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F9E64" w14:textId="016EE26B" w:rsidR="00254F12" w:rsidRPr="00C004EA" w:rsidRDefault="00EB0870" w:rsidP="44F0ACC5">
      <w:pPr>
        <w:pStyle w:val="Title"/>
        <w:spacing w:after="240"/>
        <w:rPr>
          <w:i/>
          <w:iCs/>
        </w:rPr>
      </w:pPr>
      <w:bookmarkStart w:id="0" w:name="Here"/>
      <w:bookmarkStart w:id="1" w:name="_Toc106305998"/>
      <w:r w:rsidRPr="00C004EA">
        <w:rPr>
          <w:b w:val="0"/>
          <w:i/>
          <w:noProof/>
        </w:rPr>
        <w:drawing>
          <wp:anchor distT="0" distB="0" distL="114300" distR="114300" simplePos="0" relativeHeight="251658250" behindDoc="0" locked="1" layoutInCell="1" allowOverlap="1" wp14:anchorId="02854ACF" wp14:editId="5110B084">
            <wp:simplePos x="0" y="0"/>
            <wp:positionH relativeFrom="page">
              <wp:posOffset>6517005</wp:posOffset>
            </wp:positionH>
            <wp:positionV relativeFrom="page">
              <wp:posOffset>7129145</wp:posOffset>
            </wp:positionV>
            <wp:extent cx="1058400" cy="2228400"/>
            <wp:effectExtent l="0" t="0" r="8890" b="635"/>
            <wp:wrapNone/>
            <wp:docPr id="19" name="Graphic 19" descr="P1#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1#y3">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C004EA">
        <w:rPr>
          <w:b w:val="0"/>
          <w:i/>
          <w:noProof/>
        </w:rPr>
        <w:drawing>
          <wp:anchor distT="0" distB="0" distL="114300" distR="114300" simplePos="0" relativeHeight="251658251" behindDoc="0" locked="1" layoutInCell="1" allowOverlap="1" wp14:anchorId="1F92A5FC" wp14:editId="70FDBB8B">
            <wp:simplePos x="0" y="0"/>
            <wp:positionH relativeFrom="page">
              <wp:posOffset>6517005</wp:posOffset>
            </wp:positionH>
            <wp:positionV relativeFrom="page">
              <wp:posOffset>7129145</wp:posOffset>
            </wp:positionV>
            <wp:extent cx="1051200" cy="2228400"/>
            <wp:effectExtent l="0" t="0" r="0" b="635"/>
            <wp:wrapNone/>
            <wp:docPr id="12" name="Picture 12" descr="P1#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y2">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r w:rsidR="00C70110" w:rsidRPr="00C004EA">
        <w:rPr>
          <w:b w:val="0"/>
          <w:i/>
          <w:noProof/>
        </w:rPr>
        <w:drawing>
          <wp:anchor distT="0" distB="0" distL="114300" distR="114300" simplePos="0" relativeHeight="251658252" behindDoc="0" locked="1" layoutInCell="1" allowOverlap="1" wp14:anchorId="077D406F" wp14:editId="1060EA00">
            <wp:simplePos x="0" y="0"/>
            <wp:positionH relativeFrom="page">
              <wp:posOffset>6515735</wp:posOffset>
            </wp:positionH>
            <wp:positionV relativeFrom="page">
              <wp:posOffset>7127875</wp:posOffset>
            </wp:positionV>
            <wp:extent cx="1051200" cy="2228400"/>
            <wp:effectExtent l="0" t="0" r="0" b="635"/>
            <wp:wrapNone/>
            <wp:docPr id="47" name="Picture 47"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1#y1">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rPr>
            <w:b w:val="0"/>
            <w:i/>
          </w:rPr>
          <w:alias w:val="Document Title"/>
          <w:tag w:val=""/>
          <w:id w:val="-432211567"/>
          <w:placeholder>
            <w:docPart w:val="A1C56B6BA821429F8E34A36A656B13DF"/>
          </w:placeholder>
          <w:dataBinding w:prefixMappings="xmlns:ns0='http://purl.org/dc/elements/1.1/' xmlns:ns1='http://schemas.openxmlformats.org/package/2006/metadata/core-properties' " w:xpath="/ns1:coreProperties[1]/ns0:title[1]" w:storeItemID="{6C3C8BC8-F283-45AE-878A-BAB7291924A1}"/>
          <w:text/>
        </w:sdtPr>
        <w:sdtContent>
          <w:r w:rsidR="610566DE" w:rsidRPr="44F0ACC5">
            <w:rPr>
              <w:i/>
              <w:iCs/>
            </w:rPr>
            <w:t>Water is Life: Traditional Owner Access to Water Roadmap</w:t>
          </w:r>
        </w:sdtContent>
      </w:sdt>
    </w:p>
    <w:sdt>
      <w:sdtPr>
        <w:alias w:val="Subtitle"/>
        <w:tag w:val=""/>
        <w:id w:val="328029620"/>
        <w:placeholder>
          <w:docPart w:val="6896C44433224A26A7A550C05A6C1F8E"/>
        </w:placeholder>
        <w:dataBinding w:prefixMappings="xmlns:ns0='http://purl.org/dc/elements/1.1/' xmlns:ns1='http://schemas.openxmlformats.org/package/2006/metadata/core-properties' " w:xpath="/ns1:coreProperties[1]/ns0:subject[1]" w:storeItemID="{6C3C8BC8-F283-45AE-878A-BAB7291924A1}"/>
        <w:text/>
      </w:sdtPr>
      <w:sdtContent>
        <w:p w14:paraId="248C3679" w14:textId="60E669D1" w:rsidR="004C1F02" w:rsidRPr="001A191A" w:rsidRDefault="00FF218A" w:rsidP="003234FE">
          <w:pPr>
            <w:pStyle w:val="Subtitle"/>
            <w:spacing w:after="240"/>
            <w:contextualSpacing w:val="0"/>
            <w:rPr>
              <w:i/>
              <w:iCs/>
            </w:rPr>
          </w:pPr>
          <w:r>
            <w:t xml:space="preserve">Progress Report 31 </w:t>
          </w:r>
          <w:r w:rsidR="00A92706">
            <w:t>August</w:t>
          </w:r>
          <w:r>
            <w:t xml:space="preserve"> 2025</w:t>
          </w:r>
        </w:p>
      </w:sdtContent>
    </w:sdt>
    <w:p w14:paraId="3212991F" w14:textId="2C4D7E80" w:rsidR="00254F12" w:rsidRPr="004C1F02" w:rsidRDefault="00254F12" w:rsidP="003234FE">
      <w:pPr>
        <w:pStyle w:val="xVicLogo"/>
        <w:framePr w:wrap="around"/>
        <w:spacing w:after="240"/>
      </w:pPr>
      <w:r w:rsidRPr="001A191A">
        <w:rPr>
          <w:i/>
          <w:iCs/>
          <w:noProof/>
        </w:rPr>
        <w:drawing>
          <wp:inline distT="0" distB="0" distL="0" distR="0" wp14:anchorId="3C4C84FE" wp14:editId="5E96DCC3">
            <wp:extent cx="1738080" cy="444948"/>
            <wp:effectExtent l="0" t="0" r="0" b="0"/>
            <wp:docPr id="36" name="Graphic 36" descr="P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P3#yIS1">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738080" cy="444948"/>
                    </a:xfrm>
                    <a:prstGeom prst="rect">
                      <a:avLst/>
                    </a:prstGeom>
                  </pic:spPr>
                </pic:pic>
              </a:graphicData>
            </a:graphic>
          </wp:inline>
        </w:drawing>
      </w:r>
    </w:p>
    <w:p w14:paraId="3CB53108" w14:textId="76E9582A" w:rsidR="00254F12" w:rsidRPr="004C1F02" w:rsidRDefault="00985DB8" w:rsidP="003234FE">
      <w:pPr>
        <w:spacing w:after="240"/>
        <w:sectPr w:rsidR="00254F12" w:rsidRPr="004C1F02" w:rsidSect="00C70D67">
          <w:footerReference w:type="even" r:id="rId20"/>
          <w:footerReference w:type="default" r:id="rId21"/>
          <w:footerReference w:type="first" r:id="rId22"/>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53" behindDoc="1" locked="1" layoutInCell="1" allowOverlap="1" wp14:anchorId="5CA01289" wp14:editId="0BD4F7AD">
            <wp:simplePos x="0" y="0"/>
            <wp:positionH relativeFrom="page">
              <wp:posOffset>2509520</wp:posOffset>
            </wp:positionH>
            <wp:positionV relativeFrom="page">
              <wp:posOffset>8457565</wp:posOffset>
            </wp:positionV>
            <wp:extent cx="2322000" cy="2232000"/>
            <wp:effectExtent l="0" t="0" r="2540" b="0"/>
            <wp:wrapNone/>
            <wp:docPr id="8" name="Graphic 8" descr="P4#y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4#y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3F2F9684" wp14:editId="76EB371E">
                <wp:simplePos x="0" y="0"/>
                <wp:positionH relativeFrom="page">
                  <wp:posOffset>0</wp:posOffset>
                </wp:positionH>
                <wp:positionV relativeFrom="page">
                  <wp:posOffset>2228850</wp:posOffset>
                </wp:positionV>
                <wp:extent cx="7563600" cy="7120800"/>
                <wp:effectExtent l="0" t="0" r="0" b="0"/>
                <wp:wrapNone/>
                <wp:docPr id="16" name="Freeform: Shape 16" descr="P4#y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2894" id="Freeform: Shape 16" o:spid="_x0000_s1026" alt="&quot;&quot;" style="position:absolute;margin-left:0;margin-top:175.5pt;width:595.55pt;height:560.7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77AA2D89" wp14:editId="13C588C7">
                <wp:simplePos x="0" y="0"/>
                <wp:positionH relativeFrom="page">
                  <wp:posOffset>0</wp:posOffset>
                </wp:positionH>
                <wp:positionV relativeFrom="page">
                  <wp:posOffset>2228850</wp:posOffset>
                </wp:positionV>
                <wp:extent cx="9435465" cy="442595"/>
                <wp:effectExtent l="0" t="0" r="0" b="0"/>
                <wp:wrapNone/>
                <wp:docPr id="18" name="Freeform: Shape 18" descr="P4#y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75E9D" id="Freeform: Shape 18" o:spid="_x0000_s1026" alt="&quot;&quot;" style="position:absolute;margin-left:0;margin-top:175.5pt;width:742.95pt;height:34.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1741303F" wp14:editId="46E67FE7">
                <wp:simplePos x="0" y="0"/>
                <wp:positionH relativeFrom="page">
                  <wp:posOffset>0</wp:posOffset>
                </wp:positionH>
                <wp:positionV relativeFrom="page">
                  <wp:posOffset>2228850</wp:posOffset>
                </wp:positionV>
                <wp:extent cx="4413600" cy="3567600"/>
                <wp:effectExtent l="0" t="0" r="0" b="0"/>
                <wp:wrapNone/>
                <wp:docPr id="13" name="Freeform: Shape 13" descr="P4#y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5"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D98D" id="Freeform: Shape 13" o:spid="_x0000_s1026" alt="&quot;&quot;" style="position:absolute;margin-left:0;margin-top:175.5pt;width:347.55pt;height:280.9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6"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07B0A2B" wp14:editId="197D9E89">
                <wp:simplePos x="0" y="0"/>
                <wp:positionH relativeFrom="page">
                  <wp:posOffset>0</wp:posOffset>
                </wp:positionH>
                <wp:positionV relativeFrom="page">
                  <wp:posOffset>5800725</wp:posOffset>
                </wp:positionV>
                <wp:extent cx="6501600" cy="3542400"/>
                <wp:effectExtent l="0" t="0" r="0" b="0"/>
                <wp:wrapNone/>
                <wp:docPr id="14" name="Freeform: Shape 14" descr="P4#y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7"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635D8"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8"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6D19E433" wp14:editId="0337B1F5">
                <wp:simplePos x="0" y="0"/>
                <wp:positionH relativeFrom="page">
                  <wp:posOffset>0</wp:posOffset>
                </wp:positionH>
                <wp:positionV relativeFrom="page">
                  <wp:posOffset>2228850</wp:posOffset>
                </wp:positionV>
                <wp:extent cx="7563600" cy="3571200"/>
                <wp:effectExtent l="0" t="0" r="0" b="0"/>
                <wp:wrapNone/>
                <wp:docPr id="15" name="Freeform: Shape 15" descr="P4#y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9"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961C"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30"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606CC082" wp14:editId="16A38E0B">
                <wp:simplePos x="0" y="0"/>
                <wp:positionH relativeFrom="page">
                  <wp:posOffset>0</wp:posOffset>
                </wp:positionH>
                <wp:positionV relativeFrom="page">
                  <wp:align>bottom</wp:align>
                </wp:positionV>
                <wp:extent cx="5256000" cy="1346400"/>
                <wp:effectExtent l="0" t="0" r="1905" b="6350"/>
                <wp:wrapNone/>
                <wp:docPr id="39" name="Rectangle 39" descr="P4#y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B4218" id="Rectangle 39"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4" behindDoc="0" locked="1" layoutInCell="1" allowOverlap="1" wp14:anchorId="06716698" wp14:editId="01417307">
                <wp:simplePos x="0" y="0"/>
                <wp:positionH relativeFrom="page">
                  <wp:align>left</wp:align>
                </wp:positionH>
                <wp:positionV relativeFrom="page">
                  <wp:align>bottom</wp:align>
                </wp:positionV>
                <wp:extent cx="2275205" cy="899795"/>
                <wp:effectExtent l="0" t="0" r="10795" b="0"/>
                <wp:wrapNone/>
                <wp:docPr id="22" name="Canvas 22" descr="P4#y1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2E8CE336" w14:textId="45F46512" w:rsidR="00254F12" w:rsidRPr="00FA0BCA" w:rsidRDefault="00254F12" w:rsidP="00254F12">
                              <w:pPr>
                                <w:pStyle w:val="xWebCoverPage"/>
                              </w:pPr>
                              <w:r>
                                <w:fldChar w:fldCharType="begin"/>
                              </w:r>
                              <w:r w:rsidR="00E4425D">
                                <w:instrText>HYPERLINK "https://delwpvicgovau.sharepoint.com/Users/fionadurante/Downloads/deeca.vic.gov.au"</w:instrText>
                              </w:r>
                              <w:r>
                                <w:fldChar w:fldCharType="separate"/>
                              </w:r>
                              <w:r w:rsidRPr="00FA0BCA">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6716698" id="Canvas 22" o:spid="_x0000_s1026" editas="canvas" alt="P4#y13" style="position:absolute;margin-left:0;margin-top:0;width:179.15pt;height:70.85pt;z-index:251658254;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P4#y13"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E8CE336" w14:textId="45F46512" w:rsidR="00254F12" w:rsidRPr="00FA0BCA" w:rsidRDefault="00254F12" w:rsidP="00254F12">
                        <w:pPr>
                          <w:pStyle w:val="xWebCoverPage"/>
                        </w:pPr>
                        <w:r>
                          <w:fldChar w:fldCharType="begin"/>
                        </w:r>
                        <w:r w:rsidR="00E4425D">
                          <w:instrText>HYPERLINK "https://delwpvicgovau.sharepoint.com/Users/fionadurante/Downloads/deeca.vic.gov.au"</w:instrText>
                        </w:r>
                        <w:r>
                          <w:fldChar w:fldCharType="separate"/>
                        </w:r>
                        <w:r w:rsidRPr="00FA0BCA">
                          <w:t>deeca.vic.gov.au</w:t>
                        </w:r>
                        <w:r>
                          <w:fldChar w:fldCharType="end"/>
                        </w:r>
                      </w:p>
                    </w:txbxContent>
                  </v:textbox>
                </v:shape>
                <w10:wrap anchorx="page" anchory="page"/>
                <w10:anchorlock/>
              </v:group>
            </w:pict>
          </mc:Fallback>
        </mc:AlternateContent>
      </w:r>
      <w:r w:rsidR="00254F12" w:rsidRPr="004C1F02">
        <w:rPr>
          <w:noProof/>
        </w:rPr>
        <w:drawing>
          <wp:anchor distT="0" distB="0" distL="114300" distR="114300" simplePos="0" relativeHeight="251658255" behindDoc="0" locked="1" layoutInCell="1" allowOverlap="1" wp14:anchorId="1DFC3523" wp14:editId="1C1D00A7">
            <wp:simplePos x="0" y="0"/>
            <wp:positionH relativeFrom="page">
              <wp:posOffset>6515735</wp:posOffset>
            </wp:positionH>
            <wp:positionV relativeFrom="page">
              <wp:posOffset>7127875</wp:posOffset>
            </wp:positionV>
            <wp:extent cx="1058400" cy="2228400"/>
            <wp:effectExtent l="0" t="0" r="8890" b="635"/>
            <wp:wrapNone/>
            <wp:docPr id="9" name="Graphic 9" descr="P4#y14"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4#y14" hidden="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6" behindDoc="1" locked="1" layoutInCell="1" allowOverlap="1" wp14:anchorId="67B3A20B" wp14:editId="1B8D03BC">
            <wp:simplePos x="0" y="0"/>
            <wp:positionH relativeFrom="page">
              <wp:posOffset>4406900</wp:posOffset>
            </wp:positionH>
            <wp:positionV relativeFrom="page">
              <wp:posOffset>8457565</wp:posOffset>
            </wp:positionV>
            <wp:extent cx="838800" cy="889200"/>
            <wp:effectExtent l="0" t="0" r="0" b="6350"/>
            <wp:wrapNone/>
            <wp:docPr id="7" name="Graphic 7" descr="P4#y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4#y9">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7" behindDoc="1" locked="1" layoutInCell="1" allowOverlap="1" wp14:anchorId="0161DC3A" wp14:editId="06E4E7F6">
            <wp:simplePos x="0" y="0"/>
            <wp:positionH relativeFrom="page">
              <wp:posOffset>3989070</wp:posOffset>
            </wp:positionH>
            <wp:positionV relativeFrom="page">
              <wp:posOffset>7567930</wp:posOffset>
            </wp:positionV>
            <wp:extent cx="2098800" cy="1778400"/>
            <wp:effectExtent l="0" t="0" r="0" b="0"/>
            <wp:wrapNone/>
            <wp:docPr id="6" name="Graphic 6" descr="P4#y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P4#y10">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8" behindDoc="1" locked="1" layoutInCell="1" allowOverlap="1" wp14:anchorId="158878FD" wp14:editId="042E5A0E">
            <wp:simplePos x="0" y="0"/>
            <wp:positionH relativeFrom="page">
              <wp:posOffset>5667375</wp:posOffset>
            </wp:positionH>
            <wp:positionV relativeFrom="page">
              <wp:posOffset>7567930</wp:posOffset>
            </wp:positionV>
            <wp:extent cx="838800" cy="889200"/>
            <wp:effectExtent l="0" t="0" r="0" b="6350"/>
            <wp:wrapNone/>
            <wp:docPr id="5" name="Graphic 5" descr="P4#y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4#y1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9" behindDoc="1" locked="1" layoutInCell="1" allowOverlap="1" wp14:anchorId="30167DE0" wp14:editId="0AB2C2B9">
            <wp:simplePos x="0" y="0"/>
            <wp:positionH relativeFrom="page">
              <wp:posOffset>5248275</wp:posOffset>
            </wp:positionH>
            <wp:positionV relativeFrom="page">
              <wp:posOffset>3562350</wp:posOffset>
            </wp:positionV>
            <wp:extent cx="2311200" cy="4896000"/>
            <wp:effectExtent l="0" t="0" r="0" b="0"/>
            <wp:wrapNone/>
            <wp:docPr id="2" name="Graphic 2" descr="P4#y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4#y1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7CD7EE51" wp14:editId="094E1C5F">
                <wp:simplePos x="0" y="0"/>
                <wp:positionH relativeFrom="page">
                  <wp:posOffset>0</wp:posOffset>
                </wp:positionH>
                <wp:positionV relativeFrom="page">
                  <wp:posOffset>2225040</wp:posOffset>
                </wp:positionV>
                <wp:extent cx="7563600" cy="7120800"/>
                <wp:effectExtent l="0" t="0" r="0" b="4445"/>
                <wp:wrapNone/>
                <wp:docPr id="17" name="Freeform: Shape 17" descr="P4#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a:blip r:embed="rId37" cstate="print">
                            <a:extLst>
                              <a:ext uri="{28A0092B-C50C-407E-A947-70E740481C1C}">
                                <a14:useLocalDpi xmlns:a14="http://schemas.microsoft.com/office/drawing/2010/main" val="0"/>
                              </a:ext>
                            </a:extLst>
                          </a:blip>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8253" id="Freeform: Shape 17" o:spid="_x0000_s1026" alt="&quot;&quot;" style="position:absolute;margin-left:0;margin-top:175.2pt;width:595.55pt;height:560.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" path="m,l,7131433r4832160,l7563408,1337144,7563408,,,xe" stroked="f" strokeweight=".35264mm">
                <v:fill r:id="rId39" o:title="" recolor="t" rotate="t" type="frame"/>
                <v:stroke joinstyle="miter"/>
                <v:path arrowok="t" o:connecttype="custom" o:connectlocs="0,0;0,7120801;4832283,7120801;7563600,1335150;7563600,0;0,0" o:connectangles="0,0,0,0,0,0"/>
                <w10:wrap anchorx="page" anchory="page"/>
                <w10:anchorlock/>
              </v:shape>
            </w:pict>
          </mc:Fallback>
        </mc:AlternateContent>
      </w:r>
    </w:p>
    <w:bookmarkEnd w:id="1"/>
    <w:p w14:paraId="2D8C82E3" w14:textId="77777777" w:rsidR="005F5F97" w:rsidRDefault="005F5F97" w:rsidP="003234FE">
      <w:pPr>
        <w:pStyle w:val="BoldBodyText"/>
        <w:spacing w:after="240"/>
      </w:pPr>
    </w:p>
    <w:p w14:paraId="5B57EA8E" w14:textId="77777777" w:rsidR="005F5F97" w:rsidRDefault="005F5F97" w:rsidP="003234FE">
      <w:pPr>
        <w:pStyle w:val="BoldBodyText"/>
        <w:spacing w:after="240"/>
      </w:pPr>
    </w:p>
    <w:p w14:paraId="20B8F7AF" w14:textId="77777777" w:rsidR="005F5F97" w:rsidRDefault="005F5F97" w:rsidP="003234FE">
      <w:pPr>
        <w:pStyle w:val="BoldBodyText"/>
        <w:spacing w:after="240"/>
      </w:pPr>
    </w:p>
    <w:p w14:paraId="7C22BB86" w14:textId="77777777" w:rsidR="005F5F97" w:rsidRDefault="005F5F97" w:rsidP="003234FE">
      <w:pPr>
        <w:pStyle w:val="BoldBodyText"/>
        <w:spacing w:after="240"/>
      </w:pPr>
    </w:p>
    <w:p w14:paraId="2E18AC66" w14:textId="77777777" w:rsidR="005F5F97" w:rsidRDefault="005F5F97" w:rsidP="003234FE">
      <w:pPr>
        <w:pStyle w:val="BoldBodyText"/>
        <w:spacing w:after="240"/>
      </w:pPr>
    </w:p>
    <w:p w14:paraId="13944622" w14:textId="77777777" w:rsidR="005F5F97" w:rsidRDefault="005F5F97" w:rsidP="003234FE">
      <w:pPr>
        <w:pStyle w:val="BoldBodyText"/>
        <w:spacing w:after="240"/>
      </w:pPr>
    </w:p>
    <w:p w14:paraId="650561A1" w14:textId="77777777" w:rsidR="005F5F97" w:rsidRDefault="005F5F97" w:rsidP="003234FE">
      <w:pPr>
        <w:pStyle w:val="BoldBodyText"/>
        <w:spacing w:after="240"/>
      </w:pPr>
    </w:p>
    <w:p w14:paraId="7F47C5EF" w14:textId="77777777" w:rsidR="005F5F97" w:rsidRDefault="005F5F97" w:rsidP="003234FE">
      <w:pPr>
        <w:pStyle w:val="BoldBodyText"/>
        <w:spacing w:after="240"/>
      </w:pPr>
    </w:p>
    <w:p w14:paraId="14A603EB" w14:textId="77777777" w:rsidR="005F5F97" w:rsidRDefault="005F5F97" w:rsidP="003234FE">
      <w:pPr>
        <w:pStyle w:val="BoldBodyText"/>
        <w:spacing w:after="240"/>
      </w:pPr>
    </w:p>
    <w:p w14:paraId="4DB5E981" w14:textId="77777777" w:rsidR="005F5F97" w:rsidRDefault="005F5F97" w:rsidP="003234FE">
      <w:pPr>
        <w:pStyle w:val="BoldBodyText"/>
        <w:spacing w:after="240"/>
      </w:pPr>
    </w:p>
    <w:p w14:paraId="21F5A470" w14:textId="77777777" w:rsidR="005F5F97" w:rsidRDefault="005F5F97" w:rsidP="003234FE">
      <w:pPr>
        <w:pStyle w:val="BoldBodyText"/>
        <w:spacing w:after="240"/>
      </w:pPr>
    </w:p>
    <w:p w14:paraId="2CD30D97" w14:textId="77777777" w:rsidR="005F5F97" w:rsidRDefault="005F5F97" w:rsidP="003234FE">
      <w:pPr>
        <w:pStyle w:val="BoldBodyText"/>
        <w:spacing w:after="240"/>
      </w:pPr>
    </w:p>
    <w:p w14:paraId="158003E6" w14:textId="77777777" w:rsidR="005F5F97" w:rsidRDefault="005F5F97" w:rsidP="003234FE">
      <w:pPr>
        <w:pStyle w:val="BoldBodyText"/>
        <w:spacing w:after="240"/>
      </w:pPr>
    </w:p>
    <w:p w14:paraId="7B884C27" w14:textId="77777777" w:rsidR="005F5F97" w:rsidRDefault="005F5F97" w:rsidP="003234FE">
      <w:pPr>
        <w:pStyle w:val="BoldBodyText"/>
        <w:spacing w:after="240"/>
      </w:pPr>
    </w:p>
    <w:p w14:paraId="78841802" w14:textId="77777777" w:rsidR="005F5F97" w:rsidRDefault="005F5F97" w:rsidP="003234FE">
      <w:pPr>
        <w:pStyle w:val="BoldBodyText"/>
        <w:spacing w:after="240"/>
      </w:pPr>
    </w:p>
    <w:p w14:paraId="1326EED2" w14:textId="77777777" w:rsidR="005F5F97" w:rsidRDefault="005F5F97" w:rsidP="003234FE">
      <w:pPr>
        <w:pStyle w:val="BoldBodyText"/>
        <w:spacing w:after="240"/>
      </w:pPr>
    </w:p>
    <w:p w14:paraId="02F57F7C" w14:textId="77777777" w:rsidR="005F5F97" w:rsidRDefault="005F5F97" w:rsidP="003234FE">
      <w:pPr>
        <w:pStyle w:val="BoldBodyText"/>
        <w:spacing w:after="240"/>
      </w:pPr>
    </w:p>
    <w:p w14:paraId="3BF82575" w14:textId="77777777" w:rsidR="005F5F97" w:rsidRDefault="005F5F97" w:rsidP="003234FE">
      <w:pPr>
        <w:pStyle w:val="BoldBodyText"/>
        <w:spacing w:after="240"/>
      </w:pPr>
    </w:p>
    <w:p w14:paraId="62BEDEDB" w14:textId="77777777" w:rsidR="005F5F97" w:rsidRDefault="005F5F97" w:rsidP="003234FE">
      <w:pPr>
        <w:pStyle w:val="BoldBodyText"/>
        <w:spacing w:after="240"/>
      </w:pPr>
    </w:p>
    <w:p w14:paraId="5405FFCA" w14:textId="77777777" w:rsidR="005F5F97" w:rsidRDefault="005F5F97" w:rsidP="003234FE">
      <w:pPr>
        <w:pStyle w:val="BoldBodyText"/>
        <w:spacing w:after="240"/>
      </w:pPr>
    </w:p>
    <w:p w14:paraId="3D8636FB" w14:textId="77777777" w:rsidR="005F5F97" w:rsidRDefault="005F5F97" w:rsidP="003234FE">
      <w:pPr>
        <w:pStyle w:val="BoldBodyText"/>
        <w:spacing w:after="240"/>
      </w:pPr>
    </w:p>
    <w:p w14:paraId="0F78F06F" w14:textId="77777777" w:rsidR="005F5F97" w:rsidRDefault="005F5F97" w:rsidP="003234FE">
      <w:pPr>
        <w:pStyle w:val="BoldBodyText"/>
        <w:spacing w:after="240"/>
      </w:pPr>
    </w:p>
    <w:p w14:paraId="23208118" w14:textId="0F5DFFB5" w:rsidR="006614E4" w:rsidRPr="00D84B42" w:rsidRDefault="00467C42" w:rsidP="003234FE">
      <w:pPr>
        <w:pStyle w:val="BoldBodyText"/>
        <w:spacing w:after="240"/>
      </w:pPr>
      <w:r w:rsidRPr="00D84B42">
        <w:t xml:space="preserve">Design </w:t>
      </w:r>
      <w:r w:rsidR="006614E4" w:rsidRPr="00D84B42">
        <w:t>credit</w:t>
      </w:r>
    </w:p>
    <w:p w14:paraId="31054392" w14:textId="32D50402" w:rsidR="006614E4" w:rsidRPr="00D84B42" w:rsidRDefault="00D84B42" w:rsidP="003234FE">
      <w:pPr>
        <w:pStyle w:val="NoSpacing"/>
        <w:spacing w:after="240"/>
        <w:rPr>
          <w:noProof/>
          <w:highlight w:val="yellow"/>
        </w:rPr>
      </w:pPr>
      <w:r w:rsidRPr="00D84B42">
        <w:rPr>
          <w:noProof/>
        </w:rPr>
        <w:t>Front page graphic design by Mazart Communications. Supply Nation and Kin</w:t>
      </w:r>
      <w:r w:rsidR="00214A65">
        <w:rPr>
          <w:noProof/>
        </w:rPr>
        <w:t>a</w:t>
      </w:r>
      <w:r w:rsidRPr="00D84B42">
        <w:rPr>
          <w:noProof/>
        </w:rPr>
        <w:t>way certified.</w:t>
      </w:r>
    </w:p>
    <w:bookmarkStart w:id="2" w:name="_Hlk131848832"/>
    <w:p w14:paraId="31FE0750" w14:textId="23D38E21" w:rsidR="00073EF4" w:rsidRDefault="00073EF4" w:rsidP="003234FE">
      <w:pPr>
        <w:pStyle w:val="DisclaimerText"/>
        <w:framePr w:wrap="around"/>
        <w:spacing w:after="240"/>
      </w:pPr>
      <w:r>
        <w:rPr>
          <w:noProof/>
        </w:rPr>
        <mc:AlternateContent>
          <mc:Choice Requires="wps">
            <w:drawing>
              <wp:inline distT="0" distB="0" distL="0" distR="0" wp14:anchorId="5D9CAEAD" wp14:editId="5EE60EBE">
                <wp:extent cx="4512215" cy="1476000"/>
                <wp:effectExtent l="0" t="0" r="3175" b="0"/>
                <wp:docPr id="44" name="Freeform: Shape 44" descr="P29TB14#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65CB43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D7ADE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DA84F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D9CAEAD"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65CB43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D7ADE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DA84F5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60" behindDoc="1" locked="1" layoutInCell="1" allowOverlap="1" wp14:anchorId="3AD07E71" wp14:editId="1FAECFA7">
            <wp:simplePos x="0" y="0"/>
            <wp:positionH relativeFrom="margin">
              <wp:align>right</wp:align>
            </wp:positionH>
            <wp:positionV relativeFrom="paragraph">
              <wp:posOffset>0</wp:posOffset>
            </wp:positionV>
            <wp:extent cx="2296800" cy="1476000"/>
            <wp:effectExtent l="0" t="0" r="8255" b="0"/>
            <wp:wrapNone/>
            <wp:docPr id="45" name="Picture 45" descr="P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29#y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96B68A4" w14:textId="24CDBEA2" w:rsidR="006614E4" w:rsidRDefault="006614E4" w:rsidP="003234FE">
      <w:pPr>
        <w:pStyle w:val="DisclaimerTextLeft"/>
        <w:framePr w:wrap="around"/>
        <w:spacing w:after="240"/>
      </w:pPr>
      <w:r>
        <w:t>©</w:t>
      </w:r>
      <w:bookmarkStart w:id="3" w:name="_Copyright"/>
      <w:bookmarkEnd w:id="3"/>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E1CE7F0">
        <w:t xml:space="preserve">September </w:t>
      </w:r>
      <w:r w:rsidR="007D01E2">
        <w:t>202</w:t>
      </w:r>
      <w:r w:rsidR="00575D8B">
        <w:t>5</w:t>
      </w:r>
      <w:r w:rsidR="00F61065">
        <w:t>.</w:t>
      </w:r>
    </w:p>
    <w:p w14:paraId="50523F6C" w14:textId="056057DF" w:rsidR="00D71125" w:rsidRPr="006614E4" w:rsidRDefault="00AF1868" w:rsidP="003234FE">
      <w:pPr>
        <w:pStyle w:val="DisclaimerTextLeft"/>
        <w:framePr w:wrap="around"/>
        <w:spacing w:after="240"/>
      </w:pPr>
      <w:r>
        <w:rPr>
          <w:b/>
          <w:bCs/>
        </w:rPr>
        <w:t xml:space="preserve">WARNING: </w:t>
      </w:r>
      <w:r w:rsidRPr="00DE5CA6">
        <w:t>Aboriginal and Torres Strait Islander readers are warned that the following document may contain images, quotes or views of deceased persons.</w:t>
      </w:r>
    </w:p>
    <w:p w14:paraId="6626ECFF" w14:textId="56BF54B7" w:rsidR="00233D6B" w:rsidRDefault="00233D6B" w:rsidP="003234FE">
      <w:pPr>
        <w:spacing w:after="240"/>
        <w:sectPr w:rsidR="00233D6B" w:rsidSect="00C70D67">
          <w:pgSz w:w="11907" w:h="16839" w:code="9"/>
          <w:pgMar w:top="737" w:right="1134" w:bottom="851" w:left="1134" w:header="284" w:footer="284" w:gutter="0"/>
          <w:cols w:space="454"/>
          <w:noEndnote/>
          <w:titlePg/>
          <w:docGrid w:linePitch="360"/>
        </w:sectPr>
      </w:pPr>
      <w:bookmarkStart w:id="4" w:name="_CreativeCommonsMarker"/>
      <w:bookmarkEnd w:id="2"/>
      <w:bookmarkEnd w:id="4"/>
    </w:p>
    <w:sdt>
      <w:sdtPr>
        <w:rPr>
          <w:rFonts w:cs="Times New Roman"/>
          <w:b w:val="0"/>
          <w:color w:val="auto"/>
          <w:sz w:val="20"/>
          <w:szCs w:val="20"/>
        </w:rPr>
        <w:id w:val="-561715741"/>
        <w:docPartObj>
          <w:docPartGallery w:val="Table of Contents"/>
          <w:docPartUnique/>
        </w:docPartObj>
      </w:sdtPr>
      <w:sdtContent>
        <w:p w14:paraId="3ED04560" w14:textId="23BEF17C" w:rsidR="00DC2CF2" w:rsidRDefault="00DC2CF2">
          <w:pPr>
            <w:pStyle w:val="TOCHeading"/>
          </w:pPr>
          <w:r>
            <w:t>Contents</w:t>
          </w:r>
        </w:p>
        <w:p w14:paraId="2C82E931" w14:textId="00B4A9EC" w:rsidR="009D0CA9" w:rsidRDefault="00DC2CF2">
          <w:pPr>
            <w:pStyle w:val="TOC1"/>
            <w:rPr>
              <w:rFonts w:eastAsiaTheme="minorEastAsia" w:cstheme="minorBidi"/>
              <w:b w:val="0"/>
              <w:color w:val="auto"/>
              <w:kern w:val="2"/>
              <w14:ligatures w14:val="standardContextual"/>
            </w:rPr>
          </w:pPr>
          <w:r>
            <w:rPr>
              <w:b w:val="0"/>
            </w:rPr>
            <w:fldChar w:fldCharType="begin"/>
          </w:r>
          <w:r>
            <w:rPr>
              <w:b w:val="0"/>
            </w:rPr>
            <w:instrText xml:space="preserve"> TOC \o "1-4" \h \z \u </w:instrText>
          </w:r>
          <w:r>
            <w:rPr>
              <w:b w:val="0"/>
            </w:rPr>
            <w:fldChar w:fldCharType="separate"/>
          </w:r>
          <w:hyperlink w:anchor="_Toc207784136" w:history="1">
            <w:r w:rsidR="009D0CA9" w:rsidRPr="00FF5644">
              <w:rPr>
                <w:rStyle w:val="Hyperlink"/>
                <w:i/>
                <w:iCs/>
              </w:rPr>
              <w:t>Water is Life</w:t>
            </w:r>
            <w:r w:rsidR="009D0CA9" w:rsidRPr="00FF5644">
              <w:rPr>
                <w:rStyle w:val="Hyperlink"/>
              </w:rPr>
              <w:t>: Introduction</w:t>
            </w:r>
            <w:r w:rsidR="009D0CA9">
              <w:rPr>
                <w:webHidden/>
              </w:rPr>
              <w:tab/>
            </w:r>
            <w:r w:rsidR="009D0CA9">
              <w:rPr>
                <w:webHidden/>
              </w:rPr>
              <w:fldChar w:fldCharType="begin"/>
            </w:r>
            <w:r w:rsidR="009D0CA9">
              <w:rPr>
                <w:webHidden/>
              </w:rPr>
              <w:instrText xml:space="preserve"> PAGEREF _Toc207784136 \h </w:instrText>
            </w:r>
            <w:r w:rsidR="009D0CA9">
              <w:rPr>
                <w:webHidden/>
              </w:rPr>
            </w:r>
            <w:r w:rsidR="009D0CA9">
              <w:rPr>
                <w:webHidden/>
              </w:rPr>
              <w:fldChar w:fldCharType="separate"/>
            </w:r>
            <w:r w:rsidR="00E913CE">
              <w:rPr>
                <w:webHidden/>
              </w:rPr>
              <w:t>2</w:t>
            </w:r>
            <w:r w:rsidR="009D0CA9">
              <w:rPr>
                <w:webHidden/>
              </w:rPr>
              <w:fldChar w:fldCharType="end"/>
            </w:r>
          </w:hyperlink>
        </w:p>
        <w:p w14:paraId="3538CFF9" w14:textId="69E26447" w:rsidR="009D0CA9" w:rsidRDefault="009D0CA9">
          <w:pPr>
            <w:pStyle w:val="TOC1"/>
            <w:rPr>
              <w:rFonts w:eastAsiaTheme="minorEastAsia" w:cstheme="minorBidi"/>
              <w:b w:val="0"/>
              <w:color w:val="auto"/>
              <w:kern w:val="2"/>
              <w14:ligatures w14:val="standardContextual"/>
            </w:rPr>
          </w:pPr>
          <w:hyperlink w:anchor="_Toc207784137" w:history="1">
            <w:r w:rsidRPr="00FF5644">
              <w:rPr>
                <w:rStyle w:val="Hyperlink"/>
              </w:rPr>
              <w:t>Summary of Progress</w:t>
            </w:r>
            <w:r>
              <w:rPr>
                <w:webHidden/>
              </w:rPr>
              <w:tab/>
            </w:r>
            <w:r>
              <w:rPr>
                <w:webHidden/>
              </w:rPr>
              <w:fldChar w:fldCharType="begin"/>
            </w:r>
            <w:r>
              <w:rPr>
                <w:webHidden/>
              </w:rPr>
              <w:instrText xml:space="preserve"> PAGEREF _Toc207784137 \h </w:instrText>
            </w:r>
            <w:r>
              <w:rPr>
                <w:webHidden/>
              </w:rPr>
            </w:r>
            <w:r>
              <w:rPr>
                <w:webHidden/>
              </w:rPr>
              <w:fldChar w:fldCharType="separate"/>
            </w:r>
            <w:r w:rsidR="00E913CE">
              <w:rPr>
                <w:webHidden/>
              </w:rPr>
              <w:t>3</w:t>
            </w:r>
            <w:r>
              <w:rPr>
                <w:webHidden/>
              </w:rPr>
              <w:fldChar w:fldCharType="end"/>
            </w:r>
          </w:hyperlink>
        </w:p>
        <w:p w14:paraId="5F8F4EC2" w14:textId="5747E68A" w:rsidR="009D0CA9" w:rsidRDefault="009D0CA9">
          <w:pPr>
            <w:pStyle w:val="TOC2"/>
            <w:rPr>
              <w:rFonts w:eastAsiaTheme="minorEastAsia" w:cstheme="minorBidi"/>
              <w:color w:val="auto"/>
              <w:kern w:val="2"/>
              <w:sz w:val="24"/>
              <w:szCs w:val="24"/>
              <w14:ligatures w14:val="standardContextual"/>
            </w:rPr>
          </w:pPr>
          <w:hyperlink w:anchor="_Toc207784138" w:history="1">
            <w:r w:rsidRPr="00FF5644">
              <w:rPr>
                <w:rStyle w:val="Hyperlink"/>
              </w:rPr>
              <w:t>Progressing water returns</w:t>
            </w:r>
            <w:r>
              <w:rPr>
                <w:webHidden/>
              </w:rPr>
              <w:tab/>
            </w:r>
            <w:r>
              <w:rPr>
                <w:webHidden/>
              </w:rPr>
              <w:fldChar w:fldCharType="begin"/>
            </w:r>
            <w:r>
              <w:rPr>
                <w:webHidden/>
              </w:rPr>
              <w:instrText xml:space="preserve"> PAGEREF _Toc207784138 \h </w:instrText>
            </w:r>
            <w:r>
              <w:rPr>
                <w:webHidden/>
              </w:rPr>
            </w:r>
            <w:r>
              <w:rPr>
                <w:webHidden/>
              </w:rPr>
              <w:fldChar w:fldCharType="separate"/>
            </w:r>
            <w:r w:rsidR="00E913CE">
              <w:rPr>
                <w:webHidden/>
              </w:rPr>
              <w:t>13</w:t>
            </w:r>
            <w:r>
              <w:rPr>
                <w:webHidden/>
              </w:rPr>
              <w:fldChar w:fldCharType="end"/>
            </w:r>
          </w:hyperlink>
        </w:p>
        <w:p w14:paraId="17CD5760" w14:textId="2A8B7683" w:rsidR="009D0CA9" w:rsidRDefault="009D0CA9">
          <w:pPr>
            <w:pStyle w:val="TOC4"/>
            <w:rPr>
              <w:rFonts w:eastAsiaTheme="minorEastAsia" w:cstheme="minorBidi"/>
              <w:color w:val="auto"/>
              <w:kern w:val="2"/>
              <w:sz w:val="24"/>
              <w:szCs w:val="24"/>
              <w14:ligatures w14:val="standardContextual"/>
            </w:rPr>
          </w:pPr>
          <w:hyperlink w:anchor="_Toc207784139" w:history="1">
            <w:r w:rsidRPr="00FF5644">
              <w:rPr>
                <w:rStyle w:val="Hyperlink"/>
              </w:rPr>
              <w:t>Completed water returns:</w:t>
            </w:r>
            <w:r>
              <w:rPr>
                <w:webHidden/>
              </w:rPr>
              <w:tab/>
            </w:r>
            <w:r>
              <w:rPr>
                <w:webHidden/>
              </w:rPr>
              <w:fldChar w:fldCharType="begin"/>
            </w:r>
            <w:r>
              <w:rPr>
                <w:webHidden/>
              </w:rPr>
              <w:instrText xml:space="preserve"> PAGEREF _Toc207784139 \h </w:instrText>
            </w:r>
            <w:r>
              <w:rPr>
                <w:webHidden/>
              </w:rPr>
            </w:r>
            <w:r>
              <w:rPr>
                <w:webHidden/>
              </w:rPr>
              <w:fldChar w:fldCharType="separate"/>
            </w:r>
            <w:r w:rsidR="00E913CE">
              <w:rPr>
                <w:webHidden/>
              </w:rPr>
              <w:t>13</w:t>
            </w:r>
            <w:r>
              <w:rPr>
                <w:webHidden/>
              </w:rPr>
              <w:fldChar w:fldCharType="end"/>
            </w:r>
          </w:hyperlink>
        </w:p>
        <w:p w14:paraId="3B9DAAC2" w14:textId="2F62274A" w:rsidR="009D0CA9" w:rsidRDefault="009D0CA9">
          <w:pPr>
            <w:pStyle w:val="TOC4"/>
            <w:rPr>
              <w:rFonts w:eastAsiaTheme="minorEastAsia" w:cstheme="minorBidi"/>
              <w:color w:val="auto"/>
              <w:kern w:val="2"/>
              <w:sz w:val="24"/>
              <w:szCs w:val="24"/>
              <w14:ligatures w14:val="standardContextual"/>
            </w:rPr>
          </w:pPr>
          <w:hyperlink w:anchor="_Toc207784140" w:history="1">
            <w:r w:rsidRPr="00FF5644">
              <w:rPr>
                <w:rStyle w:val="Hyperlink"/>
              </w:rPr>
              <w:t>Water returns currently in progress:</w:t>
            </w:r>
            <w:r>
              <w:rPr>
                <w:webHidden/>
              </w:rPr>
              <w:tab/>
            </w:r>
            <w:r>
              <w:rPr>
                <w:webHidden/>
              </w:rPr>
              <w:fldChar w:fldCharType="begin"/>
            </w:r>
            <w:r>
              <w:rPr>
                <w:webHidden/>
              </w:rPr>
              <w:instrText xml:space="preserve"> PAGEREF _Toc207784140 \h </w:instrText>
            </w:r>
            <w:r>
              <w:rPr>
                <w:webHidden/>
              </w:rPr>
            </w:r>
            <w:r>
              <w:rPr>
                <w:webHidden/>
              </w:rPr>
              <w:fldChar w:fldCharType="separate"/>
            </w:r>
            <w:r w:rsidR="00E913CE">
              <w:rPr>
                <w:webHidden/>
              </w:rPr>
              <w:t>13</w:t>
            </w:r>
            <w:r>
              <w:rPr>
                <w:webHidden/>
              </w:rPr>
              <w:fldChar w:fldCharType="end"/>
            </w:r>
          </w:hyperlink>
        </w:p>
        <w:p w14:paraId="2AACA6C0" w14:textId="4381A373" w:rsidR="009D0CA9" w:rsidRDefault="009D0CA9">
          <w:pPr>
            <w:pStyle w:val="TOC4"/>
            <w:rPr>
              <w:rFonts w:eastAsiaTheme="minorEastAsia" w:cstheme="minorBidi"/>
              <w:color w:val="auto"/>
              <w:kern w:val="2"/>
              <w:sz w:val="24"/>
              <w:szCs w:val="24"/>
              <w14:ligatures w14:val="standardContextual"/>
            </w:rPr>
          </w:pPr>
          <w:hyperlink w:anchor="_Toc207784141" w:history="1">
            <w:r w:rsidRPr="00FF5644">
              <w:rPr>
                <w:rStyle w:val="Hyperlink"/>
              </w:rPr>
              <w:t>Work being undertaken to support future water returns:</w:t>
            </w:r>
            <w:r>
              <w:rPr>
                <w:webHidden/>
              </w:rPr>
              <w:tab/>
            </w:r>
            <w:r>
              <w:rPr>
                <w:webHidden/>
              </w:rPr>
              <w:fldChar w:fldCharType="begin"/>
            </w:r>
            <w:r>
              <w:rPr>
                <w:webHidden/>
              </w:rPr>
              <w:instrText xml:space="preserve"> PAGEREF _Toc207784141 \h </w:instrText>
            </w:r>
            <w:r>
              <w:rPr>
                <w:webHidden/>
              </w:rPr>
            </w:r>
            <w:r>
              <w:rPr>
                <w:webHidden/>
              </w:rPr>
              <w:fldChar w:fldCharType="separate"/>
            </w:r>
            <w:r w:rsidR="00E913CE">
              <w:rPr>
                <w:webHidden/>
              </w:rPr>
              <w:t>14</w:t>
            </w:r>
            <w:r>
              <w:rPr>
                <w:webHidden/>
              </w:rPr>
              <w:fldChar w:fldCharType="end"/>
            </w:r>
          </w:hyperlink>
        </w:p>
        <w:p w14:paraId="3C85D829" w14:textId="3EF41F36" w:rsidR="009D0CA9" w:rsidRDefault="009D0CA9">
          <w:pPr>
            <w:pStyle w:val="TOC1"/>
            <w:rPr>
              <w:rFonts w:eastAsiaTheme="minorEastAsia" w:cstheme="minorBidi"/>
              <w:b w:val="0"/>
              <w:color w:val="auto"/>
              <w:kern w:val="2"/>
              <w14:ligatures w14:val="standardContextual"/>
            </w:rPr>
          </w:pPr>
          <w:hyperlink w:anchor="_Toc207784142" w:history="1">
            <w:r w:rsidRPr="00FF5644">
              <w:rPr>
                <w:rStyle w:val="Hyperlink"/>
              </w:rPr>
              <w:t>Lessons Learnt</w:t>
            </w:r>
            <w:r>
              <w:rPr>
                <w:webHidden/>
              </w:rPr>
              <w:tab/>
            </w:r>
            <w:r>
              <w:rPr>
                <w:webHidden/>
              </w:rPr>
              <w:fldChar w:fldCharType="begin"/>
            </w:r>
            <w:r>
              <w:rPr>
                <w:webHidden/>
              </w:rPr>
              <w:instrText xml:space="preserve"> PAGEREF _Toc207784142 \h </w:instrText>
            </w:r>
            <w:r>
              <w:rPr>
                <w:webHidden/>
              </w:rPr>
            </w:r>
            <w:r>
              <w:rPr>
                <w:webHidden/>
              </w:rPr>
              <w:fldChar w:fldCharType="separate"/>
            </w:r>
            <w:r w:rsidR="00E913CE">
              <w:rPr>
                <w:webHidden/>
              </w:rPr>
              <w:t>15</w:t>
            </w:r>
            <w:r>
              <w:rPr>
                <w:webHidden/>
              </w:rPr>
              <w:fldChar w:fldCharType="end"/>
            </w:r>
          </w:hyperlink>
        </w:p>
        <w:p w14:paraId="75C27083" w14:textId="53C22432" w:rsidR="009D0CA9" w:rsidRDefault="009D0CA9">
          <w:pPr>
            <w:pStyle w:val="TOC4"/>
            <w:rPr>
              <w:rFonts w:eastAsiaTheme="minorEastAsia" w:cstheme="minorBidi"/>
              <w:color w:val="auto"/>
              <w:kern w:val="2"/>
              <w:sz w:val="24"/>
              <w:szCs w:val="24"/>
              <w14:ligatures w14:val="standardContextual"/>
            </w:rPr>
          </w:pPr>
          <w:hyperlink w:anchor="_Toc207784143" w:history="1">
            <w:r w:rsidRPr="00FF5644">
              <w:rPr>
                <w:rStyle w:val="Hyperlink"/>
              </w:rPr>
              <w:t>Yoorrook Justice Commission</w:t>
            </w:r>
            <w:r>
              <w:rPr>
                <w:webHidden/>
              </w:rPr>
              <w:tab/>
            </w:r>
            <w:r>
              <w:rPr>
                <w:webHidden/>
              </w:rPr>
              <w:fldChar w:fldCharType="begin"/>
            </w:r>
            <w:r>
              <w:rPr>
                <w:webHidden/>
              </w:rPr>
              <w:instrText xml:space="preserve"> PAGEREF _Toc207784143 \h </w:instrText>
            </w:r>
            <w:r>
              <w:rPr>
                <w:webHidden/>
              </w:rPr>
            </w:r>
            <w:r>
              <w:rPr>
                <w:webHidden/>
              </w:rPr>
              <w:fldChar w:fldCharType="separate"/>
            </w:r>
            <w:r w:rsidR="00E913CE">
              <w:rPr>
                <w:webHidden/>
              </w:rPr>
              <w:t>15</w:t>
            </w:r>
            <w:r>
              <w:rPr>
                <w:webHidden/>
              </w:rPr>
              <w:fldChar w:fldCharType="end"/>
            </w:r>
          </w:hyperlink>
        </w:p>
        <w:p w14:paraId="3F6346B4" w14:textId="6DCA8E45" w:rsidR="009D0CA9" w:rsidRDefault="009D0CA9">
          <w:pPr>
            <w:pStyle w:val="TOC4"/>
            <w:rPr>
              <w:rFonts w:eastAsiaTheme="minorEastAsia" w:cstheme="minorBidi"/>
              <w:color w:val="auto"/>
              <w:kern w:val="2"/>
              <w:sz w:val="24"/>
              <w:szCs w:val="24"/>
              <w14:ligatures w14:val="standardContextual"/>
            </w:rPr>
          </w:pPr>
          <w:hyperlink w:anchor="_Toc207784144" w:history="1">
            <w:r w:rsidRPr="00FF5644">
              <w:rPr>
                <w:rStyle w:val="Hyperlink"/>
              </w:rPr>
              <w:t>Returning Unallocated Water to Traditional Owners: A Small but Important Step in a Long Journey</w:t>
            </w:r>
            <w:r>
              <w:rPr>
                <w:webHidden/>
              </w:rPr>
              <w:tab/>
            </w:r>
            <w:r>
              <w:rPr>
                <w:webHidden/>
              </w:rPr>
              <w:fldChar w:fldCharType="begin"/>
            </w:r>
            <w:r>
              <w:rPr>
                <w:webHidden/>
              </w:rPr>
              <w:instrText xml:space="preserve"> PAGEREF _Toc207784144 \h </w:instrText>
            </w:r>
            <w:r>
              <w:rPr>
                <w:webHidden/>
              </w:rPr>
            </w:r>
            <w:r>
              <w:rPr>
                <w:webHidden/>
              </w:rPr>
              <w:fldChar w:fldCharType="separate"/>
            </w:r>
            <w:r w:rsidR="00E913CE">
              <w:rPr>
                <w:webHidden/>
              </w:rPr>
              <w:t>16</w:t>
            </w:r>
            <w:r>
              <w:rPr>
                <w:webHidden/>
              </w:rPr>
              <w:fldChar w:fldCharType="end"/>
            </w:r>
          </w:hyperlink>
        </w:p>
        <w:p w14:paraId="5E9C3DA2" w14:textId="182D9AE8" w:rsidR="009D0CA9" w:rsidRDefault="009D0CA9">
          <w:pPr>
            <w:pStyle w:val="TOC1"/>
            <w:rPr>
              <w:rFonts w:eastAsiaTheme="minorEastAsia" w:cstheme="minorBidi"/>
              <w:b w:val="0"/>
              <w:color w:val="auto"/>
              <w:kern w:val="2"/>
              <w14:ligatures w14:val="standardContextual"/>
            </w:rPr>
          </w:pPr>
          <w:hyperlink w:anchor="_Toc207784145" w:history="1">
            <w:r w:rsidRPr="00FF5644">
              <w:rPr>
                <w:rStyle w:val="Hyperlink"/>
              </w:rPr>
              <w:t>Case Study</w:t>
            </w:r>
            <w:r>
              <w:rPr>
                <w:webHidden/>
              </w:rPr>
              <w:tab/>
            </w:r>
            <w:r>
              <w:rPr>
                <w:webHidden/>
              </w:rPr>
              <w:fldChar w:fldCharType="begin"/>
            </w:r>
            <w:r>
              <w:rPr>
                <w:webHidden/>
              </w:rPr>
              <w:instrText xml:space="preserve"> PAGEREF _Toc207784145 \h </w:instrText>
            </w:r>
            <w:r>
              <w:rPr>
                <w:webHidden/>
              </w:rPr>
            </w:r>
            <w:r>
              <w:rPr>
                <w:webHidden/>
              </w:rPr>
              <w:fldChar w:fldCharType="separate"/>
            </w:r>
            <w:r w:rsidR="00E913CE">
              <w:rPr>
                <w:webHidden/>
              </w:rPr>
              <w:t>17</w:t>
            </w:r>
            <w:r>
              <w:rPr>
                <w:webHidden/>
              </w:rPr>
              <w:fldChar w:fldCharType="end"/>
            </w:r>
          </w:hyperlink>
        </w:p>
        <w:p w14:paraId="2AF54C51" w14:textId="13A06881" w:rsidR="009D0CA9" w:rsidRDefault="009D0CA9">
          <w:pPr>
            <w:pStyle w:val="TOC4"/>
            <w:rPr>
              <w:rFonts w:eastAsiaTheme="minorEastAsia" w:cstheme="minorBidi"/>
              <w:color w:val="auto"/>
              <w:kern w:val="2"/>
              <w:sz w:val="24"/>
              <w:szCs w:val="24"/>
              <w14:ligatures w14:val="standardContextual"/>
            </w:rPr>
          </w:pPr>
          <w:hyperlink w:anchor="_Toc207784146" w:history="1">
            <w:r w:rsidRPr="00FF5644">
              <w:rPr>
                <w:rStyle w:val="Hyperlink"/>
              </w:rPr>
              <w:t>Aboriginal Water Officer Case Study</w:t>
            </w:r>
            <w:r>
              <w:rPr>
                <w:webHidden/>
              </w:rPr>
              <w:tab/>
            </w:r>
            <w:r>
              <w:rPr>
                <w:webHidden/>
              </w:rPr>
              <w:fldChar w:fldCharType="begin"/>
            </w:r>
            <w:r>
              <w:rPr>
                <w:webHidden/>
              </w:rPr>
              <w:instrText xml:space="preserve"> PAGEREF _Toc207784146 \h </w:instrText>
            </w:r>
            <w:r>
              <w:rPr>
                <w:webHidden/>
              </w:rPr>
            </w:r>
            <w:r>
              <w:rPr>
                <w:webHidden/>
              </w:rPr>
              <w:fldChar w:fldCharType="separate"/>
            </w:r>
            <w:r w:rsidR="00E913CE">
              <w:rPr>
                <w:webHidden/>
              </w:rPr>
              <w:t>17</w:t>
            </w:r>
            <w:r>
              <w:rPr>
                <w:webHidden/>
              </w:rPr>
              <w:fldChar w:fldCharType="end"/>
            </w:r>
          </w:hyperlink>
        </w:p>
        <w:p w14:paraId="5702470B" w14:textId="1F7D7873" w:rsidR="00DC2CF2" w:rsidRDefault="00DC2CF2">
          <w:r>
            <w:rPr>
              <w:rFonts w:cs="Arial"/>
              <w:b/>
              <w:noProof/>
              <w:color w:val="201547" w:themeColor="text2"/>
              <w:sz w:val="24"/>
              <w:szCs w:val="24"/>
            </w:rPr>
            <w:fldChar w:fldCharType="end"/>
          </w:r>
        </w:p>
      </w:sdtContent>
    </w:sdt>
    <w:p w14:paraId="16734343" w14:textId="21F5ABA0" w:rsidR="00233D6B" w:rsidRDefault="00233D6B" w:rsidP="003234FE">
      <w:pPr>
        <w:spacing w:after="240"/>
        <w:sectPr w:rsidR="00233D6B" w:rsidSect="00C70D67">
          <w:pgSz w:w="11907" w:h="16839" w:code="9"/>
          <w:pgMar w:top="1134" w:right="1134" w:bottom="1134" w:left="1134" w:header="283" w:footer="283" w:gutter="0"/>
          <w:pgNumType w:start="1"/>
          <w:cols w:space="454"/>
          <w:noEndnote/>
          <w:docGrid w:linePitch="360"/>
        </w:sectPr>
      </w:pPr>
    </w:p>
    <w:p w14:paraId="6C207426" w14:textId="384EBF98" w:rsidR="00C70110" w:rsidRDefault="00A86473" w:rsidP="00233D6B">
      <w:pPr>
        <w:pStyle w:val="Heading1"/>
      </w:pPr>
      <w:bookmarkStart w:id="5" w:name="_Toc176771661"/>
      <w:bookmarkStart w:id="6" w:name="_Toc207784136"/>
      <w:bookmarkStart w:id="7" w:name="_Toc4060449"/>
      <w:bookmarkStart w:id="8" w:name="_Toc132706726"/>
      <w:bookmarkStart w:id="9" w:name="_Toc132706771"/>
      <w:bookmarkStart w:id="10" w:name="_Toc132706781"/>
      <w:bookmarkStart w:id="11" w:name="_Toc132706789"/>
      <w:bookmarkStart w:id="12" w:name="_Toc132706796"/>
      <w:bookmarkStart w:id="13" w:name="_Toc132706835"/>
      <w:bookmarkStart w:id="14" w:name="_Toc132707234"/>
      <w:bookmarkStart w:id="15" w:name="_Toc132707345"/>
      <w:bookmarkStart w:id="16" w:name="_Toc132707652"/>
      <w:bookmarkStart w:id="17" w:name="_Toc132707671"/>
      <w:bookmarkStart w:id="18" w:name="_Toc132815935"/>
      <w:r w:rsidRPr="00A86473">
        <w:rPr>
          <w:i/>
          <w:iCs/>
        </w:rPr>
        <w:lastRenderedPageBreak/>
        <w:t>Water is Life</w:t>
      </w:r>
      <w:r w:rsidR="00464AB4" w:rsidRPr="00005177">
        <w:t>: Introduction</w:t>
      </w:r>
      <w:bookmarkEnd w:id="5"/>
      <w:bookmarkEnd w:id="6"/>
    </w:p>
    <w:p w14:paraId="1E9BBE4C" w14:textId="1DF175F1" w:rsidR="00A536CB" w:rsidRDefault="00A536CB" w:rsidP="00BA1DDA">
      <w:pPr>
        <w:pStyle w:val="Default"/>
        <w:rPr>
          <w:sz w:val="22"/>
          <w:szCs w:val="22"/>
        </w:rPr>
      </w:pPr>
      <w:bookmarkStart w:id="19" w:name="_Toc176771662"/>
      <w:bookmarkEnd w:id="7"/>
      <w:bookmarkEnd w:id="8"/>
      <w:bookmarkEnd w:id="9"/>
      <w:bookmarkEnd w:id="10"/>
      <w:bookmarkEnd w:id="11"/>
      <w:bookmarkEnd w:id="12"/>
      <w:bookmarkEnd w:id="13"/>
      <w:bookmarkEnd w:id="14"/>
      <w:bookmarkEnd w:id="15"/>
      <w:bookmarkEnd w:id="16"/>
      <w:bookmarkEnd w:id="17"/>
      <w:bookmarkEnd w:id="18"/>
      <w:r>
        <w:rPr>
          <w:sz w:val="22"/>
          <w:szCs w:val="22"/>
        </w:rPr>
        <w:t xml:space="preserve">Released in September 2022, </w:t>
      </w:r>
      <w:r>
        <w:rPr>
          <w:i/>
          <w:iCs/>
          <w:sz w:val="22"/>
          <w:szCs w:val="22"/>
        </w:rPr>
        <w:t xml:space="preserve">Water is Life: Traditional Owner Access to Water Roadmap </w:t>
      </w:r>
      <w:r>
        <w:rPr>
          <w:sz w:val="22"/>
          <w:szCs w:val="22"/>
        </w:rPr>
        <w:t>(</w:t>
      </w:r>
      <w:r>
        <w:rPr>
          <w:i/>
          <w:iCs/>
          <w:sz w:val="22"/>
          <w:szCs w:val="22"/>
        </w:rPr>
        <w:t>Water is Life</w:t>
      </w:r>
      <w:r>
        <w:rPr>
          <w:sz w:val="22"/>
          <w:szCs w:val="22"/>
        </w:rPr>
        <w:t xml:space="preserve">) sets out the Victorian </w:t>
      </w:r>
      <w:r w:rsidR="00D16561">
        <w:rPr>
          <w:sz w:val="22"/>
          <w:szCs w:val="22"/>
        </w:rPr>
        <w:t>G</w:t>
      </w:r>
      <w:r>
        <w:rPr>
          <w:sz w:val="22"/>
          <w:szCs w:val="22"/>
        </w:rPr>
        <w:t>overnment</w:t>
      </w:r>
      <w:r w:rsidR="001B593F">
        <w:rPr>
          <w:sz w:val="22"/>
          <w:szCs w:val="22"/>
        </w:rPr>
        <w:t xml:space="preserve">’s </w:t>
      </w:r>
      <w:r>
        <w:rPr>
          <w:sz w:val="22"/>
          <w:szCs w:val="22"/>
        </w:rPr>
        <w:t>commitments and policy pathways in the short</w:t>
      </w:r>
      <w:r w:rsidR="00AD5C42">
        <w:rPr>
          <w:sz w:val="22"/>
          <w:szCs w:val="22"/>
        </w:rPr>
        <w:t>-</w:t>
      </w:r>
      <w:r>
        <w:rPr>
          <w:sz w:val="22"/>
          <w:szCs w:val="22"/>
        </w:rPr>
        <w:t>, medium</w:t>
      </w:r>
      <w:r w:rsidR="00AD5C42">
        <w:rPr>
          <w:sz w:val="22"/>
          <w:szCs w:val="22"/>
        </w:rPr>
        <w:t>-</w:t>
      </w:r>
      <w:r>
        <w:rPr>
          <w:sz w:val="22"/>
          <w:szCs w:val="22"/>
        </w:rPr>
        <w:t>, and long</w:t>
      </w:r>
      <w:r w:rsidR="00AD5C42">
        <w:rPr>
          <w:sz w:val="22"/>
          <w:szCs w:val="22"/>
        </w:rPr>
        <w:t>-</w:t>
      </w:r>
      <w:r>
        <w:rPr>
          <w:sz w:val="22"/>
          <w:szCs w:val="22"/>
        </w:rPr>
        <w:t xml:space="preserve">term to increase decision-making and resources for Traditional Owners in the management of water landscapes, as well as increasing Traditional Owner access to water. </w:t>
      </w:r>
    </w:p>
    <w:p w14:paraId="0795014B" w14:textId="77777777" w:rsidR="00A536CB" w:rsidRDefault="00A536CB" w:rsidP="00A536CB">
      <w:pPr>
        <w:pStyle w:val="Default"/>
        <w:rPr>
          <w:sz w:val="22"/>
          <w:szCs w:val="22"/>
        </w:rPr>
      </w:pPr>
    </w:p>
    <w:p w14:paraId="57E022DA" w14:textId="497423FA" w:rsidR="00A536CB" w:rsidRDefault="00A536CB" w:rsidP="00BA1DDA">
      <w:pPr>
        <w:pStyle w:val="Default"/>
        <w:rPr>
          <w:sz w:val="22"/>
          <w:szCs w:val="22"/>
        </w:rPr>
      </w:pPr>
      <w:r>
        <w:rPr>
          <w:sz w:val="22"/>
          <w:szCs w:val="22"/>
        </w:rPr>
        <w:t xml:space="preserve">Development of </w:t>
      </w:r>
      <w:r>
        <w:rPr>
          <w:i/>
          <w:iCs/>
          <w:sz w:val="22"/>
          <w:szCs w:val="22"/>
        </w:rPr>
        <w:t xml:space="preserve">Water is Life </w:t>
      </w:r>
      <w:r>
        <w:rPr>
          <w:sz w:val="22"/>
          <w:szCs w:val="22"/>
        </w:rPr>
        <w:t xml:space="preserve">was led by Traditional Owners over 2021 and 2022. It includes 27 Nation Statements prepared by Traditional Owner groups, expressing their cultural and water-related values, goals, aspirations, outcomes, and any other relevant information deemed important by each Nation in their own words. </w:t>
      </w:r>
    </w:p>
    <w:p w14:paraId="7C700987" w14:textId="77777777" w:rsidR="00A536CB" w:rsidRDefault="00A536CB" w:rsidP="00A536CB">
      <w:pPr>
        <w:pStyle w:val="Default"/>
        <w:rPr>
          <w:i/>
          <w:iCs/>
          <w:sz w:val="22"/>
          <w:szCs w:val="22"/>
        </w:rPr>
      </w:pPr>
    </w:p>
    <w:p w14:paraId="4CA5FCB5" w14:textId="663824B0" w:rsidR="00A536CB" w:rsidRDefault="00A536CB" w:rsidP="00A536CB">
      <w:pPr>
        <w:pStyle w:val="Default"/>
        <w:rPr>
          <w:sz w:val="22"/>
          <w:szCs w:val="22"/>
        </w:rPr>
      </w:pPr>
      <w:r>
        <w:rPr>
          <w:i/>
          <w:iCs/>
          <w:sz w:val="22"/>
          <w:szCs w:val="22"/>
        </w:rPr>
        <w:t xml:space="preserve">Water is Life </w:t>
      </w:r>
      <w:r>
        <w:rPr>
          <w:sz w:val="22"/>
          <w:szCs w:val="22"/>
        </w:rPr>
        <w:t xml:space="preserve">is founded in the Victorian </w:t>
      </w:r>
      <w:r w:rsidR="00405F0B">
        <w:rPr>
          <w:sz w:val="22"/>
          <w:szCs w:val="22"/>
        </w:rPr>
        <w:t>G</w:t>
      </w:r>
      <w:r>
        <w:rPr>
          <w:sz w:val="22"/>
          <w:szCs w:val="22"/>
        </w:rPr>
        <w:t xml:space="preserve">overnment’s recognition of Traditional Owner sovereignty, self-determination, and the need for a restorative justice approach to the way water is managed in Victoria. Implementing the 12 Targeted Outcomes within </w:t>
      </w:r>
      <w:r>
        <w:rPr>
          <w:i/>
          <w:iCs/>
          <w:sz w:val="22"/>
          <w:szCs w:val="22"/>
        </w:rPr>
        <w:t xml:space="preserve">Water is Life </w:t>
      </w:r>
      <w:r>
        <w:rPr>
          <w:sz w:val="22"/>
          <w:szCs w:val="22"/>
        </w:rPr>
        <w:t xml:space="preserve">is a long-term commitment, and one that requires enduring, sustainable change. </w:t>
      </w:r>
    </w:p>
    <w:p w14:paraId="2C54BADB" w14:textId="77777777" w:rsidR="001366AA" w:rsidRDefault="001366AA" w:rsidP="00BA1DDA">
      <w:pPr>
        <w:pStyle w:val="Default"/>
        <w:rPr>
          <w:sz w:val="22"/>
          <w:szCs w:val="22"/>
        </w:rPr>
      </w:pPr>
    </w:p>
    <w:p w14:paraId="4AE6F194" w14:textId="4713D0CC" w:rsidR="00261F69" w:rsidRDefault="001366AA" w:rsidP="002D1A81">
      <w:pPr>
        <w:spacing w:before="0" w:after="240"/>
        <w:rPr>
          <w:sz w:val="22"/>
          <w:szCs w:val="22"/>
        </w:rPr>
      </w:pPr>
      <w:r>
        <w:rPr>
          <w:sz w:val="22"/>
          <w:szCs w:val="22"/>
        </w:rPr>
        <w:t xml:space="preserve">Three years </w:t>
      </w:r>
      <w:r w:rsidR="00A536CB" w:rsidRPr="002B4574">
        <w:rPr>
          <w:sz w:val="22"/>
          <w:szCs w:val="22"/>
        </w:rPr>
        <w:t xml:space="preserve">since its release, this </w:t>
      </w:r>
      <w:r w:rsidR="00531BED">
        <w:rPr>
          <w:sz w:val="22"/>
          <w:szCs w:val="22"/>
        </w:rPr>
        <w:t>September 2025</w:t>
      </w:r>
      <w:r w:rsidR="005D11F0">
        <w:rPr>
          <w:sz w:val="22"/>
          <w:szCs w:val="22"/>
        </w:rPr>
        <w:t xml:space="preserve"> Progress Report</w:t>
      </w:r>
      <w:r w:rsidR="00531BED">
        <w:rPr>
          <w:sz w:val="22"/>
          <w:szCs w:val="22"/>
        </w:rPr>
        <w:t xml:space="preserve"> </w:t>
      </w:r>
      <w:r w:rsidR="00A536CB" w:rsidRPr="002B4574">
        <w:rPr>
          <w:sz w:val="22"/>
          <w:szCs w:val="22"/>
        </w:rPr>
        <w:t>provides an update on implementation progress being made and includes lessons learnt</w:t>
      </w:r>
      <w:r w:rsidR="001E08CC">
        <w:rPr>
          <w:sz w:val="22"/>
          <w:szCs w:val="22"/>
        </w:rPr>
        <w:t xml:space="preserve">. </w:t>
      </w:r>
      <w:r w:rsidR="00FA4EBC">
        <w:rPr>
          <w:sz w:val="22"/>
          <w:szCs w:val="22"/>
        </w:rPr>
        <w:t xml:space="preserve">This is </w:t>
      </w:r>
      <w:r w:rsidR="001E08CC">
        <w:rPr>
          <w:sz w:val="22"/>
          <w:szCs w:val="22"/>
        </w:rPr>
        <w:t>the third progress report</w:t>
      </w:r>
      <w:r w:rsidR="00E9191A">
        <w:rPr>
          <w:sz w:val="22"/>
          <w:szCs w:val="22"/>
        </w:rPr>
        <w:t xml:space="preserve"> on </w:t>
      </w:r>
      <w:r w:rsidR="002D1A81" w:rsidRPr="00E223E0">
        <w:rPr>
          <w:i/>
          <w:iCs/>
          <w:sz w:val="22"/>
          <w:szCs w:val="22"/>
        </w:rPr>
        <w:t>Water is Life</w:t>
      </w:r>
      <w:r w:rsidR="002D1A81">
        <w:rPr>
          <w:sz w:val="22"/>
          <w:szCs w:val="22"/>
        </w:rPr>
        <w:t xml:space="preserve"> implementation </w:t>
      </w:r>
      <w:r w:rsidR="002E58B3">
        <w:rPr>
          <w:sz w:val="22"/>
          <w:szCs w:val="22"/>
        </w:rPr>
        <w:t xml:space="preserve">with previous reports in </w:t>
      </w:r>
      <w:r w:rsidR="0031180D">
        <w:rPr>
          <w:sz w:val="22"/>
          <w:szCs w:val="22"/>
        </w:rPr>
        <w:t>April 2024 and September 2024</w:t>
      </w:r>
      <w:r w:rsidR="002D1A81">
        <w:rPr>
          <w:sz w:val="22"/>
          <w:szCs w:val="22"/>
        </w:rPr>
        <w:t xml:space="preserve">. </w:t>
      </w:r>
    </w:p>
    <w:p w14:paraId="56A1673F" w14:textId="4D6F2E90" w:rsidR="00C20637" w:rsidRDefault="00451EA6" w:rsidP="00342F2A">
      <w:pPr>
        <w:spacing w:before="0" w:after="240"/>
        <w:rPr>
          <w:sz w:val="22"/>
          <w:szCs w:val="22"/>
        </w:rPr>
      </w:pPr>
      <w:r w:rsidRPr="00BA1DDA">
        <w:rPr>
          <w:sz w:val="22"/>
          <w:szCs w:val="22"/>
        </w:rPr>
        <w:t>In January</w:t>
      </w:r>
      <w:r w:rsidR="003F4520" w:rsidRPr="00BA1DDA">
        <w:rPr>
          <w:sz w:val="22"/>
          <w:szCs w:val="22"/>
        </w:rPr>
        <w:t xml:space="preserve"> 2025</w:t>
      </w:r>
      <w:r w:rsidR="001E628F">
        <w:rPr>
          <w:sz w:val="22"/>
          <w:szCs w:val="22"/>
        </w:rPr>
        <w:t>,</w:t>
      </w:r>
      <w:r w:rsidR="003F4520" w:rsidRPr="00BA1DDA">
        <w:rPr>
          <w:sz w:val="22"/>
          <w:szCs w:val="22"/>
        </w:rPr>
        <w:t xml:space="preserve"> </w:t>
      </w:r>
      <w:r w:rsidR="000054EB">
        <w:rPr>
          <w:sz w:val="22"/>
          <w:szCs w:val="22"/>
        </w:rPr>
        <w:t>the</w:t>
      </w:r>
      <w:r w:rsidR="003F4520" w:rsidRPr="00BA1DDA">
        <w:rPr>
          <w:sz w:val="22"/>
          <w:szCs w:val="22"/>
        </w:rPr>
        <w:t xml:space="preserve"> </w:t>
      </w:r>
      <w:r w:rsidR="00E4366A" w:rsidRPr="00091CB8">
        <w:rPr>
          <w:sz w:val="22"/>
          <w:szCs w:val="22"/>
        </w:rPr>
        <w:t>Department of Energy, Environment and Climate Action</w:t>
      </w:r>
      <w:r w:rsidR="00D7171B">
        <w:rPr>
          <w:sz w:val="22"/>
          <w:szCs w:val="22"/>
        </w:rPr>
        <w:t>’s</w:t>
      </w:r>
      <w:r w:rsidR="00E4366A">
        <w:t xml:space="preserve"> </w:t>
      </w:r>
      <w:r w:rsidR="001E628F">
        <w:t>(</w:t>
      </w:r>
      <w:r w:rsidR="003F4520" w:rsidRPr="00BA1DDA">
        <w:rPr>
          <w:sz w:val="22"/>
          <w:szCs w:val="22"/>
        </w:rPr>
        <w:t>DEECA</w:t>
      </w:r>
      <w:r w:rsidR="001E628F">
        <w:rPr>
          <w:sz w:val="22"/>
          <w:szCs w:val="22"/>
        </w:rPr>
        <w:t>)</w:t>
      </w:r>
      <w:r w:rsidR="003F4520" w:rsidRPr="00BA1DDA">
        <w:rPr>
          <w:sz w:val="22"/>
          <w:szCs w:val="22"/>
        </w:rPr>
        <w:t xml:space="preserve"> Water and Catchments Group </w:t>
      </w:r>
      <w:r w:rsidR="44CBFF51" w:rsidRPr="11B164E1">
        <w:rPr>
          <w:sz w:val="22"/>
          <w:szCs w:val="22"/>
        </w:rPr>
        <w:t>(WCG)</w:t>
      </w:r>
      <w:r w:rsidR="003F4520" w:rsidRPr="11B164E1">
        <w:rPr>
          <w:sz w:val="22"/>
          <w:szCs w:val="22"/>
        </w:rPr>
        <w:t xml:space="preserve"> </w:t>
      </w:r>
      <w:r w:rsidR="003F4520" w:rsidRPr="00BA1DDA">
        <w:rPr>
          <w:sz w:val="22"/>
          <w:szCs w:val="22"/>
        </w:rPr>
        <w:t>established a new First Nations Water Branch</w:t>
      </w:r>
      <w:r w:rsidR="005A54D2" w:rsidRPr="11B164E1">
        <w:rPr>
          <w:sz w:val="22"/>
          <w:szCs w:val="22"/>
        </w:rPr>
        <w:t>,</w:t>
      </w:r>
      <w:r w:rsidR="005A54D2">
        <w:rPr>
          <w:sz w:val="22"/>
          <w:szCs w:val="22"/>
        </w:rPr>
        <w:t xml:space="preserve"> bringing together </w:t>
      </w:r>
      <w:r w:rsidR="002F675E" w:rsidRPr="00BA1DDA">
        <w:rPr>
          <w:sz w:val="22"/>
          <w:szCs w:val="22"/>
        </w:rPr>
        <w:t>several</w:t>
      </w:r>
      <w:r w:rsidR="00DA16AB" w:rsidRPr="00BA1DDA">
        <w:rPr>
          <w:sz w:val="22"/>
          <w:szCs w:val="22"/>
        </w:rPr>
        <w:t xml:space="preserve"> functions in</w:t>
      </w:r>
      <w:r w:rsidR="00EA38E7">
        <w:rPr>
          <w:sz w:val="22"/>
          <w:szCs w:val="22"/>
        </w:rPr>
        <w:t>to</w:t>
      </w:r>
      <w:r w:rsidR="00DA16AB" w:rsidRPr="00BA1DDA">
        <w:rPr>
          <w:sz w:val="22"/>
          <w:szCs w:val="22"/>
        </w:rPr>
        <w:t xml:space="preserve"> one branch</w:t>
      </w:r>
      <w:r w:rsidR="00665024" w:rsidRPr="00BA1DDA">
        <w:rPr>
          <w:sz w:val="22"/>
          <w:szCs w:val="22"/>
        </w:rPr>
        <w:t xml:space="preserve"> across four teams</w:t>
      </w:r>
      <w:r w:rsidR="00C20637">
        <w:rPr>
          <w:sz w:val="22"/>
          <w:szCs w:val="22"/>
        </w:rPr>
        <w:t>:</w:t>
      </w:r>
    </w:p>
    <w:p w14:paraId="2838C5F7" w14:textId="77777777" w:rsidR="00C20637" w:rsidRDefault="00C20637" w:rsidP="00C20637">
      <w:pPr>
        <w:pStyle w:val="ListParagraph"/>
        <w:numPr>
          <w:ilvl w:val="0"/>
          <w:numId w:val="71"/>
        </w:numPr>
        <w:spacing w:before="0" w:after="240"/>
        <w:rPr>
          <w:sz w:val="22"/>
          <w:szCs w:val="22"/>
        </w:rPr>
      </w:pPr>
      <w:r>
        <w:rPr>
          <w:sz w:val="22"/>
          <w:szCs w:val="22"/>
        </w:rPr>
        <w:t xml:space="preserve">Aboriginal Water Unit </w:t>
      </w:r>
    </w:p>
    <w:p w14:paraId="03EF51CB" w14:textId="77777777" w:rsidR="00C20637" w:rsidRDefault="00C20637" w:rsidP="00C20637">
      <w:pPr>
        <w:pStyle w:val="ListParagraph"/>
        <w:numPr>
          <w:ilvl w:val="0"/>
          <w:numId w:val="71"/>
        </w:numPr>
        <w:spacing w:before="0" w:after="240"/>
        <w:rPr>
          <w:sz w:val="22"/>
          <w:szCs w:val="22"/>
        </w:rPr>
      </w:pPr>
      <w:r>
        <w:rPr>
          <w:sz w:val="22"/>
          <w:szCs w:val="22"/>
        </w:rPr>
        <w:t xml:space="preserve">Self-Determination Support </w:t>
      </w:r>
    </w:p>
    <w:p w14:paraId="537CBA9B" w14:textId="1E120C43" w:rsidR="00C20637" w:rsidRDefault="00C20637" w:rsidP="00C20637">
      <w:pPr>
        <w:pStyle w:val="ListParagraph"/>
        <w:numPr>
          <w:ilvl w:val="0"/>
          <w:numId w:val="71"/>
        </w:numPr>
        <w:spacing w:before="0" w:after="240"/>
        <w:rPr>
          <w:sz w:val="22"/>
          <w:szCs w:val="22"/>
        </w:rPr>
      </w:pPr>
      <w:r>
        <w:rPr>
          <w:sz w:val="22"/>
          <w:szCs w:val="22"/>
        </w:rPr>
        <w:t xml:space="preserve">Birrarung Council </w:t>
      </w:r>
      <w:r w:rsidR="00E96019">
        <w:rPr>
          <w:sz w:val="22"/>
          <w:szCs w:val="22"/>
        </w:rPr>
        <w:t>E</w:t>
      </w:r>
      <w:r>
        <w:rPr>
          <w:sz w:val="22"/>
          <w:szCs w:val="22"/>
        </w:rPr>
        <w:t xml:space="preserve">xecutive </w:t>
      </w:r>
      <w:r w:rsidR="00E96019">
        <w:rPr>
          <w:sz w:val="22"/>
          <w:szCs w:val="22"/>
        </w:rPr>
        <w:t>S</w:t>
      </w:r>
      <w:r>
        <w:rPr>
          <w:sz w:val="22"/>
          <w:szCs w:val="22"/>
        </w:rPr>
        <w:t xml:space="preserve">upport </w:t>
      </w:r>
    </w:p>
    <w:p w14:paraId="209B8F65" w14:textId="49E2FCC3" w:rsidR="005564F6" w:rsidRDefault="007B659D" w:rsidP="00C20637">
      <w:pPr>
        <w:pStyle w:val="ListParagraph"/>
        <w:numPr>
          <w:ilvl w:val="0"/>
          <w:numId w:val="71"/>
        </w:numPr>
        <w:spacing w:before="0" w:after="240"/>
        <w:rPr>
          <w:sz w:val="22"/>
          <w:szCs w:val="22"/>
        </w:rPr>
      </w:pPr>
      <w:r w:rsidRPr="004D5B1C">
        <w:rPr>
          <w:sz w:val="22"/>
          <w:szCs w:val="22"/>
        </w:rPr>
        <w:t>Aboriginal Water Reforms</w:t>
      </w:r>
    </w:p>
    <w:p w14:paraId="110F08F5" w14:textId="3E070D8D" w:rsidR="00342F2A" w:rsidRPr="004D5B1C" w:rsidRDefault="001C60A5" w:rsidP="00421760">
      <w:pPr>
        <w:spacing w:before="0" w:after="240"/>
        <w:ind w:left="60"/>
        <w:rPr>
          <w:sz w:val="22"/>
          <w:szCs w:val="22"/>
        </w:rPr>
      </w:pPr>
      <w:r>
        <w:rPr>
          <w:sz w:val="22"/>
          <w:szCs w:val="22"/>
        </w:rPr>
        <w:t xml:space="preserve">For any queries relating to the oversight and implementation of </w:t>
      </w:r>
      <w:r w:rsidR="002032BB" w:rsidRPr="004D5B1C">
        <w:rPr>
          <w:i/>
          <w:sz w:val="22"/>
          <w:szCs w:val="22"/>
        </w:rPr>
        <w:t>Water is Life</w:t>
      </w:r>
      <w:r w:rsidR="00C755D9" w:rsidRPr="00303795">
        <w:rPr>
          <w:sz w:val="22"/>
          <w:szCs w:val="22"/>
        </w:rPr>
        <w:t>,</w:t>
      </w:r>
      <w:r w:rsidR="00C755D9">
        <w:rPr>
          <w:i/>
          <w:iCs/>
          <w:sz w:val="22"/>
          <w:szCs w:val="22"/>
        </w:rPr>
        <w:t xml:space="preserve"> </w:t>
      </w:r>
      <w:r>
        <w:rPr>
          <w:sz w:val="22"/>
          <w:szCs w:val="22"/>
        </w:rPr>
        <w:t xml:space="preserve">please contact the </w:t>
      </w:r>
      <w:r w:rsidR="00342F2A" w:rsidRPr="004D5B1C">
        <w:rPr>
          <w:sz w:val="22"/>
          <w:szCs w:val="22"/>
        </w:rPr>
        <w:t xml:space="preserve">Aboriginal Water Reforms Team </w:t>
      </w:r>
      <w:r>
        <w:rPr>
          <w:sz w:val="22"/>
          <w:szCs w:val="22"/>
        </w:rPr>
        <w:t xml:space="preserve">by </w:t>
      </w:r>
      <w:r w:rsidR="00532089" w:rsidRPr="004D5B1C">
        <w:rPr>
          <w:sz w:val="22"/>
          <w:szCs w:val="22"/>
        </w:rPr>
        <w:t>email</w:t>
      </w:r>
      <w:r w:rsidR="00A8447F">
        <w:rPr>
          <w:sz w:val="22"/>
          <w:szCs w:val="22"/>
        </w:rPr>
        <w:t xml:space="preserve"> at</w:t>
      </w:r>
      <w:r w:rsidR="00435E25">
        <w:rPr>
          <w:sz w:val="22"/>
          <w:szCs w:val="22"/>
        </w:rPr>
        <w:t>:</w:t>
      </w:r>
      <w:r w:rsidR="00342F2A" w:rsidRPr="004D5B1C">
        <w:rPr>
          <w:sz w:val="22"/>
          <w:szCs w:val="22"/>
        </w:rPr>
        <w:t xml:space="preserve"> </w:t>
      </w:r>
      <w:hyperlink r:id="rId41" w:history="1">
        <w:r w:rsidR="00342F2A" w:rsidRPr="001E1336">
          <w:rPr>
            <w:rStyle w:val="Hyperlink"/>
            <w:sz w:val="22"/>
            <w:szCs w:val="22"/>
          </w:rPr>
          <w:t>aboriginalwaterreforms@deeca.vic.gov.au</w:t>
        </w:r>
      </w:hyperlink>
      <w:r w:rsidR="002E4157">
        <w:t>.</w:t>
      </w:r>
      <w:r w:rsidR="00342F2A">
        <w:t xml:space="preserve"> </w:t>
      </w:r>
    </w:p>
    <w:p w14:paraId="013B46F2" w14:textId="3FDB4AD4" w:rsidR="005267DE" w:rsidRPr="00FD4B9F" w:rsidRDefault="005267DE" w:rsidP="00BA1DDA">
      <w:pPr>
        <w:spacing w:before="0" w:after="240"/>
        <w:rPr>
          <w:rFonts w:eastAsiaTheme="minorEastAsia"/>
        </w:rPr>
        <w:sectPr w:rsidR="005267DE" w:rsidRPr="00FD4B9F" w:rsidSect="00C70D67">
          <w:headerReference w:type="default" r:id="rId42"/>
          <w:pgSz w:w="11907" w:h="16839" w:code="9"/>
          <w:pgMar w:top="1134" w:right="1134" w:bottom="1134" w:left="1134" w:header="283" w:footer="283" w:gutter="0"/>
          <w:cols w:space="720"/>
          <w:noEndnote/>
          <w:docGrid w:linePitch="360"/>
        </w:sectPr>
      </w:pPr>
    </w:p>
    <w:p w14:paraId="7D2ABD83" w14:textId="4979C785" w:rsidR="00C87340" w:rsidRDefault="00396DF2" w:rsidP="005667CF">
      <w:pPr>
        <w:pStyle w:val="Heading1"/>
      </w:pPr>
      <w:bookmarkStart w:id="20" w:name="_Toc207784137"/>
      <w:r>
        <w:lastRenderedPageBreak/>
        <w:t>Summary of Progress</w:t>
      </w:r>
      <w:bookmarkEnd w:id="20"/>
      <w:r w:rsidR="00C87340">
        <w:t xml:space="preserve"> </w:t>
      </w:r>
      <w:bookmarkEnd w:id="19"/>
    </w:p>
    <w:p w14:paraId="5945CE58" w14:textId="1DE66D6E" w:rsidR="00A12958" w:rsidRDefault="00B452C3" w:rsidP="00E107F4">
      <w:pPr>
        <w:pStyle w:val="TableTextLeft"/>
        <w:spacing w:before="0" w:after="240"/>
        <w:rPr>
          <w:rFonts w:eastAsiaTheme="minorEastAsia" w:cstheme="minorBidi"/>
          <w:sz w:val="22"/>
          <w:szCs w:val="22"/>
        </w:rPr>
      </w:pPr>
      <w:r>
        <w:rPr>
          <w:rFonts w:eastAsiaTheme="minorEastAsia" w:cstheme="minorBidi"/>
          <w:sz w:val="22"/>
          <w:szCs w:val="22"/>
        </w:rPr>
        <w:t xml:space="preserve">Implementation of </w:t>
      </w:r>
      <w:r w:rsidRPr="00D74D58">
        <w:rPr>
          <w:rFonts w:eastAsiaTheme="minorEastAsia" w:cstheme="minorBidi"/>
          <w:i/>
          <w:sz w:val="22"/>
          <w:szCs w:val="22"/>
        </w:rPr>
        <w:t>Water is Life</w:t>
      </w:r>
      <w:r w:rsidRPr="00E107F4">
        <w:rPr>
          <w:rFonts w:eastAsiaTheme="minorEastAsia" w:cstheme="minorBidi"/>
          <w:sz w:val="22"/>
          <w:szCs w:val="22"/>
        </w:rPr>
        <w:t xml:space="preserve"> </w:t>
      </w:r>
      <w:r>
        <w:rPr>
          <w:rFonts w:eastAsiaTheme="minorEastAsia" w:cstheme="minorBidi"/>
          <w:sz w:val="22"/>
          <w:szCs w:val="22"/>
        </w:rPr>
        <w:t xml:space="preserve">is progressing </w:t>
      </w:r>
      <w:r w:rsidR="00242EBB">
        <w:rPr>
          <w:rFonts w:eastAsiaTheme="minorEastAsia" w:cstheme="minorBidi"/>
          <w:sz w:val="22"/>
          <w:szCs w:val="22"/>
        </w:rPr>
        <w:t xml:space="preserve">positively overall, </w:t>
      </w:r>
      <w:r w:rsidRPr="00242EBB">
        <w:rPr>
          <w:rFonts w:eastAsiaTheme="minorEastAsia" w:cstheme="minorBidi"/>
          <w:sz w:val="22"/>
          <w:szCs w:val="22"/>
        </w:rPr>
        <w:t>with almost all actions on track</w:t>
      </w:r>
      <w:r>
        <w:rPr>
          <w:rFonts w:eastAsiaTheme="minorEastAsia" w:cstheme="minorBidi"/>
          <w:sz w:val="22"/>
          <w:szCs w:val="22"/>
        </w:rPr>
        <w:t xml:space="preserve">. </w:t>
      </w:r>
      <w:r w:rsidR="0013697E" w:rsidRPr="0013697E">
        <w:rPr>
          <w:rFonts w:eastAsiaTheme="minorEastAsia" w:cstheme="minorBidi"/>
          <w:sz w:val="22"/>
          <w:szCs w:val="22"/>
        </w:rPr>
        <w:t xml:space="preserve">The 2024-25 State Budget </w:t>
      </w:r>
      <w:r w:rsidR="00DB266C">
        <w:rPr>
          <w:rFonts w:eastAsiaTheme="minorEastAsia" w:cstheme="minorBidi"/>
          <w:sz w:val="22"/>
          <w:szCs w:val="22"/>
        </w:rPr>
        <w:t xml:space="preserve">included </w:t>
      </w:r>
      <w:r w:rsidR="00F17C22">
        <w:rPr>
          <w:rFonts w:eastAsiaTheme="minorEastAsia" w:cstheme="minorBidi"/>
          <w:sz w:val="22"/>
          <w:szCs w:val="22"/>
        </w:rPr>
        <w:t xml:space="preserve">an investment </w:t>
      </w:r>
      <w:r w:rsidR="00142BD6">
        <w:rPr>
          <w:rFonts w:eastAsiaTheme="minorEastAsia" w:cstheme="minorBidi"/>
          <w:sz w:val="22"/>
          <w:szCs w:val="22"/>
        </w:rPr>
        <w:t xml:space="preserve">over four years </w:t>
      </w:r>
      <w:r w:rsidR="00F17C22">
        <w:rPr>
          <w:rFonts w:eastAsiaTheme="minorEastAsia" w:cstheme="minorBidi"/>
          <w:sz w:val="22"/>
          <w:szCs w:val="22"/>
        </w:rPr>
        <w:t>of</w:t>
      </w:r>
      <w:r w:rsidR="0003522A">
        <w:rPr>
          <w:rFonts w:eastAsiaTheme="minorEastAsia" w:cstheme="minorBidi"/>
          <w:sz w:val="22"/>
          <w:szCs w:val="22"/>
        </w:rPr>
        <w:t>:</w:t>
      </w:r>
      <w:r w:rsidR="00F17C22">
        <w:rPr>
          <w:rFonts w:eastAsiaTheme="minorEastAsia" w:cstheme="minorBidi"/>
          <w:sz w:val="22"/>
          <w:szCs w:val="22"/>
        </w:rPr>
        <w:t xml:space="preserve"> </w:t>
      </w:r>
    </w:p>
    <w:p w14:paraId="3DC79706" w14:textId="7B999E46" w:rsidR="00A12958" w:rsidRDefault="00F17C22" w:rsidP="00A12958">
      <w:pPr>
        <w:pStyle w:val="TableTextLeft"/>
        <w:numPr>
          <w:ilvl w:val="0"/>
          <w:numId w:val="78"/>
        </w:numPr>
        <w:spacing w:before="0" w:after="240"/>
        <w:rPr>
          <w:rFonts w:eastAsiaTheme="minorEastAsia" w:cstheme="minorBidi"/>
          <w:sz w:val="22"/>
          <w:szCs w:val="22"/>
        </w:rPr>
      </w:pPr>
      <w:r>
        <w:rPr>
          <w:rFonts w:eastAsiaTheme="minorEastAsia" w:cstheme="minorBidi"/>
          <w:sz w:val="22"/>
          <w:szCs w:val="22"/>
        </w:rPr>
        <w:t>$21.1</w:t>
      </w:r>
      <w:r w:rsidR="003159E1">
        <w:rPr>
          <w:rFonts w:eastAsiaTheme="minorEastAsia" w:cstheme="minorBidi"/>
          <w:sz w:val="22"/>
          <w:szCs w:val="22"/>
        </w:rPr>
        <w:t>92m to continue the Aboriginal Water Program</w:t>
      </w:r>
      <w:r w:rsidR="00201FF8">
        <w:rPr>
          <w:rFonts w:eastAsiaTheme="minorEastAsia" w:cstheme="minorBidi"/>
          <w:sz w:val="22"/>
          <w:szCs w:val="22"/>
        </w:rPr>
        <w:t>;</w:t>
      </w:r>
      <w:r w:rsidR="00FF2E45">
        <w:rPr>
          <w:rFonts w:eastAsiaTheme="minorEastAsia" w:cstheme="minorBidi"/>
          <w:sz w:val="22"/>
          <w:szCs w:val="22"/>
        </w:rPr>
        <w:t xml:space="preserve"> and</w:t>
      </w:r>
    </w:p>
    <w:p w14:paraId="6126721A" w14:textId="3B86C27D" w:rsidR="00B452C3" w:rsidRDefault="00B452C3" w:rsidP="0003269F">
      <w:pPr>
        <w:pStyle w:val="TableTextLeft"/>
        <w:numPr>
          <w:ilvl w:val="0"/>
          <w:numId w:val="78"/>
        </w:numPr>
        <w:spacing w:before="0" w:after="240"/>
        <w:rPr>
          <w:rFonts w:eastAsiaTheme="minorEastAsia" w:cstheme="minorBidi"/>
          <w:sz w:val="22"/>
          <w:szCs w:val="22"/>
        </w:rPr>
      </w:pPr>
      <w:r>
        <w:rPr>
          <w:rFonts w:eastAsiaTheme="minorEastAsia" w:cstheme="minorBidi"/>
          <w:sz w:val="22"/>
          <w:szCs w:val="22"/>
        </w:rPr>
        <w:t xml:space="preserve">$7.72m of funding </w:t>
      </w:r>
      <w:r w:rsidR="001561AC">
        <w:rPr>
          <w:rFonts w:eastAsiaTheme="minorEastAsia" w:cstheme="minorBidi"/>
          <w:sz w:val="22"/>
          <w:szCs w:val="22"/>
        </w:rPr>
        <w:t xml:space="preserve">to </w:t>
      </w:r>
      <w:r>
        <w:rPr>
          <w:rFonts w:eastAsiaTheme="minorEastAsia" w:cstheme="minorBidi"/>
          <w:sz w:val="22"/>
          <w:szCs w:val="22"/>
        </w:rPr>
        <w:t>support Traditional Owners’ involvement in pilot and research projects with a focus on activities designed to deliver short- and medium-term targeted outcomes</w:t>
      </w:r>
      <w:r w:rsidR="00A03A42">
        <w:rPr>
          <w:rFonts w:eastAsiaTheme="minorEastAsia" w:cstheme="minorBidi"/>
          <w:sz w:val="22"/>
          <w:szCs w:val="22"/>
        </w:rPr>
        <w:t>.</w:t>
      </w:r>
      <w:r w:rsidDel="000A6E0F">
        <w:rPr>
          <w:rFonts w:eastAsiaTheme="minorEastAsia" w:cstheme="minorBidi"/>
          <w:sz w:val="22"/>
          <w:szCs w:val="22"/>
        </w:rPr>
        <w:t xml:space="preserve"> </w:t>
      </w:r>
      <w:r>
        <w:rPr>
          <w:rFonts w:eastAsiaTheme="minorEastAsia" w:cstheme="minorBidi"/>
          <w:sz w:val="22"/>
          <w:szCs w:val="22"/>
        </w:rPr>
        <w:t>The funding will also ensure the payment of fees and charges associated with water returned to Traditional Owners</w:t>
      </w:r>
      <w:r w:rsidR="009C210C">
        <w:rPr>
          <w:rFonts w:eastAsiaTheme="minorEastAsia" w:cstheme="minorBidi"/>
          <w:sz w:val="22"/>
          <w:szCs w:val="22"/>
        </w:rPr>
        <w:t xml:space="preserve">. </w:t>
      </w:r>
    </w:p>
    <w:p w14:paraId="221E9D12" w14:textId="6B6C583B" w:rsidR="003234FE" w:rsidRPr="00005177" w:rsidRDefault="00BE44EC" w:rsidP="003234FE">
      <w:pPr>
        <w:pStyle w:val="TableTextLeft"/>
        <w:spacing w:before="0" w:after="240"/>
        <w:rPr>
          <w:rFonts w:eastAsiaTheme="minorEastAsia" w:cstheme="minorBidi"/>
          <w:sz w:val="22"/>
          <w:szCs w:val="22"/>
        </w:rPr>
      </w:pPr>
      <w:r w:rsidRPr="4BE3DE0C">
        <w:rPr>
          <w:rFonts w:eastAsiaTheme="minorEastAsia" w:cstheme="minorBidi"/>
          <w:sz w:val="22"/>
          <w:szCs w:val="22"/>
        </w:rPr>
        <w:t xml:space="preserve">The table below provides </w:t>
      </w:r>
      <w:r w:rsidR="00DA1284" w:rsidRPr="4BE3DE0C">
        <w:rPr>
          <w:rFonts w:eastAsiaTheme="minorEastAsia" w:cstheme="minorBidi"/>
          <w:sz w:val="22"/>
          <w:szCs w:val="22"/>
        </w:rPr>
        <w:t>an update on all actions in</w:t>
      </w:r>
      <w:r w:rsidR="00AA5911" w:rsidRPr="4BE3DE0C">
        <w:rPr>
          <w:rFonts w:eastAsiaTheme="minorEastAsia" w:cstheme="minorBidi"/>
          <w:sz w:val="22"/>
          <w:szCs w:val="22"/>
        </w:rPr>
        <w:t xml:space="preserve"> </w:t>
      </w:r>
      <w:r w:rsidR="505E9BB1" w:rsidRPr="4BE3DE0C">
        <w:rPr>
          <w:rFonts w:eastAsiaTheme="minorEastAsia" w:cstheme="minorBidi"/>
          <w:i/>
          <w:iCs/>
          <w:sz w:val="22"/>
          <w:szCs w:val="22"/>
        </w:rPr>
        <w:t>Water is Life</w:t>
      </w:r>
      <w:r w:rsidR="00E31ED6" w:rsidRPr="00F01901">
        <w:rPr>
          <w:rFonts w:eastAsiaTheme="minorEastAsia" w:cstheme="minorBidi"/>
          <w:sz w:val="22"/>
          <w:szCs w:val="22"/>
        </w:rPr>
        <w:t>.</w:t>
      </w:r>
      <w:r w:rsidR="00E31ED6" w:rsidRPr="4BE3DE0C">
        <w:rPr>
          <w:rFonts w:eastAsiaTheme="minorEastAsia" w:cstheme="minorBidi"/>
          <w:i/>
          <w:iCs/>
          <w:sz w:val="22"/>
          <w:szCs w:val="22"/>
        </w:rPr>
        <w:t xml:space="preserve"> </w:t>
      </w:r>
      <w:r w:rsidR="00A2480B" w:rsidRPr="4BE3DE0C">
        <w:rPr>
          <w:rFonts w:eastAsiaTheme="minorEastAsia" w:cstheme="minorBidi"/>
          <w:sz w:val="22"/>
          <w:szCs w:val="22"/>
        </w:rPr>
        <w:t>The status descriptions are:</w:t>
      </w:r>
    </w:p>
    <w:p w14:paraId="13D0D65B" w14:textId="6EFAAC61" w:rsidR="00A2480B" w:rsidRDefault="00A2480B" w:rsidP="00F5647D">
      <w:pPr>
        <w:pStyle w:val="BodyText"/>
        <w:numPr>
          <w:ilvl w:val="0"/>
          <w:numId w:val="31"/>
        </w:numPr>
        <w:spacing w:before="0" w:after="0"/>
        <w:rPr>
          <w:rFonts w:eastAsiaTheme="minorEastAsia" w:cstheme="minorBidi"/>
          <w:color w:val="232222" w:themeColor="text1"/>
          <w:sz w:val="22"/>
          <w:szCs w:val="22"/>
          <w:lang w:val="en-US"/>
        </w:rPr>
      </w:pPr>
      <w:r w:rsidRPr="29F24922">
        <w:rPr>
          <w:rFonts w:eastAsiaTheme="minorEastAsia" w:cstheme="minorBidi"/>
          <w:b/>
          <w:color w:val="5B5858" w:themeColor="text1" w:themeTint="BF"/>
          <w:sz w:val="22"/>
          <w:szCs w:val="22"/>
        </w:rPr>
        <w:t>Not yet started</w:t>
      </w:r>
      <w:r w:rsidRPr="00F01901">
        <w:rPr>
          <w:rFonts w:eastAsiaTheme="minorEastAsia" w:cstheme="minorBidi"/>
          <w:sz w:val="22"/>
          <w:szCs w:val="22"/>
        </w:rPr>
        <w:t>:</w:t>
      </w:r>
      <w:r w:rsidRPr="29F24922">
        <w:rPr>
          <w:rFonts w:eastAsiaTheme="minorEastAsia" w:cstheme="minorBidi"/>
          <w:b/>
          <w:color w:val="5B5858" w:themeColor="text1" w:themeTint="BF"/>
          <w:sz w:val="22"/>
          <w:szCs w:val="22"/>
        </w:rPr>
        <w:t xml:space="preserve"> </w:t>
      </w:r>
      <w:r w:rsidRPr="00320CAC">
        <w:rPr>
          <w:rFonts w:eastAsiaTheme="minorEastAsia" w:cstheme="minorBidi"/>
          <w:sz w:val="22"/>
          <w:szCs w:val="22"/>
        </w:rPr>
        <w:t>This action is due to be delivered in</w:t>
      </w:r>
      <w:r w:rsidRPr="29F24922">
        <w:rPr>
          <w:rFonts w:eastAsiaTheme="minorEastAsia" w:cstheme="minorBidi"/>
          <w:color w:val="232222" w:themeColor="text1"/>
          <w:sz w:val="22"/>
          <w:szCs w:val="22"/>
        </w:rPr>
        <w:t xml:space="preserve"> future years</w:t>
      </w:r>
      <w:r w:rsidRPr="29F24922">
        <w:rPr>
          <w:rFonts w:eastAsiaTheme="minorEastAsia" w:cstheme="minorBidi"/>
          <w:color w:val="5B5858" w:themeColor="text1" w:themeTint="BF"/>
          <w:sz w:val="22"/>
          <w:szCs w:val="22"/>
        </w:rPr>
        <w:t xml:space="preserve">  </w:t>
      </w:r>
      <w:r w:rsidRPr="29F24922">
        <w:rPr>
          <w:rFonts w:eastAsiaTheme="minorEastAsia" w:cstheme="minorBidi"/>
          <w:color w:val="232222" w:themeColor="text1"/>
          <w:sz w:val="22"/>
          <w:szCs w:val="22"/>
          <w:lang w:val="en-US"/>
        </w:rPr>
        <w:t xml:space="preserve"> </w:t>
      </w:r>
    </w:p>
    <w:p w14:paraId="4DBC2EFC" w14:textId="6BE8E4D1" w:rsidR="00A2480B" w:rsidRPr="002C7165" w:rsidRDefault="00A2480B" w:rsidP="00F5647D">
      <w:pPr>
        <w:pStyle w:val="BodyText"/>
        <w:numPr>
          <w:ilvl w:val="0"/>
          <w:numId w:val="31"/>
        </w:numPr>
        <w:spacing w:before="0" w:after="0"/>
        <w:rPr>
          <w:rFonts w:eastAsiaTheme="minorEastAsia" w:cstheme="minorBidi"/>
          <w:color w:val="232222" w:themeColor="text1"/>
          <w:sz w:val="22"/>
          <w:szCs w:val="22"/>
          <w:lang w:val="en-US"/>
        </w:rPr>
      </w:pPr>
      <w:r w:rsidRPr="002C7165">
        <w:rPr>
          <w:rFonts w:eastAsiaTheme="minorEastAsia" w:cstheme="minorBidi"/>
          <w:b/>
          <w:color w:val="C00000"/>
          <w:sz w:val="22"/>
          <w:szCs w:val="22"/>
        </w:rPr>
        <w:t>Behind schedule (action needed)</w:t>
      </w:r>
      <w:r w:rsidRPr="00F01901">
        <w:rPr>
          <w:rFonts w:eastAsiaTheme="minorEastAsia" w:cstheme="minorBidi"/>
          <w:sz w:val="22"/>
          <w:szCs w:val="22"/>
        </w:rPr>
        <w:t>:</w:t>
      </w:r>
      <w:r w:rsidRPr="002C7165">
        <w:rPr>
          <w:rFonts w:eastAsiaTheme="minorEastAsia" w:cstheme="minorBidi"/>
          <w:sz w:val="22"/>
          <w:szCs w:val="22"/>
        </w:rPr>
        <w:t xml:space="preserve"> This action requires </w:t>
      </w:r>
      <w:r w:rsidRPr="002C7165">
        <w:rPr>
          <w:rFonts w:eastAsiaTheme="minorEastAsia" w:cstheme="minorBidi"/>
          <w:color w:val="232222" w:themeColor="text1"/>
          <w:sz w:val="22"/>
          <w:szCs w:val="22"/>
        </w:rPr>
        <w:t>attention, unlikely to be fulfilled within committed timeframes</w:t>
      </w:r>
      <w:r w:rsidRPr="002C7165">
        <w:rPr>
          <w:rFonts w:eastAsiaTheme="minorEastAsia" w:cstheme="minorBidi"/>
          <w:color w:val="232222" w:themeColor="text1"/>
          <w:sz w:val="22"/>
          <w:szCs w:val="22"/>
          <w:lang w:val="en-US"/>
        </w:rPr>
        <w:t xml:space="preserve"> </w:t>
      </w:r>
    </w:p>
    <w:p w14:paraId="47634FCA" w14:textId="3B09898C" w:rsidR="00A2480B"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29F24922">
        <w:rPr>
          <w:rFonts w:eastAsiaTheme="minorEastAsia" w:cstheme="minorBidi"/>
          <w:b/>
          <w:color w:val="FFC000"/>
          <w:sz w:val="22"/>
          <w:szCs w:val="22"/>
        </w:rPr>
        <w:t>Behind schedule (progressing</w:t>
      </w:r>
      <w:r>
        <w:rPr>
          <w:rFonts w:eastAsiaTheme="minorEastAsia" w:cstheme="minorBidi"/>
          <w:b/>
          <w:color w:val="FFC000"/>
          <w:sz w:val="22"/>
          <w:szCs w:val="22"/>
        </w:rPr>
        <w:t>)</w:t>
      </w:r>
      <w:r w:rsidRPr="00F01901">
        <w:rPr>
          <w:rFonts w:eastAsiaTheme="minorEastAsia" w:cstheme="minorBidi"/>
          <w:sz w:val="22"/>
          <w:szCs w:val="22"/>
        </w:rPr>
        <w:t>:</w:t>
      </w:r>
      <w:r>
        <w:rPr>
          <w:rFonts w:eastAsiaTheme="minorEastAsia" w:cstheme="minorBidi"/>
          <w:b/>
          <w:color w:val="FFC000"/>
          <w:sz w:val="22"/>
          <w:szCs w:val="22"/>
        </w:rPr>
        <w:t xml:space="preserve"> </w:t>
      </w:r>
      <w:r w:rsidRPr="002C7165">
        <w:rPr>
          <w:rFonts w:eastAsiaTheme="minorEastAsia" w:cstheme="minorBidi"/>
          <w:sz w:val="22"/>
          <w:szCs w:val="22"/>
        </w:rPr>
        <w:t xml:space="preserve">This action may not </w:t>
      </w:r>
      <w:r w:rsidRPr="29F24922">
        <w:rPr>
          <w:rFonts w:eastAsiaTheme="minorEastAsia" w:cstheme="minorBidi"/>
          <w:color w:val="232222" w:themeColor="text1"/>
          <w:sz w:val="22"/>
          <w:szCs w:val="22"/>
        </w:rPr>
        <w:t>be fulfilled within committed timeframes, but action is being taken to either get this action back on track or modify the timeframe</w:t>
      </w:r>
      <w:r w:rsidRPr="29F24922">
        <w:rPr>
          <w:rFonts w:eastAsiaTheme="minorEastAsia" w:cstheme="minorBidi"/>
          <w:color w:val="232222" w:themeColor="text1"/>
          <w:sz w:val="22"/>
          <w:szCs w:val="22"/>
          <w:lang w:val="en-US"/>
        </w:rPr>
        <w:t xml:space="preserve"> </w:t>
      </w:r>
    </w:p>
    <w:p w14:paraId="47F8D4D8" w14:textId="1BA03530" w:rsidR="00A2480B" w:rsidRPr="006926EE"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006926EE">
        <w:rPr>
          <w:rFonts w:eastAsiaTheme="minorEastAsia" w:cstheme="minorBidi"/>
          <w:b/>
          <w:color w:val="5A8326"/>
          <w:sz w:val="22"/>
          <w:szCs w:val="22"/>
        </w:rPr>
        <w:t>Started</w:t>
      </w:r>
      <w:r w:rsidRPr="00F01901">
        <w:rPr>
          <w:rFonts w:eastAsiaTheme="minorEastAsia" w:cstheme="minorBidi"/>
          <w:sz w:val="22"/>
          <w:szCs w:val="22"/>
        </w:rPr>
        <w:t>:</w:t>
      </w:r>
      <w:r w:rsidRPr="006926EE">
        <w:rPr>
          <w:rFonts w:eastAsiaTheme="minorEastAsia" w:cstheme="minorBidi"/>
          <w:color w:val="5A8326"/>
          <w:sz w:val="22"/>
          <w:szCs w:val="22"/>
        </w:rPr>
        <w:t xml:space="preserve"> </w:t>
      </w:r>
      <w:r w:rsidRPr="006926EE">
        <w:rPr>
          <w:rFonts w:eastAsiaTheme="minorEastAsia" w:cstheme="minorBidi"/>
          <w:sz w:val="22"/>
          <w:szCs w:val="22"/>
        </w:rPr>
        <w:t xml:space="preserve">Collaboration or a scope of work has commenced  </w:t>
      </w:r>
      <w:r w:rsidRPr="006926EE">
        <w:rPr>
          <w:rFonts w:eastAsiaTheme="minorEastAsia" w:cstheme="minorBidi"/>
          <w:sz w:val="22"/>
          <w:szCs w:val="22"/>
          <w:lang w:val="en-US"/>
        </w:rPr>
        <w:t xml:space="preserve"> </w:t>
      </w:r>
    </w:p>
    <w:p w14:paraId="300A41DB" w14:textId="7B24627E" w:rsidR="00A2480B" w:rsidRPr="006926EE"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006926EE">
        <w:rPr>
          <w:rFonts w:eastAsiaTheme="minorEastAsia" w:cstheme="minorBidi"/>
          <w:b/>
          <w:color w:val="5A8326"/>
          <w:sz w:val="22"/>
          <w:szCs w:val="22"/>
        </w:rPr>
        <w:t>Progressing</w:t>
      </w:r>
      <w:r w:rsidRPr="00F01901">
        <w:rPr>
          <w:rFonts w:eastAsiaTheme="minorEastAsia" w:cstheme="minorBidi"/>
          <w:sz w:val="22"/>
          <w:szCs w:val="22"/>
        </w:rPr>
        <w:t>:</w:t>
      </w:r>
      <w:r w:rsidRPr="006926EE">
        <w:rPr>
          <w:rFonts w:eastAsiaTheme="minorEastAsia" w:cstheme="minorBidi"/>
          <w:color w:val="5A8326"/>
          <w:sz w:val="22"/>
          <w:szCs w:val="22"/>
        </w:rPr>
        <w:t xml:space="preserve"> </w:t>
      </w:r>
      <w:r w:rsidRPr="006926EE">
        <w:rPr>
          <w:rFonts w:eastAsiaTheme="minorEastAsia" w:cstheme="minorBidi"/>
          <w:sz w:val="22"/>
          <w:szCs w:val="22"/>
        </w:rPr>
        <w:t xml:space="preserve">The action has been partially achieved </w:t>
      </w:r>
      <w:r w:rsidRPr="006926EE">
        <w:rPr>
          <w:rFonts w:eastAsiaTheme="minorEastAsia" w:cstheme="minorBidi"/>
          <w:color w:val="232222" w:themeColor="text1"/>
          <w:sz w:val="22"/>
          <w:szCs w:val="22"/>
        </w:rPr>
        <w:t>and still has remaining tasks to complete</w:t>
      </w:r>
      <w:r w:rsidRPr="006926EE">
        <w:rPr>
          <w:rFonts w:eastAsiaTheme="minorEastAsia" w:cstheme="minorBidi"/>
          <w:color w:val="5A8326"/>
          <w:sz w:val="22"/>
          <w:szCs w:val="22"/>
        </w:rPr>
        <w:t xml:space="preserve">  </w:t>
      </w:r>
      <w:r w:rsidRPr="006926EE">
        <w:rPr>
          <w:rFonts w:eastAsiaTheme="minorEastAsia" w:cstheme="minorBidi"/>
          <w:color w:val="232222" w:themeColor="text1"/>
          <w:sz w:val="22"/>
          <w:szCs w:val="22"/>
          <w:lang w:val="en-US"/>
        </w:rPr>
        <w:t xml:space="preserve"> </w:t>
      </w:r>
    </w:p>
    <w:p w14:paraId="148D2ACE" w14:textId="1B19C8EA" w:rsidR="00A2480B" w:rsidRDefault="00A2480B" w:rsidP="00F5647D">
      <w:pPr>
        <w:pStyle w:val="ListParagraph"/>
        <w:numPr>
          <w:ilvl w:val="0"/>
          <w:numId w:val="31"/>
        </w:numPr>
        <w:spacing w:before="0" w:after="0"/>
        <w:contextualSpacing w:val="0"/>
        <w:rPr>
          <w:rFonts w:eastAsiaTheme="minorEastAsia" w:cstheme="minorBidi"/>
          <w:color w:val="232222" w:themeColor="text1"/>
          <w:sz w:val="22"/>
          <w:szCs w:val="22"/>
          <w:lang w:val="en-US"/>
        </w:rPr>
      </w:pPr>
      <w:r w:rsidRPr="29F24922">
        <w:rPr>
          <w:rFonts w:eastAsiaTheme="minorEastAsia" w:cstheme="minorBidi"/>
          <w:b/>
          <w:color w:val="5A8326"/>
          <w:sz w:val="22"/>
          <w:szCs w:val="22"/>
        </w:rPr>
        <w:t>Achieved and completed</w:t>
      </w:r>
      <w:r w:rsidRPr="00F01901">
        <w:rPr>
          <w:rFonts w:eastAsiaTheme="minorEastAsia" w:cstheme="minorBidi"/>
          <w:sz w:val="22"/>
          <w:szCs w:val="22"/>
        </w:rPr>
        <w:t>:</w:t>
      </w:r>
      <w:r w:rsidRPr="29F24922">
        <w:rPr>
          <w:rFonts w:eastAsiaTheme="minorEastAsia" w:cstheme="minorBidi"/>
          <w:color w:val="5A8326"/>
          <w:sz w:val="22"/>
          <w:szCs w:val="22"/>
        </w:rPr>
        <w:t xml:space="preserve"> </w:t>
      </w:r>
      <w:r>
        <w:rPr>
          <w:rFonts w:eastAsiaTheme="minorEastAsia" w:cstheme="minorBidi"/>
          <w:sz w:val="22"/>
          <w:szCs w:val="22"/>
        </w:rPr>
        <w:t>Th</w:t>
      </w:r>
      <w:r w:rsidRPr="002C7165">
        <w:rPr>
          <w:rFonts w:eastAsiaTheme="minorEastAsia" w:cstheme="minorBidi"/>
          <w:sz w:val="22"/>
          <w:szCs w:val="22"/>
        </w:rPr>
        <w:t xml:space="preserve">e action has been completed </w:t>
      </w:r>
      <w:r w:rsidRPr="29F24922">
        <w:rPr>
          <w:rFonts w:eastAsiaTheme="minorEastAsia" w:cstheme="minorBidi"/>
          <w:color w:val="232222" w:themeColor="text1"/>
          <w:sz w:val="22"/>
          <w:szCs w:val="22"/>
        </w:rPr>
        <w:t>in full</w:t>
      </w:r>
      <w:r w:rsidRPr="29F24922">
        <w:rPr>
          <w:rFonts w:eastAsiaTheme="minorEastAsia" w:cstheme="minorBidi"/>
          <w:color w:val="5A8326"/>
          <w:sz w:val="22"/>
          <w:szCs w:val="22"/>
        </w:rPr>
        <w:t xml:space="preserve">  </w:t>
      </w:r>
      <w:r w:rsidRPr="29F24922">
        <w:rPr>
          <w:rFonts w:eastAsiaTheme="minorEastAsia" w:cstheme="minorBidi"/>
          <w:color w:val="232222" w:themeColor="text1"/>
          <w:sz w:val="22"/>
          <w:szCs w:val="22"/>
          <w:lang w:val="en-US"/>
        </w:rPr>
        <w:t xml:space="preserve"> </w:t>
      </w:r>
    </w:p>
    <w:p w14:paraId="1CFBBF1A" w14:textId="12C95E2D" w:rsidR="00A2480B" w:rsidRPr="003234FE" w:rsidRDefault="00A2480B" w:rsidP="00F5647D">
      <w:pPr>
        <w:pStyle w:val="ListParagraph"/>
        <w:numPr>
          <w:ilvl w:val="0"/>
          <w:numId w:val="31"/>
        </w:numPr>
        <w:spacing w:before="0" w:after="240"/>
        <w:contextualSpacing w:val="0"/>
        <w:rPr>
          <w:rFonts w:eastAsiaTheme="minorEastAsia" w:cstheme="minorBidi"/>
          <w:color w:val="5A8326"/>
          <w:sz w:val="22"/>
          <w:szCs w:val="22"/>
        </w:rPr>
      </w:pPr>
      <w:r w:rsidRPr="29F24922">
        <w:rPr>
          <w:rFonts w:eastAsiaTheme="minorEastAsia" w:cstheme="minorBidi"/>
          <w:b/>
          <w:color w:val="5A8326"/>
          <w:sz w:val="22"/>
          <w:szCs w:val="22"/>
        </w:rPr>
        <w:t>Achieved and ongoing</w:t>
      </w:r>
      <w:r w:rsidRPr="00F01901">
        <w:rPr>
          <w:rFonts w:eastAsiaTheme="minorEastAsia" w:cstheme="minorBidi"/>
          <w:sz w:val="22"/>
          <w:szCs w:val="22"/>
        </w:rPr>
        <w:t>:</w:t>
      </w:r>
      <w:r w:rsidRPr="29F24922">
        <w:rPr>
          <w:rFonts w:eastAsiaTheme="minorEastAsia" w:cstheme="minorBidi"/>
          <w:color w:val="5A8326"/>
          <w:sz w:val="22"/>
          <w:szCs w:val="22"/>
        </w:rPr>
        <w:t xml:space="preserve"> </w:t>
      </w:r>
      <w:r>
        <w:rPr>
          <w:rFonts w:eastAsiaTheme="minorEastAsia" w:cstheme="minorBidi"/>
          <w:sz w:val="22"/>
          <w:szCs w:val="22"/>
        </w:rPr>
        <w:t>The a</w:t>
      </w:r>
      <w:r w:rsidRPr="002C7165">
        <w:rPr>
          <w:rFonts w:eastAsiaTheme="minorEastAsia" w:cstheme="minorBidi"/>
          <w:sz w:val="22"/>
          <w:szCs w:val="22"/>
        </w:rPr>
        <w:t>ction has been achieved</w:t>
      </w:r>
      <w:r w:rsidR="00930C94" w:rsidRPr="002C7165">
        <w:rPr>
          <w:rFonts w:eastAsiaTheme="minorEastAsia" w:cstheme="minorBidi"/>
          <w:sz w:val="22"/>
          <w:szCs w:val="22"/>
        </w:rPr>
        <w:t>,</w:t>
      </w:r>
      <w:r w:rsidRPr="002C7165">
        <w:rPr>
          <w:rFonts w:eastAsiaTheme="minorEastAsia" w:cstheme="minorBidi"/>
          <w:sz w:val="22"/>
          <w:szCs w:val="22"/>
        </w:rPr>
        <w:t xml:space="preserve"> </w:t>
      </w:r>
      <w:r w:rsidRPr="29F24922">
        <w:rPr>
          <w:rFonts w:eastAsiaTheme="minorEastAsia" w:cstheme="minorBidi"/>
          <w:color w:val="232222" w:themeColor="text1"/>
          <w:sz w:val="22"/>
          <w:szCs w:val="22"/>
        </w:rPr>
        <w:t>and the strategy’s requirements have been met, but ongoing effort is needed to ensure the intended outcome of the action continues to be maintained</w:t>
      </w:r>
      <w:r>
        <w:rPr>
          <w:rFonts w:eastAsiaTheme="minorEastAsia" w:cstheme="minorBidi"/>
          <w:color w:val="5A8326"/>
          <w:sz w:val="22"/>
          <w:szCs w:val="22"/>
        </w:rPr>
        <w:t>.</w:t>
      </w:r>
    </w:p>
    <w:p w14:paraId="22BD690E" w14:textId="0187C367" w:rsidR="00607339" w:rsidRDefault="00607339" w:rsidP="00626E4F">
      <w:pPr>
        <w:pStyle w:val="TableTextLeft"/>
        <w:spacing w:before="0" w:after="240"/>
        <w:rPr>
          <w:rFonts w:eastAsiaTheme="minorEastAsia" w:cstheme="minorBidi"/>
          <w:sz w:val="22"/>
          <w:szCs w:val="22"/>
        </w:rPr>
      </w:pPr>
      <w:r>
        <w:rPr>
          <w:rFonts w:eastAsiaTheme="minorEastAsia" w:cstheme="minorBidi"/>
          <w:sz w:val="22"/>
          <w:szCs w:val="22"/>
        </w:rPr>
        <w:t>Almost all short- and medium-term outcomes are progressing</w:t>
      </w:r>
      <w:r w:rsidR="00AD16D6">
        <w:rPr>
          <w:rFonts w:eastAsiaTheme="minorEastAsia" w:cstheme="minorBidi"/>
          <w:sz w:val="22"/>
          <w:szCs w:val="22"/>
        </w:rPr>
        <w:t>,</w:t>
      </w:r>
      <w:r>
        <w:rPr>
          <w:rFonts w:eastAsiaTheme="minorEastAsia" w:cstheme="minorBidi"/>
          <w:sz w:val="22"/>
          <w:szCs w:val="22"/>
        </w:rPr>
        <w:t xml:space="preserve"> and initial stages of work ha</w:t>
      </w:r>
      <w:r w:rsidR="007C6909">
        <w:rPr>
          <w:rFonts w:eastAsiaTheme="minorEastAsia" w:cstheme="minorBidi"/>
          <w:sz w:val="22"/>
          <w:szCs w:val="22"/>
        </w:rPr>
        <w:t>ve</w:t>
      </w:r>
      <w:r>
        <w:rPr>
          <w:rFonts w:eastAsiaTheme="minorEastAsia" w:cstheme="minorBidi"/>
          <w:sz w:val="22"/>
          <w:szCs w:val="22"/>
        </w:rPr>
        <w:t xml:space="preserve"> commenced on </w:t>
      </w:r>
      <w:r w:rsidR="007E10C1">
        <w:rPr>
          <w:rFonts w:eastAsiaTheme="minorEastAsia" w:cstheme="minorBidi"/>
          <w:sz w:val="22"/>
          <w:szCs w:val="22"/>
        </w:rPr>
        <w:t xml:space="preserve">three </w:t>
      </w:r>
      <w:r>
        <w:rPr>
          <w:rFonts w:eastAsiaTheme="minorEastAsia" w:cstheme="minorBidi"/>
          <w:sz w:val="22"/>
          <w:szCs w:val="22"/>
        </w:rPr>
        <w:t xml:space="preserve">long-term outcomes; </w:t>
      </w:r>
      <w:r w:rsidR="007E10C1">
        <w:rPr>
          <w:rFonts w:eastAsiaTheme="minorEastAsia" w:cstheme="minorBidi"/>
          <w:sz w:val="22"/>
          <w:szCs w:val="22"/>
        </w:rPr>
        <w:t>Living Entity and Voice (Outcome 1)</w:t>
      </w:r>
      <w:r w:rsidR="000C5D0E">
        <w:rPr>
          <w:rFonts w:eastAsiaTheme="minorEastAsia" w:cstheme="minorBidi"/>
          <w:sz w:val="22"/>
          <w:szCs w:val="22"/>
        </w:rPr>
        <w:t xml:space="preserve">, </w:t>
      </w:r>
      <w:r>
        <w:rPr>
          <w:rFonts w:eastAsiaTheme="minorEastAsia" w:cstheme="minorBidi"/>
          <w:sz w:val="22"/>
          <w:szCs w:val="22"/>
        </w:rPr>
        <w:t xml:space="preserve">Recognition of Traditional Owners as waterway managers (Outcome 5) and Traditional Owners can hold and manage water in culturally appropriate ways (Outcome 11). </w:t>
      </w:r>
    </w:p>
    <w:p w14:paraId="577406C4" w14:textId="5A796601" w:rsidR="00607339" w:rsidRPr="00B74249" w:rsidRDefault="00DC391D" w:rsidP="00626E4F">
      <w:pPr>
        <w:pStyle w:val="TableTextLeft"/>
        <w:spacing w:before="0" w:after="240"/>
        <w:rPr>
          <w:rFonts w:eastAsiaTheme="minorEastAsia" w:cstheme="minorBidi"/>
          <w:sz w:val="22"/>
          <w:szCs w:val="22"/>
        </w:rPr>
      </w:pPr>
      <w:r>
        <w:rPr>
          <w:rFonts w:eastAsiaTheme="minorEastAsia" w:cstheme="minorBidi"/>
          <w:sz w:val="22"/>
          <w:szCs w:val="22"/>
        </w:rPr>
        <w:t>W</w:t>
      </w:r>
      <w:r w:rsidR="00607339">
        <w:rPr>
          <w:rFonts w:eastAsiaTheme="minorEastAsia" w:cstheme="minorBidi"/>
          <w:sz w:val="22"/>
          <w:szCs w:val="22"/>
        </w:rPr>
        <w:t xml:space="preserve">ork continues to develop a legislative proposal to recognise waterways </w:t>
      </w:r>
      <w:r w:rsidR="00F912A8">
        <w:rPr>
          <w:rFonts w:eastAsiaTheme="minorEastAsia" w:cstheme="minorBidi"/>
          <w:sz w:val="22"/>
          <w:szCs w:val="22"/>
        </w:rPr>
        <w:t>in Victoria</w:t>
      </w:r>
      <w:r w:rsidR="00607339">
        <w:rPr>
          <w:rFonts w:eastAsiaTheme="minorEastAsia" w:cstheme="minorBidi"/>
          <w:sz w:val="22"/>
          <w:szCs w:val="22"/>
        </w:rPr>
        <w:t xml:space="preserve"> as living entities (Outcome 1</w:t>
      </w:r>
      <w:r w:rsidR="0AC510FE" w:rsidRPr="1B16B445">
        <w:rPr>
          <w:rFonts w:eastAsiaTheme="minorEastAsia" w:cstheme="minorBidi"/>
          <w:sz w:val="22"/>
          <w:szCs w:val="22"/>
        </w:rPr>
        <w:t>)</w:t>
      </w:r>
      <w:r w:rsidR="036883EA" w:rsidRPr="1B16B445">
        <w:rPr>
          <w:rFonts w:eastAsiaTheme="minorEastAsia" w:cstheme="minorBidi"/>
          <w:sz w:val="22"/>
          <w:szCs w:val="22"/>
        </w:rPr>
        <w:t xml:space="preserve"> for government consideration</w:t>
      </w:r>
      <w:r w:rsidR="0AC510FE" w:rsidRPr="1B16B445">
        <w:rPr>
          <w:rFonts w:eastAsiaTheme="minorEastAsia" w:cstheme="minorBidi"/>
          <w:sz w:val="22"/>
          <w:szCs w:val="22"/>
        </w:rPr>
        <w:t>. The</w:t>
      </w:r>
      <w:r w:rsidR="00B30D3F">
        <w:rPr>
          <w:rFonts w:eastAsiaTheme="minorEastAsia" w:cstheme="minorBidi"/>
          <w:sz w:val="22"/>
          <w:szCs w:val="22"/>
        </w:rPr>
        <w:t xml:space="preserve"> Urban Waterways</w:t>
      </w:r>
      <w:r w:rsidR="0AC510FE" w:rsidRPr="1B16B445">
        <w:rPr>
          <w:rFonts w:eastAsiaTheme="minorEastAsia" w:cstheme="minorBidi"/>
          <w:sz w:val="22"/>
          <w:szCs w:val="22"/>
        </w:rPr>
        <w:t xml:space="preserve"> </w:t>
      </w:r>
      <w:r w:rsidR="00B30D3F">
        <w:rPr>
          <w:rFonts w:eastAsiaTheme="minorEastAsia" w:cstheme="minorBidi"/>
          <w:sz w:val="22"/>
          <w:szCs w:val="22"/>
        </w:rPr>
        <w:t>T</w:t>
      </w:r>
      <w:r w:rsidR="0AC510FE" w:rsidRPr="1B16B445">
        <w:rPr>
          <w:rFonts w:eastAsiaTheme="minorEastAsia" w:cstheme="minorBidi"/>
          <w:sz w:val="22"/>
          <w:szCs w:val="22"/>
        </w:rPr>
        <w:t>eam</w:t>
      </w:r>
      <w:r w:rsidR="00B30D3F">
        <w:rPr>
          <w:rFonts w:eastAsiaTheme="minorEastAsia" w:cstheme="minorBidi"/>
          <w:sz w:val="22"/>
          <w:szCs w:val="22"/>
        </w:rPr>
        <w:t>,</w:t>
      </w:r>
      <w:r w:rsidR="002F4282">
        <w:rPr>
          <w:rFonts w:eastAsiaTheme="minorEastAsia" w:cstheme="minorBidi"/>
          <w:sz w:val="22"/>
          <w:szCs w:val="22"/>
        </w:rPr>
        <w:t xml:space="preserve"> </w:t>
      </w:r>
      <w:r w:rsidR="002F4282" w:rsidRPr="004A2221">
        <w:rPr>
          <w:rFonts w:eastAsiaTheme="minorEastAsia" w:cstheme="minorBidi"/>
          <w:sz w:val="22"/>
          <w:szCs w:val="22"/>
        </w:rPr>
        <w:t>Catchment Programs and Rural Policy</w:t>
      </w:r>
      <w:r w:rsidR="002F4282" w:rsidRPr="002F4282">
        <w:t xml:space="preserve"> </w:t>
      </w:r>
      <w:r w:rsidR="3234E01C" w:rsidRPr="1B16B445">
        <w:rPr>
          <w:rFonts w:eastAsiaTheme="minorEastAsia" w:cstheme="minorBidi"/>
          <w:sz w:val="22"/>
          <w:szCs w:val="22"/>
        </w:rPr>
        <w:t xml:space="preserve">has </w:t>
      </w:r>
      <w:r w:rsidR="0C81ED08" w:rsidRPr="1B16B445">
        <w:rPr>
          <w:rFonts w:eastAsiaTheme="minorEastAsia" w:cstheme="minorBidi"/>
          <w:sz w:val="22"/>
          <w:szCs w:val="22"/>
        </w:rPr>
        <w:t xml:space="preserve">worked with a First Nations engagement consultant and </w:t>
      </w:r>
      <w:r w:rsidR="3234E01C" w:rsidRPr="1B16B445">
        <w:rPr>
          <w:rFonts w:eastAsiaTheme="minorEastAsia" w:cstheme="minorBidi"/>
          <w:sz w:val="22"/>
          <w:szCs w:val="22"/>
        </w:rPr>
        <w:t xml:space="preserve">engaged widely with </w:t>
      </w:r>
      <w:r w:rsidR="5E98B428" w:rsidRPr="1B16B445">
        <w:rPr>
          <w:rFonts w:eastAsiaTheme="minorEastAsia" w:cstheme="minorBidi"/>
          <w:sz w:val="22"/>
          <w:szCs w:val="22"/>
        </w:rPr>
        <w:t>Traditional</w:t>
      </w:r>
      <w:r w:rsidR="3234E01C" w:rsidRPr="1B16B445">
        <w:rPr>
          <w:rFonts w:eastAsiaTheme="minorEastAsia" w:cstheme="minorBidi"/>
          <w:sz w:val="22"/>
          <w:szCs w:val="22"/>
        </w:rPr>
        <w:t xml:space="preserve"> Owners across Victoria, attending community meetings, holding online drop</w:t>
      </w:r>
      <w:r w:rsidR="000272C4" w:rsidRPr="1B16B445">
        <w:rPr>
          <w:rFonts w:eastAsiaTheme="minorEastAsia" w:cstheme="minorBidi"/>
          <w:sz w:val="22"/>
          <w:szCs w:val="22"/>
        </w:rPr>
        <w:t>-</w:t>
      </w:r>
      <w:r w:rsidR="3234E01C" w:rsidRPr="1B16B445">
        <w:rPr>
          <w:rFonts w:eastAsiaTheme="minorEastAsia" w:cstheme="minorBidi"/>
          <w:sz w:val="22"/>
          <w:szCs w:val="22"/>
        </w:rPr>
        <w:t>in sessions and attending water governance meetings to seek in</w:t>
      </w:r>
      <w:r w:rsidR="598C93AC" w:rsidRPr="1B16B445">
        <w:rPr>
          <w:rFonts w:eastAsiaTheme="minorEastAsia" w:cstheme="minorBidi"/>
          <w:sz w:val="22"/>
          <w:szCs w:val="22"/>
        </w:rPr>
        <w:t>p</w:t>
      </w:r>
      <w:r w:rsidR="3234E01C" w:rsidRPr="1B16B445">
        <w:rPr>
          <w:rFonts w:eastAsiaTheme="minorEastAsia" w:cstheme="minorBidi"/>
          <w:sz w:val="22"/>
          <w:szCs w:val="22"/>
        </w:rPr>
        <w:t xml:space="preserve">ut into </w:t>
      </w:r>
      <w:r w:rsidR="28503D6D" w:rsidRPr="1B16B445">
        <w:rPr>
          <w:rFonts w:eastAsiaTheme="minorEastAsia" w:cstheme="minorBidi"/>
          <w:sz w:val="22"/>
          <w:szCs w:val="22"/>
        </w:rPr>
        <w:t>the</w:t>
      </w:r>
      <w:r w:rsidR="3234E01C" w:rsidRPr="1B16B445">
        <w:rPr>
          <w:rFonts w:eastAsiaTheme="minorEastAsia" w:cstheme="minorBidi"/>
          <w:sz w:val="22"/>
          <w:szCs w:val="22"/>
        </w:rPr>
        <w:t xml:space="preserve"> law proposal</w:t>
      </w:r>
      <w:r w:rsidR="13365208" w:rsidRPr="1B16B445">
        <w:rPr>
          <w:rFonts w:eastAsiaTheme="minorEastAsia" w:cstheme="minorBidi"/>
          <w:sz w:val="22"/>
          <w:szCs w:val="22"/>
        </w:rPr>
        <w:t xml:space="preserve"> and further develop it in line with this feedback</w:t>
      </w:r>
      <w:r w:rsidR="3234E01C" w:rsidRPr="1B16B445">
        <w:rPr>
          <w:rFonts w:eastAsiaTheme="minorEastAsia" w:cstheme="minorBidi"/>
          <w:sz w:val="22"/>
          <w:szCs w:val="22"/>
        </w:rPr>
        <w:t>.</w:t>
      </w:r>
      <w:r w:rsidR="5966E1CD" w:rsidRPr="1B16B445">
        <w:rPr>
          <w:rFonts w:eastAsiaTheme="minorEastAsia" w:cstheme="minorBidi"/>
          <w:sz w:val="22"/>
          <w:szCs w:val="22"/>
        </w:rPr>
        <w:t xml:space="preserve"> </w:t>
      </w:r>
      <w:r w:rsidR="00607339">
        <w:rPr>
          <w:rFonts w:eastAsiaTheme="minorEastAsia" w:cstheme="minorBidi"/>
          <w:sz w:val="22"/>
          <w:szCs w:val="22"/>
        </w:rPr>
        <w:t xml:space="preserve"> </w:t>
      </w:r>
      <w:r w:rsidR="00607339">
        <w:rPr>
          <w:rFonts w:eastAsiaTheme="minorEastAsia" w:cstheme="minorBidi"/>
          <w:i/>
          <w:iCs/>
          <w:sz w:val="22"/>
          <w:szCs w:val="22"/>
        </w:rPr>
        <w:t xml:space="preserve"> </w:t>
      </w:r>
    </w:p>
    <w:p w14:paraId="1B70F14A" w14:textId="17D623B4" w:rsidR="00380047" w:rsidRDefault="00B65696" w:rsidP="00DB17CB">
      <w:pPr>
        <w:pStyle w:val="TableTextLeft"/>
        <w:spacing w:before="0" w:after="240"/>
        <w:rPr>
          <w:rFonts w:eastAsiaTheme="minorEastAsia" w:cstheme="minorBidi"/>
          <w:i/>
          <w:iCs/>
          <w:sz w:val="22"/>
          <w:szCs w:val="22"/>
        </w:rPr>
      </w:pPr>
      <w:r>
        <w:rPr>
          <w:rFonts w:eastAsiaTheme="minorEastAsia" w:cstheme="minorBidi"/>
          <w:sz w:val="22"/>
          <w:szCs w:val="22"/>
        </w:rPr>
        <w:t>Pr</w:t>
      </w:r>
      <w:r w:rsidR="005C0269">
        <w:rPr>
          <w:rFonts w:eastAsiaTheme="minorEastAsia" w:cstheme="minorBidi"/>
          <w:sz w:val="22"/>
          <w:szCs w:val="22"/>
        </w:rPr>
        <w:t>ogress o</w:t>
      </w:r>
      <w:r w:rsidR="00A31F18">
        <w:rPr>
          <w:rFonts w:eastAsiaTheme="minorEastAsia" w:cstheme="minorBidi"/>
          <w:sz w:val="22"/>
          <w:szCs w:val="22"/>
        </w:rPr>
        <w:t xml:space="preserve">n </w:t>
      </w:r>
      <w:r w:rsidR="005C0269">
        <w:rPr>
          <w:rFonts w:eastAsiaTheme="minorEastAsia" w:cstheme="minorBidi"/>
          <w:sz w:val="22"/>
          <w:szCs w:val="22"/>
        </w:rPr>
        <w:t>coverage of fees and charges (Outcome 9) and p</w:t>
      </w:r>
      <w:r w:rsidR="005C0269" w:rsidRPr="00421760">
        <w:rPr>
          <w:sz w:val="22"/>
          <w:szCs w:val="22"/>
        </w:rPr>
        <w:t>rogressive cost recovery for purely commercial uses of</w:t>
      </w:r>
      <w:r w:rsidR="00DB17CB" w:rsidRPr="00421760">
        <w:rPr>
          <w:sz w:val="22"/>
          <w:szCs w:val="22"/>
        </w:rPr>
        <w:t xml:space="preserve"> </w:t>
      </w:r>
      <w:r w:rsidR="005C0269" w:rsidRPr="00421760">
        <w:rPr>
          <w:sz w:val="22"/>
          <w:szCs w:val="22"/>
        </w:rPr>
        <w:t>water</w:t>
      </w:r>
      <w:r w:rsidR="005C0269">
        <w:rPr>
          <w:rFonts w:eastAsiaTheme="minorEastAsia" w:cstheme="minorBidi"/>
          <w:sz w:val="22"/>
          <w:szCs w:val="22"/>
        </w:rPr>
        <w:t xml:space="preserve"> (</w:t>
      </w:r>
      <w:r w:rsidR="008D0D55">
        <w:rPr>
          <w:rFonts w:eastAsiaTheme="minorEastAsia" w:cstheme="minorBidi"/>
          <w:sz w:val="22"/>
          <w:szCs w:val="22"/>
        </w:rPr>
        <w:t>Outcome 10</w:t>
      </w:r>
      <w:r w:rsidR="005C0269">
        <w:rPr>
          <w:rFonts w:eastAsiaTheme="minorEastAsia" w:cstheme="minorBidi"/>
          <w:sz w:val="22"/>
          <w:szCs w:val="22"/>
        </w:rPr>
        <w:t xml:space="preserve">) </w:t>
      </w:r>
      <w:r w:rsidR="0019191E">
        <w:rPr>
          <w:rFonts w:eastAsiaTheme="minorEastAsia" w:cstheme="minorBidi"/>
          <w:sz w:val="22"/>
          <w:szCs w:val="22"/>
        </w:rPr>
        <w:t>ha</w:t>
      </w:r>
      <w:r w:rsidR="00AB3881">
        <w:rPr>
          <w:rFonts w:eastAsiaTheme="minorEastAsia" w:cstheme="minorBidi"/>
          <w:sz w:val="22"/>
          <w:szCs w:val="22"/>
        </w:rPr>
        <w:t>s</w:t>
      </w:r>
      <w:r w:rsidR="0019191E">
        <w:rPr>
          <w:rFonts w:eastAsiaTheme="minorEastAsia" w:cstheme="minorBidi"/>
          <w:sz w:val="22"/>
          <w:szCs w:val="22"/>
        </w:rPr>
        <w:t xml:space="preserve"> slowed and</w:t>
      </w:r>
      <w:r w:rsidR="005C0269">
        <w:rPr>
          <w:rFonts w:eastAsiaTheme="minorEastAsia" w:cstheme="minorBidi"/>
          <w:sz w:val="22"/>
          <w:szCs w:val="22"/>
        </w:rPr>
        <w:t xml:space="preserve"> are </w:t>
      </w:r>
      <w:r w:rsidR="005C0269" w:rsidRPr="00C10BA1">
        <w:rPr>
          <w:rFonts w:eastAsiaTheme="minorEastAsia" w:cstheme="minorBidi"/>
          <w:sz w:val="22"/>
          <w:szCs w:val="22"/>
        </w:rPr>
        <w:t>behind schedule</w:t>
      </w:r>
      <w:r w:rsidR="00A31F18">
        <w:rPr>
          <w:rFonts w:eastAsiaTheme="minorEastAsia" w:cstheme="minorBidi"/>
          <w:sz w:val="22"/>
          <w:szCs w:val="22"/>
        </w:rPr>
        <w:t>. Both are short</w:t>
      </w:r>
      <w:r w:rsidR="00B47AEE">
        <w:rPr>
          <w:rFonts w:eastAsiaTheme="minorEastAsia" w:cstheme="minorBidi"/>
          <w:sz w:val="22"/>
          <w:szCs w:val="22"/>
        </w:rPr>
        <w:t>-</w:t>
      </w:r>
      <w:r w:rsidR="00A31F18">
        <w:rPr>
          <w:rFonts w:eastAsiaTheme="minorEastAsia" w:cstheme="minorBidi"/>
          <w:sz w:val="22"/>
          <w:szCs w:val="22"/>
        </w:rPr>
        <w:t xml:space="preserve">term outcomes in </w:t>
      </w:r>
      <w:r w:rsidR="00A31F18" w:rsidRPr="000F38A2">
        <w:rPr>
          <w:rFonts w:eastAsiaTheme="minorEastAsia" w:cstheme="minorBidi"/>
          <w:i/>
          <w:sz w:val="22"/>
          <w:szCs w:val="22"/>
        </w:rPr>
        <w:t>Water is Life</w:t>
      </w:r>
      <w:r w:rsidR="00A31F18">
        <w:rPr>
          <w:rFonts w:eastAsiaTheme="minorEastAsia" w:cstheme="minorBidi"/>
          <w:sz w:val="22"/>
          <w:szCs w:val="22"/>
        </w:rPr>
        <w:t xml:space="preserve"> and have been delayed due to staff vacancies in the </w:t>
      </w:r>
      <w:r w:rsidR="00783FA7" w:rsidRPr="00421760">
        <w:rPr>
          <w:rFonts w:eastAsiaTheme="minorEastAsia" w:cstheme="minorBidi"/>
          <w:sz w:val="22"/>
          <w:szCs w:val="22"/>
        </w:rPr>
        <w:t>First Nations Water Branch</w:t>
      </w:r>
      <w:r w:rsidR="00E07A1D">
        <w:rPr>
          <w:rFonts w:eastAsiaTheme="minorEastAsia" w:cstheme="minorBidi"/>
          <w:sz w:val="22"/>
          <w:szCs w:val="22"/>
        </w:rPr>
        <w:t xml:space="preserve">. </w:t>
      </w:r>
      <w:r w:rsidR="00B47AEE">
        <w:rPr>
          <w:rFonts w:eastAsiaTheme="minorEastAsia" w:cstheme="minorBidi"/>
          <w:sz w:val="22"/>
          <w:szCs w:val="22"/>
        </w:rPr>
        <w:t>The</w:t>
      </w:r>
      <w:r w:rsidR="00E07A1D">
        <w:rPr>
          <w:rFonts w:eastAsiaTheme="minorEastAsia" w:cstheme="minorBidi"/>
          <w:sz w:val="22"/>
          <w:szCs w:val="22"/>
        </w:rPr>
        <w:t xml:space="preserve"> </w:t>
      </w:r>
      <w:r w:rsidR="00472878">
        <w:rPr>
          <w:rFonts w:eastAsiaTheme="minorEastAsia" w:cstheme="minorBidi"/>
          <w:sz w:val="22"/>
          <w:szCs w:val="22"/>
        </w:rPr>
        <w:t>First Nations Water Branch</w:t>
      </w:r>
      <w:r w:rsidR="006C0FF5">
        <w:rPr>
          <w:rFonts w:eastAsiaTheme="minorEastAsia" w:cstheme="minorBidi"/>
          <w:sz w:val="22"/>
          <w:szCs w:val="22"/>
        </w:rPr>
        <w:t xml:space="preserve"> is </w:t>
      </w:r>
      <w:r w:rsidR="00B8225C">
        <w:rPr>
          <w:rFonts w:eastAsiaTheme="minorEastAsia" w:cstheme="minorBidi"/>
          <w:sz w:val="22"/>
          <w:szCs w:val="22"/>
        </w:rPr>
        <w:t xml:space="preserve">recruiting to fill these </w:t>
      </w:r>
      <w:r w:rsidR="005938F4">
        <w:rPr>
          <w:rFonts w:eastAsiaTheme="minorEastAsia" w:cstheme="minorBidi"/>
          <w:sz w:val="22"/>
          <w:szCs w:val="22"/>
        </w:rPr>
        <w:t>vacancies</w:t>
      </w:r>
      <w:r w:rsidR="00B8225C">
        <w:rPr>
          <w:rFonts w:eastAsiaTheme="minorEastAsia" w:cstheme="minorBidi"/>
          <w:sz w:val="22"/>
          <w:szCs w:val="22"/>
        </w:rPr>
        <w:t xml:space="preserve"> </w:t>
      </w:r>
      <w:r w:rsidR="00BA698D">
        <w:rPr>
          <w:rFonts w:eastAsiaTheme="minorEastAsia" w:cstheme="minorBidi"/>
          <w:sz w:val="22"/>
          <w:szCs w:val="22"/>
        </w:rPr>
        <w:t xml:space="preserve">to continue to </w:t>
      </w:r>
      <w:r w:rsidR="00DB17CB">
        <w:rPr>
          <w:rFonts w:eastAsiaTheme="minorEastAsia" w:cstheme="minorBidi"/>
          <w:sz w:val="22"/>
          <w:szCs w:val="22"/>
        </w:rPr>
        <w:t xml:space="preserve">progress </w:t>
      </w:r>
      <w:r w:rsidR="0073267C">
        <w:rPr>
          <w:rFonts w:eastAsiaTheme="minorEastAsia" w:cstheme="minorBidi"/>
          <w:sz w:val="22"/>
          <w:szCs w:val="22"/>
        </w:rPr>
        <w:t>Outcome 9 and Outcome 10</w:t>
      </w:r>
      <w:r w:rsidR="00DB17CB">
        <w:rPr>
          <w:rFonts w:eastAsiaTheme="minorEastAsia" w:cstheme="minorBidi"/>
          <w:sz w:val="22"/>
          <w:szCs w:val="22"/>
        </w:rPr>
        <w:t xml:space="preserve">. </w:t>
      </w:r>
    </w:p>
    <w:p w14:paraId="0099032F" w14:textId="6929A123" w:rsidR="00A50E38" w:rsidRDefault="00A50E38" w:rsidP="003234FE">
      <w:pPr>
        <w:pStyle w:val="ListParagraph"/>
        <w:spacing w:before="0" w:after="240"/>
        <w:contextualSpacing w:val="0"/>
        <w:rPr>
          <w:rFonts w:eastAsiaTheme="minorEastAsia" w:cstheme="minorBidi"/>
          <w:sz w:val="22"/>
          <w:szCs w:val="22"/>
        </w:rPr>
      </w:pPr>
    </w:p>
    <w:p w14:paraId="35CE6D78" w14:textId="7D17A55C" w:rsidR="004F012C" w:rsidRDefault="004F012C" w:rsidP="003234FE">
      <w:pPr>
        <w:pStyle w:val="Caption"/>
        <w:spacing w:after="240"/>
        <w:sectPr w:rsidR="004F012C" w:rsidSect="00005177">
          <w:pgSz w:w="11907" w:h="16839" w:code="9"/>
          <w:pgMar w:top="1134" w:right="1134" w:bottom="1134" w:left="1134" w:header="284" w:footer="284" w:gutter="0"/>
          <w:cols w:space="720"/>
          <w:noEndnote/>
          <w:docGrid w:linePitch="360"/>
        </w:sectPr>
      </w:pPr>
    </w:p>
    <w:p w14:paraId="7C78A7A4" w14:textId="588B38FA" w:rsidR="00A50E38" w:rsidRPr="002C7165" w:rsidRDefault="004F1A6E" w:rsidP="00B240A5">
      <w:pPr>
        <w:pStyle w:val="Caption"/>
        <w:rPr>
          <w:rFonts w:eastAsiaTheme="minorEastAsia" w:cstheme="minorBidi"/>
          <w:color w:val="5A8326"/>
          <w:sz w:val="22"/>
          <w:szCs w:val="22"/>
        </w:rPr>
      </w:pPr>
      <w:r>
        <w:lastRenderedPageBreak/>
        <w:t xml:space="preserve">Table </w:t>
      </w:r>
      <w:r>
        <w:fldChar w:fldCharType="begin"/>
      </w:r>
      <w:r>
        <w:instrText xml:space="preserve"> SEQ Table \* ARABIC </w:instrText>
      </w:r>
      <w:r>
        <w:fldChar w:fldCharType="separate"/>
      </w:r>
      <w:r w:rsidR="00E913CE">
        <w:rPr>
          <w:noProof/>
        </w:rPr>
        <w:t>1</w:t>
      </w:r>
      <w:r>
        <w:rPr>
          <w:noProof/>
        </w:rPr>
        <w:fldChar w:fldCharType="end"/>
      </w:r>
      <w:r w:rsidR="00B240A5">
        <w:t>:</w:t>
      </w:r>
      <w:r>
        <w:t xml:space="preserve"> Summary of Progress on </w:t>
      </w:r>
      <w:r w:rsidRPr="007F5235">
        <w:rPr>
          <w:i/>
        </w:rPr>
        <w:t>Water is Life</w:t>
      </w:r>
      <w:r>
        <w:t xml:space="preserve"> implementation</w:t>
      </w:r>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80"/>
        <w:gridCol w:w="2129"/>
        <w:gridCol w:w="504"/>
        <w:gridCol w:w="3536"/>
        <w:gridCol w:w="1519"/>
        <w:gridCol w:w="1245"/>
        <w:gridCol w:w="2274"/>
        <w:gridCol w:w="2978"/>
      </w:tblGrid>
      <w:tr w:rsidR="00FA4C5E" w:rsidRPr="003837C3" w14:paraId="3A04A666" w14:textId="77777777" w:rsidTr="26B9CB9A">
        <w:trPr>
          <w:trHeight w:val="300"/>
          <w:tblHeader/>
        </w:trPr>
        <w:tc>
          <w:tcPr>
            <w:tcW w:w="2510" w:type="dxa"/>
            <w:gridSpan w:val="2"/>
            <w:tcBorders>
              <w:bottom w:val="single" w:sz="4" w:space="0" w:color="000000"/>
            </w:tcBorders>
            <w:shd w:val="clear" w:color="auto" w:fill="D9D9D9" w:themeFill="background1" w:themeFillShade="D9"/>
            <w:tcMar>
              <w:top w:w="57" w:type="dxa"/>
              <w:left w:w="57" w:type="dxa"/>
              <w:bottom w:w="57" w:type="dxa"/>
              <w:right w:w="57" w:type="dxa"/>
            </w:tcMar>
            <w:hideMark/>
          </w:tcPr>
          <w:p w14:paraId="4CEA9E9F" w14:textId="6B607231" w:rsidR="00F9175B" w:rsidRPr="0034457D" w:rsidRDefault="00F9175B" w:rsidP="001C5B20">
            <w:pPr>
              <w:pStyle w:val="TableTextLeft"/>
              <w:spacing w:before="0" w:after="0"/>
              <w:ind w:left="17"/>
              <w:rPr>
                <w:rFonts w:ascii="Times New Roman" w:hAnsi="Times New Roman"/>
                <w:b/>
                <w:bCs/>
                <w:color w:val="FFFFFF"/>
                <w:lang w:val="en-US"/>
              </w:rPr>
            </w:pPr>
            <w:r w:rsidRPr="47C93447">
              <w:rPr>
                <w:b/>
                <w:bCs/>
              </w:rPr>
              <w:t>Outcome</w:t>
            </w:r>
            <w:r w:rsidRPr="47C93447">
              <w:rPr>
                <w:b/>
                <w:bCs/>
                <w:lang w:val="en-US"/>
              </w:rPr>
              <w:t>​</w:t>
            </w:r>
          </w:p>
        </w:tc>
        <w:tc>
          <w:tcPr>
            <w:tcW w:w="4035" w:type="dxa"/>
            <w:gridSpan w:val="2"/>
            <w:tcBorders>
              <w:bottom w:val="single" w:sz="4" w:space="0" w:color="000000"/>
            </w:tcBorders>
            <w:shd w:val="clear" w:color="auto" w:fill="D9D9D9" w:themeFill="background1" w:themeFillShade="D9"/>
            <w:tcMar>
              <w:top w:w="57" w:type="dxa"/>
              <w:left w:w="57" w:type="dxa"/>
              <w:bottom w:w="57" w:type="dxa"/>
              <w:right w:w="57" w:type="dxa"/>
            </w:tcMar>
            <w:hideMark/>
          </w:tcPr>
          <w:p w14:paraId="5FD40909" w14:textId="0CD239ED" w:rsidR="00F9175B" w:rsidRPr="0034457D" w:rsidRDefault="00F9175B" w:rsidP="001C5B20">
            <w:pPr>
              <w:pStyle w:val="TableTextLeft"/>
              <w:spacing w:before="0" w:after="0"/>
              <w:rPr>
                <w:rFonts w:ascii="Times New Roman" w:hAnsi="Times New Roman"/>
                <w:b/>
                <w:bCs/>
                <w:color w:val="FFFFFF"/>
                <w:lang w:val="en-US"/>
              </w:rPr>
            </w:pPr>
            <w:r w:rsidRPr="0034457D">
              <w:rPr>
                <w:b/>
                <w:bCs/>
              </w:rPr>
              <w:t> Action</w:t>
            </w:r>
            <w:r w:rsidRPr="0034457D">
              <w:rPr>
                <w:b/>
                <w:bCs/>
                <w:lang w:val="en-US"/>
              </w:rPr>
              <w:t>​</w:t>
            </w:r>
          </w:p>
        </w:tc>
        <w:tc>
          <w:tcPr>
            <w:tcW w:w="1520" w:type="dxa"/>
            <w:tcBorders>
              <w:bottom w:val="single" w:sz="4" w:space="0" w:color="000000"/>
            </w:tcBorders>
            <w:shd w:val="clear" w:color="auto" w:fill="D9D9D9" w:themeFill="background1" w:themeFillShade="D9"/>
            <w:tcMar>
              <w:top w:w="57" w:type="dxa"/>
              <w:left w:w="57" w:type="dxa"/>
              <w:bottom w:w="57" w:type="dxa"/>
              <w:right w:w="57" w:type="dxa"/>
            </w:tcMar>
          </w:tcPr>
          <w:p w14:paraId="2F2C49EE" w14:textId="614545D5" w:rsidR="388DD91C" w:rsidRPr="29F9426B" w:rsidRDefault="388DD91C" w:rsidP="003F7A59">
            <w:pPr>
              <w:pStyle w:val="TableTextLeft"/>
              <w:spacing w:before="0" w:after="0"/>
              <w:rPr>
                <w:b/>
                <w:bCs/>
              </w:rPr>
            </w:pPr>
            <w:r w:rsidRPr="29F9426B">
              <w:rPr>
                <w:b/>
                <w:bCs/>
              </w:rPr>
              <w:t xml:space="preserve">Action </w:t>
            </w:r>
            <w:proofErr w:type="gramStart"/>
            <w:r w:rsidRPr="29F9426B">
              <w:rPr>
                <w:b/>
                <w:bCs/>
              </w:rPr>
              <w:t>Lead</w:t>
            </w:r>
            <w:proofErr w:type="gramEnd"/>
            <w:r w:rsidRPr="29F9426B">
              <w:rPr>
                <w:b/>
                <w:bCs/>
              </w:rPr>
              <w:t xml:space="preserve"> </w:t>
            </w:r>
          </w:p>
        </w:tc>
        <w:tc>
          <w:tcPr>
            <w:tcW w:w="1245" w:type="dxa"/>
            <w:tcBorders>
              <w:bottom w:val="single" w:sz="4" w:space="0" w:color="000000"/>
            </w:tcBorders>
            <w:shd w:val="clear" w:color="auto" w:fill="D9D9D9" w:themeFill="background1" w:themeFillShade="D9"/>
            <w:tcMar>
              <w:top w:w="57" w:type="dxa"/>
              <w:left w:w="57" w:type="dxa"/>
              <w:bottom w:w="57" w:type="dxa"/>
              <w:right w:w="57" w:type="dxa"/>
            </w:tcMar>
            <w:hideMark/>
          </w:tcPr>
          <w:p w14:paraId="646B7EDA" w14:textId="2C4C3C1C" w:rsidR="00F9175B" w:rsidRPr="0034457D" w:rsidRDefault="00F9175B" w:rsidP="001C5B20">
            <w:pPr>
              <w:pStyle w:val="TableTextLeft"/>
              <w:spacing w:before="0" w:after="0"/>
              <w:rPr>
                <w:rFonts w:ascii="Times New Roman" w:hAnsi="Times New Roman"/>
                <w:b/>
                <w:bCs/>
                <w:color w:val="FFFFFF"/>
                <w:lang w:val="en-US"/>
              </w:rPr>
            </w:pPr>
            <w:r w:rsidRPr="0034457D">
              <w:rPr>
                <w:b/>
                <w:bCs/>
              </w:rPr>
              <w:t>Timeframe</w:t>
            </w:r>
            <w:r w:rsidRPr="0034457D">
              <w:rPr>
                <w:b/>
                <w:bCs/>
                <w:lang w:val="en-US"/>
              </w:rPr>
              <w:t>​</w:t>
            </w:r>
          </w:p>
        </w:tc>
        <w:tc>
          <w:tcPr>
            <w:tcW w:w="2274" w:type="dxa"/>
            <w:tcBorders>
              <w:bottom w:val="single" w:sz="4" w:space="0" w:color="000000"/>
            </w:tcBorders>
            <w:shd w:val="clear" w:color="auto" w:fill="D9D9D9" w:themeFill="background1" w:themeFillShade="D9"/>
            <w:tcMar>
              <w:top w:w="57" w:type="dxa"/>
              <w:left w:w="57" w:type="dxa"/>
              <w:bottom w:w="57" w:type="dxa"/>
              <w:right w:w="57" w:type="dxa"/>
            </w:tcMar>
            <w:hideMark/>
          </w:tcPr>
          <w:p w14:paraId="0AEE5035" w14:textId="4C6A1A0C" w:rsidR="00F9175B" w:rsidRPr="003837C3" w:rsidRDefault="00F9175B" w:rsidP="001C5B20">
            <w:pPr>
              <w:pStyle w:val="TableTextLeft"/>
              <w:spacing w:before="0" w:after="0"/>
              <w:rPr>
                <w:b/>
                <w:bCs/>
              </w:rPr>
            </w:pPr>
            <w:r w:rsidRPr="0034457D">
              <w:rPr>
                <w:b/>
                <w:bCs/>
              </w:rPr>
              <w:t>Implementation status</w:t>
            </w:r>
            <w:r w:rsidRPr="003837C3">
              <w:rPr>
                <w:b/>
                <w:bCs/>
              </w:rPr>
              <w:t>​</w:t>
            </w:r>
          </w:p>
        </w:tc>
        <w:tc>
          <w:tcPr>
            <w:tcW w:w="2981" w:type="dxa"/>
            <w:tcBorders>
              <w:bottom w:val="single" w:sz="4" w:space="0" w:color="000000"/>
            </w:tcBorders>
            <w:shd w:val="clear" w:color="auto" w:fill="D9D9D9" w:themeFill="background1" w:themeFillShade="D9"/>
          </w:tcPr>
          <w:p w14:paraId="7387C104" w14:textId="4B14DEE2" w:rsidR="00F9175B" w:rsidRPr="003837C3" w:rsidRDefault="00F9175B" w:rsidP="001C5B20">
            <w:pPr>
              <w:pStyle w:val="TableTextLeft"/>
              <w:spacing w:before="0" w:after="0"/>
              <w:ind w:left="17" w:firstLine="6"/>
              <w:rPr>
                <w:b/>
                <w:bCs/>
              </w:rPr>
            </w:pPr>
            <w:r w:rsidRPr="003837C3">
              <w:rPr>
                <w:b/>
                <w:bCs/>
              </w:rPr>
              <w:t xml:space="preserve">Update </w:t>
            </w:r>
            <w:r w:rsidR="00A92706">
              <w:rPr>
                <w:b/>
                <w:bCs/>
              </w:rPr>
              <w:t>31 August</w:t>
            </w:r>
            <w:r w:rsidRPr="003837C3">
              <w:rPr>
                <w:b/>
                <w:bCs/>
              </w:rPr>
              <w:t xml:space="preserve"> 202</w:t>
            </w:r>
            <w:r w:rsidR="0035082D">
              <w:rPr>
                <w:b/>
                <w:bCs/>
              </w:rPr>
              <w:t>5</w:t>
            </w:r>
          </w:p>
        </w:tc>
      </w:tr>
      <w:tr w:rsidR="00FA4C5E" w:rsidRPr="002D1BE1" w14:paraId="21E7000C" w14:textId="77777777" w:rsidTr="26B9CB9A">
        <w:trPr>
          <w:trHeight w:val="300"/>
        </w:trPr>
        <w:tc>
          <w:tcPr>
            <w:tcW w:w="38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F7058EA" w14:textId="4F345C20" w:rsidR="00BB632C" w:rsidRPr="00316673" w:rsidRDefault="00BB632C" w:rsidP="001C5B20">
            <w:pPr>
              <w:pStyle w:val="TableTextLeft"/>
              <w:spacing w:before="0" w:after="0"/>
              <w:rPr>
                <w:rFonts w:ascii="Times New Roman" w:hAnsi="Times New Roman"/>
                <w:color w:val="FFFFFF"/>
                <w:lang w:val="en-US"/>
              </w:rPr>
            </w:pPr>
            <w:r w:rsidRPr="00316673">
              <w:t>1</w:t>
            </w:r>
            <w:r w:rsidRPr="00316673">
              <w:rPr>
                <w:lang w:val="en-US"/>
              </w:rPr>
              <w:t>​</w:t>
            </w:r>
          </w:p>
        </w:tc>
        <w:tc>
          <w:tcPr>
            <w:tcW w:w="2130" w:type="dxa"/>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hideMark/>
          </w:tcPr>
          <w:p w14:paraId="740FFC3F" w14:textId="63D8FEE9" w:rsidR="00BB632C" w:rsidRPr="00316673" w:rsidRDefault="00BB632C" w:rsidP="001C5B20">
            <w:pPr>
              <w:pStyle w:val="TableTextLeft"/>
              <w:spacing w:before="0" w:after="0"/>
              <w:rPr>
                <w:rFonts w:ascii="Times New Roman" w:hAnsi="Times New Roman"/>
                <w:color w:val="FFFFFF"/>
                <w:lang w:val="en-US"/>
              </w:rPr>
            </w:pPr>
            <w:r w:rsidRPr="00316673">
              <w:t>Living entity and voice</w:t>
            </w:r>
            <w:r w:rsidRPr="00316673">
              <w:rPr>
                <w:lang w:val="en-US"/>
              </w:rPr>
              <w:t>​</w:t>
            </w:r>
          </w:p>
        </w:tc>
        <w:tc>
          <w:tcPr>
            <w:tcW w:w="49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44CE4AA" w14:textId="34352A40" w:rsidR="00BB632C" w:rsidRPr="00316673" w:rsidRDefault="00BB632C" w:rsidP="001C5B20">
            <w:pPr>
              <w:pStyle w:val="TableTextLeft"/>
              <w:spacing w:before="0" w:after="0"/>
              <w:rPr>
                <w:rFonts w:ascii="Times New Roman" w:hAnsi="Times New Roman"/>
                <w:color w:val="FFFFFF"/>
                <w:lang w:val="en-US"/>
              </w:rPr>
            </w:pPr>
            <w:r w:rsidRPr="00316673">
              <w:t>1.1</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4ED1743" w14:textId="220F19F1" w:rsidR="00BB632C" w:rsidRPr="00316673" w:rsidRDefault="00BB632C" w:rsidP="001C5B20">
            <w:pPr>
              <w:pStyle w:val="TableTextLeft"/>
              <w:spacing w:before="0" w:after="0"/>
              <w:rPr>
                <w:rFonts w:ascii="Times New Roman" w:hAnsi="Times New Roman"/>
                <w:color w:val="FFFFFF"/>
                <w:lang w:val="en-US"/>
              </w:rPr>
            </w:pPr>
            <w:r w:rsidRPr="00316673">
              <w:t>Develop new legislative proposals to recognise waterways as living entities th</w:t>
            </w:r>
            <w:r>
              <w:t>r</w:t>
            </w:r>
            <w:r w:rsidRPr="00316673">
              <w:t>ough engagement with Traditional Owners and wider stakeholders for Government consideration</w:t>
            </w:r>
          </w:p>
        </w:tc>
        <w:tc>
          <w:tcPr>
            <w:tcW w:w="15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5766029" w14:textId="20844C76" w:rsidR="7710F7B3" w:rsidRDefault="00B116EC" w:rsidP="29F9426B">
            <w:pPr>
              <w:pStyle w:val="TableTextLeft"/>
            </w:pPr>
            <w:r>
              <w:t>Catchment Programs and Rural Policy</w:t>
            </w:r>
            <w:r w:rsidR="20D096B8">
              <w:t>, WCG</w:t>
            </w:r>
          </w:p>
        </w:tc>
        <w:tc>
          <w:tcPr>
            <w:tcW w:w="12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3A2A764" w14:textId="48DCA126" w:rsidR="09F85469" w:rsidRDefault="09F85469" w:rsidP="24D3BD82">
            <w:pPr>
              <w:pStyle w:val="TableTextLeft"/>
              <w:spacing w:before="0" w:after="0"/>
            </w:pPr>
            <w:r>
              <w:t>Due 2025 (short-term action)</w:t>
            </w:r>
          </w:p>
          <w:p w14:paraId="06A24673" w14:textId="531F10F6" w:rsidR="00BB632C" w:rsidRPr="00316673" w:rsidRDefault="00BB632C" w:rsidP="47C93447">
            <w:pPr>
              <w:pStyle w:val="TableTextLeft"/>
              <w:spacing w:before="0" w:after="0"/>
              <w:rPr>
                <w:lang w:val="en-US"/>
              </w:rPr>
            </w:pPr>
          </w:p>
        </w:tc>
        <w:tc>
          <w:tcPr>
            <w:tcW w:w="22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756CD7" w14:textId="33BBE1B6" w:rsidR="00BB632C" w:rsidRPr="00086F18" w:rsidRDefault="003536F9" w:rsidP="001C5B20">
            <w:pPr>
              <w:pStyle w:val="TableTextLeft"/>
              <w:spacing w:before="0" w:after="0"/>
              <w:rPr>
                <w:rFonts w:ascii="Times New Roman" w:hAnsi="Times New Roman"/>
                <w:lang w:val="en-US"/>
              </w:rPr>
            </w:pPr>
            <w:r w:rsidRPr="29F24922">
              <w:rPr>
                <w:rFonts w:eastAsiaTheme="minorEastAsia" w:cstheme="minorBidi"/>
                <w:b/>
                <w:color w:val="5A8326"/>
                <w:sz w:val="22"/>
                <w:szCs w:val="22"/>
              </w:rPr>
              <w:t>Progressing</w:t>
            </w:r>
          </w:p>
        </w:tc>
        <w:tc>
          <w:tcPr>
            <w:tcW w:w="2981" w:type="dxa"/>
            <w:tcBorders>
              <w:top w:val="single" w:sz="4" w:space="0" w:color="000000"/>
              <w:left w:val="single" w:sz="4" w:space="0" w:color="000000"/>
              <w:bottom w:val="single" w:sz="4" w:space="0" w:color="000000"/>
              <w:right w:val="single" w:sz="4" w:space="0" w:color="000000"/>
            </w:tcBorders>
          </w:tcPr>
          <w:p w14:paraId="6133F42D" w14:textId="00E2A4AE" w:rsidR="38CD3667" w:rsidRPr="00B240A5" w:rsidRDefault="784C1951" w:rsidP="003D1A6A">
            <w:pPr>
              <w:pStyle w:val="TableTextBullet"/>
              <w:spacing w:after="0"/>
              <w:ind w:left="302" w:hanging="141"/>
              <w:rPr>
                <w:rStyle w:val="eop"/>
              </w:rPr>
            </w:pPr>
            <w:r w:rsidRPr="24ABEC4C">
              <w:rPr>
                <w:rStyle w:val="normaltextrun"/>
                <w:rFonts w:ascii="Arial" w:hAnsi="Arial" w:cs="Arial"/>
              </w:rPr>
              <w:t xml:space="preserve">Consultation is underway with Traditional Owners statewide to </w:t>
            </w:r>
            <w:r w:rsidRPr="362E2F93">
              <w:rPr>
                <w:rStyle w:val="normaltextrun"/>
                <w:rFonts w:ascii="Arial" w:hAnsi="Arial" w:cs="Arial"/>
              </w:rPr>
              <w:t xml:space="preserve">develop the proposal, through meetings and workshops. </w:t>
            </w:r>
          </w:p>
          <w:p w14:paraId="3388CB2B" w14:textId="0214C9BE" w:rsidR="00BB632C" w:rsidRPr="00B240A5" w:rsidRDefault="00BB632C" w:rsidP="00B63D0E">
            <w:pPr>
              <w:pStyle w:val="TableTextBullet"/>
              <w:numPr>
                <w:ilvl w:val="0"/>
                <w:numId w:val="0"/>
              </w:numPr>
              <w:spacing w:after="0"/>
              <w:ind w:left="765" w:hanging="198"/>
              <w:rPr>
                <w:rStyle w:val="eop"/>
                <w:rFonts w:ascii="Arial" w:hAnsi="Arial" w:cs="Arial"/>
              </w:rPr>
            </w:pPr>
          </w:p>
        </w:tc>
      </w:tr>
      <w:tr w:rsidR="00755BC5" w14:paraId="5A09234C" w14:textId="77777777" w:rsidTr="26B9CB9A">
        <w:trPr>
          <w:trHeight w:val="300"/>
        </w:trPr>
        <w:tc>
          <w:tcPr>
            <w:tcW w:w="380" w:type="dxa"/>
            <w:vMerge/>
          </w:tcPr>
          <w:p w14:paraId="69137DAB" w14:textId="04DC0F8E" w:rsidR="00BB632C" w:rsidRDefault="00BB632C"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tcMar>
              <w:top w:w="57" w:type="dxa"/>
              <w:left w:w="57" w:type="dxa"/>
              <w:bottom w:w="57" w:type="dxa"/>
              <w:right w:w="57" w:type="dxa"/>
            </w:tcMar>
          </w:tcPr>
          <w:p w14:paraId="54583F94" w14:textId="7AEE88B2" w:rsidR="00140E60" w:rsidRPr="00144F61" w:rsidRDefault="72826C96" w:rsidP="6B81CB92">
            <w:pPr>
              <w:spacing w:before="70" w:after="0"/>
              <w:rPr>
                <w:rFonts w:ascii="Arial" w:eastAsia="Arial" w:hAnsi="Arial" w:cs="Arial"/>
              </w:rPr>
            </w:pPr>
            <w:r w:rsidRPr="6B81CB92">
              <w:rPr>
                <w:rFonts w:ascii="Arial" w:eastAsia="Arial" w:hAnsi="Arial" w:cs="Arial"/>
              </w:rPr>
              <w:t>Next steps:</w:t>
            </w:r>
          </w:p>
          <w:p w14:paraId="21EE8FF6" w14:textId="5C331E9D" w:rsidR="00140E60" w:rsidRDefault="729022D9" w:rsidP="00144F61">
            <w:pPr>
              <w:pStyle w:val="ListParagraph"/>
              <w:numPr>
                <w:ilvl w:val="0"/>
                <w:numId w:val="50"/>
              </w:numPr>
              <w:tabs>
                <w:tab w:val="num" w:pos="720"/>
              </w:tabs>
              <w:spacing w:before="0" w:after="0"/>
              <w:ind w:left="198" w:hanging="198"/>
              <w:rPr>
                <w:rFonts w:ascii="Arial" w:eastAsia="Arial" w:hAnsi="Arial" w:cs="Arial"/>
              </w:rPr>
            </w:pPr>
            <w:r w:rsidRPr="6F952DC2">
              <w:rPr>
                <w:rFonts w:ascii="Arial" w:eastAsia="Arial" w:hAnsi="Arial" w:cs="Arial"/>
              </w:rPr>
              <w:t>L</w:t>
            </w:r>
            <w:r w:rsidR="78A5F032" w:rsidRPr="05053D6F">
              <w:rPr>
                <w:rFonts w:ascii="Arial" w:eastAsia="Arial" w:hAnsi="Arial" w:cs="Arial"/>
              </w:rPr>
              <w:t xml:space="preserve">ate 2025: </w:t>
            </w:r>
            <w:r w:rsidR="006D6B4B">
              <w:rPr>
                <w:rFonts w:ascii="Arial" w:eastAsia="Arial" w:hAnsi="Arial" w:cs="Arial"/>
              </w:rPr>
              <w:t xml:space="preserve">Statewide </w:t>
            </w:r>
            <w:r w:rsidR="006D6B4B" w:rsidRPr="00F83C22">
              <w:rPr>
                <w:rFonts w:ascii="Arial" w:eastAsia="Arial" w:hAnsi="Arial" w:cs="Arial"/>
              </w:rPr>
              <w:t>e</w:t>
            </w:r>
            <w:r w:rsidR="72826C96" w:rsidRPr="00F83C22">
              <w:rPr>
                <w:rFonts w:ascii="Arial" w:eastAsia="Arial" w:hAnsi="Arial" w:cs="Arial"/>
              </w:rPr>
              <w:t>ngagement</w:t>
            </w:r>
            <w:r w:rsidR="72826C96" w:rsidRPr="2A30FFBE">
              <w:rPr>
                <w:rFonts w:ascii="Arial" w:eastAsia="Arial" w:hAnsi="Arial" w:cs="Arial"/>
              </w:rPr>
              <w:t xml:space="preserve"> with Traditional Owners</w:t>
            </w:r>
            <w:r w:rsidR="006D6B4B" w:rsidRPr="00F83C22">
              <w:rPr>
                <w:rFonts w:ascii="Arial" w:eastAsia="Arial" w:hAnsi="Arial" w:cs="Arial"/>
              </w:rPr>
              <w:t>.</w:t>
            </w:r>
            <w:r w:rsidR="006D6B4B">
              <w:rPr>
                <w:rFonts w:ascii="Arial" w:eastAsia="Arial" w:hAnsi="Arial" w:cs="Arial"/>
              </w:rPr>
              <w:t xml:space="preserve"> This will be</w:t>
            </w:r>
            <w:r w:rsidR="72826C96" w:rsidRPr="2A30FFBE">
              <w:rPr>
                <w:rFonts w:ascii="Arial" w:eastAsia="Arial" w:hAnsi="Arial" w:cs="Arial"/>
              </w:rPr>
              <w:t xml:space="preserve"> followed by consultation with stakeholders and wider community.</w:t>
            </w:r>
          </w:p>
          <w:p w14:paraId="33C078FB" w14:textId="0D71EB11" w:rsidR="00140E60" w:rsidRDefault="7A25CD22" w:rsidP="00144F61">
            <w:pPr>
              <w:pStyle w:val="ListParagraph"/>
              <w:numPr>
                <w:ilvl w:val="0"/>
                <w:numId w:val="50"/>
              </w:numPr>
              <w:tabs>
                <w:tab w:val="num" w:pos="720"/>
              </w:tabs>
              <w:spacing w:before="0" w:after="0"/>
              <w:ind w:left="198" w:hanging="198"/>
              <w:rPr>
                <w:rFonts w:ascii="Arial" w:eastAsia="Arial" w:hAnsi="Arial" w:cs="Arial"/>
              </w:rPr>
            </w:pPr>
            <w:r w:rsidRPr="6768D487">
              <w:rPr>
                <w:rFonts w:ascii="Arial" w:eastAsia="Arial" w:hAnsi="Arial" w:cs="Arial"/>
              </w:rPr>
              <w:t>Late 2025</w:t>
            </w:r>
            <w:r w:rsidR="00870999">
              <w:rPr>
                <w:rFonts w:ascii="Arial" w:eastAsia="Arial" w:hAnsi="Arial" w:cs="Arial"/>
              </w:rPr>
              <w:t>-</w:t>
            </w:r>
            <w:r w:rsidRPr="735FFE4D">
              <w:rPr>
                <w:rFonts w:ascii="Arial" w:eastAsia="Arial" w:hAnsi="Arial" w:cs="Arial"/>
              </w:rPr>
              <w:t>early 2026</w:t>
            </w:r>
            <w:r w:rsidRPr="6768D487">
              <w:rPr>
                <w:rFonts w:ascii="Arial" w:eastAsia="Arial" w:hAnsi="Arial" w:cs="Arial"/>
              </w:rPr>
              <w:t>: Presentation of the law reform proposal to government for decision.</w:t>
            </w:r>
          </w:p>
        </w:tc>
      </w:tr>
      <w:tr w:rsidR="00FA4C5E" w:rsidRPr="002D1BE1" w14:paraId="5A834361" w14:textId="77777777" w:rsidTr="26B9CB9A">
        <w:trPr>
          <w:trHeight w:val="300"/>
        </w:trPr>
        <w:tc>
          <w:tcPr>
            <w:tcW w:w="380" w:type="dxa"/>
            <w:vMerge w:val="restart"/>
            <w:tcBorders>
              <w:top w:val="single" w:sz="12" w:space="0" w:color="000000"/>
              <w:left w:val="single" w:sz="4" w:space="0" w:color="000000"/>
              <w:bottom w:val="single" w:sz="4" w:space="0" w:color="000000"/>
              <w:right w:val="single" w:sz="4" w:space="0" w:color="auto"/>
            </w:tcBorders>
            <w:tcMar>
              <w:top w:w="57" w:type="dxa"/>
              <w:left w:w="57" w:type="dxa"/>
              <w:bottom w:w="57" w:type="dxa"/>
              <w:right w:w="57" w:type="dxa"/>
            </w:tcMar>
            <w:hideMark/>
          </w:tcPr>
          <w:p w14:paraId="35F99484" w14:textId="55DEB911" w:rsidR="001A4E94" w:rsidRPr="00316673" w:rsidRDefault="001A4E94" w:rsidP="001C5B20">
            <w:pPr>
              <w:pStyle w:val="TableTextLeft"/>
              <w:spacing w:before="0" w:after="0"/>
              <w:rPr>
                <w:rFonts w:ascii="Times New Roman" w:hAnsi="Times New Roman"/>
                <w:color w:val="FFFFFF"/>
                <w:lang w:val="en-US"/>
              </w:rPr>
            </w:pPr>
            <w:r w:rsidRPr="00316673">
              <w:t>2</w:t>
            </w:r>
            <w:r w:rsidRPr="00316673">
              <w:rPr>
                <w:lang w:val="en-US"/>
              </w:rPr>
              <w:t>​</w:t>
            </w:r>
          </w:p>
        </w:tc>
        <w:tc>
          <w:tcPr>
            <w:tcW w:w="2130" w:type="dxa"/>
            <w:vMerge w:val="restart"/>
            <w:tcBorders>
              <w:top w:val="single" w:sz="12" w:space="0" w:color="000000"/>
              <w:left w:val="single" w:sz="4" w:space="0" w:color="auto"/>
              <w:bottom w:val="single" w:sz="4" w:space="0" w:color="auto"/>
              <w:right w:val="single" w:sz="4" w:space="0" w:color="000000"/>
            </w:tcBorders>
            <w:tcMar>
              <w:top w:w="57" w:type="dxa"/>
              <w:left w:w="57" w:type="dxa"/>
              <w:bottom w:w="57" w:type="dxa"/>
              <w:right w:w="57" w:type="dxa"/>
            </w:tcMar>
            <w:hideMark/>
          </w:tcPr>
          <w:p w14:paraId="1E3B36ED" w14:textId="1A51D939" w:rsidR="00E7489E" w:rsidRDefault="001A4E94" w:rsidP="001C5B20">
            <w:pPr>
              <w:pStyle w:val="TableTextLeft"/>
              <w:spacing w:before="0" w:after="0"/>
            </w:pPr>
            <w:r w:rsidRPr="00316673">
              <w:t>Partnerships with the water sector</w:t>
            </w:r>
          </w:p>
          <w:p w14:paraId="65062DB7" w14:textId="51071C40" w:rsidR="00E7489E" w:rsidRDefault="00E7489E" w:rsidP="001C5B20">
            <w:pPr>
              <w:pStyle w:val="TableTextLeft"/>
              <w:spacing w:before="0" w:after="0"/>
              <w:rPr>
                <w:lang w:val="en-US"/>
              </w:rPr>
            </w:pPr>
          </w:p>
          <w:p w14:paraId="6802B505" w14:textId="18D3941A" w:rsidR="00E7489E" w:rsidRDefault="00E7489E" w:rsidP="001C5B20">
            <w:pPr>
              <w:pStyle w:val="TableTextLeft"/>
              <w:spacing w:before="0" w:after="0"/>
              <w:rPr>
                <w:lang w:val="en-US"/>
              </w:rPr>
            </w:pPr>
          </w:p>
          <w:p w14:paraId="42C362B8" w14:textId="051C3C0F" w:rsidR="001A4E94" w:rsidRPr="00316673" w:rsidRDefault="001A4E94" w:rsidP="001C5B20">
            <w:pPr>
              <w:pStyle w:val="TableTextLeft"/>
              <w:spacing w:before="0" w:after="0"/>
              <w:rPr>
                <w:rFonts w:ascii="Times New Roman" w:hAnsi="Times New Roman"/>
                <w:color w:val="FFFFFF"/>
                <w:lang w:val="en-US"/>
              </w:rPr>
            </w:pP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CAF13B8" w14:textId="6D53EA86" w:rsidR="001A4E94" w:rsidRPr="00316673" w:rsidRDefault="001A4E94" w:rsidP="001C5B20">
            <w:pPr>
              <w:pStyle w:val="TableTextLeft"/>
              <w:spacing w:before="0" w:after="0"/>
              <w:rPr>
                <w:rFonts w:ascii="Times New Roman" w:hAnsi="Times New Roman"/>
                <w:color w:val="FFFFFF"/>
                <w:lang w:val="en-US"/>
              </w:rPr>
            </w:pPr>
            <w:r w:rsidRPr="00316673">
              <w:t>2.1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39462BE" w14:textId="4A60556E" w:rsidR="001A4E94" w:rsidRPr="00316673" w:rsidRDefault="001A4E94" w:rsidP="001C5B20">
            <w:pPr>
              <w:pStyle w:val="TableTextLeft"/>
              <w:spacing w:before="0" w:after="0"/>
              <w:rPr>
                <w:rFonts w:ascii="Times New Roman" w:hAnsi="Times New Roman"/>
                <w:color w:val="FFFFFF"/>
                <w:lang w:val="en-US"/>
              </w:rPr>
            </w:pPr>
            <w:r w:rsidRPr="00316673">
              <w:t xml:space="preserve">Develop new provision in </w:t>
            </w:r>
            <w:r w:rsidR="004A70C3">
              <w:t>S</w:t>
            </w:r>
            <w:r w:rsidRPr="00316673">
              <w:t xml:space="preserve">tatements of </w:t>
            </w:r>
            <w:r w:rsidR="004A70C3">
              <w:t>O</w:t>
            </w:r>
            <w:r w:rsidRPr="00316673">
              <w:t xml:space="preserve">bligation for Ministerial consideration requiring formal partnerships between Traditional Owners and </w:t>
            </w:r>
            <w:r w:rsidR="1F7B55FF">
              <w:t>C</w:t>
            </w:r>
            <w:r w:rsidR="59239A5E">
              <w:t xml:space="preserve">atchment </w:t>
            </w:r>
            <w:r w:rsidR="1F7B55FF">
              <w:t>M</w:t>
            </w:r>
            <w:r w:rsidR="4C8888A4">
              <w:t xml:space="preserve">anagement </w:t>
            </w:r>
            <w:r w:rsidR="1F7B55FF">
              <w:t>A</w:t>
            </w:r>
            <w:r w:rsidR="78E8E26A">
              <w:t>uthoritie</w:t>
            </w:r>
            <w:r w:rsidR="1F7B55FF">
              <w:t>s</w:t>
            </w:r>
            <w:r w:rsidR="6210F23A">
              <w:t xml:space="preserve"> (</w:t>
            </w:r>
            <w:r w:rsidRPr="00316673">
              <w:t>CMAs</w:t>
            </w:r>
            <w:r w:rsidR="6210F23A">
              <w:t>)</w:t>
            </w:r>
            <w:r w:rsidRPr="00316673">
              <w:t xml:space="preserve"> and water corporations</w:t>
            </w:r>
          </w:p>
        </w:tc>
        <w:tc>
          <w:tcPr>
            <w:tcW w:w="152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DCB845D" w14:textId="6E7D445C" w:rsidR="2AD446C8" w:rsidRDefault="00B116EC" w:rsidP="29F9426B">
            <w:pPr>
              <w:pStyle w:val="TableTextLeft"/>
            </w:pPr>
            <w:r>
              <w:t>Portfolio Governance and Compliance</w:t>
            </w:r>
            <w:r w:rsidR="3615A515">
              <w:t>, WCG</w:t>
            </w:r>
          </w:p>
        </w:tc>
        <w:tc>
          <w:tcPr>
            <w:tcW w:w="124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1FCE86A" w14:textId="67642CE1" w:rsidR="001A4E94" w:rsidRPr="00316673" w:rsidRDefault="3A1B3604" w:rsidP="001C5B20">
            <w:pPr>
              <w:pStyle w:val="TableTextLeft"/>
              <w:spacing w:before="0" w:after="0"/>
            </w:pPr>
            <w:r>
              <w:t>Due 2025 (short-term action)</w:t>
            </w:r>
          </w:p>
          <w:p w14:paraId="2E9CF841" w14:textId="091A9513" w:rsidR="001A4E94" w:rsidRPr="00316673" w:rsidRDefault="001A4E94" w:rsidP="001C5B20">
            <w:pPr>
              <w:pStyle w:val="TableTextLeft"/>
              <w:spacing w:before="0" w:after="0"/>
              <w:rPr>
                <w:lang w:val="en-US"/>
              </w:rPr>
            </w:pPr>
          </w:p>
        </w:tc>
        <w:tc>
          <w:tcPr>
            <w:tcW w:w="2274"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EC984C" w14:textId="3D54067F" w:rsidR="001A4E94" w:rsidRPr="00316673" w:rsidRDefault="5D8A9955" w:rsidP="26B9CB9A">
            <w:pPr>
              <w:pStyle w:val="TableTextLeft"/>
              <w:spacing w:before="0" w:after="0"/>
              <w:rPr>
                <w:rFonts w:ascii="Times New Roman" w:hAnsi="Times New Roman"/>
                <w:color w:val="FFC000"/>
                <w:lang w:val="en-US"/>
              </w:rPr>
            </w:pPr>
            <w:r w:rsidRPr="26B9CB9A">
              <w:rPr>
                <w:rFonts w:eastAsiaTheme="minorEastAsia" w:cstheme="minorBidi"/>
                <w:b/>
                <w:bCs/>
                <w:color w:val="FFC000"/>
                <w:sz w:val="22"/>
                <w:szCs w:val="22"/>
              </w:rPr>
              <w:t>Behind Schedule (</w:t>
            </w:r>
            <w:r w:rsidR="00C66A06" w:rsidRPr="26B9CB9A">
              <w:rPr>
                <w:rFonts w:eastAsiaTheme="minorEastAsia" w:cstheme="minorBidi"/>
                <w:b/>
                <w:bCs/>
                <w:color w:val="FFC000"/>
                <w:sz w:val="22"/>
                <w:szCs w:val="22"/>
              </w:rPr>
              <w:t>Progressing</w:t>
            </w:r>
            <w:r w:rsidR="408BE44D" w:rsidRPr="26B9CB9A">
              <w:rPr>
                <w:rFonts w:eastAsiaTheme="minorEastAsia" w:cstheme="minorBidi"/>
                <w:b/>
                <w:bCs/>
                <w:color w:val="FFC000"/>
                <w:sz w:val="22"/>
                <w:szCs w:val="22"/>
              </w:rPr>
              <w:t>)</w:t>
            </w:r>
          </w:p>
        </w:tc>
        <w:tc>
          <w:tcPr>
            <w:tcW w:w="2981" w:type="dxa"/>
            <w:vMerge w:val="restart"/>
            <w:tcBorders>
              <w:top w:val="single" w:sz="12" w:space="0" w:color="000000"/>
              <w:left w:val="single" w:sz="4" w:space="0" w:color="000000"/>
              <w:bottom w:val="single" w:sz="4" w:space="0" w:color="000000"/>
              <w:right w:val="single" w:sz="4" w:space="0" w:color="auto"/>
            </w:tcBorders>
          </w:tcPr>
          <w:p w14:paraId="2C690F1E" w14:textId="1CC5CA9E" w:rsidR="00B8177F" w:rsidRDefault="3834E08F" w:rsidP="212EBAB2">
            <w:pPr>
              <w:pStyle w:val="TableTextBullet"/>
              <w:spacing w:after="0"/>
              <w:ind w:left="321" w:hanging="160"/>
            </w:pPr>
            <w:r>
              <w:t xml:space="preserve">Amendments to Statement of Obligations </w:t>
            </w:r>
            <w:r w:rsidR="00D26E55">
              <w:t>(</w:t>
            </w:r>
            <w:proofErr w:type="spellStart"/>
            <w:r w:rsidR="1215C198">
              <w:t>SoO</w:t>
            </w:r>
            <w:proofErr w:type="spellEnd"/>
            <w:r w:rsidR="00D26E55">
              <w:t>)</w:t>
            </w:r>
            <w:r w:rsidR="1215C198">
              <w:t xml:space="preserve"> </w:t>
            </w:r>
            <w:r>
              <w:t xml:space="preserve">(General) for </w:t>
            </w:r>
            <w:r w:rsidR="32E4A726">
              <w:t>w</w:t>
            </w:r>
            <w:r>
              <w:t xml:space="preserve">ater </w:t>
            </w:r>
            <w:r w:rsidR="32E4A726">
              <w:t>c</w:t>
            </w:r>
            <w:r>
              <w:t>orporations have been drafted</w:t>
            </w:r>
            <w:r w:rsidR="00316451">
              <w:t xml:space="preserve"> and </w:t>
            </w:r>
            <w:r w:rsidR="008A3BBD">
              <w:t xml:space="preserve">are ready for Ministerial consideration. </w:t>
            </w:r>
          </w:p>
          <w:p w14:paraId="0FB044D7" w14:textId="515AC82F" w:rsidR="004E642E" w:rsidRPr="002D1BE1" w:rsidRDefault="2D7EEF2F" w:rsidP="212EBAB2">
            <w:pPr>
              <w:pStyle w:val="TableTextBullet"/>
              <w:spacing w:after="0"/>
              <w:ind w:left="335" w:hanging="174"/>
              <w:rPr>
                <w:rFonts w:ascii="Arial" w:eastAsia="Arial" w:hAnsi="Arial" w:cs="Arial"/>
                <w:color w:val="000000"/>
              </w:rPr>
            </w:pPr>
            <w:r w:rsidRPr="212EBAB2">
              <w:rPr>
                <w:rFonts w:ascii="Arial" w:eastAsia="Arial" w:hAnsi="Arial" w:cs="Arial"/>
                <w:color w:val="000000"/>
              </w:rPr>
              <w:t>A limited review of the two Statements of Obligations</w:t>
            </w:r>
            <w:r w:rsidR="001B13FE">
              <w:rPr>
                <w:rFonts w:ascii="Arial" w:eastAsia="Arial" w:hAnsi="Arial" w:cs="Arial"/>
                <w:color w:val="000000"/>
              </w:rPr>
              <w:t xml:space="preserve"> for </w:t>
            </w:r>
            <w:r w:rsidR="00420415">
              <w:rPr>
                <w:rFonts w:ascii="Arial" w:eastAsia="Arial" w:hAnsi="Arial" w:cs="Arial"/>
                <w:color w:val="000000"/>
              </w:rPr>
              <w:t>CMAs</w:t>
            </w:r>
            <w:r w:rsidRPr="212EBAB2">
              <w:rPr>
                <w:rFonts w:ascii="Arial" w:eastAsia="Arial" w:hAnsi="Arial" w:cs="Arial"/>
                <w:b/>
                <w:bCs/>
                <w:color w:val="000000"/>
              </w:rPr>
              <w:t xml:space="preserve"> </w:t>
            </w:r>
            <w:r w:rsidR="007B6EFE">
              <w:t>have been drafted and are ready for Ministerial consideration.</w:t>
            </w:r>
          </w:p>
          <w:p w14:paraId="54ECECD0" w14:textId="77777777" w:rsidR="004E642E" w:rsidRDefault="6501C1F8" w:rsidP="6A8E5360">
            <w:pPr>
              <w:pStyle w:val="TableTextBullet"/>
              <w:spacing w:after="0"/>
              <w:ind w:left="335" w:hanging="174"/>
            </w:pPr>
            <w:r>
              <w:t>VEWH</w:t>
            </w:r>
            <w:r w:rsidR="173B4B67">
              <w:t>’s Ministerial Rules</w:t>
            </w:r>
            <w:r w:rsidR="13B758B2">
              <w:t xml:space="preserve"> </w:t>
            </w:r>
            <w:r w:rsidR="4CB7938D">
              <w:t xml:space="preserve">are in the </w:t>
            </w:r>
            <w:r w:rsidR="4B7631A8">
              <w:t>initial</w:t>
            </w:r>
            <w:r w:rsidR="4CB7938D">
              <w:t xml:space="preserve"> preparatory stages. </w:t>
            </w:r>
          </w:p>
          <w:p w14:paraId="035E7A37" w14:textId="34AB1AAC" w:rsidR="004E642E" w:rsidRPr="002D1BE1" w:rsidRDefault="00CA2B0F" w:rsidP="6A8E5360">
            <w:pPr>
              <w:pStyle w:val="TableTextBullet"/>
              <w:spacing w:after="0"/>
              <w:ind w:left="335" w:hanging="174"/>
            </w:pPr>
            <w:r>
              <w:t>DEECA</w:t>
            </w:r>
            <w:r w:rsidR="36545C0D">
              <w:t xml:space="preserve"> WCG</w:t>
            </w:r>
            <w:r>
              <w:t>, in collaboration with Traditional Owners and the water sector, will shortly commence development of guidelines on formal partnerships</w:t>
            </w:r>
            <w:r w:rsidR="02F8918A">
              <w:t>.</w:t>
            </w:r>
            <w:r w:rsidR="37DAD6D2">
              <w:t xml:space="preserve"> </w:t>
            </w:r>
          </w:p>
        </w:tc>
      </w:tr>
      <w:tr w:rsidR="00FA4C5E" w:rsidRPr="002D1BE1" w14:paraId="0500AE5D" w14:textId="77777777" w:rsidTr="26B9CB9A">
        <w:trPr>
          <w:trHeight w:val="300"/>
        </w:trPr>
        <w:tc>
          <w:tcPr>
            <w:tcW w:w="380" w:type="dxa"/>
            <w:vMerge/>
            <w:tcMar>
              <w:top w:w="57" w:type="dxa"/>
              <w:left w:w="57" w:type="dxa"/>
              <w:bottom w:w="57" w:type="dxa"/>
              <w:right w:w="57" w:type="dxa"/>
            </w:tcMar>
            <w:vAlign w:val="center"/>
            <w:hideMark/>
          </w:tcPr>
          <w:p w14:paraId="78BCD14D" w14:textId="665968D6" w:rsidR="001A4E94" w:rsidRPr="00316673" w:rsidRDefault="001A4E94" w:rsidP="001C5B20">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7EB67AD8" w14:textId="0F17CA4A" w:rsidR="001A4E94" w:rsidRPr="00316673" w:rsidRDefault="001A4E94" w:rsidP="001C5B20">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993A4AF" w14:textId="0D1212F4" w:rsidR="001A4E94" w:rsidRPr="00316673" w:rsidRDefault="001A4E94" w:rsidP="001C5B20">
            <w:pPr>
              <w:pStyle w:val="TableTextLeft"/>
              <w:spacing w:before="0" w:after="0"/>
              <w:rPr>
                <w:rFonts w:ascii="Times New Roman" w:hAnsi="Times New Roman"/>
                <w:color w:val="FFFFFF"/>
                <w:lang w:val="en-US"/>
              </w:rPr>
            </w:pPr>
            <w:r w:rsidRPr="00316673">
              <w:t>2.2</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0219CEC" w14:textId="5E728AF4" w:rsidR="001A4E94" w:rsidRPr="00316673" w:rsidRDefault="001A4E94" w:rsidP="001C5B20">
            <w:pPr>
              <w:pStyle w:val="TableTextLeft"/>
              <w:spacing w:before="0" w:after="0"/>
              <w:rPr>
                <w:rFonts w:ascii="Times New Roman" w:hAnsi="Times New Roman"/>
                <w:color w:val="FFFFFF"/>
                <w:lang w:val="en-US"/>
              </w:rPr>
            </w:pPr>
            <w:r w:rsidRPr="00316673">
              <w:t xml:space="preserve">Develop new provision in Ministerial rules for the </w:t>
            </w:r>
            <w:r w:rsidR="1F7B55FF">
              <w:t>V</w:t>
            </w:r>
            <w:r w:rsidR="7FFA8CE3">
              <w:t xml:space="preserve">ictorian </w:t>
            </w:r>
            <w:r w:rsidR="1F7B55FF">
              <w:t>E</w:t>
            </w:r>
            <w:r w:rsidR="2724048D">
              <w:t xml:space="preserve">nvironmental </w:t>
            </w:r>
            <w:r w:rsidR="1F7B55FF">
              <w:t>W</w:t>
            </w:r>
            <w:r w:rsidR="5093297A">
              <w:t xml:space="preserve">ater </w:t>
            </w:r>
            <w:r w:rsidR="1F7B55FF">
              <w:t>H</w:t>
            </w:r>
            <w:r w:rsidR="2A717425">
              <w:t>older (</w:t>
            </w:r>
            <w:r w:rsidRPr="00316673">
              <w:t>VEWH</w:t>
            </w:r>
            <w:r w:rsidR="2A717425">
              <w:t>)</w:t>
            </w:r>
            <w:r w:rsidRPr="00316673">
              <w:t xml:space="preserve"> requiring formal partnerships with Traditional Owners for Ministerial consideration</w:t>
            </w:r>
          </w:p>
        </w:tc>
        <w:tc>
          <w:tcPr>
            <w:tcW w:w="15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92DF45" w14:textId="48B98FE8" w:rsidR="04A27D11" w:rsidRDefault="00B116EC" w:rsidP="29F9426B">
            <w:pPr>
              <w:pStyle w:val="TableTextLeft"/>
            </w:pPr>
            <w:r>
              <w:t>Portfolio Governance and Compliance</w:t>
            </w:r>
            <w:r w:rsidR="4297A10F">
              <w:t>, WCG</w:t>
            </w:r>
          </w:p>
        </w:tc>
        <w:tc>
          <w:tcPr>
            <w:tcW w:w="12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48DF149" w14:textId="26CFBBB3" w:rsidR="001A4E94" w:rsidRPr="00316673" w:rsidRDefault="46AFA055" w:rsidP="001C5B20">
            <w:pPr>
              <w:pStyle w:val="TableTextLeft"/>
              <w:spacing w:before="0" w:after="0"/>
              <w:rPr>
                <w:lang w:val="en-US"/>
              </w:rPr>
            </w:pPr>
            <w:r>
              <w:t>Due 2027 (medium-term action)</w:t>
            </w:r>
          </w:p>
        </w:tc>
        <w:tc>
          <w:tcPr>
            <w:tcW w:w="22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6E588E" w14:textId="36796EA2" w:rsidR="001A4E94" w:rsidRPr="00980198" w:rsidRDefault="73D90AFA" w:rsidP="001C5B20">
            <w:pPr>
              <w:pStyle w:val="TableTextLeft"/>
              <w:spacing w:before="0" w:after="0"/>
              <w:rPr>
                <w:rFonts w:eastAsiaTheme="minorEastAsia" w:cstheme="minorBidi"/>
                <w:sz w:val="22"/>
                <w:szCs w:val="22"/>
                <w:lang w:val="en-US"/>
              </w:rPr>
            </w:pPr>
            <w:r w:rsidRPr="0A123AB8">
              <w:rPr>
                <w:rFonts w:eastAsiaTheme="minorEastAsia" w:cstheme="minorBidi"/>
                <w:b/>
                <w:bCs/>
                <w:color w:val="5A8326"/>
                <w:sz w:val="22"/>
                <w:szCs w:val="22"/>
              </w:rPr>
              <w:t>Started</w:t>
            </w:r>
          </w:p>
        </w:tc>
        <w:tc>
          <w:tcPr>
            <w:tcW w:w="2981" w:type="dxa"/>
            <w:vMerge/>
          </w:tcPr>
          <w:p w14:paraId="78483405" w14:textId="6B960C0C" w:rsidR="001A4E94" w:rsidRPr="002D1BE1" w:rsidRDefault="001A4E94" w:rsidP="001C5B20">
            <w:pPr>
              <w:pStyle w:val="TableTextBullet"/>
              <w:spacing w:before="0" w:after="0"/>
              <w:ind w:left="270" w:hanging="142"/>
            </w:pPr>
          </w:p>
        </w:tc>
      </w:tr>
      <w:tr w:rsidR="00755BC5" w14:paraId="7DD34930" w14:textId="77777777" w:rsidTr="26B9CB9A">
        <w:trPr>
          <w:trHeight w:val="300"/>
        </w:trPr>
        <w:tc>
          <w:tcPr>
            <w:tcW w:w="380" w:type="dxa"/>
            <w:vMerge/>
          </w:tcPr>
          <w:p w14:paraId="6CC4CBE5" w14:textId="556D4E5F" w:rsidR="001A4E94" w:rsidRDefault="001A4E94" w:rsidP="00BC612D">
            <w:pPr>
              <w:spacing w:after="0"/>
            </w:pPr>
          </w:p>
        </w:tc>
        <w:tc>
          <w:tcPr>
            <w:tcW w:w="14185" w:type="dxa"/>
            <w:gridSpan w:val="7"/>
            <w:tcBorders>
              <w:top w:val="single" w:sz="4" w:space="0" w:color="000000"/>
              <w:left w:val="single" w:sz="4" w:space="0" w:color="auto"/>
              <w:bottom w:val="single" w:sz="12" w:space="0" w:color="000000"/>
              <w:right w:val="single" w:sz="4" w:space="0" w:color="000000"/>
            </w:tcBorders>
            <w:tcMar>
              <w:top w:w="57" w:type="dxa"/>
              <w:left w:w="57" w:type="dxa"/>
              <w:bottom w:w="57" w:type="dxa"/>
              <w:right w:w="57" w:type="dxa"/>
            </w:tcMar>
          </w:tcPr>
          <w:p w14:paraId="3EEF6153" w14:textId="33A9C9E0" w:rsidR="00140E60" w:rsidRDefault="51DBCA6E" w:rsidP="6A8E5360">
            <w:pPr>
              <w:spacing w:before="70" w:after="0"/>
              <w:rPr>
                <w:rFonts w:ascii="Arial" w:eastAsia="Arial" w:hAnsi="Arial" w:cs="Arial"/>
              </w:rPr>
            </w:pPr>
            <w:r>
              <w:t>N</w:t>
            </w:r>
            <w:r w:rsidRPr="6A8E5360">
              <w:rPr>
                <w:rFonts w:ascii="Arial" w:eastAsia="Arial" w:hAnsi="Arial" w:cs="Arial"/>
              </w:rPr>
              <w:t>ext steps:</w:t>
            </w:r>
          </w:p>
          <w:p w14:paraId="427D6016" w14:textId="4042973F" w:rsidR="00140E60" w:rsidRDefault="2D83FBEA" w:rsidP="2A30FFBE">
            <w:pPr>
              <w:spacing w:before="70" w:after="0"/>
              <w:rPr>
                <w:rFonts w:ascii="Arial" w:eastAsia="Arial" w:hAnsi="Arial" w:cs="Arial"/>
              </w:rPr>
            </w:pPr>
            <w:r w:rsidRPr="2A30FFBE">
              <w:rPr>
                <w:rFonts w:ascii="Arial" w:eastAsia="Arial" w:hAnsi="Arial" w:cs="Arial"/>
              </w:rPr>
              <w:t>Action 2.1</w:t>
            </w:r>
          </w:p>
          <w:p w14:paraId="095F604F" w14:textId="59B0D32B" w:rsidR="0013777F" w:rsidRDefault="4F5F5FF9" w:rsidP="00144F61">
            <w:pPr>
              <w:pStyle w:val="ListParagraph"/>
              <w:numPr>
                <w:ilvl w:val="0"/>
                <w:numId w:val="50"/>
              </w:numPr>
              <w:tabs>
                <w:tab w:val="num" w:pos="720"/>
              </w:tabs>
              <w:spacing w:before="0" w:after="0"/>
              <w:ind w:left="198" w:hanging="198"/>
              <w:rPr>
                <w:rFonts w:ascii="Arial" w:eastAsia="Arial" w:hAnsi="Arial" w:cs="Arial"/>
              </w:rPr>
            </w:pPr>
            <w:r w:rsidRPr="00091CB8">
              <w:t>Late</w:t>
            </w:r>
            <w:r w:rsidR="7F2F5A15" w:rsidRPr="212EBAB2">
              <w:t xml:space="preserve"> 2025</w:t>
            </w:r>
            <w:r w:rsidR="05B20538" w:rsidRPr="212EBAB2">
              <w:t xml:space="preserve">: </w:t>
            </w:r>
            <w:r w:rsidR="004E3E49">
              <w:t xml:space="preserve">Ministerial consideration of the proposed </w:t>
            </w:r>
            <w:r w:rsidR="0007242D">
              <w:t xml:space="preserve">new </w:t>
            </w:r>
            <w:proofErr w:type="spellStart"/>
            <w:r w:rsidR="371296C0" w:rsidRPr="212EBAB2">
              <w:t>SoO</w:t>
            </w:r>
            <w:proofErr w:type="spellEnd"/>
            <w:r w:rsidR="371296C0" w:rsidRPr="212EBAB2">
              <w:t xml:space="preserve"> (General) for water corporations</w:t>
            </w:r>
            <w:r w:rsidR="0047018A">
              <w:t xml:space="preserve"> and </w:t>
            </w:r>
            <w:r w:rsidR="00762DCA">
              <w:t xml:space="preserve">legislative </w:t>
            </w:r>
            <w:r w:rsidR="00CC0244">
              <w:t>c</w:t>
            </w:r>
            <w:r w:rsidR="4CDDDEB0" w:rsidRPr="212EBAB2">
              <w:t xml:space="preserve">onsultation </w:t>
            </w:r>
            <w:r w:rsidR="00762DCA">
              <w:t>requirements undertaken.</w:t>
            </w:r>
            <w:r w:rsidR="4CDDDEB0" w:rsidRPr="212EBAB2">
              <w:t xml:space="preserve"> </w:t>
            </w:r>
          </w:p>
          <w:p w14:paraId="112C9121" w14:textId="5B3A7DE7" w:rsidR="0013777F" w:rsidRDefault="4195A7A7" w:rsidP="00144F61">
            <w:pPr>
              <w:pStyle w:val="ListParagraph"/>
              <w:numPr>
                <w:ilvl w:val="0"/>
                <w:numId w:val="50"/>
              </w:numPr>
              <w:tabs>
                <w:tab w:val="num" w:pos="720"/>
              </w:tabs>
              <w:spacing w:before="0" w:after="0"/>
              <w:ind w:left="198" w:hanging="198"/>
              <w:rPr>
                <w:rFonts w:ascii="Arial" w:eastAsia="Arial" w:hAnsi="Arial" w:cs="Arial"/>
              </w:rPr>
            </w:pPr>
            <w:r>
              <w:lastRenderedPageBreak/>
              <w:t>Late</w:t>
            </w:r>
            <w:r w:rsidR="265507E7" w:rsidRPr="212EBAB2">
              <w:t xml:space="preserve"> 2025: </w:t>
            </w:r>
            <w:r w:rsidR="004D0C4F">
              <w:t xml:space="preserve">Ministerial consideration of the </w:t>
            </w:r>
            <w:r w:rsidR="004C3185">
              <w:t>t</w:t>
            </w:r>
            <w:r w:rsidR="039D105F" w:rsidRPr="212EBAB2">
              <w:t xml:space="preserve">wo </w:t>
            </w:r>
            <w:proofErr w:type="spellStart"/>
            <w:r w:rsidR="039D105F" w:rsidRPr="212EBAB2">
              <w:t>SoO’s</w:t>
            </w:r>
            <w:proofErr w:type="spellEnd"/>
            <w:r w:rsidR="039D105F" w:rsidRPr="212EBAB2">
              <w:t xml:space="preserve"> for CMAs</w:t>
            </w:r>
            <w:r w:rsidR="004C3185">
              <w:t xml:space="preserve"> and </w:t>
            </w:r>
            <w:r w:rsidR="00D27179">
              <w:t xml:space="preserve">legislative </w:t>
            </w:r>
            <w:r w:rsidR="004C3185">
              <w:t>c</w:t>
            </w:r>
            <w:r w:rsidR="265507E7" w:rsidRPr="212EBAB2">
              <w:t xml:space="preserve">onsultation </w:t>
            </w:r>
            <w:r w:rsidR="00D27179">
              <w:t>requirements</w:t>
            </w:r>
            <w:r w:rsidR="265507E7" w:rsidRPr="212EBAB2">
              <w:t xml:space="preserve"> </w:t>
            </w:r>
            <w:r w:rsidR="00D27179">
              <w:t>undertaken</w:t>
            </w:r>
            <w:r w:rsidR="265507E7" w:rsidRPr="212EBAB2">
              <w:t>.</w:t>
            </w:r>
          </w:p>
          <w:p w14:paraId="0D77A7FA" w14:textId="7BABA662" w:rsidR="0013777F" w:rsidRDefault="1442D430" w:rsidP="00144F61">
            <w:pPr>
              <w:pStyle w:val="ListParagraph"/>
              <w:numPr>
                <w:ilvl w:val="0"/>
                <w:numId w:val="50"/>
              </w:numPr>
              <w:tabs>
                <w:tab w:val="num" w:pos="720"/>
              </w:tabs>
              <w:spacing w:before="0" w:after="0"/>
              <w:ind w:left="198" w:hanging="198"/>
              <w:rPr>
                <w:rFonts w:ascii="Arial" w:eastAsia="Arial" w:hAnsi="Arial" w:cs="Arial"/>
              </w:rPr>
            </w:pPr>
            <w:r>
              <w:t>Late</w:t>
            </w:r>
            <w:r w:rsidR="05B20538">
              <w:t xml:space="preserve"> 202</w:t>
            </w:r>
            <w:r w:rsidR="0954B191">
              <w:t>5</w:t>
            </w:r>
            <w:r w:rsidR="05B20538">
              <w:t xml:space="preserve">: </w:t>
            </w:r>
            <w:r w:rsidR="00D74B5C">
              <w:t xml:space="preserve">Subject to Ministerial </w:t>
            </w:r>
            <w:r w:rsidR="00EF042D">
              <w:t>consideration</w:t>
            </w:r>
            <w:r w:rsidR="00D74B5C">
              <w:t>, g</w:t>
            </w:r>
            <w:r w:rsidR="0954B191">
              <w:t xml:space="preserve">azettal of </w:t>
            </w:r>
            <w:r w:rsidR="58E7E5D0">
              <w:t xml:space="preserve">new </w:t>
            </w:r>
            <w:proofErr w:type="spellStart"/>
            <w:r w:rsidR="58E7E5D0">
              <w:t>SoO</w:t>
            </w:r>
            <w:proofErr w:type="spellEnd"/>
            <w:r w:rsidR="58E7E5D0">
              <w:t xml:space="preserve"> </w:t>
            </w:r>
            <w:r w:rsidR="007F5EF2">
              <w:t>(General)</w:t>
            </w:r>
            <w:r w:rsidR="58E7E5D0">
              <w:t xml:space="preserve"> for water corporations</w:t>
            </w:r>
            <w:r w:rsidR="3DE455FB">
              <w:t xml:space="preserve"> and </w:t>
            </w:r>
            <w:r w:rsidR="001F145A">
              <w:t xml:space="preserve">new </w:t>
            </w:r>
            <w:proofErr w:type="spellStart"/>
            <w:r w:rsidR="001F145A">
              <w:t>SoOs</w:t>
            </w:r>
            <w:proofErr w:type="spellEnd"/>
            <w:r w:rsidR="001F145A">
              <w:t xml:space="preserve"> for </w:t>
            </w:r>
            <w:r w:rsidR="00343709">
              <w:rPr>
                <w:rFonts w:ascii="Arial" w:eastAsia="Arial" w:hAnsi="Arial" w:cs="Arial"/>
              </w:rPr>
              <w:t>CMA</w:t>
            </w:r>
            <w:r w:rsidR="001F145A">
              <w:rPr>
                <w:rFonts w:ascii="Arial" w:eastAsia="Arial" w:hAnsi="Arial" w:cs="Arial"/>
              </w:rPr>
              <w:t>s</w:t>
            </w:r>
            <w:r w:rsidR="4D188DFB" w:rsidRPr="37DBB6AC">
              <w:rPr>
                <w:rFonts w:ascii="Arial" w:eastAsia="Arial" w:hAnsi="Arial" w:cs="Arial"/>
              </w:rPr>
              <w:t>.</w:t>
            </w:r>
          </w:p>
          <w:p w14:paraId="79ACCA22" w14:textId="0BDF1352" w:rsidR="00140E60" w:rsidRDefault="004D435E"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Late</w:t>
            </w:r>
            <w:r w:rsidR="008523D8">
              <w:rPr>
                <w:rFonts w:ascii="Arial" w:eastAsia="Arial" w:hAnsi="Arial" w:cs="Arial"/>
              </w:rPr>
              <w:t xml:space="preserve"> </w:t>
            </w:r>
            <w:r w:rsidR="2129788C" w:rsidRPr="6A8E5360">
              <w:rPr>
                <w:rFonts w:ascii="Arial" w:eastAsia="Arial" w:hAnsi="Arial" w:cs="Arial"/>
              </w:rPr>
              <w:t>202</w:t>
            </w:r>
            <w:r>
              <w:rPr>
                <w:rFonts w:ascii="Arial" w:eastAsia="Arial" w:hAnsi="Arial" w:cs="Arial"/>
              </w:rPr>
              <w:t>5</w:t>
            </w:r>
            <w:r w:rsidR="2129788C" w:rsidRPr="6A8E5360">
              <w:rPr>
                <w:rFonts w:ascii="Arial" w:eastAsia="Arial" w:hAnsi="Arial" w:cs="Arial"/>
              </w:rPr>
              <w:t>:</w:t>
            </w:r>
            <w:r w:rsidR="51DBCA6E" w:rsidRPr="6A8E5360">
              <w:rPr>
                <w:rFonts w:ascii="Arial" w:eastAsia="Arial" w:hAnsi="Arial" w:cs="Arial"/>
              </w:rPr>
              <w:t xml:space="preserve"> DEECA </w:t>
            </w:r>
            <w:r w:rsidR="6121BD07" w:rsidRPr="524D51C6">
              <w:rPr>
                <w:rFonts w:ascii="Arial" w:eastAsia="Arial" w:hAnsi="Arial" w:cs="Arial"/>
              </w:rPr>
              <w:t>WCG</w:t>
            </w:r>
            <w:r w:rsidR="51DBCA6E" w:rsidRPr="524D51C6">
              <w:rPr>
                <w:rFonts w:ascii="Arial" w:eastAsia="Arial" w:hAnsi="Arial" w:cs="Arial"/>
              </w:rPr>
              <w:t xml:space="preserve"> </w:t>
            </w:r>
            <w:r w:rsidR="51DBCA6E" w:rsidRPr="6A8E5360">
              <w:rPr>
                <w:rFonts w:ascii="Arial" w:eastAsia="Arial" w:hAnsi="Arial" w:cs="Arial"/>
              </w:rPr>
              <w:t>will work with Traditional Owner groups and the water sector to develop appropriate guidelines to support formal partnership agreements with Traditional Owners.</w:t>
            </w:r>
          </w:p>
          <w:p w14:paraId="50719179" w14:textId="4686F188" w:rsidR="00140E60" w:rsidRDefault="2D83FBEA" w:rsidP="2A30FFBE">
            <w:pPr>
              <w:spacing w:before="70" w:after="0"/>
              <w:rPr>
                <w:rFonts w:ascii="Arial" w:eastAsia="Arial" w:hAnsi="Arial" w:cs="Arial"/>
              </w:rPr>
            </w:pPr>
            <w:r w:rsidRPr="2A30FFBE">
              <w:rPr>
                <w:rFonts w:ascii="Arial" w:eastAsia="Arial" w:hAnsi="Arial" w:cs="Arial"/>
              </w:rPr>
              <w:t>Action 2.2</w:t>
            </w:r>
          </w:p>
          <w:p w14:paraId="2B65CF92" w14:textId="3F13886D" w:rsidR="00140E60" w:rsidRPr="00144F61" w:rsidRDefault="2129788C" w:rsidP="00144F61">
            <w:pPr>
              <w:pStyle w:val="ListParagraph"/>
              <w:numPr>
                <w:ilvl w:val="0"/>
                <w:numId w:val="50"/>
              </w:numPr>
              <w:tabs>
                <w:tab w:val="num" w:pos="720"/>
              </w:tabs>
              <w:spacing w:before="0" w:after="0"/>
              <w:ind w:left="198" w:hanging="198"/>
              <w:rPr>
                <w:rFonts w:ascii="Arial" w:eastAsia="Arial" w:hAnsi="Arial" w:cs="Arial"/>
              </w:rPr>
            </w:pPr>
            <w:r w:rsidRPr="6A8E5360">
              <w:rPr>
                <w:rFonts w:ascii="Arial" w:eastAsia="Arial" w:hAnsi="Arial" w:cs="Arial"/>
              </w:rPr>
              <w:t xml:space="preserve">October </w:t>
            </w:r>
            <w:r w:rsidR="6E876641" w:rsidRPr="6A8E5360">
              <w:rPr>
                <w:rFonts w:ascii="Arial" w:eastAsia="Arial" w:hAnsi="Arial" w:cs="Arial"/>
              </w:rPr>
              <w:t xml:space="preserve">2027: </w:t>
            </w:r>
            <w:r w:rsidR="51DBCA6E" w:rsidRPr="6A8E5360">
              <w:rPr>
                <w:rFonts w:ascii="Arial" w:eastAsia="Arial" w:hAnsi="Arial" w:cs="Arial"/>
              </w:rPr>
              <w:t xml:space="preserve">Ministerial rules for the VEWH will be </w:t>
            </w:r>
            <w:r w:rsidR="51DBCA6E" w:rsidRPr="6A8E5360" w:rsidDel="000B5051">
              <w:rPr>
                <w:rFonts w:ascii="Arial" w:eastAsia="Arial" w:hAnsi="Arial" w:cs="Arial"/>
              </w:rPr>
              <w:t>developed</w:t>
            </w:r>
            <w:r w:rsidR="51DBCA6E" w:rsidRPr="6A8E5360">
              <w:rPr>
                <w:rFonts w:ascii="Arial" w:eastAsia="Arial" w:hAnsi="Arial" w:cs="Arial"/>
              </w:rPr>
              <w:t xml:space="preserve">, implementing learnings from changing the </w:t>
            </w:r>
            <w:proofErr w:type="spellStart"/>
            <w:r w:rsidR="008808FC">
              <w:rPr>
                <w:rFonts w:ascii="Arial" w:eastAsia="Arial" w:hAnsi="Arial" w:cs="Arial"/>
              </w:rPr>
              <w:t>SoO</w:t>
            </w:r>
            <w:proofErr w:type="spellEnd"/>
            <w:r w:rsidR="00FC49E9">
              <w:rPr>
                <w:rFonts w:ascii="Arial" w:eastAsia="Arial" w:hAnsi="Arial" w:cs="Arial"/>
              </w:rPr>
              <w:t xml:space="preserve"> </w:t>
            </w:r>
            <w:r w:rsidR="51DBCA6E" w:rsidRPr="6A8E5360">
              <w:rPr>
                <w:rFonts w:ascii="Arial" w:eastAsia="Arial" w:hAnsi="Arial" w:cs="Arial"/>
              </w:rPr>
              <w:t xml:space="preserve">(General) for water corporations and informed by the </w:t>
            </w:r>
            <w:r w:rsidR="000B5051">
              <w:rPr>
                <w:rFonts w:ascii="Arial" w:eastAsia="Arial" w:hAnsi="Arial" w:cs="Arial"/>
              </w:rPr>
              <w:t xml:space="preserve">development of the </w:t>
            </w:r>
            <w:r w:rsidR="048F1272" w:rsidRPr="4E4329A3">
              <w:rPr>
                <w:rFonts w:ascii="Arial" w:eastAsia="Arial" w:hAnsi="Arial" w:cs="Arial"/>
              </w:rPr>
              <w:t>t</w:t>
            </w:r>
            <w:r w:rsidR="000B5051" w:rsidRPr="4E4329A3">
              <w:rPr>
                <w:rFonts w:ascii="Arial" w:eastAsia="Arial" w:hAnsi="Arial" w:cs="Arial"/>
              </w:rPr>
              <w:t>hird</w:t>
            </w:r>
            <w:r w:rsidR="000B5051">
              <w:rPr>
                <w:rFonts w:ascii="Arial" w:eastAsia="Arial" w:hAnsi="Arial" w:cs="Arial"/>
              </w:rPr>
              <w:t xml:space="preserve"> </w:t>
            </w:r>
            <w:r w:rsidR="51DBCA6E" w:rsidRPr="6A8E5360">
              <w:rPr>
                <w:rFonts w:ascii="Arial" w:eastAsia="Arial" w:hAnsi="Arial" w:cs="Arial"/>
              </w:rPr>
              <w:t>Victorian Waterway Management Strategy.</w:t>
            </w:r>
            <w:r w:rsidR="605459C9" w:rsidRPr="6A8E5360">
              <w:rPr>
                <w:rFonts w:ascii="Arial" w:eastAsia="Arial" w:hAnsi="Arial" w:cs="Arial"/>
              </w:rPr>
              <w:t xml:space="preserve"> </w:t>
            </w:r>
          </w:p>
        </w:tc>
      </w:tr>
      <w:tr w:rsidR="00FA4C5E" w:rsidRPr="002D1BE1" w14:paraId="2BB6B099" w14:textId="77777777" w:rsidTr="26B9CB9A">
        <w:trPr>
          <w:trHeight w:val="300"/>
        </w:trPr>
        <w:tc>
          <w:tcPr>
            <w:tcW w:w="380" w:type="dxa"/>
            <w:vMerge w:val="restart"/>
            <w:tcBorders>
              <w:top w:val="single" w:sz="12" w:space="0" w:color="000000"/>
              <w:left w:val="single" w:sz="4" w:space="0" w:color="000000"/>
              <w:bottom w:val="single" w:sz="12" w:space="0" w:color="000000"/>
              <w:right w:val="single" w:sz="4" w:space="0" w:color="auto"/>
            </w:tcBorders>
            <w:tcMar>
              <w:top w:w="57" w:type="dxa"/>
              <w:left w:w="57" w:type="dxa"/>
              <w:bottom w:w="57" w:type="dxa"/>
              <w:right w:w="57" w:type="dxa"/>
            </w:tcMar>
            <w:hideMark/>
          </w:tcPr>
          <w:p w14:paraId="062DD3B8" w14:textId="2C9F06DD" w:rsidR="002B02E0" w:rsidRPr="00316673" w:rsidRDefault="002B02E0" w:rsidP="001C5B20">
            <w:pPr>
              <w:pStyle w:val="TableTextLeft"/>
              <w:spacing w:before="0" w:after="0"/>
              <w:rPr>
                <w:rFonts w:ascii="Times New Roman" w:hAnsi="Times New Roman"/>
                <w:color w:val="FFFFFF"/>
                <w:lang w:val="en-US"/>
              </w:rPr>
            </w:pPr>
            <w:r w:rsidRPr="00316673">
              <w:lastRenderedPageBreak/>
              <w:t>3</w:t>
            </w:r>
            <w:r w:rsidRPr="00316673">
              <w:rPr>
                <w:lang w:val="en-US"/>
              </w:rPr>
              <w:t>​</w:t>
            </w:r>
          </w:p>
        </w:tc>
        <w:tc>
          <w:tcPr>
            <w:tcW w:w="2130" w:type="dxa"/>
            <w:vMerge w:val="restart"/>
            <w:tcBorders>
              <w:top w:val="single" w:sz="12" w:space="0" w:color="000000"/>
              <w:left w:val="single" w:sz="4" w:space="0" w:color="auto"/>
              <w:bottom w:val="single" w:sz="4" w:space="0" w:color="auto"/>
              <w:right w:val="single" w:sz="4" w:space="0" w:color="000000"/>
            </w:tcBorders>
            <w:tcMar>
              <w:top w:w="57" w:type="dxa"/>
              <w:left w:w="57" w:type="dxa"/>
              <w:bottom w:w="57" w:type="dxa"/>
              <w:right w:w="57" w:type="dxa"/>
            </w:tcMar>
            <w:hideMark/>
          </w:tcPr>
          <w:p w14:paraId="271FFA95" w14:textId="3229E904" w:rsidR="002B02E0" w:rsidRPr="00316673" w:rsidRDefault="002B02E0" w:rsidP="001C5B20">
            <w:pPr>
              <w:pStyle w:val="TableTextLeft"/>
              <w:spacing w:before="0" w:after="0"/>
              <w:rPr>
                <w:rFonts w:ascii="Times New Roman" w:hAnsi="Times New Roman"/>
                <w:color w:val="FFFFFF"/>
                <w:lang w:val="en-US"/>
              </w:rPr>
            </w:pPr>
            <w:r w:rsidRPr="00316673">
              <w:t>Traditional Owners have increased role in environmental water management</w:t>
            </w: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0DCFD93" w14:textId="1A6D61BD" w:rsidR="002B02E0" w:rsidRPr="00316673" w:rsidRDefault="002B02E0" w:rsidP="001C5B20">
            <w:pPr>
              <w:pStyle w:val="TableTextLeft"/>
              <w:spacing w:before="0" w:after="0"/>
              <w:rPr>
                <w:rFonts w:ascii="Times New Roman" w:hAnsi="Times New Roman"/>
                <w:color w:val="FFFFFF"/>
                <w:lang w:val="en-US"/>
              </w:rPr>
            </w:pPr>
            <w:r w:rsidRPr="00316673">
              <w:t>3.1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8F8A2E8" w14:textId="246B2AB6" w:rsidR="002B02E0" w:rsidRPr="00316673" w:rsidRDefault="002B02E0" w:rsidP="001C5B20">
            <w:pPr>
              <w:pStyle w:val="TableTextLeft"/>
              <w:spacing w:before="0" w:after="0"/>
              <w:rPr>
                <w:rFonts w:ascii="Times New Roman" w:hAnsi="Times New Roman"/>
                <w:color w:val="FFFFFF"/>
                <w:lang w:val="en-US"/>
              </w:rPr>
            </w:pPr>
            <w:r w:rsidRPr="00316673">
              <w:t>Develop new guidelines for Traditional Owners to submit seasonal watering proposals to the VEWH</w:t>
            </w:r>
          </w:p>
        </w:tc>
        <w:tc>
          <w:tcPr>
            <w:tcW w:w="152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98F3EB" w14:textId="6BE13412" w:rsidR="7B1D883D" w:rsidRDefault="20C2E37E" w:rsidP="29F9426B">
            <w:pPr>
              <w:pStyle w:val="TableTextLeft"/>
            </w:pPr>
            <w:r>
              <w:t xml:space="preserve">VEWH </w:t>
            </w:r>
          </w:p>
        </w:tc>
        <w:tc>
          <w:tcPr>
            <w:tcW w:w="124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798D881" w14:textId="74680396" w:rsidR="002B02E0" w:rsidRPr="00316673" w:rsidRDefault="577CF9AE" w:rsidP="001C5B20">
            <w:pPr>
              <w:pStyle w:val="TableTextLeft"/>
              <w:spacing w:before="0" w:after="0"/>
            </w:pPr>
            <w:r>
              <w:t>Due 2025 (short-term action)</w:t>
            </w:r>
          </w:p>
          <w:p w14:paraId="458E6217" w14:textId="555E7D76" w:rsidR="002B02E0" w:rsidRPr="00316673" w:rsidRDefault="002B02E0" w:rsidP="001C5B20">
            <w:pPr>
              <w:pStyle w:val="TableTextLeft"/>
              <w:spacing w:before="0" w:after="0"/>
              <w:rPr>
                <w:lang w:val="en-US"/>
              </w:rPr>
            </w:pPr>
          </w:p>
        </w:tc>
        <w:tc>
          <w:tcPr>
            <w:tcW w:w="2274"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55F4F6" w14:textId="7E92C845" w:rsidR="002B02E0" w:rsidRPr="005E5CD6" w:rsidRDefault="003405BD" w:rsidP="001C5B20">
            <w:pPr>
              <w:pStyle w:val="TableTextLeft"/>
              <w:spacing w:before="0" w:after="0"/>
              <w:rPr>
                <w:rFonts w:ascii="Times New Roman" w:hAnsi="Times New Roman"/>
                <w:i/>
                <w:iCs/>
                <w:color w:val="FFFFFF"/>
                <w:lang w:val="en-US"/>
              </w:rPr>
            </w:pPr>
            <w:r>
              <w:rPr>
                <w:rFonts w:eastAsiaTheme="minorEastAsia" w:cstheme="minorBidi"/>
                <w:b/>
                <w:color w:val="5A8326"/>
                <w:sz w:val="22"/>
                <w:szCs w:val="22"/>
              </w:rPr>
              <w:t xml:space="preserve">Achieved and </w:t>
            </w:r>
            <w:r w:rsidR="00E02E39">
              <w:rPr>
                <w:rFonts w:eastAsiaTheme="minorEastAsia" w:cstheme="minorBidi"/>
                <w:b/>
                <w:color w:val="5A8326"/>
                <w:sz w:val="22"/>
                <w:szCs w:val="22"/>
              </w:rPr>
              <w:t>ongoing</w:t>
            </w:r>
            <w:r>
              <w:rPr>
                <w:rFonts w:eastAsiaTheme="minorEastAsia" w:cstheme="minorBidi"/>
                <w:b/>
                <w:color w:val="5A8326"/>
                <w:sz w:val="22"/>
                <w:szCs w:val="22"/>
              </w:rPr>
              <w:t xml:space="preserve"> </w:t>
            </w:r>
          </w:p>
        </w:tc>
        <w:tc>
          <w:tcPr>
            <w:tcW w:w="2981" w:type="dxa"/>
            <w:vMerge w:val="restart"/>
            <w:tcBorders>
              <w:top w:val="single" w:sz="12" w:space="0" w:color="000000"/>
              <w:left w:val="single" w:sz="6" w:space="0" w:color="000000"/>
              <w:bottom w:val="single" w:sz="4" w:space="0" w:color="000000"/>
              <w:right w:val="single" w:sz="4" w:space="0" w:color="000000"/>
            </w:tcBorders>
          </w:tcPr>
          <w:p w14:paraId="36A3245C" w14:textId="085925B5" w:rsidR="00465C79" w:rsidRPr="002D1BE1" w:rsidRDefault="006F5009" w:rsidP="00F2264E">
            <w:pPr>
              <w:pStyle w:val="TableTextBullet"/>
              <w:spacing w:after="0"/>
              <w:ind w:left="363" w:hanging="196"/>
            </w:pPr>
            <w:r w:rsidRPr="006F5009">
              <w:t xml:space="preserve">Five Traditional Owner groups led the development of </w:t>
            </w:r>
            <w:r w:rsidRPr="006F5009">
              <w:rPr>
                <w:i/>
                <w:iCs/>
              </w:rPr>
              <w:t>Water for Country – Guidance provided by and for Traditional Owners Making Proposals for the Use of Environmental Water in Victoria</w:t>
            </w:r>
            <w:r w:rsidRPr="006F5009">
              <w:t xml:space="preserve">. This collaborative process was supported by the VEWH and DEECA, with guidance from an independent facilitator. Through this process, Traditional Owner–led proposals were developed for Molesworth Billabongs and Musk Duck Wetland. Both proposals have been included as pilot watering projects in the VEWH’s 2025–26 </w:t>
            </w:r>
            <w:r w:rsidRPr="006F5009">
              <w:rPr>
                <w:i/>
                <w:iCs/>
              </w:rPr>
              <w:t>Seasonal Watering Plan</w:t>
            </w:r>
            <w:r w:rsidRPr="006F5009">
              <w:t>, released on 30 June 2025.</w:t>
            </w:r>
          </w:p>
        </w:tc>
      </w:tr>
      <w:tr w:rsidR="00FA4C5E" w:rsidRPr="002D1BE1" w14:paraId="756008F2" w14:textId="77777777" w:rsidTr="26B9CB9A">
        <w:trPr>
          <w:trHeight w:val="300"/>
        </w:trPr>
        <w:tc>
          <w:tcPr>
            <w:tcW w:w="380" w:type="dxa"/>
            <w:vMerge/>
            <w:tcMar>
              <w:top w:w="57" w:type="dxa"/>
              <w:left w:w="57" w:type="dxa"/>
              <w:bottom w:w="57" w:type="dxa"/>
              <w:right w:w="57" w:type="dxa"/>
            </w:tcMar>
            <w:vAlign w:val="center"/>
            <w:hideMark/>
          </w:tcPr>
          <w:p w14:paraId="1AA19987" w14:textId="114C8C7F" w:rsidR="002B02E0" w:rsidRPr="00316673" w:rsidRDefault="002B02E0" w:rsidP="001C5B20">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448B8F82" w14:textId="40B69703" w:rsidR="002B02E0" w:rsidRPr="00316673" w:rsidRDefault="002B02E0" w:rsidP="001C5B20">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90D424C" w14:textId="7835580B" w:rsidR="002B02E0" w:rsidRPr="00316673" w:rsidRDefault="002B02E0" w:rsidP="001C5B20">
            <w:pPr>
              <w:pStyle w:val="TableTextLeft"/>
              <w:spacing w:before="0" w:after="0"/>
              <w:rPr>
                <w:rFonts w:ascii="Times New Roman" w:hAnsi="Times New Roman"/>
                <w:color w:val="FFFFFF"/>
                <w:lang w:val="en-US"/>
              </w:rPr>
            </w:pPr>
            <w:r w:rsidRPr="00316673">
              <w:t>3.2</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CB52FCE" w14:textId="0441862E" w:rsidR="002B02E0" w:rsidRPr="00316673" w:rsidRDefault="002B02E0" w:rsidP="001C5B20">
            <w:pPr>
              <w:pStyle w:val="TableTextLeft"/>
              <w:spacing w:before="0" w:after="0"/>
              <w:rPr>
                <w:rFonts w:ascii="Times New Roman" w:hAnsi="Times New Roman"/>
                <w:color w:val="FFFFFF"/>
                <w:lang w:val="en-US"/>
              </w:rPr>
            </w:pPr>
            <w:r w:rsidRPr="00316673">
              <w:t>Undertake localised pilot environmental watering projects</w:t>
            </w:r>
          </w:p>
        </w:tc>
        <w:tc>
          <w:tcPr>
            <w:tcW w:w="15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5AF86E" w14:textId="7815831E" w:rsidR="26B891E3" w:rsidRDefault="00907289" w:rsidP="29F9426B">
            <w:pPr>
              <w:pStyle w:val="TableTextLeft"/>
            </w:pPr>
            <w:r>
              <w:t>Waterway Policy and Programs</w:t>
            </w:r>
            <w:r w:rsidR="79C7046B">
              <w:t>, WCG</w:t>
            </w:r>
          </w:p>
        </w:tc>
        <w:tc>
          <w:tcPr>
            <w:tcW w:w="12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DF7D5A4" w14:textId="29C6B7FC" w:rsidR="002B02E0" w:rsidRPr="00316673" w:rsidRDefault="6C66BC9F" w:rsidP="001C5B20">
            <w:pPr>
              <w:pStyle w:val="TableTextLeft"/>
              <w:spacing w:before="0" w:after="0"/>
              <w:rPr>
                <w:lang w:val="en-US"/>
              </w:rPr>
            </w:pPr>
            <w:r>
              <w:t>Due 2025 (short-term action)</w:t>
            </w:r>
          </w:p>
        </w:tc>
        <w:tc>
          <w:tcPr>
            <w:tcW w:w="22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7CBCC53" w14:textId="0874FC18" w:rsidR="002B02E0" w:rsidRPr="00316673" w:rsidRDefault="00FE7AE9" w:rsidP="001C5B20">
            <w:pPr>
              <w:pStyle w:val="TableTextLeft"/>
              <w:spacing w:before="0" w:after="0"/>
              <w:rPr>
                <w:rFonts w:ascii="Times New Roman" w:hAnsi="Times New Roman"/>
                <w:color w:val="FFFFFF"/>
                <w:lang w:val="en-US"/>
              </w:rPr>
            </w:pPr>
            <w:r w:rsidRPr="214FB588">
              <w:rPr>
                <w:rFonts w:eastAsiaTheme="minorEastAsia" w:cstheme="minorBidi"/>
                <w:b/>
                <w:bCs/>
                <w:color w:val="5A8326"/>
                <w:sz w:val="22"/>
                <w:szCs w:val="22"/>
              </w:rPr>
              <w:t>Progressing</w:t>
            </w:r>
          </w:p>
        </w:tc>
        <w:tc>
          <w:tcPr>
            <w:tcW w:w="2981" w:type="dxa"/>
            <w:vMerge/>
          </w:tcPr>
          <w:p w14:paraId="306A342A" w14:textId="0AF7C9A9" w:rsidR="002B02E0" w:rsidRPr="002D1BE1" w:rsidRDefault="002B02E0" w:rsidP="00BC612D">
            <w:pPr>
              <w:pStyle w:val="ListBullet"/>
              <w:spacing w:after="0"/>
              <w:ind w:left="270" w:right="57" w:hanging="142"/>
            </w:pPr>
          </w:p>
        </w:tc>
      </w:tr>
      <w:tr w:rsidR="00FA4C5E" w:rsidRPr="002D1BE1" w14:paraId="3FB65066" w14:textId="77777777" w:rsidTr="26B9CB9A">
        <w:trPr>
          <w:trHeight w:val="300"/>
        </w:trPr>
        <w:tc>
          <w:tcPr>
            <w:tcW w:w="380" w:type="dxa"/>
            <w:vMerge/>
            <w:tcMar>
              <w:top w:w="57" w:type="dxa"/>
              <w:left w:w="57" w:type="dxa"/>
              <w:bottom w:w="57" w:type="dxa"/>
              <w:right w:w="57" w:type="dxa"/>
            </w:tcMar>
            <w:vAlign w:val="center"/>
            <w:hideMark/>
          </w:tcPr>
          <w:p w14:paraId="00441604" w14:textId="22FBF758" w:rsidR="00F81AC9" w:rsidRPr="00316673" w:rsidRDefault="00F81AC9" w:rsidP="00F81AC9">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4F0D52B9" w14:textId="374CBD3E" w:rsidR="00F81AC9" w:rsidRPr="00316673" w:rsidRDefault="00F81AC9" w:rsidP="00F81AC9">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D2B50AF" w14:textId="01F0272B" w:rsidR="00F81AC9" w:rsidRPr="00316673" w:rsidRDefault="00F81AC9" w:rsidP="00F81AC9">
            <w:pPr>
              <w:pStyle w:val="TableTextLeft"/>
              <w:spacing w:before="0" w:after="0"/>
              <w:rPr>
                <w:rFonts w:ascii="Times New Roman" w:hAnsi="Times New Roman"/>
                <w:color w:val="FFFFFF"/>
                <w:lang w:val="en-US"/>
              </w:rPr>
            </w:pPr>
            <w:r w:rsidRPr="00316673">
              <w:t>3.3</w:t>
            </w:r>
            <w:r w:rsidRPr="00316673">
              <w:rPr>
                <w:lang w:val="en-US"/>
              </w:rPr>
              <w:t>​</w:t>
            </w:r>
          </w:p>
        </w:tc>
        <w:tc>
          <w:tcPr>
            <w:tcW w:w="3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1C32AC2" w14:textId="08BB7274" w:rsidR="00F81AC9" w:rsidRPr="00316673" w:rsidRDefault="00F81AC9" w:rsidP="00F81AC9">
            <w:pPr>
              <w:pStyle w:val="TableTextLeft"/>
              <w:spacing w:before="0" w:after="0"/>
              <w:rPr>
                <w:rFonts w:ascii="Times New Roman" w:hAnsi="Times New Roman"/>
                <w:color w:val="FFFFFF"/>
                <w:lang w:val="en-US"/>
              </w:rPr>
            </w:pPr>
            <w:r w:rsidRPr="00316673">
              <w:t>Develop framework for agreements for transfer of environmental water allocation to Traditional Owners for dual environmental and cultural benefit in accordance with environmental water requirement</w:t>
            </w:r>
            <w:r>
              <w:t>s</w:t>
            </w:r>
          </w:p>
        </w:tc>
        <w:tc>
          <w:tcPr>
            <w:tcW w:w="15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F79507" w14:textId="6B9700B2" w:rsidR="35D5F4A9" w:rsidRDefault="003E20C4" w:rsidP="29F9426B">
            <w:pPr>
              <w:pStyle w:val="TableTextLeft"/>
            </w:pPr>
            <w:r>
              <w:t>Waterway Policy and Programs</w:t>
            </w:r>
            <w:r w:rsidR="637FBE92">
              <w:t>, WCG</w:t>
            </w:r>
          </w:p>
        </w:tc>
        <w:tc>
          <w:tcPr>
            <w:tcW w:w="12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55ED560" w14:textId="65079980" w:rsidR="00F81AC9" w:rsidRPr="00316673" w:rsidRDefault="0A77B573" w:rsidP="00F81AC9">
            <w:pPr>
              <w:pStyle w:val="TableTextLeft"/>
              <w:spacing w:before="0" w:after="0"/>
            </w:pPr>
            <w:r>
              <w:t>Due 2027 (medium-term action)</w:t>
            </w:r>
          </w:p>
          <w:p w14:paraId="074C1E82" w14:textId="4F9084FB" w:rsidR="00F81AC9" w:rsidRPr="00316673" w:rsidRDefault="00F81AC9" w:rsidP="00F81AC9">
            <w:pPr>
              <w:pStyle w:val="TableTextLeft"/>
              <w:spacing w:before="0" w:after="0"/>
              <w:rPr>
                <w:rFonts w:ascii="Times New Roman" w:hAnsi="Times New Roman"/>
                <w:color w:val="FFFFFF"/>
                <w:lang w:val="en-US"/>
              </w:rPr>
            </w:pPr>
            <w:r>
              <w:br/>
            </w:r>
          </w:p>
        </w:tc>
        <w:tc>
          <w:tcPr>
            <w:tcW w:w="22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3B2664" w14:textId="65A65B2C" w:rsidR="00F81AC9" w:rsidRPr="00316673" w:rsidRDefault="0024206B" w:rsidP="00F81AC9">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r w:rsidRPr="29F24922">
              <w:rPr>
                <w:rFonts w:eastAsiaTheme="minorEastAsia" w:cstheme="minorBidi"/>
                <w:b/>
                <w:color w:val="5B5858" w:themeColor="text1" w:themeTint="BF"/>
                <w:sz w:val="22"/>
                <w:szCs w:val="22"/>
              </w:rPr>
              <w:t xml:space="preserve"> </w:t>
            </w:r>
          </w:p>
        </w:tc>
        <w:tc>
          <w:tcPr>
            <w:tcW w:w="2981" w:type="dxa"/>
            <w:vMerge/>
          </w:tcPr>
          <w:p w14:paraId="0E3C708C" w14:textId="3A0481A6" w:rsidR="00F81AC9" w:rsidRPr="002D1BE1" w:rsidRDefault="00F81AC9" w:rsidP="00BC612D">
            <w:pPr>
              <w:pStyle w:val="ListBullet"/>
              <w:spacing w:after="0"/>
              <w:ind w:left="270" w:right="57" w:hanging="142"/>
            </w:pPr>
          </w:p>
        </w:tc>
      </w:tr>
      <w:tr w:rsidR="00755BC5" w14:paraId="61BD41E1" w14:textId="77777777" w:rsidTr="26B9CB9A">
        <w:trPr>
          <w:cantSplit/>
          <w:trHeight w:val="300"/>
        </w:trPr>
        <w:tc>
          <w:tcPr>
            <w:tcW w:w="380" w:type="dxa"/>
            <w:vMerge/>
          </w:tcPr>
          <w:p w14:paraId="68ED4F14" w14:textId="2FED0657" w:rsidR="00F81AC9" w:rsidRDefault="00F81AC9"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tcMar>
              <w:top w:w="57" w:type="dxa"/>
              <w:left w:w="57" w:type="dxa"/>
              <w:bottom w:w="57" w:type="dxa"/>
              <w:right w:w="57" w:type="dxa"/>
            </w:tcMar>
          </w:tcPr>
          <w:p w14:paraId="28A88D6E" w14:textId="629FA104" w:rsidR="00140E60" w:rsidRDefault="7A5EA0A0" w:rsidP="2A30FFBE">
            <w:pPr>
              <w:spacing w:before="70" w:after="0"/>
              <w:rPr>
                <w:rFonts w:ascii="Arial" w:eastAsia="Arial" w:hAnsi="Arial" w:cs="Arial"/>
              </w:rPr>
            </w:pPr>
            <w:r w:rsidRPr="2A30FFBE">
              <w:rPr>
                <w:rFonts w:ascii="Arial" w:eastAsia="Arial" w:hAnsi="Arial" w:cs="Arial"/>
              </w:rPr>
              <w:t>Next steps:</w:t>
            </w:r>
          </w:p>
          <w:p w14:paraId="4859DF81" w14:textId="352BDBD5" w:rsidR="00F27EE4" w:rsidRDefault="1EA78497" w:rsidP="00F27EE4">
            <w:pPr>
              <w:pStyle w:val="ListParagraph"/>
              <w:numPr>
                <w:ilvl w:val="0"/>
                <w:numId w:val="50"/>
              </w:numPr>
              <w:tabs>
                <w:tab w:val="num" w:pos="720"/>
              </w:tabs>
              <w:spacing w:before="0" w:after="0"/>
              <w:ind w:left="198" w:hanging="198"/>
              <w:rPr>
                <w:rFonts w:ascii="Arial" w:eastAsia="Arial" w:hAnsi="Arial" w:cs="Arial"/>
              </w:rPr>
            </w:pPr>
            <w:r w:rsidRPr="3B340141">
              <w:rPr>
                <w:rFonts w:ascii="Arial" w:eastAsia="Arial" w:hAnsi="Arial" w:cs="Arial"/>
              </w:rPr>
              <w:t>Ongoing</w:t>
            </w:r>
            <w:r w:rsidR="00F27EE4" w:rsidRPr="3B340141">
              <w:rPr>
                <w:rFonts w:ascii="Arial" w:eastAsia="Arial" w:hAnsi="Arial" w:cs="Arial"/>
              </w:rPr>
              <w:t>:</w:t>
            </w:r>
            <w:r w:rsidR="00F27EE4">
              <w:rPr>
                <w:rFonts w:ascii="Arial" w:eastAsia="Arial" w:hAnsi="Arial" w:cs="Arial"/>
              </w:rPr>
              <w:t xml:space="preserve"> Engagement </w:t>
            </w:r>
            <w:r w:rsidR="002332E6">
              <w:rPr>
                <w:rFonts w:ascii="Arial" w:eastAsia="Arial" w:hAnsi="Arial" w:cs="Arial"/>
              </w:rPr>
              <w:t xml:space="preserve">is ongoing </w:t>
            </w:r>
            <w:r w:rsidR="00FC2A38">
              <w:rPr>
                <w:rFonts w:ascii="Arial" w:eastAsia="Arial" w:hAnsi="Arial" w:cs="Arial"/>
              </w:rPr>
              <w:t xml:space="preserve">by </w:t>
            </w:r>
            <w:r w:rsidR="002A686D">
              <w:rPr>
                <w:rFonts w:ascii="Arial" w:eastAsia="Arial" w:hAnsi="Arial" w:cs="Arial"/>
              </w:rPr>
              <w:t xml:space="preserve">the </w:t>
            </w:r>
            <w:r w:rsidR="00FC2A38">
              <w:rPr>
                <w:rFonts w:ascii="Arial" w:eastAsia="Arial" w:hAnsi="Arial" w:cs="Arial"/>
              </w:rPr>
              <w:t xml:space="preserve">VEWH </w:t>
            </w:r>
            <w:r w:rsidR="00F27EE4">
              <w:rPr>
                <w:rFonts w:ascii="Arial" w:eastAsia="Arial" w:hAnsi="Arial" w:cs="Arial"/>
              </w:rPr>
              <w:t xml:space="preserve">with </w:t>
            </w:r>
            <w:r w:rsidR="00F27EE4" w:rsidRPr="4D363186">
              <w:rPr>
                <w:rFonts w:ascii="Arial" w:eastAsia="Arial" w:hAnsi="Arial" w:cs="Arial"/>
              </w:rPr>
              <w:t xml:space="preserve">Nations not involved in the </w:t>
            </w:r>
            <w:r w:rsidR="000B5051">
              <w:rPr>
                <w:rFonts w:ascii="Arial" w:eastAsia="Arial" w:hAnsi="Arial" w:cs="Arial"/>
              </w:rPr>
              <w:t xml:space="preserve">Traditional Owner-led </w:t>
            </w:r>
            <w:r w:rsidR="00AF2427">
              <w:rPr>
                <w:rFonts w:ascii="Arial" w:eastAsia="Arial" w:hAnsi="Arial" w:cs="Arial"/>
              </w:rPr>
              <w:t>s</w:t>
            </w:r>
            <w:r w:rsidR="000B5051">
              <w:rPr>
                <w:rFonts w:ascii="Arial" w:eastAsia="Arial" w:hAnsi="Arial" w:cs="Arial"/>
              </w:rPr>
              <w:t xml:space="preserve">easonal </w:t>
            </w:r>
            <w:r w:rsidR="00AF2427">
              <w:rPr>
                <w:rFonts w:ascii="Arial" w:eastAsia="Arial" w:hAnsi="Arial" w:cs="Arial"/>
              </w:rPr>
              <w:t>w</w:t>
            </w:r>
            <w:r w:rsidR="000B5051">
              <w:rPr>
                <w:rFonts w:ascii="Arial" w:eastAsia="Arial" w:hAnsi="Arial" w:cs="Arial"/>
              </w:rPr>
              <w:t xml:space="preserve">atering </w:t>
            </w:r>
            <w:r w:rsidR="00AF2427">
              <w:rPr>
                <w:rFonts w:ascii="Arial" w:eastAsia="Arial" w:hAnsi="Arial" w:cs="Arial"/>
              </w:rPr>
              <w:t>p</w:t>
            </w:r>
            <w:r w:rsidR="000B5051">
              <w:rPr>
                <w:rFonts w:ascii="Arial" w:eastAsia="Arial" w:hAnsi="Arial" w:cs="Arial"/>
              </w:rPr>
              <w:t>roposal</w:t>
            </w:r>
            <w:r w:rsidR="00F27EE4" w:rsidRPr="3C1BA23B">
              <w:rPr>
                <w:rFonts w:ascii="Arial" w:eastAsia="Arial" w:hAnsi="Arial" w:cs="Arial"/>
              </w:rPr>
              <w:t xml:space="preserve"> trials</w:t>
            </w:r>
            <w:r w:rsidR="00BB7D1B">
              <w:rPr>
                <w:rFonts w:ascii="Arial" w:eastAsia="Arial" w:hAnsi="Arial" w:cs="Arial"/>
              </w:rPr>
              <w:t xml:space="preserve"> </w:t>
            </w:r>
            <w:r w:rsidR="0053082C">
              <w:rPr>
                <w:rFonts w:ascii="Arial" w:eastAsia="Arial" w:hAnsi="Arial" w:cs="Arial"/>
              </w:rPr>
              <w:t xml:space="preserve">and </w:t>
            </w:r>
            <w:r w:rsidR="00B93062">
              <w:rPr>
                <w:rFonts w:ascii="Arial" w:eastAsia="Arial" w:hAnsi="Arial" w:cs="Arial"/>
              </w:rPr>
              <w:t>g</w:t>
            </w:r>
            <w:r w:rsidR="00BB7D1B">
              <w:rPr>
                <w:rFonts w:ascii="Arial" w:eastAsia="Arial" w:hAnsi="Arial" w:cs="Arial"/>
              </w:rPr>
              <w:t>uideline development</w:t>
            </w:r>
            <w:r w:rsidR="002332E6">
              <w:rPr>
                <w:rFonts w:ascii="Arial" w:eastAsia="Arial" w:hAnsi="Arial" w:cs="Arial"/>
              </w:rPr>
              <w:t>,</w:t>
            </w:r>
            <w:r w:rsidR="00F27EE4" w:rsidRPr="3C1BA23B">
              <w:rPr>
                <w:rFonts w:ascii="Arial" w:eastAsia="Arial" w:hAnsi="Arial" w:cs="Arial"/>
              </w:rPr>
              <w:t xml:space="preserve"> </w:t>
            </w:r>
            <w:r w:rsidR="00F27EE4" w:rsidRPr="16D7FA49">
              <w:rPr>
                <w:rFonts w:ascii="Arial" w:eastAsia="Arial" w:hAnsi="Arial" w:cs="Arial"/>
              </w:rPr>
              <w:t xml:space="preserve">and </w:t>
            </w:r>
            <w:r w:rsidR="002332E6">
              <w:rPr>
                <w:rFonts w:ascii="Arial" w:eastAsia="Arial" w:hAnsi="Arial" w:cs="Arial"/>
              </w:rPr>
              <w:t xml:space="preserve">with </w:t>
            </w:r>
            <w:r w:rsidR="00732DCF">
              <w:rPr>
                <w:rFonts w:ascii="Arial" w:eastAsia="Arial" w:hAnsi="Arial" w:cs="Arial"/>
              </w:rPr>
              <w:t>CMAs</w:t>
            </w:r>
            <w:r w:rsidR="00F27EE4">
              <w:rPr>
                <w:rFonts w:ascii="Arial" w:eastAsia="Arial" w:hAnsi="Arial" w:cs="Arial"/>
              </w:rPr>
              <w:t xml:space="preserve"> on the </w:t>
            </w:r>
            <w:r w:rsidR="00B93062">
              <w:rPr>
                <w:rFonts w:ascii="Arial" w:eastAsia="Arial" w:hAnsi="Arial" w:cs="Arial"/>
              </w:rPr>
              <w:t>g</w:t>
            </w:r>
            <w:r w:rsidR="00F27EE4">
              <w:rPr>
                <w:rFonts w:ascii="Arial" w:eastAsia="Arial" w:hAnsi="Arial" w:cs="Arial"/>
              </w:rPr>
              <w:t xml:space="preserve">uidelines and </w:t>
            </w:r>
            <w:r w:rsidR="00802AB9">
              <w:rPr>
                <w:rFonts w:ascii="Arial" w:eastAsia="Arial" w:hAnsi="Arial" w:cs="Arial"/>
              </w:rPr>
              <w:t xml:space="preserve">the two new </w:t>
            </w:r>
            <w:r w:rsidR="00F27EE4">
              <w:rPr>
                <w:rFonts w:ascii="Arial" w:eastAsia="Arial" w:hAnsi="Arial" w:cs="Arial"/>
              </w:rPr>
              <w:t>pilot</w:t>
            </w:r>
            <w:r w:rsidR="00FA3831">
              <w:rPr>
                <w:rFonts w:ascii="Arial" w:eastAsia="Arial" w:hAnsi="Arial" w:cs="Arial"/>
              </w:rPr>
              <w:t xml:space="preserve"> watering project</w:t>
            </w:r>
            <w:r w:rsidR="00F27EE4">
              <w:rPr>
                <w:rFonts w:ascii="Arial" w:eastAsia="Arial" w:hAnsi="Arial" w:cs="Arial"/>
              </w:rPr>
              <w:t>s.</w:t>
            </w:r>
          </w:p>
          <w:p w14:paraId="3AE034ED" w14:textId="5D5ACB2A" w:rsidR="00F27EE4" w:rsidRDefault="48B093F9" w:rsidP="00F27EE4">
            <w:pPr>
              <w:pStyle w:val="ListParagraph"/>
              <w:numPr>
                <w:ilvl w:val="0"/>
                <w:numId w:val="50"/>
              </w:numPr>
              <w:tabs>
                <w:tab w:val="num" w:pos="720"/>
              </w:tabs>
              <w:spacing w:before="0" w:after="0"/>
              <w:ind w:left="198" w:hanging="198"/>
              <w:rPr>
                <w:rFonts w:ascii="Arial" w:eastAsia="Arial" w:hAnsi="Arial" w:cs="Arial"/>
              </w:rPr>
            </w:pPr>
            <w:r w:rsidRPr="00B04A4B">
              <w:rPr>
                <w:rFonts w:ascii="Arial" w:eastAsia="Arial" w:hAnsi="Arial" w:cs="Arial"/>
              </w:rPr>
              <w:t xml:space="preserve">By </w:t>
            </w:r>
            <w:r w:rsidR="00F27EE4" w:rsidRPr="00774FBF">
              <w:rPr>
                <w:rFonts w:ascii="Arial" w:eastAsia="Arial" w:hAnsi="Arial" w:cs="Arial"/>
              </w:rPr>
              <w:t>June</w:t>
            </w:r>
            <w:r w:rsidR="00F27EE4">
              <w:rPr>
                <w:rFonts w:ascii="Arial" w:eastAsia="Arial" w:hAnsi="Arial" w:cs="Arial"/>
              </w:rPr>
              <w:t xml:space="preserve"> 2026: Pilots for two Traditional Owner-led environmental watering projects</w:t>
            </w:r>
            <w:r w:rsidR="000516D6">
              <w:rPr>
                <w:rFonts w:ascii="Arial" w:eastAsia="Arial" w:hAnsi="Arial" w:cs="Arial"/>
              </w:rPr>
              <w:t>,</w:t>
            </w:r>
            <w:r w:rsidR="00F27EE4">
              <w:rPr>
                <w:rFonts w:ascii="Arial" w:eastAsia="Arial" w:hAnsi="Arial" w:cs="Arial"/>
              </w:rPr>
              <w:t xml:space="preserve"> </w:t>
            </w:r>
            <w:r w:rsidR="000516D6">
              <w:rPr>
                <w:rFonts w:ascii="Arial" w:eastAsia="Arial" w:hAnsi="Arial" w:cs="Arial"/>
              </w:rPr>
              <w:t>as</w:t>
            </w:r>
            <w:r w:rsidR="00F27EE4">
              <w:rPr>
                <w:rFonts w:ascii="Arial" w:eastAsia="Arial" w:hAnsi="Arial" w:cs="Arial"/>
              </w:rPr>
              <w:t xml:space="preserve"> confirmed in </w:t>
            </w:r>
            <w:r w:rsidR="00F76EA4">
              <w:rPr>
                <w:rFonts w:ascii="Arial" w:eastAsia="Arial" w:hAnsi="Arial" w:cs="Arial"/>
              </w:rPr>
              <w:t xml:space="preserve">the </w:t>
            </w:r>
            <w:r w:rsidR="00F27EE4">
              <w:rPr>
                <w:rFonts w:ascii="Arial" w:eastAsia="Arial" w:hAnsi="Arial" w:cs="Arial"/>
              </w:rPr>
              <w:t>VEWH’s 2025-26 Seasonal Watering Plan</w:t>
            </w:r>
            <w:r w:rsidR="000516D6">
              <w:rPr>
                <w:rFonts w:ascii="Arial" w:eastAsia="Arial" w:hAnsi="Arial" w:cs="Arial"/>
              </w:rPr>
              <w:t>, will be undertaken</w:t>
            </w:r>
            <w:r w:rsidR="00F27EE4" w:rsidRPr="4860557C">
              <w:rPr>
                <w:rFonts w:ascii="Arial" w:eastAsia="Arial" w:hAnsi="Arial" w:cs="Arial"/>
              </w:rPr>
              <w:t>.</w:t>
            </w:r>
          </w:p>
          <w:p w14:paraId="754D98A5" w14:textId="4865A024" w:rsidR="00140E60" w:rsidRDefault="37DE9498" w:rsidP="00144F61">
            <w:pPr>
              <w:pStyle w:val="ListParagraph"/>
              <w:numPr>
                <w:ilvl w:val="0"/>
                <w:numId w:val="50"/>
              </w:numPr>
              <w:tabs>
                <w:tab w:val="num" w:pos="720"/>
              </w:tabs>
              <w:spacing w:before="0" w:after="0"/>
              <w:ind w:left="198" w:hanging="198"/>
              <w:rPr>
                <w:rFonts w:ascii="Arial" w:eastAsia="Arial" w:hAnsi="Arial" w:cs="Arial"/>
              </w:rPr>
            </w:pPr>
            <w:r w:rsidRPr="096E1776">
              <w:rPr>
                <w:rFonts w:ascii="Arial" w:eastAsia="Arial" w:hAnsi="Arial" w:cs="Arial"/>
              </w:rPr>
              <w:t>Ongoing</w:t>
            </w:r>
            <w:r w:rsidR="00F27EE4" w:rsidRPr="00465D66">
              <w:rPr>
                <w:rFonts w:ascii="Arial" w:eastAsia="Arial" w:hAnsi="Arial" w:cs="Arial"/>
              </w:rPr>
              <w:t xml:space="preserve">: </w:t>
            </w:r>
            <w:r w:rsidR="00F27EE4" w:rsidRPr="2A30FFBE">
              <w:rPr>
                <w:rFonts w:ascii="Arial" w:eastAsia="Arial" w:hAnsi="Arial" w:cs="Arial"/>
              </w:rPr>
              <w:t>DEECA</w:t>
            </w:r>
            <w:r w:rsidR="5D2F02DD" w:rsidRPr="096E1776">
              <w:rPr>
                <w:rFonts w:ascii="Arial" w:eastAsia="Arial" w:hAnsi="Arial" w:cs="Arial"/>
              </w:rPr>
              <w:t xml:space="preserve"> WCG</w:t>
            </w:r>
            <w:r w:rsidR="00F27EE4" w:rsidRPr="2A30FFBE">
              <w:rPr>
                <w:rFonts w:ascii="Arial" w:eastAsia="Arial" w:hAnsi="Arial" w:cs="Arial"/>
              </w:rPr>
              <w:t xml:space="preserve">, VEWH and </w:t>
            </w:r>
            <w:r w:rsidR="00F27EE4">
              <w:rPr>
                <w:rFonts w:ascii="Arial" w:eastAsia="Arial" w:hAnsi="Arial" w:cs="Arial"/>
              </w:rPr>
              <w:t xml:space="preserve">partners to </w:t>
            </w:r>
            <w:r w:rsidR="00F27EE4" w:rsidRPr="00465D66">
              <w:rPr>
                <w:rFonts w:ascii="Arial" w:eastAsia="Arial" w:hAnsi="Arial" w:cs="Arial"/>
              </w:rPr>
              <w:t xml:space="preserve">collaborate on developing </w:t>
            </w:r>
            <w:r w:rsidR="00F27EE4">
              <w:rPr>
                <w:rFonts w:ascii="Arial" w:eastAsia="Arial" w:hAnsi="Arial" w:cs="Arial"/>
              </w:rPr>
              <w:t xml:space="preserve">a </w:t>
            </w:r>
            <w:r w:rsidR="00F27EE4" w:rsidRPr="00465D66">
              <w:rPr>
                <w:rFonts w:ascii="Arial" w:eastAsia="Arial" w:hAnsi="Arial" w:cs="Arial"/>
              </w:rPr>
              <w:t>case stud</w:t>
            </w:r>
            <w:r w:rsidR="00F27EE4">
              <w:rPr>
                <w:rFonts w:ascii="Arial" w:eastAsia="Arial" w:hAnsi="Arial" w:cs="Arial"/>
              </w:rPr>
              <w:t>y to</w:t>
            </w:r>
            <w:r w:rsidR="00F27EE4" w:rsidRPr="00465D66">
              <w:rPr>
                <w:rFonts w:ascii="Arial" w:eastAsia="Arial" w:hAnsi="Arial" w:cs="Arial"/>
              </w:rPr>
              <w:t xml:space="preserve"> work through the legal and practical </w:t>
            </w:r>
            <w:r w:rsidR="000B5051">
              <w:rPr>
                <w:rFonts w:ascii="Arial" w:eastAsia="Arial" w:hAnsi="Arial" w:cs="Arial"/>
              </w:rPr>
              <w:t>barriers to</w:t>
            </w:r>
            <w:r w:rsidR="00F27EE4" w:rsidRPr="00465D66">
              <w:rPr>
                <w:rFonts w:ascii="Arial" w:eastAsia="Arial" w:hAnsi="Arial" w:cs="Arial"/>
              </w:rPr>
              <w:t xml:space="preserve"> </w:t>
            </w:r>
            <w:r w:rsidR="00B01363">
              <w:rPr>
                <w:rFonts w:ascii="Arial" w:eastAsia="Arial" w:hAnsi="Arial" w:cs="Arial"/>
              </w:rPr>
              <w:t>the transfer o</w:t>
            </w:r>
            <w:r w:rsidR="00FD35B3">
              <w:rPr>
                <w:rFonts w:ascii="Arial" w:eastAsia="Arial" w:hAnsi="Arial" w:cs="Arial"/>
              </w:rPr>
              <w:t>f</w:t>
            </w:r>
            <w:r w:rsidR="00B01363">
              <w:rPr>
                <w:rFonts w:ascii="Arial" w:eastAsia="Arial" w:hAnsi="Arial" w:cs="Arial"/>
              </w:rPr>
              <w:t xml:space="preserve"> environmental water allocation to </w:t>
            </w:r>
            <w:r w:rsidR="00F27EE4" w:rsidRPr="00465D66">
              <w:rPr>
                <w:rFonts w:ascii="Arial" w:eastAsia="Arial" w:hAnsi="Arial" w:cs="Arial"/>
              </w:rPr>
              <w:t>Traditional Owners</w:t>
            </w:r>
            <w:r w:rsidR="00964336">
              <w:rPr>
                <w:rFonts w:ascii="Arial" w:eastAsia="Arial" w:hAnsi="Arial" w:cs="Arial"/>
              </w:rPr>
              <w:t>, informed by preliminary legal advice which has been received by DEECA</w:t>
            </w:r>
            <w:r w:rsidR="782D51E4" w:rsidRPr="096E1776">
              <w:rPr>
                <w:rFonts w:ascii="Arial" w:eastAsia="Arial" w:hAnsi="Arial" w:cs="Arial"/>
              </w:rPr>
              <w:t xml:space="preserve"> WCG</w:t>
            </w:r>
            <w:r w:rsidR="00B01363">
              <w:rPr>
                <w:rFonts w:ascii="Arial" w:eastAsia="Arial" w:hAnsi="Arial" w:cs="Arial"/>
              </w:rPr>
              <w:t>.</w:t>
            </w:r>
          </w:p>
        </w:tc>
      </w:tr>
      <w:tr w:rsidR="00FA4C5E" w:rsidRPr="002D1BE1" w14:paraId="101A416D" w14:textId="77777777" w:rsidTr="26B9CB9A">
        <w:trPr>
          <w:trHeight w:val="300"/>
        </w:trPr>
        <w:tc>
          <w:tcPr>
            <w:tcW w:w="380" w:type="dxa"/>
            <w:vMerge w:val="restart"/>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03732F8" w14:textId="0A222D98" w:rsidR="00F81AC9" w:rsidRPr="00316673" w:rsidRDefault="00F81AC9" w:rsidP="00F81AC9">
            <w:pPr>
              <w:pStyle w:val="TableTextLeft"/>
              <w:spacing w:before="0" w:after="0"/>
              <w:rPr>
                <w:rFonts w:ascii="Times New Roman" w:hAnsi="Times New Roman"/>
                <w:color w:val="FFFFFF"/>
                <w:lang w:val="en-US"/>
              </w:rPr>
            </w:pPr>
            <w:r w:rsidRPr="00316673">
              <w:t>4</w:t>
            </w:r>
            <w:r w:rsidRPr="00316673">
              <w:rPr>
                <w:lang w:val="en-US"/>
              </w:rPr>
              <w:t>​</w:t>
            </w:r>
          </w:p>
        </w:tc>
        <w:tc>
          <w:tcPr>
            <w:tcW w:w="2130"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hideMark/>
          </w:tcPr>
          <w:p w14:paraId="70AB2CBB" w14:textId="03715E8A" w:rsidR="00F81AC9" w:rsidRPr="00316673" w:rsidRDefault="00F81AC9" w:rsidP="00F81AC9">
            <w:pPr>
              <w:pStyle w:val="TableTextLeft"/>
              <w:spacing w:before="0" w:after="0"/>
              <w:rPr>
                <w:rFonts w:ascii="Times New Roman" w:hAnsi="Times New Roman"/>
                <w:color w:val="FFFFFF"/>
                <w:lang w:val="en-US"/>
              </w:rPr>
            </w:pPr>
            <w:r w:rsidRPr="00316673">
              <w:t>Traditional Owners have increased involvement in public land management</w:t>
            </w: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1DFFD90" w14:textId="54553BB9" w:rsidR="00F81AC9" w:rsidRPr="00316673" w:rsidRDefault="00F81AC9" w:rsidP="00F81AC9">
            <w:pPr>
              <w:pStyle w:val="TableTextLeft"/>
              <w:spacing w:before="0" w:after="0"/>
              <w:rPr>
                <w:rFonts w:ascii="Times New Roman" w:hAnsi="Times New Roman"/>
                <w:color w:val="FFFFFF"/>
                <w:lang w:val="en-US"/>
              </w:rPr>
            </w:pPr>
            <w:r w:rsidRPr="00316673">
              <w:t>4.1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90F726D" w14:textId="0D05D807" w:rsidR="00F81AC9" w:rsidRPr="00316673" w:rsidRDefault="00F81AC9" w:rsidP="00F81AC9">
            <w:pPr>
              <w:pStyle w:val="TableTextLeft"/>
              <w:spacing w:before="0" w:after="0"/>
              <w:rPr>
                <w:rFonts w:ascii="Times New Roman" w:hAnsi="Times New Roman"/>
                <w:color w:val="FFFFFF"/>
                <w:lang w:val="en-US"/>
              </w:rPr>
            </w:pPr>
            <w:r w:rsidRPr="00316673">
              <w:t>Explore a range of public land management opportunities for Traditional Owners through the renewal of Victoria's public land legislation</w:t>
            </w:r>
            <w:r w:rsidRPr="00316673">
              <w:rPr>
                <w:lang w:val="en-US"/>
              </w:rPr>
              <w:t>​</w:t>
            </w:r>
          </w:p>
        </w:tc>
        <w:tc>
          <w:tcPr>
            <w:tcW w:w="152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D83A48" w14:textId="7BAAAC38" w:rsidR="5DD1D8D1" w:rsidRDefault="003E20C4" w:rsidP="29F9426B">
            <w:pPr>
              <w:pStyle w:val="TableTextLeft"/>
            </w:pPr>
            <w:r>
              <w:t>Marine, Coast and Land Policy</w:t>
            </w:r>
            <w:r w:rsidR="018F6394">
              <w:t xml:space="preserve">, </w:t>
            </w:r>
            <w:r w:rsidR="018F6394" w:rsidRPr="00B43D00">
              <w:rPr>
                <w:rFonts w:ascii="Arial" w:eastAsia="Arial" w:hAnsi="Arial" w:cs="Arial"/>
              </w:rPr>
              <w:t>Regions, Environment, Climate Action and First Peoples</w:t>
            </w:r>
            <w:r w:rsidR="018F6394" w:rsidRPr="00B43D00">
              <w:rPr>
                <w:rFonts w:ascii="Arial" w:eastAsia="Arial" w:hAnsi="Arial" w:cs="Arial"/>
                <w:color w:val="333333"/>
              </w:rPr>
              <w:t xml:space="preserve"> </w:t>
            </w:r>
            <w:r w:rsidR="018F6394">
              <w:t xml:space="preserve">(RECAFP) </w:t>
            </w:r>
          </w:p>
        </w:tc>
        <w:tc>
          <w:tcPr>
            <w:tcW w:w="124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19F779D" w14:textId="3801AF58" w:rsidR="00F81AC9" w:rsidRPr="00316673" w:rsidRDefault="05DF2AF2" w:rsidP="00F81AC9">
            <w:pPr>
              <w:pStyle w:val="TableTextLeft"/>
              <w:spacing w:before="0" w:after="0"/>
            </w:pPr>
            <w:r>
              <w:t>Due 2027 (medium-term action)</w:t>
            </w:r>
          </w:p>
          <w:p w14:paraId="20A595D8" w14:textId="33B09DB5" w:rsidR="00F81AC9" w:rsidRPr="00316673" w:rsidRDefault="00F81AC9" w:rsidP="00F81AC9">
            <w:pPr>
              <w:pStyle w:val="TableTextLeft"/>
              <w:spacing w:before="0" w:after="0"/>
              <w:rPr>
                <w:lang w:val="en-US"/>
              </w:rPr>
            </w:pPr>
          </w:p>
        </w:tc>
        <w:tc>
          <w:tcPr>
            <w:tcW w:w="2274"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723592" w14:textId="04027518" w:rsidR="00F81AC9" w:rsidRPr="00316673" w:rsidRDefault="007B7AC4" w:rsidP="00F81AC9">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tcBorders>
              <w:top w:val="single" w:sz="12" w:space="0" w:color="000000"/>
              <w:left w:val="single" w:sz="4" w:space="0" w:color="000000"/>
              <w:bottom w:val="single" w:sz="4" w:space="0" w:color="000000"/>
              <w:right w:val="single" w:sz="4" w:space="0" w:color="000000"/>
            </w:tcBorders>
          </w:tcPr>
          <w:p w14:paraId="1712BC62" w14:textId="68016A2F" w:rsidR="00A008D9" w:rsidRPr="001E5AE0" w:rsidRDefault="00A008D9" w:rsidP="0069702E">
            <w:pPr>
              <w:pStyle w:val="TableTextBullet"/>
              <w:spacing w:after="0"/>
              <w:ind w:left="391" w:hanging="224"/>
              <w:rPr>
                <w:rStyle w:val="normaltextrun"/>
                <w:rFonts w:ascii="Arial" w:hAnsi="Arial" w:cs="Arial"/>
              </w:rPr>
            </w:pPr>
            <w:r>
              <w:rPr>
                <w:rStyle w:val="normaltextrun"/>
                <w:rFonts w:ascii="Arial" w:hAnsi="Arial" w:cs="Arial"/>
              </w:rPr>
              <w:t xml:space="preserve">New Public Land Act </w:t>
            </w:r>
            <w:r w:rsidR="00E557E0">
              <w:rPr>
                <w:rStyle w:val="normaltextrun"/>
                <w:rFonts w:ascii="Arial" w:hAnsi="Arial" w:cs="Arial"/>
              </w:rPr>
              <w:t>being prepared.</w:t>
            </w:r>
          </w:p>
          <w:p w14:paraId="7249B10D" w14:textId="30D90734" w:rsidR="004B379F" w:rsidRPr="00A008D9" w:rsidRDefault="004746D3" w:rsidP="0069702E">
            <w:pPr>
              <w:pStyle w:val="TableTextBullet"/>
              <w:spacing w:after="0"/>
              <w:ind w:left="391" w:hanging="230"/>
              <w:rPr>
                <w:sz w:val="22"/>
                <w:szCs w:val="22"/>
              </w:rPr>
            </w:pPr>
            <w:r w:rsidRPr="001E5AE0">
              <w:rPr>
                <w:rStyle w:val="normaltextrun"/>
              </w:rPr>
              <w:t xml:space="preserve">First Peoples’ Assembly of Victoria and Traditional Owner Corporation Caucus have been </w:t>
            </w:r>
            <w:r w:rsidR="006D6C63" w:rsidRPr="001E5AE0">
              <w:rPr>
                <w:rStyle w:val="normaltextrun"/>
              </w:rPr>
              <w:t>provided with further updates</w:t>
            </w:r>
            <w:r w:rsidRPr="001E5AE0">
              <w:rPr>
                <w:rStyle w:val="normaltextrun"/>
              </w:rPr>
              <w:t xml:space="preserve"> on reforms and </w:t>
            </w:r>
            <w:r w:rsidR="001B4CFE" w:rsidRPr="001E5AE0">
              <w:rPr>
                <w:rStyle w:val="normaltextrun"/>
              </w:rPr>
              <w:t>will continue to be engaged</w:t>
            </w:r>
            <w:r w:rsidRPr="001E5AE0">
              <w:rPr>
                <w:rStyle w:val="normaltextrun"/>
              </w:rPr>
              <w:t>.</w:t>
            </w:r>
            <w:r>
              <w:rPr>
                <w:rStyle w:val="eop"/>
                <w:rFonts w:ascii="Arial" w:hAnsi="Arial" w:cs="Arial"/>
              </w:rPr>
              <w:t xml:space="preserve"> </w:t>
            </w:r>
          </w:p>
        </w:tc>
      </w:tr>
      <w:tr w:rsidR="00755BC5" w14:paraId="1C72981A" w14:textId="77777777" w:rsidTr="26B9CB9A">
        <w:trPr>
          <w:trHeight w:val="300"/>
        </w:trPr>
        <w:tc>
          <w:tcPr>
            <w:tcW w:w="380" w:type="dxa"/>
            <w:vMerge/>
          </w:tcPr>
          <w:p w14:paraId="0047F09B" w14:textId="1F5387BD" w:rsidR="00F81AC9" w:rsidRDefault="00F81AC9"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tcMar>
              <w:top w:w="57" w:type="dxa"/>
              <w:left w:w="57" w:type="dxa"/>
              <w:bottom w:w="57" w:type="dxa"/>
              <w:right w:w="57" w:type="dxa"/>
            </w:tcMar>
          </w:tcPr>
          <w:p w14:paraId="39617CE5" w14:textId="0FA99486" w:rsidR="00140E60" w:rsidRDefault="33604BC7" w:rsidP="2A30FFBE">
            <w:pPr>
              <w:spacing w:before="70" w:after="0"/>
              <w:rPr>
                <w:rFonts w:ascii="Arial" w:eastAsia="Arial" w:hAnsi="Arial" w:cs="Arial"/>
              </w:rPr>
            </w:pPr>
            <w:r w:rsidRPr="2A30FFBE">
              <w:rPr>
                <w:rFonts w:ascii="Arial" w:eastAsia="Arial" w:hAnsi="Arial" w:cs="Arial"/>
              </w:rPr>
              <w:t>Next steps:</w:t>
            </w:r>
          </w:p>
          <w:p w14:paraId="2387D319" w14:textId="7E28B45D" w:rsidR="002726ED" w:rsidRDefault="51943F13" w:rsidP="00144F61">
            <w:pPr>
              <w:pStyle w:val="ListParagraph"/>
              <w:numPr>
                <w:ilvl w:val="0"/>
                <w:numId w:val="50"/>
              </w:numPr>
              <w:tabs>
                <w:tab w:val="num" w:pos="720"/>
              </w:tabs>
              <w:spacing w:before="0" w:after="0"/>
              <w:ind w:left="198" w:hanging="198"/>
              <w:rPr>
                <w:rFonts w:ascii="Arial" w:eastAsia="Arial" w:hAnsi="Arial" w:cs="Arial"/>
              </w:rPr>
            </w:pPr>
            <w:r w:rsidRPr="378AC21F">
              <w:rPr>
                <w:rFonts w:ascii="Arial" w:eastAsia="Arial" w:hAnsi="Arial" w:cs="Arial"/>
              </w:rPr>
              <w:t>Late</w:t>
            </w:r>
            <w:r w:rsidR="006D6C63" w:rsidRPr="378AC21F">
              <w:rPr>
                <w:rFonts w:ascii="Arial" w:eastAsia="Arial" w:hAnsi="Arial" w:cs="Arial"/>
              </w:rPr>
              <w:t xml:space="preserve"> </w:t>
            </w:r>
            <w:r w:rsidR="002726ED" w:rsidRPr="378AC21F">
              <w:rPr>
                <w:rFonts w:ascii="Arial" w:eastAsia="Arial" w:hAnsi="Arial" w:cs="Arial"/>
              </w:rPr>
              <w:t>202</w:t>
            </w:r>
            <w:r w:rsidR="006D6C63" w:rsidRPr="378AC21F">
              <w:rPr>
                <w:rFonts w:ascii="Arial" w:eastAsia="Arial" w:hAnsi="Arial" w:cs="Arial"/>
              </w:rPr>
              <w:t>5</w:t>
            </w:r>
            <w:r w:rsidR="002726ED" w:rsidRPr="378AC21F">
              <w:rPr>
                <w:rFonts w:ascii="Arial" w:eastAsia="Arial" w:hAnsi="Arial" w:cs="Arial"/>
              </w:rPr>
              <w:t>:</w:t>
            </w:r>
            <w:r w:rsidR="002726ED">
              <w:rPr>
                <w:rFonts w:ascii="Arial" w:eastAsia="Arial" w:hAnsi="Arial" w:cs="Arial"/>
              </w:rPr>
              <w:t xml:space="preserve"> </w:t>
            </w:r>
            <w:r w:rsidR="00EC268C">
              <w:rPr>
                <w:rFonts w:ascii="Arial" w:eastAsia="Arial" w:hAnsi="Arial" w:cs="Arial"/>
              </w:rPr>
              <w:t xml:space="preserve">Work to continue to finalise </w:t>
            </w:r>
            <w:r w:rsidR="00782146">
              <w:rPr>
                <w:rFonts w:ascii="Arial" w:eastAsia="Arial" w:hAnsi="Arial" w:cs="Arial"/>
              </w:rPr>
              <w:t>draft</w:t>
            </w:r>
            <w:r w:rsidR="006D6C63">
              <w:rPr>
                <w:rFonts w:ascii="Arial" w:eastAsia="Arial" w:hAnsi="Arial" w:cs="Arial"/>
              </w:rPr>
              <w:t xml:space="preserve"> Bill</w:t>
            </w:r>
            <w:r w:rsidR="00465D66">
              <w:rPr>
                <w:rFonts w:ascii="Arial" w:eastAsia="Arial" w:hAnsi="Arial" w:cs="Arial"/>
              </w:rPr>
              <w:t>.</w:t>
            </w:r>
          </w:p>
          <w:p w14:paraId="40830642" w14:textId="3990902E" w:rsidR="00465D66" w:rsidRDefault="36862C0C" w:rsidP="00144F61">
            <w:pPr>
              <w:pStyle w:val="ListParagraph"/>
              <w:numPr>
                <w:ilvl w:val="0"/>
                <w:numId w:val="50"/>
              </w:numPr>
              <w:tabs>
                <w:tab w:val="num" w:pos="720"/>
              </w:tabs>
              <w:spacing w:before="0" w:after="0"/>
              <w:ind w:left="198" w:hanging="198"/>
              <w:rPr>
                <w:rFonts w:ascii="Arial" w:eastAsia="Arial" w:hAnsi="Arial" w:cs="Arial"/>
              </w:rPr>
            </w:pPr>
            <w:proofErr w:type="gramStart"/>
            <w:r w:rsidRPr="378AC21F">
              <w:rPr>
                <w:rFonts w:ascii="Arial" w:eastAsia="Arial" w:hAnsi="Arial" w:cs="Arial"/>
              </w:rPr>
              <w:t>Early-mid</w:t>
            </w:r>
            <w:proofErr w:type="gramEnd"/>
            <w:r w:rsidR="00A07E9C">
              <w:rPr>
                <w:rFonts w:ascii="Arial" w:eastAsia="Arial" w:hAnsi="Arial" w:cs="Arial"/>
              </w:rPr>
              <w:t xml:space="preserve"> </w:t>
            </w:r>
            <w:r w:rsidR="00E0210A">
              <w:rPr>
                <w:rFonts w:ascii="Arial" w:eastAsia="Arial" w:hAnsi="Arial" w:cs="Arial"/>
              </w:rPr>
              <w:t>2026</w:t>
            </w:r>
            <w:r w:rsidR="00A01265">
              <w:rPr>
                <w:rFonts w:ascii="Arial" w:eastAsia="Arial" w:hAnsi="Arial" w:cs="Arial"/>
              </w:rPr>
              <w:t>: Further engagement with Traditional Owners</w:t>
            </w:r>
            <w:r w:rsidR="00E0210A">
              <w:rPr>
                <w:rFonts w:ascii="Arial" w:eastAsia="Arial" w:hAnsi="Arial" w:cs="Arial"/>
              </w:rPr>
              <w:t xml:space="preserve"> on </w:t>
            </w:r>
            <w:r w:rsidR="00A07E9C">
              <w:rPr>
                <w:rFonts w:ascii="Arial" w:eastAsia="Arial" w:hAnsi="Arial" w:cs="Arial"/>
              </w:rPr>
              <w:t xml:space="preserve">implementation of new </w:t>
            </w:r>
            <w:r w:rsidR="00CF4702">
              <w:rPr>
                <w:rFonts w:ascii="Arial" w:eastAsia="Arial" w:hAnsi="Arial" w:cs="Arial"/>
              </w:rPr>
              <w:t>legislation</w:t>
            </w:r>
            <w:r w:rsidR="00465D66">
              <w:rPr>
                <w:rFonts w:ascii="Arial" w:eastAsia="Arial" w:hAnsi="Arial" w:cs="Arial"/>
              </w:rPr>
              <w:t>.</w:t>
            </w:r>
          </w:p>
          <w:p w14:paraId="0EE30190" w14:textId="6481EA92" w:rsidR="00140E60" w:rsidRPr="00AB1BF7" w:rsidRDefault="00956ECA"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Late 2026</w:t>
            </w:r>
            <w:r w:rsidR="00A42A52">
              <w:rPr>
                <w:rFonts w:ascii="Arial" w:eastAsia="Arial" w:hAnsi="Arial" w:cs="Arial"/>
              </w:rPr>
              <w:t xml:space="preserve">: </w:t>
            </w:r>
            <w:r w:rsidR="33604BC7" w:rsidRPr="00AB1BF7">
              <w:rPr>
                <w:rFonts w:ascii="Arial" w:eastAsia="Arial" w:hAnsi="Arial" w:cs="Arial"/>
              </w:rPr>
              <w:t xml:space="preserve">Legislation </w:t>
            </w:r>
            <w:r w:rsidR="00EE6A55">
              <w:rPr>
                <w:rFonts w:ascii="Arial" w:eastAsia="Arial" w:hAnsi="Arial" w:cs="Arial"/>
              </w:rPr>
              <w:t xml:space="preserve">anticipated to </w:t>
            </w:r>
            <w:r>
              <w:rPr>
                <w:rFonts w:ascii="Arial" w:eastAsia="Arial" w:hAnsi="Arial" w:cs="Arial"/>
              </w:rPr>
              <w:t>commence</w:t>
            </w:r>
            <w:r w:rsidR="33604BC7" w:rsidRPr="00465D66">
              <w:rPr>
                <w:rFonts w:ascii="Arial" w:eastAsia="Arial" w:hAnsi="Arial" w:cs="Arial"/>
              </w:rPr>
              <w:t>.</w:t>
            </w:r>
          </w:p>
        </w:tc>
      </w:tr>
      <w:tr w:rsidR="00FA4C5E" w:rsidRPr="002D1BE1" w14:paraId="7C5C22B3" w14:textId="77777777" w:rsidTr="26B9CB9A">
        <w:trPr>
          <w:trHeight w:val="300"/>
        </w:trPr>
        <w:tc>
          <w:tcPr>
            <w:tcW w:w="380" w:type="dxa"/>
            <w:vMerge w:val="restart"/>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A4CB642" w14:textId="4D381B36" w:rsidR="007B7AC4" w:rsidRPr="00316673" w:rsidRDefault="007B7AC4" w:rsidP="007B7AC4">
            <w:pPr>
              <w:pStyle w:val="TableTextLeft"/>
              <w:spacing w:before="0" w:after="0"/>
              <w:rPr>
                <w:rFonts w:ascii="Times New Roman" w:hAnsi="Times New Roman"/>
                <w:color w:val="FFFFFF"/>
                <w:lang w:val="en-US"/>
              </w:rPr>
            </w:pPr>
            <w:r w:rsidRPr="00316673">
              <w:t>5</w:t>
            </w:r>
            <w:r w:rsidRPr="00316673">
              <w:rPr>
                <w:lang w:val="en-US"/>
              </w:rPr>
              <w:t>​</w:t>
            </w:r>
          </w:p>
        </w:tc>
        <w:tc>
          <w:tcPr>
            <w:tcW w:w="2130"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hideMark/>
          </w:tcPr>
          <w:p w14:paraId="4BF8DCA4" w14:textId="69F04C2A" w:rsidR="007B7AC4" w:rsidRPr="00316673" w:rsidRDefault="007B7AC4" w:rsidP="007B7AC4">
            <w:pPr>
              <w:pStyle w:val="TableTextLeft"/>
              <w:spacing w:before="0" w:after="0"/>
              <w:rPr>
                <w:rFonts w:ascii="Times New Roman" w:hAnsi="Times New Roman"/>
                <w:color w:val="FFFFFF"/>
                <w:lang w:val="en-US"/>
              </w:rPr>
            </w:pPr>
            <w:r w:rsidRPr="00316673">
              <w:t>Recognition of Traditional Owners as waterway managers for specific locations </w:t>
            </w:r>
            <w:r w:rsidRPr="00316673">
              <w:rPr>
                <w:lang w:val="en-US"/>
              </w:rPr>
              <w:t>​</w:t>
            </w:r>
          </w:p>
        </w:tc>
        <w:tc>
          <w:tcPr>
            <w:tcW w:w="49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535512D" w14:textId="592AD518" w:rsidR="007B7AC4" w:rsidRPr="00316673" w:rsidRDefault="007B7AC4" w:rsidP="007B7AC4">
            <w:pPr>
              <w:pStyle w:val="TableTextLeft"/>
              <w:spacing w:before="0" w:after="0"/>
              <w:rPr>
                <w:rFonts w:ascii="Times New Roman" w:hAnsi="Times New Roman"/>
                <w:color w:val="FFFFFF"/>
                <w:lang w:val="en-US"/>
              </w:rPr>
            </w:pPr>
            <w:r w:rsidRPr="00316673">
              <w:t>5.1</w:t>
            </w:r>
            <w:r w:rsidRPr="00316673">
              <w:rPr>
                <w:lang w:val="en-US"/>
              </w:rPr>
              <w:t>​</w:t>
            </w:r>
          </w:p>
        </w:tc>
        <w:tc>
          <w:tcPr>
            <w:tcW w:w="354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977FDC6" w14:textId="71370099" w:rsidR="007B7AC4" w:rsidRPr="00316673" w:rsidRDefault="007B7AC4" w:rsidP="007B7AC4">
            <w:pPr>
              <w:pStyle w:val="TableTextLeft"/>
              <w:spacing w:before="0" w:after="0"/>
              <w:rPr>
                <w:rFonts w:ascii="Times New Roman" w:hAnsi="Times New Roman"/>
                <w:color w:val="FFFFFF"/>
                <w:lang w:val="en-US"/>
              </w:rPr>
            </w:pPr>
            <w:r w:rsidRPr="00316673">
              <w:t>Identify and address barriers to Traditional Owners taking on sole management of waterways and develop new legislative proposals through engagement with Traditional Owners and wider stakeholders for Government consideration</w:t>
            </w:r>
          </w:p>
        </w:tc>
        <w:tc>
          <w:tcPr>
            <w:tcW w:w="1520"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4B2839" w14:textId="60084852" w:rsidR="383101E0" w:rsidRDefault="003E20C4" w:rsidP="29F9426B">
            <w:pPr>
              <w:pStyle w:val="TableTextLeft"/>
            </w:pPr>
            <w:r>
              <w:t>Waterway Policy and Programs</w:t>
            </w:r>
            <w:r w:rsidR="38D362EE">
              <w:t>, WCG</w:t>
            </w:r>
            <w:r>
              <w:t xml:space="preserve"> </w:t>
            </w:r>
          </w:p>
        </w:tc>
        <w:tc>
          <w:tcPr>
            <w:tcW w:w="1245"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0DB5BBB" w14:textId="6ADF14C6" w:rsidR="040E4F36" w:rsidRDefault="040E4F36" w:rsidP="24D3BD82">
            <w:pPr>
              <w:pStyle w:val="TableTextLeft"/>
              <w:spacing w:before="0" w:after="0"/>
            </w:pPr>
            <w:r>
              <w:t>Due after 2027 (long-term action)</w:t>
            </w:r>
          </w:p>
          <w:p w14:paraId="63AEEB8A" w14:textId="0B2CDED4" w:rsidR="007B7AC4" w:rsidRPr="00316673" w:rsidRDefault="007B7AC4" w:rsidP="1734B620">
            <w:pPr>
              <w:pStyle w:val="TableTextLeft"/>
              <w:spacing w:before="0" w:after="0"/>
              <w:rPr>
                <w:lang w:val="en-US"/>
              </w:rPr>
            </w:pPr>
          </w:p>
          <w:p w14:paraId="5B4F40E9" w14:textId="33D21D6D" w:rsidR="007B7AC4" w:rsidRPr="00316673" w:rsidRDefault="1EDD52C4" w:rsidP="007B7AC4">
            <w:pPr>
              <w:pStyle w:val="TableTextLeft"/>
              <w:spacing w:before="0" w:after="0"/>
              <w:rPr>
                <w:rFonts w:ascii="Times New Roman" w:hAnsi="Times New Roman"/>
                <w:color w:val="FFFFFF"/>
                <w:lang w:val="en-US"/>
              </w:rPr>
            </w:pPr>
            <w:r w:rsidRPr="1734B620">
              <w:rPr>
                <w:rFonts w:ascii="Times New Roman" w:hAnsi="Times New Roman"/>
                <w:color w:val="FFFFFF" w:themeColor="background1"/>
                <w:lang w:val="en-US"/>
              </w:rPr>
              <w:t>2027+</w:t>
            </w:r>
            <w:r w:rsidR="007B7AC4">
              <w:br/>
            </w:r>
          </w:p>
        </w:tc>
        <w:tc>
          <w:tcPr>
            <w:tcW w:w="2274" w:type="dxa"/>
            <w:tcBorders>
              <w:top w:val="single" w:sz="12"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7A1C64" w14:textId="3B24DD18" w:rsidR="007B7AC4" w:rsidRPr="00316673" w:rsidRDefault="2A877934" w:rsidP="007B7AC4">
            <w:pPr>
              <w:pStyle w:val="TableTextLeft"/>
              <w:spacing w:before="0" w:after="0"/>
              <w:rPr>
                <w:rFonts w:eastAsiaTheme="minorEastAsia" w:cstheme="minorBidi"/>
                <w:sz w:val="22"/>
                <w:szCs w:val="22"/>
                <w:lang w:val="en-US"/>
              </w:rPr>
            </w:pPr>
            <w:r w:rsidRPr="4389C086">
              <w:rPr>
                <w:rFonts w:eastAsiaTheme="minorEastAsia" w:cstheme="minorBidi"/>
                <w:b/>
                <w:bCs/>
                <w:color w:val="5A8326"/>
                <w:sz w:val="22"/>
                <w:szCs w:val="22"/>
              </w:rPr>
              <w:t>Started</w:t>
            </w:r>
          </w:p>
        </w:tc>
        <w:tc>
          <w:tcPr>
            <w:tcW w:w="2981" w:type="dxa"/>
            <w:tcBorders>
              <w:top w:val="single" w:sz="12" w:space="0" w:color="000000"/>
              <w:left w:val="single" w:sz="4" w:space="0" w:color="000000"/>
              <w:bottom w:val="single" w:sz="4" w:space="0" w:color="000000"/>
              <w:right w:val="single" w:sz="4" w:space="0" w:color="000000"/>
            </w:tcBorders>
          </w:tcPr>
          <w:p w14:paraId="024FC36E" w14:textId="42CD2E44" w:rsidR="2A877934" w:rsidRPr="009C5FEC" w:rsidRDefault="000C4D19" w:rsidP="001E5AE0">
            <w:pPr>
              <w:pStyle w:val="TableTextBullet"/>
              <w:spacing w:after="0"/>
              <w:ind w:left="391" w:hanging="224"/>
              <w:rPr>
                <w:rStyle w:val="normaltextrun"/>
                <w:rFonts w:ascii="Arial" w:hAnsi="Arial" w:cs="Arial"/>
              </w:rPr>
            </w:pPr>
            <w:r w:rsidRPr="009C5FEC">
              <w:rPr>
                <w:rStyle w:val="normaltextrun"/>
                <w:rFonts w:ascii="Arial" w:hAnsi="Arial" w:cs="Arial"/>
              </w:rPr>
              <w:t xml:space="preserve">Preliminary </w:t>
            </w:r>
            <w:r w:rsidR="2A877934" w:rsidRPr="009C5FEC">
              <w:rPr>
                <w:rStyle w:val="normaltextrun"/>
                <w:rFonts w:ascii="Arial" w:hAnsi="Arial" w:cs="Arial"/>
              </w:rPr>
              <w:t>work</w:t>
            </w:r>
            <w:r w:rsidR="2A877934" w:rsidRPr="009C5FEC" w:rsidDel="006167C9">
              <w:rPr>
                <w:rStyle w:val="normaltextrun"/>
                <w:rFonts w:ascii="Arial" w:hAnsi="Arial" w:cs="Arial"/>
              </w:rPr>
              <w:t xml:space="preserve"> </w:t>
            </w:r>
            <w:r w:rsidR="006167C9" w:rsidRPr="009C5FEC">
              <w:rPr>
                <w:rStyle w:val="normaltextrun"/>
                <w:rFonts w:ascii="Arial" w:hAnsi="Arial" w:cs="Arial"/>
              </w:rPr>
              <w:t xml:space="preserve">completed to </w:t>
            </w:r>
            <w:r w:rsidR="0065679F" w:rsidRPr="009C5FEC">
              <w:rPr>
                <w:rStyle w:val="normaltextrun"/>
                <w:rFonts w:ascii="Arial" w:hAnsi="Arial" w:cs="Arial"/>
              </w:rPr>
              <w:t xml:space="preserve">understand current </w:t>
            </w:r>
            <w:r w:rsidR="0065679F" w:rsidRPr="00B04A4B">
              <w:rPr>
                <w:rStyle w:val="normaltextrun"/>
                <w:rFonts w:ascii="Arial" w:hAnsi="Arial" w:cs="Arial"/>
                <w:i/>
                <w:iCs/>
              </w:rPr>
              <w:t xml:space="preserve">Water Act </w:t>
            </w:r>
            <w:r w:rsidR="008504FB" w:rsidRPr="00B04A4B">
              <w:rPr>
                <w:rStyle w:val="normaltextrun"/>
                <w:rFonts w:ascii="Arial" w:hAnsi="Arial" w:cs="Arial"/>
                <w:i/>
                <w:iCs/>
              </w:rPr>
              <w:t>1989</w:t>
            </w:r>
            <w:r w:rsidR="0065679F" w:rsidRPr="009C5FEC">
              <w:rPr>
                <w:rStyle w:val="normaltextrun"/>
                <w:rFonts w:ascii="Arial" w:hAnsi="Arial" w:cs="Arial"/>
              </w:rPr>
              <w:t xml:space="preserve"> </w:t>
            </w:r>
            <w:r w:rsidR="00272A9A" w:rsidRPr="009C5FEC">
              <w:rPr>
                <w:rStyle w:val="normaltextrun"/>
                <w:rFonts w:ascii="Arial" w:hAnsi="Arial" w:cs="Arial"/>
              </w:rPr>
              <w:t xml:space="preserve">mechanisms to </w:t>
            </w:r>
            <w:r w:rsidR="00616969" w:rsidRPr="009C5FEC">
              <w:rPr>
                <w:rStyle w:val="normaltextrun"/>
                <w:rFonts w:ascii="Arial" w:hAnsi="Arial" w:cs="Arial"/>
              </w:rPr>
              <w:t xml:space="preserve">enable Traditional Owners to take on </w:t>
            </w:r>
            <w:r w:rsidR="00455260" w:rsidRPr="009C5FEC">
              <w:rPr>
                <w:rStyle w:val="normaltextrun"/>
                <w:rFonts w:ascii="Arial" w:hAnsi="Arial" w:cs="Arial"/>
              </w:rPr>
              <w:t xml:space="preserve">specific </w:t>
            </w:r>
            <w:r w:rsidR="00616969" w:rsidRPr="009C5FEC">
              <w:rPr>
                <w:rStyle w:val="normaltextrun"/>
                <w:rFonts w:ascii="Arial" w:hAnsi="Arial" w:cs="Arial"/>
              </w:rPr>
              <w:t xml:space="preserve">waterway management </w:t>
            </w:r>
            <w:r w:rsidR="00950532" w:rsidRPr="009C5FEC">
              <w:rPr>
                <w:rStyle w:val="normaltextrun"/>
                <w:rFonts w:ascii="Arial" w:hAnsi="Arial" w:cs="Arial"/>
              </w:rPr>
              <w:t xml:space="preserve">responsibilities and what </w:t>
            </w:r>
            <w:r w:rsidR="43054553" w:rsidRPr="009C5FEC">
              <w:rPr>
                <w:rStyle w:val="normaltextrun"/>
                <w:rFonts w:ascii="Arial" w:hAnsi="Arial" w:cs="Arial"/>
              </w:rPr>
              <w:t>legislative</w:t>
            </w:r>
            <w:r w:rsidR="2A877934" w:rsidRPr="009C5FEC" w:rsidDel="58B77E9E">
              <w:rPr>
                <w:rStyle w:val="normaltextrun"/>
                <w:rFonts w:ascii="Arial" w:hAnsi="Arial" w:cs="Arial"/>
              </w:rPr>
              <w:t xml:space="preserve"> </w:t>
            </w:r>
            <w:r w:rsidR="12652F8A" w:rsidRPr="009C5FEC">
              <w:rPr>
                <w:rStyle w:val="normaltextrun"/>
                <w:rFonts w:ascii="Arial" w:hAnsi="Arial" w:cs="Arial"/>
              </w:rPr>
              <w:t>b</w:t>
            </w:r>
            <w:r w:rsidR="00455260" w:rsidRPr="009C5FEC">
              <w:rPr>
                <w:rStyle w:val="normaltextrun"/>
                <w:rFonts w:ascii="Arial" w:hAnsi="Arial" w:cs="Arial"/>
              </w:rPr>
              <w:t xml:space="preserve">arriers </w:t>
            </w:r>
            <w:r w:rsidR="00BF0B11" w:rsidRPr="009C5FEC">
              <w:rPr>
                <w:rStyle w:val="normaltextrun"/>
                <w:rFonts w:ascii="Arial" w:hAnsi="Arial" w:cs="Arial"/>
              </w:rPr>
              <w:t>remain</w:t>
            </w:r>
            <w:r w:rsidR="2A877934" w:rsidRPr="009C5FEC">
              <w:rPr>
                <w:rStyle w:val="normaltextrun"/>
                <w:rFonts w:ascii="Arial" w:hAnsi="Arial" w:cs="Arial"/>
              </w:rPr>
              <w:t xml:space="preserve">. </w:t>
            </w:r>
          </w:p>
          <w:p w14:paraId="5333915B" w14:textId="4F376FCC" w:rsidR="007B7AC4" w:rsidRPr="00CE79D4" w:rsidRDefault="2A877934" w:rsidP="000732B2">
            <w:pPr>
              <w:pStyle w:val="TableTextBullet"/>
              <w:spacing w:after="0"/>
              <w:ind w:left="391"/>
              <w:rPr>
                <w:rStyle w:val="normaltextrun"/>
                <w:rFonts w:ascii="Arial" w:hAnsi="Arial" w:cs="Arial"/>
              </w:rPr>
            </w:pPr>
            <w:r w:rsidRPr="4389C086">
              <w:rPr>
                <w:rStyle w:val="normaltextrun"/>
                <w:rFonts w:ascii="Arial" w:hAnsi="Arial" w:cs="Arial"/>
              </w:rPr>
              <w:t>This is a</w:t>
            </w:r>
            <w:r w:rsidR="00E63819">
              <w:rPr>
                <w:rStyle w:val="normaltextrun"/>
                <w:rFonts w:ascii="Arial" w:hAnsi="Arial" w:cs="Arial"/>
              </w:rPr>
              <w:t xml:space="preserve"> long-term outcome that will build on the learnings from Outcome</w:t>
            </w:r>
            <w:r w:rsidR="00E62BE9">
              <w:rPr>
                <w:rStyle w:val="normaltextrun"/>
                <w:rFonts w:ascii="Arial" w:hAnsi="Arial" w:cs="Arial"/>
              </w:rPr>
              <w:t>s</w:t>
            </w:r>
            <w:r w:rsidR="00FD3407">
              <w:rPr>
                <w:rStyle w:val="normaltextrun"/>
                <w:rFonts w:ascii="Arial" w:hAnsi="Arial" w:cs="Arial"/>
              </w:rPr>
              <w:t xml:space="preserve"> 1,</w:t>
            </w:r>
            <w:r w:rsidR="00E63819">
              <w:rPr>
                <w:rStyle w:val="normaltextrun"/>
                <w:rFonts w:ascii="Arial" w:hAnsi="Arial" w:cs="Arial"/>
              </w:rPr>
              <w:t xml:space="preserve"> 2 and 3</w:t>
            </w:r>
            <w:r w:rsidR="007D0B68">
              <w:rPr>
                <w:rStyle w:val="normaltextrun"/>
                <w:rFonts w:ascii="Arial" w:hAnsi="Arial" w:cs="Arial"/>
              </w:rPr>
              <w:t xml:space="preserve">, and </w:t>
            </w:r>
            <w:r w:rsidR="00106AA5">
              <w:rPr>
                <w:rStyle w:val="normaltextrun"/>
                <w:rFonts w:ascii="Arial" w:hAnsi="Arial" w:cs="Arial"/>
              </w:rPr>
              <w:t xml:space="preserve">opportunities identified in the </w:t>
            </w:r>
            <w:r w:rsidR="00106AA5" w:rsidRPr="00B43D00">
              <w:rPr>
                <w:rStyle w:val="normaltextrun"/>
                <w:rFonts w:ascii="Arial" w:hAnsi="Arial" w:cs="Arial"/>
              </w:rPr>
              <w:t xml:space="preserve">Victorian </w:t>
            </w:r>
            <w:r w:rsidR="00106AA5" w:rsidRPr="00B43D00">
              <w:rPr>
                <w:rStyle w:val="normaltextrun"/>
                <w:rFonts w:ascii="Arial" w:hAnsi="Arial" w:cs="Arial"/>
              </w:rPr>
              <w:lastRenderedPageBreak/>
              <w:t>Waterway Management Strategy</w:t>
            </w:r>
            <w:r w:rsidR="00106AA5">
              <w:rPr>
                <w:rStyle w:val="normaltextrun"/>
                <w:rFonts w:ascii="Arial" w:hAnsi="Arial" w:cs="Arial"/>
              </w:rPr>
              <w:t xml:space="preserve">. </w:t>
            </w:r>
          </w:p>
        </w:tc>
      </w:tr>
      <w:tr w:rsidR="00755BC5" w14:paraId="79A03933" w14:textId="77777777" w:rsidTr="26B9CB9A">
        <w:trPr>
          <w:trHeight w:val="300"/>
        </w:trPr>
        <w:tc>
          <w:tcPr>
            <w:tcW w:w="380" w:type="dxa"/>
            <w:vMerge/>
          </w:tcPr>
          <w:p w14:paraId="6EC5318B" w14:textId="70AE3720" w:rsidR="007B7AC4" w:rsidRDefault="007B7AC4" w:rsidP="00BC612D">
            <w:pPr>
              <w:spacing w:after="0"/>
            </w:pPr>
          </w:p>
        </w:tc>
        <w:tc>
          <w:tcPr>
            <w:tcW w:w="14185" w:type="dxa"/>
            <w:gridSpan w:val="7"/>
            <w:tcBorders>
              <w:top w:val="single" w:sz="4" w:space="0" w:color="000000"/>
              <w:left w:val="single" w:sz="4" w:space="0" w:color="000000"/>
              <w:bottom w:val="single" w:sz="12" w:space="0" w:color="000000"/>
              <w:right w:val="single" w:sz="4" w:space="0" w:color="000000"/>
            </w:tcBorders>
            <w:tcMar>
              <w:top w:w="57" w:type="dxa"/>
              <w:left w:w="57" w:type="dxa"/>
              <w:bottom w:w="57" w:type="dxa"/>
              <w:right w:w="57" w:type="dxa"/>
            </w:tcMar>
          </w:tcPr>
          <w:p w14:paraId="42257ACA" w14:textId="31D3CB40" w:rsidR="2A30FFBE" w:rsidRDefault="2A30FFBE" w:rsidP="2A30FFBE">
            <w:pPr>
              <w:spacing w:before="70" w:after="0"/>
              <w:rPr>
                <w:rFonts w:ascii="Arial" w:eastAsia="Arial" w:hAnsi="Arial" w:cs="Arial"/>
              </w:rPr>
            </w:pPr>
            <w:r w:rsidRPr="2A30FFBE">
              <w:rPr>
                <w:rFonts w:ascii="Arial" w:eastAsia="Arial" w:hAnsi="Arial" w:cs="Arial"/>
              </w:rPr>
              <w:t>Next steps:</w:t>
            </w:r>
          </w:p>
          <w:p w14:paraId="2A051FB4" w14:textId="3BA11EEF" w:rsidR="000B0591" w:rsidRDefault="00B36A60" w:rsidP="00144F61">
            <w:pPr>
              <w:pStyle w:val="ListParagraph"/>
              <w:numPr>
                <w:ilvl w:val="0"/>
                <w:numId w:val="50"/>
              </w:numPr>
              <w:tabs>
                <w:tab w:val="num" w:pos="720"/>
              </w:tabs>
              <w:spacing w:before="0" w:after="0"/>
              <w:ind w:left="198" w:hanging="198"/>
              <w:rPr>
                <w:rFonts w:ascii="Arial" w:eastAsia="Arial" w:hAnsi="Arial" w:cs="Arial"/>
              </w:rPr>
            </w:pPr>
            <w:r w:rsidRPr="32DE65E6">
              <w:rPr>
                <w:rFonts w:ascii="Arial" w:eastAsia="Arial" w:hAnsi="Arial" w:cs="Arial"/>
              </w:rPr>
              <w:t>Post-2025</w:t>
            </w:r>
            <w:r w:rsidR="00894525" w:rsidRPr="32DE65E6">
              <w:rPr>
                <w:rFonts w:ascii="Arial" w:eastAsia="Arial" w:hAnsi="Arial" w:cs="Arial"/>
              </w:rPr>
              <w:t>:</w:t>
            </w:r>
            <w:r w:rsidRPr="32DE65E6">
              <w:rPr>
                <w:rFonts w:ascii="Arial" w:eastAsia="Arial" w:hAnsi="Arial" w:cs="Arial"/>
              </w:rPr>
              <w:t xml:space="preserve"> </w:t>
            </w:r>
            <w:r w:rsidR="00C07CE3" w:rsidRPr="32DE65E6">
              <w:rPr>
                <w:rFonts w:ascii="Arial" w:eastAsia="Arial" w:hAnsi="Arial" w:cs="Arial"/>
              </w:rPr>
              <w:t xml:space="preserve">Options analysis to be developed for addressing current mechanisms and </w:t>
            </w:r>
            <w:r w:rsidR="00264AC4" w:rsidRPr="32DE65E6">
              <w:rPr>
                <w:rFonts w:ascii="Arial" w:eastAsia="Arial" w:hAnsi="Arial" w:cs="Arial"/>
              </w:rPr>
              <w:t xml:space="preserve">legislative </w:t>
            </w:r>
            <w:r w:rsidR="00C07CE3" w:rsidRPr="32DE65E6">
              <w:rPr>
                <w:rFonts w:ascii="Arial" w:eastAsia="Arial" w:hAnsi="Arial" w:cs="Arial"/>
              </w:rPr>
              <w:t>barriers</w:t>
            </w:r>
            <w:r w:rsidR="00C8F0BD" w:rsidRPr="32DE65E6">
              <w:rPr>
                <w:rFonts w:ascii="Arial" w:eastAsia="Arial" w:hAnsi="Arial" w:cs="Arial"/>
              </w:rPr>
              <w:t xml:space="preserve"> and tested with Traditional Owners</w:t>
            </w:r>
            <w:r w:rsidR="00264AC4" w:rsidRPr="32DE65E6">
              <w:rPr>
                <w:rFonts w:ascii="Arial" w:eastAsia="Arial" w:hAnsi="Arial" w:cs="Arial"/>
              </w:rPr>
              <w:t>.</w:t>
            </w:r>
            <w:r w:rsidR="00C07CE3" w:rsidRPr="32DE65E6">
              <w:rPr>
                <w:rFonts w:ascii="Arial" w:eastAsia="Arial" w:hAnsi="Arial" w:cs="Arial"/>
              </w:rPr>
              <w:t xml:space="preserve">  </w:t>
            </w:r>
            <w:r w:rsidR="00894525" w:rsidRPr="32DE65E6">
              <w:rPr>
                <w:rFonts w:ascii="Arial" w:eastAsia="Arial" w:hAnsi="Arial" w:cs="Arial"/>
              </w:rPr>
              <w:t xml:space="preserve"> </w:t>
            </w:r>
          </w:p>
          <w:p w14:paraId="7FCC16D5" w14:textId="160BD9FE" w:rsidR="2A30FFBE" w:rsidRDefault="1BD318F7" w:rsidP="00144F61">
            <w:pPr>
              <w:pStyle w:val="ListParagraph"/>
              <w:numPr>
                <w:ilvl w:val="0"/>
                <w:numId w:val="50"/>
              </w:numPr>
              <w:tabs>
                <w:tab w:val="num" w:pos="720"/>
              </w:tabs>
              <w:spacing w:before="0" w:after="0"/>
              <w:ind w:left="198" w:hanging="198"/>
              <w:rPr>
                <w:rFonts w:ascii="Arial" w:eastAsia="Arial" w:hAnsi="Arial" w:cs="Arial"/>
              </w:rPr>
            </w:pPr>
            <w:r w:rsidRPr="08C40113">
              <w:rPr>
                <w:rFonts w:ascii="Arial" w:eastAsia="Arial" w:hAnsi="Arial" w:cs="Arial"/>
              </w:rPr>
              <w:t xml:space="preserve">Post-2025: </w:t>
            </w:r>
            <w:r w:rsidR="2A30FFBE" w:rsidRPr="2A30FFBE">
              <w:rPr>
                <w:rFonts w:ascii="Arial" w:eastAsia="Arial" w:hAnsi="Arial" w:cs="Arial"/>
              </w:rPr>
              <w:t xml:space="preserve">Once Outcome </w:t>
            </w:r>
            <w:r w:rsidR="00014E37">
              <w:rPr>
                <w:rFonts w:ascii="Arial" w:eastAsia="Arial" w:hAnsi="Arial" w:cs="Arial"/>
              </w:rPr>
              <w:t xml:space="preserve">1, </w:t>
            </w:r>
            <w:r w:rsidR="2A30FFBE" w:rsidRPr="2A30FFBE">
              <w:rPr>
                <w:rFonts w:ascii="Arial" w:eastAsia="Arial" w:hAnsi="Arial" w:cs="Arial"/>
              </w:rPr>
              <w:t xml:space="preserve">2 and 3 have </w:t>
            </w:r>
            <w:r w:rsidR="00823BF2">
              <w:rPr>
                <w:rFonts w:ascii="Arial" w:eastAsia="Arial" w:hAnsi="Arial" w:cs="Arial"/>
              </w:rPr>
              <w:t xml:space="preserve">been </w:t>
            </w:r>
            <w:r w:rsidR="2A30FFBE" w:rsidRPr="2A30FFBE">
              <w:rPr>
                <w:rFonts w:ascii="Arial" w:eastAsia="Arial" w:hAnsi="Arial" w:cs="Arial"/>
              </w:rPr>
              <w:t>completed, lessons learnt during their implementation will be collected and used to inform the delivery of Outcome</w:t>
            </w:r>
            <w:r w:rsidR="00143ED8">
              <w:rPr>
                <w:rFonts w:ascii="Arial" w:eastAsia="Arial" w:hAnsi="Arial" w:cs="Arial"/>
              </w:rPr>
              <w:t xml:space="preserve"> 5</w:t>
            </w:r>
            <w:r w:rsidR="2A30FFBE" w:rsidRPr="2A30FFBE">
              <w:rPr>
                <w:rFonts w:ascii="Arial" w:eastAsia="Arial" w:hAnsi="Arial" w:cs="Arial"/>
              </w:rPr>
              <w:t xml:space="preserve">. </w:t>
            </w:r>
          </w:p>
          <w:p w14:paraId="2E6FCE10" w14:textId="6FC4ADB3" w:rsidR="2A30FFBE" w:rsidRDefault="78EC971C" w:rsidP="00144F61">
            <w:pPr>
              <w:pStyle w:val="ListParagraph"/>
              <w:numPr>
                <w:ilvl w:val="0"/>
                <w:numId w:val="50"/>
              </w:numPr>
              <w:tabs>
                <w:tab w:val="num" w:pos="720"/>
              </w:tabs>
              <w:spacing w:before="0" w:after="0"/>
              <w:ind w:left="198" w:hanging="198"/>
              <w:rPr>
                <w:rFonts w:ascii="Arial" w:eastAsia="Arial" w:hAnsi="Arial" w:cs="Arial"/>
              </w:rPr>
            </w:pPr>
            <w:r w:rsidRPr="00465D66">
              <w:rPr>
                <w:rFonts w:ascii="Arial" w:eastAsia="Arial" w:hAnsi="Arial" w:cs="Arial"/>
              </w:rPr>
              <w:t>Post-2025:</w:t>
            </w:r>
            <w:r w:rsidR="2A30FFBE" w:rsidRPr="2A30FFBE">
              <w:rPr>
                <w:rFonts w:ascii="Arial" w:eastAsia="Arial" w:hAnsi="Arial" w:cs="Arial"/>
              </w:rPr>
              <w:t xml:space="preserve"> Traditional Owners will be supported to work with DEECA </w:t>
            </w:r>
            <w:r w:rsidR="1FF4D309" w:rsidRPr="524D51C6">
              <w:rPr>
                <w:rFonts w:ascii="Arial" w:eastAsia="Arial" w:hAnsi="Arial" w:cs="Arial"/>
              </w:rPr>
              <w:t>WCG</w:t>
            </w:r>
            <w:r w:rsidR="2A30FFBE" w:rsidRPr="524D51C6">
              <w:rPr>
                <w:rFonts w:ascii="Arial" w:eastAsia="Arial" w:hAnsi="Arial" w:cs="Arial"/>
              </w:rPr>
              <w:t xml:space="preserve"> </w:t>
            </w:r>
            <w:r w:rsidR="2A30FFBE" w:rsidRPr="2A30FFBE">
              <w:rPr>
                <w:rFonts w:ascii="Arial" w:eastAsia="Arial" w:hAnsi="Arial" w:cs="Arial"/>
              </w:rPr>
              <w:t>and other stakeholders to develop legislative proposals.</w:t>
            </w:r>
          </w:p>
        </w:tc>
      </w:tr>
      <w:tr w:rsidR="00FA4C5E" w:rsidRPr="002D1BE1" w14:paraId="74AB9C10" w14:textId="77777777" w:rsidTr="26B9CB9A">
        <w:trPr>
          <w:trHeight w:val="300"/>
        </w:trPr>
        <w:tc>
          <w:tcPr>
            <w:tcW w:w="380" w:type="dxa"/>
            <w:vMerge w:val="restart"/>
            <w:tcBorders>
              <w:top w:val="single" w:sz="12" w:space="0" w:color="000000"/>
              <w:left w:val="single" w:sz="4" w:space="0" w:color="000000"/>
              <w:bottom w:val="single" w:sz="12" w:space="0" w:color="auto"/>
              <w:right w:val="single" w:sz="4" w:space="0" w:color="000000"/>
            </w:tcBorders>
            <w:tcMar>
              <w:top w:w="57" w:type="dxa"/>
              <w:left w:w="57" w:type="dxa"/>
              <w:bottom w:w="57" w:type="dxa"/>
              <w:right w:w="57" w:type="dxa"/>
            </w:tcMar>
            <w:hideMark/>
          </w:tcPr>
          <w:p w14:paraId="75AC3AA4" w14:textId="5A6A61EE" w:rsidR="007B7AC4" w:rsidRPr="00316673" w:rsidRDefault="007B7AC4" w:rsidP="007B7AC4">
            <w:pPr>
              <w:pStyle w:val="TableTextLeft"/>
              <w:spacing w:before="0" w:after="0"/>
              <w:rPr>
                <w:rFonts w:ascii="Times New Roman" w:hAnsi="Times New Roman"/>
                <w:color w:val="FFFFFF"/>
                <w:lang w:val="en-US"/>
              </w:rPr>
            </w:pPr>
            <w:r w:rsidRPr="00316673">
              <w:t>6</w:t>
            </w:r>
            <w:r w:rsidRPr="00316673">
              <w:rPr>
                <w:lang w:val="en-US"/>
              </w:rPr>
              <w:t>​</w:t>
            </w:r>
          </w:p>
        </w:tc>
        <w:tc>
          <w:tcPr>
            <w:tcW w:w="2130"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hideMark/>
          </w:tcPr>
          <w:p w14:paraId="7C045601" w14:textId="161FF0E3" w:rsidR="007B7AC4" w:rsidRPr="00316673" w:rsidRDefault="007B7AC4" w:rsidP="29F9426B">
            <w:pPr>
              <w:pStyle w:val="TableTextLeft"/>
              <w:spacing w:before="0" w:after="0"/>
              <w:rPr>
                <w:rFonts w:ascii="Times New Roman" w:hAnsi="Times New Roman"/>
                <w:color w:val="FFFFFF" w:themeColor="background1"/>
                <w:lang w:val="en-US"/>
              </w:rPr>
            </w:pPr>
            <w:r w:rsidRPr="00316673">
              <w:t>Recognition of Traditional Owners as environmental </w:t>
            </w:r>
          </w:p>
          <w:p w14:paraId="6B528B1B" w14:textId="0FB593B4" w:rsidR="007B7AC4" w:rsidRPr="00316673" w:rsidRDefault="007B7AC4" w:rsidP="007B7AC4">
            <w:pPr>
              <w:pStyle w:val="TableTextLeft"/>
              <w:spacing w:before="0" w:after="0"/>
              <w:rPr>
                <w:rFonts w:ascii="Times New Roman" w:hAnsi="Times New Roman"/>
                <w:color w:val="FFFFFF"/>
                <w:lang w:val="en-US"/>
              </w:rPr>
            </w:pPr>
            <w:r w:rsidRPr="00316673">
              <w:t>water holders</w:t>
            </w:r>
            <w:r w:rsidRPr="00316673">
              <w:rPr>
                <w:lang w:val="en-US"/>
              </w:rPr>
              <w:t>​</w:t>
            </w:r>
          </w:p>
        </w:tc>
        <w:tc>
          <w:tcPr>
            <w:tcW w:w="495"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hideMark/>
          </w:tcPr>
          <w:p w14:paraId="58AF6971" w14:textId="66F0BCFF" w:rsidR="007B7AC4" w:rsidRPr="00316673" w:rsidRDefault="007B7AC4" w:rsidP="007B7AC4">
            <w:pPr>
              <w:pStyle w:val="TableTextLeft"/>
              <w:spacing w:before="0" w:after="0"/>
              <w:rPr>
                <w:rFonts w:ascii="Times New Roman" w:hAnsi="Times New Roman"/>
                <w:color w:val="FFFFFF"/>
                <w:lang w:val="en-US"/>
              </w:rPr>
            </w:pPr>
            <w:r w:rsidRPr="00316673">
              <w:t>6.1</w:t>
            </w:r>
            <w:r w:rsidRPr="00316673">
              <w:rPr>
                <w:lang w:val="en-US"/>
              </w:rPr>
              <w:t>​</w:t>
            </w:r>
          </w:p>
        </w:tc>
        <w:tc>
          <w:tcPr>
            <w:tcW w:w="3540"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hideMark/>
          </w:tcPr>
          <w:p w14:paraId="5C6CFDC6" w14:textId="67481309" w:rsidR="007B7AC4" w:rsidRPr="00316673" w:rsidRDefault="007B7AC4" w:rsidP="007B7AC4">
            <w:pPr>
              <w:pStyle w:val="TableTextLeft"/>
              <w:spacing w:before="0" w:after="0"/>
              <w:rPr>
                <w:rFonts w:ascii="Times New Roman" w:hAnsi="Times New Roman"/>
                <w:color w:val="FFFFFF"/>
                <w:lang w:val="en-US"/>
              </w:rPr>
            </w:pPr>
            <w:r w:rsidRPr="00316673">
              <w:t>Identify barriers to Traditional Owner management of environmental water and consider any potential new legislative proposals through engagement with Traditional Owners and wider stakeholders for Government consideration</w:t>
            </w:r>
          </w:p>
        </w:tc>
        <w:tc>
          <w:tcPr>
            <w:tcW w:w="1520"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tcPr>
          <w:p w14:paraId="0DEE9952" w14:textId="1BD037DC" w:rsidR="06BD5318" w:rsidRDefault="003E20C4" w:rsidP="29F9426B">
            <w:pPr>
              <w:pStyle w:val="TableTextLeft"/>
            </w:pPr>
            <w:r>
              <w:t>Waterway Policy and Programs</w:t>
            </w:r>
            <w:r w:rsidR="5A7B3151">
              <w:t>, WCG</w:t>
            </w:r>
          </w:p>
        </w:tc>
        <w:tc>
          <w:tcPr>
            <w:tcW w:w="1245"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hideMark/>
          </w:tcPr>
          <w:p w14:paraId="533E3455" w14:textId="2F5F5BAF" w:rsidR="4EB75B14" w:rsidRDefault="4EB75B14" w:rsidP="24D3BD82">
            <w:pPr>
              <w:pStyle w:val="TableTextLeft"/>
              <w:spacing w:before="0" w:after="0"/>
            </w:pPr>
            <w:r>
              <w:t>Due after 2027 (long-term action)</w:t>
            </w:r>
          </w:p>
          <w:p w14:paraId="66409F4E" w14:textId="784D2316" w:rsidR="24D3BD82" w:rsidRDefault="24D3BD82" w:rsidP="24D3BD82">
            <w:pPr>
              <w:pStyle w:val="TableTextLeft"/>
              <w:spacing w:before="0" w:after="0"/>
            </w:pPr>
          </w:p>
          <w:p w14:paraId="5C507A15" w14:textId="65A1695D" w:rsidR="007B7AC4" w:rsidRPr="00316673" w:rsidRDefault="298E61D7" w:rsidP="007B7AC4">
            <w:pPr>
              <w:pStyle w:val="TableTextLeft"/>
              <w:spacing w:before="0" w:after="0"/>
              <w:rPr>
                <w:rFonts w:ascii="Times New Roman" w:hAnsi="Times New Roman"/>
                <w:color w:val="FFFFFF"/>
                <w:lang w:val="en-US"/>
              </w:rPr>
            </w:pPr>
            <w:r w:rsidRPr="1734B620">
              <w:rPr>
                <w:lang w:val="en-US"/>
              </w:rPr>
              <w:t>​</w:t>
            </w:r>
            <w:r w:rsidR="007B7AC4">
              <w:br/>
            </w:r>
          </w:p>
        </w:tc>
        <w:tc>
          <w:tcPr>
            <w:tcW w:w="2274" w:type="dxa"/>
            <w:tcBorders>
              <w:top w:val="single" w:sz="12" w:space="0" w:color="000000"/>
              <w:left w:val="single" w:sz="4" w:space="0" w:color="000000"/>
              <w:bottom w:val="single" w:sz="4" w:space="0" w:color="auto"/>
              <w:right w:val="single" w:sz="4" w:space="0" w:color="000000"/>
            </w:tcBorders>
            <w:tcMar>
              <w:top w:w="57" w:type="dxa"/>
              <w:left w:w="57" w:type="dxa"/>
              <w:bottom w:w="57" w:type="dxa"/>
              <w:right w:w="57" w:type="dxa"/>
            </w:tcMar>
          </w:tcPr>
          <w:p w14:paraId="166859B7" w14:textId="3EFB5380" w:rsidR="007B7AC4" w:rsidRPr="00316673" w:rsidRDefault="00E63819" w:rsidP="007B7AC4">
            <w:pPr>
              <w:pStyle w:val="TableTextLeft"/>
              <w:spacing w:before="0" w:after="0"/>
              <w:rPr>
                <w:rFonts w:ascii="Times New Roman" w:hAnsi="Times New Roman"/>
                <w:color w:val="FFFFFF"/>
                <w:lang w:val="en-US"/>
              </w:rPr>
            </w:pPr>
            <w:r w:rsidRPr="29F24922">
              <w:rPr>
                <w:rFonts w:eastAsiaTheme="minorEastAsia" w:cstheme="minorBidi"/>
                <w:b/>
                <w:color w:val="5B5858" w:themeColor="text1" w:themeTint="BF"/>
                <w:sz w:val="22"/>
                <w:szCs w:val="22"/>
              </w:rPr>
              <w:t>Not yet started</w:t>
            </w:r>
          </w:p>
        </w:tc>
        <w:tc>
          <w:tcPr>
            <w:tcW w:w="2981" w:type="dxa"/>
            <w:tcBorders>
              <w:top w:val="single" w:sz="12" w:space="0" w:color="000000"/>
              <w:left w:val="single" w:sz="4" w:space="0" w:color="000000"/>
              <w:bottom w:val="single" w:sz="4" w:space="0" w:color="auto"/>
              <w:right w:val="single" w:sz="4" w:space="0" w:color="000000"/>
            </w:tcBorders>
          </w:tcPr>
          <w:p w14:paraId="3C466C0A" w14:textId="0B0F6A3D" w:rsidR="007B7AC4" w:rsidRPr="002D1BE1" w:rsidRDefault="00976A7F" w:rsidP="0069702E">
            <w:pPr>
              <w:pStyle w:val="TableTextBullet"/>
              <w:spacing w:before="0" w:after="0"/>
              <w:ind w:left="391" w:hanging="228"/>
            </w:pPr>
            <w:r w:rsidRPr="00976A7F">
              <w:t xml:space="preserve">Planned activity </w:t>
            </w:r>
            <w:r w:rsidR="007525B1">
              <w:t>– this is a</w:t>
            </w:r>
            <w:r w:rsidRPr="00976A7F">
              <w:t xml:space="preserve"> long-term outcome that will build on the </w:t>
            </w:r>
            <w:r w:rsidR="005C5B0E" w:rsidRPr="00976A7F">
              <w:t>le</w:t>
            </w:r>
            <w:r w:rsidR="005C5B0E">
              <w:t>ssons</w:t>
            </w:r>
            <w:r w:rsidR="005C5B0E" w:rsidRPr="00976A7F">
              <w:t xml:space="preserve"> </w:t>
            </w:r>
            <w:r w:rsidRPr="00976A7F">
              <w:t>from Outcome 3. </w:t>
            </w:r>
          </w:p>
        </w:tc>
      </w:tr>
      <w:tr w:rsidR="0050791F" w14:paraId="4F9C39BB" w14:textId="77777777" w:rsidTr="26B9CB9A">
        <w:trPr>
          <w:trHeight w:val="300"/>
        </w:trPr>
        <w:tc>
          <w:tcPr>
            <w:tcW w:w="380" w:type="dxa"/>
            <w:vMerge/>
            <w:tcMar>
              <w:top w:w="57" w:type="dxa"/>
              <w:left w:w="57" w:type="dxa"/>
              <w:bottom w:w="57" w:type="dxa"/>
              <w:right w:w="57" w:type="dxa"/>
            </w:tcMar>
            <w:hideMark/>
          </w:tcPr>
          <w:p w14:paraId="12177564" w14:textId="2A0EEFA3" w:rsidR="007B7AC4" w:rsidRDefault="007B7AC4" w:rsidP="00BC612D">
            <w:pPr>
              <w:pStyle w:val="TableTextLeft"/>
              <w:spacing w:after="0"/>
            </w:pPr>
          </w:p>
        </w:tc>
        <w:tc>
          <w:tcPr>
            <w:tcW w:w="14185" w:type="dxa"/>
            <w:gridSpan w:val="7"/>
            <w:tcBorders>
              <w:right w:val="single" w:sz="4" w:space="0" w:color="000000"/>
            </w:tcBorders>
            <w:tcMar>
              <w:top w:w="57" w:type="dxa"/>
              <w:left w:w="57" w:type="dxa"/>
              <w:bottom w:w="57" w:type="dxa"/>
              <w:right w:w="57" w:type="dxa"/>
            </w:tcMar>
          </w:tcPr>
          <w:p w14:paraId="23955FC3" w14:textId="5B61F300" w:rsidR="00140E60" w:rsidRDefault="0DB37CA5" w:rsidP="2A30FFBE">
            <w:pPr>
              <w:spacing w:before="70" w:after="0"/>
              <w:rPr>
                <w:rFonts w:ascii="Arial" w:eastAsia="Arial" w:hAnsi="Arial" w:cs="Arial"/>
              </w:rPr>
            </w:pPr>
            <w:r w:rsidRPr="2A30FFBE">
              <w:rPr>
                <w:rFonts w:ascii="Arial" w:eastAsia="Arial" w:hAnsi="Arial" w:cs="Arial"/>
              </w:rPr>
              <w:t>Next steps:</w:t>
            </w:r>
          </w:p>
          <w:p w14:paraId="7EB14449" w14:textId="195A60BE" w:rsidR="00140E60" w:rsidRPr="2A30FFBE" w:rsidRDefault="0DC99120" w:rsidP="00144F61">
            <w:pPr>
              <w:pStyle w:val="ListParagraph"/>
              <w:numPr>
                <w:ilvl w:val="0"/>
                <w:numId w:val="50"/>
              </w:numPr>
              <w:tabs>
                <w:tab w:val="num" w:pos="720"/>
              </w:tabs>
              <w:spacing w:before="0" w:after="0"/>
              <w:ind w:left="198" w:hanging="198"/>
              <w:rPr>
                <w:rFonts w:ascii="Arial" w:eastAsia="Arial" w:hAnsi="Arial" w:cs="Arial"/>
              </w:rPr>
            </w:pPr>
            <w:r w:rsidRPr="666D9FB9">
              <w:rPr>
                <w:rFonts w:ascii="Arial" w:eastAsia="Arial" w:hAnsi="Arial" w:cs="Arial"/>
              </w:rPr>
              <w:t xml:space="preserve">Post-2027: </w:t>
            </w:r>
            <w:r w:rsidR="0DB37CA5" w:rsidRPr="229678E7">
              <w:rPr>
                <w:rFonts w:ascii="Arial" w:eastAsia="Arial" w:hAnsi="Arial" w:cs="Arial"/>
              </w:rPr>
              <w:t>Once Outcome 3 is completed, lessons will be collated and barriers identified to inform potential changes needed, including legislative change.</w:t>
            </w:r>
          </w:p>
        </w:tc>
      </w:tr>
      <w:tr w:rsidR="00FA4C5E" w:rsidRPr="002D1BE1" w14:paraId="15BDF9E5" w14:textId="77777777" w:rsidTr="26B9CB9A">
        <w:trPr>
          <w:trHeight w:val="300"/>
        </w:trPr>
        <w:tc>
          <w:tcPr>
            <w:tcW w:w="380" w:type="dxa"/>
            <w:vMerge w:val="restart"/>
            <w:tcBorders>
              <w:top w:val="single" w:sz="12" w:space="0" w:color="auto"/>
              <w:left w:val="single" w:sz="4" w:space="0" w:color="000000"/>
              <w:bottom w:val="single" w:sz="12" w:space="0" w:color="auto"/>
              <w:right w:val="single" w:sz="4" w:space="0" w:color="000000"/>
            </w:tcBorders>
            <w:tcMar>
              <w:top w:w="57" w:type="dxa"/>
              <w:left w:w="57" w:type="dxa"/>
              <w:bottom w:w="57" w:type="dxa"/>
              <w:right w:w="57" w:type="dxa"/>
            </w:tcMar>
            <w:hideMark/>
          </w:tcPr>
          <w:p w14:paraId="768F093F" w14:textId="0F7073DC" w:rsidR="007B7AC4" w:rsidRPr="00ED5CFB" w:rsidRDefault="007B7AC4" w:rsidP="007B7AC4">
            <w:pPr>
              <w:pStyle w:val="TableTextLeft"/>
              <w:spacing w:before="0" w:after="0"/>
              <w:rPr>
                <w:rFonts w:ascii="Times New Roman" w:hAnsi="Times New Roman"/>
                <w:color w:val="FFFFFF"/>
                <w:lang w:val="en-US"/>
              </w:rPr>
            </w:pPr>
            <w:r w:rsidRPr="00ED5CFB">
              <w:t>7</w:t>
            </w:r>
            <w:r w:rsidRPr="00ED5CFB">
              <w:rPr>
                <w:lang w:val="en-US"/>
              </w:rPr>
              <w:t>​</w:t>
            </w:r>
          </w:p>
        </w:tc>
        <w:tc>
          <w:tcPr>
            <w:tcW w:w="2130"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6862A467" w14:textId="2F71C7BA" w:rsidR="007B7AC4" w:rsidRPr="00ED5CFB" w:rsidRDefault="007B7AC4" w:rsidP="007B7AC4">
            <w:pPr>
              <w:pStyle w:val="TableTextLeft"/>
              <w:spacing w:before="0" w:after="0"/>
              <w:rPr>
                <w:rFonts w:ascii="Times New Roman" w:hAnsi="Times New Roman"/>
                <w:color w:val="FFFFFF"/>
                <w:lang w:val="en-US"/>
              </w:rPr>
            </w:pPr>
            <w:r w:rsidRPr="00ED5CFB">
              <w:t>Water is returned to Traditional Owner groups across Victoria</w:t>
            </w:r>
            <w:r w:rsidRPr="00ED5CFB">
              <w:rPr>
                <w:lang w:val="en-US"/>
              </w:rPr>
              <w:t>​</w:t>
            </w:r>
          </w:p>
        </w:tc>
        <w:tc>
          <w:tcPr>
            <w:tcW w:w="495"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2B4A00A0" w14:textId="5CAED320" w:rsidR="007B7AC4" w:rsidRPr="00ED5CFB" w:rsidRDefault="007B7AC4" w:rsidP="007B7AC4">
            <w:pPr>
              <w:pStyle w:val="TableTextLeft"/>
              <w:spacing w:before="0" w:after="0"/>
              <w:rPr>
                <w:rFonts w:ascii="Times New Roman" w:hAnsi="Times New Roman"/>
                <w:color w:val="FFFFFF"/>
                <w:lang w:val="en-US"/>
              </w:rPr>
            </w:pPr>
            <w:r w:rsidRPr="00ED5CFB">
              <w:t>7</w:t>
            </w:r>
            <w:r w:rsidRPr="00ED5CFB">
              <w:rPr>
                <w:lang w:val="en-US"/>
              </w:rPr>
              <w:t>​</w:t>
            </w:r>
            <w:r w:rsidR="00D73291">
              <w:rPr>
                <w:lang w:val="en-US"/>
              </w:rPr>
              <w:t>.1</w:t>
            </w:r>
          </w:p>
        </w:tc>
        <w:tc>
          <w:tcPr>
            <w:tcW w:w="3540"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5106C19B" w14:textId="10572928" w:rsidR="007B7AC4" w:rsidRPr="00DC3D06" w:rsidRDefault="007B7AC4" w:rsidP="007B7AC4">
            <w:pPr>
              <w:pStyle w:val="TableTextLeft"/>
              <w:spacing w:before="0" w:after="0"/>
              <w:rPr>
                <w:rFonts w:ascii="Times New Roman" w:hAnsi="Times New Roman"/>
                <w:color w:val="FFFFFF"/>
                <w:lang w:val="en-US"/>
              </w:rPr>
            </w:pPr>
            <w:r w:rsidRPr="00ED5CFB">
              <w:t>Enable water to be returned to Traditional Owners across the state by:</w:t>
            </w:r>
            <w:r w:rsidRPr="00ED5CFB">
              <w:rPr>
                <w:lang w:val="en-US"/>
              </w:rPr>
              <w:t>​</w:t>
            </w:r>
          </w:p>
          <w:p w14:paraId="0B3E3C17" w14:textId="7C5C94DE" w:rsidR="007B7AC4" w:rsidRPr="005A268F" w:rsidRDefault="007B7AC4" w:rsidP="007B7AC4">
            <w:pPr>
              <w:pStyle w:val="TableTextBullet"/>
              <w:spacing w:before="0" w:after="0"/>
              <w:ind w:left="270" w:hanging="142"/>
            </w:pPr>
            <w:r w:rsidRPr="00ED5CFB">
              <w:t>Acting quickly on existing opportunities within the current entitlement framework </w:t>
            </w:r>
            <w:r w:rsidRPr="005A268F">
              <w:t>​</w:t>
            </w:r>
          </w:p>
          <w:p w14:paraId="6D93FD98" w14:textId="445B95AF" w:rsidR="007B7AC4" w:rsidRPr="00F62E8B" w:rsidRDefault="007B7AC4" w:rsidP="007B7AC4">
            <w:pPr>
              <w:pStyle w:val="TableTextBullet"/>
              <w:spacing w:before="0" w:after="0"/>
              <w:ind w:left="270" w:hanging="142"/>
            </w:pPr>
            <w:r w:rsidRPr="00F62E8B">
              <w:t>Developing guidance for unallocated water​</w:t>
            </w:r>
          </w:p>
          <w:p w14:paraId="617495BF" w14:textId="362119AD" w:rsidR="007B7AC4" w:rsidRPr="00FE048E" w:rsidRDefault="007B7AC4" w:rsidP="007B7AC4">
            <w:pPr>
              <w:pStyle w:val="TableTextBullet"/>
              <w:spacing w:before="0" w:after="0"/>
              <w:ind w:left="270" w:hanging="142"/>
            </w:pPr>
            <w:r w:rsidRPr="00FE048E">
              <w:t>Developing guidelines for water infrastructure projects​</w:t>
            </w:r>
          </w:p>
          <w:p w14:paraId="50A19F05" w14:textId="4EFBED27" w:rsidR="007B7AC4" w:rsidRPr="005A268F" w:rsidRDefault="007B7AC4" w:rsidP="007B7AC4">
            <w:pPr>
              <w:pStyle w:val="TableTextBullet"/>
              <w:spacing w:before="0" w:after="0"/>
              <w:ind w:left="270" w:hanging="142"/>
            </w:pPr>
            <w:r w:rsidRPr="00ED5CFB">
              <w:t>Developing future opportunities as part of infrastructure projects and regional management plans (Water Grid)</w:t>
            </w:r>
            <w:r w:rsidRPr="005A268F">
              <w:t>​</w:t>
            </w:r>
          </w:p>
          <w:p w14:paraId="1F94A131" w14:textId="0E62A25F" w:rsidR="006A282D" w:rsidRDefault="007B7AC4" w:rsidP="006A282D">
            <w:pPr>
              <w:pStyle w:val="TableTextBullet"/>
              <w:spacing w:before="0" w:after="0"/>
              <w:ind w:left="270" w:hanging="142"/>
            </w:pPr>
            <w:r w:rsidRPr="00ED5CFB">
              <w:t>Developing future opportunities as part of infrastructure projects and regional management plans (excl. Water Grid)</w:t>
            </w:r>
          </w:p>
          <w:p w14:paraId="3873EF6B" w14:textId="71973D04" w:rsidR="007B7AC4" w:rsidRPr="006A282D" w:rsidRDefault="007B7AC4" w:rsidP="006A282D">
            <w:pPr>
              <w:pStyle w:val="TableTextBullet"/>
              <w:spacing w:before="0" w:after="0"/>
              <w:ind w:left="270" w:hanging="142"/>
            </w:pPr>
            <w:r w:rsidRPr="00ED5CFB">
              <w:lastRenderedPageBreak/>
              <w:t>Developing a framework to support Traditional Owners entering the water market for when no alternative pathways to water for economic development are available​</w:t>
            </w:r>
          </w:p>
        </w:tc>
        <w:tc>
          <w:tcPr>
            <w:tcW w:w="1520"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tcPr>
          <w:p w14:paraId="425F94BA" w14:textId="5F3DF488" w:rsidR="001D7282" w:rsidRDefault="00967239" w:rsidP="29F9426B">
            <w:pPr>
              <w:pStyle w:val="TableTextLeft"/>
            </w:pPr>
            <w:r>
              <w:lastRenderedPageBreak/>
              <w:t>First Nations Water Branch (</w:t>
            </w:r>
            <w:r w:rsidR="00C8094F">
              <w:t>c</w:t>
            </w:r>
            <w:r>
              <w:t>oordination role</w:t>
            </w:r>
            <w:r w:rsidR="008522E9">
              <w:t>); Water Entitlements, Licensing and Groundwater</w:t>
            </w:r>
            <w:r w:rsidR="001D7282">
              <w:t>; Water Security Policy and Planning</w:t>
            </w:r>
            <w:r w:rsidR="00BE1273">
              <w:t>;</w:t>
            </w:r>
            <w:r w:rsidR="001D7282">
              <w:t xml:space="preserve"> Water Infrastructure Projects</w:t>
            </w:r>
            <w:r w:rsidR="723DE370">
              <w:t>, WCG</w:t>
            </w:r>
          </w:p>
          <w:p w14:paraId="745D8E17" w14:textId="7E187DD3" w:rsidR="3F9FA2C4" w:rsidRDefault="3F9FA2C4" w:rsidP="29F9426B">
            <w:pPr>
              <w:pStyle w:val="TableTextLeft"/>
            </w:pPr>
          </w:p>
        </w:tc>
        <w:tc>
          <w:tcPr>
            <w:tcW w:w="1245"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6F3E8A25" w14:textId="420D2200" w:rsidR="0F89DC3A" w:rsidRDefault="0F89DC3A" w:rsidP="24D3BD82">
            <w:pPr>
              <w:pStyle w:val="TableTextLeft"/>
              <w:spacing w:before="0" w:after="0"/>
            </w:pPr>
            <w:r>
              <w:t>Due 2025 (short-term action)</w:t>
            </w:r>
          </w:p>
          <w:p w14:paraId="609B586C" w14:textId="0CDE4108" w:rsidR="24D3BD82" w:rsidRDefault="24D3BD82" w:rsidP="24D3BD82">
            <w:pPr>
              <w:pStyle w:val="TableTextLeft"/>
              <w:spacing w:before="0" w:after="0"/>
              <w:rPr>
                <w:lang w:val="en-US"/>
              </w:rPr>
            </w:pPr>
          </w:p>
          <w:p w14:paraId="52B49BB6" w14:textId="194340A7" w:rsidR="007B7AC4" w:rsidRPr="00ED5CFB" w:rsidRDefault="7C9D88AE" w:rsidP="007B7AC4">
            <w:pPr>
              <w:pStyle w:val="TableTextLeft"/>
              <w:spacing w:before="0" w:after="0"/>
              <w:rPr>
                <w:rFonts w:ascii="Times New Roman" w:hAnsi="Times New Roman"/>
                <w:color w:val="FFFFFF"/>
                <w:lang w:val="en-US"/>
              </w:rPr>
            </w:pPr>
            <w:r>
              <w:br/>
            </w:r>
          </w:p>
        </w:tc>
        <w:tc>
          <w:tcPr>
            <w:tcW w:w="2274"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tcPr>
          <w:p w14:paraId="75C665AA" w14:textId="0E93D696" w:rsidR="007B7AC4" w:rsidRPr="00ED5CFB" w:rsidRDefault="00B86F8A" w:rsidP="007B7AC4">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tcBorders>
              <w:top w:val="single" w:sz="12" w:space="0" w:color="auto"/>
              <w:left w:val="single" w:sz="4" w:space="0" w:color="000000"/>
              <w:bottom w:val="single" w:sz="4" w:space="0" w:color="auto"/>
              <w:right w:val="single" w:sz="4" w:space="0" w:color="000000"/>
            </w:tcBorders>
          </w:tcPr>
          <w:p w14:paraId="47F21E2A" w14:textId="0FB4D326" w:rsidR="0057728B" w:rsidRDefault="0057728B" w:rsidP="000A3FCC">
            <w:pPr>
              <w:pStyle w:val="TableTextBullet"/>
              <w:numPr>
                <w:ilvl w:val="0"/>
                <w:numId w:val="0"/>
              </w:numPr>
              <w:spacing w:before="0" w:after="0"/>
            </w:pPr>
            <w:r>
              <w:t>A</w:t>
            </w:r>
            <w:r w:rsidR="00A26E91">
              <w:t xml:space="preserve">s </w:t>
            </w:r>
            <w:proofErr w:type="gramStart"/>
            <w:r w:rsidR="00A26E91">
              <w:t>a</w:t>
            </w:r>
            <w:r>
              <w:t>t</w:t>
            </w:r>
            <w:proofErr w:type="gramEnd"/>
            <w:r>
              <w:t xml:space="preserve"> 31 </w:t>
            </w:r>
            <w:r w:rsidR="0037404D">
              <w:t>August</w:t>
            </w:r>
            <w:r>
              <w:t xml:space="preserve"> 2025</w:t>
            </w:r>
            <w:r w:rsidR="004D629C">
              <w:t>:</w:t>
            </w:r>
          </w:p>
          <w:p w14:paraId="1515BCBD" w14:textId="5A374696" w:rsidR="003C698D" w:rsidRPr="00D324CF" w:rsidRDefault="003C698D" w:rsidP="003C698D">
            <w:pPr>
              <w:pStyle w:val="TableTextBullet"/>
              <w:spacing w:before="0" w:after="0"/>
              <w:ind w:left="391" w:hanging="228"/>
            </w:pPr>
            <w:r>
              <w:t>9,778</w:t>
            </w:r>
            <w:r w:rsidR="6379C3F1">
              <w:t xml:space="preserve"> </w:t>
            </w:r>
            <w:r w:rsidR="00DE0184">
              <w:t xml:space="preserve">megalitres </w:t>
            </w:r>
            <w:r>
              <w:t>held by Traditional Owner and Aboriginal Organisations</w:t>
            </w:r>
            <w:r w:rsidR="000B46C6">
              <w:t xml:space="preserve"> of which </w:t>
            </w:r>
            <w:r>
              <w:t>7,160</w:t>
            </w:r>
            <w:r w:rsidR="713EA059">
              <w:t xml:space="preserve"> </w:t>
            </w:r>
            <w:r w:rsidR="00DE0184">
              <w:t xml:space="preserve">megalitres </w:t>
            </w:r>
            <w:r w:rsidR="000B46C6">
              <w:t xml:space="preserve">was </w:t>
            </w:r>
            <w:r>
              <w:t xml:space="preserve">returned to Traditional Owners through government commitments. </w:t>
            </w:r>
          </w:p>
          <w:p w14:paraId="3F5B4AEB" w14:textId="5B665276" w:rsidR="0074367A" w:rsidRDefault="004C3CE3" w:rsidP="007637DB">
            <w:pPr>
              <w:pStyle w:val="TableTextBullet"/>
              <w:spacing w:before="0" w:after="0"/>
              <w:ind w:left="391" w:hanging="228"/>
            </w:pPr>
            <w:r>
              <w:t xml:space="preserve">Nine </w:t>
            </w:r>
            <w:r w:rsidR="00D96E27">
              <w:t xml:space="preserve">water </w:t>
            </w:r>
            <w:r w:rsidR="00ED31A1">
              <w:t xml:space="preserve">licences </w:t>
            </w:r>
            <w:r w:rsidR="0074367A" w:rsidRPr="0074367A">
              <w:t>issued through unallocated water and other water return projects</w:t>
            </w:r>
            <w:r w:rsidR="000E6CE5">
              <w:t>.</w:t>
            </w:r>
          </w:p>
          <w:p w14:paraId="10B6329E" w14:textId="779A4A1F" w:rsidR="007B7AC4" w:rsidRPr="00F62E8B" w:rsidRDefault="4DDC777A" w:rsidP="007637DB">
            <w:pPr>
              <w:pStyle w:val="TableTextBullet"/>
              <w:spacing w:before="0" w:after="0"/>
              <w:ind w:left="391" w:hanging="228"/>
            </w:pPr>
            <w:r w:rsidRPr="00605CB2">
              <w:rPr>
                <w:rFonts w:eastAsiaTheme="minorEastAsia"/>
              </w:rPr>
              <w:t>Detailed updates on water returns</w:t>
            </w:r>
            <w:r w:rsidR="68A92E58" w:rsidRPr="00605CB2">
              <w:rPr>
                <w:rFonts w:eastAsiaTheme="minorEastAsia"/>
              </w:rPr>
              <w:t xml:space="preserve"> currently</w:t>
            </w:r>
            <w:r w:rsidRPr="00605CB2">
              <w:rPr>
                <w:rFonts w:eastAsiaTheme="minorEastAsia"/>
              </w:rPr>
              <w:t xml:space="preserve"> being progressed are found on pa</w:t>
            </w:r>
            <w:r w:rsidR="75C6DEC1" w:rsidRPr="00605CB2">
              <w:rPr>
                <w:rFonts w:eastAsiaTheme="minorEastAsia"/>
              </w:rPr>
              <w:t>ge 1</w:t>
            </w:r>
            <w:r w:rsidR="4411DE55" w:rsidRPr="00605CB2">
              <w:rPr>
                <w:rFonts w:eastAsiaTheme="minorEastAsia"/>
              </w:rPr>
              <w:t>3</w:t>
            </w:r>
            <w:r w:rsidR="75C6DEC1" w:rsidRPr="00605CB2">
              <w:rPr>
                <w:rFonts w:eastAsiaTheme="minorEastAsia"/>
              </w:rPr>
              <w:t xml:space="preserve"> below.</w:t>
            </w:r>
          </w:p>
          <w:p w14:paraId="43622CA2" w14:textId="27F020EA" w:rsidR="00F71271" w:rsidRPr="00085D87" w:rsidRDefault="00CB5E84" w:rsidP="00B676C3">
            <w:pPr>
              <w:pStyle w:val="TableTextBullet"/>
              <w:ind w:left="406"/>
            </w:pPr>
            <w:r>
              <w:t xml:space="preserve">DEECA </w:t>
            </w:r>
            <w:r w:rsidR="0F679B4F">
              <w:t>WCG</w:t>
            </w:r>
            <w:r>
              <w:t xml:space="preserve"> will continue to provide g</w:t>
            </w:r>
            <w:r w:rsidR="00F71271" w:rsidRPr="00F71271">
              <w:t>uidance</w:t>
            </w:r>
            <w:r w:rsidR="61C0B100">
              <w:t xml:space="preserve"> to </w:t>
            </w:r>
            <w:r w:rsidR="61C0B100">
              <w:lastRenderedPageBreak/>
              <w:t>Traditional Owner groups</w:t>
            </w:r>
            <w:r w:rsidR="00D06D94">
              <w:t xml:space="preserve"> and </w:t>
            </w:r>
            <w:r w:rsidR="00781935">
              <w:t>w</w:t>
            </w:r>
            <w:r w:rsidR="00D06D94">
              <w:t xml:space="preserve">ater </w:t>
            </w:r>
            <w:r w:rsidR="00781935">
              <w:t>c</w:t>
            </w:r>
            <w:r w:rsidR="00D06D94">
              <w:t>orporations</w:t>
            </w:r>
            <w:r w:rsidR="00F71271" w:rsidRPr="00F71271">
              <w:t xml:space="preserve"> on existing policy and legislation in issuing unallocated water on a case-by-case basis</w:t>
            </w:r>
            <w:r w:rsidR="005D2485">
              <w:t xml:space="preserve"> </w:t>
            </w:r>
            <w:r w:rsidR="00F71271" w:rsidRPr="00F71271">
              <w:t>consider</w:t>
            </w:r>
            <w:r w:rsidR="005D2485">
              <w:t xml:space="preserve">ing </w:t>
            </w:r>
            <w:r w:rsidR="00F71271" w:rsidRPr="00F71271">
              <w:t xml:space="preserve">the </w:t>
            </w:r>
            <w:r w:rsidR="00483749">
              <w:t xml:space="preserve">volume of </w:t>
            </w:r>
            <w:r w:rsidR="00F71271" w:rsidRPr="00F71271">
              <w:t xml:space="preserve">water available, the objectives of each Traditional Owner group, and whether there are other potential applicants. </w:t>
            </w:r>
          </w:p>
          <w:p w14:paraId="00BAB4FD" w14:textId="525E6FF3" w:rsidR="007B7AC4" w:rsidRPr="002D1BE1" w:rsidRDefault="00E665EA" w:rsidP="000A3FCC">
            <w:pPr>
              <w:pStyle w:val="TableTextBullet"/>
              <w:ind w:left="406"/>
            </w:pPr>
            <w:r>
              <w:t>Guidelines for water infrastructure projects</w:t>
            </w:r>
            <w:r w:rsidR="00420F20">
              <w:t xml:space="preserve"> are </w:t>
            </w:r>
            <w:r w:rsidR="005E0957">
              <w:t xml:space="preserve">being </w:t>
            </w:r>
            <w:r w:rsidR="00E25FEC">
              <w:t xml:space="preserve">delivered </w:t>
            </w:r>
            <w:r w:rsidR="00420F20">
              <w:t>through</w:t>
            </w:r>
            <w:r w:rsidR="00E25FEC">
              <w:t xml:space="preserve"> updated guidelines issued</w:t>
            </w:r>
            <w:r w:rsidR="00807C66">
              <w:t xml:space="preserve"> </w:t>
            </w:r>
            <w:r w:rsidR="003116EC">
              <w:t xml:space="preserve">by </w:t>
            </w:r>
            <w:r w:rsidR="00E25FEC">
              <w:t>t</w:t>
            </w:r>
            <w:r w:rsidR="00807C66" w:rsidRPr="00B676C3">
              <w:t xml:space="preserve">he Federal National Water Grid Fund for </w:t>
            </w:r>
            <w:r w:rsidR="001E7139">
              <w:t>s</w:t>
            </w:r>
            <w:r w:rsidR="00807C66" w:rsidRPr="00B676C3">
              <w:t xml:space="preserve">tates and </w:t>
            </w:r>
            <w:r w:rsidR="001E7139">
              <w:t>t</w:t>
            </w:r>
            <w:r w:rsidR="00807C66" w:rsidRPr="00B676C3">
              <w:t xml:space="preserve">erritories to follow in developing large scale projects with </w:t>
            </w:r>
            <w:r w:rsidR="00967DC2">
              <w:t>f</w:t>
            </w:r>
            <w:r w:rsidR="00807C66" w:rsidRPr="00B676C3">
              <w:t xml:space="preserve">ederal co-funding. This includes requirements to engage with First Nations </w:t>
            </w:r>
            <w:r w:rsidR="00F61956">
              <w:t xml:space="preserve">in </w:t>
            </w:r>
            <w:r w:rsidR="00807C66" w:rsidRPr="00B676C3">
              <w:t>project</w:t>
            </w:r>
            <w:r w:rsidR="00F61956">
              <w:t xml:space="preserve"> </w:t>
            </w:r>
            <w:r w:rsidR="00ED5D2F">
              <w:t>development and</w:t>
            </w:r>
            <w:r w:rsidR="00807C66" w:rsidRPr="00B676C3">
              <w:t xml:space="preserve"> Indigenous Participation Plans </w:t>
            </w:r>
            <w:r w:rsidR="00ED5D2F">
              <w:t>(</w:t>
            </w:r>
            <w:r w:rsidR="00807C66" w:rsidRPr="00B676C3">
              <w:t>where applicable</w:t>
            </w:r>
            <w:r w:rsidR="00ED5D2F">
              <w:t>)</w:t>
            </w:r>
            <w:r w:rsidR="000D100E">
              <w:t>.</w:t>
            </w:r>
          </w:p>
        </w:tc>
      </w:tr>
      <w:tr w:rsidR="0050791F" w:rsidRPr="002D1BE1" w14:paraId="6460B7C3" w14:textId="77777777" w:rsidTr="26B9CB9A">
        <w:trPr>
          <w:trHeight w:val="300"/>
        </w:trPr>
        <w:tc>
          <w:tcPr>
            <w:tcW w:w="380" w:type="dxa"/>
            <w:vMerge/>
            <w:tcMar>
              <w:top w:w="57" w:type="dxa"/>
              <w:left w:w="57" w:type="dxa"/>
              <w:bottom w:w="57" w:type="dxa"/>
              <w:right w:w="57" w:type="dxa"/>
            </w:tcMar>
          </w:tcPr>
          <w:p w14:paraId="315B5A9B" w14:textId="140A1E74" w:rsidR="007B7AC4" w:rsidRPr="00ED5CFB" w:rsidRDefault="007B7AC4" w:rsidP="007B7AC4">
            <w:pPr>
              <w:pStyle w:val="TableTextLeft"/>
              <w:spacing w:before="0" w:after="0"/>
            </w:pPr>
          </w:p>
        </w:tc>
        <w:tc>
          <w:tcPr>
            <w:tcW w:w="14185" w:type="dxa"/>
            <w:gridSpan w:val="7"/>
            <w:tcBorders>
              <w:right w:val="single" w:sz="4" w:space="0" w:color="000000"/>
            </w:tcBorders>
            <w:tcMar>
              <w:top w:w="57" w:type="dxa"/>
              <w:left w:w="57" w:type="dxa"/>
              <w:bottom w:w="57" w:type="dxa"/>
              <w:right w:w="57" w:type="dxa"/>
            </w:tcMar>
          </w:tcPr>
          <w:p w14:paraId="6CB841C2" w14:textId="138FC81A" w:rsidR="00140E60" w:rsidRDefault="0A7D1518" w:rsidP="229678E7">
            <w:pPr>
              <w:spacing w:before="70" w:after="0"/>
              <w:rPr>
                <w:rFonts w:ascii="Arial" w:eastAsia="Arial" w:hAnsi="Arial" w:cs="Arial"/>
              </w:rPr>
            </w:pPr>
            <w:r w:rsidRPr="229678E7">
              <w:rPr>
                <w:rFonts w:ascii="Arial" w:eastAsia="Arial" w:hAnsi="Arial" w:cs="Arial"/>
              </w:rPr>
              <w:t>Next steps</w:t>
            </w:r>
            <w:r w:rsidR="000F5D46">
              <w:rPr>
                <w:rFonts w:ascii="Arial" w:eastAsia="Arial" w:hAnsi="Arial" w:cs="Arial"/>
              </w:rPr>
              <w:t>:</w:t>
            </w:r>
            <w:r w:rsidR="00E66796">
              <w:rPr>
                <w:rFonts w:ascii="Arial" w:eastAsia="Arial" w:hAnsi="Arial" w:cs="Arial"/>
              </w:rPr>
              <w:t xml:space="preserve"> </w:t>
            </w:r>
          </w:p>
          <w:p w14:paraId="669B29D8" w14:textId="5AD958FC" w:rsidR="00140E60" w:rsidRDefault="0032020F" w:rsidP="00A73F86">
            <w:pPr>
              <w:pStyle w:val="ListParagraph"/>
              <w:numPr>
                <w:ilvl w:val="0"/>
                <w:numId w:val="50"/>
              </w:numPr>
              <w:spacing w:before="0" w:after="0"/>
              <w:ind w:left="198" w:hanging="198"/>
              <w:rPr>
                <w:rFonts w:ascii="Arial" w:eastAsia="Arial" w:hAnsi="Arial" w:cs="Arial"/>
              </w:rPr>
            </w:pPr>
            <w:r w:rsidRPr="0069702E">
              <w:rPr>
                <w:rFonts w:ascii="Arial" w:eastAsia="Arial" w:hAnsi="Arial" w:cs="Arial"/>
              </w:rPr>
              <w:t>Ongoing</w:t>
            </w:r>
            <w:r w:rsidR="00552861">
              <w:rPr>
                <w:rFonts w:ascii="Arial" w:eastAsia="Arial" w:hAnsi="Arial" w:cs="Arial"/>
              </w:rPr>
              <w:t>:</w:t>
            </w:r>
            <w:r w:rsidR="00A75B40">
              <w:rPr>
                <w:rFonts w:ascii="Arial" w:eastAsia="Arial" w:hAnsi="Arial" w:cs="Arial"/>
              </w:rPr>
              <w:t xml:space="preserve"> </w:t>
            </w:r>
            <w:r w:rsidR="00A73F86" w:rsidRPr="008D1291">
              <w:rPr>
                <w:rFonts w:ascii="Arial" w:eastAsia="Arial" w:hAnsi="Arial" w:cs="Arial"/>
              </w:rPr>
              <w:t xml:space="preserve">DEECA </w:t>
            </w:r>
            <w:r w:rsidR="00A73F86" w:rsidRPr="4620307F">
              <w:rPr>
                <w:rFonts w:ascii="Arial" w:eastAsia="Arial" w:hAnsi="Arial" w:cs="Arial"/>
              </w:rPr>
              <w:t xml:space="preserve">WCG </w:t>
            </w:r>
            <w:r w:rsidR="00A73F86" w:rsidRPr="008D1291">
              <w:rPr>
                <w:rFonts w:ascii="Arial" w:eastAsia="Arial" w:hAnsi="Arial" w:cs="Arial"/>
              </w:rPr>
              <w:t xml:space="preserve">will continue </w:t>
            </w:r>
            <w:r w:rsidR="0A7D1518" w:rsidRPr="229678E7">
              <w:rPr>
                <w:rFonts w:ascii="Arial" w:eastAsia="Arial" w:hAnsi="Arial" w:cs="Arial"/>
              </w:rPr>
              <w:t>working with licensing delegates</w:t>
            </w:r>
            <w:r w:rsidR="7B9F4DF3" w:rsidRPr="0E845A0F">
              <w:rPr>
                <w:rFonts w:ascii="Arial" w:eastAsia="Arial" w:hAnsi="Arial" w:cs="Arial"/>
              </w:rPr>
              <w:t xml:space="preserve"> and</w:t>
            </w:r>
            <w:r w:rsidR="0A7D1518" w:rsidRPr="229678E7">
              <w:rPr>
                <w:rFonts w:ascii="Arial" w:eastAsia="Arial" w:hAnsi="Arial" w:cs="Arial"/>
              </w:rPr>
              <w:t xml:space="preserve"> Traditional Owners to progress water returns across the state, including applications for unallocated water and providing guidance on policy and legislation in assessing these applications.</w:t>
            </w:r>
          </w:p>
          <w:p w14:paraId="0A880C90" w14:textId="77777777" w:rsidR="00FB326A" w:rsidRDefault="00C1159F" w:rsidP="00FD2773">
            <w:pPr>
              <w:pStyle w:val="ListParagraph"/>
              <w:numPr>
                <w:ilvl w:val="0"/>
                <w:numId w:val="50"/>
              </w:numPr>
              <w:spacing w:before="0" w:after="0"/>
              <w:ind w:left="198" w:hanging="198"/>
            </w:pPr>
            <w:r w:rsidRPr="008D1291">
              <w:rPr>
                <w:rFonts w:ascii="Arial" w:eastAsia="Arial" w:hAnsi="Arial" w:cs="Arial"/>
              </w:rPr>
              <w:t xml:space="preserve">Ongoing: DEECA </w:t>
            </w:r>
            <w:r w:rsidR="240544BB" w:rsidRPr="4620307F">
              <w:rPr>
                <w:rFonts w:ascii="Arial" w:eastAsia="Arial" w:hAnsi="Arial" w:cs="Arial"/>
              </w:rPr>
              <w:t xml:space="preserve">WCG </w:t>
            </w:r>
            <w:r w:rsidRPr="008D1291">
              <w:rPr>
                <w:rFonts w:ascii="Arial" w:eastAsia="Arial" w:hAnsi="Arial" w:cs="Arial"/>
              </w:rPr>
              <w:t>will continue to provide guidance on existing policy and legislation in issuing unallocated water on a case-by-case basis considering the volume of water available</w:t>
            </w:r>
            <w:r w:rsidRPr="00F71271">
              <w:t>, the objectives of each Traditional Owner group, and whether there are other potential applicants.</w:t>
            </w:r>
          </w:p>
          <w:p w14:paraId="14D3FA33" w14:textId="20B1C777" w:rsidR="00140E60" w:rsidRDefault="00FB326A" w:rsidP="00A73F86">
            <w:pPr>
              <w:pStyle w:val="ListParagraph"/>
              <w:numPr>
                <w:ilvl w:val="0"/>
                <w:numId w:val="50"/>
              </w:numPr>
              <w:spacing w:before="0" w:after="0"/>
              <w:ind w:left="198" w:hanging="198"/>
              <w:rPr>
                <w:rFonts w:ascii="Arial" w:eastAsia="Arial" w:hAnsi="Arial" w:cs="Arial"/>
              </w:rPr>
            </w:pPr>
            <w:r>
              <w:t>Ongoing:</w:t>
            </w:r>
            <w:r w:rsidR="00C1159F" w:rsidRPr="00F71271">
              <w:t xml:space="preserve"> </w:t>
            </w:r>
            <w:r w:rsidR="00A73F86" w:rsidRPr="008D1291">
              <w:rPr>
                <w:rFonts w:ascii="Arial" w:eastAsia="Arial" w:hAnsi="Arial" w:cs="Arial"/>
              </w:rPr>
              <w:t xml:space="preserve">DEECA </w:t>
            </w:r>
            <w:r w:rsidR="00A73F86" w:rsidRPr="4620307F">
              <w:rPr>
                <w:rFonts w:ascii="Arial" w:eastAsia="Arial" w:hAnsi="Arial" w:cs="Arial"/>
              </w:rPr>
              <w:t xml:space="preserve">WCG </w:t>
            </w:r>
            <w:r w:rsidR="00A73F86" w:rsidRPr="008D1291">
              <w:rPr>
                <w:rFonts w:ascii="Arial" w:eastAsia="Arial" w:hAnsi="Arial" w:cs="Arial"/>
              </w:rPr>
              <w:t xml:space="preserve">will continue </w:t>
            </w:r>
            <w:r>
              <w:t>to assist water corporations in developing projects compliant with federal funding guidelines.</w:t>
            </w:r>
          </w:p>
        </w:tc>
      </w:tr>
      <w:tr w:rsidR="00FA4C5E" w:rsidRPr="002D1BE1" w14:paraId="39FAAA0D" w14:textId="77777777" w:rsidTr="26B9CB9A">
        <w:trPr>
          <w:trHeight w:val="300"/>
        </w:trPr>
        <w:tc>
          <w:tcPr>
            <w:tcW w:w="380" w:type="dxa"/>
            <w:vMerge w:val="restart"/>
            <w:tcBorders>
              <w:top w:val="single" w:sz="12" w:space="0" w:color="auto"/>
              <w:left w:val="single" w:sz="4" w:space="0" w:color="auto"/>
              <w:right w:val="single" w:sz="4" w:space="0" w:color="auto"/>
            </w:tcBorders>
            <w:tcMar>
              <w:top w:w="57" w:type="dxa"/>
              <w:left w:w="57" w:type="dxa"/>
              <w:bottom w:w="57" w:type="dxa"/>
              <w:right w:w="57" w:type="dxa"/>
            </w:tcMar>
            <w:hideMark/>
          </w:tcPr>
          <w:p w14:paraId="34289192" w14:textId="42BCF0A5" w:rsidR="007B7AC4" w:rsidRPr="00ED5CFB" w:rsidRDefault="701B315E" w:rsidP="007B7AC4">
            <w:pPr>
              <w:pStyle w:val="TableTextLeft"/>
              <w:spacing w:before="0" w:after="0"/>
              <w:rPr>
                <w:lang w:val="en-US"/>
              </w:rPr>
            </w:pPr>
            <w:r>
              <w:lastRenderedPageBreak/>
              <w:t xml:space="preserve"> </w:t>
            </w:r>
            <w:r w:rsidR="4AC35B02">
              <w:t>8</w:t>
            </w:r>
            <w:r w:rsidR="4AC35B02" w:rsidRPr="4BE3DE0C">
              <w:rPr>
                <w:lang w:val="en-US"/>
              </w:rPr>
              <w:t>​</w:t>
            </w:r>
          </w:p>
        </w:tc>
        <w:tc>
          <w:tcPr>
            <w:tcW w:w="2130" w:type="dxa"/>
            <w:vMerge w:val="restart"/>
            <w:tcBorders>
              <w:top w:val="single" w:sz="12" w:space="0" w:color="auto"/>
              <w:left w:val="single" w:sz="4" w:space="0" w:color="auto"/>
              <w:right w:val="single" w:sz="4" w:space="0" w:color="auto"/>
            </w:tcBorders>
            <w:tcMar>
              <w:top w:w="57" w:type="dxa"/>
              <w:left w:w="57" w:type="dxa"/>
              <w:bottom w:w="57" w:type="dxa"/>
              <w:right w:w="57" w:type="dxa"/>
            </w:tcMar>
            <w:hideMark/>
          </w:tcPr>
          <w:p w14:paraId="1365690B" w14:textId="61AA87B2" w:rsidR="007B7AC4" w:rsidRPr="00ED5CFB" w:rsidRDefault="007B7AC4" w:rsidP="007B7AC4">
            <w:pPr>
              <w:pStyle w:val="TableTextLeft"/>
              <w:spacing w:before="0" w:after="0"/>
              <w:rPr>
                <w:rFonts w:ascii="Times New Roman" w:hAnsi="Times New Roman"/>
                <w:color w:val="FFFFFF"/>
                <w:lang w:val="en-US"/>
              </w:rPr>
            </w:pPr>
            <w:r w:rsidRPr="00ED5CFB">
              <w:t>Access to land will not be a barrier to Traditional Owners water returns</w:t>
            </w:r>
            <w:r w:rsidRPr="00ED5CFB">
              <w:rPr>
                <w:lang w:val="en-US"/>
              </w:rPr>
              <w:t>​</w:t>
            </w:r>
          </w:p>
        </w:tc>
        <w:tc>
          <w:tcPr>
            <w:tcW w:w="495" w:type="dxa"/>
            <w:tcBorders>
              <w:top w:val="single" w:sz="12" w:space="0" w:color="auto"/>
              <w:left w:val="single" w:sz="4" w:space="0" w:color="auto"/>
              <w:bottom w:val="single" w:sz="4" w:space="0" w:color="000000"/>
              <w:right w:val="single" w:sz="4" w:space="0" w:color="000000"/>
            </w:tcBorders>
            <w:tcMar>
              <w:top w:w="57" w:type="dxa"/>
              <w:left w:w="57" w:type="dxa"/>
              <w:bottom w:w="57" w:type="dxa"/>
              <w:right w:w="57" w:type="dxa"/>
            </w:tcMar>
            <w:hideMark/>
          </w:tcPr>
          <w:p w14:paraId="347B8268" w14:textId="7253811B" w:rsidR="007B7AC4" w:rsidRPr="00ED5CFB" w:rsidRDefault="007B7AC4" w:rsidP="007B7AC4">
            <w:pPr>
              <w:pStyle w:val="TableTextLeft"/>
              <w:spacing w:before="0" w:after="0"/>
              <w:rPr>
                <w:rFonts w:ascii="Times New Roman" w:hAnsi="Times New Roman"/>
                <w:color w:val="FFFFFF"/>
                <w:lang w:val="en-US"/>
              </w:rPr>
            </w:pPr>
            <w:r w:rsidRPr="00ED5CFB">
              <w:t>8.1</w:t>
            </w:r>
            <w:r w:rsidRPr="00ED5CFB">
              <w:rPr>
                <w:lang w:val="en-US"/>
              </w:rPr>
              <w:t>​</w:t>
            </w:r>
          </w:p>
        </w:tc>
        <w:tc>
          <w:tcPr>
            <w:tcW w:w="3540"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0146A2D8" w14:textId="40319EDC" w:rsidR="007B7AC4" w:rsidRPr="00ED5CFB" w:rsidRDefault="007B7AC4" w:rsidP="007B7AC4">
            <w:pPr>
              <w:pStyle w:val="TableTextLeft"/>
              <w:spacing w:before="0" w:after="0"/>
              <w:rPr>
                <w:rFonts w:ascii="Times New Roman" w:hAnsi="Times New Roman"/>
                <w:color w:val="FFFFFF"/>
                <w:lang w:val="en-US"/>
              </w:rPr>
            </w:pPr>
            <w:r w:rsidRPr="00ED5CFB">
              <w:t>Work with public land managers to identify available land </w:t>
            </w:r>
            <w:r w:rsidRPr="00ED5CFB">
              <w:rPr>
                <w:lang w:val="en-US"/>
              </w:rPr>
              <w:t>​</w:t>
            </w:r>
          </w:p>
        </w:tc>
        <w:tc>
          <w:tcPr>
            <w:tcW w:w="1520"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tcPr>
          <w:p w14:paraId="617845C6" w14:textId="22AAD077" w:rsidR="44965837" w:rsidRDefault="44965837" w:rsidP="29F9426B">
            <w:pPr>
              <w:pStyle w:val="TableTextLeft"/>
            </w:pPr>
            <w:r>
              <w:t xml:space="preserve">Water </w:t>
            </w:r>
            <w:r w:rsidR="006F3335">
              <w:t>Entitlements, Licensing and Groundwater</w:t>
            </w:r>
            <w:r w:rsidR="10FA5711">
              <w:t>, WCG</w:t>
            </w:r>
          </w:p>
        </w:tc>
        <w:tc>
          <w:tcPr>
            <w:tcW w:w="1245"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49B3EB35" w14:textId="41B70D23" w:rsidR="007B7AC4" w:rsidRPr="00ED5CFB" w:rsidRDefault="7115AAA5" w:rsidP="007B7AC4">
            <w:pPr>
              <w:pStyle w:val="TableTextLeft"/>
              <w:spacing w:before="0" w:after="0"/>
            </w:pPr>
            <w:r>
              <w:t>Due 2025 (short-term action)</w:t>
            </w:r>
          </w:p>
          <w:p w14:paraId="0DE1E624" w14:textId="104F297F" w:rsidR="007B7AC4" w:rsidRPr="00ED5CFB" w:rsidRDefault="6471052A" w:rsidP="007B7AC4">
            <w:pPr>
              <w:pStyle w:val="TableTextLeft"/>
              <w:spacing w:before="0" w:after="0"/>
              <w:rPr>
                <w:rFonts w:ascii="Times New Roman" w:hAnsi="Times New Roman"/>
                <w:color w:val="FFFFFF"/>
                <w:lang w:val="en-US"/>
              </w:rPr>
            </w:pPr>
            <w:r>
              <w:br/>
            </w:r>
          </w:p>
        </w:tc>
        <w:tc>
          <w:tcPr>
            <w:tcW w:w="2274"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tcPr>
          <w:p w14:paraId="2E46AE9C" w14:textId="438A9F3D" w:rsidR="007B7AC4" w:rsidRPr="00ED5CFB" w:rsidRDefault="00F14F1F" w:rsidP="007B7AC4">
            <w:pPr>
              <w:pStyle w:val="TableTextLeft"/>
              <w:spacing w:before="0" w:after="0"/>
              <w:rPr>
                <w:rFonts w:ascii="Times New Roman" w:hAnsi="Times New Roman"/>
                <w:color w:val="FFFFFF"/>
                <w:lang w:val="en-US"/>
              </w:rPr>
            </w:pPr>
            <w:r>
              <w:rPr>
                <w:rFonts w:eastAsiaTheme="minorEastAsia" w:cstheme="minorBidi"/>
                <w:b/>
                <w:color w:val="5A8326"/>
                <w:sz w:val="22"/>
                <w:szCs w:val="22"/>
              </w:rPr>
              <w:t>Complete</w:t>
            </w:r>
          </w:p>
        </w:tc>
        <w:tc>
          <w:tcPr>
            <w:tcW w:w="2981" w:type="dxa"/>
            <w:vMerge w:val="restart"/>
            <w:tcBorders>
              <w:top w:val="single" w:sz="12" w:space="0" w:color="auto"/>
              <w:left w:val="single" w:sz="6" w:space="0" w:color="000000"/>
              <w:bottom w:val="single" w:sz="4" w:space="0" w:color="000000"/>
              <w:right w:val="single" w:sz="4" w:space="0" w:color="000000"/>
            </w:tcBorders>
          </w:tcPr>
          <w:p w14:paraId="78A8D819" w14:textId="08301C42" w:rsidR="00F81794" w:rsidRDefault="005603EF" w:rsidP="0069702E">
            <w:pPr>
              <w:pStyle w:val="TableTextBullet"/>
              <w:spacing w:after="0"/>
              <w:ind w:left="429" w:hanging="196"/>
            </w:pPr>
            <w:r>
              <w:t xml:space="preserve">DEECA </w:t>
            </w:r>
            <w:r w:rsidR="2A157697">
              <w:t>WCG</w:t>
            </w:r>
            <w:r>
              <w:t xml:space="preserve"> </w:t>
            </w:r>
            <w:r w:rsidR="00183540">
              <w:t>has written to</w:t>
            </w:r>
            <w:r w:rsidR="00051070">
              <w:t xml:space="preserve"> </w:t>
            </w:r>
            <w:r w:rsidR="009B1A5B">
              <w:t>Registered Aboriginal Parties</w:t>
            </w:r>
            <w:r w:rsidR="4523CE8C">
              <w:t xml:space="preserve"> </w:t>
            </w:r>
            <w:r w:rsidR="0012778E">
              <w:t xml:space="preserve">advising that </w:t>
            </w:r>
            <w:r w:rsidR="22B4E170">
              <w:t>parcel</w:t>
            </w:r>
            <w:r w:rsidR="005C092D">
              <w:t>s of Cro</w:t>
            </w:r>
            <w:r w:rsidR="00117D17">
              <w:t>wn</w:t>
            </w:r>
            <w:r w:rsidR="22B4E170">
              <w:t xml:space="preserve"> </w:t>
            </w:r>
            <w:r w:rsidR="109379C8">
              <w:t>land</w:t>
            </w:r>
            <w:r w:rsidR="00E22183">
              <w:t xml:space="preserve"> </w:t>
            </w:r>
            <w:r w:rsidR="006825E0">
              <w:t xml:space="preserve">can be nominated </w:t>
            </w:r>
            <w:r w:rsidR="00392E0F">
              <w:t>in their</w:t>
            </w:r>
            <w:r w:rsidR="36E08215">
              <w:t xml:space="preserve"> </w:t>
            </w:r>
            <w:r w:rsidR="00094B04" w:rsidRPr="00094B04">
              <w:t xml:space="preserve">section 51 </w:t>
            </w:r>
            <w:r w:rsidR="243E8797">
              <w:t xml:space="preserve">take and use </w:t>
            </w:r>
            <w:r w:rsidR="36E08215">
              <w:t>licence application</w:t>
            </w:r>
            <w:r w:rsidR="00392E0F">
              <w:t>s</w:t>
            </w:r>
            <w:r w:rsidR="0084159D">
              <w:t>.</w:t>
            </w:r>
          </w:p>
          <w:p w14:paraId="29811604" w14:textId="686D376F" w:rsidR="007B7AC4" w:rsidRDefault="0084159D" w:rsidP="0069702E">
            <w:pPr>
              <w:pStyle w:val="TableTextBullet"/>
              <w:spacing w:after="0"/>
              <w:ind w:left="429" w:hanging="196"/>
            </w:pPr>
            <w:r>
              <w:t xml:space="preserve">This </w:t>
            </w:r>
            <w:r w:rsidR="007E6238">
              <w:t xml:space="preserve">process </w:t>
            </w:r>
            <w:r>
              <w:t>has been</w:t>
            </w:r>
            <w:r w:rsidR="007E6238">
              <w:t xml:space="preserve"> successfully applied </w:t>
            </w:r>
            <w:r w:rsidR="00B00F2E">
              <w:t>to support the return of unallocated water</w:t>
            </w:r>
            <w:r w:rsidR="006E545C">
              <w:t>,</w:t>
            </w:r>
            <w:r w:rsidR="00B00F2E">
              <w:t xml:space="preserve"> </w:t>
            </w:r>
            <w:r w:rsidR="00F242EB">
              <w:t>working with Traditional Owners, land managers and licen</w:t>
            </w:r>
            <w:r w:rsidR="006E545C">
              <w:t>s</w:t>
            </w:r>
            <w:r w:rsidR="00F242EB">
              <w:t>ing delegates</w:t>
            </w:r>
            <w:r w:rsidR="00782F6C" w:rsidRPr="00094B04">
              <w:t>. </w:t>
            </w:r>
          </w:p>
          <w:p w14:paraId="4091F1EB" w14:textId="378A606E" w:rsidR="007B7AC4" w:rsidRPr="002D1BE1" w:rsidRDefault="00AC2976" w:rsidP="0069702E">
            <w:pPr>
              <w:pStyle w:val="TableTextBullet"/>
              <w:spacing w:after="0"/>
              <w:ind w:left="429" w:hanging="196"/>
            </w:pPr>
            <w:r>
              <w:t xml:space="preserve">A </w:t>
            </w:r>
            <w:r w:rsidR="00F63363">
              <w:t xml:space="preserve">shorter, </w:t>
            </w:r>
            <w:r w:rsidR="00AF624F">
              <w:t>fit</w:t>
            </w:r>
            <w:r w:rsidR="162D2956">
              <w:t>-</w:t>
            </w:r>
            <w:r w:rsidR="00AF624F">
              <w:t>for</w:t>
            </w:r>
            <w:r w:rsidR="2C8D6BDD">
              <w:t>-</w:t>
            </w:r>
            <w:r w:rsidR="00AF624F">
              <w:t>purpose</w:t>
            </w:r>
            <w:r>
              <w:t xml:space="preserve"> application </w:t>
            </w:r>
            <w:r w:rsidR="001E6BD6">
              <w:t>form</w:t>
            </w:r>
            <w:r>
              <w:t xml:space="preserve"> is </w:t>
            </w:r>
            <w:r w:rsidR="00F63363">
              <w:t>available</w:t>
            </w:r>
            <w:r>
              <w:t xml:space="preserve"> in </w:t>
            </w:r>
            <w:r w:rsidR="00B42819">
              <w:t>s</w:t>
            </w:r>
            <w:r>
              <w:t>outhern Victoria</w:t>
            </w:r>
            <w:r w:rsidR="002E118A">
              <w:t xml:space="preserve"> for </w:t>
            </w:r>
            <w:r w:rsidR="00585350">
              <w:t xml:space="preserve">applications where </w:t>
            </w:r>
            <w:r w:rsidR="00243F91">
              <w:t>Traditional Owners wish to hold the water in</w:t>
            </w:r>
            <w:r w:rsidR="1FBBA5DC">
              <w:t>-</w:t>
            </w:r>
            <w:r w:rsidR="00243F91">
              <w:t>stream/in</w:t>
            </w:r>
            <w:r w:rsidR="4E3EE71A">
              <w:t>-</w:t>
            </w:r>
            <w:r w:rsidR="00243F91">
              <w:t>aquifer</w:t>
            </w:r>
            <w:r>
              <w:t xml:space="preserve">. </w:t>
            </w:r>
          </w:p>
        </w:tc>
      </w:tr>
      <w:tr w:rsidR="00FA4C5E" w:rsidRPr="002D1BE1" w14:paraId="6E41A871" w14:textId="77777777" w:rsidTr="26B9CB9A">
        <w:trPr>
          <w:trHeight w:val="300"/>
        </w:trPr>
        <w:tc>
          <w:tcPr>
            <w:tcW w:w="380" w:type="dxa"/>
            <w:vMerge/>
            <w:tcMar>
              <w:top w:w="57" w:type="dxa"/>
              <w:left w:w="57" w:type="dxa"/>
              <w:bottom w:w="57" w:type="dxa"/>
              <w:right w:w="57" w:type="dxa"/>
            </w:tcMar>
            <w:vAlign w:val="center"/>
            <w:hideMark/>
          </w:tcPr>
          <w:p w14:paraId="605A7ADB" w14:textId="50A66F99" w:rsidR="007B7AC4" w:rsidRPr="00ED5CFB" w:rsidRDefault="007B7AC4" w:rsidP="007B7AC4">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0A27FE00" w14:textId="1C1429EF" w:rsidR="007B7AC4" w:rsidRPr="00ED5CFB" w:rsidRDefault="007B7AC4" w:rsidP="007B7AC4">
            <w:pPr>
              <w:pStyle w:val="TableTextLeft"/>
              <w:spacing w:before="0" w:after="0"/>
              <w:rPr>
                <w:rFonts w:ascii="Times New Roman" w:hAnsi="Times New Roman"/>
                <w:color w:val="FFFFFF"/>
                <w:lang w:val="en-US"/>
              </w:rPr>
            </w:pPr>
          </w:p>
        </w:tc>
        <w:tc>
          <w:tcPr>
            <w:tcW w:w="495" w:type="dxa"/>
            <w:tcBorders>
              <w:left w:val="single" w:sz="4" w:space="0" w:color="auto"/>
              <w:bottom w:val="single" w:sz="4" w:space="0" w:color="000000"/>
            </w:tcBorders>
            <w:tcMar>
              <w:top w:w="57" w:type="dxa"/>
              <w:left w:w="57" w:type="dxa"/>
              <w:bottom w:w="57" w:type="dxa"/>
              <w:right w:w="57" w:type="dxa"/>
            </w:tcMar>
            <w:hideMark/>
          </w:tcPr>
          <w:p w14:paraId="3B4802B1" w14:textId="18EEF9AF" w:rsidR="007B7AC4" w:rsidRPr="00ED5CFB" w:rsidRDefault="007B7AC4" w:rsidP="007B7AC4">
            <w:pPr>
              <w:pStyle w:val="TableTextLeft"/>
              <w:spacing w:before="0" w:after="0"/>
              <w:rPr>
                <w:rFonts w:ascii="Times New Roman" w:hAnsi="Times New Roman"/>
                <w:color w:val="FFFFFF"/>
                <w:lang w:val="en-US"/>
              </w:rPr>
            </w:pPr>
            <w:r w:rsidRPr="00ED5CFB">
              <w:t>8.2</w:t>
            </w:r>
            <w:r w:rsidRPr="00ED5CFB">
              <w:rPr>
                <w:lang w:val="en-US"/>
              </w:rPr>
              <w:t>​</w:t>
            </w:r>
          </w:p>
        </w:tc>
        <w:tc>
          <w:tcPr>
            <w:tcW w:w="3540" w:type="dxa"/>
            <w:tcBorders>
              <w:bottom w:val="single" w:sz="4" w:space="0" w:color="000000"/>
            </w:tcBorders>
            <w:tcMar>
              <w:top w:w="57" w:type="dxa"/>
              <w:left w:w="57" w:type="dxa"/>
              <w:bottom w:w="57" w:type="dxa"/>
              <w:right w:w="57" w:type="dxa"/>
            </w:tcMar>
            <w:hideMark/>
          </w:tcPr>
          <w:p w14:paraId="549C1F16" w14:textId="0F24BCC5" w:rsidR="007B7AC4" w:rsidRPr="00ED5CFB" w:rsidRDefault="007B7AC4" w:rsidP="007B7AC4">
            <w:pPr>
              <w:pStyle w:val="TableTextLeft"/>
              <w:spacing w:before="0" w:after="0"/>
              <w:rPr>
                <w:rFonts w:ascii="Times New Roman" w:hAnsi="Times New Roman"/>
                <w:color w:val="FFFFFF"/>
                <w:lang w:val="en-US"/>
              </w:rPr>
            </w:pPr>
            <w:r w:rsidRPr="00ED5CFB">
              <w:t>Work with water corporations as licensing authorities to streamline licence application processes </w:t>
            </w:r>
            <w:r w:rsidRPr="00ED5CFB">
              <w:rPr>
                <w:lang w:val="en-US"/>
              </w:rPr>
              <w:t>​</w:t>
            </w:r>
          </w:p>
        </w:tc>
        <w:tc>
          <w:tcPr>
            <w:tcW w:w="1520" w:type="dxa"/>
            <w:tcBorders>
              <w:bottom w:val="single" w:sz="4" w:space="0" w:color="000000"/>
            </w:tcBorders>
            <w:tcMar>
              <w:top w:w="57" w:type="dxa"/>
              <w:left w:w="57" w:type="dxa"/>
              <w:bottom w:w="57" w:type="dxa"/>
              <w:right w:w="57" w:type="dxa"/>
            </w:tcMar>
          </w:tcPr>
          <w:p w14:paraId="20DC4CB0" w14:textId="088B4548" w:rsidR="2254D2A6" w:rsidRDefault="006F3335" w:rsidP="29F9426B">
            <w:pPr>
              <w:pStyle w:val="TableTextLeft"/>
            </w:pPr>
            <w:r>
              <w:t>Water Entitlements, Licensing and Groundwater</w:t>
            </w:r>
            <w:r w:rsidR="4813E4E9">
              <w:t xml:space="preserve">, </w:t>
            </w:r>
            <w:r w:rsidR="3D8E7F9D">
              <w:t>WCG</w:t>
            </w:r>
          </w:p>
        </w:tc>
        <w:tc>
          <w:tcPr>
            <w:tcW w:w="1245" w:type="dxa"/>
            <w:tcBorders>
              <w:bottom w:val="single" w:sz="4" w:space="0" w:color="000000"/>
            </w:tcBorders>
            <w:tcMar>
              <w:top w:w="57" w:type="dxa"/>
              <w:left w:w="57" w:type="dxa"/>
              <w:bottom w:w="57" w:type="dxa"/>
              <w:right w:w="57" w:type="dxa"/>
            </w:tcMar>
            <w:hideMark/>
          </w:tcPr>
          <w:p w14:paraId="739817A7" w14:textId="51FDB1D2" w:rsidR="007B7AC4" w:rsidRPr="00ED5CFB" w:rsidRDefault="41E7C0F8" w:rsidP="007B7AC4">
            <w:pPr>
              <w:pStyle w:val="TableTextLeft"/>
              <w:spacing w:before="0" w:after="0"/>
            </w:pPr>
            <w:r>
              <w:t>Due 2025 (short-term action)</w:t>
            </w:r>
          </w:p>
          <w:p w14:paraId="04616038" w14:textId="48F269A2" w:rsidR="007B7AC4" w:rsidRPr="00ED5CFB" w:rsidRDefault="007B7AC4" w:rsidP="007B7AC4">
            <w:pPr>
              <w:pStyle w:val="TableTextLeft"/>
              <w:spacing w:before="0" w:after="0"/>
              <w:rPr>
                <w:lang w:val="en-US"/>
              </w:rPr>
            </w:pPr>
            <w:r>
              <w:br/>
            </w:r>
          </w:p>
        </w:tc>
        <w:tc>
          <w:tcPr>
            <w:tcW w:w="2274" w:type="dxa"/>
            <w:tcBorders>
              <w:bottom w:val="single" w:sz="4" w:space="0" w:color="000000"/>
            </w:tcBorders>
            <w:tcMar>
              <w:top w:w="57" w:type="dxa"/>
              <w:left w:w="57" w:type="dxa"/>
              <w:bottom w:w="57" w:type="dxa"/>
              <w:right w:w="57" w:type="dxa"/>
            </w:tcMar>
          </w:tcPr>
          <w:p w14:paraId="26B4F3ED" w14:textId="11E0EA96" w:rsidR="007B7AC4" w:rsidRPr="00ED5CFB" w:rsidRDefault="00D324CF" w:rsidP="007B7AC4">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vMerge/>
          </w:tcPr>
          <w:p w14:paraId="06FE8BB1" w14:textId="7C942626" w:rsidR="007B7AC4" w:rsidRPr="002D1BE1" w:rsidRDefault="007B7AC4" w:rsidP="007B7AC4">
            <w:pPr>
              <w:pStyle w:val="TableTextBullet"/>
              <w:spacing w:before="0" w:after="0"/>
              <w:ind w:left="270" w:hanging="142"/>
            </w:pPr>
          </w:p>
        </w:tc>
      </w:tr>
      <w:tr w:rsidR="00755BC5" w:rsidRPr="002D1BE1" w14:paraId="29F578C1" w14:textId="77777777" w:rsidTr="26B9CB9A">
        <w:trPr>
          <w:trHeight w:val="300"/>
        </w:trPr>
        <w:tc>
          <w:tcPr>
            <w:tcW w:w="380" w:type="dxa"/>
            <w:vMerge/>
            <w:tcMar>
              <w:top w:w="57" w:type="dxa"/>
              <w:left w:w="57" w:type="dxa"/>
              <w:bottom w:w="57" w:type="dxa"/>
              <w:right w:w="57" w:type="dxa"/>
            </w:tcMar>
            <w:vAlign w:val="center"/>
          </w:tcPr>
          <w:p w14:paraId="2AC90D7C" w14:textId="41981EFE" w:rsidR="007B7AC4" w:rsidRPr="00ED5CFB" w:rsidRDefault="007B7AC4" w:rsidP="007B7AC4">
            <w:pPr>
              <w:pStyle w:val="TableTextLeft"/>
              <w:spacing w:before="0" w:after="0"/>
              <w:rPr>
                <w:rFonts w:ascii="Times New Roman" w:hAnsi="Times New Roman"/>
                <w:color w:val="FFFFFF"/>
                <w:lang w:val="en-US"/>
              </w:rPr>
            </w:pPr>
          </w:p>
        </w:tc>
        <w:tc>
          <w:tcPr>
            <w:tcW w:w="14185" w:type="dxa"/>
            <w:gridSpan w:val="7"/>
            <w:tcBorders>
              <w:left w:val="single" w:sz="4" w:space="0" w:color="auto"/>
            </w:tcBorders>
            <w:tcMar>
              <w:top w:w="57" w:type="dxa"/>
              <w:left w:w="57" w:type="dxa"/>
              <w:bottom w:w="57" w:type="dxa"/>
              <w:right w:w="57" w:type="dxa"/>
            </w:tcMar>
            <w:vAlign w:val="center"/>
          </w:tcPr>
          <w:p w14:paraId="1E5C01CC" w14:textId="2A20E5D2" w:rsidR="00140E60" w:rsidRDefault="2D518A23" w:rsidP="229678E7">
            <w:pPr>
              <w:spacing w:before="70" w:after="0"/>
              <w:rPr>
                <w:rFonts w:ascii="Arial" w:eastAsia="Arial" w:hAnsi="Arial" w:cs="Arial"/>
              </w:rPr>
            </w:pPr>
            <w:r w:rsidRPr="229678E7">
              <w:rPr>
                <w:rFonts w:ascii="Arial" w:eastAsia="Arial" w:hAnsi="Arial" w:cs="Arial"/>
              </w:rPr>
              <w:t>Next steps:</w:t>
            </w:r>
          </w:p>
          <w:p w14:paraId="1243690C" w14:textId="06CACFFC" w:rsidR="005D2E5C" w:rsidRPr="009612C7" w:rsidRDefault="00592F5C" w:rsidP="009612C7">
            <w:pPr>
              <w:pStyle w:val="ListParagraph"/>
              <w:numPr>
                <w:ilvl w:val="0"/>
                <w:numId w:val="50"/>
              </w:numPr>
              <w:tabs>
                <w:tab w:val="num" w:pos="720"/>
              </w:tabs>
              <w:spacing w:before="0" w:after="0"/>
              <w:ind w:left="198" w:hanging="198"/>
              <w:rPr>
                <w:rFonts w:ascii="Arial" w:eastAsia="Arial" w:hAnsi="Arial" w:cs="Arial"/>
              </w:rPr>
            </w:pPr>
            <w:r w:rsidRPr="009612C7">
              <w:rPr>
                <w:rFonts w:ascii="Arial" w:eastAsia="Arial" w:hAnsi="Arial" w:cs="Arial"/>
              </w:rPr>
              <w:t>Ongoing</w:t>
            </w:r>
            <w:r w:rsidR="004562BE" w:rsidRPr="009612C7">
              <w:rPr>
                <w:rFonts w:ascii="Arial" w:eastAsia="Arial" w:hAnsi="Arial" w:cs="Arial"/>
              </w:rPr>
              <w:t>: DEECA</w:t>
            </w:r>
            <w:r w:rsidR="2BD867CC" w:rsidRPr="4620307F">
              <w:rPr>
                <w:rFonts w:ascii="Arial" w:eastAsia="Arial" w:hAnsi="Arial" w:cs="Arial"/>
              </w:rPr>
              <w:t xml:space="preserve"> WCG</w:t>
            </w:r>
            <w:r w:rsidR="004562BE" w:rsidRPr="009612C7">
              <w:rPr>
                <w:rFonts w:ascii="Arial" w:eastAsia="Arial" w:hAnsi="Arial" w:cs="Arial"/>
              </w:rPr>
              <w:t xml:space="preserve"> will </w:t>
            </w:r>
            <w:r w:rsidRPr="009612C7">
              <w:rPr>
                <w:rFonts w:ascii="Arial" w:eastAsia="Arial" w:hAnsi="Arial" w:cs="Arial"/>
              </w:rPr>
              <w:t xml:space="preserve">continue </w:t>
            </w:r>
            <w:r w:rsidR="004562BE" w:rsidRPr="009612C7">
              <w:rPr>
                <w:rFonts w:ascii="Arial" w:eastAsia="Arial" w:hAnsi="Arial" w:cs="Arial"/>
              </w:rPr>
              <w:t>work</w:t>
            </w:r>
            <w:r w:rsidR="008B5CCC" w:rsidRPr="009612C7">
              <w:rPr>
                <w:rFonts w:ascii="Arial" w:eastAsia="Arial" w:hAnsi="Arial" w:cs="Arial"/>
              </w:rPr>
              <w:t>ing</w:t>
            </w:r>
            <w:r w:rsidR="004562BE" w:rsidRPr="009612C7">
              <w:rPr>
                <w:rFonts w:ascii="Arial" w:eastAsia="Arial" w:hAnsi="Arial" w:cs="Arial"/>
              </w:rPr>
              <w:t xml:space="preserve"> with </w:t>
            </w:r>
            <w:r w:rsidR="00163822" w:rsidRPr="009612C7">
              <w:rPr>
                <w:rFonts w:ascii="Arial" w:eastAsia="Arial" w:hAnsi="Arial" w:cs="Arial"/>
              </w:rPr>
              <w:t>Traditional Owner</w:t>
            </w:r>
            <w:r w:rsidR="0069597C">
              <w:rPr>
                <w:rFonts w:ascii="Arial" w:eastAsia="Arial" w:hAnsi="Arial" w:cs="Arial"/>
              </w:rPr>
              <w:t>s</w:t>
            </w:r>
            <w:r w:rsidR="00163822" w:rsidRPr="009612C7">
              <w:rPr>
                <w:rFonts w:ascii="Arial" w:eastAsia="Arial" w:hAnsi="Arial" w:cs="Arial"/>
              </w:rPr>
              <w:t xml:space="preserve">, </w:t>
            </w:r>
            <w:r w:rsidR="004562BE" w:rsidRPr="009612C7">
              <w:rPr>
                <w:rFonts w:ascii="Arial" w:eastAsia="Arial" w:hAnsi="Arial" w:cs="Arial"/>
              </w:rPr>
              <w:t>public land managers</w:t>
            </w:r>
            <w:r w:rsidR="1D9C0B8D" w:rsidRPr="02905CD9">
              <w:rPr>
                <w:rFonts w:ascii="Arial" w:eastAsia="Arial" w:hAnsi="Arial" w:cs="Arial"/>
              </w:rPr>
              <w:t xml:space="preserve"> and</w:t>
            </w:r>
            <w:r w:rsidR="004562BE" w:rsidRPr="009612C7">
              <w:rPr>
                <w:rFonts w:ascii="Arial" w:eastAsia="Arial" w:hAnsi="Arial" w:cs="Arial"/>
              </w:rPr>
              <w:t xml:space="preserve"> water corporations </w:t>
            </w:r>
            <w:r w:rsidR="3AD5CD90" w:rsidRPr="1BDCBC25">
              <w:rPr>
                <w:rFonts w:ascii="Arial" w:eastAsia="Arial" w:hAnsi="Arial" w:cs="Arial"/>
              </w:rPr>
              <w:t>to</w:t>
            </w:r>
            <w:r w:rsidR="004562BE" w:rsidRPr="009612C7" w:rsidDel="002F68CA">
              <w:rPr>
                <w:rFonts w:ascii="Arial" w:eastAsia="Arial" w:hAnsi="Arial" w:cs="Arial"/>
              </w:rPr>
              <w:t xml:space="preserve"> identify </w:t>
            </w:r>
            <w:r w:rsidR="004562BE" w:rsidRPr="009612C7">
              <w:rPr>
                <w:rFonts w:ascii="Arial" w:eastAsia="Arial" w:hAnsi="Arial" w:cs="Arial"/>
              </w:rPr>
              <w:t xml:space="preserve">suitable Crown land parcels as a ‘point of take’ on </w:t>
            </w:r>
            <w:r w:rsidR="004562BE" w:rsidRPr="0FAB5E00">
              <w:rPr>
                <w:rFonts w:ascii="Arial" w:eastAsia="Arial" w:hAnsi="Arial" w:cs="Arial"/>
              </w:rPr>
              <w:t>s</w:t>
            </w:r>
            <w:r w:rsidR="7F33258E" w:rsidRPr="0FAB5E00">
              <w:rPr>
                <w:rFonts w:ascii="Arial" w:eastAsia="Arial" w:hAnsi="Arial" w:cs="Arial"/>
              </w:rPr>
              <w:t xml:space="preserve">ection </w:t>
            </w:r>
            <w:r w:rsidR="004562BE" w:rsidRPr="0FAB5E00">
              <w:rPr>
                <w:rFonts w:ascii="Arial" w:eastAsia="Arial" w:hAnsi="Arial" w:cs="Arial"/>
              </w:rPr>
              <w:t>51</w:t>
            </w:r>
            <w:r w:rsidR="004562BE" w:rsidRPr="009612C7">
              <w:rPr>
                <w:rFonts w:ascii="Arial" w:eastAsia="Arial" w:hAnsi="Arial" w:cs="Arial"/>
              </w:rPr>
              <w:t xml:space="preserve"> </w:t>
            </w:r>
            <w:r w:rsidR="00AF0598">
              <w:rPr>
                <w:rFonts w:ascii="Arial" w:eastAsia="Arial" w:hAnsi="Arial" w:cs="Arial"/>
              </w:rPr>
              <w:t>take and use</w:t>
            </w:r>
            <w:r w:rsidR="004562BE" w:rsidRPr="009612C7">
              <w:rPr>
                <w:rFonts w:ascii="Arial" w:eastAsia="Arial" w:hAnsi="Arial" w:cs="Arial"/>
              </w:rPr>
              <w:t xml:space="preserve"> licence applications</w:t>
            </w:r>
            <w:r w:rsidR="009612C7" w:rsidRPr="009612C7">
              <w:rPr>
                <w:rFonts w:ascii="Arial" w:eastAsia="Arial" w:hAnsi="Arial" w:cs="Arial"/>
              </w:rPr>
              <w:t xml:space="preserve"> and </w:t>
            </w:r>
            <w:r w:rsidR="005D2E5C" w:rsidRPr="009612C7">
              <w:rPr>
                <w:rFonts w:ascii="Arial" w:eastAsia="Arial" w:hAnsi="Arial" w:cs="Arial"/>
              </w:rPr>
              <w:t xml:space="preserve">will notify </w:t>
            </w:r>
            <w:r w:rsidR="00BC7A8B" w:rsidRPr="009612C7">
              <w:rPr>
                <w:rFonts w:ascii="Arial" w:eastAsia="Arial" w:hAnsi="Arial" w:cs="Arial"/>
              </w:rPr>
              <w:t>new Registered Aboriginal Parties with this a</w:t>
            </w:r>
            <w:r w:rsidR="00D9516A" w:rsidRPr="009612C7">
              <w:rPr>
                <w:rFonts w:ascii="Arial" w:eastAsia="Arial" w:hAnsi="Arial" w:cs="Arial"/>
              </w:rPr>
              <w:t xml:space="preserve">dvice as formal recognition is awarded. </w:t>
            </w:r>
          </w:p>
          <w:p w14:paraId="3BD35804" w14:textId="0ABDCC56" w:rsidR="00140E60" w:rsidRDefault="00B85F46" w:rsidP="0067580C">
            <w:pPr>
              <w:pStyle w:val="ListParagraph"/>
              <w:numPr>
                <w:ilvl w:val="0"/>
                <w:numId w:val="50"/>
              </w:numPr>
              <w:tabs>
                <w:tab w:val="num" w:pos="720"/>
              </w:tabs>
              <w:spacing w:before="0" w:after="0"/>
              <w:ind w:left="198" w:hanging="198"/>
              <w:rPr>
                <w:rFonts w:ascii="Arial" w:eastAsia="Arial" w:hAnsi="Arial" w:cs="Arial"/>
              </w:rPr>
            </w:pPr>
            <w:r w:rsidRPr="47459F13">
              <w:rPr>
                <w:rFonts w:ascii="Arial" w:eastAsia="Arial" w:hAnsi="Arial" w:cs="Arial"/>
              </w:rPr>
              <w:t>Ongoing</w:t>
            </w:r>
            <w:r w:rsidR="004F0751" w:rsidRPr="0067580C">
              <w:rPr>
                <w:rFonts w:ascii="Arial" w:eastAsia="Arial" w:hAnsi="Arial" w:cs="Arial"/>
              </w:rPr>
              <w:t xml:space="preserve">: DEECA </w:t>
            </w:r>
            <w:r w:rsidR="6D346752" w:rsidRPr="4620307F">
              <w:rPr>
                <w:rFonts w:ascii="Arial" w:eastAsia="Arial" w:hAnsi="Arial" w:cs="Arial"/>
              </w:rPr>
              <w:t xml:space="preserve">WCG </w:t>
            </w:r>
            <w:r w:rsidR="004F0751" w:rsidRPr="0067580C">
              <w:rPr>
                <w:rFonts w:ascii="Arial" w:eastAsia="Arial" w:hAnsi="Arial" w:cs="Arial"/>
              </w:rPr>
              <w:t xml:space="preserve">will </w:t>
            </w:r>
            <w:r w:rsidR="00C14062">
              <w:rPr>
                <w:rFonts w:ascii="Arial" w:eastAsia="Arial" w:hAnsi="Arial" w:cs="Arial"/>
              </w:rPr>
              <w:t xml:space="preserve">continue </w:t>
            </w:r>
            <w:r w:rsidR="00F25416" w:rsidRPr="0067580C">
              <w:rPr>
                <w:rFonts w:ascii="Arial" w:eastAsia="Arial" w:hAnsi="Arial" w:cs="Arial"/>
              </w:rPr>
              <w:t>work</w:t>
            </w:r>
            <w:r w:rsidR="00C14062">
              <w:rPr>
                <w:rFonts w:ascii="Arial" w:eastAsia="Arial" w:hAnsi="Arial" w:cs="Arial"/>
              </w:rPr>
              <w:t>ing</w:t>
            </w:r>
            <w:r w:rsidR="2D518A23" w:rsidRPr="229678E7">
              <w:rPr>
                <w:rFonts w:ascii="Arial" w:eastAsia="Arial" w:hAnsi="Arial" w:cs="Arial"/>
              </w:rPr>
              <w:t xml:space="preserve"> with Traditional Owners</w:t>
            </w:r>
            <w:r w:rsidR="00F25416" w:rsidRPr="0067580C">
              <w:rPr>
                <w:rFonts w:ascii="Arial" w:eastAsia="Arial" w:hAnsi="Arial" w:cs="Arial"/>
              </w:rPr>
              <w:t xml:space="preserve"> and </w:t>
            </w:r>
            <w:r w:rsidR="2D518A23" w:rsidRPr="229678E7">
              <w:rPr>
                <w:rFonts w:ascii="Arial" w:eastAsia="Arial" w:hAnsi="Arial" w:cs="Arial"/>
              </w:rPr>
              <w:t xml:space="preserve">licensing delegates to identify </w:t>
            </w:r>
            <w:r w:rsidR="00CC26F1">
              <w:rPr>
                <w:rFonts w:ascii="Arial" w:eastAsia="Arial" w:hAnsi="Arial" w:cs="Arial"/>
              </w:rPr>
              <w:t xml:space="preserve">licensing </w:t>
            </w:r>
            <w:r w:rsidR="00081CE5">
              <w:rPr>
                <w:rFonts w:ascii="Arial" w:eastAsia="Arial" w:hAnsi="Arial" w:cs="Arial"/>
              </w:rPr>
              <w:t>improvements</w:t>
            </w:r>
            <w:r w:rsidR="005B2A95">
              <w:rPr>
                <w:rFonts w:ascii="Arial" w:eastAsia="Arial" w:hAnsi="Arial" w:cs="Arial"/>
              </w:rPr>
              <w:t>.</w:t>
            </w:r>
          </w:p>
        </w:tc>
      </w:tr>
      <w:tr w:rsidR="00FA4C5E" w:rsidRPr="002D1BE1" w14:paraId="558C9634" w14:textId="77777777" w:rsidTr="26B9CB9A">
        <w:trPr>
          <w:trHeight w:val="300"/>
        </w:trPr>
        <w:tc>
          <w:tcPr>
            <w:tcW w:w="380" w:type="dxa"/>
            <w:vMerge w:val="restart"/>
            <w:tcBorders>
              <w:top w:val="single" w:sz="12" w:space="0" w:color="auto"/>
              <w:left w:val="single" w:sz="4" w:space="0" w:color="auto"/>
              <w:bottom w:val="single" w:sz="12" w:space="0" w:color="auto"/>
              <w:right w:val="single" w:sz="4" w:space="0" w:color="auto"/>
            </w:tcBorders>
            <w:tcMar>
              <w:top w:w="57" w:type="dxa"/>
              <w:left w:w="57" w:type="dxa"/>
              <w:bottom w:w="57" w:type="dxa"/>
              <w:right w:w="57" w:type="dxa"/>
            </w:tcMar>
            <w:hideMark/>
          </w:tcPr>
          <w:p w14:paraId="67E7D828" w14:textId="3F3360D1" w:rsidR="007B7AC4" w:rsidRPr="00ED5CFB" w:rsidRDefault="007B7AC4" w:rsidP="007B7AC4">
            <w:pPr>
              <w:pStyle w:val="TableTextLeft"/>
              <w:spacing w:before="0" w:after="0"/>
              <w:rPr>
                <w:rFonts w:ascii="Times New Roman" w:hAnsi="Times New Roman"/>
                <w:color w:val="FFFFFF"/>
                <w:lang w:val="en-US"/>
              </w:rPr>
            </w:pPr>
            <w:r w:rsidRPr="00ED5CFB">
              <w:t>9</w:t>
            </w:r>
            <w:r w:rsidRPr="00ED5CFB">
              <w:rPr>
                <w:lang w:val="en-US"/>
              </w:rPr>
              <w:t>​</w:t>
            </w:r>
          </w:p>
        </w:tc>
        <w:tc>
          <w:tcPr>
            <w:tcW w:w="2130" w:type="dxa"/>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45C5FF5" w14:textId="24AE550F" w:rsidR="007B7AC4" w:rsidRPr="00ED5CFB" w:rsidRDefault="007B7AC4" w:rsidP="007B7AC4">
            <w:pPr>
              <w:pStyle w:val="TableTextLeft"/>
              <w:spacing w:before="0" w:after="0"/>
              <w:rPr>
                <w:rFonts w:ascii="Times New Roman" w:hAnsi="Times New Roman"/>
                <w:color w:val="FFFFFF"/>
                <w:lang w:val="en-US"/>
              </w:rPr>
            </w:pPr>
            <w:r w:rsidRPr="00ED5CFB">
              <w:t>Coverage of fees and charges</w:t>
            </w:r>
            <w:r w:rsidRPr="00ED5CFB">
              <w:rPr>
                <w:lang w:val="en-US"/>
              </w:rPr>
              <w:t>​</w:t>
            </w:r>
          </w:p>
        </w:tc>
        <w:tc>
          <w:tcPr>
            <w:tcW w:w="495" w:type="dxa"/>
            <w:tcBorders>
              <w:top w:val="single" w:sz="12" w:space="0" w:color="auto"/>
              <w:left w:val="single" w:sz="4" w:space="0" w:color="auto"/>
              <w:bottom w:val="single" w:sz="4" w:space="0" w:color="auto"/>
            </w:tcBorders>
            <w:tcMar>
              <w:top w:w="57" w:type="dxa"/>
              <w:left w:w="57" w:type="dxa"/>
              <w:bottom w:w="57" w:type="dxa"/>
              <w:right w:w="57" w:type="dxa"/>
            </w:tcMar>
            <w:hideMark/>
          </w:tcPr>
          <w:p w14:paraId="26DA0349" w14:textId="38AC9269" w:rsidR="007B7AC4" w:rsidRPr="00ED5CFB" w:rsidRDefault="007B7AC4" w:rsidP="007B7AC4">
            <w:pPr>
              <w:pStyle w:val="TableTextLeft"/>
              <w:spacing w:before="0" w:after="0"/>
              <w:rPr>
                <w:rFonts w:ascii="Times New Roman" w:hAnsi="Times New Roman"/>
                <w:color w:val="FFFFFF"/>
                <w:lang w:val="en-US"/>
              </w:rPr>
            </w:pPr>
            <w:r w:rsidRPr="00ED5CFB">
              <w:t>9.1</w:t>
            </w:r>
            <w:r w:rsidRPr="00ED5CFB">
              <w:rPr>
                <w:lang w:val="en-US"/>
              </w:rPr>
              <w:t>​</w:t>
            </w:r>
          </w:p>
        </w:tc>
        <w:tc>
          <w:tcPr>
            <w:tcW w:w="3540" w:type="dxa"/>
            <w:tcBorders>
              <w:top w:val="single" w:sz="12" w:space="0" w:color="auto"/>
              <w:bottom w:val="single" w:sz="4" w:space="0" w:color="auto"/>
            </w:tcBorders>
            <w:tcMar>
              <w:top w:w="57" w:type="dxa"/>
              <w:left w:w="57" w:type="dxa"/>
              <w:bottom w:w="57" w:type="dxa"/>
              <w:right w:w="57" w:type="dxa"/>
            </w:tcMar>
            <w:hideMark/>
          </w:tcPr>
          <w:p w14:paraId="14BCD3B9" w14:textId="23213DE0" w:rsidR="007B7AC4" w:rsidRPr="00ED5CFB" w:rsidRDefault="007B7AC4" w:rsidP="007B7AC4">
            <w:pPr>
              <w:pStyle w:val="TableTextLeft"/>
              <w:spacing w:before="0" w:after="0"/>
              <w:rPr>
                <w:rFonts w:ascii="Times New Roman" w:hAnsi="Times New Roman"/>
                <w:color w:val="FFFFFF"/>
                <w:lang w:val="en-US"/>
              </w:rPr>
            </w:pPr>
            <w:r w:rsidRPr="00ED5CFB">
              <w:t>Provide funding to pay for fees and charges associated with water entitlements held by Traditional Owners unless water corporations can waive the fees and charges </w:t>
            </w:r>
            <w:r w:rsidRPr="00ED5CFB">
              <w:rPr>
                <w:lang w:val="en-US"/>
              </w:rPr>
              <w:t>​</w:t>
            </w:r>
          </w:p>
        </w:tc>
        <w:tc>
          <w:tcPr>
            <w:tcW w:w="1520" w:type="dxa"/>
            <w:tcBorders>
              <w:top w:val="single" w:sz="12" w:space="0" w:color="auto"/>
              <w:bottom w:val="single" w:sz="4" w:space="0" w:color="auto"/>
            </w:tcBorders>
            <w:tcMar>
              <w:top w:w="57" w:type="dxa"/>
              <w:left w:w="57" w:type="dxa"/>
              <w:bottom w:w="57" w:type="dxa"/>
              <w:right w:w="57" w:type="dxa"/>
            </w:tcMar>
          </w:tcPr>
          <w:p w14:paraId="6AAC7914" w14:textId="2C0D1C5C" w:rsidR="3C44CB95" w:rsidRDefault="006F3335" w:rsidP="29F9426B">
            <w:pPr>
              <w:pStyle w:val="TableTextLeft"/>
            </w:pPr>
            <w:r>
              <w:t>First Nations Water Branch</w:t>
            </w:r>
            <w:r w:rsidR="1B76AF09">
              <w:t>,</w:t>
            </w:r>
            <w:r w:rsidR="1950C022">
              <w:t xml:space="preserve"> </w:t>
            </w:r>
            <w:r w:rsidR="1B76AF09">
              <w:t>WCG</w:t>
            </w:r>
          </w:p>
        </w:tc>
        <w:tc>
          <w:tcPr>
            <w:tcW w:w="1245" w:type="dxa"/>
            <w:tcBorders>
              <w:top w:val="single" w:sz="12" w:space="0" w:color="auto"/>
              <w:bottom w:val="single" w:sz="4" w:space="0" w:color="auto"/>
            </w:tcBorders>
            <w:tcMar>
              <w:top w:w="57" w:type="dxa"/>
              <w:left w:w="57" w:type="dxa"/>
              <w:bottom w:w="57" w:type="dxa"/>
              <w:right w:w="57" w:type="dxa"/>
            </w:tcMar>
            <w:hideMark/>
          </w:tcPr>
          <w:p w14:paraId="4ECCA994" w14:textId="002C9CB6" w:rsidR="4991A525" w:rsidRDefault="4991A525" w:rsidP="24D3BD82">
            <w:pPr>
              <w:pStyle w:val="TableTextLeft"/>
              <w:spacing w:before="0" w:after="0"/>
            </w:pPr>
            <w:r>
              <w:t>Due 2025 (short-term action)</w:t>
            </w:r>
          </w:p>
          <w:p w14:paraId="7A4F8584" w14:textId="4A8492B6" w:rsidR="24D3BD82" w:rsidRDefault="24D3BD82" w:rsidP="24D3BD82">
            <w:pPr>
              <w:pStyle w:val="TableTextLeft"/>
              <w:spacing w:before="0" w:after="0"/>
              <w:rPr>
                <w:lang w:val="en-US"/>
              </w:rPr>
            </w:pPr>
          </w:p>
          <w:p w14:paraId="2B132FA2" w14:textId="3D539B28" w:rsidR="007B7AC4" w:rsidRPr="00ED5CFB" w:rsidRDefault="007B7AC4" w:rsidP="007B7AC4">
            <w:pPr>
              <w:pStyle w:val="TableTextLeft"/>
              <w:spacing w:before="0" w:after="0"/>
              <w:rPr>
                <w:rFonts w:ascii="Times New Roman" w:hAnsi="Times New Roman"/>
                <w:color w:val="FFFFFF"/>
                <w:lang w:val="en-US"/>
              </w:rPr>
            </w:pPr>
            <w:r>
              <w:br/>
            </w:r>
          </w:p>
        </w:tc>
        <w:tc>
          <w:tcPr>
            <w:tcW w:w="2274" w:type="dxa"/>
            <w:tcBorders>
              <w:top w:val="single" w:sz="12" w:space="0" w:color="auto"/>
              <w:bottom w:val="single" w:sz="4" w:space="0" w:color="auto"/>
            </w:tcBorders>
            <w:tcMar>
              <w:top w:w="57" w:type="dxa"/>
              <w:left w:w="57" w:type="dxa"/>
              <w:bottom w:w="57" w:type="dxa"/>
              <w:right w:w="57" w:type="dxa"/>
            </w:tcMar>
          </w:tcPr>
          <w:p w14:paraId="1A172203" w14:textId="79BE95A6" w:rsidR="007B7AC4" w:rsidRPr="009E5D6C" w:rsidRDefault="00AA0749" w:rsidP="4A1901B3">
            <w:pPr>
              <w:pStyle w:val="TableTextLeft"/>
              <w:spacing w:before="0" w:after="0"/>
              <w:rPr>
                <w:rFonts w:eastAsiaTheme="minorEastAsia" w:cstheme="minorBidi"/>
                <w:b/>
                <w:bCs/>
                <w:color w:val="FFC000"/>
                <w:sz w:val="22"/>
                <w:szCs w:val="22"/>
              </w:rPr>
            </w:pPr>
            <w:r w:rsidRPr="4A1901B3">
              <w:rPr>
                <w:rFonts w:eastAsiaTheme="minorEastAsia" w:cstheme="minorBidi"/>
                <w:b/>
                <w:bCs/>
                <w:color w:val="FFC000"/>
                <w:sz w:val="22"/>
                <w:szCs w:val="22"/>
              </w:rPr>
              <w:t xml:space="preserve">Behind </w:t>
            </w:r>
            <w:r w:rsidR="009350D6" w:rsidRPr="4A1901B3">
              <w:rPr>
                <w:rFonts w:eastAsiaTheme="minorEastAsia" w:cstheme="minorBidi"/>
                <w:b/>
                <w:bCs/>
                <w:color w:val="FFC000"/>
                <w:sz w:val="22"/>
                <w:szCs w:val="22"/>
              </w:rPr>
              <w:t>s</w:t>
            </w:r>
            <w:r w:rsidRPr="4A1901B3">
              <w:rPr>
                <w:rFonts w:eastAsiaTheme="minorEastAsia" w:cstheme="minorBidi"/>
                <w:b/>
                <w:bCs/>
                <w:color w:val="FFC000"/>
                <w:sz w:val="22"/>
                <w:szCs w:val="22"/>
              </w:rPr>
              <w:t>chedule (</w:t>
            </w:r>
            <w:r w:rsidR="00D26F73" w:rsidRPr="4A1901B3">
              <w:rPr>
                <w:rFonts w:eastAsiaTheme="minorEastAsia" w:cstheme="minorBidi"/>
                <w:b/>
                <w:bCs/>
                <w:color w:val="FFC000"/>
                <w:sz w:val="22"/>
                <w:szCs w:val="22"/>
              </w:rPr>
              <w:t>p</w:t>
            </w:r>
            <w:r w:rsidR="00094B04" w:rsidRPr="4A1901B3">
              <w:rPr>
                <w:rFonts w:eastAsiaTheme="minorEastAsia" w:cstheme="minorBidi"/>
                <w:b/>
                <w:bCs/>
                <w:color w:val="FFC000"/>
                <w:sz w:val="22"/>
                <w:szCs w:val="22"/>
              </w:rPr>
              <w:t>rogressing</w:t>
            </w:r>
            <w:r w:rsidRPr="4A1901B3">
              <w:rPr>
                <w:rFonts w:eastAsiaTheme="minorEastAsia" w:cstheme="minorBidi"/>
                <w:b/>
                <w:bCs/>
                <w:color w:val="FFC000"/>
                <w:sz w:val="22"/>
                <w:szCs w:val="22"/>
              </w:rPr>
              <w:t>)</w:t>
            </w:r>
          </w:p>
        </w:tc>
        <w:tc>
          <w:tcPr>
            <w:tcW w:w="2981" w:type="dxa"/>
            <w:tcBorders>
              <w:top w:val="single" w:sz="12" w:space="0" w:color="auto"/>
              <w:bottom w:val="single" w:sz="4" w:space="0" w:color="auto"/>
            </w:tcBorders>
          </w:tcPr>
          <w:p w14:paraId="184AFC2C" w14:textId="616F9DF2" w:rsidR="00BE4839" w:rsidRDefault="00A52C8D" w:rsidP="0069702E">
            <w:pPr>
              <w:pStyle w:val="TableTextBullet"/>
              <w:spacing w:after="0"/>
              <w:ind w:left="443" w:hanging="210"/>
            </w:pPr>
            <w:r>
              <w:t>B</w:t>
            </w:r>
            <w:r w:rsidR="000C283E" w:rsidRPr="009A709F">
              <w:t xml:space="preserve">udget </w:t>
            </w:r>
            <w:r w:rsidR="00A754FC" w:rsidRPr="009A709F">
              <w:t xml:space="preserve">allocation to cover fees and charges for expected water returns </w:t>
            </w:r>
            <w:r w:rsidR="00825B32">
              <w:t>during July</w:t>
            </w:r>
            <w:r w:rsidR="00D56BAE">
              <w:t xml:space="preserve"> </w:t>
            </w:r>
            <w:r w:rsidR="00A754FC" w:rsidRPr="009A709F">
              <w:t>2024 to June 2028</w:t>
            </w:r>
            <w:r w:rsidR="004D470D">
              <w:t xml:space="preserve"> has been secured</w:t>
            </w:r>
            <w:r w:rsidR="00A754FC" w:rsidRPr="009A709F">
              <w:t>.</w:t>
            </w:r>
          </w:p>
          <w:p w14:paraId="70BC23D3" w14:textId="4A0D15BB" w:rsidR="004F46CF" w:rsidRPr="001A156F" w:rsidRDefault="002109C0" w:rsidP="0069702E">
            <w:pPr>
              <w:pStyle w:val="TableTextBullet"/>
              <w:spacing w:after="0"/>
              <w:ind w:left="443" w:hanging="210"/>
            </w:pPr>
            <w:r>
              <w:t>The allocated b</w:t>
            </w:r>
            <w:r w:rsidR="004F46CF">
              <w:t xml:space="preserve">udget covers all water purposes, </w:t>
            </w:r>
            <w:r w:rsidR="004F46CF">
              <w:lastRenderedPageBreak/>
              <w:t>including commercial use for this period</w:t>
            </w:r>
            <w:r w:rsidR="008561E5">
              <w:t>.</w:t>
            </w:r>
          </w:p>
          <w:p w14:paraId="505B31A6" w14:textId="013A6534" w:rsidR="00C07ECF" w:rsidRPr="001A156F" w:rsidRDefault="3B895D99" w:rsidP="0069702E">
            <w:pPr>
              <w:pStyle w:val="TableTextBullet"/>
              <w:spacing w:after="0"/>
              <w:ind w:left="429" w:hanging="196"/>
            </w:pPr>
            <w:r w:rsidRPr="4389C086">
              <w:t xml:space="preserve">Work has started to develop funding options for a long-term framework to cover fees and charges for water returns post-2028. </w:t>
            </w:r>
          </w:p>
        </w:tc>
      </w:tr>
      <w:tr w:rsidR="0050791F" w:rsidRPr="002D1BE1" w14:paraId="2D3F00E6" w14:textId="77777777" w:rsidTr="26B9CB9A">
        <w:trPr>
          <w:trHeight w:val="300"/>
        </w:trPr>
        <w:tc>
          <w:tcPr>
            <w:tcW w:w="380" w:type="dxa"/>
            <w:vMerge/>
            <w:tcMar>
              <w:top w:w="57" w:type="dxa"/>
              <w:left w:w="57" w:type="dxa"/>
              <w:bottom w:w="57" w:type="dxa"/>
              <w:right w:w="57" w:type="dxa"/>
            </w:tcMar>
          </w:tcPr>
          <w:p w14:paraId="66016730" w14:textId="77ADFA3F" w:rsidR="007B7AC4" w:rsidRPr="00ED5CFB" w:rsidRDefault="007B7AC4" w:rsidP="007B7AC4">
            <w:pPr>
              <w:pStyle w:val="TableTextLeft"/>
              <w:spacing w:before="0" w:after="0"/>
            </w:pPr>
          </w:p>
        </w:tc>
        <w:tc>
          <w:tcPr>
            <w:tcW w:w="14185" w:type="dxa"/>
            <w:gridSpan w:val="7"/>
            <w:tcMar>
              <w:top w:w="57" w:type="dxa"/>
              <w:left w:w="57" w:type="dxa"/>
              <w:bottom w:w="57" w:type="dxa"/>
              <w:right w:w="57" w:type="dxa"/>
            </w:tcMar>
          </w:tcPr>
          <w:p w14:paraId="022D9E96" w14:textId="3248E7CC" w:rsidR="00140E60" w:rsidRDefault="0935A0A2" w:rsidP="229678E7">
            <w:pPr>
              <w:spacing w:before="70" w:after="0"/>
              <w:rPr>
                <w:rFonts w:ascii="Arial" w:eastAsia="Arial" w:hAnsi="Arial" w:cs="Arial"/>
              </w:rPr>
            </w:pPr>
            <w:r w:rsidRPr="229678E7">
              <w:rPr>
                <w:rFonts w:ascii="Arial" w:eastAsia="Arial" w:hAnsi="Arial" w:cs="Arial"/>
              </w:rPr>
              <w:t>Next steps:</w:t>
            </w:r>
          </w:p>
          <w:p w14:paraId="3DEACAC9" w14:textId="2F0B43A1" w:rsidR="004624B4" w:rsidRDefault="003C2075" w:rsidP="00934D11">
            <w:pPr>
              <w:pStyle w:val="TableTextBullet"/>
              <w:numPr>
                <w:ilvl w:val="0"/>
                <w:numId w:val="80"/>
              </w:numPr>
              <w:spacing w:after="0"/>
              <w:ind w:left="198" w:hanging="198"/>
              <w:contextualSpacing/>
              <w:rPr>
                <w:rFonts w:eastAsia="Arial"/>
              </w:rPr>
            </w:pPr>
            <w:r>
              <w:rPr>
                <w:rFonts w:eastAsia="Arial"/>
              </w:rPr>
              <w:t xml:space="preserve">Late 2025: </w:t>
            </w:r>
            <w:r w:rsidR="004624B4" w:rsidRPr="00491043">
              <w:rPr>
                <w:rFonts w:eastAsia="Arial"/>
              </w:rPr>
              <w:t xml:space="preserve">The First Nations Water Branch </w:t>
            </w:r>
            <w:r w:rsidR="00E23B8A">
              <w:rPr>
                <w:rFonts w:eastAsia="Arial"/>
              </w:rPr>
              <w:t>(WCG)</w:t>
            </w:r>
            <w:r w:rsidR="004624B4" w:rsidRPr="00491043">
              <w:rPr>
                <w:rFonts w:eastAsia="Arial"/>
              </w:rPr>
              <w:t xml:space="preserve"> </w:t>
            </w:r>
            <w:r w:rsidR="00D27339">
              <w:rPr>
                <w:rFonts w:eastAsia="Arial"/>
              </w:rPr>
              <w:t>to fill</w:t>
            </w:r>
            <w:r w:rsidR="005C5165" w:rsidRPr="00491043">
              <w:rPr>
                <w:rFonts w:eastAsia="Arial"/>
              </w:rPr>
              <w:t xml:space="preserve"> staff </w:t>
            </w:r>
            <w:r w:rsidR="004624B4" w:rsidRPr="00491043">
              <w:rPr>
                <w:rFonts w:eastAsia="Arial"/>
              </w:rPr>
              <w:t xml:space="preserve">vacancies </w:t>
            </w:r>
            <w:r w:rsidR="005C5165" w:rsidRPr="00491043">
              <w:rPr>
                <w:rFonts w:eastAsia="Arial"/>
              </w:rPr>
              <w:t xml:space="preserve">in </w:t>
            </w:r>
            <w:r w:rsidR="004624B4" w:rsidRPr="00491043">
              <w:rPr>
                <w:rFonts w:eastAsia="Arial"/>
              </w:rPr>
              <w:t xml:space="preserve">the Aboriginal Water Reforms </w:t>
            </w:r>
            <w:r w:rsidR="001F3A1A">
              <w:rPr>
                <w:rFonts w:eastAsia="Arial"/>
              </w:rPr>
              <w:t>T</w:t>
            </w:r>
            <w:r w:rsidR="004624B4" w:rsidRPr="00491043">
              <w:rPr>
                <w:rFonts w:eastAsia="Arial"/>
              </w:rPr>
              <w:t xml:space="preserve">eam </w:t>
            </w:r>
            <w:r w:rsidR="005C5165" w:rsidRPr="00491043">
              <w:rPr>
                <w:rFonts w:eastAsia="Arial"/>
              </w:rPr>
              <w:t xml:space="preserve">and </w:t>
            </w:r>
            <w:r w:rsidR="00D27339">
              <w:rPr>
                <w:rFonts w:eastAsia="Arial"/>
              </w:rPr>
              <w:t xml:space="preserve">as a priority to progress </w:t>
            </w:r>
            <w:r w:rsidR="005C5165" w:rsidRPr="00491043">
              <w:rPr>
                <w:rFonts w:eastAsia="Arial"/>
              </w:rPr>
              <w:t xml:space="preserve">this work. </w:t>
            </w:r>
            <w:r w:rsidR="00511307">
              <w:rPr>
                <w:rFonts w:eastAsia="Arial"/>
              </w:rPr>
              <w:t>N</w:t>
            </w:r>
            <w:r w:rsidR="004624B4" w:rsidRPr="00491043">
              <w:rPr>
                <w:rFonts w:eastAsia="Arial"/>
              </w:rPr>
              <w:t>ew dates for completion will be communicated in due</w:t>
            </w:r>
            <w:r w:rsidR="00D5209E">
              <w:rPr>
                <w:rFonts w:eastAsia="Arial"/>
              </w:rPr>
              <w:t xml:space="preserve"> course</w:t>
            </w:r>
            <w:r w:rsidR="005C05A2">
              <w:rPr>
                <w:rFonts w:eastAsia="Arial"/>
              </w:rPr>
              <w:t xml:space="preserve">. </w:t>
            </w:r>
          </w:p>
          <w:p w14:paraId="3E6F0929" w14:textId="5BC2C307" w:rsidR="00140E60" w:rsidRDefault="007A74DF" w:rsidP="00144F61">
            <w:pPr>
              <w:pStyle w:val="ListParagraph"/>
              <w:numPr>
                <w:ilvl w:val="0"/>
                <w:numId w:val="50"/>
              </w:numPr>
              <w:tabs>
                <w:tab w:val="num" w:pos="720"/>
              </w:tabs>
              <w:spacing w:before="0" w:after="0"/>
              <w:ind w:left="198" w:hanging="198"/>
              <w:rPr>
                <w:rFonts w:ascii="Arial" w:eastAsia="Arial" w:hAnsi="Arial" w:cs="Arial"/>
              </w:rPr>
            </w:pPr>
            <w:r w:rsidRPr="009612C7">
              <w:rPr>
                <w:rFonts w:ascii="Arial" w:eastAsia="Arial" w:hAnsi="Arial" w:cs="Arial"/>
              </w:rPr>
              <w:t xml:space="preserve">Ongoing: </w:t>
            </w:r>
            <w:r w:rsidR="71CA4BEF" w:rsidRPr="4DD4AF8F" w:rsidDel="001D1A66">
              <w:rPr>
                <w:rFonts w:ascii="Arial" w:eastAsia="Arial" w:hAnsi="Arial" w:cs="Arial"/>
              </w:rPr>
              <w:t>DEECA</w:t>
            </w:r>
            <w:r w:rsidR="00E23B8A">
              <w:rPr>
                <w:rFonts w:ascii="Arial" w:eastAsia="Arial" w:hAnsi="Arial" w:cs="Arial"/>
              </w:rPr>
              <w:t xml:space="preserve"> WCG</w:t>
            </w:r>
            <w:r w:rsidR="71CA4BEF" w:rsidRPr="4DD4AF8F" w:rsidDel="001D1A66">
              <w:rPr>
                <w:rFonts w:ascii="Arial" w:eastAsia="Arial" w:hAnsi="Arial" w:cs="Arial"/>
              </w:rPr>
              <w:t xml:space="preserve"> to </w:t>
            </w:r>
            <w:r w:rsidR="5D0DB3E4" w:rsidRPr="6094FC63" w:rsidDel="001D1A66">
              <w:rPr>
                <w:rFonts w:ascii="Arial" w:eastAsia="Arial" w:hAnsi="Arial" w:cs="Arial"/>
              </w:rPr>
              <w:t>d</w:t>
            </w:r>
            <w:r w:rsidR="0935A0A2" w:rsidRPr="6094FC63" w:rsidDel="001D1A66">
              <w:rPr>
                <w:rFonts w:ascii="Arial" w:eastAsia="Arial" w:hAnsi="Arial" w:cs="Arial"/>
              </w:rPr>
              <w:t>evelop</w:t>
            </w:r>
            <w:r w:rsidR="0935A0A2" w:rsidRPr="229678E7" w:rsidDel="001D1A66">
              <w:rPr>
                <w:rFonts w:ascii="Arial" w:eastAsia="Arial" w:hAnsi="Arial" w:cs="Arial"/>
              </w:rPr>
              <w:t xml:space="preserve"> and release a guidance note for water corporations that</w:t>
            </w:r>
            <w:r w:rsidR="00294DA0" w:rsidDel="001D1A66">
              <w:rPr>
                <w:rFonts w:ascii="Arial" w:eastAsia="Arial" w:hAnsi="Arial" w:cs="Arial"/>
              </w:rPr>
              <w:t xml:space="preserve"> </w:t>
            </w:r>
            <w:r w:rsidR="00294DA0" w:rsidRPr="768C14E6" w:rsidDel="001D1A66">
              <w:rPr>
                <w:rFonts w:ascii="Arial" w:eastAsia="Arial" w:hAnsi="Arial" w:cs="Arial"/>
              </w:rPr>
              <w:t>p</w:t>
            </w:r>
            <w:r w:rsidR="0935A0A2" w:rsidRPr="768C14E6" w:rsidDel="001D1A66">
              <w:rPr>
                <w:rFonts w:ascii="Arial" w:eastAsia="Arial" w:hAnsi="Arial" w:cs="Arial"/>
              </w:rPr>
              <w:t>rovides</w:t>
            </w:r>
            <w:r w:rsidR="0935A0A2" w:rsidRPr="00CF2D36" w:rsidDel="001D1A66">
              <w:rPr>
                <w:rFonts w:ascii="Arial" w:eastAsia="Arial" w:hAnsi="Arial" w:cs="Arial"/>
              </w:rPr>
              <w:t xml:space="preserve"> guidance on how covering fees and charges will be operationalised</w:t>
            </w:r>
            <w:r w:rsidR="0935A0A2" w:rsidRPr="00CF2D36">
              <w:rPr>
                <w:rFonts w:ascii="Arial" w:eastAsia="Arial" w:hAnsi="Arial" w:cs="Arial"/>
              </w:rPr>
              <w:t>.</w:t>
            </w:r>
          </w:p>
          <w:p w14:paraId="36525D9A" w14:textId="705CE748" w:rsidR="001D1A66" w:rsidRPr="00144F61" w:rsidRDefault="003C2075" w:rsidP="00144F61">
            <w:pPr>
              <w:pStyle w:val="ListParagraph"/>
              <w:numPr>
                <w:ilvl w:val="0"/>
                <w:numId w:val="50"/>
              </w:numPr>
              <w:tabs>
                <w:tab w:val="num" w:pos="720"/>
              </w:tabs>
              <w:spacing w:before="0" w:after="0"/>
              <w:ind w:left="198" w:hanging="198"/>
              <w:rPr>
                <w:rFonts w:ascii="Arial" w:eastAsia="Arial" w:hAnsi="Arial" w:cs="Arial"/>
              </w:rPr>
            </w:pPr>
            <w:r w:rsidRPr="009612C7">
              <w:rPr>
                <w:rFonts w:ascii="Arial" w:eastAsia="Arial" w:hAnsi="Arial" w:cs="Arial"/>
              </w:rPr>
              <w:t xml:space="preserve">Ongoing: </w:t>
            </w:r>
            <w:r w:rsidR="001D1A66">
              <w:rPr>
                <w:rFonts w:ascii="Arial" w:eastAsia="Arial" w:hAnsi="Arial" w:cs="Arial"/>
              </w:rPr>
              <w:t>Conti</w:t>
            </w:r>
            <w:r w:rsidR="00E23B8A">
              <w:rPr>
                <w:rFonts w:ascii="Arial" w:eastAsia="Arial" w:hAnsi="Arial" w:cs="Arial"/>
              </w:rPr>
              <w:t>n</w:t>
            </w:r>
            <w:r w:rsidR="001D1A66">
              <w:rPr>
                <w:rFonts w:ascii="Arial" w:eastAsia="Arial" w:hAnsi="Arial" w:cs="Arial"/>
              </w:rPr>
              <w:t>ue</w:t>
            </w:r>
            <w:r w:rsidR="00325279">
              <w:rPr>
                <w:rFonts w:ascii="Arial" w:eastAsia="Arial" w:hAnsi="Arial" w:cs="Arial"/>
              </w:rPr>
              <w:t xml:space="preserve"> to</w:t>
            </w:r>
            <w:r w:rsidR="001D1A66">
              <w:rPr>
                <w:rFonts w:ascii="Arial" w:eastAsia="Arial" w:hAnsi="Arial" w:cs="Arial"/>
              </w:rPr>
              <w:t xml:space="preserve"> progress </w:t>
            </w:r>
            <w:r w:rsidR="00CF4903">
              <w:rPr>
                <w:rFonts w:ascii="Arial" w:eastAsia="Arial" w:hAnsi="Arial" w:cs="Arial"/>
              </w:rPr>
              <w:t>the development of</w:t>
            </w:r>
            <w:r w:rsidR="001D1A66">
              <w:rPr>
                <w:rFonts w:ascii="Arial" w:eastAsia="Arial" w:hAnsi="Arial" w:cs="Arial"/>
              </w:rPr>
              <w:t xml:space="preserve"> long-term funding options </w:t>
            </w:r>
            <w:r w:rsidR="00282FD4">
              <w:rPr>
                <w:rFonts w:ascii="Arial" w:eastAsia="Arial" w:hAnsi="Arial" w:cs="Arial"/>
              </w:rPr>
              <w:t xml:space="preserve">to cover </w:t>
            </w:r>
            <w:r w:rsidR="001D1A66">
              <w:rPr>
                <w:rFonts w:ascii="Arial" w:eastAsia="Arial" w:hAnsi="Arial" w:cs="Arial"/>
              </w:rPr>
              <w:t>fees and cha</w:t>
            </w:r>
            <w:r w:rsidR="00507BD6">
              <w:rPr>
                <w:rFonts w:ascii="Arial" w:eastAsia="Arial" w:hAnsi="Arial" w:cs="Arial"/>
              </w:rPr>
              <w:t>rges</w:t>
            </w:r>
            <w:r w:rsidR="00360905">
              <w:rPr>
                <w:rFonts w:ascii="Arial" w:eastAsia="Arial" w:hAnsi="Arial" w:cs="Arial"/>
              </w:rPr>
              <w:t xml:space="preserve"> </w:t>
            </w:r>
            <w:r w:rsidR="00360905" w:rsidRPr="00ED5CFB">
              <w:t>associated with water entitlements held by Traditional Owners</w:t>
            </w:r>
            <w:r w:rsidR="00507BD6">
              <w:rPr>
                <w:rFonts w:ascii="Arial" w:eastAsia="Arial" w:hAnsi="Arial" w:cs="Arial"/>
              </w:rPr>
              <w:t xml:space="preserve">. </w:t>
            </w:r>
          </w:p>
        </w:tc>
      </w:tr>
      <w:tr w:rsidR="00FA4C5E" w:rsidRPr="002D1BE1" w14:paraId="42BA0087" w14:textId="77777777" w:rsidTr="26B9CB9A">
        <w:trPr>
          <w:trHeight w:val="300"/>
        </w:trPr>
        <w:tc>
          <w:tcPr>
            <w:tcW w:w="380" w:type="dxa"/>
            <w:vMerge w:val="restart"/>
            <w:tcBorders>
              <w:top w:val="single" w:sz="12" w:space="0" w:color="auto"/>
              <w:left w:val="single" w:sz="4" w:space="0" w:color="auto"/>
              <w:bottom w:val="single" w:sz="12" w:space="0" w:color="auto"/>
              <w:right w:val="single" w:sz="4" w:space="0" w:color="auto"/>
            </w:tcBorders>
            <w:tcMar>
              <w:top w:w="57" w:type="dxa"/>
              <w:left w:w="57" w:type="dxa"/>
              <w:bottom w:w="57" w:type="dxa"/>
              <w:right w:w="57" w:type="dxa"/>
            </w:tcMar>
            <w:hideMark/>
          </w:tcPr>
          <w:p w14:paraId="0D6B2E1F" w14:textId="3FF6743B" w:rsidR="007B7AC4" w:rsidRPr="00ED5CFB" w:rsidRDefault="007B7AC4" w:rsidP="007B7AC4">
            <w:pPr>
              <w:pStyle w:val="TableTextLeft"/>
              <w:spacing w:before="0" w:after="0"/>
              <w:rPr>
                <w:rFonts w:ascii="Times New Roman" w:hAnsi="Times New Roman"/>
                <w:color w:val="FFFFFF"/>
                <w:lang w:val="en-US"/>
              </w:rPr>
            </w:pPr>
            <w:r w:rsidRPr="00ED5CFB">
              <w:t>10</w:t>
            </w:r>
            <w:r w:rsidRPr="00ED5CFB">
              <w:rPr>
                <w:lang w:val="en-US"/>
              </w:rPr>
              <w:t>​</w:t>
            </w:r>
          </w:p>
        </w:tc>
        <w:tc>
          <w:tcPr>
            <w:tcW w:w="2130" w:type="dxa"/>
            <w:vMerge w:val="restart"/>
            <w:tcBorders>
              <w:top w:val="single" w:sz="12" w:space="0" w:color="auto"/>
              <w:left w:val="single" w:sz="4" w:space="0" w:color="auto"/>
              <w:right w:val="single" w:sz="4" w:space="0" w:color="auto"/>
            </w:tcBorders>
            <w:tcMar>
              <w:top w:w="57" w:type="dxa"/>
              <w:left w:w="57" w:type="dxa"/>
              <w:bottom w:w="57" w:type="dxa"/>
              <w:right w:w="57" w:type="dxa"/>
            </w:tcMar>
            <w:hideMark/>
          </w:tcPr>
          <w:p w14:paraId="63D51DF2" w14:textId="3478637C" w:rsidR="007B7AC4" w:rsidRPr="00ED5CFB" w:rsidRDefault="007B7AC4" w:rsidP="007B7AC4">
            <w:pPr>
              <w:pStyle w:val="TableTextLeft"/>
              <w:spacing w:before="0" w:after="0"/>
              <w:rPr>
                <w:rFonts w:ascii="Times New Roman" w:hAnsi="Times New Roman"/>
                <w:color w:val="FFFFFF"/>
                <w:lang w:val="en-US"/>
              </w:rPr>
            </w:pPr>
            <w:r w:rsidRPr="00ED5CFB">
              <w:t xml:space="preserve">Progressive cost recovery for </w:t>
            </w:r>
            <w:r w:rsidR="006B6DE1">
              <w:t xml:space="preserve">purely </w:t>
            </w:r>
            <w:r w:rsidRPr="00ED5CFB">
              <w:t>commercial uses of water </w:t>
            </w:r>
            <w:r w:rsidRPr="00ED5CFB">
              <w:rPr>
                <w:lang w:val="en-US"/>
              </w:rPr>
              <w:t>​</w:t>
            </w:r>
          </w:p>
        </w:tc>
        <w:tc>
          <w:tcPr>
            <w:tcW w:w="495" w:type="dxa"/>
            <w:tcBorders>
              <w:top w:val="single" w:sz="12" w:space="0" w:color="auto"/>
              <w:left w:val="single" w:sz="4" w:space="0" w:color="auto"/>
              <w:bottom w:val="single" w:sz="4" w:space="0" w:color="000000"/>
              <w:right w:val="single" w:sz="4" w:space="0" w:color="000000"/>
            </w:tcBorders>
            <w:tcMar>
              <w:top w:w="57" w:type="dxa"/>
              <w:left w:w="57" w:type="dxa"/>
              <w:bottom w:w="57" w:type="dxa"/>
              <w:right w:w="57" w:type="dxa"/>
            </w:tcMar>
            <w:hideMark/>
          </w:tcPr>
          <w:p w14:paraId="01EAC015" w14:textId="3BBD0695" w:rsidR="007B7AC4" w:rsidRPr="00ED5CFB" w:rsidRDefault="007B7AC4" w:rsidP="007B7AC4">
            <w:pPr>
              <w:pStyle w:val="TableTextLeft"/>
              <w:spacing w:before="0" w:after="0"/>
              <w:rPr>
                <w:rFonts w:ascii="Times New Roman" w:hAnsi="Times New Roman"/>
                <w:color w:val="FFFFFF"/>
                <w:lang w:val="en-US"/>
              </w:rPr>
            </w:pPr>
            <w:r w:rsidRPr="00ED5CFB">
              <w:t>10.1</w:t>
            </w:r>
            <w:r w:rsidRPr="00ED5CFB">
              <w:rPr>
                <w:lang w:val="en-US"/>
              </w:rPr>
              <w:t>​</w:t>
            </w:r>
          </w:p>
        </w:tc>
        <w:tc>
          <w:tcPr>
            <w:tcW w:w="3540"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25D7A013" w14:textId="74E82508" w:rsidR="007B7AC4" w:rsidRPr="00ED5CFB" w:rsidRDefault="007B7AC4" w:rsidP="007B7AC4">
            <w:pPr>
              <w:pStyle w:val="TableTextLeft"/>
              <w:spacing w:before="0" w:after="0"/>
              <w:rPr>
                <w:rFonts w:ascii="Times New Roman" w:hAnsi="Times New Roman"/>
                <w:color w:val="FFFFFF"/>
                <w:lang w:val="en-US"/>
              </w:rPr>
            </w:pPr>
            <w:r w:rsidRPr="00ED5CFB">
              <w:t>Undertake pilot commercial project funding agreements with Traditional Owners to inform framework </w:t>
            </w:r>
            <w:r w:rsidRPr="00ED5CFB">
              <w:rPr>
                <w:lang w:val="en-US"/>
              </w:rPr>
              <w:t>​</w:t>
            </w:r>
          </w:p>
        </w:tc>
        <w:tc>
          <w:tcPr>
            <w:tcW w:w="1520"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tcPr>
          <w:p w14:paraId="79F4734B" w14:textId="7D1A59AF" w:rsidR="72EA2268" w:rsidRDefault="006F3335" w:rsidP="29F9426B">
            <w:pPr>
              <w:pStyle w:val="TableTextLeft"/>
            </w:pPr>
            <w:r>
              <w:t>First Nations Water Branch</w:t>
            </w:r>
            <w:r w:rsidR="7999B634">
              <w:t>,</w:t>
            </w:r>
            <w:r w:rsidR="43B7D44B">
              <w:t xml:space="preserve"> </w:t>
            </w:r>
            <w:r w:rsidR="7999B634">
              <w:t>WCG</w:t>
            </w:r>
          </w:p>
        </w:tc>
        <w:tc>
          <w:tcPr>
            <w:tcW w:w="1245"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39C98237" w14:textId="231DA200" w:rsidR="007B7AC4" w:rsidRPr="00ED5CFB" w:rsidRDefault="2E27D8DD" w:rsidP="007B7AC4">
            <w:pPr>
              <w:pStyle w:val="TableTextLeft"/>
              <w:spacing w:before="0" w:after="0"/>
            </w:pPr>
            <w:r>
              <w:t>Due 2025 (short-term action)</w:t>
            </w:r>
          </w:p>
          <w:p w14:paraId="5C24C674" w14:textId="42DC969E" w:rsidR="007B7AC4" w:rsidRPr="00ED5CFB" w:rsidRDefault="007B7AC4" w:rsidP="007B7AC4">
            <w:pPr>
              <w:pStyle w:val="TableTextLeft"/>
              <w:spacing w:before="0" w:after="0"/>
              <w:rPr>
                <w:lang w:val="en-US"/>
              </w:rPr>
            </w:pPr>
          </w:p>
        </w:tc>
        <w:tc>
          <w:tcPr>
            <w:tcW w:w="2274"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tcPr>
          <w:p w14:paraId="2E6CEC48" w14:textId="6BB15840" w:rsidR="007B7AC4" w:rsidRPr="009E5D6C" w:rsidRDefault="0031666F" w:rsidP="007B7AC4">
            <w:pPr>
              <w:pStyle w:val="TableTextLeft"/>
              <w:spacing w:before="0" w:after="0"/>
              <w:rPr>
                <w:rFonts w:eastAsiaTheme="minorEastAsia" w:cstheme="minorBidi"/>
                <w:b/>
                <w:color w:val="FFC000"/>
                <w:sz w:val="22"/>
                <w:szCs w:val="22"/>
              </w:rPr>
            </w:pPr>
            <w:r w:rsidRPr="00906FB5">
              <w:rPr>
                <w:rFonts w:eastAsiaTheme="minorEastAsia" w:cstheme="minorBidi"/>
                <w:b/>
                <w:bCs/>
                <w:color w:val="FFC000"/>
                <w:sz w:val="22"/>
                <w:szCs w:val="22"/>
              </w:rPr>
              <w:t xml:space="preserve">Behind </w:t>
            </w:r>
            <w:r w:rsidR="00D26F73" w:rsidRPr="00906FB5">
              <w:rPr>
                <w:rFonts w:eastAsiaTheme="minorEastAsia" w:cstheme="minorBidi"/>
                <w:b/>
                <w:bCs/>
                <w:color w:val="FFC000"/>
                <w:sz w:val="22"/>
                <w:szCs w:val="22"/>
              </w:rPr>
              <w:t>s</w:t>
            </w:r>
            <w:r w:rsidRPr="00906FB5">
              <w:rPr>
                <w:rFonts w:eastAsiaTheme="minorEastAsia" w:cstheme="minorBidi"/>
                <w:b/>
                <w:bCs/>
                <w:color w:val="FFC000"/>
                <w:sz w:val="22"/>
                <w:szCs w:val="22"/>
              </w:rPr>
              <w:t>chedule (</w:t>
            </w:r>
            <w:r w:rsidR="00D26F73" w:rsidRPr="00906FB5">
              <w:rPr>
                <w:rFonts w:eastAsiaTheme="minorEastAsia" w:cstheme="minorBidi"/>
                <w:b/>
                <w:bCs/>
                <w:color w:val="FFC000"/>
                <w:sz w:val="22"/>
                <w:szCs w:val="22"/>
              </w:rPr>
              <w:t>p</w:t>
            </w:r>
            <w:r w:rsidR="08DD79FB" w:rsidRPr="00906FB5">
              <w:rPr>
                <w:rFonts w:eastAsiaTheme="minorEastAsia" w:cstheme="minorBidi"/>
                <w:b/>
                <w:bCs/>
                <w:color w:val="FFC000"/>
                <w:sz w:val="22"/>
                <w:szCs w:val="22"/>
              </w:rPr>
              <w:t>rogressing</w:t>
            </w:r>
            <w:r w:rsidRPr="00906FB5">
              <w:rPr>
                <w:rFonts w:eastAsiaTheme="minorEastAsia" w:cstheme="minorBidi"/>
                <w:b/>
                <w:bCs/>
                <w:color w:val="FFC000"/>
                <w:sz w:val="22"/>
                <w:szCs w:val="22"/>
              </w:rPr>
              <w:t>)</w:t>
            </w:r>
          </w:p>
        </w:tc>
        <w:tc>
          <w:tcPr>
            <w:tcW w:w="2981" w:type="dxa"/>
            <w:vMerge w:val="restart"/>
            <w:tcBorders>
              <w:top w:val="single" w:sz="12" w:space="0" w:color="auto"/>
              <w:left w:val="single" w:sz="6" w:space="0" w:color="000000"/>
              <w:bottom w:val="single" w:sz="4" w:space="0" w:color="000000"/>
              <w:right w:val="single" w:sz="4" w:space="0" w:color="000000"/>
            </w:tcBorders>
          </w:tcPr>
          <w:p w14:paraId="6769038C" w14:textId="1CFC2301" w:rsidR="007B7AC4" w:rsidRPr="00122962" w:rsidRDefault="3C28AE47" w:rsidP="008B03DA">
            <w:pPr>
              <w:pStyle w:val="TableTextBullet"/>
              <w:spacing w:after="0"/>
              <w:ind w:left="442" w:hanging="168"/>
              <w:rPr>
                <w:rStyle w:val="normaltextrun"/>
                <w:rFonts w:ascii="Arial" w:hAnsi="Arial" w:cs="Arial"/>
              </w:rPr>
            </w:pPr>
            <w:r w:rsidRPr="550FEE7E">
              <w:rPr>
                <w:rStyle w:val="normaltextrun"/>
                <w:rFonts w:ascii="Arial" w:hAnsi="Arial" w:cs="Arial"/>
              </w:rPr>
              <w:t xml:space="preserve">Funding for pilot projects has been secured. </w:t>
            </w:r>
          </w:p>
        </w:tc>
      </w:tr>
      <w:tr w:rsidR="00FA4C5E" w:rsidRPr="002D1BE1" w14:paraId="1F59D6B5" w14:textId="77777777" w:rsidTr="26B9CB9A">
        <w:trPr>
          <w:trHeight w:val="300"/>
        </w:trPr>
        <w:tc>
          <w:tcPr>
            <w:tcW w:w="380" w:type="dxa"/>
            <w:vMerge/>
            <w:tcMar>
              <w:top w:w="57" w:type="dxa"/>
              <w:left w:w="57" w:type="dxa"/>
              <w:bottom w:w="57" w:type="dxa"/>
              <w:right w:w="57" w:type="dxa"/>
            </w:tcMar>
            <w:vAlign w:val="center"/>
            <w:hideMark/>
          </w:tcPr>
          <w:p w14:paraId="74B31FBE" w14:textId="46958C01" w:rsidR="007B7AC4" w:rsidRPr="00ED5CFB" w:rsidRDefault="007B7AC4" w:rsidP="007B7AC4">
            <w:pPr>
              <w:pStyle w:val="TableTextLeft"/>
              <w:spacing w:before="0" w:after="0"/>
              <w:rPr>
                <w:rFonts w:ascii="Times New Roman" w:hAnsi="Times New Roman"/>
                <w:color w:val="FFFFFF"/>
                <w:lang w:val="en-US"/>
              </w:rPr>
            </w:pPr>
          </w:p>
        </w:tc>
        <w:tc>
          <w:tcPr>
            <w:tcW w:w="2130" w:type="dxa"/>
            <w:vMerge/>
            <w:tcMar>
              <w:top w:w="57" w:type="dxa"/>
              <w:left w:w="57" w:type="dxa"/>
              <w:bottom w:w="57" w:type="dxa"/>
              <w:right w:w="57" w:type="dxa"/>
            </w:tcMar>
            <w:vAlign w:val="center"/>
            <w:hideMark/>
          </w:tcPr>
          <w:p w14:paraId="16D5C106" w14:textId="7228D708" w:rsidR="007B7AC4" w:rsidRPr="00ED5CFB" w:rsidRDefault="007B7AC4" w:rsidP="007B7AC4">
            <w:pPr>
              <w:pStyle w:val="TableTextLeft"/>
              <w:spacing w:before="0" w:after="0"/>
              <w:rPr>
                <w:rFonts w:ascii="Times New Roman" w:hAnsi="Times New Roman"/>
                <w:color w:val="FFFFFF"/>
                <w:lang w:val="en-US"/>
              </w:rPr>
            </w:pPr>
          </w:p>
        </w:tc>
        <w:tc>
          <w:tcPr>
            <w:tcW w:w="495"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hideMark/>
          </w:tcPr>
          <w:p w14:paraId="215AC68B" w14:textId="084F6A80" w:rsidR="007B7AC4" w:rsidRPr="00ED5CFB" w:rsidRDefault="007B7AC4" w:rsidP="007B7AC4">
            <w:pPr>
              <w:pStyle w:val="TableTextLeft"/>
              <w:spacing w:before="0" w:after="0"/>
              <w:rPr>
                <w:rFonts w:ascii="Times New Roman" w:hAnsi="Times New Roman"/>
                <w:color w:val="FFFFFF"/>
                <w:lang w:val="en-US"/>
              </w:rPr>
            </w:pPr>
            <w:r w:rsidRPr="00ED5CFB">
              <w:t>10.2</w:t>
            </w:r>
            <w:r w:rsidRPr="00ED5CFB">
              <w:rPr>
                <w:lang w:val="en-US"/>
              </w:rPr>
              <w:t>​</w:t>
            </w:r>
          </w:p>
        </w:tc>
        <w:tc>
          <w:tcPr>
            <w:tcW w:w="3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27F814A" w14:textId="35C7D609" w:rsidR="007B7AC4" w:rsidRPr="00ED5CFB" w:rsidRDefault="007B7AC4" w:rsidP="007B7AC4">
            <w:pPr>
              <w:pStyle w:val="TableTextLeft"/>
              <w:spacing w:before="0" w:after="0"/>
              <w:rPr>
                <w:rFonts w:ascii="Times New Roman" w:hAnsi="Times New Roman"/>
                <w:color w:val="FFFFFF"/>
                <w:lang w:val="en-US"/>
              </w:rPr>
            </w:pPr>
            <w:r w:rsidRPr="00ED5CFB">
              <w:t>Develop a framework for identifying commercial use and timelines to transition to full cost recovery </w:t>
            </w:r>
            <w:r w:rsidRPr="00ED5CFB">
              <w:rPr>
                <w:lang w:val="en-US"/>
              </w:rPr>
              <w:t>​</w:t>
            </w:r>
          </w:p>
        </w:tc>
        <w:tc>
          <w:tcPr>
            <w:tcW w:w="15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C51378" w14:textId="770249B7" w:rsidR="1D0FAC7F" w:rsidRDefault="006F3335" w:rsidP="29F9426B">
            <w:pPr>
              <w:pStyle w:val="TableTextLeft"/>
            </w:pPr>
            <w:r>
              <w:t>First Nations Water Branch</w:t>
            </w:r>
            <w:r w:rsidR="32D3341A">
              <w:t>,</w:t>
            </w:r>
            <w:r w:rsidR="00943437">
              <w:t xml:space="preserve"> </w:t>
            </w:r>
            <w:r w:rsidR="32D3341A">
              <w:t>WCG</w:t>
            </w:r>
          </w:p>
        </w:tc>
        <w:tc>
          <w:tcPr>
            <w:tcW w:w="12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08FAF99" w14:textId="6F24B413" w:rsidR="007B7AC4" w:rsidRPr="00ED5CFB" w:rsidRDefault="3ADD5FB5" w:rsidP="007B7AC4">
            <w:pPr>
              <w:pStyle w:val="TableTextLeft"/>
              <w:spacing w:before="0" w:after="0"/>
              <w:rPr>
                <w:lang w:val="en-US"/>
              </w:rPr>
            </w:pPr>
            <w:r>
              <w:t>Due 2027 (medium-term action)</w:t>
            </w:r>
          </w:p>
        </w:tc>
        <w:tc>
          <w:tcPr>
            <w:tcW w:w="22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5077DF" w14:textId="60C3FB1D" w:rsidR="007B7AC4" w:rsidRPr="00084CF1" w:rsidRDefault="001A1269" w:rsidP="007B7AC4">
            <w:pPr>
              <w:pStyle w:val="TableTextLeft"/>
              <w:spacing w:before="0" w:after="0"/>
              <w:rPr>
                <w:rFonts w:eastAsiaTheme="minorEastAsia" w:cstheme="minorBidi"/>
                <w:color w:val="232222" w:themeColor="text1"/>
                <w:sz w:val="22"/>
                <w:szCs w:val="22"/>
                <w:lang w:val="en-US"/>
              </w:rPr>
            </w:pPr>
            <w:r w:rsidRPr="00906FB5">
              <w:rPr>
                <w:rFonts w:eastAsiaTheme="minorEastAsia" w:cstheme="minorBidi"/>
                <w:b/>
                <w:bCs/>
                <w:color w:val="FFC000"/>
                <w:sz w:val="22"/>
                <w:szCs w:val="22"/>
              </w:rPr>
              <w:t xml:space="preserve">Behind </w:t>
            </w:r>
            <w:r w:rsidR="00D26F73" w:rsidRPr="00906FB5">
              <w:rPr>
                <w:rFonts w:eastAsiaTheme="minorEastAsia" w:cstheme="minorBidi"/>
                <w:b/>
                <w:bCs/>
                <w:color w:val="FFC000"/>
                <w:sz w:val="22"/>
                <w:szCs w:val="22"/>
              </w:rPr>
              <w:t>s</w:t>
            </w:r>
            <w:r w:rsidRPr="00906FB5">
              <w:rPr>
                <w:rFonts w:eastAsiaTheme="minorEastAsia" w:cstheme="minorBidi"/>
                <w:b/>
                <w:bCs/>
                <w:color w:val="FFC000"/>
                <w:sz w:val="22"/>
                <w:szCs w:val="22"/>
              </w:rPr>
              <w:t>chedule (</w:t>
            </w:r>
            <w:r w:rsidR="00D26F73" w:rsidRPr="00906FB5">
              <w:rPr>
                <w:rFonts w:eastAsiaTheme="minorEastAsia" w:cstheme="minorBidi"/>
                <w:b/>
                <w:bCs/>
                <w:color w:val="FFC000"/>
                <w:sz w:val="22"/>
                <w:szCs w:val="22"/>
              </w:rPr>
              <w:t>p</w:t>
            </w:r>
            <w:r w:rsidR="7B4360D6" w:rsidRPr="00906FB5">
              <w:rPr>
                <w:rFonts w:eastAsiaTheme="minorEastAsia" w:cstheme="minorBidi"/>
                <w:b/>
                <w:bCs/>
                <w:color w:val="FFC000"/>
                <w:sz w:val="22"/>
                <w:szCs w:val="22"/>
              </w:rPr>
              <w:t>rogressing</w:t>
            </w:r>
            <w:r w:rsidRPr="00906FB5">
              <w:rPr>
                <w:rFonts w:eastAsiaTheme="minorEastAsia" w:cstheme="minorBidi"/>
                <w:b/>
                <w:bCs/>
                <w:color w:val="FFC000"/>
                <w:sz w:val="22"/>
                <w:szCs w:val="22"/>
              </w:rPr>
              <w:t>)</w:t>
            </w:r>
          </w:p>
        </w:tc>
        <w:tc>
          <w:tcPr>
            <w:tcW w:w="2981" w:type="dxa"/>
            <w:vMerge/>
          </w:tcPr>
          <w:p w14:paraId="41136015" w14:textId="59F27FF3" w:rsidR="007B7AC4" w:rsidRPr="002D1BE1" w:rsidRDefault="007B7AC4" w:rsidP="007B7AC4">
            <w:pPr>
              <w:pStyle w:val="TableTextBullet"/>
              <w:spacing w:before="0" w:after="0"/>
              <w:ind w:left="270" w:hanging="142"/>
            </w:pPr>
          </w:p>
        </w:tc>
      </w:tr>
      <w:tr w:rsidR="00755BC5" w:rsidRPr="002D1BE1" w14:paraId="6C75C0F2" w14:textId="77777777" w:rsidTr="26B9CB9A">
        <w:trPr>
          <w:trHeight w:val="300"/>
        </w:trPr>
        <w:tc>
          <w:tcPr>
            <w:tcW w:w="380" w:type="dxa"/>
            <w:vMerge/>
            <w:tcMar>
              <w:top w:w="57" w:type="dxa"/>
              <w:left w:w="57" w:type="dxa"/>
              <w:bottom w:w="57" w:type="dxa"/>
              <w:right w:w="57" w:type="dxa"/>
            </w:tcMar>
            <w:vAlign w:val="center"/>
          </w:tcPr>
          <w:p w14:paraId="37017133" w14:textId="3534B031" w:rsidR="007B7AC4" w:rsidRPr="00ED5CFB" w:rsidRDefault="007B7AC4" w:rsidP="007B7AC4">
            <w:pPr>
              <w:pStyle w:val="TableTextLeft"/>
              <w:spacing w:before="0" w:after="0"/>
              <w:rPr>
                <w:rFonts w:ascii="Times New Roman" w:hAnsi="Times New Roman"/>
                <w:color w:val="FFFFFF"/>
                <w:lang w:val="en-US"/>
              </w:rPr>
            </w:pPr>
          </w:p>
        </w:tc>
        <w:tc>
          <w:tcPr>
            <w:tcW w:w="14185" w:type="dxa"/>
            <w:gridSpan w:val="7"/>
            <w:tcBorders>
              <w:right w:val="single" w:sz="4" w:space="0" w:color="000000"/>
            </w:tcBorders>
            <w:tcMar>
              <w:top w:w="57" w:type="dxa"/>
              <w:left w:w="57" w:type="dxa"/>
              <w:bottom w:w="57" w:type="dxa"/>
              <w:right w:w="57" w:type="dxa"/>
            </w:tcMar>
            <w:vAlign w:val="center"/>
          </w:tcPr>
          <w:p w14:paraId="17D68978" w14:textId="6A634107" w:rsidR="229678E7" w:rsidRDefault="229678E7" w:rsidP="0D5B9EB6">
            <w:pPr>
              <w:spacing w:before="70" w:after="0"/>
              <w:rPr>
                <w:rFonts w:ascii="Arial" w:eastAsia="Arial" w:hAnsi="Arial" w:cs="Arial"/>
              </w:rPr>
            </w:pPr>
            <w:r w:rsidRPr="0D5B9EB6">
              <w:rPr>
                <w:rFonts w:ascii="Arial" w:eastAsia="Arial" w:hAnsi="Arial" w:cs="Arial"/>
              </w:rPr>
              <w:t>Next steps:</w:t>
            </w:r>
          </w:p>
          <w:p w14:paraId="634B8A5C" w14:textId="3E382807" w:rsidR="229678E7" w:rsidRPr="00CF2D36" w:rsidRDefault="50A7D362" w:rsidP="00144F61">
            <w:pPr>
              <w:pStyle w:val="ListParagraph"/>
              <w:numPr>
                <w:ilvl w:val="0"/>
                <w:numId w:val="50"/>
              </w:numPr>
              <w:tabs>
                <w:tab w:val="num" w:pos="720"/>
              </w:tabs>
              <w:spacing w:before="0" w:after="0"/>
              <w:ind w:left="198" w:hanging="198"/>
              <w:rPr>
                <w:rFonts w:ascii="Arial" w:eastAsia="Arial" w:hAnsi="Arial" w:cs="Arial"/>
              </w:rPr>
            </w:pPr>
            <w:r w:rsidRPr="076757C8">
              <w:rPr>
                <w:rFonts w:ascii="Arial" w:eastAsia="Arial" w:hAnsi="Arial" w:cs="Arial"/>
              </w:rPr>
              <w:t xml:space="preserve">Late </w:t>
            </w:r>
            <w:r w:rsidR="4FFEA56D" w:rsidRPr="26A8D2FC">
              <w:rPr>
                <w:rFonts w:ascii="Arial" w:eastAsia="Arial" w:hAnsi="Arial" w:cs="Arial"/>
              </w:rPr>
              <w:t>2025</w:t>
            </w:r>
            <w:r w:rsidR="4FFEA56D" w:rsidRPr="4A986A37">
              <w:rPr>
                <w:rFonts w:ascii="Arial" w:eastAsia="Arial" w:hAnsi="Arial" w:cs="Arial"/>
              </w:rPr>
              <w:t xml:space="preserve">: </w:t>
            </w:r>
            <w:r w:rsidR="07BF02A2" w:rsidRPr="076757C8">
              <w:rPr>
                <w:rFonts w:ascii="Arial" w:eastAsia="Arial" w:hAnsi="Arial" w:cs="Arial"/>
              </w:rPr>
              <w:t>DEECA WCG</w:t>
            </w:r>
            <w:r w:rsidR="4FFEA56D" w:rsidRPr="4A986A37">
              <w:rPr>
                <w:rFonts w:ascii="Arial" w:eastAsia="Arial" w:hAnsi="Arial" w:cs="Arial"/>
              </w:rPr>
              <w:t xml:space="preserve"> will </w:t>
            </w:r>
            <w:r w:rsidR="007828EF">
              <w:rPr>
                <w:rFonts w:ascii="Arial" w:eastAsia="Arial" w:hAnsi="Arial" w:cs="Arial"/>
              </w:rPr>
              <w:t xml:space="preserve">call for expressions of interest for </w:t>
            </w:r>
            <w:r w:rsidR="140AD5C8" w:rsidRPr="61C348EB">
              <w:rPr>
                <w:rFonts w:ascii="Arial" w:eastAsia="Arial" w:hAnsi="Arial" w:cs="Arial"/>
              </w:rPr>
              <w:t xml:space="preserve">a </w:t>
            </w:r>
            <w:r w:rsidR="6A11547C" w:rsidRPr="2D640E5E">
              <w:rPr>
                <w:rFonts w:ascii="Arial" w:eastAsia="Arial" w:hAnsi="Arial" w:cs="Arial"/>
              </w:rPr>
              <w:t xml:space="preserve">grants </w:t>
            </w:r>
            <w:r w:rsidR="5EFDA5C7" w:rsidRPr="61C348EB">
              <w:rPr>
                <w:rFonts w:ascii="Arial" w:eastAsia="Arial" w:hAnsi="Arial" w:cs="Arial"/>
              </w:rPr>
              <w:t xml:space="preserve">program </w:t>
            </w:r>
            <w:r w:rsidR="227E9499" w:rsidRPr="40623442">
              <w:rPr>
                <w:rFonts w:ascii="Arial" w:eastAsia="Arial" w:hAnsi="Arial" w:cs="Arial"/>
              </w:rPr>
              <w:t xml:space="preserve">for </w:t>
            </w:r>
            <w:r w:rsidR="61044B44" w:rsidRPr="40623442">
              <w:rPr>
                <w:rFonts w:ascii="Arial" w:eastAsia="Arial" w:hAnsi="Arial" w:cs="Arial"/>
              </w:rPr>
              <w:t>Traditional</w:t>
            </w:r>
            <w:r w:rsidR="61044B44" w:rsidRPr="2DA20DF7">
              <w:rPr>
                <w:rFonts w:ascii="Arial" w:eastAsia="Arial" w:hAnsi="Arial" w:cs="Arial"/>
              </w:rPr>
              <w:t xml:space="preserve"> </w:t>
            </w:r>
            <w:r w:rsidR="61044B44" w:rsidRPr="3DFABB2A">
              <w:rPr>
                <w:rFonts w:ascii="Arial" w:eastAsia="Arial" w:hAnsi="Arial" w:cs="Arial"/>
              </w:rPr>
              <w:t>Owners</w:t>
            </w:r>
            <w:r w:rsidR="00827A99">
              <w:rPr>
                <w:rFonts w:ascii="Arial" w:eastAsia="Arial" w:hAnsi="Arial" w:cs="Arial"/>
              </w:rPr>
              <w:t>,</w:t>
            </w:r>
            <w:r w:rsidR="61044B44" w:rsidRPr="54D29108">
              <w:rPr>
                <w:rFonts w:ascii="Arial" w:eastAsia="Arial" w:hAnsi="Arial" w:cs="Arial"/>
              </w:rPr>
              <w:t xml:space="preserve"> </w:t>
            </w:r>
            <w:r w:rsidR="61044B44" w:rsidRPr="79EDBB22">
              <w:rPr>
                <w:rFonts w:ascii="Arial" w:eastAsia="Arial" w:hAnsi="Arial" w:cs="Arial"/>
              </w:rPr>
              <w:t xml:space="preserve">which </w:t>
            </w:r>
            <w:r w:rsidR="61044B44" w:rsidRPr="37F93DA7">
              <w:rPr>
                <w:rFonts w:ascii="Arial" w:eastAsia="Arial" w:hAnsi="Arial" w:cs="Arial"/>
              </w:rPr>
              <w:t xml:space="preserve">includes </w:t>
            </w:r>
            <w:r w:rsidR="71A9C1F5" w:rsidRPr="1504E8E8">
              <w:rPr>
                <w:rFonts w:ascii="Arial" w:eastAsia="Arial" w:hAnsi="Arial" w:cs="Arial"/>
              </w:rPr>
              <w:t>an</w:t>
            </w:r>
            <w:r w:rsidR="61044B44" w:rsidRPr="04418688">
              <w:rPr>
                <w:rFonts w:ascii="Arial" w:eastAsia="Arial" w:hAnsi="Arial" w:cs="Arial"/>
              </w:rPr>
              <w:t xml:space="preserve"> </w:t>
            </w:r>
            <w:r w:rsidR="61044B44" w:rsidRPr="3C4CED4B">
              <w:rPr>
                <w:rFonts w:ascii="Arial" w:eastAsia="Arial" w:hAnsi="Arial" w:cs="Arial"/>
              </w:rPr>
              <w:t>option to undertake</w:t>
            </w:r>
            <w:r w:rsidR="044A5120" w:rsidRPr="3C4CED4B">
              <w:rPr>
                <w:rFonts w:ascii="Arial" w:eastAsia="Arial" w:hAnsi="Arial" w:cs="Arial"/>
              </w:rPr>
              <w:t xml:space="preserve"> </w:t>
            </w:r>
            <w:r w:rsidR="61044B44" w:rsidRPr="37F93DA7">
              <w:rPr>
                <w:rFonts w:ascii="Arial" w:eastAsia="Arial" w:hAnsi="Arial" w:cs="Arial"/>
              </w:rPr>
              <w:t>pilot projects</w:t>
            </w:r>
            <w:r w:rsidR="3B307262" w:rsidRPr="478A858C">
              <w:rPr>
                <w:rFonts w:ascii="Arial" w:eastAsia="Arial" w:hAnsi="Arial" w:cs="Arial"/>
              </w:rPr>
              <w:t xml:space="preserve"> for </w:t>
            </w:r>
            <w:r w:rsidR="3B307262" w:rsidRPr="3955F59C">
              <w:rPr>
                <w:rFonts w:ascii="Arial" w:eastAsia="Arial" w:hAnsi="Arial" w:cs="Arial"/>
              </w:rPr>
              <w:t>Outcome 10.</w:t>
            </w:r>
          </w:p>
        </w:tc>
      </w:tr>
      <w:tr w:rsidR="00FA4C5E" w:rsidRPr="002D1BE1" w14:paraId="2A975878" w14:textId="77777777" w:rsidTr="26B9CB9A">
        <w:trPr>
          <w:trHeight w:val="300"/>
        </w:trPr>
        <w:tc>
          <w:tcPr>
            <w:tcW w:w="380" w:type="dxa"/>
            <w:vMerge w:val="restart"/>
            <w:tcBorders>
              <w:top w:val="single" w:sz="12" w:space="0" w:color="auto"/>
              <w:left w:val="single" w:sz="4" w:space="0" w:color="000000"/>
              <w:bottom w:val="single" w:sz="12" w:space="0" w:color="auto"/>
              <w:right w:val="single" w:sz="4" w:space="0" w:color="000000"/>
            </w:tcBorders>
            <w:tcMar>
              <w:top w:w="57" w:type="dxa"/>
              <w:left w:w="57" w:type="dxa"/>
              <w:bottom w:w="57" w:type="dxa"/>
              <w:right w:w="57" w:type="dxa"/>
            </w:tcMar>
            <w:hideMark/>
          </w:tcPr>
          <w:p w14:paraId="548E9666" w14:textId="55A08E6B" w:rsidR="007B7AC4" w:rsidRPr="00ED5CFB" w:rsidRDefault="007B7AC4" w:rsidP="007B7AC4">
            <w:pPr>
              <w:pStyle w:val="TableTextLeft"/>
              <w:spacing w:before="0" w:after="0"/>
              <w:rPr>
                <w:rFonts w:ascii="Times New Roman" w:hAnsi="Times New Roman"/>
                <w:color w:val="FFFFFF"/>
                <w:lang w:val="en-US"/>
              </w:rPr>
            </w:pPr>
            <w:r w:rsidRPr="00ED5CFB">
              <w:t>11</w:t>
            </w:r>
            <w:r w:rsidRPr="00ED5CFB">
              <w:rPr>
                <w:lang w:val="en-US"/>
              </w:rPr>
              <w:t>​</w:t>
            </w:r>
          </w:p>
        </w:tc>
        <w:tc>
          <w:tcPr>
            <w:tcW w:w="2130"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7D2CAD2E" w14:textId="6901BD5F" w:rsidR="007B7AC4" w:rsidRPr="00ED5CFB" w:rsidRDefault="007B7AC4" w:rsidP="007B7AC4">
            <w:pPr>
              <w:pStyle w:val="TableTextLeft"/>
              <w:spacing w:before="0" w:after="0"/>
              <w:rPr>
                <w:rFonts w:ascii="Times New Roman" w:hAnsi="Times New Roman"/>
                <w:color w:val="FFFFFF"/>
                <w:lang w:val="en-US"/>
              </w:rPr>
            </w:pPr>
            <w:r>
              <w:t>Traditional Owners can hold and manage water in culturally appropriate ways</w:t>
            </w:r>
            <w:r w:rsidRPr="50982DA4">
              <w:rPr>
                <w:lang w:val="en-US"/>
              </w:rPr>
              <w:t>​</w:t>
            </w:r>
          </w:p>
        </w:tc>
        <w:tc>
          <w:tcPr>
            <w:tcW w:w="495"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35FCADA8" w14:textId="6B8AFB5B" w:rsidR="007B7AC4" w:rsidRPr="00ED5CFB" w:rsidRDefault="007B7AC4" w:rsidP="007B7AC4">
            <w:pPr>
              <w:pStyle w:val="TableTextLeft"/>
              <w:spacing w:before="0" w:after="0"/>
              <w:rPr>
                <w:rFonts w:ascii="Times New Roman" w:hAnsi="Times New Roman"/>
                <w:color w:val="FFFFFF"/>
                <w:lang w:val="en-US"/>
              </w:rPr>
            </w:pPr>
            <w:r w:rsidRPr="00ED5CFB">
              <w:t>11.1</w:t>
            </w:r>
            <w:r w:rsidRPr="00ED5CFB">
              <w:rPr>
                <w:lang w:val="en-US"/>
              </w:rPr>
              <w:t>​</w:t>
            </w:r>
          </w:p>
        </w:tc>
        <w:tc>
          <w:tcPr>
            <w:tcW w:w="3540"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399EC7E5" w14:textId="40C303C5" w:rsidR="007B7AC4" w:rsidRPr="00ED5CFB" w:rsidRDefault="007B7AC4" w:rsidP="007B7AC4">
            <w:pPr>
              <w:pStyle w:val="TableTextLeft"/>
              <w:spacing w:before="0" w:after="0"/>
              <w:rPr>
                <w:rFonts w:ascii="Times New Roman" w:hAnsi="Times New Roman"/>
                <w:color w:val="FFFFFF"/>
                <w:lang w:val="en-US"/>
              </w:rPr>
            </w:pPr>
            <w:r w:rsidRPr="00ED5CFB">
              <w:t>Identify barriers to culturally appropriate use of water and develop new legislative proposals through engagement with Traditional Owners and wider stakeholders for consideration by Government if needed </w:t>
            </w:r>
            <w:r w:rsidRPr="00ED5CFB">
              <w:rPr>
                <w:lang w:val="en-US"/>
              </w:rPr>
              <w:t>​</w:t>
            </w:r>
          </w:p>
        </w:tc>
        <w:tc>
          <w:tcPr>
            <w:tcW w:w="1520"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tcPr>
          <w:p w14:paraId="0D9BA7E9" w14:textId="0389961C" w:rsidR="2712E911" w:rsidRDefault="2712E911" w:rsidP="29F9426B">
            <w:pPr>
              <w:pStyle w:val="TableTextLeft"/>
            </w:pPr>
            <w:r>
              <w:t xml:space="preserve">Water </w:t>
            </w:r>
            <w:r w:rsidR="006F3335">
              <w:t>Entitlements, Licensing and Groundwater</w:t>
            </w:r>
            <w:r w:rsidR="08DE364C">
              <w:t>,</w:t>
            </w:r>
            <w:r w:rsidR="000B6ADC">
              <w:t xml:space="preserve"> </w:t>
            </w:r>
            <w:r w:rsidR="08DE364C">
              <w:t>WCG</w:t>
            </w:r>
          </w:p>
        </w:tc>
        <w:tc>
          <w:tcPr>
            <w:tcW w:w="1245"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hideMark/>
          </w:tcPr>
          <w:p w14:paraId="1DCDAC8F" w14:textId="050986B2" w:rsidR="3D2E4CC1" w:rsidRDefault="3D2E4CC1" w:rsidP="24D3BD82">
            <w:pPr>
              <w:pStyle w:val="TableTextLeft"/>
              <w:spacing w:before="0" w:after="0"/>
            </w:pPr>
            <w:r>
              <w:t>Due after 2027 (long-term action)</w:t>
            </w:r>
          </w:p>
          <w:p w14:paraId="048CD206" w14:textId="5980FDE1" w:rsidR="24D3BD82" w:rsidRDefault="24D3BD82" w:rsidP="24D3BD82">
            <w:pPr>
              <w:pStyle w:val="TableTextLeft"/>
              <w:spacing w:before="0" w:after="0"/>
              <w:rPr>
                <w:lang w:val="en-US"/>
              </w:rPr>
            </w:pPr>
          </w:p>
          <w:p w14:paraId="1B676912" w14:textId="2AC578DE" w:rsidR="007B7AC4" w:rsidRPr="00ED5CFB" w:rsidRDefault="007B7AC4" w:rsidP="007B7AC4">
            <w:pPr>
              <w:pStyle w:val="TableTextLeft"/>
              <w:spacing w:before="0" w:after="0"/>
              <w:rPr>
                <w:rFonts w:ascii="Times New Roman" w:hAnsi="Times New Roman"/>
                <w:color w:val="FFFFFF"/>
                <w:lang w:val="en-US"/>
              </w:rPr>
            </w:pPr>
            <w:r>
              <w:br/>
            </w:r>
          </w:p>
        </w:tc>
        <w:tc>
          <w:tcPr>
            <w:tcW w:w="2274" w:type="dxa"/>
            <w:tcBorders>
              <w:top w:val="single" w:sz="12" w:space="0" w:color="auto"/>
              <w:left w:val="single" w:sz="4" w:space="0" w:color="000000"/>
              <w:bottom w:val="single" w:sz="4" w:space="0" w:color="auto"/>
              <w:right w:val="single" w:sz="4" w:space="0" w:color="000000"/>
            </w:tcBorders>
            <w:tcMar>
              <w:top w:w="57" w:type="dxa"/>
              <w:left w:w="57" w:type="dxa"/>
              <w:bottom w:w="57" w:type="dxa"/>
              <w:right w:w="57" w:type="dxa"/>
            </w:tcMar>
          </w:tcPr>
          <w:p w14:paraId="693698F3" w14:textId="378AC704" w:rsidR="007B7AC4" w:rsidRPr="009E5D6C" w:rsidRDefault="00037B37" w:rsidP="007B7AC4">
            <w:pPr>
              <w:pStyle w:val="TableTextLeft"/>
              <w:spacing w:before="0" w:after="0"/>
            </w:pPr>
            <w:r w:rsidRPr="29F24922">
              <w:rPr>
                <w:rFonts w:eastAsiaTheme="minorEastAsia" w:cstheme="minorBidi"/>
                <w:b/>
                <w:color w:val="5A8326"/>
                <w:sz w:val="22"/>
                <w:szCs w:val="22"/>
              </w:rPr>
              <w:t>Started</w:t>
            </w:r>
          </w:p>
        </w:tc>
        <w:tc>
          <w:tcPr>
            <w:tcW w:w="2981" w:type="dxa"/>
            <w:tcBorders>
              <w:top w:val="single" w:sz="12" w:space="0" w:color="auto"/>
              <w:left w:val="single" w:sz="4" w:space="0" w:color="000000"/>
              <w:bottom w:val="single" w:sz="4" w:space="0" w:color="auto"/>
              <w:right w:val="single" w:sz="4" w:space="0" w:color="000000"/>
            </w:tcBorders>
          </w:tcPr>
          <w:p w14:paraId="56B054D2" w14:textId="43D6FA22" w:rsidR="00914689" w:rsidRDefault="005D27E2" w:rsidP="008B03DA">
            <w:pPr>
              <w:pStyle w:val="TableTextBullet"/>
              <w:spacing w:after="0"/>
              <w:ind w:left="471" w:hanging="210"/>
            </w:pPr>
            <w:r>
              <w:t>W</w:t>
            </w:r>
            <w:r w:rsidR="6E47DB08" w:rsidRPr="4BE3DE0C">
              <w:t>ater returns to</w:t>
            </w:r>
            <w:r>
              <w:t xml:space="preserve"> Traditional Owners</w:t>
            </w:r>
            <w:r w:rsidR="6E47DB08" w:rsidRPr="4BE3DE0C">
              <w:t xml:space="preserve"> to date have involved section 51 </w:t>
            </w:r>
            <w:r w:rsidR="001469DF" w:rsidRPr="4BE3DE0C">
              <w:rPr>
                <w:rFonts w:eastAsia="Aptos"/>
              </w:rPr>
              <w:t>take and use licences</w:t>
            </w:r>
            <w:r w:rsidR="00E076D6">
              <w:rPr>
                <w:rFonts w:eastAsia="Aptos"/>
              </w:rPr>
              <w:t xml:space="preserve"> in southern Victoria</w:t>
            </w:r>
            <w:r w:rsidR="6E47DB08" w:rsidRPr="4BE3DE0C">
              <w:t>.</w:t>
            </w:r>
          </w:p>
          <w:p w14:paraId="216E96AE" w14:textId="254F5861" w:rsidR="00914689" w:rsidRPr="006931BD" w:rsidRDefault="10F513A7" w:rsidP="008B03DA">
            <w:pPr>
              <w:pStyle w:val="TableTextBullet"/>
              <w:spacing w:after="0"/>
              <w:ind w:left="471" w:hanging="210"/>
            </w:pPr>
            <w:r>
              <w:t>L</w:t>
            </w:r>
            <w:r w:rsidR="00A31DA2">
              <w:t>esson</w:t>
            </w:r>
            <w:r w:rsidR="00480A74">
              <w:t>s</w:t>
            </w:r>
            <w:r w:rsidR="00A31DA2">
              <w:t xml:space="preserve"> learn</w:t>
            </w:r>
            <w:r w:rsidR="09D4BDE1">
              <w:t>ed</w:t>
            </w:r>
            <w:r w:rsidR="00A31DA2">
              <w:t xml:space="preserve"> from </w:t>
            </w:r>
            <w:r w:rsidR="00FA5D7E">
              <w:t>water returns</w:t>
            </w:r>
            <w:r w:rsidR="0043678A">
              <w:t xml:space="preserve"> </w:t>
            </w:r>
            <w:r w:rsidR="000A5740">
              <w:t xml:space="preserve">are </w:t>
            </w:r>
            <w:r w:rsidR="53D796CE">
              <w:t>being progressively collated</w:t>
            </w:r>
            <w:r w:rsidR="0043678A">
              <w:t xml:space="preserve"> to </w:t>
            </w:r>
            <w:r w:rsidR="0043678A">
              <w:lastRenderedPageBreak/>
              <w:t>inform</w:t>
            </w:r>
            <w:r w:rsidR="009B2A72">
              <w:t xml:space="preserve"> </w:t>
            </w:r>
            <w:r w:rsidR="1BDBA796">
              <w:t xml:space="preserve">identification of </w:t>
            </w:r>
            <w:r w:rsidR="009B2A72">
              <w:t xml:space="preserve">barriers to </w:t>
            </w:r>
            <w:r w:rsidR="5A2764A1">
              <w:t>Traditional</w:t>
            </w:r>
            <w:r w:rsidR="009B2A72">
              <w:t xml:space="preserve"> O</w:t>
            </w:r>
            <w:r w:rsidR="001525EC">
              <w:t xml:space="preserve">wners </w:t>
            </w:r>
            <w:r w:rsidR="3C964538">
              <w:t>holding and managing</w:t>
            </w:r>
            <w:r w:rsidR="00414A33">
              <w:t xml:space="preserve"> water return</w:t>
            </w:r>
            <w:r w:rsidR="0019698D">
              <w:t>ed to them</w:t>
            </w:r>
            <w:r w:rsidR="00DD7671">
              <w:t>.</w:t>
            </w:r>
          </w:p>
        </w:tc>
      </w:tr>
      <w:tr w:rsidR="0050791F" w:rsidRPr="002D1BE1" w14:paraId="795C9F2F" w14:textId="77777777" w:rsidTr="26B9CB9A">
        <w:trPr>
          <w:trHeight w:val="300"/>
        </w:trPr>
        <w:tc>
          <w:tcPr>
            <w:tcW w:w="380" w:type="dxa"/>
            <w:vMerge/>
            <w:tcMar>
              <w:top w:w="57" w:type="dxa"/>
              <w:left w:w="57" w:type="dxa"/>
              <w:bottom w:w="57" w:type="dxa"/>
              <w:right w:w="57" w:type="dxa"/>
            </w:tcMar>
          </w:tcPr>
          <w:p w14:paraId="40FA23A8" w14:textId="2205677B" w:rsidR="007B7AC4" w:rsidRPr="00ED5CFB" w:rsidRDefault="007B7AC4" w:rsidP="007B7AC4">
            <w:pPr>
              <w:pStyle w:val="TableTextLeft"/>
              <w:spacing w:before="0" w:after="0"/>
            </w:pPr>
          </w:p>
        </w:tc>
        <w:tc>
          <w:tcPr>
            <w:tcW w:w="14185" w:type="dxa"/>
            <w:gridSpan w:val="7"/>
            <w:tcBorders>
              <w:right w:val="single" w:sz="4" w:space="0" w:color="000000"/>
            </w:tcBorders>
            <w:tcMar>
              <w:top w:w="57" w:type="dxa"/>
              <w:left w:w="57" w:type="dxa"/>
              <w:bottom w:w="57" w:type="dxa"/>
              <w:right w:w="57" w:type="dxa"/>
            </w:tcMar>
          </w:tcPr>
          <w:p w14:paraId="69A599E0" w14:textId="2534FBD7" w:rsidR="00140E60" w:rsidRDefault="2D4BF2CF" w:rsidP="0D5B9EB6">
            <w:pPr>
              <w:spacing w:before="70" w:after="0"/>
              <w:rPr>
                <w:rFonts w:ascii="Arial" w:eastAsia="Arial" w:hAnsi="Arial" w:cs="Arial"/>
              </w:rPr>
            </w:pPr>
            <w:r w:rsidRPr="0D5B9EB6">
              <w:rPr>
                <w:rFonts w:ascii="Arial" w:eastAsia="Arial" w:hAnsi="Arial" w:cs="Arial"/>
              </w:rPr>
              <w:t>Next steps:</w:t>
            </w:r>
          </w:p>
          <w:p w14:paraId="7CF0BED0" w14:textId="3C40D925" w:rsidR="00140E60" w:rsidDel="001E1C6F" w:rsidRDefault="00E6080D" w:rsidP="00144F61">
            <w:pPr>
              <w:pStyle w:val="ListParagraph"/>
              <w:numPr>
                <w:ilvl w:val="0"/>
                <w:numId w:val="50"/>
              </w:numPr>
              <w:tabs>
                <w:tab w:val="num" w:pos="720"/>
              </w:tabs>
              <w:spacing w:before="0" w:after="0"/>
              <w:ind w:left="198" w:hanging="198"/>
              <w:rPr>
                <w:rFonts w:ascii="Arial" w:eastAsia="Arial" w:hAnsi="Arial" w:cs="Arial"/>
              </w:rPr>
            </w:pPr>
            <w:r>
              <w:t xml:space="preserve">Late 2025: </w:t>
            </w:r>
            <w:r w:rsidR="00BB380B">
              <w:t>DEECA</w:t>
            </w:r>
            <w:r w:rsidR="000F4E00">
              <w:t xml:space="preserve"> WCG</w:t>
            </w:r>
            <w:r w:rsidR="00BB380B">
              <w:t xml:space="preserve"> will co</w:t>
            </w:r>
            <w:r w:rsidR="50DE1442">
              <w:t>ntinue</w:t>
            </w:r>
            <w:r w:rsidR="00BB380B">
              <w:t xml:space="preserve"> exploring barriers to the ownership and use of water including in </w:t>
            </w:r>
            <w:r w:rsidR="3E6863BC">
              <w:t>southern Victoria</w:t>
            </w:r>
            <w:r w:rsidR="003861BD">
              <w:t>,</w:t>
            </w:r>
            <w:r w:rsidR="3E6863BC">
              <w:t xml:space="preserve"> and will commence exploring barriers in </w:t>
            </w:r>
            <w:r w:rsidR="00BB380B">
              <w:t>northern Victoria</w:t>
            </w:r>
            <w:r w:rsidR="003861BD">
              <w:t>,</w:t>
            </w:r>
            <w:r w:rsidR="00BB380B">
              <w:t xml:space="preserve"> and will include section 51 </w:t>
            </w:r>
            <w:r w:rsidR="000F4E00">
              <w:t>take and use</w:t>
            </w:r>
            <w:r w:rsidR="00BB380B">
              <w:t xml:space="preserve"> licences</w:t>
            </w:r>
            <w:r w:rsidR="008B244E">
              <w:t xml:space="preserve"> in unregu</w:t>
            </w:r>
            <w:r w:rsidR="00EF3FE1">
              <w:t>lated and groundwater s</w:t>
            </w:r>
            <w:r w:rsidR="00D96375">
              <w:t>ystems</w:t>
            </w:r>
            <w:r w:rsidR="00BB380B">
              <w:t xml:space="preserve"> and water shares in declared water systems.</w:t>
            </w:r>
          </w:p>
          <w:p w14:paraId="7E268FA1" w14:textId="6F29AFC4" w:rsidR="001D7BB7" w:rsidRDefault="001D7BB7" w:rsidP="00144F61">
            <w:pPr>
              <w:pStyle w:val="ListParagraph"/>
              <w:numPr>
                <w:ilvl w:val="0"/>
                <w:numId w:val="50"/>
              </w:numPr>
              <w:tabs>
                <w:tab w:val="num" w:pos="720"/>
              </w:tabs>
              <w:spacing w:before="0" w:after="0"/>
              <w:ind w:left="198" w:hanging="198"/>
              <w:rPr>
                <w:rFonts w:ascii="Arial" w:eastAsia="Arial" w:hAnsi="Arial" w:cs="Arial"/>
              </w:rPr>
            </w:pPr>
            <w:r>
              <w:rPr>
                <w:rFonts w:ascii="Arial" w:eastAsia="Arial" w:hAnsi="Arial" w:cs="Arial"/>
              </w:rPr>
              <w:t>Ongoing</w:t>
            </w:r>
            <w:r w:rsidR="39FB5D88" w:rsidRPr="7670F08F">
              <w:rPr>
                <w:rFonts w:ascii="Arial" w:eastAsia="Arial" w:hAnsi="Arial" w:cs="Arial"/>
              </w:rPr>
              <w:t>:</w:t>
            </w:r>
            <w:r w:rsidR="00362528">
              <w:rPr>
                <w:rFonts w:ascii="Arial" w:eastAsia="Arial" w:hAnsi="Arial" w:cs="Arial"/>
              </w:rPr>
              <w:t xml:space="preserve"> </w:t>
            </w:r>
            <w:r w:rsidR="00BF59D9">
              <w:t>DEECA WCG will continue</w:t>
            </w:r>
            <w:r w:rsidR="00680F4E">
              <w:rPr>
                <w:rFonts w:ascii="Arial" w:eastAsia="Arial" w:hAnsi="Arial" w:cs="Arial"/>
              </w:rPr>
              <w:t xml:space="preserve"> to support</w:t>
            </w:r>
            <w:r>
              <w:rPr>
                <w:rFonts w:ascii="Arial" w:eastAsia="Arial" w:hAnsi="Arial" w:cs="Arial"/>
              </w:rPr>
              <w:t xml:space="preserve"> Traditional Owners </w:t>
            </w:r>
            <w:r w:rsidR="00A701E6">
              <w:rPr>
                <w:rFonts w:ascii="Arial" w:eastAsia="Arial" w:hAnsi="Arial" w:cs="Arial"/>
              </w:rPr>
              <w:t xml:space="preserve">interested in water returns </w:t>
            </w:r>
            <w:r>
              <w:rPr>
                <w:rFonts w:ascii="Arial" w:eastAsia="Arial" w:hAnsi="Arial" w:cs="Arial"/>
              </w:rPr>
              <w:t xml:space="preserve">to </w:t>
            </w:r>
            <w:r w:rsidR="003273EE">
              <w:rPr>
                <w:rFonts w:ascii="Arial" w:eastAsia="Arial" w:hAnsi="Arial" w:cs="Arial"/>
              </w:rPr>
              <w:t xml:space="preserve">identify opportunities and </w:t>
            </w:r>
            <w:r w:rsidR="60F596E9" w:rsidRPr="11E7B659">
              <w:rPr>
                <w:rFonts w:ascii="Arial" w:eastAsia="Arial" w:hAnsi="Arial" w:cs="Arial"/>
              </w:rPr>
              <w:t>address</w:t>
            </w:r>
            <w:r w:rsidR="00214096">
              <w:rPr>
                <w:rFonts w:ascii="Arial" w:eastAsia="Arial" w:hAnsi="Arial" w:cs="Arial"/>
              </w:rPr>
              <w:t xml:space="preserve"> barriers </w:t>
            </w:r>
            <w:r w:rsidR="00362528">
              <w:rPr>
                <w:rFonts w:ascii="Arial" w:eastAsia="Arial" w:hAnsi="Arial" w:cs="Arial"/>
              </w:rPr>
              <w:t xml:space="preserve">– </w:t>
            </w:r>
            <w:r w:rsidR="002D3D93">
              <w:rPr>
                <w:rFonts w:ascii="Arial" w:eastAsia="Arial" w:hAnsi="Arial" w:cs="Arial"/>
              </w:rPr>
              <w:t>in parallel to exploring options for potential legislative reform.</w:t>
            </w:r>
          </w:p>
          <w:p w14:paraId="0BBD5946" w14:textId="1F4486F9" w:rsidR="00140E60" w:rsidRPr="00CF2D36" w:rsidRDefault="00C92B40" w:rsidP="00144F61">
            <w:pPr>
              <w:pStyle w:val="ListParagraph"/>
              <w:numPr>
                <w:ilvl w:val="0"/>
                <w:numId w:val="50"/>
              </w:numPr>
              <w:tabs>
                <w:tab w:val="num" w:pos="720"/>
              </w:tabs>
              <w:spacing w:before="0" w:after="0"/>
              <w:ind w:left="198" w:hanging="198"/>
              <w:rPr>
                <w:rFonts w:ascii="Arial" w:eastAsia="Arial" w:hAnsi="Arial" w:cs="Arial"/>
              </w:rPr>
            </w:pPr>
            <w:r w:rsidRPr="00E768FE">
              <w:rPr>
                <w:rFonts w:ascii="Arial" w:eastAsia="Arial" w:hAnsi="Arial" w:cs="Arial"/>
              </w:rPr>
              <w:t>Ongoing</w:t>
            </w:r>
            <w:r w:rsidR="004B516C">
              <w:rPr>
                <w:rFonts w:ascii="Arial" w:eastAsia="Arial" w:hAnsi="Arial" w:cs="Arial"/>
              </w:rPr>
              <w:t xml:space="preserve"> - </w:t>
            </w:r>
            <w:r w:rsidR="4656DA5D" w:rsidRPr="19856C82">
              <w:rPr>
                <w:rFonts w:ascii="Arial" w:eastAsia="Arial" w:hAnsi="Arial" w:cs="Arial"/>
              </w:rPr>
              <w:t>post-</w:t>
            </w:r>
            <w:r w:rsidR="002A4A4F" w:rsidRPr="00E768FE">
              <w:rPr>
                <w:rFonts w:ascii="Arial" w:eastAsia="Arial" w:hAnsi="Arial" w:cs="Arial"/>
              </w:rPr>
              <w:t>202</w:t>
            </w:r>
            <w:r w:rsidR="003F12AE" w:rsidRPr="00E768FE">
              <w:rPr>
                <w:rFonts w:ascii="Arial" w:eastAsia="Arial" w:hAnsi="Arial" w:cs="Arial"/>
              </w:rPr>
              <w:t>7</w:t>
            </w:r>
            <w:r w:rsidR="4FEE64E7" w:rsidRPr="7670F08F">
              <w:rPr>
                <w:rFonts w:ascii="Arial" w:eastAsia="Arial" w:hAnsi="Arial" w:cs="Arial"/>
              </w:rPr>
              <w:t>:</w:t>
            </w:r>
            <w:r w:rsidRPr="00E768FE">
              <w:rPr>
                <w:rFonts w:ascii="Arial" w:eastAsia="Arial" w:hAnsi="Arial" w:cs="Arial"/>
              </w:rPr>
              <w:t xml:space="preserve"> </w:t>
            </w:r>
            <w:r w:rsidR="00470B9D">
              <w:rPr>
                <w:rFonts w:eastAsia="Arial"/>
              </w:rPr>
              <w:t>DEECA WCG</w:t>
            </w:r>
            <w:r w:rsidR="00470B9D">
              <w:t xml:space="preserve"> will continue</w:t>
            </w:r>
            <w:r w:rsidR="00E1718C">
              <w:t xml:space="preserve"> to</w:t>
            </w:r>
            <w:r w:rsidR="00470B9D" w:rsidRPr="00CF2D36" w:rsidDel="00470B9D">
              <w:rPr>
                <w:rFonts w:ascii="Arial" w:eastAsia="Arial" w:hAnsi="Arial" w:cs="Arial"/>
              </w:rPr>
              <w:t xml:space="preserve"> </w:t>
            </w:r>
            <w:r w:rsidR="003D32F7">
              <w:rPr>
                <w:rFonts w:ascii="Arial" w:eastAsia="Arial" w:hAnsi="Arial" w:cs="Arial"/>
              </w:rPr>
              <w:t>progress internal policy matters</w:t>
            </w:r>
            <w:r w:rsidR="00B90959" w:rsidRPr="00B90959">
              <w:rPr>
                <w:rFonts w:ascii="Arial" w:eastAsia="Arial" w:hAnsi="Arial" w:cs="Arial"/>
              </w:rPr>
              <w:t xml:space="preserve"> </w:t>
            </w:r>
            <w:r w:rsidR="00B90959">
              <w:rPr>
                <w:rFonts w:ascii="Arial" w:eastAsia="Arial" w:hAnsi="Arial" w:cs="Arial"/>
              </w:rPr>
              <w:t xml:space="preserve">and </w:t>
            </w:r>
            <w:r w:rsidR="2D4BF2CF" w:rsidRPr="00CF2D36">
              <w:rPr>
                <w:rFonts w:ascii="Arial" w:eastAsia="Arial" w:hAnsi="Arial" w:cs="Arial"/>
              </w:rPr>
              <w:t xml:space="preserve">engage with Traditional Owners to better understand their views and experiences of barriers encountered in the entitlement framework during water returns processes </w:t>
            </w:r>
            <w:r w:rsidR="00794331" w:rsidRPr="00E768FE">
              <w:rPr>
                <w:rFonts w:ascii="Arial" w:eastAsia="Arial" w:hAnsi="Arial" w:cs="Arial"/>
              </w:rPr>
              <w:t xml:space="preserve">and </w:t>
            </w:r>
            <w:r w:rsidR="2D4BF2CF" w:rsidRPr="00CF2D36">
              <w:rPr>
                <w:rFonts w:ascii="Arial" w:eastAsia="Arial" w:hAnsi="Arial" w:cs="Arial"/>
              </w:rPr>
              <w:t>to consider potential options and priorities for reform.</w:t>
            </w:r>
          </w:p>
        </w:tc>
      </w:tr>
      <w:tr w:rsidR="00FA4C5E" w:rsidRPr="002D1BE1" w14:paraId="2A21519C" w14:textId="77777777" w:rsidTr="26B9CB9A">
        <w:trPr>
          <w:trHeight w:val="300"/>
        </w:trPr>
        <w:tc>
          <w:tcPr>
            <w:tcW w:w="380" w:type="dxa"/>
            <w:vMerge w:val="restart"/>
            <w:tcBorders>
              <w:top w:val="single" w:sz="12" w:space="0" w:color="auto"/>
              <w:left w:val="single" w:sz="4" w:space="0" w:color="000000"/>
              <w:bottom w:val="single" w:sz="12" w:space="0" w:color="auto"/>
              <w:right w:val="single" w:sz="4" w:space="0" w:color="000000"/>
            </w:tcBorders>
            <w:tcMar>
              <w:top w:w="57" w:type="dxa"/>
              <w:left w:w="57" w:type="dxa"/>
              <w:bottom w:w="57" w:type="dxa"/>
              <w:right w:w="57" w:type="dxa"/>
            </w:tcMar>
            <w:hideMark/>
          </w:tcPr>
          <w:p w14:paraId="0B29C379" w14:textId="6AB1D0C0" w:rsidR="007B7AC4" w:rsidRPr="00ED5CFB" w:rsidRDefault="007B7AC4" w:rsidP="007B7AC4">
            <w:pPr>
              <w:pStyle w:val="TableTextLeft"/>
              <w:spacing w:before="0" w:after="0"/>
              <w:rPr>
                <w:rFonts w:ascii="Times New Roman" w:hAnsi="Times New Roman"/>
                <w:color w:val="FFFFFF"/>
                <w:lang w:val="en-US"/>
              </w:rPr>
            </w:pPr>
            <w:r w:rsidRPr="00ED5CFB">
              <w:t>12</w:t>
            </w:r>
            <w:r w:rsidRPr="00ED5CFB">
              <w:rPr>
                <w:lang w:val="en-US"/>
              </w:rPr>
              <w:t>​</w:t>
            </w:r>
          </w:p>
        </w:tc>
        <w:tc>
          <w:tcPr>
            <w:tcW w:w="2130"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0C50D66D" w14:textId="2834C7F8" w:rsidR="007B7AC4" w:rsidRPr="00ED5CFB" w:rsidRDefault="007B7AC4" w:rsidP="29F9426B">
            <w:pPr>
              <w:pStyle w:val="TableTextLeft"/>
              <w:spacing w:before="0" w:after="0"/>
              <w:rPr>
                <w:rFonts w:ascii="Times New Roman" w:hAnsi="Times New Roman"/>
                <w:color w:val="FFFFFF" w:themeColor="background1"/>
                <w:lang w:val="en-US"/>
              </w:rPr>
            </w:pPr>
            <w:r w:rsidRPr="00ED5CFB">
              <w:t xml:space="preserve">Oversight of </w:t>
            </w:r>
            <w:r w:rsidRPr="00A86473">
              <w:rPr>
                <w:i/>
                <w:iCs/>
              </w:rPr>
              <w:t>Water is Life</w:t>
            </w:r>
          </w:p>
          <w:p w14:paraId="5C3C9E32" w14:textId="3365EC83" w:rsidR="007B7AC4" w:rsidRPr="00ED5CFB" w:rsidRDefault="007B7AC4" w:rsidP="007B7AC4">
            <w:pPr>
              <w:pStyle w:val="TableTextLeft"/>
              <w:spacing w:before="0" w:after="0"/>
              <w:rPr>
                <w:rFonts w:ascii="Times New Roman" w:hAnsi="Times New Roman"/>
                <w:color w:val="FFFFFF"/>
                <w:lang w:val="en-US"/>
              </w:rPr>
            </w:pPr>
            <w:r w:rsidRPr="00ED5CFB">
              <w:t>implementation</w:t>
            </w:r>
            <w:r w:rsidRPr="00ED5CFB">
              <w:rPr>
                <w:lang w:val="en-US"/>
              </w:rPr>
              <w:t>​</w:t>
            </w:r>
          </w:p>
        </w:tc>
        <w:tc>
          <w:tcPr>
            <w:tcW w:w="495"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1C8DC892" w14:textId="7849B7FB" w:rsidR="007B7AC4" w:rsidRPr="00ED5CFB" w:rsidRDefault="007B7AC4" w:rsidP="007B7AC4">
            <w:pPr>
              <w:pStyle w:val="TableTextLeft"/>
              <w:spacing w:before="0" w:after="0"/>
              <w:rPr>
                <w:rFonts w:ascii="Times New Roman" w:hAnsi="Times New Roman"/>
                <w:color w:val="FFFFFF"/>
                <w:lang w:val="en-US"/>
              </w:rPr>
            </w:pPr>
            <w:r w:rsidRPr="00ED5CFB">
              <w:t>12.1</w:t>
            </w:r>
            <w:r w:rsidRPr="00ED5CFB">
              <w:rPr>
                <w:lang w:val="en-US"/>
              </w:rPr>
              <w:t>​</w:t>
            </w:r>
          </w:p>
        </w:tc>
        <w:tc>
          <w:tcPr>
            <w:tcW w:w="3540"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06544BCE" w14:textId="76C99F5F" w:rsidR="007B7AC4" w:rsidRPr="00ED5CFB" w:rsidRDefault="007B7AC4" w:rsidP="007B7AC4">
            <w:pPr>
              <w:pStyle w:val="TableTextLeft"/>
              <w:spacing w:before="0" w:after="0"/>
              <w:rPr>
                <w:rFonts w:ascii="Times New Roman" w:hAnsi="Times New Roman"/>
                <w:color w:val="FFFFFF"/>
                <w:lang w:val="en-US"/>
              </w:rPr>
            </w:pPr>
            <w:r w:rsidRPr="00ED5CFB">
              <w:t xml:space="preserve">Traditional Owners have oversight of the implementation of </w:t>
            </w:r>
            <w:r w:rsidRPr="00A86473">
              <w:rPr>
                <w:i/>
                <w:iCs/>
              </w:rPr>
              <w:t>Water is Life</w:t>
            </w:r>
            <w:r w:rsidRPr="00ED5CFB">
              <w:t> </w:t>
            </w:r>
            <w:r w:rsidRPr="00ED5CFB">
              <w:rPr>
                <w:lang w:val="en-US"/>
              </w:rPr>
              <w:t>​</w:t>
            </w:r>
          </w:p>
        </w:tc>
        <w:tc>
          <w:tcPr>
            <w:tcW w:w="1520"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tcPr>
          <w:p w14:paraId="350D4046" w14:textId="654BFA82" w:rsidR="2C538EFC" w:rsidRDefault="006F3335" w:rsidP="29F9426B">
            <w:pPr>
              <w:pStyle w:val="TableTextLeft"/>
            </w:pPr>
            <w:r>
              <w:t>First Nations Water Branch</w:t>
            </w:r>
            <w:r w:rsidR="120E6D09">
              <w:t>,</w:t>
            </w:r>
            <w:r w:rsidR="004B516C">
              <w:t xml:space="preserve"> </w:t>
            </w:r>
            <w:r w:rsidR="120E6D09">
              <w:t>WCG</w:t>
            </w:r>
          </w:p>
        </w:tc>
        <w:tc>
          <w:tcPr>
            <w:tcW w:w="1245"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hideMark/>
          </w:tcPr>
          <w:p w14:paraId="63865716" w14:textId="2E30CD26" w:rsidR="007B7AC4" w:rsidRPr="00ED5CFB" w:rsidRDefault="25057F34" w:rsidP="007B7AC4">
            <w:pPr>
              <w:pStyle w:val="TableTextLeft"/>
              <w:spacing w:before="0" w:after="0"/>
            </w:pPr>
            <w:r>
              <w:t>Due 2025 (short-term action)</w:t>
            </w:r>
          </w:p>
          <w:p w14:paraId="6AECCB3D" w14:textId="213AF549" w:rsidR="007B7AC4" w:rsidRPr="00ED5CFB" w:rsidRDefault="007B7AC4" w:rsidP="007B7AC4">
            <w:pPr>
              <w:pStyle w:val="TableTextLeft"/>
              <w:spacing w:before="0" w:after="0"/>
              <w:rPr>
                <w:lang w:val="en-US"/>
              </w:rPr>
            </w:pPr>
          </w:p>
        </w:tc>
        <w:tc>
          <w:tcPr>
            <w:tcW w:w="2274" w:type="dxa"/>
            <w:tcBorders>
              <w:top w:val="single" w:sz="12" w:space="0" w:color="auto"/>
              <w:left w:val="single" w:sz="4" w:space="0" w:color="000000"/>
              <w:bottom w:val="single" w:sz="4" w:space="0" w:color="000000"/>
              <w:right w:val="single" w:sz="4" w:space="0" w:color="000000"/>
            </w:tcBorders>
            <w:tcMar>
              <w:top w:w="57" w:type="dxa"/>
              <w:left w:w="57" w:type="dxa"/>
              <w:bottom w:w="57" w:type="dxa"/>
              <w:right w:w="57" w:type="dxa"/>
            </w:tcMar>
          </w:tcPr>
          <w:p w14:paraId="193DE636" w14:textId="615137D6" w:rsidR="007B7AC4" w:rsidRPr="00ED5CFB" w:rsidRDefault="00037B37" w:rsidP="007B7AC4">
            <w:pPr>
              <w:pStyle w:val="TableTextLeft"/>
              <w:spacing w:before="0" w:after="0"/>
              <w:rPr>
                <w:rFonts w:ascii="Times New Roman" w:hAnsi="Times New Roman"/>
                <w:color w:val="FFFFFF"/>
                <w:lang w:val="en-US"/>
              </w:rPr>
            </w:pPr>
            <w:r w:rsidRPr="29F24922">
              <w:rPr>
                <w:rFonts w:eastAsiaTheme="minorEastAsia" w:cstheme="minorBidi"/>
                <w:b/>
                <w:color w:val="5A8326"/>
                <w:sz w:val="22"/>
                <w:szCs w:val="22"/>
              </w:rPr>
              <w:t>Progressing</w:t>
            </w:r>
          </w:p>
        </w:tc>
        <w:tc>
          <w:tcPr>
            <w:tcW w:w="2981" w:type="dxa"/>
            <w:tcBorders>
              <w:top w:val="single" w:sz="12" w:space="0" w:color="auto"/>
              <w:left w:val="single" w:sz="4" w:space="0" w:color="000000"/>
              <w:bottom w:val="single" w:sz="4" w:space="0" w:color="000000"/>
              <w:right w:val="single" w:sz="4" w:space="0" w:color="000000"/>
            </w:tcBorders>
          </w:tcPr>
          <w:p w14:paraId="5625B4F4" w14:textId="77777777" w:rsidR="002A333E" w:rsidRDefault="006F5554" w:rsidP="00480A74">
            <w:pPr>
              <w:pStyle w:val="TableTextBullet"/>
              <w:spacing w:after="0"/>
              <w:ind w:left="430"/>
            </w:pPr>
            <w:r>
              <w:t>In March 2025</w:t>
            </w:r>
            <w:r w:rsidR="00466399">
              <w:t xml:space="preserve">, </w:t>
            </w:r>
            <w:r>
              <w:t xml:space="preserve">the </w:t>
            </w:r>
            <w:r w:rsidRPr="00A33963">
              <w:rPr>
                <w:i/>
                <w:iCs/>
              </w:rPr>
              <w:t>Water is Life</w:t>
            </w:r>
            <w:r>
              <w:t xml:space="preserve"> </w:t>
            </w:r>
            <w:r w:rsidR="00E1385C">
              <w:t xml:space="preserve">Traditional Owner </w:t>
            </w:r>
            <w:r>
              <w:t xml:space="preserve">Oversight Forum </w:t>
            </w:r>
            <w:r w:rsidR="00D92968">
              <w:t xml:space="preserve">was held on Taungurung </w:t>
            </w:r>
            <w:r w:rsidR="00D600D0">
              <w:t>country.</w:t>
            </w:r>
            <w:r w:rsidR="00945823">
              <w:rPr>
                <w:i/>
                <w:iCs/>
              </w:rPr>
              <w:t xml:space="preserve"> </w:t>
            </w:r>
            <w:r w:rsidR="00406CD6">
              <w:t>57</w:t>
            </w:r>
            <w:r w:rsidR="00122E3E">
              <w:t> </w:t>
            </w:r>
            <w:r w:rsidR="00406CD6">
              <w:t>Traditional Owner organisation representatives met with DEECA’s First Nations Water Bran</w:t>
            </w:r>
            <w:r w:rsidR="00DD03F5">
              <w:t>ch and DEECA decision makers</w:t>
            </w:r>
            <w:r w:rsidR="00122E3E">
              <w:t xml:space="preserve"> </w:t>
            </w:r>
            <w:r w:rsidR="00CE2465">
              <w:t xml:space="preserve">provided </w:t>
            </w:r>
            <w:r w:rsidR="00122E3E">
              <w:t xml:space="preserve">an opportunity for oversight of </w:t>
            </w:r>
            <w:r w:rsidR="00122E3E" w:rsidRPr="000F38A2">
              <w:rPr>
                <w:i/>
              </w:rPr>
              <w:t>Water is Life</w:t>
            </w:r>
            <w:r w:rsidR="00DD03F5">
              <w:t>.</w:t>
            </w:r>
          </w:p>
          <w:p w14:paraId="187EC34B" w14:textId="1A38ECD9" w:rsidR="006F5554" w:rsidRDefault="002A333E" w:rsidP="00480A74">
            <w:pPr>
              <w:pStyle w:val="TableTextBullet"/>
              <w:spacing w:after="0"/>
              <w:ind w:left="430"/>
            </w:pPr>
            <w:r>
              <w:t>In April 2025, a progress paper was circulated to the Statewide Caring for Country Partnership Forum.</w:t>
            </w:r>
            <w:r w:rsidR="00DD03F5">
              <w:t xml:space="preserve"> </w:t>
            </w:r>
          </w:p>
          <w:p w14:paraId="3FBDA093" w14:textId="4ECA99E7" w:rsidR="00D600D0" w:rsidRDefault="006A2557" w:rsidP="00480A74">
            <w:pPr>
              <w:pStyle w:val="TableTextBullet"/>
              <w:spacing w:after="0"/>
              <w:ind w:left="430"/>
            </w:pPr>
            <w:r>
              <w:t xml:space="preserve">In July 2025, a </w:t>
            </w:r>
            <w:r w:rsidR="003D0A87" w:rsidRPr="005607DA">
              <w:rPr>
                <w:i/>
                <w:iCs/>
              </w:rPr>
              <w:t>What we Heard Report</w:t>
            </w:r>
            <w:r w:rsidR="0048060A">
              <w:t xml:space="preserve"> </w:t>
            </w:r>
            <w:r w:rsidR="00DD03F5">
              <w:t xml:space="preserve">was </w:t>
            </w:r>
            <w:r w:rsidR="00954759">
              <w:t xml:space="preserve">sent </w:t>
            </w:r>
            <w:r>
              <w:t xml:space="preserve">to all participants which included </w:t>
            </w:r>
            <w:r w:rsidR="00EE196A">
              <w:t xml:space="preserve">status of </w:t>
            </w:r>
            <w:r>
              <w:t>actions arising from the</w:t>
            </w:r>
            <w:r w:rsidR="002A333E">
              <w:t xml:space="preserve"> </w:t>
            </w:r>
            <w:r w:rsidR="002A333E" w:rsidRPr="00A33963">
              <w:rPr>
                <w:i/>
                <w:iCs/>
              </w:rPr>
              <w:t>Water is Life</w:t>
            </w:r>
            <w:r w:rsidR="002A333E">
              <w:t xml:space="preserve"> Traditional Owner Oversight Forum.</w:t>
            </w:r>
          </w:p>
          <w:p w14:paraId="76B5739D" w14:textId="6B7C4208" w:rsidR="002C7165" w:rsidRPr="002D1BE1" w:rsidRDefault="002C7165" w:rsidP="002A333E">
            <w:pPr>
              <w:pStyle w:val="TableTextBullet"/>
              <w:numPr>
                <w:ilvl w:val="0"/>
                <w:numId w:val="0"/>
              </w:numPr>
              <w:spacing w:after="0"/>
              <w:ind w:left="430"/>
            </w:pPr>
          </w:p>
        </w:tc>
      </w:tr>
      <w:tr w:rsidR="00755BC5" w:rsidRPr="002D1BE1" w14:paraId="7844A7FD" w14:textId="77777777" w:rsidTr="26B9CB9A">
        <w:trPr>
          <w:trHeight w:val="300"/>
        </w:trPr>
        <w:tc>
          <w:tcPr>
            <w:tcW w:w="380" w:type="dxa"/>
            <w:vMerge/>
            <w:tcMar>
              <w:top w:w="57" w:type="dxa"/>
              <w:left w:w="57" w:type="dxa"/>
              <w:bottom w:w="57" w:type="dxa"/>
              <w:right w:w="57" w:type="dxa"/>
            </w:tcMar>
          </w:tcPr>
          <w:p w14:paraId="7DBAC0FF" w14:textId="4B2E4DD0" w:rsidR="007B7AC4" w:rsidRPr="00ED5CFB" w:rsidRDefault="007B7AC4" w:rsidP="007B7AC4">
            <w:pPr>
              <w:pStyle w:val="TableTextLeft"/>
              <w:spacing w:before="0" w:after="0"/>
            </w:pPr>
          </w:p>
        </w:tc>
        <w:tc>
          <w:tcPr>
            <w:tcW w:w="14185" w:type="dxa"/>
            <w:gridSpan w:val="7"/>
            <w:tcBorders>
              <w:bottom w:val="single" w:sz="12" w:space="0" w:color="000000"/>
              <w:right w:val="single" w:sz="4" w:space="0" w:color="000000"/>
            </w:tcBorders>
            <w:tcMar>
              <w:top w:w="57" w:type="dxa"/>
              <w:left w:w="57" w:type="dxa"/>
              <w:bottom w:w="57" w:type="dxa"/>
              <w:right w:w="57" w:type="dxa"/>
            </w:tcMar>
          </w:tcPr>
          <w:p w14:paraId="0678D71B" w14:textId="2A455B86" w:rsidR="00140E60" w:rsidRDefault="4F257DF2" w:rsidP="44697E8D">
            <w:pPr>
              <w:spacing w:before="70" w:after="0"/>
            </w:pPr>
            <w:r w:rsidRPr="44697E8D">
              <w:rPr>
                <w:rFonts w:ascii="Arial" w:eastAsia="Arial" w:hAnsi="Arial" w:cs="Arial"/>
              </w:rPr>
              <w:t>Next steps:</w:t>
            </w:r>
          </w:p>
          <w:p w14:paraId="471FAAF6" w14:textId="13DB3D14" w:rsidR="00140E60" w:rsidRDefault="47209CEA" w:rsidP="000F740F">
            <w:pPr>
              <w:pStyle w:val="ListParagraph"/>
              <w:numPr>
                <w:ilvl w:val="0"/>
                <w:numId w:val="50"/>
              </w:numPr>
              <w:tabs>
                <w:tab w:val="num" w:pos="720"/>
              </w:tabs>
              <w:spacing w:before="0" w:after="0"/>
              <w:ind w:left="198" w:hanging="198"/>
              <w:rPr>
                <w:rFonts w:ascii="Arial" w:eastAsia="Arial" w:hAnsi="Arial" w:cs="Arial"/>
              </w:rPr>
            </w:pPr>
            <w:r w:rsidRPr="6B1EAD1A">
              <w:rPr>
                <w:rFonts w:ascii="Arial" w:eastAsia="Arial" w:hAnsi="Arial" w:cs="Arial"/>
              </w:rPr>
              <w:t>Late</w:t>
            </w:r>
            <w:r w:rsidR="16DD5CC6" w:rsidRPr="44F0ACC5">
              <w:rPr>
                <w:rFonts w:ascii="Arial" w:eastAsia="Arial" w:hAnsi="Arial" w:cs="Arial"/>
              </w:rPr>
              <w:t xml:space="preserve"> 202</w:t>
            </w:r>
            <w:r w:rsidR="00FC6C65">
              <w:rPr>
                <w:rFonts w:ascii="Arial" w:eastAsia="Arial" w:hAnsi="Arial" w:cs="Arial"/>
              </w:rPr>
              <w:t>5</w:t>
            </w:r>
            <w:r w:rsidR="16DD5CC6" w:rsidRPr="44F0ACC5">
              <w:rPr>
                <w:rFonts w:ascii="Arial" w:eastAsia="Arial" w:hAnsi="Arial" w:cs="Arial"/>
              </w:rPr>
              <w:t xml:space="preserve">: </w:t>
            </w:r>
            <w:r w:rsidR="00BC5FB6">
              <w:rPr>
                <w:rFonts w:ascii="Arial" w:eastAsia="Arial" w:hAnsi="Arial" w:cs="Arial"/>
              </w:rPr>
              <w:t>This</w:t>
            </w:r>
            <w:r w:rsidR="00486A62" w:rsidRPr="44F0ACC5">
              <w:rPr>
                <w:rFonts w:ascii="Arial" w:eastAsia="Arial" w:hAnsi="Arial" w:cs="Arial"/>
              </w:rPr>
              <w:t xml:space="preserve"> </w:t>
            </w:r>
            <w:r w:rsidR="7508C7F0" w:rsidRPr="44F0ACC5">
              <w:rPr>
                <w:rFonts w:ascii="Arial" w:eastAsia="Arial" w:hAnsi="Arial" w:cs="Arial"/>
              </w:rPr>
              <w:t xml:space="preserve">Report will be circulated to Traditional Owners </w:t>
            </w:r>
            <w:r w:rsidR="000F6DBB">
              <w:rPr>
                <w:rFonts w:ascii="Arial" w:eastAsia="Arial" w:hAnsi="Arial" w:cs="Arial"/>
              </w:rPr>
              <w:t xml:space="preserve">by the First Nations Water </w:t>
            </w:r>
            <w:r w:rsidR="00E14BEE">
              <w:rPr>
                <w:rFonts w:ascii="Arial" w:eastAsia="Arial" w:hAnsi="Arial" w:cs="Arial"/>
              </w:rPr>
              <w:t>B</w:t>
            </w:r>
            <w:r w:rsidR="000F6DBB">
              <w:rPr>
                <w:rFonts w:ascii="Arial" w:eastAsia="Arial" w:hAnsi="Arial" w:cs="Arial"/>
              </w:rPr>
              <w:t>ranch</w:t>
            </w:r>
            <w:r w:rsidR="00C46783">
              <w:rPr>
                <w:rFonts w:ascii="Arial" w:eastAsia="Arial" w:hAnsi="Arial" w:cs="Arial"/>
              </w:rPr>
              <w:t>,</w:t>
            </w:r>
            <w:r w:rsidR="3E4E7798" w:rsidRPr="6B1EAD1A">
              <w:rPr>
                <w:rFonts w:ascii="Arial" w:eastAsia="Arial" w:hAnsi="Arial" w:cs="Arial"/>
              </w:rPr>
              <w:t xml:space="preserve"> WCG</w:t>
            </w:r>
            <w:r w:rsidR="7508C7F0" w:rsidRPr="6B1EAD1A">
              <w:rPr>
                <w:rFonts w:ascii="Arial" w:eastAsia="Arial" w:hAnsi="Arial" w:cs="Arial"/>
              </w:rPr>
              <w:t>.</w:t>
            </w:r>
          </w:p>
          <w:p w14:paraId="4A5A2F1A" w14:textId="33EB73DB" w:rsidR="00140E60" w:rsidRPr="00C7187F" w:rsidRDefault="3770AABB" w:rsidP="00144F61">
            <w:pPr>
              <w:pStyle w:val="ListParagraph"/>
              <w:numPr>
                <w:ilvl w:val="0"/>
                <w:numId w:val="50"/>
              </w:numPr>
              <w:tabs>
                <w:tab w:val="num" w:pos="720"/>
              </w:tabs>
              <w:spacing w:before="0" w:after="0"/>
              <w:ind w:left="198" w:hanging="198"/>
              <w:rPr>
                <w:rFonts w:ascii="Arial" w:eastAsia="Arial" w:hAnsi="Arial" w:cs="Arial"/>
              </w:rPr>
            </w:pPr>
            <w:r w:rsidRPr="44F0ACC5">
              <w:rPr>
                <w:rFonts w:ascii="Arial" w:eastAsia="Arial" w:hAnsi="Arial" w:cs="Arial"/>
              </w:rPr>
              <w:t xml:space="preserve">Ongoing: </w:t>
            </w:r>
            <w:r w:rsidR="4F257DF2" w:rsidRPr="44F0ACC5" w:rsidDel="7508C7F0">
              <w:rPr>
                <w:rFonts w:ascii="Arial" w:eastAsia="Arial" w:hAnsi="Arial" w:cs="Arial"/>
              </w:rPr>
              <w:t>D</w:t>
            </w:r>
            <w:r w:rsidR="7508C7F0" w:rsidRPr="44F0ACC5">
              <w:rPr>
                <w:rFonts w:ascii="Arial" w:eastAsia="Arial" w:hAnsi="Arial" w:cs="Arial"/>
              </w:rPr>
              <w:t xml:space="preserve">EECA </w:t>
            </w:r>
            <w:r w:rsidR="28AF0059" w:rsidRPr="6B1EAD1A">
              <w:rPr>
                <w:rFonts w:ascii="Arial" w:eastAsia="Arial" w:hAnsi="Arial" w:cs="Arial"/>
              </w:rPr>
              <w:t xml:space="preserve">WCG </w:t>
            </w:r>
            <w:r w:rsidR="7508C7F0" w:rsidRPr="44F0ACC5">
              <w:rPr>
                <w:rFonts w:ascii="Arial" w:eastAsia="Arial" w:hAnsi="Arial" w:cs="Arial"/>
              </w:rPr>
              <w:t xml:space="preserve">will continue to </w:t>
            </w:r>
            <w:r w:rsidR="0072182D">
              <w:rPr>
                <w:rFonts w:ascii="Arial" w:eastAsia="Arial" w:hAnsi="Arial" w:cs="Arial"/>
              </w:rPr>
              <w:t xml:space="preserve">report through existing </w:t>
            </w:r>
            <w:r w:rsidR="00D64AF4">
              <w:rPr>
                <w:rFonts w:ascii="Arial" w:eastAsia="Arial" w:hAnsi="Arial" w:cs="Arial"/>
              </w:rPr>
              <w:t>forums and meetings</w:t>
            </w:r>
            <w:r w:rsidR="00752133">
              <w:rPr>
                <w:rFonts w:ascii="Arial" w:eastAsia="Arial" w:hAnsi="Arial" w:cs="Arial"/>
              </w:rPr>
              <w:t xml:space="preserve">, </w:t>
            </w:r>
            <w:r w:rsidR="7508C7F0" w:rsidRPr="44F0ACC5">
              <w:rPr>
                <w:rFonts w:ascii="Arial" w:eastAsia="Arial" w:hAnsi="Arial" w:cs="Arial"/>
              </w:rPr>
              <w:t>respond to requests for oversight and be adaptive in ensuring its delivery.</w:t>
            </w:r>
          </w:p>
        </w:tc>
      </w:tr>
    </w:tbl>
    <w:p w14:paraId="3CBB2A77" w14:textId="7E1930F0" w:rsidR="00464AB4" w:rsidRDefault="00464AB4" w:rsidP="003234FE">
      <w:pPr>
        <w:spacing w:after="240"/>
        <w:sectPr w:rsidR="00464AB4" w:rsidSect="00464AB4">
          <w:pgSz w:w="16839" w:h="11907" w:orient="landscape" w:code="9"/>
          <w:pgMar w:top="1134" w:right="1134" w:bottom="1134" w:left="1134" w:header="284" w:footer="284" w:gutter="0"/>
          <w:cols w:space="720"/>
          <w:noEndnote/>
          <w:docGrid w:linePitch="360"/>
        </w:sectPr>
      </w:pPr>
    </w:p>
    <w:p w14:paraId="15D8896F" w14:textId="4BD3D137" w:rsidR="00B53D7E" w:rsidRDefault="00B53D7E" w:rsidP="009A2D0A">
      <w:pPr>
        <w:pStyle w:val="Heading2"/>
        <w:spacing w:before="0" w:after="240"/>
      </w:pPr>
      <w:bookmarkStart w:id="21" w:name="_Toc207784138"/>
      <w:bookmarkStart w:id="22" w:name="_Toc176771663"/>
      <w:r>
        <w:lastRenderedPageBreak/>
        <w:t>Progressing water returns</w:t>
      </w:r>
      <w:bookmarkEnd w:id="21"/>
      <w:r>
        <w:t xml:space="preserve"> </w:t>
      </w:r>
      <w:bookmarkEnd w:id="22"/>
    </w:p>
    <w:p w14:paraId="483D6384" w14:textId="11BF6BC7" w:rsidR="00EC3312" w:rsidRDefault="00EC3312" w:rsidP="00EC3312">
      <w:pPr>
        <w:pStyle w:val="Heading4"/>
        <w:spacing w:before="0" w:after="240"/>
      </w:pPr>
      <w:bookmarkStart w:id="23" w:name="_Toc207784139"/>
      <w:r>
        <w:t>Completed water returns:</w:t>
      </w:r>
      <w:bookmarkEnd w:id="23"/>
    </w:p>
    <w:p w14:paraId="4A2CFEBC" w14:textId="6330E156" w:rsidR="00B80E7E" w:rsidRDefault="00B80E7E" w:rsidP="00B80E7E">
      <w:pPr>
        <w:keepNext/>
        <w:spacing w:before="0" w:line="240" w:lineRule="auto"/>
        <w:jc w:val="both"/>
        <w:rPr>
          <w:rFonts w:ascii="Arial" w:hAnsi="Arial" w:cs="Arial"/>
        </w:rPr>
      </w:pPr>
      <w:r>
        <w:rPr>
          <w:rFonts w:ascii="Arial" w:hAnsi="Arial" w:cs="Arial"/>
        </w:rPr>
        <w:t>A</w:t>
      </w:r>
      <w:r w:rsidR="00934E6A">
        <w:rPr>
          <w:rFonts w:ascii="Arial" w:hAnsi="Arial" w:cs="Arial"/>
        </w:rPr>
        <w:t xml:space="preserve">s </w:t>
      </w:r>
      <w:proofErr w:type="gramStart"/>
      <w:r w:rsidR="00934E6A">
        <w:rPr>
          <w:rFonts w:ascii="Arial" w:hAnsi="Arial" w:cs="Arial"/>
        </w:rPr>
        <w:t>a</w:t>
      </w:r>
      <w:r>
        <w:rPr>
          <w:rFonts w:ascii="Arial" w:hAnsi="Arial" w:cs="Arial"/>
        </w:rPr>
        <w:t>t</w:t>
      </w:r>
      <w:proofErr w:type="gramEnd"/>
      <w:r>
        <w:rPr>
          <w:rFonts w:ascii="Arial" w:hAnsi="Arial" w:cs="Arial"/>
        </w:rPr>
        <w:t xml:space="preserve"> 31 </w:t>
      </w:r>
      <w:r w:rsidR="00A23B50">
        <w:rPr>
          <w:rFonts w:ascii="Arial" w:hAnsi="Arial" w:cs="Arial"/>
        </w:rPr>
        <w:t>August</w:t>
      </w:r>
      <w:r>
        <w:rPr>
          <w:rFonts w:ascii="Arial" w:hAnsi="Arial" w:cs="Arial"/>
        </w:rPr>
        <w:t xml:space="preserve"> 2025, 9,778 megalitres of water is held by Traditional Owner and Aboriginal Organisations of which the total volume of </w:t>
      </w:r>
      <w:r w:rsidRPr="00225E7F">
        <w:rPr>
          <w:rFonts w:ascii="Arial" w:hAnsi="Arial" w:cs="Arial"/>
        </w:rPr>
        <w:t xml:space="preserve">water returned to Traditional Owners </w:t>
      </w:r>
      <w:r>
        <w:rPr>
          <w:rFonts w:ascii="Arial" w:hAnsi="Arial" w:cs="Arial"/>
        </w:rPr>
        <w:t xml:space="preserve">through </w:t>
      </w:r>
      <w:r w:rsidRPr="00225E7F">
        <w:rPr>
          <w:rFonts w:ascii="Arial" w:hAnsi="Arial" w:cs="Arial"/>
        </w:rPr>
        <w:t xml:space="preserve">government policy and commitments </w:t>
      </w:r>
      <w:r>
        <w:rPr>
          <w:rFonts w:ascii="Arial" w:hAnsi="Arial" w:cs="Arial"/>
        </w:rPr>
        <w:t>is 7,160 </w:t>
      </w:r>
      <w:r w:rsidRPr="00225E7F">
        <w:rPr>
          <w:rFonts w:ascii="Arial" w:hAnsi="Arial" w:cs="Arial"/>
        </w:rPr>
        <w:t xml:space="preserve">megalitres. </w:t>
      </w:r>
    </w:p>
    <w:p w14:paraId="1A25291A" w14:textId="5FF19BE3" w:rsidR="00EC3312" w:rsidRPr="008F71E7" w:rsidRDefault="003A3172" w:rsidP="00EC3312">
      <w:pPr>
        <w:pStyle w:val="BodyText"/>
      </w:pPr>
      <w:r>
        <w:t>Of this amount, s</w:t>
      </w:r>
      <w:r w:rsidR="00EC3312">
        <w:t>everal of these water returns have been publicly announced by Traditional Owners</w:t>
      </w:r>
      <w:r w:rsidR="00561864">
        <w:t xml:space="preserve">. This includes </w:t>
      </w:r>
      <w:r w:rsidR="00EC3312">
        <w:t>a ceremony to mark the return of a 1,405 megalitre licence from the Birrarung (Yarra River) to Wurundjeri Woi-Wurrung Traditional Owners</w:t>
      </w:r>
      <w:r w:rsidR="00C56C8E">
        <w:t xml:space="preserve">. For more information, see the media release here: </w:t>
      </w:r>
      <w:hyperlink r:id="rId43">
        <w:r w:rsidR="008A5087" w:rsidRPr="11E7B659">
          <w:rPr>
            <w:rStyle w:val="Hyperlink"/>
          </w:rPr>
          <w:t>241018-Returning-Water-In-The-Birrarung-To-Traditional-Owners.pdf</w:t>
        </w:r>
      </w:hyperlink>
      <w:r w:rsidR="00944992">
        <w:t>.</w:t>
      </w:r>
      <w:r w:rsidR="008A5087">
        <w:t xml:space="preserve"> </w:t>
      </w:r>
      <w:r w:rsidR="00EC3312">
        <w:t xml:space="preserve"> </w:t>
      </w:r>
    </w:p>
    <w:p w14:paraId="6788C59D" w14:textId="77777777" w:rsidR="00525D39" w:rsidRDefault="00525D39" w:rsidP="007F7EC6">
      <w:pPr>
        <w:keepNext/>
        <w:spacing w:before="0" w:line="240" w:lineRule="auto"/>
        <w:jc w:val="both"/>
        <w:rPr>
          <w:rFonts w:ascii="Arial" w:hAnsi="Arial" w:cs="Arial"/>
        </w:rPr>
      </w:pPr>
    </w:p>
    <w:p w14:paraId="660A1B39" w14:textId="3439600F" w:rsidR="0009289B" w:rsidRDefault="00EE6F85" w:rsidP="003234FE">
      <w:pPr>
        <w:pStyle w:val="Heading4"/>
        <w:spacing w:before="0" w:after="240"/>
      </w:pPr>
      <w:bookmarkStart w:id="24" w:name="_Toc207784140"/>
      <w:r>
        <w:t>W</w:t>
      </w:r>
      <w:r w:rsidR="00F82408">
        <w:t>ater returns currently in progress:</w:t>
      </w:r>
      <w:bookmarkEnd w:id="24"/>
    </w:p>
    <w:p w14:paraId="2E3FC182" w14:textId="77777777" w:rsidR="004C205A" w:rsidRDefault="004C205A" w:rsidP="004C205A">
      <w:pPr>
        <w:keepNext/>
        <w:spacing w:before="0" w:line="240" w:lineRule="auto"/>
        <w:jc w:val="both"/>
        <w:rPr>
          <w:rFonts w:ascii="Arial" w:hAnsi="Arial" w:cs="Arial"/>
        </w:rPr>
      </w:pPr>
      <w:r>
        <w:rPr>
          <w:rFonts w:ascii="Arial" w:hAnsi="Arial" w:cs="Arial"/>
        </w:rPr>
        <w:t xml:space="preserve">DEECA is working with Traditional Owners and water corporations to progress a number of </w:t>
      </w:r>
      <w:proofErr w:type="gramStart"/>
      <w:r>
        <w:rPr>
          <w:rFonts w:ascii="Arial" w:hAnsi="Arial" w:cs="Arial"/>
        </w:rPr>
        <w:t>water</w:t>
      </w:r>
      <w:proofErr w:type="gramEnd"/>
      <w:r>
        <w:rPr>
          <w:rFonts w:ascii="Arial" w:hAnsi="Arial" w:cs="Arial"/>
        </w:rPr>
        <w:t xml:space="preserve"> returns already in progress and this section provides more information. </w:t>
      </w:r>
    </w:p>
    <w:p w14:paraId="189B8A95" w14:textId="77777777" w:rsidR="004C205A" w:rsidRDefault="004C205A" w:rsidP="004C205A">
      <w:pPr>
        <w:pStyle w:val="BodyText"/>
      </w:pPr>
    </w:p>
    <w:p w14:paraId="5DCEE720" w14:textId="1127B67E" w:rsidR="004A212F" w:rsidRPr="004A212F" w:rsidRDefault="00F31E62" w:rsidP="004A212F">
      <w:pPr>
        <w:pStyle w:val="BodyText"/>
        <w:numPr>
          <w:ilvl w:val="0"/>
          <w:numId w:val="66"/>
        </w:numPr>
      </w:pPr>
      <w:r>
        <w:t>Work is well underway to return w</w:t>
      </w:r>
      <w:r w:rsidRPr="00073E73">
        <w:t>ater from the Moorabool system to the Wadawurrung Traditional Owners Aboriginal Corporation (WTOAC) and the environment</w:t>
      </w:r>
      <w:r>
        <w:t xml:space="preserve"> </w:t>
      </w:r>
      <w:r w:rsidRPr="00073E73">
        <w:t xml:space="preserve">(Actions 4.3 and 4.4 of the </w:t>
      </w:r>
      <w:r w:rsidRPr="007F0F6C">
        <w:rPr>
          <w:i/>
          <w:iCs/>
        </w:rPr>
        <w:t>Central and Gippsland Region Sustainable Water Strategy</w:t>
      </w:r>
      <w:r w:rsidR="002772C2">
        <w:rPr>
          <w:i/>
          <w:iCs/>
        </w:rPr>
        <w:t xml:space="preserve"> </w:t>
      </w:r>
      <w:r w:rsidR="002772C2" w:rsidRPr="004721E1">
        <w:t>(CGRSW</w:t>
      </w:r>
      <w:r w:rsidR="00EB0B68" w:rsidRPr="004721E1">
        <w:t>S)</w:t>
      </w:r>
      <w:r w:rsidRPr="004721E1">
        <w:t>)</w:t>
      </w:r>
      <w:r w:rsidRPr="00D81C1E">
        <w:t>.</w:t>
      </w:r>
      <w:r w:rsidRPr="00073E73">
        <w:t xml:space="preserve"> This includes </w:t>
      </w:r>
      <w:r>
        <w:t xml:space="preserve">discussion of entitlement options, water resource modelling, water sharing and a separate project led by the WTOAC trialling water delivery in the Moorabool Yaluk (Moorabool River). A video documenting WTOAC’s first self-determined trial water delivery to Wadawurrung Dja (Country) can be found here: </w:t>
      </w:r>
      <w:hyperlink r:id="rId44" w:history="1">
        <w:r w:rsidR="004A212F" w:rsidRPr="004A212F">
          <w:rPr>
            <w:rStyle w:val="Hyperlink"/>
          </w:rPr>
          <w:t>A Flowing Future: Water releases back to Wadawurrung Dja (Country)</w:t>
        </w:r>
      </w:hyperlink>
      <w:r w:rsidR="004A212F">
        <w:t>.</w:t>
      </w:r>
    </w:p>
    <w:p w14:paraId="1281A7A3" w14:textId="17E93C5B" w:rsidR="00DC3FE8" w:rsidRPr="00383FDA" w:rsidRDefault="004F6AEA" w:rsidP="00DC3FE8">
      <w:pPr>
        <w:pStyle w:val="BodyText"/>
        <w:numPr>
          <w:ilvl w:val="1"/>
          <w:numId w:val="57"/>
        </w:numPr>
        <w:rPr>
          <w:rStyle w:val="Hyperlink"/>
        </w:rPr>
      </w:pPr>
      <w:r>
        <w:t>The</w:t>
      </w:r>
      <w:r w:rsidR="3E1502FC">
        <w:t xml:space="preserve"> </w:t>
      </w:r>
      <w:r w:rsidR="3E1502FC" w:rsidRPr="00BF0DF0">
        <w:t xml:space="preserve">Latrobe 3-4 Bench </w:t>
      </w:r>
      <w:r w:rsidR="00801D55" w:rsidRPr="00BF0DF0">
        <w:t>B</w:t>
      </w:r>
      <w:r w:rsidR="3E1502FC" w:rsidRPr="00BF0DF0">
        <w:t xml:space="preserve">ulk </w:t>
      </w:r>
      <w:r w:rsidR="00801D55" w:rsidRPr="00BF0DF0">
        <w:t>E</w:t>
      </w:r>
      <w:r w:rsidR="3E1502FC" w:rsidRPr="00BF0DF0">
        <w:t>ntitlement</w:t>
      </w:r>
      <w:r w:rsidR="001470BD" w:rsidRPr="00BF0DF0">
        <w:t xml:space="preserve"> </w:t>
      </w:r>
      <w:r w:rsidR="004C2B74" w:rsidRPr="00BF0DF0">
        <w:t>was</w:t>
      </w:r>
      <w:r w:rsidR="00334250" w:rsidRPr="00BF0DF0">
        <w:t xml:space="preserve"> </w:t>
      </w:r>
      <w:r w:rsidR="001470BD" w:rsidRPr="00BF0DF0">
        <w:t>a 25 gigalitre bulk entitlement in the Latrobe</w:t>
      </w:r>
      <w:r w:rsidR="006B0A09" w:rsidRPr="00BF0DF0">
        <w:t xml:space="preserve"> River system</w:t>
      </w:r>
      <w:r w:rsidR="00B84F2C" w:rsidRPr="00BF0DF0">
        <w:t xml:space="preserve"> </w:t>
      </w:r>
      <w:r w:rsidR="00334250" w:rsidRPr="00BF0DF0">
        <w:t xml:space="preserve">set aside </w:t>
      </w:r>
      <w:r w:rsidR="00E55D61" w:rsidRPr="00BF0DF0">
        <w:t>for future coal</w:t>
      </w:r>
      <w:r w:rsidR="00130E7B" w:rsidRPr="00BF0DF0">
        <w:t>-</w:t>
      </w:r>
      <w:r w:rsidR="00E55D61" w:rsidRPr="00BF0DF0">
        <w:t>fire power generation</w:t>
      </w:r>
      <w:r w:rsidR="007C63E5" w:rsidRPr="00BF0DF0">
        <w:t xml:space="preserve"> and no longer needed for this purpose. </w:t>
      </w:r>
      <w:r w:rsidR="005B7E6E" w:rsidRPr="00BF0DF0">
        <w:t xml:space="preserve">The Victorian Government has delivered Action 4-8 of the </w:t>
      </w:r>
      <w:r w:rsidR="00B13319" w:rsidRPr="00BF0DF0">
        <w:t>CGRSWS</w:t>
      </w:r>
      <w:r w:rsidR="005B7E6E" w:rsidRPr="00BF0DF0">
        <w:t xml:space="preserve"> to reallocate 16 gigalitres of the Latrobe 3-4 Bench </w:t>
      </w:r>
      <w:r w:rsidR="0008709E" w:rsidRPr="00BF0DF0">
        <w:t>B</w:t>
      </w:r>
      <w:r w:rsidR="005B7E6E" w:rsidRPr="00BF0DF0">
        <w:t xml:space="preserve">ulk </w:t>
      </w:r>
      <w:r w:rsidR="0008709E" w:rsidRPr="00BF0DF0">
        <w:t>E</w:t>
      </w:r>
      <w:r w:rsidR="005B7E6E" w:rsidRPr="00BF0DF0">
        <w:t xml:space="preserve">ntitlement. The </w:t>
      </w:r>
      <w:r w:rsidR="0019558C" w:rsidRPr="00BF0DF0">
        <w:t xml:space="preserve">Latrobe </w:t>
      </w:r>
      <w:r w:rsidR="005B7E6E" w:rsidRPr="00BF0DF0">
        <w:t xml:space="preserve">3-4 Bench </w:t>
      </w:r>
      <w:r w:rsidR="00BD21AE" w:rsidRPr="00BF0DF0">
        <w:t>B</w:t>
      </w:r>
      <w:r w:rsidR="005B7E6E" w:rsidRPr="00BF0DF0">
        <w:t>ulk</w:t>
      </w:r>
      <w:r w:rsidR="00BF0DF0" w:rsidRPr="00BF0DF0">
        <w:t xml:space="preserve"> </w:t>
      </w:r>
      <w:r w:rsidR="00BD21AE" w:rsidRPr="00BF0DF0">
        <w:t>E</w:t>
      </w:r>
      <w:r w:rsidR="005B7E6E" w:rsidRPr="00BF0DF0">
        <w:t>ntitlement was originally intended to support the expansion of coal-fired electricity generation</w:t>
      </w:r>
      <w:r w:rsidR="00DB52F5" w:rsidRPr="00BF0DF0">
        <w:t xml:space="preserve">, and </w:t>
      </w:r>
      <w:r w:rsidR="005B7E6E" w:rsidRPr="00BF0DF0">
        <w:t>Victoria’s transition away from coal-fired electricity generation has enabled this reallocation.</w:t>
      </w:r>
      <w:r w:rsidR="008F46D7" w:rsidRPr="00BF0DF0">
        <w:t xml:space="preserve"> </w:t>
      </w:r>
      <w:r w:rsidR="005B7E6E" w:rsidRPr="00BF0DF0">
        <w:t>After extensive consultation with industry stakeholders and community members, and the completion of the statutory process</w:t>
      </w:r>
      <w:r w:rsidR="002D0370" w:rsidRPr="00BF0DF0">
        <w:t xml:space="preserve"> in March 2025</w:t>
      </w:r>
      <w:r w:rsidR="005B7E6E" w:rsidRPr="00BF0DF0">
        <w:t xml:space="preserve">, three new </w:t>
      </w:r>
      <w:r w:rsidR="00A04DDF" w:rsidRPr="00BF0DF0">
        <w:t xml:space="preserve">bulk </w:t>
      </w:r>
      <w:r w:rsidR="005B7E6E" w:rsidRPr="00BF0DF0">
        <w:t>entitlements have been created</w:t>
      </w:r>
      <w:r w:rsidR="008F46D7" w:rsidRPr="00BF0DF0">
        <w:t xml:space="preserve">, including a </w:t>
      </w:r>
      <w:r w:rsidR="005B7E6E" w:rsidRPr="00BF0DF0">
        <w:t xml:space="preserve">5.333 gigalitre </w:t>
      </w:r>
      <w:r w:rsidR="00A04DDF" w:rsidRPr="00BF0DF0">
        <w:t xml:space="preserve">bulk </w:t>
      </w:r>
      <w:r w:rsidR="005B7E6E" w:rsidRPr="00BF0DF0">
        <w:t>entitlement that will support cultural values and self-determined outcomes for the Gunaikurnai people.</w:t>
      </w:r>
      <w:r w:rsidR="00D06F94" w:rsidRPr="00BF0DF0">
        <w:t xml:space="preserve"> </w:t>
      </w:r>
      <w:r w:rsidR="0094635F" w:rsidRPr="00BF0DF0">
        <w:t>Bulk entitlements</w:t>
      </w:r>
      <w:r w:rsidR="00B75E31" w:rsidRPr="00BF0DF0">
        <w:t xml:space="preserve"> have </w:t>
      </w:r>
      <w:r w:rsidR="00027D85" w:rsidRPr="00BF0DF0">
        <w:t xml:space="preserve">also </w:t>
      </w:r>
      <w:r w:rsidR="00B75E31" w:rsidRPr="00BF0DF0">
        <w:t xml:space="preserve">been created to </w:t>
      </w:r>
      <w:r w:rsidR="005B7E6E" w:rsidRPr="00BF0DF0">
        <w:t>underpin the resilience and growth of agriculture</w:t>
      </w:r>
      <w:r w:rsidR="00B75E31" w:rsidRPr="00BF0DF0">
        <w:t xml:space="preserve"> and to </w:t>
      </w:r>
      <w:r w:rsidR="005B7E6E" w:rsidRPr="00BF0DF0">
        <w:t>provide additional water for environmental flows to improve the health of the Latrobe River as well as the Gippsland Lakes system downstream.</w:t>
      </w:r>
      <w:r w:rsidR="00B75E31" w:rsidRPr="00BF0DF0">
        <w:t xml:space="preserve"> </w:t>
      </w:r>
      <w:r w:rsidR="005B7E6E" w:rsidRPr="00BF0DF0">
        <w:t xml:space="preserve">The remainder of the original </w:t>
      </w:r>
      <w:r w:rsidR="007E386C" w:rsidRPr="00BF0DF0">
        <w:t>Latrobe 3-4 Bench Bulk Entitlement</w:t>
      </w:r>
      <w:r w:rsidR="005B7E6E" w:rsidRPr="00BF0DF0">
        <w:t xml:space="preserve"> (9 gigalitres) has been retained by government to provide continued flexibility</w:t>
      </w:r>
      <w:r w:rsidR="005B7E6E">
        <w:t xml:space="preserve"> to respond to emerging needs, including Victoria’s future energy needs.</w:t>
      </w:r>
      <w:r w:rsidR="00653575">
        <w:t xml:space="preserve"> </w:t>
      </w:r>
      <w:r w:rsidR="009716B5">
        <w:t xml:space="preserve">The </w:t>
      </w:r>
      <w:r w:rsidR="00A1677D">
        <w:t xml:space="preserve">Gunaikurnai Land and Waters Aboriginal Corporation </w:t>
      </w:r>
      <w:r w:rsidR="00E34907">
        <w:t>(GLaWAC)</w:t>
      </w:r>
      <w:r w:rsidR="009716B5">
        <w:t xml:space="preserve"> </w:t>
      </w:r>
      <w:r w:rsidR="00A14C51" w:rsidRPr="00A14C51">
        <w:t xml:space="preserve">can now apply to </w:t>
      </w:r>
      <w:r w:rsidR="00DA59D3">
        <w:t>Southern Rural Water Corporation</w:t>
      </w:r>
      <w:r w:rsidR="00114961">
        <w:t xml:space="preserve"> (SRW)</w:t>
      </w:r>
      <w:r w:rsidR="00DA59D3">
        <w:t xml:space="preserve"> for </w:t>
      </w:r>
      <w:r w:rsidR="00A14C51" w:rsidRPr="00A14C51">
        <w:t xml:space="preserve">a section 51 </w:t>
      </w:r>
      <w:r w:rsidR="00F84833">
        <w:t xml:space="preserve">take and use </w:t>
      </w:r>
      <w:r w:rsidR="00A14C51" w:rsidRPr="00A14C51">
        <w:t xml:space="preserve">licence to enable access to water from the </w:t>
      </w:r>
      <w:r w:rsidR="00E8134C">
        <w:t>bulk entitlement</w:t>
      </w:r>
      <w:r w:rsidR="00BC0C40">
        <w:t>.</w:t>
      </w:r>
      <w:r w:rsidR="00073D3E">
        <w:t xml:space="preserve"> DEECA </w:t>
      </w:r>
      <w:r w:rsidR="008A775E">
        <w:t xml:space="preserve">WCG </w:t>
      </w:r>
      <w:r w:rsidR="00073D3E">
        <w:t xml:space="preserve">continues to work with </w:t>
      </w:r>
      <w:r w:rsidR="00073D3E" w:rsidRPr="00073D3E">
        <w:t xml:space="preserve">GLaWAC </w:t>
      </w:r>
      <w:r w:rsidR="00073D3E">
        <w:t xml:space="preserve">and </w:t>
      </w:r>
      <w:r w:rsidR="00114961">
        <w:t>SRW</w:t>
      </w:r>
      <w:r w:rsidR="00073D3E" w:rsidRPr="00073D3E">
        <w:t xml:space="preserve"> </w:t>
      </w:r>
      <w:r w:rsidR="00073D3E">
        <w:t>t</w:t>
      </w:r>
      <w:r w:rsidR="00073D3E" w:rsidRPr="00073D3E">
        <w:t>o navigate water licence application processes and the barriers to Traditional Owners holding water in culturally appropriate ways.</w:t>
      </w:r>
      <w:r w:rsidR="00DC3FE8">
        <w:t xml:space="preserve"> For more information, see the media release here: </w:t>
      </w:r>
      <w:hyperlink r:id="rId45">
        <w:r w:rsidR="00DC3FE8" w:rsidRPr="048E1B0F">
          <w:rPr>
            <w:rStyle w:val="Hyperlink"/>
          </w:rPr>
          <w:t>Benefits Of Reallocated Water To Flow Across Gippsland | Premier</w:t>
        </w:r>
      </w:hyperlink>
      <w:r w:rsidR="00944992">
        <w:t>.</w:t>
      </w:r>
    </w:p>
    <w:p w14:paraId="06BE04BD" w14:textId="123374BF" w:rsidR="00144E56" w:rsidRDefault="00144E56" w:rsidP="004A49E0">
      <w:pPr>
        <w:pStyle w:val="BodyText"/>
        <w:numPr>
          <w:ilvl w:val="0"/>
          <w:numId w:val="67"/>
        </w:numPr>
      </w:pPr>
      <w:r w:rsidRPr="00C000F6">
        <w:t xml:space="preserve">The </w:t>
      </w:r>
      <w:r w:rsidR="007E03D6">
        <w:t xml:space="preserve">federally </w:t>
      </w:r>
      <w:r w:rsidRPr="00C000F6">
        <w:t>funded Sunraysia Water Efficiency Project (SWEP) is on</w:t>
      </w:r>
      <w:r w:rsidR="00E57DC4">
        <w:t xml:space="preserve"> </w:t>
      </w:r>
      <w:r w:rsidRPr="00C000F6">
        <w:t xml:space="preserve">track for completion in 2026. Irrigation modernisation works are </w:t>
      </w:r>
      <w:r w:rsidR="00720652" w:rsidRPr="00C000F6">
        <w:t>complete,</w:t>
      </w:r>
      <w:r w:rsidRPr="00C000F6">
        <w:t xml:space="preserve"> and work has commenced on the process to audit water savings. This will be followed by the statutory process, to allow a total water savings of 1.8 </w:t>
      </w:r>
      <w:r w:rsidR="00377744">
        <w:t>gigalitres</w:t>
      </w:r>
      <w:r w:rsidRPr="00C000F6">
        <w:t> to be issued as entitlement to the Commonwealth for the environment as part of the Murray</w:t>
      </w:r>
      <w:r w:rsidR="00BB06A8">
        <w:t>-</w:t>
      </w:r>
      <w:r w:rsidRPr="00C000F6">
        <w:t xml:space="preserve">Darling Basin Plan. Any water savings above 1.8 </w:t>
      </w:r>
      <w:r w:rsidR="00193A81">
        <w:t>gigalitres</w:t>
      </w:r>
      <w:r w:rsidRPr="00C000F6">
        <w:t xml:space="preserve"> (which is the contracted volume between the </w:t>
      </w:r>
      <w:r w:rsidR="0081451D">
        <w:t>s</w:t>
      </w:r>
      <w:r w:rsidRPr="00C000F6">
        <w:t xml:space="preserve">tate and Commonwealth) will be shared equally between Traditional Owners and improving urban water security for Mallee towns. If the additional water savings are realised, DEECA </w:t>
      </w:r>
      <w:r w:rsidR="00271B44">
        <w:t xml:space="preserve">WCG </w:t>
      </w:r>
      <w:r w:rsidRPr="00C000F6">
        <w:t xml:space="preserve">will identify and work with relevant Traditional Owner groups on </w:t>
      </w:r>
      <w:r w:rsidR="00154CDB">
        <w:t>water</w:t>
      </w:r>
      <w:r w:rsidRPr="00C000F6">
        <w:t xml:space="preserve"> returns. </w:t>
      </w:r>
    </w:p>
    <w:p w14:paraId="6560E630" w14:textId="6DE27B2D" w:rsidR="005A1337" w:rsidRDefault="007572FF" w:rsidP="001F1A1D">
      <w:pPr>
        <w:pStyle w:val="BodyText"/>
        <w:numPr>
          <w:ilvl w:val="0"/>
          <w:numId w:val="67"/>
        </w:numPr>
      </w:pPr>
      <w:r>
        <w:lastRenderedPageBreak/>
        <w:t xml:space="preserve">DEECA </w:t>
      </w:r>
      <w:r w:rsidR="00271B44">
        <w:t xml:space="preserve">WCG </w:t>
      </w:r>
      <w:r>
        <w:t>is working through barriers to progress the return of</w:t>
      </w:r>
      <w:r w:rsidR="009333A1">
        <w:t xml:space="preserve"> 1</w:t>
      </w:r>
      <w:r w:rsidR="005A1337">
        <w:t>.36</w:t>
      </w:r>
      <w:r w:rsidR="009333A1">
        <w:t xml:space="preserve"> </w:t>
      </w:r>
      <w:r w:rsidR="00193A81">
        <w:t>gigalitres</w:t>
      </w:r>
      <w:r w:rsidR="008E578C">
        <w:t xml:space="preserve"> in northern Victoria</w:t>
      </w:r>
      <w:r w:rsidR="00232A93">
        <w:t xml:space="preserve"> and </w:t>
      </w:r>
      <w:r w:rsidR="00A30D7C">
        <w:t>acknowledges the delays in progressing this</w:t>
      </w:r>
      <w:r w:rsidR="009807AC">
        <w:t xml:space="preserve"> return.</w:t>
      </w:r>
      <w:r w:rsidR="008E578C">
        <w:t xml:space="preserve"> The return of</w:t>
      </w:r>
      <w:r w:rsidR="00375385">
        <w:t xml:space="preserve"> this</w:t>
      </w:r>
      <w:r w:rsidR="008E578C">
        <w:t xml:space="preserve"> water is complex as the water </w:t>
      </w:r>
      <w:r w:rsidR="004B449E">
        <w:t xml:space="preserve">was </w:t>
      </w:r>
      <w:r w:rsidR="008E578C">
        <w:t xml:space="preserve">recovered across different river systems that cover </w:t>
      </w:r>
      <w:r w:rsidR="00E23078">
        <w:t xml:space="preserve">the </w:t>
      </w:r>
      <w:r w:rsidR="008E578C">
        <w:t>Countr</w:t>
      </w:r>
      <w:r w:rsidR="00E23078">
        <w:t>y</w:t>
      </w:r>
      <w:r w:rsidR="008E578C">
        <w:t xml:space="preserve"> of </w:t>
      </w:r>
      <w:r w:rsidR="00E23078">
        <w:t xml:space="preserve">many </w:t>
      </w:r>
      <w:r w:rsidR="008E578C">
        <w:t xml:space="preserve">Traditional Owner groups. </w:t>
      </w:r>
      <w:r w:rsidR="009807AC">
        <w:t>S</w:t>
      </w:r>
      <w:r w:rsidR="00C21025">
        <w:t xml:space="preserve">taff vacancies in the </w:t>
      </w:r>
      <w:r w:rsidR="004B030D">
        <w:t xml:space="preserve">First Nations Water Branch </w:t>
      </w:r>
      <w:r w:rsidR="00DF4DAA">
        <w:t xml:space="preserve">have </w:t>
      </w:r>
      <w:r w:rsidR="009807AC">
        <w:t xml:space="preserve">further </w:t>
      </w:r>
      <w:r w:rsidR="00DF4DAA">
        <w:t>contributed to</w:t>
      </w:r>
      <w:r w:rsidR="004B030D">
        <w:t xml:space="preserve"> delays in progressing this </w:t>
      </w:r>
      <w:r w:rsidR="00DF4DAA">
        <w:t>return</w:t>
      </w:r>
      <w:r w:rsidR="009807AC">
        <w:t xml:space="preserve">. </w:t>
      </w:r>
      <w:r w:rsidR="005937B3">
        <w:t>The First Nations Water Branch</w:t>
      </w:r>
      <w:r w:rsidR="004B030D">
        <w:t xml:space="preserve"> will contact Traditional </w:t>
      </w:r>
      <w:r w:rsidR="005937B3">
        <w:t>Owners on whose Country this return covers</w:t>
      </w:r>
      <w:r w:rsidR="004B030D">
        <w:t xml:space="preserve"> in late 2025</w:t>
      </w:r>
      <w:r w:rsidR="007603D6">
        <w:t xml:space="preserve"> to discuss </w:t>
      </w:r>
      <w:r w:rsidR="00094EBD">
        <w:t>preferences and perspectives for how the water should be returned to Traditional Owners</w:t>
      </w:r>
      <w:r w:rsidR="005937B3">
        <w:t>.</w:t>
      </w:r>
    </w:p>
    <w:p w14:paraId="7D56C8B3" w14:textId="34C116B2" w:rsidR="00D55F9E" w:rsidRDefault="00D55F9E" w:rsidP="00BC5FB6">
      <w:pPr>
        <w:pStyle w:val="BodyText"/>
        <w:numPr>
          <w:ilvl w:val="0"/>
          <w:numId w:val="67"/>
        </w:numPr>
      </w:pPr>
      <w:r>
        <w:t>Applications for the return of unallocated water to Traditional Owners in various water systems in southern Victoria have been supported as per the actions in the CGRSWS. Some water has been allocated, other applications are in progress</w:t>
      </w:r>
      <w:r w:rsidR="004F6C6C">
        <w:t>,</w:t>
      </w:r>
      <w:r>
        <w:t xml:space="preserve"> and DEECA WCG </w:t>
      </w:r>
      <w:r w:rsidR="004F6C6C">
        <w:t xml:space="preserve">will </w:t>
      </w:r>
      <w:r>
        <w:t xml:space="preserve">continue to support applications as guided by each Traditional Owner Group. </w:t>
      </w:r>
    </w:p>
    <w:p w14:paraId="15007290" w14:textId="4ABF6F3D" w:rsidR="00061FE4" w:rsidRPr="0001667B" w:rsidRDefault="00061FE4" w:rsidP="0001667B">
      <w:pPr>
        <w:pStyle w:val="BodyText"/>
      </w:pPr>
    </w:p>
    <w:p w14:paraId="720DF289" w14:textId="2AEB1097" w:rsidR="00C13DD4" w:rsidRPr="00982AC7" w:rsidRDefault="00F51623" w:rsidP="003234FE">
      <w:pPr>
        <w:pStyle w:val="Heading4"/>
        <w:spacing w:before="0" w:after="240"/>
        <w:rPr>
          <w:i/>
          <w:iCs/>
        </w:rPr>
      </w:pPr>
      <w:bookmarkStart w:id="25" w:name="_Toc207784141"/>
      <w:r>
        <w:t>W</w:t>
      </w:r>
      <w:r w:rsidR="00C13DD4">
        <w:t>ork being undertaken to sup</w:t>
      </w:r>
      <w:r w:rsidR="00246194">
        <w:t>port future water returns:</w:t>
      </w:r>
      <w:bookmarkEnd w:id="25"/>
    </w:p>
    <w:p w14:paraId="03970914" w14:textId="4901D027" w:rsidR="00BE67D8" w:rsidRDefault="002D534C" w:rsidP="00D6088B">
      <w:pPr>
        <w:pStyle w:val="BodyText"/>
        <w:numPr>
          <w:ilvl w:val="0"/>
          <w:numId w:val="59"/>
        </w:numPr>
      </w:pPr>
      <w:r w:rsidRPr="00133767">
        <w:t xml:space="preserve">DEECA </w:t>
      </w:r>
      <w:r w:rsidR="00DF3496">
        <w:t xml:space="preserve">WCG </w:t>
      </w:r>
      <w:r w:rsidR="00C36AE4">
        <w:t xml:space="preserve">continues to </w:t>
      </w:r>
      <w:r w:rsidRPr="00133767">
        <w:t xml:space="preserve">work with water corporations </w:t>
      </w:r>
      <w:r w:rsidR="007F1BB1">
        <w:t xml:space="preserve">in the Central and Gippsland </w:t>
      </w:r>
      <w:r w:rsidRPr="00133767">
        <w:t xml:space="preserve">region to assess and progress </w:t>
      </w:r>
      <w:r w:rsidR="000569BB">
        <w:t>p</w:t>
      </w:r>
      <w:r w:rsidRPr="00133767">
        <w:t>rojects</w:t>
      </w:r>
      <w:r w:rsidR="00CF350F">
        <w:t xml:space="preserve"> that could return water to Traditional Owners </w:t>
      </w:r>
      <w:r w:rsidR="00711B56">
        <w:t>and the environment from river entitlements held</w:t>
      </w:r>
      <w:r w:rsidR="006A14F6">
        <w:t xml:space="preserve"> by Melbourne’s water corporations</w:t>
      </w:r>
      <w:r w:rsidR="001D3368">
        <w:t>. F</w:t>
      </w:r>
      <w:r w:rsidRPr="00133767">
        <w:t xml:space="preserve">easibility studies </w:t>
      </w:r>
      <w:r w:rsidR="001D3368">
        <w:t xml:space="preserve">are </w:t>
      </w:r>
      <w:r w:rsidRPr="00133767">
        <w:t>underway for some proposed options in the Werribee and Maribyrnong catchments</w:t>
      </w:r>
      <w:r w:rsidR="001D3368">
        <w:t xml:space="preserve"> </w:t>
      </w:r>
      <w:r w:rsidR="00A0068D">
        <w:t xml:space="preserve">(Action 4.2 of the </w:t>
      </w:r>
      <w:r w:rsidR="00261421" w:rsidRPr="002D4C51">
        <w:t>CGRSWS</w:t>
      </w:r>
      <w:r w:rsidR="00A0068D">
        <w:t xml:space="preserve">). </w:t>
      </w:r>
    </w:p>
    <w:p w14:paraId="4D16F61F" w14:textId="5B128EFD" w:rsidR="00BE67D8" w:rsidRDefault="00BE67D8" w:rsidP="00D6088B">
      <w:pPr>
        <w:pStyle w:val="BodyText"/>
        <w:numPr>
          <w:ilvl w:val="0"/>
          <w:numId w:val="59"/>
        </w:numPr>
      </w:pPr>
      <w:r>
        <w:t>Action 4-1</w:t>
      </w:r>
      <w:r w:rsidR="00D44C8C">
        <w:t xml:space="preserve"> </w:t>
      </w:r>
      <w:r w:rsidR="00433316">
        <w:t xml:space="preserve">of the CGRSWS </w:t>
      </w:r>
      <w:r w:rsidR="00D44C8C">
        <w:t>c</w:t>
      </w:r>
      <w:r>
        <w:t>ommit</w:t>
      </w:r>
      <w:r w:rsidR="00D44C8C">
        <w:t xml:space="preserve">s </w:t>
      </w:r>
      <w:r>
        <w:t xml:space="preserve">to investigate options </w:t>
      </w:r>
      <w:r w:rsidR="00D44C8C">
        <w:t xml:space="preserve">to </w:t>
      </w:r>
      <w:r>
        <w:t>return water to Traditional Owners and the environment as manufactured water supplies are planned for Greater Melbourne and Geelong. DEECA</w:t>
      </w:r>
      <w:r w:rsidR="005D6EF2">
        <w:t xml:space="preserve"> WCG</w:t>
      </w:r>
      <w:r w:rsidR="00FD6031">
        <w:t xml:space="preserve"> </w:t>
      </w:r>
      <w:r>
        <w:t xml:space="preserve">has considered opportunities to return water to Traditional Owners and the environment in the development of the </w:t>
      </w:r>
      <w:r w:rsidRPr="004A2221">
        <w:rPr>
          <w:i/>
          <w:iCs/>
        </w:rPr>
        <w:t>Water Grid Plan</w:t>
      </w:r>
      <w:r>
        <w:t xml:space="preserve"> (Action 9.2</w:t>
      </w:r>
      <w:r w:rsidR="004715F7">
        <w:t xml:space="preserve"> of the CGRSWS</w:t>
      </w:r>
      <w:r>
        <w:t xml:space="preserve">) which is yet to be finalised for public release. </w:t>
      </w:r>
    </w:p>
    <w:p w14:paraId="36044457" w14:textId="7ADE872B" w:rsidR="002B06F3" w:rsidRDefault="008E7BF8" w:rsidP="002D4C51">
      <w:pPr>
        <w:pStyle w:val="ListParagraph"/>
        <w:numPr>
          <w:ilvl w:val="0"/>
          <w:numId w:val="59"/>
        </w:numPr>
      </w:pPr>
      <w:r w:rsidRPr="00860FD3">
        <w:t>In line with existing</w:t>
      </w:r>
      <w:r w:rsidRPr="00422179">
        <w:t xml:space="preserve"> </w:t>
      </w:r>
      <w:r w:rsidR="00DD08CE" w:rsidRPr="00422179">
        <w:t>Victorian</w:t>
      </w:r>
      <w:r w:rsidRPr="00860FD3">
        <w:t xml:space="preserve"> </w:t>
      </w:r>
      <w:r w:rsidR="002B06F3" w:rsidRPr="00860FD3">
        <w:t xml:space="preserve">Government </w:t>
      </w:r>
      <w:r w:rsidRPr="00860FD3">
        <w:t>policies regarding</w:t>
      </w:r>
      <w:r w:rsidR="002B06F3" w:rsidRPr="00860FD3">
        <w:t xml:space="preserve"> Traditional Owner engagement and collaboration at the localised level through the development of </w:t>
      </w:r>
      <w:r w:rsidRPr="00860FD3">
        <w:t>water infrastructure projects (</w:t>
      </w:r>
      <w:r w:rsidR="002B06F3" w:rsidRPr="00860FD3">
        <w:t xml:space="preserve">including </w:t>
      </w:r>
      <w:r w:rsidR="002B06F3" w:rsidRPr="00B96BB6">
        <w:rPr>
          <w:i/>
        </w:rPr>
        <w:t>Water is Life</w:t>
      </w:r>
      <w:r w:rsidRPr="00860FD3">
        <w:t xml:space="preserve">), </w:t>
      </w:r>
      <w:r w:rsidR="0012643D">
        <w:t>t</w:t>
      </w:r>
      <w:r w:rsidR="00B46AFE" w:rsidRPr="00B46AFE">
        <w:t>he Victorian Government developed the </w:t>
      </w:r>
      <w:r w:rsidR="00B46AFE" w:rsidRPr="00B46AFE">
        <w:rPr>
          <w:i/>
          <w:iCs/>
        </w:rPr>
        <w:t>Planning our Basin future together </w:t>
      </w:r>
      <w:r w:rsidR="00B46AFE" w:rsidRPr="00B46AFE">
        <w:t xml:space="preserve">prospectus in response to changes to the Basin Plan. </w:t>
      </w:r>
      <w:r w:rsidR="002B06F3" w:rsidRPr="002D4C51">
        <w:t xml:space="preserve">Victoria’s </w:t>
      </w:r>
      <w:r w:rsidR="002B06F3" w:rsidRPr="00170BAC">
        <w:rPr>
          <w:i/>
          <w:iCs/>
        </w:rPr>
        <w:t>Planning our Basin future together</w:t>
      </w:r>
      <w:r w:rsidR="002B06F3" w:rsidRPr="00860FD3">
        <w:t xml:space="preserve"> sets out principles </w:t>
      </w:r>
      <w:r w:rsidR="00AC3E4E">
        <w:t>that will guide</w:t>
      </w:r>
      <w:r w:rsidR="002B06F3" w:rsidRPr="00860FD3">
        <w:t xml:space="preserve"> further water recovery for any purpose in northern Victoria. These principles</w:t>
      </w:r>
      <w:r w:rsidR="00C76B5A" w:rsidRPr="00860FD3">
        <w:t xml:space="preserve"> – updated </w:t>
      </w:r>
      <w:r w:rsidR="002B06F3" w:rsidRPr="00860FD3">
        <w:t>after consultation includ</w:t>
      </w:r>
      <w:r w:rsidR="00C76B5A" w:rsidRPr="00860FD3">
        <w:t>ing w</w:t>
      </w:r>
      <w:r w:rsidR="002B06F3" w:rsidRPr="00860FD3">
        <w:t>ith</w:t>
      </w:r>
      <w:r w:rsidR="002B06F3" w:rsidRPr="00170BAC">
        <w:t xml:space="preserve"> </w:t>
      </w:r>
      <w:r w:rsidR="002B06F3" w:rsidRPr="00860FD3">
        <w:t>Traditional Owners</w:t>
      </w:r>
      <w:r w:rsidR="00C76B5A" w:rsidRPr="00860FD3">
        <w:t xml:space="preserve"> – include </w:t>
      </w:r>
      <w:r w:rsidR="002B06F3" w:rsidRPr="00860FD3">
        <w:t xml:space="preserve">the principle that Victoria `Meet our legal obligations and support progress towards Traditional Owner self-determination in water access and management.’ </w:t>
      </w:r>
      <w:r w:rsidR="00F12D22" w:rsidRPr="00860FD3">
        <w:t>In addition,</w:t>
      </w:r>
      <w:r w:rsidRPr="00860FD3">
        <w:t xml:space="preserve"> </w:t>
      </w:r>
      <w:r w:rsidR="001F1A1D" w:rsidRPr="00860FD3">
        <w:t>t</w:t>
      </w:r>
      <w:r w:rsidR="002B06F3" w:rsidRPr="00860FD3">
        <w:t xml:space="preserve">he Federal National Water Grid Fund has issued updated guidelines for </w:t>
      </w:r>
      <w:r w:rsidR="007D770B" w:rsidRPr="00422179">
        <w:t>s</w:t>
      </w:r>
      <w:r w:rsidR="002B06F3" w:rsidRPr="00860FD3">
        <w:t xml:space="preserve">tates and </w:t>
      </w:r>
      <w:r w:rsidR="007D770B" w:rsidRPr="00422179">
        <w:t>t</w:t>
      </w:r>
      <w:r w:rsidR="002B06F3" w:rsidRPr="00860FD3">
        <w:t xml:space="preserve">erritories to follow in developing large scale projects with </w:t>
      </w:r>
      <w:r w:rsidR="005812EC">
        <w:t>f</w:t>
      </w:r>
      <w:r w:rsidR="002B06F3" w:rsidRPr="00860FD3">
        <w:t xml:space="preserve">ederal co-funding. This includes requirements to engage with First Nations as projects are developed, plus Indigenous Participation Plans where applicable. DEECA </w:t>
      </w:r>
      <w:r w:rsidR="00E57768">
        <w:t>WC</w:t>
      </w:r>
      <w:r w:rsidR="00C269F2">
        <w:t>G</w:t>
      </w:r>
      <w:r w:rsidR="003130F5" w:rsidRPr="00860FD3">
        <w:t xml:space="preserve"> h</w:t>
      </w:r>
      <w:r w:rsidR="002B06F3" w:rsidRPr="00860FD3">
        <w:t xml:space="preserve">as communicated these expectations to Victorian water corporations as part of their projects seeking federal funding and meeting </w:t>
      </w:r>
      <w:r w:rsidR="00DF7C97">
        <w:t xml:space="preserve">their </w:t>
      </w:r>
      <w:r w:rsidR="002B06F3" w:rsidRPr="00860FD3">
        <w:t>requirements</w:t>
      </w:r>
      <w:r w:rsidR="008C5A6A" w:rsidRPr="00422179">
        <w:t>.</w:t>
      </w:r>
    </w:p>
    <w:p w14:paraId="28B5A268" w14:textId="0BD0DEA2" w:rsidR="00575A81" w:rsidRDefault="00F9175B" w:rsidP="00575A81">
      <w:pPr>
        <w:pStyle w:val="Heading1"/>
      </w:pPr>
      <w:bookmarkStart w:id="26" w:name="_Toc176771664"/>
      <w:bookmarkStart w:id="27" w:name="_Toc207784142"/>
      <w:r>
        <w:lastRenderedPageBreak/>
        <w:t>Les</w:t>
      </w:r>
      <w:r w:rsidR="00403A52">
        <w:t xml:space="preserve">sons </w:t>
      </w:r>
      <w:r w:rsidR="00C307C4">
        <w:t>L</w:t>
      </w:r>
      <w:r w:rsidR="00403A52">
        <w:t>earnt</w:t>
      </w:r>
      <w:bookmarkEnd w:id="26"/>
      <w:bookmarkEnd w:id="27"/>
    </w:p>
    <w:p w14:paraId="6920022B" w14:textId="3D549BB6" w:rsidR="00B33CF0" w:rsidRDefault="00B33CF0" w:rsidP="4F55D2A9">
      <w:pPr>
        <w:spacing w:before="0" w:after="240"/>
        <w:rPr>
          <w:rFonts w:eastAsiaTheme="minorEastAsia" w:cstheme="minorBidi"/>
          <w:b/>
          <w:bCs/>
          <w:iCs/>
          <w:color w:val="000000"/>
        </w:rPr>
      </w:pPr>
      <w:r w:rsidRPr="0030690A">
        <w:rPr>
          <w:i/>
        </w:rPr>
        <w:t>Water is Life</w:t>
      </w:r>
      <w:r>
        <w:t xml:space="preserve"> embeds the principle of ‘learning by doing’ into its scope of work. Long-term outcomes are designed to be built on the lessons learnt and progress of short-term and medium-term outcomes. It is a staged process of change. Within DEECA, work is being undertaken to capture these lessons and ensure they are shared both internally and externally. DEECA </w:t>
      </w:r>
      <w:r w:rsidR="00693F70">
        <w:t xml:space="preserve">WCG </w:t>
      </w:r>
      <w:r>
        <w:t>is committed to working with Traditional Owners and the water sector to ensure everyone is learning and progressing together. This section includes a number of these lessons and reflections on how they are reshaping the work</w:t>
      </w:r>
      <w:r w:rsidR="00DF7C97">
        <w:t>.</w:t>
      </w:r>
    </w:p>
    <w:p w14:paraId="45E8184E" w14:textId="41B42C56" w:rsidR="00E11649" w:rsidRPr="0089663C" w:rsidRDefault="00E11649" w:rsidP="00BC3B75">
      <w:pPr>
        <w:pStyle w:val="Heading4"/>
        <w:rPr>
          <w:rFonts w:eastAsiaTheme="minorEastAsia" w:cstheme="minorBidi"/>
          <w:b w:val="0"/>
          <w:bCs w:val="0"/>
          <w:iCs/>
          <w:color w:val="000000"/>
        </w:rPr>
      </w:pPr>
      <w:bookmarkStart w:id="28" w:name="_Toc207784143"/>
      <w:r w:rsidRPr="0089663C">
        <w:rPr>
          <w:rFonts w:eastAsiaTheme="minorEastAsia"/>
        </w:rPr>
        <w:t>Yoorrook Justice Commission</w:t>
      </w:r>
      <w:bookmarkEnd w:id="28"/>
      <w:r w:rsidRPr="0089663C">
        <w:rPr>
          <w:rFonts w:eastAsiaTheme="minorEastAsia"/>
        </w:rPr>
        <w:t xml:space="preserve">  </w:t>
      </w:r>
    </w:p>
    <w:p w14:paraId="605FFA25" w14:textId="27574BB3" w:rsidR="00023A27" w:rsidRPr="00023A27" w:rsidRDefault="00023A27" w:rsidP="00023A27">
      <w:pPr>
        <w:spacing w:before="0" w:after="240"/>
        <w:rPr>
          <w:rFonts w:eastAsiaTheme="minorEastAsia" w:cstheme="minorBidi"/>
          <w:iCs/>
          <w:color w:val="000000"/>
        </w:rPr>
      </w:pPr>
      <w:r w:rsidRPr="00023A27">
        <w:rPr>
          <w:rFonts w:eastAsiaTheme="minorEastAsia" w:cstheme="minorBidi"/>
          <w:iCs/>
          <w:color w:val="000000"/>
        </w:rPr>
        <w:t xml:space="preserve">The Yoorrook Justice Commission’s (Commission) final two reports </w:t>
      </w:r>
      <w:r w:rsidR="00DF7C97">
        <w:rPr>
          <w:rFonts w:eastAsiaTheme="minorEastAsia" w:cstheme="minorBidi"/>
          <w:iCs/>
          <w:color w:val="000000"/>
        </w:rPr>
        <w:t xml:space="preserve">– </w:t>
      </w:r>
      <w:r w:rsidR="00662D4D" w:rsidRPr="0030690A">
        <w:rPr>
          <w:rFonts w:eastAsiaTheme="minorEastAsia" w:cstheme="minorBidi"/>
          <w:i/>
          <w:color w:val="000000"/>
        </w:rPr>
        <w:t>Yoorrook Truth Be Told</w:t>
      </w:r>
      <w:r w:rsidR="00662D4D">
        <w:rPr>
          <w:rFonts w:eastAsiaTheme="minorEastAsia" w:cstheme="minorBidi"/>
          <w:b/>
          <w:bCs/>
          <w:iCs/>
          <w:color w:val="000000"/>
        </w:rPr>
        <w:t xml:space="preserve"> </w:t>
      </w:r>
      <w:r w:rsidR="00662D4D">
        <w:rPr>
          <w:rFonts w:eastAsiaTheme="minorEastAsia" w:cstheme="minorBidi"/>
          <w:iCs/>
          <w:color w:val="000000"/>
        </w:rPr>
        <w:t xml:space="preserve">and </w:t>
      </w:r>
      <w:r w:rsidR="00662D4D" w:rsidRPr="0030690A">
        <w:rPr>
          <w:rFonts w:eastAsiaTheme="minorEastAsia" w:cstheme="minorBidi"/>
          <w:i/>
          <w:color w:val="000000"/>
        </w:rPr>
        <w:t>Yoorrook for Transformation</w:t>
      </w:r>
      <w:r w:rsidR="00662D4D">
        <w:rPr>
          <w:rFonts w:eastAsiaTheme="minorEastAsia" w:cstheme="minorBidi"/>
          <w:b/>
          <w:bCs/>
          <w:iCs/>
          <w:color w:val="000000"/>
        </w:rPr>
        <w:t xml:space="preserve"> </w:t>
      </w:r>
      <w:r w:rsidR="00DF7C97">
        <w:rPr>
          <w:rFonts w:eastAsiaTheme="minorEastAsia" w:cstheme="minorBidi"/>
          <w:color w:val="000000"/>
        </w:rPr>
        <w:t xml:space="preserve">– </w:t>
      </w:r>
      <w:r w:rsidRPr="00023A27">
        <w:rPr>
          <w:rFonts w:eastAsiaTheme="minorEastAsia" w:cstheme="minorBidi"/>
          <w:iCs/>
          <w:color w:val="000000"/>
        </w:rPr>
        <w:t xml:space="preserve">were tabled in </w:t>
      </w:r>
      <w:r w:rsidR="00C81853">
        <w:rPr>
          <w:rFonts w:eastAsiaTheme="minorEastAsia" w:cstheme="minorBidi"/>
          <w:iCs/>
          <w:color w:val="000000"/>
        </w:rPr>
        <w:t xml:space="preserve">the Victorian </w:t>
      </w:r>
      <w:r w:rsidRPr="00023A27">
        <w:rPr>
          <w:rFonts w:eastAsiaTheme="minorEastAsia" w:cstheme="minorBidi"/>
          <w:iCs/>
          <w:color w:val="000000"/>
        </w:rPr>
        <w:t xml:space="preserve">Parliament </w:t>
      </w:r>
      <w:r w:rsidR="0038505F">
        <w:rPr>
          <w:rFonts w:eastAsiaTheme="minorEastAsia" w:cstheme="minorBidi"/>
          <w:iCs/>
          <w:color w:val="000000"/>
        </w:rPr>
        <w:t xml:space="preserve">and made public </w:t>
      </w:r>
      <w:r w:rsidRPr="00023A27">
        <w:rPr>
          <w:rFonts w:eastAsiaTheme="minorEastAsia" w:cstheme="minorBidi"/>
          <w:iCs/>
          <w:color w:val="000000"/>
        </w:rPr>
        <w:t>on 1 July</w:t>
      </w:r>
      <w:r w:rsidR="00747CE0">
        <w:rPr>
          <w:rFonts w:eastAsiaTheme="minorEastAsia" w:cstheme="minorBidi"/>
          <w:iCs/>
          <w:color w:val="000000"/>
        </w:rPr>
        <w:t xml:space="preserve"> 2025</w:t>
      </w:r>
      <w:r w:rsidRPr="00023A27">
        <w:rPr>
          <w:rFonts w:eastAsiaTheme="minorEastAsia" w:cstheme="minorBidi"/>
          <w:iCs/>
          <w:color w:val="000000"/>
        </w:rPr>
        <w:t>, marking a historic moment on Victoria’s path to truth-telling and Treaty. </w:t>
      </w:r>
    </w:p>
    <w:p w14:paraId="5D0C407F" w14:textId="77777777" w:rsidR="00023A27" w:rsidRPr="00023A27" w:rsidRDefault="00023A27" w:rsidP="00023A27">
      <w:pPr>
        <w:spacing w:before="0" w:after="240"/>
        <w:rPr>
          <w:rFonts w:eastAsiaTheme="minorEastAsia" w:cstheme="minorBidi"/>
          <w:iCs/>
          <w:color w:val="000000"/>
        </w:rPr>
      </w:pPr>
      <w:r w:rsidRPr="00023A27">
        <w:rPr>
          <w:rFonts w:eastAsiaTheme="minorEastAsia" w:cstheme="minorBidi"/>
          <w:iCs/>
          <w:color w:val="000000"/>
        </w:rPr>
        <w:t>The delivery of these reports concludes the groundbreaking work of the Commission which will help all Victorians better understand our past, how it impacts our present, and how we can build a stronger, shared future. </w:t>
      </w:r>
    </w:p>
    <w:p w14:paraId="3A1326EC" w14:textId="77777777" w:rsidR="00023A27" w:rsidRPr="00023A27" w:rsidRDefault="00023A27" w:rsidP="00023A27">
      <w:pPr>
        <w:spacing w:before="0" w:after="240"/>
        <w:rPr>
          <w:rFonts w:eastAsiaTheme="minorEastAsia" w:cstheme="minorBidi"/>
          <w:iCs/>
          <w:color w:val="000000"/>
        </w:rPr>
      </w:pPr>
      <w:r w:rsidRPr="00023A27">
        <w:rPr>
          <w:rFonts w:eastAsiaTheme="minorEastAsia" w:cstheme="minorBidi"/>
          <w:iCs/>
          <w:color w:val="000000"/>
        </w:rPr>
        <w:t>As Australia’s first formal truth-telling process, the Commission has gathered evidence on the historical and ongoing injustices experienced by First Peoples in Victoria since colonisation.  </w:t>
      </w:r>
    </w:p>
    <w:p w14:paraId="1E562828" w14:textId="2782C138" w:rsidR="00023A27" w:rsidRDefault="00023A27" w:rsidP="00023A27">
      <w:pPr>
        <w:spacing w:before="0" w:after="240"/>
        <w:rPr>
          <w:rFonts w:eastAsiaTheme="minorEastAsia" w:cstheme="minorBidi"/>
          <w:iCs/>
          <w:color w:val="000000"/>
        </w:rPr>
      </w:pPr>
      <w:r w:rsidRPr="00023A27">
        <w:rPr>
          <w:rFonts w:eastAsiaTheme="minorEastAsia" w:cstheme="minorBidi"/>
          <w:iCs/>
          <w:color w:val="000000"/>
        </w:rPr>
        <w:t>The Commission’s hearings have been an opportunity to hear of the strength, resi</w:t>
      </w:r>
      <w:r w:rsidR="00835867">
        <w:rPr>
          <w:rFonts w:eastAsiaTheme="minorEastAsia" w:cstheme="minorBidi"/>
          <w:iCs/>
          <w:color w:val="000000"/>
        </w:rPr>
        <w:t xml:space="preserve">lience </w:t>
      </w:r>
      <w:r w:rsidRPr="00023A27">
        <w:rPr>
          <w:rFonts w:eastAsiaTheme="minorEastAsia" w:cstheme="minorBidi"/>
          <w:iCs/>
          <w:color w:val="000000"/>
        </w:rPr>
        <w:t>and lived experience of First Peoples – of unbroken connection to culture and Country for tens of thousands of years. </w:t>
      </w:r>
    </w:p>
    <w:p w14:paraId="11AEF403" w14:textId="7C8CAC90" w:rsidR="00F31A17" w:rsidRDefault="00D97824" w:rsidP="54643775">
      <w:pPr>
        <w:spacing w:before="0" w:after="240"/>
        <w:rPr>
          <w:rFonts w:eastAsiaTheme="minorEastAsia" w:cstheme="minorBidi"/>
          <w:iCs/>
          <w:color w:val="000000"/>
        </w:rPr>
      </w:pPr>
      <w:r w:rsidRPr="00D97824">
        <w:rPr>
          <w:rFonts w:eastAsiaTheme="minorEastAsia" w:cstheme="minorBidi"/>
          <w:iCs/>
          <w:color w:val="000000"/>
        </w:rPr>
        <w:t>The Commission’s final reports are now publicly available on the </w:t>
      </w:r>
      <w:hyperlink r:id="rId46">
        <w:r w:rsidRPr="54643775">
          <w:rPr>
            <w:rStyle w:val="Hyperlink"/>
            <w:rFonts w:eastAsiaTheme="minorEastAsia" w:cstheme="minorBidi"/>
          </w:rPr>
          <w:t>Yoorrook Justice Commission</w:t>
        </w:r>
      </w:hyperlink>
      <w:r w:rsidR="34BCFFB5" w:rsidRPr="54643775">
        <w:rPr>
          <w:rFonts w:eastAsiaTheme="minorEastAsia" w:cstheme="minorBidi"/>
          <w:color w:val="000000"/>
        </w:rPr>
        <w:t xml:space="preserve"> </w:t>
      </w:r>
      <w:r w:rsidR="2ADFFFC3" w:rsidRPr="54643775">
        <w:rPr>
          <w:rFonts w:eastAsiaTheme="minorEastAsia" w:cstheme="minorBidi"/>
          <w:color w:val="000000"/>
        </w:rPr>
        <w:t>website</w:t>
      </w:r>
      <w:r w:rsidR="003E70C4">
        <w:rPr>
          <w:rFonts w:eastAsiaTheme="minorEastAsia" w:cstheme="minorBidi"/>
          <w:color w:val="000000"/>
        </w:rPr>
        <w:t xml:space="preserve">, </w:t>
      </w:r>
      <w:r w:rsidR="2ADFFFC3">
        <w:rPr>
          <w:rFonts w:eastAsiaTheme="minorEastAsia" w:cstheme="minorBidi"/>
          <w:iCs/>
          <w:color w:val="000000"/>
        </w:rPr>
        <w:t>including</w:t>
      </w:r>
      <w:r w:rsidR="007920EA">
        <w:rPr>
          <w:rFonts w:eastAsiaTheme="minorEastAsia" w:cstheme="minorBidi"/>
          <w:iCs/>
          <w:color w:val="000000"/>
        </w:rPr>
        <w:t xml:space="preserve"> </w:t>
      </w:r>
      <w:r w:rsidR="00F92B80" w:rsidRPr="0030690A">
        <w:rPr>
          <w:rFonts w:eastAsiaTheme="minorEastAsia" w:cstheme="minorBidi"/>
          <w:i/>
          <w:color w:val="000000"/>
        </w:rPr>
        <w:t>Yoorrook for Transformation</w:t>
      </w:r>
      <w:r w:rsidR="00F92B80" w:rsidRPr="00023A27">
        <w:rPr>
          <w:rFonts w:eastAsiaTheme="minorEastAsia" w:cstheme="minorBidi"/>
          <w:b/>
          <w:bCs/>
          <w:iCs/>
          <w:color w:val="000000"/>
        </w:rPr>
        <w:t xml:space="preserve"> </w:t>
      </w:r>
      <w:r w:rsidR="00F92B80" w:rsidRPr="008D3F6A">
        <w:rPr>
          <w:rFonts w:eastAsiaTheme="minorEastAsia" w:cstheme="minorBidi"/>
          <w:color w:val="000000"/>
        </w:rPr>
        <w:t>–</w:t>
      </w:r>
      <w:r w:rsidR="00F92B80" w:rsidRPr="00023A27">
        <w:rPr>
          <w:rFonts w:eastAsiaTheme="minorEastAsia" w:cstheme="minorBidi"/>
          <w:iCs/>
          <w:color w:val="000000"/>
        </w:rPr>
        <w:t xml:space="preserve"> the Commission’s third and final report </w:t>
      </w:r>
      <w:r w:rsidR="007920EA">
        <w:rPr>
          <w:rFonts w:eastAsiaTheme="minorEastAsia" w:cstheme="minorBidi"/>
          <w:iCs/>
          <w:color w:val="000000"/>
        </w:rPr>
        <w:t xml:space="preserve">which </w:t>
      </w:r>
      <w:r w:rsidR="00F92B80" w:rsidRPr="00023A27">
        <w:rPr>
          <w:rFonts w:eastAsiaTheme="minorEastAsia" w:cstheme="minorBidi"/>
          <w:iCs/>
          <w:color w:val="000000"/>
        </w:rPr>
        <w:t>contain</w:t>
      </w:r>
      <w:r w:rsidR="007A02AD">
        <w:rPr>
          <w:rFonts w:eastAsiaTheme="minorEastAsia" w:cstheme="minorBidi"/>
          <w:iCs/>
          <w:color w:val="000000"/>
        </w:rPr>
        <w:t>s 1</w:t>
      </w:r>
      <w:r w:rsidR="00F92B80" w:rsidRPr="00023A27">
        <w:rPr>
          <w:rFonts w:eastAsiaTheme="minorEastAsia" w:cstheme="minorBidi"/>
          <w:iCs/>
          <w:color w:val="000000"/>
        </w:rPr>
        <w:t>00 recommendations over five volumes. </w:t>
      </w:r>
      <w:r w:rsidR="004C5FA7">
        <w:rPr>
          <w:rFonts w:eastAsiaTheme="minorEastAsia" w:cstheme="minorBidi"/>
          <w:iCs/>
          <w:color w:val="000000"/>
        </w:rPr>
        <w:t xml:space="preserve"> </w:t>
      </w:r>
    </w:p>
    <w:p w14:paraId="3D89E111" w14:textId="208BFEA0" w:rsidR="00D03828" w:rsidRDefault="00D4094A" w:rsidP="1E1B905B">
      <w:pPr>
        <w:spacing w:before="0" w:after="240"/>
        <w:rPr>
          <w:rFonts w:eastAsiaTheme="minorEastAsia" w:cstheme="minorBidi"/>
          <w:iCs/>
          <w:color w:val="000000"/>
        </w:rPr>
      </w:pPr>
      <w:r>
        <w:rPr>
          <w:rFonts w:eastAsiaTheme="minorEastAsia" w:cstheme="minorBidi"/>
          <w:iCs/>
          <w:color w:val="000000"/>
        </w:rPr>
        <w:t xml:space="preserve">Chapter 14 </w:t>
      </w:r>
      <w:r w:rsidR="00E659C6">
        <w:rPr>
          <w:rFonts w:eastAsiaTheme="minorEastAsia" w:cstheme="minorBidi"/>
          <w:iCs/>
          <w:color w:val="000000"/>
        </w:rPr>
        <w:t xml:space="preserve">of </w:t>
      </w:r>
      <w:r w:rsidR="00E659C6" w:rsidRPr="0030690A">
        <w:rPr>
          <w:rFonts w:eastAsiaTheme="minorEastAsia" w:cstheme="minorBidi"/>
          <w:i/>
          <w:color w:val="000000"/>
        </w:rPr>
        <w:t>Yoorrook for Transformation</w:t>
      </w:r>
      <w:r w:rsidR="00E659C6">
        <w:rPr>
          <w:rFonts w:eastAsiaTheme="minorEastAsia" w:cstheme="minorBidi"/>
          <w:iCs/>
          <w:color w:val="000000"/>
        </w:rPr>
        <w:t xml:space="preserve"> </w:t>
      </w:r>
      <w:r w:rsidR="00BE19C5">
        <w:rPr>
          <w:rFonts w:eastAsiaTheme="minorEastAsia" w:cstheme="minorBidi"/>
          <w:iCs/>
          <w:color w:val="000000"/>
        </w:rPr>
        <w:t xml:space="preserve">is specifically about </w:t>
      </w:r>
      <w:r w:rsidR="00113B9E">
        <w:rPr>
          <w:rFonts w:eastAsiaTheme="minorEastAsia" w:cstheme="minorBidi"/>
          <w:iCs/>
          <w:color w:val="000000"/>
        </w:rPr>
        <w:t>w</w:t>
      </w:r>
      <w:r w:rsidR="00BE19C5">
        <w:rPr>
          <w:rFonts w:eastAsiaTheme="minorEastAsia" w:cstheme="minorBidi"/>
          <w:iCs/>
          <w:color w:val="000000"/>
        </w:rPr>
        <w:t>ater</w:t>
      </w:r>
      <w:r w:rsidR="006D140E">
        <w:rPr>
          <w:rFonts w:eastAsiaTheme="minorEastAsia" w:cstheme="minorBidi"/>
          <w:iCs/>
          <w:color w:val="000000"/>
        </w:rPr>
        <w:t xml:space="preserve"> and </w:t>
      </w:r>
      <w:r w:rsidR="00AF06AB">
        <w:rPr>
          <w:rFonts w:eastAsiaTheme="minorEastAsia" w:cstheme="minorBidi"/>
          <w:iCs/>
          <w:color w:val="000000"/>
        </w:rPr>
        <w:t xml:space="preserve">reflects </w:t>
      </w:r>
      <w:r w:rsidR="0041696F">
        <w:rPr>
          <w:rFonts w:eastAsiaTheme="minorEastAsia" w:cstheme="minorBidi"/>
          <w:iCs/>
          <w:color w:val="000000"/>
        </w:rPr>
        <w:t xml:space="preserve">Traditional Owner evidence heard throughout </w:t>
      </w:r>
      <w:r w:rsidR="2D5E4E29" w:rsidRPr="1E1B905B">
        <w:rPr>
          <w:rFonts w:eastAsiaTheme="minorEastAsia" w:cstheme="minorBidi"/>
          <w:color w:val="000000"/>
        </w:rPr>
        <w:t>the Commission’s</w:t>
      </w:r>
      <w:r w:rsidR="0041696F">
        <w:rPr>
          <w:rFonts w:eastAsiaTheme="minorEastAsia" w:cstheme="minorBidi"/>
          <w:iCs/>
          <w:color w:val="000000"/>
        </w:rPr>
        <w:t xml:space="preserve"> work as part of the land injustice inquirie</w:t>
      </w:r>
      <w:r w:rsidR="16BAA2F5">
        <w:rPr>
          <w:rFonts w:eastAsiaTheme="minorEastAsia" w:cstheme="minorBidi"/>
          <w:iCs/>
          <w:color w:val="000000"/>
        </w:rPr>
        <w:t>s</w:t>
      </w:r>
      <w:r w:rsidR="16BAA2F5" w:rsidRPr="1E1B905B">
        <w:rPr>
          <w:rFonts w:eastAsiaTheme="minorEastAsia" w:cstheme="minorBidi"/>
          <w:color w:val="000000"/>
        </w:rPr>
        <w:t xml:space="preserve">. </w:t>
      </w:r>
      <w:r w:rsidR="0041696F">
        <w:rPr>
          <w:rFonts w:eastAsiaTheme="minorEastAsia" w:cstheme="minorBidi"/>
          <w:iCs/>
          <w:color w:val="000000"/>
        </w:rPr>
        <w:t xml:space="preserve">It reflects that </w:t>
      </w:r>
      <w:r w:rsidR="00AF06AB">
        <w:rPr>
          <w:rFonts w:eastAsiaTheme="minorEastAsia" w:cstheme="minorBidi"/>
          <w:iCs/>
          <w:color w:val="000000"/>
        </w:rPr>
        <w:t>water is a vital living part of Countr</w:t>
      </w:r>
      <w:r w:rsidR="06C0C245">
        <w:rPr>
          <w:rFonts w:eastAsiaTheme="minorEastAsia" w:cstheme="minorBidi"/>
          <w:iCs/>
          <w:color w:val="000000"/>
        </w:rPr>
        <w:t>y</w:t>
      </w:r>
      <w:r w:rsidR="06C0C245" w:rsidRPr="1E1B905B">
        <w:rPr>
          <w:rFonts w:eastAsiaTheme="minorEastAsia" w:cstheme="minorBidi"/>
          <w:color w:val="000000"/>
        </w:rPr>
        <w:t xml:space="preserve"> a</w:t>
      </w:r>
      <w:r w:rsidR="00F13111" w:rsidRPr="1E1B905B">
        <w:rPr>
          <w:rFonts w:eastAsiaTheme="minorEastAsia" w:cstheme="minorBidi"/>
          <w:color w:val="000000"/>
        </w:rPr>
        <w:t>nd</w:t>
      </w:r>
      <w:r w:rsidR="00F13111">
        <w:rPr>
          <w:rFonts w:eastAsiaTheme="minorEastAsia" w:cstheme="minorBidi"/>
          <w:iCs/>
          <w:color w:val="000000"/>
        </w:rPr>
        <w:t xml:space="preserve"> </w:t>
      </w:r>
      <w:r w:rsidR="006638A9">
        <w:rPr>
          <w:rFonts w:eastAsiaTheme="minorEastAsia" w:cstheme="minorBidi"/>
          <w:iCs/>
          <w:color w:val="000000"/>
        </w:rPr>
        <w:t xml:space="preserve">documents evidence heard related to water including </w:t>
      </w:r>
      <w:r w:rsidR="006638A9" w:rsidRPr="0030690A">
        <w:rPr>
          <w:rFonts w:eastAsiaTheme="minorEastAsia" w:cstheme="minorBidi"/>
          <w:i/>
          <w:color w:val="000000"/>
        </w:rPr>
        <w:t>Water is Life</w:t>
      </w:r>
      <w:r w:rsidR="009241FA">
        <w:rPr>
          <w:rFonts w:eastAsiaTheme="minorEastAsia" w:cstheme="minorBidi"/>
          <w:iCs/>
          <w:color w:val="000000"/>
        </w:rPr>
        <w:t xml:space="preserve"> – both the positive policy developments and </w:t>
      </w:r>
      <w:r w:rsidR="00AD474B">
        <w:rPr>
          <w:rFonts w:eastAsiaTheme="minorEastAsia" w:cstheme="minorBidi"/>
          <w:iCs/>
          <w:color w:val="000000"/>
        </w:rPr>
        <w:t xml:space="preserve">the limitations and criticisms of </w:t>
      </w:r>
      <w:r w:rsidR="00AD474B" w:rsidRPr="00AD474B">
        <w:rPr>
          <w:rFonts w:eastAsiaTheme="minorEastAsia" w:cstheme="minorBidi"/>
          <w:i/>
          <w:color w:val="000000"/>
        </w:rPr>
        <w:t>Water is Life</w:t>
      </w:r>
      <w:r w:rsidR="00AD474B">
        <w:rPr>
          <w:rFonts w:eastAsiaTheme="minorEastAsia" w:cstheme="minorBidi"/>
          <w:iCs/>
          <w:color w:val="000000"/>
        </w:rPr>
        <w:t>. This include</w:t>
      </w:r>
      <w:r w:rsidR="00A67B23">
        <w:rPr>
          <w:rFonts w:eastAsiaTheme="minorEastAsia" w:cstheme="minorBidi"/>
          <w:iCs/>
          <w:color w:val="000000"/>
        </w:rPr>
        <w:t xml:space="preserve">d concerns about the lack of transparency </w:t>
      </w:r>
      <w:r w:rsidR="00FB2D7F">
        <w:rPr>
          <w:rFonts w:eastAsiaTheme="minorEastAsia" w:cstheme="minorBidi"/>
          <w:iCs/>
          <w:color w:val="000000"/>
        </w:rPr>
        <w:t xml:space="preserve">and </w:t>
      </w:r>
      <w:r w:rsidR="004D0FA0">
        <w:rPr>
          <w:rFonts w:eastAsiaTheme="minorEastAsia" w:cstheme="minorBidi"/>
          <w:iCs/>
          <w:color w:val="000000"/>
        </w:rPr>
        <w:t>speed in its implementation</w:t>
      </w:r>
      <w:r w:rsidR="00DB46A2">
        <w:rPr>
          <w:rFonts w:eastAsiaTheme="minorEastAsia" w:cstheme="minorBidi"/>
          <w:iCs/>
          <w:color w:val="000000"/>
        </w:rPr>
        <w:t xml:space="preserve">. There were </w:t>
      </w:r>
      <w:r w:rsidR="00B57E07">
        <w:rPr>
          <w:rFonts w:eastAsiaTheme="minorEastAsia" w:cstheme="minorBidi"/>
          <w:iCs/>
          <w:color w:val="000000"/>
        </w:rPr>
        <w:t>five</w:t>
      </w:r>
      <w:r w:rsidR="00DB46A2">
        <w:rPr>
          <w:rFonts w:eastAsiaTheme="minorEastAsia" w:cstheme="minorBidi"/>
          <w:iCs/>
          <w:color w:val="000000"/>
        </w:rPr>
        <w:t xml:space="preserve"> recommendations in the water chapter</w:t>
      </w:r>
      <w:r w:rsidR="5F5EDF72" w:rsidRPr="1E1B905B">
        <w:rPr>
          <w:rFonts w:eastAsiaTheme="minorEastAsia" w:cstheme="minorBidi"/>
          <w:color w:val="000000"/>
        </w:rPr>
        <w:t>,</w:t>
      </w:r>
      <w:r w:rsidR="00DB46A2">
        <w:rPr>
          <w:rFonts w:eastAsiaTheme="minorEastAsia" w:cstheme="minorBidi"/>
          <w:iCs/>
          <w:color w:val="000000"/>
        </w:rPr>
        <w:t xml:space="preserve"> </w:t>
      </w:r>
      <w:r w:rsidR="232C06C8" w:rsidRPr="53CB8CBD">
        <w:rPr>
          <w:rFonts w:eastAsiaTheme="minorEastAsia" w:cstheme="minorBidi"/>
          <w:color w:val="000000"/>
        </w:rPr>
        <w:t>several</w:t>
      </w:r>
      <w:r w:rsidR="002C472F">
        <w:rPr>
          <w:rFonts w:eastAsiaTheme="minorEastAsia" w:cstheme="minorBidi"/>
          <w:iCs/>
          <w:color w:val="000000"/>
        </w:rPr>
        <w:t xml:space="preserve"> of which relate to </w:t>
      </w:r>
      <w:r w:rsidR="002C472F" w:rsidRPr="1E1B905B">
        <w:rPr>
          <w:rFonts w:eastAsiaTheme="minorEastAsia" w:cstheme="minorBidi"/>
          <w:i/>
          <w:iCs/>
          <w:color w:val="000000"/>
        </w:rPr>
        <w:t>Water is Life</w:t>
      </w:r>
      <w:r w:rsidR="002C472F">
        <w:rPr>
          <w:rFonts w:eastAsiaTheme="minorEastAsia" w:cstheme="minorBidi"/>
          <w:iCs/>
          <w:color w:val="000000"/>
        </w:rPr>
        <w:t xml:space="preserve"> outcomes and </w:t>
      </w:r>
      <w:r w:rsidR="6918DF7E" w:rsidRPr="2255398E">
        <w:rPr>
          <w:rFonts w:eastAsiaTheme="minorEastAsia" w:cstheme="minorBidi"/>
          <w:color w:val="000000"/>
        </w:rPr>
        <w:t xml:space="preserve">reflect work already being progressed to </w:t>
      </w:r>
      <w:r w:rsidR="37205B2A" w:rsidRPr="2255398E">
        <w:rPr>
          <w:rFonts w:eastAsiaTheme="minorEastAsia" w:cstheme="minorBidi"/>
          <w:color w:val="000000"/>
        </w:rPr>
        <w:t>achieve</w:t>
      </w:r>
      <w:r w:rsidR="6918DF7E" w:rsidRPr="2255398E">
        <w:rPr>
          <w:rFonts w:eastAsiaTheme="minorEastAsia" w:cstheme="minorBidi"/>
          <w:color w:val="000000"/>
        </w:rPr>
        <w:t xml:space="preserve"> these.</w:t>
      </w:r>
    </w:p>
    <w:p w14:paraId="1F9EBD70" w14:textId="65B0E0BC" w:rsidR="00686CD6" w:rsidRDefault="00023A27" w:rsidP="00936CC6">
      <w:r w:rsidRPr="00023A27">
        <w:rPr>
          <w:rFonts w:eastAsiaTheme="minorEastAsia" w:cstheme="minorBidi"/>
          <w:iCs/>
          <w:color w:val="000000"/>
        </w:rPr>
        <w:t>The Victorian Government shares the Commission’s goals of truth and justice and will now carefully consider the Commission’s findings and recommendations before delivering a formal response</w:t>
      </w:r>
      <w:r w:rsidR="00B62C32">
        <w:rPr>
          <w:rFonts w:eastAsiaTheme="minorEastAsia" w:cstheme="minorBidi"/>
          <w:iCs/>
          <w:color w:val="000000"/>
        </w:rPr>
        <w:t xml:space="preserve">. </w:t>
      </w:r>
      <w:r w:rsidR="00B62C32">
        <w:t>For more information, see the media release here</w:t>
      </w:r>
      <w:r w:rsidR="00F42C8C">
        <w:rPr>
          <w:rFonts w:eastAsiaTheme="minorEastAsia" w:cstheme="minorBidi"/>
          <w:iCs/>
          <w:color w:val="000000"/>
        </w:rPr>
        <w:t>:</w:t>
      </w:r>
      <w:r w:rsidR="009F6563">
        <w:rPr>
          <w:rFonts w:eastAsiaTheme="minorEastAsia" w:cstheme="minorBidi"/>
          <w:iCs/>
          <w:color w:val="000000"/>
        </w:rPr>
        <w:t xml:space="preserve"> </w:t>
      </w:r>
      <w:hyperlink r:id="rId47" w:history="1">
        <w:r w:rsidR="00086264" w:rsidRPr="00622833">
          <w:rPr>
            <w:rStyle w:val="Hyperlink"/>
            <w:rFonts w:eastAsiaTheme="minorEastAsia" w:cstheme="minorBidi"/>
            <w:iCs/>
          </w:rPr>
          <w:t xml:space="preserve">Historic </w:t>
        </w:r>
        <w:r w:rsidR="000332B7" w:rsidRPr="00622833">
          <w:rPr>
            <w:rStyle w:val="Hyperlink"/>
            <w:rFonts w:eastAsiaTheme="minorEastAsia" w:cstheme="minorBidi"/>
            <w:iCs/>
          </w:rPr>
          <w:t>Yoorrook</w:t>
        </w:r>
        <w:r w:rsidR="00086264" w:rsidRPr="00622833">
          <w:rPr>
            <w:rStyle w:val="Hyperlink"/>
            <w:rFonts w:eastAsiaTheme="minorEastAsia" w:cstheme="minorBidi"/>
            <w:iCs/>
          </w:rPr>
          <w:t xml:space="preserve"> </w:t>
        </w:r>
        <w:r w:rsidR="00F73E53" w:rsidRPr="00622833">
          <w:rPr>
            <w:rStyle w:val="Hyperlink"/>
            <w:rFonts w:eastAsiaTheme="minorEastAsia" w:cstheme="minorBidi"/>
            <w:iCs/>
          </w:rPr>
          <w:t xml:space="preserve">Justice Commission reports tabled </w:t>
        </w:r>
        <w:r w:rsidR="00622833" w:rsidRPr="00622833">
          <w:rPr>
            <w:rStyle w:val="Hyperlink"/>
            <w:rFonts w:eastAsiaTheme="minorEastAsia" w:cstheme="minorBidi"/>
            <w:iCs/>
          </w:rPr>
          <w:t>| Premier</w:t>
        </w:r>
      </w:hyperlink>
      <w:r w:rsidRPr="00023A27">
        <w:rPr>
          <w:rFonts w:eastAsiaTheme="minorEastAsia" w:cstheme="minorBidi"/>
          <w:iCs/>
          <w:color w:val="000000"/>
        </w:rPr>
        <w:t xml:space="preserve">. </w:t>
      </w:r>
    </w:p>
    <w:p w14:paraId="28C99E6D" w14:textId="476FBED0" w:rsidR="00BD29D1" w:rsidRDefault="00BD29D1">
      <w:pPr>
        <w:rPr>
          <w:rFonts w:eastAsiaTheme="minorEastAsia" w:cstheme="minorBidi"/>
          <w:b/>
          <w:bCs/>
          <w:iCs/>
          <w:color w:val="000000"/>
        </w:rPr>
      </w:pPr>
      <w:r>
        <w:rPr>
          <w:rFonts w:eastAsiaTheme="minorEastAsia" w:cstheme="minorBidi"/>
          <w:b/>
          <w:bCs/>
          <w:iCs/>
          <w:color w:val="000000"/>
        </w:rPr>
        <w:br w:type="page"/>
      </w:r>
    </w:p>
    <w:p w14:paraId="24F81418" w14:textId="77777777" w:rsidR="0026751A" w:rsidRPr="00D976E9" w:rsidRDefault="0026751A" w:rsidP="4F55D2A9">
      <w:pPr>
        <w:spacing w:before="0" w:after="240"/>
        <w:rPr>
          <w:rFonts w:eastAsiaTheme="minorEastAsia" w:cstheme="minorBidi"/>
          <w:b/>
          <w:bCs/>
          <w:iCs/>
          <w:color w:val="000000"/>
        </w:rPr>
      </w:pPr>
    </w:p>
    <w:p w14:paraId="722A616E" w14:textId="28B124C0" w:rsidR="009B6133" w:rsidRPr="00246D45" w:rsidRDefault="009B6133" w:rsidP="00BC3B75">
      <w:pPr>
        <w:pStyle w:val="Heading4"/>
        <w:rPr>
          <w:b w:val="0"/>
          <w:bCs w:val="0"/>
        </w:rPr>
      </w:pPr>
      <w:bookmarkStart w:id="29" w:name="_Toc207784144"/>
      <w:r w:rsidRPr="00246D45">
        <w:t xml:space="preserve">Returning Unallocated Water to Traditional Owners: A Small </w:t>
      </w:r>
      <w:r w:rsidR="17117135">
        <w:t xml:space="preserve">but Important </w:t>
      </w:r>
      <w:r w:rsidRPr="00246D45">
        <w:t>Step in a Long Journey</w:t>
      </w:r>
      <w:bookmarkEnd w:id="29"/>
    </w:p>
    <w:p w14:paraId="5EE8BABC" w14:textId="6D93633B" w:rsidR="009B6133" w:rsidRPr="00246D45" w:rsidRDefault="009B6133" w:rsidP="009B6133">
      <w:r w:rsidRPr="00246D45">
        <w:t xml:space="preserve">In </w:t>
      </w:r>
      <w:r w:rsidR="0030167D" w:rsidRPr="00246D45">
        <w:t>202</w:t>
      </w:r>
      <w:r w:rsidR="0030167D">
        <w:t>2</w:t>
      </w:r>
      <w:r w:rsidRPr="00246D45">
        <w:t xml:space="preserve">, the Victorian Government committed to returning unallocated water to Traditional Owners </w:t>
      </w:r>
      <w:r w:rsidR="0030167D">
        <w:t xml:space="preserve">in the region </w:t>
      </w:r>
      <w:r w:rsidRPr="00246D45">
        <w:t xml:space="preserve">as part of the </w:t>
      </w:r>
      <w:r w:rsidR="007F3E56" w:rsidRPr="0030690A">
        <w:t>CG</w:t>
      </w:r>
      <w:r w:rsidR="006E19B5" w:rsidRPr="0030690A">
        <w:t>RSWS</w:t>
      </w:r>
      <w:r w:rsidRPr="006E19B5">
        <w:t>.</w:t>
      </w:r>
      <w:r w:rsidRPr="00246D45">
        <w:t xml:space="preserve"> This water</w:t>
      </w:r>
      <w:r w:rsidR="007769A1">
        <w:t xml:space="preserve"> </w:t>
      </w:r>
      <w:r w:rsidRPr="00246D45">
        <w:t>offered an opportunity to support Traditional Owners' rights and connection to Country</w:t>
      </w:r>
      <w:r w:rsidR="00BA5A95">
        <w:t xml:space="preserve"> while also</w:t>
      </w:r>
      <w:r w:rsidR="00491C3C">
        <w:t xml:space="preserve"> </w:t>
      </w:r>
      <w:r w:rsidR="001F0CC6">
        <w:t>supporting delivery</w:t>
      </w:r>
      <w:r>
        <w:t xml:space="preserve"> of </w:t>
      </w:r>
      <w:r w:rsidRPr="008F78BB">
        <w:rPr>
          <w:i/>
          <w:iCs/>
        </w:rPr>
        <w:t>Water is Life</w:t>
      </w:r>
      <w:r>
        <w:t>.</w:t>
      </w:r>
    </w:p>
    <w:p w14:paraId="2150AF37" w14:textId="77777777" w:rsidR="009B6133" w:rsidRPr="00246D45" w:rsidRDefault="009B6133" w:rsidP="009B6133">
      <w:r w:rsidRPr="00246D45">
        <w:rPr>
          <w:b/>
          <w:bCs/>
        </w:rPr>
        <w:t>Early Challenges</w:t>
      </w:r>
    </w:p>
    <w:p w14:paraId="2F5EA08E" w14:textId="61131A36" w:rsidR="009B6133" w:rsidRDefault="009B6133" w:rsidP="009B6133">
      <w:r w:rsidRPr="00246D45">
        <w:t>SRW</w:t>
      </w:r>
      <w:r w:rsidR="001F0CC6">
        <w:t>,</w:t>
      </w:r>
      <w:r w:rsidR="00013AE1">
        <w:t xml:space="preserve"> the </w:t>
      </w:r>
      <w:r w:rsidR="00013AE1" w:rsidRPr="009142EF">
        <w:t>licen</w:t>
      </w:r>
      <w:r w:rsidR="4C413F80" w:rsidRPr="009142EF">
        <w:t>s</w:t>
      </w:r>
      <w:r w:rsidR="00013AE1" w:rsidRPr="009142EF">
        <w:t xml:space="preserve">ing </w:t>
      </w:r>
      <w:r w:rsidR="002E567F" w:rsidRPr="00014BC7">
        <w:t>delegate</w:t>
      </w:r>
      <w:r w:rsidR="00013AE1" w:rsidRPr="009142EF">
        <w:t xml:space="preserve"> in</w:t>
      </w:r>
      <w:r w:rsidR="00013AE1">
        <w:t xml:space="preserve"> southern Victoria</w:t>
      </w:r>
      <w:r w:rsidR="30A515F9">
        <w:t>,</w:t>
      </w:r>
      <w:r w:rsidR="00000107">
        <w:t xml:space="preserve"> worked with several </w:t>
      </w:r>
      <w:r w:rsidRPr="00246D45">
        <w:t xml:space="preserve">Traditional </w:t>
      </w:r>
      <w:r w:rsidR="001F0CC6" w:rsidRPr="00246D45">
        <w:t>Owner</w:t>
      </w:r>
      <w:r>
        <w:t xml:space="preserve"> Corporations</w:t>
      </w:r>
      <w:r w:rsidR="001F0CC6" w:rsidRPr="00246D45">
        <w:t xml:space="preserve"> </w:t>
      </w:r>
      <w:r w:rsidR="00000107">
        <w:t xml:space="preserve">to progress </w:t>
      </w:r>
      <w:r w:rsidR="005671A6">
        <w:t>water return</w:t>
      </w:r>
      <w:r w:rsidR="00630ACC">
        <w:t>s</w:t>
      </w:r>
      <w:r w:rsidR="00F85215">
        <w:t xml:space="preserve"> and </w:t>
      </w:r>
      <w:r w:rsidR="001F0CC6" w:rsidRPr="00246D45">
        <w:t>faced several hurdles</w:t>
      </w:r>
      <w:r w:rsidR="00AF5592">
        <w:t xml:space="preserve"> in this process</w:t>
      </w:r>
      <w:r w:rsidR="001F0CC6" w:rsidRPr="00246D45">
        <w:t>.</w:t>
      </w:r>
      <w:r w:rsidRPr="00246D45">
        <w:t xml:space="preserve"> </w:t>
      </w:r>
      <w:r w:rsidR="00F40658">
        <w:t xml:space="preserve">The </w:t>
      </w:r>
      <w:r w:rsidR="003D07B1">
        <w:t>f</w:t>
      </w:r>
      <w:r w:rsidR="001F0CC6">
        <w:t>irst</w:t>
      </w:r>
      <w:r w:rsidR="003D07B1">
        <w:t xml:space="preserve"> is acknowledging </w:t>
      </w:r>
      <w:r>
        <w:t xml:space="preserve">that the legislative </w:t>
      </w:r>
      <w:r w:rsidR="00035AA8">
        <w:t xml:space="preserve">and water entitlement </w:t>
      </w:r>
      <w:r>
        <w:t xml:space="preserve">framework within which </w:t>
      </w:r>
      <w:r w:rsidR="00CB1557">
        <w:t>SRW</w:t>
      </w:r>
      <w:r>
        <w:t xml:space="preserve"> operates is </w:t>
      </w:r>
      <w:r w:rsidR="00B72777">
        <w:t xml:space="preserve">very different </w:t>
      </w:r>
      <w:r w:rsidR="00A75A00">
        <w:t xml:space="preserve">to </w:t>
      </w:r>
      <w:r w:rsidR="00C84A91">
        <w:t>Traditional Owners</w:t>
      </w:r>
      <w:r w:rsidR="3157090F">
        <w:t>’</w:t>
      </w:r>
      <w:r>
        <w:t xml:space="preserve"> </w:t>
      </w:r>
      <w:r w:rsidR="0081327D">
        <w:t>relationship</w:t>
      </w:r>
      <w:r w:rsidR="0001618D">
        <w:t xml:space="preserve"> </w:t>
      </w:r>
      <w:r w:rsidR="00A965FD">
        <w:t xml:space="preserve">with </w:t>
      </w:r>
      <w:r w:rsidR="005132E1">
        <w:t>water</w:t>
      </w:r>
      <w:r>
        <w:t>.</w:t>
      </w:r>
      <w:r w:rsidR="007308DE">
        <w:t xml:space="preserve"> Water landscapes </w:t>
      </w:r>
      <w:r w:rsidR="004F6833">
        <w:t xml:space="preserve">are part of cultural landscapes that </w:t>
      </w:r>
      <w:r w:rsidR="001A4FCE">
        <w:t xml:space="preserve">Traditional Owners have cared for </w:t>
      </w:r>
      <w:r w:rsidR="008C56B1">
        <w:t xml:space="preserve">and managed for tens of thousands </w:t>
      </w:r>
      <w:r w:rsidR="00DA6BD8">
        <w:t xml:space="preserve">of years. </w:t>
      </w:r>
    </w:p>
    <w:p w14:paraId="5C423DAD" w14:textId="6A1F91D9" w:rsidR="009B6133" w:rsidRDefault="0047167F" w:rsidP="009B6133">
      <w:r>
        <w:t xml:space="preserve">The current system of water entitlements </w:t>
      </w:r>
      <w:r w:rsidR="007A0392">
        <w:t xml:space="preserve">in Victoria was </w:t>
      </w:r>
      <w:r w:rsidR="00B95E0F">
        <w:t xml:space="preserve">not </w:t>
      </w:r>
      <w:r w:rsidR="00A07499">
        <w:t>set up</w:t>
      </w:r>
      <w:r w:rsidR="007A0392">
        <w:t xml:space="preserve"> to </w:t>
      </w:r>
      <w:r w:rsidR="00A07499">
        <w:t>meet</w:t>
      </w:r>
      <w:r w:rsidR="000451C0">
        <w:t xml:space="preserve"> cultural needs</w:t>
      </w:r>
      <w:r w:rsidR="00026EF0">
        <w:t xml:space="preserve"> and</w:t>
      </w:r>
      <w:r w:rsidR="005C5224">
        <w:t>,</w:t>
      </w:r>
      <w:r w:rsidR="00026EF0">
        <w:t xml:space="preserve"> in many instances</w:t>
      </w:r>
      <w:r w:rsidR="005C5224">
        <w:t>,</w:t>
      </w:r>
      <w:r w:rsidR="00026EF0">
        <w:t xml:space="preserve"> </w:t>
      </w:r>
      <w:r w:rsidR="00E5473E">
        <w:t>does not align with Traditional Owner perspectives o</w:t>
      </w:r>
      <w:r w:rsidR="00462121">
        <w:t xml:space="preserve">n water. </w:t>
      </w:r>
      <w:r w:rsidR="00B256D4">
        <w:t>The</w:t>
      </w:r>
      <w:r w:rsidR="00B14998">
        <w:t xml:space="preserve"> legal and policy frameworks for the ownership, management</w:t>
      </w:r>
      <w:r w:rsidR="009C608B">
        <w:t xml:space="preserve">, and administration </w:t>
      </w:r>
      <w:r w:rsidR="00D46AF8">
        <w:t xml:space="preserve">of </w:t>
      </w:r>
      <w:r w:rsidR="001F0CC6">
        <w:t xml:space="preserve">Victorian </w:t>
      </w:r>
      <w:r w:rsidR="002757D9">
        <w:t>w</w:t>
      </w:r>
      <w:r w:rsidR="001F0CC6">
        <w:t xml:space="preserve">ater </w:t>
      </w:r>
      <w:r w:rsidR="00F81C70">
        <w:t>entitlement</w:t>
      </w:r>
      <w:r w:rsidR="0089482D">
        <w:t xml:space="preserve">s </w:t>
      </w:r>
      <w:r w:rsidR="348E2A7C">
        <w:t>can be</w:t>
      </w:r>
      <w:r w:rsidR="00F81C70">
        <w:t xml:space="preserve"> compl</w:t>
      </w:r>
      <w:r w:rsidR="00690C49">
        <w:t>ex</w:t>
      </w:r>
      <w:r w:rsidR="004D014B">
        <w:t xml:space="preserve"> </w:t>
      </w:r>
      <w:r w:rsidR="001D0E95">
        <w:t xml:space="preserve">and </w:t>
      </w:r>
      <w:r w:rsidR="00D129BC">
        <w:t xml:space="preserve">confusing for </w:t>
      </w:r>
      <w:r w:rsidR="001D0E95">
        <w:t xml:space="preserve">people not familiar with </w:t>
      </w:r>
      <w:r w:rsidR="007F6BF3">
        <w:t xml:space="preserve">it. </w:t>
      </w:r>
      <w:r w:rsidR="00533EA4">
        <w:t>U</w:t>
      </w:r>
      <w:r w:rsidR="001F0CC6">
        <w:t xml:space="preserve">nderstanding </w:t>
      </w:r>
      <w:r w:rsidR="00533EA4">
        <w:t>the</w:t>
      </w:r>
      <w:r w:rsidR="009B6133">
        <w:t xml:space="preserve"> different types of licences and how they are issued </w:t>
      </w:r>
      <w:r w:rsidR="00C734B2">
        <w:t xml:space="preserve">was </w:t>
      </w:r>
      <w:r w:rsidR="00C66CDC">
        <w:t xml:space="preserve">an </w:t>
      </w:r>
      <w:r w:rsidR="009B6133">
        <w:t xml:space="preserve">important </w:t>
      </w:r>
      <w:r w:rsidR="00C66CDC">
        <w:t>first step</w:t>
      </w:r>
      <w:r w:rsidR="007E6A2E">
        <w:t xml:space="preserve"> </w:t>
      </w:r>
      <w:r w:rsidR="001F0CC6">
        <w:t>to</w:t>
      </w:r>
      <w:r w:rsidR="009B6133">
        <w:t xml:space="preserve"> ensure </w:t>
      </w:r>
      <w:r w:rsidR="007E6A2E">
        <w:t xml:space="preserve">discussions were </w:t>
      </w:r>
      <w:r w:rsidR="009B6133">
        <w:t>productive.</w:t>
      </w:r>
    </w:p>
    <w:p w14:paraId="538CF87C" w14:textId="71E3E9AE" w:rsidR="6D9C8AC6" w:rsidRDefault="531849EF">
      <w:r>
        <w:t xml:space="preserve">Standard application processes were not designed with cultural uses in mind. SRW staff </w:t>
      </w:r>
      <w:r w:rsidR="7A10F67B">
        <w:t xml:space="preserve">needed to </w:t>
      </w:r>
      <w:r w:rsidR="2111E5C3">
        <w:t>build their understanding of what cultural uses meant for different Traditional Owner groups and adapt t</w:t>
      </w:r>
      <w:r w:rsidR="609CFECD">
        <w:t xml:space="preserve">heir processes in response to this. For example, </w:t>
      </w:r>
      <w:r w:rsidR="51812CCC">
        <w:t>Traditional Owners were often not seeking to extract water</w:t>
      </w:r>
      <w:r w:rsidR="005F78FD">
        <w:t xml:space="preserve"> (at least in the short term</w:t>
      </w:r>
      <w:r w:rsidR="00F06F69">
        <w:t xml:space="preserve">) </w:t>
      </w:r>
      <w:r w:rsidR="002F35F5">
        <w:t xml:space="preserve">and </w:t>
      </w:r>
      <w:r w:rsidR="51812CCC">
        <w:t>instead leave it in-stream or in-aquifer to care for Country.</w:t>
      </w:r>
      <w:r w:rsidR="3DA6408A">
        <w:t xml:space="preserve"> The standard application processes include notifying neighbours</w:t>
      </w:r>
      <w:r w:rsidR="00AD6D3E">
        <w:t xml:space="preserve"> and/or public </w:t>
      </w:r>
      <w:r w:rsidR="00050C6C">
        <w:t>notification and</w:t>
      </w:r>
      <w:r w:rsidR="3DA6408A">
        <w:t xml:space="preserve"> conducting environmental assessments to understand the impact of any extraction — steps that didn’t align with Traditional Owners’ intent to keep water in-stream.</w:t>
      </w:r>
      <w:r w:rsidR="6CC74CF4">
        <w:t xml:space="preserve"> SRW worked with Traditional Owner groups to streamline these aspects of the licensing process, while still ensuring their statutory obligations were met.</w:t>
      </w:r>
    </w:p>
    <w:p w14:paraId="68CFCE0A" w14:textId="1DE59DCF" w:rsidR="1A300524" w:rsidRDefault="3DE8355D">
      <w:r>
        <w:t xml:space="preserve">Licence application forms also require </w:t>
      </w:r>
      <w:r w:rsidR="1159DA72">
        <w:t>land ownership or access to be confirmed</w:t>
      </w:r>
      <w:r w:rsidR="00C657B8">
        <w:t>.</w:t>
      </w:r>
      <w:r w:rsidR="1159DA72">
        <w:t xml:space="preserve"> </w:t>
      </w:r>
      <w:r w:rsidR="00814BC1">
        <w:t xml:space="preserve">It is acknowledged </w:t>
      </w:r>
      <w:r w:rsidR="00C1717B">
        <w:t>that</w:t>
      </w:r>
      <w:r w:rsidR="00C25FE1">
        <w:t xml:space="preserve"> </w:t>
      </w:r>
      <w:r w:rsidR="005F504D">
        <w:t xml:space="preserve">land ownership </w:t>
      </w:r>
      <w:r w:rsidR="005875D7">
        <w:t xml:space="preserve">is </w:t>
      </w:r>
      <w:r w:rsidR="5A1170F7">
        <w:t>a barrier for Traditional Owners</w:t>
      </w:r>
      <w:r w:rsidR="00724D72">
        <w:t xml:space="preserve"> </w:t>
      </w:r>
      <w:proofErr w:type="gramStart"/>
      <w:r w:rsidR="00724D72">
        <w:t>as a result of</w:t>
      </w:r>
      <w:proofErr w:type="gramEnd"/>
      <w:r w:rsidR="00724D72">
        <w:t xml:space="preserve"> colonisation and dispossession</w:t>
      </w:r>
      <w:r w:rsidR="00C25FE1">
        <w:t xml:space="preserve">. </w:t>
      </w:r>
      <w:r w:rsidR="008C0B01">
        <w:t xml:space="preserve">DEECA worked with Parks Victoria to </w:t>
      </w:r>
      <w:r w:rsidR="00393BB8">
        <w:t>get their a</w:t>
      </w:r>
      <w:r w:rsidR="00B72368">
        <w:t>uthorisation</w:t>
      </w:r>
      <w:r w:rsidR="00393BB8">
        <w:t xml:space="preserve"> for Crown land to </w:t>
      </w:r>
      <w:r w:rsidR="00B72368">
        <w:t xml:space="preserve">be nominated </w:t>
      </w:r>
      <w:r w:rsidR="00F2514A">
        <w:t>by Registered Aboriginal Parties in their licence applications.</w:t>
      </w:r>
    </w:p>
    <w:p w14:paraId="4A8500AA" w14:textId="77777777" w:rsidR="009B6133" w:rsidRPr="00246D45" w:rsidRDefault="009B6133" w:rsidP="009B6133">
      <w:r w:rsidRPr="00246D45">
        <w:rPr>
          <w:b/>
          <w:bCs/>
        </w:rPr>
        <w:t>Collaborative Solutions</w:t>
      </w:r>
    </w:p>
    <w:p w14:paraId="6B77631B" w14:textId="4F6D4FF3" w:rsidR="009B6133" w:rsidRPr="00246D45" w:rsidRDefault="009B6133" w:rsidP="009B6133">
      <w:r w:rsidRPr="00246D45">
        <w:t>SRW, with policy support from DEECA</w:t>
      </w:r>
      <w:r w:rsidR="00335658">
        <w:t xml:space="preserve"> WCG</w:t>
      </w:r>
      <w:r w:rsidRPr="00246D45">
        <w:t xml:space="preserve">, worked closely with Traditional Owners </w:t>
      </w:r>
      <w:r w:rsidR="000F7480">
        <w:t>in southern Victoria</w:t>
      </w:r>
      <w:r w:rsidRPr="00246D45">
        <w:t xml:space="preserve"> to understand their needs </w:t>
      </w:r>
      <w:r w:rsidRPr="00246D45" w:rsidDel="007C561C">
        <w:t xml:space="preserve">and </w:t>
      </w:r>
      <w:r w:rsidRPr="00246D45">
        <w:t xml:space="preserve">navigate the licensing system. Together, they </w:t>
      </w:r>
      <w:r w:rsidRPr="00246D45" w:rsidDel="00231372">
        <w:t xml:space="preserve">developed </w:t>
      </w:r>
      <w:r w:rsidRPr="00246D45">
        <w:t>a new approach</w:t>
      </w:r>
      <w:r>
        <w:t xml:space="preserve"> to build a shared knowledge of terms, water licensing framework and legislative requirements and </w:t>
      </w:r>
      <w:r w:rsidRPr="00246D45">
        <w:t>issu</w:t>
      </w:r>
      <w:r w:rsidR="0034592E">
        <w:t>e</w:t>
      </w:r>
      <w:r w:rsidRPr="00246D45">
        <w:t xml:space="preserve"> licences for</w:t>
      </w:r>
      <w:r w:rsidR="00076628">
        <w:t xml:space="preserve"> </w:t>
      </w:r>
      <w:r w:rsidR="004664A4">
        <w:t>‘</w:t>
      </w:r>
      <w:r w:rsidRPr="00FC1C65">
        <w:t>instream</w:t>
      </w:r>
      <w:r w:rsidR="004664A4">
        <w:t>’</w:t>
      </w:r>
      <w:r w:rsidRPr="00FC1C65">
        <w:t xml:space="preserve"> use</w:t>
      </w:r>
      <w:r w:rsidR="2959407C">
        <w:t>.</w:t>
      </w:r>
      <w:r w:rsidRPr="00246D45">
        <w:t xml:space="preserve"> This allowed Traditional Owners to hold water without extracting it, with the option to amend the licence later if needed</w:t>
      </w:r>
      <w:r w:rsidR="001B2A27">
        <w:t xml:space="preserve"> for other </w:t>
      </w:r>
      <w:r w:rsidR="000147EF">
        <w:t>cultural purposes that involved the extraction of water</w:t>
      </w:r>
      <w:r w:rsidRPr="00246D45">
        <w:t>.</w:t>
      </w:r>
    </w:p>
    <w:p w14:paraId="5E21EB7B" w14:textId="7D1E8D61" w:rsidR="009B6133" w:rsidRPr="00246D45" w:rsidRDefault="009B6133" w:rsidP="009B6133">
      <w:r w:rsidRPr="00246D45">
        <w:t xml:space="preserve">After careful review, SRW determined that many </w:t>
      </w:r>
      <w:r w:rsidR="529B7078">
        <w:t>information</w:t>
      </w:r>
      <w:r w:rsidRPr="00246D45">
        <w:t xml:space="preserve"> requirements weren’t necessary for in</w:t>
      </w:r>
      <w:r w:rsidR="00A10F20">
        <w:t>-</w:t>
      </w:r>
      <w:r w:rsidRPr="00246D45">
        <w:t xml:space="preserve">stream use licences. </w:t>
      </w:r>
      <w:r w:rsidR="001F0CC6">
        <w:t xml:space="preserve">This led </w:t>
      </w:r>
      <w:r w:rsidR="00581DCA">
        <w:t xml:space="preserve">SRW </w:t>
      </w:r>
      <w:r w:rsidR="001F0CC6">
        <w:t>to develop an application form specifically relating to applications by Traditional Owners, and the development of multiple process pathway options for consideration by Traditional Owners.</w:t>
      </w:r>
      <w:r w:rsidR="001F0CC6" w:rsidRPr="00246D45">
        <w:t xml:space="preserve"> Th</w:t>
      </w:r>
      <w:r w:rsidR="001F0CC6">
        <w:t xml:space="preserve">ese </w:t>
      </w:r>
      <w:r w:rsidR="00454FB8">
        <w:t xml:space="preserve">process changes </w:t>
      </w:r>
      <w:r w:rsidR="001F0CC6" w:rsidRPr="00246D45">
        <w:t>led to</w:t>
      </w:r>
      <w:r w:rsidR="001F0CC6">
        <w:t xml:space="preserve"> </w:t>
      </w:r>
      <w:r w:rsidR="00A10F20">
        <w:t xml:space="preserve">significantly </w:t>
      </w:r>
      <w:r w:rsidR="00890919">
        <w:t xml:space="preserve">reduced </w:t>
      </w:r>
      <w:r w:rsidR="00E028F6">
        <w:t>proc</w:t>
      </w:r>
      <w:r w:rsidR="00FC7FB9">
        <w:t>essing time</w:t>
      </w:r>
      <w:r w:rsidR="006C6FAC">
        <w:t>s</w:t>
      </w:r>
      <w:r w:rsidR="00261B09">
        <w:t xml:space="preserve"> for</w:t>
      </w:r>
      <w:r w:rsidR="001F0CC6" w:rsidRPr="00246D45">
        <w:t xml:space="preserve"> water returns to Traditional Owners.</w:t>
      </w:r>
    </w:p>
    <w:p w14:paraId="5653C472" w14:textId="77777777" w:rsidR="009B6133" w:rsidRPr="00246D45" w:rsidRDefault="009B6133" w:rsidP="009B6133">
      <w:r w:rsidRPr="00246D45">
        <w:rPr>
          <w:b/>
          <w:bCs/>
        </w:rPr>
        <w:t>A Meaningful Outcome</w:t>
      </w:r>
    </w:p>
    <w:p w14:paraId="0C56E218" w14:textId="1F378EE1" w:rsidR="001F0CC6" w:rsidRPr="00246D45" w:rsidRDefault="00877AB1" w:rsidP="001F0CC6">
      <w:r>
        <w:t>It is acknowledged that the process to issue licence</w:t>
      </w:r>
      <w:r w:rsidR="00261B09">
        <w:t>s has been</w:t>
      </w:r>
      <w:r>
        <w:t xml:space="preserve"> slow – taking </w:t>
      </w:r>
      <w:r w:rsidR="001F0CC6" w:rsidRPr="00246D45">
        <w:t>over two years</w:t>
      </w:r>
      <w:r w:rsidR="1F476EF9">
        <w:t xml:space="preserve"> in some instances</w:t>
      </w:r>
      <w:r w:rsidR="006D63E3">
        <w:t xml:space="preserve">. During the process of </w:t>
      </w:r>
      <w:r w:rsidR="001F0CC6" w:rsidRPr="00246D45">
        <w:t>issu</w:t>
      </w:r>
      <w:r w:rsidR="006D63E3">
        <w:t xml:space="preserve">ing </w:t>
      </w:r>
      <w:r w:rsidR="001F0CC6" w:rsidRPr="00246D45">
        <w:t>the</w:t>
      </w:r>
      <w:r w:rsidR="001F0CC6">
        <w:t>se</w:t>
      </w:r>
      <w:r w:rsidR="001F0CC6" w:rsidRPr="00246D45">
        <w:t xml:space="preserve"> licences, </w:t>
      </w:r>
      <w:r w:rsidR="00AA49E2">
        <w:t xml:space="preserve">there have been many </w:t>
      </w:r>
      <w:r w:rsidR="001F0CC6" w:rsidRPr="00246D45">
        <w:t>valuable lessons. SRW has since streamlined its application process</w:t>
      </w:r>
      <w:r w:rsidR="00050B40">
        <w:t xml:space="preserve"> meaning l</w:t>
      </w:r>
      <w:r w:rsidR="001F0CC6" w:rsidRPr="00246D45">
        <w:t xml:space="preserve">icences can now be issued </w:t>
      </w:r>
      <w:r w:rsidR="00F87D0A">
        <w:t xml:space="preserve">more </w:t>
      </w:r>
      <w:r w:rsidR="009F5ED3">
        <w:t>efficiently and</w:t>
      </w:r>
      <w:r w:rsidR="008E6545">
        <w:t xml:space="preserve"> are working </w:t>
      </w:r>
      <w:r w:rsidR="00F04081">
        <w:t xml:space="preserve">collaboratively </w:t>
      </w:r>
      <w:r w:rsidR="00BA2CCF">
        <w:t xml:space="preserve">with Traditional Owners </w:t>
      </w:r>
      <w:r w:rsidR="008E6545">
        <w:t xml:space="preserve">to </w:t>
      </w:r>
      <w:r w:rsidR="00D66F21">
        <w:t xml:space="preserve">progress </w:t>
      </w:r>
      <w:r w:rsidR="00F04081">
        <w:t>outstanding licensing applications from Traditional Owners</w:t>
      </w:r>
      <w:r w:rsidR="001F0CC6" w:rsidRPr="00246D45">
        <w:t>.</w:t>
      </w:r>
      <w:r w:rsidR="00661BEF">
        <w:t xml:space="preserve"> </w:t>
      </w:r>
    </w:p>
    <w:p w14:paraId="7C2C6A03" w14:textId="77777777" w:rsidR="001F0CC6" w:rsidRDefault="001F0CC6" w:rsidP="001F0CC6">
      <w:r w:rsidRPr="00246D45">
        <w:t>This is a small but significant step toward broader reform</w:t>
      </w:r>
      <w:r>
        <w:t xml:space="preserve"> under Outcome 11 of </w:t>
      </w:r>
      <w:r w:rsidRPr="000543D3">
        <w:rPr>
          <w:i/>
        </w:rPr>
        <w:t>Water is Life</w:t>
      </w:r>
      <w:r w:rsidRPr="00246D45">
        <w:t>. It highlights the importance of listening, adapting, and working together to support Traditional Owners’ rights to water and self-determined care for Country.</w:t>
      </w:r>
    </w:p>
    <w:p w14:paraId="029CE664" w14:textId="09CA3B38" w:rsidR="00F27EDF" w:rsidRDefault="0050175F" w:rsidP="009A2D0A">
      <w:pPr>
        <w:pStyle w:val="Heading1"/>
        <w:rPr>
          <w:rFonts w:eastAsiaTheme="minorEastAsia" w:cstheme="minorBidi"/>
          <w:color w:val="000000"/>
        </w:rPr>
      </w:pPr>
      <w:bookmarkStart w:id="30" w:name="_Toc176771665"/>
      <w:bookmarkStart w:id="31" w:name="_Toc207784145"/>
      <w:r>
        <w:lastRenderedPageBreak/>
        <w:t>Case Stud</w:t>
      </w:r>
      <w:r w:rsidR="00043CE0">
        <w:t>y</w:t>
      </w:r>
      <w:bookmarkEnd w:id="30"/>
      <w:bookmarkEnd w:id="31"/>
    </w:p>
    <w:p w14:paraId="723E4F6D" w14:textId="11BCD93F" w:rsidR="0079494F" w:rsidRPr="0030690A" w:rsidRDefault="708E7FFB" w:rsidP="004C4C6D">
      <w:pPr>
        <w:spacing w:before="0" w:after="160" w:line="257" w:lineRule="auto"/>
        <w:rPr>
          <w:rFonts w:eastAsiaTheme="minorEastAsia"/>
          <w:b/>
        </w:rPr>
      </w:pPr>
      <w:r w:rsidRPr="0030690A">
        <w:t xml:space="preserve">Traditional Owners </w:t>
      </w:r>
      <w:r w:rsidR="1B5EB780" w:rsidRPr="0030690A">
        <w:t>continue</w:t>
      </w:r>
      <w:r w:rsidRPr="0030690A">
        <w:t xml:space="preserve"> to lead projects </w:t>
      </w:r>
      <w:r w:rsidR="49429AE6" w:rsidRPr="0030690A">
        <w:t xml:space="preserve">that </w:t>
      </w:r>
      <w:r w:rsidRPr="0030690A">
        <w:t xml:space="preserve">increase decision-making and participation in the management of </w:t>
      </w:r>
      <w:r w:rsidR="66285A56" w:rsidRPr="0030690A">
        <w:t xml:space="preserve">water across </w:t>
      </w:r>
      <w:r w:rsidR="3418B3FC" w:rsidRPr="0030690A">
        <w:t>Victoria</w:t>
      </w:r>
      <w:r w:rsidR="6FCA7E85" w:rsidRPr="0030690A">
        <w:t xml:space="preserve">. </w:t>
      </w:r>
      <w:r w:rsidR="394F91A2" w:rsidRPr="0030690A">
        <w:t>These</w:t>
      </w:r>
      <w:r w:rsidR="477FCBDF" w:rsidRPr="0030690A">
        <w:t xml:space="preserve"> projects are </w:t>
      </w:r>
      <w:r w:rsidR="7A0A0A86" w:rsidRPr="0030690A">
        <w:t>a</w:t>
      </w:r>
      <w:r w:rsidR="477FCBDF" w:rsidRPr="0030690A">
        <w:t xml:space="preserve"> continuation of </w:t>
      </w:r>
      <w:r w:rsidR="43B0824F" w:rsidRPr="0030690A">
        <w:t xml:space="preserve">their </w:t>
      </w:r>
      <w:r w:rsidR="477FCBDF" w:rsidRPr="0030690A">
        <w:t>cultural responsibility</w:t>
      </w:r>
      <w:r w:rsidR="5BFA3412" w:rsidRPr="0030690A">
        <w:t xml:space="preserve"> to care for Country</w:t>
      </w:r>
      <w:r w:rsidR="1365F671" w:rsidRPr="0030690A">
        <w:t xml:space="preserve">. The </w:t>
      </w:r>
      <w:r w:rsidR="4AF5D861" w:rsidRPr="0030690A">
        <w:t xml:space="preserve">example below </w:t>
      </w:r>
      <w:r w:rsidR="76BCD921" w:rsidRPr="0030690A">
        <w:t xml:space="preserve">highlights the importance of </w:t>
      </w:r>
      <w:r w:rsidR="2CC62911" w:rsidRPr="0030690A">
        <w:t>intergenerational knowledge sharing between Elders past, present and emerging</w:t>
      </w:r>
      <w:r w:rsidR="76BCD921" w:rsidRPr="0030690A">
        <w:t xml:space="preserve">. </w:t>
      </w:r>
    </w:p>
    <w:p w14:paraId="2E7FCA68" w14:textId="000EF1FE" w:rsidR="00A561F6" w:rsidRPr="00D3346D" w:rsidRDefault="00757FEB" w:rsidP="00C7724A">
      <w:pPr>
        <w:pStyle w:val="Heading4"/>
        <w:rPr>
          <w:rFonts w:eastAsiaTheme="minorEastAsia"/>
        </w:rPr>
      </w:pPr>
      <w:bookmarkStart w:id="32" w:name="_Toc207784146"/>
      <w:bookmarkStart w:id="33" w:name="_Hlk205906188"/>
      <w:r w:rsidRPr="00A11085">
        <w:rPr>
          <w:rFonts w:eastAsiaTheme="minorEastAsia"/>
          <w:noProof/>
        </w:rPr>
        <w:drawing>
          <wp:anchor distT="0" distB="0" distL="114300" distR="114300" simplePos="0" relativeHeight="251658261" behindDoc="0" locked="0" layoutInCell="1" allowOverlap="1" wp14:anchorId="73AE7D07" wp14:editId="277D03BF">
            <wp:simplePos x="0" y="0"/>
            <wp:positionH relativeFrom="page">
              <wp:posOffset>4348716</wp:posOffset>
            </wp:positionH>
            <wp:positionV relativeFrom="page">
              <wp:posOffset>2339163</wp:posOffset>
            </wp:positionV>
            <wp:extent cx="2681015" cy="4157330"/>
            <wp:effectExtent l="0" t="0" r="5080" b="0"/>
            <wp:wrapSquare wrapText="bothSides"/>
            <wp:docPr id="204067172" name="Image 2" descr="P409#y1"/>
            <wp:cNvGraphicFramePr/>
            <a:graphic xmlns:a="http://schemas.openxmlformats.org/drawingml/2006/main">
              <a:graphicData uri="http://schemas.openxmlformats.org/drawingml/2006/picture">
                <pic:pic xmlns:pic="http://schemas.openxmlformats.org/drawingml/2006/picture">
                  <pic:nvPicPr>
                    <pic:cNvPr id="204067172" name="Image 2" descr="P409#y1"/>
                    <pic:cNvPicPr/>
                  </pic:nvPicPr>
                  <pic:blipFill>
                    <a:blip r:embed="rId48" cstate="print"/>
                    <a:stretch>
                      <a:fillRect/>
                    </a:stretch>
                  </pic:blipFill>
                  <pic:spPr>
                    <a:xfrm>
                      <a:off x="0" y="0"/>
                      <a:ext cx="2694901" cy="4178862"/>
                    </a:xfrm>
                    <a:prstGeom prst="rect">
                      <a:avLst/>
                    </a:prstGeom>
                  </pic:spPr>
                </pic:pic>
              </a:graphicData>
            </a:graphic>
            <wp14:sizeRelH relativeFrom="margin">
              <wp14:pctWidth>0</wp14:pctWidth>
            </wp14:sizeRelH>
            <wp14:sizeRelV relativeFrom="margin">
              <wp14:pctHeight>0</wp14:pctHeight>
            </wp14:sizeRelV>
          </wp:anchor>
        </w:drawing>
      </w:r>
      <w:r w:rsidR="00A561F6" w:rsidRPr="00A11085">
        <w:rPr>
          <w:rFonts w:eastAsiaTheme="minorEastAsia"/>
        </w:rPr>
        <w:t>Aboriginal Water Officer</w:t>
      </w:r>
      <w:r w:rsidR="007A6B8A">
        <w:rPr>
          <w:rFonts w:eastAsiaTheme="minorEastAsia"/>
        </w:rPr>
        <w:t xml:space="preserve"> </w:t>
      </w:r>
      <w:r w:rsidR="00A561F6" w:rsidRPr="00D3346D">
        <w:rPr>
          <w:rFonts w:eastAsiaTheme="minorEastAsia"/>
        </w:rPr>
        <w:t>Case Study</w:t>
      </w:r>
      <w:bookmarkEnd w:id="32"/>
    </w:p>
    <w:p w14:paraId="724A9EE9" w14:textId="45F917B2" w:rsidR="00A561F6" w:rsidRPr="00B0797B" w:rsidRDefault="00A561F6" w:rsidP="00AF4488">
      <w:pPr>
        <w:widowControl w:val="0"/>
        <w:autoSpaceDE w:val="0"/>
        <w:autoSpaceDN w:val="0"/>
        <w:spacing w:before="192" w:after="0" w:line="249" w:lineRule="auto"/>
        <w:rPr>
          <w:rFonts w:eastAsia="Arial" w:cstheme="minorHAnsi"/>
          <w:b/>
          <w:lang w:val="en-US" w:eastAsia="en-US"/>
        </w:rPr>
      </w:pPr>
      <w:r w:rsidRPr="00B0797B">
        <w:rPr>
          <w:rFonts w:eastAsia="Arial" w:cstheme="minorHAnsi"/>
          <w:b/>
          <w:lang w:val="en-US" w:eastAsia="en-US"/>
        </w:rPr>
        <w:t xml:space="preserve">What started as a small spark in her belly grew into a flame that now burns strong. Ivy Solomon – better known as Bubbles – is a </w:t>
      </w:r>
      <w:proofErr w:type="spellStart"/>
      <w:r w:rsidRPr="00B0797B">
        <w:rPr>
          <w:rFonts w:eastAsia="Arial" w:cstheme="minorHAnsi"/>
          <w:b/>
          <w:lang w:val="en-US" w:eastAsia="en-US"/>
        </w:rPr>
        <w:t>Ngarigo</w:t>
      </w:r>
      <w:proofErr w:type="spellEnd"/>
      <w:r w:rsidRPr="00B0797B">
        <w:rPr>
          <w:rFonts w:eastAsia="Arial" w:cstheme="minorHAnsi"/>
          <w:b/>
          <w:lang w:val="en-US" w:eastAsia="en-US"/>
        </w:rPr>
        <w:t xml:space="preserve"> Monero woman who has always held a deep reverence for Country. Since starting her role as an Aboriginal Water Officer (AWO), Bubbles has</w:t>
      </w:r>
      <w:r w:rsidRPr="00B0797B">
        <w:rPr>
          <w:rFonts w:eastAsia="Arial" w:cstheme="minorHAnsi"/>
          <w:b/>
          <w:spacing w:val="-8"/>
          <w:lang w:val="en-US" w:eastAsia="en-US"/>
        </w:rPr>
        <w:t xml:space="preserve"> </w:t>
      </w:r>
      <w:r w:rsidRPr="00B0797B">
        <w:rPr>
          <w:rFonts w:eastAsia="Arial" w:cstheme="minorHAnsi"/>
          <w:b/>
          <w:lang w:val="en-US" w:eastAsia="en-US"/>
        </w:rPr>
        <w:t>tapped</w:t>
      </w:r>
      <w:r w:rsidRPr="00B0797B">
        <w:rPr>
          <w:rFonts w:eastAsia="Arial" w:cstheme="minorHAnsi"/>
          <w:b/>
          <w:spacing w:val="-8"/>
          <w:lang w:val="en-US" w:eastAsia="en-US"/>
        </w:rPr>
        <w:t xml:space="preserve"> </w:t>
      </w:r>
      <w:r w:rsidRPr="00B0797B">
        <w:rPr>
          <w:rFonts w:eastAsia="Arial" w:cstheme="minorHAnsi"/>
          <w:b/>
          <w:lang w:val="en-US" w:eastAsia="en-US"/>
        </w:rPr>
        <w:t>into</w:t>
      </w:r>
      <w:r w:rsidRPr="00B0797B">
        <w:rPr>
          <w:rFonts w:eastAsia="Arial" w:cstheme="minorHAnsi"/>
          <w:b/>
          <w:spacing w:val="-8"/>
          <w:lang w:val="en-US" w:eastAsia="en-US"/>
        </w:rPr>
        <w:t xml:space="preserve"> </w:t>
      </w:r>
      <w:r w:rsidRPr="00B0797B">
        <w:rPr>
          <w:rFonts w:eastAsia="Arial" w:cstheme="minorHAnsi"/>
          <w:b/>
          <w:lang w:val="en-US" w:eastAsia="en-US"/>
        </w:rPr>
        <w:t>her</w:t>
      </w:r>
      <w:r w:rsidRPr="00B0797B">
        <w:rPr>
          <w:rFonts w:eastAsia="Arial" w:cstheme="minorHAnsi"/>
          <w:b/>
          <w:spacing w:val="-8"/>
          <w:lang w:val="en-US" w:eastAsia="en-US"/>
        </w:rPr>
        <w:t xml:space="preserve"> </w:t>
      </w:r>
      <w:r w:rsidRPr="00B0797B">
        <w:rPr>
          <w:rFonts w:eastAsia="Arial" w:cstheme="minorHAnsi"/>
          <w:b/>
          <w:lang w:val="en-US" w:eastAsia="en-US"/>
        </w:rPr>
        <w:t>passion</w:t>
      </w:r>
      <w:r w:rsidRPr="00B0797B">
        <w:rPr>
          <w:rFonts w:eastAsia="Arial" w:cstheme="minorHAnsi"/>
          <w:b/>
          <w:spacing w:val="-8"/>
          <w:lang w:val="en-US" w:eastAsia="en-US"/>
        </w:rPr>
        <w:t xml:space="preserve"> </w:t>
      </w:r>
      <w:r w:rsidRPr="00B0797B">
        <w:rPr>
          <w:rFonts w:eastAsia="Arial" w:cstheme="minorHAnsi"/>
          <w:b/>
          <w:lang w:val="en-US" w:eastAsia="en-US"/>
        </w:rPr>
        <w:t>and</w:t>
      </w:r>
      <w:r w:rsidRPr="00B0797B">
        <w:rPr>
          <w:rFonts w:eastAsia="Arial" w:cstheme="minorHAnsi"/>
          <w:b/>
          <w:spacing w:val="-8"/>
          <w:lang w:val="en-US" w:eastAsia="en-US"/>
        </w:rPr>
        <w:t xml:space="preserve"> </w:t>
      </w:r>
      <w:r w:rsidRPr="00B0797B">
        <w:rPr>
          <w:rFonts w:eastAsia="Arial" w:cstheme="minorHAnsi"/>
          <w:b/>
          <w:lang w:val="en-US" w:eastAsia="en-US"/>
        </w:rPr>
        <w:t>appreciation</w:t>
      </w:r>
      <w:r w:rsidRPr="00B0797B">
        <w:rPr>
          <w:rFonts w:eastAsia="Arial" w:cstheme="minorHAnsi"/>
          <w:b/>
          <w:spacing w:val="-9"/>
          <w:lang w:val="en-US" w:eastAsia="en-US"/>
        </w:rPr>
        <w:t xml:space="preserve"> </w:t>
      </w:r>
      <w:r w:rsidRPr="00B0797B">
        <w:rPr>
          <w:rFonts w:eastAsia="Arial" w:cstheme="minorHAnsi"/>
          <w:b/>
          <w:lang w:val="en-US" w:eastAsia="en-US"/>
        </w:rPr>
        <w:t>for</w:t>
      </w:r>
      <w:r w:rsidRPr="00B0797B">
        <w:rPr>
          <w:rFonts w:eastAsia="Arial" w:cstheme="minorHAnsi"/>
          <w:b/>
          <w:spacing w:val="-8"/>
          <w:lang w:val="en-US" w:eastAsia="en-US"/>
        </w:rPr>
        <w:t xml:space="preserve"> </w:t>
      </w:r>
      <w:r w:rsidRPr="00B0797B">
        <w:rPr>
          <w:rFonts w:eastAsia="Arial" w:cstheme="minorHAnsi"/>
          <w:b/>
          <w:lang w:val="en-US" w:eastAsia="en-US"/>
        </w:rPr>
        <w:t>traditional</w:t>
      </w:r>
      <w:r w:rsidRPr="00B0797B">
        <w:rPr>
          <w:rFonts w:eastAsia="Arial" w:cstheme="minorHAnsi"/>
          <w:b/>
          <w:spacing w:val="-8"/>
          <w:lang w:val="en-US" w:eastAsia="en-US"/>
        </w:rPr>
        <w:t xml:space="preserve"> </w:t>
      </w:r>
      <w:r w:rsidRPr="00B0797B">
        <w:rPr>
          <w:rFonts w:eastAsia="Arial" w:cstheme="minorHAnsi"/>
          <w:b/>
          <w:lang w:val="en-US" w:eastAsia="en-US"/>
        </w:rPr>
        <w:t xml:space="preserve">knowledge in a way she </w:t>
      </w:r>
      <w:proofErr w:type="spellStart"/>
      <w:r w:rsidRPr="00B0797B">
        <w:rPr>
          <w:rFonts w:eastAsia="Arial" w:cstheme="minorHAnsi"/>
          <w:b/>
          <w:lang w:val="en-US" w:eastAsia="en-US"/>
        </w:rPr>
        <w:t>likens</w:t>
      </w:r>
      <w:proofErr w:type="spellEnd"/>
      <w:r w:rsidRPr="00B0797B">
        <w:rPr>
          <w:rFonts w:eastAsia="Arial" w:cstheme="minorHAnsi"/>
          <w:b/>
          <w:lang w:val="en-US" w:eastAsia="en-US"/>
        </w:rPr>
        <w:t xml:space="preserve"> to a bushfire that burns inside of her.</w:t>
      </w:r>
    </w:p>
    <w:p w14:paraId="3C849CC8" w14:textId="1ED14158" w:rsidR="00A561F6" w:rsidRPr="0030690A" w:rsidRDefault="00A561F6" w:rsidP="0030690A">
      <w:pPr>
        <w:rPr>
          <w:rFonts w:eastAsia="Arial"/>
        </w:rPr>
      </w:pPr>
      <w:r w:rsidRPr="0030690A">
        <w:rPr>
          <w:rFonts w:eastAsia="Arial"/>
        </w:rPr>
        <w:t xml:space="preserve">Bubbles’ work as an </w:t>
      </w:r>
      <w:proofErr w:type="gramStart"/>
      <w:r w:rsidRPr="0030690A">
        <w:rPr>
          <w:rFonts w:eastAsia="Arial"/>
        </w:rPr>
        <w:t>AWO centres</w:t>
      </w:r>
      <w:proofErr w:type="gramEnd"/>
      <w:r w:rsidRPr="0030690A">
        <w:rPr>
          <w:rFonts w:eastAsia="Arial"/>
        </w:rPr>
        <w:t xml:space="preserve"> on caring for waterways on </w:t>
      </w:r>
      <w:proofErr w:type="spellStart"/>
      <w:r w:rsidRPr="0030690A">
        <w:rPr>
          <w:rFonts w:eastAsia="Arial"/>
        </w:rPr>
        <w:t>Ngarigo</w:t>
      </w:r>
      <w:proofErr w:type="spellEnd"/>
      <w:r w:rsidRPr="0030690A">
        <w:rPr>
          <w:rFonts w:eastAsia="Arial"/>
        </w:rPr>
        <w:t xml:space="preserve"> Monero Country in the Snowy River region of Victoria. Collaborating with Traditional Owners, DEECA and other stakeholders, she works towards restoring and maintaining a vibrant and healthy Country. Her other priorities include building her own knowledge, reinforcing the presence and expertise of local Mob and creating more opportunities for future generations to connect to Country.</w:t>
      </w:r>
    </w:p>
    <w:p w14:paraId="467F6E9C" w14:textId="77777777" w:rsidR="00A561F6" w:rsidRPr="0030690A" w:rsidRDefault="00A561F6" w:rsidP="0030690A">
      <w:pPr>
        <w:rPr>
          <w:rFonts w:eastAsia="Arial"/>
        </w:rPr>
      </w:pPr>
      <w:r w:rsidRPr="0030690A">
        <w:rPr>
          <w:rFonts w:eastAsia="Arial"/>
        </w:rPr>
        <w:t>As a self-proclaimed water baby, Bubbles sees time spent on Country as a form of connection, healing and education. For her, the landscape is a living teacher holding stories and wisdom waiting to be learnt.</w:t>
      </w:r>
    </w:p>
    <w:p w14:paraId="21C33B3A" w14:textId="7D2E46EF" w:rsidR="00A561F6" w:rsidRPr="0030690A" w:rsidRDefault="00B50780" w:rsidP="0030690A">
      <w:pPr>
        <w:rPr>
          <w:rFonts w:eastAsia="Arial"/>
        </w:rPr>
      </w:pPr>
      <w:r w:rsidRPr="0030690A">
        <w:rPr>
          <w:rFonts w:eastAsiaTheme="minorEastAsia"/>
          <w:noProof/>
        </w:rPr>
        <w:drawing>
          <wp:anchor distT="0" distB="0" distL="114300" distR="114300" simplePos="0" relativeHeight="251658262" behindDoc="1" locked="0" layoutInCell="1" allowOverlap="1" wp14:anchorId="66C580FB" wp14:editId="06200291">
            <wp:simplePos x="0" y="0"/>
            <wp:positionH relativeFrom="column">
              <wp:posOffset>3626012</wp:posOffset>
            </wp:positionH>
            <wp:positionV relativeFrom="page">
              <wp:posOffset>6513195</wp:posOffset>
            </wp:positionV>
            <wp:extent cx="1747520" cy="169545"/>
            <wp:effectExtent l="0" t="0" r="0" b="1905"/>
            <wp:wrapTight wrapText="bothSides">
              <wp:wrapPolygon edited="0">
                <wp:start x="0" y="0"/>
                <wp:lineTo x="0" y="16989"/>
                <wp:lineTo x="706" y="19416"/>
                <wp:lineTo x="2355" y="19416"/>
                <wp:lineTo x="17424" y="16989"/>
                <wp:lineTo x="20956" y="14562"/>
                <wp:lineTo x="20485" y="0"/>
                <wp:lineTo x="0" y="0"/>
              </wp:wrapPolygon>
            </wp:wrapTight>
            <wp:docPr id="25419537" name="Picture 1" descr="P41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9537" name="Picture 1" descr="P413#y2"/>
                    <pic:cNvPicPr>
                      <a:picLocks noChangeAspect="1" noChangeArrowheads="1"/>
                    </pic:cNvPicPr>
                  </pic:nvPicPr>
                  <pic:blipFill rotWithShape="1">
                    <a:blip r:embed="rId49">
                      <a:extLst>
                        <a:ext uri="{28A0092B-C50C-407E-A947-70E740481C1C}">
                          <a14:useLocalDpi xmlns:a14="http://schemas.microsoft.com/office/drawing/2010/main" val="0"/>
                        </a:ext>
                      </a:extLst>
                    </a:blip>
                    <a:srcRect r="75135" b="-1"/>
                    <a:stretch>
                      <a:fillRect/>
                    </a:stretch>
                  </pic:blipFill>
                  <pic:spPr bwMode="auto">
                    <a:xfrm>
                      <a:off x="0" y="0"/>
                      <a:ext cx="1747520" cy="16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90A">
        <w:rPr>
          <w:rFonts w:eastAsiaTheme="minorEastAsia"/>
          <w:noProof/>
        </w:rPr>
        <w:drawing>
          <wp:anchor distT="0" distB="0" distL="114300" distR="114300" simplePos="0" relativeHeight="251658263" behindDoc="1" locked="0" layoutInCell="1" allowOverlap="1" wp14:anchorId="53C00B38" wp14:editId="62B53E9A">
            <wp:simplePos x="0" y="0"/>
            <wp:positionH relativeFrom="column">
              <wp:posOffset>3571402</wp:posOffset>
            </wp:positionH>
            <wp:positionV relativeFrom="page">
              <wp:posOffset>6657340</wp:posOffset>
            </wp:positionV>
            <wp:extent cx="2498090" cy="223520"/>
            <wp:effectExtent l="0" t="0" r="0" b="0"/>
            <wp:wrapTight wrapText="bothSides">
              <wp:wrapPolygon edited="0">
                <wp:start x="329" y="3682"/>
                <wp:lineTo x="329" y="12886"/>
                <wp:lineTo x="824" y="14727"/>
                <wp:lineTo x="2965" y="18409"/>
                <wp:lineTo x="17954" y="18409"/>
                <wp:lineTo x="20260" y="14727"/>
                <wp:lineTo x="20590" y="9205"/>
                <wp:lineTo x="19766" y="3682"/>
                <wp:lineTo x="329" y="3682"/>
              </wp:wrapPolygon>
            </wp:wrapTight>
            <wp:docPr id="700232085" name="Picture 4" descr="P4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32085" name="Picture 4" descr="P413#y1"/>
                    <pic:cNvPicPr>
                      <a:picLocks noChangeAspect="1" noChangeArrowheads="1"/>
                    </pic:cNvPicPr>
                  </pic:nvPicPr>
                  <pic:blipFill rotWithShape="1">
                    <a:blip r:embed="rId50">
                      <a:extLst>
                        <a:ext uri="{28A0092B-C50C-407E-A947-70E740481C1C}">
                          <a14:useLocalDpi xmlns:a14="http://schemas.microsoft.com/office/drawing/2010/main" val="0"/>
                        </a:ext>
                      </a:extLst>
                    </a:blip>
                    <a:srcRect l="1" r="57078" b="7586"/>
                    <a:stretch>
                      <a:fillRect/>
                    </a:stretch>
                  </pic:blipFill>
                  <pic:spPr bwMode="auto">
                    <a:xfrm>
                      <a:off x="0" y="0"/>
                      <a:ext cx="2498090" cy="22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561F6" w:rsidRPr="0030690A">
        <w:rPr>
          <w:rFonts w:eastAsia="Arial"/>
        </w:rPr>
        <w:t>If it wasn’t for her role as an AWO, Bubbles acknowledges that she wouldn’t have the same opportunity to learn from and care for Country as she does now. “This is stuff you can’t learn in books. It’s about being on Country and learning from each other. It’s about respecting what’s been passed down and continuing that cycle,” Bubbles says. “I get to come home to Country, I get</w:t>
      </w:r>
    </w:p>
    <w:p w14:paraId="59C3F0C4" w14:textId="6A7E0DAA" w:rsidR="00A561F6" w:rsidRPr="0030690A" w:rsidRDefault="00A561F6" w:rsidP="0030690A">
      <w:pPr>
        <w:rPr>
          <w:rFonts w:eastAsia="Arial"/>
        </w:rPr>
      </w:pPr>
      <w:r w:rsidRPr="0030690A">
        <w:rPr>
          <w:rFonts w:eastAsia="Arial"/>
        </w:rPr>
        <w:t>to work with my Mob. I get to learn stuff that I didn’t learn before. And then hopefully I can pass it on.”</w:t>
      </w:r>
    </w:p>
    <w:p w14:paraId="4CF88118" w14:textId="1C045123" w:rsidR="00A561F6" w:rsidRPr="0030690A" w:rsidRDefault="00A561F6" w:rsidP="0030690A">
      <w:pPr>
        <w:rPr>
          <w:rFonts w:eastAsia="Arial"/>
        </w:rPr>
      </w:pPr>
      <w:r w:rsidRPr="0030690A">
        <w:rPr>
          <w:rFonts w:eastAsia="Arial"/>
        </w:rPr>
        <w:t xml:space="preserve">“I can’t get enough of it,” Bubbles says. “I never looked at the river before the way I do now. There are reasons we </w:t>
      </w:r>
      <w:proofErr w:type="gramStart"/>
      <w:r w:rsidRPr="0030690A">
        <w:rPr>
          <w:rFonts w:eastAsia="Arial"/>
        </w:rPr>
        <w:t>have to</w:t>
      </w:r>
      <w:proofErr w:type="gramEnd"/>
      <w:r w:rsidRPr="0030690A">
        <w:rPr>
          <w:rFonts w:eastAsia="Arial"/>
        </w:rPr>
        <w:t xml:space="preserve"> look after the water and the only way to learn is that you </w:t>
      </w:r>
      <w:proofErr w:type="gramStart"/>
      <w:r w:rsidRPr="0030690A">
        <w:rPr>
          <w:rFonts w:eastAsia="Arial"/>
        </w:rPr>
        <w:t>have to</w:t>
      </w:r>
      <w:proofErr w:type="gramEnd"/>
      <w:r w:rsidRPr="0030690A">
        <w:rPr>
          <w:rFonts w:eastAsia="Arial"/>
        </w:rPr>
        <w:t xml:space="preserve"> go out to the land, the Country, the water.”</w:t>
      </w:r>
    </w:p>
    <w:p w14:paraId="747D5327" w14:textId="59FA3D99" w:rsidR="00A561F6" w:rsidRPr="0030690A" w:rsidRDefault="00A561F6" w:rsidP="0030690A">
      <w:pPr>
        <w:rPr>
          <w:rFonts w:eastAsia="Arial"/>
        </w:rPr>
      </w:pPr>
      <w:r w:rsidRPr="0030690A">
        <w:rPr>
          <w:rFonts w:eastAsia="Arial"/>
        </w:rPr>
        <w:t xml:space="preserve">Bubbles works in collaboration with her mentors and fellow </w:t>
      </w:r>
      <w:proofErr w:type="spellStart"/>
      <w:r w:rsidRPr="0030690A">
        <w:rPr>
          <w:rFonts w:eastAsia="Arial"/>
        </w:rPr>
        <w:t>Ngarigo</w:t>
      </w:r>
      <w:proofErr w:type="spellEnd"/>
      <w:r w:rsidRPr="0030690A">
        <w:rPr>
          <w:rFonts w:eastAsia="Arial"/>
        </w:rPr>
        <w:t xml:space="preserve"> Monero Traditional Owners Tim Paton and Sam Pender. Together, they share knowledge and work with Community to care for Country.</w:t>
      </w:r>
    </w:p>
    <w:p w14:paraId="06EBEC6B" w14:textId="77777777" w:rsidR="00A561F6" w:rsidRPr="0030690A" w:rsidRDefault="00A561F6" w:rsidP="0030690A">
      <w:pPr>
        <w:rPr>
          <w:rFonts w:eastAsia="Arial"/>
        </w:rPr>
      </w:pPr>
      <w:r w:rsidRPr="0030690A">
        <w:rPr>
          <w:rFonts w:eastAsia="Arial"/>
        </w:rPr>
        <w:t>For Bubbles, Tim and Sam, caring for Country and waterways is much more than a job. They see it as a responsibility with great meaning, an opportunity to continue cultural knowledge and implement learnings from their Elders.</w:t>
      </w:r>
    </w:p>
    <w:p w14:paraId="23D9720E" w14:textId="77777777" w:rsidR="00A561F6" w:rsidRPr="0030690A" w:rsidRDefault="00A561F6" w:rsidP="0030690A">
      <w:pPr>
        <w:rPr>
          <w:rFonts w:eastAsia="Arial"/>
        </w:rPr>
      </w:pPr>
      <w:r w:rsidRPr="0030690A">
        <w:rPr>
          <w:rFonts w:eastAsia="Arial"/>
        </w:rPr>
        <w:t>“This is part of our history of where our Mob lay their footprints here. You know, they come from Jindabyne all the way down to here [to the mouth of the Snowy River]. It’s a long trip,” Bubbles says.</w:t>
      </w:r>
    </w:p>
    <w:p w14:paraId="67F94ADD" w14:textId="77777777" w:rsidR="00A561F6" w:rsidRPr="0030690A" w:rsidRDefault="00A561F6" w:rsidP="0030690A">
      <w:pPr>
        <w:rPr>
          <w:rFonts w:eastAsia="Arial"/>
        </w:rPr>
      </w:pPr>
      <w:r w:rsidRPr="0030690A">
        <w:rPr>
          <w:rFonts w:eastAsia="Arial"/>
        </w:rPr>
        <w:t>Historically, the river systems were used as passageways. It’s a method of travelling through Country that Bubbles, Tim and Sam would like to see</w:t>
      </w:r>
    </w:p>
    <w:p w14:paraId="61BA00EF" w14:textId="6FDA1F83" w:rsidR="00A561F6" w:rsidRPr="0030690A" w:rsidRDefault="00F00962" w:rsidP="0030690A">
      <w:pPr>
        <w:rPr>
          <w:rFonts w:eastAsia="Arial"/>
        </w:rPr>
      </w:pPr>
      <w:r>
        <w:rPr>
          <w:noProof/>
        </w:rPr>
        <w:lastRenderedPageBreak/>
        <mc:AlternateContent>
          <mc:Choice Requires="wps">
            <w:drawing>
              <wp:anchor distT="0" distB="0" distL="114300" distR="114300" simplePos="0" relativeHeight="251658249" behindDoc="0" locked="0" layoutInCell="1" allowOverlap="1" wp14:anchorId="56E4CA61" wp14:editId="6AD57538">
                <wp:simplePos x="0" y="0"/>
                <wp:positionH relativeFrom="margin">
                  <wp:posOffset>3829998</wp:posOffset>
                </wp:positionH>
                <wp:positionV relativeFrom="paragraph">
                  <wp:posOffset>14691</wp:posOffset>
                </wp:positionV>
                <wp:extent cx="2029460" cy="1233170"/>
                <wp:effectExtent l="0" t="0" r="8890" b="5080"/>
                <wp:wrapNone/>
                <wp:docPr id="2032064655" name="Textbox 8" descr="P420TB26#y1"/>
                <wp:cNvGraphicFramePr/>
                <a:graphic xmlns:a="http://schemas.openxmlformats.org/drawingml/2006/main">
                  <a:graphicData uri="http://schemas.microsoft.com/office/word/2010/wordprocessingShape">
                    <wps:wsp>
                      <wps:cNvSpPr txBox="1"/>
                      <wps:spPr>
                        <a:xfrm>
                          <a:off x="0" y="0"/>
                          <a:ext cx="2029460" cy="1233170"/>
                        </a:xfrm>
                        <a:prstGeom prst="rect">
                          <a:avLst/>
                        </a:prstGeom>
                        <a:solidFill>
                          <a:srgbClr val="231F20">
                            <a:alpha val="75000"/>
                          </a:srgbClr>
                        </a:solidFill>
                      </wps:spPr>
                      <wps:txbx>
                        <w:txbxContent>
                          <w:p w14:paraId="63320EE8" w14:textId="74246880" w:rsidR="00212792" w:rsidRDefault="00212792" w:rsidP="00212792">
                            <w:pPr>
                              <w:spacing w:before="65" w:line="249" w:lineRule="auto"/>
                              <w:ind w:left="110" w:right="106"/>
                              <w:rPr>
                                <w:color w:val="000000"/>
                                <w:sz w:val="26"/>
                              </w:rPr>
                            </w:pPr>
                            <w:r w:rsidRPr="00212792">
                              <w:rPr>
                                <w:color w:val="FFFFFF"/>
                                <w:spacing w:val="-2"/>
                                <w:sz w:val="24"/>
                                <w:szCs w:val="24"/>
                              </w:rPr>
                              <w:t>There</w:t>
                            </w:r>
                            <w:r w:rsidRPr="00212792">
                              <w:rPr>
                                <w:color w:val="FFFFFF"/>
                                <w:spacing w:val="-17"/>
                                <w:sz w:val="24"/>
                                <w:szCs w:val="24"/>
                              </w:rPr>
                              <w:t xml:space="preserve"> </w:t>
                            </w:r>
                            <w:r w:rsidRPr="00212792">
                              <w:rPr>
                                <w:color w:val="FFFFFF"/>
                                <w:spacing w:val="-2"/>
                                <w:sz w:val="24"/>
                                <w:szCs w:val="24"/>
                              </w:rPr>
                              <w:t>are</w:t>
                            </w:r>
                            <w:r w:rsidRPr="00212792">
                              <w:rPr>
                                <w:color w:val="FFFFFF"/>
                                <w:spacing w:val="-16"/>
                                <w:sz w:val="24"/>
                                <w:szCs w:val="24"/>
                              </w:rPr>
                              <w:t xml:space="preserve"> </w:t>
                            </w:r>
                            <w:r w:rsidRPr="00212792">
                              <w:rPr>
                                <w:color w:val="FFFFFF"/>
                                <w:spacing w:val="-2"/>
                                <w:sz w:val="24"/>
                                <w:szCs w:val="24"/>
                              </w:rPr>
                              <w:t>reasons</w:t>
                            </w:r>
                            <w:r w:rsidRPr="00212792">
                              <w:rPr>
                                <w:color w:val="FFFFFF"/>
                                <w:spacing w:val="-16"/>
                                <w:sz w:val="24"/>
                                <w:szCs w:val="24"/>
                              </w:rPr>
                              <w:t xml:space="preserve"> </w:t>
                            </w:r>
                            <w:r w:rsidRPr="00212792">
                              <w:rPr>
                                <w:color w:val="FFFFFF"/>
                                <w:spacing w:val="-2"/>
                                <w:sz w:val="24"/>
                                <w:szCs w:val="24"/>
                              </w:rPr>
                              <w:t>we</w:t>
                            </w:r>
                            <w:r w:rsidRPr="00212792">
                              <w:rPr>
                                <w:color w:val="FFFFFF"/>
                                <w:spacing w:val="-16"/>
                                <w:sz w:val="24"/>
                                <w:szCs w:val="24"/>
                              </w:rPr>
                              <w:t xml:space="preserve"> </w:t>
                            </w:r>
                            <w:proofErr w:type="gramStart"/>
                            <w:r w:rsidRPr="00212792">
                              <w:rPr>
                                <w:color w:val="FFFFFF"/>
                                <w:spacing w:val="-2"/>
                                <w:sz w:val="24"/>
                                <w:szCs w:val="24"/>
                              </w:rPr>
                              <w:t>have</w:t>
                            </w:r>
                            <w:r w:rsidRPr="00212792">
                              <w:rPr>
                                <w:color w:val="FFFFFF"/>
                                <w:spacing w:val="-16"/>
                                <w:sz w:val="24"/>
                                <w:szCs w:val="24"/>
                              </w:rPr>
                              <w:t xml:space="preserve"> </w:t>
                            </w:r>
                            <w:r w:rsidRPr="00212792">
                              <w:rPr>
                                <w:color w:val="FFFFFF"/>
                                <w:spacing w:val="-2"/>
                                <w:sz w:val="24"/>
                                <w:szCs w:val="24"/>
                              </w:rPr>
                              <w:t>to</w:t>
                            </w:r>
                            <w:proofErr w:type="gramEnd"/>
                            <w:r w:rsidRPr="00212792">
                              <w:rPr>
                                <w:color w:val="FFFFFF"/>
                                <w:spacing w:val="-2"/>
                                <w:sz w:val="24"/>
                                <w:szCs w:val="24"/>
                              </w:rPr>
                              <w:t xml:space="preserve"> </w:t>
                            </w:r>
                            <w:r w:rsidRPr="00212792">
                              <w:rPr>
                                <w:color w:val="FFFFFF"/>
                                <w:sz w:val="24"/>
                                <w:szCs w:val="24"/>
                              </w:rPr>
                              <w:t xml:space="preserve">look after the water and the only way to learn is that you </w:t>
                            </w:r>
                            <w:proofErr w:type="gramStart"/>
                            <w:r w:rsidRPr="00212792">
                              <w:rPr>
                                <w:color w:val="FFFFFF"/>
                                <w:sz w:val="24"/>
                                <w:szCs w:val="24"/>
                              </w:rPr>
                              <w:t>have to</w:t>
                            </w:r>
                            <w:proofErr w:type="gramEnd"/>
                            <w:r w:rsidRPr="00212792">
                              <w:rPr>
                                <w:color w:val="FFFFFF"/>
                                <w:sz w:val="24"/>
                                <w:szCs w:val="24"/>
                              </w:rPr>
                              <w:t xml:space="preserve"> go out to the</w:t>
                            </w:r>
                            <w:r w:rsidRPr="00212792">
                              <w:rPr>
                                <w:color w:val="000000"/>
                                <w:sz w:val="24"/>
                                <w:szCs w:val="24"/>
                              </w:rPr>
                              <w:t xml:space="preserve"> </w:t>
                            </w:r>
                            <w:r w:rsidRPr="00212792">
                              <w:rPr>
                                <w:color w:val="FFFFFF"/>
                                <w:spacing w:val="-2"/>
                                <w:sz w:val="24"/>
                                <w:szCs w:val="24"/>
                              </w:rPr>
                              <w:t>land,</w:t>
                            </w:r>
                            <w:r w:rsidRPr="00212792">
                              <w:rPr>
                                <w:color w:val="FFFFFF"/>
                                <w:spacing w:val="-17"/>
                                <w:sz w:val="24"/>
                                <w:szCs w:val="24"/>
                              </w:rPr>
                              <w:t xml:space="preserve"> </w:t>
                            </w:r>
                            <w:r w:rsidRPr="00212792">
                              <w:rPr>
                                <w:color w:val="FFFFFF"/>
                                <w:spacing w:val="-2"/>
                                <w:sz w:val="24"/>
                                <w:szCs w:val="24"/>
                              </w:rPr>
                              <w:t>the</w:t>
                            </w:r>
                            <w:r w:rsidRPr="00212792">
                              <w:rPr>
                                <w:color w:val="FFFFFF"/>
                                <w:spacing w:val="-16"/>
                                <w:sz w:val="24"/>
                                <w:szCs w:val="24"/>
                              </w:rPr>
                              <w:t xml:space="preserve"> </w:t>
                            </w:r>
                            <w:r w:rsidRPr="00212792">
                              <w:rPr>
                                <w:color w:val="FFFFFF"/>
                                <w:spacing w:val="-2"/>
                                <w:sz w:val="24"/>
                                <w:szCs w:val="24"/>
                              </w:rPr>
                              <w:t xml:space="preserve">Country, </w:t>
                            </w:r>
                            <w:r w:rsidRPr="00212792">
                              <w:rPr>
                                <w:color w:val="FFFFFF"/>
                                <w:sz w:val="24"/>
                                <w:szCs w:val="24"/>
                              </w:rPr>
                              <w:t>the</w:t>
                            </w:r>
                            <w:r>
                              <w:rPr>
                                <w:color w:val="FFFFFF"/>
                                <w:sz w:val="26"/>
                              </w:rPr>
                              <w:t xml:space="preserve"> water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6E4CA61" id="Textbox 8" o:spid="_x0000_s1030" type="#_x0000_t202" alt="P420TB26#y1" style="position:absolute;margin-left:301.55pt;margin-top:1.15pt;width:159.8pt;height:97.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" fillcolor="#231f20" stroked="f">
                <v:fill opacity="49087f"/>
                <v:textbox inset="0,0,0,0">
                  <w:txbxContent>
                    <w:p w14:paraId="63320EE8" w14:textId="74246880" w:rsidR="00212792" w:rsidRDefault="00212792" w:rsidP="00212792">
                      <w:pPr>
                        <w:spacing w:before="65" w:line="249" w:lineRule="auto"/>
                        <w:ind w:left="110" w:right="106"/>
                        <w:rPr>
                          <w:color w:val="000000"/>
                          <w:sz w:val="26"/>
                        </w:rPr>
                      </w:pPr>
                      <w:r w:rsidRPr="00212792">
                        <w:rPr>
                          <w:color w:val="FFFFFF"/>
                          <w:spacing w:val="-2"/>
                          <w:sz w:val="24"/>
                          <w:szCs w:val="24"/>
                        </w:rPr>
                        <w:t>There</w:t>
                      </w:r>
                      <w:r w:rsidRPr="00212792">
                        <w:rPr>
                          <w:color w:val="FFFFFF"/>
                          <w:spacing w:val="-17"/>
                          <w:sz w:val="24"/>
                          <w:szCs w:val="24"/>
                        </w:rPr>
                        <w:t xml:space="preserve"> </w:t>
                      </w:r>
                      <w:r w:rsidRPr="00212792">
                        <w:rPr>
                          <w:color w:val="FFFFFF"/>
                          <w:spacing w:val="-2"/>
                          <w:sz w:val="24"/>
                          <w:szCs w:val="24"/>
                        </w:rPr>
                        <w:t>are</w:t>
                      </w:r>
                      <w:r w:rsidRPr="00212792">
                        <w:rPr>
                          <w:color w:val="FFFFFF"/>
                          <w:spacing w:val="-16"/>
                          <w:sz w:val="24"/>
                          <w:szCs w:val="24"/>
                        </w:rPr>
                        <w:t xml:space="preserve"> </w:t>
                      </w:r>
                      <w:r w:rsidRPr="00212792">
                        <w:rPr>
                          <w:color w:val="FFFFFF"/>
                          <w:spacing w:val="-2"/>
                          <w:sz w:val="24"/>
                          <w:szCs w:val="24"/>
                        </w:rPr>
                        <w:t>reasons</w:t>
                      </w:r>
                      <w:r w:rsidRPr="00212792">
                        <w:rPr>
                          <w:color w:val="FFFFFF"/>
                          <w:spacing w:val="-16"/>
                          <w:sz w:val="24"/>
                          <w:szCs w:val="24"/>
                        </w:rPr>
                        <w:t xml:space="preserve"> </w:t>
                      </w:r>
                      <w:r w:rsidRPr="00212792">
                        <w:rPr>
                          <w:color w:val="FFFFFF"/>
                          <w:spacing w:val="-2"/>
                          <w:sz w:val="24"/>
                          <w:szCs w:val="24"/>
                        </w:rPr>
                        <w:t>we</w:t>
                      </w:r>
                      <w:r w:rsidRPr="00212792">
                        <w:rPr>
                          <w:color w:val="FFFFFF"/>
                          <w:spacing w:val="-16"/>
                          <w:sz w:val="24"/>
                          <w:szCs w:val="24"/>
                        </w:rPr>
                        <w:t xml:space="preserve"> </w:t>
                      </w:r>
                      <w:proofErr w:type="gramStart"/>
                      <w:r w:rsidRPr="00212792">
                        <w:rPr>
                          <w:color w:val="FFFFFF"/>
                          <w:spacing w:val="-2"/>
                          <w:sz w:val="24"/>
                          <w:szCs w:val="24"/>
                        </w:rPr>
                        <w:t>have</w:t>
                      </w:r>
                      <w:r w:rsidRPr="00212792">
                        <w:rPr>
                          <w:color w:val="FFFFFF"/>
                          <w:spacing w:val="-16"/>
                          <w:sz w:val="24"/>
                          <w:szCs w:val="24"/>
                        </w:rPr>
                        <w:t xml:space="preserve"> </w:t>
                      </w:r>
                      <w:r w:rsidRPr="00212792">
                        <w:rPr>
                          <w:color w:val="FFFFFF"/>
                          <w:spacing w:val="-2"/>
                          <w:sz w:val="24"/>
                          <w:szCs w:val="24"/>
                        </w:rPr>
                        <w:t>to</w:t>
                      </w:r>
                      <w:proofErr w:type="gramEnd"/>
                      <w:r w:rsidRPr="00212792">
                        <w:rPr>
                          <w:color w:val="FFFFFF"/>
                          <w:spacing w:val="-2"/>
                          <w:sz w:val="24"/>
                          <w:szCs w:val="24"/>
                        </w:rPr>
                        <w:t xml:space="preserve"> </w:t>
                      </w:r>
                      <w:r w:rsidRPr="00212792">
                        <w:rPr>
                          <w:color w:val="FFFFFF"/>
                          <w:sz w:val="24"/>
                          <w:szCs w:val="24"/>
                        </w:rPr>
                        <w:t xml:space="preserve">look after the water and the only way to learn is that you </w:t>
                      </w:r>
                      <w:proofErr w:type="gramStart"/>
                      <w:r w:rsidRPr="00212792">
                        <w:rPr>
                          <w:color w:val="FFFFFF"/>
                          <w:sz w:val="24"/>
                          <w:szCs w:val="24"/>
                        </w:rPr>
                        <w:t>have to</w:t>
                      </w:r>
                      <w:proofErr w:type="gramEnd"/>
                      <w:r w:rsidRPr="00212792">
                        <w:rPr>
                          <w:color w:val="FFFFFF"/>
                          <w:sz w:val="24"/>
                          <w:szCs w:val="24"/>
                        </w:rPr>
                        <w:t xml:space="preserve"> go out to the</w:t>
                      </w:r>
                      <w:r w:rsidRPr="00212792">
                        <w:rPr>
                          <w:color w:val="000000"/>
                          <w:sz w:val="24"/>
                          <w:szCs w:val="24"/>
                        </w:rPr>
                        <w:t xml:space="preserve"> </w:t>
                      </w:r>
                      <w:r w:rsidRPr="00212792">
                        <w:rPr>
                          <w:color w:val="FFFFFF"/>
                          <w:spacing w:val="-2"/>
                          <w:sz w:val="24"/>
                          <w:szCs w:val="24"/>
                        </w:rPr>
                        <w:t>land,</w:t>
                      </w:r>
                      <w:r w:rsidRPr="00212792">
                        <w:rPr>
                          <w:color w:val="FFFFFF"/>
                          <w:spacing w:val="-17"/>
                          <w:sz w:val="24"/>
                          <w:szCs w:val="24"/>
                        </w:rPr>
                        <w:t xml:space="preserve"> </w:t>
                      </w:r>
                      <w:r w:rsidRPr="00212792">
                        <w:rPr>
                          <w:color w:val="FFFFFF"/>
                          <w:spacing w:val="-2"/>
                          <w:sz w:val="24"/>
                          <w:szCs w:val="24"/>
                        </w:rPr>
                        <w:t>the</w:t>
                      </w:r>
                      <w:r w:rsidRPr="00212792">
                        <w:rPr>
                          <w:color w:val="FFFFFF"/>
                          <w:spacing w:val="-16"/>
                          <w:sz w:val="24"/>
                          <w:szCs w:val="24"/>
                        </w:rPr>
                        <w:t xml:space="preserve"> </w:t>
                      </w:r>
                      <w:r w:rsidRPr="00212792">
                        <w:rPr>
                          <w:color w:val="FFFFFF"/>
                          <w:spacing w:val="-2"/>
                          <w:sz w:val="24"/>
                          <w:szCs w:val="24"/>
                        </w:rPr>
                        <w:t xml:space="preserve">Country, </w:t>
                      </w:r>
                      <w:r w:rsidRPr="00212792">
                        <w:rPr>
                          <w:color w:val="FFFFFF"/>
                          <w:sz w:val="24"/>
                          <w:szCs w:val="24"/>
                        </w:rPr>
                        <w:t>the</w:t>
                      </w:r>
                      <w:r>
                        <w:rPr>
                          <w:color w:val="FFFFFF"/>
                          <w:sz w:val="26"/>
                        </w:rPr>
                        <w:t xml:space="preserve"> water</w:t>
                      </w:r>
                    </w:p>
                  </w:txbxContent>
                </v:textbox>
                <w10:wrap anchorx="margin"/>
              </v:shape>
            </w:pict>
          </mc:Fallback>
        </mc:AlternateContent>
      </w:r>
      <w:r w:rsidR="00A561F6" w:rsidRPr="0030690A">
        <w:rPr>
          <w:rFonts w:eastAsia="Arial"/>
        </w:rPr>
        <w:t>revitalised. A key aspiration is to have men’s and women’s camps, bringing Mob together to travel through the Snowy River system and get back into the high country.</w:t>
      </w:r>
    </w:p>
    <w:p w14:paraId="37C2CC4F" w14:textId="4CAEFAD8" w:rsidR="00A561F6" w:rsidRPr="00F00962" w:rsidRDefault="008507F3" w:rsidP="0030690A">
      <w:pPr>
        <w:rPr>
          <w:rFonts w:eastAsia="Arial"/>
        </w:rPr>
      </w:pPr>
      <w:r w:rsidRPr="00A37B86">
        <w:rPr>
          <w:noProof/>
        </w:rPr>
        <mc:AlternateContent>
          <mc:Choice Requires="wps">
            <w:drawing>
              <wp:anchor distT="0" distB="0" distL="114300" distR="114300" simplePos="0" relativeHeight="251658248" behindDoc="0" locked="0" layoutInCell="1" allowOverlap="1" wp14:anchorId="02A50E6F" wp14:editId="5AFB3491">
                <wp:simplePos x="0" y="0"/>
                <wp:positionH relativeFrom="column">
                  <wp:posOffset>3510767</wp:posOffset>
                </wp:positionH>
                <wp:positionV relativeFrom="page">
                  <wp:posOffset>867410</wp:posOffset>
                </wp:positionV>
                <wp:extent cx="244475" cy="165100"/>
                <wp:effectExtent l="0" t="0" r="3175" b="6350"/>
                <wp:wrapNone/>
                <wp:docPr id="181993077" name="Graphic 6" descr="P421#y2"/>
                <wp:cNvGraphicFramePr/>
                <a:graphic xmlns:a="http://schemas.openxmlformats.org/drawingml/2006/main">
                  <a:graphicData uri="http://schemas.microsoft.com/office/word/2010/wordprocessingShape">
                    <wps:wsp>
                      <wps:cNvSpPr/>
                      <wps:spPr>
                        <a:xfrm>
                          <a:off x="0" y="0"/>
                          <a:ext cx="244475" cy="165100"/>
                        </a:xfrm>
                        <a:custGeom>
                          <a:avLst/>
                          <a:gdLst/>
                          <a:ahLst/>
                          <a:cxnLst/>
                          <a:rect l="l" t="t" r="r" b="b"/>
                          <a:pathLst>
                            <a:path w="306070" h="207010">
                              <a:moveTo>
                                <a:pt x="117843" y="0"/>
                              </a:moveTo>
                              <a:lnTo>
                                <a:pt x="72123" y="15405"/>
                              </a:lnTo>
                              <a:lnTo>
                                <a:pt x="34874" y="38506"/>
                              </a:lnTo>
                              <a:lnTo>
                                <a:pt x="9423" y="69684"/>
                              </a:lnTo>
                              <a:lnTo>
                                <a:pt x="0" y="107823"/>
                              </a:lnTo>
                              <a:lnTo>
                                <a:pt x="0" y="206844"/>
                              </a:lnTo>
                              <a:lnTo>
                                <a:pt x="117843" y="206844"/>
                              </a:lnTo>
                              <a:lnTo>
                                <a:pt x="117843" y="107823"/>
                              </a:lnTo>
                              <a:lnTo>
                                <a:pt x="60337" y="107823"/>
                              </a:lnTo>
                              <a:lnTo>
                                <a:pt x="61148" y="97743"/>
                              </a:lnTo>
                              <a:lnTo>
                                <a:pt x="83103" y="59600"/>
                              </a:lnTo>
                              <a:lnTo>
                                <a:pt x="117843" y="42545"/>
                              </a:lnTo>
                              <a:lnTo>
                                <a:pt x="117843" y="0"/>
                              </a:lnTo>
                              <a:close/>
                            </a:path>
                            <a:path w="306070" h="207010">
                              <a:moveTo>
                                <a:pt x="305460" y="0"/>
                              </a:moveTo>
                              <a:lnTo>
                                <a:pt x="259727" y="15405"/>
                              </a:lnTo>
                              <a:lnTo>
                                <a:pt x="222491" y="38506"/>
                              </a:lnTo>
                              <a:lnTo>
                                <a:pt x="197040" y="69684"/>
                              </a:lnTo>
                              <a:lnTo>
                                <a:pt x="187604" y="107823"/>
                              </a:lnTo>
                              <a:lnTo>
                                <a:pt x="187604" y="206844"/>
                              </a:lnTo>
                              <a:lnTo>
                                <a:pt x="305460" y="206844"/>
                              </a:lnTo>
                              <a:lnTo>
                                <a:pt x="305460" y="107823"/>
                              </a:lnTo>
                              <a:lnTo>
                                <a:pt x="247942" y="107823"/>
                              </a:lnTo>
                              <a:lnTo>
                                <a:pt x="248754" y="97743"/>
                              </a:lnTo>
                              <a:lnTo>
                                <a:pt x="270720" y="59600"/>
                              </a:lnTo>
                              <a:lnTo>
                                <a:pt x="305460" y="42545"/>
                              </a:lnTo>
                              <a:lnTo>
                                <a:pt x="305460" y="0"/>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5A1F" id="Graphic 6" o:spid="_x0000_s1026" style="position:absolute;margin-left:276.45pt;margin-top:68.3pt;width:19.25pt;height:1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6070,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" path="m117843,l72123,15405,34874,38506,9423,69684,,107823r,99021l117843,206844r,-99021l60337,107823r811,-10080l83103,59600,117843,42545,117843,xem305460,l259727,15405,222491,38506,197040,69684r-9436,38139l187604,206844r117856,l305460,107823r-57518,l248754,97743,270720,59600,305460,42545,305460,xe" stroked="f">
                <v:path arrowok="t"/>
                <w10:wrap anchory="page"/>
              </v:shape>
            </w:pict>
          </mc:Fallback>
        </mc:AlternateContent>
      </w:r>
      <w:r w:rsidR="00D47ED5" w:rsidRPr="0030690A">
        <w:rPr>
          <w:rFonts w:eastAsia="Arial"/>
          <w:noProof/>
        </w:rPr>
        <w:drawing>
          <wp:anchor distT="0" distB="0" distL="114300" distR="114300" simplePos="0" relativeHeight="251658264" behindDoc="1" locked="0" layoutInCell="1" allowOverlap="1" wp14:anchorId="77111333" wp14:editId="682C2352">
            <wp:simplePos x="0" y="0"/>
            <wp:positionH relativeFrom="page">
              <wp:posOffset>4029710</wp:posOffset>
            </wp:positionH>
            <wp:positionV relativeFrom="page">
              <wp:posOffset>626745</wp:posOffset>
            </wp:positionV>
            <wp:extent cx="2768600" cy="4570730"/>
            <wp:effectExtent l="0" t="0" r="0" b="1270"/>
            <wp:wrapSquare wrapText="bothSides"/>
            <wp:docPr id="95221339" name="Image 5" descr="P421#y1"/>
            <wp:cNvGraphicFramePr/>
            <a:graphic xmlns:a="http://schemas.openxmlformats.org/drawingml/2006/main">
              <a:graphicData uri="http://schemas.openxmlformats.org/drawingml/2006/picture">
                <pic:pic xmlns:pic="http://schemas.openxmlformats.org/drawingml/2006/picture">
                  <pic:nvPicPr>
                    <pic:cNvPr id="95221339" name="Image 5" descr="P421#y1"/>
                    <pic:cNvPicPr/>
                  </pic:nvPicPr>
                  <pic:blipFill>
                    <a:blip r:embed="rId51" cstate="print"/>
                    <a:stretch>
                      <a:fillRect/>
                    </a:stretch>
                  </pic:blipFill>
                  <pic:spPr>
                    <a:xfrm>
                      <a:off x="0" y="0"/>
                      <a:ext cx="2768600" cy="4570730"/>
                    </a:xfrm>
                    <a:prstGeom prst="rect">
                      <a:avLst/>
                    </a:prstGeom>
                  </pic:spPr>
                </pic:pic>
              </a:graphicData>
            </a:graphic>
            <wp14:sizeRelH relativeFrom="margin">
              <wp14:pctWidth>0</wp14:pctWidth>
            </wp14:sizeRelH>
            <wp14:sizeRelV relativeFrom="margin">
              <wp14:pctHeight>0</wp14:pctHeight>
            </wp14:sizeRelV>
          </wp:anchor>
        </w:drawing>
      </w:r>
      <w:r w:rsidR="00A561F6" w:rsidRPr="0030690A">
        <w:rPr>
          <w:rFonts w:eastAsia="Arial"/>
        </w:rPr>
        <w:t xml:space="preserve">Bubbles’ learnings have emphasised the importance of asking questions of Elders and passing on cultural knowledge before it’s too late. She often reflects on the missed opportunity to ask her own Elders these questions before they were gone, and so she makes sure to bring her nieces and nephews with </w:t>
      </w:r>
      <w:r w:rsidR="00A561F6" w:rsidRPr="00F00962">
        <w:rPr>
          <w:rFonts w:eastAsia="Arial"/>
        </w:rPr>
        <w:t>her when she’s working with Tim and Sam.</w:t>
      </w:r>
    </w:p>
    <w:p w14:paraId="4724B35D" w14:textId="2073B6D4" w:rsidR="00A561F6" w:rsidRPr="0030690A" w:rsidRDefault="0007752C" w:rsidP="0030690A">
      <w:pPr>
        <w:rPr>
          <w:rFonts w:eastAsia="Arial"/>
        </w:rPr>
      </w:pPr>
      <w:r w:rsidRPr="00F00962">
        <w:rPr>
          <w:rFonts w:eastAsia="Arial"/>
          <w:noProof/>
        </w:rPr>
        <mc:AlternateContent>
          <mc:Choice Requires="wps">
            <w:drawing>
              <wp:anchor distT="0" distB="0" distL="114300" distR="114300" simplePos="0" relativeHeight="251658247" behindDoc="0" locked="0" layoutInCell="1" allowOverlap="1" wp14:anchorId="74D7653B" wp14:editId="1E87F0C6">
                <wp:simplePos x="0" y="0"/>
                <wp:positionH relativeFrom="page">
                  <wp:posOffset>5145996</wp:posOffset>
                </wp:positionH>
                <wp:positionV relativeFrom="paragraph">
                  <wp:posOffset>-9336760</wp:posOffset>
                </wp:positionV>
                <wp:extent cx="2108200" cy="1062990"/>
                <wp:effectExtent l="0" t="0" r="6350" b="3810"/>
                <wp:wrapNone/>
                <wp:docPr id="1561477573" name="Textbox 8" descr="P422TB19#y1"/>
                <wp:cNvGraphicFramePr/>
                <a:graphic xmlns:a="http://schemas.openxmlformats.org/drawingml/2006/main">
                  <a:graphicData uri="http://schemas.microsoft.com/office/word/2010/wordprocessingShape">
                    <wps:wsp>
                      <wps:cNvSpPr txBox="1"/>
                      <wps:spPr>
                        <a:xfrm>
                          <a:off x="0" y="0"/>
                          <a:ext cx="2108200" cy="1062990"/>
                        </a:xfrm>
                        <a:prstGeom prst="rect">
                          <a:avLst/>
                        </a:prstGeom>
                        <a:solidFill>
                          <a:srgbClr val="231F20">
                            <a:alpha val="75000"/>
                          </a:srgbClr>
                        </a:solidFill>
                      </wps:spPr>
                      <wps:txbx>
                        <w:txbxContent>
                          <w:p w14:paraId="19CDCF00" w14:textId="2834FEF9" w:rsidR="008B1CC6" w:rsidRPr="00B32237" w:rsidRDefault="008B1CC6" w:rsidP="004B6999">
                            <w:pPr>
                              <w:spacing w:before="65" w:line="249" w:lineRule="auto"/>
                              <w:ind w:left="110" w:right="106"/>
                              <w:rPr>
                                <w:color w:val="000000"/>
                                <w:sz w:val="24"/>
                                <w:szCs w:val="24"/>
                              </w:rPr>
                            </w:pPr>
                            <w:r w:rsidRPr="00B32237">
                              <w:rPr>
                                <w:color w:val="FFFFFF"/>
                                <w:spacing w:val="-2"/>
                                <w:sz w:val="24"/>
                                <w:szCs w:val="24"/>
                              </w:rPr>
                              <w:t>There</w:t>
                            </w:r>
                            <w:r w:rsidRPr="00B32237">
                              <w:rPr>
                                <w:color w:val="FFFFFF"/>
                                <w:spacing w:val="-17"/>
                                <w:sz w:val="24"/>
                                <w:szCs w:val="24"/>
                              </w:rPr>
                              <w:t xml:space="preserve"> </w:t>
                            </w:r>
                            <w:r w:rsidRPr="00B32237">
                              <w:rPr>
                                <w:color w:val="FFFFFF"/>
                                <w:spacing w:val="-2"/>
                                <w:sz w:val="24"/>
                                <w:szCs w:val="24"/>
                              </w:rPr>
                              <w:t>are</w:t>
                            </w:r>
                            <w:r w:rsidRPr="00B32237">
                              <w:rPr>
                                <w:color w:val="FFFFFF"/>
                                <w:spacing w:val="-16"/>
                                <w:sz w:val="24"/>
                                <w:szCs w:val="24"/>
                              </w:rPr>
                              <w:t xml:space="preserve"> </w:t>
                            </w:r>
                            <w:r w:rsidRPr="00B32237">
                              <w:rPr>
                                <w:color w:val="FFFFFF"/>
                                <w:spacing w:val="-2"/>
                                <w:sz w:val="24"/>
                                <w:szCs w:val="24"/>
                              </w:rPr>
                              <w:t>reasons</w:t>
                            </w:r>
                            <w:r w:rsidRPr="00B32237">
                              <w:rPr>
                                <w:color w:val="FFFFFF"/>
                                <w:spacing w:val="-16"/>
                                <w:sz w:val="24"/>
                                <w:szCs w:val="24"/>
                              </w:rPr>
                              <w:t xml:space="preserve"> </w:t>
                            </w:r>
                            <w:r w:rsidRPr="00B32237">
                              <w:rPr>
                                <w:color w:val="FFFFFF"/>
                                <w:spacing w:val="-2"/>
                                <w:sz w:val="24"/>
                                <w:szCs w:val="24"/>
                              </w:rPr>
                              <w:t>we</w:t>
                            </w:r>
                            <w:r w:rsidRPr="00B32237">
                              <w:rPr>
                                <w:color w:val="FFFFFF"/>
                                <w:spacing w:val="-16"/>
                                <w:sz w:val="24"/>
                                <w:szCs w:val="24"/>
                              </w:rPr>
                              <w:t xml:space="preserve"> </w:t>
                            </w:r>
                            <w:proofErr w:type="gramStart"/>
                            <w:r w:rsidRPr="00B32237">
                              <w:rPr>
                                <w:color w:val="FFFFFF"/>
                                <w:spacing w:val="-2"/>
                                <w:sz w:val="24"/>
                                <w:szCs w:val="24"/>
                              </w:rPr>
                              <w:t>have</w:t>
                            </w:r>
                            <w:r w:rsidRPr="00B32237">
                              <w:rPr>
                                <w:color w:val="FFFFFF"/>
                                <w:spacing w:val="-16"/>
                                <w:sz w:val="24"/>
                                <w:szCs w:val="24"/>
                              </w:rPr>
                              <w:t xml:space="preserve"> </w:t>
                            </w:r>
                            <w:r w:rsidRPr="00B32237">
                              <w:rPr>
                                <w:color w:val="FFFFFF"/>
                                <w:spacing w:val="-2"/>
                                <w:sz w:val="24"/>
                                <w:szCs w:val="24"/>
                              </w:rPr>
                              <w:t>to</w:t>
                            </w:r>
                            <w:proofErr w:type="gramEnd"/>
                            <w:r w:rsidRPr="00B32237">
                              <w:rPr>
                                <w:color w:val="FFFFFF"/>
                                <w:spacing w:val="-2"/>
                                <w:sz w:val="24"/>
                                <w:szCs w:val="24"/>
                              </w:rPr>
                              <w:t xml:space="preserve"> </w:t>
                            </w:r>
                            <w:r w:rsidRPr="00B32237">
                              <w:rPr>
                                <w:color w:val="FFFFFF"/>
                                <w:sz w:val="24"/>
                                <w:szCs w:val="24"/>
                              </w:rPr>
                              <w:t xml:space="preserve">look after the water and the only way to learn is that you </w:t>
                            </w:r>
                            <w:proofErr w:type="gramStart"/>
                            <w:r w:rsidRPr="00B32237">
                              <w:rPr>
                                <w:color w:val="FFFFFF"/>
                                <w:sz w:val="24"/>
                                <w:szCs w:val="24"/>
                              </w:rPr>
                              <w:t>have to</w:t>
                            </w:r>
                            <w:proofErr w:type="gramEnd"/>
                            <w:r w:rsidRPr="00B32237">
                              <w:rPr>
                                <w:color w:val="FFFFFF"/>
                                <w:sz w:val="24"/>
                                <w:szCs w:val="24"/>
                              </w:rPr>
                              <w:t xml:space="preserve"> go out to the</w:t>
                            </w:r>
                            <w:r w:rsidR="004B6999" w:rsidRPr="00B32237">
                              <w:rPr>
                                <w:color w:val="000000"/>
                                <w:sz w:val="24"/>
                                <w:szCs w:val="24"/>
                              </w:rPr>
                              <w:t xml:space="preserve"> </w:t>
                            </w:r>
                            <w:r w:rsidRPr="00B32237">
                              <w:rPr>
                                <w:color w:val="FFFFFF"/>
                                <w:spacing w:val="-2"/>
                                <w:sz w:val="24"/>
                                <w:szCs w:val="24"/>
                              </w:rPr>
                              <w:t>land,</w:t>
                            </w:r>
                            <w:r w:rsidRPr="00B32237">
                              <w:rPr>
                                <w:color w:val="FFFFFF"/>
                                <w:spacing w:val="-17"/>
                                <w:sz w:val="24"/>
                                <w:szCs w:val="24"/>
                              </w:rPr>
                              <w:t xml:space="preserve"> </w:t>
                            </w:r>
                            <w:r w:rsidRPr="00B32237">
                              <w:rPr>
                                <w:color w:val="FFFFFF"/>
                                <w:spacing w:val="-2"/>
                                <w:sz w:val="24"/>
                                <w:szCs w:val="24"/>
                              </w:rPr>
                              <w:t>the</w:t>
                            </w:r>
                            <w:r w:rsidRPr="00B32237">
                              <w:rPr>
                                <w:color w:val="FFFFFF"/>
                                <w:spacing w:val="-16"/>
                                <w:sz w:val="24"/>
                                <w:szCs w:val="24"/>
                              </w:rPr>
                              <w:t xml:space="preserve"> </w:t>
                            </w:r>
                            <w:r w:rsidRPr="00B32237">
                              <w:rPr>
                                <w:color w:val="FFFFFF"/>
                                <w:spacing w:val="-2"/>
                                <w:sz w:val="24"/>
                                <w:szCs w:val="24"/>
                              </w:rPr>
                              <w:t xml:space="preserve">Country, </w:t>
                            </w:r>
                            <w:r w:rsidRPr="00B32237">
                              <w:rPr>
                                <w:color w:val="FFFFFF"/>
                                <w:sz w:val="24"/>
                                <w:szCs w:val="24"/>
                              </w:rPr>
                              <w:t>the water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D7653B" id="_x0000_s1031" type="#_x0000_t202" alt="P422TB19#y1" style="position:absolute;margin-left:405.2pt;margin-top:-735.2pt;width:166pt;height:83.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" fillcolor="#231f20" stroked="f">
                <v:fill opacity="49087f"/>
                <v:textbox inset="0,0,0,0">
                  <w:txbxContent>
                    <w:p w14:paraId="19CDCF00" w14:textId="2834FEF9" w:rsidR="008B1CC6" w:rsidRPr="00B32237" w:rsidRDefault="008B1CC6" w:rsidP="004B6999">
                      <w:pPr>
                        <w:spacing w:before="65" w:line="249" w:lineRule="auto"/>
                        <w:ind w:left="110" w:right="106"/>
                        <w:rPr>
                          <w:color w:val="000000"/>
                          <w:sz w:val="24"/>
                          <w:szCs w:val="24"/>
                        </w:rPr>
                      </w:pPr>
                      <w:r w:rsidRPr="00B32237">
                        <w:rPr>
                          <w:color w:val="FFFFFF"/>
                          <w:spacing w:val="-2"/>
                          <w:sz w:val="24"/>
                          <w:szCs w:val="24"/>
                        </w:rPr>
                        <w:t>There</w:t>
                      </w:r>
                      <w:r w:rsidRPr="00B32237">
                        <w:rPr>
                          <w:color w:val="FFFFFF"/>
                          <w:spacing w:val="-17"/>
                          <w:sz w:val="24"/>
                          <w:szCs w:val="24"/>
                        </w:rPr>
                        <w:t xml:space="preserve"> </w:t>
                      </w:r>
                      <w:r w:rsidRPr="00B32237">
                        <w:rPr>
                          <w:color w:val="FFFFFF"/>
                          <w:spacing w:val="-2"/>
                          <w:sz w:val="24"/>
                          <w:szCs w:val="24"/>
                        </w:rPr>
                        <w:t>are</w:t>
                      </w:r>
                      <w:r w:rsidRPr="00B32237">
                        <w:rPr>
                          <w:color w:val="FFFFFF"/>
                          <w:spacing w:val="-16"/>
                          <w:sz w:val="24"/>
                          <w:szCs w:val="24"/>
                        </w:rPr>
                        <w:t xml:space="preserve"> </w:t>
                      </w:r>
                      <w:r w:rsidRPr="00B32237">
                        <w:rPr>
                          <w:color w:val="FFFFFF"/>
                          <w:spacing w:val="-2"/>
                          <w:sz w:val="24"/>
                          <w:szCs w:val="24"/>
                        </w:rPr>
                        <w:t>reasons</w:t>
                      </w:r>
                      <w:r w:rsidRPr="00B32237">
                        <w:rPr>
                          <w:color w:val="FFFFFF"/>
                          <w:spacing w:val="-16"/>
                          <w:sz w:val="24"/>
                          <w:szCs w:val="24"/>
                        </w:rPr>
                        <w:t xml:space="preserve"> </w:t>
                      </w:r>
                      <w:r w:rsidRPr="00B32237">
                        <w:rPr>
                          <w:color w:val="FFFFFF"/>
                          <w:spacing w:val="-2"/>
                          <w:sz w:val="24"/>
                          <w:szCs w:val="24"/>
                        </w:rPr>
                        <w:t>we</w:t>
                      </w:r>
                      <w:r w:rsidRPr="00B32237">
                        <w:rPr>
                          <w:color w:val="FFFFFF"/>
                          <w:spacing w:val="-16"/>
                          <w:sz w:val="24"/>
                          <w:szCs w:val="24"/>
                        </w:rPr>
                        <w:t xml:space="preserve"> </w:t>
                      </w:r>
                      <w:proofErr w:type="gramStart"/>
                      <w:r w:rsidRPr="00B32237">
                        <w:rPr>
                          <w:color w:val="FFFFFF"/>
                          <w:spacing w:val="-2"/>
                          <w:sz w:val="24"/>
                          <w:szCs w:val="24"/>
                        </w:rPr>
                        <w:t>have</w:t>
                      </w:r>
                      <w:r w:rsidRPr="00B32237">
                        <w:rPr>
                          <w:color w:val="FFFFFF"/>
                          <w:spacing w:val="-16"/>
                          <w:sz w:val="24"/>
                          <w:szCs w:val="24"/>
                        </w:rPr>
                        <w:t xml:space="preserve"> </w:t>
                      </w:r>
                      <w:r w:rsidRPr="00B32237">
                        <w:rPr>
                          <w:color w:val="FFFFFF"/>
                          <w:spacing w:val="-2"/>
                          <w:sz w:val="24"/>
                          <w:szCs w:val="24"/>
                        </w:rPr>
                        <w:t>to</w:t>
                      </w:r>
                      <w:proofErr w:type="gramEnd"/>
                      <w:r w:rsidRPr="00B32237">
                        <w:rPr>
                          <w:color w:val="FFFFFF"/>
                          <w:spacing w:val="-2"/>
                          <w:sz w:val="24"/>
                          <w:szCs w:val="24"/>
                        </w:rPr>
                        <w:t xml:space="preserve"> </w:t>
                      </w:r>
                      <w:r w:rsidRPr="00B32237">
                        <w:rPr>
                          <w:color w:val="FFFFFF"/>
                          <w:sz w:val="24"/>
                          <w:szCs w:val="24"/>
                        </w:rPr>
                        <w:t xml:space="preserve">look after the water and the only way to learn is that you </w:t>
                      </w:r>
                      <w:proofErr w:type="gramStart"/>
                      <w:r w:rsidRPr="00B32237">
                        <w:rPr>
                          <w:color w:val="FFFFFF"/>
                          <w:sz w:val="24"/>
                          <w:szCs w:val="24"/>
                        </w:rPr>
                        <w:t>have to</w:t>
                      </w:r>
                      <w:proofErr w:type="gramEnd"/>
                      <w:r w:rsidRPr="00B32237">
                        <w:rPr>
                          <w:color w:val="FFFFFF"/>
                          <w:sz w:val="24"/>
                          <w:szCs w:val="24"/>
                        </w:rPr>
                        <w:t xml:space="preserve"> go out to the</w:t>
                      </w:r>
                      <w:r w:rsidR="004B6999" w:rsidRPr="00B32237">
                        <w:rPr>
                          <w:color w:val="000000"/>
                          <w:sz w:val="24"/>
                          <w:szCs w:val="24"/>
                        </w:rPr>
                        <w:t xml:space="preserve"> </w:t>
                      </w:r>
                      <w:r w:rsidRPr="00B32237">
                        <w:rPr>
                          <w:color w:val="FFFFFF"/>
                          <w:spacing w:val="-2"/>
                          <w:sz w:val="24"/>
                          <w:szCs w:val="24"/>
                        </w:rPr>
                        <w:t>land,</w:t>
                      </w:r>
                      <w:r w:rsidRPr="00B32237">
                        <w:rPr>
                          <w:color w:val="FFFFFF"/>
                          <w:spacing w:val="-17"/>
                          <w:sz w:val="24"/>
                          <w:szCs w:val="24"/>
                        </w:rPr>
                        <w:t xml:space="preserve"> </w:t>
                      </w:r>
                      <w:r w:rsidRPr="00B32237">
                        <w:rPr>
                          <w:color w:val="FFFFFF"/>
                          <w:spacing w:val="-2"/>
                          <w:sz w:val="24"/>
                          <w:szCs w:val="24"/>
                        </w:rPr>
                        <w:t>the</w:t>
                      </w:r>
                      <w:r w:rsidRPr="00B32237">
                        <w:rPr>
                          <w:color w:val="FFFFFF"/>
                          <w:spacing w:val="-16"/>
                          <w:sz w:val="24"/>
                          <w:szCs w:val="24"/>
                        </w:rPr>
                        <w:t xml:space="preserve"> </w:t>
                      </w:r>
                      <w:r w:rsidRPr="00B32237">
                        <w:rPr>
                          <w:color w:val="FFFFFF"/>
                          <w:spacing w:val="-2"/>
                          <w:sz w:val="24"/>
                          <w:szCs w:val="24"/>
                        </w:rPr>
                        <w:t xml:space="preserve">Country, </w:t>
                      </w:r>
                      <w:r w:rsidRPr="00B32237">
                        <w:rPr>
                          <w:color w:val="FFFFFF"/>
                          <w:sz w:val="24"/>
                          <w:szCs w:val="24"/>
                        </w:rPr>
                        <w:t>the water</w:t>
                      </w:r>
                    </w:p>
                  </w:txbxContent>
                </v:textbox>
                <w10:wrap anchorx="page"/>
              </v:shape>
            </w:pict>
          </mc:Fallback>
        </mc:AlternateContent>
      </w:r>
      <w:r w:rsidR="00A561F6" w:rsidRPr="00F00962">
        <w:rPr>
          <w:rFonts w:eastAsia="Arial"/>
        </w:rPr>
        <w:t xml:space="preserve">“My passion at the moment is to get the younger ones to get that little fire, that little spark, because we’re not going to be around forever and we need the younger ones to </w:t>
      </w:r>
      <w:r w:rsidR="00A561F6" w:rsidRPr="0030690A">
        <w:rPr>
          <w:rFonts w:eastAsia="Arial"/>
        </w:rPr>
        <w:t>step up and take over and get that passion,” Bubbles says.</w:t>
      </w:r>
    </w:p>
    <w:p w14:paraId="0F6FD838" w14:textId="1B9FBD59" w:rsidR="0079494F" w:rsidRPr="0030690A" w:rsidRDefault="00A561F6" w:rsidP="0030690A">
      <w:pPr>
        <w:rPr>
          <w:rFonts w:eastAsiaTheme="minorEastAsia"/>
        </w:rPr>
      </w:pPr>
      <w:r w:rsidRPr="0030690A">
        <w:rPr>
          <w:rFonts w:eastAsia="Arial"/>
        </w:rPr>
        <w:t>For Bubbles, her spark was first ignited when she was a kid camping on Country with her family near Jindabyne. Since then, she has been open to learning. Now as an AWO, Bubbles gets to learn in a way that extends beyond her own experience. Her work, with colleagues like Tim and Sam, ensures that cultural knowledge is learnt and passed on to future generations.</w:t>
      </w:r>
      <w:bookmarkEnd w:id="33"/>
    </w:p>
    <w:p w14:paraId="29BF625D" w14:textId="1E050D5E" w:rsidR="0079494F" w:rsidRDefault="0079494F" w:rsidP="004C4C6D">
      <w:pPr>
        <w:spacing w:before="0" w:after="160" w:line="257" w:lineRule="auto"/>
        <w:rPr>
          <w:rFonts w:eastAsiaTheme="minorEastAsia" w:cstheme="minorBidi"/>
          <w:sz w:val="18"/>
          <w:szCs w:val="18"/>
        </w:rPr>
      </w:pPr>
    </w:p>
    <w:p w14:paraId="24371F6E" w14:textId="76DE6018" w:rsidR="003F1048" w:rsidRDefault="003F1048" w:rsidP="004C4C6D">
      <w:pPr>
        <w:spacing w:before="0" w:after="160" w:line="257" w:lineRule="auto"/>
        <w:rPr>
          <w:rFonts w:eastAsiaTheme="minorEastAsia" w:cstheme="minorBidi"/>
          <w:sz w:val="18"/>
          <w:szCs w:val="18"/>
        </w:rPr>
      </w:pPr>
    </w:p>
    <w:p w14:paraId="2CF20EBF" w14:textId="795EF870" w:rsidR="0079494F" w:rsidRDefault="0079494F" w:rsidP="004C4C6D">
      <w:pPr>
        <w:spacing w:before="0" w:after="160" w:line="257" w:lineRule="auto"/>
        <w:rPr>
          <w:rFonts w:eastAsiaTheme="minorEastAsia"/>
        </w:rPr>
      </w:pPr>
    </w:p>
    <w:p w14:paraId="3F24060B" w14:textId="2B4BD116" w:rsidR="0079494F" w:rsidRDefault="0079494F" w:rsidP="004C4C6D">
      <w:pPr>
        <w:spacing w:before="0" w:after="160" w:line="257" w:lineRule="auto"/>
        <w:rPr>
          <w:rFonts w:eastAsiaTheme="minorEastAsia" w:cstheme="minorBidi"/>
          <w:sz w:val="18"/>
          <w:szCs w:val="18"/>
        </w:rPr>
      </w:pPr>
    </w:p>
    <w:p w14:paraId="1FD36FFA" w14:textId="6D5BFB6C" w:rsidR="0079494F" w:rsidRDefault="00D0446D" w:rsidP="004C4C6D">
      <w:pPr>
        <w:spacing w:before="0" w:after="160" w:line="257" w:lineRule="auto"/>
        <w:rPr>
          <w:rFonts w:eastAsiaTheme="minorEastAsia" w:cstheme="minorBidi"/>
          <w:sz w:val="18"/>
          <w:szCs w:val="18"/>
        </w:rPr>
      </w:pPr>
      <w:r w:rsidRPr="00A37B86">
        <w:rPr>
          <w:rFonts w:eastAsiaTheme="minorEastAsia" w:cstheme="minorBidi"/>
          <w:noProof/>
        </w:rPr>
        <w:drawing>
          <wp:anchor distT="0" distB="0" distL="114300" distR="114300" simplePos="0" relativeHeight="251658265" behindDoc="0" locked="0" layoutInCell="1" allowOverlap="1" wp14:anchorId="038AB47D" wp14:editId="3A5297F7">
            <wp:simplePos x="0" y="0"/>
            <wp:positionH relativeFrom="page">
              <wp:posOffset>4030980</wp:posOffset>
            </wp:positionH>
            <wp:positionV relativeFrom="page">
              <wp:posOffset>4778848</wp:posOffset>
            </wp:positionV>
            <wp:extent cx="2759075" cy="1977390"/>
            <wp:effectExtent l="0" t="0" r="3175" b="3810"/>
            <wp:wrapSquare wrapText="bothSides"/>
            <wp:docPr id="389420924" name="Image 7" descr="P428#y1"/>
            <wp:cNvGraphicFramePr/>
            <a:graphic xmlns:a="http://schemas.openxmlformats.org/drawingml/2006/main">
              <a:graphicData uri="http://schemas.openxmlformats.org/drawingml/2006/picture">
                <pic:pic xmlns:pic="http://schemas.openxmlformats.org/drawingml/2006/picture">
                  <pic:nvPicPr>
                    <pic:cNvPr id="389420924" name="Image 7" descr="P428#y1"/>
                    <pic:cNvPicPr/>
                  </pic:nvPicPr>
                  <pic:blipFill>
                    <a:blip r:embed="rId52" cstate="print"/>
                    <a:stretch>
                      <a:fillRect/>
                    </a:stretch>
                  </pic:blipFill>
                  <pic:spPr>
                    <a:xfrm>
                      <a:off x="0" y="0"/>
                      <a:ext cx="2759075" cy="1977390"/>
                    </a:xfrm>
                    <a:prstGeom prst="rect">
                      <a:avLst/>
                    </a:prstGeom>
                  </pic:spPr>
                </pic:pic>
              </a:graphicData>
            </a:graphic>
            <wp14:sizeRelH relativeFrom="margin">
              <wp14:pctWidth>0</wp14:pctWidth>
            </wp14:sizeRelH>
            <wp14:sizeRelV relativeFrom="margin">
              <wp14:pctHeight>0</wp14:pctHeight>
            </wp14:sizeRelV>
          </wp:anchor>
        </w:drawing>
      </w:r>
    </w:p>
    <w:p w14:paraId="26F67B82" w14:textId="77777777" w:rsidR="0079494F" w:rsidRDefault="0079494F" w:rsidP="004C4C6D">
      <w:pPr>
        <w:spacing w:before="0" w:after="160" w:line="257" w:lineRule="auto"/>
        <w:rPr>
          <w:rFonts w:eastAsiaTheme="minorEastAsia" w:cstheme="minorBidi"/>
          <w:sz w:val="18"/>
          <w:szCs w:val="18"/>
        </w:rPr>
      </w:pPr>
    </w:p>
    <w:p w14:paraId="3357ECF6" w14:textId="77777777" w:rsidR="0079494F" w:rsidRDefault="0079494F" w:rsidP="004C4C6D">
      <w:pPr>
        <w:spacing w:before="0" w:after="160" w:line="257" w:lineRule="auto"/>
        <w:rPr>
          <w:rFonts w:eastAsiaTheme="minorEastAsia" w:cstheme="minorBidi"/>
          <w:sz w:val="18"/>
          <w:szCs w:val="18"/>
        </w:rPr>
      </w:pPr>
    </w:p>
    <w:p w14:paraId="4CF7D3F6" w14:textId="77777777" w:rsidR="0079494F" w:rsidRDefault="0079494F" w:rsidP="004C4C6D">
      <w:pPr>
        <w:spacing w:before="0" w:after="160" w:line="257" w:lineRule="auto"/>
        <w:rPr>
          <w:rFonts w:eastAsiaTheme="minorEastAsia" w:cstheme="minorBidi"/>
          <w:sz w:val="18"/>
          <w:szCs w:val="18"/>
        </w:rPr>
      </w:pPr>
    </w:p>
    <w:p w14:paraId="052B4736" w14:textId="77777777" w:rsidR="0079494F" w:rsidRDefault="0079494F" w:rsidP="004C4C6D">
      <w:pPr>
        <w:spacing w:before="0" w:after="160" w:line="257" w:lineRule="auto"/>
        <w:rPr>
          <w:rFonts w:eastAsiaTheme="minorEastAsia" w:cstheme="minorBidi"/>
          <w:sz w:val="18"/>
          <w:szCs w:val="18"/>
        </w:rPr>
      </w:pPr>
    </w:p>
    <w:p w14:paraId="634981E7" w14:textId="7A16FAC6" w:rsidR="0079494F" w:rsidRDefault="0079494F" w:rsidP="004C4C6D">
      <w:pPr>
        <w:spacing w:before="0" w:after="160" w:line="257" w:lineRule="auto"/>
        <w:rPr>
          <w:rFonts w:eastAsiaTheme="minorEastAsia" w:cstheme="minorBidi"/>
          <w:sz w:val="18"/>
          <w:szCs w:val="18"/>
        </w:rPr>
      </w:pPr>
    </w:p>
    <w:p w14:paraId="4BDC0385" w14:textId="77777777" w:rsidR="0079494F" w:rsidRDefault="0079494F" w:rsidP="004C4C6D">
      <w:pPr>
        <w:spacing w:before="0" w:after="160" w:line="257" w:lineRule="auto"/>
        <w:rPr>
          <w:rFonts w:eastAsiaTheme="minorEastAsia" w:cstheme="minorBidi"/>
          <w:sz w:val="18"/>
          <w:szCs w:val="18"/>
        </w:rPr>
      </w:pPr>
    </w:p>
    <w:p w14:paraId="73756830" w14:textId="77777777" w:rsidR="0079494F" w:rsidRDefault="0079494F" w:rsidP="004C4C6D">
      <w:pPr>
        <w:spacing w:before="0" w:after="160" w:line="257" w:lineRule="auto"/>
        <w:rPr>
          <w:rFonts w:eastAsiaTheme="minorEastAsia" w:cstheme="minorBidi"/>
          <w:sz w:val="18"/>
          <w:szCs w:val="18"/>
        </w:rPr>
      </w:pPr>
    </w:p>
    <w:p w14:paraId="269F4191" w14:textId="77777777" w:rsidR="0079494F" w:rsidRDefault="0079494F" w:rsidP="004C4C6D">
      <w:pPr>
        <w:spacing w:before="0" w:after="160" w:line="257" w:lineRule="auto"/>
        <w:rPr>
          <w:rFonts w:eastAsiaTheme="minorEastAsia" w:cstheme="minorBidi"/>
          <w:sz w:val="18"/>
          <w:szCs w:val="18"/>
        </w:rPr>
      </w:pPr>
    </w:p>
    <w:p w14:paraId="2B85751F" w14:textId="3125BC71" w:rsidR="0079494F" w:rsidRDefault="001476C3" w:rsidP="004C4C6D">
      <w:pPr>
        <w:spacing w:before="0" w:after="160" w:line="257" w:lineRule="auto"/>
        <w:rPr>
          <w:rFonts w:eastAsiaTheme="minorEastAsia" w:cstheme="minorBidi"/>
          <w:sz w:val="18"/>
          <w:szCs w:val="18"/>
        </w:rPr>
      </w:pPr>
      <w:r>
        <w:rPr>
          <w:noProof/>
        </w:rPr>
        <w:drawing>
          <wp:anchor distT="0" distB="0" distL="114300" distR="114300" simplePos="0" relativeHeight="251658266" behindDoc="0" locked="0" layoutInCell="1" allowOverlap="1" wp14:anchorId="57879AC8" wp14:editId="70F29506">
            <wp:simplePos x="0" y="0"/>
            <wp:positionH relativeFrom="column">
              <wp:posOffset>2426970</wp:posOffset>
            </wp:positionH>
            <wp:positionV relativeFrom="page">
              <wp:posOffset>7113431</wp:posOffset>
            </wp:positionV>
            <wp:extent cx="1060450" cy="637540"/>
            <wp:effectExtent l="0" t="0" r="6350" b="0"/>
            <wp:wrapTopAndBottom/>
            <wp:docPr id="294020300" name="Image 12" descr="P43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020300" name="Image 12" descr="P437#y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0450" cy="637540"/>
                    </a:xfrm>
                    <a:prstGeom prst="rect">
                      <a:avLst/>
                    </a:prstGeom>
                  </pic:spPr>
                </pic:pic>
              </a:graphicData>
            </a:graphic>
            <wp14:sizeRelH relativeFrom="page">
              <wp14:pctWidth>0</wp14:pctWidth>
            </wp14:sizeRelH>
            <wp14:sizeRelV relativeFrom="page">
              <wp14:pctHeight>0</wp14:pctHeight>
            </wp14:sizeRelV>
          </wp:anchor>
        </w:drawing>
      </w:r>
    </w:p>
    <w:p w14:paraId="3E027C7B" w14:textId="3613D02A" w:rsidR="0079494F" w:rsidRDefault="0079494F" w:rsidP="004C4C6D">
      <w:pPr>
        <w:spacing w:before="0" w:after="160" w:line="257" w:lineRule="auto"/>
        <w:rPr>
          <w:rFonts w:eastAsiaTheme="minorEastAsia" w:cstheme="minorBidi"/>
          <w:sz w:val="18"/>
          <w:szCs w:val="18"/>
        </w:rPr>
      </w:pPr>
    </w:p>
    <w:p w14:paraId="6E6C3EC5" w14:textId="02D4EE24" w:rsidR="0079494F" w:rsidRDefault="0079494F" w:rsidP="004C4C6D">
      <w:pPr>
        <w:spacing w:before="0" w:after="160" w:line="257" w:lineRule="auto"/>
        <w:rPr>
          <w:rFonts w:eastAsiaTheme="minorEastAsia" w:cstheme="minorBidi"/>
          <w:sz w:val="18"/>
          <w:szCs w:val="18"/>
        </w:rPr>
      </w:pPr>
    </w:p>
    <w:p w14:paraId="59BEF9F3" w14:textId="2DBCCC8B" w:rsidR="0079494F" w:rsidRDefault="0079494F" w:rsidP="004C4C6D">
      <w:pPr>
        <w:spacing w:before="0" w:after="160" w:line="257" w:lineRule="auto"/>
        <w:rPr>
          <w:rFonts w:eastAsiaTheme="minorEastAsia" w:cstheme="minorBidi"/>
          <w:sz w:val="18"/>
          <w:szCs w:val="18"/>
        </w:rPr>
      </w:pPr>
    </w:p>
    <w:p w14:paraId="792CAC46" w14:textId="00831A38" w:rsidR="00C8102A" w:rsidRPr="00F5195F" w:rsidRDefault="00C8102A" w:rsidP="004C4C6D">
      <w:pPr>
        <w:spacing w:before="0" w:after="160" w:line="257" w:lineRule="auto"/>
        <w:rPr>
          <w:rFonts w:eastAsiaTheme="minorEastAsia" w:cstheme="minorBidi"/>
          <w:sz w:val="18"/>
          <w:szCs w:val="18"/>
        </w:rPr>
      </w:pPr>
    </w:p>
    <w:sectPr w:rsidR="00C8102A" w:rsidRPr="00F5195F" w:rsidSect="0085182C">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7C444" w14:textId="77777777" w:rsidR="00A84246" w:rsidRDefault="00A84246" w:rsidP="00CD157B">
      <w:pPr>
        <w:pStyle w:val="NoSpacing"/>
      </w:pPr>
    </w:p>
  </w:endnote>
  <w:endnote w:type="continuationSeparator" w:id="0">
    <w:p w14:paraId="13912A0C" w14:textId="77777777" w:rsidR="00A84246" w:rsidRDefault="00A84246" w:rsidP="00CD157B">
      <w:pPr>
        <w:pStyle w:val="NoSpacing"/>
      </w:pPr>
    </w:p>
  </w:endnote>
  <w:endnote w:type="continuationNotice" w:id="1">
    <w:p w14:paraId="7424C47A" w14:textId="77777777" w:rsidR="00A84246" w:rsidRDefault="00A8424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79CEBD1" w14:textId="77777777">
      <w:trPr>
        <w:trHeight w:val="397"/>
      </w:trPr>
      <w:tc>
        <w:tcPr>
          <w:tcW w:w="340" w:type="dxa"/>
        </w:tcPr>
        <w:p w14:paraId="1D39A144"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211F170E" wp14:editId="52844B2D">
                    <wp:simplePos x="0" y="0"/>
                    <wp:positionH relativeFrom="page">
                      <wp:posOffset>0</wp:posOffset>
                    </wp:positionH>
                    <wp:positionV relativeFrom="page">
                      <wp:posOffset>10229215</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00F778" w14:textId="50207648"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1F170E" id="_x0000_t202" coordsize="21600,21600" o:spt="202" path="m,l,21600r21600,l21600,xe">
                    <v:stroke joinstyle="miter"/>
                    <v:path gradientshapeok="t" o:connecttype="rect"/>
                  </v:shapetype>
                  <v:shape id="Text Box 23" o:spid="_x0000_s1032" type="#_x0000_t202" alt="{&quot;HashCode&quot;:1862493762,&quot;Height&quot;:841.0,&quot;Width&quot;:595.0,&quot;Placement&quot;:&quot;Footer&quot;,&quot;Index&quot;:&quot;OddAndEven&quot;,&quot;Section&quot;:1,&quot;Top&quot;:0.0,&quot;Left&quot;:0.0}"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800F778" w14:textId="50207648"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6EC7F73" w14:textId="6AC6B19B" w:rsidR="00CD157B" w:rsidRDefault="004435F7" w:rsidP="00376EF3">
          <w:pPr>
            <w:pStyle w:val="FooterEven"/>
          </w:pPr>
          <w:r>
            <w:t>Progress Report</w:t>
          </w:r>
          <w:r w:rsidR="00390E2A">
            <w:t xml:space="preserve"> </w:t>
          </w:r>
        </w:p>
        <w:p w14:paraId="79E23F22" w14:textId="66B3AFF8" w:rsidR="00CD157B" w:rsidRPr="00810C40" w:rsidRDefault="00E913CE" w:rsidP="00376EF3">
          <w:pPr>
            <w:pStyle w:val="FooterEven"/>
          </w:pPr>
          <w:fldSimple w:instr="DOCPROPERTY  xFooterSubtitle  \* MERGEFORMAT">
            <w:r w:rsidRPr="00E913CE">
              <w:rPr>
                <w:i/>
                <w:iCs/>
              </w:rPr>
              <w:t>Water is Life: Traditional Owner Access to Water Roadmap</w:t>
            </w:r>
          </w:fldSimple>
        </w:p>
      </w:tc>
    </w:tr>
  </w:tbl>
  <w:p w14:paraId="5A0FA37D" w14:textId="77777777" w:rsidR="00CD157B" w:rsidRDefault="00CD157B" w:rsidP="00376EF3">
    <w:pPr>
      <w:pStyle w:val="FooterEven"/>
    </w:pPr>
  </w:p>
  <w:p w14:paraId="24FFE846"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2B96F" w14:textId="77777777" w:rsidR="006A4FA7" w:rsidRDefault="006A4FA7"/>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1168B01" w14:textId="77777777" w:rsidTr="00182515">
      <w:trPr>
        <w:trHeight w:val="397"/>
      </w:trPr>
      <w:tc>
        <w:tcPr>
          <w:tcW w:w="9071" w:type="dxa"/>
        </w:tcPr>
        <w:p w14:paraId="1BB061AA" w14:textId="77777777" w:rsidR="006A4FA7" w:rsidRPr="00FB42FF" w:rsidRDefault="006A4FA7" w:rsidP="00376EF3">
          <w:pPr>
            <w:pStyle w:val="FooterOdd"/>
          </w:pPr>
          <w:r w:rsidRPr="00FB42FF">
            <w:t>Progress Report</w:t>
          </w:r>
        </w:p>
        <w:p w14:paraId="10FB64B0" w14:textId="476DF0EE" w:rsidR="00CD157B" w:rsidRPr="00FB42FF" w:rsidRDefault="00E913CE" w:rsidP="00376EF3">
          <w:pPr>
            <w:pStyle w:val="FooterOdd"/>
            <w:rPr>
              <w:b/>
            </w:rPr>
          </w:pPr>
          <w:fldSimple w:instr="DOCPROPERTY  xFooterSubtitle  \* MERGEFORMAT">
            <w:r w:rsidRPr="00E913CE">
              <w:rPr>
                <w:i/>
                <w:iCs/>
              </w:rPr>
              <w:t>Water is Life: Traditional Owner Access to Water Roadmap</w:t>
            </w:r>
          </w:fldSimple>
        </w:p>
      </w:tc>
      <w:tc>
        <w:tcPr>
          <w:tcW w:w="340" w:type="dxa"/>
        </w:tcPr>
        <w:p w14:paraId="2761BF0A" w14:textId="77777777" w:rsidR="00182515" w:rsidRDefault="00182515" w:rsidP="00376EF3">
          <w:pPr>
            <w:pStyle w:val="FooterOddPageNumber"/>
          </w:pPr>
        </w:p>
        <w:p w14:paraId="1752731B"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8DF880B"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59D8" w14:textId="77777777" w:rsidR="00F94004" w:rsidRDefault="007653EF">
    <w:pPr>
      <w:pStyle w:val="Footer"/>
    </w:pPr>
    <w:r>
      <w:rPr>
        <w:noProof/>
      </w:rPr>
      <mc:AlternateContent>
        <mc:Choice Requires="wps">
          <w:drawing>
            <wp:anchor distT="0" distB="0" distL="114300" distR="114300" simplePos="0" relativeHeight="251658240" behindDoc="0" locked="0" layoutInCell="0" allowOverlap="1" wp14:anchorId="633BE37E" wp14:editId="6D839C9F">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372C" w14:textId="2CFA030B"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3BE37E" id="_x0000_t202" coordsize="21600,21600" o:spt="202" path="m,l,21600r21600,l21600,xe">
              <v:stroke joinstyle="miter"/>
              <v:path gradientshapeok="t" o:connecttype="rect"/>
            </v:shapetype>
            <v:shape id="Text Box 21" o:spid="_x0000_s1033" type="#_x0000_t202" alt="{&quot;HashCode&quot;:1862493762,&quot;Height&quot;:841.0,&quot;Width&quot;:595.0,&quot;Placement&quot;:&quot;Footer&quot;,&quot;Index&quot;:&quot;FirstPage&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1B7372C" w14:textId="2CFA030B" w:rsidR="007653EF" w:rsidRPr="00045356" w:rsidRDefault="00045356" w:rsidP="00045356">
                    <w:pPr>
                      <w:spacing w:before="0" w:after="0"/>
                      <w:jc w:val="center"/>
                      <w:rPr>
                        <w:rFonts w:ascii="Calibri" w:hAnsi="Calibri" w:cs="Calibri"/>
                        <w:color w:val="000000"/>
                        <w:sz w:val="24"/>
                      </w:rPr>
                    </w:pPr>
                    <w:r w:rsidRPr="00045356">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96D00" w14:textId="77777777" w:rsidR="00A84246" w:rsidRPr="0056073C" w:rsidRDefault="00A84246" w:rsidP="005D764F">
      <w:pPr>
        <w:pStyle w:val="FootnoteSeparator"/>
      </w:pPr>
    </w:p>
  </w:footnote>
  <w:footnote w:type="continuationSeparator" w:id="0">
    <w:p w14:paraId="65881575" w14:textId="77777777" w:rsidR="00A84246" w:rsidRPr="00C71272" w:rsidRDefault="00A84246" w:rsidP="006D5A90">
      <w:r w:rsidRPr="00C71272">
        <w:t>_______</w:t>
      </w:r>
    </w:p>
  </w:footnote>
  <w:footnote w:type="continuationNotice" w:id="1">
    <w:p w14:paraId="543F5F2A" w14:textId="77777777" w:rsidR="00A84246" w:rsidRDefault="00A84246"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1A55" w14:textId="134745E4" w:rsidR="00CD157B" w:rsidRPr="00CD157B" w:rsidRDefault="00CD157B" w:rsidP="00CD157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EE12DB7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022E2A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6C16F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D35CF"/>
    <w:multiLevelType w:val="multilevel"/>
    <w:tmpl w:val="10E0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A0045C"/>
    <w:multiLevelType w:val="hybridMultilevel"/>
    <w:tmpl w:val="FFFFFFFF"/>
    <w:lvl w:ilvl="0" w:tplc="6C22B36E">
      <w:start w:val="1"/>
      <w:numFmt w:val="decimal"/>
      <w:lvlText w:val="•"/>
      <w:lvlJc w:val="left"/>
      <w:pPr>
        <w:ind w:left="720" w:hanging="360"/>
      </w:pPr>
    </w:lvl>
    <w:lvl w:ilvl="1" w:tplc="F996B0E4">
      <w:start w:val="1"/>
      <w:numFmt w:val="decimal"/>
      <w:lvlText w:val="–"/>
      <w:lvlJc w:val="left"/>
      <w:pPr>
        <w:ind w:left="1440" w:hanging="360"/>
      </w:pPr>
    </w:lvl>
    <w:lvl w:ilvl="2" w:tplc="CC5A48CA">
      <w:start w:val="1"/>
      <w:numFmt w:val="lowerRoman"/>
      <w:lvlText w:val="%3."/>
      <w:lvlJc w:val="right"/>
      <w:pPr>
        <w:ind w:left="2160" w:hanging="180"/>
      </w:pPr>
    </w:lvl>
    <w:lvl w:ilvl="3" w:tplc="BDEA3B04">
      <w:start w:val="1"/>
      <w:numFmt w:val="decimal"/>
      <w:lvlText w:val="%4."/>
      <w:lvlJc w:val="left"/>
      <w:pPr>
        <w:ind w:left="2880" w:hanging="360"/>
      </w:pPr>
    </w:lvl>
    <w:lvl w:ilvl="4" w:tplc="5C2218C4">
      <w:start w:val="1"/>
      <w:numFmt w:val="lowerLetter"/>
      <w:lvlText w:val="%5."/>
      <w:lvlJc w:val="left"/>
      <w:pPr>
        <w:ind w:left="3600" w:hanging="360"/>
      </w:pPr>
    </w:lvl>
    <w:lvl w:ilvl="5" w:tplc="56BCF1BA">
      <w:start w:val="1"/>
      <w:numFmt w:val="lowerRoman"/>
      <w:lvlText w:val="%6."/>
      <w:lvlJc w:val="right"/>
      <w:pPr>
        <w:ind w:left="4320" w:hanging="180"/>
      </w:pPr>
    </w:lvl>
    <w:lvl w:ilvl="6" w:tplc="16460040">
      <w:start w:val="1"/>
      <w:numFmt w:val="decimal"/>
      <w:lvlText w:val="%7."/>
      <w:lvlJc w:val="left"/>
      <w:pPr>
        <w:ind w:left="5040" w:hanging="360"/>
      </w:pPr>
    </w:lvl>
    <w:lvl w:ilvl="7" w:tplc="D062F57C">
      <w:start w:val="1"/>
      <w:numFmt w:val="lowerLetter"/>
      <w:lvlText w:val="%8."/>
      <w:lvlJc w:val="left"/>
      <w:pPr>
        <w:ind w:left="5760" w:hanging="360"/>
      </w:pPr>
    </w:lvl>
    <w:lvl w:ilvl="8" w:tplc="5FFCC698">
      <w:start w:val="1"/>
      <w:numFmt w:val="lowerRoman"/>
      <w:lvlText w:val="%9."/>
      <w:lvlJc w:val="right"/>
      <w:pPr>
        <w:ind w:left="6480" w:hanging="180"/>
      </w:p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40B540C"/>
    <w:multiLevelType w:val="hybridMultilevel"/>
    <w:tmpl w:val="FFFFFFFF"/>
    <w:lvl w:ilvl="0" w:tplc="43D01296">
      <w:start w:val="1"/>
      <w:numFmt w:val="bullet"/>
      <w:lvlText w:val="·"/>
      <w:lvlJc w:val="left"/>
      <w:pPr>
        <w:ind w:left="720" w:hanging="360"/>
      </w:pPr>
      <w:rPr>
        <w:rFonts w:ascii="Symbol" w:hAnsi="Symbol" w:hint="default"/>
      </w:rPr>
    </w:lvl>
    <w:lvl w:ilvl="1" w:tplc="6E92328A">
      <w:start w:val="1"/>
      <w:numFmt w:val="bullet"/>
      <w:lvlText w:val="o"/>
      <w:lvlJc w:val="left"/>
      <w:pPr>
        <w:ind w:left="1440" w:hanging="360"/>
      </w:pPr>
      <w:rPr>
        <w:rFonts w:ascii="Courier New" w:hAnsi="Courier New" w:hint="default"/>
      </w:rPr>
    </w:lvl>
    <w:lvl w:ilvl="2" w:tplc="3C3E5EE8">
      <w:start w:val="1"/>
      <w:numFmt w:val="bullet"/>
      <w:lvlText w:val=""/>
      <w:lvlJc w:val="left"/>
      <w:pPr>
        <w:ind w:left="2160" w:hanging="360"/>
      </w:pPr>
      <w:rPr>
        <w:rFonts w:ascii="Wingdings" w:hAnsi="Wingdings" w:hint="default"/>
      </w:rPr>
    </w:lvl>
    <w:lvl w:ilvl="3" w:tplc="42261D4C">
      <w:start w:val="1"/>
      <w:numFmt w:val="bullet"/>
      <w:lvlText w:val=""/>
      <w:lvlJc w:val="left"/>
      <w:pPr>
        <w:ind w:left="2880" w:hanging="360"/>
      </w:pPr>
      <w:rPr>
        <w:rFonts w:ascii="Symbol" w:hAnsi="Symbol" w:hint="default"/>
      </w:rPr>
    </w:lvl>
    <w:lvl w:ilvl="4" w:tplc="67C2DD3E">
      <w:start w:val="1"/>
      <w:numFmt w:val="bullet"/>
      <w:lvlText w:val="o"/>
      <w:lvlJc w:val="left"/>
      <w:pPr>
        <w:ind w:left="3600" w:hanging="360"/>
      </w:pPr>
      <w:rPr>
        <w:rFonts w:ascii="Courier New" w:hAnsi="Courier New" w:hint="default"/>
      </w:rPr>
    </w:lvl>
    <w:lvl w:ilvl="5" w:tplc="392A65F8">
      <w:start w:val="1"/>
      <w:numFmt w:val="bullet"/>
      <w:lvlText w:val=""/>
      <w:lvlJc w:val="left"/>
      <w:pPr>
        <w:ind w:left="4320" w:hanging="360"/>
      </w:pPr>
      <w:rPr>
        <w:rFonts w:ascii="Wingdings" w:hAnsi="Wingdings" w:hint="default"/>
      </w:rPr>
    </w:lvl>
    <w:lvl w:ilvl="6" w:tplc="7B306440">
      <w:start w:val="1"/>
      <w:numFmt w:val="bullet"/>
      <w:lvlText w:val=""/>
      <w:lvlJc w:val="left"/>
      <w:pPr>
        <w:ind w:left="5040" w:hanging="360"/>
      </w:pPr>
      <w:rPr>
        <w:rFonts w:ascii="Symbol" w:hAnsi="Symbol" w:hint="default"/>
      </w:rPr>
    </w:lvl>
    <w:lvl w:ilvl="7" w:tplc="67409D3A">
      <w:start w:val="1"/>
      <w:numFmt w:val="bullet"/>
      <w:lvlText w:val="o"/>
      <w:lvlJc w:val="left"/>
      <w:pPr>
        <w:ind w:left="5760" w:hanging="360"/>
      </w:pPr>
      <w:rPr>
        <w:rFonts w:ascii="Courier New" w:hAnsi="Courier New" w:hint="default"/>
      </w:rPr>
    </w:lvl>
    <w:lvl w:ilvl="8" w:tplc="4F2E14B4">
      <w:start w:val="1"/>
      <w:numFmt w:val="bullet"/>
      <w:lvlText w:val=""/>
      <w:lvlJc w:val="left"/>
      <w:pPr>
        <w:ind w:left="6480" w:hanging="360"/>
      </w:pPr>
      <w:rPr>
        <w:rFonts w:ascii="Wingdings" w:hAnsi="Wingdings" w:hint="default"/>
      </w:rPr>
    </w:lvl>
  </w:abstractNum>
  <w:abstractNum w:abstractNumId="7" w15:restartNumberingAfterBreak="0">
    <w:nsid w:val="04305166"/>
    <w:multiLevelType w:val="multilevel"/>
    <w:tmpl w:val="18AA7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7E45EA"/>
    <w:multiLevelType w:val="multilevel"/>
    <w:tmpl w:val="BBD8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A46BEB"/>
    <w:multiLevelType w:val="multilevel"/>
    <w:tmpl w:val="D506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476BB0"/>
    <w:multiLevelType w:val="multilevel"/>
    <w:tmpl w:val="0826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0FA354"/>
    <w:multiLevelType w:val="hybridMultilevel"/>
    <w:tmpl w:val="FFFFFFFF"/>
    <w:lvl w:ilvl="0" w:tplc="F59E2F6E">
      <w:start w:val="1"/>
      <w:numFmt w:val="bullet"/>
      <w:lvlText w:val="·"/>
      <w:lvlJc w:val="left"/>
      <w:pPr>
        <w:ind w:left="720" w:hanging="360"/>
      </w:pPr>
      <w:rPr>
        <w:rFonts w:ascii="Symbol" w:hAnsi="Symbol" w:hint="default"/>
      </w:rPr>
    </w:lvl>
    <w:lvl w:ilvl="1" w:tplc="02189004">
      <w:start w:val="1"/>
      <w:numFmt w:val="bullet"/>
      <w:lvlText w:val="o"/>
      <w:lvlJc w:val="left"/>
      <w:pPr>
        <w:ind w:left="1440" w:hanging="360"/>
      </w:pPr>
      <w:rPr>
        <w:rFonts w:ascii="Courier New" w:hAnsi="Courier New" w:hint="default"/>
      </w:rPr>
    </w:lvl>
    <w:lvl w:ilvl="2" w:tplc="6A64FA70">
      <w:start w:val="1"/>
      <w:numFmt w:val="bullet"/>
      <w:lvlText w:val=""/>
      <w:lvlJc w:val="left"/>
      <w:pPr>
        <w:ind w:left="2160" w:hanging="360"/>
      </w:pPr>
      <w:rPr>
        <w:rFonts w:ascii="Wingdings" w:hAnsi="Wingdings" w:hint="default"/>
      </w:rPr>
    </w:lvl>
    <w:lvl w:ilvl="3" w:tplc="45AC3ACE">
      <w:start w:val="1"/>
      <w:numFmt w:val="bullet"/>
      <w:lvlText w:val=""/>
      <w:lvlJc w:val="left"/>
      <w:pPr>
        <w:ind w:left="2880" w:hanging="360"/>
      </w:pPr>
      <w:rPr>
        <w:rFonts w:ascii="Symbol" w:hAnsi="Symbol" w:hint="default"/>
      </w:rPr>
    </w:lvl>
    <w:lvl w:ilvl="4" w:tplc="68807F3A">
      <w:start w:val="1"/>
      <w:numFmt w:val="bullet"/>
      <w:lvlText w:val="o"/>
      <w:lvlJc w:val="left"/>
      <w:pPr>
        <w:ind w:left="3600" w:hanging="360"/>
      </w:pPr>
      <w:rPr>
        <w:rFonts w:ascii="Courier New" w:hAnsi="Courier New" w:hint="default"/>
      </w:rPr>
    </w:lvl>
    <w:lvl w:ilvl="5" w:tplc="4992DA4A">
      <w:start w:val="1"/>
      <w:numFmt w:val="bullet"/>
      <w:lvlText w:val=""/>
      <w:lvlJc w:val="left"/>
      <w:pPr>
        <w:ind w:left="4320" w:hanging="360"/>
      </w:pPr>
      <w:rPr>
        <w:rFonts w:ascii="Wingdings" w:hAnsi="Wingdings" w:hint="default"/>
      </w:rPr>
    </w:lvl>
    <w:lvl w:ilvl="6" w:tplc="D6446686">
      <w:start w:val="1"/>
      <w:numFmt w:val="bullet"/>
      <w:lvlText w:val=""/>
      <w:lvlJc w:val="left"/>
      <w:pPr>
        <w:ind w:left="5040" w:hanging="360"/>
      </w:pPr>
      <w:rPr>
        <w:rFonts w:ascii="Symbol" w:hAnsi="Symbol" w:hint="default"/>
      </w:rPr>
    </w:lvl>
    <w:lvl w:ilvl="7" w:tplc="7A90584C">
      <w:start w:val="1"/>
      <w:numFmt w:val="bullet"/>
      <w:lvlText w:val="o"/>
      <w:lvlJc w:val="left"/>
      <w:pPr>
        <w:ind w:left="5760" w:hanging="360"/>
      </w:pPr>
      <w:rPr>
        <w:rFonts w:ascii="Courier New" w:hAnsi="Courier New" w:hint="default"/>
      </w:rPr>
    </w:lvl>
    <w:lvl w:ilvl="8" w:tplc="BCD2482C">
      <w:start w:val="1"/>
      <w:numFmt w:val="bullet"/>
      <w:lvlText w:val=""/>
      <w:lvlJc w:val="left"/>
      <w:pPr>
        <w:ind w:left="6480" w:hanging="360"/>
      </w:pPr>
      <w:rPr>
        <w:rFonts w:ascii="Wingdings" w:hAnsi="Wingdings" w:hint="default"/>
      </w:rPr>
    </w:lvl>
  </w:abstractNum>
  <w:abstractNum w:abstractNumId="12" w15:restartNumberingAfterBreak="0">
    <w:nsid w:val="0A8F47E9"/>
    <w:multiLevelType w:val="hybridMultilevel"/>
    <w:tmpl w:val="FFFFFFFF"/>
    <w:lvl w:ilvl="0" w:tplc="20DC1684">
      <w:start w:val="1"/>
      <w:numFmt w:val="decimal"/>
      <w:lvlText w:val="•"/>
      <w:lvlJc w:val="left"/>
      <w:pPr>
        <w:ind w:left="720" w:hanging="360"/>
      </w:pPr>
    </w:lvl>
    <w:lvl w:ilvl="1" w:tplc="1C240124">
      <w:start w:val="1"/>
      <w:numFmt w:val="lowerLetter"/>
      <w:lvlText w:val="%2."/>
      <w:lvlJc w:val="left"/>
      <w:pPr>
        <w:ind w:left="1440" w:hanging="360"/>
      </w:pPr>
    </w:lvl>
    <w:lvl w:ilvl="2" w:tplc="0366AF2E">
      <w:start w:val="1"/>
      <w:numFmt w:val="lowerRoman"/>
      <w:lvlText w:val="%3."/>
      <w:lvlJc w:val="right"/>
      <w:pPr>
        <w:ind w:left="2160" w:hanging="180"/>
      </w:pPr>
    </w:lvl>
    <w:lvl w:ilvl="3" w:tplc="E8EC68FE">
      <w:start w:val="1"/>
      <w:numFmt w:val="decimal"/>
      <w:lvlText w:val="%4."/>
      <w:lvlJc w:val="left"/>
      <w:pPr>
        <w:ind w:left="2880" w:hanging="360"/>
      </w:pPr>
    </w:lvl>
    <w:lvl w:ilvl="4" w:tplc="4A306EB0">
      <w:start w:val="1"/>
      <w:numFmt w:val="lowerLetter"/>
      <w:lvlText w:val="%5."/>
      <w:lvlJc w:val="left"/>
      <w:pPr>
        <w:ind w:left="3600" w:hanging="360"/>
      </w:pPr>
    </w:lvl>
    <w:lvl w:ilvl="5" w:tplc="B6C40CFA">
      <w:start w:val="1"/>
      <w:numFmt w:val="lowerRoman"/>
      <w:lvlText w:val="%6."/>
      <w:lvlJc w:val="right"/>
      <w:pPr>
        <w:ind w:left="4320" w:hanging="180"/>
      </w:pPr>
    </w:lvl>
    <w:lvl w:ilvl="6" w:tplc="4C385CC8">
      <w:start w:val="1"/>
      <w:numFmt w:val="decimal"/>
      <w:lvlText w:val="%7."/>
      <w:lvlJc w:val="left"/>
      <w:pPr>
        <w:ind w:left="5040" w:hanging="360"/>
      </w:pPr>
    </w:lvl>
    <w:lvl w:ilvl="7" w:tplc="C32AC170">
      <w:start w:val="1"/>
      <w:numFmt w:val="lowerLetter"/>
      <w:lvlText w:val="%8."/>
      <w:lvlJc w:val="left"/>
      <w:pPr>
        <w:ind w:left="5760" w:hanging="360"/>
      </w:pPr>
    </w:lvl>
    <w:lvl w:ilvl="8" w:tplc="9A7623C8">
      <w:start w:val="1"/>
      <w:numFmt w:val="lowerRoman"/>
      <w:lvlText w:val="%9."/>
      <w:lvlJc w:val="right"/>
      <w:pPr>
        <w:ind w:left="6480" w:hanging="180"/>
      </w:pPr>
    </w:lvl>
  </w:abstractNum>
  <w:abstractNum w:abstractNumId="1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4" w15:restartNumberingAfterBreak="0">
    <w:nsid w:val="0C3E3BD2"/>
    <w:multiLevelType w:val="hybridMultilevel"/>
    <w:tmpl w:val="5C766DF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A18A2A2">
      <w:start w:val="1"/>
      <w:numFmt w:val="bullet"/>
      <w:lvlText w:val=""/>
      <w:lvlJc w:val="left"/>
      <w:pPr>
        <w:ind w:left="1800" w:hanging="360"/>
      </w:pPr>
      <w:rPr>
        <w:rFonts w:ascii="Wingdings" w:hAnsi="Wingdings" w:hint="default"/>
      </w:rPr>
    </w:lvl>
    <w:lvl w:ilvl="3" w:tplc="C3F2B7CC">
      <w:start w:val="1"/>
      <w:numFmt w:val="bullet"/>
      <w:lvlText w:val=""/>
      <w:lvlJc w:val="left"/>
      <w:pPr>
        <w:ind w:left="2520" w:hanging="360"/>
      </w:pPr>
      <w:rPr>
        <w:rFonts w:ascii="Symbol" w:hAnsi="Symbol" w:hint="default"/>
      </w:rPr>
    </w:lvl>
    <w:lvl w:ilvl="4" w:tplc="9E8029B8">
      <w:start w:val="1"/>
      <w:numFmt w:val="bullet"/>
      <w:lvlText w:val="o"/>
      <w:lvlJc w:val="left"/>
      <w:pPr>
        <w:ind w:left="3240" w:hanging="360"/>
      </w:pPr>
      <w:rPr>
        <w:rFonts w:ascii="Courier New" w:hAnsi="Courier New" w:hint="default"/>
      </w:rPr>
    </w:lvl>
    <w:lvl w:ilvl="5" w:tplc="BEA8ABCA">
      <w:start w:val="1"/>
      <w:numFmt w:val="bullet"/>
      <w:lvlText w:val=""/>
      <w:lvlJc w:val="left"/>
      <w:pPr>
        <w:ind w:left="3960" w:hanging="360"/>
      </w:pPr>
      <w:rPr>
        <w:rFonts w:ascii="Wingdings" w:hAnsi="Wingdings" w:hint="default"/>
      </w:rPr>
    </w:lvl>
    <w:lvl w:ilvl="6" w:tplc="E41460D6">
      <w:start w:val="1"/>
      <w:numFmt w:val="bullet"/>
      <w:lvlText w:val=""/>
      <w:lvlJc w:val="left"/>
      <w:pPr>
        <w:ind w:left="4680" w:hanging="360"/>
      </w:pPr>
      <w:rPr>
        <w:rFonts w:ascii="Symbol" w:hAnsi="Symbol" w:hint="default"/>
      </w:rPr>
    </w:lvl>
    <w:lvl w:ilvl="7" w:tplc="893676CA">
      <w:start w:val="1"/>
      <w:numFmt w:val="bullet"/>
      <w:lvlText w:val="o"/>
      <w:lvlJc w:val="left"/>
      <w:pPr>
        <w:ind w:left="5400" w:hanging="360"/>
      </w:pPr>
      <w:rPr>
        <w:rFonts w:ascii="Courier New" w:hAnsi="Courier New" w:hint="default"/>
      </w:rPr>
    </w:lvl>
    <w:lvl w:ilvl="8" w:tplc="BBD6707C">
      <w:start w:val="1"/>
      <w:numFmt w:val="bullet"/>
      <w:lvlText w:val=""/>
      <w:lvlJc w:val="left"/>
      <w:pPr>
        <w:ind w:left="6120" w:hanging="360"/>
      </w:pPr>
      <w:rPr>
        <w:rFonts w:ascii="Wingdings" w:hAnsi="Wingdings" w:hint="default"/>
      </w:rPr>
    </w:lvl>
  </w:abstractNum>
  <w:abstractNum w:abstractNumId="1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8" w15:restartNumberingAfterBreak="0">
    <w:nsid w:val="145D74FA"/>
    <w:multiLevelType w:val="multilevel"/>
    <w:tmpl w:val="F2FC6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AF5CA2"/>
    <w:multiLevelType w:val="hybridMultilevel"/>
    <w:tmpl w:val="DE7003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179A292B"/>
    <w:multiLevelType w:val="hybridMultilevel"/>
    <w:tmpl w:val="3CD4EFF0"/>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2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AD22A51"/>
    <w:multiLevelType w:val="hybridMultilevel"/>
    <w:tmpl w:val="58D0B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A54130"/>
    <w:multiLevelType w:val="multilevel"/>
    <w:tmpl w:val="2D4E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A419CB"/>
    <w:multiLevelType w:val="hybridMultilevel"/>
    <w:tmpl w:val="8AA682E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5" w15:restartNumberingAfterBreak="0">
    <w:nsid w:val="25F90317"/>
    <w:multiLevelType w:val="hybridMultilevel"/>
    <w:tmpl w:val="B382110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95C24EE"/>
    <w:multiLevelType w:val="hybridMultilevel"/>
    <w:tmpl w:val="FFFFFFFF"/>
    <w:lvl w:ilvl="0" w:tplc="C5643256">
      <w:start w:val="1"/>
      <w:numFmt w:val="bullet"/>
      <w:lvlText w:val="·"/>
      <w:lvlJc w:val="left"/>
      <w:pPr>
        <w:ind w:left="720" w:hanging="360"/>
      </w:pPr>
      <w:rPr>
        <w:rFonts w:ascii="Symbol" w:hAnsi="Symbol" w:hint="default"/>
      </w:rPr>
    </w:lvl>
    <w:lvl w:ilvl="1" w:tplc="5D64389A">
      <w:start w:val="1"/>
      <w:numFmt w:val="bullet"/>
      <w:lvlText w:val="o"/>
      <w:lvlJc w:val="left"/>
      <w:pPr>
        <w:ind w:left="1440" w:hanging="360"/>
      </w:pPr>
      <w:rPr>
        <w:rFonts w:ascii="Courier New" w:hAnsi="Courier New" w:hint="default"/>
      </w:rPr>
    </w:lvl>
    <w:lvl w:ilvl="2" w:tplc="C038B1F4">
      <w:start w:val="1"/>
      <w:numFmt w:val="bullet"/>
      <w:lvlText w:val=""/>
      <w:lvlJc w:val="left"/>
      <w:pPr>
        <w:ind w:left="2160" w:hanging="360"/>
      </w:pPr>
      <w:rPr>
        <w:rFonts w:ascii="Wingdings" w:hAnsi="Wingdings" w:hint="default"/>
      </w:rPr>
    </w:lvl>
    <w:lvl w:ilvl="3" w:tplc="71BE1268">
      <w:start w:val="1"/>
      <w:numFmt w:val="bullet"/>
      <w:lvlText w:val=""/>
      <w:lvlJc w:val="left"/>
      <w:pPr>
        <w:ind w:left="2880" w:hanging="360"/>
      </w:pPr>
      <w:rPr>
        <w:rFonts w:ascii="Symbol" w:hAnsi="Symbol" w:hint="default"/>
      </w:rPr>
    </w:lvl>
    <w:lvl w:ilvl="4" w:tplc="858A7A28">
      <w:start w:val="1"/>
      <w:numFmt w:val="bullet"/>
      <w:lvlText w:val="o"/>
      <w:lvlJc w:val="left"/>
      <w:pPr>
        <w:ind w:left="3600" w:hanging="360"/>
      </w:pPr>
      <w:rPr>
        <w:rFonts w:ascii="Courier New" w:hAnsi="Courier New" w:hint="default"/>
      </w:rPr>
    </w:lvl>
    <w:lvl w:ilvl="5" w:tplc="EF6A609A">
      <w:start w:val="1"/>
      <w:numFmt w:val="bullet"/>
      <w:lvlText w:val=""/>
      <w:lvlJc w:val="left"/>
      <w:pPr>
        <w:ind w:left="4320" w:hanging="360"/>
      </w:pPr>
      <w:rPr>
        <w:rFonts w:ascii="Wingdings" w:hAnsi="Wingdings" w:hint="default"/>
      </w:rPr>
    </w:lvl>
    <w:lvl w:ilvl="6" w:tplc="54C4490A">
      <w:start w:val="1"/>
      <w:numFmt w:val="bullet"/>
      <w:lvlText w:val=""/>
      <w:lvlJc w:val="left"/>
      <w:pPr>
        <w:ind w:left="5040" w:hanging="360"/>
      </w:pPr>
      <w:rPr>
        <w:rFonts w:ascii="Symbol" w:hAnsi="Symbol" w:hint="default"/>
      </w:rPr>
    </w:lvl>
    <w:lvl w:ilvl="7" w:tplc="8B06DC82">
      <w:start w:val="1"/>
      <w:numFmt w:val="bullet"/>
      <w:lvlText w:val="o"/>
      <w:lvlJc w:val="left"/>
      <w:pPr>
        <w:ind w:left="5760" w:hanging="360"/>
      </w:pPr>
      <w:rPr>
        <w:rFonts w:ascii="Courier New" w:hAnsi="Courier New" w:hint="default"/>
      </w:rPr>
    </w:lvl>
    <w:lvl w:ilvl="8" w:tplc="F112C3D0">
      <w:start w:val="1"/>
      <w:numFmt w:val="bullet"/>
      <w:lvlText w:val=""/>
      <w:lvlJc w:val="left"/>
      <w:pPr>
        <w:ind w:left="6480" w:hanging="360"/>
      </w:pPr>
      <w:rPr>
        <w:rFonts w:ascii="Wingdings" w:hAnsi="Wingdings" w:hint="default"/>
      </w:rPr>
    </w:lvl>
  </w:abstractNum>
  <w:abstractNum w:abstractNumId="27" w15:restartNumberingAfterBreak="0">
    <w:nsid w:val="296F398D"/>
    <w:multiLevelType w:val="hybridMultilevel"/>
    <w:tmpl w:val="0576C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2A77D31D"/>
    <w:multiLevelType w:val="hybridMultilevel"/>
    <w:tmpl w:val="FFFFFFFF"/>
    <w:lvl w:ilvl="0" w:tplc="79E4AADC">
      <w:start w:val="1"/>
      <w:numFmt w:val="decimal"/>
      <w:lvlText w:val=""/>
      <w:lvlJc w:val="left"/>
      <w:pPr>
        <w:ind w:left="720" w:hanging="360"/>
      </w:pPr>
    </w:lvl>
    <w:lvl w:ilvl="1" w:tplc="5FC09FCA">
      <w:start w:val="1"/>
      <w:numFmt w:val="lowerLetter"/>
      <w:lvlText w:val="%2."/>
      <w:lvlJc w:val="left"/>
      <w:pPr>
        <w:ind w:left="1440" w:hanging="360"/>
      </w:pPr>
    </w:lvl>
    <w:lvl w:ilvl="2" w:tplc="97B0CBEE">
      <w:start w:val="1"/>
      <w:numFmt w:val="lowerRoman"/>
      <w:lvlText w:val="%3."/>
      <w:lvlJc w:val="right"/>
      <w:pPr>
        <w:ind w:left="2160" w:hanging="180"/>
      </w:pPr>
    </w:lvl>
    <w:lvl w:ilvl="3" w:tplc="1E6C7D8C">
      <w:start w:val="1"/>
      <w:numFmt w:val="decimal"/>
      <w:lvlText w:val="%4."/>
      <w:lvlJc w:val="left"/>
      <w:pPr>
        <w:ind w:left="2880" w:hanging="360"/>
      </w:pPr>
    </w:lvl>
    <w:lvl w:ilvl="4" w:tplc="E84EB4F4">
      <w:start w:val="1"/>
      <w:numFmt w:val="lowerLetter"/>
      <w:lvlText w:val="%5."/>
      <w:lvlJc w:val="left"/>
      <w:pPr>
        <w:ind w:left="3600" w:hanging="360"/>
      </w:pPr>
    </w:lvl>
    <w:lvl w:ilvl="5" w:tplc="8EEA1A4C">
      <w:start w:val="1"/>
      <w:numFmt w:val="lowerRoman"/>
      <w:lvlText w:val="%6."/>
      <w:lvlJc w:val="right"/>
      <w:pPr>
        <w:ind w:left="4320" w:hanging="180"/>
      </w:pPr>
    </w:lvl>
    <w:lvl w:ilvl="6" w:tplc="5A4C967A">
      <w:start w:val="1"/>
      <w:numFmt w:val="decimal"/>
      <w:lvlText w:val="%7."/>
      <w:lvlJc w:val="left"/>
      <w:pPr>
        <w:ind w:left="5040" w:hanging="360"/>
      </w:pPr>
    </w:lvl>
    <w:lvl w:ilvl="7" w:tplc="675CCECA">
      <w:start w:val="1"/>
      <w:numFmt w:val="lowerLetter"/>
      <w:lvlText w:val="%8."/>
      <w:lvlJc w:val="left"/>
      <w:pPr>
        <w:ind w:left="5760" w:hanging="360"/>
      </w:pPr>
    </w:lvl>
    <w:lvl w:ilvl="8" w:tplc="99167366">
      <w:start w:val="1"/>
      <w:numFmt w:val="lowerRoman"/>
      <w:lvlText w:val="%9."/>
      <w:lvlJc w:val="right"/>
      <w:pPr>
        <w:ind w:left="6480" w:hanging="180"/>
      </w:pPr>
    </w:lvl>
  </w:abstractNum>
  <w:abstractNum w:abstractNumId="29" w15:restartNumberingAfterBreak="0">
    <w:nsid w:val="2C211E00"/>
    <w:multiLevelType w:val="multilevel"/>
    <w:tmpl w:val="2D20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DC2B35"/>
    <w:multiLevelType w:val="multilevel"/>
    <w:tmpl w:val="9E221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716E53"/>
    <w:multiLevelType w:val="hybridMultilevel"/>
    <w:tmpl w:val="6374EAB0"/>
    <w:lvl w:ilvl="0" w:tplc="DF685D5A">
      <w:start w:val="1"/>
      <w:numFmt w:val="bullet"/>
      <w:lvlText w:val=""/>
      <w:lvlJc w:val="left"/>
      <w:pPr>
        <w:ind w:left="720" w:hanging="360"/>
      </w:pPr>
      <w:rPr>
        <w:rFonts w:ascii="Symbol" w:hAnsi="Symbol" w:hint="default"/>
      </w:rPr>
    </w:lvl>
    <w:lvl w:ilvl="1" w:tplc="D728C71A">
      <w:start w:val="1"/>
      <w:numFmt w:val="bullet"/>
      <w:lvlText w:val="o"/>
      <w:lvlJc w:val="left"/>
      <w:pPr>
        <w:ind w:left="1440" w:hanging="360"/>
      </w:pPr>
      <w:rPr>
        <w:rFonts w:ascii="Courier New" w:hAnsi="Courier New" w:hint="default"/>
      </w:rPr>
    </w:lvl>
    <w:lvl w:ilvl="2" w:tplc="AA843614">
      <w:start w:val="1"/>
      <w:numFmt w:val="bullet"/>
      <w:lvlText w:val=""/>
      <w:lvlJc w:val="left"/>
      <w:pPr>
        <w:ind w:left="2160" w:hanging="360"/>
      </w:pPr>
      <w:rPr>
        <w:rFonts w:ascii="Wingdings" w:hAnsi="Wingdings" w:hint="default"/>
      </w:rPr>
    </w:lvl>
    <w:lvl w:ilvl="3" w:tplc="EA44E46C">
      <w:start w:val="1"/>
      <w:numFmt w:val="bullet"/>
      <w:lvlText w:val=""/>
      <w:lvlJc w:val="left"/>
      <w:pPr>
        <w:ind w:left="2880" w:hanging="360"/>
      </w:pPr>
      <w:rPr>
        <w:rFonts w:ascii="Symbol" w:hAnsi="Symbol" w:hint="default"/>
      </w:rPr>
    </w:lvl>
    <w:lvl w:ilvl="4" w:tplc="949A5B98">
      <w:start w:val="1"/>
      <w:numFmt w:val="bullet"/>
      <w:lvlText w:val="o"/>
      <w:lvlJc w:val="left"/>
      <w:pPr>
        <w:ind w:left="3600" w:hanging="360"/>
      </w:pPr>
      <w:rPr>
        <w:rFonts w:ascii="Courier New" w:hAnsi="Courier New" w:hint="default"/>
      </w:rPr>
    </w:lvl>
    <w:lvl w:ilvl="5" w:tplc="490815B8">
      <w:start w:val="1"/>
      <w:numFmt w:val="bullet"/>
      <w:lvlText w:val=""/>
      <w:lvlJc w:val="left"/>
      <w:pPr>
        <w:ind w:left="4320" w:hanging="360"/>
      </w:pPr>
      <w:rPr>
        <w:rFonts w:ascii="Wingdings" w:hAnsi="Wingdings" w:hint="default"/>
      </w:rPr>
    </w:lvl>
    <w:lvl w:ilvl="6" w:tplc="744ADC12">
      <w:start w:val="1"/>
      <w:numFmt w:val="bullet"/>
      <w:lvlText w:val=""/>
      <w:lvlJc w:val="left"/>
      <w:pPr>
        <w:ind w:left="5040" w:hanging="360"/>
      </w:pPr>
      <w:rPr>
        <w:rFonts w:ascii="Symbol" w:hAnsi="Symbol" w:hint="default"/>
      </w:rPr>
    </w:lvl>
    <w:lvl w:ilvl="7" w:tplc="16B22682">
      <w:start w:val="1"/>
      <w:numFmt w:val="bullet"/>
      <w:lvlText w:val="o"/>
      <w:lvlJc w:val="left"/>
      <w:pPr>
        <w:ind w:left="5760" w:hanging="360"/>
      </w:pPr>
      <w:rPr>
        <w:rFonts w:ascii="Courier New" w:hAnsi="Courier New" w:hint="default"/>
      </w:rPr>
    </w:lvl>
    <w:lvl w:ilvl="8" w:tplc="9C68EAD6">
      <w:start w:val="1"/>
      <w:numFmt w:val="bullet"/>
      <w:lvlText w:val=""/>
      <w:lvlJc w:val="left"/>
      <w:pPr>
        <w:ind w:left="6480" w:hanging="360"/>
      </w:pPr>
      <w:rPr>
        <w:rFonts w:ascii="Wingdings" w:hAnsi="Wingdings" w:hint="default"/>
      </w:rPr>
    </w:lvl>
  </w:abstractNum>
  <w:abstractNum w:abstractNumId="32" w15:restartNumberingAfterBreak="0">
    <w:nsid w:val="2E412E22"/>
    <w:multiLevelType w:val="hybridMultilevel"/>
    <w:tmpl w:val="3028F2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4" w15:restartNumberingAfterBreak="0">
    <w:nsid w:val="32B06E51"/>
    <w:multiLevelType w:val="hybridMultilevel"/>
    <w:tmpl w:val="FFFFFFFF"/>
    <w:lvl w:ilvl="0" w:tplc="187A5946">
      <w:start w:val="1"/>
      <w:numFmt w:val="bullet"/>
      <w:lvlText w:val="-"/>
      <w:lvlJc w:val="left"/>
      <w:pPr>
        <w:ind w:left="360" w:hanging="360"/>
      </w:pPr>
      <w:rPr>
        <w:rFonts w:ascii="Aptos" w:hAnsi="Aptos" w:hint="default"/>
      </w:rPr>
    </w:lvl>
    <w:lvl w:ilvl="1" w:tplc="52F605A0">
      <w:start w:val="1"/>
      <w:numFmt w:val="bullet"/>
      <w:lvlText w:val="o"/>
      <w:lvlJc w:val="left"/>
      <w:pPr>
        <w:ind w:left="1080" w:hanging="360"/>
      </w:pPr>
      <w:rPr>
        <w:rFonts w:ascii="Courier New" w:hAnsi="Courier New" w:hint="default"/>
      </w:rPr>
    </w:lvl>
    <w:lvl w:ilvl="2" w:tplc="034E4654">
      <w:start w:val="1"/>
      <w:numFmt w:val="bullet"/>
      <w:lvlText w:val=""/>
      <w:lvlJc w:val="left"/>
      <w:pPr>
        <w:ind w:left="1800" w:hanging="360"/>
      </w:pPr>
      <w:rPr>
        <w:rFonts w:ascii="Wingdings" w:hAnsi="Wingdings" w:hint="default"/>
      </w:rPr>
    </w:lvl>
    <w:lvl w:ilvl="3" w:tplc="5FB2B8CA">
      <w:start w:val="1"/>
      <w:numFmt w:val="bullet"/>
      <w:lvlText w:val=""/>
      <w:lvlJc w:val="left"/>
      <w:pPr>
        <w:ind w:left="2520" w:hanging="360"/>
      </w:pPr>
      <w:rPr>
        <w:rFonts w:ascii="Symbol" w:hAnsi="Symbol" w:hint="default"/>
      </w:rPr>
    </w:lvl>
    <w:lvl w:ilvl="4" w:tplc="9C1C5880">
      <w:start w:val="1"/>
      <w:numFmt w:val="bullet"/>
      <w:lvlText w:val="o"/>
      <w:lvlJc w:val="left"/>
      <w:pPr>
        <w:ind w:left="3240" w:hanging="360"/>
      </w:pPr>
      <w:rPr>
        <w:rFonts w:ascii="Courier New" w:hAnsi="Courier New" w:hint="default"/>
      </w:rPr>
    </w:lvl>
    <w:lvl w:ilvl="5" w:tplc="8F74E95A">
      <w:start w:val="1"/>
      <w:numFmt w:val="bullet"/>
      <w:lvlText w:val=""/>
      <w:lvlJc w:val="left"/>
      <w:pPr>
        <w:ind w:left="3960" w:hanging="360"/>
      </w:pPr>
      <w:rPr>
        <w:rFonts w:ascii="Wingdings" w:hAnsi="Wingdings" w:hint="default"/>
      </w:rPr>
    </w:lvl>
    <w:lvl w:ilvl="6" w:tplc="A3EAD916">
      <w:start w:val="1"/>
      <w:numFmt w:val="bullet"/>
      <w:lvlText w:val=""/>
      <w:lvlJc w:val="left"/>
      <w:pPr>
        <w:ind w:left="4680" w:hanging="360"/>
      </w:pPr>
      <w:rPr>
        <w:rFonts w:ascii="Symbol" w:hAnsi="Symbol" w:hint="default"/>
      </w:rPr>
    </w:lvl>
    <w:lvl w:ilvl="7" w:tplc="9F865BE0">
      <w:start w:val="1"/>
      <w:numFmt w:val="bullet"/>
      <w:lvlText w:val="o"/>
      <w:lvlJc w:val="left"/>
      <w:pPr>
        <w:ind w:left="5400" w:hanging="360"/>
      </w:pPr>
      <w:rPr>
        <w:rFonts w:ascii="Courier New" w:hAnsi="Courier New" w:hint="default"/>
      </w:rPr>
    </w:lvl>
    <w:lvl w:ilvl="8" w:tplc="2560467C">
      <w:start w:val="1"/>
      <w:numFmt w:val="bullet"/>
      <w:lvlText w:val=""/>
      <w:lvlJc w:val="left"/>
      <w:pPr>
        <w:ind w:left="6120" w:hanging="360"/>
      </w:pPr>
      <w:rPr>
        <w:rFonts w:ascii="Wingdings" w:hAnsi="Wingdings" w:hint="default"/>
      </w:rPr>
    </w:lvl>
  </w:abstractNum>
  <w:abstractNum w:abstractNumId="3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34B9643B"/>
    <w:multiLevelType w:val="multilevel"/>
    <w:tmpl w:val="5BB6BD42"/>
    <w:lvl w:ilvl="0">
      <w:start w:val="1"/>
      <w:numFmt w:val="bullet"/>
      <w:lvlRestart w:val="0"/>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7" w15:restartNumberingAfterBreak="0">
    <w:nsid w:val="34BEF2F8"/>
    <w:multiLevelType w:val="hybridMultilevel"/>
    <w:tmpl w:val="FFFFFFFF"/>
    <w:lvl w:ilvl="0" w:tplc="0D061DA0">
      <w:start w:val="1"/>
      <w:numFmt w:val="bullet"/>
      <w:lvlText w:val="·"/>
      <w:lvlJc w:val="left"/>
      <w:pPr>
        <w:ind w:left="720" w:hanging="360"/>
      </w:pPr>
      <w:rPr>
        <w:rFonts w:ascii="Symbol" w:hAnsi="Symbol" w:hint="default"/>
      </w:rPr>
    </w:lvl>
    <w:lvl w:ilvl="1" w:tplc="01185E08">
      <w:start w:val="1"/>
      <w:numFmt w:val="bullet"/>
      <w:lvlText w:val="o"/>
      <w:lvlJc w:val="left"/>
      <w:pPr>
        <w:ind w:left="1440" w:hanging="360"/>
      </w:pPr>
      <w:rPr>
        <w:rFonts w:ascii="Courier New" w:hAnsi="Courier New" w:hint="default"/>
      </w:rPr>
    </w:lvl>
    <w:lvl w:ilvl="2" w:tplc="B962590C">
      <w:start w:val="1"/>
      <w:numFmt w:val="bullet"/>
      <w:lvlText w:val=""/>
      <w:lvlJc w:val="left"/>
      <w:pPr>
        <w:ind w:left="2160" w:hanging="360"/>
      </w:pPr>
      <w:rPr>
        <w:rFonts w:ascii="Wingdings" w:hAnsi="Wingdings" w:hint="default"/>
      </w:rPr>
    </w:lvl>
    <w:lvl w:ilvl="3" w:tplc="8DAC8CE4">
      <w:start w:val="1"/>
      <w:numFmt w:val="bullet"/>
      <w:lvlText w:val=""/>
      <w:lvlJc w:val="left"/>
      <w:pPr>
        <w:ind w:left="2880" w:hanging="360"/>
      </w:pPr>
      <w:rPr>
        <w:rFonts w:ascii="Symbol" w:hAnsi="Symbol" w:hint="default"/>
      </w:rPr>
    </w:lvl>
    <w:lvl w:ilvl="4" w:tplc="6A5E3548">
      <w:start w:val="1"/>
      <w:numFmt w:val="bullet"/>
      <w:lvlText w:val="o"/>
      <w:lvlJc w:val="left"/>
      <w:pPr>
        <w:ind w:left="3600" w:hanging="360"/>
      </w:pPr>
      <w:rPr>
        <w:rFonts w:ascii="Courier New" w:hAnsi="Courier New" w:hint="default"/>
      </w:rPr>
    </w:lvl>
    <w:lvl w:ilvl="5" w:tplc="56D6E1FC">
      <w:start w:val="1"/>
      <w:numFmt w:val="bullet"/>
      <w:lvlText w:val=""/>
      <w:lvlJc w:val="left"/>
      <w:pPr>
        <w:ind w:left="4320" w:hanging="360"/>
      </w:pPr>
      <w:rPr>
        <w:rFonts w:ascii="Wingdings" w:hAnsi="Wingdings" w:hint="default"/>
      </w:rPr>
    </w:lvl>
    <w:lvl w:ilvl="6" w:tplc="271CDBB4">
      <w:start w:val="1"/>
      <w:numFmt w:val="bullet"/>
      <w:lvlText w:val=""/>
      <w:lvlJc w:val="left"/>
      <w:pPr>
        <w:ind w:left="5040" w:hanging="360"/>
      </w:pPr>
      <w:rPr>
        <w:rFonts w:ascii="Symbol" w:hAnsi="Symbol" w:hint="default"/>
      </w:rPr>
    </w:lvl>
    <w:lvl w:ilvl="7" w:tplc="172A2298">
      <w:start w:val="1"/>
      <w:numFmt w:val="bullet"/>
      <w:lvlText w:val="o"/>
      <w:lvlJc w:val="left"/>
      <w:pPr>
        <w:ind w:left="5760" w:hanging="360"/>
      </w:pPr>
      <w:rPr>
        <w:rFonts w:ascii="Courier New" w:hAnsi="Courier New" w:hint="default"/>
      </w:rPr>
    </w:lvl>
    <w:lvl w:ilvl="8" w:tplc="863C4A32">
      <w:start w:val="1"/>
      <w:numFmt w:val="bullet"/>
      <w:lvlText w:val=""/>
      <w:lvlJc w:val="left"/>
      <w:pPr>
        <w:ind w:left="6480" w:hanging="360"/>
      </w:pPr>
      <w:rPr>
        <w:rFonts w:ascii="Wingdings" w:hAnsi="Wingdings" w:hint="default"/>
      </w:rPr>
    </w:lvl>
  </w:abstractNum>
  <w:abstractNum w:abstractNumId="38" w15:restartNumberingAfterBreak="0">
    <w:nsid w:val="34D8130C"/>
    <w:multiLevelType w:val="multilevel"/>
    <w:tmpl w:val="B9104634"/>
    <w:styleLink w:val="MyListNumbering"/>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356CE77D"/>
    <w:multiLevelType w:val="hybridMultilevel"/>
    <w:tmpl w:val="FFFFFFFF"/>
    <w:lvl w:ilvl="0" w:tplc="19C870A6">
      <w:start w:val="1"/>
      <w:numFmt w:val="bullet"/>
      <w:lvlText w:val="·"/>
      <w:lvlJc w:val="left"/>
      <w:pPr>
        <w:ind w:left="720" w:hanging="360"/>
      </w:pPr>
      <w:rPr>
        <w:rFonts w:ascii="Symbol" w:hAnsi="Symbol" w:hint="default"/>
      </w:rPr>
    </w:lvl>
    <w:lvl w:ilvl="1" w:tplc="08505964">
      <w:start w:val="1"/>
      <w:numFmt w:val="bullet"/>
      <w:lvlText w:val="o"/>
      <w:lvlJc w:val="left"/>
      <w:pPr>
        <w:ind w:left="1440" w:hanging="360"/>
      </w:pPr>
      <w:rPr>
        <w:rFonts w:ascii="Courier New" w:hAnsi="Courier New" w:hint="default"/>
      </w:rPr>
    </w:lvl>
    <w:lvl w:ilvl="2" w:tplc="B4CEC8AC">
      <w:start w:val="1"/>
      <w:numFmt w:val="bullet"/>
      <w:lvlText w:val=""/>
      <w:lvlJc w:val="left"/>
      <w:pPr>
        <w:ind w:left="2160" w:hanging="360"/>
      </w:pPr>
      <w:rPr>
        <w:rFonts w:ascii="Wingdings" w:hAnsi="Wingdings" w:hint="default"/>
      </w:rPr>
    </w:lvl>
    <w:lvl w:ilvl="3" w:tplc="E6D0585E">
      <w:start w:val="1"/>
      <w:numFmt w:val="bullet"/>
      <w:lvlText w:val=""/>
      <w:lvlJc w:val="left"/>
      <w:pPr>
        <w:ind w:left="2880" w:hanging="360"/>
      </w:pPr>
      <w:rPr>
        <w:rFonts w:ascii="Symbol" w:hAnsi="Symbol" w:hint="default"/>
      </w:rPr>
    </w:lvl>
    <w:lvl w:ilvl="4" w:tplc="60A62AF6">
      <w:start w:val="1"/>
      <w:numFmt w:val="bullet"/>
      <w:lvlText w:val="o"/>
      <w:lvlJc w:val="left"/>
      <w:pPr>
        <w:ind w:left="3600" w:hanging="360"/>
      </w:pPr>
      <w:rPr>
        <w:rFonts w:ascii="Courier New" w:hAnsi="Courier New" w:hint="default"/>
      </w:rPr>
    </w:lvl>
    <w:lvl w:ilvl="5" w:tplc="770A275E">
      <w:start w:val="1"/>
      <w:numFmt w:val="bullet"/>
      <w:lvlText w:val=""/>
      <w:lvlJc w:val="left"/>
      <w:pPr>
        <w:ind w:left="4320" w:hanging="360"/>
      </w:pPr>
      <w:rPr>
        <w:rFonts w:ascii="Wingdings" w:hAnsi="Wingdings" w:hint="default"/>
      </w:rPr>
    </w:lvl>
    <w:lvl w:ilvl="6" w:tplc="A00ECA10">
      <w:start w:val="1"/>
      <w:numFmt w:val="bullet"/>
      <w:lvlText w:val=""/>
      <w:lvlJc w:val="left"/>
      <w:pPr>
        <w:ind w:left="5040" w:hanging="360"/>
      </w:pPr>
      <w:rPr>
        <w:rFonts w:ascii="Symbol" w:hAnsi="Symbol" w:hint="default"/>
      </w:rPr>
    </w:lvl>
    <w:lvl w:ilvl="7" w:tplc="59964A7E">
      <w:start w:val="1"/>
      <w:numFmt w:val="bullet"/>
      <w:lvlText w:val="o"/>
      <w:lvlJc w:val="left"/>
      <w:pPr>
        <w:ind w:left="5760" w:hanging="360"/>
      </w:pPr>
      <w:rPr>
        <w:rFonts w:ascii="Courier New" w:hAnsi="Courier New" w:hint="default"/>
      </w:rPr>
    </w:lvl>
    <w:lvl w:ilvl="8" w:tplc="1EFE80C6">
      <w:start w:val="1"/>
      <w:numFmt w:val="bullet"/>
      <w:lvlText w:val=""/>
      <w:lvlJc w:val="left"/>
      <w:pPr>
        <w:ind w:left="6480" w:hanging="360"/>
      </w:pPr>
      <w:rPr>
        <w:rFonts w:ascii="Wingdings" w:hAnsi="Wingdings" w:hint="default"/>
      </w:rPr>
    </w:lvl>
  </w:abstractNum>
  <w:abstractNum w:abstractNumId="40" w15:restartNumberingAfterBreak="0">
    <w:nsid w:val="3669BA4C"/>
    <w:multiLevelType w:val="hybridMultilevel"/>
    <w:tmpl w:val="FFFFFFFF"/>
    <w:lvl w:ilvl="0" w:tplc="A36E5916">
      <w:start w:val="1"/>
      <w:numFmt w:val="bullet"/>
      <w:lvlText w:val=""/>
      <w:lvlJc w:val="left"/>
      <w:pPr>
        <w:ind w:left="720" w:hanging="360"/>
      </w:pPr>
      <w:rPr>
        <w:rFonts w:ascii="Symbol" w:hAnsi="Symbol" w:hint="default"/>
      </w:rPr>
    </w:lvl>
    <w:lvl w:ilvl="1" w:tplc="F40E860E">
      <w:start w:val="1"/>
      <w:numFmt w:val="bullet"/>
      <w:lvlText w:val="o"/>
      <w:lvlJc w:val="left"/>
      <w:pPr>
        <w:ind w:left="1440" w:hanging="360"/>
      </w:pPr>
      <w:rPr>
        <w:rFonts w:ascii="Courier New" w:hAnsi="Courier New" w:hint="default"/>
      </w:rPr>
    </w:lvl>
    <w:lvl w:ilvl="2" w:tplc="308A6544">
      <w:start w:val="1"/>
      <w:numFmt w:val="bullet"/>
      <w:lvlText w:val=""/>
      <w:lvlJc w:val="left"/>
      <w:pPr>
        <w:ind w:left="2160" w:hanging="360"/>
      </w:pPr>
      <w:rPr>
        <w:rFonts w:ascii="Wingdings" w:hAnsi="Wingdings" w:hint="default"/>
      </w:rPr>
    </w:lvl>
    <w:lvl w:ilvl="3" w:tplc="3F1EDF9E">
      <w:start w:val="1"/>
      <w:numFmt w:val="bullet"/>
      <w:lvlText w:val=""/>
      <w:lvlJc w:val="left"/>
      <w:pPr>
        <w:ind w:left="2880" w:hanging="360"/>
      </w:pPr>
      <w:rPr>
        <w:rFonts w:ascii="Symbol" w:hAnsi="Symbol" w:hint="default"/>
      </w:rPr>
    </w:lvl>
    <w:lvl w:ilvl="4" w:tplc="7012E10E">
      <w:start w:val="1"/>
      <w:numFmt w:val="bullet"/>
      <w:lvlText w:val="o"/>
      <w:lvlJc w:val="left"/>
      <w:pPr>
        <w:ind w:left="3600" w:hanging="360"/>
      </w:pPr>
      <w:rPr>
        <w:rFonts w:ascii="Courier New" w:hAnsi="Courier New" w:hint="default"/>
      </w:rPr>
    </w:lvl>
    <w:lvl w:ilvl="5" w:tplc="8D44D628">
      <w:start w:val="1"/>
      <w:numFmt w:val="bullet"/>
      <w:lvlText w:val=""/>
      <w:lvlJc w:val="left"/>
      <w:pPr>
        <w:ind w:left="4320" w:hanging="360"/>
      </w:pPr>
      <w:rPr>
        <w:rFonts w:ascii="Wingdings" w:hAnsi="Wingdings" w:hint="default"/>
      </w:rPr>
    </w:lvl>
    <w:lvl w:ilvl="6" w:tplc="5BC61740">
      <w:start w:val="1"/>
      <w:numFmt w:val="bullet"/>
      <w:lvlText w:val=""/>
      <w:lvlJc w:val="left"/>
      <w:pPr>
        <w:ind w:left="5040" w:hanging="360"/>
      </w:pPr>
      <w:rPr>
        <w:rFonts w:ascii="Symbol" w:hAnsi="Symbol" w:hint="default"/>
      </w:rPr>
    </w:lvl>
    <w:lvl w:ilvl="7" w:tplc="6FFA4774">
      <w:start w:val="1"/>
      <w:numFmt w:val="bullet"/>
      <w:lvlText w:val="o"/>
      <w:lvlJc w:val="left"/>
      <w:pPr>
        <w:ind w:left="5760" w:hanging="360"/>
      </w:pPr>
      <w:rPr>
        <w:rFonts w:ascii="Courier New" w:hAnsi="Courier New" w:hint="default"/>
      </w:rPr>
    </w:lvl>
    <w:lvl w:ilvl="8" w:tplc="BF92F2CA">
      <w:start w:val="1"/>
      <w:numFmt w:val="bullet"/>
      <w:lvlText w:val=""/>
      <w:lvlJc w:val="left"/>
      <w:pPr>
        <w:ind w:left="6480" w:hanging="360"/>
      </w:pPr>
      <w:rPr>
        <w:rFonts w:ascii="Wingdings" w:hAnsi="Wingdings" w:hint="default"/>
      </w:rPr>
    </w:lvl>
  </w:abstractNum>
  <w:abstractNum w:abstractNumId="4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42" w15:restartNumberingAfterBreak="0">
    <w:nsid w:val="37D3AA71"/>
    <w:multiLevelType w:val="hybridMultilevel"/>
    <w:tmpl w:val="FFFFFFFF"/>
    <w:lvl w:ilvl="0" w:tplc="4F9C9EC6">
      <w:start w:val="1"/>
      <w:numFmt w:val="bullet"/>
      <w:lvlText w:val="·"/>
      <w:lvlJc w:val="left"/>
      <w:pPr>
        <w:ind w:left="720" w:hanging="360"/>
      </w:pPr>
      <w:rPr>
        <w:rFonts w:ascii="Symbol" w:hAnsi="Symbol" w:hint="default"/>
      </w:rPr>
    </w:lvl>
    <w:lvl w:ilvl="1" w:tplc="BD1C7316">
      <w:start w:val="1"/>
      <w:numFmt w:val="bullet"/>
      <w:lvlText w:val="o"/>
      <w:lvlJc w:val="left"/>
      <w:pPr>
        <w:ind w:left="1440" w:hanging="360"/>
      </w:pPr>
      <w:rPr>
        <w:rFonts w:ascii="Courier New" w:hAnsi="Courier New" w:hint="default"/>
      </w:rPr>
    </w:lvl>
    <w:lvl w:ilvl="2" w:tplc="8DE071F2">
      <w:start w:val="1"/>
      <w:numFmt w:val="bullet"/>
      <w:lvlText w:val=""/>
      <w:lvlJc w:val="left"/>
      <w:pPr>
        <w:ind w:left="2160" w:hanging="360"/>
      </w:pPr>
      <w:rPr>
        <w:rFonts w:ascii="Wingdings" w:hAnsi="Wingdings" w:hint="default"/>
      </w:rPr>
    </w:lvl>
    <w:lvl w:ilvl="3" w:tplc="F238F53A">
      <w:start w:val="1"/>
      <w:numFmt w:val="bullet"/>
      <w:lvlText w:val=""/>
      <w:lvlJc w:val="left"/>
      <w:pPr>
        <w:ind w:left="2880" w:hanging="360"/>
      </w:pPr>
      <w:rPr>
        <w:rFonts w:ascii="Symbol" w:hAnsi="Symbol" w:hint="default"/>
      </w:rPr>
    </w:lvl>
    <w:lvl w:ilvl="4" w:tplc="6BF869BE">
      <w:start w:val="1"/>
      <w:numFmt w:val="bullet"/>
      <w:lvlText w:val="o"/>
      <w:lvlJc w:val="left"/>
      <w:pPr>
        <w:ind w:left="3600" w:hanging="360"/>
      </w:pPr>
      <w:rPr>
        <w:rFonts w:ascii="Courier New" w:hAnsi="Courier New" w:hint="default"/>
      </w:rPr>
    </w:lvl>
    <w:lvl w:ilvl="5" w:tplc="034E395A">
      <w:start w:val="1"/>
      <w:numFmt w:val="bullet"/>
      <w:lvlText w:val=""/>
      <w:lvlJc w:val="left"/>
      <w:pPr>
        <w:ind w:left="4320" w:hanging="360"/>
      </w:pPr>
      <w:rPr>
        <w:rFonts w:ascii="Wingdings" w:hAnsi="Wingdings" w:hint="default"/>
      </w:rPr>
    </w:lvl>
    <w:lvl w:ilvl="6" w:tplc="9628E566">
      <w:start w:val="1"/>
      <w:numFmt w:val="bullet"/>
      <w:lvlText w:val=""/>
      <w:lvlJc w:val="left"/>
      <w:pPr>
        <w:ind w:left="5040" w:hanging="360"/>
      </w:pPr>
      <w:rPr>
        <w:rFonts w:ascii="Symbol" w:hAnsi="Symbol" w:hint="default"/>
      </w:rPr>
    </w:lvl>
    <w:lvl w:ilvl="7" w:tplc="3CE465DA">
      <w:start w:val="1"/>
      <w:numFmt w:val="bullet"/>
      <w:lvlText w:val="o"/>
      <w:lvlJc w:val="left"/>
      <w:pPr>
        <w:ind w:left="5760" w:hanging="360"/>
      </w:pPr>
      <w:rPr>
        <w:rFonts w:ascii="Courier New" w:hAnsi="Courier New" w:hint="default"/>
      </w:rPr>
    </w:lvl>
    <w:lvl w:ilvl="8" w:tplc="D5ACA9F0">
      <w:start w:val="1"/>
      <w:numFmt w:val="bullet"/>
      <w:lvlText w:val=""/>
      <w:lvlJc w:val="left"/>
      <w:pPr>
        <w:ind w:left="6480" w:hanging="360"/>
      </w:pPr>
      <w:rPr>
        <w:rFonts w:ascii="Wingdings" w:hAnsi="Wingdings" w:hint="default"/>
      </w:rPr>
    </w:lvl>
  </w:abstractNum>
  <w:abstractNum w:abstractNumId="4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390FD91D"/>
    <w:multiLevelType w:val="hybridMultilevel"/>
    <w:tmpl w:val="FFFFFFFF"/>
    <w:lvl w:ilvl="0" w:tplc="F7FE57E8">
      <w:start w:val="1"/>
      <w:numFmt w:val="decimal"/>
      <w:lvlText w:val="•"/>
      <w:lvlJc w:val="left"/>
      <w:pPr>
        <w:ind w:left="720" w:hanging="360"/>
      </w:pPr>
    </w:lvl>
    <w:lvl w:ilvl="1" w:tplc="F7727C1E">
      <w:start w:val="1"/>
      <w:numFmt w:val="lowerLetter"/>
      <w:lvlText w:val="%2."/>
      <w:lvlJc w:val="left"/>
      <w:pPr>
        <w:ind w:left="1440" w:hanging="360"/>
      </w:pPr>
    </w:lvl>
    <w:lvl w:ilvl="2" w:tplc="0F907BC8">
      <w:start w:val="1"/>
      <w:numFmt w:val="lowerRoman"/>
      <w:lvlText w:val="%3."/>
      <w:lvlJc w:val="right"/>
      <w:pPr>
        <w:ind w:left="2160" w:hanging="180"/>
      </w:pPr>
    </w:lvl>
    <w:lvl w:ilvl="3" w:tplc="3238D51A">
      <w:start w:val="1"/>
      <w:numFmt w:val="decimal"/>
      <w:lvlText w:val="%4."/>
      <w:lvlJc w:val="left"/>
      <w:pPr>
        <w:ind w:left="2880" w:hanging="360"/>
      </w:pPr>
    </w:lvl>
    <w:lvl w:ilvl="4" w:tplc="0302CB00">
      <w:start w:val="1"/>
      <w:numFmt w:val="lowerLetter"/>
      <w:lvlText w:val="%5."/>
      <w:lvlJc w:val="left"/>
      <w:pPr>
        <w:ind w:left="3600" w:hanging="360"/>
      </w:pPr>
    </w:lvl>
    <w:lvl w:ilvl="5" w:tplc="609A491E">
      <w:start w:val="1"/>
      <w:numFmt w:val="lowerRoman"/>
      <w:lvlText w:val="%6."/>
      <w:lvlJc w:val="right"/>
      <w:pPr>
        <w:ind w:left="4320" w:hanging="180"/>
      </w:pPr>
    </w:lvl>
    <w:lvl w:ilvl="6" w:tplc="87B813B4">
      <w:start w:val="1"/>
      <w:numFmt w:val="decimal"/>
      <w:lvlText w:val="%7."/>
      <w:lvlJc w:val="left"/>
      <w:pPr>
        <w:ind w:left="5040" w:hanging="360"/>
      </w:pPr>
    </w:lvl>
    <w:lvl w:ilvl="7" w:tplc="57DC2C56">
      <w:start w:val="1"/>
      <w:numFmt w:val="lowerLetter"/>
      <w:lvlText w:val="%8."/>
      <w:lvlJc w:val="left"/>
      <w:pPr>
        <w:ind w:left="5760" w:hanging="360"/>
      </w:pPr>
    </w:lvl>
    <w:lvl w:ilvl="8" w:tplc="4372C6D2">
      <w:start w:val="1"/>
      <w:numFmt w:val="lowerRoman"/>
      <w:lvlText w:val="%9."/>
      <w:lvlJc w:val="right"/>
      <w:pPr>
        <w:ind w:left="6480" w:hanging="180"/>
      </w:pPr>
    </w:lvl>
  </w:abstractNum>
  <w:abstractNum w:abstractNumId="4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3C1645CE"/>
    <w:multiLevelType w:val="hybridMultilevel"/>
    <w:tmpl w:val="549C37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F056248"/>
    <w:multiLevelType w:val="hybridMultilevel"/>
    <w:tmpl w:val="FFFFFFFF"/>
    <w:lvl w:ilvl="0" w:tplc="FA02C2F6">
      <w:start w:val="1"/>
      <w:numFmt w:val="decimal"/>
      <w:lvlText w:val="•"/>
      <w:lvlJc w:val="left"/>
      <w:pPr>
        <w:ind w:left="720" w:hanging="360"/>
      </w:pPr>
    </w:lvl>
    <w:lvl w:ilvl="1" w:tplc="FAAE7F12">
      <w:start w:val="1"/>
      <w:numFmt w:val="lowerLetter"/>
      <w:lvlText w:val="%2."/>
      <w:lvlJc w:val="left"/>
      <w:pPr>
        <w:ind w:left="1440" w:hanging="360"/>
      </w:pPr>
    </w:lvl>
    <w:lvl w:ilvl="2" w:tplc="3FD2D116">
      <w:start w:val="1"/>
      <w:numFmt w:val="lowerRoman"/>
      <w:lvlText w:val="%3."/>
      <w:lvlJc w:val="right"/>
      <w:pPr>
        <w:ind w:left="2160" w:hanging="180"/>
      </w:pPr>
    </w:lvl>
    <w:lvl w:ilvl="3" w:tplc="F5E4E1B4">
      <w:start w:val="1"/>
      <w:numFmt w:val="decimal"/>
      <w:lvlText w:val="%4."/>
      <w:lvlJc w:val="left"/>
      <w:pPr>
        <w:ind w:left="2880" w:hanging="360"/>
      </w:pPr>
    </w:lvl>
    <w:lvl w:ilvl="4" w:tplc="6C3E0652">
      <w:start w:val="1"/>
      <w:numFmt w:val="lowerLetter"/>
      <w:lvlText w:val="%5."/>
      <w:lvlJc w:val="left"/>
      <w:pPr>
        <w:ind w:left="3600" w:hanging="360"/>
      </w:pPr>
    </w:lvl>
    <w:lvl w:ilvl="5" w:tplc="D2B4C3F8">
      <w:start w:val="1"/>
      <w:numFmt w:val="lowerRoman"/>
      <w:lvlText w:val="%6."/>
      <w:lvlJc w:val="right"/>
      <w:pPr>
        <w:ind w:left="4320" w:hanging="180"/>
      </w:pPr>
    </w:lvl>
    <w:lvl w:ilvl="6" w:tplc="9124961E">
      <w:start w:val="1"/>
      <w:numFmt w:val="decimal"/>
      <w:lvlText w:val="%7."/>
      <w:lvlJc w:val="left"/>
      <w:pPr>
        <w:ind w:left="5040" w:hanging="360"/>
      </w:pPr>
    </w:lvl>
    <w:lvl w:ilvl="7" w:tplc="7DD6D91E">
      <w:start w:val="1"/>
      <w:numFmt w:val="lowerLetter"/>
      <w:lvlText w:val="%8."/>
      <w:lvlJc w:val="left"/>
      <w:pPr>
        <w:ind w:left="5760" w:hanging="360"/>
      </w:pPr>
    </w:lvl>
    <w:lvl w:ilvl="8" w:tplc="0868BE80">
      <w:start w:val="1"/>
      <w:numFmt w:val="lowerRoman"/>
      <w:lvlText w:val="%9."/>
      <w:lvlJc w:val="right"/>
      <w:pPr>
        <w:ind w:left="6480" w:hanging="180"/>
      </w:pPr>
    </w:lvl>
  </w:abstractNum>
  <w:abstractNum w:abstractNumId="5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44313CAF"/>
    <w:multiLevelType w:val="hybridMultilevel"/>
    <w:tmpl w:val="79DE9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34B3E3"/>
    <w:multiLevelType w:val="hybridMultilevel"/>
    <w:tmpl w:val="FFFFFFFF"/>
    <w:lvl w:ilvl="0" w:tplc="6B006800">
      <w:start w:val="1"/>
      <w:numFmt w:val="bullet"/>
      <w:lvlText w:val=""/>
      <w:lvlJc w:val="left"/>
      <w:pPr>
        <w:ind w:left="720" w:hanging="360"/>
      </w:pPr>
      <w:rPr>
        <w:rFonts w:ascii="Symbol" w:hAnsi="Symbol" w:hint="default"/>
      </w:rPr>
    </w:lvl>
    <w:lvl w:ilvl="1" w:tplc="4420EF5C">
      <w:start w:val="1"/>
      <w:numFmt w:val="bullet"/>
      <w:lvlText w:val="o"/>
      <w:lvlJc w:val="left"/>
      <w:pPr>
        <w:ind w:left="1440" w:hanging="360"/>
      </w:pPr>
      <w:rPr>
        <w:rFonts w:ascii="Courier New" w:hAnsi="Courier New" w:hint="default"/>
      </w:rPr>
    </w:lvl>
    <w:lvl w:ilvl="2" w:tplc="268C4FEA">
      <w:start w:val="1"/>
      <w:numFmt w:val="bullet"/>
      <w:lvlText w:val=""/>
      <w:lvlJc w:val="left"/>
      <w:pPr>
        <w:ind w:left="2160" w:hanging="360"/>
      </w:pPr>
      <w:rPr>
        <w:rFonts w:ascii="Wingdings" w:hAnsi="Wingdings" w:hint="default"/>
      </w:rPr>
    </w:lvl>
    <w:lvl w:ilvl="3" w:tplc="14044E5C">
      <w:start w:val="1"/>
      <w:numFmt w:val="bullet"/>
      <w:lvlText w:val=""/>
      <w:lvlJc w:val="left"/>
      <w:pPr>
        <w:ind w:left="2880" w:hanging="360"/>
      </w:pPr>
      <w:rPr>
        <w:rFonts w:ascii="Symbol" w:hAnsi="Symbol" w:hint="default"/>
      </w:rPr>
    </w:lvl>
    <w:lvl w:ilvl="4" w:tplc="A35813A2">
      <w:start w:val="1"/>
      <w:numFmt w:val="bullet"/>
      <w:lvlText w:val="o"/>
      <w:lvlJc w:val="left"/>
      <w:pPr>
        <w:ind w:left="3600" w:hanging="360"/>
      </w:pPr>
      <w:rPr>
        <w:rFonts w:ascii="Courier New" w:hAnsi="Courier New" w:hint="default"/>
      </w:rPr>
    </w:lvl>
    <w:lvl w:ilvl="5" w:tplc="71DEB562">
      <w:start w:val="1"/>
      <w:numFmt w:val="bullet"/>
      <w:lvlText w:val=""/>
      <w:lvlJc w:val="left"/>
      <w:pPr>
        <w:ind w:left="4320" w:hanging="360"/>
      </w:pPr>
      <w:rPr>
        <w:rFonts w:ascii="Wingdings" w:hAnsi="Wingdings" w:hint="default"/>
      </w:rPr>
    </w:lvl>
    <w:lvl w:ilvl="6" w:tplc="03CE63EC">
      <w:start w:val="1"/>
      <w:numFmt w:val="bullet"/>
      <w:lvlText w:val=""/>
      <w:lvlJc w:val="left"/>
      <w:pPr>
        <w:ind w:left="5040" w:hanging="360"/>
      </w:pPr>
      <w:rPr>
        <w:rFonts w:ascii="Symbol" w:hAnsi="Symbol" w:hint="default"/>
      </w:rPr>
    </w:lvl>
    <w:lvl w:ilvl="7" w:tplc="DAC8ED4A">
      <w:start w:val="1"/>
      <w:numFmt w:val="bullet"/>
      <w:lvlText w:val="o"/>
      <w:lvlJc w:val="left"/>
      <w:pPr>
        <w:ind w:left="5760" w:hanging="360"/>
      </w:pPr>
      <w:rPr>
        <w:rFonts w:ascii="Courier New" w:hAnsi="Courier New" w:hint="default"/>
      </w:rPr>
    </w:lvl>
    <w:lvl w:ilvl="8" w:tplc="DD5E0FE0">
      <w:start w:val="1"/>
      <w:numFmt w:val="bullet"/>
      <w:lvlText w:val=""/>
      <w:lvlJc w:val="left"/>
      <w:pPr>
        <w:ind w:left="6480" w:hanging="360"/>
      </w:pPr>
      <w:rPr>
        <w:rFonts w:ascii="Wingdings" w:hAnsi="Wingdings" w:hint="default"/>
      </w:rPr>
    </w:lvl>
  </w:abstractNum>
  <w:abstractNum w:abstractNumId="53" w15:restartNumberingAfterBreak="0">
    <w:nsid w:val="444C45E4"/>
    <w:multiLevelType w:val="hybridMultilevel"/>
    <w:tmpl w:val="FFFFFFFF"/>
    <w:lvl w:ilvl="0" w:tplc="6896AED6">
      <w:start w:val="1"/>
      <w:numFmt w:val="bullet"/>
      <w:lvlText w:val="·"/>
      <w:lvlJc w:val="left"/>
      <w:pPr>
        <w:ind w:left="720" w:hanging="360"/>
      </w:pPr>
      <w:rPr>
        <w:rFonts w:ascii="Symbol" w:hAnsi="Symbol" w:hint="default"/>
      </w:rPr>
    </w:lvl>
    <w:lvl w:ilvl="1" w:tplc="FB3E1F5A">
      <w:start w:val="1"/>
      <w:numFmt w:val="bullet"/>
      <w:lvlText w:val="o"/>
      <w:lvlJc w:val="left"/>
      <w:pPr>
        <w:ind w:left="1440" w:hanging="360"/>
      </w:pPr>
      <w:rPr>
        <w:rFonts w:ascii="Courier New" w:hAnsi="Courier New" w:hint="default"/>
      </w:rPr>
    </w:lvl>
    <w:lvl w:ilvl="2" w:tplc="44549E58">
      <w:start w:val="1"/>
      <w:numFmt w:val="bullet"/>
      <w:lvlText w:val=""/>
      <w:lvlJc w:val="left"/>
      <w:pPr>
        <w:ind w:left="2160" w:hanging="360"/>
      </w:pPr>
      <w:rPr>
        <w:rFonts w:ascii="Wingdings" w:hAnsi="Wingdings" w:hint="default"/>
      </w:rPr>
    </w:lvl>
    <w:lvl w:ilvl="3" w:tplc="04C8A696">
      <w:start w:val="1"/>
      <w:numFmt w:val="bullet"/>
      <w:lvlText w:val=""/>
      <w:lvlJc w:val="left"/>
      <w:pPr>
        <w:ind w:left="2880" w:hanging="360"/>
      </w:pPr>
      <w:rPr>
        <w:rFonts w:ascii="Symbol" w:hAnsi="Symbol" w:hint="default"/>
      </w:rPr>
    </w:lvl>
    <w:lvl w:ilvl="4" w:tplc="3A2E4C3E">
      <w:start w:val="1"/>
      <w:numFmt w:val="bullet"/>
      <w:lvlText w:val="o"/>
      <w:lvlJc w:val="left"/>
      <w:pPr>
        <w:ind w:left="3600" w:hanging="360"/>
      </w:pPr>
      <w:rPr>
        <w:rFonts w:ascii="Courier New" w:hAnsi="Courier New" w:hint="default"/>
      </w:rPr>
    </w:lvl>
    <w:lvl w:ilvl="5" w:tplc="5C407312">
      <w:start w:val="1"/>
      <w:numFmt w:val="bullet"/>
      <w:lvlText w:val=""/>
      <w:lvlJc w:val="left"/>
      <w:pPr>
        <w:ind w:left="4320" w:hanging="360"/>
      </w:pPr>
      <w:rPr>
        <w:rFonts w:ascii="Wingdings" w:hAnsi="Wingdings" w:hint="default"/>
      </w:rPr>
    </w:lvl>
    <w:lvl w:ilvl="6" w:tplc="E4124530">
      <w:start w:val="1"/>
      <w:numFmt w:val="bullet"/>
      <w:lvlText w:val=""/>
      <w:lvlJc w:val="left"/>
      <w:pPr>
        <w:ind w:left="5040" w:hanging="360"/>
      </w:pPr>
      <w:rPr>
        <w:rFonts w:ascii="Symbol" w:hAnsi="Symbol" w:hint="default"/>
      </w:rPr>
    </w:lvl>
    <w:lvl w:ilvl="7" w:tplc="C622BCAC">
      <w:start w:val="1"/>
      <w:numFmt w:val="bullet"/>
      <w:lvlText w:val="o"/>
      <w:lvlJc w:val="left"/>
      <w:pPr>
        <w:ind w:left="5760" w:hanging="360"/>
      </w:pPr>
      <w:rPr>
        <w:rFonts w:ascii="Courier New" w:hAnsi="Courier New" w:hint="default"/>
      </w:rPr>
    </w:lvl>
    <w:lvl w:ilvl="8" w:tplc="B372A2FA">
      <w:start w:val="1"/>
      <w:numFmt w:val="bullet"/>
      <w:lvlText w:val=""/>
      <w:lvlJc w:val="left"/>
      <w:pPr>
        <w:ind w:left="6480" w:hanging="360"/>
      </w:pPr>
      <w:rPr>
        <w:rFonts w:ascii="Wingdings" w:hAnsi="Wingdings" w:hint="default"/>
      </w:rPr>
    </w:lvl>
  </w:abstractNum>
  <w:abstractNum w:abstractNumId="54" w15:restartNumberingAfterBreak="0">
    <w:nsid w:val="44BD59F0"/>
    <w:multiLevelType w:val="multilevel"/>
    <w:tmpl w:val="B0E82A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55C1FF5"/>
    <w:multiLevelType w:val="hybridMultilevel"/>
    <w:tmpl w:val="4E72DAB0"/>
    <w:styleLink w:val="Hanging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754FFB1"/>
    <w:multiLevelType w:val="multilevel"/>
    <w:tmpl w:val="CF44FFC6"/>
    <w:styleLink w:val="MyHeadings"/>
    <w:lvl w:ilvl="0">
      <w:start w:val="1"/>
      <w:numFmt w:val="bullet"/>
      <w:pStyle w:val="TableTextBullet"/>
      <w:lvlText w:val="•"/>
      <w:lvlJc w:val="left"/>
      <w:pPr>
        <w:ind w:left="765" w:hanging="198"/>
      </w:pPr>
      <w:rPr>
        <w:rFonts w:ascii="Calibri" w:hAnsi="Calibri" w:hint="default"/>
      </w:rPr>
    </w:lvl>
    <w:lvl w:ilvl="1">
      <w:start w:val="1"/>
      <w:numFmt w:val="bullet"/>
      <w:pStyle w:val="TableTextBullet2"/>
      <w:lvlText w:val="o"/>
      <w:lvlJc w:val="left"/>
      <w:pPr>
        <w:ind w:left="1208" w:hanging="360"/>
      </w:pPr>
      <w:rPr>
        <w:rFonts w:ascii="Courier New" w:hAnsi="Courier New" w:hint="default"/>
      </w:rPr>
    </w:lvl>
    <w:lvl w:ilvl="2">
      <w:start w:val="1"/>
      <w:numFmt w:val="bullet"/>
      <w:pStyle w:val="TableTextBullet3"/>
      <w:lvlText w:val=""/>
      <w:lvlJc w:val="left"/>
      <w:pPr>
        <w:ind w:left="1928" w:hanging="360"/>
      </w:pPr>
      <w:rPr>
        <w:rFonts w:ascii="Wingdings" w:hAnsi="Wingdings" w:hint="default"/>
      </w:rPr>
    </w:lvl>
    <w:lvl w:ilvl="3">
      <w:start w:val="1"/>
      <w:numFmt w:val="bullet"/>
      <w:lvlText w:val=""/>
      <w:lvlJc w:val="left"/>
      <w:pPr>
        <w:ind w:left="2648" w:hanging="360"/>
      </w:pPr>
      <w:rPr>
        <w:rFonts w:ascii="Symbol" w:hAnsi="Symbol" w:hint="default"/>
      </w:rPr>
    </w:lvl>
    <w:lvl w:ilvl="4">
      <w:start w:val="1"/>
      <w:numFmt w:val="bullet"/>
      <w:lvlText w:val="o"/>
      <w:lvlJc w:val="left"/>
      <w:pPr>
        <w:ind w:left="3368" w:hanging="360"/>
      </w:pPr>
      <w:rPr>
        <w:rFonts w:ascii="Courier New" w:hAnsi="Courier New" w:hint="default"/>
      </w:rPr>
    </w:lvl>
    <w:lvl w:ilvl="5">
      <w:start w:val="1"/>
      <w:numFmt w:val="bullet"/>
      <w:lvlText w:val=""/>
      <w:lvlJc w:val="left"/>
      <w:pPr>
        <w:ind w:left="4088" w:hanging="360"/>
      </w:pPr>
      <w:rPr>
        <w:rFonts w:ascii="Wingdings" w:hAnsi="Wingdings" w:hint="default"/>
      </w:rPr>
    </w:lvl>
    <w:lvl w:ilvl="6">
      <w:start w:val="1"/>
      <w:numFmt w:val="bullet"/>
      <w:lvlText w:val=""/>
      <w:lvlJc w:val="left"/>
      <w:pPr>
        <w:ind w:left="4808" w:hanging="360"/>
      </w:pPr>
      <w:rPr>
        <w:rFonts w:ascii="Symbol" w:hAnsi="Symbol" w:hint="default"/>
      </w:rPr>
    </w:lvl>
    <w:lvl w:ilvl="7">
      <w:start w:val="1"/>
      <w:numFmt w:val="bullet"/>
      <w:lvlText w:val="o"/>
      <w:lvlJc w:val="left"/>
      <w:pPr>
        <w:ind w:left="5528" w:hanging="360"/>
      </w:pPr>
      <w:rPr>
        <w:rFonts w:ascii="Courier New" w:hAnsi="Courier New" w:hint="default"/>
      </w:rPr>
    </w:lvl>
    <w:lvl w:ilvl="8">
      <w:start w:val="1"/>
      <w:numFmt w:val="bullet"/>
      <w:lvlText w:val=""/>
      <w:lvlJc w:val="left"/>
      <w:pPr>
        <w:ind w:left="6248" w:hanging="360"/>
      </w:pPr>
      <w:rPr>
        <w:rFonts w:ascii="Wingdings" w:hAnsi="Wingdings" w:hint="default"/>
      </w:rPr>
    </w:lvl>
  </w:abstractNum>
  <w:abstractNum w:abstractNumId="57" w15:restartNumberingAfterBreak="0">
    <w:nsid w:val="48620879"/>
    <w:multiLevelType w:val="hybridMultilevel"/>
    <w:tmpl w:val="72860642"/>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493945CB"/>
    <w:multiLevelType w:val="hybridMultilevel"/>
    <w:tmpl w:val="E2E89ECA"/>
    <w:lvl w:ilvl="0" w:tplc="CF580CE2">
      <w:start w:val="3"/>
      <w:numFmt w:val="bullet"/>
      <w:lvlText w:val="-"/>
      <w:lvlJc w:val="left"/>
      <w:pPr>
        <w:ind w:left="360" w:hanging="360"/>
      </w:pPr>
      <w:rPr>
        <w:rFonts w:ascii="Arial" w:eastAsia="Times New Roman" w:hAnsi="Arial" w:cs="Arial" w:hint="default"/>
      </w:rPr>
    </w:lvl>
    <w:lvl w:ilvl="1" w:tplc="0C090001">
      <w:start w:val="1"/>
      <w:numFmt w:val="bullet"/>
      <w:lvlText w:val=""/>
      <w:lvlJc w:val="left"/>
      <w:pPr>
        <w:ind w:left="36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1" w15:restartNumberingAfterBreak="0">
    <w:nsid w:val="4C8129A5"/>
    <w:multiLevelType w:val="hybridMultilevel"/>
    <w:tmpl w:val="CEF4243A"/>
    <w:lvl w:ilvl="0" w:tplc="1070EF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CA75856"/>
    <w:multiLevelType w:val="multilevel"/>
    <w:tmpl w:val="5A6C4500"/>
    <w:name w:val="Table Bullets List"/>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63" w15:restartNumberingAfterBreak="0">
    <w:nsid w:val="4E2F5EF2"/>
    <w:multiLevelType w:val="hybridMultilevel"/>
    <w:tmpl w:val="FFFFFFFF"/>
    <w:lvl w:ilvl="0" w:tplc="7B9CA048">
      <w:start w:val="1"/>
      <w:numFmt w:val="decimal"/>
      <w:lvlText w:val="•"/>
      <w:lvlJc w:val="left"/>
      <w:pPr>
        <w:ind w:left="720" w:hanging="360"/>
      </w:pPr>
    </w:lvl>
    <w:lvl w:ilvl="1" w:tplc="81C60330">
      <w:start w:val="1"/>
      <w:numFmt w:val="lowerLetter"/>
      <w:lvlText w:val="%2."/>
      <w:lvlJc w:val="left"/>
      <w:pPr>
        <w:ind w:left="1440" w:hanging="360"/>
      </w:pPr>
    </w:lvl>
    <w:lvl w:ilvl="2" w:tplc="A1861D86">
      <w:start w:val="1"/>
      <w:numFmt w:val="lowerRoman"/>
      <w:lvlText w:val="%3."/>
      <w:lvlJc w:val="right"/>
      <w:pPr>
        <w:ind w:left="2160" w:hanging="180"/>
      </w:pPr>
    </w:lvl>
    <w:lvl w:ilvl="3" w:tplc="07B86C28">
      <w:start w:val="1"/>
      <w:numFmt w:val="decimal"/>
      <w:lvlText w:val="%4."/>
      <w:lvlJc w:val="left"/>
      <w:pPr>
        <w:ind w:left="2880" w:hanging="360"/>
      </w:pPr>
    </w:lvl>
    <w:lvl w:ilvl="4" w:tplc="D28A9206">
      <w:start w:val="1"/>
      <w:numFmt w:val="lowerLetter"/>
      <w:lvlText w:val="%5."/>
      <w:lvlJc w:val="left"/>
      <w:pPr>
        <w:ind w:left="3600" w:hanging="360"/>
      </w:pPr>
    </w:lvl>
    <w:lvl w:ilvl="5" w:tplc="9EB2A9E0">
      <w:start w:val="1"/>
      <w:numFmt w:val="lowerRoman"/>
      <w:lvlText w:val="%6."/>
      <w:lvlJc w:val="right"/>
      <w:pPr>
        <w:ind w:left="4320" w:hanging="180"/>
      </w:pPr>
    </w:lvl>
    <w:lvl w:ilvl="6" w:tplc="68E2463C">
      <w:start w:val="1"/>
      <w:numFmt w:val="decimal"/>
      <w:lvlText w:val="%7."/>
      <w:lvlJc w:val="left"/>
      <w:pPr>
        <w:ind w:left="5040" w:hanging="360"/>
      </w:pPr>
    </w:lvl>
    <w:lvl w:ilvl="7" w:tplc="D81E87E2">
      <w:start w:val="1"/>
      <w:numFmt w:val="lowerLetter"/>
      <w:lvlText w:val="%8."/>
      <w:lvlJc w:val="left"/>
      <w:pPr>
        <w:ind w:left="5760" w:hanging="360"/>
      </w:pPr>
    </w:lvl>
    <w:lvl w:ilvl="8" w:tplc="5B7E4D7E">
      <w:start w:val="1"/>
      <w:numFmt w:val="lowerRoman"/>
      <w:lvlText w:val="%9."/>
      <w:lvlJc w:val="right"/>
      <w:pPr>
        <w:ind w:left="6480" w:hanging="180"/>
      </w:pPr>
    </w:lvl>
  </w:abstractNum>
  <w:abstractNum w:abstractNumId="64" w15:restartNumberingAfterBreak="0">
    <w:nsid w:val="4E380B01"/>
    <w:multiLevelType w:val="hybridMultilevel"/>
    <w:tmpl w:val="AB52E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4EF01645"/>
    <w:multiLevelType w:val="multilevel"/>
    <w:tmpl w:val="5A6C4500"/>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66" w15:restartNumberingAfterBreak="0">
    <w:nsid w:val="4F065338"/>
    <w:multiLevelType w:val="hybridMultilevel"/>
    <w:tmpl w:val="A38E1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FD8589A"/>
    <w:multiLevelType w:val="multilevel"/>
    <w:tmpl w:val="C750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0E344FC"/>
    <w:multiLevelType w:val="hybridMultilevel"/>
    <w:tmpl w:val="FFFFFFFF"/>
    <w:lvl w:ilvl="0" w:tplc="96CE01AC">
      <w:start w:val="1"/>
      <w:numFmt w:val="bullet"/>
      <w:lvlText w:val=""/>
      <w:lvlJc w:val="left"/>
      <w:pPr>
        <w:ind w:left="720" w:hanging="360"/>
      </w:pPr>
      <w:rPr>
        <w:rFonts w:ascii="Symbol" w:hAnsi="Symbol" w:hint="default"/>
      </w:rPr>
    </w:lvl>
    <w:lvl w:ilvl="1" w:tplc="65166A72">
      <w:start w:val="1"/>
      <w:numFmt w:val="bullet"/>
      <w:lvlText w:val="o"/>
      <w:lvlJc w:val="left"/>
      <w:pPr>
        <w:ind w:left="1440" w:hanging="360"/>
      </w:pPr>
      <w:rPr>
        <w:rFonts w:ascii="Courier New" w:hAnsi="Courier New" w:hint="default"/>
      </w:rPr>
    </w:lvl>
    <w:lvl w:ilvl="2" w:tplc="F03A9000">
      <w:start w:val="1"/>
      <w:numFmt w:val="bullet"/>
      <w:lvlText w:val=""/>
      <w:lvlJc w:val="left"/>
      <w:pPr>
        <w:ind w:left="2160" w:hanging="360"/>
      </w:pPr>
      <w:rPr>
        <w:rFonts w:ascii="Wingdings" w:hAnsi="Wingdings" w:hint="default"/>
      </w:rPr>
    </w:lvl>
    <w:lvl w:ilvl="3" w:tplc="DB40DA44">
      <w:start w:val="1"/>
      <w:numFmt w:val="bullet"/>
      <w:lvlText w:val=""/>
      <w:lvlJc w:val="left"/>
      <w:pPr>
        <w:ind w:left="2880" w:hanging="360"/>
      </w:pPr>
      <w:rPr>
        <w:rFonts w:ascii="Symbol" w:hAnsi="Symbol" w:hint="default"/>
      </w:rPr>
    </w:lvl>
    <w:lvl w:ilvl="4" w:tplc="17F222A2">
      <w:start w:val="1"/>
      <w:numFmt w:val="bullet"/>
      <w:lvlText w:val="o"/>
      <w:lvlJc w:val="left"/>
      <w:pPr>
        <w:ind w:left="3600" w:hanging="360"/>
      </w:pPr>
      <w:rPr>
        <w:rFonts w:ascii="Courier New" w:hAnsi="Courier New" w:hint="default"/>
      </w:rPr>
    </w:lvl>
    <w:lvl w:ilvl="5" w:tplc="25268630">
      <w:start w:val="1"/>
      <w:numFmt w:val="bullet"/>
      <w:lvlText w:val=""/>
      <w:lvlJc w:val="left"/>
      <w:pPr>
        <w:ind w:left="4320" w:hanging="360"/>
      </w:pPr>
      <w:rPr>
        <w:rFonts w:ascii="Wingdings" w:hAnsi="Wingdings" w:hint="default"/>
      </w:rPr>
    </w:lvl>
    <w:lvl w:ilvl="6" w:tplc="740EB5C2">
      <w:start w:val="1"/>
      <w:numFmt w:val="bullet"/>
      <w:lvlText w:val=""/>
      <w:lvlJc w:val="left"/>
      <w:pPr>
        <w:ind w:left="5040" w:hanging="360"/>
      </w:pPr>
      <w:rPr>
        <w:rFonts w:ascii="Symbol" w:hAnsi="Symbol" w:hint="default"/>
      </w:rPr>
    </w:lvl>
    <w:lvl w:ilvl="7" w:tplc="4E8A7BDA">
      <w:start w:val="1"/>
      <w:numFmt w:val="bullet"/>
      <w:lvlText w:val="o"/>
      <w:lvlJc w:val="left"/>
      <w:pPr>
        <w:ind w:left="5760" w:hanging="360"/>
      </w:pPr>
      <w:rPr>
        <w:rFonts w:ascii="Courier New" w:hAnsi="Courier New" w:hint="default"/>
      </w:rPr>
    </w:lvl>
    <w:lvl w:ilvl="8" w:tplc="FBC6758E">
      <w:start w:val="1"/>
      <w:numFmt w:val="bullet"/>
      <w:lvlText w:val=""/>
      <w:lvlJc w:val="left"/>
      <w:pPr>
        <w:ind w:left="6480" w:hanging="360"/>
      </w:pPr>
      <w:rPr>
        <w:rFonts w:ascii="Wingdings" w:hAnsi="Wingdings" w:hint="default"/>
      </w:rPr>
    </w:lvl>
  </w:abstractNum>
  <w:abstractNum w:abstractNumId="69" w15:restartNumberingAfterBreak="0">
    <w:nsid w:val="51CB1102"/>
    <w:multiLevelType w:val="multilevel"/>
    <w:tmpl w:val="343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71" w15:restartNumberingAfterBreak="0">
    <w:nsid w:val="528E2B1C"/>
    <w:multiLevelType w:val="hybridMultilevel"/>
    <w:tmpl w:val="443C0F4C"/>
    <w:lvl w:ilvl="0" w:tplc="1070EF5A">
      <w:start w:val="1"/>
      <w:numFmt w:val="bullet"/>
      <w:lvlText w:val=""/>
      <w:lvlJc w:val="left"/>
      <w:pPr>
        <w:ind w:left="720" w:hanging="360"/>
      </w:pPr>
      <w:rPr>
        <w:rFonts w:ascii="Symbol" w:hAnsi="Symbol" w:hint="default"/>
      </w:rPr>
    </w:lvl>
    <w:lvl w:ilvl="1" w:tplc="F68E289E">
      <w:start w:val="1"/>
      <w:numFmt w:val="bullet"/>
      <w:lvlText w:val=""/>
      <w:lvlJc w:val="left"/>
      <w:pPr>
        <w:ind w:left="1440" w:hanging="360"/>
      </w:pPr>
      <w:rPr>
        <w:rFonts w:ascii="Symbol" w:hAnsi="Symbol" w:hint="default"/>
      </w:rPr>
    </w:lvl>
    <w:lvl w:ilvl="2" w:tplc="98EC2914">
      <w:start w:val="1"/>
      <w:numFmt w:val="bullet"/>
      <w:lvlText w:val=""/>
      <w:lvlJc w:val="left"/>
      <w:pPr>
        <w:ind w:left="2160" w:hanging="360"/>
      </w:pPr>
      <w:rPr>
        <w:rFonts w:ascii="Wingdings" w:hAnsi="Wingdings" w:hint="default"/>
      </w:rPr>
    </w:lvl>
    <w:lvl w:ilvl="3" w:tplc="46C08F14">
      <w:start w:val="1"/>
      <w:numFmt w:val="bullet"/>
      <w:lvlText w:val=""/>
      <w:lvlJc w:val="left"/>
      <w:pPr>
        <w:ind w:left="2880" w:hanging="360"/>
      </w:pPr>
      <w:rPr>
        <w:rFonts w:ascii="Symbol" w:hAnsi="Symbol" w:hint="default"/>
      </w:rPr>
    </w:lvl>
    <w:lvl w:ilvl="4" w:tplc="8048B18A">
      <w:start w:val="1"/>
      <w:numFmt w:val="bullet"/>
      <w:lvlText w:val="o"/>
      <w:lvlJc w:val="left"/>
      <w:pPr>
        <w:ind w:left="3600" w:hanging="360"/>
      </w:pPr>
      <w:rPr>
        <w:rFonts w:ascii="Courier New" w:hAnsi="Courier New" w:hint="default"/>
      </w:rPr>
    </w:lvl>
    <w:lvl w:ilvl="5" w:tplc="9B045A60">
      <w:start w:val="1"/>
      <w:numFmt w:val="bullet"/>
      <w:lvlText w:val=""/>
      <w:lvlJc w:val="left"/>
      <w:pPr>
        <w:ind w:left="4320" w:hanging="360"/>
      </w:pPr>
      <w:rPr>
        <w:rFonts w:ascii="Wingdings" w:hAnsi="Wingdings" w:hint="default"/>
      </w:rPr>
    </w:lvl>
    <w:lvl w:ilvl="6" w:tplc="74729E38">
      <w:start w:val="1"/>
      <w:numFmt w:val="bullet"/>
      <w:lvlText w:val=""/>
      <w:lvlJc w:val="left"/>
      <w:pPr>
        <w:ind w:left="5040" w:hanging="360"/>
      </w:pPr>
      <w:rPr>
        <w:rFonts w:ascii="Symbol" w:hAnsi="Symbol" w:hint="default"/>
      </w:rPr>
    </w:lvl>
    <w:lvl w:ilvl="7" w:tplc="4B8EE6BC">
      <w:start w:val="1"/>
      <w:numFmt w:val="bullet"/>
      <w:lvlText w:val="o"/>
      <w:lvlJc w:val="left"/>
      <w:pPr>
        <w:ind w:left="5760" w:hanging="360"/>
      </w:pPr>
      <w:rPr>
        <w:rFonts w:ascii="Courier New" w:hAnsi="Courier New" w:hint="default"/>
      </w:rPr>
    </w:lvl>
    <w:lvl w:ilvl="8" w:tplc="72A806BC">
      <w:start w:val="1"/>
      <w:numFmt w:val="bullet"/>
      <w:lvlText w:val=""/>
      <w:lvlJc w:val="left"/>
      <w:pPr>
        <w:ind w:left="6480" w:hanging="360"/>
      </w:pPr>
      <w:rPr>
        <w:rFonts w:ascii="Wingdings" w:hAnsi="Wingdings" w:hint="default"/>
      </w:rPr>
    </w:lvl>
  </w:abstractNum>
  <w:abstractNum w:abstractNumId="7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3" w15:restartNumberingAfterBreak="0">
    <w:nsid w:val="550A167D"/>
    <w:multiLevelType w:val="hybridMultilevel"/>
    <w:tmpl w:val="FFFFFFFF"/>
    <w:lvl w:ilvl="0" w:tplc="7862ACFC">
      <w:start w:val="1"/>
      <w:numFmt w:val="decimal"/>
      <w:lvlText w:val="•"/>
      <w:lvlJc w:val="left"/>
      <w:pPr>
        <w:ind w:left="720" w:hanging="360"/>
      </w:pPr>
    </w:lvl>
    <w:lvl w:ilvl="1" w:tplc="DEA284F4">
      <w:start w:val="1"/>
      <w:numFmt w:val="lowerLetter"/>
      <w:lvlText w:val="%2."/>
      <w:lvlJc w:val="left"/>
      <w:pPr>
        <w:ind w:left="1440" w:hanging="360"/>
      </w:pPr>
    </w:lvl>
    <w:lvl w:ilvl="2" w:tplc="FC92292A">
      <w:start w:val="1"/>
      <w:numFmt w:val="lowerRoman"/>
      <w:lvlText w:val="%3."/>
      <w:lvlJc w:val="right"/>
      <w:pPr>
        <w:ind w:left="2160" w:hanging="180"/>
      </w:pPr>
    </w:lvl>
    <w:lvl w:ilvl="3" w:tplc="8214C8C0">
      <w:start w:val="1"/>
      <w:numFmt w:val="decimal"/>
      <w:lvlText w:val="%4."/>
      <w:lvlJc w:val="left"/>
      <w:pPr>
        <w:ind w:left="2880" w:hanging="360"/>
      </w:pPr>
    </w:lvl>
    <w:lvl w:ilvl="4" w:tplc="05560B86">
      <w:start w:val="1"/>
      <w:numFmt w:val="lowerLetter"/>
      <w:lvlText w:val="%5."/>
      <w:lvlJc w:val="left"/>
      <w:pPr>
        <w:ind w:left="3600" w:hanging="360"/>
      </w:pPr>
    </w:lvl>
    <w:lvl w:ilvl="5" w:tplc="550C2AFC">
      <w:start w:val="1"/>
      <w:numFmt w:val="lowerRoman"/>
      <w:lvlText w:val="%6."/>
      <w:lvlJc w:val="right"/>
      <w:pPr>
        <w:ind w:left="4320" w:hanging="180"/>
      </w:pPr>
    </w:lvl>
    <w:lvl w:ilvl="6" w:tplc="4BA43B0C">
      <w:start w:val="1"/>
      <w:numFmt w:val="decimal"/>
      <w:lvlText w:val="%7."/>
      <w:lvlJc w:val="left"/>
      <w:pPr>
        <w:ind w:left="5040" w:hanging="360"/>
      </w:pPr>
    </w:lvl>
    <w:lvl w:ilvl="7" w:tplc="CBF880D0">
      <w:start w:val="1"/>
      <w:numFmt w:val="lowerLetter"/>
      <w:lvlText w:val="%8."/>
      <w:lvlJc w:val="left"/>
      <w:pPr>
        <w:ind w:left="5760" w:hanging="360"/>
      </w:pPr>
    </w:lvl>
    <w:lvl w:ilvl="8" w:tplc="20DA99A2">
      <w:start w:val="1"/>
      <w:numFmt w:val="lowerRoman"/>
      <w:lvlText w:val="%9."/>
      <w:lvlJc w:val="right"/>
      <w:pPr>
        <w:ind w:left="6480" w:hanging="180"/>
      </w:pPr>
    </w:lvl>
  </w:abstractNum>
  <w:abstractNum w:abstractNumId="74" w15:restartNumberingAfterBreak="0">
    <w:nsid w:val="5576616D"/>
    <w:multiLevelType w:val="hybridMultilevel"/>
    <w:tmpl w:val="83527730"/>
    <w:lvl w:ilvl="0" w:tplc="C9820A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9" w15:restartNumberingAfterBreak="0">
    <w:nsid w:val="5C5D194E"/>
    <w:multiLevelType w:val="multilevel"/>
    <w:tmpl w:val="E212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81" w15:restartNumberingAfterBreak="0">
    <w:nsid w:val="5F7B35AC"/>
    <w:multiLevelType w:val="multilevel"/>
    <w:tmpl w:val="825A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00C664B"/>
    <w:multiLevelType w:val="multilevel"/>
    <w:tmpl w:val="486C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07F4284"/>
    <w:multiLevelType w:val="multilevel"/>
    <w:tmpl w:val="1AAECC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85" w15:restartNumberingAfterBreak="0">
    <w:nsid w:val="643B664F"/>
    <w:multiLevelType w:val="hybridMultilevel"/>
    <w:tmpl w:val="555AC8A4"/>
    <w:lvl w:ilvl="0" w:tplc="FFFFFFFF">
      <w:start w:val="3"/>
      <w:numFmt w:val="bullet"/>
      <w:lvlText w:val="-"/>
      <w:lvlJc w:val="left"/>
      <w:pPr>
        <w:ind w:left="360" w:hanging="360"/>
      </w:pPr>
      <w:rPr>
        <w:rFonts w:ascii="Arial" w:eastAsia="Times New Roman" w:hAnsi="Arial" w:cs="Arial" w:hint="default"/>
      </w:rPr>
    </w:lvl>
    <w:lvl w:ilvl="1" w:tplc="FFFFFFFF">
      <w:start w:val="1"/>
      <w:numFmt w:val="bullet"/>
      <w:lvlText w:val=""/>
      <w:lvlJc w:val="left"/>
      <w:pPr>
        <w:ind w:left="360" w:hanging="360"/>
      </w:pPr>
      <w:rPr>
        <w:rFonts w:ascii="Symbol" w:hAnsi="Symbol" w:hint="default"/>
      </w:rPr>
    </w:lvl>
    <w:lvl w:ilvl="2" w:tplc="F68E289E">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87" w15:restartNumberingAfterBreak="0">
    <w:nsid w:val="652D0A06"/>
    <w:multiLevelType w:val="hybridMultilevel"/>
    <w:tmpl w:val="FFFFFFFF"/>
    <w:lvl w:ilvl="0" w:tplc="25D2709C">
      <w:start w:val="1"/>
      <w:numFmt w:val="bullet"/>
      <w:lvlText w:val="·"/>
      <w:lvlJc w:val="left"/>
      <w:pPr>
        <w:ind w:left="720" w:hanging="360"/>
      </w:pPr>
      <w:rPr>
        <w:rFonts w:ascii="Symbol" w:hAnsi="Symbol" w:hint="default"/>
      </w:rPr>
    </w:lvl>
    <w:lvl w:ilvl="1" w:tplc="826CE81C">
      <w:start w:val="1"/>
      <w:numFmt w:val="bullet"/>
      <w:lvlText w:val="o"/>
      <w:lvlJc w:val="left"/>
      <w:pPr>
        <w:ind w:left="1440" w:hanging="360"/>
      </w:pPr>
      <w:rPr>
        <w:rFonts w:ascii="Courier New" w:hAnsi="Courier New" w:hint="default"/>
      </w:rPr>
    </w:lvl>
    <w:lvl w:ilvl="2" w:tplc="1048048E">
      <w:start w:val="1"/>
      <w:numFmt w:val="bullet"/>
      <w:lvlText w:val=""/>
      <w:lvlJc w:val="left"/>
      <w:pPr>
        <w:ind w:left="2160" w:hanging="360"/>
      </w:pPr>
      <w:rPr>
        <w:rFonts w:ascii="Wingdings" w:hAnsi="Wingdings" w:hint="default"/>
      </w:rPr>
    </w:lvl>
    <w:lvl w:ilvl="3" w:tplc="25DE4228">
      <w:start w:val="1"/>
      <w:numFmt w:val="bullet"/>
      <w:lvlText w:val=""/>
      <w:lvlJc w:val="left"/>
      <w:pPr>
        <w:ind w:left="2880" w:hanging="360"/>
      </w:pPr>
      <w:rPr>
        <w:rFonts w:ascii="Symbol" w:hAnsi="Symbol" w:hint="default"/>
      </w:rPr>
    </w:lvl>
    <w:lvl w:ilvl="4" w:tplc="717AD398">
      <w:start w:val="1"/>
      <w:numFmt w:val="bullet"/>
      <w:lvlText w:val="o"/>
      <w:lvlJc w:val="left"/>
      <w:pPr>
        <w:ind w:left="3600" w:hanging="360"/>
      </w:pPr>
      <w:rPr>
        <w:rFonts w:ascii="Courier New" w:hAnsi="Courier New" w:hint="default"/>
      </w:rPr>
    </w:lvl>
    <w:lvl w:ilvl="5" w:tplc="E750902A">
      <w:start w:val="1"/>
      <w:numFmt w:val="bullet"/>
      <w:lvlText w:val=""/>
      <w:lvlJc w:val="left"/>
      <w:pPr>
        <w:ind w:left="4320" w:hanging="360"/>
      </w:pPr>
      <w:rPr>
        <w:rFonts w:ascii="Wingdings" w:hAnsi="Wingdings" w:hint="default"/>
      </w:rPr>
    </w:lvl>
    <w:lvl w:ilvl="6" w:tplc="1586FD7A">
      <w:start w:val="1"/>
      <w:numFmt w:val="bullet"/>
      <w:lvlText w:val=""/>
      <w:lvlJc w:val="left"/>
      <w:pPr>
        <w:ind w:left="5040" w:hanging="360"/>
      </w:pPr>
      <w:rPr>
        <w:rFonts w:ascii="Symbol" w:hAnsi="Symbol" w:hint="default"/>
      </w:rPr>
    </w:lvl>
    <w:lvl w:ilvl="7" w:tplc="F99A377E">
      <w:start w:val="1"/>
      <w:numFmt w:val="bullet"/>
      <w:lvlText w:val="o"/>
      <w:lvlJc w:val="left"/>
      <w:pPr>
        <w:ind w:left="5760" w:hanging="360"/>
      </w:pPr>
      <w:rPr>
        <w:rFonts w:ascii="Courier New" w:hAnsi="Courier New" w:hint="default"/>
      </w:rPr>
    </w:lvl>
    <w:lvl w:ilvl="8" w:tplc="3D78B972">
      <w:start w:val="1"/>
      <w:numFmt w:val="bullet"/>
      <w:lvlText w:val=""/>
      <w:lvlJc w:val="left"/>
      <w:pPr>
        <w:ind w:left="6480" w:hanging="360"/>
      </w:pPr>
      <w:rPr>
        <w:rFonts w:ascii="Wingdings" w:hAnsi="Wingdings" w:hint="default"/>
      </w:rPr>
    </w:lvl>
  </w:abstractNum>
  <w:abstractNum w:abstractNumId="8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9" w15:restartNumberingAfterBreak="0">
    <w:nsid w:val="66CFDCA1"/>
    <w:multiLevelType w:val="hybridMultilevel"/>
    <w:tmpl w:val="FFFFFFFF"/>
    <w:lvl w:ilvl="0" w:tplc="C2FA7132">
      <w:start w:val="1"/>
      <w:numFmt w:val="bullet"/>
      <w:lvlText w:val=""/>
      <w:lvlJc w:val="left"/>
      <w:pPr>
        <w:ind w:left="720" w:hanging="360"/>
      </w:pPr>
      <w:rPr>
        <w:rFonts w:ascii="Symbol" w:hAnsi="Symbol" w:hint="default"/>
      </w:rPr>
    </w:lvl>
    <w:lvl w:ilvl="1" w:tplc="E9E2257E">
      <w:start w:val="1"/>
      <w:numFmt w:val="bullet"/>
      <w:lvlText w:val="o"/>
      <w:lvlJc w:val="left"/>
      <w:pPr>
        <w:ind w:left="1440" w:hanging="360"/>
      </w:pPr>
      <w:rPr>
        <w:rFonts w:ascii="Courier New" w:hAnsi="Courier New" w:hint="default"/>
      </w:rPr>
    </w:lvl>
    <w:lvl w:ilvl="2" w:tplc="DD6C09A2">
      <w:start w:val="1"/>
      <w:numFmt w:val="bullet"/>
      <w:lvlText w:val=""/>
      <w:lvlJc w:val="left"/>
      <w:pPr>
        <w:ind w:left="2160" w:hanging="360"/>
      </w:pPr>
      <w:rPr>
        <w:rFonts w:ascii="Wingdings" w:hAnsi="Wingdings" w:hint="default"/>
      </w:rPr>
    </w:lvl>
    <w:lvl w:ilvl="3" w:tplc="023892B2">
      <w:start w:val="1"/>
      <w:numFmt w:val="bullet"/>
      <w:lvlText w:val=""/>
      <w:lvlJc w:val="left"/>
      <w:pPr>
        <w:ind w:left="2880" w:hanging="360"/>
      </w:pPr>
      <w:rPr>
        <w:rFonts w:ascii="Symbol" w:hAnsi="Symbol" w:hint="default"/>
      </w:rPr>
    </w:lvl>
    <w:lvl w:ilvl="4" w:tplc="208C1194">
      <w:start w:val="1"/>
      <w:numFmt w:val="bullet"/>
      <w:lvlText w:val="o"/>
      <w:lvlJc w:val="left"/>
      <w:pPr>
        <w:ind w:left="3600" w:hanging="360"/>
      </w:pPr>
      <w:rPr>
        <w:rFonts w:ascii="Courier New" w:hAnsi="Courier New" w:hint="default"/>
      </w:rPr>
    </w:lvl>
    <w:lvl w:ilvl="5" w:tplc="BB986E4E">
      <w:start w:val="1"/>
      <w:numFmt w:val="bullet"/>
      <w:lvlText w:val=""/>
      <w:lvlJc w:val="left"/>
      <w:pPr>
        <w:ind w:left="4320" w:hanging="360"/>
      </w:pPr>
      <w:rPr>
        <w:rFonts w:ascii="Wingdings" w:hAnsi="Wingdings" w:hint="default"/>
      </w:rPr>
    </w:lvl>
    <w:lvl w:ilvl="6" w:tplc="0A1C5518">
      <w:start w:val="1"/>
      <w:numFmt w:val="bullet"/>
      <w:lvlText w:val=""/>
      <w:lvlJc w:val="left"/>
      <w:pPr>
        <w:ind w:left="5040" w:hanging="360"/>
      </w:pPr>
      <w:rPr>
        <w:rFonts w:ascii="Symbol" w:hAnsi="Symbol" w:hint="default"/>
      </w:rPr>
    </w:lvl>
    <w:lvl w:ilvl="7" w:tplc="F3CA33C4">
      <w:start w:val="1"/>
      <w:numFmt w:val="bullet"/>
      <w:lvlText w:val="o"/>
      <w:lvlJc w:val="left"/>
      <w:pPr>
        <w:ind w:left="5760" w:hanging="360"/>
      </w:pPr>
      <w:rPr>
        <w:rFonts w:ascii="Courier New" w:hAnsi="Courier New" w:hint="default"/>
      </w:rPr>
    </w:lvl>
    <w:lvl w:ilvl="8" w:tplc="58289304">
      <w:start w:val="1"/>
      <w:numFmt w:val="bullet"/>
      <w:lvlText w:val=""/>
      <w:lvlJc w:val="left"/>
      <w:pPr>
        <w:ind w:left="6480" w:hanging="360"/>
      </w:pPr>
      <w:rPr>
        <w:rFonts w:ascii="Wingdings" w:hAnsi="Wingdings" w:hint="default"/>
      </w:rPr>
    </w:lvl>
  </w:abstractNum>
  <w:abstractNum w:abstractNumId="90" w15:restartNumberingAfterBreak="0">
    <w:nsid w:val="684F4923"/>
    <w:multiLevelType w:val="hybridMultilevel"/>
    <w:tmpl w:val="FFFFFFFF"/>
    <w:lvl w:ilvl="0" w:tplc="C9820A94">
      <w:start w:val="1"/>
      <w:numFmt w:val="bullet"/>
      <w:lvlText w:val="·"/>
      <w:lvlJc w:val="left"/>
      <w:pPr>
        <w:ind w:left="720" w:hanging="360"/>
      </w:pPr>
      <w:rPr>
        <w:rFonts w:ascii="Symbol" w:hAnsi="Symbol" w:hint="default"/>
      </w:rPr>
    </w:lvl>
    <w:lvl w:ilvl="1" w:tplc="36C8235E">
      <w:start w:val="1"/>
      <w:numFmt w:val="bullet"/>
      <w:lvlText w:val="o"/>
      <w:lvlJc w:val="left"/>
      <w:pPr>
        <w:ind w:left="1440" w:hanging="360"/>
      </w:pPr>
      <w:rPr>
        <w:rFonts w:ascii="Courier New" w:hAnsi="Courier New" w:hint="default"/>
      </w:rPr>
    </w:lvl>
    <w:lvl w:ilvl="2" w:tplc="2FF65DEE">
      <w:start w:val="1"/>
      <w:numFmt w:val="bullet"/>
      <w:lvlText w:val=""/>
      <w:lvlJc w:val="left"/>
      <w:pPr>
        <w:ind w:left="2160" w:hanging="360"/>
      </w:pPr>
      <w:rPr>
        <w:rFonts w:ascii="Wingdings" w:hAnsi="Wingdings" w:hint="default"/>
      </w:rPr>
    </w:lvl>
    <w:lvl w:ilvl="3" w:tplc="D90C20A4">
      <w:start w:val="1"/>
      <w:numFmt w:val="bullet"/>
      <w:lvlText w:val=""/>
      <w:lvlJc w:val="left"/>
      <w:pPr>
        <w:ind w:left="2880" w:hanging="360"/>
      </w:pPr>
      <w:rPr>
        <w:rFonts w:ascii="Symbol" w:hAnsi="Symbol" w:hint="default"/>
      </w:rPr>
    </w:lvl>
    <w:lvl w:ilvl="4" w:tplc="7C401682">
      <w:start w:val="1"/>
      <w:numFmt w:val="bullet"/>
      <w:lvlText w:val="o"/>
      <w:lvlJc w:val="left"/>
      <w:pPr>
        <w:ind w:left="3600" w:hanging="360"/>
      </w:pPr>
      <w:rPr>
        <w:rFonts w:ascii="Courier New" w:hAnsi="Courier New" w:hint="default"/>
      </w:rPr>
    </w:lvl>
    <w:lvl w:ilvl="5" w:tplc="FF94941C">
      <w:start w:val="1"/>
      <w:numFmt w:val="bullet"/>
      <w:lvlText w:val=""/>
      <w:lvlJc w:val="left"/>
      <w:pPr>
        <w:ind w:left="4320" w:hanging="360"/>
      </w:pPr>
      <w:rPr>
        <w:rFonts w:ascii="Wingdings" w:hAnsi="Wingdings" w:hint="default"/>
      </w:rPr>
    </w:lvl>
    <w:lvl w:ilvl="6" w:tplc="8D0ED812">
      <w:start w:val="1"/>
      <w:numFmt w:val="bullet"/>
      <w:lvlText w:val=""/>
      <w:lvlJc w:val="left"/>
      <w:pPr>
        <w:ind w:left="5040" w:hanging="360"/>
      </w:pPr>
      <w:rPr>
        <w:rFonts w:ascii="Symbol" w:hAnsi="Symbol" w:hint="default"/>
      </w:rPr>
    </w:lvl>
    <w:lvl w:ilvl="7" w:tplc="BB9CC9FE">
      <w:start w:val="1"/>
      <w:numFmt w:val="bullet"/>
      <w:lvlText w:val="o"/>
      <w:lvlJc w:val="left"/>
      <w:pPr>
        <w:ind w:left="5760" w:hanging="360"/>
      </w:pPr>
      <w:rPr>
        <w:rFonts w:ascii="Courier New" w:hAnsi="Courier New" w:hint="default"/>
      </w:rPr>
    </w:lvl>
    <w:lvl w:ilvl="8" w:tplc="B218D1E2">
      <w:start w:val="1"/>
      <w:numFmt w:val="bullet"/>
      <w:lvlText w:val=""/>
      <w:lvlJc w:val="left"/>
      <w:pPr>
        <w:ind w:left="6480" w:hanging="360"/>
      </w:pPr>
      <w:rPr>
        <w:rFonts w:ascii="Wingdings" w:hAnsi="Wingdings" w:hint="default"/>
      </w:rPr>
    </w:lvl>
  </w:abstractNum>
  <w:abstractNum w:abstractNumId="91" w15:restartNumberingAfterBreak="0">
    <w:nsid w:val="6B1B99AB"/>
    <w:multiLevelType w:val="hybridMultilevel"/>
    <w:tmpl w:val="FFFFFFFF"/>
    <w:lvl w:ilvl="0" w:tplc="9B76855C">
      <w:start w:val="1"/>
      <w:numFmt w:val="bullet"/>
      <w:lvlText w:val="·"/>
      <w:lvlJc w:val="left"/>
      <w:pPr>
        <w:ind w:left="720" w:hanging="360"/>
      </w:pPr>
      <w:rPr>
        <w:rFonts w:ascii="Symbol" w:hAnsi="Symbol" w:hint="default"/>
      </w:rPr>
    </w:lvl>
    <w:lvl w:ilvl="1" w:tplc="7EC270A8">
      <w:start w:val="1"/>
      <w:numFmt w:val="bullet"/>
      <w:lvlText w:val="o"/>
      <w:lvlJc w:val="left"/>
      <w:pPr>
        <w:ind w:left="1440" w:hanging="360"/>
      </w:pPr>
      <w:rPr>
        <w:rFonts w:ascii="Courier New" w:hAnsi="Courier New" w:hint="default"/>
      </w:rPr>
    </w:lvl>
    <w:lvl w:ilvl="2" w:tplc="706EC17A">
      <w:start w:val="1"/>
      <w:numFmt w:val="bullet"/>
      <w:lvlText w:val=""/>
      <w:lvlJc w:val="left"/>
      <w:pPr>
        <w:ind w:left="2160" w:hanging="360"/>
      </w:pPr>
      <w:rPr>
        <w:rFonts w:ascii="Wingdings" w:hAnsi="Wingdings" w:hint="default"/>
      </w:rPr>
    </w:lvl>
    <w:lvl w:ilvl="3" w:tplc="187E1096">
      <w:start w:val="1"/>
      <w:numFmt w:val="bullet"/>
      <w:lvlText w:val=""/>
      <w:lvlJc w:val="left"/>
      <w:pPr>
        <w:ind w:left="2880" w:hanging="360"/>
      </w:pPr>
      <w:rPr>
        <w:rFonts w:ascii="Symbol" w:hAnsi="Symbol" w:hint="default"/>
      </w:rPr>
    </w:lvl>
    <w:lvl w:ilvl="4" w:tplc="A2F87734">
      <w:start w:val="1"/>
      <w:numFmt w:val="bullet"/>
      <w:lvlText w:val="o"/>
      <w:lvlJc w:val="left"/>
      <w:pPr>
        <w:ind w:left="3600" w:hanging="360"/>
      </w:pPr>
      <w:rPr>
        <w:rFonts w:ascii="Courier New" w:hAnsi="Courier New" w:hint="default"/>
      </w:rPr>
    </w:lvl>
    <w:lvl w:ilvl="5" w:tplc="A46666E8">
      <w:start w:val="1"/>
      <w:numFmt w:val="bullet"/>
      <w:lvlText w:val=""/>
      <w:lvlJc w:val="left"/>
      <w:pPr>
        <w:ind w:left="4320" w:hanging="360"/>
      </w:pPr>
      <w:rPr>
        <w:rFonts w:ascii="Wingdings" w:hAnsi="Wingdings" w:hint="default"/>
      </w:rPr>
    </w:lvl>
    <w:lvl w:ilvl="6" w:tplc="4406F4D2">
      <w:start w:val="1"/>
      <w:numFmt w:val="bullet"/>
      <w:lvlText w:val=""/>
      <w:lvlJc w:val="left"/>
      <w:pPr>
        <w:ind w:left="5040" w:hanging="360"/>
      </w:pPr>
      <w:rPr>
        <w:rFonts w:ascii="Symbol" w:hAnsi="Symbol" w:hint="default"/>
      </w:rPr>
    </w:lvl>
    <w:lvl w:ilvl="7" w:tplc="C8BA11BA">
      <w:start w:val="1"/>
      <w:numFmt w:val="bullet"/>
      <w:lvlText w:val="o"/>
      <w:lvlJc w:val="left"/>
      <w:pPr>
        <w:ind w:left="5760" w:hanging="360"/>
      </w:pPr>
      <w:rPr>
        <w:rFonts w:ascii="Courier New" w:hAnsi="Courier New" w:hint="default"/>
      </w:rPr>
    </w:lvl>
    <w:lvl w:ilvl="8" w:tplc="81AAFD06">
      <w:start w:val="1"/>
      <w:numFmt w:val="bullet"/>
      <w:lvlText w:val=""/>
      <w:lvlJc w:val="left"/>
      <w:pPr>
        <w:ind w:left="6480" w:hanging="360"/>
      </w:pPr>
      <w:rPr>
        <w:rFonts w:ascii="Wingdings" w:hAnsi="Wingdings" w:hint="default"/>
      </w:rPr>
    </w:lvl>
  </w:abstractNum>
  <w:abstractNum w:abstractNumId="92" w15:restartNumberingAfterBreak="0">
    <w:nsid w:val="6B6EC288"/>
    <w:multiLevelType w:val="hybridMultilevel"/>
    <w:tmpl w:val="BC523FF4"/>
    <w:lvl w:ilvl="0" w:tplc="0826D7C8">
      <w:start w:val="1"/>
      <w:numFmt w:val="bullet"/>
      <w:lvlText w:val=""/>
      <w:lvlJc w:val="left"/>
      <w:pPr>
        <w:ind w:left="720" w:hanging="360"/>
      </w:pPr>
      <w:rPr>
        <w:rFonts w:ascii="Symbol" w:hAnsi="Symbol" w:hint="default"/>
      </w:rPr>
    </w:lvl>
    <w:lvl w:ilvl="1" w:tplc="A0B03116">
      <w:start w:val="1"/>
      <w:numFmt w:val="bullet"/>
      <w:lvlText w:val="o"/>
      <w:lvlJc w:val="left"/>
      <w:pPr>
        <w:ind w:left="1440" w:hanging="360"/>
      </w:pPr>
      <w:rPr>
        <w:rFonts w:ascii="Courier New" w:hAnsi="Courier New" w:hint="default"/>
      </w:rPr>
    </w:lvl>
    <w:lvl w:ilvl="2" w:tplc="A12C8B8A">
      <w:start w:val="1"/>
      <w:numFmt w:val="bullet"/>
      <w:lvlText w:val=""/>
      <w:lvlJc w:val="left"/>
      <w:pPr>
        <w:ind w:left="2160" w:hanging="360"/>
      </w:pPr>
      <w:rPr>
        <w:rFonts w:ascii="Wingdings" w:hAnsi="Wingdings" w:hint="default"/>
      </w:rPr>
    </w:lvl>
    <w:lvl w:ilvl="3" w:tplc="AE80D0F0">
      <w:start w:val="1"/>
      <w:numFmt w:val="bullet"/>
      <w:lvlText w:val=""/>
      <w:lvlJc w:val="left"/>
      <w:pPr>
        <w:ind w:left="2880" w:hanging="360"/>
      </w:pPr>
      <w:rPr>
        <w:rFonts w:ascii="Symbol" w:hAnsi="Symbol" w:hint="default"/>
      </w:rPr>
    </w:lvl>
    <w:lvl w:ilvl="4" w:tplc="0C0C882C">
      <w:start w:val="1"/>
      <w:numFmt w:val="bullet"/>
      <w:lvlText w:val="o"/>
      <w:lvlJc w:val="left"/>
      <w:pPr>
        <w:ind w:left="3600" w:hanging="360"/>
      </w:pPr>
      <w:rPr>
        <w:rFonts w:ascii="Courier New" w:hAnsi="Courier New" w:hint="default"/>
      </w:rPr>
    </w:lvl>
    <w:lvl w:ilvl="5" w:tplc="5F90B444">
      <w:start w:val="1"/>
      <w:numFmt w:val="bullet"/>
      <w:lvlText w:val=""/>
      <w:lvlJc w:val="left"/>
      <w:pPr>
        <w:ind w:left="4320" w:hanging="360"/>
      </w:pPr>
      <w:rPr>
        <w:rFonts w:ascii="Wingdings" w:hAnsi="Wingdings" w:hint="default"/>
      </w:rPr>
    </w:lvl>
    <w:lvl w:ilvl="6" w:tplc="3384D3FC">
      <w:start w:val="1"/>
      <w:numFmt w:val="bullet"/>
      <w:lvlText w:val=""/>
      <w:lvlJc w:val="left"/>
      <w:pPr>
        <w:ind w:left="5040" w:hanging="360"/>
      </w:pPr>
      <w:rPr>
        <w:rFonts w:ascii="Symbol" w:hAnsi="Symbol" w:hint="default"/>
      </w:rPr>
    </w:lvl>
    <w:lvl w:ilvl="7" w:tplc="0FA806D8">
      <w:start w:val="1"/>
      <w:numFmt w:val="bullet"/>
      <w:lvlText w:val="o"/>
      <w:lvlJc w:val="left"/>
      <w:pPr>
        <w:ind w:left="5760" w:hanging="360"/>
      </w:pPr>
      <w:rPr>
        <w:rFonts w:ascii="Courier New" w:hAnsi="Courier New" w:hint="default"/>
      </w:rPr>
    </w:lvl>
    <w:lvl w:ilvl="8" w:tplc="FA264298">
      <w:start w:val="1"/>
      <w:numFmt w:val="bullet"/>
      <w:lvlText w:val=""/>
      <w:lvlJc w:val="left"/>
      <w:pPr>
        <w:ind w:left="6480" w:hanging="360"/>
      </w:pPr>
      <w:rPr>
        <w:rFonts w:ascii="Wingdings" w:hAnsi="Wingdings" w:hint="default"/>
      </w:rPr>
    </w:lvl>
  </w:abstractNum>
  <w:abstractNum w:abstractNumId="93" w15:restartNumberingAfterBreak="0">
    <w:nsid w:val="70250B03"/>
    <w:multiLevelType w:val="multilevel"/>
    <w:tmpl w:val="F3EA2326"/>
    <w:name w:val="DEPIQuoteBullet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4" w15:restartNumberingAfterBreak="0">
    <w:nsid w:val="71CC010A"/>
    <w:multiLevelType w:val="hybridMultilevel"/>
    <w:tmpl w:val="FFFFFFFF"/>
    <w:lvl w:ilvl="0" w:tplc="4B044A3E">
      <w:start w:val="1"/>
      <w:numFmt w:val="bullet"/>
      <w:lvlText w:val="·"/>
      <w:lvlJc w:val="left"/>
      <w:pPr>
        <w:ind w:left="720" w:hanging="360"/>
      </w:pPr>
      <w:rPr>
        <w:rFonts w:ascii="Symbol" w:hAnsi="Symbol" w:hint="default"/>
      </w:rPr>
    </w:lvl>
    <w:lvl w:ilvl="1" w:tplc="8ED0457E">
      <w:start w:val="1"/>
      <w:numFmt w:val="bullet"/>
      <w:lvlText w:val="o"/>
      <w:lvlJc w:val="left"/>
      <w:pPr>
        <w:ind w:left="1440" w:hanging="360"/>
      </w:pPr>
      <w:rPr>
        <w:rFonts w:ascii="Courier New" w:hAnsi="Courier New" w:hint="default"/>
      </w:rPr>
    </w:lvl>
    <w:lvl w:ilvl="2" w:tplc="89586A8A">
      <w:start w:val="1"/>
      <w:numFmt w:val="bullet"/>
      <w:lvlText w:val=""/>
      <w:lvlJc w:val="left"/>
      <w:pPr>
        <w:ind w:left="2160" w:hanging="360"/>
      </w:pPr>
      <w:rPr>
        <w:rFonts w:ascii="Wingdings" w:hAnsi="Wingdings" w:hint="default"/>
      </w:rPr>
    </w:lvl>
    <w:lvl w:ilvl="3" w:tplc="B0A2DC6E">
      <w:start w:val="1"/>
      <w:numFmt w:val="bullet"/>
      <w:lvlText w:val=""/>
      <w:lvlJc w:val="left"/>
      <w:pPr>
        <w:ind w:left="2880" w:hanging="360"/>
      </w:pPr>
      <w:rPr>
        <w:rFonts w:ascii="Symbol" w:hAnsi="Symbol" w:hint="default"/>
      </w:rPr>
    </w:lvl>
    <w:lvl w:ilvl="4" w:tplc="170470BA">
      <w:start w:val="1"/>
      <w:numFmt w:val="bullet"/>
      <w:lvlText w:val="o"/>
      <w:lvlJc w:val="left"/>
      <w:pPr>
        <w:ind w:left="3600" w:hanging="360"/>
      </w:pPr>
      <w:rPr>
        <w:rFonts w:ascii="Courier New" w:hAnsi="Courier New" w:hint="default"/>
      </w:rPr>
    </w:lvl>
    <w:lvl w:ilvl="5" w:tplc="163444E6">
      <w:start w:val="1"/>
      <w:numFmt w:val="bullet"/>
      <w:lvlText w:val=""/>
      <w:lvlJc w:val="left"/>
      <w:pPr>
        <w:ind w:left="4320" w:hanging="360"/>
      </w:pPr>
      <w:rPr>
        <w:rFonts w:ascii="Wingdings" w:hAnsi="Wingdings" w:hint="default"/>
      </w:rPr>
    </w:lvl>
    <w:lvl w:ilvl="6" w:tplc="B67662C8">
      <w:start w:val="1"/>
      <w:numFmt w:val="bullet"/>
      <w:lvlText w:val=""/>
      <w:lvlJc w:val="left"/>
      <w:pPr>
        <w:ind w:left="5040" w:hanging="360"/>
      </w:pPr>
      <w:rPr>
        <w:rFonts w:ascii="Symbol" w:hAnsi="Symbol" w:hint="default"/>
      </w:rPr>
    </w:lvl>
    <w:lvl w:ilvl="7" w:tplc="213C587A">
      <w:start w:val="1"/>
      <w:numFmt w:val="bullet"/>
      <w:lvlText w:val="o"/>
      <w:lvlJc w:val="left"/>
      <w:pPr>
        <w:ind w:left="5760" w:hanging="360"/>
      </w:pPr>
      <w:rPr>
        <w:rFonts w:ascii="Courier New" w:hAnsi="Courier New" w:hint="default"/>
      </w:rPr>
    </w:lvl>
    <w:lvl w:ilvl="8" w:tplc="BF56E264">
      <w:start w:val="1"/>
      <w:numFmt w:val="bullet"/>
      <w:lvlText w:val=""/>
      <w:lvlJc w:val="left"/>
      <w:pPr>
        <w:ind w:left="6480" w:hanging="360"/>
      </w:pPr>
      <w:rPr>
        <w:rFonts w:ascii="Wingdings" w:hAnsi="Wingdings" w:hint="default"/>
      </w:rPr>
    </w:lvl>
  </w:abstractNum>
  <w:abstractNum w:abstractNumId="95" w15:restartNumberingAfterBreak="0">
    <w:nsid w:val="722923F8"/>
    <w:multiLevelType w:val="hybridMultilevel"/>
    <w:tmpl w:val="FFFFFFFF"/>
    <w:lvl w:ilvl="0" w:tplc="F6B8ACC2">
      <w:start w:val="1"/>
      <w:numFmt w:val="bullet"/>
      <w:lvlText w:val="·"/>
      <w:lvlJc w:val="left"/>
      <w:pPr>
        <w:ind w:left="720" w:hanging="360"/>
      </w:pPr>
      <w:rPr>
        <w:rFonts w:ascii="Symbol" w:hAnsi="Symbol" w:hint="default"/>
      </w:rPr>
    </w:lvl>
    <w:lvl w:ilvl="1" w:tplc="1090EB6C">
      <w:start w:val="1"/>
      <w:numFmt w:val="bullet"/>
      <w:lvlText w:val="o"/>
      <w:lvlJc w:val="left"/>
      <w:pPr>
        <w:ind w:left="1440" w:hanging="360"/>
      </w:pPr>
      <w:rPr>
        <w:rFonts w:ascii="Courier New" w:hAnsi="Courier New" w:hint="default"/>
      </w:rPr>
    </w:lvl>
    <w:lvl w:ilvl="2" w:tplc="2500DE2C">
      <w:start w:val="1"/>
      <w:numFmt w:val="bullet"/>
      <w:lvlText w:val=""/>
      <w:lvlJc w:val="left"/>
      <w:pPr>
        <w:ind w:left="2160" w:hanging="360"/>
      </w:pPr>
      <w:rPr>
        <w:rFonts w:ascii="Wingdings" w:hAnsi="Wingdings" w:hint="default"/>
      </w:rPr>
    </w:lvl>
    <w:lvl w:ilvl="3" w:tplc="B7EA2588">
      <w:start w:val="1"/>
      <w:numFmt w:val="bullet"/>
      <w:lvlText w:val=""/>
      <w:lvlJc w:val="left"/>
      <w:pPr>
        <w:ind w:left="2880" w:hanging="360"/>
      </w:pPr>
      <w:rPr>
        <w:rFonts w:ascii="Symbol" w:hAnsi="Symbol" w:hint="default"/>
      </w:rPr>
    </w:lvl>
    <w:lvl w:ilvl="4" w:tplc="3B2206EA">
      <w:start w:val="1"/>
      <w:numFmt w:val="bullet"/>
      <w:lvlText w:val="o"/>
      <w:lvlJc w:val="left"/>
      <w:pPr>
        <w:ind w:left="3600" w:hanging="360"/>
      </w:pPr>
      <w:rPr>
        <w:rFonts w:ascii="Courier New" w:hAnsi="Courier New" w:hint="default"/>
      </w:rPr>
    </w:lvl>
    <w:lvl w:ilvl="5" w:tplc="A5DECA42">
      <w:start w:val="1"/>
      <w:numFmt w:val="bullet"/>
      <w:lvlText w:val=""/>
      <w:lvlJc w:val="left"/>
      <w:pPr>
        <w:ind w:left="4320" w:hanging="360"/>
      </w:pPr>
      <w:rPr>
        <w:rFonts w:ascii="Wingdings" w:hAnsi="Wingdings" w:hint="default"/>
      </w:rPr>
    </w:lvl>
    <w:lvl w:ilvl="6" w:tplc="E96460A0">
      <w:start w:val="1"/>
      <w:numFmt w:val="bullet"/>
      <w:lvlText w:val=""/>
      <w:lvlJc w:val="left"/>
      <w:pPr>
        <w:ind w:left="5040" w:hanging="360"/>
      </w:pPr>
      <w:rPr>
        <w:rFonts w:ascii="Symbol" w:hAnsi="Symbol" w:hint="default"/>
      </w:rPr>
    </w:lvl>
    <w:lvl w:ilvl="7" w:tplc="5EDEBEB0">
      <w:start w:val="1"/>
      <w:numFmt w:val="bullet"/>
      <w:lvlText w:val="o"/>
      <w:lvlJc w:val="left"/>
      <w:pPr>
        <w:ind w:left="5760" w:hanging="360"/>
      </w:pPr>
      <w:rPr>
        <w:rFonts w:ascii="Courier New" w:hAnsi="Courier New" w:hint="default"/>
      </w:rPr>
    </w:lvl>
    <w:lvl w:ilvl="8" w:tplc="0158D204">
      <w:start w:val="1"/>
      <w:numFmt w:val="bullet"/>
      <w:lvlText w:val=""/>
      <w:lvlJc w:val="left"/>
      <w:pPr>
        <w:ind w:left="6480" w:hanging="360"/>
      </w:pPr>
      <w:rPr>
        <w:rFonts w:ascii="Wingdings" w:hAnsi="Wingdings" w:hint="default"/>
      </w:rPr>
    </w:lvl>
  </w:abstractNum>
  <w:abstractNum w:abstractNumId="9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97" w15:restartNumberingAfterBreak="0">
    <w:nsid w:val="75714FC6"/>
    <w:multiLevelType w:val="hybridMultilevel"/>
    <w:tmpl w:val="4FD07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9" w15:restartNumberingAfterBreak="0">
    <w:nsid w:val="7A793626"/>
    <w:multiLevelType w:val="multilevel"/>
    <w:tmpl w:val="234C95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7D284207"/>
    <w:multiLevelType w:val="multilevel"/>
    <w:tmpl w:val="5BB6BD42"/>
    <w:name w:val="Lst_HighlightBullets"/>
    <w:styleLink w:val="Heading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0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02" w15:restartNumberingAfterBreak="0">
    <w:nsid w:val="7EAB33FD"/>
    <w:multiLevelType w:val="hybridMultilevel"/>
    <w:tmpl w:val="672807C8"/>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3" w15:restartNumberingAfterBreak="0">
    <w:nsid w:val="7EBD5F7E"/>
    <w:multiLevelType w:val="hybridMultilevel"/>
    <w:tmpl w:val="4EB61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5372982">
    <w:abstractNumId w:val="73"/>
  </w:num>
  <w:num w:numId="2" w16cid:durableId="1212885049">
    <w:abstractNumId w:val="49"/>
  </w:num>
  <w:num w:numId="3" w16cid:durableId="1606696715">
    <w:abstractNumId w:val="89"/>
  </w:num>
  <w:num w:numId="4" w16cid:durableId="236674738">
    <w:abstractNumId w:val="28"/>
  </w:num>
  <w:num w:numId="5" w16cid:durableId="1004092664">
    <w:abstractNumId w:val="71"/>
  </w:num>
  <w:num w:numId="6" w16cid:durableId="1584416136">
    <w:abstractNumId w:val="4"/>
  </w:num>
  <w:num w:numId="7" w16cid:durableId="730233413">
    <w:abstractNumId w:val="40"/>
  </w:num>
  <w:num w:numId="8" w16cid:durableId="299842506">
    <w:abstractNumId w:val="45"/>
  </w:num>
  <w:num w:numId="9" w16cid:durableId="730884351">
    <w:abstractNumId w:val="12"/>
  </w:num>
  <w:num w:numId="10" w16cid:durableId="1993288565">
    <w:abstractNumId w:val="63"/>
  </w:num>
  <w:num w:numId="11" w16cid:durableId="1384865961">
    <w:abstractNumId w:val="37"/>
  </w:num>
  <w:num w:numId="12" w16cid:durableId="76757285">
    <w:abstractNumId w:val="95"/>
  </w:num>
  <w:num w:numId="13" w16cid:durableId="1429345659">
    <w:abstractNumId w:val="26"/>
  </w:num>
  <w:num w:numId="14" w16cid:durableId="819419363">
    <w:abstractNumId w:val="94"/>
  </w:num>
  <w:num w:numId="15" w16cid:durableId="1168406656">
    <w:abstractNumId w:val="53"/>
  </w:num>
  <w:num w:numId="16" w16cid:durableId="549726296">
    <w:abstractNumId w:val="91"/>
  </w:num>
  <w:num w:numId="17" w16cid:durableId="277880523">
    <w:abstractNumId w:val="52"/>
  </w:num>
  <w:num w:numId="18" w16cid:durableId="743379926">
    <w:abstractNumId w:val="39"/>
  </w:num>
  <w:num w:numId="19" w16cid:durableId="1110779598">
    <w:abstractNumId w:val="42"/>
  </w:num>
  <w:num w:numId="20" w16cid:durableId="1312369988">
    <w:abstractNumId w:val="87"/>
  </w:num>
  <w:num w:numId="21" w16cid:durableId="9843356">
    <w:abstractNumId w:val="11"/>
  </w:num>
  <w:num w:numId="22" w16cid:durableId="749935978">
    <w:abstractNumId w:val="6"/>
  </w:num>
  <w:num w:numId="23" w16cid:durableId="1810049618">
    <w:abstractNumId w:val="90"/>
  </w:num>
  <w:num w:numId="24" w16cid:durableId="1995909131">
    <w:abstractNumId w:val="92"/>
  </w:num>
  <w:num w:numId="25" w16cid:durableId="178739368">
    <w:abstractNumId w:val="31"/>
  </w:num>
  <w:num w:numId="26" w16cid:durableId="170411264">
    <w:abstractNumId w:val="80"/>
  </w:num>
  <w:num w:numId="27" w16cid:durableId="103154041">
    <w:abstractNumId w:val="65"/>
  </w:num>
  <w:num w:numId="28" w16cid:durableId="1308436166">
    <w:abstractNumId w:val="59"/>
  </w:num>
  <w:num w:numId="29" w16cid:durableId="1673139647">
    <w:abstractNumId w:val="38"/>
  </w:num>
  <w:num w:numId="30" w16cid:durableId="1742215375">
    <w:abstractNumId w:val="100"/>
  </w:num>
  <w:num w:numId="31" w16cid:durableId="1703242017">
    <w:abstractNumId w:val="54"/>
  </w:num>
  <w:num w:numId="32" w16cid:durableId="1784112257">
    <w:abstractNumId w:val="2"/>
  </w:num>
  <w:num w:numId="33" w16cid:durableId="1833519843">
    <w:abstractNumId w:val="36"/>
  </w:num>
  <w:num w:numId="34" w16cid:durableId="468325868">
    <w:abstractNumId w:val="55"/>
  </w:num>
  <w:num w:numId="35" w16cid:durableId="1916285022">
    <w:abstractNumId w:val="56"/>
  </w:num>
  <w:num w:numId="36" w16cid:durableId="1768113278">
    <w:abstractNumId w:val="29"/>
  </w:num>
  <w:num w:numId="37" w16cid:durableId="865797924">
    <w:abstractNumId w:val="67"/>
  </w:num>
  <w:num w:numId="38" w16cid:durableId="548030386">
    <w:abstractNumId w:val="81"/>
  </w:num>
  <w:num w:numId="39" w16cid:durableId="962225035">
    <w:abstractNumId w:val="82"/>
  </w:num>
  <w:num w:numId="40" w16cid:durableId="775053978">
    <w:abstractNumId w:val="18"/>
  </w:num>
  <w:num w:numId="41" w16cid:durableId="1833450749">
    <w:abstractNumId w:val="10"/>
  </w:num>
  <w:num w:numId="42" w16cid:durableId="1385178461">
    <w:abstractNumId w:val="83"/>
  </w:num>
  <w:num w:numId="43" w16cid:durableId="1911305973">
    <w:abstractNumId w:val="99"/>
  </w:num>
  <w:num w:numId="44" w16cid:durableId="1032419195">
    <w:abstractNumId w:val="79"/>
  </w:num>
  <w:num w:numId="45" w16cid:durableId="126171517">
    <w:abstractNumId w:val="9"/>
  </w:num>
  <w:num w:numId="46" w16cid:durableId="1691377169">
    <w:abstractNumId w:val="8"/>
  </w:num>
  <w:num w:numId="47" w16cid:durableId="1792016744">
    <w:abstractNumId w:val="3"/>
  </w:num>
  <w:num w:numId="48" w16cid:durableId="1572278705">
    <w:abstractNumId w:val="69"/>
  </w:num>
  <w:num w:numId="49" w16cid:durableId="138033821">
    <w:abstractNumId w:val="68"/>
  </w:num>
  <w:num w:numId="50" w16cid:durableId="781460391">
    <w:abstractNumId w:val="103"/>
  </w:num>
  <w:num w:numId="51" w16cid:durableId="1111165598">
    <w:abstractNumId w:val="97"/>
  </w:num>
  <w:num w:numId="52" w16cid:durableId="590745258">
    <w:abstractNumId w:val="51"/>
  </w:num>
  <w:num w:numId="53" w16cid:durableId="245501307">
    <w:abstractNumId w:val="61"/>
  </w:num>
  <w:num w:numId="54" w16cid:durableId="1345133247">
    <w:abstractNumId w:val="66"/>
  </w:num>
  <w:num w:numId="55" w16cid:durableId="1160845863">
    <w:abstractNumId w:val="30"/>
  </w:num>
  <w:num w:numId="56" w16cid:durableId="1807816547">
    <w:abstractNumId w:val="74"/>
  </w:num>
  <w:num w:numId="57" w16cid:durableId="1347487536">
    <w:abstractNumId w:val="58"/>
  </w:num>
  <w:num w:numId="58" w16cid:durableId="1313829429">
    <w:abstractNumId w:val="102"/>
  </w:num>
  <w:num w:numId="59" w16cid:durableId="2047874609">
    <w:abstractNumId w:val="14"/>
  </w:num>
  <w:num w:numId="60" w16cid:durableId="1788348935">
    <w:abstractNumId w:val="34"/>
  </w:num>
  <w:num w:numId="61" w16cid:durableId="518206662">
    <w:abstractNumId w:val="27"/>
  </w:num>
  <w:num w:numId="62" w16cid:durableId="1683119457">
    <w:abstractNumId w:val="56"/>
  </w:num>
  <w:num w:numId="63" w16cid:durableId="1716733397">
    <w:abstractNumId w:val="64"/>
  </w:num>
  <w:num w:numId="64" w16cid:durableId="2102482041">
    <w:abstractNumId w:val="23"/>
  </w:num>
  <w:num w:numId="65" w16cid:durableId="798184334">
    <w:abstractNumId w:val="32"/>
  </w:num>
  <w:num w:numId="66" w16cid:durableId="723795203">
    <w:abstractNumId w:val="25"/>
  </w:num>
  <w:num w:numId="67" w16cid:durableId="907417015">
    <w:abstractNumId w:val="57"/>
  </w:num>
  <w:num w:numId="68" w16cid:durableId="538595180">
    <w:abstractNumId w:val="85"/>
  </w:num>
  <w:num w:numId="69" w16cid:durableId="1914394180">
    <w:abstractNumId w:val="48"/>
  </w:num>
  <w:num w:numId="70" w16cid:durableId="795219719">
    <w:abstractNumId w:val="7"/>
  </w:num>
  <w:num w:numId="71" w16cid:durableId="1863740033">
    <w:abstractNumId w:val="19"/>
  </w:num>
  <w:num w:numId="72" w16cid:durableId="1381006738">
    <w:abstractNumId w:val="24"/>
  </w:num>
  <w:num w:numId="73" w16cid:durableId="433478236">
    <w:abstractNumId w:val="56"/>
  </w:num>
  <w:num w:numId="74" w16cid:durableId="1855224631">
    <w:abstractNumId w:val="56"/>
  </w:num>
  <w:num w:numId="75" w16cid:durableId="1355960130">
    <w:abstractNumId w:val="56"/>
  </w:num>
  <w:num w:numId="76" w16cid:durableId="640231082">
    <w:abstractNumId w:val="56"/>
  </w:num>
  <w:num w:numId="77" w16cid:durableId="1834955360">
    <w:abstractNumId w:val="56"/>
  </w:num>
  <w:num w:numId="78" w16cid:durableId="553590148">
    <w:abstractNumId w:val="22"/>
  </w:num>
  <w:num w:numId="79" w16cid:durableId="240411462">
    <w:abstractNumId w:val="56"/>
  </w:num>
  <w:num w:numId="80" w16cid:durableId="1662583668">
    <w:abstractNumId w:val="20"/>
  </w:num>
  <w:num w:numId="81" w16cid:durableId="972445660">
    <w:abstractNumId w:val="1"/>
  </w:num>
  <w:num w:numId="82" w16cid:durableId="1368411550">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In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C70110"/>
    <w:rsid w:val="000000D6"/>
    <w:rsid w:val="00000107"/>
    <w:rsid w:val="00000170"/>
    <w:rsid w:val="00000194"/>
    <w:rsid w:val="00000202"/>
    <w:rsid w:val="0000026A"/>
    <w:rsid w:val="000003CC"/>
    <w:rsid w:val="0000077F"/>
    <w:rsid w:val="00000812"/>
    <w:rsid w:val="00000881"/>
    <w:rsid w:val="00000901"/>
    <w:rsid w:val="000009C6"/>
    <w:rsid w:val="00000A41"/>
    <w:rsid w:val="00000A88"/>
    <w:rsid w:val="00000B03"/>
    <w:rsid w:val="00000BCD"/>
    <w:rsid w:val="00000CFE"/>
    <w:rsid w:val="00000DC4"/>
    <w:rsid w:val="00000DDA"/>
    <w:rsid w:val="0000108A"/>
    <w:rsid w:val="00001091"/>
    <w:rsid w:val="000011D1"/>
    <w:rsid w:val="00001410"/>
    <w:rsid w:val="000014FE"/>
    <w:rsid w:val="0000163A"/>
    <w:rsid w:val="00001669"/>
    <w:rsid w:val="00001676"/>
    <w:rsid w:val="00001695"/>
    <w:rsid w:val="00001B63"/>
    <w:rsid w:val="00001C93"/>
    <w:rsid w:val="00001CDE"/>
    <w:rsid w:val="00001D0E"/>
    <w:rsid w:val="00001D0F"/>
    <w:rsid w:val="00001D81"/>
    <w:rsid w:val="00001DDC"/>
    <w:rsid w:val="00001DED"/>
    <w:rsid w:val="00001EC1"/>
    <w:rsid w:val="00001FDA"/>
    <w:rsid w:val="0000201C"/>
    <w:rsid w:val="00002020"/>
    <w:rsid w:val="000020EC"/>
    <w:rsid w:val="0000226C"/>
    <w:rsid w:val="0000245D"/>
    <w:rsid w:val="00002691"/>
    <w:rsid w:val="0000276F"/>
    <w:rsid w:val="00002BC2"/>
    <w:rsid w:val="00002C35"/>
    <w:rsid w:val="00002CF4"/>
    <w:rsid w:val="00002E41"/>
    <w:rsid w:val="00002F05"/>
    <w:rsid w:val="0000300D"/>
    <w:rsid w:val="000030D9"/>
    <w:rsid w:val="00003196"/>
    <w:rsid w:val="00003260"/>
    <w:rsid w:val="00003273"/>
    <w:rsid w:val="000033F6"/>
    <w:rsid w:val="00003447"/>
    <w:rsid w:val="000034CC"/>
    <w:rsid w:val="00003559"/>
    <w:rsid w:val="000035F6"/>
    <w:rsid w:val="00003661"/>
    <w:rsid w:val="00003715"/>
    <w:rsid w:val="0000398B"/>
    <w:rsid w:val="00003A32"/>
    <w:rsid w:val="00003A49"/>
    <w:rsid w:val="00003C02"/>
    <w:rsid w:val="00003DCD"/>
    <w:rsid w:val="00003F73"/>
    <w:rsid w:val="0000400D"/>
    <w:rsid w:val="00004102"/>
    <w:rsid w:val="000041F3"/>
    <w:rsid w:val="0000423C"/>
    <w:rsid w:val="00004274"/>
    <w:rsid w:val="000042AF"/>
    <w:rsid w:val="00004327"/>
    <w:rsid w:val="0000444C"/>
    <w:rsid w:val="00004588"/>
    <w:rsid w:val="00004696"/>
    <w:rsid w:val="00004810"/>
    <w:rsid w:val="00004915"/>
    <w:rsid w:val="00004951"/>
    <w:rsid w:val="0000495A"/>
    <w:rsid w:val="00004A68"/>
    <w:rsid w:val="00004BE4"/>
    <w:rsid w:val="00004D3D"/>
    <w:rsid w:val="00004EEE"/>
    <w:rsid w:val="00004FCC"/>
    <w:rsid w:val="00005129"/>
    <w:rsid w:val="00005165"/>
    <w:rsid w:val="00005177"/>
    <w:rsid w:val="0000519C"/>
    <w:rsid w:val="000054EB"/>
    <w:rsid w:val="0000556F"/>
    <w:rsid w:val="00005584"/>
    <w:rsid w:val="0000562E"/>
    <w:rsid w:val="000056FD"/>
    <w:rsid w:val="0000579D"/>
    <w:rsid w:val="000057B5"/>
    <w:rsid w:val="000057C6"/>
    <w:rsid w:val="000058A9"/>
    <w:rsid w:val="0000590D"/>
    <w:rsid w:val="00005B5C"/>
    <w:rsid w:val="00005CB3"/>
    <w:rsid w:val="00005CCB"/>
    <w:rsid w:val="00005CCD"/>
    <w:rsid w:val="00005E66"/>
    <w:rsid w:val="00005EAB"/>
    <w:rsid w:val="00006148"/>
    <w:rsid w:val="000061C8"/>
    <w:rsid w:val="0000639D"/>
    <w:rsid w:val="00006432"/>
    <w:rsid w:val="000064B1"/>
    <w:rsid w:val="000064CE"/>
    <w:rsid w:val="000065C5"/>
    <w:rsid w:val="00006692"/>
    <w:rsid w:val="00006777"/>
    <w:rsid w:val="00006884"/>
    <w:rsid w:val="000068CA"/>
    <w:rsid w:val="0000690E"/>
    <w:rsid w:val="000069CA"/>
    <w:rsid w:val="000069EA"/>
    <w:rsid w:val="00006A51"/>
    <w:rsid w:val="00006C05"/>
    <w:rsid w:val="00006E9A"/>
    <w:rsid w:val="00006E9B"/>
    <w:rsid w:val="00006FB1"/>
    <w:rsid w:val="00007029"/>
    <w:rsid w:val="00007151"/>
    <w:rsid w:val="00007199"/>
    <w:rsid w:val="0000719C"/>
    <w:rsid w:val="000071C0"/>
    <w:rsid w:val="0000736B"/>
    <w:rsid w:val="000075DB"/>
    <w:rsid w:val="000077CA"/>
    <w:rsid w:val="00007A11"/>
    <w:rsid w:val="00007A39"/>
    <w:rsid w:val="00007AB6"/>
    <w:rsid w:val="00007C42"/>
    <w:rsid w:val="00007E9E"/>
    <w:rsid w:val="00007EC0"/>
    <w:rsid w:val="0001014E"/>
    <w:rsid w:val="0001022F"/>
    <w:rsid w:val="00010245"/>
    <w:rsid w:val="000102FC"/>
    <w:rsid w:val="0001047B"/>
    <w:rsid w:val="000105A9"/>
    <w:rsid w:val="000106D3"/>
    <w:rsid w:val="000106F0"/>
    <w:rsid w:val="00010839"/>
    <w:rsid w:val="0001088C"/>
    <w:rsid w:val="000108C1"/>
    <w:rsid w:val="000108DA"/>
    <w:rsid w:val="00010907"/>
    <w:rsid w:val="000109B1"/>
    <w:rsid w:val="00010A4B"/>
    <w:rsid w:val="00010D40"/>
    <w:rsid w:val="00010DD4"/>
    <w:rsid w:val="00010E58"/>
    <w:rsid w:val="00010E74"/>
    <w:rsid w:val="00010FD2"/>
    <w:rsid w:val="00011011"/>
    <w:rsid w:val="000112BF"/>
    <w:rsid w:val="0001133C"/>
    <w:rsid w:val="00011372"/>
    <w:rsid w:val="0001137E"/>
    <w:rsid w:val="0001145D"/>
    <w:rsid w:val="000115AD"/>
    <w:rsid w:val="000116E2"/>
    <w:rsid w:val="00011859"/>
    <w:rsid w:val="000118D1"/>
    <w:rsid w:val="00011B35"/>
    <w:rsid w:val="00011C29"/>
    <w:rsid w:val="00011F45"/>
    <w:rsid w:val="00011F46"/>
    <w:rsid w:val="000120A7"/>
    <w:rsid w:val="000120F3"/>
    <w:rsid w:val="00012108"/>
    <w:rsid w:val="0001216C"/>
    <w:rsid w:val="0001224F"/>
    <w:rsid w:val="000123E3"/>
    <w:rsid w:val="00012551"/>
    <w:rsid w:val="000125A5"/>
    <w:rsid w:val="000126A3"/>
    <w:rsid w:val="000128AB"/>
    <w:rsid w:val="0001294B"/>
    <w:rsid w:val="00012BCD"/>
    <w:rsid w:val="00012C6A"/>
    <w:rsid w:val="00012D6E"/>
    <w:rsid w:val="00012EAF"/>
    <w:rsid w:val="00012FA7"/>
    <w:rsid w:val="00012FAF"/>
    <w:rsid w:val="00012FC7"/>
    <w:rsid w:val="0001307F"/>
    <w:rsid w:val="00013145"/>
    <w:rsid w:val="00013173"/>
    <w:rsid w:val="00013317"/>
    <w:rsid w:val="000133B3"/>
    <w:rsid w:val="00013661"/>
    <w:rsid w:val="0001379D"/>
    <w:rsid w:val="00013847"/>
    <w:rsid w:val="00013946"/>
    <w:rsid w:val="000139F9"/>
    <w:rsid w:val="00013AE1"/>
    <w:rsid w:val="00013BBC"/>
    <w:rsid w:val="00013C43"/>
    <w:rsid w:val="00013C91"/>
    <w:rsid w:val="00013FE6"/>
    <w:rsid w:val="0001410E"/>
    <w:rsid w:val="0001415C"/>
    <w:rsid w:val="000141E5"/>
    <w:rsid w:val="00014227"/>
    <w:rsid w:val="000143C2"/>
    <w:rsid w:val="000145AD"/>
    <w:rsid w:val="000147D8"/>
    <w:rsid w:val="000147EF"/>
    <w:rsid w:val="00014808"/>
    <w:rsid w:val="000148B3"/>
    <w:rsid w:val="000148EC"/>
    <w:rsid w:val="000148F3"/>
    <w:rsid w:val="00014A0B"/>
    <w:rsid w:val="00014AD2"/>
    <w:rsid w:val="00014AF8"/>
    <w:rsid w:val="00014BC7"/>
    <w:rsid w:val="00014DBD"/>
    <w:rsid w:val="00014DD5"/>
    <w:rsid w:val="00014E37"/>
    <w:rsid w:val="00014EDF"/>
    <w:rsid w:val="00014F8B"/>
    <w:rsid w:val="00015000"/>
    <w:rsid w:val="000152AC"/>
    <w:rsid w:val="00015318"/>
    <w:rsid w:val="0001558A"/>
    <w:rsid w:val="00015655"/>
    <w:rsid w:val="0001574C"/>
    <w:rsid w:val="000157C3"/>
    <w:rsid w:val="00015A69"/>
    <w:rsid w:val="00015CA2"/>
    <w:rsid w:val="00015DA7"/>
    <w:rsid w:val="00015F1D"/>
    <w:rsid w:val="00015FA0"/>
    <w:rsid w:val="000160DB"/>
    <w:rsid w:val="0001616D"/>
    <w:rsid w:val="0001618D"/>
    <w:rsid w:val="00016277"/>
    <w:rsid w:val="0001645A"/>
    <w:rsid w:val="0001667B"/>
    <w:rsid w:val="00016733"/>
    <w:rsid w:val="000167D6"/>
    <w:rsid w:val="00016927"/>
    <w:rsid w:val="00016C00"/>
    <w:rsid w:val="00016CB2"/>
    <w:rsid w:val="00016EA1"/>
    <w:rsid w:val="00016F11"/>
    <w:rsid w:val="00016F33"/>
    <w:rsid w:val="0001700D"/>
    <w:rsid w:val="000172D1"/>
    <w:rsid w:val="00017306"/>
    <w:rsid w:val="000174E2"/>
    <w:rsid w:val="0001755F"/>
    <w:rsid w:val="000175A9"/>
    <w:rsid w:val="000177BD"/>
    <w:rsid w:val="000178CB"/>
    <w:rsid w:val="000178DD"/>
    <w:rsid w:val="00017991"/>
    <w:rsid w:val="00017A37"/>
    <w:rsid w:val="00017B2F"/>
    <w:rsid w:val="00017B7C"/>
    <w:rsid w:val="00017BA4"/>
    <w:rsid w:val="00017D5A"/>
    <w:rsid w:val="00017E75"/>
    <w:rsid w:val="00017E78"/>
    <w:rsid w:val="00017FEB"/>
    <w:rsid w:val="00017FF0"/>
    <w:rsid w:val="000200A9"/>
    <w:rsid w:val="000200E8"/>
    <w:rsid w:val="000200F9"/>
    <w:rsid w:val="00020166"/>
    <w:rsid w:val="000201AB"/>
    <w:rsid w:val="000201B8"/>
    <w:rsid w:val="00020267"/>
    <w:rsid w:val="0002029E"/>
    <w:rsid w:val="0002034F"/>
    <w:rsid w:val="00020368"/>
    <w:rsid w:val="000203CE"/>
    <w:rsid w:val="00020423"/>
    <w:rsid w:val="00020425"/>
    <w:rsid w:val="0002048A"/>
    <w:rsid w:val="000204FC"/>
    <w:rsid w:val="0002096A"/>
    <w:rsid w:val="00020A83"/>
    <w:rsid w:val="00020B53"/>
    <w:rsid w:val="00020B8E"/>
    <w:rsid w:val="00020BEB"/>
    <w:rsid w:val="00020C40"/>
    <w:rsid w:val="00020D21"/>
    <w:rsid w:val="00020D41"/>
    <w:rsid w:val="00020E6E"/>
    <w:rsid w:val="00020E89"/>
    <w:rsid w:val="00021386"/>
    <w:rsid w:val="00021388"/>
    <w:rsid w:val="000214C1"/>
    <w:rsid w:val="0002155D"/>
    <w:rsid w:val="000215B0"/>
    <w:rsid w:val="00021749"/>
    <w:rsid w:val="00021889"/>
    <w:rsid w:val="00021A2F"/>
    <w:rsid w:val="00021A49"/>
    <w:rsid w:val="00021CB3"/>
    <w:rsid w:val="00021D36"/>
    <w:rsid w:val="00021F89"/>
    <w:rsid w:val="0002208F"/>
    <w:rsid w:val="0002214A"/>
    <w:rsid w:val="000222CF"/>
    <w:rsid w:val="00022439"/>
    <w:rsid w:val="000224D6"/>
    <w:rsid w:val="000225A3"/>
    <w:rsid w:val="00022613"/>
    <w:rsid w:val="00022626"/>
    <w:rsid w:val="0002296B"/>
    <w:rsid w:val="000229F4"/>
    <w:rsid w:val="00022A43"/>
    <w:rsid w:val="00022AB9"/>
    <w:rsid w:val="00022B7D"/>
    <w:rsid w:val="00022E0C"/>
    <w:rsid w:val="00022F0B"/>
    <w:rsid w:val="00022FC9"/>
    <w:rsid w:val="0002313E"/>
    <w:rsid w:val="00023169"/>
    <w:rsid w:val="000231E6"/>
    <w:rsid w:val="0002324B"/>
    <w:rsid w:val="00023320"/>
    <w:rsid w:val="00023374"/>
    <w:rsid w:val="00023474"/>
    <w:rsid w:val="00023582"/>
    <w:rsid w:val="00023619"/>
    <w:rsid w:val="00023830"/>
    <w:rsid w:val="00023890"/>
    <w:rsid w:val="00023A21"/>
    <w:rsid w:val="00023A27"/>
    <w:rsid w:val="00023CCA"/>
    <w:rsid w:val="00023F9C"/>
    <w:rsid w:val="000241EB"/>
    <w:rsid w:val="0002424F"/>
    <w:rsid w:val="00024292"/>
    <w:rsid w:val="000242B1"/>
    <w:rsid w:val="00024355"/>
    <w:rsid w:val="00024566"/>
    <w:rsid w:val="0002481E"/>
    <w:rsid w:val="00024858"/>
    <w:rsid w:val="000249C4"/>
    <w:rsid w:val="000249EE"/>
    <w:rsid w:val="00024C6F"/>
    <w:rsid w:val="00024CF9"/>
    <w:rsid w:val="00024D2B"/>
    <w:rsid w:val="00024DC9"/>
    <w:rsid w:val="00024DE5"/>
    <w:rsid w:val="00024EE4"/>
    <w:rsid w:val="00024F9A"/>
    <w:rsid w:val="00025330"/>
    <w:rsid w:val="000253AF"/>
    <w:rsid w:val="0002554A"/>
    <w:rsid w:val="00025648"/>
    <w:rsid w:val="000256D1"/>
    <w:rsid w:val="0002585C"/>
    <w:rsid w:val="0002586C"/>
    <w:rsid w:val="000258E4"/>
    <w:rsid w:val="000259DD"/>
    <w:rsid w:val="00025A62"/>
    <w:rsid w:val="00025B5C"/>
    <w:rsid w:val="00025CEA"/>
    <w:rsid w:val="00025F17"/>
    <w:rsid w:val="00026026"/>
    <w:rsid w:val="000261C2"/>
    <w:rsid w:val="00026394"/>
    <w:rsid w:val="000263BA"/>
    <w:rsid w:val="000263F6"/>
    <w:rsid w:val="00026458"/>
    <w:rsid w:val="0002654D"/>
    <w:rsid w:val="000265EA"/>
    <w:rsid w:val="00026648"/>
    <w:rsid w:val="000267A8"/>
    <w:rsid w:val="000267E1"/>
    <w:rsid w:val="000268FC"/>
    <w:rsid w:val="000269AA"/>
    <w:rsid w:val="00026A98"/>
    <w:rsid w:val="00026AF6"/>
    <w:rsid w:val="00026B23"/>
    <w:rsid w:val="00026B81"/>
    <w:rsid w:val="00026CFB"/>
    <w:rsid w:val="00026DA1"/>
    <w:rsid w:val="00026DC2"/>
    <w:rsid w:val="00026E23"/>
    <w:rsid w:val="00026EF0"/>
    <w:rsid w:val="00026F6C"/>
    <w:rsid w:val="000270E2"/>
    <w:rsid w:val="00027100"/>
    <w:rsid w:val="00027122"/>
    <w:rsid w:val="000271DE"/>
    <w:rsid w:val="000272C4"/>
    <w:rsid w:val="000272CC"/>
    <w:rsid w:val="0002730D"/>
    <w:rsid w:val="000273C5"/>
    <w:rsid w:val="000275FC"/>
    <w:rsid w:val="000276B2"/>
    <w:rsid w:val="0002775C"/>
    <w:rsid w:val="0002784E"/>
    <w:rsid w:val="0002785B"/>
    <w:rsid w:val="000278EE"/>
    <w:rsid w:val="000279EB"/>
    <w:rsid w:val="00027AB0"/>
    <w:rsid w:val="00027B96"/>
    <w:rsid w:val="00027D85"/>
    <w:rsid w:val="00027DD6"/>
    <w:rsid w:val="00027DDE"/>
    <w:rsid w:val="00027E76"/>
    <w:rsid w:val="00027FD6"/>
    <w:rsid w:val="00030105"/>
    <w:rsid w:val="0003014F"/>
    <w:rsid w:val="00030160"/>
    <w:rsid w:val="000301A5"/>
    <w:rsid w:val="000303A3"/>
    <w:rsid w:val="000303C6"/>
    <w:rsid w:val="000306C1"/>
    <w:rsid w:val="000309F6"/>
    <w:rsid w:val="00030A38"/>
    <w:rsid w:val="00030A48"/>
    <w:rsid w:val="00030AE7"/>
    <w:rsid w:val="00030CD4"/>
    <w:rsid w:val="00030E40"/>
    <w:rsid w:val="00031201"/>
    <w:rsid w:val="0003123F"/>
    <w:rsid w:val="000315A6"/>
    <w:rsid w:val="0003160B"/>
    <w:rsid w:val="000317EE"/>
    <w:rsid w:val="000319D1"/>
    <w:rsid w:val="00031ACD"/>
    <w:rsid w:val="00031B89"/>
    <w:rsid w:val="00031BA2"/>
    <w:rsid w:val="00031D06"/>
    <w:rsid w:val="00031D38"/>
    <w:rsid w:val="00031D66"/>
    <w:rsid w:val="00031DC9"/>
    <w:rsid w:val="00031F6C"/>
    <w:rsid w:val="0003269F"/>
    <w:rsid w:val="00032757"/>
    <w:rsid w:val="00032880"/>
    <w:rsid w:val="00032A08"/>
    <w:rsid w:val="00032A0F"/>
    <w:rsid w:val="00032B3E"/>
    <w:rsid w:val="00032BA9"/>
    <w:rsid w:val="00032BCB"/>
    <w:rsid w:val="00032C25"/>
    <w:rsid w:val="00032D2B"/>
    <w:rsid w:val="00032F54"/>
    <w:rsid w:val="0003300C"/>
    <w:rsid w:val="000331AA"/>
    <w:rsid w:val="00033251"/>
    <w:rsid w:val="000332B7"/>
    <w:rsid w:val="000332EC"/>
    <w:rsid w:val="00033362"/>
    <w:rsid w:val="0003343D"/>
    <w:rsid w:val="000335C3"/>
    <w:rsid w:val="00033621"/>
    <w:rsid w:val="000337A3"/>
    <w:rsid w:val="0003387A"/>
    <w:rsid w:val="000338D9"/>
    <w:rsid w:val="0003390B"/>
    <w:rsid w:val="00033B66"/>
    <w:rsid w:val="00033BAB"/>
    <w:rsid w:val="00033BB7"/>
    <w:rsid w:val="00033C85"/>
    <w:rsid w:val="00033FAA"/>
    <w:rsid w:val="00034046"/>
    <w:rsid w:val="00034099"/>
    <w:rsid w:val="000341D6"/>
    <w:rsid w:val="000342BD"/>
    <w:rsid w:val="00034371"/>
    <w:rsid w:val="000343D3"/>
    <w:rsid w:val="0003442D"/>
    <w:rsid w:val="000346D1"/>
    <w:rsid w:val="000347A1"/>
    <w:rsid w:val="00034817"/>
    <w:rsid w:val="00034A8D"/>
    <w:rsid w:val="00034B2A"/>
    <w:rsid w:val="00034C43"/>
    <w:rsid w:val="00034CC0"/>
    <w:rsid w:val="00034E7A"/>
    <w:rsid w:val="00034EB8"/>
    <w:rsid w:val="00034F59"/>
    <w:rsid w:val="00035023"/>
    <w:rsid w:val="00035033"/>
    <w:rsid w:val="0003509D"/>
    <w:rsid w:val="0003522A"/>
    <w:rsid w:val="000352A6"/>
    <w:rsid w:val="0003541A"/>
    <w:rsid w:val="000355CE"/>
    <w:rsid w:val="0003565D"/>
    <w:rsid w:val="000356E0"/>
    <w:rsid w:val="0003572C"/>
    <w:rsid w:val="00035738"/>
    <w:rsid w:val="0003574A"/>
    <w:rsid w:val="00035844"/>
    <w:rsid w:val="00035AA8"/>
    <w:rsid w:val="00035C31"/>
    <w:rsid w:val="00035D23"/>
    <w:rsid w:val="00035D73"/>
    <w:rsid w:val="00035F55"/>
    <w:rsid w:val="00035FF0"/>
    <w:rsid w:val="00036064"/>
    <w:rsid w:val="000360F2"/>
    <w:rsid w:val="000361E6"/>
    <w:rsid w:val="000361EB"/>
    <w:rsid w:val="000362BC"/>
    <w:rsid w:val="0003655D"/>
    <w:rsid w:val="000366C3"/>
    <w:rsid w:val="00036708"/>
    <w:rsid w:val="000367F2"/>
    <w:rsid w:val="00036846"/>
    <w:rsid w:val="00036868"/>
    <w:rsid w:val="000369FD"/>
    <w:rsid w:val="00036C66"/>
    <w:rsid w:val="00036D2E"/>
    <w:rsid w:val="00036D45"/>
    <w:rsid w:val="00036D93"/>
    <w:rsid w:val="00036DCE"/>
    <w:rsid w:val="00037098"/>
    <w:rsid w:val="00037227"/>
    <w:rsid w:val="000372C7"/>
    <w:rsid w:val="00037321"/>
    <w:rsid w:val="000373A1"/>
    <w:rsid w:val="000374E9"/>
    <w:rsid w:val="000376E9"/>
    <w:rsid w:val="000377C1"/>
    <w:rsid w:val="000377FD"/>
    <w:rsid w:val="00037830"/>
    <w:rsid w:val="00037849"/>
    <w:rsid w:val="000379CC"/>
    <w:rsid w:val="00037AD6"/>
    <w:rsid w:val="00037B37"/>
    <w:rsid w:val="00037C38"/>
    <w:rsid w:val="00037DC4"/>
    <w:rsid w:val="00037F96"/>
    <w:rsid w:val="000408B7"/>
    <w:rsid w:val="0004091B"/>
    <w:rsid w:val="0004093E"/>
    <w:rsid w:val="00040A44"/>
    <w:rsid w:val="00040B50"/>
    <w:rsid w:val="00040CC2"/>
    <w:rsid w:val="00040E37"/>
    <w:rsid w:val="00040E43"/>
    <w:rsid w:val="00040E63"/>
    <w:rsid w:val="00040EB4"/>
    <w:rsid w:val="00040EE7"/>
    <w:rsid w:val="00040EE9"/>
    <w:rsid w:val="00040EF3"/>
    <w:rsid w:val="00040F9F"/>
    <w:rsid w:val="00041058"/>
    <w:rsid w:val="00041100"/>
    <w:rsid w:val="000411A2"/>
    <w:rsid w:val="00041208"/>
    <w:rsid w:val="0004120C"/>
    <w:rsid w:val="00041378"/>
    <w:rsid w:val="0004160D"/>
    <w:rsid w:val="00041613"/>
    <w:rsid w:val="00041629"/>
    <w:rsid w:val="0004177E"/>
    <w:rsid w:val="00041B06"/>
    <w:rsid w:val="00041BB6"/>
    <w:rsid w:val="00041D45"/>
    <w:rsid w:val="00041E16"/>
    <w:rsid w:val="00042000"/>
    <w:rsid w:val="00042089"/>
    <w:rsid w:val="000420BA"/>
    <w:rsid w:val="00042247"/>
    <w:rsid w:val="00042551"/>
    <w:rsid w:val="0004255D"/>
    <w:rsid w:val="0004264B"/>
    <w:rsid w:val="0004283A"/>
    <w:rsid w:val="00042903"/>
    <w:rsid w:val="00042EC4"/>
    <w:rsid w:val="000430D5"/>
    <w:rsid w:val="000430F1"/>
    <w:rsid w:val="0004314C"/>
    <w:rsid w:val="00043443"/>
    <w:rsid w:val="0004360A"/>
    <w:rsid w:val="000437D9"/>
    <w:rsid w:val="0004389C"/>
    <w:rsid w:val="000438EC"/>
    <w:rsid w:val="0004396F"/>
    <w:rsid w:val="00043AC3"/>
    <w:rsid w:val="00043B0D"/>
    <w:rsid w:val="00043BC5"/>
    <w:rsid w:val="00043CE0"/>
    <w:rsid w:val="00043F27"/>
    <w:rsid w:val="00043FEB"/>
    <w:rsid w:val="00044050"/>
    <w:rsid w:val="00044330"/>
    <w:rsid w:val="00044607"/>
    <w:rsid w:val="0004466D"/>
    <w:rsid w:val="000449D3"/>
    <w:rsid w:val="00044A5B"/>
    <w:rsid w:val="00044E5B"/>
    <w:rsid w:val="00044F3C"/>
    <w:rsid w:val="00045174"/>
    <w:rsid w:val="000451C0"/>
    <w:rsid w:val="0004526A"/>
    <w:rsid w:val="000452A0"/>
    <w:rsid w:val="00045356"/>
    <w:rsid w:val="00045387"/>
    <w:rsid w:val="00045389"/>
    <w:rsid w:val="0004540B"/>
    <w:rsid w:val="0004558D"/>
    <w:rsid w:val="000455D7"/>
    <w:rsid w:val="00045654"/>
    <w:rsid w:val="000456CA"/>
    <w:rsid w:val="00045772"/>
    <w:rsid w:val="0004579A"/>
    <w:rsid w:val="000459E0"/>
    <w:rsid w:val="00045BE4"/>
    <w:rsid w:val="00045D3B"/>
    <w:rsid w:val="0004603D"/>
    <w:rsid w:val="0004613A"/>
    <w:rsid w:val="0004613E"/>
    <w:rsid w:val="0004623B"/>
    <w:rsid w:val="00046289"/>
    <w:rsid w:val="000462AA"/>
    <w:rsid w:val="0004630F"/>
    <w:rsid w:val="000465A3"/>
    <w:rsid w:val="00046652"/>
    <w:rsid w:val="0004675A"/>
    <w:rsid w:val="0004681E"/>
    <w:rsid w:val="000468AB"/>
    <w:rsid w:val="00046932"/>
    <w:rsid w:val="00046B03"/>
    <w:rsid w:val="00046BAE"/>
    <w:rsid w:val="00046C15"/>
    <w:rsid w:val="00046CFE"/>
    <w:rsid w:val="00046D25"/>
    <w:rsid w:val="00046D71"/>
    <w:rsid w:val="00046D99"/>
    <w:rsid w:val="00046EF6"/>
    <w:rsid w:val="00046F44"/>
    <w:rsid w:val="00047018"/>
    <w:rsid w:val="00047075"/>
    <w:rsid w:val="000471F4"/>
    <w:rsid w:val="00047225"/>
    <w:rsid w:val="000472C5"/>
    <w:rsid w:val="000473AB"/>
    <w:rsid w:val="000473F4"/>
    <w:rsid w:val="00047421"/>
    <w:rsid w:val="00047A3B"/>
    <w:rsid w:val="00047B3F"/>
    <w:rsid w:val="00047C00"/>
    <w:rsid w:val="00047D6A"/>
    <w:rsid w:val="00047EF5"/>
    <w:rsid w:val="00050409"/>
    <w:rsid w:val="0005050B"/>
    <w:rsid w:val="0005053F"/>
    <w:rsid w:val="000506FE"/>
    <w:rsid w:val="00050713"/>
    <w:rsid w:val="00050809"/>
    <w:rsid w:val="0005087A"/>
    <w:rsid w:val="0005097D"/>
    <w:rsid w:val="00050A60"/>
    <w:rsid w:val="00050AA6"/>
    <w:rsid w:val="00050B40"/>
    <w:rsid w:val="00050C51"/>
    <w:rsid w:val="00050C6C"/>
    <w:rsid w:val="00050CBD"/>
    <w:rsid w:val="00050CF7"/>
    <w:rsid w:val="00050D47"/>
    <w:rsid w:val="00050F0B"/>
    <w:rsid w:val="00050FD6"/>
    <w:rsid w:val="00051070"/>
    <w:rsid w:val="000514C8"/>
    <w:rsid w:val="000514D6"/>
    <w:rsid w:val="0005152A"/>
    <w:rsid w:val="00051665"/>
    <w:rsid w:val="00051678"/>
    <w:rsid w:val="000516D6"/>
    <w:rsid w:val="00051758"/>
    <w:rsid w:val="00051839"/>
    <w:rsid w:val="0005184F"/>
    <w:rsid w:val="00051BBC"/>
    <w:rsid w:val="00051BFC"/>
    <w:rsid w:val="00051C44"/>
    <w:rsid w:val="00051D30"/>
    <w:rsid w:val="00051D5C"/>
    <w:rsid w:val="00052002"/>
    <w:rsid w:val="00052454"/>
    <w:rsid w:val="0005252A"/>
    <w:rsid w:val="00052671"/>
    <w:rsid w:val="00052682"/>
    <w:rsid w:val="0005288E"/>
    <w:rsid w:val="000528CB"/>
    <w:rsid w:val="000528DB"/>
    <w:rsid w:val="00052A86"/>
    <w:rsid w:val="00052A9C"/>
    <w:rsid w:val="00052B33"/>
    <w:rsid w:val="00052EBD"/>
    <w:rsid w:val="00052F99"/>
    <w:rsid w:val="000530A4"/>
    <w:rsid w:val="000531C8"/>
    <w:rsid w:val="00053371"/>
    <w:rsid w:val="00053390"/>
    <w:rsid w:val="00053425"/>
    <w:rsid w:val="0005343D"/>
    <w:rsid w:val="0005369C"/>
    <w:rsid w:val="00053A66"/>
    <w:rsid w:val="00053BA1"/>
    <w:rsid w:val="00053C58"/>
    <w:rsid w:val="00053C88"/>
    <w:rsid w:val="00053CC3"/>
    <w:rsid w:val="00053CC6"/>
    <w:rsid w:val="00053E42"/>
    <w:rsid w:val="00053FBD"/>
    <w:rsid w:val="00054016"/>
    <w:rsid w:val="000540C7"/>
    <w:rsid w:val="0005423C"/>
    <w:rsid w:val="00054266"/>
    <w:rsid w:val="0005438F"/>
    <w:rsid w:val="000543A2"/>
    <w:rsid w:val="000543D3"/>
    <w:rsid w:val="00054759"/>
    <w:rsid w:val="00054765"/>
    <w:rsid w:val="000548A8"/>
    <w:rsid w:val="000548E4"/>
    <w:rsid w:val="00054902"/>
    <w:rsid w:val="00054993"/>
    <w:rsid w:val="00054A02"/>
    <w:rsid w:val="00054A64"/>
    <w:rsid w:val="00054B67"/>
    <w:rsid w:val="00054C51"/>
    <w:rsid w:val="00054CBB"/>
    <w:rsid w:val="00054E1D"/>
    <w:rsid w:val="00055168"/>
    <w:rsid w:val="000555F4"/>
    <w:rsid w:val="0005567C"/>
    <w:rsid w:val="000556F7"/>
    <w:rsid w:val="0005578D"/>
    <w:rsid w:val="000559B5"/>
    <w:rsid w:val="00055A28"/>
    <w:rsid w:val="00055A62"/>
    <w:rsid w:val="00055A87"/>
    <w:rsid w:val="00055D82"/>
    <w:rsid w:val="00055E0E"/>
    <w:rsid w:val="00055EBF"/>
    <w:rsid w:val="00055F4B"/>
    <w:rsid w:val="00056024"/>
    <w:rsid w:val="000561F1"/>
    <w:rsid w:val="0005642C"/>
    <w:rsid w:val="0005669A"/>
    <w:rsid w:val="000567A1"/>
    <w:rsid w:val="000567BD"/>
    <w:rsid w:val="000569BB"/>
    <w:rsid w:val="00056A5D"/>
    <w:rsid w:val="00056AAF"/>
    <w:rsid w:val="00056B8A"/>
    <w:rsid w:val="00056C18"/>
    <w:rsid w:val="00056F24"/>
    <w:rsid w:val="00056F53"/>
    <w:rsid w:val="00056FAE"/>
    <w:rsid w:val="0005708B"/>
    <w:rsid w:val="00057170"/>
    <w:rsid w:val="00057354"/>
    <w:rsid w:val="0005736B"/>
    <w:rsid w:val="000574CC"/>
    <w:rsid w:val="000574DD"/>
    <w:rsid w:val="00057797"/>
    <w:rsid w:val="000577EC"/>
    <w:rsid w:val="000578C3"/>
    <w:rsid w:val="000578F8"/>
    <w:rsid w:val="000579F0"/>
    <w:rsid w:val="00057CBE"/>
    <w:rsid w:val="00057DD8"/>
    <w:rsid w:val="00057EB4"/>
    <w:rsid w:val="00057F28"/>
    <w:rsid w:val="00057F2F"/>
    <w:rsid w:val="0006024F"/>
    <w:rsid w:val="000603E3"/>
    <w:rsid w:val="000604AE"/>
    <w:rsid w:val="000604DD"/>
    <w:rsid w:val="00060511"/>
    <w:rsid w:val="0006055B"/>
    <w:rsid w:val="000605A9"/>
    <w:rsid w:val="000606B5"/>
    <w:rsid w:val="00060864"/>
    <w:rsid w:val="0006093E"/>
    <w:rsid w:val="00060B9F"/>
    <w:rsid w:val="00060CF1"/>
    <w:rsid w:val="00060F21"/>
    <w:rsid w:val="00060F9E"/>
    <w:rsid w:val="0006101E"/>
    <w:rsid w:val="000610DD"/>
    <w:rsid w:val="000610FF"/>
    <w:rsid w:val="0006127B"/>
    <w:rsid w:val="000613FA"/>
    <w:rsid w:val="0006141F"/>
    <w:rsid w:val="000616FB"/>
    <w:rsid w:val="00061773"/>
    <w:rsid w:val="000617DC"/>
    <w:rsid w:val="00061BCB"/>
    <w:rsid w:val="00061C64"/>
    <w:rsid w:val="00061D3F"/>
    <w:rsid w:val="00061F09"/>
    <w:rsid w:val="00061F4B"/>
    <w:rsid w:val="00061FBD"/>
    <w:rsid w:val="00061FE4"/>
    <w:rsid w:val="000621D1"/>
    <w:rsid w:val="00062456"/>
    <w:rsid w:val="00062636"/>
    <w:rsid w:val="0006273A"/>
    <w:rsid w:val="0006289F"/>
    <w:rsid w:val="00062905"/>
    <w:rsid w:val="00062AED"/>
    <w:rsid w:val="00062C0B"/>
    <w:rsid w:val="00062C28"/>
    <w:rsid w:val="00062CEC"/>
    <w:rsid w:val="00062D7B"/>
    <w:rsid w:val="00062E34"/>
    <w:rsid w:val="00062F86"/>
    <w:rsid w:val="0006320F"/>
    <w:rsid w:val="00063482"/>
    <w:rsid w:val="000634B5"/>
    <w:rsid w:val="000634DE"/>
    <w:rsid w:val="00063623"/>
    <w:rsid w:val="000636FD"/>
    <w:rsid w:val="00063739"/>
    <w:rsid w:val="0006383F"/>
    <w:rsid w:val="000638AB"/>
    <w:rsid w:val="000638B4"/>
    <w:rsid w:val="000638F5"/>
    <w:rsid w:val="00063A7B"/>
    <w:rsid w:val="00063AA5"/>
    <w:rsid w:val="00063B86"/>
    <w:rsid w:val="00063BCD"/>
    <w:rsid w:val="00063DD2"/>
    <w:rsid w:val="00064038"/>
    <w:rsid w:val="00064148"/>
    <w:rsid w:val="00064162"/>
    <w:rsid w:val="00064570"/>
    <w:rsid w:val="000645D3"/>
    <w:rsid w:val="00064629"/>
    <w:rsid w:val="00064813"/>
    <w:rsid w:val="00064866"/>
    <w:rsid w:val="00064916"/>
    <w:rsid w:val="00064A13"/>
    <w:rsid w:val="00064A45"/>
    <w:rsid w:val="00064ADC"/>
    <w:rsid w:val="00064B84"/>
    <w:rsid w:val="00064CAB"/>
    <w:rsid w:val="00064DB0"/>
    <w:rsid w:val="00064FFE"/>
    <w:rsid w:val="000651D2"/>
    <w:rsid w:val="000651D7"/>
    <w:rsid w:val="0006528A"/>
    <w:rsid w:val="0006545A"/>
    <w:rsid w:val="0006558D"/>
    <w:rsid w:val="00065681"/>
    <w:rsid w:val="000659D6"/>
    <w:rsid w:val="00065CEA"/>
    <w:rsid w:val="00065ECD"/>
    <w:rsid w:val="00066186"/>
    <w:rsid w:val="000661F6"/>
    <w:rsid w:val="0006648E"/>
    <w:rsid w:val="0006651D"/>
    <w:rsid w:val="00066625"/>
    <w:rsid w:val="00066656"/>
    <w:rsid w:val="00066748"/>
    <w:rsid w:val="00066766"/>
    <w:rsid w:val="000667E8"/>
    <w:rsid w:val="000667F3"/>
    <w:rsid w:val="000668FB"/>
    <w:rsid w:val="00066A4B"/>
    <w:rsid w:val="00066A51"/>
    <w:rsid w:val="00066BD0"/>
    <w:rsid w:val="00066BFB"/>
    <w:rsid w:val="00066C04"/>
    <w:rsid w:val="00066D49"/>
    <w:rsid w:val="00066E00"/>
    <w:rsid w:val="00066E31"/>
    <w:rsid w:val="00066F27"/>
    <w:rsid w:val="00066F74"/>
    <w:rsid w:val="00066FA6"/>
    <w:rsid w:val="0006707D"/>
    <w:rsid w:val="000670BF"/>
    <w:rsid w:val="00067223"/>
    <w:rsid w:val="000672C6"/>
    <w:rsid w:val="00067303"/>
    <w:rsid w:val="000675B0"/>
    <w:rsid w:val="000675D7"/>
    <w:rsid w:val="0006783D"/>
    <w:rsid w:val="00067870"/>
    <w:rsid w:val="00067934"/>
    <w:rsid w:val="00067A55"/>
    <w:rsid w:val="00067B0C"/>
    <w:rsid w:val="00067BC3"/>
    <w:rsid w:val="00067C17"/>
    <w:rsid w:val="00067C72"/>
    <w:rsid w:val="00067CAC"/>
    <w:rsid w:val="00067E81"/>
    <w:rsid w:val="00067EEC"/>
    <w:rsid w:val="00070002"/>
    <w:rsid w:val="00070145"/>
    <w:rsid w:val="00070154"/>
    <w:rsid w:val="0007018E"/>
    <w:rsid w:val="0007020E"/>
    <w:rsid w:val="000704D1"/>
    <w:rsid w:val="00070593"/>
    <w:rsid w:val="0007069B"/>
    <w:rsid w:val="000706A8"/>
    <w:rsid w:val="00070773"/>
    <w:rsid w:val="0007080D"/>
    <w:rsid w:val="00070918"/>
    <w:rsid w:val="0007095A"/>
    <w:rsid w:val="00070B05"/>
    <w:rsid w:val="00070B2D"/>
    <w:rsid w:val="00070B5A"/>
    <w:rsid w:val="00070C2D"/>
    <w:rsid w:val="00070CAE"/>
    <w:rsid w:val="00070F31"/>
    <w:rsid w:val="00071092"/>
    <w:rsid w:val="00071635"/>
    <w:rsid w:val="0007166A"/>
    <w:rsid w:val="00071784"/>
    <w:rsid w:val="00071808"/>
    <w:rsid w:val="000718AF"/>
    <w:rsid w:val="000718B5"/>
    <w:rsid w:val="0007195E"/>
    <w:rsid w:val="00071D5F"/>
    <w:rsid w:val="00071DFC"/>
    <w:rsid w:val="00071FC0"/>
    <w:rsid w:val="00072080"/>
    <w:rsid w:val="00072097"/>
    <w:rsid w:val="000720EF"/>
    <w:rsid w:val="00072103"/>
    <w:rsid w:val="0007232D"/>
    <w:rsid w:val="0007242D"/>
    <w:rsid w:val="0007247D"/>
    <w:rsid w:val="00072490"/>
    <w:rsid w:val="000725CB"/>
    <w:rsid w:val="0007266B"/>
    <w:rsid w:val="000726D9"/>
    <w:rsid w:val="00072ACA"/>
    <w:rsid w:val="00072AF4"/>
    <w:rsid w:val="00072D4A"/>
    <w:rsid w:val="00072D86"/>
    <w:rsid w:val="00072DA3"/>
    <w:rsid w:val="00072E7B"/>
    <w:rsid w:val="00072FCD"/>
    <w:rsid w:val="00073008"/>
    <w:rsid w:val="000730D2"/>
    <w:rsid w:val="000731E8"/>
    <w:rsid w:val="000732B2"/>
    <w:rsid w:val="00073326"/>
    <w:rsid w:val="0007333C"/>
    <w:rsid w:val="0007352E"/>
    <w:rsid w:val="0007357F"/>
    <w:rsid w:val="000736DA"/>
    <w:rsid w:val="00073732"/>
    <w:rsid w:val="000739AD"/>
    <w:rsid w:val="000739D6"/>
    <w:rsid w:val="00073AC7"/>
    <w:rsid w:val="00073BC1"/>
    <w:rsid w:val="00073CFB"/>
    <w:rsid w:val="00073D3E"/>
    <w:rsid w:val="00073E2B"/>
    <w:rsid w:val="00073E73"/>
    <w:rsid w:val="00073EF4"/>
    <w:rsid w:val="00073FC4"/>
    <w:rsid w:val="000741E0"/>
    <w:rsid w:val="000741EB"/>
    <w:rsid w:val="000742B2"/>
    <w:rsid w:val="0007437C"/>
    <w:rsid w:val="00074390"/>
    <w:rsid w:val="00074461"/>
    <w:rsid w:val="00074489"/>
    <w:rsid w:val="00074537"/>
    <w:rsid w:val="000745C2"/>
    <w:rsid w:val="000746EE"/>
    <w:rsid w:val="000747D3"/>
    <w:rsid w:val="000747E5"/>
    <w:rsid w:val="00074853"/>
    <w:rsid w:val="00074884"/>
    <w:rsid w:val="0007492F"/>
    <w:rsid w:val="00074A0F"/>
    <w:rsid w:val="00074B33"/>
    <w:rsid w:val="00074EBC"/>
    <w:rsid w:val="00074EF6"/>
    <w:rsid w:val="00075006"/>
    <w:rsid w:val="000750E0"/>
    <w:rsid w:val="000751D5"/>
    <w:rsid w:val="000753E0"/>
    <w:rsid w:val="0007548E"/>
    <w:rsid w:val="000756D8"/>
    <w:rsid w:val="00075748"/>
    <w:rsid w:val="00075809"/>
    <w:rsid w:val="00075874"/>
    <w:rsid w:val="000758C5"/>
    <w:rsid w:val="0007592A"/>
    <w:rsid w:val="000759A7"/>
    <w:rsid w:val="00075AA9"/>
    <w:rsid w:val="00075AC2"/>
    <w:rsid w:val="00075B1E"/>
    <w:rsid w:val="00075D9F"/>
    <w:rsid w:val="00075DA8"/>
    <w:rsid w:val="00075E0B"/>
    <w:rsid w:val="00076054"/>
    <w:rsid w:val="000761A2"/>
    <w:rsid w:val="000761CB"/>
    <w:rsid w:val="000762AC"/>
    <w:rsid w:val="000763CD"/>
    <w:rsid w:val="000763E5"/>
    <w:rsid w:val="000764DD"/>
    <w:rsid w:val="000765AC"/>
    <w:rsid w:val="00076628"/>
    <w:rsid w:val="00076662"/>
    <w:rsid w:val="000767F7"/>
    <w:rsid w:val="00076ABF"/>
    <w:rsid w:val="00076B5B"/>
    <w:rsid w:val="00076BC2"/>
    <w:rsid w:val="00076CAF"/>
    <w:rsid w:val="00076CEC"/>
    <w:rsid w:val="00076CF1"/>
    <w:rsid w:val="00076D44"/>
    <w:rsid w:val="00076D8F"/>
    <w:rsid w:val="00076E93"/>
    <w:rsid w:val="00076F2F"/>
    <w:rsid w:val="00076F4B"/>
    <w:rsid w:val="00076F63"/>
    <w:rsid w:val="00076FBD"/>
    <w:rsid w:val="000770E8"/>
    <w:rsid w:val="000770EF"/>
    <w:rsid w:val="00077201"/>
    <w:rsid w:val="00077346"/>
    <w:rsid w:val="0007739E"/>
    <w:rsid w:val="0007752C"/>
    <w:rsid w:val="00077710"/>
    <w:rsid w:val="00077916"/>
    <w:rsid w:val="00077987"/>
    <w:rsid w:val="00077BDB"/>
    <w:rsid w:val="00077BFC"/>
    <w:rsid w:val="00077CDC"/>
    <w:rsid w:val="00077CF0"/>
    <w:rsid w:val="00077D1F"/>
    <w:rsid w:val="00077D57"/>
    <w:rsid w:val="00077E82"/>
    <w:rsid w:val="00077EE1"/>
    <w:rsid w:val="00077F7B"/>
    <w:rsid w:val="00080028"/>
    <w:rsid w:val="00080082"/>
    <w:rsid w:val="000800AF"/>
    <w:rsid w:val="000803B1"/>
    <w:rsid w:val="00080742"/>
    <w:rsid w:val="00080747"/>
    <w:rsid w:val="000807AC"/>
    <w:rsid w:val="000809F5"/>
    <w:rsid w:val="00080A51"/>
    <w:rsid w:val="00080B55"/>
    <w:rsid w:val="00080B6D"/>
    <w:rsid w:val="00080B70"/>
    <w:rsid w:val="00080C05"/>
    <w:rsid w:val="00080C75"/>
    <w:rsid w:val="00080E38"/>
    <w:rsid w:val="00080F69"/>
    <w:rsid w:val="000810EC"/>
    <w:rsid w:val="0008117B"/>
    <w:rsid w:val="0008143C"/>
    <w:rsid w:val="00081446"/>
    <w:rsid w:val="000814F5"/>
    <w:rsid w:val="00081B44"/>
    <w:rsid w:val="00081BBF"/>
    <w:rsid w:val="00081BD8"/>
    <w:rsid w:val="00081CDE"/>
    <w:rsid w:val="00081CE5"/>
    <w:rsid w:val="00081DCD"/>
    <w:rsid w:val="00081E21"/>
    <w:rsid w:val="00081E34"/>
    <w:rsid w:val="00081ED6"/>
    <w:rsid w:val="00081FAB"/>
    <w:rsid w:val="00081FEC"/>
    <w:rsid w:val="00082168"/>
    <w:rsid w:val="00082239"/>
    <w:rsid w:val="00082298"/>
    <w:rsid w:val="000823DC"/>
    <w:rsid w:val="000823F2"/>
    <w:rsid w:val="0008245D"/>
    <w:rsid w:val="000824CB"/>
    <w:rsid w:val="0008257E"/>
    <w:rsid w:val="000825B3"/>
    <w:rsid w:val="0008263C"/>
    <w:rsid w:val="000826C0"/>
    <w:rsid w:val="000826E4"/>
    <w:rsid w:val="00082701"/>
    <w:rsid w:val="00082798"/>
    <w:rsid w:val="00082B44"/>
    <w:rsid w:val="00082CAC"/>
    <w:rsid w:val="00082D9C"/>
    <w:rsid w:val="00082EEC"/>
    <w:rsid w:val="00082EF4"/>
    <w:rsid w:val="00082F2B"/>
    <w:rsid w:val="00082F3C"/>
    <w:rsid w:val="00082F64"/>
    <w:rsid w:val="00082F77"/>
    <w:rsid w:val="00082FE0"/>
    <w:rsid w:val="00083038"/>
    <w:rsid w:val="0008304E"/>
    <w:rsid w:val="00083196"/>
    <w:rsid w:val="00083241"/>
    <w:rsid w:val="000832F6"/>
    <w:rsid w:val="000833A4"/>
    <w:rsid w:val="000835B5"/>
    <w:rsid w:val="000837D9"/>
    <w:rsid w:val="000838F2"/>
    <w:rsid w:val="000839B5"/>
    <w:rsid w:val="00083B88"/>
    <w:rsid w:val="000841FE"/>
    <w:rsid w:val="00084244"/>
    <w:rsid w:val="000842AD"/>
    <w:rsid w:val="0008431F"/>
    <w:rsid w:val="0008438B"/>
    <w:rsid w:val="000843B4"/>
    <w:rsid w:val="000843E6"/>
    <w:rsid w:val="000845D2"/>
    <w:rsid w:val="00084888"/>
    <w:rsid w:val="00084904"/>
    <w:rsid w:val="0008492B"/>
    <w:rsid w:val="00084996"/>
    <w:rsid w:val="00084998"/>
    <w:rsid w:val="00084A25"/>
    <w:rsid w:val="00084ABE"/>
    <w:rsid w:val="00084CE6"/>
    <w:rsid w:val="00084CF1"/>
    <w:rsid w:val="00084E5E"/>
    <w:rsid w:val="00084E6A"/>
    <w:rsid w:val="00084EB5"/>
    <w:rsid w:val="00084FDC"/>
    <w:rsid w:val="00085075"/>
    <w:rsid w:val="000850BC"/>
    <w:rsid w:val="00085116"/>
    <w:rsid w:val="00085173"/>
    <w:rsid w:val="0008517A"/>
    <w:rsid w:val="00085298"/>
    <w:rsid w:val="000852F1"/>
    <w:rsid w:val="0008532D"/>
    <w:rsid w:val="000853D8"/>
    <w:rsid w:val="00085600"/>
    <w:rsid w:val="000856BA"/>
    <w:rsid w:val="00085767"/>
    <w:rsid w:val="00085893"/>
    <w:rsid w:val="000858DF"/>
    <w:rsid w:val="00085AC3"/>
    <w:rsid w:val="00085B6D"/>
    <w:rsid w:val="00085C90"/>
    <w:rsid w:val="00085CB9"/>
    <w:rsid w:val="00085CCE"/>
    <w:rsid w:val="00085D87"/>
    <w:rsid w:val="00085F5B"/>
    <w:rsid w:val="00085FCC"/>
    <w:rsid w:val="00086090"/>
    <w:rsid w:val="00086116"/>
    <w:rsid w:val="000861DF"/>
    <w:rsid w:val="00086264"/>
    <w:rsid w:val="00086375"/>
    <w:rsid w:val="00086400"/>
    <w:rsid w:val="0008641E"/>
    <w:rsid w:val="000866A2"/>
    <w:rsid w:val="0008678B"/>
    <w:rsid w:val="00086999"/>
    <w:rsid w:val="00086A9E"/>
    <w:rsid w:val="00086BA7"/>
    <w:rsid w:val="00086C17"/>
    <w:rsid w:val="00086C21"/>
    <w:rsid w:val="00086C5B"/>
    <w:rsid w:val="00086C5E"/>
    <w:rsid w:val="00086CCE"/>
    <w:rsid w:val="00086CD4"/>
    <w:rsid w:val="00086F18"/>
    <w:rsid w:val="00087019"/>
    <w:rsid w:val="00087056"/>
    <w:rsid w:val="0008709E"/>
    <w:rsid w:val="000870AD"/>
    <w:rsid w:val="00087157"/>
    <w:rsid w:val="00087413"/>
    <w:rsid w:val="0008744D"/>
    <w:rsid w:val="00087620"/>
    <w:rsid w:val="0008765C"/>
    <w:rsid w:val="0008772E"/>
    <w:rsid w:val="0008799D"/>
    <w:rsid w:val="00087A6F"/>
    <w:rsid w:val="00087AA2"/>
    <w:rsid w:val="00087CAA"/>
    <w:rsid w:val="00087CE5"/>
    <w:rsid w:val="00087CEF"/>
    <w:rsid w:val="00087DBC"/>
    <w:rsid w:val="00087EAC"/>
    <w:rsid w:val="00087F04"/>
    <w:rsid w:val="00087F40"/>
    <w:rsid w:val="00087FF7"/>
    <w:rsid w:val="00087FFC"/>
    <w:rsid w:val="00090023"/>
    <w:rsid w:val="00090152"/>
    <w:rsid w:val="00090203"/>
    <w:rsid w:val="0009026C"/>
    <w:rsid w:val="000903DC"/>
    <w:rsid w:val="00090414"/>
    <w:rsid w:val="000904EA"/>
    <w:rsid w:val="00090544"/>
    <w:rsid w:val="000905C2"/>
    <w:rsid w:val="000906F6"/>
    <w:rsid w:val="000907F8"/>
    <w:rsid w:val="000909B5"/>
    <w:rsid w:val="00090B22"/>
    <w:rsid w:val="00090BC9"/>
    <w:rsid w:val="00090C31"/>
    <w:rsid w:val="00090CB5"/>
    <w:rsid w:val="00090D68"/>
    <w:rsid w:val="00090E73"/>
    <w:rsid w:val="00090EAD"/>
    <w:rsid w:val="000910BD"/>
    <w:rsid w:val="000911F2"/>
    <w:rsid w:val="00091262"/>
    <w:rsid w:val="0009129D"/>
    <w:rsid w:val="000913B9"/>
    <w:rsid w:val="000914B2"/>
    <w:rsid w:val="00091554"/>
    <w:rsid w:val="00091691"/>
    <w:rsid w:val="00091755"/>
    <w:rsid w:val="000917E3"/>
    <w:rsid w:val="000918B6"/>
    <w:rsid w:val="00091BF8"/>
    <w:rsid w:val="00091C55"/>
    <w:rsid w:val="00091C6D"/>
    <w:rsid w:val="00091CB8"/>
    <w:rsid w:val="00091E67"/>
    <w:rsid w:val="00091ECB"/>
    <w:rsid w:val="00091ED0"/>
    <w:rsid w:val="00091F38"/>
    <w:rsid w:val="00092003"/>
    <w:rsid w:val="00092245"/>
    <w:rsid w:val="00092246"/>
    <w:rsid w:val="00092257"/>
    <w:rsid w:val="000922A4"/>
    <w:rsid w:val="00092333"/>
    <w:rsid w:val="000923CB"/>
    <w:rsid w:val="000923FF"/>
    <w:rsid w:val="00092492"/>
    <w:rsid w:val="00092852"/>
    <w:rsid w:val="0009289B"/>
    <w:rsid w:val="0009291A"/>
    <w:rsid w:val="00092948"/>
    <w:rsid w:val="000929AA"/>
    <w:rsid w:val="000929BC"/>
    <w:rsid w:val="00092BFA"/>
    <w:rsid w:val="00092BFD"/>
    <w:rsid w:val="00092C13"/>
    <w:rsid w:val="00092CAB"/>
    <w:rsid w:val="00092D4E"/>
    <w:rsid w:val="00092E38"/>
    <w:rsid w:val="00092FBD"/>
    <w:rsid w:val="00093037"/>
    <w:rsid w:val="0009305A"/>
    <w:rsid w:val="0009308C"/>
    <w:rsid w:val="00093136"/>
    <w:rsid w:val="0009328F"/>
    <w:rsid w:val="000932CA"/>
    <w:rsid w:val="00093452"/>
    <w:rsid w:val="00093515"/>
    <w:rsid w:val="00093787"/>
    <w:rsid w:val="000938E7"/>
    <w:rsid w:val="00093A61"/>
    <w:rsid w:val="00093AB0"/>
    <w:rsid w:val="00093AC6"/>
    <w:rsid w:val="00093B45"/>
    <w:rsid w:val="00093BB8"/>
    <w:rsid w:val="00093DB2"/>
    <w:rsid w:val="00093DFC"/>
    <w:rsid w:val="00093F04"/>
    <w:rsid w:val="00093FC0"/>
    <w:rsid w:val="00093FEA"/>
    <w:rsid w:val="00093FF7"/>
    <w:rsid w:val="00094019"/>
    <w:rsid w:val="00094262"/>
    <w:rsid w:val="00094405"/>
    <w:rsid w:val="00094499"/>
    <w:rsid w:val="00094529"/>
    <w:rsid w:val="000945AC"/>
    <w:rsid w:val="00094652"/>
    <w:rsid w:val="00094780"/>
    <w:rsid w:val="00094842"/>
    <w:rsid w:val="00094887"/>
    <w:rsid w:val="0009499F"/>
    <w:rsid w:val="00094A15"/>
    <w:rsid w:val="00094A9E"/>
    <w:rsid w:val="00094AEF"/>
    <w:rsid w:val="00094B04"/>
    <w:rsid w:val="00094B52"/>
    <w:rsid w:val="00094C04"/>
    <w:rsid w:val="00094EBD"/>
    <w:rsid w:val="000950B4"/>
    <w:rsid w:val="000951CD"/>
    <w:rsid w:val="00095255"/>
    <w:rsid w:val="000953BC"/>
    <w:rsid w:val="000954D5"/>
    <w:rsid w:val="000956A0"/>
    <w:rsid w:val="00095774"/>
    <w:rsid w:val="000957C3"/>
    <w:rsid w:val="000959E5"/>
    <w:rsid w:val="00095B03"/>
    <w:rsid w:val="00095BF8"/>
    <w:rsid w:val="00095D4E"/>
    <w:rsid w:val="00095D62"/>
    <w:rsid w:val="00095E93"/>
    <w:rsid w:val="0009618E"/>
    <w:rsid w:val="0009625E"/>
    <w:rsid w:val="0009631C"/>
    <w:rsid w:val="0009636C"/>
    <w:rsid w:val="00096624"/>
    <w:rsid w:val="00096752"/>
    <w:rsid w:val="000967BE"/>
    <w:rsid w:val="00096B9D"/>
    <w:rsid w:val="00096CA6"/>
    <w:rsid w:val="00096D1E"/>
    <w:rsid w:val="00096E2D"/>
    <w:rsid w:val="00097006"/>
    <w:rsid w:val="000970A2"/>
    <w:rsid w:val="00097178"/>
    <w:rsid w:val="000971A5"/>
    <w:rsid w:val="00097292"/>
    <w:rsid w:val="000972DE"/>
    <w:rsid w:val="00097305"/>
    <w:rsid w:val="000973D0"/>
    <w:rsid w:val="000973FA"/>
    <w:rsid w:val="000975AF"/>
    <w:rsid w:val="00097670"/>
    <w:rsid w:val="0009769A"/>
    <w:rsid w:val="00097915"/>
    <w:rsid w:val="000979C4"/>
    <w:rsid w:val="000979DC"/>
    <w:rsid w:val="00097B46"/>
    <w:rsid w:val="00097D31"/>
    <w:rsid w:val="000A0157"/>
    <w:rsid w:val="000A01E2"/>
    <w:rsid w:val="000A0231"/>
    <w:rsid w:val="000A024B"/>
    <w:rsid w:val="000A0316"/>
    <w:rsid w:val="000A043A"/>
    <w:rsid w:val="000A0482"/>
    <w:rsid w:val="000A055B"/>
    <w:rsid w:val="000A063D"/>
    <w:rsid w:val="000A06EC"/>
    <w:rsid w:val="000A06F1"/>
    <w:rsid w:val="000A0740"/>
    <w:rsid w:val="000A0772"/>
    <w:rsid w:val="000A07D4"/>
    <w:rsid w:val="000A0816"/>
    <w:rsid w:val="000A0853"/>
    <w:rsid w:val="000A0918"/>
    <w:rsid w:val="000A0AC4"/>
    <w:rsid w:val="000A0B9F"/>
    <w:rsid w:val="000A0C39"/>
    <w:rsid w:val="000A0D39"/>
    <w:rsid w:val="000A0E14"/>
    <w:rsid w:val="000A0ECF"/>
    <w:rsid w:val="000A0F68"/>
    <w:rsid w:val="000A0F81"/>
    <w:rsid w:val="000A10AE"/>
    <w:rsid w:val="000A1161"/>
    <w:rsid w:val="000A12EE"/>
    <w:rsid w:val="000A1303"/>
    <w:rsid w:val="000A13C1"/>
    <w:rsid w:val="000A14F1"/>
    <w:rsid w:val="000A15DD"/>
    <w:rsid w:val="000A1678"/>
    <w:rsid w:val="000A17A3"/>
    <w:rsid w:val="000A1809"/>
    <w:rsid w:val="000A18D5"/>
    <w:rsid w:val="000A1A10"/>
    <w:rsid w:val="000A1BA2"/>
    <w:rsid w:val="000A1C2B"/>
    <w:rsid w:val="000A1CDE"/>
    <w:rsid w:val="000A1EE5"/>
    <w:rsid w:val="000A1FBD"/>
    <w:rsid w:val="000A2119"/>
    <w:rsid w:val="000A21B0"/>
    <w:rsid w:val="000A21C5"/>
    <w:rsid w:val="000A239B"/>
    <w:rsid w:val="000A25A3"/>
    <w:rsid w:val="000A25B5"/>
    <w:rsid w:val="000A25B6"/>
    <w:rsid w:val="000A25E2"/>
    <w:rsid w:val="000A2694"/>
    <w:rsid w:val="000A273C"/>
    <w:rsid w:val="000A27F0"/>
    <w:rsid w:val="000A2813"/>
    <w:rsid w:val="000A2875"/>
    <w:rsid w:val="000A2A46"/>
    <w:rsid w:val="000A2A52"/>
    <w:rsid w:val="000A2A5F"/>
    <w:rsid w:val="000A2A81"/>
    <w:rsid w:val="000A2B67"/>
    <w:rsid w:val="000A2DF4"/>
    <w:rsid w:val="000A2F2E"/>
    <w:rsid w:val="000A312F"/>
    <w:rsid w:val="000A3173"/>
    <w:rsid w:val="000A3203"/>
    <w:rsid w:val="000A341A"/>
    <w:rsid w:val="000A3465"/>
    <w:rsid w:val="000A37B4"/>
    <w:rsid w:val="000A3843"/>
    <w:rsid w:val="000A387D"/>
    <w:rsid w:val="000A3A60"/>
    <w:rsid w:val="000A3B5C"/>
    <w:rsid w:val="000A3BD2"/>
    <w:rsid w:val="000A3E5B"/>
    <w:rsid w:val="000A3E67"/>
    <w:rsid w:val="000A3F0D"/>
    <w:rsid w:val="000A3FCC"/>
    <w:rsid w:val="000A4141"/>
    <w:rsid w:val="000A420B"/>
    <w:rsid w:val="000A425F"/>
    <w:rsid w:val="000A430C"/>
    <w:rsid w:val="000A43A5"/>
    <w:rsid w:val="000A43C4"/>
    <w:rsid w:val="000A4401"/>
    <w:rsid w:val="000A44A9"/>
    <w:rsid w:val="000A4526"/>
    <w:rsid w:val="000A458B"/>
    <w:rsid w:val="000A45C2"/>
    <w:rsid w:val="000A47C2"/>
    <w:rsid w:val="000A4872"/>
    <w:rsid w:val="000A48E5"/>
    <w:rsid w:val="000A4B40"/>
    <w:rsid w:val="000A4C22"/>
    <w:rsid w:val="000A4DD8"/>
    <w:rsid w:val="000A4DF6"/>
    <w:rsid w:val="000A4F42"/>
    <w:rsid w:val="000A5134"/>
    <w:rsid w:val="000A513C"/>
    <w:rsid w:val="000A5285"/>
    <w:rsid w:val="000A5300"/>
    <w:rsid w:val="000A5332"/>
    <w:rsid w:val="000A55E9"/>
    <w:rsid w:val="000A56AA"/>
    <w:rsid w:val="000A5740"/>
    <w:rsid w:val="000A579B"/>
    <w:rsid w:val="000A5A1E"/>
    <w:rsid w:val="000A5B3D"/>
    <w:rsid w:val="000A5C95"/>
    <w:rsid w:val="000A5CA5"/>
    <w:rsid w:val="000A5E36"/>
    <w:rsid w:val="000A5F1E"/>
    <w:rsid w:val="000A5F40"/>
    <w:rsid w:val="000A6038"/>
    <w:rsid w:val="000A6056"/>
    <w:rsid w:val="000A6312"/>
    <w:rsid w:val="000A643A"/>
    <w:rsid w:val="000A6447"/>
    <w:rsid w:val="000A64D2"/>
    <w:rsid w:val="000A64DF"/>
    <w:rsid w:val="000A64FC"/>
    <w:rsid w:val="000A65C4"/>
    <w:rsid w:val="000A662D"/>
    <w:rsid w:val="000A6848"/>
    <w:rsid w:val="000A6874"/>
    <w:rsid w:val="000A68BF"/>
    <w:rsid w:val="000A6A1C"/>
    <w:rsid w:val="000A6A64"/>
    <w:rsid w:val="000A6A85"/>
    <w:rsid w:val="000A6AD7"/>
    <w:rsid w:val="000A6B57"/>
    <w:rsid w:val="000A6D9E"/>
    <w:rsid w:val="000A6E0F"/>
    <w:rsid w:val="000A6E74"/>
    <w:rsid w:val="000A7059"/>
    <w:rsid w:val="000A7151"/>
    <w:rsid w:val="000A720B"/>
    <w:rsid w:val="000A740A"/>
    <w:rsid w:val="000A7680"/>
    <w:rsid w:val="000A778B"/>
    <w:rsid w:val="000A7927"/>
    <w:rsid w:val="000A7C28"/>
    <w:rsid w:val="000A7E25"/>
    <w:rsid w:val="000A7F17"/>
    <w:rsid w:val="000A7F4F"/>
    <w:rsid w:val="000B0108"/>
    <w:rsid w:val="000B010B"/>
    <w:rsid w:val="000B023A"/>
    <w:rsid w:val="000B02C8"/>
    <w:rsid w:val="000B0363"/>
    <w:rsid w:val="000B049F"/>
    <w:rsid w:val="000B0591"/>
    <w:rsid w:val="000B0646"/>
    <w:rsid w:val="000B07C0"/>
    <w:rsid w:val="000B07C1"/>
    <w:rsid w:val="000B0991"/>
    <w:rsid w:val="000B09B9"/>
    <w:rsid w:val="000B0A20"/>
    <w:rsid w:val="000B0ABD"/>
    <w:rsid w:val="000B0AF2"/>
    <w:rsid w:val="000B0E16"/>
    <w:rsid w:val="000B0EEE"/>
    <w:rsid w:val="000B108D"/>
    <w:rsid w:val="000B108E"/>
    <w:rsid w:val="000B13E3"/>
    <w:rsid w:val="000B153B"/>
    <w:rsid w:val="000B15B2"/>
    <w:rsid w:val="000B1713"/>
    <w:rsid w:val="000B1783"/>
    <w:rsid w:val="000B17D3"/>
    <w:rsid w:val="000B1927"/>
    <w:rsid w:val="000B1940"/>
    <w:rsid w:val="000B1BBA"/>
    <w:rsid w:val="000B1BDE"/>
    <w:rsid w:val="000B1C9B"/>
    <w:rsid w:val="000B1E7E"/>
    <w:rsid w:val="000B1EB2"/>
    <w:rsid w:val="000B1F61"/>
    <w:rsid w:val="000B2524"/>
    <w:rsid w:val="000B2553"/>
    <w:rsid w:val="000B273B"/>
    <w:rsid w:val="000B2770"/>
    <w:rsid w:val="000B28CB"/>
    <w:rsid w:val="000B2AC0"/>
    <w:rsid w:val="000B2C47"/>
    <w:rsid w:val="000B2DCA"/>
    <w:rsid w:val="000B2DE8"/>
    <w:rsid w:val="000B2F98"/>
    <w:rsid w:val="000B30F9"/>
    <w:rsid w:val="000B3104"/>
    <w:rsid w:val="000B3187"/>
    <w:rsid w:val="000B32B2"/>
    <w:rsid w:val="000B336E"/>
    <w:rsid w:val="000B36D8"/>
    <w:rsid w:val="000B37DE"/>
    <w:rsid w:val="000B38F6"/>
    <w:rsid w:val="000B3A04"/>
    <w:rsid w:val="000B3B60"/>
    <w:rsid w:val="000B3C5E"/>
    <w:rsid w:val="000B3C6C"/>
    <w:rsid w:val="000B3C7C"/>
    <w:rsid w:val="000B3E3C"/>
    <w:rsid w:val="000B3FD8"/>
    <w:rsid w:val="000B40A6"/>
    <w:rsid w:val="000B40CF"/>
    <w:rsid w:val="000B40FD"/>
    <w:rsid w:val="000B4130"/>
    <w:rsid w:val="000B4357"/>
    <w:rsid w:val="000B43BF"/>
    <w:rsid w:val="000B43C5"/>
    <w:rsid w:val="000B4693"/>
    <w:rsid w:val="000B46C6"/>
    <w:rsid w:val="000B470C"/>
    <w:rsid w:val="000B48E4"/>
    <w:rsid w:val="000B497E"/>
    <w:rsid w:val="000B4ADC"/>
    <w:rsid w:val="000B4DB5"/>
    <w:rsid w:val="000B4E61"/>
    <w:rsid w:val="000B4F45"/>
    <w:rsid w:val="000B5051"/>
    <w:rsid w:val="000B51BB"/>
    <w:rsid w:val="000B51DB"/>
    <w:rsid w:val="000B525A"/>
    <w:rsid w:val="000B5345"/>
    <w:rsid w:val="000B5385"/>
    <w:rsid w:val="000B539E"/>
    <w:rsid w:val="000B550F"/>
    <w:rsid w:val="000B555F"/>
    <w:rsid w:val="000B5625"/>
    <w:rsid w:val="000B567A"/>
    <w:rsid w:val="000B57D0"/>
    <w:rsid w:val="000B584A"/>
    <w:rsid w:val="000B58E2"/>
    <w:rsid w:val="000B59CB"/>
    <w:rsid w:val="000B5A2D"/>
    <w:rsid w:val="000B5AC1"/>
    <w:rsid w:val="000B5B2C"/>
    <w:rsid w:val="000B5B6D"/>
    <w:rsid w:val="000B5BC2"/>
    <w:rsid w:val="000B5CB6"/>
    <w:rsid w:val="000B5D7A"/>
    <w:rsid w:val="000B5E76"/>
    <w:rsid w:val="000B5E85"/>
    <w:rsid w:val="000B5F95"/>
    <w:rsid w:val="000B6145"/>
    <w:rsid w:val="000B6301"/>
    <w:rsid w:val="000B643B"/>
    <w:rsid w:val="000B65EE"/>
    <w:rsid w:val="000B66EC"/>
    <w:rsid w:val="000B6910"/>
    <w:rsid w:val="000B6A5F"/>
    <w:rsid w:val="000B6AB4"/>
    <w:rsid w:val="000B6AD1"/>
    <w:rsid w:val="000B6ADC"/>
    <w:rsid w:val="000B6B5F"/>
    <w:rsid w:val="000B6B7F"/>
    <w:rsid w:val="000B6CD8"/>
    <w:rsid w:val="000B6E1A"/>
    <w:rsid w:val="000B6EA8"/>
    <w:rsid w:val="000B6F56"/>
    <w:rsid w:val="000B6FD9"/>
    <w:rsid w:val="000B71CB"/>
    <w:rsid w:val="000B7352"/>
    <w:rsid w:val="000B7456"/>
    <w:rsid w:val="000B74D9"/>
    <w:rsid w:val="000B7575"/>
    <w:rsid w:val="000B7827"/>
    <w:rsid w:val="000B7B9C"/>
    <w:rsid w:val="000B7E22"/>
    <w:rsid w:val="000B7EE8"/>
    <w:rsid w:val="000C020A"/>
    <w:rsid w:val="000C021A"/>
    <w:rsid w:val="000C02EC"/>
    <w:rsid w:val="000C0365"/>
    <w:rsid w:val="000C036C"/>
    <w:rsid w:val="000C043D"/>
    <w:rsid w:val="000C0508"/>
    <w:rsid w:val="000C05B9"/>
    <w:rsid w:val="000C05FF"/>
    <w:rsid w:val="000C0622"/>
    <w:rsid w:val="000C0E57"/>
    <w:rsid w:val="000C112E"/>
    <w:rsid w:val="000C11EF"/>
    <w:rsid w:val="000C1398"/>
    <w:rsid w:val="000C13F9"/>
    <w:rsid w:val="000C1463"/>
    <w:rsid w:val="000C1B79"/>
    <w:rsid w:val="000C2084"/>
    <w:rsid w:val="000C213B"/>
    <w:rsid w:val="000C2162"/>
    <w:rsid w:val="000C2184"/>
    <w:rsid w:val="000C22DC"/>
    <w:rsid w:val="000C22FE"/>
    <w:rsid w:val="000C2488"/>
    <w:rsid w:val="000C24E6"/>
    <w:rsid w:val="000C254D"/>
    <w:rsid w:val="000C255E"/>
    <w:rsid w:val="000C25A2"/>
    <w:rsid w:val="000C269E"/>
    <w:rsid w:val="000C2790"/>
    <w:rsid w:val="000C27F3"/>
    <w:rsid w:val="000C283E"/>
    <w:rsid w:val="000C29E0"/>
    <w:rsid w:val="000C2A9D"/>
    <w:rsid w:val="000C2AEB"/>
    <w:rsid w:val="000C2B1E"/>
    <w:rsid w:val="000C2B39"/>
    <w:rsid w:val="000C2D7C"/>
    <w:rsid w:val="000C2D87"/>
    <w:rsid w:val="000C2DA4"/>
    <w:rsid w:val="000C305F"/>
    <w:rsid w:val="000C3086"/>
    <w:rsid w:val="000C3091"/>
    <w:rsid w:val="000C3365"/>
    <w:rsid w:val="000C3390"/>
    <w:rsid w:val="000C35BC"/>
    <w:rsid w:val="000C35F8"/>
    <w:rsid w:val="000C3672"/>
    <w:rsid w:val="000C36C3"/>
    <w:rsid w:val="000C3715"/>
    <w:rsid w:val="000C3785"/>
    <w:rsid w:val="000C3827"/>
    <w:rsid w:val="000C3A4A"/>
    <w:rsid w:val="000C3B64"/>
    <w:rsid w:val="000C3BCA"/>
    <w:rsid w:val="000C3CD6"/>
    <w:rsid w:val="000C3CE9"/>
    <w:rsid w:val="000C3D69"/>
    <w:rsid w:val="000C4032"/>
    <w:rsid w:val="000C4093"/>
    <w:rsid w:val="000C4237"/>
    <w:rsid w:val="000C4240"/>
    <w:rsid w:val="000C4306"/>
    <w:rsid w:val="000C440C"/>
    <w:rsid w:val="000C4472"/>
    <w:rsid w:val="000C44D8"/>
    <w:rsid w:val="000C450D"/>
    <w:rsid w:val="000C4528"/>
    <w:rsid w:val="000C4598"/>
    <w:rsid w:val="000C46FD"/>
    <w:rsid w:val="000C48C7"/>
    <w:rsid w:val="000C48FC"/>
    <w:rsid w:val="000C49C2"/>
    <w:rsid w:val="000C4A68"/>
    <w:rsid w:val="000C4AFB"/>
    <w:rsid w:val="000C4C4A"/>
    <w:rsid w:val="000C4C79"/>
    <w:rsid w:val="000C4CF1"/>
    <w:rsid w:val="000C4D19"/>
    <w:rsid w:val="000C52F3"/>
    <w:rsid w:val="000C5369"/>
    <w:rsid w:val="000C56B6"/>
    <w:rsid w:val="000C5801"/>
    <w:rsid w:val="000C5881"/>
    <w:rsid w:val="000C5A91"/>
    <w:rsid w:val="000C5AE6"/>
    <w:rsid w:val="000C5C01"/>
    <w:rsid w:val="000C5C02"/>
    <w:rsid w:val="000C5D0E"/>
    <w:rsid w:val="000C5D2D"/>
    <w:rsid w:val="000C5E11"/>
    <w:rsid w:val="000C612B"/>
    <w:rsid w:val="000C620E"/>
    <w:rsid w:val="000C6303"/>
    <w:rsid w:val="000C639D"/>
    <w:rsid w:val="000C64C3"/>
    <w:rsid w:val="000C673C"/>
    <w:rsid w:val="000C68FF"/>
    <w:rsid w:val="000C6ABB"/>
    <w:rsid w:val="000C6C8C"/>
    <w:rsid w:val="000C6D19"/>
    <w:rsid w:val="000C6E08"/>
    <w:rsid w:val="000C6E76"/>
    <w:rsid w:val="000C6E85"/>
    <w:rsid w:val="000C706D"/>
    <w:rsid w:val="000C7116"/>
    <w:rsid w:val="000C726E"/>
    <w:rsid w:val="000C7678"/>
    <w:rsid w:val="000C782D"/>
    <w:rsid w:val="000C799E"/>
    <w:rsid w:val="000C7A7D"/>
    <w:rsid w:val="000C7BA5"/>
    <w:rsid w:val="000C7BB4"/>
    <w:rsid w:val="000C7C11"/>
    <w:rsid w:val="000C7C4A"/>
    <w:rsid w:val="000C7E1D"/>
    <w:rsid w:val="000D0023"/>
    <w:rsid w:val="000D005F"/>
    <w:rsid w:val="000D01DB"/>
    <w:rsid w:val="000D02C6"/>
    <w:rsid w:val="000D038D"/>
    <w:rsid w:val="000D0471"/>
    <w:rsid w:val="000D04B1"/>
    <w:rsid w:val="000D04E4"/>
    <w:rsid w:val="000D04F8"/>
    <w:rsid w:val="000D057E"/>
    <w:rsid w:val="000D0611"/>
    <w:rsid w:val="000D06C2"/>
    <w:rsid w:val="000D0A4C"/>
    <w:rsid w:val="000D0DDA"/>
    <w:rsid w:val="000D0EB2"/>
    <w:rsid w:val="000D0FA2"/>
    <w:rsid w:val="000D100E"/>
    <w:rsid w:val="000D13E4"/>
    <w:rsid w:val="000D1554"/>
    <w:rsid w:val="000D17C8"/>
    <w:rsid w:val="000D1846"/>
    <w:rsid w:val="000D1889"/>
    <w:rsid w:val="000D1C49"/>
    <w:rsid w:val="000D1C53"/>
    <w:rsid w:val="000D1CCC"/>
    <w:rsid w:val="000D1CED"/>
    <w:rsid w:val="000D1DA0"/>
    <w:rsid w:val="000D1DB3"/>
    <w:rsid w:val="000D1E1F"/>
    <w:rsid w:val="000D1EE8"/>
    <w:rsid w:val="000D1F77"/>
    <w:rsid w:val="000D1F91"/>
    <w:rsid w:val="000D223A"/>
    <w:rsid w:val="000D22AE"/>
    <w:rsid w:val="000D243D"/>
    <w:rsid w:val="000D253F"/>
    <w:rsid w:val="000D259F"/>
    <w:rsid w:val="000D25CD"/>
    <w:rsid w:val="000D2621"/>
    <w:rsid w:val="000D2647"/>
    <w:rsid w:val="000D27A1"/>
    <w:rsid w:val="000D27A6"/>
    <w:rsid w:val="000D2868"/>
    <w:rsid w:val="000D2B3D"/>
    <w:rsid w:val="000D2C14"/>
    <w:rsid w:val="000D2D11"/>
    <w:rsid w:val="000D2DB9"/>
    <w:rsid w:val="000D2EA5"/>
    <w:rsid w:val="000D2F29"/>
    <w:rsid w:val="000D319F"/>
    <w:rsid w:val="000D330D"/>
    <w:rsid w:val="000D3440"/>
    <w:rsid w:val="000D3626"/>
    <w:rsid w:val="000D3651"/>
    <w:rsid w:val="000D36F9"/>
    <w:rsid w:val="000D3881"/>
    <w:rsid w:val="000D3898"/>
    <w:rsid w:val="000D3A8C"/>
    <w:rsid w:val="000D3B5E"/>
    <w:rsid w:val="000D3BA2"/>
    <w:rsid w:val="000D3CAE"/>
    <w:rsid w:val="000D3CD1"/>
    <w:rsid w:val="000D3CF7"/>
    <w:rsid w:val="000D41AE"/>
    <w:rsid w:val="000D4358"/>
    <w:rsid w:val="000D4451"/>
    <w:rsid w:val="000D451C"/>
    <w:rsid w:val="000D45DC"/>
    <w:rsid w:val="000D487A"/>
    <w:rsid w:val="000D48C6"/>
    <w:rsid w:val="000D4975"/>
    <w:rsid w:val="000D4AC1"/>
    <w:rsid w:val="000D4BA5"/>
    <w:rsid w:val="000D5000"/>
    <w:rsid w:val="000D5268"/>
    <w:rsid w:val="000D5575"/>
    <w:rsid w:val="000D55AC"/>
    <w:rsid w:val="000D56C9"/>
    <w:rsid w:val="000D5890"/>
    <w:rsid w:val="000D58C2"/>
    <w:rsid w:val="000D5942"/>
    <w:rsid w:val="000D5967"/>
    <w:rsid w:val="000D5A56"/>
    <w:rsid w:val="000D5CE1"/>
    <w:rsid w:val="000D5D68"/>
    <w:rsid w:val="000D5DAD"/>
    <w:rsid w:val="000D5F99"/>
    <w:rsid w:val="000D602C"/>
    <w:rsid w:val="000D60F0"/>
    <w:rsid w:val="000D624E"/>
    <w:rsid w:val="000D6417"/>
    <w:rsid w:val="000D6482"/>
    <w:rsid w:val="000D64EC"/>
    <w:rsid w:val="000D66AF"/>
    <w:rsid w:val="000D66C2"/>
    <w:rsid w:val="000D6767"/>
    <w:rsid w:val="000D6B38"/>
    <w:rsid w:val="000D6C60"/>
    <w:rsid w:val="000D6FFE"/>
    <w:rsid w:val="000D70E8"/>
    <w:rsid w:val="000D7227"/>
    <w:rsid w:val="000D72FA"/>
    <w:rsid w:val="000D73BF"/>
    <w:rsid w:val="000D73C9"/>
    <w:rsid w:val="000D7514"/>
    <w:rsid w:val="000D752F"/>
    <w:rsid w:val="000D7554"/>
    <w:rsid w:val="000D7646"/>
    <w:rsid w:val="000D77EB"/>
    <w:rsid w:val="000D7813"/>
    <w:rsid w:val="000D792D"/>
    <w:rsid w:val="000D7AF3"/>
    <w:rsid w:val="000D7D68"/>
    <w:rsid w:val="000D7DD3"/>
    <w:rsid w:val="000D7DF5"/>
    <w:rsid w:val="000D7E06"/>
    <w:rsid w:val="000D7F5B"/>
    <w:rsid w:val="000E0068"/>
    <w:rsid w:val="000E0099"/>
    <w:rsid w:val="000E0221"/>
    <w:rsid w:val="000E0305"/>
    <w:rsid w:val="000E03D4"/>
    <w:rsid w:val="000E04A0"/>
    <w:rsid w:val="000E05A0"/>
    <w:rsid w:val="000E07F4"/>
    <w:rsid w:val="000E08D2"/>
    <w:rsid w:val="000E08D6"/>
    <w:rsid w:val="000E090B"/>
    <w:rsid w:val="000E0A82"/>
    <w:rsid w:val="000E0AE5"/>
    <w:rsid w:val="000E0B1A"/>
    <w:rsid w:val="000E0B5A"/>
    <w:rsid w:val="000E0BC4"/>
    <w:rsid w:val="000E0CD0"/>
    <w:rsid w:val="000E0D79"/>
    <w:rsid w:val="000E0E02"/>
    <w:rsid w:val="000E1061"/>
    <w:rsid w:val="000E1064"/>
    <w:rsid w:val="000E11CD"/>
    <w:rsid w:val="000E1286"/>
    <w:rsid w:val="000E12AF"/>
    <w:rsid w:val="000E12E6"/>
    <w:rsid w:val="000E154E"/>
    <w:rsid w:val="000E15E8"/>
    <w:rsid w:val="000E16A5"/>
    <w:rsid w:val="000E176A"/>
    <w:rsid w:val="000E1777"/>
    <w:rsid w:val="000E179C"/>
    <w:rsid w:val="000E1952"/>
    <w:rsid w:val="000E198E"/>
    <w:rsid w:val="000E1A10"/>
    <w:rsid w:val="000E1B31"/>
    <w:rsid w:val="000E1B3B"/>
    <w:rsid w:val="000E1B9B"/>
    <w:rsid w:val="000E1D13"/>
    <w:rsid w:val="000E1F78"/>
    <w:rsid w:val="000E20B5"/>
    <w:rsid w:val="000E20F4"/>
    <w:rsid w:val="000E222F"/>
    <w:rsid w:val="000E2286"/>
    <w:rsid w:val="000E22EF"/>
    <w:rsid w:val="000E239B"/>
    <w:rsid w:val="000E24D6"/>
    <w:rsid w:val="000E25F2"/>
    <w:rsid w:val="000E27E8"/>
    <w:rsid w:val="000E2813"/>
    <w:rsid w:val="000E2A86"/>
    <w:rsid w:val="000E2BCD"/>
    <w:rsid w:val="000E2BDB"/>
    <w:rsid w:val="000E2BFA"/>
    <w:rsid w:val="000E2E35"/>
    <w:rsid w:val="000E2F22"/>
    <w:rsid w:val="000E2F7C"/>
    <w:rsid w:val="000E3007"/>
    <w:rsid w:val="000E3230"/>
    <w:rsid w:val="000E32A5"/>
    <w:rsid w:val="000E33DC"/>
    <w:rsid w:val="000E3433"/>
    <w:rsid w:val="000E355E"/>
    <w:rsid w:val="000E35EE"/>
    <w:rsid w:val="000E3718"/>
    <w:rsid w:val="000E38A4"/>
    <w:rsid w:val="000E38AA"/>
    <w:rsid w:val="000E399E"/>
    <w:rsid w:val="000E39DF"/>
    <w:rsid w:val="000E39ED"/>
    <w:rsid w:val="000E3A21"/>
    <w:rsid w:val="000E3A6E"/>
    <w:rsid w:val="000E3AF7"/>
    <w:rsid w:val="000E3B2F"/>
    <w:rsid w:val="000E3BF4"/>
    <w:rsid w:val="000E3C36"/>
    <w:rsid w:val="000E3DE3"/>
    <w:rsid w:val="000E3E28"/>
    <w:rsid w:val="000E3FFF"/>
    <w:rsid w:val="000E4111"/>
    <w:rsid w:val="000E424A"/>
    <w:rsid w:val="000E4412"/>
    <w:rsid w:val="000E44C1"/>
    <w:rsid w:val="000E454D"/>
    <w:rsid w:val="000E474A"/>
    <w:rsid w:val="000E493C"/>
    <w:rsid w:val="000E4946"/>
    <w:rsid w:val="000E496D"/>
    <w:rsid w:val="000E4B1F"/>
    <w:rsid w:val="000E4D36"/>
    <w:rsid w:val="000E4D43"/>
    <w:rsid w:val="000E4D68"/>
    <w:rsid w:val="000E4E5B"/>
    <w:rsid w:val="000E4E70"/>
    <w:rsid w:val="000E4F81"/>
    <w:rsid w:val="000E5028"/>
    <w:rsid w:val="000E522A"/>
    <w:rsid w:val="000E52B6"/>
    <w:rsid w:val="000E53A7"/>
    <w:rsid w:val="000E5431"/>
    <w:rsid w:val="000E548A"/>
    <w:rsid w:val="000E56E8"/>
    <w:rsid w:val="000E57A7"/>
    <w:rsid w:val="000E5808"/>
    <w:rsid w:val="000E5835"/>
    <w:rsid w:val="000E58BF"/>
    <w:rsid w:val="000E591D"/>
    <w:rsid w:val="000E59BE"/>
    <w:rsid w:val="000E5A4A"/>
    <w:rsid w:val="000E5ADE"/>
    <w:rsid w:val="000E5B49"/>
    <w:rsid w:val="000E5EB7"/>
    <w:rsid w:val="000E60D8"/>
    <w:rsid w:val="000E60F1"/>
    <w:rsid w:val="000E632B"/>
    <w:rsid w:val="000E63B8"/>
    <w:rsid w:val="000E6553"/>
    <w:rsid w:val="000E664B"/>
    <w:rsid w:val="000E6757"/>
    <w:rsid w:val="000E67A9"/>
    <w:rsid w:val="000E683C"/>
    <w:rsid w:val="000E687B"/>
    <w:rsid w:val="000E6896"/>
    <w:rsid w:val="000E69F1"/>
    <w:rsid w:val="000E6C3B"/>
    <w:rsid w:val="000E6C4B"/>
    <w:rsid w:val="000E6CE5"/>
    <w:rsid w:val="000E6D73"/>
    <w:rsid w:val="000E6F2C"/>
    <w:rsid w:val="000E7094"/>
    <w:rsid w:val="000E7100"/>
    <w:rsid w:val="000E713B"/>
    <w:rsid w:val="000E716E"/>
    <w:rsid w:val="000E721E"/>
    <w:rsid w:val="000E7256"/>
    <w:rsid w:val="000E741F"/>
    <w:rsid w:val="000E7420"/>
    <w:rsid w:val="000E76E0"/>
    <w:rsid w:val="000E7801"/>
    <w:rsid w:val="000E79F7"/>
    <w:rsid w:val="000E7AE3"/>
    <w:rsid w:val="000E7B97"/>
    <w:rsid w:val="000E7BC4"/>
    <w:rsid w:val="000E7E4A"/>
    <w:rsid w:val="000E7EC6"/>
    <w:rsid w:val="000E7F29"/>
    <w:rsid w:val="000E7F94"/>
    <w:rsid w:val="000F0219"/>
    <w:rsid w:val="000F0279"/>
    <w:rsid w:val="000F0282"/>
    <w:rsid w:val="000F036F"/>
    <w:rsid w:val="000F040F"/>
    <w:rsid w:val="000F0527"/>
    <w:rsid w:val="000F06EB"/>
    <w:rsid w:val="000F075B"/>
    <w:rsid w:val="000F0831"/>
    <w:rsid w:val="000F0906"/>
    <w:rsid w:val="000F0977"/>
    <w:rsid w:val="000F09C6"/>
    <w:rsid w:val="000F0A8F"/>
    <w:rsid w:val="000F0AB0"/>
    <w:rsid w:val="000F0B40"/>
    <w:rsid w:val="000F0BD9"/>
    <w:rsid w:val="000F0C29"/>
    <w:rsid w:val="000F0CD7"/>
    <w:rsid w:val="000F0DB0"/>
    <w:rsid w:val="000F0E54"/>
    <w:rsid w:val="000F0E7A"/>
    <w:rsid w:val="000F1001"/>
    <w:rsid w:val="000F1017"/>
    <w:rsid w:val="000F10E0"/>
    <w:rsid w:val="000F1175"/>
    <w:rsid w:val="000F1181"/>
    <w:rsid w:val="000F120E"/>
    <w:rsid w:val="000F1864"/>
    <w:rsid w:val="000F189A"/>
    <w:rsid w:val="000F1954"/>
    <w:rsid w:val="000F1A80"/>
    <w:rsid w:val="000F1B2C"/>
    <w:rsid w:val="000F1BF5"/>
    <w:rsid w:val="000F1C55"/>
    <w:rsid w:val="000F1C61"/>
    <w:rsid w:val="000F1E52"/>
    <w:rsid w:val="000F1EAC"/>
    <w:rsid w:val="000F1F38"/>
    <w:rsid w:val="000F1F40"/>
    <w:rsid w:val="000F1FB2"/>
    <w:rsid w:val="000F2033"/>
    <w:rsid w:val="000F236A"/>
    <w:rsid w:val="000F23CD"/>
    <w:rsid w:val="000F24F2"/>
    <w:rsid w:val="000F26BB"/>
    <w:rsid w:val="000F26D5"/>
    <w:rsid w:val="000F29A8"/>
    <w:rsid w:val="000F2AA5"/>
    <w:rsid w:val="000F2AE7"/>
    <w:rsid w:val="000F2B0E"/>
    <w:rsid w:val="000F2BEC"/>
    <w:rsid w:val="000F2CBB"/>
    <w:rsid w:val="000F2D33"/>
    <w:rsid w:val="000F2D4D"/>
    <w:rsid w:val="000F2E28"/>
    <w:rsid w:val="000F2F8E"/>
    <w:rsid w:val="000F2FCE"/>
    <w:rsid w:val="000F3362"/>
    <w:rsid w:val="000F33B1"/>
    <w:rsid w:val="000F34C8"/>
    <w:rsid w:val="000F359A"/>
    <w:rsid w:val="000F35E2"/>
    <w:rsid w:val="000F364D"/>
    <w:rsid w:val="000F36A7"/>
    <w:rsid w:val="000F38A2"/>
    <w:rsid w:val="000F39C2"/>
    <w:rsid w:val="000F3B34"/>
    <w:rsid w:val="000F3BA8"/>
    <w:rsid w:val="000F3DB0"/>
    <w:rsid w:val="000F436A"/>
    <w:rsid w:val="000F4376"/>
    <w:rsid w:val="000F4441"/>
    <w:rsid w:val="000F45EF"/>
    <w:rsid w:val="000F461F"/>
    <w:rsid w:val="000F474A"/>
    <w:rsid w:val="000F47D5"/>
    <w:rsid w:val="000F47F5"/>
    <w:rsid w:val="000F4A0D"/>
    <w:rsid w:val="000F4A78"/>
    <w:rsid w:val="000F4AAB"/>
    <w:rsid w:val="000F4AD9"/>
    <w:rsid w:val="000F4AE5"/>
    <w:rsid w:val="000F4B54"/>
    <w:rsid w:val="000F4BAE"/>
    <w:rsid w:val="000F4BCE"/>
    <w:rsid w:val="000F4C81"/>
    <w:rsid w:val="000F4D26"/>
    <w:rsid w:val="000F4E00"/>
    <w:rsid w:val="000F4EA1"/>
    <w:rsid w:val="000F4FEF"/>
    <w:rsid w:val="000F50D0"/>
    <w:rsid w:val="000F513F"/>
    <w:rsid w:val="000F515F"/>
    <w:rsid w:val="000F53DD"/>
    <w:rsid w:val="000F54D1"/>
    <w:rsid w:val="000F559C"/>
    <w:rsid w:val="000F57D5"/>
    <w:rsid w:val="000F59FB"/>
    <w:rsid w:val="000F5CCD"/>
    <w:rsid w:val="000F5D46"/>
    <w:rsid w:val="000F5E55"/>
    <w:rsid w:val="000F5F80"/>
    <w:rsid w:val="000F5FF1"/>
    <w:rsid w:val="000F5FFD"/>
    <w:rsid w:val="000F6040"/>
    <w:rsid w:val="000F6093"/>
    <w:rsid w:val="000F61EB"/>
    <w:rsid w:val="000F6276"/>
    <w:rsid w:val="000F634E"/>
    <w:rsid w:val="000F64B4"/>
    <w:rsid w:val="000F64B5"/>
    <w:rsid w:val="000F661E"/>
    <w:rsid w:val="000F666C"/>
    <w:rsid w:val="000F66C4"/>
    <w:rsid w:val="000F66F3"/>
    <w:rsid w:val="000F670E"/>
    <w:rsid w:val="000F6779"/>
    <w:rsid w:val="000F682F"/>
    <w:rsid w:val="000F683A"/>
    <w:rsid w:val="000F6885"/>
    <w:rsid w:val="000F696C"/>
    <w:rsid w:val="000F6983"/>
    <w:rsid w:val="000F69C0"/>
    <w:rsid w:val="000F6A2A"/>
    <w:rsid w:val="000F6D1C"/>
    <w:rsid w:val="000F6D9D"/>
    <w:rsid w:val="000F6DBB"/>
    <w:rsid w:val="000F6E64"/>
    <w:rsid w:val="000F6F34"/>
    <w:rsid w:val="000F6FFD"/>
    <w:rsid w:val="000F7146"/>
    <w:rsid w:val="000F7178"/>
    <w:rsid w:val="000F7185"/>
    <w:rsid w:val="000F72AB"/>
    <w:rsid w:val="000F731A"/>
    <w:rsid w:val="000F737E"/>
    <w:rsid w:val="000F7398"/>
    <w:rsid w:val="000F740F"/>
    <w:rsid w:val="000F7466"/>
    <w:rsid w:val="000F7480"/>
    <w:rsid w:val="000F74B9"/>
    <w:rsid w:val="000F7513"/>
    <w:rsid w:val="000F75FD"/>
    <w:rsid w:val="000F772F"/>
    <w:rsid w:val="000F779F"/>
    <w:rsid w:val="000F7821"/>
    <w:rsid w:val="000F7A04"/>
    <w:rsid w:val="000F7BB5"/>
    <w:rsid w:val="000F7C21"/>
    <w:rsid w:val="000F7C2D"/>
    <w:rsid w:val="000F7E8D"/>
    <w:rsid w:val="001000BB"/>
    <w:rsid w:val="00100127"/>
    <w:rsid w:val="0010018C"/>
    <w:rsid w:val="001001E7"/>
    <w:rsid w:val="00100346"/>
    <w:rsid w:val="001004FD"/>
    <w:rsid w:val="00100524"/>
    <w:rsid w:val="00100673"/>
    <w:rsid w:val="00100727"/>
    <w:rsid w:val="001007A9"/>
    <w:rsid w:val="0010081A"/>
    <w:rsid w:val="0010095D"/>
    <w:rsid w:val="00100AD9"/>
    <w:rsid w:val="00100C3A"/>
    <w:rsid w:val="00100CAD"/>
    <w:rsid w:val="00100EF9"/>
    <w:rsid w:val="00100F59"/>
    <w:rsid w:val="00100F7A"/>
    <w:rsid w:val="00100FAB"/>
    <w:rsid w:val="00100FD0"/>
    <w:rsid w:val="00101142"/>
    <w:rsid w:val="00101154"/>
    <w:rsid w:val="00101182"/>
    <w:rsid w:val="00101215"/>
    <w:rsid w:val="00101231"/>
    <w:rsid w:val="001013A7"/>
    <w:rsid w:val="001016B2"/>
    <w:rsid w:val="00101709"/>
    <w:rsid w:val="00101736"/>
    <w:rsid w:val="0010187F"/>
    <w:rsid w:val="00101950"/>
    <w:rsid w:val="0010195C"/>
    <w:rsid w:val="00101A09"/>
    <w:rsid w:val="00101A10"/>
    <w:rsid w:val="00101A91"/>
    <w:rsid w:val="00101A97"/>
    <w:rsid w:val="00101B18"/>
    <w:rsid w:val="00101F15"/>
    <w:rsid w:val="00101FF8"/>
    <w:rsid w:val="0010229B"/>
    <w:rsid w:val="001022A7"/>
    <w:rsid w:val="0010233C"/>
    <w:rsid w:val="00102366"/>
    <w:rsid w:val="001023D8"/>
    <w:rsid w:val="001023F4"/>
    <w:rsid w:val="00102434"/>
    <w:rsid w:val="001025F3"/>
    <w:rsid w:val="00102695"/>
    <w:rsid w:val="001026E5"/>
    <w:rsid w:val="0010280B"/>
    <w:rsid w:val="001029C2"/>
    <w:rsid w:val="00102AE1"/>
    <w:rsid w:val="00102D94"/>
    <w:rsid w:val="00102E6F"/>
    <w:rsid w:val="00102ECF"/>
    <w:rsid w:val="00103005"/>
    <w:rsid w:val="0010328E"/>
    <w:rsid w:val="001032CD"/>
    <w:rsid w:val="001034EF"/>
    <w:rsid w:val="001035AA"/>
    <w:rsid w:val="0010372B"/>
    <w:rsid w:val="00103793"/>
    <w:rsid w:val="001038E0"/>
    <w:rsid w:val="00103AAE"/>
    <w:rsid w:val="00103B97"/>
    <w:rsid w:val="00103C12"/>
    <w:rsid w:val="00103E3A"/>
    <w:rsid w:val="00103EB1"/>
    <w:rsid w:val="00103F2C"/>
    <w:rsid w:val="00104299"/>
    <w:rsid w:val="001042E1"/>
    <w:rsid w:val="001043C1"/>
    <w:rsid w:val="001043DA"/>
    <w:rsid w:val="00104532"/>
    <w:rsid w:val="0010455D"/>
    <w:rsid w:val="0010468D"/>
    <w:rsid w:val="00104788"/>
    <w:rsid w:val="001047A9"/>
    <w:rsid w:val="001049B2"/>
    <w:rsid w:val="00104B0B"/>
    <w:rsid w:val="00104C22"/>
    <w:rsid w:val="00104CAC"/>
    <w:rsid w:val="00104E3E"/>
    <w:rsid w:val="00104E57"/>
    <w:rsid w:val="001050F4"/>
    <w:rsid w:val="00105172"/>
    <w:rsid w:val="0010517B"/>
    <w:rsid w:val="001052BA"/>
    <w:rsid w:val="0010532E"/>
    <w:rsid w:val="001053D0"/>
    <w:rsid w:val="00105430"/>
    <w:rsid w:val="00105465"/>
    <w:rsid w:val="00105522"/>
    <w:rsid w:val="0010554F"/>
    <w:rsid w:val="001056C7"/>
    <w:rsid w:val="001057EA"/>
    <w:rsid w:val="00105C15"/>
    <w:rsid w:val="00105E4C"/>
    <w:rsid w:val="00105EF0"/>
    <w:rsid w:val="00105F1B"/>
    <w:rsid w:val="00105FBE"/>
    <w:rsid w:val="00105FE7"/>
    <w:rsid w:val="00106271"/>
    <w:rsid w:val="001062FE"/>
    <w:rsid w:val="0010642D"/>
    <w:rsid w:val="001065C5"/>
    <w:rsid w:val="0010689A"/>
    <w:rsid w:val="001068CE"/>
    <w:rsid w:val="0010699F"/>
    <w:rsid w:val="00106A88"/>
    <w:rsid w:val="00106AA5"/>
    <w:rsid w:val="00106BC5"/>
    <w:rsid w:val="00106BF0"/>
    <w:rsid w:val="00106D26"/>
    <w:rsid w:val="00106D2A"/>
    <w:rsid w:val="00106E68"/>
    <w:rsid w:val="00106E7E"/>
    <w:rsid w:val="00107068"/>
    <w:rsid w:val="001070DF"/>
    <w:rsid w:val="00107208"/>
    <w:rsid w:val="001072C3"/>
    <w:rsid w:val="00107546"/>
    <w:rsid w:val="00107623"/>
    <w:rsid w:val="00107639"/>
    <w:rsid w:val="00107942"/>
    <w:rsid w:val="00107AFA"/>
    <w:rsid w:val="00107C00"/>
    <w:rsid w:val="00107C76"/>
    <w:rsid w:val="00107C8F"/>
    <w:rsid w:val="00107E93"/>
    <w:rsid w:val="00107FE1"/>
    <w:rsid w:val="001101F4"/>
    <w:rsid w:val="00110241"/>
    <w:rsid w:val="0011027A"/>
    <w:rsid w:val="001102C8"/>
    <w:rsid w:val="0011038E"/>
    <w:rsid w:val="00110405"/>
    <w:rsid w:val="0011040C"/>
    <w:rsid w:val="0011045B"/>
    <w:rsid w:val="00110508"/>
    <w:rsid w:val="00110580"/>
    <w:rsid w:val="00110623"/>
    <w:rsid w:val="00110760"/>
    <w:rsid w:val="0011087C"/>
    <w:rsid w:val="0011088F"/>
    <w:rsid w:val="001109D8"/>
    <w:rsid w:val="00110A3E"/>
    <w:rsid w:val="00110B01"/>
    <w:rsid w:val="00110C4C"/>
    <w:rsid w:val="00110D6E"/>
    <w:rsid w:val="00110DF4"/>
    <w:rsid w:val="00110EB8"/>
    <w:rsid w:val="001110F6"/>
    <w:rsid w:val="00111235"/>
    <w:rsid w:val="0011132C"/>
    <w:rsid w:val="001113CE"/>
    <w:rsid w:val="001114BD"/>
    <w:rsid w:val="001114CB"/>
    <w:rsid w:val="00111619"/>
    <w:rsid w:val="0011172A"/>
    <w:rsid w:val="00111742"/>
    <w:rsid w:val="0011177D"/>
    <w:rsid w:val="00111854"/>
    <w:rsid w:val="00111C45"/>
    <w:rsid w:val="00111C60"/>
    <w:rsid w:val="00111D7F"/>
    <w:rsid w:val="00111DC9"/>
    <w:rsid w:val="00111DF0"/>
    <w:rsid w:val="00111DFC"/>
    <w:rsid w:val="00111E08"/>
    <w:rsid w:val="00111E71"/>
    <w:rsid w:val="00111F4E"/>
    <w:rsid w:val="00111F5D"/>
    <w:rsid w:val="001121B1"/>
    <w:rsid w:val="001121B7"/>
    <w:rsid w:val="0011221F"/>
    <w:rsid w:val="0011235E"/>
    <w:rsid w:val="0011261A"/>
    <w:rsid w:val="0011262E"/>
    <w:rsid w:val="0011274E"/>
    <w:rsid w:val="001127B5"/>
    <w:rsid w:val="0011285A"/>
    <w:rsid w:val="00112960"/>
    <w:rsid w:val="001129F9"/>
    <w:rsid w:val="00112A56"/>
    <w:rsid w:val="00112A80"/>
    <w:rsid w:val="00112AC1"/>
    <w:rsid w:val="00112B63"/>
    <w:rsid w:val="00112C63"/>
    <w:rsid w:val="00112EA3"/>
    <w:rsid w:val="00112EDB"/>
    <w:rsid w:val="00112FC9"/>
    <w:rsid w:val="00112FFE"/>
    <w:rsid w:val="0011301B"/>
    <w:rsid w:val="001130CD"/>
    <w:rsid w:val="00113248"/>
    <w:rsid w:val="00113496"/>
    <w:rsid w:val="0011364C"/>
    <w:rsid w:val="001136D7"/>
    <w:rsid w:val="0011371C"/>
    <w:rsid w:val="0011399E"/>
    <w:rsid w:val="001139CE"/>
    <w:rsid w:val="001139D7"/>
    <w:rsid w:val="00113A48"/>
    <w:rsid w:val="00113A51"/>
    <w:rsid w:val="00113B51"/>
    <w:rsid w:val="00113B9E"/>
    <w:rsid w:val="00113BCA"/>
    <w:rsid w:val="00113BF8"/>
    <w:rsid w:val="00113CB9"/>
    <w:rsid w:val="00113D4F"/>
    <w:rsid w:val="00113D71"/>
    <w:rsid w:val="00113EE7"/>
    <w:rsid w:val="0011429D"/>
    <w:rsid w:val="00114325"/>
    <w:rsid w:val="00114377"/>
    <w:rsid w:val="00114381"/>
    <w:rsid w:val="001146D3"/>
    <w:rsid w:val="001146DC"/>
    <w:rsid w:val="0011470E"/>
    <w:rsid w:val="0011480F"/>
    <w:rsid w:val="0011493F"/>
    <w:rsid w:val="00114961"/>
    <w:rsid w:val="00114CCC"/>
    <w:rsid w:val="00114EAC"/>
    <w:rsid w:val="00114F69"/>
    <w:rsid w:val="0011501B"/>
    <w:rsid w:val="001152A0"/>
    <w:rsid w:val="001152A5"/>
    <w:rsid w:val="001153CE"/>
    <w:rsid w:val="001154A8"/>
    <w:rsid w:val="001156B1"/>
    <w:rsid w:val="001156FA"/>
    <w:rsid w:val="00115823"/>
    <w:rsid w:val="0011585A"/>
    <w:rsid w:val="00115A45"/>
    <w:rsid w:val="00115CFD"/>
    <w:rsid w:val="00115D0B"/>
    <w:rsid w:val="00115EA1"/>
    <w:rsid w:val="0011604C"/>
    <w:rsid w:val="00116264"/>
    <w:rsid w:val="001163A8"/>
    <w:rsid w:val="001163BB"/>
    <w:rsid w:val="00116413"/>
    <w:rsid w:val="00116597"/>
    <w:rsid w:val="001167C6"/>
    <w:rsid w:val="0011680D"/>
    <w:rsid w:val="00116847"/>
    <w:rsid w:val="001169AD"/>
    <w:rsid w:val="001169EA"/>
    <w:rsid w:val="00116A7B"/>
    <w:rsid w:val="00116B53"/>
    <w:rsid w:val="00116C00"/>
    <w:rsid w:val="00116C6D"/>
    <w:rsid w:val="00116E47"/>
    <w:rsid w:val="00116F1A"/>
    <w:rsid w:val="00117307"/>
    <w:rsid w:val="00117376"/>
    <w:rsid w:val="001173EA"/>
    <w:rsid w:val="0011740E"/>
    <w:rsid w:val="00117497"/>
    <w:rsid w:val="00117625"/>
    <w:rsid w:val="001176AC"/>
    <w:rsid w:val="001176EB"/>
    <w:rsid w:val="0011771F"/>
    <w:rsid w:val="00117799"/>
    <w:rsid w:val="001177D2"/>
    <w:rsid w:val="00117809"/>
    <w:rsid w:val="001179FB"/>
    <w:rsid w:val="00117A2B"/>
    <w:rsid w:val="00117ADF"/>
    <w:rsid w:val="00117C28"/>
    <w:rsid w:val="00117D17"/>
    <w:rsid w:val="00117DE0"/>
    <w:rsid w:val="00117F13"/>
    <w:rsid w:val="0011871D"/>
    <w:rsid w:val="00120012"/>
    <w:rsid w:val="00120092"/>
    <w:rsid w:val="001201B3"/>
    <w:rsid w:val="0012041B"/>
    <w:rsid w:val="001204E3"/>
    <w:rsid w:val="0012059C"/>
    <w:rsid w:val="0012063C"/>
    <w:rsid w:val="0012070B"/>
    <w:rsid w:val="00120798"/>
    <w:rsid w:val="001209A3"/>
    <w:rsid w:val="00120B8F"/>
    <w:rsid w:val="00120D59"/>
    <w:rsid w:val="00120D88"/>
    <w:rsid w:val="00120F39"/>
    <w:rsid w:val="00120F6F"/>
    <w:rsid w:val="00121079"/>
    <w:rsid w:val="0012107B"/>
    <w:rsid w:val="001210CC"/>
    <w:rsid w:val="001211FE"/>
    <w:rsid w:val="00121207"/>
    <w:rsid w:val="001214E0"/>
    <w:rsid w:val="001214ED"/>
    <w:rsid w:val="001215A5"/>
    <w:rsid w:val="00121607"/>
    <w:rsid w:val="00121642"/>
    <w:rsid w:val="00121671"/>
    <w:rsid w:val="00121871"/>
    <w:rsid w:val="001218C4"/>
    <w:rsid w:val="00121A94"/>
    <w:rsid w:val="00121C13"/>
    <w:rsid w:val="00121C7A"/>
    <w:rsid w:val="00121CB8"/>
    <w:rsid w:val="00121F2E"/>
    <w:rsid w:val="00121F81"/>
    <w:rsid w:val="00121FBA"/>
    <w:rsid w:val="00122064"/>
    <w:rsid w:val="00122156"/>
    <w:rsid w:val="0012222E"/>
    <w:rsid w:val="0012246B"/>
    <w:rsid w:val="001224E8"/>
    <w:rsid w:val="00122508"/>
    <w:rsid w:val="001226B3"/>
    <w:rsid w:val="00122709"/>
    <w:rsid w:val="001228AC"/>
    <w:rsid w:val="00122962"/>
    <w:rsid w:val="001229F2"/>
    <w:rsid w:val="00122A67"/>
    <w:rsid w:val="00122BDE"/>
    <w:rsid w:val="00122C1A"/>
    <w:rsid w:val="00122C20"/>
    <w:rsid w:val="00122C87"/>
    <w:rsid w:val="00122DCB"/>
    <w:rsid w:val="00122E3E"/>
    <w:rsid w:val="00122E61"/>
    <w:rsid w:val="00122E63"/>
    <w:rsid w:val="00122F81"/>
    <w:rsid w:val="001230A0"/>
    <w:rsid w:val="001230E9"/>
    <w:rsid w:val="00123111"/>
    <w:rsid w:val="00123617"/>
    <w:rsid w:val="00123633"/>
    <w:rsid w:val="00123711"/>
    <w:rsid w:val="001237A0"/>
    <w:rsid w:val="001238D6"/>
    <w:rsid w:val="001239BF"/>
    <w:rsid w:val="00123A00"/>
    <w:rsid w:val="00123AF2"/>
    <w:rsid w:val="00123D03"/>
    <w:rsid w:val="00123DC9"/>
    <w:rsid w:val="00123EC3"/>
    <w:rsid w:val="00123EF8"/>
    <w:rsid w:val="001242E9"/>
    <w:rsid w:val="001244D8"/>
    <w:rsid w:val="0012459A"/>
    <w:rsid w:val="001245DF"/>
    <w:rsid w:val="0012477F"/>
    <w:rsid w:val="00124782"/>
    <w:rsid w:val="0012486F"/>
    <w:rsid w:val="00124950"/>
    <w:rsid w:val="00124984"/>
    <w:rsid w:val="00124B35"/>
    <w:rsid w:val="00124BC5"/>
    <w:rsid w:val="00124D49"/>
    <w:rsid w:val="00124D69"/>
    <w:rsid w:val="00124EB7"/>
    <w:rsid w:val="00124ED7"/>
    <w:rsid w:val="0012505C"/>
    <w:rsid w:val="001250B1"/>
    <w:rsid w:val="0012511D"/>
    <w:rsid w:val="001252B3"/>
    <w:rsid w:val="001252C5"/>
    <w:rsid w:val="00125345"/>
    <w:rsid w:val="00125391"/>
    <w:rsid w:val="00125580"/>
    <w:rsid w:val="00125676"/>
    <w:rsid w:val="001257E6"/>
    <w:rsid w:val="00125B75"/>
    <w:rsid w:val="00125C02"/>
    <w:rsid w:val="00125C8B"/>
    <w:rsid w:val="00125ED0"/>
    <w:rsid w:val="00125F1A"/>
    <w:rsid w:val="00125F20"/>
    <w:rsid w:val="00125F9B"/>
    <w:rsid w:val="00125FF0"/>
    <w:rsid w:val="001260DF"/>
    <w:rsid w:val="001261B6"/>
    <w:rsid w:val="001261F5"/>
    <w:rsid w:val="001263BF"/>
    <w:rsid w:val="0012643D"/>
    <w:rsid w:val="0012652C"/>
    <w:rsid w:val="00126687"/>
    <w:rsid w:val="001267C9"/>
    <w:rsid w:val="00126813"/>
    <w:rsid w:val="001268C6"/>
    <w:rsid w:val="0012692E"/>
    <w:rsid w:val="00126943"/>
    <w:rsid w:val="0012696D"/>
    <w:rsid w:val="00126A21"/>
    <w:rsid w:val="00126BF6"/>
    <w:rsid w:val="00126CBA"/>
    <w:rsid w:val="00126EE0"/>
    <w:rsid w:val="00126F5C"/>
    <w:rsid w:val="00126FD2"/>
    <w:rsid w:val="00127179"/>
    <w:rsid w:val="00127337"/>
    <w:rsid w:val="001273D2"/>
    <w:rsid w:val="00127445"/>
    <w:rsid w:val="001274AA"/>
    <w:rsid w:val="001274D2"/>
    <w:rsid w:val="00127591"/>
    <w:rsid w:val="0012763B"/>
    <w:rsid w:val="001276E7"/>
    <w:rsid w:val="0012778E"/>
    <w:rsid w:val="001278BC"/>
    <w:rsid w:val="00127989"/>
    <w:rsid w:val="001279C4"/>
    <w:rsid w:val="00127A85"/>
    <w:rsid w:val="00127B83"/>
    <w:rsid w:val="00127BFA"/>
    <w:rsid w:val="00127C48"/>
    <w:rsid w:val="00127E51"/>
    <w:rsid w:val="00127EBA"/>
    <w:rsid w:val="00130282"/>
    <w:rsid w:val="001302A9"/>
    <w:rsid w:val="001302AB"/>
    <w:rsid w:val="0013034F"/>
    <w:rsid w:val="0013044E"/>
    <w:rsid w:val="00130471"/>
    <w:rsid w:val="001304F0"/>
    <w:rsid w:val="00130601"/>
    <w:rsid w:val="001306D1"/>
    <w:rsid w:val="00130735"/>
    <w:rsid w:val="0013089E"/>
    <w:rsid w:val="00130964"/>
    <w:rsid w:val="00130991"/>
    <w:rsid w:val="00130A7C"/>
    <w:rsid w:val="00130B14"/>
    <w:rsid w:val="00130C7B"/>
    <w:rsid w:val="00130C8E"/>
    <w:rsid w:val="00130D21"/>
    <w:rsid w:val="00130E7B"/>
    <w:rsid w:val="00130EBE"/>
    <w:rsid w:val="0013109B"/>
    <w:rsid w:val="001310DF"/>
    <w:rsid w:val="001311FA"/>
    <w:rsid w:val="00131234"/>
    <w:rsid w:val="00131264"/>
    <w:rsid w:val="001312C2"/>
    <w:rsid w:val="001312E5"/>
    <w:rsid w:val="0013134A"/>
    <w:rsid w:val="0013147D"/>
    <w:rsid w:val="0013155A"/>
    <w:rsid w:val="0013166C"/>
    <w:rsid w:val="00131671"/>
    <w:rsid w:val="001316AC"/>
    <w:rsid w:val="001316EF"/>
    <w:rsid w:val="001317EC"/>
    <w:rsid w:val="001318B5"/>
    <w:rsid w:val="001319D9"/>
    <w:rsid w:val="00131B77"/>
    <w:rsid w:val="00131CB9"/>
    <w:rsid w:val="00131E31"/>
    <w:rsid w:val="00131F80"/>
    <w:rsid w:val="00131FBE"/>
    <w:rsid w:val="001320DB"/>
    <w:rsid w:val="001320EF"/>
    <w:rsid w:val="00132149"/>
    <w:rsid w:val="00132181"/>
    <w:rsid w:val="00132250"/>
    <w:rsid w:val="00132329"/>
    <w:rsid w:val="00132455"/>
    <w:rsid w:val="001324AA"/>
    <w:rsid w:val="00132534"/>
    <w:rsid w:val="00132687"/>
    <w:rsid w:val="001329B5"/>
    <w:rsid w:val="00132BEF"/>
    <w:rsid w:val="00132C53"/>
    <w:rsid w:val="00132DC4"/>
    <w:rsid w:val="00132ECF"/>
    <w:rsid w:val="00132F11"/>
    <w:rsid w:val="00132F2B"/>
    <w:rsid w:val="00132FDD"/>
    <w:rsid w:val="00133029"/>
    <w:rsid w:val="00133282"/>
    <w:rsid w:val="0013348A"/>
    <w:rsid w:val="00133571"/>
    <w:rsid w:val="001336A0"/>
    <w:rsid w:val="00133767"/>
    <w:rsid w:val="001338E0"/>
    <w:rsid w:val="00133AA0"/>
    <w:rsid w:val="00133BFF"/>
    <w:rsid w:val="00133C0E"/>
    <w:rsid w:val="00133C4C"/>
    <w:rsid w:val="00133CEB"/>
    <w:rsid w:val="00133CFE"/>
    <w:rsid w:val="00133D42"/>
    <w:rsid w:val="00133D8A"/>
    <w:rsid w:val="00133DA1"/>
    <w:rsid w:val="00133E9F"/>
    <w:rsid w:val="00133ECF"/>
    <w:rsid w:val="00133EF1"/>
    <w:rsid w:val="00133F78"/>
    <w:rsid w:val="00133FBF"/>
    <w:rsid w:val="00134190"/>
    <w:rsid w:val="00134212"/>
    <w:rsid w:val="00134222"/>
    <w:rsid w:val="001342B0"/>
    <w:rsid w:val="0013444B"/>
    <w:rsid w:val="001346C5"/>
    <w:rsid w:val="0013478A"/>
    <w:rsid w:val="00134841"/>
    <w:rsid w:val="0013487A"/>
    <w:rsid w:val="00134906"/>
    <w:rsid w:val="00134985"/>
    <w:rsid w:val="00134A14"/>
    <w:rsid w:val="00134A2F"/>
    <w:rsid w:val="00134DA6"/>
    <w:rsid w:val="00134F30"/>
    <w:rsid w:val="0013516F"/>
    <w:rsid w:val="0013520B"/>
    <w:rsid w:val="00135468"/>
    <w:rsid w:val="001354A9"/>
    <w:rsid w:val="0013552D"/>
    <w:rsid w:val="00135652"/>
    <w:rsid w:val="001356A4"/>
    <w:rsid w:val="001358A2"/>
    <w:rsid w:val="00135942"/>
    <w:rsid w:val="001359FC"/>
    <w:rsid w:val="00135A21"/>
    <w:rsid w:val="00135A4C"/>
    <w:rsid w:val="00135AEB"/>
    <w:rsid w:val="00135D81"/>
    <w:rsid w:val="00135EC2"/>
    <w:rsid w:val="00135FB1"/>
    <w:rsid w:val="0013609B"/>
    <w:rsid w:val="001362E6"/>
    <w:rsid w:val="001362E9"/>
    <w:rsid w:val="00136356"/>
    <w:rsid w:val="001363A3"/>
    <w:rsid w:val="0013659C"/>
    <w:rsid w:val="001366AA"/>
    <w:rsid w:val="001366BC"/>
    <w:rsid w:val="00136767"/>
    <w:rsid w:val="001368E7"/>
    <w:rsid w:val="0013697E"/>
    <w:rsid w:val="001369F7"/>
    <w:rsid w:val="00136CCD"/>
    <w:rsid w:val="00136DBE"/>
    <w:rsid w:val="00136E62"/>
    <w:rsid w:val="00137004"/>
    <w:rsid w:val="001371E7"/>
    <w:rsid w:val="0013748F"/>
    <w:rsid w:val="001376F8"/>
    <w:rsid w:val="0013775E"/>
    <w:rsid w:val="0013777F"/>
    <w:rsid w:val="0013789D"/>
    <w:rsid w:val="001378AA"/>
    <w:rsid w:val="00137965"/>
    <w:rsid w:val="00137972"/>
    <w:rsid w:val="001379C7"/>
    <w:rsid w:val="00137A24"/>
    <w:rsid w:val="00137D5A"/>
    <w:rsid w:val="00137E68"/>
    <w:rsid w:val="00137EF2"/>
    <w:rsid w:val="001401FB"/>
    <w:rsid w:val="00140245"/>
    <w:rsid w:val="00140386"/>
    <w:rsid w:val="00140416"/>
    <w:rsid w:val="001406CA"/>
    <w:rsid w:val="00140726"/>
    <w:rsid w:val="0014079D"/>
    <w:rsid w:val="00140B0F"/>
    <w:rsid w:val="00140C12"/>
    <w:rsid w:val="00140C8D"/>
    <w:rsid w:val="00140C92"/>
    <w:rsid w:val="00140C9D"/>
    <w:rsid w:val="00140CA8"/>
    <w:rsid w:val="00140E60"/>
    <w:rsid w:val="00140F24"/>
    <w:rsid w:val="00140F56"/>
    <w:rsid w:val="00140FAC"/>
    <w:rsid w:val="001411A7"/>
    <w:rsid w:val="0014139F"/>
    <w:rsid w:val="00141521"/>
    <w:rsid w:val="0014161B"/>
    <w:rsid w:val="001416DE"/>
    <w:rsid w:val="001417CF"/>
    <w:rsid w:val="001417FA"/>
    <w:rsid w:val="001417FF"/>
    <w:rsid w:val="00141876"/>
    <w:rsid w:val="00141A30"/>
    <w:rsid w:val="00141C5B"/>
    <w:rsid w:val="00141CF9"/>
    <w:rsid w:val="00141D85"/>
    <w:rsid w:val="00141DDF"/>
    <w:rsid w:val="00141EBA"/>
    <w:rsid w:val="00141F81"/>
    <w:rsid w:val="00141FDF"/>
    <w:rsid w:val="0014220B"/>
    <w:rsid w:val="00142358"/>
    <w:rsid w:val="00142375"/>
    <w:rsid w:val="00142570"/>
    <w:rsid w:val="0014275D"/>
    <w:rsid w:val="00142793"/>
    <w:rsid w:val="0014287C"/>
    <w:rsid w:val="001428B9"/>
    <w:rsid w:val="00142974"/>
    <w:rsid w:val="00142A88"/>
    <w:rsid w:val="00142AA2"/>
    <w:rsid w:val="00142BD6"/>
    <w:rsid w:val="00142BDD"/>
    <w:rsid w:val="00142F5E"/>
    <w:rsid w:val="001430F7"/>
    <w:rsid w:val="001431B2"/>
    <w:rsid w:val="00143212"/>
    <w:rsid w:val="0014352A"/>
    <w:rsid w:val="00143680"/>
    <w:rsid w:val="001436D4"/>
    <w:rsid w:val="0014382E"/>
    <w:rsid w:val="001438D3"/>
    <w:rsid w:val="001439D3"/>
    <w:rsid w:val="00143A71"/>
    <w:rsid w:val="00143CC4"/>
    <w:rsid w:val="00143DA0"/>
    <w:rsid w:val="00143E9E"/>
    <w:rsid w:val="00143ED8"/>
    <w:rsid w:val="00143FE6"/>
    <w:rsid w:val="0014407A"/>
    <w:rsid w:val="001440A6"/>
    <w:rsid w:val="001440E9"/>
    <w:rsid w:val="00144108"/>
    <w:rsid w:val="001441EF"/>
    <w:rsid w:val="00144219"/>
    <w:rsid w:val="0014423E"/>
    <w:rsid w:val="00144303"/>
    <w:rsid w:val="00144441"/>
    <w:rsid w:val="00144787"/>
    <w:rsid w:val="0014484B"/>
    <w:rsid w:val="00144A5F"/>
    <w:rsid w:val="00144B04"/>
    <w:rsid w:val="00144DD5"/>
    <w:rsid w:val="00144E56"/>
    <w:rsid w:val="00144E7F"/>
    <w:rsid w:val="00144F1E"/>
    <w:rsid w:val="00144F61"/>
    <w:rsid w:val="00144F75"/>
    <w:rsid w:val="00144F7C"/>
    <w:rsid w:val="00145324"/>
    <w:rsid w:val="00145358"/>
    <w:rsid w:val="00145431"/>
    <w:rsid w:val="00145B07"/>
    <w:rsid w:val="00145B5D"/>
    <w:rsid w:val="00145BE6"/>
    <w:rsid w:val="00145EFC"/>
    <w:rsid w:val="00145F74"/>
    <w:rsid w:val="0014604E"/>
    <w:rsid w:val="00146083"/>
    <w:rsid w:val="00146156"/>
    <w:rsid w:val="001465EC"/>
    <w:rsid w:val="0014673F"/>
    <w:rsid w:val="001467AC"/>
    <w:rsid w:val="001467FB"/>
    <w:rsid w:val="00146947"/>
    <w:rsid w:val="001469DF"/>
    <w:rsid w:val="00146A1F"/>
    <w:rsid w:val="00146A8A"/>
    <w:rsid w:val="00146B50"/>
    <w:rsid w:val="00146BE7"/>
    <w:rsid w:val="00146DC9"/>
    <w:rsid w:val="00146E81"/>
    <w:rsid w:val="00146ECB"/>
    <w:rsid w:val="001470BD"/>
    <w:rsid w:val="001470BE"/>
    <w:rsid w:val="00147141"/>
    <w:rsid w:val="00147183"/>
    <w:rsid w:val="0014722D"/>
    <w:rsid w:val="00147275"/>
    <w:rsid w:val="001473FC"/>
    <w:rsid w:val="00147495"/>
    <w:rsid w:val="001474FF"/>
    <w:rsid w:val="001476C3"/>
    <w:rsid w:val="0014776A"/>
    <w:rsid w:val="001477E8"/>
    <w:rsid w:val="00147B60"/>
    <w:rsid w:val="00147BF5"/>
    <w:rsid w:val="00147CE8"/>
    <w:rsid w:val="00147D8D"/>
    <w:rsid w:val="00147E1D"/>
    <w:rsid w:val="00147EF3"/>
    <w:rsid w:val="00150022"/>
    <w:rsid w:val="0015028D"/>
    <w:rsid w:val="00150331"/>
    <w:rsid w:val="0015046D"/>
    <w:rsid w:val="0015053D"/>
    <w:rsid w:val="001505CA"/>
    <w:rsid w:val="0015061D"/>
    <w:rsid w:val="001506AD"/>
    <w:rsid w:val="001506FD"/>
    <w:rsid w:val="00150746"/>
    <w:rsid w:val="0015088C"/>
    <w:rsid w:val="00150C43"/>
    <w:rsid w:val="00150DE9"/>
    <w:rsid w:val="001510A7"/>
    <w:rsid w:val="00151185"/>
    <w:rsid w:val="00151192"/>
    <w:rsid w:val="00151219"/>
    <w:rsid w:val="00151238"/>
    <w:rsid w:val="0015131E"/>
    <w:rsid w:val="00151331"/>
    <w:rsid w:val="001513B5"/>
    <w:rsid w:val="001513F8"/>
    <w:rsid w:val="00151401"/>
    <w:rsid w:val="0015140F"/>
    <w:rsid w:val="0015148C"/>
    <w:rsid w:val="001514F1"/>
    <w:rsid w:val="0015151C"/>
    <w:rsid w:val="00151535"/>
    <w:rsid w:val="001516E7"/>
    <w:rsid w:val="001518A5"/>
    <w:rsid w:val="00151AB3"/>
    <w:rsid w:val="00151BF0"/>
    <w:rsid w:val="00151C53"/>
    <w:rsid w:val="00151C89"/>
    <w:rsid w:val="00151EB7"/>
    <w:rsid w:val="00151F2C"/>
    <w:rsid w:val="00152189"/>
    <w:rsid w:val="0015223F"/>
    <w:rsid w:val="001525EC"/>
    <w:rsid w:val="0015264C"/>
    <w:rsid w:val="001527F4"/>
    <w:rsid w:val="001528C2"/>
    <w:rsid w:val="00152982"/>
    <w:rsid w:val="0015299E"/>
    <w:rsid w:val="00152A48"/>
    <w:rsid w:val="00152B2B"/>
    <w:rsid w:val="00152C55"/>
    <w:rsid w:val="00152C79"/>
    <w:rsid w:val="00152C8A"/>
    <w:rsid w:val="00152D6E"/>
    <w:rsid w:val="00152D91"/>
    <w:rsid w:val="00152DA8"/>
    <w:rsid w:val="00152DC6"/>
    <w:rsid w:val="00152E41"/>
    <w:rsid w:val="00152EC8"/>
    <w:rsid w:val="00152FD7"/>
    <w:rsid w:val="0015308B"/>
    <w:rsid w:val="0015315B"/>
    <w:rsid w:val="00153306"/>
    <w:rsid w:val="0015347F"/>
    <w:rsid w:val="001535EA"/>
    <w:rsid w:val="00153649"/>
    <w:rsid w:val="0015365E"/>
    <w:rsid w:val="0015366B"/>
    <w:rsid w:val="0015367B"/>
    <w:rsid w:val="001536B2"/>
    <w:rsid w:val="001538EE"/>
    <w:rsid w:val="001539CC"/>
    <w:rsid w:val="00153BA3"/>
    <w:rsid w:val="00153C2D"/>
    <w:rsid w:val="00153CD3"/>
    <w:rsid w:val="00153CFB"/>
    <w:rsid w:val="00153DC8"/>
    <w:rsid w:val="00153E76"/>
    <w:rsid w:val="00153EC6"/>
    <w:rsid w:val="00153FB0"/>
    <w:rsid w:val="0015405B"/>
    <w:rsid w:val="0015411A"/>
    <w:rsid w:val="001541DD"/>
    <w:rsid w:val="00154207"/>
    <w:rsid w:val="0015427E"/>
    <w:rsid w:val="00154376"/>
    <w:rsid w:val="00154503"/>
    <w:rsid w:val="00154569"/>
    <w:rsid w:val="0015468F"/>
    <w:rsid w:val="00154828"/>
    <w:rsid w:val="00154B74"/>
    <w:rsid w:val="00154CDB"/>
    <w:rsid w:val="00154D59"/>
    <w:rsid w:val="00154FF9"/>
    <w:rsid w:val="0015513A"/>
    <w:rsid w:val="00155192"/>
    <w:rsid w:val="00155193"/>
    <w:rsid w:val="0015535F"/>
    <w:rsid w:val="001553CE"/>
    <w:rsid w:val="001555B5"/>
    <w:rsid w:val="00155677"/>
    <w:rsid w:val="00155780"/>
    <w:rsid w:val="001558C1"/>
    <w:rsid w:val="00155A2B"/>
    <w:rsid w:val="00155B41"/>
    <w:rsid w:val="00155B48"/>
    <w:rsid w:val="00155B79"/>
    <w:rsid w:val="00155D04"/>
    <w:rsid w:val="00155D94"/>
    <w:rsid w:val="00155DB6"/>
    <w:rsid w:val="00156005"/>
    <w:rsid w:val="00156113"/>
    <w:rsid w:val="001561AC"/>
    <w:rsid w:val="00156344"/>
    <w:rsid w:val="00156406"/>
    <w:rsid w:val="0015640C"/>
    <w:rsid w:val="001565D2"/>
    <w:rsid w:val="00156624"/>
    <w:rsid w:val="0015669A"/>
    <w:rsid w:val="00156879"/>
    <w:rsid w:val="00156974"/>
    <w:rsid w:val="001569E3"/>
    <w:rsid w:val="00156A89"/>
    <w:rsid w:val="00156AD4"/>
    <w:rsid w:val="00156BC1"/>
    <w:rsid w:val="00156C3D"/>
    <w:rsid w:val="00156DF2"/>
    <w:rsid w:val="00156E85"/>
    <w:rsid w:val="001571C1"/>
    <w:rsid w:val="001573B1"/>
    <w:rsid w:val="001573C7"/>
    <w:rsid w:val="001574B6"/>
    <w:rsid w:val="001574DC"/>
    <w:rsid w:val="001574ED"/>
    <w:rsid w:val="00157684"/>
    <w:rsid w:val="00157755"/>
    <w:rsid w:val="0015783F"/>
    <w:rsid w:val="00157858"/>
    <w:rsid w:val="0015790B"/>
    <w:rsid w:val="00157926"/>
    <w:rsid w:val="00157A43"/>
    <w:rsid w:val="00157A60"/>
    <w:rsid w:val="00157B56"/>
    <w:rsid w:val="00157B68"/>
    <w:rsid w:val="00157BA7"/>
    <w:rsid w:val="00157C7A"/>
    <w:rsid w:val="00157CCA"/>
    <w:rsid w:val="00157D4D"/>
    <w:rsid w:val="00157D77"/>
    <w:rsid w:val="00157F04"/>
    <w:rsid w:val="0016033C"/>
    <w:rsid w:val="001603A0"/>
    <w:rsid w:val="0016046D"/>
    <w:rsid w:val="0016055E"/>
    <w:rsid w:val="00160669"/>
    <w:rsid w:val="00160695"/>
    <w:rsid w:val="00160ABB"/>
    <w:rsid w:val="00160B38"/>
    <w:rsid w:val="00160B86"/>
    <w:rsid w:val="00160BDA"/>
    <w:rsid w:val="00160C09"/>
    <w:rsid w:val="00160EA5"/>
    <w:rsid w:val="00160FAD"/>
    <w:rsid w:val="001610BE"/>
    <w:rsid w:val="00161160"/>
    <w:rsid w:val="00161183"/>
    <w:rsid w:val="00161306"/>
    <w:rsid w:val="00161326"/>
    <w:rsid w:val="001613B7"/>
    <w:rsid w:val="00161439"/>
    <w:rsid w:val="00161450"/>
    <w:rsid w:val="0016197B"/>
    <w:rsid w:val="0016198E"/>
    <w:rsid w:val="001619A5"/>
    <w:rsid w:val="00161A18"/>
    <w:rsid w:val="00161B9A"/>
    <w:rsid w:val="00161BF9"/>
    <w:rsid w:val="00161C22"/>
    <w:rsid w:val="00161DFE"/>
    <w:rsid w:val="00161E0B"/>
    <w:rsid w:val="00161E0C"/>
    <w:rsid w:val="00161EC0"/>
    <w:rsid w:val="00161F9E"/>
    <w:rsid w:val="0016201D"/>
    <w:rsid w:val="00162044"/>
    <w:rsid w:val="001621A6"/>
    <w:rsid w:val="00162346"/>
    <w:rsid w:val="001623C2"/>
    <w:rsid w:val="0016240C"/>
    <w:rsid w:val="00162508"/>
    <w:rsid w:val="0016265C"/>
    <w:rsid w:val="0016271B"/>
    <w:rsid w:val="00162975"/>
    <w:rsid w:val="00162A17"/>
    <w:rsid w:val="00162DF5"/>
    <w:rsid w:val="00162E6C"/>
    <w:rsid w:val="00162EBC"/>
    <w:rsid w:val="00162EC6"/>
    <w:rsid w:val="00162F11"/>
    <w:rsid w:val="00163309"/>
    <w:rsid w:val="00163352"/>
    <w:rsid w:val="0016336A"/>
    <w:rsid w:val="00163443"/>
    <w:rsid w:val="001634CF"/>
    <w:rsid w:val="00163822"/>
    <w:rsid w:val="00163892"/>
    <w:rsid w:val="001638BA"/>
    <w:rsid w:val="0016394F"/>
    <w:rsid w:val="00163A5B"/>
    <w:rsid w:val="00163A88"/>
    <w:rsid w:val="00163ACC"/>
    <w:rsid w:val="00163D6C"/>
    <w:rsid w:val="00163E7E"/>
    <w:rsid w:val="00164012"/>
    <w:rsid w:val="001640D2"/>
    <w:rsid w:val="00164101"/>
    <w:rsid w:val="00164287"/>
    <w:rsid w:val="001644BF"/>
    <w:rsid w:val="001644C7"/>
    <w:rsid w:val="001644D2"/>
    <w:rsid w:val="0016459E"/>
    <w:rsid w:val="001646CD"/>
    <w:rsid w:val="00164716"/>
    <w:rsid w:val="00164A05"/>
    <w:rsid w:val="00164D80"/>
    <w:rsid w:val="00164DDE"/>
    <w:rsid w:val="00164F34"/>
    <w:rsid w:val="001651B6"/>
    <w:rsid w:val="0016532E"/>
    <w:rsid w:val="0016546C"/>
    <w:rsid w:val="0016553D"/>
    <w:rsid w:val="001655D8"/>
    <w:rsid w:val="00165655"/>
    <w:rsid w:val="001656BE"/>
    <w:rsid w:val="0016578E"/>
    <w:rsid w:val="001657AB"/>
    <w:rsid w:val="0016586B"/>
    <w:rsid w:val="001658D6"/>
    <w:rsid w:val="00165BD4"/>
    <w:rsid w:val="00165CE2"/>
    <w:rsid w:val="00165DA6"/>
    <w:rsid w:val="00165E60"/>
    <w:rsid w:val="00166016"/>
    <w:rsid w:val="00166097"/>
    <w:rsid w:val="00166114"/>
    <w:rsid w:val="0016613C"/>
    <w:rsid w:val="00166355"/>
    <w:rsid w:val="00166471"/>
    <w:rsid w:val="00166A59"/>
    <w:rsid w:val="00166DAD"/>
    <w:rsid w:val="00166E32"/>
    <w:rsid w:val="00166E6D"/>
    <w:rsid w:val="00166ED4"/>
    <w:rsid w:val="00166FB5"/>
    <w:rsid w:val="00166FE2"/>
    <w:rsid w:val="00167022"/>
    <w:rsid w:val="0016718E"/>
    <w:rsid w:val="0016724D"/>
    <w:rsid w:val="0016748A"/>
    <w:rsid w:val="001675CC"/>
    <w:rsid w:val="001676ED"/>
    <w:rsid w:val="00167764"/>
    <w:rsid w:val="001677AC"/>
    <w:rsid w:val="00167816"/>
    <w:rsid w:val="00167959"/>
    <w:rsid w:val="00167C90"/>
    <w:rsid w:val="00167CC8"/>
    <w:rsid w:val="00167E08"/>
    <w:rsid w:val="00167E4D"/>
    <w:rsid w:val="00167F3F"/>
    <w:rsid w:val="00167FA5"/>
    <w:rsid w:val="00167FD7"/>
    <w:rsid w:val="001703F5"/>
    <w:rsid w:val="0017060B"/>
    <w:rsid w:val="00170701"/>
    <w:rsid w:val="00170791"/>
    <w:rsid w:val="001707A6"/>
    <w:rsid w:val="001707E9"/>
    <w:rsid w:val="00170AAF"/>
    <w:rsid w:val="00170BAC"/>
    <w:rsid w:val="00170C89"/>
    <w:rsid w:val="00170CA8"/>
    <w:rsid w:val="00170D5D"/>
    <w:rsid w:val="00171069"/>
    <w:rsid w:val="00171092"/>
    <w:rsid w:val="00171258"/>
    <w:rsid w:val="00171276"/>
    <w:rsid w:val="0017135F"/>
    <w:rsid w:val="001713A4"/>
    <w:rsid w:val="00171575"/>
    <w:rsid w:val="001716AB"/>
    <w:rsid w:val="001717CB"/>
    <w:rsid w:val="001717D4"/>
    <w:rsid w:val="001719BA"/>
    <w:rsid w:val="001719F2"/>
    <w:rsid w:val="00171B71"/>
    <w:rsid w:val="00171BF6"/>
    <w:rsid w:val="00171C7C"/>
    <w:rsid w:val="00171C9E"/>
    <w:rsid w:val="00171CE1"/>
    <w:rsid w:val="00171E46"/>
    <w:rsid w:val="00171E79"/>
    <w:rsid w:val="00171FA5"/>
    <w:rsid w:val="001723C5"/>
    <w:rsid w:val="001723EA"/>
    <w:rsid w:val="00172536"/>
    <w:rsid w:val="00172637"/>
    <w:rsid w:val="00172642"/>
    <w:rsid w:val="001726D4"/>
    <w:rsid w:val="0017272F"/>
    <w:rsid w:val="0017283E"/>
    <w:rsid w:val="001728B5"/>
    <w:rsid w:val="0017297A"/>
    <w:rsid w:val="00172A90"/>
    <w:rsid w:val="00172E43"/>
    <w:rsid w:val="00172E86"/>
    <w:rsid w:val="00172EB5"/>
    <w:rsid w:val="0017319F"/>
    <w:rsid w:val="0017336D"/>
    <w:rsid w:val="001733E5"/>
    <w:rsid w:val="0017348C"/>
    <w:rsid w:val="00173499"/>
    <w:rsid w:val="001734EC"/>
    <w:rsid w:val="001738B3"/>
    <w:rsid w:val="001739CE"/>
    <w:rsid w:val="00173A8B"/>
    <w:rsid w:val="00173C0E"/>
    <w:rsid w:val="00173CBB"/>
    <w:rsid w:val="00173D58"/>
    <w:rsid w:val="00173DB9"/>
    <w:rsid w:val="00173EB8"/>
    <w:rsid w:val="00173EF8"/>
    <w:rsid w:val="00173F1A"/>
    <w:rsid w:val="00173FA1"/>
    <w:rsid w:val="00174052"/>
    <w:rsid w:val="0017417B"/>
    <w:rsid w:val="001742E2"/>
    <w:rsid w:val="00174302"/>
    <w:rsid w:val="001743C6"/>
    <w:rsid w:val="001744C3"/>
    <w:rsid w:val="001745CE"/>
    <w:rsid w:val="00174656"/>
    <w:rsid w:val="00174981"/>
    <w:rsid w:val="00174A0A"/>
    <w:rsid w:val="00174D43"/>
    <w:rsid w:val="00174DC7"/>
    <w:rsid w:val="00174E84"/>
    <w:rsid w:val="00174EC0"/>
    <w:rsid w:val="00174F0F"/>
    <w:rsid w:val="00174F38"/>
    <w:rsid w:val="0017508D"/>
    <w:rsid w:val="001750A0"/>
    <w:rsid w:val="001751FE"/>
    <w:rsid w:val="001752AB"/>
    <w:rsid w:val="001752B4"/>
    <w:rsid w:val="001754E0"/>
    <w:rsid w:val="001754F5"/>
    <w:rsid w:val="001758A0"/>
    <w:rsid w:val="001758E8"/>
    <w:rsid w:val="00175AAD"/>
    <w:rsid w:val="00175B43"/>
    <w:rsid w:val="00175BF8"/>
    <w:rsid w:val="00175D8D"/>
    <w:rsid w:val="00175DCC"/>
    <w:rsid w:val="00175E8E"/>
    <w:rsid w:val="00175F32"/>
    <w:rsid w:val="001762F3"/>
    <w:rsid w:val="00176304"/>
    <w:rsid w:val="00176313"/>
    <w:rsid w:val="001764CA"/>
    <w:rsid w:val="00176651"/>
    <w:rsid w:val="001766B1"/>
    <w:rsid w:val="001766D2"/>
    <w:rsid w:val="001768FA"/>
    <w:rsid w:val="001769A8"/>
    <w:rsid w:val="00176A7C"/>
    <w:rsid w:val="00176B11"/>
    <w:rsid w:val="00176D27"/>
    <w:rsid w:val="00176D7C"/>
    <w:rsid w:val="0017705A"/>
    <w:rsid w:val="0017708B"/>
    <w:rsid w:val="00177093"/>
    <w:rsid w:val="00177179"/>
    <w:rsid w:val="0017723A"/>
    <w:rsid w:val="00177426"/>
    <w:rsid w:val="0017748E"/>
    <w:rsid w:val="0017749D"/>
    <w:rsid w:val="001776F0"/>
    <w:rsid w:val="0017781B"/>
    <w:rsid w:val="001778A7"/>
    <w:rsid w:val="0017799D"/>
    <w:rsid w:val="00177A0E"/>
    <w:rsid w:val="00177C42"/>
    <w:rsid w:val="00177CB9"/>
    <w:rsid w:val="00177CD5"/>
    <w:rsid w:val="00177D3A"/>
    <w:rsid w:val="00177E52"/>
    <w:rsid w:val="00177F02"/>
    <w:rsid w:val="00177F18"/>
    <w:rsid w:val="00177F5D"/>
    <w:rsid w:val="00177F8A"/>
    <w:rsid w:val="00180005"/>
    <w:rsid w:val="0018000E"/>
    <w:rsid w:val="00180079"/>
    <w:rsid w:val="00180236"/>
    <w:rsid w:val="00180264"/>
    <w:rsid w:val="00180298"/>
    <w:rsid w:val="0018033A"/>
    <w:rsid w:val="0018042F"/>
    <w:rsid w:val="001806B5"/>
    <w:rsid w:val="001806FD"/>
    <w:rsid w:val="0018097E"/>
    <w:rsid w:val="00180AC1"/>
    <w:rsid w:val="00180B4D"/>
    <w:rsid w:val="00180B64"/>
    <w:rsid w:val="00180B6A"/>
    <w:rsid w:val="00180CB3"/>
    <w:rsid w:val="00180E8D"/>
    <w:rsid w:val="00180EE3"/>
    <w:rsid w:val="00180EF3"/>
    <w:rsid w:val="00180FF8"/>
    <w:rsid w:val="0018125D"/>
    <w:rsid w:val="001813B0"/>
    <w:rsid w:val="001813CC"/>
    <w:rsid w:val="001814A0"/>
    <w:rsid w:val="001814B5"/>
    <w:rsid w:val="001815CA"/>
    <w:rsid w:val="001816C1"/>
    <w:rsid w:val="001818D8"/>
    <w:rsid w:val="00181A71"/>
    <w:rsid w:val="00181A8D"/>
    <w:rsid w:val="00181F07"/>
    <w:rsid w:val="00181F31"/>
    <w:rsid w:val="00181FB6"/>
    <w:rsid w:val="001820CB"/>
    <w:rsid w:val="001821A7"/>
    <w:rsid w:val="00182366"/>
    <w:rsid w:val="00182380"/>
    <w:rsid w:val="0018239D"/>
    <w:rsid w:val="0018240C"/>
    <w:rsid w:val="00182515"/>
    <w:rsid w:val="001826A5"/>
    <w:rsid w:val="0018271F"/>
    <w:rsid w:val="00182728"/>
    <w:rsid w:val="001827CC"/>
    <w:rsid w:val="00182806"/>
    <w:rsid w:val="001829B0"/>
    <w:rsid w:val="00182AB9"/>
    <w:rsid w:val="00182C2E"/>
    <w:rsid w:val="00182C9C"/>
    <w:rsid w:val="00182D98"/>
    <w:rsid w:val="00183096"/>
    <w:rsid w:val="00183104"/>
    <w:rsid w:val="00183179"/>
    <w:rsid w:val="0018321B"/>
    <w:rsid w:val="00183365"/>
    <w:rsid w:val="00183540"/>
    <w:rsid w:val="001835D2"/>
    <w:rsid w:val="00183616"/>
    <w:rsid w:val="00183792"/>
    <w:rsid w:val="0018386C"/>
    <w:rsid w:val="00183A56"/>
    <w:rsid w:val="00183BED"/>
    <w:rsid w:val="00183E94"/>
    <w:rsid w:val="00183F47"/>
    <w:rsid w:val="00184120"/>
    <w:rsid w:val="0018422C"/>
    <w:rsid w:val="0018426D"/>
    <w:rsid w:val="001842D1"/>
    <w:rsid w:val="00184349"/>
    <w:rsid w:val="00184468"/>
    <w:rsid w:val="00184490"/>
    <w:rsid w:val="001844C6"/>
    <w:rsid w:val="00184550"/>
    <w:rsid w:val="00184593"/>
    <w:rsid w:val="001845EF"/>
    <w:rsid w:val="001846A5"/>
    <w:rsid w:val="00184767"/>
    <w:rsid w:val="00184933"/>
    <w:rsid w:val="00184B03"/>
    <w:rsid w:val="00184BE3"/>
    <w:rsid w:val="00184EB6"/>
    <w:rsid w:val="00184F61"/>
    <w:rsid w:val="00184F80"/>
    <w:rsid w:val="00185090"/>
    <w:rsid w:val="00185270"/>
    <w:rsid w:val="001853E3"/>
    <w:rsid w:val="0018552B"/>
    <w:rsid w:val="0018559B"/>
    <w:rsid w:val="0018567C"/>
    <w:rsid w:val="001856ED"/>
    <w:rsid w:val="00185883"/>
    <w:rsid w:val="001858C8"/>
    <w:rsid w:val="00185963"/>
    <w:rsid w:val="00185ACA"/>
    <w:rsid w:val="00185B2F"/>
    <w:rsid w:val="00185BEF"/>
    <w:rsid w:val="00185BF1"/>
    <w:rsid w:val="00185C0F"/>
    <w:rsid w:val="00185CC8"/>
    <w:rsid w:val="00185DEA"/>
    <w:rsid w:val="00185DF5"/>
    <w:rsid w:val="00185F68"/>
    <w:rsid w:val="00186128"/>
    <w:rsid w:val="00186186"/>
    <w:rsid w:val="0018621E"/>
    <w:rsid w:val="0018625D"/>
    <w:rsid w:val="001863C5"/>
    <w:rsid w:val="00186578"/>
    <w:rsid w:val="001868B7"/>
    <w:rsid w:val="001869DD"/>
    <w:rsid w:val="00186A77"/>
    <w:rsid w:val="00186C04"/>
    <w:rsid w:val="00186DFB"/>
    <w:rsid w:val="00186EB8"/>
    <w:rsid w:val="00186EC0"/>
    <w:rsid w:val="00186EDB"/>
    <w:rsid w:val="00186F16"/>
    <w:rsid w:val="00186F17"/>
    <w:rsid w:val="0018716F"/>
    <w:rsid w:val="001871D9"/>
    <w:rsid w:val="00187241"/>
    <w:rsid w:val="0018741D"/>
    <w:rsid w:val="00187481"/>
    <w:rsid w:val="001874D7"/>
    <w:rsid w:val="00187556"/>
    <w:rsid w:val="001875C7"/>
    <w:rsid w:val="00187778"/>
    <w:rsid w:val="001877CE"/>
    <w:rsid w:val="0018783D"/>
    <w:rsid w:val="001879FD"/>
    <w:rsid w:val="00187A9B"/>
    <w:rsid w:val="00187AD9"/>
    <w:rsid w:val="00187B9E"/>
    <w:rsid w:val="00187BF3"/>
    <w:rsid w:val="00187E92"/>
    <w:rsid w:val="00187FA2"/>
    <w:rsid w:val="001900C7"/>
    <w:rsid w:val="001902D3"/>
    <w:rsid w:val="00190358"/>
    <w:rsid w:val="001903DF"/>
    <w:rsid w:val="001903F5"/>
    <w:rsid w:val="0019050C"/>
    <w:rsid w:val="00190580"/>
    <w:rsid w:val="001905C3"/>
    <w:rsid w:val="00190655"/>
    <w:rsid w:val="001906F9"/>
    <w:rsid w:val="00190711"/>
    <w:rsid w:val="0019095B"/>
    <w:rsid w:val="00190968"/>
    <w:rsid w:val="00190A49"/>
    <w:rsid w:val="00190D99"/>
    <w:rsid w:val="00190DC5"/>
    <w:rsid w:val="00190E11"/>
    <w:rsid w:val="00191008"/>
    <w:rsid w:val="0019101E"/>
    <w:rsid w:val="001910A2"/>
    <w:rsid w:val="00191188"/>
    <w:rsid w:val="001911BB"/>
    <w:rsid w:val="00191308"/>
    <w:rsid w:val="0019136D"/>
    <w:rsid w:val="001913DD"/>
    <w:rsid w:val="001915FE"/>
    <w:rsid w:val="0019162A"/>
    <w:rsid w:val="00191659"/>
    <w:rsid w:val="001916AC"/>
    <w:rsid w:val="001916FB"/>
    <w:rsid w:val="00191706"/>
    <w:rsid w:val="00191742"/>
    <w:rsid w:val="0019181F"/>
    <w:rsid w:val="0019182A"/>
    <w:rsid w:val="0019191E"/>
    <w:rsid w:val="00191A7A"/>
    <w:rsid w:val="00191C2B"/>
    <w:rsid w:val="00191C36"/>
    <w:rsid w:val="00191D3A"/>
    <w:rsid w:val="00191D42"/>
    <w:rsid w:val="00191D78"/>
    <w:rsid w:val="00191F4E"/>
    <w:rsid w:val="001920CC"/>
    <w:rsid w:val="00192220"/>
    <w:rsid w:val="0019226C"/>
    <w:rsid w:val="001928D3"/>
    <w:rsid w:val="00192A9A"/>
    <w:rsid w:val="00192A9E"/>
    <w:rsid w:val="00192D15"/>
    <w:rsid w:val="00192DC6"/>
    <w:rsid w:val="00192E2A"/>
    <w:rsid w:val="00192F5C"/>
    <w:rsid w:val="00193031"/>
    <w:rsid w:val="00193101"/>
    <w:rsid w:val="00193108"/>
    <w:rsid w:val="00193525"/>
    <w:rsid w:val="0019360F"/>
    <w:rsid w:val="0019368F"/>
    <w:rsid w:val="001936BF"/>
    <w:rsid w:val="00193741"/>
    <w:rsid w:val="00193A81"/>
    <w:rsid w:val="00193BDE"/>
    <w:rsid w:val="00193BFF"/>
    <w:rsid w:val="00193C20"/>
    <w:rsid w:val="00193C8F"/>
    <w:rsid w:val="00193E06"/>
    <w:rsid w:val="00193E57"/>
    <w:rsid w:val="00193F18"/>
    <w:rsid w:val="00193F47"/>
    <w:rsid w:val="00194013"/>
    <w:rsid w:val="00194089"/>
    <w:rsid w:val="001941E6"/>
    <w:rsid w:val="001942E7"/>
    <w:rsid w:val="00194341"/>
    <w:rsid w:val="001943C7"/>
    <w:rsid w:val="00194417"/>
    <w:rsid w:val="001945C8"/>
    <w:rsid w:val="001946B9"/>
    <w:rsid w:val="00194868"/>
    <w:rsid w:val="00194A76"/>
    <w:rsid w:val="00194AAE"/>
    <w:rsid w:val="00194AE2"/>
    <w:rsid w:val="00194B60"/>
    <w:rsid w:val="00194BBA"/>
    <w:rsid w:val="00194CC0"/>
    <w:rsid w:val="00194DD5"/>
    <w:rsid w:val="00194ED3"/>
    <w:rsid w:val="00195013"/>
    <w:rsid w:val="0019515D"/>
    <w:rsid w:val="0019521F"/>
    <w:rsid w:val="0019523F"/>
    <w:rsid w:val="001953E2"/>
    <w:rsid w:val="0019558C"/>
    <w:rsid w:val="001955D0"/>
    <w:rsid w:val="0019587A"/>
    <w:rsid w:val="001958A0"/>
    <w:rsid w:val="001958D9"/>
    <w:rsid w:val="00195C4F"/>
    <w:rsid w:val="00195C87"/>
    <w:rsid w:val="00195CEA"/>
    <w:rsid w:val="00195D19"/>
    <w:rsid w:val="00195D36"/>
    <w:rsid w:val="00195DC2"/>
    <w:rsid w:val="00195DF5"/>
    <w:rsid w:val="00195E99"/>
    <w:rsid w:val="00195F0C"/>
    <w:rsid w:val="0019601A"/>
    <w:rsid w:val="0019609C"/>
    <w:rsid w:val="0019619B"/>
    <w:rsid w:val="001961C6"/>
    <w:rsid w:val="00196265"/>
    <w:rsid w:val="00196385"/>
    <w:rsid w:val="001964B4"/>
    <w:rsid w:val="001966C9"/>
    <w:rsid w:val="001967E8"/>
    <w:rsid w:val="001968B6"/>
    <w:rsid w:val="00196951"/>
    <w:rsid w:val="0019698D"/>
    <w:rsid w:val="00196A24"/>
    <w:rsid w:val="00196E13"/>
    <w:rsid w:val="001970B8"/>
    <w:rsid w:val="001971AF"/>
    <w:rsid w:val="001971E1"/>
    <w:rsid w:val="00197382"/>
    <w:rsid w:val="001973F7"/>
    <w:rsid w:val="0019749B"/>
    <w:rsid w:val="0019756C"/>
    <w:rsid w:val="0019760B"/>
    <w:rsid w:val="001977AA"/>
    <w:rsid w:val="00197935"/>
    <w:rsid w:val="001979BC"/>
    <w:rsid w:val="001979CE"/>
    <w:rsid w:val="001979F0"/>
    <w:rsid w:val="00197AE9"/>
    <w:rsid w:val="00197BE3"/>
    <w:rsid w:val="00197C69"/>
    <w:rsid w:val="00197CD0"/>
    <w:rsid w:val="00197D54"/>
    <w:rsid w:val="00197DE6"/>
    <w:rsid w:val="00197E9D"/>
    <w:rsid w:val="00197F8C"/>
    <w:rsid w:val="001A000B"/>
    <w:rsid w:val="001A0014"/>
    <w:rsid w:val="001A0220"/>
    <w:rsid w:val="001A03C8"/>
    <w:rsid w:val="001A0445"/>
    <w:rsid w:val="001A06A7"/>
    <w:rsid w:val="001A089B"/>
    <w:rsid w:val="001A08DA"/>
    <w:rsid w:val="001A0A0F"/>
    <w:rsid w:val="001A0BC0"/>
    <w:rsid w:val="001A0CD0"/>
    <w:rsid w:val="001A0CEE"/>
    <w:rsid w:val="001A0DAF"/>
    <w:rsid w:val="001A0F80"/>
    <w:rsid w:val="001A0FC3"/>
    <w:rsid w:val="001A1032"/>
    <w:rsid w:val="001A10D3"/>
    <w:rsid w:val="001A1236"/>
    <w:rsid w:val="001A1269"/>
    <w:rsid w:val="001A12A9"/>
    <w:rsid w:val="001A137A"/>
    <w:rsid w:val="001A1397"/>
    <w:rsid w:val="001A140E"/>
    <w:rsid w:val="001A156F"/>
    <w:rsid w:val="001A1666"/>
    <w:rsid w:val="001A1815"/>
    <w:rsid w:val="001A191A"/>
    <w:rsid w:val="001A1AA5"/>
    <w:rsid w:val="001A1B29"/>
    <w:rsid w:val="001A1B75"/>
    <w:rsid w:val="001A1E8A"/>
    <w:rsid w:val="001A1F49"/>
    <w:rsid w:val="001A1F5D"/>
    <w:rsid w:val="001A2251"/>
    <w:rsid w:val="001A225A"/>
    <w:rsid w:val="001A2450"/>
    <w:rsid w:val="001A24C4"/>
    <w:rsid w:val="001A26B9"/>
    <w:rsid w:val="001A27B9"/>
    <w:rsid w:val="001A2920"/>
    <w:rsid w:val="001A2A19"/>
    <w:rsid w:val="001A2B08"/>
    <w:rsid w:val="001A2BDB"/>
    <w:rsid w:val="001A2CC7"/>
    <w:rsid w:val="001A3352"/>
    <w:rsid w:val="001A355A"/>
    <w:rsid w:val="001A3656"/>
    <w:rsid w:val="001A3677"/>
    <w:rsid w:val="001A3695"/>
    <w:rsid w:val="001A379F"/>
    <w:rsid w:val="001A3880"/>
    <w:rsid w:val="001A3D1A"/>
    <w:rsid w:val="001A3D41"/>
    <w:rsid w:val="001A3E53"/>
    <w:rsid w:val="001A3FD0"/>
    <w:rsid w:val="001A3FF0"/>
    <w:rsid w:val="001A4052"/>
    <w:rsid w:val="001A4060"/>
    <w:rsid w:val="001A4274"/>
    <w:rsid w:val="001A438F"/>
    <w:rsid w:val="001A44AA"/>
    <w:rsid w:val="001A499E"/>
    <w:rsid w:val="001A4A74"/>
    <w:rsid w:val="001A4C8A"/>
    <w:rsid w:val="001A4DCB"/>
    <w:rsid w:val="001A4E8B"/>
    <w:rsid w:val="001A4E94"/>
    <w:rsid w:val="001A4FCE"/>
    <w:rsid w:val="001A521C"/>
    <w:rsid w:val="001A52A5"/>
    <w:rsid w:val="001A52F1"/>
    <w:rsid w:val="001A531C"/>
    <w:rsid w:val="001A5339"/>
    <w:rsid w:val="001A534E"/>
    <w:rsid w:val="001A54C9"/>
    <w:rsid w:val="001A5544"/>
    <w:rsid w:val="001A59BB"/>
    <w:rsid w:val="001A59BC"/>
    <w:rsid w:val="001A5A0F"/>
    <w:rsid w:val="001A5B24"/>
    <w:rsid w:val="001A5B3F"/>
    <w:rsid w:val="001A5C5D"/>
    <w:rsid w:val="001A5C62"/>
    <w:rsid w:val="001A5DD6"/>
    <w:rsid w:val="001A5E12"/>
    <w:rsid w:val="001A5F04"/>
    <w:rsid w:val="001A5F6E"/>
    <w:rsid w:val="001A5FD6"/>
    <w:rsid w:val="001A613E"/>
    <w:rsid w:val="001A6320"/>
    <w:rsid w:val="001A6338"/>
    <w:rsid w:val="001A6342"/>
    <w:rsid w:val="001A63B0"/>
    <w:rsid w:val="001A6417"/>
    <w:rsid w:val="001A6524"/>
    <w:rsid w:val="001A652D"/>
    <w:rsid w:val="001A6621"/>
    <w:rsid w:val="001A66B9"/>
    <w:rsid w:val="001A69D1"/>
    <w:rsid w:val="001A6B09"/>
    <w:rsid w:val="001A6B32"/>
    <w:rsid w:val="001A6C76"/>
    <w:rsid w:val="001A6E10"/>
    <w:rsid w:val="001A6F11"/>
    <w:rsid w:val="001A6FF4"/>
    <w:rsid w:val="001A723E"/>
    <w:rsid w:val="001A725F"/>
    <w:rsid w:val="001A729E"/>
    <w:rsid w:val="001A72E4"/>
    <w:rsid w:val="001A7512"/>
    <w:rsid w:val="001A7540"/>
    <w:rsid w:val="001A7593"/>
    <w:rsid w:val="001A768C"/>
    <w:rsid w:val="001A773D"/>
    <w:rsid w:val="001A78E1"/>
    <w:rsid w:val="001A7969"/>
    <w:rsid w:val="001A79B9"/>
    <w:rsid w:val="001A79CF"/>
    <w:rsid w:val="001A7B7C"/>
    <w:rsid w:val="001A7C07"/>
    <w:rsid w:val="001A7C80"/>
    <w:rsid w:val="001B0026"/>
    <w:rsid w:val="001B017B"/>
    <w:rsid w:val="001B01BF"/>
    <w:rsid w:val="001B04C5"/>
    <w:rsid w:val="001B08FF"/>
    <w:rsid w:val="001B090D"/>
    <w:rsid w:val="001B0935"/>
    <w:rsid w:val="001B0A12"/>
    <w:rsid w:val="001B0A59"/>
    <w:rsid w:val="001B0B94"/>
    <w:rsid w:val="001B0BB7"/>
    <w:rsid w:val="001B0DB3"/>
    <w:rsid w:val="001B0EE9"/>
    <w:rsid w:val="001B1155"/>
    <w:rsid w:val="001B11F8"/>
    <w:rsid w:val="001B121E"/>
    <w:rsid w:val="001B1281"/>
    <w:rsid w:val="001B12A0"/>
    <w:rsid w:val="001B12F4"/>
    <w:rsid w:val="001B13AA"/>
    <w:rsid w:val="001B13FE"/>
    <w:rsid w:val="001B146C"/>
    <w:rsid w:val="001B14B0"/>
    <w:rsid w:val="001B150C"/>
    <w:rsid w:val="001B1693"/>
    <w:rsid w:val="001B1729"/>
    <w:rsid w:val="001B17FF"/>
    <w:rsid w:val="001B1826"/>
    <w:rsid w:val="001B1992"/>
    <w:rsid w:val="001B1A65"/>
    <w:rsid w:val="001B1B2B"/>
    <w:rsid w:val="001B1B95"/>
    <w:rsid w:val="001B1CD9"/>
    <w:rsid w:val="001B1CF1"/>
    <w:rsid w:val="001B1D33"/>
    <w:rsid w:val="001B1D44"/>
    <w:rsid w:val="001B1D53"/>
    <w:rsid w:val="001B1E69"/>
    <w:rsid w:val="001B204A"/>
    <w:rsid w:val="001B20E2"/>
    <w:rsid w:val="001B2279"/>
    <w:rsid w:val="001B2370"/>
    <w:rsid w:val="001B2543"/>
    <w:rsid w:val="001B25BC"/>
    <w:rsid w:val="001B26F9"/>
    <w:rsid w:val="001B2966"/>
    <w:rsid w:val="001B2A27"/>
    <w:rsid w:val="001B2A7F"/>
    <w:rsid w:val="001B2AD7"/>
    <w:rsid w:val="001B2C0C"/>
    <w:rsid w:val="001B2D49"/>
    <w:rsid w:val="001B2DD3"/>
    <w:rsid w:val="001B2ED0"/>
    <w:rsid w:val="001B3004"/>
    <w:rsid w:val="001B30A2"/>
    <w:rsid w:val="001B318F"/>
    <w:rsid w:val="001B32D1"/>
    <w:rsid w:val="001B32DD"/>
    <w:rsid w:val="001B330C"/>
    <w:rsid w:val="001B332D"/>
    <w:rsid w:val="001B33B4"/>
    <w:rsid w:val="001B3452"/>
    <w:rsid w:val="001B34D1"/>
    <w:rsid w:val="001B36C8"/>
    <w:rsid w:val="001B387D"/>
    <w:rsid w:val="001B3DE4"/>
    <w:rsid w:val="001B3E4D"/>
    <w:rsid w:val="001B4006"/>
    <w:rsid w:val="001B4285"/>
    <w:rsid w:val="001B4319"/>
    <w:rsid w:val="001B432B"/>
    <w:rsid w:val="001B438B"/>
    <w:rsid w:val="001B4532"/>
    <w:rsid w:val="001B45A7"/>
    <w:rsid w:val="001B45E5"/>
    <w:rsid w:val="001B4629"/>
    <w:rsid w:val="001B4887"/>
    <w:rsid w:val="001B491E"/>
    <w:rsid w:val="001B49B0"/>
    <w:rsid w:val="001B4C40"/>
    <w:rsid w:val="001B4CB2"/>
    <w:rsid w:val="001B4CDB"/>
    <w:rsid w:val="001B4CF0"/>
    <w:rsid w:val="001B4CFE"/>
    <w:rsid w:val="001B4D04"/>
    <w:rsid w:val="001B4D99"/>
    <w:rsid w:val="001B4ED3"/>
    <w:rsid w:val="001B4F1E"/>
    <w:rsid w:val="001B5147"/>
    <w:rsid w:val="001B5160"/>
    <w:rsid w:val="001B516B"/>
    <w:rsid w:val="001B5476"/>
    <w:rsid w:val="001B57E8"/>
    <w:rsid w:val="001B593F"/>
    <w:rsid w:val="001B5A59"/>
    <w:rsid w:val="001B5BDB"/>
    <w:rsid w:val="001B5EDD"/>
    <w:rsid w:val="001B60CE"/>
    <w:rsid w:val="001B62A5"/>
    <w:rsid w:val="001B6314"/>
    <w:rsid w:val="001B655E"/>
    <w:rsid w:val="001B65AF"/>
    <w:rsid w:val="001B661A"/>
    <w:rsid w:val="001B67DC"/>
    <w:rsid w:val="001B6845"/>
    <w:rsid w:val="001B6A06"/>
    <w:rsid w:val="001B6AEC"/>
    <w:rsid w:val="001B6BFB"/>
    <w:rsid w:val="001B6C42"/>
    <w:rsid w:val="001B6C47"/>
    <w:rsid w:val="001B6D41"/>
    <w:rsid w:val="001B6DD5"/>
    <w:rsid w:val="001B6E7E"/>
    <w:rsid w:val="001B6EF2"/>
    <w:rsid w:val="001B6F2F"/>
    <w:rsid w:val="001B6F48"/>
    <w:rsid w:val="001B7008"/>
    <w:rsid w:val="001B7268"/>
    <w:rsid w:val="001B73FD"/>
    <w:rsid w:val="001B76BC"/>
    <w:rsid w:val="001B77DE"/>
    <w:rsid w:val="001B78F6"/>
    <w:rsid w:val="001B7AB4"/>
    <w:rsid w:val="001B7B1D"/>
    <w:rsid w:val="001B7C04"/>
    <w:rsid w:val="001B7C63"/>
    <w:rsid w:val="001B7C92"/>
    <w:rsid w:val="001B7CAE"/>
    <w:rsid w:val="001B7CEF"/>
    <w:rsid w:val="001B7D49"/>
    <w:rsid w:val="001B7D93"/>
    <w:rsid w:val="001B7E65"/>
    <w:rsid w:val="001B7F97"/>
    <w:rsid w:val="001C001A"/>
    <w:rsid w:val="001C004E"/>
    <w:rsid w:val="001C00C9"/>
    <w:rsid w:val="001C0194"/>
    <w:rsid w:val="001C022F"/>
    <w:rsid w:val="001C0253"/>
    <w:rsid w:val="001C0326"/>
    <w:rsid w:val="001C045F"/>
    <w:rsid w:val="001C047F"/>
    <w:rsid w:val="001C0530"/>
    <w:rsid w:val="001C0562"/>
    <w:rsid w:val="001C05D1"/>
    <w:rsid w:val="001C0758"/>
    <w:rsid w:val="001C0A6E"/>
    <w:rsid w:val="001C0CC8"/>
    <w:rsid w:val="001C0CD9"/>
    <w:rsid w:val="001C0D13"/>
    <w:rsid w:val="001C0E94"/>
    <w:rsid w:val="001C0EE8"/>
    <w:rsid w:val="001C0F89"/>
    <w:rsid w:val="001C0FF3"/>
    <w:rsid w:val="001C126A"/>
    <w:rsid w:val="001C1290"/>
    <w:rsid w:val="001C145F"/>
    <w:rsid w:val="001C158E"/>
    <w:rsid w:val="001C15C0"/>
    <w:rsid w:val="001C1670"/>
    <w:rsid w:val="001C17D5"/>
    <w:rsid w:val="001C1965"/>
    <w:rsid w:val="001C1D2C"/>
    <w:rsid w:val="001C2007"/>
    <w:rsid w:val="001C2103"/>
    <w:rsid w:val="001C2198"/>
    <w:rsid w:val="001C21CA"/>
    <w:rsid w:val="001C21E4"/>
    <w:rsid w:val="001C2230"/>
    <w:rsid w:val="001C22DE"/>
    <w:rsid w:val="001C2489"/>
    <w:rsid w:val="001C2510"/>
    <w:rsid w:val="001C2527"/>
    <w:rsid w:val="001C26D1"/>
    <w:rsid w:val="001C271E"/>
    <w:rsid w:val="001C2731"/>
    <w:rsid w:val="001C2771"/>
    <w:rsid w:val="001C2788"/>
    <w:rsid w:val="001C28A4"/>
    <w:rsid w:val="001C28E0"/>
    <w:rsid w:val="001C29FB"/>
    <w:rsid w:val="001C2B75"/>
    <w:rsid w:val="001C2C71"/>
    <w:rsid w:val="001C2CB7"/>
    <w:rsid w:val="001C2CCA"/>
    <w:rsid w:val="001C2E08"/>
    <w:rsid w:val="001C31C0"/>
    <w:rsid w:val="001C330C"/>
    <w:rsid w:val="001C35C1"/>
    <w:rsid w:val="001C3788"/>
    <w:rsid w:val="001C378A"/>
    <w:rsid w:val="001C379E"/>
    <w:rsid w:val="001C381C"/>
    <w:rsid w:val="001C383B"/>
    <w:rsid w:val="001C3968"/>
    <w:rsid w:val="001C3995"/>
    <w:rsid w:val="001C3BFF"/>
    <w:rsid w:val="001C3DA1"/>
    <w:rsid w:val="001C3DCA"/>
    <w:rsid w:val="001C3E3E"/>
    <w:rsid w:val="001C40E3"/>
    <w:rsid w:val="001C4290"/>
    <w:rsid w:val="001C437D"/>
    <w:rsid w:val="001C43DD"/>
    <w:rsid w:val="001C4476"/>
    <w:rsid w:val="001C4495"/>
    <w:rsid w:val="001C4508"/>
    <w:rsid w:val="001C45D2"/>
    <w:rsid w:val="001C4657"/>
    <w:rsid w:val="001C4724"/>
    <w:rsid w:val="001C473E"/>
    <w:rsid w:val="001C47E1"/>
    <w:rsid w:val="001C49D0"/>
    <w:rsid w:val="001C49F6"/>
    <w:rsid w:val="001C49FC"/>
    <w:rsid w:val="001C4D64"/>
    <w:rsid w:val="001C4EEC"/>
    <w:rsid w:val="001C5162"/>
    <w:rsid w:val="001C5290"/>
    <w:rsid w:val="001C537E"/>
    <w:rsid w:val="001C5412"/>
    <w:rsid w:val="001C546C"/>
    <w:rsid w:val="001C5530"/>
    <w:rsid w:val="001C55F1"/>
    <w:rsid w:val="001C563E"/>
    <w:rsid w:val="001C57C9"/>
    <w:rsid w:val="001C57DF"/>
    <w:rsid w:val="001C589C"/>
    <w:rsid w:val="001C5951"/>
    <w:rsid w:val="001C5A68"/>
    <w:rsid w:val="001C5A99"/>
    <w:rsid w:val="001C5B20"/>
    <w:rsid w:val="001C5B7F"/>
    <w:rsid w:val="001C5BFD"/>
    <w:rsid w:val="001C5C8D"/>
    <w:rsid w:val="001C5DA3"/>
    <w:rsid w:val="001C5E6E"/>
    <w:rsid w:val="001C5F07"/>
    <w:rsid w:val="001C5F16"/>
    <w:rsid w:val="001C5F4B"/>
    <w:rsid w:val="001C5FA8"/>
    <w:rsid w:val="001C60A5"/>
    <w:rsid w:val="001C610E"/>
    <w:rsid w:val="001C61BE"/>
    <w:rsid w:val="001C6207"/>
    <w:rsid w:val="001C6234"/>
    <w:rsid w:val="001C62A1"/>
    <w:rsid w:val="001C62E7"/>
    <w:rsid w:val="001C6338"/>
    <w:rsid w:val="001C6404"/>
    <w:rsid w:val="001C664D"/>
    <w:rsid w:val="001C67A3"/>
    <w:rsid w:val="001C6B14"/>
    <w:rsid w:val="001C6C84"/>
    <w:rsid w:val="001C6CB6"/>
    <w:rsid w:val="001C6DAE"/>
    <w:rsid w:val="001C6E8D"/>
    <w:rsid w:val="001C71DC"/>
    <w:rsid w:val="001C71FB"/>
    <w:rsid w:val="001C72A9"/>
    <w:rsid w:val="001C72FF"/>
    <w:rsid w:val="001C7324"/>
    <w:rsid w:val="001C73A0"/>
    <w:rsid w:val="001C74B8"/>
    <w:rsid w:val="001C7554"/>
    <w:rsid w:val="001C7653"/>
    <w:rsid w:val="001C78A3"/>
    <w:rsid w:val="001C795C"/>
    <w:rsid w:val="001C7C7A"/>
    <w:rsid w:val="001C7DEA"/>
    <w:rsid w:val="001C7E80"/>
    <w:rsid w:val="001C7EC0"/>
    <w:rsid w:val="001D0471"/>
    <w:rsid w:val="001D047E"/>
    <w:rsid w:val="001D064C"/>
    <w:rsid w:val="001D0889"/>
    <w:rsid w:val="001D0AB2"/>
    <w:rsid w:val="001D0E95"/>
    <w:rsid w:val="001D0EA5"/>
    <w:rsid w:val="001D1020"/>
    <w:rsid w:val="001D1073"/>
    <w:rsid w:val="001D10D6"/>
    <w:rsid w:val="001D10E7"/>
    <w:rsid w:val="001D1152"/>
    <w:rsid w:val="001D11DB"/>
    <w:rsid w:val="001D11E7"/>
    <w:rsid w:val="001D134B"/>
    <w:rsid w:val="001D14B3"/>
    <w:rsid w:val="001D15F7"/>
    <w:rsid w:val="001D170C"/>
    <w:rsid w:val="001D17E0"/>
    <w:rsid w:val="001D1808"/>
    <w:rsid w:val="001D1839"/>
    <w:rsid w:val="001D1A66"/>
    <w:rsid w:val="001D1F3A"/>
    <w:rsid w:val="001D2022"/>
    <w:rsid w:val="001D204D"/>
    <w:rsid w:val="001D207F"/>
    <w:rsid w:val="001D209A"/>
    <w:rsid w:val="001D20A0"/>
    <w:rsid w:val="001D223D"/>
    <w:rsid w:val="001D22E3"/>
    <w:rsid w:val="001D24F6"/>
    <w:rsid w:val="001D2665"/>
    <w:rsid w:val="001D27FB"/>
    <w:rsid w:val="001D2935"/>
    <w:rsid w:val="001D29E4"/>
    <w:rsid w:val="001D2C4A"/>
    <w:rsid w:val="001D2D53"/>
    <w:rsid w:val="001D2D78"/>
    <w:rsid w:val="001D2FA8"/>
    <w:rsid w:val="001D3093"/>
    <w:rsid w:val="001D30D0"/>
    <w:rsid w:val="001D3195"/>
    <w:rsid w:val="001D32D9"/>
    <w:rsid w:val="001D32F4"/>
    <w:rsid w:val="001D3368"/>
    <w:rsid w:val="001D33E2"/>
    <w:rsid w:val="001D34EA"/>
    <w:rsid w:val="001D3502"/>
    <w:rsid w:val="001D374F"/>
    <w:rsid w:val="001D37A6"/>
    <w:rsid w:val="001D38B1"/>
    <w:rsid w:val="001D394B"/>
    <w:rsid w:val="001D39D2"/>
    <w:rsid w:val="001D39F8"/>
    <w:rsid w:val="001D3ADB"/>
    <w:rsid w:val="001D3B02"/>
    <w:rsid w:val="001D3D3C"/>
    <w:rsid w:val="001D4032"/>
    <w:rsid w:val="001D415F"/>
    <w:rsid w:val="001D41F6"/>
    <w:rsid w:val="001D41FF"/>
    <w:rsid w:val="001D42F9"/>
    <w:rsid w:val="001D4430"/>
    <w:rsid w:val="001D452C"/>
    <w:rsid w:val="001D4553"/>
    <w:rsid w:val="001D458F"/>
    <w:rsid w:val="001D467C"/>
    <w:rsid w:val="001D46AE"/>
    <w:rsid w:val="001D46B9"/>
    <w:rsid w:val="001D46F5"/>
    <w:rsid w:val="001D4758"/>
    <w:rsid w:val="001D477D"/>
    <w:rsid w:val="001D47F4"/>
    <w:rsid w:val="001D491C"/>
    <w:rsid w:val="001D4D7F"/>
    <w:rsid w:val="001D4DD9"/>
    <w:rsid w:val="001D4DEE"/>
    <w:rsid w:val="001D4F66"/>
    <w:rsid w:val="001D5115"/>
    <w:rsid w:val="001D5116"/>
    <w:rsid w:val="001D51A7"/>
    <w:rsid w:val="001D5456"/>
    <w:rsid w:val="001D553E"/>
    <w:rsid w:val="001D55F5"/>
    <w:rsid w:val="001D56FB"/>
    <w:rsid w:val="001D574C"/>
    <w:rsid w:val="001D59B9"/>
    <w:rsid w:val="001D59BC"/>
    <w:rsid w:val="001D59D0"/>
    <w:rsid w:val="001D5A1F"/>
    <w:rsid w:val="001D5A25"/>
    <w:rsid w:val="001D5AC5"/>
    <w:rsid w:val="001D5B30"/>
    <w:rsid w:val="001D5C58"/>
    <w:rsid w:val="001D5D08"/>
    <w:rsid w:val="001D5D1A"/>
    <w:rsid w:val="001D5E3D"/>
    <w:rsid w:val="001D5EC4"/>
    <w:rsid w:val="001D5FC7"/>
    <w:rsid w:val="001D6139"/>
    <w:rsid w:val="001D6167"/>
    <w:rsid w:val="001D6221"/>
    <w:rsid w:val="001D623A"/>
    <w:rsid w:val="001D629E"/>
    <w:rsid w:val="001D62BF"/>
    <w:rsid w:val="001D63D0"/>
    <w:rsid w:val="001D643F"/>
    <w:rsid w:val="001D6481"/>
    <w:rsid w:val="001D651F"/>
    <w:rsid w:val="001D6584"/>
    <w:rsid w:val="001D6714"/>
    <w:rsid w:val="001D689E"/>
    <w:rsid w:val="001D68D7"/>
    <w:rsid w:val="001D69DD"/>
    <w:rsid w:val="001D6B40"/>
    <w:rsid w:val="001D6C1C"/>
    <w:rsid w:val="001D70A0"/>
    <w:rsid w:val="001D70F8"/>
    <w:rsid w:val="001D7282"/>
    <w:rsid w:val="001D74A8"/>
    <w:rsid w:val="001D7519"/>
    <w:rsid w:val="001D763F"/>
    <w:rsid w:val="001D76AB"/>
    <w:rsid w:val="001D76C4"/>
    <w:rsid w:val="001D770A"/>
    <w:rsid w:val="001D78AF"/>
    <w:rsid w:val="001D78C3"/>
    <w:rsid w:val="001D7BB7"/>
    <w:rsid w:val="001D7BF2"/>
    <w:rsid w:val="001D7F1E"/>
    <w:rsid w:val="001E01C6"/>
    <w:rsid w:val="001E0387"/>
    <w:rsid w:val="001E0412"/>
    <w:rsid w:val="001E0464"/>
    <w:rsid w:val="001E04B6"/>
    <w:rsid w:val="001E04BC"/>
    <w:rsid w:val="001E04F9"/>
    <w:rsid w:val="001E0637"/>
    <w:rsid w:val="001E0766"/>
    <w:rsid w:val="001E0826"/>
    <w:rsid w:val="001E086A"/>
    <w:rsid w:val="001E08CC"/>
    <w:rsid w:val="001E093C"/>
    <w:rsid w:val="001E09CF"/>
    <w:rsid w:val="001E0C1E"/>
    <w:rsid w:val="001E0D78"/>
    <w:rsid w:val="001E0F13"/>
    <w:rsid w:val="001E10C5"/>
    <w:rsid w:val="001E1134"/>
    <w:rsid w:val="001E12E3"/>
    <w:rsid w:val="001E1431"/>
    <w:rsid w:val="001E14F3"/>
    <w:rsid w:val="001E15B9"/>
    <w:rsid w:val="001E1607"/>
    <w:rsid w:val="001E16A4"/>
    <w:rsid w:val="001E174B"/>
    <w:rsid w:val="001E1BC0"/>
    <w:rsid w:val="001E1BF2"/>
    <w:rsid w:val="001E1C6F"/>
    <w:rsid w:val="001E1D0E"/>
    <w:rsid w:val="001E1DB7"/>
    <w:rsid w:val="001E1E00"/>
    <w:rsid w:val="001E1EE1"/>
    <w:rsid w:val="001E1FC3"/>
    <w:rsid w:val="001E1FE1"/>
    <w:rsid w:val="001E2167"/>
    <w:rsid w:val="001E2192"/>
    <w:rsid w:val="001E22E4"/>
    <w:rsid w:val="001E232F"/>
    <w:rsid w:val="001E2412"/>
    <w:rsid w:val="001E2494"/>
    <w:rsid w:val="001E25D8"/>
    <w:rsid w:val="001E261C"/>
    <w:rsid w:val="001E27AE"/>
    <w:rsid w:val="001E28B4"/>
    <w:rsid w:val="001E28C9"/>
    <w:rsid w:val="001E2964"/>
    <w:rsid w:val="001E29DF"/>
    <w:rsid w:val="001E2A66"/>
    <w:rsid w:val="001E2A7A"/>
    <w:rsid w:val="001E2C07"/>
    <w:rsid w:val="001E2CF0"/>
    <w:rsid w:val="001E2D18"/>
    <w:rsid w:val="001E2D23"/>
    <w:rsid w:val="001E2D60"/>
    <w:rsid w:val="001E2D93"/>
    <w:rsid w:val="001E2E9A"/>
    <w:rsid w:val="001E2ECA"/>
    <w:rsid w:val="001E2FC5"/>
    <w:rsid w:val="001E3130"/>
    <w:rsid w:val="001E31D7"/>
    <w:rsid w:val="001E3472"/>
    <w:rsid w:val="001E3601"/>
    <w:rsid w:val="001E3629"/>
    <w:rsid w:val="001E36F3"/>
    <w:rsid w:val="001E37CB"/>
    <w:rsid w:val="001E3934"/>
    <w:rsid w:val="001E3BB5"/>
    <w:rsid w:val="001E3DBD"/>
    <w:rsid w:val="001E3E6C"/>
    <w:rsid w:val="001E3E93"/>
    <w:rsid w:val="001E3E94"/>
    <w:rsid w:val="001E4041"/>
    <w:rsid w:val="001E414D"/>
    <w:rsid w:val="001E4256"/>
    <w:rsid w:val="001E43CC"/>
    <w:rsid w:val="001E43FC"/>
    <w:rsid w:val="001E463C"/>
    <w:rsid w:val="001E4772"/>
    <w:rsid w:val="001E4785"/>
    <w:rsid w:val="001E48EA"/>
    <w:rsid w:val="001E4A71"/>
    <w:rsid w:val="001E4AC6"/>
    <w:rsid w:val="001E4BD6"/>
    <w:rsid w:val="001E4CDB"/>
    <w:rsid w:val="001E4D80"/>
    <w:rsid w:val="001E4E77"/>
    <w:rsid w:val="001E5014"/>
    <w:rsid w:val="001E511E"/>
    <w:rsid w:val="001E51A2"/>
    <w:rsid w:val="001E5287"/>
    <w:rsid w:val="001E53A3"/>
    <w:rsid w:val="001E53CF"/>
    <w:rsid w:val="001E544E"/>
    <w:rsid w:val="001E57CA"/>
    <w:rsid w:val="001E5838"/>
    <w:rsid w:val="001E59A1"/>
    <w:rsid w:val="001E5AE0"/>
    <w:rsid w:val="001E5B38"/>
    <w:rsid w:val="001E5B4F"/>
    <w:rsid w:val="001E5CD5"/>
    <w:rsid w:val="001E5D37"/>
    <w:rsid w:val="001E5EBC"/>
    <w:rsid w:val="001E5F40"/>
    <w:rsid w:val="001E5F5C"/>
    <w:rsid w:val="001E60A8"/>
    <w:rsid w:val="001E60C2"/>
    <w:rsid w:val="001E628F"/>
    <w:rsid w:val="001E63ED"/>
    <w:rsid w:val="001E6417"/>
    <w:rsid w:val="001E6421"/>
    <w:rsid w:val="001E6640"/>
    <w:rsid w:val="001E6674"/>
    <w:rsid w:val="001E6714"/>
    <w:rsid w:val="001E67AB"/>
    <w:rsid w:val="001E67C2"/>
    <w:rsid w:val="001E67E4"/>
    <w:rsid w:val="001E67F5"/>
    <w:rsid w:val="001E6BD6"/>
    <w:rsid w:val="001E6CA6"/>
    <w:rsid w:val="001E6D11"/>
    <w:rsid w:val="001E6DE0"/>
    <w:rsid w:val="001E6DE7"/>
    <w:rsid w:val="001E6E6B"/>
    <w:rsid w:val="001E6F78"/>
    <w:rsid w:val="001E6F99"/>
    <w:rsid w:val="001E70D8"/>
    <w:rsid w:val="001E70EA"/>
    <w:rsid w:val="001E7139"/>
    <w:rsid w:val="001E7165"/>
    <w:rsid w:val="001E729B"/>
    <w:rsid w:val="001E7330"/>
    <w:rsid w:val="001E74B1"/>
    <w:rsid w:val="001E771B"/>
    <w:rsid w:val="001E77F8"/>
    <w:rsid w:val="001E7891"/>
    <w:rsid w:val="001E78CB"/>
    <w:rsid w:val="001E7B04"/>
    <w:rsid w:val="001E7B89"/>
    <w:rsid w:val="001E7C39"/>
    <w:rsid w:val="001E7CF6"/>
    <w:rsid w:val="001E7D92"/>
    <w:rsid w:val="001E7E12"/>
    <w:rsid w:val="001E7EBF"/>
    <w:rsid w:val="001E7F7D"/>
    <w:rsid w:val="001E7FE0"/>
    <w:rsid w:val="001F0008"/>
    <w:rsid w:val="001F024A"/>
    <w:rsid w:val="001F02AA"/>
    <w:rsid w:val="001F034E"/>
    <w:rsid w:val="001F0579"/>
    <w:rsid w:val="001F061F"/>
    <w:rsid w:val="001F0668"/>
    <w:rsid w:val="001F069F"/>
    <w:rsid w:val="001F0748"/>
    <w:rsid w:val="001F0758"/>
    <w:rsid w:val="001F08D7"/>
    <w:rsid w:val="001F0A72"/>
    <w:rsid w:val="001F0CC6"/>
    <w:rsid w:val="001F0DD2"/>
    <w:rsid w:val="001F0F10"/>
    <w:rsid w:val="001F0FF9"/>
    <w:rsid w:val="001F10DE"/>
    <w:rsid w:val="001F134C"/>
    <w:rsid w:val="001F137B"/>
    <w:rsid w:val="001F145A"/>
    <w:rsid w:val="001F1510"/>
    <w:rsid w:val="001F161D"/>
    <w:rsid w:val="001F17B8"/>
    <w:rsid w:val="001F18B6"/>
    <w:rsid w:val="001F18BE"/>
    <w:rsid w:val="001F1A1D"/>
    <w:rsid w:val="001F1A38"/>
    <w:rsid w:val="001F1C66"/>
    <w:rsid w:val="001F1CF9"/>
    <w:rsid w:val="001F1DDF"/>
    <w:rsid w:val="001F1EC5"/>
    <w:rsid w:val="001F2004"/>
    <w:rsid w:val="001F2252"/>
    <w:rsid w:val="001F228E"/>
    <w:rsid w:val="001F2299"/>
    <w:rsid w:val="001F23C5"/>
    <w:rsid w:val="001F24D4"/>
    <w:rsid w:val="001F2628"/>
    <w:rsid w:val="001F2780"/>
    <w:rsid w:val="001F28D7"/>
    <w:rsid w:val="001F2AEA"/>
    <w:rsid w:val="001F2C32"/>
    <w:rsid w:val="001F2DA6"/>
    <w:rsid w:val="001F2E8B"/>
    <w:rsid w:val="001F302E"/>
    <w:rsid w:val="001F31CA"/>
    <w:rsid w:val="001F32C7"/>
    <w:rsid w:val="001F34DF"/>
    <w:rsid w:val="001F3545"/>
    <w:rsid w:val="001F355B"/>
    <w:rsid w:val="001F35A0"/>
    <w:rsid w:val="001F375B"/>
    <w:rsid w:val="001F37FC"/>
    <w:rsid w:val="001F38C9"/>
    <w:rsid w:val="001F3A1A"/>
    <w:rsid w:val="001F3B36"/>
    <w:rsid w:val="001F3D3D"/>
    <w:rsid w:val="001F3E24"/>
    <w:rsid w:val="001F4022"/>
    <w:rsid w:val="001F4155"/>
    <w:rsid w:val="001F423D"/>
    <w:rsid w:val="001F44D3"/>
    <w:rsid w:val="001F44EF"/>
    <w:rsid w:val="001F4610"/>
    <w:rsid w:val="001F473E"/>
    <w:rsid w:val="001F4742"/>
    <w:rsid w:val="001F4765"/>
    <w:rsid w:val="001F4BC3"/>
    <w:rsid w:val="001F4C0D"/>
    <w:rsid w:val="001F4DC9"/>
    <w:rsid w:val="001F4DEE"/>
    <w:rsid w:val="001F4ECD"/>
    <w:rsid w:val="001F4EF4"/>
    <w:rsid w:val="001F4F63"/>
    <w:rsid w:val="001F4F78"/>
    <w:rsid w:val="001F4FE2"/>
    <w:rsid w:val="001F5040"/>
    <w:rsid w:val="001F5340"/>
    <w:rsid w:val="001F5473"/>
    <w:rsid w:val="001F556F"/>
    <w:rsid w:val="001F584F"/>
    <w:rsid w:val="001F5872"/>
    <w:rsid w:val="001F5922"/>
    <w:rsid w:val="001F5945"/>
    <w:rsid w:val="001F595E"/>
    <w:rsid w:val="001F5BF9"/>
    <w:rsid w:val="001F5C1D"/>
    <w:rsid w:val="001F5D52"/>
    <w:rsid w:val="001F5DED"/>
    <w:rsid w:val="001F618A"/>
    <w:rsid w:val="001F61BB"/>
    <w:rsid w:val="001F61E8"/>
    <w:rsid w:val="001F62E9"/>
    <w:rsid w:val="001F6361"/>
    <w:rsid w:val="001F6460"/>
    <w:rsid w:val="001F6657"/>
    <w:rsid w:val="001F6664"/>
    <w:rsid w:val="001F6826"/>
    <w:rsid w:val="001F68D7"/>
    <w:rsid w:val="001F6A54"/>
    <w:rsid w:val="001F6A8D"/>
    <w:rsid w:val="001F6AFC"/>
    <w:rsid w:val="001F6E03"/>
    <w:rsid w:val="001F6E77"/>
    <w:rsid w:val="001F73A9"/>
    <w:rsid w:val="001F7476"/>
    <w:rsid w:val="001F7585"/>
    <w:rsid w:val="001F758F"/>
    <w:rsid w:val="001F75AB"/>
    <w:rsid w:val="001F75D2"/>
    <w:rsid w:val="001F75DA"/>
    <w:rsid w:val="001F7601"/>
    <w:rsid w:val="001F792E"/>
    <w:rsid w:val="001F797E"/>
    <w:rsid w:val="001F79DC"/>
    <w:rsid w:val="001F79FD"/>
    <w:rsid w:val="001F7A41"/>
    <w:rsid w:val="001F7A72"/>
    <w:rsid w:val="001F7B46"/>
    <w:rsid w:val="001F7BC3"/>
    <w:rsid w:val="001F7C8D"/>
    <w:rsid w:val="001F7D73"/>
    <w:rsid w:val="001F7E2F"/>
    <w:rsid w:val="001F7E5A"/>
    <w:rsid w:val="001F7FE9"/>
    <w:rsid w:val="00200054"/>
    <w:rsid w:val="0020016C"/>
    <w:rsid w:val="002001CA"/>
    <w:rsid w:val="00200363"/>
    <w:rsid w:val="002003B9"/>
    <w:rsid w:val="00200759"/>
    <w:rsid w:val="002007D3"/>
    <w:rsid w:val="002008E9"/>
    <w:rsid w:val="002009D7"/>
    <w:rsid w:val="00200A03"/>
    <w:rsid w:val="00200BC1"/>
    <w:rsid w:val="00200D2F"/>
    <w:rsid w:val="00200EB9"/>
    <w:rsid w:val="00200EDD"/>
    <w:rsid w:val="002010B0"/>
    <w:rsid w:val="00201142"/>
    <w:rsid w:val="002013B8"/>
    <w:rsid w:val="0020146D"/>
    <w:rsid w:val="00201743"/>
    <w:rsid w:val="00201996"/>
    <w:rsid w:val="0020199A"/>
    <w:rsid w:val="0020199E"/>
    <w:rsid w:val="00201A07"/>
    <w:rsid w:val="00201A75"/>
    <w:rsid w:val="00201B0F"/>
    <w:rsid w:val="00201B7C"/>
    <w:rsid w:val="00201BCF"/>
    <w:rsid w:val="00201CB0"/>
    <w:rsid w:val="00201CDB"/>
    <w:rsid w:val="00201DD1"/>
    <w:rsid w:val="00201E05"/>
    <w:rsid w:val="00201E30"/>
    <w:rsid w:val="00201E32"/>
    <w:rsid w:val="00201FF8"/>
    <w:rsid w:val="00202277"/>
    <w:rsid w:val="0020227D"/>
    <w:rsid w:val="0020236C"/>
    <w:rsid w:val="002025AC"/>
    <w:rsid w:val="002025ED"/>
    <w:rsid w:val="0020269C"/>
    <w:rsid w:val="0020272B"/>
    <w:rsid w:val="002027BF"/>
    <w:rsid w:val="00202977"/>
    <w:rsid w:val="00202A5B"/>
    <w:rsid w:val="00202B05"/>
    <w:rsid w:val="00202D57"/>
    <w:rsid w:val="00202DC7"/>
    <w:rsid w:val="00202E81"/>
    <w:rsid w:val="00202EEF"/>
    <w:rsid w:val="00202F7A"/>
    <w:rsid w:val="0020303D"/>
    <w:rsid w:val="00203101"/>
    <w:rsid w:val="00203164"/>
    <w:rsid w:val="002031C9"/>
    <w:rsid w:val="0020324E"/>
    <w:rsid w:val="002032BB"/>
    <w:rsid w:val="0020336B"/>
    <w:rsid w:val="0020352B"/>
    <w:rsid w:val="0020374E"/>
    <w:rsid w:val="00203917"/>
    <w:rsid w:val="0020398B"/>
    <w:rsid w:val="0020398E"/>
    <w:rsid w:val="00203B19"/>
    <w:rsid w:val="00203D4F"/>
    <w:rsid w:val="00203DEA"/>
    <w:rsid w:val="00203FCB"/>
    <w:rsid w:val="00203FF4"/>
    <w:rsid w:val="002041E8"/>
    <w:rsid w:val="00204209"/>
    <w:rsid w:val="00204257"/>
    <w:rsid w:val="002042D5"/>
    <w:rsid w:val="0020434C"/>
    <w:rsid w:val="0020459B"/>
    <w:rsid w:val="00204728"/>
    <w:rsid w:val="00204790"/>
    <w:rsid w:val="002047CD"/>
    <w:rsid w:val="002047F1"/>
    <w:rsid w:val="002047FF"/>
    <w:rsid w:val="00204835"/>
    <w:rsid w:val="002048EC"/>
    <w:rsid w:val="0020496E"/>
    <w:rsid w:val="00204A6A"/>
    <w:rsid w:val="00204B24"/>
    <w:rsid w:val="00204B4F"/>
    <w:rsid w:val="00204B9C"/>
    <w:rsid w:val="00204C35"/>
    <w:rsid w:val="00204C72"/>
    <w:rsid w:val="00204E02"/>
    <w:rsid w:val="00204E23"/>
    <w:rsid w:val="00204E31"/>
    <w:rsid w:val="00204F07"/>
    <w:rsid w:val="00204FC9"/>
    <w:rsid w:val="0020502D"/>
    <w:rsid w:val="002052A4"/>
    <w:rsid w:val="0020535D"/>
    <w:rsid w:val="00205527"/>
    <w:rsid w:val="0020554D"/>
    <w:rsid w:val="00205784"/>
    <w:rsid w:val="00205B11"/>
    <w:rsid w:val="00205B44"/>
    <w:rsid w:val="00205BD8"/>
    <w:rsid w:val="00205F73"/>
    <w:rsid w:val="002060C2"/>
    <w:rsid w:val="0020628E"/>
    <w:rsid w:val="002062AB"/>
    <w:rsid w:val="0020635C"/>
    <w:rsid w:val="002063DA"/>
    <w:rsid w:val="002064AA"/>
    <w:rsid w:val="0020673D"/>
    <w:rsid w:val="0020677B"/>
    <w:rsid w:val="002067B9"/>
    <w:rsid w:val="002069A0"/>
    <w:rsid w:val="002069B7"/>
    <w:rsid w:val="002069BB"/>
    <w:rsid w:val="002069D0"/>
    <w:rsid w:val="00206B36"/>
    <w:rsid w:val="00206B5C"/>
    <w:rsid w:val="00206BF2"/>
    <w:rsid w:val="00206C29"/>
    <w:rsid w:val="00206C7C"/>
    <w:rsid w:val="00206D77"/>
    <w:rsid w:val="00206E76"/>
    <w:rsid w:val="00206E8D"/>
    <w:rsid w:val="00206EF2"/>
    <w:rsid w:val="00206FDA"/>
    <w:rsid w:val="00207006"/>
    <w:rsid w:val="0020702C"/>
    <w:rsid w:val="00207081"/>
    <w:rsid w:val="002070BC"/>
    <w:rsid w:val="002071C2"/>
    <w:rsid w:val="002071F8"/>
    <w:rsid w:val="002072CD"/>
    <w:rsid w:val="00207596"/>
    <w:rsid w:val="002075EE"/>
    <w:rsid w:val="002076A7"/>
    <w:rsid w:val="002077D4"/>
    <w:rsid w:val="00207838"/>
    <w:rsid w:val="00207E35"/>
    <w:rsid w:val="00207E74"/>
    <w:rsid w:val="00207FAE"/>
    <w:rsid w:val="002100DB"/>
    <w:rsid w:val="00210137"/>
    <w:rsid w:val="002101A1"/>
    <w:rsid w:val="002101DF"/>
    <w:rsid w:val="00210242"/>
    <w:rsid w:val="002102CA"/>
    <w:rsid w:val="00210339"/>
    <w:rsid w:val="002103B7"/>
    <w:rsid w:val="00210403"/>
    <w:rsid w:val="00210470"/>
    <w:rsid w:val="002104FB"/>
    <w:rsid w:val="00210502"/>
    <w:rsid w:val="00210677"/>
    <w:rsid w:val="002107A2"/>
    <w:rsid w:val="002108EB"/>
    <w:rsid w:val="002109B3"/>
    <w:rsid w:val="002109C0"/>
    <w:rsid w:val="002109F5"/>
    <w:rsid w:val="00210B5C"/>
    <w:rsid w:val="00210C96"/>
    <w:rsid w:val="00210D2E"/>
    <w:rsid w:val="00210D80"/>
    <w:rsid w:val="00210E21"/>
    <w:rsid w:val="00210E2A"/>
    <w:rsid w:val="00210E4A"/>
    <w:rsid w:val="00210F51"/>
    <w:rsid w:val="00210FC7"/>
    <w:rsid w:val="00211075"/>
    <w:rsid w:val="002110AA"/>
    <w:rsid w:val="002110D6"/>
    <w:rsid w:val="0021114F"/>
    <w:rsid w:val="0021136E"/>
    <w:rsid w:val="002113F1"/>
    <w:rsid w:val="002113FE"/>
    <w:rsid w:val="0021157C"/>
    <w:rsid w:val="002116F5"/>
    <w:rsid w:val="00211747"/>
    <w:rsid w:val="002117DD"/>
    <w:rsid w:val="0021188C"/>
    <w:rsid w:val="002118D8"/>
    <w:rsid w:val="002119C5"/>
    <w:rsid w:val="00211A6A"/>
    <w:rsid w:val="00211AC7"/>
    <w:rsid w:val="00211AC8"/>
    <w:rsid w:val="00211BD8"/>
    <w:rsid w:val="00211C69"/>
    <w:rsid w:val="00211D03"/>
    <w:rsid w:val="00211E9E"/>
    <w:rsid w:val="00211EEF"/>
    <w:rsid w:val="002120E7"/>
    <w:rsid w:val="00212101"/>
    <w:rsid w:val="002121E2"/>
    <w:rsid w:val="0021254E"/>
    <w:rsid w:val="00212674"/>
    <w:rsid w:val="00212792"/>
    <w:rsid w:val="00212822"/>
    <w:rsid w:val="00212C25"/>
    <w:rsid w:val="00212DDA"/>
    <w:rsid w:val="00212DDB"/>
    <w:rsid w:val="0021309E"/>
    <w:rsid w:val="00213177"/>
    <w:rsid w:val="002131A2"/>
    <w:rsid w:val="00213253"/>
    <w:rsid w:val="0021325C"/>
    <w:rsid w:val="0021331B"/>
    <w:rsid w:val="002133F6"/>
    <w:rsid w:val="00213534"/>
    <w:rsid w:val="0021353E"/>
    <w:rsid w:val="00213759"/>
    <w:rsid w:val="002137C2"/>
    <w:rsid w:val="00213867"/>
    <w:rsid w:val="002138CB"/>
    <w:rsid w:val="0021391C"/>
    <w:rsid w:val="00213AC8"/>
    <w:rsid w:val="00213B2D"/>
    <w:rsid w:val="00213B4B"/>
    <w:rsid w:val="00213C25"/>
    <w:rsid w:val="00213C51"/>
    <w:rsid w:val="00213D76"/>
    <w:rsid w:val="00214096"/>
    <w:rsid w:val="002140B6"/>
    <w:rsid w:val="00214138"/>
    <w:rsid w:val="002146AD"/>
    <w:rsid w:val="002146FB"/>
    <w:rsid w:val="00214974"/>
    <w:rsid w:val="00214A65"/>
    <w:rsid w:val="00214B49"/>
    <w:rsid w:val="00214B83"/>
    <w:rsid w:val="00214E02"/>
    <w:rsid w:val="00214EA2"/>
    <w:rsid w:val="00214F5D"/>
    <w:rsid w:val="00214FB8"/>
    <w:rsid w:val="00215229"/>
    <w:rsid w:val="00215279"/>
    <w:rsid w:val="002152A5"/>
    <w:rsid w:val="0021536D"/>
    <w:rsid w:val="00215742"/>
    <w:rsid w:val="002157B3"/>
    <w:rsid w:val="002157D2"/>
    <w:rsid w:val="00215A33"/>
    <w:rsid w:val="00215A4A"/>
    <w:rsid w:val="00215E28"/>
    <w:rsid w:val="00215E95"/>
    <w:rsid w:val="00215ED7"/>
    <w:rsid w:val="00215ED8"/>
    <w:rsid w:val="00215F43"/>
    <w:rsid w:val="0021623B"/>
    <w:rsid w:val="002162B8"/>
    <w:rsid w:val="002163DF"/>
    <w:rsid w:val="002164A1"/>
    <w:rsid w:val="002164EE"/>
    <w:rsid w:val="002165D3"/>
    <w:rsid w:val="002165E9"/>
    <w:rsid w:val="00216645"/>
    <w:rsid w:val="00216647"/>
    <w:rsid w:val="002166DD"/>
    <w:rsid w:val="0021670D"/>
    <w:rsid w:val="002167E2"/>
    <w:rsid w:val="00216940"/>
    <w:rsid w:val="00216A26"/>
    <w:rsid w:val="00216AD6"/>
    <w:rsid w:val="00216E57"/>
    <w:rsid w:val="00216F32"/>
    <w:rsid w:val="0021705E"/>
    <w:rsid w:val="00217355"/>
    <w:rsid w:val="002173A3"/>
    <w:rsid w:val="00217401"/>
    <w:rsid w:val="002174E7"/>
    <w:rsid w:val="00217582"/>
    <w:rsid w:val="002176E7"/>
    <w:rsid w:val="00217716"/>
    <w:rsid w:val="00217728"/>
    <w:rsid w:val="00217836"/>
    <w:rsid w:val="002178CA"/>
    <w:rsid w:val="002179C8"/>
    <w:rsid w:val="00217A98"/>
    <w:rsid w:val="00217C37"/>
    <w:rsid w:val="00217DBC"/>
    <w:rsid w:val="002200D0"/>
    <w:rsid w:val="002201AD"/>
    <w:rsid w:val="00220490"/>
    <w:rsid w:val="00220494"/>
    <w:rsid w:val="002204F3"/>
    <w:rsid w:val="002205F9"/>
    <w:rsid w:val="00220626"/>
    <w:rsid w:val="0022065B"/>
    <w:rsid w:val="0022066C"/>
    <w:rsid w:val="002206CD"/>
    <w:rsid w:val="002206F7"/>
    <w:rsid w:val="00220743"/>
    <w:rsid w:val="002207B5"/>
    <w:rsid w:val="00220AD4"/>
    <w:rsid w:val="00220B36"/>
    <w:rsid w:val="00220BC1"/>
    <w:rsid w:val="00220C6D"/>
    <w:rsid w:val="00220E52"/>
    <w:rsid w:val="00220F8E"/>
    <w:rsid w:val="00220FDA"/>
    <w:rsid w:val="00221061"/>
    <w:rsid w:val="002211C6"/>
    <w:rsid w:val="00221319"/>
    <w:rsid w:val="00221482"/>
    <w:rsid w:val="00221770"/>
    <w:rsid w:val="0022189D"/>
    <w:rsid w:val="00221A51"/>
    <w:rsid w:val="00221B74"/>
    <w:rsid w:val="00221D2C"/>
    <w:rsid w:val="00221E74"/>
    <w:rsid w:val="0022206A"/>
    <w:rsid w:val="00222747"/>
    <w:rsid w:val="00222825"/>
    <w:rsid w:val="00222A42"/>
    <w:rsid w:val="00222CC4"/>
    <w:rsid w:val="00222E02"/>
    <w:rsid w:val="00222E4C"/>
    <w:rsid w:val="00222E51"/>
    <w:rsid w:val="00222EB0"/>
    <w:rsid w:val="00222F2D"/>
    <w:rsid w:val="0022327F"/>
    <w:rsid w:val="0022331D"/>
    <w:rsid w:val="0022339A"/>
    <w:rsid w:val="002234D6"/>
    <w:rsid w:val="0022358E"/>
    <w:rsid w:val="00223678"/>
    <w:rsid w:val="0022368D"/>
    <w:rsid w:val="002237F4"/>
    <w:rsid w:val="002238E9"/>
    <w:rsid w:val="002239F4"/>
    <w:rsid w:val="00223AEA"/>
    <w:rsid w:val="00223E1E"/>
    <w:rsid w:val="00223E33"/>
    <w:rsid w:val="00223E75"/>
    <w:rsid w:val="00223EFB"/>
    <w:rsid w:val="00223FD1"/>
    <w:rsid w:val="00223FD5"/>
    <w:rsid w:val="0022403A"/>
    <w:rsid w:val="00224143"/>
    <w:rsid w:val="002241A3"/>
    <w:rsid w:val="00224218"/>
    <w:rsid w:val="0022428E"/>
    <w:rsid w:val="0022440C"/>
    <w:rsid w:val="00224493"/>
    <w:rsid w:val="002244C6"/>
    <w:rsid w:val="002246BC"/>
    <w:rsid w:val="002247B9"/>
    <w:rsid w:val="0022483C"/>
    <w:rsid w:val="00224873"/>
    <w:rsid w:val="00224902"/>
    <w:rsid w:val="00224911"/>
    <w:rsid w:val="002249C1"/>
    <w:rsid w:val="00224A94"/>
    <w:rsid w:val="00224B17"/>
    <w:rsid w:val="00224B90"/>
    <w:rsid w:val="00224E99"/>
    <w:rsid w:val="00224FD7"/>
    <w:rsid w:val="00225097"/>
    <w:rsid w:val="0022509A"/>
    <w:rsid w:val="0022536E"/>
    <w:rsid w:val="00225383"/>
    <w:rsid w:val="00225395"/>
    <w:rsid w:val="0022547B"/>
    <w:rsid w:val="0022559D"/>
    <w:rsid w:val="002255AF"/>
    <w:rsid w:val="00225634"/>
    <w:rsid w:val="0022565F"/>
    <w:rsid w:val="002256EF"/>
    <w:rsid w:val="002257F9"/>
    <w:rsid w:val="00225892"/>
    <w:rsid w:val="00225A0B"/>
    <w:rsid w:val="00225A99"/>
    <w:rsid w:val="00225BE7"/>
    <w:rsid w:val="00225D7B"/>
    <w:rsid w:val="00225E73"/>
    <w:rsid w:val="00225EF1"/>
    <w:rsid w:val="002261E0"/>
    <w:rsid w:val="002261EF"/>
    <w:rsid w:val="00226225"/>
    <w:rsid w:val="0022661F"/>
    <w:rsid w:val="002267F8"/>
    <w:rsid w:val="00226A73"/>
    <w:rsid w:val="00226BD2"/>
    <w:rsid w:val="00226BF6"/>
    <w:rsid w:val="00226BF7"/>
    <w:rsid w:val="00226C13"/>
    <w:rsid w:val="00226C31"/>
    <w:rsid w:val="00226F76"/>
    <w:rsid w:val="00226FF2"/>
    <w:rsid w:val="00227018"/>
    <w:rsid w:val="002270D7"/>
    <w:rsid w:val="002270DD"/>
    <w:rsid w:val="00227189"/>
    <w:rsid w:val="002272F2"/>
    <w:rsid w:val="002272FD"/>
    <w:rsid w:val="0022746E"/>
    <w:rsid w:val="00227524"/>
    <w:rsid w:val="0022752C"/>
    <w:rsid w:val="002276D7"/>
    <w:rsid w:val="0022773E"/>
    <w:rsid w:val="002278A7"/>
    <w:rsid w:val="00227AAA"/>
    <w:rsid w:val="00227AC9"/>
    <w:rsid w:val="00227B68"/>
    <w:rsid w:val="00227FDA"/>
    <w:rsid w:val="00230040"/>
    <w:rsid w:val="00230136"/>
    <w:rsid w:val="00230154"/>
    <w:rsid w:val="0023017E"/>
    <w:rsid w:val="00230259"/>
    <w:rsid w:val="00230277"/>
    <w:rsid w:val="00230529"/>
    <w:rsid w:val="002306A8"/>
    <w:rsid w:val="00230801"/>
    <w:rsid w:val="002308D0"/>
    <w:rsid w:val="00230911"/>
    <w:rsid w:val="00230A10"/>
    <w:rsid w:val="00230A29"/>
    <w:rsid w:val="00230A94"/>
    <w:rsid w:val="00230AC2"/>
    <w:rsid w:val="00230BA1"/>
    <w:rsid w:val="00230C64"/>
    <w:rsid w:val="00230DDC"/>
    <w:rsid w:val="00230F59"/>
    <w:rsid w:val="00231042"/>
    <w:rsid w:val="002310A3"/>
    <w:rsid w:val="00231133"/>
    <w:rsid w:val="0023113B"/>
    <w:rsid w:val="00231372"/>
    <w:rsid w:val="00231460"/>
    <w:rsid w:val="00231477"/>
    <w:rsid w:val="002314F1"/>
    <w:rsid w:val="002315A2"/>
    <w:rsid w:val="00231891"/>
    <w:rsid w:val="002318BC"/>
    <w:rsid w:val="002319D8"/>
    <w:rsid w:val="00231A2C"/>
    <w:rsid w:val="00231B63"/>
    <w:rsid w:val="00231C15"/>
    <w:rsid w:val="00231E75"/>
    <w:rsid w:val="00231F81"/>
    <w:rsid w:val="0023202F"/>
    <w:rsid w:val="002320E5"/>
    <w:rsid w:val="00232136"/>
    <w:rsid w:val="002323B0"/>
    <w:rsid w:val="002325BD"/>
    <w:rsid w:val="00232673"/>
    <w:rsid w:val="00232852"/>
    <w:rsid w:val="0023294F"/>
    <w:rsid w:val="002329B7"/>
    <w:rsid w:val="00232A51"/>
    <w:rsid w:val="00232A93"/>
    <w:rsid w:val="00232B43"/>
    <w:rsid w:val="00232B71"/>
    <w:rsid w:val="00232B8B"/>
    <w:rsid w:val="00232C24"/>
    <w:rsid w:val="00232D3E"/>
    <w:rsid w:val="00232DB2"/>
    <w:rsid w:val="00232DEA"/>
    <w:rsid w:val="00232DEF"/>
    <w:rsid w:val="00232E25"/>
    <w:rsid w:val="00232F2C"/>
    <w:rsid w:val="00233038"/>
    <w:rsid w:val="00233058"/>
    <w:rsid w:val="00233083"/>
    <w:rsid w:val="00233095"/>
    <w:rsid w:val="00233166"/>
    <w:rsid w:val="002332E6"/>
    <w:rsid w:val="00233392"/>
    <w:rsid w:val="002333BA"/>
    <w:rsid w:val="002334C2"/>
    <w:rsid w:val="002335AF"/>
    <w:rsid w:val="00233674"/>
    <w:rsid w:val="00233685"/>
    <w:rsid w:val="002339EF"/>
    <w:rsid w:val="00233ADC"/>
    <w:rsid w:val="00233B4A"/>
    <w:rsid w:val="00233B50"/>
    <w:rsid w:val="00233B57"/>
    <w:rsid w:val="00233D6B"/>
    <w:rsid w:val="00233F18"/>
    <w:rsid w:val="002340B4"/>
    <w:rsid w:val="002343C4"/>
    <w:rsid w:val="002343D3"/>
    <w:rsid w:val="00234516"/>
    <w:rsid w:val="0023453D"/>
    <w:rsid w:val="0023469E"/>
    <w:rsid w:val="0023476C"/>
    <w:rsid w:val="0023491A"/>
    <w:rsid w:val="0023497D"/>
    <w:rsid w:val="002349B3"/>
    <w:rsid w:val="00234BF7"/>
    <w:rsid w:val="00234D08"/>
    <w:rsid w:val="00234E84"/>
    <w:rsid w:val="00234F71"/>
    <w:rsid w:val="0023502D"/>
    <w:rsid w:val="00235122"/>
    <w:rsid w:val="00235192"/>
    <w:rsid w:val="00235393"/>
    <w:rsid w:val="002353F9"/>
    <w:rsid w:val="0023541F"/>
    <w:rsid w:val="00235568"/>
    <w:rsid w:val="002356D2"/>
    <w:rsid w:val="00235711"/>
    <w:rsid w:val="002357FC"/>
    <w:rsid w:val="002358D3"/>
    <w:rsid w:val="00235985"/>
    <w:rsid w:val="002359FB"/>
    <w:rsid w:val="00235A10"/>
    <w:rsid w:val="00235C2B"/>
    <w:rsid w:val="00235CBD"/>
    <w:rsid w:val="00235D1B"/>
    <w:rsid w:val="00235E5F"/>
    <w:rsid w:val="00235FCC"/>
    <w:rsid w:val="00236073"/>
    <w:rsid w:val="0023611A"/>
    <w:rsid w:val="002361E1"/>
    <w:rsid w:val="002361E7"/>
    <w:rsid w:val="0023624D"/>
    <w:rsid w:val="00236260"/>
    <w:rsid w:val="00236287"/>
    <w:rsid w:val="002362BC"/>
    <w:rsid w:val="0023678F"/>
    <w:rsid w:val="00236C8C"/>
    <w:rsid w:val="00236CAC"/>
    <w:rsid w:val="00236E89"/>
    <w:rsid w:val="00236F82"/>
    <w:rsid w:val="002370F7"/>
    <w:rsid w:val="00237130"/>
    <w:rsid w:val="002373DE"/>
    <w:rsid w:val="002376D7"/>
    <w:rsid w:val="002376EE"/>
    <w:rsid w:val="0023795F"/>
    <w:rsid w:val="00237D7D"/>
    <w:rsid w:val="00240142"/>
    <w:rsid w:val="002402AC"/>
    <w:rsid w:val="00240375"/>
    <w:rsid w:val="00240537"/>
    <w:rsid w:val="00240798"/>
    <w:rsid w:val="002407AE"/>
    <w:rsid w:val="00240870"/>
    <w:rsid w:val="00240884"/>
    <w:rsid w:val="002408CA"/>
    <w:rsid w:val="002408EA"/>
    <w:rsid w:val="00240A5D"/>
    <w:rsid w:val="00240A6E"/>
    <w:rsid w:val="00240AF5"/>
    <w:rsid w:val="00240B66"/>
    <w:rsid w:val="00240DAE"/>
    <w:rsid w:val="00240F0E"/>
    <w:rsid w:val="002411CF"/>
    <w:rsid w:val="0024135C"/>
    <w:rsid w:val="002413E4"/>
    <w:rsid w:val="0024154C"/>
    <w:rsid w:val="002415C0"/>
    <w:rsid w:val="00241676"/>
    <w:rsid w:val="002416E8"/>
    <w:rsid w:val="0024178C"/>
    <w:rsid w:val="00241AF5"/>
    <w:rsid w:val="00241B3F"/>
    <w:rsid w:val="00241CDB"/>
    <w:rsid w:val="00241E76"/>
    <w:rsid w:val="00241EE7"/>
    <w:rsid w:val="00241F9B"/>
    <w:rsid w:val="0024206B"/>
    <w:rsid w:val="002421DA"/>
    <w:rsid w:val="002422AE"/>
    <w:rsid w:val="0024237D"/>
    <w:rsid w:val="00242490"/>
    <w:rsid w:val="002424F3"/>
    <w:rsid w:val="00242557"/>
    <w:rsid w:val="002425FA"/>
    <w:rsid w:val="00242650"/>
    <w:rsid w:val="00242651"/>
    <w:rsid w:val="0024272D"/>
    <w:rsid w:val="00242821"/>
    <w:rsid w:val="002428AA"/>
    <w:rsid w:val="002429C2"/>
    <w:rsid w:val="002429C4"/>
    <w:rsid w:val="00242BBE"/>
    <w:rsid w:val="00242D08"/>
    <w:rsid w:val="00242DCD"/>
    <w:rsid w:val="00242E1C"/>
    <w:rsid w:val="00242EBB"/>
    <w:rsid w:val="00242ED2"/>
    <w:rsid w:val="00243090"/>
    <w:rsid w:val="0024326C"/>
    <w:rsid w:val="0024331E"/>
    <w:rsid w:val="00243399"/>
    <w:rsid w:val="0024346E"/>
    <w:rsid w:val="00243543"/>
    <w:rsid w:val="00243595"/>
    <w:rsid w:val="002436F7"/>
    <w:rsid w:val="0024394E"/>
    <w:rsid w:val="0024399C"/>
    <w:rsid w:val="002439D1"/>
    <w:rsid w:val="00243A05"/>
    <w:rsid w:val="00243A45"/>
    <w:rsid w:val="00243C27"/>
    <w:rsid w:val="00243CB5"/>
    <w:rsid w:val="00243CFF"/>
    <w:rsid w:val="00243D2F"/>
    <w:rsid w:val="00243E38"/>
    <w:rsid w:val="00243E6A"/>
    <w:rsid w:val="00243F6C"/>
    <w:rsid w:val="00243F86"/>
    <w:rsid w:val="00243F91"/>
    <w:rsid w:val="00243FE6"/>
    <w:rsid w:val="002440AD"/>
    <w:rsid w:val="0024417E"/>
    <w:rsid w:val="002443A2"/>
    <w:rsid w:val="002445E5"/>
    <w:rsid w:val="002447C2"/>
    <w:rsid w:val="00244805"/>
    <w:rsid w:val="0024486A"/>
    <w:rsid w:val="002448CB"/>
    <w:rsid w:val="0024497F"/>
    <w:rsid w:val="0024498C"/>
    <w:rsid w:val="00244B9C"/>
    <w:rsid w:val="00244E3B"/>
    <w:rsid w:val="00244ED8"/>
    <w:rsid w:val="00245005"/>
    <w:rsid w:val="002450F8"/>
    <w:rsid w:val="0024518D"/>
    <w:rsid w:val="002451C1"/>
    <w:rsid w:val="0024522B"/>
    <w:rsid w:val="002452A7"/>
    <w:rsid w:val="002453C9"/>
    <w:rsid w:val="00245460"/>
    <w:rsid w:val="002454D5"/>
    <w:rsid w:val="00245516"/>
    <w:rsid w:val="0024555B"/>
    <w:rsid w:val="002455B2"/>
    <w:rsid w:val="00245625"/>
    <w:rsid w:val="002456AE"/>
    <w:rsid w:val="0024576C"/>
    <w:rsid w:val="00245960"/>
    <w:rsid w:val="00245AD1"/>
    <w:rsid w:val="00245B4A"/>
    <w:rsid w:val="00245DF9"/>
    <w:rsid w:val="00245E16"/>
    <w:rsid w:val="00245E1D"/>
    <w:rsid w:val="00245EE0"/>
    <w:rsid w:val="00245FB6"/>
    <w:rsid w:val="0024603E"/>
    <w:rsid w:val="002460A8"/>
    <w:rsid w:val="002460F0"/>
    <w:rsid w:val="00246194"/>
    <w:rsid w:val="002463B6"/>
    <w:rsid w:val="002463B9"/>
    <w:rsid w:val="002464B3"/>
    <w:rsid w:val="0024679C"/>
    <w:rsid w:val="00246809"/>
    <w:rsid w:val="002468F5"/>
    <w:rsid w:val="002469E9"/>
    <w:rsid w:val="002469FA"/>
    <w:rsid w:val="00246A75"/>
    <w:rsid w:val="00246B20"/>
    <w:rsid w:val="00246C4B"/>
    <w:rsid w:val="00246D8B"/>
    <w:rsid w:val="00246E9B"/>
    <w:rsid w:val="00246ED5"/>
    <w:rsid w:val="00246F6A"/>
    <w:rsid w:val="00246FF0"/>
    <w:rsid w:val="0024704A"/>
    <w:rsid w:val="002470FA"/>
    <w:rsid w:val="00247147"/>
    <w:rsid w:val="002471C2"/>
    <w:rsid w:val="00247387"/>
    <w:rsid w:val="00247388"/>
    <w:rsid w:val="002476E8"/>
    <w:rsid w:val="00247823"/>
    <w:rsid w:val="00247882"/>
    <w:rsid w:val="002478F7"/>
    <w:rsid w:val="00247948"/>
    <w:rsid w:val="002479A1"/>
    <w:rsid w:val="002479AC"/>
    <w:rsid w:val="00247A5D"/>
    <w:rsid w:val="00247A71"/>
    <w:rsid w:val="00247B03"/>
    <w:rsid w:val="00247B32"/>
    <w:rsid w:val="00247DAF"/>
    <w:rsid w:val="00247FFA"/>
    <w:rsid w:val="002500A1"/>
    <w:rsid w:val="00250282"/>
    <w:rsid w:val="00250347"/>
    <w:rsid w:val="002503E2"/>
    <w:rsid w:val="002503F3"/>
    <w:rsid w:val="002504EB"/>
    <w:rsid w:val="002505EC"/>
    <w:rsid w:val="00250669"/>
    <w:rsid w:val="002506F4"/>
    <w:rsid w:val="002507F1"/>
    <w:rsid w:val="002508AB"/>
    <w:rsid w:val="00250997"/>
    <w:rsid w:val="00250AEF"/>
    <w:rsid w:val="00250B45"/>
    <w:rsid w:val="00250CA7"/>
    <w:rsid w:val="00250E88"/>
    <w:rsid w:val="00250E96"/>
    <w:rsid w:val="00250EB2"/>
    <w:rsid w:val="00250F50"/>
    <w:rsid w:val="00251234"/>
    <w:rsid w:val="002512EF"/>
    <w:rsid w:val="00251326"/>
    <w:rsid w:val="0025136B"/>
    <w:rsid w:val="002513A8"/>
    <w:rsid w:val="0025149E"/>
    <w:rsid w:val="00251592"/>
    <w:rsid w:val="002516F8"/>
    <w:rsid w:val="0025177F"/>
    <w:rsid w:val="00251A29"/>
    <w:rsid w:val="00251AD4"/>
    <w:rsid w:val="00251C40"/>
    <w:rsid w:val="00251E38"/>
    <w:rsid w:val="00251E64"/>
    <w:rsid w:val="00251F21"/>
    <w:rsid w:val="002520FC"/>
    <w:rsid w:val="0025210F"/>
    <w:rsid w:val="00252190"/>
    <w:rsid w:val="0025220B"/>
    <w:rsid w:val="002523B2"/>
    <w:rsid w:val="002524E1"/>
    <w:rsid w:val="00252682"/>
    <w:rsid w:val="0025294F"/>
    <w:rsid w:val="002529BF"/>
    <w:rsid w:val="00252A86"/>
    <w:rsid w:val="00252ACE"/>
    <w:rsid w:val="00252BC1"/>
    <w:rsid w:val="00252CB3"/>
    <w:rsid w:val="00252DC0"/>
    <w:rsid w:val="00252DEC"/>
    <w:rsid w:val="00252EC7"/>
    <w:rsid w:val="00252F09"/>
    <w:rsid w:val="0025303F"/>
    <w:rsid w:val="0025308F"/>
    <w:rsid w:val="00253091"/>
    <w:rsid w:val="002531C9"/>
    <w:rsid w:val="00253214"/>
    <w:rsid w:val="00253251"/>
    <w:rsid w:val="0025325D"/>
    <w:rsid w:val="002533C2"/>
    <w:rsid w:val="002533FE"/>
    <w:rsid w:val="0025352A"/>
    <w:rsid w:val="0025353A"/>
    <w:rsid w:val="002536AC"/>
    <w:rsid w:val="0025376B"/>
    <w:rsid w:val="002537F7"/>
    <w:rsid w:val="0025395A"/>
    <w:rsid w:val="002539D2"/>
    <w:rsid w:val="00253C6D"/>
    <w:rsid w:val="00253EAA"/>
    <w:rsid w:val="0025402C"/>
    <w:rsid w:val="00254061"/>
    <w:rsid w:val="0025411F"/>
    <w:rsid w:val="00254176"/>
    <w:rsid w:val="002543DC"/>
    <w:rsid w:val="002547AE"/>
    <w:rsid w:val="002547ED"/>
    <w:rsid w:val="002548FB"/>
    <w:rsid w:val="00254A49"/>
    <w:rsid w:val="00254C4B"/>
    <w:rsid w:val="00254D3B"/>
    <w:rsid w:val="00254D82"/>
    <w:rsid w:val="00254E19"/>
    <w:rsid w:val="00254F12"/>
    <w:rsid w:val="00255194"/>
    <w:rsid w:val="00255353"/>
    <w:rsid w:val="00255362"/>
    <w:rsid w:val="002553B1"/>
    <w:rsid w:val="002553F7"/>
    <w:rsid w:val="0025543C"/>
    <w:rsid w:val="00255454"/>
    <w:rsid w:val="0025549E"/>
    <w:rsid w:val="002554E1"/>
    <w:rsid w:val="0025562D"/>
    <w:rsid w:val="0025562F"/>
    <w:rsid w:val="00255632"/>
    <w:rsid w:val="00255937"/>
    <w:rsid w:val="00255AB5"/>
    <w:rsid w:val="00255B2B"/>
    <w:rsid w:val="00255B57"/>
    <w:rsid w:val="00255C35"/>
    <w:rsid w:val="00255C53"/>
    <w:rsid w:val="00255C89"/>
    <w:rsid w:val="00255CF0"/>
    <w:rsid w:val="00255DBE"/>
    <w:rsid w:val="00255E5E"/>
    <w:rsid w:val="00255EED"/>
    <w:rsid w:val="0025614F"/>
    <w:rsid w:val="002561AD"/>
    <w:rsid w:val="0025626D"/>
    <w:rsid w:val="002562B6"/>
    <w:rsid w:val="0025640B"/>
    <w:rsid w:val="00256560"/>
    <w:rsid w:val="002565B1"/>
    <w:rsid w:val="00256624"/>
    <w:rsid w:val="002567FE"/>
    <w:rsid w:val="00256A26"/>
    <w:rsid w:val="00256B2F"/>
    <w:rsid w:val="00256BD2"/>
    <w:rsid w:val="00256C0E"/>
    <w:rsid w:val="00256D74"/>
    <w:rsid w:val="00256F3A"/>
    <w:rsid w:val="002571BF"/>
    <w:rsid w:val="002572ED"/>
    <w:rsid w:val="002574A0"/>
    <w:rsid w:val="002575B8"/>
    <w:rsid w:val="0025764B"/>
    <w:rsid w:val="0025765C"/>
    <w:rsid w:val="00257713"/>
    <w:rsid w:val="00257813"/>
    <w:rsid w:val="00257903"/>
    <w:rsid w:val="00257B50"/>
    <w:rsid w:val="00257BB5"/>
    <w:rsid w:val="00257D36"/>
    <w:rsid w:val="00257DCE"/>
    <w:rsid w:val="00257F30"/>
    <w:rsid w:val="00257FED"/>
    <w:rsid w:val="002600A1"/>
    <w:rsid w:val="00260108"/>
    <w:rsid w:val="0026017B"/>
    <w:rsid w:val="00260249"/>
    <w:rsid w:val="0026025C"/>
    <w:rsid w:val="0026041B"/>
    <w:rsid w:val="002605CE"/>
    <w:rsid w:val="0026060F"/>
    <w:rsid w:val="002606F0"/>
    <w:rsid w:val="0026086F"/>
    <w:rsid w:val="002608C2"/>
    <w:rsid w:val="0026099A"/>
    <w:rsid w:val="00260B33"/>
    <w:rsid w:val="00260C95"/>
    <w:rsid w:val="00260CB3"/>
    <w:rsid w:val="00260CDF"/>
    <w:rsid w:val="0026109E"/>
    <w:rsid w:val="00261421"/>
    <w:rsid w:val="00261589"/>
    <w:rsid w:val="0026181D"/>
    <w:rsid w:val="002619E9"/>
    <w:rsid w:val="00261B09"/>
    <w:rsid w:val="00261B1F"/>
    <w:rsid w:val="00261BCC"/>
    <w:rsid w:val="00261BE8"/>
    <w:rsid w:val="00261C2A"/>
    <w:rsid w:val="00261C7F"/>
    <w:rsid w:val="00261DAE"/>
    <w:rsid w:val="00261E2C"/>
    <w:rsid w:val="00261F11"/>
    <w:rsid w:val="00261F45"/>
    <w:rsid w:val="00261F69"/>
    <w:rsid w:val="00262062"/>
    <w:rsid w:val="00262168"/>
    <w:rsid w:val="00262227"/>
    <w:rsid w:val="002622B0"/>
    <w:rsid w:val="00262307"/>
    <w:rsid w:val="002623E7"/>
    <w:rsid w:val="00262527"/>
    <w:rsid w:val="0026258F"/>
    <w:rsid w:val="002626EC"/>
    <w:rsid w:val="00262858"/>
    <w:rsid w:val="00262954"/>
    <w:rsid w:val="002629DD"/>
    <w:rsid w:val="00262ACE"/>
    <w:rsid w:val="00262B31"/>
    <w:rsid w:val="00262CB9"/>
    <w:rsid w:val="00262D12"/>
    <w:rsid w:val="00262DB0"/>
    <w:rsid w:val="00262E82"/>
    <w:rsid w:val="00262EB4"/>
    <w:rsid w:val="00262F54"/>
    <w:rsid w:val="002630D0"/>
    <w:rsid w:val="002633AF"/>
    <w:rsid w:val="0026346B"/>
    <w:rsid w:val="00263525"/>
    <w:rsid w:val="00263580"/>
    <w:rsid w:val="002635FC"/>
    <w:rsid w:val="00263781"/>
    <w:rsid w:val="00263804"/>
    <w:rsid w:val="0026380E"/>
    <w:rsid w:val="00263A16"/>
    <w:rsid w:val="00263A79"/>
    <w:rsid w:val="00263AA3"/>
    <w:rsid w:val="00263E2A"/>
    <w:rsid w:val="00263EAD"/>
    <w:rsid w:val="00263FCB"/>
    <w:rsid w:val="00264193"/>
    <w:rsid w:val="0026443F"/>
    <w:rsid w:val="00264523"/>
    <w:rsid w:val="00264570"/>
    <w:rsid w:val="002645FB"/>
    <w:rsid w:val="00264758"/>
    <w:rsid w:val="002647B0"/>
    <w:rsid w:val="00264AC4"/>
    <w:rsid w:val="00264C6B"/>
    <w:rsid w:val="00264C82"/>
    <w:rsid w:val="00264FD6"/>
    <w:rsid w:val="002650D3"/>
    <w:rsid w:val="002651DD"/>
    <w:rsid w:val="002651F6"/>
    <w:rsid w:val="00265211"/>
    <w:rsid w:val="0026531C"/>
    <w:rsid w:val="0026547F"/>
    <w:rsid w:val="002654E8"/>
    <w:rsid w:val="0026557C"/>
    <w:rsid w:val="00265582"/>
    <w:rsid w:val="0026558C"/>
    <w:rsid w:val="002656CD"/>
    <w:rsid w:val="002659F4"/>
    <w:rsid w:val="00265A25"/>
    <w:rsid w:val="00265BC7"/>
    <w:rsid w:val="00265C0D"/>
    <w:rsid w:val="00265D7E"/>
    <w:rsid w:val="00265DE2"/>
    <w:rsid w:val="00265E46"/>
    <w:rsid w:val="002660C0"/>
    <w:rsid w:val="002661D7"/>
    <w:rsid w:val="002662AE"/>
    <w:rsid w:val="002662F4"/>
    <w:rsid w:val="0026636A"/>
    <w:rsid w:val="002664C7"/>
    <w:rsid w:val="0026655E"/>
    <w:rsid w:val="00266582"/>
    <w:rsid w:val="002665C6"/>
    <w:rsid w:val="002669A6"/>
    <w:rsid w:val="00266A6B"/>
    <w:rsid w:val="00266D9A"/>
    <w:rsid w:val="00266F61"/>
    <w:rsid w:val="0026714A"/>
    <w:rsid w:val="00267172"/>
    <w:rsid w:val="0026718D"/>
    <w:rsid w:val="002671CE"/>
    <w:rsid w:val="002671FC"/>
    <w:rsid w:val="002672E6"/>
    <w:rsid w:val="00267491"/>
    <w:rsid w:val="002674A0"/>
    <w:rsid w:val="0026751A"/>
    <w:rsid w:val="0026756C"/>
    <w:rsid w:val="002675AF"/>
    <w:rsid w:val="002675DE"/>
    <w:rsid w:val="002675FC"/>
    <w:rsid w:val="002676DE"/>
    <w:rsid w:val="002677B5"/>
    <w:rsid w:val="00267969"/>
    <w:rsid w:val="002679A3"/>
    <w:rsid w:val="00267A08"/>
    <w:rsid w:val="00267A5F"/>
    <w:rsid w:val="00267AE8"/>
    <w:rsid w:val="00267E7C"/>
    <w:rsid w:val="00267F63"/>
    <w:rsid w:val="00267FC2"/>
    <w:rsid w:val="0027011C"/>
    <w:rsid w:val="00270243"/>
    <w:rsid w:val="00270278"/>
    <w:rsid w:val="002702BB"/>
    <w:rsid w:val="00270314"/>
    <w:rsid w:val="00270418"/>
    <w:rsid w:val="0027041C"/>
    <w:rsid w:val="0027060A"/>
    <w:rsid w:val="00270633"/>
    <w:rsid w:val="0027075D"/>
    <w:rsid w:val="002707C3"/>
    <w:rsid w:val="00270817"/>
    <w:rsid w:val="00270869"/>
    <w:rsid w:val="0027086E"/>
    <w:rsid w:val="00270898"/>
    <w:rsid w:val="00270C80"/>
    <w:rsid w:val="00270CD4"/>
    <w:rsid w:val="00270CE0"/>
    <w:rsid w:val="00270D7D"/>
    <w:rsid w:val="00270F02"/>
    <w:rsid w:val="00271142"/>
    <w:rsid w:val="0027115A"/>
    <w:rsid w:val="0027125E"/>
    <w:rsid w:val="0027127D"/>
    <w:rsid w:val="00271291"/>
    <w:rsid w:val="00271330"/>
    <w:rsid w:val="0027158C"/>
    <w:rsid w:val="002715D2"/>
    <w:rsid w:val="002715E9"/>
    <w:rsid w:val="00271651"/>
    <w:rsid w:val="002716FD"/>
    <w:rsid w:val="002718BD"/>
    <w:rsid w:val="0027192B"/>
    <w:rsid w:val="0027194F"/>
    <w:rsid w:val="002719A9"/>
    <w:rsid w:val="00271A6C"/>
    <w:rsid w:val="00271B02"/>
    <w:rsid w:val="00271B44"/>
    <w:rsid w:val="00271B7D"/>
    <w:rsid w:val="00271C4C"/>
    <w:rsid w:val="00271C87"/>
    <w:rsid w:val="00271D73"/>
    <w:rsid w:val="00271EB1"/>
    <w:rsid w:val="00271EED"/>
    <w:rsid w:val="002720F9"/>
    <w:rsid w:val="0027216B"/>
    <w:rsid w:val="002721E8"/>
    <w:rsid w:val="00272223"/>
    <w:rsid w:val="00272312"/>
    <w:rsid w:val="0027240B"/>
    <w:rsid w:val="00272431"/>
    <w:rsid w:val="00272475"/>
    <w:rsid w:val="00272580"/>
    <w:rsid w:val="002725C1"/>
    <w:rsid w:val="00272607"/>
    <w:rsid w:val="00272647"/>
    <w:rsid w:val="002726AA"/>
    <w:rsid w:val="002726ED"/>
    <w:rsid w:val="0027273E"/>
    <w:rsid w:val="00272792"/>
    <w:rsid w:val="002729B6"/>
    <w:rsid w:val="00272A50"/>
    <w:rsid w:val="00272A62"/>
    <w:rsid w:val="00272A9A"/>
    <w:rsid w:val="00272B0C"/>
    <w:rsid w:val="00272C09"/>
    <w:rsid w:val="00272CCB"/>
    <w:rsid w:val="00272CFC"/>
    <w:rsid w:val="00272E4A"/>
    <w:rsid w:val="0027305A"/>
    <w:rsid w:val="00273090"/>
    <w:rsid w:val="002731A2"/>
    <w:rsid w:val="00273264"/>
    <w:rsid w:val="00273387"/>
    <w:rsid w:val="00273509"/>
    <w:rsid w:val="00273551"/>
    <w:rsid w:val="00273571"/>
    <w:rsid w:val="00273693"/>
    <w:rsid w:val="0027374C"/>
    <w:rsid w:val="002737BC"/>
    <w:rsid w:val="002737F3"/>
    <w:rsid w:val="0027383A"/>
    <w:rsid w:val="00273887"/>
    <w:rsid w:val="0027394E"/>
    <w:rsid w:val="00273954"/>
    <w:rsid w:val="00273AC0"/>
    <w:rsid w:val="00273BD7"/>
    <w:rsid w:val="00273C00"/>
    <w:rsid w:val="00273D5D"/>
    <w:rsid w:val="00273F21"/>
    <w:rsid w:val="00273F98"/>
    <w:rsid w:val="00274028"/>
    <w:rsid w:val="00274074"/>
    <w:rsid w:val="002741B6"/>
    <w:rsid w:val="002741F6"/>
    <w:rsid w:val="0027427F"/>
    <w:rsid w:val="0027429B"/>
    <w:rsid w:val="002743CC"/>
    <w:rsid w:val="00274671"/>
    <w:rsid w:val="00274961"/>
    <w:rsid w:val="00274C38"/>
    <w:rsid w:val="00274D6C"/>
    <w:rsid w:val="00274DCF"/>
    <w:rsid w:val="00274DED"/>
    <w:rsid w:val="00274DF8"/>
    <w:rsid w:val="00274E95"/>
    <w:rsid w:val="00274F28"/>
    <w:rsid w:val="002751C7"/>
    <w:rsid w:val="002753A2"/>
    <w:rsid w:val="002753CD"/>
    <w:rsid w:val="00275582"/>
    <w:rsid w:val="002755F3"/>
    <w:rsid w:val="002756F0"/>
    <w:rsid w:val="002757D9"/>
    <w:rsid w:val="00275920"/>
    <w:rsid w:val="002759A0"/>
    <w:rsid w:val="00275A26"/>
    <w:rsid w:val="00275BE5"/>
    <w:rsid w:val="00275D01"/>
    <w:rsid w:val="00275D9F"/>
    <w:rsid w:val="00276039"/>
    <w:rsid w:val="0027645C"/>
    <w:rsid w:val="00276530"/>
    <w:rsid w:val="00276827"/>
    <w:rsid w:val="002768B1"/>
    <w:rsid w:val="00276983"/>
    <w:rsid w:val="00276986"/>
    <w:rsid w:val="002769E2"/>
    <w:rsid w:val="00276A1C"/>
    <w:rsid w:val="00276A9F"/>
    <w:rsid w:val="00276B5D"/>
    <w:rsid w:val="00276C0C"/>
    <w:rsid w:val="00276C83"/>
    <w:rsid w:val="00276DA3"/>
    <w:rsid w:val="00276DA4"/>
    <w:rsid w:val="00276E01"/>
    <w:rsid w:val="0027709F"/>
    <w:rsid w:val="0027712C"/>
    <w:rsid w:val="002772C2"/>
    <w:rsid w:val="0027751D"/>
    <w:rsid w:val="0027759D"/>
    <w:rsid w:val="0027773B"/>
    <w:rsid w:val="0027778B"/>
    <w:rsid w:val="002777F5"/>
    <w:rsid w:val="002778F3"/>
    <w:rsid w:val="00277949"/>
    <w:rsid w:val="00277ADE"/>
    <w:rsid w:val="00277C20"/>
    <w:rsid w:val="00277C52"/>
    <w:rsid w:val="00277CC4"/>
    <w:rsid w:val="00277DB4"/>
    <w:rsid w:val="00277F38"/>
    <w:rsid w:val="002800EC"/>
    <w:rsid w:val="0028025C"/>
    <w:rsid w:val="00280422"/>
    <w:rsid w:val="00280931"/>
    <w:rsid w:val="00280AC3"/>
    <w:rsid w:val="00280B22"/>
    <w:rsid w:val="00280C90"/>
    <w:rsid w:val="00280CBA"/>
    <w:rsid w:val="00280D01"/>
    <w:rsid w:val="00280FB4"/>
    <w:rsid w:val="00281019"/>
    <w:rsid w:val="0028103C"/>
    <w:rsid w:val="002810AC"/>
    <w:rsid w:val="002810E7"/>
    <w:rsid w:val="0028121B"/>
    <w:rsid w:val="0028128F"/>
    <w:rsid w:val="002812AC"/>
    <w:rsid w:val="002813B3"/>
    <w:rsid w:val="00281540"/>
    <w:rsid w:val="0028157E"/>
    <w:rsid w:val="0028158E"/>
    <w:rsid w:val="002815D9"/>
    <w:rsid w:val="002815EF"/>
    <w:rsid w:val="002816F6"/>
    <w:rsid w:val="00281970"/>
    <w:rsid w:val="00281A05"/>
    <w:rsid w:val="00281A1E"/>
    <w:rsid w:val="00281A53"/>
    <w:rsid w:val="00281B83"/>
    <w:rsid w:val="00281C53"/>
    <w:rsid w:val="00281D81"/>
    <w:rsid w:val="00281E2B"/>
    <w:rsid w:val="00281E7C"/>
    <w:rsid w:val="0028205C"/>
    <w:rsid w:val="00282166"/>
    <w:rsid w:val="0028221C"/>
    <w:rsid w:val="00282264"/>
    <w:rsid w:val="002823B9"/>
    <w:rsid w:val="00282451"/>
    <w:rsid w:val="0028253E"/>
    <w:rsid w:val="00282591"/>
    <w:rsid w:val="002826B7"/>
    <w:rsid w:val="0028270F"/>
    <w:rsid w:val="00282744"/>
    <w:rsid w:val="002829A0"/>
    <w:rsid w:val="002829B5"/>
    <w:rsid w:val="00282AA3"/>
    <w:rsid w:val="00282B59"/>
    <w:rsid w:val="00282D6A"/>
    <w:rsid w:val="00282FD4"/>
    <w:rsid w:val="00282FF7"/>
    <w:rsid w:val="002830B4"/>
    <w:rsid w:val="002830B9"/>
    <w:rsid w:val="00283140"/>
    <w:rsid w:val="00283330"/>
    <w:rsid w:val="0028333B"/>
    <w:rsid w:val="002833C2"/>
    <w:rsid w:val="002833C4"/>
    <w:rsid w:val="0028342F"/>
    <w:rsid w:val="00283493"/>
    <w:rsid w:val="002834A2"/>
    <w:rsid w:val="00283625"/>
    <w:rsid w:val="002837F8"/>
    <w:rsid w:val="00283954"/>
    <w:rsid w:val="002839F8"/>
    <w:rsid w:val="00283A8C"/>
    <w:rsid w:val="00283AC7"/>
    <w:rsid w:val="00283C02"/>
    <w:rsid w:val="00283E1F"/>
    <w:rsid w:val="00283EA9"/>
    <w:rsid w:val="00283F74"/>
    <w:rsid w:val="00284255"/>
    <w:rsid w:val="00284287"/>
    <w:rsid w:val="00284393"/>
    <w:rsid w:val="00284456"/>
    <w:rsid w:val="002846DB"/>
    <w:rsid w:val="002846F9"/>
    <w:rsid w:val="00284798"/>
    <w:rsid w:val="0028492D"/>
    <w:rsid w:val="00284A6E"/>
    <w:rsid w:val="00284B30"/>
    <w:rsid w:val="00284B9E"/>
    <w:rsid w:val="002850ED"/>
    <w:rsid w:val="0028511C"/>
    <w:rsid w:val="002851D6"/>
    <w:rsid w:val="00285202"/>
    <w:rsid w:val="00285243"/>
    <w:rsid w:val="00285260"/>
    <w:rsid w:val="002853BF"/>
    <w:rsid w:val="002853C2"/>
    <w:rsid w:val="002853D5"/>
    <w:rsid w:val="0028553F"/>
    <w:rsid w:val="002855CC"/>
    <w:rsid w:val="00285653"/>
    <w:rsid w:val="002856A2"/>
    <w:rsid w:val="00285706"/>
    <w:rsid w:val="002857D1"/>
    <w:rsid w:val="002857ED"/>
    <w:rsid w:val="002858F9"/>
    <w:rsid w:val="0028592C"/>
    <w:rsid w:val="00285A21"/>
    <w:rsid w:val="00285BF1"/>
    <w:rsid w:val="00285D36"/>
    <w:rsid w:val="00285D46"/>
    <w:rsid w:val="00285D9C"/>
    <w:rsid w:val="00285E29"/>
    <w:rsid w:val="00285F49"/>
    <w:rsid w:val="00286029"/>
    <w:rsid w:val="002860B1"/>
    <w:rsid w:val="002860C4"/>
    <w:rsid w:val="0028613F"/>
    <w:rsid w:val="002863E2"/>
    <w:rsid w:val="002864B2"/>
    <w:rsid w:val="00286561"/>
    <w:rsid w:val="002866F0"/>
    <w:rsid w:val="00286840"/>
    <w:rsid w:val="0028691F"/>
    <w:rsid w:val="002869DE"/>
    <w:rsid w:val="002869E2"/>
    <w:rsid w:val="00286A05"/>
    <w:rsid w:val="00286A2F"/>
    <w:rsid w:val="00286BAC"/>
    <w:rsid w:val="00286C13"/>
    <w:rsid w:val="00286C27"/>
    <w:rsid w:val="00286CD4"/>
    <w:rsid w:val="00286D03"/>
    <w:rsid w:val="00286E18"/>
    <w:rsid w:val="00286E98"/>
    <w:rsid w:val="00287011"/>
    <w:rsid w:val="0028712B"/>
    <w:rsid w:val="002872CE"/>
    <w:rsid w:val="00287434"/>
    <w:rsid w:val="002874A7"/>
    <w:rsid w:val="002875C6"/>
    <w:rsid w:val="002875F9"/>
    <w:rsid w:val="002876FD"/>
    <w:rsid w:val="00287757"/>
    <w:rsid w:val="00287881"/>
    <w:rsid w:val="002878ED"/>
    <w:rsid w:val="00287925"/>
    <w:rsid w:val="00287A91"/>
    <w:rsid w:val="00287E0B"/>
    <w:rsid w:val="00287EEF"/>
    <w:rsid w:val="00287F4E"/>
    <w:rsid w:val="00290046"/>
    <w:rsid w:val="00290079"/>
    <w:rsid w:val="002900D5"/>
    <w:rsid w:val="00290195"/>
    <w:rsid w:val="002901CD"/>
    <w:rsid w:val="002902D6"/>
    <w:rsid w:val="002903A4"/>
    <w:rsid w:val="002904C1"/>
    <w:rsid w:val="0029051A"/>
    <w:rsid w:val="002908BA"/>
    <w:rsid w:val="00290A59"/>
    <w:rsid w:val="00290A74"/>
    <w:rsid w:val="00290B16"/>
    <w:rsid w:val="00290B59"/>
    <w:rsid w:val="00290BFA"/>
    <w:rsid w:val="00290C09"/>
    <w:rsid w:val="00290C29"/>
    <w:rsid w:val="00290C82"/>
    <w:rsid w:val="00290C88"/>
    <w:rsid w:val="00290CBC"/>
    <w:rsid w:val="00290CC7"/>
    <w:rsid w:val="00290E3D"/>
    <w:rsid w:val="00290ED4"/>
    <w:rsid w:val="00290F79"/>
    <w:rsid w:val="00290FA9"/>
    <w:rsid w:val="00290FEF"/>
    <w:rsid w:val="00291105"/>
    <w:rsid w:val="002911A7"/>
    <w:rsid w:val="002911FB"/>
    <w:rsid w:val="002914E6"/>
    <w:rsid w:val="0029151E"/>
    <w:rsid w:val="00291637"/>
    <w:rsid w:val="002916F2"/>
    <w:rsid w:val="00291720"/>
    <w:rsid w:val="00291785"/>
    <w:rsid w:val="002917DD"/>
    <w:rsid w:val="0029193A"/>
    <w:rsid w:val="00291A90"/>
    <w:rsid w:val="00291AB8"/>
    <w:rsid w:val="00291BBF"/>
    <w:rsid w:val="00291CB7"/>
    <w:rsid w:val="00291CEC"/>
    <w:rsid w:val="00291E76"/>
    <w:rsid w:val="00291F88"/>
    <w:rsid w:val="0029213F"/>
    <w:rsid w:val="00292194"/>
    <w:rsid w:val="0029227C"/>
    <w:rsid w:val="00292442"/>
    <w:rsid w:val="0029261B"/>
    <w:rsid w:val="002926E9"/>
    <w:rsid w:val="00292757"/>
    <w:rsid w:val="002927E9"/>
    <w:rsid w:val="00292880"/>
    <w:rsid w:val="002928F4"/>
    <w:rsid w:val="00292951"/>
    <w:rsid w:val="00292969"/>
    <w:rsid w:val="00292A4F"/>
    <w:rsid w:val="00292D5D"/>
    <w:rsid w:val="00292EBE"/>
    <w:rsid w:val="00292FF6"/>
    <w:rsid w:val="0029324F"/>
    <w:rsid w:val="002932B2"/>
    <w:rsid w:val="002932F8"/>
    <w:rsid w:val="00293332"/>
    <w:rsid w:val="00293561"/>
    <w:rsid w:val="002936B6"/>
    <w:rsid w:val="002937B3"/>
    <w:rsid w:val="00293AF1"/>
    <w:rsid w:val="00293C71"/>
    <w:rsid w:val="00293D80"/>
    <w:rsid w:val="00294038"/>
    <w:rsid w:val="0029419A"/>
    <w:rsid w:val="00294298"/>
    <w:rsid w:val="00294378"/>
    <w:rsid w:val="00294668"/>
    <w:rsid w:val="00294694"/>
    <w:rsid w:val="002947AC"/>
    <w:rsid w:val="00294829"/>
    <w:rsid w:val="00294894"/>
    <w:rsid w:val="002948E8"/>
    <w:rsid w:val="00294945"/>
    <w:rsid w:val="00294B0F"/>
    <w:rsid w:val="00294B76"/>
    <w:rsid w:val="00294BD5"/>
    <w:rsid w:val="00294BF3"/>
    <w:rsid w:val="00294C55"/>
    <w:rsid w:val="00294CA0"/>
    <w:rsid w:val="00294DA0"/>
    <w:rsid w:val="0029507F"/>
    <w:rsid w:val="00295212"/>
    <w:rsid w:val="002953E2"/>
    <w:rsid w:val="002954BB"/>
    <w:rsid w:val="002954FC"/>
    <w:rsid w:val="00295644"/>
    <w:rsid w:val="002956B2"/>
    <w:rsid w:val="002956B8"/>
    <w:rsid w:val="00295701"/>
    <w:rsid w:val="0029579B"/>
    <w:rsid w:val="00295864"/>
    <w:rsid w:val="00295CAB"/>
    <w:rsid w:val="00295CE4"/>
    <w:rsid w:val="00295D2A"/>
    <w:rsid w:val="00295D9F"/>
    <w:rsid w:val="00295E91"/>
    <w:rsid w:val="00295F38"/>
    <w:rsid w:val="00295F56"/>
    <w:rsid w:val="00295FA2"/>
    <w:rsid w:val="00296149"/>
    <w:rsid w:val="002962C1"/>
    <w:rsid w:val="00296377"/>
    <w:rsid w:val="00296427"/>
    <w:rsid w:val="00296547"/>
    <w:rsid w:val="002965CA"/>
    <w:rsid w:val="002966C6"/>
    <w:rsid w:val="002966D1"/>
    <w:rsid w:val="00296766"/>
    <w:rsid w:val="002968A3"/>
    <w:rsid w:val="00296993"/>
    <w:rsid w:val="00296A82"/>
    <w:rsid w:val="00296ABF"/>
    <w:rsid w:val="00296C8A"/>
    <w:rsid w:val="00296E41"/>
    <w:rsid w:val="00296F5B"/>
    <w:rsid w:val="00296FDE"/>
    <w:rsid w:val="00297154"/>
    <w:rsid w:val="0029735D"/>
    <w:rsid w:val="0029737E"/>
    <w:rsid w:val="0029759A"/>
    <w:rsid w:val="002975D7"/>
    <w:rsid w:val="00297728"/>
    <w:rsid w:val="002977C9"/>
    <w:rsid w:val="00297827"/>
    <w:rsid w:val="00297960"/>
    <w:rsid w:val="002979DB"/>
    <w:rsid w:val="00297C2D"/>
    <w:rsid w:val="00297D49"/>
    <w:rsid w:val="00297E7C"/>
    <w:rsid w:val="00297F90"/>
    <w:rsid w:val="00297F9F"/>
    <w:rsid w:val="0029EF7E"/>
    <w:rsid w:val="002A0029"/>
    <w:rsid w:val="002A0097"/>
    <w:rsid w:val="002A012A"/>
    <w:rsid w:val="002A025E"/>
    <w:rsid w:val="002A02C9"/>
    <w:rsid w:val="002A0301"/>
    <w:rsid w:val="002A0312"/>
    <w:rsid w:val="002A03DD"/>
    <w:rsid w:val="002A0452"/>
    <w:rsid w:val="002A04A8"/>
    <w:rsid w:val="002A06DC"/>
    <w:rsid w:val="002A06EF"/>
    <w:rsid w:val="002A0744"/>
    <w:rsid w:val="002A0852"/>
    <w:rsid w:val="002A0A44"/>
    <w:rsid w:val="002A0DFF"/>
    <w:rsid w:val="002A0EA3"/>
    <w:rsid w:val="002A0FD0"/>
    <w:rsid w:val="002A1002"/>
    <w:rsid w:val="002A1139"/>
    <w:rsid w:val="002A11B8"/>
    <w:rsid w:val="002A120A"/>
    <w:rsid w:val="002A14C5"/>
    <w:rsid w:val="002A155E"/>
    <w:rsid w:val="002A1565"/>
    <w:rsid w:val="002A15A0"/>
    <w:rsid w:val="002A15D0"/>
    <w:rsid w:val="002A16B3"/>
    <w:rsid w:val="002A1701"/>
    <w:rsid w:val="002A1747"/>
    <w:rsid w:val="002A175E"/>
    <w:rsid w:val="002A17E0"/>
    <w:rsid w:val="002A1886"/>
    <w:rsid w:val="002A1901"/>
    <w:rsid w:val="002A1929"/>
    <w:rsid w:val="002A1ACC"/>
    <w:rsid w:val="002A1B12"/>
    <w:rsid w:val="002A1C62"/>
    <w:rsid w:val="002A1C96"/>
    <w:rsid w:val="002A1CF5"/>
    <w:rsid w:val="002A1D12"/>
    <w:rsid w:val="002A1EC1"/>
    <w:rsid w:val="002A1F9D"/>
    <w:rsid w:val="002A1FC9"/>
    <w:rsid w:val="002A1FD3"/>
    <w:rsid w:val="002A2029"/>
    <w:rsid w:val="002A21BB"/>
    <w:rsid w:val="002A225F"/>
    <w:rsid w:val="002A22BA"/>
    <w:rsid w:val="002A2530"/>
    <w:rsid w:val="002A2646"/>
    <w:rsid w:val="002A26A8"/>
    <w:rsid w:val="002A2748"/>
    <w:rsid w:val="002A2765"/>
    <w:rsid w:val="002A2893"/>
    <w:rsid w:val="002A2C5B"/>
    <w:rsid w:val="002A2CA1"/>
    <w:rsid w:val="002A2DC1"/>
    <w:rsid w:val="002A30A6"/>
    <w:rsid w:val="002A3108"/>
    <w:rsid w:val="002A31C1"/>
    <w:rsid w:val="002A3314"/>
    <w:rsid w:val="002A333E"/>
    <w:rsid w:val="002A3436"/>
    <w:rsid w:val="002A344D"/>
    <w:rsid w:val="002A3531"/>
    <w:rsid w:val="002A3641"/>
    <w:rsid w:val="002A3659"/>
    <w:rsid w:val="002A374A"/>
    <w:rsid w:val="002A38CE"/>
    <w:rsid w:val="002A3A78"/>
    <w:rsid w:val="002A3AE6"/>
    <w:rsid w:val="002A3D3F"/>
    <w:rsid w:val="002A3ED2"/>
    <w:rsid w:val="002A3F09"/>
    <w:rsid w:val="002A41B9"/>
    <w:rsid w:val="002A41CD"/>
    <w:rsid w:val="002A41CE"/>
    <w:rsid w:val="002A4230"/>
    <w:rsid w:val="002A44E3"/>
    <w:rsid w:val="002A4782"/>
    <w:rsid w:val="002A4844"/>
    <w:rsid w:val="002A48C4"/>
    <w:rsid w:val="002A49A9"/>
    <w:rsid w:val="002A4A4F"/>
    <w:rsid w:val="002A4BAB"/>
    <w:rsid w:val="002A4C52"/>
    <w:rsid w:val="002A4C64"/>
    <w:rsid w:val="002A4CD4"/>
    <w:rsid w:val="002A4E2C"/>
    <w:rsid w:val="002A4F2A"/>
    <w:rsid w:val="002A4FAA"/>
    <w:rsid w:val="002A4FB4"/>
    <w:rsid w:val="002A5080"/>
    <w:rsid w:val="002A50C3"/>
    <w:rsid w:val="002A5170"/>
    <w:rsid w:val="002A52CC"/>
    <w:rsid w:val="002A5352"/>
    <w:rsid w:val="002A54DF"/>
    <w:rsid w:val="002A5758"/>
    <w:rsid w:val="002A5780"/>
    <w:rsid w:val="002A5876"/>
    <w:rsid w:val="002A589F"/>
    <w:rsid w:val="002A590D"/>
    <w:rsid w:val="002A5A88"/>
    <w:rsid w:val="002A5B1C"/>
    <w:rsid w:val="002A5C66"/>
    <w:rsid w:val="002A5CEB"/>
    <w:rsid w:val="002A5F7A"/>
    <w:rsid w:val="002A619A"/>
    <w:rsid w:val="002A62B6"/>
    <w:rsid w:val="002A631B"/>
    <w:rsid w:val="002A63A3"/>
    <w:rsid w:val="002A6599"/>
    <w:rsid w:val="002A65E3"/>
    <w:rsid w:val="002A65EF"/>
    <w:rsid w:val="002A66CB"/>
    <w:rsid w:val="002A6849"/>
    <w:rsid w:val="002A686D"/>
    <w:rsid w:val="002A68CF"/>
    <w:rsid w:val="002A697E"/>
    <w:rsid w:val="002A6A0D"/>
    <w:rsid w:val="002A6A9B"/>
    <w:rsid w:val="002A6AEA"/>
    <w:rsid w:val="002A6AF5"/>
    <w:rsid w:val="002A6B03"/>
    <w:rsid w:val="002A6C16"/>
    <w:rsid w:val="002A6C44"/>
    <w:rsid w:val="002A6CC8"/>
    <w:rsid w:val="002A6D74"/>
    <w:rsid w:val="002A70D6"/>
    <w:rsid w:val="002A7254"/>
    <w:rsid w:val="002A72AE"/>
    <w:rsid w:val="002A73A1"/>
    <w:rsid w:val="002A7457"/>
    <w:rsid w:val="002A74AB"/>
    <w:rsid w:val="002A76E1"/>
    <w:rsid w:val="002A7A56"/>
    <w:rsid w:val="002A7ACA"/>
    <w:rsid w:val="002A7BBF"/>
    <w:rsid w:val="002A7C88"/>
    <w:rsid w:val="002A7CDC"/>
    <w:rsid w:val="002A7D81"/>
    <w:rsid w:val="002B006B"/>
    <w:rsid w:val="002B016B"/>
    <w:rsid w:val="002B0181"/>
    <w:rsid w:val="002B018C"/>
    <w:rsid w:val="002B02E0"/>
    <w:rsid w:val="002B02FC"/>
    <w:rsid w:val="002B03E2"/>
    <w:rsid w:val="002B0402"/>
    <w:rsid w:val="002B0475"/>
    <w:rsid w:val="002B06E9"/>
    <w:rsid w:val="002B06F2"/>
    <w:rsid w:val="002B06F3"/>
    <w:rsid w:val="002B0737"/>
    <w:rsid w:val="002B075C"/>
    <w:rsid w:val="002B0874"/>
    <w:rsid w:val="002B0881"/>
    <w:rsid w:val="002B0A25"/>
    <w:rsid w:val="002B0D18"/>
    <w:rsid w:val="002B0D60"/>
    <w:rsid w:val="002B0E2A"/>
    <w:rsid w:val="002B0EEE"/>
    <w:rsid w:val="002B0F0B"/>
    <w:rsid w:val="002B0FE5"/>
    <w:rsid w:val="002B109B"/>
    <w:rsid w:val="002B10DB"/>
    <w:rsid w:val="002B118F"/>
    <w:rsid w:val="002B1446"/>
    <w:rsid w:val="002B1538"/>
    <w:rsid w:val="002B1601"/>
    <w:rsid w:val="002B165A"/>
    <w:rsid w:val="002B181E"/>
    <w:rsid w:val="002B19BD"/>
    <w:rsid w:val="002B1D36"/>
    <w:rsid w:val="002B1DE3"/>
    <w:rsid w:val="002B1F62"/>
    <w:rsid w:val="002B2179"/>
    <w:rsid w:val="002B21A2"/>
    <w:rsid w:val="002B23F8"/>
    <w:rsid w:val="002B2577"/>
    <w:rsid w:val="002B270E"/>
    <w:rsid w:val="002B27A2"/>
    <w:rsid w:val="002B2978"/>
    <w:rsid w:val="002B2A36"/>
    <w:rsid w:val="002B2CDC"/>
    <w:rsid w:val="002B2D75"/>
    <w:rsid w:val="002B2DC0"/>
    <w:rsid w:val="002B2E16"/>
    <w:rsid w:val="002B2E46"/>
    <w:rsid w:val="002B2EA6"/>
    <w:rsid w:val="002B30F4"/>
    <w:rsid w:val="002B32EE"/>
    <w:rsid w:val="002B334E"/>
    <w:rsid w:val="002B349E"/>
    <w:rsid w:val="002B3579"/>
    <w:rsid w:val="002B35C4"/>
    <w:rsid w:val="002B3796"/>
    <w:rsid w:val="002B37EE"/>
    <w:rsid w:val="002B3927"/>
    <w:rsid w:val="002B3A24"/>
    <w:rsid w:val="002B3A6A"/>
    <w:rsid w:val="002B3B7B"/>
    <w:rsid w:val="002B3BAE"/>
    <w:rsid w:val="002B3BD4"/>
    <w:rsid w:val="002B3BEC"/>
    <w:rsid w:val="002B3F94"/>
    <w:rsid w:val="002B3FC0"/>
    <w:rsid w:val="002B40CC"/>
    <w:rsid w:val="002B4108"/>
    <w:rsid w:val="002B4159"/>
    <w:rsid w:val="002B443B"/>
    <w:rsid w:val="002B4574"/>
    <w:rsid w:val="002B470C"/>
    <w:rsid w:val="002B48A0"/>
    <w:rsid w:val="002B4A55"/>
    <w:rsid w:val="002B4A7C"/>
    <w:rsid w:val="002B4BB2"/>
    <w:rsid w:val="002B4CA7"/>
    <w:rsid w:val="002B4D95"/>
    <w:rsid w:val="002B4F13"/>
    <w:rsid w:val="002B5745"/>
    <w:rsid w:val="002B578B"/>
    <w:rsid w:val="002B59A5"/>
    <w:rsid w:val="002B5B3D"/>
    <w:rsid w:val="002B5B97"/>
    <w:rsid w:val="002B5BBA"/>
    <w:rsid w:val="002B5C5F"/>
    <w:rsid w:val="002B5C9D"/>
    <w:rsid w:val="002B5D69"/>
    <w:rsid w:val="002B5D90"/>
    <w:rsid w:val="002B5EF3"/>
    <w:rsid w:val="002B602F"/>
    <w:rsid w:val="002B60CC"/>
    <w:rsid w:val="002B638E"/>
    <w:rsid w:val="002B63C6"/>
    <w:rsid w:val="002B6467"/>
    <w:rsid w:val="002B68CF"/>
    <w:rsid w:val="002B6ABB"/>
    <w:rsid w:val="002B6B22"/>
    <w:rsid w:val="002B6C4C"/>
    <w:rsid w:val="002B6CA1"/>
    <w:rsid w:val="002B6F3A"/>
    <w:rsid w:val="002B7185"/>
    <w:rsid w:val="002B71CE"/>
    <w:rsid w:val="002B727A"/>
    <w:rsid w:val="002B72E5"/>
    <w:rsid w:val="002B742D"/>
    <w:rsid w:val="002B748F"/>
    <w:rsid w:val="002B74FD"/>
    <w:rsid w:val="002B75A2"/>
    <w:rsid w:val="002B75C7"/>
    <w:rsid w:val="002B7661"/>
    <w:rsid w:val="002B76C1"/>
    <w:rsid w:val="002B76D2"/>
    <w:rsid w:val="002B78A9"/>
    <w:rsid w:val="002B78E8"/>
    <w:rsid w:val="002B790E"/>
    <w:rsid w:val="002B7921"/>
    <w:rsid w:val="002B79C4"/>
    <w:rsid w:val="002B79D7"/>
    <w:rsid w:val="002B79F3"/>
    <w:rsid w:val="002B7ABC"/>
    <w:rsid w:val="002B7ADE"/>
    <w:rsid w:val="002B7B5A"/>
    <w:rsid w:val="002B7C6F"/>
    <w:rsid w:val="002B7D64"/>
    <w:rsid w:val="002B7FD7"/>
    <w:rsid w:val="002C0176"/>
    <w:rsid w:val="002C01EC"/>
    <w:rsid w:val="002C02B3"/>
    <w:rsid w:val="002C03AB"/>
    <w:rsid w:val="002C0448"/>
    <w:rsid w:val="002C0569"/>
    <w:rsid w:val="002C059A"/>
    <w:rsid w:val="002C05CA"/>
    <w:rsid w:val="002C05CD"/>
    <w:rsid w:val="002C07CD"/>
    <w:rsid w:val="002C0882"/>
    <w:rsid w:val="002C0AFA"/>
    <w:rsid w:val="002C0B5C"/>
    <w:rsid w:val="002C0C34"/>
    <w:rsid w:val="002C0CD7"/>
    <w:rsid w:val="002C0CEA"/>
    <w:rsid w:val="002C0D11"/>
    <w:rsid w:val="002C0E84"/>
    <w:rsid w:val="002C0EAB"/>
    <w:rsid w:val="002C0F0C"/>
    <w:rsid w:val="002C0FCB"/>
    <w:rsid w:val="002C1035"/>
    <w:rsid w:val="002C112F"/>
    <w:rsid w:val="002C1339"/>
    <w:rsid w:val="002C13AE"/>
    <w:rsid w:val="002C13E8"/>
    <w:rsid w:val="002C13EF"/>
    <w:rsid w:val="002C1707"/>
    <w:rsid w:val="002C1733"/>
    <w:rsid w:val="002C18AB"/>
    <w:rsid w:val="002C18E4"/>
    <w:rsid w:val="002C19EF"/>
    <w:rsid w:val="002C19FC"/>
    <w:rsid w:val="002C1A34"/>
    <w:rsid w:val="002C1A5A"/>
    <w:rsid w:val="002C1ACB"/>
    <w:rsid w:val="002C1C6F"/>
    <w:rsid w:val="002C1DF9"/>
    <w:rsid w:val="002C1F78"/>
    <w:rsid w:val="002C1FE4"/>
    <w:rsid w:val="002C20D9"/>
    <w:rsid w:val="002C2398"/>
    <w:rsid w:val="002C2405"/>
    <w:rsid w:val="002C25E0"/>
    <w:rsid w:val="002C273C"/>
    <w:rsid w:val="002C283E"/>
    <w:rsid w:val="002C2864"/>
    <w:rsid w:val="002C28B2"/>
    <w:rsid w:val="002C2A2A"/>
    <w:rsid w:val="002C2A75"/>
    <w:rsid w:val="002C2BC1"/>
    <w:rsid w:val="002C2DD2"/>
    <w:rsid w:val="002C2DDC"/>
    <w:rsid w:val="002C3016"/>
    <w:rsid w:val="002C30A8"/>
    <w:rsid w:val="002C30C4"/>
    <w:rsid w:val="002C319D"/>
    <w:rsid w:val="002C31BA"/>
    <w:rsid w:val="002C322D"/>
    <w:rsid w:val="002C338B"/>
    <w:rsid w:val="002C33D1"/>
    <w:rsid w:val="002C35FF"/>
    <w:rsid w:val="002C361D"/>
    <w:rsid w:val="002C3662"/>
    <w:rsid w:val="002C37A0"/>
    <w:rsid w:val="002C37A5"/>
    <w:rsid w:val="002C3804"/>
    <w:rsid w:val="002C3853"/>
    <w:rsid w:val="002C387E"/>
    <w:rsid w:val="002C39EE"/>
    <w:rsid w:val="002C3B4D"/>
    <w:rsid w:val="002C3D0C"/>
    <w:rsid w:val="002C3E2B"/>
    <w:rsid w:val="002C3F76"/>
    <w:rsid w:val="002C4068"/>
    <w:rsid w:val="002C410C"/>
    <w:rsid w:val="002C420B"/>
    <w:rsid w:val="002C42C9"/>
    <w:rsid w:val="002C4411"/>
    <w:rsid w:val="002C4461"/>
    <w:rsid w:val="002C446F"/>
    <w:rsid w:val="002C44A1"/>
    <w:rsid w:val="002C44A5"/>
    <w:rsid w:val="002C45DF"/>
    <w:rsid w:val="002C46D6"/>
    <w:rsid w:val="002C472F"/>
    <w:rsid w:val="002C473E"/>
    <w:rsid w:val="002C4759"/>
    <w:rsid w:val="002C4900"/>
    <w:rsid w:val="002C4B2B"/>
    <w:rsid w:val="002C4CF9"/>
    <w:rsid w:val="002C4DB5"/>
    <w:rsid w:val="002C4E5B"/>
    <w:rsid w:val="002C4F41"/>
    <w:rsid w:val="002C4FAF"/>
    <w:rsid w:val="002C5139"/>
    <w:rsid w:val="002C54EB"/>
    <w:rsid w:val="002C54F6"/>
    <w:rsid w:val="002C55A7"/>
    <w:rsid w:val="002C5864"/>
    <w:rsid w:val="002C5893"/>
    <w:rsid w:val="002C5998"/>
    <w:rsid w:val="002C59EE"/>
    <w:rsid w:val="002C5BCC"/>
    <w:rsid w:val="002C5C08"/>
    <w:rsid w:val="002C5D9A"/>
    <w:rsid w:val="002C5E6D"/>
    <w:rsid w:val="002C5EC5"/>
    <w:rsid w:val="002C61F1"/>
    <w:rsid w:val="002C6317"/>
    <w:rsid w:val="002C6444"/>
    <w:rsid w:val="002C654B"/>
    <w:rsid w:val="002C674D"/>
    <w:rsid w:val="002C67B0"/>
    <w:rsid w:val="002C67BA"/>
    <w:rsid w:val="002C6858"/>
    <w:rsid w:val="002C687F"/>
    <w:rsid w:val="002C6ACE"/>
    <w:rsid w:val="002C6BBF"/>
    <w:rsid w:val="002C6BD3"/>
    <w:rsid w:val="002C6C81"/>
    <w:rsid w:val="002C6D17"/>
    <w:rsid w:val="002C6E34"/>
    <w:rsid w:val="002C6ED3"/>
    <w:rsid w:val="002C6F69"/>
    <w:rsid w:val="002C6FB7"/>
    <w:rsid w:val="002C7043"/>
    <w:rsid w:val="002C7124"/>
    <w:rsid w:val="002C7140"/>
    <w:rsid w:val="002C7165"/>
    <w:rsid w:val="002C71A6"/>
    <w:rsid w:val="002C732F"/>
    <w:rsid w:val="002C73FA"/>
    <w:rsid w:val="002C742E"/>
    <w:rsid w:val="002C76FE"/>
    <w:rsid w:val="002C7AF9"/>
    <w:rsid w:val="002C7B2E"/>
    <w:rsid w:val="002C7B95"/>
    <w:rsid w:val="002C7BAD"/>
    <w:rsid w:val="002C7C35"/>
    <w:rsid w:val="002C7D2E"/>
    <w:rsid w:val="002C7D61"/>
    <w:rsid w:val="002C7DDC"/>
    <w:rsid w:val="002C7E90"/>
    <w:rsid w:val="002C7EB9"/>
    <w:rsid w:val="002D00E8"/>
    <w:rsid w:val="002D0249"/>
    <w:rsid w:val="002D02CB"/>
    <w:rsid w:val="002D0370"/>
    <w:rsid w:val="002D0418"/>
    <w:rsid w:val="002D0527"/>
    <w:rsid w:val="002D078E"/>
    <w:rsid w:val="002D0806"/>
    <w:rsid w:val="002D08BE"/>
    <w:rsid w:val="002D08EE"/>
    <w:rsid w:val="002D0903"/>
    <w:rsid w:val="002D09D5"/>
    <w:rsid w:val="002D09DA"/>
    <w:rsid w:val="002D0A69"/>
    <w:rsid w:val="002D0AB0"/>
    <w:rsid w:val="002D0AF9"/>
    <w:rsid w:val="002D0CBE"/>
    <w:rsid w:val="002D0CDB"/>
    <w:rsid w:val="002D0FA7"/>
    <w:rsid w:val="002D1098"/>
    <w:rsid w:val="002D10BE"/>
    <w:rsid w:val="002D10C1"/>
    <w:rsid w:val="002D117F"/>
    <w:rsid w:val="002D11F9"/>
    <w:rsid w:val="002D1264"/>
    <w:rsid w:val="002D162E"/>
    <w:rsid w:val="002D1928"/>
    <w:rsid w:val="002D19B3"/>
    <w:rsid w:val="002D19E6"/>
    <w:rsid w:val="002D1A05"/>
    <w:rsid w:val="002D1A81"/>
    <w:rsid w:val="002D1BB5"/>
    <w:rsid w:val="002D1BBE"/>
    <w:rsid w:val="002D1BE1"/>
    <w:rsid w:val="002D1CB4"/>
    <w:rsid w:val="002D1D09"/>
    <w:rsid w:val="002D1E83"/>
    <w:rsid w:val="002D1FA0"/>
    <w:rsid w:val="002D1FAD"/>
    <w:rsid w:val="002D21C9"/>
    <w:rsid w:val="002D22EF"/>
    <w:rsid w:val="002D236A"/>
    <w:rsid w:val="002D236F"/>
    <w:rsid w:val="002D2577"/>
    <w:rsid w:val="002D262D"/>
    <w:rsid w:val="002D2708"/>
    <w:rsid w:val="002D28EB"/>
    <w:rsid w:val="002D2924"/>
    <w:rsid w:val="002D2A80"/>
    <w:rsid w:val="002D2AB4"/>
    <w:rsid w:val="002D2C0D"/>
    <w:rsid w:val="002D2D00"/>
    <w:rsid w:val="002D2D1D"/>
    <w:rsid w:val="002D303A"/>
    <w:rsid w:val="002D30C1"/>
    <w:rsid w:val="002D312B"/>
    <w:rsid w:val="002D31BF"/>
    <w:rsid w:val="002D3254"/>
    <w:rsid w:val="002D32A0"/>
    <w:rsid w:val="002D3683"/>
    <w:rsid w:val="002D37B5"/>
    <w:rsid w:val="002D38FE"/>
    <w:rsid w:val="002D398F"/>
    <w:rsid w:val="002D39E5"/>
    <w:rsid w:val="002D3BB7"/>
    <w:rsid w:val="002D3CBC"/>
    <w:rsid w:val="002D3D93"/>
    <w:rsid w:val="002D4009"/>
    <w:rsid w:val="002D409E"/>
    <w:rsid w:val="002D4140"/>
    <w:rsid w:val="002D426E"/>
    <w:rsid w:val="002D4363"/>
    <w:rsid w:val="002D4445"/>
    <w:rsid w:val="002D4469"/>
    <w:rsid w:val="002D4537"/>
    <w:rsid w:val="002D4588"/>
    <w:rsid w:val="002D4633"/>
    <w:rsid w:val="002D4664"/>
    <w:rsid w:val="002D48D3"/>
    <w:rsid w:val="002D4AB6"/>
    <w:rsid w:val="002D4B23"/>
    <w:rsid w:val="002D4C51"/>
    <w:rsid w:val="002D534C"/>
    <w:rsid w:val="002D5381"/>
    <w:rsid w:val="002D5973"/>
    <w:rsid w:val="002D5A5A"/>
    <w:rsid w:val="002D5BB0"/>
    <w:rsid w:val="002D5C13"/>
    <w:rsid w:val="002D5EDE"/>
    <w:rsid w:val="002D5F63"/>
    <w:rsid w:val="002D65E3"/>
    <w:rsid w:val="002D660D"/>
    <w:rsid w:val="002D6661"/>
    <w:rsid w:val="002D670A"/>
    <w:rsid w:val="002D6760"/>
    <w:rsid w:val="002D6831"/>
    <w:rsid w:val="002D6A80"/>
    <w:rsid w:val="002D6CB9"/>
    <w:rsid w:val="002D6E95"/>
    <w:rsid w:val="002D708A"/>
    <w:rsid w:val="002D714F"/>
    <w:rsid w:val="002D728D"/>
    <w:rsid w:val="002D733C"/>
    <w:rsid w:val="002D75D5"/>
    <w:rsid w:val="002D765A"/>
    <w:rsid w:val="002D76F2"/>
    <w:rsid w:val="002D77AE"/>
    <w:rsid w:val="002D77E1"/>
    <w:rsid w:val="002D77FD"/>
    <w:rsid w:val="002D792D"/>
    <w:rsid w:val="002D7940"/>
    <w:rsid w:val="002D7990"/>
    <w:rsid w:val="002D79ED"/>
    <w:rsid w:val="002D7AA5"/>
    <w:rsid w:val="002D7B31"/>
    <w:rsid w:val="002D7C36"/>
    <w:rsid w:val="002D7E64"/>
    <w:rsid w:val="002D7EFD"/>
    <w:rsid w:val="002E0318"/>
    <w:rsid w:val="002E034D"/>
    <w:rsid w:val="002E03B0"/>
    <w:rsid w:val="002E04EE"/>
    <w:rsid w:val="002E0743"/>
    <w:rsid w:val="002E08BB"/>
    <w:rsid w:val="002E093C"/>
    <w:rsid w:val="002E0B70"/>
    <w:rsid w:val="002E0C4A"/>
    <w:rsid w:val="002E0C73"/>
    <w:rsid w:val="002E0ED2"/>
    <w:rsid w:val="002E1116"/>
    <w:rsid w:val="002E118A"/>
    <w:rsid w:val="002E11CF"/>
    <w:rsid w:val="002E129B"/>
    <w:rsid w:val="002E12D3"/>
    <w:rsid w:val="002E1442"/>
    <w:rsid w:val="002E157E"/>
    <w:rsid w:val="002E15FC"/>
    <w:rsid w:val="002E17B6"/>
    <w:rsid w:val="002E1810"/>
    <w:rsid w:val="002E1A62"/>
    <w:rsid w:val="002E1B17"/>
    <w:rsid w:val="002E1B8A"/>
    <w:rsid w:val="002E1BD3"/>
    <w:rsid w:val="002E1F33"/>
    <w:rsid w:val="002E20B1"/>
    <w:rsid w:val="002E22BE"/>
    <w:rsid w:val="002E231A"/>
    <w:rsid w:val="002E23AA"/>
    <w:rsid w:val="002E2405"/>
    <w:rsid w:val="002E2436"/>
    <w:rsid w:val="002E2582"/>
    <w:rsid w:val="002E25E6"/>
    <w:rsid w:val="002E2736"/>
    <w:rsid w:val="002E28E4"/>
    <w:rsid w:val="002E2996"/>
    <w:rsid w:val="002E2A94"/>
    <w:rsid w:val="002E3000"/>
    <w:rsid w:val="002E3104"/>
    <w:rsid w:val="002E3303"/>
    <w:rsid w:val="002E3395"/>
    <w:rsid w:val="002E34B9"/>
    <w:rsid w:val="002E34C5"/>
    <w:rsid w:val="002E3564"/>
    <w:rsid w:val="002E3602"/>
    <w:rsid w:val="002E36BD"/>
    <w:rsid w:val="002E3829"/>
    <w:rsid w:val="002E389F"/>
    <w:rsid w:val="002E38FF"/>
    <w:rsid w:val="002E3999"/>
    <w:rsid w:val="002E3A0B"/>
    <w:rsid w:val="002E3A41"/>
    <w:rsid w:val="002E3A93"/>
    <w:rsid w:val="002E3AA1"/>
    <w:rsid w:val="002E3B4B"/>
    <w:rsid w:val="002E3B71"/>
    <w:rsid w:val="002E3C0A"/>
    <w:rsid w:val="002E3E7D"/>
    <w:rsid w:val="002E4005"/>
    <w:rsid w:val="002E4157"/>
    <w:rsid w:val="002E4277"/>
    <w:rsid w:val="002E42D9"/>
    <w:rsid w:val="002E440E"/>
    <w:rsid w:val="002E44E5"/>
    <w:rsid w:val="002E45B7"/>
    <w:rsid w:val="002E46AD"/>
    <w:rsid w:val="002E490A"/>
    <w:rsid w:val="002E494E"/>
    <w:rsid w:val="002E4961"/>
    <w:rsid w:val="002E49D5"/>
    <w:rsid w:val="002E4ABD"/>
    <w:rsid w:val="002E4BB8"/>
    <w:rsid w:val="002E4D48"/>
    <w:rsid w:val="002E4E11"/>
    <w:rsid w:val="002E4E4D"/>
    <w:rsid w:val="002E4ED0"/>
    <w:rsid w:val="002E50BF"/>
    <w:rsid w:val="002E52EA"/>
    <w:rsid w:val="002E54D8"/>
    <w:rsid w:val="002E551C"/>
    <w:rsid w:val="002E5553"/>
    <w:rsid w:val="002E567F"/>
    <w:rsid w:val="002E585E"/>
    <w:rsid w:val="002E58B3"/>
    <w:rsid w:val="002E58B9"/>
    <w:rsid w:val="002E58F0"/>
    <w:rsid w:val="002E5931"/>
    <w:rsid w:val="002E5932"/>
    <w:rsid w:val="002E5994"/>
    <w:rsid w:val="002E5BD1"/>
    <w:rsid w:val="002E5D2F"/>
    <w:rsid w:val="002E5D33"/>
    <w:rsid w:val="002E5E0C"/>
    <w:rsid w:val="002E5EB4"/>
    <w:rsid w:val="002E5FA7"/>
    <w:rsid w:val="002E6414"/>
    <w:rsid w:val="002E6427"/>
    <w:rsid w:val="002E64A8"/>
    <w:rsid w:val="002E64E5"/>
    <w:rsid w:val="002E6528"/>
    <w:rsid w:val="002E674E"/>
    <w:rsid w:val="002E681F"/>
    <w:rsid w:val="002E6952"/>
    <w:rsid w:val="002E6ABC"/>
    <w:rsid w:val="002E6AF9"/>
    <w:rsid w:val="002E6B4E"/>
    <w:rsid w:val="002E6C4A"/>
    <w:rsid w:val="002E6D7C"/>
    <w:rsid w:val="002E6F73"/>
    <w:rsid w:val="002E723E"/>
    <w:rsid w:val="002E72CD"/>
    <w:rsid w:val="002E7557"/>
    <w:rsid w:val="002E772F"/>
    <w:rsid w:val="002E7804"/>
    <w:rsid w:val="002E7877"/>
    <w:rsid w:val="002E7B23"/>
    <w:rsid w:val="002E7BB7"/>
    <w:rsid w:val="002E7CA5"/>
    <w:rsid w:val="002E7E90"/>
    <w:rsid w:val="002E7E92"/>
    <w:rsid w:val="002E7F25"/>
    <w:rsid w:val="002F00C0"/>
    <w:rsid w:val="002F0183"/>
    <w:rsid w:val="002F02FD"/>
    <w:rsid w:val="002F03F7"/>
    <w:rsid w:val="002F040E"/>
    <w:rsid w:val="002F0435"/>
    <w:rsid w:val="002F045B"/>
    <w:rsid w:val="002F04A9"/>
    <w:rsid w:val="002F052C"/>
    <w:rsid w:val="002F05B3"/>
    <w:rsid w:val="002F06F4"/>
    <w:rsid w:val="002F07A6"/>
    <w:rsid w:val="002F0831"/>
    <w:rsid w:val="002F09B1"/>
    <w:rsid w:val="002F0AB0"/>
    <w:rsid w:val="002F0B0B"/>
    <w:rsid w:val="002F0BCA"/>
    <w:rsid w:val="002F0C50"/>
    <w:rsid w:val="002F0C62"/>
    <w:rsid w:val="002F0D86"/>
    <w:rsid w:val="002F0DD6"/>
    <w:rsid w:val="002F0DDB"/>
    <w:rsid w:val="002F0FDE"/>
    <w:rsid w:val="002F102F"/>
    <w:rsid w:val="002F1089"/>
    <w:rsid w:val="002F1331"/>
    <w:rsid w:val="002F1397"/>
    <w:rsid w:val="002F13AF"/>
    <w:rsid w:val="002F13C5"/>
    <w:rsid w:val="002F13DF"/>
    <w:rsid w:val="002F1495"/>
    <w:rsid w:val="002F15F9"/>
    <w:rsid w:val="002F180F"/>
    <w:rsid w:val="002F1850"/>
    <w:rsid w:val="002F18B4"/>
    <w:rsid w:val="002F198D"/>
    <w:rsid w:val="002F1992"/>
    <w:rsid w:val="002F199D"/>
    <w:rsid w:val="002F19A7"/>
    <w:rsid w:val="002F1A53"/>
    <w:rsid w:val="002F1B0D"/>
    <w:rsid w:val="002F1B10"/>
    <w:rsid w:val="002F1E3D"/>
    <w:rsid w:val="002F1EBF"/>
    <w:rsid w:val="002F1F57"/>
    <w:rsid w:val="002F2036"/>
    <w:rsid w:val="002F2402"/>
    <w:rsid w:val="002F243E"/>
    <w:rsid w:val="002F27AC"/>
    <w:rsid w:val="002F2A86"/>
    <w:rsid w:val="002F2AC3"/>
    <w:rsid w:val="002F2C5C"/>
    <w:rsid w:val="002F2CD8"/>
    <w:rsid w:val="002F2DC3"/>
    <w:rsid w:val="002F2DF8"/>
    <w:rsid w:val="002F3297"/>
    <w:rsid w:val="002F3352"/>
    <w:rsid w:val="002F34AE"/>
    <w:rsid w:val="002F3559"/>
    <w:rsid w:val="002F3588"/>
    <w:rsid w:val="002F35F5"/>
    <w:rsid w:val="002F3731"/>
    <w:rsid w:val="002F373C"/>
    <w:rsid w:val="002F39B1"/>
    <w:rsid w:val="002F3AF5"/>
    <w:rsid w:val="002F3B9F"/>
    <w:rsid w:val="002F3CF9"/>
    <w:rsid w:val="002F3D07"/>
    <w:rsid w:val="002F3D48"/>
    <w:rsid w:val="002F3DEB"/>
    <w:rsid w:val="002F3EB1"/>
    <w:rsid w:val="002F3F1F"/>
    <w:rsid w:val="002F3F9D"/>
    <w:rsid w:val="002F3FAC"/>
    <w:rsid w:val="002F41ED"/>
    <w:rsid w:val="002F4232"/>
    <w:rsid w:val="002F4282"/>
    <w:rsid w:val="002F42C5"/>
    <w:rsid w:val="002F42F9"/>
    <w:rsid w:val="002F471A"/>
    <w:rsid w:val="002F4783"/>
    <w:rsid w:val="002F484C"/>
    <w:rsid w:val="002F4883"/>
    <w:rsid w:val="002F493F"/>
    <w:rsid w:val="002F4A2D"/>
    <w:rsid w:val="002F4C0A"/>
    <w:rsid w:val="002F4EC0"/>
    <w:rsid w:val="002F4F19"/>
    <w:rsid w:val="002F4F90"/>
    <w:rsid w:val="002F5105"/>
    <w:rsid w:val="002F533D"/>
    <w:rsid w:val="002F53D3"/>
    <w:rsid w:val="002F53F5"/>
    <w:rsid w:val="002F545A"/>
    <w:rsid w:val="002F5563"/>
    <w:rsid w:val="002F5718"/>
    <w:rsid w:val="002F595B"/>
    <w:rsid w:val="002F5968"/>
    <w:rsid w:val="002F5AC8"/>
    <w:rsid w:val="002F5B90"/>
    <w:rsid w:val="002F5BB5"/>
    <w:rsid w:val="002F5C97"/>
    <w:rsid w:val="002F5F59"/>
    <w:rsid w:val="002F6043"/>
    <w:rsid w:val="002F6270"/>
    <w:rsid w:val="002F62AC"/>
    <w:rsid w:val="002F6333"/>
    <w:rsid w:val="002F63F8"/>
    <w:rsid w:val="002F647B"/>
    <w:rsid w:val="002F65B0"/>
    <w:rsid w:val="002F675E"/>
    <w:rsid w:val="002F68CA"/>
    <w:rsid w:val="002F6BE9"/>
    <w:rsid w:val="002F6F4E"/>
    <w:rsid w:val="002F6F6B"/>
    <w:rsid w:val="002F6FF5"/>
    <w:rsid w:val="002F7028"/>
    <w:rsid w:val="002F74B6"/>
    <w:rsid w:val="002F75B0"/>
    <w:rsid w:val="002F7860"/>
    <w:rsid w:val="002F78CF"/>
    <w:rsid w:val="002F7948"/>
    <w:rsid w:val="002F7E61"/>
    <w:rsid w:val="002FACBC"/>
    <w:rsid w:val="003000DA"/>
    <w:rsid w:val="003000FE"/>
    <w:rsid w:val="00300166"/>
    <w:rsid w:val="003001E3"/>
    <w:rsid w:val="003001E5"/>
    <w:rsid w:val="003004C1"/>
    <w:rsid w:val="0030057F"/>
    <w:rsid w:val="0030060D"/>
    <w:rsid w:val="0030073D"/>
    <w:rsid w:val="0030078E"/>
    <w:rsid w:val="003007A8"/>
    <w:rsid w:val="003007BE"/>
    <w:rsid w:val="00300895"/>
    <w:rsid w:val="003008A2"/>
    <w:rsid w:val="003009CF"/>
    <w:rsid w:val="00300A07"/>
    <w:rsid w:val="00300B26"/>
    <w:rsid w:val="00300BF0"/>
    <w:rsid w:val="00300C00"/>
    <w:rsid w:val="00300CF6"/>
    <w:rsid w:val="00300DB5"/>
    <w:rsid w:val="00300DE7"/>
    <w:rsid w:val="00300E3E"/>
    <w:rsid w:val="003010B9"/>
    <w:rsid w:val="0030113D"/>
    <w:rsid w:val="00301179"/>
    <w:rsid w:val="0030139D"/>
    <w:rsid w:val="00301406"/>
    <w:rsid w:val="00301507"/>
    <w:rsid w:val="00301647"/>
    <w:rsid w:val="0030167D"/>
    <w:rsid w:val="003016CB"/>
    <w:rsid w:val="0030192B"/>
    <w:rsid w:val="00301AD3"/>
    <w:rsid w:val="00301C34"/>
    <w:rsid w:val="00301C86"/>
    <w:rsid w:val="0030259D"/>
    <w:rsid w:val="00302689"/>
    <w:rsid w:val="00302730"/>
    <w:rsid w:val="00302822"/>
    <w:rsid w:val="00302866"/>
    <w:rsid w:val="00302867"/>
    <w:rsid w:val="00302A0C"/>
    <w:rsid w:val="00302A27"/>
    <w:rsid w:val="00302ACE"/>
    <w:rsid w:val="00302B66"/>
    <w:rsid w:val="00302C03"/>
    <w:rsid w:val="00302D05"/>
    <w:rsid w:val="00302DC1"/>
    <w:rsid w:val="00302DE9"/>
    <w:rsid w:val="00302F3D"/>
    <w:rsid w:val="00303023"/>
    <w:rsid w:val="003031DE"/>
    <w:rsid w:val="00303237"/>
    <w:rsid w:val="003033CC"/>
    <w:rsid w:val="00303508"/>
    <w:rsid w:val="003035ED"/>
    <w:rsid w:val="00303795"/>
    <w:rsid w:val="0030382F"/>
    <w:rsid w:val="0030391A"/>
    <w:rsid w:val="00303AED"/>
    <w:rsid w:val="00303AFD"/>
    <w:rsid w:val="00303C9A"/>
    <w:rsid w:val="00303DF6"/>
    <w:rsid w:val="00303E72"/>
    <w:rsid w:val="00303E87"/>
    <w:rsid w:val="00303EC2"/>
    <w:rsid w:val="00303F4B"/>
    <w:rsid w:val="00304008"/>
    <w:rsid w:val="0030409A"/>
    <w:rsid w:val="003041B3"/>
    <w:rsid w:val="0030427C"/>
    <w:rsid w:val="003042DA"/>
    <w:rsid w:val="00304328"/>
    <w:rsid w:val="0030462E"/>
    <w:rsid w:val="003046DE"/>
    <w:rsid w:val="0030485C"/>
    <w:rsid w:val="00304874"/>
    <w:rsid w:val="00304906"/>
    <w:rsid w:val="00304907"/>
    <w:rsid w:val="00304A79"/>
    <w:rsid w:val="00304AC1"/>
    <w:rsid w:val="00304C9B"/>
    <w:rsid w:val="00304D1C"/>
    <w:rsid w:val="00304D91"/>
    <w:rsid w:val="00304DFF"/>
    <w:rsid w:val="00304EF7"/>
    <w:rsid w:val="00305002"/>
    <w:rsid w:val="0030507C"/>
    <w:rsid w:val="0030509D"/>
    <w:rsid w:val="003051B2"/>
    <w:rsid w:val="003051F0"/>
    <w:rsid w:val="00305379"/>
    <w:rsid w:val="003054F3"/>
    <w:rsid w:val="00305509"/>
    <w:rsid w:val="0030551C"/>
    <w:rsid w:val="003055C4"/>
    <w:rsid w:val="0030568D"/>
    <w:rsid w:val="003057D9"/>
    <w:rsid w:val="003059F5"/>
    <w:rsid w:val="00305B2B"/>
    <w:rsid w:val="00305DFA"/>
    <w:rsid w:val="00305ECF"/>
    <w:rsid w:val="00305F7F"/>
    <w:rsid w:val="003060A7"/>
    <w:rsid w:val="003060A8"/>
    <w:rsid w:val="00306147"/>
    <w:rsid w:val="00306252"/>
    <w:rsid w:val="00306259"/>
    <w:rsid w:val="00306285"/>
    <w:rsid w:val="00306435"/>
    <w:rsid w:val="003064B5"/>
    <w:rsid w:val="0030650E"/>
    <w:rsid w:val="003065A9"/>
    <w:rsid w:val="00306727"/>
    <w:rsid w:val="003067F1"/>
    <w:rsid w:val="00306873"/>
    <w:rsid w:val="0030688C"/>
    <w:rsid w:val="003068D0"/>
    <w:rsid w:val="0030690A"/>
    <w:rsid w:val="00306999"/>
    <w:rsid w:val="00306DCE"/>
    <w:rsid w:val="00306F21"/>
    <w:rsid w:val="003072C0"/>
    <w:rsid w:val="003074D0"/>
    <w:rsid w:val="00307A70"/>
    <w:rsid w:val="00307BB4"/>
    <w:rsid w:val="00307CA5"/>
    <w:rsid w:val="00307D30"/>
    <w:rsid w:val="00307DFA"/>
    <w:rsid w:val="00307E0F"/>
    <w:rsid w:val="00307F7D"/>
    <w:rsid w:val="00310014"/>
    <w:rsid w:val="0031013F"/>
    <w:rsid w:val="00310237"/>
    <w:rsid w:val="00310241"/>
    <w:rsid w:val="003102D9"/>
    <w:rsid w:val="003103FD"/>
    <w:rsid w:val="0031041C"/>
    <w:rsid w:val="00310523"/>
    <w:rsid w:val="0031053E"/>
    <w:rsid w:val="003105C4"/>
    <w:rsid w:val="00310826"/>
    <w:rsid w:val="00310940"/>
    <w:rsid w:val="003109DB"/>
    <w:rsid w:val="003109E3"/>
    <w:rsid w:val="00310BE5"/>
    <w:rsid w:val="00310C74"/>
    <w:rsid w:val="00310D17"/>
    <w:rsid w:val="00310DDC"/>
    <w:rsid w:val="00310E7C"/>
    <w:rsid w:val="00311111"/>
    <w:rsid w:val="003111B4"/>
    <w:rsid w:val="003112CE"/>
    <w:rsid w:val="0031130C"/>
    <w:rsid w:val="003115BC"/>
    <w:rsid w:val="0031162A"/>
    <w:rsid w:val="0031168B"/>
    <w:rsid w:val="003116EC"/>
    <w:rsid w:val="003117B7"/>
    <w:rsid w:val="003117C4"/>
    <w:rsid w:val="0031180D"/>
    <w:rsid w:val="00311913"/>
    <w:rsid w:val="00311993"/>
    <w:rsid w:val="003119B0"/>
    <w:rsid w:val="003119BF"/>
    <w:rsid w:val="00311AA6"/>
    <w:rsid w:val="00311B0A"/>
    <w:rsid w:val="00311C9D"/>
    <w:rsid w:val="00311CB0"/>
    <w:rsid w:val="00311D5C"/>
    <w:rsid w:val="00311DE5"/>
    <w:rsid w:val="00311E08"/>
    <w:rsid w:val="00311E45"/>
    <w:rsid w:val="00311E59"/>
    <w:rsid w:val="00312100"/>
    <w:rsid w:val="00312109"/>
    <w:rsid w:val="0031211B"/>
    <w:rsid w:val="0031211F"/>
    <w:rsid w:val="0031242B"/>
    <w:rsid w:val="0031247C"/>
    <w:rsid w:val="00312485"/>
    <w:rsid w:val="003124B2"/>
    <w:rsid w:val="00312563"/>
    <w:rsid w:val="0031259A"/>
    <w:rsid w:val="0031266F"/>
    <w:rsid w:val="003126B7"/>
    <w:rsid w:val="00312745"/>
    <w:rsid w:val="00312888"/>
    <w:rsid w:val="003128DA"/>
    <w:rsid w:val="00312947"/>
    <w:rsid w:val="00312956"/>
    <w:rsid w:val="00312A7C"/>
    <w:rsid w:val="00312B4D"/>
    <w:rsid w:val="00312B8E"/>
    <w:rsid w:val="00312C11"/>
    <w:rsid w:val="00312EA8"/>
    <w:rsid w:val="0031309D"/>
    <w:rsid w:val="003130F5"/>
    <w:rsid w:val="00313121"/>
    <w:rsid w:val="0031312B"/>
    <w:rsid w:val="003133AF"/>
    <w:rsid w:val="003134AD"/>
    <w:rsid w:val="003135E5"/>
    <w:rsid w:val="00313761"/>
    <w:rsid w:val="00313823"/>
    <w:rsid w:val="00313897"/>
    <w:rsid w:val="003139AB"/>
    <w:rsid w:val="00313A6E"/>
    <w:rsid w:val="00313A7F"/>
    <w:rsid w:val="00313ACB"/>
    <w:rsid w:val="00313BFE"/>
    <w:rsid w:val="00313CB8"/>
    <w:rsid w:val="00313D09"/>
    <w:rsid w:val="00313DBE"/>
    <w:rsid w:val="00313E88"/>
    <w:rsid w:val="00313ECD"/>
    <w:rsid w:val="00313F3C"/>
    <w:rsid w:val="00313F94"/>
    <w:rsid w:val="00314034"/>
    <w:rsid w:val="00314058"/>
    <w:rsid w:val="00314129"/>
    <w:rsid w:val="0031416A"/>
    <w:rsid w:val="003142BC"/>
    <w:rsid w:val="0031434A"/>
    <w:rsid w:val="00314467"/>
    <w:rsid w:val="003145B1"/>
    <w:rsid w:val="00314604"/>
    <w:rsid w:val="0031468B"/>
    <w:rsid w:val="003146D7"/>
    <w:rsid w:val="0031483E"/>
    <w:rsid w:val="003148F4"/>
    <w:rsid w:val="00314A83"/>
    <w:rsid w:val="00314B3B"/>
    <w:rsid w:val="00314D0C"/>
    <w:rsid w:val="00314D3A"/>
    <w:rsid w:val="00314D56"/>
    <w:rsid w:val="00314F81"/>
    <w:rsid w:val="00314FC1"/>
    <w:rsid w:val="0031511B"/>
    <w:rsid w:val="00315135"/>
    <w:rsid w:val="00315198"/>
    <w:rsid w:val="0031527E"/>
    <w:rsid w:val="0031528D"/>
    <w:rsid w:val="003152B7"/>
    <w:rsid w:val="003153A1"/>
    <w:rsid w:val="003153C9"/>
    <w:rsid w:val="00315421"/>
    <w:rsid w:val="0031547F"/>
    <w:rsid w:val="003154FB"/>
    <w:rsid w:val="0031558E"/>
    <w:rsid w:val="00315601"/>
    <w:rsid w:val="0031583D"/>
    <w:rsid w:val="00315887"/>
    <w:rsid w:val="003159E1"/>
    <w:rsid w:val="00315A31"/>
    <w:rsid w:val="00315A65"/>
    <w:rsid w:val="00315A8A"/>
    <w:rsid w:val="00315B21"/>
    <w:rsid w:val="00315B99"/>
    <w:rsid w:val="00315D64"/>
    <w:rsid w:val="00315DC5"/>
    <w:rsid w:val="00315E65"/>
    <w:rsid w:val="00315F33"/>
    <w:rsid w:val="003160D8"/>
    <w:rsid w:val="00316158"/>
    <w:rsid w:val="003161EF"/>
    <w:rsid w:val="003161FB"/>
    <w:rsid w:val="00316358"/>
    <w:rsid w:val="00316363"/>
    <w:rsid w:val="003163FD"/>
    <w:rsid w:val="00316402"/>
    <w:rsid w:val="00316433"/>
    <w:rsid w:val="00316451"/>
    <w:rsid w:val="00316561"/>
    <w:rsid w:val="0031666F"/>
    <w:rsid w:val="00316673"/>
    <w:rsid w:val="0031675E"/>
    <w:rsid w:val="00316925"/>
    <w:rsid w:val="0031695B"/>
    <w:rsid w:val="00316A1E"/>
    <w:rsid w:val="00316A34"/>
    <w:rsid w:val="00316AF9"/>
    <w:rsid w:val="00316CFC"/>
    <w:rsid w:val="00316D93"/>
    <w:rsid w:val="00316DFD"/>
    <w:rsid w:val="00316E1E"/>
    <w:rsid w:val="00316E4C"/>
    <w:rsid w:val="00316E9E"/>
    <w:rsid w:val="00316EE4"/>
    <w:rsid w:val="00316F01"/>
    <w:rsid w:val="00316F74"/>
    <w:rsid w:val="00317027"/>
    <w:rsid w:val="003172A7"/>
    <w:rsid w:val="003173E6"/>
    <w:rsid w:val="003174BA"/>
    <w:rsid w:val="003175AB"/>
    <w:rsid w:val="00317645"/>
    <w:rsid w:val="003177BA"/>
    <w:rsid w:val="003178C3"/>
    <w:rsid w:val="00317B10"/>
    <w:rsid w:val="00317BE3"/>
    <w:rsid w:val="00317BFB"/>
    <w:rsid w:val="00317CBC"/>
    <w:rsid w:val="00317CE3"/>
    <w:rsid w:val="00317D2D"/>
    <w:rsid w:val="00317D47"/>
    <w:rsid w:val="00317DF1"/>
    <w:rsid w:val="00317E35"/>
    <w:rsid w:val="00317F17"/>
    <w:rsid w:val="00317F56"/>
    <w:rsid w:val="00317F60"/>
    <w:rsid w:val="00320001"/>
    <w:rsid w:val="003201D0"/>
    <w:rsid w:val="0032020F"/>
    <w:rsid w:val="003202D4"/>
    <w:rsid w:val="00320485"/>
    <w:rsid w:val="003206B8"/>
    <w:rsid w:val="003209F7"/>
    <w:rsid w:val="00320AE2"/>
    <w:rsid w:val="00320BB0"/>
    <w:rsid w:val="00320BBE"/>
    <w:rsid w:val="00320CAC"/>
    <w:rsid w:val="00320CB1"/>
    <w:rsid w:val="00320D14"/>
    <w:rsid w:val="00320DE8"/>
    <w:rsid w:val="00320E37"/>
    <w:rsid w:val="00320E69"/>
    <w:rsid w:val="00321064"/>
    <w:rsid w:val="00321095"/>
    <w:rsid w:val="003210A1"/>
    <w:rsid w:val="00321175"/>
    <w:rsid w:val="003211F8"/>
    <w:rsid w:val="00321351"/>
    <w:rsid w:val="0032138C"/>
    <w:rsid w:val="003214C0"/>
    <w:rsid w:val="003214DA"/>
    <w:rsid w:val="003214EF"/>
    <w:rsid w:val="00321517"/>
    <w:rsid w:val="0032152F"/>
    <w:rsid w:val="00321A79"/>
    <w:rsid w:val="00321B59"/>
    <w:rsid w:val="00321C13"/>
    <w:rsid w:val="00321CAB"/>
    <w:rsid w:val="00321D22"/>
    <w:rsid w:val="00321D3A"/>
    <w:rsid w:val="00321D5F"/>
    <w:rsid w:val="00321DBB"/>
    <w:rsid w:val="00321E1F"/>
    <w:rsid w:val="00321E21"/>
    <w:rsid w:val="00321EC9"/>
    <w:rsid w:val="00321F38"/>
    <w:rsid w:val="0032203C"/>
    <w:rsid w:val="00322115"/>
    <w:rsid w:val="003221FE"/>
    <w:rsid w:val="0032226E"/>
    <w:rsid w:val="0032234C"/>
    <w:rsid w:val="0032236F"/>
    <w:rsid w:val="00322569"/>
    <w:rsid w:val="003227B9"/>
    <w:rsid w:val="0032292C"/>
    <w:rsid w:val="00322B0F"/>
    <w:rsid w:val="00322BAE"/>
    <w:rsid w:val="00322DF0"/>
    <w:rsid w:val="003231AD"/>
    <w:rsid w:val="003234FE"/>
    <w:rsid w:val="0032353F"/>
    <w:rsid w:val="00323588"/>
    <w:rsid w:val="003235EC"/>
    <w:rsid w:val="003236BA"/>
    <w:rsid w:val="0032388C"/>
    <w:rsid w:val="003238F5"/>
    <w:rsid w:val="00323953"/>
    <w:rsid w:val="0032395C"/>
    <w:rsid w:val="00323969"/>
    <w:rsid w:val="00323D13"/>
    <w:rsid w:val="00323E1C"/>
    <w:rsid w:val="00323F18"/>
    <w:rsid w:val="00323F6C"/>
    <w:rsid w:val="00323FB7"/>
    <w:rsid w:val="00324180"/>
    <w:rsid w:val="003243C2"/>
    <w:rsid w:val="00324524"/>
    <w:rsid w:val="0032453A"/>
    <w:rsid w:val="003246ED"/>
    <w:rsid w:val="0032487E"/>
    <w:rsid w:val="00324960"/>
    <w:rsid w:val="003249DA"/>
    <w:rsid w:val="00324C44"/>
    <w:rsid w:val="00324D6A"/>
    <w:rsid w:val="00324E4B"/>
    <w:rsid w:val="00325007"/>
    <w:rsid w:val="00325018"/>
    <w:rsid w:val="00325069"/>
    <w:rsid w:val="00325077"/>
    <w:rsid w:val="00325279"/>
    <w:rsid w:val="0032529C"/>
    <w:rsid w:val="00325310"/>
    <w:rsid w:val="00325356"/>
    <w:rsid w:val="003253A7"/>
    <w:rsid w:val="0032540F"/>
    <w:rsid w:val="0032544F"/>
    <w:rsid w:val="00325A9E"/>
    <w:rsid w:val="00325BB2"/>
    <w:rsid w:val="00325BB4"/>
    <w:rsid w:val="00325BF4"/>
    <w:rsid w:val="00325DCC"/>
    <w:rsid w:val="00325DD6"/>
    <w:rsid w:val="00325DE6"/>
    <w:rsid w:val="00325E0A"/>
    <w:rsid w:val="00325FA1"/>
    <w:rsid w:val="0032620C"/>
    <w:rsid w:val="0032622C"/>
    <w:rsid w:val="0032627F"/>
    <w:rsid w:val="00326311"/>
    <w:rsid w:val="00326457"/>
    <w:rsid w:val="003264AC"/>
    <w:rsid w:val="003264D3"/>
    <w:rsid w:val="003265B1"/>
    <w:rsid w:val="00326614"/>
    <w:rsid w:val="00326791"/>
    <w:rsid w:val="003267C9"/>
    <w:rsid w:val="003267ED"/>
    <w:rsid w:val="00326A1D"/>
    <w:rsid w:val="00326A25"/>
    <w:rsid w:val="00326A7E"/>
    <w:rsid w:val="00326A80"/>
    <w:rsid w:val="00326B2B"/>
    <w:rsid w:val="00326B44"/>
    <w:rsid w:val="00326E64"/>
    <w:rsid w:val="00326F16"/>
    <w:rsid w:val="00326FD1"/>
    <w:rsid w:val="00326FE6"/>
    <w:rsid w:val="0032705B"/>
    <w:rsid w:val="003270D7"/>
    <w:rsid w:val="0032725F"/>
    <w:rsid w:val="003273EE"/>
    <w:rsid w:val="0032745C"/>
    <w:rsid w:val="00327543"/>
    <w:rsid w:val="00327559"/>
    <w:rsid w:val="0032775D"/>
    <w:rsid w:val="0032776D"/>
    <w:rsid w:val="003278BA"/>
    <w:rsid w:val="00327A1E"/>
    <w:rsid w:val="00327AC2"/>
    <w:rsid w:val="00327B76"/>
    <w:rsid w:val="00327B77"/>
    <w:rsid w:val="00327BA1"/>
    <w:rsid w:val="00327C15"/>
    <w:rsid w:val="00327DA9"/>
    <w:rsid w:val="00327E2D"/>
    <w:rsid w:val="00330007"/>
    <w:rsid w:val="00330033"/>
    <w:rsid w:val="00330084"/>
    <w:rsid w:val="00330297"/>
    <w:rsid w:val="003302EB"/>
    <w:rsid w:val="0033039D"/>
    <w:rsid w:val="00330569"/>
    <w:rsid w:val="003306A2"/>
    <w:rsid w:val="003307AA"/>
    <w:rsid w:val="0033087D"/>
    <w:rsid w:val="003308D1"/>
    <w:rsid w:val="003308E8"/>
    <w:rsid w:val="00330AA7"/>
    <w:rsid w:val="00330C8F"/>
    <w:rsid w:val="00330D46"/>
    <w:rsid w:val="00330D90"/>
    <w:rsid w:val="00330EB0"/>
    <w:rsid w:val="00331025"/>
    <w:rsid w:val="00331026"/>
    <w:rsid w:val="00331055"/>
    <w:rsid w:val="003311AF"/>
    <w:rsid w:val="003311FB"/>
    <w:rsid w:val="0033121B"/>
    <w:rsid w:val="003312BC"/>
    <w:rsid w:val="003314CD"/>
    <w:rsid w:val="00331545"/>
    <w:rsid w:val="003315EF"/>
    <w:rsid w:val="003315F8"/>
    <w:rsid w:val="00331625"/>
    <w:rsid w:val="00331666"/>
    <w:rsid w:val="003317FC"/>
    <w:rsid w:val="003318E4"/>
    <w:rsid w:val="00331931"/>
    <w:rsid w:val="00331A91"/>
    <w:rsid w:val="00331C3A"/>
    <w:rsid w:val="00331DBA"/>
    <w:rsid w:val="00331ECB"/>
    <w:rsid w:val="00331EEA"/>
    <w:rsid w:val="00331FCC"/>
    <w:rsid w:val="003320B3"/>
    <w:rsid w:val="0033220F"/>
    <w:rsid w:val="003322C6"/>
    <w:rsid w:val="00332337"/>
    <w:rsid w:val="00332455"/>
    <w:rsid w:val="003325FC"/>
    <w:rsid w:val="0033272E"/>
    <w:rsid w:val="00332987"/>
    <w:rsid w:val="00332A45"/>
    <w:rsid w:val="00332B17"/>
    <w:rsid w:val="00332BBD"/>
    <w:rsid w:val="00332E29"/>
    <w:rsid w:val="00332F2C"/>
    <w:rsid w:val="00332F6D"/>
    <w:rsid w:val="00333033"/>
    <w:rsid w:val="003330AC"/>
    <w:rsid w:val="0033314C"/>
    <w:rsid w:val="00333179"/>
    <w:rsid w:val="00333250"/>
    <w:rsid w:val="003335C8"/>
    <w:rsid w:val="00333734"/>
    <w:rsid w:val="003337C6"/>
    <w:rsid w:val="003339A6"/>
    <w:rsid w:val="003339DD"/>
    <w:rsid w:val="00333A0F"/>
    <w:rsid w:val="00333D25"/>
    <w:rsid w:val="00333DFA"/>
    <w:rsid w:val="00334010"/>
    <w:rsid w:val="003340B8"/>
    <w:rsid w:val="00334250"/>
    <w:rsid w:val="0033431B"/>
    <w:rsid w:val="00334370"/>
    <w:rsid w:val="003343E6"/>
    <w:rsid w:val="0033440F"/>
    <w:rsid w:val="00334461"/>
    <w:rsid w:val="00334597"/>
    <w:rsid w:val="00334687"/>
    <w:rsid w:val="003347E2"/>
    <w:rsid w:val="003347F7"/>
    <w:rsid w:val="00334875"/>
    <w:rsid w:val="00334886"/>
    <w:rsid w:val="003348D7"/>
    <w:rsid w:val="00334995"/>
    <w:rsid w:val="00334AAD"/>
    <w:rsid w:val="00334C28"/>
    <w:rsid w:val="00334C50"/>
    <w:rsid w:val="00334C74"/>
    <w:rsid w:val="00334C89"/>
    <w:rsid w:val="00334CA0"/>
    <w:rsid w:val="00334CA7"/>
    <w:rsid w:val="00334D40"/>
    <w:rsid w:val="003350D2"/>
    <w:rsid w:val="003351CC"/>
    <w:rsid w:val="0033525E"/>
    <w:rsid w:val="00335358"/>
    <w:rsid w:val="003353A9"/>
    <w:rsid w:val="00335628"/>
    <w:rsid w:val="00335658"/>
    <w:rsid w:val="00335675"/>
    <w:rsid w:val="00335827"/>
    <w:rsid w:val="00335943"/>
    <w:rsid w:val="00335B67"/>
    <w:rsid w:val="00335CC2"/>
    <w:rsid w:val="00335CE6"/>
    <w:rsid w:val="00335D68"/>
    <w:rsid w:val="003360B8"/>
    <w:rsid w:val="00336288"/>
    <w:rsid w:val="0033628F"/>
    <w:rsid w:val="003366FB"/>
    <w:rsid w:val="0033676E"/>
    <w:rsid w:val="0033686F"/>
    <w:rsid w:val="0033688B"/>
    <w:rsid w:val="003368AB"/>
    <w:rsid w:val="00336912"/>
    <w:rsid w:val="00336A05"/>
    <w:rsid w:val="00336A38"/>
    <w:rsid w:val="00336A48"/>
    <w:rsid w:val="00336BA8"/>
    <w:rsid w:val="00336BD3"/>
    <w:rsid w:val="00336CBE"/>
    <w:rsid w:val="00336D7A"/>
    <w:rsid w:val="003370FE"/>
    <w:rsid w:val="00337107"/>
    <w:rsid w:val="00337111"/>
    <w:rsid w:val="003371E4"/>
    <w:rsid w:val="0033731D"/>
    <w:rsid w:val="00337336"/>
    <w:rsid w:val="00337362"/>
    <w:rsid w:val="00337408"/>
    <w:rsid w:val="0033744E"/>
    <w:rsid w:val="00337456"/>
    <w:rsid w:val="003375C6"/>
    <w:rsid w:val="003375EA"/>
    <w:rsid w:val="0033763D"/>
    <w:rsid w:val="00337679"/>
    <w:rsid w:val="00337847"/>
    <w:rsid w:val="00337851"/>
    <w:rsid w:val="00337868"/>
    <w:rsid w:val="003378C5"/>
    <w:rsid w:val="0033797E"/>
    <w:rsid w:val="003379F4"/>
    <w:rsid w:val="00337AA1"/>
    <w:rsid w:val="00337B88"/>
    <w:rsid w:val="00337BD3"/>
    <w:rsid w:val="00337DB5"/>
    <w:rsid w:val="00337DED"/>
    <w:rsid w:val="00337EB7"/>
    <w:rsid w:val="00337F52"/>
    <w:rsid w:val="00337F57"/>
    <w:rsid w:val="00337FBC"/>
    <w:rsid w:val="00340056"/>
    <w:rsid w:val="0034010D"/>
    <w:rsid w:val="0034012A"/>
    <w:rsid w:val="003403AC"/>
    <w:rsid w:val="0034041F"/>
    <w:rsid w:val="003404BA"/>
    <w:rsid w:val="003405BD"/>
    <w:rsid w:val="00340758"/>
    <w:rsid w:val="003407C3"/>
    <w:rsid w:val="003408BC"/>
    <w:rsid w:val="003408C3"/>
    <w:rsid w:val="003408F0"/>
    <w:rsid w:val="00340939"/>
    <w:rsid w:val="00340B84"/>
    <w:rsid w:val="00340B86"/>
    <w:rsid w:val="00340C83"/>
    <w:rsid w:val="00340DB2"/>
    <w:rsid w:val="00340E34"/>
    <w:rsid w:val="00340F81"/>
    <w:rsid w:val="00340F88"/>
    <w:rsid w:val="00340F95"/>
    <w:rsid w:val="00341098"/>
    <w:rsid w:val="003410A2"/>
    <w:rsid w:val="003410D7"/>
    <w:rsid w:val="00341126"/>
    <w:rsid w:val="0034112A"/>
    <w:rsid w:val="0034114D"/>
    <w:rsid w:val="003411AC"/>
    <w:rsid w:val="003411FE"/>
    <w:rsid w:val="003412E7"/>
    <w:rsid w:val="00341329"/>
    <w:rsid w:val="003413E7"/>
    <w:rsid w:val="00341437"/>
    <w:rsid w:val="003414A2"/>
    <w:rsid w:val="0034163E"/>
    <w:rsid w:val="003416BB"/>
    <w:rsid w:val="003416E4"/>
    <w:rsid w:val="0034192A"/>
    <w:rsid w:val="00341A4F"/>
    <w:rsid w:val="00341D4A"/>
    <w:rsid w:val="00341D4C"/>
    <w:rsid w:val="00341D98"/>
    <w:rsid w:val="00341F59"/>
    <w:rsid w:val="0034207F"/>
    <w:rsid w:val="0034217F"/>
    <w:rsid w:val="003421E1"/>
    <w:rsid w:val="00342297"/>
    <w:rsid w:val="003422F4"/>
    <w:rsid w:val="00342316"/>
    <w:rsid w:val="0034248C"/>
    <w:rsid w:val="003425C3"/>
    <w:rsid w:val="003425DD"/>
    <w:rsid w:val="003425E9"/>
    <w:rsid w:val="0034260C"/>
    <w:rsid w:val="00342616"/>
    <w:rsid w:val="00342678"/>
    <w:rsid w:val="00342734"/>
    <w:rsid w:val="00342793"/>
    <w:rsid w:val="003427A0"/>
    <w:rsid w:val="00342827"/>
    <w:rsid w:val="0034290D"/>
    <w:rsid w:val="00342A0C"/>
    <w:rsid w:val="00342A82"/>
    <w:rsid w:val="00342D56"/>
    <w:rsid w:val="00342DA0"/>
    <w:rsid w:val="00342EEF"/>
    <w:rsid w:val="00342F2A"/>
    <w:rsid w:val="00342F57"/>
    <w:rsid w:val="00343100"/>
    <w:rsid w:val="0034312E"/>
    <w:rsid w:val="003431D6"/>
    <w:rsid w:val="003435AD"/>
    <w:rsid w:val="003435C0"/>
    <w:rsid w:val="0034361A"/>
    <w:rsid w:val="003436A2"/>
    <w:rsid w:val="00343709"/>
    <w:rsid w:val="003437FF"/>
    <w:rsid w:val="0034382F"/>
    <w:rsid w:val="00343923"/>
    <w:rsid w:val="00343AA5"/>
    <w:rsid w:val="00343AAF"/>
    <w:rsid w:val="00343AD7"/>
    <w:rsid w:val="00343B03"/>
    <w:rsid w:val="00343DDD"/>
    <w:rsid w:val="00343E4D"/>
    <w:rsid w:val="00343F93"/>
    <w:rsid w:val="0034415B"/>
    <w:rsid w:val="0034423C"/>
    <w:rsid w:val="00344478"/>
    <w:rsid w:val="0034457D"/>
    <w:rsid w:val="00344669"/>
    <w:rsid w:val="003447C1"/>
    <w:rsid w:val="003447CE"/>
    <w:rsid w:val="00344812"/>
    <w:rsid w:val="003448F4"/>
    <w:rsid w:val="0034494D"/>
    <w:rsid w:val="003449CF"/>
    <w:rsid w:val="00344AB7"/>
    <w:rsid w:val="00344AFD"/>
    <w:rsid w:val="00344B37"/>
    <w:rsid w:val="00344C05"/>
    <w:rsid w:val="00344CD9"/>
    <w:rsid w:val="00344CE1"/>
    <w:rsid w:val="00344D25"/>
    <w:rsid w:val="00344D6E"/>
    <w:rsid w:val="00344E0C"/>
    <w:rsid w:val="00344E11"/>
    <w:rsid w:val="00344F69"/>
    <w:rsid w:val="00344F90"/>
    <w:rsid w:val="0034518D"/>
    <w:rsid w:val="003451B3"/>
    <w:rsid w:val="00345296"/>
    <w:rsid w:val="003452B1"/>
    <w:rsid w:val="003452F7"/>
    <w:rsid w:val="00345307"/>
    <w:rsid w:val="003453BC"/>
    <w:rsid w:val="003454B2"/>
    <w:rsid w:val="003454E9"/>
    <w:rsid w:val="00345505"/>
    <w:rsid w:val="00345696"/>
    <w:rsid w:val="003456FF"/>
    <w:rsid w:val="003457F1"/>
    <w:rsid w:val="0034581E"/>
    <w:rsid w:val="00345890"/>
    <w:rsid w:val="003458BB"/>
    <w:rsid w:val="0034592E"/>
    <w:rsid w:val="003459CC"/>
    <w:rsid w:val="00345ACB"/>
    <w:rsid w:val="00345D38"/>
    <w:rsid w:val="00345E17"/>
    <w:rsid w:val="00345FCD"/>
    <w:rsid w:val="003461CB"/>
    <w:rsid w:val="003461FC"/>
    <w:rsid w:val="003464A8"/>
    <w:rsid w:val="003464CD"/>
    <w:rsid w:val="0034662A"/>
    <w:rsid w:val="003466B3"/>
    <w:rsid w:val="003466BB"/>
    <w:rsid w:val="003466F7"/>
    <w:rsid w:val="00346869"/>
    <w:rsid w:val="003468A1"/>
    <w:rsid w:val="00346A0A"/>
    <w:rsid w:val="00346ADF"/>
    <w:rsid w:val="00346B07"/>
    <w:rsid w:val="00346F74"/>
    <w:rsid w:val="00347007"/>
    <w:rsid w:val="00347081"/>
    <w:rsid w:val="003470EA"/>
    <w:rsid w:val="0034715E"/>
    <w:rsid w:val="003472A8"/>
    <w:rsid w:val="003472B9"/>
    <w:rsid w:val="00347556"/>
    <w:rsid w:val="00347733"/>
    <w:rsid w:val="00347812"/>
    <w:rsid w:val="00347958"/>
    <w:rsid w:val="00347A03"/>
    <w:rsid w:val="00347AE7"/>
    <w:rsid w:val="00347C3F"/>
    <w:rsid w:val="00347D2E"/>
    <w:rsid w:val="00347DD0"/>
    <w:rsid w:val="00347E83"/>
    <w:rsid w:val="00347FDC"/>
    <w:rsid w:val="0034D453"/>
    <w:rsid w:val="003501AD"/>
    <w:rsid w:val="0035022A"/>
    <w:rsid w:val="003502B4"/>
    <w:rsid w:val="003502E0"/>
    <w:rsid w:val="00350357"/>
    <w:rsid w:val="003503D0"/>
    <w:rsid w:val="0035053D"/>
    <w:rsid w:val="0035066C"/>
    <w:rsid w:val="0035068B"/>
    <w:rsid w:val="003506A5"/>
    <w:rsid w:val="00350779"/>
    <w:rsid w:val="0035082D"/>
    <w:rsid w:val="003508B3"/>
    <w:rsid w:val="003509FC"/>
    <w:rsid w:val="00350A38"/>
    <w:rsid w:val="00350B34"/>
    <w:rsid w:val="00350B52"/>
    <w:rsid w:val="00350BCB"/>
    <w:rsid w:val="00350C9F"/>
    <w:rsid w:val="00350D31"/>
    <w:rsid w:val="00350E00"/>
    <w:rsid w:val="00350EEB"/>
    <w:rsid w:val="00350F0F"/>
    <w:rsid w:val="00350FFA"/>
    <w:rsid w:val="00351065"/>
    <w:rsid w:val="0035136C"/>
    <w:rsid w:val="00351380"/>
    <w:rsid w:val="003513B8"/>
    <w:rsid w:val="00351453"/>
    <w:rsid w:val="003514B9"/>
    <w:rsid w:val="0035155B"/>
    <w:rsid w:val="003515DE"/>
    <w:rsid w:val="00351809"/>
    <w:rsid w:val="00351810"/>
    <w:rsid w:val="00351939"/>
    <w:rsid w:val="0035197D"/>
    <w:rsid w:val="00351996"/>
    <w:rsid w:val="00351B0C"/>
    <w:rsid w:val="00351B96"/>
    <w:rsid w:val="00351BDB"/>
    <w:rsid w:val="00351C13"/>
    <w:rsid w:val="00351C17"/>
    <w:rsid w:val="00351C28"/>
    <w:rsid w:val="00351C50"/>
    <w:rsid w:val="00351D75"/>
    <w:rsid w:val="00351E5A"/>
    <w:rsid w:val="00351E87"/>
    <w:rsid w:val="00351EF2"/>
    <w:rsid w:val="0035206E"/>
    <w:rsid w:val="003521A4"/>
    <w:rsid w:val="003521D1"/>
    <w:rsid w:val="00352273"/>
    <w:rsid w:val="00352328"/>
    <w:rsid w:val="00352434"/>
    <w:rsid w:val="00352503"/>
    <w:rsid w:val="00352C79"/>
    <w:rsid w:val="00352CAD"/>
    <w:rsid w:val="00352D47"/>
    <w:rsid w:val="00352D8A"/>
    <w:rsid w:val="00352E5F"/>
    <w:rsid w:val="00352EEC"/>
    <w:rsid w:val="00352F61"/>
    <w:rsid w:val="00352F92"/>
    <w:rsid w:val="003530EF"/>
    <w:rsid w:val="00353106"/>
    <w:rsid w:val="00353160"/>
    <w:rsid w:val="00353295"/>
    <w:rsid w:val="003532CC"/>
    <w:rsid w:val="00353607"/>
    <w:rsid w:val="00353634"/>
    <w:rsid w:val="003536AC"/>
    <w:rsid w:val="003536F9"/>
    <w:rsid w:val="0035374C"/>
    <w:rsid w:val="00353788"/>
    <w:rsid w:val="00353B29"/>
    <w:rsid w:val="00353B54"/>
    <w:rsid w:val="00353BB9"/>
    <w:rsid w:val="00353C9C"/>
    <w:rsid w:val="00353D77"/>
    <w:rsid w:val="00353E15"/>
    <w:rsid w:val="00353E66"/>
    <w:rsid w:val="00353F59"/>
    <w:rsid w:val="003541B7"/>
    <w:rsid w:val="0035426C"/>
    <w:rsid w:val="00354454"/>
    <w:rsid w:val="003544F6"/>
    <w:rsid w:val="00354577"/>
    <w:rsid w:val="00354583"/>
    <w:rsid w:val="00354813"/>
    <w:rsid w:val="003549C5"/>
    <w:rsid w:val="00354A7F"/>
    <w:rsid w:val="00354A9F"/>
    <w:rsid w:val="00354B6C"/>
    <w:rsid w:val="00354C31"/>
    <w:rsid w:val="00354E2C"/>
    <w:rsid w:val="00354E7A"/>
    <w:rsid w:val="00354EF0"/>
    <w:rsid w:val="003551FD"/>
    <w:rsid w:val="00355335"/>
    <w:rsid w:val="0035540B"/>
    <w:rsid w:val="00355826"/>
    <w:rsid w:val="00355864"/>
    <w:rsid w:val="003558F6"/>
    <w:rsid w:val="00355951"/>
    <w:rsid w:val="00355A27"/>
    <w:rsid w:val="00355A41"/>
    <w:rsid w:val="00355A90"/>
    <w:rsid w:val="00355BC3"/>
    <w:rsid w:val="00355DC9"/>
    <w:rsid w:val="00355E67"/>
    <w:rsid w:val="00355FA7"/>
    <w:rsid w:val="00356020"/>
    <w:rsid w:val="00356026"/>
    <w:rsid w:val="003562F2"/>
    <w:rsid w:val="003563B4"/>
    <w:rsid w:val="0035670C"/>
    <w:rsid w:val="003569AA"/>
    <w:rsid w:val="00356A4E"/>
    <w:rsid w:val="00356A79"/>
    <w:rsid w:val="00356CD1"/>
    <w:rsid w:val="003571B9"/>
    <w:rsid w:val="003571BB"/>
    <w:rsid w:val="00357215"/>
    <w:rsid w:val="003572D4"/>
    <w:rsid w:val="00357452"/>
    <w:rsid w:val="00357562"/>
    <w:rsid w:val="00357579"/>
    <w:rsid w:val="003575B4"/>
    <w:rsid w:val="0035764E"/>
    <w:rsid w:val="003577A3"/>
    <w:rsid w:val="003577B5"/>
    <w:rsid w:val="003579B7"/>
    <w:rsid w:val="00357C75"/>
    <w:rsid w:val="00357D57"/>
    <w:rsid w:val="00360034"/>
    <w:rsid w:val="00360130"/>
    <w:rsid w:val="0036015F"/>
    <w:rsid w:val="003602F5"/>
    <w:rsid w:val="00360304"/>
    <w:rsid w:val="00360421"/>
    <w:rsid w:val="003604C6"/>
    <w:rsid w:val="003604EF"/>
    <w:rsid w:val="00360581"/>
    <w:rsid w:val="00360593"/>
    <w:rsid w:val="003605E0"/>
    <w:rsid w:val="0036066C"/>
    <w:rsid w:val="003606E5"/>
    <w:rsid w:val="003607AD"/>
    <w:rsid w:val="003607D3"/>
    <w:rsid w:val="0036084D"/>
    <w:rsid w:val="003608DB"/>
    <w:rsid w:val="00360905"/>
    <w:rsid w:val="003609C1"/>
    <w:rsid w:val="00360AE5"/>
    <w:rsid w:val="00360C3F"/>
    <w:rsid w:val="00360D89"/>
    <w:rsid w:val="00360DE0"/>
    <w:rsid w:val="00360E5A"/>
    <w:rsid w:val="00360FAA"/>
    <w:rsid w:val="00360FC8"/>
    <w:rsid w:val="0036116F"/>
    <w:rsid w:val="0036126C"/>
    <w:rsid w:val="00361451"/>
    <w:rsid w:val="0036145B"/>
    <w:rsid w:val="00361768"/>
    <w:rsid w:val="003618E0"/>
    <w:rsid w:val="00361919"/>
    <w:rsid w:val="003619D0"/>
    <w:rsid w:val="00361A11"/>
    <w:rsid w:val="00361A6F"/>
    <w:rsid w:val="00361C48"/>
    <w:rsid w:val="00361D57"/>
    <w:rsid w:val="00361EC0"/>
    <w:rsid w:val="00361ECA"/>
    <w:rsid w:val="00361F10"/>
    <w:rsid w:val="0036200D"/>
    <w:rsid w:val="00362083"/>
    <w:rsid w:val="0036209F"/>
    <w:rsid w:val="0036221B"/>
    <w:rsid w:val="00362369"/>
    <w:rsid w:val="0036236B"/>
    <w:rsid w:val="00362489"/>
    <w:rsid w:val="00362528"/>
    <w:rsid w:val="0036258B"/>
    <w:rsid w:val="0036259E"/>
    <w:rsid w:val="00362602"/>
    <w:rsid w:val="00362641"/>
    <w:rsid w:val="0036267F"/>
    <w:rsid w:val="003626D5"/>
    <w:rsid w:val="00362729"/>
    <w:rsid w:val="0036281B"/>
    <w:rsid w:val="00362961"/>
    <w:rsid w:val="003629A8"/>
    <w:rsid w:val="00362A66"/>
    <w:rsid w:val="00362A68"/>
    <w:rsid w:val="00362A69"/>
    <w:rsid w:val="00362C09"/>
    <w:rsid w:val="00362DCA"/>
    <w:rsid w:val="00362F3E"/>
    <w:rsid w:val="00362F6A"/>
    <w:rsid w:val="00362FC2"/>
    <w:rsid w:val="0036328D"/>
    <w:rsid w:val="00363425"/>
    <w:rsid w:val="003634AD"/>
    <w:rsid w:val="003634C7"/>
    <w:rsid w:val="003636D0"/>
    <w:rsid w:val="003636D4"/>
    <w:rsid w:val="00363708"/>
    <w:rsid w:val="00363741"/>
    <w:rsid w:val="003639B0"/>
    <w:rsid w:val="00363B34"/>
    <w:rsid w:val="00363BA1"/>
    <w:rsid w:val="00363BE7"/>
    <w:rsid w:val="00363CFB"/>
    <w:rsid w:val="00363D4E"/>
    <w:rsid w:val="00363DF2"/>
    <w:rsid w:val="00363DF4"/>
    <w:rsid w:val="00363E6A"/>
    <w:rsid w:val="00363F02"/>
    <w:rsid w:val="00364119"/>
    <w:rsid w:val="003641C6"/>
    <w:rsid w:val="003644A6"/>
    <w:rsid w:val="003644C7"/>
    <w:rsid w:val="00364559"/>
    <w:rsid w:val="0036458E"/>
    <w:rsid w:val="003645BD"/>
    <w:rsid w:val="003646E4"/>
    <w:rsid w:val="00364AD5"/>
    <w:rsid w:val="00364AE0"/>
    <w:rsid w:val="00364D0E"/>
    <w:rsid w:val="00364DDF"/>
    <w:rsid w:val="00364E40"/>
    <w:rsid w:val="0036501A"/>
    <w:rsid w:val="00365113"/>
    <w:rsid w:val="00365124"/>
    <w:rsid w:val="0036514F"/>
    <w:rsid w:val="00365405"/>
    <w:rsid w:val="00365511"/>
    <w:rsid w:val="0036581E"/>
    <w:rsid w:val="00365CEC"/>
    <w:rsid w:val="00365D53"/>
    <w:rsid w:val="00365E96"/>
    <w:rsid w:val="00365E9B"/>
    <w:rsid w:val="00365FE5"/>
    <w:rsid w:val="00365FF4"/>
    <w:rsid w:val="0036600D"/>
    <w:rsid w:val="00366054"/>
    <w:rsid w:val="0036606B"/>
    <w:rsid w:val="003661AA"/>
    <w:rsid w:val="00366323"/>
    <w:rsid w:val="0036640E"/>
    <w:rsid w:val="00366430"/>
    <w:rsid w:val="00366499"/>
    <w:rsid w:val="003665BA"/>
    <w:rsid w:val="003665C8"/>
    <w:rsid w:val="003665E1"/>
    <w:rsid w:val="00366637"/>
    <w:rsid w:val="0036669A"/>
    <w:rsid w:val="00366A88"/>
    <w:rsid w:val="00366B4B"/>
    <w:rsid w:val="00366CEC"/>
    <w:rsid w:val="00366D6D"/>
    <w:rsid w:val="00366E1B"/>
    <w:rsid w:val="00366E5A"/>
    <w:rsid w:val="00366EB6"/>
    <w:rsid w:val="00366FAF"/>
    <w:rsid w:val="0036703D"/>
    <w:rsid w:val="00367164"/>
    <w:rsid w:val="003671D9"/>
    <w:rsid w:val="003672AF"/>
    <w:rsid w:val="0036739A"/>
    <w:rsid w:val="0036747C"/>
    <w:rsid w:val="0036747E"/>
    <w:rsid w:val="00367792"/>
    <w:rsid w:val="003679D3"/>
    <w:rsid w:val="00367A27"/>
    <w:rsid w:val="00367A3A"/>
    <w:rsid w:val="00367A62"/>
    <w:rsid w:val="00367AC4"/>
    <w:rsid w:val="00367AFC"/>
    <w:rsid w:val="00367B19"/>
    <w:rsid w:val="00367BC4"/>
    <w:rsid w:val="00367D86"/>
    <w:rsid w:val="00367F9E"/>
    <w:rsid w:val="00367FEE"/>
    <w:rsid w:val="00370000"/>
    <w:rsid w:val="0037011C"/>
    <w:rsid w:val="003701EB"/>
    <w:rsid w:val="00370215"/>
    <w:rsid w:val="00370226"/>
    <w:rsid w:val="003703A1"/>
    <w:rsid w:val="00370484"/>
    <w:rsid w:val="0037054F"/>
    <w:rsid w:val="0037061F"/>
    <w:rsid w:val="0037075F"/>
    <w:rsid w:val="00370782"/>
    <w:rsid w:val="003707D2"/>
    <w:rsid w:val="003707EF"/>
    <w:rsid w:val="003708DF"/>
    <w:rsid w:val="003709DA"/>
    <w:rsid w:val="00370A1E"/>
    <w:rsid w:val="00370AAE"/>
    <w:rsid w:val="00370AB2"/>
    <w:rsid w:val="00370B3A"/>
    <w:rsid w:val="00370C5B"/>
    <w:rsid w:val="00370C6F"/>
    <w:rsid w:val="00370E82"/>
    <w:rsid w:val="00370FA9"/>
    <w:rsid w:val="00370FD6"/>
    <w:rsid w:val="00371024"/>
    <w:rsid w:val="00371093"/>
    <w:rsid w:val="00371263"/>
    <w:rsid w:val="003712B2"/>
    <w:rsid w:val="003712CC"/>
    <w:rsid w:val="003714A1"/>
    <w:rsid w:val="003714A9"/>
    <w:rsid w:val="003714B2"/>
    <w:rsid w:val="00371612"/>
    <w:rsid w:val="00371879"/>
    <w:rsid w:val="003718C3"/>
    <w:rsid w:val="00371A07"/>
    <w:rsid w:val="00371A0A"/>
    <w:rsid w:val="00371C7A"/>
    <w:rsid w:val="00371D96"/>
    <w:rsid w:val="00371E29"/>
    <w:rsid w:val="00372619"/>
    <w:rsid w:val="00372773"/>
    <w:rsid w:val="003727CD"/>
    <w:rsid w:val="003729B0"/>
    <w:rsid w:val="00372A56"/>
    <w:rsid w:val="00372AA6"/>
    <w:rsid w:val="00372C13"/>
    <w:rsid w:val="00372D26"/>
    <w:rsid w:val="00372DAF"/>
    <w:rsid w:val="00372EBB"/>
    <w:rsid w:val="00372EE2"/>
    <w:rsid w:val="003730B1"/>
    <w:rsid w:val="003731E8"/>
    <w:rsid w:val="00373403"/>
    <w:rsid w:val="00373597"/>
    <w:rsid w:val="0037360E"/>
    <w:rsid w:val="00373654"/>
    <w:rsid w:val="0037368B"/>
    <w:rsid w:val="003736C5"/>
    <w:rsid w:val="00373767"/>
    <w:rsid w:val="003737DE"/>
    <w:rsid w:val="003739BE"/>
    <w:rsid w:val="00373B3C"/>
    <w:rsid w:val="00373C34"/>
    <w:rsid w:val="00373E57"/>
    <w:rsid w:val="00373F8D"/>
    <w:rsid w:val="0037404D"/>
    <w:rsid w:val="00374053"/>
    <w:rsid w:val="0037449C"/>
    <w:rsid w:val="0037461D"/>
    <w:rsid w:val="0037470A"/>
    <w:rsid w:val="0037482C"/>
    <w:rsid w:val="003748B1"/>
    <w:rsid w:val="003749DD"/>
    <w:rsid w:val="00374EC4"/>
    <w:rsid w:val="00374ECA"/>
    <w:rsid w:val="00374FF8"/>
    <w:rsid w:val="00375067"/>
    <w:rsid w:val="003752BA"/>
    <w:rsid w:val="00375385"/>
    <w:rsid w:val="003753F7"/>
    <w:rsid w:val="0037564F"/>
    <w:rsid w:val="003756A1"/>
    <w:rsid w:val="003758A3"/>
    <w:rsid w:val="00375965"/>
    <w:rsid w:val="0037596A"/>
    <w:rsid w:val="00375A62"/>
    <w:rsid w:val="00375A74"/>
    <w:rsid w:val="00375B13"/>
    <w:rsid w:val="00375B27"/>
    <w:rsid w:val="00375B42"/>
    <w:rsid w:val="00375BA5"/>
    <w:rsid w:val="00375DE3"/>
    <w:rsid w:val="00375E30"/>
    <w:rsid w:val="00375F5A"/>
    <w:rsid w:val="00375FD6"/>
    <w:rsid w:val="0037608D"/>
    <w:rsid w:val="0037631C"/>
    <w:rsid w:val="00376335"/>
    <w:rsid w:val="0037633C"/>
    <w:rsid w:val="003763A5"/>
    <w:rsid w:val="003763C4"/>
    <w:rsid w:val="0037657E"/>
    <w:rsid w:val="00376588"/>
    <w:rsid w:val="00376645"/>
    <w:rsid w:val="00376692"/>
    <w:rsid w:val="003766E5"/>
    <w:rsid w:val="00376A98"/>
    <w:rsid w:val="00376BA0"/>
    <w:rsid w:val="00376CD8"/>
    <w:rsid w:val="00376CDF"/>
    <w:rsid w:val="00376EF3"/>
    <w:rsid w:val="00376FAE"/>
    <w:rsid w:val="00376FEE"/>
    <w:rsid w:val="00377027"/>
    <w:rsid w:val="003771B8"/>
    <w:rsid w:val="0037727C"/>
    <w:rsid w:val="003773E5"/>
    <w:rsid w:val="0037757C"/>
    <w:rsid w:val="0037759D"/>
    <w:rsid w:val="00377726"/>
    <w:rsid w:val="00377744"/>
    <w:rsid w:val="0037778A"/>
    <w:rsid w:val="00377942"/>
    <w:rsid w:val="00377977"/>
    <w:rsid w:val="00377A63"/>
    <w:rsid w:val="00377AC2"/>
    <w:rsid w:val="00377B06"/>
    <w:rsid w:val="00377BDC"/>
    <w:rsid w:val="00377C08"/>
    <w:rsid w:val="00377E9A"/>
    <w:rsid w:val="00377F9E"/>
    <w:rsid w:val="00380047"/>
    <w:rsid w:val="0038017E"/>
    <w:rsid w:val="00380240"/>
    <w:rsid w:val="00380335"/>
    <w:rsid w:val="003803CA"/>
    <w:rsid w:val="00380438"/>
    <w:rsid w:val="0038051D"/>
    <w:rsid w:val="003805EB"/>
    <w:rsid w:val="003806B3"/>
    <w:rsid w:val="003808CD"/>
    <w:rsid w:val="00380921"/>
    <w:rsid w:val="0038098A"/>
    <w:rsid w:val="00380A3C"/>
    <w:rsid w:val="00380AA3"/>
    <w:rsid w:val="00380AEB"/>
    <w:rsid w:val="00380BAE"/>
    <w:rsid w:val="00380BDA"/>
    <w:rsid w:val="00380BE2"/>
    <w:rsid w:val="00380C47"/>
    <w:rsid w:val="00380CBF"/>
    <w:rsid w:val="00380F16"/>
    <w:rsid w:val="00380F82"/>
    <w:rsid w:val="00381754"/>
    <w:rsid w:val="003817D0"/>
    <w:rsid w:val="003817EC"/>
    <w:rsid w:val="00381824"/>
    <w:rsid w:val="00381862"/>
    <w:rsid w:val="00381917"/>
    <w:rsid w:val="003819FD"/>
    <w:rsid w:val="00381A3D"/>
    <w:rsid w:val="00381A84"/>
    <w:rsid w:val="00381FBF"/>
    <w:rsid w:val="00382074"/>
    <w:rsid w:val="003820AD"/>
    <w:rsid w:val="003820EB"/>
    <w:rsid w:val="003822A7"/>
    <w:rsid w:val="003823A1"/>
    <w:rsid w:val="00382464"/>
    <w:rsid w:val="00382487"/>
    <w:rsid w:val="003824AA"/>
    <w:rsid w:val="003826B6"/>
    <w:rsid w:val="003826CC"/>
    <w:rsid w:val="00382785"/>
    <w:rsid w:val="0038283E"/>
    <w:rsid w:val="003828C7"/>
    <w:rsid w:val="00382933"/>
    <w:rsid w:val="00382950"/>
    <w:rsid w:val="0038295A"/>
    <w:rsid w:val="00382979"/>
    <w:rsid w:val="00382AA9"/>
    <w:rsid w:val="00382ABA"/>
    <w:rsid w:val="00382AFB"/>
    <w:rsid w:val="00382D05"/>
    <w:rsid w:val="00382E42"/>
    <w:rsid w:val="00382E78"/>
    <w:rsid w:val="00382F28"/>
    <w:rsid w:val="00382F57"/>
    <w:rsid w:val="00383030"/>
    <w:rsid w:val="00383079"/>
    <w:rsid w:val="003830CB"/>
    <w:rsid w:val="00383199"/>
    <w:rsid w:val="0038333E"/>
    <w:rsid w:val="003833E6"/>
    <w:rsid w:val="003834B1"/>
    <w:rsid w:val="0038360F"/>
    <w:rsid w:val="003837A0"/>
    <w:rsid w:val="003837C3"/>
    <w:rsid w:val="00383A43"/>
    <w:rsid w:val="00383C28"/>
    <w:rsid w:val="00383C5C"/>
    <w:rsid w:val="00383DFF"/>
    <w:rsid w:val="00383F37"/>
    <w:rsid w:val="00383F6D"/>
    <w:rsid w:val="00383FE4"/>
    <w:rsid w:val="00383FF6"/>
    <w:rsid w:val="0038400F"/>
    <w:rsid w:val="00384122"/>
    <w:rsid w:val="00384133"/>
    <w:rsid w:val="00384186"/>
    <w:rsid w:val="0038422B"/>
    <w:rsid w:val="0038426C"/>
    <w:rsid w:val="003842C7"/>
    <w:rsid w:val="003842D7"/>
    <w:rsid w:val="00384302"/>
    <w:rsid w:val="0038448D"/>
    <w:rsid w:val="0038475F"/>
    <w:rsid w:val="00384778"/>
    <w:rsid w:val="003847E6"/>
    <w:rsid w:val="0038485D"/>
    <w:rsid w:val="00384AA9"/>
    <w:rsid w:val="00384AD0"/>
    <w:rsid w:val="00384ADF"/>
    <w:rsid w:val="00384B4C"/>
    <w:rsid w:val="00384B9D"/>
    <w:rsid w:val="00384BC0"/>
    <w:rsid w:val="00384C01"/>
    <w:rsid w:val="00384C72"/>
    <w:rsid w:val="00384C79"/>
    <w:rsid w:val="00384CB5"/>
    <w:rsid w:val="00384DB6"/>
    <w:rsid w:val="00384E4C"/>
    <w:rsid w:val="00384E4D"/>
    <w:rsid w:val="00384E94"/>
    <w:rsid w:val="00384FF4"/>
    <w:rsid w:val="0038505F"/>
    <w:rsid w:val="00385182"/>
    <w:rsid w:val="0038518B"/>
    <w:rsid w:val="003852AB"/>
    <w:rsid w:val="003853A6"/>
    <w:rsid w:val="0038559E"/>
    <w:rsid w:val="00385636"/>
    <w:rsid w:val="00385666"/>
    <w:rsid w:val="003856A9"/>
    <w:rsid w:val="0038583D"/>
    <w:rsid w:val="00385A81"/>
    <w:rsid w:val="00385AD1"/>
    <w:rsid w:val="00385B3F"/>
    <w:rsid w:val="00385E3C"/>
    <w:rsid w:val="00385E9F"/>
    <w:rsid w:val="00385EA2"/>
    <w:rsid w:val="00385F73"/>
    <w:rsid w:val="00385FD3"/>
    <w:rsid w:val="003861BD"/>
    <w:rsid w:val="00386226"/>
    <w:rsid w:val="0038652A"/>
    <w:rsid w:val="00386538"/>
    <w:rsid w:val="0038668F"/>
    <w:rsid w:val="00386783"/>
    <w:rsid w:val="0038692D"/>
    <w:rsid w:val="0038696B"/>
    <w:rsid w:val="00386B09"/>
    <w:rsid w:val="00386BD6"/>
    <w:rsid w:val="00386C5A"/>
    <w:rsid w:val="00386D4B"/>
    <w:rsid w:val="00386D61"/>
    <w:rsid w:val="00386DB7"/>
    <w:rsid w:val="00386E87"/>
    <w:rsid w:val="0038703F"/>
    <w:rsid w:val="00387193"/>
    <w:rsid w:val="003871CD"/>
    <w:rsid w:val="00387300"/>
    <w:rsid w:val="00387353"/>
    <w:rsid w:val="00387475"/>
    <w:rsid w:val="003874A9"/>
    <w:rsid w:val="0038764A"/>
    <w:rsid w:val="00387693"/>
    <w:rsid w:val="003877E6"/>
    <w:rsid w:val="00387900"/>
    <w:rsid w:val="00387A76"/>
    <w:rsid w:val="00387B26"/>
    <w:rsid w:val="00387C84"/>
    <w:rsid w:val="00387EDE"/>
    <w:rsid w:val="003902C1"/>
    <w:rsid w:val="003902FD"/>
    <w:rsid w:val="003903F4"/>
    <w:rsid w:val="00390592"/>
    <w:rsid w:val="00390648"/>
    <w:rsid w:val="003906BC"/>
    <w:rsid w:val="00390754"/>
    <w:rsid w:val="00390A4F"/>
    <w:rsid w:val="00390B77"/>
    <w:rsid w:val="00390CD6"/>
    <w:rsid w:val="00390E2A"/>
    <w:rsid w:val="00390E69"/>
    <w:rsid w:val="00390F86"/>
    <w:rsid w:val="00391101"/>
    <w:rsid w:val="00391111"/>
    <w:rsid w:val="00391137"/>
    <w:rsid w:val="003911E0"/>
    <w:rsid w:val="00391227"/>
    <w:rsid w:val="0039129D"/>
    <w:rsid w:val="003912A1"/>
    <w:rsid w:val="003912C9"/>
    <w:rsid w:val="003912ED"/>
    <w:rsid w:val="00391430"/>
    <w:rsid w:val="003914B0"/>
    <w:rsid w:val="0039151F"/>
    <w:rsid w:val="0039169F"/>
    <w:rsid w:val="003916C6"/>
    <w:rsid w:val="00391764"/>
    <w:rsid w:val="003918BD"/>
    <w:rsid w:val="00391C67"/>
    <w:rsid w:val="00391D3B"/>
    <w:rsid w:val="00391F2D"/>
    <w:rsid w:val="0039206E"/>
    <w:rsid w:val="00392091"/>
    <w:rsid w:val="00392293"/>
    <w:rsid w:val="0039253B"/>
    <w:rsid w:val="0039256D"/>
    <w:rsid w:val="00392593"/>
    <w:rsid w:val="00392B47"/>
    <w:rsid w:val="00392E0F"/>
    <w:rsid w:val="00392E2A"/>
    <w:rsid w:val="00392E2C"/>
    <w:rsid w:val="00392F4B"/>
    <w:rsid w:val="00393147"/>
    <w:rsid w:val="0039332E"/>
    <w:rsid w:val="003933BA"/>
    <w:rsid w:val="00393721"/>
    <w:rsid w:val="00393904"/>
    <w:rsid w:val="00393B11"/>
    <w:rsid w:val="00393B49"/>
    <w:rsid w:val="00393BB8"/>
    <w:rsid w:val="00393DC9"/>
    <w:rsid w:val="00393FAA"/>
    <w:rsid w:val="00394064"/>
    <w:rsid w:val="0039415F"/>
    <w:rsid w:val="00394307"/>
    <w:rsid w:val="00394630"/>
    <w:rsid w:val="0039477E"/>
    <w:rsid w:val="00394802"/>
    <w:rsid w:val="00394873"/>
    <w:rsid w:val="003948B4"/>
    <w:rsid w:val="003948BD"/>
    <w:rsid w:val="003949F3"/>
    <w:rsid w:val="00394AF3"/>
    <w:rsid w:val="00394B0C"/>
    <w:rsid w:val="00394D59"/>
    <w:rsid w:val="00395144"/>
    <w:rsid w:val="003953A8"/>
    <w:rsid w:val="00395403"/>
    <w:rsid w:val="0039541E"/>
    <w:rsid w:val="003954A4"/>
    <w:rsid w:val="003954B6"/>
    <w:rsid w:val="00395595"/>
    <w:rsid w:val="0039595D"/>
    <w:rsid w:val="00395A4F"/>
    <w:rsid w:val="00395B3F"/>
    <w:rsid w:val="00395D13"/>
    <w:rsid w:val="00395E12"/>
    <w:rsid w:val="00395F2D"/>
    <w:rsid w:val="0039601E"/>
    <w:rsid w:val="003962A8"/>
    <w:rsid w:val="003962D8"/>
    <w:rsid w:val="003964AE"/>
    <w:rsid w:val="00396543"/>
    <w:rsid w:val="003965B4"/>
    <w:rsid w:val="003965DE"/>
    <w:rsid w:val="0039663E"/>
    <w:rsid w:val="00396751"/>
    <w:rsid w:val="00396C39"/>
    <w:rsid w:val="00396C66"/>
    <w:rsid w:val="00396C82"/>
    <w:rsid w:val="00396C9A"/>
    <w:rsid w:val="00396D03"/>
    <w:rsid w:val="00396DF2"/>
    <w:rsid w:val="00396E6F"/>
    <w:rsid w:val="00396F40"/>
    <w:rsid w:val="003970D2"/>
    <w:rsid w:val="00397100"/>
    <w:rsid w:val="00397282"/>
    <w:rsid w:val="003972B1"/>
    <w:rsid w:val="003972D7"/>
    <w:rsid w:val="003972DF"/>
    <w:rsid w:val="003974BB"/>
    <w:rsid w:val="003975FB"/>
    <w:rsid w:val="00397672"/>
    <w:rsid w:val="00397713"/>
    <w:rsid w:val="0039778A"/>
    <w:rsid w:val="003977D4"/>
    <w:rsid w:val="003978F8"/>
    <w:rsid w:val="00397948"/>
    <w:rsid w:val="00397AB0"/>
    <w:rsid w:val="00397B0D"/>
    <w:rsid w:val="00397C49"/>
    <w:rsid w:val="00397CDA"/>
    <w:rsid w:val="00397D6D"/>
    <w:rsid w:val="00397E70"/>
    <w:rsid w:val="003A00B9"/>
    <w:rsid w:val="003A0197"/>
    <w:rsid w:val="003A01FE"/>
    <w:rsid w:val="003A0203"/>
    <w:rsid w:val="003A0225"/>
    <w:rsid w:val="003A0252"/>
    <w:rsid w:val="003A040B"/>
    <w:rsid w:val="003A0474"/>
    <w:rsid w:val="003A04A1"/>
    <w:rsid w:val="003A0511"/>
    <w:rsid w:val="003A064D"/>
    <w:rsid w:val="003A06A5"/>
    <w:rsid w:val="003A0891"/>
    <w:rsid w:val="003A09A2"/>
    <w:rsid w:val="003A0A1A"/>
    <w:rsid w:val="003A0AAD"/>
    <w:rsid w:val="003A0B06"/>
    <w:rsid w:val="003A0D92"/>
    <w:rsid w:val="003A0FEB"/>
    <w:rsid w:val="003A1206"/>
    <w:rsid w:val="003A13E6"/>
    <w:rsid w:val="003A162B"/>
    <w:rsid w:val="003A1849"/>
    <w:rsid w:val="003A192C"/>
    <w:rsid w:val="003A1AE5"/>
    <w:rsid w:val="003A1B07"/>
    <w:rsid w:val="003A1B4D"/>
    <w:rsid w:val="003A1B91"/>
    <w:rsid w:val="003A1D02"/>
    <w:rsid w:val="003A1D5B"/>
    <w:rsid w:val="003A20B5"/>
    <w:rsid w:val="003A22DB"/>
    <w:rsid w:val="003A2524"/>
    <w:rsid w:val="003A26E6"/>
    <w:rsid w:val="003A270C"/>
    <w:rsid w:val="003A28FB"/>
    <w:rsid w:val="003A2BFD"/>
    <w:rsid w:val="003A2BFF"/>
    <w:rsid w:val="003A2C23"/>
    <w:rsid w:val="003A2CCD"/>
    <w:rsid w:val="003A2D2C"/>
    <w:rsid w:val="003A2E71"/>
    <w:rsid w:val="003A2F31"/>
    <w:rsid w:val="003A2FE3"/>
    <w:rsid w:val="003A307D"/>
    <w:rsid w:val="003A307F"/>
    <w:rsid w:val="003A30C1"/>
    <w:rsid w:val="003A3172"/>
    <w:rsid w:val="003A32A1"/>
    <w:rsid w:val="003A32EF"/>
    <w:rsid w:val="003A3301"/>
    <w:rsid w:val="003A3391"/>
    <w:rsid w:val="003A3442"/>
    <w:rsid w:val="003A3456"/>
    <w:rsid w:val="003A3583"/>
    <w:rsid w:val="003A368E"/>
    <w:rsid w:val="003A369B"/>
    <w:rsid w:val="003A36CB"/>
    <w:rsid w:val="003A36F8"/>
    <w:rsid w:val="003A373B"/>
    <w:rsid w:val="003A386D"/>
    <w:rsid w:val="003A3A1F"/>
    <w:rsid w:val="003A3ACA"/>
    <w:rsid w:val="003A3B29"/>
    <w:rsid w:val="003A3B52"/>
    <w:rsid w:val="003A3C15"/>
    <w:rsid w:val="003A3CA6"/>
    <w:rsid w:val="003A3D15"/>
    <w:rsid w:val="003A3D8A"/>
    <w:rsid w:val="003A3E19"/>
    <w:rsid w:val="003A3E80"/>
    <w:rsid w:val="003A3EBE"/>
    <w:rsid w:val="003A3F2F"/>
    <w:rsid w:val="003A40AF"/>
    <w:rsid w:val="003A414F"/>
    <w:rsid w:val="003A42AD"/>
    <w:rsid w:val="003A43DA"/>
    <w:rsid w:val="003A4666"/>
    <w:rsid w:val="003A46A4"/>
    <w:rsid w:val="003A4C25"/>
    <w:rsid w:val="003A4D06"/>
    <w:rsid w:val="003A4D0D"/>
    <w:rsid w:val="003A4DE2"/>
    <w:rsid w:val="003A4E0A"/>
    <w:rsid w:val="003A4E80"/>
    <w:rsid w:val="003A4FA4"/>
    <w:rsid w:val="003A50C0"/>
    <w:rsid w:val="003A5224"/>
    <w:rsid w:val="003A5239"/>
    <w:rsid w:val="003A52C2"/>
    <w:rsid w:val="003A538F"/>
    <w:rsid w:val="003A53BF"/>
    <w:rsid w:val="003A53E0"/>
    <w:rsid w:val="003A558C"/>
    <w:rsid w:val="003A55F6"/>
    <w:rsid w:val="003A576A"/>
    <w:rsid w:val="003A5792"/>
    <w:rsid w:val="003A59C8"/>
    <w:rsid w:val="003A59F1"/>
    <w:rsid w:val="003A5C1B"/>
    <w:rsid w:val="003A5C2F"/>
    <w:rsid w:val="003A5D9A"/>
    <w:rsid w:val="003A5DC8"/>
    <w:rsid w:val="003A5E0B"/>
    <w:rsid w:val="003A5F0C"/>
    <w:rsid w:val="003A5F69"/>
    <w:rsid w:val="003A607D"/>
    <w:rsid w:val="003A6193"/>
    <w:rsid w:val="003A624E"/>
    <w:rsid w:val="003A634E"/>
    <w:rsid w:val="003A6351"/>
    <w:rsid w:val="003A6544"/>
    <w:rsid w:val="003A6657"/>
    <w:rsid w:val="003A668E"/>
    <w:rsid w:val="003A66AA"/>
    <w:rsid w:val="003A67BF"/>
    <w:rsid w:val="003A6813"/>
    <w:rsid w:val="003A69DF"/>
    <w:rsid w:val="003A6B86"/>
    <w:rsid w:val="003A6C71"/>
    <w:rsid w:val="003A6CFD"/>
    <w:rsid w:val="003A722A"/>
    <w:rsid w:val="003A7302"/>
    <w:rsid w:val="003A7383"/>
    <w:rsid w:val="003A73B6"/>
    <w:rsid w:val="003A73C4"/>
    <w:rsid w:val="003A75E6"/>
    <w:rsid w:val="003A779B"/>
    <w:rsid w:val="003A77B5"/>
    <w:rsid w:val="003A7AFC"/>
    <w:rsid w:val="003A7B0B"/>
    <w:rsid w:val="003A7BC7"/>
    <w:rsid w:val="003A7D5D"/>
    <w:rsid w:val="003A7D99"/>
    <w:rsid w:val="003A7DC5"/>
    <w:rsid w:val="003A7E54"/>
    <w:rsid w:val="003A7E6D"/>
    <w:rsid w:val="003A7E91"/>
    <w:rsid w:val="003A7ECA"/>
    <w:rsid w:val="003B00E4"/>
    <w:rsid w:val="003B0139"/>
    <w:rsid w:val="003B01C9"/>
    <w:rsid w:val="003B0220"/>
    <w:rsid w:val="003B0490"/>
    <w:rsid w:val="003B06BA"/>
    <w:rsid w:val="003B09BD"/>
    <w:rsid w:val="003B0A76"/>
    <w:rsid w:val="003B0AC8"/>
    <w:rsid w:val="003B0E5C"/>
    <w:rsid w:val="003B0FCB"/>
    <w:rsid w:val="003B0FEF"/>
    <w:rsid w:val="003B100F"/>
    <w:rsid w:val="003B1048"/>
    <w:rsid w:val="003B1266"/>
    <w:rsid w:val="003B1474"/>
    <w:rsid w:val="003B1499"/>
    <w:rsid w:val="003B1604"/>
    <w:rsid w:val="003B161E"/>
    <w:rsid w:val="003B1726"/>
    <w:rsid w:val="003B1727"/>
    <w:rsid w:val="003B1995"/>
    <w:rsid w:val="003B1A16"/>
    <w:rsid w:val="003B1A69"/>
    <w:rsid w:val="003B1BD3"/>
    <w:rsid w:val="003B1C04"/>
    <w:rsid w:val="003B1C06"/>
    <w:rsid w:val="003B1C30"/>
    <w:rsid w:val="003B1D62"/>
    <w:rsid w:val="003B1D88"/>
    <w:rsid w:val="003B1F1B"/>
    <w:rsid w:val="003B1F23"/>
    <w:rsid w:val="003B1F7B"/>
    <w:rsid w:val="003B1FCE"/>
    <w:rsid w:val="003B21FD"/>
    <w:rsid w:val="003B2248"/>
    <w:rsid w:val="003B27D1"/>
    <w:rsid w:val="003B2810"/>
    <w:rsid w:val="003B289A"/>
    <w:rsid w:val="003B2920"/>
    <w:rsid w:val="003B2A09"/>
    <w:rsid w:val="003B2ACF"/>
    <w:rsid w:val="003B2AF0"/>
    <w:rsid w:val="003B2BB5"/>
    <w:rsid w:val="003B2C2B"/>
    <w:rsid w:val="003B2CC7"/>
    <w:rsid w:val="003B2DD9"/>
    <w:rsid w:val="003B2E0D"/>
    <w:rsid w:val="003B2F4B"/>
    <w:rsid w:val="003B2F60"/>
    <w:rsid w:val="003B31A4"/>
    <w:rsid w:val="003B32F7"/>
    <w:rsid w:val="003B33B4"/>
    <w:rsid w:val="003B3512"/>
    <w:rsid w:val="003B36FC"/>
    <w:rsid w:val="003B3728"/>
    <w:rsid w:val="003B384E"/>
    <w:rsid w:val="003B385A"/>
    <w:rsid w:val="003B38D7"/>
    <w:rsid w:val="003B3A12"/>
    <w:rsid w:val="003B3BC9"/>
    <w:rsid w:val="003B3BE9"/>
    <w:rsid w:val="003B3C3A"/>
    <w:rsid w:val="003B3CAE"/>
    <w:rsid w:val="003B3D40"/>
    <w:rsid w:val="003B41D4"/>
    <w:rsid w:val="003B42E8"/>
    <w:rsid w:val="003B443D"/>
    <w:rsid w:val="003B447E"/>
    <w:rsid w:val="003B449A"/>
    <w:rsid w:val="003B46BF"/>
    <w:rsid w:val="003B4750"/>
    <w:rsid w:val="003B475B"/>
    <w:rsid w:val="003B47AC"/>
    <w:rsid w:val="003B47C3"/>
    <w:rsid w:val="003B47F2"/>
    <w:rsid w:val="003B4962"/>
    <w:rsid w:val="003B4CC8"/>
    <w:rsid w:val="003B4EC3"/>
    <w:rsid w:val="003B4F41"/>
    <w:rsid w:val="003B4F4E"/>
    <w:rsid w:val="003B4FEA"/>
    <w:rsid w:val="003B50B8"/>
    <w:rsid w:val="003B50D5"/>
    <w:rsid w:val="003B510E"/>
    <w:rsid w:val="003B5147"/>
    <w:rsid w:val="003B5156"/>
    <w:rsid w:val="003B51CF"/>
    <w:rsid w:val="003B5340"/>
    <w:rsid w:val="003B53BD"/>
    <w:rsid w:val="003B5485"/>
    <w:rsid w:val="003B5600"/>
    <w:rsid w:val="003B57B5"/>
    <w:rsid w:val="003B57ED"/>
    <w:rsid w:val="003B5908"/>
    <w:rsid w:val="003B594E"/>
    <w:rsid w:val="003B5A8E"/>
    <w:rsid w:val="003B5A9D"/>
    <w:rsid w:val="003B5B9E"/>
    <w:rsid w:val="003B5C59"/>
    <w:rsid w:val="003B5C91"/>
    <w:rsid w:val="003B5CA2"/>
    <w:rsid w:val="003B5D42"/>
    <w:rsid w:val="003B5D63"/>
    <w:rsid w:val="003B5E7E"/>
    <w:rsid w:val="003B5EE1"/>
    <w:rsid w:val="003B601D"/>
    <w:rsid w:val="003B61CD"/>
    <w:rsid w:val="003B61E5"/>
    <w:rsid w:val="003B630E"/>
    <w:rsid w:val="003B6680"/>
    <w:rsid w:val="003B6771"/>
    <w:rsid w:val="003B68B1"/>
    <w:rsid w:val="003B69E9"/>
    <w:rsid w:val="003B6A44"/>
    <w:rsid w:val="003B6AEB"/>
    <w:rsid w:val="003B6C97"/>
    <w:rsid w:val="003B6E2A"/>
    <w:rsid w:val="003B6E77"/>
    <w:rsid w:val="003B7178"/>
    <w:rsid w:val="003B71A1"/>
    <w:rsid w:val="003B72B2"/>
    <w:rsid w:val="003B7362"/>
    <w:rsid w:val="003B7408"/>
    <w:rsid w:val="003B7455"/>
    <w:rsid w:val="003B74BE"/>
    <w:rsid w:val="003B7531"/>
    <w:rsid w:val="003B7561"/>
    <w:rsid w:val="003B75ED"/>
    <w:rsid w:val="003B7711"/>
    <w:rsid w:val="003B7771"/>
    <w:rsid w:val="003B77C5"/>
    <w:rsid w:val="003B781C"/>
    <w:rsid w:val="003B790F"/>
    <w:rsid w:val="003B7977"/>
    <w:rsid w:val="003B7A1B"/>
    <w:rsid w:val="003B7AA6"/>
    <w:rsid w:val="003C000B"/>
    <w:rsid w:val="003C0011"/>
    <w:rsid w:val="003C0090"/>
    <w:rsid w:val="003C0157"/>
    <w:rsid w:val="003C0192"/>
    <w:rsid w:val="003C01A5"/>
    <w:rsid w:val="003C03F2"/>
    <w:rsid w:val="003C04AF"/>
    <w:rsid w:val="003C0565"/>
    <w:rsid w:val="003C05DB"/>
    <w:rsid w:val="003C06F5"/>
    <w:rsid w:val="003C06FD"/>
    <w:rsid w:val="003C0841"/>
    <w:rsid w:val="003C0A6C"/>
    <w:rsid w:val="003C0AD4"/>
    <w:rsid w:val="003C0AF8"/>
    <w:rsid w:val="003C0C66"/>
    <w:rsid w:val="003C0E0E"/>
    <w:rsid w:val="003C103F"/>
    <w:rsid w:val="003C11CE"/>
    <w:rsid w:val="003C11E8"/>
    <w:rsid w:val="003C1213"/>
    <w:rsid w:val="003C1382"/>
    <w:rsid w:val="003C1498"/>
    <w:rsid w:val="003C16E0"/>
    <w:rsid w:val="003C171A"/>
    <w:rsid w:val="003C17F9"/>
    <w:rsid w:val="003C18EF"/>
    <w:rsid w:val="003C199D"/>
    <w:rsid w:val="003C19A1"/>
    <w:rsid w:val="003C19C4"/>
    <w:rsid w:val="003C1BFB"/>
    <w:rsid w:val="003C1C0D"/>
    <w:rsid w:val="003C1CDF"/>
    <w:rsid w:val="003C1F69"/>
    <w:rsid w:val="003C2075"/>
    <w:rsid w:val="003C21B4"/>
    <w:rsid w:val="003C21EB"/>
    <w:rsid w:val="003C2290"/>
    <w:rsid w:val="003C250A"/>
    <w:rsid w:val="003C25F9"/>
    <w:rsid w:val="003C293A"/>
    <w:rsid w:val="003C2B40"/>
    <w:rsid w:val="003C2B59"/>
    <w:rsid w:val="003C2BDA"/>
    <w:rsid w:val="003C2C0D"/>
    <w:rsid w:val="003C2C1A"/>
    <w:rsid w:val="003C2C66"/>
    <w:rsid w:val="003C2E11"/>
    <w:rsid w:val="003C300B"/>
    <w:rsid w:val="003C30EC"/>
    <w:rsid w:val="003C31E5"/>
    <w:rsid w:val="003C3340"/>
    <w:rsid w:val="003C340F"/>
    <w:rsid w:val="003C34F6"/>
    <w:rsid w:val="003C34F7"/>
    <w:rsid w:val="003C390B"/>
    <w:rsid w:val="003C3943"/>
    <w:rsid w:val="003C39D0"/>
    <w:rsid w:val="003C3B57"/>
    <w:rsid w:val="003C3D16"/>
    <w:rsid w:val="003C3F7C"/>
    <w:rsid w:val="003C403A"/>
    <w:rsid w:val="003C41BB"/>
    <w:rsid w:val="003C4334"/>
    <w:rsid w:val="003C4603"/>
    <w:rsid w:val="003C466B"/>
    <w:rsid w:val="003C473B"/>
    <w:rsid w:val="003C47A7"/>
    <w:rsid w:val="003C494E"/>
    <w:rsid w:val="003C49D1"/>
    <w:rsid w:val="003C4A83"/>
    <w:rsid w:val="003C4A87"/>
    <w:rsid w:val="003C4B79"/>
    <w:rsid w:val="003C4BE8"/>
    <w:rsid w:val="003C4BF7"/>
    <w:rsid w:val="003C4D23"/>
    <w:rsid w:val="003C4D80"/>
    <w:rsid w:val="003C4DFA"/>
    <w:rsid w:val="003C4E62"/>
    <w:rsid w:val="003C4F6E"/>
    <w:rsid w:val="003C504D"/>
    <w:rsid w:val="003C5140"/>
    <w:rsid w:val="003C51A5"/>
    <w:rsid w:val="003C527E"/>
    <w:rsid w:val="003C52F1"/>
    <w:rsid w:val="003C538D"/>
    <w:rsid w:val="003C5398"/>
    <w:rsid w:val="003C56EB"/>
    <w:rsid w:val="003C591B"/>
    <w:rsid w:val="003C5C20"/>
    <w:rsid w:val="003C5C65"/>
    <w:rsid w:val="003C5EF5"/>
    <w:rsid w:val="003C6143"/>
    <w:rsid w:val="003C6185"/>
    <w:rsid w:val="003C63DD"/>
    <w:rsid w:val="003C6914"/>
    <w:rsid w:val="003C698D"/>
    <w:rsid w:val="003C6AA0"/>
    <w:rsid w:val="003C6E0D"/>
    <w:rsid w:val="003C6E46"/>
    <w:rsid w:val="003C6ECF"/>
    <w:rsid w:val="003C7016"/>
    <w:rsid w:val="003C71A8"/>
    <w:rsid w:val="003C71B3"/>
    <w:rsid w:val="003C7310"/>
    <w:rsid w:val="003C73D7"/>
    <w:rsid w:val="003C73FE"/>
    <w:rsid w:val="003C7430"/>
    <w:rsid w:val="003C7475"/>
    <w:rsid w:val="003C74EF"/>
    <w:rsid w:val="003C7535"/>
    <w:rsid w:val="003C75D1"/>
    <w:rsid w:val="003C75FE"/>
    <w:rsid w:val="003C786A"/>
    <w:rsid w:val="003C789E"/>
    <w:rsid w:val="003C7903"/>
    <w:rsid w:val="003C7945"/>
    <w:rsid w:val="003C7A73"/>
    <w:rsid w:val="003C7BD2"/>
    <w:rsid w:val="003C7D07"/>
    <w:rsid w:val="003C7D16"/>
    <w:rsid w:val="003C7DC2"/>
    <w:rsid w:val="003C7EBC"/>
    <w:rsid w:val="003C7F81"/>
    <w:rsid w:val="003D04EC"/>
    <w:rsid w:val="003D057D"/>
    <w:rsid w:val="003D062B"/>
    <w:rsid w:val="003D07B1"/>
    <w:rsid w:val="003D07D4"/>
    <w:rsid w:val="003D0910"/>
    <w:rsid w:val="003D09A2"/>
    <w:rsid w:val="003D09A9"/>
    <w:rsid w:val="003D0A87"/>
    <w:rsid w:val="003D0ADA"/>
    <w:rsid w:val="003D0ADD"/>
    <w:rsid w:val="003D0AF2"/>
    <w:rsid w:val="003D0BC8"/>
    <w:rsid w:val="003D0C58"/>
    <w:rsid w:val="003D0D54"/>
    <w:rsid w:val="003D0DCC"/>
    <w:rsid w:val="003D0F42"/>
    <w:rsid w:val="003D132E"/>
    <w:rsid w:val="003D1529"/>
    <w:rsid w:val="003D1534"/>
    <w:rsid w:val="003D1549"/>
    <w:rsid w:val="003D1691"/>
    <w:rsid w:val="003D1736"/>
    <w:rsid w:val="003D17C8"/>
    <w:rsid w:val="003D1964"/>
    <w:rsid w:val="003D198F"/>
    <w:rsid w:val="003D19C3"/>
    <w:rsid w:val="003D1A6A"/>
    <w:rsid w:val="003D1ACC"/>
    <w:rsid w:val="003D1B95"/>
    <w:rsid w:val="003D1BB1"/>
    <w:rsid w:val="003D1C0D"/>
    <w:rsid w:val="003D1C31"/>
    <w:rsid w:val="003D1C3B"/>
    <w:rsid w:val="003D1C7F"/>
    <w:rsid w:val="003D1DD6"/>
    <w:rsid w:val="003D1F3E"/>
    <w:rsid w:val="003D1FFC"/>
    <w:rsid w:val="003D211E"/>
    <w:rsid w:val="003D239C"/>
    <w:rsid w:val="003D2401"/>
    <w:rsid w:val="003D2542"/>
    <w:rsid w:val="003D2616"/>
    <w:rsid w:val="003D272B"/>
    <w:rsid w:val="003D283F"/>
    <w:rsid w:val="003D2A34"/>
    <w:rsid w:val="003D2A61"/>
    <w:rsid w:val="003D2B7B"/>
    <w:rsid w:val="003D2BF2"/>
    <w:rsid w:val="003D2C33"/>
    <w:rsid w:val="003D2FC3"/>
    <w:rsid w:val="003D3028"/>
    <w:rsid w:val="003D30D0"/>
    <w:rsid w:val="003D32F7"/>
    <w:rsid w:val="003D3446"/>
    <w:rsid w:val="003D344A"/>
    <w:rsid w:val="003D35A6"/>
    <w:rsid w:val="003D360D"/>
    <w:rsid w:val="003D361D"/>
    <w:rsid w:val="003D364E"/>
    <w:rsid w:val="003D36EF"/>
    <w:rsid w:val="003D3885"/>
    <w:rsid w:val="003D3A4B"/>
    <w:rsid w:val="003D3A81"/>
    <w:rsid w:val="003D3B23"/>
    <w:rsid w:val="003D3B54"/>
    <w:rsid w:val="003D3C33"/>
    <w:rsid w:val="003D3C61"/>
    <w:rsid w:val="003D3CB3"/>
    <w:rsid w:val="003D3E3A"/>
    <w:rsid w:val="003D3E9E"/>
    <w:rsid w:val="003D3F49"/>
    <w:rsid w:val="003D3F74"/>
    <w:rsid w:val="003D3FBD"/>
    <w:rsid w:val="003D3FCD"/>
    <w:rsid w:val="003D4029"/>
    <w:rsid w:val="003D4170"/>
    <w:rsid w:val="003D4183"/>
    <w:rsid w:val="003D4253"/>
    <w:rsid w:val="003D42F8"/>
    <w:rsid w:val="003D432D"/>
    <w:rsid w:val="003D439D"/>
    <w:rsid w:val="003D4439"/>
    <w:rsid w:val="003D44B2"/>
    <w:rsid w:val="003D44EC"/>
    <w:rsid w:val="003D44FC"/>
    <w:rsid w:val="003D45AC"/>
    <w:rsid w:val="003D479D"/>
    <w:rsid w:val="003D482F"/>
    <w:rsid w:val="003D48FD"/>
    <w:rsid w:val="003D4904"/>
    <w:rsid w:val="003D4973"/>
    <w:rsid w:val="003D4C6C"/>
    <w:rsid w:val="003D4D15"/>
    <w:rsid w:val="003D4E8A"/>
    <w:rsid w:val="003D4EE9"/>
    <w:rsid w:val="003D4F7E"/>
    <w:rsid w:val="003D4F8B"/>
    <w:rsid w:val="003D5163"/>
    <w:rsid w:val="003D51FC"/>
    <w:rsid w:val="003D5307"/>
    <w:rsid w:val="003D57BF"/>
    <w:rsid w:val="003D58DB"/>
    <w:rsid w:val="003D58F1"/>
    <w:rsid w:val="003D59F8"/>
    <w:rsid w:val="003D5B00"/>
    <w:rsid w:val="003D5B5A"/>
    <w:rsid w:val="003D5BE9"/>
    <w:rsid w:val="003D5EAC"/>
    <w:rsid w:val="003D5F2E"/>
    <w:rsid w:val="003D6127"/>
    <w:rsid w:val="003D626E"/>
    <w:rsid w:val="003D62EA"/>
    <w:rsid w:val="003D6321"/>
    <w:rsid w:val="003D636B"/>
    <w:rsid w:val="003D6429"/>
    <w:rsid w:val="003D6606"/>
    <w:rsid w:val="003D6672"/>
    <w:rsid w:val="003D6685"/>
    <w:rsid w:val="003D66C9"/>
    <w:rsid w:val="003D66D2"/>
    <w:rsid w:val="003D6A7E"/>
    <w:rsid w:val="003D6BF7"/>
    <w:rsid w:val="003D6C20"/>
    <w:rsid w:val="003D6D95"/>
    <w:rsid w:val="003D6EE7"/>
    <w:rsid w:val="003D70B4"/>
    <w:rsid w:val="003D70C8"/>
    <w:rsid w:val="003D72F2"/>
    <w:rsid w:val="003D74C6"/>
    <w:rsid w:val="003D74E3"/>
    <w:rsid w:val="003D7554"/>
    <w:rsid w:val="003D7623"/>
    <w:rsid w:val="003D7702"/>
    <w:rsid w:val="003D7735"/>
    <w:rsid w:val="003D77AA"/>
    <w:rsid w:val="003D7805"/>
    <w:rsid w:val="003D780A"/>
    <w:rsid w:val="003D7831"/>
    <w:rsid w:val="003D785B"/>
    <w:rsid w:val="003D7887"/>
    <w:rsid w:val="003D7A67"/>
    <w:rsid w:val="003D7A6C"/>
    <w:rsid w:val="003D7AAD"/>
    <w:rsid w:val="003D7AB1"/>
    <w:rsid w:val="003D7B49"/>
    <w:rsid w:val="003D7BAF"/>
    <w:rsid w:val="003D7C8B"/>
    <w:rsid w:val="003D7D2C"/>
    <w:rsid w:val="003D7DAF"/>
    <w:rsid w:val="003D7DE3"/>
    <w:rsid w:val="003D7FA2"/>
    <w:rsid w:val="003D7FA5"/>
    <w:rsid w:val="003D7FE5"/>
    <w:rsid w:val="003E00FF"/>
    <w:rsid w:val="003E018E"/>
    <w:rsid w:val="003E01B6"/>
    <w:rsid w:val="003E0239"/>
    <w:rsid w:val="003E02EA"/>
    <w:rsid w:val="003E0417"/>
    <w:rsid w:val="003E0531"/>
    <w:rsid w:val="003E07A9"/>
    <w:rsid w:val="003E07D5"/>
    <w:rsid w:val="003E0895"/>
    <w:rsid w:val="003E0B07"/>
    <w:rsid w:val="003E0BA8"/>
    <w:rsid w:val="003E0BB1"/>
    <w:rsid w:val="003E0F44"/>
    <w:rsid w:val="003E0F81"/>
    <w:rsid w:val="003E0F90"/>
    <w:rsid w:val="003E0FF6"/>
    <w:rsid w:val="003E1193"/>
    <w:rsid w:val="003E11D5"/>
    <w:rsid w:val="003E11F5"/>
    <w:rsid w:val="003E130A"/>
    <w:rsid w:val="003E1439"/>
    <w:rsid w:val="003E1457"/>
    <w:rsid w:val="003E1536"/>
    <w:rsid w:val="003E159F"/>
    <w:rsid w:val="003E166B"/>
    <w:rsid w:val="003E1792"/>
    <w:rsid w:val="003E1906"/>
    <w:rsid w:val="003E1AF2"/>
    <w:rsid w:val="003E1B0C"/>
    <w:rsid w:val="003E1B79"/>
    <w:rsid w:val="003E1BAD"/>
    <w:rsid w:val="003E1CB7"/>
    <w:rsid w:val="003E1DCC"/>
    <w:rsid w:val="003E1DE7"/>
    <w:rsid w:val="003E1EC3"/>
    <w:rsid w:val="003E1EF4"/>
    <w:rsid w:val="003E1F09"/>
    <w:rsid w:val="003E1FE4"/>
    <w:rsid w:val="003E20C4"/>
    <w:rsid w:val="003E20CF"/>
    <w:rsid w:val="003E218A"/>
    <w:rsid w:val="003E2273"/>
    <w:rsid w:val="003E22E4"/>
    <w:rsid w:val="003E240E"/>
    <w:rsid w:val="003E251A"/>
    <w:rsid w:val="003E26E7"/>
    <w:rsid w:val="003E2707"/>
    <w:rsid w:val="003E27ED"/>
    <w:rsid w:val="003E282F"/>
    <w:rsid w:val="003E28ED"/>
    <w:rsid w:val="003E298D"/>
    <w:rsid w:val="003E2B54"/>
    <w:rsid w:val="003E2C8D"/>
    <w:rsid w:val="003E2CCB"/>
    <w:rsid w:val="003E2EA4"/>
    <w:rsid w:val="003E2FEB"/>
    <w:rsid w:val="003E304D"/>
    <w:rsid w:val="003E30B9"/>
    <w:rsid w:val="003E3215"/>
    <w:rsid w:val="003E329B"/>
    <w:rsid w:val="003E35F5"/>
    <w:rsid w:val="003E36CA"/>
    <w:rsid w:val="003E372E"/>
    <w:rsid w:val="003E392F"/>
    <w:rsid w:val="003E39EF"/>
    <w:rsid w:val="003E3AA4"/>
    <w:rsid w:val="003E3AD8"/>
    <w:rsid w:val="003E3B8E"/>
    <w:rsid w:val="003E3E86"/>
    <w:rsid w:val="003E3F1A"/>
    <w:rsid w:val="003E3F86"/>
    <w:rsid w:val="003E418B"/>
    <w:rsid w:val="003E4353"/>
    <w:rsid w:val="003E4411"/>
    <w:rsid w:val="003E44C5"/>
    <w:rsid w:val="003E460A"/>
    <w:rsid w:val="003E4645"/>
    <w:rsid w:val="003E4657"/>
    <w:rsid w:val="003E47FB"/>
    <w:rsid w:val="003E4809"/>
    <w:rsid w:val="003E482A"/>
    <w:rsid w:val="003E484B"/>
    <w:rsid w:val="003E48F1"/>
    <w:rsid w:val="003E4B43"/>
    <w:rsid w:val="003E4C56"/>
    <w:rsid w:val="003E4CC6"/>
    <w:rsid w:val="003E4D58"/>
    <w:rsid w:val="003E4DAC"/>
    <w:rsid w:val="003E4E1A"/>
    <w:rsid w:val="003E4E24"/>
    <w:rsid w:val="003E4F43"/>
    <w:rsid w:val="003E4F5E"/>
    <w:rsid w:val="003E5011"/>
    <w:rsid w:val="003E510E"/>
    <w:rsid w:val="003E5152"/>
    <w:rsid w:val="003E52F6"/>
    <w:rsid w:val="003E53B0"/>
    <w:rsid w:val="003E5472"/>
    <w:rsid w:val="003E54D9"/>
    <w:rsid w:val="003E55A4"/>
    <w:rsid w:val="003E562B"/>
    <w:rsid w:val="003E56E3"/>
    <w:rsid w:val="003E5804"/>
    <w:rsid w:val="003E5807"/>
    <w:rsid w:val="003E5855"/>
    <w:rsid w:val="003E593E"/>
    <w:rsid w:val="003E5BC3"/>
    <w:rsid w:val="003E5DA0"/>
    <w:rsid w:val="003E5E7E"/>
    <w:rsid w:val="003E5F69"/>
    <w:rsid w:val="003E6005"/>
    <w:rsid w:val="003E601D"/>
    <w:rsid w:val="003E6129"/>
    <w:rsid w:val="003E630A"/>
    <w:rsid w:val="003E63BD"/>
    <w:rsid w:val="003E63CC"/>
    <w:rsid w:val="003E6405"/>
    <w:rsid w:val="003E6416"/>
    <w:rsid w:val="003E6452"/>
    <w:rsid w:val="003E66E1"/>
    <w:rsid w:val="003E674E"/>
    <w:rsid w:val="003E6765"/>
    <w:rsid w:val="003E6915"/>
    <w:rsid w:val="003E69DA"/>
    <w:rsid w:val="003E6ABF"/>
    <w:rsid w:val="003E6B43"/>
    <w:rsid w:val="003E6BC0"/>
    <w:rsid w:val="003E6DA4"/>
    <w:rsid w:val="003E6DB4"/>
    <w:rsid w:val="003E6FB9"/>
    <w:rsid w:val="003E6FF2"/>
    <w:rsid w:val="003E703C"/>
    <w:rsid w:val="003E7083"/>
    <w:rsid w:val="003E70C4"/>
    <w:rsid w:val="003E7163"/>
    <w:rsid w:val="003E743F"/>
    <w:rsid w:val="003E7478"/>
    <w:rsid w:val="003E7911"/>
    <w:rsid w:val="003E792F"/>
    <w:rsid w:val="003E7B00"/>
    <w:rsid w:val="003E7B62"/>
    <w:rsid w:val="003E7DAE"/>
    <w:rsid w:val="003E7EB8"/>
    <w:rsid w:val="003F009A"/>
    <w:rsid w:val="003F00A1"/>
    <w:rsid w:val="003F00D9"/>
    <w:rsid w:val="003F0106"/>
    <w:rsid w:val="003F0133"/>
    <w:rsid w:val="003F023C"/>
    <w:rsid w:val="003F0385"/>
    <w:rsid w:val="003F04E3"/>
    <w:rsid w:val="003F04F2"/>
    <w:rsid w:val="003F0613"/>
    <w:rsid w:val="003F065A"/>
    <w:rsid w:val="003F071C"/>
    <w:rsid w:val="003F0772"/>
    <w:rsid w:val="003F0856"/>
    <w:rsid w:val="003F08A4"/>
    <w:rsid w:val="003F0A25"/>
    <w:rsid w:val="003F0B65"/>
    <w:rsid w:val="003F0BA8"/>
    <w:rsid w:val="003F0C2C"/>
    <w:rsid w:val="003F0C6C"/>
    <w:rsid w:val="003F0E49"/>
    <w:rsid w:val="003F0EE0"/>
    <w:rsid w:val="003F0EF7"/>
    <w:rsid w:val="003F1048"/>
    <w:rsid w:val="003F1067"/>
    <w:rsid w:val="003F10B2"/>
    <w:rsid w:val="003F10BA"/>
    <w:rsid w:val="003F12AE"/>
    <w:rsid w:val="003F139C"/>
    <w:rsid w:val="003F13F6"/>
    <w:rsid w:val="003F166F"/>
    <w:rsid w:val="003F16F7"/>
    <w:rsid w:val="003F1701"/>
    <w:rsid w:val="003F176A"/>
    <w:rsid w:val="003F19AF"/>
    <w:rsid w:val="003F1A32"/>
    <w:rsid w:val="003F1A90"/>
    <w:rsid w:val="003F1C36"/>
    <w:rsid w:val="003F1C5B"/>
    <w:rsid w:val="003F1DFD"/>
    <w:rsid w:val="003F1ED4"/>
    <w:rsid w:val="003F1EFF"/>
    <w:rsid w:val="003F1F21"/>
    <w:rsid w:val="003F2410"/>
    <w:rsid w:val="003F249E"/>
    <w:rsid w:val="003F283B"/>
    <w:rsid w:val="003F293F"/>
    <w:rsid w:val="003F2947"/>
    <w:rsid w:val="003F2B01"/>
    <w:rsid w:val="003F2B30"/>
    <w:rsid w:val="003F2B7A"/>
    <w:rsid w:val="003F2C19"/>
    <w:rsid w:val="003F2C80"/>
    <w:rsid w:val="003F2D41"/>
    <w:rsid w:val="003F2DAF"/>
    <w:rsid w:val="003F312C"/>
    <w:rsid w:val="003F3164"/>
    <w:rsid w:val="003F31D0"/>
    <w:rsid w:val="003F3345"/>
    <w:rsid w:val="003F33E3"/>
    <w:rsid w:val="003F346A"/>
    <w:rsid w:val="003F34EC"/>
    <w:rsid w:val="003F3506"/>
    <w:rsid w:val="003F3791"/>
    <w:rsid w:val="003F38A2"/>
    <w:rsid w:val="003F3905"/>
    <w:rsid w:val="003F3915"/>
    <w:rsid w:val="003F39B1"/>
    <w:rsid w:val="003F39F0"/>
    <w:rsid w:val="003F3A15"/>
    <w:rsid w:val="003F3AB3"/>
    <w:rsid w:val="003F3ABF"/>
    <w:rsid w:val="003F3B01"/>
    <w:rsid w:val="003F3C0F"/>
    <w:rsid w:val="003F3CF5"/>
    <w:rsid w:val="003F3E5F"/>
    <w:rsid w:val="003F3E86"/>
    <w:rsid w:val="003F3F0E"/>
    <w:rsid w:val="003F3FCF"/>
    <w:rsid w:val="003F4037"/>
    <w:rsid w:val="003F40C2"/>
    <w:rsid w:val="003F4278"/>
    <w:rsid w:val="003F439B"/>
    <w:rsid w:val="003F43E9"/>
    <w:rsid w:val="003F4441"/>
    <w:rsid w:val="003F4464"/>
    <w:rsid w:val="003F4470"/>
    <w:rsid w:val="003F449D"/>
    <w:rsid w:val="003F44E1"/>
    <w:rsid w:val="003F44E8"/>
    <w:rsid w:val="003F4520"/>
    <w:rsid w:val="003F46B0"/>
    <w:rsid w:val="003F46E8"/>
    <w:rsid w:val="003F480D"/>
    <w:rsid w:val="003F482A"/>
    <w:rsid w:val="003F493C"/>
    <w:rsid w:val="003F4C6B"/>
    <w:rsid w:val="003F4C8B"/>
    <w:rsid w:val="003F4D78"/>
    <w:rsid w:val="003F4DE9"/>
    <w:rsid w:val="003F501D"/>
    <w:rsid w:val="003F5080"/>
    <w:rsid w:val="003F51B4"/>
    <w:rsid w:val="003F5238"/>
    <w:rsid w:val="003F5244"/>
    <w:rsid w:val="003F5315"/>
    <w:rsid w:val="003F537C"/>
    <w:rsid w:val="003F5417"/>
    <w:rsid w:val="003F5425"/>
    <w:rsid w:val="003F57D4"/>
    <w:rsid w:val="003F596E"/>
    <w:rsid w:val="003F5A35"/>
    <w:rsid w:val="003F5B4B"/>
    <w:rsid w:val="003F5B7D"/>
    <w:rsid w:val="003F5BDC"/>
    <w:rsid w:val="003F5C82"/>
    <w:rsid w:val="003F5C9D"/>
    <w:rsid w:val="003F5D5B"/>
    <w:rsid w:val="003F5E44"/>
    <w:rsid w:val="003F5E7F"/>
    <w:rsid w:val="003F5E83"/>
    <w:rsid w:val="003F5F1B"/>
    <w:rsid w:val="003F5FCF"/>
    <w:rsid w:val="003F62A2"/>
    <w:rsid w:val="003F638D"/>
    <w:rsid w:val="003F6637"/>
    <w:rsid w:val="003F6B22"/>
    <w:rsid w:val="003F6BDD"/>
    <w:rsid w:val="003F6C38"/>
    <w:rsid w:val="003F6C80"/>
    <w:rsid w:val="003F6CE8"/>
    <w:rsid w:val="003F7017"/>
    <w:rsid w:val="003F7024"/>
    <w:rsid w:val="003F7058"/>
    <w:rsid w:val="003F710D"/>
    <w:rsid w:val="003F71AF"/>
    <w:rsid w:val="003F720E"/>
    <w:rsid w:val="003F73CB"/>
    <w:rsid w:val="003F7410"/>
    <w:rsid w:val="003F759F"/>
    <w:rsid w:val="003F76CF"/>
    <w:rsid w:val="003F76E1"/>
    <w:rsid w:val="003F774D"/>
    <w:rsid w:val="003F782D"/>
    <w:rsid w:val="003F7959"/>
    <w:rsid w:val="003F7980"/>
    <w:rsid w:val="003F79A0"/>
    <w:rsid w:val="003F7A59"/>
    <w:rsid w:val="003F7B5D"/>
    <w:rsid w:val="003F7BBE"/>
    <w:rsid w:val="003F7C1A"/>
    <w:rsid w:val="003F7EFB"/>
    <w:rsid w:val="00400188"/>
    <w:rsid w:val="00400258"/>
    <w:rsid w:val="00400639"/>
    <w:rsid w:val="0040072A"/>
    <w:rsid w:val="00400738"/>
    <w:rsid w:val="00400A18"/>
    <w:rsid w:val="00400D76"/>
    <w:rsid w:val="00400DB0"/>
    <w:rsid w:val="00400DFE"/>
    <w:rsid w:val="00400F2E"/>
    <w:rsid w:val="00400F59"/>
    <w:rsid w:val="00400F90"/>
    <w:rsid w:val="00401089"/>
    <w:rsid w:val="00401123"/>
    <w:rsid w:val="0040116D"/>
    <w:rsid w:val="00401224"/>
    <w:rsid w:val="004012A4"/>
    <w:rsid w:val="004012C8"/>
    <w:rsid w:val="0040136F"/>
    <w:rsid w:val="0040145F"/>
    <w:rsid w:val="004015E8"/>
    <w:rsid w:val="00401730"/>
    <w:rsid w:val="00401784"/>
    <w:rsid w:val="00401822"/>
    <w:rsid w:val="00401A68"/>
    <w:rsid w:val="00401ACA"/>
    <w:rsid w:val="00401AE9"/>
    <w:rsid w:val="00401B09"/>
    <w:rsid w:val="00401BC7"/>
    <w:rsid w:val="00401BF0"/>
    <w:rsid w:val="00401C81"/>
    <w:rsid w:val="00401CFB"/>
    <w:rsid w:val="0040216D"/>
    <w:rsid w:val="004022F1"/>
    <w:rsid w:val="0040230C"/>
    <w:rsid w:val="0040235A"/>
    <w:rsid w:val="004024A9"/>
    <w:rsid w:val="004028A1"/>
    <w:rsid w:val="004028AB"/>
    <w:rsid w:val="004028D1"/>
    <w:rsid w:val="0040292D"/>
    <w:rsid w:val="00402A11"/>
    <w:rsid w:val="00402A47"/>
    <w:rsid w:val="00402B13"/>
    <w:rsid w:val="00402C6A"/>
    <w:rsid w:val="00402CE5"/>
    <w:rsid w:val="00402DCF"/>
    <w:rsid w:val="00402F8F"/>
    <w:rsid w:val="004030D9"/>
    <w:rsid w:val="004031F7"/>
    <w:rsid w:val="004032E3"/>
    <w:rsid w:val="00403364"/>
    <w:rsid w:val="0040337A"/>
    <w:rsid w:val="00403413"/>
    <w:rsid w:val="00403452"/>
    <w:rsid w:val="004034E3"/>
    <w:rsid w:val="004035E7"/>
    <w:rsid w:val="00403627"/>
    <w:rsid w:val="0040385C"/>
    <w:rsid w:val="004038C9"/>
    <w:rsid w:val="00403941"/>
    <w:rsid w:val="00403A52"/>
    <w:rsid w:val="00403B47"/>
    <w:rsid w:val="00403BEC"/>
    <w:rsid w:val="00403C26"/>
    <w:rsid w:val="00403D10"/>
    <w:rsid w:val="00403D9C"/>
    <w:rsid w:val="00403DCD"/>
    <w:rsid w:val="00403E15"/>
    <w:rsid w:val="00403E5F"/>
    <w:rsid w:val="00403EC1"/>
    <w:rsid w:val="004043B2"/>
    <w:rsid w:val="004044CD"/>
    <w:rsid w:val="004044EC"/>
    <w:rsid w:val="00404524"/>
    <w:rsid w:val="00404701"/>
    <w:rsid w:val="00404839"/>
    <w:rsid w:val="00404B98"/>
    <w:rsid w:val="00404BEF"/>
    <w:rsid w:val="00404C69"/>
    <w:rsid w:val="00404C77"/>
    <w:rsid w:val="00404D6A"/>
    <w:rsid w:val="00404DEE"/>
    <w:rsid w:val="00404E16"/>
    <w:rsid w:val="00404E44"/>
    <w:rsid w:val="00404FE1"/>
    <w:rsid w:val="004052C4"/>
    <w:rsid w:val="00405376"/>
    <w:rsid w:val="00405551"/>
    <w:rsid w:val="004057EF"/>
    <w:rsid w:val="00405838"/>
    <w:rsid w:val="004059AB"/>
    <w:rsid w:val="00405A02"/>
    <w:rsid w:val="00405A58"/>
    <w:rsid w:val="00405A87"/>
    <w:rsid w:val="00405B25"/>
    <w:rsid w:val="00405BBA"/>
    <w:rsid w:val="00405F0B"/>
    <w:rsid w:val="00405F6D"/>
    <w:rsid w:val="00406087"/>
    <w:rsid w:val="0040612E"/>
    <w:rsid w:val="00406255"/>
    <w:rsid w:val="0040642E"/>
    <w:rsid w:val="004064BA"/>
    <w:rsid w:val="004064EA"/>
    <w:rsid w:val="00406518"/>
    <w:rsid w:val="004065DE"/>
    <w:rsid w:val="004066D0"/>
    <w:rsid w:val="004067F0"/>
    <w:rsid w:val="0040681A"/>
    <w:rsid w:val="0040698A"/>
    <w:rsid w:val="00406A35"/>
    <w:rsid w:val="00406A3A"/>
    <w:rsid w:val="00406A3B"/>
    <w:rsid w:val="00406C30"/>
    <w:rsid w:val="00406CD6"/>
    <w:rsid w:val="00406CF7"/>
    <w:rsid w:val="00406D4C"/>
    <w:rsid w:val="00406DED"/>
    <w:rsid w:val="00406E6A"/>
    <w:rsid w:val="00406F17"/>
    <w:rsid w:val="00406F3C"/>
    <w:rsid w:val="00407090"/>
    <w:rsid w:val="00407283"/>
    <w:rsid w:val="0040732A"/>
    <w:rsid w:val="0040743E"/>
    <w:rsid w:val="004075D4"/>
    <w:rsid w:val="004076D3"/>
    <w:rsid w:val="0040777B"/>
    <w:rsid w:val="00407885"/>
    <w:rsid w:val="00407AA7"/>
    <w:rsid w:val="00407B90"/>
    <w:rsid w:val="00407C71"/>
    <w:rsid w:val="00407D91"/>
    <w:rsid w:val="00407E47"/>
    <w:rsid w:val="00407E5E"/>
    <w:rsid w:val="00407F4E"/>
    <w:rsid w:val="00407F5B"/>
    <w:rsid w:val="004100C8"/>
    <w:rsid w:val="004100F3"/>
    <w:rsid w:val="004101A0"/>
    <w:rsid w:val="004101AE"/>
    <w:rsid w:val="004105F9"/>
    <w:rsid w:val="00410659"/>
    <w:rsid w:val="0041067A"/>
    <w:rsid w:val="00410681"/>
    <w:rsid w:val="00410774"/>
    <w:rsid w:val="0041079B"/>
    <w:rsid w:val="004108F0"/>
    <w:rsid w:val="00410943"/>
    <w:rsid w:val="0041094D"/>
    <w:rsid w:val="004109BD"/>
    <w:rsid w:val="00410AA6"/>
    <w:rsid w:val="00410B28"/>
    <w:rsid w:val="00410B4C"/>
    <w:rsid w:val="00410BBF"/>
    <w:rsid w:val="00410BE9"/>
    <w:rsid w:val="00410C00"/>
    <w:rsid w:val="00410C75"/>
    <w:rsid w:val="00410CC4"/>
    <w:rsid w:val="00411098"/>
    <w:rsid w:val="00411408"/>
    <w:rsid w:val="00411425"/>
    <w:rsid w:val="00411430"/>
    <w:rsid w:val="00411642"/>
    <w:rsid w:val="00411700"/>
    <w:rsid w:val="0041179D"/>
    <w:rsid w:val="0041182B"/>
    <w:rsid w:val="00411921"/>
    <w:rsid w:val="00411D8D"/>
    <w:rsid w:val="00411FC1"/>
    <w:rsid w:val="00411FC9"/>
    <w:rsid w:val="00411FED"/>
    <w:rsid w:val="00412071"/>
    <w:rsid w:val="0041210B"/>
    <w:rsid w:val="00412147"/>
    <w:rsid w:val="0041214B"/>
    <w:rsid w:val="004122F2"/>
    <w:rsid w:val="004125A8"/>
    <w:rsid w:val="004125C7"/>
    <w:rsid w:val="00412673"/>
    <w:rsid w:val="004126FF"/>
    <w:rsid w:val="00412859"/>
    <w:rsid w:val="00412976"/>
    <w:rsid w:val="00412984"/>
    <w:rsid w:val="00412A85"/>
    <w:rsid w:val="00412E9B"/>
    <w:rsid w:val="0041314B"/>
    <w:rsid w:val="004131E6"/>
    <w:rsid w:val="004132AC"/>
    <w:rsid w:val="004132D0"/>
    <w:rsid w:val="004133D6"/>
    <w:rsid w:val="00413450"/>
    <w:rsid w:val="00413457"/>
    <w:rsid w:val="004134B6"/>
    <w:rsid w:val="0041351E"/>
    <w:rsid w:val="00413561"/>
    <w:rsid w:val="00413689"/>
    <w:rsid w:val="0041368D"/>
    <w:rsid w:val="004137E9"/>
    <w:rsid w:val="00413AAE"/>
    <w:rsid w:val="00413C15"/>
    <w:rsid w:val="00413C21"/>
    <w:rsid w:val="00413C69"/>
    <w:rsid w:val="00413E61"/>
    <w:rsid w:val="00413ED5"/>
    <w:rsid w:val="00414176"/>
    <w:rsid w:val="0041423B"/>
    <w:rsid w:val="0041436F"/>
    <w:rsid w:val="0041445A"/>
    <w:rsid w:val="00414461"/>
    <w:rsid w:val="0041448A"/>
    <w:rsid w:val="00414552"/>
    <w:rsid w:val="004145A6"/>
    <w:rsid w:val="004145FB"/>
    <w:rsid w:val="00414871"/>
    <w:rsid w:val="004148DC"/>
    <w:rsid w:val="00414926"/>
    <w:rsid w:val="0041499F"/>
    <w:rsid w:val="00414A33"/>
    <w:rsid w:val="00414AF2"/>
    <w:rsid w:val="00414B37"/>
    <w:rsid w:val="00414BE5"/>
    <w:rsid w:val="00414C00"/>
    <w:rsid w:val="00414C0C"/>
    <w:rsid w:val="00414C7D"/>
    <w:rsid w:val="00414CA0"/>
    <w:rsid w:val="00414F4F"/>
    <w:rsid w:val="0041509D"/>
    <w:rsid w:val="004154CC"/>
    <w:rsid w:val="004154E6"/>
    <w:rsid w:val="00415696"/>
    <w:rsid w:val="004156A8"/>
    <w:rsid w:val="0041575A"/>
    <w:rsid w:val="00415835"/>
    <w:rsid w:val="00415A30"/>
    <w:rsid w:val="00415A7C"/>
    <w:rsid w:val="00415B2D"/>
    <w:rsid w:val="00415C47"/>
    <w:rsid w:val="00415D09"/>
    <w:rsid w:val="00415E05"/>
    <w:rsid w:val="00415E67"/>
    <w:rsid w:val="00416026"/>
    <w:rsid w:val="00416125"/>
    <w:rsid w:val="00416180"/>
    <w:rsid w:val="0041626A"/>
    <w:rsid w:val="004162BD"/>
    <w:rsid w:val="0041641B"/>
    <w:rsid w:val="0041645C"/>
    <w:rsid w:val="00416517"/>
    <w:rsid w:val="00416661"/>
    <w:rsid w:val="0041690D"/>
    <w:rsid w:val="0041696F"/>
    <w:rsid w:val="004169B1"/>
    <w:rsid w:val="004169E1"/>
    <w:rsid w:val="00416A84"/>
    <w:rsid w:val="00416A89"/>
    <w:rsid w:val="00416B32"/>
    <w:rsid w:val="00416B53"/>
    <w:rsid w:val="00416BAA"/>
    <w:rsid w:val="00416C03"/>
    <w:rsid w:val="00416C1B"/>
    <w:rsid w:val="00416D07"/>
    <w:rsid w:val="00416DBF"/>
    <w:rsid w:val="00416ED3"/>
    <w:rsid w:val="00416FC0"/>
    <w:rsid w:val="00417009"/>
    <w:rsid w:val="00417039"/>
    <w:rsid w:val="00417045"/>
    <w:rsid w:val="00417320"/>
    <w:rsid w:val="00417333"/>
    <w:rsid w:val="00417685"/>
    <w:rsid w:val="004177E1"/>
    <w:rsid w:val="004178B0"/>
    <w:rsid w:val="004178C7"/>
    <w:rsid w:val="004178FC"/>
    <w:rsid w:val="00417954"/>
    <w:rsid w:val="00417B94"/>
    <w:rsid w:val="00417BA8"/>
    <w:rsid w:val="00417BBD"/>
    <w:rsid w:val="00417C77"/>
    <w:rsid w:val="00417E9A"/>
    <w:rsid w:val="00417E9F"/>
    <w:rsid w:val="00417EB6"/>
    <w:rsid w:val="00417EBE"/>
    <w:rsid w:val="00417EC0"/>
    <w:rsid w:val="00417F5C"/>
    <w:rsid w:val="00417FE3"/>
    <w:rsid w:val="00420188"/>
    <w:rsid w:val="0042025C"/>
    <w:rsid w:val="00420345"/>
    <w:rsid w:val="00420415"/>
    <w:rsid w:val="0042043B"/>
    <w:rsid w:val="004205E9"/>
    <w:rsid w:val="00420652"/>
    <w:rsid w:val="004206D2"/>
    <w:rsid w:val="00420898"/>
    <w:rsid w:val="004208EA"/>
    <w:rsid w:val="00420B53"/>
    <w:rsid w:val="00420BF9"/>
    <w:rsid w:val="00420D75"/>
    <w:rsid w:val="00420F20"/>
    <w:rsid w:val="00420F38"/>
    <w:rsid w:val="00420F5A"/>
    <w:rsid w:val="00420FFF"/>
    <w:rsid w:val="00421111"/>
    <w:rsid w:val="0042115C"/>
    <w:rsid w:val="004212AC"/>
    <w:rsid w:val="004214AC"/>
    <w:rsid w:val="00421656"/>
    <w:rsid w:val="004216C7"/>
    <w:rsid w:val="00421760"/>
    <w:rsid w:val="0042184F"/>
    <w:rsid w:val="0042189C"/>
    <w:rsid w:val="004218FF"/>
    <w:rsid w:val="00421943"/>
    <w:rsid w:val="00421998"/>
    <w:rsid w:val="00421A4D"/>
    <w:rsid w:val="00421B3E"/>
    <w:rsid w:val="00421B60"/>
    <w:rsid w:val="00421BA7"/>
    <w:rsid w:val="00421D23"/>
    <w:rsid w:val="00421D7D"/>
    <w:rsid w:val="00421EE9"/>
    <w:rsid w:val="00421F61"/>
    <w:rsid w:val="00421FB9"/>
    <w:rsid w:val="0042211C"/>
    <w:rsid w:val="0042212F"/>
    <w:rsid w:val="00422179"/>
    <w:rsid w:val="004222DD"/>
    <w:rsid w:val="004223E8"/>
    <w:rsid w:val="00422401"/>
    <w:rsid w:val="004226A5"/>
    <w:rsid w:val="00422784"/>
    <w:rsid w:val="004228C7"/>
    <w:rsid w:val="00422963"/>
    <w:rsid w:val="004229EA"/>
    <w:rsid w:val="00422C00"/>
    <w:rsid w:val="00422DC5"/>
    <w:rsid w:val="00422E1B"/>
    <w:rsid w:val="00422E28"/>
    <w:rsid w:val="00422EC9"/>
    <w:rsid w:val="00422F9A"/>
    <w:rsid w:val="004230B0"/>
    <w:rsid w:val="004231D3"/>
    <w:rsid w:val="00423476"/>
    <w:rsid w:val="0042357B"/>
    <w:rsid w:val="0042358E"/>
    <w:rsid w:val="00423670"/>
    <w:rsid w:val="00423711"/>
    <w:rsid w:val="004237A7"/>
    <w:rsid w:val="0042381D"/>
    <w:rsid w:val="00423926"/>
    <w:rsid w:val="0042392C"/>
    <w:rsid w:val="00423B77"/>
    <w:rsid w:val="00423BBD"/>
    <w:rsid w:val="00423BC4"/>
    <w:rsid w:val="00423E1B"/>
    <w:rsid w:val="00423F1F"/>
    <w:rsid w:val="0042404A"/>
    <w:rsid w:val="00424085"/>
    <w:rsid w:val="004240DC"/>
    <w:rsid w:val="00424255"/>
    <w:rsid w:val="004243A4"/>
    <w:rsid w:val="0042454A"/>
    <w:rsid w:val="0042457D"/>
    <w:rsid w:val="004245FB"/>
    <w:rsid w:val="0042467C"/>
    <w:rsid w:val="004247A7"/>
    <w:rsid w:val="00424AAF"/>
    <w:rsid w:val="00424C19"/>
    <w:rsid w:val="00424E80"/>
    <w:rsid w:val="00424FE7"/>
    <w:rsid w:val="00425051"/>
    <w:rsid w:val="004250D8"/>
    <w:rsid w:val="00425114"/>
    <w:rsid w:val="00425362"/>
    <w:rsid w:val="004253CE"/>
    <w:rsid w:val="00425423"/>
    <w:rsid w:val="0042550F"/>
    <w:rsid w:val="00425549"/>
    <w:rsid w:val="004255B5"/>
    <w:rsid w:val="0042583F"/>
    <w:rsid w:val="004258F2"/>
    <w:rsid w:val="00425904"/>
    <w:rsid w:val="0042596B"/>
    <w:rsid w:val="00425A09"/>
    <w:rsid w:val="00425A28"/>
    <w:rsid w:val="00425B29"/>
    <w:rsid w:val="00425C3E"/>
    <w:rsid w:val="00425D2E"/>
    <w:rsid w:val="00425EF5"/>
    <w:rsid w:val="00425FA5"/>
    <w:rsid w:val="00425FDC"/>
    <w:rsid w:val="00425FE5"/>
    <w:rsid w:val="00426039"/>
    <w:rsid w:val="004260E3"/>
    <w:rsid w:val="00426153"/>
    <w:rsid w:val="0042619B"/>
    <w:rsid w:val="00426235"/>
    <w:rsid w:val="0042624C"/>
    <w:rsid w:val="00426526"/>
    <w:rsid w:val="00426565"/>
    <w:rsid w:val="0042667A"/>
    <w:rsid w:val="004266E6"/>
    <w:rsid w:val="0042689E"/>
    <w:rsid w:val="004268E9"/>
    <w:rsid w:val="0042692B"/>
    <w:rsid w:val="00426A41"/>
    <w:rsid w:val="00426ACF"/>
    <w:rsid w:val="00426B16"/>
    <w:rsid w:val="00426B93"/>
    <w:rsid w:val="00426C8A"/>
    <w:rsid w:val="00426D16"/>
    <w:rsid w:val="00426FA0"/>
    <w:rsid w:val="00427071"/>
    <w:rsid w:val="00427279"/>
    <w:rsid w:val="00427368"/>
    <w:rsid w:val="004273D8"/>
    <w:rsid w:val="004274ED"/>
    <w:rsid w:val="00427555"/>
    <w:rsid w:val="00427601"/>
    <w:rsid w:val="00427625"/>
    <w:rsid w:val="004277AB"/>
    <w:rsid w:val="00427804"/>
    <w:rsid w:val="00427BAC"/>
    <w:rsid w:val="00427BE2"/>
    <w:rsid w:val="00427C65"/>
    <w:rsid w:val="00427C84"/>
    <w:rsid w:val="00427CC4"/>
    <w:rsid w:val="00427F7D"/>
    <w:rsid w:val="00427FAA"/>
    <w:rsid w:val="0042E3AB"/>
    <w:rsid w:val="00430118"/>
    <w:rsid w:val="004302B1"/>
    <w:rsid w:val="00430302"/>
    <w:rsid w:val="0043030A"/>
    <w:rsid w:val="00430343"/>
    <w:rsid w:val="00430380"/>
    <w:rsid w:val="004304F6"/>
    <w:rsid w:val="004305B6"/>
    <w:rsid w:val="004305CC"/>
    <w:rsid w:val="004305E2"/>
    <w:rsid w:val="0043062E"/>
    <w:rsid w:val="0043079E"/>
    <w:rsid w:val="004307C7"/>
    <w:rsid w:val="00430914"/>
    <w:rsid w:val="00430A93"/>
    <w:rsid w:val="00430ADE"/>
    <w:rsid w:val="00430D33"/>
    <w:rsid w:val="00430D6E"/>
    <w:rsid w:val="00430DB2"/>
    <w:rsid w:val="00430E58"/>
    <w:rsid w:val="00430E7E"/>
    <w:rsid w:val="00430EB1"/>
    <w:rsid w:val="00430ED0"/>
    <w:rsid w:val="00431074"/>
    <w:rsid w:val="004310CA"/>
    <w:rsid w:val="00431101"/>
    <w:rsid w:val="00431173"/>
    <w:rsid w:val="0043117D"/>
    <w:rsid w:val="0043125D"/>
    <w:rsid w:val="004312A9"/>
    <w:rsid w:val="004312B2"/>
    <w:rsid w:val="004312C3"/>
    <w:rsid w:val="00431439"/>
    <w:rsid w:val="004317B2"/>
    <w:rsid w:val="00431825"/>
    <w:rsid w:val="00431906"/>
    <w:rsid w:val="004319E3"/>
    <w:rsid w:val="00431AF5"/>
    <w:rsid w:val="00431B86"/>
    <w:rsid w:val="00431C30"/>
    <w:rsid w:val="00431CD9"/>
    <w:rsid w:val="00431D7A"/>
    <w:rsid w:val="00431DF4"/>
    <w:rsid w:val="00431E1D"/>
    <w:rsid w:val="00431EF3"/>
    <w:rsid w:val="00431F68"/>
    <w:rsid w:val="0043242C"/>
    <w:rsid w:val="004324A3"/>
    <w:rsid w:val="00432587"/>
    <w:rsid w:val="0043270B"/>
    <w:rsid w:val="004328A1"/>
    <w:rsid w:val="004328CE"/>
    <w:rsid w:val="0043293F"/>
    <w:rsid w:val="00432AB0"/>
    <w:rsid w:val="00432B30"/>
    <w:rsid w:val="00432B57"/>
    <w:rsid w:val="00432B8C"/>
    <w:rsid w:val="00432D10"/>
    <w:rsid w:val="00432D48"/>
    <w:rsid w:val="00432E2E"/>
    <w:rsid w:val="00432F84"/>
    <w:rsid w:val="0043305D"/>
    <w:rsid w:val="00433277"/>
    <w:rsid w:val="00433316"/>
    <w:rsid w:val="00433458"/>
    <w:rsid w:val="004334BB"/>
    <w:rsid w:val="004334C2"/>
    <w:rsid w:val="004335DB"/>
    <w:rsid w:val="00433633"/>
    <w:rsid w:val="0043364D"/>
    <w:rsid w:val="0043366A"/>
    <w:rsid w:val="004337C4"/>
    <w:rsid w:val="004338E0"/>
    <w:rsid w:val="00433949"/>
    <w:rsid w:val="00433B77"/>
    <w:rsid w:val="00433BC1"/>
    <w:rsid w:val="00433BD5"/>
    <w:rsid w:val="00433CF7"/>
    <w:rsid w:val="00433D3C"/>
    <w:rsid w:val="00433E2F"/>
    <w:rsid w:val="00433EEF"/>
    <w:rsid w:val="00433F43"/>
    <w:rsid w:val="00433FDF"/>
    <w:rsid w:val="0043407C"/>
    <w:rsid w:val="004341C1"/>
    <w:rsid w:val="0043423B"/>
    <w:rsid w:val="0043423C"/>
    <w:rsid w:val="00434274"/>
    <w:rsid w:val="004342DB"/>
    <w:rsid w:val="004342DF"/>
    <w:rsid w:val="00434381"/>
    <w:rsid w:val="004343B1"/>
    <w:rsid w:val="0043446C"/>
    <w:rsid w:val="004344B3"/>
    <w:rsid w:val="004348B6"/>
    <w:rsid w:val="00434917"/>
    <w:rsid w:val="00434A34"/>
    <w:rsid w:val="00434A81"/>
    <w:rsid w:val="00434B98"/>
    <w:rsid w:val="00434E93"/>
    <w:rsid w:val="00434FC9"/>
    <w:rsid w:val="00435184"/>
    <w:rsid w:val="004351CA"/>
    <w:rsid w:val="0043526A"/>
    <w:rsid w:val="00435346"/>
    <w:rsid w:val="0043545C"/>
    <w:rsid w:val="00435602"/>
    <w:rsid w:val="0043565C"/>
    <w:rsid w:val="00435773"/>
    <w:rsid w:val="004358CB"/>
    <w:rsid w:val="00435A58"/>
    <w:rsid w:val="00435AAE"/>
    <w:rsid w:val="00435AEB"/>
    <w:rsid w:val="00435C1D"/>
    <w:rsid w:val="00435E25"/>
    <w:rsid w:val="00435E5C"/>
    <w:rsid w:val="00435EBD"/>
    <w:rsid w:val="00435F1C"/>
    <w:rsid w:val="00435F34"/>
    <w:rsid w:val="00435F79"/>
    <w:rsid w:val="00435F95"/>
    <w:rsid w:val="00435FD0"/>
    <w:rsid w:val="0043605B"/>
    <w:rsid w:val="00436175"/>
    <w:rsid w:val="004363D6"/>
    <w:rsid w:val="00436721"/>
    <w:rsid w:val="0043678A"/>
    <w:rsid w:val="00436860"/>
    <w:rsid w:val="004368D6"/>
    <w:rsid w:val="004368F0"/>
    <w:rsid w:val="004369F1"/>
    <w:rsid w:val="00436AD4"/>
    <w:rsid w:val="00436D08"/>
    <w:rsid w:val="00436D76"/>
    <w:rsid w:val="00436E0A"/>
    <w:rsid w:val="00436F8F"/>
    <w:rsid w:val="004371A0"/>
    <w:rsid w:val="00437284"/>
    <w:rsid w:val="004375BD"/>
    <w:rsid w:val="004375BE"/>
    <w:rsid w:val="004376DC"/>
    <w:rsid w:val="0043778A"/>
    <w:rsid w:val="004377FA"/>
    <w:rsid w:val="00437842"/>
    <w:rsid w:val="004379D9"/>
    <w:rsid w:val="00437A41"/>
    <w:rsid w:val="00437C9B"/>
    <w:rsid w:val="00437DED"/>
    <w:rsid w:val="00437E1B"/>
    <w:rsid w:val="00437F3B"/>
    <w:rsid w:val="00437F8E"/>
    <w:rsid w:val="00440063"/>
    <w:rsid w:val="004400DF"/>
    <w:rsid w:val="004400FD"/>
    <w:rsid w:val="00440146"/>
    <w:rsid w:val="0044014A"/>
    <w:rsid w:val="00440258"/>
    <w:rsid w:val="0044042A"/>
    <w:rsid w:val="00440751"/>
    <w:rsid w:val="0044079A"/>
    <w:rsid w:val="00440848"/>
    <w:rsid w:val="004408C2"/>
    <w:rsid w:val="004409F5"/>
    <w:rsid w:val="00440A10"/>
    <w:rsid w:val="00440B37"/>
    <w:rsid w:val="00440B63"/>
    <w:rsid w:val="00440EE1"/>
    <w:rsid w:val="00440F2D"/>
    <w:rsid w:val="00440F59"/>
    <w:rsid w:val="00440FDB"/>
    <w:rsid w:val="004410C1"/>
    <w:rsid w:val="00441137"/>
    <w:rsid w:val="00441190"/>
    <w:rsid w:val="00441411"/>
    <w:rsid w:val="0044145F"/>
    <w:rsid w:val="00441475"/>
    <w:rsid w:val="0044148B"/>
    <w:rsid w:val="0044153C"/>
    <w:rsid w:val="004415AD"/>
    <w:rsid w:val="00441602"/>
    <w:rsid w:val="00441616"/>
    <w:rsid w:val="00441AFC"/>
    <w:rsid w:val="00441B51"/>
    <w:rsid w:val="00441BEA"/>
    <w:rsid w:val="00441D94"/>
    <w:rsid w:val="00442089"/>
    <w:rsid w:val="0044218D"/>
    <w:rsid w:val="0044245A"/>
    <w:rsid w:val="0044248B"/>
    <w:rsid w:val="004424E6"/>
    <w:rsid w:val="00442790"/>
    <w:rsid w:val="004427C2"/>
    <w:rsid w:val="0044290F"/>
    <w:rsid w:val="00442ACC"/>
    <w:rsid w:val="00442B04"/>
    <w:rsid w:val="00442B8D"/>
    <w:rsid w:val="00442C03"/>
    <w:rsid w:val="00442EA6"/>
    <w:rsid w:val="004431BF"/>
    <w:rsid w:val="00443254"/>
    <w:rsid w:val="004435BE"/>
    <w:rsid w:val="004435F7"/>
    <w:rsid w:val="00443687"/>
    <w:rsid w:val="00443698"/>
    <w:rsid w:val="004436A9"/>
    <w:rsid w:val="004439FC"/>
    <w:rsid w:val="00443A0E"/>
    <w:rsid w:val="00443AFF"/>
    <w:rsid w:val="00443C26"/>
    <w:rsid w:val="00443EC2"/>
    <w:rsid w:val="00443F49"/>
    <w:rsid w:val="00444039"/>
    <w:rsid w:val="00444235"/>
    <w:rsid w:val="00444286"/>
    <w:rsid w:val="004443CC"/>
    <w:rsid w:val="00444462"/>
    <w:rsid w:val="00444494"/>
    <w:rsid w:val="004446FF"/>
    <w:rsid w:val="0044475D"/>
    <w:rsid w:val="0044489D"/>
    <w:rsid w:val="00444912"/>
    <w:rsid w:val="00444B09"/>
    <w:rsid w:val="00444B62"/>
    <w:rsid w:val="00444B64"/>
    <w:rsid w:val="00444BDF"/>
    <w:rsid w:val="00444D5E"/>
    <w:rsid w:val="00444D80"/>
    <w:rsid w:val="00444FBE"/>
    <w:rsid w:val="00445351"/>
    <w:rsid w:val="0044535F"/>
    <w:rsid w:val="004453DC"/>
    <w:rsid w:val="004453E6"/>
    <w:rsid w:val="00445489"/>
    <w:rsid w:val="004455B7"/>
    <w:rsid w:val="00445606"/>
    <w:rsid w:val="0044565B"/>
    <w:rsid w:val="00445724"/>
    <w:rsid w:val="0044588F"/>
    <w:rsid w:val="00445A23"/>
    <w:rsid w:val="00445A3A"/>
    <w:rsid w:val="00445AAB"/>
    <w:rsid w:val="00445B0B"/>
    <w:rsid w:val="00445B15"/>
    <w:rsid w:val="00445E6C"/>
    <w:rsid w:val="0044611A"/>
    <w:rsid w:val="004461D9"/>
    <w:rsid w:val="0044622F"/>
    <w:rsid w:val="004464C2"/>
    <w:rsid w:val="00446661"/>
    <w:rsid w:val="0044676D"/>
    <w:rsid w:val="004467A8"/>
    <w:rsid w:val="004467BB"/>
    <w:rsid w:val="0044687F"/>
    <w:rsid w:val="00446A38"/>
    <w:rsid w:val="00446ABD"/>
    <w:rsid w:val="00446B9A"/>
    <w:rsid w:val="00446C49"/>
    <w:rsid w:val="00446C67"/>
    <w:rsid w:val="00446C90"/>
    <w:rsid w:val="00447172"/>
    <w:rsid w:val="004471D5"/>
    <w:rsid w:val="00447218"/>
    <w:rsid w:val="00447268"/>
    <w:rsid w:val="00447359"/>
    <w:rsid w:val="004473AF"/>
    <w:rsid w:val="00447469"/>
    <w:rsid w:val="004474C1"/>
    <w:rsid w:val="00447503"/>
    <w:rsid w:val="004475AB"/>
    <w:rsid w:val="00447609"/>
    <w:rsid w:val="004476E0"/>
    <w:rsid w:val="004479AD"/>
    <w:rsid w:val="004479CF"/>
    <w:rsid w:val="00447A73"/>
    <w:rsid w:val="00447C33"/>
    <w:rsid w:val="00447C9D"/>
    <w:rsid w:val="00447CE0"/>
    <w:rsid w:val="00447CF7"/>
    <w:rsid w:val="00447D80"/>
    <w:rsid w:val="00447E04"/>
    <w:rsid w:val="00447EC4"/>
    <w:rsid w:val="00450099"/>
    <w:rsid w:val="004500EB"/>
    <w:rsid w:val="0045012B"/>
    <w:rsid w:val="004501F5"/>
    <w:rsid w:val="0045021C"/>
    <w:rsid w:val="00450260"/>
    <w:rsid w:val="004502DD"/>
    <w:rsid w:val="00450439"/>
    <w:rsid w:val="00450504"/>
    <w:rsid w:val="00450592"/>
    <w:rsid w:val="004507BD"/>
    <w:rsid w:val="004509A6"/>
    <w:rsid w:val="004509D5"/>
    <w:rsid w:val="00450BF3"/>
    <w:rsid w:val="00450E84"/>
    <w:rsid w:val="00450ED3"/>
    <w:rsid w:val="00450FC8"/>
    <w:rsid w:val="004510BB"/>
    <w:rsid w:val="004510F4"/>
    <w:rsid w:val="0045110A"/>
    <w:rsid w:val="00451305"/>
    <w:rsid w:val="0045146E"/>
    <w:rsid w:val="00451605"/>
    <w:rsid w:val="004516A6"/>
    <w:rsid w:val="004516F5"/>
    <w:rsid w:val="00451738"/>
    <w:rsid w:val="0045185B"/>
    <w:rsid w:val="00451978"/>
    <w:rsid w:val="004519B2"/>
    <w:rsid w:val="00451A0B"/>
    <w:rsid w:val="00451C7D"/>
    <w:rsid w:val="00451CFC"/>
    <w:rsid w:val="00451D86"/>
    <w:rsid w:val="00451E7C"/>
    <w:rsid w:val="00451EA6"/>
    <w:rsid w:val="004520D9"/>
    <w:rsid w:val="00452167"/>
    <w:rsid w:val="004521BC"/>
    <w:rsid w:val="004521BF"/>
    <w:rsid w:val="00452294"/>
    <w:rsid w:val="004522F2"/>
    <w:rsid w:val="00452568"/>
    <w:rsid w:val="004526BD"/>
    <w:rsid w:val="004526CD"/>
    <w:rsid w:val="004528EB"/>
    <w:rsid w:val="00452BC6"/>
    <w:rsid w:val="00452C67"/>
    <w:rsid w:val="00452F83"/>
    <w:rsid w:val="00452FA9"/>
    <w:rsid w:val="00453072"/>
    <w:rsid w:val="00453216"/>
    <w:rsid w:val="00453295"/>
    <w:rsid w:val="004532FB"/>
    <w:rsid w:val="00453399"/>
    <w:rsid w:val="004535B2"/>
    <w:rsid w:val="004536F4"/>
    <w:rsid w:val="0045376B"/>
    <w:rsid w:val="004537FE"/>
    <w:rsid w:val="00453852"/>
    <w:rsid w:val="004538E4"/>
    <w:rsid w:val="004539A7"/>
    <w:rsid w:val="00453B3B"/>
    <w:rsid w:val="00453B55"/>
    <w:rsid w:val="00453DED"/>
    <w:rsid w:val="0045407D"/>
    <w:rsid w:val="0045408A"/>
    <w:rsid w:val="004540BB"/>
    <w:rsid w:val="00454104"/>
    <w:rsid w:val="004543DD"/>
    <w:rsid w:val="0045446F"/>
    <w:rsid w:val="00454623"/>
    <w:rsid w:val="004546C8"/>
    <w:rsid w:val="00454701"/>
    <w:rsid w:val="004547DD"/>
    <w:rsid w:val="004548C5"/>
    <w:rsid w:val="004549C0"/>
    <w:rsid w:val="00454AF6"/>
    <w:rsid w:val="00454BEB"/>
    <w:rsid w:val="00454D17"/>
    <w:rsid w:val="00454D6D"/>
    <w:rsid w:val="00454D9E"/>
    <w:rsid w:val="00454E15"/>
    <w:rsid w:val="00454E6C"/>
    <w:rsid w:val="00454FB8"/>
    <w:rsid w:val="00454FF6"/>
    <w:rsid w:val="00455042"/>
    <w:rsid w:val="004550BB"/>
    <w:rsid w:val="00455199"/>
    <w:rsid w:val="004551A3"/>
    <w:rsid w:val="004551B7"/>
    <w:rsid w:val="004551D9"/>
    <w:rsid w:val="004551F2"/>
    <w:rsid w:val="00455260"/>
    <w:rsid w:val="00455350"/>
    <w:rsid w:val="004553E6"/>
    <w:rsid w:val="004557BD"/>
    <w:rsid w:val="00455938"/>
    <w:rsid w:val="00455994"/>
    <w:rsid w:val="00455A00"/>
    <w:rsid w:val="00455A58"/>
    <w:rsid w:val="00455A5C"/>
    <w:rsid w:val="00455A7D"/>
    <w:rsid w:val="00455AB1"/>
    <w:rsid w:val="00455B0D"/>
    <w:rsid w:val="00455B93"/>
    <w:rsid w:val="00455C62"/>
    <w:rsid w:val="00455DC9"/>
    <w:rsid w:val="00455DFF"/>
    <w:rsid w:val="00455E3A"/>
    <w:rsid w:val="00455F3F"/>
    <w:rsid w:val="00455F6F"/>
    <w:rsid w:val="00455FB7"/>
    <w:rsid w:val="004561C5"/>
    <w:rsid w:val="004561EE"/>
    <w:rsid w:val="004562BE"/>
    <w:rsid w:val="004562CB"/>
    <w:rsid w:val="0045637A"/>
    <w:rsid w:val="004564AF"/>
    <w:rsid w:val="00456510"/>
    <w:rsid w:val="004565E0"/>
    <w:rsid w:val="004566A6"/>
    <w:rsid w:val="004567B9"/>
    <w:rsid w:val="00456B6F"/>
    <w:rsid w:val="00456C20"/>
    <w:rsid w:val="00456E14"/>
    <w:rsid w:val="00456F3C"/>
    <w:rsid w:val="00456F9D"/>
    <w:rsid w:val="0045706A"/>
    <w:rsid w:val="0045718A"/>
    <w:rsid w:val="004572F9"/>
    <w:rsid w:val="004574C5"/>
    <w:rsid w:val="004574D0"/>
    <w:rsid w:val="00457767"/>
    <w:rsid w:val="00457877"/>
    <w:rsid w:val="00457944"/>
    <w:rsid w:val="00457963"/>
    <w:rsid w:val="0045796F"/>
    <w:rsid w:val="004579AB"/>
    <w:rsid w:val="00457AAA"/>
    <w:rsid w:val="00457D19"/>
    <w:rsid w:val="00460493"/>
    <w:rsid w:val="00460529"/>
    <w:rsid w:val="00460705"/>
    <w:rsid w:val="0046070A"/>
    <w:rsid w:val="00460791"/>
    <w:rsid w:val="00460ADE"/>
    <w:rsid w:val="00460B18"/>
    <w:rsid w:val="00460B70"/>
    <w:rsid w:val="00460C11"/>
    <w:rsid w:val="00460C83"/>
    <w:rsid w:val="00460D60"/>
    <w:rsid w:val="00460EB8"/>
    <w:rsid w:val="00460FDA"/>
    <w:rsid w:val="00461055"/>
    <w:rsid w:val="004612A5"/>
    <w:rsid w:val="004612C6"/>
    <w:rsid w:val="00461502"/>
    <w:rsid w:val="00461643"/>
    <w:rsid w:val="00461747"/>
    <w:rsid w:val="0046194F"/>
    <w:rsid w:val="00461991"/>
    <w:rsid w:val="004619A0"/>
    <w:rsid w:val="004619B9"/>
    <w:rsid w:val="004619BF"/>
    <w:rsid w:val="00461B34"/>
    <w:rsid w:val="00461CF1"/>
    <w:rsid w:val="00461D11"/>
    <w:rsid w:val="00461EF8"/>
    <w:rsid w:val="0046201D"/>
    <w:rsid w:val="004620C7"/>
    <w:rsid w:val="00462121"/>
    <w:rsid w:val="00462258"/>
    <w:rsid w:val="004622C3"/>
    <w:rsid w:val="004623A3"/>
    <w:rsid w:val="004624B4"/>
    <w:rsid w:val="004625BF"/>
    <w:rsid w:val="00462789"/>
    <w:rsid w:val="00462799"/>
    <w:rsid w:val="004628B8"/>
    <w:rsid w:val="004629BD"/>
    <w:rsid w:val="00462B76"/>
    <w:rsid w:val="00462C42"/>
    <w:rsid w:val="00462C55"/>
    <w:rsid w:val="00462E73"/>
    <w:rsid w:val="00462FEE"/>
    <w:rsid w:val="0046303B"/>
    <w:rsid w:val="00463149"/>
    <w:rsid w:val="0046339C"/>
    <w:rsid w:val="00463436"/>
    <w:rsid w:val="0046354A"/>
    <w:rsid w:val="00463595"/>
    <w:rsid w:val="004635E8"/>
    <w:rsid w:val="004636B6"/>
    <w:rsid w:val="004638C4"/>
    <w:rsid w:val="0046391B"/>
    <w:rsid w:val="00463998"/>
    <w:rsid w:val="00463BAB"/>
    <w:rsid w:val="00463D18"/>
    <w:rsid w:val="00463D78"/>
    <w:rsid w:val="00463E08"/>
    <w:rsid w:val="00463E1E"/>
    <w:rsid w:val="0046411F"/>
    <w:rsid w:val="00464134"/>
    <w:rsid w:val="0046413C"/>
    <w:rsid w:val="004642D3"/>
    <w:rsid w:val="00464434"/>
    <w:rsid w:val="004646F8"/>
    <w:rsid w:val="004647F0"/>
    <w:rsid w:val="00464981"/>
    <w:rsid w:val="00464A44"/>
    <w:rsid w:val="00464AB4"/>
    <w:rsid w:val="00464B44"/>
    <w:rsid w:val="00464DCC"/>
    <w:rsid w:val="00464ECE"/>
    <w:rsid w:val="0046505F"/>
    <w:rsid w:val="0046508C"/>
    <w:rsid w:val="00465184"/>
    <w:rsid w:val="00465301"/>
    <w:rsid w:val="0046532D"/>
    <w:rsid w:val="004653FD"/>
    <w:rsid w:val="0046552E"/>
    <w:rsid w:val="00465544"/>
    <w:rsid w:val="004655A2"/>
    <w:rsid w:val="004656C2"/>
    <w:rsid w:val="00465749"/>
    <w:rsid w:val="004657DA"/>
    <w:rsid w:val="004657DE"/>
    <w:rsid w:val="00465844"/>
    <w:rsid w:val="004658A0"/>
    <w:rsid w:val="00465909"/>
    <w:rsid w:val="00465A20"/>
    <w:rsid w:val="00465B9D"/>
    <w:rsid w:val="00465C57"/>
    <w:rsid w:val="00465C79"/>
    <w:rsid w:val="00465CF3"/>
    <w:rsid w:val="00465D66"/>
    <w:rsid w:val="00465E2F"/>
    <w:rsid w:val="00465F13"/>
    <w:rsid w:val="00465F64"/>
    <w:rsid w:val="00465FB1"/>
    <w:rsid w:val="0046601C"/>
    <w:rsid w:val="00466199"/>
    <w:rsid w:val="004662EE"/>
    <w:rsid w:val="0046630E"/>
    <w:rsid w:val="00466399"/>
    <w:rsid w:val="004663A2"/>
    <w:rsid w:val="0046646F"/>
    <w:rsid w:val="004664A4"/>
    <w:rsid w:val="004664AC"/>
    <w:rsid w:val="004664CF"/>
    <w:rsid w:val="004664F8"/>
    <w:rsid w:val="0046652F"/>
    <w:rsid w:val="004666B1"/>
    <w:rsid w:val="004666E2"/>
    <w:rsid w:val="00466755"/>
    <w:rsid w:val="004667CA"/>
    <w:rsid w:val="00466B0E"/>
    <w:rsid w:val="00466B1A"/>
    <w:rsid w:val="00466BBA"/>
    <w:rsid w:val="00466BDB"/>
    <w:rsid w:val="00466D27"/>
    <w:rsid w:val="00466F13"/>
    <w:rsid w:val="00466F58"/>
    <w:rsid w:val="004670F8"/>
    <w:rsid w:val="00467141"/>
    <w:rsid w:val="004671F9"/>
    <w:rsid w:val="004672AB"/>
    <w:rsid w:val="004673DE"/>
    <w:rsid w:val="00467459"/>
    <w:rsid w:val="00467598"/>
    <w:rsid w:val="0046764E"/>
    <w:rsid w:val="004676EC"/>
    <w:rsid w:val="00467742"/>
    <w:rsid w:val="0046776F"/>
    <w:rsid w:val="00467BBC"/>
    <w:rsid w:val="00467BC6"/>
    <w:rsid w:val="00467BF7"/>
    <w:rsid w:val="00467BFA"/>
    <w:rsid w:val="00467C42"/>
    <w:rsid w:val="00467D55"/>
    <w:rsid w:val="00467DD0"/>
    <w:rsid w:val="00467E43"/>
    <w:rsid w:val="00467EA1"/>
    <w:rsid w:val="00467F72"/>
    <w:rsid w:val="0047018A"/>
    <w:rsid w:val="004704BE"/>
    <w:rsid w:val="004704E2"/>
    <w:rsid w:val="004704EC"/>
    <w:rsid w:val="00470633"/>
    <w:rsid w:val="004707AB"/>
    <w:rsid w:val="00470869"/>
    <w:rsid w:val="00470921"/>
    <w:rsid w:val="00470A09"/>
    <w:rsid w:val="00470B9D"/>
    <w:rsid w:val="00470C28"/>
    <w:rsid w:val="00470D7F"/>
    <w:rsid w:val="00470E0B"/>
    <w:rsid w:val="00470F28"/>
    <w:rsid w:val="0047132D"/>
    <w:rsid w:val="00471384"/>
    <w:rsid w:val="004713C3"/>
    <w:rsid w:val="0047142E"/>
    <w:rsid w:val="00471446"/>
    <w:rsid w:val="00471466"/>
    <w:rsid w:val="004714ED"/>
    <w:rsid w:val="004715CF"/>
    <w:rsid w:val="004715D0"/>
    <w:rsid w:val="004715F7"/>
    <w:rsid w:val="0047167F"/>
    <w:rsid w:val="0047175B"/>
    <w:rsid w:val="00471883"/>
    <w:rsid w:val="0047196B"/>
    <w:rsid w:val="00471AD6"/>
    <w:rsid w:val="00471B8D"/>
    <w:rsid w:val="00471C4F"/>
    <w:rsid w:val="00471D22"/>
    <w:rsid w:val="00472076"/>
    <w:rsid w:val="0047208B"/>
    <w:rsid w:val="004720DA"/>
    <w:rsid w:val="004720E4"/>
    <w:rsid w:val="004721A3"/>
    <w:rsid w:val="004721E1"/>
    <w:rsid w:val="0047235E"/>
    <w:rsid w:val="0047244D"/>
    <w:rsid w:val="00472451"/>
    <w:rsid w:val="00472586"/>
    <w:rsid w:val="004725F6"/>
    <w:rsid w:val="0047265B"/>
    <w:rsid w:val="004727C4"/>
    <w:rsid w:val="00472806"/>
    <w:rsid w:val="00472878"/>
    <w:rsid w:val="00472895"/>
    <w:rsid w:val="004729D5"/>
    <w:rsid w:val="00472C6A"/>
    <w:rsid w:val="00472C94"/>
    <w:rsid w:val="00472CE2"/>
    <w:rsid w:val="00472D1E"/>
    <w:rsid w:val="00472EC8"/>
    <w:rsid w:val="00472F53"/>
    <w:rsid w:val="00473043"/>
    <w:rsid w:val="00473074"/>
    <w:rsid w:val="004730AA"/>
    <w:rsid w:val="004730D8"/>
    <w:rsid w:val="00473150"/>
    <w:rsid w:val="00473172"/>
    <w:rsid w:val="0047344D"/>
    <w:rsid w:val="00473666"/>
    <w:rsid w:val="004736D7"/>
    <w:rsid w:val="00473747"/>
    <w:rsid w:val="004737ED"/>
    <w:rsid w:val="0047382C"/>
    <w:rsid w:val="00473859"/>
    <w:rsid w:val="00473A0C"/>
    <w:rsid w:val="00473A4D"/>
    <w:rsid w:val="00473A64"/>
    <w:rsid w:val="00473A7E"/>
    <w:rsid w:val="00473ABB"/>
    <w:rsid w:val="00473ABC"/>
    <w:rsid w:val="00473CDE"/>
    <w:rsid w:val="00473D23"/>
    <w:rsid w:val="00473DA4"/>
    <w:rsid w:val="00473DEC"/>
    <w:rsid w:val="00473E25"/>
    <w:rsid w:val="00473E66"/>
    <w:rsid w:val="00474153"/>
    <w:rsid w:val="00474212"/>
    <w:rsid w:val="0047427C"/>
    <w:rsid w:val="004742DE"/>
    <w:rsid w:val="004744DC"/>
    <w:rsid w:val="0047452D"/>
    <w:rsid w:val="0047455C"/>
    <w:rsid w:val="004746D3"/>
    <w:rsid w:val="00474722"/>
    <w:rsid w:val="00474748"/>
    <w:rsid w:val="004747B9"/>
    <w:rsid w:val="004747F9"/>
    <w:rsid w:val="00474CF7"/>
    <w:rsid w:val="00474DD0"/>
    <w:rsid w:val="00474E17"/>
    <w:rsid w:val="00474E86"/>
    <w:rsid w:val="00474F06"/>
    <w:rsid w:val="004750E9"/>
    <w:rsid w:val="00475145"/>
    <w:rsid w:val="0047519B"/>
    <w:rsid w:val="004753B3"/>
    <w:rsid w:val="00475511"/>
    <w:rsid w:val="00475562"/>
    <w:rsid w:val="00475624"/>
    <w:rsid w:val="00475B4C"/>
    <w:rsid w:val="00475C60"/>
    <w:rsid w:val="00475CBB"/>
    <w:rsid w:val="00475EA8"/>
    <w:rsid w:val="00475F2F"/>
    <w:rsid w:val="00476141"/>
    <w:rsid w:val="00476168"/>
    <w:rsid w:val="0047626E"/>
    <w:rsid w:val="004762A9"/>
    <w:rsid w:val="004762DD"/>
    <w:rsid w:val="0047646D"/>
    <w:rsid w:val="0047652B"/>
    <w:rsid w:val="00476622"/>
    <w:rsid w:val="00476708"/>
    <w:rsid w:val="00476C80"/>
    <w:rsid w:val="00476D01"/>
    <w:rsid w:val="00476D30"/>
    <w:rsid w:val="00476E47"/>
    <w:rsid w:val="00476E6A"/>
    <w:rsid w:val="00476ED7"/>
    <w:rsid w:val="00476EE1"/>
    <w:rsid w:val="00476FDC"/>
    <w:rsid w:val="00477035"/>
    <w:rsid w:val="00477040"/>
    <w:rsid w:val="00477063"/>
    <w:rsid w:val="0047711E"/>
    <w:rsid w:val="00477709"/>
    <w:rsid w:val="004777FB"/>
    <w:rsid w:val="00477823"/>
    <w:rsid w:val="004778CF"/>
    <w:rsid w:val="00477A08"/>
    <w:rsid w:val="00477A60"/>
    <w:rsid w:val="00477AE1"/>
    <w:rsid w:val="00477B0E"/>
    <w:rsid w:val="00477B1E"/>
    <w:rsid w:val="00477C39"/>
    <w:rsid w:val="00477C9B"/>
    <w:rsid w:val="00477EDD"/>
    <w:rsid w:val="00480080"/>
    <w:rsid w:val="0048009C"/>
    <w:rsid w:val="00480168"/>
    <w:rsid w:val="004801F5"/>
    <w:rsid w:val="00480224"/>
    <w:rsid w:val="004802D0"/>
    <w:rsid w:val="004802DF"/>
    <w:rsid w:val="00480317"/>
    <w:rsid w:val="00480395"/>
    <w:rsid w:val="004803DB"/>
    <w:rsid w:val="004804B8"/>
    <w:rsid w:val="004804CE"/>
    <w:rsid w:val="0048059B"/>
    <w:rsid w:val="004805B4"/>
    <w:rsid w:val="0048060A"/>
    <w:rsid w:val="004808C0"/>
    <w:rsid w:val="0048090B"/>
    <w:rsid w:val="00480A17"/>
    <w:rsid w:val="00480A74"/>
    <w:rsid w:val="00480B72"/>
    <w:rsid w:val="00480C43"/>
    <w:rsid w:val="00480DC6"/>
    <w:rsid w:val="00480F0E"/>
    <w:rsid w:val="0048127F"/>
    <w:rsid w:val="0048138D"/>
    <w:rsid w:val="00481674"/>
    <w:rsid w:val="00481705"/>
    <w:rsid w:val="004817EB"/>
    <w:rsid w:val="00481819"/>
    <w:rsid w:val="00481842"/>
    <w:rsid w:val="0048195B"/>
    <w:rsid w:val="004819CD"/>
    <w:rsid w:val="00481A08"/>
    <w:rsid w:val="00481A4D"/>
    <w:rsid w:val="00481BF7"/>
    <w:rsid w:val="00481C21"/>
    <w:rsid w:val="00481D5C"/>
    <w:rsid w:val="00481D94"/>
    <w:rsid w:val="00481DB8"/>
    <w:rsid w:val="00481E2A"/>
    <w:rsid w:val="00481EB7"/>
    <w:rsid w:val="004820E2"/>
    <w:rsid w:val="00482114"/>
    <w:rsid w:val="00482272"/>
    <w:rsid w:val="004822B8"/>
    <w:rsid w:val="004823F9"/>
    <w:rsid w:val="004824D9"/>
    <w:rsid w:val="00482570"/>
    <w:rsid w:val="00482591"/>
    <w:rsid w:val="004825FB"/>
    <w:rsid w:val="00482618"/>
    <w:rsid w:val="0048263F"/>
    <w:rsid w:val="00482677"/>
    <w:rsid w:val="0048268F"/>
    <w:rsid w:val="00482952"/>
    <w:rsid w:val="004829DA"/>
    <w:rsid w:val="00482A52"/>
    <w:rsid w:val="00482B22"/>
    <w:rsid w:val="00482BCF"/>
    <w:rsid w:val="00482D14"/>
    <w:rsid w:val="00482D26"/>
    <w:rsid w:val="00482D50"/>
    <w:rsid w:val="00482D6D"/>
    <w:rsid w:val="00482E90"/>
    <w:rsid w:val="00482EEA"/>
    <w:rsid w:val="00482FE7"/>
    <w:rsid w:val="0048304A"/>
    <w:rsid w:val="004830ED"/>
    <w:rsid w:val="004831B0"/>
    <w:rsid w:val="004831EE"/>
    <w:rsid w:val="004832E3"/>
    <w:rsid w:val="00483337"/>
    <w:rsid w:val="00483443"/>
    <w:rsid w:val="0048370C"/>
    <w:rsid w:val="00483749"/>
    <w:rsid w:val="00483928"/>
    <w:rsid w:val="004839A0"/>
    <w:rsid w:val="00483B40"/>
    <w:rsid w:val="00483B86"/>
    <w:rsid w:val="00483D46"/>
    <w:rsid w:val="00483D8C"/>
    <w:rsid w:val="00483EB1"/>
    <w:rsid w:val="00483F15"/>
    <w:rsid w:val="00484066"/>
    <w:rsid w:val="00484085"/>
    <w:rsid w:val="00484311"/>
    <w:rsid w:val="00484363"/>
    <w:rsid w:val="00484513"/>
    <w:rsid w:val="00484538"/>
    <w:rsid w:val="004845AC"/>
    <w:rsid w:val="0048468C"/>
    <w:rsid w:val="004846A6"/>
    <w:rsid w:val="00484715"/>
    <w:rsid w:val="00484781"/>
    <w:rsid w:val="004849B6"/>
    <w:rsid w:val="004849BA"/>
    <w:rsid w:val="004849E2"/>
    <w:rsid w:val="00484A41"/>
    <w:rsid w:val="00484B2B"/>
    <w:rsid w:val="00484D6B"/>
    <w:rsid w:val="00484F75"/>
    <w:rsid w:val="00484F7A"/>
    <w:rsid w:val="00485024"/>
    <w:rsid w:val="0048527C"/>
    <w:rsid w:val="004852B6"/>
    <w:rsid w:val="004855B6"/>
    <w:rsid w:val="00485819"/>
    <w:rsid w:val="00485885"/>
    <w:rsid w:val="00485908"/>
    <w:rsid w:val="00485AAB"/>
    <w:rsid w:val="00485B58"/>
    <w:rsid w:val="00485BDE"/>
    <w:rsid w:val="00485DCC"/>
    <w:rsid w:val="00485E9E"/>
    <w:rsid w:val="00485EEB"/>
    <w:rsid w:val="00485FC9"/>
    <w:rsid w:val="00486166"/>
    <w:rsid w:val="00486223"/>
    <w:rsid w:val="00486301"/>
    <w:rsid w:val="0048630B"/>
    <w:rsid w:val="004865FA"/>
    <w:rsid w:val="0048660B"/>
    <w:rsid w:val="0048667B"/>
    <w:rsid w:val="00486968"/>
    <w:rsid w:val="004869D7"/>
    <w:rsid w:val="00486A5B"/>
    <w:rsid w:val="00486A61"/>
    <w:rsid w:val="00486A62"/>
    <w:rsid w:val="00486A67"/>
    <w:rsid w:val="00486C6F"/>
    <w:rsid w:val="00486CE4"/>
    <w:rsid w:val="00486F14"/>
    <w:rsid w:val="00486FC3"/>
    <w:rsid w:val="00487135"/>
    <w:rsid w:val="0048722D"/>
    <w:rsid w:val="00487369"/>
    <w:rsid w:val="00487388"/>
    <w:rsid w:val="004873A2"/>
    <w:rsid w:val="004873A7"/>
    <w:rsid w:val="004874B9"/>
    <w:rsid w:val="004876EE"/>
    <w:rsid w:val="0048774C"/>
    <w:rsid w:val="00487817"/>
    <w:rsid w:val="004879F7"/>
    <w:rsid w:val="00487A04"/>
    <w:rsid w:val="00487AA6"/>
    <w:rsid w:val="00487AC3"/>
    <w:rsid w:val="00487B4F"/>
    <w:rsid w:val="00487C2C"/>
    <w:rsid w:val="00487DB2"/>
    <w:rsid w:val="00487DDD"/>
    <w:rsid w:val="00487E70"/>
    <w:rsid w:val="00490051"/>
    <w:rsid w:val="00490067"/>
    <w:rsid w:val="004902CA"/>
    <w:rsid w:val="00490510"/>
    <w:rsid w:val="0049054C"/>
    <w:rsid w:val="00490625"/>
    <w:rsid w:val="004906FF"/>
    <w:rsid w:val="004907A0"/>
    <w:rsid w:val="00490907"/>
    <w:rsid w:val="00490A9C"/>
    <w:rsid w:val="00490B0F"/>
    <w:rsid w:val="00490B33"/>
    <w:rsid w:val="00490BED"/>
    <w:rsid w:val="00490C15"/>
    <w:rsid w:val="00490C5B"/>
    <w:rsid w:val="00490C8A"/>
    <w:rsid w:val="00490C93"/>
    <w:rsid w:val="00490D45"/>
    <w:rsid w:val="00490E1E"/>
    <w:rsid w:val="00491043"/>
    <w:rsid w:val="0049106B"/>
    <w:rsid w:val="0049115A"/>
    <w:rsid w:val="00491238"/>
    <w:rsid w:val="004912B4"/>
    <w:rsid w:val="0049159F"/>
    <w:rsid w:val="004915C8"/>
    <w:rsid w:val="00491633"/>
    <w:rsid w:val="00491705"/>
    <w:rsid w:val="004917D3"/>
    <w:rsid w:val="0049187B"/>
    <w:rsid w:val="004918EE"/>
    <w:rsid w:val="00491A40"/>
    <w:rsid w:val="00491B04"/>
    <w:rsid w:val="00491B59"/>
    <w:rsid w:val="00491C3C"/>
    <w:rsid w:val="00491C44"/>
    <w:rsid w:val="00491C64"/>
    <w:rsid w:val="00491C8A"/>
    <w:rsid w:val="00491E6F"/>
    <w:rsid w:val="00491F86"/>
    <w:rsid w:val="00492093"/>
    <w:rsid w:val="004920D2"/>
    <w:rsid w:val="004921CE"/>
    <w:rsid w:val="004924D5"/>
    <w:rsid w:val="0049259C"/>
    <w:rsid w:val="004925F8"/>
    <w:rsid w:val="00492669"/>
    <w:rsid w:val="00492A1B"/>
    <w:rsid w:val="00492C1E"/>
    <w:rsid w:val="00492C4D"/>
    <w:rsid w:val="00492CF3"/>
    <w:rsid w:val="00492D1A"/>
    <w:rsid w:val="00492D20"/>
    <w:rsid w:val="00492D3D"/>
    <w:rsid w:val="00492DE1"/>
    <w:rsid w:val="00492EE7"/>
    <w:rsid w:val="00492F0F"/>
    <w:rsid w:val="00492FBD"/>
    <w:rsid w:val="00492FDA"/>
    <w:rsid w:val="00493124"/>
    <w:rsid w:val="00493223"/>
    <w:rsid w:val="00493484"/>
    <w:rsid w:val="0049351D"/>
    <w:rsid w:val="00493600"/>
    <w:rsid w:val="00493621"/>
    <w:rsid w:val="00493701"/>
    <w:rsid w:val="0049380A"/>
    <w:rsid w:val="00493860"/>
    <w:rsid w:val="00493AA3"/>
    <w:rsid w:val="00493B6E"/>
    <w:rsid w:val="00493D12"/>
    <w:rsid w:val="00493D47"/>
    <w:rsid w:val="00493D5A"/>
    <w:rsid w:val="00493F0E"/>
    <w:rsid w:val="00493F24"/>
    <w:rsid w:val="00493F8F"/>
    <w:rsid w:val="00493FC5"/>
    <w:rsid w:val="004940C7"/>
    <w:rsid w:val="00494252"/>
    <w:rsid w:val="00494285"/>
    <w:rsid w:val="0049444F"/>
    <w:rsid w:val="004944B4"/>
    <w:rsid w:val="0049456B"/>
    <w:rsid w:val="0049457B"/>
    <w:rsid w:val="004945BD"/>
    <w:rsid w:val="004946CA"/>
    <w:rsid w:val="004946EF"/>
    <w:rsid w:val="00494734"/>
    <w:rsid w:val="0049473E"/>
    <w:rsid w:val="004947D7"/>
    <w:rsid w:val="0049482A"/>
    <w:rsid w:val="0049485E"/>
    <w:rsid w:val="0049485F"/>
    <w:rsid w:val="00494915"/>
    <w:rsid w:val="00494963"/>
    <w:rsid w:val="00494A85"/>
    <w:rsid w:val="00494CDA"/>
    <w:rsid w:val="00494D37"/>
    <w:rsid w:val="00494D8B"/>
    <w:rsid w:val="00494D99"/>
    <w:rsid w:val="00494F94"/>
    <w:rsid w:val="004950CF"/>
    <w:rsid w:val="00495289"/>
    <w:rsid w:val="004953A3"/>
    <w:rsid w:val="004953B4"/>
    <w:rsid w:val="00495677"/>
    <w:rsid w:val="0049571A"/>
    <w:rsid w:val="00495786"/>
    <w:rsid w:val="0049581A"/>
    <w:rsid w:val="0049582F"/>
    <w:rsid w:val="00495977"/>
    <w:rsid w:val="004959C8"/>
    <w:rsid w:val="00495A1F"/>
    <w:rsid w:val="00495C62"/>
    <w:rsid w:val="00495C8B"/>
    <w:rsid w:val="00495DB3"/>
    <w:rsid w:val="00495EA1"/>
    <w:rsid w:val="00495EA9"/>
    <w:rsid w:val="00495F7F"/>
    <w:rsid w:val="00495FDC"/>
    <w:rsid w:val="0049615B"/>
    <w:rsid w:val="0049642D"/>
    <w:rsid w:val="00496722"/>
    <w:rsid w:val="004967A3"/>
    <w:rsid w:val="0049684E"/>
    <w:rsid w:val="004968A0"/>
    <w:rsid w:val="004968C9"/>
    <w:rsid w:val="00496AAB"/>
    <w:rsid w:val="00496AD8"/>
    <w:rsid w:val="00496CA9"/>
    <w:rsid w:val="00496D89"/>
    <w:rsid w:val="00496FC9"/>
    <w:rsid w:val="004970E9"/>
    <w:rsid w:val="00497106"/>
    <w:rsid w:val="004971A1"/>
    <w:rsid w:val="00497449"/>
    <w:rsid w:val="004974A7"/>
    <w:rsid w:val="0049762C"/>
    <w:rsid w:val="00497665"/>
    <w:rsid w:val="0049775A"/>
    <w:rsid w:val="00497933"/>
    <w:rsid w:val="00497980"/>
    <w:rsid w:val="004979CD"/>
    <w:rsid w:val="004979D4"/>
    <w:rsid w:val="00497A43"/>
    <w:rsid w:val="00497A73"/>
    <w:rsid w:val="00497A91"/>
    <w:rsid w:val="00497BE8"/>
    <w:rsid w:val="00497CB4"/>
    <w:rsid w:val="00497D46"/>
    <w:rsid w:val="00497F76"/>
    <w:rsid w:val="004A0129"/>
    <w:rsid w:val="004A0172"/>
    <w:rsid w:val="004A0190"/>
    <w:rsid w:val="004A01CD"/>
    <w:rsid w:val="004A020F"/>
    <w:rsid w:val="004A02D7"/>
    <w:rsid w:val="004A036D"/>
    <w:rsid w:val="004A03B0"/>
    <w:rsid w:val="004A0410"/>
    <w:rsid w:val="004A0535"/>
    <w:rsid w:val="004A05E1"/>
    <w:rsid w:val="004A09C3"/>
    <w:rsid w:val="004A0A4A"/>
    <w:rsid w:val="004A0B8F"/>
    <w:rsid w:val="004A0BF1"/>
    <w:rsid w:val="004A0DF7"/>
    <w:rsid w:val="004A0E65"/>
    <w:rsid w:val="004A0EB5"/>
    <w:rsid w:val="004A0EBB"/>
    <w:rsid w:val="004A0EDD"/>
    <w:rsid w:val="004A0FD2"/>
    <w:rsid w:val="004A11FD"/>
    <w:rsid w:val="004A1290"/>
    <w:rsid w:val="004A1326"/>
    <w:rsid w:val="004A1361"/>
    <w:rsid w:val="004A1389"/>
    <w:rsid w:val="004A167F"/>
    <w:rsid w:val="004A18C8"/>
    <w:rsid w:val="004A1A18"/>
    <w:rsid w:val="004A1AD0"/>
    <w:rsid w:val="004A1C1F"/>
    <w:rsid w:val="004A1D64"/>
    <w:rsid w:val="004A1DBC"/>
    <w:rsid w:val="004A1DDA"/>
    <w:rsid w:val="004A1DF8"/>
    <w:rsid w:val="004A1EDC"/>
    <w:rsid w:val="004A1EDF"/>
    <w:rsid w:val="004A2016"/>
    <w:rsid w:val="004A2058"/>
    <w:rsid w:val="004A20BB"/>
    <w:rsid w:val="004A212F"/>
    <w:rsid w:val="004A217B"/>
    <w:rsid w:val="004A2221"/>
    <w:rsid w:val="004A226C"/>
    <w:rsid w:val="004A22CC"/>
    <w:rsid w:val="004A22D6"/>
    <w:rsid w:val="004A2415"/>
    <w:rsid w:val="004A246B"/>
    <w:rsid w:val="004A257E"/>
    <w:rsid w:val="004A259B"/>
    <w:rsid w:val="004A25BD"/>
    <w:rsid w:val="004A2AD0"/>
    <w:rsid w:val="004A2F28"/>
    <w:rsid w:val="004A2F9C"/>
    <w:rsid w:val="004A300D"/>
    <w:rsid w:val="004A33A3"/>
    <w:rsid w:val="004A37E6"/>
    <w:rsid w:val="004A385F"/>
    <w:rsid w:val="004A3A42"/>
    <w:rsid w:val="004A3B23"/>
    <w:rsid w:val="004A3FF2"/>
    <w:rsid w:val="004A4121"/>
    <w:rsid w:val="004A41E2"/>
    <w:rsid w:val="004A422F"/>
    <w:rsid w:val="004A433E"/>
    <w:rsid w:val="004A4459"/>
    <w:rsid w:val="004A470F"/>
    <w:rsid w:val="004A478C"/>
    <w:rsid w:val="004A497B"/>
    <w:rsid w:val="004A49E0"/>
    <w:rsid w:val="004A4CDE"/>
    <w:rsid w:val="004A4D43"/>
    <w:rsid w:val="004A4D88"/>
    <w:rsid w:val="004A5087"/>
    <w:rsid w:val="004A50DC"/>
    <w:rsid w:val="004A523E"/>
    <w:rsid w:val="004A52C5"/>
    <w:rsid w:val="004A533D"/>
    <w:rsid w:val="004A5343"/>
    <w:rsid w:val="004A545F"/>
    <w:rsid w:val="004A547E"/>
    <w:rsid w:val="004A54A4"/>
    <w:rsid w:val="004A553D"/>
    <w:rsid w:val="004A5569"/>
    <w:rsid w:val="004A55C9"/>
    <w:rsid w:val="004A577E"/>
    <w:rsid w:val="004A583A"/>
    <w:rsid w:val="004A59CB"/>
    <w:rsid w:val="004A5AF3"/>
    <w:rsid w:val="004A5B54"/>
    <w:rsid w:val="004A5B77"/>
    <w:rsid w:val="004A5B88"/>
    <w:rsid w:val="004A5BD7"/>
    <w:rsid w:val="004A5D2D"/>
    <w:rsid w:val="004A5DE4"/>
    <w:rsid w:val="004A6061"/>
    <w:rsid w:val="004A61C6"/>
    <w:rsid w:val="004A6286"/>
    <w:rsid w:val="004A62AB"/>
    <w:rsid w:val="004A63E5"/>
    <w:rsid w:val="004A6406"/>
    <w:rsid w:val="004A641C"/>
    <w:rsid w:val="004A66B9"/>
    <w:rsid w:val="004A66C5"/>
    <w:rsid w:val="004A67B0"/>
    <w:rsid w:val="004A68DE"/>
    <w:rsid w:val="004A6C67"/>
    <w:rsid w:val="004A6D9E"/>
    <w:rsid w:val="004A6F63"/>
    <w:rsid w:val="004A70C3"/>
    <w:rsid w:val="004A70F2"/>
    <w:rsid w:val="004A71C0"/>
    <w:rsid w:val="004A7212"/>
    <w:rsid w:val="004A731E"/>
    <w:rsid w:val="004A7370"/>
    <w:rsid w:val="004A752B"/>
    <w:rsid w:val="004A754F"/>
    <w:rsid w:val="004A759D"/>
    <w:rsid w:val="004A7646"/>
    <w:rsid w:val="004A76B4"/>
    <w:rsid w:val="004A77EF"/>
    <w:rsid w:val="004A77F0"/>
    <w:rsid w:val="004A7AED"/>
    <w:rsid w:val="004A7E2E"/>
    <w:rsid w:val="004A7EB1"/>
    <w:rsid w:val="004B030D"/>
    <w:rsid w:val="004B03D0"/>
    <w:rsid w:val="004B0459"/>
    <w:rsid w:val="004B0524"/>
    <w:rsid w:val="004B063A"/>
    <w:rsid w:val="004B097F"/>
    <w:rsid w:val="004B0A5B"/>
    <w:rsid w:val="004B0A82"/>
    <w:rsid w:val="004B0B33"/>
    <w:rsid w:val="004B0B53"/>
    <w:rsid w:val="004B0B9D"/>
    <w:rsid w:val="004B0D33"/>
    <w:rsid w:val="004B0D58"/>
    <w:rsid w:val="004B0DCE"/>
    <w:rsid w:val="004B0E24"/>
    <w:rsid w:val="004B0EB0"/>
    <w:rsid w:val="004B0EE5"/>
    <w:rsid w:val="004B0EF6"/>
    <w:rsid w:val="004B10B4"/>
    <w:rsid w:val="004B13F1"/>
    <w:rsid w:val="004B13FB"/>
    <w:rsid w:val="004B1419"/>
    <w:rsid w:val="004B14B4"/>
    <w:rsid w:val="004B1608"/>
    <w:rsid w:val="004B17E1"/>
    <w:rsid w:val="004B17F9"/>
    <w:rsid w:val="004B19AC"/>
    <w:rsid w:val="004B19D1"/>
    <w:rsid w:val="004B19EF"/>
    <w:rsid w:val="004B1A0A"/>
    <w:rsid w:val="004B1B8B"/>
    <w:rsid w:val="004B1CA4"/>
    <w:rsid w:val="004B1E38"/>
    <w:rsid w:val="004B1E98"/>
    <w:rsid w:val="004B1F5B"/>
    <w:rsid w:val="004B2114"/>
    <w:rsid w:val="004B215A"/>
    <w:rsid w:val="004B235E"/>
    <w:rsid w:val="004B2414"/>
    <w:rsid w:val="004B244E"/>
    <w:rsid w:val="004B2534"/>
    <w:rsid w:val="004B2621"/>
    <w:rsid w:val="004B2642"/>
    <w:rsid w:val="004B26FF"/>
    <w:rsid w:val="004B2721"/>
    <w:rsid w:val="004B2751"/>
    <w:rsid w:val="004B2887"/>
    <w:rsid w:val="004B2995"/>
    <w:rsid w:val="004B2BBE"/>
    <w:rsid w:val="004B2C7E"/>
    <w:rsid w:val="004B2E0D"/>
    <w:rsid w:val="004B314F"/>
    <w:rsid w:val="004B315B"/>
    <w:rsid w:val="004B31AF"/>
    <w:rsid w:val="004B3223"/>
    <w:rsid w:val="004B32B4"/>
    <w:rsid w:val="004B33AB"/>
    <w:rsid w:val="004B34DA"/>
    <w:rsid w:val="004B34F6"/>
    <w:rsid w:val="004B379F"/>
    <w:rsid w:val="004B3875"/>
    <w:rsid w:val="004B3888"/>
    <w:rsid w:val="004B3B6B"/>
    <w:rsid w:val="004B3BFD"/>
    <w:rsid w:val="004B3D87"/>
    <w:rsid w:val="004B3DCD"/>
    <w:rsid w:val="004B3E10"/>
    <w:rsid w:val="004B3FDE"/>
    <w:rsid w:val="004B406D"/>
    <w:rsid w:val="004B40AB"/>
    <w:rsid w:val="004B41F7"/>
    <w:rsid w:val="004B444C"/>
    <w:rsid w:val="004B449E"/>
    <w:rsid w:val="004B44B0"/>
    <w:rsid w:val="004B44BF"/>
    <w:rsid w:val="004B460C"/>
    <w:rsid w:val="004B4621"/>
    <w:rsid w:val="004B4668"/>
    <w:rsid w:val="004B46D4"/>
    <w:rsid w:val="004B47AA"/>
    <w:rsid w:val="004B48CC"/>
    <w:rsid w:val="004B48E8"/>
    <w:rsid w:val="004B4954"/>
    <w:rsid w:val="004B4BFC"/>
    <w:rsid w:val="004B4CC7"/>
    <w:rsid w:val="004B4CE1"/>
    <w:rsid w:val="004B4F37"/>
    <w:rsid w:val="004B5030"/>
    <w:rsid w:val="004B506B"/>
    <w:rsid w:val="004B5128"/>
    <w:rsid w:val="004B514A"/>
    <w:rsid w:val="004B5154"/>
    <w:rsid w:val="004B516C"/>
    <w:rsid w:val="004B5427"/>
    <w:rsid w:val="004B55B6"/>
    <w:rsid w:val="004B560D"/>
    <w:rsid w:val="004B569F"/>
    <w:rsid w:val="004B56D3"/>
    <w:rsid w:val="004B5839"/>
    <w:rsid w:val="004B584E"/>
    <w:rsid w:val="004B5875"/>
    <w:rsid w:val="004B5942"/>
    <w:rsid w:val="004B59A2"/>
    <w:rsid w:val="004B59F5"/>
    <w:rsid w:val="004B5EB6"/>
    <w:rsid w:val="004B607D"/>
    <w:rsid w:val="004B6280"/>
    <w:rsid w:val="004B6383"/>
    <w:rsid w:val="004B63C7"/>
    <w:rsid w:val="004B655B"/>
    <w:rsid w:val="004B65F0"/>
    <w:rsid w:val="004B6635"/>
    <w:rsid w:val="004B66AE"/>
    <w:rsid w:val="004B6847"/>
    <w:rsid w:val="004B6999"/>
    <w:rsid w:val="004B6D25"/>
    <w:rsid w:val="004B6E07"/>
    <w:rsid w:val="004B6F03"/>
    <w:rsid w:val="004B6F54"/>
    <w:rsid w:val="004B6FB7"/>
    <w:rsid w:val="004B7130"/>
    <w:rsid w:val="004B7243"/>
    <w:rsid w:val="004B729C"/>
    <w:rsid w:val="004B72CE"/>
    <w:rsid w:val="004B73B9"/>
    <w:rsid w:val="004B73E5"/>
    <w:rsid w:val="004B7444"/>
    <w:rsid w:val="004B745B"/>
    <w:rsid w:val="004B7507"/>
    <w:rsid w:val="004B757F"/>
    <w:rsid w:val="004B766A"/>
    <w:rsid w:val="004B7704"/>
    <w:rsid w:val="004B78A0"/>
    <w:rsid w:val="004B78F7"/>
    <w:rsid w:val="004B7CE9"/>
    <w:rsid w:val="004B7D09"/>
    <w:rsid w:val="004B7E2D"/>
    <w:rsid w:val="004B7E5C"/>
    <w:rsid w:val="004B7ED6"/>
    <w:rsid w:val="004B8A50"/>
    <w:rsid w:val="004C04E3"/>
    <w:rsid w:val="004C070F"/>
    <w:rsid w:val="004C0A50"/>
    <w:rsid w:val="004C0AB2"/>
    <w:rsid w:val="004C0B8B"/>
    <w:rsid w:val="004C0BDF"/>
    <w:rsid w:val="004C0CE2"/>
    <w:rsid w:val="004C0E87"/>
    <w:rsid w:val="004C1056"/>
    <w:rsid w:val="004C10BC"/>
    <w:rsid w:val="004C10C4"/>
    <w:rsid w:val="004C1107"/>
    <w:rsid w:val="004C118A"/>
    <w:rsid w:val="004C1576"/>
    <w:rsid w:val="004C1600"/>
    <w:rsid w:val="004C1624"/>
    <w:rsid w:val="004C1729"/>
    <w:rsid w:val="004C1737"/>
    <w:rsid w:val="004C188D"/>
    <w:rsid w:val="004C18A5"/>
    <w:rsid w:val="004C19A3"/>
    <w:rsid w:val="004C1BAC"/>
    <w:rsid w:val="004C1BEA"/>
    <w:rsid w:val="004C1C67"/>
    <w:rsid w:val="004C1C78"/>
    <w:rsid w:val="004C1D34"/>
    <w:rsid w:val="004C1E80"/>
    <w:rsid w:val="004C1F02"/>
    <w:rsid w:val="004C205A"/>
    <w:rsid w:val="004C2064"/>
    <w:rsid w:val="004C219F"/>
    <w:rsid w:val="004C21E4"/>
    <w:rsid w:val="004C21EB"/>
    <w:rsid w:val="004C2263"/>
    <w:rsid w:val="004C2381"/>
    <w:rsid w:val="004C2417"/>
    <w:rsid w:val="004C24C0"/>
    <w:rsid w:val="004C2578"/>
    <w:rsid w:val="004C25B4"/>
    <w:rsid w:val="004C25E0"/>
    <w:rsid w:val="004C2643"/>
    <w:rsid w:val="004C291A"/>
    <w:rsid w:val="004C2946"/>
    <w:rsid w:val="004C2A23"/>
    <w:rsid w:val="004C2B01"/>
    <w:rsid w:val="004C2B74"/>
    <w:rsid w:val="004C2D43"/>
    <w:rsid w:val="004C2DF8"/>
    <w:rsid w:val="004C2EC3"/>
    <w:rsid w:val="004C2EC4"/>
    <w:rsid w:val="004C300E"/>
    <w:rsid w:val="004C3185"/>
    <w:rsid w:val="004C3191"/>
    <w:rsid w:val="004C31C4"/>
    <w:rsid w:val="004C334C"/>
    <w:rsid w:val="004C350B"/>
    <w:rsid w:val="004C3586"/>
    <w:rsid w:val="004C37F0"/>
    <w:rsid w:val="004C38E4"/>
    <w:rsid w:val="004C391B"/>
    <w:rsid w:val="004C3B61"/>
    <w:rsid w:val="004C3C12"/>
    <w:rsid w:val="004C3CE3"/>
    <w:rsid w:val="004C3E15"/>
    <w:rsid w:val="004C3F97"/>
    <w:rsid w:val="004C3FCB"/>
    <w:rsid w:val="004C4198"/>
    <w:rsid w:val="004C41AC"/>
    <w:rsid w:val="004C41D0"/>
    <w:rsid w:val="004C4381"/>
    <w:rsid w:val="004C45A7"/>
    <w:rsid w:val="004C468D"/>
    <w:rsid w:val="004C47E5"/>
    <w:rsid w:val="004C4848"/>
    <w:rsid w:val="004C4C12"/>
    <w:rsid w:val="004C4C6D"/>
    <w:rsid w:val="004C4CB6"/>
    <w:rsid w:val="004C4E93"/>
    <w:rsid w:val="004C4FF0"/>
    <w:rsid w:val="004C5059"/>
    <w:rsid w:val="004C5099"/>
    <w:rsid w:val="004C53A3"/>
    <w:rsid w:val="004C54A0"/>
    <w:rsid w:val="004C54BA"/>
    <w:rsid w:val="004C5671"/>
    <w:rsid w:val="004C5672"/>
    <w:rsid w:val="004C57AD"/>
    <w:rsid w:val="004C582A"/>
    <w:rsid w:val="004C5857"/>
    <w:rsid w:val="004C58F2"/>
    <w:rsid w:val="004C59FB"/>
    <w:rsid w:val="004C5AFB"/>
    <w:rsid w:val="004C5C0E"/>
    <w:rsid w:val="004C5DB8"/>
    <w:rsid w:val="004C5E45"/>
    <w:rsid w:val="004C5EA3"/>
    <w:rsid w:val="004C5F61"/>
    <w:rsid w:val="004C5FA7"/>
    <w:rsid w:val="004C60F5"/>
    <w:rsid w:val="004C630B"/>
    <w:rsid w:val="004C6431"/>
    <w:rsid w:val="004C6494"/>
    <w:rsid w:val="004C655F"/>
    <w:rsid w:val="004C6675"/>
    <w:rsid w:val="004C66CE"/>
    <w:rsid w:val="004C66EB"/>
    <w:rsid w:val="004C673A"/>
    <w:rsid w:val="004C67DF"/>
    <w:rsid w:val="004C689C"/>
    <w:rsid w:val="004C68EE"/>
    <w:rsid w:val="004C6AB1"/>
    <w:rsid w:val="004C6AE6"/>
    <w:rsid w:val="004C6BD5"/>
    <w:rsid w:val="004C6BEF"/>
    <w:rsid w:val="004C6CEC"/>
    <w:rsid w:val="004C6E0D"/>
    <w:rsid w:val="004C6EDC"/>
    <w:rsid w:val="004C6EE0"/>
    <w:rsid w:val="004C6F30"/>
    <w:rsid w:val="004C6F31"/>
    <w:rsid w:val="004C6FF7"/>
    <w:rsid w:val="004C710E"/>
    <w:rsid w:val="004C71BE"/>
    <w:rsid w:val="004C72DA"/>
    <w:rsid w:val="004C734B"/>
    <w:rsid w:val="004C74E3"/>
    <w:rsid w:val="004C754F"/>
    <w:rsid w:val="004C77B3"/>
    <w:rsid w:val="004C77C7"/>
    <w:rsid w:val="004C78D7"/>
    <w:rsid w:val="004C79C1"/>
    <w:rsid w:val="004C7BB4"/>
    <w:rsid w:val="004D014B"/>
    <w:rsid w:val="004D0195"/>
    <w:rsid w:val="004D01FF"/>
    <w:rsid w:val="004D02BF"/>
    <w:rsid w:val="004D02DE"/>
    <w:rsid w:val="004D03DC"/>
    <w:rsid w:val="004D0420"/>
    <w:rsid w:val="004D04F7"/>
    <w:rsid w:val="004D085E"/>
    <w:rsid w:val="004D08E8"/>
    <w:rsid w:val="004D0982"/>
    <w:rsid w:val="004D09C4"/>
    <w:rsid w:val="004D0A01"/>
    <w:rsid w:val="004D0C4F"/>
    <w:rsid w:val="004D0D2A"/>
    <w:rsid w:val="004D0E09"/>
    <w:rsid w:val="004D0E74"/>
    <w:rsid w:val="004D0F16"/>
    <w:rsid w:val="004D0FA0"/>
    <w:rsid w:val="004D1025"/>
    <w:rsid w:val="004D10B2"/>
    <w:rsid w:val="004D11DF"/>
    <w:rsid w:val="004D13C6"/>
    <w:rsid w:val="004D14F4"/>
    <w:rsid w:val="004D14FC"/>
    <w:rsid w:val="004D16BC"/>
    <w:rsid w:val="004D17B3"/>
    <w:rsid w:val="004D17CB"/>
    <w:rsid w:val="004D17F8"/>
    <w:rsid w:val="004D188D"/>
    <w:rsid w:val="004D1A1B"/>
    <w:rsid w:val="004D1B6A"/>
    <w:rsid w:val="004D1B9D"/>
    <w:rsid w:val="004D1C98"/>
    <w:rsid w:val="004D1D59"/>
    <w:rsid w:val="004D1F70"/>
    <w:rsid w:val="004D1FD6"/>
    <w:rsid w:val="004D2053"/>
    <w:rsid w:val="004D20E7"/>
    <w:rsid w:val="004D24D8"/>
    <w:rsid w:val="004D266E"/>
    <w:rsid w:val="004D26EA"/>
    <w:rsid w:val="004D273B"/>
    <w:rsid w:val="004D28AB"/>
    <w:rsid w:val="004D2901"/>
    <w:rsid w:val="004D2915"/>
    <w:rsid w:val="004D2967"/>
    <w:rsid w:val="004D2A6F"/>
    <w:rsid w:val="004D2AEC"/>
    <w:rsid w:val="004D2C8F"/>
    <w:rsid w:val="004D2D1A"/>
    <w:rsid w:val="004D2EAC"/>
    <w:rsid w:val="004D30B5"/>
    <w:rsid w:val="004D33BE"/>
    <w:rsid w:val="004D3457"/>
    <w:rsid w:val="004D34CC"/>
    <w:rsid w:val="004D3AA5"/>
    <w:rsid w:val="004D3ACE"/>
    <w:rsid w:val="004D3C39"/>
    <w:rsid w:val="004D3C8A"/>
    <w:rsid w:val="004D3D8A"/>
    <w:rsid w:val="004D3DD0"/>
    <w:rsid w:val="004D4089"/>
    <w:rsid w:val="004D4189"/>
    <w:rsid w:val="004D41B6"/>
    <w:rsid w:val="004D4288"/>
    <w:rsid w:val="004D42C9"/>
    <w:rsid w:val="004D42E4"/>
    <w:rsid w:val="004D4356"/>
    <w:rsid w:val="004D435C"/>
    <w:rsid w:val="004D435E"/>
    <w:rsid w:val="004D4382"/>
    <w:rsid w:val="004D43F4"/>
    <w:rsid w:val="004D4527"/>
    <w:rsid w:val="004D4667"/>
    <w:rsid w:val="004D46FA"/>
    <w:rsid w:val="004D470D"/>
    <w:rsid w:val="004D47F0"/>
    <w:rsid w:val="004D48E5"/>
    <w:rsid w:val="004D495B"/>
    <w:rsid w:val="004D4AE2"/>
    <w:rsid w:val="004D4C23"/>
    <w:rsid w:val="004D4C8B"/>
    <w:rsid w:val="004D4CE6"/>
    <w:rsid w:val="004D4D55"/>
    <w:rsid w:val="004D4E1A"/>
    <w:rsid w:val="004D4E40"/>
    <w:rsid w:val="004D4FBD"/>
    <w:rsid w:val="004D5223"/>
    <w:rsid w:val="004D5272"/>
    <w:rsid w:val="004D5276"/>
    <w:rsid w:val="004D538F"/>
    <w:rsid w:val="004D5739"/>
    <w:rsid w:val="004D5882"/>
    <w:rsid w:val="004D5971"/>
    <w:rsid w:val="004D5ABD"/>
    <w:rsid w:val="004D5B1C"/>
    <w:rsid w:val="004D5BA2"/>
    <w:rsid w:val="004D5CB1"/>
    <w:rsid w:val="004D5D96"/>
    <w:rsid w:val="004D5DEC"/>
    <w:rsid w:val="004D5E26"/>
    <w:rsid w:val="004D5E8C"/>
    <w:rsid w:val="004D5F8E"/>
    <w:rsid w:val="004D5FF6"/>
    <w:rsid w:val="004D61B2"/>
    <w:rsid w:val="004D61F3"/>
    <w:rsid w:val="004D6219"/>
    <w:rsid w:val="004D6248"/>
    <w:rsid w:val="004D628A"/>
    <w:rsid w:val="004D629C"/>
    <w:rsid w:val="004D6304"/>
    <w:rsid w:val="004D633D"/>
    <w:rsid w:val="004D63A2"/>
    <w:rsid w:val="004D6694"/>
    <w:rsid w:val="004D6821"/>
    <w:rsid w:val="004D682B"/>
    <w:rsid w:val="004D686E"/>
    <w:rsid w:val="004D6B3D"/>
    <w:rsid w:val="004D6B9B"/>
    <w:rsid w:val="004D6BCA"/>
    <w:rsid w:val="004D6C23"/>
    <w:rsid w:val="004D6CD8"/>
    <w:rsid w:val="004D6E5E"/>
    <w:rsid w:val="004D6FDD"/>
    <w:rsid w:val="004D70DC"/>
    <w:rsid w:val="004D711A"/>
    <w:rsid w:val="004D71B8"/>
    <w:rsid w:val="004D71CB"/>
    <w:rsid w:val="004D73B6"/>
    <w:rsid w:val="004D7509"/>
    <w:rsid w:val="004D752C"/>
    <w:rsid w:val="004D7626"/>
    <w:rsid w:val="004D76BB"/>
    <w:rsid w:val="004D76F6"/>
    <w:rsid w:val="004D7772"/>
    <w:rsid w:val="004D7874"/>
    <w:rsid w:val="004D7875"/>
    <w:rsid w:val="004D7908"/>
    <w:rsid w:val="004D7A0D"/>
    <w:rsid w:val="004D7B88"/>
    <w:rsid w:val="004D7C49"/>
    <w:rsid w:val="004D7DB8"/>
    <w:rsid w:val="004D7F02"/>
    <w:rsid w:val="004E0021"/>
    <w:rsid w:val="004E004D"/>
    <w:rsid w:val="004E00E2"/>
    <w:rsid w:val="004E0399"/>
    <w:rsid w:val="004E03AB"/>
    <w:rsid w:val="004E0565"/>
    <w:rsid w:val="004E0598"/>
    <w:rsid w:val="004E0610"/>
    <w:rsid w:val="004E062C"/>
    <w:rsid w:val="004E0642"/>
    <w:rsid w:val="004E080E"/>
    <w:rsid w:val="004E0815"/>
    <w:rsid w:val="004E08E2"/>
    <w:rsid w:val="004E0C16"/>
    <w:rsid w:val="004E0CC9"/>
    <w:rsid w:val="004E0E3E"/>
    <w:rsid w:val="004E10E6"/>
    <w:rsid w:val="004E10FA"/>
    <w:rsid w:val="004E11D7"/>
    <w:rsid w:val="004E1216"/>
    <w:rsid w:val="004E1633"/>
    <w:rsid w:val="004E1653"/>
    <w:rsid w:val="004E170C"/>
    <w:rsid w:val="004E1BEF"/>
    <w:rsid w:val="004E1C5D"/>
    <w:rsid w:val="004E1C80"/>
    <w:rsid w:val="004E1CE0"/>
    <w:rsid w:val="004E1FB4"/>
    <w:rsid w:val="004E2067"/>
    <w:rsid w:val="004E211F"/>
    <w:rsid w:val="004E2201"/>
    <w:rsid w:val="004E2257"/>
    <w:rsid w:val="004E22A8"/>
    <w:rsid w:val="004E236D"/>
    <w:rsid w:val="004E2421"/>
    <w:rsid w:val="004E25BB"/>
    <w:rsid w:val="004E283A"/>
    <w:rsid w:val="004E28A5"/>
    <w:rsid w:val="004E28B2"/>
    <w:rsid w:val="004E2ABC"/>
    <w:rsid w:val="004E2D3E"/>
    <w:rsid w:val="004E2E7E"/>
    <w:rsid w:val="004E2E95"/>
    <w:rsid w:val="004E2E99"/>
    <w:rsid w:val="004E2F45"/>
    <w:rsid w:val="004E31DF"/>
    <w:rsid w:val="004E3200"/>
    <w:rsid w:val="004E322E"/>
    <w:rsid w:val="004E330C"/>
    <w:rsid w:val="004E3375"/>
    <w:rsid w:val="004E3390"/>
    <w:rsid w:val="004E3564"/>
    <w:rsid w:val="004E35C2"/>
    <w:rsid w:val="004E360F"/>
    <w:rsid w:val="004E3667"/>
    <w:rsid w:val="004E373D"/>
    <w:rsid w:val="004E37D7"/>
    <w:rsid w:val="004E388D"/>
    <w:rsid w:val="004E3B0A"/>
    <w:rsid w:val="004E3C54"/>
    <w:rsid w:val="004E3CE5"/>
    <w:rsid w:val="004E3D4E"/>
    <w:rsid w:val="004E3E49"/>
    <w:rsid w:val="004E3F1F"/>
    <w:rsid w:val="004E41BD"/>
    <w:rsid w:val="004E42A9"/>
    <w:rsid w:val="004E459D"/>
    <w:rsid w:val="004E492D"/>
    <w:rsid w:val="004E4C71"/>
    <w:rsid w:val="004E4DBB"/>
    <w:rsid w:val="004E4E76"/>
    <w:rsid w:val="004E4EC3"/>
    <w:rsid w:val="004E50B0"/>
    <w:rsid w:val="004E50BC"/>
    <w:rsid w:val="004E50C2"/>
    <w:rsid w:val="004E5182"/>
    <w:rsid w:val="004E51AE"/>
    <w:rsid w:val="004E51DB"/>
    <w:rsid w:val="004E5376"/>
    <w:rsid w:val="004E5473"/>
    <w:rsid w:val="004E5557"/>
    <w:rsid w:val="004E556F"/>
    <w:rsid w:val="004E56EB"/>
    <w:rsid w:val="004E58C0"/>
    <w:rsid w:val="004E5978"/>
    <w:rsid w:val="004E599F"/>
    <w:rsid w:val="004E5CB1"/>
    <w:rsid w:val="004E5D1C"/>
    <w:rsid w:val="004E5FF0"/>
    <w:rsid w:val="004E6070"/>
    <w:rsid w:val="004E60F4"/>
    <w:rsid w:val="004E63FE"/>
    <w:rsid w:val="004E642E"/>
    <w:rsid w:val="004E6435"/>
    <w:rsid w:val="004E6449"/>
    <w:rsid w:val="004E6498"/>
    <w:rsid w:val="004E64FD"/>
    <w:rsid w:val="004E658B"/>
    <w:rsid w:val="004E6627"/>
    <w:rsid w:val="004E66FC"/>
    <w:rsid w:val="004E67CD"/>
    <w:rsid w:val="004E68BE"/>
    <w:rsid w:val="004E68DD"/>
    <w:rsid w:val="004E68FC"/>
    <w:rsid w:val="004E6921"/>
    <w:rsid w:val="004E6B00"/>
    <w:rsid w:val="004E6C3A"/>
    <w:rsid w:val="004E6C50"/>
    <w:rsid w:val="004E6D2C"/>
    <w:rsid w:val="004E6D88"/>
    <w:rsid w:val="004E6DDB"/>
    <w:rsid w:val="004E6EDB"/>
    <w:rsid w:val="004E6EE4"/>
    <w:rsid w:val="004E7000"/>
    <w:rsid w:val="004E703D"/>
    <w:rsid w:val="004E75AA"/>
    <w:rsid w:val="004E75BC"/>
    <w:rsid w:val="004E7750"/>
    <w:rsid w:val="004E77EF"/>
    <w:rsid w:val="004E78B5"/>
    <w:rsid w:val="004E7A32"/>
    <w:rsid w:val="004E7A56"/>
    <w:rsid w:val="004E7A6C"/>
    <w:rsid w:val="004E7A6F"/>
    <w:rsid w:val="004E7DD2"/>
    <w:rsid w:val="004E7FB0"/>
    <w:rsid w:val="004F012C"/>
    <w:rsid w:val="004F02CA"/>
    <w:rsid w:val="004F03F3"/>
    <w:rsid w:val="004F0509"/>
    <w:rsid w:val="004F052B"/>
    <w:rsid w:val="004F06A3"/>
    <w:rsid w:val="004F06F7"/>
    <w:rsid w:val="004F0751"/>
    <w:rsid w:val="004F08D2"/>
    <w:rsid w:val="004F09FF"/>
    <w:rsid w:val="004F0D59"/>
    <w:rsid w:val="004F0D7B"/>
    <w:rsid w:val="004F0E0D"/>
    <w:rsid w:val="004F0E6B"/>
    <w:rsid w:val="004F0FB3"/>
    <w:rsid w:val="004F1175"/>
    <w:rsid w:val="004F11DC"/>
    <w:rsid w:val="004F11FE"/>
    <w:rsid w:val="004F122B"/>
    <w:rsid w:val="004F125E"/>
    <w:rsid w:val="004F1260"/>
    <w:rsid w:val="004F12E7"/>
    <w:rsid w:val="004F1590"/>
    <w:rsid w:val="004F171B"/>
    <w:rsid w:val="004F1A42"/>
    <w:rsid w:val="004F1A46"/>
    <w:rsid w:val="004F1A6E"/>
    <w:rsid w:val="004F1BE7"/>
    <w:rsid w:val="004F1C1A"/>
    <w:rsid w:val="004F1C43"/>
    <w:rsid w:val="004F1FDF"/>
    <w:rsid w:val="004F21E8"/>
    <w:rsid w:val="004F22E4"/>
    <w:rsid w:val="004F24A5"/>
    <w:rsid w:val="004F2649"/>
    <w:rsid w:val="004F2765"/>
    <w:rsid w:val="004F289C"/>
    <w:rsid w:val="004F28B3"/>
    <w:rsid w:val="004F28CF"/>
    <w:rsid w:val="004F29E3"/>
    <w:rsid w:val="004F2B09"/>
    <w:rsid w:val="004F2B70"/>
    <w:rsid w:val="004F2DFE"/>
    <w:rsid w:val="004F2FFE"/>
    <w:rsid w:val="004F301B"/>
    <w:rsid w:val="004F30FC"/>
    <w:rsid w:val="004F3367"/>
    <w:rsid w:val="004F3445"/>
    <w:rsid w:val="004F350F"/>
    <w:rsid w:val="004F395C"/>
    <w:rsid w:val="004F3B98"/>
    <w:rsid w:val="004F3C1F"/>
    <w:rsid w:val="004F3C2B"/>
    <w:rsid w:val="004F3C76"/>
    <w:rsid w:val="004F3D43"/>
    <w:rsid w:val="004F3D46"/>
    <w:rsid w:val="004F3DDD"/>
    <w:rsid w:val="004F3DFB"/>
    <w:rsid w:val="004F4059"/>
    <w:rsid w:val="004F40AB"/>
    <w:rsid w:val="004F4117"/>
    <w:rsid w:val="004F414E"/>
    <w:rsid w:val="004F42A0"/>
    <w:rsid w:val="004F4492"/>
    <w:rsid w:val="004F44A9"/>
    <w:rsid w:val="004F45B8"/>
    <w:rsid w:val="004F469D"/>
    <w:rsid w:val="004F46CF"/>
    <w:rsid w:val="004F4857"/>
    <w:rsid w:val="004F4C03"/>
    <w:rsid w:val="004F4C23"/>
    <w:rsid w:val="004F4F76"/>
    <w:rsid w:val="004F51C0"/>
    <w:rsid w:val="004F51ED"/>
    <w:rsid w:val="004F52CA"/>
    <w:rsid w:val="004F5357"/>
    <w:rsid w:val="004F5359"/>
    <w:rsid w:val="004F5758"/>
    <w:rsid w:val="004F580D"/>
    <w:rsid w:val="004F5886"/>
    <w:rsid w:val="004F5982"/>
    <w:rsid w:val="004F59FC"/>
    <w:rsid w:val="004F5A4D"/>
    <w:rsid w:val="004F5D5A"/>
    <w:rsid w:val="004F5D5B"/>
    <w:rsid w:val="004F5DB0"/>
    <w:rsid w:val="004F5E00"/>
    <w:rsid w:val="004F5FD5"/>
    <w:rsid w:val="004F6047"/>
    <w:rsid w:val="004F6115"/>
    <w:rsid w:val="004F6520"/>
    <w:rsid w:val="004F653F"/>
    <w:rsid w:val="004F65E9"/>
    <w:rsid w:val="004F66A4"/>
    <w:rsid w:val="004F6714"/>
    <w:rsid w:val="004F6833"/>
    <w:rsid w:val="004F685D"/>
    <w:rsid w:val="004F686C"/>
    <w:rsid w:val="004F6959"/>
    <w:rsid w:val="004F698C"/>
    <w:rsid w:val="004F6A42"/>
    <w:rsid w:val="004F6A50"/>
    <w:rsid w:val="004F6AEA"/>
    <w:rsid w:val="004F6B8D"/>
    <w:rsid w:val="004F6C6C"/>
    <w:rsid w:val="004F6C78"/>
    <w:rsid w:val="004F6C7B"/>
    <w:rsid w:val="004F6E00"/>
    <w:rsid w:val="004F6E85"/>
    <w:rsid w:val="004F6ECB"/>
    <w:rsid w:val="004F6F2C"/>
    <w:rsid w:val="004F6F87"/>
    <w:rsid w:val="004F7080"/>
    <w:rsid w:val="004F720F"/>
    <w:rsid w:val="004F73C7"/>
    <w:rsid w:val="004F7791"/>
    <w:rsid w:val="004F7932"/>
    <w:rsid w:val="004F7962"/>
    <w:rsid w:val="004F79AA"/>
    <w:rsid w:val="004F7BAE"/>
    <w:rsid w:val="004F7C7C"/>
    <w:rsid w:val="004F7DE2"/>
    <w:rsid w:val="004F7E28"/>
    <w:rsid w:val="004F7EF3"/>
    <w:rsid w:val="004FD293"/>
    <w:rsid w:val="005002EE"/>
    <w:rsid w:val="00500401"/>
    <w:rsid w:val="005004DD"/>
    <w:rsid w:val="005005EF"/>
    <w:rsid w:val="0050070A"/>
    <w:rsid w:val="00500810"/>
    <w:rsid w:val="0050088D"/>
    <w:rsid w:val="00500963"/>
    <w:rsid w:val="005009BB"/>
    <w:rsid w:val="00500A26"/>
    <w:rsid w:val="00500AE4"/>
    <w:rsid w:val="00500B18"/>
    <w:rsid w:val="00500BAC"/>
    <w:rsid w:val="00500BBF"/>
    <w:rsid w:val="00500C6B"/>
    <w:rsid w:val="00500CCF"/>
    <w:rsid w:val="00500D11"/>
    <w:rsid w:val="00500EDA"/>
    <w:rsid w:val="00500FCC"/>
    <w:rsid w:val="00501177"/>
    <w:rsid w:val="0050118E"/>
    <w:rsid w:val="005012B8"/>
    <w:rsid w:val="00501396"/>
    <w:rsid w:val="005014F2"/>
    <w:rsid w:val="0050157D"/>
    <w:rsid w:val="00501637"/>
    <w:rsid w:val="005016F1"/>
    <w:rsid w:val="0050175F"/>
    <w:rsid w:val="00501901"/>
    <w:rsid w:val="00501926"/>
    <w:rsid w:val="005019A2"/>
    <w:rsid w:val="00501A9A"/>
    <w:rsid w:val="00501AA7"/>
    <w:rsid w:val="00501B04"/>
    <w:rsid w:val="00501B98"/>
    <w:rsid w:val="00501CAE"/>
    <w:rsid w:val="00501D10"/>
    <w:rsid w:val="00501E7C"/>
    <w:rsid w:val="0050214D"/>
    <w:rsid w:val="0050217C"/>
    <w:rsid w:val="005021BD"/>
    <w:rsid w:val="005021D4"/>
    <w:rsid w:val="0050249F"/>
    <w:rsid w:val="0050254C"/>
    <w:rsid w:val="0050271B"/>
    <w:rsid w:val="00502724"/>
    <w:rsid w:val="00502744"/>
    <w:rsid w:val="005029A4"/>
    <w:rsid w:val="00502A15"/>
    <w:rsid w:val="00502B56"/>
    <w:rsid w:val="00502C05"/>
    <w:rsid w:val="00502C6E"/>
    <w:rsid w:val="00502E98"/>
    <w:rsid w:val="00502F23"/>
    <w:rsid w:val="00502F66"/>
    <w:rsid w:val="00502F94"/>
    <w:rsid w:val="0050305A"/>
    <w:rsid w:val="005030C0"/>
    <w:rsid w:val="0050320B"/>
    <w:rsid w:val="0050327D"/>
    <w:rsid w:val="0050339B"/>
    <w:rsid w:val="005033AF"/>
    <w:rsid w:val="005034CC"/>
    <w:rsid w:val="00503595"/>
    <w:rsid w:val="00503599"/>
    <w:rsid w:val="005035F5"/>
    <w:rsid w:val="005038D0"/>
    <w:rsid w:val="005038E0"/>
    <w:rsid w:val="00503AC0"/>
    <w:rsid w:val="00503C1A"/>
    <w:rsid w:val="00503CC8"/>
    <w:rsid w:val="00503EE4"/>
    <w:rsid w:val="00503F03"/>
    <w:rsid w:val="00503F05"/>
    <w:rsid w:val="00504037"/>
    <w:rsid w:val="005040D3"/>
    <w:rsid w:val="005043C1"/>
    <w:rsid w:val="005043E9"/>
    <w:rsid w:val="005043F2"/>
    <w:rsid w:val="00504426"/>
    <w:rsid w:val="00504438"/>
    <w:rsid w:val="005044A3"/>
    <w:rsid w:val="00504655"/>
    <w:rsid w:val="00504783"/>
    <w:rsid w:val="005047D7"/>
    <w:rsid w:val="005047ED"/>
    <w:rsid w:val="005049F5"/>
    <w:rsid w:val="00504B3E"/>
    <w:rsid w:val="00504CE4"/>
    <w:rsid w:val="00504F2D"/>
    <w:rsid w:val="005050AA"/>
    <w:rsid w:val="0050510B"/>
    <w:rsid w:val="00505260"/>
    <w:rsid w:val="0050543A"/>
    <w:rsid w:val="00505591"/>
    <w:rsid w:val="005055B1"/>
    <w:rsid w:val="005057A2"/>
    <w:rsid w:val="00505A23"/>
    <w:rsid w:val="00505B49"/>
    <w:rsid w:val="00505B71"/>
    <w:rsid w:val="00505C18"/>
    <w:rsid w:val="00505C22"/>
    <w:rsid w:val="00505D5C"/>
    <w:rsid w:val="00505D82"/>
    <w:rsid w:val="00505E4F"/>
    <w:rsid w:val="005061E8"/>
    <w:rsid w:val="00506262"/>
    <w:rsid w:val="005063DB"/>
    <w:rsid w:val="00506492"/>
    <w:rsid w:val="0050679C"/>
    <w:rsid w:val="00506877"/>
    <w:rsid w:val="005068BC"/>
    <w:rsid w:val="00506922"/>
    <w:rsid w:val="00506B38"/>
    <w:rsid w:val="00506B4C"/>
    <w:rsid w:val="00506B9E"/>
    <w:rsid w:val="00506C06"/>
    <w:rsid w:val="00506E24"/>
    <w:rsid w:val="0050724F"/>
    <w:rsid w:val="005073D9"/>
    <w:rsid w:val="00507541"/>
    <w:rsid w:val="00507649"/>
    <w:rsid w:val="005076C6"/>
    <w:rsid w:val="005076FB"/>
    <w:rsid w:val="0050771D"/>
    <w:rsid w:val="00507769"/>
    <w:rsid w:val="0050791F"/>
    <w:rsid w:val="00507966"/>
    <w:rsid w:val="005079C3"/>
    <w:rsid w:val="00507A13"/>
    <w:rsid w:val="00507B7B"/>
    <w:rsid w:val="00507BD6"/>
    <w:rsid w:val="00507F48"/>
    <w:rsid w:val="00507F8E"/>
    <w:rsid w:val="00507FFB"/>
    <w:rsid w:val="005100D6"/>
    <w:rsid w:val="00510143"/>
    <w:rsid w:val="00510585"/>
    <w:rsid w:val="00510615"/>
    <w:rsid w:val="00510638"/>
    <w:rsid w:val="005106CF"/>
    <w:rsid w:val="00510716"/>
    <w:rsid w:val="0051079A"/>
    <w:rsid w:val="00510836"/>
    <w:rsid w:val="00510969"/>
    <w:rsid w:val="00510B39"/>
    <w:rsid w:val="00510DAF"/>
    <w:rsid w:val="00510E09"/>
    <w:rsid w:val="00510E2F"/>
    <w:rsid w:val="00510EB4"/>
    <w:rsid w:val="00511152"/>
    <w:rsid w:val="005112CF"/>
    <w:rsid w:val="005112F9"/>
    <w:rsid w:val="00511307"/>
    <w:rsid w:val="005114A5"/>
    <w:rsid w:val="005115B9"/>
    <w:rsid w:val="0051166C"/>
    <w:rsid w:val="0051169A"/>
    <w:rsid w:val="00511807"/>
    <w:rsid w:val="0051185D"/>
    <w:rsid w:val="005119C4"/>
    <w:rsid w:val="00511A86"/>
    <w:rsid w:val="00511DB7"/>
    <w:rsid w:val="00511DBC"/>
    <w:rsid w:val="00511DD3"/>
    <w:rsid w:val="00511ECB"/>
    <w:rsid w:val="00511F12"/>
    <w:rsid w:val="00511F60"/>
    <w:rsid w:val="005120B4"/>
    <w:rsid w:val="0051220C"/>
    <w:rsid w:val="0051222B"/>
    <w:rsid w:val="005124B3"/>
    <w:rsid w:val="00512533"/>
    <w:rsid w:val="0051258D"/>
    <w:rsid w:val="0051260B"/>
    <w:rsid w:val="005127B6"/>
    <w:rsid w:val="0051289A"/>
    <w:rsid w:val="00512931"/>
    <w:rsid w:val="005129C9"/>
    <w:rsid w:val="00512C85"/>
    <w:rsid w:val="00512D3C"/>
    <w:rsid w:val="00512DD0"/>
    <w:rsid w:val="00512F16"/>
    <w:rsid w:val="00512F72"/>
    <w:rsid w:val="005132B8"/>
    <w:rsid w:val="005132E1"/>
    <w:rsid w:val="0051335C"/>
    <w:rsid w:val="005134BA"/>
    <w:rsid w:val="00513679"/>
    <w:rsid w:val="0051371C"/>
    <w:rsid w:val="00513920"/>
    <w:rsid w:val="00513971"/>
    <w:rsid w:val="00513A4D"/>
    <w:rsid w:val="00513D22"/>
    <w:rsid w:val="00513D38"/>
    <w:rsid w:val="00513DFC"/>
    <w:rsid w:val="00513FEE"/>
    <w:rsid w:val="005140D4"/>
    <w:rsid w:val="0051426B"/>
    <w:rsid w:val="005142C2"/>
    <w:rsid w:val="0051437E"/>
    <w:rsid w:val="005148CB"/>
    <w:rsid w:val="005149E8"/>
    <w:rsid w:val="005149F2"/>
    <w:rsid w:val="00514A1A"/>
    <w:rsid w:val="00514BD6"/>
    <w:rsid w:val="00514BF9"/>
    <w:rsid w:val="00514C51"/>
    <w:rsid w:val="00514C53"/>
    <w:rsid w:val="00514CAB"/>
    <w:rsid w:val="00514E1B"/>
    <w:rsid w:val="00514EE8"/>
    <w:rsid w:val="00514F15"/>
    <w:rsid w:val="005150EA"/>
    <w:rsid w:val="005151DA"/>
    <w:rsid w:val="00515211"/>
    <w:rsid w:val="0051528A"/>
    <w:rsid w:val="005154C7"/>
    <w:rsid w:val="00515570"/>
    <w:rsid w:val="005156DA"/>
    <w:rsid w:val="00515ABA"/>
    <w:rsid w:val="00515AEF"/>
    <w:rsid w:val="00515AF7"/>
    <w:rsid w:val="00515DD5"/>
    <w:rsid w:val="00515DE9"/>
    <w:rsid w:val="00515E13"/>
    <w:rsid w:val="00515E3A"/>
    <w:rsid w:val="00515E68"/>
    <w:rsid w:val="00515FAB"/>
    <w:rsid w:val="00515FE9"/>
    <w:rsid w:val="00515FEB"/>
    <w:rsid w:val="00516145"/>
    <w:rsid w:val="005161A7"/>
    <w:rsid w:val="0051632E"/>
    <w:rsid w:val="00516437"/>
    <w:rsid w:val="005165BA"/>
    <w:rsid w:val="0051688F"/>
    <w:rsid w:val="00516947"/>
    <w:rsid w:val="00516A8E"/>
    <w:rsid w:val="00516D01"/>
    <w:rsid w:val="00516D3E"/>
    <w:rsid w:val="00516D71"/>
    <w:rsid w:val="00516E6E"/>
    <w:rsid w:val="00517019"/>
    <w:rsid w:val="005170BB"/>
    <w:rsid w:val="00517156"/>
    <w:rsid w:val="00517176"/>
    <w:rsid w:val="005171B0"/>
    <w:rsid w:val="0051723D"/>
    <w:rsid w:val="0051724B"/>
    <w:rsid w:val="005172A3"/>
    <w:rsid w:val="005172CF"/>
    <w:rsid w:val="00517547"/>
    <w:rsid w:val="00517551"/>
    <w:rsid w:val="00517583"/>
    <w:rsid w:val="005177D5"/>
    <w:rsid w:val="0051786B"/>
    <w:rsid w:val="005178D8"/>
    <w:rsid w:val="00517979"/>
    <w:rsid w:val="00517A1E"/>
    <w:rsid w:val="00517A37"/>
    <w:rsid w:val="00517D74"/>
    <w:rsid w:val="00517D89"/>
    <w:rsid w:val="00517D91"/>
    <w:rsid w:val="00517DE2"/>
    <w:rsid w:val="00517E1E"/>
    <w:rsid w:val="00517FA9"/>
    <w:rsid w:val="00520112"/>
    <w:rsid w:val="0052011A"/>
    <w:rsid w:val="0052023E"/>
    <w:rsid w:val="0052024E"/>
    <w:rsid w:val="0052025A"/>
    <w:rsid w:val="005202C1"/>
    <w:rsid w:val="0052040B"/>
    <w:rsid w:val="005205CB"/>
    <w:rsid w:val="0052064C"/>
    <w:rsid w:val="005206B5"/>
    <w:rsid w:val="0052072D"/>
    <w:rsid w:val="0052087A"/>
    <w:rsid w:val="00520903"/>
    <w:rsid w:val="00520905"/>
    <w:rsid w:val="00520A0A"/>
    <w:rsid w:val="00520B03"/>
    <w:rsid w:val="00520B83"/>
    <w:rsid w:val="00520CE2"/>
    <w:rsid w:val="00520DD8"/>
    <w:rsid w:val="0052102C"/>
    <w:rsid w:val="00521169"/>
    <w:rsid w:val="00521461"/>
    <w:rsid w:val="005215B2"/>
    <w:rsid w:val="005215D1"/>
    <w:rsid w:val="005216EB"/>
    <w:rsid w:val="005217FD"/>
    <w:rsid w:val="00521A24"/>
    <w:rsid w:val="00521B15"/>
    <w:rsid w:val="00521C00"/>
    <w:rsid w:val="00521CC1"/>
    <w:rsid w:val="00521D3C"/>
    <w:rsid w:val="00521E7E"/>
    <w:rsid w:val="00521E80"/>
    <w:rsid w:val="00521ED6"/>
    <w:rsid w:val="005220A2"/>
    <w:rsid w:val="00522147"/>
    <w:rsid w:val="00522190"/>
    <w:rsid w:val="005221E2"/>
    <w:rsid w:val="005223A5"/>
    <w:rsid w:val="0052246A"/>
    <w:rsid w:val="005224D8"/>
    <w:rsid w:val="00522745"/>
    <w:rsid w:val="00522754"/>
    <w:rsid w:val="00522900"/>
    <w:rsid w:val="00522B50"/>
    <w:rsid w:val="00522CAE"/>
    <w:rsid w:val="00522CFD"/>
    <w:rsid w:val="00522D1C"/>
    <w:rsid w:val="00522D70"/>
    <w:rsid w:val="00522D87"/>
    <w:rsid w:val="00522DC8"/>
    <w:rsid w:val="00522EFA"/>
    <w:rsid w:val="00522FB7"/>
    <w:rsid w:val="005230B4"/>
    <w:rsid w:val="00523107"/>
    <w:rsid w:val="00523143"/>
    <w:rsid w:val="00523153"/>
    <w:rsid w:val="00523181"/>
    <w:rsid w:val="00523212"/>
    <w:rsid w:val="00523214"/>
    <w:rsid w:val="00523430"/>
    <w:rsid w:val="00523560"/>
    <w:rsid w:val="0052383B"/>
    <w:rsid w:val="005238BE"/>
    <w:rsid w:val="005238DE"/>
    <w:rsid w:val="00523A0F"/>
    <w:rsid w:val="00523B24"/>
    <w:rsid w:val="00523C02"/>
    <w:rsid w:val="00523C19"/>
    <w:rsid w:val="00523D6C"/>
    <w:rsid w:val="00524024"/>
    <w:rsid w:val="00524213"/>
    <w:rsid w:val="0052421E"/>
    <w:rsid w:val="00524265"/>
    <w:rsid w:val="005242B6"/>
    <w:rsid w:val="005242E6"/>
    <w:rsid w:val="00524341"/>
    <w:rsid w:val="005243E1"/>
    <w:rsid w:val="005243EA"/>
    <w:rsid w:val="00524489"/>
    <w:rsid w:val="005245CA"/>
    <w:rsid w:val="00524645"/>
    <w:rsid w:val="005248F9"/>
    <w:rsid w:val="0052490B"/>
    <w:rsid w:val="0052490E"/>
    <w:rsid w:val="005249AD"/>
    <w:rsid w:val="00524C82"/>
    <w:rsid w:val="00524E16"/>
    <w:rsid w:val="00524E2A"/>
    <w:rsid w:val="00524EFB"/>
    <w:rsid w:val="00524F44"/>
    <w:rsid w:val="00524F97"/>
    <w:rsid w:val="00525190"/>
    <w:rsid w:val="00525220"/>
    <w:rsid w:val="0052522A"/>
    <w:rsid w:val="00525264"/>
    <w:rsid w:val="00525271"/>
    <w:rsid w:val="0052532C"/>
    <w:rsid w:val="00525349"/>
    <w:rsid w:val="005254C7"/>
    <w:rsid w:val="0052560F"/>
    <w:rsid w:val="0052570B"/>
    <w:rsid w:val="00525739"/>
    <w:rsid w:val="00525769"/>
    <w:rsid w:val="0052583A"/>
    <w:rsid w:val="005258E9"/>
    <w:rsid w:val="00525BBD"/>
    <w:rsid w:val="00525CAB"/>
    <w:rsid w:val="00525D28"/>
    <w:rsid w:val="00525D39"/>
    <w:rsid w:val="00525D79"/>
    <w:rsid w:val="0052606D"/>
    <w:rsid w:val="005260D8"/>
    <w:rsid w:val="005261FD"/>
    <w:rsid w:val="005262DB"/>
    <w:rsid w:val="005264D2"/>
    <w:rsid w:val="0052662E"/>
    <w:rsid w:val="00526635"/>
    <w:rsid w:val="00526710"/>
    <w:rsid w:val="005267DE"/>
    <w:rsid w:val="00526802"/>
    <w:rsid w:val="00526881"/>
    <w:rsid w:val="0052695D"/>
    <w:rsid w:val="005269A1"/>
    <w:rsid w:val="00526B0C"/>
    <w:rsid w:val="00526C1D"/>
    <w:rsid w:val="00526CD5"/>
    <w:rsid w:val="00526D8A"/>
    <w:rsid w:val="00526E3F"/>
    <w:rsid w:val="00526FB4"/>
    <w:rsid w:val="00527004"/>
    <w:rsid w:val="0052736D"/>
    <w:rsid w:val="00527469"/>
    <w:rsid w:val="0052761C"/>
    <w:rsid w:val="00527644"/>
    <w:rsid w:val="005276D0"/>
    <w:rsid w:val="005279B3"/>
    <w:rsid w:val="00527A5B"/>
    <w:rsid w:val="00527C7F"/>
    <w:rsid w:val="00527D91"/>
    <w:rsid w:val="005300DF"/>
    <w:rsid w:val="005302B7"/>
    <w:rsid w:val="005302FA"/>
    <w:rsid w:val="005304BE"/>
    <w:rsid w:val="00530500"/>
    <w:rsid w:val="0053051E"/>
    <w:rsid w:val="0053080D"/>
    <w:rsid w:val="0053082C"/>
    <w:rsid w:val="00530A3F"/>
    <w:rsid w:val="00530ADC"/>
    <w:rsid w:val="00530C37"/>
    <w:rsid w:val="00530C45"/>
    <w:rsid w:val="00530DDD"/>
    <w:rsid w:val="00530E2B"/>
    <w:rsid w:val="00530E88"/>
    <w:rsid w:val="00531095"/>
    <w:rsid w:val="005310D1"/>
    <w:rsid w:val="005310F1"/>
    <w:rsid w:val="005310F2"/>
    <w:rsid w:val="005310FB"/>
    <w:rsid w:val="0053113A"/>
    <w:rsid w:val="0053114D"/>
    <w:rsid w:val="0053116B"/>
    <w:rsid w:val="00531279"/>
    <w:rsid w:val="00531282"/>
    <w:rsid w:val="00531288"/>
    <w:rsid w:val="00531342"/>
    <w:rsid w:val="0053138E"/>
    <w:rsid w:val="0053153C"/>
    <w:rsid w:val="005315D4"/>
    <w:rsid w:val="0053177A"/>
    <w:rsid w:val="00531788"/>
    <w:rsid w:val="00531826"/>
    <w:rsid w:val="0053193C"/>
    <w:rsid w:val="00531BE4"/>
    <w:rsid w:val="00531BED"/>
    <w:rsid w:val="00531C6F"/>
    <w:rsid w:val="00531CFA"/>
    <w:rsid w:val="00531E29"/>
    <w:rsid w:val="00531E3B"/>
    <w:rsid w:val="00531F5A"/>
    <w:rsid w:val="00531F64"/>
    <w:rsid w:val="00531FCD"/>
    <w:rsid w:val="00531FF1"/>
    <w:rsid w:val="00532089"/>
    <w:rsid w:val="0053220D"/>
    <w:rsid w:val="0053233C"/>
    <w:rsid w:val="00532360"/>
    <w:rsid w:val="00532476"/>
    <w:rsid w:val="005324C1"/>
    <w:rsid w:val="00532501"/>
    <w:rsid w:val="00532522"/>
    <w:rsid w:val="005325B1"/>
    <w:rsid w:val="005325CF"/>
    <w:rsid w:val="00532747"/>
    <w:rsid w:val="0053274D"/>
    <w:rsid w:val="00532757"/>
    <w:rsid w:val="005327B9"/>
    <w:rsid w:val="005328BF"/>
    <w:rsid w:val="00532982"/>
    <w:rsid w:val="00532A30"/>
    <w:rsid w:val="00532C6A"/>
    <w:rsid w:val="00532CCD"/>
    <w:rsid w:val="00532D78"/>
    <w:rsid w:val="00532E2D"/>
    <w:rsid w:val="00532F87"/>
    <w:rsid w:val="005330C4"/>
    <w:rsid w:val="005331C6"/>
    <w:rsid w:val="00533318"/>
    <w:rsid w:val="0053384D"/>
    <w:rsid w:val="005339C4"/>
    <w:rsid w:val="00533E87"/>
    <w:rsid w:val="00533EA4"/>
    <w:rsid w:val="00533F48"/>
    <w:rsid w:val="00533FF6"/>
    <w:rsid w:val="00534131"/>
    <w:rsid w:val="005341A5"/>
    <w:rsid w:val="005342D7"/>
    <w:rsid w:val="005342D8"/>
    <w:rsid w:val="00534899"/>
    <w:rsid w:val="00534AAA"/>
    <w:rsid w:val="00534C73"/>
    <w:rsid w:val="00534D3D"/>
    <w:rsid w:val="00534DA9"/>
    <w:rsid w:val="00534F8E"/>
    <w:rsid w:val="0053503C"/>
    <w:rsid w:val="00535040"/>
    <w:rsid w:val="0053509E"/>
    <w:rsid w:val="005350F2"/>
    <w:rsid w:val="005350F5"/>
    <w:rsid w:val="0053514F"/>
    <w:rsid w:val="0053519F"/>
    <w:rsid w:val="00535214"/>
    <w:rsid w:val="00535229"/>
    <w:rsid w:val="00535382"/>
    <w:rsid w:val="005356D1"/>
    <w:rsid w:val="0053580F"/>
    <w:rsid w:val="0053587B"/>
    <w:rsid w:val="0053596A"/>
    <w:rsid w:val="00535CB0"/>
    <w:rsid w:val="0053612F"/>
    <w:rsid w:val="0053617D"/>
    <w:rsid w:val="0053620B"/>
    <w:rsid w:val="005362BF"/>
    <w:rsid w:val="0053636C"/>
    <w:rsid w:val="00536393"/>
    <w:rsid w:val="00536519"/>
    <w:rsid w:val="00536860"/>
    <w:rsid w:val="00536876"/>
    <w:rsid w:val="005368E3"/>
    <w:rsid w:val="00536ADD"/>
    <w:rsid w:val="00536DF9"/>
    <w:rsid w:val="00536E08"/>
    <w:rsid w:val="00536EBB"/>
    <w:rsid w:val="0053702F"/>
    <w:rsid w:val="0053703D"/>
    <w:rsid w:val="00537060"/>
    <w:rsid w:val="005370BD"/>
    <w:rsid w:val="005370D3"/>
    <w:rsid w:val="00537114"/>
    <w:rsid w:val="0053733E"/>
    <w:rsid w:val="00537362"/>
    <w:rsid w:val="0053759C"/>
    <w:rsid w:val="0053775C"/>
    <w:rsid w:val="005377AA"/>
    <w:rsid w:val="005378AE"/>
    <w:rsid w:val="0053790E"/>
    <w:rsid w:val="00537937"/>
    <w:rsid w:val="00537A51"/>
    <w:rsid w:val="00537AE2"/>
    <w:rsid w:val="00537B5B"/>
    <w:rsid w:val="00537C89"/>
    <w:rsid w:val="00537CDF"/>
    <w:rsid w:val="00537ED0"/>
    <w:rsid w:val="00537F76"/>
    <w:rsid w:val="00540034"/>
    <w:rsid w:val="00540367"/>
    <w:rsid w:val="0054041A"/>
    <w:rsid w:val="00540538"/>
    <w:rsid w:val="005408AD"/>
    <w:rsid w:val="005409A1"/>
    <w:rsid w:val="00540AD9"/>
    <w:rsid w:val="00540BFC"/>
    <w:rsid w:val="005411C5"/>
    <w:rsid w:val="00541204"/>
    <w:rsid w:val="00541268"/>
    <w:rsid w:val="0054156D"/>
    <w:rsid w:val="005415D1"/>
    <w:rsid w:val="0054164B"/>
    <w:rsid w:val="00541713"/>
    <w:rsid w:val="005418EF"/>
    <w:rsid w:val="00541A7B"/>
    <w:rsid w:val="00541B9C"/>
    <w:rsid w:val="00541BB2"/>
    <w:rsid w:val="00541D00"/>
    <w:rsid w:val="00541D2C"/>
    <w:rsid w:val="00541D52"/>
    <w:rsid w:val="00541DA9"/>
    <w:rsid w:val="00541E8C"/>
    <w:rsid w:val="0054207C"/>
    <w:rsid w:val="005420A7"/>
    <w:rsid w:val="005420B1"/>
    <w:rsid w:val="00542144"/>
    <w:rsid w:val="0054217E"/>
    <w:rsid w:val="0054219F"/>
    <w:rsid w:val="0054223B"/>
    <w:rsid w:val="00542276"/>
    <w:rsid w:val="0054228F"/>
    <w:rsid w:val="00542301"/>
    <w:rsid w:val="00542303"/>
    <w:rsid w:val="00542397"/>
    <w:rsid w:val="005423EA"/>
    <w:rsid w:val="005423F5"/>
    <w:rsid w:val="00542443"/>
    <w:rsid w:val="00542498"/>
    <w:rsid w:val="0054265F"/>
    <w:rsid w:val="005426B8"/>
    <w:rsid w:val="0054270C"/>
    <w:rsid w:val="005427A2"/>
    <w:rsid w:val="0054281B"/>
    <w:rsid w:val="00542835"/>
    <w:rsid w:val="00542850"/>
    <w:rsid w:val="0054288E"/>
    <w:rsid w:val="005428BF"/>
    <w:rsid w:val="00542A1C"/>
    <w:rsid w:val="00542AC5"/>
    <w:rsid w:val="00542CE2"/>
    <w:rsid w:val="00542D3F"/>
    <w:rsid w:val="00542D41"/>
    <w:rsid w:val="00542E30"/>
    <w:rsid w:val="00542E40"/>
    <w:rsid w:val="00543087"/>
    <w:rsid w:val="005430DF"/>
    <w:rsid w:val="00543155"/>
    <w:rsid w:val="00543174"/>
    <w:rsid w:val="005431BF"/>
    <w:rsid w:val="005431C1"/>
    <w:rsid w:val="005431CF"/>
    <w:rsid w:val="005431EE"/>
    <w:rsid w:val="005431F9"/>
    <w:rsid w:val="0054320E"/>
    <w:rsid w:val="005435C4"/>
    <w:rsid w:val="0054365A"/>
    <w:rsid w:val="00543673"/>
    <w:rsid w:val="005436D4"/>
    <w:rsid w:val="005436E4"/>
    <w:rsid w:val="005437D5"/>
    <w:rsid w:val="005438C9"/>
    <w:rsid w:val="00543919"/>
    <w:rsid w:val="00543A77"/>
    <w:rsid w:val="00543B52"/>
    <w:rsid w:val="00543B8D"/>
    <w:rsid w:val="00543C44"/>
    <w:rsid w:val="00543D90"/>
    <w:rsid w:val="00543DF9"/>
    <w:rsid w:val="00543E04"/>
    <w:rsid w:val="00543EA7"/>
    <w:rsid w:val="00543ECC"/>
    <w:rsid w:val="00543F59"/>
    <w:rsid w:val="00543FC1"/>
    <w:rsid w:val="00543FC9"/>
    <w:rsid w:val="005440F6"/>
    <w:rsid w:val="005442DB"/>
    <w:rsid w:val="00544362"/>
    <w:rsid w:val="00544612"/>
    <w:rsid w:val="0054463C"/>
    <w:rsid w:val="00544704"/>
    <w:rsid w:val="00544722"/>
    <w:rsid w:val="00544736"/>
    <w:rsid w:val="00544758"/>
    <w:rsid w:val="00544A3F"/>
    <w:rsid w:val="00544AFF"/>
    <w:rsid w:val="00544BFC"/>
    <w:rsid w:val="00544C85"/>
    <w:rsid w:val="00544D97"/>
    <w:rsid w:val="00544E32"/>
    <w:rsid w:val="00544EB7"/>
    <w:rsid w:val="00544EDA"/>
    <w:rsid w:val="00545035"/>
    <w:rsid w:val="00545061"/>
    <w:rsid w:val="0054506D"/>
    <w:rsid w:val="005452CD"/>
    <w:rsid w:val="00545311"/>
    <w:rsid w:val="0054541F"/>
    <w:rsid w:val="00545423"/>
    <w:rsid w:val="00545493"/>
    <w:rsid w:val="005454BA"/>
    <w:rsid w:val="0054558D"/>
    <w:rsid w:val="00545634"/>
    <w:rsid w:val="0054571B"/>
    <w:rsid w:val="0054575D"/>
    <w:rsid w:val="00545957"/>
    <w:rsid w:val="005459E4"/>
    <w:rsid w:val="00545D98"/>
    <w:rsid w:val="00545F0F"/>
    <w:rsid w:val="00545FAF"/>
    <w:rsid w:val="0054600C"/>
    <w:rsid w:val="0054606F"/>
    <w:rsid w:val="005461E4"/>
    <w:rsid w:val="00546234"/>
    <w:rsid w:val="00546313"/>
    <w:rsid w:val="00546378"/>
    <w:rsid w:val="00546432"/>
    <w:rsid w:val="005464A9"/>
    <w:rsid w:val="0054669C"/>
    <w:rsid w:val="0054680B"/>
    <w:rsid w:val="0054683C"/>
    <w:rsid w:val="005468D9"/>
    <w:rsid w:val="00546981"/>
    <w:rsid w:val="00546A63"/>
    <w:rsid w:val="00546A73"/>
    <w:rsid w:val="00546B94"/>
    <w:rsid w:val="00546BB4"/>
    <w:rsid w:val="00546C97"/>
    <w:rsid w:val="00546D30"/>
    <w:rsid w:val="00546E5C"/>
    <w:rsid w:val="00546F67"/>
    <w:rsid w:val="00546FAA"/>
    <w:rsid w:val="005470D5"/>
    <w:rsid w:val="005471B3"/>
    <w:rsid w:val="005471ED"/>
    <w:rsid w:val="005472A9"/>
    <w:rsid w:val="005472BD"/>
    <w:rsid w:val="00547445"/>
    <w:rsid w:val="00547458"/>
    <w:rsid w:val="00547669"/>
    <w:rsid w:val="00547676"/>
    <w:rsid w:val="00547832"/>
    <w:rsid w:val="00547844"/>
    <w:rsid w:val="005478B3"/>
    <w:rsid w:val="00547931"/>
    <w:rsid w:val="00547937"/>
    <w:rsid w:val="00547A37"/>
    <w:rsid w:val="00547A44"/>
    <w:rsid w:val="00547B78"/>
    <w:rsid w:val="00547C47"/>
    <w:rsid w:val="00547D42"/>
    <w:rsid w:val="00547D4F"/>
    <w:rsid w:val="00547D9B"/>
    <w:rsid w:val="00547E6E"/>
    <w:rsid w:val="005500BF"/>
    <w:rsid w:val="005501FE"/>
    <w:rsid w:val="00550215"/>
    <w:rsid w:val="0055029B"/>
    <w:rsid w:val="00550334"/>
    <w:rsid w:val="0055035F"/>
    <w:rsid w:val="00550377"/>
    <w:rsid w:val="0055070F"/>
    <w:rsid w:val="005507EB"/>
    <w:rsid w:val="0055080A"/>
    <w:rsid w:val="00550957"/>
    <w:rsid w:val="00550B63"/>
    <w:rsid w:val="00550B7E"/>
    <w:rsid w:val="00550B98"/>
    <w:rsid w:val="00550E13"/>
    <w:rsid w:val="00550ECF"/>
    <w:rsid w:val="0055106C"/>
    <w:rsid w:val="005510A6"/>
    <w:rsid w:val="005510DE"/>
    <w:rsid w:val="00551248"/>
    <w:rsid w:val="005512ED"/>
    <w:rsid w:val="00551319"/>
    <w:rsid w:val="005513B8"/>
    <w:rsid w:val="005513E4"/>
    <w:rsid w:val="0055169D"/>
    <w:rsid w:val="005516A4"/>
    <w:rsid w:val="00551716"/>
    <w:rsid w:val="00551782"/>
    <w:rsid w:val="005517F9"/>
    <w:rsid w:val="00551923"/>
    <w:rsid w:val="00551955"/>
    <w:rsid w:val="00551B98"/>
    <w:rsid w:val="00551BCB"/>
    <w:rsid w:val="00551C36"/>
    <w:rsid w:val="00551CCD"/>
    <w:rsid w:val="00551CD3"/>
    <w:rsid w:val="00551D74"/>
    <w:rsid w:val="00551D8B"/>
    <w:rsid w:val="00551DF1"/>
    <w:rsid w:val="00551F3C"/>
    <w:rsid w:val="00551F95"/>
    <w:rsid w:val="005520F5"/>
    <w:rsid w:val="005521BB"/>
    <w:rsid w:val="0055224A"/>
    <w:rsid w:val="00552252"/>
    <w:rsid w:val="00552319"/>
    <w:rsid w:val="00552505"/>
    <w:rsid w:val="00552575"/>
    <w:rsid w:val="005526F1"/>
    <w:rsid w:val="00552753"/>
    <w:rsid w:val="00552803"/>
    <w:rsid w:val="00552861"/>
    <w:rsid w:val="00552862"/>
    <w:rsid w:val="0055292A"/>
    <w:rsid w:val="00552986"/>
    <w:rsid w:val="00552C4D"/>
    <w:rsid w:val="00552CBA"/>
    <w:rsid w:val="00552D63"/>
    <w:rsid w:val="00552EBD"/>
    <w:rsid w:val="0055303B"/>
    <w:rsid w:val="00553069"/>
    <w:rsid w:val="00553085"/>
    <w:rsid w:val="0055322F"/>
    <w:rsid w:val="0055377D"/>
    <w:rsid w:val="00553890"/>
    <w:rsid w:val="0055395B"/>
    <w:rsid w:val="00553A9D"/>
    <w:rsid w:val="00553BB4"/>
    <w:rsid w:val="00553CA9"/>
    <w:rsid w:val="00553F00"/>
    <w:rsid w:val="00554139"/>
    <w:rsid w:val="00554148"/>
    <w:rsid w:val="005542F9"/>
    <w:rsid w:val="00554475"/>
    <w:rsid w:val="00554514"/>
    <w:rsid w:val="0055456D"/>
    <w:rsid w:val="00554572"/>
    <w:rsid w:val="005547D6"/>
    <w:rsid w:val="005548C2"/>
    <w:rsid w:val="00554991"/>
    <w:rsid w:val="00554A12"/>
    <w:rsid w:val="00554A9C"/>
    <w:rsid w:val="00554B91"/>
    <w:rsid w:val="00554BCF"/>
    <w:rsid w:val="00554C8F"/>
    <w:rsid w:val="00554CE4"/>
    <w:rsid w:val="00554D3B"/>
    <w:rsid w:val="00554D5D"/>
    <w:rsid w:val="00554D84"/>
    <w:rsid w:val="00554DF5"/>
    <w:rsid w:val="00554EA2"/>
    <w:rsid w:val="00554F1C"/>
    <w:rsid w:val="00555001"/>
    <w:rsid w:val="005551A1"/>
    <w:rsid w:val="00555219"/>
    <w:rsid w:val="00555230"/>
    <w:rsid w:val="005552E5"/>
    <w:rsid w:val="0055530D"/>
    <w:rsid w:val="0055540B"/>
    <w:rsid w:val="0055542F"/>
    <w:rsid w:val="00555527"/>
    <w:rsid w:val="0055557B"/>
    <w:rsid w:val="0055563A"/>
    <w:rsid w:val="0055567A"/>
    <w:rsid w:val="005557DB"/>
    <w:rsid w:val="0055583B"/>
    <w:rsid w:val="00555912"/>
    <w:rsid w:val="005559BF"/>
    <w:rsid w:val="00555A22"/>
    <w:rsid w:val="00555BDA"/>
    <w:rsid w:val="00555D2C"/>
    <w:rsid w:val="00555EE5"/>
    <w:rsid w:val="00556014"/>
    <w:rsid w:val="00556110"/>
    <w:rsid w:val="00556165"/>
    <w:rsid w:val="00556175"/>
    <w:rsid w:val="00556282"/>
    <w:rsid w:val="0055636E"/>
    <w:rsid w:val="00556372"/>
    <w:rsid w:val="005564BB"/>
    <w:rsid w:val="005564F6"/>
    <w:rsid w:val="005567D1"/>
    <w:rsid w:val="005567EA"/>
    <w:rsid w:val="0055689E"/>
    <w:rsid w:val="00556909"/>
    <w:rsid w:val="00556938"/>
    <w:rsid w:val="00556A83"/>
    <w:rsid w:val="00556B21"/>
    <w:rsid w:val="00556BA9"/>
    <w:rsid w:val="00556BB7"/>
    <w:rsid w:val="00556D0B"/>
    <w:rsid w:val="00556DB7"/>
    <w:rsid w:val="00556E97"/>
    <w:rsid w:val="00556EBA"/>
    <w:rsid w:val="00557044"/>
    <w:rsid w:val="00557176"/>
    <w:rsid w:val="0055719E"/>
    <w:rsid w:val="00557299"/>
    <w:rsid w:val="00557524"/>
    <w:rsid w:val="005575DF"/>
    <w:rsid w:val="0055773C"/>
    <w:rsid w:val="005577B4"/>
    <w:rsid w:val="00557896"/>
    <w:rsid w:val="00557B70"/>
    <w:rsid w:val="00557CAA"/>
    <w:rsid w:val="00557CF6"/>
    <w:rsid w:val="00557D47"/>
    <w:rsid w:val="00557E82"/>
    <w:rsid w:val="00557F71"/>
    <w:rsid w:val="0056000A"/>
    <w:rsid w:val="00560064"/>
    <w:rsid w:val="005601B8"/>
    <w:rsid w:val="0056023B"/>
    <w:rsid w:val="005602D3"/>
    <w:rsid w:val="005602EE"/>
    <w:rsid w:val="005603B4"/>
    <w:rsid w:val="005603DD"/>
    <w:rsid w:val="005603EF"/>
    <w:rsid w:val="00560465"/>
    <w:rsid w:val="0056065F"/>
    <w:rsid w:val="0056073C"/>
    <w:rsid w:val="005607DA"/>
    <w:rsid w:val="00560827"/>
    <w:rsid w:val="00560848"/>
    <w:rsid w:val="00560905"/>
    <w:rsid w:val="00560B01"/>
    <w:rsid w:val="00560B95"/>
    <w:rsid w:val="00560C28"/>
    <w:rsid w:val="00560CC0"/>
    <w:rsid w:val="00560EC2"/>
    <w:rsid w:val="0056109A"/>
    <w:rsid w:val="00561166"/>
    <w:rsid w:val="005611F7"/>
    <w:rsid w:val="0056123D"/>
    <w:rsid w:val="005612A0"/>
    <w:rsid w:val="0056134C"/>
    <w:rsid w:val="005614FF"/>
    <w:rsid w:val="00561507"/>
    <w:rsid w:val="00561570"/>
    <w:rsid w:val="005615A2"/>
    <w:rsid w:val="005616BF"/>
    <w:rsid w:val="00561783"/>
    <w:rsid w:val="0056178F"/>
    <w:rsid w:val="00561864"/>
    <w:rsid w:val="00561888"/>
    <w:rsid w:val="00561A19"/>
    <w:rsid w:val="00561AE9"/>
    <w:rsid w:val="00561B4C"/>
    <w:rsid w:val="00561B5B"/>
    <w:rsid w:val="00561B79"/>
    <w:rsid w:val="00561B96"/>
    <w:rsid w:val="00561ECA"/>
    <w:rsid w:val="00561F6D"/>
    <w:rsid w:val="00561FE4"/>
    <w:rsid w:val="005621C9"/>
    <w:rsid w:val="00562286"/>
    <w:rsid w:val="005622B0"/>
    <w:rsid w:val="00562357"/>
    <w:rsid w:val="0056250E"/>
    <w:rsid w:val="005625D5"/>
    <w:rsid w:val="005625F5"/>
    <w:rsid w:val="00562641"/>
    <w:rsid w:val="005627D1"/>
    <w:rsid w:val="005627DB"/>
    <w:rsid w:val="00562823"/>
    <w:rsid w:val="00562927"/>
    <w:rsid w:val="005629C3"/>
    <w:rsid w:val="005629CC"/>
    <w:rsid w:val="00562A9C"/>
    <w:rsid w:val="00562B0C"/>
    <w:rsid w:val="00562BEE"/>
    <w:rsid w:val="00562C57"/>
    <w:rsid w:val="00562D37"/>
    <w:rsid w:val="00562EA8"/>
    <w:rsid w:val="00562F65"/>
    <w:rsid w:val="005631AA"/>
    <w:rsid w:val="005632D8"/>
    <w:rsid w:val="005632FF"/>
    <w:rsid w:val="0056337B"/>
    <w:rsid w:val="00563421"/>
    <w:rsid w:val="00563445"/>
    <w:rsid w:val="0056347A"/>
    <w:rsid w:val="00563584"/>
    <w:rsid w:val="005635BC"/>
    <w:rsid w:val="00563667"/>
    <w:rsid w:val="00563865"/>
    <w:rsid w:val="00563ADD"/>
    <w:rsid w:val="00563AFA"/>
    <w:rsid w:val="00563BB4"/>
    <w:rsid w:val="00563BCC"/>
    <w:rsid w:val="00563C23"/>
    <w:rsid w:val="00563DBC"/>
    <w:rsid w:val="00563EC5"/>
    <w:rsid w:val="00563EE9"/>
    <w:rsid w:val="00563F28"/>
    <w:rsid w:val="00564162"/>
    <w:rsid w:val="00564567"/>
    <w:rsid w:val="00564630"/>
    <w:rsid w:val="00564637"/>
    <w:rsid w:val="0056463E"/>
    <w:rsid w:val="00564686"/>
    <w:rsid w:val="00564709"/>
    <w:rsid w:val="0056482A"/>
    <w:rsid w:val="0056490C"/>
    <w:rsid w:val="0056493C"/>
    <w:rsid w:val="00564A8F"/>
    <w:rsid w:val="00564B0D"/>
    <w:rsid w:val="00564B82"/>
    <w:rsid w:val="00564C5B"/>
    <w:rsid w:val="00564D59"/>
    <w:rsid w:val="00564D74"/>
    <w:rsid w:val="00564DA3"/>
    <w:rsid w:val="00564DBF"/>
    <w:rsid w:val="00564E0B"/>
    <w:rsid w:val="00564E5A"/>
    <w:rsid w:val="00564F6C"/>
    <w:rsid w:val="00565014"/>
    <w:rsid w:val="005650C1"/>
    <w:rsid w:val="00565154"/>
    <w:rsid w:val="00565168"/>
    <w:rsid w:val="00565194"/>
    <w:rsid w:val="0056526A"/>
    <w:rsid w:val="005652BD"/>
    <w:rsid w:val="0056544F"/>
    <w:rsid w:val="005654D3"/>
    <w:rsid w:val="005654D5"/>
    <w:rsid w:val="005654F1"/>
    <w:rsid w:val="005656C1"/>
    <w:rsid w:val="005656E0"/>
    <w:rsid w:val="005656ED"/>
    <w:rsid w:val="00565753"/>
    <w:rsid w:val="005657EC"/>
    <w:rsid w:val="005657FE"/>
    <w:rsid w:val="0056597D"/>
    <w:rsid w:val="00565A1D"/>
    <w:rsid w:val="00565B78"/>
    <w:rsid w:val="00565BFF"/>
    <w:rsid w:val="00565D1A"/>
    <w:rsid w:val="00565F28"/>
    <w:rsid w:val="00566077"/>
    <w:rsid w:val="005661D6"/>
    <w:rsid w:val="005662DF"/>
    <w:rsid w:val="0056633B"/>
    <w:rsid w:val="00566493"/>
    <w:rsid w:val="005664B7"/>
    <w:rsid w:val="005667CF"/>
    <w:rsid w:val="00566886"/>
    <w:rsid w:val="00566AAF"/>
    <w:rsid w:val="00566C4D"/>
    <w:rsid w:val="00566D07"/>
    <w:rsid w:val="00566D20"/>
    <w:rsid w:val="00566E04"/>
    <w:rsid w:val="00566F55"/>
    <w:rsid w:val="00567069"/>
    <w:rsid w:val="00567093"/>
    <w:rsid w:val="005670B5"/>
    <w:rsid w:val="005670C1"/>
    <w:rsid w:val="005670CF"/>
    <w:rsid w:val="005671A6"/>
    <w:rsid w:val="00567298"/>
    <w:rsid w:val="00567372"/>
    <w:rsid w:val="005674F9"/>
    <w:rsid w:val="00567637"/>
    <w:rsid w:val="00567685"/>
    <w:rsid w:val="0056773A"/>
    <w:rsid w:val="00567778"/>
    <w:rsid w:val="005677DA"/>
    <w:rsid w:val="00567813"/>
    <w:rsid w:val="005678A5"/>
    <w:rsid w:val="00567BE6"/>
    <w:rsid w:val="00567D30"/>
    <w:rsid w:val="00567EBF"/>
    <w:rsid w:val="00567FB4"/>
    <w:rsid w:val="0057002F"/>
    <w:rsid w:val="00570061"/>
    <w:rsid w:val="0057019D"/>
    <w:rsid w:val="0057034D"/>
    <w:rsid w:val="0057036C"/>
    <w:rsid w:val="005703C3"/>
    <w:rsid w:val="00570523"/>
    <w:rsid w:val="0057058B"/>
    <w:rsid w:val="0057062D"/>
    <w:rsid w:val="0057066E"/>
    <w:rsid w:val="005706B3"/>
    <w:rsid w:val="005706C2"/>
    <w:rsid w:val="0057074B"/>
    <w:rsid w:val="00570844"/>
    <w:rsid w:val="0057084E"/>
    <w:rsid w:val="005709E3"/>
    <w:rsid w:val="00570A22"/>
    <w:rsid w:val="00570B15"/>
    <w:rsid w:val="00570C6A"/>
    <w:rsid w:val="00570E73"/>
    <w:rsid w:val="00570FD6"/>
    <w:rsid w:val="005710AE"/>
    <w:rsid w:val="005711E1"/>
    <w:rsid w:val="0057122E"/>
    <w:rsid w:val="00571601"/>
    <w:rsid w:val="0057173A"/>
    <w:rsid w:val="00571AF9"/>
    <w:rsid w:val="00571CE5"/>
    <w:rsid w:val="00571D43"/>
    <w:rsid w:val="00571E02"/>
    <w:rsid w:val="00572036"/>
    <w:rsid w:val="00572114"/>
    <w:rsid w:val="0057221F"/>
    <w:rsid w:val="0057262E"/>
    <w:rsid w:val="00572853"/>
    <w:rsid w:val="005728B6"/>
    <w:rsid w:val="00572986"/>
    <w:rsid w:val="00572C68"/>
    <w:rsid w:val="00572D49"/>
    <w:rsid w:val="005730BA"/>
    <w:rsid w:val="0057317D"/>
    <w:rsid w:val="005732A6"/>
    <w:rsid w:val="00573495"/>
    <w:rsid w:val="00573687"/>
    <w:rsid w:val="00573781"/>
    <w:rsid w:val="0057392D"/>
    <w:rsid w:val="00573958"/>
    <w:rsid w:val="00573970"/>
    <w:rsid w:val="005739C2"/>
    <w:rsid w:val="005739EB"/>
    <w:rsid w:val="00573C4C"/>
    <w:rsid w:val="00573CF3"/>
    <w:rsid w:val="00573D1B"/>
    <w:rsid w:val="00573D2C"/>
    <w:rsid w:val="00573E71"/>
    <w:rsid w:val="00573FD5"/>
    <w:rsid w:val="00574059"/>
    <w:rsid w:val="005741E7"/>
    <w:rsid w:val="005743C2"/>
    <w:rsid w:val="005745F0"/>
    <w:rsid w:val="005746FB"/>
    <w:rsid w:val="00574A35"/>
    <w:rsid w:val="00574B82"/>
    <w:rsid w:val="00574B8B"/>
    <w:rsid w:val="00574C40"/>
    <w:rsid w:val="00574C71"/>
    <w:rsid w:val="00574D3D"/>
    <w:rsid w:val="00574E41"/>
    <w:rsid w:val="00574ECA"/>
    <w:rsid w:val="00574EF0"/>
    <w:rsid w:val="00574F72"/>
    <w:rsid w:val="00575020"/>
    <w:rsid w:val="0057518E"/>
    <w:rsid w:val="00575247"/>
    <w:rsid w:val="005752AA"/>
    <w:rsid w:val="00575304"/>
    <w:rsid w:val="0057530E"/>
    <w:rsid w:val="0057532D"/>
    <w:rsid w:val="00575390"/>
    <w:rsid w:val="0057542C"/>
    <w:rsid w:val="0057543C"/>
    <w:rsid w:val="0057545A"/>
    <w:rsid w:val="0057567A"/>
    <w:rsid w:val="0057571F"/>
    <w:rsid w:val="00575771"/>
    <w:rsid w:val="00575787"/>
    <w:rsid w:val="005757A9"/>
    <w:rsid w:val="005758B4"/>
    <w:rsid w:val="00575A81"/>
    <w:rsid w:val="00575AA4"/>
    <w:rsid w:val="00575B6D"/>
    <w:rsid w:val="00575BF8"/>
    <w:rsid w:val="00575D8B"/>
    <w:rsid w:val="00575DAA"/>
    <w:rsid w:val="00575E5E"/>
    <w:rsid w:val="00575F1A"/>
    <w:rsid w:val="005761D3"/>
    <w:rsid w:val="005761DF"/>
    <w:rsid w:val="0057629B"/>
    <w:rsid w:val="0057639F"/>
    <w:rsid w:val="00576444"/>
    <w:rsid w:val="00576487"/>
    <w:rsid w:val="00576577"/>
    <w:rsid w:val="0057673A"/>
    <w:rsid w:val="00576A4E"/>
    <w:rsid w:val="00576AA2"/>
    <w:rsid w:val="00576AE8"/>
    <w:rsid w:val="00576B2C"/>
    <w:rsid w:val="00576CBE"/>
    <w:rsid w:val="00576D2B"/>
    <w:rsid w:val="00576DB3"/>
    <w:rsid w:val="00576EC6"/>
    <w:rsid w:val="00576EFD"/>
    <w:rsid w:val="00576F2E"/>
    <w:rsid w:val="00576FC0"/>
    <w:rsid w:val="005771A6"/>
    <w:rsid w:val="00577227"/>
    <w:rsid w:val="0057728B"/>
    <w:rsid w:val="00577397"/>
    <w:rsid w:val="00577544"/>
    <w:rsid w:val="005775E8"/>
    <w:rsid w:val="0057774E"/>
    <w:rsid w:val="005777BD"/>
    <w:rsid w:val="00577892"/>
    <w:rsid w:val="005779B5"/>
    <w:rsid w:val="00577A46"/>
    <w:rsid w:val="00577AFC"/>
    <w:rsid w:val="00577BC3"/>
    <w:rsid w:val="00577BC5"/>
    <w:rsid w:val="00577CE1"/>
    <w:rsid w:val="00577E76"/>
    <w:rsid w:val="00577EC6"/>
    <w:rsid w:val="005800D8"/>
    <w:rsid w:val="00580152"/>
    <w:rsid w:val="0058016F"/>
    <w:rsid w:val="005801F7"/>
    <w:rsid w:val="00580284"/>
    <w:rsid w:val="00580509"/>
    <w:rsid w:val="00580518"/>
    <w:rsid w:val="0058058A"/>
    <w:rsid w:val="00580597"/>
    <w:rsid w:val="005807C1"/>
    <w:rsid w:val="00580889"/>
    <w:rsid w:val="005808C1"/>
    <w:rsid w:val="005809BA"/>
    <w:rsid w:val="00580A00"/>
    <w:rsid w:val="00580D1B"/>
    <w:rsid w:val="00580D4F"/>
    <w:rsid w:val="00580DB5"/>
    <w:rsid w:val="00580E9A"/>
    <w:rsid w:val="00581082"/>
    <w:rsid w:val="00581238"/>
    <w:rsid w:val="005812EC"/>
    <w:rsid w:val="005813F2"/>
    <w:rsid w:val="00581430"/>
    <w:rsid w:val="005814EA"/>
    <w:rsid w:val="00581630"/>
    <w:rsid w:val="005817B0"/>
    <w:rsid w:val="005817E7"/>
    <w:rsid w:val="00581952"/>
    <w:rsid w:val="005819E4"/>
    <w:rsid w:val="005819EC"/>
    <w:rsid w:val="00581C27"/>
    <w:rsid w:val="00581DCA"/>
    <w:rsid w:val="00581F05"/>
    <w:rsid w:val="005820E7"/>
    <w:rsid w:val="0058212A"/>
    <w:rsid w:val="00582214"/>
    <w:rsid w:val="00582220"/>
    <w:rsid w:val="005822D3"/>
    <w:rsid w:val="0058233D"/>
    <w:rsid w:val="00582406"/>
    <w:rsid w:val="005824BF"/>
    <w:rsid w:val="0058250A"/>
    <w:rsid w:val="00582559"/>
    <w:rsid w:val="005825FD"/>
    <w:rsid w:val="00582827"/>
    <w:rsid w:val="005829C9"/>
    <w:rsid w:val="00582A0E"/>
    <w:rsid w:val="00582A77"/>
    <w:rsid w:val="00582ADA"/>
    <w:rsid w:val="00582B03"/>
    <w:rsid w:val="00582B44"/>
    <w:rsid w:val="00582B69"/>
    <w:rsid w:val="00582CC7"/>
    <w:rsid w:val="00582EBF"/>
    <w:rsid w:val="00582F3D"/>
    <w:rsid w:val="00582F97"/>
    <w:rsid w:val="0058304F"/>
    <w:rsid w:val="005832FE"/>
    <w:rsid w:val="00583393"/>
    <w:rsid w:val="005833CA"/>
    <w:rsid w:val="005837D4"/>
    <w:rsid w:val="005838CD"/>
    <w:rsid w:val="00583925"/>
    <w:rsid w:val="00583995"/>
    <w:rsid w:val="005839EA"/>
    <w:rsid w:val="00583AB1"/>
    <w:rsid w:val="00583AE6"/>
    <w:rsid w:val="00583D84"/>
    <w:rsid w:val="00584143"/>
    <w:rsid w:val="005841FC"/>
    <w:rsid w:val="00584316"/>
    <w:rsid w:val="005843BB"/>
    <w:rsid w:val="005843D3"/>
    <w:rsid w:val="0058456A"/>
    <w:rsid w:val="005845F0"/>
    <w:rsid w:val="00584601"/>
    <w:rsid w:val="0058466A"/>
    <w:rsid w:val="00584890"/>
    <w:rsid w:val="00584958"/>
    <w:rsid w:val="005849AB"/>
    <w:rsid w:val="00584BB2"/>
    <w:rsid w:val="00584BC8"/>
    <w:rsid w:val="00584C06"/>
    <w:rsid w:val="00584C40"/>
    <w:rsid w:val="00584CBE"/>
    <w:rsid w:val="00584D16"/>
    <w:rsid w:val="00585060"/>
    <w:rsid w:val="00585100"/>
    <w:rsid w:val="0058510C"/>
    <w:rsid w:val="005851A4"/>
    <w:rsid w:val="005852ED"/>
    <w:rsid w:val="00585317"/>
    <w:rsid w:val="00585350"/>
    <w:rsid w:val="0058538A"/>
    <w:rsid w:val="00585478"/>
    <w:rsid w:val="00585621"/>
    <w:rsid w:val="0058579C"/>
    <w:rsid w:val="005857C0"/>
    <w:rsid w:val="00585B17"/>
    <w:rsid w:val="00585B35"/>
    <w:rsid w:val="00585B38"/>
    <w:rsid w:val="00585B97"/>
    <w:rsid w:val="00585DD3"/>
    <w:rsid w:val="00585E7C"/>
    <w:rsid w:val="00585F53"/>
    <w:rsid w:val="00586014"/>
    <w:rsid w:val="005860DD"/>
    <w:rsid w:val="005860EA"/>
    <w:rsid w:val="005860F0"/>
    <w:rsid w:val="00586127"/>
    <w:rsid w:val="00586134"/>
    <w:rsid w:val="0058629F"/>
    <w:rsid w:val="005863D6"/>
    <w:rsid w:val="00586673"/>
    <w:rsid w:val="0058674A"/>
    <w:rsid w:val="00586976"/>
    <w:rsid w:val="00586AD1"/>
    <w:rsid w:val="00586AFD"/>
    <w:rsid w:val="00586B6F"/>
    <w:rsid w:val="00586BCD"/>
    <w:rsid w:val="00586D09"/>
    <w:rsid w:val="00586D56"/>
    <w:rsid w:val="00586DA1"/>
    <w:rsid w:val="00586F09"/>
    <w:rsid w:val="00586F42"/>
    <w:rsid w:val="005870C9"/>
    <w:rsid w:val="005870E3"/>
    <w:rsid w:val="005872F9"/>
    <w:rsid w:val="0058739F"/>
    <w:rsid w:val="005873B5"/>
    <w:rsid w:val="005875D7"/>
    <w:rsid w:val="005876CE"/>
    <w:rsid w:val="005876CF"/>
    <w:rsid w:val="00587757"/>
    <w:rsid w:val="00587817"/>
    <w:rsid w:val="00587967"/>
    <w:rsid w:val="0058796E"/>
    <w:rsid w:val="00587BAE"/>
    <w:rsid w:val="00587C47"/>
    <w:rsid w:val="00587C53"/>
    <w:rsid w:val="00587D79"/>
    <w:rsid w:val="00587D85"/>
    <w:rsid w:val="00587DAA"/>
    <w:rsid w:val="00587E77"/>
    <w:rsid w:val="00587F15"/>
    <w:rsid w:val="0058FC9B"/>
    <w:rsid w:val="005902CA"/>
    <w:rsid w:val="00590524"/>
    <w:rsid w:val="0059067D"/>
    <w:rsid w:val="00590787"/>
    <w:rsid w:val="005908CE"/>
    <w:rsid w:val="00590997"/>
    <w:rsid w:val="005909AD"/>
    <w:rsid w:val="005909BB"/>
    <w:rsid w:val="00590A37"/>
    <w:rsid w:val="00590AB4"/>
    <w:rsid w:val="00590AEE"/>
    <w:rsid w:val="00590B06"/>
    <w:rsid w:val="00590BA5"/>
    <w:rsid w:val="00590C34"/>
    <w:rsid w:val="00590E89"/>
    <w:rsid w:val="0059118E"/>
    <w:rsid w:val="00591195"/>
    <w:rsid w:val="005912B5"/>
    <w:rsid w:val="005912C4"/>
    <w:rsid w:val="0059131F"/>
    <w:rsid w:val="0059135A"/>
    <w:rsid w:val="00591386"/>
    <w:rsid w:val="005914CB"/>
    <w:rsid w:val="005914DB"/>
    <w:rsid w:val="005916BD"/>
    <w:rsid w:val="005916EC"/>
    <w:rsid w:val="005916FB"/>
    <w:rsid w:val="00591968"/>
    <w:rsid w:val="005919AF"/>
    <w:rsid w:val="005919B9"/>
    <w:rsid w:val="00591AFC"/>
    <w:rsid w:val="00591B34"/>
    <w:rsid w:val="00591BB6"/>
    <w:rsid w:val="00591BC1"/>
    <w:rsid w:val="00591C55"/>
    <w:rsid w:val="00591CA3"/>
    <w:rsid w:val="00591CCB"/>
    <w:rsid w:val="00591DC0"/>
    <w:rsid w:val="00591E90"/>
    <w:rsid w:val="005921F5"/>
    <w:rsid w:val="0059239F"/>
    <w:rsid w:val="0059251F"/>
    <w:rsid w:val="0059252A"/>
    <w:rsid w:val="0059272E"/>
    <w:rsid w:val="00592867"/>
    <w:rsid w:val="0059296A"/>
    <w:rsid w:val="005929AB"/>
    <w:rsid w:val="005929AC"/>
    <w:rsid w:val="00592A6C"/>
    <w:rsid w:val="00592A8A"/>
    <w:rsid w:val="00592AE6"/>
    <w:rsid w:val="00592C65"/>
    <w:rsid w:val="00592CCB"/>
    <w:rsid w:val="00592D07"/>
    <w:rsid w:val="00592D2F"/>
    <w:rsid w:val="00592D6B"/>
    <w:rsid w:val="00592DA4"/>
    <w:rsid w:val="00592F5A"/>
    <w:rsid w:val="00592F5C"/>
    <w:rsid w:val="00592FF0"/>
    <w:rsid w:val="00593023"/>
    <w:rsid w:val="00593232"/>
    <w:rsid w:val="00593334"/>
    <w:rsid w:val="00593357"/>
    <w:rsid w:val="00593643"/>
    <w:rsid w:val="0059378B"/>
    <w:rsid w:val="005937B3"/>
    <w:rsid w:val="005938F4"/>
    <w:rsid w:val="00593A70"/>
    <w:rsid w:val="00593C19"/>
    <w:rsid w:val="00593C64"/>
    <w:rsid w:val="00593EF8"/>
    <w:rsid w:val="00593F1E"/>
    <w:rsid w:val="00594183"/>
    <w:rsid w:val="005941CE"/>
    <w:rsid w:val="005941ED"/>
    <w:rsid w:val="00594240"/>
    <w:rsid w:val="00594266"/>
    <w:rsid w:val="0059432C"/>
    <w:rsid w:val="0059433C"/>
    <w:rsid w:val="005943D4"/>
    <w:rsid w:val="00594501"/>
    <w:rsid w:val="005946EE"/>
    <w:rsid w:val="0059473B"/>
    <w:rsid w:val="00594818"/>
    <w:rsid w:val="00594840"/>
    <w:rsid w:val="00594870"/>
    <w:rsid w:val="00594935"/>
    <w:rsid w:val="005949F7"/>
    <w:rsid w:val="00594A0A"/>
    <w:rsid w:val="00594AC5"/>
    <w:rsid w:val="00594B88"/>
    <w:rsid w:val="00594BC6"/>
    <w:rsid w:val="00594CBB"/>
    <w:rsid w:val="00594E07"/>
    <w:rsid w:val="005950D3"/>
    <w:rsid w:val="0059513B"/>
    <w:rsid w:val="0059548C"/>
    <w:rsid w:val="00595593"/>
    <w:rsid w:val="00595687"/>
    <w:rsid w:val="005956F6"/>
    <w:rsid w:val="0059591D"/>
    <w:rsid w:val="00595941"/>
    <w:rsid w:val="005959A4"/>
    <w:rsid w:val="005959C2"/>
    <w:rsid w:val="005959F5"/>
    <w:rsid w:val="00595A22"/>
    <w:rsid w:val="00595AFD"/>
    <w:rsid w:val="00595B1B"/>
    <w:rsid w:val="00595B22"/>
    <w:rsid w:val="00595BEE"/>
    <w:rsid w:val="00595C78"/>
    <w:rsid w:val="00595D1D"/>
    <w:rsid w:val="00595DEF"/>
    <w:rsid w:val="00595E60"/>
    <w:rsid w:val="00595E94"/>
    <w:rsid w:val="00595EAD"/>
    <w:rsid w:val="00595F62"/>
    <w:rsid w:val="00595F90"/>
    <w:rsid w:val="0059609D"/>
    <w:rsid w:val="005960F8"/>
    <w:rsid w:val="00596112"/>
    <w:rsid w:val="005962A0"/>
    <w:rsid w:val="0059635D"/>
    <w:rsid w:val="00596377"/>
    <w:rsid w:val="00596395"/>
    <w:rsid w:val="005964C4"/>
    <w:rsid w:val="00596609"/>
    <w:rsid w:val="00596909"/>
    <w:rsid w:val="00596938"/>
    <w:rsid w:val="0059695E"/>
    <w:rsid w:val="005969A0"/>
    <w:rsid w:val="005969ED"/>
    <w:rsid w:val="00596A21"/>
    <w:rsid w:val="00596A3D"/>
    <w:rsid w:val="00596A5C"/>
    <w:rsid w:val="00596A6E"/>
    <w:rsid w:val="00596AA7"/>
    <w:rsid w:val="00596B04"/>
    <w:rsid w:val="00596BE1"/>
    <w:rsid w:val="00596CF7"/>
    <w:rsid w:val="00596D05"/>
    <w:rsid w:val="00596D22"/>
    <w:rsid w:val="00596D39"/>
    <w:rsid w:val="00596D56"/>
    <w:rsid w:val="00596DAC"/>
    <w:rsid w:val="00596E11"/>
    <w:rsid w:val="00596E5A"/>
    <w:rsid w:val="00596F6D"/>
    <w:rsid w:val="00596F6F"/>
    <w:rsid w:val="00596F7C"/>
    <w:rsid w:val="00596FA8"/>
    <w:rsid w:val="0059706F"/>
    <w:rsid w:val="00597377"/>
    <w:rsid w:val="00597422"/>
    <w:rsid w:val="00597491"/>
    <w:rsid w:val="005974BD"/>
    <w:rsid w:val="005974F3"/>
    <w:rsid w:val="00597533"/>
    <w:rsid w:val="00597544"/>
    <w:rsid w:val="005976A9"/>
    <w:rsid w:val="005976FA"/>
    <w:rsid w:val="00597797"/>
    <w:rsid w:val="00597959"/>
    <w:rsid w:val="00597B46"/>
    <w:rsid w:val="00597C34"/>
    <w:rsid w:val="00597C60"/>
    <w:rsid w:val="00597FEF"/>
    <w:rsid w:val="005A018A"/>
    <w:rsid w:val="005A0267"/>
    <w:rsid w:val="005A0292"/>
    <w:rsid w:val="005A031D"/>
    <w:rsid w:val="005A03DC"/>
    <w:rsid w:val="005A03EE"/>
    <w:rsid w:val="005A0610"/>
    <w:rsid w:val="005A082A"/>
    <w:rsid w:val="005A09FD"/>
    <w:rsid w:val="005A0CE6"/>
    <w:rsid w:val="005A0DDC"/>
    <w:rsid w:val="005A0F77"/>
    <w:rsid w:val="005A0FE7"/>
    <w:rsid w:val="005A1337"/>
    <w:rsid w:val="005A135A"/>
    <w:rsid w:val="005A147A"/>
    <w:rsid w:val="005A15AB"/>
    <w:rsid w:val="005A15E8"/>
    <w:rsid w:val="005A1602"/>
    <w:rsid w:val="005A16A7"/>
    <w:rsid w:val="005A16BA"/>
    <w:rsid w:val="005A16DD"/>
    <w:rsid w:val="005A187B"/>
    <w:rsid w:val="005A18FC"/>
    <w:rsid w:val="005A195E"/>
    <w:rsid w:val="005A1971"/>
    <w:rsid w:val="005A1C7A"/>
    <w:rsid w:val="005A1F2B"/>
    <w:rsid w:val="005A2031"/>
    <w:rsid w:val="005A2109"/>
    <w:rsid w:val="005A2165"/>
    <w:rsid w:val="005A2287"/>
    <w:rsid w:val="005A2313"/>
    <w:rsid w:val="005A238B"/>
    <w:rsid w:val="005A268F"/>
    <w:rsid w:val="005A272A"/>
    <w:rsid w:val="005A272E"/>
    <w:rsid w:val="005A2862"/>
    <w:rsid w:val="005A29C9"/>
    <w:rsid w:val="005A2B11"/>
    <w:rsid w:val="005A2C16"/>
    <w:rsid w:val="005A2CF2"/>
    <w:rsid w:val="005A2FCF"/>
    <w:rsid w:val="005A32A4"/>
    <w:rsid w:val="005A33D1"/>
    <w:rsid w:val="005A3440"/>
    <w:rsid w:val="005A34AA"/>
    <w:rsid w:val="005A3695"/>
    <w:rsid w:val="005A380A"/>
    <w:rsid w:val="005A38D8"/>
    <w:rsid w:val="005A3934"/>
    <w:rsid w:val="005A3944"/>
    <w:rsid w:val="005A3AAF"/>
    <w:rsid w:val="005A3ABD"/>
    <w:rsid w:val="005A3B5E"/>
    <w:rsid w:val="005A3B82"/>
    <w:rsid w:val="005A3D1D"/>
    <w:rsid w:val="005A3E91"/>
    <w:rsid w:val="005A4069"/>
    <w:rsid w:val="005A4215"/>
    <w:rsid w:val="005A42ED"/>
    <w:rsid w:val="005A46E2"/>
    <w:rsid w:val="005A485A"/>
    <w:rsid w:val="005A49C9"/>
    <w:rsid w:val="005A49D7"/>
    <w:rsid w:val="005A4D8A"/>
    <w:rsid w:val="005A54D2"/>
    <w:rsid w:val="005A5545"/>
    <w:rsid w:val="005A5571"/>
    <w:rsid w:val="005A563B"/>
    <w:rsid w:val="005A5762"/>
    <w:rsid w:val="005A5774"/>
    <w:rsid w:val="005A5C3A"/>
    <w:rsid w:val="005A5CDF"/>
    <w:rsid w:val="005A5DAB"/>
    <w:rsid w:val="005A5DB3"/>
    <w:rsid w:val="005A5E82"/>
    <w:rsid w:val="005A6019"/>
    <w:rsid w:val="005A605F"/>
    <w:rsid w:val="005A62C9"/>
    <w:rsid w:val="005A6477"/>
    <w:rsid w:val="005A64A7"/>
    <w:rsid w:val="005A6513"/>
    <w:rsid w:val="005A65A1"/>
    <w:rsid w:val="005A65FA"/>
    <w:rsid w:val="005A66A8"/>
    <w:rsid w:val="005A6724"/>
    <w:rsid w:val="005A67A2"/>
    <w:rsid w:val="005A67C0"/>
    <w:rsid w:val="005A67D7"/>
    <w:rsid w:val="005A67EE"/>
    <w:rsid w:val="005A69C9"/>
    <w:rsid w:val="005A6AA9"/>
    <w:rsid w:val="005A6B62"/>
    <w:rsid w:val="005A6C31"/>
    <w:rsid w:val="005A6C74"/>
    <w:rsid w:val="005A6CE9"/>
    <w:rsid w:val="005A6F24"/>
    <w:rsid w:val="005A6F5E"/>
    <w:rsid w:val="005A7011"/>
    <w:rsid w:val="005A7017"/>
    <w:rsid w:val="005A70A2"/>
    <w:rsid w:val="005A70B5"/>
    <w:rsid w:val="005A70DC"/>
    <w:rsid w:val="005A71E2"/>
    <w:rsid w:val="005A73B1"/>
    <w:rsid w:val="005A73D7"/>
    <w:rsid w:val="005A7487"/>
    <w:rsid w:val="005A754B"/>
    <w:rsid w:val="005A758E"/>
    <w:rsid w:val="005A771A"/>
    <w:rsid w:val="005A7828"/>
    <w:rsid w:val="005A78FF"/>
    <w:rsid w:val="005A7917"/>
    <w:rsid w:val="005A7A26"/>
    <w:rsid w:val="005A7A95"/>
    <w:rsid w:val="005A7AA1"/>
    <w:rsid w:val="005A7AA4"/>
    <w:rsid w:val="005A7CBA"/>
    <w:rsid w:val="005A7D2B"/>
    <w:rsid w:val="005AEB34"/>
    <w:rsid w:val="005B0176"/>
    <w:rsid w:val="005B0342"/>
    <w:rsid w:val="005B0545"/>
    <w:rsid w:val="005B068F"/>
    <w:rsid w:val="005B08BF"/>
    <w:rsid w:val="005B0929"/>
    <w:rsid w:val="005B0947"/>
    <w:rsid w:val="005B0C3E"/>
    <w:rsid w:val="005B0EA6"/>
    <w:rsid w:val="005B0F95"/>
    <w:rsid w:val="005B0FB5"/>
    <w:rsid w:val="005B0FC3"/>
    <w:rsid w:val="005B0FD1"/>
    <w:rsid w:val="005B0FDC"/>
    <w:rsid w:val="005B1189"/>
    <w:rsid w:val="005B11E3"/>
    <w:rsid w:val="005B12FA"/>
    <w:rsid w:val="005B145C"/>
    <w:rsid w:val="005B17E9"/>
    <w:rsid w:val="005B1849"/>
    <w:rsid w:val="005B19FF"/>
    <w:rsid w:val="005B1A04"/>
    <w:rsid w:val="005B1EA5"/>
    <w:rsid w:val="005B1F37"/>
    <w:rsid w:val="005B2096"/>
    <w:rsid w:val="005B214F"/>
    <w:rsid w:val="005B229F"/>
    <w:rsid w:val="005B230F"/>
    <w:rsid w:val="005B2537"/>
    <w:rsid w:val="005B2566"/>
    <w:rsid w:val="005B26AA"/>
    <w:rsid w:val="005B280F"/>
    <w:rsid w:val="005B2A95"/>
    <w:rsid w:val="005B2DF8"/>
    <w:rsid w:val="005B2E39"/>
    <w:rsid w:val="005B3145"/>
    <w:rsid w:val="005B323C"/>
    <w:rsid w:val="005B329C"/>
    <w:rsid w:val="005B32FB"/>
    <w:rsid w:val="005B35D7"/>
    <w:rsid w:val="005B36AE"/>
    <w:rsid w:val="005B374F"/>
    <w:rsid w:val="005B38DA"/>
    <w:rsid w:val="005B3936"/>
    <w:rsid w:val="005B39DF"/>
    <w:rsid w:val="005B3A29"/>
    <w:rsid w:val="005B3AEA"/>
    <w:rsid w:val="005B3B20"/>
    <w:rsid w:val="005B3B5D"/>
    <w:rsid w:val="005B3BA4"/>
    <w:rsid w:val="005B3E07"/>
    <w:rsid w:val="005B3EC8"/>
    <w:rsid w:val="005B41B1"/>
    <w:rsid w:val="005B441E"/>
    <w:rsid w:val="005B44FC"/>
    <w:rsid w:val="005B4523"/>
    <w:rsid w:val="005B45F5"/>
    <w:rsid w:val="005B475C"/>
    <w:rsid w:val="005B4767"/>
    <w:rsid w:val="005B478C"/>
    <w:rsid w:val="005B47E9"/>
    <w:rsid w:val="005B4923"/>
    <w:rsid w:val="005B4A07"/>
    <w:rsid w:val="005B4A59"/>
    <w:rsid w:val="005B4D10"/>
    <w:rsid w:val="005B4D51"/>
    <w:rsid w:val="005B4D8F"/>
    <w:rsid w:val="005B4DC4"/>
    <w:rsid w:val="005B4E19"/>
    <w:rsid w:val="005B4F2E"/>
    <w:rsid w:val="005B5004"/>
    <w:rsid w:val="005B51CD"/>
    <w:rsid w:val="005B53FE"/>
    <w:rsid w:val="005B5458"/>
    <w:rsid w:val="005B556A"/>
    <w:rsid w:val="005B5616"/>
    <w:rsid w:val="005B566B"/>
    <w:rsid w:val="005B56F1"/>
    <w:rsid w:val="005B57B1"/>
    <w:rsid w:val="005B587B"/>
    <w:rsid w:val="005B5AE0"/>
    <w:rsid w:val="005B5C85"/>
    <w:rsid w:val="005B5D59"/>
    <w:rsid w:val="005B5DA0"/>
    <w:rsid w:val="005B5DB9"/>
    <w:rsid w:val="005B5EF1"/>
    <w:rsid w:val="005B615E"/>
    <w:rsid w:val="005B6195"/>
    <w:rsid w:val="005B6378"/>
    <w:rsid w:val="005B6507"/>
    <w:rsid w:val="005B65F2"/>
    <w:rsid w:val="005B660F"/>
    <w:rsid w:val="005B6626"/>
    <w:rsid w:val="005B66DD"/>
    <w:rsid w:val="005B6736"/>
    <w:rsid w:val="005B680C"/>
    <w:rsid w:val="005B6842"/>
    <w:rsid w:val="005B6899"/>
    <w:rsid w:val="005B6A76"/>
    <w:rsid w:val="005B6B22"/>
    <w:rsid w:val="005B6CF6"/>
    <w:rsid w:val="005B6D60"/>
    <w:rsid w:val="005B6DB4"/>
    <w:rsid w:val="005B6E0C"/>
    <w:rsid w:val="005B6EA5"/>
    <w:rsid w:val="005B705C"/>
    <w:rsid w:val="005B7103"/>
    <w:rsid w:val="005B716B"/>
    <w:rsid w:val="005B71CF"/>
    <w:rsid w:val="005B78B2"/>
    <w:rsid w:val="005B79AF"/>
    <w:rsid w:val="005B7A2E"/>
    <w:rsid w:val="005B7ABA"/>
    <w:rsid w:val="005B7DC5"/>
    <w:rsid w:val="005B7E6E"/>
    <w:rsid w:val="005B7FE2"/>
    <w:rsid w:val="005C0269"/>
    <w:rsid w:val="005C0341"/>
    <w:rsid w:val="005C0402"/>
    <w:rsid w:val="005C04AB"/>
    <w:rsid w:val="005C05A2"/>
    <w:rsid w:val="005C073D"/>
    <w:rsid w:val="005C07DF"/>
    <w:rsid w:val="005C092D"/>
    <w:rsid w:val="005C0973"/>
    <w:rsid w:val="005C0B2E"/>
    <w:rsid w:val="005C0BBF"/>
    <w:rsid w:val="005C0D03"/>
    <w:rsid w:val="005C0D4B"/>
    <w:rsid w:val="005C0DAF"/>
    <w:rsid w:val="005C0E1C"/>
    <w:rsid w:val="005C0ED0"/>
    <w:rsid w:val="005C0EEB"/>
    <w:rsid w:val="005C0F39"/>
    <w:rsid w:val="005C0F6F"/>
    <w:rsid w:val="005C0FE4"/>
    <w:rsid w:val="005C10D1"/>
    <w:rsid w:val="005C136D"/>
    <w:rsid w:val="005C141D"/>
    <w:rsid w:val="005C1481"/>
    <w:rsid w:val="005C14C6"/>
    <w:rsid w:val="005C15DA"/>
    <w:rsid w:val="005C16CE"/>
    <w:rsid w:val="005C1711"/>
    <w:rsid w:val="005C1715"/>
    <w:rsid w:val="005C1790"/>
    <w:rsid w:val="005C1947"/>
    <w:rsid w:val="005C19D6"/>
    <w:rsid w:val="005C1C5A"/>
    <w:rsid w:val="005C1E38"/>
    <w:rsid w:val="005C21C4"/>
    <w:rsid w:val="005C2245"/>
    <w:rsid w:val="005C2275"/>
    <w:rsid w:val="005C2708"/>
    <w:rsid w:val="005C2844"/>
    <w:rsid w:val="005C28E1"/>
    <w:rsid w:val="005C2AA4"/>
    <w:rsid w:val="005C2B12"/>
    <w:rsid w:val="005C2B66"/>
    <w:rsid w:val="005C2DAA"/>
    <w:rsid w:val="005C2E54"/>
    <w:rsid w:val="005C2EAD"/>
    <w:rsid w:val="005C3028"/>
    <w:rsid w:val="005C306E"/>
    <w:rsid w:val="005C3114"/>
    <w:rsid w:val="005C31C1"/>
    <w:rsid w:val="005C3216"/>
    <w:rsid w:val="005C3285"/>
    <w:rsid w:val="005C34C5"/>
    <w:rsid w:val="005C361C"/>
    <w:rsid w:val="005C370C"/>
    <w:rsid w:val="005C371D"/>
    <w:rsid w:val="005C3837"/>
    <w:rsid w:val="005C3A50"/>
    <w:rsid w:val="005C3A65"/>
    <w:rsid w:val="005C3AF5"/>
    <w:rsid w:val="005C3AFE"/>
    <w:rsid w:val="005C3D46"/>
    <w:rsid w:val="005C3E39"/>
    <w:rsid w:val="005C3EF5"/>
    <w:rsid w:val="005C3EFB"/>
    <w:rsid w:val="005C3F56"/>
    <w:rsid w:val="005C414A"/>
    <w:rsid w:val="005C41F9"/>
    <w:rsid w:val="005C4422"/>
    <w:rsid w:val="005C4588"/>
    <w:rsid w:val="005C45D5"/>
    <w:rsid w:val="005C4758"/>
    <w:rsid w:val="005C48BC"/>
    <w:rsid w:val="005C4984"/>
    <w:rsid w:val="005C4A6F"/>
    <w:rsid w:val="005C4B1A"/>
    <w:rsid w:val="005C4B58"/>
    <w:rsid w:val="005C4EA1"/>
    <w:rsid w:val="005C4EDF"/>
    <w:rsid w:val="005C4F6A"/>
    <w:rsid w:val="005C4F6D"/>
    <w:rsid w:val="005C4FA6"/>
    <w:rsid w:val="005C5012"/>
    <w:rsid w:val="005C5165"/>
    <w:rsid w:val="005C5224"/>
    <w:rsid w:val="005C5471"/>
    <w:rsid w:val="005C5628"/>
    <w:rsid w:val="005C565E"/>
    <w:rsid w:val="005C56BF"/>
    <w:rsid w:val="005C583E"/>
    <w:rsid w:val="005C5889"/>
    <w:rsid w:val="005C58BD"/>
    <w:rsid w:val="005C592C"/>
    <w:rsid w:val="005C594D"/>
    <w:rsid w:val="005C5950"/>
    <w:rsid w:val="005C5990"/>
    <w:rsid w:val="005C59B5"/>
    <w:rsid w:val="005C5AB7"/>
    <w:rsid w:val="005C5B0E"/>
    <w:rsid w:val="005C5CA2"/>
    <w:rsid w:val="005C5D49"/>
    <w:rsid w:val="005C5D50"/>
    <w:rsid w:val="005C5E5D"/>
    <w:rsid w:val="005C5EFD"/>
    <w:rsid w:val="005C5F79"/>
    <w:rsid w:val="005C601D"/>
    <w:rsid w:val="005C6195"/>
    <w:rsid w:val="005C62F6"/>
    <w:rsid w:val="005C6539"/>
    <w:rsid w:val="005C65BE"/>
    <w:rsid w:val="005C6651"/>
    <w:rsid w:val="005C69C8"/>
    <w:rsid w:val="005C6A89"/>
    <w:rsid w:val="005C6AE0"/>
    <w:rsid w:val="005C6CCD"/>
    <w:rsid w:val="005C6DE4"/>
    <w:rsid w:val="005C6E67"/>
    <w:rsid w:val="005C6FA2"/>
    <w:rsid w:val="005C70D9"/>
    <w:rsid w:val="005C736E"/>
    <w:rsid w:val="005C7685"/>
    <w:rsid w:val="005C79AE"/>
    <w:rsid w:val="005C7A23"/>
    <w:rsid w:val="005C7AC4"/>
    <w:rsid w:val="005C7BC3"/>
    <w:rsid w:val="005C7C99"/>
    <w:rsid w:val="005C7D85"/>
    <w:rsid w:val="005C7E1C"/>
    <w:rsid w:val="005C7F4F"/>
    <w:rsid w:val="005D010C"/>
    <w:rsid w:val="005D0130"/>
    <w:rsid w:val="005D037C"/>
    <w:rsid w:val="005D04D9"/>
    <w:rsid w:val="005D05EF"/>
    <w:rsid w:val="005D0621"/>
    <w:rsid w:val="005D076A"/>
    <w:rsid w:val="005D0796"/>
    <w:rsid w:val="005D0BE9"/>
    <w:rsid w:val="005D0C4E"/>
    <w:rsid w:val="005D0CB5"/>
    <w:rsid w:val="005D0D58"/>
    <w:rsid w:val="005D0D96"/>
    <w:rsid w:val="005D0DC8"/>
    <w:rsid w:val="005D0E5B"/>
    <w:rsid w:val="005D105E"/>
    <w:rsid w:val="005D11EA"/>
    <w:rsid w:val="005D11F0"/>
    <w:rsid w:val="005D12DB"/>
    <w:rsid w:val="005D12E9"/>
    <w:rsid w:val="005D1399"/>
    <w:rsid w:val="005D178E"/>
    <w:rsid w:val="005D1855"/>
    <w:rsid w:val="005D1888"/>
    <w:rsid w:val="005D1890"/>
    <w:rsid w:val="005D194F"/>
    <w:rsid w:val="005D19D4"/>
    <w:rsid w:val="005D1AC1"/>
    <w:rsid w:val="005D1BD1"/>
    <w:rsid w:val="005D1C01"/>
    <w:rsid w:val="005D1C07"/>
    <w:rsid w:val="005D1DE8"/>
    <w:rsid w:val="005D1E52"/>
    <w:rsid w:val="005D1EB2"/>
    <w:rsid w:val="005D1FA8"/>
    <w:rsid w:val="005D2053"/>
    <w:rsid w:val="005D20A0"/>
    <w:rsid w:val="005D2103"/>
    <w:rsid w:val="005D210D"/>
    <w:rsid w:val="005D210F"/>
    <w:rsid w:val="005D21B8"/>
    <w:rsid w:val="005D246B"/>
    <w:rsid w:val="005D2485"/>
    <w:rsid w:val="005D2752"/>
    <w:rsid w:val="005D27E2"/>
    <w:rsid w:val="005D2A6E"/>
    <w:rsid w:val="005D2A86"/>
    <w:rsid w:val="005D2AA5"/>
    <w:rsid w:val="005D2B04"/>
    <w:rsid w:val="005D2D22"/>
    <w:rsid w:val="005D2E2C"/>
    <w:rsid w:val="005D2E5C"/>
    <w:rsid w:val="005D2F1D"/>
    <w:rsid w:val="005D2F7E"/>
    <w:rsid w:val="005D304E"/>
    <w:rsid w:val="005D30CA"/>
    <w:rsid w:val="005D3344"/>
    <w:rsid w:val="005D344C"/>
    <w:rsid w:val="005D3479"/>
    <w:rsid w:val="005D34BD"/>
    <w:rsid w:val="005D387C"/>
    <w:rsid w:val="005D3896"/>
    <w:rsid w:val="005D3BA0"/>
    <w:rsid w:val="005D3BC3"/>
    <w:rsid w:val="005D3BD5"/>
    <w:rsid w:val="005D3DBA"/>
    <w:rsid w:val="005D3E99"/>
    <w:rsid w:val="005D417C"/>
    <w:rsid w:val="005D42EB"/>
    <w:rsid w:val="005D4392"/>
    <w:rsid w:val="005D45CC"/>
    <w:rsid w:val="005D46B5"/>
    <w:rsid w:val="005D4710"/>
    <w:rsid w:val="005D4966"/>
    <w:rsid w:val="005D4986"/>
    <w:rsid w:val="005D4BC1"/>
    <w:rsid w:val="005D4C72"/>
    <w:rsid w:val="005D4D42"/>
    <w:rsid w:val="005D4DAE"/>
    <w:rsid w:val="005D4DBD"/>
    <w:rsid w:val="005D4E4A"/>
    <w:rsid w:val="005D4FCB"/>
    <w:rsid w:val="005D503B"/>
    <w:rsid w:val="005D52DC"/>
    <w:rsid w:val="005D52F7"/>
    <w:rsid w:val="005D5458"/>
    <w:rsid w:val="005D56A7"/>
    <w:rsid w:val="005D5725"/>
    <w:rsid w:val="005D591F"/>
    <w:rsid w:val="005D5DE7"/>
    <w:rsid w:val="005D5F39"/>
    <w:rsid w:val="005D602A"/>
    <w:rsid w:val="005D6161"/>
    <w:rsid w:val="005D622A"/>
    <w:rsid w:val="005D626F"/>
    <w:rsid w:val="005D639C"/>
    <w:rsid w:val="005D641F"/>
    <w:rsid w:val="005D6461"/>
    <w:rsid w:val="005D65AD"/>
    <w:rsid w:val="005D66E3"/>
    <w:rsid w:val="005D672C"/>
    <w:rsid w:val="005D6763"/>
    <w:rsid w:val="005D6A46"/>
    <w:rsid w:val="005D6B92"/>
    <w:rsid w:val="005D6EE9"/>
    <w:rsid w:val="005D6EF2"/>
    <w:rsid w:val="005D7084"/>
    <w:rsid w:val="005D712E"/>
    <w:rsid w:val="005D71CB"/>
    <w:rsid w:val="005D72DA"/>
    <w:rsid w:val="005D73FF"/>
    <w:rsid w:val="005D743E"/>
    <w:rsid w:val="005D74A1"/>
    <w:rsid w:val="005D762D"/>
    <w:rsid w:val="005D764F"/>
    <w:rsid w:val="005D766E"/>
    <w:rsid w:val="005D7744"/>
    <w:rsid w:val="005D7760"/>
    <w:rsid w:val="005D7AD8"/>
    <w:rsid w:val="005D7CB8"/>
    <w:rsid w:val="005D7D9B"/>
    <w:rsid w:val="005D7EBF"/>
    <w:rsid w:val="005D7EEC"/>
    <w:rsid w:val="005D7F05"/>
    <w:rsid w:val="005E00F4"/>
    <w:rsid w:val="005E01EB"/>
    <w:rsid w:val="005E02B3"/>
    <w:rsid w:val="005E02F8"/>
    <w:rsid w:val="005E042D"/>
    <w:rsid w:val="005E0585"/>
    <w:rsid w:val="005E0762"/>
    <w:rsid w:val="005E084E"/>
    <w:rsid w:val="005E0957"/>
    <w:rsid w:val="005E095B"/>
    <w:rsid w:val="005E0CB1"/>
    <w:rsid w:val="005E0CD2"/>
    <w:rsid w:val="005E0E17"/>
    <w:rsid w:val="005E0EAB"/>
    <w:rsid w:val="005E0F08"/>
    <w:rsid w:val="005E10B4"/>
    <w:rsid w:val="005E127A"/>
    <w:rsid w:val="005E1326"/>
    <w:rsid w:val="005E14F8"/>
    <w:rsid w:val="005E1604"/>
    <w:rsid w:val="005E16DE"/>
    <w:rsid w:val="005E17EE"/>
    <w:rsid w:val="005E1BB4"/>
    <w:rsid w:val="005E1C75"/>
    <w:rsid w:val="005E1CE1"/>
    <w:rsid w:val="005E1F9A"/>
    <w:rsid w:val="005E1FAF"/>
    <w:rsid w:val="005E2085"/>
    <w:rsid w:val="005E2165"/>
    <w:rsid w:val="005E2193"/>
    <w:rsid w:val="005E21F8"/>
    <w:rsid w:val="005E2284"/>
    <w:rsid w:val="005E22F3"/>
    <w:rsid w:val="005E23CE"/>
    <w:rsid w:val="005E2541"/>
    <w:rsid w:val="005E255C"/>
    <w:rsid w:val="005E25D0"/>
    <w:rsid w:val="005E2763"/>
    <w:rsid w:val="005E2C86"/>
    <w:rsid w:val="005E2DF2"/>
    <w:rsid w:val="005E30B1"/>
    <w:rsid w:val="005E30BE"/>
    <w:rsid w:val="005E31EC"/>
    <w:rsid w:val="005E324C"/>
    <w:rsid w:val="005E32D4"/>
    <w:rsid w:val="005E3388"/>
    <w:rsid w:val="005E348E"/>
    <w:rsid w:val="005E3800"/>
    <w:rsid w:val="005E380B"/>
    <w:rsid w:val="005E389E"/>
    <w:rsid w:val="005E3AE8"/>
    <w:rsid w:val="005E3B14"/>
    <w:rsid w:val="005E3B65"/>
    <w:rsid w:val="005E3BD5"/>
    <w:rsid w:val="005E3C28"/>
    <w:rsid w:val="005E3D0E"/>
    <w:rsid w:val="005E3E4F"/>
    <w:rsid w:val="005E3F3A"/>
    <w:rsid w:val="005E4113"/>
    <w:rsid w:val="005E41D8"/>
    <w:rsid w:val="005E430E"/>
    <w:rsid w:val="005E4362"/>
    <w:rsid w:val="005E439C"/>
    <w:rsid w:val="005E4469"/>
    <w:rsid w:val="005E45AA"/>
    <w:rsid w:val="005E45BA"/>
    <w:rsid w:val="005E469C"/>
    <w:rsid w:val="005E46C1"/>
    <w:rsid w:val="005E4846"/>
    <w:rsid w:val="005E4951"/>
    <w:rsid w:val="005E496A"/>
    <w:rsid w:val="005E49BC"/>
    <w:rsid w:val="005E4AF5"/>
    <w:rsid w:val="005E4C0A"/>
    <w:rsid w:val="005E4EB0"/>
    <w:rsid w:val="005E4EBC"/>
    <w:rsid w:val="005E4EEA"/>
    <w:rsid w:val="005E4F4C"/>
    <w:rsid w:val="005E5108"/>
    <w:rsid w:val="005E5122"/>
    <w:rsid w:val="005E561B"/>
    <w:rsid w:val="005E580A"/>
    <w:rsid w:val="005E5894"/>
    <w:rsid w:val="005E58F4"/>
    <w:rsid w:val="005E5A10"/>
    <w:rsid w:val="005E5A97"/>
    <w:rsid w:val="005E5CD6"/>
    <w:rsid w:val="005E5D67"/>
    <w:rsid w:val="005E5D72"/>
    <w:rsid w:val="005E5E66"/>
    <w:rsid w:val="005E5F06"/>
    <w:rsid w:val="005E600A"/>
    <w:rsid w:val="005E6040"/>
    <w:rsid w:val="005E628A"/>
    <w:rsid w:val="005E63C1"/>
    <w:rsid w:val="005E65D4"/>
    <w:rsid w:val="005E67A9"/>
    <w:rsid w:val="005E682B"/>
    <w:rsid w:val="005E69D4"/>
    <w:rsid w:val="005E6BB0"/>
    <w:rsid w:val="005E6BE9"/>
    <w:rsid w:val="005E6C4D"/>
    <w:rsid w:val="005E7031"/>
    <w:rsid w:val="005E709D"/>
    <w:rsid w:val="005E70D4"/>
    <w:rsid w:val="005E720A"/>
    <w:rsid w:val="005E7257"/>
    <w:rsid w:val="005E7283"/>
    <w:rsid w:val="005E732F"/>
    <w:rsid w:val="005E7375"/>
    <w:rsid w:val="005E7A2A"/>
    <w:rsid w:val="005E7A34"/>
    <w:rsid w:val="005E7C7E"/>
    <w:rsid w:val="005E7D10"/>
    <w:rsid w:val="005E7D1D"/>
    <w:rsid w:val="005E7D82"/>
    <w:rsid w:val="005E7E31"/>
    <w:rsid w:val="005F009D"/>
    <w:rsid w:val="005F00B7"/>
    <w:rsid w:val="005F0231"/>
    <w:rsid w:val="005F0504"/>
    <w:rsid w:val="005F082D"/>
    <w:rsid w:val="005F0A4C"/>
    <w:rsid w:val="005F0AE1"/>
    <w:rsid w:val="005F0BB2"/>
    <w:rsid w:val="005F0EB2"/>
    <w:rsid w:val="005F0F07"/>
    <w:rsid w:val="005F125D"/>
    <w:rsid w:val="005F1286"/>
    <w:rsid w:val="005F1328"/>
    <w:rsid w:val="005F1448"/>
    <w:rsid w:val="005F15E0"/>
    <w:rsid w:val="005F161B"/>
    <w:rsid w:val="005F1626"/>
    <w:rsid w:val="005F163B"/>
    <w:rsid w:val="005F1677"/>
    <w:rsid w:val="005F1870"/>
    <w:rsid w:val="005F187E"/>
    <w:rsid w:val="005F18A8"/>
    <w:rsid w:val="005F18D7"/>
    <w:rsid w:val="005F1995"/>
    <w:rsid w:val="005F1B1D"/>
    <w:rsid w:val="005F1C6B"/>
    <w:rsid w:val="005F1CAC"/>
    <w:rsid w:val="005F1D4A"/>
    <w:rsid w:val="005F1DC9"/>
    <w:rsid w:val="005F1DCD"/>
    <w:rsid w:val="005F2000"/>
    <w:rsid w:val="005F215B"/>
    <w:rsid w:val="005F21C8"/>
    <w:rsid w:val="005F230F"/>
    <w:rsid w:val="005F25C2"/>
    <w:rsid w:val="005F2728"/>
    <w:rsid w:val="005F272A"/>
    <w:rsid w:val="005F272F"/>
    <w:rsid w:val="005F277D"/>
    <w:rsid w:val="005F2939"/>
    <w:rsid w:val="005F298C"/>
    <w:rsid w:val="005F2BB9"/>
    <w:rsid w:val="005F2C12"/>
    <w:rsid w:val="005F2C93"/>
    <w:rsid w:val="005F2CA7"/>
    <w:rsid w:val="005F2EA2"/>
    <w:rsid w:val="005F2FD2"/>
    <w:rsid w:val="005F31D1"/>
    <w:rsid w:val="005F3301"/>
    <w:rsid w:val="005F35F9"/>
    <w:rsid w:val="005F387C"/>
    <w:rsid w:val="005F38D7"/>
    <w:rsid w:val="005F38F7"/>
    <w:rsid w:val="005F3AAF"/>
    <w:rsid w:val="005F3ACA"/>
    <w:rsid w:val="005F3ACF"/>
    <w:rsid w:val="005F3BFD"/>
    <w:rsid w:val="005F3C7A"/>
    <w:rsid w:val="005F3CAD"/>
    <w:rsid w:val="005F3E3C"/>
    <w:rsid w:val="005F3E6A"/>
    <w:rsid w:val="005F3E81"/>
    <w:rsid w:val="005F405B"/>
    <w:rsid w:val="005F4159"/>
    <w:rsid w:val="005F422E"/>
    <w:rsid w:val="005F4263"/>
    <w:rsid w:val="005F4351"/>
    <w:rsid w:val="005F43D1"/>
    <w:rsid w:val="005F43DA"/>
    <w:rsid w:val="005F43F9"/>
    <w:rsid w:val="005F4437"/>
    <w:rsid w:val="005F4439"/>
    <w:rsid w:val="005F4561"/>
    <w:rsid w:val="005F4579"/>
    <w:rsid w:val="005F46B3"/>
    <w:rsid w:val="005F4830"/>
    <w:rsid w:val="005F494F"/>
    <w:rsid w:val="005F49EE"/>
    <w:rsid w:val="005F4BEC"/>
    <w:rsid w:val="005F4D60"/>
    <w:rsid w:val="005F4D89"/>
    <w:rsid w:val="005F4F02"/>
    <w:rsid w:val="005F4F76"/>
    <w:rsid w:val="005F504D"/>
    <w:rsid w:val="005F514F"/>
    <w:rsid w:val="005F5178"/>
    <w:rsid w:val="005F5198"/>
    <w:rsid w:val="005F5236"/>
    <w:rsid w:val="005F5278"/>
    <w:rsid w:val="005F5339"/>
    <w:rsid w:val="005F533D"/>
    <w:rsid w:val="005F53FB"/>
    <w:rsid w:val="005F5472"/>
    <w:rsid w:val="005F54B7"/>
    <w:rsid w:val="005F55DD"/>
    <w:rsid w:val="005F5791"/>
    <w:rsid w:val="005F586B"/>
    <w:rsid w:val="005F58BE"/>
    <w:rsid w:val="005F5A13"/>
    <w:rsid w:val="005F5B06"/>
    <w:rsid w:val="005F5B9E"/>
    <w:rsid w:val="005F5C49"/>
    <w:rsid w:val="005F5CCA"/>
    <w:rsid w:val="005F5F19"/>
    <w:rsid w:val="005F5F97"/>
    <w:rsid w:val="005F5FCA"/>
    <w:rsid w:val="005F600F"/>
    <w:rsid w:val="005F6719"/>
    <w:rsid w:val="005F671C"/>
    <w:rsid w:val="005F6A36"/>
    <w:rsid w:val="005F6B3E"/>
    <w:rsid w:val="005F6B85"/>
    <w:rsid w:val="005F6C2F"/>
    <w:rsid w:val="005F6CD6"/>
    <w:rsid w:val="005F6D30"/>
    <w:rsid w:val="005F6E66"/>
    <w:rsid w:val="005F6EBE"/>
    <w:rsid w:val="005F6F1A"/>
    <w:rsid w:val="005F6F1E"/>
    <w:rsid w:val="005F6F3C"/>
    <w:rsid w:val="005F70A7"/>
    <w:rsid w:val="005F7123"/>
    <w:rsid w:val="005F72F3"/>
    <w:rsid w:val="005F73AD"/>
    <w:rsid w:val="005F7521"/>
    <w:rsid w:val="005F7582"/>
    <w:rsid w:val="005F758E"/>
    <w:rsid w:val="005F77BF"/>
    <w:rsid w:val="005F78FD"/>
    <w:rsid w:val="005F791E"/>
    <w:rsid w:val="005F7933"/>
    <w:rsid w:val="005F79B8"/>
    <w:rsid w:val="005F7D33"/>
    <w:rsid w:val="00600001"/>
    <w:rsid w:val="00600202"/>
    <w:rsid w:val="00600237"/>
    <w:rsid w:val="0060034F"/>
    <w:rsid w:val="00600354"/>
    <w:rsid w:val="0060039F"/>
    <w:rsid w:val="00600605"/>
    <w:rsid w:val="0060067B"/>
    <w:rsid w:val="006006B1"/>
    <w:rsid w:val="0060072F"/>
    <w:rsid w:val="006008ED"/>
    <w:rsid w:val="00600965"/>
    <w:rsid w:val="00600A7D"/>
    <w:rsid w:val="00600AA9"/>
    <w:rsid w:val="00600C55"/>
    <w:rsid w:val="00600DB4"/>
    <w:rsid w:val="00600EBF"/>
    <w:rsid w:val="00600F1A"/>
    <w:rsid w:val="0060101B"/>
    <w:rsid w:val="006010F2"/>
    <w:rsid w:val="00601183"/>
    <w:rsid w:val="006011FA"/>
    <w:rsid w:val="00601341"/>
    <w:rsid w:val="00601832"/>
    <w:rsid w:val="00601918"/>
    <w:rsid w:val="0060192E"/>
    <w:rsid w:val="00601C2F"/>
    <w:rsid w:val="00601D1A"/>
    <w:rsid w:val="00601D41"/>
    <w:rsid w:val="00601D7E"/>
    <w:rsid w:val="00601D8B"/>
    <w:rsid w:val="00601F08"/>
    <w:rsid w:val="00601F6A"/>
    <w:rsid w:val="00601FA5"/>
    <w:rsid w:val="00602172"/>
    <w:rsid w:val="0060219B"/>
    <w:rsid w:val="0060241A"/>
    <w:rsid w:val="00602425"/>
    <w:rsid w:val="006024E5"/>
    <w:rsid w:val="00602669"/>
    <w:rsid w:val="006026B8"/>
    <w:rsid w:val="006026F2"/>
    <w:rsid w:val="0060274C"/>
    <w:rsid w:val="006027B9"/>
    <w:rsid w:val="0060280F"/>
    <w:rsid w:val="00602A71"/>
    <w:rsid w:val="00602B48"/>
    <w:rsid w:val="00602B81"/>
    <w:rsid w:val="00602C02"/>
    <w:rsid w:val="00602D02"/>
    <w:rsid w:val="00602D82"/>
    <w:rsid w:val="00602DA0"/>
    <w:rsid w:val="00602F9E"/>
    <w:rsid w:val="006034A0"/>
    <w:rsid w:val="00603582"/>
    <w:rsid w:val="006035AB"/>
    <w:rsid w:val="0060377B"/>
    <w:rsid w:val="006039DD"/>
    <w:rsid w:val="00603A12"/>
    <w:rsid w:val="00603A57"/>
    <w:rsid w:val="00603A90"/>
    <w:rsid w:val="00603AFA"/>
    <w:rsid w:val="00603C17"/>
    <w:rsid w:val="00603CD3"/>
    <w:rsid w:val="00603CE8"/>
    <w:rsid w:val="00603D29"/>
    <w:rsid w:val="00603E15"/>
    <w:rsid w:val="00604062"/>
    <w:rsid w:val="006040A5"/>
    <w:rsid w:val="006040CE"/>
    <w:rsid w:val="0060423F"/>
    <w:rsid w:val="0060442D"/>
    <w:rsid w:val="0060445B"/>
    <w:rsid w:val="006044EF"/>
    <w:rsid w:val="0060454A"/>
    <w:rsid w:val="00604680"/>
    <w:rsid w:val="0060468E"/>
    <w:rsid w:val="00604854"/>
    <w:rsid w:val="00604987"/>
    <w:rsid w:val="0060498F"/>
    <w:rsid w:val="00604B39"/>
    <w:rsid w:val="00604B4C"/>
    <w:rsid w:val="00604C5A"/>
    <w:rsid w:val="00604D8C"/>
    <w:rsid w:val="00604DBF"/>
    <w:rsid w:val="00604DD8"/>
    <w:rsid w:val="00604E70"/>
    <w:rsid w:val="00604E9C"/>
    <w:rsid w:val="00604F47"/>
    <w:rsid w:val="006054EE"/>
    <w:rsid w:val="0060557F"/>
    <w:rsid w:val="006055F8"/>
    <w:rsid w:val="00605667"/>
    <w:rsid w:val="0060567A"/>
    <w:rsid w:val="006057A0"/>
    <w:rsid w:val="006057A6"/>
    <w:rsid w:val="006058F0"/>
    <w:rsid w:val="00605909"/>
    <w:rsid w:val="00605A26"/>
    <w:rsid w:val="00605A37"/>
    <w:rsid w:val="00605A40"/>
    <w:rsid w:val="00605AE3"/>
    <w:rsid w:val="00605B0F"/>
    <w:rsid w:val="00605CB2"/>
    <w:rsid w:val="00605EC2"/>
    <w:rsid w:val="00605ECF"/>
    <w:rsid w:val="00605FCE"/>
    <w:rsid w:val="006060DB"/>
    <w:rsid w:val="0060612B"/>
    <w:rsid w:val="00606178"/>
    <w:rsid w:val="0060623A"/>
    <w:rsid w:val="0060647D"/>
    <w:rsid w:val="006064CF"/>
    <w:rsid w:val="006064E5"/>
    <w:rsid w:val="006065C9"/>
    <w:rsid w:val="00606655"/>
    <w:rsid w:val="0060668A"/>
    <w:rsid w:val="00606725"/>
    <w:rsid w:val="006067FE"/>
    <w:rsid w:val="00606853"/>
    <w:rsid w:val="0060691A"/>
    <w:rsid w:val="006069B8"/>
    <w:rsid w:val="00606A13"/>
    <w:rsid w:val="00606A25"/>
    <w:rsid w:val="00606A4C"/>
    <w:rsid w:val="00606ACE"/>
    <w:rsid w:val="00606ADE"/>
    <w:rsid w:val="00606C1E"/>
    <w:rsid w:val="00606CE2"/>
    <w:rsid w:val="00606DF2"/>
    <w:rsid w:val="00606F8B"/>
    <w:rsid w:val="00607022"/>
    <w:rsid w:val="00607124"/>
    <w:rsid w:val="00607178"/>
    <w:rsid w:val="00607254"/>
    <w:rsid w:val="00607339"/>
    <w:rsid w:val="00607351"/>
    <w:rsid w:val="006073EC"/>
    <w:rsid w:val="00607663"/>
    <w:rsid w:val="006077AC"/>
    <w:rsid w:val="0060780F"/>
    <w:rsid w:val="006078B2"/>
    <w:rsid w:val="00607946"/>
    <w:rsid w:val="00607A5A"/>
    <w:rsid w:val="00607A86"/>
    <w:rsid w:val="00607C17"/>
    <w:rsid w:val="00607C18"/>
    <w:rsid w:val="00607C4E"/>
    <w:rsid w:val="00607CE6"/>
    <w:rsid w:val="00607E5C"/>
    <w:rsid w:val="006100A5"/>
    <w:rsid w:val="0061014C"/>
    <w:rsid w:val="006101DB"/>
    <w:rsid w:val="006102DC"/>
    <w:rsid w:val="0061038A"/>
    <w:rsid w:val="0061038B"/>
    <w:rsid w:val="0061049C"/>
    <w:rsid w:val="006104C5"/>
    <w:rsid w:val="00610636"/>
    <w:rsid w:val="006108CE"/>
    <w:rsid w:val="006108D0"/>
    <w:rsid w:val="006108EA"/>
    <w:rsid w:val="00610957"/>
    <w:rsid w:val="00610BF4"/>
    <w:rsid w:val="00610C0A"/>
    <w:rsid w:val="00610C89"/>
    <w:rsid w:val="00610D13"/>
    <w:rsid w:val="00610D7B"/>
    <w:rsid w:val="00610DE8"/>
    <w:rsid w:val="00610E9D"/>
    <w:rsid w:val="00610FBF"/>
    <w:rsid w:val="0061110C"/>
    <w:rsid w:val="00611145"/>
    <w:rsid w:val="006111B9"/>
    <w:rsid w:val="006111F6"/>
    <w:rsid w:val="00611204"/>
    <w:rsid w:val="006112C8"/>
    <w:rsid w:val="00611380"/>
    <w:rsid w:val="0061158B"/>
    <w:rsid w:val="006116F7"/>
    <w:rsid w:val="0061172A"/>
    <w:rsid w:val="006117BF"/>
    <w:rsid w:val="00611A92"/>
    <w:rsid w:val="00611B5C"/>
    <w:rsid w:val="00611D52"/>
    <w:rsid w:val="00611D68"/>
    <w:rsid w:val="00611D80"/>
    <w:rsid w:val="006120E4"/>
    <w:rsid w:val="00612169"/>
    <w:rsid w:val="0061223D"/>
    <w:rsid w:val="0061242D"/>
    <w:rsid w:val="00612499"/>
    <w:rsid w:val="006124A8"/>
    <w:rsid w:val="006124B2"/>
    <w:rsid w:val="0061250E"/>
    <w:rsid w:val="00612559"/>
    <w:rsid w:val="00612749"/>
    <w:rsid w:val="0061284F"/>
    <w:rsid w:val="00612862"/>
    <w:rsid w:val="0061293D"/>
    <w:rsid w:val="006129AD"/>
    <w:rsid w:val="006129F7"/>
    <w:rsid w:val="00612A47"/>
    <w:rsid w:val="00612A6B"/>
    <w:rsid w:val="00612D27"/>
    <w:rsid w:val="00612E26"/>
    <w:rsid w:val="00612F03"/>
    <w:rsid w:val="00613035"/>
    <w:rsid w:val="00613086"/>
    <w:rsid w:val="006131BC"/>
    <w:rsid w:val="00613458"/>
    <w:rsid w:val="0061363D"/>
    <w:rsid w:val="0061380C"/>
    <w:rsid w:val="006138A9"/>
    <w:rsid w:val="0061394B"/>
    <w:rsid w:val="00613A40"/>
    <w:rsid w:val="00613B84"/>
    <w:rsid w:val="00613C9C"/>
    <w:rsid w:val="00613E18"/>
    <w:rsid w:val="00613EFA"/>
    <w:rsid w:val="00613FA7"/>
    <w:rsid w:val="006141E7"/>
    <w:rsid w:val="0061423B"/>
    <w:rsid w:val="00614267"/>
    <w:rsid w:val="00614515"/>
    <w:rsid w:val="00614548"/>
    <w:rsid w:val="006145C3"/>
    <w:rsid w:val="006146E7"/>
    <w:rsid w:val="00614706"/>
    <w:rsid w:val="00614736"/>
    <w:rsid w:val="006147DE"/>
    <w:rsid w:val="006148A1"/>
    <w:rsid w:val="00614924"/>
    <w:rsid w:val="006149F3"/>
    <w:rsid w:val="00614A82"/>
    <w:rsid w:val="00614D9E"/>
    <w:rsid w:val="00614EB5"/>
    <w:rsid w:val="00614ED4"/>
    <w:rsid w:val="00614EFA"/>
    <w:rsid w:val="00614F8E"/>
    <w:rsid w:val="006150D3"/>
    <w:rsid w:val="00615102"/>
    <w:rsid w:val="00615146"/>
    <w:rsid w:val="00615328"/>
    <w:rsid w:val="0061535D"/>
    <w:rsid w:val="00615673"/>
    <w:rsid w:val="0061576C"/>
    <w:rsid w:val="00615773"/>
    <w:rsid w:val="00615959"/>
    <w:rsid w:val="00615BBF"/>
    <w:rsid w:val="00615BE5"/>
    <w:rsid w:val="00615BEE"/>
    <w:rsid w:val="00615C27"/>
    <w:rsid w:val="00615C34"/>
    <w:rsid w:val="00615C95"/>
    <w:rsid w:val="00615CFC"/>
    <w:rsid w:val="00615D5A"/>
    <w:rsid w:val="00615F86"/>
    <w:rsid w:val="00615FF1"/>
    <w:rsid w:val="00616143"/>
    <w:rsid w:val="006161E5"/>
    <w:rsid w:val="006162C9"/>
    <w:rsid w:val="00616352"/>
    <w:rsid w:val="0061654E"/>
    <w:rsid w:val="00616561"/>
    <w:rsid w:val="006167C9"/>
    <w:rsid w:val="006167EF"/>
    <w:rsid w:val="0061687A"/>
    <w:rsid w:val="00616952"/>
    <w:rsid w:val="00616969"/>
    <w:rsid w:val="00616AFF"/>
    <w:rsid w:val="00616CC0"/>
    <w:rsid w:val="00616D91"/>
    <w:rsid w:val="00616D97"/>
    <w:rsid w:val="00616E41"/>
    <w:rsid w:val="00616F1C"/>
    <w:rsid w:val="0061700E"/>
    <w:rsid w:val="00617109"/>
    <w:rsid w:val="00617131"/>
    <w:rsid w:val="0061744F"/>
    <w:rsid w:val="00617771"/>
    <w:rsid w:val="006177BA"/>
    <w:rsid w:val="00617898"/>
    <w:rsid w:val="006179D2"/>
    <w:rsid w:val="00617A46"/>
    <w:rsid w:val="00617BBD"/>
    <w:rsid w:val="006200CF"/>
    <w:rsid w:val="0062033C"/>
    <w:rsid w:val="00620369"/>
    <w:rsid w:val="006203B0"/>
    <w:rsid w:val="00620401"/>
    <w:rsid w:val="006204A5"/>
    <w:rsid w:val="00620671"/>
    <w:rsid w:val="00620681"/>
    <w:rsid w:val="00620683"/>
    <w:rsid w:val="006206A7"/>
    <w:rsid w:val="00620708"/>
    <w:rsid w:val="0062075D"/>
    <w:rsid w:val="00620776"/>
    <w:rsid w:val="006207CD"/>
    <w:rsid w:val="006207FD"/>
    <w:rsid w:val="00620922"/>
    <w:rsid w:val="00620961"/>
    <w:rsid w:val="0062097B"/>
    <w:rsid w:val="00620A51"/>
    <w:rsid w:val="00620AF1"/>
    <w:rsid w:val="00620C4A"/>
    <w:rsid w:val="00620C55"/>
    <w:rsid w:val="00620CE6"/>
    <w:rsid w:val="00620CEE"/>
    <w:rsid w:val="00620E34"/>
    <w:rsid w:val="00620E6A"/>
    <w:rsid w:val="00621060"/>
    <w:rsid w:val="0062120A"/>
    <w:rsid w:val="006214B6"/>
    <w:rsid w:val="00621514"/>
    <w:rsid w:val="0062152C"/>
    <w:rsid w:val="0062160E"/>
    <w:rsid w:val="00621617"/>
    <w:rsid w:val="006217A2"/>
    <w:rsid w:val="00621869"/>
    <w:rsid w:val="00621BCC"/>
    <w:rsid w:val="00621C29"/>
    <w:rsid w:val="00621C49"/>
    <w:rsid w:val="00621CF0"/>
    <w:rsid w:val="00622027"/>
    <w:rsid w:val="0062219B"/>
    <w:rsid w:val="00622357"/>
    <w:rsid w:val="00622456"/>
    <w:rsid w:val="00622833"/>
    <w:rsid w:val="006228D6"/>
    <w:rsid w:val="006228EC"/>
    <w:rsid w:val="00622A21"/>
    <w:rsid w:val="00622A52"/>
    <w:rsid w:val="00622A7E"/>
    <w:rsid w:val="00622A89"/>
    <w:rsid w:val="00622ABD"/>
    <w:rsid w:val="00622CE8"/>
    <w:rsid w:val="00622D2B"/>
    <w:rsid w:val="00622D65"/>
    <w:rsid w:val="00622D8F"/>
    <w:rsid w:val="00622E29"/>
    <w:rsid w:val="00622E32"/>
    <w:rsid w:val="00622F5D"/>
    <w:rsid w:val="00623010"/>
    <w:rsid w:val="00623218"/>
    <w:rsid w:val="006232BD"/>
    <w:rsid w:val="006233B6"/>
    <w:rsid w:val="006233CE"/>
    <w:rsid w:val="006233FB"/>
    <w:rsid w:val="00623492"/>
    <w:rsid w:val="006235A2"/>
    <w:rsid w:val="00623786"/>
    <w:rsid w:val="006237B2"/>
    <w:rsid w:val="00623B5A"/>
    <w:rsid w:val="00623CE8"/>
    <w:rsid w:val="006240BE"/>
    <w:rsid w:val="0062430B"/>
    <w:rsid w:val="00624360"/>
    <w:rsid w:val="00624406"/>
    <w:rsid w:val="0062441C"/>
    <w:rsid w:val="006244F8"/>
    <w:rsid w:val="006244F9"/>
    <w:rsid w:val="0062450F"/>
    <w:rsid w:val="0062488E"/>
    <w:rsid w:val="00624911"/>
    <w:rsid w:val="0062492B"/>
    <w:rsid w:val="00624A6B"/>
    <w:rsid w:val="00624A8E"/>
    <w:rsid w:val="00624AB8"/>
    <w:rsid w:val="00624D79"/>
    <w:rsid w:val="00624DC7"/>
    <w:rsid w:val="00624F07"/>
    <w:rsid w:val="00624F54"/>
    <w:rsid w:val="0062506C"/>
    <w:rsid w:val="0062528C"/>
    <w:rsid w:val="0062553A"/>
    <w:rsid w:val="00625601"/>
    <w:rsid w:val="00625619"/>
    <w:rsid w:val="0062575A"/>
    <w:rsid w:val="00625BFB"/>
    <w:rsid w:val="00625DD4"/>
    <w:rsid w:val="00625EDE"/>
    <w:rsid w:val="00625EF4"/>
    <w:rsid w:val="00625F22"/>
    <w:rsid w:val="00625FF5"/>
    <w:rsid w:val="00626183"/>
    <w:rsid w:val="0062618F"/>
    <w:rsid w:val="006261FF"/>
    <w:rsid w:val="00626215"/>
    <w:rsid w:val="006264A6"/>
    <w:rsid w:val="006265E0"/>
    <w:rsid w:val="00626679"/>
    <w:rsid w:val="0062668A"/>
    <w:rsid w:val="0062684D"/>
    <w:rsid w:val="006268A6"/>
    <w:rsid w:val="006268EB"/>
    <w:rsid w:val="00626A14"/>
    <w:rsid w:val="00626B8A"/>
    <w:rsid w:val="00626E4F"/>
    <w:rsid w:val="00627029"/>
    <w:rsid w:val="00627044"/>
    <w:rsid w:val="006270B2"/>
    <w:rsid w:val="0062724A"/>
    <w:rsid w:val="00627410"/>
    <w:rsid w:val="0062741F"/>
    <w:rsid w:val="00627505"/>
    <w:rsid w:val="006275E6"/>
    <w:rsid w:val="00627A2B"/>
    <w:rsid w:val="00627A98"/>
    <w:rsid w:val="00627AA5"/>
    <w:rsid w:val="00627D6D"/>
    <w:rsid w:val="00627DAE"/>
    <w:rsid w:val="00627EC8"/>
    <w:rsid w:val="00627F0D"/>
    <w:rsid w:val="00627F6C"/>
    <w:rsid w:val="0063023A"/>
    <w:rsid w:val="00630249"/>
    <w:rsid w:val="006302B1"/>
    <w:rsid w:val="006302C3"/>
    <w:rsid w:val="00630383"/>
    <w:rsid w:val="00630496"/>
    <w:rsid w:val="006304EE"/>
    <w:rsid w:val="006305AD"/>
    <w:rsid w:val="0063063D"/>
    <w:rsid w:val="006308A5"/>
    <w:rsid w:val="006309F8"/>
    <w:rsid w:val="00630AC7"/>
    <w:rsid w:val="00630ACC"/>
    <w:rsid w:val="00630C13"/>
    <w:rsid w:val="00630C9D"/>
    <w:rsid w:val="00630EC7"/>
    <w:rsid w:val="00630F30"/>
    <w:rsid w:val="00630FDF"/>
    <w:rsid w:val="0063106F"/>
    <w:rsid w:val="0063107E"/>
    <w:rsid w:val="006310C1"/>
    <w:rsid w:val="006311E6"/>
    <w:rsid w:val="006312D9"/>
    <w:rsid w:val="006312FD"/>
    <w:rsid w:val="006313AD"/>
    <w:rsid w:val="006314BA"/>
    <w:rsid w:val="00631569"/>
    <w:rsid w:val="00631667"/>
    <w:rsid w:val="006316E1"/>
    <w:rsid w:val="0063181C"/>
    <w:rsid w:val="00631847"/>
    <w:rsid w:val="00631909"/>
    <w:rsid w:val="00631990"/>
    <w:rsid w:val="00631B3C"/>
    <w:rsid w:val="00631E33"/>
    <w:rsid w:val="00631E3B"/>
    <w:rsid w:val="00631E7A"/>
    <w:rsid w:val="00631F4C"/>
    <w:rsid w:val="00631F76"/>
    <w:rsid w:val="00631FAF"/>
    <w:rsid w:val="00631FF3"/>
    <w:rsid w:val="00631FFB"/>
    <w:rsid w:val="006320FB"/>
    <w:rsid w:val="00632201"/>
    <w:rsid w:val="00632211"/>
    <w:rsid w:val="00632574"/>
    <w:rsid w:val="0063271E"/>
    <w:rsid w:val="00632727"/>
    <w:rsid w:val="0063272E"/>
    <w:rsid w:val="006327F2"/>
    <w:rsid w:val="0063288A"/>
    <w:rsid w:val="0063290F"/>
    <w:rsid w:val="00632982"/>
    <w:rsid w:val="00632A7B"/>
    <w:rsid w:val="00632AD8"/>
    <w:rsid w:val="00632B06"/>
    <w:rsid w:val="00632BC4"/>
    <w:rsid w:val="00632C5A"/>
    <w:rsid w:val="00632CA5"/>
    <w:rsid w:val="00632D91"/>
    <w:rsid w:val="00632DD2"/>
    <w:rsid w:val="00632EB9"/>
    <w:rsid w:val="00632F36"/>
    <w:rsid w:val="00632FEA"/>
    <w:rsid w:val="0063327E"/>
    <w:rsid w:val="006332BE"/>
    <w:rsid w:val="0063338B"/>
    <w:rsid w:val="00633405"/>
    <w:rsid w:val="00633438"/>
    <w:rsid w:val="006334E8"/>
    <w:rsid w:val="00633520"/>
    <w:rsid w:val="0063353C"/>
    <w:rsid w:val="006335A3"/>
    <w:rsid w:val="00633A49"/>
    <w:rsid w:val="00633CB3"/>
    <w:rsid w:val="00633CF0"/>
    <w:rsid w:val="00633E07"/>
    <w:rsid w:val="00633EB0"/>
    <w:rsid w:val="00633FDC"/>
    <w:rsid w:val="00634095"/>
    <w:rsid w:val="006340BE"/>
    <w:rsid w:val="00634259"/>
    <w:rsid w:val="0063429C"/>
    <w:rsid w:val="0063429F"/>
    <w:rsid w:val="0063458B"/>
    <w:rsid w:val="006346B1"/>
    <w:rsid w:val="00634701"/>
    <w:rsid w:val="0063478C"/>
    <w:rsid w:val="006347B8"/>
    <w:rsid w:val="00634868"/>
    <w:rsid w:val="006348E6"/>
    <w:rsid w:val="00634A06"/>
    <w:rsid w:val="00634A23"/>
    <w:rsid w:val="00634A5C"/>
    <w:rsid w:val="00634A69"/>
    <w:rsid w:val="00634AB1"/>
    <w:rsid w:val="00634D28"/>
    <w:rsid w:val="00634DC0"/>
    <w:rsid w:val="00634E4A"/>
    <w:rsid w:val="00634ECC"/>
    <w:rsid w:val="00634F45"/>
    <w:rsid w:val="00634F57"/>
    <w:rsid w:val="00634F76"/>
    <w:rsid w:val="00635101"/>
    <w:rsid w:val="00635227"/>
    <w:rsid w:val="00635284"/>
    <w:rsid w:val="006355D2"/>
    <w:rsid w:val="00635925"/>
    <w:rsid w:val="00635954"/>
    <w:rsid w:val="00635A10"/>
    <w:rsid w:val="00635D69"/>
    <w:rsid w:val="00635DCD"/>
    <w:rsid w:val="00635E19"/>
    <w:rsid w:val="00635F4B"/>
    <w:rsid w:val="00635FF2"/>
    <w:rsid w:val="00636413"/>
    <w:rsid w:val="006364D8"/>
    <w:rsid w:val="006364F7"/>
    <w:rsid w:val="0063666F"/>
    <w:rsid w:val="006367A9"/>
    <w:rsid w:val="00636845"/>
    <w:rsid w:val="00636871"/>
    <w:rsid w:val="006369B0"/>
    <w:rsid w:val="00636A7F"/>
    <w:rsid w:val="00636BDB"/>
    <w:rsid w:val="00636E02"/>
    <w:rsid w:val="00636E15"/>
    <w:rsid w:val="00636E66"/>
    <w:rsid w:val="00636EE0"/>
    <w:rsid w:val="006372AF"/>
    <w:rsid w:val="0063740F"/>
    <w:rsid w:val="0063747A"/>
    <w:rsid w:val="00637640"/>
    <w:rsid w:val="0063773C"/>
    <w:rsid w:val="0063799B"/>
    <w:rsid w:val="00637AB7"/>
    <w:rsid w:val="00637C34"/>
    <w:rsid w:val="00637C68"/>
    <w:rsid w:val="00637C73"/>
    <w:rsid w:val="00637C9B"/>
    <w:rsid w:val="00637CAB"/>
    <w:rsid w:val="00637D26"/>
    <w:rsid w:val="00637E10"/>
    <w:rsid w:val="00637E93"/>
    <w:rsid w:val="00637F16"/>
    <w:rsid w:val="00640097"/>
    <w:rsid w:val="006400B1"/>
    <w:rsid w:val="00640105"/>
    <w:rsid w:val="0064031C"/>
    <w:rsid w:val="00640417"/>
    <w:rsid w:val="006404EF"/>
    <w:rsid w:val="006409A3"/>
    <w:rsid w:val="006409F7"/>
    <w:rsid w:val="00640C4E"/>
    <w:rsid w:val="00640EC9"/>
    <w:rsid w:val="00640F20"/>
    <w:rsid w:val="00640F9C"/>
    <w:rsid w:val="0064110C"/>
    <w:rsid w:val="00641522"/>
    <w:rsid w:val="0064154F"/>
    <w:rsid w:val="006415A6"/>
    <w:rsid w:val="00641795"/>
    <w:rsid w:val="006417AD"/>
    <w:rsid w:val="0064191C"/>
    <w:rsid w:val="0064192C"/>
    <w:rsid w:val="0064196E"/>
    <w:rsid w:val="00641978"/>
    <w:rsid w:val="006419F3"/>
    <w:rsid w:val="00641C88"/>
    <w:rsid w:val="00641CEA"/>
    <w:rsid w:val="00641E29"/>
    <w:rsid w:val="00641EBB"/>
    <w:rsid w:val="00641ED0"/>
    <w:rsid w:val="00641F08"/>
    <w:rsid w:val="00641F15"/>
    <w:rsid w:val="0064212E"/>
    <w:rsid w:val="0064216D"/>
    <w:rsid w:val="006423C3"/>
    <w:rsid w:val="00642434"/>
    <w:rsid w:val="0064251E"/>
    <w:rsid w:val="006425D1"/>
    <w:rsid w:val="00642665"/>
    <w:rsid w:val="00642A82"/>
    <w:rsid w:val="00642A89"/>
    <w:rsid w:val="00642AB6"/>
    <w:rsid w:val="00642B59"/>
    <w:rsid w:val="00642C8C"/>
    <w:rsid w:val="00642F72"/>
    <w:rsid w:val="00642FE5"/>
    <w:rsid w:val="006430E4"/>
    <w:rsid w:val="006430EE"/>
    <w:rsid w:val="00643151"/>
    <w:rsid w:val="006431F7"/>
    <w:rsid w:val="006433DD"/>
    <w:rsid w:val="00643424"/>
    <w:rsid w:val="0064347A"/>
    <w:rsid w:val="0064354F"/>
    <w:rsid w:val="006436D8"/>
    <w:rsid w:val="00643B2B"/>
    <w:rsid w:val="00643CEE"/>
    <w:rsid w:val="00643DD9"/>
    <w:rsid w:val="00643EFA"/>
    <w:rsid w:val="00643F45"/>
    <w:rsid w:val="00643F53"/>
    <w:rsid w:val="00643F89"/>
    <w:rsid w:val="00643F8B"/>
    <w:rsid w:val="00643F98"/>
    <w:rsid w:val="0064447D"/>
    <w:rsid w:val="00644675"/>
    <w:rsid w:val="006446B0"/>
    <w:rsid w:val="00644715"/>
    <w:rsid w:val="006447BF"/>
    <w:rsid w:val="006449A4"/>
    <w:rsid w:val="00644A13"/>
    <w:rsid w:val="00644A84"/>
    <w:rsid w:val="00644BFB"/>
    <w:rsid w:val="00644C01"/>
    <w:rsid w:val="00644C99"/>
    <w:rsid w:val="00644F09"/>
    <w:rsid w:val="00644F66"/>
    <w:rsid w:val="00645154"/>
    <w:rsid w:val="006451D0"/>
    <w:rsid w:val="00645262"/>
    <w:rsid w:val="006452A9"/>
    <w:rsid w:val="006452C6"/>
    <w:rsid w:val="006453EB"/>
    <w:rsid w:val="00645597"/>
    <w:rsid w:val="00645793"/>
    <w:rsid w:val="00645AF1"/>
    <w:rsid w:val="00645C0B"/>
    <w:rsid w:val="00645CCC"/>
    <w:rsid w:val="00645DBC"/>
    <w:rsid w:val="00645DD7"/>
    <w:rsid w:val="00645EE4"/>
    <w:rsid w:val="00645F25"/>
    <w:rsid w:val="00645F52"/>
    <w:rsid w:val="0064614D"/>
    <w:rsid w:val="00646334"/>
    <w:rsid w:val="006463A0"/>
    <w:rsid w:val="006464C5"/>
    <w:rsid w:val="006464DC"/>
    <w:rsid w:val="0064659E"/>
    <w:rsid w:val="006465B3"/>
    <w:rsid w:val="00646638"/>
    <w:rsid w:val="006468F1"/>
    <w:rsid w:val="00646B51"/>
    <w:rsid w:val="00646C8F"/>
    <w:rsid w:val="00646CBE"/>
    <w:rsid w:val="00646D6F"/>
    <w:rsid w:val="00646E65"/>
    <w:rsid w:val="00646F2B"/>
    <w:rsid w:val="00647093"/>
    <w:rsid w:val="006470A1"/>
    <w:rsid w:val="00647149"/>
    <w:rsid w:val="006471EC"/>
    <w:rsid w:val="006473C2"/>
    <w:rsid w:val="006474DF"/>
    <w:rsid w:val="0064760F"/>
    <w:rsid w:val="00647615"/>
    <w:rsid w:val="006476AA"/>
    <w:rsid w:val="006476CC"/>
    <w:rsid w:val="00647705"/>
    <w:rsid w:val="0064785C"/>
    <w:rsid w:val="00647A32"/>
    <w:rsid w:val="00647B1E"/>
    <w:rsid w:val="00647C4D"/>
    <w:rsid w:val="00647D0A"/>
    <w:rsid w:val="00647EB4"/>
    <w:rsid w:val="00647F32"/>
    <w:rsid w:val="00647F9C"/>
    <w:rsid w:val="006502C2"/>
    <w:rsid w:val="0065040E"/>
    <w:rsid w:val="00650437"/>
    <w:rsid w:val="0065046F"/>
    <w:rsid w:val="006504BA"/>
    <w:rsid w:val="006504E4"/>
    <w:rsid w:val="00650535"/>
    <w:rsid w:val="0065060B"/>
    <w:rsid w:val="00650680"/>
    <w:rsid w:val="0065069E"/>
    <w:rsid w:val="006506CD"/>
    <w:rsid w:val="006508EA"/>
    <w:rsid w:val="00650A6E"/>
    <w:rsid w:val="00650ABA"/>
    <w:rsid w:val="00650AEC"/>
    <w:rsid w:val="00650BBA"/>
    <w:rsid w:val="00650D79"/>
    <w:rsid w:val="00650F8A"/>
    <w:rsid w:val="00650F8D"/>
    <w:rsid w:val="0065108B"/>
    <w:rsid w:val="006510E4"/>
    <w:rsid w:val="006513C4"/>
    <w:rsid w:val="006515D7"/>
    <w:rsid w:val="006516F4"/>
    <w:rsid w:val="006516F9"/>
    <w:rsid w:val="00651861"/>
    <w:rsid w:val="00651B19"/>
    <w:rsid w:val="00651C17"/>
    <w:rsid w:val="00651D8F"/>
    <w:rsid w:val="00651E7A"/>
    <w:rsid w:val="00651E9E"/>
    <w:rsid w:val="00651EE0"/>
    <w:rsid w:val="0065203B"/>
    <w:rsid w:val="00652162"/>
    <w:rsid w:val="00652322"/>
    <w:rsid w:val="00652391"/>
    <w:rsid w:val="0065253D"/>
    <w:rsid w:val="0065267A"/>
    <w:rsid w:val="006527C2"/>
    <w:rsid w:val="0065293D"/>
    <w:rsid w:val="006529DD"/>
    <w:rsid w:val="00652B82"/>
    <w:rsid w:val="00652BB8"/>
    <w:rsid w:val="00652C91"/>
    <w:rsid w:val="00652C99"/>
    <w:rsid w:val="00652CEB"/>
    <w:rsid w:val="00652E4E"/>
    <w:rsid w:val="0065300C"/>
    <w:rsid w:val="0065309E"/>
    <w:rsid w:val="006530AF"/>
    <w:rsid w:val="006532B4"/>
    <w:rsid w:val="006533BA"/>
    <w:rsid w:val="006534E7"/>
    <w:rsid w:val="00653575"/>
    <w:rsid w:val="006536D9"/>
    <w:rsid w:val="00653883"/>
    <w:rsid w:val="00653959"/>
    <w:rsid w:val="00653ACF"/>
    <w:rsid w:val="00653AD3"/>
    <w:rsid w:val="00653C18"/>
    <w:rsid w:val="00653CCD"/>
    <w:rsid w:val="00653D93"/>
    <w:rsid w:val="00653DDC"/>
    <w:rsid w:val="00654108"/>
    <w:rsid w:val="0065410B"/>
    <w:rsid w:val="00654408"/>
    <w:rsid w:val="006545EA"/>
    <w:rsid w:val="00654632"/>
    <w:rsid w:val="006546B6"/>
    <w:rsid w:val="00654777"/>
    <w:rsid w:val="006547C8"/>
    <w:rsid w:val="006547D2"/>
    <w:rsid w:val="00654880"/>
    <w:rsid w:val="006548CF"/>
    <w:rsid w:val="0065495C"/>
    <w:rsid w:val="00654965"/>
    <w:rsid w:val="006549E1"/>
    <w:rsid w:val="00654A11"/>
    <w:rsid w:val="00654A65"/>
    <w:rsid w:val="00654B58"/>
    <w:rsid w:val="00654BAF"/>
    <w:rsid w:val="00654BDA"/>
    <w:rsid w:val="00654BFF"/>
    <w:rsid w:val="00654C22"/>
    <w:rsid w:val="00654CF2"/>
    <w:rsid w:val="00654D1F"/>
    <w:rsid w:val="00654F3E"/>
    <w:rsid w:val="00654FCB"/>
    <w:rsid w:val="00655044"/>
    <w:rsid w:val="006550AB"/>
    <w:rsid w:val="00655130"/>
    <w:rsid w:val="0065516C"/>
    <w:rsid w:val="006551A8"/>
    <w:rsid w:val="006551FB"/>
    <w:rsid w:val="00655211"/>
    <w:rsid w:val="006552F5"/>
    <w:rsid w:val="00655333"/>
    <w:rsid w:val="006553BC"/>
    <w:rsid w:val="0065560D"/>
    <w:rsid w:val="00655627"/>
    <w:rsid w:val="00655901"/>
    <w:rsid w:val="00655981"/>
    <w:rsid w:val="00655AB2"/>
    <w:rsid w:val="00655CCC"/>
    <w:rsid w:val="00655E27"/>
    <w:rsid w:val="00655EFE"/>
    <w:rsid w:val="00656078"/>
    <w:rsid w:val="00656080"/>
    <w:rsid w:val="006560C6"/>
    <w:rsid w:val="0065645E"/>
    <w:rsid w:val="006564C3"/>
    <w:rsid w:val="0065658A"/>
    <w:rsid w:val="006565C4"/>
    <w:rsid w:val="00656638"/>
    <w:rsid w:val="00656762"/>
    <w:rsid w:val="0065679F"/>
    <w:rsid w:val="006567C6"/>
    <w:rsid w:val="00656918"/>
    <w:rsid w:val="00656A2F"/>
    <w:rsid w:val="00656ACB"/>
    <w:rsid w:val="00656B75"/>
    <w:rsid w:val="00656BBD"/>
    <w:rsid w:val="00656BC6"/>
    <w:rsid w:val="00656C4D"/>
    <w:rsid w:val="00656C9F"/>
    <w:rsid w:val="00656D2A"/>
    <w:rsid w:val="00656D92"/>
    <w:rsid w:val="00656FB0"/>
    <w:rsid w:val="006570F9"/>
    <w:rsid w:val="006572CC"/>
    <w:rsid w:val="006572F0"/>
    <w:rsid w:val="00657349"/>
    <w:rsid w:val="0065750F"/>
    <w:rsid w:val="0065751A"/>
    <w:rsid w:val="0065751D"/>
    <w:rsid w:val="00657568"/>
    <w:rsid w:val="006576A7"/>
    <w:rsid w:val="006576EF"/>
    <w:rsid w:val="006577D7"/>
    <w:rsid w:val="00657924"/>
    <w:rsid w:val="006579BD"/>
    <w:rsid w:val="006579EE"/>
    <w:rsid w:val="00657A39"/>
    <w:rsid w:val="00657BAB"/>
    <w:rsid w:val="00657CA2"/>
    <w:rsid w:val="00657DAA"/>
    <w:rsid w:val="00657E14"/>
    <w:rsid w:val="006600F9"/>
    <w:rsid w:val="006601A4"/>
    <w:rsid w:val="0066034F"/>
    <w:rsid w:val="00660467"/>
    <w:rsid w:val="006605DA"/>
    <w:rsid w:val="0066072A"/>
    <w:rsid w:val="006607CF"/>
    <w:rsid w:val="00660952"/>
    <w:rsid w:val="00660C2D"/>
    <w:rsid w:val="00660CB2"/>
    <w:rsid w:val="00660E8B"/>
    <w:rsid w:val="00660EFB"/>
    <w:rsid w:val="00660F19"/>
    <w:rsid w:val="006613C0"/>
    <w:rsid w:val="00661413"/>
    <w:rsid w:val="006614E4"/>
    <w:rsid w:val="00661588"/>
    <w:rsid w:val="006615BC"/>
    <w:rsid w:val="00661639"/>
    <w:rsid w:val="006616EF"/>
    <w:rsid w:val="00661714"/>
    <w:rsid w:val="00661737"/>
    <w:rsid w:val="0066182A"/>
    <w:rsid w:val="006618C7"/>
    <w:rsid w:val="0066196C"/>
    <w:rsid w:val="00661A78"/>
    <w:rsid w:val="00661BB8"/>
    <w:rsid w:val="00661BC4"/>
    <w:rsid w:val="00661BEF"/>
    <w:rsid w:val="00661C77"/>
    <w:rsid w:val="00661C9F"/>
    <w:rsid w:val="00661DCE"/>
    <w:rsid w:val="00661E1D"/>
    <w:rsid w:val="00661F43"/>
    <w:rsid w:val="00661F65"/>
    <w:rsid w:val="00661F7C"/>
    <w:rsid w:val="0066203B"/>
    <w:rsid w:val="0066211D"/>
    <w:rsid w:val="00662170"/>
    <w:rsid w:val="0066220E"/>
    <w:rsid w:val="00662223"/>
    <w:rsid w:val="006622B9"/>
    <w:rsid w:val="006624AD"/>
    <w:rsid w:val="00662A2D"/>
    <w:rsid w:val="00662BF0"/>
    <w:rsid w:val="00662CFC"/>
    <w:rsid w:val="00662D4D"/>
    <w:rsid w:val="00662E03"/>
    <w:rsid w:val="00662E4B"/>
    <w:rsid w:val="00663005"/>
    <w:rsid w:val="00663073"/>
    <w:rsid w:val="00663075"/>
    <w:rsid w:val="006630C2"/>
    <w:rsid w:val="00663182"/>
    <w:rsid w:val="0066350D"/>
    <w:rsid w:val="00663634"/>
    <w:rsid w:val="0066368E"/>
    <w:rsid w:val="006636EE"/>
    <w:rsid w:val="00663807"/>
    <w:rsid w:val="0066382D"/>
    <w:rsid w:val="00663886"/>
    <w:rsid w:val="006638A9"/>
    <w:rsid w:val="00663A52"/>
    <w:rsid w:val="00663A96"/>
    <w:rsid w:val="00663CC6"/>
    <w:rsid w:val="00663CDF"/>
    <w:rsid w:val="00663D7B"/>
    <w:rsid w:val="00663DA5"/>
    <w:rsid w:val="00663E92"/>
    <w:rsid w:val="00663EDF"/>
    <w:rsid w:val="00663F50"/>
    <w:rsid w:val="00663FD9"/>
    <w:rsid w:val="00664075"/>
    <w:rsid w:val="00664091"/>
    <w:rsid w:val="00664182"/>
    <w:rsid w:val="006641C4"/>
    <w:rsid w:val="00664323"/>
    <w:rsid w:val="00664499"/>
    <w:rsid w:val="0066457E"/>
    <w:rsid w:val="0066467E"/>
    <w:rsid w:val="0066469D"/>
    <w:rsid w:val="006646B4"/>
    <w:rsid w:val="00664787"/>
    <w:rsid w:val="006649A5"/>
    <w:rsid w:val="00664A04"/>
    <w:rsid w:val="00664AA6"/>
    <w:rsid w:val="00664B36"/>
    <w:rsid w:val="00664B8C"/>
    <w:rsid w:val="00664CD4"/>
    <w:rsid w:val="00664E5E"/>
    <w:rsid w:val="00664EB1"/>
    <w:rsid w:val="00664F80"/>
    <w:rsid w:val="00664F83"/>
    <w:rsid w:val="00665024"/>
    <w:rsid w:val="00665211"/>
    <w:rsid w:val="00665233"/>
    <w:rsid w:val="00665522"/>
    <w:rsid w:val="00665546"/>
    <w:rsid w:val="0066556D"/>
    <w:rsid w:val="006655F0"/>
    <w:rsid w:val="006656CA"/>
    <w:rsid w:val="00665874"/>
    <w:rsid w:val="006658C5"/>
    <w:rsid w:val="0066591F"/>
    <w:rsid w:val="0066594C"/>
    <w:rsid w:val="00665967"/>
    <w:rsid w:val="00665B44"/>
    <w:rsid w:val="00665CBB"/>
    <w:rsid w:val="00665DBE"/>
    <w:rsid w:val="00665E38"/>
    <w:rsid w:val="00665EE0"/>
    <w:rsid w:val="00665F2A"/>
    <w:rsid w:val="00665F2C"/>
    <w:rsid w:val="0066608F"/>
    <w:rsid w:val="006660A5"/>
    <w:rsid w:val="0066613A"/>
    <w:rsid w:val="006661AB"/>
    <w:rsid w:val="00666206"/>
    <w:rsid w:val="00666207"/>
    <w:rsid w:val="00666492"/>
    <w:rsid w:val="006664AA"/>
    <w:rsid w:val="00666560"/>
    <w:rsid w:val="006666E4"/>
    <w:rsid w:val="006667DA"/>
    <w:rsid w:val="00666A21"/>
    <w:rsid w:val="00666AF0"/>
    <w:rsid w:val="00666B9E"/>
    <w:rsid w:val="00666F87"/>
    <w:rsid w:val="0066719C"/>
    <w:rsid w:val="006671D8"/>
    <w:rsid w:val="006671D9"/>
    <w:rsid w:val="006672F6"/>
    <w:rsid w:val="006675EE"/>
    <w:rsid w:val="00667760"/>
    <w:rsid w:val="0066780E"/>
    <w:rsid w:val="00667922"/>
    <w:rsid w:val="00667A1C"/>
    <w:rsid w:val="00667B32"/>
    <w:rsid w:val="00667B44"/>
    <w:rsid w:val="00667B78"/>
    <w:rsid w:val="00667C9B"/>
    <w:rsid w:val="00667D2A"/>
    <w:rsid w:val="00667EEA"/>
    <w:rsid w:val="00667F85"/>
    <w:rsid w:val="00667FCD"/>
    <w:rsid w:val="0066A509"/>
    <w:rsid w:val="0067021E"/>
    <w:rsid w:val="006703BF"/>
    <w:rsid w:val="00670523"/>
    <w:rsid w:val="0067079F"/>
    <w:rsid w:val="006708EC"/>
    <w:rsid w:val="00670A87"/>
    <w:rsid w:val="00670CB9"/>
    <w:rsid w:val="00670E21"/>
    <w:rsid w:val="00670EE2"/>
    <w:rsid w:val="00670F4A"/>
    <w:rsid w:val="00671029"/>
    <w:rsid w:val="006710BA"/>
    <w:rsid w:val="00671186"/>
    <w:rsid w:val="00671194"/>
    <w:rsid w:val="0067152A"/>
    <w:rsid w:val="00671766"/>
    <w:rsid w:val="006717A2"/>
    <w:rsid w:val="00671AC9"/>
    <w:rsid w:val="00671BB1"/>
    <w:rsid w:val="00671C0D"/>
    <w:rsid w:val="00671E0D"/>
    <w:rsid w:val="00671E29"/>
    <w:rsid w:val="00671FA8"/>
    <w:rsid w:val="00672080"/>
    <w:rsid w:val="006720E6"/>
    <w:rsid w:val="006723E8"/>
    <w:rsid w:val="00672463"/>
    <w:rsid w:val="0067248D"/>
    <w:rsid w:val="006724C9"/>
    <w:rsid w:val="006725D2"/>
    <w:rsid w:val="006726FB"/>
    <w:rsid w:val="00672712"/>
    <w:rsid w:val="00672943"/>
    <w:rsid w:val="006729E4"/>
    <w:rsid w:val="00672C2B"/>
    <w:rsid w:val="00672C7E"/>
    <w:rsid w:val="00672D5E"/>
    <w:rsid w:val="00672E6F"/>
    <w:rsid w:val="00672F10"/>
    <w:rsid w:val="00672F1B"/>
    <w:rsid w:val="006730D3"/>
    <w:rsid w:val="0067323E"/>
    <w:rsid w:val="006732BB"/>
    <w:rsid w:val="006732D4"/>
    <w:rsid w:val="00673321"/>
    <w:rsid w:val="006733B7"/>
    <w:rsid w:val="00673452"/>
    <w:rsid w:val="006736A5"/>
    <w:rsid w:val="006737BB"/>
    <w:rsid w:val="00673A12"/>
    <w:rsid w:val="00673A9D"/>
    <w:rsid w:val="00673BD6"/>
    <w:rsid w:val="00673BF2"/>
    <w:rsid w:val="00673D10"/>
    <w:rsid w:val="00673D58"/>
    <w:rsid w:val="00673EB7"/>
    <w:rsid w:val="00673FC3"/>
    <w:rsid w:val="00673FF9"/>
    <w:rsid w:val="00674260"/>
    <w:rsid w:val="006746C3"/>
    <w:rsid w:val="00674717"/>
    <w:rsid w:val="0067478C"/>
    <w:rsid w:val="0067479B"/>
    <w:rsid w:val="006748C5"/>
    <w:rsid w:val="0067498A"/>
    <w:rsid w:val="0067498B"/>
    <w:rsid w:val="006749FB"/>
    <w:rsid w:val="00674A34"/>
    <w:rsid w:val="00674A89"/>
    <w:rsid w:val="00674B11"/>
    <w:rsid w:val="00674B5C"/>
    <w:rsid w:val="00674BAB"/>
    <w:rsid w:val="00674CE8"/>
    <w:rsid w:val="00674DAA"/>
    <w:rsid w:val="00675025"/>
    <w:rsid w:val="006750E1"/>
    <w:rsid w:val="00675189"/>
    <w:rsid w:val="006751E7"/>
    <w:rsid w:val="00675211"/>
    <w:rsid w:val="00675299"/>
    <w:rsid w:val="006753F9"/>
    <w:rsid w:val="006754A7"/>
    <w:rsid w:val="0067559E"/>
    <w:rsid w:val="00675763"/>
    <w:rsid w:val="006757AD"/>
    <w:rsid w:val="0067580C"/>
    <w:rsid w:val="006758ED"/>
    <w:rsid w:val="006758F1"/>
    <w:rsid w:val="00675970"/>
    <w:rsid w:val="00675A11"/>
    <w:rsid w:val="00675A65"/>
    <w:rsid w:val="00675B76"/>
    <w:rsid w:val="00675BC1"/>
    <w:rsid w:val="00675C2E"/>
    <w:rsid w:val="00675DAF"/>
    <w:rsid w:val="00675DDC"/>
    <w:rsid w:val="00675E7B"/>
    <w:rsid w:val="00675E92"/>
    <w:rsid w:val="00675ED7"/>
    <w:rsid w:val="00675F5D"/>
    <w:rsid w:val="00675FCA"/>
    <w:rsid w:val="0067606E"/>
    <w:rsid w:val="006760B6"/>
    <w:rsid w:val="00676101"/>
    <w:rsid w:val="00676131"/>
    <w:rsid w:val="006761E6"/>
    <w:rsid w:val="0067635F"/>
    <w:rsid w:val="0067642A"/>
    <w:rsid w:val="006766BD"/>
    <w:rsid w:val="00676730"/>
    <w:rsid w:val="006767AF"/>
    <w:rsid w:val="0067685C"/>
    <w:rsid w:val="00676883"/>
    <w:rsid w:val="00676908"/>
    <w:rsid w:val="006769CE"/>
    <w:rsid w:val="006769D8"/>
    <w:rsid w:val="00676B48"/>
    <w:rsid w:val="00676C04"/>
    <w:rsid w:val="00676C3D"/>
    <w:rsid w:val="00676F6A"/>
    <w:rsid w:val="00677137"/>
    <w:rsid w:val="00677265"/>
    <w:rsid w:val="0067746E"/>
    <w:rsid w:val="00677476"/>
    <w:rsid w:val="0067778A"/>
    <w:rsid w:val="00677841"/>
    <w:rsid w:val="006778C0"/>
    <w:rsid w:val="0067792E"/>
    <w:rsid w:val="00677948"/>
    <w:rsid w:val="0067795B"/>
    <w:rsid w:val="00677990"/>
    <w:rsid w:val="006779B1"/>
    <w:rsid w:val="00677A78"/>
    <w:rsid w:val="00677B24"/>
    <w:rsid w:val="00677B5D"/>
    <w:rsid w:val="00677B84"/>
    <w:rsid w:val="00677BE0"/>
    <w:rsid w:val="00677CF9"/>
    <w:rsid w:val="00677D3B"/>
    <w:rsid w:val="00677E00"/>
    <w:rsid w:val="00677FBF"/>
    <w:rsid w:val="00680123"/>
    <w:rsid w:val="006802CC"/>
    <w:rsid w:val="006803F7"/>
    <w:rsid w:val="00680435"/>
    <w:rsid w:val="0068048F"/>
    <w:rsid w:val="006806DB"/>
    <w:rsid w:val="006806FB"/>
    <w:rsid w:val="006807D2"/>
    <w:rsid w:val="00680833"/>
    <w:rsid w:val="006808AF"/>
    <w:rsid w:val="00680D19"/>
    <w:rsid w:val="00680D44"/>
    <w:rsid w:val="00680DF3"/>
    <w:rsid w:val="00680F4E"/>
    <w:rsid w:val="00681076"/>
    <w:rsid w:val="0068113B"/>
    <w:rsid w:val="00681176"/>
    <w:rsid w:val="00681186"/>
    <w:rsid w:val="006811E8"/>
    <w:rsid w:val="006812FC"/>
    <w:rsid w:val="00681567"/>
    <w:rsid w:val="006816E7"/>
    <w:rsid w:val="00681743"/>
    <w:rsid w:val="0068189D"/>
    <w:rsid w:val="00681A68"/>
    <w:rsid w:val="00681BBE"/>
    <w:rsid w:val="00681E70"/>
    <w:rsid w:val="00681FD4"/>
    <w:rsid w:val="00682047"/>
    <w:rsid w:val="0068212D"/>
    <w:rsid w:val="006821F7"/>
    <w:rsid w:val="00682447"/>
    <w:rsid w:val="0068255A"/>
    <w:rsid w:val="00682561"/>
    <w:rsid w:val="006825E0"/>
    <w:rsid w:val="006828B9"/>
    <w:rsid w:val="00682929"/>
    <w:rsid w:val="00682A79"/>
    <w:rsid w:val="00682AC9"/>
    <w:rsid w:val="00682B18"/>
    <w:rsid w:val="00682BE4"/>
    <w:rsid w:val="00682CC4"/>
    <w:rsid w:val="00682CE0"/>
    <w:rsid w:val="00682E4D"/>
    <w:rsid w:val="006836A4"/>
    <w:rsid w:val="006838F2"/>
    <w:rsid w:val="00683A69"/>
    <w:rsid w:val="00684029"/>
    <w:rsid w:val="006841EF"/>
    <w:rsid w:val="006842B4"/>
    <w:rsid w:val="0068449B"/>
    <w:rsid w:val="0068467B"/>
    <w:rsid w:val="006846EA"/>
    <w:rsid w:val="0068476F"/>
    <w:rsid w:val="006848E0"/>
    <w:rsid w:val="00684973"/>
    <w:rsid w:val="00684D17"/>
    <w:rsid w:val="00684D28"/>
    <w:rsid w:val="00684D6F"/>
    <w:rsid w:val="00684E1B"/>
    <w:rsid w:val="00684E6C"/>
    <w:rsid w:val="00684EFF"/>
    <w:rsid w:val="00684FD1"/>
    <w:rsid w:val="00684FFC"/>
    <w:rsid w:val="006852E2"/>
    <w:rsid w:val="006853C2"/>
    <w:rsid w:val="0068572C"/>
    <w:rsid w:val="006857CA"/>
    <w:rsid w:val="006858FD"/>
    <w:rsid w:val="006859B0"/>
    <w:rsid w:val="00685BE0"/>
    <w:rsid w:val="00685C67"/>
    <w:rsid w:val="00685CEE"/>
    <w:rsid w:val="00685D04"/>
    <w:rsid w:val="00685D88"/>
    <w:rsid w:val="00685DB7"/>
    <w:rsid w:val="00685DC0"/>
    <w:rsid w:val="00685F19"/>
    <w:rsid w:val="00685FB0"/>
    <w:rsid w:val="00686034"/>
    <w:rsid w:val="006864AB"/>
    <w:rsid w:val="006869AA"/>
    <w:rsid w:val="00686B38"/>
    <w:rsid w:val="00686CD6"/>
    <w:rsid w:val="00686F5B"/>
    <w:rsid w:val="00686F68"/>
    <w:rsid w:val="00686F8F"/>
    <w:rsid w:val="006871FA"/>
    <w:rsid w:val="0068721C"/>
    <w:rsid w:val="00687232"/>
    <w:rsid w:val="0068785F"/>
    <w:rsid w:val="00687869"/>
    <w:rsid w:val="00687870"/>
    <w:rsid w:val="006878B7"/>
    <w:rsid w:val="006879C9"/>
    <w:rsid w:val="00687B75"/>
    <w:rsid w:val="00687E34"/>
    <w:rsid w:val="00687F12"/>
    <w:rsid w:val="00687F76"/>
    <w:rsid w:val="00687FCC"/>
    <w:rsid w:val="0069004D"/>
    <w:rsid w:val="006900DF"/>
    <w:rsid w:val="006902DF"/>
    <w:rsid w:val="006905D1"/>
    <w:rsid w:val="00690701"/>
    <w:rsid w:val="0069072B"/>
    <w:rsid w:val="00690751"/>
    <w:rsid w:val="006907C7"/>
    <w:rsid w:val="006907DD"/>
    <w:rsid w:val="0069080E"/>
    <w:rsid w:val="00690971"/>
    <w:rsid w:val="006909D8"/>
    <w:rsid w:val="00690C49"/>
    <w:rsid w:val="00690C81"/>
    <w:rsid w:val="00690E6C"/>
    <w:rsid w:val="00690EAF"/>
    <w:rsid w:val="00691001"/>
    <w:rsid w:val="006910A4"/>
    <w:rsid w:val="006911C6"/>
    <w:rsid w:val="006912DF"/>
    <w:rsid w:val="006912E4"/>
    <w:rsid w:val="00691348"/>
    <w:rsid w:val="006913A8"/>
    <w:rsid w:val="00691407"/>
    <w:rsid w:val="00691463"/>
    <w:rsid w:val="006914A7"/>
    <w:rsid w:val="00691623"/>
    <w:rsid w:val="00691798"/>
    <w:rsid w:val="0069182B"/>
    <w:rsid w:val="006918BF"/>
    <w:rsid w:val="006919CB"/>
    <w:rsid w:val="00691A89"/>
    <w:rsid w:val="00691AEC"/>
    <w:rsid w:val="00691CBE"/>
    <w:rsid w:val="00691DF6"/>
    <w:rsid w:val="00691E31"/>
    <w:rsid w:val="00691EF9"/>
    <w:rsid w:val="00691F19"/>
    <w:rsid w:val="00691F77"/>
    <w:rsid w:val="00691F9C"/>
    <w:rsid w:val="00691FCC"/>
    <w:rsid w:val="00691FFC"/>
    <w:rsid w:val="00692005"/>
    <w:rsid w:val="006920A9"/>
    <w:rsid w:val="00692348"/>
    <w:rsid w:val="0069238B"/>
    <w:rsid w:val="006923E6"/>
    <w:rsid w:val="00692447"/>
    <w:rsid w:val="00692452"/>
    <w:rsid w:val="006924BF"/>
    <w:rsid w:val="00692634"/>
    <w:rsid w:val="00692654"/>
    <w:rsid w:val="006926C9"/>
    <w:rsid w:val="006926EE"/>
    <w:rsid w:val="00692763"/>
    <w:rsid w:val="00692874"/>
    <w:rsid w:val="00692886"/>
    <w:rsid w:val="00692895"/>
    <w:rsid w:val="006928FA"/>
    <w:rsid w:val="006929A7"/>
    <w:rsid w:val="00692A83"/>
    <w:rsid w:val="00692ABE"/>
    <w:rsid w:val="00692CCC"/>
    <w:rsid w:val="00692D71"/>
    <w:rsid w:val="00692F01"/>
    <w:rsid w:val="006930D4"/>
    <w:rsid w:val="006931BD"/>
    <w:rsid w:val="00693218"/>
    <w:rsid w:val="00693370"/>
    <w:rsid w:val="006933DC"/>
    <w:rsid w:val="006934AA"/>
    <w:rsid w:val="00693729"/>
    <w:rsid w:val="0069385A"/>
    <w:rsid w:val="00693985"/>
    <w:rsid w:val="00693C82"/>
    <w:rsid w:val="00693F70"/>
    <w:rsid w:val="006941C4"/>
    <w:rsid w:val="00694268"/>
    <w:rsid w:val="0069439A"/>
    <w:rsid w:val="0069459D"/>
    <w:rsid w:val="006946E4"/>
    <w:rsid w:val="00694790"/>
    <w:rsid w:val="00694853"/>
    <w:rsid w:val="00694887"/>
    <w:rsid w:val="006948B5"/>
    <w:rsid w:val="00694A7B"/>
    <w:rsid w:val="00694BE7"/>
    <w:rsid w:val="00694BF3"/>
    <w:rsid w:val="00694C72"/>
    <w:rsid w:val="00694D4B"/>
    <w:rsid w:val="00694E9E"/>
    <w:rsid w:val="00694F35"/>
    <w:rsid w:val="00695188"/>
    <w:rsid w:val="00695226"/>
    <w:rsid w:val="006952F2"/>
    <w:rsid w:val="00695326"/>
    <w:rsid w:val="006953A7"/>
    <w:rsid w:val="006953AE"/>
    <w:rsid w:val="0069546B"/>
    <w:rsid w:val="006955A9"/>
    <w:rsid w:val="006956F1"/>
    <w:rsid w:val="0069597C"/>
    <w:rsid w:val="00695A70"/>
    <w:rsid w:val="00695AC3"/>
    <w:rsid w:val="00695AC4"/>
    <w:rsid w:val="00695DE8"/>
    <w:rsid w:val="00696062"/>
    <w:rsid w:val="0069606A"/>
    <w:rsid w:val="00696157"/>
    <w:rsid w:val="006963FD"/>
    <w:rsid w:val="006964D3"/>
    <w:rsid w:val="00696697"/>
    <w:rsid w:val="00696732"/>
    <w:rsid w:val="006967E1"/>
    <w:rsid w:val="00696A20"/>
    <w:rsid w:val="00696C45"/>
    <w:rsid w:val="00696C9F"/>
    <w:rsid w:val="00696D67"/>
    <w:rsid w:val="0069702E"/>
    <w:rsid w:val="00697310"/>
    <w:rsid w:val="0069736A"/>
    <w:rsid w:val="006973AB"/>
    <w:rsid w:val="0069741B"/>
    <w:rsid w:val="006976BD"/>
    <w:rsid w:val="00697966"/>
    <w:rsid w:val="0069799A"/>
    <w:rsid w:val="00697B88"/>
    <w:rsid w:val="00697BBA"/>
    <w:rsid w:val="00697CD6"/>
    <w:rsid w:val="00697DCB"/>
    <w:rsid w:val="006A0313"/>
    <w:rsid w:val="006A0319"/>
    <w:rsid w:val="006A0415"/>
    <w:rsid w:val="006A0416"/>
    <w:rsid w:val="006A0476"/>
    <w:rsid w:val="006A062B"/>
    <w:rsid w:val="006A0798"/>
    <w:rsid w:val="006A0927"/>
    <w:rsid w:val="006A09EE"/>
    <w:rsid w:val="006A0A3B"/>
    <w:rsid w:val="006A0D6A"/>
    <w:rsid w:val="006A0E22"/>
    <w:rsid w:val="006A0EE1"/>
    <w:rsid w:val="006A0F0C"/>
    <w:rsid w:val="006A1014"/>
    <w:rsid w:val="006A10FA"/>
    <w:rsid w:val="006A1266"/>
    <w:rsid w:val="006A14F6"/>
    <w:rsid w:val="006A173B"/>
    <w:rsid w:val="006A1A2B"/>
    <w:rsid w:val="006A1B00"/>
    <w:rsid w:val="006A1B45"/>
    <w:rsid w:val="006A1CD4"/>
    <w:rsid w:val="006A1D29"/>
    <w:rsid w:val="006A1EE7"/>
    <w:rsid w:val="006A1F83"/>
    <w:rsid w:val="006A1FF0"/>
    <w:rsid w:val="006A221B"/>
    <w:rsid w:val="006A2255"/>
    <w:rsid w:val="006A22EE"/>
    <w:rsid w:val="006A2384"/>
    <w:rsid w:val="006A2437"/>
    <w:rsid w:val="006A253B"/>
    <w:rsid w:val="006A2557"/>
    <w:rsid w:val="006A25DC"/>
    <w:rsid w:val="006A2609"/>
    <w:rsid w:val="006A272D"/>
    <w:rsid w:val="006A282D"/>
    <w:rsid w:val="006A28E1"/>
    <w:rsid w:val="006A295C"/>
    <w:rsid w:val="006A29DA"/>
    <w:rsid w:val="006A2A59"/>
    <w:rsid w:val="006A2AFA"/>
    <w:rsid w:val="006A2B90"/>
    <w:rsid w:val="006A2D22"/>
    <w:rsid w:val="006A2E81"/>
    <w:rsid w:val="006A2EB1"/>
    <w:rsid w:val="006A2FBF"/>
    <w:rsid w:val="006A2FDA"/>
    <w:rsid w:val="006A30ED"/>
    <w:rsid w:val="006A3155"/>
    <w:rsid w:val="006A325C"/>
    <w:rsid w:val="006A34FC"/>
    <w:rsid w:val="006A379D"/>
    <w:rsid w:val="006A37CD"/>
    <w:rsid w:val="006A381E"/>
    <w:rsid w:val="006A384C"/>
    <w:rsid w:val="006A38B7"/>
    <w:rsid w:val="006A392F"/>
    <w:rsid w:val="006A39C7"/>
    <w:rsid w:val="006A3B83"/>
    <w:rsid w:val="006A3C84"/>
    <w:rsid w:val="006A3CB8"/>
    <w:rsid w:val="006A3CBF"/>
    <w:rsid w:val="006A3D28"/>
    <w:rsid w:val="006A413E"/>
    <w:rsid w:val="006A41C8"/>
    <w:rsid w:val="006A4393"/>
    <w:rsid w:val="006A4404"/>
    <w:rsid w:val="006A44D8"/>
    <w:rsid w:val="006A44F4"/>
    <w:rsid w:val="006A45CA"/>
    <w:rsid w:val="006A46D5"/>
    <w:rsid w:val="006A47DB"/>
    <w:rsid w:val="006A48E6"/>
    <w:rsid w:val="006A497F"/>
    <w:rsid w:val="006A4B18"/>
    <w:rsid w:val="006A4BB3"/>
    <w:rsid w:val="006A4E8D"/>
    <w:rsid w:val="006A4FA7"/>
    <w:rsid w:val="006A5059"/>
    <w:rsid w:val="006A528E"/>
    <w:rsid w:val="006A5291"/>
    <w:rsid w:val="006A5439"/>
    <w:rsid w:val="006A55FE"/>
    <w:rsid w:val="006A5775"/>
    <w:rsid w:val="006A58D1"/>
    <w:rsid w:val="006A5BE5"/>
    <w:rsid w:val="006A5C7F"/>
    <w:rsid w:val="006A5D65"/>
    <w:rsid w:val="006A5F63"/>
    <w:rsid w:val="006A601C"/>
    <w:rsid w:val="006A60EE"/>
    <w:rsid w:val="006A60F2"/>
    <w:rsid w:val="006A617E"/>
    <w:rsid w:val="006A61D4"/>
    <w:rsid w:val="006A6262"/>
    <w:rsid w:val="006A62A4"/>
    <w:rsid w:val="006A6468"/>
    <w:rsid w:val="006A6683"/>
    <w:rsid w:val="006A673C"/>
    <w:rsid w:val="006A67BA"/>
    <w:rsid w:val="006A67DE"/>
    <w:rsid w:val="006A6905"/>
    <w:rsid w:val="006A69CB"/>
    <w:rsid w:val="006A69E5"/>
    <w:rsid w:val="006A69FA"/>
    <w:rsid w:val="006A6C25"/>
    <w:rsid w:val="006A6C92"/>
    <w:rsid w:val="006A6CE3"/>
    <w:rsid w:val="006A6DB4"/>
    <w:rsid w:val="006A7082"/>
    <w:rsid w:val="006A7128"/>
    <w:rsid w:val="006A71FA"/>
    <w:rsid w:val="006A71FE"/>
    <w:rsid w:val="006A741E"/>
    <w:rsid w:val="006A74FB"/>
    <w:rsid w:val="006A759E"/>
    <w:rsid w:val="006A7605"/>
    <w:rsid w:val="006A7931"/>
    <w:rsid w:val="006A79C4"/>
    <w:rsid w:val="006A7A75"/>
    <w:rsid w:val="006A7B9A"/>
    <w:rsid w:val="006A7BD9"/>
    <w:rsid w:val="006A7F85"/>
    <w:rsid w:val="006A7FE1"/>
    <w:rsid w:val="006B01B6"/>
    <w:rsid w:val="006B0271"/>
    <w:rsid w:val="006B031A"/>
    <w:rsid w:val="006B033A"/>
    <w:rsid w:val="006B0408"/>
    <w:rsid w:val="006B0410"/>
    <w:rsid w:val="006B04BE"/>
    <w:rsid w:val="006B04C5"/>
    <w:rsid w:val="006B04E8"/>
    <w:rsid w:val="006B055E"/>
    <w:rsid w:val="006B05D1"/>
    <w:rsid w:val="006B061B"/>
    <w:rsid w:val="006B065B"/>
    <w:rsid w:val="006B0678"/>
    <w:rsid w:val="006B0971"/>
    <w:rsid w:val="006B0A09"/>
    <w:rsid w:val="006B0A8E"/>
    <w:rsid w:val="006B0B27"/>
    <w:rsid w:val="006B0C37"/>
    <w:rsid w:val="006B0DD5"/>
    <w:rsid w:val="006B1024"/>
    <w:rsid w:val="006B108C"/>
    <w:rsid w:val="006B119B"/>
    <w:rsid w:val="006B1204"/>
    <w:rsid w:val="006B1274"/>
    <w:rsid w:val="006B12B3"/>
    <w:rsid w:val="006B12EB"/>
    <w:rsid w:val="006B1397"/>
    <w:rsid w:val="006B144A"/>
    <w:rsid w:val="006B16C1"/>
    <w:rsid w:val="006B1723"/>
    <w:rsid w:val="006B1757"/>
    <w:rsid w:val="006B17C7"/>
    <w:rsid w:val="006B1823"/>
    <w:rsid w:val="006B18FA"/>
    <w:rsid w:val="006B190F"/>
    <w:rsid w:val="006B19FB"/>
    <w:rsid w:val="006B1AB6"/>
    <w:rsid w:val="006B1B3B"/>
    <w:rsid w:val="006B1E7C"/>
    <w:rsid w:val="006B1F9F"/>
    <w:rsid w:val="006B203B"/>
    <w:rsid w:val="006B21D2"/>
    <w:rsid w:val="006B241E"/>
    <w:rsid w:val="006B252E"/>
    <w:rsid w:val="006B26DE"/>
    <w:rsid w:val="006B2701"/>
    <w:rsid w:val="006B2787"/>
    <w:rsid w:val="006B27A5"/>
    <w:rsid w:val="006B282E"/>
    <w:rsid w:val="006B286A"/>
    <w:rsid w:val="006B2900"/>
    <w:rsid w:val="006B2951"/>
    <w:rsid w:val="006B2AD0"/>
    <w:rsid w:val="006B2B38"/>
    <w:rsid w:val="006B2D59"/>
    <w:rsid w:val="006B3326"/>
    <w:rsid w:val="006B35B7"/>
    <w:rsid w:val="006B35EF"/>
    <w:rsid w:val="006B36BE"/>
    <w:rsid w:val="006B3718"/>
    <w:rsid w:val="006B3778"/>
    <w:rsid w:val="006B3921"/>
    <w:rsid w:val="006B3CDD"/>
    <w:rsid w:val="006B3D29"/>
    <w:rsid w:val="006B3DC8"/>
    <w:rsid w:val="006B3DE7"/>
    <w:rsid w:val="006B3F2F"/>
    <w:rsid w:val="006B40B8"/>
    <w:rsid w:val="006B40E2"/>
    <w:rsid w:val="006B41FF"/>
    <w:rsid w:val="006B42D0"/>
    <w:rsid w:val="006B4562"/>
    <w:rsid w:val="006B4591"/>
    <w:rsid w:val="006B45B3"/>
    <w:rsid w:val="006B45D9"/>
    <w:rsid w:val="006B45FC"/>
    <w:rsid w:val="006B45FE"/>
    <w:rsid w:val="006B4761"/>
    <w:rsid w:val="006B4920"/>
    <w:rsid w:val="006B49C5"/>
    <w:rsid w:val="006B4A62"/>
    <w:rsid w:val="006B4C1C"/>
    <w:rsid w:val="006B4CED"/>
    <w:rsid w:val="006B4CF1"/>
    <w:rsid w:val="006B4D71"/>
    <w:rsid w:val="006B50F5"/>
    <w:rsid w:val="006B511E"/>
    <w:rsid w:val="006B518C"/>
    <w:rsid w:val="006B51A0"/>
    <w:rsid w:val="006B532A"/>
    <w:rsid w:val="006B533C"/>
    <w:rsid w:val="006B53B3"/>
    <w:rsid w:val="006B53BD"/>
    <w:rsid w:val="006B5582"/>
    <w:rsid w:val="006B5643"/>
    <w:rsid w:val="006B5954"/>
    <w:rsid w:val="006B5A40"/>
    <w:rsid w:val="006B5B61"/>
    <w:rsid w:val="006B5CC8"/>
    <w:rsid w:val="006B5D56"/>
    <w:rsid w:val="006B5E22"/>
    <w:rsid w:val="006B5E32"/>
    <w:rsid w:val="006B5E59"/>
    <w:rsid w:val="006B5E90"/>
    <w:rsid w:val="006B5E94"/>
    <w:rsid w:val="006B5F72"/>
    <w:rsid w:val="006B6624"/>
    <w:rsid w:val="006B68B5"/>
    <w:rsid w:val="006B6A6F"/>
    <w:rsid w:val="006B6B04"/>
    <w:rsid w:val="006B6B90"/>
    <w:rsid w:val="006B6C24"/>
    <w:rsid w:val="006B6DE1"/>
    <w:rsid w:val="006B705E"/>
    <w:rsid w:val="006B768C"/>
    <w:rsid w:val="006B76E9"/>
    <w:rsid w:val="006B772C"/>
    <w:rsid w:val="006B77E7"/>
    <w:rsid w:val="006B7824"/>
    <w:rsid w:val="006B78CE"/>
    <w:rsid w:val="006B7AA1"/>
    <w:rsid w:val="006B7AE1"/>
    <w:rsid w:val="006B7B9A"/>
    <w:rsid w:val="006B7D26"/>
    <w:rsid w:val="006B7DD2"/>
    <w:rsid w:val="006C007C"/>
    <w:rsid w:val="006C0245"/>
    <w:rsid w:val="006C046F"/>
    <w:rsid w:val="006C0638"/>
    <w:rsid w:val="006C069E"/>
    <w:rsid w:val="006C0841"/>
    <w:rsid w:val="006C0965"/>
    <w:rsid w:val="006C0A20"/>
    <w:rsid w:val="006C0A3B"/>
    <w:rsid w:val="006C0A3D"/>
    <w:rsid w:val="006C0AA7"/>
    <w:rsid w:val="006C0C82"/>
    <w:rsid w:val="006C0CE7"/>
    <w:rsid w:val="006C0D31"/>
    <w:rsid w:val="006C0E30"/>
    <w:rsid w:val="006C0FF5"/>
    <w:rsid w:val="006C11CD"/>
    <w:rsid w:val="006C130B"/>
    <w:rsid w:val="006C14C0"/>
    <w:rsid w:val="006C14CF"/>
    <w:rsid w:val="006C14E3"/>
    <w:rsid w:val="006C1516"/>
    <w:rsid w:val="006C162F"/>
    <w:rsid w:val="006C1639"/>
    <w:rsid w:val="006C1693"/>
    <w:rsid w:val="006C16F4"/>
    <w:rsid w:val="006C17BF"/>
    <w:rsid w:val="006C1872"/>
    <w:rsid w:val="006C1940"/>
    <w:rsid w:val="006C1A31"/>
    <w:rsid w:val="006C1C0A"/>
    <w:rsid w:val="006C1EA6"/>
    <w:rsid w:val="006C1F4E"/>
    <w:rsid w:val="006C1F6C"/>
    <w:rsid w:val="006C21A7"/>
    <w:rsid w:val="006C231E"/>
    <w:rsid w:val="006C2396"/>
    <w:rsid w:val="006C2630"/>
    <w:rsid w:val="006C2699"/>
    <w:rsid w:val="006C2707"/>
    <w:rsid w:val="006C2714"/>
    <w:rsid w:val="006C286C"/>
    <w:rsid w:val="006C287F"/>
    <w:rsid w:val="006C28E4"/>
    <w:rsid w:val="006C2A61"/>
    <w:rsid w:val="006C2CE8"/>
    <w:rsid w:val="006C2DD0"/>
    <w:rsid w:val="006C2F30"/>
    <w:rsid w:val="006C30BA"/>
    <w:rsid w:val="006C3139"/>
    <w:rsid w:val="006C314F"/>
    <w:rsid w:val="006C315E"/>
    <w:rsid w:val="006C318E"/>
    <w:rsid w:val="006C326A"/>
    <w:rsid w:val="006C3287"/>
    <w:rsid w:val="006C32C9"/>
    <w:rsid w:val="006C3328"/>
    <w:rsid w:val="006C34D1"/>
    <w:rsid w:val="006C34F5"/>
    <w:rsid w:val="006C352F"/>
    <w:rsid w:val="006C3771"/>
    <w:rsid w:val="006C37A7"/>
    <w:rsid w:val="006C37A8"/>
    <w:rsid w:val="006C384B"/>
    <w:rsid w:val="006C3915"/>
    <w:rsid w:val="006C393D"/>
    <w:rsid w:val="006C3AF1"/>
    <w:rsid w:val="006C3B8E"/>
    <w:rsid w:val="006C3BC5"/>
    <w:rsid w:val="006C3BEA"/>
    <w:rsid w:val="006C3EC5"/>
    <w:rsid w:val="006C3F65"/>
    <w:rsid w:val="006C3FA2"/>
    <w:rsid w:val="006C4047"/>
    <w:rsid w:val="006C4119"/>
    <w:rsid w:val="006C42AD"/>
    <w:rsid w:val="006C436D"/>
    <w:rsid w:val="006C4375"/>
    <w:rsid w:val="006C4406"/>
    <w:rsid w:val="006C441F"/>
    <w:rsid w:val="006C44D4"/>
    <w:rsid w:val="006C491D"/>
    <w:rsid w:val="006C498A"/>
    <w:rsid w:val="006C4A98"/>
    <w:rsid w:val="006C4B59"/>
    <w:rsid w:val="006C4C79"/>
    <w:rsid w:val="006C4CF7"/>
    <w:rsid w:val="006C4E89"/>
    <w:rsid w:val="006C5093"/>
    <w:rsid w:val="006C5165"/>
    <w:rsid w:val="006C520D"/>
    <w:rsid w:val="006C5377"/>
    <w:rsid w:val="006C54F4"/>
    <w:rsid w:val="006C5834"/>
    <w:rsid w:val="006C58FF"/>
    <w:rsid w:val="006C5A14"/>
    <w:rsid w:val="006C5A36"/>
    <w:rsid w:val="006C5BFA"/>
    <w:rsid w:val="006C5E76"/>
    <w:rsid w:val="006C5F0C"/>
    <w:rsid w:val="006C5FC0"/>
    <w:rsid w:val="006C60BE"/>
    <w:rsid w:val="006C60CE"/>
    <w:rsid w:val="006C611C"/>
    <w:rsid w:val="006C6181"/>
    <w:rsid w:val="006C61F1"/>
    <w:rsid w:val="006C6299"/>
    <w:rsid w:val="006C6319"/>
    <w:rsid w:val="006C63A4"/>
    <w:rsid w:val="006C6589"/>
    <w:rsid w:val="006C67AF"/>
    <w:rsid w:val="006C67B9"/>
    <w:rsid w:val="006C67C5"/>
    <w:rsid w:val="006C6983"/>
    <w:rsid w:val="006C6A5A"/>
    <w:rsid w:val="006C6A9B"/>
    <w:rsid w:val="006C6BF7"/>
    <w:rsid w:val="006C6D53"/>
    <w:rsid w:val="006C6E66"/>
    <w:rsid w:val="006C6F24"/>
    <w:rsid w:val="006C6FAC"/>
    <w:rsid w:val="006C7143"/>
    <w:rsid w:val="006C7200"/>
    <w:rsid w:val="006C7277"/>
    <w:rsid w:val="006C72D0"/>
    <w:rsid w:val="006C7337"/>
    <w:rsid w:val="006C73DC"/>
    <w:rsid w:val="006C742D"/>
    <w:rsid w:val="006C7474"/>
    <w:rsid w:val="006C74D3"/>
    <w:rsid w:val="006C7559"/>
    <w:rsid w:val="006C778A"/>
    <w:rsid w:val="006C77F5"/>
    <w:rsid w:val="006C7BF6"/>
    <w:rsid w:val="006C7D04"/>
    <w:rsid w:val="006C7F3C"/>
    <w:rsid w:val="006C7FC5"/>
    <w:rsid w:val="006D01AF"/>
    <w:rsid w:val="006D032C"/>
    <w:rsid w:val="006D05C7"/>
    <w:rsid w:val="006D087B"/>
    <w:rsid w:val="006D0897"/>
    <w:rsid w:val="006D08FE"/>
    <w:rsid w:val="006D0990"/>
    <w:rsid w:val="006D099C"/>
    <w:rsid w:val="006D0A83"/>
    <w:rsid w:val="006D0C0F"/>
    <w:rsid w:val="006D0D32"/>
    <w:rsid w:val="006D0DE7"/>
    <w:rsid w:val="006D1062"/>
    <w:rsid w:val="006D1319"/>
    <w:rsid w:val="006D13A6"/>
    <w:rsid w:val="006D140E"/>
    <w:rsid w:val="006D1464"/>
    <w:rsid w:val="006D147C"/>
    <w:rsid w:val="006D14C2"/>
    <w:rsid w:val="006D15F0"/>
    <w:rsid w:val="006D174D"/>
    <w:rsid w:val="006D1806"/>
    <w:rsid w:val="006D1980"/>
    <w:rsid w:val="006D1A9B"/>
    <w:rsid w:val="006D1B1A"/>
    <w:rsid w:val="006D1B84"/>
    <w:rsid w:val="006D1D43"/>
    <w:rsid w:val="006D1D76"/>
    <w:rsid w:val="006D1D98"/>
    <w:rsid w:val="006D1FB4"/>
    <w:rsid w:val="006D2055"/>
    <w:rsid w:val="006D20EB"/>
    <w:rsid w:val="006D21A1"/>
    <w:rsid w:val="006D22B6"/>
    <w:rsid w:val="006D2347"/>
    <w:rsid w:val="006D24B1"/>
    <w:rsid w:val="006D26C5"/>
    <w:rsid w:val="006D2767"/>
    <w:rsid w:val="006D276F"/>
    <w:rsid w:val="006D2896"/>
    <w:rsid w:val="006D29FA"/>
    <w:rsid w:val="006D2A78"/>
    <w:rsid w:val="006D2AD4"/>
    <w:rsid w:val="006D2DB5"/>
    <w:rsid w:val="006D2DED"/>
    <w:rsid w:val="006D2E67"/>
    <w:rsid w:val="006D2EA1"/>
    <w:rsid w:val="006D2F15"/>
    <w:rsid w:val="006D2F5F"/>
    <w:rsid w:val="006D2F8C"/>
    <w:rsid w:val="006D3114"/>
    <w:rsid w:val="006D3439"/>
    <w:rsid w:val="006D359A"/>
    <w:rsid w:val="006D35DB"/>
    <w:rsid w:val="006D36D8"/>
    <w:rsid w:val="006D37FA"/>
    <w:rsid w:val="006D391A"/>
    <w:rsid w:val="006D3AF6"/>
    <w:rsid w:val="006D3B77"/>
    <w:rsid w:val="006D3B8C"/>
    <w:rsid w:val="006D3F53"/>
    <w:rsid w:val="006D3F58"/>
    <w:rsid w:val="006D3FC3"/>
    <w:rsid w:val="006D435E"/>
    <w:rsid w:val="006D447C"/>
    <w:rsid w:val="006D44A0"/>
    <w:rsid w:val="006D45B4"/>
    <w:rsid w:val="006D45E3"/>
    <w:rsid w:val="006D4726"/>
    <w:rsid w:val="006D475C"/>
    <w:rsid w:val="006D4781"/>
    <w:rsid w:val="006D481F"/>
    <w:rsid w:val="006D4826"/>
    <w:rsid w:val="006D4A11"/>
    <w:rsid w:val="006D4A26"/>
    <w:rsid w:val="006D4A9F"/>
    <w:rsid w:val="006D4B05"/>
    <w:rsid w:val="006D4B4A"/>
    <w:rsid w:val="006D4C81"/>
    <w:rsid w:val="006D4C84"/>
    <w:rsid w:val="006D4C9C"/>
    <w:rsid w:val="006D4EFE"/>
    <w:rsid w:val="006D509C"/>
    <w:rsid w:val="006D5110"/>
    <w:rsid w:val="006D511C"/>
    <w:rsid w:val="006D5197"/>
    <w:rsid w:val="006D51BE"/>
    <w:rsid w:val="006D533B"/>
    <w:rsid w:val="006D53CE"/>
    <w:rsid w:val="006D5495"/>
    <w:rsid w:val="006D54DD"/>
    <w:rsid w:val="006D564C"/>
    <w:rsid w:val="006D57D8"/>
    <w:rsid w:val="006D5818"/>
    <w:rsid w:val="006D5861"/>
    <w:rsid w:val="006D5A43"/>
    <w:rsid w:val="006D5A85"/>
    <w:rsid w:val="006D5A90"/>
    <w:rsid w:val="006D5B55"/>
    <w:rsid w:val="006D5B6F"/>
    <w:rsid w:val="006D5BDF"/>
    <w:rsid w:val="006D5F04"/>
    <w:rsid w:val="006D63E3"/>
    <w:rsid w:val="006D670D"/>
    <w:rsid w:val="006D682B"/>
    <w:rsid w:val="006D688A"/>
    <w:rsid w:val="006D6912"/>
    <w:rsid w:val="006D6B1F"/>
    <w:rsid w:val="006D6B4B"/>
    <w:rsid w:val="006D6C50"/>
    <w:rsid w:val="006D6C63"/>
    <w:rsid w:val="006D6CAE"/>
    <w:rsid w:val="006D6D16"/>
    <w:rsid w:val="006D6D4A"/>
    <w:rsid w:val="006D6E72"/>
    <w:rsid w:val="006D6EA3"/>
    <w:rsid w:val="006D6EDC"/>
    <w:rsid w:val="006D6F8C"/>
    <w:rsid w:val="006D7005"/>
    <w:rsid w:val="006D70E2"/>
    <w:rsid w:val="006D7429"/>
    <w:rsid w:val="006D74EE"/>
    <w:rsid w:val="006D7558"/>
    <w:rsid w:val="006D758E"/>
    <w:rsid w:val="006D76D6"/>
    <w:rsid w:val="006D771A"/>
    <w:rsid w:val="006D7754"/>
    <w:rsid w:val="006D77BF"/>
    <w:rsid w:val="006D788B"/>
    <w:rsid w:val="006D79B3"/>
    <w:rsid w:val="006D79C5"/>
    <w:rsid w:val="006D7A32"/>
    <w:rsid w:val="006D7ABD"/>
    <w:rsid w:val="006D7AE3"/>
    <w:rsid w:val="006D7B69"/>
    <w:rsid w:val="006D7C80"/>
    <w:rsid w:val="006D7C87"/>
    <w:rsid w:val="006D7CF5"/>
    <w:rsid w:val="006D7D84"/>
    <w:rsid w:val="006D7DEF"/>
    <w:rsid w:val="006D7F07"/>
    <w:rsid w:val="006D7F17"/>
    <w:rsid w:val="006D7F9F"/>
    <w:rsid w:val="006D7FAE"/>
    <w:rsid w:val="006D7FDC"/>
    <w:rsid w:val="006E00BF"/>
    <w:rsid w:val="006E02AF"/>
    <w:rsid w:val="006E03AE"/>
    <w:rsid w:val="006E0441"/>
    <w:rsid w:val="006E046D"/>
    <w:rsid w:val="006E0565"/>
    <w:rsid w:val="006E0662"/>
    <w:rsid w:val="006E07BC"/>
    <w:rsid w:val="006E0BEC"/>
    <w:rsid w:val="006E0C55"/>
    <w:rsid w:val="006E0C94"/>
    <w:rsid w:val="006E0D5D"/>
    <w:rsid w:val="006E0F4E"/>
    <w:rsid w:val="006E0FAB"/>
    <w:rsid w:val="006E0FB3"/>
    <w:rsid w:val="006E10F1"/>
    <w:rsid w:val="006E1109"/>
    <w:rsid w:val="006E11D9"/>
    <w:rsid w:val="006E1366"/>
    <w:rsid w:val="006E185B"/>
    <w:rsid w:val="006E1963"/>
    <w:rsid w:val="006E19B5"/>
    <w:rsid w:val="006E19F7"/>
    <w:rsid w:val="006E1A11"/>
    <w:rsid w:val="006E1BFE"/>
    <w:rsid w:val="006E1C23"/>
    <w:rsid w:val="006E1C53"/>
    <w:rsid w:val="006E1C5D"/>
    <w:rsid w:val="006E1DEC"/>
    <w:rsid w:val="006E1F1B"/>
    <w:rsid w:val="006E21AC"/>
    <w:rsid w:val="006E22FC"/>
    <w:rsid w:val="006E2399"/>
    <w:rsid w:val="006E23A6"/>
    <w:rsid w:val="006E23C3"/>
    <w:rsid w:val="006E2694"/>
    <w:rsid w:val="006E270B"/>
    <w:rsid w:val="006E2808"/>
    <w:rsid w:val="006E2883"/>
    <w:rsid w:val="006E290A"/>
    <w:rsid w:val="006E298E"/>
    <w:rsid w:val="006E29B5"/>
    <w:rsid w:val="006E2B73"/>
    <w:rsid w:val="006E2C2B"/>
    <w:rsid w:val="006E2C6B"/>
    <w:rsid w:val="006E2DCC"/>
    <w:rsid w:val="006E2E8B"/>
    <w:rsid w:val="006E2EAC"/>
    <w:rsid w:val="006E2FA6"/>
    <w:rsid w:val="006E300D"/>
    <w:rsid w:val="006E34B3"/>
    <w:rsid w:val="006E36D6"/>
    <w:rsid w:val="006E37C7"/>
    <w:rsid w:val="006E3A12"/>
    <w:rsid w:val="006E3B20"/>
    <w:rsid w:val="006E3C3F"/>
    <w:rsid w:val="006E3CB1"/>
    <w:rsid w:val="006E3D17"/>
    <w:rsid w:val="006E3D3C"/>
    <w:rsid w:val="006E3DA3"/>
    <w:rsid w:val="006E3DDA"/>
    <w:rsid w:val="006E3E8F"/>
    <w:rsid w:val="006E3FBF"/>
    <w:rsid w:val="006E4203"/>
    <w:rsid w:val="006E43A2"/>
    <w:rsid w:val="006E45D7"/>
    <w:rsid w:val="006E46C3"/>
    <w:rsid w:val="006E479E"/>
    <w:rsid w:val="006E4892"/>
    <w:rsid w:val="006E48C5"/>
    <w:rsid w:val="006E4915"/>
    <w:rsid w:val="006E494A"/>
    <w:rsid w:val="006E498C"/>
    <w:rsid w:val="006E4A36"/>
    <w:rsid w:val="006E4BD6"/>
    <w:rsid w:val="006E4DDF"/>
    <w:rsid w:val="006E50F8"/>
    <w:rsid w:val="006E5375"/>
    <w:rsid w:val="006E537D"/>
    <w:rsid w:val="006E545C"/>
    <w:rsid w:val="006E54FB"/>
    <w:rsid w:val="006E562E"/>
    <w:rsid w:val="006E564F"/>
    <w:rsid w:val="006E56E5"/>
    <w:rsid w:val="006E57B4"/>
    <w:rsid w:val="006E5AFB"/>
    <w:rsid w:val="006E5B77"/>
    <w:rsid w:val="006E5BE1"/>
    <w:rsid w:val="006E5D4B"/>
    <w:rsid w:val="006E5E73"/>
    <w:rsid w:val="006E60DC"/>
    <w:rsid w:val="006E6303"/>
    <w:rsid w:val="006E6352"/>
    <w:rsid w:val="006E638E"/>
    <w:rsid w:val="006E6651"/>
    <w:rsid w:val="006E67B2"/>
    <w:rsid w:val="006E6809"/>
    <w:rsid w:val="006E68D7"/>
    <w:rsid w:val="006E6D63"/>
    <w:rsid w:val="006E6DD9"/>
    <w:rsid w:val="006E6E56"/>
    <w:rsid w:val="006E6F7E"/>
    <w:rsid w:val="006E75EC"/>
    <w:rsid w:val="006E7638"/>
    <w:rsid w:val="006E763C"/>
    <w:rsid w:val="006E7746"/>
    <w:rsid w:val="006E7811"/>
    <w:rsid w:val="006E78F7"/>
    <w:rsid w:val="006E7B58"/>
    <w:rsid w:val="006E7BCC"/>
    <w:rsid w:val="006E7C3B"/>
    <w:rsid w:val="006E7DE1"/>
    <w:rsid w:val="006E7EBF"/>
    <w:rsid w:val="006F00C6"/>
    <w:rsid w:val="006F0154"/>
    <w:rsid w:val="006F01D3"/>
    <w:rsid w:val="006F03AB"/>
    <w:rsid w:val="006F045A"/>
    <w:rsid w:val="006F04BD"/>
    <w:rsid w:val="006F057C"/>
    <w:rsid w:val="006F07F3"/>
    <w:rsid w:val="006F080C"/>
    <w:rsid w:val="006F0812"/>
    <w:rsid w:val="006F084D"/>
    <w:rsid w:val="006F087C"/>
    <w:rsid w:val="006F0A0A"/>
    <w:rsid w:val="006F0AA1"/>
    <w:rsid w:val="006F0FA6"/>
    <w:rsid w:val="006F1135"/>
    <w:rsid w:val="006F1179"/>
    <w:rsid w:val="006F12C6"/>
    <w:rsid w:val="006F13F9"/>
    <w:rsid w:val="006F1535"/>
    <w:rsid w:val="006F19D6"/>
    <w:rsid w:val="006F1A38"/>
    <w:rsid w:val="006F1B66"/>
    <w:rsid w:val="006F1C0F"/>
    <w:rsid w:val="006F1CED"/>
    <w:rsid w:val="006F1DED"/>
    <w:rsid w:val="006F1EAD"/>
    <w:rsid w:val="006F1FE2"/>
    <w:rsid w:val="006F218B"/>
    <w:rsid w:val="006F22A3"/>
    <w:rsid w:val="006F22EF"/>
    <w:rsid w:val="006F235C"/>
    <w:rsid w:val="006F24C6"/>
    <w:rsid w:val="006F2509"/>
    <w:rsid w:val="006F25F5"/>
    <w:rsid w:val="006F2759"/>
    <w:rsid w:val="006F2A91"/>
    <w:rsid w:val="006F2AC3"/>
    <w:rsid w:val="006F2B12"/>
    <w:rsid w:val="006F2B1C"/>
    <w:rsid w:val="006F2D33"/>
    <w:rsid w:val="006F2D4B"/>
    <w:rsid w:val="006F2D7A"/>
    <w:rsid w:val="006F2DA0"/>
    <w:rsid w:val="006F2E6B"/>
    <w:rsid w:val="006F2E95"/>
    <w:rsid w:val="006F2FF5"/>
    <w:rsid w:val="006F2FFB"/>
    <w:rsid w:val="006F319D"/>
    <w:rsid w:val="006F3273"/>
    <w:rsid w:val="006F32C3"/>
    <w:rsid w:val="006F3335"/>
    <w:rsid w:val="006F33B5"/>
    <w:rsid w:val="006F34A1"/>
    <w:rsid w:val="006F34B8"/>
    <w:rsid w:val="006F36E9"/>
    <w:rsid w:val="006F3707"/>
    <w:rsid w:val="006F374F"/>
    <w:rsid w:val="006F379C"/>
    <w:rsid w:val="006F37B1"/>
    <w:rsid w:val="006F37EE"/>
    <w:rsid w:val="006F3813"/>
    <w:rsid w:val="006F3C06"/>
    <w:rsid w:val="006F4010"/>
    <w:rsid w:val="006F4178"/>
    <w:rsid w:val="006F41C2"/>
    <w:rsid w:val="006F4220"/>
    <w:rsid w:val="006F435D"/>
    <w:rsid w:val="006F489A"/>
    <w:rsid w:val="006F48CF"/>
    <w:rsid w:val="006F4911"/>
    <w:rsid w:val="006F4A26"/>
    <w:rsid w:val="006F4AA3"/>
    <w:rsid w:val="006F4B85"/>
    <w:rsid w:val="006F4BB3"/>
    <w:rsid w:val="006F4C0E"/>
    <w:rsid w:val="006F4DA6"/>
    <w:rsid w:val="006F4E98"/>
    <w:rsid w:val="006F4FB3"/>
    <w:rsid w:val="006F5009"/>
    <w:rsid w:val="006F507F"/>
    <w:rsid w:val="006F5231"/>
    <w:rsid w:val="006F5394"/>
    <w:rsid w:val="006F54CE"/>
    <w:rsid w:val="006F5554"/>
    <w:rsid w:val="006F5750"/>
    <w:rsid w:val="006F575A"/>
    <w:rsid w:val="006F579E"/>
    <w:rsid w:val="006F597C"/>
    <w:rsid w:val="006F59E1"/>
    <w:rsid w:val="006F5A7A"/>
    <w:rsid w:val="006F5B47"/>
    <w:rsid w:val="006F5C19"/>
    <w:rsid w:val="006F5F16"/>
    <w:rsid w:val="006F5F1A"/>
    <w:rsid w:val="006F60EE"/>
    <w:rsid w:val="006F615E"/>
    <w:rsid w:val="006F6263"/>
    <w:rsid w:val="006F63B8"/>
    <w:rsid w:val="006F6468"/>
    <w:rsid w:val="006F6575"/>
    <w:rsid w:val="006F6913"/>
    <w:rsid w:val="006F6941"/>
    <w:rsid w:val="006F69C5"/>
    <w:rsid w:val="006F69F6"/>
    <w:rsid w:val="006F6B18"/>
    <w:rsid w:val="006F6BC8"/>
    <w:rsid w:val="006F6BCB"/>
    <w:rsid w:val="006F6CBE"/>
    <w:rsid w:val="006F6E66"/>
    <w:rsid w:val="006F6F10"/>
    <w:rsid w:val="006F7012"/>
    <w:rsid w:val="006F7104"/>
    <w:rsid w:val="006F7132"/>
    <w:rsid w:val="006F730A"/>
    <w:rsid w:val="006F73FC"/>
    <w:rsid w:val="006F74ED"/>
    <w:rsid w:val="006F75B3"/>
    <w:rsid w:val="006F7770"/>
    <w:rsid w:val="006F778D"/>
    <w:rsid w:val="006F78CC"/>
    <w:rsid w:val="006F797C"/>
    <w:rsid w:val="006F79AB"/>
    <w:rsid w:val="006F7A98"/>
    <w:rsid w:val="006F7AB4"/>
    <w:rsid w:val="006F7B3F"/>
    <w:rsid w:val="006F7C0C"/>
    <w:rsid w:val="006F7FC4"/>
    <w:rsid w:val="007001AE"/>
    <w:rsid w:val="00700322"/>
    <w:rsid w:val="007003F6"/>
    <w:rsid w:val="007004AE"/>
    <w:rsid w:val="007004DC"/>
    <w:rsid w:val="007004FB"/>
    <w:rsid w:val="00700620"/>
    <w:rsid w:val="0070069F"/>
    <w:rsid w:val="00700909"/>
    <w:rsid w:val="00700BA8"/>
    <w:rsid w:val="00700DB0"/>
    <w:rsid w:val="00700EF9"/>
    <w:rsid w:val="00701020"/>
    <w:rsid w:val="007011B4"/>
    <w:rsid w:val="007011CA"/>
    <w:rsid w:val="0070121E"/>
    <w:rsid w:val="00701265"/>
    <w:rsid w:val="007012BB"/>
    <w:rsid w:val="0070132B"/>
    <w:rsid w:val="0070151F"/>
    <w:rsid w:val="00701742"/>
    <w:rsid w:val="00701841"/>
    <w:rsid w:val="00701A51"/>
    <w:rsid w:val="00701AD8"/>
    <w:rsid w:val="00701AF3"/>
    <w:rsid w:val="00701AFC"/>
    <w:rsid w:val="00701CE5"/>
    <w:rsid w:val="00702061"/>
    <w:rsid w:val="0070206D"/>
    <w:rsid w:val="007022EC"/>
    <w:rsid w:val="00702466"/>
    <w:rsid w:val="00702488"/>
    <w:rsid w:val="00702789"/>
    <w:rsid w:val="007027B7"/>
    <w:rsid w:val="007028F0"/>
    <w:rsid w:val="00702A1F"/>
    <w:rsid w:val="00702B5A"/>
    <w:rsid w:val="00702B77"/>
    <w:rsid w:val="00702C58"/>
    <w:rsid w:val="00702CD8"/>
    <w:rsid w:val="00702DF3"/>
    <w:rsid w:val="00702E5B"/>
    <w:rsid w:val="00702E6E"/>
    <w:rsid w:val="00702ECE"/>
    <w:rsid w:val="00702F6A"/>
    <w:rsid w:val="00702F8D"/>
    <w:rsid w:val="007032A0"/>
    <w:rsid w:val="007033EE"/>
    <w:rsid w:val="00703443"/>
    <w:rsid w:val="00703559"/>
    <w:rsid w:val="00703563"/>
    <w:rsid w:val="007035C8"/>
    <w:rsid w:val="007036A0"/>
    <w:rsid w:val="007036D1"/>
    <w:rsid w:val="00703876"/>
    <w:rsid w:val="007039E4"/>
    <w:rsid w:val="007039E6"/>
    <w:rsid w:val="00703A0C"/>
    <w:rsid w:val="00703AB7"/>
    <w:rsid w:val="00703BDB"/>
    <w:rsid w:val="00703BE1"/>
    <w:rsid w:val="00703CB5"/>
    <w:rsid w:val="00703CE8"/>
    <w:rsid w:val="00703D8C"/>
    <w:rsid w:val="00703EB9"/>
    <w:rsid w:val="00703FA9"/>
    <w:rsid w:val="00704012"/>
    <w:rsid w:val="0070435E"/>
    <w:rsid w:val="0070450F"/>
    <w:rsid w:val="007046CA"/>
    <w:rsid w:val="00704737"/>
    <w:rsid w:val="00704781"/>
    <w:rsid w:val="00704804"/>
    <w:rsid w:val="0070481D"/>
    <w:rsid w:val="0070488A"/>
    <w:rsid w:val="00704915"/>
    <w:rsid w:val="00704B03"/>
    <w:rsid w:val="00704C1B"/>
    <w:rsid w:val="00704C1C"/>
    <w:rsid w:val="00704CAB"/>
    <w:rsid w:val="00704F2A"/>
    <w:rsid w:val="00704F33"/>
    <w:rsid w:val="0070523A"/>
    <w:rsid w:val="0070540D"/>
    <w:rsid w:val="0070541F"/>
    <w:rsid w:val="0070554F"/>
    <w:rsid w:val="007057AF"/>
    <w:rsid w:val="00705814"/>
    <w:rsid w:val="00705816"/>
    <w:rsid w:val="0070584F"/>
    <w:rsid w:val="007059EA"/>
    <w:rsid w:val="00705BA3"/>
    <w:rsid w:val="00705C2C"/>
    <w:rsid w:val="00705D34"/>
    <w:rsid w:val="00705DEF"/>
    <w:rsid w:val="00705DFA"/>
    <w:rsid w:val="00705EE9"/>
    <w:rsid w:val="00705EF5"/>
    <w:rsid w:val="0070601D"/>
    <w:rsid w:val="00706024"/>
    <w:rsid w:val="0070616B"/>
    <w:rsid w:val="0070628A"/>
    <w:rsid w:val="00706311"/>
    <w:rsid w:val="00706362"/>
    <w:rsid w:val="0070638A"/>
    <w:rsid w:val="007063F6"/>
    <w:rsid w:val="0070649D"/>
    <w:rsid w:val="007064AA"/>
    <w:rsid w:val="00706553"/>
    <w:rsid w:val="0070655C"/>
    <w:rsid w:val="007066DC"/>
    <w:rsid w:val="007066E9"/>
    <w:rsid w:val="007066EA"/>
    <w:rsid w:val="007066FC"/>
    <w:rsid w:val="00706837"/>
    <w:rsid w:val="00706A85"/>
    <w:rsid w:val="00706ADA"/>
    <w:rsid w:val="00706C2A"/>
    <w:rsid w:val="00706D2D"/>
    <w:rsid w:val="00706DA2"/>
    <w:rsid w:val="00706DD9"/>
    <w:rsid w:val="00706DDC"/>
    <w:rsid w:val="00706E58"/>
    <w:rsid w:val="00706F1A"/>
    <w:rsid w:val="0070708F"/>
    <w:rsid w:val="00707219"/>
    <w:rsid w:val="007072C3"/>
    <w:rsid w:val="00707308"/>
    <w:rsid w:val="007073E0"/>
    <w:rsid w:val="007073E2"/>
    <w:rsid w:val="0070774A"/>
    <w:rsid w:val="00707769"/>
    <w:rsid w:val="007077B6"/>
    <w:rsid w:val="007077E5"/>
    <w:rsid w:val="007077EB"/>
    <w:rsid w:val="0070788A"/>
    <w:rsid w:val="007078F9"/>
    <w:rsid w:val="00707AF9"/>
    <w:rsid w:val="00707B5E"/>
    <w:rsid w:val="00707BF4"/>
    <w:rsid w:val="00707C0F"/>
    <w:rsid w:val="00707DB3"/>
    <w:rsid w:val="00707E25"/>
    <w:rsid w:val="00707E4F"/>
    <w:rsid w:val="00707F08"/>
    <w:rsid w:val="0070E272"/>
    <w:rsid w:val="00710024"/>
    <w:rsid w:val="00710097"/>
    <w:rsid w:val="0071015D"/>
    <w:rsid w:val="00710228"/>
    <w:rsid w:val="00710323"/>
    <w:rsid w:val="007103F1"/>
    <w:rsid w:val="00710628"/>
    <w:rsid w:val="0071076F"/>
    <w:rsid w:val="00710830"/>
    <w:rsid w:val="007108B3"/>
    <w:rsid w:val="00710906"/>
    <w:rsid w:val="00710D3B"/>
    <w:rsid w:val="00710DBB"/>
    <w:rsid w:val="00710DC3"/>
    <w:rsid w:val="00710F07"/>
    <w:rsid w:val="00710F71"/>
    <w:rsid w:val="00711019"/>
    <w:rsid w:val="0071112A"/>
    <w:rsid w:val="00711229"/>
    <w:rsid w:val="007113ED"/>
    <w:rsid w:val="007113F1"/>
    <w:rsid w:val="007114DD"/>
    <w:rsid w:val="00711584"/>
    <w:rsid w:val="00711586"/>
    <w:rsid w:val="00711633"/>
    <w:rsid w:val="00711756"/>
    <w:rsid w:val="007117DC"/>
    <w:rsid w:val="007117FB"/>
    <w:rsid w:val="007118FE"/>
    <w:rsid w:val="0071192F"/>
    <w:rsid w:val="007119FB"/>
    <w:rsid w:val="00711B0E"/>
    <w:rsid w:val="00711B56"/>
    <w:rsid w:val="00711BB4"/>
    <w:rsid w:val="00711D63"/>
    <w:rsid w:val="00711DE9"/>
    <w:rsid w:val="00711E7E"/>
    <w:rsid w:val="00712063"/>
    <w:rsid w:val="00712157"/>
    <w:rsid w:val="007121A2"/>
    <w:rsid w:val="0071224C"/>
    <w:rsid w:val="00712258"/>
    <w:rsid w:val="00712276"/>
    <w:rsid w:val="00712341"/>
    <w:rsid w:val="00712433"/>
    <w:rsid w:val="0071257B"/>
    <w:rsid w:val="00712590"/>
    <w:rsid w:val="00712725"/>
    <w:rsid w:val="007127CF"/>
    <w:rsid w:val="00712C1D"/>
    <w:rsid w:val="00712C81"/>
    <w:rsid w:val="00712E01"/>
    <w:rsid w:val="00712EA1"/>
    <w:rsid w:val="00712F0C"/>
    <w:rsid w:val="00712F61"/>
    <w:rsid w:val="00712FB4"/>
    <w:rsid w:val="007130E5"/>
    <w:rsid w:val="00713590"/>
    <w:rsid w:val="0071363F"/>
    <w:rsid w:val="0071398B"/>
    <w:rsid w:val="0071399C"/>
    <w:rsid w:val="00713AB4"/>
    <w:rsid w:val="00713ADC"/>
    <w:rsid w:val="00713D96"/>
    <w:rsid w:val="00713DF5"/>
    <w:rsid w:val="00713E17"/>
    <w:rsid w:val="00713E35"/>
    <w:rsid w:val="00713EC3"/>
    <w:rsid w:val="00713F7A"/>
    <w:rsid w:val="00714045"/>
    <w:rsid w:val="007140E3"/>
    <w:rsid w:val="007142F6"/>
    <w:rsid w:val="00714301"/>
    <w:rsid w:val="007143AB"/>
    <w:rsid w:val="007143D9"/>
    <w:rsid w:val="00714532"/>
    <w:rsid w:val="00714664"/>
    <w:rsid w:val="007146C7"/>
    <w:rsid w:val="007148B3"/>
    <w:rsid w:val="007148D0"/>
    <w:rsid w:val="007149EB"/>
    <w:rsid w:val="00714A4B"/>
    <w:rsid w:val="00714BCA"/>
    <w:rsid w:val="00714E22"/>
    <w:rsid w:val="00714EAB"/>
    <w:rsid w:val="00714F0D"/>
    <w:rsid w:val="00715049"/>
    <w:rsid w:val="00715104"/>
    <w:rsid w:val="00715367"/>
    <w:rsid w:val="007153D1"/>
    <w:rsid w:val="0071540E"/>
    <w:rsid w:val="00715639"/>
    <w:rsid w:val="00715647"/>
    <w:rsid w:val="0071564C"/>
    <w:rsid w:val="00715721"/>
    <w:rsid w:val="0071573F"/>
    <w:rsid w:val="007157F4"/>
    <w:rsid w:val="00715896"/>
    <w:rsid w:val="00715906"/>
    <w:rsid w:val="00715A41"/>
    <w:rsid w:val="00715B3B"/>
    <w:rsid w:val="00715B74"/>
    <w:rsid w:val="00715BB6"/>
    <w:rsid w:val="00715E78"/>
    <w:rsid w:val="00715FB7"/>
    <w:rsid w:val="00716032"/>
    <w:rsid w:val="00716069"/>
    <w:rsid w:val="007160F4"/>
    <w:rsid w:val="00716393"/>
    <w:rsid w:val="0071644D"/>
    <w:rsid w:val="00716650"/>
    <w:rsid w:val="007166AA"/>
    <w:rsid w:val="00716741"/>
    <w:rsid w:val="007167D8"/>
    <w:rsid w:val="0071699D"/>
    <w:rsid w:val="007169AC"/>
    <w:rsid w:val="007169F7"/>
    <w:rsid w:val="007169F8"/>
    <w:rsid w:val="00716B3C"/>
    <w:rsid w:val="00716B5A"/>
    <w:rsid w:val="00716BE2"/>
    <w:rsid w:val="00716CC2"/>
    <w:rsid w:val="00716CCD"/>
    <w:rsid w:val="00716CE3"/>
    <w:rsid w:val="00716D51"/>
    <w:rsid w:val="00716D83"/>
    <w:rsid w:val="00716DA4"/>
    <w:rsid w:val="007171DE"/>
    <w:rsid w:val="0071724E"/>
    <w:rsid w:val="00717295"/>
    <w:rsid w:val="007172B6"/>
    <w:rsid w:val="00717478"/>
    <w:rsid w:val="00717640"/>
    <w:rsid w:val="00717733"/>
    <w:rsid w:val="0071774E"/>
    <w:rsid w:val="00717783"/>
    <w:rsid w:val="007177CD"/>
    <w:rsid w:val="007177DF"/>
    <w:rsid w:val="00717897"/>
    <w:rsid w:val="007178A2"/>
    <w:rsid w:val="0071797B"/>
    <w:rsid w:val="00717B24"/>
    <w:rsid w:val="00717C60"/>
    <w:rsid w:val="00717E9E"/>
    <w:rsid w:val="00717EAD"/>
    <w:rsid w:val="00717F7A"/>
    <w:rsid w:val="007200D0"/>
    <w:rsid w:val="007200F0"/>
    <w:rsid w:val="0072012B"/>
    <w:rsid w:val="0072031A"/>
    <w:rsid w:val="0072036B"/>
    <w:rsid w:val="0072052B"/>
    <w:rsid w:val="00720652"/>
    <w:rsid w:val="00720717"/>
    <w:rsid w:val="00720805"/>
    <w:rsid w:val="0072080E"/>
    <w:rsid w:val="007208FC"/>
    <w:rsid w:val="00720951"/>
    <w:rsid w:val="007209A3"/>
    <w:rsid w:val="00720A44"/>
    <w:rsid w:val="00720A9B"/>
    <w:rsid w:val="00720C5F"/>
    <w:rsid w:val="00720EFD"/>
    <w:rsid w:val="00721186"/>
    <w:rsid w:val="00721460"/>
    <w:rsid w:val="007214C7"/>
    <w:rsid w:val="007215EB"/>
    <w:rsid w:val="007216BB"/>
    <w:rsid w:val="00721733"/>
    <w:rsid w:val="0072182D"/>
    <w:rsid w:val="00721A27"/>
    <w:rsid w:val="00721B8F"/>
    <w:rsid w:val="00721C69"/>
    <w:rsid w:val="00721CF8"/>
    <w:rsid w:val="00721E12"/>
    <w:rsid w:val="00721FAA"/>
    <w:rsid w:val="007220F0"/>
    <w:rsid w:val="00722158"/>
    <w:rsid w:val="00722328"/>
    <w:rsid w:val="007223AC"/>
    <w:rsid w:val="007227C6"/>
    <w:rsid w:val="00722843"/>
    <w:rsid w:val="0072297E"/>
    <w:rsid w:val="00722C2D"/>
    <w:rsid w:val="00722CDB"/>
    <w:rsid w:val="00722D47"/>
    <w:rsid w:val="00722D77"/>
    <w:rsid w:val="00722D7F"/>
    <w:rsid w:val="00722E10"/>
    <w:rsid w:val="00722E39"/>
    <w:rsid w:val="00722E4A"/>
    <w:rsid w:val="00722EC4"/>
    <w:rsid w:val="00722F3D"/>
    <w:rsid w:val="007232F5"/>
    <w:rsid w:val="0072331C"/>
    <w:rsid w:val="007233A7"/>
    <w:rsid w:val="00723455"/>
    <w:rsid w:val="007235DE"/>
    <w:rsid w:val="00723689"/>
    <w:rsid w:val="00723701"/>
    <w:rsid w:val="0072373F"/>
    <w:rsid w:val="0072398C"/>
    <w:rsid w:val="00723A2B"/>
    <w:rsid w:val="00723C28"/>
    <w:rsid w:val="00723DEC"/>
    <w:rsid w:val="00723E8F"/>
    <w:rsid w:val="00723F77"/>
    <w:rsid w:val="00723FE4"/>
    <w:rsid w:val="007240DA"/>
    <w:rsid w:val="00724162"/>
    <w:rsid w:val="0072416C"/>
    <w:rsid w:val="0072448E"/>
    <w:rsid w:val="007245FB"/>
    <w:rsid w:val="0072483E"/>
    <w:rsid w:val="00724888"/>
    <w:rsid w:val="007248E4"/>
    <w:rsid w:val="007249E0"/>
    <w:rsid w:val="00724BB6"/>
    <w:rsid w:val="00724C08"/>
    <w:rsid w:val="00724C48"/>
    <w:rsid w:val="00724CAB"/>
    <w:rsid w:val="00724CD7"/>
    <w:rsid w:val="00724D72"/>
    <w:rsid w:val="00724E16"/>
    <w:rsid w:val="00724E6E"/>
    <w:rsid w:val="0072508B"/>
    <w:rsid w:val="007250C2"/>
    <w:rsid w:val="007252AC"/>
    <w:rsid w:val="007257E3"/>
    <w:rsid w:val="007258C2"/>
    <w:rsid w:val="0072597A"/>
    <w:rsid w:val="00725D73"/>
    <w:rsid w:val="00725DAC"/>
    <w:rsid w:val="00725E55"/>
    <w:rsid w:val="00726003"/>
    <w:rsid w:val="00726418"/>
    <w:rsid w:val="0072656D"/>
    <w:rsid w:val="00726576"/>
    <w:rsid w:val="007265E0"/>
    <w:rsid w:val="007267C3"/>
    <w:rsid w:val="007267CE"/>
    <w:rsid w:val="0072699E"/>
    <w:rsid w:val="00726B0B"/>
    <w:rsid w:val="00726B93"/>
    <w:rsid w:val="00726C3E"/>
    <w:rsid w:val="00726C82"/>
    <w:rsid w:val="00726D12"/>
    <w:rsid w:val="00726D74"/>
    <w:rsid w:val="00726DC5"/>
    <w:rsid w:val="00726E3E"/>
    <w:rsid w:val="00727078"/>
    <w:rsid w:val="007270BF"/>
    <w:rsid w:val="007270C0"/>
    <w:rsid w:val="00727237"/>
    <w:rsid w:val="007272EE"/>
    <w:rsid w:val="007272F6"/>
    <w:rsid w:val="0072730F"/>
    <w:rsid w:val="00727404"/>
    <w:rsid w:val="0072740E"/>
    <w:rsid w:val="00727537"/>
    <w:rsid w:val="00727575"/>
    <w:rsid w:val="007275E0"/>
    <w:rsid w:val="00727845"/>
    <w:rsid w:val="0072788E"/>
    <w:rsid w:val="00727A07"/>
    <w:rsid w:val="00727AE0"/>
    <w:rsid w:val="00727BC5"/>
    <w:rsid w:val="00727C34"/>
    <w:rsid w:val="00727D64"/>
    <w:rsid w:val="00727F09"/>
    <w:rsid w:val="00727F3A"/>
    <w:rsid w:val="0073006E"/>
    <w:rsid w:val="007300DB"/>
    <w:rsid w:val="007301F5"/>
    <w:rsid w:val="0073034B"/>
    <w:rsid w:val="007303B0"/>
    <w:rsid w:val="0073046A"/>
    <w:rsid w:val="0073046B"/>
    <w:rsid w:val="0073069E"/>
    <w:rsid w:val="00730764"/>
    <w:rsid w:val="00730843"/>
    <w:rsid w:val="007308C6"/>
    <w:rsid w:val="007308DE"/>
    <w:rsid w:val="007309C0"/>
    <w:rsid w:val="00730A35"/>
    <w:rsid w:val="00730A3F"/>
    <w:rsid w:val="00730AF6"/>
    <w:rsid w:val="00730C2B"/>
    <w:rsid w:val="00730C3B"/>
    <w:rsid w:val="00730CFE"/>
    <w:rsid w:val="00730D3D"/>
    <w:rsid w:val="00730EC4"/>
    <w:rsid w:val="00730FAB"/>
    <w:rsid w:val="0073101D"/>
    <w:rsid w:val="0073108A"/>
    <w:rsid w:val="0073114E"/>
    <w:rsid w:val="00731211"/>
    <w:rsid w:val="00731230"/>
    <w:rsid w:val="0073127B"/>
    <w:rsid w:val="007314E5"/>
    <w:rsid w:val="0073156F"/>
    <w:rsid w:val="00731607"/>
    <w:rsid w:val="00731887"/>
    <w:rsid w:val="0073188B"/>
    <w:rsid w:val="007318B4"/>
    <w:rsid w:val="00731937"/>
    <w:rsid w:val="00731B34"/>
    <w:rsid w:val="00731BE1"/>
    <w:rsid w:val="00731BE3"/>
    <w:rsid w:val="00731C58"/>
    <w:rsid w:val="00731E71"/>
    <w:rsid w:val="00731F4C"/>
    <w:rsid w:val="00731F83"/>
    <w:rsid w:val="00732030"/>
    <w:rsid w:val="007321EE"/>
    <w:rsid w:val="00732288"/>
    <w:rsid w:val="007322A3"/>
    <w:rsid w:val="0073231A"/>
    <w:rsid w:val="0073242C"/>
    <w:rsid w:val="00732488"/>
    <w:rsid w:val="007324E4"/>
    <w:rsid w:val="007325BE"/>
    <w:rsid w:val="007325D6"/>
    <w:rsid w:val="00732638"/>
    <w:rsid w:val="0073267C"/>
    <w:rsid w:val="0073269B"/>
    <w:rsid w:val="007329BB"/>
    <w:rsid w:val="007329C6"/>
    <w:rsid w:val="007329DC"/>
    <w:rsid w:val="00732A9F"/>
    <w:rsid w:val="00732AD8"/>
    <w:rsid w:val="00732B20"/>
    <w:rsid w:val="00732DCF"/>
    <w:rsid w:val="00732E98"/>
    <w:rsid w:val="007332C2"/>
    <w:rsid w:val="00733602"/>
    <w:rsid w:val="00733958"/>
    <w:rsid w:val="00733A00"/>
    <w:rsid w:val="00733AFA"/>
    <w:rsid w:val="00733B2B"/>
    <w:rsid w:val="00733CF1"/>
    <w:rsid w:val="00733D53"/>
    <w:rsid w:val="00733E36"/>
    <w:rsid w:val="00733FD2"/>
    <w:rsid w:val="007340B9"/>
    <w:rsid w:val="007340F1"/>
    <w:rsid w:val="00734134"/>
    <w:rsid w:val="00734179"/>
    <w:rsid w:val="00734236"/>
    <w:rsid w:val="0073426D"/>
    <w:rsid w:val="00734273"/>
    <w:rsid w:val="007343D3"/>
    <w:rsid w:val="0073448B"/>
    <w:rsid w:val="00734657"/>
    <w:rsid w:val="00734A5F"/>
    <w:rsid w:val="00734AB0"/>
    <w:rsid w:val="00734B00"/>
    <w:rsid w:val="00734BE8"/>
    <w:rsid w:val="00734C1E"/>
    <w:rsid w:val="00734D8F"/>
    <w:rsid w:val="00734E3B"/>
    <w:rsid w:val="00734F59"/>
    <w:rsid w:val="0073503F"/>
    <w:rsid w:val="0073513E"/>
    <w:rsid w:val="007351BA"/>
    <w:rsid w:val="007352AE"/>
    <w:rsid w:val="0073537E"/>
    <w:rsid w:val="0073538E"/>
    <w:rsid w:val="0073541C"/>
    <w:rsid w:val="0073541F"/>
    <w:rsid w:val="007354D6"/>
    <w:rsid w:val="007354FD"/>
    <w:rsid w:val="00735576"/>
    <w:rsid w:val="007355D3"/>
    <w:rsid w:val="00735695"/>
    <w:rsid w:val="007356A5"/>
    <w:rsid w:val="007356FD"/>
    <w:rsid w:val="00735756"/>
    <w:rsid w:val="007357B9"/>
    <w:rsid w:val="007357E5"/>
    <w:rsid w:val="00735ADB"/>
    <w:rsid w:val="00735C18"/>
    <w:rsid w:val="00735C7F"/>
    <w:rsid w:val="00735CE5"/>
    <w:rsid w:val="00735D92"/>
    <w:rsid w:val="00735EAB"/>
    <w:rsid w:val="00735EEC"/>
    <w:rsid w:val="0073601F"/>
    <w:rsid w:val="0073607A"/>
    <w:rsid w:val="00736169"/>
    <w:rsid w:val="00736328"/>
    <w:rsid w:val="0073635A"/>
    <w:rsid w:val="0073643C"/>
    <w:rsid w:val="0073646B"/>
    <w:rsid w:val="0073663C"/>
    <w:rsid w:val="007366E1"/>
    <w:rsid w:val="0073689E"/>
    <w:rsid w:val="00736A2B"/>
    <w:rsid w:val="00736E56"/>
    <w:rsid w:val="00736EB3"/>
    <w:rsid w:val="00736EE4"/>
    <w:rsid w:val="007370B2"/>
    <w:rsid w:val="0073744A"/>
    <w:rsid w:val="007374C4"/>
    <w:rsid w:val="00737591"/>
    <w:rsid w:val="00737695"/>
    <w:rsid w:val="0073786F"/>
    <w:rsid w:val="007378F9"/>
    <w:rsid w:val="00737A50"/>
    <w:rsid w:val="00737A60"/>
    <w:rsid w:val="00737AD4"/>
    <w:rsid w:val="00737F14"/>
    <w:rsid w:val="00737F2E"/>
    <w:rsid w:val="007400AF"/>
    <w:rsid w:val="007400E4"/>
    <w:rsid w:val="00740175"/>
    <w:rsid w:val="00740320"/>
    <w:rsid w:val="00740379"/>
    <w:rsid w:val="007404D8"/>
    <w:rsid w:val="0074050D"/>
    <w:rsid w:val="00740517"/>
    <w:rsid w:val="0074053A"/>
    <w:rsid w:val="00740626"/>
    <w:rsid w:val="0074071F"/>
    <w:rsid w:val="007407B5"/>
    <w:rsid w:val="0074083F"/>
    <w:rsid w:val="0074087F"/>
    <w:rsid w:val="00740954"/>
    <w:rsid w:val="00740968"/>
    <w:rsid w:val="00740A8B"/>
    <w:rsid w:val="00740B78"/>
    <w:rsid w:val="00740C4F"/>
    <w:rsid w:val="00740DBD"/>
    <w:rsid w:val="00740DF4"/>
    <w:rsid w:val="00740EB7"/>
    <w:rsid w:val="00740ECE"/>
    <w:rsid w:val="0074107F"/>
    <w:rsid w:val="007410B3"/>
    <w:rsid w:val="00741265"/>
    <w:rsid w:val="00741412"/>
    <w:rsid w:val="00741489"/>
    <w:rsid w:val="00741570"/>
    <w:rsid w:val="0074158C"/>
    <w:rsid w:val="00741772"/>
    <w:rsid w:val="007417A3"/>
    <w:rsid w:val="007418B2"/>
    <w:rsid w:val="00741C1B"/>
    <w:rsid w:val="00741C2D"/>
    <w:rsid w:val="00741D21"/>
    <w:rsid w:val="00741D47"/>
    <w:rsid w:val="00741D74"/>
    <w:rsid w:val="00741DB9"/>
    <w:rsid w:val="00741E60"/>
    <w:rsid w:val="00742211"/>
    <w:rsid w:val="007423BD"/>
    <w:rsid w:val="00742639"/>
    <w:rsid w:val="00742A4F"/>
    <w:rsid w:val="00742CE9"/>
    <w:rsid w:val="00742EC9"/>
    <w:rsid w:val="00742F2A"/>
    <w:rsid w:val="007431E2"/>
    <w:rsid w:val="00743268"/>
    <w:rsid w:val="00743465"/>
    <w:rsid w:val="00743532"/>
    <w:rsid w:val="00743540"/>
    <w:rsid w:val="00743542"/>
    <w:rsid w:val="0074367A"/>
    <w:rsid w:val="00743936"/>
    <w:rsid w:val="007439A1"/>
    <w:rsid w:val="00743AA7"/>
    <w:rsid w:val="00743C48"/>
    <w:rsid w:val="00743C50"/>
    <w:rsid w:val="00743DEC"/>
    <w:rsid w:val="00743E2E"/>
    <w:rsid w:val="00743E39"/>
    <w:rsid w:val="00743EB0"/>
    <w:rsid w:val="00744001"/>
    <w:rsid w:val="00744138"/>
    <w:rsid w:val="00744163"/>
    <w:rsid w:val="0074417F"/>
    <w:rsid w:val="0074435F"/>
    <w:rsid w:val="00744447"/>
    <w:rsid w:val="007444D8"/>
    <w:rsid w:val="007446EB"/>
    <w:rsid w:val="00744814"/>
    <w:rsid w:val="00744999"/>
    <w:rsid w:val="00744AB9"/>
    <w:rsid w:val="00744B84"/>
    <w:rsid w:val="00744D34"/>
    <w:rsid w:val="00744D94"/>
    <w:rsid w:val="00744DE2"/>
    <w:rsid w:val="00744F1D"/>
    <w:rsid w:val="00744FAE"/>
    <w:rsid w:val="00745047"/>
    <w:rsid w:val="00745291"/>
    <w:rsid w:val="00745335"/>
    <w:rsid w:val="00745468"/>
    <w:rsid w:val="00745591"/>
    <w:rsid w:val="00745658"/>
    <w:rsid w:val="0074575A"/>
    <w:rsid w:val="0074579E"/>
    <w:rsid w:val="00745894"/>
    <w:rsid w:val="00745A04"/>
    <w:rsid w:val="00745B70"/>
    <w:rsid w:val="00745D5F"/>
    <w:rsid w:val="00745DDB"/>
    <w:rsid w:val="00745E33"/>
    <w:rsid w:val="0074601F"/>
    <w:rsid w:val="007461A5"/>
    <w:rsid w:val="007461E6"/>
    <w:rsid w:val="00746445"/>
    <w:rsid w:val="00746474"/>
    <w:rsid w:val="007466C8"/>
    <w:rsid w:val="00746734"/>
    <w:rsid w:val="00746764"/>
    <w:rsid w:val="007468F4"/>
    <w:rsid w:val="007469AB"/>
    <w:rsid w:val="007469D8"/>
    <w:rsid w:val="007469E4"/>
    <w:rsid w:val="007469EA"/>
    <w:rsid w:val="00746A7C"/>
    <w:rsid w:val="00746C0B"/>
    <w:rsid w:val="00746C2D"/>
    <w:rsid w:val="00746C53"/>
    <w:rsid w:val="00746C5E"/>
    <w:rsid w:val="00746EFB"/>
    <w:rsid w:val="00746F2B"/>
    <w:rsid w:val="00746F51"/>
    <w:rsid w:val="0074702B"/>
    <w:rsid w:val="007470B5"/>
    <w:rsid w:val="007473B4"/>
    <w:rsid w:val="00747566"/>
    <w:rsid w:val="007475B7"/>
    <w:rsid w:val="00747643"/>
    <w:rsid w:val="00747768"/>
    <w:rsid w:val="0074779E"/>
    <w:rsid w:val="007477CD"/>
    <w:rsid w:val="0074782E"/>
    <w:rsid w:val="00747B28"/>
    <w:rsid w:val="00747B2D"/>
    <w:rsid w:val="00747B9D"/>
    <w:rsid w:val="00747C78"/>
    <w:rsid w:val="00747CCE"/>
    <w:rsid w:val="00747CE0"/>
    <w:rsid w:val="00747CFA"/>
    <w:rsid w:val="00747D46"/>
    <w:rsid w:val="00747DEC"/>
    <w:rsid w:val="00747E39"/>
    <w:rsid w:val="00747E9C"/>
    <w:rsid w:val="007500C9"/>
    <w:rsid w:val="00750132"/>
    <w:rsid w:val="00750221"/>
    <w:rsid w:val="007502B5"/>
    <w:rsid w:val="007502CE"/>
    <w:rsid w:val="007503C3"/>
    <w:rsid w:val="007503D2"/>
    <w:rsid w:val="00750596"/>
    <w:rsid w:val="0075066A"/>
    <w:rsid w:val="00750690"/>
    <w:rsid w:val="00750849"/>
    <w:rsid w:val="00750885"/>
    <w:rsid w:val="00750922"/>
    <w:rsid w:val="00750A6B"/>
    <w:rsid w:val="00750B24"/>
    <w:rsid w:val="00750C1C"/>
    <w:rsid w:val="00750D7F"/>
    <w:rsid w:val="00750ECA"/>
    <w:rsid w:val="00750ED6"/>
    <w:rsid w:val="00750EE8"/>
    <w:rsid w:val="0075101B"/>
    <w:rsid w:val="00751028"/>
    <w:rsid w:val="007510EB"/>
    <w:rsid w:val="007511DC"/>
    <w:rsid w:val="00751265"/>
    <w:rsid w:val="0075127C"/>
    <w:rsid w:val="00751412"/>
    <w:rsid w:val="00751511"/>
    <w:rsid w:val="0075172D"/>
    <w:rsid w:val="00751777"/>
    <w:rsid w:val="00751956"/>
    <w:rsid w:val="007519A9"/>
    <w:rsid w:val="00751A70"/>
    <w:rsid w:val="00751AC7"/>
    <w:rsid w:val="00751B16"/>
    <w:rsid w:val="00751D36"/>
    <w:rsid w:val="00751DC4"/>
    <w:rsid w:val="00752133"/>
    <w:rsid w:val="00752225"/>
    <w:rsid w:val="0075230D"/>
    <w:rsid w:val="00752368"/>
    <w:rsid w:val="0075249D"/>
    <w:rsid w:val="007525B1"/>
    <w:rsid w:val="007526DA"/>
    <w:rsid w:val="007527A4"/>
    <w:rsid w:val="007527B1"/>
    <w:rsid w:val="007527C2"/>
    <w:rsid w:val="00752970"/>
    <w:rsid w:val="00752C08"/>
    <w:rsid w:val="00752CE2"/>
    <w:rsid w:val="00752D3B"/>
    <w:rsid w:val="00752DA9"/>
    <w:rsid w:val="00752F35"/>
    <w:rsid w:val="00752F4A"/>
    <w:rsid w:val="00753066"/>
    <w:rsid w:val="00753093"/>
    <w:rsid w:val="007530ED"/>
    <w:rsid w:val="0075327D"/>
    <w:rsid w:val="00753309"/>
    <w:rsid w:val="00753404"/>
    <w:rsid w:val="007535AB"/>
    <w:rsid w:val="00753677"/>
    <w:rsid w:val="007537A7"/>
    <w:rsid w:val="00753C74"/>
    <w:rsid w:val="00753C7D"/>
    <w:rsid w:val="00753CBF"/>
    <w:rsid w:val="00753D36"/>
    <w:rsid w:val="00753D82"/>
    <w:rsid w:val="00753E1D"/>
    <w:rsid w:val="00753E3C"/>
    <w:rsid w:val="00753E63"/>
    <w:rsid w:val="0075406F"/>
    <w:rsid w:val="00754071"/>
    <w:rsid w:val="007540E2"/>
    <w:rsid w:val="0075416F"/>
    <w:rsid w:val="0075426D"/>
    <w:rsid w:val="00754343"/>
    <w:rsid w:val="007543FD"/>
    <w:rsid w:val="0075444F"/>
    <w:rsid w:val="0075446D"/>
    <w:rsid w:val="00754598"/>
    <w:rsid w:val="007547D9"/>
    <w:rsid w:val="00754860"/>
    <w:rsid w:val="00754973"/>
    <w:rsid w:val="00754B78"/>
    <w:rsid w:val="00754BD1"/>
    <w:rsid w:val="00754C57"/>
    <w:rsid w:val="00754F33"/>
    <w:rsid w:val="00754F5A"/>
    <w:rsid w:val="00754FFC"/>
    <w:rsid w:val="0075510F"/>
    <w:rsid w:val="00755152"/>
    <w:rsid w:val="007551BA"/>
    <w:rsid w:val="007553A9"/>
    <w:rsid w:val="007553DF"/>
    <w:rsid w:val="007553F8"/>
    <w:rsid w:val="00755470"/>
    <w:rsid w:val="00755473"/>
    <w:rsid w:val="007554E2"/>
    <w:rsid w:val="00755517"/>
    <w:rsid w:val="0075573B"/>
    <w:rsid w:val="0075594E"/>
    <w:rsid w:val="00755AE5"/>
    <w:rsid w:val="00755B3A"/>
    <w:rsid w:val="00755B51"/>
    <w:rsid w:val="00755BC5"/>
    <w:rsid w:val="00755D86"/>
    <w:rsid w:val="00755F7E"/>
    <w:rsid w:val="00756084"/>
    <w:rsid w:val="00756302"/>
    <w:rsid w:val="0075635D"/>
    <w:rsid w:val="007563F7"/>
    <w:rsid w:val="0075649A"/>
    <w:rsid w:val="00756518"/>
    <w:rsid w:val="007565FE"/>
    <w:rsid w:val="00756614"/>
    <w:rsid w:val="007567FF"/>
    <w:rsid w:val="00756864"/>
    <w:rsid w:val="00756BFB"/>
    <w:rsid w:val="00756F61"/>
    <w:rsid w:val="00756FAF"/>
    <w:rsid w:val="0075706C"/>
    <w:rsid w:val="007570AD"/>
    <w:rsid w:val="0075711F"/>
    <w:rsid w:val="007572FF"/>
    <w:rsid w:val="00757547"/>
    <w:rsid w:val="007577B1"/>
    <w:rsid w:val="00757875"/>
    <w:rsid w:val="00757936"/>
    <w:rsid w:val="00757BC6"/>
    <w:rsid w:val="00757D89"/>
    <w:rsid w:val="00757D94"/>
    <w:rsid w:val="00757E6D"/>
    <w:rsid w:val="00757F01"/>
    <w:rsid w:val="00757F29"/>
    <w:rsid w:val="00757FEB"/>
    <w:rsid w:val="007601C9"/>
    <w:rsid w:val="0076036B"/>
    <w:rsid w:val="007603D6"/>
    <w:rsid w:val="007603ED"/>
    <w:rsid w:val="00760432"/>
    <w:rsid w:val="00760863"/>
    <w:rsid w:val="00760889"/>
    <w:rsid w:val="007608BE"/>
    <w:rsid w:val="007608C9"/>
    <w:rsid w:val="00760A57"/>
    <w:rsid w:val="00760ABC"/>
    <w:rsid w:val="00760ACB"/>
    <w:rsid w:val="00760ACD"/>
    <w:rsid w:val="00760B40"/>
    <w:rsid w:val="00760C03"/>
    <w:rsid w:val="00760C5D"/>
    <w:rsid w:val="00760D0A"/>
    <w:rsid w:val="00760D37"/>
    <w:rsid w:val="00760DB2"/>
    <w:rsid w:val="00760E9A"/>
    <w:rsid w:val="00760FAB"/>
    <w:rsid w:val="0076106D"/>
    <w:rsid w:val="007610A5"/>
    <w:rsid w:val="00761168"/>
    <w:rsid w:val="0076116D"/>
    <w:rsid w:val="0076121E"/>
    <w:rsid w:val="0076125F"/>
    <w:rsid w:val="0076138A"/>
    <w:rsid w:val="007613FC"/>
    <w:rsid w:val="007615CE"/>
    <w:rsid w:val="00761606"/>
    <w:rsid w:val="0076189F"/>
    <w:rsid w:val="007618A7"/>
    <w:rsid w:val="007619AD"/>
    <w:rsid w:val="00761AEB"/>
    <w:rsid w:val="00761E08"/>
    <w:rsid w:val="00761F18"/>
    <w:rsid w:val="00761F33"/>
    <w:rsid w:val="00761F4F"/>
    <w:rsid w:val="00762061"/>
    <w:rsid w:val="00762180"/>
    <w:rsid w:val="00762184"/>
    <w:rsid w:val="00762207"/>
    <w:rsid w:val="0076228D"/>
    <w:rsid w:val="007622BC"/>
    <w:rsid w:val="007622CD"/>
    <w:rsid w:val="007624A7"/>
    <w:rsid w:val="007624C9"/>
    <w:rsid w:val="0076251F"/>
    <w:rsid w:val="00762550"/>
    <w:rsid w:val="0076256A"/>
    <w:rsid w:val="0076267E"/>
    <w:rsid w:val="007626AC"/>
    <w:rsid w:val="007626C5"/>
    <w:rsid w:val="007626E1"/>
    <w:rsid w:val="007627B6"/>
    <w:rsid w:val="007627F5"/>
    <w:rsid w:val="0076298C"/>
    <w:rsid w:val="007629D5"/>
    <w:rsid w:val="00762B05"/>
    <w:rsid w:val="00762BA1"/>
    <w:rsid w:val="00762CF5"/>
    <w:rsid w:val="00762DCA"/>
    <w:rsid w:val="00762F95"/>
    <w:rsid w:val="0076316E"/>
    <w:rsid w:val="007632F6"/>
    <w:rsid w:val="007633C3"/>
    <w:rsid w:val="007633CE"/>
    <w:rsid w:val="0076340E"/>
    <w:rsid w:val="00763480"/>
    <w:rsid w:val="0076357A"/>
    <w:rsid w:val="007635D1"/>
    <w:rsid w:val="00763664"/>
    <w:rsid w:val="007637DB"/>
    <w:rsid w:val="00763826"/>
    <w:rsid w:val="00763883"/>
    <w:rsid w:val="007639C1"/>
    <w:rsid w:val="00763C05"/>
    <w:rsid w:val="00763CDF"/>
    <w:rsid w:val="00763D89"/>
    <w:rsid w:val="00763DE6"/>
    <w:rsid w:val="00763E79"/>
    <w:rsid w:val="00763ECF"/>
    <w:rsid w:val="00763EEF"/>
    <w:rsid w:val="007640BA"/>
    <w:rsid w:val="007643C0"/>
    <w:rsid w:val="007643FE"/>
    <w:rsid w:val="0076446B"/>
    <w:rsid w:val="007644CB"/>
    <w:rsid w:val="0076454D"/>
    <w:rsid w:val="0076458A"/>
    <w:rsid w:val="007647CA"/>
    <w:rsid w:val="007647F8"/>
    <w:rsid w:val="0076482E"/>
    <w:rsid w:val="00764958"/>
    <w:rsid w:val="00764A1D"/>
    <w:rsid w:val="00764B16"/>
    <w:rsid w:val="00764C1E"/>
    <w:rsid w:val="00764D0A"/>
    <w:rsid w:val="00764D1F"/>
    <w:rsid w:val="00764D97"/>
    <w:rsid w:val="00764E4E"/>
    <w:rsid w:val="00764E94"/>
    <w:rsid w:val="00764F21"/>
    <w:rsid w:val="00765128"/>
    <w:rsid w:val="007651C3"/>
    <w:rsid w:val="00765219"/>
    <w:rsid w:val="0076532A"/>
    <w:rsid w:val="00765345"/>
    <w:rsid w:val="00765392"/>
    <w:rsid w:val="0076539D"/>
    <w:rsid w:val="007653EF"/>
    <w:rsid w:val="0076543B"/>
    <w:rsid w:val="007655C3"/>
    <w:rsid w:val="007655F4"/>
    <w:rsid w:val="007656E9"/>
    <w:rsid w:val="00765726"/>
    <w:rsid w:val="007659A9"/>
    <w:rsid w:val="007659B6"/>
    <w:rsid w:val="00765A99"/>
    <w:rsid w:val="00765BED"/>
    <w:rsid w:val="00765C9F"/>
    <w:rsid w:val="00765EF9"/>
    <w:rsid w:val="00765F5A"/>
    <w:rsid w:val="007661B9"/>
    <w:rsid w:val="007661FE"/>
    <w:rsid w:val="00766294"/>
    <w:rsid w:val="00766359"/>
    <w:rsid w:val="007663C2"/>
    <w:rsid w:val="007663EC"/>
    <w:rsid w:val="0076644D"/>
    <w:rsid w:val="007664F7"/>
    <w:rsid w:val="0076673A"/>
    <w:rsid w:val="007667AF"/>
    <w:rsid w:val="007667F4"/>
    <w:rsid w:val="00766804"/>
    <w:rsid w:val="007668D0"/>
    <w:rsid w:val="007669A4"/>
    <w:rsid w:val="007669C3"/>
    <w:rsid w:val="00766B7A"/>
    <w:rsid w:val="00766C59"/>
    <w:rsid w:val="00766D2C"/>
    <w:rsid w:val="00766D74"/>
    <w:rsid w:val="00766D7B"/>
    <w:rsid w:val="00766E2E"/>
    <w:rsid w:val="00766EA5"/>
    <w:rsid w:val="00766EE4"/>
    <w:rsid w:val="00766F1F"/>
    <w:rsid w:val="00766F86"/>
    <w:rsid w:val="00766F88"/>
    <w:rsid w:val="00767152"/>
    <w:rsid w:val="007671CA"/>
    <w:rsid w:val="007672B4"/>
    <w:rsid w:val="00767396"/>
    <w:rsid w:val="007673E6"/>
    <w:rsid w:val="00767608"/>
    <w:rsid w:val="0076775C"/>
    <w:rsid w:val="00767802"/>
    <w:rsid w:val="00767926"/>
    <w:rsid w:val="00767A11"/>
    <w:rsid w:val="00767A27"/>
    <w:rsid w:val="00767A9B"/>
    <w:rsid w:val="00767C5A"/>
    <w:rsid w:val="00767C97"/>
    <w:rsid w:val="00767D1E"/>
    <w:rsid w:val="00767DB1"/>
    <w:rsid w:val="00767E13"/>
    <w:rsid w:val="00770058"/>
    <w:rsid w:val="00770198"/>
    <w:rsid w:val="007701F4"/>
    <w:rsid w:val="00770294"/>
    <w:rsid w:val="0077031C"/>
    <w:rsid w:val="0077069A"/>
    <w:rsid w:val="007706BC"/>
    <w:rsid w:val="007706CA"/>
    <w:rsid w:val="00770714"/>
    <w:rsid w:val="00770A69"/>
    <w:rsid w:val="00770AD7"/>
    <w:rsid w:val="00770ADB"/>
    <w:rsid w:val="00770BB9"/>
    <w:rsid w:val="00770C24"/>
    <w:rsid w:val="00770C42"/>
    <w:rsid w:val="00770C52"/>
    <w:rsid w:val="00770D3F"/>
    <w:rsid w:val="00770E0D"/>
    <w:rsid w:val="00770EC2"/>
    <w:rsid w:val="00770F9E"/>
    <w:rsid w:val="00770FA2"/>
    <w:rsid w:val="0077107F"/>
    <w:rsid w:val="0077117D"/>
    <w:rsid w:val="007712F0"/>
    <w:rsid w:val="00771350"/>
    <w:rsid w:val="007713E2"/>
    <w:rsid w:val="007714C9"/>
    <w:rsid w:val="007717AE"/>
    <w:rsid w:val="00771901"/>
    <w:rsid w:val="007719B5"/>
    <w:rsid w:val="00771A05"/>
    <w:rsid w:val="00771D77"/>
    <w:rsid w:val="00771DBC"/>
    <w:rsid w:val="00771E02"/>
    <w:rsid w:val="00771F48"/>
    <w:rsid w:val="00771F54"/>
    <w:rsid w:val="00771F79"/>
    <w:rsid w:val="00771F7A"/>
    <w:rsid w:val="007720C7"/>
    <w:rsid w:val="007721CA"/>
    <w:rsid w:val="007721FF"/>
    <w:rsid w:val="007723E8"/>
    <w:rsid w:val="007723F5"/>
    <w:rsid w:val="00772562"/>
    <w:rsid w:val="007725D3"/>
    <w:rsid w:val="007726A7"/>
    <w:rsid w:val="007726F1"/>
    <w:rsid w:val="00772816"/>
    <w:rsid w:val="0077284B"/>
    <w:rsid w:val="007728AE"/>
    <w:rsid w:val="007728CF"/>
    <w:rsid w:val="007728E7"/>
    <w:rsid w:val="007729BE"/>
    <w:rsid w:val="00772A62"/>
    <w:rsid w:val="00772AB0"/>
    <w:rsid w:val="00772AD9"/>
    <w:rsid w:val="00772B67"/>
    <w:rsid w:val="00772C19"/>
    <w:rsid w:val="00772C34"/>
    <w:rsid w:val="00772DF7"/>
    <w:rsid w:val="00772EE3"/>
    <w:rsid w:val="00772F18"/>
    <w:rsid w:val="0077307B"/>
    <w:rsid w:val="007733BB"/>
    <w:rsid w:val="0077347F"/>
    <w:rsid w:val="007737AF"/>
    <w:rsid w:val="007737C1"/>
    <w:rsid w:val="00773AC9"/>
    <w:rsid w:val="00773AF8"/>
    <w:rsid w:val="00773B5E"/>
    <w:rsid w:val="00773B80"/>
    <w:rsid w:val="00773BA6"/>
    <w:rsid w:val="00773C03"/>
    <w:rsid w:val="00773CBA"/>
    <w:rsid w:val="00773D36"/>
    <w:rsid w:val="00773D7E"/>
    <w:rsid w:val="0077404F"/>
    <w:rsid w:val="00774087"/>
    <w:rsid w:val="007741BE"/>
    <w:rsid w:val="0077420A"/>
    <w:rsid w:val="00774408"/>
    <w:rsid w:val="00774414"/>
    <w:rsid w:val="007744C9"/>
    <w:rsid w:val="0077455E"/>
    <w:rsid w:val="00774572"/>
    <w:rsid w:val="007745A7"/>
    <w:rsid w:val="0077468D"/>
    <w:rsid w:val="0077496C"/>
    <w:rsid w:val="00774AD3"/>
    <w:rsid w:val="00774D8B"/>
    <w:rsid w:val="00774F14"/>
    <w:rsid w:val="00774FBF"/>
    <w:rsid w:val="007750EC"/>
    <w:rsid w:val="007752D7"/>
    <w:rsid w:val="0077533F"/>
    <w:rsid w:val="00775353"/>
    <w:rsid w:val="007753A9"/>
    <w:rsid w:val="0077544B"/>
    <w:rsid w:val="007754B1"/>
    <w:rsid w:val="0077570E"/>
    <w:rsid w:val="007757B8"/>
    <w:rsid w:val="0077580C"/>
    <w:rsid w:val="00775963"/>
    <w:rsid w:val="00775998"/>
    <w:rsid w:val="00775B73"/>
    <w:rsid w:val="00775C47"/>
    <w:rsid w:val="00775DD4"/>
    <w:rsid w:val="00775DF3"/>
    <w:rsid w:val="00775EFB"/>
    <w:rsid w:val="00775F65"/>
    <w:rsid w:val="0077604D"/>
    <w:rsid w:val="0077612A"/>
    <w:rsid w:val="00776142"/>
    <w:rsid w:val="007762E2"/>
    <w:rsid w:val="00776463"/>
    <w:rsid w:val="0077651C"/>
    <w:rsid w:val="0077655E"/>
    <w:rsid w:val="00776812"/>
    <w:rsid w:val="007769A1"/>
    <w:rsid w:val="007769C0"/>
    <w:rsid w:val="00776ACD"/>
    <w:rsid w:val="00776C0E"/>
    <w:rsid w:val="00777185"/>
    <w:rsid w:val="00777339"/>
    <w:rsid w:val="00777355"/>
    <w:rsid w:val="00777356"/>
    <w:rsid w:val="007774E9"/>
    <w:rsid w:val="007775BE"/>
    <w:rsid w:val="0077766B"/>
    <w:rsid w:val="007777AC"/>
    <w:rsid w:val="007777C6"/>
    <w:rsid w:val="00777CE2"/>
    <w:rsid w:val="00777DBE"/>
    <w:rsid w:val="00777E0E"/>
    <w:rsid w:val="00780045"/>
    <w:rsid w:val="0078004A"/>
    <w:rsid w:val="00780122"/>
    <w:rsid w:val="007801AB"/>
    <w:rsid w:val="0078023C"/>
    <w:rsid w:val="00780252"/>
    <w:rsid w:val="007802CD"/>
    <w:rsid w:val="0078037C"/>
    <w:rsid w:val="007803D7"/>
    <w:rsid w:val="007803E2"/>
    <w:rsid w:val="00780402"/>
    <w:rsid w:val="00780405"/>
    <w:rsid w:val="0078041A"/>
    <w:rsid w:val="007804D2"/>
    <w:rsid w:val="007805E9"/>
    <w:rsid w:val="007806E5"/>
    <w:rsid w:val="0078074A"/>
    <w:rsid w:val="00780921"/>
    <w:rsid w:val="00780AE2"/>
    <w:rsid w:val="00780AEB"/>
    <w:rsid w:val="00780BF1"/>
    <w:rsid w:val="00780DC7"/>
    <w:rsid w:val="00780E83"/>
    <w:rsid w:val="00780FA1"/>
    <w:rsid w:val="0078127E"/>
    <w:rsid w:val="007813CD"/>
    <w:rsid w:val="00781412"/>
    <w:rsid w:val="0078141E"/>
    <w:rsid w:val="00781783"/>
    <w:rsid w:val="00781841"/>
    <w:rsid w:val="0078187D"/>
    <w:rsid w:val="00781910"/>
    <w:rsid w:val="00781935"/>
    <w:rsid w:val="0078194F"/>
    <w:rsid w:val="00781974"/>
    <w:rsid w:val="00781A3A"/>
    <w:rsid w:val="00781B63"/>
    <w:rsid w:val="00781BF9"/>
    <w:rsid w:val="00781D32"/>
    <w:rsid w:val="00781DF4"/>
    <w:rsid w:val="00781F8D"/>
    <w:rsid w:val="00782043"/>
    <w:rsid w:val="00782098"/>
    <w:rsid w:val="00782146"/>
    <w:rsid w:val="00782222"/>
    <w:rsid w:val="007822EA"/>
    <w:rsid w:val="007823FB"/>
    <w:rsid w:val="00782423"/>
    <w:rsid w:val="007824A4"/>
    <w:rsid w:val="0078255C"/>
    <w:rsid w:val="007825C5"/>
    <w:rsid w:val="007825F1"/>
    <w:rsid w:val="0078260C"/>
    <w:rsid w:val="00782762"/>
    <w:rsid w:val="007827DE"/>
    <w:rsid w:val="007828EF"/>
    <w:rsid w:val="00782A2E"/>
    <w:rsid w:val="00782A69"/>
    <w:rsid w:val="00782B2C"/>
    <w:rsid w:val="00782C9A"/>
    <w:rsid w:val="00782CF9"/>
    <w:rsid w:val="00782DB7"/>
    <w:rsid w:val="00782E10"/>
    <w:rsid w:val="00782E31"/>
    <w:rsid w:val="00782F6C"/>
    <w:rsid w:val="00782F84"/>
    <w:rsid w:val="00782FD7"/>
    <w:rsid w:val="0078323D"/>
    <w:rsid w:val="0078333F"/>
    <w:rsid w:val="00783341"/>
    <w:rsid w:val="00783475"/>
    <w:rsid w:val="00783594"/>
    <w:rsid w:val="00783659"/>
    <w:rsid w:val="007837DE"/>
    <w:rsid w:val="007837E1"/>
    <w:rsid w:val="00783958"/>
    <w:rsid w:val="00783985"/>
    <w:rsid w:val="00783AE1"/>
    <w:rsid w:val="00783C37"/>
    <w:rsid w:val="00783C48"/>
    <w:rsid w:val="00783CAB"/>
    <w:rsid w:val="00783D00"/>
    <w:rsid w:val="00783D8D"/>
    <w:rsid w:val="00783E1D"/>
    <w:rsid w:val="00783F87"/>
    <w:rsid w:val="00783FA7"/>
    <w:rsid w:val="00783FF2"/>
    <w:rsid w:val="007840DE"/>
    <w:rsid w:val="007840E2"/>
    <w:rsid w:val="0078420A"/>
    <w:rsid w:val="00784288"/>
    <w:rsid w:val="007844BB"/>
    <w:rsid w:val="00784586"/>
    <w:rsid w:val="00784625"/>
    <w:rsid w:val="007848A2"/>
    <w:rsid w:val="007848AE"/>
    <w:rsid w:val="0078495D"/>
    <w:rsid w:val="00784A31"/>
    <w:rsid w:val="00784B07"/>
    <w:rsid w:val="00784C03"/>
    <w:rsid w:val="00784CB2"/>
    <w:rsid w:val="00784D05"/>
    <w:rsid w:val="00784E06"/>
    <w:rsid w:val="00784FF6"/>
    <w:rsid w:val="00785012"/>
    <w:rsid w:val="0078521D"/>
    <w:rsid w:val="0078528E"/>
    <w:rsid w:val="007852BD"/>
    <w:rsid w:val="00785350"/>
    <w:rsid w:val="00785356"/>
    <w:rsid w:val="00785392"/>
    <w:rsid w:val="007854F3"/>
    <w:rsid w:val="0078551E"/>
    <w:rsid w:val="00785522"/>
    <w:rsid w:val="00785548"/>
    <w:rsid w:val="007855D9"/>
    <w:rsid w:val="0078568B"/>
    <w:rsid w:val="007858D5"/>
    <w:rsid w:val="007858F3"/>
    <w:rsid w:val="00785E0D"/>
    <w:rsid w:val="00785E1F"/>
    <w:rsid w:val="00786104"/>
    <w:rsid w:val="00786159"/>
    <w:rsid w:val="0078623B"/>
    <w:rsid w:val="00786286"/>
    <w:rsid w:val="00786458"/>
    <w:rsid w:val="00786473"/>
    <w:rsid w:val="0078647A"/>
    <w:rsid w:val="007864D3"/>
    <w:rsid w:val="0078673E"/>
    <w:rsid w:val="00786810"/>
    <w:rsid w:val="00786979"/>
    <w:rsid w:val="00786A3A"/>
    <w:rsid w:val="00786A73"/>
    <w:rsid w:val="00786A83"/>
    <w:rsid w:val="00786BC7"/>
    <w:rsid w:val="00786CB0"/>
    <w:rsid w:val="00786CD6"/>
    <w:rsid w:val="00786D19"/>
    <w:rsid w:val="00786DE7"/>
    <w:rsid w:val="00786E0E"/>
    <w:rsid w:val="00786E82"/>
    <w:rsid w:val="00786F5A"/>
    <w:rsid w:val="00786F8D"/>
    <w:rsid w:val="007870E2"/>
    <w:rsid w:val="0078719A"/>
    <w:rsid w:val="007872DB"/>
    <w:rsid w:val="007874C4"/>
    <w:rsid w:val="00787561"/>
    <w:rsid w:val="007875D3"/>
    <w:rsid w:val="00787899"/>
    <w:rsid w:val="00787968"/>
    <w:rsid w:val="00787BEB"/>
    <w:rsid w:val="00787CDB"/>
    <w:rsid w:val="00787D27"/>
    <w:rsid w:val="00787FE1"/>
    <w:rsid w:val="007900AC"/>
    <w:rsid w:val="0079010F"/>
    <w:rsid w:val="007901F5"/>
    <w:rsid w:val="00790262"/>
    <w:rsid w:val="00790373"/>
    <w:rsid w:val="007904D9"/>
    <w:rsid w:val="00790519"/>
    <w:rsid w:val="00790611"/>
    <w:rsid w:val="007908FF"/>
    <w:rsid w:val="007909A5"/>
    <w:rsid w:val="00790AA1"/>
    <w:rsid w:val="00790AC4"/>
    <w:rsid w:val="00790D47"/>
    <w:rsid w:val="00790E4F"/>
    <w:rsid w:val="00791069"/>
    <w:rsid w:val="00791296"/>
    <w:rsid w:val="007912E4"/>
    <w:rsid w:val="0079130D"/>
    <w:rsid w:val="007914F5"/>
    <w:rsid w:val="007915E4"/>
    <w:rsid w:val="007917D8"/>
    <w:rsid w:val="007917D9"/>
    <w:rsid w:val="00791833"/>
    <w:rsid w:val="0079185D"/>
    <w:rsid w:val="00791B89"/>
    <w:rsid w:val="00791BB8"/>
    <w:rsid w:val="00791C52"/>
    <w:rsid w:val="00791CF9"/>
    <w:rsid w:val="00791E38"/>
    <w:rsid w:val="00792036"/>
    <w:rsid w:val="0079208F"/>
    <w:rsid w:val="007920EA"/>
    <w:rsid w:val="00792191"/>
    <w:rsid w:val="00792219"/>
    <w:rsid w:val="0079221D"/>
    <w:rsid w:val="007922BD"/>
    <w:rsid w:val="00792329"/>
    <w:rsid w:val="0079232D"/>
    <w:rsid w:val="007925B4"/>
    <w:rsid w:val="0079274A"/>
    <w:rsid w:val="007928DD"/>
    <w:rsid w:val="007928F4"/>
    <w:rsid w:val="007929C3"/>
    <w:rsid w:val="007929CE"/>
    <w:rsid w:val="00792A6C"/>
    <w:rsid w:val="00792BE4"/>
    <w:rsid w:val="00792C63"/>
    <w:rsid w:val="00792CFB"/>
    <w:rsid w:val="00792D28"/>
    <w:rsid w:val="00792D31"/>
    <w:rsid w:val="00792D5D"/>
    <w:rsid w:val="00792DB1"/>
    <w:rsid w:val="007931F4"/>
    <w:rsid w:val="007932A9"/>
    <w:rsid w:val="00793391"/>
    <w:rsid w:val="0079346E"/>
    <w:rsid w:val="007934C7"/>
    <w:rsid w:val="007934ED"/>
    <w:rsid w:val="00793828"/>
    <w:rsid w:val="0079385D"/>
    <w:rsid w:val="00793A40"/>
    <w:rsid w:val="00793BE2"/>
    <w:rsid w:val="00793CF2"/>
    <w:rsid w:val="00793F31"/>
    <w:rsid w:val="007940CD"/>
    <w:rsid w:val="007941A4"/>
    <w:rsid w:val="00794202"/>
    <w:rsid w:val="00794223"/>
    <w:rsid w:val="00794331"/>
    <w:rsid w:val="0079441A"/>
    <w:rsid w:val="0079446D"/>
    <w:rsid w:val="00794580"/>
    <w:rsid w:val="0079466D"/>
    <w:rsid w:val="00794805"/>
    <w:rsid w:val="0079494F"/>
    <w:rsid w:val="00794B6A"/>
    <w:rsid w:val="00794B7B"/>
    <w:rsid w:val="00794B7F"/>
    <w:rsid w:val="00794BD1"/>
    <w:rsid w:val="00794E09"/>
    <w:rsid w:val="00794E46"/>
    <w:rsid w:val="007950C9"/>
    <w:rsid w:val="007950E0"/>
    <w:rsid w:val="00795139"/>
    <w:rsid w:val="0079521E"/>
    <w:rsid w:val="00795668"/>
    <w:rsid w:val="00795684"/>
    <w:rsid w:val="00795871"/>
    <w:rsid w:val="007959BD"/>
    <w:rsid w:val="00795A72"/>
    <w:rsid w:val="00795BA3"/>
    <w:rsid w:val="00795BED"/>
    <w:rsid w:val="00795C5B"/>
    <w:rsid w:val="00795D9B"/>
    <w:rsid w:val="00795DB4"/>
    <w:rsid w:val="00795DBA"/>
    <w:rsid w:val="00795DC7"/>
    <w:rsid w:val="00795DDE"/>
    <w:rsid w:val="00795EB4"/>
    <w:rsid w:val="00795EF8"/>
    <w:rsid w:val="00795FE4"/>
    <w:rsid w:val="007960A9"/>
    <w:rsid w:val="007963BA"/>
    <w:rsid w:val="007963E5"/>
    <w:rsid w:val="00796502"/>
    <w:rsid w:val="007965C2"/>
    <w:rsid w:val="0079673D"/>
    <w:rsid w:val="007967C5"/>
    <w:rsid w:val="00796A37"/>
    <w:rsid w:val="00796B8F"/>
    <w:rsid w:val="00796D2D"/>
    <w:rsid w:val="00796DF6"/>
    <w:rsid w:val="00796E4F"/>
    <w:rsid w:val="007970D2"/>
    <w:rsid w:val="0079726C"/>
    <w:rsid w:val="0079727A"/>
    <w:rsid w:val="007973D1"/>
    <w:rsid w:val="007974C7"/>
    <w:rsid w:val="00797573"/>
    <w:rsid w:val="00797622"/>
    <w:rsid w:val="007976D8"/>
    <w:rsid w:val="007977BA"/>
    <w:rsid w:val="0079791B"/>
    <w:rsid w:val="00797B12"/>
    <w:rsid w:val="00797B4A"/>
    <w:rsid w:val="00797BB6"/>
    <w:rsid w:val="00797BCA"/>
    <w:rsid w:val="00797CC4"/>
    <w:rsid w:val="00797CCD"/>
    <w:rsid w:val="00797CDB"/>
    <w:rsid w:val="00797CE1"/>
    <w:rsid w:val="00797E68"/>
    <w:rsid w:val="00797EB4"/>
    <w:rsid w:val="007A0063"/>
    <w:rsid w:val="007A0100"/>
    <w:rsid w:val="007A016B"/>
    <w:rsid w:val="007A01BE"/>
    <w:rsid w:val="007A026A"/>
    <w:rsid w:val="007A0275"/>
    <w:rsid w:val="007A0289"/>
    <w:rsid w:val="007A02AD"/>
    <w:rsid w:val="007A02F4"/>
    <w:rsid w:val="007A0392"/>
    <w:rsid w:val="007A03AE"/>
    <w:rsid w:val="007A0427"/>
    <w:rsid w:val="007A044E"/>
    <w:rsid w:val="007A04FC"/>
    <w:rsid w:val="007A0525"/>
    <w:rsid w:val="007A0592"/>
    <w:rsid w:val="007A0599"/>
    <w:rsid w:val="007A065E"/>
    <w:rsid w:val="007A06AD"/>
    <w:rsid w:val="007A07EA"/>
    <w:rsid w:val="007A08B2"/>
    <w:rsid w:val="007A08E8"/>
    <w:rsid w:val="007A0922"/>
    <w:rsid w:val="007A0934"/>
    <w:rsid w:val="007A0A16"/>
    <w:rsid w:val="007A0B45"/>
    <w:rsid w:val="007A0B82"/>
    <w:rsid w:val="007A0D50"/>
    <w:rsid w:val="007A0DE4"/>
    <w:rsid w:val="007A0FA0"/>
    <w:rsid w:val="007A10D2"/>
    <w:rsid w:val="007A11D8"/>
    <w:rsid w:val="007A12E3"/>
    <w:rsid w:val="007A1520"/>
    <w:rsid w:val="007A16BC"/>
    <w:rsid w:val="007A16C5"/>
    <w:rsid w:val="007A1745"/>
    <w:rsid w:val="007A19B3"/>
    <w:rsid w:val="007A1AA4"/>
    <w:rsid w:val="007A1C21"/>
    <w:rsid w:val="007A1C6A"/>
    <w:rsid w:val="007A1E68"/>
    <w:rsid w:val="007A1EF4"/>
    <w:rsid w:val="007A1FA9"/>
    <w:rsid w:val="007A20C9"/>
    <w:rsid w:val="007A22FC"/>
    <w:rsid w:val="007A235D"/>
    <w:rsid w:val="007A23C3"/>
    <w:rsid w:val="007A23EA"/>
    <w:rsid w:val="007A249D"/>
    <w:rsid w:val="007A2523"/>
    <w:rsid w:val="007A272D"/>
    <w:rsid w:val="007A2818"/>
    <w:rsid w:val="007A2889"/>
    <w:rsid w:val="007A2922"/>
    <w:rsid w:val="007A2A37"/>
    <w:rsid w:val="007A2D04"/>
    <w:rsid w:val="007A2D59"/>
    <w:rsid w:val="007A2D76"/>
    <w:rsid w:val="007A3122"/>
    <w:rsid w:val="007A3132"/>
    <w:rsid w:val="007A31FF"/>
    <w:rsid w:val="007A3360"/>
    <w:rsid w:val="007A344D"/>
    <w:rsid w:val="007A34A6"/>
    <w:rsid w:val="007A3593"/>
    <w:rsid w:val="007A3777"/>
    <w:rsid w:val="007A3859"/>
    <w:rsid w:val="007A3920"/>
    <w:rsid w:val="007A3DD5"/>
    <w:rsid w:val="007A3DFB"/>
    <w:rsid w:val="007A3F8D"/>
    <w:rsid w:val="007A3FDC"/>
    <w:rsid w:val="007A4030"/>
    <w:rsid w:val="007A424C"/>
    <w:rsid w:val="007A42F5"/>
    <w:rsid w:val="007A44EC"/>
    <w:rsid w:val="007A4529"/>
    <w:rsid w:val="007A4687"/>
    <w:rsid w:val="007A46A0"/>
    <w:rsid w:val="007A46A9"/>
    <w:rsid w:val="007A4879"/>
    <w:rsid w:val="007A4888"/>
    <w:rsid w:val="007A492D"/>
    <w:rsid w:val="007A4AD3"/>
    <w:rsid w:val="007A4B83"/>
    <w:rsid w:val="007A4BEE"/>
    <w:rsid w:val="007A4D1F"/>
    <w:rsid w:val="007A4D60"/>
    <w:rsid w:val="007A4E04"/>
    <w:rsid w:val="007A4FE9"/>
    <w:rsid w:val="007A51E2"/>
    <w:rsid w:val="007A5268"/>
    <w:rsid w:val="007A5309"/>
    <w:rsid w:val="007A5338"/>
    <w:rsid w:val="007A53CC"/>
    <w:rsid w:val="007A544A"/>
    <w:rsid w:val="007A5463"/>
    <w:rsid w:val="007A559C"/>
    <w:rsid w:val="007A55C4"/>
    <w:rsid w:val="007A5683"/>
    <w:rsid w:val="007A56AC"/>
    <w:rsid w:val="007A5850"/>
    <w:rsid w:val="007A58D0"/>
    <w:rsid w:val="007A59DE"/>
    <w:rsid w:val="007A5A0B"/>
    <w:rsid w:val="007A5A8B"/>
    <w:rsid w:val="007A5C3A"/>
    <w:rsid w:val="007A5C74"/>
    <w:rsid w:val="007A5CF0"/>
    <w:rsid w:val="007A5D15"/>
    <w:rsid w:val="007A5D8D"/>
    <w:rsid w:val="007A5EDF"/>
    <w:rsid w:val="007A5F55"/>
    <w:rsid w:val="007A610C"/>
    <w:rsid w:val="007A6113"/>
    <w:rsid w:val="007A614B"/>
    <w:rsid w:val="007A63DD"/>
    <w:rsid w:val="007A64A5"/>
    <w:rsid w:val="007A6506"/>
    <w:rsid w:val="007A65A8"/>
    <w:rsid w:val="007A65C5"/>
    <w:rsid w:val="007A669D"/>
    <w:rsid w:val="007A6721"/>
    <w:rsid w:val="007A69E1"/>
    <w:rsid w:val="007A6A90"/>
    <w:rsid w:val="007A6B8A"/>
    <w:rsid w:val="007A6B91"/>
    <w:rsid w:val="007A6BCF"/>
    <w:rsid w:val="007A6CC3"/>
    <w:rsid w:val="007A6F5D"/>
    <w:rsid w:val="007A6FA5"/>
    <w:rsid w:val="007A707F"/>
    <w:rsid w:val="007A7109"/>
    <w:rsid w:val="007A71E4"/>
    <w:rsid w:val="007A721E"/>
    <w:rsid w:val="007A7223"/>
    <w:rsid w:val="007A733E"/>
    <w:rsid w:val="007A733F"/>
    <w:rsid w:val="007A7422"/>
    <w:rsid w:val="007A749D"/>
    <w:rsid w:val="007A74BE"/>
    <w:rsid w:val="007A74C5"/>
    <w:rsid w:val="007A74DF"/>
    <w:rsid w:val="007A7618"/>
    <w:rsid w:val="007A761C"/>
    <w:rsid w:val="007A7704"/>
    <w:rsid w:val="007A770F"/>
    <w:rsid w:val="007A7788"/>
    <w:rsid w:val="007A78CF"/>
    <w:rsid w:val="007A78DA"/>
    <w:rsid w:val="007A79B0"/>
    <w:rsid w:val="007A7B5B"/>
    <w:rsid w:val="007A7B6C"/>
    <w:rsid w:val="007A7CC0"/>
    <w:rsid w:val="007A7F04"/>
    <w:rsid w:val="007B009C"/>
    <w:rsid w:val="007B00EF"/>
    <w:rsid w:val="007B0122"/>
    <w:rsid w:val="007B017D"/>
    <w:rsid w:val="007B02E3"/>
    <w:rsid w:val="007B0428"/>
    <w:rsid w:val="007B0965"/>
    <w:rsid w:val="007B0AAB"/>
    <w:rsid w:val="007B0CEB"/>
    <w:rsid w:val="007B0F5A"/>
    <w:rsid w:val="007B0FE8"/>
    <w:rsid w:val="007B1032"/>
    <w:rsid w:val="007B103E"/>
    <w:rsid w:val="007B106B"/>
    <w:rsid w:val="007B1072"/>
    <w:rsid w:val="007B11EF"/>
    <w:rsid w:val="007B1251"/>
    <w:rsid w:val="007B1268"/>
    <w:rsid w:val="007B137C"/>
    <w:rsid w:val="007B15AC"/>
    <w:rsid w:val="007B18D5"/>
    <w:rsid w:val="007B19F7"/>
    <w:rsid w:val="007B1ABF"/>
    <w:rsid w:val="007B1B10"/>
    <w:rsid w:val="007B1B26"/>
    <w:rsid w:val="007B1CE6"/>
    <w:rsid w:val="007B1E2B"/>
    <w:rsid w:val="007B2048"/>
    <w:rsid w:val="007B2056"/>
    <w:rsid w:val="007B239B"/>
    <w:rsid w:val="007B23F8"/>
    <w:rsid w:val="007B2476"/>
    <w:rsid w:val="007B24CD"/>
    <w:rsid w:val="007B254C"/>
    <w:rsid w:val="007B2575"/>
    <w:rsid w:val="007B25A0"/>
    <w:rsid w:val="007B25EB"/>
    <w:rsid w:val="007B267B"/>
    <w:rsid w:val="007B26AC"/>
    <w:rsid w:val="007B27A1"/>
    <w:rsid w:val="007B2901"/>
    <w:rsid w:val="007B2926"/>
    <w:rsid w:val="007B2942"/>
    <w:rsid w:val="007B29CE"/>
    <w:rsid w:val="007B2B38"/>
    <w:rsid w:val="007B2C63"/>
    <w:rsid w:val="007B2CFB"/>
    <w:rsid w:val="007B2DD4"/>
    <w:rsid w:val="007B2DFE"/>
    <w:rsid w:val="007B2EF3"/>
    <w:rsid w:val="007B301F"/>
    <w:rsid w:val="007B3184"/>
    <w:rsid w:val="007B3292"/>
    <w:rsid w:val="007B32E4"/>
    <w:rsid w:val="007B3334"/>
    <w:rsid w:val="007B34C0"/>
    <w:rsid w:val="007B3748"/>
    <w:rsid w:val="007B378B"/>
    <w:rsid w:val="007B37D2"/>
    <w:rsid w:val="007B3A9C"/>
    <w:rsid w:val="007B3C4E"/>
    <w:rsid w:val="007B3C88"/>
    <w:rsid w:val="007B3C8B"/>
    <w:rsid w:val="007B3CEB"/>
    <w:rsid w:val="007B3D13"/>
    <w:rsid w:val="007B3DAC"/>
    <w:rsid w:val="007B4226"/>
    <w:rsid w:val="007B42BA"/>
    <w:rsid w:val="007B42F9"/>
    <w:rsid w:val="007B43A3"/>
    <w:rsid w:val="007B43D2"/>
    <w:rsid w:val="007B43E6"/>
    <w:rsid w:val="007B43F6"/>
    <w:rsid w:val="007B441D"/>
    <w:rsid w:val="007B44F6"/>
    <w:rsid w:val="007B45E0"/>
    <w:rsid w:val="007B4755"/>
    <w:rsid w:val="007B4772"/>
    <w:rsid w:val="007B47D3"/>
    <w:rsid w:val="007B4951"/>
    <w:rsid w:val="007B4A73"/>
    <w:rsid w:val="007B4B5B"/>
    <w:rsid w:val="007B4B78"/>
    <w:rsid w:val="007B4BE5"/>
    <w:rsid w:val="007B4C95"/>
    <w:rsid w:val="007B4D9A"/>
    <w:rsid w:val="007B4E29"/>
    <w:rsid w:val="007B4E95"/>
    <w:rsid w:val="007B515A"/>
    <w:rsid w:val="007B5404"/>
    <w:rsid w:val="007B5409"/>
    <w:rsid w:val="007B5450"/>
    <w:rsid w:val="007B548F"/>
    <w:rsid w:val="007B5697"/>
    <w:rsid w:val="007B57F8"/>
    <w:rsid w:val="007B58C4"/>
    <w:rsid w:val="007B5971"/>
    <w:rsid w:val="007B599B"/>
    <w:rsid w:val="007B5A39"/>
    <w:rsid w:val="007B5AB4"/>
    <w:rsid w:val="007B5D38"/>
    <w:rsid w:val="007B5F10"/>
    <w:rsid w:val="007B64A2"/>
    <w:rsid w:val="007B659D"/>
    <w:rsid w:val="007B65F7"/>
    <w:rsid w:val="007B6659"/>
    <w:rsid w:val="007B665A"/>
    <w:rsid w:val="007B66C7"/>
    <w:rsid w:val="007B6781"/>
    <w:rsid w:val="007B681B"/>
    <w:rsid w:val="007B6824"/>
    <w:rsid w:val="007B68E9"/>
    <w:rsid w:val="007B68FB"/>
    <w:rsid w:val="007B695B"/>
    <w:rsid w:val="007B6990"/>
    <w:rsid w:val="007B6AE2"/>
    <w:rsid w:val="007B6B86"/>
    <w:rsid w:val="007B6BB3"/>
    <w:rsid w:val="007B6BFA"/>
    <w:rsid w:val="007B6E5F"/>
    <w:rsid w:val="007B6EB2"/>
    <w:rsid w:val="007B6EFE"/>
    <w:rsid w:val="007B71B3"/>
    <w:rsid w:val="007B722F"/>
    <w:rsid w:val="007B724E"/>
    <w:rsid w:val="007B727E"/>
    <w:rsid w:val="007B7328"/>
    <w:rsid w:val="007B736E"/>
    <w:rsid w:val="007B73A1"/>
    <w:rsid w:val="007B73CE"/>
    <w:rsid w:val="007B7409"/>
    <w:rsid w:val="007B748A"/>
    <w:rsid w:val="007B749D"/>
    <w:rsid w:val="007B7816"/>
    <w:rsid w:val="007B7831"/>
    <w:rsid w:val="007B7A57"/>
    <w:rsid w:val="007B7A82"/>
    <w:rsid w:val="007B7AC4"/>
    <w:rsid w:val="007B7B7B"/>
    <w:rsid w:val="007B7BAB"/>
    <w:rsid w:val="007B7BC1"/>
    <w:rsid w:val="007B7C1E"/>
    <w:rsid w:val="007B7E26"/>
    <w:rsid w:val="007C0153"/>
    <w:rsid w:val="007C01B1"/>
    <w:rsid w:val="007C048D"/>
    <w:rsid w:val="007C04B5"/>
    <w:rsid w:val="007C0588"/>
    <w:rsid w:val="007C08AC"/>
    <w:rsid w:val="007C08EC"/>
    <w:rsid w:val="007C096B"/>
    <w:rsid w:val="007C11D3"/>
    <w:rsid w:val="007C11F9"/>
    <w:rsid w:val="007C1560"/>
    <w:rsid w:val="007C1626"/>
    <w:rsid w:val="007C1629"/>
    <w:rsid w:val="007C16B0"/>
    <w:rsid w:val="007C176E"/>
    <w:rsid w:val="007C1812"/>
    <w:rsid w:val="007C1817"/>
    <w:rsid w:val="007C1DE3"/>
    <w:rsid w:val="007C1E12"/>
    <w:rsid w:val="007C1ED8"/>
    <w:rsid w:val="007C1EF8"/>
    <w:rsid w:val="007C203E"/>
    <w:rsid w:val="007C2051"/>
    <w:rsid w:val="007C208D"/>
    <w:rsid w:val="007C21E6"/>
    <w:rsid w:val="007C22E7"/>
    <w:rsid w:val="007C2333"/>
    <w:rsid w:val="007C23AB"/>
    <w:rsid w:val="007C240E"/>
    <w:rsid w:val="007C2454"/>
    <w:rsid w:val="007C24EC"/>
    <w:rsid w:val="007C26A7"/>
    <w:rsid w:val="007C2799"/>
    <w:rsid w:val="007C2910"/>
    <w:rsid w:val="007C2AC2"/>
    <w:rsid w:val="007C2B4C"/>
    <w:rsid w:val="007C2C02"/>
    <w:rsid w:val="007C2CB1"/>
    <w:rsid w:val="007C2CB9"/>
    <w:rsid w:val="007C2DC6"/>
    <w:rsid w:val="007C2F45"/>
    <w:rsid w:val="007C2FE5"/>
    <w:rsid w:val="007C3198"/>
    <w:rsid w:val="007C31EA"/>
    <w:rsid w:val="007C33F4"/>
    <w:rsid w:val="007C34DD"/>
    <w:rsid w:val="007C353A"/>
    <w:rsid w:val="007C36B3"/>
    <w:rsid w:val="007C36F4"/>
    <w:rsid w:val="007C3817"/>
    <w:rsid w:val="007C3866"/>
    <w:rsid w:val="007C3875"/>
    <w:rsid w:val="007C393F"/>
    <w:rsid w:val="007C39DE"/>
    <w:rsid w:val="007C3A0C"/>
    <w:rsid w:val="007C3B31"/>
    <w:rsid w:val="007C3BB5"/>
    <w:rsid w:val="007C3D6E"/>
    <w:rsid w:val="007C3EC4"/>
    <w:rsid w:val="007C3FF3"/>
    <w:rsid w:val="007C4250"/>
    <w:rsid w:val="007C425B"/>
    <w:rsid w:val="007C425D"/>
    <w:rsid w:val="007C42C1"/>
    <w:rsid w:val="007C42F4"/>
    <w:rsid w:val="007C4300"/>
    <w:rsid w:val="007C4530"/>
    <w:rsid w:val="007C46F9"/>
    <w:rsid w:val="007C4764"/>
    <w:rsid w:val="007C47DD"/>
    <w:rsid w:val="007C48F0"/>
    <w:rsid w:val="007C4C4D"/>
    <w:rsid w:val="007C4D2B"/>
    <w:rsid w:val="007C4DBF"/>
    <w:rsid w:val="007C4E45"/>
    <w:rsid w:val="007C5013"/>
    <w:rsid w:val="007C5053"/>
    <w:rsid w:val="007C50EF"/>
    <w:rsid w:val="007C515E"/>
    <w:rsid w:val="007C51BA"/>
    <w:rsid w:val="007C551C"/>
    <w:rsid w:val="007C5547"/>
    <w:rsid w:val="007C55CE"/>
    <w:rsid w:val="007C561C"/>
    <w:rsid w:val="007C577B"/>
    <w:rsid w:val="007C57B2"/>
    <w:rsid w:val="007C597B"/>
    <w:rsid w:val="007C5A5E"/>
    <w:rsid w:val="007C5B5E"/>
    <w:rsid w:val="007C5BCD"/>
    <w:rsid w:val="007C5D4D"/>
    <w:rsid w:val="007C5FF7"/>
    <w:rsid w:val="007C605A"/>
    <w:rsid w:val="007C6084"/>
    <w:rsid w:val="007C60B9"/>
    <w:rsid w:val="007C6177"/>
    <w:rsid w:val="007C61BE"/>
    <w:rsid w:val="007C6211"/>
    <w:rsid w:val="007C63E5"/>
    <w:rsid w:val="007C63EB"/>
    <w:rsid w:val="007C64F9"/>
    <w:rsid w:val="007C6909"/>
    <w:rsid w:val="007C6929"/>
    <w:rsid w:val="007C6979"/>
    <w:rsid w:val="007C69AB"/>
    <w:rsid w:val="007C6B43"/>
    <w:rsid w:val="007C6D10"/>
    <w:rsid w:val="007C6E85"/>
    <w:rsid w:val="007C6EBB"/>
    <w:rsid w:val="007C6EFE"/>
    <w:rsid w:val="007C6F55"/>
    <w:rsid w:val="007C7002"/>
    <w:rsid w:val="007C70CD"/>
    <w:rsid w:val="007C71CA"/>
    <w:rsid w:val="007C7425"/>
    <w:rsid w:val="007C74CB"/>
    <w:rsid w:val="007C74F7"/>
    <w:rsid w:val="007C751A"/>
    <w:rsid w:val="007C752B"/>
    <w:rsid w:val="007C77A0"/>
    <w:rsid w:val="007C77FC"/>
    <w:rsid w:val="007C7C66"/>
    <w:rsid w:val="007C7C94"/>
    <w:rsid w:val="007C7CBC"/>
    <w:rsid w:val="007C7D0C"/>
    <w:rsid w:val="007C7D6F"/>
    <w:rsid w:val="007C7DC2"/>
    <w:rsid w:val="007C7F16"/>
    <w:rsid w:val="007C7F4F"/>
    <w:rsid w:val="007D0193"/>
    <w:rsid w:val="007D01C1"/>
    <w:rsid w:val="007D01E2"/>
    <w:rsid w:val="007D0248"/>
    <w:rsid w:val="007D032C"/>
    <w:rsid w:val="007D03A9"/>
    <w:rsid w:val="007D0471"/>
    <w:rsid w:val="007D051A"/>
    <w:rsid w:val="007D05B5"/>
    <w:rsid w:val="007D066C"/>
    <w:rsid w:val="007D0812"/>
    <w:rsid w:val="007D0867"/>
    <w:rsid w:val="007D0A13"/>
    <w:rsid w:val="007D0AFA"/>
    <w:rsid w:val="007D0B68"/>
    <w:rsid w:val="007D0B9B"/>
    <w:rsid w:val="007D0CDE"/>
    <w:rsid w:val="007D0DEF"/>
    <w:rsid w:val="007D0F10"/>
    <w:rsid w:val="007D0F6E"/>
    <w:rsid w:val="007D109C"/>
    <w:rsid w:val="007D10DE"/>
    <w:rsid w:val="007D11B1"/>
    <w:rsid w:val="007D126B"/>
    <w:rsid w:val="007D16F8"/>
    <w:rsid w:val="007D1729"/>
    <w:rsid w:val="007D17A7"/>
    <w:rsid w:val="007D183C"/>
    <w:rsid w:val="007D185E"/>
    <w:rsid w:val="007D196B"/>
    <w:rsid w:val="007D19BE"/>
    <w:rsid w:val="007D1BCB"/>
    <w:rsid w:val="007D1CAC"/>
    <w:rsid w:val="007D1D2A"/>
    <w:rsid w:val="007D1D48"/>
    <w:rsid w:val="007D1D69"/>
    <w:rsid w:val="007D1F52"/>
    <w:rsid w:val="007D1FE3"/>
    <w:rsid w:val="007D20AD"/>
    <w:rsid w:val="007D2151"/>
    <w:rsid w:val="007D215B"/>
    <w:rsid w:val="007D21B0"/>
    <w:rsid w:val="007D225F"/>
    <w:rsid w:val="007D22F5"/>
    <w:rsid w:val="007D23C7"/>
    <w:rsid w:val="007D254C"/>
    <w:rsid w:val="007D257E"/>
    <w:rsid w:val="007D2793"/>
    <w:rsid w:val="007D27AE"/>
    <w:rsid w:val="007D27EF"/>
    <w:rsid w:val="007D299B"/>
    <w:rsid w:val="007D2A83"/>
    <w:rsid w:val="007D2AC8"/>
    <w:rsid w:val="007D2C66"/>
    <w:rsid w:val="007D2D2E"/>
    <w:rsid w:val="007D2D43"/>
    <w:rsid w:val="007D2D49"/>
    <w:rsid w:val="007D2FDC"/>
    <w:rsid w:val="007D301F"/>
    <w:rsid w:val="007D305F"/>
    <w:rsid w:val="007D329A"/>
    <w:rsid w:val="007D32AA"/>
    <w:rsid w:val="007D3482"/>
    <w:rsid w:val="007D34A6"/>
    <w:rsid w:val="007D34FE"/>
    <w:rsid w:val="007D3514"/>
    <w:rsid w:val="007D37BD"/>
    <w:rsid w:val="007D387E"/>
    <w:rsid w:val="007D3907"/>
    <w:rsid w:val="007D3A4D"/>
    <w:rsid w:val="007D3AAD"/>
    <w:rsid w:val="007D3BBD"/>
    <w:rsid w:val="007D3BC4"/>
    <w:rsid w:val="007D3BD3"/>
    <w:rsid w:val="007D3BF7"/>
    <w:rsid w:val="007D3C35"/>
    <w:rsid w:val="007D3D32"/>
    <w:rsid w:val="007D3D49"/>
    <w:rsid w:val="007D3DE8"/>
    <w:rsid w:val="007D3E13"/>
    <w:rsid w:val="007D3F09"/>
    <w:rsid w:val="007D3F3A"/>
    <w:rsid w:val="007D3F65"/>
    <w:rsid w:val="007D3FBE"/>
    <w:rsid w:val="007D4072"/>
    <w:rsid w:val="007D414E"/>
    <w:rsid w:val="007D42FA"/>
    <w:rsid w:val="007D4891"/>
    <w:rsid w:val="007D48A5"/>
    <w:rsid w:val="007D4909"/>
    <w:rsid w:val="007D4982"/>
    <w:rsid w:val="007D4987"/>
    <w:rsid w:val="007D49DE"/>
    <w:rsid w:val="007D4A44"/>
    <w:rsid w:val="007D4B30"/>
    <w:rsid w:val="007D4CD3"/>
    <w:rsid w:val="007D4DED"/>
    <w:rsid w:val="007D4E10"/>
    <w:rsid w:val="007D4F66"/>
    <w:rsid w:val="007D521E"/>
    <w:rsid w:val="007D5367"/>
    <w:rsid w:val="007D5407"/>
    <w:rsid w:val="007D54F7"/>
    <w:rsid w:val="007D5692"/>
    <w:rsid w:val="007D5697"/>
    <w:rsid w:val="007D56B3"/>
    <w:rsid w:val="007D56C6"/>
    <w:rsid w:val="007D56DA"/>
    <w:rsid w:val="007D56DF"/>
    <w:rsid w:val="007D56E8"/>
    <w:rsid w:val="007D575F"/>
    <w:rsid w:val="007D57D9"/>
    <w:rsid w:val="007D585D"/>
    <w:rsid w:val="007D58D5"/>
    <w:rsid w:val="007D5911"/>
    <w:rsid w:val="007D5954"/>
    <w:rsid w:val="007D59C0"/>
    <w:rsid w:val="007D59C9"/>
    <w:rsid w:val="007D59F2"/>
    <w:rsid w:val="007D5A55"/>
    <w:rsid w:val="007D5B00"/>
    <w:rsid w:val="007D5B2B"/>
    <w:rsid w:val="007D5C6D"/>
    <w:rsid w:val="007D5CB4"/>
    <w:rsid w:val="007D5CEE"/>
    <w:rsid w:val="007D5D44"/>
    <w:rsid w:val="007D64E3"/>
    <w:rsid w:val="007D653F"/>
    <w:rsid w:val="007D65E6"/>
    <w:rsid w:val="007D65F4"/>
    <w:rsid w:val="007D663C"/>
    <w:rsid w:val="007D68FC"/>
    <w:rsid w:val="007D69B9"/>
    <w:rsid w:val="007D6B02"/>
    <w:rsid w:val="007D6B50"/>
    <w:rsid w:val="007D6B92"/>
    <w:rsid w:val="007D6C66"/>
    <w:rsid w:val="007D6D9B"/>
    <w:rsid w:val="007D6DD6"/>
    <w:rsid w:val="007D6DE9"/>
    <w:rsid w:val="007D6F16"/>
    <w:rsid w:val="007D7085"/>
    <w:rsid w:val="007D770B"/>
    <w:rsid w:val="007D77C2"/>
    <w:rsid w:val="007D77FC"/>
    <w:rsid w:val="007D7A08"/>
    <w:rsid w:val="007D7AFA"/>
    <w:rsid w:val="007D7BA9"/>
    <w:rsid w:val="007D7DE2"/>
    <w:rsid w:val="007D7F11"/>
    <w:rsid w:val="007D7F5B"/>
    <w:rsid w:val="007E010E"/>
    <w:rsid w:val="007E0168"/>
    <w:rsid w:val="007E03D6"/>
    <w:rsid w:val="007E0459"/>
    <w:rsid w:val="007E051F"/>
    <w:rsid w:val="007E05A8"/>
    <w:rsid w:val="007E05CF"/>
    <w:rsid w:val="007E06EA"/>
    <w:rsid w:val="007E0775"/>
    <w:rsid w:val="007E07C0"/>
    <w:rsid w:val="007E07DB"/>
    <w:rsid w:val="007E07F3"/>
    <w:rsid w:val="007E089F"/>
    <w:rsid w:val="007E0920"/>
    <w:rsid w:val="007E092B"/>
    <w:rsid w:val="007E0A77"/>
    <w:rsid w:val="007E0B44"/>
    <w:rsid w:val="007E0BCC"/>
    <w:rsid w:val="007E0C7E"/>
    <w:rsid w:val="007E0CE2"/>
    <w:rsid w:val="007E0CF1"/>
    <w:rsid w:val="007E0E75"/>
    <w:rsid w:val="007E0E99"/>
    <w:rsid w:val="007E0F69"/>
    <w:rsid w:val="007E1027"/>
    <w:rsid w:val="007E10C1"/>
    <w:rsid w:val="007E10C9"/>
    <w:rsid w:val="007E129F"/>
    <w:rsid w:val="007E12DD"/>
    <w:rsid w:val="007E132E"/>
    <w:rsid w:val="007E1476"/>
    <w:rsid w:val="007E16E5"/>
    <w:rsid w:val="007E16F8"/>
    <w:rsid w:val="007E1758"/>
    <w:rsid w:val="007E1823"/>
    <w:rsid w:val="007E18A7"/>
    <w:rsid w:val="007E18F8"/>
    <w:rsid w:val="007E19A6"/>
    <w:rsid w:val="007E19E6"/>
    <w:rsid w:val="007E19E9"/>
    <w:rsid w:val="007E1B18"/>
    <w:rsid w:val="007E1B4A"/>
    <w:rsid w:val="007E1B66"/>
    <w:rsid w:val="007E1BA3"/>
    <w:rsid w:val="007E1BFC"/>
    <w:rsid w:val="007E1DC8"/>
    <w:rsid w:val="007E1E58"/>
    <w:rsid w:val="007E1EE2"/>
    <w:rsid w:val="007E1F3B"/>
    <w:rsid w:val="007E1F5A"/>
    <w:rsid w:val="007E1F67"/>
    <w:rsid w:val="007E1FBA"/>
    <w:rsid w:val="007E1FDC"/>
    <w:rsid w:val="007E2003"/>
    <w:rsid w:val="007E2014"/>
    <w:rsid w:val="007E220F"/>
    <w:rsid w:val="007E2261"/>
    <w:rsid w:val="007E22E7"/>
    <w:rsid w:val="007E22F2"/>
    <w:rsid w:val="007E230B"/>
    <w:rsid w:val="007E236A"/>
    <w:rsid w:val="007E23C7"/>
    <w:rsid w:val="007E246F"/>
    <w:rsid w:val="007E2494"/>
    <w:rsid w:val="007E25F6"/>
    <w:rsid w:val="007E266D"/>
    <w:rsid w:val="007E267E"/>
    <w:rsid w:val="007E2946"/>
    <w:rsid w:val="007E2AD0"/>
    <w:rsid w:val="007E2B36"/>
    <w:rsid w:val="007E2B5C"/>
    <w:rsid w:val="007E2C72"/>
    <w:rsid w:val="007E2D1E"/>
    <w:rsid w:val="007E2F1E"/>
    <w:rsid w:val="007E2F45"/>
    <w:rsid w:val="007E2F97"/>
    <w:rsid w:val="007E309B"/>
    <w:rsid w:val="007E30B4"/>
    <w:rsid w:val="007E320F"/>
    <w:rsid w:val="007E33AE"/>
    <w:rsid w:val="007E33DE"/>
    <w:rsid w:val="007E3418"/>
    <w:rsid w:val="007E3539"/>
    <w:rsid w:val="007E354F"/>
    <w:rsid w:val="007E3582"/>
    <w:rsid w:val="007E367D"/>
    <w:rsid w:val="007E375A"/>
    <w:rsid w:val="007E386C"/>
    <w:rsid w:val="007E3888"/>
    <w:rsid w:val="007E3AF9"/>
    <w:rsid w:val="007E3C0B"/>
    <w:rsid w:val="007E3CBC"/>
    <w:rsid w:val="007E3D4B"/>
    <w:rsid w:val="007E3F57"/>
    <w:rsid w:val="007E3F94"/>
    <w:rsid w:val="007E407B"/>
    <w:rsid w:val="007E40EE"/>
    <w:rsid w:val="007E4252"/>
    <w:rsid w:val="007E42F9"/>
    <w:rsid w:val="007E44D8"/>
    <w:rsid w:val="007E458C"/>
    <w:rsid w:val="007E458E"/>
    <w:rsid w:val="007E46AB"/>
    <w:rsid w:val="007E4818"/>
    <w:rsid w:val="007E4985"/>
    <w:rsid w:val="007E4AF8"/>
    <w:rsid w:val="007E4E1A"/>
    <w:rsid w:val="007E4F06"/>
    <w:rsid w:val="007E50C9"/>
    <w:rsid w:val="007E5126"/>
    <w:rsid w:val="007E5203"/>
    <w:rsid w:val="007E5209"/>
    <w:rsid w:val="007E5339"/>
    <w:rsid w:val="007E5492"/>
    <w:rsid w:val="007E54D4"/>
    <w:rsid w:val="007E5528"/>
    <w:rsid w:val="007E5688"/>
    <w:rsid w:val="007E5795"/>
    <w:rsid w:val="007E5872"/>
    <w:rsid w:val="007E5889"/>
    <w:rsid w:val="007E5A95"/>
    <w:rsid w:val="007E5A99"/>
    <w:rsid w:val="007E5B14"/>
    <w:rsid w:val="007E5B4E"/>
    <w:rsid w:val="007E5BDC"/>
    <w:rsid w:val="007E5E5E"/>
    <w:rsid w:val="007E5F02"/>
    <w:rsid w:val="007E5F5C"/>
    <w:rsid w:val="007E6154"/>
    <w:rsid w:val="007E6167"/>
    <w:rsid w:val="007E6238"/>
    <w:rsid w:val="007E6330"/>
    <w:rsid w:val="007E6372"/>
    <w:rsid w:val="007E637A"/>
    <w:rsid w:val="007E64E5"/>
    <w:rsid w:val="007E6520"/>
    <w:rsid w:val="007E65E8"/>
    <w:rsid w:val="007E65FF"/>
    <w:rsid w:val="007E694C"/>
    <w:rsid w:val="007E6A2E"/>
    <w:rsid w:val="007E6A5C"/>
    <w:rsid w:val="007E6ABD"/>
    <w:rsid w:val="007E6AE1"/>
    <w:rsid w:val="007E6CDB"/>
    <w:rsid w:val="007E6D93"/>
    <w:rsid w:val="007E6DC6"/>
    <w:rsid w:val="007E6EFD"/>
    <w:rsid w:val="007E7171"/>
    <w:rsid w:val="007E726D"/>
    <w:rsid w:val="007E73A2"/>
    <w:rsid w:val="007E73C3"/>
    <w:rsid w:val="007E73CD"/>
    <w:rsid w:val="007E73F3"/>
    <w:rsid w:val="007E7404"/>
    <w:rsid w:val="007E7423"/>
    <w:rsid w:val="007E7474"/>
    <w:rsid w:val="007E7659"/>
    <w:rsid w:val="007E770A"/>
    <w:rsid w:val="007E7A35"/>
    <w:rsid w:val="007E7BAB"/>
    <w:rsid w:val="007E7C8D"/>
    <w:rsid w:val="007E7FF6"/>
    <w:rsid w:val="007ED83B"/>
    <w:rsid w:val="007F08F5"/>
    <w:rsid w:val="007F08F9"/>
    <w:rsid w:val="007F0D10"/>
    <w:rsid w:val="007F0D3C"/>
    <w:rsid w:val="007F0D55"/>
    <w:rsid w:val="007F0EC6"/>
    <w:rsid w:val="007F0ED6"/>
    <w:rsid w:val="007F0F6C"/>
    <w:rsid w:val="007F0FB1"/>
    <w:rsid w:val="007F0FB3"/>
    <w:rsid w:val="007F10EB"/>
    <w:rsid w:val="007F11CF"/>
    <w:rsid w:val="007F1270"/>
    <w:rsid w:val="007F12DA"/>
    <w:rsid w:val="007F12FF"/>
    <w:rsid w:val="007F1347"/>
    <w:rsid w:val="007F1495"/>
    <w:rsid w:val="007F1511"/>
    <w:rsid w:val="007F1526"/>
    <w:rsid w:val="007F168A"/>
    <w:rsid w:val="007F1739"/>
    <w:rsid w:val="007F17C3"/>
    <w:rsid w:val="007F17D1"/>
    <w:rsid w:val="007F185C"/>
    <w:rsid w:val="007F191C"/>
    <w:rsid w:val="007F19D9"/>
    <w:rsid w:val="007F19F5"/>
    <w:rsid w:val="007F1A03"/>
    <w:rsid w:val="007F1A74"/>
    <w:rsid w:val="007F1B7E"/>
    <w:rsid w:val="007F1BB1"/>
    <w:rsid w:val="007F1C38"/>
    <w:rsid w:val="007F1E4F"/>
    <w:rsid w:val="007F1EC6"/>
    <w:rsid w:val="007F1F8E"/>
    <w:rsid w:val="007F205B"/>
    <w:rsid w:val="007F2252"/>
    <w:rsid w:val="007F22EB"/>
    <w:rsid w:val="007F2474"/>
    <w:rsid w:val="007F2607"/>
    <w:rsid w:val="007F2666"/>
    <w:rsid w:val="007F2750"/>
    <w:rsid w:val="007F27E2"/>
    <w:rsid w:val="007F2863"/>
    <w:rsid w:val="007F2928"/>
    <w:rsid w:val="007F29F8"/>
    <w:rsid w:val="007F2A15"/>
    <w:rsid w:val="007F2AD9"/>
    <w:rsid w:val="007F2B00"/>
    <w:rsid w:val="007F2E9F"/>
    <w:rsid w:val="007F2F24"/>
    <w:rsid w:val="007F2F68"/>
    <w:rsid w:val="007F3035"/>
    <w:rsid w:val="007F30EA"/>
    <w:rsid w:val="007F3168"/>
    <w:rsid w:val="007F3358"/>
    <w:rsid w:val="007F336D"/>
    <w:rsid w:val="007F33AD"/>
    <w:rsid w:val="007F344C"/>
    <w:rsid w:val="007F360E"/>
    <w:rsid w:val="007F37C7"/>
    <w:rsid w:val="007F3923"/>
    <w:rsid w:val="007F3958"/>
    <w:rsid w:val="007F39A4"/>
    <w:rsid w:val="007F3A53"/>
    <w:rsid w:val="007F3BE7"/>
    <w:rsid w:val="007F3D74"/>
    <w:rsid w:val="007F3D7A"/>
    <w:rsid w:val="007F3DBA"/>
    <w:rsid w:val="007F3DD1"/>
    <w:rsid w:val="007F3E56"/>
    <w:rsid w:val="007F3ED1"/>
    <w:rsid w:val="007F3F49"/>
    <w:rsid w:val="007F4010"/>
    <w:rsid w:val="007F4196"/>
    <w:rsid w:val="007F42AF"/>
    <w:rsid w:val="007F44C3"/>
    <w:rsid w:val="007F4609"/>
    <w:rsid w:val="007F46BC"/>
    <w:rsid w:val="007F46CF"/>
    <w:rsid w:val="007F4747"/>
    <w:rsid w:val="007F4867"/>
    <w:rsid w:val="007F4879"/>
    <w:rsid w:val="007F48DA"/>
    <w:rsid w:val="007F4A30"/>
    <w:rsid w:val="007F4B4C"/>
    <w:rsid w:val="007F4C34"/>
    <w:rsid w:val="007F4C8C"/>
    <w:rsid w:val="007F4E65"/>
    <w:rsid w:val="007F4E6F"/>
    <w:rsid w:val="007F4FD9"/>
    <w:rsid w:val="007F4FE6"/>
    <w:rsid w:val="007F50DB"/>
    <w:rsid w:val="007F51E2"/>
    <w:rsid w:val="007F5235"/>
    <w:rsid w:val="007F53DB"/>
    <w:rsid w:val="007F53F7"/>
    <w:rsid w:val="007F557F"/>
    <w:rsid w:val="007F587A"/>
    <w:rsid w:val="007F5AE5"/>
    <w:rsid w:val="007F5B6B"/>
    <w:rsid w:val="007F5C8F"/>
    <w:rsid w:val="007F5E2E"/>
    <w:rsid w:val="007F5E52"/>
    <w:rsid w:val="007F5E8F"/>
    <w:rsid w:val="007F5EF2"/>
    <w:rsid w:val="007F6198"/>
    <w:rsid w:val="007F62B3"/>
    <w:rsid w:val="007F62CF"/>
    <w:rsid w:val="007F6486"/>
    <w:rsid w:val="007F6905"/>
    <w:rsid w:val="007F6922"/>
    <w:rsid w:val="007F69CD"/>
    <w:rsid w:val="007F69EF"/>
    <w:rsid w:val="007F6BF3"/>
    <w:rsid w:val="007F6C6A"/>
    <w:rsid w:val="007F6D20"/>
    <w:rsid w:val="007F6E06"/>
    <w:rsid w:val="007F7050"/>
    <w:rsid w:val="007F7232"/>
    <w:rsid w:val="007F7299"/>
    <w:rsid w:val="007F72DA"/>
    <w:rsid w:val="007F74B5"/>
    <w:rsid w:val="007F74CE"/>
    <w:rsid w:val="007F750A"/>
    <w:rsid w:val="007F7562"/>
    <w:rsid w:val="007F75BD"/>
    <w:rsid w:val="007F77BE"/>
    <w:rsid w:val="007F7888"/>
    <w:rsid w:val="007F7998"/>
    <w:rsid w:val="007F7A25"/>
    <w:rsid w:val="007F7A49"/>
    <w:rsid w:val="007F7AB1"/>
    <w:rsid w:val="007F7ACC"/>
    <w:rsid w:val="007F7BED"/>
    <w:rsid w:val="007F7CDC"/>
    <w:rsid w:val="007F7E22"/>
    <w:rsid w:val="007F7EC6"/>
    <w:rsid w:val="007F7EED"/>
    <w:rsid w:val="007F7F22"/>
    <w:rsid w:val="007F7F43"/>
    <w:rsid w:val="0080002A"/>
    <w:rsid w:val="00800064"/>
    <w:rsid w:val="0080016F"/>
    <w:rsid w:val="0080023B"/>
    <w:rsid w:val="0080028B"/>
    <w:rsid w:val="00800469"/>
    <w:rsid w:val="0080050A"/>
    <w:rsid w:val="008006C4"/>
    <w:rsid w:val="00800765"/>
    <w:rsid w:val="0080076B"/>
    <w:rsid w:val="00800C65"/>
    <w:rsid w:val="00800C66"/>
    <w:rsid w:val="00800C92"/>
    <w:rsid w:val="00800E68"/>
    <w:rsid w:val="00800E98"/>
    <w:rsid w:val="00800F38"/>
    <w:rsid w:val="00800FB9"/>
    <w:rsid w:val="00801064"/>
    <w:rsid w:val="00801267"/>
    <w:rsid w:val="0080133E"/>
    <w:rsid w:val="0080138B"/>
    <w:rsid w:val="0080153D"/>
    <w:rsid w:val="00801624"/>
    <w:rsid w:val="008018C7"/>
    <w:rsid w:val="00801965"/>
    <w:rsid w:val="00801AD3"/>
    <w:rsid w:val="00801D55"/>
    <w:rsid w:val="00801DBE"/>
    <w:rsid w:val="00801E64"/>
    <w:rsid w:val="0080202F"/>
    <w:rsid w:val="00802139"/>
    <w:rsid w:val="00802483"/>
    <w:rsid w:val="008025DA"/>
    <w:rsid w:val="00802739"/>
    <w:rsid w:val="00802788"/>
    <w:rsid w:val="0080284F"/>
    <w:rsid w:val="008028FA"/>
    <w:rsid w:val="00802937"/>
    <w:rsid w:val="008029B0"/>
    <w:rsid w:val="008029B2"/>
    <w:rsid w:val="00802A73"/>
    <w:rsid w:val="00802AB9"/>
    <w:rsid w:val="00802AD4"/>
    <w:rsid w:val="00802B0E"/>
    <w:rsid w:val="00802DA4"/>
    <w:rsid w:val="00802E10"/>
    <w:rsid w:val="00802E98"/>
    <w:rsid w:val="0080306D"/>
    <w:rsid w:val="008031C1"/>
    <w:rsid w:val="008032C7"/>
    <w:rsid w:val="008034A2"/>
    <w:rsid w:val="008034CC"/>
    <w:rsid w:val="00803570"/>
    <w:rsid w:val="00803778"/>
    <w:rsid w:val="00803876"/>
    <w:rsid w:val="00803933"/>
    <w:rsid w:val="008039B8"/>
    <w:rsid w:val="00803A54"/>
    <w:rsid w:val="00803B03"/>
    <w:rsid w:val="00803CD7"/>
    <w:rsid w:val="00803FFD"/>
    <w:rsid w:val="00804022"/>
    <w:rsid w:val="00804252"/>
    <w:rsid w:val="008042DA"/>
    <w:rsid w:val="0080430A"/>
    <w:rsid w:val="0080469E"/>
    <w:rsid w:val="00804717"/>
    <w:rsid w:val="0080479F"/>
    <w:rsid w:val="0080488F"/>
    <w:rsid w:val="008048B2"/>
    <w:rsid w:val="008048FC"/>
    <w:rsid w:val="0080498F"/>
    <w:rsid w:val="00804ACB"/>
    <w:rsid w:val="00804B70"/>
    <w:rsid w:val="00804C02"/>
    <w:rsid w:val="00804C46"/>
    <w:rsid w:val="00804E32"/>
    <w:rsid w:val="008050CD"/>
    <w:rsid w:val="0080511A"/>
    <w:rsid w:val="0080511E"/>
    <w:rsid w:val="00805224"/>
    <w:rsid w:val="00805326"/>
    <w:rsid w:val="00805429"/>
    <w:rsid w:val="00805530"/>
    <w:rsid w:val="008055CB"/>
    <w:rsid w:val="00805645"/>
    <w:rsid w:val="00805825"/>
    <w:rsid w:val="0080589A"/>
    <w:rsid w:val="008059F1"/>
    <w:rsid w:val="00805BCE"/>
    <w:rsid w:val="00805D35"/>
    <w:rsid w:val="00805DF0"/>
    <w:rsid w:val="00806080"/>
    <w:rsid w:val="008060A1"/>
    <w:rsid w:val="008061A5"/>
    <w:rsid w:val="008061F6"/>
    <w:rsid w:val="0080628F"/>
    <w:rsid w:val="00806301"/>
    <w:rsid w:val="00806342"/>
    <w:rsid w:val="0080645F"/>
    <w:rsid w:val="008064DE"/>
    <w:rsid w:val="008065C3"/>
    <w:rsid w:val="00806604"/>
    <w:rsid w:val="0080661A"/>
    <w:rsid w:val="008066E0"/>
    <w:rsid w:val="00806A1E"/>
    <w:rsid w:val="00806A8F"/>
    <w:rsid w:val="00806AAE"/>
    <w:rsid w:val="00806CE5"/>
    <w:rsid w:val="00806F9D"/>
    <w:rsid w:val="0080727A"/>
    <w:rsid w:val="00807484"/>
    <w:rsid w:val="0080756D"/>
    <w:rsid w:val="008075B6"/>
    <w:rsid w:val="008075C5"/>
    <w:rsid w:val="00807650"/>
    <w:rsid w:val="008076F7"/>
    <w:rsid w:val="0080781A"/>
    <w:rsid w:val="008078A9"/>
    <w:rsid w:val="00807A76"/>
    <w:rsid w:val="00807BBB"/>
    <w:rsid w:val="00807C66"/>
    <w:rsid w:val="00807E5D"/>
    <w:rsid w:val="00807FDC"/>
    <w:rsid w:val="00807FF3"/>
    <w:rsid w:val="008102AD"/>
    <w:rsid w:val="00810376"/>
    <w:rsid w:val="008103A0"/>
    <w:rsid w:val="008105BB"/>
    <w:rsid w:val="00810747"/>
    <w:rsid w:val="008109F1"/>
    <w:rsid w:val="00810A32"/>
    <w:rsid w:val="00810ACA"/>
    <w:rsid w:val="00810B39"/>
    <w:rsid w:val="00810B89"/>
    <w:rsid w:val="00810D3D"/>
    <w:rsid w:val="00810D69"/>
    <w:rsid w:val="00810E3B"/>
    <w:rsid w:val="00810F08"/>
    <w:rsid w:val="008112C8"/>
    <w:rsid w:val="008112F5"/>
    <w:rsid w:val="0081135E"/>
    <w:rsid w:val="008113DC"/>
    <w:rsid w:val="008115D0"/>
    <w:rsid w:val="00811681"/>
    <w:rsid w:val="008116B1"/>
    <w:rsid w:val="008116D7"/>
    <w:rsid w:val="0081187B"/>
    <w:rsid w:val="00811C69"/>
    <w:rsid w:val="00811CF9"/>
    <w:rsid w:val="00811E8C"/>
    <w:rsid w:val="00811EA3"/>
    <w:rsid w:val="00811EFC"/>
    <w:rsid w:val="00811F07"/>
    <w:rsid w:val="00812114"/>
    <w:rsid w:val="008122A0"/>
    <w:rsid w:val="00812383"/>
    <w:rsid w:val="008123A8"/>
    <w:rsid w:val="00812445"/>
    <w:rsid w:val="00812553"/>
    <w:rsid w:val="0081266F"/>
    <w:rsid w:val="0081274D"/>
    <w:rsid w:val="008127A1"/>
    <w:rsid w:val="008127FD"/>
    <w:rsid w:val="00812BD0"/>
    <w:rsid w:val="00813104"/>
    <w:rsid w:val="00813202"/>
    <w:rsid w:val="0081324A"/>
    <w:rsid w:val="0081327D"/>
    <w:rsid w:val="008134B5"/>
    <w:rsid w:val="008135A5"/>
    <w:rsid w:val="008135F9"/>
    <w:rsid w:val="00813611"/>
    <w:rsid w:val="00813862"/>
    <w:rsid w:val="008138A0"/>
    <w:rsid w:val="008138C2"/>
    <w:rsid w:val="008138CE"/>
    <w:rsid w:val="00813A82"/>
    <w:rsid w:val="00813A99"/>
    <w:rsid w:val="00813AC0"/>
    <w:rsid w:val="00813CCC"/>
    <w:rsid w:val="00813D2A"/>
    <w:rsid w:val="00813FFB"/>
    <w:rsid w:val="00814045"/>
    <w:rsid w:val="00814102"/>
    <w:rsid w:val="008141E1"/>
    <w:rsid w:val="00814349"/>
    <w:rsid w:val="00814461"/>
    <w:rsid w:val="008144FA"/>
    <w:rsid w:val="0081451D"/>
    <w:rsid w:val="008145A3"/>
    <w:rsid w:val="008145DD"/>
    <w:rsid w:val="00814662"/>
    <w:rsid w:val="008147C8"/>
    <w:rsid w:val="008148D6"/>
    <w:rsid w:val="00814926"/>
    <w:rsid w:val="008149C6"/>
    <w:rsid w:val="00814A85"/>
    <w:rsid w:val="00814BC1"/>
    <w:rsid w:val="00814BDD"/>
    <w:rsid w:val="00814EF2"/>
    <w:rsid w:val="0081503D"/>
    <w:rsid w:val="0081504D"/>
    <w:rsid w:val="0081508A"/>
    <w:rsid w:val="008150E8"/>
    <w:rsid w:val="008151B1"/>
    <w:rsid w:val="0081528F"/>
    <w:rsid w:val="008152F4"/>
    <w:rsid w:val="00815432"/>
    <w:rsid w:val="0081546D"/>
    <w:rsid w:val="00815488"/>
    <w:rsid w:val="008155F8"/>
    <w:rsid w:val="008157EF"/>
    <w:rsid w:val="00815857"/>
    <w:rsid w:val="0081587E"/>
    <w:rsid w:val="00815AD0"/>
    <w:rsid w:val="00815ADB"/>
    <w:rsid w:val="00815B35"/>
    <w:rsid w:val="00815B41"/>
    <w:rsid w:val="00815BBE"/>
    <w:rsid w:val="00815C18"/>
    <w:rsid w:val="00815D3A"/>
    <w:rsid w:val="00815DAC"/>
    <w:rsid w:val="00815DD3"/>
    <w:rsid w:val="00815EAE"/>
    <w:rsid w:val="00815EC0"/>
    <w:rsid w:val="00815F85"/>
    <w:rsid w:val="00815FFD"/>
    <w:rsid w:val="0081606D"/>
    <w:rsid w:val="008160AC"/>
    <w:rsid w:val="00816198"/>
    <w:rsid w:val="00816257"/>
    <w:rsid w:val="0081637D"/>
    <w:rsid w:val="008165B2"/>
    <w:rsid w:val="008166AA"/>
    <w:rsid w:val="00816821"/>
    <w:rsid w:val="00816933"/>
    <w:rsid w:val="00816AC2"/>
    <w:rsid w:val="00816D05"/>
    <w:rsid w:val="00816D41"/>
    <w:rsid w:val="00816F43"/>
    <w:rsid w:val="00817159"/>
    <w:rsid w:val="008171EA"/>
    <w:rsid w:val="0081735E"/>
    <w:rsid w:val="0081749B"/>
    <w:rsid w:val="008174F0"/>
    <w:rsid w:val="0081770D"/>
    <w:rsid w:val="00817727"/>
    <w:rsid w:val="008177C6"/>
    <w:rsid w:val="00817830"/>
    <w:rsid w:val="00817839"/>
    <w:rsid w:val="00817921"/>
    <w:rsid w:val="00817A31"/>
    <w:rsid w:val="00817A6B"/>
    <w:rsid w:val="00817B01"/>
    <w:rsid w:val="00817CA1"/>
    <w:rsid w:val="00817DD4"/>
    <w:rsid w:val="00817EF4"/>
    <w:rsid w:val="00817F11"/>
    <w:rsid w:val="00817F2D"/>
    <w:rsid w:val="008200E8"/>
    <w:rsid w:val="0082015C"/>
    <w:rsid w:val="00820176"/>
    <w:rsid w:val="00820343"/>
    <w:rsid w:val="00820367"/>
    <w:rsid w:val="0082050D"/>
    <w:rsid w:val="00820607"/>
    <w:rsid w:val="0082077E"/>
    <w:rsid w:val="0082085B"/>
    <w:rsid w:val="008208AA"/>
    <w:rsid w:val="00820AFA"/>
    <w:rsid w:val="00820AFB"/>
    <w:rsid w:val="00820BA1"/>
    <w:rsid w:val="00820C81"/>
    <w:rsid w:val="00820E4A"/>
    <w:rsid w:val="00820EF7"/>
    <w:rsid w:val="00820F4A"/>
    <w:rsid w:val="008210D4"/>
    <w:rsid w:val="00821236"/>
    <w:rsid w:val="00821321"/>
    <w:rsid w:val="0082133A"/>
    <w:rsid w:val="008213B6"/>
    <w:rsid w:val="00821506"/>
    <w:rsid w:val="008215EA"/>
    <w:rsid w:val="00821665"/>
    <w:rsid w:val="0082171E"/>
    <w:rsid w:val="0082174B"/>
    <w:rsid w:val="00821926"/>
    <w:rsid w:val="00821A4A"/>
    <w:rsid w:val="00821BB7"/>
    <w:rsid w:val="00821C23"/>
    <w:rsid w:val="00821C4C"/>
    <w:rsid w:val="00821D67"/>
    <w:rsid w:val="00821DD5"/>
    <w:rsid w:val="00821DEF"/>
    <w:rsid w:val="00821EDB"/>
    <w:rsid w:val="0082203C"/>
    <w:rsid w:val="00822177"/>
    <w:rsid w:val="00822242"/>
    <w:rsid w:val="0082261B"/>
    <w:rsid w:val="00822781"/>
    <w:rsid w:val="0082284A"/>
    <w:rsid w:val="00822991"/>
    <w:rsid w:val="00822B92"/>
    <w:rsid w:val="00822C5B"/>
    <w:rsid w:val="00822DB0"/>
    <w:rsid w:val="00822E73"/>
    <w:rsid w:val="00822F2F"/>
    <w:rsid w:val="00822F34"/>
    <w:rsid w:val="0082304B"/>
    <w:rsid w:val="0082319A"/>
    <w:rsid w:val="0082320C"/>
    <w:rsid w:val="00823343"/>
    <w:rsid w:val="00823348"/>
    <w:rsid w:val="00823475"/>
    <w:rsid w:val="008234C7"/>
    <w:rsid w:val="008236D8"/>
    <w:rsid w:val="0082381D"/>
    <w:rsid w:val="00823A4D"/>
    <w:rsid w:val="00823BF2"/>
    <w:rsid w:val="00823C6B"/>
    <w:rsid w:val="00823D8F"/>
    <w:rsid w:val="00823DA4"/>
    <w:rsid w:val="00823DAD"/>
    <w:rsid w:val="008240EB"/>
    <w:rsid w:val="0082411F"/>
    <w:rsid w:val="008241E0"/>
    <w:rsid w:val="008242B4"/>
    <w:rsid w:val="0082430B"/>
    <w:rsid w:val="0082458C"/>
    <w:rsid w:val="00824774"/>
    <w:rsid w:val="008248E6"/>
    <w:rsid w:val="008249AD"/>
    <w:rsid w:val="00824A46"/>
    <w:rsid w:val="00824B5B"/>
    <w:rsid w:val="00824B95"/>
    <w:rsid w:val="00824BA4"/>
    <w:rsid w:val="00824C66"/>
    <w:rsid w:val="00824E09"/>
    <w:rsid w:val="00824FC6"/>
    <w:rsid w:val="00825012"/>
    <w:rsid w:val="0082507C"/>
    <w:rsid w:val="0082511D"/>
    <w:rsid w:val="008251F1"/>
    <w:rsid w:val="00825336"/>
    <w:rsid w:val="008253AE"/>
    <w:rsid w:val="00825541"/>
    <w:rsid w:val="0082558F"/>
    <w:rsid w:val="0082561C"/>
    <w:rsid w:val="00825830"/>
    <w:rsid w:val="00825956"/>
    <w:rsid w:val="008259E2"/>
    <w:rsid w:val="008259FE"/>
    <w:rsid w:val="00825A60"/>
    <w:rsid w:val="00825A9C"/>
    <w:rsid w:val="00825AB6"/>
    <w:rsid w:val="00825B32"/>
    <w:rsid w:val="00825BC9"/>
    <w:rsid w:val="00825BDE"/>
    <w:rsid w:val="00825EC1"/>
    <w:rsid w:val="00825EE7"/>
    <w:rsid w:val="0082620A"/>
    <w:rsid w:val="0082621E"/>
    <w:rsid w:val="00826288"/>
    <w:rsid w:val="00826324"/>
    <w:rsid w:val="008263F2"/>
    <w:rsid w:val="008265CF"/>
    <w:rsid w:val="00826770"/>
    <w:rsid w:val="0082686A"/>
    <w:rsid w:val="00826959"/>
    <w:rsid w:val="00826B73"/>
    <w:rsid w:val="00826CCD"/>
    <w:rsid w:val="00826DFF"/>
    <w:rsid w:val="00826FEE"/>
    <w:rsid w:val="00827058"/>
    <w:rsid w:val="00827092"/>
    <w:rsid w:val="00827150"/>
    <w:rsid w:val="008271C0"/>
    <w:rsid w:val="008271DD"/>
    <w:rsid w:val="00827227"/>
    <w:rsid w:val="00827229"/>
    <w:rsid w:val="0082727B"/>
    <w:rsid w:val="0082729B"/>
    <w:rsid w:val="008272C8"/>
    <w:rsid w:val="0082731B"/>
    <w:rsid w:val="00827486"/>
    <w:rsid w:val="00827569"/>
    <w:rsid w:val="008275CF"/>
    <w:rsid w:val="008275DF"/>
    <w:rsid w:val="008275E9"/>
    <w:rsid w:val="0082774C"/>
    <w:rsid w:val="0082774D"/>
    <w:rsid w:val="00827769"/>
    <w:rsid w:val="0082784D"/>
    <w:rsid w:val="008279F5"/>
    <w:rsid w:val="00827A99"/>
    <w:rsid w:val="00827B49"/>
    <w:rsid w:val="00827B6C"/>
    <w:rsid w:val="00827C33"/>
    <w:rsid w:val="00827C3C"/>
    <w:rsid w:val="00827C62"/>
    <w:rsid w:val="00827D95"/>
    <w:rsid w:val="00827E0C"/>
    <w:rsid w:val="00827E2E"/>
    <w:rsid w:val="00827EBB"/>
    <w:rsid w:val="00827F40"/>
    <w:rsid w:val="00830137"/>
    <w:rsid w:val="0083034A"/>
    <w:rsid w:val="008303CF"/>
    <w:rsid w:val="008303F6"/>
    <w:rsid w:val="00830585"/>
    <w:rsid w:val="008305BD"/>
    <w:rsid w:val="008305C5"/>
    <w:rsid w:val="008306B3"/>
    <w:rsid w:val="008306C0"/>
    <w:rsid w:val="00830919"/>
    <w:rsid w:val="0083091D"/>
    <w:rsid w:val="00830976"/>
    <w:rsid w:val="008309B9"/>
    <w:rsid w:val="008309D3"/>
    <w:rsid w:val="00830A76"/>
    <w:rsid w:val="00830B30"/>
    <w:rsid w:val="00830BA5"/>
    <w:rsid w:val="00830C08"/>
    <w:rsid w:val="00830C15"/>
    <w:rsid w:val="00830DE8"/>
    <w:rsid w:val="00830E36"/>
    <w:rsid w:val="00830F82"/>
    <w:rsid w:val="00830FF1"/>
    <w:rsid w:val="0083105B"/>
    <w:rsid w:val="008310EA"/>
    <w:rsid w:val="0083115F"/>
    <w:rsid w:val="008312C6"/>
    <w:rsid w:val="008312FB"/>
    <w:rsid w:val="00831343"/>
    <w:rsid w:val="00831480"/>
    <w:rsid w:val="0083149A"/>
    <w:rsid w:val="008314B8"/>
    <w:rsid w:val="00831666"/>
    <w:rsid w:val="00831AB4"/>
    <w:rsid w:val="00831C65"/>
    <w:rsid w:val="00831C6C"/>
    <w:rsid w:val="00831CBA"/>
    <w:rsid w:val="00831D11"/>
    <w:rsid w:val="00831DDE"/>
    <w:rsid w:val="00831ECF"/>
    <w:rsid w:val="00831FDF"/>
    <w:rsid w:val="00832059"/>
    <w:rsid w:val="00832070"/>
    <w:rsid w:val="008320F2"/>
    <w:rsid w:val="0083210E"/>
    <w:rsid w:val="0083215A"/>
    <w:rsid w:val="00832330"/>
    <w:rsid w:val="0083267A"/>
    <w:rsid w:val="0083274E"/>
    <w:rsid w:val="0083275D"/>
    <w:rsid w:val="0083292C"/>
    <w:rsid w:val="00832BD8"/>
    <w:rsid w:val="00832D31"/>
    <w:rsid w:val="00832EEC"/>
    <w:rsid w:val="00832F55"/>
    <w:rsid w:val="00832FD0"/>
    <w:rsid w:val="00833273"/>
    <w:rsid w:val="0083356D"/>
    <w:rsid w:val="008338F1"/>
    <w:rsid w:val="00833997"/>
    <w:rsid w:val="00833A35"/>
    <w:rsid w:val="00833AB9"/>
    <w:rsid w:val="00833B8A"/>
    <w:rsid w:val="00833C81"/>
    <w:rsid w:val="00833ECE"/>
    <w:rsid w:val="00833F28"/>
    <w:rsid w:val="00833F4C"/>
    <w:rsid w:val="00833F82"/>
    <w:rsid w:val="008343EF"/>
    <w:rsid w:val="00834698"/>
    <w:rsid w:val="008346B2"/>
    <w:rsid w:val="008346B3"/>
    <w:rsid w:val="008346EA"/>
    <w:rsid w:val="00834709"/>
    <w:rsid w:val="0083471D"/>
    <w:rsid w:val="008347D7"/>
    <w:rsid w:val="0083498F"/>
    <w:rsid w:val="00834C07"/>
    <w:rsid w:val="00834C64"/>
    <w:rsid w:val="00834CF5"/>
    <w:rsid w:val="00834D09"/>
    <w:rsid w:val="00834E0E"/>
    <w:rsid w:val="00834EA8"/>
    <w:rsid w:val="00834EE1"/>
    <w:rsid w:val="00834F75"/>
    <w:rsid w:val="00834FEB"/>
    <w:rsid w:val="00834FF3"/>
    <w:rsid w:val="00835013"/>
    <w:rsid w:val="008351FE"/>
    <w:rsid w:val="008352BE"/>
    <w:rsid w:val="00835445"/>
    <w:rsid w:val="0083551B"/>
    <w:rsid w:val="00835590"/>
    <w:rsid w:val="008355BB"/>
    <w:rsid w:val="008356BD"/>
    <w:rsid w:val="008356CD"/>
    <w:rsid w:val="00835792"/>
    <w:rsid w:val="00835867"/>
    <w:rsid w:val="00835C6A"/>
    <w:rsid w:val="00835D1F"/>
    <w:rsid w:val="00835DEF"/>
    <w:rsid w:val="00836163"/>
    <w:rsid w:val="00836291"/>
    <w:rsid w:val="00836629"/>
    <w:rsid w:val="008366D6"/>
    <w:rsid w:val="0083675E"/>
    <w:rsid w:val="00836764"/>
    <w:rsid w:val="0083683D"/>
    <w:rsid w:val="00836A4E"/>
    <w:rsid w:val="00836B51"/>
    <w:rsid w:val="00836D8E"/>
    <w:rsid w:val="00836E0D"/>
    <w:rsid w:val="0083711C"/>
    <w:rsid w:val="00837171"/>
    <w:rsid w:val="0083731B"/>
    <w:rsid w:val="008373D4"/>
    <w:rsid w:val="0083754A"/>
    <w:rsid w:val="008375C8"/>
    <w:rsid w:val="00837668"/>
    <w:rsid w:val="0083770C"/>
    <w:rsid w:val="00837791"/>
    <w:rsid w:val="00837865"/>
    <w:rsid w:val="00837AA5"/>
    <w:rsid w:val="00837B8F"/>
    <w:rsid w:val="00837BB3"/>
    <w:rsid w:val="00837C70"/>
    <w:rsid w:val="00837CE6"/>
    <w:rsid w:val="00837D2C"/>
    <w:rsid w:val="00837E9A"/>
    <w:rsid w:val="00837EF3"/>
    <w:rsid w:val="00837F11"/>
    <w:rsid w:val="00840057"/>
    <w:rsid w:val="0084009E"/>
    <w:rsid w:val="00840183"/>
    <w:rsid w:val="008402BE"/>
    <w:rsid w:val="00840310"/>
    <w:rsid w:val="008407D6"/>
    <w:rsid w:val="0084081A"/>
    <w:rsid w:val="00840C2D"/>
    <w:rsid w:val="00840C91"/>
    <w:rsid w:val="00840D0C"/>
    <w:rsid w:val="00840D1D"/>
    <w:rsid w:val="00840DBC"/>
    <w:rsid w:val="00840F2D"/>
    <w:rsid w:val="00840F68"/>
    <w:rsid w:val="00841039"/>
    <w:rsid w:val="008412A4"/>
    <w:rsid w:val="008413CB"/>
    <w:rsid w:val="00841414"/>
    <w:rsid w:val="00841418"/>
    <w:rsid w:val="0084148B"/>
    <w:rsid w:val="00841581"/>
    <w:rsid w:val="0084159D"/>
    <w:rsid w:val="008415E8"/>
    <w:rsid w:val="00841607"/>
    <w:rsid w:val="00841628"/>
    <w:rsid w:val="0084171D"/>
    <w:rsid w:val="008418AD"/>
    <w:rsid w:val="00841966"/>
    <w:rsid w:val="00841981"/>
    <w:rsid w:val="008419B5"/>
    <w:rsid w:val="008419BE"/>
    <w:rsid w:val="00841B9B"/>
    <w:rsid w:val="00841C3A"/>
    <w:rsid w:val="00841CF6"/>
    <w:rsid w:val="00842222"/>
    <w:rsid w:val="0084225F"/>
    <w:rsid w:val="0084235A"/>
    <w:rsid w:val="008423A6"/>
    <w:rsid w:val="00842547"/>
    <w:rsid w:val="00842607"/>
    <w:rsid w:val="00842834"/>
    <w:rsid w:val="008428BC"/>
    <w:rsid w:val="00842ABD"/>
    <w:rsid w:val="00842AD8"/>
    <w:rsid w:val="00842CCB"/>
    <w:rsid w:val="00842D22"/>
    <w:rsid w:val="00842D4C"/>
    <w:rsid w:val="00842E33"/>
    <w:rsid w:val="00842FC6"/>
    <w:rsid w:val="00843258"/>
    <w:rsid w:val="00843282"/>
    <w:rsid w:val="00843326"/>
    <w:rsid w:val="0084355F"/>
    <w:rsid w:val="0084356A"/>
    <w:rsid w:val="0084357A"/>
    <w:rsid w:val="008436A5"/>
    <w:rsid w:val="008437CA"/>
    <w:rsid w:val="00843958"/>
    <w:rsid w:val="00843B4B"/>
    <w:rsid w:val="00843E0B"/>
    <w:rsid w:val="00843F3C"/>
    <w:rsid w:val="008440AA"/>
    <w:rsid w:val="008444E9"/>
    <w:rsid w:val="00844580"/>
    <w:rsid w:val="008447FA"/>
    <w:rsid w:val="00844805"/>
    <w:rsid w:val="008448CB"/>
    <w:rsid w:val="008448E4"/>
    <w:rsid w:val="008449D6"/>
    <w:rsid w:val="00844A38"/>
    <w:rsid w:val="00844AA3"/>
    <w:rsid w:val="00844AB8"/>
    <w:rsid w:val="00844AF9"/>
    <w:rsid w:val="00844F29"/>
    <w:rsid w:val="0084537F"/>
    <w:rsid w:val="008454D9"/>
    <w:rsid w:val="00845534"/>
    <w:rsid w:val="008458CD"/>
    <w:rsid w:val="0084597A"/>
    <w:rsid w:val="00845997"/>
    <w:rsid w:val="00845A1D"/>
    <w:rsid w:val="00845B31"/>
    <w:rsid w:val="00845B3C"/>
    <w:rsid w:val="00845BD4"/>
    <w:rsid w:val="00845E75"/>
    <w:rsid w:val="00845F3A"/>
    <w:rsid w:val="00846198"/>
    <w:rsid w:val="008462DE"/>
    <w:rsid w:val="00846362"/>
    <w:rsid w:val="00846473"/>
    <w:rsid w:val="008464AD"/>
    <w:rsid w:val="00846597"/>
    <w:rsid w:val="0084669B"/>
    <w:rsid w:val="00846780"/>
    <w:rsid w:val="00846860"/>
    <w:rsid w:val="008468AD"/>
    <w:rsid w:val="008468B6"/>
    <w:rsid w:val="00846B00"/>
    <w:rsid w:val="00846B28"/>
    <w:rsid w:val="00846B2B"/>
    <w:rsid w:val="00846D14"/>
    <w:rsid w:val="00846D8C"/>
    <w:rsid w:val="00846E93"/>
    <w:rsid w:val="0084719D"/>
    <w:rsid w:val="00847278"/>
    <w:rsid w:val="0084736C"/>
    <w:rsid w:val="008473D7"/>
    <w:rsid w:val="008473E4"/>
    <w:rsid w:val="00847412"/>
    <w:rsid w:val="008475AB"/>
    <w:rsid w:val="0084788F"/>
    <w:rsid w:val="008478FF"/>
    <w:rsid w:val="0084799E"/>
    <w:rsid w:val="008479C9"/>
    <w:rsid w:val="00847BFF"/>
    <w:rsid w:val="00847C8F"/>
    <w:rsid w:val="00847CEE"/>
    <w:rsid w:val="00847D03"/>
    <w:rsid w:val="00847D72"/>
    <w:rsid w:val="00850115"/>
    <w:rsid w:val="008501D1"/>
    <w:rsid w:val="008501F6"/>
    <w:rsid w:val="0085022B"/>
    <w:rsid w:val="008502F4"/>
    <w:rsid w:val="00850444"/>
    <w:rsid w:val="008504FB"/>
    <w:rsid w:val="00850534"/>
    <w:rsid w:val="00850598"/>
    <w:rsid w:val="008505BB"/>
    <w:rsid w:val="008507E5"/>
    <w:rsid w:val="008507F3"/>
    <w:rsid w:val="008509C4"/>
    <w:rsid w:val="008509EB"/>
    <w:rsid w:val="00850AED"/>
    <w:rsid w:val="00850CB6"/>
    <w:rsid w:val="00850D75"/>
    <w:rsid w:val="00850E5B"/>
    <w:rsid w:val="008510D9"/>
    <w:rsid w:val="008511B9"/>
    <w:rsid w:val="0085120F"/>
    <w:rsid w:val="0085124A"/>
    <w:rsid w:val="0085124E"/>
    <w:rsid w:val="00851370"/>
    <w:rsid w:val="008514BA"/>
    <w:rsid w:val="00851608"/>
    <w:rsid w:val="00851614"/>
    <w:rsid w:val="0085167B"/>
    <w:rsid w:val="0085182C"/>
    <w:rsid w:val="00851909"/>
    <w:rsid w:val="00851965"/>
    <w:rsid w:val="00851B35"/>
    <w:rsid w:val="00851C4D"/>
    <w:rsid w:val="00851CE7"/>
    <w:rsid w:val="00851E2B"/>
    <w:rsid w:val="00851E41"/>
    <w:rsid w:val="00851E59"/>
    <w:rsid w:val="00851EA1"/>
    <w:rsid w:val="00851ECF"/>
    <w:rsid w:val="0085209C"/>
    <w:rsid w:val="0085219D"/>
    <w:rsid w:val="008522E9"/>
    <w:rsid w:val="008523D8"/>
    <w:rsid w:val="00852497"/>
    <w:rsid w:val="00852709"/>
    <w:rsid w:val="0085295B"/>
    <w:rsid w:val="00852D2C"/>
    <w:rsid w:val="00852DF1"/>
    <w:rsid w:val="00852E44"/>
    <w:rsid w:val="0085313A"/>
    <w:rsid w:val="0085315C"/>
    <w:rsid w:val="008531CC"/>
    <w:rsid w:val="008532E9"/>
    <w:rsid w:val="0085349E"/>
    <w:rsid w:val="00853564"/>
    <w:rsid w:val="00853981"/>
    <w:rsid w:val="00853988"/>
    <w:rsid w:val="00853A0A"/>
    <w:rsid w:val="00853A46"/>
    <w:rsid w:val="00853A58"/>
    <w:rsid w:val="00853D36"/>
    <w:rsid w:val="00853E5A"/>
    <w:rsid w:val="00853F2C"/>
    <w:rsid w:val="00853F58"/>
    <w:rsid w:val="00853F9A"/>
    <w:rsid w:val="00853FA7"/>
    <w:rsid w:val="008540C3"/>
    <w:rsid w:val="00854115"/>
    <w:rsid w:val="00854150"/>
    <w:rsid w:val="00854174"/>
    <w:rsid w:val="0085451A"/>
    <w:rsid w:val="008545B5"/>
    <w:rsid w:val="00854648"/>
    <w:rsid w:val="008546AF"/>
    <w:rsid w:val="00854818"/>
    <w:rsid w:val="00854998"/>
    <w:rsid w:val="00854A0F"/>
    <w:rsid w:val="00854A8C"/>
    <w:rsid w:val="00854B2A"/>
    <w:rsid w:val="00854E32"/>
    <w:rsid w:val="0085519F"/>
    <w:rsid w:val="008551AF"/>
    <w:rsid w:val="00855324"/>
    <w:rsid w:val="008553AF"/>
    <w:rsid w:val="0085554A"/>
    <w:rsid w:val="008556B4"/>
    <w:rsid w:val="00855863"/>
    <w:rsid w:val="00855B0F"/>
    <w:rsid w:val="00855B73"/>
    <w:rsid w:val="00855D8D"/>
    <w:rsid w:val="00855ED5"/>
    <w:rsid w:val="008560CB"/>
    <w:rsid w:val="008561E5"/>
    <w:rsid w:val="008563B2"/>
    <w:rsid w:val="008564F0"/>
    <w:rsid w:val="00856573"/>
    <w:rsid w:val="008565AA"/>
    <w:rsid w:val="008565AC"/>
    <w:rsid w:val="008567B4"/>
    <w:rsid w:val="00856829"/>
    <w:rsid w:val="008568C5"/>
    <w:rsid w:val="008568D5"/>
    <w:rsid w:val="00856B2F"/>
    <w:rsid w:val="00856B62"/>
    <w:rsid w:val="00856B7E"/>
    <w:rsid w:val="00856BE9"/>
    <w:rsid w:val="00856C72"/>
    <w:rsid w:val="00856D52"/>
    <w:rsid w:val="00856DB8"/>
    <w:rsid w:val="00856E09"/>
    <w:rsid w:val="00856E87"/>
    <w:rsid w:val="00857071"/>
    <w:rsid w:val="00857361"/>
    <w:rsid w:val="008573FB"/>
    <w:rsid w:val="0085742F"/>
    <w:rsid w:val="008574AF"/>
    <w:rsid w:val="00857588"/>
    <w:rsid w:val="0085778A"/>
    <w:rsid w:val="008577EE"/>
    <w:rsid w:val="008579CB"/>
    <w:rsid w:val="00857BE0"/>
    <w:rsid w:val="00857CA3"/>
    <w:rsid w:val="00857E5E"/>
    <w:rsid w:val="00857EB1"/>
    <w:rsid w:val="00857EB7"/>
    <w:rsid w:val="00857F65"/>
    <w:rsid w:val="00857FB2"/>
    <w:rsid w:val="008600F1"/>
    <w:rsid w:val="0086023E"/>
    <w:rsid w:val="00860296"/>
    <w:rsid w:val="008603D3"/>
    <w:rsid w:val="0086040B"/>
    <w:rsid w:val="00860427"/>
    <w:rsid w:val="0086077C"/>
    <w:rsid w:val="00860D8E"/>
    <w:rsid w:val="00860D8F"/>
    <w:rsid w:val="00860DDF"/>
    <w:rsid w:val="00860E64"/>
    <w:rsid w:val="00860FBC"/>
    <w:rsid w:val="00860FD3"/>
    <w:rsid w:val="008611A2"/>
    <w:rsid w:val="008611E0"/>
    <w:rsid w:val="008612C1"/>
    <w:rsid w:val="008612D4"/>
    <w:rsid w:val="008614E8"/>
    <w:rsid w:val="0086172F"/>
    <w:rsid w:val="00861828"/>
    <w:rsid w:val="00861845"/>
    <w:rsid w:val="00861A0B"/>
    <w:rsid w:val="00861A3D"/>
    <w:rsid w:val="00861CE5"/>
    <w:rsid w:val="00861D07"/>
    <w:rsid w:val="00861DB4"/>
    <w:rsid w:val="00861E3F"/>
    <w:rsid w:val="00861EA4"/>
    <w:rsid w:val="00862057"/>
    <w:rsid w:val="00862091"/>
    <w:rsid w:val="00862147"/>
    <w:rsid w:val="008621BD"/>
    <w:rsid w:val="0086226A"/>
    <w:rsid w:val="00862273"/>
    <w:rsid w:val="0086230C"/>
    <w:rsid w:val="0086246C"/>
    <w:rsid w:val="008624EC"/>
    <w:rsid w:val="008624F7"/>
    <w:rsid w:val="0086256E"/>
    <w:rsid w:val="008625C9"/>
    <w:rsid w:val="00862A60"/>
    <w:rsid w:val="00862AD0"/>
    <w:rsid w:val="00862D77"/>
    <w:rsid w:val="00862E19"/>
    <w:rsid w:val="00862F31"/>
    <w:rsid w:val="00863017"/>
    <w:rsid w:val="00863074"/>
    <w:rsid w:val="008631D3"/>
    <w:rsid w:val="008632DA"/>
    <w:rsid w:val="0086354B"/>
    <w:rsid w:val="00863554"/>
    <w:rsid w:val="008636FF"/>
    <w:rsid w:val="00863708"/>
    <w:rsid w:val="00863785"/>
    <w:rsid w:val="008637D2"/>
    <w:rsid w:val="008638AC"/>
    <w:rsid w:val="00863A76"/>
    <w:rsid w:val="00863AF3"/>
    <w:rsid w:val="00863C85"/>
    <w:rsid w:val="00863CD9"/>
    <w:rsid w:val="00863D09"/>
    <w:rsid w:val="00863D4C"/>
    <w:rsid w:val="00863DC7"/>
    <w:rsid w:val="00863E2A"/>
    <w:rsid w:val="00863F50"/>
    <w:rsid w:val="00863FBD"/>
    <w:rsid w:val="00863FC5"/>
    <w:rsid w:val="00864089"/>
    <w:rsid w:val="008642A9"/>
    <w:rsid w:val="008642C0"/>
    <w:rsid w:val="00864496"/>
    <w:rsid w:val="008646B9"/>
    <w:rsid w:val="00864700"/>
    <w:rsid w:val="00864757"/>
    <w:rsid w:val="00864874"/>
    <w:rsid w:val="008648DA"/>
    <w:rsid w:val="0086499C"/>
    <w:rsid w:val="00864B2A"/>
    <w:rsid w:val="00864B55"/>
    <w:rsid w:val="00864B9C"/>
    <w:rsid w:val="00864C09"/>
    <w:rsid w:val="00864D16"/>
    <w:rsid w:val="00864D9A"/>
    <w:rsid w:val="00864EF0"/>
    <w:rsid w:val="00864F82"/>
    <w:rsid w:val="008651C7"/>
    <w:rsid w:val="008653A0"/>
    <w:rsid w:val="0086555E"/>
    <w:rsid w:val="00865629"/>
    <w:rsid w:val="00865707"/>
    <w:rsid w:val="0086570D"/>
    <w:rsid w:val="008657F2"/>
    <w:rsid w:val="008659BD"/>
    <w:rsid w:val="00865A79"/>
    <w:rsid w:val="00865AEC"/>
    <w:rsid w:val="00865C76"/>
    <w:rsid w:val="00865CC8"/>
    <w:rsid w:val="00865D0F"/>
    <w:rsid w:val="00865EAB"/>
    <w:rsid w:val="00865F50"/>
    <w:rsid w:val="00866370"/>
    <w:rsid w:val="008663A8"/>
    <w:rsid w:val="008663E0"/>
    <w:rsid w:val="00866407"/>
    <w:rsid w:val="0086657F"/>
    <w:rsid w:val="008665B8"/>
    <w:rsid w:val="008666F0"/>
    <w:rsid w:val="00866750"/>
    <w:rsid w:val="008669F3"/>
    <w:rsid w:val="00866A31"/>
    <w:rsid w:val="00866B45"/>
    <w:rsid w:val="00866D6D"/>
    <w:rsid w:val="00866DA3"/>
    <w:rsid w:val="00866DAF"/>
    <w:rsid w:val="00866EA2"/>
    <w:rsid w:val="0086731E"/>
    <w:rsid w:val="0086735D"/>
    <w:rsid w:val="0086765C"/>
    <w:rsid w:val="0086766B"/>
    <w:rsid w:val="0086785A"/>
    <w:rsid w:val="00867A09"/>
    <w:rsid w:val="00867AD4"/>
    <w:rsid w:val="00867BC6"/>
    <w:rsid w:val="00867C55"/>
    <w:rsid w:val="00867CA5"/>
    <w:rsid w:val="00867CB0"/>
    <w:rsid w:val="00867CE4"/>
    <w:rsid w:val="00867D3F"/>
    <w:rsid w:val="00867D73"/>
    <w:rsid w:val="00867E02"/>
    <w:rsid w:val="00867EFE"/>
    <w:rsid w:val="00867F2F"/>
    <w:rsid w:val="0087004D"/>
    <w:rsid w:val="008701BB"/>
    <w:rsid w:val="008701E4"/>
    <w:rsid w:val="00870214"/>
    <w:rsid w:val="00870313"/>
    <w:rsid w:val="008703CC"/>
    <w:rsid w:val="008704B3"/>
    <w:rsid w:val="008704FB"/>
    <w:rsid w:val="00870569"/>
    <w:rsid w:val="00870773"/>
    <w:rsid w:val="0087084C"/>
    <w:rsid w:val="00870999"/>
    <w:rsid w:val="00870A00"/>
    <w:rsid w:val="00870A66"/>
    <w:rsid w:val="00870AC4"/>
    <w:rsid w:val="00870B17"/>
    <w:rsid w:val="00870CDB"/>
    <w:rsid w:val="00870E67"/>
    <w:rsid w:val="00870E80"/>
    <w:rsid w:val="00870F0F"/>
    <w:rsid w:val="00870F27"/>
    <w:rsid w:val="00870FC6"/>
    <w:rsid w:val="0087127E"/>
    <w:rsid w:val="00871333"/>
    <w:rsid w:val="00871640"/>
    <w:rsid w:val="008716DE"/>
    <w:rsid w:val="0087176A"/>
    <w:rsid w:val="008717E0"/>
    <w:rsid w:val="008717E3"/>
    <w:rsid w:val="008719A5"/>
    <w:rsid w:val="00871CA0"/>
    <w:rsid w:val="00871E18"/>
    <w:rsid w:val="00871E53"/>
    <w:rsid w:val="00871E9D"/>
    <w:rsid w:val="00871FB2"/>
    <w:rsid w:val="00872108"/>
    <w:rsid w:val="008722B1"/>
    <w:rsid w:val="008724BD"/>
    <w:rsid w:val="008724F3"/>
    <w:rsid w:val="00872525"/>
    <w:rsid w:val="008725DD"/>
    <w:rsid w:val="008725EE"/>
    <w:rsid w:val="008726BC"/>
    <w:rsid w:val="00872993"/>
    <w:rsid w:val="00872A8E"/>
    <w:rsid w:val="00872B5F"/>
    <w:rsid w:val="00872D01"/>
    <w:rsid w:val="00872EED"/>
    <w:rsid w:val="00872FD2"/>
    <w:rsid w:val="0087301E"/>
    <w:rsid w:val="00873074"/>
    <w:rsid w:val="00873242"/>
    <w:rsid w:val="00873285"/>
    <w:rsid w:val="0087330F"/>
    <w:rsid w:val="00873472"/>
    <w:rsid w:val="008735D6"/>
    <w:rsid w:val="00873678"/>
    <w:rsid w:val="00873815"/>
    <w:rsid w:val="0087393F"/>
    <w:rsid w:val="00873964"/>
    <w:rsid w:val="00873AA1"/>
    <w:rsid w:val="00873B80"/>
    <w:rsid w:val="00873BE2"/>
    <w:rsid w:val="00873BE6"/>
    <w:rsid w:val="00873D13"/>
    <w:rsid w:val="00873D45"/>
    <w:rsid w:val="00873D7D"/>
    <w:rsid w:val="00873FA6"/>
    <w:rsid w:val="00873FBB"/>
    <w:rsid w:val="00873FC6"/>
    <w:rsid w:val="00873FE4"/>
    <w:rsid w:val="00873FF8"/>
    <w:rsid w:val="00874019"/>
    <w:rsid w:val="00874032"/>
    <w:rsid w:val="00874049"/>
    <w:rsid w:val="0087408F"/>
    <w:rsid w:val="008740B4"/>
    <w:rsid w:val="008740BF"/>
    <w:rsid w:val="00874115"/>
    <w:rsid w:val="008742A2"/>
    <w:rsid w:val="008742AE"/>
    <w:rsid w:val="00874365"/>
    <w:rsid w:val="008745D8"/>
    <w:rsid w:val="00874731"/>
    <w:rsid w:val="0087478C"/>
    <w:rsid w:val="0087487B"/>
    <w:rsid w:val="0087496D"/>
    <w:rsid w:val="008749EF"/>
    <w:rsid w:val="00874B66"/>
    <w:rsid w:val="00874E11"/>
    <w:rsid w:val="00874E2C"/>
    <w:rsid w:val="0087508A"/>
    <w:rsid w:val="008754B1"/>
    <w:rsid w:val="0087554B"/>
    <w:rsid w:val="00875611"/>
    <w:rsid w:val="0087573E"/>
    <w:rsid w:val="00875872"/>
    <w:rsid w:val="008759D2"/>
    <w:rsid w:val="00875ADE"/>
    <w:rsid w:val="00875AFB"/>
    <w:rsid w:val="00875B49"/>
    <w:rsid w:val="00875DD9"/>
    <w:rsid w:val="00875E1D"/>
    <w:rsid w:val="00875E7F"/>
    <w:rsid w:val="00875F34"/>
    <w:rsid w:val="00875FCE"/>
    <w:rsid w:val="00876163"/>
    <w:rsid w:val="008761B5"/>
    <w:rsid w:val="008763E0"/>
    <w:rsid w:val="008763E8"/>
    <w:rsid w:val="0087650A"/>
    <w:rsid w:val="00876557"/>
    <w:rsid w:val="00876687"/>
    <w:rsid w:val="008766A6"/>
    <w:rsid w:val="0087686E"/>
    <w:rsid w:val="00876903"/>
    <w:rsid w:val="00876BEF"/>
    <w:rsid w:val="00876DBE"/>
    <w:rsid w:val="00876E9B"/>
    <w:rsid w:val="0087734F"/>
    <w:rsid w:val="0087739E"/>
    <w:rsid w:val="0087740A"/>
    <w:rsid w:val="00877498"/>
    <w:rsid w:val="00877666"/>
    <w:rsid w:val="00877766"/>
    <w:rsid w:val="008777B5"/>
    <w:rsid w:val="0087794B"/>
    <w:rsid w:val="00877AB1"/>
    <w:rsid w:val="00877B32"/>
    <w:rsid w:val="00877B74"/>
    <w:rsid w:val="00877BAE"/>
    <w:rsid w:val="00877C5B"/>
    <w:rsid w:val="00877E28"/>
    <w:rsid w:val="00877E34"/>
    <w:rsid w:val="00877FD6"/>
    <w:rsid w:val="0088013E"/>
    <w:rsid w:val="008801C0"/>
    <w:rsid w:val="008802B7"/>
    <w:rsid w:val="0088055A"/>
    <w:rsid w:val="008805C3"/>
    <w:rsid w:val="008805D8"/>
    <w:rsid w:val="00880632"/>
    <w:rsid w:val="00880652"/>
    <w:rsid w:val="008807E5"/>
    <w:rsid w:val="00880857"/>
    <w:rsid w:val="0088086E"/>
    <w:rsid w:val="008808FC"/>
    <w:rsid w:val="00880A23"/>
    <w:rsid w:val="00880C0C"/>
    <w:rsid w:val="00880C5F"/>
    <w:rsid w:val="00880DB5"/>
    <w:rsid w:val="00880E76"/>
    <w:rsid w:val="008810F7"/>
    <w:rsid w:val="008811CE"/>
    <w:rsid w:val="00881248"/>
    <w:rsid w:val="00881276"/>
    <w:rsid w:val="00881290"/>
    <w:rsid w:val="00881419"/>
    <w:rsid w:val="00881614"/>
    <w:rsid w:val="008816CD"/>
    <w:rsid w:val="008818D2"/>
    <w:rsid w:val="008819D1"/>
    <w:rsid w:val="00881A04"/>
    <w:rsid w:val="00881B71"/>
    <w:rsid w:val="00881D57"/>
    <w:rsid w:val="00881D78"/>
    <w:rsid w:val="00881E6B"/>
    <w:rsid w:val="00881F5A"/>
    <w:rsid w:val="00881F72"/>
    <w:rsid w:val="00881FAA"/>
    <w:rsid w:val="0088209D"/>
    <w:rsid w:val="008820C6"/>
    <w:rsid w:val="008823C7"/>
    <w:rsid w:val="008825F7"/>
    <w:rsid w:val="008826C0"/>
    <w:rsid w:val="0088283B"/>
    <w:rsid w:val="008828C1"/>
    <w:rsid w:val="008828FA"/>
    <w:rsid w:val="0088292D"/>
    <w:rsid w:val="008829C3"/>
    <w:rsid w:val="008829DC"/>
    <w:rsid w:val="00882A1A"/>
    <w:rsid w:val="00882AC5"/>
    <w:rsid w:val="00882B35"/>
    <w:rsid w:val="00882C4B"/>
    <w:rsid w:val="00882E2A"/>
    <w:rsid w:val="00882ED0"/>
    <w:rsid w:val="00882F44"/>
    <w:rsid w:val="0088301C"/>
    <w:rsid w:val="00883457"/>
    <w:rsid w:val="00883521"/>
    <w:rsid w:val="008835DB"/>
    <w:rsid w:val="008836D8"/>
    <w:rsid w:val="00883793"/>
    <w:rsid w:val="008837F6"/>
    <w:rsid w:val="00883833"/>
    <w:rsid w:val="00883E8B"/>
    <w:rsid w:val="008840C4"/>
    <w:rsid w:val="00884336"/>
    <w:rsid w:val="00884373"/>
    <w:rsid w:val="00884393"/>
    <w:rsid w:val="008844B2"/>
    <w:rsid w:val="008845C0"/>
    <w:rsid w:val="00884822"/>
    <w:rsid w:val="00884858"/>
    <w:rsid w:val="008848A9"/>
    <w:rsid w:val="00884A49"/>
    <w:rsid w:val="00884A7E"/>
    <w:rsid w:val="00884AA7"/>
    <w:rsid w:val="00884CA2"/>
    <w:rsid w:val="00884E06"/>
    <w:rsid w:val="00885318"/>
    <w:rsid w:val="008853AE"/>
    <w:rsid w:val="00885440"/>
    <w:rsid w:val="00885591"/>
    <w:rsid w:val="008856B2"/>
    <w:rsid w:val="008857B7"/>
    <w:rsid w:val="0088584E"/>
    <w:rsid w:val="00885977"/>
    <w:rsid w:val="00885EA8"/>
    <w:rsid w:val="00885F51"/>
    <w:rsid w:val="00885FC7"/>
    <w:rsid w:val="00886066"/>
    <w:rsid w:val="00886112"/>
    <w:rsid w:val="008862EE"/>
    <w:rsid w:val="00886336"/>
    <w:rsid w:val="0088649A"/>
    <w:rsid w:val="00886656"/>
    <w:rsid w:val="00886682"/>
    <w:rsid w:val="0088695A"/>
    <w:rsid w:val="008869B8"/>
    <w:rsid w:val="00886A4F"/>
    <w:rsid w:val="00886AAD"/>
    <w:rsid w:val="00886B66"/>
    <w:rsid w:val="00886CC3"/>
    <w:rsid w:val="00886FDE"/>
    <w:rsid w:val="00887033"/>
    <w:rsid w:val="008870CF"/>
    <w:rsid w:val="00887146"/>
    <w:rsid w:val="00887158"/>
    <w:rsid w:val="00887161"/>
    <w:rsid w:val="00887277"/>
    <w:rsid w:val="008872DC"/>
    <w:rsid w:val="00887370"/>
    <w:rsid w:val="008873A9"/>
    <w:rsid w:val="008873C4"/>
    <w:rsid w:val="008873ED"/>
    <w:rsid w:val="00887402"/>
    <w:rsid w:val="0088746C"/>
    <w:rsid w:val="008876EF"/>
    <w:rsid w:val="008877FA"/>
    <w:rsid w:val="00887810"/>
    <w:rsid w:val="0088781D"/>
    <w:rsid w:val="00887836"/>
    <w:rsid w:val="0088785B"/>
    <w:rsid w:val="0088791E"/>
    <w:rsid w:val="0088798F"/>
    <w:rsid w:val="00887994"/>
    <w:rsid w:val="008879E8"/>
    <w:rsid w:val="00887C96"/>
    <w:rsid w:val="00887CAE"/>
    <w:rsid w:val="00887CBD"/>
    <w:rsid w:val="00887DB8"/>
    <w:rsid w:val="00887E43"/>
    <w:rsid w:val="00887EB8"/>
    <w:rsid w:val="00890008"/>
    <w:rsid w:val="008900DB"/>
    <w:rsid w:val="008901A3"/>
    <w:rsid w:val="00890263"/>
    <w:rsid w:val="008902D1"/>
    <w:rsid w:val="00890451"/>
    <w:rsid w:val="008904DF"/>
    <w:rsid w:val="00890781"/>
    <w:rsid w:val="008908AF"/>
    <w:rsid w:val="008908C9"/>
    <w:rsid w:val="00890919"/>
    <w:rsid w:val="00890933"/>
    <w:rsid w:val="00890B42"/>
    <w:rsid w:val="00890B73"/>
    <w:rsid w:val="00890B78"/>
    <w:rsid w:val="00890BE1"/>
    <w:rsid w:val="00890C55"/>
    <w:rsid w:val="00890D71"/>
    <w:rsid w:val="00890E56"/>
    <w:rsid w:val="00890F49"/>
    <w:rsid w:val="0089104C"/>
    <w:rsid w:val="0089126B"/>
    <w:rsid w:val="008912A8"/>
    <w:rsid w:val="008912E7"/>
    <w:rsid w:val="00891340"/>
    <w:rsid w:val="0089136F"/>
    <w:rsid w:val="008915E9"/>
    <w:rsid w:val="0089160D"/>
    <w:rsid w:val="0089175A"/>
    <w:rsid w:val="008917A1"/>
    <w:rsid w:val="008917E2"/>
    <w:rsid w:val="00891808"/>
    <w:rsid w:val="008918C4"/>
    <w:rsid w:val="008919DB"/>
    <w:rsid w:val="00891B49"/>
    <w:rsid w:val="00891BEC"/>
    <w:rsid w:val="00891C16"/>
    <w:rsid w:val="00891D09"/>
    <w:rsid w:val="00891E9F"/>
    <w:rsid w:val="00891EEB"/>
    <w:rsid w:val="00891FE9"/>
    <w:rsid w:val="008920BD"/>
    <w:rsid w:val="0089212D"/>
    <w:rsid w:val="00892153"/>
    <w:rsid w:val="008921CE"/>
    <w:rsid w:val="00892231"/>
    <w:rsid w:val="00892297"/>
    <w:rsid w:val="008924C9"/>
    <w:rsid w:val="00892588"/>
    <w:rsid w:val="00892673"/>
    <w:rsid w:val="008927BD"/>
    <w:rsid w:val="00892822"/>
    <w:rsid w:val="00892880"/>
    <w:rsid w:val="00892A51"/>
    <w:rsid w:val="00892A85"/>
    <w:rsid w:val="00892B09"/>
    <w:rsid w:val="00892B26"/>
    <w:rsid w:val="00892B3A"/>
    <w:rsid w:val="00892C2B"/>
    <w:rsid w:val="00892C7C"/>
    <w:rsid w:val="00892CF9"/>
    <w:rsid w:val="00892D8D"/>
    <w:rsid w:val="00892EB7"/>
    <w:rsid w:val="00892FCA"/>
    <w:rsid w:val="00893157"/>
    <w:rsid w:val="00893176"/>
    <w:rsid w:val="00893404"/>
    <w:rsid w:val="0089344F"/>
    <w:rsid w:val="00893482"/>
    <w:rsid w:val="008934BF"/>
    <w:rsid w:val="00893523"/>
    <w:rsid w:val="00893561"/>
    <w:rsid w:val="008935C4"/>
    <w:rsid w:val="0089360B"/>
    <w:rsid w:val="0089368B"/>
    <w:rsid w:val="0089391A"/>
    <w:rsid w:val="00893A0D"/>
    <w:rsid w:val="00893BFC"/>
    <w:rsid w:val="00893EAD"/>
    <w:rsid w:val="00893EE8"/>
    <w:rsid w:val="00893EEB"/>
    <w:rsid w:val="00894097"/>
    <w:rsid w:val="008940A3"/>
    <w:rsid w:val="008940BD"/>
    <w:rsid w:val="00894275"/>
    <w:rsid w:val="00894377"/>
    <w:rsid w:val="00894521"/>
    <w:rsid w:val="00894525"/>
    <w:rsid w:val="00894656"/>
    <w:rsid w:val="0089482D"/>
    <w:rsid w:val="008948D0"/>
    <w:rsid w:val="008949C1"/>
    <w:rsid w:val="00894C64"/>
    <w:rsid w:val="00894D4A"/>
    <w:rsid w:val="00894DB9"/>
    <w:rsid w:val="00894F24"/>
    <w:rsid w:val="008951A0"/>
    <w:rsid w:val="008951E1"/>
    <w:rsid w:val="00895509"/>
    <w:rsid w:val="00895776"/>
    <w:rsid w:val="008957CE"/>
    <w:rsid w:val="00895935"/>
    <w:rsid w:val="0089594C"/>
    <w:rsid w:val="00895A7C"/>
    <w:rsid w:val="00895B17"/>
    <w:rsid w:val="00895BAD"/>
    <w:rsid w:val="00895BD6"/>
    <w:rsid w:val="00896027"/>
    <w:rsid w:val="0089605C"/>
    <w:rsid w:val="00896098"/>
    <w:rsid w:val="008963EF"/>
    <w:rsid w:val="00896542"/>
    <w:rsid w:val="0089658A"/>
    <w:rsid w:val="0089663C"/>
    <w:rsid w:val="008966C7"/>
    <w:rsid w:val="0089691E"/>
    <w:rsid w:val="008969EF"/>
    <w:rsid w:val="00896A9E"/>
    <w:rsid w:val="00896AA9"/>
    <w:rsid w:val="00896BAE"/>
    <w:rsid w:val="00896EA4"/>
    <w:rsid w:val="00896F15"/>
    <w:rsid w:val="00897057"/>
    <w:rsid w:val="008972D3"/>
    <w:rsid w:val="0089732D"/>
    <w:rsid w:val="0089750A"/>
    <w:rsid w:val="0089756D"/>
    <w:rsid w:val="008975AA"/>
    <w:rsid w:val="008975D2"/>
    <w:rsid w:val="008975D3"/>
    <w:rsid w:val="0089760C"/>
    <w:rsid w:val="008976F0"/>
    <w:rsid w:val="00897A45"/>
    <w:rsid w:val="00897AF4"/>
    <w:rsid w:val="00897B11"/>
    <w:rsid w:val="00897C42"/>
    <w:rsid w:val="00897C80"/>
    <w:rsid w:val="00897D2C"/>
    <w:rsid w:val="00897DB5"/>
    <w:rsid w:val="00897E26"/>
    <w:rsid w:val="008A0008"/>
    <w:rsid w:val="008A0096"/>
    <w:rsid w:val="008A0327"/>
    <w:rsid w:val="008A0387"/>
    <w:rsid w:val="008A059C"/>
    <w:rsid w:val="008A05C5"/>
    <w:rsid w:val="008A0654"/>
    <w:rsid w:val="008A0667"/>
    <w:rsid w:val="008A0718"/>
    <w:rsid w:val="008A0727"/>
    <w:rsid w:val="008A0940"/>
    <w:rsid w:val="008A09AE"/>
    <w:rsid w:val="008A0A79"/>
    <w:rsid w:val="008A0C17"/>
    <w:rsid w:val="008A0C7E"/>
    <w:rsid w:val="008A0CB9"/>
    <w:rsid w:val="008A0DDB"/>
    <w:rsid w:val="008A0E3D"/>
    <w:rsid w:val="008A109E"/>
    <w:rsid w:val="008A1358"/>
    <w:rsid w:val="008A13A4"/>
    <w:rsid w:val="008A141A"/>
    <w:rsid w:val="008A1507"/>
    <w:rsid w:val="008A15AE"/>
    <w:rsid w:val="008A1656"/>
    <w:rsid w:val="008A167A"/>
    <w:rsid w:val="008A16B9"/>
    <w:rsid w:val="008A16F5"/>
    <w:rsid w:val="008A1736"/>
    <w:rsid w:val="008A1748"/>
    <w:rsid w:val="008A17BE"/>
    <w:rsid w:val="008A17C5"/>
    <w:rsid w:val="008A19B6"/>
    <w:rsid w:val="008A19B9"/>
    <w:rsid w:val="008A1B00"/>
    <w:rsid w:val="008A1D5A"/>
    <w:rsid w:val="008A1F74"/>
    <w:rsid w:val="008A219D"/>
    <w:rsid w:val="008A227B"/>
    <w:rsid w:val="008A2291"/>
    <w:rsid w:val="008A2298"/>
    <w:rsid w:val="008A239D"/>
    <w:rsid w:val="008A23D7"/>
    <w:rsid w:val="008A244C"/>
    <w:rsid w:val="008A24AC"/>
    <w:rsid w:val="008A2525"/>
    <w:rsid w:val="008A256C"/>
    <w:rsid w:val="008A259D"/>
    <w:rsid w:val="008A25FF"/>
    <w:rsid w:val="008A260E"/>
    <w:rsid w:val="008A26CE"/>
    <w:rsid w:val="008A2742"/>
    <w:rsid w:val="008A27A9"/>
    <w:rsid w:val="008A27F2"/>
    <w:rsid w:val="008A2896"/>
    <w:rsid w:val="008A29EB"/>
    <w:rsid w:val="008A2A87"/>
    <w:rsid w:val="008A2A93"/>
    <w:rsid w:val="008A2B10"/>
    <w:rsid w:val="008A2B33"/>
    <w:rsid w:val="008A2BE2"/>
    <w:rsid w:val="008A2D6D"/>
    <w:rsid w:val="008A2E7A"/>
    <w:rsid w:val="008A2EC1"/>
    <w:rsid w:val="008A2FF2"/>
    <w:rsid w:val="008A3003"/>
    <w:rsid w:val="008A3114"/>
    <w:rsid w:val="008A3122"/>
    <w:rsid w:val="008A31D8"/>
    <w:rsid w:val="008A324A"/>
    <w:rsid w:val="008A3295"/>
    <w:rsid w:val="008A329B"/>
    <w:rsid w:val="008A3308"/>
    <w:rsid w:val="008A33EB"/>
    <w:rsid w:val="008A34F5"/>
    <w:rsid w:val="008A3626"/>
    <w:rsid w:val="008A37E4"/>
    <w:rsid w:val="008A388B"/>
    <w:rsid w:val="008A3959"/>
    <w:rsid w:val="008A3BBD"/>
    <w:rsid w:val="008A3BC0"/>
    <w:rsid w:val="008A3BCB"/>
    <w:rsid w:val="008A3FC9"/>
    <w:rsid w:val="008A3FCD"/>
    <w:rsid w:val="008A408A"/>
    <w:rsid w:val="008A41CF"/>
    <w:rsid w:val="008A42CB"/>
    <w:rsid w:val="008A4358"/>
    <w:rsid w:val="008A45F2"/>
    <w:rsid w:val="008A4709"/>
    <w:rsid w:val="008A4763"/>
    <w:rsid w:val="008A4A58"/>
    <w:rsid w:val="008A4AFF"/>
    <w:rsid w:val="008A4B37"/>
    <w:rsid w:val="008A4B59"/>
    <w:rsid w:val="008A4BE7"/>
    <w:rsid w:val="008A4CDA"/>
    <w:rsid w:val="008A4DAD"/>
    <w:rsid w:val="008A4E0D"/>
    <w:rsid w:val="008A5087"/>
    <w:rsid w:val="008A5141"/>
    <w:rsid w:val="008A51B4"/>
    <w:rsid w:val="008A5230"/>
    <w:rsid w:val="008A5427"/>
    <w:rsid w:val="008A54A9"/>
    <w:rsid w:val="008A5562"/>
    <w:rsid w:val="008A556C"/>
    <w:rsid w:val="008A56DB"/>
    <w:rsid w:val="008A5828"/>
    <w:rsid w:val="008A58E3"/>
    <w:rsid w:val="008A59A7"/>
    <w:rsid w:val="008A5ABF"/>
    <w:rsid w:val="008A5B1A"/>
    <w:rsid w:val="008A5BA3"/>
    <w:rsid w:val="008A5C55"/>
    <w:rsid w:val="008A5C5B"/>
    <w:rsid w:val="008A5C81"/>
    <w:rsid w:val="008A5CCE"/>
    <w:rsid w:val="008A5F38"/>
    <w:rsid w:val="008A5FD0"/>
    <w:rsid w:val="008A607D"/>
    <w:rsid w:val="008A6083"/>
    <w:rsid w:val="008A609E"/>
    <w:rsid w:val="008A60D6"/>
    <w:rsid w:val="008A62CA"/>
    <w:rsid w:val="008A6341"/>
    <w:rsid w:val="008A638C"/>
    <w:rsid w:val="008A64A1"/>
    <w:rsid w:val="008A652E"/>
    <w:rsid w:val="008A6607"/>
    <w:rsid w:val="008A67A7"/>
    <w:rsid w:val="008A6813"/>
    <w:rsid w:val="008A69E8"/>
    <w:rsid w:val="008A6AAC"/>
    <w:rsid w:val="008A6B48"/>
    <w:rsid w:val="008A6B90"/>
    <w:rsid w:val="008A6FD0"/>
    <w:rsid w:val="008A70A9"/>
    <w:rsid w:val="008A7191"/>
    <w:rsid w:val="008A735F"/>
    <w:rsid w:val="008A74E1"/>
    <w:rsid w:val="008A7538"/>
    <w:rsid w:val="008A7652"/>
    <w:rsid w:val="008A775E"/>
    <w:rsid w:val="008A7854"/>
    <w:rsid w:val="008A7862"/>
    <w:rsid w:val="008A79AD"/>
    <w:rsid w:val="008A7B74"/>
    <w:rsid w:val="008A7BD0"/>
    <w:rsid w:val="008A7C08"/>
    <w:rsid w:val="008A7D0A"/>
    <w:rsid w:val="008A7D47"/>
    <w:rsid w:val="008A7DB8"/>
    <w:rsid w:val="008A7DEF"/>
    <w:rsid w:val="008A7EC1"/>
    <w:rsid w:val="008A7F4D"/>
    <w:rsid w:val="008B0077"/>
    <w:rsid w:val="008B0250"/>
    <w:rsid w:val="008B02B9"/>
    <w:rsid w:val="008B02DE"/>
    <w:rsid w:val="008B03DA"/>
    <w:rsid w:val="008B04D5"/>
    <w:rsid w:val="008B072E"/>
    <w:rsid w:val="008B078C"/>
    <w:rsid w:val="008B0991"/>
    <w:rsid w:val="008B0992"/>
    <w:rsid w:val="008B0A37"/>
    <w:rsid w:val="008B0A51"/>
    <w:rsid w:val="008B0AB7"/>
    <w:rsid w:val="008B0B2B"/>
    <w:rsid w:val="008B0B77"/>
    <w:rsid w:val="008B0C3C"/>
    <w:rsid w:val="008B0D8C"/>
    <w:rsid w:val="008B0F06"/>
    <w:rsid w:val="008B0F45"/>
    <w:rsid w:val="008B10A3"/>
    <w:rsid w:val="008B1109"/>
    <w:rsid w:val="008B11B4"/>
    <w:rsid w:val="008B11E3"/>
    <w:rsid w:val="008B1360"/>
    <w:rsid w:val="008B1375"/>
    <w:rsid w:val="008B1A34"/>
    <w:rsid w:val="008B1C5E"/>
    <w:rsid w:val="008B1CC6"/>
    <w:rsid w:val="008B1F52"/>
    <w:rsid w:val="008B20EB"/>
    <w:rsid w:val="008B21A5"/>
    <w:rsid w:val="008B2361"/>
    <w:rsid w:val="008B244E"/>
    <w:rsid w:val="008B24FD"/>
    <w:rsid w:val="008B265A"/>
    <w:rsid w:val="008B26A7"/>
    <w:rsid w:val="008B26E3"/>
    <w:rsid w:val="008B2799"/>
    <w:rsid w:val="008B29AB"/>
    <w:rsid w:val="008B2BAB"/>
    <w:rsid w:val="008B2C26"/>
    <w:rsid w:val="008B2C78"/>
    <w:rsid w:val="008B2CE5"/>
    <w:rsid w:val="008B2D59"/>
    <w:rsid w:val="008B2E13"/>
    <w:rsid w:val="008B2EC3"/>
    <w:rsid w:val="008B30CF"/>
    <w:rsid w:val="008B34BF"/>
    <w:rsid w:val="008B3652"/>
    <w:rsid w:val="008B373D"/>
    <w:rsid w:val="008B38D4"/>
    <w:rsid w:val="008B3935"/>
    <w:rsid w:val="008B3996"/>
    <w:rsid w:val="008B39C1"/>
    <w:rsid w:val="008B3A46"/>
    <w:rsid w:val="008B3A6F"/>
    <w:rsid w:val="008B3ADF"/>
    <w:rsid w:val="008B3C90"/>
    <w:rsid w:val="008B3D39"/>
    <w:rsid w:val="008B3E1B"/>
    <w:rsid w:val="008B3E84"/>
    <w:rsid w:val="008B3EAB"/>
    <w:rsid w:val="008B3EE1"/>
    <w:rsid w:val="008B3F19"/>
    <w:rsid w:val="008B3F54"/>
    <w:rsid w:val="008B4061"/>
    <w:rsid w:val="008B40DA"/>
    <w:rsid w:val="008B411B"/>
    <w:rsid w:val="008B430E"/>
    <w:rsid w:val="008B438C"/>
    <w:rsid w:val="008B473A"/>
    <w:rsid w:val="008B477E"/>
    <w:rsid w:val="008B47C7"/>
    <w:rsid w:val="008B4899"/>
    <w:rsid w:val="008B4A4A"/>
    <w:rsid w:val="008B4B5E"/>
    <w:rsid w:val="008B4C10"/>
    <w:rsid w:val="008B4C73"/>
    <w:rsid w:val="008B4D9C"/>
    <w:rsid w:val="008B4DF1"/>
    <w:rsid w:val="008B4FDE"/>
    <w:rsid w:val="008B50C2"/>
    <w:rsid w:val="008B5364"/>
    <w:rsid w:val="008B53DC"/>
    <w:rsid w:val="008B54DB"/>
    <w:rsid w:val="008B5525"/>
    <w:rsid w:val="008B55A1"/>
    <w:rsid w:val="008B55E7"/>
    <w:rsid w:val="008B5639"/>
    <w:rsid w:val="008B56A6"/>
    <w:rsid w:val="008B57B1"/>
    <w:rsid w:val="008B588E"/>
    <w:rsid w:val="008B59E8"/>
    <w:rsid w:val="008B5A98"/>
    <w:rsid w:val="008B5B3B"/>
    <w:rsid w:val="008B5B87"/>
    <w:rsid w:val="008B5CCC"/>
    <w:rsid w:val="008B5D78"/>
    <w:rsid w:val="008B5F04"/>
    <w:rsid w:val="008B602E"/>
    <w:rsid w:val="008B6032"/>
    <w:rsid w:val="008B6033"/>
    <w:rsid w:val="008B60A8"/>
    <w:rsid w:val="008B6273"/>
    <w:rsid w:val="008B6319"/>
    <w:rsid w:val="008B634B"/>
    <w:rsid w:val="008B6536"/>
    <w:rsid w:val="008B66AA"/>
    <w:rsid w:val="008B6764"/>
    <w:rsid w:val="008B6856"/>
    <w:rsid w:val="008B688C"/>
    <w:rsid w:val="008B68EF"/>
    <w:rsid w:val="008B69A0"/>
    <w:rsid w:val="008B6C3F"/>
    <w:rsid w:val="008B6C74"/>
    <w:rsid w:val="008B6D5A"/>
    <w:rsid w:val="008B6D96"/>
    <w:rsid w:val="008B6FFD"/>
    <w:rsid w:val="008B7093"/>
    <w:rsid w:val="008B7104"/>
    <w:rsid w:val="008B711C"/>
    <w:rsid w:val="008B73D5"/>
    <w:rsid w:val="008B769A"/>
    <w:rsid w:val="008B78A2"/>
    <w:rsid w:val="008B7A3F"/>
    <w:rsid w:val="008B7B7F"/>
    <w:rsid w:val="008B7D70"/>
    <w:rsid w:val="008B7E6A"/>
    <w:rsid w:val="008B7E75"/>
    <w:rsid w:val="008B7F01"/>
    <w:rsid w:val="008B7FCD"/>
    <w:rsid w:val="008C00DD"/>
    <w:rsid w:val="008C0117"/>
    <w:rsid w:val="008C028F"/>
    <w:rsid w:val="008C0449"/>
    <w:rsid w:val="008C051B"/>
    <w:rsid w:val="008C05DA"/>
    <w:rsid w:val="008C06A0"/>
    <w:rsid w:val="008C0742"/>
    <w:rsid w:val="008C0758"/>
    <w:rsid w:val="008C079C"/>
    <w:rsid w:val="008C07BD"/>
    <w:rsid w:val="008C0847"/>
    <w:rsid w:val="008C095B"/>
    <w:rsid w:val="008C0ADB"/>
    <w:rsid w:val="008C0B01"/>
    <w:rsid w:val="008C0B8D"/>
    <w:rsid w:val="008C0BB2"/>
    <w:rsid w:val="008C0BD3"/>
    <w:rsid w:val="008C0C9C"/>
    <w:rsid w:val="008C0E2E"/>
    <w:rsid w:val="008C0EC6"/>
    <w:rsid w:val="008C0FE1"/>
    <w:rsid w:val="008C1080"/>
    <w:rsid w:val="008C1171"/>
    <w:rsid w:val="008C1476"/>
    <w:rsid w:val="008C19DB"/>
    <w:rsid w:val="008C1A48"/>
    <w:rsid w:val="008C1CA6"/>
    <w:rsid w:val="008C1D6C"/>
    <w:rsid w:val="008C1F19"/>
    <w:rsid w:val="008C1F4B"/>
    <w:rsid w:val="008C1F5F"/>
    <w:rsid w:val="008C1F9D"/>
    <w:rsid w:val="008C2061"/>
    <w:rsid w:val="008C206B"/>
    <w:rsid w:val="008C2086"/>
    <w:rsid w:val="008C218F"/>
    <w:rsid w:val="008C2326"/>
    <w:rsid w:val="008C246A"/>
    <w:rsid w:val="008C2509"/>
    <w:rsid w:val="008C2539"/>
    <w:rsid w:val="008C2591"/>
    <w:rsid w:val="008C25DB"/>
    <w:rsid w:val="008C2659"/>
    <w:rsid w:val="008C28A9"/>
    <w:rsid w:val="008C28C6"/>
    <w:rsid w:val="008C2929"/>
    <w:rsid w:val="008C2957"/>
    <w:rsid w:val="008C29E4"/>
    <w:rsid w:val="008C29EA"/>
    <w:rsid w:val="008C2AA4"/>
    <w:rsid w:val="008C2BAF"/>
    <w:rsid w:val="008C2BCC"/>
    <w:rsid w:val="008C2D57"/>
    <w:rsid w:val="008C3081"/>
    <w:rsid w:val="008C31F5"/>
    <w:rsid w:val="008C3279"/>
    <w:rsid w:val="008C3424"/>
    <w:rsid w:val="008C344C"/>
    <w:rsid w:val="008C34B6"/>
    <w:rsid w:val="008C354C"/>
    <w:rsid w:val="008C35D3"/>
    <w:rsid w:val="008C3605"/>
    <w:rsid w:val="008C3762"/>
    <w:rsid w:val="008C38AD"/>
    <w:rsid w:val="008C3ABD"/>
    <w:rsid w:val="008C3AF5"/>
    <w:rsid w:val="008C3FF1"/>
    <w:rsid w:val="008C4306"/>
    <w:rsid w:val="008C448D"/>
    <w:rsid w:val="008C44C1"/>
    <w:rsid w:val="008C4688"/>
    <w:rsid w:val="008C48B4"/>
    <w:rsid w:val="008C49A1"/>
    <w:rsid w:val="008C49DB"/>
    <w:rsid w:val="008C49E2"/>
    <w:rsid w:val="008C4AD5"/>
    <w:rsid w:val="008C4B34"/>
    <w:rsid w:val="008C4D06"/>
    <w:rsid w:val="008C4EDA"/>
    <w:rsid w:val="008C5065"/>
    <w:rsid w:val="008C5139"/>
    <w:rsid w:val="008C5176"/>
    <w:rsid w:val="008C5264"/>
    <w:rsid w:val="008C52DF"/>
    <w:rsid w:val="008C52F3"/>
    <w:rsid w:val="008C5356"/>
    <w:rsid w:val="008C5493"/>
    <w:rsid w:val="008C5510"/>
    <w:rsid w:val="008C55BA"/>
    <w:rsid w:val="008C55BC"/>
    <w:rsid w:val="008C560D"/>
    <w:rsid w:val="008C5680"/>
    <w:rsid w:val="008C56B1"/>
    <w:rsid w:val="008C5A08"/>
    <w:rsid w:val="008C5A55"/>
    <w:rsid w:val="008C5A6A"/>
    <w:rsid w:val="008C5AA2"/>
    <w:rsid w:val="008C5BCC"/>
    <w:rsid w:val="008C5CA6"/>
    <w:rsid w:val="008C5CAF"/>
    <w:rsid w:val="008C5EBA"/>
    <w:rsid w:val="008C5F27"/>
    <w:rsid w:val="008C5F31"/>
    <w:rsid w:val="008C6115"/>
    <w:rsid w:val="008C613D"/>
    <w:rsid w:val="008C61D6"/>
    <w:rsid w:val="008C61DA"/>
    <w:rsid w:val="008C61FC"/>
    <w:rsid w:val="008C6640"/>
    <w:rsid w:val="008C6693"/>
    <w:rsid w:val="008C677A"/>
    <w:rsid w:val="008C6839"/>
    <w:rsid w:val="008C6843"/>
    <w:rsid w:val="008C686D"/>
    <w:rsid w:val="008C68FE"/>
    <w:rsid w:val="008C69F6"/>
    <w:rsid w:val="008C6A93"/>
    <w:rsid w:val="008C6BBC"/>
    <w:rsid w:val="008C6C8E"/>
    <w:rsid w:val="008C6D20"/>
    <w:rsid w:val="008C6D51"/>
    <w:rsid w:val="008C6E35"/>
    <w:rsid w:val="008C6E56"/>
    <w:rsid w:val="008C6FCE"/>
    <w:rsid w:val="008C6FE2"/>
    <w:rsid w:val="008C6FFA"/>
    <w:rsid w:val="008C70D8"/>
    <w:rsid w:val="008C717E"/>
    <w:rsid w:val="008C73FD"/>
    <w:rsid w:val="008C7471"/>
    <w:rsid w:val="008C74A2"/>
    <w:rsid w:val="008C755C"/>
    <w:rsid w:val="008C762C"/>
    <w:rsid w:val="008C7917"/>
    <w:rsid w:val="008C7949"/>
    <w:rsid w:val="008C7A0D"/>
    <w:rsid w:val="008C7C6E"/>
    <w:rsid w:val="008C7D7E"/>
    <w:rsid w:val="008C7E09"/>
    <w:rsid w:val="008D0102"/>
    <w:rsid w:val="008D010E"/>
    <w:rsid w:val="008D0144"/>
    <w:rsid w:val="008D024F"/>
    <w:rsid w:val="008D03E9"/>
    <w:rsid w:val="008D047A"/>
    <w:rsid w:val="008D0493"/>
    <w:rsid w:val="008D04D1"/>
    <w:rsid w:val="008D0533"/>
    <w:rsid w:val="008D05E6"/>
    <w:rsid w:val="008D080C"/>
    <w:rsid w:val="008D090A"/>
    <w:rsid w:val="008D0A21"/>
    <w:rsid w:val="008D0B5B"/>
    <w:rsid w:val="008D0D55"/>
    <w:rsid w:val="008D0DE1"/>
    <w:rsid w:val="008D0DF4"/>
    <w:rsid w:val="008D0ED1"/>
    <w:rsid w:val="008D0FA6"/>
    <w:rsid w:val="008D104D"/>
    <w:rsid w:val="008D10D4"/>
    <w:rsid w:val="008D1137"/>
    <w:rsid w:val="008D118E"/>
    <w:rsid w:val="008D12C7"/>
    <w:rsid w:val="008D1652"/>
    <w:rsid w:val="008D1908"/>
    <w:rsid w:val="008D19F8"/>
    <w:rsid w:val="008D1A4C"/>
    <w:rsid w:val="008D1CF5"/>
    <w:rsid w:val="008D1D27"/>
    <w:rsid w:val="008D1DF6"/>
    <w:rsid w:val="008D1E5E"/>
    <w:rsid w:val="008D1E7F"/>
    <w:rsid w:val="008D1F63"/>
    <w:rsid w:val="008D2499"/>
    <w:rsid w:val="008D24F8"/>
    <w:rsid w:val="008D2645"/>
    <w:rsid w:val="008D27E1"/>
    <w:rsid w:val="008D27EB"/>
    <w:rsid w:val="008D283D"/>
    <w:rsid w:val="008D29F7"/>
    <w:rsid w:val="008D2A7D"/>
    <w:rsid w:val="008D2B7D"/>
    <w:rsid w:val="008D2C18"/>
    <w:rsid w:val="008D2D24"/>
    <w:rsid w:val="008D2EAD"/>
    <w:rsid w:val="008D2EE6"/>
    <w:rsid w:val="008D2FEE"/>
    <w:rsid w:val="008D3183"/>
    <w:rsid w:val="008D341F"/>
    <w:rsid w:val="008D348D"/>
    <w:rsid w:val="008D361A"/>
    <w:rsid w:val="008D3806"/>
    <w:rsid w:val="008D3D89"/>
    <w:rsid w:val="008D3F6A"/>
    <w:rsid w:val="008D3F70"/>
    <w:rsid w:val="008D3FD9"/>
    <w:rsid w:val="008D40DC"/>
    <w:rsid w:val="008D42B6"/>
    <w:rsid w:val="008D4406"/>
    <w:rsid w:val="008D4595"/>
    <w:rsid w:val="008D47D5"/>
    <w:rsid w:val="008D48BC"/>
    <w:rsid w:val="008D4958"/>
    <w:rsid w:val="008D4962"/>
    <w:rsid w:val="008D49CF"/>
    <w:rsid w:val="008D4A20"/>
    <w:rsid w:val="008D4A79"/>
    <w:rsid w:val="008D4A95"/>
    <w:rsid w:val="008D4B4E"/>
    <w:rsid w:val="008D4B9C"/>
    <w:rsid w:val="008D4BEF"/>
    <w:rsid w:val="008D4CB0"/>
    <w:rsid w:val="008D4D65"/>
    <w:rsid w:val="008D50DB"/>
    <w:rsid w:val="008D5177"/>
    <w:rsid w:val="008D5200"/>
    <w:rsid w:val="008D5271"/>
    <w:rsid w:val="008D53CB"/>
    <w:rsid w:val="008D5720"/>
    <w:rsid w:val="008D5739"/>
    <w:rsid w:val="008D5760"/>
    <w:rsid w:val="008D57EC"/>
    <w:rsid w:val="008D5862"/>
    <w:rsid w:val="008D595E"/>
    <w:rsid w:val="008D5A2D"/>
    <w:rsid w:val="008D5BCC"/>
    <w:rsid w:val="008D5D50"/>
    <w:rsid w:val="008D5EE1"/>
    <w:rsid w:val="008D5FE7"/>
    <w:rsid w:val="008D6057"/>
    <w:rsid w:val="008D60F6"/>
    <w:rsid w:val="008D630C"/>
    <w:rsid w:val="008D6343"/>
    <w:rsid w:val="008D6545"/>
    <w:rsid w:val="008D6588"/>
    <w:rsid w:val="008D691D"/>
    <w:rsid w:val="008D6A90"/>
    <w:rsid w:val="008D6AC1"/>
    <w:rsid w:val="008D6BF0"/>
    <w:rsid w:val="008D6C03"/>
    <w:rsid w:val="008D6C48"/>
    <w:rsid w:val="008D6CEE"/>
    <w:rsid w:val="008D701A"/>
    <w:rsid w:val="008D7159"/>
    <w:rsid w:val="008D717D"/>
    <w:rsid w:val="008D72EF"/>
    <w:rsid w:val="008D732C"/>
    <w:rsid w:val="008D73AF"/>
    <w:rsid w:val="008D748E"/>
    <w:rsid w:val="008D7625"/>
    <w:rsid w:val="008D76BF"/>
    <w:rsid w:val="008D77E7"/>
    <w:rsid w:val="008D7851"/>
    <w:rsid w:val="008D7AD5"/>
    <w:rsid w:val="008D7CA4"/>
    <w:rsid w:val="008D7CF7"/>
    <w:rsid w:val="008D7DA8"/>
    <w:rsid w:val="008D7E83"/>
    <w:rsid w:val="008E0116"/>
    <w:rsid w:val="008E0309"/>
    <w:rsid w:val="008E051A"/>
    <w:rsid w:val="008E05A5"/>
    <w:rsid w:val="008E05B3"/>
    <w:rsid w:val="008E0650"/>
    <w:rsid w:val="008E069C"/>
    <w:rsid w:val="008E0814"/>
    <w:rsid w:val="008E0899"/>
    <w:rsid w:val="008E09CA"/>
    <w:rsid w:val="008E0AAD"/>
    <w:rsid w:val="008E0AD5"/>
    <w:rsid w:val="008E0BD6"/>
    <w:rsid w:val="008E0BDA"/>
    <w:rsid w:val="008E0BE2"/>
    <w:rsid w:val="008E0D42"/>
    <w:rsid w:val="008E10D6"/>
    <w:rsid w:val="008E1198"/>
    <w:rsid w:val="008E11A9"/>
    <w:rsid w:val="008E12C3"/>
    <w:rsid w:val="008E1394"/>
    <w:rsid w:val="008E14B3"/>
    <w:rsid w:val="008E14C9"/>
    <w:rsid w:val="008E15D1"/>
    <w:rsid w:val="008E166D"/>
    <w:rsid w:val="008E1696"/>
    <w:rsid w:val="008E1714"/>
    <w:rsid w:val="008E1995"/>
    <w:rsid w:val="008E1A05"/>
    <w:rsid w:val="008E1A5F"/>
    <w:rsid w:val="008E1A79"/>
    <w:rsid w:val="008E1ADD"/>
    <w:rsid w:val="008E1BC8"/>
    <w:rsid w:val="008E1C05"/>
    <w:rsid w:val="008E1CFA"/>
    <w:rsid w:val="008E1D76"/>
    <w:rsid w:val="008E1ED5"/>
    <w:rsid w:val="008E1EE2"/>
    <w:rsid w:val="008E1F1A"/>
    <w:rsid w:val="008E20DE"/>
    <w:rsid w:val="008E20F7"/>
    <w:rsid w:val="008E210B"/>
    <w:rsid w:val="008E21BF"/>
    <w:rsid w:val="008E227F"/>
    <w:rsid w:val="008E242C"/>
    <w:rsid w:val="008E245A"/>
    <w:rsid w:val="008E256E"/>
    <w:rsid w:val="008E259C"/>
    <w:rsid w:val="008E2675"/>
    <w:rsid w:val="008E291B"/>
    <w:rsid w:val="008E2AC3"/>
    <w:rsid w:val="008E2B5C"/>
    <w:rsid w:val="008E2B66"/>
    <w:rsid w:val="008E2C57"/>
    <w:rsid w:val="008E2EFF"/>
    <w:rsid w:val="008E2F56"/>
    <w:rsid w:val="008E2FBF"/>
    <w:rsid w:val="008E2FE0"/>
    <w:rsid w:val="008E35CC"/>
    <w:rsid w:val="008E37C7"/>
    <w:rsid w:val="008E383D"/>
    <w:rsid w:val="008E384F"/>
    <w:rsid w:val="008E38C5"/>
    <w:rsid w:val="008E3B77"/>
    <w:rsid w:val="008E3B92"/>
    <w:rsid w:val="008E3C92"/>
    <w:rsid w:val="008E3CC9"/>
    <w:rsid w:val="008E3DE1"/>
    <w:rsid w:val="008E4141"/>
    <w:rsid w:val="008E4320"/>
    <w:rsid w:val="008E45F7"/>
    <w:rsid w:val="008E463A"/>
    <w:rsid w:val="008E46D3"/>
    <w:rsid w:val="008E4872"/>
    <w:rsid w:val="008E48A0"/>
    <w:rsid w:val="008E4978"/>
    <w:rsid w:val="008E4990"/>
    <w:rsid w:val="008E4B58"/>
    <w:rsid w:val="008E4B5F"/>
    <w:rsid w:val="008E4BCA"/>
    <w:rsid w:val="008E4C74"/>
    <w:rsid w:val="008E4D3E"/>
    <w:rsid w:val="008E4DF5"/>
    <w:rsid w:val="008E4DFB"/>
    <w:rsid w:val="008E4F7E"/>
    <w:rsid w:val="008E4FA4"/>
    <w:rsid w:val="008E4FFC"/>
    <w:rsid w:val="008E518F"/>
    <w:rsid w:val="008E52B3"/>
    <w:rsid w:val="008E578C"/>
    <w:rsid w:val="008E5837"/>
    <w:rsid w:val="008E583E"/>
    <w:rsid w:val="008E598F"/>
    <w:rsid w:val="008E5A91"/>
    <w:rsid w:val="008E5BA0"/>
    <w:rsid w:val="008E5C62"/>
    <w:rsid w:val="008E5CB6"/>
    <w:rsid w:val="008E5ED5"/>
    <w:rsid w:val="008E610D"/>
    <w:rsid w:val="008E619B"/>
    <w:rsid w:val="008E62F3"/>
    <w:rsid w:val="008E6512"/>
    <w:rsid w:val="008E6545"/>
    <w:rsid w:val="008E66F2"/>
    <w:rsid w:val="008E66F5"/>
    <w:rsid w:val="008E6956"/>
    <w:rsid w:val="008E69CF"/>
    <w:rsid w:val="008E6A8C"/>
    <w:rsid w:val="008E6AF9"/>
    <w:rsid w:val="008E6AFB"/>
    <w:rsid w:val="008E6C4D"/>
    <w:rsid w:val="008E6C55"/>
    <w:rsid w:val="008E6D44"/>
    <w:rsid w:val="008E6D51"/>
    <w:rsid w:val="008E6E2C"/>
    <w:rsid w:val="008E6F92"/>
    <w:rsid w:val="008E7025"/>
    <w:rsid w:val="008E70DC"/>
    <w:rsid w:val="008E7175"/>
    <w:rsid w:val="008E71A5"/>
    <w:rsid w:val="008E745E"/>
    <w:rsid w:val="008E76B5"/>
    <w:rsid w:val="008E76B8"/>
    <w:rsid w:val="008E77E5"/>
    <w:rsid w:val="008E781F"/>
    <w:rsid w:val="008E7948"/>
    <w:rsid w:val="008E794E"/>
    <w:rsid w:val="008E7BF8"/>
    <w:rsid w:val="008E7C13"/>
    <w:rsid w:val="008E7C39"/>
    <w:rsid w:val="008E7C80"/>
    <w:rsid w:val="008E7C8A"/>
    <w:rsid w:val="008E7DF1"/>
    <w:rsid w:val="008E7E66"/>
    <w:rsid w:val="008E7E9A"/>
    <w:rsid w:val="008E7FB8"/>
    <w:rsid w:val="008F0046"/>
    <w:rsid w:val="008F00E4"/>
    <w:rsid w:val="008F01E8"/>
    <w:rsid w:val="008F026A"/>
    <w:rsid w:val="008F02F8"/>
    <w:rsid w:val="008F03F7"/>
    <w:rsid w:val="008F04DC"/>
    <w:rsid w:val="008F05B4"/>
    <w:rsid w:val="008F0D99"/>
    <w:rsid w:val="008F0E67"/>
    <w:rsid w:val="008F0E71"/>
    <w:rsid w:val="008F1125"/>
    <w:rsid w:val="008F143D"/>
    <w:rsid w:val="008F14D3"/>
    <w:rsid w:val="008F1595"/>
    <w:rsid w:val="008F15A1"/>
    <w:rsid w:val="008F17A7"/>
    <w:rsid w:val="008F17F1"/>
    <w:rsid w:val="008F18D7"/>
    <w:rsid w:val="008F19E0"/>
    <w:rsid w:val="008F1A7A"/>
    <w:rsid w:val="008F1A8E"/>
    <w:rsid w:val="008F1B62"/>
    <w:rsid w:val="008F1B73"/>
    <w:rsid w:val="008F1CA9"/>
    <w:rsid w:val="008F1DDA"/>
    <w:rsid w:val="008F1E22"/>
    <w:rsid w:val="008F206A"/>
    <w:rsid w:val="008F20E0"/>
    <w:rsid w:val="008F2183"/>
    <w:rsid w:val="008F2231"/>
    <w:rsid w:val="008F229F"/>
    <w:rsid w:val="008F22C3"/>
    <w:rsid w:val="008F242B"/>
    <w:rsid w:val="008F25BE"/>
    <w:rsid w:val="008F25E2"/>
    <w:rsid w:val="008F26B4"/>
    <w:rsid w:val="008F2813"/>
    <w:rsid w:val="008F28F7"/>
    <w:rsid w:val="008F2A7A"/>
    <w:rsid w:val="008F2B26"/>
    <w:rsid w:val="008F2BED"/>
    <w:rsid w:val="008F2C95"/>
    <w:rsid w:val="008F2D9B"/>
    <w:rsid w:val="008F2E1D"/>
    <w:rsid w:val="008F2ED9"/>
    <w:rsid w:val="008F2EF1"/>
    <w:rsid w:val="008F2FBB"/>
    <w:rsid w:val="008F313A"/>
    <w:rsid w:val="008F3169"/>
    <w:rsid w:val="008F31B6"/>
    <w:rsid w:val="008F3200"/>
    <w:rsid w:val="008F3206"/>
    <w:rsid w:val="008F329C"/>
    <w:rsid w:val="008F336C"/>
    <w:rsid w:val="008F350F"/>
    <w:rsid w:val="008F3529"/>
    <w:rsid w:val="008F35AB"/>
    <w:rsid w:val="008F3610"/>
    <w:rsid w:val="008F3789"/>
    <w:rsid w:val="008F37F3"/>
    <w:rsid w:val="008F38C4"/>
    <w:rsid w:val="008F3C3E"/>
    <w:rsid w:val="008F3DC0"/>
    <w:rsid w:val="008F3EED"/>
    <w:rsid w:val="008F3FAD"/>
    <w:rsid w:val="008F40B9"/>
    <w:rsid w:val="008F42A2"/>
    <w:rsid w:val="008F42F6"/>
    <w:rsid w:val="008F43F9"/>
    <w:rsid w:val="008F44ED"/>
    <w:rsid w:val="008F45F1"/>
    <w:rsid w:val="008F46D7"/>
    <w:rsid w:val="008F4720"/>
    <w:rsid w:val="008F48E2"/>
    <w:rsid w:val="008F4BAA"/>
    <w:rsid w:val="008F4CFB"/>
    <w:rsid w:val="008F4E45"/>
    <w:rsid w:val="008F4E75"/>
    <w:rsid w:val="008F4EC5"/>
    <w:rsid w:val="008F50C1"/>
    <w:rsid w:val="008F50CC"/>
    <w:rsid w:val="008F52D8"/>
    <w:rsid w:val="008F537A"/>
    <w:rsid w:val="008F544E"/>
    <w:rsid w:val="008F56AF"/>
    <w:rsid w:val="008F5833"/>
    <w:rsid w:val="008F5878"/>
    <w:rsid w:val="008F58EA"/>
    <w:rsid w:val="008F5C43"/>
    <w:rsid w:val="008F5C5C"/>
    <w:rsid w:val="008F5FDD"/>
    <w:rsid w:val="008F6075"/>
    <w:rsid w:val="008F625F"/>
    <w:rsid w:val="008F6425"/>
    <w:rsid w:val="008F6433"/>
    <w:rsid w:val="008F65B5"/>
    <w:rsid w:val="008F66A1"/>
    <w:rsid w:val="008F689E"/>
    <w:rsid w:val="008F6D47"/>
    <w:rsid w:val="008F6E4D"/>
    <w:rsid w:val="008F6F72"/>
    <w:rsid w:val="008F6F8C"/>
    <w:rsid w:val="008F6FCE"/>
    <w:rsid w:val="008F70A3"/>
    <w:rsid w:val="008F71D6"/>
    <w:rsid w:val="008F733B"/>
    <w:rsid w:val="008F73BA"/>
    <w:rsid w:val="008F744E"/>
    <w:rsid w:val="008F751D"/>
    <w:rsid w:val="008F76A7"/>
    <w:rsid w:val="008F76B7"/>
    <w:rsid w:val="008F76D6"/>
    <w:rsid w:val="008F7726"/>
    <w:rsid w:val="008F79B2"/>
    <w:rsid w:val="008F79DF"/>
    <w:rsid w:val="008F7A2D"/>
    <w:rsid w:val="008F7BD6"/>
    <w:rsid w:val="008F7DDE"/>
    <w:rsid w:val="008F7F30"/>
    <w:rsid w:val="008F7FD8"/>
    <w:rsid w:val="009000B1"/>
    <w:rsid w:val="00900131"/>
    <w:rsid w:val="0090018D"/>
    <w:rsid w:val="009001E4"/>
    <w:rsid w:val="009002B1"/>
    <w:rsid w:val="00900327"/>
    <w:rsid w:val="00900365"/>
    <w:rsid w:val="009003C4"/>
    <w:rsid w:val="00900471"/>
    <w:rsid w:val="009004A7"/>
    <w:rsid w:val="009006CB"/>
    <w:rsid w:val="009006D6"/>
    <w:rsid w:val="00900703"/>
    <w:rsid w:val="009007BC"/>
    <w:rsid w:val="009007D4"/>
    <w:rsid w:val="0090084B"/>
    <w:rsid w:val="0090086B"/>
    <w:rsid w:val="009008FE"/>
    <w:rsid w:val="00900A28"/>
    <w:rsid w:val="00900B18"/>
    <w:rsid w:val="00900C0C"/>
    <w:rsid w:val="00900E9A"/>
    <w:rsid w:val="00900F0A"/>
    <w:rsid w:val="00900F42"/>
    <w:rsid w:val="00901059"/>
    <w:rsid w:val="009010FE"/>
    <w:rsid w:val="0090121C"/>
    <w:rsid w:val="0090122F"/>
    <w:rsid w:val="00901562"/>
    <w:rsid w:val="009017FF"/>
    <w:rsid w:val="0090184C"/>
    <w:rsid w:val="0090185D"/>
    <w:rsid w:val="009019CC"/>
    <w:rsid w:val="00901A26"/>
    <w:rsid w:val="00901A36"/>
    <w:rsid w:val="00901B1C"/>
    <w:rsid w:val="00901B32"/>
    <w:rsid w:val="00901B68"/>
    <w:rsid w:val="00901C37"/>
    <w:rsid w:val="00901D84"/>
    <w:rsid w:val="00901E72"/>
    <w:rsid w:val="00901F8E"/>
    <w:rsid w:val="00901FA5"/>
    <w:rsid w:val="00902013"/>
    <w:rsid w:val="00902071"/>
    <w:rsid w:val="009022C6"/>
    <w:rsid w:val="009022CD"/>
    <w:rsid w:val="009023BE"/>
    <w:rsid w:val="0090240F"/>
    <w:rsid w:val="009024DB"/>
    <w:rsid w:val="009024DD"/>
    <w:rsid w:val="00902775"/>
    <w:rsid w:val="009029EE"/>
    <w:rsid w:val="00902ABC"/>
    <w:rsid w:val="00902AD8"/>
    <w:rsid w:val="00902D37"/>
    <w:rsid w:val="00903041"/>
    <w:rsid w:val="009031FC"/>
    <w:rsid w:val="00903228"/>
    <w:rsid w:val="0090323B"/>
    <w:rsid w:val="009032F6"/>
    <w:rsid w:val="009033DD"/>
    <w:rsid w:val="00903412"/>
    <w:rsid w:val="00903649"/>
    <w:rsid w:val="00903736"/>
    <w:rsid w:val="00903810"/>
    <w:rsid w:val="00903C22"/>
    <w:rsid w:val="00903E43"/>
    <w:rsid w:val="00904064"/>
    <w:rsid w:val="009040A9"/>
    <w:rsid w:val="0090411D"/>
    <w:rsid w:val="00904166"/>
    <w:rsid w:val="00904170"/>
    <w:rsid w:val="009042E1"/>
    <w:rsid w:val="00904446"/>
    <w:rsid w:val="00904541"/>
    <w:rsid w:val="009045C9"/>
    <w:rsid w:val="009045E5"/>
    <w:rsid w:val="009045FF"/>
    <w:rsid w:val="009046A7"/>
    <w:rsid w:val="009048C9"/>
    <w:rsid w:val="009049AF"/>
    <w:rsid w:val="00904B85"/>
    <w:rsid w:val="00904B8A"/>
    <w:rsid w:val="00904BA8"/>
    <w:rsid w:val="0090524C"/>
    <w:rsid w:val="00905589"/>
    <w:rsid w:val="009055D8"/>
    <w:rsid w:val="00905689"/>
    <w:rsid w:val="00905833"/>
    <w:rsid w:val="00905882"/>
    <w:rsid w:val="009058D8"/>
    <w:rsid w:val="00905974"/>
    <w:rsid w:val="009059AF"/>
    <w:rsid w:val="00905B31"/>
    <w:rsid w:val="00905BB8"/>
    <w:rsid w:val="00905DAD"/>
    <w:rsid w:val="00905E6E"/>
    <w:rsid w:val="00905F29"/>
    <w:rsid w:val="00905FDC"/>
    <w:rsid w:val="00905FE5"/>
    <w:rsid w:val="00906019"/>
    <w:rsid w:val="00906076"/>
    <w:rsid w:val="00906112"/>
    <w:rsid w:val="009061C9"/>
    <w:rsid w:val="009061D0"/>
    <w:rsid w:val="00906475"/>
    <w:rsid w:val="009064C7"/>
    <w:rsid w:val="0090660F"/>
    <w:rsid w:val="009066A7"/>
    <w:rsid w:val="00906845"/>
    <w:rsid w:val="009068C4"/>
    <w:rsid w:val="00906CD1"/>
    <w:rsid w:val="00906DA2"/>
    <w:rsid w:val="00906FB5"/>
    <w:rsid w:val="00906FE0"/>
    <w:rsid w:val="0090712F"/>
    <w:rsid w:val="009071FB"/>
    <w:rsid w:val="00907232"/>
    <w:rsid w:val="0090723D"/>
    <w:rsid w:val="0090727D"/>
    <w:rsid w:val="00907289"/>
    <w:rsid w:val="00907820"/>
    <w:rsid w:val="0090786C"/>
    <w:rsid w:val="009079E7"/>
    <w:rsid w:val="00907A00"/>
    <w:rsid w:val="00907B2E"/>
    <w:rsid w:val="00907B3A"/>
    <w:rsid w:val="00907F64"/>
    <w:rsid w:val="00907FB9"/>
    <w:rsid w:val="009100F5"/>
    <w:rsid w:val="0091011D"/>
    <w:rsid w:val="00910141"/>
    <w:rsid w:val="00910215"/>
    <w:rsid w:val="0091029D"/>
    <w:rsid w:val="009102BE"/>
    <w:rsid w:val="009102C7"/>
    <w:rsid w:val="00910405"/>
    <w:rsid w:val="00910557"/>
    <w:rsid w:val="0091073A"/>
    <w:rsid w:val="0091075A"/>
    <w:rsid w:val="00910879"/>
    <w:rsid w:val="009108C3"/>
    <w:rsid w:val="00910A19"/>
    <w:rsid w:val="00910A65"/>
    <w:rsid w:val="00910A97"/>
    <w:rsid w:val="00910B70"/>
    <w:rsid w:val="00910BEF"/>
    <w:rsid w:val="00910C79"/>
    <w:rsid w:val="00910C9C"/>
    <w:rsid w:val="00910D29"/>
    <w:rsid w:val="00910F1B"/>
    <w:rsid w:val="00910F3E"/>
    <w:rsid w:val="00910FCF"/>
    <w:rsid w:val="00910FE5"/>
    <w:rsid w:val="0091136C"/>
    <w:rsid w:val="00911502"/>
    <w:rsid w:val="0091182B"/>
    <w:rsid w:val="00911847"/>
    <w:rsid w:val="00911A1D"/>
    <w:rsid w:val="00911A80"/>
    <w:rsid w:val="00911B4A"/>
    <w:rsid w:val="00911B91"/>
    <w:rsid w:val="00911D45"/>
    <w:rsid w:val="00911DA8"/>
    <w:rsid w:val="00911E07"/>
    <w:rsid w:val="00911E96"/>
    <w:rsid w:val="00911EF4"/>
    <w:rsid w:val="00912025"/>
    <w:rsid w:val="0091217D"/>
    <w:rsid w:val="00912196"/>
    <w:rsid w:val="00912288"/>
    <w:rsid w:val="009123AF"/>
    <w:rsid w:val="00912521"/>
    <w:rsid w:val="009125A9"/>
    <w:rsid w:val="0091266F"/>
    <w:rsid w:val="0091279B"/>
    <w:rsid w:val="009127EB"/>
    <w:rsid w:val="0091280D"/>
    <w:rsid w:val="009128A3"/>
    <w:rsid w:val="00912949"/>
    <w:rsid w:val="009129F2"/>
    <w:rsid w:val="00912A9E"/>
    <w:rsid w:val="00912C68"/>
    <w:rsid w:val="00912D78"/>
    <w:rsid w:val="00912F3C"/>
    <w:rsid w:val="0091314E"/>
    <w:rsid w:val="00913423"/>
    <w:rsid w:val="0091347C"/>
    <w:rsid w:val="00913568"/>
    <w:rsid w:val="0091379A"/>
    <w:rsid w:val="00913A6A"/>
    <w:rsid w:val="00913AF2"/>
    <w:rsid w:val="00913CB3"/>
    <w:rsid w:val="00913E64"/>
    <w:rsid w:val="00913E6C"/>
    <w:rsid w:val="00913EA4"/>
    <w:rsid w:val="009142EF"/>
    <w:rsid w:val="009143A0"/>
    <w:rsid w:val="00914418"/>
    <w:rsid w:val="009144CE"/>
    <w:rsid w:val="00914689"/>
    <w:rsid w:val="009148D4"/>
    <w:rsid w:val="00914983"/>
    <w:rsid w:val="00914CE6"/>
    <w:rsid w:val="00914D14"/>
    <w:rsid w:val="00914FD9"/>
    <w:rsid w:val="00915197"/>
    <w:rsid w:val="0091519F"/>
    <w:rsid w:val="00915242"/>
    <w:rsid w:val="00915287"/>
    <w:rsid w:val="0091577E"/>
    <w:rsid w:val="009157CE"/>
    <w:rsid w:val="009157D3"/>
    <w:rsid w:val="00915910"/>
    <w:rsid w:val="00915B25"/>
    <w:rsid w:val="00915D98"/>
    <w:rsid w:val="00915DFB"/>
    <w:rsid w:val="00915F5E"/>
    <w:rsid w:val="00915FA1"/>
    <w:rsid w:val="00916054"/>
    <w:rsid w:val="00916076"/>
    <w:rsid w:val="009160C5"/>
    <w:rsid w:val="00916123"/>
    <w:rsid w:val="00916161"/>
    <w:rsid w:val="0091616C"/>
    <w:rsid w:val="009161CF"/>
    <w:rsid w:val="00916384"/>
    <w:rsid w:val="0091646A"/>
    <w:rsid w:val="009166F6"/>
    <w:rsid w:val="00916860"/>
    <w:rsid w:val="009169C7"/>
    <w:rsid w:val="009169E6"/>
    <w:rsid w:val="00916A15"/>
    <w:rsid w:val="00916B1F"/>
    <w:rsid w:val="00916CD5"/>
    <w:rsid w:val="00916F38"/>
    <w:rsid w:val="00916FB7"/>
    <w:rsid w:val="0091718D"/>
    <w:rsid w:val="009173DE"/>
    <w:rsid w:val="00917463"/>
    <w:rsid w:val="00917545"/>
    <w:rsid w:val="009175E1"/>
    <w:rsid w:val="00917630"/>
    <w:rsid w:val="0091765F"/>
    <w:rsid w:val="009177C5"/>
    <w:rsid w:val="0091789C"/>
    <w:rsid w:val="009178B3"/>
    <w:rsid w:val="00917A0A"/>
    <w:rsid w:val="00917AA7"/>
    <w:rsid w:val="00917AC9"/>
    <w:rsid w:val="00917B52"/>
    <w:rsid w:val="00917D8E"/>
    <w:rsid w:val="00917E38"/>
    <w:rsid w:val="00920056"/>
    <w:rsid w:val="00920166"/>
    <w:rsid w:val="009201A9"/>
    <w:rsid w:val="009201B9"/>
    <w:rsid w:val="00920200"/>
    <w:rsid w:val="009203C8"/>
    <w:rsid w:val="00920483"/>
    <w:rsid w:val="0092053B"/>
    <w:rsid w:val="0092053D"/>
    <w:rsid w:val="00920570"/>
    <w:rsid w:val="00920682"/>
    <w:rsid w:val="009207FE"/>
    <w:rsid w:val="0092082A"/>
    <w:rsid w:val="009208D3"/>
    <w:rsid w:val="00920B65"/>
    <w:rsid w:val="00920BAE"/>
    <w:rsid w:val="00920C59"/>
    <w:rsid w:val="00920C76"/>
    <w:rsid w:val="00920E3B"/>
    <w:rsid w:val="00920E4C"/>
    <w:rsid w:val="00920EFB"/>
    <w:rsid w:val="00920F0A"/>
    <w:rsid w:val="00921168"/>
    <w:rsid w:val="0092127F"/>
    <w:rsid w:val="0092140B"/>
    <w:rsid w:val="00921438"/>
    <w:rsid w:val="00921517"/>
    <w:rsid w:val="009217B0"/>
    <w:rsid w:val="00921A1F"/>
    <w:rsid w:val="00921AFC"/>
    <w:rsid w:val="00921C04"/>
    <w:rsid w:val="00921CB5"/>
    <w:rsid w:val="00922002"/>
    <w:rsid w:val="009220E2"/>
    <w:rsid w:val="00922232"/>
    <w:rsid w:val="009223A8"/>
    <w:rsid w:val="0092253C"/>
    <w:rsid w:val="009225B1"/>
    <w:rsid w:val="00922855"/>
    <w:rsid w:val="00922885"/>
    <w:rsid w:val="00922905"/>
    <w:rsid w:val="00922943"/>
    <w:rsid w:val="009229BA"/>
    <w:rsid w:val="00922A4B"/>
    <w:rsid w:val="00922AA8"/>
    <w:rsid w:val="00922BDD"/>
    <w:rsid w:val="00922BDE"/>
    <w:rsid w:val="00922E96"/>
    <w:rsid w:val="00922FFB"/>
    <w:rsid w:val="00923013"/>
    <w:rsid w:val="00923037"/>
    <w:rsid w:val="009232A6"/>
    <w:rsid w:val="009232C2"/>
    <w:rsid w:val="00923439"/>
    <w:rsid w:val="00923443"/>
    <w:rsid w:val="0092346E"/>
    <w:rsid w:val="009234EF"/>
    <w:rsid w:val="0092351F"/>
    <w:rsid w:val="00923533"/>
    <w:rsid w:val="00923645"/>
    <w:rsid w:val="0092366B"/>
    <w:rsid w:val="009236B9"/>
    <w:rsid w:val="00923865"/>
    <w:rsid w:val="009238C9"/>
    <w:rsid w:val="0092390A"/>
    <w:rsid w:val="009239D3"/>
    <w:rsid w:val="009239DA"/>
    <w:rsid w:val="00923BE4"/>
    <w:rsid w:val="00923C49"/>
    <w:rsid w:val="00923E5E"/>
    <w:rsid w:val="00923EE5"/>
    <w:rsid w:val="00923FF1"/>
    <w:rsid w:val="00924071"/>
    <w:rsid w:val="00924127"/>
    <w:rsid w:val="00924168"/>
    <w:rsid w:val="009241E2"/>
    <w:rsid w:val="009241FA"/>
    <w:rsid w:val="00924313"/>
    <w:rsid w:val="009244F7"/>
    <w:rsid w:val="00924516"/>
    <w:rsid w:val="00924546"/>
    <w:rsid w:val="0092459B"/>
    <w:rsid w:val="009245F0"/>
    <w:rsid w:val="00924619"/>
    <w:rsid w:val="00924863"/>
    <w:rsid w:val="009249A3"/>
    <w:rsid w:val="00924A65"/>
    <w:rsid w:val="00924B08"/>
    <w:rsid w:val="00924B34"/>
    <w:rsid w:val="00924B4B"/>
    <w:rsid w:val="00924C64"/>
    <w:rsid w:val="00924E7E"/>
    <w:rsid w:val="00924F8C"/>
    <w:rsid w:val="00925104"/>
    <w:rsid w:val="0092544C"/>
    <w:rsid w:val="00925523"/>
    <w:rsid w:val="009255D8"/>
    <w:rsid w:val="0092562A"/>
    <w:rsid w:val="00925698"/>
    <w:rsid w:val="009256E8"/>
    <w:rsid w:val="0092590B"/>
    <w:rsid w:val="0092597D"/>
    <w:rsid w:val="009259AC"/>
    <w:rsid w:val="00925B47"/>
    <w:rsid w:val="00925B70"/>
    <w:rsid w:val="00925D07"/>
    <w:rsid w:val="00925DBB"/>
    <w:rsid w:val="009260D6"/>
    <w:rsid w:val="00926120"/>
    <w:rsid w:val="00926183"/>
    <w:rsid w:val="009261D3"/>
    <w:rsid w:val="009263B6"/>
    <w:rsid w:val="0092643F"/>
    <w:rsid w:val="009264D2"/>
    <w:rsid w:val="009264EA"/>
    <w:rsid w:val="009265ED"/>
    <w:rsid w:val="0092675E"/>
    <w:rsid w:val="00926909"/>
    <w:rsid w:val="0092694E"/>
    <w:rsid w:val="00926B51"/>
    <w:rsid w:val="00926C59"/>
    <w:rsid w:val="00926CBA"/>
    <w:rsid w:val="00926CBE"/>
    <w:rsid w:val="00926CC4"/>
    <w:rsid w:val="00926D12"/>
    <w:rsid w:val="00926D51"/>
    <w:rsid w:val="00926E2C"/>
    <w:rsid w:val="0092705D"/>
    <w:rsid w:val="0092708A"/>
    <w:rsid w:val="00927121"/>
    <w:rsid w:val="009272BC"/>
    <w:rsid w:val="009272EE"/>
    <w:rsid w:val="009273D5"/>
    <w:rsid w:val="009274EA"/>
    <w:rsid w:val="009276D2"/>
    <w:rsid w:val="009277C6"/>
    <w:rsid w:val="0092796C"/>
    <w:rsid w:val="00927A12"/>
    <w:rsid w:val="00927B22"/>
    <w:rsid w:val="00927B71"/>
    <w:rsid w:val="00927B99"/>
    <w:rsid w:val="00927C79"/>
    <w:rsid w:val="00927D06"/>
    <w:rsid w:val="00927DA0"/>
    <w:rsid w:val="0093003C"/>
    <w:rsid w:val="009300E4"/>
    <w:rsid w:val="00930217"/>
    <w:rsid w:val="009303A2"/>
    <w:rsid w:val="009304F8"/>
    <w:rsid w:val="00930566"/>
    <w:rsid w:val="00930616"/>
    <w:rsid w:val="00930821"/>
    <w:rsid w:val="0093086D"/>
    <w:rsid w:val="00930976"/>
    <w:rsid w:val="00930B24"/>
    <w:rsid w:val="00930BA4"/>
    <w:rsid w:val="00930BE0"/>
    <w:rsid w:val="00930C3F"/>
    <w:rsid w:val="00930C94"/>
    <w:rsid w:val="00930E03"/>
    <w:rsid w:val="00930E5D"/>
    <w:rsid w:val="00930F41"/>
    <w:rsid w:val="009310A7"/>
    <w:rsid w:val="00931222"/>
    <w:rsid w:val="009314D3"/>
    <w:rsid w:val="00931533"/>
    <w:rsid w:val="00931764"/>
    <w:rsid w:val="0093177B"/>
    <w:rsid w:val="009319B5"/>
    <w:rsid w:val="00931A43"/>
    <w:rsid w:val="00931AA8"/>
    <w:rsid w:val="00931B7E"/>
    <w:rsid w:val="00931EF4"/>
    <w:rsid w:val="00931F27"/>
    <w:rsid w:val="00932023"/>
    <w:rsid w:val="0093219E"/>
    <w:rsid w:val="00932335"/>
    <w:rsid w:val="00932457"/>
    <w:rsid w:val="00932545"/>
    <w:rsid w:val="00932571"/>
    <w:rsid w:val="00932715"/>
    <w:rsid w:val="00932834"/>
    <w:rsid w:val="0093283B"/>
    <w:rsid w:val="009328BE"/>
    <w:rsid w:val="009328F3"/>
    <w:rsid w:val="0093292E"/>
    <w:rsid w:val="009329C9"/>
    <w:rsid w:val="00932BBE"/>
    <w:rsid w:val="00932CD3"/>
    <w:rsid w:val="00932E6D"/>
    <w:rsid w:val="00932FA7"/>
    <w:rsid w:val="00933109"/>
    <w:rsid w:val="009331E9"/>
    <w:rsid w:val="0093322B"/>
    <w:rsid w:val="009332FD"/>
    <w:rsid w:val="0093339A"/>
    <w:rsid w:val="009333A1"/>
    <w:rsid w:val="0093345B"/>
    <w:rsid w:val="00933477"/>
    <w:rsid w:val="009336DC"/>
    <w:rsid w:val="00933746"/>
    <w:rsid w:val="009337AC"/>
    <w:rsid w:val="00933867"/>
    <w:rsid w:val="0093393D"/>
    <w:rsid w:val="0093396F"/>
    <w:rsid w:val="00933A36"/>
    <w:rsid w:val="00933A7B"/>
    <w:rsid w:val="00933B5D"/>
    <w:rsid w:val="00933BB3"/>
    <w:rsid w:val="00933C06"/>
    <w:rsid w:val="00933C21"/>
    <w:rsid w:val="00933DB9"/>
    <w:rsid w:val="0093408D"/>
    <w:rsid w:val="009340CF"/>
    <w:rsid w:val="00934249"/>
    <w:rsid w:val="009342EA"/>
    <w:rsid w:val="009343C9"/>
    <w:rsid w:val="0093445F"/>
    <w:rsid w:val="009344F4"/>
    <w:rsid w:val="00934556"/>
    <w:rsid w:val="009346E4"/>
    <w:rsid w:val="009346FE"/>
    <w:rsid w:val="00934773"/>
    <w:rsid w:val="00934A54"/>
    <w:rsid w:val="00934BD9"/>
    <w:rsid w:val="00934BF2"/>
    <w:rsid w:val="00934BF6"/>
    <w:rsid w:val="00934D11"/>
    <w:rsid w:val="00934E6A"/>
    <w:rsid w:val="00934E73"/>
    <w:rsid w:val="00934EA1"/>
    <w:rsid w:val="00934F00"/>
    <w:rsid w:val="00934F5A"/>
    <w:rsid w:val="009350D6"/>
    <w:rsid w:val="009350E1"/>
    <w:rsid w:val="009351B2"/>
    <w:rsid w:val="00935623"/>
    <w:rsid w:val="009356DE"/>
    <w:rsid w:val="0093576A"/>
    <w:rsid w:val="009357CC"/>
    <w:rsid w:val="0093581B"/>
    <w:rsid w:val="0093585C"/>
    <w:rsid w:val="00935876"/>
    <w:rsid w:val="0093597F"/>
    <w:rsid w:val="00935A3E"/>
    <w:rsid w:val="00935A46"/>
    <w:rsid w:val="00935C7B"/>
    <w:rsid w:val="00935CA7"/>
    <w:rsid w:val="00935CD5"/>
    <w:rsid w:val="00935D8E"/>
    <w:rsid w:val="00935EC0"/>
    <w:rsid w:val="00936117"/>
    <w:rsid w:val="00936145"/>
    <w:rsid w:val="009361AB"/>
    <w:rsid w:val="00936202"/>
    <w:rsid w:val="00936299"/>
    <w:rsid w:val="00936724"/>
    <w:rsid w:val="00936859"/>
    <w:rsid w:val="009368BE"/>
    <w:rsid w:val="00936ABD"/>
    <w:rsid w:val="00936AC0"/>
    <w:rsid w:val="00936B5B"/>
    <w:rsid w:val="00936BA8"/>
    <w:rsid w:val="00936CC6"/>
    <w:rsid w:val="00936CFC"/>
    <w:rsid w:val="00936D23"/>
    <w:rsid w:val="00936D7C"/>
    <w:rsid w:val="00937360"/>
    <w:rsid w:val="009373AA"/>
    <w:rsid w:val="009373CA"/>
    <w:rsid w:val="00937519"/>
    <w:rsid w:val="00937585"/>
    <w:rsid w:val="00937635"/>
    <w:rsid w:val="009376F7"/>
    <w:rsid w:val="009377E6"/>
    <w:rsid w:val="00937804"/>
    <w:rsid w:val="009378EC"/>
    <w:rsid w:val="0093794B"/>
    <w:rsid w:val="00937A66"/>
    <w:rsid w:val="00937A9B"/>
    <w:rsid w:val="00937AC5"/>
    <w:rsid w:val="00937ADF"/>
    <w:rsid w:val="00937BCF"/>
    <w:rsid w:val="00937C2A"/>
    <w:rsid w:val="00937D00"/>
    <w:rsid w:val="00937DC0"/>
    <w:rsid w:val="00937F58"/>
    <w:rsid w:val="00937FD6"/>
    <w:rsid w:val="009403FA"/>
    <w:rsid w:val="00940400"/>
    <w:rsid w:val="009404EB"/>
    <w:rsid w:val="0094050D"/>
    <w:rsid w:val="009405EF"/>
    <w:rsid w:val="00940623"/>
    <w:rsid w:val="00940869"/>
    <w:rsid w:val="00940A06"/>
    <w:rsid w:val="00940A90"/>
    <w:rsid w:val="00940B9E"/>
    <w:rsid w:val="00940C7F"/>
    <w:rsid w:val="00940C9A"/>
    <w:rsid w:val="00940DF3"/>
    <w:rsid w:val="00940F7A"/>
    <w:rsid w:val="009410E6"/>
    <w:rsid w:val="009413F4"/>
    <w:rsid w:val="0094144F"/>
    <w:rsid w:val="0094150D"/>
    <w:rsid w:val="00941561"/>
    <w:rsid w:val="009415AB"/>
    <w:rsid w:val="009415B2"/>
    <w:rsid w:val="0094160E"/>
    <w:rsid w:val="009416F7"/>
    <w:rsid w:val="00941A3D"/>
    <w:rsid w:val="00941B5E"/>
    <w:rsid w:val="00941C31"/>
    <w:rsid w:val="00941C49"/>
    <w:rsid w:val="00941C79"/>
    <w:rsid w:val="00941DA1"/>
    <w:rsid w:val="00941F08"/>
    <w:rsid w:val="00941F80"/>
    <w:rsid w:val="00941F97"/>
    <w:rsid w:val="0094206F"/>
    <w:rsid w:val="0094212A"/>
    <w:rsid w:val="00942134"/>
    <w:rsid w:val="00942168"/>
    <w:rsid w:val="00942212"/>
    <w:rsid w:val="00942292"/>
    <w:rsid w:val="00942445"/>
    <w:rsid w:val="009424BF"/>
    <w:rsid w:val="009425B4"/>
    <w:rsid w:val="0094265F"/>
    <w:rsid w:val="0094286B"/>
    <w:rsid w:val="0094289B"/>
    <w:rsid w:val="00942B03"/>
    <w:rsid w:val="00942B73"/>
    <w:rsid w:val="00942CBD"/>
    <w:rsid w:val="00942EC1"/>
    <w:rsid w:val="00942F1A"/>
    <w:rsid w:val="0094313E"/>
    <w:rsid w:val="00943252"/>
    <w:rsid w:val="009432D8"/>
    <w:rsid w:val="0094337D"/>
    <w:rsid w:val="00943437"/>
    <w:rsid w:val="00943498"/>
    <w:rsid w:val="009435EC"/>
    <w:rsid w:val="00943795"/>
    <w:rsid w:val="009437F7"/>
    <w:rsid w:val="00943879"/>
    <w:rsid w:val="009439C5"/>
    <w:rsid w:val="00943AE7"/>
    <w:rsid w:val="00943C42"/>
    <w:rsid w:val="00943CB5"/>
    <w:rsid w:val="00943D1A"/>
    <w:rsid w:val="00943D32"/>
    <w:rsid w:val="00943D76"/>
    <w:rsid w:val="00943E44"/>
    <w:rsid w:val="00943E8B"/>
    <w:rsid w:val="00944091"/>
    <w:rsid w:val="00944421"/>
    <w:rsid w:val="009444A6"/>
    <w:rsid w:val="00944546"/>
    <w:rsid w:val="009445B6"/>
    <w:rsid w:val="00944611"/>
    <w:rsid w:val="009446B4"/>
    <w:rsid w:val="00944992"/>
    <w:rsid w:val="00944A0A"/>
    <w:rsid w:val="00944A28"/>
    <w:rsid w:val="00944A94"/>
    <w:rsid w:val="00944BCD"/>
    <w:rsid w:val="00944CD6"/>
    <w:rsid w:val="00944D34"/>
    <w:rsid w:val="00944D72"/>
    <w:rsid w:val="00944F11"/>
    <w:rsid w:val="00944F47"/>
    <w:rsid w:val="00944F6C"/>
    <w:rsid w:val="00944FAE"/>
    <w:rsid w:val="009451BF"/>
    <w:rsid w:val="0094560E"/>
    <w:rsid w:val="00945823"/>
    <w:rsid w:val="00945A1C"/>
    <w:rsid w:val="00945BB5"/>
    <w:rsid w:val="00945C23"/>
    <w:rsid w:val="00945CC1"/>
    <w:rsid w:val="00945CD2"/>
    <w:rsid w:val="00945D10"/>
    <w:rsid w:val="00945D7D"/>
    <w:rsid w:val="00945D93"/>
    <w:rsid w:val="00945EB7"/>
    <w:rsid w:val="00945EC2"/>
    <w:rsid w:val="00945F2A"/>
    <w:rsid w:val="0094606D"/>
    <w:rsid w:val="0094635F"/>
    <w:rsid w:val="00946386"/>
    <w:rsid w:val="00946416"/>
    <w:rsid w:val="009464A8"/>
    <w:rsid w:val="0094658C"/>
    <w:rsid w:val="00946834"/>
    <w:rsid w:val="00946947"/>
    <w:rsid w:val="0094697B"/>
    <w:rsid w:val="0094698A"/>
    <w:rsid w:val="00946A63"/>
    <w:rsid w:val="00946BBC"/>
    <w:rsid w:val="00946C25"/>
    <w:rsid w:val="00946C38"/>
    <w:rsid w:val="00946D15"/>
    <w:rsid w:val="00946DEA"/>
    <w:rsid w:val="00946F37"/>
    <w:rsid w:val="00946FB9"/>
    <w:rsid w:val="0094700D"/>
    <w:rsid w:val="009470BF"/>
    <w:rsid w:val="00947251"/>
    <w:rsid w:val="00947260"/>
    <w:rsid w:val="00947363"/>
    <w:rsid w:val="00947387"/>
    <w:rsid w:val="00947425"/>
    <w:rsid w:val="00947635"/>
    <w:rsid w:val="00947921"/>
    <w:rsid w:val="0094798C"/>
    <w:rsid w:val="00947BBF"/>
    <w:rsid w:val="00947BD1"/>
    <w:rsid w:val="00947D75"/>
    <w:rsid w:val="00947D7C"/>
    <w:rsid w:val="0095001D"/>
    <w:rsid w:val="00950144"/>
    <w:rsid w:val="00950165"/>
    <w:rsid w:val="009501B1"/>
    <w:rsid w:val="009501D5"/>
    <w:rsid w:val="00950203"/>
    <w:rsid w:val="0095024D"/>
    <w:rsid w:val="00950442"/>
    <w:rsid w:val="00950522"/>
    <w:rsid w:val="00950532"/>
    <w:rsid w:val="009506FD"/>
    <w:rsid w:val="0095074B"/>
    <w:rsid w:val="009507FC"/>
    <w:rsid w:val="00950877"/>
    <w:rsid w:val="00950A87"/>
    <w:rsid w:val="00950B53"/>
    <w:rsid w:val="00950B6E"/>
    <w:rsid w:val="00950BBC"/>
    <w:rsid w:val="00950EF7"/>
    <w:rsid w:val="009510C2"/>
    <w:rsid w:val="00951219"/>
    <w:rsid w:val="009513F2"/>
    <w:rsid w:val="00951587"/>
    <w:rsid w:val="00951603"/>
    <w:rsid w:val="00951777"/>
    <w:rsid w:val="009519C6"/>
    <w:rsid w:val="00951CB4"/>
    <w:rsid w:val="00951CCC"/>
    <w:rsid w:val="00951D00"/>
    <w:rsid w:val="00951F35"/>
    <w:rsid w:val="00952061"/>
    <w:rsid w:val="00952283"/>
    <w:rsid w:val="009523C4"/>
    <w:rsid w:val="009523EE"/>
    <w:rsid w:val="0095251F"/>
    <w:rsid w:val="00952690"/>
    <w:rsid w:val="0095276B"/>
    <w:rsid w:val="009528B7"/>
    <w:rsid w:val="009528B8"/>
    <w:rsid w:val="00952956"/>
    <w:rsid w:val="00952957"/>
    <w:rsid w:val="00952998"/>
    <w:rsid w:val="00952AC8"/>
    <w:rsid w:val="00952AD5"/>
    <w:rsid w:val="00952B80"/>
    <w:rsid w:val="00952E11"/>
    <w:rsid w:val="00952E15"/>
    <w:rsid w:val="00953095"/>
    <w:rsid w:val="0095318A"/>
    <w:rsid w:val="00953333"/>
    <w:rsid w:val="00953555"/>
    <w:rsid w:val="0095355A"/>
    <w:rsid w:val="0095361C"/>
    <w:rsid w:val="00953650"/>
    <w:rsid w:val="0095384C"/>
    <w:rsid w:val="009538A1"/>
    <w:rsid w:val="00953A35"/>
    <w:rsid w:val="00953A98"/>
    <w:rsid w:val="00953C6D"/>
    <w:rsid w:val="00953D7A"/>
    <w:rsid w:val="00953DAF"/>
    <w:rsid w:val="00953EF6"/>
    <w:rsid w:val="00953F68"/>
    <w:rsid w:val="00953F6C"/>
    <w:rsid w:val="00953FC7"/>
    <w:rsid w:val="00953FEF"/>
    <w:rsid w:val="0095404B"/>
    <w:rsid w:val="00954140"/>
    <w:rsid w:val="0095433B"/>
    <w:rsid w:val="009543EE"/>
    <w:rsid w:val="00954480"/>
    <w:rsid w:val="00954538"/>
    <w:rsid w:val="00954552"/>
    <w:rsid w:val="00954578"/>
    <w:rsid w:val="00954647"/>
    <w:rsid w:val="00954674"/>
    <w:rsid w:val="00954759"/>
    <w:rsid w:val="00954763"/>
    <w:rsid w:val="00954846"/>
    <w:rsid w:val="009548EB"/>
    <w:rsid w:val="00954A17"/>
    <w:rsid w:val="00954CBA"/>
    <w:rsid w:val="00954DED"/>
    <w:rsid w:val="00954FB1"/>
    <w:rsid w:val="00955003"/>
    <w:rsid w:val="00955089"/>
    <w:rsid w:val="009550B7"/>
    <w:rsid w:val="009550E8"/>
    <w:rsid w:val="0095581E"/>
    <w:rsid w:val="009558F2"/>
    <w:rsid w:val="009559D7"/>
    <w:rsid w:val="00955B60"/>
    <w:rsid w:val="00955B67"/>
    <w:rsid w:val="00955D2B"/>
    <w:rsid w:val="00955D69"/>
    <w:rsid w:val="009560EE"/>
    <w:rsid w:val="00956107"/>
    <w:rsid w:val="00956500"/>
    <w:rsid w:val="0095653D"/>
    <w:rsid w:val="00956706"/>
    <w:rsid w:val="00956965"/>
    <w:rsid w:val="009569CB"/>
    <w:rsid w:val="009569D4"/>
    <w:rsid w:val="00956AB7"/>
    <w:rsid w:val="00956DD8"/>
    <w:rsid w:val="00956E7F"/>
    <w:rsid w:val="00956E94"/>
    <w:rsid w:val="00956ECA"/>
    <w:rsid w:val="00956EDB"/>
    <w:rsid w:val="00956F25"/>
    <w:rsid w:val="00956F7E"/>
    <w:rsid w:val="00957023"/>
    <w:rsid w:val="00957060"/>
    <w:rsid w:val="00957069"/>
    <w:rsid w:val="0095716E"/>
    <w:rsid w:val="009572D4"/>
    <w:rsid w:val="00957377"/>
    <w:rsid w:val="009573EA"/>
    <w:rsid w:val="0095746D"/>
    <w:rsid w:val="009574BD"/>
    <w:rsid w:val="009574E0"/>
    <w:rsid w:val="009578A3"/>
    <w:rsid w:val="00957ACF"/>
    <w:rsid w:val="00957DDA"/>
    <w:rsid w:val="00957DFD"/>
    <w:rsid w:val="00957E54"/>
    <w:rsid w:val="00957E5D"/>
    <w:rsid w:val="00957EA0"/>
    <w:rsid w:val="00957EE2"/>
    <w:rsid w:val="00957EEB"/>
    <w:rsid w:val="00960109"/>
    <w:rsid w:val="0096016A"/>
    <w:rsid w:val="009601FC"/>
    <w:rsid w:val="00960351"/>
    <w:rsid w:val="00960535"/>
    <w:rsid w:val="00960649"/>
    <w:rsid w:val="009606DD"/>
    <w:rsid w:val="00960889"/>
    <w:rsid w:val="009608D0"/>
    <w:rsid w:val="00960A91"/>
    <w:rsid w:val="00960C51"/>
    <w:rsid w:val="00960C5C"/>
    <w:rsid w:val="00960C6F"/>
    <w:rsid w:val="00960C7F"/>
    <w:rsid w:val="00960CE8"/>
    <w:rsid w:val="00960DC6"/>
    <w:rsid w:val="00960DDC"/>
    <w:rsid w:val="009611C4"/>
    <w:rsid w:val="0096125E"/>
    <w:rsid w:val="009612C7"/>
    <w:rsid w:val="00961363"/>
    <w:rsid w:val="009614AB"/>
    <w:rsid w:val="0096151B"/>
    <w:rsid w:val="009617E0"/>
    <w:rsid w:val="00961918"/>
    <w:rsid w:val="00961961"/>
    <w:rsid w:val="00961A71"/>
    <w:rsid w:val="00961A75"/>
    <w:rsid w:val="00961EB2"/>
    <w:rsid w:val="00961FB6"/>
    <w:rsid w:val="00961FF8"/>
    <w:rsid w:val="009620C5"/>
    <w:rsid w:val="0096233E"/>
    <w:rsid w:val="009624E5"/>
    <w:rsid w:val="0096274E"/>
    <w:rsid w:val="009627E0"/>
    <w:rsid w:val="00962A5A"/>
    <w:rsid w:val="00962C15"/>
    <w:rsid w:val="00962F0C"/>
    <w:rsid w:val="009630A2"/>
    <w:rsid w:val="0096330F"/>
    <w:rsid w:val="0096335A"/>
    <w:rsid w:val="0096345C"/>
    <w:rsid w:val="009634BE"/>
    <w:rsid w:val="009636AA"/>
    <w:rsid w:val="00963A70"/>
    <w:rsid w:val="00963AF6"/>
    <w:rsid w:val="00963B0E"/>
    <w:rsid w:val="00963D20"/>
    <w:rsid w:val="00963E8E"/>
    <w:rsid w:val="00963F12"/>
    <w:rsid w:val="009642A2"/>
    <w:rsid w:val="00964336"/>
    <w:rsid w:val="0096446E"/>
    <w:rsid w:val="00964615"/>
    <w:rsid w:val="00964621"/>
    <w:rsid w:val="00964840"/>
    <w:rsid w:val="0096489D"/>
    <w:rsid w:val="009648F5"/>
    <w:rsid w:val="00964954"/>
    <w:rsid w:val="00964993"/>
    <w:rsid w:val="00964BBF"/>
    <w:rsid w:val="00964D34"/>
    <w:rsid w:val="00964F28"/>
    <w:rsid w:val="0096508C"/>
    <w:rsid w:val="009650F3"/>
    <w:rsid w:val="00965136"/>
    <w:rsid w:val="009651CE"/>
    <w:rsid w:val="009651F3"/>
    <w:rsid w:val="009652DB"/>
    <w:rsid w:val="0096530D"/>
    <w:rsid w:val="009653D6"/>
    <w:rsid w:val="00965733"/>
    <w:rsid w:val="00965AAE"/>
    <w:rsid w:val="00965C68"/>
    <w:rsid w:val="00965DE7"/>
    <w:rsid w:val="00965EF9"/>
    <w:rsid w:val="00965F68"/>
    <w:rsid w:val="0096605F"/>
    <w:rsid w:val="009660A6"/>
    <w:rsid w:val="009660BC"/>
    <w:rsid w:val="0096613C"/>
    <w:rsid w:val="0096621B"/>
    <w:rsid w:val="009662AA"/>
    <w:rsid w:val="0096643F"/>
    <w:rsid w:val="009664AF"/>
    <w:rsid w:val="009664E6"/>
    <w:rsid w:val="0096658D"/>
    <w:rsid w:val="00966699"/>
    <w:rsid w:val="0096674B"/>
    <w:rsid w:val="009667C0"/>
    <w:rsid w:val="009667C1"/>
    <w:rsid w:val="00966894"/>
    <w:rsid w:val="00966975"/>
    <w:rsid w:val="00966A35"/>
    <w:rsid w:val="00966AF3"/>
    <w:rsid w:val="00966B41"/>
    <w:rsid w:val="00966B4C"/>
    <w:rsid w:val="00966CD4"/>
    <w:rsid w:val="00966EAA"/>
    <w:rsid w:val="0096705F"/>
    <w:rsid w:val="00967239"/>
    <w:rsid w:val="00967367"/>
    <w:rsid w:val="00967379"/>
    <w:rsid w:val="00967408"/>
    <w:rsid w:val="009675FF"/>
    <w:rsid w:val="0096775E"/>
    <w:rsid w:val="009677E8"/>
    <w:rsid w:val="0096790D"/>
    <w:rsid w:val="009679B6"/>
    <w:rsid w:val="00967A54"/>
    <w:rsid w:val="00967CFF"/>
    <w:rsid w:val="00967D5B"/>
    <w:rsid w:val="00967D7E"/>
    <w:rsid w:val="00967DC2"/>
    <w:rsid w:val="00967F08"/>
    <w:rsid w:val="00970000"/>
    <w:rsid w:val="00970009"/>
    <w:rsid w:val="0097002E"/>
    <w:rsid w:val="0097012E"/>
    <w:rsid w:val="0097013B"/>
    <w:rsid w:val="0097025D"/>
    <w:rsid w:val="0097027A"/>
    <w:rsid w:val="00970303"/>
    <w:rsid w:val="00970331"/>
    <w:rsid w:val="00970414"/>
    <w:rsid w:val="009705D5"/>
    <w:rsid w:val="0097070F"/>
    <w:rsid w:val="0097073F"/>
    <w:rsid w:val="0097097C"/>
    <w:rsid w:val="00970BEF"/>
    <w:rsid w:val="00970C84"/>
    <w:rsid w:val="00970D23"/>
    <w:rsid w:val="00970DD9"/>
    <w:rsid w:val="00970E8B"/>
    <w:rsid w:val="00971001"/>
    <w:rsid w:val="009710DE"/>
    <w:rsid w:val="00971345"/>
    <w:rsid w:val="00971348"/>
    <w:rsid w:val="00971399"/>
    <w:rsid w:val="00971536"/>
    <w:rsid w:val="00971571"/>
    <w:rsid w:val="00971624"/>
    <w:rsid w:val="009716B5"/>
    <w:rsid w:val="00971763"/>
    <w:rsid w:val="0097184D"/>
    <w:rsid w:val="009718CA"/>
    <w:rsid w:val="0097194C"/>
    <w:rsid w:val="00971AEA"/>
    <w:rsid w:val="00971D62"/>
    <w:rsid w:val="00971D97"/>
    <w:rsid w:val="00971F71"/>
    <w:rsid w:val="00971F73"/>
    <w:rsid w:val="00971FE3"/>
    <w:rsid w:val="009720CA"/>
    <w:rsid w:val="009720D3"/>
    <w:rsid w:val="00972122"/>
    <w:rsid w:val="0097212A"/>
    <w:rsid w:val="0097213E"/>
    <w:rsid w:val="009721C2"/>
    <w:rsid w:val="009722FF"/>
    <w:rsid w:val="00972309"/>
    <w:rsid w:val="0097235E"/>
    <w:rsid w:val="0097239D"/>
    <w:rsid w:val="0097248E"/>
    <w:rsid w:val="00972760"/>
    <w:rsid w:val="00972908"/>
    <w:rsid w:val="00972D95"/>
    <w:rsid w:val="00972F1E"/>
    <w:rsid w:val="00972F21"/>
    <w:rsid w:val="00972F84"/>
    <w:rsid w:val="009730FB"/>
    <w:rsid w:val="009732C2"/>
    <w:rsid w:val="00973404"/>
    <w:rsid w:val="00973690"/>
    <w:rsid w:val="009737F6"/>
    <w:rsid w:val="00973919"/>
    <w:rsid w:val="009739E8"/>
    <w:rsid w:val="00973AB2"/>
    <w:rsid w:val="00973B07"/>
    <w:rsid w:val="00973D07"/>
    <w:rsid w:val="00973E65"/>
    <w:rsid w:val="00973EB7"/>
    <w:rsid w:val="00973FE9"/>
    <w:rsid w:val="0097409D"/>
    <w:rsid w:val="0097420D"/>
    <w:rsid w:val="00974215"/>
    <w:rsid w:val="009742BB"/>
    <w:rsid w:val="009742F9"/>
    <w:rsid w:val="009743E4"/>
    <w:rsid w:val="0097485E"/>
    <w:rsid w:val="009748ED"/>
    <w:rsid w:val="009749F8"/>
    <w:rsid w:val="00974ADD"/>
    <w:rsid w:val="00974BF4"/>
    <w:rsid w:val="00974C35"/>
    <w:rsid w:val="00974D0C"/>
    <w:rsid w:val="00974E72"/>
    <w:rsid w:val="00974F7A"/>
    <w:rsid w:val="009750DD"/>
    <w:rsid w:val="009751CE"/>
    <w:rsid w:val="009752BD"/>
    <w:rsid w:val="0097540E"/>
    <w:rsid w:val="0097549C"/>
    <w:rsid w:val="009754AF"/>
    <w:rsid w:val="009754B4"/>
    <w:rsid w:val="00975658"/>
    <w:rsid w:val="00975744"/>
    <w:rsid w:val="00975765"/>
    <w:rsid w:val="009759EE"/>
    <w:rsid w:val="00975AB6"/>
    <w:rsid w:val="00975CBD"/>
    <w:rsid w:val="00975CF7"/>
    <w:rsid w:val="00975DDC"/>
    <w:rsid w:val="00975ED8"/>
    <w:rsid w:val="00975FDD"/>
    <w:rsid w:val="009760FF"/>
    <w:rsid w:val="00976169"/>
    <w:rsid w:val="00976319"/>
    <w:rsid w:val="0097640F"/>
    <w:rsid w:val="00976410"/>
    <w:rsid w:val="0097651A"/>
    <w:rsid w:val="0097658B"/>
    <w:rsid w:val="009765A2"/>
    <w:rsid w:val="00976609"/>
    <w:rsid w:val="009766B4"/>
    <w:rsid w:val="009766B5"/>
    <w:rsid w:val="009767D5"/>
    <w:rsid w:val="0097680F"/>
    <w:rsid w:val="009768E7"/>
    <w:rsid w:val="00976973"/>
    <w:rsid w:val="00976A7F"/>
    <w:rsid w:val="00976AB9"/>
    <w:rsid w:val="00976B1C"/>
    <w:rsid w:val="00976BC7"/>
    <w:rsid w:val="00976BCA"/>
    <w:rsid w:val="00976D62"/>
    <w:rsid w:val="00976E1D"/>
    <w:rsid w:val="00976EC8"/>
    <w:rsid w:val="00976F0C"/>
    <w:rsid w:val="00976F3D"/>
    <w:rsid w:val="00976FB8"/>
    <w:rsid w:val="0097725B"/>
    <w:rsid w:val="00977322"/>
    <w:rsid w:val="009773C9"/>
    <w:rsid w:val="009774FC"/>
    <w:rsid w:val="00977650"/>
    <w:rsid w:val="00977783"/>
    <w:rsid w:val="00977812"/>
    <w:rsid w:val="009778A4"/>
    <w:rsid w:val="00977A45"/>
    <w:rsid w:val="00977AB7"/>
    <w:rsid w:val="00977E78"/>
    <w:rsid w:val="00977F6D"/>
    <w:rsid w:val="00977FDD"/>
    <w:rsid w:val="00980003"/>
    <w:rsid w:val="009800B0"/>
    <w:rsid w:val="00980198"/>
    <w:rsid w:val="009801CE"/>
    <w:rsid w:val="00980313"/>
    <w:rsid w:val="009804A2"/>
    <w:rsid w:val="00980559"/>
    <w:rsid w:val="00980594"/>
    <w:rsid w:val="0098062B"/>
    <w:rsid w:val="009807AC"/>
    <w:rsid w:val="0098081B"/>
    <w:rsid w:val="0098081E"/>
    <w:rsid w:val="00980A12"/>
    <w:rsid w:val="00980B72"/>
    <w:rsid w:val="00980C89"/>
    <w:rsid w:val="00980D69"/>
    <w:rsid w:val="00980F00"/>
    <w:rsid w:val="00980F9A"/>
    <w:rsid w:val="00981024"/>
    <w:rsid w:val="0098123C"/>
    <w:rsid w:val="009813C5"/>
    <w:rsid w:val="009814B6"/>
    <w:rsid w:val="00981556"/>
    <w:rsid w:val="00981566"/>
    <w:rsid w:val="009815BD"/>
    <w:rsid w:val="00981999"/>
    <w:rsid w:val="009819F9"/>
    <w:rsid w:val="009819FD"/>
    <w:rsid w:val="00981B5F"/>
    <w:rsid w:val="00981CB3"/>
    <w:rsid w:val="00981D9F"/>
    <w:rsid w:val="00981E2F"/>
    <w:rsid w:val="00981FDD"/>
    <w:rsid w:val="00982145"/>
    <w:rsid w:val="0098218E"/>
    <w:rsid w:val="00982246"/>
    <w:rsid w:val="009822AF"/>
    <w:rsid w:val="009824FF"/>
    <w:rsid w:val="0098260B"/>
    <w:rsid w:val="0098262D"/>
    <w:rsid w:val="0098271A"/>
    <w:rsid w:val="00982A44"/>
    <w:rsid w:val="00982AC7"/>
    <w:rsid w:val="00982ADA"/>
    <w:rsid w:val="00982B20"/>
    <w:rsid w:val="00982BF6"/>
    <w:rsid w:val="00982D1B"/>
    <w:rsid w:val="00982ED2"/>
    <w:rsid w:val="00982F20"/>
    <w:rsid w:val="0098301B"/>
    <w:rsid w:val="00983248"/>
    <w:rsid w:val="009832DC"/>
    <w:rsid w:val="00983371"/>
    <w:rsid w:val="009833CF"/>
    <w:rsid w:val="009833EB"/>
    <w:rsid w:val="009835E2"/>
    <w:rsid w:val="00983740"/>
    <w:rsid w:val="0098374E"/>
    <w:rsid w:val="009837DC"/>
    <w:rsid w:val="009838E4"/>
    <w:rsid w:val="00983A78"/>
    <w:rsid w:val="00983AD9"/>
    <w:rsid w:val="00983BE8"/>
    <w:rsid w:val="00983DED"/>
    <w:rsid w:val="00983E39"/>
    <w:rsid w:val="00983E95"/>
    <w:rsid w:val="00983EDE"/>
    <w:rsid w:val="00983FAA"/>
    <w:rsid w:val="009840C0"/>
    <w:rsid w:val="00984192"/>
    <w:rsid w:val="009842D8"/>
    <w:rsid w:val="00984322"/>
    <w:rsid w:val="00984350"/>
    <w:rsid w:val="00984372"/>
    <w:rsid w:val="00984674"/>
    <w:rsid w:val="009848D1"/>
    <w:rsid w:val="009848DE"/>
    <w:rsid w:val="00984AC5"/>
    <w:rsid w:val="00984C16"/>
    <w:rsid w:val="00984C78"/>
    <w:rsid w:val="00984C7A"/>
    <w:rsid w:val="00985042"/>
    <w:rsid w:val="009850E9"/>
    <w:rsid w:val="00985345"/>
    <w:rsid w:val="00985350"/>
    <w:rsid w:val="0098544A"/>
    <w:rsid w:val="00985466"/>
    <w:rsid w:val="0098546C"/>
    <w:rsid w:val="00985554"/>
    <w:rsid w:val="00985585"/>
    <w:rsid w:val="00985646"/>
    <w:rsid w:val="00985728"/>
    <w:rsid w:val="00985734"/>
    <w:rsid w:val="009857C9"/>
    <w:rsid w:val="009858AE"/>
    <w:rsid w:val="00985AAC"/>
    <w:rsid w:val="00985AFB"/>
    <w:rsid w:val="00985BD7"/>
    <w:rsid w:val="00985D5E"/>
    <w:rsid w:val="00985D62"/>
    <w:rsid w:val="00985DB8"/>
    <w:rsid w:val="00985DCB"/>
    <w:rsid w:val="00985DDB"/>
    <w:rsid w:val="00985F9E"/>
    <w:rsid w:val="00986098"/>
    <w:rsid w:val="0098615C"/>
    <w:rsid w:val="00986232"/>
    <w:rsid w:val="009864EB"/>
    <w:rsid w:val="0098657C"/>
    <w:rsid w:val="009865BD"/>
    <w:rsid w:val="009865C3"/>
    <w:rsid w:val="00986698"/>
    <w:rsid w:val="00986709"/>
    <w:rsid w:val="0098684D"/>
    <w:rsid w:val="00986860"/>
    <w:rsid w:val="009868E9"/>
    <w:rsid w:val="009869B0"/>
    <w:rsid w:val="00986A0D"/>
    <w:rsid w:val="00986A10"/>
    <w:rsid w:val="00986A66"/>
    <w:rsid w:val="00986BE0"/>
    <w:rsid w:val="00986CA2"/>
    <w:rsid w:val="0098725F"/>
    <w:rsid w:val="009874AC"/>
    <w:rsid w:val="009875BF"/>
    <w:rsid w:val="0098783A"/>
    <w:rsid w:val="009879FC"/>
    <w:rsid w:val="00987BAA"/>
    <w:rsid w:val="00987BDD"/>
    <w:rsid w:val="00987C04"/>
    <w:rsid w:val="00987D71"/>
    <w:rsid w:val="00987D81"/>
    <w:rsid w:val="00987E63"/>
    <w:rsid w:val="00987E80"/>
    <w:rsid w:val="00987E90"/>
    <w:rsid w:val="00987EB7"/>
    <w:rsid w:val="00990045"/>
    <w:rsid w:val="009900F0"/>
    <w:rsid w:val="009900FC"/>
    <w:rsid w:val="009901A3"/>
    <w:rsid w:val="009902F1"/>
    <w:rsid w:val="00990370"/>
    <w:rsid w:val="0099037C"/>
    <w:rsid w:val="009906F1"/>
    <w:rsid w:val="0099074D"/>
    <w:rsid w:val="00990842"/>
    <w:rsid w:val="00990859"/>
    <w:rsid w:val="00990865"/>
    <w:rsid w:val="009908C6"/>
    <w:rsid w:val="00990C06"/>
    <w:rsid w:val="00990CC7"/>
    <w:rsid w:val="00990D01"/>
    <w:rsid w:val="00990DD0"/>
    <w:rsid w:val="00990EB1"/>
    <w:rsid w:val="00990EE2"/>
    <w:rsid w:val="00990F28"/>
    <w:rsid w:val="0099106A"/>
    <w:rsid w:val="00991188"/>
    <w:rsid w:val="009911A6"/>
    <w:rsid w:val="009911CE"/>
    <w:rsid w:val="009912AF"/>
    <w:rsid w:val="00991301"/>
    <w:rsid w:val="0099158D"/>
    <w:rsid w:val="009916E4"/>
    <w:rsid w:val="0099172C"/>
    <w:rsid w:val="00991753"/>
    <w:rsid w:val="00991922"/>
    <w:rsid w:val="00991958"/>
    <w:rsid w:val="00991A3C"/>
    <w:rsid w:val="00991A93"/>
    <w:rsid w:val="00991BBE"/>
    <w:rsid w:val="00991C1B"/>
    <w:rsid w:val="00991C93"/>
    <w:rsid w:val="00991ECB"/>
    <w:rsid w:val="00991FE4"/>
    <w:rsid w:val="00991FE5"/>
    <w:rsid w:val="009921E9"/>
    <w:rsid w:val="009921F3"/>
    <w:rsid w:val="00992445"/>
    <w:rsid w:val="00992446"/>
    <w:rsid w:val="0099246D"/>
    <w:rsid w:val="009925EB"/>
    <w:rsid w:val="0099276A"/>
    <w:rsid w:val="00992985"/>
    <w:rsid w:val="009929C4"/>
    <w:rsid w:val="00992C1A"/>
    <w:rsid w:val="00992E4F"/>
    <w:rsid w:val="00992EF0"/>
    <w:rsid w:val="00992F78"/>
    <w:rsid w:val="00993075"/>
    <w:rsid w:val="00993139"/>
    <w:rsid w:val="009937A2"/>
    <w:rsid w:val="00993D33"/>
    <w:rsid w:val="00993E4A"/>
    <w:rsid w:val="00993E5D"/>
    <w:rsid w:val="00993EF6"/>
    <w:rsid w:val="0099409A"/>
    <w:rsid w:val="00994127"/>
    <w:rsid w:val="0099425C"/>
    <w:rsid w:val="00994343"/>
    <w:rsid w:val="00994450"/>
    <w:rsid w:val="009944B0"/>
    <w:rsid w:val="0099450B"/>
    <w:rsid w:val="00994544"/>
    <w:rsid w:val="00994723"/>
    <w:rsid w:val="00994A7A"/>
    <w:rsid w:val="00994B02"/>
    <w:rsid w:val="00994B23"/>
    <w:rsid w:val="00994BEE"/>
    <w:rsid w:val="00994CAB"/>
    <w:rsid w:val="00994D71"/>
    <w:rsid w:val="00994E74"/>
    <w:rsid w:val="00994E83"/>
    <w:rsid w:val="00994ED4"/>
    <w:rsid w:val="00995371"/>
    <w:rsid w:val="0099539D"/>
    <w:rsid w:val="009953CD"/>
    <w:rsid w:val="00995418"/>
    <w:rsid w:val="0099543A"/>
    <w:rsid w:val="00995503"/>
    <w:rsid w:val="009955C2"/>
    <w:rsid w:val="00995985"/>
    <w:rsid w:val="00995A08"/>
    <w:rsid w:val="00995A92"/>
    <w:rsid w:val="00995ADC"/>
    <w:rsid w:val="00995CFA"/>
    <w:rsid w:val="00995E2A"/>
    <w:rsid w:val="00995F28"/>
    <w:rsid w:val="00996102"/>
    <w:rsid w:val="0099631A"/>
    <w:rsid w:val="009963B1"/>
    <w:rsid w:val="00996402"/>
    <w:rsid w:val="0099652D"/>
    <w:rsid w:val="009965B2"/>
    <w:rsid w:val="009965D8"/>
    <w:rsid w:val="009966AB"/>
    <w:rsid w:val="009966B9"/>
    <w:rsid w:val="009966D8"/>
    <w:rsid w:val="0099690E"/>
    <w:rsid w:val="00996D11"/>
    <w:rsid w:val="00996D7F"/>
    <w:rsid w:val="00996E37"/>
    <w:rsid w:val="00996EF4"/>
    <w:rsid w:val="00996F27"/>
    <w:rsid w:val="00996FAB"/>
    <w:rsid w:val="00997001"/>
    <w:rsid w:val="009972A0"/>
    <w:rsid w:val="009972DA"/>
    <w:rsid w:val="00997336"/>
    <w:rsid w:val="00997474"/>
    <w:rsid w:val="009975D7"/>
    <w:rsid w:val="00997771"/>
    <w:rsid w:val="009978B7"/>
    <w:rsid w:val="009979D5"/>
    <w:rsid w:val="00997BC0"/>
    <w:rsid w:val="00997CA8"/>
    <w:rsid w:val="00997F64"/>
    <w:rsid w:val="009A0073"/>
    <w:rsid w:val="009A02E7"/>
    <w:rsid w:val="009A0436"/>
    <w:rsid w:val="009A07A4"/>
    <w:rsid w:val="009A07C4"/>
    <w:rsid w:val="009A083C"/>
    <w:rsid w:val="009A0936"/>
    <w:rsid w:val="009A0C2E"/>
    <w:rsid w:val="009A0D60"/>
    <w:rsid w:val="009A0E7A"/>
    <w:rsid w:val="009A0F3D"/>
    <w:rsid w:val="009A1044"/>
    <w:rsid w:val="009A110C"/>
    <w:rsid w:val="009A11A5"/>
    <w:rsid w:val="009A144F"/>
    <w:rsid w:val="009A145A"/>
    <w:rsid w:val="009A1569"/>
    <w:rsid w:val="009A1777"/>
    <w:rsid w:val="009A1799"/>
    <w:rsid w:val="009A17B6"/>
    <w:rsid w:val="009A1A52"/>
    <w:rsid w:val="009A1AA2"/>
    <w:rsid w:val="009A1AD2"/>
    <w:rsid w:val="009A1F4F"/>
    <w:rsid w:val="009A1FB1"/>
    <w:rsid w:val="009A1FD0"/>
    <w:rsid w:val="009A203D"/>
    <w:rsid w:val="009A21CA"/>
    <w:rsid w:val="009A234D"/>
    <w:rsid w:val="009A23B1"/>
    <w:rsid w:val="009A247D"/>
    <w:rsid w:val="009A26CF"/>
    <w:rsid w:val="009A273F"/>
    <w:rsid w:val="009A2847"/>
    <w:rsid w:val="009A28AD"/>
    <w:rsid w:val="009A291A"/>
    <w:rsid w:val="009A2A7D"/>
    <w:rsid w:val="009A2C7E"/>
    <w:rsid w:val="009A2CEE"/>
    <w:rsid w:val="009A2D0A"/>
    <w:rsid w:val="009A2DA7"/>
    <w:rsid w:val="009A2DFB"/>
    <w:rsid w:val="009A2FC2"/>
    <w:rsid w:val="009A3131"/>
    <w:rsid w:val="009A31E0"/>
    <w:rsid w:val="009A331D"/>
    <w:rsid w:val="009A33F6"/>
    <w:rsid w:val="009A3498"/>
    <w:rsid w:val="009A34AF"/>
    <w:rsid w:val="009A3506"/>
    <w:rsid w:val="009A358E"/>
    <w:rsid w:val="009A370B"/>
    <w:rsid w:val="009A378F"/>
    <w:rsid w:val="009A37A6"/>
    <w:rsid w:val="009A3838"/>
    <w:rsid w:val="009A3D30"/>
    <w:rsid w:val="009A3D84"/>
    <w:rsid w:val="009A3F0E"/>
    <w:rsid w:val="009A4018"/>
    <w:rsid w:val="009A4197"/>
    <w:rsid w:val="009A41CB"/>
    <w:rsid w:val="009A4449"/>
    <w:rsid w:val="009A44AF"/>
    <w:rsid w:val="009A44D9"/>
    <w:rsid w:val="009A451F"/>
    <w:rsid w:val="009A4675"/>
    <w:rsid w:val="009A4735"/>
    <w:rsid w:val="009A4954"/>
    <w:rsid w:val="009A4ADB"/>
    <w:rsid w:val="009A4B1B"/>
    <w:rsid w:val="009A4B34"/>
    <w:rsid w:val="009A4D77"/>
    <w:rsid w:val="009A4DA8"/>
    <w:rsid w:val="009A4DD5"/>
    <w:rsid w:val="009A4E08"/>
    <w:rsid w:val="009A4F43"/>
    <w:rsid w:val="009A51CB"/>
    <w:rsid w:val="009A5206"/>
    <w:rsid w:val="009A5287"/>
    <w:rsid w:val="009A539D"/>
    <w:rsid w:val="009A5584"/>
    <w:rsid w:val="009A5A0E"/>
    <w:rsid w:val="009A5AB5"/>
    <w:rsid w:val="009A5AB6"/>
    <w:rsid w:val="009A5AD0"/>
    <w:rsid w:val="009A5B03"/>
    <w:rsid w:val="009A5B05"/>
    <w:rsid w:val="009A5B20"/>
    <w:rsid w:val="009A5D44"/>
    <w:rsid w:val="009A5DB3"/>
    <w:rsid w:val="009A5E4A"/>
    <w:rsid w:val="009A5F30"/>
    <w:rsid w:val="009A628F"/>
    <w:rsid w:val="009A62EF"/>
    <w:rsid w:val="009A63B2"/>
    <w:rsid w:val="009A6420"/>
    <w:rsid w:val="009A6445"/>
    <w:rsid w:val="009A6630"/>
    <w:rsid w:val="009A670D"/>
    <w:rsid w:val="009A6820"/>
    <w:rsid w:val="009A6BBE"/>
    <w:rsid w:val="009A6D38"/>
    <w:rsid w:val="009A6D8B"/>
    <w:rsid w:val="009A6EED"/>
    <w:rsid w:val="009A6F0F"/>
    <w:rsid w:val="009A6FD9"/>
    <w:rsid w:val="009A709F"/>
    <w:rsid w:val="009A72C6"/>
    <w:rsid w:val="009A757C"/>
    <w:rsid w:val="009A7655"/>
    <w:rsid w:val="009A76A0"/>
    <w:rsid w:val="009A7701"/>
    <w:rsid w:val="009A7733"/>
    <w:rsid w:val="009A7809"/>
    <w:rsid w:val="009A780F"/>
    <w:rsid w:val="009A78C4"/>
    <w:rsid w:val="009A78D4"/>
    <w:rsid w:val="009A795C"/>
    <w:rsid w:val="009A7AA2"/>
    <w:rsid w:val="009A7AA6"/>
    <w:rsid w:val="009A7D73"/>
    <w:rsid w:val="009A7DC5"/>
    <w:rsid w:val="009A7E24"/>
    <w:rsid w:val="009A7FD9"/>
    <w:rsid w:val="009A7FEE"/>
    <w:rsid w:val="009B0024"/>
    <w:rsid w:val="009B0074"/>
    <w:rsid w:val="009B00AA"/>
    <w:rsid w:val="009B0103"/>
    <w:rsid w:val="009B0222"/>
    <w:rsid w:val="009B0313"/>
    <w:rsid w:val="009B0314"/>
    <w:rsid w:val="009B050F"/>
    <w:rsid w:val="009B0A44"/>
    <w:rsid w:val="009B0B7C"/>
    <w:rsid w:val="009B0BA1"/>
    <w:rsid w:val="009B0BEF"/>
    <w:rsid w:val="009B0C25"/>
    <w:rsid w:val="009B0DB6"/>
    <w:rsid w:val="009B0E5B"/>
    <w:rsid w:val="009B0EA6"/>
    <w:rsid w:val="009B0FBD"/>
    <w:rsid w:val="009B100A"/>
    <w:rsid w:val="009B1066"/>
    <w:rsid w:val="009B106B"/>
    <w:rsid w:val="009B1143"/>
    <w:rsid w:val="009B11E4"/>
    <w:rsid w:val="009B1397"/>
    <w:rsid w:val="009B13FD"/>
    <w:rsid w:val="009B1430"/>
    <w:rsid w:val="009B147C"/>
    <w:rsid w:val="009B1627"/>
    <w:rsid w:val="009B16BA"/>
    <w:rsid w:val="009B187D"/>
    <w:rsid w:val="009B18FE"/>
    <w:rsid w:val="009B1966"/>
    <w:rsid w:val="009B19D4"/>
    <w:rsid w:val="009B1A49"/>
    <w:rsid w:val="009B1A5B"/>
    <w:rsid w:val="009B1B24"/>
    <w:rsid w:val="009B1B26"/>
    <w:rsid w:val="009B1C5A"/>
    <w:rsid w:val="009B1C6B"/>
    <w:rsid w:val="009B1D71"/>
    <w:rsid w:val="009B1ED7"/>
    <w:rsid w:val="009B1FA9"/>
    <w:rsid w:val="009B2046"/>
    <w:rsid w:val="009B21AF"/>
    <w:rsid w:val="009B225A"/>
    <w:rsid w:val="009B22F1"/>
    <w:rsid w:val="009B235C"/>
    <w:rsid w:val="009B25D0"/>
    <w:rsid w:val="009B264D"/>
    <w:rsid w:val="009B2745"/>
    <w:rsid w:val="009B27F1"/>
    <w:rsid w:val="009B2876"/>
    <w:rsid w:val="009B290D"/>
    <w:rsid w:val="009B2932"/>
    <w:rsid w:val="009B2A72"/>
    <w:rsid w:val="009B2C61"/>
    <w:rsid w:val="009B2C79"/>
    <w:rsid w:val="009B2E14"/>
    <w:rsid w:val="009B2FC1"/>
    <w:rsid w:val="009B3055"/>
    <w:rsid w:val="009B3087"/>
    <w:rsid w:val="009B31FF"/>
    <w:rsid w:val="009B3540"/>
    <w:rsid w:val="009B364E"/>
    <w:rsid w:val="009B365B"/>
    <w:rsid w:val="009B366A"/>
    <w:rsid w:val="009B36C4"/>
    <w:rsid w:val="009B370E"/>
    <w:rsid w:val="009B3714"/>
    <w:rsid w:val="009B396F"/>
    <w:rsid w:val="009B3B6E"/>
    <w:rsid w:val="009B3DF2"/>
    <w:rsid w:val="009B3E39"/>
    <w:rsid w:val="009B3E75"/>
    <w:rsid w:val="009B3E88"/>
    <w:rsid w:val="009B404C"/>
    <w:rsid w:val="009B434C"/>
    <w:rsid w:val="009B43B2"/>
    <w:rsid w:val="009B4475"/>
    <w:rsid w:val="009B44AB"/>
    <w:rsid w:val="009B4535"/>
    <w:rsid w:val="009B45A1"/>
    <w:rsid w:val="009B45CC"/>
    <w:rsid w:val="009B45E5"/>
    <w:rsid w:val="009B4724"/>
    <w:rsid w:val="009B484B"/>
    <w:rsid w:val="009B49F5"/>
    <w:rsid w:val="009B4ABD"/>
    <w:rsid w:val="009B4BF9"/>
    <w:rsid w:val="009B4C39"/>
    <w:rsid w:val="009B4CD7"/>
    <w:rsid w:val="009B4D05"/>
    <w:rsid w:val="009B4E9C"/>
    <w:rsid w:val="009B4F16"/>
    <w:rsid w:val="009B4F1A"/>
    <w:rsid w:val="009B4FCC"/>
    <w:rsid w:val="009B505F"/>
    <w:rsid w:val="009B5148"/>
    <w:rsid w:val="009B5374"/>
    <w:rsid w:val="009B53BE"/>
    <w:rsid w:val="009B553C"/>
    <w:rsid w:val="009B55F5"/>
    <w:rsid w:val="009B56C3"/>
    <w:rsid w:val="009B5723"/>
    <w:rsid w:val="009B5890"/>
    <w:rsid w:val="009B5911"/>
    <w:rsid w:val="009B5F46"/>
    <w:rsid w:val="009B5F5C"/>
    <w:rsid w:val="009B606F"/>
    <w:rsid w:val="009B6133"/>
    <w:rsid w:val="009B618B"/>
    <w:rsid w:val="009B622A"/>
    <w:rsid w:val="009B6301"/>
    <w:rsid w:val="009B63C5"/>
    <w:rsid w:val="009B6632"/>
    <w:rsid w:val="009B6769"/>
    <w:rsid w:val="009B67A1"/>
    <w:rsid w:val="009B694F"/>
    <w:rsid w:val="009B69C6"/>
    <w:rsid w:val="009B6A2D"/>
    <w:rsid w:val="009B6A59"/>
    <w:rsid w:val="009B6A7B"/>
    <w:rsid w:val="009B6AD3"/>
    <w:rsid w:val="009B6AEB"/>
    <w:rsid w:val="009B6BDD"/>
    <w:rsid w:val="009B6C35"/>
    <w:rsid w:val="009B71CC"/>
    <w:rsid w:val="009B7358"/>
    <w:rsid w:val="009B737F"/>
    <w:rsid w:val="009B76AF"/>
    <w:rsid w:val="009B77B5"/>
    <w:rsid w:val="009B77DD"/>
    <w:rsid w:val="009B7A84"/>
    <w:rsid w:val="009B7AD4"/>
    <w:rsid w:val="009B7AE9"/>
    <w:rsid w:val="009B7EC0"/>
    <w:rsid w:val="009B7EE2"/>
    <w:rsid w:val="009B7F25"/>
    <w:rsid w:val="009B7FF2"/>
    <w:rsid w:val="009C00D2"/>
    <w:rsid w:val="009C016A"/>
    <w:rsid w:val="009C0181"/>
    <w:rsid w:val="009C01E9"/>
    <w:rsid w:val="009C025D"/>
    <w:rsid w:val="009C029D"/>
    <w:rsid w:val="009C0365"/>
    <w:rsid w:val="009C03C5"/>
    <w:rsid w:val="009C0412"/>
    <w:rsid w:val="009C0447"/>
    <w:rsid w:val="009C0499"/>
    <w:rsid w:val="009C04B5"/>
    <w:rsid w:val="009C058E"/>
    <w:rsid w:val="009C059C"/>
    <w:rsid w:val="009C0677"/>
    <w:rsid w:val="009C0746"/>
    <w:rsid w:val="009C0891"/>
    <w:rsid w:val="009C097C"/>
    <w:rsid w:val="009C09EA"/>
    <w:rsid w:val="009C0A8C"/>
    <w:rsid w:val="009C0AC5"/>
    <w:rsid w:val="009C0B48"/>
    <w:rsid w:val="009C0BEB"/>
    <w:rsid w:val="009C0E61"/>
    <w:rsid w:val="009C0EE1"/>
    <w:rsid w:val="009C0F05"/>
    <w:rsid w:val="009C0F86"/>
    <w:rsid w:val="009C0FCB"/>
    <w:rsid w:val="009C10B1"/>
    <w:rsid w:val="009C1135"/>
    <w:rsid w:val="009C119C"/>
    <w:rsid w:val="009C11D7"/>
    <w:rsid w:val="009C12C9"/>
    <w:rsid w:val="009C14D6"/>
    <w:rsid w:val="009C1525"/>
    <w:rsid w:val="009C1715"/>
    <w:rsid w:val="009C186B"/>
    <w:rsid w:val="009C1B4D"/>
    <w:rsid w:val="009C1DD8"/>
    <w:rsid w:val="009C1EC4"/>
    <w:rsid w:val="009C1FA7"/>
    <w:rsid w:val="009C2010"/>
    <w:rsid w:val="009C20D3"/>
    <w:rsid w:val="009C210C"/>
    <w:rsid w:val="009C2136"/>
    <w:rsid w:val="009C2141"/>
    <w:rsid w:val="009C2352"/>
    <w:rsid w:val="009C2579"/>
    <w:rsid w:val="009C264B"/>
    <w:rsid w:val="009C26A2"/>
    <w:rsid w:val="009C27D3"/>
    <w:rsid w:val="009C27E0"/>
    <w:rsid w:val="009C2866"/>
    <w:rsid w:val="009C2939"/>
    <w:rsid w:val="009C2A95"/>
    <w:rsid w:val="009C2B17"/>
    <w:rsid w:val="009C2BA5"/>
    <w:rsid w:val="009C2C27"/>
    <w:rsid w:val="009C2EED"/>
    <w:rsid w:val="009C3064"/>
    <w:rsid w:val="009C3223"/>
    <w:rsid w:val="009C332C"/>
    <w:rsid w:val="009C33A3"/>
    <w:rsid w:val="009C33E3"/>
    <w:rsid w:val="009C341F"/>
    <w:rsid w:val="009C3591"/>
    <w:rsid w:val="009C36E0"/>
    <w:rsid w:val="009C36F1"/>
    <w:rsid w:val="009C38E2"/>
    <w:rsid w:val="009C39D6"/>
    <w:rsid w:val="009C3C9E"/>
    <w:rsid w:val="009C3DE7"/>
    <w:rsid w:val="009C4113"/>
    <w:rsid w:val="009C4147"/>
    <w:rsid w:val="009C41C9"/>
    <w:rsid w:val="009C41F6"/>
    <w:rsid w:val="009C43DF"/>
    <w:rsid w:val="009C4423"/>
    <w:rsid w:val="009C44CA"/>
    <w:rsid w:val="009C4543"/>
    <w:rsid w:val="009C46CB"/>
    <w:rsid w:val="009C46F8"/>
    <w:rsid w:val="009C483C"/>
    <w:rsid w:val="009C4885"/>
    <w:rsid w:val="009C4A9F"/>
    <w:rsid w:val="009C4AA9"/>
    <w:rsid w:val="009C4B3A"/>
    <w:rsid w:val="009C4C38"/>
    <w:rsid w:val="009C4D26"/>
    <w:rsid w:val="009C4D29"/>
    <w:rsid w:val="009C4DC8"/>
    <w:rsid w:val="009C4E49"/>
    <w:rsid w:val="009C4F08"/>
    <w:rsid w:val="009C5048"/>
    <w:rsid w:val="009C52F3"/>
    <w:rsid w:val="009C530B"/>
    <w:rsid w:val="009C5334"/>
    <w:rsid w:val="009C53E3"/>
    <w:rsid w:val="009C5422"/>
    <w:rsid w:val="009C545D"/>
    <w:rsid w:val="009C553F"/>
    <w:rsid w:val="009C554F"/>
    <w:rsid w:val="009C56D9"/>
    <w:rsid w:val="009C57F1"/>
    <w:rsid w:val="009C59BC"/>
    <w:rsid w:val="009C5B53"/>
    <w:rsid w:val="009C5C44"/>
    <w:rsid w:val="009C5D3E"/>
    <w:rsid w:val="009C5DB9"/>
    <w:rsid w:val="009C5DBD"/>
    <w:rsid w:val="009C5E24"/>
    <w:rsid w:val="009C5FEC"/>
    <w:rsid w:val="009C608B"/>
    <w:rsid w:val="009C60AB"/>
    <w:rsid w:val="009C62C7"/>
    <w:rsid w:val="009C66A8"/>
    <w:rsid w:val="009C6974"/>
    <w:rsid w:val="009C6B5A"/>
    <w:rsid w:val="009C6BD1"/>
    <w:rsid w:val="009C6D6E"/>
    <w:rsid w:val="009C6E25"/>
    <w:rsid w:val="009C6F0C"/>
    <w:rsid w:val="009C7043"/>
    <w:rsid w:val="009C71C6"/>
    <w:rsid w:val="009C723F"/>
    <w:rsid w:val="009C7326"/>
    <w:rsid w:val="009C7441"/>
    <w:rsid w:val="009C76BC"/>
    <w:rsid w:val="009C76BE"/>
    <w:rsid w:val="009C7833"/>
    <w:rsid w:val="009C7877"/>
    <w:rsid w:val="009C7900"/>
    <w:rsid w:val="009C7909"/>
    <w:rsid w:val="009C795A"/>
    <w:rsid w:val="009C79FA"/>
    <w:rsid w:val="009C7B7C"/>
    <w:rsid w:val="009C7BF4"/>
    <w:rsid w:val="009C7BFA"/>
    <w:rsid w:val="009C7C02"/>
    <w:rsid w:val="009C7E16"/>
    <w:rsid w:val="009C7E56"/>
    <w:rsid w:val="009C7F12"/>
    <w:rsid w:val="009D011E"/>
    <w:rsid w:val="009D01DD"/>
    <w:rsid w:val="009D022B"/>
    <w:rsid w:val="009D0254"/>
    <w:rsid w:val="009D049F"/>
    <w:rsid w:val="009D04E4"/>
    <w:rsid w:val="009D04E5"/>
    <w:rsid w:val="009D0530"/>
    <w:rsid w:val="009D05A7"/>
    <w:rsid w:val="009D07A7"/>
    <w:rsid w:val="009D07E3"/>
    <w:rsid w:val="009D07F0"/>
    <w:rsid w:val="009D0CA9"/>
    <w:rsid w:val="009D0CFB"/>
    <w:rsid w:val="009D0E9D"/>
    <w:rsid w:val="009D0F16"/>
    <w:rsid w:val="009D0F2E"/>
    <w:rsid w:val="009D0F9C"/>
    <w:rsid w:val="009D11AB"/>
    <w:rsid w:val="009D11B3"/>
    <w:rsid w:val="009D136B"/>
    <w:rsid w:val="009D1536"/>
    <w:rsid w:val="009D16FC"/>
    <w:rsid w:val="009D171F"/>
    <w:rsid w:val="009D17C4"/>
    <w:rsid w:val="009D17DD"/>
    <w:rsid w:val="009D1828"/>
    <w:rsid w:val="009D1933"/>
    <w:rsid w:val="009D19DA"/>
    <w:rsid w:val="009D1B5E"/>
    <w:rsid w:val="009D1BC9"/>
    <w:rsid w:val="009D1C85"/>
    <w:rsid w:val="009D1D4C"/>
    <w:rsid w:val="009D1D76"/>
    <w:rsid w:val="009D1D77"/>
    <w:rsid w:val="009D1D8F"/>
    <w:rsid w:val="009D1DAA"/>
    <w:rsid w:val="009D1E01"/>
    <w:rsid w:val="009D1E62"/>
    <w:rsid w:val="009D2000"/>
    <w:rsid w:val="009D2169"/>
    <w:rsid w:val="009D21AA"/>
    <w:rsid w:val="009D21FC"/>
    <w:rsid w:val="009D21FE"/>
    <w:rsid w:val="009D2329"/>
    <w:rsid w:val="009D246B"/>
    <w:rsid w:val="009D2475"/>
    <w:rsid w:val="009D271B"/>
    <w:rsid w:val="009D2787"/>
    <w:rsid w:val="009D284E"/>
    <w:rsid w:val="009D2A3B"/>
    <w:rsid w:val="009D2B29"/>
    <w:rsid w:val="009D2B92"/>
    <w:rsid w:val="009D2C6D"/>
    <w:rsid w:val="009D2D10"/>
    <w:rsid w:val="009D2D59"/>
    <w:rsid w:val="009D2D7B"/>
    <w:rsid w:val="009D2DC4"/>
    <w:rsid w:val="009D2E64"/>
    <w:rsid w:val="009D3443"/>
    <w:rsid w:val="009D35A6"/>
    <w:rsid w:val="009D35C3"/>
    <w:rsid w:val="009D3777"/>
    <w:rsid w:val="009D37EB"/>
    <w:rsid w:val="009D3839"/>
    <w:rsid w:val="009D3851"/>
    <w:rsid w:val="009D396E"/>
    <w:rsid w:val="009D3970"/>
    <w:rsid w:val="009D3A9B"/>
    <w:rsid w:val="009D3B8D"/>
    <w:rsid w:val="009D3C12"/>
    <w:rsid w:val="009D3C73"/>
    <w:rsid w:val="009D3D36"/>
    <w:rsid w:val="009D3DFA"/>
    <w:rsid w:val="009D3EC9"/>
    <w:rsid w:val="009D3EFE"/>
    <w:rsid w:val="009D3FCF"/>
    <w:rsid w:val="009D408B"/>
    <w:rsid w:val="009D4180"/>
    <w:rsid w:val="009D434C"/>
    <w:rsid w:val="009D43B0"/>
    <w:rsid w:val="009D451A"/>
    <w:rsid w:val="009D45E9"/>
    <w:rsid w:val="009D4618"/>
    <w:rsid w:val="009D4706"/>
    <w:rsid w:val="009D4755"/>
    <w:rsid w:val="009D47F8"/>
    <w:rsid w:val="009D4829"/>
    <w:rsid w:val="009D4908"/>
    <w:rsid w:val="009D49F9"/>
    <w:rsid w:val="009D4AF4"/>
    <w:rsid w:val="009D4BF0"/>
    <w:rsid w:val="009D4E88"/>
    <w:rsid w:val="009D4EC5"/>
    <w:rsid w:val="009D4F79"/>
    <w:rsid w:val="009D5061"/>
    <w:rsid w:val="009D5092"/>
    <w:rsid w:val="009D5124"/>
    <w:rsid w:val="009D5515"/>
    <w:rsid w:val="009D564B"/>
    <w:rsid w:val="009D5727"/>
    <w:rsid w:val="009D573A"/>
    <w:rsid w:val="009D5794"/>
    <w:rsid w:val="009D5909"/>
    <w:rsid w:val="009D591E"/>
    <w:rsid w:val="009D5920"/>
    <w:rsid w:val="009D5A20"/>
    <w:rsid w:val="009D5A4C"/>
    <w:rsid w:val="009D5B8D"/>
    <w:rsid w:val="009D5BD5"/>
    <w:rsid w:val="009D5CC8"/>
    <w:rsid w:val="009D5D10"/>
    <w:rsid w:val="009D5E41"/>
    <w:rsid w:val="009D5E52"/>
    <w:rsid w:val="009D5E7A"/>
    <w:rsid w:val="009D5F01"/>
    <w:rsid w:val="009D600B"/>
    <w:rsid w:val="009D6093"/>
    <w:rsid w:val="009D6176"/>
    <w:rsid w:val="009D624F"/>
    <w:rsid w:val="009D626B"/>
    <w:rsid w:val="009D6544"/>
    <w:rsid w:val="009D6590"/>
    <w:rsid w:val="009D65EF"/>
    <w:rsid w:val="009D6631"/>
    <w:rsid w:val="009D66D5"/>
    <w:rsid w:val="009D68A3"/>
    <w:rsid w:val="009D6930"/>
    <w:rsid w:val="009D6C33"/>
    <w:rsid w:val="009D6D12"/>
    <w:rsid w:val="009D6DA1"/>
    <w:rsid w:val="009D6F16"/>
    <w:rsid w:val="009D6F8E"/>
    <w:rsid w:val="009D7116"/>
    <w:rsid w:val="009D72AF"/>
    <w:rsid w:val="009D7596"/>
    <w:rsid w:val="009D75B3"/>
    <w:rsid w:val="009D75B7"/>
    <w:rsid w:val="009D7714"/>
    <w:rsid w:val="009D77AA"/>
    <w:rsid w:val="009D784A"/>
    <w:rsid w:val="009D7864"/>
    <w:rsid w:val="009D7930"/>
    <w:rsid w:val="009D79C2"/>
    <w:rsid w:val="009D7A24"/>
    <w:rsid w:val="009D7AA9"/>
    <w:rsid w:val="009D7B60"/>
    <w:rsid w:val="009D7CA7"/>
    <w:rsid w:val="009D7CC9"/>
    <w:rsid w:val="009D7CE5"/>
    <w:rsid w:val="009D7E26"/>
    <w:rsid w:val="009D7F26"/>
    <w:rsid w:val="009E01BB"/>
    <w:rsid w:val="009E028C"/>
    <w:rsid w:val="009E030A"/>
    <w:rsid w:val="009E043D"/>
    <w:rsid w:val="009E0460"/>
    <w:rsid w:val="009E05B1"/>
    <w:rsid w:val="009E05EA"/>
    <w:rsid w:val="009E06B9"/>
    <w:rsid w:val="009E0712"/>
    <w:rsid w:val="009E0AF3"/>
    <w:rsid w:val="009E0B0C"/>
    <w:rsid w:val="009E0B50"/>
    <w:rsid w:val="009E0C08"/>
    <w:rsid w:val="009E0C5B"/>
    <w:rsid w:val="009E0CA4"/>
    <w:rsid w:val="009E0CF2"/>
    <w:rsid w:val="009E0D21"/>
    <w:rsid w:val="009E0D2A"/>
    <w:rsid w:val="009E0FA3"/>
    <w:rsid w:val="009E1113"/>
    <w:rsid w:val="009E118F"/>
    <w:rsid w:val="009E134B"/>
    <w:rsid w:val="009E135F"/>
    <w:rsid w:val="009E136D"/>
    <w:rsid w:val="009E14E0"/>
    <w:rsid w:val="009E16EB"/>
    <w:rsid w:val="009E172D"/>
    <w:rsid w:val="009E18C0"/>
    <w:rsid w:val="009E1A8E"/>
    <w:rsid w:val="009E1ADC"/>
    <w:rsid w:val="009E1C01"/>
    <w:rsid w:val="009E1C51"/>
    <w:rsid w:val="009E1D86"/>
    <w:rsid w:val="009E1DC1"/>
    <w:rsid w:val="009E1DD3"/>
    <w:rsid w:val="009E1E3C"/>
    <w:rsid w:val="009E1F32"/>
    <w:rsid w:val="009E1F3A"/>
    <w:rsid w:val="009E206F"/>
    <w:rsid w:val="009E207E"/>
    <w:rsid w:val="009E2174"/>
    <w:rsid w:val="009E2269"/>
    <w:rsid w:val="009E23D4"/>
    <w:rsid w:val="009E248A"/>
    <w:rsid w:val="009E24CA"/>
    <w:rsid w:val="009E2551"/>
    <w:rsid w:val="009E2610"/>
    <w:rsid w:val="009E2727"/>
    <w:rsid w:val="009E2791"/>
    <w:rsid w:val="009E27AF"/>
    <w:rsid w:val="009E27C2"/>
    <w:rsid w:val="009E282E"/>
    <w:rsid w:val="009E2945"/>
    <w:rsid w:val="009E2AA1"/>
    <w:rsid w:val="009E2B64"/>
    <w:rsid w:val="009E2BB3"/>
    <w:rsid w:val="009E2BC0"/>
    <w:rsid w:val="009E2C0A"/>
    <w:rsid w:val="009E2D0B"/>
    <w:rsid w:val="009E2DF4"/>
    <w:rsid w:val="009E2E1D"/>
    <w:rsid w:val="009E2EA2"/>
    <w:rsid w:val="009E2EEE"/>
    <w:rsid w:val="009E31D5"/>
    <w:rsid w:val="009E32C0"/>
    <w:rsid w:val="009E32EB"/>
    <w:rsid w:val="009E33D5"/>
    <w:rsid w:val="009E3419"/>
    <w:rsid w:val="009E34D4"/>
    <w:rsid w:val="009E372E"/>
    <w:rsid w:val="009E3875"/>
    <w:rsid w:val="009E38AD"/>
    <w:rsid w:val="009E3A54"/>
    <w:rsid w:val="009E3AE2"/>
    <w:rsid w:val="009E3C10"/>
    <w:rsid w:val="009E3D87"/>
    <w:rsid w:val="009E3E81"/>
    <w:rsid w:val="009E422D"/>
    <w:rsid w:val="009E43D4"/>
    <w:rsid w:val="009E43EA"/>
    <w:rsid w:val="009E4529"/>
    <w:rsid w:val="009E46BC"/>
    <w:rsid w:val="009E4719"/>
    <w:rsid w:val="009E47F3"/>
    <w:rsid w:val="009E483F"/>
    <w:rsid w:val="009E487B"/>
    <w:rsid w:val="009E49D7"/>
    <w:rsid w:val="009E4B0E"/>
    <w:rsid w:val="009E4BB9"/>
    <w:rsid w:val="009E4DBF"/>
    <w:rsid w:val="009E4EBF"/>
    <w:rsid w:val="009E4EC8"/>
    <w:rsid w:val="009E5159"/>
    <w:rsid w:val="009E51E9"/>
    <w:rsid w:val="009E51F3"/>
    <w:rsid w:val="009E52B3"/>
    <w:rsid w:val="009E560A"/>
    <w:rsid w:val="009E5798"/>
    <w:rsid w:val="009E5909"/>
    <w:rsid w:val="009E5920"/>
    <w:rsid w:val="009E5B9C"/>
    <w:rsid w:val="009E5D37"/>
    <w:rsid w:val="009E5D6C"/>
    <w:rsid w:val="009E5E16"/>
    <w:rsid w:val="009E5EAF"/>
    <w:rsid w:val="009E606F"/>
    <w:rsid w:val="009E609C"/>
    <w:rsid w:val="009E60FF"/>
    <w:rsid w:val="009E628E"/>
    <w:rsid w:val="009E64B4"/>
    <w:rsid w:val="009E64DE"/>
    <w:rsid w:val="009E6553"/>
    <w:rsid w:val="009E665F"/>
    <w:rsid w:val="009E6A2D"/>
    <w:rsid w:val="009E6ABA"/>
    <w:rsid w:val="009E6CEA"/>
    <w:rsid w:val="009E6DC2"/>
    <w:rsid w:val="009E6DE0"/>
    <w:rsid w:val="009E6E07"/>
    <w:rsid w:val="009E6F06"/>
    <w:rsid w:val="009E6F64"/>
    <w:rsid w:val="009E6FFE"/>
    <w:rsid w:val="009E70AD"/>
    <w:rsid w:val="009E71A1"/>
    <w:rsid w:val="009E7348"/>
    <w:rsid w:val="009E73BB"/>
    <w:rsid w:val="009E73FC"/>
    <w:rsid w:val="009E73FE"/>
    <w:rsid w:val="009E749B"/>
    <w:rsid w:val="009E7504"/>
    <w:rsid w:val="009E7815"/>
    <w:rsid w:val="009E783F"/>
    <w:rsid w:val="009E7889"/>
    <w:rsid w:val="009E7A4A"/>
    <w:rsid w:val="009E7B2A"/>
    <w:rsid w:val="009E7B90"/>
    <w:rsid w:val="009E7C63"/>
    <w:rsid w:val="009E7DEE"/>
    <w:rsid w:val="009E7E61"/>
    <w:rsid w:val="009E7ED3"/>
    <w:rsid w:val="009E7F43"/>
    <w:rsid w:val="009F007B"/>
    <w:rsid w:val="009F00AE"/>
    <w:rsid w:val="009F00C2"/>
    <w:rsid w:val="009F011C"/>
    <w:rsid w:val="009F0121"/>
    <w:rsid w:val="009F016A"/>
    <w:rsid w:val="009F02A2"/>
    <w:rsid w:val="009F044F"/>
    <w:rsid w:val="009F06AA"/>
    <w:rsid w:val="009F072C"/>
    <w:rsid w:val="009F07B6"/>
    <w:rsid w:val="009F082A"/>
    <w:rsid w:val="009F090D"/>
    <w:rsid w:val="009F0C6B"/>
    <w:rsid w:val="009F0E39"/>
    <w:rsid w:val="009F1033"/>
    <w:rsid w:val="009F1086"/>
    <w:rsid w:val="009F1228"/>
    <w:rsid w:val="009F12AE"/>
    <w:rsid w:val="009F139F"/>
    <w:rsid w:val="009F143E"/>
    <w:rsid w:val="009F159A"/>
    <w:rsid w:val="009F18AD"/>
    <w:rsid w:val="009F190F"/>
    <w:rsid w:val="009F19FF"/>
    <w:rsid w:val="009F1A8B"/>
    <w:rsid w:val="009F1B73"/>
    <w:rsid w:val="009F1C41"/>
    <w:rsid w:val="009F1F28"/>
    <w:rsid w:val="009F21A5"/>
    <w:rsid w:val="009F232A"/>
    <w:rsid w:val="009F2498"/>
    <w:rsid w:val="009F2537"/>
    <w:rsid w:val="009F2740"/>
    <w:rsid w:val="009F27E9"/>
    <w:rsid w:val="009F28C7"/>
    <w:rsid w:val="009F28C8"/>
    <w:rsid w:val="009F29CD"/>
    <w:rsid w:val="009F2AD3"/>
    <w:rsid w:val="009F2B30"/>
    <w:rsid w:val="009F2B3E"/>
    <w:rsid w:val="009F2BC0"/>
    <w:rsid w:val="009F2D54"/>
    <w:rsid w:val="009F2EEF"/>
    <w:rsid w:val="009F2F53"/>
    <w:rsid w:val="009F2F6A"/>
    <w:rsid w:val="009F2FD7"/>
    <w:rsid w:val="009F2FDE"/>
    <w:rsid w:val="009F3078"/>
    <w:rsid w:val="009F307E"/>
    <w:rsid w:val="009F31E0"/>
    <w:rsid w:val="009F33E2"/>
    <w:rsid w:val="009F376D"/>
    <w:rsid w:val="009F37E5"/>
    <w:rsid w:val="009F3809"/>
    <w:rsid w:val="009F3862"/>
    <w:rsid w:val="009F387A"/>
    <w:rsid w:val="009F3897"/>
    <w:rsid w:val="009F3A7C"/>
    <w:rsid w:val="009F3D73"/>
    <w:rsid w:val="009F3E6F"/>
    <w:rsid w:val="009F3E9D"/>
    <w:rsid w:val="009F4039"/>
    <w:rsid w:val="009F4252"/>
    <w:rsid w:val="009F4364"/>
    <w:rsid w:val="009F466C"/>
    <w:rsid w:val="009F4762"/>
    <w:rsid w:val="009F4814"/>
    <w:rsid w:val="009F4827"/>
    <w:rsid w:val="009F4829"/>
    <w:rsid w:val="009F4841"/>
    <w:rsid w:val="009F48BB"/>
    <w:rsid w:val="009F4A06"/>
    <w:rsid w:val="009F4A31"/>
    <w:rsid w:val="009F4BF3"/>
    <w:rsid w:val="009F4C23"/>
    <w:rsid w:val="009F4D0B"/>
    <w:rsid w:val="009F4E1A"/>
    <w:rsid w:val="009F5115"/>
    <w:rsid w:val="009F5148"/>
    <w:rsid w:val="009F5209"/>
    <w:rsid w:val="009F5380"/>
    <w:rsid w:val="009F5571"/>
    <w:rsid w:val="009F56E2"/>
    <w:rsid w:val="009F57D3"/>
    <w:rsid w:val="009F5A18"/>
    <w:rsid w:val="009F5AC0"/>
    <w:rsid w:val="009F5BD6"/>
    <w:rsid w:val="009F5CC9"/>
    <w:rsid w:val="009F5CD6"/>
    <w:rsid w:val="009F5E66"/>
    <w:rsid w:val="009F5ED3"/>
    <w:rsid w:val="009F5FBA"/>
    <w:rsid w:val="009F6054"/>
    <w:rsid w:val="009F6066"/>
    <w:rsid w:val="009F61EA"/>
    <w:rsid w:val="009F6381"/>
    <w:rsid w:val="009F6563"/>
    <w:rsid w:val="009F675F"/>
    <w:rsid w:val="009F67C9"/>
    <w:rsid w:val="009F6840"/>
    <w:rsid w:val="009F6867"/>
    <w:rsid w:val="009F6890"/>
    <w:rsid w:val="009F6AA5"/>
    <w:rsid w:val="009F6BF3"/>
    <w:rsid w:val="009F6CDA"/>
    <w:rsid w:val="009F6CE7"/>
    <w:rsid w:val="009F6D9F"/>
    <w:rsid w:val="009F6E41"/>
    <w:rsid w:val="009F6E52"/>
    <w:rsid w:val="009F713C"/>
    <w:rsid w:val="009F7360"/>
    <w:rsid w:val="009F76D7"/>
    <w:rsid w:val="009F7780"/>
    <w:rsid w:val="009F77C5"/>
    <w:rsid w:val="009F77D2"/>
    <w:rsid w:val="009F7877"/>
    <w:rsid w:val="009F7A8D"/>
    <w:rsid w:val="009F7C5C"/>
    <w:rsid w:val="009F7C7A"/>
    <w:rsid w:val="009F7CA4"/>
    <w:rsid w:val="009F7E1E"/>
    <w:rsid w:val="009F7E6F"/>
    <w:rsid w:val="009F7F33"/>
    <w:rsid w:val="009F7F58"/>
    <w:rsid w:val="00A001A5"/>
    <w:rsid w:val="00A001EA"/>
    <w:rsid w:val="00A001FF"/>
    <w:rsid w:val="00A00222"/>
    <w:rsid w:val="00A0068D"/>
    <w:rsid w:val="00A0079D"/>
    <w:rsid w:val="00A00840"/>
    <w:rsid w:val="00A008D9"/>
    <w:rsid w:val="00A00A3D"/>
    <w:rsid w:val="00A00B56"/>
    <w:rsid w:val="00A00BE7"/>
    <w:rsid w:val="00A00C65"/>
    <w:rsid w:val="00A00D10"/>
    <w:rsid w:val="00A00D3F"/>
    <w:rsid w:val="00A00EC7"/>
    <w:rsid w:val="00A01018"/>
    <w:rsid w:val="00A010A7"/>
    <w:rsid w:val="00A010C1"/>
    <w:rsid w:val="00A0120E"/>
    <w:rsid w:val="00A01265"/>
    <w:rsid w:val="00A01280"/>
    <w:rsid w:val="00A013C2"/>
    <w:rsid w:val="00A014F4"/>
    <w:rsid w:val="00A016AF"/>
    <w:rsid w:val="00A016D9"/>
    <w:rsid w:val="00A0190F"/>
    <w:rsid w:val="00A01A7F"/>
    <w:rsid w:val="00A01A98"/>
    <w:rsid w:val="00A01AB4"/>
    <w:rsid w:val="00A01BCC"/>
    <w:rsid w:val="00A01D2D"/>
    <w:rsid w:val="00A01D65"/>
    <w:rsid w:val="00A01E3D"/>
    <w:rsid w:val="00A02169"/>
    <w:rsid w:val="00A02461"/>
    <w:rsid w:val="00A02554"/>
    <w:rsid w:val="00A0278C"/>
    <w:rsid w:val="00A028DB"/>
    <w:rsid w:val="00A029AC"/>
    <w:rsid w:val="00A029E9"/>
    <w:rsid w:val="00A029F4"/>
    <w:rsid w:val="00A02A47"/>
    <w:rsid w:val="00A02C73"/>
    <w:rsid w:val="00A02E8F"/>
    <w:rsid w:val="00A0308D"/>
    <w:rsid w:val="00A030F5"/>
    <w:rsid w:val="00A0331E"/>
    <w:rsid w:val="00A03335"/>
    <w:rsid w:val="00A0351B"/>
    <w:rsid w:val="00A03559"/>
    <w:rsid w:val="00A037E2"/>
    <w:rsid w:val="00A0387E"/>
    <w:rsid w:val="00A038F5"/>
    <w:rsid w:val="00A038FD"/>
    <w:rsid w:val="00A03946"/>
    <w:rsid w:val="00A03A3D"/>
    <w:rsid w:val="00A03A42"/>
    <w:rsid w:val="00A03AD5"/>
    <w:rsid w:val="00A03AFF"/>
    <w:rsid w:val="00A03C0D"/>
    <w:rsid w:val="00A03D74"/>
    <w:rsid w:val="00A03D82"/>
    <w:rsid w:val="00A03D9B"/>
    <w:rsid w:val="00A03F95"/>
    <w:rsid w:val="00A04077"/>
    <w:rsid w:val="00A041BF"/>
    <w:rsid w:val="00A04225"/>
    <w:rsid w:val="00A04342"/>
    <w:rsid w:val="00A04407"/>
    <w:rsid w:val="00A046C3"/>
    <w:rsid w:val="00A0484B"/>
    <w:rsid w:val="00A0484D"/>
    <w:rsid w:val="00A048CA"/>
    <w:rsid w:val="00A04A56"/>
    <w:rsid w:val="00A04BC1"/>
    <w:rsid w:val="00A04C2F"/>
    <w:rsid w:val="00A04DB0"/>
    <w:rsid w:val="00A04DDF"/>
    <w:rsid w:val="00A0504B"/>
    <w:rsid w:val="00A050D9"/>
    <w:rsid w:val="00A051FC"/>
    <w:rsid w:val="00A05209"/>
    <w:rsid w:val="00A053ED"/>
    <w:rsid w:val="00A05534"/>
    <w:rsid w:val="00A056D2"/>
    <w:rsid w:val="00A05770"/>
    <w:rsid w:val="00A05806"/>
    <w:rsid w:val="00A0595F"/>
    <w:rsid w:val="00A059A2"/>
    <w:rsid w:val="00A059B5"/>
    <w:rsid w:val="00A05B0B"/>
    <w:rsid w:val="00A05CEC"/>
    <w:rsid w:val="00A06056"/>
    <w:rsid w:val="00A06095"/>
    <w:rsid w:val="00A06118"/>
    <w:rsid w:val="00A0612D"/>
    <w:rsid w:val="00A0613D"/>
    <w:rsid w:val="00A061CA"/>
    <w:rsid w:val="00A062C4"/>
    <w:rsid w:val="00A063CA"/>
    <w:rsid w:val="00A063D6"/>
    <w:rsid w:val="00A06485"/>
    <w:rsid w:val="00A064EE"/>
    <w:rsid w:val="00A065EE"/>
    <w:rsid w:val="00A06850"/>
    <w:rsid w:val="00A0688C"/>
    <w:rsid w:val="00A068BD"/>
    <w:rsid w:val="00A068FD"/>
    <w:rsid w:val="00A06970"/>
    <w:rsid w:val="00A070FC"/>
    <w:rsid w:val="00A072C0"/>
    <w:rsid w:val="00A072D2"/>
    <w:rsid w:val="00A073F0"/>
    <w:rsid w:val="00A07499"/>
    <w:rsid w:val="00A074A5"/>
    <w:rsid w:val="00A0789D"/>
    <w:rsid w:val="00A07983"/>
    <w:rsid w:val="00A07AAE"/>
    <w:rsid w:val="00A07B11"/>
    <w:rsid w:val="00A07B51"/>
    <w:rsid w:val="00A07B91"/>
    <w:rsid w:val="00A07CED"/>
    <w:rsid w:val="00A07E9C"/>
    <w:rsid w:val="00A07FAD"/>
    <w:rsid w:val="00A07FF2"/>
    <w:rsid w:val="00A1004B"/>
    <w:rsid w:val="00A1028A"/>
    <w:rsid w:val="00A10452"/>
    <w:rsid w:val="00A10499"/>
    <w:rsid w:val="00A10549"/>
    <w:rsid w:val="00A1062F"/>
    <w:rsid w:val="00A10727"/>
    <w:rsid w:val="00A10756"/>
    <w:rsid w:val="00A10791"/>
    <w:rsid w:val="00A107E1"/>
    <w:rsid w:val="00A1089C"/>
    <w:rsid w:val="00A1091E"/>
    <w:rsid w:val="00A10A88"/>
    <w:rsid w:val="00A10CA7"/>
    <w:rsid w:val="00A10F20"/>
    <w:rsid w:val="00A10FB9"/>
    <w:rsid w:val="00A113E2"/>
    <w:rsid w:val="00A113E7"/>
    <w:rsid w:val="00A117CA"/>
    <w:rsid w:val="00A1198A"/>
    <w:rsid w:val="00A119AD"/>
    <w:rsid w:val="00A11A09"/>
    <w:rsid w:val="00A11C61"/>
    <w:rsid w:val="00A11D67"/>
    <w:rsid w:val="00A120F3"/>
    <w:rsid w:val="00A12168"/>
    <w:rsid w:val="00A12349"/>
    <w:rsid w:val="00A12717"/>
    <w:rsid w:val="00A128B2"/>
    <w:rsid w:val="00A128DA"/>
    <w:rsid w:val="00A12911"/>
    <w:rsid w:val="00A12958"/>
    <w:rsid w:val="00A129CC"/>
    <w:rsid w:val="00A12A58"/>
    <w:rsid w:val="00A12AE6"/>
    <w:rsid w:val="00A12B51"/>
    <w:rsid w:val="00A12D35"/>
    <w:rsid w:val="00A12D8C"/>
    <w:rsid w:val="00A12E2A"/>
    <w:rsid w:val="00A12E40"/>
    <w:rsid w:val="00A132D4"/>
    <w:rsid w:val="00A132DD"/>
    <w:rsid w:val="00A13929"/>
    <w:rsid w:val="00A13A84"/>
    <w:rsid w:val="00A13A89"/>
    <w:rsid w:val="00A13A8A"/>
    <w:rsid w:val="00A13BA1"/>
    <w:rsid w:val="00A13D47"/>
    <w:rsid w:val="00A13E1D"/>
    <w:rsid w:val="00A13ECA"/>
    <w:rsid w:val="00A13F65"/>
    <w:rsid w:val="00A13FDC"/>
    <w:rsid w:val="00A142F4"/>
    <w:rsid w:val="00A145ED"/>
    <w:rsid w:val="00A14656"/>
    <w:rsid w:val="00A1473C"/>
    <w:rsid w:val="00A147FD"/>
    <w:rsid w:val="00A14905"/>
    <w:rsid w:val="00A14A4F"/>
    <w:rsid w:val="00A14AB4"/>
    <w:rsid w:val="00A14C51"/>
    <w:rsid w:val="00A14EF7"/>
    <w:rsid w:val="00A14EFD"/>
    <w:rsid w:val="00A15402"/>
    <w:rsid w:val="00A1573D"/>
    <w:rsid w:val="00A1582B"/>
    <w:rsid w:val="00A158A5"/>
    <w:rsid w:val="00A158EC"/>
    <w:rsid w:val="00A158FD"/>
    <w:rsid w:val="00A15947"/>
    <w:rsid w:val="00A159E2"/>
    <w:rsid w:val="00A15A20"/>
    <w:rsid w:val="00A15A4D"/>
    <w:rsid w:val="00A15A80"/>
    <w:rsid w:val="00A15B74"/>
    <w:rsid w:val="00A15BC2"/>
    <w:rsid w:val="00A15C4E"/>
    <w:rsid w:val="00A15DD0"/>
    <w:rsid w:val="00A15EC0"/>
    <w:rsid w:val="00A1606D"/>
    <w:rsid w:val="00A161FF"/>
    <w:rsid w:val="00A163FA"/>
    <w:rsid w:val="00A16465"/>
    <w:rsid w:val="00A16578"/>
    <w:rsid w:val="00A1668F"/>
    <w:rsid w:val="00A1677D"/>
    <w:rsid w:val="00A16911"/>
    <w:rsid w:val="00A16B12"/>
    <w:rsid w:val="00A16BF8"/>
    <w:rsid w:val="00A16C44"/>
    <w:rsid w:val="00A16E18"/>
    <w:rsid w:val="00A16E44"/>
    <w:rsid w:val="00A16E64"/>
    <w:rsid w:val="00A16E8C"/>
    <w:rsid w:val="00A16FCA"/>
    <w:rsid w:val="00A173AD"/>
    <w:rsid w:val="00A173BC"/>
    <w:rsid w:val="00A1752D"/>
    <w:rsid w:val="00A17574"/>
    <w:rsid w:val="00A175FC"/>
    <w:rsid w:val="00A1773F"/>
    <w:rsid w:val="00A17881"/>
    <w:rsid w:val="00A178AA"/>
    <w:rsid w:val="00A17A16"/>
    <w:rsid w:val="00A17A41"/>
    <w:rsid w:val="00A17ACC"/>
    <w:rsid w:val="00A17ECD"/>
    <w:rsid w:val="00A20081"/>
    <w:rsid w:val="00A2030D"/>
    <w:rsid w:val="00A20475"/>
    <w:rsid w:val="00A20641"/>
    <w:rsid w:val="00A206DC"/>
    <w:rsid w:val="00A206E4"/>
    <w:rsid w:val="00A20714"/>
    <w:rsid w:val="00A20824"/>
    <w:rsid w:val="00A208E0"/>
    <w:rsid w:val="00A2091C"/>
    <w:rsid w:val="00A20A17"/>
    <w:rsid w:val="00A20A6D"/>
    <w:rsid w:val="00A20C8C"/>
    <w:rsid w:val="00A20D7A"/>
    <w:rsid w:val="00A20DA6"/>
    <w:rsid w:val="00A21045"/>
    <w:rsid w:val="00A211A6"/>
    <w:rsid w:val="00A214C0"/>
    <w:rsid w:val="00A21531"/>
    <w:rsid w:val="00A215CB"/>
    <w:rsid w:val="00A215F6"/>
    <w:rsid w:val="00A217FD"/>
    <w:rsid w:val="00A2183A"/>
    <w:rsid w:val="00A21CE5"/>
    <w:rsid w:val="00A21D35"/>
    <w:rsid w:val="00A21D47"/>
    <w:rsid w:val="00A21DF7"/>
    <w:rsid w:val="00A21F65"/>
    <w:rsid w:val="00A21F93"/>
    <w:rsid w:val="00A22009"/>
    <w:rsid w:val="00A220D9"/>
    <w:rsid w:val="00A2226B"/>
    <w:rsid w:val="00A2231A"/>
    <w:rsid w:val="00A22421"/>
    <w:rsid w:val="00A22476"/>
    <w:rsid w:val="00A22560"/>
    <w:rsid w:val="00A225AD"/>
    <w:rsid w:val="00A225CF"/>
    <w:rsid w:val="00A226E2"/>
    <w:rsid w:val="00A22750"/>
    <w:rsid w:val="00A227BA"/>
    <w:rsid w:val="00A2286C"/>
    <w:rsid w:val="00A228C8"/>
    <w:rsid w:val="00A22B60"/>
    <w:rsid w:val="00A22BBB"/>
    <w:rsid w:val="00A22D6F"/>
    <w:rsid w:val="00A22E78"/>
    <w:rsid w:val="00A22FCF"/>
    <w:rsid w:val="00A23168"/>
    <w:rsid w:val="00A2330A"/>
    <w:rsid w:val="00A233C9"/>
    <w:rsid w:val="00A2340D"/>
    <w:rsid w:val="00A234A2"/>
    <w:rsid w:val="00A234F0"/>
    <w:rsid w:val="00A23516"/>
    <w:rsid w:val="00A23538"/>
    <w:rsid w:val="00A2353A"/>
    <w:rsid w:val="00A236FF"/>
    <w:rsid w:val="00A237D9"/>
    <w:rsid w:val="00A2381F"/>
    <w:rsid w:val="00A2384D"/>
    <w:rsid w:val="00A23A5B"/>
    <w:rsid w:val="00A23B50"/>
    <w:rsid w:val="00A23BAC"/>
    <w:rsid w:val="00A23D04"/>
    <w:rsid w:val="00A23D0E"/>
    <w:rsid w:val="00A23D15"/>
    <w:rsid w:val="00A23DB5"/>
    <w:rsid w:val="00A23DF4"/>
    <w:rsid w:val="00A23EEE"/>
    <w:rsid w:val="00A23FA9"/>
    <w:rsid w:val="00A24010"/>
    <w:rsid w:val="00A24014"/>
    <w:rsid w:val="00A24202"/>
    <w:rsid w:val="00A2448B"/>
    <w:rsid w:val="00A244CC"/>
    <w:rsid w:val="00A24529"/>
    <w:rsid w:val="00A245DF"/>
    <w:rsid w:val="00A24670"/>
    <w:rsid w:val="00A246B1"/>
    <w:rsid w:val="00A24736"/>
    <w:rsid w:val="00A2480B"/>
    <w:rsid w:val="00A24850"/>
    <w:rsid w:val="00A2491C"/>
    <w:rsid w:val="00A24991"/>
    <w:rsid w:val="00A24CC1"/>
    <w:rsid w:val="00A24D50"/>
    <w:rsid w:val="00A2514B"/>
    <w:rsid w:val="00A252F7"/>
    <w:rsid w:val="00A253AD"/>
    <w:rsid w:val="00A25438"/>
    <w:rsid w:val="00A2558E"/>
    <w:rsid w:val="00A255F2"/>
    <w:rsid w:val="00A2568B"/>
    <w:rsid w:val="00A2583C"/>
    <w:rsid w:val="00A2589E"/>
    <w:rsid w:val="00A258C6"/>
    <w:rsid w:val="00A25972"/>
    <w:rsid w:val="00A25A3E"/>
    <w:rsid w:val="00A25AEC"/>
    <w:rsid w:val="00A25B12"/>
    <w:rsid w:val="00A25C52"/>
    <w:rsid w:val="00A25D44"/>
    <w:rsid w:val="00A25E39"/>
    <w:rsid w:val="00A25EEA"/>
    <w:rsid w:val="00A26057"/>
    <w:rsid w:val="00A26585"/>
    <w:rsid w:val="00A2658A"/>
    <w:rsid w:val="00A2675C"/>
    <w:rsid w:val="00A26784"/>
    <w:rsid w:val="00A2694C"/>
    <w:rsid w:val="00A26970"/>
    <w:rsid w:val="00A269AA"/>
    <w:rsid w:val="00A26B7C"/>
    <w:rsid w:val="00A26C97"/>
    <w:rsid w:val="00A26D2D"/>
    <w:rsid w:val="00A26D36"/>
    <w:rsid w:val="00A26E91"/>
    <w:rsid w:val="00A26F25"/>
    <w:rsid w:val="00A270E1"/>
    <w:rsid w:val="00A2724C"/>
    <w:rsid w:val="00A27277"/>
    <w:rsid w:val="00A2729E"/>
    <w:rsid w:val="00A272A7"/>
    <w:rsid w:val="00A27428"/>
    <w:rsid w:val="00A2744D"/>
    <w:rsid w:val="00A276FF"/>
    <w:rsid w:val="00A27744"/>
    <w:rsid w:val="00A27769"/>
    <w:rsid w:val="00A277B2"/>
    <w:rsid w:val="00A279CE"/>
    <w:rsid w:val="00A27A00"/>
    <w:rsid w:val="00A27A7A"/>
    <w:rsid w:val="00A27BD3"/>
    <w:rsid w:val="00A27C28"/>
    <w:rsid w:val="00A27E94"/>
    <w:rsid w:val="00A27F95"/>
    <w:rsid w:val="00A27FC8"/>
    <w:rsid w:val="00A27FD1"/>
    <w:rsid w:val="00A300B3"/>
    <w:rsid w:val="00A300E4"/>
    <w:rsid w:val="00A30188"/>
    <w:rsid w:val="00A301E6"/>
    <w:rsid w:val="00A30219"/>
    <w:rsid w:val="00A3022C"/>
    <w:rsid w:val="00A30342"/>
    <w:rsid w:val="00A30443"/>
    <w:rsid w:val="00A30460"/>
    <w:rsid w:val="00A3050C"/>
    <w:rsid w:val="00A30533"/>
    <w:rsid w:val="00A305A4"/>
    <w:rsid w:val="00A308BF"/>
    <w:rsid w:val="00A30B66"/>
    <w:rsid w:val="00A30BEB"/>
    <w:rsid w:val="00A30C28"/>
    <w:rsid w:val="00A30C5B"/>
    <w:rsid w:val="00A30D2C"/>
    <w:rsid w:val="00A30D5B"/>
    <w:rsid w:val="00A30D7C"/>
    <w:rsid w:val="00A30E37"/>
    <w:rsid w:val="00A30EE8"/>
    <w:rsid w:val="00A3101B"/>
    <w:rsid w:val="00A31284"/>
    <w:rsid w:val="00A312A0"/>
    <w:rsid w:val="00A312E0"/>
    <w:rsid w:val="00A315B7"/>
    <w:rsid w:val="00A318D5"/>
    <w:rsid w:val="00A3191B"/>
    <w:rsid w:val="00A31A85"/>
    <w:rsid w:val="00A31B97"/>
    <w:rsid w:val="00A31C6A"/>
    <w:rsid w:val="00A31CDD"/>
    <w:rsid w:val="00A31D0B"/>
    <w:rsid w:val="00A31D90"/>
    <w:rsid w:val="00A31DA2"/>
    <w:rsid w:val="00A31DF4"/>
    <w:rsid w:val="00A31F18"/>
    <w:rsid w:val="00A32135"/>
    <w:rsid w:val="00A32329"/>
    <w:rsid w:val="00A323EF"/>
    <w:rsid w:val="00A32440"/>
    <w:rsid w:val="00A3254C"/>
    <w:rsid w:val="00A326B9"/>
    <w:rsid w:val="00A3272A"/>
    <w:rsid w:val="00A3273D"/>
    <w:rsid w:val="00A329D3"/>
    <w:rsid w:val="00A32A26"/>
    <w:rsid w:val="00A32A4C"/>
    <w:rsid w:val="00A32B70"/>
    <w:rsid w:val="00A32C00"/>
    <w:rsid w:val="00A32C09"/>
    <w:rsid w:val="00A32D08"/>
    <w:rsid w:val="00A32D2C"/>
    <w:rsid w:val="00A32F8E"/>
    <w:rsid w:val="00A33017"/>
    <w:rsid w:val="00A330FE"/>
    <w:rsid w:val="00A33184"/>
    <w:rsid w:val="00A3320D"/>
    <w:rsid w:val="00A333E8"/>
    <w:rsid w:val="00A33497"/>
    <w:rsid w:val="00A33516"/>
    <w:rsid w:val="00A33520"/>
    <w:rsid w:val="00A33529"/>
    <w:rsid w:val="00A335BC"/>
    <w:rsid w:val="00A335FA"/>
    <w:rsid w:val="00A3360E"/>
    <w:rsid w:val="00A33721"/>
    <w:rsid w:val="00A337AC"/>
    <w:rsid w:val="00A33963"/>
    <w:rsid w:val="00A3398B"/>
    <w:rsid w:val="00A33ADB"/>
    <w:rsid w:val="00A3420D"/>
    <w:rsid w:val="00A34572"/>
    <w:rsid w:val="00A34696"/>
    <w:rsid w:val="00A34708"/>
    <w:rsid w:val="00A34735"/>
    <w:rsid w:val="00A34BD7"/>
    <w:rsid w:val="00A34C0E"/>
    <w:rsid w:val="00A34C75"/>
    <w:rsid w:val="00A34F20"/>
    <w:rsid w:val="00A34F40"/>
    <w:rsid w:val="00A35046"/>
    <w:rsid w:val="00A35048"/>
    <w:rsid w:val="00A350B2"/>
    <w:rsid w:val="00A35102"/>
    <w:rsid w:val="00A353E3"/>
    <w:rsid w:val="00A354C8"/>
    <w:rsid w:val="00A3555A"/>
    <w:rsid w:val="00A355C4"/>
    <w:rsid w:val="00A356B2"/>
    <w:rsid w:val="00A357C2"/>
    <w:rsid w:val="00A3585C"/>
    <w:rsid w:val="00A359B0"/>
    <w:rsid w:val="00A359FD"/>
    <w:rsid w:val="00A35A08"/>
    <w:rsid w:val="00A35BF4"/>
    <w:rsid w:val="00A35C4B"/>
    <w:rsid w:val="00A35CA3"/>
    <w:rsid w:val="00A35CB5"/>
    <w:rsid w:val="00A35D0A"/>
    <w:rsid w:val="00A35F32"/>
    <w:rsid w:val="00A35F72"/>
    <w:rsid w:val="00A3606E"/>
    <w:rsid w:val="00A3607E"/>
    <w:rsid w:val="00A36309"/>
    <w:rsid w:val="00A36319"/>
    <w:rsid w:val="00A3657C"/>
    <w:rsid w:val="00A36718"/>
    <w:rsid w:val="00A368AC"/>
    <w:rsid w:val="00A3693A"/>
    <w:rsid w:val="00A369B6"/>
    <w:rsid w:val="00A36B6F"/>
    <w:rsid w:val="00A36BB1"/>
    <w:rsid w:val="00A36C47"/>
    <w:rsid w:val="00A36D63"/>
    <w:rsid w:val="00A36E3C"/>
    <w:rsid w:val="00A36F48"/>
    <w:rsid w:val="00A37099"/>
    <w:rsid w:val="00A371C6"/>
    <w:rsid w:val="00A371E2"/>
    <w:rsid w:val="00A371FA"/>
    <w:rsid w:val="00A3753E"/>
    <w:rsid w:val="00A37674"/>
    <w:rsid w:val="00A37750"/>
    <w:rsid w:val="00A37802"/>
    <w:rsid w:val="00A3794A"/>
    <w:rsid w:val="00A37AC7"/>
    <w:rsid w:val="00A37AE0"/>
    <w:rsid w:val="00A37B86"/>
    <w:rsid w:val="00A37B89"/>
    <w:rsid w:val="00A37C6C"/>
    <w:rsid w:val="00A37D28"/>
    <w:rsid w:val="00A37DA0"/>
    <w:rsid w:val="00A37E41"/>
    <w:rsid w:val="00A37E4B"/>
    <w:rsid w:val="00A37E64"/>
    <w:rsid w:val="00A37E77"/>
    <w:rsid w:val="00A37EAD"/>
    <w:rsid w:val="00A37FB2"/>
    <w:rsid w:val="00A40191"/>
    <w:rsid w:val="00A40240"/>
    <w:rsid w:val="00A40367"/>
    <w:rsid w:val="00A4037E"/>
    <w:rsid w:val="00A404F7"/>
    <w:rsid w:val="00A40853"/>
    <w:rsid w:val="00A408C0"/>
    <w:rsid w:val="00A40903"/>
    <w:rsid w:val="00A4097B"/>
    <w:rsid w:val="00A40B53"/>
    <w:rsid w:val="00A40B61"/>
    <w:rsid w:val="00A40D7B"/>
    <w:rsid w:val="00A40E30"/>
    <w:rsid w:val="00A40EAA"/>
    <w:rsid w:val="00A40EED"/>
    <w:rsid w:val="00A40F3F"/>
    <w:rsid w:val="00A40F50"/>
    <w:rsid w:val="00A40F67"/>
    <w:rsid w:val="00A40F6F"/>
    <w:rsid w:val="00A41018"/>
    <w:rsid w:val="00A4125E"/>
    <w:rsid w:val="00A41324"/>
    <w:rsid w:val="00A41381"/>
    <w:rsid w:val="00A414BF"/>
    <w:rsid w:val="00A415A9"/>
    <w:rsid w:val="00A415AE"/>
    <w:rsid w:val="00A4162C"/>
    <w:rsid w:val="00A416FE"/>
    <w:rsid w:val="00A4170A"/>
    <w:rsid w:val="00A41762"/>
    <w:rsid w:val="00A4180D"/>
    <w:rsid w:val="00A41AC0"/>
    <w:rsid w:val="00A41BF3"/>
    <w:rsid w:val="00A41BF7"/>
    <w:rsid w:val="00A41C4B"/>
    <w:rsid w:val="00A41C8F"/>
    <w:rsid w:val="00A41D2B"/>
    <w:rsid w:val="00A41DC0"/>
    <w:rsid w:val="00A41DD6"/>
    <w:rsid w:val="00A41DEB"/>
    <w:rsid w:val="00A41E46"/>
    <w:rsid w:val="00A41F3F"/>
    <w:rsid w:val="00A41F63"/>
    <w:rsid w:val="00A4203E"/>
    <w:rsid w:val="00A42065"/>
    <w:rsid w:val="00A420A9"/>
    <w:rsid w:val="00A4217E"/>
    <w:rsid w:val="00A421FE"/>
    <w:rsid w:val="00A42570"/>
    <w:rsid w:val="00A42977"/>
    <w:rsid w:val="00A429C2"/>
    <w:rsid w:val="00A42A19"/>
    <w:rsid w:val="00A42A52"/>
    <w:rsid w:val="00A42B03"/>
    <w:rsid w:val="00A42B29"/>
    <w:rsid w:val="00A42D04"/>
    <w:rsid w:val="00A42E0A"/>
    <w:rsid w:val="00A42E75"/>
    <w:rsid w:val="00A42F30"/>
    <w:rsid w:val="00A42F4C"/>
    <w:rsid w:val="00A42FD1"/>
    <w:rsid w:val="00A43334"/>
    <w:rsid w:val="00A43475"/>
    <w:rsid w:val="00A4382A"/>
    <w:rsid w:val="00A4386C"/>
    <w:rsid w:val="00A438F2"/>
    <w:rsid w:val="00A43913"/>
    <w:rsid w:val="00A43997"/>
    <w:rsid w:val="00A43C87"/>
    <w:rsid w:val="00A43CAF"/>
    <w:rsid w:val="00A43D2A"/>
    <w:rsid w:val="00A43D59"/>
    <w:rsid w:val="00A43DF2"/>
    <w:rsid w:val="00A43E87"/>
    <w:rsid w:val="00A4402A"/>
    <w:rsid w:val="00A440B7"/>
    <w:rsid w:val="00A44270"/>
    <w:rsid w:val="00A44396"/>
    <w:rsid w:val="00A443A8"/>
    <w:rsid w:val="00A443D0"/>
    <w:rsid w:val="00A44512"/>
    <w:rsid w:val="00A44691"/>
    <w:rsid w:val="00A44797"/>
    <w:rsid w:val="00A447B1"/>
    <w:rsid w:val="00A44859"/>
    <w:rsid w:val="00A44882"/>
    <w:rsid w:val="00A449D7"/>
    <w:rsid w:val="00A44A48"/>
    <w:rsid w:val="00A44B17"/>
    <w:rsid w:val="00A44CBD"/>
    <w:rsid w:val="00A45024"/>
    <w:rsid w:val="00A451A2"/>
    <w:rsid w:val="00A454EC"/>
    <w:rsid w:val="00A455D9"/>
    <w:rsid w:val="00A455E4"/>
    <w:rsid w:val="00A456D5"/>
    <w:rsid w:val="00A45760"/>
    <w:rsid w:val="00A457D1"/>
    <w:rsid w:val="00A4581D"/>
    <w:rsid w:val="00A459BD"/>
    <w:rsid w:val="00A45E47"/>
    <w:rsid w:val="00A45F52"/>
    <w:rsid w:val="00A45FC5"/>
    <w:rsid w:val="00A46009"/>
    <w:rsid w:val="00A461DD"/>
    <w:rsid w:val="00A462EA"/>
    <w:rsid w:val="00A46503"/>
    <w:rsid w:val="00A46608"/>
    <w:rsid w:val="00A46722"/>
    <w:rsid w:val="00A4675A"/>
    <w:rsid w:val="00A46785"/>
    <w:rsid w:val="00A467F0"/>
    <w:rsid w:val="00A468DC"/>
    <w:rsid w:val="00A468ED"/>
    <w:rsid w:val="00A46929"/>
    <w:rsid w:val="00A469A3"/>
    <w:rsid w:val="00A46A53"/>
    <w:rsid w:val="00A46AD1"/>
    <w:rsid w:val="00A46DCF"/>
    <w:rsid w:val="00A46DD4"/>
    <w:rsid w:val="00A46DFC"/>
    <w:rsid w:val="00A46F6D"/>
    <w:rsid w:val="00A46FFA"/>
    <w:rsid w:val="00A470C2"/>
    <w:rsid w:val="00A471E1"/>
    <w:rsid w:val="00A47224"/>
    <w:rsid w:val="00A47230"/>
    <w:rsid w:val="00A47442"/>
    <w:rsid w:val="00A475D4"/>
    <w:rsid w:val="00A475E9"/>
    <w:rsid w:val="00A475EE"/>
    <w:rsid w:val="00A478CC"/>
    <w:rsid w:val="00A47A0D"/>
    <w:rsid w:val="00A47A49"/>
    <w:rsid w:val="00A47AE4"/>
    <w:rsid w:val="00A47AF5"/>
    <w:rsid w:val="00A47B05"/>
    <w:rsid w:val="00A47C9F"/>
    <w:rsid w:val="00A47D1D"/>
    <w:rsid w:val="00A47D20"/>
    <w:rsid w:val="00A5005B"/>
    <w:rsid w:val="00A500A0"/>
    <w:rsid w:val="00A501F6"/>
    <w:rsid w:val="00A5023A"/>
    <w:rsid w:val="00A503C8"/>
    <w:rsid w:val="00A5049E"/>
    <w:rsid w:val="00A5064B"/>
    <w:rsid w:val="00A506C5"/>
    <w:rsid w:val="00A50757"/>
    <w:rsid w:val="00A5087D"/>
    <w:rsid w:val="00A50AF4"/>
    <w:rsid w:val="00A50B7D"/>
    <w:rsid w:val="00A50B8E"/>
    <w:rsid w:val="00A50BF4"/>
    <w:rsid w:val="00A50CCC"/>
    <w:rsid w:val="00A50CFC"/>
    <w:rsid w:val="00A50DA2"/>
    <w:rsid w:val="00A50E1F"/>
    <w:rsid w:val="00A50E38"/>
    <w:rsid w:val="00A50E3A"/>
    <w:rsid w:val="00A50E80"/>
    <w:rsid w:val="00A50ED7"/>
    <w:rsid w:val="00A50F58"/>
    <w:rsid w:val="00A50F9F"/>
    <w:rsid w:val="00A51014"/>
    <w:rsid w:val="00A51093"/>
    <w:rsid w:val="00A510E2"/>
    <w:rsid w:val="00A51434"/>
    <w:rsid w:val="00A514D0"/>
    <w:rsid w:val="00A51571"/>
    <w:rsid w:val="00A51573"/>
    <w:rsid w:val="00A516B8"/>
    <w:rsid w:val="00A5192E"/>
    <w:rsid w:val="00A51A13"/>
    <w:rsid w:val="00A51B06"/>
    <w:rsid w:val="00A51B9E"/>
    <w:rsid w:val="00A51DA8"/>
    <w:rsid w:val="00A51E51"/>
    <w:rsid w:val="00A51ECF"/>
    <w:rsid w:val="00A51F86"/>
    <w:rsid w:val="00A51FA7"/>
    <w:rsid w:val="00A52072"/>
    <w:rsid w:val="00A521EC"/>
    <w:rsid w:val="00A5234F"/>
    <w:rsid w:val="00A5260C"/>
    <w:rsid w:val="00A52913"/>
    <w:rsid w:val="00A52A58"/>
    <w:rsid w:val="00A52C8D"/>
    <w:rsid w:val="00A52CC1"/>
    <w:rsid w:val="00A52EEA"/>
    <w:rsid w:val="00A52F22"/>
    <w:rsid w:val="00A52F3F"/>
    <w:rsid w:val="00A52F9F"/>
    <w:rsid w:val="00A52FB6"/>
    <w:rsid w:val="00A52FD1"/>
    <w:rsid w:val="00A5305C"/>
    <w:rsid w:val="00A5325C"/>
    <w:rsid w:val="00A53314"/>
    <w:rsid w:val="00A53399"/>
    <w:rsid w:val="00A533C5"/>
    <w:rsid w:val="00A535A9"/>
    <w:rsid w:val="00A536AF"/>
    <w:rsid w:val="00A536CB"/>
    <w:rsid w:val="00A5392F"/>
    <w:rsid w:val="00A53952"/>
    <w:rsid w:val="00A539AE"/>
    <w:rsid w:val="00A53C7D"/>
    <w:rsid w:val="00A53C91"/>
    <w:rsid w:val="00A53EF3"/>
    <w:rsid w:val="00A53F42"/>
    <w:rsid w:val="00A54018"/>
    <w:rsid w:val="00A54096"/>
    <w:rsid w:val="00A54140"/>
    <w:rsid w:val="00A5429F"/>
    <w:rsid w:val="00A542FD"/>
    <w:rsid w:val="00A54397"/>
    <w:rsid w:val="00A543CA"/>
    <w:rsid w:val="00A545B0"/>
    <w:rsid w:val="00A545C8"/>
    <w:rsid w:val="00A547B3"/>
    <w:rsid w:val="00A547CA"/>
    <w:rsid w:val="00A54ACF"/>
    <w:rsid w:val="00A54DE0"/>
    <w:rsid w:val="00A54EFA"/>
    <w:rsid w:val="00A54FB2"/>
    <w:rsid w:val="00A54FB5"/>
    <w:rsid w:val="00A551A5"/>
    <w:rsid w:val="00A551B9"/>
    <w:rsid w:val="00A551D6"/>
    <w:rsid w:val="00A551EA"/>
    <w:rsid w:val="00A55247"/>
    <w:rsid w:val="00A5525E"/>
    <w:rsid w:val="00A55464"/>
    <w:rsid w:val="00A554C0"/>
    <w:rsid w:val="00A554EC"/>
    <w:rsid w:val="00A5553F"/>
    <w:rsid w:val="00A5554E"/>
    <w:rsid w:val="00A5560B"/>
    <w:rsid w:val="00A556AA"/>
    <w:rsid w:val="00A556CB"/>
    <w:rsid w:val="00A557B6"/>
    <w:rsid w:val="00A557FE"/>
    <w:rsid w:val="00A558A2"/>
    <w:rsid w:val="00A558BD"/>
    <w:rsid w:val="00A5597C"/>
    <w:rsid w:val="00A55AEF"/>
    <w:rsid w:val="00A55AF8"/>
    <w:rsid w:val="00A560D2"/>
    <w:rsid w:val="00A560EE"/>
    <w:rsid w:val="00A56114"/>
    <w:rsid w:val="00A561F6"/>
    <w:rsid w:val="00A56392"/>
    <w:rsid w:val="00A563CD"/>
    <w:rsid w:val="00A563D2"/>
    <w:rsid w:val="00A563DF"/>
    <w:rsid w:val="00A56473"/>
    <w:rsid w:val="00A56681"/>
    <w:rsid w:val="00A56752"/>
    <w:rsid w:val="00A56764"/>
    <w:rsid w:val="00A56765"/>
    <w:rsid w:val="00A5684E"/>
    <w:rsid w:val="00A56865"/>
    <w:rsid w:val="00A5687F"/>
    <w:rsid w:val="00A568AD"/>
    <w:rsid w:val="00A568B0"/>
    <w:rsid w:val="00A56972"/>
    <w:rsid w:val="00A56A6D"/>
    <w:rsid w:val="00A56FD9"/>
    <w:rsid w:val="00A56FE0"/>
    <w:rsid w:val="00A570AF"/>
    <w:rsid w:val="00A570DC"/>
    <w:rsid w:val="00A572A2"/>
    <w:rsid w:val="00A572CD"/>
    <w:rsid w:val="00A57362"/>
    <w:rsid w:val="00A573F8"/>
    <w:rsid w:val="00A57625"/>
    <w:rsid w:val="00A5764C"/>
    <w:rsid w:val="00A5788E"/>
    <w:rsid w:val="00A5ADE9"/>
    <w:rsid w:val="00A60023"/>
    <w:rsid w:val="00A601F7"/>
    <w:rsid w:val="00A6040D"/>
    <w:rsid w:val="00A60497"/>
    <w:rsid w:val="00A604D9"/>
    <w:rsid w:val="00A606B8"/>
    <w:rsid w:val="00A608E7"/>
    <w:rsid w:val="00A60A0F"/>
    <w:rsid w:val="00A60A93"/>
    <w:rsid w:val="00A60BE5"/>
    <w:rsid w:val="00A60C9D"/>
    <w:rsid w:val="00A60E14"/>
    <w:rsid w:val="00A610EE"/>
    <w:rsid w:val="00A6115A"/>
    <w:rsid w:val="00A611B2"/>
    <w:rsid w:val="00A611E6"/>
    <w:rsid w:val="00A61323"/>
    <w:rsid w:val="00A6137F"/>
    <w:rsid w:val="00A613A4"/>
    <w:rsid w:val="00A61490"/>
    <w:rsid w:val="00A616F2"/>
    <w:rsid w:val="00A61A2B"/>
    <w:rsid w:val="00A61AE5"/>
    <w:rsid w:val="00A61B25"/>
    <w:rsid w:val="00A61B3C"/>
    <w:rsid w:val="00A61C11"/>
    <w:rsid w:val="00A61C90"/>
    <w:rsid w:val="00A61DB4"/>
    <w:rsid w:val="00A61EE4"/>
    <w:rsid w:val="00A61EF8"/>
    <w:rsid w:val="00A61F80"/>
    <w:rsid w:val="00A62057"/>
    <w:rsid w:val="00A62067"/>
    <w:rsid w:val="00A620D9"/>
    <w:rsid w:val="00A620E1"/>
    <w:rsid w:val="00A6211F"/>
    <w:rsid w:val="00A62136"/>
    <w:rsid w:val="00A62285"/>
    <w:rsid w:val="00A622BC"/>
    <w:rsid w:val="00A62381"/>
    <w:rsid w:val="00A625A2"/>
    <w:rsid w:val="00A62707"/>
    <w:rsid w:val="00A62800"/>
    <w:rsid w:val="00A6290C"/>
    <w:rsid w:val="00A62989"/>
    <w:rsid w:val="00A62B58"/>
    <w:rsid w:val="00A62D1C"/>
    <w:rsid w:val="00A62D30"/>
    <w:rsid w:val="00A62E64"/>
    <w:rsid w:val="00A62E7E"/>
    <w:rsid w:val="00A62F23"/>
    <w:rsid w:val="00A62FFB"/>
    <w:rsid w:val="00A63052"/>
    <w:rsid w:val="00A63094"/>
    <w:rsid w:val="00A6309D"/>
    <w:rsid w:val="00A6313A"/>
    <w:rsid w:val="00A63200"/>
    <w:rsid w:val="00A63536"/>
    <w:rsid w:val="00A6362C"/>
    <w:rsid w:val="00A638B8"/>
    <w:rsid w:val="00A6396D"/>
    <w:rsid w:val="00A639E3"/>
    <w:rsid w:val="00A639E5"/>
    <w:rsid w:val="00A63AFE"/>
    <w:rsid w:val="00A63B69"/>
    <w:rsid w:val="00A63D16"/>
    <w:rsid w:val="00A63D29"/>
    <w:rsid w:val="00A63F5B"/>
    <w:rsid w:val="00A63F87"/>
    <w:rsid w:val="00A64044"/>
    <w:rsid w:val="00A64048"/>
    <w:rsid w:val="00A64075"/>
    <w:rsid w:val="00A640DA"/>
    <w:rsid w:val="00A642DD"/>
    <w:rsid w:val="00A6434C"/>
    <w:rsid w:val="00A64371"/>
    <w:rsid w:val="00A6462D"/>
    <w:rsid w:val="00A64683"/>
    <w:rsid w:val="00A64701"/>
    <w:rsid w:val="00A6474D"/>
    <w:rsid w:val="00A64764"/>
    <w:rsid w:val="00A647E4"/>
    <w:rsid w:val="00A64809"/>
    <w:rsid w:val="00A648A0"/>
    <w:rsid w:val="00A64A49"/>
    <w:rsid w:val="00A64A8E"/>
    <w:rsid w:val="00A64B13"/>
    <w:rsid w:val="00A64B9B"/>
    <w:rsid w:val="00A64C50"/>
    <w:rsid w:val="00A64D66"/>
    <w:rsid w:val="00A65169"/>
    <w:rsid w:val="00A65232"/>
    <w:rsid w:val="00A653B7"/>
    <w:rsid w:val="00A6541B"/>
    <w:rsid w:val="00A65471"/>
    <w:rsid w:val="00A6554F"/>
    <w:rsid w:val="00A6557A"/>
    <w:rsid w:val="00A6565C"/>
    <w:rsid w:val="00A6567E"/>
    <w:rsid w:val="00A65982"/>
    <w:rsid w:val="00A65B67"/>
    <w:rsid w:val="00A65C5B"/>
    <w:rsid w:val="00A65CDE"/>
    <w:rsid w:val="00A65DB0"/>
    <w:rsid w:val="00A6600C"/>
    <w:rsid w:val="00A66185"/>
    <w:rsid w:val="00A66298"/>
    <w:rsid w:val="00A666B7"/>
    <w:rsid w:val="00A6673A"/>
    <w:rsid w:val="00A667F4"/>
    <w:rsid w:val="00A66815"/>
    <w:rsid w:val="00A669EA"/>
    <w:rsid w:val="00A66A49"/>
    <w:rsid w:val="00A66A8E"/>
    <w:rsid w:val="00A66A95"/>
    <w:rsid w:val="00A66BD0"/>
    <w:rsid w:val="00A66CA6"/>
    <w:rsid w:val="00A66E27"/>
    <w:rsid w:val="00A67071"/>
    <w:rsid w:val="00A670A9"/>
    <w:rsid w:val="00A670EB"/>
    <w:rsid w:val="00A67186"/>
    <w:rsid w:val="00A677C1"/>
    <w:rsid w:val="00A677D1"/>
    <w:rsid w:val="00A678B1"/>
    <w:rsid w:val="00A678FC"/>
    <w:rsid w:val="00A679BE"/>
    <w:rsid w:val="00A679E3"/>
    <w:rsid w:val="00A67A03"/>
    <w:rsid w:val="00A67A2C"/>
    <w:rsid w:val="00A67A53"/>
    <w:rsid w:val="00A67ABB"/>
    <w:rsid w:val="00A67B23"/>
    <w:rsid w:val="00A67BA2"/>
    <w:rsid w:val="00A67CCB"/>
    <w:rsid w:val="00A67CF4"/>
    <w:rsid w:val="00A67D44"/>
    <w:rsid w:val="00A67F60"/>
    <w:rsid w:val="00A70083"/>
    <w:rsid w:val="00A7015B"/>
    <w:rsid w:val="00A70176"/>
    <w:rsid w:val="00A701E6"/>
    <w:rsid w:val="00A703D8"/>
    <w:rsid w:val="00A705C4"/>
    <w:rsid w:val="00A706E7"/>
    <w:rsid w:val="00A70727"/>
    <w:rsid w:val="00A707A2"/>
    <w:rsid w:val="00A707FD"/>
    <w:rsid w:val="00A70961"/>
    <w:rsid w:val="00A70A22"/>
    <w:rsid w:val="00A70AE6"/>
    <w:rsid w:val="00A70C46"/>
    <w:rsid w:val="00A70CB3"/>
    <w:rsid w:val="00A70CED"/>
    <w:rsid w:val="00A70D61"/>
    <w:rsid w:val="00A70E5C"/>
    <w:rsid w:val="00A70E87"/>
    <w:rsid w:val="00A70EFF"/>
    <w:rsid w:val="00A70F55"/>
    <w:rsid w:val="00A70F76"/>
    <w:rsid w:val="00A70F8E"/>
    <w:rsid w:val="00A710EA"/>
    <w:rsid w:val="00A7116B"/>
    <w:rsid w:val="00A713DF"/>
    <w:rsid w:val="00A7176B"/>
    <w:rsid w:val="00A718A3"/>
    <w:rsid w:val="00A71994"/>
    <w:rsid w:val="00A71A31"/>
    <w:rsid w:val="00A71D1D"/>
    <w:rsid w:val="00A71D2E"/>
    <w:rsid w:val="00A71E28"/>
    <w:rsid w:val="00A71F74"/>
    <w:rsid w:val="00A71FBD"/>
    <w:rsid w:val="00A7201B"/>
    <w:rsid w:val="00A72102"/>
    <w:rsid w:val="00A7212E"/>
    <w:rsid w:val="00A7218E"/>
    <w:rsid w:val="00A7222E"/>
    <w:rsid w:val="00A72231"/>
    <w:rsid w:val="00A72300"/>
    <w:rsid w:val="00A7230E"/>
    <w:rsid w:val="00A7232D"/>
    <w:rsid w:val="00A7232F"/>
    <w:rsid w:val="00A7247F"/>
    <w:rsid w:val="00A7257B"/>
    <w:rsid w:val="00A72699"/>
    <w:rsid w:val="00A728CD"/>
    <w:rsid w:val="00A72A8C"/>
    <w:rsid w:val="00A72BF2"/>
    <w:rsid w:val="00A72C03"/>
    <w:rsid w:val="00A72C89"/>
    <w:rsid w:val="00A72EAF"/>
    <w:rsid w:val="00A72FAD"/>
    <w:rsid w:val="00A7315C"/>
    <w:rsid w:val="00A73195"/>
    <w:rsid w:val="00A731DE"/>
    <w:rsid w:val="00A7344D"/>
    <w:rsid w:val="00A734DB"/>
    <w:rsid w:val="00A7355D"/>
    <w:rsid w:val="00A735CB"/>
    <w:rsid w:val="00A735F8"/>
    <w:rsid w:val="00A739BF"/>
    <w:rsid w:val="00A73A1B"/>
    <w:rsid w:val="00A73A1F"/>
    <w:rsid w:val="00A73B47"/>
    <w:rsid w:val="00A73C60"/>
    <w:rsid w:val="00A73C6C"/>
    <w:rsid w:val="00A73C86"/>
    <w:rsid w:val="00A73D14"/>
    <w:rsid w:val="00A73D8E"/>
    <w:rsid w:val="00A73DB6"/>
    <w:rsid w:val="00A73EA6"/>
    <w:rsid w:val="00A73F7E"/>
    <w:rsid w:val="00A73F86"/>
    <w:rsid w:val="00A740EB"/>
    <w:rsid w:val="00A74217"/>
    <w:rsid w:val="00A74233"/>
    <w:rsid w:val="00A744E5"/>
    <w:rsid w:val="00A74714"/>
    <w:rsid w:val="00A748B3"/>
    <w:rsid w:val="00A74903"/>
    <w:rsid w:val="00A749E1"/>
    <w:rsid w:val="00A74AB1"/>
    <w:rsid w:val="00A74BA7"/>
    <w:rsid w:val="00A74C9E"/>
    <w:rsid w:val="00A74CF2"/>
    <w:rsid w:val="00A74DC1"/>
    <w:rsid w:val="00A74DFD"/>
    <w:rsid w:val="00A74E5A"/>
    <w:rsid w:val="00A74EE3"/>
    <w:rsid w:val="00A74FB2"/>
    <w:rsid w:val="00A7514B"/>
    <w:rsid w:val="00A752AD"/>
    <w:rsid w:val="00A75445"/>
    <w:rsid w:val="00A754E7"/>
    <w:rsid w:val="00A754FC"/>
    <w:rsid w:val="00A75619"/>
    <w:rsid w:val="00A75703"/>
    <w:rsid w:val="00A7577B"/>
    <w:rsid w:val="00A7585A"/>
    <w:rsid w:val="00A75885"/>
    <w:rsid w:val="00A758F5"/>
    <w:rsid w:val="00A75901"/>
    <w:rsid w:val="00A7595C"/>
    <w:rsid w:val="00A75A00"/>
    <w:rsid w:val="00A75B40"/>
    <w:rsid w:val="00A75BD6"/>
    <w:rsid w:val="00A75C65"/>
    <w:rsid w:val="00A75D37"/>
    <w:rsid w:val="00A75DFD"/>
    <w:rsid w:val="00A75E13"/>
    <w:rsid w:val="00A75EB5"/>
    <w:rsid w:val="00A75EF6"/>
    <w:rsid w:val="00A76021"/>
    <w:rsid w:val="00A762AB"/>
    <w:rsid w:val="00A762BB"/>
    <w:rsid w:val="00A762EC"/>
    <w:rsid w:val="00A763E1"/>
    <w:rsid w:val="00A7647C"/>
    <w:rsid w:val="00A765DD"/>
    <w:rsid w:val="00A7664D"/>
    <w:rsid w:val="00A76776"/>
    <w:rsid w:val="00A767B1"/>
    <w:rsid w:val="00A76828"/>
    <w:rsid w:val="00A76836"/>
    <w:rsid w:val="00A769E9"/>
    <w:rsid w:val="00A76B9C"/>
    <w:rsid w:val="00A76C93"/>
    <w:rsid w:val="00A76D09"/>
    <w:rsid w:val="00A76F8E"/>
    <w:rsid w:val="00A77005"/>
    <w:rsid w:val="00A770F0"/>
    <w:rsid w:val="00A7714E"/>
    <w:rsid w:val="00A77156"/>
    <w:rsid w:val="00A771F5"/>
    <w:rsid w:val="00A77212"/>
    <w:rsid w:val="00A77267"/>
    <w:rsid w:val="00A77728"/>
    <w:rsid w:val="00A77757"/>
    <w:rsid w:val="00A777A5"/>
    <w:rsid w:val="00A77859"/>
    <w:rsid w:val="00A77925"/>
    <w:rsid w:val="00A77986"/>
    <w:rsid w:val="00A77A13"/>
    <w:rsid w:val="00A77A7C"/>
    <w:rsid w:val="00A77C37"/>
    <w:rsid w:val="00A77DE7"/>
    <w:rsid w:val="00A77E00"/>
    <w:rsid w:val="00A77E98"/>
    <w:rsid w:val="00A77FCD"/>
    <w:rsid w:val="00A80035"/>
    <w:rsid w:val="00A802DE"/>
    <w:rsid w:val="00A80353"/>
    <w:rsid w:val="00A80500"/>
    <w:rsid w:val="00A80577"/>
    <w:rsid w:val="00A808D3"/>
    <w:rsid w:val="00A808FB"/>
    <w:rsid w:val="00A809EB"/>
    <w:rsid w:val="00A80B15"/>
    <w:rsid w:val="00A80C93"/>
    <w:rsid w:val="00A80D70"/>
    <w:rsid w:val="00A80F27"/>
    <w:rsid w:val="00A810C9"/>
    <w:rsid w:val="00A810E4"/>
    <w:rsid w:val="00A81172"/>
    <w:rsid w:val="00A8124F"/>
    <w:rsid w:val="00A8130A"/>
    <w:rsid w:val="00A81310"/>
    <w:rsid w:val="00A8138B"/>
    <w:rsid w:val="00A814FC"/>
    <w:rsid w:val="00A81609"/>
    <w:rsid w:val="00A81733"/>
    <w:rsid w:val="00A817E5"/>
    <w:rsid w:val="00A818A7"/>
    <w:rsid w:val="00A819FF"/>
    <w:rsid w:val="00A81C48"/>
    <w:rsid w:val="00A81FBF"/>
    <w:rsid w:val="00A82034"/>
    <w:rsid w:val="00A82130"/>
    <w:rsid w:val="00A8218C"/>
    <w:rsid w:val="00A82200"/>
    <w:rsid w:val="00A82233"/>
    <w:rsid w:val="00A82234"/>
    <w:rsid w:val="00A82358"/>
    <w:rsid w:val="00A82495"/>
    <w:rsid w:val="00A82567"/>
    <w:rsid w:val="00A82591"/>
    <w:rsid w:val="00A82677"/>
    <w:rsid w:val="00A826AE"/>
    <w:rsid w:val="00A8286E"/>
    <w:rsid w:val="00A82ABD"/>
    <w:rsid w:val="00A82B3D"/>
    <w:rsid w:val="00A82C8E"/>
    <w:rsid w:val="00A82D84"/>
    <w:rsid w:val="00A82DC0"/>
    <w:rsid w:val="00A8309D"/>
    <w:rsid w:val="00A8313C"/>
    <w:rsid w:val="00A8329C"/>
    <w:rsid w:val="00A833AF"/>
    <w:rsid w:val="00A8349D"/>
    <w:rsid w:val="00A8349E"/>
    <w:rsid w:val="00A835AD"/>
    <w:rsid w:val="00A83796"/>
    <w:rsid w:val="00A837CB"/>
    <w:rsid w:val="00A837CD"/>
    <w:rsid w:val="00A83864"/>
    <w:rsid w:val="00A839D0"/>
    <w:rsid w:val="00A83AA4"/>
    <w:rsid w:val="00A83BC4"/>
    <w:rsid w:val="00A83C71"/>
    <w:rsid w:val="00A83D44"/>
    <w:rsid w:val="00A83DF1"/>
    <w:rsid w:val="00A8400B"/>
    <w:rsid w:val="00A84051"/>
    <w:rsid w:val="00A84109"/>
    <w:rsid w:val="00A84170"/>
    <w:rsid w:val="00A84205"/>
    <w:rsid w:val="00A84237"/>
    <w:rsid w:val="00A84246"/>
    <w:rsid w:val="00A84321"/>
    <w:rsid w:val="00A8447F"/>
    <w:rsid w:val="00A844F1"/>
    <w:rsid w:val="00A84516"/>
    <w:rsid w:val="00A84524"/>
    <w:rsid w:val="00A8466A"/>
    <w:rsid w:val="00A846E2"/>
    <w:rsid w:val="00A8486D"/>
    <w:rsid w:val="00A848EA"/>
    <w:rsid w:val="00A84967"/>
    <w:rsid w:val="00A84A5A"/>
    <w:rsid w:val="00A84AAB"/>
    <w:rsid w:val="00A84CCB"/>
    <w:rsid w:val="00A84F22"/>
    <w:rsid w:val="00A84FD0"/>
    <w:rsid w:val="00A850FB"/>
    <w:rsid w:val="00A850FF"/>
    <w:rsid w:val="00A8521A"/>
    <w:rsid w:val="00A85232"/>
    <w:rsid w:val="00A855CC"/>
    <w:rsid w:val="00A85717"/>
    <w:rsid w:val="00A85731"/>
    <w:rsid w:val="00A8587F"/>
    <w:rsid w:val="00A8593C"/>
    <w:rsid w:val="00A85CAC"/>
    <w:rsid w:val="00A85D0E"/>
    <w:rsid w:val="00A85DB9"/>
    <w:rsid w:val="00A85E10"/>
    <w:rsid w:val="00A85E99"/>
    <w:rsid w:val="00A861EC"/>
    <w:rsid w:val="00A861F5"/>
    <w:rsid w:val="00A86228"/>
    <w:rsid w:val="00A86447"/>
    <w:rsid w:val="00A86473"/>
    <w:rsid w:val="00A86607"/>
    <w:rsid w:val="00A86720"/>
    <w:rsid w:val="00A86727"/>
    <w:rsid w:val="00A8679F"/>
    <w:rsid w:val="00A8691E"/>
    <w:rsid w:val="00A869BD"/>
    <w:rsid w:val="00A869DD"/>
    <w:rsid w:val="00A86ADF"/>
    <w:rsid w:val="00A86B56"/>
    <w:rsid w:val="00A86C94"/>
    <w:rsid w:val="00A86D76"/>
    <w:rsid w:val="00A86F0E"/>
    <w:rsid w:val="00A8713C"/>
    <w:rsid w:val="00A87169"/>
    <w:rsid w:val="00A87241"/>
    <w:rsid w:val="00A8730E"/>
    <w:rsid w:val="00A87380"/>
    <w:rsid w:val="00A874C9"/>
    <w:rsid w:val="00A87751"/>
    <w:rsid w:val="00A877D7"/>
    <w:rsid w:val="00A878F9"/>
    <w:rsid w:val="00A87A3E"/>
    <w:rsid w:val="00A87AF6"/>
    <w:rsid w:val="00A87D1B"/>
    <w:rsid w:val="00A87D8B"/>
    <w:rsid w:val="00A87DAB"/>
    <w:rsid w:val="00A87E19"/>
    <w:rsid w:val="00A90094"/>
    <w:rsid w:val="00A901A5"/>
    <w:rsid w:val="00A90334"/>
    <w:rsid w:val="00A90439"/>
    <w:rsid w:val="00A904EC"/>
    <w:rsid w:val="00A90568"/>
    <w:rsid w:val="00A905CD"/>
    <w:rsid w:val="00A905F5"/>
    <w:rsid w:val="00A906D7"/>
    <w:rsid w:val="00A90740"/>
    <w:rsid w:val="00A90881"/>
    <w:rsid w:val="00A90986"/>
    <w:rsid w:val="00A90B3F"/>
    <w:rsid w:val="00A90CB5"/>
    <w:rsid w:val="00A90CD2"/>
    <w:rsid w:val="00A90CF9"/>
    <w:rsid w:val="00A90E4C"/>
    <w:rsid w:val="00A90F27"/>
    <w:rsid w:val="00A90FCF"/>
    <w:rsid w:val="00A9112F"/>
    <w:rsid w:val="00A91522"/>
    <w:rsid w:val="00A91523"/>
    <w:rsid w:val="00A91541"/>
    <w:rsid w:val="00A91561"/>
    <w:rsid w:val="00A916D9"/>
    <w:rsid w:val="00A91763"/>
    <w:rsid w:val="00A917A3"/>
    <w:rsid w:val="00A917F7"/>
    <w:rsid w:val="00A91920"/>
    <w:rsid w:val="00A9194C"/>
    <w:rsid w:val="00A91999"/>
    <w:rsid w:val="00A91C10"/>
    <w:rsid w:val="00A91D05"/>
    <w:rsid w:val="00A92159"/>
    <w:rsid w:val="00A921B0"/>
    <w:rsid w:val="00A92237"/>
    <w:rsid w:val="00A9224B"/>
    <w:rsid w:val="00A923FC"/>
    <w:rsid w:val="00A92706"/>
    <w:rsid w:val="00A928C5"/>
    <w:rsid w:val="00A92911"/>
    <w:rsid w:val="00A92959"/>
    <w:rsid w:val="00A92985"/>
    <w:rsid w:val="00A929C4"/>
    <w:rsid w:val="00A92A3E"/>
    <w:rsid w:val="00A92A6B"/>
    <w:rsid w:val="00A92D34"/>
    <w:rsid w:val="00A92E47"/>
    <w:rsid w:val="00A92F3F"/>
    <w:rsid w:val="00A93008"/>
    <w:rsid w:val="00A9303A"/>
    <w:rsid w:val="00A9305F"/>
    <w:rsid w:val="00A931B8"/>
    <w:rsid w:val="00A931F1"/>
    <w:rsid w:val="00A93280"/>
    <w:rsid w:val="00A93454"/>
    <w:rsid w:val="00A934FE"/>
    <w:rsid w:val="00A9352F"/>
    <w:rsid w:val="00A93580"/>
    <w:rsid w:val="00A935BE"/>
    <w:rsid w:val="00A935D9"/>
    <w:rsid w:val="00A9378F"/>
    <w:rsid w:val="00A9379B"/>
    <w:rsid w:val="00A937ED"/>
    <w:rsid w:val="00A93BBE"/>
    <w:rsid w:val="00A93E14"/>
    <w:rsid w:val="00A94064"/>
    <w:rsid w:val="00A9408B"/>
    <w:rsid w:val="00A94090"/>
    <w:rsid w:val="00A94135"/>
    <w:rsid w:val="00A942B6"/>
    <w:rsid w:val="00A94433"/>
    <w:rsid w:val="00A94633"/>
    <w:rsid w:val="00A9472D"/>
    <w:rsid w:val="00A94732"/>
    <w:rsid w:val="00A94789"/>
    <w:rsid w:val="00A94844"/>
    <w:rsid w:val="00A948BE"/>
    <w:rsid w:val="00A94A44"/>
    <w:rsid w:val="00A94B56"/>
    <w:rsid w:val="00A94CA9"/>
    <w:rsid w:val="00A94EC9"/>
    <w:rsid w:val="00A94F1C"/>
    <w:rsid w:val="00A94F9E"/>
    <w:rsid w:val="00A94FE7"/>
    <w:rsid w:val="00A95240"/>
    <w:rsid w:val="00A9571E"/>
    <w:rsid w:val="00A958F6"/>
    <w:rsid w:val="00A9596E"/>
    <w:rsid w:val="00A95A3D"/>
    <w:rsid w:val="00A95B89"/>
    <w:rsid w:val="00A95C5B"/>
    <w:rsid w:val="00A95DCA"/>
    <w:rsid w:val="00A95E2F"/>
    <w:rsid w:val="00A95EFD"/>
    <w:rsid w:val="00A95F86"/>
    <w:rsid w:val="00A962DF"/>
    <w:rsid w:val="00A96357"/>
    <w:rsid w:val="00A96587"/>
    <w:rsid w:val="00A965C3"/>
    <w:rsid w:val="00A965FD"/>
    <w:rsid w:val="00A9670A"/>
    <w:rsid w:val="00A9679B"/>
    <w:rsid w:val="00A967E0"/>
    <w:rsid w:val="00A96865"/>
    <w:rsid w:val="00A96887"/>
    <w:rsid w:val="00A968E4"/>
    <w:rsid w:val="00A96B17"/>
    <w:rsid w:val="00A96B1B"/>
    <w:rsid w:val="00A96D38"/>
    <w:rsid w:val="00A96D4C"/>
    <w:rsid w:val="00A9714B"/>
    <w:rsid w:val="00A9714D"/>
    <w:rsid w:val="00A97286"/>
    <w:rsid w:val="00A97338"/>
    <w:rsid w:val="00A9733A"/>
    <w:rsid w:val="00A9733C"/>
    <w:rsid w:val="00A9741C"/>
    <w:rsid w:val="00A9746C"/>
    <w:rsid w:val="00A974DF"/>
    <w:rsid w:val="00A978B5"/>
    <w:rsid w:val="00A978FE"/>
    <w:rsid w:val="00A9799F"/>
    <w:rsid w:val="00A97A13"/>
    <w:rsid w:val="00A97A25"/>
    <w:rsid w:val="00A97A4B"/>
    <w:rsid w:val="00A97CB6"/>
    <w:rsid w:val="00A97D80"/>
    <w:rsid w:val="00A97D82"/>
    <w:rsid w:val="00A97E0E"/>
    <w:rsid w:val="00A97EF3"/>
    <w:rsid w:val="00AA0075"/>
    <w:rsid w:val="00AA00D7"/>
    <w:rsid w:val="00AA0336"/>
    <w:rsid w:val="00AA03E2"/>
    <w:rsid w:val="00AA057F"/>
    <w:rsid w:val="00AA062B"/>
    <w:rsid w:val="00AA0749"/>
    <w:rsid w:val="00AA0846"/>
    <w:rsid w:val="00AA08D6"/>
    <w:rsid w:val="00AA0D5A"/>
    <w:rsid w:val="00AA0EEB"/>
    <w:rsid w:val="00AA0EF4"/>
    <w:rsid w:val="00AA10C7"/>
    <w:rsid w:val="00AA116D"/>
    <w:rsid w:val="00AA11FA"/>
    <w:rsid w:val="00AA12AD"/>
    <w:rsid w:val="00AA16A9"/>
    <w:rsid w:val="00AA1706"/>
    <w:rsid w:val="00AA18D7"/>
    <w:rsid w:val="00AA1974"/>
    <w:rsid w:val="00AA1AAD"/>
    <w:rsid w:val="00AA1C5F"/>
    <w:rsid w:val="00AA1CF0"/>
    <w:rsid w:val="00AA1D73"/>
    <w:rsid w:val="00AA1DBB"/>
    <w:rsid w:val="00AA1DBD"/>
    <w:rsid w:val="00AA1E3E"/>
    <w:rsid w:val="00AA1ED8"/>
    <w:rsid w:val="00AA1F59"/>
    <w:rsid w:val="00AA1F6F"/>
    <w:rsid w:val="00AA20E5"/>
    <w:rsid w:val="00AA2106"/>
    <w:rsid w:val="00AA21A5"/>
    <w:rsid w:val="00AA228C"/>
    <w:rsid w:val="00AA22F3"/>
    <w:rsid w:val="00AA23A8"/>
    <w:rsid w:val="00AA23BF"/>
    <w:rsid w:val="00AA252D"/>
    <w:rsid w:val="00AA256F"/>
    <w:rsid w:val="00AA25D9"/>
    <w:rsid w:val="00AA2653"/>
    <w:rsid w:val="00AA2755"/>
    <w:rsid w:val="00AA27D6"/>
    <w:rsid w:val="00AA2826"/>
    <w:rsid w:val="00AA2855"/>
    <w:rsid w:val="00AA28DF"/>
    <w:rsid w:val="00AA2A8C"/>
    <w:rsid w:val="00AA2A9E"/>
    <w:rsid w:val="00AA2AA5"/>
    <w:rsid w:val="00AA2AE8"/>
    <w:rsid w:val="00AA2B8F"/>
    <w:rsid w:val="00AA2D7E"/>
    <w:rsid w:val="00AA2DE9"/>
    <w:rsid w:val="00AA2EFF"/>
    <w:rsid w:val="00AA2F78"/>
    <w:rsid w:val="00AA2FB1"/>
    <w:rsid w:val="00AA300D"/>
    <w:rsid w:val="00AA318A"/>
    <w:rsid w:val="00AA3309"/>
    <w:rsid w:val="00AA3326"/>
    <w:rsid w:val="00AA334A"/>
    <w:rsid w:val="00AA3358"/>
    <w:rsid w:val="00AA36DD"/>
    <w:rsid w:val="00AA3833"/>
    <w:rsid w:val="00AA3868"/>
    <w:rsid w:val="00AA3B74"/>
    <w:rsid w:val="00AA3B98"/>
    <w:rsid w:val="00AA3C73"/>
    <w:rsid w:val="00AA4179"/>
    <w:rsid w:val="00AA421A"/>
    <w:rsid w:val="00AA4273"/>
    <w:rsid w:val="00AA438C"/>
    <w:rsid w:val="00AA456E"/>
    <w:rsid w:val="00AA4588"/>
    <w:rsid w:val="00AA459C"/>
    <w:rsid w:val="00AA4724"/>
    <w:rsid w:val="00AA4819"/>
    <w:rsid w:val="00AA488D"/>
    <w:rsid w:val="00AA4904"/>
    <w:rsid w:val="00AA4998"/>
    <w:rsid w:val="00AA49E2"/>
    <w:rsid w:val="00AA4A97"/>
    <w:rsid w:val="00AA4D24"/>
    <w:rsid w:val="00AA4D83"/>
    <w:rsid w:val="00AA4DDD"/>
    <w:rsid w:val="00AA4E0D"/>
    <w:rsid w:val="00AA4F39"/>
    <w:rsid w:val="00AA4F9E"/>
    <w:rsid w:val="00AA504B"/>
    <w:rsid w:val="00AA5137"/>
    <w:rsid w:val="00AA518D"/>
    <w:rsid w:val="00AA524C"/>
    <w:rsid w:val="00AA55DE"/>
    <w:rsid w:val="00AA56E7"/>
    <w:rsid w:val="00AA5708"/>
    <w:rsid w:val="00AA57EB"/>
    <w:rsid w:val="00AA590D"/>
    <w:rsid w:val="00AA5911"/>
    <w:rsid w:val="00AA5A6C"/>
    <w:rsid w:val="00AA5ADF"/>
    <w:rsid w:val="00AA5CAB"/>
    <w:rsid w:val="00AA5DA8"/>
    <w:rsid w:val="00AA60F4"/>
    <w:rsid w:val="00AA6116"/>
    <w:rsid w:val="00AA61E7"/>
    <w:rsid w:val="00AA623A"/>
    <w:rsid w:val="00AA6516"/>
    <w:rsid w:val="00AA6546"/>
    <w:rsid w:val="00AA6667"/>
    <w:rsid w:val="00AA670A"/>
    <w:rsid w:val="00AA670E"/>
    <w:rsid w:val="00AA676A"/>
    <w:rsid w:val="00AA676D"/>
    <w:rsid w:val="00AA6846"/>
    <w:rsid w:val="00AA684D"/>
    <w:rsid w:val="00AA6891"/>
    <w:rsid w:val="00AA69E3"/>
    <w:rsid w:val="00AA6A6C"/>
    <w:rsid w:val="00AA6AAD"/>
    <w:rsid w:val="00AA6AB4"/>
    <w:rsid w:val="00AA6B24"/>
    <w:rsid w:val="00AA6BFB"/>
    <w:rsid w:val="00AA6CDF"/>
    <w:rsid w:val="00AA6FC2"/>
    <w:rsid w:val="00AA70A2"/>
    <w:rsid w:val="00AA70BC"/>
    <w:rsid w:val="00AA71C3"/>
    <w:rsid w:val="00AA728E"/>
    <w:rsid w:val="00AA72D1"/>
    <w:rsid w:val="00AA7390"/>
    <w:rsid w:val="00AA741D"/>
    <w:rsid w:val="00AA76E8"/>
    <w:rsid w:val="00AA76F1"/>
    <w:rsid w:val="00AA777C"/>
    <w:rsid w:val="00AA779F"/>
    <w:rsid w:val="00AA79B8"/>
    <w:rsid w:val="00AA7B0C"/>
    <w:rsid w:val="00AA7BCB"/>
    <w:rsid w:val="00AA7D20"/>
    <w:rsid w:val="00AA7DC2"/>
    <w:rsid w:val="00AA7E87"/>
    <w:rsid w:val="00AB0123"/>
    <w:rsid w:val="00AB01B3"/>
    <w:rsid w:val="00AB01CB"/>
    <w:rsid w:val="00AB0618"/>
    <w:rsid w:val="00AB070F"/>
    <w:rsid w:val="00AB0741"/>
    <w:rsid w:val="00AB081A"/>
    <w:rsid w:val="00AB08D7"/>
    <w:rsid w:val="00AB0AA5"/>
    <w:rsid w:val="00AB0B06"/>
    <w:rsid w:val="00AB0BBB"/>
    <w:rsid w:val="00AB0CAE"/>
    <w:rsid w:val="00AB0E22"/>
    <w:rsid w:val="00AB0F83"/>
    <w:rsid w:val="00AB1160"/>
    <w:rsid w:val="00AB1208"/>
    <w:rsid w:val="00AB12E5"/>
    <w:rsid w:val="00AB141C"/>
    <w:rsid w:val="00AB1553"/>
    <w:rsid w:val="00AB15E8"/>
    <w:rsid w:val="00AB160E"/>
    <w:rsid w:val="00AB183B"/>
    <w:rsid w:val="00AB18FD"/>
    <w:rsid w:val="00AB1965"/>
    <w:rsid w:val="00AB1A3C"/>
    <w:rsid w:val="00AB1A91"/>
    <w:rsid w:val="00AB1BF7"/>
    <w:rsid w:val="00AB1CE2"/>
    <w:rsid w:val="00AB1D15"/>
    <w:rsid w:val="00AB1DF0"/>
    <w:rsid w:val="00AB20CF"/>
    <w:rsid w:val="00AB211B"/>
    <w:rsid w:val="00AB2164"/>
    <w:rsid w:val="00AB22DF"/>
    <w:rsid w:val="00AB23B4"/>
    <w:rsid w:val="00AB2548"/>
    <w:rsid w:val="00AB273F"/>
    <w:rsid w:val="00AB29BA"/>
    <w:rsid w:val="00AB2A52"/>
    <w:rsid w:val="00AB2B36"/>
    <w:rsid w:val="00AB2BFC"/>
    <w:rsid w:val="00AB2C9A"/>
    <w:rsid w:val="00AB2C9C"/>
    <w:rsid w:val="00AB2CB9"/>
    <w:rsid w:val="00AB2D22"/>
    <w:rsid w:val="00AB2D25"/>
    <w:rsid w:val="00AB2D97"/>
    <w:rsid w:val="00AB2EA4"/>
    <w:rsid w:val="00AB2F1D"/>
    <w:rsid w:val="00AB3013"/>
    <w:rsid w:val="00AB3120"/>
    <w:rsid w:val="00AB3232"/>
    <w:rsid w:val="00AB32AE"/>
    <w:rsid w:val="00AB32FC"/>
    <w:rsid w:val="00AB333B"/>
    <w:rsid w:val="00AB335C"/>
    <w:rsid w:val="00AB356D"/>
    <w:rsid w:val="00AB36A1"/>
    <w:rsid w:val="00AB36B3"/>
    <w:rsid w:val="00AB373E"/>
    <w:rsid w:val="00AB376B"/>
    <w:rsid w:val="00AB3838"/>
    <w:rsid w:val="00AB3881"/>
    <w:rsid w:val="00AB393D"/>
    <w:rsid w:val="00AB3C4A"/>
    <w:rsid w:val="00AB3DD7"/>
    <w:rsid w:val="00AB3E53"/>
    <w:rsid w:val="00AB3E7B"/>
    <w:rsid w:val="00AB3EAA"/>
    <w:rsid w:val="00AB3FA0"/>
    <w:rsid w:val="00AB4032"/>
    <w:rsid w:val="00AB4063"/>
    <w:rsid w:val="00AB4091"/>
    <w:rsid w:val="00AB40B1"/>
    <w:rsid w:val="00AB4111"/>
    <w:rsid w:val="00AB41F1"/>
    <w:rsid w:val="00AB4222"/>
    <w:rsid w:val="00AB4245"/>
    <w:rsid w:val="00AB42ED"/>
    <w:rsid w:val="00AB4567"/>
    <w:rsid w:val="00AB4582"/>
    <w:rsid w:val="00AB46D0"/>
    <w:rsid w:val="00AB480F"/>
    <w:rsid w:val="00AB49B4"/>
    <w:rsid w:val="00AB4C21"/>
    <w:rsid w:val="00AB4C34"/>
    <w:rsid w:val="00AB4CB7"/>
    <w:rsid w:val="00AB4D60"/>
    <w:rsid w:val="00AB4F47"/>
    <w:rsid w:val="00AB500B"/>
    <w:rsid w:val="00AB503A"/>
    <w:rsid w:val="00AB5045"/>
    <w:rsid w:val="00AB5050"/>
    <w:rsid w:val="00AB508C"/>
    <w:rsid w:val="00AB519C"/>
    <w:rsid w:val="00AB55F8"/>
    <w:rsid w:val="00AB561C"/>
    <w:rsid w:val="00AB56A9"/>
    <w:rsid w:val="00AB57C6"/>
    <w:rsid w:val="00AB5921"/>
    <w:rsid w:val="00AB5D08"/>
    <w:rsid w:val="00AB5D2D"/>
    <w:rsid w:val="00AB6165"/>
    <w:rsid w:val="00AB6199"/>
    <w:rsid w:val="00AB6230"/>
    <w:rsid w:val="00AB6368"/>
    <w:rsid w:val="00AB668A"/>
    <w:rsid w:val="00AB6714"/>
    <w:rsid w:val="00AB6759"/>
    <w:rsid w:val="00AB679F"/>
    <w:rsid w:val="00AB6849"/>
    <w:rsid w:val="00AB6931"/>
    <w:rsid w:val="00AB6B3E"/>
    <w:rsid w:val="00AB6BBD"/>
    <w:rsid w:val="00AB6BC5"/>
    <w:rsid w:val="00AB6C7B"/>
    <w:rsid w:val="00AB73FF"/>
    <w:rsid w:val="00AB7401"/>
    <w:rsid w:val="00AB760A"/>
    <w:rsid w:val="00AB7758"/>
    <w:rsid w:val="00AB77A7"/>
    <w:rsid w:val="00AB782A"/>
    <w:rsid w:val="00AB7A26"/>
    <w:rsid w:val="00AB7A99"/>
    <w:rsid w:val="00AB7BB3"/>
    <w:rsid w:val="00AB7BDB"/>
    <w:rsid w:val="00AB7BE1"/>
    <w:rsid w:val="00AB7D1B"/>
    <w:rsid w:val="00AB7E29"/>
    <w:rsid w:val="00AB7E40"/>
    <w:rsid w:val="00AB7F2E"/>
    <w:rsid w:val="00AC0019"/>
    <w:rsid w:val="00AC001C"/>
    <w:rsid w:val="00AC013C"/>
    <w:rsid w:val="00AC01E5"/>
    <w:rsid w:val="00AC02FA"/>
    <w:rsid w:val="00AC0435"/>
    <w:rsid w:val="00AC0582"/>
    <w:rsid w:val="00AC0952"/>
    <w:rsid w:val="00AC0A2D"/>
    <w:rsid w:val="00AC0B6A"/>
    <w:rsid w:val="00AC0BA4"/>
    <w:rsid w:val="00AC0BCE"/>
    <w:rsid w:val="00AC0D37"/>
    <w:rsid w:val="00AC0D52"/>
    <w:rsid w:val="00AC0ED3"/>
    <w:rsid w:val="00AC103B"/>
    <w:rsid w:val="00AC1065"/>
    <w:rsid w:val="00AC10F7"/>
    <w:rsid w:val="00AC1180"/>
    <w:rsid w:val="00AC11FD"/>
    <w:rsid w:val="00AC132F"/>
    <w:rsid w:val="00AC133E"/>
    <w:rsid w:val="00AC1415"/>
    <w:rsid w:val="00AC1655"/>
    <w:rsid w:val="00AC16F5"/>
    <w:rsid w:val="00AC186A"/>
    <w:rsid w:val="00AC18CD"/>
    <w:rsid w:val="00AC18E7"/>
    <w:rsid w:val="00AC19C3"/>
    <w:rsid w:val="00AC1B78"/>
    <w:rsid w:val="00AC1C83"/>
    <w:rsid w:val="00AC1DB1"/>
    <w:rsid w:val="00AC1DC1"/>
    <w:rsid w:val="00AC1E55"/>
    <w:rsid w:val="00AC2040"/>
    <w:rsid w:val="00AC22DA"/>
    <w:rsid w:val="00AC2338"/>
    <w:rsid w:val="00AC234D"/>
    <w:rsid w:val="00AC262A"/>
    <w:rsid w:val="00AC277F"/>
    <w:rsid w:val="00AC2976"/>
    <w:rsid w:val="00AC2BF9"/>
    <w:rsid w:val="00AC2D72"/>
    <w:rsid w:val="00AC2F85"/>
    <w:rsid w:val="00AC2FB0"/>
    <w:rsid w:val="00AC34E8"/>
    <w:rsid w:val="00AC3577"/>
    <w:rsid w:val="00AC35C1"/>
    <w:rsid w:val="00AC37D7"/>
    <w:rsid w:val="00AC3805"/>
    <w:rsid w:val="00AC3814"/>
    <w:rsid w:val="00AC394B"/>
    <w:rsid w:val="00AC3B49"/>
    <w:rsid w:val="00AC3BBC"/>
    <w:rsid w:val="00AC3E4E"/>
    <w:rsid w:val="00AC3EDD"/>
    <w:rsid w:val="00AC3FA1"/>
    <w:rsid w:val="00AC3FE6"/>
    <w:rsid w:val="00AC4004"/>
    <w:rsid w:val="00AC40A8"/>
    <w:rsid w:val="00AC40FE"/>
    <w:rsid w:val="00AC4139"/>
    <w:rsid w:val="00AC4286"/>
    <w:rsid w:val="00AC42C3"/>
    <w:rsid w:val="00AC4518"/>
    <w:rsid w:val="00AC45C1"/>
    <w:rsid w:val="00AC45F7"/>
    <w:rsid w:val="00AC477E"/>
    <w:rsid w:val="00AC4796"/>
    <w:rsid w:val="00AC4855"/>
    <w:rsid w:val="00AC4A4C"/>
    <w:rsid w:val="00AC4A9B"/>
    <w:rsid w:val="00AC4AC3"/>
    <w:rsid w:val="00AC4AFF"/>
    <w:rsid w:val="00AC4B13"/>
    <w:rsid w:val="00AC4DDD"/>
    <w:rsid w:val="00AC4F24"/>
    <w:rsid w:val="00AC4F8C"/>
    <w:rsid w:val="00AC4FF6"/>
    <w:rsid w:val="00AC5257"/>
    <w:rsid w:val="00AC536B"/>
    <w:rsid w:val="00AC53F0"/>
    <w:rsid w:val="00AC54BA"/>
    <w:rsid w:val="00AC5586"/>
    <w:rsid w:val="00AC55D8"/>
    <w:rsid w:val="00AC55E6"/>
    <w:rsid w:val="00AC55EB"/>
    <w:rsid w:val="00AC5773"/>
    <w:rsid w:val="00AC5CEB"/>
    <w:rsid w:val="00AC5D35"/>
    <w:rsid w:val="00AC5D78"/>
    <w:rsid w:val="00AC5DAF"/>
    <w:rsid w:val="00AC5ECB"/>
    <w:rsid w:val="00AC5ED9"/>
    <w:rsid w:val="00AC5F6D"/>
    <w:rsid w:val="00AC6123"/>
    <w:rsid w:val="00AC6131"/>
    <w:rsid w:val="00AC634B"/>
    <w:rsid w:val="00AC6427"/>
    <w:rsid w:val="00AC6473"/>
    <w:rsid w:val="00AC6544"/>
    <w:rsid w:val="00AC67E0"/>
    <w:rsid w:val="00AC68B6"/>
    <w:rsid w:val="00AC68CA"/>
    <w:rsid w:val="00AC697F"/>
    <w:rsid w:val="00AC6A9B"/>
    <w:rsid w:val="00AC6AB8"/>
    <w:rsid w:val="00AC6D51"/>
    <w:rsid w:val="00AC6D8E"/>
    <w:rsid w:val="00AC6DC2"/>
    <w:rsid w:val="00AC6ECD"/>
    <w:rsid w:val="00AC6ED0"/>
    <w:rsid w:val="00AC709C"/>
    <w:rsid w:val="00AC722A"/>
    <w:rsid w:val="00AC7303"/>
    <w:rsid w:val="00AC76E8"/>
    <w:rsid w:val="00AC7731"/>
    <w:rsid w:val="00AC79FC"/>
    <w:rsid w:val="00AC7A93"/>
    <w:rsid w:val="00AC7AF7"/>
    <w:rsid w:val="00AC7BFD"/>
    <w:rsid w:val="00AC7DF2"/>
    <w:rsid w:val="00AC7FF3"/>
    <w:rsid w:val="00AD0149"/>
    <w:rsid w:val="00AD0216"/>
    <w:rsid w:val="00AD0304"/>
    <w:rsid w:val="00AD0371"/>
    <w:rsid w:val="00AD03B8"/>
    <w:rsid w:val="00AD04E2"/>
    <w:rsid w:val="00AD0662"/>
    <w:rsid w:val="00AD0678"/>
    <w:rsid w:val="00AD06D9"/>
    <w:rsid w:val="00AD0737"/>
    <w:rsid w:val="00AD0769"/>
    <w:rsid w:val="00AD0831"/>
    <w:rsid w:val="00AD0917"/>
    <w:rsid w:val="00AD098E"/>
    <w:rsid w:val="00AD09D0"/>
    <w:rsid w:val="00AD09DE"/>
    <w:rsid w:val="00AD0D7D"/>
    <w:rsid w:val="00AD0D88"/>
    <w:rsid w:val="00AD0E4D"/>
    <w:rsid w:val="00AD102E"/>
    <w:rsid w:val="00AD1047"/>
    <w:rsid w:val="00AD107C"/>
    <w:rsid w:val="00AD116E"/>
    <w:rsid w:val="00AD123D"/>
    <w:rsid w:val="00AD1256"/>
    <w:rsid w:val="00AD12C8"/>
    <w:rsid w:val="00AD1447"/>
    <w:rsid w:val="00AD147B"/>
    <w:rsid w:val="00AD15E8"/>
    <w:rsid w:val="00AD1673"/>
    <w:rsid w:val="00AD16AC"/>
    <w:rsid w:val="00AD16D6"/>
    <w:rsid w:val="00AD1784"/>
    <w:rsid w:val="00AD18A1"/>
    <w:rsid w:val="00AD192B"/>
    <w:rsid w:val="00AD1A3A"/>
    <w:rsid w:val="00AD1B5F"/>
    <w:rsid w:val="00AD1C19"/>
    <w:rsid w:val="00AD1CB8"/>
    <w:rsid w:val="00AD1CD4"/>
    <w:rsid w:val="00AD1D69"/>
    <w:rsid w:val="00AD1ED1"/>
    <w:rsid w:val="00AD1FD7"/>
    <w:rsid w:val="00AD2048"/>
    <w:rsid w:val="00AD2058"/>
    <w:rsid w:val="00AD20A3"/>
    <w:rsid w:val="00AD215C"/>
    <w:rsid w:val="00AD232C"/>
    <w:rsid w:val="00AD25CD"/>
    <w:rsid w:val="00AD25E0"/>
    <w:rsid w:val="00AD2623"/>
    <w:rsid w:val="00AD2676"/>
    <w:rsid w:val="00AD28CC"/>
    <w:rsid w:val="00AD28F7"/>
    <w:rsid w:val="00AD2937"/>
    <w:rsid w:val="00AD2942"/>
    <w:rsid w:val="00AD29A7"/>
    <w:rsid w:val="00AD2A06"/>
    <w:rsid w:val="00AD2A6C"/>
    <w:rsid w:val="00AD2AE9"/>
    <w:rsid w:val="00AD2B6A"/>
    <w:rsid w:val="00AD2C37"/>
    <w:rsid w:val="00AD2C4D"/>
    <w:rsid w:val="00AD2CD6"/>
    <w:rsid w:val="00AD2D7F"/>
    <w:rsid w:val="00AD2E1C"/>
    <w:rsid w:val="00AD2EC2"/>
    <w:rsid w:val="00AD3070"/>
    <w:rsid w:val="00AD30D5"/>
    <w:rsid w:val="00AD3168"/>
    <w:rsid w:val="00AD31F5"/>
    <w:rsid w:val="00AD32A6"/>
    <w:rsid w:val="00AD32C4"/>
    <w:rsid w:val="00AD35D0"/>
    <w:rsid w:val="00AD3842"/>
    <w:rsid w:val="00AD397F"/>
    <w:rsid w:val="00AD3A94"/>
    <w:rsid w:val="00AD3BBD"/>
    <w:rsid w:val="00AD3BDE"/>
    <w:rsid w:val="00AD3C89"/>
    <w:rsid w:val="00AD3CD9"/>
    <w:rsid w:val="00AD3F4D"/>
    <w:rsid w:val="00AD4129"/>
    <w:rsid w:val="00AD42FA"/>
    <w:rsid w:val="00AD4311"/>
    <w:rsid w:val="00AD4591"/>
    <w:rsid w:val="00AD45AD"/>
    <w:rsid w:val="00AD45CB"/>
    <w:rsid w:val="00AD45F3"/>
    <w:rsid w:val="00AD4663"/>
    <w:rsid w:val="00AD46DD"/>
    <w:rsid w:val="00AD474B"/>
    <w:rsid w:val="00AD47CC"/>
    <w:rsid w:val="00AD48E5"/>
    <w:rsid w:val="00AD48E8"/>
    <w:rsid w:val="00AD4913"/>
    <w:rsid w:val="00AD4925"/>
    <w:rsid w:val="00AD4A63"/>
    <w:rsid w:val="00AD4A80"/>
    <w:rsid w:val="00AD4B66"/>
    <w:rsid w:val="00AD4CAA"/>
    <w:rsid w:val="00AD4DD0"/>
    <w:rsid w:val="00AD4DED"/>
    <w:rsid w:val="00AD4DEE"/>
    <w:rsid w:val="00AD4F44"/>
    <w:rsid w:val="00AD5114"/>
    <w:rsid w:val="00AD5132"/>
    <w:rsid w:val="00AD5138"/>
    <w:rsid w:val="00AD5143"/>
    <w:rsid w:val="00AD520A"/>
    <w:rsid w:val="00AD5272"/>
    <w:rsid w:val="00AD5316"/>
    <w:rsid w:val="00AD533C"/>
    <w:rsid w:val="00AD53B2"/>
    <w:rsid w:val="00AD5522"/>
    <w:rsid w:val="00AD5576"/>
    <w:rsid w:val="00AD5676"/>
    <w:rsid w:val="00AD57A8"/>
    <w:rsid w:val="00AD57C9"/>
    <w:rsid w:val="00AD584B"/>
    <w:rsid w:val="00AD5953"/>
    <w:rsid w:val="00AD5BA7"/>
    <w:rsid w:val="00AD5C11"/>
    <w:rsid w:val="00AD5C42"/>
    <w:rsid w:val="00AD5C93"/>
    <w:rsid w:val="00AD5CC6"/>
    <w:rsid w:val="00AD5CEB"/>
    <w:rsid w:val="00AD5F11"/>
    <w:rsid w:val="00AD5F66"/>
    <w:rsid w:val="00AD6206"/>
    <w:rsid w:val="00AD6255"/>
    <w:rsid w:val="00AD637B"/>
    <w:rsid w:val="00AD6403"/>
    <w:rsid w:val="00AD6625"/>
    <w:rsid w:val="00AD6A9F"/>
    <w:rsid w:val="00AD6D21"/>
    <w:rsid w:val="00AD6D3E"/>
    <w:rsid w:val="00AD6E0D"/>
    <w:rsid w:val="00AD6ED2"/>
    <w:rsid w:val="00AD6F19"/>
    <w:rsid w:val="00AD6F87"/>
    <w:rsid w:val="00AD7026"/>
    <w:rsid w:val="00AD705F"/>
    <w:rsid w:val="00AD708B"/>
    <w:rsid w:val="00AD7182"/>
    <w:rsid w:val="00AD71D5"/>
    <w:rsid w:val="00AD72C7"/>
    <w:rsid w:val="00AD72F5"/>
    <w:rsid w:val="00AD754C"/>
    <w:rsid w:val="00AD78D0"/>
    <w:rsid w:val="00AD7966"/>
    <w:rsid w:val="00AD799E"/>
    <w:rsid w:val="00AD7A24"/>
    <w:rsid w:val="00AD7A4B"/>
    <w:rsid w:val="00AD7B8D"/>
    <w:rsid w:val="00AD7BC1"/>
    <w:rsid w:val="00AD7CA1"/>
    <w:rsid w:val="00AD7DB2"/>
    <w:rsid w:val="00AD7DC3"/>
    <w:rsid w:val="00AD7DC6"/>
    <w:rsid w:val="00AD7ED9"/>
    <w:rsid w:val="00AD7F4D"/>
    <w:rsid w:val="00ADEA27"/>
    <w:rsid w:val="00AE0019"/>
    <w:rsid w:val="00AE0216"/>
    <w:rsid w:val="00AE02DF"/>
    <w:rsid w:val="00AE0343"/>
    <w:rsid w:val="00AE038D"/>
    <w:rsid w:val="00AE040E"/>
    <w:rsid w:val="00AE0437"/>
    <w:rsid w:val="00AE0648"/>
    <w:rsid w:val="00AE066A"/>
    <w:rsid w:val="00AE0737"/>
    <w:rsid w:val="00AE0775"/>
    <w:rsid w:val="00AE0870"/>
    <w:rsid w:val="00AE0AF4"/>
    <w:rsid w:val="00AE0BDE"/>
    <w:rsid w:val="00AE1158"/>
    <w:rsid w:val="00AE11AC"/>
    <w:rsid w:val="00AE11D3"/>
    <w:rsid w:val="00AE11DB"/>
    <w:rsid w:val="00AE11FA"/>
    <w:rsid w:val="00AE123D"/>
    <w:rsid w:val="00AE1262"/>
    <w:rsid w:val="00AE1314"/>
    <w:rsid w:val="00AE13A8"/>
    <w:rsid w:val="00AE144F"/>
    <w:rsid w:val="00AE14B1"/>
    <w:rsid w:val="00AE1759"/>
    <w:rsid w:val="00AE17B8"/>
    <w:rsid w:val="00AE1838"/>
    <w:rsid w:val="00AE18B8"/>
    <w:rsid w:val="00AE18C8"/>
    <w:rsid w:val="00AE1912"/>
    <w:rsid w:val="00AE1953"/>
    <w:rsid w:val="00AE1A5E"/>
    <w:rsid w:val="00AE1AEC"/>
    <w:rsid w:val="00AE1B29"/>
    <w:rsid w:val="00AE1BE8"/>
    <w:rsid w:val="00AE1D54"/>
    <w:rsid w:val="00AE1D73"/>
    <w:rsid w:val="00AE1D74"/>
    <w:rsid w:val="00AE1DAD"/>
    <w:rsid w:val="00AE1DE8"/>
    <w:rsid w:val="00AE1E4D"/>
    <w:rsid w:val="00AE1EA0"/>
    <w:rsid w:val="00AE1ED3"/>
    <w:rsid w:val="00AE1EF1"/>
    <w:rsid w:val="00AE1F9D"/>
    <w:rsid w:val="00AE218B"/>
    <w:rsid w:val="00AE237E"/>
    <w:rsid w:val="00AE23F2"/>
    <w:rsid w:val="00AE23F7"/>
    <w:rsid w:val="00AE2738"/>
    <w:rsid w:val="00AE2810"/>
    <w:rsid w:val="00AE29AF"/>
    <w:rsid w:val="00AE2ABC"/>
    <w:rsid w:val="00AE2B20"/>
    <w:rsid w:val="00AE2D0E"/>
    <w:rsid w:val="00AE2D8E"/>
    <w:rsid w:val="00AE2F17"/>
    <w:rsid w:val="00AE2F89"/>
    <w:rsid w:val="00AE304E"/>
    <w:rsid w:val="00AE30C7"/>
    <w:rsid w:val="00AE31A9"/>
    <w:rsid w:val="00AE324B"/>
    <w:rsid w:val="00AE3335"/>
    <w:rsid w:val="00AE334C"/>
    <w:rsid w:val="00AE357C"/>
    <w:rsid w:val="00AE35AC"/>
    <w:rsid w:val="00AE368D"/>
    <w:rsid w:val="00AE3816"/>
    <w:rsid w:val="00AE3907"/>
    <w:rsid w:val="00AE3AA5"/>
    <w:rsid w:val="00AE3B6F"/>
    <w:rsid w:val="00AE3B9D"/>
    <w:rsid w:val="00AE3C13"/>
    <w:rsid w:val="00AE3C71"/>
    <w:rsid w:val="00AE3D72"/>
    <w:rsid w:val="00AE3D93"/>
    <w:rsid w:val="00AE3E54"/>
    <w:rsid w:val="00AE4378"/>
    <w:rsid w:val="00AE43B9"/>
    <w:rsid w:val="00AE43C8"/>
    <w:rsid w:val="00AE4460"/>
    <w:rsid w:val="00AE4903"/>
    <w:rsid w:val="00AE49C2"/>
    <w:rsid w:val="00AE4A03"/>
    <w:rsid w:val="00AE4ABE"/>
    <w:rsid w:val="00AE4B5A"/>
    <w:rsid w:val="00AE4B63"/>
    <w:rsid w:val="00AE4B8B"/>
    <w:rsid w:val="00AE4D23"/>
    <w:rsid w:val="00AE4F1F"/>
    <w:rsid w:val="00AE50E7"/>
    <w:rsid w:val="00AE5109"/>
    <w:rsid w:val="00AE5129"/>
    <w:rsid w:val="00AE5285"/>
    <w:rsid w:val="00AE5305"/>
    <w:rsid w:val="00AE5374"/>
    <w:rsid w:val="00AE565E"/>
    <w:rsid w:val="00AE5749"/>
    <w:rsid w:val="00AE57A4"/>
    <w:rsid w:val="00AE58B7"/>
    <w:rsid w:val="00AE5993"/>
    <w:rsid w:val="00AE599C"/>
    <w:rsid w:val="00AE5AFF"/>
    <w:rsid w:val="00AE5BE7"/>
    <w:rsid w:val="00AE5BF7"/>
    <w:rsid w:val="00AE5C62"/>
    <w:rsid w:val="00AE5EF8"/>
    <w:rsid w:val="00AE5F11"/>
    <w:rsid w:val="00AE5F4B"/>
    <w:rsid w:val="00AE5F7A"/>
    <w:rsid w:val="00AE60EC"/>
    <w:rsid w:val="00AE6165"/>
    <w:rsid w:val="00AE62E4"/>
    <w:rsid w:val="00AE6392"/>
    <w:rsid w:val="00AE64AC"/>
    <w:rsid w:val="00AE64B4"/>
    <w:rsid w:val="00AE64BF"/>
    <w:rsid w:val="00AE6692"/>
    <w:rsid w:val="00AE6739"/>
    <w:rsid w:val="00AE6752"/>
    <w:rsid w:val="00AE6771"/>
    <w:rsid w:val="00AE6797"/>
    <w:rsid w:val="00AE681E"/>
    <w:rsid w:val="00AE690F"/>
    <w:rsid w:val="00AE6A3A"/>
    <w:rsid w:val="00AE6B9C"/>
    <w:rsid w:val="00AE6C7A"/>
    <w:rsid w:val="00AE6E4B"/>
    <w:rsid w:val="00AE6FD4"/>
    <w:rsid w:val="00AE6FDF"/>
    <w:rsid w:val="00AE7058"/>
    <w:rsid w:val="00AE70ED"/>
    <w:rsid w:val="00AE71C0"/>
    <w:rsid w:val="00AE72E0"/>
    <w:rsid w:val="00AE7413"/>
    <w:rsid w:val="00AE7438"/>
    <w:rsid w:val="00AE74DF"/>
    <w:rsid w:val="00AE752E"/>
    <w:rsid w:val="00AE75D0"/>
    <w:rsid w:val="00AE7B7A"/>
    <w:rsid w:val="00AE7D18"/>
    <w:rsid w:val="00AE7D6D"/>
    <w:rsid w:val="00AE7D83"/>
    <w:rsid w:val="00AE7E69"/>
    <w:rsid w:val="00AE7E95"/>
    <w:rsid w:val="00AF0022"/>
    <w:rsid w:val="00AF01CC"/>
    <w:rsid w:val="00AF030F"/>
    <w:rsid w:val="00AF0417"/>
    <w:rsid w:val="00AF0598"/>
    <w:rsid w:val="00AF05B4"/>
    <w:rsid w:val="00AF05EA"/>
    <w:rsid w:val="00AF0626"/>
    <w:rsid w:val="00AF0629"/>
    <w:rsid w:val="00AF06AB"/>
    <w:rsid w:val="00AF074C"/>
    <w:rsid w:val="00AF077B"/>
    <w:rsid w:val="00AF07CE"/>
    <w:rsid w:val="00AF0870"/>
    <w:rsid w:val="00AF08BE"/>
    <w:rsid w:val="00AF08DA"/>
    <w:rsid w:val="00AF09A4"/>
    <w:rsid w:val="00AF0C54"/>
    <w:rsid w:val="00AF0CB7"/>
    <w:rsid w:val="00AF0CE4"/>
    <w:rsid w:val="00AF0D86"/>
    <w:rsid w:val="00AF0F40"/>
    <w:rsid w:val="00AF0F59"/>
    <w:rsid w:val="00AF0FFA"/>
    <w:rsid w:val="00AF11FF"/>
    <w:rsid w:val="00AF1316"/>
    <w:rsid w:val="00AF139C"/>
    <w:rsid w:val="00AF14A9"/>
    <w:rsid w:val="00AF16A0"/>
    <w:rsid w:val="00AF1814"/>
    <w:rsid w:val="00AF1868"/>
    <w:rsid w:val="00AF186F"/>
    <w:rsid w:val="00AF18B8"/>
    <w:rsid w:val="00AF1AF0"/>
    <w:rsid w:val="00AF1B37"/>
    <w:rsid w:val="00AF1B94"/>
    <w:rsid w:val="00AF1D90"/>
    <w:rsid w:val="00AF1E3A"/>
    <w:rsid w:val="00AF1F43"/>
    <w:rsid w:val="00AF2128"/>
    <w:rsid w:val="00AF2252"/>
    <w:rsid w:val="00AF239D"/>
    <w:rsid w:val="00AF23AD"/>
    <w:rsid w:val="00AF2427"/>
    <w:rsid w:val="00AF24E4"/>
    <w:rsid w:val="00AF2647"/>
    <w:rsid w:val="00AF27C1"/>
    <w:rsid w:val="00AF28CA"/>
    <w:rsid w:val="00AF2B18"/>
    <w:rsid w:val="00AF2C1F"/>
    <w:rsid w:val="00AF2CC4"/>
    <w:rsid w:val="00AF2CF9"/>
    <w:rsid w:val="00AF2F6E"/>
    <w:rsid w:val="00AF3037"/>
    <w:rsid w:val="00AF3062"/>
    <w:rsid w:val="00AF3231"/>
    <w:rsid w:val="00AF34A4"/>
    <w:rsid w:val="00AF35D0"/>
    <w:rsid w:val="00AF35EC"/>
    <w:rsid w:val="00AF37FB"/>
    <w:rsid w:val="00AF3955"/>
    <w:rsid w:val="00AF3A16"/>
    <w:rsid w:val="00AF3AEB"/>
    <w:rsid w:val="00AF3D25"/>
    <w:rsid w:val="00AF3D49"/>
    <w:rsid w:val="00AF3DC5"/>
    <w:rsid w:val="00AF3F15"/>
    <w:rsid w:val="00AF4025"/>
    <w:rsid w:val="00AF41D9"/>
    <w:rsid w:val="00AF4253"/>
    <w:rsid w:val="00AF4328"/>
    <w:rsid w:val="00AF4488"/>
    <w:rsid w:val="00AF449A"/>
    <w:rsid w:val="00AF44C9"/>
    <w:rsid w:val="00AF49F6"/>
    <w:rsid w:val="00AF4C27"/>
    <w:rsid w:val="00AF4C29"/>
    <w:rsid w:val="00AF4C61"/>
    <w:rsid w:val="00AF4CA6"/>
    <w:rsid w:val="00AF4D17"/>
    <w:rsid w:val="00AF4DF2"/>
    <w:rsid w:val="00AF4E7B"/>
    <w:rsid w:val="00AF4F1C"/>
    <w:rsid w:val="00AF4FE7"/>
    <w:rsid w:val="00AF50A2"/>
    <w:rsid w:val="00AF50FF"/>
    <w:rsid w:val="00AF5156"/>
    <w:rsid w:val="00AF515C"/>
    <w:rsid w:val="00AF533B"/>
    <w:rsid w:val="00AF534D"/>
    <w:rsid w:val="00AF5384"/>
    <w:rsid w:val="00AF545E"/>
    <w:rsid w:val="00AF5592"/>
    <w:rsid w:val="00AF5E22"/>
    <w:rsid w:val="00AF5E42"/>
    <w:rsid w:val="00AF5F0E"/>
    <w:rsid w:val="00AF5F7A"/>
    <w:rsid w:val="00AF6231"/>
    <w:rsid w:val="00AF624F"/>
    <w:rsid w:val="00AF63EB"/>
    <w:rsid w:val="00AF64BE"/>
    <w:rsid w:val="00AF651A"/>
    <w:rsid w:val="00AF659B"/>
    <w:rsid w:val="00AF66A8"/>
    <w:rsid w:val="00AF6748"/>
    <w:rsid w:val="00AF6778"/>
    <w:rsid w:val="00AF67AA"/>
    <w:rsid w:val="00AF67DB"/>
    <w:rsid w:val="00AF68A3"/>
    <w:rsid w:val="00AF6988"/>
    <w:rsid w:val="00AF69A1"/>
    <w:rsid w:val="00AF6A4A"/>
    <w:rsid w:val="00AF6C0C"/>
    <w:rsid w:val="00AF6F67"/>
    <w:rsid w:val="00AF70E0"/>
    <w:rsid w:val="00AF7112"/>
    <w:rsid w:val="00AF734E"/>
    <w:rsid w:val="00AF7475"/>
    <w:rsid w:val="00AF7481"/>
    <w:rsid w:val="00AF7512"/>
    <w:rsid w:val="00AF771C"/>
    <w:rsid w:val="00AF78DF"/>
    <w:rsid w:val="00AF79F6"/>
    <w:rsid w:val="00AF7A13"/>
    <w:rsid w:val="00AF7AB9"/>
    <w:rsid w:val="00AF7C01"/>
    <w:rsid w:val="00AF7C13"/>
    <w:rsid w:val="00AF7C7A"/>
    <w:rsid w:val="00AF7F3A"/>
    <w:rsid w:val="00AF7F3D"/>
    <w:rsid w:val="00AF7FD7"/>
    <w:rsid w:val="00B00192"/>
    <w:rsid w:val="00B0019A"/>
    <w:rsid w:val="00B00326"/>
    <w:rsid w:val="00B00391"/>
    <w:rsid w:val="00B003F0"/>
    <w:rsid w:val="00B004A4"/>
    <w:rsid w:val="00B005A8"/>
    <w:rsid w:val="00B008AC"/>
    <w:rsid w:val="00B00B39"/>
    <w:rsid w:val="00B00C56"/>
    <w:rsid w:val="00B00DA6"/>
    <w:rsid w:val="00B00F2A"/>
    <w:rsid w:val="00B00F2E"/>
    <w:rsid w:val="00B01188"/>
    <w:rsid w:val="00B0120D"/>
    <w:rsid w:val="00B01258"/>
    <w:rsid w:val="00B01269"/>
    <w:rsid w:val="00B01322"/>
    <w:rsid w:val="00B01363"/>
    <w:rsid w:val="00B01376"/>
    <w:rsid w:val="00B013B1"/>
    <w:rsid w:val="00B013B8"/>
    <w:rsid w:val="00B0144E"/>
    <w:rsid w:val="00B0146D"/>
    <w:rsid w:val="00B01586"/>
    <w:rsid w:val="00B015E4"/>
    <w:rsid w:val="00B01604"/>
    <w:rsid w:val="00B0163C"/>
    <w:rsid w:val="00B017F3"/>
    <w:rsid w:val="00B01985"/>
    <w:rsid w:val="00B019A0"/>
    <w:rsid w:val="00B01A3C"/>
    <w:rsid w:val="00B01AE9"/>
    <w:rsid w:val="00B01B58"/>
    <w:rsid w:val="00B01BFD"/>
    <w:rsid w:val="00B01C3F"/>
    <w:rsid w:val="00B01C82"/>
    <w:rsid w:val="00B01CCE"/>
    <w:rsid w:val="00B01E52"/>
    <w:rsid w:val="00B01F69"/>
    <w:rsid w:val="00B0210E"/>
    <w:rsid w:val="00B02177"/>
    <w:rsid w:val="00B02270"/>
    <w:rsid w:val="00B02344"/>
    <w:rsid w:val="00B0257E"/>
    <w:rsid w:val="00B02605"/>
    <w:rsid w:val="00B026C2"/>
    <w:rsid w:val="00B02764"/>
    <w:rsid w:val="00B027B3"/>
    <w:rsid w:val="00B027DE"/>
    <w:rsid w:val="00B028D2"/>
    <w:rsid w:val="00B028E4"/>
    <w:rsid w:val="00B02A11"/>
    <w:rsid w:val="00B02AEE"/>
    <w:rsid w:val="00B02C9F"/>
    <w:rsid w:val="00B02F96"/>
    <w:rsid w:val="00B031F2"/>
    <w:rsid w:val="00B03384"/>
    <w:rsid w:val="00B033A8"/>
    <w:rsid w:val="00B0342B"/>
    <w:rsid w:val="00B0344A"/>
    <w:rsid w:val="00B034EF"/>
    <w:rsid w:val="00B03520"/>
    <w:rsid w:val="00B03701"/>
    <w:rsid w:val="00B0381C"/>
    <w:rsid w:val="00B03AC3"/>
    <w:rsid w:val="00B03ADB"/>
    <w:rsid w:val="00B03BF5"/>
    <w:rsid w:val="00B03C5A"/>
    <w:rsid w:val="00B03DAF"/>
    <w:rsid w:val="00B03E3F"/>
    <w:rsid w:val="00B03FF8"/>
    <w:rsid w:val="00B04136"/>
    <w:rsid w:val="00B04244"/>
    <w:rsid w:val="00B043C9"/>
    <w:rsid w:val="00B0441A"/>
    <w:rsid w:val="00B0454F"/>
    <w:rsid w:val="00B04571"/>
    <w:rsid w:val="00B04680"/>
    <w:rsid w:val="00B04966"/>
    <w:rsid w:val="00B04A4B"/>
    <w:rsid w:val="00B04A93"/>
    <w:rsid w:val="00B04AAB"/>
    <w:rsid w:val="00B04D0F"/>
    <w:rsid w:val="00B04DFB"/>
    <w:rsid w:val="00B04F94"/>
    <w:rsid w:val="00B05017"/>
    <w:rsid w:val="00B0509F"/>
    <w:rsid w:val="00B05107"/>
    <w:rsid w:val="00B0516D"/>
    <w:rsid w:val="00B052D8"/>
    <w:rsid w:val="00B05329"/>
    <w:rsid w:val="00B053B0"/>
    <w:rsid w:val="00B05584"/>
    <w:rsid w:val="00B056A3"/>
    <w:rsid w:val="00B05733"/>
    <w:rsid w:val="00B057B6"/>
    <w:rsid w:val="00B0581B"/>
    <w:rsid w:val="00B0595B"/>
    <w:rsid w:val="00B05998"/>
    <w:rsid w:val="00B05A3B"/>
    <w:rsid w:val="00B05AB9"/>
    <w:rsid w:val="00B05AF2"/>
    <w:rsid w:val="00B05B00"/>
    <w:rsid w:val="00B05B76"/>
    <w:rsid w:val="00B05BBE"/>
    <w:rsid w:val="00B05D5D"/>
    <w:rsid w:val="00B05D6C"/>
    <w:rsid w:val="00B05DE2"/>
    <w:rsid w:val="00B06036"/>
    <w:rsid w:val="00B06077"/>
    <w:rsid w:val="00B06116"/>
    <w:rsid w:val="00B0617E"/>
    <w:rsid w:val="00B06242"/>
    <w:rsid w:val="00B06486"/>
    <w:rsid w:val="00B0648C"/>
    <w:rsid w:val="00B064B6"/>
    <w:rsid w:val="00B064F1"/>
    <w:rsid w:val="00B066CA"/>
    <w:rsid w:val="00B066E9"/>
    <w:rsid w:val="00B0680D"/>
    <w:rsid w:val="00B06857"/>
    <w:rsid w:val="00B0686A"/>
    <w:rsid w:val="00B06879"/>
    <w:rsid w:val="00B06904"/>
    <w:rsid w:val="00B069B5"/>
    <w:rsid w:val="00B06A2A"/>
    <w:rsid w:val="00B06B4F"/>
    <w:rsid w:val="00B06BE0"/>
    <w:rsid w:val="00B06CB4"/>
    <w:rsid w:val="00B06DC1"/>
    <w:rsid w:val="00B07019"/>
    <w:rsid w:val="00B07021"/>
    <w:rsid w:val="00B0707B"/>
    <w:rsid w:val="00B071C8"/>
    <w:rsid w:val="00B072CA"/>
    <w:rsid w:val="00B072DC"/>
    <w:rsid w:val="00B074D9"/>
    <w:rsid w:val="00B074DE"/>
    <w:rsid w:val="00B0757C"/>
    <w:rsid w:val="00B075D1"/>
    <w:rsid w:val="00B07648"/>
    <w:rsid w:val="00B078AC"/>
    <w:rsid w:val="00B07941"/>
    <w:rsid w:val="00B0797B"/>
    <w:rsid w:val="00B07AA4"/>
    <w:rsid w:val="00B07BA2"/>
    <w:rsid w:val="00B07C7F"/>
    <w:rsid w:val="00B07CF7"/>
    <w:rsid w:val="00B07CFB"/>
    <w:rsid w:val="00B07E21"/>
    <w:rsid w:val="00B07E65"/>
    <w:rsid w:val="00B07FE0"/>
    <w:rsid w:val="00B10072"/>
    <w:rsid w:val="00B100BE"/>
    <w:rsid w:val="00B10494"/>
    <w:rsid w:val="00B107B5"/>
    <w:rsid w:val="00B108AE"/>
    <w:rsid w:val="00B10971"/>
    <w:rsid w:val="00B10A43"/>
    <w:rsid w:val="00B10A82"/>
    <w:rsid w:val="00B10B67"/>
    <w:rsid w:val="00B10C23"/>
    <w:rsid w:val="00B10C27"/>
    <w:rsid w:val="00B10D0E"/>
    <w:rsid w:val="00B10D45"/>
    <w:rsid w:val="00B10F0E"/>
    <w:rsid w:val="00B10FB5"/>
    <w:rsid w:val="00B1134C"/>
    <w:rsid w:val="00B1145A"/>
    <w:rsid w:val="00B11631"/>
    <w:rsid w:val="00B11643"/>
    <w:rsid w:val="00B116EC"/>
    <w:rsid w:val="00B11731"/>
    <w:rsid w:val="00B117BC"/>
    <w:rsid w:val="00B117DE"/>
    <w:rsid w:val="00B118C6"/>
    <w:rsid w:val="00B1190D"/>
    <w:rsid w:val="00B11A35"/>
    <w:rsid w:val="00B11AFF"/>
    <w:rsid w:val="00B11B16"/>
    <w:rsid w:val="00B11DB1"/>
    <w:rsid w:val="00B11E09"/>
    <w:rsid w:val="00B11FF3"/>
    <w:rsid w:val="00B11FFD"/>
    <w:rsid w:val="00B12002"/>
    <w:rsid w:val="00B1208B"/>
    <w:rsid w:val="00B121EF"/>
    <w:rsid w:val="00B12318"/>
    <w:rsid w:val="00B12512"/>
    <w:rsid w:val="00B125B1"/>
    <w:rsid w:val="00B125DE"/>
    <w:rsid w:val="00B12786"/>
    <w:rsid w:val="00B128E7"/>
    <w:rsid w:val="00B12A39"/>
    <w:rsid w:val="00B12AE0"/>
    <w:rsid w:val="00B12AEA"/>
    <w:rsid w:val="00B12CB5"/>
    <w:rsid w:val="00B12D9A"/>
    <w:rsid w:val="00B12E28"/>
    <w:rsid w:val="00B12EFF"/>
    <w:rsid w:val="00B12F35"/>
    <w:rsid w:val="00B12FE5"/>
    <w:rsid w:val="00B12FFE"/>
    <w:rsid w:val="00B1304E"/>
    <w:rsid w:val="00B131B0"/>
    <w:rsid w:val="00B131C6"/>
    <w:rsid w:val="00B1322D"/>
    <w:rsid w:val="00B13319"/>
    <w:rsid w:val="00B1343D"/>
    <w:rsid w:val="00B1386E"/>
    <w:rsid w:val="00B13994"/>
    <w:rsid w:val="00B13A8B"/>
    <w:rsid w:val="00B13B78"/>
    <w:rsid w:val="00B13D28"/>
    <w:rsid w:val="00B13E1E"/>
    <w:rsid w:val="00B13E54"/>
    <w:rsid w:val="00B13F35"/>
    <w:rsid w:val="00B14065"/>
    <w:rsid w:val="00B14091"/>
    <w:rsid w:val="00B14093"/>
    <w:rsid w:val="00B141A8"/>
    <w:rsid w:val="00B141DB"/>
    <w:rsid w:val="00B142E1"/>
    <w:rsid w:val="00B14353"/>
    <w:rsid w:val="00B1436D"/>
    <w:rsid w:val="00B14675"/>
    <w:rsid w:val="00B147CE"/>
    <w:rsid w:val="00B14872"/>
    <w:rsid w:val="00B14998"/>
    <w:rsid w:val="00B149D2"/>
    <w:rsid w:val="00B14CA5"/>
    <w:rsid w:val="00B14DFC"/>
    <w:rsid w:val="00B14F47"/>
    <w:rsid w:val="00B1503F"/>
    <w:rsid w:val="00B15095"/>
    <w:rsid w:val="00B151BD"/>
    <w:rsid w:val="00B153BA"/>
    <w:rsid w:val="00B15431"/>
    <w:rsid w:val="00B154FE"/>
    <w:rsid w:val="00B15554"/>
    <w:rsid w:val="00B15589"/>
    <w:rsid w:val="00B156DA"/>
    <w:rsid w:val="00B1582F"/>
    <w:rsid w:val="00B158F6"/>
    <w:rsid w:val="00B15B5C"/>
    <w:rsid w:val="00B15BAB"/>
    <w:rsid w:val="00B15BE8"/>
    <w:rsid w:val="00B15DD2"/>
    <w:rsid w:val="00B15E08"/>
    <w:rsid w:val="00B15E4E"/>
    <w:rsid w:val="00B15F9A"/>
    <w:rsid w:val="00B15FB4"/>
    <w:rsid w:val="00B16182"/>
    <w:rsid w:val="00B16199"/>
    <w:rsid w:val="00B16556"/>
    <w:rsid w:val="00B1675B"/>
    <w:rsid w:val="00B168BB"/>
    <w:rsid w:val="00B16A31"/>
    <w:rsid w:val="00B16AC0"/>
    <w:rsid w:val="00B16AE5"/>
    <w:rsid w:val="00B16B10"/>
    <w:rsid w:val="00B16C3E"/>
    <w:rsid w:val="00B16C64"/>
    <w:rsid w:val="00B16C7E"/>
    <w:rsid w:val="00B16D88"/>
    <w:rsid w:val="00B16E6E"/>
    <w:rsid w:val="00B16F79"/>
    <w:rsid w:val="00B1702E"/>
    <w:rsid w:val="00B1709C"/>
    <w:rsid w:val="00B17253"/>
    <w:rsid w:val="00B17281"/>
    <w:rsid w:val="00B17292"/>
    <w:rsid w:val="00B176AD"/>
    <w:rsid w:val="00B1777E"/>
    <w:rsid w:val="00B178D3"/>
    <w:rsid w:val="00B179D8"/>
    <w:rsid w:val="00B17A38"/>
    <w:rsid w:val="00B17A3C"/>
    <w:rsid w:val="00B17A6C"/>
    <w:rsid w:val="00B17C2F"/>
    <w:rsid w:val="00B17C59"/>
    <w:rsid w:val="00B17CE2"/>
    <w:rsid w:val="00B17D0E"/>
    <w:rsid w:val="00B17D2A"/>
    <w:rsid w:val="00B17E1E"/>
    <w:rsid w:val="00B17F6A"/>
    <w:rsid w:val="00B202A1"/>
    <w:rsid w:val="00B20366"/>
    <w:rsid w:val="00B20374"/>
    <w:rsid w:val="00B2041E"/>
    <w:rsid w:val="00B20552"/>
    <w:rsid w:val="00B205C1"/>
    <w:rsid w:val="00B2063C"/>
    <w:rsid w:val="00B2064E"/>
    <w:rsid w:val="00B206BF"/>
    <w:rsid w:val="00B20731"/>
    <w:rsid w:val="00B20769"/>
    <w:rsid w:val="00B20797"/>
    <w:rsid w:val="00B20998"/>
    <w:rsid w:val="00B209AF"/>
    <w:rsid w:val="00B20AE8"/>
    <w:rsid w:val="00B20CDF"/>
    <w:rsid w:val="00B20CF0"/>
    <w:rsid w:val="00B20F90"/>
    <w:rsid w:val="00B21026"/>
    <w:rsid w:val="00B211D8"/>
    <w:rsid w:val="00B21226"/>
    <w:rsid w:val="00B21231"/>
    <w:rsid w:val="00B2135B"/>
    <w:rsid w:val="00B213F2"/>
    <w:rsid w:val="00B215E7"/>
    <w:rsid w:val="00B2163B"/>
    <w:rsid w:val="00B21785"/>
    <w:rsid w:val="00B21904"/>
    <w:rsid w:val="00B21935"/>
    <w:rsid w:val="00B21AFE"/>
    <w:rsid w:val="00B21C0F"/>
    <w:rsid w:val="00B21D08"/>
    <w:rsid w:val="00B21D2D"/>
    <w:rsid w:val="00B21FE0"/>
    <w:rsid w:val="00B2210F"/>
    <w:rsid w:val="00B22162"/>
    <w:rsid w:val="00B22207"/>
    <w:rsid w:val="00B222BF"/>
    <w:rsid w:val="00B222CC"/>
    <w:rsid w:val="00B2234F"/>
    <w:rsid w:val="00B2240E"/>
    <w:rsid w:val="00B224FC"/>
    <w:rsid w:val="00B22596"/>
    <w:rsid w:val="00B225D6"/>
    <w:rsid w:val="00B2268E"/>
    <w:rsid w:val="00B22818"/>
    <w:rsid w:val="00B22930"/>
    <w:rsid w:val="00B22A66"/>
    <w:rsid w:val="00B22C00"/>
    <w:rsid w:val="00B22DB1"/>
    <w:rsid w:val="00B22DE0"/>
    <w:rsid w:val="00B22FDF"/>
    <w:rsid w:val="00B22FEC"/>
    <w:rsid w:val="00B23037"/>
    <w:rsid w:val="00B2308B"/>
    <w:rsid w:val="00B230B7"/>
    <w:rsid w:val="00B231FB"/>
    <w:rsid w:val="00B2325A"/>
    <w:rsid w:val="00B232C9"/>
    <w:rsid w:val="00B23628"/>
    <w:rsid w:val="00B23701"/>
    <w:rsid w:val="00B237D8"/>
    <w:rsid w:val="00B2384A"/>
    <w:rsid w:val="00B238E2"/>
    <w:rsid w:val="00B23C14"/>
    <w:rsid w:val="00B23C36"/>
    <w:rsid w:val="00B23C7B"/>
    <w:rsid w:val="00B23C81"/>
    <w:rsid w:val="00B240A5"/>
    <w:rsid w:val="00B24219"/>
    <w:rsid w:val="00B242CD"/>
    <w:rsid w:val="00B2433C"/>
    <w:rsid w:val="00B245AC"/>
    <w:rsid w:val="00B2468D"/>
    <w:rsid w:val="00B246C7"/>
    <w:rsid w:val="00B246D4"/>
    <w:rsid w:val="00B24793"/>
    <w:rsid w:val="00B24796"/>
    <w:rsid w:val="00B24862"/>
    <w:rsid w:val="00B248F1"/>
    <w:rsid w:val="00B24A1D"/>
    <w:rsid w:val="00B24A41"/>
    <w:rsid w:val="00B24C1D"/>
    <w:rsid w:val="00B24CA6"/>
    <w:rsid w:val="00B24CE8"/>
    <w:rsid w:val="00B24D02"/>
    <w:rsid w:val="00B24D5A"/>
    <w:rsid w:val="00B24D87"/>
    <w:rsid w:val="00B24F50"/>
    <w:rsid w:val="00B25134"/>
    <w:rsid w:val="00B253F5"/>
    <w:rsid w:val="00B25534"/>
    <w:rsid w:val="00B2567A"/>
    <w:rsid w:val="00B256D4"/>
    <w:rsid w:val="00B25876"/>
    <w:rsid w:val="00B259D5"/>
    <w:rsid w:val="00B259FD"/>
    <w:rsid w:val="00B25A68"/>
    <w:rsid w:val="00B25BFB"/>
    <w:rsid w:val="00B25E1A"/>
    <w:rsid w:val="00B25FD1"/>
    <w:rsid w:val="00B25FE9"/>
    <w:rsid w:val="00B25FF8"/>
    <w:rsid w:val="00B260A3"/>
    <w:rsid w:val="00B2616B"/>
    <w:rsid w:val="00B26226"/>
    <w:rsid w:val="00B2622E"/>
    <w:rsid w:val="00B26260"/>
    <w:rsid w:val="00B262C4"/>
    <w:rsid w:val="00B263B3"/>
    <w:rsid w:val="00B26507"/>
    <w:rsid w:val="00B26540"/>
    <w:rsid w:val="00B2657A"/>
    <w:rsid w:val="00B26664"/>
    <w:rsid w:val="00B26733"/>
    <w:rsid w:val="00B26801"/>
    <w:rsid w:val="00B269AD"/>
    <w:rsid w:val="00B26CF6"/>
    <w:rsid w:val="00B26D2C"/>
    <w:rsid w:val="00B26F96"/>
    <w:rsid w:val="00B26F9C"/>
    <w:rsid w:val="00B26FDE"/>
    <w:rsid w:val="00B271ED"/>
    <w:rsid w:val="00B27342"/>
    <w:rsid w:val="00B27393"/>
    <w:rsid w:val="00B27544"/>
    <w:rsid w:val="00B27565"/>
    <w:rsid w:val="00B27798"/>
    <w:rsid w:val="00B279AB"/>
    <w:rsid w:val="00B27A4F"/>
    <w:rsid w:val="00B27AA1"/>
    <w:rsid w:val="00B27D2C"/>
    <w:rsid w:val="00B27DC3"/>
    <w:rsid w:val="00B27EDC"/>
    <w:rsid w:val="00B27F62"/>
    <w:rsid w:val="00B27F91"/>
    <w:rsid w:val="00B27FBA"/>
    <w:rsid w:val="00B301AE"/>
    <w:rsid w:val="00B302CD"/>
    <w:rsid w:val="00B3063B"/>
    <w:rsid w:val="00B307C0"/>
    <w:rsid w:val="00B3088E"/>
    <w:rsid w:val="00B308D6"/>
    <w:rsid w:val="00B30963"/>
    <w:rsid w:val="00B30B43"/>
    <w:rsid w:val="00B30C4D"/>
    <w:rsid w:val="00B30C90"/>
    <w:rsid w:val="00B30D3F"/>
    <w:rsid w:val="00B30DB5"/>
    <w:rsid w:val="00B30EAD"/>
    <w:rsid w:val="00B30F1F"/>
    <w:rsid w:val="00B31034"/>
    <w:rsid w:val="00B3104D"/>
    <w:rsid w:val="00B31095"/>
    <w:rsid w:val="00B3111F"/>
    <w:rsid w:val="00B31159"/>
    <w:rsid w:val="00B31282"/>
    <w:rsid w:val="00B312A9"/>
    <w:rsid w:val="00B313EA"/>
    <w:rsid w:val="00B3142B"/>
    <w:rsid w:val="00B31461"/>
    <w:rsid w:val="00B3151A"/>
    <w:rsid w:val="00B315CE"/>
    <w:rsid w:val="00B3168D"/>
    <w:rsid w:val="00B316A1"/>
    <w:rsid w:val="00B316B1"/>
    <w:rsid w:val="00B3183C"/>
    <w:rsid w:val="00B31CCF"/>
    <w:rsid w:val="00B31D7C"/>
    <w:rsid w:val="00B31DA8"/>
    <w:rsid w:val="00B3211B"/>
    <w:rsid w:val="00B32237"/>
    <w:rsid w:val="00B32306"/>
    <w:rsid w:val="00B32322"/>
    <w:rsid w:val="00B3258B"/>
    <w:rsid w:val="00B325C3"/>
    <w:rsid w:val="00B3262A"/>
    <w:rsid w:val="00B327DF"/>
    <w:rsid w:val="00B32B99"/>
    <w:rsid w:val="00B32C36"/>
    <w:rsid w:val="00B32D84"/>
    <w:rsid w:val="00B32FF1"/>
    <w:rsid w:val="00B33309"/>
    <w:rsid w:val="00B33484"/>
    <w:rsid w:val="00B3359B"/>
    <w:rsid w:val="00B336CB"/>
    <w:rsid w:val="00B33872"/>
    <w:rsid w:val="00B338CD"/>
    <w:rsid w:val="00B33967"/>
    <w:rsid w:val="00B339E3"/>
    <w:rsid w:val="00B33A6B"/>
    <w:rsid w:val="00B33AD1"/>
    <w:rsid w:val="00B33B8F"/>
    <w:rsid w:val="00B33CB6"/>
    <w:rsid w:val="00B33CF0"/>
    <w:rsid w:val="00B33D78"/>
    <w:rsid w:val="00B33E80"/>
    <w:rsid w:val="00B33EA2"/>
    <w:rsid w:val="00B341AE"/>
    <w:rsid w:val="00B341C3"/>
    <w:rsid w:val="00B343EF"/>
    <w:rsid w:val="00B3446F"/>
    <w:rsid w:val="00B34729"/>
    <w:rsid w:val="00B34735"/>
    <w:rsid w:val="00B34B4D"/>
    <w:rsid w:val="00B34BA9"/>
    <w:rsid w:val="00B34C97"/>
    <w:rsid w:val="00B34D68"/>
    <w:rsid w:val="00B34EEA"/>
    <w:rsid w:val="00B34F09"/>
    <w:rsid w:val="00B34F72"/>
    <w:rsid w:val="00B34F93"/>
    <w:rsid w:val="00B34FEA"/>
    <w:rsid w:val="00B35386"/>
    <w:rsid w:val="00B353E5"/>
    <w:rsid w:val="00B3541B"/>
    <w:rsid w:val="00B3544A"/>
    <w:rsid w:val="00B3563A"/>
    <w:rsid w:val="00B3577C"/>
    <w:rsid w:val="00B35860"/>
    <w:rsid w:val="00B359D8"/>
    <w:rsid w:val="00B35B06"/>
    <w:rsid w:val="00B35BDD"/>
    <w:rsid w:val="00B35BF0"/>
    <w:rsid w:val="00B35CEB"/>
    <w:rsid w:val="00B35D9A"/>
    <w:rsid w:val="00B35E57"/>
    <w:rsid w:val="00B36112"/>
    <w:rsid w:val="00B36408"/>
    <w:rsid w:val="00B3644A"/>
    <w:rsid w:val="00B36663"/>
    <w:rsid w:val="00B368E7"/>
    <w:rsid w:val="00B36966"/>
    <w:rsid w:val="00B369D0"/>
    <w:rsid w:val="00B36A60"/>
    <w:rsid w:val="00B36B63"/>
    <w:rsid w:val="00B36BFD"/>
    <w:rsid w:val="00B36D51"/>
    <w:rsid w:val="00B36DA5"/>
    <w:rsid w:val="00B36DA9"/>
    <w:rsid w:val="00B37050"/>
    <w:rsid w:val="00B3714A"/>
    <w:rsid w:val="00B3749A"/>
    <w:rsid w:val="00B37502"/>
    <w:rsid w:val="00B37723"/>
    <w:rsid w:val="00B3773F"/>
    <w:rsid w:val="00B3776C"/>
    <w:rsid w:val="00B37863"/>
    <w:rsid w:val="00B37969"/>
    <w:rsid w:val="00B37989"/>
    <w:rsid w:val="00B37B77"/>
    <w:rsid w:val="00B37B7D"/>
    <w:rsid w:val="00B37D68"/>
    <w:rsid w:val="00B37D9C"/>
    <w:rsid w:val="00B37EDE"/>
    <w:rsid w:val="00B37F22"/>
    <w:rsid w:val="00B40047"/>
    <w:rsid w:val="00B4033E"/>
    <w:rsid w:val="00B40469"/>
    <w:rsid w:val="00B40490"/>
    <w:rsid w:val="00B40626"/>
    <w:rsid w:val="00B40690"/>
    <w:rsid w:val="00B407C5"/>
    <w:rsid w:val="00B409B6"/>
    <w:rsid w:val="00B40A24"/>
    <w:rsid w:val="00B40A28"/>
    <w:rsid w:val="00B40A7D"/>
    <w:rsid w:val="00B40C5A"/>
    <w:rsid w:val="00B40E6B"/>
    <w:rsid w:val="00B40F1C"/>
    <w:rsid w:val="00B40FEB"/>
    <w:rsid w:val="00B41009"/>
    <w:rsid w:val="00B41036"/>
    <w:rsid w:val="00B41256"/>
    <w:rsid w:val="00B41287"/>
    <w:rsid w:val="00B412BA"/>
    <w:rsid w:val="00B413F2"/>
    <w:rsid w:val="00B41675"/>
    <w:rsid w:val="00B416FB"/>
    <w:rsid w:val="00B41791"/>
    <w:rsid w:val="00B4187B"/>
    <w:rsid w:val="00B41936"/>
    <w:rsid w:val="00B41A12"/>
    <w:rsid w:val="00B41A93"/>
    <w:rsid w:val="00B41BCD"/>
    <w:rsid w:val="00B41D2A"/>
    <w:rsid w:val="00B41D37"/>
    <w:rsid w:val="00B41D64"/>
    <w:rsid w:val="00B41DA9"/>
    <w:rsid w:val="00B41E85"/>
    <w:rsid w:val="00B42034"/>
    <w:rsid w:val="00B42053"/>
    <w:rsid w:val="00B4214A"/>
    <w:rsid w:val="00B42285"/>
    <w:rsid w:val="00B4228E"/>
    <w:rsid w:val="00B42350"/>
    <w:rsid w:val="00B4237F"/>
    <w:rsid w:val="00B42384"/>
    <w:rsid w:val="00B4241B"/>
    <w:rsid w:val="00B42443"/>
    <w:rsid w:val="00B42449"/>
    <w:rsid w:val="00B424C5"/>
    <w:rsid w:val="00B42694"/>
    <w:rsid w:val="00B4269D"/>
    <w:rsid w:val="00B427F0"/>
    <w:rsid w:val="00B4280D"/>
    <w:rsid w:val="00B42819"/>
    <w:rsid w:val="00B42A23"/>
    <w:rsid w:val="00B42B0A"/>
    <w:rsid w:val="00B42B0F"/>
    <w:rsid w:val="00B42C76"/>
    <w:rsid w:val="00B42CEE"/>
    <w:rsid w:val="00B42E29"/>
    <w:rsid w:val="00B42FB3"/>
    <w:rsid w:val="00B4302A"/>
    <w:rsid w:val="00B4305A"/>
    <w:rsid w:val="00B43160"/>
    <w:rsid w:val="00B43391"/>
    <w:rsid w:val="00B433EE"/>
    <w:rsid w:val="00B43603"/>
    <w:rsid w:val="00B43659"/>
    <w:rsid w:val="00B43972"/>
    <w:rsid w:val="00B4398B"/>
    <w:rsid w:val="00B439AB"/>
    <w:rsid w:val="00B439BF"/>
    <w:rsid w:val="00B43B93"/>
    <w:rsid w:val="00B43C8B"/>
    <w:rsid w:val="00B43D00"/>
    <w:rsid w:val="00B43D8E"/>
    <w:rsid w:val="00B43FF7"/>
    <w:rsid w:val="00B44328"/>
    <w:rsid w:val="00B4453F"/>
    <w:rsid w:val="00B4458D"/>
    <w:rsid w:val="00B44695"/>
    <w:rsid w:val="00B44B18"/>
    <w:rsid w:val="00B44D43"/>
    <w:rsid w:val="00B44D4D"/>
    <w:rsid w:val="00B44E83"/>
    <w:rsid w:val="00B44E9B"/>
    <w:rsid w:val="00B44EB6"/>
    <w:rsid w:val="00B4503B"/>
    <w:rsid w:val="00B452C3"/>
    <w:rsid w:val="00B45383"/>
    <w:rsid w:val="00B4548C"/>
    <w:rsid w:val="00B455A7"/>
    <w:rsid w:val="00B45695"/>
    <w:rsid w:val="00B4577E"/>
    <w:rsid w:val="00B45840"/>
    <w:rsid w:val="00B4598C"/>
    <w:rsid w:val="00B45B21"/>
    <w:rsid w:val="00B45B49"/>
    <w:rsid w:val="00B45B98"/>
    <w:rsid w:val="00B45BB7"/>
    <w:rsid w:val="00B45BFD"/>
    <w:rsid w:val="00B45D6B"/>
    <w:rsid w:val="00B45D7C"/>
    <w:rsid w:val="00B45E57"/>
    <w:rsid w:val="00B45F14"/>
    <w:rsid w:val="00B4601B"/>
    <w:rsid w:val="00B462FC"/>
    <w:rsid w:val="00B46397"/>
    <w:rsid w:val="00B4660A"/>
    <w:rsid w:val="00B46820"/>
    <w:rsid w:val="00B46913"/>
    <w:rsid w:val="00B46943"/>
    <w:rsid w:val="00B469EE"/>
    <w:rsid w:val="00B46A2E"/>
    <w:rsid w:val="00B46AFE"/>
    <w:rsid w:val="00B46C6B"/>
    <w:rsid w:val="00B46E3A"/>
    <w:rsid w:val="00B47089"/>
    <w:rsid w:val="00B4716D"/>
    <w:rsid w:val="00B47196"/>
    <w:rsid w:val="00B47309"/>
    <w:rsid w:val="00B47450"/>
    <w:rsid w:val="00B47580"/>
    <w:rsid w:val="00B47723"/>
    <w:rsid w:val="00B47812"/>
    <w:rsid w:val="00B47995"/>
    <w:rsid w:val="00B479FB"/>
    <w:rsid w:val="00B47A05"/>
    <w:rsid w:val="00B47AB0"/>
    <w:rsid w:val="00B47AEE"/>
    <w:rsid w:val="00B47BF9"/>
    <w:rsid w:val="00B47D96"/>
    <w:rsid w:val="00B47FB8"/>
    <w:rsid w:val="00B5008D"/>
    <w:rsid w:val="00B500CD"/>
    <w:rsid w:val="00B50139"/>
    <w:rsid w:val="00B502FC"/>
    <w:rsid w:val="00B50503"/>
    <w:rsid w:val="00B5062C"/>
    <w:rsid w:val="00B506D7"/>
    <w:rsid w:val="00B50780"/>
    <w:rsid w:val="00B50796"/>
    <w:rsid w:val="00B50A10"/>
    <w:rsid w:val="00B50A41"/>
    <w:rsid w:val="00B50B28"/>
    <w:rsid w:val="00B50B42"/>
    <w:rsid w:val="00B50C10"/>
    <w:rsid w:val="00B50C6B"/>
    <w:rsid w:val="00B50C7C"/>
    <w:rsid w:val="00B50CEA"/>
    <w:rsid w:val="00B50E2F"/>
    <w:rsid w:val="00B510EE"/>
    <w:rsid w:val="00B51176"/>
    <w:rsid w:val="00B513C7"/>
    <w:rsid w:val="00B5149A"/>
    <w:rsid w:val="00B51605"/>
    <w:rsid w:val="00B516D7"/>
    <w:rsid w:val="00B51752"/>
    <w:rsid w:val="00B517EA"/>
    <w:rsid w:val="00B51865"/>
    <w:rsid w:val="00B51CD4"/>
    <w:rsid w:val="00B51CDD"/>
    <w:rsid w:val="00B51D22"/>
    <w:rsid w:val="00B51E70"/>
    <w:rsid w:val="00B51E7B"/>
    <w:rsid w:val="00B520D4"/>
    <w:rsid w:val="00B5220B"/>
    <w:rsid w:val="00B52235"/>
    <w:rsid w:val="00B52447"/>
    <w:rsid w:val="00B52524"/>
    <w:rsid w:val="00B526FE"/>
    <w:rsid w:val="00B527AB"/>
    <w:rsid w:val="00B528F8"/>
    <w:rsid w:val="00B52A3C"/>
    <w:rsid w:val="00B52A44"/>
    <w:rsid w:val="00B52A68"/>
    <w:rsid w:val="00B52C06"/>
    <w:rsid w:val="00B52C7C"/>
    <w:rsid w:val="00B52DDD"/>
    <w:rsid w:val="00B52F78"/>
    <w:rsid w:val="00B5308F"/>
    <w:rsid w:val="00B53191"/>
    <w:rsid w:val="00B531EB"/>
    <w:rsid w:val="00B53357"/>
    <w:rsid w:val="00B53421"/>
    <w:rsid w:val="00B5354C"/>
    <w:rsid w:val="00B53771"/>
    <w:rsid w:val="00B5391A"/>
    <w:rsid w:val="00B539B0"/>
    <w:rsid w:val="00B539B8"/>
    <w:rsid w:val="00B53A83"/>
    <w:rsid w:val="00B53C5B"/>
    <w:rsid w:val="00B53D57"/>
    <w:rsid w:val="00B53D7E"/>
    <w:rsid w:val="00B53DA6"/>
    <w:rsid w:val="00B53EDF"/>
    <w:rsid w:val="00B53FAB"/>
    <w:rsid w:val="00B54109"/>
    <w:rsid w:val="00B5417F"/>
    <w:rsid w:val="00B542E1"/>
    <w:rsid w:val="00B542EF"/>
    <w:rsid w:val="00B54328"/>
    <w:rsid w:val="00B543C4"/>
    <w:rsid w:val="00B54560"/>
    <w:rsid w:val="00B548A1"/>
    <w:rsid w:val="00B54A7B"/>
    <w:rsid w:val="00B54DEE"/>
    <w:rsid w:val="00B54E65"/>
    <w:rsid w:val="00B54F12"/>
    <w:rsid w:val="00B54F88"/>
    <w:rsid w:val="00B54FF3"/>
    <w:rsid w:val="00B55238"/>
    <w:rsid w:val="00B55275"/>
    <w:rsid w:val="00B553CD"/>
    <w:rsid w:val="00B5567C"/>
    <w:rsid w:val="00B5569D"/>
    <w:rsid w:val="00B557AC"/>
    <w:rsid w:val="00B558EC"/>
    <w:rsid w:val="00B55979"/>
    <w:rsid w:val="00B559E6"/>
    <w:rsid w:val="00B55A2A"/>
    <w:rsid w:val="00B55BAD"/>
    <w:rsid w:val="00B55C49"/>
    <w:rsid w:val="00B55EE5"/>
    <w:rsid w:val="00B55F98"/>
    <w:rsid w:val="00B5645C"/>
    <w:rsid w:val="00B56476"/>
    <w:rsid w:val="00B56671"/>
    <w:rsid w:val="00B566EE"/>
    <w:rsid w:val="00B56796"/>
    <w:rsid w:val="00B5679F"/>
    <w:rsid w:val="00B56948"/>
    <w:rsid w:val="00B56B2D"/>
    <w:rsid w:val="00B56BB2"/>
    <w:rsid w:val="00B56BE8"/>
    <w:rsid w:val="00B56C0D"/>
    <w:rsid w:val="00B56C7D"/>
    <w:rsid w:val="00B56CD2"/>
    <w:rsid w:val="00B56D74"/>
    <w:rsid w:val="00B56E05"/>
    <w:rsid w:val="00B56E5D"/>
    <w:rsid w:val="00B56F34"/>
    <w:rsid w:val="00B56F83"/>
    <w:rsid w:val="00B57078"/>
    <w:rsid w:val="00B570BE"/>
    <w:rsid w:val="00B574B6"/>
    <w:rsid w:val="00B574EC"/>
    <w:rsid w:val="00B5752C"/>
    <w:rsid w:val="00B5758D"/>
    <w:rsid w:val="00B577D5"/>
    <w:rsid w:val="00B5784E"/>
    <w:rsid w:val="00B57880"/>
    <w:rsid w:val="00B57AE1"/>
    <w:rsid w:val="00B57B46"/>
    <w:rsid w:val="00B57B79"/>
    <w:rsid w:val="00B57B8D"/>
    <w:rsid w:val="00B57B9D"/>
    <w:rsid w:val="00B57E07"/>
    <w:rsid w:val="00B57EBD"/>
    <w:rsid w:val="00B57EF4"/>
    <w:rsid w:val="00B57F05"/>
    <w:rsid w:val="00B57F5B"/>
    <w:rsid w:val="00B57F83"/>
    <w:rsid w:val="00B6006D"/>
    <w:rsid w:val="00B6009E"/>
    <w:rsid w:val="00B600F9"/>
    <w:rsid w:val="00B60143"/>
    <w:rsid w:val="00B60235"/>
    <w:rsid w:val="00B6037E"/>
    <w:rsid w:val="00B60381"/>
    <w:rsid w:val="00B603B1"/>
    <w:rsid w:val="00B603C5"/>
    <w:rsid w:val="00B603F1"/>
    <w:rsid w:val="00B60463"/>
    <w:rsid w:val="00B60515"/>
    <w:rsid w:val="00B60636"/>
    <w:rsid w:val="00B606F1"/>
    <w:rsid w:val="00B608BE"/>
    <w:rsid w:val="00B6099D"/>
    <w:rsid w:val="00B60AA5"/>
    <w:rsid w:val="00B60BD5"/>
    <w:rsid w:val="00B60C9E"/>
    <w:rsid w:val="00B60CBA"/>
    <w:rsid w:val="00B60CEC"/>
    <w:rsid w:val="00B60EE7"/>
    <w:rsid w:val="00B60F1F"/>
    <w:rsid w:val="00B60F74"/>
    <w:rsid w:val="00B60FBE"/>
    <w:rsid w:val="00B61059"/>
    <w:rsid w:val="00B6112F"/>
    <w:rsid w:val="00B6127D"/>
    <w:rsid w:val="00B61287"/>
    <w:rsid w:val="00B612D2"/>
    <w:rsid w:val="00B6136F"/>
    <w:rsid w:val="00B61371"/>
    <w:rsid w:val="00B6143E"/>
    <w:rsid w:val="00B61490"/>
    <w:rsid w:val="00B61507"/>
    <w:rsid w:val="00B617FF"/>
    <w:rsid w:val="00B61845"/>
    <w:rsid w:val="00B61941"/>
    <w:rsid w:val="00B6195A"/>
    <w:rsid w:val="00B619DB"/>
    <w:rsid w:val="00B61ABA"/>
    <w:rsid w:val="00B61B47"/>
    <w:rsid w:val="00B61BB4"/>
    <w:rsid w:val="00B61D9A"/>
    <w:rsid w:val="00B620F0"/>
    <w:rsid w:val="00B62287"/>
    <w:rsid w:val="00B62432"/>
    <w:rsid w:val="00B6246A"/>
    <w:rsid w:val="00B6246D"/>
    <w:rsid w:val="00B62478"/>
    <w:rsid w:val="00B624BE"/>
    <w:rsid w:val="00B624F9"/>
    <w:rsid w:val="00B6260E"/>
    <w:rsid w:val="00B6262C"/>
    <w:rsid w:val="00B627D8"/>
    <w:rsid w:val="00B6282D"/>
    <w:rsid w:val="00B62868"/>
    <w:rsid w:val="00B628B7"/>
    <w:rsid w:val="00B62A99"/>
    <w:rsid w:val="00B62C08"/>
    <w:rsid w:val="00B62C32"/>
    <w:rsid w:val="00B62C78"/>
    <w:rsid w:val="00B62CA8"/>
    <w:rsid w:val="00B62E85"/>
    <w:rsid w:val="00B62EE6"/>
    <w:rsid w:val="00B63093"/>
    <w:rsid w:val="00B631E4"/>
    <w:rsid w:val="00B633EF"/>
    <w:rsid w:val="00B63465"/>
    <w:rsid w:val="00B63564"/>
    <w:rsid w:val="00B6377C"/>
    <w:rsid w:val="00B6379A"/>
    <w:rsid w:val="00B63889"/>
    <w:rsid w:val="00B6389B"/>
    <w:rsid w:val="00B6398A"/>
    <w:rsid w:val="00B63B3B"/>
    <w:rsid w:val="00B63D0E"/>
    <w:rsid w:val="00B63DFC"/>
    <w:rsid w:val="00B63EC5"/>
    <w:rsid w:val="00B63EF2"/>
    <w:rsid w:val="00B63F85"/>
    <w:rsid w:val="00B64019"/>
    <w:rsid w:val="00B6440D"/>
    <w:rsid w:val="00B64625"/>
    <w:rsid w:val="00B646A5"/>
    <w:rsid w:val="00B64891"/>
    <w:rsid w:val="00B649CC"/>
    <w:rsid w:val="00B64A7F"/>
    <w:rsid w:val="00B64AAC"/>
    <w:rsid w:val="00B64AC2"/>
    <w:rsid w:val="00B64E82"/>
    <w:rsid w:val="00B64F42"/>
    <w:rsid w:val="00B64F99"/>
    <w:rsid w:val="00B64FEB"/>
    <w:rsid w:val="00B651D7"/>
    <w:rsid w:val="00B65286"/>
    <w:rsid w:val="00B6535A"/>
    <w:rsid w:val="00B65611"/>
    <w:rsid w:val="00B65680"/>
    <w:rsid w:val="00B65696"/>
    <w:rsid w:val="00B6574D"/>
    <w:rsid w:val="00B657DD"/>
    <w:rsid w:val="00B65817"/>
    <w:rsid w:val="00B658A7"/>
    <w:rsid w:val="00B65929"/>
    <w:rsid w:val="00B659DB"/>
    <w:rsid w:val="00B65AAD"/>
    <w:rsid w:val="00B65B32"/>
    <w:rsid w:val="00B65B86"/>
    <w:rsid w:val="00B65BD0"/>
    <w:rsid w:val="00B65BEB"/>
    <w:rsid w:val="00B65D9B"/>
    <w:rsid w:val="00B65DAC"/>
    <w:rsid w:val="00B65DEF"/>
    <w:rsid w:val="00B66187"/>
    <w:rsid w:val="00B6631B"/>
    <w:rsid w:val="00B66552"/>
    <w:rsid w:val="00B66588"/>
    <w:rsid w:val="00B665DD"/>
    <w:rsid w:val="00B66704"/>
    <w:rsid w:val="00B66767"/>
    <w:rsid w:val="00B66874"/>
    <w:rsid w:val="00B668CC"/>
    <w:rsid w:val="00B6692A"/>
    <w:rsid w:val="00B66933"/>
    <w:rsid w:val="00B66A9F"/>
    <w:rsid w:val="00B66B79"/>
    <w:rsid w:val="00B66C0E"/>
    <w:rsid w:val="00B66D5C"/>
    <w:rsid w:val="00B66DB4"/>
    <w:rsid w:val="00B66ED2"/>
    <w:rsid w:val="00B66F4D"/>
    <w:rsid w:val="00B670A7"/>
    <w:rsid w:val="00B67102"/>
    <w:rsid w:val="00B6716D"/>
    <w:rsid w:val="00B67176"/>
    <w:rsid w:val="00B67182"/>
    <w:rsid w:val="00B6738E"/>
    <w:rsid w:val="00B673B3"/>
    <w:rsid w:val="00B67462"/>
    <w:rsid w:val="00B67544"/>
    <w:rsid w:val="00B675C6"/>
    <w:rsid w:val="00B67690"/>
    <w:rsid w:val="00B676C3"/>
    <w:rsid w:val="00B6778A"/>
    <w:rsid w:val="00B67B3F"/>
    <w:rsid w:val="00B67CD5"/>
    <w:rsid w:val="00B67D11"/>
    <w:rsid w:val="00B67D70"/>
    <w:rsid w:val="00B67DAB"/>
    <w:rsid w:val="00B67DE3"/>
    <w:rsid w:val="00B67F00"/>
    <w:rsid w:val="00B7020C"/>
    <w:rsid w:val="00B702BA"/>
    <w:rsid w:val="00B704B0"/>
    <w:rsid w:val="00B7073F"/>
    <w:rsid w:val="00B7075F"/>
    <w:rsid w:val="00B707E9"/>
    <w:rsid w:val="00B7083D"/>
    <w:rsid w:val="00B70968"/>
    <w:rsid w:val="00B70A72"/>
    <w:rsid w:val="00B70B15"/>
    <w:rsid w:val="00B70CF9"/>
    <w:rsid w:val="00B70FDE"/>
    <w:rsid w:val="00B7105A"/>
    <w:rsid w:val="00B71179"/>
    <w:rsid w:val="00B71257"/>
    <w:rsid w:val="00B7136A"/>
    <w:rsid w:val="00B713CB"/>
    <w:rsid w:val="00B7157C"/>
    <w:rsid w:val="00B71609"/>
    <w:rsid w:val="00B71741"/>
    <w:rsid w:val="00B71976"/>
    <w:rsid w:val="00B71B6E"/>
    <w:rsid w:val="00B71C39"/>
    <w:rsid w:val="00B71CF0"/>
    <w:rsid w:val="00B71D0B"/>
    <w:rsid w:val="00B71DF9"/>
    <w:rsid w:val="00B71E13"/>
    <w:rsid w:val="00B71E54"/>
    <w:rsid w:val="00B71EC7"/>
    <w:rsid w:val="00B71F4E"/>
    <w:rsid w:val="00B7204B"/>
    <w:rsid w:val="00B7215D"/>
    <w:rsid w:val="00B72247"/>
    <w:rsid w:val="00B722E7"/>
    <w:rsid w:val="00B72368"/>
    <w:rsid w:val="00B725E2"/>
    <w:rsid w:val="00B72773"/>
    <w:rsid w:val="00B72777"/>
    <w:rsid w:val="00B728B5"/>
    <w:rsid w:val="00B72C1D"/>
    <w:rsid w:val="00B72C42"/>
    <w:rsid w:val="00B72C5F"/>
    <w:rsid w:val="00B72D3D"/>
    <w:rsid w:val="00B72D6B"/>
    <w:rsid w:val="00B72DCB"/>
    <w:rsid w:val="00B7307B"/>
    <w:rsid w:val="00B7309F"/>
    <w:rsid w:val="00B730E9"/>
    <w:rsid w:val="00B73106"/>
    <w:rsid w:val="00B73293"/>
    <w:rsid w:val="00B7333A"/>
    <w:rsid w:val="00B73382"/>
    <w:rsid w:val="00B73403"/>
    <w:rsid w:val="00B7350F"/>
    <w:rsid w:val="00B735D6"/>
    <w:rsid w:val="00B7369E"/>
    <w:rsid w:val="00B7380A"/>
    <w:rsid w:val="00B73845"/>
    <w:rsid w:val="00B73A06"/>
    <w:rsid w:val="00B73AE1"/>
    <w:rsid w:val="00B73B65"/>
    <w:rsid w:val="00B73B8D"/>
    <w:rsid w:val="00B73CA2"/>
    <w:rsid w:val="00B73CC7"/>
    <w:rsid w:val="00B73EE9"/>
    <w:rsid w:val="00B73F36"/>
    <w:rsid w:val="00B73F74"/>
    <w:rsid w:val="00B741C3"/>
    <w:rsid w:val="00B741CA"/>
    <w:rsid w:val="00B741F1"/>
    <w:rsid w:val="00B743DF"/>
    <w:rsid w:val="00B743EC"/>
    <w:rsid w:val="00B74486"/>
    <w:rsid w:val="00B7466E"/>
    <w:rsid w:val="00B746D5"/>
    <w:rsid w:val="00B747CF"/>
    <w:rsid w:val="00B74808"/>
    <w:rsid w:val="00B7481E"/>
    <w:rsid w:val="00B748AD"/>
    <w:rsid w:val="00B74952"/>
    <w:rsid w:val="00B74958"/>
    <w:rsid w:val="00B74ABA"/>
    <w:rsid w:val="00B74AD4"/>
    <w:rsid w:val="00B74C7D"/>
    <w:rsid w:val="00B74C84"/>
    <w:rsid w:val="00B74D16"/>
    <w:rsid w:val="00B74D30"/>
    <w:rsid w:val="00B74D8D"/>
    <w:rsid w:val="00B74DF9"/>
    <w:rsid w:val="00B75152"/>
    <w:rsid w:val="00B7519F"/>
    <w:rsid w:val="00B75205"/>
    <w:rsid w:val="00B75297"/>
    <w:rsid w:val="00B753AB"/>
    <w:rsid w:val="00B753DE"/>
    <w:rsid w:val="00B75539"/>
    <w:rsid w:val="00B75699"/>
    <w:rsid w:val="00B756D8"/>
    <w:rsid w:val="00B75752"/>
    <w:rsid w:val="00B7580D"/>
    <w:rsid w:val="00B75970"/>
    <w:rsid w:val="00B75AB4"/>
    <w:rsid w:val="00B75B49"/>
    <w:rsid w:val="00B75B82"/>
    <w:rsid w:val="00B75E31"/>
    <w:rsid w:val="00B75EA2"/>
    <w:rsid w:val="00B75FD2"/>
    <w:rsid w:val="00B761C7"/>
    <w:rsid w:val="00B7623A"/>
    <w:rsid w:val="00B76280"/>
    <w:rsid w:val="00B7641F"/>
    <w:rsid w:val="00B7643D"/>
    <w:rsid w:val="00B76566"/>
    <w:rsid w:val="00B7673E"/>
    <w:rsid w:val="00B76A0E"/>
    <w:rsid w:val="00B76B1D"/>
    <w:rsid w:val="00B76D00"/>
    <w:rsid w:val="00B76D4A"/>
    <w:rsid w:val="00B76D94"/>
    <w:rsid w:val="00B76DB1"/>
    <w:rsid w:val="00B76F94"/>
    <w:rsid w:val="00B770DB"/>
    <w:rsid w:val="00B77183"/>
    <w:rsid w:val="00B7724F"/>
    <w:rsid w:val="00B77292"/>
    <w:rsid w:val="00B772B9"/>
    <w:rsid w:val="00B772E3"/>
    <w:rsid w:val="00B7738C"/>
    <w:rsid w:val="00B775DE"/>
    <w:rsid w:val="00B77822"/>
    <w:rsid w:val="00B7792C"/>
    <w:rsid w:val="00B77A13"/>
    <w:rsid w:val="00B77A73"/>
    <w:rsid w:val="00B77AF8"/>
    <w:rsid w:val="00B77D8A"/>
    <w:rsid w:val="00B77DB9"/>
    <w:rsid w:val="00B77E67"/>
    <w:rsid w:val="00B77EE4"/>
    <w:rsid w:val="00B77F57"/>
    <w:rsid w:val="00B80043"/>
    <w:rsid w:val="00B80053"/>
    <w:rsid w:val="00B8011F"/>
    <w:rsid w:val="00B803CA"/>
    <w:rsid w:val="00B80458"/>
    <w:rsid w:val="00B80690"/>
    <w:rsid w:val="00B806B5"/>
    <w:rsid w:val="00B80833"/>
    <w:rsid w:val="00B8089B"/>
    <w:rsid w:val="00B809FE"/>
    <w:rsid w:val="00B80A33"/>
    <w:rsid w:val="00B80B20"/>
    <w:rsid w:val="00B80C18"/>
    <w:rsid w:val="00B80CCE"/>
    <w:rsid w:val="00B80D1F"/>
    <w:rsid w:val="00B80DB1"/>
    <w:rsid w:val="00B80DBC"/>
    <w:rsid w:val="00B80E1A"/>
    <w:rsid w:val="00B80E6B"/>
    <w:rsid w:val="00B80E7E"/>
    <w:rsid w:val="00B81047"/>
    <w:rsid w:val="00B8125C"/>
    <w:rsid w:val="00B812E8"/>
    <w:rsid w:val="00B81329"/>
    <w:rsid w:val="00B81422"/>
    <w:rsid w:val="00B814C0"/>
    <w:rsid w:val="00B814EA"/>
    <w:rsid w:val="00B816A2"/>
    <w:rsid w:val="00B8177F"/>
    <w:rsid w:val="00B819CC"/>
    <w:rsid w:val="00B81A75"/>
    <w:rsid w:val="00B81B9C"/>
    <w:rsid w:val="00B81BD3"/>
    <w:rsid w:val="00B81F25"/>
    <w:rsid w:val="00B821B3"/>
    <w:rsid w:val="00B821F7"/>
    <w:rsid w:val="00B82211"/>
    <w:rsid w:val="00B8225C"/>
    <w:rsid w:val="00B822C8"/>
    <w:rsid w:val="00B82331"/>
    <w:rsid w:val="00B823AB"/>
    <w:rsid w:val="00B82603"/>
    <w:rsid w:val="00B82916"/>
    <w:rsid w:val="00B82967"/>
    <w:rsid w:val="00B82A10"/>
    <w:rsid w:val="00B82A98"/>
    <w:rsid w:val="00B82B81"/>
    <w:rsid w:val="00B82BED"/>
    <w:rsid w:val="00B82EC8"/>
    <w:rsid w:val="00B83213"/>
    <w:rsid w:val="00B83367"/>
    <w:rsid w:val="00B833DB"/>
    <w:rsid w:val="00B833F6"/>
    <w:rsid w:val="00B8346F"/>
    <w:rsid w:val="00B8353B"/>
    <w:rsid w:val="00B8373D"/>
    <w:rsid w:val="00B83995"/>
    <w:rsid w:val="00B839BC"/>
    <w:rsid w:val="00B83D9B"/>
    <w:rsid w:val="00B83E2F"/>
    <w:rsid w:val="00B83EB4"/>
    <w:rsid w:val="00B83F5B"/>
    <w:rsid w:val="00B84148"/>
    <w:rsid w:val="00B84155"/>
    <w:rsid w:val="00B84268"/>
    <w:rsid w:val="00B842DE"/>
    <w:rsid w:val="00B84362"/>
    <w:rsid w:val="00B844B9"/>
    <w:rsid w:val="00B8474A"/>
    <w:rsid w:val="00B84888"/>
    <w:rsid w:val="00B8488D"/>
    <w:rsid w:val="00B848ED"/>
    <w:rsid w:val="00B8492E"/>
    <w:rsid w:val="00B84998"/>
    <w:rsid w:val="00B849D6"/>
    <w:rsid w:val="00B84A1E"/>
    <w:rsid w:val="00B84C25"/>
    <w:rsid w:val="00B84C50"/>
    <w:rsid w:val="00B84D6E"/>
    <w:rsid w:val="00B84DA0"/>
    <w:rsid w:val="00B84EA4"/>
    <w:rsid w:val="00B84F2C"/>
    <w:rsid w:val="00B84FDB"/>
    <w:rsid w:val="00B850ED"/>
    <w:rsid w:val="00B85255"/>
    <w:rsid w:val="00B852A7"/>
    <w:rsid w:val="00B8541F"/>
    <w:rsid w:val="00B854D1"/>
    <w:rsid w:val="00B8564B"/>
    <w:rsid w:val="00B8579B"/>
    <w:rsid w:val="00B85871"/>
    <w:rsid w:val="00B85B0C"/>
    <w:rsid w:val="00B85C9D"/>
    <w:rsid w:val="00B85CCA"/>
    <w:rsid w:val="00B85D48"/>
    <w:rsid w:val="00B85D6C"/>
    <w:rsid w:val="00B85E1F"/>
    <w:rsid w:val="00B85F46"/>
    <w:rsid w:val="00B85FF5"/>
    <w:rsid w:val="00B86046"/>
    <w:rsid w:val="00B86070"/>
    <w:rsid w:val="00B864DC"/>
    <w:rsid w:val="00B8664D"/>
    <w:rsid w:val="00B86733"/>
    <w:rsid w:val="00B868D6"/>
    <w:rsid w:val="00B868FE"/>
    <w:rsid w:val="00B86A1D"/>
    <w:rsid w:val="00B86DFF"/>
    <w:rsid w:val="00B86F22"/>
    <w:rsid w:val="00B86F8A"/>
    <w:rsid w:val="00B871D0"/>
    <w:rsid w:val="00B873D4"/>
    <w:rsid w:val="00B873D9"/>
    <w:rsid w:val="00B874A6"/>
    <w:rsid w:val="00B8754F"/>
    <w:rsid w:val="00B87565"/>
    <w:rsid w:val="00B876E2"/>
    <w:rsid w:val="00B8771F"/>
    <w:rsid w:val="00B87765"/>
    <w:rsid w:val="00B87786"/>
    <w:rsid w:val="00B877C7"/>
    <w:rsid w:val="00B87951"/>
    <w:rsid w:val="00B87D69"/>
    <w:rsid w:val="00B87E73"/>
    <w:rsid w:val="00B87FD1"/>
    <w:rsid w:val="00B90046"/>
    <w:rsid w:val="00B9005B"/>
    <w:rsid w:val="00B900FC"/>
    <w:rsid w:val="00B9018D"/>
    <w:rsid w:val="00B90397"/>
    <w:rsid w:val="00B907D4"/>
    <w:rsid w:val="00B90959"/>
    <w:rsid w:val="00B90A7D"/>
    <w:rsid w:val="00B90B2D"/>
    <w:rsid w:val="00B90B56"/>
    <w:rsid w:val="00B90BD0"/>
    <w:rsid w:val="00B90BFE"/>
    <w:rsid w:val="00B90C79"/>
    <w:rsid w:val="00B90DE5"/>
    <w:rsid w:val="00B90E35"/>
    <w:rsid w:val="00B90F60"/>
    <w:rsid w:val="00B912B8"/>
    <w:rsid w:val="00B91320"/>
    <w:rsid w:val="00B91935"/>
    <w:rsid w:val="00B919E2"/>
    <w:rsid w:val="00B91E63"/>
    <w:rsid w:val="00B92009"/>
    <w:rsid w:val="00B9201D"/>
    <w:rsid w:val="00B921BB"/>
    <w:rsid w:val="00B92352"/>
    <w:rsid w:val="00B92371"/>
    <w:rsid w:val="00B9240C"/>
    <w:rsid w:val="00B9243D"/>
    <w:rsid w:val="00B92456"/>
    <w:rsid w:val="00B924B9"/>
    <w:rsid w:val="00B925E4"/>
    <w:rsid w:val="00B92818"/>
    <w:rsid w:val="00B928E7"/>
    <w:rsid w:val="00B92973"/>
    <w:rsid w:val="00B92ADF"/>
    <w:rsid w:val="00B92CFD"/>
    <w:rsid w:val="00B92D49"/>
    <w:rsid w:val="00B92E29"/>
    <w:rsid w:val="00B92E5F"/>
    <w:rsid w:val="00B92E95"/>
    <w:rsid w:val="00B93062"/>
    <w:rsid w:val="00B932BC"/>
    <w:rsid w:val="00B933CD"/>
    <w:rsid w:val="00B93824"/>
    <w:rsid w:val="00B93927"/>
    <w:rsid w:val="00B939DB"/>
    <w:rsid w:val="00B93B66"/>
    <w:rsid w:val="00B93CF2"/>
    <w:rsid w:val="00B93DAB"/>
    <w:rsid w:val="00B93DC8"/>
    <w:rsid w:val="00B93EFE"/>
    <w:rsid w:val="00B94092"/>
    <w:rsid w:val="00B940E5"/>
    <w:rsid w:val="00B9424E"/>
    <w:rsid w:val="00B9428F"/>
    <w:rsid w:val="00B943E8"/>
    <w:rsid w:val="00B9446A"/>
    <w:rsid w:val="00B945A2"/>
    <w:rsid w:val="00B945FF"/>
    <w:rsid w:val="00B94765"/>
    <w:rsid w:val="00B94771"/>
    <w:rsid w:val="00B947D0"/>
    <w:rsid w:val="00B947F9"/>
    <w:rsid w:val="00B94932"/>
    <w:rsid w:val="00B949C5"/>
    <w:rsid w:val="00B94A3C"/>
    <w:rsid w:val="00B94AE4"/>
    <w:rsid w:val="00B94B88"/>
    <w:rsid w:val="00B94BA0"/>
    <w:rsid w:val="00B94C0B"/>
    <w:rsid w:val="00B94C8A"/>
    <w:rsid w:val="00B94D21"/>
    <w:rsid w:val="00B94E96"/>
    <w:rsid w:val="00B95013"/>
    <w:rsid w:val="00B95020"/>
    <w:rsid w:val="00B95411"/>
    <w:rsid w:val="00B95486"/>
    <w:rsid w:val="00B954D6"/>
    <w:rsid w:val="00B9555A"/>
    <w:rsid w:val="00B95628"/>
    <w:rsid w:val="00B957C5"/>
    <w:rsid w:val="00B959CC"/>
    <w:rsid w:val="00B959CD"/>
    <w:rsid w:val="00B959FE"/>
    <w:rsid w:val="00B95AA7"/>
    <w:rsid w:val="00B95B0A"/>
    <w:rsid w:val="00B95C5F"/>
    <w:rsid w:val="00B95E0F"/>
    <w:rsid w:val="00B95E6F"/>
    <w:rsid w:val="00B95FDD"/>
    <w:rsid w:val="00B9609A"/>
    <w:rsid w:val="00B96393"/>
    <w:rsid w:val="00B963F0"/>
    <w:rsid w:val="00B9647D"/>
    <w:rsid w:val="00B96490"/>
    <w:rsid w:val="00B964E4"/>
    <w:rsid w:val="00B965D5"/>
    <w:rsid w:val="00B96837"/>
    <w:rsid w:val="00B96973"/>
    <w:rsid w:val="00B969AA"/>
    <w:rsid w:val="00B969EF"/>
    <w:rsid w:val="00B96A6C"/>
    <w:rsid w:val="00B96B79"/>
    <w:rsid w:val="00B96BB6"/>
    <w:rsid w:val="00B96D98"/>
    <w:rsid w:val="00B96DF8"/>
    <w:rsid w:val="00B96E5D"/>
    <w:rsid w:val="00B9728D"/>
    <w:rsid w:val="00B97390"/>
    <w:rsid w:val="00B973B2"/>
    <w:rsid w:val="00B973C3"/>
    <w:rsid w:val="00B97477"/>
    <w:rsid w:val="00B97589"/>
    <w:rsid w:val="00B975B4"/>
    <w:rsid w:val="00B976A6"/>
    <w:rsid w:val="00B97705"/>
    <w:rsid w:val="00B97757"/>
    <w:rsid w:val="00B977DF"/>
    <w:rsid w:val="00B9788E"/>
    <w:rsid w:val="00B97A28"/>
    <w:rsid w:val="00B97ADD"/>
    <w:rsid w:val="00B97EAE"/>
    <w:rsid w:val="00B97EFB"/>
    <w:rsid w:val="00B97F22"/>
    <w:rsid w:val="00B97F95"/>
    <w:rsid w:val="00B97FA7"/>
    <w:rsid w:val="00BA00F3"/>
    <w:rsid w:val="00BA0126"/>
    <w:rsid w:val="00BA023E"/>
    <w:rsid w:val="00BA056E"/>
    <w:rsid w:val="00BA05E0"/>
    <w:rsid w:val="00BA0680"/>
    <w:rsid w:val="00BA0805"/>
    <w:rsid w:val="00BA08FD"/>
    <w:rsid w:val="00BA0932"/>
    <w:rsid w:val="00BA0B17"/>
    <w:rsid w:val="00BA0CFF"/>
    <w:rsid w:val="00BA0E12"/>
    <w:rsid w:val="00BA0E93"/>
    <w:rsid w:val="00BA0F72"/>
    <w:rsid w:val="00BA104E"/>
    <w:rsid w:val="00BA109B"/>
    <w:rsid w:val="00BA10AE"/>
    <w:rsid w:val="00BA1296"/>
    <w:rsid w:val="00BA1351"/>
    <w:rsid w:val="00BA1355"/>
    <w:rsid w:val="00BA13E7"/>
    <w:rsid w:val="00BA1435"/>
    <w:rsid w:val="00BA1536"/>
    <w:rsid w:val="00BA15A0"/>
    <w:rsid w:val="00BA16FB"/>
    <w:rsid w:val="00BA1717"/>
    <w:rsid w:val="00BA1746"/>
    <w:rsid w:val="00BA1781"/>
    <w:rsid w:val="00BA179F"/>
    <w:rsid w:val="00BA17D0"/>
    <w:rsid w:val="00BA1839"/>
    <w:rsid w:val="00BA1862"/>
    <w:rsid w:val="00BA1B4A"/>
    <w:rsid w:val="00BA1B76"/>
    <w:rsid w:val="00BA1CCC"/>
    <w:rsid w:val="00BA1CDA"/>
    <w:rsid w:val="00BA1CE6"/>
    <w:rsid w:val="00BA1DD4"/>
    <w:rsid w:val="00BA1DDA"/>
    <w:rsid w:val="00BA1F90"/>
    <w:rsid w:val="00BA2002"/>
    <w:rsid w:val="00BA2006"/>
    <w:rsid w:val="00BA2156"/>
    <w:rsid w:val="00BA2165"/>
    <w:rsid w:val="00BA2314"/>
    <w:rsid w:val="00BA2400"/>
    <w:rsid w:val="00BA2414"/>
    <w:rsid w:val="00BA2466"/>
    <w:rsid w:val="00BA24C4"/>
    <w:rsid w:val="00BA2526"/>
    <w:rsid w:val="00BA2645"/>
    <w:rsid w:val="00BA2708"/>
    <w:rsid w:val="00BA287A"/>
    <w:rsid w:val="00BA2A15"/>
    <w:rsid w:val="00BA2A5C"/>
    <w:rsid w:val="00BA2A61"/>
    <w:rsid w:val="00BA2C83"/>
    <w:rsid w:val="00BA2CAA"/>
    <w:rsid w:val="00BA2CCF"/>
    <w:rsid w:val="00BA2FB2"/>
    <w:rsid w:val="00BA31AD"/>
    <w:rsid w:val="00BA323E"/>
    <w:rsid w:val="00BA3319"/>
    <w:rsid w:val="00BA3329"/>
    <w:rsid w:val="00BA3361"/>
    <w:rsid w:val="00BA3403"/>
    <w:rsid w:val="00BA344E"/>
    <w:rsid w:val="00BA3725"/>
    <w:rsid w:val="00BA3772"/>
    <w:rsid w:val="00BA3788"/>
    <w:rsid w:val="00BA383F"/>
    <w:rsid w:val="00BA38C2"/>
    <w:rsid w:val="00BA3AD4"/>
    <w:rsid w:val="00BA3CCD"/>
    <w:rsid w:val="00BA3D84"/>
    <w:rsid w:val="00BA3E06"/>
    <w:rsid w:val="00BA3E21"/>
    <w:rsid w:val="00BA3E3E"/>
    <w:rsid w:val="00BA407F"/>
    <w:rsid w:val="00BA4316"/>
    <w:rsid w:val="00BA4356"/>
    <w:rsid w:val="00BA44D5"/>
    <w:rsid w:val="00BA45EB"/>
    <w:rsid w:val="00BA4658"/>
    <w:rsid w:val="00BA4673"/>
    <w:rsid w:val="00BA4694"/>
    <w:rsid w:val="00BA46FB"/>
    <w:rsid w:val="00BA4730"/>
    <w:rsid w:val="00BA4A20"/>
    <w:rsid w:val="00BA4A36"/>
    <w:rsid w:val="00BA4A9A"/>
    <w:rsid w:val="00BA4AA4"/>
    <w:rsid w:val="00BA4AAC"/>
    <w:rsid w:val="00BA4CE1"/>
    <w:rsid w:val="00BA4D58"/>
    <w:rsid w:val="00BA4DAD"/>
    <w:rsid w:val="00BA4E34"/>
    <w:rsid w:val="00BA4ED5"/>
    <w:rsid w:val="00BA50B9"/>
    <w:rsid w:val="00BA524A"/>
    <w:rsid w:val="00BA52EA"/>
    <w:rsid w:val="00BA5338"/>
    <w:rsid w:val="00BA533A"/>
    <w:rsid w:val="00BA53A1"/>
    <w:rsid w:val="00BA5571"/>
    <w:rsid w:val="00BA5628"/>
    <w:rsid w:val="00BA5958"/>
    <w:rsid w:val="00BA5A95"/>
    <w:rsid w:val="00BA5B65"/>
    <w:rsid w:val="00BA5D1B"/>
    <w:rsid w:val="00BA5D29"/>
    <w:rsid w:val="00BA5F15"/>
    <w:rsid w:val="00BA6010"/>
    <w:rsid w:val="00BA6037"/>
    <w:rsid w:val="00BA6195"/>
    <w:rsid w:val="00BA61C0"/>
    <w:rsid w:val="00BA64BE"/>
    <w:rsid w:val="00BA650B"/>
    <w:rsid w:val="00BA6836"/>
    <w:rsid w:val="00BA692F"/>
    <w:rsid w:val="00BA698D"/>
    <w:rsid w:val="00BA69BF"/>
    <w:rsid w:val="00BA6A50"/>
    <w:rsid w:val="00BA6A97"/>
    <w:rsid w:val="00BA6B3B"/>
    <w:rsid w:val="00BA6BA4"/>
    <w:rsid w:val="00BA6C83"/>
    <w:rsid w:val="00BA6E77"/>
    <w:rsid w:val="00BA6F76"/>
    <w:rsid w:val="00BA7013"/>
    <w:rsid w:val="00BA7064"/>
    <w:rsid w:val="00BA71DB"/>
    <w:rsid w:val="00BA7205"/>
    <w:rsid w:val="00BA7447"/>
    <w:rsid w:val="00BA7456"/>
    <w:rsid w:val="00BA748D"/>
    <w:rsid w:val="00BA74B8"/>
    <w:rsid w:val="00BA7537"/>
    <w:rsid w:val="00BA77B4"/>
    <w:rsid w:val="00BA77E5"/>
    <w:rsid w:val="00BA7860"/>
    <w:rsid w:val="00BA7B2C"/>
    <w:rsid w:val="00BA7BB3"/>
    <w:rsid w:val="00BA7BCE"/>
    <w:rsid w:val="00BA7CC3"/>
    <w:rsid w:val="00BA7F13"/>
    <w:rsid w:val="00BB0004"/>
    <w:rsid w:val="00BB005B"/>
    <w:rsid w:val="00BB027E"/>
    <w:rsid w:val="00BB0298"/>
    <w:rsid w:val="00BB042F"/>
    <w:rsid w:val="00BB0541"/>
    <w:rsid w:val="00BB06A8"/>
    <w:rsid w:val="00BB074E"/>
    <w:rsid w:val="00BB0914"/>
    <w:rsid w:val="00BB0969"/>
    <w:rsid w:val="00BB0B5B"/>
    <w:rsid w:val="00BB0BB8"/>
    <w:rsid w:val="00BB0BD1"/>
    <w:rsid w:val="00BB0C84"/>
    <w:rsid w:val="00BB0EF6"/>
    <w:rsid w:val="00BB0F6F"/>
    <w:rsid w:val="00BB0FB7"/>
    <w:rsid w:val="00BB10A8"/>
    <w:rsid w:val="00BB10D9"/>
    <w:rsid w:val="00BB11DE"/>
    <w:rsid w:val="00BB1221"/>
    <w:rsid w:val="00BB15D7"/>
    <w:rsid w:val="00BB1606"/>
    <w:rsid w:val="00BB161A"/>
    <w:rsid w:val="00BB17E9"/>
    <w:rsid w:val="00BB1859"/>
    <w:rsid w:val="00BB1976"/>
    <w:rsid w:val="00BB19F8"/>
    <w:rsid w:val="00BB1B2F"/>
    <w:rsid w:val="00BB1B32"/>
    <w:rsid w:val="00BB1BC2"/>
    <w:rsid w:val="00BB1C75"/>
    <w:rsid w:val="00BB1EBA"/>
    <w:rsid w:val="00BB1F66"/>
    <w:rsid w:val="00BB1F69"/>
    <w:rsid w:val="00BB20A6"/>
    <w:rsid w:val="00BB20A8"/>
    <w:rsid w:val="00BB20FC"/>
    <w:rsid w:val="00BB2141"/>
    <w:rsid w:val="00BB2369"/>
    <w:rsid w:val="00BB25C2"/>
    <w:rsid w:val="00BB282B"/>
    <w:rsid w:val="00BB2843"/>
    <w:rsid w:val="00BB29BB"/>
    <w:rsid w:val="00BB29BC"/>
    <w:rsid w:val="00BB2A37"/>
    <w:rsid w:val="00BB2B59"/>
    <w:rsid w:val="00BB2BE3"/>
    <w:rsid w:val="00BB2C00"/>
    <w:rsid w:val="00BB2FAD"/>
    <w:rsid w:val="00BB30CA"/>
    <w:rsid w:val="00BB31FE"/>
    <w:rsid w:val="00BB322B"/>
    <w:rsid w:val="00BB3271"/>
    <w:rsid w:val="00BB330D"/>
    <w:rsid w:val="00BB3348"/>
    <w:rsid w:val="00BB340C"/>
    <w:rsid w:val="00BB340E"/>
    <w:rsid w:val="00BB3495"/>
    <w:rsid w:val="00BB34F8"/>
    <w:rsid w:val="00BB36CD"/>
    <w:rsid w:val="00BB3788"/>
    <w:rsid w:val="00BB37A8"/>
    <w:rsid w:val="00BB3804"/>
    <w:rsid w:val="00BB380B"/>
    <w:rsid w:val="00BB38E2"/>
    <w:rsid w:val="00BB3965"/>
    <w:rsid w:val="00BB3A22"/>
    <w:rsid w:val="00BB3A2F"/>
    <w:rsid w:val="00BB3C26"/>
    <w:rsid w:val="00BB3CE2"/>
    <w:rsid w:val="00BB3E56"/>
    <w:rsid w:val="00BB3F30"/>
    <w:rsid w:val="00BB4084"/>
    <w:rsid w:val="00BB4133"/>
    <w:rsid w:val="00BB42D3"/>
    <w:rsid w:val="00BB43AE"/>
    <w:rsid w:val="00BB46B4"/>
    <w:rsid w:val="00BB479A"/>
    <w:rsid w:val="00BB4845"/>
    <w:rsid w:val="00BB49E0"/>
    <w:rsid w:val="00BB4C2C"/>
    <w:rsid w:val="00BB4C7A"/>
    <w:rsid w:val="00BB4EC7"/>
    <w:rsid w:val="00BB4FFE"/>
    <w:rsid w:val="00BB504A"/>
    <w:rsid w:val="00BB5238"/>
    <w:rsid w:val="00BB54EE"/>
    <w:rsid w:val="00BB5853"/>
    <w:rsid w:val="00BB589A"/>
    <w:rsid w:val="00BB5ABB"/>
    <w:rsid w:val="00BB5AC4"/>
    <w:rsid w:val="00BB5AF2"/>
    <w:rsid w:val="00BB5B39"/>
    <w:rsid w:val="00BB5B6D"/>
    <w:rsid w:val="00BB5BC4"/>
    <w:rsid w:val="00BB5E9E"/>
    <w:rsid w:val="00BB60A7"/>
    <w:rsid w:val="00BB60E7"/>
    <w:rsid w:val="00BB632C"/>
    <w:rsid w:val="00BB6601"/>
    <w:rsid w:val="00BB6629"/>
    <w:rsid w:val="00BB68E1"/>
    <w:rsid w:val="00BB6C59"/>
    <w:rsid w:val="00BB6CA5"/>
    <w:rsid w:val="00BB6D92"/>
    <w:rsid w:val="00BB6E29"/>
    <w:rsid w:val="00BB6EA2"/>
    <w:rsid w:val="00BB6F0D"/>
    <w:rsid w:val="00BB6FDA"/>
    <w:rsid w:val="00BB70C4"/>
    <w:rsid w:val="00BB714C"/>
    <w:rsid w:val="00BB71B8"/>
    <w:rsid w:val="00BB71DB"/>
    <w:rsid w:val="00BB72B7"/>
    <w:rsid w:val="00BB73FD"/>
    <w:rsid w:val="00BB74C2"/>
    <w:rsid w:val="00BB74CD"/>
    <w:rsid w:val="00BB7529"/>
    <w:rsid w:val="00BB75D1"/>
    <w:rsid w:val="00BB760A"/>
    <w:rsid w:val="00BB775E"/>
    <w:rsid w:val="00BB7839"/>
    <w:rsid w:val="00BB784E"/>
    <w:rsid w:val="00BB7854"/>
    <w:rsid w:val="00BB78B1"/>
    <w:rsid w:val="00BB7917"/>
    <w:rsid w:val="00BB793A"/>
    <w:rsid w:val="00BB7A33"/>
    <w:rsid w:val="00BB7B38"/>
    <w:rsid w:val="00BB7C22"/>
    <w:rsid w:val="00BB7D1B"/>
    <w:rsid w:val="00BB7D21"/>
    <w:rsid w:val="00BB7E12"/>
    <w:rsid w:val="00BB7E64"/>
    <w:rsid w:val="00BB7E78"/>
    <w:rsid w:val="00BB7EDD"/>
    <w:rsid w:val="00BC00D9"/>
    <w:rsid w:val="00BC0158"/>
    <w:rsid w:val="00BC01F5"/>
    <w:rsid w:val="00BC02FD"/>
    <w:rsid w:val="00BC0380"/>
    <w:rsid w:val="00BC03E6"/>
    <w:rsid w:val="00BC07A0"/>
    <w:rsid w:val="00BC089F"/>
    <w:rsid w:val="00BC0B33"/>
    <w:rsid w:val="00BC0BD4"/>
    <w:rsid w:val="00BC0BF4"/>
    <w:rsid w:val="00BC0C40"/>
    <w:rsid w:val="00BC0C93"/>
    <w:rsid w:val="00BC0D42"/>
    <w:rsid w:val="00BC0DB3"/>
    <w:rsid w:val="00BC0E09"/>
    <w:rsid w:val="00BC0E0D"/>
    <w:rsid w:val="00BC0F21"/>
    <w:rsid w:val="00BC10FE"/>
    <w:rsid w:val="00BC1380"/>
    <w:rsid w:val="00BC151C"/>
    <w:rsid w:val="00BC15A7"/>
    <w:rsid w:val="00BC161F"/>
    <w:rsid w:val="00BC17C1"/>
    <w:rsid w:val="00BC17CA"/>
    <w:rsid w:val="00BC17FA"/>
    <w:rsid w:val="00BC1841"/>
    <w:rsid w:val="00BC1930"/>
    <w:rsid w:val="00BC1A01"/>
    <w:rsid w:val="00BC1ABF"/>
    <w:rsid w:val="00BC1B1B"/>
    <w:rsid w:val="00BC1B43"/>
    <w:rsid w:val="00BC1D6B"/>
    <w:rsid w:val="00BC1DCD"/>
    <w:rsid w:val="00BC1E5F"/>
    <w:rsid w:val="00BC1E98"/>
    <w:rsid w:val="00BC1FCD"/>
    <w:rsid w:val="00BC20CC"/>
    <w:rsid w:val="00BC2269"/>
    <w:rsid w:val="00BC230C"/>
    <w:rsid w:val="00BC25D4"/>
    <w:rsid w:val="00BC272D"/>
    <w:rsid w:val="00BC2796"/>
    <w:rsid w:val="00BC28A6"/>
    <w:rsid w:val="00BC2954"/>
    <w:rsid w:val="00BC2AC7"/>
    <w:rsid w:val="00BC2CDB"/>
    <w:rsid w:val="00BC2D9A"/>
    <w:rsid w:val="00BC304D"/>
    <w:rsid w:val="00BC3123"/>
    <w:rsid w:val="00BC316F"/>
    <w:rsid w:val="00BC33CF"/>
    <w:rsid w:val="00BC348E"/>
    <w:rsid w:val="00BC34BB"/>
    <w:rsid w:val="00BC3529"/>
    <w:rsid w:val="00BC35DC"/>
    <w:rsid w:val="00BC360D"/>
    <w:rsid w:val="00BC39C7"/>
    <w:rsid w:val="00BC3A68"/>
    <w:rsid w:val="00BC3B75"/>
    <w:rsid w:val="00BC3BA8"/>
    <w:rsid w:val="00BC3CCC"/>
    <w:rsid w:val="00BC3D3E"/>
    <w:rsid w:val="00BC3D81"/>
    <w:rsid w:val="00BC3EB4"/>
    <w:rsid w:val="00BC3FC6"/>
    <w:rsid w:val="00BC4045"/>
    <w:rsid w:val="00BC4099"/>
    <w:rsid w:val="00BC434C"/>
    <w:rsid w:val="00BC442B"/>
    <w:rsid w:val="00BC4446"/>
    <w:rsid w:val="00BC44DE"/>
    <w:rsid w:val="00BC458B"/>
    <w:rsid w:val="00BC460C"/>
    <w:rsid w:val="00BC49E4"/>
    <w:rsid w:val="00BC4A30"/>
    <w:rsid w:val="00BC4BCC"/>
    <w:rsid w:val="00BC4BE0"/>
    <w:rsid w:val="00BC4C5E"/>
    <w:rsid w:val="00BC4CF2"/>
    <w:rsid w:val="00BC4E34"/>
    <w:rsid w:val="00BC4EBB"/>
    <w:rsid w:val="00BC4F69"/>
    <w:rsid w:val="00BC50DD"/>
    <w:rsid w:val="00BC50F0"/>
    <w:rsid w:val="00BC50F4"/>
    <w:rsid w:val="00BC5160"/>
    <w:rsid w:val="00BC51AE"/>
    <w:rsid w:val="00BC51D3"/>
    <w:rsid w:val="00BC5397"/>
    <w:rsid w:val="00BC53A3"/>
    <w:rsid w:val="00BC53DE"/>
    <w:rsid w:val="00BC552E"/>
    <w:rsid w:val="00BC55A7"/>
    <w:rsid w:val="00BC55AB"/>
    <w:rsid w:val="00BC5873"/>
    <w:rsid w:val="00BC58B6"/>
    <w:rsid w:val="00BC592D"/>
    <w:rsid w:val="00BC5A6F"/>
    <w:rsid w:val="00BC5C32"/>
    <w:rsid w:val="00BC5D41"/>
    <w:rsid w:val="00BC5E8A"/>
    <w:rsid w:val="00BC5EC1"/>
    <w:rsid w:val="00BC5FA6"/>
    <w:rsid w:val="00BC5FB6"/>
    <w:rsid w:val="00BC6071"/>
    <w:rsid w:val="00BC612D"/>
    <w:rsid w:val="00BC62FE"/>
    <w:rsid w:val="00BC6326"/>
    <w:rsid w:val="00BC6398"/>
    <w:rsid w:val="00BC6417"/>
    <w:rsid w:val="00BC659E"/>
    <w:rsid w:val="00BC6622"/>
    <w:rsid w:val="00BC667D"/>
    <w:rsid w:val="00BC674F"/>
    <w:rsid w:val="00BC69DC"/>
    <w:rsid w:val="00BC69FC"/>
    <w:rsid w:val="00BC6A0C"/>
    <w:rsid w:val="00BC6C86"/>
    <w:rsid w:val="00BC6D91"/>
    <w:rsid w:val="00BC6F77"/>
    <w:rsid w:val="00BC6FF3"/>
    <w:rsid w:val="00BC7029"/>
    <w:rsid w:val="00BC7330"/>
    <w:rsid w:val="00BC7550"/>
    <w:rsid w:val="00BC75B7"/>
    <w:rsid w:val="00BC7761"/>
    <w:rsid w:val="00BC784B"/>
    <w:rsid w:val="00BC78AA"/>
    <w:rsid w:val="00BC78B7"/>
    <w:rsid w:val="00BC78ED"/>
    <w:rsid w:val="00BC7924"/>
    <w:rsid w:val="00BC79F3"/>
    <w:rsid w:val="00BC7A8B"/>
    <w:rsid w:val="00BC7A9C"/>
    <w:rsid w:val="00BC7B15"/>
    <w:rsid w:val="00BC7CF6"/>
    <w:rsid w:val="00BC7D4A"/>
    <w:rsid w:val="00BC7F1A"/>
    <w:rsid w:val="00BD020A"/>
    <w:rsid w:val="00BD046B"/>
    <w:rsid w:val="00BD054B"/>
    <w:rsid w:val="00BD05EE"/>
    <w:rsid w:val="00BD0617"/>
    <w:rsid w:val="00BD0AD5"/>
    <w:rsid w:val="00BD0E9F"/>
    <w:rsid w:val="00BD0F02"/>
    <w:rsid w:val="00BD0FC0"/>
    <w:rsid w:val="00BD13D0"/>
    <w:rsid w:val="00BD144C"/>
    <w:rsid w:val="00BD165F"/>
    <w:rsid w:val="00BD17E8"/>
    <w:rsid w:val="00BD18F8"/>
    <w:rsid w:val="00BD1A46"/>
    <w:rsid w:val="00BD1DF2"/>
    <w:rsid w:val="00BD1E38"/>
    <w:rsid w:val="00BD1E9F"/>
    <w:rsid w:val="00BD1EB4"/>
    <w:rsid w:val="00BD20C3"/>
    <w:rsid w:val="00BD21AE"/>
    <w:rsid w:val="00BD2275"/>
    <w:rsid w:val="00BD22BC"/>
    <w:rsid w:val="00BD24FF"/>
    <w:rsid w:val="00BD2567"/>
    <w:rsid w:val="00BD263D"/>
    <w:rsid w:val="00BD2717"/>
    <w:rsid w:val="00BD28EB"/>
    <w:rsid w:val="00BD29D1"/>
    <w:rsid w:val="00BD2B1C"/>
    <w:rsid w:val="00BD2B40"/>
    <w:rsid w:val="00BD2B50"/>
    <w:rsid w:val="00BD2B80"/>
    <w:rsid w:val="00BD2BBC"/>
    <w:rsid w:val="00BD2C30"/>
    <w:rsid w:val="00BD2C5C"/>
    <w:rsid w:val="00BD2D6B"/>
    <w:rsid w:val="00BD2DC6"/>
    <w:rsid w:val="00BD2EAB"/>
    <w:rsid w:val="00BD30DA"/>
    <w:rsid w:val="00BD3198"/>
    <w:rsid w:val="00BD3258"/>
    <w:rsid w:val="00BD330E"/>
    <w:rsid w:val="00BD3600"/>
    <w:rsid w:val="00BD3609"/>
    <w:rsid w:val="00BD3624"/>
    <w:rsid w:val="00BD384E"/>
    <w:rsid w:val="00BD388F"/>
    <w:rsid w:val="00BD3A13"/>
    <w:rsid w:val="00BD3B59"/>
    <w:rsid w:val="00BD3BD2"/>
    <w:rsid w:val="00BD3CA8"/>
    <w:rsid w:val="00BD3EBE"/>
    <w:rsid w:val="00BD3ED1"/>
    <w:rsid w:val="00BD3F0B"/>
    <w:rsid w:val="00BD4050"/>
    <w:rsid w:val="00BD43DF"/>
    <w:rsid w:val="00BD4511"/>
    <w:rsid w:val="00BD45B0"/>
    <w:rsid w:val="00BD4603"/>
    <w:rsid w:val="00BD463B"/>
    <w:rsid w:val="00BD47A8"/>
    <w:rsid w:val="00BD47BD"/>
    <w:rsid w:val="00BD4805"/>
    <w:rsid w:val="00BD4908"/>
    <w:rsid w:val="00BD4919"/>
    <w:rsid w:val="00BD4A4E"/>
    <w:rsid w:val="00BD4CBB"/>
    <w:rsid w:val="00BD4CEF"/>
    <w:rsid w:val="00BD4E31"/>
    <w:rsid w:val="00BD4F5F"/>
    <w:rsid w:val="00BD50AC"/>
    <w:rsid w:val="00BD55B4"/>
    <w:rsid w:val="00BD5604"/>
    <w:rsid w:val="00BD5636"/>
    <w:rsid w:val="00BD57AC"/>
    <w:rsid w:val="00BD5881"/>
    <w:rsid w:val="00BD597B"/>
    <w:rsid w:val="00BD5A2B"/>
    <w:rsid w:val="00BD5BC6"/>
    <w:rsid w:val="00BD5E4F"/>
    <w:rsid w:val="00BD5F0B"/>
    <w:rsid w:val="00BD5FF3"/>
    <w:rsid w:val="00BD5FF8"/>
    <w:rsid w:val="00BD60CA"/>
    <w:rsid w:val="00BD60F0"/>
    <w:rsid w:val="00BD61AD"/>
    <w:rsid w:val="00BD61B7"/>
    <w:rsid w:val="00BD61C6"/>
    <w:rsid w:val="00BD6388"/>
    <w:rsid w:val="00BD66A9"/>
    <w:rsid w:val="00BD66C8"/>
    <w:rsid w:val="00BD6A8C"/>
    <w:rsid w:val="00BD6B2F"/>
    <w:rsid w:val="00BD6BB8"/>
    <w:rsid w:val="00BD6CAB"/>
    <w:rsid w:val="00BD6DB8"/>
    <w:rsid w:val="00BD6E60"/>
    <w:rsid w:val="00BD6FFD"/>
    <w:rsid w:val="00BD7005"/>
    <w:rsid w:val="00BD702D"/>
    <w:rsid w:val="00BD714E"/>
    <w:rsid w:val="00BD71A9"/>
    <w:rsid w:val="00BD7523"/>
    <w:rsid w:val="00BD7613"/>
    <w:rsid w:val="00BD761A"/>
    <w:rsid w:val="00BD76DA"/>
    <w:rsid w:val="00BD782C"/>
    <w:rsid w:val="00BD7870"/>
    <w:rsid w:val="00BD79BE"/>
    <w:rsid w:val="00BD7BE4"/>
    <w:rsid w:val="00BD7D0F"/>
    <w:rsid w:val="00BD7D7F"/>
    <w:rsid w:val="00BD7E9B"/>
    <w:rsid w:val="00BD7EAC"/>
    <w:rsid w:val="00BE007A"/>
    <w:rsid w:val="00BE00B2"/>
    <w:rsid w:val="00BE0241"/>
    <w:rsid w:val="00BE0256"/>
    <w:rsid w:val="00BE02D6"/>
    <w:rsid w:val="00BE02ED"/>
    <w:rsid w:val="00BE031F"/>
    <w:rsid w:val="00BE03B3"/>
    <w:rsid w:val="00BE051D"/>
    <w:rsid w:val="00BE056B"/>
    <w:rsid w:val="00BE0B10"/>
    <w:rsid w:val="00BE0C41"/>
    <w:rsid w:val="00BE0C54"/>
    <w:rsid w:val="00BE0D3F"/>
    <w:rsid w:val="00BE0D93"/>
    <w:rsid w:val="00BE0DD3"/>
    <w:rsid w:val="00BE0DDF"/>
    <w:rsid w:val="00BE114E"/>
    <w:rsid w:val="00BE11CA"/>
    <w:rsid w:val="00BE1273"/>
    <w:rsid w:val="00BE143C"/>
    <w:rsid w:val="00BE154B"/>
    <w:rsid w:val="00BE1555"/>
    <w:rsid w:val="00BE1721"/>
    <w:rsid w:val="00BE174A"/>
    <w:rsid w:val="00BE187A"/>
    <w:rsid w:val="00BE188D"/>
    <w:rsid w:val="00BE18A3"/>
    <w:rsid w:val="00BE19C5"/>
    <w:rsid w:val="00BE1A9C"/>
    <w:rsid w:val="00BE1BDE"/>
    <w:rsid w:val="00BE1C69"/>
    <w:rsid w:val="00BE1D20"/>
    <w:rsid w:val="00BE2046"/>
    <w:rsid w:val="00BE206B"/>
    <w:rsid w:val="00BE2201"/>
    <w:rsid w:val="00BE2393"/>
    <w:rsid w:val="00BE251A"/>
    <w:rsid w:val="00BE25B6"/>
    <w:rsid w:val="00BE25CA"/>
    <w:rsid w:val="00BE268B"/>
    <w:rsid w:val="00BE2722"/>
    <w:rsid w:val="00BE2741"/>
    <w:rsid w:val="00BE284B"/>
    <w:rsid w:val="00BE2975"/>
    <w:rsid w:val="00BE2B6D"/>
    <w:rsid w:val="00BE2C5F"/>
    <w:rsid w:val="00BE2F2F"/>
    <w:rsid w:val="00BE3035"/>
    <w:rsid w:val="00BE31D7"/>
    <w:rsid w:val="00BE3208"/>
    <w:rsid w:val="00BE337D"/>
    <w:rsid w:val="00BE3507"/>
    <w:rsid w:val="00BE3634"/>
    <w:rsid w:val="00BE385A"/>
    <w:rsid w:val="00BE3A88"/>
    <w:rsid w:val="00BE3AF4"/>
    <w:rsid w:val="00BE3C0D"/>
    <w:rsid w:val="00BE3C6F"/>
    <w:rsid w:val="00BE3D83"/>
    <w:rsid w:val="00BE3E9B"/>
    <w:rsid w:val="00BE42CC"/>
    <w:rsid w:val="00BE44EC"/>
    <w:rsid w:val="00BE4576"/>
    <w:rsid w:val="00BE45A2"/>
    <w:rsid w:val="00BE472E"/>
    <w:rsid w:val="00BE475D"/>
    <w:rsid w:val="00BE4839"/>
    <w:rsid w:val="00BE489A"/>
    <w:rsid w:val="00BE4B9F"/>
    <w:rsid w:val="00BE5530"/>
    <w:rsid w:val="00BE55AC"/>
    <w:rsid w:val="00BE55E4"/>
    <w:rsid w:val="00BE55EE"/>
    <w:rsid w:val="00BE5617"/>
    <w:rsid w:val="00BE584B"/>
    <w:rsid w:val="00BE5933"/>
    <w:rsid w:val="00BE5944"/>
    <w:rsid w:val="00BE5B68"/>
    <w:rsid w:val="00BE5E33"/>
    <w:rsid w:val="00BE607C"/>
    <w:rsid w:val="00BE60BF"/>
    <w:rsid w:val="00BE65BE"/>
    <w:rsid w:val="00BE6726"/>
    <w:rsid w:val="00BE67D8"/>
    <w:rsid w:val="00BE683E"/>
    <w:rsid w:val="00BE6875"/>
    <w:rsid w:val="00BE68A7"/>
    <w:rsid w:val="00BE6A8F"/>
    <w:rsid w:val="00BE6F4C"/>
    <w:rsid w:val="00BE6FF9"/>
    <w:rsid w:val="00BE7078"/>
    <w:rsid w:val="00BE716C"/>
    <w:rsid w:val="00BE7374"/>
    <w:rsid w:val="00BE7474"/>
    <w:rsid w:val="00BE75AA"/>
    <w:rsid w:val="00BE7619"/>
    <w:rsid w:val="00BE7695"/>
    <w:rsid w:val="00BE7707"/>
    <w:rsid w:val="00BE775F"/>
    <w:rsid w:val="00BE778E"/>
    <w:rsid w:val="00BE782D"/>
    <w:rsid w:val="00BE7986"/>
    <w:rsid w:val="00BE79EA"/>
    <w:rsid w:val="00BE7A68"/>
    <w:rsid w:val="00BE7D49"/>
    <w:rsid w:val="00BE7F35"/>
    <w:rsid w:val="00BE7FCF"/>
    <w:rsid w:val="00BF0261"/>
    <w:rsid w:val="00BF02EC"/>
    <w:rsid w:val="00BF045E"/>
    <w:rsid w:val="00BF0652"/>
    <w:rsid w:val="00BF081E"/>
    <w:rsid w:val="00BF087C"/>
    <w:rsid w:val="00BF08F7"/>
    <w:rsid w:val="00BF0B11"/>
    <w:rsid w:val="00BF0B78"/>
    <w:rsid w:val="00BF0BFA"/>
    <w:rsid w:val="00BF0D77"/>
    <w:rsid w:val="00BF0D98"/>
    <w:rsid w:val="00BF0DF0"/>
    <w:rsid w:val="00BF0EC2"/>
    <w:rsid w:val="00BF0FE7"/>
    <w:rsid w:val="00BF111F"/>
    <w:rsid w:val="00BF131B"/>
    <w:rsid w:val="00BF1385"/>
    <w:rsid w:val="00BF13EA"/>
    <w:rsid w:val="00BF14FC"/>
    <w:rsid w:val="00BF1536"/>
    <w:rsid w:val="00BF153C"/>
    <w:rsid w:val="00BF1553"/>
    <w:rsid w:val="00BF15BB"/>
    <w:rsid w:val="00BF1830"/>
    <w:rsid w:val="00BF1865"/>
    <w:rsid w:val="00BF1A9E"/>
    <w:rsid w:val="00BF1E11"/>
    <w:rsid w:val="00BF201B"/>
    <w:rsid w:val="00BF2107"/>
    <w:rsid w:val="00BF2181"/>
    <w:rsid w:val="00BF21F8"/>
    <w:rsid w:val="00BF253E"/>
    <w:rsid w:val="00BF2581"/>
    <w:rsid w:val="00BF26A9"/>
    <w:rsid w:val="00BF270D"/>
    <w:rsid w:val="00BF28B1"/>
    <w:rsid w:val="00BF2AE8"/>
    <w:rsid w:val="00BF2B17"/>
    <w:rsid w:val="00BF2DE8"/>
    <w:rsid w:val="00BF3368"/>
    <w:rsid w:val="00BF34F1"/>
    <w:rsid w:val="00BF356D"/>
    <w:rsid w:val="00BF3A56"/>
    <w:rsid w:val="00BF3AD8"/>
    <w:rsid w:val="00BF3BC4"/>
    <w:rsid w:val="00BF3C8D"/>
    <w:rsid w:val="00BF3FBD"/>
    <w:rsid w:val="00BF4033"/>
    <w:rsid w:val="00BF40CD"/>
    <w:rsid w:val="00BF4168"/>
    <w:rsid w:val="00BF424D"/>
    <w:rsid w:val="00BF42A6"/>
    <w:rsid w:val="00BF4523"/>
    <w:rsid w:val="00BF455B"/>
    <w:rsid w:val="00BF46B1"/>
    <w:rsid w:val="00BF472A"/>
    <w:rsid w:val="00BF4744"/>
    <w:rsid w:val="00BF4840"/>
    <w:rsid w:val="00BF4CE4"/>
    <w:rsid w:val="00BF4D13"/>
    <w:rsid w:val="00BF4D8F"/>
    <w:rsid w:val="00BF4F22"/>
    <w:rsid w:val="00BF4F32"/>
    <w:rsid w:val="00BF4F46"/>
    <w:rsid w:val="00BF4FBC"/>
    <w:rsid w:val="00BF4FF0"/>
    <w:rsid w:val="00BF52E8"/>
    <w:rsid w:val="00BF534A"/>
    <w:rsid w:val="00BF534F"/>
    <w:rsid w:val="00BF536D"/>
    <w:rsid w:val="00BF5416"/>
    <w:rsid w:val="00BF545C"/>
    <w:rsid w:val="00BF55FE"/>
    <w:rsid w:val="00BF5660"/>
    <w:rsid w:val="00BF56F0"/>
    <w:rsid w:val="00BF58AF"/>
    <w:rsid w:val="00BF58F3"/>
    <w:rsid w:val="00BF59D9"/>
    <w:rsid w:val="00BF5A0E"/>
    <w:rsid w:val="00BF5ACE"/>
    <w:rsid w:val="00BF5B34"/>
    <w:rsid w:val="00BF5B65"/>
    <w:rsid w:val="00BF5CA2"/>
    <w:rsid w:val="00BF5CED"/>
    <w:rsid w:val="00BF5DE6"/>
    <w:rsid w:val="00BF5E3B"/>
    <w:rsid w:val="00BF6031"/>
    <w:rsid w:val="00BF6156"/>
    <w:rsid w:val="00BF61D5"/>
    <w:rsid w:val="00BF632E"/>
    <w:rsid w:val="00BF637A"/>
    <w:rsid w:val="00BF63B2"/>
    <w:rsid w:val="00BF6586"/>
    <w:rsid w:val="00BF66E0"/>
    <w:rsid w:val="00BF66E5"/>
    <w:rsid w:val="00BF677F"/>
    <w:rsid w:val="00BF6883"/>
    <w:rsid w:val="00BF68C1"/>
    <w:rsid w:val="00BF6A40"/>
    <w:rsid w:val="00BF6B13"/>
    <w:rsid w:val="00BF6B15"/>
    <w:rsid w:val="00BF6B7F"/>
    <w:rsid w:val="00BF71F2"/>
    <w:rsid w:val="00BF7304"/>
    <w:rsid w:val="00BF7428"/>
    <w:rsid w:val="00BF75F3"/>
    <w:rsid w:val="00BF7840"/>
    <w:rsid w:val="00BF7861"/>
    <w:rsid w:val="00BF789A"/>
    <w:rsid w:val="00BF7AAA"/>
    <w:rsid w:val="00BF7B7A"/>
    <w:rsid w:val="00BF7C57"/>
    <w:rsid w:val="00BF7DE9"/>
    <w:rsid w:val="00BF7E14"/>
    <w:rsid w:val="00BF7E5D"/>
    <w:rsid w:val="00BFF3E3"/>
    <w:rsid w:val="00C000F6"/>
    <w:rsid w:val="00C001CC"/>
    <w:rsid w:val="00C0033F"/>
    <w:rsid w:val="00C0037E"/>
    <w:rsid w:val="00C004BE"/>
    <w:rsid w:val="00C004EA"/>
    <w:rsid w:val="00C00589"/>
    <w:rsid w:val="00C006AD"/>
    <w:rsid w:val="00C00776"/>
    <w:rsid w:val="00C00850"/>
    <w:rsid w:val="00C00C3D"/>
    <w:rsid w:val="00C00CA5"/>
    <w:rsid w:val="00C00D70"/>
    <w:rsid w:val="00C00DA0"/>
    <w:rsid w:val="00C00FEE"/>
    <w:rsid w:val="00C01208"/>
    <w:rsid w:val="00C01300"/>
    <w:rsid w:val="00C01412"/>
    <w:rsid w:val="00C01472"/>
    <w:rsid w:val="00C0157E"/>
    <w:rsid w:val="00C0177D"/>
    <w:rsid w:val="00C018BD"/>
    <w:rsid w:val="00C01AEA"/>
    <w:rsid w:val="00C01B78"/>
    <w:rsid w:val="00C01BCA"/>
    <w:rsid w:val="00C01CCA"/>
    <w:rsid w:val="00C01D72"/>
    <w:rsid w:val="00C01E42"/>
    <w:rsid w:val="00C01F09"/>
    <w:rsid w:val="00C01F0A"/>
    <w:rsid w:val="00C01F2B"/>
    <w:rsid w:val="00C01F5E"/>
    <w:rsid w:val="00C022CE"/>
    <w:rsid w:val="00C023EF"/>
    <w:rsid w:val="00C02491"/>
    <w:rsid w:val="00C029D8"/>
    <w:rsid w:val="00C02A1A"/>
    <w:rsid w:val="00C02AA3"/>
    <w:rsid w:val="00C02B35"/>
    <w:rsid w:val="00C02B6B"/>
    <w:rsid w:val="00C02CB8"/>
    <w:rsid w:val="00C02D71"/>
    <w:rsid w:val="00C02E67"/>
    <w:rsid w:val="00C02F28"/>
    <w:rsid w:val="00C02F74"/>
    <w:rsid w:val="00C03286"/>
    <w:rsid w:val="00C036F2"/>
    <w:rsid w:val="00C03979"/>
    <w:rsid w:val="00C03BC8"/>
    <w:rsid w:val="00C03CDD"/>
    <w:rsid w:val="00C03F5E"/>
    <w:rsid w:val="00C03FCA"/>
    <w:rsid w:val="00C04005"/>
    <w:rsid w:val="00C040BC"/>
    <w:rsid w:val="00C041EC"/>
    <w:rsid w:val="00C04255"/>
    <w:rsid w:val="00C04337"/>
    <w:rsid w:val="00C0434E"/>
    <w:rsid w:val="00C043EC"/>
    <w:rsid w:val="00C044EB"/>
    <w:rsid w:val="00C04520"/>
    <w:rsid w:val="00C04654"/>
    <w:rsid w:val="00C0475B"/>
    <w:rsid w:val="00C0483C"/>
    <w:rsid w:val="00C04852"/>
    <w:rsid w:val="00C049AA"/>
    <w:rsid w:val="00C04A89"/>
    <w:rsid w:val="00C04B3A"/>
    <w:rsid w:val="00C04DDD"/>
    <w:rsid w:val="00C04DF1"/>
    <w:rsid w:val="00C04E3D"/>
    <w:rsid w:val="00C04FBB"/>
    <w:rsid w:val="00C05119"/>
    <w:rsid w:val="00C05136"/>
    <w:rsid w:val="00C051CB"/>
    <w:rsid w:val="00C054D0"/>
    <w:rsid w:val="00C05602"/>
    <w:rsid w:val="00C058B8"/>
    <w:rsid w:val="00C05ADE"/>
    <w:rsid w:val="00C05C9F"/>
    <w:rsid w:val="00C05F45"/>
    <w:rsid w:val="00C05F71"/>
    <w:rsid w:val="00C05FA2"/>
    <w:rsid w:val="00C0612E"/>
    <w:rsid w:val="00C06464"/>
    <w:rsid w:val="00C06487"/>
    <w:rsid w:val="00C065DB"/>
    <w:rsid w:val="00C0663F"/>
    <w:rsid w:val="00C06671"/>
    <w:rsid w:val="00C066C8"/>
    <w:rsid w:val="00C06786"/>
    <w:rsid w:val="00C067F3"/>
    <w:rsid w:val="00C06876"/>
    <w:rsid w:val="00C069AB"/>
    <w:rsid w:val="00C06ABB"/>
    <w:rsid w:val="00C06B22"/>
    <w:rsid w:val="00C06B3A"/>
    <w:rsid w:val="00C06BE8"/>
    <w:rsid w:val="00C06C0E"/>
    <w:rsid w:val="00C06D1D"/>
    <w:rsid w:val="00C06D5C"/>
    <w:rsid w:val="00C06D90"/>
    <w:rsid w:val="00C06F92"/>
    <w:rsid w:val="00C0706E"/>
    <w:rsid w:val="00C070D7"/>
    <w:rsid w:val="00C070E1"/>
    <w:rsid w:val="00C071D8"/>
    <w:rsid w:val="00C0759B"/>
    <w:rsid w:val="00C0762D"/>
    <w:rsid w:val="00C0762F"/>
    <w:rsid w:val="00C07714"/>
    <w:rsid w:val="00C07796"/>
    <w:rsid w:val="00C077DE"/>
    <w:rsid w:val="00C0781B"/>
    <w:rsid w:val="00C0799D"/>
    <w:rsid w:val="00C07CE3"/>
    <w:rsid w:val="00C07ECF"/>
    <w:rsid w:val="00C07F71"/>
    <w:rsid w:val="00C1004B"/>
    <w:rsid w:val="00C100DE"/>
    <w:rsid w:val="00C1033B"/>
    <w:rsid w:val="00C1035B"/>
    <w:rsid w:val="00C1038C"/>
    <w:rsid w:val="00C105CA"/>
    <w:rsid w:val="00C10734"/>
    <w:rsid w:val="00C109DF"/>
    <w:rsid w:val="00C10BA1"/>
    <w:rsid w:val="00C10CBB"/>
    <w:rsid w:val="00C10CC0"/>
    <w:rsid w:val="00C10CFF"/>
    <w:rsid w:val="00C10DAB"/>
    <w:rsid w:val="00C10DCB"/>
    <w:rsid w:val="00C10DD3"/>
    <w:rsid w:val="00C1109F"/>
    <w:rsid w:val="00C11286"/>
    <w:rsid w:val="00C11384"/>
    <w:rsid w:val="00C1141D"/>
    <w:rsid w:val="00C114B7"/>
    <w:rsid w:val="00C114FB"/>
    <w:rsid w:val="00C1159F"/>
    <w:rsid w:val="00C1174D"/>
    <w:rsid w:val="00C117B6"/>
    <w:rsid w:val="00C1185A"/>
    <w:rsid w:val="00C11917"/>
    <w:rsid w:val="00C11B59"/>
    <w:rsid w:val="00C11C8B"/>
    <w:rsid w:val="00C11D18"/>
    <w:rsid w:val="00C11DB2"/>
    <w:rsid w:val="00C11E83"/>
    <w:rsid w:val="00C11EE4"/>
    <w:rsid w:val="00C12006"/>
    <w:rsid w:val="00C12128"/>
    <w:rsid w:val="00C12178"/>
    <w:rsid w:val="00C121A2"/>
    <w:rsid w:val="00C121B6"/>
    <w:rsid w:val="00C122BF"/>
    <w:rsid w:val="00C122F0"/>
    <w:rsid w:val="00C12327"/>
    <w:rsid w:val="00C123E8"/>
    <w:rsid w:val="00C12432"/>
    <w:rsid w:val="00C12641"/>
    <w:rsid w:val="00C126D2"/>
    <w:rsid w:val="00C1276D"/>
    <w:rsid w:val="00C12801"/>
    <w:rsid w:val="00C12900"/>
    <w:rsid w:val="00C12918"/>
    <w:rsid w:val="00C12A24"/>
    <w:rsid w:val="00C12B61"/>
    <w:rsid w:val="00C12B65"/>
    <w:rsid w:val="00C12CF7"/>
    <w:rsid w:val="00C12DF5"/>
    <w:rsid w:val="00C13119"/>
    <w:rsid w:val="00C13164"/>
    <w:rsid w:val="00C1316E"/>
    <w:rsid w:val="00C1324F"/>
    <w:rsid w:val="00C1326F"/>
    <w:rsid w:val="00C132F2"/>
    <w:rsid w:val="00C134A4"/>
    <w:rsid w:val="00C134BF"/>
    <w:rsid w:val="00C1369C"/>
    <w:rsid w:val="00C13878"/>
    <w:rsid w:val="00C1392E"/>
    <w:rsid w:val="00C13AC0"/>
    <w:rsid w:val="00C13DD4"/>
    <w:rsid w:val="00C13EF6"/>
    <w:rsid w:val="00C14062"/>
    <w:rsid w:val="00C14148"/>
    <w:rsid w:val="00C1414A"/>
    <w:rsid w:val="00C141A8"/>
    <w:rsid w:val="00C141C6"/>
    <w:rsid w:val="00C141D5"/>
    <w:rsid w:val="00C142DE"/>
    <w:rsid w:val="00C1436F"/>
    <w:rsid w:val="00C1448E"/>
    <w:rsid w:val="00C144FC"/>
    <w:rsid w:val="00C148AA"/>
    <w:rsid w:val="00C14944"/>
    <w:rsid w:val="00C1494B"/>
    <w:rsid w:val="00C14A47"/>
    <w:rsid w:val="00C14B52"/>
    <w:rsid w:val="00C14BCC"/>
    <w:rsid w:val="00C14C8F"/>
    <w:rsid w:val="00C14CC8"/>
    <w:rsid w:val="00C14D4B"/>
    <w:rsid w:val="00C14E9F"/>
    <w:rsid w:val="00C14FE7"/>
    <w:rsid w:val="00C15055"/>
    <w:rsid w:val="00C150BA"/>
    <w:rsid w:val="00C15406"/>
    <w:rsid w:val="00C15439"/>
    <w:rsid w:val="00C154E4"/>
    <w:rsid w:val="00C15754"/>
    <w:rsid w:val="00C157D9"/>
    <w:rsid w:val="00C15854"/>
    <w:rsid w:val="00C159EF"/>
    <w:rsid w:val="00C15A5F"/>
    <w:rsid w:val="00C15C6A"/>
    <w:rsid w:val="00C15D17"/>
    <w:rsid w:val="00C15D33"/>
    <w:rsid w:val="00C15ECF"/>
    <w:rsid w:val="00C15F0E"/>
    <w:rsid w:val="00C15F3C"/>
    <w:rsid w:val="00C16048"/>
    <w:rsid w:val="00C1607E"/>
    <w:rsid w:val="00C162AC"/>
    <w:rsid w:val="00C162DB"/>
    <w:rsid w:val="00C16424"/>
    <w:rsid w:val="00C16487"/>
    <w:rsid w:val="00C164C4"/>
    <w:rsid w:val="00C1651C"/>
    <w:rsid w:val="00C1665A"/>
    <w:rsid w:val="00C166E7"/>
    <w:rsid w:val="00C16791"/>
    <w:rsid w:val="00C16AAC"/>
    <w:rsid w:val="00C16C08"/>
    <w:rsid w:val="00C16C66"/>
    <w:rsid w:val="00C16DA8"/>
    <w:rsid w:val="00C16EC9"/>
    <w:rsid w:val="00C16EEE"/>
    <w:rsid w:val="00C16F28"/>
    <w:rsid w:val="00C16F42"/>
    <w:rsid w:val="00C17013"/>
    <w:rsid w:val="00C1717B"/>
    <w:rsid w:val="00C17290"/>
    <w:rsid w:val="00C17433"/>
    <w:rsid w:val="00C17937"/>
    <w:rsid w:val="00C17991"/>
    <w:rsid w:val="00C17BA3"/>
    <w:rsid w:val="00C17BDB"/>
    <w:rsid w:val="00C17C35"/>
    <w:rsid w:val="00C17CE9"/>
    <w:rsid w:val="00C17D17"/>
    <w:rsid w:val="00C17E8F"/>
    <w:rsid w:val="00C17E9A"/>
    <w:rsid w:val="00C17F6D"/>
    <w:rsid w:val="00C1DBFC"/>
    <w:rsid w:val="00C2010F"/>
    <w:rsid w:val="00C2011F"/>
    <w:rsid w:val="00C2019B"/>
    <w:rsid w:val="00C201E9"/>
    <w:rsid w:val="00C201FE"/>
    <w:rsid w:val="00C202C9"/>
    <w:rsid w:val="00C204E1"/>
    <w:rsid w:val="00C20637"/>
    <w:rsid w:val="00C209E0"/>
    <w:rsid w:val="00C20CB6"/>
    <w:rsid w:val="00C20CCB"/>
    <w:rsid w:val="00C20D6B"/>
    <w:rsid w:val="00C20D80"/>
    <w:rsid w:val="00C20DFF"/>
    <w:rsid w:val="00C20E8E"/>
    <w:rsid w:val="00C20F05"/>
    <w:rsid w:val="00C20F1A"/>
    <w:rsid w:val="00C20FB2"/>
    <w:rsid w:val="00C21025"/>
    <w:rsid w:val="00C21072"/>
    <w:rsid w:val="00C210A5"/>
    <w:rsid w:val="00C211A5"/>
    <w:rsid w:val="00C21383"/>
    <w:rsid w:val="00C2138A"/>
    <w:rsid w:val="00C213EE"/>
    <w:rsid w:val="00C21669"/>
    <w:rsid w:val="00C216A5"/>
    <w:rsid w:val="00C217F5"/>
    <w:rsid w:val="00C218A1"/>
    <w:rsid w:val="00C219C1"/>
    <w:rsid w:val="00C219FF"/>
    <w:rsid w:val="00C21A7A"/>
    <w:rsid w:val="00C21B44"/>
    <w:rsid w:val="00C21BA9"/>
    <w:rsid w:val="00C21BFD"/>
    <w:rsid w:val="00C21C79"/>
    <w:rsid w:val="00C21E1E"/>
    <w:rsid w:val="00C21E2D"/>
    <w:rsid w:val="00C21E44"/>
    <w:rsid w:val="00C21E97"/>
    <w:rsid w:val="00C220FC"/>
    <w:rsid w:val="00C22133"/>
    <w:rsid w:val="00C22134"/>
    <w:rsid w:val="00C223AB"/>
    <w:rsid w:val="00C22457"/>
    <w:rsid w:val="00C22522"/>
    <w:rsid w:val="00C2254B"/>
    <w:rsid w:val="00C22733"/>
    <w:rsid w:val="00C2275B"/>
    <w:rsid w:val="00C2288D"/>
    <w:rsid w:val="00C22AE7"/>
    <w:rsid w:val="00C22BCA"/>
    <w:rsid w:val="00C22C3C"/>
    <w:rsid w:val="00C22D54"/>
    <w:rsid w:val="00C22E49"/>
    <w:rsid w:val="00C22F15"/>
    <w:rsid w:val="00C23053"/>
    <w:rsid w:val="00C23125"/>
    <w:rsid w:val="00C23197"/>
    <w:rsid w:val="00C231B4"/>
    <w:rsid w:val="00C2323D"/>
    <w:rsid w:val="00C23385"/>
    <w:rsid w:val="00C233ED"/>
    <w:rsid w:val="00C23454"/>
    <w:rsid w:val="00C2351B"/>
    <w:rsid w:val="00C2364B"/>
    <w:rsid w:val="00C23663"/>
    <w:rsid w:val="00C23664"/>
    <w:rsid w:val="00C2372E"/>
    <w:rsid w:val="00C23744"/>
    <w:rsid w:val="00C237CA"/>
    <w:rsid w:val="00C23858"/>
    <w:rsid w:val="00C23873"/>
    <w:rsid w:val="00C238E7"/>
    <w:rsid w:val="00C23914"/>
    <w:rsid w:val="00C2398B"/>
    <w:rsid w:val="00C239AC"/>
    <w:rsid w:val="00C239E1"/>
    <w:rsid w:val="00C23B05"/>
    <w:rsid w:val="00C23B63"/>
    <w:rsid w:val="00C23C47"/>
    <w:rsid w:val="00C23D4A"/>
    <w:rsid w:val="00C23DF1"/>
    <w:rsid w:val="00C23E3A"/>
    <w:rsid w:val="00C23F91"/>
    <w:rsid w:val="00C24011"/>
    <w:rsid w:val="00C240CE"/>
    <w:rsid w:val="00C241F1"/>
    <w:rsid w:val="00C2424E"/>
    <w:rsid w:val="00C244B1"/>
    <w:rsid w:val="00C245AA"/>
    <w:rsid w:val="00C245DF"/>
    <w:rsid w:val="00C249C1"/>
    <w:rsid w:val="00C24AB7"/>
    <w:rsid w:val="00C24B0B"/>
    <w:rsid w:val="00C24DB0"/>
    <w:rsid w:val="00C24F9C"/>
    <w:rsid w:val="00C24FAE"/>
    <w:rsid w:val="00C24FE3"/>
    <w:rsid w:val="00C2523A"/>
    <w:rsid w:val="00C2559F"/>
    <w:rsid w:val="00C255BA"/>
    <w:rsid w:val="00C255C6"/>
    <w:rsid w:val="00C256D9"/>
    <w:rsid w:val="00C2570B"/>
    <w:rsid w:val="00C2571B"/>
    <w:rsid w:val="00C2592E"/>
    <w:rsid w:val="00C25990"/>
    <w:rsid w:val="00C25DCE"/>
    <w:rsid w:val="00C25DD4"/>
    <w:rsid w:val="00C25EC4"/>
    <w:rsid w:val="00C25EE0"/>
    <w:rsid w:val="00C25F24"/>
    <w:rsid w:val="00C25FE1"/>
    <w:rsid w:val="00C25FFC"/>
    <w:rsid w:val="00C261D3"/>
    <w:rsid w:val="00C2623D"/>
    <w:rsid w:val="00C26292"/>
    <w:rsid w:val="00C26390"/>
    <w:rsid w:val="00C263F1"/>
    <w:rsid w:val="00C2649F"/>
    <w:rsid w:val="00C26552"/>
    <w:rsid w:val="00C26598"/>
    <w:rsid w:val="00C265A9"/>
    <w:rsid w:val="00C265EA"/>
    <w:rsid w:val="00C267C7"/>
    <w:rsid w:val="00C26842"/>
    <w:rsid w:val="00C269BE"/>
    <w:rsid w:val="00C269CE"/>
    <w:rsid w:val="00C269F2"/>
    <w:rsid w:val="00C26AC3"/>
    <w:rsid w:val="00C26B7F"/>
    <w:rsid w:val="00C26BA1"/>
    <w:rsid w:val="00C26BC3"/>
    <w:rsid w:val="00C26C00"/>
    <w:rsid w:val="00C26D14"/>
    <w:rsid w:val="00C26EEA"/>
    <w:rsid w:val="00C26F31"/>
    <w:rsid w:val="00C26F74"/>
    <w:rsid w:val="00C272FD"/>
    <w:rsid w:val="00C27333"/>
    <w:rsid w:val="00C27679"/>
    <w:rsid w:val="00C276E8"/>
    <w:rsid w:val="00C2777E"/>
    <w:rsid w:val="00C27869"/>
    <w:rsid w:val="00C27B1C"/>
    <w:rsid w:val="00C27BE7"/>
    <w:rsid w:val="00C301A8"/>
    <w:rsid w:val="00C30202"/>
    <w:rsid w:val="00C3034D"/>
    <w:rsid w:val="00C303C5"/>
    <w:rsid w:val="00C3045C"/>
    <w:rsid w:val="00C3069D"/>
    <w:rsid w:val="00C306FF"/>
    <w:rsid w:val="00C3073E"/>
    <w:rsid w:val="00C307C4"/>
    <w:rsid w:val="00C308FA"/>
    <w:rsid w:val="00C30976"/>
    <w:rsid w:val="00C309CF"/>
    <w:rsid w:val="00C30B40"/>
    <w:rsid w:val="00C30B4D"/>
    <w:rsid w:val="00C30BE5"/>
    <w:rsid w:val="00C30C14"/>
    <w:rsid w:val="00C30D65"/>
    <w:rsid w:val="00C30DA8"/>
    <w:rsid w:val="00C30DDD"/>
    <w:rsid w:val="00C30E3F"/>
    <w:rsid w:val="00C3102A"/>
    <w:rsid w:val="00C31062"/>
    <w:rsid w:val="00C31205"/>
    <w:rsid w:val="00C31308"/>
    <w:rsid w:val="00C316AB"/>
    <w:rsid w:val="00C31760"/>
    <w:rsid w:val="00C31A08"/>
    <w:rsid w:val="00C31AB1"/>
    <w:rsid w:val="00C31AC2"/>
    <w:rsid w:val="00C31BCF"/>
    <w:rsid w:val="00C320C3"/>
    <w:rsid w:val="00C322C5"/>
    <w:rsid w:val="00C322FB"/>
    <w:rsid w:val="00C32340"/>
    <w:rsid w:val="00C32450"/>
    <w:rsid w:val="00C32474"/>
    <w:rsid w:val="00C32651"/>
    <w:rsid w:val="00C32855"/>
    <w:rsid w:val="00C32905"/>
    <w:rsid w:val="00C32921"/>
    <w:rsid w:val="00C3294E"/>
    <w:rsid w:val="00C32994"/>
    <w:rsid w:val="00C32AC5"/>
    <w:rsid w:val="00C32AE4"/>
    <w:rsid w:val="00C32D32"/>
    <w:rsid w:val="00C32D4B"/>
    <w:rsid w:val="00C331EB"/>
    <w:rsid w:val="00C332BC"/>
    <w:rsid w:val="00C3341F"/>
    <w:rsid w:val="00C33456"/>
    <w:rsid w:val="00C334C0"/>
    <w:rsid w:val="00C336B9"/>
    <w:rsid w:val="00C337CC"/>
    <w:rsid w:val="00C33829"/>
    <w:rsid w:val="00C339C7"/>
    <w:rsid w:val="00C33B16"/>
    <w:rsid w:val="00C33BEC"/>
    <w:rsid w:val="00C33EFC"/>
    <w:rsid w:val="00C33F69"/>
    <w:rsid w:val="00C33F83"/>
    <w:rsid w:val="00C33FD0"/>
    <w:rsid w:val="00C3413C"/>
    <w:rsid w:val="00C342AD"/>
    <w:rsid w:val="00C3462C"/>
    <w:rsid w:val="00C347AC"/>
    <w:rsid w:val="00C34819"/>
    <w:rsid w:val="00C348D3"/>
    <w:rsid w:val="00C348D6"/>
    <w:rsid w:val="00C349A4"/>
    <w:rsid w:val="00C34CCD"/>
    <w:rsid w:val="00C34D31"/>
    <w:rsid w:val="00C34D6C"/>
    <w:rsid w:val="00C34F60"/>
    <w:rsid w:val="00C34FA9"/>
    <w:rsid w:val="00C35126"/>
    <w:rsid w:val="00C3517D"/>
    <w:rsid w:val="00C35188"/>
    <w:rsid w:val="00C35274"/>
    <w:rsid w:val="00C3530C"/>
    <w:rsid w:val="00C35333"/>
    <w:rsid w:val="00C3533F"/>
    <w:rsid w:val="00C353D3"/>
    <w:rsid w:val="00C353F4"/>
    <w:rsid w:val="00C3563A"/>
    <w:rsid w:val="00C357DA"/>
    <w:rsid w:val="00C35A47"/>
    <w:rsid w:val="00C35B21"/>
    <w:rsid w:val="00C35B3E"/>
    <w:rsid w:val="00C35BA8"/>
    <w:rsid w:val="00C35CB3"/>
    <w:rsid w:val="00C35CE4"/>
    <w:rsid w:val="00C35DB5"/>
    <w:rsid w:val="00C35E08"/>
    <w:rsid w:val="00C35F9A"/>
    <w:rsid w:val="00C36074"/>
    <w:rsid w:val="00C361F5"/>
    <w:rsid w:val="00C3647A"/>
    <w:rsid w:val="00C36516"/>
    <w:rsid w:val="00C36545"/>
    <w:rsid w:val="00C36640"/>
    <w:rsid w:val="00C36AE4"/>
    <w:rsid w:val="00C36D7A"/>
    <w:rsid w:val="00C36E02"/>
    <w:rsid w:val="00C370D8"/>
    <w:rsid w:val="00C372AA"/>
    <w:rsid w:val="00C3738E"/>
    <w:rsid w:val="00C373CD"/>
    <w:rsid w:val="00C373FB"/>
    <w:rsid w:val="00C37476"/>
    <w:rsid w:val="00C3753A"/>
    <w:rsid w:val="00C3757C"/>
    <w:rsid w:val="00C3766C"/>
    <w:rsid w:val="00C376A7"/>
    <w:rsid w:val="00C3785F"/>
    <w:rsid w:val="00C3789E"/>
    <w:rsid w:val="00C37B3C"/>
    <w:rsid w:val="00C37DCF"/>
    <w:rsid w:val="00C40001"/>
    <w:rsid w:val="00C40056"/>
    <w:rsid w:val="00C4008A"/>
    <w:rsid w:val="00C4016D"/>
    <w:rsid w:val="00C4055F"/>
    <w:rsid w:val="00C406F3"/>
    <w:rsid w:val="00C40739"/>
    <w:rsid w:val="00C4074B"/>
    <w:rsid w:val="00C40783"/>
    <w:rsid w:val="00C40894"/>
    <w:rsid w:val="00C40A5A"/>
    <w:rsid w:val="00C40AAE"/>
    <w:rsid w:val="00C40BE9"/>
    <w:rsid w:val="00C40EC7"/>
    <w:rsid w:val="00C40EFD"/>
    <w:rsid w:val="00C4107A"/>
    <w:rsid w:val="00C41448"/>
    <w:rsid w:val="00C414D1"/>
    <w:rsid w:val="00C416D4"/>
    <w:rsid w:val="00C419F2"/>
    <w:rsid w:val="00C41B03"/>
    <w:rsid w:val="00C41C5D"/>
    <w:rsid w:val="00C41CC9"/>
    <w:rsid w:val="00C41E93"/>
    <w:rsid w:val="00C42133"/>
    <w:rsid w:val="00C42251"/>
    <w:rsid w:val="00C422C3"/>
    <w:rsid w:val="00C4236D"/>
    <w:rsid w:val="00C42376"/>
    <w:rsid w:val="00C42429"/>
    <w:rsid w:val="00C42461"/>
    <w:rsid w:val="00C4258E"/>
    <w:rsid w:val="00C425A5"/>
    <w:rsid w:val="00C42740"/>
    <w:rsid w:val="00C42836"/>
    <w:rsid w:val="00C4285D"/>
    <w:rsid w:val="00C428D6"/>
    <w:rsid w:val="00C42ABB"/>
    <w:rsid w:val="00C42B3B"/>
    <w:rsid w:val="00C42B84"/>
    <w:rsid w:val="00C42C2D"/>
    <w:rsid w:val="00C42D80"/>
    <w:rsid w:val="00C42F85"/>
    <w:rsid w:val="00C42FF2"/>
    <w:rsid w:val="00C43043"/>
    <w:rsid w:val="00C430A1"/>
    <w:rsid w:val="00C432D0"/>
    <w:rsid w:val="00C433BB"/>
    <w:rsid w:val="00C43775"/>
    <w:rsid w:val="00C437F3"/>
    <w:rsid w:val="00C4392D"/>
    <w:rsid w:val="00C439FA"/>
    <w:rsid w:val="00C43AFA"/>
    <w:rsid w:val="00C43C2E"/>
    <w:rsid w:val="00C43C5B"/>
    <w:rsid w:val="00C43D0C"/>
    <w:rsid w:val="00C43F6C"/>
    <w:rsid w:val="00C44092"/>
    <w:rsid w:val="00C440EC"/>
    <w:rsid w:val="00C4424B"/>
    <w:rsid w:val="00C4426F"/>
    <w:rsid w:val="00C4430E"/>
    <w:rsid w:val="00C44646"/>
    <w:rsid w:val="00C4474A"/>
    <w:rsid w:val="00C4487E"/>
    <w:rsid w:val="00C44908"/>
    <w:rsid w:val="00C44ABC"/>
    <w:rsid w:val="00C44C47"/>
    <w:rsid w:val="00C44DD2"/>
    <w:rsid w:val="00C44E78"/>
    <w:rsid w:val="00C44F32"/>
    <w:rsid w:val="00C450B6"/>
    <w:rsid w:val="00C45247"/>
    <w:rsid w:val="00C45267"/>
    <w:rsid w:val="00C4541E"/>
    <w:rsid w:val="00C454EA"/>
    <w:rsid w:val="00C45696"/>
    <w:rsid w:val="00C456A4"/>
    <w:rsid w:val="00C456FE"/>
    <w:rsid w:val="00C457A8"/>
    <w:rsid w:val="00C45961"/>
    <w:rsid w:val="00C45998"/>
    <w:rsid w:val="00C459E5"/>
    <w:rsid w:val="00C45ADF"/>
    <w:rsid w:val="00C45AF7"/>
    <w:rsid w:val="00C45B59"/>
    <w:rsid w:val="00C45C7E"/>
    <w:rsid w:val="00C45D49"/>
    <w:rsid w:val="00C45D7E"/>
    <w:rsid w:val="00C45E20"/>
    <w:rsid w:val="00C45E46"/>
    <w:rsid w:val="00C45E9A"/>
    <w:rsid w:val="00C46093"/>
    <w:rsid w:val="00C4631C"/>
    <w:rsid w:val="00C464C2"/>
    <w:rsid w:val="00C46692"/>
    <w:rsid w:val="00C46783"/>
    <w:rsid w:val="00C46822"/>
    <w:rsid w:val="00C468B9"/>
    <w:rsid w:val="00C4695B"/>
    <w:rsid w:val="00C469E8"/>
    <w:rsid w:val="00C46CB4"/>
    <w:rsid w:val="00C46DC7"/>
    <w:rsid w:val="00C46FE8"/>
    <w:rsid w:val="00C470AF"/>
    <w:rsid w:val="00C47138"/>
    <w:rsid w:val="00C471BA"/>
    <w:rsid w:val="00C4723E"/>
    <w:rsid w:val="00C47348"/>
    <w:rsid w:val="00C47369"/>
    <w:rsid w:val="00C4752A"/>
    <w:rsid w:val="00C4780E"/>
    <w:rsid w:val="00C47835"/>
    <w:rsid w:val="00C478B2"/>
    <w:rsid w:val="00C478C3"/>
    <w:rsid w:val="00C47920"/>
    <w:rsid w:val="00C47949"/>
    <w:rsid w:val="00C47A18"/>
    <w:rsid w:val="00C47ABB"/>
    <w:rsid w:val="00C47B57"/>
    <w:rsid w:val="00C47C11"/>
    <w:rsid w:val="00C47CC3"/>
    <w:rsid w:val="00C47D91"/>
    <w:rsid w:val="00C47E51"/>
    <w:rsid w:val="00C47F58"/>
    <w:rsid w:val="00C47F66"/>
    <w:rsid w:val="00C5008F"/>
    <w:rsid w:val="00C500FD"/>
    <w:rsid w:val="00C501BB"/>
    <w:rsid w:val="00C50225"/>
    <w:rsid w:val="00C5030E"/>
    <w:rsid w:val="00C50399"/>
    <w:rsid w:val="00C503CB"/>
    <w:rsid w:val="00C50549"/>
    <w:rsid w:val="00C505AB"/>
    <w:rsid w:val="00C505E5"/>
    <w:rsid w:val="00C506AA"/>
    <w:rsid w:val="00C5072B"/>
    <w:rsid w:val="00C50A50"/>
    <w:rsid w:val="00C50C02"/>
    <w:rsid w:val="00C50C49"/>
    <w:rsid w:val="00C50D19"/>
    <w:rsid w:val="00C50DA0"/>
    <w:rsid w:val="00C50E13"/>
    <w:rsid w:val="00C510C4"/>
    <w:rsid w:val="00C510E1"/>
    <w:rsid w:val="00C5116A"/>
    <w:rsid w:val="00C51195"/>
    <w:rsid w:val="00C51234"/>
    <w:rsid w:val="00C51497"/>
    <w:rsid w:val="00C5185F"/>
    <w:rsid w:val="00C51A24"/>
    <w:rsid w:val="00C51BF8"/>
    <w:rsid w:val="00C51CA4"/>
    <w:rsid w:val="00C51E36"/>
    <w:rsid w:val="00C52000"/>
    <w:rsid w:val="00C5218C"/>
    <w:rsid w:val="00C5233A"/>
    <w:rsid w:val="00C5236B"/>
    <w:rsid w:val="00C5239D"/>
    <w:rsid w:val="00C523B9"/>
    <w:rsid w:val="00C5244C"/>
    <w:rsid w:val="00C524A6"/>
    <w:rsid w:val="00C524DB"/>
    <w:rsid w:val="00C524E0"/>
    <w:rsid w:val="00C5250D"/>
    <w:rsid w:val="00C5256D"/>
    <w:rsid w:val="00C525C8"/>
    <w:rsid w:val="00C5268E"/>
    <w:rsid w:val="00C526BB"/>
    <w:rsid w:val="00C52748"/>
    <w:rsid w:val="00C5277E"/>
    <w:rsid w:val="00C5277F"/>
    <w:rsid w:val="00C527E2"/>
    <w:rsid w:val="00C52815"/>
    <w:rsid w:val="00C528D6"/>
    <w:rsid w:val="00C5295D"/>
    <w:rsid w:val="00C5297C"/>
    <w:rsid w:val="00C52BE0"/>
    <w:rsid w:val="00C52C21"/>
    <w:rsid w:val="00C52CA1"/>
    <w:rsid w:val="00C52DB3"/>
    <w:rsid w:val="00C52EF1"/>
    <w:rsid w:val="00C52F15"/>
    <w:rsid w:val="00C530E3"/>
    <w:rsid w:val="00C531C9"/>
    <w:rsid w:val="00C531EF"/>
    <w:rsid w:val="00C5334C"/>
    <w:rsid w:val="00C535D4"/>
    <w:rsid w:val="00C5365B"/>
    <w:rsid w:val="00C5369F"/>
    <w:rsid w:val="00C53854"/>
    <w:rsid w:val="00C53972"/>
    <w:rsid w:val="00C539E0"/>
    <w:rsid w:val="00C53C10"/>
    <w:rsid w:val="00C53C65"/>
    <w:rsid w:val="00C53D34"/>
    <w:rsid w:val="00C53DAF"/>
    <w:rsid w:val="00C53E10"/>
    <w:rsid w:val="00C53E71"/>
    <w:rsid w:val="00C54012"/>
    <w:rsid w:val="00C54033"/>
    <w:rsid w:val="00C5407C"/>
    <w:rsid w:val="00C543AC"/>
    <w:rsid w:val="00C54597"/>
    <w:rsid w:val="00C54749"/>
    <w:rsid w:val="00C547AB"/>
    <w:rsid w:val="00C547E1"/>
    <w:rsid w:val="00C5482D"/>
    <w:rsid w:val="00C5499B"/>
    <w:rsid w:val="00C54AF2"/>
    <w:rsid w:val="00C54F7E"/>
    <w:rsid w:val="00C54FDD"/>
    <w:rsid w:val="00C55030"/>
    <w:rsid w:val="00C55189"/>
    <w:rsid w:val="00C55251"/>
    <w:rsid w:val="00C552EC"/>
    <w:rsid w:val="00C55389"/>
    <w:rsid w:val="00C553D7"/>
    <w:rsid w:val="00C55472"/>
    <w:rsid w:val="00C554B5"/>
    <w:rsid w:val="00C55534"/>
    <w:rsid w:val="00C555C0"/>
    <w:rsid w:val="00C555E4"/>
    <w:rsid w:val="00C55611"/>
    <w:rsid w:val="00C5572F"/>
    <w:rsid w:val="00C5579F"/>
    <w:rsid w:val="00C5582B"/>
    <w:rsid w:val="00C559BA"/>
    <w:rsid w:val="00C55AF3"/>
    <w:rsid w:val="00C55B64"/>
    <w:rsid w:val="00C55BE5"/>
    <w:rsid w:val="00C55C65"/>
    <w:rsid w:val="00C55CB6"/>
    <w:rsid w:val="00C55D7F"/>
    <w:rsid w:val="00C55E9B"/>
    <w:rsid w:val="00C56049"/>
    <w:rsid w:val="00C560BA"/>
    <w:rsid w:val="00C56143"/>
    <w:rsid w:val="00C561C1"/>
    <w:rsid w:val="00C562D0"/>
    <w:rsid w:val="00C56377"/>
    <w:rsid w:val="00C56388"/>
    <w:rsid w:val="00C56477"/>
    <w:rsid w:val="00C565A8"/>
    <w:rsid w:val="00C565F1"/>
    <w:rsid w:val="00C56619"/>
    <w:rsid w:val="00C566AF"/>
    <w:rsid w:val="00C56989"/>
    <w:rsid w:val="00C569C0"/>
    <w:rsid w:val="00C56A00"/>
    <w:rsid w:val="00C56AB8"/>
    <w:rsid w:val="00C56AF5"/>
    <w:rsid w:val="00C56B26"/>
    <w:rsid w:val="00C56B60"/>
    <w:rsid w:val="00C56C4F"/>
    <w:rsid w:val="00C56C8E"/>
    <w:rsid w:val="00C56CF7"/>
    <w:rsid w:val="00C56FE7"/>
    <w:rsid w:val="00C57258"/>
    <w:rsid w:val="00C572E3"/>
    <w:rsid w:val="00C57366"/>
    <w:rsid w:val="00C574F9"/>
    <w:rsid w:val="00C5766C"/>
    <w:rsid w:val="00C577F5"/>
    <w:rsid w:val="00C57817"/>
    <w:rsid w:val="00C578B3"/>
    <w:rsid w:val="00C57939"/>
    <w:rsid w:val="00C57A07"/>
    <w:rsid w:val="00C57A40"/>
    <w:rsid w:val="00C57A78"/>
    <w:rsid w:val="00C57BA0"/>
    <w:rsid w:val="00C57D5C"/>
    <w:rsid w:val="00C57EE9"/>
    <w:rsid w:val="00C57F02"/>
    <w:rsid w:val="00C602CD"/>
    <w:rsid w:val="00C6067E"/>
    <w:rsid w:val="00C60684"/>
    <w:rsid w:val="00C6084A"/>
    <w:rsid w:val="00C60970"/>
    <w:rsid w:val="00C60B15"/>
    <w:rsid w:val="00C60C0E"/>
    <w:rsid w:val="00C60C7E"/>
    <w:rsid w:val="00C60D83"/>
    <w:rsid w:val="00C60E8A"/>
    <w:rsid w:val="00C61040"/>
    <w:rsid w:val="00C6104F"/>
    <w:rsid w:val="00C61068"/>
    <w:rsid w:val="00C61156"/>
    <w:rsid w:val="00C6125D"/>
    <w:rsid w:val="00C61264"/>
    <w:rsid w:val="00C6142E"/>
    <w:rsid w:val="00C61662"/>
    <w:rsid w:val="00C61945"/>
    <w:rsid w:val="00C6198B"/>
    <w:rsid w:val="00C61A65"/>
    <w:rsid w:val="00C61C54"/>
    <w:rsid w:val="00C61D24"/>
    <w:rsid w:val="00C61D5D"/>
    <w:rsid w:val="00C6207A"/>
    <w:rsid w:val="00C620EB"/>
    <w:rsid w:val="00C622C1"/>
    <w:rsid w:val="00C623E8"/>
    <w:rsid w:val="00C6240B"/>
    <w:rsid w:val="00C624EE"/>
    <w:rsid w:val="00C6266A"/>
    <w:rsid w:val="00C6266D"/>
    <w:rsid w:val="00C62791"/>
    <w:rsid w:val="00C62AFA"/>
    <w:rsid w:val="00C62C3A"/>
    <w:rsid w:val="00C62C65"/>
    <w:rsid w:val="00C62CA0"/>
    <w:rsid w:val="00C62CB4"/>
    <w:rsid w:val="00C62D12"/>
    <w:rsid w:val="00C62EBA"/>
    <w:rsid w:val="00C62EF2"/>
    <w:rsid w:val="00C62F14"/>
    <w:rsid w:val="00C62FC8"/>
    <w:rsid w:val="00C6300D"/>
    <w:rsid w:val="00C63151"/>
    <w:rsid w:val="00C631A8"/>
    <w:rsid w:val="00C631B2"/>
    <w:rsid w:val="00C631F4"/>
    <w:rsid w:val="00C63207"/>
    <w:rsid w:val="00C63244"/>
    <w:rsid w:val="00C6324E"/>
    <w:rsid w:val="00C632AB"/>
    <w:rsid w:val="00C63334"/>
    <w:rsid w:val="00C63411"/>
    <w:rsid w:val="00C635DD"/>
    <w:rsid w:val="00C63831"/>
    <w:rsid w:val="00C6387A"/>
    <w:rsid w:val="00C638E5"/>
    <w:rsid w:val="00C6399E"/>
    <w:rsid w:val="00C63A2E"/>
    <w:rsid w:val="00C63A6A"/>
    <w:rsid w:val="00C63AFE"/>
    <w:rsid w:val="00C63C7B"/>
    <w:rsid w:val="00C63CA0"/>
    <w:rsid w:val="00C63CE4"/>
    <w:rsid w:val="00C63E29"/>
    <w:rsid w:val="00C63F5D"/>
    <w:rsid w:val="00C64087"/>
    <w:rsid w:val="00C643A0"/>
    <w:rsid w:val="00C64670"/>
    <w:rsid w:val="00C648B0"/>
    <w:rsid w:val="00C648F9"/>
    <w:rsid w:val="00C64A09"/>
    <w:rsid w:val="00C64A4E"/>
    <w:rsid w:val="00C64B42"/>
    <w:rsid w:val="00C64BA3"/>
    <w:rsid w:val="00C64BF3"/>
    <w:rsid w:val="00C64DF6"/>
    <w:rsid w:val="00C64F7C"/>
    <w:rsid w:val="00C6507C"/>
    <w:rsid w:val="00C65449"/>
    <w:rsid w:val="00C657B8"/>
    <w:rsid w:val="00C65801"/>
    <w:rsid w:val="00C659B5"/>
    <w:rsid w:val="00C65BFD"/>
    <w:rsid w:val="00C65C9C"/>
    <w:rsid w:val="00C65DAD"/>
    <w:rsid w:val="00C65EF5"/>
    <w:rsid w:val="00C65F8D"/>
    <w:rsid w:val="00C66064"/>
    <w:rsid w:val="00C66205"/>
    <w:rsid w:val="00C66275"/>
    <w:rsid w:val="00C6637B"/>
    <w:rsid w:val="00C66680"/>
    <w:rsid w:val="00C66747"/>
    <w:rsid w:val="00C6676D"/>
    <w:rsid w:val="00C66842"/>
    <w:rsid w:val="00C668F8"/>
    <w:rsid w:val="00C66952"/>
    <w:rsid w:val="00C66A06"/>
    <w:rsid w:val="00C66A1D"/>
    <w:rsid w:val="00C66A50"/>
    <w:rsid w:val="00C66A52"/>
    <w:rsid w:val="00C66AEB"/>
    <w:rsid w:val="00C66B24"/>
    <w:rsid w:val="00C66CDC"/>
    <w:rsid w:val="00C66CE3"/>
    <w:rsid w:val="00C66D9F"/>
    <w:rsid w:val="00C66E80"/>
    <w:rsid w:val="00C67166"/>
    <w:rsid w:val="00C671D3"/>
    <w:rsid w:val="00C673FE"/>
    <w:rsid w:val="00C675D8"/>
    <w:rsid w:val="00C676E8"/>
    <w:rsid w:val="00C6770D"/>
    <w:rsid w:val="00C67949"/>
    <w:rsid w:val="00C67AB8"/>
    <w:rsid w:val="00C67B2C"/>
    <w:rsid w:val="00C67B51"/>
    <w:rsid w:val="00C67BB4"/>
    <w:rsid w:val="00C67BDB"/>
    <w:rsid w:val="00C67C64"/>
    <w:rsid w:val="00C67CFD"/>
    <w:rsid w:val="00C67F7D"/>
    <w:rsid w:val="00C67FAC"/>
    <w:rsid w:val="00C70034"/>
    <w:rsid w:val="00C70110"/>
    <w:rsid w:val="00C70127"/>
    <w:rsid w:val="00C70161"/>
    <w:rsid w:val="00C70656"/>
    <w:rsid w:val="00C7075B"/>
    <w:rsid w:val="00C707A8"/>
    <w:rsid w:val="00C707E5"/>
    <w:rsid w:val="00C7085C"/>
    <w:rsid w:val="00C70884"/>
    <w:rsid w:val="00C70D67"/>
    <w:rsid w:val="00C70DAF"/>
    <w:rsid w:val="00C70F76"/>
    <w:rsid w:val="00C70FCD"/>
    <w:rsid w:val="00C7107D"/>
    <w:rsid w:val="00C71089"/>
    <w:rsid w:val="00C710B7"/>
    <w:rsid w:val="00C710D4"/>
    <w:rsid w:val="00C71121"/>
    <w:rsid w:val="00C7118B"/>
    <w:rsid w:val="00C711F0"/>
    <w:rsid w:val="00C71272"/>
    <w:rsid w:val="00C71301"/>
    <w:rsid w:val="00C7131F"/>
    <w:rsid w:val="00C7146D"/>
    <w:rsid w:val="00C71541"/>
    <w:rsid w:val="00C7155E"/>
    <w:rsid w:val="00C716B5"/>
    <w:rsid w:val="00C717D2"/>
    <w:rsid w:val="00C717FC"/>
    <w:rsid w:val="00C7187F"/>
    <w:rsid w:val="00C718AD"/>
    <w:rsid w:val="00C71DC3"/>
    <w:rsid w:val="00C71DE9"/>
    <w:rsid w:val="00C71E71"/>
    <w:rsid w:val="00C71EC9"/>
    <w:rsid w:val="00C71F80"/>
    <w:rsid w:val="00C71FA0"/>
    <w:rsid w:val="00C7238A"/>
    <w:rsid w:val="00C72468"/>
    <w:rsid w:val="00C72560"/>
    <w:rsid w:val="00C725CF"/>
    <w:rsid w:val="00C7290B"/>
    <w:rsid w:val="00C7297A"/>
    <w:rsid w:val="00C729F1"/>
    <w:rsid w:val="00C72AC9"/>
    <w:rsid w:val="00C72AE7"/>
    <w:rsid w:val="00C72B4D"/>
    <w:rsid w:val="00C72C55"/>
    <w:rsid w:val="00C72C73"/>
    <w:rsid w:val="00C72CA4"/>
    <w:rsid w:val="00C72CDA"/>
    <w:rsid w:val="00C72D07"/>
    <w:rsid w:val="00C72D93"/>
    <w:rsid w:val="00C72E47"/>
    <w:rsid w:val="00C72E5A"/>
    <w:rsid w:val="00C72EC8"/>
    <w:rsid w:val="00C72FFF"/>
    <w:rsid w:val="00C730C4"/>
    <w:rsid w:val="00C7310B"/>
    <w:rsid w:val="00C73187"/>
    <w:rsid w:val="00C731FF"/>
    <w:rsid w:val="00C733B6"/>
    <w:rsid w:val="00C734B2"/>
    <w:rsid w:val="00C73504"/>
    <w:rsid w:val="00C73687"/>
    <w:rsid w:val="00C73770"/>
    <w:rsid w:val="00C737B8"/>
    <w:rsid w:val="00C737D3"/>
    <w:rsid w:val="00C73A6A"/>
    <w:rsid w:val="00C73C6E"/>
    <w:rsid w:val="00C73CF1"/>
    <w:rsid w:val="00C73D21"/>
    <w:rsid w:val="00C73D6B"/>
    <w:rsid w:val="00C73DB5"/>
    <w:rsid w:val="00C74005"/>
    <w:rsid w:val="00C741EB"/>
    <w:rsid w:val="00C74225"/>
    <w:rsid w:val="00C74248"/>
    <w:rsid w:val="00C743EE"/>
    <w:rsid w:val="00C74556"/>
    <w:rsid w:val="00C745D1"/>
    <w:rsid w:val="00C746AA"/>
    <w:rsid w:val="00C7481F"/>
    <w:rsid w:val="00C748A0"/>
    <w:rsid w:val="00C748F4"/>
    <w:rsid w:val="00C74900"/>
    <w:rsid w:val="00C749BF"/>
    <w:rsid w:val="00C74A83"/>
    <w:rsid w:val="00C74AB3"/>
    <w:rsid w:val="00C74B13"/>
    <w:rsid w:val="00C74D46"/>
    <w:rsid w:val="00C74DB1"/>
    <w:rsid w:val="00C75079"/>
    <w:rsid w:val="00C7517F"/>
    <w:rsid w:val="00C755D9"/>
    <w:rsid w:val="00C7561A"/>
    <w:rsid w:val="00C757A5"/>
    <w:rsid w:val="00C759B1"/>
    <w:rsid w:val="00C75EA4"/>
    <w:rsid w:val="00C76036"/>
    <w:rsid w:val="00C760CB"/>
    <w:rsid w:val="00C761C5"/>
    <w:rsid w:val="00C763F0"/>
    <w:rsid w:val="00C7642D"/>
    <w:rsid w:val="00C76505"/>
    <w:rsid w:val="00C766F2"/>
    <w:rsid w:val="00C76716"/>
    <w:rsid w:val="00C76718"/>
    <w:rsid w:val="00C767A7"/>
    <w:rsid w:val="00C7698D"/>
    <w:rsid w:val="00C769E9"/>
    <w:rsid w:val="00C76B25"/>
    <w:rsid w:val="00C76B5A"/>
    <w:rsid w:val="00C76B8A"/>
    <w:rsid w:val="00C76BD4"/>
    <w:rsid w:val="00C76BDC"/>
    <w:rsid w:val="00C76C67"/>
    <w:rsid w:val="00C76D90"/>
    <w:rsid w:val="00C76E1E"/>
    <w:rsid w:val="00C76E84"/>
    <w:rsid w:val="00C76EA8"/>
    <w:rsid w:val="00C7711A"/>
    <w:rsid w:val="00C7724A"/>
    <w:rsid w:val="00C77397"/>
    <w:rsid w:val="00C77679"/>
    <w:rsid w:val="00C776F4"/>
    <w:rsid w:val="00C777B8"/>
    <w:rsid w:val="00C77A33"/>
    <w:rsid w:val="00C77C07"/>
    <w:rsid w:val="00C77C56"/>
    <w:rsid w:val="00C77E38"/>
    <w:rsid w:val="00C77EB8"/>
    <w:rsid w:val="00C77F44"/>
    <w:rsid w:val="00C77FEC"/>
    <w:rsid w:val="00C800B4"/>
    <w:rsid w:val="00C80266"/>
    <w:rsid w:val="00C8034B"/>
    <w:rsid w:val="00C8043D"/>
    <w:rsid w:val="00C80477"/>
    <w:rsid w:val="00C80511"/>
    <w:rsid w:val="00C8059A"/>
    <w:rsid w:val="00C8063A"/>
    <w:rsid w:val="00C806CD"/>
    <w:rsid w:val="00C807CB"/>
    <w:rsid w:val="00C8094F"/>
    <w:rsid w:val="00C80953"/>
    <w:rsid w:val="00C80996"/>
    <w:rsid w:val="00C80BEC"/>
    <w:rsid w:val="00C80C07"/>
    <w:rsid w:val="00C80D6B"/>
    <w:rsid w:val="00C80DF2"/>
    <w:rsid w:val="00C80F32"/>
    <w:rsid w:val="00C80FEB"/>
    <w:rsid w:val="00C8102A"/>
    <w:rsid w:val="00C81163"/>
    <w:rsid w:val="00C81189"/>
    <w:rsid w:val="00C81227"/>
    <w:rsid w:val="00C81261"/>
    <w:rsid w:val="00C8134F"/>
    <w:rsid w:val="00C81357"/>
    <w:rsid w:val="00C81526"/>
    <w:rsid w:val="00C8159E"/>
    <w:rsid w:val="00C815C3"/>
    <w:rsid w:val="00C815C8"/>
    <w:rsid w:val="00C81715"/>
    <w:rsid w:val="00C81776"/>
    <w:rsid w:val="00C817AF"/>
    <w:rsid w:val="00C8184A"/>
    <w:rsid w:val="00C81853"/>
    <w:rsid w:val="00C8199C"/>
    <w:rsid w:val="00C819A6"/>
    <w:rsid w:val="00C819D0"/>
    <w:rsid w:val="00C81A11"/>
    <w:rsid w:val="00C81A28"/>
    <w:rsid w:val="00C81B01"/>
    <w:rsid w:val="00C81B0B"/>
    <w:rsid w:val="00C81CBF"/>
    <w:rsid w:val="00C81CC7"/>
    <w:rsid w:val="00C81D60"/>
    <w:rsid w:val="00C81DEB"/>
    <w:rsid w:val="00C820B8"/>
    <w:rsid w:val="00C82196"/>
    <w:rsid w:val="00C821D8"/>
    <w:rsid w:val="00C82240"/>
    <w:rsid w:val="00C82386"/>
    <w:rsid w:val="00C826A0"/>
    <w:rsid w:val="00C82743"/>
    <w:rsid w:val="00C827FF"/>
    <w:rsid w:val="00C82810"/>
    <w:rsid w:val="00C8281C"/>
    <w:rsid w:val="00C829D9"/>
    <w:rsid w:val="00C82A8A"/>
    <w:rsid w:val="00C82A90"/>
    <w:rsid w:val="00C82BE1"/>
    <w:rsid w:val="00C82D1D"/>
    <w:rsid w:val="00C82D8F"/>
    <w:rsid w:val="00C82EA3"/>
    <w:rsid w:val="00C82EB5"/>
    <w:rsid w:val="00C82EFB"/>
    <w:rsid w:val="00C82FED"/>
    <w:rsid w:val="00C83115"/>
    <w:rsid w:val="00C83375"/>
    <w:rsid w:val="00C833AA"/>
    <w:rsid w:val="00C834B1"/>
    <w:rsid w:val="00C834D9"/>
    <w:rsid w:val="00C83510"/>
    <w:rsid w:val="00C835C3"/>
    <w:rsid w:val="00C836BA"/>
    <w:rsid w:val="00C836E1"/>
    <w:rsid w:val="00C836E6"/>
    <w:rsid w:val="00C837E1"/>
    <w:rsid w:val="00C83909"/>
    <w:rsid w:val="00C8397E"/>
    <w:rsid w:val="00C83B7C"/>
    <w:rsid w:val="00C83BF6"/>
    <w:rsid w:val="00C83C5B"/>
    <w:rsid w:val="00C83C7E"/>
    <w:rsid w:val="00C83D93"/>
    <w:rsid w:val="00C83E73"/>
    <w:rsid w:val="00C8409B"/>
    <w:rsid w:val="00C84345"/>
    <w:rsid w:val="00C84519"/>
    <w:rsid w:val="00C845A3"/>
    <w:rsid w:val="00C846F0"/>
    <w:rsid w:val="00C84743"/>
    <w:rsid w:val="00C847FA"/>
    <w:rsid w:val="00C848C1"/>
    <w:rsid w:val="00C84923"/>
    <w:rsid w:val="00C84A15"/>
    <w:rsid w:val="00C84A91"/>
    <w:rsid w:val="00C84B02"/>
    <w:rsid w:val="00C84C99"/>
    <w:rsid w:val="00C84D46"/>
    <w:rsid w:val="00C84E27"/>
    <w:rsid w:val="00C84E4B"/>
    <w:rsid w:val="00C84F22"/>
    <w:rsid w:val="00C84FE4"/>
    <w:rsid w:val="00C84FED"/>
    <w:rsid w:val="00C8516E"/>
    <w:rsid w:val="00C852DC"/>
    <w:rsid w:val="00C8542A"/>
    <w:rsid w:val="00C855B1"/>
    <w:rsid w:val="00C85623"/>
    <w:rsid w:val="00C85725"/>
    <w:rsid w:val="00C8576D"/>
    <w:rsid w:val="00C8579E"/>
    <w:rsid w:val="00C857FB"/>
    <w:rsid w:val="00C8584A"/>
    <w:rsid w:val="00C8587D"/>
    <w:rsid w:val="00C8588C"/>
    <w:rsid w:val="00C85939"/>
    <w:rsid w:val="00C85A00"/>
    <w:rsid w:val="00C85AA2"/>
    <w:rsid w:val="00C860AF"/>
    <w:rsid w:val="00C86362"/>
    <w:rsid w:val="00C8647A"/>
    <w:rsid w:val="00C86516"/>
    <w:rsid w:val="00C86565"/>
    <w:rsid w:val="00C86598"/>
    <w:rsid w:val="00C8664E"/>
    <w:rsid w:val="00C869A8"/>
    <w:rsid w:val="00C86B57"/>
    <w:rsid w:val="00C86B61"/>
    <w:rsid w:val="00C86BB0"/>
    <w:rsid w:val="00C86E34"/>
    <w:rsid w:val="00C86E5F"/>
    <w:rsid w:val="00C86F7B"/>
    <w:rsid w:val="00C87017"/>
    <w:rsid w:val="00C87165"/>
    <w:rsid w:val="00C87340"/>
    <w:rsid w:val="00C87353"/>
    <w:rsid w:val="00C8736D"/>
    <w:rsid w:val="00C87581"/>
    <w:rsid w:val="00C875B6"/>
    <w:rsid w:val="00C8777C"/>
    <w:rsid w:val="00C8779C"/>
    <w:rsid w:val="00C877F0"/>
    <w:rsid w:val="00C8787B"/>
    <w:rsid w:val="00C87904"/>
    <w:rsid w:val="00C87ABD"/>
    <w:rsid w:val="00C87AF1"/>
    <w:rsid w:val="00C87B98"/>
    <w:rsid w:val="00C87F39"/>
    <w:rsid w:val="00C8F0BD"/>
    <w:rsid w:val="00C90028"/>
    <w:rsid w:val="00C9004C"/>
    <w:rsid w:val="00C9006D"/>
    <w:rsid w:val="00C90074"/>
    <w:rsid w:val="00C900A1"/>
    <w:rsid w:val="00C900F9"/>
    <w:rsid w:val="00C90167"/>
    <w:rsid w:val="00C90271"/>
    <w:rsid w:val="00C90284"/>
    <w:rsid w:val="00C903B4"/>
    <w:rsid w:val="00C9067B"/>
    <w:rsid w:val="00C90696"/>
    <w:rsid w:val="00C90761"/>
    <w:rsid w:val="00C90987"/>
    <w:rsid w:val="00C90B58"/>
    <w:rsid w:val="00C90C13"/>
    <w:rsid w:val="00C90C20"/>
    <w:rsid w:val="00C90DC0"/>
    <w:rsid w:val="00C910D0"/>
    <w:rsid w:val="00C9166C"/>
    <w:rsid w:val="00C916E2"/>
    <w:rsid w:val="00C9173D"/>
    <w:rsid w:val="00C9193D"/>
    <w:rsid w:val="00C91986"/>
    <w:rsid w:val="00C91A42"/>
    <w:rsid w:val="00C91A7E"/>
    <w:rsid w:val="00C91B07"/>
    <w:rsid w:val="00C91CB6"/>
    <w:rsid w:val="00C91D5F"/>
    <w:rsid w:val="00C91DCF"/>
    <w:rsid w:val="00C91F44"/>
    <w:rsid w:val="00C91FCA"/>
    <w:rsid w:val="00C9213E"/>
    <w:rsid w:val="00C92186"/>
    <w:rsid w:val="00C921C2"/>
    <w:rsid w:val="00C921E8"/>
    <w:rsid w:val="00C9221E"/>
    <w:rsid w:val="00C9237C"/>
    <w:rsid w:val="00C923F3"/>
    <w:rsid w:val="00C923F5"/>
    <w:rsid w:val="00C924BB"/>
    <w:rsid w:val="00C924D0"/>
    <w:rsid w:val="00C9250E"/>
    <w:rsid w:val="00C9254E"/>
    <w:rsid w:val="00C925C2"/>
    <w:rsid w:val="00C926CD"/>
    <w:rsid w:val="00C9270F"/>
    <w:rsid w:val="00C92757"/>
    <w:rsid w:val="00C92888"/>
    <w:rsid w:val="00C92934"/>
    <w:rsid w:val="00C92B40"/>
    <w:rsid w:val="00C92D78"/>
    <w:rsid w:val="00C92D92"/>
    <w:rsid w:val="00C92DA5"/>
    <w:rsid w:val="00C92E17"/>
    <w:rsid w:val="00C92ED4"/>
    <w:rsid w:val="00C92FCE"/>
    <w:rsid w:val="00C930A1"/>
    <w:rsid w:val="00C930A4"/>
    <w:rsid w:val="00C93181"/>
    <w:rsid w:val="00C931C0"/>
    <w:rsid w:val="00C9325F"/>
    <w:rsid w:val="00C93269"/>
    <w:rsid w:val="00C93282"/>
    <w:rsid w:val="00C93301"/>
    <w:rsid w:val="00C9331A"/>
    <w:rsid w:val="00C93371"/>
    <w:rsid w:val="00C933AC"/>
    <w:rsid w:val="00C9372A"/>
    <w:rsid w:val="00C9372F"/>
    <w:rsid w:val="00C9378D"/>
    <w:rsid w:val="00C9390D"/>
    <w:rsid w:val="00C939BC"/>
    <w:rsid w:val="00C93AAE"/>
    <w:rsid w:val="00C93AF3"/>
    <w:rsid w:val="00C93C3D"/>
    <w:rsid w:val="00C93CBA"/>
    <w:rsid w:val="00C93D46"/>
    <w:rsid w:val="00C93DD7"/>
    <w:rsid w:val="00C93E01"/>
    <w:rsid w:val="00C93ED5"/>
    <w:rsid w:val="00C93F94"/>
    <w:rsid w:val="00C93FDE"/>
    <w:rsid w:val="00C9400E"/>
    <w:rsid w:val="00C9416A"/>
    <w:rsid w:val="00C94175"/>
    <w:rsid w:val="00C941D2"/>
    <w:rsid w:val="00C942F3"/>
    <w:rsid w:val="00C94338"/>
    <w:rsid w:val="00C94350"/>
    <w:rsid w:val="00C94589"/>
    <w:rsid w:val="00C945F1"/>
    <w:rsid w:val="00C945F4"/>
    <w:rsid w:val="00C946C4"/>
    <w:rsid w:val="00C946DD"/>
    <w:rsid w:val="00C946F0"/>
    <w:rsid w:val="00C94844"/>
    <w:rsid w:val="00C94871"/>
    <w:rsid w:val="00C949ED"/>
    <w:rsid w:val="00C94A16"/>
    <w:rsid w:val="00C94BF7"/>
    <w:rsid w:val="00C94C54"/>
    <w:rsid w:val="00C94C83"/>
    <w:rsid w:val="00C94D96"/>
    <w:rsid w:val="00C94E85"/>
    <w:rsid w:val="00C95200"/>
    <w:rsid w:val="00C95244"/>
    <w:rsid w:val="00C953A3"/>
    <w:rsid w:val="00C954BF"/>
    <w:rsid w:val="00C95579"/>
    <w:rsid w:val="00C955E2"/>
    <w:rsid w:val="00C95672"/>
    <w:rsid w:val="00C956C1"/>
    <w:rsid w:val="00C95774"/>
    <w:rsid w:val="00C95809"/>
    <w:rsid w:val="00C958B0"/>
    <w:rsid w:val="00C959EB"/>
    <w:rsid w:val="00C959FD"/>
    <w:rsid w:val="00C95A34"/>
    <w:rsid w:val="00C95AAB"/>
    <w:rsid w:val="00C95AAF"/>
    <w:rsid w:val="00C95C35"/>
    <w:rsid w:val="00C95C7B"/>
    <w:rsid w:val="00C95CF4"/>
    <w:rsid w:val="00C95D33"/>
    <w:rsid w:val="00C95DC1"/>
    <w:rsid w:val="00C95F20"/>
    <w:rsid w:val="00C9611B"/>
    <w:rsid w:val="00C96170"/>
    <w:rsid w:val="00C961FA"/>
    <w:rsid w:val="00C962B4"/>
    <w:rsid w:val="00C963B6"/>
    <w:rsid w:val="00C9640F"/>
    <w:rsid w:val="00C964AA"/>
    <w:rsid w:val="00C9650F"/>
    <w:rsid w:val="00C96574"/>
    <w:rsid w:val="00C9660C"/>
    <w:rsid w:val="00C9672E"/>
    <w:rsid w:val="00C96C0F"/>
    <w:rsid w:val="00C96FEC"/>
    <w:rsid w:val="00C96FF1"/>
    <w:rsid w:val="00C97037"/>
    <w:rsid w:val="00C971EA"/>
    <w:rsid w:val="00C9720D"/>
    <w:rsid w:val="00C972A2"/>
    <w:rsid w:val="00C9731C"/>
    <w:rsid w:val="00C97355"/>
    <w:rsid w:val="00C97770"/>
    <w:rsid w:val="00C97831"/>
    <w:rsid w:val="00C978B3"/>
    <w:rsid w:val="00C979EE"/>
    <w:rsid w:val="00C97A0F"/>
    <w:rsid w:val="00C97A58"/>
    <w:rsid w:val="00C97B0D"/>
    <w:rsid w:val="00C97DE7"/>
    <w:rsid w:val="00C97E94"/>
    <w:rsid w:val="00C97EE2"/>
    <w:rsid w:val="00C97F08"/>
    <w:rsid w:val="00C97F82"/>
    <w:rsid w:val="00CA0198"/>
    <w:rsid w:val="00CA01A1"/>
    <w:rsid w:val="00CA02FE"/>
    <w:rsid w:val="00CA033E"/>
    <w:rsid w:val="00CA046C"/>
    <w:rsid w:val="00CA06F7"/>
    <w:rsid w:val="00CA0792"/>
    <w:rsid w:val="00CA0825"/>
    <w:rsid w:val="00CA09B3"/>
    <w:rsid w:val="00CA0D04"/>
    <w:rsid w:val="00CA0E20"/>
    <w:rsid w:val="00CA0E3E"/>
    <w:rsid w:val="00CA0ECC"/>
    <w:rsid w:val="00CA0F03"/>
    <w:rsid w:val="00CA0F56"/>
    <w:rsid w:val="00CA0F98"/>
    <w:rsid w:val="00CA0FA5"/>
    <w:rsid w:val="00CA0FBF"/>
    <w:rsid w:val="00CA0FD6"/>
    <w:rsid w:val="00CA0FD7"/>
    <w:rsid w:val="00CA11E5"/>
    <w:rsid w:val="00CA1283"/>
    <w:rsid w:val="00CA1322"/>
    <w:rsid w:val="00CA143E"/>
    <w:rsid w:val="00CA149C"/>
    <w:rsid w:val="00CA14E0"/>
    <w:rsid w:val="00CA18C2"/>
    <w:rsid w:val="00CA19AA"/>
    <w:rsid w:val="00CA1BD6"/>
    <w:rsid w:val="00CA1BF5"/>
    <w:rsid w:val="00CA1D48"/>
    <w:rsid w:val="00CA1DF5"/>
    <w:rsid w:val="00CA1FAB"/>
    <w:rsid w:val="00CA2147"/>
    <w:rsid w:val="00CA2209"/>
    <w:rsid w:val="00CA2225"/>
    <w:rsid w:val="00CA2360"/>
    <w:rsid w:val="00CA23A1"/>
    <w:rsid w:val="00CA23E6"/>
    <w:rsid w:val="00CA23ED"/>
    <w:rsid w:val="00CA249D"/>
    <w:rsid w:val="00CA26F7"/>
    <w:rsid w:val="00CA29BA"/>
    <w:rsid w:val="00CA2A26"/>
    <w:rsid w:val="00CA2A89"/>
    <w:rsid w:val="00CA2B0F"/>
    <w:rsid w:val="00CA2BA0"/>
    <w:rsid w:val="00CA2CB7"/>
    <w:rsid w:val="00CA2DC2"/>
    <w:rsid w:val="00CA2E68"/>
    <w:rsid w:val="00CA2FB5"/>
    <w:rsid w:val="00CA3048"/>
    <w:rsid w:val="00CA30AC"/>
    <w:rsid w:val="00CA30B7"/>
    <w:rsid w:val="00CA31BD"/>
    <w:rsid w:val="00CA3209"/>
    <w:rsid w:val="00CA32E7"/>
    <w:rsid w:val="00CA3374"/>
    <w:rsid w:val="00CA3386"/>
    <w:rsid w:val="00CA359B"/>
    <w:rsid w:val="00CA35ED"/>
    <w:rsid w:val="00CA365D"/>
    <w:rsid w:val="00CA3834"/>
    <w:rsid w:val="00CA38EB"/>
    <w:rsid w:val="00CA3BBB"/>
    <w:rsid w:val="00CA3DB7"/>
    <w:rsid w:val="00CA3E64"/>
    <w:rsid w:val="00CA3EB1"/>
    <w:rsid w:val="00CA3ECE"/>
    <w:rsid w:val="00CA3EFF"/>
    <w:rsid w:val="00CA4048"/>
    <w:rsid w:val="00CA4176"/>
    <w:rsid w:val="00CA456C"/>
    <w:rsid w:val="00CA45E2"/>
    <w:rsid w:val="00CA46C5"/>
    <w:rsid w:val="00CA46E7"/>
    <w:rsid w:val="00CA47C4"/>
    <w:rsid w:val="00CA490B"/>
    <w:rsid w:val="00CA4927"/>
    <w:rsid w:val="00CA4B34"/>
    <w:rsid w:val="00CA4EED"/>
    <w:rsid w:val="00CA4F00"/>
    <w:rsid w:val="00CA500E"/>
    <w:rsid w:val="00CA558D"/>
    <w:rsid w:val="00CA55AE"/>
    <w:rsid w:val="00CA55FA"/>
    <w:rsid w:val="00CA5635"/>
    <w:rsid w:val="00CA5645"/>
    <w:rsid w:val="00CA5721"/>
    <w:rsid w:val="00CA5B80"/>
    <w:rsid w:val="00CA5C20"/>
    <w:rsid w:val="00CA5C61"/>
    <w:rsid w:val="00CA5DC5"/>
    <w:rsid w:val="00CA5E64"/>
    <w:rsid w:val="00CA60A0"/>
    <w:rsid w:val="00CA61C3"/>
    <w:rsid w:val="00CA61CF"/>
    <w:rsid w:val="00CA6208"/>
    <w:rsid w:val="00CA6435"/>
    <w:rsid w:val="00CA6515"/>
    <w:rsid w:val="00CA656B"/>
    <w:rsid w:val="00CA6782"/>
    <w:rsid w:val="00CA69DC"/>
    <w:rsid w:val="00CA6B46"/>
    <w:rsid w:val="00CA6C31"/>
    <w:rsid w:val="00CA730D"/>
    <w:rsid w:val="00CA735B"/>
    <w:rsid w:val="00CA7476"/>
    <w:rsid w:val="00CA74DD"/>
    <w:rsid w:val="00CA74E0"/>
    <w:rsid w:val="00CA75A7"/>
    <w:rsid w:val="00CA7695"/>
    <w:rsid w:val="00CA770D"/>
    <w:rsid w:val="00CA7781"/>
    <w:rsid w:val="00CA77BB"/>
    <w:rsid w:val="00CA7827"/>
    <w:rsid w:val="00CA7837"/>
    <w:rsid w:val="00CA784E"/>
    <w:rsid w:val="00CA7887"/>
    <w:rsid w:val="00CA7988"/>
    <w:rsid w:val="00CA7A1B"/>
    <w:rsid w:val="00CA7A80"/>
    <w:rsid w:val="00CA7B39"/>
    <w:rsid w:val="00CB0107"/>
    <w:rsid w:val="00CB011E"/>
    <w:rsid w:val="00CB0299"/>
    <w:rsid w:val="00CB0362"/>
    <w:rsid w:val="00CB0364"/>
    <w:rsid w:val="00CB03FF"/>
    <w:rsid w:val="00CB0450"/>
    <w:rsid w:val="00CB0455"/>
    <w:rsid w:val="00CB0655"/>
    <w:rsid w:val="00CB0743"/>
    <w:rsid w:val="00CB0798"/>
    <w:rsid w:val="00CB0931"/>
    <w:rsid w:val="00CB09E7"/>
    <w:rsid w:val="00CB0A41"/>
    <w:rsid w:val="00CB0DE0"/>
    <w:rsid w:val="00CB0E4F"/>
    <w:rsid w:val="00CB0F51"/>
    <w:rsid w:val="00CB12E7"/>
    <w:rsid w:val="00CB1442"/>
    <w:rsid w:val="00CB1485"/>
    <w:rsid w:val="00CB1493"/>
    <w:rsid w:val="00CB1557"/>
    <w:rsid w:val="00CB163A"/>
    <w:rsid w:val="00CB16CF"/>
    <w:rsid w:val="00CB16ED"/>
    <w:rsid w:val="00CB1761"/>
    <w:rsid w:val="00CB1891"/>
    <w:rsid w:val="00CB1914"/>
    <w:rsid w:val="00CB1953"/>
    <w:rsid w:val="00CB1AAF"/>
    <w:rsid w:val="00CB1C08"/>
    <w:rsid w:val="00CB1C87"/>
    <w:rsid w:val="00CB1D81"/>
    <w:rsid w:val="00CB1E96"/>
    <w:rsid w:val="00CB1F6F"/>
    <w:rsid w:val="00CB1F98"/>
    <w:rsid w:val="00CB1FFD"/>
    <w:rsid w:val="00CB22B4"/>
    <w:rsid w:val="00CB2337"/>
    <w:rsid w:val="00CB2371"/>
    <w:rsid w:val="00CB2437"/>
    <w:rsid w:val="00CB2601"/>
    <w:rsid w:val="00CB27F3"/>
    <w:rsid w:val="00CB28CC"/>
    <w:rsid w:val="00CB2A46"/>
    <w:rsid w:val="00CB2B18"/>
    <w:rsid w:val="00CB2BFB"/>
    <w:rsid w:val="00CB2C35"/>
    <w:rsid w:val="00CB2C6D"/>
    <w:rsid w:val="00CB2F0A"/>
    <w:rsid w:val="00CB362D"/>
    <w:rsid w:val="00CB3716"/>
    <w:rsid w:val="00CB384D"/>
    <w:rsid w:val="00CB3929"/>
    <w:rsid w:val="00CB3964"/>
    <w:rsid w:val="00CB3A57"/>
    <w:rsid w:val="00CB3AA7"/>
    <w:rsid w:val="00CB3AF9"/>
    <w:rsid w:val="00CB3B15"/>
    <w:rsid w:val="00CB3B96"/>
    <w:rsid w:val="00CB3C08"/>
    <w:rsid w:val="00CB3C9A"/>
    <w:rsid w:val="00CB3CB4"/>
    <w:rsid w:val="00CB3F22"/>
    <w:rsid w:val="00CB3F55"/>
    <w:rsid w:val="00CB4011"/>
    <w:rsid w:val="00CB4020"/>
    <w:rsid w:val="00CB40BF"/>
    <w:rsid w:val="00CB4147"/>
    <w:rsid w:val="00CB43E2"/>
    <w:rsid w:val="00CB469F"/>
    <w:rsid w:val="00CB46C7"/>
    <w:rsid w:val="00CB470E"/>
    <w:rsid w:val="00CB4806"/>
    <w:rsid w:val="00CB4814"/>
    <w:rsid w:val="00CB4824"/>
    <w:rsid w:val="00CB49EB"/>
    <w:rsid w:val="00CB4A06"/>
    <w:rsid w:val="00CB4ABF"/>
    <w:rsid w:val="00CB4E17"/>
    <w:rsid w:val="00CB4E8E"/>
    <w:rsid w:val="00CB4EFE"/>
    <w:rsid w:val="00CB4F1F"/>
    <w:rsid w:val="00CB4F73"/>
    <w:rsid w:val="00CB53B6"/>
    <w:rsid w:val="00CB53FB"/>
    <w:rsid w:val="00CB547F"/>
    <w:rsid w:val="00CB5540"/>
    <w:rsid w:val="00CB55FF"/>
    <w:rsid w:val="00CB560B"/>
    <w:rsid w:val="00CB5926"/>
    <w:rsid w:val="00CB5956"/>
    <w:rsid w:val="00CB5E84"/>
    <w:rsid w:val="00CB5EC2"/>
    <w:rsid w:val="00CB5EED"/>
    <w:rsid w:val="00CB6055"/>
    <w:rsid w:val="00CB60A9"/>
    <w:rsid w:val="00CB61B8"/>
    <w:rsid w:val="00CB621E"/>
    <w:rsid w:val="00CB6289"/>
    <w:rsid w:val="00CB62D3"/>
    <w:rsid w:val="00CB62FD"/>
    <w:rsid w:val="00CB635E"/>
    <w:rsid w:val="00CB63A5"/>
    <w:rsid w:val="00CB640F"/>
    <w:rsid w:val="00CB644A"/>
    <w:rsid w:val="00CB6532"/>
    <w:rsid w:val="00CB662C"/>
    <w:rsid w:val="00CB6679"/>
    <w:rsid w:val="00CB6870"/>
    <w:rsid w:val="00CB6AA3"/>
    <w:rsid w:val="00CB6B1E"/>
    <w:rsid w:val="00CB6B95"/>
    <w:rsid w:val="00CB6CA2"/>
    <w:rsid w:val="00CB6D6A"/>
    <w:rsid w:val="00CB6E35"/>
    <w:rsid w:val="00CB6E57"/>
    <w:rsid w:val="00CB6EA7"/>
    <w:rsid w:val="00CB7086"/>
    <w:rsid w:val="00CB7115"/>
    <w:rsid w:val="00CB7216"/>
    <w:rsid w:val="00CB7507"/>
    <w:rsid w:val="00CB752C"/>
    <w:rsid w:val="00CB757E"/>
    <w:rsid w:val="00CB766B"/>
    <w:rsid w:val="00CB76C6"/>
    <w:rsid w:val="00CB76F9"/>
    <w:rsid w:val="00CB77D4"/>
    <w:rsid w:val="00CB7964"/>
    <w:rsid w:val="00CB79B2"/>
    <w:rsid w:val="00CB7A80"/>
    <w:rsid w:val="00CB7A9A"/>
    <w:rsid w:val="00CB7AFD"/>
    <w:rsid w:val="00CB7B26"/>
    <w:rsid w:val="00CB7B76"/>
    <w:rsid w:val="00CB7C30"/>
    <w:rsid w:val="00CB7D4F"/>
    <w:rsid w:val="00CC00F4"/>
    <w:rsid w:val="00CC013A"/>
    <w:rsid w:val="00CC0170"/>
    <w:rsid w:val="00CC01D8"/>
    <w:rsid w:val="00CC0244"/>
    <w:rsid w:val="00CC0268"/>
    <w:rsid w:val="00CC02F2"/>
    <w:rsid w:val="00CC02FC"/>
    <w:rsid w:val="00CC065F"/>
    <w:rsid w:val="00CC07FB"/>
    <w:rsid w:val="00CC0987"/>
    <w:rsid w:val="00CC0AF1"/>
    <w:rsid w:val="00CC0DD0"/>
    <w:rsid w:val="00CC0E47"/>
    <w:rsid w:val="00CC1063"/>
    <w:rsid w:val="00CC1250"/>
    <w:rsid w:val="00CC1413"/>
    <w:rsid w:val="00CC14AC"/>
    <w:rsid w:val="00CC1515"/>
    <w:rsid w:val="00CC155D"/>
    <w:rsid w:val="00CC1573"/>
    <w:rsid w:val="00CC16E9"/>
    <w:rsid w:val="00CC18F8"/>
    <w:rsid w:val="00CC1AD9"/>
    <w:rsid w:val="00CC1B2D"/>
    <w:rsid w:val="00CC1B37"/>
    <w:rsid w:val="00CC1B43"/>
    <w:rsid w:val="00CC1B83"/>
    <w:rsid w:val="00CC1BAF"/>
    <w:rsid w:val="00CC1BE6"/>
    <w:rsid w:val="00CC1C45"/>
    <w:rsid w:val="00CC1D50"/>
    <w:rsid w:val="00CC1F28"/>
    <w:rsid w:val="00CC1F66"/>
    <w:rsid w:val="00CC2074"/>
    <w:rsid w:val="00CC20E9"/>
    <w:rsid w:val="00CC2156"/>
    <w:rsid w:val="00CC2192"/>
    <w:rsid w:val="00CC2212"/>
    <w:rsid w:val="00CC2333"/>
    <w:rsid w:val="00CC2340"/>
    <w:rsid w:val="00CC24B2"/>
    <w:rsid w:val="00CC26F1"/>
    <w:rsid w:val="00CC29A1"/>
    <w:rsid w:val="00CC2B5F"/>
    <w:rsid w:val="00CC2B8A"/>
    <w:rsid w:val="00CC2DB1"/>
    <w:rsid w:val="00CC3050"/>
    <w:rsid w:val="00CC31DE"/>
    <w:rsid w:val="00CC363C"/>
    <w:rsid w:val="00CC37BE"/>
    <w:rsid w:val="00CC37E6"/>
    <w:rsid w:val="00CC39AA"/>
    <w:rsid w:val="00CC39E5"/>
    <w:rsid w:val="00CC3A53"/>
    <w:rsid w:val="00CC3A5F"/>
    <w:rsid w:val="00CC3C4D"/>
    <w:rsid w:val="00CC3D41"/>
    <w:rsid w:val="00CC3ECF"/>
    <w:rsid w:val="00CC3EFF"/>
    <w:rsid w:val="00CC40E5"/>
    <w:rsid w:val="00CC4154"/>
    <w:rsid w:val="00CC41A2"/>
    <w:rsid w:val="00CC454F"/>
    <w:rsid w:val="00CC4665"/>
    <w:rsid w:val="00CC4726"/>
    <w:rsid w:val="00CC486D"/>
    <w:rsid w:val="00CC48BE"/>
    <w:rsid w:val="00CC49E1"/>
    <w:rsid w:val="00CC49E6"/>
    <w:rsid w:val="00CC4B93"/>
    <w:rsid w:val="00CC4B9E"/>
    <w:rsid w:val="00CC4BB5"/>
    <w:rsid w:val="00CC4F0F"/>
    <w:rsid w:val="00CC5048"/>
    <w:rsid w:val="00CC504B"/>
    <w:rsid w:val="00CC51EC"/>
    <w:rsid w:val="00CC51FA"/>
    <w:rsid w:val="00CC5204"/>
    <w:rsid w:val="00CC521B"/>
    <w:rsid w:val="00CC53F4"/>
    <w:rsid w:val="00CC545D"/>
    <w:rsid w:val="00CC54A5"/>
    <w:rsid w:val="00CC5633"/>
    <w:rsid w:val="00CC57C6"/>
    <w:rsid w:val="00CC5905"/>
    <w:rsid w:val="00CC5993"/>
    <w:rsid w:val="00CC5A61"/>
    <w:rsid w:val="00CC5C56"/>
    <w:rsid w:val="00CC5C6E"/>
    <w:rsid w:val="00CC5C91"/>
    <w:rsid w:val="00CC5D0F"/>
    <w:rsid w:val="00CC5F5D"/>
    <w:rsid w:val="00CC5FA4"/>
    <w:rsid w:val="00CC5FFC"/>
    <w:rsid w:val="00CC6180"/>
    <w:rsid w:val="00CC61DD"/>
    <w:rsid w:val="00CC6210"/>
    <w:rsid w:val="00CC627C"/>
    <w:rsid w:val="00CC6339"/>
    <w:rsid w:val="00CC639F"/>
    <w:rsid w:val="00CC65EE"/>
    <w:rsid w:val="00CC664B"/>
    <w:rsid w:val="00CC6734"/>
    <w:rsid w:val="00CC6830"/>
    <w:rsid w:val="00CC68EE"/>
    <w:rsid w:val="00CC69A0"/>
    <w:rsid w:val="00CC6A6C"/>
    <w:rsid w:val="00CC6CB8"/>
    <w:rsid w:val="00CC6E4F"/>
    <w:rsid w:val="00CC6F0B"/>
    <w:rsid w:val="00CC6F62"/>
    <w:rsid w:val="00CC70A2"/>
    <w:rsid w:val="00CC70E4"/>
    <w:rsid w:val="00CC7155"/>
    <w:rsid w:val="00CC724C"/>
    <w:rsid w:val="00CC742E"/>
    <w:rsid w:val="00CC75B9"/>
    <w:rsid w:val="00CC76CB"/>
    <w:rsid w:val="00CC7754"/>
    <w:rsid w:val="00CC78D4"/>
    <w:rsid w:val="00CC79C3"/>
    <w:rsid w:val="00CC7A20"/>
    <w:rsid w:val="00CC7A86"/>
    <w:rsid w:val="00CC7B27"/>
    <w:rsid w:val="00CC7B51"/>
    <w:rsid w:val="00CC7CC6"/>
    <w:rsid w:val="00CC7D01"/>
    <w:rsid w:val="00CC7E0E"/>
    <w:rsid w:val="00CC7E62"/>
    <w:rsid w:val="00CD0276"/>
    <w:rsid w:val="00CD02AA"/>
    <w:rsid w:val="00CD02B5"/>
    <w:rsid w:val="00CD02C6"/>
    <w:rsid w:val="00CD02EC"/>
    <w:rsid w:val="00CD0439"/>
    <w:rsid w:val="00CD04E4"/>
    <w:rsid w:val="00CD05E3"/>
    <w:rsid w:val="00CD0784"/>
    <w:rsid w:val="00CD083E"/>
    <w:rsid w:val="00CD0A0D"/>
    <w:rsid w:val="00CD0C5B"/>
    <w:rsid w:val="00CD0CBB"/>
    <w:rsid w:val="00CD0F7B"/>
    <w:rsid w:val="00CD0FAC"/>
    <w:rsid w:val="00CD0FBE"/>
    <w:rsid w:val="00CD102B"/>
    <w:rsid w:val="00CD1061"/>
    <w:rsid w:val="00CD10BF"/>
    <w:rsid w:val="00CD11C6"/>
    <w:rsid w:val="00CD11D2"/>
    <w:rsid w:val="00CD122C"/>
    <w:rsid w:val="00CD13CD"/>
    <w:rsid w:val="00CD157B"/>
    <w:rsid w:val="00CD1771"/>
    <w:rsid w:val="00CD18F7"/>
    <w:rsid w:val="00CD198F"/>
    <w:rsid w:val="00CD1992"/>
    <w:rsid w:val="00CD1A2F"/>
    <w:rsid w:val="00CD1BB6"/>
    <w:rsid w:val="00CD1C73"/>
    <w:rsid w:val="00CD1C9C"/>
    <w:rsid w:val="00CD1F42"/>
    <w:rsid w:val="00CD20C8"/>
    <w:rsid w:val="00CD20CE"/>
    <w:rsid w:val="00CD2192"/>
    <w:rsid w:val="00CD22E5"/>
    <w:rsid w:val="00CD2474"/>
    <w:rsid w:val="00CD25FF"/>
    <w:rsid w:val="00CD27BD"/>
    <w:rsid w:val="00CD2834"/>
    <w:rsid w:val="00CD299C"/>
    <w:rsid w:val="00CD29C8"/>
    <w:rsid w:val="00CD2B82"/>
    <w:rsid w:val="00CD2BF8"/>
    <w:rsid w:val="00CD2C8A"/>
    <w:rsid w:val="00CD2CB3"/>
    <w:rsid w:val="00CD2D22"/>
    <w:rsid w:val="00CD2E41"/>
    <w:rsid w:val="00CD303E"/>
    <w:rsid w:val="00CD3149"/>
    <w:rsid w:val="00CD331E"/>
    <w:rsid w:val="00CD3796"/>
    <w:rsid w:val="00CD37AF"/>
    <w:rsid w:val="00CD3823"/>
    <w:rsid w:val="00CD3855"/>
    <w:rsid w:val="00CD387E"/>
    <w:rsid w:val="00CD3943"/>
    <w:rsid w:val="00CD39A5"/>
    <w:rsid w:val="00CD3A9E"/>
    <w:rsid w:val="00CD3D7F"/>
    <w:rsid w:val="00CD3E4A"/>
    <w:rsid w:val="00CD4009"/>
    <w:rsid w:val="00CD427F"/>
    <w:rsid w:val="00CD43CC"/>
    <w:rsid w:val="00CD45D7"/>
    <w:rsid w:val="00CD465B"/>
    <w:rsid w:val="00CD468F"/>
    <w:rsid w:val="00CD4698"/>
    <w:rsid w:val="00CD4A96"/>
    <w:rsid w:val="00CD4CBE"/>
    <w:rsid w:val="00CD4EFF"/>
    <w:rsid w:val="00CD5056"/>
    <w:rsid w:val="00CD50B1"/>
    <w:rsid w:val="00CD510F"/>
    <w:rsid w:val="00CD51BB"/>
    <w:rsid w:val="00CD538A"/>
    <w:rsid w:val="00CD53EA"/>
    <w:rsid w:val="00CD5487"/>
    <w:rsid w:val="00CD5707"/>
    <w:rsid w:val="00CD589D"/>
    <w:rsid w:val="00CD58F7"/>
    <w:rsid w:val="00CD5C64"/>
    <w:rsid w:val="00CD5C94"/>
    <w:rsid w:val="00CD5CED"/>
    <w:rsid w:val="00CD5D40"/>
    <w:rsid w:val="00CD5D93"/>
    <w:rsid w:val="00CD5DB5"/>
    <w:rsid w:val="00CD5F68"/>
    <w:rsid w:val="00CD633F"/>
    <w:rsid w:val="00CD6446"/>
    <w:rsid w:val="00CD646C"/>
    <w:rsid w:val="00CD6538"/>
    <w:rsid w:val="00CD675C"/>
    <w:rsid w:val="00CD6A2B"/>
    <w:rsid w:val="00CD6BE4"/>
    <w:rsid w:val="00CD6CC9"/>
    <w:rsid w:val="00CD6D55"/>
    <w:rsid w:val="00CD6EF9"/>
    <w:rsid w:val="00CD73C1"/>
    <w:rsid w:val="00CD73D7"/>
    <w:rsid w:val="00CD761B"/>
    <w:rsid w:val="00CD7720"/>
    <w:rsid w:val="00CD772F"/>
    <w:rsid w:val="00CD775F"/>
    <w:rsid w:val="00CD7AF2"/>
    <w:rsid w:val="00CD7AFA"/>
    <w:rsid w:val="00CD7C35"/>
    <w:rsid w:val="00CD7C63"/>
    <w:rsid w:val="00CD7C7C"/>
    <w:rsid w:val="00CD7E51"/>
    <w:rsid w:val="00CD7E93"/>
    <w:rsid w:val="00CD7ED1"/>
    <w:rsid w:val="00CE0037"/>
    <w:rsid w:val="00CE01AB"/>
    <w:rsid w:val="00CE01E6"/>
    <w:rsid w:val="00CE0464"/>
    <w:rsid w:val="00CE060A"/>
    <w:rsid w:val="00CE062E"/>
    <w:rsid w:val="00CE0671"/>
    <w:rsid w:val="00CE067D"/>
    <w:rsid w:val="00CE0694"/>
    <w:rsid w:val="00CE09F7"/>
    <w:rsid w:val="00CE0AEB"/>
    <w:rsid w:val="00CE0B76"/>
    <w:rsid w:val="00CE0C94"/>
    <w:rsid w:val="00CE0D01"/>
    <w:rsid w:val="00CE0ED9"/>
    <w:rsid w:val="00CE107B"/>
    <w:rsid w:val="00CE12BA"/>
    <w:rsid w:val="00CE130D"/>
    <w:rsid w:val="00CE149D"/>
    <w:rsid w:val="00CE156E"/>
    <w:rsid w:val="00CE15B9"/>
    <w:rsid w:val="00CE18B6"/>
    <w:rsid w:val="00CE1923"/>
    <w:rsid w:val="00CE1BB0"/>
    <w:rsid w:val="00CE1CC5"/>
    <w:rsid w:val="00CE1DFE"/>
    <w:rsid w:val="00CE1ED6"/>
    <w:rsid w:val="00CE1FCF"/>
    <w:rsid w:val="00CE20C3"/>
    <w:rsid w:val="00CE2465"/>
    <w:rsid w:val="00CE2502"/>
    <w:rsid w:val="00CE254C"/>
    <w:rsid w:val="00CE259A"/>
    <w:rsid w:val="00CE2667"/>
    <w:rsid w:val="00CE2808"/>
    <w:rsid w:val="00CE28EB"/>
    <w:rsid w:val="00CE2BB8"/>
    <w:rsid w:val="00CE2BD0"/>
    <w:rsid w:val="00CE2BF7"/>
    <w:rsid w:val="00CE2C08"/>
    <w:rsid w:val="00CE2C53"/>
    <w:rsid w:val="00CE2CA1"/>
    <w:rsid w:val="00CE2E4F"/>
    <w:rsid w:val="00CE2F38"/>
    <w:rsid w:val="00CE30B2"/>
    <w:rsid w:val="00CE318C"/>
    <w:rsid w:val="00CE31B2"/>
    <w:rsid w:val="00CE31C3"/>
    <w:rsid w:val="00CE33DF"/>
    <w:rsid w:val="00CE3589"/>
    <w:rsid w:val="00CE358F"/>
    <w:rsid w:val="00CE364B"/>
    <w:rsid w:val="00CE3861"/>
    <w:rsid w:val="00CE38EA"/>
    <w:rsid w:val="00CE3968"/>
    <w:rsid w:val="00CE3988"/>
    <w:rsid w:val="00CE398B"/>
    <w:rsid w:val="00CE39A5"/>
    <w:rsid w:val="00CE3B59"/>
    <w:rsid w:val="00CE3C05"/>
    <w:rsid w:val="00CE3D3E"/>
    <w:rsid w:val="00CE3DFD"/>
    <w:rsid w:val="00CE3E0A"/>
    <w:rsid w:val="00CE3EFE"/>
    <w:rsid w:val="00CE40E2"/>
    <w:rsid w:val="00CE433D"/>
    <w:rsid w:val="00CE4474"/>
    <w:rsid w:val="00CE473E"/>
    <w:rsid w:val="00CE4741"/>
    <w:rsid w:val="00CE4791"/>
    <w:rsid w:val="00CE4A19"/>
    <w:rsid w:val="00CE4BB1"/>
    <w:rsid w:val="00CE4C6C"/>
    <w:rsid w:val="00CE4CE1"/>
    <w:rsid w:val="00CE4D65"/>
    <w:rsid w:val="00CE4DC6"/>
    <w:rsid w:val="00CE4F3E"/>
    <w:rsid w:val="00CE4FDC"/>
    <w:rsid w:val="00CE50A3"/>
    <w:rsid w:val="00CE5100"/>
    <w:rsid w:val="00CE5216"/>
    <w:rsid w:val="00CE5233"/>
    <w:rsid w:val="00CE55BB"/>
    <w:rsid w:val="00CE5644"/>
    <w:rsid w:val="00CE5720"/>
    <w:rsid w:val="00CE57DF"/>
    <w:rsid w:val="00CE5820"/>
    <w:rsid w:val="00CE58D9"/>
    <w:rsid w:val="00CE596B"/>
    <w:rsid w:val="00CE5B07"/>
    <w:rsid w:val="00CE5B64"/>
    <w:rsid w:val="00CE5B99"/>
    <w:rsid w:val="00CE5BF5"/>
    <w:rsid w:val="00CE5E65"/>
    <w:rsid w:val="00CE5EF5"/>
    <w:rsid w:val="00CE5F50"/>
    <w:rsid w:val="00CE5FCA"/>
    <w:rsid w:val="00CE60C2"/>
    <w:rsid w:val="00CE60CF"/>
    <w:rsid w:val="00CE6158"/>
    <w:rsid w:val="00CE636E"/>
    <w:rsid w:val="00CE637C"/>
    <w:rsid w:val="00CE6538"/>
    <w:rsid w:val="00CE65B7"/>
    <w:rsid w:val="00CE65BE"/>
    <w:rsid w:val="00CE68DF"/>
    <w:rsid w:val="00CE69AA"/>
    <w:rsid w:val="00CE6C45"/>
    <w:rsid w:val="00CE6C81"/>
    <w:rsid w:val="00CE6CCD"/>
    <w:rsid w:val="00CE6DFB"/>
    <w:rsid w:val="00CE700D"/>
    <w:rsid w:val="00CE7095"/>
    <w:rsid w:val="00CE725A"/>
    <w:rsid w:val="00CE7279"/>
    <w:rsid w:val="00CE727B"/>
    <w:rsid w:val="00CE7320"/>
    <w:rsid w:val="00CE73C3"/>
    <w:rsid w:val="00CE73D9"/>
    <w:rsid w:val="00CE749B"/>
    <w:rsid w:val="00CE74C2"/>
    <w:rsid w:val="00CE753C"/>
    <w:rsid w:val="00CE760B"/>
    <w:rsid w:val="00CE76E7"/>
    <w:rsid w:val="00CE7757"/>
    <w:rsid w:val="00CE79A9"/>
    <w:rsid w:val="00CE79D3"/>
    <w:rsid w:val="00CE79D4"/>
    <w:rsid w:val="00CE7AE3"/>
    <w:rsid w:val="00CE7BA8"/>
    <w:rsid w:val="00CE7BB7"/>
    <w:rsid w:val="00CE7C8E"/>
    <w:rsid w:val="00CE7CF8"/>
    <w:rsid w:val="00CE7D03"/>
    <w:rsid w:val="00CE7D9E"/>
    <w:rsid w:val="00CF01BC"/>
    <w:rsid w:val="00CF026F"/>
    <w:rsid w:val="00CF04DA"/>
    <w:rsid w:val="00CF05A8"/>
    <w:rsid w:val="00CF06F3"/>
    <w:rsid w:val="00CF06F9"/>
    <w:rsid w:val="00CF0706"/>
    <w:rsid w:val="00CF09DB"/>
    <w:rsid w:val="00CF0BD9"/>
    <w:rsid w:val="00CF0C90"/>
    <w:rsid w:val="00CF0CF0"/>
    <w:rsid w:val="00CF0D98"/>
    <w:rsid w:val="00CF0DED"/>
    <w:rsid w:val="00CF0E3E"/>
    <w:rsid w:val="00CF0F3B"/>
    <w:rsid w:val="00CF11EC"/>
    <w:rsid w:val="00CF1277"/>
    <w:rsid w:val="00CF12BB"/>
    <w:rsid w:val="00CF1337"/>
    <w:rsid w:val="00CF135B"/>
    <w:rsid w:val="00CF1418"/>
    <w:rsid w:val="00CF1778"/>
    <w:rsid w:val="00CF17BC"/>
    <w:rsid w:val="00CF1B10"/>
    <w:rsid w:val="00CF1BD8"/>
    <w:rsid w:val="00CF1BEF"/>
    <w:rsid w:val="00CF1DD8"/>
    <w:rsid w:val="00CF1EF1"/>
    <w:rsid w:val="00CF208D"/>
    <w:rsid w:val="00CF2118"/>
    <w:rsid w:val="00CF226D"/>
    <w:rsid w:val="00CF22E0"/>
    <w:rsid w:val="00CF233D"/>
    <w:rsid w:val="00CF237E"/>
    <w:rsid w:val="00CF239F"/>
    <w:rsid w:val="00CF240E"/>
    <w:rsid w:val="00CF249D"/>
    <w:rsid w:val="00CF24A4"/>
    <w:rsid w:val="00CF2986"/>
    <w:rsid w:val="00CF2A7E"/>
    <w:rsid w:val="00CF2CDE"/>
    <w:rsid w:val="00CF2D36"/>
    <w:rsid w:val="00CF2DCB"/>
    <w:rsid w:val="00CF2DDF"/>
    <w:rsid w:val="00CF2E02"/>
    <w:rsid w:val="00CF2E3D"/>
    <w:rsid w:val="00CF2F4B"/>
    <w:rsid w:val="00CF2F69"/>
    <w:rsid w:val="00CF3020"/>
    <w:rsid w:val="00CF3039"/>
    <w:rsid w:val="00CF3051"/>
    <w:rsid w:val="00CF3061"/>
    <w:rsid w:val="00CF3278"/>
    <w:rsid w:val="00CF3395"/>
    <w:rsid w:val="00CF346F"/>
    <w:rsid w:val="00CF350F"/>
    <w:rsid w:val="00CF36B8"/>
    <w:rsid w:val="00CF36D7"/>
    <w:rsid w:val="00CF3750"/>
    <w:rsid w:val="00CF3767"/>
    <w:rsid w:val="00CF3786"/>
    <w:rsid w:val="00CF37FF"/>
    <w:rsid w:val="00CF388F"/>
    <w:rsid w:val="00CF3903"/>
    <w:rsid w:val="00CF3924"/>
    <w:rsid w:val="00CF397A"/>
    <w:rsid w:val="00CF3A3C"/>
    <w:rsid w:val="00CF3C1B"/>
    <w:rsid w:val="00CF3C26"/>
    <w:rsid w:val="00CF3C52"/>
    <w:rsid w:val="00CF3D5D"/>
    <w:rsid w:val="00CF3FC8"/>
    <w:rsid w:val="00CF4175"/>
    <w:rsid w:val="00CF4204"/>
    <w:rsid w:val="00CF42EE"/>
    <w:rsid w:val="00CF4358"/>
    <w:rsid w:val="00CF43E4"/>
    <w:rsid w:val="00CF4702"/>
    <w:rsid w:val="00CF47DD"/>
    <w:rsid w:val="00CF4903"/>
    <w:rsid w:val="00CF4905"/>
    <w:rsid w:val="00CF4953"/>
    <w:rsid w:val="00CF4C79"/>
    <w:rsid w:val="00CF4D45"/>
    <w:rsid w:val="00CF501D"/>
    <w:rsid w:val="00CF5092"/>
    <w:rsid w:val="00CF51C3"/>
    <w:rsid w:val="00CF5303"/>
    <w:rsid w:val="00CF5498"/>
    <w:rsid w:val="00CF54B4"/>
    <w:rsid w:val="00CF553F"/>
    <w:rsid w:val="00CF556D"/>
    <w:rsid w:val="00CF558E"/>
    <w:rsid w:val="00CF56CE"/>
    <w:rsid w:val="00CF5824"/>
    <w:rsid w:val="00CF58FE"/>
    <w:rsid w:val="00CF59F6"/>
    <w:rsid w:val="00CF5AB9"/>
    <w:rsid w:val="00CF5AEB"/>
    <w:rsid w:val="00CF5B02"/>
    <w:rsid w:val="00CF5CB2"/>
    <w:rsid w:val="00CF5D42"/>
    <w:rsid w:val="00CF5DCC"/>
    <w:rsid w:val="00CF5DDC"/>
    <w:rsid w:val="00CF5F17"/>
    <w:rsid w:val="00CF60BB"/>
    <w:rsid w:val="00CF6286"/>
    <w:rsid w:val="00CF62B7"/>
    <w:rsid w:val="00CF64BE"/>
    <w:rsid w:val="00CF667F"/>
    <w:rsid w:val="00CF6902"/>
    <w:rsid w:val="00CF6936"/>
    <w:rsid w:val="00CF6A0B"/>
    <w:rsid w:val="00CF6A35"/>
    <w:rsid w:val="00CF6A86"/>
    <w:rsid w:val="00CF6BF0"/>
    <w:rsid w:val="00CF6C1D"/>
    <w:rsid w:val="00CF6F4F"/>
    <w:rsid w:val="00CF6F5B"/>
    <w:rsid w:val="00CF7052"/>
    <w:rsid w:val="00CF709F"/>
    <w:rsid w:val="00CF7258"/>
    <w:rsid w:val="00CF7337"/>
    <w:rsid w:val="00CF7379"/>
    <w:rsid w:val="00CF73A9"/>
    <w:rsid w:val="00CF740E"/>
    <w:rsid w:val="00CF757A"/>
    <w:rsid w:val="00CF7583"/>
    <w:rsid w:val="00CF7593"/>
    <w:rsid w:val="00CF75A1"/>
    <w:rsid w:val="00CF760C"/>
    <w:rsid w:val="00CF7640"/>
    <w:rsid w:val="00CF7742"/>
    <w:rsid w:val="00CF779D"/>
    <w:rsid w:val="00CF799E"/>
    <w:rsid w:val="00CF7A61"/>
    <w:rsid w:val="00CF7BB2"/>
    <w:rsid w:val="00CF7C53"/>
    <w:rsid w:val="00CF7DA3"/>
    <w:rsid w:val="00CF7F9C"/>
    <w:rsid w:val="00D000A7"/>
    <w:rsid w:val="00D0022A"/>
    <w:rsid w:val="00D0037E"/>
    <w:rsid w:val="00D0040D"/>
    <w:rsid w:val="00D00669"/>
    <w:rsid w:val="00D00786"/>
    <w:rsid w:val="00D00807"/>
    <w:rsid w:val="00D0097F"/>
    <w:rsid w:val="00D0098F"/>
    <w:rsid w:val="00D009C0"/>
    <w:rsid w:val="00D00B42"/>
    <w:rsid w:val="00D00B9A"/>
    <w:rsid w:val="00D00BE3"/>
    <w:rsid w:val="00D00BF4"/>
    <w:rsid w:val="00D00C49"/>
    <w:rsid w:val="00D00DC8"/>
    <w:rsid w:val="00D00E35"/>
    <w:rsid w:val="00D00FD6"/>
    <w:rsid w:val="00D00FFC"/>
    <w:rsid w:val="00D012AE"/>
    <w:rsid w:val="00D01355"/>
    <w:rsid w:val="00D01488"/>
    <w:rsid w:val="00D01612"/>
    <w:rsid w:val="00D016A1"/>
    <w:rsid w:val="00D01B9D"/>
    <w:rsid w:val="00D01DC4"/>
    <w:rsid w:val="00D01FA6"/>
    <w:rsid w:val="00D0206E"/>
    <w:rsid w:val="00D020F6"/>
    <w:rsid w:val="00D0210F"/>
    <w:rsid w:val="00D02196"/>
    <w:rsid w:val="00D02490"/>
    <w:rsid w:val="00D02496"/>
    <w:rsid w:val="00D024D7"/>
    <w:rsid w:val="00D025C4"/>
    <w:rsid w:val="00D02608"/>
    <w:rsid w:val="00D02640"/>
    <w:rsid w:val="00D0266C"/>
    <w:rsid w:val="00D027B3"/>
    <w:rsid w:val="00D027E8"/>
    <w:rsid w:val="00D02B47"/>
    <w:rsid w:val="00D02B70"/>
    <w:rsid w:val="00D02C45"/>
    <w:rsid w:val="00D02C69"/>
    <w:rsid w:val="00D02D95"/>
    <w:rsid w:val="00D02EB5"/>
    <w:rsid w:val="00D02F55"/>
    <w:rsid w:val="00D0304D"/>
    <w:rsid w:val="00D03155"/>
    <w:rsid w:val="00D031FD"/>
    <w:rsid w:val="00D03575"/>
    <w:rsid w:val="00D03698"/>
    <w:rsid w:val="00D036BE"/>
    <w:rsid w:val="00D03828"/>
    <w:rsid w:val="00D0385D"/>
    <w:rsid w:val="00D03A04"/>
    <w:rsid w:val="00D03AB9"/>
    <w:rsid w:val="00D03D29"/>
    <w:rsid w:val="00D03D52"/>
    <w:rsid w:val="00D03EA7"/>
    <w:rsid w:val="00D03F2B"/>
    <w:rsid w:val="00D03F43"/>
    <w:rsid w:val="00D03FC6"/>
    <w:rsid w:val="00D04112"/>
    <w:rsid w:val="00D04421"/>
    <w:rsid w:val="00D04437"/>
    <w:rsid w:val="00D0446D"/>
    <w:rsid w:val="00D044A9"/>
    <w:rsid w:val="00D04656"/>
    <w:rsid w:val="00D0466A"/>
    <w:rsid w:val="00D04963"/>
    <w:rsid w:val="00D049BD"/>
    <w:rsid w:val="00D04AD5"/>
    <w:rsid w:val="00D04B21"/>
    <w:rsid w:val="00D04B88"/>
    <w:rsid w:val="00D04D8D"/>
    <w:rsid w:val="00D04FBC"/>
    <w:rsid w:val="00D04FC4"/>
    <w:rsid w:val="00D04FE7"/>
    <w:rsid w:val="00D05040"/>
    <w:rsid w:val="00D05169"/>
    <w:rsid w:val="00D0534A"/>
    <w:rsid w:val="00D05739"/>
    <w:rsid w:val="00D0576E"/>
    <w:rsid w:val="00D05799"/>
    <w:rsid w:val="00D057EE"/>
    <w:rsid w:val="00D05823"/>
    <w:rsid w:val="00D05AC0"/>
    <w:rsid w:val="00D05AF3"/>
    <w:rsid w:val="00D05B8D"/>
    <w:rsid w:val="00D05BC2"/>
    <w:rsid w:val="00D05C0B"/>
    <w:rsid w:val="00D05C98"/>
    <w:rsid w:val="00D05D51"/>
    <w:rsid w:val="00D05F03"/>
    <w:rsid w:val="00D05F80"/>
    <w:rsid w:val="00D06641"/>
    <w:rsid w:val="00D066A1"/>
    <w:rsid w:val="00D06726"/>
    <w:rsid w:val="00D067B1"/>
    <w:rsid w:val="00D06830"/>
    <w:rsid w:val="00D06853"/>
    <w:rsid w:val="00D06855"/>
    <w:rsid w:val="00D068D6"/>
    <w:rsid w:val="00D06927"/>
    <w:rsid w:val="00D069CE"/>
    <w:rsid w:val="00D06A8A"/>
    <w:rsid w:val="00D06A9C"/>
    <w:rsid w:val="00D06AB0"/>
    <w:rsid w:val="00D06AEA"/>
    <w:rsid w:val="00D06B9B"/>
    <w:rsid w:val="00D06C56"/>
    <w:rsid w:val="00D06D94"/>
    <w:rsid w:val="00D06DFC"/>
    <w:rsid w:val="00D06EAC"/>
    <w:rsid w:val="00D06F0D"/>
    <w:rsid w:val="00D06F27"/>
    <w:rsid w:val="00D06F4D"/>
    <w:rsid w:val="00D06F68"/>
    <w:rsid w:val="00D06F94"/>
    <w:rsid w:val="00D070CC"/>
    <w:rsid w:val="00D071D4"/>
    <w:rsid w:val="00D07203"/>
    <w:rsid w:val="00D072F7"/>
    <w:rsid w:val="00D0739C"/>
    <w:rsid w:val="00D073FC"/>
    <w:rsid w:val="00D07400"/>
    <w:rsid w:val="00D07533"/>
    <w:rsid w:val="00D07574"/>
    <w:rsid w:val="00D0763E"/>
    <w:rsid w:val="00D076E1"/>
    <w:rsid w:val="00D07711"/>
    <w:rsid w:val="00D077AB"/>
    <w:rsid w:val="00D07ABF"/>
    <w:rsid w:val="00D07E86"/>
    <w:rsid w:val="00D07EB7"/>
    <w:rsid w:val="00D1008A"/>
    <w:rsid w:val="00D10197"/>
    <w:rsid w:val="00D10374"/>
    <w:rsid w:val="00D10502"/>
    <w:rsid w:val="00D105AC"/>
    <w:rsid w:val="00D1061F"/>
    <w:rsid w:val="00D10649"/>
    <w:rsid w:val="00D106AE"/>
    <w:rsid w:val="00D10745"/>
    <w:rsid w:val="00D10A0A"/>
    <w:rsid w:val="00D10CCF"/>
    <w:rsid w:val="00D10FB9"/>
    <w:rsid w:val="00D1111F"/>
    <w:rsid w:val="00D1119D"/>
    <w:rsid w:val="00D112D4"/>
    <w:rsid w:val="00D1144F"/>
    <w:rsid w:val="00D1150A"/>
    <w:rsid w:val="00D11532"/>
    <w:rsid w:val="00D1155F"/>
    <w:rsid w:val="00D115C9"/>
    <w:rsid w:val="00D11689"/>
    <w:rsid w:val="00D11A9C"/>
    <w:rsid w:val="00D11AC3"/>
    <w:rsid w:val="00D11EDA"/>
    <w:rsid w:val="00D12095"/>
    <w:rsid w:val="00D122C4"/>
    <w:rsid w:val="00D123C8"/>
    <w:rsid w:val="00D12457"/>
    <w:rsid w:val="00D12472"/>
    <w:rsid w:val="00D12592"/>
    <w:rsid w:val="00D1263E"/>
    <w:rsid w:val="00D12719"/>
    <w:rsid w:val="00D12832"/>
    <w:rsid w:val="00D128A9"/>
    <w:rsid w:val="00D12995"/>
    <w:rsid w:val="00D129BC"/>
    <w:rsid w:val="00D129DF"/>
    <w:rsid w:val="00D12A19"/>
    <w:rsid w:val="00D12AC5"/>
    <w:rsid w:val="00D12B6F"/>
    <w:rsid w:val="00D12B7A"/>
    <w:rsid w:val="00D12BE1"/>
    <w:rsid w:val="00D12C0F"/>
    <w:rsid w:val="00D12C1F"/>
    <w:rsid w:val="00D12D37"/>
    <w:rsid w:val="00D12DA6"/>
    <w:rsid w:val="00D12E11"/>
    <w:rsid w:val="00D12E92"/>
    <w:rsid w:val="00D13058"/>
    <w:rsid w:val="00D13137"/>
    <w:rsid w:val="00D13148"/>
    <w:rsid w:val="00D13255"/>
    <w:rsid w:val="00D1330A"/>
    <w:rsid w:val="00D1353F"/>
    <w:rsid w:val="00D13553"/>
    <w:rsid w:val="00D135E1"/>
    <w:rsid w:val="00D13625"/>
    <w:rsid w:val="00D13628"/>
    <w:rsid w:val="00D1368A"/>
    <w:rsid w:val="00D137CE"/>
    <w:rsid w:val="00D13804"/>
    <w:rsid w:val="00D13807"/>
    <w:rsid w:val="00D13885"/>
    <w:rsid w:val="00D138FF"/>
    <w:rsid w:val="00D13A0F"/>
    <w:rsid w:val="00D13AD3"/>
    <w:rsid w:val="00D13B54"/>
    <w:rsid w:val="00D13BF6"/>
    <w:rsid w:val="00D13D55"/>
    <w:rsid w:val="00D13EA8"/>
    <w:rsid w:val="00D1403C"/>
    <w:rsid w:val="00D1407E"/>
    <w:rsid w:val="00D14550"/>
    <w:rsid w:val="00D145E2"/>
    <w:rsid w:val="00D14616"/>
    <w:rsid w:val="00D1461E"/>
    <w:rsid w:val="00D146CA"/>
    <w:rsid w:val="00D14865"/>
    <w:rsid w:val="00D14A73"/>
    <w:rsid w:val="00D14B2C"/>
    <w:rsid w:val="00D14B33"/>
    <w:rsid w:val="00D14B9C"/>
    <w:rsid w:val="00D14DC1"/>
    <w:rsid w:val="00D14DD9"/>
    <w:rsid w:val="00D15025"/>
    <w:rsid w:val="00D1522F"/>
    <w:rsid w:val="00D15344"/>
    <w:rsid w:val="00D15369"/>
    <w:rsid w:val="00D15476"/>
    <w:rsid w:val="00D154F9"/>
    <w:rsid w:val="00D1570C"/>
    <w:rsid w:val="00D1574C"/>
    <w:rsid w:val="00D15798"/>
    <w:rsid w:val="00D158CC"/>
    <w:rsid w:val="00D158E7"/>
    <w:rsid w:val="00D15A0F"/>
    <w:rsid w:val="00D15EA5"/>
    <w:rsid w:val="00D15FD1"/>
    <w:rsid w:val="00D16092"/>
    <w:rsid w:val="00D160F5"/>
    <w:rsid w:val="00D16179"/>
    <w:rsid w:val="00D16182"/>
    <w:rsid w:val="00D163A4"/>
    <w:rsid w:val="00D16561"/>
    <w:rsid w:val="00D1672C"/>
    <w:rsid w:val="00D16944"/>
    <w:rsid w:val="00D16A49"/>
    <w:rsid w:val="00D16A88"/>
    <w:rsid w:val="00D16A9A"/>
    <w:rsid w:val="00D16B19"/>
    <w:rsid w:val="00D16C06"/>
    <w:rsid w:val="00D16E08"/>
    <w:rsid w:val="00D16E65"/>
    <w:rsid w:val="00D16FBA"/>
    <w:rsid w:val="00D1708C"/>
    <w:rsid w:val="00D172AF"/>
    <w:rsid w:val="00D17349"/>
    <w:rsid w:val="00D1736B"/>
    <w:rsid w:val="00D173F5"/>
    <w:rsid w:val="00D17451"/>
    <w:rsid w:val="00D17468"/>
    <w:rsid w:val="00D1781D"/>
    <w:rsid w:val="00D17898"/>
    <w:rsid w:val="00D17AFE"/>
    <w:rsid w:val="00D2000C"/>
    <w:rsid w:val="00D20117"/>
    <w:rsid w:val="00D20182"/>
    <w:rsid w:val="00D20193"/>
    <w:rsid w:val="00D20376"/>
    <w:rsid w:val="00D2047B"/>
    <w:rsid w:val="00D2048F"/>
    <w:rsid w:val="00D204A2"/>
    <w:rsid w:val="00D2057D"/>
    <w:rsid w:val="00D20671"/>
    <w:rsid w:val="00D20688"/>
    <w:rsid w:val="00D206BE"/>
    <w:rsid w:val="00D2073F"/>
    <w:rsid w:val="00D20747"/>
    <w:rsid w:val="00D207AB"/>
    <w:rsid w:val="00D2090B"/>
    <w:rsid w:val="00D209D7"/>
    <w:rsid w:val="00D209F1"/>
    <w:rsid w:val="00D20D3E"/>
    <w:rsid w:val="00D20DFC"/>
    <w:rsid w:val="00D20FB6"/>
    <w:rsid w:val="00D21069"/>
    <w:rsid w:val="00D21120"/>
    <w:rsid w:val="00D21196"/>
    <w:rsid w:val="00D211CD"/>
    <w:rsid w:val="00D211E8"/>
    <w:rsid w:val="00D21201"/>
    <w:rsid w:val="00D21279"/>
    <w:rsid w:val="00D21321"/>
    <w:rsid w:val="00D2133E"/>
    <w:rsid w:val="00D213BA"/>
    <w:rsid w:val="00D21594"/>
    <w:rsid w:val="00D2159D"/>
    <w:rsid w:val="00D215DE"/>
    <w:rsid w:val="00D2164F"/>
    <w:rsid w:val="00D21666"/>
    <w:rsid w:val="00D21790"/>
    <w:rsid w:val="00D21812"/>
    <w:rsid w:val="00D21833"/>
    <w:rsid w:val="00D21917"/>
    <w:rsid w:val="00D21CC2"/>
    <w:rsid w:val="00D21CE0"/>
    <w:rsid w:val="00D21D61"/>
    <w:rsid w:val="00D21E5C"/>
    <w:rsid w:val="00D2215C"/>
    <w:rsid w:val="00D224B5"/>
    <w:rsid w:val="00D224CB"/>
    <w:rsid w:val="00D22565"/>
    <w:rsid w:val="00D22630"/>
    <w:rsid w:val="00D2281F"/>
    <w:rsid w:val="00D22981"/>
    <w:rsid w:val="00D229D5"/>
    <w:rsid w:val="00D22A76"/>
    <w:rsid w:val="00D22AE2"/>
    <w:rsid w:val="00D22CD2"/>
    <w:rsid w:val="00D22E4F"/>
    <w:rsid w:val="00D2321D"/>
    <w:rsid w:val="00D2329D"/>
    <w:rsid w:val="00D233AC"/>
    <w:rsid w:val="00D2360D"/>
    <w:rsid w:val="00D2363F"/>
    <w:rsid w:val="00D236E4"/>
    <w:rsid w:val="00D23787"/>
    <w:rsid w:val="00D2397B"/>
    <w:rsid w:val="00D23AE0"/>
    <w:rsid w:val="00D23BDB"/>
    <w:rsid w:val="00D23E85"/>
    <w:rsid w:val="00D23F8E"/>
    <w:rsid w:val="00D240C8"/>
    <w:rsid w:val="00D241F0"/>
    <w:rsid w:val="00D2421E"/>
    <w:rsid w:val="00D2427A"/>
    <w:rsid w:val="00D24480"/>
    <w:rsid w:val="00D24500"/>
    <w:rsid w:val="00D248E2"/>
    <w:rsid w:val="00D24930"/>
    <w:rsid w:val="00D24F9E"/>
    <w:rsid w:val="00D251FD"/>
    <w:rsid w:val="00D25221"/>
    <w:rsid w:val="00D2525B"/>
    <w:rsid w:val="00D25287"/>
    <w:rsid w:val="00D2545A"/>
    <w:rsid w:val="00D25663"/>
    <w:rsid w:val="00D259CE"/>
    <w:rsid w:val="00D25D05"/>
    <w:rsid w:val="00D25D08"/>
    <w:rsid w:val="00D25E5B"/>
    <w:rsid w:val="00D25F2C"/>
    <w:rsid w:val="00D2605F"/>
    <w:rsid w:val="00D2618B"/>
    <w:rsid w:val="00D2627B"/>
    <w:rsid w:val="00D26371"/>
    <w:rsid w:val="00D2641C"/>
    <w:rsid w:val="00D266F2"/>
    <w:rsid w:val="00D26732"/>
    <w:rsid w:val="00D26778"/>
    <w:rsid w:val="00D268A5"/>
    <w:rsid w:val="00D2696D"/>
    <w:rsid w:val="00D269BC"/>
    <w:rsid w:val="00D26C2E"/>
    <w:rsid w:val="00D26D41"/>
    <w:rsid w:val="00D26E53"/>
    <w:rsid w:val="00D26E55"/>
    <w:rsid w:val="00D26ED1"/>
    <w:rsid w:val="00D26F16"/>
    <w:rsid w:val="00D26F73"/>
    <w:rsid w:val="00D27153"/>
    <w:rsid w:val="00D27179"/>
    <w:rsid w:val="00D271E5"/>
    <w:rsid w:val="00D272B2"/>
    <w:rsid w:val="00D272C0"/>
    <w:rsid w:val="00D272C3"/>
    <w:rsid w:val="00D27317"/>
    <w:rsid w:val="00D27319"/>
    <w:rsid w:val="00D27339"/>
    <w:rsid w:val="00D2769D"/>
    <w:rsid w:val="00D276FA"/>
    <w:rsid w:val="00D277A9"/>
    <w:rsid w:val="00D27926"/>
    <w:rsid w:val="00D279F9"/>
    <w:rsid w:val="00D27B65"/>
    <w:rsid w:val="00D27BC0"/>
    <w:rsid w:val="00D27BF3"/>
    <w:rsid w:val="00D27C96"/>
    <w:rsid w:val="00D27E59"/>
    <w:rsid w:val="00D30018"/>
    <w:rsid w:val="00D300CC"/>
    <w:rsid w:val="00D3013F"/>
    <w:rsid w:val="00D30195"/>
    <w:rsid w:val="00D30268"/>
    <w:rsid w:val="00D3053D"/>
    <w:rsid w:val="00D305AE"/>
    <w:rsid w:val="00D305E6"/>
    <w:rsid w:val="00D30866"/>
    <w:rsid w:val="00D30883"/>
    <w:rsid w:val="00D30ABF"/>
    <w:rsid w:val="00D30D5E"/>
    <w:rsid w:val="00D30E01"/>
    <w:rsid w:val="00D30E92"/>
    <w:rsid w:val="00D30F2D"/>
    <w:rsid w:val="00D311B4"/>
    <w:rsid w:val="00D31546"/>
    <w:rsid w:val="00D3170D"/>
    <w:rsid w:val="00D317BC"/>
    <w:rsid w:val="00D318C8"/>
    <w:rsid w:val="00D31BDB"/>
    <w:rsid w:val="00D32183"/>
    <w:rsid w:val="00D3218A"/>
    <w:rsid w:val="00D32217"/>
    <w:rsid w:val="00D32450"/>
    <w:rsid w:val="00D324CF"/>
    <w:rsid w:val="00D32679"/>
    <w:rsid w:val="00D3271A"/>
    <w:rsid w:val="00D32921"/>
    <w:rsid w:val="00D3295B"/>
    <w:rsid w:val="00D32979"/>
    <w:rsid w:val="00D32B40"/>
    <w:rsid w:val="00D32CD3"/>
    <w:rsid w:val="00D32DBD"/>
    <w:rsid w:val="00D32FBC"/>
    <w:rsid w:val="00D330A7"/>
    <w:rsid w:val="00D3329C"/>
    <w:rsid w:val="00D3333F"/>
    <w:rsid w:val="00D333B0"/>
    <w:rsid w:val="00D33449"/>
    <w:rsid w:val="00D3346D"/>
    <w:rsid w:val="00D33560"/>
    <w:rsid w:val="00D335FD"/>
    <w:rsid w:val="00D33A02"/>
    <w:rsid w:val="00D33C97"/>
    <w:rsid w:val="00D33CE1"/>
    <w:rsid w:val="00D33D58"/>
    <w:rsid w:val="00D33F28"/>
    <w:rsid w:val="00D34065"/>
    <w:rsid w:val="00D3423C"/>
    <w:rsid w:val="00D34277"/>
    <w:rsid w:val="00D3430E"/>
    <w:rsid w:val="00D3449D"/>
    <w:rsid w:val="00D344CA"/>
    <w:rsid w:val="00D345BA"/>
    <w:rsid w:val="00D345C3"/>
    <w:rsid w:val="00D3463A"/>
    <w:rsid w:val="00D34752"/>
    <w:rsid w:val="00D347BB"/>
    <w:rsid w:val="00D34853"/>
    <w:rsid w:val="00D348CA"/>
    <w:rsid w:val="00D34A19"/>
    <w:rsid w:val="00D34A2E"/>
    <w:rsid w:val="00D34AE8"/>
    <w:rsid w:val="00D34FBA"/>
    <w:rsid w:val="00D34FBB"/>
    <w:rsid w:val="00D3506F"/>
    <w:rsid w:val="00D35113"/>
    <w:rsid w:val="00D351D3"/>
    <w:rsid w:val="00D351EB"/>
    <w:rsid w:val="00D352AA"/>
    <w:rsid w:val="00D35481"/>
    <w:rsid w:val="00D355AC"/>
    <w:rsid w:val="00D35701"/>
    <w:rsid w:val="00D358DA"/>
    <w:rsid w:val="00D35914"/>
    <w:rsid w:val="00D35985"/>
    <w:rsid w:val="00D35B21"/>
    <w:rsid w:val="00D35BC8"/>
    <w:rsid w:val="00D35EC5"/>
    <w:rsid w:val="00D35EC9"/>
    <w:rsid w:val="00D35FFD"/>
    <w:rsid w:val="00D360A5"/>
    <w:rsid w:val="00D36164"/>
    <w:rsid w:val="00D3628D"/>
    <w:rsid w:val="00D3629F"/>
    <w:rsid w:val="00D362E5"/>
    <w:rsid w:val="00D36352"/>
    <w:rsid w:val="00D3645A"/>
    <w:rsid w:val="00D36522"/>
    <w:rsid w:val="00D36551"/>
    <w:rsid w:val="00D3669C"/>
    <w:rsid w:val="00D36BC7"/>
    <w:rsid w:val="00D36C48"/>
    <w:rsid w:val="00D36D6E"/>
    <w:rsid w:val="00D36EFF"/>
    <w:rsid w:val="00D36FEE"/>
    <w:rsid w:val="00D37170"/>
    <w:rsid w:val="00D37366"/>
    <w:rsid w:val="00D3762B"/>
    <w:rsid w:val="00D37636"/>
    <w:rsid w:val="00D3772F"/>
    <w:rsid w:val="00D37BC9"/>
    <w:rsid w:val="00D37CA5"/>
    <w:rsid w:val="00D37FC4"/>
    <w:rsid w:val="00D4009C"/>
    <w:rsid w:val="00D40176"/>
    <w:rsid w:val="00D40299"/>
    <w:rsid w:val="00D402CC"/>
    <w:rsid w:val="00D407E4"/>
    <w:rsid w:val="00D408E1"/>
    <w:rsid w:val="00D4094A"/>
    <w:rsid w:val="00D409EB"/>
    <w:rsid w:val="00D40A21"/>
    <w:rsid w:val="00D40A74"/>
    <w:rsid w:val="00D40A97"/>
    <w:rsid w:val="00D40CC2"/>
    <w:rsid w:val="00D40CD4"/>
    <w:rsid w:val="00D40D70"/>
    <w:rsid w:val="00D40DA2"/>
    <w:rsid w:val="00D40DBB"/>
    <w:rsid w:val="00D40E60"/>
    <w:rsid w:val="00D41336"/>
    <w:rsid w:val="00D4148C"/>
    <w:rsid w:val="00D4152D"/>
    <w:rsid w:val="00D415AF"/>
    <w:rsid w:val="00D416CE"/>
    <w:rsid w:val="00D41724"/>
    <w:rsid w:val="00D417C7"/>
    <w:rsid w:val="00D418A7"/>
    <w:rsid w:val="00D41A18"/>
    <w:rsid w:val="00D41CDE"/>
    <w:rsid w:val="00D41F1D"/>
    <w:rsid w:val="00D4200A"/>
    <w:rsid w:val="00D421B1"/>
    <w:rsid w:val="00D42208"/>
    <w:rsid w:val="00D42282"/>
    <w:rsid w:val="00D4257D"/>
    <w:rsid w:val="00D42658"/>
    <w:rsid w:val="00D42724"/>
    <w:rsid w:val="00D4273A"/>
    <w:rsid w:val="00D42922"/>
    <w:rsid w:val="00D42B01"/>
    <w:rsid w:val="00D42B28"/>
    <w:rsid w:val="00D42BBE"/>
    <w:rsid w:val="00D42C1F"/>
    <w:rsid w:val="00D42F38"/>
    <w:rsid w:val="00D42FD8"/>
    <w:rsid w:val="00D4306A"/>
    <w:rsid w:val="00D430A9"/>
    <w:rsid w:val="00D432FE"/>
    <w:rsid w:val="00D4362B"/>
    <w:rsid w:val="00D437EF"/>
    <w:rsid w:val="00D43A57"/>
    <w:rsid w:val="00D43B4A"/>
    <w:rsid w:val="00D43B70"/>
    <w:rsid w:val="00D43BE0"/>
    <w:rsid w:val="00D43C0A"/>
    <w:rsid w:val="00D43D10"/>
    <w:rsid w:val="00D44063"/>
    <w:rsid w:val="00D44197"/>
    <w:rsid w:val="00D442BD"/>
    <w:rsid w:val="00D443FC"/>
    <w:rsid w:val="00D44563"/>
    <w:rsid w:val="00D446A8"/>
    <w:rsid w:val="00D447CB"/>
    <w:rsid w:val="00D447E3"/>
    <w:rsid w:val="00D447E9"/>
    <w:rsid w:val="00D44847"/>
    <w:rsid w:val="00D448B8"/>
    <w:rsid w:val="00D449DE"/>
    <w:rsid w:val="00D44C8C"/>
    <w:rsid w:val="00D44D10"/>
    <w:rsid w:val="00D44DA3"/>
    <w:rsid w:val="00D44DCD"/>
    <w:rsid w:val="00D44DEF"/>
    <w:rsid w:val="00D44E00"/>
    <w:rsid w:val="00D44E17"/>
    <w:rsid w:val="00D44ECB"/>
    <w:rsid w:val="00D44EE5"/>
    <w:rsid w:val="00D44F99"/>
    <w:rsid w:val="00D44FEB"/>
    <w:rsid w:val="00D452C8"/>
    <w:rsid w:val="00D45360"/>
    <w:rsid w:val="00D4539B"/>
    <w:rsid w:val="00D45450"/>
    <w:rsid w:val="00D455D0"/>
    <w:rsid w:val="00D45743"/>
    <w:rsid w:val="00D4574D"/>
    <w:rsid w:val="00D45804"/>
    <w:rsid w:val="00D45815"/>
    <w:rsid w:val="00D45850"/>
    <w:rsid w:val="00D45B4F"/>
    <w:rsid w:val="00D45C01"/>
    <w:rsid w:val="00D45D76"/>
    <w:rsid w:val="00D45E0D"/>
    <w:rsid w:val="00D45EF3"/>
    <w:rsid w:val="00D45FD9"/>
    <w:rsid w:val="00D45FE2"/>
    <w:rsid w:val="00D46005"/>
    <w:rsid w:val="00D460C4"/>
    <w:rsid w:val="00D460DD"/>
    <w:rsid w:val="00D46132"/>
    <w:rsid w:val="00D46193"/>
    <w:rsid w:val="00D46208"/>
    <w:rsid w:val="00D46335"/>
    <w:rsid w:val="00D46366"/>
    <w:rsid w:val="00D4645F"/>
    <w:rsid w:val="00D464B2"/>
    <w:rsid w:val="00D46597"/>
    <w:rsid w:val="00D4671B"/>
    <w:rsid w:val="00D4679A"/>
    <w:rsid w:val="00D468EE"/>
    <w:rsid w:val="00D46987"/>
    <w:rsid w:val="00D469E0"/>
    <w:rsid w:val="00D46A18"/>
    <w:rsid w:val="00D46A4F"/>
    <w:rsid w:val="00D46AF8"/>
    <w:rsid w:val="00D46CE0"/>
    <w:rsid w:val="00D46E41"/>
    <w:rsid w:val="00D47036"/>
    <w:rsid w:val="00D4706A"/>
    <w:rsid w:val="00D4710B"/>
    <w:rsid w:val="00D476EF"/>
    <w:rsid w:val="00D477E1"/>
    <w:rsid w:val="00D47AE3"/>
    <w:rsid w:val="00D47BAD"/>
    <w:rsid w:val="00D47E5F"/>
    <w:rsid w:val="00D47ED5"/>
    <w:rsid w:val="00D500FF"/>
    <w:rsid w:val="00D50138"/>
    <w:rsid w:val="00D50347"/>
    <w:rsid w:val="00D50358"/>
    <w:rsid w:val="00D503ED"/>
    <w:rsid w:val="00D50585"/>
    <w:rsid w:val="00D50593"/>
    <w:rsid w:val="00D50658"/>
    <w:rsid w:val="00D50693"/>
    <w:rsid w:val="00D506D3"/>
    <w:rsid w:val="00D507FA"/>
    <w:rsid w:val="00D50867"/>
    <w:rsid w:val="00D5088C"/>
    <w:rsid w:val="00D508AB"/>
    <w:rsid w:val="00D5091C"/>
    <w:rsid w:val="00D5098E"/>
    <w:rsid w:val="00D50990"/>
    <w:rsid w:val="00D50A5F"/>
    <w:rsid w:val="00D50AE7"/>
    <w:rsid w:val="00D50B57"/>
    <w:rsid w:val="00D50B8D"/>
    <w:rsid w:val="00D50B97"/>
    <w:rsid w:val="00D50E11"/>
    <w:rsid w:val="00D51029"/>
    <w:rsid w:val="00D510D5"/>
    <w:rsid w:val="00D5133B"/>
    <w:rsid w:val="00D51462"/>
    <w:rsid w:val="00D5157A"/>
    <w:rsid w:val="00D51623"/>
    <w:rsid w:val="00D5174A"/>
    <w:rsid w:val="00D517A7"/>
    <w:rsid w:val="00D51812"/>
    <w:rsid w:val="00D5184A"/>
    <w:rsid w:val="00D518D1"/>
    <w:rsid w:val="00D518F6"/>
    <w:rsid w:val="00D51A88"/>
    <w:rsid w:val="00D51C4F"/>
    <w:rsid w:val="00D51D48"/>
    <w:rsid w:val="00D51E1B"/>
    <w:rsid w:val="00D51E2C"/>
    <w:rsid w:val="00D51E6A"/>
    <w:rsid w:val="00D51F08"/>
    <w:rsid w:val="00D5204C"/>
    <w:rsid w:val="00D5209E"/>
    <w:rsid w:val="00D520A2"/>
    <w:rsid w:val="00D52252"/>
    <w:rsid w:val="00D522F1"/>
    <w:rsid w:val="00D522F5"/>
    <w:rsid w:val="00D52354"/>
    <w:rsid w:val="00D523D3"/>
    <w:rsid w:val="00D523FF"/>
    <w:rsid w:val="00D5243F"/>
    <w:rsid w:val="00D52477"/>
    <w:rsid w:val="00D524D5"/>
    <w:rsid w:val="00D52516"/>
    <w:rsid w:val="00D525E8"/>
    <w:rsid w:val="00D52649"/>
    <w:rsid w:val="00D526FD"/>
    <w:rsid w:val="00D5286C"/>
    <w:rsid w:val="00D52A34"/>
    <w:rsid w:val="00D52B4C"/>
    <w:rsid w:val="00D52B93"/>
    <w:rsid w:val="00D52CB8"/>
    <w:rsid w:val="00D52CCC"/>
    <w:rsid w:val="00D52D2A"/>
    <w:rsid w:val="00D531B1"/>
    <w:rsid w:val="00D53270"/>
    <w:rsid w:val="00D532E8"/>
    <w:rsid w:val="00D5336B"/>
    <w:rsid w:val="00D5341A"/>
    <w:rsid w:val="00D53430"/>
    <w:rsid w:val="00D5353E"/>
    <w:rsid w:val="00D53546"/>
    <w:rsid w:val="00D5360E"/>
    <w:rsid w:val="00D538E3"/>
    <w:rsid w:val="00D539F2"/>
    <w:rsid w:val="00D53A05"/>
    <w:rsid w:val="00D53A7A"/>
    <w:rsid w:val="00D53AE6"/>
    <w:rsid w:val="00D53BEF"/>
    <w:rsid w:val="00D53BF8"/>
    <w:rsid w:val="00D53C6B"/>
    <w:rsid w:val="00D53C99"/>
    <w:rsid w:val="00D53CFA"/>
    <w:rsid w:val="00D53D23"/>
    <w:rsid w:val="00D53F87"/>
    <w:rsid w:val="00D54019"/>
    <w:rsid w:val="00D5406C"/>
    <w:rsid w:val="00D540B3"/>
    <w:rsid w:val="00D54179"/>
    <w:rsid w:val="00D5419A"/>
    <w:rsid w:val="00D541D2"/>
    <w:rsid w:val="00D542C8"/>
    <w:rsid w:val="00D545C2"/>
    <w:rsid w:val="00D545E4"/>
    <w:rsid w:val="00D5480D"/>
    <w:rsid w:val="00D548FA"/>
    <w:rsid w:val="00D549F6"/>
    <w:rsid w:val="00D54AAE"/>
    <w:rsid w:val="00D54C1E"/>
    <w:rsid w:val="00D54C93"/>
    <w:rsid w:val="00D54D47"/>
    <w:rsid w:val="00D54DD2"/>
    <w:rsid w:val="00D54E78"/>
    <w:rsid w:val="00D54E7C"/>
    <w:rsid w:val="00D55048"/>
    <w:rsid w:val="00D55198"/>
    <w:rsid w:val="00D551C9"/>
    <w:rsid w:val="00D55343"/>
    <w:rsid w:val="00D55470"/>
    <w:rsid w:val="00D554ED"/>
    <w:rsid w:val="00D555AF"/>
    <w:rsid w:val="00D55649"/>
    <w:rsid w:val="00D5571B"/>
    <w:rsid w:val="00D55899"/>
    <w:rsid w:val="00D559B4"/>
    <w:rsid w:val="00D559BF"/>
    <w:rsid w:val="00D55A2D"/>
    <w:rsid w:val="00D55A78"/>
    <w:rsid w:val="00D55AB3"/>
    <w:rsid w:val="00D55B81"/>
    <w:rsid w:val="00D55CD0"/>
    <w:rsid w:val="00D55CDC"/>
    <w:rsid w:val="00D55DB1"/>
    <w:rsid w:val="00D55DC2"/>
    <w:rsid w:val="00D55DD8"/>
    <w:rsid w:val="00D55EC5"/>
    <w:rsid w:val="00D55F2C"/>
    <w:rsid w:val="00D55F9E"/>
    <w:rsid w:val="00D5611F"/>
    <w:rsid w:val="00D561F6"/>
    <w:rsid w:val="00D561FA"/>
    <w:rsid w:val="00D56211"/>
    <w:rsid w:val="00D56A0C"/>
    <w:rsid w:val="00D56B9A"/>
    <w:rsid w:val="00D56BAE"/>
    <w:rsid w:val="00D56CAC"/>
    <w:rsid w:val="00D56DE8"/>
    <w:rsid w:val="00D56EBF"/>
    <w:rsid w:val="00D570AD"/>
    <w:rsid w:val="00D57128"/>
    <w:rsid w:val="00D57144"/>
    <w:rsid w:val="00D5719A"/>
    <w:rsid w:val="00D571D3"/>
    <w:rsid w:val="00D572F1"/>
    <w:rsid w:val="00D57312"/>
    <w:rsid w:val="00D57610"/>
    <w:rsid w:val="00D57713"/>
    <w:rsid w:val="00D5772F"/>
    <w:rsid w:val="00D5785C"/>
    <w:rsid w:val="00D57870"/>
    <w:rsid w:val="00D57A16"/>
    <w:rsid w:val="00D57B0D"/>
    <w:rsid w:val="00D57DDF"/>
    <w:rsid w:val="00D57F5C"/>
    <w:rsid w:val="00D57F68"/>
    <w:rsid w:val="00D57F80"/>
    <w:rsid w:val="00D600D0"/>
    <w:rsid w:val="00D601F5"/>
    <w:rsid w:val="00D60236"/>
    <w:rsid w:val="00D602D7"/>
    <w:rsid w:val="00D602DF"/>
    <w:rsid w:val="00D60357"/>
    <w:rsid w:val="00D6040A"/>
    <w:rsid w:val="00D60551"/>
    <w:rsid w:val="00D605DB"/>
    <w:rsid w:val="00D60604"/>
    <w:rsid w:val="00D60619"/>
    <w:rsid w:val="00D60834"/>
    <w:rsid w:val="00D6088B"/>
    <w:rsid w:val="00D60A4E"/>
    <w:rsid w:val="00D60C81"/>
    <w:rsid w:val="00D60CB5"/>
    <w:rsid w:val="00D60DBC"/>
    <w:rsid w:val="00D60DC9"/>
    <w:rsid w:val="00D60ED3"/>
    <w:rsid w:val="00D60ED8"/>
    <w:rsid w:val="00D60F26"/>
    <w:rsid w:val="00D610E2"/>
    <w:rsid w:val="00D611DF"/>
    <w:rsid w:val="00D611F1"/>
    <w:rsid w:val="00D612BA"/>
    <w:rsid w:val="00D6135A"/>
    <w:rsid w:val="00D6154C"/>
    <w:rsid w:val="00D615D9"/>
    <w:rsid w:val="00D617DF"/>
    <w:rsid w:val="00D61947"/>
    <w:rsid w:val="00D61A56"/>
    <w:rsid w:val="00D61DA3"/>
    <w:rsid w:val="00D61DD8"/>
    <w:rsid w:val="00D61FAE"/>
    <w:rsid w:val="00D61FBF"/>
    <w:rsid w:val="00D61FD5"/>
    <w:rsid w:val="00D6209A"/>
    <w:rsid w:val="00D6219E"/>
    <w:rsid w:val="00D62297"/>
    <w:rsid w:val="00D6229F"/>
    <w:rsid w:val="00D622EA"/>
    <w:rsid w:val="00D623E2"/>
    <w:rsid w:val="00D62499"/>
    <w:rsid w:val="00D6253D"/>
    <w:rsid w:val="00D62638"/>
    <w:rsid w:val="00D6289B"/>
    <w:rsid w:val="00D62946"/>
    <w:rsid w:val="00D62970"/>
    <w:rsid w:val="00D629F9"/>
    <w:rsid w:val="00D62AFD"/>
    <w:rsid w:val="00D62B37"/>
    <w:rsid w:val="00D62D98"/>
    <w:rsid w:val="00D62EBD"/>
    <w:rsid w:val="00D62EEE"/>
    <w:rsid w:val="00D62F45"/>
    <w:rsid w:val="00D6306D"/>
    <w:rsid w:val="00D6310F"/>
    <w:rsid w:val="00D63133"/>
    <w:rsid w:val="00D6319A"/>
    <w:rsid w:val="00D631BF"/>
    <w:rsid w:val="00D633BC"/>
    <w:rsid w:val="00D634E0"/>
    <w:rsid w:val="00D6352A"/>
    <w:rsid w:val="00D635AE"/>
    <w:rsid w:val="00D63805"/>
    <w:rsid w:val="00D6390E"/>
    <w:rsid w:val="00D63B3C"/>
    <w:rsid w:val="00D63D05"/>
    <w:rsid w:val="00D63F0D"/>
    <w:rsid w:val="00D63F8A"/>
    <w:rsid w:val="00D641BB"/>
    <w:rsid w:val="00D64263"/>
    <w:rsid w:val="00D6427E"/>
    <w:rsid w:val="00D642A7"/>
    <w:rsid w:val="00D6436A"/>
    <w:rsid w:val="00D64382"/>
    <w:rsid w:val="00D64604"/>
    <w:rsid w:val="00D64635"/>
    <w:rsid w:val="00D646C9"/>
    <w:rsid w:val="00D6471F"/>
    <w:rsid w:val="00D6484F"/>
    <w:rsid w:val="00D64863"/>
    <w:rsid w:val="00D648B0"/>
    <w:rsid w:val="00D64A62"/>
    <w:rsid w:val="00D64ADC"/>
    <w:rsid w:val="00D64AF4"/>
    <w:rsid w:val="00D64C79"/>
    <w:rsid w:val="00D64E24"/>
    <w:rsid w:val="00D64E48"/>
    <w:rsid w:val="00D650E5"/>
    <w:rsid w:val="00D652F3"/>
    <w:rsid w:val="00D652FD"/>
    <w:rsid w:val="00D65305"/>
    <w:rsid w:val="00D654BD"/>
    <w:rsid w:val="00D654CE"/>
    <w:rsid w:val="00D654D2"/>
    <w:rsid w:val="00D6560E"/>
    <w:rsid w:val="00D6577D"/>
    <w:rsid w:val="00D65787"/>
    <w:rsid w:val="00D65812"/>
    <w:rsid w:val="00D6581E"/>
    <w:rsid w:val="00D65858"/>
    <w:rsid w:val="00D658A4"/>
    <w:rsid w:val="00D65A98"/>
    <w:rsid w:val="00D65B15"/>
    <w:rsid w:val="00D65B62"/>
    <w:rsid w:val="00D65BEB"/>
    <w:rsid w:val="00D65EC1"/>
    <w:rsid w:val="00D65F92"/>
    <w:rsid w:val="00D6600F"/>
    <w:rsid w:val="00D6603F"/>
    <w:rsid w:val="00D661BB"/>
    <w:rsid w:val="00D66259"/>
    <w:rsid w:val="00D6642D"/>
    <w:rsid w:val="00D664B6"/>
    <w:rsid w:val="00D66682"/>
    <w:rsid w:val="00D6680B"/>
    <w:rsid w:val="00D66B1E"/>
    <w:rsid w:val="00D66B6A"/>
    <w:rsid w:val="00D66BE6"/>
    <w:rsid w:val="00D66E0B"/>
    <w:rsid w:val="00D66EED"/>
    <w:rsid w:val="00D66F21"/>
    <w:rsid w:val="00D671B3"/>
    <w:rsid w:val="00D671CC"/>
    <w:rsid w:val="00D671DF"/>
    <w:rsid w:val="00D672D2"/>
    <w:rsid w:val="00D67451"/>
    <w:rsid w:val="00D674C5"/>
    <w:rsid w:val="00D675EF"/>
    <w:rsid w:val="00D67635"/>
    <w:rsid w:val="00D67724"/>
    <w:rsid w:val="00D67787"/>
    <w:rsid w:val="00D678B6"/>
    <w:rsid w:val="00D67AC0"/>
    <w:rsid w:val="00D67EFE"/>
    <w:rsid w:val="00D67F8D"/>
    <w:rsid w:val="00D70021"/>
    <w:rsid w:val="00D704B6"/>
    <w:rsid w:val="00D704E2"/>
    <w:rsid w:val="00D70531"/>
    <w:rsid w:val="00D7055B"/>
    <w:rsid w:val="00D708D0"/>
    <w:rsid w:val="00D70926"/>
    <w:rsid w:val="00D709A9"/>
    <w:rsid w:val="00D70D76"/>
    <w:rsid w:val="00D70D8D"/>
    <w:rsid w:val="00D70E2E"/>
    <w:rsid w:val="00D70F39"/>
    <w:rsid w:val="00D70F67"/>
    <w:rsid w:val="00D70FAA"/>
    <w:rsid w:val="00D71080"/>
    <w:rsid w:val="00D71125"/>
    <w:rsid w:val="00D7127B"/>
    <w:rsid w:val="00D712AA"/>
    <w:rsid w:val="00D7149A"/>
    <w:rsid w:val="00D714E7"/>
    <w:rsid w:val="00D714F5"/>
    <w:rsid w:val="00D716F8"/>
    <w:rsid w:val="00D716FD"/>
    <w:rsid w:val="00D7171B"/>
    <w:rsid w:val="00D71994"/>
    <w:rsid w:val="00D719F8"/>
    <w:rsid w:val="00D71BBC"/>
    <w:rsid w:val="00D71CBC"/>
    <w:rsid w:val="00D71CBD"/>
    <w:rsid w:val="00D71DCF"/>
    <w:rsid w:val="00D71E0D"/>
    <w:rsid w:val="00D71F0E"/>
    <w:rsid w:val="00D71F9D"/>
    <w:rsid w:val="00D720AF"/>
    <w:rsid w:val="00D720D3"/>
    <w:rsid w:val="00D72165"/>
    <w:rsid w:val="00D721A6"/>
    <w:rsid w:val="00D725F5"/>
    <w:rsid w:val="00D72630"/>
    <w:rsid w:val="00D727E2"/>
    <w:rsid w:val="00D7292F"/>
    <w:rsid w:val="00D7293C"/>
    <w:rsid w:val="00D729B8"/>
    <w:rsid w:val="00D72A0E"/>
    <w:rsid w:val="00D72B52"/>
    <w:rsid w:val="00D72CD7"/>
    <w:rsid w:val="00D72DAB"/>
    <w:rsid w:val="00D72E13"/>
    <w:rsid w:val="00D72FAF"/>
    <w:rsid w:val="00D730F7"/>
    <w:rsid w:val="00D7318F"/>
    <w:rsid w:val="00D731B7"/>
    <w:rsid w:val="00D73279"/>
    <w:rsid w:val="00D73291"/>
    <w:rsid w:val="00D733CB"/>
    <w:rsid w:val="00D73604"/>
    <w:rsid w:val="00D73655"/>
    <w:rsid w:val="00D739C2"/>
    <w:rsid w:val="00D73AEE"/>
    <w:rsid w:val="00D73C21"/>
    <w:rsid w:val="00D7401D"/>
    <w:rsid w:val="00D741BC"/>
    <w:rsid w:val="00D74307"/>
    <w:rsid w:val="00D744D2"/>
    <w:rsid w:val="00D7455D"/>
    <w:rsid w:val="00D745B2"/>
    <w:rsid w:val="00D7461E"/>
    <w:rsid w:val="00D7467B"/>
    <w:rsid w:val="00D7477B"/>
    <w:rsid w:val="00D74877"/>
    <w:rsid w:val="00D7487A"/>
    <w:rsid w:val="00D74A93"/>
    <w:rsid w:val="00D74A99"/>
    <w:rsid w:val="00D74AE4"/>
    <w:rsid w:val="00D74B5C"/>
    <w:rsid w:val="00D74B7A"/>
    <w:rsid w:val="00D74C42"/>
    <w:rsid w:val="00D74C60"/>
    <w:rsid w:val="00D74D58"/>
    <w:rsid w:val="00D74EC1"/>
    <w:rsid w:val="00D750D6"/>
    <w:rsid w:val="00D753A8"/>
    <w:rsid w:val="00D75460"/>
    <w:rsid w:val="00D7555B"/>
    <w:rsid w:val="00D75A11"/>
    <w:rsid w:val="00D75AC4"/>
    <w:rsid w:val="00D75C9F"/>
    <w:rsid w:val="00D75CB6"/>
    <w:rsid w:val="00D75D73"/>
    <w:rsid w:val="00D75E54"/>
    <w:rsid w:val="00D75E70"/>
    <w:rsid w:val="00D75F3E"/>
    <w:rsid w:val="00D75F9C"/>
    <w:rsid w:val="00D76050"/>
    <w:rsid w:val="00D760B5"/>
    <w:rsid w:val="00D762A8"/>
    <w:rsid w:val="00D763C9"/>
    <w:rsid w:val="00D7649D"/>
    <w:rsid w:val="00D76547"/>
    <w:rsid w:val="00D765B8"/>
    <w:rsid w:val="00D765DA"/>
    <w:rsid w:val="00D767C0"/>
    <w:rsid w:val="00D76815"/>
    <w:rsid w:val="00D768CA"/>
    <w:rsid w:val="00D76AF2"/>
    <w:rsid w:val="00D76B17"/>
    <w:rsid w:val="00D76BE2"/>
    <w:rsid w:val="00D76BFB"/>
    <w:rsid w:val="00D76DC3"/>
    <w:rsid w:val="00D76F8D"/>
    <w:rsid w:val="00D7709A"/>
    <w:rsid w:val="00D77246"/>
    <w:rsid w:val="00D7726A"/>
    <w:rsid w:val="00D772CB"/>
    <w:rsid w:val="00D77318"/>
    <w:rsid w:val="00D773C7"/>
    <w:rsid w:val="00D7754A"/>
    <w:rsid w:val="00D7782A"/>
    <w:rsid w:val="00D778A4"/>
    <w:rsid w:val="00D77B60"/>
    <w:rsid w:val="00D77C4E"/>
    <w:rsid w:val="00D77D93"/>
    <w:rsid w:val="00D77F08"/>
    <w:rsid w:val="00D77F95"/>
    <w:rsid w:val="00D7BF17"/>
    <w:rsid w:val="00D800CD"/>
    <w:rsid w:val="00D8012E"/>
    <w:rsid w:val="00D801A0"/>
    <w:rsid w:val="00D801FE"/>
    <w:rsid w:val="00D802BC"/>
    <w:rsid w:val="00D802CC"/>
    <w:rsid w:val="00D8035F"/>
    <w:rsid w:val="00D80432"/>
    <w:rsid w:val="00D80449"/>
    <w:rsid w:val="00D804C1"/>
    <w:rsid w:val="00D806EC"/>
    <w:rsid w:val="00D8076E"/>
    <w:rsid w:val="00D80881"/>
    <w:rsid w:val="00D808CB"/>
    <w:rsid w:val="00D80A71"/>
    <w:rsid w:val="00D80BDB"/>
    <w:rsid w:val="00D80C7B"/>
    <w:rsid w:val="00D80C96"/>
    <w:rsid w:val="00D80D0D"/>
    <w:rsid w:val="00D80E23"/>
    <w:rsid w:val="00D80E24"/>
    <w:rsid w:val="00D80E5E"/>
    <w:rsid w:val="00D8111B"/>
    <w:rsid w:val="00D811CF"/>
    <w:rsid w:val="00D811F3"/>
    <w:rsid w:val="00D812D2"/>
    <w:rsid w:val="00D813D4"/>
    <w:rsid w:val="00D813E8"/>
    <w:rsid w:val="00D8140C"/>
    <w:rsid w:val="00D814FE"/>
    <w:rsid w:val="00D81528"/>
    <w:rsid w:val="00D8156E"/>
    <w:rsid w:val="00D81596"/>
    <w:rsid w:val="00D81599"/>
    <w:rsid w:val="00D816EB"/>
    <w:rsid w:val="00D81730"/>
    <w:rsid w:val="00D8182F"/>
    <w:rsid w:val="00D8192D"/>
    <w:rsid w:val="00D81968"/>
    <w:rsid w:val="00D81A99"/>
    <w:rsid w:val="00D81B29"/>
    <w:rsid w:val="00D81B95"/>
    <w:rsid w:val="00D81BDA"/>
    <w:rsid w:val="00D81C0C"/>
    <w:rsid w:val="00D81C1E"/>
    <w:rsid w:val="00D81DE6"/>
    <w:rsid w:val="00D81F03"/>
    <w:rsid w:val="00D81F26"/>
    <w:rsid w:val="00D81F6E"/>
    <w:rsid w:val="00D82020"/>
    <w:rsid w:val="00D820DC"/>
    <w:rsid w:val="00D8212A"/>
    <w:rsid w:val="00D82133"/>
    <w:rsid w:val="00D82147"/>
    <w:rsid w:val="00D82172"/>
    <w:rsid w:val="00D82228"/>
    <w:rsid w:val="00D8229C"/>
    <w:rsid w:val="00D8229E"/>
    <w:rsid w:val="00D8234B"/>
    <w:rsid w:val="00D823EB"/>
    <w:rsid w:val="00D82407"/>
    <w:rsid w:val="00D82662"/>
    <w:rsid w:val="00D82679"/>
    <w:rsid w:val="00D827D4"/>
    <w:rsid w:val="00D827F7"/>
    <w:rsid w:val="00D82820"/>
    <w:rsid w:val="00D8284E"/>
    <w:rsid w:val="00D82883"/>
    <w:rsid w:val="00D828FC"/>
    <w:rsid w:val="00D82BEB"/>
    <w:rsid w:val="00D82CA4"/>
    <w:rsid w:val="00D82F2A"/>
    <w:rsid w:val="00D82F9C"/>
    <w:rsid w:val="00D82FC4"/>
    <w:rsid w:val="00D8304C"/>
    <w:rsid w:val="00D831E5"/>
    <w:rsid w:val="00D833CA"/>
    <w:rsid w:val="00D833D5"/>
    <w:rsid w:val="00D83545"/>
    <w:rsid w:val="00D835E5"/>
    <w:rsid w:val="00D8371E"/>
    <w:rsid w:val="00D83736"/>
    <w:rsid w:val="00D8376F"/>
    <w:rsid w:val="00D8387E"/>
    <w:rsid w:val="00D83972"/>
    <w:rsid w:val="00D83C02"/>
    <w:rsid w:val="00D83C87"/>
    <w:rsid w:val="00D83DAD"/>
    <w:rsid w:val="00D83DDB"/>
    <w:rsid w:val="00D84176"/>
    <w:rsid w:val="00D84366"/>
    <w:rsid w:val="00D8451F"/>
    <w:rsid w:val="00D845E3"/>
    <w:rsid w:val="00D845F5"/>
    <w:rsid w:val="00D84604"/>
    <w:rsid w:val="00D84696"/>
    <w:rsid w:val="00D846D9"/>
    <w:rsid w:val="00D8476C"/>
    <w:rsid w:val="00D847FF"/>
    <w:rsid w:val="00D848B0"/>
    <w:rsid w:val="00D84914"/>
    <w:rsid w:val="00D84921"/>
    <w:rsid w:val="00D84975"/>
    <w:rsid w:val="00D84A3F"/>
    <w:rsid w:val="00D84A74"/>
    <w:rsid w:val="00D84B42"/>
    <w:rsid w:val="00D84C0B"/>
    <w:rsid w:val="00D84CEF"/>
    <w:rsid w:val="00D84D19"/>
    <w:rsid w:val="00D84D5F"/>
    <w:rsid w:val="00D84E1C"/>
    <w:rsid w:val="00D84F06"/>
    <w:rsid w:val="00D85187"/>
    <w:rsid w:val="00D85621"/>
    <w:rsid w:val="00D857A4"/>
    <w:rsid w:val="00D857C1"/>
    <w:rsid w:val="00D85872"/>
    <w:rsid w:val="00D8590C"/>
    <w:rsid w:val="00D85A62"/>
    <w:rsid w:val="00D85B09"/>
    <w:rsid w:val="00D85BC4"/>
    <w:rsid w:val="00D8617C"/>
    <w:rsid w:val="00D86225"/>
    <w:rsid w:val="00D8636A"/>
    <w:rsid w:val="00D864F0"/>
    <w:rsid w:val="00D86678"/>
    <w:rsid w:val="00D86759"/>
    <w:rsid w:val="00D867CE"/>
    <w:rsid w:val="00D86A12"/>
    <w:rsid w:val="00D86F41"/>
    <w:rsid w:val="00D86FED"/>
    <w:rsid w:val="00D870B7"/>
    <w:rsid w:val="00D870D4"/>
    <w:rsid w:val="00D871C8"/>
    <w:rsid w:val="00D8733D"/>
    <w:rsid w:val="00D8735B"/>
    <w:rsid w:val="00D873C4"/>
    <w:rsid w:val="00D87471"/>
    <w:rsid w:val="00D8762C"/>
    <w:rsid w:val="00D8784D"/>
    <w:rsid w:val="00D87AA6"/>
    <w:rsid w:val="00D87BAB"/>
    <w:rsid w:val="00D87C4A"/>
    <w:rsid w:val="00D87DF9"/>
    <w:rsid w:val="00D87E5E"/>
    <w:rsid w:val="00D87E90"/>
    <w:rsid w:val="00D87EC0"/>
    <w:rsid w:val="00D87F1F"/>
    <w:rsid w:val="00D87F28"/>
    <w:rsid w:val="00D90339"/>
    <w:rsid w:val="00D903F8"/>
    <w:rsid w:val="00D90472"/>
    <w:rsid w:val="00D904A0"/>
    <w:rsid w:val="00D9078A"/>
    <w:rsid w:val="00D90AD3"/>
    <w:rsid w:val="00D90B0B"/>
    <w:rsid w:val="00D90C70"/>
    <w:rsid w:val="00D90D34"/>
    <w:rsid w:val="00D90E91"/>
    <w:rsid w:val="00D90EDF"/>
    <w:rsid w:val="00D90F04"/>
    <w:rsid w:val="00D90FE7"/>
    <w:rsid w:val="00D9100A"/>
    <w:rsid w:val="00D911CA"/>
    <w:rsid w:val="00D9125C"/>
    <w:rsid w:val="00D912A6"/>
    <w:rsid w:val="00D912A9"/>
    <w:rsid w:val="00D913CC"/>
    <w:rsid w:val="00D913F5"/>
    <w:rsid w:val="00D91430"/>
    <w:rsid w:val="00D9145B"/>
    <w:rsid w:val="00D91531"/>
    <w:rsid w:val="00D915B3"/>
    <w:rsid w:val="00D91727"/>
    <w:rsid w:val="00D91799"/>
    <w:rsid w:val="00D917ED"/>
    <w:rsid w:val="00D918A6"/>
    <w:rsid w:val="00D919E1"/>
    <w:rsid w:val="00D91AAC"/>
    <w:rsid w:val="00D91B50"/>
    <w:rsid w:val="00D91CF4"/>
    <w:rsid w:val="00D91D02"/>
    <w:rsid w:val="00D91D52"/>
    <w:rsid w:val="00D91F97"/>
    <w:rsid w:val="00D91FA0"/>
    <w:rsid w:val="00D91FD4"/>
    <w:rsid w:val="00D920D1"/>
    <w:rsid w:val="00D92131"/>
    <w:rsid w:val="00D922B2"/>
    <w:rsid w:val="00D9233E"/>
    <w:rsid w:val="00D92384"/>
    <w:rsid w:val="00D925AB"/>
    <w:rsid w:val="00D92630"/>
    <w:rsid w:val="00D9276B"/>
    <w:rsid w:val="00D928A1"/>
    <w:rsid w:val="00D9293A"/>
    <w:rsid w:val="00D92968"/>
    <w:rsid w:val="00D9299B"/>
    <w:rsid w:val="00D929AF"/>
    <w:rsid w:val="00D92A18"/>
    <w:rsid w:val="00D92B2C"/>
    <w:rsid w:val="00D92CAC"/>
    <w:rsid w:val="00D92CFB"/>
    <w:rsid w:val="00D92E50"/>
    <w:rsid w:val="00D92ED1"/>
    <w:rsid w:val="00D9314D"/>
    <w:rsid w:val="00D93157"/>
    <w:rsid w:val="00D93398"/>
    <w:rsid w:val="00D933FD"/>
    <w:rsid w:val="00D938A7"/>
    <w:rsid w:val="00D938C3"/>
    <w:rsid w:val="00D93902"/>
    <w:rsid w:val="00D939EF"/>
    <w:rsid w:val="00D93B38"/>
    <w:rsid w:val="00D93B90"/>
    <w:rsid w:val="00D93BFA"/>
    <w:rsid w:val="00D93C15"/>
    <w:rsid w:val="00D93CDA"/>
    <w:rsid w:val="00D93D94"/>
    <w:rsid w:val="00D93DF9"/>
    <w:rsid w:val="00D93EF5"/>
    <w:rsid w:val="00D9414B"/>
    <w:rsid w:val="00D9419F"/>
    <w:rsid w:val="00D94560"/>
    <w:rsid w:val="00D94577"/>
    <w:rsid w:val="00D945A1"/>
    <w:rsid w:val="00D945AD"/>
    <w:rsid w:val="00D947A7"/>
    <w:rsid w:val="00D9482D"/>
    <w:rsid w:val="00D94882"/>
    <w:rsid w:val="00D948C9"/>
    <w:rsid w:val="00D948D7"/>
    <w:rsid w:val="00D9493A"/>
    <w:rsid w:val="00D94A43"/>
    <w:rsid w:val="00D94B21"/>
    <w:rsid w:val="00D94D40"/>
    <w:rsid w:val="00D94D5C"/>
    <w:rsid w:val="00D94E1E"/>
    <w:rsid w:val="00D94E76"/>
    <w:rsid w:val="00D94EC1"/>
    <w:rsid w:val="00D94F12"/>
    <w:rsid w:val="00D94FFF"/>
    <w:rsid w:val="00D95039"/>
    <w:rsid w:val="00D95057"/>
    <w:rsid w:val="00D9516A"/>
    <w:rsid w:val="00D95210"/>
    <w:rsid w:val="00D95394"/>
    <w:rsid w:val="00D9539F"/>
    <w:rsid w:val="00D954F5"/>
    <w:rsid w:val="00D95552"/>
    <w:rsid w:val="00D95576"/>
    <w:rsid w:val="00D9562C"/>
    <w:rsid w:val="00D9580A"/>
    <w:rsid w:val="00D958B3"/>
    <w:rsid w:val="00D95A43"/>
    <w:rsid w:val="00D95A47"/>
    <w:rsid w:val="00D95ACE"/>
    <w:rsid w:val="00D95BF2"/>
    <w:rsid w:val="00D95C03"/>
    <w:rsid w:val="00D95C0A"/>
    <w:rsid w:val="00D95EA5"/>
    <w:rsid w:val="00D95EDF"/>
    <w:rsid w:val="00D95FAC"/>
    <w:rsid w:val="00D96016"/>
    <w:rsid w:val="00D9613B"/>
    <w:rsid w:val="00D961A4"/>
    <w:rsid w:val="00D96375"/>
    <w:rsid w:val="00D9638A"/>
    <w:rsid w:val="00D9644A"/>
    <w:rsid w:val="00D96866"/>
    <w:rsid w:val="00D969E1"/>
    <w:rsid w:val="00D969E4"/>
    <w:rsid w:val="00D96A9C"/>
    <w:rsid w:val="00D96B71"/>
    <w:rsid w:val="00D96BC1"/>
    <w:rsid w:val="00D96C55"/>
    <w:rsid w:val="00D96CC4"/>
    <w:rsid w:val="00D96E27"/>
    <w:rsid w:val="00D96EC9"/>
    <w:rsid w:val="00D96EDB"/>
    <w:rsid w:val="00D96FC9"/>
    <w:rsid w:val="00D96FF3"/>
    <w:rsid w:val="00D97010"/>
    <w:rsid w:val="00D9747C"/>
    <w:rsid w:val="00D97508"/>
    <w:rsid w:val="00D97520"/>
    <w:rsid w:val="00D97567"/>
    <w:rsid w:val="00D976E9"/>
    <w:rsid w:val="00D97794"/>
    <w:rsid w:val="00D977ED"/>
    <w:rsid w:val="00D977EE"/>
    <w:rsid w:val="00D97812"/>
    <w:rsid w:val="00D97824"/>
    <w:rsid w:val="00D9782F"/>
    <w:rsid w:val="00D978CF"/>
    <w:rsid w:val="00D97908"/>
    <w:rsid w:val="00D97A80"/>
    <w:rsid w:val="00D97AA7"/>
    <w:rsid w:val="00D97B74"/>
    <w:rsid w:val="00D97B7D"/>
    <w:rsid w:val="00D97BBC"/>
    <w:rsid w:val="00D97BEE"/>
    <w:rsid w:val="00D97F2F"/>
    <w:rsid w:val="00D97F67"/>
    <w:rsid w:val="00D97F9C"/>
    <w:rsid w:val="00DA00BF"/>
    <w:rsid w:val="00DA01E9"/>
    <w:rsid w:val="00DA01F1"/>
    <w:rsid w:val="00DA030A"/>
    <w:rsid w:val="00DA0345"/>
    <w:rsid w:val="00DA0350"/>
    <w:rsid w:val="00DA03FD"/>
    <w:rsid w:val="00DA0443"/>
    <w:rsid w:val="00DA0498"/>
    <w:rsid w:val="00DA0665"/>
    <w:rsid w:val="00DA0696"/>
    <w:rsid w:val="00DA076E"/>
    <w:rsid w:val="00DA077B"/>
    <w:rsid w:val="00DA07A2"/>
    <w:rsid w:val="00DA07F9"/>
    <w:rsid w:val="00DA0825"/>
    <w:rsid w:val="00DA0917"/>
    <w:rsid w:val="00DA0964"/>
    <w:rsid w:val="00DA0A2B"/>
    <w:rsid w:val="00DA0A9E"/>
    <w:rsid w:val="00DA0AC9"/>
    <w:rsid w:val="00DA0AF0"/>
    <w:rsid w:val="00DA0B22"/>
    <w:rsid w:val="00DA0C39"/>
    <w:rsid w:val="00DA0E5E"/>
    <w:rsid w:val="00DA0EF0"/>
    <w:rsid w:val="00DA0F58"/>
    <w:rsid w:val="00DA0F68"/>
    <w:rsid w:val="00DA11FA"/>
    <w:rsid w:val="00DA124D"/>
    <w:rsid w:val="00DA1284"/>
    <w:rsid w:val="00DA12CE"/>
    <w:rsid w:val="00DA1463"/>
    <w:rsid w:val="00DA15AF"/>
    <w:rsid w:val="00DA167C"/>
    <w:rsid w:val="00DA16AB"/>
    <w:rsid w:val="00DA176F"/>
    <w:rsid w:val="00DA184A"/>
    <w:rsid w:val="00DA1968"/>
    <w:rsid w:val="00DA1980"/>
    <w:rsid w:val="00DA19B9"/>
    <w:rsid w:val="00DA1A3F"/>
    <w:rsid w:val="00DA1BB0"/>
    <w:rsid w:val="00DA1C42"/>
    <w:rsid w:val="00DA1D69"/>
    <w:rsid w:val="00DA20BB"/>
    <w:rsid w:val="00DA2132"/>
    <w:rsid w:val="00DA2193"/>
    <w:rsid w:val="00DA23D8"/>
    <w:rsid w:val="00DA23E8"/>
    <w:rsid w:val="00DA2623"/>
    <w:rsid w:val="00DA2625"/>
    <w:rsid w:val="00DA2736"/>
    <w:rsid w:val="00DA27A1"/>
    <w:rsid w:val="00DA29A4"/>
    <w:rsid w:val="00DA2B13"/>
    <w:rsid w:val="00DA2B8A"/>
    <w:rsid w:val="00DA2EC4"/>
    <w:rsid w:val="00DA2F55"/>
    <w:rsid w:val="00DA31FF"/>
    <w:rsid w:val="00DA3213"/>
    <w:rsid w:val="00DA3248"/>
    <w:rsid w:val="00DA345B"/>
    <w:rsid w:val="00DA34D6"/>
    <w:rsid w:val="00DA36D4"/>
    <w:rsid w:val="00DA36E8"/>
    <w:rsid w:val="00DA3837"/>
    <w:rsid w:val="00DA39AE"/>
    <w:rsid w:val="00DA39FD"/>
    <w:rsid w:val="00DA3A6B"/>
    <w:rsid w:val="00DA3C0F"/>
    <w:rsid w:val="00DA3C14"/>
    <w:rsid w:val="00DA3C42"/>
    <w:rsid w:val="00DA3C43"/>
    <w:rsid w:val="00DA3DBF"/>
    <w:rsid w:val="00DA3F02"/>
    <w:rsid w:val="00DA3FB3"/>
    <w:rsid w:val="00DA402F"/>
    <w:rsid w:val="00DA4084"/>
    <w:rsid w:val="00DA4374"/>
    <w:rsid w:val="00DA453D"/>
    <w:rsid w:val="00DA454A"/>
    <w:rsid w:val="00DA45B6"/>
    <w:rsid w:val="00DA4806"/>
    <w:rsid w:val="00DA4921"/>
    <w:rsid w:val="00DA492D"/>
    <w:rsid w:val="00DA4BDC"/>
    <w:rsid w:val="00DA4CBB"/>
    <w:rsid w:val="00DA4CCE"/>
    <w:rsid w:val="00DA4E6E"/>
    <w:rsid w:val="00DA4E6F"/>
    <w:rsid w:val="00DA4FB9"/>
    <w:rsid w:val="00DA5034"/>
    <w:rsid w:val="00DA5132"/>
    <w:rsid w:val="00DA5233"/>
    <w:rsid w:val="00DA523A"/>
    <w:rsid w:val="00DA52E4"/>
    <w:rsid w:val="00DA536F"/>
    <w:rsid w:val="00DA5423"/>
    <w:rsid w:val="00DA5492"/>
    <w:rsid w:val="00DA5526"/>
    <w:rsid w:val="00DA55C4"/>
    <w:rsid w:val="00DA569A"/>
    <w:rsid w:val="00DA56D2"/>
    <w:rsid w:val="00DA576A"/>
    <w:rsid w:val="00DA589A"/>
    <w:rsid w:val="00DA59D3"/>
    <w:rsid w:val="00DA5BD5"/>
    <w:rsid w:val="00DA5C17"/>
    <w:rsid w:val="00DA5CCC"/>
    <w:rsid w:val="00DA5D44"/>
    <w:rsid w:val="00DA5EFA"/>
    <w:rsid w:val="00DA60C6"/>
    <w:rsid w:val="00DA61FC"/>
    <w:rsid w:val="00DA6204"/>
    <w:rsid w:val="00DA6417"/>
    <w:rsid w:val="00DA65CA"/>
    <w:rsid w:val="00DA6712"/>
    <w:rsid w:val="00DA678E"/>
    <w:rsid w:val="00DA68E2"/>
    <w:rsid w:val="00DA6925"/>
    <w:rsid w:val="00DA6A40"/>
    <w:rsid w:val="00DA6B1C"/>
    <w:rsid w:val="00DA6BD3"/>
    <w:rsid w:val="00DA6BD8"/>
    <w:rsid w:val="00DA6CD7"/>
    <w:rsid w:val="00DA6D7C"/>
    <w:rsid w:val="00DA6E9E"/>
    <w:rsid w:val="00DA7044"/>
    <w:rsid w:val="00DA7576"/>
    <w:rsid w:val="00DA7612"/>
    <w:rsid w:val="00DA76EC"/>
    <w:rsid w:val="00DA797F"/>
    <w:rsid w:val="00DA7C55"/>
    <w:rsid w:val="00DA7C57"/>
    <w:rsid w:val="00DA7E1D"/>
    <w:rsid w:val="00DB02F7"/>
    <w:rsid w:val="00DB0307"/>
    <w:rsid w:val="00DB0496"/>
    <w:rsid w:val="00DB065D"/>
    <w:rsid w:val="00DB0A03"/>
    <w:rsid w:val="00DB0AF7"/>
    <w:rsid w:val="00DB0B10"/>
    <w:rsid w:val="00DB0CDE"/>
    <w:rsid w:val="00DB0D5A"/>
    <w:rsid w:val="00DB0EEF"/>
    <w:rsid w:val="00DB0FCD"/>
    <w:rsid w:val="00DB10B9"/>
    <w:rsid w:val="00DB110E"/>
    <w:rsid w:val="00DB1413"/>
    <w:rsid w:val="00DB1474"/>
    <w:rsid w:val="00DB1485"/>
    <w:rsid w:val="00DB15F2"/>
    <w:rsid w:val="00DB16AF"/>
    <w:rsid w:val="00DB1796"/>
    <w:rsid w:val="00DB17CB"/>
    <w:rsid w:val="00DB1818"/>
    <w:rsid w:val="00DB1876"/>
    <w:rsid w:val="00DB187C"/>
    <w:rsid w:val="00DB1895"/>
    <w:rsid w:val="00DB18E1"/>
    <w:rsid w:val="00DB19EA"/>
    <w:rsid w:val="00DB1B42"/>
    <w:rsid w:val="00DB1C15"/>
    <w:rsid w:val="00DB1C50"/>
    <w:rsid w:val="00DB1CCB"/>
    <w:rsid w:val="00DB1D50"/>
    <w:rsid w:val="00DB1D54"/>
    <w:rsid w:val="00DB1E19"/>
    <w:rsid w:val="00DB1E7A"/>
    <w:rsid w:val="00DB1E92"/>
    <w:rsid w:val="00DB1EF6"/>
    <w:rsid w:val="00DB1F0D"/>
    <w:rsid w:val="00DB1F85"/>
    <w:rsid w:val="00DB20E3"/>
    <w:rsid w:val="00DB226E"/>
    <w:rsid w:val="00DB2329"/>
    <w:rsid w:val="00DB25B6"/>
    <w:rsid w:val="00DB25FF"/>
    <w:rsid w:val="00DB2660"/>
    <w:rsid w:val="00DB266C"/>
    <w:rsid w:val="00DB2A3E"/>
    <w:rsid w:val="00DB2AC7"/>
    <w:rsid w:val="00DB2EDD"/>
    <w:rsid w:val="00DB2F1D"/>
    <w:rsid w:val="00DB2F2C"/>
    <w:rsid w:val="00DB2F40"/>
    <w:rsid w:val="00DB2F48"/>
    <w:rsid w:val="00DB3106"/>
    <w:rsid w:val="00DB3174"/>
    <w:rsid w:val="00DB33E5"/>
    <w:rsid w:val="00DB385D"/>
    <w:rsid w:val="00DB3BA2"/>
    <w:rsid w:val="00DB3C19"/>
    <w:rsid w:val="00DB3CB8"/>
    <w:rsid w:val="00DB3D1C"/>
    <w:rsid w:val="00DB3D80"/>
    <w:rsid w:val="00DB3F48"/>
    <w:rsid w:val="00DB3FF7"/>
    <w:rsid w:val="00DB4022"/>
    <w:rsid w:val="00DB4163"/>
    <w:rsid w:val="00DB41D3"/>
    <w:rsid w:val="00DB41F2"/>
    <w:rsid w:val="00DB41FD"/>
    <w:rsid w:val="00DB421B"/>
    <w:rsid w:val="00DB42AE"/>
    <w:rsid w:val="00DB42B4"/>
    <w:rsid w:val="00DB42C3"/>
    <w:rsid w:val="00DB43F5"/>
    <w:rsid w:val="00DB4488"/>
    <w:rsid w:val="00DB44EE"/>
    <w:rsid w:val="00DB45F5"/>
    <w:rsid w:val="00DB4619"/>
    <w:rsid w:val="00DB469F"/>
    <w:rsid w:val="00DB46A2"/>
    <w:rsid w:val="00DB489B"/>
    <w:rsid w:val="00DB48F5"/>
    <w:rsid w:val="00DB4992"/>
    <w:rsid w:val="00DB4A75"/>
    <w:rsid w:val="00DB4BCE"/>
    <w:rsid w:val="00DB4D2E"/>
    <w:rsid w:val="00DB4E5F"/>
    <w:rsid w:val="00DB4F0F"/>
    <w:rsid w:val="00DB4F5C"/>
    <w:rsid w:val="00DB5046"/>
    <w:rsid w:val="00DB506A"/>
    <w:rsid w:val="00DB5112"/>
    <w:rsid w:val="00DB52F5"/>
    <w:rsid w:val="00DB534F"/>
    <w:rsid w:val="00DB5394"/>
    <w:rsid w:val="00DB5522"/>
    <w:rsid w:val="00DB55BA"/>
    <w:rsid w:val="00DB5631"/>
    <w:rsid w:val="00DB56D1"/>
    <w:rsid w:val="00DB56EF"/>
    <w:rsid w:val="00DB5775"/>
    <w:rsid w:val="00DB57DE"/>
    <w:rsid w:val="00DB5887"/>
    <w:rsid w:val="00DB5B09"/>
    <w:rsid w:val="00DB5BB0"/>
    <w:rsid w:val="00DB5C30"/>
    <w:rsid w:val="00DB5C6A"/>
    <w:rsid w:val="00DB5D3B"/>
    <w:rsid w:val="00DB5EBF"/>
    <w:rsid w:val="00DB623D"/>
    <w:rsid w:val="00DB63E7"/>
    <w:rsid w:val="00DB64FE"/>
    <w:rsid w:val="00DB6523"/>
    <w:rsid w:val="00DB6582"/>
    <w:rsid w:val="00DB6623"/>
    <w:rsid w:val="00DB666C"/>
    <w:rsid w:val="00DB675D"/>
    <w:rsid w:val="00DB6811"/>
    <w:rsid w:val="00DB6965"/>
    <w:rsid w:val="00DB6AC2"/>
    <w:rsid w:val="00DB6DEB"/>
    <w:rsid w:val="00DB6E62"/>
    <w:rsid w:val="00DB6EB7"/>
    <w:rsid w:val="00DB704E"/>
    <w:rsid w:val="00DB71AF"/>
    <w:rsid w:val="00DB7228"/>
    <w:rsid w:val="00DB72EF"/>
    <w:rsid w:val="00DB7386"/>
    <w:rsid w:val="00DB74A0"/>
    <w:rsid w:val="00DB7711"/>
    <w:rsid w:val="00DB7788"/>
    <w:rsid w:val="00DB78F8"/>
    <w:rsid w:val="00DB7A09"/>
    <w:rsid w:val="00DB7A56"/>
    <w:rsid w:val="00DB7AD1"/>
    <w:rsid w:val="00DB7BA4"/>
    <w:rsid w:val="00DB7D08"/>
    <w:rsid w:val="00DB7E03"/>
    <w:rsid w:val="00DB7F81"/>
    <w:rsid w:val="00DC0170"/>
    <w:rsid w:val="00DC0209"/>
    <w:rsid w:val="00DC02B3"/>
    <w:rsid w:val="00DC03EC"/>
    <w:rsid w:val="00DC0557"/>
    <w:rsid w:val="00DC0584"/>
    <w:rsid w:val="00DC05F7"/>
    <w:rsid w:val="00DC0857"/>
    <w:rsid w:val="00DC08E1"/>
    <w:rsid w:val="00DC0ACB"/>
    <w:rsid w:val="00DC0D4A"/>
    <w:rsid w:val="00DC0E82"/>
    <w:rsid w:val="00DC0F1F"/>
    <w:rsid w:val="00DC10C4"/>
    <w:rsid w:val="00DC13B6"/>
    <w:rsid w:val="00DC14FE"/>
    <w:rsid w:val="00DC1556"/>
    <w:rsid w:val="00DC15AF"/>
    <w:rsid w:val="00DC167D"/>
    <w:rsid w:val="00DC169F"/>
    <w:rsid w:val="00DC16A0"/>
    <w:rsid w:val="00DC1810"/>
    <w:rsid w:val="00DC18A0"/>
    <w:rsid w:val="00DC1961"/>
    <w:rsid w:val="00DC1964"/>
    <w:rsid w:val="00DC1A44"/>
    <w:rsid w:val="00DC1A9A"/>
    <w:rsid w:val="00DC1B6D"/>
    <w:rsid w:val="00DC1D34"/>
    <w:rsid w:val="00DC1F13"/>
    <w:rsid w:val="00DC1FAB"/>
    <w:rsid w:val="00DC1FED"/>
    <w:rsid w:val="00DC23D3"/>
    <w:rsid w:val="00DC23E0"/>
    <w:rsid w:val="00DC244A"/>
    <w:rsid w:val="00DC24CE"/>
    <w:rsid w:val="00DC255F"/>
    <w:rsid w:val="00DC2657"/>
    <w:rsid w:val="00DC274F"/>
    <w:rsid w:val="00DC2819"/>
    <w:rsid w:val="00DC2841"/>
    <w:rsid w:val="00DC28CC"/>
    <w:rsid w:val="00DC2ADA"/>
    <w:rsid w:val="00DC2BDA"/>
    <w:rsid w:val="00DC2C5F"/>
    <w:rsid w:val="00DC2CDF"/>
    <w:rsid w:val="00DC2CF2"/>
    <w:rsid w:val="00DC2DAE"/>
    <w:rsid w:val="00DC2DF5"/>
    <w:rsid w:val="00DC2E00"/>
    <w:rsid w:val="00DC2E3D"/>
    <w:rsid w:val="00DC2F35"/>
    <w:rsid w:val="00DC2F43"/>
    <w:rsid w:val="00DC3056"/>
    <w:rsid w:val="00DC3217"/>
    <w:rsid w:val="00DC3287"/>
    <w:rsid w:val="00DC3461"/>
    <w:rsid w:val="00DC3577"/>
    <w:rsid w:val="00DC35AE"/>
    <w:rsid w:val="00DC3793"/>
    <w:rsid w:val="00DC37C4"/>
    <w:rsid w:val="00DC3894"/>
    <w:rsid w:val="00DC3897"/>
    <w:rsid w:val="00DC38D9"/>
    <w:rsid w:val="00DC391D"/>
    <w:rsid w:val="00DC3939"/>
    <w:rsid w:val="00DC3A7E"/>
    <w:rsid w:val="00DC3D06"/>
    <w:rsid w:val="00DC3EB9"/>
    <w:rsid w:val="00DC3F72"/>
    <w:rsid w:val="00DC3FE8"/>
    <w:rsid w:val="00DC40BE"/>
    <w:rsid w:val="00DC4394"/>
    <w:rsid w:val="00DC4403"/>
    <w:rsid w:val="00DC4437"/>
    <w:rsid w:val="00DC4451"/>
    <w:rsid w:val="00DC44FB"/>
    <w:rsid w:val="00DC4589"/>
    <w:rsid w:val="00DC49E1"/>
    <w:rsid w:val="00DC4B72"/>
    <w:rsid w:val="00DC4BA4"/>
    <w:rsid w:val="00DC4E63"/>
    <w:rsid w:val="00DC4E77"/>
    <w:rsid w:val="00DC4FB6"/>
    <w:rsid w:val="00DC4FC3"/>
    <w:rsid w:val="00DC4FF3"/>
    <w:rsid w:val="00DC504F"/>
    <w:rsid w:val="00DC5072"/>
    <w:rsid w:val="00DC52CC"/>
    <w:rsid w:val="00DC5347"/>
    <w:rsid w:val="00DC53DC"/>
    <w:rsid w:val="00DC5404"/>
    <w:rsid w:val="00DC540E"/>
    <w:rsid w:val="00DC54E2"/>
    <w:rsid w:val="00DC5647"/>
    <w:rsid w:val="00DC569B"/>
    <w:rsid w:val="00DC56BD"/>
    <w:rsid w:val="00DC5750"/>
    <w:rsid w:val="00DC5BC2"/>
    <w:rsid w:val="00DC5D78"/>
    <w:rsid w:val="00DC5DEE"/>
    <w:rsid w:val="00DC5E23"/>
    <w:rsid w:val="00DC5E8A"/>
    <w:rsid w:val="00DC5EDF"/>
    <w:rsid w:val="00DC5F96"/>
    <w:rsid w:val="00DC619A"/>
    <w:rsid w:val="00DC6544"/>
    <w:rsid w:val="00DC657B"/>
    <w:rsid w:val="00DC65B4"/>
    <w:rsid w:val="00DC666C"/>
    <w:rsid w:val="00DC66EE"/>
    <w:rsid w:val="00DC6736"/>
    <w:rsid w:val="00DC680C"/>
    <w:rsid w:val="00DC68AA"/>
    <w:rsid w:val="00DC6A5B"/>
    <w:rsid w:val="00DC6A67"/>
    <w:rsid w:val="00DC6AAD"/>
    <w:rsid w:val="00DC6AFA"/>
    <w:rsid w:val="00DC6B63"/>
    <w:rsid w:val="00DC6C95"/>
    <w:rsid w:val="00DC6C98"/>
    <w:rsid w:val="00DC6CE6"/>
    <w:rsid w:val="00DC6FE1"/>
    <w:rsid w:val="00DC7024"/>
    <w:rsid w:val="00DC7042"/>
    <w:rsid w:val="00DC7052"/>
    <w:rsid w:val="00DC7191"/>
    <w:rsid w:val="00DC7287"/>
    <w:rsid w:val="00DC7466"/>
    <w:rsid w:val="00DC7503"/>
    <w:rsid w:val="00DC76A0"/>
    <w:rsid w:val="00DC7714"/>
    <w:rsid w:val="00DC77BB"/>
    <w:rsid w:val="00DC77CA"/>
    <w:rsid w:val="00DC79B9"/>
    <w:rsid w:val="00DC7A2F"/>
    <w:rsid w:val="00DC7A6C"/>
    <w:rsid w:val="00DC7AFD"/>
    <w:rsid w:val="00DC7B9F"/>
    <w:rsid w:val="00DC7C0D"/>
    <w:rsid w:val="00DC7D30"/>
    <w:rsid w:val="00DC7D46"/>
    <w:rsid w:val="00DC7DFA"/>
    <w:rsid w:val="00DC7E3F"/>
    <w:rsid w:val="00DC7EE1"/>
    <w:rsid w:val="00DD00A2"/>
    <w:rsid w:val="00DD0177"/>
    <w:rsid w:val="00DD0193"/>
    <w:rsid w:val="00DD034F"/>
    <w:rsid w:val="00DD0381"/>
    <w:rsid w:val="00DD03A4"/>
    <w:rsid w:val="00DD03F2"/>
    <w:rsid w:val="00DD03F5"/>
    <w:rsid w:val="00DD0436"/>
    <w:rsid w:val="00DD044B"/>
    <w:rsid w:val="00DD0566"/>
    <w:rsid w:val="00DD05D1"/>
    <w:rsid w:val="00DD06A1"/>
    <w:rsid w:val="00DD06E3"/>
    <w:rsid w:val="00DD08CE"/>
    <w:rsid w:val="00DD0998"/>
    <w:rsid w:val="00DD0ACB"/>
    <w:rsid w:val="00DD0AEF"/>
    <w:rsid w:val="00DD0B54"/>
    <w:rsid w:val="00DD0D8A"/>
    <w:rsid w:val="00DD0DF8"/>
    <w:rsid w:val="00DD0E1F"/>
    <w:rsid w:val="00DD0FC0"/>
    <w:rsid w:val="00DD100A"/>
    <w:rsid w:val="00DD106F"/>
    <w:rsid w:val="00DD107B"/>
    <w:rsid w:val="00DD108C"/>
    <w:rsid w:val="00DD114F"/>
    <w:rsid w:val="00DD1376"/>
    <w:rsid w:val="00DD13FD"/>
    <w:rsid w:val="00DD16BF"/>
    <w:rsid w:val="00DD1722"/>
    <w:rsid w:val="00DD1913"/>
    <w:rsid w:val="00DD19D7"/>
    <w:rsid w:val="00DD19F5"/>
    <w:rsid w:val="00DD1A5B"/>
    <w:rsid w:val="00DD1B40"/>
    <w:rsid w:val="00DD1CBA"/>
    <w:rsid w:val="00DD1CDA"/>
    <w:rsid w:val="00DD1DB9"/>
    <w:rsid w:val="00DD1DBD"/>
    <w:rsid w:val="00DD1E9C"/>
    <w:rsid w:val="00DD1EDB"/>
    <w:rsid w:val="00DD2019"/>
    <w:rsid w:val="00DD207D"/>
    <w:rsid w:val="00DD211F"/>
    <w:rsid w:val="00DD2129"/>
    <w:rsid w:val="00DD22F9"/>
    <w:rsid w:val="00DD23B0"/>
    <w:rsid w:val="00DD2428"/>
    <w:rsid w:val="00DD2469"/>
    <w:rsid w:val="00DD24DB"/>
    <w:rsid w:val="00DD2576"/>
    <w:rsid w:val="00DD2615"/>
    <w:rsid w:val="00DD270B"/>
    <w:rsid w:val="00DD28DD"/>
    <w:rsid w:val="00DD29BD"/>
    <w:rsid w:val="00DD2BEB"/>
    <w:rsid w:val="00DD2C2C"/>
    <w:rsid w:val="00DD2C71"/>
    <w:rsid w:val="00DD2C9A"/>
    <w:rsid w:val="00DD2D99"/>
    <w:rsid w:val="00DD2E27"/>
    <w:rsid w:val="00DD2E9B"/>
    <w:rsid w:val="00DD2F9C"/>
    <w:rsid w:val="00DD2FDB"/>
    <w:rsid w:val="00DD3120"/>
    <w:rsid w:val="00DD319C"/>
    <w:rsid w:val="00DD3307"/>
    <w:rsid w:val="00DD3436"/>
    <w:rsid w:val="00DD343B"/>
    <w:rsid w:val="00DD34AD"/>
    <w:rsid w:val="00DD36DE"/>
    <w:rsid w:val="00DD378B"/>
    <w:rsid w:val="00DD379E"/>
    <w:rsid w:val="00DD38A0"/>
    <w:rsid w:val="00DD38A5"/>
    <w:rsid w:val="00DD3982"/>
    <w:rsid w:val="00DD3A40"/>
    <w:rsid w:val="00DD3B34"/>
    <w:rsid w:val="00DD3B81"/>
    <w:rsid w:val="00DD3B94"/>
    <w:rsid w:val="00DD3C79"/>
    <w:rsid w:val="00DD3D36"/>
    <w:rsid w:val="00DD3E8F"/>
    <w:rsid w:val="00DD3FEB"/>
    <w:rsid w:val="00DD4061"/>
    <w:rsid w:val="00DD42B9"/>
    <w:rsid w:val="00DD431A"/>
    <w:rsid w:val="00DD46B3"/>
    <w:rsid w:val="00DD4895"/>
    <w:rsid w:val="00DD489C"/>
    <w:rsid w:val="00DD4952"/>
    <w:rsid w:val="00DD49F2"/>
    <w:rsid w:val="00DD4A78"/>
    <w:rsid w:val="00DD4AA6"/>
    <w:rsid w:val="00DD5114"/>
    <w:rsid w:val="00DD53A7"/>
    <w:rsid w:val="00DD53FC"/>
    <w:rsid w:val="00DD541E"/>
    <w:rsid w:val="00DD55C8"/>
    <w:rsid w:val="00DD5609"/>
    <w:rsid w:val="00DD5636"/>
    <w:rsid w:val="00DD5669"/>
    <w:rsid w:val="00DD5722"/>
    <w:rsid w:val="00DD583A"/>
    <w:rsid w:val="00DD5A0B"/>
    <w:rsid w:val="00DD5A85"/>
    <w:rsid w:val="00DD5B86"/>
    <w:rsid w:val="00DD5CE2"/>
    <w:rsid w:val="00DD5DB7"/>
    <w:rsid w:val="00DD5E96"/>
    <w:rsid w:val="00DD5EB8"/>
    <w:rsid w:val="00DD604A"/>
    <w:rsid w:val="00DD6070"/>
    <w:rsid w:val="00DD6100"/>
    <w:rsid w:val="00DD61FF"/>
    <w:rsid w:val="00DD65F1"/>
    <w:rsid w:val="00DD66DC"/>
    <w:rsid w:val="00DD694B"/>
    <w:rsid w:val="00DD6CB0"/>
    <w:rsid w:val="00DD6CE1"/>
    <w:rsid w:val="00DD6D01"/>
    <w:rsid w:val="00DD6DAC"/>
    <w:rsid w:val="00DD6DDF"/>
    <w:rsid w:val="00DD6E56"/>
    <w:rsid w:val="00DD71D1"/>
    <w:rsid w:val="00DD729F"/>
    <w:rsid w:val="00DD7311"/>
    <w:rsid w:val="00DD7388"/>
    <w:rsid w:val="00DD73E2"/>
    <w:rsid w:val="00DD7468"/>
    <w:rsid w:val="00DD74BB"/>
    <w:rsid w:val="00DD75B4"/>
    <w:rsid w:val="00DD75D2"/>
    <w:rsid w:val="00DD75FE"/>
    <w:rsid w:val="00DD7628"/>
    <w:rsid w:val="00DD7671"/>
    <w:rsid w:val="00DD791E"/>
    <w:rsid w:val="00DD797B"/>
    <w:rsid w:val="00DD7998"/>
    <w:rsid w:val="00DD7D6E"/>
    <w:rsid w:val="00DD7D99"/>
    <w:rsid w:val="00DD7DDF"/>
    <w:rsid w:val="00DD7DE2"/>
    <w:rsid w:val="00DD7F83"/>
    <w:rsid w:val="00DD7FB2"/>
    <w:rsid w:val="00DD7FCC"/>
    <w:rsid w:val="00DE0184"/>
    <w:rsid w:val="00DE03F4"/>
    <w:rsid w:val="00DE04B5"/>
    <w:rsid w:val="00DE05C4"/>
    <w:rsid w:val="00DE05DD"/>
    <w:rsid w:val="00DE0739"/>
    <w:rsid w:val="00DE0931"/>
    <w:rsid w:val="00DE0B06"/>
    <w:rsid w:val="00DE0BD4"/>
    <w:rsid w:val="00DE0F3F"/>
    <w:rsid w:val="00DE0F7A"/>
    <w:rsid w:val="00DE123D"/>
    <w:rsid w:val="00DE13C1"/>
    <w:rsid w:val="00DE1603"/>
    <w:rsid w:val="00DE1678"/>
    <w:rsid w:val="00DE18E8"/>
    <w:rsid w:val="00DE1A72"/>
    <w:rsid w:val="00DE1C7C"/>
    <w:rsid w:val="00DE1D21"/>
    <w:rsid w:val="00DE1DB1"/>
    <w:rsid w:val="00DE1EDE"/>
    <w:rsid w:val="00DE1FC7"/>
    <w:rsid w:val="00DE202E"/>
    <w:rsid w:val="00DE20D5"/>
    <w:rsid w:val="00DE2161"/>
    <w:rsid w:val="00DE2260"/>
    <w:rsid w:val="00DE242A"/>
    <w:rsid w:val="00DE2489"/>
    <w:rsid w:val="00DE25B8"/>
    <w:rsid w:val="00DE26B8"/>
    <w:rsid w:val="00DE2729"/>
    <w:rsid w:val="00DE2873"/>
    <w:rsid w:val="00DE2990"/>
    <w:rsid w:val="00DE2A0C"/>
    <w:rsid w:val="00DE2ACB"/>
    <w:rsid w:val="00DE2B15"/>
    <w:rsid w:val="00DE2CE4"/>
    <w:rsid w:val="00DE2E89"/>
    <w:rsid w:val="00DE2EA4"/>
    <w:rsid w:val="00DE3022"/>
    <w:rsid w:val="00DE3038"/>
    <w:rsid w:val="00DE30CD"/>
    <w:rsid w:val="00DE329B"/>
    <w:rsid w:val="00DE33D8"/>
    <w:rsid w:val="00DE3403"/>
    <w:rsid w:val="00DE3576"/>
    <w:rsid w:val="00DE3646"/>
    <w:rsid w:val="00DE3839"/>
    <w:rsid w:val="00DE387D"/>
    <w:rsid w:val="00DE3A5E"/>
    <w:rsid w:val="00DE3B3F"/>
    <w:rsid w:val="00DE3BDF"/>
    <w:rsid w:val="00DE3C95"/>
    <w:rsid w:val="00DE3CC9"/>
    <w:rsid w:val="00DE3D29"/>
    <w:rsid w:val="00DE3E27"/>
    <w:rsid w:val="00DE4070"/>
    <w:rsid w:val="00DE4229"/>
    <w:rsid w:val="00DE44C8"/>
    <w:rsid w:val="00DE4AE4"/>
    <w:rsid w:val="00DE4AFC"/>
    <w:rsid w:val="00DE4B30"/>
    <w:rsid w:val="00DE4C1D"/>
    <w:rsid w:val="00DE4CB0"/>
    <w:rsid w:val="00DE4F1C"/>
    <w:rsid w:val="00DE52AC"/>
    <w:rsid w:val="00DE54D2"/>
    <w:rsid w:val="00DE55F6"/>
    <w:rsid w:val="00DE5664"/>
    <w:rsid w:val="00DE5721"/>
    <w:rsid w:val="00DE576F"/>
    <w:rsid w:val="00DE57A2"/>
    <w:rsid w:val="00DE57B8"/>
    <w:rsid w:val="00DE59E3"/>
    <w:rsid w:val="00DE5BBC"/>
    <w:rsid w:val="00DE5CE2"/>
    <w:rsid w:val="00DE5E53"/>
    <w:rsid w:val="00DE5E79"/>
    <w:rsid w:val="00DE5ED7"/>
    <w:rsid w:val="00DE5EEB"/>
    <w:rsid w:val="00DE5F25"/>
    <w:rsid w:val="00DE5F60"/>
    <w:rsid w:val="00DE6087"/>
    <w:rsid w:val="00DE614D"/>
    <w:rsid w:val="00DE6223"/>
    <w:rsid w:val="00DE633E"/>
    <w:rsid w:val="00DE638B"/>
    <w:rsid w:val="00DE657F"/>
    <w:rsid w:val="00DE6796"/>
    <w:rsid w:val="00DE6851"/>
    <w:rsid w:val="00DE6876"/>
    <w:rsid w:val="00DE69AA"/>
    <w:rsid w:val="00DE6A15"/>
    <w:rsid w:val="00DE6A62"/>
    <w:rsid w:val="00DE6BF2"/>
    <w:rsid w:val="00DE6D6B"/>
    <w:rsid w:val="00DE72A6"/>
    <w:rsid w:val="00DE72B6"/>
    <w:rsid w:val="00DE734F"/>
    <w:rsid w:val="00DE7477"/>
    <w:rsid w:val="00DE7511"/>
    <w:rsid w:val="00DE7524"/>
    <w:rsid w:val="00DE76AE"/>
    <w:rsid w:val="00DE78D9"/>
    <w:rsid w:val="00DE795A"/>
    <w:rsid w:val="00DE7D09"/>
    <w:rsid w:val="00DE7EED"/>
    <w:rsid w:val="00DE7F0A"/>
    <w:rsid w:val="00DF0042"/>
    <w:rsid w:val="00DF00DF"/>
    <w:rsid w:val="00DF03FA"/>
    <w:rsid w:val="00DF0642"/>
    <w:rsid w:val="00DF0883"/>
    <w:rsid w:val="00DF0A0D"/>
    <w:rsid w:val="00DF0A9C"/>
    <w:rsid w:val="00DF0DA3"/>
    <w:rsid w:val="00DF0E92"/>
    <w:rsid w:val="00DF0FF4"/>
    <w:rsid w:val="00DF1083"/>
    <w:rsid w:val="00DF12F7"/>
    <w:rsid w:val="00DF134C"/>
    <w:rsid w:val="00DF140A"/>
    <w:rsid w:val="00DF1419"/>
    <w:rsid w:val="00DF165F"/>
    <w:rsid w:val="00DF16C0"/>
    <w:rsid w:val="00DF1865"/>
    <w:rsid w:val="00DF19A6"/>
    <w:rsid w:val="00DF19E6"/>
    <w:rsid w:val="00DF1AE3"/>
    <w:rsid w:val="00DF1BBE"/>
    <w:rsid w:val="00DF1BD7"/>
    <w:rsid w:val="00DF1CF7"/>
    <w:rsid w:val="00DF1D69"/>
    <w:rsid w:val="00DF1DB6"/>
    <w:rsid w:val="00DF1E45"/>
    <w:rsid w:val="00DF1EC7"/>
    <w:rsid w:val="00DF1EE6"/>
    <w:rsid w:val="00DF1EE7"/>
    <w:rsid w:val="00DF1F92"/>
    <w:rsid w:val="00DF1FC9"/>
    <w:rsid w:val="00DF20E3"/>
    <w:rsid w:val="00DF226A"/>
    <w:rsid w:val="00DF2335"/>
    <w:rsid w:val="00DF23FB"/>
    <w:rsid w:val="00DF2518"/>
    <w:rsid w:val="00DF2537"/>
    <w:rsid w:val="00DF2654"/>
    <w:rsid w:val="00DF265A"/>
    <w:rsid w:val="00DF268D"/>
    <w:rsid w:val="00DF276C"/>
    <w:rsid w:val="00DF2833"/>
    <w:rsid w:val="00DF28ED"/>
    <w:rsid w:val="00DF2BC1"/>
    <w:rsid w:val="00DF2C02"/>
    <w:rsid w:val="00DF2C89"/>
    <w:rsid w:val="00DF2D5C"/>
    <w:rsid w:val="00DF2D97"/>
    <w:rsid w:val="00DF313A"/>
    <w:rsid w:val="00DF3196"/>
    <w:rsid w:val="00DF31DF"/>
    <w:rsid w:val="00DF3282"/>
    <w:rsid w:val="00DF33DF"/>
    <w:rsid w:val="00DF3496"/>
    <w:rsid w:val="00DF34A0"/>
    <w:rsid w:val="00DF34C2"/>
    <w:rsid w:val="00DF34E5"/>
    <w:rsid w:val="00DF3527"/>
    <w:rsid w:val="00DF35DA"/>
    <w:rsid w:val="00DF364B"/>
    <w:rsid w:val="00DF3716"/>
    <w:rsid w:val="00DF373D"/>
    <w:rsid w:val="00DF37BF"/>
    <w:rsid w:val="00DF380B"/>
    <w:rsid w:val="00DF39A6"/>
    <w:rsid w:val="00DF39C3"/>
    <w:rsid w:val="00DF3B8B"/>
    <w:rsid w:val="00DF3CCC"/>
    <w:rsid w:val="00DF3DC4"/>
    <w:rsid w:val="00DF3DD0"/>
    <w:rsid w:val="00DF3E1A"/>
    <w:rsid w:val="00DF3E73"/>
    <w:rsid w:val="00DF3EEB"/>
    <w:rsid w:val="00DF404C"/>
    <w:rsid w:val="00DF42A1"/>
    <w:rsid w:val="00DF4355"/>
    <w:rsid w:val="00DF43E4"/>
    <w:rsid w:val="00DF48D4"/>
    <w:rsid w:val="00DF48DB"/>
    <w:rsid w:val="00DF495D"/>
    <w:rsid w:val="00DF49ED"/>
    <w:rsid w:val="00DF4C10"/>
    <w:rsid w:val="00DF4C61"/>
    <w:rsid w:val="00DF4D0D"/>
    <w:rsid w:val="00DF4D28"/>
    <w:rsid w:val="00DF4DAA"/>
    <w:rsid w:val="00DF4F52"/>
    <w:rsid w:val="00DF507C"/>
    <w:rsid w:val="00DF50BD"/>
    <w:rsid w:val="00DF518C"/>
    <w:rsid w:val="00DF5192"/>
    <w:rsid w:val="00DF527F"/>
    <w:rsid w:val="00DF52A6"/>
    <w:rsid w:val="00DF5326"/>
    <w:rsid w:val="00DF5426"/>
    <w:rsid w:val="00DF5578"/>
    <w:rsid w:val="00DF56C4"/>
    <w:rsid w:val="00DF5754"/>
    <w:rsid w:val="00DF5796"/>
    <w:rsid w:val="00DF5913"/>
    <w:rsid w:val="00DF5C40"/>
    <w:rsid w:val="00DF5D8D"/>
    <w:rsid w:val="00DF5E4E"/>
    <w:rsid w:val="00DF5E77"/>
    <w:rsid w:val="00DF6129"/>
    <w:rsid w:val="00DF6397"/>
    <w:rsid w:val="00DF643C"/>
    <w:rsid w:val="00DF6582"/>
    <w:rsid w:val="00DF661C"/>
    <w:rsid w:val="00DF6625"/>
    <w:rsid w:val="00DF67B7"/>
    <w:rsid w:val="00DF6D3F"/>
    <w:rsid w:val="00DF6DF5"/>
    <w:rsid w:val="00DF6E40"/>
    <w:rsid w:val="00DF6FB1"/>
    <w:rsid w:val="00DF6FB9"/>
    <w:rsid w:val="00DF70CA"/>
    <w:rsid w:val="00DF7121"/>
    <w:rsid w:val="00DF71B2"/>
    <w:rsid w:val="00DF72C7"/>
    <w:rsid w:val="00DF7324"/>
    <w:rsid w:val="00DF735D"/>
    <w:rsid w:val="00DF73DC"/>
    <w:rsid w:val="00DF7530"/>
    <w:rsid w:val="00DF75FA"/>
    <w:rsid w:val="00DF787B"/>
    <w:rsid w:val="00DF7ABF"/>
    <w:rsid w:val="00DF7B0E"/>
    <w:rsid w:val="00DF7C97"/>
    <w:rsid w:val="00DF7F4D"/>
    <w:rsid w:val="00DF7FD0"/>
    <w:rsid w:val="00E00007"/>
    <w:rsid w:val="00E000F1"/>
    <w:rsid w:val="00E0011D"/>
    <w:rsid w:val="00E0038D"/>
    <w:rsid w:val="00E003B5"/>
    <w:rsid w:val="00E0052F"/>
    <w:rsid w:val="00E00739"/>
    <w:rsid w:val="00E007C6"/>
    <w:rsid w:val="00E00819"/>
    <w:rsid w:val="00E0086E"/>
    <w:rsid w:val="00E00904"/>
    <w:rsid w:val="00E00957"/>
    <w:rsid w:val="00E009CB"/>
    <w:rsid w:val="00E00BDA"/>
    <w:rsid w:val="00E00C01"/>
    <w:rsid w:val="00E00D3E"/>
    <w:rsid w:val="00E00DD4"/>
    <w:rsid w:val="00E00E7B"/>
    <w:rsid w:val="00E01085"/>
    <w:rsid w:val="00E0113F"/>
    <w:rsid w:val="00E01175"/>
    <w:rsid w:val="00E0121E"/>
    <w:rsid w:val="00E0128B"/>
    <w:rsid w:val="00E01372"/>
    <w:rsid w:val="00E013E0"/>
    <w:rsid w:val="00E01553"/>
    <w:rsid w:val="00E01563"/>
    <w:rsid w:val="00E01612"/>
    <w:rsid w:val="00E016A9"/>
    <w:rsid w:val="00E01738"/>
    <w:rsid w:val="00E01BED"/>
    <w:rsid w:val="00E01C34"/>
    <w:rsid w:val="00E01E32"/>
    <w:rsid w:val="00E01E98"/>
    <w:rsid w:val="00E01FE4"/>
    <w:rsid w:val="00E02092"/>
    <w:rsid w:val="00E020E4"/>
    <w:rsid w:val="00E0210A"/>
    <w:rsid w:val="00E024A3"/>
    <w:rsid w:val="00E026B0"/>
    <w:rsid w:val="00E028F6"/>
    <w:rsid w:val="00E0296B"/>
    <w:rsid w:val="00E029A7"/>
    <w:rsid w:val="00E029B9"/>
    <w:rsid w:val="00E02A26"/>
    <w:rsid w:val="00E02AF4"/>
    <w:rsid w:val="00E02B0B"/>
    <w:rsid w:val="00E02B6B"/>
    <w:rsid w:val="00E02B8D"/>
    <w:rsid w:val="00E02BB6"/>
    <w:rsid w:val="00E02D09"/>
    <w:rsid w:val="00E02DD0"/>
    <w:rsid w:val="00E02E39"/>
    <w:rsid w:val="00E03263"/>
    <w:rsid w:val="00E0334E"/>
    <w:rsid w:val="00E03447"/>
    <w:rsid w:val="00E0346D"/>
    <w:rsid w:val="00E0347E"/>
    <w:rsid w:val="00E03482"/>
    <w:rsid w:val="00E0349A"/>
    <w:rsid w:val="00E03534"/>
    <w:rsid w:val="00E035C3"/>
    <w:rsid w:val="00E0375C"/>
    <w:rsid w:val="00E0376E"/>
    <w:rsid w:val="00E038CC"/>
    <w:rsid w:val="00E03A97"/>
    <w:rsid w:val="00E03AE0"/>
    <w:rsid w:val="00E03B00"/>
    <w:rsid w:val="00E03B29"/>
    <w:rsid w:val="00E03B4A"/>
    <w:rsid w:val="00E03B76"/>
    <w:rsid w:val="00E03B92"/>
    <w:rsid w:val="00E03BEF"/>
    <w:rsid w:val="00E03C66"/>
    <w:rsid w:val="00E03CC1"/>
    <w:rsid w:val="00E03DE5"/>
    <w:rsid w:val="00E03F51"/>
    <w:rsid w:val="00E03FA7"/>
    <w:rsid w:val="00E03FBC"/>
    <w:rsid w:val="00E03FE1"/>
    <w:rsid w:val="00E040AF"/>
    <w:rsid w:val="00E042E0"/>
    <w:rsid w:val="00E04605"/>
    <w:rsid w:val="00E0491C"/>
    <w:rsid w:val="00E04A56"/>
    <w:rsid w:val="00E04AE0"/>
    <w:rsid w:val="00E04B25"/>
    <w:rsid w:val="00E04B9A"/>
    <w:rsid w:val="00E04BBA"/>
    <w:rsid w:val="00E04BF5"/>
    <w:rsid w:val="00E04F20"/>
    <w:rsid w:val="00E050CB"/>
    <w:rsid w:val="00E050F6"/>
    <w:rsid w:val="00E0523B"/>
    <w:rsid w:val="00E0527A"/>
    <w:rsid w:val="00E05291"/>
    <w:rsid w:val="00E05305"/>
    <w:rsid w:val="00E055DD"/>
    <w:rsid w:val="00E05655"/>
    <w:rsid w:val="00E0568A"/>
    <w:rsid w:val="00E0576C"/>
    <w:rsid w:val="00E057E3"/>
    <w:rsid w:val="00E0581D"/>
    <w:rsid w:val="00E05826"/>
    <w:rsid w:val="00E05971"/>
    <w:rsid w:val="00E05B3A"/>
    <w:rsid w:val="00E05CA0"/>
    <w:rsid w:val="00E05CB2"/>
    <w:rsid w:val="00E05DD1"/>
    <w:rsid w:val="00E05E07"/>
    <w:rsid w:val="00E05E3F"/>
    <w:rsid w:val="00E060D2"/>
    <w:rsid w:val="00E06262"/>
    <w:rsid w:val="00E06398"/>
    <w:rsid w:val="00E06519"/>
    <w:rsid w:val="00E0655B"/>
    <w:rsid w:val="00E065FF"/>
    <w:rsid w:val="00E06A21"/>
    <w:rsid w:val="00E06A34"/>
    <w:rsid w:val="00E06AB0"/>
    <w:rsid w:val="00E06AC6"/>
    <w:rsid w:val="00E06BE6"/>
    <w:rsid w:val="00E06BFB"/>
    <w:rsid w:val="00E06C7F"/>
    <w:rsid w:val="00E06D47"/>
    <w:rsid w:val="00E06F07"/>
    <w:rsid w:val="00E0726B"/>
    <w:rsid w:val="00E072CF"/>
    <w:rsid w:val="00E0732B"/>
    <w:rsid w:val="00E076D6"/>
    <w:rsid w:val="00E0773E"/>
    <w:rsid w:val="00E07835"/>
    <w:rsid w:val="00E0794E"/>
    <w:rsid w:val="00E07975"/>
    <w:rsid w:val="00E079AF"/>
    <w:rsid w:val="00E07A1D"/>
    <w:rsid w:val="00E07AC8"/>
    <w:rsid w:val="00E07AF9"/>
    <w:rsid w:val="00E07BDC"/>
    <w:rsid w:val="00E07CE7"/>
    <w:rsid w:val="00E07F84"/>
    <w:rsid w:val="00E10144"/>
    <w:rsid w:val="00E101CF"/>
    <w:rsid w:val="00E101E5"/>
    <w:rsid w:val="00E1022B"/>
    <w:rsid w:val="00E10277"/>
    <w:rsid w:val="00E104F2"/>
    <w:rsid w:val="00E105A2"/>
    <w:rsid w:val="00E105C3"/>
    <w:rsid w:val="00E107F4"/>
    <w:rsid w:val="00E109C1"/>
    <w:rsid w:val="00E10BB5"/>
    <w:rsid w:val="00E10BC4"/>
    <w:rsid w:val="00E10D4C"/>
    <w:rsid w:val="00E10D67"/>
    <w:rsid w:val="00E10DB2"/>
    <w:rsid w:val="00E10DD1"/>
    <w:rsid w:val="00E10E2C"/>
    <w:rsid w:val="00E110E6"/>
    <w:rsid w:val="00E110EE"/>
    <w:rsid w:val="00E11228"/>
    <w:rsid w:val="00E1138A"/>
    <w:rsid w:val="00E11416"/>
    <w:rsid w:val="00E114C7"/>
    <w:rsid w:val="00E11526"/>
    <w:rsid w:val="00E11575"/>
    <w:rsid w:val="00E1161E"/>
    <w:rsid w:val="00E11649"/>
    <w:rsid w:val="00E11662"/>
    <w:rsid w:val="00E1168C"/>
    <w:rsid w:val="00E117D7"/>
    <w:rsid w:val="00E11837"/>
    <w:rsid w:val="00E118C7"/>
    <w:rsid w:val="00E11C26"/>
    <w:rsid w:val="00E11C41"/>
    <w:rsid w:val="00E11C51"/>
    <w:rsid w:val="00E11C5C"/>
    <w:rsid w:val="00E11CA6"/>
    <w:rsid w:val="00E11CA8"/>
    <w:rsid w:val="00E11CC1"/>
    <w:rsid w:val="00E11CD4"/>
    <w:rsid w:val="00E11D26"/>
    <w:rsid w:val="00E11DF5"/>
    <w:rsid w:val="00E1200B"/>
    <w:rsid w:val="00E1221C"/>
    <w:rsid w:val="00E123B4"/>
    <w:rsid w:val="00E12431"/>
    <w:rsid w:val="00E124E4"/>
    <w:rsid w:val="00E126BB"/>
    <w:rsid w:val="00E12775"/>
    <w:rsid w:val="00E12937"/>
    <w:rsid w:val="00E12987"/>
    <w:rsid w:val="00E12991"/>
    <w:rsid w:val="00E129B0"/>
    <w:rsid w:val="00E129BE"/>
    <w:rsid w:val="00E12A14"/>
    <w:rsid w:val="00E12EB0"/>
    <w:rsid w:val="00E12F44"/>
    <w:rsid w:val="00E12F8E"/>
    <w:rsid w:val="00E13039"/>
    <w:rsid w:val="00E13198"/>
    <w:rsid w:val="00E131EC"/>
    <w:rsid w:val="00E132BB"/>
    <w:rsid w:val="00E1331F"/>
    <w:rsid w:val="00E135A8"/>
    <w:rsid w:val="00E13659"/>
    <w:rsid w:val="00E1378A"/>
    <w:rsid w:val="00E137D1"/>
    <w:rsid w:val="00E1385C"/>
    <w:rsid w:val="00E1396F"/>
    <w:rsid w:val="00E13A68"/>
    <w:rsid w:val="00E13AB2"/>
    <w:rsid w:val="00E13BD1"/>
    <w:rsid w:val="00E13C42"/>
    <w:rsid w:val="00E13CE6"/>
    <w:rsid w:val="00E13D93"/>
    <w:rsid w:val="00E13E43"/>
    <w:rsid w:val="00E13EED"/>
    <w:rsid w:val="00E13FDA"/>
    <w:rsid w:val="00E141E1"/>
    <w:rsid w:val="00E14207"/>
    <w:rsid w:val="00E1421D"/>
    <w:rsid w:val="00E14368"/>
    <w:rsid w:val="00E1446F"/>
    <w:rsid w:val="00E14695"/>
    <w:rsid w:val="00E146B0"/>
    <w:rsid w:val="00E14755"/>
    <w:rsid w:val="00E1475E"/>
    <w:rsid w:val="00E147EA"/>
    <w:rsid w:val="00E14A74"/>
    <w:rsid w:val="00E14AD7"/>
    <w:rsid w:val="00E14AE0"/>
    <w:rsid w:val="00E14BEE"/>
    <w:rsid w:val="00E14BF7"/>
    <w:rsid w:val="00E14C34"/>
    <w:rsid w:val="00E14C98"/>
    <w:rsid w:val="00E14DEA"/>
    <w:rsid w:val="00E14E35"/>
    <w:rsid w:val="00E14EE1"/>
    <w:rsid w:val="00E1506F"/>
    <w:rsid w:val="00E150DF"/>
    <w:rsid w:val="00E151EE"/>
    <w:rsid w:val="00E152A2"/>
    <w:rsid w:val="00E152D6"/>
    <w:rsid w:val="00E1562C"/>
    <w:rsid w:val="00E15805"/>
    <w:rsid w:val="00E15A3F"/>
    <w:rsid w:val="00E15D51"/>
    <w:rsid w:val="00E160DF"/>
    <w:rsid w:val="00E161C7"/>
    <w:rsid w:val="00E16280"/>
    <w:rsid w:val="00E16321"/>
    <w:rsid w:val="00E164C7"/>
    <w:rsid w:val="00E168F0"/>
    <w:rsid w:val="00E16A32"/>
    <w:rsid w:val="00E16ABF"/>
    <w:rsid w:val="00E16AEB"/>
    <w:rsid w:val="00E16E24"/>
    <w:rsid w:val="00E16E47"/>
    <w:rsid w:val="00E16F4E"/>
    <w:rsid w:val="00E16F71"/>
    <w:rsid w:val="00E16FD3"/>
    <w:rsid w:val="00E17032"/>
    <w:rsid w:val="00E1718C"/>
    <w:rsid w:val="00E171D0"/>
    <w:rsid w:val="00E17270"/>
    <w:rsid w:val="00E172EC"/>
    <w:rsid w:val="00E17326"/>
    <w:rsid w:val="00E17365"/>
    <w:rsid w:val="00E1749E"/>
    <w:rsid w:val="00E17546"/>
    <w:rsid w:val="00E176D2"/>
    <w:rsid w:val="00E177BC"/>
    <w:rsid w:val="00E1784E"/>
    <w:rsid w:val="00E17969"/>
    <w:rsid w:val="00E17A01"/>
    <w:rsid w:val="00E17BA4"/>
    <w:rsid w:val="00E17C12"/>
    <w:rsid w:val="00E200D1"/>
    <w:rsid w:val="00E201C0"/>
    <w:rsid w:val="00E20217"/>
    <w:rsid w:val="00E20269"/>
    <w:rsid w:val="00E2027A"/>
    <w:rsid w:val="00E20363"/>
    <w:rsid w:val="00E20486"/>
    <w:rsid w:val="00E20569"/>
    <w:rsid w:val="00E20745"/>
    <w:rsid w:val="00E209E0"/>
    <w:rsid w:val="00E20BDF"/>
    <w:rsid w:val="00E20C36"/>
    <w:rsid w:val="00E20D66"/>
    <w:rsid w:val="00E20E02"/>
    <w:rsid w:val="00E20E86"/>
    <w:rsid w:val="00E20E9B"/>
    <w:rsid w:val="00E20EEB"/>
    <w:rsid w:val="00E20FCC"/>
    <w:rsid w:val="00E2100C"/>
    <w:rsid w:val="00E2115F"/>
    <w:rsid w:val="00E211A1"/>
    <w:rsid w:val="00E211DF"/>
    <w:rsid w:val="00E21343"/>
    <w:rsid w:val="00E213DD"/>
    <w:rsid w:val="00E2143A"/>
    <w:rsid w:val="00E2143E"/>
    <w:rsid w:val="00E21452"/>
    <w:rsid w:val="00E214AB"/>
    <w:rsid w:val="00E214C4"/>
    <w:rsid w:val="00E214CA"/>
    <w:rsid w:val="00E216E2"/>
    <w:rsid w:val="00E21707"/>
    <w:rsid w:val="00E21908"/>
    <w:rsid w:val="00E21983"/>
    <w:rsid w:val="00E21DC9"/>
    <w:rsid w:val="00E21E66"/>
    <w:rsid w:val="00E21EE6"/>
    <w:rsid w:val="00E21F05"/>
    <w:rsid w:val="00E21F12"/>
    <w:rsid w:val="00E21F2A"/>
    <w:rsid w:val="00E21F37"/>
    <w:rsid w:val="00E2200C"/>
    <w:rsid w:val="00E2206C"/>
    <w:rsid w:val="00E22183"/>
    <w:rsid w:val="00E221CF"/>
    <w:rsid w:val="00E2229A"/>
    <w:rsid w:val="00E22302"/>
    <w:rsid w:val="00E223E0"/>
    <w:rsid w:val="00E22816"/>
    <w:rsid w:val="00E228B9"/>
    <w:rsid w:val="00E22B0F"/>
    <w:rsid w:val="00E22DB8"/>
    <w:rsid w:val="00E22E29"/>
    <w:rsid w:val="00E22ED7"/>
    <w:rsid w:val="00E23078"/>
    <w:rsid w:val="00E23096"/>
    <w:rsid w:val="00E23263"/>
    <w:rsid w:val="00E23307"/>
    <w:rsid w:val="00E2352F"/>
    <w:rsid w:val="00E2364B"/>
    <w:rsid w:val="00E236A7"/>
    <w:rsid w:val="00E23870"/>
    <w:rsid w:val="00E239DC"/>
    <w:rsid w:val="00E23AE7"/>
    <w:rsid w:val="00E23AF1"/>
    <w:rsid w:val="00E23B61"/>
    <w:rsid w:val="00E23B8A"/>
    <w:rsid w:val="00E23C3D"/>
    <w:rsid w:val="00E23C7B"/>
    <w:rsid w:val="00E23E3A"/>
    <w:rsid w:val="00E240B7"/>
    <w:rsid w:val="00E2430B"/>
    <w:rsid w:val="00E2441B"/>
    <w:rsid w:val="00E245F5"/>
    <w:rsid w:val="00E247D8"/>
    <w:rsid w:val="00E2492B"/>
    <w:rsid w:val="00E24A49"/>
    <w:rsid w:val="00E24A69"/>
    <w:rsid w:val="00E24B36"/>
    <w:rsid w:val="00E24B42"/>
    <w:rsid w:val="00E24C2F"/>
    <w:rsid w:val="00E24CF0"/>
    <w:rsid w:val="00E24D9C"/>
    <w:rsid w:val="00E24DB4"/>
    <w:rsid w:val="00E24DBD"/>
    <w:rsid w:val="00E24F96"/>
    <w:rsid w:val="00E250A0"/>
    <w:rsid w:val="00E252AD"/>
    <w:rsid w:val="00E252CA"/>
    <w:rsid w:val="00E253BF"/>
    <w:rsid w:val="00E254C4"/>
    <w:rsid w:val="00E256E6"/>
    <w:rsid w:val="00E256FF"/>
    <w:rsid w:val="00E257BF"/>
    <w:rsid w:val="00E25847"/>
    <w:rsid w:val="00E259FF"/>
    <w:rsid w:val="00E25A3D"/>
    <w:rsid w:val="00E25B49"/>
    <w:rsid w:val="00E25B57"/>
    <w:rsid w:val="00E25B75"/>
    <w:rsid w:val="00E25DBC"/>
    <w:rsid w:val="00E25E18"/>
    <w:rsid w:val="00E25E44"/>
    <w:rsid w:val="00E25FEC"/>
    <w:rsid w:val="00E260B6"/>
    <w:rsid w:val="00E2611C"/>
    <w:rsid w:val="00E261C2"/>
    <w:rsid w:val="00E26215"/>
    <w:rsid w:val="00E2624C"/>
    <w:rsid w:val="00E262FB"/>
    <w:rsid w:val="00E26334"/>
    <w:rsid w:val="00E26401"/>
    <w:rsid w:val="00E265DC"/>
    <w:rsid w:val="00E26622"/>
    <w:rsid w:val="00E268C9"/>
    <w:rsid w:val="00E2695C"/>
    <w:rsid w:val="00E269E9"/>
    <w:rsid w:val="00E26AF9"/>
    <w:rsid w:val="00E26C51"/>
    <w:rsid w:val="00E26CDA"/>
    <w:rsid w:val="00E26F6F"/>
    <w:rsid w:val="00E272E9"/>
    <w:rsid w:val="00E273E0"/>
    <w:rsid w:val="00E27693"/>
    <w:rsid w:val="00E2787F"/>
    <w:rsid w:val="00E27914"/>
    <w:rsid w:val="00E279BB"/>
    <w:rsid w:val="00E279C6"/>
    <w:rsid w:val="00E27A95"/>
    <w:rsid w:val="00E27ADD"/>
    <w:rsid w:val="00E27B21"/>
    <w:rsid w:val="00E27B8F"/>
    <w:rsid w:val="00E27C02"/>
    <w:rsid w:val="00E27CC8"/>
    <w:rsid w:val="00E27E13"/>
    <w:rsid w:val="00E27EDD"/>
    <w:rsid w:val="00E27F39"/>
    <w:rsid w:val="00E27FED"/>
    <w:rsid w:val="00E30004"/>
    <w:rsid w:val="00E30679"/>
    <w:rsid w:val="00E30780"/>
    <w:rsid w:val="00E308BD"/>
    <w:rsid w:val="00E30ABC"/>
    <w:rsid w:val="00E30C47"/>
    <w:rsid w:val="00E30E48"/>
    <w:rsid w:val="00E30EF5"/>
    <w:rsid w:val="00E30F39"/>
    <w:rsid w:val="00E30FAB"/>
    <w:rsid w:val="00E31052"/>
    <w:rsid w:val="00E3105A"/>
    <w:rsid w:val="00E3109B"/>
    <w:rsid w:val="00E311A4"/>
    <w:rsid w:val="00E31263"/>
    <w:rsid w:val="00E312F5"/>
    <w:rsid w:val="00E31328"/>
    <w:rsid w:val="00E31433"/>
    <w:rsid w:val="00E31516"/>
    <w:rsid w:val="00E315EE"/>
    <w:rsid w:val="00E316D6"/>
    <w:rsid w:val="00E316D8"/>
    <w:rsid w:val="00E317D2"/>
    <w:rsid w:val="00E31907"/>
    <w:rsid w:val="00E31971"/>
    <w:rsid w:val="00E31980"/>
    <w:rsid w:val="00E319E9"/>
    <w:rsid w:val="00E31AB5"/>
    <w:rsid w:val="00E31ABD"/>
    <w:rsid w:val="00E31C2B"/>
    <w:rsid w:val="00E31DB4"/>
    <w:rsid w:val="00E31ED6"/>
    <w:rsid w:val="00E31F77"/>
    <w:rsid w:val="00E320EE"/>
    <w:rsid w:val="00E32182"/>
    <w:rsid w:val="00E3220F"/>
    <w:rsid w:val="00E3235A"/>
    <w:rsid w:val="00E32441"/>
    <w:rsid w:val="00E32472"/>
    <w:rsid w:val="00E32634"/>
    <w:rsid w:val="00E328B4"/>
    <w:rsid w:val="00E32B44"/>
    <w:rsid w:val="00E32BB9"/>
    <w:rsid w:val="00E32BD6"/>
    <w:rsid w:val="00E32DBC"/>
    <w:rsid w:val="00E32E84"/>
    <w:rsid w:val="00E32FB1"/>
    <w:rsid w:val="00E32FF5"/>
    <w:rsid w:val="00E33269"/>
    <w:rsid w:val="00E3328D"/>
    <w:rsid w:val="00E334C1"/>
    <w:rsid w:val="00E335C5"/>
    <w:rsid w:val="00E335E8"/>
    <w:rsid w:val="00E33632"/>
    <w:rsid w:val="00E336E1"/>
    <w:rsid w:val="00E3384E"/>
    <w:rsid w:val="00E33972"/>
    <w:rsid w:val="00E33A47"/>
    <w:rsid w:val="00E33A68"/>
    <w:rsid w:val="00E33A7A"/>
    <w:rsid w:val="00E33C8B"/>
    <w:rsid w:val="00E33E05"/>
    <w:rsid w:val="00E33E3E"/>
    <w:rsid w:val="00E33E6A"/>
    <w:rsid w:val="00E33F8A"/>
    <w:rsid w:val="00E34034"/>
    <w:rsid w:val="00E34137"/>
    <w:rsid w:val="00E3415E"/>
    <w:rsid w:val="00E341F9"/>
    <w:rsid w:val="00E3427C"/>
    <w:rsid w:val="00E343FC"/>
    <w:rsid w:val="00E34479"/>
    <w:rsid w:val="00E344E1"/>
    <w:rsid w:val="00E344F3"/>
    <w:rsid w:val="00E34519"/>
    <w:rsid w:val="00E346C3"/>
    <w:rsid w:val="00E347EA"/>
    <w:rsid w:val="00E3486B"/>
    <w:rsid w:val="00E34907"/>
    <w:rsid w:val="00E34A98"/>
    <w:rsid w:val="00E34B49"/>
    <w:rsid w:val="00E34B5D"/>
    <w:rsid w:val="00E34BD1"/>
    <w:rsid w:val="00E34BDD"/>
    <w:rsid w:val="00E34CA9"/>
    <w:rsid w:val="00E34CE0"/>
    <w:rsid w:val="00E34E67"/>
    <w:rsid w:val="00E34F0C"/>
    <w:rsid w:val="00E34F1A"/>
    <w:rsid w:val="00E35061"/>
    <w:rsid w:val="00E35179"/>
    <w:rsid w:val="00E3526D"/>
    <w:rsid w:val="00E354F4"/>
    <w:rsid w:val="00E3554F"/>
    <w:rsid w:val="00E355E1"/>
    <w:rsid w:val="00E356D2"/>
    <w:rsid w:val="00E35802"/>
    <w:rsid w:val="00E35852"/>
    <w:rsid w:val="00E3585A"/>
    <w:rsid w:val="00E3596C"/>
    <w:rsid w:val="00E35AAF"/>
    <w:rsid w:val="00E35B5F"/>
    <w:rsid w:val="00E35BAD"/>
    <w:rsid w:val="00E35BB7"/>
    <w:rsid w:val="00E35BC7"/>
    <w:rsid w:val="00E35C7F"/>
    <w:rsid w:val="00E35D3A"/>
    <w:rsid w:val="00E35EA2"/>
    <w:rsid w:val="00E35EC1"/>
    <w:rsid w:val="00E3604E"/>
    <w:rsid w:val="00E36130"/>
    <w:rsid w:val="00E3616C"/>
    <w:rsid w:val="00E36283"/>
    <w:rsid w:val="00E3634E"/>
    <w:rsid w:val="00E3667B"/>
    <w:rsid w:val="00E3674A"/>
    <w:rsid w:val="00E368EE"/>
    <w:rsid w:val="00E36A53"/>
    <w:rsid w:val="00E36A79"/>
    <w:rsid w:val="00E36A9D"/>
    <w:rsid w:val="00E36B27"/>
    <w:rsid w:val="00E36C40"/>
    <w:rsid w:val="00E36C55"/>
    <w:rsid w:val="00E36C86"/>
    <w:rsid w:val="00E36CD0"/>
    <w:rsid w:val="00E36D2B"/>
    <w:rsid w:val="00E36DC5"/>
    <w:rsid w:val="00E36E7D"/>
    <w:rsid w:val="00E37099"/>
    <w:rsid w:val="00E371D7"/>
    <w:rsid w:val="00E3742D"/>
    <w:rsid w:val="00E374BC"/>
    <w:rsid w:val="00E374C6"/>
    <w:rsid w:val="00E374F6"/>
    <w:rsid w:val="00E3750F"/>
    <w:rsid w:val="00E3757A"/>
    <w:rsid w:val="00E376CB"/>
    <w:rsid w:val="00E3772F"/>
    <w:rsid w:val="00E3779C"/>
    <w:rsid w:val="00E379EE"/>
    <w:rsid w:val="00E37A74"/>
    <w:rsid w:val="00E37A9F"/>
    <w:rsid w:val="00E37BB6"/>
    <w:rsid w:val="00E37D35"/>
    <w:rsid w:val="00E37D99"/>
    <w:rsid w:val="00E37DDD"/>
    <w:rsid w:val="00E37DE4"/>
    <w:rsid w:val="00E4018A"/>
    <w:rsid w:val="00E401B3"/>
    <w:rsid w:val="00E401F8"/>
    <w:rsid w:val="00E4027A"/>
    <w:rsid w:val="00E40288"/>
    <w:rsid w:val="00E40358"/>
    <w:rsid w:val="00E403E1"/>
    <w:rsid w:val="00E4045C"/>
    <w:rsid w:val="00E40489"/>
    <w:rsid w:val="00E404C2"/>
    <w:rsid w:val="00E40677"/>
    <w:rsid w:val="00E40750"/>
    <w:rsid w:val="00E4077F"/>
    <w:rsid w:val="00E40B54"/>
    <w:rsid w:val="00E40B6C"/>
    <w:rsid w:val="00E40BC0"/>
    <w:rsid w:val="00E40C51"/>
    <w:rsid w:val="00E40CA3"/>
    <w:rsid w:val="00E40D0A"/>
    <w:rsid w:val="00E40D28"/>
    <w:rsid w:val="00E40E02"/>
    <w:rsid w:val="00E40EEF"/>
    <w:rsid w:val="00E40F39"/>
    <w:rsid w:val="00E40F75"/>
    <w:rsid w:val="00E41055"/>
    <w:rsid w:val="00E410B1"/>
    <w:rsid w:val="00E41193"/>
    <w:rsid w:val="00E411B7"/>
    <w:rsid w:val="00E415D6"/>
    <w:rsid w:val="00E41651"/>
    <w:rsid w:val="00E417C6"/>
    <w:rsid w:val="00E41913"/>
    <w:rsid w:val="00E41993"/>
    <w:rsid w:val="00E419FA"/>
    <w:rsid w:val="00E41B1F"/>
    <w:rsid w:val="00E41B8A"/>
    <w:rsid w:val="00E41BB4"/>
    <w:rsid w:val="00E41DFB"/>
    <w:rsid w:val="00E41E18"/>
    <w:rsid w:val="00E41EDE"/>
    <w:rsid w:val="00E4201F"/>
    <w:rsid w:val="00E42071"/>
    <w:rsid w:val="00E423B9"/>
    <w:rsid w:val="00E4242B"/>
    <w:rsid w:val="00E424E3"/>
    <w:rsid w:val="00E424F2"/>
    <w:rsid w:val="00E426A8"/>
    <w:rsid w:val="00E42795"/>
    <w:rsid w:val="00E42878"/>
    <w:rsid w:val="00E42893"/>
    <w:rsid w:val="00E42AA8"/>
    <w:rsid w:val="00E42C71"/>
    <w:rsid w:val="00E42E35"/>
    <w:rsid w:val="00E42EC9"/>
    <w:rsid w:val="00E42F6C"/>
    <w:rsid w:val="00E43067"/>
    <w:rsid w:val="00E430DA"/>
    <w:rsid w:val="00E43181"/>
    <w:rsid w:val="00E4322A"/>
    <w:rsid w:val="00E432D1"/>
    <w:rsid w:val="00E432DF"/>
    <w:rsid w:val="00E4336A"/>
    <w:rsid w:val="00E4347B"/>
    <w:rsid w:val="00E43499"/>
    <w:rsid w:val="00E434E5"/>
    <w:rsid w:val="00E43530"/>
    <w:rsid w:val="00E435B6"/>
    <w:rsid w:val="00E4366A"/>
    <w:rsid w:val="00E43ABF"/>
    <w:rsid w:val="00E43B58"/>
    <w:rsid w:val="00E43BDF"/>
    <w:rsid w:val="00E43C22"/>
    <w:rsid w:val="00E43CC1"/>
    <w:rsid w:val="00E43F2F"/>
    <w:rsid w:val="00E43FC3"/>
    <w:rsid w:val="00E44155"/>
    <w:rsid w:val="00E4425D"/>
    <w:rsid w:val="00E4433A"/>
    <w:rsid w:val="00E4437E"/>
    <w:rsid w:val="00E443B3"/>
    <w:rsid w:val="00E44417"/>
    <w:rsid w:val="00E44443"/>
    <w:rsid w:val="00E4445A"/>
    <w:rsid w:val="00E444E4"/>
    <w:rsid w:val="00E444F5"/>
    <w:rsid w:val="00E44586"/>
    <w:rsid w:val="00E44791"/>
    <w:rsid w:val="00E447EA"/>
    <w:rsid w:val="00E44AB7"/>
    <w:rsid w:val="00E44B5D"/>
    <w:rsid w:val="00E44C23"/>
    <w:rsid w:val="00E44C87"/>
    <w:rsid w:val="00E44D87"/>
    <w:rsid w:val="00E44DDB"/>
    <w:rsid w:val="00E44E97"/>
    <w:rsid w:val="00E44E9B"/>
    <w:rsid w:val="00E44F49"/>
    <w:rsid w:val="00E44F97"/>
    <w:rsid w:val="00E45031"/>
    <w:rsid w:val="00E45281"/>
    <w:rsid w:val="00E45413"/>
    <w:rsid w:val="00E455ED"/>
    <w:rsid w:val="00E456C2"/>
    <w:rsid w:val="00E45866"/>
    <w:rsid w:val="00E45A12"/>
    <w:rsid w:val="00E45CFA"/>
    <w:rsid w:val="00E45D05"/>
    <w:rsid w:val="00E45DDA"/>
    <w:rsid w:val="00E45E21"/>
    <w:rsid w:val="00E45E31"/>
    <w:rsid w:val="00E45E63"/>
    <w:rsid w:val="00E45E95"/>
    <w:rsid w:val="00E45F9F"/>
    <w:rsid w:val="00E45FB1"/>
    <w:rsid w:val="00E462B8"/>
    <w:rsid w:val="00E4645C"/>
    <w:rsid w:val="00E4647B"/>
    <w:rsid w:val="00E46487"/>
    <w:rsid w:val="00E4675C"/>
    <w:rsid w:val="00E46816"/>
    <w:rsid w:val="00E468EB"/>
    <w:rsid w:val="00E46950"/>
    <w:rsid w:val="00E469EE"/>
    <w:rsid w:val="00E46A01"/>
    <w:rsid w:val="00E46B2F"/>
    <w:rsid w:val="00E46C0A"/>
    <w:rsid w:val="00E46C5A"/>
    <w:rsid w:val="00E46F8B"/>
    <w:rsid w:val="00E47076"/>
    <w:rsid w:val="00E470F3"/>
    <w:rsid w:val="00E47100"/>
    <w:rsid w:val="00E4712D"/>
    <w:rsid w:val="00E47371"/>
    <w:rsid w:val="00E474CA"/>
    <w:rsid w:val="00E47567"/>
    <w:rsid w:val="00E47583"/>
    <w:rsid w:val="00E475C7"/>
    <w:rsid w:val="00E4770F"/>
    <w:rsid w:val="00E4776A"/>
    <w:rsid w:val="00E4790E"/>
    <w:rsid w:val="00E4794C"/>
    <w:rsid w:val="00E479AD"/>
    <w:rsid w:val="00E479DB"/>
    <w:rsid w:val="00E47B26"/>
    <w:rsid w:val="00E47BAB"/>
    <w:rsid w:val="00E47BBB"/>
    <w:rsid w:val="00E47E2E"/>
    <w:rsid w:val="00E47EA8"/>
    <w:rsid w:val="00E47EDA"/>
    <w:rsid w:val="00E47FA6"/>
    <w:rsid w:val="00E47FAA"/>
    <w:rsid w:val="00E50051"/>
    <w:rsid w:val="00E50086"/>
    <w:rsid w:val="00E502E2"/>
    <w:rsid w:val="00E5030B"/>
    <w:rsid w:val="00E50382"/>
    <w:rsid w:val="00E503CD"/>
    <w:rsid w:val="00E50515"/>
    <w:rsid w:val="00E50527"/>
    <w:rsid w:val="00E505EB"/>
    <w:rsid w:val="00E50667"/>
    <w:rsid w:val="00E5069A"/>
    <w:rsid w:val="00E506E5"/>
    <w:rsid w:val="00E508A6"/>
    <w:rsid w:val="00E50BC7"/>
    <w:rsid w:val="00E50C16"/>
    <w:rsid w:val="00E50C2B"/>
    <w:rsid w:val="00E50D1C"/>
    <w:rsid w:val="00E50D73"/>
    <w:rsid w:val="00E50DF9"/>
    <w:rsid w:val="00E50E19"/>
    <w:rsid w:val="00E50EB9"/>
    <w:rsid w:val="00E51266"/>
    <w:rsid w:val="00E5133D"/>
    <w:rsid w:val="00E5133E"/>
    <w:rsid w:val="00E51374"/>
    <w:rsid w:val="00E5141D"/>
    <w:rsid w:val="00E514E3"/>
    <w:rsid w:val="00E516A5"/>
    <w:rsid w:val="00E516A7"/>
    <w:rsid w:val="00E517D6"/>
    <w:rsid w:val="00E51836"/>
    <w:rsid w:val="00E518DA"/>
    <w:rsid w:val="00E51AF9"/>
    <w:rsid w:val="00E51C16"/>
    <w:rsid w:val="00E51D42"/>
    <w:rsid w:val="00E51DD3"/>
    <w:rsid w:val="00E51E9A"/>
    <w:rsid w:val="00E51F57"/>
    <w:rsid w:val="00E51F68"/>
    <w:rsid w:val="00E52006"/>
    <w:rsid w:val="00E52181"/>
    <w:rsid w:val="00E52314"/>
    <w:rsid w:val="00E5234E"/>
    <w:rsid w:val="00E5235C"/>
    <w:rsid w:val="00E5242E"/>
    <w:rsid w:val="00E524F1"/>
    <w:rsid w:val="00E52513"/>
    <w:rsid w:val="00E52575"/>
    <w:rsid w:val="00E525A9"/>
    <w:rsid w:val="00E525EB"/>
    <w:rsid w:val="00E52675"/>
    <w:rsid w:val="00E5278D"/>
    <w:rsid w:val="00E52A67"/>
    <w:rsid w:val="00E52B45"/>
    <w:rsid w:val="00E52B5A"/>
    <w:rsid w:val="00E52B8A"/>
    <w:rsid w:val="00E52C2D"/>
    <w:rsid w:val="00E52C36"/>
    <w:rsid w:val="00E52C45"/>
    <w:rsid w:val="00E52C47"/>
    <w:rsid w:val="00E52C91"/>
    <w:rsid w:val="00E52CED"/>
    <w:rsid w:val="00E52DE8"/>
    <w:rsid w:val="00E52ED7"/>
    <w:rsid w:val="00E52F5F"/>
    <w:rsid w:val="00E52FAC"/>
    <w:rsid w:val="00E53028"/>
    <w:rsid w:val="00E530B2"/>
    <w:rsid w:val="00E530B8"/>
    <w:rsid w:val="00E5314B"/>
    <w:rsid w:val="00E5329D"/>
    <w:rsid w:val="00E53512"/>
    <w:rsid w:val="00E53878"/>
    <w:rsid w:val="00E53924"/>
    <w:rsid w:val="00E53A09"/>
    <w:rsid w:val="00E53ADF"/>
    <w:rsid w:val="00E53BCD"/>
    <w:rsid w:val="00E53CF6"/>
    <w:rsid w:val="00E53D69"/>
    <w:rsid w:val="00E53D8C"/>
    <w:rsid w:val="00E53E1C"/>
    <w:rsid w:val="00E53E95"/>
    <w:rsid w:val="00E53FD3"/>
    <w:rsid w:val="00E5409A"/>
    <w:rsid w:val="00E540FD"/>
    <w:rsid w:val="00E5410D"/>
    <w:rsid w:val="00E5410F"/>
    <w:rsid w:val="00E5416D"/>
    <w:rsid w:val="00E541E4"/>
    <w:rsid w:val="00E5430D"/>
    <w:rsid w:val="00E545A3"/>
    <w:rsid w:val="00E545A5"/>
    <w:rsid w:val="00E545B5"/>
    <w:rsid w:val="00E5473E"/>
    <w:rsid w:val="00E54955"/>
    <w:rsid w:val="00E54A3C"/>
    <w:rsid w:val="00E54ADA"/>
    <w:rsid w:val="00E54AE0"/>
    <w:rsid w:val="00E54BC4"/>
    <w:rsid w:val="00E54C34"/>
    <w:rsid w:val="00E54CFF"/>
    <w:rsid w:val="00E54D32"/>
    <w:rsid w:val="00E54D85"/>
    <w:rsid w:val="00E54E0F"/>
    <w:rsid w:val="00E54EB3"/>
    <w:rsid w:val="00E54F38"/>
    <w:rsid w:val="00E550A3"/>
    <w:rsid w:val="00E5517C"/>
    <w:rsid w:val="00E552F3"/>
    <w:rsid w:val="00E5547A"/>
    <w:rsid w:val="00E55567"/>
    <w:rsid w:val="00E557E0"/>
    <w:rsid w:val="00E55931"/>
    <w:rsid w:val="00E55D61"/>
    <w:rsid w:val="00E55F28"/>
    <w:rsid w:val="00E5616E"/>
    <w:rsid w:val="00E56177"/>
    <w:rsid w:val="00E563C0"/>
    <w:rsid w:val="00E56445"/>
    <w:rsid w:val="00E5666E"/>
    <w:rsid w:val="00E56779"/>
    <w:rsid w:val="00E56B40"/>
    <w:rsid w:val="00E56CE6"/>
    <w:rsid w:val="00E56D99"/>
    <w:rsid w:val="00E56F6C"/>
    <w:rsid w:val="00E56FED"/>
    <w:rsid w:val="00E57065"/>
    <w:rsid w:val="00E57085"/>
    <w:rsid w:val="00E570BF"/>
    <w:rsid w:val="00E5717B"/>
    <w:rsid w:val="00E571DD"/>
    <w:rsid w:val="00E5737A"/>
    <w:rsid w:val="00E57768"/>
    <w:rsid w:val="00E57836"/>
    <w:rsid w:val="00E578E2"/>
    <w:rsid w:val="00E5793A"/>
    <w:rsid w:val="00E57952"/>
    <w:rsid w:val="00E57954"/>
    <w:rsid w:val="00E5799B"/>
    <w:rsid w:val="00E579F8"/>
    <w:rsid w:val="00E57A5C"/>
    <w:rsid w:val="00E57B1B"/>
    <w:rsid w:val="00E57BA5"/>
    <w:rsid w:val="00E57C42"/>
    <w:rsid w:val="00E57C9A"/>
    <w:rsid w:val="00E57D01"/>
    <w:rsid w:val="00E57D34"/>
    <w:rsid w:val="00E57D95"/>
    <w:rsid w:val="00E57DC4"/>
    <w:rsid w:val="00E57EFC"/>
    <w:rsid w:val="00E6001F"/>
    <w:rsid w:val="00E60307"/>
    <w:rsid w:val="00E6031C"/>
    <w:rsid w:val="00E60342"/>
    <w:rsid w:val="00E60389"/>
    <w:rsid w:val="00E60556"/>
    <w:rsid w:val="00E605D3"/>
    <w:rsid w:val="00E605F9"/>
    <w:rsid w:val="00E60643"/>
    <w:rsid w:val="00E6080D"/>
    <w:rsid w:val="00E6083E"/>
    <w:rsid w:val="00E60857"/>
    <w:rsid w:val="00E60948"/>
    <w:rsid w:val="00E60A33"/>
    <w:rsid w:val="00E60AD8"/>
    <w:rsid w:val="00E60B52"/>
    <w:rsid w:val="00E60BF0"/>
    <w:rsid w:val="00E60BF6"/>
    <w:rsid w:val="00E60CBD"/>
    <w:rsid w:val="00E60E03"/>
    <w:rsid w:val="00E60EAA"/>
    <w:rsid w:val="00E60F6F"/>
    <w:rsid w:val="00E60F93"/>
    <w:rsid w:val="00E610C2"/>
    <w:rsid w:val="00E61121"/>
    <w:rsid w:val="00E61199"/>
    <w:rsid w:val="00E61305"/>
    <w:rsid w:val="00E61331"/>
    <w:rsid w:val="00E61401"/>
    <w:rsid w:val="00E614A5"/>
    <w:rsid w:val="00E61564"/>
    <w:rsid w:val="00E6168B"/>
    <w:rsid w:val="00E61A14"/>
    <w:rsid w:val="00E61A96"/>
    <w:rsid w:val="00E61AEC"/>
    <w:rsid w:val="00E61BCF"/>
    <w:rsid w:val="00E61C6D"/>
    <w:rsid w:val="00E61CD2"/>
    <w:rsid w:val="00E61E42"/>
    <w:rsid w:val="00E61E89"/>
    <w:rsid w:val="00E61F1F"/>
    <w:rsid w:val="00E62088"/>
    <w:rsid w:val="00E62459"/>
    <w:rsid w:val="00E6250A"/>
    <w:rsid w:val="00E62624"/>
    <w:rsid w:val="00E62814"/>
    <w:rsid w:val="00E629A2"/>
    <w:rsid w:val="00E62A8D"/>
    <w:rsid w:val="00E62B2A"/>
    <w:rsid w:val="00E62BE9"/>
    <w:rsid w:val="00E62BF5"/>
    <w:rsid w:val="00E62C27"/>
    <w:rsid w:val="00E62C53"/>
    <w:rsid w:val="00E62C59"/>
    <w:rsid w:val="00E62D6B"/>
    <w:rsid w:val="00E62DDF"/>
    <w:rsid w:val="00E62E47"/>
    <w:rsid w:val="00E63002"/>
    <w:rsid w:val="00E632AE"/>
    <w:rsid w:val="00E63386"/>
    <w:rsid w:val="00E6342C"/>
    <w:rsid w:val="00E63533"/>
    <w:rsid w:val="00E63694"/>
    <w:rsid w:val="00E636B9"/>
    <w:rsid w:val="00E637A2"/>
    <w:rsid w:val="00E6380B"/>
    <w:rsid w:val="00E63819"/>
    <w:rsid w:val="00E63970"/>
    <w:rsid w:val="00E63AB6"/>
    <w:rsid w:val="00E63BFE"/>
    <w:rsid w:val="00E63C30"/>
    <w:rsid w:val="00E63D14"/>
    <w:rsid w:val="00E63D5F"/>
    <w:rsid w:val="00E63F89"/>
    <w:rsid w:val="00E63FA6"/>
    <w:rsid w:val="00E6400C"/>
    <w:rsid w:val="00E6427A"/>
    <w:rsid w:val="00E6440F"/>
    <w:rsid w:val="00E6448A"/>
    <w:rsid w:val="00E64807"/>
    <w:rsid w:val="00E6489D"/>
    <w:rsid w:val="00E64905"/>
    <w:rsid w:val="00E64996"/>
    <w:rsid w:val="00E649DC"/>
    <w:rsid w:val="00E64A11"/>
    <w:rsid w:val="00E64B05"/>
    <w:rsid w:val="00E64C7E"/>
    <w:rsid w:val="00E64CC9"/>
    <w:rsid w:val="00E64D2A"/>
    <w:rsid w:val="00E64DCE"/>
    <w:rsid w:val="00E64E04"/>
    <w:rsid w:val="00E64E0C"/>
    <w:rsid w:val="00E64E93"/>
    <w:rsid w:val="00E65024"/>
    <w:rsid w:val="00E651AF"/>
    <w:rsid w:val="00E652A9"/>
    <w:rsid w:val="00E65460"/>
    <w:rsid w:val="00E654A3"/>
    <w:rsid w:val="00E654B4"/>
    <w:rsid w:val="00E657E7"/>
    <w:rsid w:val="00E65850"/>
    <w:rsid w:val="00E6593F"/>
    <w:rsid w:val="00E65977"/>
    <w:rsid w:val="00E659C6"/>
    <w:rsid w:val="00E65B72"/>
    <w:rsid w:val="00E65BA1"/>
    <w:rsid w:val="00E65CEF"/>
    <w:rsid w:val="00E65D1E"/>
    <w:rsid w:val="00E65D41"/>
    <w:rsid w:val="00E660C6"/>
    <w:rsid w:val="00E661A6"/>
    <w:rsid w:val="00E661E7"/>
    <w:rsid w:val="00E661FF"/>
    <w:rsid w:val="00E662AB"/>
    <w:rsid w:val="00E664A1"/>
    <w:rsid w:val="00E665EA"/>
    <w:rsid w:val="00E66669"/>
    <w:rsid w:val="00E66796"/>
    <w:rsid w:val="00E667DB"/>
    <w:rsid w:val="00E66884"/>
    <w:rsid w:val="00E66A4B"/>
    <w:rsid w:val="00E66B24"/>
    <w:rsid w:val="00E66BB0"/>
    <w:rsid w:val="00E66C4A"/>
    <w:rsid w:val="00E66D13"/>
    <w:rsid w:val="00E66D74"/>
    <w:rsid w:val="00E66D94"/>
    <w:rsid w:val="00E66DDE"/>
    <w:rsid w:val="00E66EFC"/>
    <w:rsid w:val="00E66F30"/>
    <w:rsid w:val="00E66FEA"/>
    <w:rsid w:val="00E670F9"/>
    <w:rsid w:val="00E671AC"/>
    <w:rsid w:val="00E672E6"/>
    <w:rsid w:val="00E674D2"/>
    <w:rsid w:val="00E6758E"/>
    <w:rsid w:val="00E67616"/>
    <w:rsid w:val="00E677D1"/>
    <w:rsid w:val="00E67ACF"/>
    <w:rsid w:val="00E67B6B"/>
    <w:rsid w:val="00E67B8D"/>
    <w:rsid w:val="00E67C2D"/>
    <w:rsid w:val="00E67CF7"/>
    <w:rsid w:val="00E67DEA"/>
    <w:rsid w:val="00E67E1D"/>
    <w:rsid w:val="00E70010"/>
    <w:rsid w:val="00E700C1"/>
    <w:rsid w:val="00E7013C"/>
    <w:rsid w:val="00E701B3"/>
    <w:rsid w:val="00E7028A"/>
    <w:rsid w:val="00E70372"/>
    <w:rsid w:val="00E703E0"/>
    <w:rsid w:val="00E7045A"/>
    <w:rsid w:val="00E704CD"/>
    <w:rsid w:val="00E704E9"/>
    <w:rsid w:val="00E7063E"/>
    <w:rsid w:val="00E7073E"/>
    <w:rsid w:val="00E708EE"/>
    <w:rsid w:val="00E709F3"/>
    <w:rsid w:val="00E70B86"/>
    <w:rsid w:val="00E70BDA"/>
    <w:rsid w:val="00E70CCE"/>
    <w:rsid w:val="00E70DD4"/>
    <w:rsid w:val="00E70DE3"/>
    <w:rsid w:val="00E70E3E"/>
    <w:rsid w:val="00E70ED7"/>
    <w:rsid w:val="00E70F8E"/>
    <w:rsid w:val="00E71021"/>
    <w:rsid w:val="00E710D1"/>
    <w:rsid w:val="00E71115"/>
    <w:rsid w:val="00E7112B"/>
    <w:rsid w:val="00E711FC"/>
    <w:rsid w:val="00E71250"/>
    <w:rsid w:val="00E713B3"/>
    <w:rsid w:val="00E715F4"/>
    <w:rsid w:val="00E717C3"/>
    <w:rsid w:val="00E71837"/>
    <w:rsid w:val="00E71A60"/>
    <w:rsid w:val="00E71BDD"/>
    <w:rsid w:val="00E71BE0"/>
    <w:rsid w:val="00E71FE2"/>
    <w:rsid w:val="00E720C5"/>
    <w:rsid w:val="00E7217F"/>
    <w:rsid w:val="00E721A4"/>
    <w:rsid w:val="00E721B1"/>
    <w:rsid w:val="00E72412"/>
    <w:rsid w:val="00E7243F"/>
    <w:rsid w:val="00E7248B"/>
    <w:rsid w:val="00E72614"/>
    <w:rsid w:val="00E72A0C"/>
    <w:rsid w:val="00E72A34"/>
    <w:rsid w:val="00E72A56"/>
    <w:rsid w:val="00E72B5C"/>
    <w:rsid w:val="00E72BAB"/>
    <w:rsid w:val="00E72CF5"/>
    <w:rsid w:val="00E72D83"/>
    <w:rsid w:val="00E72DCD"/>
    <w:rsid w:val="00E72E67"/>
    <w:rsid w:val="00E72FAF"/>
    <w:rsid w:val="00E730BD"/>
    <w:rsid w:val="00E73198"/>
    <w:rsid w:val="00E731E7"/>
    <w:rsid w:val="00E73202"/>
    <w:rsid w:val="00E73213"/>
    <w:rsid w:val="00E735FE"/>
    <w:rsid w:val="00E736FB"/>
    <w:rsid w:val="00E7372D"/>
    <w:rsid w:val="00E7382E"/>
    <w:rsid w:val="00E73B39"/>
    <w:rsid w:val="00E73BF6"/>
    <w:rsid w:val="00E73CE3"/>
    <w:rsid w:val="00E7400C"/>
    <w:rsid w:val="00E740D5"/>
    <w:rsid w:val="00E7415A"/>
    <w:rsid w:val="00E74218"/>
    <w:rsid w:val="00E7428B"/>
    <w:rsid w:val="00E742F0"/>
    <w:rsid w:val="00E7434D"/>
    <w:rsid w:val="00E74352"/>
    <w:rsid w:val="00E745E9"/>
    <w:rsid w:val="00E74644"/>
    <w:rsid w:val="00E7465D"/>
    <w:rsid w:val="00E74715"/>
    <w:rsid w:val="00E74796"/>
    <w:rsid w:val="00E74859"/>
    <w:rsid w:val="00E7489E"/>
    <w:rsid w:val="00E748BF"/>
    <w:rsid w:val="00E749A1"/>
    <w:rsid w:val="00E749E2"/>
    <w:rsid w:val="00E74AD1"/>
    <w:rsid w:val="00E74B35"/>
    <w:rsid w:val="00E74BD2"/>
    <w:rsid w:val="00E74C00"/>
    <w:rsid w:val="00E74D05"/>
    <w:rsid w:val="00E74E1E"/>
    <w:rsid w:val="00E74E26"/>
    <w:rsid w:val="00E74EE1"/>
    <w:rsid w:val="00E74F40"/>
    <w:rsid w:val="00E74F9A"/>
    <w:rsid w:val="00E7506B"/>
    <w:rsid w:val="00E7509C"/>
    <w:rsid w:val="00E751EB"/>
    <w:rsid w:val="00E75213"/>
    <w:rsid w:val="00E75522"/>
    <w:rsid w:val="00E7561F"/>
    <w:rsid w:val="00E756ED"/>
    <w:rsid w:val="00E7570B"/>
    <w:rsid w:val="00E75757"/>
    <w:rsid w:val="00E7589F"/>
    <w:rsid w:val="00E758D3"/>
    <w:rsid w:val="00E75952"/>
    <w:rsid w:val="00E75955"/>
    <w:rsid w:val="00E75969"/>
    <w:rsid w:val="00E75ABF"/>
    <w:rsid w:val="00E75BE3"/>
    <w:rsid w:val="00E75D50"/>
    <w:rsid w:val="00E75D9F"/>
    <w:rsid w:val="00E75EAF"/>
    <w:rsid w:val="00E76113"/>
    <w:rsid w:val="00E761E5"/>
    <w:rsid w:val="00E762E8"/>
    <w:rsid w:val="00E763F4"/>
    <w:rsid w:val="00E7640C"/>
    <w:rsid w:val="00E76492"/>
    <w:rsid w:val="00E76602"/>
    <w:rsid w:val="00E76626"/>
    <w:rsid w:val="00E76693"/>
    <w:rsid w:val="00E76816"/>
    <w:rsid w:val="00E7685C"/>
    <w:rsid w:val="00E768FE"/>
    <w:rsid w:val="00E76997"/>
    <w:rsid w:val="00E76AF5"/>
    <w:rsid w:val="00E76B0E"/>
    <w:rsid w:val="00E76BB5"/>
    <w:rsid w:val="00E76C76"/>
    <w:rsid w:val="00E76D41"/>
    <w:rsid w:val="00E76D85"/>
    <w:rsid w:val="00E76D8B"/>
    <w:rsid w:val="00E76E1C"/>
    <w:rsid w:val="00E76F23"/>
    <w:rsid w:val="00E76F3F"/>
    <w:rsid w:val="00E76F83"/>
    <w:rsid w:val="00E77026"/>
    <w:rsid w:val="00E7705E"/>
    <w:rsid w:val="00E771CE"/>
    <w:rsid w:val="00E7725E"/>
    <w:rsid w:val="00E77272"/>
    <w:rsid w:val="00E77316"/>
    <w:rsid w:val="00E77396"/>
    <w:rsid w:val="00E774D6"/>
    <w:rsid w:val="00E774FD"/>
    <w:rsid w:val="00E775DE"/>
    <w:rsid w:val="00E7786E"/>
    <w:rsid w:val="00E77892"/>
    <w:rsid w:val="00E77ADC"/>
    <w:rsid w:val="00E77C6F"/>
    <w:rsid w:val="00E77C7D"/>
    <w:rsid w:val="00E77CA5"/>
    <w:rsid w:val="00E77F48"/>
    <w:rsid w:val="00E77F8F"/>
    <w:rsid w:val="00E77F92"/>
    <w:rsid w:val="00E801B7"/>
    <w:rsid w:val="00E80442"/>
    <w:rsid w:val="00E8071E"/>
    <w:rsid w:val="00E807EA"/>
    <w:rsid w:val="00E8086E"/>
    <w:rsid w:val="00E809BD"/>
    <w:rsid w:val="00E80A59"/>
    <w:rsid w:val="00E80A6B"/>
    <w:rsid w:val="00E80AFB"/>
    <w:rsid w:val="00E80B18"/>
    <w:rsid w:val="00E80B65"/>
    <w:rsid w:val="00E80C76"/>
    <w:rsid w:val="00E81013"/>
    <w:rsid w:val="00E810F7"/>
    <w:rsid w:val="00E8116E"/>
    <w:rsid w:val="00E8134C"/>
    <w:rsid w:val="00E81404"/>
    <w:rsid w:val="00E814FD"/>
    <w:rsid w:val="00E81665"/>
    <w:rsid w:val="00E816C6"/>
    <w:rsid w:val="00E817B9"/>
    <w:rsid w:val="00E81B4C"/>
    <w:rsid w:val="00E81FB8"/>
    <w:rsid w:val="00E820CC"/>
    <w:rsid w:val="00E8221C"/>
    <w:rsid w:val="00E82284"/>
    <w:rsid w:val="00E82413"/>
    <w:rsid w:val="00E824F2"/>
    <w:rsid w:val="00E824F4"/>
    <w:rsid w:val="00E82529"/>
    <w:rsid w:val="00E82548"/>
    <w:rsid w:val="00E82663"/>
    <w:rsid w:val="00E826FB"/>
    <w:rsid w:val="00E8280C"/>
    <w:rsid w:val="00E82846"/>
    <w:rsid w:val="00E82977"/>
    <w:rsid w:val="00E82A2A"/>
    <w:rsid w:val="00E82C34"/>
    <w:rsid w:val="00E83330"/>
    <w:rsid w:val="00E8338B"/>
    <w:rsid w:val="00E835D6"/>
    <w:rsid w:val="00E836D5"/>
    <w:rsid w:val="00E8376B"/>
    <w:rsid w:val="00E8379C"/>
    <w:rsid w:val="00E83839"/>
    <w:rsid w:val="00E8384D"/>
    <w:rsid w:val="00E83929"/>
    <w:rsid w:val="00E83950"/>
    <w:rsid w:val="00E83A94"/>
    <w:rsid w:val="00E83B17"/>
    <w:rsid w:val="00E83B63"/>
    <w:rsid w:val="00E83B77"/>
    <w:rsid w:val="00E83D48"/>
    <w:rsid w:val="00E83F31"/>
    <w:rsid w:val="00E83FF0"/>
    <w:rsid w:val="00E84028"/>
    <w:rsid w:val="00E84093"/>
    <w:rsid w:val="00E840A2"/>
    <w:rsid w:val="00E841B9"/>
    <w:rsid w:val="00E8426F"/>
    <w:rsid w:val="00E84388"/>
    <w:rsid w:val="00E8439B"/>
    <w:rsid w:val="00E843CE"/>
    <w:rsid w:val="00E845DB"/>
    <w:rsid w:val="00E84633"/>
    <w:rsid w:val="00E8464A"/>
    <w:rsid w:val="00E84738"/>
    <w:rsid w:val="00E84759"/>
    <w:rsid w:val="00E84815"/>
    <w:rsid w:val="00E84A45"/>
    <w:rsid w:val="00E84C2A"/>
    <w:rsid w:val="00E84C85"/>
    <w:rsid w:val="00E84CE8"/>
    <w:rsid w:val="00E84D0B"/>
    <w:rsid w:val="00E84E32"/>
    <w:rsid w:val="00E84E95"/>
    <w:rsid w:val="00E84EBD"/>
    <w:rsid w:val="00E84FC5"/>
    <w:rsid w:val="00E84FF2"/>
    <w:rsid w:val="00E85039"/>
    <w:rsid w:val="00E85147"/>
    <w:rsid w:val="00E851D7"/>
    <w:rsid w:val="00E852BF"/>
    <w:rsid w:val="00E852DE"/>
    <w:rsid w:val="00E853CD"/>
    <w:rsid w:val="00E855D0"/>
    <w:rsid w:val="00E85686"/>
    <w:rsid w:val="00E856DE"/>
    <w:rsid w:val="00E85764"/>
    <w:rsid w:val="00E85773"/>
    <w:rsid w:val="00E85833"/>
    <w:rsid w:val="00E858AE"/>
    <w:rsid w:val="00E85926"/>
    <w:rsid w:val="00E85976"/>
    <w:rsid w:val="00E85AA0"/>
    <w:rsid w:val="00E85BD0"/>
    <w:rsid w:val="00E85C3B"/>
    <w:rsid w:val="00E85C51"/>
    <w:rsid w:val="00E85DA6"/>
    <w:rsid w:val="00E85DFC"/>
    <w:rsid w:val="00E85F36"/>
    <w:rsid w:val="00E8605E"/>
    <w:rsid w:val="00E86202"/>
    <w:rsid w:val="00E86277"/>
    <w:rsid w:val="00E8627F"/>
    <w:rsid w:val="00E862BD"/>
    <w:rsid w:val="00E86348"/>
    <w:rsid w:val="00E86465"/>
    <w:rsid w:val="00E86502"/>
    <w:rsid w:val="00E8697B"/>
    <w:rsid w:val="00E86C2F"/>
    <w:rsid w:val="00E86D7B"/>
    <w:rsid w:val="00E86DA1"/>
    <w:rsid w:val="00E86F11"/>
    <w:rsid w:val="00E86F34"/>
    <w:rsid w:val="00E87086"/>
    <w:rsid w:val="00E87209"/>
    <w:rsid w:val="00E8728D"/>
    <w:rsid w:val="00E872E9"/>
    <w:rsid w:val="00E873ED"/>
    <w:rsid w:val="00E87427"/>
    <w:rsid w:val="00E87671"/>
    <w:rsid w:val="00E877F5"/>
    <w:rsid w:val="00E878FF"/>
    <w:rsid w:val="00E879DA"/>
    <w:rsid w:val="00E87AC4"/>
    <w:rsid w:val="00E87AFC"/>
    <w:rsid w:val="00E87BCA"/>
    <w:rsid w:val="00E87C1C"/>
    <w:rsid w:val="00E87C96"/>
    <w:rsid w:val="00E87D6C"/>
    <w:rsid w:val="00E87D72"/>
    <w:rsid w:val="00E87DD2"/>
    <w:rsid w:val="00E87DD3"/>
    <w:rsid w:val="00E87DE8"/>
    <w:rsid w:val="00E9015B"/>
    <w:rsid w:val="00E90303"/>
    <w:rsid w:val="00E905E3"/>
    <w:rsid w:val="00E9064A"/>
    <w:rsid w:val="00E90715"/>
    <w:rsid w:val="00E907A8"/>
    <w:rsid w:val="00E90894"/>
    <w:rsid w:val="00E909D6"/>
    <w:rsid w:val="00E90ACC"/>
    <w:rsid w:val="00E90B38"/>
    <w:rsid w:val="00E90C82"/>
    <w:rsid w:val="00E90E0D"/>
    <w:rsid w:val="00E91029"/>
    <w:rsid w:val="00E91187"/>
    <w:rsid w:val="00E912FE"/>
    <w:rsid w:val="00E9132A"/>
    <w:rsid w:val="00E91353"/>
    <w:rsid w:val="00E913CE"/>
    <w:rsid w:val="00E9153D"/>
    <w:rsid w:val="00E915C8"/>
    <w:rsid w:val="00E91606"/>
    <w:rsid w:val="00E9167D"/>
    <w:rsid w:val="00E91694"/>
    <w:rsid w:val="00E917E4"/>
    <w:rsid w:val="00E9191A"/>
    <w:rsid w:val="00E91928"/>
    <w:rsid w:val="00E91943"/>
    <w:rsid w:val="00E91AF1"/>
    <w:rsid w:val="00E91E54"/>
    <w:rsid w:val="00E91F1F"/>
    <w:rsid w:val="00E91F3D"/>
    <w:rsid w:val="00E91F54"/>
    <w:rsid w:val="00E92076"/>
    <w:rsid w:val="00E92077"/>
    <w:rsid w:val="00E9210E"/>
    <w:rsid w:val="00E92241"/>
    <w:rsid w:val="00E9247D"/>
    <w:rsid w:val="00E927CE"/>
    <w:rsid w:val="00E92977"/>
    <w:rsid w:val="00E92A5D"/>
    <w:rsid w:val="00E92C80"/>
    <w:rsid w:val="00E92D7D"/>
    <w:rsid w:val="00E92DBA"/>
    <w:rsid w:val="00E92EC0"/>
    <w:rsid w:val="00E92FBE"/>
    <w:rsid w:val="00E930C9"/>
    <w:rsid w:val="00E9339C"/>
    <w:rsid w:val="00E933D4"/>
    <w:rsid w:val="00E933E9"/>
    <w:rsid w:val="00E93454"/>
    <w:rsid w:val="00E935CD"/>
    <w:rsid w:val="00E93658"/>
    <w:rsid w:val="00E937E7"/>
    <w:rsid w:val="00E93B11"/>
    <w:rsid w:val="00E93BB9"/>
    <w:rsid w:val="00E93C15"/>
    <w:rsid w:val="00E93CDD"/>
    <w:rsid w:val="00E93D62"/>
    <w:rsid w:val="00E93DBD"/>
    <w:rsid w:val="00E94019"/>
    <w:rsid w:val="00E94258"/>
    <w:rsid w:val="00E94275"/>
    <w:rsid w:val="00E94402"/>
    <w:rsid w:val="00E94462"/>
    <w:rsid w:val="00E94685"/>
    <w:rsid w:val="00E94947"/>
    <w:rsid w:val="00E94A38"/>
    <w:rsid w:val="00E94BD7"/>
    <w:rsid w:val="00E94CE2"/>
    <w:rsid w:val="00E94DAD"/>
    <w:rsid w:val="00E94E42"/>
    <w:rsid w:val="00E95065"/>
    <w:rsid w:val="00E95152"/>
    <w:rsid w:val="00E954FC"/>
    <w:rsid w:val="00E9555A"/>
    <w:rsid w:val="00E955AC"/>
    <w:rsid w:val="00E95782"/>
    <w:rsid w:val="00E95884"/>
    <w:rsid w:val="00E95A24"/>
    <w:rsid w:val="00E95B4C"/>
    <w:rsid w:val="00E95B91"/>
    <w:rsid w:val="00E95CA1"/>
    <w:rsid w:val="00E96019"/>
    <w:rsid w:val="00E9606E"/>
    <w:rsid w:val="00E960DB"/>
    <w:rsid w:val="00E9624E"/>
    <w:rsid w:val="00E962FC"/>
    <w:rsid w:val="00E9640A"/>
    <w:rsid w:val="00E9647E"/>
    <w:rsid w:val="00E964FB"/>
    <w:rsid w:val="00E9650C"/>
    <w:rsid w:val="00E9666E"/>
    <w:rsid w:val="00E96710"/>
    <w:rsid w:val="00E9679E"/>
    <w:rsid w:val="00E96A5C"/>
    <w:rsid w:val="00E96ACF"/>
    <w:rsid w:val="00E96B34"/>
    <w:rsid w:val="00E96B47"/>
    <w:rsid w:val="00E96B5A"/>
    <w:rsid w:val="00E96B66"/>
    <w:rsid w:val="00E96D03"/>
    <w:rsid w:val="00E96E4B"/>
    <w:rsid w:val="00E96E94"/>
    <w:rsid w:val="00E96EE4"/>
    <w:rsid w:val="00E96F9D"/>
    <w:rsid w:val="00E96FAD"/>
    <w:rsid w:val="00E9706D"/>
    <w:rsid w:val="00E97182"/>
    <w:rsid w:val="00E972BD"/>
    <w:rsid w:val="00E97358"/>
    <w:rsid w:val="00E973C6"/>
    <w:rsid w:val="00E9742B"/>
    <w:rsid w:val="00E974B9"/>
    <w:rsid w:val="00E97682"/>
    <w:rsid w:val="00E976CE"/>
    <w:rsid w:val="00E978CE"/>
    <w:rsid w:val="00E97A9D"/>
    <w:rsid w:val="00E97B47"/>
    <w:rsid w:val="00E97BAA"/>
    <w:rsid w:val="00E97BC1"/>
    <w:rsid w:val="00E97C18"/>
    <w:rsid w:val="00E97C4E"/>
    <w:rsid w:val="00E97ECA"/>
    <w:rsid w:val="00E97F17"/>
    <w:rsid w:val="00EA0030"/>
    <w:rsid w:val="00EA0108"/>
    <w:rsid w:val="00EA011B"/>
    <w:rsid w:val="00EA0209"/>
    <w:rsid w:val="00EA0399"/>
    <w:rsid w:val="00EA039B"/>
    <w:rsid w:val="00EA0461"/>
    <w:rsid w:val="00EA0687"/>
    <w:rsid w:val="00EA0725"/>
    <w:rsid w:val="00EA0780"/>
    <w:rsid w:val="00EA088D"/>
    <w:rsid w:val="00EA08A6"/>
    <w:rsid w:val="00EA0918"/>
    <w:rsid w:val="00EA09CB"/>
    <w:rsid w:val="00EA09EB"/>
    <w:rsid w:val="00EA0A0F"/>
    <w:rsid w:val="00EA0A78"/>
    <w:rsid w:val="00EA0B64"/>
    <w:rsid w:val="00EA0BEE"/>
    <w:rsid w:val="00EA0BFF"/>
    <w:rsid w:val="00EA0C10"/>
    <w:rsid w:val="00EA0C89"/>
    <w:rsid w:val="00EA0F27"/>
    <w:rsid w:val="00EA0FC3"/>
    <w:rsid w:val="00EA101C"/>
    <w:rsid w:val="00EA109C"/>
    <w:rsid w:val="00EA116F"/>
    <w:rsid w:val="00EA11AD"/>
    <w:rsid w:val="00EA128B"/>
    <w:rsid w:val="00EA1307"/>
    <w:rsid w:val="00EA132D"/>
    <w:rsid w:val="00EA1366"/>
    <w:rsid w:val="00EA140F"/>
    <w:rsid w:val="00EA14AB"/>
    <w:rsid w:val="00EA169F"/>
    <w:rsid w:val="00EA18D1"/>
    <w:rsid w:val="00EA1A74"/>
    <w:rsid w:val="00EA1C5F"/>
    <w:rsid w:val="00EA1F42"/>
    <w:rsid w:val="00EA1FF3"/>
    <w:rsid w:val="00EA229F"/>
    <w:rsid w:val="00EA23DA"/>
    <w:rsid w:val="00EA2529"/>
    <w:rsid w:val="00EA25B6"/>
    <w:rsid w:val="00EA25F7"/>
    <w:rsid w:val="00EA2633"/>
    <w:rsid w:val="00EA2939"/>
    <w:rsid w:val="00EA295F"/>
    <w:rsid w:val="00EA29DD"/>
    <w:rsid w:val="00EA2FDA"/>
    <w:rsid w:val="00EA305A"/>
    <w:rsid w:val="00EA3087"/>
    <w:rsid w:val="00EA30B3"/>
    <w:rsid w:val="00EA31E3"/>
    <w:rsid w:val="00EA329B"/>
    <w:rsid w:val="00EA362A"/>
    <w:rsid w:val="00EA36B2"/>
    <w:rsid w:val="00EA3756"/>
    <w:rsid w:val="00EA37E2"/>
    <w:rsid w:val="00EA38E7"/>
    <w:rsid w:val="00EA3A31"/>
    <w:rsid w:val="00EA3A45"/>
    <w:rsid w:val="00EA3BA2"/>
    <w:rsid w:val="00EA3C86"/>
    <w:rsid w:val="00EA3CA2"/>
    <w:rsid w:val="00EA3D86"/>
    <w:rsid w:val="00EA4027"/>
    <w:rsid w:val="00EA408D"/>
    <w:rsid w:val="00EA4185"/>
    <w:rsid w:val="00EA42BC"/>
    <w:rsid w:val="00EA446E"/>
    <w:rsid w:val="00EA44F9"/>
    <w:rsid w:val="00EA4777"/>
    <w:rsid w:val="00EA491A"/>
    <w:rsid w:val="00EA4936"/>
    <w:rsid w:val="00EA4A0B"/>
    <w:rsid w:val="00EA4BBB"/>
    <w:rsid w:val="00EA4CA0"/>
    <w:rsid w:val="00EA5112"/>
    <w:rsid w:val="00EA523A"/>
    <w:rsid w:val="00EA5242"/>
    <w:rsid w:val="00EA5284"/>
    <w:rsid w:val="00EA52E9"/>
    <w:rsid w:val="00EA53FC"/>
    <w:rsid w:val="00EA5508"/>
    <w:rsid w:val="00EA5661"/>
    <w:rsid w:val="00EA5699"/>
    <w:rsid w:val="00EA5A95"/>
    <w:rsid w:val="00EA5ABD"/>
    <w:rsid w:val="00EA5BD4"/>
    <w:rsid w:val="00EA5BE7"/>
    <w:rsid w:val="00EA5DA2"/>
    <w:rsid w:val="00EA5E0E"/>
    <w:rsid w:val="00EA5ED1"/>
    <w:rsid w:val="00EA5FF8"/>
    <w:rsid w:val="00EA6040"/>
    <w:rsid w:val="00EA60AB"/>
    <w:rsid w:val="00EA60C3"/>
    <w:rsid w:val="00EA612C"/>
    <w:rsid w:val="00EA619F"/>
    <w:rsid w:val="00EA62CB"/>
    <w:rsid w:val="00EA63A9"/>
    <w:rsid w:val="00EA63F7"/>
    <w:rsid w:val="00EA6406"/>
    <w:rsid w:val="00EA689A"/>
    <w:rsid w:val="00EA69BD"/>
    <w:rsid w:val="00EA6B6D"/>
    <w:rsid w:val="00EA6C4F"/>
    <w:rsid w:val="00EA6EB3"/>
    <w:rsid w:val="00EA701C"/>
    <w:rsid w:val="00EA7035"/>
    <w:rsid w:val="00EA705F"/>
    <w:rsid w:val="00EA7062"/>
    <w:rsid w:val="00EA71AC"/>
    <w:rsid w:val="00EA732B"/>
    <w:rsid w:val="00EA732E"/>
    <w:rsid w:val="00EA75D6"/>
    <w:rsid w:val="00EA7642"/>
    <w:rsid w:val="00EA776A"/>
    <w:rsid w:val="00EA77AE"/>
    <w:rsid w:val="00EA793E"/>
    <w:rsid w:val="00EA7B4E"/>
    <w:rsid w:val="00EA7BCF"/>
    <w:rsid w:val="00EA7C91"/>
    <w:rsid w:val="00EA7D16"/>
    <w:rsid w:val="00EA7E44"/>
    <w:rsid w:val="00EB053C"/>
    <w:rsid w:val="00EB06E5"/>
    <w:rsid w:val="00EB076B"/>
    <w:rsid w:val="00EB0870"/>
    <w:rsid w:val="00EB097F"/>
    <w:rsid w:val="00EB0B68"/>
    <w:rsid w:val="00EB0BAA"/>
    <w:rsid w:val="00EB1023"/>
    <w:rsid w:val="00EB1055"/>
    <w:rsid w:val="00EB1089"/>
    <w:rsid w:val="00EB118A"/>
    <w:rsid w:val="00EB11D1"/>
    <w:rsid w:val="00EB13A2"/>
    <w:rsid w:val="00EB149F"/>
    <w:rsid w:val="00EB150F"/>
    <w:rsid w:val="00EB1518"/>
    <w:rsid w:val="00EB1537"/>
    <w:rsid w:val="00EB1557"/>
    <w:rsid w:val="00EB15A2"/>
    <w:rsid w:val="00EB1929"/>
    <w:rsid w:val="00EB1ABE"/>
    <w:rsid w:val="00EB1C36"/>
    <w:rsid w:val="00EB1F8D"/>
    <w:rsid w:val="00EB2037"/>
    <w:rsid w:val="00EB2284"/>
    <w:rsid w:val="00EB2289"/>
    <w:rsid w:val="00EB235F"/>
    <w:rsid w:val="00EB2370"/>
    <w:rsid w:val="00EB23E3"/>
    <w:rsid w:val="00EB2519"/>
    <w:rsid w:val="00EB26BF"/>
    <w:rsid w:val="00EB2745"/>
    <w:rsid w:val="00EB2815"/>
    <w:rsid w:val="00EB2A37"/>
    <w:rsid w:val="00EB2B4C"/>
    <w:rsid w:val="00EB2B68"/>
    <w:rsid w:val="00EB2BB6"/>
    <w:rsid w:val="00EB2BC6"/>
    <w:rsid w:val="00EB2BCD"/>
    <w:rsid w:val="00EB2C1D"/>
    <w:rsid w:val="00EB2F0B"/>
    <w:rsid w:val="00EB2F59"/>
    <w:rsid w:val="00EB3103"/>
    <w:rsid w:val="00EB32DA"/>
    <w:rsid w:val="00EB337E"/>
    <w:rsid w:val="00EB33AE"/>
    <w:rsid w:val="00EB3472"/>
    <w:rsid w:val="00EB3516"/>
    <w:rsid w:val="00EB36E1"/>
    <w:rsid w:val="00EB3795"/>
    <w:rsid w:val="00EB37F9"/>
    <w:rsid w:val="00EB3976"/>
    <w:rsid w:val="00EB39B5"/>
    <w:rsid w:val="00EB39C6"/>
    <w:rsid w:val="00EB39F6"/>
    <w:rsid w:val="00EB3EFE"/>
    <w:rsid w:val="00EB3F86"/>
    <w:rsid w:val="00EB4129"/>
    <w:rsid w:val="00EB4284"/>
    <w:rsid w:val="00EB4303"/>
    <w:rsid w:val="00EB452C"/>
    <w:rsid w:val="00EB45FB"/>
    <w:rsid w:val="00EB46A3"/>
    <w:rsid w:val="00EB4739"/>
    <w:rsid w:val="00EB483E"/>
    <w:rsid w:val="00EB49BC"/>
    <w:rsid w:val="00EB49C5"/>
    <w:rsid w:val="00EB4A12"/>
    <w:rsid w:val="00EB4A75"/>
    <w:rsid w:val="00EB4B9C"/>
    <w:rsid w:val="00EB4BC7"/>
    <w:rsid w:val="00EB4DD4"/>
    <w:rsid w:val="00EB4E4F"/>
    <w:rsid w:val="00EB4F74"/>
    <w:rsid w:val="00EB507B"/>
    <w:rsid w:val="00EB50FC"/>
    <w:rsid w:val="00EB5132"/>
    <w:rsid w:val="00EB51F9"/>
    <w:rsid w:val="00EB5446"/>
    <w:rsid w:val="00EB5478"/>
    <w:rsid w:val="00EB5484"/>
    <w:rsid w:val="00EB557B"/>
    <w:rsid w:val="00EB55A7"/>
    <w:rsid w:val="00EB5708"/>
    <w:rsid w:val="00EB5897"/>
    <w:rsid w:val="00EB591A"/>
    <w:rsid w:val="00EB5959"/>
    <w:rsid w:val="00EB597B"/>
    <w:rsid w:val="00EB5A33"/>
    <w:rsid w:val="00EB5A3D"/>
    <w:rsid w:val="00EB5DE1"/>
    <w:rsid w:val="00EB5EE5"/>
    <w:rsid w:val="00EB5FCB"/>
    <w:rsid w:val="00EB6031"/>
    <w:rsid w:val="00EB611E"/>
    <w:rsid w:val="00EB6248"/>
    <w:rsid w:val="00EB6328"/>
    <w:rsid w:val="00EB6449"/>
    <w:rsid w:val="00EB64CD"/>
    <w:rsid w:val="00EB64F9"/>
    <w:rsid w:val="00EB658A"/>
    <w:rsid w:val="00EB677F"/>
    <w:rsid w:val="00EB699D"/>
    <w:rsid w:val="00EB69B7"/>
    <w:rsid w:val="00EB6C21"/>
    <w:rsid w:val="00EB6CDB"/>
    <w:rsid w:val="00EB6DFC"/>
    <w:rsid w:val="00EB714F"/>
    <w:rsid w:val="00EB71F1"/>
    <w:rsid w:val="00EB722A"/>
    <w:rsid w:val="00EB7248"/>
    <w:rsid w:val="00EB72BC"/>
    <w:rsid w:val="00EB733C"/>
    <w:rsid w:val="00EB7354"/>
    <w:rsid w:val="00EB7457"/>
    <w:rsid w:val="00EB7613"/>
    <w:rsid w:val="00EB7629"/>
    <w:rsid w:val="00EB764B"/>
    <w:rsid w:val="00EB7650"/>
    <w:rsid w:val="00EB77A3"/>
    <w:rsid w:val="00EB783A"/>
    <w:rsid w:val="00EB7AA5"/>
    <w:rsid w:val="00EB7AAC"/>
    <w:rsid w:val="00EB7CB8"/>
    <w:rsid w:val="00EB7EB6"/>
    <w:rsid w:val="00EB7EF0"/>
    <w:rsid w:val="00EB7EF1"/>
    <w:rsid w:val="00EB7EF4"/>
    <w:rsid w:val="00EB7FE0"/>
    <w:rsid w:val="00EC004D"/>
    <w:rsid w:val="00EC0187"/>
    <w:rsid w:val="00EC01E0"/>
    <w:rsid w:val="00EC033D"/>
    <w:rsid w:val="00EC036D"/>
    <w:rsid w:val="00EC0395"/>
    <w:rsid w:val="00EC0862"/>
    <w:rsid w:val="00EC08AE"/>
    <w:rsid w:val="00EC092D"/>
    <w:rsid w:val="00EC096C"/>
    <w:rsid w:val="00EC09E1"/>
    <w:rsid w:val="00EC0B4B"/>
    <w:rsid w:val="00EC0BD3"/>
    <w:rsid w:val="00EC0D39"/>
    <w:rsid w:val="00EC0F6F"/>
    <w:rsid w:val="00EC0FE6"/>
    <w:rsid w:val="00EC104B"/>
    <w:rsid w:val="00EC1101"/>
    <w:rsid w:val="00EC11A8"/>
    <w:rsid w:val="00EC143C"/>
    <w:rsid w:val="00EC1758"/>
    <w:rsid w:val="00EC1936"/>
    <w:rsid w:val="00EC1983"/>
    <w:rsid w:val="00EC1C0C"/>
    <w:rsid w:val="00EC1DBC"/>
    <w:rsid w:val="00EC1E71"/>
    <w:rsid w:val="00EC2006"/>
    <w:rsid w:val="00EC2173"/>
    <w:rsid w:val="00EC22A0"/>
    <w:rsid w:val="00EC22CC"/>
    <w:rsid w:val="00EC23E3"/>
    <w:rsid w:val="00EC245D"/>
    <w:rsid w:val="00EC2557"/>
    <w:rsid w:val="00EC259E"/>
    <w:rsid w:val="00EC25A2"/>
    <w:rsid w:val="00EC263F"/>
    <w:rsid w:val="00EC2660"/>
    <w:rsid w:val="00EC268C"/>
    <w:rsid w:val="00EC2796"/>
    <w:rsid w:val="00EC288D"/>
    <w:rsid w:val="00EC2893"/>
    <w:rsid w:val="00EC289E"/>
    <w:rsid w:val="00EC29EE"/>
    <w:rsid w:val="00EC2B7F"/>
    <w:rsid w:val="00EC2C8B"/>
    <w:rsid w:val="00EC2CB2"/>
    <w:rsid w:val="00EC2E8E"/>
    <w:rsid w:val="00EC3079"/>
    <w:rsid w:val="00EC30A2"/>
    <w:rsid w:val="00EC30BC"/>
    <w:rsid w:val="00EC313A"/>
    <w:rsid w:val="00EC32DB"/>
    <w:rsid w:val="00EC32EA"/>
    <w:rsid w:val="00EC32F4"/>
    <w:rsid w:val="00EC3312"/>
    <w:rsid w:val="00EC331E"/>
    <w:rsid w:val="00EC331F"/>
    <w:rsid w:val="00EC33E1"/>
    <w:rsid w:val="00EC341D"/>
    <w:rsid w:val="00EC3492"/>
    <w:rsid w:val="00EC34E1"/>
    <w:rsid w:val="00EC3548"/>
    <w:rsid w:val="00EC36DE"/>
    <w:rsid w:val="00EC36FE"/>
    <w:rsid w:val="00EC376D"/>
    <w:rsid w:val="00EC39CC"/>
    <w:rsid w:val="00EC3A0C"/>
    <w:rsid w:val="00EC3ABE"/>
    <w:rsid w:val="00EC3AEE"/>
    <w:rsid w:val="00EC3C47"/>
    <w:rsid w:val="00EC3CF8"/>
    <w:rsid w:val="00EC3D2C"/>
    <w:rsid w:val="00EC3D62"/>
    <w:rsid w:val="00EC3E33"/>
    <w:rsid w:val="00EC3E3D"/>
    <w:rsid w:val="00EC40C9"/>
    <w:rsid w:val="00EC4128"/>
    <w:rsid w:val="00EC421A"/>
    <w:rsid w:val="00EC4390"/>
    <w:rsid w:val="00EC439D"/>
    <w:rsid w:val="00EC449D"/>
    <w:rsid w:val="00EC460A"/>
    <w:rsid w:val="00EC4646"/>
    <w:rsid w:val="00EC46FB"/>
    <w:rsid w:val="00EC47C5"/>
    <w:rsid w:val="00EC488D"/>
    <w:rsid w:val="00EC48D6"/>
    <w:rsid w:val="00EC49A0"/>
    <w:rsid w:val="00EC49D1"/>
    <w:rsid w:val="00EC49E2"/>
    <w:rsid w:val="00EC4CB5"/>
    <w:rsid w:val="00EC4D1C"/>
    <w:rsid w:val="00EC50C1"/>
    <w:rsid w:val="00EC52C8"/>
    <w:rsid w:val="00EC53ED"/>
    <w:rsid w:val="00EC55AC"/>
    <w:rsid w:val="00EC591E"/>
    <w:rsid w:val="00EC594C"/>
    <w:rsid w:val="00EC5989"/>
    <w:rsid w:val="00EC59CB"/>
    <w:rsid w:val="00EC5A34"/>
    <w:rsid w:val="00EC5A55"/>
    <w:rsid w:val="00EC5B6B"/>
    <w:rsid w:val="00EC5B87"/>
    <w:rsid w:val="00EC5CF7"/>
    <w:rsid w:val="00EC5D62"/>
    <w:rsid w:val="00EC5D69"/>
    <w:rsid w:val="00EC5E3B"/>
    <w:rsid w:val="00EC5EB1"/>
    <w:rsid w:val="00EC5F43"/>
    <w:rsid w:val="00EC5F59"/>
    <w:rsid w:val="00EC5F73"/>
    <w:rsid w:val="00EC5FFC"/>
    <w:rsid w:val="00EC6087"/>
    <w:rsid w:val="00EC60C0"/>
    <w:rsid w:val="00EC60C1"/>
    <w:rsid w:val="00EC6106"/>
    <w:rsid w:val="00EC61E0"/>
    <w:rsid w:val="00EC6235"/>
    <w:rsid w:val="00EC649B"/>
    <w:rsid w:val="00EC662D"/>
    <w:rsid w:val="00EC667E"/>
    <w:rsid w:val="00EC6695"/>
    <w:rsid w:val="00EC66B3"/>
    <w:rsid w:val="00EC672F"/>
    <w:rsid w:val="00EC6757"/>
    <w:rsid w:val="00EC6924"/>
    <w:rsid w:val="00EC6BC6"/>
    <w:rsid w:val="00EC6CDA"/>
    <w:rsid w:val="00EC6DAB"/>
    <w:rsid w:val="00EC6DB1"/>
    <w:rsid w:val="00EC6E3B"/>
    <w:rsid w:val="00EC6EC0"/>
    <w:rsid w:val="00EC6EE2"/>
    <w:rsid w:val="00EC70F1"/>
    <w:rsid w:val="00EC7177"/>
    <w:rsid w:val="00EC7357"/>
    <w:rsid w:val="00EC739E"/>
    <w:rsid w:val="00EC74B0"/>
    <w:rsid w:val="00EC74B6"/>
    <w:rsid w:val="00EC75BD"/>
    <w:rsid w:val="00EC7697"/>
    <w:rsid w:val="00EC7708"/>
    <w:rsid w:val="00EC7803"/>
    <w:rsid w:val="00EC7953"/>
    <w:rsid w:val="00EC79BC"/>
    <w:rsid w:val="00EC7AE8"/>
    <w:rsid w:val="00EC7B57"/>
    <w:rsid w:val="00EC7C25"/>
    <w:rsid w:val="00EC7C49"/>
    <w:rsid w:val="00ED011F"/>
    <w:rsid w:val="00ED01FD"/>
    <w:rsid w:val="00ED027E"/>
    <w:rsid w:val="00ED03F5"/>
    <w:rsid w:val="00ED04ED"/>
    <w:rsid w:val="00ED050C"/>
    <w:rsid w:val="00ED050D"/>
    <w:rsid w:val="00ED05BA"/>
    <w:rsid w:val="00ED05DB"/>
    <w:rsid w:val="00ED0672"/>
    <w:rsid w:val="00ED0786"/>
    <w:rsid w:val="00ED07DA"/>
    <w:rsid w:val="00ED087A"/>
    <w:rsid w:val="00ED08FA"/>
    <w:rsid w:val="00ED0BF3"/>
    <w:rsid w:val="00ED0D9E"/>
    <w:rsid w:val="00ED0F3A"/>
    <w:rsid w:val="00ED10D7"/>
    <w:rsid w:val="00ED11C1"/>
    <w:rsid w:val="00ED1212"/>
    <w:rsid w:val="00ED1327"/>
    <w:rsid w:val="00ED16DB"/>
    <w:rsid w:val="00ED1745"/>
    <w:rsid w:val="00ED198A"/>
    <w:rsid w:val="00ED1A86"/>
    <w:rsid w:val="00ED1D6A"/>
    <w:rsid w:val="00ED1D6E"/>
    <w:rsid w:val="00ED1E80"/>
    <w:rsid w:val="00ED1F51"/>
    <w:rsid w:val="00ED20CE"/>
    <w:rsid w:val="00ED227A"/>
    <w:rsid w:val="00ED22E0"/>
    <w:rsid w:val="00ED2334"/>
    <w:rsid w:val="00ED243D"/>
    <w:rsid w:val="00ED24B9"/>
    <w:rsid w:val="00ED2573"/>
    <w:rsid w:val="00ED25E4"/>
    <w:rsid w:val="00ED2704"/>
    <w:rsid w:val="00ED28B7"/>
    <w:rsid w:val="00ED2923"/>
    <w:rsid w:val="00ED2941"/>
    <w:rsid w:val="00ED2948"/>
    <w:rsid w:val="00ED29BA"/>
    <w:rsid w:val="00ED2C83"/>
    <w:rsid w:val="00ED2CC8"/>
    <w:rsid w:val="00ED2F6A"/>
    <w:rsid w:val="00ED3006"/>
    <w:rsid w:val="00ED3130"/>
    <w:rsid w:val="00ED31A1"/>
    <w:rsid w:val="00ED31AD"/>
    <w:rsid w:val="00ED3266"/>
    <w:rsid w:val="00ED326C"/>
    <w:rsid w:val="00ED333F"/>
    <w:rsid w:val="00ED3347"/>
    <w:rsid w:val="00ED33A1"/>
    <w:rsid w:val="00ED33BE"/>
    <w:rsid w:val="00ED34A6"/>
    <w:rsid w:val="00ED3569"/>
    <w:rsid w:val="00ED35FA"/>
    <w:rsid w:val="00ED3666"/>
    <w:rsid w:val="00ED3707"/>
    <w:rsid w:val="00ED38C0"/>
    <w:rsid w:val="00ED3A29"/>
    <w:rsid w:val="00ED3A45"/>
    <w:rsid w:val="00ED3CA6"/>
    <w:rsid w:val="00ED4091"/>
    <w:rsid w:val="00ED465F"/>
    <w:rsid w:val="00ED4780"/>
    <w:rsid w:val="00ED47A1"/>
    <w:rsid w:val="00ED4800"/>
    <w:rsid w:val="00ED4801"/>
    <w:rsid w:val="00ED4935"/>
    <w:rsid w:val="00ED4A26"/>
    <w:rsid w:val="00ED4B41"/>
    <w:rsid w:val="00ED4BA7"/>
    <w:rsid w:val="00ED4CF4"/>
    <w:rsid w:val="00ED4CFB"/>
    <w:rsid w:val="00ED4DBA"/>
    <w:rsid w:val="00ED4FDE"/>
    <w:rsid w:val="00ED509B"/>
    <w:rsid w:val="00ED513F"/>
    <w:rsid w:val="00ED520D"/>
    <w:rsid w:val="00ED5238"/>
    <w:rsid w:val="00ED52C7"/>
    <w:rsid w:val="00ED52C9"/>
    <w:rsid w:val="00ED5360"/>
    <w:rsid w:val="00ED544C"/>
    <w:rsid w:val="00ED56EB"/>
    <w:rsid w:val="00ED5779"/>
    <w:rsid w:val="00ED57AD"/>
    <w:rsid w:val="00ED58E5"/>
    <w:rsid w:val="00ED599F"/>
    <w:rsid w:val="00ED5AFB"/>
    <w:rsid w:val="00ED5CB7"/>
    <w:rsid w:val="00ED5CFA"/>
    <w:rsid w:val="00ED5CFB"/>
    <w:rsid w:val="00ED5D2F"/>
    <w:rsid w:val="00ED5E56"/>
    <w:rsid w:val="00ED5E5A"/>
    <w:rsid w:val="00ED5F7E"/>
    <w:rsid w:val="00ED5F94"/>
    <w:rsid w:val="00ED60A7"/>
    <w:rsid w:val="00ED60D1"/>
    <w:rsid w:val="00ED6179"/>
    <w:rsid w:val="00ED62A3"/>
    <w:rsid w:val="00ED62D5"/>
    <w:rsid w:val="00ED641F"/>
    <w:rsid w:val="00ED6550"/>
    <w:rsid w:val="00ED659A"/>
    <w:rsid w:val="00ED65BF"/>
    <w:rsid w:val="00ED666C"/>
    <w:rsid w:val="00ED6679"/>
    <w:rsid w:val="00ED66AE"/>
    <w:rsid w:val="00ED690E"/>
    <w:rsid w:val="00ED697D"/>
    <w:rsid w:val="00ED69BB"/>
    <w:rsid w:val="00ED69DB"/>
    <w:rsid w:val="00ED6AFD"/>
    <w:rsid w:val="00ED6C2D"/>
    <w:rsid w:val="00ED6CBF"/>
    <w:rsid w:val="00ED6CF5"/>
    <w:rsid w:val="00ED6F4C"/>
    <w:rsid w:val="00ED711E"/>
    <w:rsid w:val="00ED72CB"/>
    <w:rsid w:val="00ED7402"/>
    <w:rsid w:val="00ED763D"/>
    <w:rsid w:val="00ED76B2"/>
    <w:rsid w:val="00ED76B6"/>
    <w:rsid w:val="00ED77D2"/>
    <w:rsid w:val="00ED78F8"/>
    <w:rsid w:val="00ED7B07"/>
    <w:rsid w:val="00ED7B8A"/>
    <w:rsid w:val="00ED7C05"/>
    <w:rsid w:val="00ED7CAE"/>
    <w:rsid w:val="00ED7DEA"/>
    <w:rsid w:val="00ED7F7A"/>
    <w:rsid w:val="00EE00A2"/>
    <w:rsid w:val="00EE013E"/>
    <w:rsid w:val="00EE040C"/>
    <w:rsid w:val="00EE0481"/>
    <w:rsid w:val="00EE04F9"/>
    <w:rsid w:val="00EE0557"/>
    <w:rsid w:val="00EE05D2"/>
    <w:rsid w:val="00EE06A0"/>
    <w:rsid w:val="00EE082F"/>
    <w:rsid w:val="00EE0838"/>
    <w:rsid w:val="00EE08BB"/>
    <w:rsid w:val="00EE0BFB"/>
    <w:rsid w:val="00EE0C4C"/>
    <w:rsid w:val="00EE0DAB"/>
    <w:rsid w:val="00EE0DDF"/>
    <w:rsid w:val="00EE0DFD"/>
    <w:rsid w:val="00EE0F5A"/>
    <w:rsid w:val="00EE0F73"/>
    <w:rsid w:val="00EE0F75"/>
    <w:rsid w:val="00EE1193"/>
    <w:rsid w:val="00EE11D2"/>
    <w:rsid w:val="00EE12E5"/>
    <w:rsid w:val="00EE1348"/>
    <w:rsid w:val="00EE13EC"/>
    <w:rsid w:val="00EE1449"/>
    <w:rsid w:val="00EE1494"/>
    <w:rsid w:val="00EE1537"/>
    <w:rsid w:val="00EE1595"/>
    <w:rsid w:val="00EE1625"/>
    <w:rsid w:val="00EE1697"/>
    <w:rsid w:val="00EE176B"/>
    <w:rsid w:val="00EE1880"/>
    <w:rsid w:val="00EE196A"/>
    <w:rsid w:val="00EE19E9"/>
    <w:rsid w:val="00EE1A03"/>
    <w:rsid w:val="00EE1A88"/>
    <w:rsid w:val="00EE1B07"/>
    <w:rsid w:val="00EE1BF3"/>
    <w:rsid w:val="00EE1C1C"/>
    <w:rsid w:val="00EE1DE2"/>
    <w:rsid w:val="00EE1E6E"/>
    <w:rsid w:val="00EE1FBD"/>
    <w:rsid w:val="00EE2222"/>
    <w:rsid w:val="00EE23A5"/>
    <w:rsid w:val="00EE23CD"/>
    <w:rsid w:val="00EE23FA"/>
    <w:rsid w:val="00EE2503"/>
    <w:rsid w:val="00EE2597"/>
    <w:rsid w:val="00EE25B3"/>
    <w:rsid w:val="00EE25CF"/>
    <w:rsid w:val="00EE262E"/>
    <w:rsid w:val="00EE2A03"/>
    <w:rsid w:val="00EE2B38"/>
    <w:rsid w:val="00EE2CE3"/>
    <w:rsid w:val="00EE300D"/>
    <w:rsid w:val="00EE30D4"/>
    <w:rsid w:val="00EE3114"/>
    <w:rsid w:val="00EE317D"/>
    <w:rsid w:val="00EE31C3"/>
    <w:rsid w:val="00EE31D2"/>
    <w:rsid w:val="00EE3295"/>
    <w:rsid w:val="00EE3309"/>
    <w:rsid w:val="00EE3456"/>
    <w:rsid w:val="00EE3595"/>
    <w:rsid w:val="00EE37BD"/>
    <w:rsid w:val="00EE37F7"/>
    <w:rsid w:val="00EE3842"/>
    <w:rsid w:val="00EE3990"/>
    <w:rsid w:val="00EE3BE2"/>
    <w:rsid w:val="00EE3C1A"/>
    <w:rsid w:val="00EE3CC7"/>
    <w:rsid w:val="00EE3CF2"/>
    <w:rsid w:val="00EE3F70"/>
    <w:rsid w:val="00EE40ED"/>
    <w:rsid w:val="00EE415C"/>
    <w:rsid w:val="00EE4173"/>
    <w:rsid w:val="00EE424C"/>
    <w:rsid w:val="00EE4271"/>
    <w:rsid w:val="00EE42E1"/>
    <w:rsid w:val="00EE458D"/>
    <w:rsid w:val="00EE4598"/>
    <w:rsid w:val="00EE46AE"/>
    <w:rsid w:val="00EE4743"/>
    <w:rsid w:val="00EE47B3"/>
    <w:rsid w:val="00EE4BD5"/>
    <w:rsid w:val="00EE4D70"/>
    <w:rsid w:val="00EE4E43"/>
    <w:rsid w:val="00EE4FF5"/>
    <w:rsid w:val="00EE510C"/>
    <w:rsid w:val="00EE51CD"/>
    <w:rsid w:val="00EE521D"/>
    <w:rsid w:val="00EE53B6"/>
    <w:rsid w:val="00EE54D6"/>
    <w:rsid w:val="00EE55AC"/>
    <w:rsid w:val="00EE5720"/>
    <w:rsid w:val="00EE578B"/>
    <w:rsid w:val="00EE59CC"/>
    <w:rsid w:val="00EE5C87"/>
    <w:rsid w:val="00EE5D25"/>
    <w:rsid w:val="00EE5E05"/>
    <w:rsid w:val="00EE600E"/>
    <w:rsid w:val="00EE6321"/>
    <w:rsid w:val="00EE636D"/>
    <w:rsid w:val="00EE6450"/>
    <w:rsid w:val="00EE64C4"/>
    <w:rsid w:val="00EE6632"/>
    <w:rsid w:val="00EE68CB"/>
    <w:rsid w:val="00EE6A55"/>
    <w:rsid w:val="00EE6EF3"/>
    <w:rsid w:val="00EE6F85"/>
    <w:rsid w:val="00EE7282"/>
    <w:rsid w:val="00EE7409"/>
    <w:rsid w:val="00EE7488"/>
    <w:rsid w:val="00EE74BB"/>
    <w:rsid w:val="00EE74D1"/>
    <w:rsid w:val="00EE751E"/>
    <w:rsid w:val="00EE75D4"/>
    <w:rsid w:val="00EE76CA"/>
    <w:rsid w:val="00EE775F"/>
    <w:rsid w:val="00EE784A"/>
    <w:rsid w:val="00EE7ACB"/>
    <w:rsid w:val="00EE7AFA"/>
    <w:rsid w:val="00EE7CC8"/>
    <w:rsid w:val="00EE7D3C"/>
    <w:rsid w:val="00EE7E53"/>
    <w:rsid w:val="00EE7EA7"/>
    <w:rsid w:val="00EE7F35"/>
    <w:rsid w:val="00EE7F82"/>
    <w:rsid w:val="00EF0056"/>
    <w:rsid w:val="00EF00D5"/>
    <w:rsid w:val="00EF00E6"/>
    <w:rsid w:val="00EF017F"/>
    <w:rsid w:val="00EF018D"/>
    <w:rsid w:val="00EF0279"/>
    <w:rsid w:val="00EF02FF"/>
    <w:rsid w:val="00EF042D"/>
    <w:rsid w:val="00EF044C"/>
    <w:rsid w:val="00EF0479"/>
    <w:rsid w:val="00EF05DD"/>
    <w:rsid w:val="00EF05F4"/>
    <w:rsid w:val="00EF06FB"/>
    <w:rsid w:val="00EF07A0"/>
    <w:rsid w:val="00EF08CE"/>
    <w:rsid w:val="00EF0912"/>
    <w:rsid w:val="00EF091C"/>
    <w:rsid w:val="00EF0CD8"/>
    <w:rsid w:val="00EF0D63"/>
    <w:rsid w:val="00EF0D76"/>
    <w:rsid w:val="00EF0DC4"/>
    <w:rsid w:val="00EF0E2E"/>
    <w:rsid w:val="00EF0EF1"/>
    <w:rsid w:val="00EF139F"/>
    <w:rsid w:val="00EF140E"/>
    <w:rsid w:val="00EF1541"/>
    <w:rsid w:val="00EF15B2"/>
    <w:rsid w:val="00EF1646"/>
    <w:rsid w:val="00EF177C"/>
    <w:rsid w:val="00EF1B03"/>
    <w:rsid w:val="00EF1E1E"/>
    <w:rsid w:val="00EF1F19"/>
    <w:rsid w:val="00EF2037"/>
    <w:rsid w:val="00EF213A"/>
    <w:rsid w:val="00EF217D"/>
    <w:rsid w:val="00EF2211"/>
    <w:rsid w:val="00EF2285"/>
    <w:rsid w:val="00EF228C"/>
    <w:rsid w:val="00EF26BE"/>
    <w:rsid w:val="00EF276B"/>
    <w:rsid w:val="00EF27BF"/>
    <w:rsid w:val="00EF2844"/>
    <w:rsid w:val="00EF2922"/>
    <w:rsid w:val="00EF2A54"/>
    <w:rsid w:val="00EF2B6C"/>
    <w:rsid w:val="00EF2C83"/>
    <w:rsid w:val="00EF2DAA"/>
    <w:rsid w:val="00EF2DB4"/>
    <w:rsid w:val="00EF2E32"/>
    <w:rsid w:val="00EF2ED9"/>
    <w:rsid w:val="00EF2F56"/>
    <w:rsid w:val="00EF2FEC"/>
    <w:rsid w:val="00EF30DC"/>
    <w:rsid w:val="00EF30F4"/>
    <w:rsid w:val="00EF3296"/>
    <w:rsid w:val="00EF32AC"/>
    <w:rsid w:val="00EF3309"/>
    <w:rsid w:val="00EF3632"/>
    <w:rsid w:val="00EF36EF"/>
    <w:rsid w:val="00EF376F"/>
    <w:rsid w:val="00EF383D"/>
    <w:rsid w:val="00EF3909"/>
    <w:rsid w:val="00EF3AA0"/>
    <w:rsid w:val="00EF3AB4"/>
    <w:rsid w:val="00EF3BAA"/>
    <w:rsid w:val="00EF3BF3"/>
    <w:rsid w:val="00EF3C17"/>
    <w:rsid w:val="00EF3DF2"/>
    <w:rsid w:val="00EF3E3B"/>
    <w:rsid w:val="00EF3E97"/>
    <w:rsid w:val="00EF3FE1"/>
    <w:rsid w:val="00EF406E"/>
    <w:rsid w:val="00EF41BE"/>
    <w:rsid w:val="00EF41C9"/>
    <w:rsid w:val="00EF4456"/>
    <w:rsid w:val="00EF4494"/>
    <w:rsid w:val="00EF454D"/>
    <w:rsid w:val="00EF45A8"/>
    <w:rsid w:val="00EF45C9"/>
    <w:rsid w:val="00EF479B"/>
    <w:rsid w:val="00EF486D"/>
    <w:rsid w:val="00EF4887"/>
    <w:rsid w:val="00EF49ED"/>
    <w:rsid w:val="00EF4B17"/>
    <w:rsid w:val="00EF4E32"/>
    <w:rsid w:val="00EF4F4A"/>
    <w:rsid w:val="00EF50CD"/>
    <w:rsid w:val="00EF5181"/>
    <w:rsid w:val="00EF521E"/>
    <w:rsid w:val="00EF545D"/>
    <w:rsid w:val="00EF54A0"/>
    <w:rsid w:val="00EF5781"/>
    <w:rsid w:val="00EF580F"/>
    <w:rsid w:val="00EF58E6"/>
    <w:rsid w:val="00EF5937"/>
    <w:rsid w:val="00EF5A62"/>
    <w:rsid w:val="00EF5D75"/>
    <w:rsid w:val="00EF5DA4"/>
    <w:rsid w:val="00EF5E60"/>
    <w:rsid w:val="00EF5E98"/>
    <w:rsid w:val="00EF603C"/>
    <w:rsid w:val="00EF628B"/>
    <w:rsid w:val="00EF6296"/>
    <w:rsid w:val="00EF62A5"/>
    <w:rsid w:val="00EF62C0"/>
    <w:rsid w:val="00EF635B"/>
    <w:rsid w:val="00EF6513"/>
    <w:rsid w:val="00EF653A"/>
    <w:rsid w:val="00EF6612"/>
    <w:rsid w:val="00EF6780"/>
    <w:rsid w:val="00EF6879"/>
    <w:rsid w:val="00EF6939"/>
    <w:rsid w:val="00EF698F"/>
    <w:rsid w:val="00EF69F9"/>
    <w:rsid w:val="00EF6A22"/>
    <w:rsid w:val="00EF6A2C"/>
    <w:rsid w:val="00EF6B5F"/>
    <w:rsid w:val="00EF6B90"/>
    <w:rsid w:val="00EF6CAA"/>
    <w:rsid w:val="00EF6D12"/>
    <w:rsid w:val="00EF6F1D"/>
    <w:rsid w:val="00EF6F2E"/>
    <w:rsid w:val="00EF726F"/>
    <w:rsid w:val="00EF743B"/>
    <w:rsid w:val="00EF7543"/>
    <w:rsid w:val="00EF76A5"/>
    <w:rsid w:val="00EF7705"/>
    <w:rsid w:val="00EF7782"/>
    <w:rsid w:val="00EF77B0"/>
    <w:rsid w:val="00EF77CD"/>
    <w:rsid w:val="00EF7846"/>
    <w:rsid w:val="00EF784A"/>
    <w:rsid w:val="00EF7871"/>
    <w:rsid w:val="00EF7932"/>
    <w:rsid w:val="00EF7B6D"/>
    <w:rsid w:val="00EF7BED"/>
    <w:rsid w:val="00EF7CFD"/>
    <w:rsid w:val="00EF7D11"/>
    <w:rsid w:val="00EF7E6E"/>
    <w:rsid w:val="00EF7F88"/>
    <w:rsid w:val="00F00138"/>
    <w:rsid w:val="00F0016A"/>
    <w:rsid w:val="00F00345"/>
    <w:rsid w:val="00F0040F"/>
    <w:rsid w:val="00F00480"/>
    <w:rsid w:val="00F00602"/>
    <w:rsid w:val="00F0062B"/>
    <w:rsid w:val="00F00654"/>
    <w:rsid w:val="00F00884"/>
    <w:rsid w:val="00F008EA"/>
    <w:rsid w:val="00F0091C"/>
    <w:rsid w:val="00F00962"/>
    <w:rsid w:val="00F00A03"/>
    <w:rsid w:val="00F00B17"/>
    <w:rsid w:val="00F00B24"/>
    <w:rsid w:val="00F00C18"/>
    <w:rsid w:val="00F00C2C"/>
    <w:rsid w:val="00F00C4A"/>
    <w:rsid w:val="00F00D06"/>
    <w:rsid w:val="00F00D6C"/>
    <w:rsid w:val="00F00E2C"/>
    <w:rsid w:val="00F00F1E"/>
    <w:rsid w:val="00F00FEA"/>
    <w:rsid w:val="00F01326"/>
    <w:rsid w:val="00F013CC"/>
    <w:rsid w:val="00F015CC"/>
    <w:rsid w:val="00F01603"/>
    <w:rsid w:val="00F01661"/>
    <w:rsid w:val="00F01737"/>
    <w:rsid w:val="00F0176B"/>
    <w:rsid w:val="00F01840"/>
    <w:rsid w:val="00F01901"/>
    <w:rsid w:val="00F01954"/>
    <w:rsid w:val="00F01C62"/>
    <w:rsid w:val="00F01D5D"/>
    <w:rsid w:val="00F01F4E"/>
    <w:rsid w:val="00F02070"/>
    <w:rsid w:val="00F0213E"/>
    <w:rsid w:val="00F023CE"/>
    <w:rsid w:val="00F023E0"/>
    <w:rsid w:val="00F02520"/>
    <w:rsid w:val="00F0252F"/>
    <w:rsid w:val="00F025B1"/>
    <w:rsid w:val="00F02729"/>
    <w:rsid w:val="00F02805"/>
    <w:rsid w:val="00F02874"/>
    <w:rsid w:val="00F0287B"/>
    <w:rsid w:val="00F02A9A"/>
    <w:rsid w:val="00F02BC0"/>
    <w:rsid w:val="00F02DA3"/>
    <w:rsid w:val="00F02EB9"/>
    <w:rsid w:val="00F02EDF"/>
    <w:rsid w:val="00F02FB7"/>
    <w:rsid w:val="00F03016"/>
    <w:rsid w:val="00F030FC"/>
    <w:rsid w:val="00F03504"/>
    <w:rsid w:val="00F0363B"/>
    <w:rsid w:val="00F036D4"/>
    <w:rsid w:val="00F03746"/>
    <w:rsid w:val="00F03998"/>
    <w:rsid w:val="00F039BE"/>
    <w:rsid w:val="00F03DC1"/>
    <w:rsid w:val="00F03DE6"/>
    <w:rsid w:val="00F03EA4"/>
    <w:rsid w:val="00F0402A"/>
    <w:rsid w:val="00F04081"/>
    <w:rsid w:val="00F041CD"/>
    <w:rsid w:val="00F04313"/>
    <w:rsid w:val="00F043C5"/>
    <w:rsid w:val="00F04595"/>
    <w:rsid w:val="00F0468C"/>
    <w:rsid w:val="00F04859"/>
    <w:rsid w:val="00F048AE"/>
    <w:rsid w:val="00F049B6"/>
    <w:rsid w:val="00F04A84"/>
    <w:rsid w:val="00F04C41"/>
    <w:rsid w:val="00F04E9A"/>
    <w:rsid w:val="00F04EF2"/>
    <w:rsid w:val="00F05012"/>
    <w:rsid w:val="00F05258"/>
    <w:rsid w:val="00F053D0"/>
    <w:rsid w:val="00F053DA"/>
    <w:rsid w:val="00F054A3"/>
    <w:rsid w:val="00F054BD"/>
    <w:rsid w:val="00F05582"/>
    <w:rsid w:val="00F055B8"/>
    <w:rsid w:val="00F05631"/>
    <w:rsid w:val="00F056B1"/>
    <w:rsid w:val="00F05929"/>
    <w:rsid w:val="00F05A80"/>
    <w:rsid w:val="00F05F98"/>
    <w:rsid w:val="00F0617F"/>
    <w:rsid w:val="00F064D6"/>
    <w:rsid w:val="00F06516"/>
    <w:rsid w:val="00F0680F"/>
    <w:rsid w:val="00F06A53"/>
    <w:rsid w:val="00F06C9C"/>
    <w:rsid w:val="00F06E2E"/>
    <w:rsid w:val="00F06F69"/>
    <w:rsid w:val="00F06F93"/>
    <w:rsid w:val="00F0702A"/>
    <w:rsid w:val="00F07104"/>
    <w:rsid w:val="00F07156"/>
    <w:rsid w:val="00F072A7"/>
    <w:rsid w:val="00F072EB"/>
    <w:rsid w:val="00F07327"/>
    <w:rsid w:val="00F0739B"/>
    <w:rsid w:val="00F07662"/>
    <w:rsid w:val="00F0769A"/>
    <w:rsid w:val="00F077FF"/>
    <w:rsid w:val="00F07804"/>
    <w:rsid w:val="00F07873"/>
    <w:rsid w:val="00F079F9"/>
    <w:rsid w:val="00F07AD6"/>
    <w:rsid w:val="00F07AED"/>
    <w:rsid w:val="00F07AF3"/>
    <w:rsid w:val="00F07B70"/>
    <w:rsid w:val="00F07BAE"/>
    <w:rsid w:val="00F07BDE"/>
    <w:rsid w:val="00F07C38"/>
    <w:rsid w:val="00F07FCB"/>
    <w:rsid w:val="00F1007D"/>
    <w:rsid w:val="00F1009A"/>
    <w:rsid w:val="00F100BC"/>
    <w:rsid w:val="00F101E5"/>
    <w:rsid w:val="00F102F9"/>
    <w:rsid w:val="00F103DF"/>
    <w:rsid w:val="00F106C7"/>
    <w:rsid w:val="00F1081A"/>
    <w:rsid w:val="00F10911"/>
    <w:rsid w:val="00F109CF"/>
    <w:rsid w:val="00F10E1F"/>
    <w:rsid w:val="00F10F2D"/>
    <w:rsid w:val="00F10F4F"/>
    <w:rsid w:val="00F11335"/>
    <w:rsid w:val="00F1141E"/>
    <w:rsid w:val="00F114FC"/>
    <w:rsid w:val="00F1153B"/>
    <w:rsid w:val="00F1157B"/>
    <w:rsid w:val="00F116FC"/>
    <w:rsid w:val="00F11710"/>
    <w:rsid w:val="00F117A7"/>
    <w:rsid w:val="00F117C2"/>
    <w:rsid w:val="00F119A1"/>
    <w:rsid w:val="00F119A8"/>
    <w:rsid w:val="00F11B8F"/>
    <w:rsid w:val="00F11BAD"/>
    <w:rsid w:val="00F11C0B"/>
    <w:rsid w:val="00F11CD4"/>
    <w:rsid w:val="00F11CEA"/>
    <w:rsid w:val="00F11E0D"/>
    <w:rsid w:val="00F11E37"/>
    <w:rsid w:val="00F11E8A"/>
    <w:rsid w:val="00F11FE2"/>
    <w:rsid w:val="00F1204F"/>
    <w:rsid w:val="00F121AE"/>
    <w:rsid w:val="00F121CF"/>
    <w:rsid w:val="00F1236E"/>
    <w:rsid w:val="00F12536"/>
    <w:rsid w:val="00F129A2"/>
    <w:rsid w:val="00F129E4"/>
    <w:rsid w:val="00F12BFC"/>
    <w:rsid w:val="00F12C0C"/>
    <w:rsid w:val="00F12CCF"/>
    <w:rsid w:val="00F12D22"/>
    <w:rsid w:val="00F12D62"/>
    <w:rsid w:val="00F12E4C"/>
    <w:rsid w:val="00F12E8D"/>
    <w:rsid w:val="00F13000"/>
    <w:rsid w:val="00F13111"/>
    <w:rsid w:val="00F1335C"/>
    <w:rsid w:val="00F13389"/>
    <w:rsid w:val="00F13399"/>
    <w:rsid w:val="00F133C0"/>
    <w:rsid w:val="00F133FD"/>
    <w:rsid w:val="00F134C9"/>
    <w:rsid w:val="00F135CD"/>
    <w:rsid w:val="00F1368B"/>
    <w:rsid w:val="00F13794"/>
    <w:rsid w:val="00F1382E"/>
    <w:rsid w:val="00F1388E"/>
    <w:rsid w:val="00F13B73"/>
    <w:rsid w:val="00F13B9E"/>
    <w:rsid w:val="00F13BF2"/>
    <w:rsid w:val="00F13C95"/>
    <w:rsid w:val="00F14257"/>
    <w:rsid w:val="00F142C3"/>
    <w:rsid w:val="00F142D2"/>
    <w:rsid w:val="00F1436C"/>
    <w:rsid w:val="00F143E5"/>
    <w:rsid w:val="00F14586"/>
    <w:rsid w:val="00F14685"/>
    <w:rsid w:val="00F148F4"/>
    <w:rsid w:val="00F14B21"/>
    <w:rsid w:val="00F14B93"/>
    <w:rsid w:val="00F14EA6"/>
    <w:rsid w:val="00F14F09"/>
    <w:rsid w:val="00F14F1F"/>
    <w:rsid w:val="00F15141"/>
    <w:rsid w:val="00F15395"/>
    <w:rsid w:val="00F153AE"/>
    <w:rsid w:val="00F1541B"/>
    <w:rsid w:val="00F15572"/>
    <w:rsid w:val="00F1567C"/>
    <w:rsid w:val="00F1589C"/>
    <w:rsid w:val="00F15A47"/>
    <w:rsid w:val="00F15A95"/>
    <w:rsid w:val="00F15A96"/>
    <w:rsid w:val="00F15AA2"/>
    <w:rsid w:val="00F15BB6"/>
    <w:rsid w:val="00F15DFC"/>
    <w:rsid w:val="00F15EAD"/>
    <w:rsid w:val="00F15FDE"/>
    <w:rsid w:val="00F161C4"/>
    <w:rsid w:val="00F1622C"/>
    <w:rsid w:val="00F16355"/>
    <w:rsid w:val="00F1642E"/>
    <w:rsid w:val="00F1678E"/>
    <w:rsid w:val="00F167BD"/>
    <w:rsid w:val="00F167D1"/>
    <w:rsid w:val="00F16871"/>
    <w:rsid w:val="00F16884"/>
    <w:rsid w:val="00F16929"/>
    <w:rsid w:val="00F16C03"/>
    <w:rsid w:val="00F16DEC"/>
    <w:rsid w:val="00F16E67"/>
    <w:rsid w:val="00F16F42"/>
    <w:rsid w:val="00F16F8A"/>
    <w:rsid w:val="00F16FF8"/>
    <w:rsid w:val="00F17078"/>
    <w:rsid w:val="00F17081"/>
    <w:rsid w:val="00F1718E"/>
    <w:rsid w:val="00F171E3"/>
    <w:rsid w:val="00F17225"/>
    <w:rsid w:val="00F17254"/>
    <w:rsid w:val="00F172C0"/>
    <w:rsid w:val="00F1730F"/>
    <w:rsid w:val="00F1753C"/>
    <w:rsid w:val="00F17568"/>
    <w:rsid w:val="00F175AC"/>
    <w:rsid w:val="00F177CC"/>
    <w:rsid w:val="00F17847"/>
    <w:rsid w:val="00F17A09"/>
    <w:rsid w:val="00F17AD6"/>
    <w:rsid w:val="00F17C22"/>
    <w:rsid w:val="00F17D22"/>
    <w:rsid w:val="00F17F1F"/>
    <w:rsid w:val="00F17FCE"/>
    <w:rsid w:val="00F20010"/>
    <w:rsid w:val="00F20050"/>
    <w:rsid w:val="00F2006E"/>
    <w:rsid w:val="00F200B0"/>
    <w:rsid w:val="00F2011A"/>
    <w:rsid w:val="00F2027B"/>
    <w:rsid w:val="00F202BE"/>
    <w:rsid w:val="00F203DB"/>
    <w:rsid w:val="00F20519"/>
    <w:rsid w:val="00F2080C"/>
    <w:rsid w:val="00F2096C"/>
    <w:rsid w:val="00F2098B"/>
    <w:rsid w:val="00F209F8"/>
    <w:rsid w:val="00F20A3C"/>
    <w:rsid w:val="00F20AA2"/>
    <w:rsid w:val="00F20C79"/>
    <w:rsid w:val="00F20D23"/>
    <w:rsid w:val="00F20F95"/>
    <w:rsid w:val="00F20FDD"/>
    <w:rsid w:val="00F212BC"/>
    <w:rsid w:val="00F2145B"/>
    <w:rsid w:val="00F2156B"/>
    <w:rsid w:val="00F21591"/>
    <w:rsid w:val="00F215EE"/>
    <w:rsid w:val="00F21701"/>
    <w:rsid w:val="00F21807"/>
    <w:rsid w:val="00F218DE"/>
    <w:rsid w:val="00F219A3"/>
    <w:rsid w:val="00F21A16"/>
    <w:rsid w:val="00F21C76"/>
    <w:rsid w:val="00F21D8B"/>
    <w:rsid w:val="00F21DBD"/>
    <w:rsid w:val="00F21F0A"/>
    <w:rsid w:val="00F21F2E"/>
    <w:rsid w:val="00F21FD4"/>
    <w:rsid w:val="00F22041"/>
    <w:rsid w:val="00F220F0"/>
    <w:rsid w:val="00F2215E"/>
    <w:rsid w:val="00F222E9"/>
    <w:rsid w:val="00F223A8"/>
    <w:rsid w:val="00F22416"/>
    <w:rsid w:val="00F2249B"/>
    <w:rsid w:val="00F22583"/>
    <w:rsid w:val="00F225ED"/>
    <w:rsid w:val="00F22649"/>
    <w:rsid w:val="00F2264E"/>
    <w:rsid w:val="00F226B0"/>
    <w:rsid w:val="00F22825"/>
    <w:rsid w:val="00F2290D"/>
    <w:rsid w:val="00F22B13"/>
    <w:rsid w:val="00F22E8C"/>
    <w:rsid w:val="00F22EA1"/>
    <w:rsid w:val="00F22FAF"/>
    <w:rsid w:val="00F2329B"/>
    <w:rsid w:val="00F2342D"/>
    <w:rsid w:val="00F237C6"/>
    <w:rsid w:val="00F23893"/>
    <w:rsid w:val="00F23929"/>
    <w:rsid w:val="00F239E2"/>
    <w:rsid w:val="00F23A4F"/>
    <w:rsid w:val="00F23E5E"/>
    <w:rsid w:val="00F23FFA"/>
    <w:rsid w:val="00F240A1"/>
    <w:rsid w:val="00F2421A"/>
    <w:rsid w:val="00F242EB"/>
    <w:rsid w:val="00F2437E"/>
    <w:rsid w:val="00F243E5"/>
    <w:rsid w:val="00F244FA"/>
    <w:rsid w:val="00F2454A"/>
    <w:rsid w:val="00F24737"/>
    <w:rsid w:val="00F24796"/>
    <w:rsid w:val="00F247F9"/>
    <w:rsid w:val="00F24A64"/>
    <w:rsid w:val="00F24A98"/>
    <w:rsid w:val="00F24C43"/>
    <w:rsid w:val="00F250B2"/>
    <w:rsid w:val="00F250E5"/>
    <w:rsid w:val="00F2514A"/>
    <w:rsid w:val="00F25361"/>
    <w:rsid w:val="00F25416"/>
    <w:rsid w:val="00F25439"/>
    <w:rsid w:val="00F25498"/>
    <w:rsid w:val="00F2559D"/>
    <w:rsid w:val="00F255FB"/>
    <w:rsid w:val="00F256A4"/>
    <w:rsid w:val="00F256E8"/>
    <w:rsid w:val="00F258D4"/>
    <w:rsid w:val="00F258E4"/>
    <w:rsid w:val="00F25953"/>
    <w:rsid w:val="00F25975"/>
    <w:rsid w:val="00F25ABA"/>
    <w:rsid w:val="00F25B7E"/>
    <w:rsid w:val="00F25CCE"/>
    <w:rsid w:val="00F25D4F"/>
    <w:rsid w:val="00F25D74"/>
    <w:rsid w:val="00F25D8F"/>
    <w:rsid w:val="00F25F65"/>
    <w:rsid w:val="00F260D3"/>
    <w:rsid w:val="00F26286"/>
    <w:rsid w:val="00F263F0"/>
    <w:rsid w:val="00F26443"/>
    <w:rsid w:val="00F2673F"/>
    <w:rsid w:val="00F2695A"/>
    <w:rsid w:val="00F2695D"/>
    <w:rsid w:val="00F26985"/>
    <w:rsid w:val="00F26D29"/>
    <w:rsid w:val="00F26E98"/>
    <w:rsid w:val="00F26F33"/>
    <w:rsid w:val="00F2701D"/>
    <w:rsid w:val="00F27099"/>
    <w:rsid w:val="00F27532"/>
    <w:rsid w:val="00F2777A"/>
    <w:rsid w:val="00F277D1"/>
    <w:rsid w:val="00F27803"/>
    <w:rsid w:val="00F27A66"/>
    <w:rsid w:val="00F27A93"/>
    <w:rsid w:val="00F27B2F"/>
    <w:rsid w:val="00F27C74"/>
    <w:rsid w:val="00F27C83"/>
    <w:rsid w:val="00F27E6A"/>
    <w:rsid w:val="00F27EDF"/>
    <w:rsid w:val="00F27EE4"/>
    <w:rsid w:val="00F27FC8"/>
    <w:rsid w:val="00F27FDC"/>
    <w:rsid w:val="00F30065"/>
    <w:rsid w:val="00F301D6"/>
    <w:rsid w:val="00F301EB"/>
    <w:rsid w:val="00F301F4"/>
    <w:rsid w:val="00F30263"/>
    <w:rsid w:val="00F304A0"/>
    <w:rsid w:val="00F304A8"/>
    <w:rsid w:val="00F305A1"/>
    <w:rsid w:val="00F30645"/>
    <w:rsid w:val="00F3066D"/>
    <w:rsid w:val="00F30695"/>
    <w:rsid w:val="00F30735"/>
    <w:rsid w:val="00F30784"/>
    <w:rsid w:val="00F30785"/>
    <w:rsid w:val="00F30BE2"/>
    <w:rsid w:val="00F30CFB"/>
    <w:rsid w:val="00F30D86"/>
    <w:rsid w:val="00F30F9D"/>
    <w:rsid w:val="00F30FD6"/>
    <w:rsid w:val="00F310B5"/>
    <w:rsid w:val="00F31219"/>
    <w:rsid w:val="00F3122B"/>
    <w:rsid w:val="00F312BB"/>
    <w:rsid w:val="00F313CC"/>
    <w:rsid w:val="00F314F8"/>
    <w:rsid w:val="00F3155D"/>
    <w:rsid w:val="00F31664"/>
    <w:rsid w:val="00F31719"/>
    <w:rsid w:val="00F31949"/>
    <w:rsid w:val="00F31A17"/>
    <w:rsid w:val="00F31CD7"/>
    <w:rsid w:val="00F31D81"/>
    <w:rsid w:val="00F31DD8"/>
    <w:rsid w:val="00F31E62"/>
    <w:rsid w:val="00F31F18"/>
    <w:rsid w:val="00F31FF8"/>
    <w:rsid w:val="00F32036"/>
    <w:rsid w:val="00F3204B"/>
    <w:rsid w:val="00F32266"/>
    <w:rsid w:val="00F32543"/>
    <w:rsid w:val="00F32697"/>
    <w:rsid w:val="00F326E4"/>
    <w:rsid w:val="00F327B1"/>
    <w:rsid w:val="00F328C1"/>
    <w:rsid w:val="00F32AB4"/>
    <w:rsid w:val="00F32C4C"/>
    <w:rsid w:val="00F32D4C"/>
    <w:rsid w:val="00F32F2E"/>
    <w:rsid w:val="00F32FD4"/>
    <w:rsid w:val="00F33144"/>
    <w:rsid w:val="00F331B1"/>
    <w:rsid w:val="00F332BE"/>
    <w:rsid w:val="00F3332E"/>
    <w:rsid w:val="00F3336D"/>
    <w:rsid w:val="00F334DC"/>
    <w:rsid w:val="00F335C3"/>
    <w:rsid w:val="00F33665"/>
    <w:rsid w:val="00F337E1"/>
    <w:rsid w:val="00F33857"/>
    <w:rsid w:val="00F33891"/>
    <w:rsid w:val="00F338F8"/>
    <w:rsid w:val="00F33915"/>
    <w:rsid w:val="00F339C0"/>
    <w:rsid w:val="00F33AB8"/>
    <w:rsid w:val="00F33B4C"/>
    <w:rsid w:val="00F33B7D"/>
    <w:rsid w:val="00F33C44"/>
    <w:rsid w:val="00F33C77"/>
    <w:rsid w:val="00F33CA6"/>
    <w:rsid w:val="00F33E93"/>
    <w:rsid w:val="00F33EDD"/>
    <w:rsid w:val="00F34033"/>
    <w:rsid w:val="00F34044"/>
    <w:rsid w:val="00F340C4"/>
    <w:rsid w:val="00F3410A"/>
    <w:rsid w:val="00F34197"/>
    <w:rsid w:val="00F3419E"/>
    <w:rsid w:val="00F34275"/>
    <w:rsid w:val="00F34628"/>
    <w:rsid w:val="00F34646"/>
    <w:rsid w:val="00F34831"/>
    <w:rsid w:val="00F3492A"/>
    <w:rsid w:val="00F34AA3"/>
    <w:rsid w:val="00F34ABF"/>
    <w:rsid w:val="00F34AD8"/>
    <w:rsid w:val="00F34B60"/>
    <w:rsid w:val="00F34BD3"/>
    <w:rsid w:val="00F34E82"/>
    <w:rsid w:val="00F3517F"/>
    <w:rsid w:val="00F35301"/>
    <w:rsid w:val="00F353FE"/>
    <w:rsid w:val="00F3542B"/>
    <w:rsid w:val="00F35733"/>
    <w:rsid w:val="00F3573D"/>
    <w:rsid w:val="00F357CD"/>
    <w:rsid w:val="00F358C6"/>
    <w:rsid w:val="00F3591F"/>
    <w:rsid w:val="00F359B0"/>
    <w:rsid w:val="00F35B8D"/>
    <w:rsid w:val="00F35D68"/>
    <w:rsid w:val="00F36239"/>
    <w:rsid w:val="00F362EE"/>
    <w:rsid w:val="00F36343"/>
    <w:rsid w:val="00F363F2"/>
    <w:rsid w:val="00F36464"/>
    <w:rsid w:val="00F36591"/>
    <w:rsid w:val="00F366C0"/>
    <w:rsid w:val="00F3676B"/>
    <w:rsid w:val="00F36905"/>
    <w:rsid w:val="00F36C48"/>
    <w:rsid w:val="00F36EA1"/>
    <w:rsid w:val="00F36FAB"/>
    <w:rsid w:val="00F37003"/>
    <w:rsid w:val="00F37178"/>
    <w:rsid w:val="00F3719F"/>
    <w:rsid w:val="00F3722E"/>
    <w:rsid w:val="00F372BA"/>
    <w:rsid w:val="00F37387"/>
    <w:rsid w:val="00F374EE"/>
    <w:rsid w:val="00F3766D"/>
    <w:rsid w:val="00F3780A"/>
    <w:rsid w:val="00F37819"/>
    <w:rsid w:val="00F378F6"/>
    <w:rsid w:val="00F37A0D"/>
    <w:rsid w:val="00F37AB7"/>
    <w:rsid w:val="00F37BFA"/>
    <w:rsid w:val="00F37C22"/>
    <w:rsid w:val="00F37C92"/>
    <w:rsid w:val="00F37CA0"/>
    <w:rsid w:val="00F37D7D"/>
    <w:rsid w:val="00F37E06"/>
    <w:rsid w:val="00F37EF3"/>
    <w:rsid w:val="00F37F3D"/>
    <w:rsid w:val="00F40139"/>
    <w:rsid w:val="00F401E7"/>
    <w:rsid w:val="00F4023C"/>
    <w:rsid w:val="00F402C2"/>
    <w:rsid w:val="00F40326"/>
    <w:rsid w:val="00F403C4"/>
    <w:rsid w:val="00F40453"/>
    <w:rsid w:val="00F40508"/>
    <w:rsid w:val="00F40528"/>
    <w:rsid w:val="00F40550"/>
    <w:rsid w:val="00F40658"/>
    <w:rsid w:val="00F40737"/>
    <w:rsid w:val="00F4083B"/>
    <w:rsid w:val="00F408B1"/>
    <w:rsid w:val="00F408EA"/>
    <w:rsid w:val="00F40A37"/>
    <w:rsid w:val="00F40B0D"/>
    <w:rsid w:val="00F40C13"/>
    <w:rsid w:val="00F40CBC"/>
    <w:rsid w:val="00F40D4C"/>
    <w:rsid w:val="00F40D5D"/>
    <w:rsid w:val="00F40DA8"/>
    <w:rsid w:val="00F40E25"/>
    <w:rsid w:val="00F40EF5"/>
    <w:rsid w:val="00F41513"/>
    <w:rsid w:val="00F415E3"/>
    <w:rsid w:val="00F41761"/>
    <w:rsid w:val="00F4192E"/>
    <w:rsid w:val="00F41AE7"/>
    <w:rsid w:val="00F41B42"/>
    <w:rsid w:val="00F41D40"/>
    <w:rsid w:val="00F42031"/>
    <w:rsid w:val="00F4214C"/>
    <w:rsid w:val="00F42152"/>
    <w:rsid w:val="00F421AF"/>
    <w:rsid w:val="00F42234"/>
    <w:rsid w:val="00F42263"/>
    <w:rsid w:val="00F42479"/>
    <w:rsid w:val="00F424FA"/>
    <w:rsid w:val="00F42509"/>
    <w:rsid w:val="00F42555"/>
    <w:rsid w:val="00F425CD"/>
    <w:rsid w:val="00F42729"/>
    <w:rsid w:val="00F42795"/>
    <w:rsid w:val="00F427EB"/>
    <w:rsid w:val="00F428B7"/>
    <w:rsid w:val="00F428DB"/>
    <w:rsid w:val="00F42931"/>
    <w:rsid w:val="00F4294A"/>
    <w:rsid w:val="00F42C64"/>
    <w:rsid w:val="00F42C8C"/>
    <w:rsid w:val="00F42C9F"/>
    <w:rsid w:val="00F42EE4"/>
    <w:rsid w:val="00F42EE8"/>
    <w:rsid w:val="00F430BD"/>
    <w:rsid w:val="00F431C3"/>
    <w:rsid w:val="00F4321F"/>
    <w:rsid w:val="00F4329D"/>
    <w:rsid w:val="00F43402"/>
    <w:rsid w:val="00F43498"/>
    <w:rsid w:val="00F434B2"/>
    <w:rsid w:val="00F435D7"/>
    <w:rsid w:val="00F4362A"/>
    <w:rsid w:val="00F4366E"/>
    <w:rsid w:val="00F439B7"/>
    <w:rsid w:val="00F439DC"/>
    <w:rsid w:val="00F43BE0"/>
    <w:rsid w:val="00F43CB4"/>
    <w:rsid w:val="00F43D9A"/>
    <w:rsid w:val="00F43DDE"/>
    <w:rsid w:val="00F43F45"/>
    <w:rsid w:val="00F44123"/>
    <w:rsid w:val="00F441AD"/>
    <w:rsid w:val="00F441CD"/>
    <w:rsid w:val="00F4432E"/>
    <w:rsid w:val="00F443A2"/>
    <w:rsid w:val="00F444C1"/>
    <w:rsid w:val="00F44565"/>
    <w:rsid w:val="00F4456C"/>
    <w:rsid w:val="00F4488B"/>
    <w:rsid w:val="00F4499A"/>
    <w:rsid w:val="00F44C7B"/>
    <w:rsid w:val="00F44E9E"/>
    <w:rsid w:val="00F44FB8"/>
    <w:rsid w:val="00F44FCC"/>
    <w:rsid w:val="00F450B4"/>
    <w:rsid w:val="00F453AC"/>
    <w:rsid w:val="00F45429"/>
    <w:rsid w:val="00F45439"/>
    <w:rsid w:val="00F455C2"/>
    <w:rsid w:val="00F455FA"/>
    <w:rsid w:val="00F45760"/>
    <w:rsid w:val="00F4598B"/>
    <w:rsid w:val="00F45A19"/>
    <w:rsid w:val="00F45ABD"/>
    <w:rsid w:val="00F45B74"/>
    <w:rsid w:val="00F45BFF"/>
    <w:rsid w:val="00F45C0A"/>
    <w:rsid w:val="00F45C2B"/>
    <w:rsid w:val="00F45C2C"/>
    <w:rsid w:val="00F45C40"/>
    <w:rsid w:val="00F45C68"/>
    <w:rsid w:val="00F45CFF"/>
    <w:rsid w:val="00F45D23"/>
    <w:rsid w:val="00F45FFD"/>
    <w:rsid w:val="00F462E1"/>
    <w:rsid w:val="00F4636C"/>
    <w:rsid w:val="00F463EF"/>
    <w:rsid w:val="00F46408"/>
    <w:rsid w:val="00F46454"/>
    <w:rsid w:val="00F465AB"/>
    <w:rsid w:val="00F466F3"/>
    <w:rsid w:val="00F4672C"/>
    <w:rsid w:val="00F467B3"/>
    <w:rsid w:val="00F4683A"/>
    <w:rsid w:val="00F469D4"/>
    <w:rsid w:val="00F46A1C"/>
    <w:rsid w:val="00F46D96"/>
    <w:rsid w:val="00F46E4A"/>
    <w:rsid w:val="00F46E6B"/>
    <w:rsid w:val="00F46EC3"/>
    <w:rsid w:val="00F46FDC"/>
    <w:rsid w:val="00F47040"/>
    <w:rsid w:val="00F4713A"/>
    <w:rsid w:val="00F47299"/>
    <w:rsid w:val="00F4740C"/>
    <w:rsid w:val="00F47440"/>
    <w:rsid w:val="00F474EA"/>
    <w:rsid w:val="00F4757A"/>
    <w:rsid w:val="00F47589"/>
    <w:rsid w:val="00F47618"/>
    <w:rsid w:val="00F4767B"/>
    <w:rsid w:val="00F476E2"/>
    <w:rsid w:val="00F4771B"/>
    <w:rsid w:val="00F47A38"/>
    <w:rsid w:val="00F47A3B"/>
    <w:rsid w:val="00F47C83"/>
    <w:rsid w:val="00F47C90"/>
    <w:rsid w:val="00F47CB5"/>
    <w:rsid w:val="00F47CC6"/>
    <w:rsid w:val="00F47D21"/>
    <w:rsid w:val="00F47F34"/>
    <w:rsid w:val="00F50003"/>
    <w:rsid w:val="00F503D0"/>
    <w:rsid w:val="00F50454"/>
    <w:rsid w:val="00F504EA"/>
    <w:rsid w:val="00F50685"/>
    <w:rsid w:val="00F50860"/>
    <w:rsid w:val="00F508DD"/>
    <w:rsid w:val="00F50A69"/>
    <w:rsid w:val="00F50B58"/>
    <w:rsid w:val="00F50BFE"/>
    <w:rsid w:val="00F50CC1"/>
    <w:rsid w:val="00F50CD6"/>
    <w:rsid w:val="00F50D93"/>
    <w:rsid w:val="00F50F2F"/>
    <w:rsid w:val="00F50F33"/>
    <w:rsid w:val="00F51192"/>
    <w:rsid w:val="00F51196"/>
    <w:rsid w:val="00F51228"/>
    <w:rsid w:val="00F512BB"/>
    <w:rsid w:val="00F51341"/>
    <w:rsid w:val="00F51360"/>
    <w:rsid w:val="00F51434"/>
    <w:rsid w:val="00F514A7"/>
    <w:rsid w:val="00F515EB"/>
    <w:rsid w:val="00F51623"/>
    <w:rsid w:val="00F5164A"/>
    <w:rsid w:val="00F5185B"/>
    <w:rsid w:val="00F5195F"/>
    <w:rsid w:val="00F51A8A"/>
    <w:rsid w:val="00F51AB3"/>
    <w:rsid w:val="00F51B4B"/>
    <w:rsid w:val="00F51C97"/>
    <w:rsid w:val="00F51FC7"/>
    <w:rsid w:val="00F5225B"/>
    <w:rsid w:val="00F5238B"/>
    <w:rsid w:val="00F52464"/>
    <w:rsid w:val="00F5246C"/>
    <w:rsid w:val="00F524CE"/>
    <w:rsid w:val="00F52543"/>
    <w:rsid w:val="00F52575"/>
    <w:rsid w:val="00F527D8"/>
    <w:rsid w:val="00F52808"/>
    <w:rsid w:val="00F52A79"/>
    <w:rsid w:val="00F52AAE"/>
    <w:rsid w:val="00F52AB1"/>
    <w:rsid w:val="00F52D1C"/>
    <w:rsid w:val="00F52F05"/>
    <w:rsid w:val="00F52F96"/>
    <w:rsid w:val="00F5310A"/>
    <w:rsid w:val="00F53149"/>
    <w:rsid w:val="00F531FB"/>
    <w:rsid w:val="00F533B4"/>
    <w:rsid w:val="00F533E5"/>
    <w:rsid w:val="00F5342F"/>
    <w:rsid w:val="00F53598"/>
    <w:rsid w:val="00F536FE"/>
    <w:rsid w:val="00F53A41"/>
    <w:rsid w:val="00F53AB5"/>
    <w:rsid w:val="00F53C40"/>
    <w:rsid w:val="00F53D27"/>
    <w:rsid w:val="00F53DEE"/>
    <w:rsid w:val="00F53F40"/>
    <w:rsid w:val="00F53F54"/>
    <w:rsid w:val="00F5404C"/>
    <w:rsid w:val="00F540C4"/>
    <w:rsid w:val="00F541BE"/>
    <w:rsid w:val="00F54251"/>
    <w:rsid w:val="00F542AC"/>
    <w:rsid w:val="00F542CE"/>
    <w:rsid w:val="00F5431E"/>
    <w:rsid w:val="00F5435B"/>
    <w:rsid w:val="00F54632"/>
    <w:rsid w:val="00F5471F"/>
    <w:rsid w:val="00F5499E"/>
    <w:rsid w:val="00F549BC"/>
    <w:rsid w:val="00F54A26"/>
    <w:rsid w:val="00F54AE0"/>
    <w:rsid w:val="00F54F67"/>
    <w:rsid w:val="00F54FFD"/>
    <w:rsid w:val="00F5507C"/>
    <w:rsid w:val="00F550F6"/>
    <w:rsid w:val="00F5515D"/>
    <w:rsid w:val="00F551C3"/>
    <w:rsid w:val="00F55580"/>
    <w:rsid w:val="00F555A2"/>
    <w:rsid w:val="00F555C1"/>
    <w:rsid w:val="00F555C2"/>
    <w:rsid w:val="00F555F1"/>
    <w:rsid w:val="00F55844"/>
    <w:rsid w:val="00F558C9"/>
    <w:rsid w:val="00F55917"/>
    <w:rsid w:val="00F55A12"/>
    <w:rsid w:val="00F55A15"/>
    <w:rsid w:val="00F55E69"/>
    <w:rsid w:val="00F55EDC"/>
    <w:rsid w:val="00F55EF4"/>
    <w:rsid w:val="00F55FD8"/>
    <w:rsid w:val="00F55FE5"/>
    <w:rsid w:val="00F560A8"/>
    <w:rsid w:val="00F5615E"/>
    <w:rsid w:val="00F56193"/>
    <w:rsid w:val="00F562DD"/>
    <w:rsid w:val="00F5630B"/>
    <w:rsid w:val="00F56310"/>
    <w:rsid w:val="00F5647D"/>
    <w:rsid w:val="00F565B0"/>
    <w:rsid w:val="00F567FA"/>
    <w:rsid w:val="00F56828"/>
    <w:rsid w:val="00F568BF"/>
    <w:rsid w:val="00F56BDB"/>
    <w:rsid w:val="00F56C50"/>
    <w:rsid w:val="00F56E34"/>
    <w:rsid w:val="00F56F39"/>
    <w:rsid w:val="00F56F40"/>
    <w:rsid w:val="00F57191"/>
    <w:rsid w:val="00F571CA"/>
    <w:rsid w:val="00F571E9"/>
    <w:rsid w:val="00F57273"/>
    <w:rsid w:val="00F572B4"/>
    <w:rsid w:val="00F5756A"/>
    <w:rsid w:val="00F57574"/>
    <w:rsid w:val="00F575AD"/>
    <w:rsid w:val="00F575B9"/>
    <w:rsid w:val="00F57A0A"/>
    <w:rsid w:val="00F57A85"/>
    <w:rsid w:val="00F57BD8"/>
    <w:rsid w:val="00F57C14"/>
    <w:rsid w:val="00F57D30"/>
    <w:rsid w:val="00F57D76"/>
    <w:rsid w:val="00F57E55"/>
    <w:rsid w:val="00F57E7D"/>
    <w:rsid w:val="00F60073"/>
    <w:rsid w:val="00F600CB"/>
    <w:rsid w:val="00F60153"/>
    <w:rsid w:val="00F60241"/>
    <w:rsid w:val="00F602AC"/>
    <w:rsid w:val="00F60389"/>
    <w:rsid w:val="00F60588"/>
    <w:rsid w:val="00F60699"/>
    <w:rsid w:val="00F60717"/>
    <w:rsid w:val="00F60718"/>
    <w:rsid w:val="00F60761"/>
    <w:rsid w:val="00F607BE"/>
    <w:rsid w:val="00F60907"/>
    <w:rsid w:val="00F60C74"/>
    <w:rsid w:val="00F60DAC"/>
    <w:rsid w:val="00F60EE7"/>
    <w:rsid w:val="00F60FE4"/>
    <w:rsid w:val="00F61065"/>
    <w:rsid w:val="00F6107F"/>
    <w:rsid w:val="00F61080"/>
    <w:rsid w:val="00F61110"/>
    <w:rsid w:val="00F611E6"/>
    <w:rsid w:val="00F61337"/>
    <w:rsid w:val="00F6146A"/>
    <w:rsid w:val="00F61502"/>
    <w:rsid w:val="00F61678"/>
    <w:rsid w:val="00F61710"/>
    <w:rsid w:val="00F61714"/>
    <w:rsid w:val="00F61956"/>
    <w:rsid w:val="00F61A81"/>
    <w:rsid w:val="00F61AA8"/>
    <w:rsid w:val="00F61B1C"/>
    <w:rsid w:val="00F61B87"/>
    <w:rsid w:val="00F61B9E"/>
    <w:rsid w:val="00F61C44"/>
    <w:rsid w:val="00F61CCB"/>
    <w:rsid w:val="00F61DAE"/>
    <w:rsid w:val="00F61DCE"/>
    <w:rsid w:val="00F61DDA"/>
    <w:rsid w:val="00F61DF1"/>
    <w:rsid w:val="00F61F77"/>
    <w:rsid w:val="00F625B2"/>
    <w:rsid w:val="00F626C7"/>
    <w:rsid w:val="00F62767"/>
    <w:rsid w:val="00F627F3"/>
    <w:rsid w:val="00F628BE"/>
    <w:rsid w:val="00F628EA"/>
    <w:rsid w:val="00F62981"/>
    <w:rsid w:val="00F62A9C"/>
    <w:rsid w:val="00F62AF4"/>
    <w:rsid w:val="00F62CF9"/>
    <w:rsid w:val="00F62D10"/>
    <w:rsid w:val="00F62D27"/>
    <w:rsid w:val="00F62E00"/>
    <w:rsid w:val="00F62E3F"/>
    <w:rsid w:val="00F62E8B"/>
    <w:rsid w:val="00F62F9F"/>
    <w:rsid w:val="00F6334D"/>
    <w:rsid w:val="00F63363"/>
    <w:rsid w:val="00F636BD"/>
    <w:rsid w:val="00F63708"/>
    <w:rsid w:val="00F63884"/>
    <w:rsid w:val="00F638A1"/>
    <w:rsid w:val="00F63ABB"/>
    <w:rsid w:val="00F63BEC"/>
    <w:rsid w:val="00F63C85"/>
    <w:rsid w:val="00F63DEB"/>
    <w:rsid w:val="00F63E13"/>
    <w:rsid w:val="00F63E93"/>
    <w:rsid w:val="00F63F0E"/>
    <w:rsid w:val="00F6414B"/>
    <w:rsid w:val="00F643CD"/>
    <w:rsid w:val="00F643EA"/>
    <w:rsid w:val="00F6444D"/>
    <w:rsid w:val="00F6448A"/>
    <w:rsid w:val="00F64515"/>
    <w:rsid w:val="00F64613"/>
    <w:rsid w:val="00F6476A"/>
    <w:rsid w:val="00F64929"/>
    <w:rsid w:val="00F64960"/>
    <w:rsid w:val="00F64B49"/>
    <w:rsid w:val="00F64BCB"/>
    <w:rsid w:val="00F64CB6"/>
    <w:rsid w:val="00F64CD9"/>
    <w:rsid w:val="00F64E0A"/>
    <w:rsid w:val="00F64E22"/>
    <w:rsid w:val="00F64F24"/>
    <w:rsid w:val="00F64F64"/>
    <w:rsid w:val="00F64FDB"/>
    <w:rsid w:val="00F65003"/>
    <w:rsid w:val="00F652B8"/>
    <w:rsid w:val="00F65323"/>
    <w:rsid w:val="00F655FB"/>
    <w:rsid w:val="00F65617"/>
    <w:rsid w:val="00F657F4"/>
    <w:rsid w:val="00F65811"/>
    <w:rsid w:val="00F6584D"/>
    <w:rsid w:val="00F65CC8"/>
    <w:rsid w:val="00F65D00"/>
    <w:rsid w:val="00F65E97"/>
    <w:rsid w:val="00F65E9B"/>
    <w:rsid w:val="00F65FC2"/>
    <w:rsid w:val="00F6600E"/>
    <w:rsid w:val="00F660D5"/>
    <w:rsid w:val="00F66107"/>
    <w:rsid w:val="00F6616B"/>
    <w:rsid w:val="00F6625B"/>
    <w:rsid w:val="00F66319"/>
    <w:rsid w:val="00F663C1"/>
    <w:rsid w:val="00F665DD"/>
    <w:rsid w:val="00F66636"/>
    <w:rsid w:val="00F66656"/>
    <w:rsid w:val="00F66680"/>
    <w:rsid w:val="00F6668E"/>
    <w:rsid w:val="00F666DB"/>
    <w:rsid w:val="00F66808"/>
    <w:rsid w:val="00F66868"/>
    <w:rsid w:val="00F6691F"/>
    <w:rsid w:val="00F66A1B"/>
    <w:rsid w:val="00F66C50"/>
    <w:rsid w:val="00F66CF5"/>
    <w:rsid w:val="00F66D6E"/>
    <w:rsid w:val="00F66DC3"/>
    <w:rsid w:val="00F66F55"/>
    <w:rsid w:val="00F66F6F"/>
    <w:rsid w:val="00F66FC0"/>
    <w:rsid w:val="00F66FC8"/>
    <w:rsid w:val="00F66FE9"/>
    <w:rsid w:val="00F67038"/>
    <w:rsid w:val="00F671ED"/>
    <w:rsid w:val="00F67219"/>
    <w:rsid w:val="00F6729B"/>
    <w:rsid w:val="00F67366"/>
    <w:rsid w:val="00F673B1"/>
    <w:rsid w:val="00F6745B"/>
    <w:rsid w:val="00F67493"/>
    <w:rsid w:val="00F675E1"/>
    <w:rsid w:val="00F676CB"/>
    <w:rsid w:val="00F676D1"/>
    <w:rsid w:val="00F67933"/>
    <w:rsid w:val="00F679B2"/>
    <w:rsid w:val="00F679EA"/>
    <w:rsid w:val="00F67CEB"/>
    <w:rsid w:val="00F67E85"/>
    <w:rsid w:val="00F67F6D"/>
    <w:rsid w:val="00F67F87"/>
    <w:rsid w:val="00F67FA3"/>
    <w:rsid w:val="00F7002B"/>
    <w:rsid w:val="00F70076"/>
    <w:rsid w:val="00F7010C"/>
    <w:rsid w:val="00F7015C"/>
    <w:rsid w:val="00F702A9"/>
    <w:rsid w:val="00F702CB"/>
    <w:rsid w:val="00F704B6"/>
    <w:rsid w:val="00F704B7"/>
    <w:rsid w:val="00F704C1"/>
    <w:rsid w:val="00F704C2"/>
    <w:rsid w:val="00F7050A"/>
    <w:rsid w:val="00F70589"/>
    <w:rsid w:val="00F7059A"/>
    <w:rsid w:val="00F7067C"/>
    <w:rsid w:val="00F707C6"/>
    <w:rsid w:val="00F7081A"/>
    <w:rsid w:val="00F7084F"/>
    <w:rsid w:val="00F7095F"/>
    <w:rsid w:val="00F70A6D"/>
    <w:rsid w:val="00F70BF6"/>
    <w:rsid w:val="00F70D62"/>
    <w:rsid w:val="00F70DAE"/>
    <w:rsid w:val="00F70DC5"/>
    <w:rsid w:val="00F70E92"/>
    <w:rsid w:val="00F7108C"/>
    <w:rsid w:val="00F710BE"/>
    <w:rsid w:val="00F710DF"/>
    <w:rsid w:val="00F710E3"/>
    <w:rsid w:val="00F7124C"/>
    <w:rsid w:val="00F71271"/>
    <w:rsid w:val="00F712C3"/>
    <w:rsid w:val="00F713AA"/>
    <w:rsid w:val="00F716BB"/>
    <w:rsid w:val="00F7176F"/>
    <w:rsid w:val="00F717FF"/>
    <w:rsid w:val="00F7180E"/>
    <w:rsid w:val="00F71843"/>
    <w:rsid w:val="00F7192E"/>
    <w:rsid w:val="00F71AB3"/>
    <w:rsid w:val="00F71C51"/>
    <w:rsid w:val="00F71C66"/>
    <w:rsid w:val="00F71CE3"/>
    <w:rsid w:val="00F71D4A"/>
    <w:rsid w:val="00F71DEC"/>
    <w:rsid w:val="00F71E7E"/>
    <w:rsid w:val="00F7207B"/>
    <w:rsid w:val="00F720DA"/>
    <w:rsid w:val="00F721B9"/>
    <w:rsid w:val="00F721D0"/>
    <w:rsid w:val="00F7239A"/>
    <w:rsid w:val="00F723AC"/>
    <w:rsid w:val="00F723DE"/>
    <w:rsid w:val="00F7242A"/>
    <w:rsid w:val="00F72477"/>
    <w:rsid w:val="00F7283A"/>
    <w:rsid w:val="00F728ED"/>
    <w:rsid w:val="00F72A6A"/>
    <w:rsid w:val="00F72BF1"/>
    <w:rsid w:val="00F72DFE"/>
    <w:rsid w:val="00F72E13"/>
    <w:rsid w:val="00F72F30"/>
    <w:rsid w:val="00F730C1"/>
    <w:rsid w:val="00F730E7"/>
    <w:rsid w:val="00F73368"/>
    <w:rsid w:val="00F73793"/>
    <w:rsid w:val="00F737A9"/>
    <w:rsid w:val="00F737E6"/>
    <w:rsid w:val="00F73AFC"/>
    <w:rsid w:val="00F73E53"/>
    <w:rsid w:val="00F73EF4"/>
    <w:rsid w:val="00F74079"/>
    <w:rsid w:val="00F740A6"/>
    <w:rsid w:val="00F740B7"/>
    <w:rsid w:val="00F740E3"/>
    <w:rsid w:val="00F741F6"/>
    <w:rsid w:val="00F7435E"/>
    <w:rsid w:val="00F743BC"/>
    <w:rsid w:val="00F743F0"/>
    <w:rsid w:val="00F745AC"/>
    <w:rsid w:val="00F745F0"/>
    <w:rsid w:val="00F7466A"/>
    <w:rsid w:val="00F74698"/>
    <w:rsid w:val="00F74839"/>
    <w:rsid w:val="00F749DE"/>
    <w:rsid w:val="00F74AA1"/>
    <w:rsid w:val="00F74CA8"/>
    <w:rsid w:val="00F74D12"/>
    <w:rsid w:val="00F74D2C"/>
    <w:rsid w:val="00F74D6B"/>
    <w:rsid w:val="00F74D7C"/>
    <w:rsid w:val="00F74D7F"/>
    <w:rsid w:val="00F74D81"/>
    <w:rsid w:val="00F74DB2"/>
    <w:rsid w:val="00F7500E"/>
    <w:rsid w:val="00F75226"/>
    <w:rsid w:val="00F7525A"/>
    <w:rsid w:val="00F75678"/>
    <w:rsid w:val="00F75694"/>
    <w:rsid w:val="00F75787"/>
    <w:rsid w:val="00F759B7"/>
    <w:rsid w:val="00F75A91"/>
    <w:rsid w:val="00F75C29"/>
    <w:rsid w:val="00F75D8A"/>
    <w:rsid w:val="00F75DCE"/>
    <w:rsid w:val="00F75E56"/>
    <w:rsid w:val="00F75EC3"/>
    <w:rsid w:val="00F75FAE"/>
    <w:rsid w:val="00F75FDC"/>
    <w:rsid w:val="00F76078"/>
    <w:rsid w:val="00F7619D"/>
    <w:rsid w:val="00F76396"/>
    <w:rsid w:val="00F76406"/>
    <w:rsid w:val="00F7646C"/>
    <w:rsid w:val="00F765BF"/>
    <w:rsid w:val="00F76663"/>
    <w:rsid w:val="00F766CF"/>
    <w:rsid w:val="00F76886"/>
    <w:rsid w:val="00F769D3"/>
    <w:rsid w:val="00F76A30"/>
    <w:rsid w:val="00F76A7E"/>
    <w:rsid w:val="00F76D42"/>
    <w:rsid w:val="00F76DD6"/>
    <w:rsid w:val="00F76E11"/>
    <w:rsid w:val="00F76E31"/>
    <w:rsid w:val="00F76EA4"/>
    <w:rsid w:val="00F76F55"/>
    <w:rsid w:val="00F7701A"/>
    <w:rsid w:val="00F7703E"/>
    <w:rsid w:val="00F77176"/>
    <w:rsid w:val="00F774E1"/>
    <w:rsid w:val="00F7783D"/>
    <w:rsid w:val="00F77A46"/>
    <w:rsid w:val="00F77AA5"/>
    <w:rsid w:val="00F77D9B"/>
    <w:rsid w:val="00F77DE5"/>
    <w:rsid w:val="00F77FDA"/>
    <w:rsid w:val="00F8028C"/>
    <w:rsid w:val="00F802A0"/>
    <w:rsid w:val="00F802F6"/>
    <w:rsid w:val="00F8032A"/>
    <w:rsid w:val="00F808A2"/>
    <w:rsid w:val="00F80B15"/>
    <w:rsid w:val="00F80D09"/>
    <w:rsid w:val="00F80D8C"/>
    <w:rsid w:val="00F80DEE"/>
    <w:rsid w:val="00F80ED8"/>
    <w:rsid w:val="00F80F90"/>
    <w:rsid w:val="00F81056"/>
    <w:rsid w:val="00F81099"/>
    <w:rsid w:val="00F812AD"/>
    <w:rsid w:val="00F813AF"/>
    <w:rsid w:val="00F81406"/>
    <w:rsid w:val="00F814A0"/>
    <w:rsid w:val="00F814AC"/>
    <w:rsid w:val="00F81794"/>
    <w:rsid w:val="00F81917"/>
    <w:rsid w:val="00F8196D"/>
    <w:rsid w:val="00F81A4A"/>
    <w:rsid w:val="00F81A89"/>
    <w:rsid w:val="00F81AC9"/>
    <w:rsid w:val="00F81B26"/>
    <w:rsid w:val="00F81B2C"/>
    <w:rsid w:val="00F81BF6"/>
    <w:rsid w:val="00F81C0F"/>
    <w:rsid w:val="00F81C1F"/>
    <w:rsid w:val="00F81C49"/>
    <w:rsid w:val="00F81C70"/>
    <w:rsid w:val="00F81C81"/>
    <w:rsid w:val="00F81D9B"/>
    <w:rsid w:val="00F81DD9"/>
    <w:rsid w:val="00F81E0A"/>
    <w:rsid w:val="00F81E83"/>
    <w:rsid w:val="00F82023"/>
    <w:rsid w:val="00F82025"/>
    <w:rsid w:val="00F821F6"/>
    <w:rsid w:val="00F8220F"/>
    <w:rsid w:val="00F82237"/>
    <w:rsid w:val="00F822C5"/>
    <w:rsid w:val="00F822D6"/>
    <w:rsid w:val="00F82320"/>
    <w:rsid w:val="00F82408"/>
    <w:rsid w:val="00F82420"/>
    <w:rsid w:val="00F8244A"/>
    <w:rsid w:val="00F824A5"/>
    <w:rsid w:val="00F824E0"/>
    <w:rsid w:val="00F82694"/>
    <w:rsid w:val="00F8275E"/>
    <w:rsid w:val="00F828DD"/>
    <w:rsid w:val="00F82A64"/>
    <w:rsid w:val="00F82AFD"/>
    <w:rsid w:val="00F82BA7"/>
    <w:rsid w:val="00F82BCC"/>
    <w:rsid w:val="00F82C21"/>
    <w:rsid w:val="00F82F00"/>
    <w:rsid w:val="00F82FA8"/>
    <w:rsid w:val="00F8313F"/>
    <w:rsid w:val="00F832CB"/>
    <w:rsid w:val="00F83499"/>
    <w:rsid w:val="00F8365F"/>
    <w:rsid w:val="00F83668"/>
    <w:rsid w:val="00F836F3"/>
    <w:rsid w:val="00F83738"/>
    <w:rsid w:val="00F83744"/>
    <w:rsid w:val="00F837DD"/>
    <w:rsid w:val="00F83958"/>
    <w:rsid w:val="00F83971"/>
    <w:rsid w:val="00F83B3F"/>
    <w:rsid w:val="00F83BB6"/>
    <w:rsid w:val="00F83C0A"/>
    <w:rsid w:val="00F83C22"/>
    <w:rsid w:val="00F83C3C"/>
    <w:rsid w:val="00F83C51"/>
    <w:rsid w:val="00F83C93"/>
    <w:rsid w:val="00F83E16"/>
    <w:rsid w:val="00F83E66"/>
    <w:rsid w:val="00F83F20"/>
    <w:rsid w:val="00F83FD9"/>
    <w:rsid w:val="00F840BF"/>
    <w:rsid w:val="00F840C6"/>
    <w:rsid w:val="00F84108"/>
    <w:rsid w:val="00F8442C"/>
    <w:rsid w:val="00F84494"/>
    <w:rsid w:val="00F84566"/>
    <w:rsid w:val="00F84682"/>
    <w:rsid w:val="00F846AE"/>
    <w:rsid w:val="00F8471A"/>
    <w:rsid w:val="00F84833"/>
    <w:rsid w:val="00F8490B"/>
    <w:rsid w:val="00F849A5"/>
    <w:rsid w:val="00F84A37"/>
    <w:rsid w:val="00F84B5A"/>
    <w:rsid w:val="00F84D40"/>
    <w:rsid w:val="00F84D80"/>
    <w:rsid w:val="00F851EF"/>
    <w:rsid w:val="00F85215"/>
    <w:rsid w:val="00F85335"/>
    <w:rsid w:val="00F853F2"/>
    <w:rsid w:val="00F854F0"/>
    <w:rsid w:val="00F8556E"/>
    <w:rsid w:val="00F85629"/>
    <w:rsid w:val="00F856DE"/>
    <w:rsid w:val="00F85714"/>
    <w:rsid w:val="00F85783"/>
    <w:rsid w:val="00F857AB"/>
    <w:rsid w:val="00F85839"/>
    <w:rsid w:val="00F85AFC"/>
    <w:rsid w:val="00F85B41"/>
    <w:rsid w:val="00F85CC9"/>
    <w:rsid w:val="00F85CE7"/>
    <w:rsid w:val="00F85DA4"/>
    <w:rsid w:val="00F85DB5"/>
    <w:rsid w:val="00F85F94"/>
    <w:rsid w:val="00F86042"/>
    <w:rsid w:val="00F860AA"/>
    <w:rsid w:val="00F86209"/>
    <w:rsid w:val="00F86227"/>
    <w:rsid w:val="00F862A5"/>
    <w:rsid w:val="00F8641D"/>
    <w:rsid w:val="00F8642E"/>
    <w:rsid w:val="00F86448"/>
    <w:rsid w:val="00F864A4"/>
    <w:rsid w:val="00F866F0"/>
    <w:rsid w:val="00F868A5"/>
    <w:rsid w:val="00F868E4"/>
    <w:rsid w:val="00F86980"/>
    <w:rsid w:val="00F86A44"/>
    <w:rsid w:val="00F86A6D"/>
    <w:rsid w:val="00F86B5F"/>
    <w:rsid w:val="00F86BCC"/>
    <w:rsid w:val="00F86DBD"/>
    <w:rsid w:val="00F86E15"/>
    <w:rsid w:val="00F86FDF"/>
    <w:rsid w:val="00F870B0"/>
    <w:rsid w:val="00F870D7"/>
    <w:rsid w:val="00F8746A"/>
    <w:rsid w:val="00F874AD"/>
    <w:rsid w:val="00F874EE"/>
    <w:rsid w:val="00F87511"/>
    <w:rsid w:val="00F8761C"/>
    <w:rsid w:val="00F8766D"/>
    <w:rsid w:val="00F876DD"/>
    <w:rsid w:val="00F877C1"/>
    <w:rsid w:val="00F8793D"/>
    <w:rsid w:val="00F8797F"/>
    <w:rsid w:val="00F87ACF"/>
    <w:rsid w:val="00F87C09"/>
    <w:rsid w:val="00F87D0A"/>
    <w:rsid w:val="00F87E0A"/>
    <w:rsid w:val="00F87ECB"/>
    <w:rsid w:val="00F87F1E"/>
    <w:rsid w:val="00F87F35"/>
    <w:rsid w:val="00F87FA1"/>
    <w:rsid w:val="00F87FA2"/>
    <w:rsid w:val="00F87FC9"/>
    <w:rsid w:val="00F90009"/>
    <w:rsid w:val="00F90047"/>
    <w:rsid w:val="00F90057"/>
    <w:rsid w:val="00F90114"/>
    <w:rsid w:val="00F9013B"/>
    <w:rsid w:val="00F9017F"/>
    <w:rsid w:val="00F90566"/>
    <w:rsid w:val="00F90700"/>
    <w:rsid w:val="00F9073F"/>
    <w:rsid w:val="00F907E9"/>
    <w:rsid w:val="00F90963"/>
    <w:rsid w:val="00F90A33"/>
    <w:rsid w:val="00F90AC4"/>
    <w:rsid w:val="00F90B04"/>
    <w:rsid w:val="00F90C3A"/>
    <w:rsid w:val="00F90E0A"/>
    <w:rsid w:val="00F90FAC"/>
    <w:rsid w:val="00F910E5"/>
    <w:rsid w:val="00F912A8"/>
    <w:rsid w:val="00F912E6"/>
    <w:rsid w:val="00F9136A"/>
    <w:rsid w:val="00F91579"/>
    <w:rsid w:val="00F9175B"/>
    <w:rsid w:val="00F91AE0"/>
    <w:rsid w:val="00F91BAE"/>
    <w:rsid w:val="00F91EA0"/>
    <w:rsid w:val="00F91F17"/>
    <w:rsid w:val="00F91FD8"/>
    <w:rsid w:val="00F9224D"/>
    <w:rsid w:val="00F92399"/>
    <w:rsid w:val="00F92490"/>
    <w:rsid w:val="00F92496"/>
    <w:rsid w:val="00F926A7"/>
    <w:rsid w:val="00F929BC"/>
    <w:rsid w:val="00F92AB7"/>
    <w:rsid w:val="00F92B80"/>
    <w:rsid w:val="00F92C2B"/>
    <w:rsid w:val="00F92CA2"/>
    <w:rsid w:val="00F92CAD"/>
    <w:rsid w:val="00F92E46"/>
    <w:rsid w:val="00F92E59"/>
    <w:rsid w:val="00F92E97"/>
    <w:rsid w:val="00F92F60"/>
    <w:rsid w:val="00F92F98"/>
    <w:rsid w:val="00F930A6"/>
    <w:rsid w:val="00F931AA"/>
    <w:rsid w:val="00F93217"/>
    <w:rsid w:val="00F93221"/>
    <w:rsid w:val="00F932EA"/>
    <w:rsid w:val="00F9333C"/>
    <w:rsid w:val="00F933DA"/>
    <w:rsid w:val="00F935C9"/>
    <w:rsid w:val="00F93629"/>
    <w:rsid w:val="00F93642"/>
    <w:rsid w:val="00F9378F"/>
    <w:rsid w:val="00F93790"/>
    <w:rsid w:val="00F93838"/>
    <w:rsid w:val="00F9384C"/>
    <w:rsid w:val="00F93948"/>
    <w:rsid w:val="00F93A61"/>
    <w:rsid w:val="00F93A6D"/>
    <w:rsid w:val="00F93A71"/>
    <w:rsid w:val="00F93CA3"/>
    <w:rsid w:val="00F93D1E"/>
    <w:rsid w:val="00F93D43"/>
    <w:rsid w:val="00F93F3F"/>
    <w:rsid w:val="00F94004"/>
    <w:rsid w:val="00F94344"/>
    <w:rsid w:val="00F9439B"/>
    <w:rsid w:val="00F943E2"/>
    <w:rsid w:val="00F94435"/>
    <w:rsid w:val="00F94464"/>
    <w:rsid w:val="00F9448C"/>
    <w:rsid w:val="00F9460D"/>
    <w:rsid w:val="00F946E4"/>
    <w:rsid w:val="00F94758"/>
    <w:rsid w:val="00F94805"/>
    <w:rsid w:val="00F94897"/>
    <w:rsid w:val="00F9492D"/>
    <w:rsid w:val="00F94CF6"/>
    <w:rsid w:val="00F94CFD"/>
    <w:rsid w:val="00F94E04"/>
    <w:rsid w:val="00F94F55"/>
    <w:rsid w:val="00F95029"/>
    <w:rsid w:val="00F9513B"/>
    <w:rsid w:val="00F95144"/>
    <w:rsid w:val="00F95165"/>
    <w:rsid w:val="00F95285"/>
    <w:rsid w:val="00F9531F"/>
    <w:rsid w:val="00F95397"/>
    <w:rsid w:val="00F953DA"/>
    <w:rsid w:val="00F95531"/>
    <w:rsid w:val="00F955D0"/>
    <w:rsid w:val="00F95669"/>
    <w:rsid w:val="00F956CD"/>
    <w:rsid w:val="00F95757"/>
    <w:rsid w:val="00F95A81"/>
    <w:rsid w:val="00F95BCC"/>
    <w:rsid w:val="00F95C7E"/>
    <w:rsid w:val="00F95D9A"/>
    <w:rsid w:val="00F95F51"/>
    <w:rsid w:val="00F96043"/>
    <w:rsid w:val="00F960F4"/>
    <w:rsid w:val="00F961AD"/>
    <w:rsid w:val="00F9622F"/>
    <w:rsid w:val="00F9624B"/>
    <w:rsid w:val="00F9625B"/>
    <w:rsid w:val="00F9626B"/>
    <w:rsid w:val="00F9632E"/>
    <w:rsid w:val="00F965E9"/>
    <w:rsid w:val="00F966D2"/>
    <w:rsid w:val="00F96755"/>
    <w:rsid w:val="00F96772"/>
    <w:rsid w:val="00F96994"/>
    <w:rsid w:val="00F96B91"/>
    <w:rsid w:val="00F96C8D"/>
    <w:rsid w:val="00F96D71"/>
    <w:rsid w:val="00F96DC1"/>
    <w:rsid w:val="00F96DEA"/>
    <w:rsid w:val="00F96EA1"/>
    <w:rsid w:val="00F96EEF"/>
    <w:rsid w:val="00F96F4A"/>
    <w:rsid w:val="00F96F76"/>
    <w:rsid w:val="00F97041"/>
    <w:rsid w:val="00F9713C"/>
    <w:rsid w:val="00F97211"/>
    <w:rsid w:val="00F9743B"/>
    <w:rsid w:val="00F977D6"/>
    <w:rsid w:val="00F977DE"/>
    <w:rsid w:val="00F977F2"/>
    <w:rsid w:val="00F977F3"/>
    <w:rsid w:val="00F97844"/>
    <w:rsid w:val="00F9795A"/>
    <w:rsid w:val="00F979C1"/>
    <w:rsid w:val="00F979C7"/>
    <w:rsid w:val="00F97E9C"/>
    <w:rsid w:val="00F97EC5"/>
    <w:rsid w:val="00F97F21"/>
    <w:rsid w:val="00F97F27"/>
    <w:rsid w:val="00F97FBB"/>
    <w:rsid w:val="00FA027E"/>
    <w:rsid w:val="00FA0551"/>
    <w:rsid w:val="00FA0653"/>
    <w:rsid w:val="00FA06A4"/>
    <w:rsid w:val="00FA0881"/>
    <w:rsid w:val="00FA0B2D"/>
    <w:rsid w:val="00FA0B3A"/>
    <w:rsid w:val="00FA0BC9"/>
    <w:rsid w:val="00FA0BE2"/>
    <w:rsid w:val="00FA0CD6"/>
    <w:rsid w:val="00FA0D08"/>
    <w:rsid w:val="00FA0D5F"/>
    <w:rsid w:val="00FA0EE0"/>
    <w:rsid w:val="00FA10C8"/>
    <w:rsid w:val="00FA1173"/>
    <w:rsid w:val="00FA11AC"/>
    <w:rsid w:val="00FA1263"/>
    <w:rsid w:val="00FA1306"/>
    <w:rsid w:val="00FA157D"/>
    <w:rsid w:val="00FA15AA"/>
    <w:rsid w:val="00FA19C0"/>
    <w:rsid w:val="00FA1AD8"/>
    <w:rsid w:val="00FA1B11"/>
    <w:rsid w:val="00FA1BFA"/>
    <w:rsid w:val="00FA1CEF"/>
    <w:rsid w:val="00FA1EA8"/>
    <w:rsid w:val="00FA200F"/>
    <w:rsid w:val="00FA2081"/>
    <w:rsid w:val="00FA20F3"/>
    <w:rsid w:val="00FA2566"/>
    <w:rsid w:val="00FA273A"/>
    <w:rsid w:val="00FA286F"/>
    <w:rsid w:val="00FA28A9"/>
    <w:rsid w:val="00FA2935"/>
    <w:rsid w:val="00FA293F"/>
    <w:rsid w:val="00FA29B1"/>
    <w:rsid w:val="00FA2A58"/>
    <w:rsid w:val="00FA2B03"/>
    <w:rsid w:val="00FA2B5D"/>
    <w:rsid w:val="00FA2BB6"/>
    <w:rsid w:val="00FA2C43"/>
    <w:rsid w:val="00FA2F1D"/>
    <w:rsid w:val="00FA3151"/>
    <w:rsid w:val="00FA31B9"/>
    <w:rsid w:val="00FA3205"/>
    <w:rsid w:val="00FA3286"/>
    <w:rsid w:val="00FA3287"/>
    <w:rsid w:val="00FA3335"/>
    <w:rsid w:val="00FA3646"/>
    <w:rsid w:val="00FA373F"/>
    <w:rsid w:val="00FA3749"/>
    <w:rsid w:val="00FA3831"/>
    <w:rsid w:val="00FA38DA"/>
    <w:rsid w:val="00FA394F"/>
    <w:rsid w:val="00FA3A0A"/>
    <w:rsid w:val="00FA3BC2"/>
    <w:rsid w:val="00FA3CB7"/>
    <w:rsid w:val="00FA3E5B"/>
    <w:rsid w:val="00FA3EA2"/>
    <w:rsid w:val="00FA3EB8"/>
    <w:rsid w:val="00FA3F02"/>
    <w:rsid w:val="00FA3F60"/>
    <w:rsid w:val="00FA3FA5"/>
    <w:rsid w:val="00FA4029"/>
    <w:rsid w:val="00FA40B8"/>
    <w:rsid w:val="00FA437F"/>
    <w:rsid w:val="00FA4468"/>
    <w:rsid w:val="00FA4486"/>
    <w:rsid w:val="00FA44B9"/>
    <w:rsid w:val="00FA44D5"/>
    <w:rsid w:val="00FA4605"/>
    <w:rsid w:val="00FA4A59"/>
    <w:rsid w:val="00FA4A6F"/>
    <w:rsid w:val="00FA4B03"/>
    <w:rsid w:val="00FA4C5E"/>
    <w:rsid w:val="00FA4D42"/>
    <w:rsid w:val="00FA4E7E"/>
    <w:rsid w:val="00FA4EBC"/>
    <w:rsid w:val="00FA4F86"/>
    <w:rsid w:val="00FA4F87"/>
    <w:rsid w:val="00FA4FDD"/>
    <w:rsid w:val="00FA50D6"/>
    <w:rsid w:val="00FA5166"/>
    <w:rsid w:val="00FA51AB"/>
    <w:rsid w:val="00FA5259"/>
    <w:rsid w:val="00FA525F"/>
    <w:rsid w:val="00FA52E1"/>
    <w:rsid w:val="00FA53CA"/>
    <w:rsid w:val="00FA56A1"/>
    <w:rsid w:val="00FA5A28"/>
    <w:rsid w:val="00FA5ADB"/>
    <w:rsid w:val="00FA5D7E"/>
    <w:rsid w:val="00FA5D83"/>
    <w:rsid w:val="00FA6154"/>
    <w:rsid w:val="00FA61B9"/>
    <w:rsid w:val="00FA6246"/>
    <w:rsid w:val="00FA62BA"/>
    <w:rsid w:val="00FA6316"/>
    <w:rsid w:val="00FA63A5"/>
    <w:rsid w:val="00FA64E2"/>
    <w:rsid w:val="00FA6522"/>
    <w:rsid w:val="00FA6737"/>
    <w:rsid w:val="00FA6AF2"/>
    <w:rsid w:val="00FA6B5A"/>
    <w:rsid w:val="00FA6B65"/>
    <w:rsid w:val="00FA6BD0"/>
    <w:rsid w:val="00FA6C8A"/>
    <w:rsid w:val="00FA6ED9"/>
    <w:rsid w:val="00FA701E"/>
    <w:rsid w:val="00FA701F"/>
    <w:rsid w:val="00FA7068"/>
    <w:rsid w:val="00FA70C2"/>
    <w:rsid w:val="00FA7115"/>
    <w:rsid w:val="00FA711B"/>
    <w:rsid w:val="00FA71FC"/>
    <w:rsid w:val="00FA72B3"/>
    <w:rsid w:val="00FA7458"/>
    <w:rsid w:val="00FA745D"/>
    <w:rsid w:val="00FA7461"/>
    <w:rsid w:val="00FA76A2"/>
    <w:rsid w:val="00FA7886"/>
    <w:rsid w:val="00FA791D"/>
    <w:rsid w:val="00FA793E"/>
    <w:rsid w:val="00FA7966"/>
    <w:rsid w:val="00FA7A2D"/>
    <w:rsid w:val="00FA7ABE"/>
    <w:rsid w:val="00FA7C80"/>
    <w:rsid w:val="00FA7ED0"/>
    <w:rsid w:val="00FB0243"/>
    <w:rsid w:val="00FB033C"/>
    <w:rsid w:val="00FB034B"/>
    <w:rsid w:val="00FB0362"/>
    <w:rsid w:val="00FB0509"/>
    <w:rsid w:val="00FB050D"/>
    <w:rsid w:val="00FB052F"/>
    <w:rsid w:val="00FB0543"/>
    <w:rsid w:val="00FB054C"/>
    <w:rsid w:val="00FB0712"/>
    <w:rsid w:val="00FB0889"/>
    <w:rsid w:val="00FB0AB4"/>
    <w:rsid w:val="00FB0B63"/>
    <w:rsid w:val="00FB0B70"/>
    <w:rsid w:val="00FB0BA4"/>
    <w:rsid w:val="00FB0D9F"/>
    <w:rsid w:val="00FB0DC0"/>
    <w:rsid w:val="00FB0EC7"/>
    <w:rsid w:val="00FB1004"/>
    <w:rsid w:val="00FB1089"/>
    <w:rsid w:val="00FB10AB"/>
    <w:rsid w:val="00FB11E2"/>
    <w:rsid w:val="00FB128B"/>
    <w:rsid w:val="00FB1308"/>
    <w:rsid w:val="00FB1424"/>
    <w:rsid w:val="00FB1583"/>
    <w:rsid w:val="00FB17CF"/>
    <w:rsid w:val="00FB1C6D"/>
    <w:rsid w:val="00FB1C80"/>
    <w:rsid w:val="00FB1C88"/>
    <w:rsid w:val="00FB1C8F"/>
    <w:rsid w:val="00FB1D10"/>
    <w:rsid w:val="00FB1E20"/>
    <w:rsid w:val="00FB1E5E"/>
    <w:rsid w:val="00FB1EEA"/>
    <w:rsid w:val="00FB1EEB"/>
    <w:rsid w:val="00FB1F0A"/>
    <w:rsid w:val="00FB20D7"/>
    <w:rsid w:val="00FB2155"/>
    <w:rsid w:val="00FB21C8"/>
    <w:rsid w:val="00FB2286"/>
    <w:rsid w:val="00FB22B9"/>
    <w:rsid w:val="00FB2311"/>
    <w:rsid w:val="00FB2427"/>
    <w:rsid w:val="00FB2494"/>
    <w:rsid w:val="00FB24E0"/>
    <w:rsid w:val="00FB24EE"/>
    <w:rsid w:val="00FB281C"/>
    <w:rsid w:val="00FB2A57"/>
    <w:rsid w:val="00FB2B41"/>
    <w:rsid w:val="00FB2D7F"/>
    <w:rsid w:val="00FB2D84"/>
    <w:rsid w:val="00FB2DC2"/>
    <w:rsid w:val="00FB2DE6"/>
    <w:rsid w:val="00FB2FDC"/>
    <w:rsid w:val="00FB3044"/>
    <w:rsid w:val="00FB31F0"/>
    <w:rsid w:val="00FB326A"/>
    <w:rsid w:val="00FB3363"/>
    <w:rsid w:val="00FB344B"/>
    <w:rsid w:val="00FB357A"/>
    <w:rsid w:val="00FB3580"/>
    <w:rsid w:val="00FB3611"/>
    <w:rsid w:val="00FB37D8"/>
    <w:rsid w:val="00FB37E6"/>
    <w:rsid w:val="00FB37FF"/>
    <w:rsid w:val="00FB389F"/>
    <w:rsid w:val="00FB393D"/>
    <w:rsid w:val="00FB3B79"/>
    <w:rsid w:val="00FB3BF2"/>
    <w:rsid w:val="00FB3D22"/>
    <w:rsid w:val="00FB3D56"/>
    <w:rsid w:val="00FB3FAA"/>
    <w:rsid w:val="00FB3FD2"/>
    <w:rsid w:val="00FB4040"/>
    <w:rsid w:val="00FB4062"/>
    <w:rsid w:val="00FB4068"/>
    <w:rsid w:val="00FB407A"/>
    <w:rsid w:val="00FB40D3"/>
    <w:rsid w:val="00FB4123"/>
    <w:rsid w:val="00FB41C7"/>
    <w:rsid w:val="00FB41E5"/>
    <w:rsid w:val="00FB421F"/>
    <w:rsid w:val="00FB42FF"/>
    <w:rsid w:val="00FB4569"/>
    <w:rsid w:val="00FB4605"/>
    <w:rsid w:val="00FB47E4"/>
    <w:rsid w:val="00FB4865"/>
    <w:rsid w:val="00FB493E"/>
    <w:rsid w:val="00FB495D"/>
    <w:rsid w:val="00FB4A18"/>
    <w:rsid w:val="00FB4A75"/>
    <w:rsid w:val="00FB4B75"/>
    <w:rsid w:val="00FB4F6D"/>
    <w:rsid w:val="00FB4F99"/>
    <w:rsid w:val="00FB5035"/>
    <w:rsid w:val="00FB5084"/>
    <w:rsid w:val="00FB524D"/>
    <w:rsid w:val="00FB52A5"/>
    <w:rsid w:val="00FB52E5"/>
    <w:rsid w:val="00FB5502"/>
    <w:rsid w:val="00FB55B1"/>
    <w:rsid w:val="00FB5764"/>
    <w:rsid w:val="00FB5784"/>
    <w:rsid w:val="00FB5791"/>
    <w:rsid w:val="00FB5895"/>
    <w:rsid w:val="00FB595F"/>
    <w:rsid w:val="00FB59E4"/>
    <w:rsid w:val="00FB5ACF"/>
    <w:rsid w:val="00FB5B69"/>
    <w:rsid w:val="00FB5B6F"/>
    <w:rsid w:val="00FB5BEE"/>
    <w:rsid w:val="00FB5C16"/>
    <w:rsid w:val="00FB5DF0"/>
    <w:rsid w:val="00FB60B8"/>
    <w:rsid w:val="00FB6326"/>
    <w:rsid w:val="00FB63CF"/>
    <w:rsid w:val="00FB6530"/>
    <w:rsid w:val="00FB67E8"/>
    <w:rsid w:val="00FB685B"/>
    <w:rsid w:val="00FB6867"/>
    <w:rsid w:val="00FB68F9"/>
    <w:rsid w:val="00FB693C"/>
    <w:rsid w:val="00FB69A6"/>
    <w:rsid w:val="00FB6C38"/>
    <w:rsid w:val="00FB6CC5"/>
    <w:rsid w:val="00FB6D1A"/>
    <w:rsid w:val="00FB6D77"/>
    <w:rsid w:val="00FB6F70"/>
    <w:rsid w:val="00FB7004"/>
    <w:rsid w:val="00FB7028"/>
    <w:rsid w:val="00FB7059"/>
    <w:rsid w:val="00FB7131"/>
    <w:rsid w:val="00FB7203"/>
    <w:rsid w:val="00FB722F"/>
    <w:rsid w:val="00FB7272"/>
    <w:rsid w:val="00FB7293"/>
    <w:rsid w:val="00FB7307"/>
    <w:rsid w:val="00FB7315"/>
    <w:rsid w:val="00FB743F"/>
    <w:rsid w:val="00FB7661"/>
    <w:rsid w:val="00FB777F"/>
    <w:rsid w:val="00FB779D"/>
    <w:rsid w:val="00FB77B8"/>
    <w:rsid w:val="00FB77E3"/>
    <w:rsid w:val="00FB786F"/>
    <w:rsid w:val="00FB7AF5"/>
    <w:rsid w:val="00FB7C20"/>
    <w:rsid w:val="00FB7DD6"/>
    <w:rsid w:val="00FB7E71"/>
    <w:rsid w:val="00FB7EC4"/>
    <w:rsid w:val="00FB7FFD"/>
    <w:rsid w:val="00FC003B"/>
    <w:rsid w:val="00FC0130"/>
    <w:rsid w:val="00FC0252"/>
    <w:rsid w:val="00FC036C"/>
    <w:rsid w:val="00FC0416"/>
    <w:rsid w:val="00FC0607"/>
    <w:rsid w:val="00FC07B5"/>
    <w:rsid w:val="00FC07CB"/>
    <w:rsid w:val="00FC08C1"/>
    <w:rsid w:val="00FC098B"/>
    <w:rsid w:val="00FC0A7C"/>
    <w:rsid w:val="00FC0AEA"/>
    <w:rsid w:val="00FC0B52"/>
    <w:rsid w:val="00FC0BAA"/>
    <w:rsid w:val="00FC0D28"/>
    <w:rsid w:val="00FC0E4D"/>
    <w:rsid w:val="00FC1114"/>
    <w:rsid w:val="00FC1115"/>
    <w:rsid w:val="00FC1116"/>
    <w:rsid w:val="00FC1152"/>
    <w:rsid w:val="00FC1639"/>
    <w:rsid w:val="00FC1795"/>
    <w:rsid w:val="00FC183D"/>
    <w:rsid w:val="00FC1A46"/>
    <w:rsid w:val="00FC1C65"/>
    <w:rsid w:val="00FC1CE9"/>
    <w:rsid w:val="00FC1E8B"/>
    <w:rsid w:val="00FC1EC1"/>
    <w:rsid w:val="00FC1EDE"/>
    <w:rsid w:val="00FC1F38"/>
    <w:rsid w:val="00FC203B"/>
    <w:rsid w:val="00FC204E"/>
    <w:rsid w:val="00FC2050"/>
    <w:rsid w:val="00FC2051"/>
    <w:rsid w:val="00FC213C"/>
    <w:rsid w:val="00FC24EF"/>
    <w:rsid w:val="00FC2552"/>
    <w:rsid w:val="00FC277C"/>
    <w:rsid w:val="00FC2992"/>
    <w:rsid w:val="00FC2A38"/>
    <w:rsid w:val="00FC2A99"/>
    <w:rsid w:val="00FC2C49"/>
    <w:rsid w:val="00FC2CEC"/>
    <w:rsid w:val="00FC2D68"/>
    <w:rsid w:val="00FC2D83"/>
    <w:rsid w:val="00FC2F56"/>
    <w:rsid w:val="00FC2FB7"/>
    <w:rsid w:val="00FC3023"/>
    <w:rsid w:val="00FC316A"/>
    <w:rsid w:val="00FC3322"/>
    <w:rsid w:val="00FC3340"/>
    <w:rsid w:val="00FC35CD"/>
    <w:rsid w:val="00FC39DA"/>
    <w:rsid w:val="00FC3C50"/>
    <w:rsid w:val="00FC3F31"/>
    <w:rsid w:val="00FC3FD2"/>
    <w:rsid w:val="00FC4224"/>
    <w:rsid w:val="00FC423D"/>
    <w:rsid w:val="00FC434E"/>
    <w:rsid w:val="00FC4391"/>
    <w:rsid w:val="00FC4597"/>
    <w:rsid w:val="00FC49E9"/>
    <w:rsid w:val="00FC4BB4"/>
    <w:rsid w:val="00FC4FE6"/>
    <w:rsid w:val="00FC510C"/>
    <w:rsid w:val="00FC5176"/>
    <w:rsid w:val="00FC52DC"/>
    <w:rsid w:val="00FC5394"/>
    <w:rsid w:val="00FC547C"/>
    <w:rsid w:val="00FC54F9"/>
    <w:rsid w:val="00FC5562"/>
    <w:rsid w:val="00FC5676"/>
    <w:rsid w:val="00FC574A"/>
    <w:rsid w:val="00FC57EC"/>
    <w:rsid w:val="00FC58B3"/>
    <w:rsid w:val="00FC5B10"/>
    <w:rsid w:val="00FC5CA4"/>
    <w:rsid w:val="00FC5D47"/>
    <w:rsid w:val="00FC5DF0"/>
    <w:rsid w:val="00FC5E10"/>
    <w:rsid w:val="00FC5E33"/>
    <w:rsid w:val="00FC5E34"/>
    <w:rsid w:val="00FC5F9D"/>
    <w:rsid w:val="00FC5FCF"/>
    <w:rsid w:val="00FC5FDC"/>
    <w:rsid w:val="00FC605B"/>
    <w:rsid w:val="00FC6080"/>
    <w:rsid w:val="00FC60FD"/>
    <w:rsid w:val="00FC63C7"/>
    <w:rsid w:val="00FC6513"/>
    <w:rsid w:val="00FC656A"/>
    <w:rsid w:val="00FC65E9"/>
    <w:rsid w:val="00FC66A8"/>
    <w:rsid w:val="00FC68C6"/>
    <w:rsid w:val="00FC6AF5"/>
    <w:rsid w:val="00FC6B81"/>
    <w:rsid w:val="00FC6B8F"/>
    <w:rsid w:val="00FC6C65"/>
    <w:rsid w:val="00FC6D90"/>
    <w:rsid w:val="00FC6FB5"/>
    <w:rsid w:val="00FC6FB8"/>
    <w:rsid w:val="00FC7034"/>
    <w:rsid w:val="00FC7051"/>
    <w:rsid w:val="00FC721B"/>
    <w:rsid w:val="00FC72B3"/>
    <w:rsid w:val="00FC731D"/>
    <w:rsid w:val="00FC733E"/>
    <w:rsid w:val="00FC744D"/>
    <w:rsid w:val="00FC7554"/>
    <w:rsid w:val="00FC7884"/>
    <w:rsid w:val="00FC796D"/>
    <w:rsid w:val="00FC7A48"/>
    <w:rsid w:val="00FC7A72"/>
    <w:rsid w:val="00FC7CB2"/>
    <w:rsid w:val="00FC7E20"/>
    <w:rsid w:val="00FC7EC0"/>
    <w:rsid w:val="00FC7FB9"/>
    <w:rsid w:val="00FD0107"/>
    <w:rsid w:val="00FD0148"/>
    <w:rsid w:val="00FD0196"/>
    <w:rsid w:val="00FD0259"/>
    <w:rsid w:val="00FD03DD"/>
    <w:rsid w:val="00FD0485"/>
    <w:rsid w:val="00FD04A7"/>
    <w:rsid w:val="00FD0674"/>
    <w:rsid w:val="00FD06C7"/>
    <w:rsid w:val="00FD0722"/>
    <w:rsid w:val="00FD0742"/>
    <w:rsid w:val="00FD076A"/>
    <w:rsid w:val="00FD07D9"/>
    <w:rsid w:val="00FD07F0"/>
    <w:rsid w:val="00FD081C"/>
    <w:rsid w:val="00FD081D"/>
    <w:rsid w:val="00FD0890"/>
    <w:rsid w:val="00FD08DB"/>
    <w:rsid w:val="00FD08FF"/>
    <w:rsid w:val="00FD093E"/>
    <w:rsid w:val="00FD0BCD"/>
    <w:rsid w:val="00FD0C68"/>
    <w:rsid w:val="00FD0CF1"/>
    <w:rsid w:val="00FD1140"/>
    <w:rsid w:val="00FD114A"/>
    <w:rsid w:val="00FD1172"/>
    <w:rsid w:val="00FD1288"/>
    <w:rsid w:val="00FD12BD"/>
    <w:rsid w:val="00FD12C1"/>
    <w:rsid w:val="00FD13F3"/>
    <w:rsid w:val="00FD155E"/>
    <w:rsid w:val="00FD1650"/>
    <w:rsid w:val="00FD17AB"/>
    <w:rsid w:val="00FD17C7"/>
    <w:rsid w:val="00FD18F9"/>
    <w:rsid w:val="00FD1947"/>
    <w:rsid w:val="00FD1AA9"/>
    <w:rsid w:val="00FD1BB7"/>
    <w:rsid w:val="00FD1DF3"/>
    <w:rsid w:val="00FD1F76"/>
    <w:rsid w:val="00FD213A"/>
    <w:rsid w:val="00FD214A"/>
    <w:rsid w:val="00FD218F"/>
    <w:rsid w:val="00FD221E"/>
    <w:rsid w:val="00FD2354"/>
    <w:rsid w:val="00FD2362"/>
    <w:rsid w:val="00FD2666"/>
    <w:rsid w:val="00FD2695"/>
    <w:rsid w:val="00FD2752"/>
    <w:rsid w:val="00FD2773"/>
    <w:rsid w:val="00FD285D"/>
    <w:rsid w:val="00FD2891"/>
    <w:rsid w:val="00FD2913"/>
    <w:rsid w:val="00FD2B1E"/>
    <w:rsid w:val="00FD2C3F"/>
    <w:rsid w:val="00FD2CA7"/>
    <w:rsid w:val="00FD2CDC"/>
    <w:rsid w:val="00FD2CEC"/>
    <w:rsid w:val="00FD30A3"/>
    <w:rsid w:val="00FD30C6"/>
    <w:rsid w:val="00FD3211"/>
    <w:rsid w:val="00FD327D"/>
    <w:rsid w:val="00FD32C6"/>
    <w:rsid w:val="00FD3407"/>
    <w:rsid w:val="00FD34A9"/>
    <w:rsid w:val="00FD353B"/>
    <w:rsid w:val="00FD354D"/>
    <w:rsid w:val="00FD35B3"/>
    <w:rsid w:val="00FD3706"/>
    <w:rsid w:val="00FD383B"/>
    <w:rsid w:val="00FD38B1"/>
    <w:rsid w:val="00FD38BF"/>
    <w:rsid w:val="00FD38E2"/>
    <w:rsid w:val="00FD3A3C"/>
    <w:rsid w:val="00FD3AB1"/>
    <w:rsid w:val="00FD3B46"/>
    <w:rsid w:val="00FD3D89"/>
    <w:rsid w:val="00FD3E6B"/>
    <w:rsid w:val="00FD3FBF"/>
    <w:rsid w:val="00FD40B8"/>
    <w:rsid w:val="00FD4100"/>
    <w:rsid w:val="00FD4264"/>
    <w:rsid w:val="00FD4385"/>
    <w:rsid w:val="00FD43CB"/>
    <w:rsid w:val="00FD43F7"/>
    <w:rsid w:val="00FD4695"/>
    <w:rsid w:val="00FD469C"/>
    <w:rsid w:val="00FD4706"/>
    <w:rsid w:val="00FD4980"/>
    <w:rsid w:val="00FD4A74"/>
    <w:rsid w:val="00FD4B9F"/>
    <w:rsid w:val="00FD4C97"/>
    <w:rsid w:val="00FD4C9A"/>
    <w:rsid w:val="00FD4CF8"/>
    <w:rsid w:val="00FD4D81"/>
    <w:rsid w:val="00FD4EF8"/>
    <w:rsid w:val="00FD4F21"/>
    <w:rsid w:val="00FD4F72"/>
    <w:rsid w:val="00FD4FB4"/>
    <w:rsid w:val="00FD4FEC"/>
    <w:rsid w:val="00FD525D"/>
    <w:rsid w:val="00FD5282"/>
    <w:rsid w:val="00FD52A0"/>
    <w:rsid w:val="00FD52E8"/>
    <w:rsid w:val="00FD53B2"/>
    <w:rsid w:val="00FD540D"/>
    <w:rsid w:val="00FD557F"/>
    <w:rsid w:val="00FD575F"/>
    <w:rsid w:val="00FD57A7"/>
    <w:rsid w:val="00FD57CD"/>
    <w:rsid w:val="00FD583D"/>
    <w:rsid w:val="00FD5860"/>
    <w:rsid w:val="00FD59FE"/>
    <w:rsid w:val="00FD5CEB"/>
    <w:rsid w:val="00FD5CFA"/>
    <w:rsid w:val="00FD5D1A"/>
    <w:rsid w:val="00FD5DD9"/>
    <w:rsid w:val="00FD5DF7"/>
    <w:rsid w:val="00FD5E3B"/>
    <w:rsid w:val="00FD5E8D"/>
    <w:rsid w:val="00FD5F3F"/>
    <w:rsid w:val="00FD6031"/>
    <w:rsid w:val="00FD6098"/>
    <w:rsid w:val="00FD609F"/>
    <w:rsid w:val="00FD62F9"/>
    <w:rsid w:val="00FD651F"/>
    <w:rsid w:val="00FD658F"/>
    <w:rsid w:val="00FD6591"/>
    <w:rsid w:val="00FD66D2"/>
    <w:rsid w:val="00FD6780"/>
    <w:rsid w:val="00FD678F"/>
    <w:rsid w:val="00FD67F5"/>
    <w:rsid w:val="00FD67F7"/>
    <w:rsid w:val="00FD6937"/>
    <w:rsid w:val="00FD69C3"/>
    <w:rsid w:val="00FD6A00"/>
    <w:rsid w:val="00FD6AAD"/>
    <w:rsid w:val="00FD6AD9"/>
    <w:rsid w:val="00FD6B9B"/>
    <w:rsid w:val="00FD6BC6"/>
    <w:rsid w:val="00FD6C0C"/>
    <w:rsid w:val="00FD6D1A"/>
    <w:rsid w:val="00FD6DAB"/>
    <w:rsid w:val="00FD6DE0"/>
    <w:rsid w:val="00FD6E3C"/>
    <w:rsid w:val="00FD6F71"/>
    <w:rsid w:val="00FD6F7E"/>
    <w:rsid w:val="00FD6FF2"/>
    <w:rsid w:val="00FD6FFC"/>
    <w:rsid w:val="00FD7017"/>
    <w:rsid w:val="00FD705F"/>
    <w:rsid w:val="00FD7088"/>
    <w:rsid w:val="00FD70F6"/>
    <w:rsid w:val="00FD71A8"/>
    <w:rsid w:val="00FD72D6"/>
    <w:rsid w:val="00FD74A3"/>
    <w:rsid w:val="00FD74FD"/>
    <w:rsid w:val="00FD77B0"/>
    <w:rsid w:val="00FD78F4"/>
    <w:rsid w:val="00FD7985"/>
    <w:rsid w:val="00FD79B0"/>
    <w:rsid w:val="00FD7AD7"/>
    <w:rsid w:val="00FD7C8D"/>
    <w:rsid w:val="00FE0014"/>
    <w:rsid w:val="00FE012B"/>
    <w:rsid w:val="00FE0304"/>
    <w:rsid w:val="00FE048E"/>
    <w:rsid w:val="00FE0535"/>
    <w:rsid w:val="00FE064A"/>
    <w:rsid w:val="00FE06EF"/>
    <w:rsid w:val="00FE08CA"/>
    <w:rsid w:val="00FE0A19"/>
    <w:rsid w:val="00FE0A76"/>
    <w:rsid w:val="00FE0C16"/>
    <w:rsid w:val="00FE0C2D"/>
    <w:rsid w:val="00FE0DA8"/>
    <w:rsid w:val="00FE0DE6"/>
    <w:rsid w:val="00FE0EA9"/>
    <w:rsid w:val="00FE1026"/>
    <w:rsid w:val="00FE110A"/>
    <w:rsid w:val="00FE12CC"/>
    <w:rsid w:val="00FE1423"/>
    <w:rsid w:val="00FE155C"/>
    <w:rsid w:val="00FE158A"/>
    <w:rsid w:val="00FE19EE"/>
    <w:rsid w:val="00FE19F9"/>
    <w:rsid w:val="00FE1BBA"/>
    <w:rsid w:val="00FE1BD3"/>
    <w:rsid w:val="00FE1D1C"/>
    <w:rsid w:val="00FE1F46"/>
    <w:rsid w:val="00FE21C1"/>
    <w:rsid w:val="00FE2483"/>
    <w:rsid w:val="00FE2487"/>
    <w:rsid w:val="00FE2521"/>
    <w:rsid w:val="00FE26EA"/>
    <w:rsid w:val="00FE26EE"/>
    <w:rsid w:val="00FE28E4"/>
    <w:rsid w:val="00FE2B2D"/>
    <w:rsid w:val="00FE2C4F"/>
    <w:rsid w:val="00FE2CF4"/>
    <w:rsid w:val="00FE2D0D"/>
    <w:rsid w:val="00FE2DE1"/>
    <w:rsid w:val="00FE2F03"/>
    <w:rsid w:val="00FE2F05"/>
    <w:rsid w:val="00FE2F66"/>
    <w:rsid w:val="00FE2FF0"/>
    <w:rsid w:val="00FE3030"/>
    <w:rsid w:val="00FE3075"/>
    <w:rsid w:val="00FE3363"/>
    <w:rsid w:val="00FE34F4"/>
    <w:rsid w:val="00FE3577"/>
    <w:rsid w:val="00FE35AA"/>
    <w:rsid w:val="00FE379D"/>
    <w:rsid w:val="00FE385C"/>
    <w:rsid w:val="00FE3A70"/>
    <w:rsid w:val="00FE3C15"/>
    <w:rsid w:val="00FE3CB8"/>
    <w:rsid w:val="00FE3E44"/>
    <w:rsid w:val="00FE3FD0"/>
    <w:rsid w:val="00FE40F9"/>
    <w:rsid w:val="00FE43D2"/>
    <w:rsid w:val="00FE4661"/>
    <w:rsid w:val="00FE4707"/>
    <w:rsid w:val="00FE49F6"/>
    <w:rsid w:val="00FE4A3C"/>
    <w:rsid w:val="00FE4B46"/>
    <w:rsid w:val="00FE4BA0"/>
    <w:rsid w:val="00FE4BA1"/>
    <w:rsid w:val="00FE4C26"/>
    <w:rsid w:val="00FE4C5A"/>
    <w:rsid w:val="00FE4DE7"/>
    <w:rsid w:val="00FE5180"/>
    <w:rsid w:val="00FE51ED"/>
    <w:rsid w:val="00FE5251"/>
    <w:rsid w:val="00FE5348"/>
    <w:rsid w:val="00FE540C"/>
    <w:rsid w:val="00FE57C1"/>
    <w:rsid w:val="00FE585C"/>
    <w:rsid w:val="00FE5915"/>
    <w:rsid w:val="00FE59C8"/>
    <w:rsid w:val="00FE5ACC"/>
    <w:rsid w:val="00FE5B36"/>
    <w:rsid w:val="00FE5DD4"/>
    <w:rsid w:val="00FE5DEB"/>
    <w:rsid w:val="00FE5FA4"/>
    <w:rsid w:val="00FE6159"/>
    <w:rsid w:val="00FE6508"/>
    <w:rsid w:val="00FE66CD"/>
    <w:rsid w:val="00FE67E3"/>
    <w:rsid w:val="00FE68C9"/>
    <w:rsid w:val="00FE69A2"/>
    <w:rsid w:val="00FE6A61"/>
    <w:rsid w:val="00FE6C7B"/>
    <w:rsid w:val="00FE6D3F"/>
    <w:rsid w:val="00FE6E31"/>
    <w:rsid w:val="00FE6E67"/>
    <w:rsid w:val="00FE719E"/>
    <w:rsid w:val="00FE7345"/>
    <w:rsid w:val="00FE738D"/>
    <w:rsid w:val="00FE73B8"/>
    <w:rsid w:val="00FE7447"/>
    <w:rsid w:val="00FE7501"/>
    <w:rsid w:val="00FE7517"/>
    <w:rsid w:val="00FE7768"/>
    <w:rsid w:val="00FE791B"/>
    <w:rsid w:val="00FE791E"/>
    <w:rsid w:val="00FE7A41"/>
    <w:rsid w:val="00FE7A68"/>
    <w:rsid w:val="00FE7AE9"/>
    <w:rsid w:val="00FE7B05"/>
    <w:rsid w:val="00FE7C45"/>
    <w:rsid w:val="00FE7CCD"/>
    <w:rsid w:val="00FE7D13"/>
    <w:rsid w:val="00FE7E01"/>
    <w:rsid w:val="00FE7F71"/>
    <w:rsid w:val="00FF002A"/>
    <w:rsid w:val="00FF01B7"/>
    <w:rsid w:val="00FF0356"/>
    <w:rsid w:val="00FF036B"/>
    <w:rsid w:val="00FF04BA"/>
    <w:rsid w:val="00FF0536"/>
    <w:rsid w:val="00FF0996"/>
    <w:rsid w:val="00FF09C3"/>
    <w:rsid w:val="00FF09FD"/>
    <w:rsid w:val="00FF0AE1"/>
    <w:rsid w:val="00FF0B1E"/>
    <w:rsid w:val="00FF0B8C"/>
    <w:rsid w:val="00FF0BA9"/>
    <w:rsid w:val="00FF0C93"/>
    <w:rsid w:val="00FF0CA0"/>
    <w:rsid w:val="00FF0CC1"/>
    <w:rsid w:val="00FF0D98"/>
    <w:rsid w:val="00FF0DE2"/>
    <w:rsid w:val="00FF0E0E"/>
    <w:rsid w:val="00FF1045"/>
    <w:rsid w:val="00FF109B"/>
    <w:rsid w:val="00FF12FD"/>
    <w:rsid w:val="00FF130C"/>
    <w:rsid w:val="00FF1407"/>
    <w:rsid w:val="00FF1423"/>
    <w:rsid w:val="00FF1703"/>
    <w:rsid w:val="00FF1731"/>
    <w:rsid w:val="00FF1758"/>
    <w:rsid w:val="00FF19C2"/>
    <w:rsid w:val="00FF1B29"/>
    <w:rsid w:val="00FF1D2E"/>
    <w:rsid w:val="00FF211F"/>
    <w:rsid w:val="00FF218A"/>
    <w:rsid w:val="00FF21BB"/>
    <w:rsid w:val="00FF221E"/>
    <w:rsid w:val="00FF22CF"/>
    <w:rsid w:val="00FF230A"/>
    <w:rsid w:val="00FF2698"/>
    <w:rsid w:val="00FF279B"/>
    <w:rsid w:val="00FF281B"/>
    <w:rsid w:val="00FF2843"/>
    <w:rsid w:val="00FF288F"/>
    <w:rsid w:val="00FF2AE0"/>
    <w:rsid w:val="00FF2B2A"/>
    <w:rsid w:val="00FF2C0D"/>
    <w:rsid w:val="00FF2CBA"/>
    <w:rsid w:val="00FF2E17"/>
    <w:rsid w:val="00FF2E45"/>
    <w:rsid w:val="00FF2E49"/>
    <w:rsid w:val="00FF2E9F"/>
    <w:rsid w:val="00FF2FDD"/>
    <w:rsid w:val="00FF30E9"/>
    <w:rsid w:val="00FF3260"/>
    <w:rsid w:val="00FF3263"/>
    <w:rsid w:val="00FF32BD"/>
    <w:rsid w:val="00FF32DF"/>
    <w:rsid w:val="00FF338A"/>
    <w:rsid w:val="00FF33AC"/>
    <w:rsid w:val="00FF3495"/>
    <w:rsid w:val="00FF34EE"/>
    <w:rsid w:val="00FF34F2"/>
    <w:rsid w:val="00FF3694"/>
    <w:rsid w:val="00FF369C"/>
    <w:rsid w:val="00FF3963"/>
    <w:rsid w:val="00FF3990"/>
    <w:rsid w:val="00FF39AE"/>
    <w:rsid w:val="00FF3A4A"/>
    <w:rsid w:val="00FF3AFF"/>
    <w:rsid w:val="00FF3B90"/>
    <w:rsid w:val="00FF3C0A"/>
    <w:rsid w:val="00FF3D15"/>
    <w:rsid w:val="00FF3D72"/>
    <w:rsid w:val="00FF3E50"/>
    <w:rsid w:val="00FF3F09"/>
    <w:rsid w:val="00FF3F82"/>
    <w:rsid w:val="00FF404C"/>
    <w:rsid w:val="00FF4091"/>
    <w:rsid w:val="00FF40B9"/>
    <w:rsid w:val="00FF41F9"/>
    <w:rsid w:val="00FF4206"/>
    <w:rsid w:val="00FF4229"/>
    <w:rsid w:val="00FF4268"/>
    <w:rsid w:val="00FF42F2"/>
    <w:rsid w:val="00FF45C0"/>
    <w:rsid w:val="00FF4667"/>
    <w:rsid w:val="00FF4705"/>
    <w:rsid w:val="00FF4B1B"/>
    <w:rsid w:val="00FF4C2D"/>
    <w:rsid w:val="00FF4D91"/>
    <w:rsid w:val="00FF4E92"/>
    <w:rsid w:val="00FF4F31"/>
    <w:rsid w:val="00FF5092"/>
    <w:rsid w:val="00FF50CF"/>
    <w:rsid w:val="00FF50E4"/>
    <w:rsid w:val="00FF5147"/>
    <w:rsid w:val="00FF532B"/>
    <w:rsid w:val="00FF53AC"/>
    <w:rsid w:val="00FF548F"/>
    <w:rsid w:val="00FF5583"/>
    <w:rsid w:val="00FF579E"/>
    <w:rsid w:val="00FF57E8"/>
    <w:rsid w:val="00FF59D4"/>
    <w:rsid w:val="00FF5C3C"/>
    <w:rsid w:val="00FF5F5F"/>
    <w:rsid w:val="00FF628A"/>
    <w:rsid w:val="00FF6473"/>
    <w:rsid w:val="00FF65D5"/>
    <w:rsid w:val="00FF65E1"/>
    <w:rsid w:val="00FF6752"/>
    <w:rsid w:val="00FF67D5"/>
    <w:rsid w:val="00FF69C9"/>
    <w:rsid w:val="00FF6A06"/>
    <w:rsid w:val="00FF6A0A"/>
    <w:rsid w:val="00FF6A35"/>
    <w:rsid w:val="00FF6BFD"/>
    <w:rsid w:val="00FF6C19"/>
    <w:rsid w:val="00FF6CAE"/>
    <w:rsid w:val="00FF6D35"/>
    <w:rsid w:val="00FF6D3E"/>
    <w:rsid w:val="00FF6DE8"/>
    <w:rsid w:val="00FF6E87"/>
    <w:rsid w:val="00FF6EE3"/>
    <w:rsid w:val="00FF6FE9"/>
    <w:rsid w:val="00FF702B"/>
    <w:rsid w:val="00FF707E"/>
    <w:rsid w:val="00FF71D5"/>
    <w:rsid w:val="00FF736B"/>
    <w:rsid w:val="00FF737E"/>
    <w:rsid w:val="00FF742A"/>
    <w:rsid w:val="00FF745E"/>
    <w:rsid w:val="00FF7739"/>
    <w:rsid w:val="00FF779E"/>
    <w:rsid w:val="00FF7803"/>
    <w:rsid w:val="00FF7BBF"/>
    <w:rsid w:val="00FF7D96"/>
    <w:rsid w:val="00FF7FB7"/>
    <w:rsid w:val="00FF7FF8"/>
    <w:rsid w:val="01002DBA"/>
    <w:rsid w:val="0104D1CF"/>
    <w:rsid w:val="010B0A20"/>
    <w:rsid w:val="010B25B8"/>
    <w:rsid w:val="0131F569"/>
    <w:rsid w:val="013D14C9"/>
    <w:rsid w:val="0148D5CC"/>
    <w:rsid w:val="015329C7"/>
    <w:rsid w:val="0162463B"/>
    <w:rsid w:val="01748129"/>
    <w:rsid w:val="018184C4"/>
    <w:rsid w:val="0183266D"/>
    <w:rsid w:val="018BDD16"/>
    <w:rsid w:val="018F6394"/>
    <w:rsid w:val="01928BBD"/>
    <w:rsid w:val="01958BCC"/>
    <w:rsid w:val="0196262E"/>
    <w:rsid w:val="019ACC8C"/>
    <w:rsid w:val="019E1A4E"/>
    <w:rsid w:val="01B0AAF7"/>
    <w:rsid w:val="01B69D5A"/>
    <w:rsid w:val="01D9BD01"/>
    <w:rsid w:val="01DBD943"/>
    <w:rsid w:val="01E91FFE"/>
    <w:rsid w:val="01EC18A1"/>
    <w:rsid w:val="01F71909"/>
    <w:rsid w:val="020B5A69"/>
    <w:rsid w:val="022D7B6A"/>
    <w:rsid w:val="02331279"/>
    <w:rsid w:val="023A0D3A"/>
    <w:rsid w:val="0242EBDC"/>
    <w:rsid w:val="024B3BC1"/>
    <w:rsid w:val="024D5B61"/>
    <w:rsid w:val="025177F9"/>
    <w:rsid w:val="0266463C"/>
    <w:rsid w:val="026B79F3"/>
    <w:rsid w:val="02890B0B"/>
    <w:rsid w:val="02905CD9"/>
    <w:rsid w:val="0291665D"/>
    <w:rsid w:val="029BF25D"/>
    <w:rsid w:val="029E6D39"/>
    <w:rsid w:val="02AE5E00"/>
    <w:rsid w:val="02B0D441"/>
    <w:rsid w:val="02CC9A2F"/>
    <w:rsid w:val="02EA423D"/>
    <w:rsid w:val="02F07F8A"/>
    <w:rsid w:val="02F8918A"/>
    <w:rsid w:val="0317BF2A"/>
    <w:rsid w:val="0324DBE6"/>
    <w:rsid w:val="0350C164"/>
    <w:rsid w:val="03633881"/>
    <w:rsid w:val="036883EA"/>
    <w:rsid w:val="0368ACEB"/>
    <w:rsid w:val="0372D7D4"/>
    <w:rsid w:val="038DC558"/>
    <w:rsid w:val="039998CE"/>
    <w:rsid w:val="039D105F"/>
    <w:rsid w:val="03AAFD71"/>
    <w:rsid w:val="03B21C88"/>
    <w:rsid w:val="03B70BC5"/>
    <w:rsid w:val="03D18484"/>
    <w:rsid w:val="03D34F15"/>
    <w:rsid w:val="03D5698D"/>
    <w:rsid w:val="03FB80F4"/>
    <w:rsid w:val="040295AB"/>
    <w:rsid w:val="040AAC84"/>
    <w:rsid w:val="040AC3D4"/>
    <w:rsid w:val="040E4F36"/>
    <w:rsid w:val="04186C0A"/>
    <w:rsid w:val="0424B086"/>
    <w:rsid w:val="04418688"/>
    <w:rsid w:val="04478546"/>
    <w:rsid w:val="044A5120"/>
    <w:rsid w:val="044FAD6C"/>
    <w:rsid w:val="046428F5"/>
    <w:rsid w:val="046DC9F6"/>
    <w:rsid w:val="04737A1D"/>
    <w:rsid w:val="048C8AD5"/>
    <w:rsid w:val="048E1B0F"/>
    <w:rsid w:val="048F1272"/>
    <w:rsid w:val="04A27D11"/>
    <w:rsid w:val="04B8F822"/>
    <w:rsid w:val="04C1BD61"/>
    <w:rsid w:val="04C5181A"/>
    <w:rsid w:val="04C5AED7"/>
    <w:rsid w:val="04E056C5"/>
    <w:rsid w:val="04EA5817"/>
    <w:rsid w:val="04EC20DD"/>
    <w:rsid w:val="04F071E8"/>
    <w:rsid w:val="05053D6F"/>
    <w:rsid w:val="05151AFF"/>
    <w:rsid w:val="051556B2"/>
    <w:rsid w:val="0518DA98"/>
    <w:rsid w:val="0526B6B4"/>
    <w:rsid w:val="052AD14A"/>
    <w:rsid w:val="052AECE3"/>
    <w:rsid w:val="0538C2AD"/>
    <w:rsid w:val="0539E625"/>
    <w:rsid w:val="053CAE86"/>
    <w:rsid w:val="0547BDF8"/>
    <w:rsid w:val="0555785D"/>
    <w:rsid w:val="05587D16"/>
    <w:rsid w:val="0562FAF8"/>
    <w:rsid w:val="056E8A17"/>
    <w:rsid w:val="05759CAA"/>
    <w:rsid w:val="057B489D"/>
    <w:rsid w:val="05A37437"/>
    <w:rsid w:val="05A51194"/>
    <w:rsid w:val="05B20538"/>
    <w:rsid w:val="05B55B41"/>
    <w:rsid w:val="05BC82DA"/>
    <w:rsid w:val="05C34533"/>
    <w:rsid w:val="05DF2AF2"/>
    <w:rsid w:val="05E53640"/>
    <w:rsid w:val="05E9917F"/>
    <w:rsid w:val="05F334D3"/>
    <w:rsid w:val="05FAE4E4"/>
    <w:rsid w:val="062551E9"/>
    <w:rsid w:val="06399989"/>
    <w:rsid w:val="0642000E"/>
    <w:rsid w:val="0650C28B"/>
    <w:rsid w:val="066DC856"/>
    <w:rsid w:val="067991B5"/>
    <w:rsid w:val="0680A1C1"/>
    <w:rsid w:val="068AE5A2"/>
    <w:rsid w:val="06938EA6"/>
    <w:rsid w:val="069643B3"/>
    <w:rsid w:val="06B31EFD"/>
    <w:rsid w:val="06BD5318"/>
    <w:rsid w:val="06C0C245"/>
    <w:rsid w:val="06C1CD3D"/>
    <w:rsid w:val="06EDA7E7"/>
    <w:rsid w:val="06EF674C"/>
    <w:rsid w:val="06FEDB2F"/>
    <w:rsid w:val="071653A1"/>
    <w:rsid w:val="071CE350"/>
    <w:rsid w:val="0734762C"/>
    <w:rsid w:val="073A7114"/>
    <w:rsid w:val="073BEC00"/>
    <w:rsid w:val="073E3A81"/>
    <w:rsid w:val="074730C5"/>
    <w:rsid w:val="074CF556"/>
    <w:rsid w:val="0761A9A4"/>
    <w:rsid w:val="076757C8"/>
    <w:rsid w:val="076AEAF9"/>
    <w:rsid w:val="07719E42"/>
    <w:rsid w:val="077A2B47"/>
    <w:rsid w:val="077F7566"/>
    <w:rsid w:val="0788536F"/>
    <w:rsid w:val="0789C801"/>
    <w:rsid w:val="07A2D5E6"/>
    <w:rsid w:val="07A8AD20"/>
    <w:rsid w:val="07B016A4"/>
    <w:rsid w:val="07BF02A2"/>
    <w:rsid w:val="07C5ACD4"/>
    <w:rsid w:val="07CDFA84"/>
    <w:rsid w:val="07D16DE5"/>
    <w:rsid w:val="07D1AF82"/>
    <w:rsid w:val="07D5D4DF"/>
    <w:rsid w:val="07EDD541"/>
    <w:rsid w:val="07F94DD6"/>
    <w:rsid w:val="08043CAC"/>
    <w:rsid w:val="0826B761"/>
    <w:rsid w:val="0828E5C9"/>
    <w:rsid w:val="0853D94F"/>
    <w:rsid w:val="0861779D"/>
    <w:rsid w:val="0871468B"/>
    <w:rsid w:val="087B6880"/>
    <w:rsid w:val="0881846A"/>
    <w:rsid w:val="0887F6D6"/>
    <w:rsid w:val="08AB9652"/>
    <w:rsid w:val="08AECCE4"/>
    <w:rsid w:val="08AF6AC1"/>
    <w:rsid w:val="08BA146A"/>
    <w:rsid w:val="08C40113"/>
    <w:rsid w:val="08CA8F32"/>
    <w:rsid w:val="08D69DA7"/>
    <w:rsid w:val="08DD79FB"/>
    <w:rsid w:val="08DE364C"/>
    <w:rsid w:val="08E62908"/>
    <w:rsid w:val="08E69DBB"/>
    <w:rsid w:val="0911449A"/>
    <w:rsid w:val="0935A0A2"/>
    <w:rsid w:val="093A54BF"/>
    <w:rsid w:val="093CFF6E"/>
    <w:rsid w:val="0954B191"/>
    <w:rsid w:val="09666C45"/>
    <w:rsid w:val="096BA69A"/>
    <w:rsid w:val="096E1776"/>
    <w:rsid w:val="0982B86C"/>
    <w:rsid w:val="0986FB6D"/>
    <w:rsid w:val="098A849B"/>
    <w:rsid w:val="09A05FE7"/>
    <w:rsid w:val="09A77313"/>
    <w:rsid w:val="09AF4518"/>
    <w:rsid w:val="09CE33D9"/>
    <w:rsid w:val="09D06DF9"/>
    <w:rsid w:val="09D34AC9"/>
    <w:rsid w:val="09D4BDE1"/>
    <w:rsid w:val="09E01E2C"/>
    <w:rsid w:val="09ED4F47"/>
    <w:rsid w:val="09F0C3DB"/>
    <w:rsid w:val="09F85469"/>
    <w:rsid w:val="09FB5056"/>
    <w:rsid w:val="09FCB3AB"/>
    <w:rsid w:val="0A123AB8"/>
    <w:rsid w:val="0A1B8859"/>
    <w:rsid w:val="0A28CAA7"/>
    <w:rsid w:val="0A2C3EAF"/>
    <w:rsid w:val="0A38D1A9"/>
    <w:rsid w:val="0A44A846"/>
    <w:rsid w:val="0A50CC09"/>
    <w:rsid w:val="0A54FD5B"/>
    <w:rsid w:val="0A5DC3A2"/>
    <w:rsid w:val="0A770512"/>
    <w:rsid w:val="0A770D47"/>
    <w:rsid w:val="0A77B573"/>
    <w:rsid w:val="0A7D1518"/>
    <w:rsid w:val="0A8E1E18"/>
    <w:rsid w:val="0A94E647"/>
    <w:rsid w:val="0AA08E23"/>
    <w:rsid w:val="0AAF50F3"/>
    <w:rsid w:val="0AB7F800"/>
    <w:rsid w:val="0AC1E127"/>
    <w:rsid w:val="0AC510FE"/>
    <w:rsid w:val="0ACF9902"/>
    <w:rsid w:val="0AE3BB80"/>
    <w:rsid w:val="0AF0F462"/>
    <w:rsid w:val="0AFDC7B8"/>
    <w:rsid w:val="0B0BB8C7"/>
    <w:rsid w:val="0B1130E8"/>
    <w:rsid w:val="0B180AEB"/>
    <w:rsid w:val="0B20E02F"/>
    <w:rsid w:val="0B27102D"/>
    <w:rsid w:val="0B4DE0F3"/>
    <w:rsid w:val="0B55DA6F"/>
    <w:rsid w:val="0B661D94"/>
    <w:rsid w:val="0B68A2AD"/>
    <w:rsid w:val="0B6DE5DB"/>
    <w:rsid w:val="0B7453CA"/>
    <w:rsid w:val="0B78C790"/>
    <w:rsid w:val="0B8C4CBE"/>
    <w:rsid w:val="0B9AEEAD"/>
    <w:rsid w:val="0BB6FF15"/>
    <w:rsid w:val="0BBAEE39"/>
    <w:rsid w:val="0BDFEE0F"/>
    <w:rsid w:val="0BEA8F4C"/>
    <w:rsid w:val="0BEAF293"/>
    <w:rsid w:val="0BEBB4D5"/>
    <w:rsid w:val="0BFF9339"/>
    <w:rsid w:val="0C02D7F7"/>
    <w:rsid w:val="0C09CBB8"/>
    <w:rsid w:val="0C139F0A"/>
    <w:rsid w:val="0C413A2D"/>
    <w:rsid w:val="0C5F0F36"/>
    <w:rsid w:val="0C63BC33"/>
    <w:rsid w:val="0C6EF59A"/>
    <w:rsid w:val="0C72DEEB"/>
    <w:rsid w:val="0C782900"/>
    <w:rsid w:val="0C81ED08"/>
    <w:rsid w:val="0C8604EF"/>
    <w:rsid w:val="0C9F5F05"/>
    <w:rsid w:val="0CA810E0"/>
    <w:rsid w:val="0CADF663"/>
    <w:rsid w:val="0CB83CE2"/>
    <w:rsid w:val="0CC44C15"/>
    <w:rsid w:val="0CD9063B"/>
    <w:rsid w:val="0D18EDFC"/>
    <w:rsid w:val="0D19AB0B"/>
    <w:rsid w:val="0D23772A"/>
    <w:rsid w:val="0D2EE1A1"/>
    <w:rsid w:val="0D4311DB"/>
    <w:rsid w:val="0D5B9EB6"/>
    <w:rsid w:val="0D80CDA3"/>
    <w:rsid w:val="0D92442C"/>
    <w:rsid w:val="0D97311C"/>
    <w:rsid w:val="0DA52629"/>
    <w:rsid w:val="0DA59C19"/>
    <w:rsid w:val="0DB37CA5"/>
    <w:rsid w:val="0DC99120"/>
    <w:rsid w:val="0DE73130"/>
    <w:rsid w:val="0DE99F18"/>
    <w:rsid w:val="0DEF871B"/>
    <w:rsid w:val="0DF03059"/>
    <w:rsid w:val="0DF997F8"/>
    <w:rsid w:val="0E1CE7F0"/>
    <w:rsid w:val="0E2E512F"/>
    <w:rsid w:val="0E41D4BA"/>
    <w:rsid w:val="0E42C435"/>
    <w:rsid w:val="0E4EBA99"/>
    <w:rsid w:val="0E4F86A1"/>
    <w:rsid w:val="0E509CD8"/>
    <w:rsid w:val="0E56BDFD"/>
    <w:rsid w:val="0E6F87C1"/>
    <w:rsid w:val="0E7369E2"/>
    <w:rsid w:val="0E74A1C3"/>
    <w:rsid w:val="0E81CA19"/>
    <w:rsid w:val="0E845A0F"/>
    <w:rsid w:val="0E89EDF1"/>
    <w:rsid w:val="0E92E737"/>
    <w:rsid w:val="0EC43481"/>
    <w:rsid w:val="0EE4B48C"/>
    <w:rsid w:val="0EE9D06B"/>
    <w:rsid w:val="0EE9FF6F"/>
    <w:rsid w:val="0F0963FC"/>
    <w:rsid w:val="0F158251"/>
    <w:rsid w:val="0F1BF549"/>
    <w:rsid w:val="0F263BF1"/>
    <w:rsid w:val="0F409759"/>
    <w:rsid w:val="0F487A4E"/>
    <w:rsid w:val="0F57DFFF"/>
    <w:rsid w:val="0F5A0331"/>
    <w:rsid w:val="0F679B4F"/>
    <w:rsid w:val="0F71D631"/>
    <w:rsid w:val="0F89DC3A"/>
    <w:rsid w:val="0FA5545A"/>
    <w:rsid w:val="0FAB5E00"/>
    <w:rsid w:val="0FACE484"/>
    <w:rsid w:val="0FB105BD"/>
    <w:rsid w:val="0FBEB7B2"/>
    <w:rsid w:val="0FD33144"/>
    <w:rsid w:val="0FEE77D4"/>
    <w:rsid w:val="0FF3098C"/>
    <w:rsid w:val="100AC80C"/>
    <w:rsid w:val="1012809B"/>
    <w:rsid w:val="1016B9EB"/>
    <w:rsid w:val="1017694F"/>
    <w:rsid w:val="1030E605"/>
    <w:rsid w:val="10362611"/>
    <w:rsid w:val="103B6D5D"/>
    <w:rsid w:val="1042BA51"/>
    <w:rsid w:val="104EB475"/>
    <w:rsid w:val="10551B58"/>
    <w:rsid w:val="105637C2"/>
    <w:rsid w:val="1058602D"/>
    <w:rsid w:val="105D1BAB"/>
    <w:rsid w:val="10631DD7"/>
    <w:rsid w:val="107C1A73"/>
    <w:rsid w:val="1084548E"/>
    <w:rsid w:val="108A1BF2"/>
    <w:rsid w:val="109379C8"/>
    <w:rsid w:val="10A041F2"/>
    <w:rsid w:val="10A3F318"/>
    <w:rsid w:val="10A62234"/>
    <w:rsid w:val="10A675E2"/>
    <w:rsid w:val="10AB4016"/>
    <w:rsid w:val="10C45EA1"/>
    <w:rsid w:val="10DC25C7"/>
    <w:rsid w:val="10E48032"/>
    <w:rsid w:val="10F513A7"/>
    <w:rsid w:val="10FA5711"/>
    <w:rsid w:val="1101D914"/>
    <w:rsid w:val="110D0334"/>
    <w:rsid w:val="1117A024"/>
    <w:rsid w:val="111FEE66"/>
    <w:rsid w:val="11232FE9"/>
    <w:rsid w:val="1135E300"/>
    <w:rsid w:val="11379FB3"/>
    <w:rsid w:val="1159DA72"/>
    <w:rsid w:val="115B9F23"/>
    <w:rsid w:val="115F0B59"/>
    <w:rsid w:val="1164F61B"/>
    <w:rsid w:val="11771CC4"/>
    <w:rsid w:val="119C09FA"/>
    <w:rsid w:val="11AB50D6"/>
    <w:rsid w:val="11B164E1"/>
    <w:rsid w:val="11CD37E7"/>
    <w:rsid w:val="11DC8CA5"/>
    <w:rsid w:val="11E664E9"/>
    <w:rsid w:val="11E7B659"/>
    <w:rsid w:val="11FE61EE"/>
    <w:rsid w:val="120E6D09"/>
    <w:rsid w:val="12135EEC"/>
    <w:rsid w:val="1215B394"/>
    <w:rsid w:val="1215C198"/>
    <w:rsid w:val="123B891E"/>
    <w:rsid w:val="123C5D43"/>
    <w:rsid w:val="12652F8A"/>
    <w:rsid w:val="12826FF1"/>
    <w:rsid w:val="12835A2B"/>
    <w:rsid w:val="12867688"/>
    <w:rsid w:val="128EF2F8"/>
    <w:rsid w:val="12ABA047"/>
    <w:rsid w:val="12C34183"/>
    <w:rsid w:val="12D1C2C6"/>
    <w:rsid w:val="12D1FC30"/>
    <w:rsid w:val="12D4BEB1"/>
    <w:rsid w:val="12D754E0"/>
    <w:rsid w:val="13099BBF"/>
    <w:rsid w:val="130CE0AE"/>
    <w:rsid w:val="130F2D37"/>
    <w:rsid w:val="130F933E"/>
    <w:rsid w:val="131764C1"/>
    <w:rsid w:val="1327893E"/>
    <w:rsid w:val="132AC070"/>
    <w:rsid w:val="1334BCD3"/>
    <w:rsid w:val="13365208"/>
    <w:rsid w:val="1365F671"/>
    <w:rsid w:val="1371E102"/>
    <w:rsid w:val="137AC6B5"/>
    <w:rsid w:val="1392C7C1"/>
    <w:rsid w:val="13AF4CCF"/>
    <w:rsid w:val="13B1609D"/>
    <w:rsid w:val="13B758B2"/>
    <w:rsid w:val="13CDCB06"/>
    <w:rsid w:val="13D6F8BD"/>
    <w:rsid w:val="13D801B6"/>
    <w:rsid w:val="13F29DE8"/>
    <w:rsid w:val="13FE4F18"/>
    <w:rsid w:val="13FF6F8B"/>
    <w:rsid w:val="1402E9CB"/>
    <w:rsid w:val="14049A12"/>
    <w:rsid w:val="140AD5C8"/>
    <w:rsid w:val="140C877C"/>
    <w:rsid w:val="1416358D"/>
    <w:rsid w:val="142957AB"/>
    <w:rsid w:val="14314898"/>
    <w:rsid w:val="143EC977"/>
    <w:rsid w:val="143FB26D"/>
    <w:rsid w:val="1442D430"/>
    <w:rsid w:val="1454E7A9"/>
    <w:rsid w:val="145AD0AB"/>
    <w:rsid w:val="145B2F45"/>
    <w:rsid w:val="1467488F"/>
    <w:rsid w:val="147CFD27"/>
    <w:rsid w:val="14A7E302"/>
    <w:rsid w:val="14C1CE80"/>
    <w:rsid w:val="14C6C246"/>
    <w:rsid w:val="14D6807D"/>
    <w:rsid w:val="14D8AB52"/>
    <w:rsid w:val="14E73EA0"/>
    <w:rsid w:val="14EFB3CB"/>
    <w:rsid w:val="14F0ED0A"/>
    <w:rsid w:val="1504E8E8"/>
    <w:rsid w:val="15084F23"/>
    <w:rsid w:val="150F9436"/>
    <w:rsid w:val="151B3DDB"/>
    <w:rsid w:val="1524E446"/>
    <w:rsid w:val="15390BEB"/>
    <w:rsid w:val="1540D0B7"/>
    <w:rsid w:val="15526738"/>
    <w:rsid w:val="1554AB1B"/>
    <w:rsid w:val="1557753C"/>
    <w:rsid w:val="15697122"/>
    <w:rsid w:val="15710E9E"/>
    <w:rsid w:val="15761CB7"/>
    <w:rsid w:val="1585F93C"/>
    <w:rsid w:val="1587A8C6"/>
    <w:rsid w:val="1588130F"/>
    <w:rsid w:val="1589CEB6"/>
    <w:rsid w:val="15905B70"/>
    <w:rsid w:val="1590A796"/>
    <w:rsid w:val="15936B4F"/>
    <w:rsid w:val="15998967"/>
    <w:rsid w:val="159D0547"/>
    <w:rsid w:val="159EC231"/>
    <w:rsid w:val="15A60F40"/>
    <w:rsid w:val="15AA4DEA"/>
    <w:rsid w:val="15AAF08D"/>
    <w:rsid w:val="15ACA02B"/>
    <w:rsid w:val="15B6E468"/>
    <w:rsid w:val="15D5A412"/>
    <w:rsid w:val="15D60721"/>
    <w:rsid w:val="15DCEF46"/>
    <w:rsid w:val="160457D6"/>
    <w:rsid w:val="16115373"/>
    <w:rsid w:val="16138191"/>
    <w:rsid w:val="161CFD5D"/>
    <w:rsid w:val="1622F704"/>
    <w:rsid w:val="162D2956"/>
    <w:rsid w:val="163E07BF"/>
    <w:rsid w:val="164A6132"/>
    <w:rsid w:val="164FBF56"/>
    <w:rsid w:val="1667F1EC"/>
    <w:rsid w:val="16756DC7"/>
    <w:rsid w:val="1679A586"/>
    <w:rsid w:val="16809F32"/>
    <w:rsid w:val="1687FA0B"/>
    <w:rsid w:val="16A38DC8"/>
    <w:rsid w:val="16A56BCB"/>
    <w:rsid w:val="16A9F75B"/>
    <w:rsid w:val="16AC36CA"/>
    <w:rsid w:val="16B8B5A3"/>
    <w:rsid w:val="16BAA2F5"/>
    <w:rsid w:val="16C207B2"/>
    <w:rsid w:val="16CBF9B4"/>
    <w:rsid w:val="16D0BFBA"/>
    <w:rsid w:val="16D7FA49"/>
    <w:rsid w:val="16DD5CC6"/>
    <w:rsid w:val="16DF9DB0"/>
    <w:rsid w:val="16E162D9"/>
    <w:rsid w:val="16EEAE3E"/>
    <w:rsid w:val="1705D0DA"/>
    <w:rsid w:val="170A1F58"/>
    <w:rsid w:val="170B435A"/>
    <w:rsid w:val="170DE52C"/>
    <w:rsid w:val="1710A15D"/>
    <w:rsid w:val="17117135"/>
    <w:rsid w:val="1724F749"/>
    <w:rsid w:val="172F2C2E"/>
    <w:rsid w:val="1734B620"/>
    <w:rsid w:val="173B4B67"/>
    <w:rsid w:val="173BF641"/>
    <w:rsid w:val="173D52BC"/>
    <w:rsid w:val="1742FCA6"/>
    <w:rsid w:val="1743C65D"/>
    <w:rsid w:val="174DAA03"/>
    <w:rsid w:val="17510FFA"/>
    <w:rsid w:val="17693D29"/>
    <w:rsid w:val="176EFDA9"/>
    <w:rsid w:val="17754197"/>
    <w:rsid w:val="177DC92C"/>
    <w:rsid w:val="17813CFA"/>
    <w:rsid w:val="1783892B"/>
    <w:rsid w:val="1798F07C"/>
    <w:rsid w:val="179E2776"/>
    <w:rsid w:val="179E94E5"/>
    <w:rsid w:val="17AA7F54"/>
    <w:rsid w:val="17AB19FF"/>
    <w:rsid w:val="17AE2FA0"/>
    <w:rsid w:val="17B80082"/>
    <w:rsid w:val="17D5C6B7"/>
    <w:rsid w:val="17E34C85"/>
    <w:rsid w:val="17E87B26"/>
    <w:rsid w:val="17F2D1F6"/>
    <w:rsid w:val="17F3D69A"/>
    <w:rsid w:val="17FBE126"/>
    <w:rsid w:val="1814486B"/>
    <w:rsid w:val="181BCFB1"/>
    <w:rsid w:val="181E78F6"/>
    <w:rsid w:val="1839681E"/>
    <w:rsid w:val="183F9994"/>
    <w:rsid w:val="18565ED4"/>
    <w:rsid w:val="186E23F4"/>
    <w:rsid w:val="187196E9"/>
    <w:rsid w:val="18772621"/>
    <w:rsid w:val="187A6F6A"/>
    <w:rsid w:val="187B41CE"/>
    <w:rsid w:val="189BFCA8"/>
    <w:rsid w:val="189F97FE"/>
    <w:rsid w:val="18A10908"/>
    <w:rsid w:val="18CC7969"/>
    <w:rsid w:val="18E96943"/>
    <w:rsid w:val="18EECD69"/>
    <w:rsid w:val="18FD4522"/>
    <w:rsid w:val="18FF5BC0"/>
    <w:rsid w:val="190D8794"/>
    <w:rsid w:val="1915037C"/>
    <w:rsid w:val="192987C5"/>
    <w:rsid w:val="193A114D"/>
    <w:rsid w:val="193E23AE"/>
    <w:rsid w:val="1950C022"/>
    <w:rsid w:val="19645C30"/>
    <w:rsid w:val="19856C82"/>
    <w:rsid w:val="198F9B6F"/>
    <w:rsid w:val="19BDC55D"/>
    <w:rsid w:val="19C13669"/>
    <w:rsid w:val="19C661AF"/>
    <w:rsid w:val="19D1B40F"/>
    <w:rsid w:val="19DAF7E0"/>
    <w:rsid w:val="1A014949"/>
    <w:rsid w:val="1A075369"/>
    <w:rsid w:val="1A0C2077"/>
    <w:rsid w:val="1A0D8BC0"/>
    <w:rsid w:val="1A2C9385"/>
    <w:rsid w:val="1A300524"/>
    <w:rsid w:val="1A39B95D"/>
    <w:rsid w:val="1A42C4B7"/>
    <w:rsid w:val="1A447B45"/>
    <w:rsid w:val="1A57E561"/>
    <w:rsid w:val="1A86DDF1"/>
    <w:rsid w:val="1A94BE60"/>
    <w:rsid w:val="1AB26ECD"/>
    <w:rsid w:val="1AD83F1F"/>
    <w:rsid w:val="1ADEB451"/>
    <w:rsid w:val="1B16B445"/>
    <w:rsid w:val="1B3A7E94"/>
    <w:rsid w:val="1B3EDB6D"/>
    <w:rsid w:val="1B4AEB8D"/>
    <w:rsid w:val="1B4D7799"/>
    <w:rsid w:val="1B4FBFE8"/>
    <w:rsid w:val="1B52B464"/>
    <w:rsid w:val="1B538F7F"/>
    <w:rsid w:val="1B5EB780"/>
    <w:rsid w:val="1B66285B"/>
    <w:rsid w:val="1B6731C3"/>
    <w:rsid w:val="1B76AF09"/>
    <w:rsid w:val="1B812013"/>
    <w:rsid w:val="1B9D4A34"/>
    <w:rsid w:val="1BC3B8DA"/>
    <w:rsid w:val="1BD318F7"/>
    <w:rsid w:val="1BDBA796"/>
    <w:rsid w:val="1BDC2A3B"/>
    <w:rsid w:val="1BDCBC25"/>
    <w:rsid w:val="1BE42D92"/>
    <w:rsid w:val="1BEBC109"/>
    <w:rsid w:val="1C05DBE5"/>
    <w:rsid w:val="1C0E7411"/>
    <w:rsid w:val="1C1DA33E"/>
    <w:rsid w:val="1C482A72"/>
    <w:rsid w:val="1C4E4A17"/>
    <w:rsid w:val="1C5C025F"/>
    <w:rsid w:val="1C60DA37"/>
    <w:rsid w:val="1C64C9C8"/>
    <w:rsid w:val="1C670BD3"/>
    <w:rsid w:val="1C6DFD16"/>
    <w:rsid w:val="1C7A2216"/>
    <w:rsid w:val="1C7BE07B"/>
    <w:rsid w:val="1C845EDC"/>
    <w:rsid w:val="1CA373AE"/>
    <w:rsid w:val="1CAA2328"/>
    <w:rsid w:val="1CE90FF8"/>
    <w:rsid w:val="1D0FAC7F"/>
    <w:rsid w:val="1D160C12"/>
    <w:rsid w:val="1D1A44DE"/>
    <w:rsid w:val="1D30F15F"/>
    <w:rsid w:val="1D41A71A"/>
    <w:rsid w:val="1D4EB948"/>
    <w:rsid w:val="1D5083B9"/>
    <w:rsid w:val="1D52BA98"/>
    <w:rsid w:val="1D6C1B45"/>
    <w:rsid w:val="1D778B78"/>
    <w:rsid w:val="1D7CB3B7"/>
    <w:rsid w:val="1D8A7A2E"/>
    <w:rsid w:val="1D994029"/>
    <w:rsid w:val="1D9C0B8D"/>
    <w:rsid w:val="1DB9EF2F"/>
    <w:rsid w:val="1DBC14A9"/>
    <w:rsid w:val="1DC72295"/>
    <w:rsid w:val="1DCECFBF"/>
    <w:rsid w:val="1DDA2966"/>
    <w:rsid w:val="1DDF794A"/>
    <w:rsid w:val="1DF1D85D"/>
    <w:rsid w:val="1DF260C4"/>
    <w:rsid w:val="1DF6CB19"/>
    <w:rsid w:val="1E193824"/>
    <w:rsid w:val="1E1B905B"/>
    <w:rsid w:val="1E21F010"/>
    <w:rsid w:val="1E390050"/>
    <w:rsid w:val="1E51D0A2"/>
    <w:rsid w:val="1E5A99CD"/>
    <w:rsid w:val="1E69B4CD"/>
    <w:rsid w:val="1E870214"/>
    <w:rsid w:val="1E9936C8"/>
    <w:rsid w:val="1EA0A523"/>
    <w:rsid w:val="1EA1A265"/>
    <w:rsid w:val="1EA5BC03"/>
    <w:rsid w:val="1EA78497"/>
    <w:rsid w:val="1EC72FFA"/>
    <w:rsid w:val="1EC987C2"/>
    <w:rsid w:val="1EDD52C4"/>
    <w:rsid w:val="1EE6E700"/>
    <w:rsid w:val="1EFBCEC5"/>
    <w:rsid w:val="1EFEF402"/>
    <w:rsid w:val="1F14B22C"/>
    <w:rsid w:val="1F15F66C"/>
    <w:rsid w:val="1F1CC562"/>
    <w:rsid w:val="1F1D76B0"/>
    <w:rsid w:val="1F2AE34F"/>
    <w:rsid w:val="1F305C62"/>
    <w:rsid w:val="1F35DF5B"/>
    <w:rsid w:val="1F3C84B7"/>
    <w:rsid w:val="1F466B11"/>
    <w:rsid w:val="1F476EF9"/>
    <w:rsid w:val="1F543CFE"/>
    <w:rsid w:val="1F5987E0"/>
    <w:rsid w:val="1F59A113"/>
    <w:rsid w:val="1F6BB8D2"/>
    <w:rsid w:val="1F76EC7F"/>
    <w:rsid w:val="1F7A98A0"/>
    <w:rsid w:val="1F7B55FF"/>
    <w:rsid w:val="1F8ABBBD"/>
    <w:rsid w:val="1F990E88"/>
    <w:rsid w:val="1FA262FD"/>
    <w:rsid w:val="1FA41E3B"/>
    <w:rsid w:val="1FAE25AB"/>
    <w:rsid w:val="1FBBA5DC"/>
    <w:rsid w:val="1FC211A8"/>
    <w:rsid w:val="1FCF8A7F"/>
    <w:rsid w:val="1FE60C0D"/>
    <w:rsid w:val="1FEE003C"/>
    <w:rsid w:val="1FF4D309"/>
    <w:rsid w:val="1FFC1CA5"/>
    <w:rsid w:val="200BADF6"/>
    <w:rsid w:val="200D77DF"/>
    <w:rsid w:val="201148BE"/>
    <w:rsid w:val="201521E4"/>
    <w:rsid w:val="2022CECB"/>
    <w:rsid w:val="20314FC3"/>
    <w:rsid w:val="2034B76C"/>
    <w:rsid w:val="2039D98A"/>
    <w:rsid w:val="20457BA3"/>
    <w:rsid w:val="205773F4"/>
    <w:rsid w:val="2062A1E5"/>
    <w:rsid w:val="2062B985"/>
    <w:rsid w:val="20698FF9"/>
    <w:rsid w:val="20755CCC"/>
    <w:rsid w:val="207AC2E2"/>
    <w:rsid w:val="207C7BDF"/>
    <w:rsid w:val="2086BC57"/>
    <w:rsid w:val="208CE6A0"/>
    <w:rsid w:val="20A674E5"/>
    <w:rsid w:val="20B85A42"/>
    <w:rsid w:val="20BF9C07"/>
    <w:rsid w:val="20C2E37E"/>
    <w:rsid w:val="20C5B5D5"/>
    <w:rsid w:val="20C7517D"/>
    <w:rsid w:val="20C7F2B0"/>
    <w:rsid w:val="20D096B8"/>
    <w:rsid w:val="20EE733F"/>
    <w:rsid w:val="20F5BD08"/>
    <w:rsid w:val="210A29CA"/>
    <w:rsid w:val="210BB414"/>
    <w:rsid w:val="2111E5C3"/>
    <w:rsid w:val="21141B6C"/>
    <w:rsid w:val="2129788C"/>
    <w:rsid w:val="212A929F"/>
    <w:rsid w:val="212C3AF1"/>
    <w:rsid w:val="212EBAB2"/>
    <w:rsid w:val="2142A41B"/>
    <w:rsid w:val="214A6043"/>
    <w:rsid w:val="214FB588"/>
    <w:rsid w:val="2155CB08"/>
    <w:rsid w:val="216028F0"/>
    <w:rsid w:val="216B7233"/>
    <w:rsid w:val="217B9946"/>
    <w:rsid w:val="218E9572"/>
    <w:rsid w:val="219D5728"/>
    <w:rsid w:val="219DA9E9"/>
    <w:rsid w:val="21B2D0C1"/>
    <w:rsid w:val="21B5E334"/>
    <w:rsid w:val="21DEC474"/>
    <w:rsid w:val="21E4E3DD"/>
    <w:rsid w:val="21E73D92"/>
    <w:rsid w:val="21F898E1"/>
    <w:rsid w:val="21FBD189"/>
    <w:rsid w:val="21FD1003"/>
    <w:rsid w:val="22162561"/>
    <w:rsid w:val="221F1BAA"/>
    <w:rsid w:val="2228B316"/>
    <w:rsid w:val="222AA64B"/>
    <w:rsid w:val="22314FAF"/>
    <w:rsid w:val="2236702B"/>
    <w:rsid w:val="2237948E"/>
    <w:rsid w:val="223A12F3"/>
    <w:rsid w:val="22464B95"/>
    <w:rsid w:val="2254D2A6"/>
    <w:rsid w:val="2255398E"/>
    <w:rsid w:val="2262D588"/>
    <w:rsid w:val="2270FE96"/>
    <w:rsid w:val="227E9499"/>
    <w:rsid w:val="22803B27"/>
    <w:rsid w:val="22808EA2"/>
    <w:rsid w:val="2282417F"/>
    <w:rsid w:val="228DC4B8"/>
    <w:rsid w:val="228F7C1D"/>
    <w:rsid w:val="228FBA44"/>
    <w:rsid w:val="22961192"/>
    <w:rsid w:val="229678E7"/>
    <w:rsid w:val="22A56047"/>
    <w:rsid w:val="22B4E170"/>
    <w:rsid w:val="22C388B2"/>
    <w:rsid w:val="22CF7777"/>
    <w:rsid w:val="22DBF736"/>
    <w:rsid w:val="22DC1EE8"/>
    <w:rsid w:val="22EBD830"/>
    <w:rsid w:val="2309EB0A"/>
    <w:rsid w:val="230B3BDE"/>
    <w:rsid w:val="2318B703"/>
    <w:rsid w:val="231D4E69"/>
    <w:rsid w:val="232C06C8"/>
    <w:rsid w:val="23562894"/>
    <w:rsid w:val="235C0D7C"/>
    <w:rsid w:val="236255B2"/>
    <w:rsid w:val="2381434E"/>
    <w:rsid w:val="23827385"/>
    <w:rsid w:val="238A65D4"/>
    <w:rsid w:val="238E1D2C"/>
    <w:rsid w:val="239228B8"/>
    <w:rsid w:val="239A3F97"/>
    <w:rsid w:val="23D5B384"/>
    <w:rsid w:val="23DDF026"/>
    <w:rsid w:val="23FA4EE4"/>
    <w:rsid w:val="23FED7ED"/>
    <w:rsid w:val="240544BB"/>
    <w:rsid w:val="240BE056"/>
    <w:rsid w:val="241477AA"/>
    <w:rsid w:val="241FC575"/>
    <w:rsid w:val="24250811"/>
    <w:rsid w:val="242BD774"/>
    <w:rsid w:val="243494AD"/>
    <w:rsid w:val="243E8797"/>
    <w:rsid w:val="243F4C80"/>
    <w:rsid w:val="2442A911"/>
    <w:rsid w:val="244F5D37"/>
    <w:rsid w:val="2459348A"/>
    <w:rsid w:val="2466BB85"/>
    <w:rsid w:val="2471512D"/>
    <w:rsid w:val="2472872C"/>
    <w:rsid w:val="24796328"/>
    <w:rsid w:val="248474A3"/>
    <w:rsid w:val="248BE1B3"/>
    <w:rsid w:val="248DD908"/>
    <w:rsid w:val="2499A5A1"/>
    <w:rsid w:val="249B9F9F"/>
    <w:rsid w:val="24ABEC4C"/>
    <w:rsid w:val="24B7A503"/>
    <w:rsid w:val="24BD4471"/>
    <w:rsid w:val="24C8845D"/>
    <w:rsid w:val="24CA6C18"/>
    <w:rsid w:val="24D3BD82"/>
    <w:rsid w:val="24DA961F"/>
    <w:rsid w:val="24DF6555"/>
    <w:rsid w:val="24E2E118"/>
    <w:rsid w:val="24EA8977"/>
    <w:rsid w:val="25057F34"/>
    <w:rsid w:val="25734F83"/>
    <w:rsid w:val="25840F9D"/>
    <w:rsid w:val="25BD3E9C"/>
    <w:rsid w:val="25C0B6D7"/>
    <w:rsid w:val="26089F65"/>
    <w:rsid w:val="26092A84"/>
    <w:rsid w:val="260A1F81"/>
    <w:rsid w:val="2610FD83"/>
    <w:rsid w:val="2611C1D2"/>
    <w:rsid w:val="2611C7DC"/>
    <w:rsid w:val="262D6ACD"/>
    <w:rsid w:val="26399F58"/>
    <w:rsid w:val="264DBAEE"/>
    <w:rsid w:val="265507E7"/>
    <w:rsid w:val="265B9D94"/>
    <w:rsid w:val="265EC635"/>
    <w:rsid w:val="265F94D2"/>
    <w:rsid w:val="26A7B2AA"/>
    <w:rsid w:val="26A8D2FC"/>
    <w:rsid w:val="26AD7F33"/>
    <w:rsid w:val="26B1E73C"/>
    <w:rsid w:val="26B891E3"/>
    <w:rsid w:val="26B9CB9A"/>
    <w:rsid w:val="26C71F95"/>
    <w:rsid w:val="26DDE320"/>
    <w:rsid w:val="270E17AF"/>
    <w:rsid w:val="2712E911"/>
    <w:rsid w:val="271987AE"/>
    <w:rsid w:val="2724048D"/>
    <w:rsid w:val="27320B2D"/>
    <w:rsid w:val="2732A7AD"/>
    <w:rsid w:val="2736325E"/>
    <w:rsid w:val="273A76CC"/>
    <w:rsid w:val="2746EF73"/>
    <w:rsid w:val="275762F3"/>
    <w:rsid w:val="275B8554"/>
    <w:rsid w:val="276064BB"/>
    <w:rsid w:val="2760E35C"/>
    <w:rsid w:val="27614C87"/>
    <w:rsid w:val="276EE84F"/>
    <w:rsid w:val="2796F434"/>
    <w:rsid w:val="27A9BDAF"/>
    <w:rsid w:val="27BD2C2C"/>
    <w:rsid w:val="27D4F6EF"/>
    <w:rsid w:val="27E69FFC"/>
    <w:rsid w:val="27E77A68"/>
    <w:rsid w:val="280618B8"/>
    <w:rsid w:val="28071456"/>
    <w:rsid w:val="282017C8"/>
    <w:rsid w:val="2829C449"/>
    <w:rsid w:val="283B6B57"/>
    <w:rsid w:val="2846B1DA"/>
    <w:rsid w:val="2848E911"/>
    <w:rsid w:val="284D97E5"/>
    <w:rsid w:val="2850135F"/>
    <w:rsid w:val="28503D6D"/>
    <w:rsid w:val="285DA40B"/>
    <w:rsid w:val="28624A09"/>
    <w:rsid w:val="2868A1F6"/>
    <w:rsid w:val="2872F6DC"/>
    <w:rsid w:val="287911A7"/>
    <w:rsid w:val="287DFB89"/>
    <w:rsid w:val="288B58C3"/>
    <w:rsid w:val="2890C842"/>
    <w:rsid w:val="289AD7BE"/>
    <w:rsid w:val="28A5574D"/>
    <w:rsid w:val="28AF0059"/>
    <w:rsid w:val="28B1F2A4"/>
    <w:rsid w:val="28BA4580"/>
    <w:rsid w:val="28BF803E"/>
    <w:rsid w:val="28C5A0F7"/>
    <w:rsid w:val="28CA9F74"/>
    <w:rsid w:val="28CEA902"/>
    <w:rsid w:val="28D3C635"/>
    <w:rsid w:val="28D61403"/>
    <w:rsid w:val="28E05CC7"/>
    <w:rsid w:val="28E44260"/>
    <w:rsid w:val="28E8C09D"/>
    <w:rsid w:val="28FECBEF"/>
    <w:rsid w:val="290A11D2"/>
    <w:rsid w:val="291E484B"/>
    <w:rsid w:val="29412BBC"/>
    <w:rsid w:val="29442696"/>
    <w:rsid w:val="295792B3"/>
    <w:rsid w:val="2959407C"/>
    <w:rsid w:val="297B25C8"/>
    <w:rsid w:val="297C500F"/>
    <w:rsid w:val="29803493"/>
    <w:rsid w:val="298A7CF3"/>
    <w:rsid w:val="298D7B51"/>
    <w:rsid w:val="298E61D7"/>
    <w:rsid w:val="299365CD"/>
    <w:rsid w:val="29C3C09B"/>
    <w:rsid w:val="29C3C3F8"/>
    <w:rsid w:val="29C52781"/>
    <w:rsid w:val="29D21842"/>
    <w:rsid w:val="29D9C5B1"/>
    <w:rsid w:val="29DA296D"/>
    <w:rsid w:val="29E03421"/>
    <w:rsid w:val="29E0E87B"/>
    <w:rsid w:val="29F24922"/>
    <w:rsid w:val="29F9426B"/>
    <w:rsid w:val="2A10A407"/>
    <w:rsid w:val="2A157697"/>
    <w:rsid w:val="2A180F51"/>
    <w:rsid w:val="2A30FFBE"/>
    <w:rsid w:val="2A3362CB"/>
    <w:rsid w:val="2A3C2A8B"/>
    <w:rsid w:val="2A5795A4"/>
    <w:rsid w:val="2A59D04A"/>
    <w:rsid w:val="2A670A14"/>
    <w:rsid w:val="2A6A36E9"/>
    <w:rsid w:val="2A6F99B5"/>
    <w:rsid w:val="2A717425"/>
    <w:rsid w:val="2A72549B"/>
    <w:rsid w:val="2A7EA12E"/>
    <w:rsid w:val="2A850107"/>
    <w:rsid w:val="2A877934"/>
    <w:rsid w:val="2AB21A4D"/>
    <w:rsid w:val="2AC0F862"/>
    <w:rsid w:val="2AC30551"/>
    <w:rsid w:val="2ACC90D8"/>
    <w:rsid w:val="2AD446C8"/>
    <w:rsid w:val="2AD7266E"/>
    <w:rsid w:val="2ADFFFC3"/>
    <w:rsid w:val="2AF3D9CD"/>
    <w:rsid w:val="2AF407AD"/>
    <w:rsid w:val="2AFBCFC4"/>
    <w:rsid w:val="2AFD292D"/>
    <w:rsid w:val="2B0C7104"/>
    <w:rsid w:val="2B18C134"/>
    <w:rsid w:val="2B21A7BA"/>
    <w:rsid w:val="2B260E1C"/>
    <w:rsid w:val="2B27F31D"/>
    <w:rsid w:val="2B364B79"/>
    <w:rsid w:val="2B53F7F8"/>
    <w:rsid w:val="2B5898A1"/>
    <w:rsid w:val="2B59A362"/>
    <w:rsid w:val="2B5DA78E"/>
    <w:rsid w:val="2B6BFB58"/>
    <w:rsid w:val="2B6E09CF"/>
    <w:rsid w:val="2B74C35D"/>
    <w:rsid w:val="2B90DA6F"/>
    <w:rsid w:val="2B9DACA4"/>
    <w:rsid w:val="2BA13125"/>
    <w:rsid w:val="2BA7078E"/>
    <w:rsid w:val="2BAC54F2"/>
    <w:rsid w:val="2BAF6EA1"/>
    <w:rsid w:val="2BCBA2EB"/>
    <w:rsid w:val="2BD3DC22"/>
    <w:rsid w:val="2BD867CC"/>
    <w:rsid w:val="2BDDE5D1"/>
    <w:rsid w:val="2BFC27C9"/>
    <w:rsid w:val="2C207148"/>
    <w:rsid w:val="2C2409DC"/>
    <w:rsid w:val="2C241C79"/>
    <w:rsid w:val="2C26856D"/>
    <w:rsid w:val="2C29F03E"/>
    <w:rsid w:val="2C37E55B"/>
    <w:rsid w:val="2C4F628E"/>
    <w:rsid w:val="2C538EFC"/>
    <w:rsid w:val="2C667D9A"/>
    <w:rsid w:val="2C8D6BDD"/>
    <w:rsid w:val="2CA62158"/>
    <w:rsid w:val="2CB683F7"/>
    <w:rsid w:val="2CBED82F"/>
    <w:rsid w:val="2CC62911"/>
    <w:rsid w:val="2CCCA885"/>
    <w:rsid w:val="2CD052D1"/>
    <w:rsid w:val="2CDB5E11"/>
    <w:rsid w:val="2CDC62F9"/>
    <w:rsid w:val="2CF225A8"/>
    <w:rsid w:val="2CFC5472"/>
    <w:rsid w:val="2D0E5973"/>
    <w:rsid w:val="2D1CCB48"/>
    <w:rsid w:val="2D2C0745"/>
    <w:rsid w:val="2D2D5427"/>
    <w:rsid w:val="2D3283D8"/>
    <w:rsid w:val="2D3DA5D4"/>
    <w:rsid w:val="2D4BF2CF"/>
    <w:rsid w:val="2D51600E"/>
    <w:rsid w:val="2D518A23"/>
    <w:rsid w:val="2D52A1EE"/>
    <w:rsid w:val="2D55C469"/>
    <w:rsid w:val="2D5E4E29"/>
    <w:rsid w:val="2D640E5E"/>
    <w:rsid w:val="2D741231"/>
    <w:rsid w:val="2D75492E"/>
    <w:rsid w:val="2D7EEF2F"/>
    <w:rsid w:val="2D83FBEA"/>
    <w:rsid w:val="2D87D015"/>
    <w:rsid w:val="2D8A1AEB"/>
    <w:rsid w:val="2DA20DF7"/>
    <w:rsid w:val="2DA24E66"/>
    <w:rsid w:val="2DACE8B8"/>
    <w:rsid w:val="2DB5C17F"/>
    <w:rsid w:val="2DCE7288"/>
    <w:rsid w:val="2DD42F63"/>
    <w:rsid w:val="2DE27B38"/>
    <w:rsid w:val="2DE442C7"/>
    <w:rsid w:val="2DF0E5A1"/>
    <w:rsid w:val="2DF1ECA3"/>
    <w:rsid w:val="2E1307C1"/>
    <w:rsid w:val="2E1E74FE"/>
    <w:rsid w:val="2E27D8DD"/>
    <w:rsid w:val="2E343091"/>
    <w:rsid w:val="2E6DB466"/>
    <w:rsid w:val="2E761CBD"/>
    <w:rsid w:val="2E8BB9DB"/>
    <w:rsid w:val="2E921F85"/>
    <w:rsid w:val="2E922CF3"/>
    <w:rsid w:val="2E937089"/>
    <w:rsid w:val="2E9EECF2"/>
    <w:rsid w:val="2EA39F73"/>
    <w:rsid w:val="2EBC2E19"/>
    <w:rsid w:val="2ECC0A5C"/>
    <w:rsid w:val="2ED4EA8F"/>
    <w:rsid w:val="2EDF9575"/>
    <w:rsid w:val="2EE64416"/>
    <w:rsid w:val="2EE6E77A"/>
    <w:rsid w:val="2EF3A14A"/>
    <w:rsid w:val="2EF3EE30"/>
    <w:rsid w:val="2EF7DF80"/>
    <w:rsid w:val="2F021CEF"/>
    <w:rsid w:val="2F09398D"/>
    <w:rsid w:val="2F096F23"/>
    <w:rsid w:val="2F19854E"/>
    <w:rsid w:val="2F19D4A0"/>
    <w:rsid w:val="2F1C8C9C"/>
    <w:rsid w:val="2F29FA91"/>
    <w:rsid w:val="2F2CE396"/>
    <w:rsid w:val="2F305736"/>
    <w:rsid w:val="2F3E369C"/>
    <w:rsid w:val="2F4865D9"/>
    <w:rsid w:val="2F507D13"/>
    <w:rsid w:val="2F61D288"/>
    <w:rsid w:val="2F63FA0C"/>
    <w:rsid w:val="2F711F1F"/>
    <w:rsid w:val="2F71DEB7"/>
    <w:rsid w:val="2F71FB17"/>
    <w:rsid w:val="2F72ED18"/>
    <w:rsid w:val="2F7B90C1"/>
    <w:rsid w:val="2F99BFD3"/>
    <w:rsid w:val="2FA75C17"/>
    <w:rsid w:val="2FB4E1EF"/>
    <w:rsid w:val="2FBC8C78"/>
    <w:rsid w:val="2FD3CF36"/>
    <w:rsid w:val="2FEDD7AE"/>
    <w:rsid w:val="2FF4CE36"/>
    <w:rsid w:val="2FFEED71"/>
    <w:rsid w:val="30174002"/>
    <w:rsid w:val="301FDE79"/>
    <w:rsid w:val="30211B11"/>
    <w:rsid w:val="3025CAA9"/>
    <w:rsid w:val="303776EC"/>
    <w:rsid w:val="304059E9"/>
    <w:rsid w:val="30539493"/>
    <w:rsid w:val="30597F3F"/>
    <w:rsid w:val="3059E9A1"/>
    <w:rsid w:val="307BA258"/>
    <w:rsid w:val="30822017"/>
    <w:rsid w:val="3094A9C2"/>
    <w:rsid w:val="30A0873F"/>
    <w:rsid w:val="30A515F9"/>
    <w:rsid w:val="30E03FCF"/>
    <w:rsid w:val="30ECA627"/>
    <w:rsid w:val="30EFF76B"/>
    <w:rsid w:val="30F54899"/>
    <w:rsid w:val="310D76A0"/>
    <w:rsid w:val="311556E5"/>
    <w:rsid w:val="3115AAFE"/>
    <w:rsid w:val="311C683D"/>
    <w:rsid w:val="3144F303"/>
    <w:rsid w:val="31491CF1"/>
    <w:rsid w:val="3151EB33"/>
    <w:rsid w:val="3153B02A"/>
    <w:rsid w:val="3157090F"/>
    <w:rsid w:val="3169C066"/>
    <w:rsid w:val="31704472"/>
    <w:rsid w:val="317CC9F3"/>
    <w:rsid w:val="3180B3DF"/>
    <w:rsid w:val="318D80DF"/>
    <w:rsid w:val="31A9202D"/>
    <w:rsid w:val="31A9DB48"/>
    <w:rsid w:val="31AA606D"/>
    <w:rsid w:val="31AFBBD7"/>
    <w:rsid w:val="31B15347"/>
    <w:rsid w:val="31CB8395"/>
    <w:rsid w:val="31D9C90E"/>
    <w:rsid w:val="31E9089E"/>
    <w:rsid w:val="3208A439"/>
    <w:rsid w:val="320CDFD7"/>
    <w:rsid w:val="320DC3F7"/>
    <w:rsid w:val="32152FF7"/>
    <w:rsid w:val="321C4118"/>
    <w:rsid w:val="321F9438"/>
    <w:rsid w:val="3230A00A"/>
    <w:rsid w:val="3234E01C"/>
    <w:rsid w:val="3237923A"/>
    <w:rsid w:val="323A683C"/>
    <w:rsid w:val="3258A031"/>
    <w:rsid w:val="325DC973"/>
    <w:rsid w:val="325F7A00"/>
    <w:rsid w:val="3283381C"/>
    <w:rsid w:val="32A249CE"/>
    <w:rsid w:val="32C7FAA0"/>
    <w:rsid w:val="32D3341A"/>
    <w:rsid w:val="32DDE877"/>
    <w:rsid w:val="32DE65E6"/>
    <w:rsid w:val="32E4A726"/>
    <w:rsid w:val="330F17DE"/>
    <w:rsid w:val="3317CE74"/>
    <w:rsid w:val="331ED0EA"/>
    <w:rsid w:val="333160C8"/>
    <w:rsid w:val="3336FCFD"/>
    <w:rsid w:val="33490CAD"/>
    <w:rsid w:val="33556BCC"/>
    <w:rsid w:val="33604BC7"/>
    <w:rsid w:val="3371972A"/>
    <w:rsid w:val="337A3FBF"/>
    <w:rsid w:val="3389F7D6"/>
    <w:rsid w:val="33B03B45"/>
    <w:rsid w:val="33BEF3AD"/>
    <w:rsid w:val="33C06703"/>
    <w:rsid w:val="33C3E5C7"/>
    <w:rsid w:val="33C8C394"/>
    <w:rsid w:val="33CD009A"/>
    <w:rsid w:val="33DCF09C"/>
    <w:rsid w:val="33ECEEC3"/>
    <w:rsid w:val="33EEA19A"/>
    <w:rsid w:val="33F81E0B"/>
    <w:rsid w:val="34072B9D"/>
    <w:rsid w:val="340A95F4"/>
    <w:rsid w:val="340F408C"/>
    <w:rsid w:val="3418B3FC"/>
    <w:rsid w:val="3432BDB8"/>
    <w:rsid w:val="343DB165"/>
    <w:rsid w:val="3463924A"/>
    <w:rsid w:val="34657ADC"/>
    <w:rsid w:val="3481EA89"/>
    <w:rsid w:val="3487F52D"/>
    <w:rsid w:val="3488BE80"/>
    <w:rsid w:val="348E2A7C"/>
    <w:rsid w:val="34977A5B"/>
    <w:rsid w:val="349E3A4E"/>
    <w:rsid w:val="34A03915"/>
    <w:rsid w:val="34A99980"/>
    <w:rsid w:val="34B2CB02"/>
    <w:rsid w:val="34BCFFB5"/>
    <w:rsid w:val="34D7C0C2"/>
    <w:rsid w:val="34E1C3B8"/>
    <w:rsid w:val="34EA5186"/>
    <w:rsid w:val="3512E677"/>
    <w:rsid w:val="35195678"/>
    <w:rsid w:val="3522FA53"/>
    <w:rsid w:val="35330ED7"/>
    <w:rsid w:val="3533AA9F"/>
    <w:rsid w:val="353680D0"/>
    <w:rsid w:val="354B888B"/>
    <w:rsid w:val="35575801"/>
    <w:rsid w:val="35673744"/>
    <w:rsid w:val="3578B257"/>
    <w:rsid w:val="358C72D8"/>
    <w:rsid w:val="358E04EE"/>
    <w:rsid w:val="358F57B2"/>
    <w:rsid w:val="359F6B02"/>
    <w:rsid w:val="35ABE911"/>
    <w:rsid w:val="35ADFD30"/>
    <w:rsid w:val="35AF22D6"/>
    <w:rsid w:val="35D2947A"/>
    <w:rsid w:val="35D5F4A9"/>
    <w:rsid w:val="35D7E4DB"/>
    <w:rsid w:val="35DE7183"/>
    <w:rsid w:val="35E57324"/>
    <w:rsid w:val="35F9DC8F"/>
    <w:rsid w:val="3600E0EF"/>
    <w:rsid w:val="3615A515"/>
    <w:rsid w:val="362E2F93"/>
    <w:rsid w:val="36330F9D"/>
    <w:rsid w:val="3633264C"/>
    <w:rsid w:val="3640242D"/>
    <w:rsid w:val="36441707"/>
    <w:rsid w:val="36545C0D"/>
    <w:rsid w:val="3669ED3F"/>
    <w:rsid w:val="3684618C"/>
    <w:rsid w:val="36862C0C"/>
    <w:rsid w:val="368B6FB0"/>
    <w:rsid w:val="368C9A81"/>
    <w:rsid w:val="36AC4DDA"/>
    <w:rsid w:val="36BD47FC"/>
    <w:rsid w:val="36D1C39C"/>
    <w:rsid w:val="36D4F7D6"/>
    <w:rsid w:val="36E08215"/>
    <w:rsid w:val="36E1F997"/>
    <w:rsid w:val="36F36352"/>
    <w:rsid w:val="371296C0"/>
    <w:rsid w:val="371A852C"/>
    <w:rsid w:val="37205B2A"/>
    <w:rsid w:val="3726C684"/>
    <w:rsid w:val="37469E8E"/>
    <w:rsid w:val="3750FFEB"/>
    <w:rsid w:val="375B2A63"/>
    <w:rsid w:val="37672144"/>
    <w:rsid w:val="3770AABB"/>
    <w:rsid w:val="3776EC8A"/>
    <w:rsid w:val="377F979B"/>
    <w:rsid w:val="378A533A"/>
    <w:rsid w:val="378AC21F"/>
    <w:rsid w:val="37924466"/>
    <w:rsid w:val="379EDBE2"/>
    <w:rsid w:val="37A784C5"/>
    <w:rsid w:val="37B33899"/>
    <w:rsid w:val="37B39954"/>
    <w:rsid w:val="37BA6EFD"/>
    <w:rsid w:val="37BDE51F"/>
    <w:rsid w:val="37C5551F"/>
    <w:rsid w:val="37C71F84"/>
    <w:rsid w:val="37D997CE"/>
    <w:rsid w:val="37DAD6D2"/>
    <w:rsid w:val="37DBB6AC"/>
    <w:rsid w:val="37DE9498"/>
    <w:rsid w:val="37F93DA7"/>
    <w:rsid w:val="37F99A99"/>
    <w:rsid w:val="38089491"/>
    <w:rsid w:val="380CC4EB"/>
    <w:rsid w:val="3811D4F9"/>
    <w:rsid w:val="38128228"/>
    <w:rsid w:val="38162108"/>
    <w:rsid w:val="3816D6F9"/>
    <w:rsid w:val="383101E0"/>
    <w:rsid w:val="3834E08F"/>
    <w:rsid w:val="383D099A"/>
    <w:rsid w:val="3845DCF8"/>
    <w:rsid w:val="384795DD"/>
    <w:rsid w:val="385FBB94"/>
    <w:rsid w:val="386A1080"/>
    <w:rsid w:val="3870B5F7"/>
    <w:rsid w:val="38775B83"/>
    <w:rsid w:val="388DD91C"/>
    <w:rsid w:val="3892E03B"/>
    <w:rsid w:val="38CD3667"/>
    <w:rsid w:val="38CECD76"/>
    <w:rsid w:val="38D362EE"/>
    <w:rsid w:val="38EB952F"/>
    <w:rsid w:val="38EF186C"/>
    <w:rsid w:val="38F6CC79"/>
    <w:rsid w:val="38FDB8DD"/>
    <w:rsid w:val="390A8BF7"/>
    <w:rsid w:val="390E122D"/>
    <w:rsid w:val="39176AE1"/>
    <w:rsid w:val="39218D2F"/>
    <w:rsid w:val="3929064F"/>
    <w:rsid w:val="392957A2"/>
    <w:rsid w:val="3943D071"/>
    <w:rsid w:val="394F91A2"/>
    <w:rsid w:val="3955F59C"/>
    <w:rsid w:val="395A7CAB"/>
    <w:rsid w:val="39714684"/>
    <w:rsid w:val="39957649"/>
    <w:rsid w:val="3995E6D4"/>
    <w:rsid w:val="3997D2AF"/>
    <w:rsid w:val="39A45149"/>
    <w:rsid w:val="39ABEF4B"/>
    <w:rsid w:val="39AF9721"/>
    <w:rsid w:val="39C9045E"/>
    <w:rsid w:val="39CEFD2C"/>
    <w:rsid w:val="39CFF789"/>
    <w:rsid w:val="39E4FBAB"/>
    <w:rsid w:val="39FB5D88"/>
    <w:rsid w:val="39FCF715"/>
    <w:rsid w:val="3A1B3604"/>
    <w:rsid w:val="3A323CB6"/>
    <w:rsid w:val="3A327EA3"/>
    <w:rsid w:val="3A60C477"/>
    <w:rsid w:val="3A842200"/>
    <w:rsid w:val="3A8E335A"/>
    <w:rsid w:val="3A9DB50A"/>
    <w:rsid w:val="3AADC294"/>
    <w:rsid w:val="3AAE14F4"/>
    <w:rsid w:val="3AB5DB6A"/>
    <w:rsid w:val="3AB8ED2F"/>
    <w:rsid w:val="3AC2C1B6"/>
    <w:rsid w:val="3AC32F70"/>
    <w:rsid w:val="3AD0C022"/>
    <w:rsid w:val="3AD5CD90"/>
    <w:rsid w:val="3AD7432A"/>
    <w:rsid w:val="3ADD5FB5"/>
    <w:rsid w:val="3AE78002"/>
    <w:rsid w:val="3AE98F52"/>
    <w:rsid w:val="3AEDF1E5"/>
    <w:rsid w:val="3B1C37B3"/>
    <w:rsid w:val="3B29F393"/>
    <w:rsid w:val="3B307262"/>
    <w:rsid w:val="3B340141"/>
    <w:rsid w:val="3B50D78E"/>
    <w:rsid w:val="3B5388F0"/>
    <w:rsid w:val="3B54D105"/>
    <w:rsid w:val="3B56A27D"/>
    <w:rsid w:val="3B6904EE"/>
    <w:rsid w:val="3B895D99"/>
    <w:rsid w:val="3B8B3608"/>
    <w:rsid w:val="3B909B4A"/>
    <w:rsid w:val="3B9294C2"/>
    <w:rsid w:val="3B97BD89"/>
    <w:rsid w:val="3B983FB6"/>
    <w:rsid w:val="3BA7D463"/>
    <w:rsid w:val="3BAAD506"/>
    <w:rsid w:val="3BB6ACD4"/>
    <w:rsid w:val="3BB91625"/>
    <w:rsid w:val="3BBA79AF"/>
    <w:rsid w:val="3BCE4F04"/>
    <w:rsid w:val="3BD0DBD9"/>
    <w:rsid w:val="3BD8D8B7"/>
    <w:rsid w:val="3BF90AE3"/>
    <w:rsid w:val="3C092941"/>
    <w:rsid w:val="3C0F0895"/>
    <w:rsid w:val="3C1BA23B"/>
    <w:rsid w:val="3C28AE47"/>
    <w:rsid w:val="3C35C183"/>
    <w:rsid w:val="3C3B6C46"/>
    <w:rsid w:val="3C3D4D0D"/>
    <w:rsid w:val="3C44CB95"/>
    <w:rsid w:val="3C4CED4B"/>
    <w:rsid w:val="3C4F004C"/>
    <w:rsid w:val="3C530306"/>
    <w:rsid w:val="3C55181E"/>
    <w:rsid w:val="3C5723AA"/>
    <w:rsid w:val="3C779A94"/>
    <w:rsid w:val="3C8EA499"/>
    <w:rsid w:val="3C95FB45"/>
    <w:rsid w:val="3C964538"/>
    <w:rsid w:val="3C9823B5"/>
    <w:rsid w:val="3CAC361A"/>
    <w:rsid w:val="3CACC8EA"/>
    <w:rsid w:val="3CAFE7C3"/>
    <w:rsid w:val="3CC4DB2B"/>
    <w:rsid w:val="3CC4FA44"/>
    <w:rsid w:val="3CC8435F"/>
    <w:rsid w:val="3CE654DC"/>
    <w:rsid w:val="3CEC574A"/>
    <w:rsid w:val="3CEFE8DC"/>
    <w:rsid w:val="3CFF2D49"/>
    <w:rsid w:val="3D035818"/>
    <w:rsid w:val="3D03F55A"/>
    <w:rsid w:val="3D060ABE"/>
    <w:rsid w:val="3D1E6F35"/>
    <w:rsid w:val="3D24F85F"/>
    <w:rsid w:val="3D266D05"/>
    <w:rsid w:val="3D2C3181"/>
    <w:rsid w:val="3D2E4CC1"/>
    <w:rsid w:val="3D61DED6"/>
    <w:rsid w:val="3D64B2EA"/>
    <w:rsid w:val="3D66C06C"/>
    <w:rsid w:val="3D6A1F65"/>
    <w:rsid w:val="3D7694C2"/>
    <w:rsid w:val="3D784FD1"/>
    <w:rsid w:val="3D824498"/>
    <w:rsid w:val="3D87675E"/>
    <w:rsid w:val="3D8B24E8"/>
    <w:rsid w:val="3D8E7F9D"/>
    <w:rsid w:val="3D9CEE18"/>
    <w:rsid w:val="3DA6408A"/>
    <w:rsid w:val="3DB4D09A"/>
    <w:rsid w:val="3DBCAE5B"/>
    <w:rsid w:val="3DC4A1BD"/>
    <w:rsid w:val="3DC4B716"/>
    <w:rsid w:val="3DC506A3"/>
    <w:rsid w:val="3DDD5234"/>
    <w:rsid w:val="3DDEA434"/>
    <w:rsid w:val="3DE2B2C5"/>
    <w:rsid w:val="3DE455FB"/>
    <w:rsid w:val="3DE8355D"/>
    <w:rsid w:val="3DEE7363"/>
    <w:rsid w:val="3DFABB2A"/>
    <w:rsid w:val="3DFD0150"/>
    <w:rsid w:val="3E1502FC"/>
    <w:rsid w:val="3E1F7D9E"/>
    <w:rsid w:val="3E213014"/>
    <w:rsid w:val="3E2F2FAF"/>
    <w:rsid w:val="3E369F96"/>
    <w:rsid w:val="3E4E7798"/>
    <w:rsid w:val="3E680637"/>
    <w:rsid w:val="3E6863BC"/>
    <w:rsid w:val="3E715755"/>
    <w:rsid w:val="3E81C0B1"/>
    <w:rsid w:val="3EACC372"/>
    <w:rsid w:val="3EB23500"/>
    <w:rsid w:val="3EBF251C"/>
    <w:rsid w:val="3EE52266"/>
    <w:rsid w:val="3EEB3EF7"/>
    <w:rsid w:val="3EEE619E"/>
    <w:rsid w:val="3EEF4BF6"/>
    <w:rsid w:val="3EF5BF91"/>
    <w:rsid w:val="3F032D0E"/>
    <w:rsid w:val="3F0ED82D"/>
    <w:rsid w:val="3F113779"/>
    <w:rsid w:val="3F1F6D8D"/>
    <w:rsid w:val="3F251EA5"/>
    <w:rsid w:val="3F2CD18D"/>
    <w:rsid w:val="3F43E01D"/>
    <w:rsid w:val="3F53C364"/>
    <w:rsid w:val="3F5D9869"/>
    <w:rsid w:val="3F6DAF9B"/>
    <w:rsid w:val="3F72C9C5"/>
    <w:rsid w:val="3F927A21"/>
    <w:rsid w:val="3F9FA2C4"/>
    <w:rsid w:val="3FB58D86"/>
    <w:rsid w:val="3FB5BD88"/>
    <w:rsid w:val="3FC48DB1"/>
    <w:rsid w:val="3FC64620"/>
    <w:rsid w:val="3FC6E4FC"/>
    <w:rsid w:val="3FC8EF36"/>
    <w:rsid w:val="3FE18165"/>
    <w:rsid w:val="40064FDE"/>
    <w:rsid w:val="401552EC"/>
    <w:rsid w:val="40220865"/>
    <w:rsid w:val="402772C7"/>
    <w:rsid w:val="40291D50"/>
    <w:rsid w:val="4031E5AD"/>
    <w:rsid w:val="404C3AF2"/>
    <w:rsid w:val="40506CF3"/>
    <w:rsid w:val="4061D321"/>
    <w:rsid w:val="40623442"/>
    <w:rsid w:val="40797EB9"/>
    <w:rsid w:val="408077DF"/>
    <w:rsid w:val="4083C168"/>
    <w:rsid w:val="408BE44D"/>
    <w:rsid w:val="40931548"/>
    <w:rsid w:val="409B0056"/>
    <w:rsid w:val="40A1C027"/>
    <w:rsid w:val="40A3C00C"/>
    <w:rsid w:val="40AE29FE"/>
    <w:rsid w:val="40CAC1BD"/>
    <w:rsid w:val="40E32A75"/>
    <w:rsid w:val="40EE973C"/>
    <w:rsid w:val="40FF4DA6"/>
    <w:rsid w:val="410C9B52"/>
    <w:rsid w:val="411046EC"/>
    <w:rsid w:val="4114C8BE"/>
    <w:rsid w:val="411AEEF9"/>
    <w:rsid w:val="412C9911"/>
    <w:rsid w:val="413F7975"/>
    <w:rsid w:val="41603DD3"/>
    <w:rsid w:val="41707309"/>
    <w:rsid w:val="41812929"/>
    <w:rsid w:val="41837254"/>
    <w:rsid w:val="418D54AA"/>
    <w:rsid w:val="41941166"/>
    <w:rsid w:val="4195A7A7"/>
    <w:rsid w:val="419DBC14"/>
    <w:rsid w:val="419EE7E1"/>
    <w:rsid w:val="41AB54F3"/>
    <w:rsid w:val="41B03C24"/>
    <w:rsid w:val="41E7C0F8"/>
    <w:rsid w:val="41EC8A7F"/>
    <w:rsid w:val="41EF08FB"/>
    <w:rsid w:val="4203CF09"/>
    <w:rsid w:val="4205AA83"/>
    <w:rsid w:val="4222D23D"/>
    <w:rsid w:val="422D82D9"/>
    <w:rsid w:val="424158A8"/>
    <w:rsid w:val="42423C09"/>
    <w:rsid w:val="42491104"/>
    <w:rsid w:val="425323C5"/>
    <w:rsid w:val="42611346"/>
    <w:rsid w:val="427F3DA6"/>
    <w:rsid w:val="4288D100"/>
    <w:rsid w:val="428D5A38"/>
    <w:rsid w:val="42971B99"/>
    <w:rsid w:val="4297A10F"/>
    <w:rsid w:val="42AE624C"/>
    <w:rsid w:val="42C0A0DC"/>
    <w:rsid w:val="42D626DE"/>
    <w:rsid w:val="42EAA490"/>
    <w:rsid w:val="43037EC4"/>
    <w:rsid w:val="43054553"/>
    <w:rsid w:val="4315BCCF"/>
    <w:rsid w:val="431EBCDB"/>
    <w:rsid w:val="43267959"/>
    <w:rsid w:val="433A3D46"/>
    <w:rsid w:val="433D47C0"/>
    <w:rsid w:val="4362F6C7"/>
    <w:rsid w:val="43767F27"/>
    <w:rsid w:val="4381F317"/>
    <w:rsid w:val="43834C2E"/>
    <w:rsid w:val="4384547A"/>
    <w:rsid w:val="43881E47"/>
    <w:rsid w:val="4389C086"/>
    <w:rsid w:val="4391256F"/>
    <w:rsid w:val="43B0824F"/>
    <w:rsid w:val="43B36382"/>
    <w:rsid w:val="43B7D44B"/>
    <w:rsid w:val="43C7F8D5"/>
    <w:rsid w:val="43C8856F"/>
    <w:rsid w:val="43CC84B8"/>
    <w:rsid w:val="43DE323A"/>
    <w:rsid w:val="43DEF0B6"/>
    <w:rsid w:val="43E29BEC"/>
    <w:rsid w:val="43F92248"/>
    <w:rsid w:val="43FF5135"/>
    <w:rsid w:val="440421EE"/>
    <w:rsid w:val="44063DF0"/>
    <w:rsid w:val="440D1943"/>
    <w:rsid w:val="4411DE55"/>
    <w:rsid w:val="442438D0"/>
    <w:rsid w:val="442F9BB3"/>
    <w:rsid w:val="443BDF81"/>
    <w:rsid w:val="44422D50"/>
    <w:rsid w:val="44635A1B"/>
    <w:rsid w:val="4467C7D3"/>
    <w:rsid w:val="44697E8D"/>
    <w:rsid w:val="4472DEBD"/>
    <w:rsid w:val="4480CBB9"/>
    <w:rsid w:val="448474FC"/>
    <w:rsid w:val="44965837"/>
    <w:rsid w:val="449AC64F"/>
    <w:rsid w:val="44C08D3F"/>
    <w:rsid w:val="44C8E192"/>
    <w:rsid w:val="44CBFF51"/>
    <w:rsid w:val="44D70F80"/>
    <w:rsid w:val="44E57409"/>
    <w:rsid w:val="44E6244A"/>
    <w:rsid w:val="44F0ACC5"/>
    <w:rsid w:val="44F8F265"/>
    <w:rsid w:val="450EDF2A"/>
    <w:rsid w:val="4523CE8C"/>
    <w:rsid w:val="454869C5"/>
    <w:rsid w:val="45609E24"/>
    <w:rsid w:val="456977F9"/>
    <w:rsid w:val="457645B9"/>
    <w:rsid w:val="45764FAB"/>
    <w:rsid w:val="458F346C"/>
    <w:rsid w:val="45A12E58"/>
    <w:rsid w:val="45A3A737"/>
    <w:rsid w:val="45C6BC4A"/>
    <w:rsid w:val="45D37DB8"/>
    <w:rsid w:val="45D4E9D0"/>
    <w:rsid w:val="45D91735"/>
    <w:rsid w:val="45E2D80C"/>
    <w:rsid w:val="45EA59BE"/>
    <w:rsid w:val="45EF7559"/>
    <w:rsid w:val="46037C2C"/>
    <w:rsid w:val="460CFDA4"/>
    <w:rsid w:val="460F242D"/>
    <w:rsid w:val="4619F953"/>
    <w:rsid w:val="461CAD67"/>
    <w:rsid w:val="4620307F"/>
    <w:rsid w:val="463C9099"/>
    <w:rsid w:val="46431928"/>
    <w:rsid w:val="46531174"/>
    <w:rsid w:val="4656DA5D"/>
    <w:rsid w:val="46687128"/>
    <w:rsid w:val="466922F1"/>
    <w:rsid w:val="466FD171"/>
    <w:rsid w:val="46738D59"/>
    <w:rsid w:val="46745B2E"/>
    <w:rsid w:val="467BAAE7"/>
    <w:rsid w:val="46929F78"/>
    <w:rsid w:val="46A1C458"/>
    <w:rsid w:val="46AFA055"/>
    <w:rsid w:val="46B9B758"/>
    <w:rsid w:val="46CAB23C"/>
    <w:rsid w:val="46D7C74A"/>
    <w:rsid w:val="46D7F498"/>
    <w:rsid w:val="46F0AB4C"/>
    <w:rsid w:val="46FCF509"/>
    <w:rsid w:val="46FFE2F1"/>
    <w:rsid w:val="470DEE65"/>
    <w:rsid w:val="4719A0CA"/>
    <w:rsid w:val="471BFB76"/>
    <w:rsid w:val="471E63E7"/>
    <w:rsid w:val="47209CEA"/>
    <w:rsid w:val="4720EE8F"/>
    <w:rsid w:val="473DF600"/>
    <w:rsid w:val="4743EDA7"/>
    <w:rsid w:val="47441679"/>
    <w:rsid w:val="47459F13"/>
    <w:rsid w:val="4758D48C"/>
    <w:rsid w:val="476D8B17"/>
    <w:rsid w:val="47704420"/>
    <w:rsid w:val="477CE8AE"/>
    <w:rsid w:val="477FCBDF"/>
    <w:rsid w:val="4783E3AD"/>
    <w:rsid w:val="478A858C"/>
    <w:rsid w:val="47966549"/>
    <w:rsid w:val="479A9884"/>
    <w:rsid w:val="479E825F"/>
    <w:rsid w:val="47AA95E6"/>
    <w:rsid w:val="47C4B5E3"/>
    <w:rsid w:val="47C93447"/>
    <w:rsid w:val="47C97F8B"/>
    <w:rsid w:val="47CCDEA0"/>
    <w:rsid w:val="47D4FE9C"/>
    <w:rsid w:val="47E9A515"/>
    <w:rsid w:val="47ED26CB"/>
    <w:rsid w:val="47F66927"/>
    <w:rsid w:val="4813E4E9"/>
    <w:rsid w:val="4842CB62"/>
    <w:rsid w:val="4848B32D"/>
    <w:rsid w:val="485FB933"/>
    <w:rsid w:val="4860557C"/>
    <w:rsid w:val="48608990"/>
    <w:rsid w:val="486E95E5"/>
    <w:rsid w:val="487FF2F0"/>
    <w:rsid w:val="4895B147"/>
    <w:rsid w:val="489FA1E3"/>
    <w:rsid w:val="48B093F9"/>
    <w:rsid w:val="48C0A9E6"/>
    <w:rsid w:val="48DF8D5B"/>
    <w:rsid w:val="48DFDE92"/>
    <w:rsid w:val="48E0A56C"/>
    <w:rsid w:val="48E2CACB"/>
    <w:rsid w:val="48FDEFDE"/>
    <w:rsid w:val="49068770"/>
    <w:rsid w:val="490FE303"/>
    <w:rsid w:val="491494E7"/>
    <w:rsid w:val="4920D19A"/>
    <w:rsid w:val="49239FF8"/>
    <w:rsid w:val="49286F7F"/>
    <w:rsid w:val="493066B3"/>
    <w:rsid w:val="49429AE6"/>
    <w:rsid w:val="4943590F"/>
    <w:rsid w:val="4983506C"/>
    <w:rsid w:val="498BAF3B"/>
    <w:rsid w:val="4991A525"/>
    <w:rsid w:val="49A029F3"/>
    <w:rsid w:val="49B49934"/>
    <w:rsid w:val="49BABB7F"/>
    <w:rsid w:val="49C40759"/>
    <w:rsid w:val="49C97983"/>
    <w:rsid w:val="49EAFCF6"/>
    <w:rsid w:val="49F18E63"/>
    <w:rsid w:val="49F950F3"/>
    <w:rsid w:val="4A080E80"/>
    <w:rsid w:val="4A159EF9"/>
    <w:rsid w:val="4A1901B3"/>
    <w:rsid w:val="4A20424D"/>
    <w:rsid w:val="4A29B014"/>
    <w:rsid w:val="4A386E1D"/>
    <w:rsid w:val="4A583C9C"/>
    <w:rsid w:val="4A6963C8"/>
    <w:rsid w:val="4A700818"/>
    <w:rsid w:val="4A71F723"/>
    <w:rsid w:val="4A7E6290"/>
    <w:rsid w:val="4A87B200"/>
    <w:rsid w:val="4A8CD536"/>
    <w:rsid w:val="4A980E52"/>
    <w:rsid w:val="4A986A37"/>
    <w:rsid w:val="4AA1ADD0"/>
    <w:rsid w:val="4AA4CE8B"/>
    <w:rsid w:val="4AC2BD2B"/>
    <w:rsid w:val="4AC35B02"/>
    <w:rsid w:val="4AC6E3C7"/>
    <w:rsid w:val="4ACDE603"/>
    <w:rsid w:val="4AD575A5"/>
    <w:rsid w:val="4ADBDA90"/>
    <w:rsid w:val="4AF5D861"/>
    <w:rsid w:val="4B0C7FCE"/>
    <w:rsid w:val="4B3A758E"/>
    <w:rsid w:val="4B3B5031"/>
    <w:rsid w:val="4B55F9FC"/>
    <w:rsid w:val="4B6EB0C7"/>
    <w:rsid w:val="4B7631A8"/>
    <w:rsid w:val="4B77C145"/>
    <w:rsid w:val="4B868816"/>
    <w:rsid w:val="4BA04B96"/>
    <w:rsid w:val="4BB558E1"/>
    <w:rsid w:val="4BCD099B"/>
    <w:rsid w:val="4BE3DE0C"/>
    <w:rsid w:val="4BE8EBD4"/>
    <w:rsid w:val="4BE95953"/>
    <w:rsid w:val="4C0D4335"/>
    <w:rsid w:val="4C270FE4"/>
    <w:rsid w:val="4C413F80"/>
    <w:rsid w:val="4C4407BF"/>
    <w:rsid w:val="4C539A0A"/>
    <w:rsid w:val="4C576240"/>
    <w:rsid w:val="4C5C7748"/>
    <w:rsid w:val="4C69931C"/>
    <w:rsid w:val="4C8888A4"/>
    <w:rsid w:val="4C8DB50A"/>
    <w:rsid w:val="4CA5CE5A"/>
    <w:rsid w:val="4CA73E9B"/>
    <w:rsid w:val="4CB52616"/>
    <w:rsid w:val="4CB7938D"/>
    <w:rsid w:val="4CDDDEB0"/>
    <w:rsid w:val="4CE09D8D"/>
    <w:rsid w:val="4CE13BE0"/>
    <w:rsid w:val="4CF4AC24"/>
    <w:rsid w:val="4D0185CB"/>
    <w:rsid w:val="4D188DFB"/>
    <w:rsid w:val="4D1B6902"/>
    <w:rsid w:val="4D248DA2"/>
    <w:rsid w:val="4D29449A"/>
    <w:rsid w:val="4D2DF8EA"/>
    <w:rsid w:val="4D363186"/>
    <w:rsid w:val="4D43D81A"/>
    <w:rsid w:val="4D46F5C0"/>
    <w:rsid w:val="4D524313"/>
    <w:rsid w:val="4D578B65"/>
    <w:rsid w:val="4D7D6CDF"/>
    <w:rsid w:val="4D8F6100"/>
    <w:rsid w:val="4D976DB7"/>
    <w:rsid w:val="4DA3B891"/>
    <w:rsid w:val="4DA3D20C"/>
    <w:rsid w:val="4DAA5697"/>
    <w:rsid w:val="4DB2B58C"/>
    <w:rsid w:val="4DBAD427"/>
    <w:rsid w:val="4DBFE9A7"/>
    <w:rsid w:val="4DC5A748"/>
    <w:rsid w:val="4DCEE718"/>
    <w:rsid w:val="4DD4AF8F"/>
    <w:rsid w:val="4DD4F277"/>
    <w:rsid w:val="4DDC777A"/>
    <w:rsid w:val="4DEDE32A"/>
    <w:rsid w:val="4DF42DF1"/>
    <w:rsid w:val="4E153670"/>
    <w:rsid w:val="4E3B15F1"/>
    <w:rsid w:val="4E3C635A"/>
    <w:rsid w:val="4E3EE71A"/>
    <w:rsid w:val="4E4320DC"/>
    <w:rsid w:val="4E4329A3"/>
    <w:rsid w:val="4E44A64B"/>
    <w:rsid w:val="4E4BAB69"/>
    <w:rsid w:val="4E4D3878"/>
    <w:rsid w:val="4E5801DB"/>
    <w:rsid w:val="4E5804A3"/>
    <w:rsid w:val="4E59A94F"/>
    <w:rsid w:val="4E7D3CDD"/>
    <w:rsid w:val="4E8408EB"/>
    <w:rsid w:val="4E8C5DB9"/>
    <w:rsid w:val="4E9897BC"/>
    <w:rsid w:val="4EA9F7EC"/>
    <w:rsid w:val="4EAF3807"/>
    <w:rsid w:val="4EAF4C6F"/>
    <w:rsid w:val="4EB06998"/>
    <w:rsid w:val="4EB75B14"/>
    <w:rsid w:val="4EBF720A"/>
    <w:rsid w:val="4EC2F2FB"/>
    <w:rsid w:val="4EE553A0"/>
    <w:rsid w:val="4EFEAA25"/>
    <w:rsid w:val="4F00A20C"/>
    <w:rsid w:val="4F0E13AB"/>
    <w:rsid w:val="4F170A1F"/>
    <w:rsid w:val="4F1EB17E"/>
    <w:rsid w:val="4F257DF2"/>
    <w:rsid w:val="4F2F7BBA"/>
    <w:rsid w:val="4F325C34"/>
    <w:rsid w:val="4F3B43B2"/>
    <w:rsid w:val="4F4150CC"/>
    <w:rsid w:val="4F4F630C"/>
    <w:rsid w:val="4F55D2A9"/>
    <w:rsid w:val="4F5F5FF9"/>
    <w:rsid w:val="4F684481"/>
    <w:rsid w:val="4F71D9B3"/>
    <w:rsid w:val="4F8DADC2"/>
    <w:rsid w:val="4FA637D2"/>
    <w:rsid w:val="4FA74A22"/>
    <w:rsid w:val="4FC7C662"/>
    <w:rsid w:val="4FC99F8F"/>
    <w:rsid w:val="4FEE64E7"/>
    <w:rsid w:val="4FEF5966"/>
    <w:rsid w:val="4FF6DBD4"/>
    <w:rsid w:val="4FFEA56D"/>
    <w:rsid w:val="50046D42"/>
    <w:rsid w:val="50062875"/>
    <w:rsid w:val="5025B864"/>
    <w:rsid w:val="503F9CBF"/>
    <w:rsid w:val="505E9BB1"/>
    <w:rsid w:val="5068452E"/>
    <w:rsid w:val="506A5AA5"/>
    <w:rsid w:val="507922CE"/>
    <w:rsid w:val="507E5615"/>
    <w:rsid w:val="5088F0DA"/>
    <w:rsid w:val="508930A3"/>
    <w:rsid w:val="5093297A"/>
    <w:rsid w:val="50982DA4"/>
    <w:rsid w:val="509F4A21"/>
    <w:rsid w:val="50A7D362"/>
    <w:rsid w:val="50A94E6F"/>
    <w:rsid w:val="50AA6AE4"/>
    <w:rsid w:val="50C7A968"/>
    <w:rsid w:val="50CE2C95"/>
    <w:rsid w:val="50D17A04"/>
    <w:rsid w:val="50D4F5F3"/>
    <w:rsid w:val="50DE1442"/>
    <w:rsid w:val="510AF576"/>
    <w:rsid w:val="512553F1"/>
    <w:rsid w:val="512DEA3A"/>
    <w:rsid w:val="51392A52"/>
    <w:rsid w:val="513E315C"/>
    <w:rsid w:val="5148B3D6"/>
    <w:rsid w:val="514CC412"/>
    <w:rsid w:val="515087EF"/>
    <w:rsid w:val="5151D6A7"/>
    <w:rsid w:val="51586743"/>
    <w:rsid w:val="51724237"/>
    <w:rsid w:val="5176AABB"/>
    <w:rsid w:val="517E1641"/>
    <w:rsid w:val="51812CCC"/>
    <w:rsid w:val="5184A22B"/>
    <w:rsid w:val="51943F13"/>
    <w:rsid w:val="519691B9"/>
    <w:rsid w:val="519A5477"/>
    <w:rsid w:val="51C638CA"/>
    <w:rsid w:val="51CBFA61"/>
    <w:rsid w:val="51DBCA6E"/>
    <w:rsid w:val="51E4D1E3"/>
    <w:rsid w:val="51F0B169"/>
    <w:rsid w:val="51F6D6EB"/>
    <w:rsid w:val="51FF0B12"/>
    <w:rsid w:val="52060906"/>
    <w:rsid w:val="52111CD1"/>
    <w:rsid w:val="521D2678"/>
    <w:rsid w:val="521FACC7"/>
    <w:rsid w:val="522D0691"/>
    <w:rsid w:val="52464503"/>
    <w:rsid w:val="524D51C6"/>
    <w:rsid w:val="52517108"/>
    <w:rsid w:val="525652EA"/>
    <w:rsid w:val="5258165C"/>
    <w:rsid w:val="5258B9B0"/>
    <w:rsid w:val="525DBF55"/>
    <w:rsid w:val="52702549"/>
    <w:rsid w:val="52816F89"/>
    <w:rsid w:val="52880E25"/>
    <w:rsid w:val="529098DA"/>
    <w:rsid w:val="52972B62"/>
    <w:rsid w:val="529B7078"/>
    <w:rsid w:val="52AC0311"/>
    <w:rsid w:val="52B12390"/>
    <w:rsid w:val="52B7727C"/>
    <w:rsid w:val="52B90EDD"/>
    <w:rsid w:val="52C7E49B"/>
    <w:rsid w:val="52DA8746"/>
    <w:rsid w:val="52F8FD9B"/>
    <w:rsid w:val="5312F311"/>
    <w:rsid w:val="531849EF"/>
    <w:rsid w:val="531DEDC6"/>
    <w:rsid w:val="532FFD67"/>
    <w:rsid w:val="533E8E1D"/>
    <w:rsid w:val="534288F0"/>
    <w:rsid w:val="53457206"/>
    <w:rsid w:val="5354D35F"/>
    <w:rsid w:val="535CE4FE"/>
    <w:rsid w:val="535ECEB0"/>
    <w:rsid w:val="5360C98E"/>
    <w:rsid w:val="537C92F2"/>
    <w:rsid w:val="53819C2E"/>
    <w:rsid w:val="5382B4C1"/>
    <w:rsid w:val="53B5796A"/>
    <w:rsid w:val="53CB8CBD"/>
    <w:rsid w:val="53D796CE"/>
    <w:rsid w:val="53DA152E"/>
    <w:rsid w:val="53EE2432"/>
    <w:rsid w:val="53EE59CB"/>
    <w:rsid w:val="53F87D66"/>
    <w:rsid w:val="540D120F"/>
    <w:rsid w:val="54132BCC"/>
    <w:rsid w:val="541C2855"/>
    <w:rsid w:val="54310E65"/>
    <w:rsid w:val="544FACF8"/>
    <w:rsid w:val="54643775"/>
    <w:rsid w:val="54654D26"/>
    <w:rsid w:val="546FE868"/>
    <w:rsid w:val="5475F315"/>
    <w:rsid w:val="548230A2"/>
    <w:rsid w:val="5482745E"/>
    <w:rsid w:val="54843F79"/>
    <w:rsid w:val="549FA334"/>
    <w:rsid w:val="54A6C32A"/>
    <w:rsid w:val="54B5B58C"/>
    <w:rsid w:val="54B6ACE3"/>
    <w:rsid w:val="54C50706"/>
    <w:rsid w:val="54D29108"/>
    <w:rsid w:val="54DF6DBB"/>
    <w:rsid w:val="54E93BF3"/>
    <w:rsid w:val="54F43099"/>
    <w:rsid w:val="54FC6A3E"/>
    <w:rsid w:val="5500E123"/>
    <w:rsid w:val="55022DDC"/>
    <w:rsid w:val="550FEE7E"/>
    <w:rsid w:val="5518819A"/>
    <w:rsid w:val="551A3E81"/>
    <w:rsid w:val="552466D2"/>
    <w:rsid w:val="552A9BF6"/>
    <w:rsid w:val="55329434"/>
    <w:rsid w:val="5541D73F"/>
    <w:rsid w:val="554BBA99"/>
    <w:rsid w:val="5554636D"/>
    <w:rsid w:val="5565FC4D"/>
    <w:rsid w:val="556E80C4"/>
    <w:rsid w:val="556EB12B"/>
    <w:rsid w:val="5573731F"/>
    <w:rsid w:val="55774E03"/>
    <w:rsid w:val="558EF8B0"/>
    <w:rsid w:val="559BB43B"/>
    <w:rsid w:val="55AB3302"/>
    <w:rsid w:val="55C5DFBB"/>
    <w:rsid w:val="55CB39EF"/>
    <w:rsid w:val="55F3217A"/>
    <w:rsid w:val="55FAB904"/>
    <w:rsid w:val="55FFF6CF"/>
    <w:rsid w:val="5604069C"/>
    <w:rsid w:val="5608F70F"/>
    <w:rsid w:val="560EC58A"/>
    <w:rsid w:val="5619D8E8"/>
    <w:rsid w:val="561D4C33"/>
    <w:rsid w:val="56208724"/>
    <w:rsid w:val="56260102"/>
    <w:rsid w:val="5645DC96"/>
    <w:rsid w:val="56462E0F"/>
    <w:rsid w:val="565541C3"/>
    <w:rsid w:val="5663124D"/>
    <w:rsid w:val="56669FA0"/>
    <w:rsid w:val="566BD978"/>
    <w:rsid w:val="566EA8C0"/>
    <w:rsid w:val="566F7E15"/>
    <w:rsid w:val="567863B8"/>
    <w:rsid w:val="56788175"/>
    <w:rsid w:val="567F08A9"/>
    <w:rsid w:val="568E797E"/>
    <w:rsid w:val="5698609F"/>
    <w:rsid w:val="569DBD13"/>
    <w:rsid w:val="56A1636D"/>
    <w:rsid w:val="56A2AF3D"/>
    <w:rsid w:val="56B23236"/>
    <w:rsid w:val="56B579F3"/>
    <w:rsid w:val="56B76747"/>
    <w:rsid w:val="56BAA0C6"/>
    <w:rsid w:val="56C05CB7"/>
    <w:rsid w:val="56C663D9"/>
    <w:rsid w:val="56EE8741"/>
    <w:rsid w:val="571FAC65"/>
    <w:rsid w:val="57337D7D"/>
    <w:rsid w:val="573B555F"/>
    <w:rsid w:val="573C6F37"/>
    <w:rsid w:val="573EAA03"/>
    <w:rsid w:val="575FBFE9"/>
    <w:rsid w:val="5769DE2C"/>
    <w:rsid w:val="577CF9AE"/>
    <w:rsid w:val="577F2DAC"/>
    <w:rsid w:val="57A674F8"/>
    <w:rsid w:val="57A9AEAB"/>
    <w:rsid w:val="57C26B39"/>
    <w:rsid w:val="57CBB565"/>
    <w:rsid w:val="57EB12BF"/>
    <w:rsid w:val="5804782B"/>
    <w:rsid w:val="580C9740"/>
    <w:rsid w:val="58115552"/>
    <w:rsid w:val="58234A5B"/>
    <w:rsid w:val="583B3EF3"/>
    <w:rsid w:val="58449C8E"/>
    <w:rsid w:val="5849CA5D"/>
    <w:rsid w:val="58564B1A"/>
    <w:rsid w:val="58567127"/>
    <w:rsid w:val="585B7C7F"/>
    <w:rsid w:val="58664CE3"/>
    <w:rsid w:val="586E322A"/>
    <w:rsid w:val="58790913"/>
    <w:rsid w:val="588AA0BB"/>
    <w:rsid w:val="5899FC96"/>
    <w:rsid w:val="58B09EE3"/>
    <w:rsid w:val="58B105A8"/>
    <w:rsid w:val="58B77E9E"/>
    <w:rsid w:val="58BD7FD2"/>
    <w:rsid w:val="58C27396"/>
    <w:rsid w:val="58C3A2D4"/>
    <w:rsid w:val="58E7E5D0"/>
    <w:rsid w:val="590C0A6F"/>
    <w:rsid w:val="590D6E62"/>
    <w:rsid w:val="59191905"/>
    <w:rsid w:val="59239A5E"/>
    <w:rsid w:val="5926A3CD"/>
    <w:rsid w:val="5931DF3A"/>
    <w:rsid w:val="593B3B70"/>
    <w:rsid w:val="5966E1CD"/>
    <w:rsid w:val="5982BF0C"/>
    <w:rsid w:val="598C93AC"/>
    <w:rsid w:val="5993600E"/>
    <w:rsid w:val="59955EC6"/>
    <w:rsid w:val="59A0335E"/>
    <w:rsid w:val="59A6E67D"/>
    <w:rsid w:val="59AAAF49"/>
    <w:rsid w:val="59B4EBD0"/>
    <w:rsid w:val="59B8732E"/>
    <w:rsid w:val="59E07DBD"/>
    <w:rsid w:val="59F3D143"/>
    <w:rsid w:val="59FB65D8"/>
    <w:rsid w:val="5A0DAB80"/>
    <w:rsid w:val="5A1170F7"/>
    <w:rsid w:val="5A1BF979"/>
    <w:rsid w:val="5A1F3651"/>
    <w:rsid w:val="5A257E5C"/>
    <w:rsid w:val="5A2764A1"/>
    <w:rsid w:val="5A3D789C"/>
    <w:rsid w:val="5A49D1F5"/>
    <w:rsid w:val="5A502F77"/>
    <w:rsid w:val="5A599516"/>
    <w:rsid w:val="5A5A1063"/>
    <w:rsid w:val="5A5ADAED"/>
    <w:rsid w:val="5A6ED957"/>
    <w:rsid w:val="5A700AA1"/>
    <w:rsid w:val="5A7407C3"/>
    <w:rsid w:val="5A7B3151"/>
    <w:rsid w:val="5A8B9C01"/>
    <w:rsid w:val="5AA5C2F3"/>
    <w:rsid w:val="5AA6FF55"/>
    <w:rsid w:val="5AC82506"/>
    <w:rsid w:val="5AD516FA"/>
    <w:rsid w:val="5AD6C8F2"/>
    <w:rsid w:val="5ADFEC2E"/>
    <w:rsid w:val="5AE0D567"/>
    <w:rsid w:val="5AE6AA49"/>
    <w:rsid w:val="5AF54531"/>
    <w:rsid w:val="5B007C71"/>
    <w:rsid w:val="5B07EAF8"/>
    <w:rsid w:val="5B1D6D58"/>
    <w:rsid w:val="5B1DED85"/>
    <w:rsid w:val="5B3AD893"/>
    <w:rsid w:val="5B81B6A9"/>
    <w:rsid w:val="5B8CCA42"/>
    <w:rsid w:val="5B92BE6C"/>
    <w:rsid w:val="5BA231A5"/>
    <w:rsid w:val="5BA856A5"/>
    <w:rsid w:val="5BAC26C5"/>
    <w:rsid w:val="5BB33E4A"/>
    <w:rsid w:val="5BBE2189"/>
    <w:rsid w:val="5BC3F590"/>
    <w:rsid w:val="5BF6A51F"/>
    <w:rsid w:val="5BFA3412"/>
    <w:rsid w:val="5C1A33F2"/>
    <w:rsid w:val="5C1EECAA"/>
    <w:rsid w:val="5C21504F"/>
    <w:rsid w:val="5C3AA44E"/>
    <w:rsid w:val="5C540C3C"/>
    <w:rsid w:val="5C55811D"/>
    <w:rsid w:val="5C64FB4C"/>
    <w:rsid w:val="5C7AAAC6"/>
    <w:rsid w:val="5CACE65F"/>
    <w:rsid w:val="5CDC7F9C"/>
    <w:rsid w:val="5CE5E468"/>
    <w:rsid w:val="5CE84581"/>
    <w:rsid w:val="5CE91090"/>
    <w:rsid w:val="5CF56E75"/>
    <w:rsid w:val="5D08B44E"/>
    <w:rsid w:val="5D0DB3E4"/>
    <w:rsid w:val="5D2F02DD"/>
    <w:rsid w:val="5D447D9B"/>
    <w:rsid w:val="5D4A28A8"/>
    <w:rsid w:val="5D5460EE"/>
    <w:rsid w:val="5D5705F3"/>
    <w:rsid w:val="5D594ECE"/>
    <w:rsid w:val="5D59ABFC"/>
    <w:rsid w:val="5D628496"/>
    <w:rsid w:val="5D645C46"/>
    <w:rsid w:val="5D6F8865"/>
    <w:rsid w:val="5D731980"/>
    <w:rsid w:val="5D7496AC"/>
    <w:rsid w:val="5D87CB2C"/>
    <w:rsid w:val="5D8A9955"/>
    <w:rsid w:val="5DB53E6A"/>
    <w:rsid w:val="5DB54137"/>
    <w:rsid w:val="5DCC5859"/>
    <w:rsid w:val="5DD1D8D1"/>
    <w:rsid w:val="5DDDDF6C"/>
    <w:rsid w:val="5DE1877A"/>
    <w:rsid w:val="5E002B15"/>
    <w:rsid w:val="5E0FA928"/>
    <w:rsid w:val="5E12BE4A"/>
    <w:rsid w:val="5E1B313F"/>
    <w:rsid w:val="5E266B60"/>
    <w:rsid w:val="5E26A13D"/>
    <w:rsid w:val="5E282DEE"/>
    <w:rsid w:val="5E436BFE"/>
    <w:rsid w:val="5E5BE20C"/>
    <w:rsid w:val="5E5F76A8"/>
    <w:rsid w:val="5E68932B"/>
    <w:rsid w:val="5E6C9AEC"/>
    <w:rsid w:val="5E70F4F7"/>
    <w:rsid w:val="5E98B428"/>
    <w:rsid w:val="5EA5E575"/>
    <w:rsid w:val="5EB0B69E"/>
    <w:rsid w:val="5EB2AE38"/>
    <w:rsid w:val="5EC6A740"/>
    <w:rsid w:val="5ECB1E83"/>
    <w:rsid w:val="5EE246FD"/>
    <w:rsid w:val="5EE8668F"/>
    <w:rsid w:val="5EE9C302"/>
    <w:rsid w:val="5EEBB2BC"/>
    <w:rsid w:val="5EF93397"/>
    <w:rsid w:val="5EFDA5C7"/>
    <w:rsid w:val="5F1300F4"/>
    <w:rsid w:val="5F21A342"/>
    <w:rsid w:val="5F223D63"/>
    <w:rsid w:val="5F299D1E"/>
    <w:rsid w:val="5F2C0ECA"/>
    <w:rsid w:val="5F361BAF"/>
    <w:rsid w:val="5F445647"/>
    <w:rsid w:val="5F457449"/>
    <w:rsid w:val="5F5D3F1C"/>
    <w:rsid w:val="5F5EDF72"/>
    <w:rsid w:val="5F6782D4"/>
    <w:rsid w:val="5F6B5B62"/>
    <w:rsid w:val="5F8154B1"/>
    <w:rsid w:val="5F882F24"/>
    <w:rsid w:val="5FD09065"/>
    <w:rsid w:val="5FDC1FA6"/>
    <w:rsid w:val="6014D66B"/>
    <w:rsid w:val="6019C159"/>
    <w:rsid w:val="60215CCA"/>
    <w:rsid w:val="605459C9"/>
    <w:rsid w:val="60561329"/>
    <w:rsid w:val="605BE665"/>
    <w:rsid w:val="6070F390"/>
    <w:rsid w:val="6079C4BD"/>
    <w:rsid w:val="607CFF87"/>
    <w:rsid w:val="608BB773"/>
    <w:rsid w:val="6094FC63"/>
    <w:rsid w:val="609B7ED6"/>
    <w:rsid w:val="609CFECD"/>
    <w:rsid w:val="609F7D7A"/>
    <w:rsid w:val="60A0B548"/>
    <w:rsid w:val="60A68345"/>
    <w:rsid w:val="60AABA42"/>
    <w:rsid w:val="60AD0E9B"/>
    <w:rsid w:val="60BDD0BE"/>
    <w:rsid w:val="60C34C1A"/>
    <w:rsid w:val="60C75FBF"/>
    <w:rsid w:val="60D9E116"/>
    <w:rsid w:val="60DDBAF6"/>
    <w:rsid w:val="60EFEA49"/>
    <w:rsid w:val="60F50D73"/>
    <w:rsid w:val="60F596E9"/>
    <w:rsid w:val="60F6FF7B"/>
    <w:rsid w:val="61044B44"/>
    <w:rsid w:val="610566DE"/>
    <w:rsid w:val="61094F6C"/>
    <w:rsid w:val="611A4ECA"/>
    <w:rsid w:val="611E1474"/>
    <w:rsid w:val="6121BCB4"/>
    <w:rsid w:val="6121BD07"/>
    <w:rsid w:val="612B3B13"/>
    <w:rsid w:val="612DC7AC"/>
    <w:rsid w:val="615819DB"/>
    <w:rsid w:val="619AE5F0"/>
    <w:rsid w:val="619BBB10"/>
    <w:rsid w:val="61B88835"/>
    <w:rsid w:val="61BF1214"/>
    <w:rsid w:val="61BF4665"/>
    <w:rsid w:val="61C0B100"/>
    <w:rsid w:val="61C348EB"/>
    <w:rsid w:val="61DC8233"/>
    <w:rsid w:val="61E17D93"/>
    <w:rsid w:val="61EC5B53"/>
    <w:rsid w:val="6210F23A"/>
    <w:rsid w:val="621AB8B1"/>
    <w:rsid w:val="622254F3"/>
    <w:rsid w:val="622A5E46"/>
    <w:rsid w:val="622D796D"/>
    <w:rsid w:val="623A26CC"/>
    <w:rsid w:val="623CE732"/>
    <w:rsid w:val="625A30B4"/>
    <w:rsid w:val="625F7B47"/>
    <w:rsid w:val="626D2A49"/>
    <w:rsid w:val="629E707B"/>
    <w:rsid w:val="62AEF45F"/>
    <w:rsid w:val="62B26262"/>
    <w:rsid w:val="62C1BA0F"/>
    <w:rsid w:val="62C7F22D"/>
    <w:rsid w:val="62CA3AEF"/>
    <w:rsid w:val="62CC84D8"/>
    <w:rsid w:val="62D37FCB"/>
    <w:rsid w:val="62D680F5"/>
    <w:rsid w:val="62D925D4"/>
    <w:rsid w:val="62E0CFD9"/>
    <w:rsid w:val="62EB221F"/>
    <w:rsid w:val="62EFFDA9"/>
    <w:rsid w:val="62F08835"/>
    <w:rsid w:val="62F1B0FF"/>
    <w:rsid w:val="630C75A0"/>
    <w:rsid w:val="630F2BFF"/>
    <w:rsid w:val="63145487"/>
    <w:rsid w:val="632E26FA"/>
    <w:rsid w:val="63329B3D"/>
    <w:rsid w:val="63621B9B"/>
    <w:rsid w:val="6362B33C"/>
    <w:rsid w:val="6379C3F1"/>
    <w:rsid w:val="637FBE92"/>
    <w:rsid w:val="6387C424"/>
    <w:rsid w:val="638FCC22"/>
    <w:rsid w:val="63912D60"/>
    <w:rsid w:val="63925092"/>
    <w:rsid w:val="63ADF33A"/>
    <w:rsid w:val="63B478FF"/>
    <w:rsid w:val="63B9C25C"/>
    <w:rsid w:val="63C834CA"/>
    <w:rsid w:val="63FF0081"/>
    <w:rsid w:val="6417B34C"/>
    <w:rsid w:val="64199186"/>
    <w:rsid w:val="641A03F2"/>
    <w:rsid w:val="641A2907"/>
    <w:rsid w:val="642982A7"/>
    <w:rsid w:val="64383597"/>
    <w:rsid w:val="643C01CB"/>
    <w:rsid w:val="645E513A"/>
    <w:rsid w:val="6471052A"/>
    <w:rsid w:val="6477924E"/>
    <w:rsid w:val="647B88F1"/>
    <w:rsid w:val="648307E3"/>
    <w:rsid w:val="64848884"/>
    <w:rsid w:val="64975AD6"/>
    <w:rsid w:val="64A917F2"/>
    <w:rsid w:val="64BD87AA"/>
    <w:rsid w:val="64BD9035"/>
    <w:rsid w:val="64C70148"/>
    <w:rsid w:val="64CAD470"/>
    <w:rsid w:val="64CBCA47"/>
    <w:rsid w:val="64DC48F7"/>
    <w:rsid w:val="64DEC765"/>
    <w:rsid w:val="64E850B1"/>
    <w:rsid w:val="64F22D39"/>
    <w:rsid w:val="64F269DD"/>
    <w:rsid w:val="64FC6D1F"/>
    <w:rsid w:val="6501C1F8"/>
    <w:rsid w:val="6503048B"/>
    <w:rsid w:val="65257D29"/>
    <w:rsid w:val="652921FA"/>
    <w:rsid w:val="6539E26C"/>
    <w:rsid w:val="65408254"/>
    <w:rsid w:val="6541D6F9"/>
    <w:rsid w:val="6586FB67"/>
    <w:rsid w:val="659B7776"/>
    <w:rsid w:val="65A1F14B"/>
    <w:rsid w:val="65A9DCF4"/>
    <w:rsid w:val="65AC7AEA"/>
    <w:rsid w:val="65B3AB44"/>
    <w:rsid w:val="65B44444"/>
    <w:rsid w:val="65B80DE3"/>
    <w:rsid w:val="65BC5B81"/>
    <w:rsid w:val="65BCB98C"/>
    <w:rsid w:val="65BDB31D"/>
    <w:rsid w:val="65D3C167"/>
    <w:rsid w:val="65D4BB44"/>
    <w:rsid w:val="65DE227C"/>
    <w:rsid w:val="65E01E6A"/>
    <w:rsid w:val="65E200AD"/>
    <w:rsid w:val="65E92572"/>
    <w:rsid w:val="65F39FFC"/>
    <w:rsid w:val="66067FDD"/>
    <w:rsid w:val="66285A56"/>
    <w:rsid w:val="662EA56D"/>
    <w:rsid w:val="663E6A71"/>
    <w:rsid w:val="663FD03D"/>
    <w:rsid w:val="6663B776"/>
    <w:rsid w:val="666D9FB9"/>
    <w:rsid w:val="6671F5AF"/>
    <w:rsid w:val="66828CA6"/>
    <w:rsid w:val="669CD07B"/>
    <w:rsid w:val="669F67EE"/>
    <w:rsid w:val="66A03CB5"/>
    <w:rsid w:val="66B76396"/>
    <w:rsid w:val="66D6CFD3"/>
    <w:rsid w:val="66DA499F"/>
    <w:rsid w:val="66F00B20"/>
    <w:rsid w:val="66F2468E"/>
    <w:rsid w:val="6702893C"/>
    <w:rsid w:val="6706E298"/>
    <w:rsid w:val="67123CF8"/>
    <w:rsid w:val="671715A8"/>
    <w:rsid w:val="671EE28C"/>
    <w:rsid w:val="67262B85"/>
    <w:rsid w:val="672C5273"/>
    <w:rsid w:val="672E355E"/>
    <w:rsid w:val="673C1B1F"/>
    <w:rsid w:val="67437EF5"/>
    <w:rsid w:val="67444D09"/>
    <w:rsid w:val="67468B1E"/>
    <w:rsid w:val="6746C545"/>
    <w:rsid w:val="674B2634"/>
    <w:rsid w:val="67543F19"/>
    <w:rsid w:val="675FE82A"/>
    <w:rsid w:val="6768D487"/>
    <w:rsid w:val="676FF179"/>
    <w:rsid w:val="677112AF"/>
    <w:rsid w:val="677797AA"/>
    <w:rsid w:val="67851D1D"/>
    <w:rsid w:val="678B4D7A"/>
    <w:rsid w:val="678CDD8D"/>
    <w:rsid w:val="678F4795"/>
    <w:rsid w:val="6795BA7C"/>
    <w:rsid w:val="679884FB"/>
    <w:rsid w:val="679A3477"/>
    <w:rsid w:val="67A431DC"/>
    <w:rsid w:val="67A7AC60"/>
    <w:rsid w:val="67AC26AA"/>
    <w:rsid w:val="67B441BE"/>
    <w:rsid w:val="67B57841"/>
    <w:rsid w:val="67CD2EBE"/>
    <w:rsid w:val="67D955DB"/>
    <w:rsid w:val="67DE913E"/>
    <w:rsid w:val="67E400D9"/>
    <w:rsid w:val="67EAF0BD"/>
    <w:rsid w:val="67EB0CFA"/>
    <w:rsid w:val="67FBFC09"/>
    <w:rsid w:val="6820A6B6"/>
    <w:rsid w:val="6826FFEB"/>
    <w:rsid w:val="6828E636"/>
    <w:rsid w:val="682D6A23"/>
    <w:rsid w:val="682DB425"/>
    <w:rsid w:val="683920A4"/>
    <w:rsid w:val="687520EB"/>
    <w:rsid w:val="6876E9D0"/>
    <w:rsid w:val="687B9662"/>
    <w:rsid w:val="6885DADC"/>
    <w:rsid w:val="689C4BC0"/>
    <w:rsid w:val="689DDCB7"/>
    <w:rsid w:val="68A002BC"/>
    <w:rsid w:val="68A71BE6"/>
    <w:rsid w:val="68A92E58"/>
    <w:rsid w:val="68BDCBB5"/>
    <w:rsid w:val="68D4522C"/>
    <w:rsid w:val="68DE8D52"/>
    <w:rsid w:val="68DF0EBD"/>
    <w:rsid w:val="68E97A6F"/>
    <w:rsid w:val="68F8FCB5"/>
    <w:rsid w:val="68FFAE28"/>
    <w:rsid w:val="6918DF7E"/>
    <w:rsid w:val="691A4156"/>
    <w:rsid w:val="69283489"/>
    <w:rsid w:val="692E042C"/>
    <w:rsid w:val="6935796F"/>
    <w:rsid w:val="693E33F0"/>
    <w:rsid w:val="69632D4D"/>
    <w:rsid w:val="696932CE"/>
    <w:rsid w:val="69708182"/>
    <w:rsid w:val="6994CFB3"/>
    <w:rsid w:val="69B95C5B"/>
    <w:rsid w:val="69BC0743"/>
    <w:rsid w:val="69CF2632"/>
    <w:rsid w:val="69D42C75"/>
    <w:rsid w:val="69D6AFBF"/>
    <w:rsid w:val="69DB30AA"/>
    <w:rsid w:val="69DE8D56"/>
    <w:rsid w:val="69E1D07D"/>
    <w:rsid w:val="6A0B3313"/>
    <w:rsid w:val="6A10BAB7"/>
    <w:rsid w:val="6A11547C"/>
    <w:rsid w:val="6A1A22C5"/>
    <w:rsid w:val="6A1F1904"/>
    <w:rsid w:val="6A29D82A"/>
    <w:rsid w:val="6A507954"/>
    <w:rsid w:val="6A5D65B7"/>
    <w:rsid w:val="6A6C65DE"/>
    <w:rsid w:val="6A8E5360"/>
    <w:rsid w:val="6A97963C"/>
    <w:rsid w:val="6A9D8FD8"/>
    <w:rsid w:val="6AA20DE3"/>
    <w:rsid w:val="6AAD8C7A"/>
    <w:rsid w:val="6ABB6AD0"/>
    <w:rsid w:val="6ADEB35F"/>
    <w:rsid w:val="6AEB7F7A"/>
    <w:rsid w:val="6AFDD67B"/>
    <w:rsid w:val="6B048612"/>
    <w:rsid w:val="6B0532B3"/>
    <w:rsid w:val="6B1C7B37"/>
    <w:rsid w:val="6B1EAD1A"/>
    <w:rsid w:val="6B26C3B4"/>
    <w:rsid w:val="6B326F9E"/>
    <w:rsid w:val="6B5165F9"/>
    <w:rsid w:val="6B612146"/>
    <w:rsid w:val="6B61C86F"/>
    <w:rsid w:val="6B62AE0D"/>
    <w:rsid w:val="6B653AA6"/>
    <w:rsid w:val="6B688E4F"/>
    <w:rsid w:val="6B72FC5E"/>
    <w:rsid w:val="6B788FFA"/>
    <w:rsid w:val="6B81CB92"/>
    <w:rsid w:val="6B942769"/>
    <w:rsid w:val="6B9A3735"/>
    <w:rsid w:val="6B9A42C5"/>
    <w:rsid w:val="6B9C9BEF"/>
    <w:rsid w:val="6BAEF86A"/>
    <w:rsid w:val="6BB220B4"/>
    <w:rsid w:val="6BBFA0F6"/>
    <w:rsid w:val="6BC387F8"/>
    <w:rsid w:val="6BCD1447"/>
    <w:rsid w:val="6BD0FE7D"/>
    <w:rsid w:val="6BD99A96"/>
    <w:rsid w:val="6BDD0B9C"/>
    <w:rsid w:val="6BE2EB20"/>
    <w:rsid w:val="6BF06EBA"/>
    <w:rsid w:val="6BF2FA91"/>
    <w:rsid w:val="6BFA9106"/>
    <w:rsid w:val="6C050506"/>
    <w:rsid w:val="6C22261A"/>
    <w:rsid w:val="6C446076"/>
    <w:rsid w:val="6C4BB42A"/>
    <w:rsid w:val="6C66BC9F"/>
    <w:rsid w:val="6C70920D"/>
    <w:rsid w:val="6C72E5F1"/>
    <w:rsid w:val="6C75E68E"/>
    <w:rsid w:val="6C8B389B"/>
    <w:rsid w:val="6CA152AA"/>
    <w:rsid w:val="6CA84CE5"/>
    <w:rsid w:val="6CBE35D3"/>
    <w:rsid w:val="6CBF8A0A"/>
    <w:rsid w:val="6CC74CF4"/>
    <w:rsid w:val="6CCCBA54"/>
    <w:rsid w:val="6CCF07D1"/>
    <w:rsid w:val="6CDDEEFB"/>
    <w:rsid w:val="6CE42206"/>
    <w:rsid w:val="6D028446"/>
    <w:rsid w:val="6D17A6F4"/>
    <w:rsid w:val="6D1ED3DA"/>
    <w:rsid w:val="6D1F4434"/>
    <w:rsid w:val="6D325F0D"/>
    <w:rsid w:val="6D32B121"/>
    <w:rsid w:val="6D346752"/>
    <w:rsid w:val="6D39C97B"/>
    <w:rsid w:val="6D4A2EE8"/>
    <w:rsid w:val="6D7AFFA5"/>
    <w:rsid w:val="6D7D3D42"/>
    <w:rsid w:val="6D80E65A"/>
    <w:rsid w:val="6D9C8AC6"/>
    <w:rsid w:val="6D9D2FD8"/>
    <w:rsid w:val="6D9F12F5"/>
    <w:rsid w:val="6DB9C866"/>
    <w:rsid w:val="6DC3B6ED"/>
    <w:rsid w:val="6DD207A4"/>
    <w:rsid w:val="6DE2F218"/>
    <w:rsid w:val="6E0FA833"/>
    <w:rsid w:val="6E167A02"/>
    <w:rsid w:val="6E1BA0BF"/>
    <w:rsid w:val="6E21599A"/>
    <w:rsid w:val="6E334F73"/>
    <w:rsid w:val="6E3D7131"/>
    <w:rsid w:val="6E47DB08"/>
    <w:rsid w:val="6E5C0B32"/>
    <w:rsid w:val="6E638FAF"/>
    <w:rsid w:val="6E876641"/>
    <w:rsid w:val="6E8D156E"/>
    <w:rsid w:val="6E9D3F6E"/>
    <w:rsid w:val="6EA8D658"/>
    <w:rsid w:val="6EBAAD9A"/>
    <w:rsid w:val="6EBB1BD8"/>
    <w:rsid w:val="6EBE7551"/>
    <w:rsid w:val="6EC29710"/>
    <w:rsid w:val="6EC4B0EA"/>
    <w:rsid w:val="6EC9A8DA"/>
    <w:rsid w:val="6ECDFF96"/>
    <w:rsid w:val="6EDA3EEE"/>
    <w:rsid w:val="6EDBAB92"/>
    <w:rsid w:val="6EE326AC"/>
    <w:rsid w:val="6EE571BE"/>
    <w:rsid w:val="6EE96029"/>
    <w:rsid w:val="6EF0BBEC"/>
    <w:rsid w:val="6F29CD98"/>
    <w:rsid w:val="6F343071"/>
    <w:rsid w:val="6F398EF3"/>
    <w:rsid w:val="6F42A3A1"/>
    <w:rsid w:val="6F55A4DE"/>
    <w:rsid w:val="6F772EFF"/>
    <w:rsid w:val="6F78012F"/>
    <w:rsid w:val="6F784D17"/>
    <w:rsid w:val="6F7A3B48"/>
    <w:rsid w:val="6F8FAE59"/>
    <w:rsid w:val="6F92ADE4"/>
    <w:rsid w:val="6F952DC2"/>
    <w:rsid w:val="6FA61643"/>
    <w:rsid w:val="6FC83E71"/>
    <w:rsid w:val="6FCA7E85"/>
    <w:rsid w:val="6FCE58B7"/>
    <w:rsid w:val="6FE2C8C0"/>
    <w:rsid w:val="6FE70BAF"/>
    <w:rsid w:val="7005AADB"/>
    <w:rsid w:val="7005D17C"/>
    <w:rsid w:val="700B358A"/>
    <w:rsid w:val="7011EF78"/>
    <w:rsid w:val="701A7C7E"/>
    <w:rsid w:val="701B315E"/>
    <w:rsid w:val="701D5E05"/>
    <w:rsid w:val="702463D7"/>
    <w:rsid w:val="70274CB2"/>
    <w:rsid w:val="7047043B"/>
    <w:rsid w:val="705238AE"/>
    <w:rsid w:val="70535484"/>
    <w:rsid w:val="7054F67E"/>
    <w:rsid w:val="7057172A"/>
    <w:rsid w:val="7068277D"/>
    <w:rsid w:val="706C85FF"/>
    <w:rsid w:val="7079D3B1"/>
    <w:rsid w:val="707D4AFC"/>
    <w:rsid w:val="708E7FFB"/>
    <w:rsid w:val="70C28D72"/>
    <w:rsid w:val="70D09A87"/>
    <w:rsid w:val="70D1FCAD"/>
    <w:rsid w:val="70D58E02"/>
    <w:rsid w:val="70DAC8E9"/>
    <w:rsid w:val="70DAEBC7"/>
    <w:rsid w:val="70FB9EA8"/>
    <w:rsid w:val="70FD24E7"/>
    <w:rsid w:val="71007AA4"/>
    <w:rsid w:val="71110454"/>
    <w:rsid w:val="7115AAA5"/>
    <w:rsid w:val="7124EAD2"/>
    <w:rsid w:val="71320447"/>
    <w:rsid w:val="71344D52"/>
    <w:rsid w:val="713EA059"/>
    <w:rsid w:val="714FC13E"/>
    <w:rsid w:val="71A4938E"/>
    <w:rsid w:val="71A9C1F5"/>
    <w:rsid w:val="71AAB4C2"/>
    <w:rsid w:val="71B08BF9"/>
    <w:rsid w:val="71BEFCA3"/>
    <w:rsid w:val="71C11B08"/>
    <w:rsid w:val="71C34F31"/>
    <w:rsid w:val="71C656FC"/>
    <w:rsid w:val="71CA4BEF"/>
    <w:rsid w:val="71CD91A3"/>
    <w:rsid w:val="71D8E945"/>
    <w:rsid w:val="71DD6834"/>
    <w:rsid w:val="71E62AEC"/>
    <w:rsid w:val="71F0E457"/>
    <w:rsid w:val="71F84B45"/>
    <w:rsid w:val="71F92268"/>
    <w:rsid w:val="7205CC9A"/>
    <w:rsid w:val="72070646"/>
    <w:rsid w:val="7214AEF8"/>
    <w:rsid w:val="72209C3B"/>
    <w:rsid w:val="723B5061"/>
    <w:rsid w:val="723DE370"/>
    <w:rsid w:val="72418C67"/>
    <w:rsid w:val="724EB450"/>
    <w:rsid w:val="72561EEE"/>
    <w:rsid w:val="725E70CC"/>
    <w:rsid w:val="7268216B"/>
    <w:rsid w:val="727F5602"/>
    <w:rsid w:val="72826C96"/>
    <w:rsid w:val="728620D8"/>
    <w:rsid w:val="728C9CAA"/>
    <w:rsid w:val="728F5E78"/>
    <w:rsid w:val="729022D9"/>
    <w:rsid w:val="729812BF"/>
    <w:rsid w:val="72A0670D"/>
    <w:rsid w:val="72C8855E"/>
    <w:rsid w:val="72E478E8"/>
    <w:rsid w:val="72EA2268"/>
    <w:rsid w:val="72F65915"/>
    <w:rsid w:val="7303842E"/>
    <w:rsid w:val="7308EC5A"/>
    <w:rsid w:val="730B1F0D"/>
    <w:rsid w:val="730DA163"/>
    <w:rsid w:val="731A3CD4"/>
    <w:rsid w:val="7322B17E"/>
    <w:rsid w:val="7329FAA1"/>
    <w:rsid w:val="73430E41"/>
    <w:rsid w:val="73587634"/>
    <w:rsid w:val="735FFE4D"/>
    <w:rsid w:val="73612888"/>
    <w:rsid w:val="73678716"/>
    <w:rsid w:val="7367D49C"/>
    <w:rsid w:val="73696204"/>
    <w:rsid w:val="73783349"/>
    <w:rsid w:val="737C1C1A"/>
    <w:rsid w:val="73831E39"/>
    <w:rsid w:val="739DBC5D"/>
    <w:rsid w:val="73AC7F1B"/>
    <w:rsid w:val="73AE025A"/>
    <w:rsid w:val="73AF935E"/>
    <w:rsid w:val="73B2FF67"/>
    <w:rsid w:val="73C1A598"/>
    <w:rsid w:val="73C8594C"/>
    <w:rsid w:val="73D54581"/>
    <w:rsid w:val="73D90AFA"/>
    <w:rsid w:val="73DFC1D1"/>
    <w:rsid w:val="73E89000"/>
    <w:rsid w:val="73F4C491"/>
    <w:rsid w:val="73F9FACD"/>
    <w:rsid w:val="74056C94"/>
    <w:rsid w:val="74177E92"/>
    <w:rsid w:val="741B8633"/>
    <w:rsid w:val="7427F36B"/>
    <w:rsid w:val="742E47D6"/>
    <w:rsid w:val="7435E9FF"/>
    <w:rsid w:val="743E00EA"/>
    <w:rsid w:val="74473517"/>
    <w:rsid w:val="747FC33C"/>
    <w:rsid w:val="7485A175"/>
    <w:rsid w:val="748F371C"/>
    <w:rsid w:val="7494F450"/>
    <w:rsid w:val="749FF609"/>
    <w:rsid w:val="74A2E6DE"/>
    <w:rsid w:val="74B2E384"/>
    <w:rsid w:val="74B64FA9"/>
    <w:rsid w:val="74D1EF5D"/>
    <w:rsid w:val="74D91647"/>
    <w:rsid w:val="74DE2DEF"/>
    <w:rsid w:val="74F04D8B"/>
    <w:rsid w:val="74F1140B"/>
    <w:rsid w:val="75043389"/>
    <w:rsid w:val="75053265"/>
    <w:rsid w:val="7508C7F0"/>
    <w:rsid w:val="7512B46F"/>
    <w:rsid w:val="75411E12"/>
    <w:rsid w:val="755AD78C"/>
    <w:rsid w:val="756A5126"/>
    <w:rsid w:val="758FFD87"/>
    <w:rsid w:val="75B28BFD"/>
    <w:rsid w:val="75B2E2B6"/>
    <w:rsid w:val="75C6DEC1"/>
    <w:rsid w:val="75CBA0A3"/>
    <w:rsid w:val="75CBC163"/>
    <w:rsid w:val="75CD49D3"/>
    <w:rsid w:val="75D00649"/>
    <w:rsid w:val="75E18F55"/>
    <w:rsid w:val="75E4A1FD"/>
    <w:rsid w:val="75E5C1B7"/>
    <w:rsid w:val="75E73214"/>
    <w:rsid w:val="75F11206"/>
    <w:rsid w:val="75F7E6BA"/>
    <w:rsid w:val="76060A71"/>
    <w:rsid w:val="76061FD4"/>
    <w:rsid w:val="7609E570"/>
    <w:rsid w:val="76112D00"/>
    <w:rsid w:val="7614917C"/>
    <w:rsid w:val="76266623"/>
    <w:rsid w:val="762ACE13"/>
    <w:rsid w:val="762B3FA4"/>
    <w:rsid w:val="763870E8"/>
    <w:rsid w:val="76424245"/>
    <w:rsid w:val="76525B19"/>
    <w:rsid w:val="7654400D"/>
    <w:rsid w:val="7670F08F"/>
    <w:rsid w:val="76710EC8"/>
    <w:rsid w:val="76899CD7"/>
    <w:rsid w:val="768C14E6"/>
    <w:rsid w:val="769D4C19"/>
    <w:rsid w:val="76A102C6"/>
    <w:rsid w:val="76A7B71C"/>
    <w:rsid w:val="76AD1FD9"/>
    <w:rsid w:val="76B07210"/>
    <w:rsid w:val="76BCD921"/>
    <w:rsid w:val="76C1C060"/>
    <w:rsid w:val="770F1039"/>
    <w:rsid w:val="7710F7B3"/>
    <w:rsid w:val="7722AC61"/>
    <w:rsid w:val="7723774F"/>
    <w:rsid w:val="773015F2"/>
    <w:rsid w:val="7739C0C6"/>
    <w:rsid w:val="77465DDB"/>
    <w:rsid w:val="77601FC1"/>
    <w:rsid w:val="7760C5BB"/>
    <w:rsid w:val="779B8FE2"/>
    <w:rsid w:val="77A3C880"/>
    <w:rsid w:val="77AE43DB"/>
    <w:rsid w:val="77AF179F"/>
    <w:rsid w:val="77BE30A1"/>
    <w:rsid w:val="77C51C8E"/>
    <w:rsid w:val="77C81516"/>
    <w:rsid w:val="77CB1A04"/>
    <w:rsid w:val="77D5C14E"/>
    <w:rsid w:val="77DCA191"/>
    <w:rsid w:val="77DE7C3B"/>
    <w:rsid w:val="77E4274B"/>
    <w:rsid w:val="77FEA244"/>
    <w:rsid w:val="7802248E"/>
    <w:rsid w:val="7812322F"/>
    <w:rsid w:val="7815018A"/>
    <w:rsid w:val="78158D9C"/>
    <w:rsid w:val="781D6C53"/>
    <w:rsid w:val="7828736D"/>
    <w:rsid w:val="782D51E4"/>
    <w:rsid w:val="7838B499"/>
    <w:rsid w:val="783B00D7"/>
    <w:rsid w:val="783C6878"/>
    <w:rsid w:val="78430FD5"/>
    <w:rsid w:val="78445678"/>
    <w:rsid w:val="784C1951"/>
    <w:rsid w:val="785F436B"/>
    <w:rsid w:val="787A1BAC"/>
    <w:rsid w:val="788296E8"/>
    <w:rsid w:val="7896EB5C"/>
    <w:rsid w:val="78995C8E"/>
    <w:rsid w:val="78A4A80B"/>
    <w:rsid w:val="78A5F032"/>
    <w:rsid w:val="78B271FB"/>
    <w:rsid w:val="78BA484A"/>
    <w:rsid w:val="78C0366E"/>
    <w:rsid w:val="78C43383"/>
    <w:rsid w:val="78CD0149"/>
    <w:rsid w:val="78E8E26A"/>
    <w:rsid w:val="78E972FE"/>
    <w:rsid w:val="78EC971C"/>
    <w:rsid w:val="7907FDC8"/>
    <w:rsid w:val="790FD9B8"/>
    <w:rsid w:val="7919C17A"/>
    <w:rsid w:val="791BBF91"/>
    <w:rsid w:val="79238D2B"/>
    <w:rsid w:val="792F65DA"/>
    <w:rsid w:val="793CE571"/>
    <w:rsid w:val="793EA52C"/>
    <w:rsid w:val="7941B4D0"/>
    <w:rsid w:val="7945D504"/>
    <w:rsid w:val="79467BE4"/>
    <w:rsid w:val="794A4FF0"/>
    <w:rsid w:val="795ECE0F"/>
    <w:rsid w:val="7960625B"/>
    <w:rsid w:val="7962350A"/>
    <w:rsid w:val="7964E84A"/>
    <w:rsid w:val="7973AA3A"/>
    <w:rsid w:val="79791188"/>
    <w:rsid w:val="79915A3B"/>
    <w:rsid w:val="79941DBB"/>
    <w:rsid w:val="79960F76"/>
    <w:rsid w:val="7999B634"/>
    <w:rsid w:val="79B0DEC3"/>
    <w:rsid w:val="79B1A296"/>
    <w:rsid w:val="79C18B23"/>
    <w:rsid w:val="79C7046B"/>
    <w:rsid w:val="79CD7AC6"/>
    <w:rsid w:val="79EDBB22"/>
    <w:rsid w:val="79F1BA54"/>
    <w:rsid w:val="79FB1C8B"/>
    <w:rsid w:val="79FFDAE4"/>
    <w:rsid w:val="7A0A0A86"/>
    <w:rsid w:val="7A10F67B"/>
    <w:rsid w:val="7A1848F6"/>
    <w:rsid w:val="7A233805"/>
    <w:rsid w:val="7A25CD22"/>
    <w:rsid w:val="7A34B269"/>
    <w:rsid w:val="7A37D990"/>
    <w:rsid w:val="7A39769D"/>
    <w:rsid w:val="7A599C61"/>
    <w:rsid w:val="7A5E520A"/>
    <w:rsid w:val="7A5EA0A0"/>
    <w:rsid w:val="7A6AFE8F"/>
    <w:rsid w:val="7A7D58A3"/>
    <w:rsid w:val="7A88645F"/>
    <w:rsid w:val="7AAD4AF3"/>
    <w:rsid w:val="7ABBCA9F"/>
    <w:rsid w:val="7AC8028C"/>
    <w:rsid w:val="7AC8BF09"/>
    <w:rsid w:val="7ACC2D75"/>
    <w:rsid w:val="7ACEA2D6"/>
    <w:rsid w:val="7AD75E79"/>
    <w:rsid w:val="7AEA426B"/>
    <w:rsid w:val="7B0023EA"/>
    <w:rsid w:val="7B1D883D"/>
    <w:rsid w:val="7B28AD93"/>
    <w:rsid w:val="7B2E7B15"/>
    <w:rsid w:val="7B4360D6"/>
    <w:rsid w:val="7B498ED7"/>
    <w:rsid w:val="7B4A159D"/>
    <w:rsid w:val="7B5054D1"/>
    <w:rsid w:val="7B8511FF"/>
    <w:rsid w:val="7B8715E9"/>
    <w:rsid w:val="7B8844C9"/>
    <w:rsid w:val="7B8A9459"/>
    <w:rsid w:val="7B92DFA1"/>
    <w:rsid w:val="7B9758AA"/>
    <w:rsid w:val="7B98732F"/>
    <w:rsid w:val="7B9F4DF3"/>
    <w:rsid w:val="7BA17346"/>
    <w:rsid w:val="7BA6B8A0"/>
    <w:rsid w:val="7BB40D2A"/>
    <w:rsid w:val="7BCFA601"/>
    <w:rsid w:val="7BF7008B"/>
    <w:rsid w:val="7BF8E647"/>
    <w:rsid w:val="7C1D6D16"/>
    <w:rsid w:val="7C1DCFD3"/>
    <w:rsid w:val="7C1F3A0E"/>
    <w:rsid w:val="7C2B182E"/>
    <w:rsid w:val="7C432EBB"/>
    <w:rsid w:val="7C5EEDA3"/>
    <w:rsid w:val="7C9BB0C6"/>
    <w:rsid w:val="7C9D88AE"/>
    <w:rsid w:val="7CA9332C"/>
    <w:rsid w:val="7CB5CA8A"/>
    <w:rsid w:val="7CC8FC98"/>
    <w:rsid w:val="7CD41F4D"/>
    <w:rsid w:val="7CDA8FF8"/>
    <w:rsid w:val="7CDB271C"/>
    <w:rsid w:val="7CF6CC6A"/>
    <w:rsid w:val="7CFE0DF3"/>
    <w:rsid w:val="7CFEE108"/>
    <w:rsid w:val="7D04D058"/>
    <w:rsid w:val="7D220FB2"/>
    <w:rsid w:val="7D28C955"/>
    <w:rsid w:val="7D2F8F46"/>
    <w:rsid w:val="7D6076CF"/>
    <w:rsid w:val="7D6A81F5"/>
    <w:rsid w:val="7D6BD7C9"/>
    <w:rsid w:val="7D6D0342"/>
    <w:rsid w:val="7D88F751"/>
    <w:rsid w:val="7D8F1B21"/>
    <w:rsid w:val="7D8F8E0E"/>
    <w:rsid w:val="7D9737B4"/>
    <w:rsid w:val="7DBE3A71"/>
    <w:rsid w:val="7DC1E7AB"/>
    <w:rsid w:val="7DC459E3"/>
    <w:rsid w:val="7DC5EB30"/>
    <w:rsid w:val="7DDD3135"/>
    <w:rsid w:val="7E167DF4"/>
    <w:rsid w:val="7E168DA1"/>
    <w:rsid w:val="7E1C1236"/>
    <w:rsid w:val="7E31A11F"/>
    <w:rsid w:val="7E365E84"/>
    <w:rsid w:val="7E3A6847"/>
    <w:rsid w:val="7E3F7DDA"/>
    <w:rsid w:val="7E41D1CB"/>
    <w:rsid w:val="7E494E07"/>
    <w:rsid w:val="7E65A986"/>
    <w:rsid w:val="7E74E4FF"/>
    <w:rsid w:val="7E7C2EA4"/>
    <w:rsid w:val="7E7D2CD1"/>
    <w:rsid w:val="7E81AFCC"/>
    <w:rsid w:val="7E9DE0E3"/>
    <w:rsid w:val="7EA183BC"/>
    <w:rsid w:val="7EA494CE"/>
    <w:rsid w:val="7EA936F4"/>
    <w:rsid w:val="7EAA468D"/>
    <w:rsid w:val="7EACCA4C"/>
    <w:rsid w:val="7EB6539D"/>
    <w:rsid w:val="7EC024D4"/>
    <w:rsid w:val="7EC7BD41"/>
    <w:rsid w:val="7EE0BA0B"/>
    <w:rsid w:val="7EE190C8"/>
    <w:rsid w:val="7EE39DA8"/>
    <w:rsid w:val="7EF2797A"/>
    <w:rsid w:val="7F0441CD"/>
    <w:rsid w:val="7F057949"/>
    <w:rsid w:val="7F2F5A15"/>
    <w:rsid w:val="7F33258E"/>
    <w:rsid w:val="7F3902E6"/>
    <w:rsid w:val="7F3DF3D6"/>
    <w:rsid w:val="7F503AD5"/>
    <w:rsid w:val="7F51CE9D"/>
    <w:rsid w:val="7F714B98"/>
    <w:rsid w:val="7F82BAB5"/>
    <w:rsid w:val="7F906234"/>
    <w:rsid w:val="7F9EEDE9"/>
    <w:rsid w:val="7F9F6D41"/>
    <w:rsid w:val="7FB30E60"/>
    <w:rsid w:val="7FB9C90E"/>
    <w:rsid w:val="7FC4428C"/>
    <w:rsid w:val="7FCA9814"/>
    <w:rsid w:val="7FDB133E"/>
    <w:rsid w:val="7FFA8CE3"/>
    <w:rsid w:val="7FFB9024"/>
    <w:rsid w:val="7FFF68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440B9"/>
  <w15:docId w15:val="{FA8D2119-71D5-4973-9B13-5E4807B2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70110"/>
    <w:pPr>
      <w:keepNext/>
      <w:pageBreakBefore/>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E94DAD"/>
    <w:pPr>
      <w:keepNext/>
      <w:keepLines/>
      <w:spacing w:before="20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6"/>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34"/>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70110"/>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E94DAD"/>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0"/>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32"/>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ind w:left="198" w:hanging="198"/>
    </w:pPr>
  </w:style>
  <w:style w:type="paragraph" w:styleId="ListNumber2">
    <w:name w:val="List Number 2"/>
    <w:basedOn w:val="ListNumber"/>
    <w:qFormat/>
    <w:rsid w:val="001369F7"/>
    <w:pPr>
      <w:ind w:left="1440" w:hanging="360"/>
    </w:pPr>
  </w:style>
  <w:style w:type="paragraph" w:styleId="ListNumber3">
    <w:name w:val="List Number 3"/>
    <w:basedOn w:val="ListNumber2"/>
    <w:qFormat/>
    <w:rsid w:val="001369F7"/>
    <w:pPr>
      <w:ind w:left="2160"/>
    </w:pPr>
  </w:style>
  <w:style w:type="numbering" w:customStyle="1" w:styleId="MyListNumbering">
    <w:name w:val="MyListNumbering"/>
    <w:uiPriority w:val="99"/>
    <w:rsid w:val="0058629F"/>
    <w:pPr>
      <w:numPr>
        <w:numId w:val="29"/>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ind w:left="284" w:hanging="284"/>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011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3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ind w:left="2648" w:hanging="360"/>
    </w:pPr>
  </w:style>
  <w:style w:type="paragraph" w:customStyle="1" w:styleId="Source">
    <w:name w:val="Source"/>
    <w:basedOn w:val="Normal"/>
    <w:next w:val="BodyText"/>
    <w:qFormat/>
    <w:rsid w:val="00853A46"/>
    <w:pPr>
      <w:numPr>
        <w:numId w:val="28"/>
      </w:numPr>
      <w:spacing w:before="60" w:after="60" w:line="240" w:lineRule="auto"/>
    </w:pPr>
    <w:rPr>
      <w:rFonts w:cs="Calibri"/>
      <w:sz w:val="18"/>
      <w:szCs w:val="17"/>
    </w:rPr>
  </w:style>
  <w:style w:type="paragraph" w:styleId="ListNumber5">
    <w:name w:val="List Number 5"/>
    <w:basedOn w:val="Normal"/>
    <w:unhideWhenUsed/>
    <w:rsid w:val="00B45695"/>
    <w:pPr>
      <w:ind w:left="3368" w:hanging="360"/>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79"/>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spacing w:before="60" w:after="100" w:afterAutospacing="1"/>
      <w:ind w:left="198" w:hanging="198"/>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2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ind w:left="568"/>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0"/>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ind w:left="852"/>
    </w:pPr>
  </w:style>
  <w:style w:type="paragraph" w:customStyle="1" w:styleId="NoteNumbered2">
    <w:name w:val="Note Numbered 2"/>
    <w:basedOn w:val="NoteNumbered"/>
    <w:qFormat/>
    <w:rsid w:val="00F72BF1"/>
    <w:pPr>
      <w:ind w:left="1667" w:hanging="360"/>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tabs>
        <w:tab w:val="left" w:pos="1134"/>
      </w:tabs>
      <w:spacing w:before="120" w:after="120"/>
      <w:ind w:left="454" w:hanging="227"/>
    </w:pPr>
    <w:rPr>
      <w:rFonts w:cs="Arial"/>
    </w:rPr>
  </w:style>
  <w:style w:type="paragraph" w:customStyle="1" w:styleId="QuoteBullet2">
    <w:name w:val="Quote Bullet 2"/>
    <w:basedOn w:val="Quote"/>
    <w:qFormat/>
    <w:rsid w:val="00AC1C83"/>
    <w:pPr>
      <w:pBdr>
        <w:top w:val="none" w:sz="0" w:space="0" w:color="auto"/>
      </w:pBdr>
      <w:spacing w:before="120" w:after="120"/>
      <w:ind w:left="568" w:hanging="284"/>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C70110"/>
  </w:style>
  <w:style w:type="character" w:customStyle="1" w:styleId="eop">
    <w:name w:val="eop"/>
    <w:basedOn w:val="DefaultParagraphFont"/>
    <w:rsid w:val="00C70110"/>
  </w:style>
  <w:style w:type="paragraph" w:customStyle="1" w:styleId="paragraph">
    <w:name w:val="paragraph"/>
    <w:basedOn w:val="Normal"/>
    <w:rsid w:val="00316673"/>
    <w:pPr>
      <w:spacing w:before="100" w:beforeAutospacing="1" w:after="100" w:afterAutospacing="1" w:line="240" w:lineRule="auto"/>
    </w:pPr>
    <w:rPr>
      <w:rFonts w:ascii="Times New Roman" w:hAnsi="Times New Roman"/>
      <w:sz w:val="24"/>
      <w:szCs w:val="24"/>
    </w:rPr>
  </w:style>
  <w:style w:type="character" w:customStyle="1" w:styleId="linebreakblob">
    <w:name w:val="linebreakblob"/>
    <w:basedOn w:val="DefaultParagraphFont"/>
    <w:rsid w:val="00ED5CFB"/>
  </w:style>
  <w:style w:type="paragraph" w:customStyle="1" w:styleId="xxmsonormal">
    <w:name w:val="x_xmsonormal"/>
    <w:basedOn w:val="Normal"/>
    <w:rsid w:val="0085295B"/>
    <w:pPr>
      <w:spacing w:before="0" w:after="0" w:line="240" w:lineRule="auto"/>
    </w:pPr>
    <w:rPr>
      <w:rFonts w:ascii="Calibri" w:eastAsiaTheme="minorHAnsi" w:hAnsi="Calibri" w:cs="Calibri"/>
      <w:sz w:val="22"/>
      <w:szCs w:val="22"/>
    </w:rPr>
  </w:style>
  <w:style w:type="paragraph" w:customStyle="1" w:styleId="xxmsolistparagraph">
    <w:name w:val="x_xmsolistparagraph"/>
    <w:basedOn w:val="Normal"/>
    <w:rsid w:val="0085295B"/>
    <w:pPr>
      <w:spacing w:before="0" w:after="0" w:line="240" w:lineRule="auto"/>
      <w:ind w:left="720"/>
    </w:pPr>
    <w:rPr>
      <w:rFonts w:ascii="Calibri" w:eastAsiaTheme="minorHAnsi" w:hAnsi="Calibri" w:cs="Calibri"/>
      <w:sz w:val="22"/>
      <w:szCs w:val="22"/>
    </w:rPr>
  </w:style>
  <w:style w:type="character" w:styleId="Mention">
    <w:name w:val="Mention"/>
    <w:basedOn w:val="DefaultParagraphFont"/>
    <w:uiPriority w:val="99"/>
    <w:unhideWhenUsed/>
    <w:rsid w:val="0038017E"/>
    <w:rPr>
      <w:color w:val="2B579A"/>
      <w:shd w:val="clear" w:color="auto" w:fill="E1DFDD"/>
    </w:rPr>
  </w:style>
  <w:style w:type="character" w:styleId="Emphasis">
    <w:name w:val="Emphasis"/>
    <w:basedOn w:val="DefaultParagraphFont"/>
    <w:uiPriority w:val="20"/>
    <w:qFormat/>
    <w:rsid w:val="00B82BED"/>
    <w:rPr>
      <w:i/>
      <w:iCs/>
    </w:rPr>
  </w:style>
  <w:style w:type="paragraph" w:customStyle="1" w:styleId="xmsolistparagraph">
    <w:name w:val="x_msolistparagraph"/>
    <w:basedOn w:val="Normal"/>
    <w:rsid w:val="00EB23E3"/>
    <w:pPr>
      <w:spacing w:before="100" w:beforeAutospacing="1" w:after="100" w:afterAutospacing="1" w:line="240" w:lineRule="auto"/>
    </w:pPr>
    <w:rPr>
      <w:rFonts w:ascii="Times New Roman" w:hAnsi="Times New Roman"/>
      <w:sz w:val="24"/>
      <w:szCs w:val="24"/>
    </w:rPr>
  </w:style>
  <w:style w:type="paragraph" w:customStyle="1" w:styleId="xmsonormal">
    <w:name w:val="x_msonormal"/>
    <w:basedOn w:val="Normal"/>
    <w:rsid w:val="00EB23E3"/>
    <w:pPr>
      <w:spacing w:before="100" w:beforeAutospacing="1" w:after="100" w:afterAutospacing="1" w:line="240" w:lineRule="auto"/>
    </w:pPr>
    <w:rPr>
      <w:rFonts w:ascii="Times New Roman" w:hAnsi="Times New Roman"/>
      <w:sz w:val="24"/>
      <w:szCs w:val="24"/>
    </w:rPr>
  </w:style>
  <w:style w:type="paragraph" w:customStyle="1" w:styleId="Default">
    <w:name w:val="Default"/>
    <w:rsid w:val="002B3BD4"/>
    <w:pPr>
      <w:autoSpaceDE w:val="0"/>
      <w:autoSpaceDN w:val="0"/>
      <w:adjustRightInd w:val="0"/>
      <w:spacing w:before="0" w:after="0" w:line="240" w:lineRule="auto"/>
    </w:pPr>
    <w:rPr>
      <w:rFonts w:ascii="Arial" w:hAnsi="Arial" w:cs="Arial"/>
      <w:color w:val="000000"/>
      <w:sz w:val="24"/>
      <w:szCs w:val="24"/>
    </w:rPr>
  </w:style>
  <w:style w:type="paragraph" w:styleId="Bibliography">
    <w:name w:val="Bibliography"/>
    <w:basedOn w:val="Normal"/>
    <w:next w:val="Normal"/>
    <w:uiPriority w:val="37"/>
    <w:semiHidden/>
    <w:unhideWhenUsed/>
    <w:rsid w:val="004D03DC"/>
  </w:style>
  <w:style w:type="paragraph" w:styleId="BodyText2">
    <w:name w:val="Body Text 2"/>
    <w:basedOn w:val="Normal"/>
    <w:link w:val="BodyText2Char"/>
    <w:semiHidden/>
    <w:unhideWhenUsed/>
    <w:rsid w:val="004D03DC"/>
    <w:pPr>
      <w:spacing w:line="480" w:lineRule="auto"/>
    </w:pPr>
  </w:style>
  <w:style w:type="character" w:customStyle="1" w:styleId="BodyText2Char">
    <w:name w:val="Body Text 2 Char"/>
    <w:basedOn w:val="DefaultParagraphFont"/>
    <w:link w:val="BodyText2"/>
    <w:semiHidden/>
    <w:rsid w:val="004D03DC"/>
  </w:style>
  <w:style w:type="paragraph" w:styleId="BodyText3">
    <w:name w:val="Body Text 3"/>
    <w:basedOn w:val="Normal"/>
    <w:link w:val="BodyText3Char"/>
    <w:semiHidden/>
    <w:unhideWhenUsed/>
    <w:rsid w:val="004D03DC"/>
    <w:rPr>
      <w:sz w:val="16"/>
      <w:szCs w:val="16"/>
    </w:rPr>
  </w:style>
  <w:style w:type="character" w:customStyle="1" w:styleId="BodyText3Char">
    <w:name w:val="Body Text 3 Char"/>
    <w:basedOn w:val="DefaultParagraphFont"/>
    <w:link w:val="BodyText3"/>
    <w:semiHidden/>
    <w:rsid w:val="004D03DC"/>
    <w:rPr>
      <w:sz w:val="16"/>
      <w:szCs w:val="16"/>
    </w:rPr>
  </w:style>
  <w:style w:type="paragraph" w:styleId="BodyTextFirstIndent">
    <w:name w:val="Body Text First Indent"/>
    <w:basedOn w:val="BodyText"/>
    <w:link w:val="BodyTextFirstIndentChar"/>
    <w:semiHidden/>
    <w:unhideWhenUsed/>
    <w:rsid w:val="004D03DC"/>
    <w:pPr>
      <w:ind w:firstLine="360"/>
    </w:pPr>
  </w:style>
  <w:style w:type="character" w:customStyle="1" w:styleId="BodyTextFirstIndentChar">
    <w:name w:val="Body Text First Indent Char"/>
    <w:basedOn w:val="BodyTextChar"/>
    <w:link w:val="BodyTextFirstIndent"/>
    <w:semiHidden/>
    <w:rsid w:val="004D03DC"/>
  </w:style>
  <w:style w:type="paragraph" w:styleId="BodyTextIndent">
    <w:name w:val="Body Text Indent"/>
    <w:basedOn w:val="Normal"/>
    <w:link w:val="BodyTextIndentChar"/>
    <w:semiHidden/>
    <w:unhideWhenUsed/>
    <w:rsid w:val="004D03DC"/>
    <w:pPr>
      <w:ind w:left="283"/>
    </w:pPr>
  </w:style>
  <w:style w:type="character" w:customStyle="1" w:styleId="BodyTextIndentChar">
    <w:name w:val="Body Text Indent Char"/>
    <w:basedOn w:val="DefaultParagraphFont"/>
    <w:link w:val="BodyTextIndent"/>
    <w:semiHidden/>
    <w:rsid w:val="004D03DC"/>
  </w:style>
  <w:style w:type="paragraph" w:styleId="BodyTextFirstIndent2">
    <w:name w:val="Body Text First Indent 2"/>
    <w:basedOn w:val="BodyTextIndent"/>
    <w:link w:val="BodyTextFirstIndent2Char"/>
    <w:semiHidden/>
    <w:unhideWhenUsed/>
    <w:rsid w:val="004D03DC"/>
    <w:pPr>
      <w:ind w:left="360" w:firstLine="360"/>
    </w:pPr>
  </w:style>
  <w:style w:type="character" w:customStyle="1" w:styleId="BodyTextFirstIndent2Char">
    <w:name w:val="Body Text First Indent 2 Char"/>
    <w:basedOn w:val="BodyTextIndentChar"/>
    <w:link w:val="BodyTextFirstIndent2"/>
    <w:semiHidden/>
    <w:rsid w:val="004D03DC"/>
  </w:style>
  <w:style w:type="paragraph" w:styleId="BodyTextIndent2">
    <w:name w:val="Body Text Indent 2"/>
    <w:basedOn w:val="Normal"/>
    <w:link w:val="BodyTextIndent2Char"/>
    <w:semiHidden/>
    <w:unhideWhenUsed/>
    <w:rsid w:val="004D03DC"/>
    <w:pPr>
      <w:spacing w:line="480" w:lineRule="auto"/>
      <w:ind w:left="283"/>
    </w:pPr>
  </w:style>
  <w:style w:type="character" w:customStyle="1" w:styleId="BodyTextIndent2Char">
    <w:name w:val="Body Text Indent 2 Char"/>
    <w:basedOn w:val="DefaultParagraphFont"/>
    <w:link w:val="BodyTextIndent2"/>
    <w:semiHidden/>
    <w:rsid w:val="004D03DC"/>
  </w:style>
  <w:style w:type="paragraph" w:styleId="BodyTextIndent3">
    <w:name w:val="Body Text Indent 3"/>
    <w:basedOn w:val="Normal"/>
    <w:link w:val="BodyTextIndent3Char"/>
    <w:semiHidden/>
    <w:unhideWhenUsed/>
    <w:rsid w:val="004D03DC"/>
    <w:pPr>
      <w:ind w:left="283"/>
    </w:pPr>
    <w:rPr>
      <w:sz w:val="16"/>
      <w:szCs w:val="16"/>
    </w:rPr>
  </w:style>
  <w:style w:type="character" w:customStyle="1" w:styleId="BodyTextIndent3Char">
    <w:name w:val="Body Text Indent 3 Char"/>
    <w:basedOn w:val="DefaultParagraphFont"/>
    <w:link w:val="BodyTextIndent3"/>
    <w:semiHidden/>
    <w:rsid w:val="004D03DC"/>
    <w:rPr>
      <w:sz w:val="16"/>
      <w:szCs w:val="16"/>
    </w:rPr>
  </w:style>
  <w:style w:type="paragraph" w:styleId="Closing">
    <w:name w:val="Closing"/>
    <w:basedOn w:val="Normal"/>
    <w:link w:val="ClosingChar"/>
    <w:semiHidden/>
    <w:unhideWhenUsed/>
    <w:rsid w:val="004D03DC"/>
    <w:pPr>
      <w:spacing w:before="0" w:after="0" w:line="240" w:lineRule="auto"/>
      <w:ind w:left="4252"/>
    </w:pPr>
  </w:style>
  <w:style w:type="character" w:customStyle="1" w:styleId="ClosingChar">
    <w:name w:val="Closing Char"/>
    <w:basedOn w:val="DefaultParagraphFont"/>
    <w:link w:val="Closing"/>
    <w:semiHidden/>
    <w:rsid w:val="004D03DC"/>
  </w:style>
  <w:style w:type="paragraph" w:styleId="DocumentMap">
    <w:name w:val="Document Map"/>
    <w:basedOn w:val="Normal"/>
    <w:link w:val="DocumentMapChar"/>
    <w:semiHidden/>
    <w:unhideWhenUsed/>
    <w:rsid w:val="004D03D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4D03DC"/>
    <w:rPr>
      <w:rFonts w:ascii="Segoe UI" w:hAnsi="Segoe UI" w:cs="Segoe UI"/>
      <w:sz w:val="16"/>
      <w:szCs w:val="16"/>
    </w:rPr>
  </w:style>
  <w:style w:type="paragraph" w:styleId="E-mailSignature">
    <w:name w:val="E-mail Signature"/>
    <w:basedOn w:val="Normal"/>
    <w:link w:val="E-mailSignatureChar"/>
    <w:semiHidden/>
    <w:unhideWhenUsed/>
    <w:rsid w:val="004D03DC"/>
    <w:pPr>
      <w:spacing w:before="0" w:after="0" w:line="240" w:lineRule="auto"/>
    </w:pPr>
  </w:style>
  <w:style w:type="character" w:customStyle="1" w:styleId="E-mailSignatureChar">
    <w:name w:val="E-mail Signature Char"/>
    <w:basedOn w:val="DefaultParagraphFont"/>
    <w:link w:val="E-mailSignature"/>
    <w:semiHidden/>
    <w:rsid w:val="004D03DC"/>
  </w:style>
  <w:style w:type="paragraph" w:styleId="EnvelopeAddress">
    <w:name w:val="envelope address"/>
    <w:basedOn w:val="Normal"/>
    <w:semiHidden/>
    <w:unhideWhenUsed/>
    <w:rsid w:val="004D03D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4D03DC"/>
    <w:pPr>
      <w:spacing w:before="0" w:after="0"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4D03DC"/>
    <w:pPr>
      <w:spacing w:before="0" w:after="0" w:line="240" w:lineRule="auto"/>
    </w:pPr>
    <w:rPr>
      <w:i/>
      <w:iCs/>
    </w:rPr>
  </w:style>
  <w:style w:type="character" w:customStyle="1" w:styleId="HTMLAddressChar">
    <w:name w:val="HTML Address Char"/>
    <w:basedOn w:val="DefaultParagraphFont"/>
    <w:link w:val="HTMLAddress"/>
    <w:semiHidden/>
    <w:rsid w:val="004D03DC"/>
    <w:rPr>
      <w:i/>
      <w:iCs/>
    </w:rPr>
  </w:style>
  <w:style w:type="paragraph" w:styleId="HTMLPreformatted">
    <w:name w:val="HTML Preformatted"/>
    <w:basedOn w:val="Normal"/>
    <w:link w:val="HTMLPreformattedChar"/>
    <w:semiHidden/>
    <w:unhideWhenUsed/>
    <w:rsid w:val="004D03DC"/>
    <w:pPr>
      <w:spacing w:before="0" w:after="0" w:line="240" w:lineRule="auto"/>
    </w:pPr>
    <w:rPr>
      <w:rFonts w:ascii="Consolas" w:hAnsi="Consolas"/>
    </w:rPr>
  </w:style>
  <w:style w:type="character" w:customStyle="1" w:styleId="HTMLPreformattedChar">
    <w:name w:val="HTML Preformatted Char"/>
    <w:basedOn w:val="DefaultParagraphFont"/>
    <w:link w:val="HTMLPreformatted"/>
    <w:semiHidden/>
    <w:rsid w:val="004D03DC"/>
    <w:rPr>
      <w:rFonts w:ascii="Consolas" w:hAnsi="Consolas"/>
    </w:rPr>
  </w:style>
  <w:style w:type="paragraph" w:styleId="Index1">
    <w:name w:val="index 1"/>
    <w:basedOn w:val="Normal"/>
    <w:next w:val="Normal"/>
    <w:autoRedefine/>
    <w:semiHidden/>
    <w:unhideWhenUsed/>
    <w:rsid w:val="004D03DC"/>
    <w:pPr>
      <w:spacing w:before="0" w:after="0" w:line="240" w:lineRule="auto"/>
      <w:ind w:left="200" w:hanging="200"/>
    </w:pPr>
  </w:style>
  <w:style w:type="paragraph" w:styleId="Index2">
    <w:name w:val="index 2"/>
    <w:basedOn w:val="Normal"/>
    <w:next w:val="Normal"/>
    <w:autoRedefine/>
    <w:semiHidden/>
    <w:unhideWhenUsed/>
    <w:rsid w:val="004D03DC"/>
    <w:pPr>
      <w:spacing w:before="0" w:after="0" w:line="240" w:lineRule="auto"/>
      <w:ind w:left="400" w:hanging="200"/>
    </w:pPr>
  </w:style>
  <w:style w:type="paragraph" w:styleId="Index3">
    <w:name w:val="index 3"/>
    <w:basedOn w:val="Normal"/>
    <w:next w:val="Normal"/>
    <w:autoRedefine/>
    <w:semiHidden/>
    <w:unhideWhenUsed/>
    <w:rsid w:val="004D03DC"/>
    <w:pPr>
      <w:spacing w:before="0" w:after="0" w:line="240" w:lineRule="auto"/>
      <w:ind w:left="600" w:hanging="200"/>
    </w:pPr>
  </w:style>
  <w:style w:type="paragraph" w:styleId="Index4">
    <w:name w:val="index 4"/>
    <w:basedOn w:val="Normal"/>
    <w:next w:val="Normal"/>
    <w:autoRedefine/>
    <w:semiHidden/>
    <w:unhideWhenUsed/>
    <w:rsid w:val="004D03DC"/>
    <w:pPr>
      <w:spacing w:before="0" w:after="0" w:line="240" w:lineRule="auto"/>
      <w:ind w:left="800" w:hanging="200"/>
    </w:pPr>
  </w:style>
  <w:style w:type="paragraph" w:styleId="Index5">
    <w:name w:val="index 5"/>
    <w:basedOn w:val="Normal"/>
    <w:next w:val="Normal"/>
    <w:autoRedefine/>
    <w:semiHidden/>
    <w:unhideWhenUsed/>
    <w:rsid w:val="004D03DC"/>
    <w:pPr>
      <w:spacing w:before="0" w:after="0" w:line="240" w:lineRule="auto"/>
      <w:ind w:left="1000" w:hanging="200"/>
    </w:pPr>
  </w:style>
  <w:style w:type="paragraph" w:styleId="Index6">
    <w:name w:val="index 6"/>
    <w:basedOn w:val="Normal"/>
    <w:next w:val="Normal"/>
    <w:autoRedefine/>
    <w:semiHidden/>
    <w:unhideWhenUsed/>
    <w:rsid w:val="004D03DC"/>
    <w:pPr>
      <w:spacing w:before="0" w:after="0" w:line="240" w:lineRule="auto"/>
      <w:ind w:left="1200" w:hanging="200"/>
    </w:pPr>
  </w:style>
  <w:style w:type="paragraph" w:styleId="Index7">
    <w:name w:val="index 7"/>
    <w:basedOn w:val="Normal"/>
    <w:next w:val="Normal"/>
    <w:autoRedefine/>
    <w:semiHidden/>
    <w:unhideWhenUsed/>
    <w:rsid w:val="004D03DC"/>
    <w:pPr>
      <w:spacing w:before="0" w:after="0" w:line="240" w:lineRule="auto"/>
      <w:ind w:left="1400" w:hanging="200"/>
    </w:pPr>
  </w:style>
  <w:style w:type="paragraph" w:styleId="Index8">
    <w:name w:val="index 8"/>
    <w:basedOn w:val="Normal"/>
    <w:next w:val="Normal"/>
    <w:autoRedefine/>
    <w:semiHidden/>
    <w:unhideWhenUsed/>
    <w:rsid w:val="004D03DC"/>
    <w:pPr>
      <w:spacing w:before="0" w:after="0" w:line="240" w:lineRule="auto"/>
      <w:ind w:left="1600" w:hanging="200"/>
    </w:pPr>
  </w:style>
  <w:style w:type="paragraph" w:styleId="Index9">
    <w:name w:val="index 9"/>
    <w:basedOn w:val="Normal"/>
    <w:next w:val="Normal"/>
    <w:autoRedefine/>
    <w:semiHidden/>
    <w:unhideWhenUsed/>
    <w:rsid w:val="004D03DC"/>
    <w:pPr>
      <w:spacing w:before="0" w:after="0" w:line="240" w:lineRule="auto"/>
      <w:ind w:left="1800" w:hanging="200"/>
    </w:pPr>
  </w:style>
  <w:style w:type="paragraph" w:styleId="IndexHeading">
    <w:name w:val="index heading"/>
    <w:basedOn w:val="Normal"/>
    <w:next w:val="Index1"/>
    <w:semiHidden/>
    <w:unhideWhenUsed/>
    <w:rsid w:val="004D03DC"/>
    <w:rPr>
      <w:rFonts w:asciiTheme="majorHAnsi" w:eastAsiaTheme="majorEastAsia" w:hAnsiTheme="majorHAnsi" w:cstheme="majorBidi"/>
      <w:b/>
      <w:bCs/>
    </w:rPr>
  </w:style>
  <w:style w:type="paragraph" w:styleId="IntenseQuote">
    <w:name w:val="Intense Quote"/>
    <w:basedOn w:val="Normal"/>
    <w:next w:val="Normal"/>
    <w:link w:val="IntenseQuoteChar"/>
    <w:rsid w:val="004D03DC"/>
    <w:pPr>
      <w:pBdr>
        <w:top w:val="single" w:sz="4" w:space="10" w:color="71C5E8" w:themeColor="accent1"/>
        <w:bottom w:val="single" w:sz="4" w:space="10" w:color="71C5E8" w:themeColor="accent1"/>
      </w:pBdr>
      <w:spacing w:before="360" w:after="360"/>
      <w:ind w:left="864" w:right="864"/>
      <w:jc w:val="center"/>
    </w:pPr>
    <w:rPr>
      <w:i/>
      <w:iCs/>
      <w:color w:val="71C5E8" w:themeColor="accent1"/>
    </w:rPr>
  </w:style>
  <w:style w:type="character" w:customStyle="1" w:styleId="IntenseQuoteChar">
    <w:name w:val="Intense Quote Char"/>
    <w:basedOn w:val="DefaultParagraphFont"/>
    <w:link w:val="IntenseQuote"/>
    <w:rsid w:val="004D03DC"/>
    <w:rPr>
      <w:i/>
      <w:iCs/>
      <w:color w:val="71C5E8" w:themeColor="accent1"/>
    </w:rPr>
  </w:style>
  <w:style w:type="paragraph" w:styleId="List">
    <w:name w:val="List"/>
    <w:basedOn w:val="Normal"/>
    <w:semiHidden/>
    <w:unhideWhenUsed/>
    <w:rsid w:val="004D03DC"/>
    <w:pPr>
      <w:ind w:left="283" w:hanging="283"/>
      <w:contextualSpacing/>
    </w:pPr>
  </w:style>
  <w:style w:type="paragraph" w:styleId="List2">
    <w:name w:val="List 2"/>
    <w:basedOn w:val="Normal"/>
    <w:semiHidden/>
    <w:unhideWhenUsed/>
    <w:rsid w:val="004D03DC"/>
    <w:pPr>
      <w:ind w:left="566" w:hanging="283"/>
      <w:contextualSpacing/>
    </w:pPr>
  </w:style>
  <w:style w:type="paragraph" w:styleId="List3">
    <w:name w:val="List 3"/>
    <w:basedOn w:val="Normal"/>
    <w:semiHidden/>
    <w:unhideWhenUsed/>
    <w:rsid w:val="004D03DC"/>
    <w:pPr>
      <w:ind w:left="849" w:hanging="283"/>
      <w:contextualSpacing/>
    </w:pPr>
  </w:style>
  <w:style w:type="paragraph" w:styleId="List4">
    <w:name w:val="List 4"/>
    <w:basedOn w:val="Normal"/>
    <w:semiHidden/>
    <w:unhideWhenUsed/>
    <w:rsid w:val="004D03DC"/>
    <w:pPr>
      <w:ind w:left="1132" w:hanging="283"/>
      <w:contextualSpacing/>
    </w:pPr>
  </w:style>
  <w:style w:type="paragraph" w:styleId="List5">
    <w:name w:val="List 5"/>
    <w:basedOn w:val="Normal"/>
    <w:semiHidden/>
    <w:unhideWhenUsed/>
    <w:rsid w:val="004D03DC"/>
    <w:pPr>
      <w:ind w:left="1415" w:hanging="283"/>
      <w:contextualSpacing/>
    </w:pPr>
  </w:style>
  <w:style w:type="paragraph" w:styleId="ListBullet4">
    <w:name w:val="List Bullet 4"/>
    <w:basedOn w:val="Normal"/>
    <w:semiHidden/>
    <w:unhideWhenUsed/>
    <w:rsid w:val="004D03DC"/>
    <w:pPr>
      <w:numPr>
        <w:numId w:val="81"/>
      </w:numPr>
      <w:contextualSpacing/>
    </w:pPr>
  </w:style>
  <w:style w:type="paragraph" w:styleId="ListBullet5">
    <w:name w:val="List Bullet 5"/>
    <w:basedOn w:val="Normal"/>
    <w:semiHidden/>
    <w:unhideWhenUsed/>
    <w:rsid w:val="004D03DC"/>
    <w:pPr>
      <w:numPr>
        <w:numId w:val="82"/>
      </w:numPr>
      <w:contextualSpacing/>
    </w:pPr>
  </w:style>
  <w:style w:type="paragraph" w:styleId="MacroText">
    <w:name w:val="macro"/>
    <w:link w:val="MacroTextChar"/>
    <w:rsid w:val="004D03D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rsid w:val="004D03DC"/>
    <w:rPr>
      <w:rFonts w:ascii="Consolas" w:hAnsi="Consolas"/>
    </w:rPr>
  </w:style>
  <w:style w:type="paragraph" w:styleId="MessageHeader">
    <w:name w:val="Message Header"/>
    <w:basedOn w:val="Normal"/>
    <w:link w:val="MessageHeaderChar"/>
    <w:rsid w:val="004D03D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D03DC"/>
    <w:rPr>
      <w:rFonts w:asciiTheme="majorHAnsi" w:eastAsiaTheme="majorEastAsia" w:hAnsiTheme="majorHAnsi" w:cstheme="majorBidi"/>
      <w:sz w:val="24"/>
      <w:szCs w:val="24"/>
      <w:shd w:val="pct20" w:color="auto" w:fill="auto"/>
    </w:rPr>
  </w:style>
  <w:style w:type="paragraph" w:styleId="NormalIndent">
    <w:name w:val="Normal Indent"/>
    <w:basedOn w:val="Normal"/>
    <w:rsid w:val="004D03DC"/>
    <w:pPr>
      <w:ind w:left="720"/>
    </w:pPr>
  </w:style>
  <w:style w:type="paragraph" w:styleId="Salutation">
    <w:name w:val="Salutation"/>
    <w:basedOn w:val="Normal"/>
    <w:next w:val="Normal"/>
    <w:link w:val="SalutationChar"/>
    <w:semiHidden/>
    <w:unhideWhenUsed/>
    <w:rsid w:val="004D03DC"/>
  </w:style>
  <w:style w:type="character" w:customStyle="1" w:styleId="SalutationChar">
    <w:name w:val="Salutation Char"/>
    <w:basedOn w:val="DefaultParagraphFont"/>
    <w:link w:val="Salutation"/>
    <w:semiHidden/>
    <w:rsid w:val="004D03DC"/>
  </w:style>
  <w:style w:type="paragraph" w:styleId="Signature">
    <w:name w:val="Signature"/>
    <w:basedOn w:val="Normal"/>
    <w:link w:val="SignatureChar"/>
    <w:semiHidden/>
    <w:unhideWhenUsed/>
    <w:rsid w:val="004D03DC"/>
    <w:pPr>
      <w:spacing w:before="0" w:after="0" w:line="240" w:lineRule="auto"/>
      <w:ind w:left="4252"/>
    </w:pPr>
  </w:style>
  <w:style w:type="character" w:customStyle="1" w:styleId="SignatureChar">
    <w:name w:val="Signature Char"/>
    <w:basedOn w:val="DefaultParagraphFont"/>
    <w:link w:val="Signature"/>
    <w:semiHidden/>
    <w:rsid w:val="004D03DC"/>
  </w:style>
  <w:style w:type="paragraph" w:styleId="TableofAuthorities">
    <w:name w:val="table of authorities"/>
    <w:basedOn w:val="Normal"/>
    <w:next w:val="Normal"/>
    <w:semiHidden/>
    <w:unhideWhenUsed/>
    <w:rsid w:val="004D03DC"/>
    <w:pPr>
      <w:spacing w:after="0"/>
      <w:ind w:left="200" w:hanging="200"/>
    </w:pPr>
  </w:style>
  <w:style w:type="paragraph" w:styleId="TOAHeading">
    <w:name w:val="toa heading"/>
    <w:basedOn w:val="Normal"/>
    <w:next w:val="Normal"/>
    <w:semiHidden/>
    <w:unhideWhenUsed/>
    <w:rsid w:val="004D03DC"/>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unhideWhenUsed/>
    <w:rsid w:val="004D03DC"/>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8459">
      <w:bodyDiv w:val="1"/>
      <w:marLeft w:val="0"/>
      <w:marRight w:val="0"/>
      <w:marTop w:val="0"/>
      <w:marBottom w:val="0"/>
      <w:divBdr>
        <w:top w:val="none" w:sz="0" w:space="0" w:color="auto"/>
        <w:left w:val="none" w:sz="0" w:space="0" w:color="auto"/>
        <w:bottom w:val="none" w:sz="0" w:space="0" w:color="auto"/>
        <w:right w:val="none" w:sz="0" w:space="0" w:color="auto"/>
      </w:divBdr>
    </w:div>
    <w:div w:id="9961707">
      <w:bodyDiv w:val="1"/>
      <w:marLeft w:val="0"/>
      <w:marRight w:val="0"/>
      <w:marTop w:val="0"/>
      <w:marBottom w:val="0"/>
      <w:divBdr>
        <w:top w:val="none" w:sz="0" w:space="0" w:color="auto"/>
        <w:left w:val="none" w:sz="0" w:space="0" w:color="auto"/>
        <w:bottom w:val="none" w:sz="0" w:space="0" w:color="auto"/>
        <w:right w:val="none" w:sz="0" w:space="0" w:color="auto"/>
      </w:divBdr>
    </w:div>
    <w:div w:id="23362634">
      <w:bodyDiv w:val="1"/>
      <w:marLeft w:val="0"/>
      <w:marRight w:val="0"/>
      <w:marTop w:val="0"/>
      <w:marBottom w:val="0"/>
      <w:divBdr>
        <w:top w:val="none" w:sz="0" w:space="0" w:color="auto"/>
        <w:left w:val="none" w:sz="0" w:space="0" w:color="auto"/>
        <w:bottom w:val="none" w:sz="0" w:space="0" w:color="auto"/>
        <w:right w:val="none" w:sz="0" w:space="0" w:color="auto"/>
      </w:divBdr>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53816177">
      <w:bodyDiv w:val="1"/>
      <w:marLeft w:val="0"/>
      <w:marRight w:val="0"/>
      <w:marTop w:val="0"/>
      <w:marBottom w:val="0"/>
      <w:divBdr>
        <w:top w:val="none" w:sz="0" w:space="0" w:color="auto"/>
        <w:left w:val="none" w:sz="0" w:space="0" w:color="auto"/>
        <w:bottom w:val="none" w:sz="0" w:space="0" w:color="auto"/>
        <w:right w:val="none" w:sz="0" w:space="0" w:color="auto"/>
      </w:divBdr>
    </w:div>
    <w:div w:id="67463031">
      <w:bodyDiv w:val="1"/>
      <w:marLeft w:val="0"/>
      <w:marRight w:val="0"/>
      <w:marTop w:val="0"/>
      <w:marBottom w:val="0"/>
      <w:divBdr>
        <w:top w:val="none" w:sz="0" w:space="0" w:color="auto"/>
        <w:left w:val="none" w:sz="0" w:space="0" w:color="auto"/>
        <w:bottom w:val="none" w:sz="0" w:space="0" w:color="auto"/>
        <w:right w:val="none" w:sz="0" w:space="0" w:color="auto"/>
      </w:divBdr>
    </w:div>
    <w:div w:id="80413123">
      <w:bodyDiv w:val="1"/>
      <w:marLeft w:val="0"/>
      <w:marRight w:val="0"/>
      <w:marTop w:val="0"/>
      <w:marBottom w:val="0"/>
      <w:divBdr>
        <w:top w:val="none" w:sz="0" w:space="0" w:color="auto"/>
        <w:left w:val="none" w:sz="0" w:space="0" w:color="auto"/>
        <w:bottom w:val="none" w:sz="0" w:space="0" w:color="auto"/>
        <w:right w:val="none" w:sz="0" w:space="0" w:color="auto"/>
      </w:divBdr>
      <w:divsChild>
        <w:div w:id="21173926">
          <w:marLeft w:val="274"/>
          <w:marRight w:val="0"/>
          <w:marTop w:val="0"/>
          <w:marBottom w:val="0"/>
          <w:divBdr>
            <w:top w:val="none" w:sz="0" w:space="0" w:color="auto"/>
            <w:left w:val="none" w:sz="0" w:space="0" w:color="auto"/>
            <w:bottom w:val="none" w:sz="0" w:space="0" w:color="auto"/>
            <w:right w:val="none" w:sz="0" w:space="0" w:color="auto"/>
          </w:divBdr>
        </w:div>
        <w:div w:id="168373180">
          <w:marLeft w:val="274"/>
          <w:marRight w:val="0"/>
          <w:marTop w:val="0"/>
          <w:marBottom w:val="0"/>
          <w:divBdr>
            <w:top w:val="none" w:sz="0" w:space="0" w:color="auto"/>
            <w:left w:val="none" w:sz="0" w:space="0" w:color="auto"/>
            <w:bottom w:val="none" w:sz="0" w:space="0" w:color="auto"/>
            <w:right w:val="none" w:sz="0" w:space="0" w:color="auto"/>
          </w:divBdr>
        </w:div>
        <w:div w:id="486288140">
          <w:marLeft w:val="274"/>
          <w:marRight w:val="0"/>
          <w:marTop w:val="0"/>
          <w:marBottom w:val="0"/>
          <w:divBdr>
            <w:top w:val="none" w:sz="0" w:space="0" w:color="auto"/>
            <w:left w:val="none" w:sz="0" w:space="0" w:color="auto"/>
            <w:bottom w:val="none" w:sz="0" w:space="0" w:color="auto"/>
            <w:right w:val="none" w:sz="0" w:space="0" w:color="auto"/>
          </w:divBdr>
        </w:div>
        <w:div w:id="1054743291">
          <w:marLeft w:val="274"/>
          <w:marRight w:val="0"/>
          <w:marTop w:val="0"/>
          <w:marBottom w:val="0"/>
          <w:divBdr>
            <w:top w:val="none" w:sz="0" w:space="0" w:color="auto"/>
            <w:left w:val="none" w:sz="0" w:space="0" w:color="auto"/>
            <w:bottom w:val="none" w:sz="0" w:space="0" w:color="auto"/>
            <w:right w:val="none" w:sz="0" w:space="0" w:color="auto"/>
          </w:divBdr>
        </w:div>
        <w:div w:id="1206528519">
          <w:marLeft w:val="274"/>
          <w:marRight w:val="0"/>
          <w:marTop w:val="0"/>
          <w:marBottom w:val="0"/>
          <w:divBdr>
            <w:top w:val="none" w:sz="0" w:space="0" w:color="auto"/>
            <w:left w:val="none" w:sz="0" w:space="0" w:color="auto"/>
            <w:bottom w:val="none" w:sz="0" w:space="0" w:color="auto"/>
            <w:right w:val="none" w:sz="0" w:space="0" w:color="auto"/>
          </w:divBdr>
        </w:div>
        <w:div w:id="1348825961">
          <w:marLeft w:val="274"/>
          <w:marRight w:val="0"/>
          <w:marTop w:val="0"/>
          <w:marBottom w:val="0"/>
          <w:divBdr>
            <w:top w:val="none" w:sz="0" w:space="0" w:color="auto"/>
            <w:left w:val="none" w:sz="0" w:space="0" w:color="auto"/>
            <w:bottom w:val="none" w:sz="0" w:space="0" w:color="auto"/>
            <w:right w:val="none" w:sz="0" w:space="0" w:color="auto"/>
          </w:divBdr>
        </w:div>
        <w:div w:id="1629239377">
          <w:marLeft w:val="274"/>
          <w:marRight w:val="0"/>
          <w:marTop w:val="0"/>
          <w:marBottom w:val="0"/>
          <w:divBdr>
            <w:top w:val="none" w:sz="0" w:space="0" w:color="auto"/>
            <w:left w:val="none" w:sz="0" w:space="0" w:color="auto"/>
            <w:bottom w:val="none" w:sz="0" w:space="0" w:color="auto"/>
            <w:right w:val="none" w:sz="0" w:space="0" w:color="auto"/>
          </w:divBdr>
        </w:div>
        <w:div w:id="1656957869">
          <w:marLeft w:val="274"/>
          <w:marRight w:val="0"/>
          <w:marTop w:val="0"/>
          <w:marBottom w:val="0"/>
          <w:divBdr>
            <w:top w:val="none" w:sz="0" w:space="0" w:color="auto"/>
            <w:left w:val="none" w:sz="0" w:space="0" w:color="auto"/>
            <w:bottom w:val="none" w:sz="0" w:space="0" w:color="auto"/>
            <w:right w:val="none" w:sz="0" w:space="0" w:color="auto"/>
          </w:divBdr>
        </w:div>
        <w:div w:id="2137720168">
          <w:marLeft w:val="274"/>
          <w:marRight w:val="0"/>
          <w:marTop w:val="0"/>
          <w:marBottom w:val="0"/>
          <w:divBdr>
            <w:top w:val="none" w:sz="0" w:space="0" w:color="auto"/>
            <w:left w:val="none" w:sz="0" w:space="0" w:color="auto"/>
            <w:bottom w:val="none" w:sz="0" w:space="0" w:color="auto"/>
            <w:right w:val="none" w:sz="0" w:space="0" w:color="auto"/>
          </w:divBdr>
        </w:div>
      </w:divsChild>
    </w:div>
    <w:div w:id="103157414">
      <w:bodyDiv w:val="1"/>
      <w:marLeft w:val="0"/>
      <w:marRight w:val="0"/>
      <w:marTop w:val="0"/>
      <w:marBottom w:val="0"/>
      <w:divBdr>
        <w:top w:val="none" w:sz="0" w:space="0" w:color="auto"/>
        <w:left w:val="none" w:sz="0" w:space="0" w:color="auto"/>
        <w:bottom w:val="none" w:sz="0" w:space="0" w:color="auto"/>
        <w:right w:val="none" w:sz="0" w:space="0" w:color="auto"/>
      </w:divBdr>
    </w:div>
    <w:div w:id="135950543">
      <w:bodyDiv w:val="1"/>
      <w:marLeft w:val="0"/>
      <w:marRight w:val="0"/>
      <w:marTop w:val="0"/>
      <w:marBottom w:val="0"/>
      <w:divBdr>
        <w:top w:val="none" w:sz="0" w:space="0" w:color="auto"/>
        <w:left w:val="none" w:sz="0" w:space="0" w:color="auto"/>
        <w:bottom w:val="none" w:sz="0" w:space="0" w:color="auto"/>
        <w:right w:val="none" w:sz="0" w:space="0" w:color="auto"/>
      </w:divBdr>
      <w:divsChild>
        <w:div w:id="254098999">
          <w:marLeft w:val="0"/>
          <w:marRight w:val="0"/>
          <w:marTop w:val="0"/>
          <w:marBottom w:val="0"/>
          <w:divBdr>
            <w:top w:val="none" w:sz="0" w:space="0" w:color="auto"/>
            <w:left w:val="none" w:sz="0" w:space="0" w:color="auto"/>
            <w:bottom w:val="none" w:sz="0" w:space="0" w:color="auto"/>
            <w:right w:val="none" w:sz="0" w:space="0" w:color="auto"/>
          </w:divBdr>
        </w:div>
        <w:div w:id="943464029">
          <w:marLeft w:val="0"/>
          <w:marRight w:val="0"/>
          <w:marTop w:val="0"/>
          <w:marBottom w:val="0"/>
          <w:divBdr>
            <w:top w:val="none" w:sz="0" w:space="0" w:color="auto"/>
            <w:left w:val="none" w:sz="0" w:space="0" w:color="auto"/>
            <w:bottom w:val="none" w:sz="0" w:space="0" w:color="auto"/>
            <w:right w:val="none" w:sz="0" w:space="0" w:color="auto"/>
          </w:divBdr>
        </w:div>
        <w:div w:id="1385833014">
          <w:marLeft w:val="0"/>
          <w:marRight w:val="0"/>
          <w:marTop w:val="0"/>
          <w:marBottom w:val="0"/>
          <w:divBdr>
            <w:top w:val="none" w:sz="0" w:space="0" w:color="auto"/>
            <w:left w:val="none" w:sz="0" w:space="0" w:color="auto"/>
            <w:bottom w:val="none" w:sz="0" w:space="0" w:color="auto"/>
            <w:right w:val="none" w:sz="0" w:space="0" w:color="auto"/>
          </w:divBdr>
        </w:div>
        <w:div w:id="1398354329">
          <w:marLeft w:val="0"/>
          <w:marRight w:val="0"/>
          <w:marTop w:val="0"/>
          <w:marBottom w:val="0"/>
          <w:divBdr>
            <w:top w:val="none" w:sz="0" w:space="0" w:color="auto"/>
            <w:left w:val="none" w:sz="0" w:space="0" w:color="auto"/>
            <w:bottom w:val="none" w:sz="0" w:space="0" w:color="auto"/>
            <w:right w:val="none" w:sz="0" w:space="0" w:color="auto"/>
          </w:divBdr>
          <w:divsChild>
            <w:div w:id="67457981">
              <w:marLeft w:val="0"/>
              <w:marRight w:val="0"/>
              <w:marTop w:val="0"/>
              <w:marBottom w:val="0"/>
              <w:divBdr>
                <w:top w:val="none" w:sz="0" w:space="0" w:color="auto"/>
                <w:left w:val="none" w:sz="0" w:space="0" w:color="auto"/>
                <w:bottom w:val="none" w:sz="0" w:space="0" w:color="auto"/>
                <w:right w:val="none" w:sz="0" w:space="0" w:color="auto"/>
              </w:divBdr>
            </w:div>
            <w:div w:id="277572010">
              <w:marLeft w:val="0"/>
              <w:marRight w:val="0"/>
              <w:marTop w:val="0"/>
              <w:marBottom w:val="0"/>
              <w:divBdr>
                <w:top w:val="none" w:sz="0" w:space="0" w:color="auto"/>
                <w:left w:val="none" w:sz="0" w:space="0" w:color="auto"/>
                <w:bottom w:val="none" w:sz="0" w:space="0" w:color="auto"/>
                <w:right w:val="none" w:sz="0" w:space="0" w:color="auto"/>
              </w:divBdr>
            </w:div>
            <w:div w:id="421998021">
              <w:marLeft w:val="0"/>
              <w:marRight w:val="0"/>
              <w:marTop w:val="0"/>
              <w:marBottom w:val="0"/>
              <w:divBdr>
                <w:top w:val="none" w:sz="0" w:space="0" w:color="auto"/>
                <w:left w:val="none" w:sz="0" w:space="0" w:color="auto"/>
                <w:bottom w:val="none" w:sz="0" w:space="0" w:color="auto"/>
                <w:right w:val="none" w:sz="0" w:space="0" w:color="auto"/>
              </w:divBdr>
            </w:div>
            <w:div w:id="1379285590">
              <w:marLeft w:val="0"/>
              <w:marRight w:val="0"/>
              <w:marTop w:val="0"/>
              <w:marBottom w:val="0"/>
              <w:divBdr>
                <w:top w:val="none" w:sz="0" w:space="0" w:color="auto"/>
                <w:left w:val="none" w:sz="0" w:space="0" w:color="auto"/>
                <w:bottom w:val="none" w:sz="0" w:space="0" w:color="auto"/>
                <w:right w:val="none" w:sz="0" w:space="0" w:color="auto"/>
              </w:divBdr>
            </w:div>
            <w:div w:id="2009557849">
              <w:marLeft w:val="0"/>
              <w:marRight w:val="0"/>
              <w:marTop w:val="0"/>
              <w:marBottom w:val="0"/>
              <w:divBdr>
                <w:top w:val="none" w:sz="0" w:space="0" w:color="auto"/>
                <w:left w:val="none" w:sz="0" w:space="0" w:color="auto"/>
                <w:bottom w:val="none" w:sz="0" w:space="0" w:color="auto"/>
                <w:right w:val="none" w:sz="0" w:space="0" w:color="auto"/>
              </w:divBdr>
            </w:div>
          </w:divsChild>
        </w:div>
        <w:div w:id="1633510697">
          <w:marLeft w:val="0"/>
          <w:marRight w:val="0"/>
          <w:marTop w:val="0"/>
          <w:marBottom w:val="0"/>
          <w:divBdr>
            <w:top w:val="none" w:sz="0" w:space="0" w:color="auto"/>
            <w:left w:val="none" w:sz="0" w:space="0" w:color="auto"/>
            <w:bottom w:val="none" w:sz="0" w:space="0" w:color="auto"/>
            <w:right w:val="none" w:sz="0" w:space="0" w:color="auto"/>
          </w:divBdr>
        </w:div>
        <w:div w:id="1723939560">
          <w:marLeft w:val="0"/>
          <w:marRight w:val="0"/>
          <w:marTop w:val="0"/>
          <w:marBottom w:val="0"/>
          <w:divBdr>
            <w:top w:val="none" w:sz="0" w:space="0" w:color="auto"/>
            <w:left w:val="none" w:sz="0" w:space="0" w:color="auto"/>
            <w:bottom w:val="none" w:sz="0" w:space="0" w:color="auto"/>
            <w:right w:val="none" w:sz="0" w:space="0" w:color="auto"/>
          </w:divBdr>
        </w:div>
      </w:divsChild>
    </w:div>
    <w:div w:id="136261581">
      <w:bodyDiv w:val="1"/>
      <w:marLeft w:val="0"/>
      <w:marRight w:val="0"/>
      <w:marTop w:val="0"/>
      <w:marBottom w:val="0"/>
      <w:divBdr>
        <w:top w:val="none" w:sz="0" w:space="0" w:color="auto"/>
        <w:left w:val="none" w:sz="0" w:space="0" w:color="auto"/>
        <w:bottom w:val="none" w:sz="0" w:space="0" w:color="auto"/>
        <w:right w:val="none" w:sz="0" w:space="0" w:color="auto"/>
      </w:divBdr>
    </w:div>
    <w:div w:id="144443466">
      <w:bodyDiv w:val="1"/>
      <w:marLeft w:val="0"/>
      <w:marRight w:val="0"/>
      <w:marTop w:val="0"/>
      <w:marBottom w:val="0"/>
      <w:divBdr>
        <w:top w:val="none" w:sz="0" w:space="0" w:color="auto"/>
        <w:left w:val="none" w:sz="0" w:space="0" w:color="auto"/>
        <w:bottom w:val="none" w:sz="0" w:space="0" w:color="auto"/>
        <w:right w:val="none" w:sz="0" w:space="0" w:color="auto"/>
      </w:divBdr>
    </w:div>
    <w:div w:id="151987672">
      <w:bodyDiv w:val="1"/>
      <w:marLeft w:val="0"/>
      <w:marRight w:val="0"/>
      <w:marTop w:val="0"/>
      <w:marBottom w:val="0"/>
      <w:divBdr>
        <w:top w:val="none" w:sz="0" w:space="0" w:color="auto"/>
        <w:left w:val="none" w:sz="0" w:space="0" w:color="auto"/>
        <w:bottom w:val="none" w:sz="0" w:space="0" w:color="auto"/>
        <w:right w:val="none" w:sz="0" w:space="0" w:color="auto"/>
      </w:divBdr>
    </w:div>
    <w:div w:id="174079089">
      <w:bodyDiv w:val="1"/>
      <w:marLeft w:val="0"/>
      <w:marRight w:val="0"/>
      <w:marTop w:val="0"/>
      <w:marBottom w:val="0"/>
      <w:divBdr>
        <w:top w:val="none" w:sz="0" w:space="0" w:color="auto"/>
        <w:left w:val="none" w:sz="0" w:space="0" w:color="auto"/>
        <w:bottom w:val="none" w:sz="0" w:space="0" w:color="auto"/>
        <w:right w:val="none" w:sz="0" w:space="0" w:color="auto"/>
      </w:divBdr>
    </w:div>
    <w:div w:id="175584605">
      <w:bodyDiv w:val="1"/>
      <w:marLeft w:val="0"/>
      <w:marRight w:val="0"/>
      <w:marTop w:val="0"/>
      <w:marBottom w:val="0"/>
      <w:divBdr>
        <w:top w:val="none" w:sz="0" w:space="0" w:color="auto"/>
        <w:left w:val="none" w:sz="0" w:space="0" w:color="auto"/>
        <w:bottom w:val="none" w:sz="0" w:space="0" w:color="auto"/>
        <w:right w:val="none" w:sz="0" w:space="0" w:color="auto"/>
      </w:divBdr>
      <w:divsChild>
        <w:div w:id="787046277">
          <w:marLeft w:val="446"/>
          <w:marRight w:val="0"/>
          <w:marTop w:val="0"/>
          <w:marBottom w:val="0"/>
          <w:divBdr>
            <w:top w:val="none" w:sz="0" w:space="0" w:color="auto"/>
            <w:left w:val="none" w:sz="0" w:space="0" w:color="auto"/>
            <w:bottom w:val="none" w:sz="0" w:space="0" w:color="auto"/>
            <w:right w:val="none" w:sz="0" w:space="0" w:color="auto"/>
          </w:divBdr>
        </w:div>
        <w:div w:id="903757415">
          <w:marLeft w:val="446"/>
          <w:marRight w:val="0"/>
          <w:marTop w:val="0"/>
          <w:marBottom w:val="0"/>
          <w:divBdr>
            <w:top w:val="none" w:sz="0" w:space="0" w:color="auto"/>
            <w:left w:val="none" w:sz="0" w:space="0" w:color="auto"/>
            <w:bottom w:val="none" w:sz="0" w:space="0" w:color="auto"/>
            <w:right w:val="none" w:sz="0" w:space="0" w:color="auto"/>
          </w:divBdr>
        </w:div>
      </w:divsChild>
    </w:div>
    <w:div w:id="210843965">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2595363">
      <w:bodyDiv w:val="1"/>
      <w:marLeft w:val="0"/>
      <w:marRight w:val="0"/>
      <w:marTop w:val="0"/>
      <w:marBottom w:val="0"/>
      <w:divBdr>
        <w:top w:val="none" w:sz="0" w:space="0" w:color="auto"/>
        <w:left w:val="none" w:sz="0" w:space="0" w:color="auto"/>
        <w:bottom w:val="none" w:sz="0" w:space="0" w:color="auto"/>
        <w:right w:val="none" w:sz="0" w:space="0" w:color="auto"/>
      </w:divBdr>
    </w:div>
    <w:div w:id="281040534">
      <w:bodyDiv w:val="1"/>
      <w:marLeft w:val="0"/>
      <w:marRight w:val="0"/>
      <w:marTop w:val="0"/>
      <w:marBottom w:val="0"/>
      <w:divBdr>
        <w:top w:val="none" w:sz="0" w:space="0" w:color="auto"/>
        <w:left w:val="none" w:sz="0" w:space="0" w:color="auto"/>
        <w:bottom w:val="none" w:sz="0" w:space="0" w:color="auto"/>
        <w:right w:val="none" w:sz="0" w:space="0" w:color="auto"/>
      </w:divBdr>
    </w:div>
    <w:div w:id="313141689">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6323113">
      <w:bodyDiv w:val="1"/>
      <w:marLeft w:val="0"/>
      <w:marRight w:val="0"/>
      <w:marTop w:val="0"/>
      <w:marBottom w:val="0"/>
      <w:divBdr>
        <w:top w:val="none" w:sz="0" w:space="0" w:color="auto"/>
        <w:left w:val="none" w:sz="0" w:space="0" w:color="auto"/>
        <w:bottom w:val="none" w:sz="0" w:space="0" w:color="auto"/>
        <w:right w:val="none" w:sz="0" w:space="0" w:color="auto"/>
      </w:divBdr>
      <w:divsChild>
        <w:div w:id="1428621113">
          <w:marLeft w:val="0"/>
          <w:marRight w:val="0"/>
          <w:marTop w:val="0"/>
          <w:marBottom w:val="0"/>
          <w:divBdr>
            <w:top w:val="none" w:sz="0" w:space="0" w:color="auto"/>
            <w:left w:val="none" w:sz="0" w:space="0" w:color="auto"/>
            <w:bottom w:val="none" w:sz="0" w:space="0" w:color="auto"/>
            <w:right w:val="none" w:sz="0" w:space="0" w:color="auto"/>
          </w:divBdr>
          <w:divsChild>
            <w:div w:id="17438164">
              <w:marLeft w:val="0"/>
              <w:marRight w:val="0"/>
              <w:marTop w:val="0"/>
              <w:marBottom w:val="0"/>
              <w:divBdr>
                <w:top w:val="none" w:sz="0" w:space="0" w:color="auto"/>
                <w:left w:val="none" w:sz="0" w:space="0" w:color="auto"/>
                <w:bottom w:val="none" w:sz="0" w:space="0" w:color="auto"/>
                <w:right w:val="none" w:sz="0" w:space="0" w:color="auto"/>
              </w:divBdr>
              <w:divsChild>
                <w:div w:id="1408728666">
                  <w:marLeft w:val="0"/>
                  <w:marRight w:val="0"/>
                  <w:marTop w:val="0"/>
                  <w:marBottom w:val="0"/>
                  <w:divBdr>
                    <w:top w:val="none" w:sz="0" w:space="0" w:color="auto"/>
                    <w:left w:val="none" w:sz="0" w:space="0" w:color="auto"/>
                    <w:bottom w:val="none" w:sz="0" w:space="0" w:color="auto"/>
                    <w:right w:val="none" w:sz="0" w:space="0" w:color="auto"/>
                  </w:divBdr>
                </w:div>
              </w:divsChild>
            </w:div>
            <w:div w:id="21514677">
              <w:marLeft w:val="0"/>
              <w:marRight w:val="0"/>
              <w:marTop w:val="0"/>
              <w:marBottom w:val="0"/>
              <w:divBdr>
                <w:top w:val="none" w:sz="0" w:space="0" w:color="auto"/>
                <w:left w:val="none" w:sz="0" w:space="0" w:color="auto"/>
                <w:bottom w:val="none" w:sz="0" w:space="0" w:color="auto"/>
                <w:right w:val="none" w:sz="0" w:space="0" w:color="auto"/>
              </w:divBdr>
              <w:divsChild>
                <w:div w:id="972180028">
                  <w:marLeft w:val="0"/>
                  <w:marRight w:val="0"/>
                  <w:marTop w:val="0"/>
                  <w:marBottom w:val="0"/>
                  <w:divBdr>
                    <w:top w:val="none" w:sz="0" w:space="0" w:color="auto"/>
                    <w:left w:val="none" w:sz="0" w:space="0" w:color="auto"/>
                    <w:bottom w:val="none" w:sz="0" w:space="0" w:color="auto"/>
                    <w:right w:val="none" w:sz="0" w:space="0" w:color="auto"/>
                  </w:divBdr>
                </w:div>
              </w:divsChild>
            </w:div>
            <w:div w:id="105925951">
              <w:marLeft w:val="0"/>
              <w:marRight w:val="0"/>
              <w:marTop w:val="0"/>
              <w:marBottom w:val="0"/>
              <w:divBdr>
                <w:top w:val="none" w:sz="0" w:space="0" w:color="auto"/>
                <w:left w:val="none" w:sz="0" w:space="0" w:color="auto"/>
                <w:bottom w:val="none" w:sz="0" w:space="0" w:color="auto"/>
                <w:right w:val="none" w:sz="0" w:space="0" w:color="auto"/>
              </w:divBdr>
              <w:divsChild>
                <w:div w:id="1614509551">
                  <w:marLeft w:val="0"/>
                  <w:marRight w:val="0"/>
                  <w:marTop w:val="0"/>
                  <w:marBottom w:val="0"/>
                  <w:divBdr>
                    <w:top w:val="none" w:sz="0" w:space="0" w:color="auto"/>
                    <w:left w:val="none" w:sz="0" w:space="0" w:color="auto"/>
                    <w:bottom w:val="none" w:sz="0" w:space="0" w:color="auto"/>
                    <w:right w:val="none" w:sz="0" w:space="0" w:color="auto"/>
                  </w:divBdr>
                </w:div>
              </w:divsChild>
            </w:div>
            <w:div w:id="228348917">
              <w:marLeft w:val="0"/>
              <w:marRight w:val="0"/>
              <w:marTop w:val="0"/>
              <w:marBottom w:val="0"/>
              <w:divBdr>
                <w:top w:val="none" w:sz="0" w:space="0" w:color="auto"/>
                <w:left w:val="none" w:sz="0" w:space="0" w:color="auto"/>
                <w:bottom w:val="none" w:sz="0" w:space="0" w:color="auto"/>
                <w:right w:val="none" w:sz="0" w:space="0" w:color="auto"/>
              </w:divBdr>
              <w:divsChild>
                <w:div w:id="1837110304">
                  <w:marLeft w:val="0"/>
                  <w:marRight w:val="0"/>
                  <w:marTop w:val="0"/>
                  <w:marBottom w:val="0"/>
                  <w:divBdr>
                    <w:top w:val="none" w:sz="0" w:space="0" w:color="auto"/>
                    <w:left w:val="none" w:sz="0" w:space="0" w:color="auto"/>
                    <w:bottom w:val="none" w:sz="0" w:space="0" w:color="auto"/>
                    <w:right w:val="none" w:sz="0" w:space="0" w:color="auto"/>
                  </w:divBdr>
                </w:div>
              </w:divsChild>
            </w:div>
            <w:div w:id="292566897">
              <w:marLeft w:val="0"/>
              <w:marRight w:val="0"/>
              <w:marTop w:val="0"/>
              <w:marBottom w:val="0"/>
              <w:divBdr>
                <w:top w:val="none" w:sz="0" w:space="0" w:color="auto"/>
                <w:left w:val="none" w:sz="0" w:space="0" w:color="auto"/>
                <w:bottom w:val="none" w:sz="0" w:space="0" w:color="auto"/>
                <w:right w:val="none" w:sz="0" w:space="0" w:color="auto"/>
              </w:divBdr>
              <w:divsChild>
                <w:div w:id="1468547424">
                  <w:marLeft w:val="0"/>
                  <w:marRight w:val="0"/>
                  <w:marTop w:val="0"/>
                  <w:marBottom w:val="0"/>
                  <w:divBdr>
                    <w:top w:val="none" w:sz="0" w:space="0" w:color="auto"/>
                    <w:left w:val="none" w:sz="0" w:space="0" w:color="auto"/>
                    <w:bottom w:val="none" w:sz="0" w:space="0" w:color="auto"/>
                    <w:right w:val="none" w:sz="0" w:space="0" w:color="auto"/>
                  </w:divBdr>
                </w:div>
              </w:divsChild>
            </w:div>
            <w:div w:id="343366605">
              <w:marLeft w:val="0"/>
              <w:marRight w:val="0"/>
              <w:marTop w:val="0"/>
              <w:marBottom w:val="0"/>
              <w:divBdr>
                <w:top w:val="none" w:sz="0" w:space="0" w:color="auto"/>
                <w:left w:val="none" w:sz="0" w:space="0" w:color="auto"/>
                <w:bottom w:val="none" w:sz="0" w:space="0" w:color="auto"/>
                <w:right w:val="none" w:sz="0" w:space="0" w:color="auto"/>
              </w:divBdr>
              <w:divsChild>
                <w:div w:id="126899663">
                  <w:marLeft w:val="0"/>
                  <w:marRight w:val="0"/>
                  <w:marTop w:val="0"/>
                  <w:marBottom w:val="0"/>
                  <w:divBdr>
                    <w:top w:val="none" w:sz="0" w:space="0" w:color="auto"/>
                    <w:left w:val="none" w:sz="0" w:space="0" w:color="auto"/>
                    <w:bottom w:val="none" w:sz="0" w:space="0" w:color="auto"/>
                    <w:right w:val="none" w:sz="0" w:space="0" w:color="auto"/>
                  </w:divBdr>
                </w:div>
              </w:divsChild>
            </w:div>
            <w:div w:id="352727631">
              <w:marLeft w:val="0"/>
              <w:marRight w:val="0"/>
              <w:marTop w:val="0"/>
              <w:marBottom w:val="0"/>
              <w:divBdr>
                <w:top w:val="none" w:sz="0" w:space="0" w:color="auto"/>
                <w:left w:val="none" w:sz="0" w:space="0" w:color="auto"/>
                <w:bottom w:val="none" w:sz="0" w:space="0" w:color="auto"/>
                <w:right w:val="none" w:sz="0" w:space="0" w:color="auto"/>
              </w:divBdr>
              <w:divsChild>
                <w:div w:id="18940205">
                  <w:marLeft w:val="0"/>
                  <w:marRight w:val="0"/>
                  <w:marTop w:val="0"/>
                  <w:marBottom w:val="0"/>
                  <w:divBdr>
                    <w:top w:val="none" w:sz="0" w:space="0" w:color="auto"/>
                    <w:left w:val="none" w:sz="0" w:space="0" w:color="auto"/>
                    <w:bottom w:val="none" w:sz="0" w:space="0" w:color="auto"/>
                    <w:right w:val="none" w:sz="0" w:space="0" w:color="auto"/>
                  </w:divBdr>
                </w:div>
              </w:divsChild>
            </w:div>
            <w:div w:id="405305713">
              <w:marLeft w:val="0"/>
              <w:marRight w:val="0"/>
              <w:marTop w:val="0"/>
              <w:marBottom w:val="0"/>
              <w:divBdr>
                <w:top w:val="none" w:sz="0" w:space="0" w:color="auto"/>
                <w:left w:val="none" w:sz="0" w:space="0" w:color="auto"/>
                <w:bottom w:val="none" w:sz="0" w:space="0" w:color="auto"/>
                <w:right w:val="none" w:sz="0" w:space="0" w:color="auto"/>
              </w:divBdr>
              <w:divsChild>
                <w:div w:id="686827570">
                  <w:marLeft w:val="0"/>
                  <w:marRight w:val="0"/>
                  <w:marTop w:val="0"/>
                  <w:marBottom w:val="0"/>
                  <w:divBdr>
                    <w:top w:val="none" w:sz="0" w:space="0" w:color="auto"/>
                    <w:left w:val="none" w:sz="0" w:space="0" w:color="auto"/>
                    <w:bottom w:val="none" w:sz="0" w:space="0" w:color="auto"/>
                    <w:right w:val="none" w:sz="0" w:space="0" w:color="auto"/>
                  </w:divBdr>
                </w:div>
              </w:divsChild>
            </w:div>
            <w:div w:id="440226871">
              <w:marLeft w:val="0"/>
              <w:marRight w:val="0"/>
              <w:marTop w:val="0"/>
              <w:marBottom w:val="0"/>
              <w:divBdr>
                <w:top w:val="none" w:sz="0" w:space="0" w:color="auto"/>
                <w:left w:val="none" w:sz="0" w:space="0" w:color="auto"/>
                <w:bottom w:val="none" w:sz="0" w:space="0" w:color="auto"/>
                <w:right w:val="none" w:sz="0" w:space="0" w:color="auto"/>
              </w:divBdr>
              <w:divsChild>
                <w:div w:id="1522086326">
                  <w:marLeft w:val="0"/>
                  <w:marRight w:val="0"/>
                  <w:marTop w:val="0"/>
                  <w:marBottom w:val="0"/>
                  <w:divBdr>
                    <w:top w:val="none" w:sz="0" w:space="0" w:color="auto"/>
                    <w:left w:val="none" w:sz="0" w:space="0" w:color="auto"/>
                    <w:bottom w:val="none" w:sz="0" w:space="0" w:color="auto"/>
                    <w:right w:val="none" w:sz="0" w:space="0" w:color="auto"/>
                  </w:divBdr>
                </w:div>
              </w:divsChild>
            </w:div>
            <w:div w:id="452097580">
              <w:marLeft w:val="0"/>
              <w:marRight w:val="0"/>
              <w:marTop w:val="0"/>
              <w:marBottom w:val="0"/>
              <w:divBdr>
                <w:top w:val="none" w:sz="0" w:space="0" w:color="auto"/>
                <w:left w:val="none" w:sz="0" w:space="0" w:color="auto"/>
                <w:bottom w:val="none" w:sz="0" w:space="0" w:color="auto"/>
                <w:right w:val="none" w:sz="0" w:space="0" w:color="auto"/>
              </w:divBdr>
              <w:divsChild>
                <w:div w:id="1008290478">
                  <w:marLeft w:val="0"/>
                  <w:marRight w:val="0"/>
                  <w:marTop w:val="0"/>
                  <w:marBottom w:val="0"/>
                  <w:divBdr>
                    <w:top w:val="none" w:sz="0" w:space="0" w:color="auto"/>
                    <w:left w:val="none" w:sz="0" w:space="0" w:color="auto"/>
                    <w:bottom w:val="none" w:sz="0" w:space="0" w:color="auto"/>
                    <w:right w:val="none" w:sz="0" w:space="0" w:color="auto"/>
                  </w:divBdr>
                </w:div>
              </w:divsChild>
            </w:div>
            <w:div w:id="522404492">
              <w:marLeft w:val="0"/>
              <w:marRight w:val="0"/>
              <w:marTop w:val="0"/>
              <w:marBottom w:val="0"/>
              <w:divBdr>
                <w:top w:val="none" w:sz="0" w:space="0" w:color="auto"/>
                <w:left w:val="none" w:sz="0" w:space="0" w:color="auto"/>
                <w:bottom w:val="none" w:sz="0" w:space="0" w:color="auto"/>
                <w:right w:val="none" w:sz="0" w:space="0" w:color="auto"/>
              </w:divBdr>
              <w:divsChild>
                <w:div w:id="384649385">
                  <w:marLeft w:val="0"/>
                  <w:marRight w:val="0"/>
                  <w:marTop w:val="0"/>
                  <w:marBottom w:val="0"/>
                  <w:divBdr>
                    <w:top w:val="none" w:sz="0" w:space="0" w:color="auto"/>
                    <w:left w:val="none" w:sz="0" w:space="0" w:color="auto"/>
                    <w:bottom w:val="none" w:sz="0" w:space="0" w:color="auto"/>
                    <w:right w:val="none" w:sz="0" w:space="0" w:color="auto"/>
                  </w:divBdr>
                </w:div>
              </w:divsChild>
            </w:div>
            <w:div w:id="535002592">
              <w:marLeft w:val="0"/>
              <w:marRight w:val="0"/>
              <w:marTop w:val="0"/>
              <w:marBottom w:val="0"/>
              <w:divBdr>
                <w:top w:val="none" w:sz="0" w:space="0" w:color="auto"/>
                <w:left w:val="none" w:sz="0" w:space="0" w:color="auto"/>
                <w:bottom w:val="none" w:sz="0" w:space="0" w:color="auto"/>
                <w:right w:val="none" w:sz="0" w:space="0" w:color="auto"/>
              </w:divBdr>
              <w:divsChild>
                <w:div w:id="684795560">
                  <w:marLeft w:val="0"/>
                  <w:marRight w:val="0"/>
                  <w:marTop w:val="0"/>
                  <w:marBottom w:val="0"/>
                  <w:divBdr>
                    <w:top w:val="none" w:sz="0" w:space="0" w:color="auto"/>
                    <w:left w:val="none" w:sz="0" w:space="0" w:color="auto"/>
                    <w:bottom w:val="none" w:sz="0" w:space="0" w:color="auto"/>
                    <w:right w:val="none" w:sz="0" w:space="0" w:color="auto"/>
                  </w:divBdr>
                </w:div>
              </w:divsChild>
            </w:div>
            <w:div w:id="568659664">
              <w:marLeft w:val="0"/>
              <w:marRight w:val="0"/>
              <w:marTop w:val="0"/>
              <w:marBottom w:val="0"/>
              <w:divBdr>
                <w:top w:val="none" w:sz="0" w:space="0" w:color="auto"/>
                <w:left w:val="none" w:sz="0" w:space="0" w:color="auto"/>
                <w:bottom w:val="none" w:sz="0" w:space="0" w:color="auto"/>
                <w:right w:val="none" w:sz="0" w:space="0" w:color="auto"/>
              </w:divBdr>
              <w:divsChild>
                <w:div w:id="497380107">
                  <w:marLeft w:val="0"/>
                  <w:marRight w:val="0"/>
                  <w:marTop w:val="0"/>
                  <w:marBottom w:val="0"/>
                  <w:divBdr>
                    <w:top w:val="none" w:sz="0" w:space="0" w:color="auto"/>
                    <w:left w:val="none" w:sz="0" w:space="0" w:color="auto"/>
                    <w:bottom w:val="none" w:sz="0" w:space="0" w:color="auto"/>
                    <w:right w:val="none" w:sz="0" w:space="0" w:color="auto"/>
                  </w:divBdr>
                </w:div>
              </w:divsChild>
            </w:div>
            <w:div w:id="594288219">
              <w:marLeft w:val="0"/>
              <w:marRight w:val="0"/>
              <w:marTop w:val="0"/>
              <w:marBottom w:val="0"/>
              <w:divBdr>
                <w:top w:val="none" w:sz="0" w:space="0" w:color="auto"/>
                <w:left w:val="none" w:sz="0" w:space="0" w:color="auto"/>
                <w:bottom w:val="none" w:sz="0" w:space="0" w:color="auto"/>
                <w:right w:val="none" w:sz="0" w:space="0" w:color="auto"/>
              </w:divBdr>
              <w:divsChild>
                <w:div w:id="177668661">
                  <w:marLeft w:val="0"/>
                  <w:marRight w:val="0"/>
                  <w:marTop w:val="0"/>
                  <w:marBottom w:val="0"/>
                  <w:divBdr>
                    <w:top w:val="none" w:sz="0" w:space="0" w:color="auto"/>
                    <w:left w:val="none" w:sz="0" w:space="0" w:color="auto"/>
                    <w:bottom w:val="none" w:sz="0" w:space="0" w:color="auto"/>
                    <w:right w:val="none" w:sz="0" w:space="0" w:color="auto"/>
                  </w:divBdr>
                </w:div>
              </w:divsChild>
            </w:div>
            <w:div w:id="594897988">
              <w:marLeft w:val="0"/>
              <w:marRight w:val="0"/>
              <w:marTop w:val="0"/>
              <w:marBottom w:val="0"/>
              <w:divBdr>
                <w:top w:val="none" w:sz="0" w:space="0" w:color="auto"/>
                <w:left w:val="none" w:sz="0" w:space="0" w:color="auto"/>
                <w:bottom w:val="none" w:sz="0" w:space="0" w:color="auto"/>
                <w:right w:val="none" w:sz="0" w:space="0" w:color="auto"/>
              </w:divBdr>
              <w:divsChild>
                <w:div w:id="1387139401">
                  <w:marLeft w:val="0"/>
                  <w:marRight w:val="0"/>
                  <w:marTop w:val="0"/>
                  <w:marBottom w:val="0"/>
                  <w:divBdr>
                    <w:top w:val="none" w:sz="0" w:space="0" w:color="auto"/>
                    <w:left w:val="none" w:sz="0" w:space="0" w:color="auto"/>
                    <w:bottom w:val="none" w:sz="0" w:space="0" w:color="auto"/>
                    <w:right w:val="none" w:sz="0" w:space="0" w:color="auto"/>
                  </w:divBdr>
                </w:div>
              </w:divsChild>
            </w:div>
            <w:div w:id="613903159">
              <w:marLeft w:val="0"/>
              <w:marRight w:val="0"/>
              <w:marTop w:val="0"/>
              <w:marBottom w:val="0"/>
              <w:divBdr>
                <w:top w:val="none" w:sz="0" w:space="0" w:color="auto"/>
                <w:left w:val="none" w:sz="0" w:space="0" w:color="auto"/>
                <w:bottom w:val="none" w:sz="0" w:space="0" w:color="auto"/>
                <w:right w:val="none" w:sz="0" w:space="0" w:color="auto"/>
              </w:divBdr>
              <w:divsChild>
                <w:div w:id="1811747268">
                  <w:marLeft w:val="0"/>
                  <w:marRight w:val="0"/>
                  <w:marTop w:val="0"/>
                  <w:marBottom w:val="0"/>
                  <w:divBdr>
                    <w:top w:val="none" w:sz="0" w:space="0" w:color="auto"/>
                    <w:left w:val="none" w:sz="0" w:space="0" w:color="auto"/>
                    <w:bottom w:val="none" w:sz="0" w:space="0" w:color="auto"/>
                    <w:right w:val="none" w:sz="0" w:space="0" w:color="auto"/>
                  </w:divBdr>
                </w:div>
              </w:divsChild>
            </w:div>
            <w:div w:id="675498841">
              <w:marLeft w:val="0"/>
              <w:marRight w:val="0"/>
              <w:marTop w:val="0"/>
              <w:marBottom w:val="0"/>
              <w:divBdr>
                <w:top w:val="none" w:sz="0" w:space="0" w:color="auto"/>
                <w:left w:val="none" w:sz="0" w:space="0" w:color="auto"/>
                <w:bottom w:val="none" w:sz="0" w:space="0" w:color="auto"/>
                <w:right w:val="none" w:sz="0" w:space="0" w:color="auto"/>
              </w:divBdr>
              <w:divsChild>
                <w:div w:id="1009940292">
                  <w:marLeft w:val="0"/>
                  <w:marRight w:val="0"/>
                  <w:marTop w:val="0"/>
                  <w:marBottom w:val="0"/>
                  <w:divBdr>
                    <w:top w:val="none" w:sz="0" w:space="0" w:color="auto"/>
                    <w:left w:val="none" w:sz="0" w:space="0" w:color="auto"/>
                    <w:bottom w:val="none" w:sz="0" w:space="0" w:color="auto"/>
                    <w:right w:val="none" w:sz="0" w:space="0" w:color="auto"/>
                  </w:divBdr>
                </w:div>
              </w:divsChild>
            </w:div>
            <w:div w:id="677391539">
              <w:marLeft w:val="0"/>
              <w:marRight w:val="0"/>
              <w:marTop w:val="0"/>
              <w:marBottom w:val="0"/>
              <w:divBdr>
                <w:top w:val="none" w:sz="0" w:space="0" w:color="auto"/>
                <w:left w:val="none" w:sz="0" w:space="0" w:color="auto"/>
                <w:bottom w:val="none" w:sz="0" w:space="0" w:color="auto"/>
                <w:right w:val="none" w:sz="0" w:space="0" w:color="auto"/>
              </w:divBdr>
              <w:divsChild>
                <w:div w:id="2143769106">
                  <w:marLeft w:val="0"/>
                  <w:marRight w:val="0"/>
                  <w:marTop w:val="0"/>
                  <w:marBottom w:val="0"/>
                  <w:divBdr>
                    <w:top w:val="none" w:sz="0" w:space="0" w:color="auto"/>
                    <w:left w:val="none" w:sz="0" w:space="0" w:color="auto"/>
                    <w:bottom w:val="none" w:sz="0" w:space="0" w:color="auto"/>
                    <w:right w:val="none" w:sz="0" w:space="0" w:color="auto"/>
                  </w:divBdr>
                </w:div>
              </w:divsChild>
            </w:div>
            <w:div w:id="757990279">
              <w:marLeft w:val="0"/>
              <w:marRight w:val="0"/>
              <w:marTop w:val="0"/>
              <w:marBottom w:val="0"/>
              <w:divBdr>
                <w:top w:val="none" w:sz="0" w:space="0" w:color="auto"/>
                <w:left w:val="none" w:sz="0" w:space="0" w:color="auto"/>
                <w:bottom w:val="none" w:sz="0" w:space="0" w:color="auto"/>
                <w:right w:val="none" w:sz="0" w:space="0" w:color="auto"/>
              </w:divBdr>
              <w:divsChild>
                <w:div w:id="794372744">
                  <w:marLeft w:val="0"/>
                  <w:marRight w:val="0"/>
                  <w:marTop w:val="0"/>
                  <w:marBottom w:val="0"/>
                  <w:divBdr>
                    <w:top w:val="none" w:sz="0" w:space="0" w:color="auto"/>
                    <w:left w:val="none" w:sz="0" w:space="0" w:color="auto"/>
                    <w:bottom w:val="none" w:sz="0" w:space="0" w:color="auto"/>
                    <w:right w:val="none" w:sz="0" w:space="0" w:color="auto"/>
                  </w:divBdr>
                </w:div>
              </w:divsChild>
            </w:div>
            <w:div w:id="917206184">
              <w:marLeft w:val="0"/>
              <w:marRight w:val="0"/>
              <w:marTop w:val="0"/>
              <w:marBottom w:val="0"/>
              <w:divBdr>
                <w:top w:val="none" w:sz="0" w:space="0" w:color="auto"/>
                <w:left w:val="none" w:sz="0" w:space="0" w:color="auto"/>
                <w:bottom w:val="none" w:sz="0" w:space="0" w:color="auto"/>
                <w:right w:val="none" w:sz="0" w:space="0" w:color="auto"/>
              </w:divBdr>
              <w:divsChild>
                <w:div w:id="1213006549">
                  <w:marLeft w:val="0"/>
                  <w:marRight w:val="0"/>
                  <w:marTop w:val="0"/>
                  <w:marBottom w:val="0"/>
                  <w:divBdr>
                    <w:top w:val="none" w:sz="0" w:space="0" w:color="auto"/>
                    <w:left w:val="none" w:sz="0" w:space="0" w:color="auto"/>
                    <w:bottom w:val="none" w:sz="0" w:space="0" w:color="auto"/>
                    <w:right w:val="none" w:sz="0" w:space="0" w:color="auto"/>
                  </w:divBdr>
                </w:div>
              </w:divsChild>
            </w:div>
            <w:div w:id="1001394350">
              <w:marLeft w:val="0"/>
              <w:marRight w:val="0"/>
              <w:marTop w:val="0"/>
              <w:marBottom w:val="0"/>
              <w:divBdr>
                <w:top w:val="none" w:sz="0" w:space="0" w:color="auto"/>
                <w:left w:val="none" w:sz="0" w:space="0" w:color="auto"/>
                <w:bottom w:val="none" w:sz="0" w:space="0" w:color="auto"/>
                <w:right w:val="none" w:sz="0" w:space="0" w:color="auto"/>
              </w:divBdr>
              <w:divsChild>
                <w:div w:id="101461050">
                  <w:marLeft w:val="0"/>
                  <w:marRight w:val="0"/>
                  <w:marTop w:val="0"/>
                  <w:marBottom w:val="0"/>
                  <w:divBdr>
                    <w:top w:val="none" w:sz="0" w:space="0" w:color="auto"/>
                    <w:left w:val="none" w:sz="0" w:space="0" w:color="auto"/>
                    <w:bottom w:val="none" w:sz="0" w:space="0" w:color="auto"/>
                    <w:right w:val="none" w:sz="0" w:space="0" w:color="auto"/>
                  </w:divBdr>
                </w:div>
              </w:divsChild>
            </w:div>
            <w:div w:id="1035423807">
              <w:marLeft w:val="0"/>
              <w:marRight w:val="0"/>
              <w:marTop w:val="0"/>
              <w:marBottom w:val="0"/>
              <w:divBdr>
                <w:top w:val="none" w:sz="0" w:space="0" w:color="auto"/>
                <w:left w:val="none" w:sz="0" w:space="0" w:color="auto"/>
                <w:bottom w:val="none" w:sz="0" w:space="0" w:color="auto"/>
                <w:right w:val="none" w:sz="0" w:space="0" w:color="auto"/>
              </w:divBdr>
              <w:divsChild>
                <w:div w:id="855922162">
                  <w:marLeft w:val="0"/>
                  <w:marRight w:val="0"/>
                  <w:marTop w:val="0"/>
                  <w:marBottom w:val="0"/>
                  <w:divBdr>
                    <w:top w:val="none" w:sz="0" w:space="0" w:color="auto"/>
                    <w:left w:val="none" w:sz="0" w:space="0" w:color="auto"/>
                    <w:bottom w:val="none" w:sz="0" w:space="0" w:color="auto"/>
                    <w:right w:val="none" w:sz="0" w:space="0" w:color="auto"/>
                  </w:divBdr>
                </w:div>
              </w:divsChild>
            </w:div>
            <w:div w:id="1045132454">
              <w:marLeft w:val="0"/>
              <w:marRight w:val="0"/>
              <w:marTop w:val="0"/>
              <w:marBottom w:val="0"/>
              <w:divBdr>
                <w:top w:val="none" w:sz="0" w:space="0" w:color="auto"/>
                <w:left w:val="none" w:sz="0" w:space="0" w:color="auto"/>
                <w:bottom w:val="none" w:sz="0" w:space="0" w:color="auto"/>
                <w:right w:val="none" w:sz="0" w:space="0" w:color="auto"/>
              </w:divBdr>
              <w:divsChild>
                <w:div w:id="475070876">
                  <w:marLeft w:val="0"/>
                  <w:marRight w:val="0"/>
                  <w:marTop w:val="0"/>
                  <w:marBottom w:val="0"/>
                  <w:divBdr>
                    <w:top w:val="none" w:sz="0" w:space="0" w:color="auto"/>
                    <w:left w:val="none" w:sz="0" w:space="0" w:color="auto"/>
                    <w:bottom w:val="none" w:sz="0" w:space="0" w:color="auto"/>
                    <w:right w:val="none" w:sz="0" w:space="0" w:color="auto"/>
                  </w:divBdr>
                </w:div>
              </w:divsChild>
            </w:div>
            <w:div w:id="1065910120">
              <w:marLeft w:val="0"/>
              <w:marRight w:val="0"/>
              <w:marTop w:val="0"/>
              <w:marBottom w:val="0"/>
              <w:divBdr>
                <w:top w:val="none" w:sz="0" w:space="0" w:color="auto"/>
                <w:left w:val="none" w:sz="0" w:space="0" w:color="auto"/>
                <w:bottom w:val="none" w:sz="0" w:space="0" w:color="auto"/>
                <w:right w:val="none" w:sz="0" w:space="0" w:color="auto"/>
              </w:divBdr>
              <w:divsChild>
                <w:div w:id="488443730">
                  <w:marLeft w:val="0"/>
                  <w:marRight w:val="0"/>
                  <w:marTop w:val="0"/>
                  <w:marBottom w:val="0"/>
                  <w:divBdr>
                    <w:top w:val="none" w:sz="0" w:space="0" w:color="auto"/>
                    <w:left w:val="none" w:sz="0" w:space="0" w:color="auto"/>
                    <w:bottom w:val="none" w:sz="0" w:space="0" w:color="auto"/>
                    <w:right w:val="none" w:sz="0" w:space="0" w:color="auto"/>
                  </w:divBdr>
                </w:div>
              </w:divsChild>
            </w:div>
            <w:div w:id="1079837368">
              <w:marLeft w:val="0"/>
              <w:marRight w:val="0"/>
              <w:marTop w:val="0"/>
              <w:marBottom w:val="0"/>
              <w:divBdr>
                <w:top w:val="none" w:sz="0" w:space="0" w:color="auto"/>
                <w:left w:val="none" w:sz="0" w:space="0" w:color="auto"/>
                <w:bottom w:val="none" w:sz="0" w:space="0" w:color="auto"/>
                <w:right w:val="none" w:sz="0" w:space="0" w:color="auto"/>
              </w:divBdr>
              <w:divsChild>
                <w:div w:id="1597447899">
                  <w:marLeft w:val="0"/>
                  <w:marRight w:val="0"/>
                  <w:marTop w:val="0"/>
                  <w:marBottom w:val="0"/>
                  <w:divBdr>
                    <w:top w:val="none" w:sz="0" w:space="0" w:color="auto"/>
                    <w:left w:val="none" w:sz="0" w:space="0" w:color="auto"/>
                    <w:bottom w:val="none" w:sz="0" w:space="0" w:color="auto"/>
                    <w:right w:val="none" w:sz="0" w:space="0" w:color="auto"/>
                  </w:divBdr>
                </w:div>
              </w:divsChild>
            </w:div>
            <w:div w:id="1094058329">
              <w:marLeft w:val="0"/>
              <w:marRight w:val="0"/>
              <w:marTop w:val="0"/>
              <w:marBottom w:val="0"/>
              <w:divBdr>
                <w:top w:val="none" w:sz="0" w:space="0" w:color="auto"/>
                <w:left w:val="none" w:sz="0" w:space="0" w:color="auto"/>
                <w:bottom w:val="none" w:sz="0" w:space="0" w:color="auto"/>
                <w:right w:val="none" w:sz="0" w:space="0" w:color="auto"/>
              </w:divBdr>
              <w:divsChild>
                <w:div w:id="103883483">
                  <w:marLeft w:val="0"/>
                  <w:marRight w:val="0"/>
                  <w:marTop w:val="0"/>
                  <w:marBottom w:val="0"/>
                  <w:divBdr>
                    <w:top w:val="none" w:sz="0" w:space="0" w:color="auto"/>
                    <w:left w:val="none" w:sz="0" w:space="0" w:color="auto"/>
                    <w:bottom w:val="none" w:sz="0" w:space="0" w:color="auto"/>
                    <w:right w:val="none" w:sz="0" w:space="0" w:color="auto"/>
                  </w:divBdr>
                </w:div>
              </w:divsChild>
            </w:div>
            <w:div w:id="1175608373">
              <w:marLeft w:val="0"/>
              <w:marRight w:val="0"/>
              <w:marTop w:val="0"/>
              <w:marBottom w:val="0"/>
              <w:divBdr>
                <w:top w:val="none" w:sz="0" w:space="0" w:color="auto"/>
                <w:left w:val="none" w:sz="0" w:space="0" w:color="auto"/>
                <w:bottom w:val="none" w:sz="0" w:space="0" w:color="auto"/>
                <w:right w:val="none" w:sz="0" w:space="0" w:color="auto"/>
              </w:divBdr>
              <w:divsChild>
                <w:div w:id="1229654979">
                  <w:marLeft w:val="0"/>
                  <w:marRight w:val="0"/>
                  <w:marTop w:val="0"/>
                  <w:marBottom w:val="0"/>
                  <w:divBdr>
                    <w:top w:val="none" w:sz="0" w:space="0" w:color="auto"/>
                    <w:left w:val="none" w:sz="0" w:space="0" w:color="auto"/>
                    <w:bottom w:val="none" w:sz="0" w:space="0" w:color="auto"/>
                    <w:right w:val="none" w:sz="0" w:space="0" w:color="auto"/>
                  </w:divBdr>
                </w:div>
              </w:divsChild>
            </w:div>
            <w:div w:id="1203708722">
              <w:marLeft w:val="0"/>
              <w:marRight w:val="0"/>
              <w:marTop w:val="0"/>
              <w:marBottom w:val="0"/>
              <w:divBdr>
                <w:top w:val="none" w:sz="0" w:space="0" w:color="auto"/>
                <w:left w:val="none" w:sz="0" w:space="0" w:color="auto"/>
                <w:bottom w:val="none" w:sz="0" w:space="0" w:color="auto"/>
                <w:right w:val="none" w:sz="0" w:space="0" w:color="auto"/>
              </w:divBdr>
              <w:divsChild>
                <w:div w:id="1933195443">
                  <w:marLeft w:val="0"/>
                  <w:marRight w:val="0"/>
                  <w:marTop w:val="0"/>
                  <w:marBottom w:val="0"/>
                  <w:divBdr>
                    <w:top w:val="none" w:sz="0" w:space="0" w:color="auto"/>
                    <w:left w:val="none" w:sz="0" w:space="0" w:color="auto"/>
                    <w:bottom w:val="none" w:sz="0" w:space="0" w:color="auto"/>
                    <w:right w:val="none" w:sz="0" w:space="0" w:color="auto"/>
                  </w:divBdr>
                </w:div>
              </w:divsChild>
            </w:div>
            <w:div w:id="1212376110">
              <w:marLeft w:val="0"/>
              <w:marRight w:val="0"/>
              <w:marTop w:val="0"/>
              <w:marBottom w:val="0"/>
              <w:divBdr>
                <w:top w:val="none" w:sz="0" w:space="0" w:color="auto"/>
                <w:left w:val="none" w:sz="0" w:space="0" w:color="auto"/>
                <w:bottom w:val="none" w:sz="0" w:space="0" w:color="auto"/>
                <w:right w:val="none" w:sz="0" w:space="0" w:color="auto"/>
              </w:divBdr>
              <w:divsChild>
                <w:div w:id="166991849">
                  <w:marLeft w:val="0"/>
                  <w:marRight w:val="0"/>
                  <w:marTop w:val="0"/>
                  <w:marBottom w:val="0"/>
                  <w:divBdr>
                    <w:top w:val="none" w:sz="0" w:space="0" w:color="auto"/>
                    <w:left w:val="none" w:sz="0" w:space="0" w:color="auto"/>
                    <w:bottom w:val="none" w:sz="0" w:space="0" w:color="auto"/>
                    <w:right w:val="none" w:sz="0" w:space="0" w:color="auto"/>
                  </w:divBdr>
                </w:div>
              </w:divsChild>
            </w:div>
            <w:div w:id="1410617553">
              <w:marLeft w:val="0"/>
              <w:marRight w:val="0"/>
              <w:marTop w:val="0"/>
              <w:marBottom w:val="0"/>
              <w:divBdr>
                <w:top w:val="none" w:sz="0" w:space="0" w:color="auto"/>
                <w:left w:val="none" w:sz="0" w:space="0" w:color="auto"/>
                <w:bottom w:val="none" w:sz="0" w:space="0" w:color="auto"/>
                <w:right w:val="none" w:sz="0" w:space="0" w:color="auto"/>
              </w:divBdr>
              <w:divsChild>
                <w:div w:id="378167078">
                  <w:marLeft w:val="0"/>
                  <w:marRight w:val="0"/>
                  <w:marTop w:val="0"/>
                  <w:marBottom w:val="0"/>
                  <w:divBdr>
                    <w:top w:val="none" w:sz="0" w:space="0" w:color="auto"/>
                    <w:left w:val="none" w:sz="0" w:space="0" w:color="auto"/>
                    <w:bottom w:val="none" w:sz="0" w:space="0" w:color="auto"/>
                    <w:right w:val="none" w:sz="0" w:space="0" w:color="auto"/>
                  </w:divBdr>
                </w:div>
              </w:divsChild>
            </w:div>
            <w:div w:id="1447116931">
              <w:marLeft w:val="0"/>
              <w:marRight w:val="0"/>
              <w:marTop w:val="0"/>
              <w:marBottom w:val="0"/>
              <w:divBdr>
                <w:top w:val="none" w:sz="0" w:space="0" w:color="auto"/>
                <w:left w:val="none" w:sz="0" w:space="0" w:color="auto"/>
                <w:bottom w:val="none" w:sz="0" w:space="0" w:color="auto"/>
                <w:right w:val="none" w:sz="0" w:space="0" w:color="auto"/>
              </w:divBdr>
              <w:divsChild>
                <w:div w:id="2139644066">
                  <w:marLeft w:val="0"/>
                  <w:marRight w:val="0"/>
                  <w:marTop w:val="0"/>
                  <w:marBottom w:val="0"/>
                  <w:divBdr>
                    <w:top w:val="none" w:sz="0" w:space="0" w:color="auto"/>
                    <w:left w:val="none" w:sz="0" w:space="0" w:color="auto"/>
                    <w:bottom w:val="none" w:sz="0" w:space="0" w:color="auto"/>
                    <w:right w:val="none" w:sz="0" w:space="0" w:color="auto"/>
                  </w:divBdr>
                </w:div>
              </w:divsChild>
            </w:div>
            <w:div w:id="1484390608">
              <w:marLeft w:val="0"/>
              <w:marRight w:val="0"/>
              <w:marTop w:val="0"/>
              <w:marBottom w:val="0"/>
              <w:divBdr>
                <w:top w:val="none" w:sz="0" w:space="0" w:color="auto"/>
                <w:left w:val="none" w:sz="0" w:space="0" w:color="auto"/>
                <w:bottom w:val="none" w:sz="0" w:space="0" w:color="auto"/>
                <w:right w:val="none" w:sz="0" w:space="0" w:color="auto"/>
              </w:divBdr>
              <w:divsChild>
                <w:div w:id="1725518379">
                  <w:marLeft w:val="0"/>
                  <w:marRight w:val="0"/>
                  <w:marTop w:val="0"/>
                  <w:marBottom w:val="0"/>
                  <w:divBdr>
                    <w:top w:val="none" w:sz="0" w:space="0" w:color="auto"/>
                    <w:left w:val="none" w:sz="0" w:space="0" w:color="auto"/>
                    <w:bottom w:val="none" w:sz="0" w:space="0" w:color="auto"/>
                    <w:right w:val="none" w:sz="0" w:space="0" w:color="auto"/>
                  </w:divBdr>
                </w:div>
              </w:divsChild>
            </w:div>
            <w:div w:id="1594823681">
              <w:marLeft w:val="0"/>
              <w:marRight w:val="0"/>
              <w:marTop w:val="0"/>
              <w:marBottom w:val="0"/>
              <w:divBdr>
                <w:top w:val="none" w:sz="0" w:space="0" w:color="auto"/>
                <w:left w:val="none" w:sz="0" w:space="0" w:color="auto"/>
                <w:bottom w:val="none" w:sz="0" w:space="0" w:color="auto"/>
                <w:right w:val="none" w:sz="0" w:space="0" w:color="auto"/>
              </w:divBdr>
              <w:divsChild>
                <w:div w:id="1532917097">
                  <w:marLeft w:val="0"/>
                  <w:marRight w:val="0"/>
                  <w:marTop w:val="0"/>
                  <w:marBottom w:val="0"/>
                  <w:divBdr>
                    <w:top w:val="none" w:sz="0" w:space="0" w:color="auto"/>
                    <w:left w:val="none" w:sz="0" w:space="0" w:color="auto"/>
                    <w:bottom w:val="none" w:sz="0" w:space="0" w:color="auto"/>
                    <w:right w:val="none" w:sz="0" w:space="0" w:color="auto"/>
                  </w:divBdr>
                </w:div>
              </w:divsChild>
            </w:div>
            <w:div w:id="1607420511">
              <w:marLeft w:val="0"/>
              <w:marRight w:val="0"/>
              <w:marTop w:val="0"/>
              <w:marBottom w:val="0"/>
              <w:divBdr>
                <w:top w:val="none" w:sz="0" w:space="0" w:color="auto"/>
                <w:left w:val="none" w:sz="0" w:space="0" w:color="auto"/>
                <w:bottom w:val="none" w:sz="0" w:space="0" w:color="auto"/>
                <w:right w:val="none" w:sz="0" w:space="0" w:color="auto"/>
              </w:divBdr>
              <w:divsChild>
                <w:div w:id="2140612907">
                  <w:marLeft w:val="0"/>
                  <w:marRight w:val="0"/>
                  <w:marTop w:val="0"/>
                  <w:marBottom w:val="0"/>
                  <w:divBdr>
                    <w:top w:val="none" w:sz="0" w:space="0" w:color="auto"/>
                    <w:left w:val="none" w:sz="0" w:space="0" w:color="auto"/>
                    <w:bottom w:val="none" w:sz="0" w:space="0" w:color="auto"/>
                    <w:right w:val="none" w:sz="0" w:space="0" w:color="auto"/>
                  </w:divBdr>
                </w:div>
              </w:divsChild>
            </w:div>
            <w:div w:id="1726025687">
              <w:marLeft w:val="0"/>
              <w:marRight w:val="0"/>
              <w:marTop w:val="0"/>
              <w:marBottom w:val="0"/>
              <w:divBdr>
                <w:top w:val="none" w:sz="0" w:space="0" w:color="auto"/>
                <w:left w:val="none" w:sz="0" w:space="0" w:color="auto"/>
                <w:bottom w:val="none" w:sz="0" w:space="0" w:color="auto"/>
                <w:right w:val="none" w:sz="0" w:space="0" w:color="auto"/>
              </w:divBdr>
              <w:divsChild>
                <w:div w:id="1124075219">
                  <w:marLeft w:val="0"/>
                  <w:marRight w:val="0"/>
                  <w:marTop w:val="0"/>
                  <w:marBottom w:val="0"/>
                  <w:divBdr>
                    <w:top w:val="none" w:sz="0" w:space="0" w:color="auto"/>
                    <w:left w:val="none" w:sz="0" w:space="0" w:color="auto"/>
                    <w:bottom w:val="none" w:sz="0" w:space="0" w:color="auto"/>
                    <w:right w:val="none" w:sz="0" w:space="0" w:color="auto"/>
                  </w:divBdr>
                </w:div>
              </w:divsChild>
            </w:div>
            <w:div w:id="1756856086">
              <w:marLeft w:val="0"/>
              <w:marRight w:val="0"/>
              <w:marTop w:val="0"/>
              <w:marBottom w:val="0"/>
              <w:divBdr>
                <w:top w:val="none" w:sz="0" w:space="0" w:color="auto"/>
                <w:left w:val="none" w:sz="0" w:space="0" w:color="auto"/>
                <w:bottom w:val="none" w:sz="0" w:space="0" w:color="auto"/>
                <w:right w:val="none" w:sz="0" w:space="0" w:color="auto"/>
              </w:divBdr>
              <w:divsChild>
                <w:div w:id="1613243420">
                  <w:marLeft w:val="0"/>
                  <w:marRight w:val="0"/>
                  <w:marTop w:val="0"/>
                  <w:marBottom w:val="0"/>
                  <w:divBdr>
                    <w:top w:val="none" w:sz="0" w:space="0" w:color="auto"/>
                    <w:left w:val="none" w:sz="0" w:space="0" w:color="auto"/>
                    <w:bottom w:val="none" w:sz="0" w:space="0" w:color="auto"/>
                    <w:right w:val="none" w:sz="0" w:space="0" w:color="auto"/>
                  </w:divBdr>
                </w:div>
              </w:divsChild>
            </w:div>
            <w:div w:id="1770814674">
              <w:marLeft w:val="0"/>
              <w:marRight w:val="0"/>
              <w:marTop w:val="0"/>
              <w:marBottom w:val="0"/>
              <w:divBdr>
                <w:top w:val="none" w:sz="0" w:space="0" w:color="auto"/>
                <w:left w:val="none" w:sz="0" w:space="0" w:color="auto"/>
                <w:bottom w:val="none" w:sz="0" w:space="0" w:color="auto"/>
                <w:right w:val="none" w:sz="0" w:space="0" w:color="auto"/>
              </w:divBdr>
              <w:divsChild>
                <w:div w:id="1282153400">
                  <w:marLeft w:val="0"/>
                  <w:marRight w:val="0"/>
                  <w:marTop w:val="0"/>
                  <w:marBottom w:val="0"/>
                  <w:divBdr>
                    <w:top w:val="none" w:sz="0" w:space="0" w:color="auto"/>
                    <w:left w:val="none" w:sz="0" w:space="0" w:color="auto"/>
                    <w:bottom w:val="none" w:sz="0" w:space="0" w:color="auto"/>
                    <w:right w:val="none" w:sz="0" w:space="0" w:color="auto"/>
                  </w:divBdr>
                </w:div>
              </w:divsChild>
            </w:div>
            <w:div w:id="1861309119">
              <w:marLeft w:val="0"/>
              <w:marRight w:val="0"/>
              <w:marTop w:val="0"/>
              <w:marBottom w:val="0"/>
              <w:divBdr>
                <w:top w:val="none" w:sz="0" w:space="0" w:color="auto"/>
                <w:left w:val="none" w:sz="0" w:space="0" w:color="auto"/>
                <w:bottom w:val="none" w:sz="0" w:space="0" w:color="auto"/>
                <w:right w:val="none" w:sz="0" w:space="0" w:color="auto"/>
              </w:divBdr>
              <w:divsChild>
                <w:div w:id="1409842338">
                  <w:marLeft w:val="0"/>
                  <w:marRight w:val="0"/>
                  <w:marTop w:val="0"/>
                  <w:marBottom w:val="0"/>
                  <w:divBdr>
                    <w:top w:val="none" w:sz="0" w:space="0" w:color="auto"/>
                    <w:left w:val="none" w:sz="0" w:space="0" w:color="auto"/>
                    <w:bottom w:val="none" w:sz="0" w:space="0" w:color="auto"/>
                    <w:right w:val="none" w:sz="0" w:space="0" w:color="auto"/>
                  </w:divBdr>
                </w:div>
              </w:divsChild>
            </w:div>
            <w:div w:id="1911039567">
              <w:marLeft w:val="0"/>
              <w:marRight w:val="0"/>
              <w:marTop w:val="0"/>
              <w:marBottom w:val="0"/>
              <w:divBdr>
                <w:top w:val="none" w:sz="0" w:space="0" w:color="auto"/>
                <w:left w:val="none" w:sz="0" w:space="0" w:color="auto"/>
                <w:bottom w:val="none" w:sz="0" w:space="0" w:color="auto"/>
                <w:right w:val="none" w:sz="0" w:space="0" w:color="auto"/>
              </w:divBdr>
              <w:divsChild>
                <w:div w:id="2781245">
                  <w:marLeft w:val="0"/>
                  <w:marRight w:val="0"/>
                  <w:marTop w:val="0"/>
                  <w:marBottom w:val="0"/>
                  <w:divBdr>
                    <w:top w:val="none" w:sz="0" w:space="0" w:color="auto"/>
                    <w:left w:val="none" w:sz="0" w:space="0" w:color="auto"/>
                    <w:bottom w:val="none" w:sz="0" w:space="0" w:color="auto"/>
                    <w:right w:val="none" w:sz="0" w:space="0" w:color="auto"/>
                  </w:divBdr>
                </w:div>
              </w:divsChild>
            </w:div>
            <w:div w:id="1918706180">
              <w:marLeft w:val="0"/>
              <w:marRight w:val="0"/>
              <w:marTop w:val="0"/>
              <w:marBottom w:val="0"/>
              <w:divBdr>
                <w:top w:val="none" w:sz="0" w:space="0" w:color="auto"/>
                <w:left w:val="none" w:sz="0" w:space="0" w:color="auto"/>
                <w:bottom w:val="none" w:sz="0" w:space="0" w:color="auto"/>
                <w:right w:val="none" w:sz="0" w:space="0" w:color="auto"/>
              </w:divBdr>
              <w:divsChild>
                <w:div w:id="425200514">
                  <w:marLeft w:val="0"/>
                  <w:marRight w:val="0"/>
                  <w:marTop w:val="0"/>
                  <w:marBottom w:val="0"/>
                  <w:divBdr>
                    <w:top w:val="none" w:sz="0" w:space="0" w:color="auto"/>
                    <w:left w:val="none" w:sz="0" w:space="0" w:color="auto"/>
                    <w:bottom w:val="none" w:sz="0" w:space="0" w:color="auto"/>
                    <w:right w:val="none" w:sz="0" w:space="0" w:color="auto"/>
                  </w:divBdr>
                </w:div>
              </w:divsChild>
            </w:div>
            <w:div w:id="1965311188">
              <w:marLeft w:val="0"/>
              <w:marRight w:val="0"/>
              <w:marTop w:val="0"/>
              <w:marBottom w:val="0"/>
              <w:divBdr>
                <w:top w:val="none" w:sz="0" w:space="0" w:color="auto"/>
                <w:left w:val="none" w:sz="0" w:space="0" w:color="auto"/>
                <w:bottom w:val="none" w:sz="0" w:space="0" w:color="auto"/>
                <w:right w:val="none" w:sz="0" w:space="0" w:color="auto"/>
              </w:divBdr>
              <w:divsChild>
                <w:div w:id="660424362">
                  <w:marLeft w:val="0"/>
                  <w:marRight w:val="0"/>
                  <w:marTop w:val="0"/>
                  <w:marBottom w:val="0"/>
                  <w:divBdr>
                    <w:top w:val="none" w:sz="0" w:space="0" w:color="auto"/>
                    <w:left w:val="none" w:sz="0" w:space="0" w:color="auto"/>
                    <w:bottom w:val="none" w:sz="0" w:space="0" w:color="auto"/>
                    <w:right w:val="none" w:sz="0" w:space="0" w:color="auto"/>
                  </w:divBdr>
                </w:div>
              </w:divsChild>
            </w:div>
            <w:div w:id="1970431474">
              <w:marLeft w:val="0"/>
              <w:marRight w:val="0"/>
              <w:marTop w:val="0"/>
              <w:marBottom w:val="0"/>
              <w:divBdr>
                <w:top w:val="none" w:sz="0" w:space="0" w:color="auto"/>
                <w:left w:val="none" w:sz="0" w:space="0" w:color="auto"/>
                <w:bottom w:val="none" w:sz="0" w:space="0" w:color="auto"/>
                <w:right w:val="none" w:sz="0" w:space="0" w:color="auto"/>
              </w:divBdr>
              <w:divsChild>
                <w:div w:id="1958831331">
                  <w:marLeft w:val="0"/>
                  <w:marRight w:val="0"/>
                  <w:marTop w:val="0"/>
                  <w:marBottom w:val="0"/>
                  <w:divBdr>
                    <w:top w:val="none" w:sz="0" w:space="0" w:color="auto"/>
                    <w:left w:val="none" w:sz="0" w:space="0" w:color="auto"/>
                    <w:bottom w:val="none" w:sz="0" w:space="0" w:color="auto"/>
                    <w:right w:val="none" w:sz="0" w:space="0" w:color="auto"/>
                  </w:divBdr>
                </w:div>
              </w:divsChild>
            </w:div>
            <w:div w:id="1976370148">
              <w:marLeft w:val="0"/>
              <w:marRight w:val="0"/>
              <w:marTop w:val="0"/>
              <w:marBottom w:val="0"/>
              <w:divBdr>
                <w:top w:val="none" w:sz="0" w:space="0" w:color="auto"/>
                <w:left w:val="none" w:sz="0" w:space="0" w:color="auto"/>
                <w:bottom w:val="none" w:sz="0" w:space="0" w:color="auto"/>
                <w:right w:val="none" w:sz="0" w:space="0" w:color="auto"/>
              </w:divBdr>
              <w:divsChild>
                <w:div w:id="296688161">
                  <w:marLeft w:val="0"/>
                  <w:marRight w:val="0"/>
                  <w:marTop w:val="0"/>
                  <w:marBottom w:val="0"/>
                  <w:divBdr>
                    <w:top w:val="none" w:sz="0" w:space="0" w:color="auto"/>
                    <w:left w:val="none" w:sz="0" w:space="0" w:color="auto"/>
                    <w:bottom w:val="none" w:sz="0" w:space="0" w:color="auto"/>
                    <w:right w:val="none" w:sz="0" w:space="0" w:color="auto"/>
                  </w:divBdr>
                </w:div>
              </w:divsChild>
            </w:div>
            <w:div w:id="1981761126">
              <w:marLeft w:val="0"/>
              <w:marRight w:val="0"/>
              <w:marTop w:val="0"/>
              <w:marBottom w:val="0"/>
              <w:divBdr>
                <w:top w:val="none" w:sz="0" w:space="0" w:color="auto"/>
                <w:left w:val="none" w:sz="0" w:space="0" w:color="auto"/>
                <w:bottom w:val="none" w:sz="0" w:space="0" w:color="auto"/>
                <w:right w:val="none" w:sz="0" w:space="0" w:color="auto"/>
              </w:divBdr>
              <w:divsChild>
                <w:div w:id="1478643394">
                  <w:marLeft w:val="0"/>
                  <w:marRight w:val="0"/>
                  <w:marTop w:val="0"/>
                  <w:marBottom w:val="0"/>
                  <w:divBdr>
                    <w:top w:val="none" w:sz="0" w:space="0" w:color="auto"/>
                    <w:left w:val="none" w:sz="0" w:space="0" w:color="auto"/>
                    <w:bottom w:val="none" w:sz="0" w:space="0" w:color="auto"/>
                    <w:right w:val="none" w:sz="0" w:space="0" w:color="auto"/>
                  </w:divBdr>
                </w:div>
              </w:divsChild>
            </w:div>
            <w:div w:id="2034384278">
              <w:marLeft w:val="0"/>
              <w:marRight w:val="0"/>
              <w:marTop w:val="0"/>
              <w:marBottom w:val="0"/>
              <w:divBdr>
                <w:top w:val="none" w:sz="0" w:space="0" w:color="auto"/>
                <w:left w:val="none" w:sz="0" w:space="0" w:color="auto"/>
                <w:bottom w:val="none" w:sz="0" w:space="0" w:color="auto"/>
                <w:right w:val="none" w:sz="0" w:space="0" w:color="auto"/>
              </w:divBdr>
              <w:divsChild>
                <w:div w:id="683290594">
                  <w:marLeft w:val="0"/>
                  <w:marRight w:val="0"/>
                  <w:marTop w:val="0"/>
                  <w:marBottom w:val="0"/>
                  <w:divBdr>
                    <w:top w:val="none" w:sz="0" w:space="0" w:color="auto"/>
                    <w:left w:val="none" w:sz="0" w:space="0" w:color="auto"/>
                    <w:bottom w:val="none" w:sz="0" w:space="0" w:color="auto"/>
                    <w:right w:val="none" w:sz="0" w:space="0" w:color="auto"/>
                  </w:divBdr>
                </w:div>
              </w:divsChild>
            </w:div>
            <w:div w:id="2066099629">
              <w:marLeft w:val="0"/>
              <w:marRight w:val="0"/>
              <w:marTop w:val="0"/>
              <w:marBottom w:val="0"/>
              <w:divBdr>
                <w:top w:val="none" w:sz="0" w:space="0" w:color="auto"/>
                <w:left w:val="none" w:sz="0" w:space="0" w:color="auto"/>
                <w:bottom w:val="none" w:sz="0" w:space="0" w:color="auto"/>
                <w:right w:val="none" w:sz="0" w:space="0" w:color="auto"/>
              </w:divBdr>
              <w:divsChild>
                <w:div w:id="1925064940">
                  <w:marLeft w:val="0"/>
                  <w:marRight w:val="0"/>
                  <w:marTop w:val="0"/>
                  <w:marBottom w:val="0"/>
                  <w:divBdr>
                    <w:top w:val="none" w:sz="0" w:space="0" w:color="auto"/>
                    <w:left w:val="none" w:sz="0" w:space="0" w:color="auto"/>
                    <w:bottom w:val="none" w:sz="0" w:space="0" w:color="auto"/>
                    <w:right w:val="none" w:sz="0" w:space="0" w:color="auto"/>
                  </w:divBdr>
                </w:div>
              </w:divsChild>
            </w:div>
            <w:div w:id="2087142310">
              <w:marLeft w:val="0"/>
              <w:marRight w:val="0"/>
              <w:marTop w:val="0"/>
              <w:marBottom w:val="0"/>
              <w:divBdr>
                <w:top w:val="none" w:sz="0" w:space="0" w:color="auto"/>
                <w:left w:val="none" w:sz="0" w:space="0" w:color="auto"/>
                <w:bottom w:val="none" w:sz="0" w:space="0" w:color="auto"/>
                <w:right w:val="none" w:sz="0" w:space="0" w:color="auto"/>
              </w:divBdr>
              <w:divsChild>
                <w:div w:id="477843280">
                  <w:marLeft w:val="0"/>
                  <w:marRight w:val="0"/>
                  <w:marTop w:val="0"/>
                  <w:marBottom w:val="0"/>
                  <w:divBdr>
                    <w:top w:val="none" w:sz="0" w:space="0" w:color="auto"/>
                    <w:left w:val="none" w:sz="0" w:space="0" w:color="auto"/>
                    <w:bottom w:val="none" w:sz="0" w:space="0" w:color="auto"/>
                    <w:right w:val="none" w:sz="0" w:space="0" w:color="auto"/>
                  </w:divBdr>
                </w:div>
                <w:div w:id="948896674">
                  <w:marLeft w:val="0"/>
                  <w:marRight w:val="0"/>
                  <w:marTop w:val="0"/>
                  <w:marBottom w:val="0"/>
                  <w:divBdr>
                    <w:top w:val="none" w:sz="0" w:space="0" w:color="auto"/>
                    <w:left w:val="none" w:sz="0" w:space="0" w:color="auto"/>
                    <w:bottom w:val="none" w:sz="0" w:space="0" w:color="auto"/>
                    <w:right w:val="none" w:sz="0" w:space="0" w:color="auto"/>
                  </w:divBdr>
                </w:div>
                <w:div w:id="971397810">
                  <w:marLeft w:val="0"/>
                  <w:marRight w:val="0"/>
                  <w:marTop w:val="0"/>
                  <w:marBottom w:val="0"/>
                  <w:divBdr>
                    <w:top w:val="none" w:sz="0" w:space="0" w:color="auto"/>
                    <w:left w:val="none" w:sz="0" w:space="0" w:color="auto"/>
                    <w:bottom w:val="none" w:sz="0" w:space="0" w:color="auto"/>
                    <w:right w:val="none" w:sz="0" w:space="0" w:color="auto"/>
                  </w:divBdr>
                </w:div>
                <w:div w:id="1444884150">
                  <w:marLeft w:val="0"/>
                  <w:marRight w:val="0"/>
                  <w:marTop w:val="0"/>
                  <w:marBottom w:val="0"/>
                  <w:divBdr>
                    <w:top w:val="none" w:sz="0" w:space="0" w:color="auto"/>
                    <w:left w:val="none" w:sz="0" w:space="0" w:color="auto"/>
                    <w:bottom w:val="none" w:sz="0" w:space="0" w:color="auto"/>
                    <w:right w:val="none" w:sz="0" w:space="0" w:color="auto"/>
                  </w:divBdr>
                </w:div>
                <w:div w:id="1651708474">
                  <w:marLeft w:val="0"/>
                  <w:marRight w:val="0"/>
                  <w:marTop w:val="0"/>
                  <w:marBottom w:val="0"/>
                  <w:divBdr>
                    <w:top w:val="none" w:sz="0" w:space="0" w:color="auto"/>
                    <w:left w:val="none" w:sz="0" w:space="0" w:color="auto"/>
                    <w:bottom w:val="none" w:sz="0" w:space="0" w:color="auto"/>
                    <w:right w:val="none" w:sz="0" w:space="0" w:color="auto"/>
                  </w:divBdr>
                </w:div>
                <w:div w:id="1913007686">
                  <w:marLeft w:val="0"/>
                  <w:marRight w:val="0"/>
                  <w:marTop w:val="0"/>
                  <w:marBottom w:val="0"/>
                  <w:divBdr>
                    <w:top w:val="none" w:sz="0" w:space="0" w:color="auto"/>
                    <w:left w:val="none" w:sz="0" w:space="0" w:color="auto"/>
                    <w:bottom w:val="none" w:sz="0" w:space="0" w:color="auto"/>
                    <w:right w:val="none" w:sz="0" w:space="0" w:color="auto"/>
                  </w:divBdr>
                </w:div>
              </w:divsChild>
            </w:div>
            <w:div w:id="2139956108">
              <w:marLeft w:val="0"/>
              <w:marRight w:val="0"/>
              <w:marTop w:val="0"/>
              <w:marBottom w:val="0"/>
              <w:divBdr>
                <w:top w:val="none" w:sz="0" w:space="0" w:color="auto"/>
                <w:left w:val="none" w:sz="0" w:space="0" w:color="auto"/>
                <w:bottom w:val="none" w:sz="0" w:space="0" w:color="auto"/>
                <w:right w:val="none" w:sz="0" w:space="0" w:color="auto"/>
              </w:divBdr>
              <w:divsChild>
                <w:div w:id="18481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119">
      <w:bodyDiv w:val="1"/>
      <w:marLeft w:val="0"/>
      <w:marRight w:val="0"/>
      <w:marTop w:val="0"/>
      <w:marBottom w:val="0"/>
      <w:divBdr>
        <w:top w:val="none" w:sz="0" w:space="0" w:color="auto"/>
        <w:left w:val="none" w:sz="0" w:space="0" w:color="auto"/>
        <w:bottom w:val="none" w:sz="0" w:space="0" w:color="auto"/>
        <w:right w:val="none" w:sz="0" w:space="0" w:color="auto"/>
      </w:divBdr>
      <w:divsChild>
        <w:div w:id="16079552">
          <w:marLeft w:val="0"/>
          <w:marRight w:val="0"/>
          <w:marTop w:val="0"/>
          <w:marBottom w:val="0"/>
          <w:divBdr>
            <w:top w:val="none" w:sz="0" w:space="0" w:color="auto"/>
            <w:left w:val="none" w:sz="0" w:space="0" w:color="auto"/>
            <w:bottom w:val="none" w:sz="0" w:space="0" w:color="auto"/>
            <w:right w:val="none" w:sz="0" w:space="0" w:color="auto"/>
          </w:divBdr>
          <w:divsChild>
            <w:div w:id="1309936380">
              <w:marLeft w:val="0"/>
              <w:marRight w:val="0"/>
              <w:marTop w:val="0"/>
              <w:marBottom w:val="0"/>
              <w:divBdr>
                <w:top w:val="none" w:sz="0" w:space="0" w:color="auto"/>
                <w:left w:val="none" w:sz="0" w:space="0" w:color="auto"/>
                <w:bottom w:val="none" w:sz="0" w:space="0" w:color="auto"/>
                <w:right w:val="none" w:sz="0" w:space="0" w:color="auto"/>
              </w:divBdr>
            </w:div>
          </w:divsChild>
        </w:div>
        <w:div w:id="133067977">
          <w:marLeft w:val="0"/>
          <w:marRight w:val="0"/>
          <w:marTop w:val="0"/>
          <w:marBottom w:val="0"/>
          <w:divBdr>
            <w:top w:val="none" w:sz="0" w:space="0" w:color="auto"/>
            <w:left w:val="none" w:sz="0" w:space="0" w:color="auto"/>
            <w:bottom w:val="none" w:sz="0" w:space="0" w:color="auto"/>
            <w:right w:val="none" w:sz="0" w:space="0" w:color="auto"/>
          </w:divBdr>
          <w:divsChild>
            <w:div w:id="156582990">
              <w:marLeft w:val="0"/>
              <w:marRight w:val="0"/>
              <w:marTop w:val="0"/>
              <w:marBottom w:val="0"/>
              <w:divBdr>
                <w:top w:val="none" w:sz="0" w:space="0" w:color="auto"/>
                <w:left w:val="none" w:sz="0" w:space="0" w:color="auto"/>
                <w:bottom w:val="none" w:sz="0" w:space="0" w:color="auto"/>
                <w:right w:val="none" w:sz="0" w:space="0" w:color="auto"/>
              </w:divBdr>
            </w:div>
          </w:divsChild>
        </w:div>
        <w:div w:id="162667259">
          <w:marLeft w:val="0"/>
          <w:marRight w:val="0"/>
          <w:marTop w:val="0"/>
          <w:marBottom w:val="0"/>
          <w:divBdr>
            <w:top w:val="none" w:sz="0" w:space="0" w:color="auto"/>
            <w:left w:val="none" w:sz="0" w:space="0" w:color="auto"/>
            <w:bottom w:val="none" w:sz="0" w:space="0" w:color="auto"/>
            <w:right w:val="none" w:sz="0" w:space="0" w:color="auto"/>
          </w:divBdr>
          <w:divsChild>
            <w:div w:id="80562458">
              <w:marLeft w:val="0"/>
              <w:marRight w:val="0"/>
              <w:marTop w:val="0"/>
              <w:marBottom w:val="0"/>
              <w:divBdr>
                <w:top w:val="none" w:sz="0" w:space="0" w:color="auto"/>
                <w:left w:val="none" w:sz="0" w:space="0" w:color="auto"/>
                <w:bottom w:val="none" w:sz="0" w:space="0" w:color="auto"/>
                <w:right w:val="none" w:sz="0" w:space="0" w:color="auto"/>
              </w:divBdr>
            </w:div>
          </w:divsChild>
        </w:div>
        <w:div w:id="389623137">
          <w:marLeft w:val="0"/>
          <w:marRight w:val="0"/>
          <w:marTop w:val="0"/>
          <w:marBottom w:val="0"/>
          <w:divBdr>
            <w:top w:val="none" w:sz="0" w:space="0" w:color="auto"/>
            <w:left w:val="none" w:sz="0" w:space="0" w:color="auto"/>
            <w:bottom w:val="none" w:sz="0" w:space="0" w:color="auto"/>
            <w:right w:val="none" w:sz="0" w:space="0" w:color="auto"/>
          </w:divBdr>
          <w:divsChild>
            <w:div w:id="174805662">
              <w:marLeft w:val="0"/>
              <w:marRight w:val="0"/>
              <w:marTop w:val="0"/>
              <w:marBottom w:val="0"/>
              <w:divBdr>
                <w:top w:val="none" w:sz="0" w:space="0" w:color="auto"/>
                <w:left w:val="none" w:sz="0" w:space="0" w:color="auto"/>
                <w:bottom w:val="none" w:sz="0" w:space="0" w:color="auto"/>
                <w:right w:val="none" w:sz="0" w:space="0" w:color="auto"/>
              </w:divBdr>
            </w:div>
          </w:divsChild>
        </w:div>
        <w:div w:id="619334535">
          <w:marLeft w:val="0"/>
          <w:marRight w:val="0"/>
          <w:marTop w:val="0"/>
          <w:marBottom w:val="0"/>
          <w:divBdr>
            <w:top w:val="none" w:sz="0" w:space="0" w:color="auto"/>
            <w:left w:val="none" w:sz="0" w:space="0" w:color="auto"/>
            <w:bottom w:val="none" w:sz="0" w:space="0" w:color="auto"/>
            <w:right w:val="none" w:sz="0" w:space="0" w:color="auto"/>
          </w:divBdr>
          <w:divsChild>
            <w:div w:id="350910416">
              <w:marLeft w:val="0"/>
              <w:marRight w:val="0"/>
              <w:marTop w:val="0"/>
              <w:marBottom w:val="0"/>
              <w:divBdr>
                <w:top w:val="none" w:sz="0" w:space="0" w:color="auto"/>
                <w:left w:val="none" w:sz="0" w:space="0" w:color="auto"/>
                <w:bottom w:val="none" w:sz="0" w:space="0" w:color="auto"/>
                <w:right w:val="none" w:sz="0" w:space="0" w:color="auto"/>
              </w:divBdr>
            </w:div>
          </w:divsChild>
        </w:div>
        <w:div w:id="1015112110">
          <w:marLeft w:val="0"/>
          <w:marRight w:val="0"/>
          <w:marTop w:val="0"/>
          <w:marBottom w:val="0"/>
          <w:divBdr>
            <w:top w:val="none" w:sz="0" w:space="0" w:color="auto"/>
            <w:left w:val="none" w:sz="0" w:space="0" w:color="auto"/>
            <w:bottom w:val="none" w:sz="0" w:space="0" w:color="auto"/>
            <w:right w:val="none" w:sz="0" w:space="0" w:color="auto"/>
          </w:divBdr>
          <w:divsChild>
            <w:div w:id="210728756">
              <w:marLeft w:val="0"/>
              <w:marRight w:val="0"/>
              <w:marTop w:val="0"/>
              <w:marBottom w:val="0"/>
              <w:divBdr>
                <w:top w:val="none" w:sz="0" w:space="0" w:color="auto"/>
                <w:left w:val="none" w:sz="0" w:space="0" w:color="auto"/>
                <w:bottom w:val="none" w:sz="0" w:space="0" w:color="auto"/>
                <w:right w:val="none" w:sz="0" w:space="0" w:color="auto"/>
              </w:divBdr>
            </w:div>
          </w:divsChild>
        </w:div>
        <w:div w:id="1370376513">
          <w:marLeft w:val="0"/>
          <w:marRight w:val="0"/>
          <w:marTop w:val="0"/>
          <w:marBottom w:val="0"/>
          <w:divBdr>
            <w:top w:val="none" w:sz="0" w:space="0" w:color="auto"/>
            <w:left w:val="none" w:sz="0" w:space="0" w:color="auto"/>
            <w:bottom w:val="none" w:sz="0" w:space="0" w:color="auto"/>
            <w:right w:val="none" w:sz="0" w:space="0" w:color="auto"/>
          </w:divBdr>
          <w:divsChild>
            <w:div w:id="1255474402">
              <w:marLeft w:val="0"/>
              <w:marRight w:val="0"/>
              <w:marTop w:val="0"/>
              <w:marBottom w:val="0"/>
              <w:divBdr>
                <w:top w:val="none" w:sz="0" w:space="0" w:color="auto"/>
                <w:left w:val="none" w:sz="0" w:space="0" w:color="auto"/>
                <w:bottom w:val="none" w:sz="0" w:space="0" w:color="auto"/>
                <w:right w:val="none" w:sz="0" w:space="0" w:color="auto"/>
              </w:divBdr>
            </w:div>
          </w:divsChild>
        </w:div>
        <w:div w:id="1473911268">
          <w:marLeft w:val="0"/>
          <w:marRight w:val="0"/>
          <w:marTop w:val="0"/>
          <w:marBottom w:val="0"/>
          <w:divBdr>
            <w:top w:val="none" w:sz="0" w:space="0" w:color="auto"/>
            <w:left w:val="none" w:sz="0" w:space="0" w:color="auto"/>
            <w:bottom w:val="none" w:sz="0" w:space="0" w:color="auto"/>
            <w:right w:val="none" w:sz="0" w:space="0" w:color="auto"/>
          </w:divBdr>
          <w:divsChild>
            <w:div w:id="1542668835">
              <w:marLeft w:val="0"/>
              <w:marRight w:val="0"/>
              <w:marTop w:val="0"/>
              <w:marBottom w:val="0"/>
              <w:divBdr>
                <w:top w:val="none" w:sz="0" w:space="0" w:color="auto"/>
                <w:left w:val="none" w:sz="0" w:space="0" w:color="auto"/>
                <w:bottom w:val="none" w:sz="0" w:space="0" w:color="auto"/>
                <w:right w:val="none" w:sz="0" w:space="0" w:color="auto"/>
              </w:divBdr>
            </w:div>
          </w:divsChild>
        </w:div>
        <w:div w:id="1488132692">
          <w:marLeft w:val="0"/>
          <w:marRight w:val="0"/>
          <w:marTop w:val="0"/>
          <w:marBottom w:val="0"/>
          <w:divBdr>
            <w:top w:val="none" w:sz="0" w:space="0" w:color="auto"/>
            <w:left w:val="none" w:sz="0" w:space="0" w:color="auto"/>
            <w:bottom w:val="none" w:sz="0" w:space="0" w:color="auto"/>
            <w:right w:val="none" w:sz="0" w:space="0" w:color="auto"/>
          </w:divBdr>
          <w:divsChild>
            <w:div w:id="461073528">
              <w:marLeft w:val="0"/>
              <w:marRight w:val="0"/>
              <w:marTop w:val="0"/>
              <w:marBottom w:val="0"/>
              <w:divBdr>
                <w:top w:val="none" w:sz="0" w:space="0" w:color="auto"/>
                <w:left w:val="none" w:sz="0" w:space="0" w:color="auto"/>
                <w:bottom w:val="none" w:sz="0" w:space="0" w:color="auto"/>
                <w:right w:val="none" w:sz="0" w:space="0" w:color="auto"/>
              </w:divBdr>
            </w:div>
          </w:divsChild>
        </w:div>
        <w:div w:id="1557594294">
          <w:marLeft w:val="0"/>
          <w:marRight w:val="0"/>
          <w:marTop w:val="0"/>
          <w:marBottom w:val="0"/>
          <w:divBdr>
            <w:top w:val="none" w:sz="0" w:space="0" w:color="auto"/>
            <w:left w:val="none" w:sz="0" w:space="0" w:color="auto"/>
            <w:bottom w:val="none" w:sz="0" w:space="0" w:color="auto"/>
            <w:right w:val="none" w:sz="0" w:space="0" w:color="auto"/>
          </w:divBdr>
          <w:divsChild>
            <w:div w:id="1966962919">
              <w:marLeft w:val="0"/>
              <w:marRight w:val="0"/>
              <w:marTop w:val="0"/>
              <w:marBottom w:val="0"/>
              <w:divBdr>
                <w:top w:val="none" w:sz="0" w:space="0" w:color="auto"/>
                <w:left w:val="none" w:sz="0" w:space="0" w:color="auto"/>
                <w:bottom w:val="none" w:sz="0" w:space="0" w:color="auto"/>
                <w:right w:val="none" w:sz="0" w:space="0" w:color="auto"/>
              </w:divBdr>
            </w:div>
          </w:divsChild>
        </w:div>
        <w:div w:id="1691444970">
          <w:marLeft w:val="0"/>
          <w:marRight w:val="0"/>
          <w:marTop w:val="0"/>
          <w:marBottom w:val="0"/>
          <w:divBdr>
            <w:top w:val="none" w:sz="0" w:space="0" w:color="auto"/>
            <w:left w:val="none" w:sz="0" w:space="0" w:color="auto"/>
            <w:bottom w:val="none" w:sz="0" w:space="0" w:color="auto"/>
            <w:right w:val="none" w:sz="0" w:space="0" w:color="auto"/>
          </w:divBdr>
          <w:divsChild>
            <w:div w:id="1049917381">
              <w:marLeft w:val="0"/>
              <w:marRight w:val="0"/>
              <w:marTop w:val="0"/>
              <w:marBottom w:val="0"/>
              <w:divBdr>
                <w:top w:val="none" w:sz="0" w:space="0" w:color="auto"/>
                <w:left w:val="none" w:sz="0" w:space="0" w:color="auto"/>
                <w:bottom w:val="none" w:sz="0" w:space="0" w:color="auto"/>
                <w:right w:val="none" w:sz="0" w:space="0" w:color="auto"/>
              </w:divBdr>
            </w:div>
          </w:divsChild>
        </w:div>
        <w:div w:id="1721250167">
          <w:marLeft w:val="0"/>
          <w:marRight w:val="0"/>
          <w:marTop w:val="0"/>
          <w:marBottom w:val="0"/>
          <w:divBdr>
            <w:top w:val="none" w:sz="0" w:space="0" w:color="auto"/>
            <w:left w:val="none" w:sz="0" w:space="0" w:color="auto"/>
            <w:bottom w:val="none" w:sz="0" w:space="0" w:color="auto"/>
            <w:right w:val="none" w:sz="0" w:space="0" w:color="auto"/>
          </w:divBdr>
          <w:divsChild>
            <w:div w:id="14752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6338">
      <w:bodyDiv w:val="1"/>
      <w:marLeft w:val="0"/>
      <w:marRight w:val="0"/>
      <w:marTop w:val="0"/>
      <w:marBottom w:val="0"/>
      <w:divBdr>
        <w:top w:val="none" w:sz="0" w:space="0" w:color="auto"/>
        <w:left w:val="none" w:sz="0" w:space="0" w:color="auto"/>
        <w:bottom w:val="none" w:sz="0" w:space="0" w:color="auto"/>
        <w:right w:val="none" w:sz="0" w:space="0" w:color="auto"/>
      </w:divBdr>
    </w:div>
    <w:div w:id="402606773">
      <w:bodyDiv w:val="1"/>
      <w:marLeft w:val="0"/>
      <w:marRight w:val="0"/>
      <w:marTop w:val="0"/>
      <w:marBottom w:val="0"/>
      <w:divBdr>
        <w:top w:val="none" w:sz="0" w:space="0" w:color="auto"/>
        <w:left w:val="none" w:sz="0" w:space="0" w:color="auto"/>
        <w:bottom w:val="none" w:sz="0" w:space="0" w:color="auto"/>
        <w:right w:val="none" w:sz="0" w:space="0" w:color="auto"/>
      </w:divBdr>
      <w:divsChild>
        <w:div w:id="550266993">
          <w:marLeft w:val="1022"/>
          <w:marRight w:val="0"/>
          <w:marTop w:val="77"/>
          <w:marBottom w:val="0"/>
          <w:divBdr>
            <w:top w:val="none" w:sz="0" w:space="0" w:color="auto"/>
            <w:left w:val="none" w:sz="0" w:space="0" w:color="auto"/>
            <w:bottom w:val="none" w:sz="0" w:space="0" w:color="auto"/>
            <w:right w:val="none" w:sz="0" w:space="0" w:color="auto"/>
          </w:divBdr>
        </w:div>
        <w:div w:id="645862837">
          <w:marLeft w:val="446"/>
          <w:marRight w:val="0"/>
          <w:marTop w:val="77"/>
          <w:marBottom w:val="0"/>
          <w:divBdr>
            <w:top w:val="none" w:sz="0" w:space="0" w:color="auto"/>
            <w:left w:val="none" w:sz="0" w:space="0" w:color="auto"/>
            <w:bottom w:val="none" w:sz="0" w:space="0" w:color="auto"/>
            <w:right w:val="none" w:sz="0" w:space="0" w:color="auto"/>
          </w:divBdr>
        </w:div>
        <w:div w:id="661739350">
          <w:marLeft w:val="1022"/>
          <w:marRight w:val="0"/>
          <w:marTop w:val="77"/>
          <w:marBottom w:val="0"/>
          <w:divBdr>
            <w:top w:val="none" w:sz="0" w:space="0" w:color="auto"/>
            <w:left w:val="none" w:sz="0" w:space="0" w:color="auto"/>
            <w:bottom w:val="none" w:sz="0" w:space="0" w:color="auto"/>
            <w:right w:val="none" w:sz="0" w:space="0" w:color="auto"/>
          </w:divBdr>
        </w:div>
        <w:div w:id="800801754">
          <w:marLeft w:val="1022"/>
          <w:marRight w:val="0"/>
          <w:marTop w:val="77"/>
          <w:marBottom w:val="0"/>
          <w:divBdr>
            <w:top w:val="none" w:sz="0" w:space="0" w:color="auto"/>
            <w:left w:val="none" w:sz="0" w:space="0" w:color="auto"/>
            <w:bottom w:val="none" w:sz="0" w:space="0" w:color="auto"/>
            <w:right w:val="none" w:sz="0" w:space="0" w:color="auto"/>
          </w:divBdr>
        </w:div>
        <w:div w:id="844586586">
          <w:marLeft w:val="446"/>
          <w:marRight w:val="0"/>
          <w:marTop w:val="77"/>
          <w:marBottom w:val="0"/>
          <w:divBdr>
            <w:top w:val="none" w:sz="0" w:space="0" w:color="auto"/>
            <w:left w:val="none" w:sz="0" w:space="0" w:color="auto"/>
            <w:bottom w:val="none" w:sz="0" w:space="0" w:color="auto"/>
            <w:right w:val="none" w:sz="0" w:space="0" w:color="auto"/>
          </w:divBdr>
        </w:div>
        <w:div w:id="1277524852">
          <w:marLeft w:val="1022"/>
          <w:marRight w:val="0"/>
          <w:marTop w:val="77"/>
          <w:marBottom w:val="0"/>
          <w:divBdr>
            <w:top w:val="none" w:sz="0" w:space="0" w:color="auto"/>
            <w:left w:val="none" w:sz="0" w:space="0" w:color="auto"/>
            <w:bottom w:val="none" w:sz="0" w:space="0" w:color="auto"/>
            <w:right w:val="none" w:sz="0" w:space="0" w:color="auto"/>
          </w:divBdr>
        </w:div>
        <w:div w:id="1378630594">
          <w:marLeft w:val="446"/>
          <w:marRight w:val="0"/>
          <w:marTop w:val="200"/>
          <w:marBottom w:val="0"/>
          <w:divBdr>
            <w:top w:val="none" w:sz="0" w:space="0" w:color="auto"/>
            <w:left w:val="none" w:sz="0" w:space="0" w:color="auto"/>
            <w:bottom w:val="none" w:sz="0" w:space="0" w:color="auto"/>
            <w:right w:val="none" w:sz="0" w:space="0" w:color="auto"/>
          </w:divBdr>
        </w:div>
        <w:div w:id="1453399497">
          <w:marLeft w:val="446"/>
          <w:marRight w:val="0"/>
          <w:marTop w:val="200"/>
          <w:marBottom w:val="0"/>
          <w:divBdr>
            <w:top w:val="none" w:sz="0" w:space="0" w:color="auto"/>
            <w:left w:val="none" w:sz="0" w:space="0" w:color="auto"/>
            <w:bottom w:val="none" w:sz="0" w:space="0" w:color="auto"/>
            <w:right w:val="none" w:sz="0" w:space="0" w:color="auto"/>
          </w:divBdr>
        </w:div>
        <w:div w:id="1539201628">
          <w:marLeft w:val="446"/>
          <w:marRight w:val="0"/>
          <w:marTop w:val="20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31438161">
      <w:bodyDiv w:val="1"/>
      <w:marLeft w:val="0"/>
      <w:marRight w:val="0"/>
      <w:marTop w:val="0"/>
      <w:marBottom w:val="0"/>
      <w:divBdr>
        <w:top w:val="none" w:sz="0" w:space="0" w:color="auto"/>
        <w:left w:val="none" w:sz="0" w:space="0" w:color="auto"/>
        <w:bottom w:val="none" w:sz="0" w:space="0" w:color="auto"/>
        <w:right w:val="none" w:sz="0" w:space="0" w:color="auto"/>
      </w:divBdr>
      <w:divsChild>
        <w:div w:id="1849640589">
          <w:marLeft w:val="446"/>
          <w:marRight w:val="0"/>
          <w:marTop w:val="0"/>
          <w:marBottom w:val="0"/>
          <w:divBdr>
            <w:top w:val="none" w:sz="0" w:space="0" w:color="auto"/>
            <w:left w:val="none" w:sz="0" w:space="0" w:color="auto"/>
            <w:bottom w:val="none" w:sz="0" w:space="0" w:color="auto"/>
            <w:right w:val="none" w:sz="0" w:space="0" w:color="auto"/>
          </w:divBdr>
        </w:div>
      </w:divsChild>
    </w:div>
    <w:div w:id="435444895">
      <w:bodyDiv w:val="1"/>
      <w:marLeft w:val="0"/>
      <w:marRight w:val="0"/>
      <w:marTop w:val="0"/>
      <w:marBottom w:val="0"/>
      <w:divBdr>
        <w:top w:val="none" w:sz="0" w:space="0" w:color="auto"/>
        <w:left w:val="none" w:sz="0" w:space="0" w:color="auto"/>
        <w:bottom w:val="none" w:sz="0" w:space="0" w:color="auto"/>
        <w:right w:val="none" w:sz="0" w:space="0" w:color="auto"/>
      </w:divBdr>
    </w:div>
    <w:div w:id="436369962">
      <w:bodyDiv w:val="1"/>
      <w:marLeft w:val="0"/>
      <w:marRight w:val="0"/>
      <w:marTop w:val="0"/>
      <w:marBottom w:val="0"/>
      <w:divBdr>
        <w:top w:val="none" w:sz="0" w:space="0" w:color="auto"/>
        <w:left w:val="none" w:sz="0" w:space="0" w:color="auto"/>
        <w:bottom w:val="none" w:sz="0" w:space="0" w:color="auto"/>
        <w:right w:val="none" w:sz="0" w:space="0" w:color="auto"/>
      </w:divBdr>
    </w:div>
    <w:div w:id="438181381">
      <w:bodyDiv w:val="1"/>
      <w:marLeft w:val="0"/>
      <w:marRight w:val="0"/>
      <w:marTop w:val="0"/>
      <w:marBottom w:val="0"/>
      <w:divBdr>
        <w:top w:val="none" w:sz="0" w:space="0" w:color="auto"/>
        <w:left w:val="none" w:sz="0" w:space="0" w:color="auto"/>
        <w:bottom w:val="none" w:sz="0" w:space="0" w:color="auto"/>
        <w:right w:val="none" w:sz="0" w:space="0" w:color="auto"/>
      </w:divBdr>
      <w:divsChild>
        <w:div w:id="143477643">
          <w:marLeft w:val="0"/>
          <w:marRight w:val="0"/>
          <w:marTop w:val="0"/>
          <w:marBottom w:val="0"/>
          <w:divBdr>
            <w:top w:val="none" w:sz="0" w:space="0" w:color="auto"/>
            <w:left w:val="none" w:sz="0" w:space="0" w:color="auto"/>
            <w:bottom w:val="none" w:sz="0" w:space="0" w:color="auto"/>
            <w:right w:val="none" w:sz="0" w:space="0" w:color="auto"/>
          </w:divBdr>
        </w:div>
        <w:div w:id="961421300">
          <w:marLeft w:val="0"/>
          <w:marRight w:val="0"/>
          <w:marTop w:val="0"/>
          <w:marBottom w:val="0"/>
          <w:divBdr>
            <w:top w:val="none" w:sz="0" w:space="0" w:color="auto"/>
            <w:left w:val="none" w:sz="0" w:space="0" w:color="auto"/>
            <w:bottom w:val="none" w:sz="0" w:space="0" w:color="auto"/>
            <w:right w:val="none" w:sz="0" w:space="0" w:color="auto"/>
          </w:divBdr>
        </w:div>
        <w:div w:id="1298492050">
          <w:marLeft w:val="0"/>
          <w:marRight w:val="0"/>
          <w:marTop w:val="0"/>
          <w:marBottom w:val="0"/>
          <w:divBdr>
            <w:top w:val="none" w:sz="0" w:space="0" w:color="auto"/>
            <w:left w:val="none" w:sz="0" w:space="0" w:color="auto"/>
            <w:bottom w:val="none" w:sz="0" w:space="0" w:color="auto"/>
            <w:right w:val="none" w:sz="0" w:space="0" w:color="auto"/>
          </w:divBdr>
        </w:div>
        <w:div w:id="1321080162">
          <w:marLeft w:val="0"/>
          <w:marRight w:val="0"/>
          <w:marTop w:val="0"/>
          <w:marBottom w:val="0"/>
          <w:divBdr>
            <w:top w:val="none" w:sz="0" w:space="0" w:color="auto"/>
            <w:left w:val="none" w:sz="0" w:space="0" w:color="auto"/>
            <w:bottom w:val="none" w:sz="0" w:space="0" w:color="auto"/>
            <w:right w:val="none" w:sz="0" w:space="0" w:color="auto"/>
          </w:divBdr>
        </w:div>
        <w:div w:id="1884710054">
          <w:marLeft w:val="0"/>
          <w:marRight w:val="0"/>
          <w:marTop w:val="0"/>
          <w:marBottom w:val="0"/>
          <w:divBdr>
            <w:top w:val="none" w:sz="0" w:space="0" w:color="auto"/>
            <w:left w:val="none" w:sz="0" w:space="0" w:color="auto"/>
            <w:bottom w:val="none" w:sz="0" w:space="0" w:color="auto"/>
            <w:right w:val="none" w:sz="0" w:space="0" w:color="auto"/>
          </w:divBdr>
        </w:div>
        <w:div w:id="1890190175">
          <w:marLeft w:val="0"/>
          <w:marRight w:val="0"/>
          <w:marTop w:val="0"/>
          <w:marBottom w:val="0"/>
          <w:divBdr>
            <w:top w:val="none" w:sz="0" w:space="0" w:color="auto"/>
            <w:left w:val="none" w:sz="0" w:space="0" w:color="auto"/>
            <w:bottom w:val="none" w:sz="0" w:space="0" w:color="auto"/>
            <w:right w:val="none" w:sz="0" w:space="0" w:color="auto"/>
          </w:divBdr>
        </w:div>
        <w:div w:id="1976714245">
          <w:marLeft w:val="0"/>
          <w:marRight w:val="0"/>
          <w:marTop w:val="0"/>
          <w:marBottom w:val="0"/>
          <w:divBdr>
            <w:top w:val="none" w:sz="0" w:space="0" w:color="auto"/>
            <w:left w:val="none" w:sz="0" w:space="0" w:color="auto"/>
            <w:bottom w:val="none" w:sz="0" w:space="0" w:color="auto"/>
            <w:right w:val="none" w:sz="0" w:space="0" w:color="auto"/>
          </w:divBdr>
        </w:div>
      </w:divsChild>
    </w:div>
    <w:div w:id="501360136">
      <w:bodyDiv w:val="1"/>
      <w:marLeft w:val="0"/>
      <w:marRight w:val="0"/>
      <w:marTop w:val="0"/>
      <w:marBottom w:val="0"/>
      <w:divBdr>
        <w:top w:val="none" w:sz="0" w:space="0" w:color="auto"/>
        <w:left w:val="none" w:sz="0" w:space="0" w:color="auto"/>
        <w:bottom w:val="none" w:sz="0" w:space="0" w:color="auto"/>
        <w:right w:val="none" w:sz="0" w:space="0" w:color="auto"/>
      </w:divBdr>
      <w:divsChild>
        <w:div w:id="12460888">
          <w:marLeft w:val="446"/>
          <w:marRight w:val="0"/>
          <w:marTop w:val="0"/>
          <w:marBottom w:val="0"/>
          <w:divBdr>
            <w:top w:val="none" w:sz="0" w:space="0" w:color="auto"/>
            <w:left w:val="none" w:sz="0" w:space="0" w:color="auto"/>
            <w:bottom w:val="none" w:sz="0" w:space="0" w:color="auto"/>
            <w:right w:val="none" w:sz="0" w:space="0" w:color="auto"/>
          </w:divBdr>
        </w:div>
        <w:div w:id="1916549455">
          <w:marLeft w:val="446"/>
          <w:marRight w:val="0"/>
          <w:marTop w:val="0"/>
          <w:marBottom w:val="0"/>
          <w:divBdr>
            <w:top w:val="none" w:sz="0" w:space="0" w:color="auto"/>
            <w:left w:val="none" w:sz="0" w:space="0" w:color="auto"/>
            <w:bottom w:val="none" w:sz="0" w:space="0" w:color="auto"/>
            <w:right w:val="none" w:sz="0" w:space="0" w:color="auto"/>
          </w:divBdr>
        </w:div>
      </w:divsChild>
    </w:div>
    <w:div w:id="509686766">
      <w:bodyDiv w:val="1"/>
      <w:marLeft w:val="0"/>
      <w:marRight w:val="0"/>
      <w:marTop w:val="0"/>
      <w:marBottom w:val="0"/>
      <w:divBdr>
        <w:top w:val="none" w:sz="0" w:space="0" w:color="auto"/>
        <w:left w:val="none" w:sz="0" w:space="0" w:color="auto"/>
        <w:bottom w:val="none" w:sz="0" w:space="0" w:color="auto"/>
        <w:right w:val="none" w:sz="0" w:space="0" w:color="auto"/>
      </w:divBdr>
      <w:divsChild>
        <w:div w:id="507335570">
          <w:marLeft w:val="0"/>
          <w:marRight w:val="0"/>
          <w:marTop w:val="0"/>
          <w:marBottom w:val="0"/>
          <w:divBdr>
            <w:top w:val="none" w:sz="0" w:space="0" w:color="auto"/>
            <w:left w:val="none" w:sz="0" w:space="0" w:color="auto"/>
            <w:bottom w:val="none" w:sz="0" w:space="0" w:color="auto"/>
            <w:right w:val="none" w:sz="0" w:space="0" w:color="auto"/>
          </w:divBdr>
        </w:div>
        <w:div w:id="509953573">
          <w:marLeft w:val="0"/>
          <w:marRight w:val="0"/>
          <w:marTop w:val="0"/>
          <w:marBottom w:val="0"/>
          <w:divBdr>
            <w:top w:val="none" w:sz="0" w:space="0" w:color="auto"/>
            <w:left w:val="none" w:sz="0" w:space="0" w:color="auto"/>
            <w:bottom w:val="none" w:sz="0" w:space="0" w:color="auto"/>
            <w:right w:val="none" w:sz="0" w:space="0" w:color="auto"/>
          </w:divBdr>
        </w:div>
        <w:div w:id="626280698">
          <w:marLeft w:val="0"/>
          <w:marRight w:val="0"/>
          <w:marTop w:val="0"/>
          <w:marBottom w:val="0"/>
          <w:divBdr>
            <w:top w:val="none" w:sz="0" w:space="0" w:color="auto"/>
            <w:left w:val="none" w:sz="0" w:space="0" w:color="auto"/>
            <w:bottom w:val="none" w:sz="0" w:space="0" w:color="auto"/>
            <w:right w:val="none" w:sz="0" w:space="0" w:color="auto"/>
          </w:divBdr>
        </w:div>
        <w:div w:id="697316445">
          <w:marLeft w:val="0"/>
          <w:marRight w:val="0"/>
          <w:marTop w:val="0"/>
          <w:marBottom w:val="0"/>
          <w:divBdr>
            <w:top w:val="none" w:sz="0" w:space="0" w:color="auto"/>
            <w:left w:val="none" w:sz="0" w:space="0" w:color="auto"/>
            <w:bottom w:val="none" w:sz="0" w:space="0" w:color="auto"/>
            <w:right w:val="none" w:sz="0" w:space="0" w:color="auto"/>
          </w:divBdr>
        </w:div>
        <w:div w:id="1090005463">
          <w:marLeft w:val="0"/>
          <w:marRight w:val="0"/>
          <w:marTop w:val="0"/>
          <w:marBottom w:val="0"/>
          <w:divBdr>
            <w:top w:val="none" w:sz="0" w:space="0" w:color="auto"/>
            <w:left w:val="none" w:sz="0" w:space="0" w:color="auto"/>
            <w:bottom w:val="none" w:sz="0" w:space="0" w:color="auto"/>
            <w:right w:val="none" w:sz="0" w:space="0" w:color="auto"/>
          </w:divBdr>
        </w:div>
        <w:div w:id="1507862305">
          <w:marLeft w:val="0"/>
          <w:marRight w:val="0"/>
          <w:marTop w:val="0"/>
          <w:marBottom w:val="0"/>
          <w:divBdr>
            <w:top w:val="none" w:sz="0" w:space="0" w:color="auto"/>
            <w:left w:val="none" w:sz="0" w:space="0" w:color="auto"/>
            <w:bottom w:val="none" w:sz="0" w:space="0" w:color="auto"/>
            <w:right w:val="none" w:sz="0" w:space="0" w:color="auto"/>
          </w:divBdr>
        </w:div>
        <w:div w:id="1809931508">
          <w:marLeft w:val="0"/>
          <w:marRight w:val="0"/>
          <w:marTop w:val="0"/>
          <w:marBottom w:val="0"/>
          <w:divBdr>
            <w:top w:val="none" w:sz="0" w:space="0" w:color="auto"/>
            <w:left w:val="none" w:sz="0" w:space="0" w:color="auto"/>
            <w:bottom w:val="none" w:sz="0" w:space="0" w:color="auto"/>
            <w:right w:val="none" w:sz="0" w:space="0" w:color="auto"/>
          </w:divBdr>
        </w:div>
        <w:div w:id="1826554916">
          <w:marLeft w:val="0"/>
          <w:marRight w:val="0"/>
          <w:marTop w:val="0"/>
          <w:marBottom w:val="0"/>
          <w:divBdr>
            <w:top w:val="none" w:sz="0" w:space="0" w:color="auto"/>
            <w:left w:val="none" w:sz="0" w:space="0" w:color="auto"/>
            <w:bottom w:val="none" w:sz="0" w:space="0" w:color="auto"/>
            <w:right w:val="none" w:sz="0" w:space="0" w:color="auto"/>
          </w:divBdr>
        </w:div>
      </w:divsChild>
    </w:div>
    <w:div w:id="540899421">
      <w:bodyDiv w:val="1"/>
      <w:marLeft w:val="0"/>
      <w:marRight w:val="0"/>
      <w:marTop w:val="0"/>
      <w:marBottom w:val="0"/>
      <w:divBdr>
        <w:top w:val="none" w:sz="0" w:space="0" w:color="auto"/>
        <w:left w:val="none" w:sz="0" w:space="0" w:color="auto"/>
        <w:bottom w:val="none" w:sz="0" w:space="0" w:color="auto"/>
        <w:right w:val="none" w:sz="0" w:space="0" w:color="auto"/>
      </w:divBdr>
    </w:div>
    <w:div w:id="623661194">
      <w:bodyDiv w:val="1"/>
      <w:marLeft w:val="0"/>
      <w:marRight w:val="0"/>
      <w:marTop w:val="0"/>
      <w:marBottom w:val="0"/>
      <w:divBdr>
        <w:top w:val="none" w:sz="0" w:space="0" w:color="auto"/>
        <w:left w:val="none" w:sz="0" w:space="0" w:color="auto"/>
        <w:bottom w:val="none" w:sz="0" w:space="0" w:color="auto"/>
        <w:right w:val="none" w:sz="0" w:space="0" w:color="auto"/>
      </w:divBdr>
      <w:divsChild>
        <w:div w:id="736826896">
          <w:marLeft w:val="0"/>
          <w:marRight w:val="0"/>
          <w:marTop w:val="0"/>
          <w:marBottom w:val="0"/>
          <w:divBdr>
            <w:top w:val="none" w:sz="0" w:space="0" w:color="auto"/>
            <w:left w:val="none" w:sz="0" w:space="0" w:color="auto"/>
            <w:bottom w:val="none" w:sz="0" w:space="0" w:color="auto"/>
            <w:right w:val="none" w:sz="0" w:space="0" w:color="auto"/>
          </w:divBdr>
        </w:div>
        <w:div w:id="1988315576">
          <w:marLeft w:val="0"/>
          <w:marRight w:val="0"/>
          <w:marTop w:val="0"/>
          <w:marBottom w:val="0"/>
          <w:divBdr>
            <w:top w:val="none" w:sz="0" w:space="0" w:color="auto"/>
            <w:left w:val="none" w:sz="0" w:space="0" w:color="auto"/>
            <w:bottom w:val="none" w:sz="0" w:space="0" w:color="auto"/>
            <w:right w:val="none" w:sz="0" w:space="0" w:color="auto"/>
          </w:divBdr>
        </w:div>
      </w:divsChild>
    </w:div>
    <w:div w:id="632491090">
      <w:bodyDiv w:val="1"/>
      <w:marLeft w:val="0"/>
      <w:marRight w:val="0"/>
      <w:marTop w:val="0"/>
      <w:marBottom w:val="0"/>
      <w:divBdr>
        <w:top w:val="none" w:sz="0" w:space="0" w:color="auto"/>
        <w:left w:val="none" w:sz="0" w:space="0" w:color="auto"/>
        <w:bottom w:val="none" w:sz="0" w:space="0" w:color="auto"/>
        <w:right w:val="none" w:sz="0" w:space="0" w:color="auto"/>
      </w:divBdr>
      <w:divsChild>
        <w:div w:id="770586639">
          <w:marLeft w:val="446"/>
          <w:marRight w:val="0"/>
          <w:marTop w:val="0"/>
          <w:marBottom w:val="0"/>
          <w:divBdr>
            <w:top w:val="none" w:sz="0" w:space="0" w:color="auto"/>
            <w:left w:val="none" w:sz="0" w:space="0" w:color="auto"/>
            <w:bottom w:val="none" w:sz="0" w:space="0" w:color="auto"/>
            <w:right w:val="none" w:sz="0" w:space="0" w:color="auto"/>
          </w:divBdr>
        </w:div>
        <w:div w:id="2050763131">
          <w:marLeft w:val="446"/>
          <w:marRight w:val="0"/>
          <w:marTop w:val="0"/>
          <w:marBottom w:val="0"/>
          <w:divBdr>
            <w:top w:val="none" w:sz="0" w:space="0" w:color="auto"/>
            <w:left w:val="none" w:sz="0" w:space="0" w:color="auto"/>
            <w:bottom w:val="none" w:sz="0" w:space="0" w:color="auto"/>
            <w:right w:val="none" w:sz="0" w:space="0" w:color="auto"/>
          </w:divBdr>
        </w:div>
      </w:divsChild>
    </w:div>
    <w:div w:id="635333675">
      <w:bodyDiv w:val="1"/>
      <w:marLeft w:val="0"/>
      <w:marRight w:val="0"/>
      <w:marTop w:val="0"/>
      <w:marBottom w:val="0"/>
      <w:divBdr>
        <w:top w:val="none" w:sz="0" w:space="0" w:color="auto"/>
        <w:left w:val="none" w:sz="0" w:space="0" w:color="auto"/>
        <w:bottom w:val="none" w:sz="0" w:space="0" w:color="auto"/>
        <w:right w:val="none" w:sz="0" w:space="0" w:color="auto"/>
      </w:divBdr>
    </w:div>
    <w:div w:id="709961795">
      <w:bodyDiv w:val="1"/>
      <w:marLeft w:val="0"/>
      <w:marRight w:val="0"/>
      <w:marTop w:val="0"/>
      <w:marBottom w:val="0"/>
      <w:divBdr>
        <w:top w:val="none" w:sz="0" w:space="0" w:color="auto"/>
        <w:left w:val="none" w:sz="0" w:space="0" w:color="auto"/>
        <w:bottom w:val="none" w:sz="0" w:space="0" w:color="auto"/>
        <w:right w:val="none" w:sz="0" w:space="0" w:color="auto"/>
      </w:divBdr>
    </w:div>
    <w:div w:id="745762307">
      <w:bodyDiv w:val="1"/>
      <w:marLeft w:val="0"/>
      <w:marRight w:val="0"/>
      <w:marTop w:val="0"/>
      <w:marBottom w:val="0"/>
      <w:divBdr>
        <w:top w:val="none" w:sz="0" w:space="0" w:color="auto"/>
        <w:left w:val="none" w:sz="0" w:space="0" w:color="auto"/>
        <w:bottom w:val="none" w:sz="0" w:space="0" w:color="auto"/>
        <w:right w:val="none" w:sz="0" w:space="0" w:color="auto"/>
      </w:divBdr>
      <w:divsChild>
        <w:div w:id="81295941">
          <w:marLeft w:val="0"/>
          <w:marRight w:val="0"/>
          <w:marTop w:val="0"/>
          <w:marBottom w:val="0"/>
          <w:divBdr>
            <w:top w:val="none" w:sz="0" w:space="0" w:color="auto"/>
            <w:left w:val="none" w:sz="0" w:space="0" w:color="auto"/>
            <w:bottom w:val="none" w:sz="0" w:space="0" w:color="auto"/>
            <w:right w:val="none" w:sz="0" w:space="0" w:color="auto"/>
          </w:divBdr>
        </w:div>
        <w:div w:id="189801209">
          <w:marLeft w:val="0"/>
          <w:marRight w:val="0"/>
          <w:marTop w:val="0"/>
          <w:marBottom w:val="0"/>
          <w:divBdr>
            <w:top w:val="none" w:sz="0" w:space="0" w:color="auto"/>
            <w:left w:val="none" w:sz="0" w:space="0" w:color="auto"/>
            <w:bottom w:val="none" w:sz="0" w:space="0" w:color="auto"/>
            <w:right w:val="none" w:sz="0" w:space="0" w:color="auto"/>
          </w:divBdr>
        </w:div>
        <w:div w:id="606425669">
          <w:marLeft w:val="0"/>
          <w:marRight w:val="0"/>
          <w:marTop w:val="0"/>
          <w:marBottom w:val="0"/>
          <w:divBdr>
            <w:top w:val="none" w:sz="0" w:space="0" w:color="auto"/>
            <w:left w:val="none" w:sz="0" w:space="0" w:color="auto"/>
            <w:bottom w:val="none" w:sz="0" w:space="0" w:color="auto"/>
            <w:right w:val="none" w:sz="0" w:space="0" w:color="auto"/>
          </w:divBdr>
        </w:div>
        <w:div w:id="900482844">
          <w:marLeft w:val="0"/>
          <w:marRight w:val="0"/>
          <w:marTop w:val="0"/>
          <w:marBottom w:val="0"/>
          <w:divBdr>
            <w:top w:val="none" w:sz="0" w:space="0" w:color="auto"/>
            <w:left w:val="none" w:sz="0" w:space="0" w:color="auto"/>
            <w:bottom w:val="none" w:sz="0" w:space="0" w:color="auto"/>
            <w:right w:val="none" w:sz="0" w:space="0" w:color="auto"/>
          </w:divBdr>
        </w:div>
        <w:div w:id="1317952295">
          <w:marLeft w:val="0"/>
          <w:marRight w:val="0"/>
          <w:marTop w:val="0"/>
          <w:marBottom w:val="0"/>
          <w:divBdr>
            <w:top w:val="none" w:sz="0" w:space="0" w:color="auto"/>
            <w:left w:val="none" w:sz="0" w:space="0" w:color="auto"/>
            <w:bottom w:val="none" w:sz="0" w:space="0" w:color="auto"/>
            <w:right w:val="none" w:sz="0" w:space="0" w:color="auto"/>
          </w:divBdr>
        </w:div>
        <w:div w:id="1435901681">
          <w:marLeft w:val="0"/>
          <w:marRight w:val="0"/>
          <w:marTop w:val="0"/>
          <w:marBottom w:val="0"/>
          <w:divBdr>
            <w:top w:val="none" w:sz="0" w:space="0" w:color="auto"/>
            <w:left w:val="none" w:sz="0" w:space="0" w:color="auto"/>
            <w:bottom w:val="none" w:sz="0" w:space="0" w:color="auto"/>
            <w:right w:val="none" w:sz="0" w:space="0" w:color="auto"/>
          </w:divBdr>
        </w:div>
        <w:div w:id="1523670112">
          <w:marLeft w:val="0"/>
          <w:marRight w:val="0"/>
          <w:marTop w:val="0"/>
          <w:marBottom w:val="0"/>
          <w:divBdr>
            <w:top w:val="none" w:sz="0" w:space="0" w:color="auto"/>
            <w:left w:val="none" w:sz="0" w:space="0" w:color="auto"/>
            <w:bottom w:val="none" w:sz="0" w:space="0" w:color="auto"/>
            <w:right w:val="none" w:sz="0" w:space="0" w:color="auto"/>
          </w:divBdr>
        </w:div>
      </w:divsChild>
    </w:div>
    <w:div w:id="751852160">
      <w:bodyDiv w:val="1"/>
      <w:marLeft w:val="0"/>
      <w:marRight w:val="0"/>
      <w:marTop w:val="0"/>
      <w:marBottom w:val="0"/>
      <w:divBdr>
        <w:top w:val="none" w:sz="0" w:space="0" w:color="auto"/>
        <w:left w:val="none" w:sz="0" w:space="0" w:color="auto"/>
        <w:bottom w:val="none" w:sz="0" w:space="0" w:color="auto"/>
        <w:right w:val="none" w:sz="0" w:space="0" w:color="auto"/>
      </w:divBdr>
    </w:div>
    <w:div w:id="767965806">
      <w:bodyDiv w:val="1"/>
      <w:marLeft w:val="0"/>
      <w:marRight w:val="0"/>
      <w:marTop w:val="0"/>
      <w:marBottom w:val="0"/>
      <w:divBdr>
        <w:top w:val="none" w:sz="0" w:space="0" w:color="auto"/>
        <w:left w:val="none" w:sz="0" w:space="0" w:color="auto"/>
        <w:bottom w:val="none" w:sz="0" w:space="0" w:color="auto"/>
        <w:right w:val="none" w:sz="0" w:space="0" w:color="auto"/>
      </w:divBdr>
      <w:divsChild>
        <w:div w:id="991370844">
          <w:marLeft w:val="446"/>
          <w:marRight w:val="0"/>
          <w:marTop w:val="0"/>
          <w:marBottom w:val="0"/>
          <w:divBdr>
            <w:top w:val="none" w:sz="0" w:space="0" w:color="auto"/>
            <w:left w:val="none" w:sz="0" w:space="0" w:color="auto"/>
            <w:bottom w:val="none" w:sz="0" w:space="0" w:color="auto"/>
            <w:right w:val="none" w:sz="0" w:space="0" w:color="auto"/>
          </w:divBdr>
        </w:div>
        <w:div w:id="1009910538">
          <w:marLeft w:val="446"/>
          <w:marRight w:val="0"/>
          <w:marTop w:val="0"/>
          <w:marBottom w:val="0"/>
          <w:divBdr>
            <w:top w:val="none" w:sz="0" w:space="0" w:color="auto"/>
            <w:left w:val="none" w:sz="0" w:space="0" w:color="auto"/>
            <w:bottom w:val="none" w:sz="0" w:space="0" w:color="auto"/>
            <w:right w:val="none" w:sz="0" w:space="0" w:color="auto"/>
          </w:divBdr>
        </w:div>
        <w:div w:id="1737125593">
          <w:marLeft w:val="446"/>
          <w:marRight w:val="0"/>
          <w:marTop w:val="0"/>
          <w:marBottom w:val="0"/>
          <w:divBdr>
            <w:top w:val="none" w:sz="0" w:space="0" w:color="auto"/>
            <w:left w:val="none" w:sz="0" w:space="0" w:color="auto"/>
            <w:bottom w:val="none" w:sz="0" w:space="0" w:color="auto"/>
            <w:right w:val="none" w:sz="0" w:space="0" w:color="auto"/>
          </w:divBdr>
        </w:div>
      </w:divsChild>
    </w:div>
    <w:div w:id="780417626">
      <w:bodyDiv w:val="1"/>
      <w:marLeft w:val="0"/>
      <w:marRight w:val="0"/>
      <w:marTop w:val="0"/>
      <w:marBottom w:val="0"/>
      <w:divBdr>
        <w:top w:val="none" w:sz="0" w:space="0" w:color="auto"/>
        <w:left w:val="none" w:sz="0" w:space="0" w:color="auto"/>
        <w:bottom w:val="none" w:sz="0" w:space="0" w:color="auto"/>
        <w:right w:val="none" w:sz="0" w:space="0" w:color="auto"/>
      </w:divBdr>
      <w:divsChild>
        <w:div w:id="868101575">
          <w:marLeft w:val="0"/>
          <w:marRight w:val="0"/>
          <w:marTop w:val="0"/>
          <w:marBottom w:val="0"/>
          <w:divBdr>
            <w:top w:val="none" w:sz="0" w:space="0" w:color="auto"/>
            <w:left w:val="none" w:sz="0" w:space="0" w:color="auto"/>
            <w:bottom w:val="none" w:sz="0" w:space="0" w:color="auto"/>
            <w:right w:val="none" w:sz="0" w:space="0" w:color="auto"/>
          </w:divBdr>
          <w:divsChild>
            <w:div w:id="73283039">
              <w:marLeft w:val="0"/>
              <w:marRight w:val="0"/>
              <w:marTop w:val="0"/>
              <w:marBottom w:val="0"/>
              <w:divBdr>
                <w:top w:val="none" w:sz="0" w:space="0" w:color="auto"/>
                <w:left w:val="none" w:sz="0" w:space="0" w:color="auto"/>
                <w:bottom w:val="none" w:sz="0" w:space="0" w:color="auto"/>
                <w:right w:val="none" w:sz="0" w:space="0" w:color="auto"/>
              </w:divBdr>
              <w:divsChild>
                <w:div w:id="1087653139">
                  <w:marLeft w:val="0"/>
                  <w:marRight w:val="0"/>
                  <w:marTop w:val="0"/>
                  <w:marBottom w:val="0"/>
                  <w:divBdr>
                    <w:top w:val="none" w:sz="0" w:space="0" w:color="auto"/>
                    <w:left w:val="none" w:sz="0" w:space="0" w:color="auto"/>
                    <w:bottom w:val="none" w:sz="0" w:space="0" w:color="auto"/>
                    <w:right w:val="none" w:sz="0" w:space="0" w:color="auto"/>
                  </w:divBdr>
                </w:div>
              </w:divsChild>
            </w:div>
            <w:div w:id="213275571">
              <w:marLeft w:val="0"/>
              <w:marRight w:val="0"/>
              <w:marTop w:val="0"/>
              <w:marBottom w:val="0"/>
              <w:divBdr>
                <w:top w:val="none" w:sz="0" w:space="0" w:color="auto"/>
                <w:left w:val="none" w:sz="0" w:space="0" w:color="auto"/>
                <w:bottom w:val="none" w:sz="0" w:space="0" w:color="auto"/>
                <w:right w:val="none" w:sz="0" w:space="0" w:color="auto"/>
              </w:divBdr>
              <w:divsChild>
                <w:div w:id="254828127">
                  <w:marLeft w:val="0"/>
                  <w:marRight w:val="0"/>
                  <w:marTop w:val="0"/>
                  <w:marBottom w:val="0"/>
                  <w:divBdr>
                    <w:top w:val="none" w:sz="0" w:space="0" w:color="auto"/>
                    <w:left w:val="none" w:sz="0" w:space="0" w:color="auto"/>
                    <w:bottom w:val="none" w:sz="0" w:space="0" w:color="auto"/>
                    <w:right w:val="none" w:sz="0" w:space="0" w:color="auto"/>
                  </w:divBdr>
                </w:div>
              </w:divsChild>
            </w:div>
            <w:div w:id="286283273">
              <w:marLeft w:val="0"/>
              <w:marRight w:val="0"/>
              <w:marTop w:val="0"/>
              <w:marBottom w:val="0"/>
              <w:divBdr>
                <w:top w:val="none" w:sz="0" w:space="0" w:color="auto"/>
                <w:left w:val="none" w:sz="0" w:space="0" w:color="auto"/>
                <w:bottom w:val="none" w:sz="0" w:space="0" w:color="auto"/>
                <w:right w:val="none" w:sz="0" w:space="0" w:color="auto"/>
              </w:divBdr>
              <w:divsChild>
                <w:div w:id="529029016">
                  <w:marLeft w:val="0"/>
                  <w:marRight w:val="0"/>
                  <w:marTop w:val="0"/>
                  <w:marBottom w:val="0"/>
                  <w:divBdr>
                    <w:top w:val="none" w:sz="0" w:space="0" w:color="auto"/>
                    <w:left w:val="none" w:sz="0" w:space="0" w:color="auto"/>
                    <w:bottom w:val="none" w:sz="0" w:space="0" w:color="auto"/>
                    <w:right w:val="none" w:sz="0" w:space="0" w:color="auto"/>
                  </w:divBdr>
                </w:div>
              </w:divsChild>
            </w:div>
            <w:div w:id="339552491">
              <w:marLeft w:val="0"/>
              <w:marRight w:val="0"/>
              <w:marTop w:val="0"/>
              <w:marBottom w:val="0"/>
              <w:divBdr>
                <w:top w:val="none" w:sz="0" w:space="0" w:color="auto"/>
                <w:left w:val="none" w:sz="0" w:space="0" w:color="auto"/>
                <w:bottom w:val="none" w:sz="0" w:space="0" w:color="auto"/>
                <w:right w:val="none" w:sz="0" w:space="0" w:color="auto"/>
              </w:divBdr>
              <w:divsChild>
                <w:div w:id="1677228585">
                  <w:marLeft w:val="0"/>
                  <w:marRight w:val="0"/>
                  <w:marTop w:val="0"/>
                  <w:marBottom w:val="0"/>
                  <w:divBdr>
                    <w:top w:val="none" w:sz="0" w:space="0" w:color="auto"/>
                    <w:left w:val="none" w:sz="0" w:space="0" w:color="auto"/>
                    <w:bottom w:val="none" w:sz="0" w:space="0" w:color="auto"/>
                    <w:right w:val="none" w:sz="0" w:space="0" w:color="auto"/>
                  </w:divBdr>
                </w:div>
              </w:divsChild>
            </w:div>
            <w:div w:id="353458310">
              <w:marLeft w:val="0"/>
              <w:marRight w:val="0"/>
              <w:marTop w:val="0"/>
              <w:marBottom w:val="0"/>
              <w:divBdr>
                <w:top w:val="none" w:sz="0" w:space="0" w:color="auto"/>
                <w:left w:val="none" w:sz="0" w:space="0" w:color="auto"/>
                <w:bottom w:val="none" w:sz="0" w:space="0" w:color="auto"/>
                <w:right w:val="none" w:sz="0" w:space="0" w:color="auto"/>
              </w:divBdr>
              <w:divsChild>
                <w:div w:id="1682659295">
                  <w:marLeft w:val="0"/>
                  <w:marRight w:val="0"/>
                  <w:marTop w:val="0"/>
                  <w:marBottom w:val="0"/>
                  <w:divBdr>
                    <w:top w:val="none" w:sz="0" w:space="0" w:color="auto"/>
                    <w:left w:val="none" w:sz="0" w:space="0" w:color="auto"/>
                    <w:bottom w:val="none" w:sz="0" w:space="0" w:color="auto"/>
                    <w:right w:val="none" w:sz="0" w:space="0" w:color="auto"/>
                  </w:divBdr>
                </w:div>
              </w:divsChild>
            </w:div>
            <w:div w:id="356393539">
              <w:marLeft w:val="0"/>
              <w:marRight w:val="0"/>
              <w:marTop w:val="0"/>
              <w:marBottom w:val="0"/>
              <w:divBdr>
                <w:top w:val="none" w:sz="0" w:space="0" w:color="auto"/>
                <w:left w:val="none" w:sz="0" w:space="0" w:color="auto"/>
                <w:bottom w:val="none" w:sz="0" w:space="0" w:color="auto"/>
                <w:right w:val="none" w:sz="0" w:space="0" w:color="auto"/>
              </w:divBdr>
              <w:divsChild>
                <w:div w:id="153690385">
                  <w:marLeft w:val="0"/>
                  <w:marRight w:val="0"/>
                  <w:marTop w:val="0"/>
                  <w:marBottom w:val="0"/>
                  <w:divBdr>
                    <w:top w:val="none" w:sz="0" w:space="0" w:color="auto"/>
                    <w:left w:val="none" w:sz="0" w:space="0" w:color="auto"/>
                    <w:bottom w:val="none" w:sz="0" w:space="0" w:color="auto"/>
                    <w:right w:val="none" w:sz="0" w:space="0" w:color="auto"/>
                  </w:divBdr>
                </w:div>
              </w:divsChild>
            </w:div>
            <w:div w:id="406273505">
              <w:marLeft w:val="0"/>
              <w:marRight w:val="0"/>
              <w:marTop w:val="0"/>
              <w:marBottom w:val="0"/>
              <w:divBdr>
                <w:top w:val="none" w:sz="0" w:space="0" w:color="auto"/>
                <w:left w:val="none" w:sz="0" w:space="0" w:color="auto"/>
                <w:bottom w:val="none" w:sz="0" w:space="0" w:color="auto"/>
                <w:right w:val="none" w:sz="0" w:space="0" w:color="auto"/>
              </w:divBdr>
              <w:divsChild>
                <w:div w:id="1348213222">
                  <w:marLeft w:val="0"/>
                  <w:marRight w:val="0"/>
                  <w:marTop w:val="0"/>
                  <w:marBottom w:val="0"/>
                  <w:divBdr>
                    <w:top w:val="none" w:sz="0" w:space="0" w:color="auto"/>
                    <w:left w:val="none" w:sz="0" w:space="0" w:color="auto"/>
                    <w:bottom w:val="none" w:sz="0" w:space="0" w:color="auto"/>
                    <w:right w:val="none" w:sz="0" w:space="0" w:color="auto"/>
                  </w:divBdr>
                </w:div>
              </w:divsChild>
            </w:div>
            <w:div w:id="409230660">
              <w:marLeft w:val="0"/>
              <w:marRight w:val="0"/>
              <w:marTop w:val="0"/>
              <w:marBottom w:val="0"/>
              <w:divBdr>
                <w:top w:val="none" w:sz="0" w:space="0" w:color="auto"/>
                <w:left w:val="none" w:sz="0" w:space="0" w:color="auto"/>
                <w:bottom w:val="none" w:sz="0" w:space="0" w:color="auto"/>
                <w:right w:val="none" w:sz="0" w:space="0" w:color="auto"/>
              </w:divBdr>
              <w:divsChild>
                <w:div w:id="950861864">
                  <w:marLeft w:val="0"/>
                  <w:marRight w:val="0"/>
                  <w:marTop w:val="0"/>
                  <w:marBottom w:val="0"/>
                  <w:divBdr>
                    <w:top w:val="none" w:sz="0" w:space="0" w:color="auto"/>
                    <w:left w:val="none" w:sz="0" w:space="0" w:color="auto"/>
                    <w:bottom w:val="none" w:sz="0" w:space="0" w:color="auto"/>
                    <w:right w:val="none" w:sz="0" w:space="0" w:color="auto"/>
                  </w:divBdr>
                </w:div>
              </w:divsChild>
            </w:div>
            <w:div w:id="414977052">
              <w:marLeft w:val="0"/>
              <w:marRight w:val="0"/>
              <w:marTop w:val="0"/>
              <w:marBottom w:val="0"/>
              <w:divBdr>
                <w:top w:val="none" w:sz="0" w:space="0" w:color="auto"/>
                <w:left w:val="none" w:sz="0" w:space="0" w:color="auto"/>
                <w:bottom w:val="none" w:sz="0" w:space="0" w:color="auto"/>
                <w:right w:val="none" w:sz="0" w:space="0" w:color="auto"/>
              </w:divBdr>
              <w:divsChild>
                <w:div w:id="1439908816">
                  <w:marLeft w:val="0"/>
                  <w:marRight w:val="0"/>
                  <w:marTop w:val="0"/>
                  <w:marBottom w:val="0"/>
                  <w:divBdr>
                    <w:top w:val="none" w:sz="0" w:space="0" w:color="auto"/>
                    <w:left w:val="none" w:sz="0" w:space="0" w:color="auto"/>
                    <w:bottom w:val="none" w:sz="0" w:space="0" w:color="auto"/>
                    <w:right w:val="none" w:sz="0" w:space="0" w:color="auto"/>
                  </w:divBdr>
                </w:div>
              </w:divsChild>
            </w:div>
            <w:div w:id="465634093">
              <w:marLeft w:val="0"/>
              <w:marRight w:val="0"/>
              <w:marTop w:val="0"/>
              <w:marBottom w:val="0"/>
              <w:divBdr>
                <w:top w:val="none" w:sz="0" w:space="0" w:color="auto"/>
                <w:left w:val="none" w:sz="0" w:space="0" w:color="auto"/>
                <w:bottom w:val="none" w:sz="0" w:space="0" w:color="auto"/>
                <w:right w:val="none" w:sz="0" w:space="0" w:color="auto"/>
              </w:divBdr>
              <w:divsChild>
                <w:div w:id="700472671">
                  <w:marLeft w:val="0"/>
                  <w:marRight w:val="0"/>
                  <w:marTop w:val="0"/>
                  <w:marBottom w:val="0"/>
                  <w:divBdr>
                    <w:top w:val="none" w:sz="0" w:space="0" w:color="auto"/>
                    <w:left w:val="none" w:sz="0" w:space="0" w:color="auto"/>
                    <w:bottom w:val="none" w:sz="0" w:space="0" w:color="auto"/>
                    <w:right w:val="none" w:sz="0" w:space="0" w:color="auto"/>
                  </w:divBdr>
                </w:div>
              </w:divsChild>
            </w:div>
            <w:div w:id="506675642">
              <w:marLeft w:val="0"/>
              <w:marRight w:val="0"/>
              <w:marTop w:val="0"/>
              <w:marBottom w:val="0"/>
              <w:divBdr>
                <w:top w:val="none" w:sz="0" w:space="0" w:color="auto"/>
                <w:left w:val="none" w:sz="0" w:space="0" w:color="auto"/>
                <w:bottom w:val="none" w:sz="0" w:space="0" w:color="auto"/>
                <w:right w:val="none" w:sz="0" w:space="0" w:color="auto"/>
              </w:divBdr>
              <w:divsChild>
                <w:div w:id="567304236">
                  <w:marLeft w:val="0"/>
                  <w:marRight w:val="0"/>
                  <w:marTop w:val="0"/>
                  <w:marBottom w:val="0"/>
                  <w:divBdr>
                    <w:top w:val="none" w:sz="0" w:space="0" w:color="auto"/>
                    <w:left w:val="none" w:sz="0" w:space="0" w:color="auto"/>
                    <w:bottom w:val="none" w:sz="0" w:space="0" w:color="auto"/>
                    <w:right w:val="none" w:sz="0" w:space="0" w:color="auto"/>
                  </w:divBdr>
                </w:div>
              </w:divsChild>
            </w:div>
            <w:div w:id="517276156">
              <w:marLeft w:val="0"/>
              <w:marRight w:val="0"/>
              <w:marTop w:val="0"/>
              <w:marBottom w:val="0"/>
              <w:divBdr>
                <w:top w:val="none" w:sz="0" w:space="0" w:color="auto"/>
                <w:left w:val="none" w:sz="0" w:space="0" w:color="auto"/>
                <w:bottom w:val="none" w:sz="0" w:space="0" w:color="auto"/>
                <w:right w:val="none" w:sz="0" w:space="0" w:color="auto"/>
              </w:divBdr>
              <w:divsChild>
                <w:div w:id="2138139449">
                  <w:marLeft w:val="0"/>
                  <w:marRight w:val="0"/>
                  <w:marTop w:val="0"/>
                  <w:marBottom w:val="0"/>
                  <w:divBdr>
                    <w:top w:val="none" w:sz="0" w:space="0" w:color="auto"/>
                    <w:left w:val="none" w:sz="0" w:space="0" w:color="auto"/>
                    <w:bottom w:val="none" w:sz="0" w:space="0" w:color="auto"/>
                    <w:right w:val="none" w:sz="0" w:space="0" w:color="auto"/>
                  </w:divBdr>
                </w:div>
              </w:divsChild>
            </w:div>
            <w:div w:id="537620679">
              <w:marLeft w:val="0"/>
              <w:marRight w:val="0"/>
              <w:marTop w:val="0"/>
              <w:marBottom w:val="0"/>
              <w:divBdr>
                <w:top w:val="none" w:sz="0" w:space="0" w:color="auto"/>
                <w:left w:val="none" w:sz="0" w:space="0" w:color="auto"/>
                <w:bottom w:val="none" w:sz="0" w:space="0" w:color="auto"/>
                <w:right w:val="none" w:sz="0" w:space="0" w:color="auto"/>
              </w:divBdr>
              <w:divsChild>
                <w:div w:id="1071973007">
                  <w:marLeft w:val="0"/>
                  <w:marRight w:val="0"/>
                  <w:marTop w:val="0"/>
                  <w:marBottom w:val="0"/>
                  <w:divBdr>
                    <w:top w:val="none" w:sz="0" w:space="0" w:color="auto"/>
                    <w:left w:val="none" w:sz="0" w:space="0" w:color="auto"/>
                    <w:bottom w:val="none" w:sz="0" w:space="0" w:color="auto"/>
                    <w:right w:val="none" w:sz="0" w:space="0" w:color="auto"/>
                  </w:divBdr>
                </w:div>
              </w:divsChild>
            </w:div>
            <w:div w:id="603879965">
              <w:marLeft w:val="0"/>
              <w:marRight w:val="0"/>
              <w:marTop w:val="0"/>
              <w:marBottom w:val="0"/>
              <w:divBdr>
                <w:top w:val="none" w:sz="0" w:space="0" w:color="auto"/>
                <w:left w:val="none" w:sz="0" w:space="0" w:color="auto"/>
                <w:bottom w:val="none" w:sz="0" w:space="0" w:color="auto"/>
                <w:right w:val="none" w:sz="0" w:space="0" w:color="auto"/>
              </w:divBdr>
              <w:divsChild>
                <w:div w:id="816462202">
                  <w:marLeft w:val="0"/>
                  <w:marRight w:val="0"/>
                  <w:marTop w:val="0"/>
                  <w:marBottom w:val="0"/>
                  <w:divBdr>
                    <w:top w:val="none" w:sz="0" w:space="0" w:color="auto"/>
                    <w:left w:val="none" w:sz="0" w:space="0" w:color="auto"/>
                    <w:bottom w:val="none" w:sz="0" w:space="0" w:color="auto"/>
                    <w:right w:val="none" w:sz="0" w:space="0" w:color="auto"/>
                  </w:divBdr>
                </w:div>
              </w:divsChild>
            </w:div>
            <w:div w:id="635450070">
              <w:marLeft w:val="0"/>
              <w:marRight w:val="0"/>
              <w:marTop w:val="0"/>
              <w:marBottom w:val="0"/>
              <w:divBdr>
                <w:top w:val="none" w:sz="0" w:space="0" w:color="auto"/>
                <w:left w:val="none" w:sz="0" w:space="0" w:color="auto"/>
                <w:bottom w:val="none" w:sz="0" w:space="0" w:color="auto"/>
                <w:right w:val="none" w:sz="0" w:space="0" w:color="auto"/>
              </w:divBdr>
              <w:divsChild>
                <w:div w:id="413555452">
                  <w:marLeft w:val="0"/>
                  <w:marRight w:val="0"/>
                  <w:marTop w:val="0"/>
                  <w:marBottom w:val="0"/>
                  <w:divBdr>
                    <w:top w:val="none" w:sz="0" w:space="0" w:color="auto"/>
                    <w:left w:val="none" w:sz="0" w:space="0" w:color="auto"/>
                    <w:bottom w:val="none" w:sz="0" w:space="0" w:color="auto"/>
                    <w:right w:val="none" w:sz="0" w:space="0" w:color="auto"/>
                  </w:divBdr>
                </w:div>
              </w:divsChild>
            </w:div>
            <w:div w:id="771705887">
              <w:marLeft w:val="0"/>
              <w:marRight w:val="0"/>
              <w:marTop w:val="0"/>
              <w:marBottom w:val="0"/>
              <w:divBdr>
                <w:top w:val="none" w:sz="0" w:space="0" w:color="auto"/>
                <w:left w:val="none" w:sz="0" w:space="0" w:color="auto"/>
                <w:bottom w:val="none" w:sz="0" w:space="0" w:color="auto"/>
                <w:right w:val="none" w:sz="0" w:space="0" w:color="auto"/>
              </w:divBdr>
              <w:divsChild>
                <w:div w:id="870218024">
                  <w:marLeft w:val="0"/>
                  <w:marRight w:val="0"/>
                  <w:marTop w:val="0"/>
                  <w:marBottom w:val="0"/>
                  <w:divBdr>
                    <w:top w:val="none" w:sz="0" w:space="0" w:color="auto"/>
                    <w:left w:val="none" w:sz="0" w:space="0" w:color="auto"/>
                    <w:bottom w:val="none" w:sz="0" w:space="0" w:color="auto"/>
                    <w:right w:val="none" w:sz="0" w:space="0" w:color="auto"/>
                  </w:divBdr>
                </w:div>
              </w:divsChild>
            </w:div>
            <w:div w:id="792331232">
              <w:marLeft w:val="0"/>
              <w:marRight w:val="0"/>
              <w:marTop w:val="0"/>
              <w:marBottom w:val="0"/>
              <w:divBdr>
                <w:top w:val="none" w:sz="0" w:space="0" w:color="auto"/>
                <w:left w:val="none" w:sz="0" w:space="0" w:color="auto"/>
                <w:bottom w:val="none" w:sz="0" w:space="0" w:color="auto"/>
                <w:right w:val="none" w:sz="0" w:space="0" w:color="auto"/>
              </w:divBdr>
              <w:divsChild>
                <w:div w:id="375006819">
                  <w:marLeft w:val="0"/>
                  <w:marRight w:val="0"/>
                  <w:marTop w:val="0"/>
                  <w:marBottom w:val="0"/>
                  <w:divBdr>
                    <w:top w:val="none" w:sz="0" w:space="0" w:color="auto"/>
                    <w:left w:val="none" w:sz="0" w:space="0" w:color="auto"/>
                    <w:bottom w:val="none" w:sz="0" w:space="0" w:color="auto"/>
                    <w:right w:val="none" w:sz="0" w:space="0" w:color="auto"/>
                  </w:divBdr>
                </w:div>
              </w:divsChild>
            </w:div>
            <w:div w:id="842740378">
              <w:marLeft w:val="0"/>
              <w:marRight w:val="0"/>
              <w:marTop w:val="0"/>
              <w:marBottom w:val="0"/>
              <w:divBdr>
                <w:top w:val="none" w:sz="0" w:space="0" w:color="auto"/>
                <w:left w:val="none" w:sz="0" w:space="0" w:color="auto"/>
                <w:bottom w:val="none" w:sz="0" w:space="0" w:color="auto"/>
                <w:right w:val="none" w:sz="0" w:space="0" w:color="auto"/>
              </w:divBdr>
              <w:divsChild>
                <w:div w:id="1947807922">
                  <w:marLeft w:val="0"/>
                  <w:marRight w:val="0"/>
                  <w:marTop w:val="0"/>
                  <w:marBottom w:val="0"/>
                  <w:divBdr>
                    <w:top w:val="none" w:sz="0" w:space="0" w:color="auto"/>
                    <w:left w:val="none" w:sz="0" w:space="0" w:color="auto"/>
                    <w:bottom w:val="none" w:sz="0" w:space="0" w:color="auto"/>
                    <w:right w:val="none" w:sz="0" w:space="0" w:color="auto"/>
                  </w:divBdr>
                </w:div>
              </w:divsChild>
            </w:div>
            <w:div w:id="860435370">
              <w:marLeft w:val="0"/>
              <w:marRight w:val="0"/>
              <w:marTop w:val="0"/>
              <w:marBottom w:val="0"/>
              <w:divBdr>
                <w:top w:val="none" w:sz="0" w:space="0" w:color="auto"/>
                <w:left w:val="none" w:sz="0" w:space="0" w:color="auto"/>
                <w:bottom w:val="none" w:sz="0" w:space="0" w:color="auto"/>
                <w:right w:val="none" w:sz="0" w:space="0" w:color="auto"/>
              </w:divBdr>
              <w:divsChild>
                <w:div w:id="1345206324">
                  <w:marLeft w:val="0"/>
                  <w:marRight w:val="0"/>
                  <w:marTop w:val="0"/>
                  <w:marBottom w:val="0"/>
                  <w:divBdr>
                    <w:top w:val="none" w:sz="0" w:space="0" w:color="auto"/>
                    <w:left w:val="none" w:sz="0" w:space="0" w:color="auto"/>
                    <w:bottom w:val="none" w:sz="0" w:space="0" w:color="auto"/>
                    <w:right w:val="none" w:sz="0" w:space="0" w:color="auto"/>
                  </w:divBdr>
                </w:div>
              </w:divsChild>
            </w:div>
            <w:div w:id="890850768">
              <w:marLeft w:val="0"/>
              <w:marRight w:val="0"/>
              <w:marTop w:val="0"/>
              <w:marBottom w:val="0"/>
              <w:divBdr>
                <w:top w:val="none" w:sz="0" w:space="0" w:color="auto"/>
                <w:left w:val="none" w:sz="0" w:space="0" w:color="auto"/>
                <w:bottom w:val="none" w:sz="0" w:space="0" w:color="auto"/>
                <w:right w:val="none" w:sz="0" w:space="0" w:color="auto"/>
              </w:divBdr>
              <w:divsChild>
                <w:div w:id="1139421969">
                  <w:marLeft w:val="0"/>
                  <w:marRight w:val="0"/>
                  <w:marTop w:val="0"/>
                  <w:marBottom w:val="0"/>
                  <w:divBdr>
                    <w:top w:val="none" w:sz="0" w:space="0" w:color="auto"/>
                    <w:left w:val="none" w:sz="0" w:space="0" w:color="auto"/>
                    <w:bottom w:val="none" w:sz="0" w:space="0" w:color="auto"/>
                    <w:right w:val="none" w:sz="0" w:space="0" w:color="auto"/>
                  </w:divBdr>
                </w:div>
              </w:divsChild>
            </w:div>
            <w:div w:id="950431277">
              <w:marLeft w:val="0"/>
              <w:marRight w:val="0"/>
              <w:marTop w:val="0"/>
              <w:marBottom w:val="0"/>
              <w:divBdr>
                <w:top w:val="none" w:sz="0" w:space="0" w:color="auto"/>
                <w:left w:val="none" w:sz="0" w:space="0" w:color="auto"/>
                <w:bottom w:val="none" w:sz="0" w:space="0" w:color="auto"/>
                <w:right w:val="none" w:sz="0" w:space="0" w:color="auto"/>
              </w:divBdr>
              <w:divsChild>
                <w:div w:id="383530816">
                  <w:marLeft w:val="0"/>
                  <w:marRight w:val="0"/>
                  <w:marTop w:val="0"/>
                  <w:marBottom w:val="0"/>
                  <w:divBdr>
                    <w:top w:val="none" w:sz="0" w:space="0" w:color="auto"/>
                    <w:left w:val="none" w:sz="0" w:space="0" w:color="auto"/>
                    <w:bottom w:val="none" w:sz="0" w:space="0" w:color="auto"/>
                    <w:right w:val="none" w:sz="0" w:space="0" w:color="auto"/>
                  </w:divBdr>
                </w:div>
              </w:divsChild>
            </w:div>
            <w:div w:id="953635515">
              <w:marLeft w:val="0"/>
              <w:marRight w:val="0"/>
              <w:marTop w:val="0"/>
              <w:marBottom w:val="0"/>
              <w:divBdr>
                <w:top w:val="none" w:sz="0" w:space="0" w:color="auto"/>
                <w:left w:val="none" w:sz="0" w:space="0" w:color="auto"/>
                <w:bottom w:val="none" w:sz="0" w:space="0" w:color="auto"/>
                <w:right w:val="none" w:sz="0" w:space="0" w:color="auto"/>
              </w:divBdr>
              <w:divsChild>
                <w:div w:id="1422023244">
                  <w:marLeft w:val="0"/>
                  <w:marRight w:val="0"/>
                  <w:marTop w:val="0"/>
                  <w:marBottom w:val="0"/>
                  <w:divBdr>
                    <w:top w:val="none" w:sz="0" w:space="0" w:color="auto"/>
                    <w:left w:val="none" w:sz="0" w:space="0" w:color="auto"/>
                    <w:bottom w:val="none" w:sz="0" w:space="0" w:color="auto"/>
                    <w:right w:val="none" w:sz="0" w:space="0" w:color="auto"/>
                  </w:divBdr>
                </w:div>
              </w:divsChild>
            </w:div>
            <w:div w:id="1048408591">
              <w:marLeft w:val="0"/>
              <w:marRight w:val="0"/>
              <w:marTop w:val="0"/>
              <w:marBottom w:val="0"/>
              <w:divBdr>
                <w:top w:val="none" w:sz="0" w:space="0" w:color="auto"/>
                <w:left w:val="none" w:sz="0" w:space="0" w:color="auto"/>
                <w:bottom w:val="none" w:sz="0" w:space="0" w:color="auto"/>
                <w:right w:val="none" w:sz="0" w:space="0" w:color="auto"/>
              </w:divBdr>
              <w:divsChild>
                <w:div w:id="1548294054">
                  <w:marLeft w:val="0"/>
                  <w:marRight w:val="0"/>
                  <w:marTop w:val="0"/>
                  <w:marBottom w:val="0"/>
                  <w:divBdr>
                    <w:top w:val="none" w:sz="0" w:space="0" w:color="auto"/>
                    <w:left w:val="none" w:sz="0" w:space="0" w:color="auto"/>
                    <w:bottom w:val="none" w:sz="0" w:space="0" w:color="auto"/>
                    <w:right w:val="none" w:sz="0" w:space="0" w:color="auto"/>
                  </w:divBdr>
                </w:div>
              </w:divsChild>
            </w:div>
            <w:div w:id="1084110743">
              <w:marLeft w:val="0"/>
              <w:marRight w:val="0"/>
              <w:marTop w:val="0"/>
              <w:marBottom w:val="0"/>
              <w:divBdr>
                <w:top w:val="none" w:sz="0" w:space="0" w:color="auto"/>
                <w:left w:val="none" w:sz="0" w:space="0" w:color="auto"/>
                <w:bottom w:val="none" w:sz="0" w:space="0" w:color="auto"/>
                <w:right w:val="none" w:sz="0" w:space="0" w:color="auto"/>
              </w:divBdr>
              <w:divsChild>
                <w:div w:id="866062122">
                  <w:marLeft w:val="0"/>
                  <w:marRight w:val="0"/>
                  <w:marTop w:val="0"/>
                  <w:marBottom w:val="0"/>
                  <w:divBdr>
                    <w:top w:val="none" w:sz="0" w:space="0" w:color="auto"/>
                    <w:left w:val="none" w:sz="0" w:space="0" w:color="auto"/>
                    <w:bottom w:val="none" w:sz="0" w:space="0" w:color="auto"/>
                    <w:right w:val="none" w:sz="0" w:space="0" w:color="auto"/>
                  </w:divBdr>
                </w:div>
              </w:divsChild>
            </w:div>
            <w:div w:id="1113476532">
              <w:marLeft w:val="0"/>
              <w:marRight w:val="0"/>
              <w:marTop w:val="0"/>
              <w:marBottom w:val="0"/>
              <w:divBdr>
                <w:top w:val="none" w:sz="0" w:space="0" w:color="auto"/>
                <w:left w:val="none" w:sz="0" w:space="0" w:color="auto"/>
                <w:bottom w:val="none" w:sz="0" w:space="0" w:color="auto"/>
                <w:right w:val="none" w:sz="0" w:space="0" w:color="auto"/>
              </w:divBdr>
              <w:divsChild>
                <w:div w:id="1694576805">
                  <w:marLeft w:val="0"/>
                  <w:marRight w:val="0"/>
                  <w:marTop w:val="0"/>
                  <w:marBottom w:val="0"/>
                  <w:divBdr>
                    <w:top w:val="none" w:sz="0" w:space="0" w:color="auto"/>
                    <w:left w:val="none" w:sz="0" w:space="0" w:color="auto"/>
                    <w:bottom w:val="none" w:sz="0" w:space="0" w:color="auto"/>
                    <w:right w:val="none" w:sz="0" w:space="0" w:color="auto"/>
                  </w:divBdr>
                </w:div>
              </w:divsChild>
            </w:div>
            <w:div w:id="1135215120">
              <w:marLeft w:val="0"/>
              <w:marRight w:val="0"/>
              <w:marTop w:val="0"/>
              <w:marBottom w:val="0"/>
              <w:divBdr>
                <w:top w:val="none" w:sz="0" w:space="0" w:color="auto"/>
                <w:left w:val="none" w:sz="0" w:space="0" w:color="auto"/>
                <w:bottom w:val="none" w:sz="0" w:space="0" w:color="auto"/>
                <w:right w:val="none" w:sz="0" w:space="0" w:color="auto"/>
              </w:divBdr>
              <w:divsChild>
                <w:div w:id="1278564757">
                  <w:marLeft w:val="0"/>
                  <w:marRight w:val="0"/>
                  <w:marTop w:val="0"/>
                  <w:marBottom w:val="0"/>
                  <w:divBdr>
                    <w:top w:val="none" w:sz="0" w:space="0" w:color="auto"/>
                    <w:left w:val="none" w:sz="0" w:space="0" w:color="auto"/>
                    <w:bottom w:val="none" w:sz="0" w:space="0" w:color="auto"/>
                    <w:right w:val="none" w:sz="0" w:space="0" w:color="auto"/>
                  </w:divBdr>
                </w:div>
              </w:divsChild>
            </w:div>
            <w:div w:id="1170683031">
              <w:marLeft w:val="0"/>
              <w:marRight w:val="0"/>
              <w:marTop w:val="0"/>
              <w:marBottom w:val="0"/>
              <w:divBdr>
                <w:top w:val="none" w:sz="0" w:space="0" w:color="auto"/>
                <w:left w:val="none" w:sz="0" w:space="0" w:color="auto"/>
                <w:bottom w:val="none" w:sz="0" w:space="0" w:color="auto"/>
                <w:right w:val="none" w:sz="0" w:space="0" w:color="auto"/>
              </w:divBdr>
              <w:divsChild>
                <w:div w:id="1439911706">
                  <w:marLeft w:val="0"/>
                  <w:marRight w:val="0"/>
                  <w:marTop w:val="0"/>
                  <w:marBottom w:val="0"/>
                  <w:divBdr>
                    <w:top w:val="none" w:sz="0" w:space="0" w:color="auto"/>
                    <w:left w:val="none" w:sz="0" w:space="0" w:color="auto"/>
                    <w:bottom w:val="none" w:sz="0" w:space="0" w:color="auto"/>
                    <w:right w:val="none" w:sz="0" w:space="0" w:color="auto"/>
                  </w:divBdr>
                </w:div>
              </w:divsChild>
            </w:div>
            <w:div w:id="1178230857">
              <w:marLeft w:val="0"/>
              <w:marRight w:val="0"/>
              <w:marTop w:val="0"/>
              <w:marBottom w:val="0"/>
              <w:divBdr>
                <w:top w:val="none" w:sz="0" w:space="0" w:color="auto"/>
                <w:left w:val="none" w:sz="0" w:space="0" w:color="auto"/>
                <w:bottom w:val="none" w:sz="0" w:space="0" w:color="auto"/>
                <w:right w:val="none" w:sz="0" w:space="0" w:color="auto"/>
              </w:divBdr>
              <w:divsChild>
                <w:div w:id="1174687027">
                  <w:marLeft w:val="0"/>
                  <w:marRight w:val="0"/>
                  <w:marTop w:val="0"/>
                  <w:marBottom w:val="0"/>
                  <w:divBdr>
                    <w:top w:val="none" w:sz="0" w:space="0" w:color="auto"/>
                    <w:left w:val="none" w:sz="0" w:space="0" w:color="auto"/>
                    <w:bottom w:val="none" w:sz="0" w:space="0" w:color="auto"/>
                    <w:right w:val="none" w:sz="0" w:space="0" w:color="auto"/>
                  </w:divBdr>
                </w:div>
              </w:divsChild>
            </w:div>
            <w:div w:id="1195266459">
              <w:marLeft w:val="0"/>
              <w:marRight w:val="0"/>
              <w:marTop w:val="0"/>
              <w:marBottom w:val="0"/>
              <w:divBdr>
                <w:top w:val="none" w:sz="0" w:space="0" w:color="auto"/>
                <w:left w:val="none" w:sz="0" w:space="0" w:color="auto"/>
                <w:bottom w:val="none" w:sz="0" w:space="0" w:color="auto"/>
                <w:right w:val="none" w:sz="0" w:space="0" w:color="auto"/>
              </w:divBdr>
              <w:divsChild>
                <w:div w:id="365327216">
                  <w:marLeft w:val="0"/>
                  <w:marRight w:val="0"/>
                  <w:marTop w:val="0"/>
                  <w:marBottom w:val="0"/>
                  <w:divBdr>
                    <w:top w:val="none" w:sz="0" w:space="0" w:color="auto"/>
                    <w:left w:val="none" w:sz="0" w:space="0" w:color="auto"/>
                    <w:bottom w:val="none" w:sz="0" w:space="0" w:color="auto"/>
                    <w:right w:val="none" w:sz="0" w:space="0" w:color="auto"/>
                  </w:divBdr>
                </w:div>
              </w:divsChild>
            </w:div>
            <w:div w:id="1217736408">
              <w:marLeft w:val="0"/>
              <w:marRight w:val="0"/>
              <w:marTop w:val="0"/>
              <w:marBottom w:val="0"/>
              <w:divBdr>
                <w:top w:val="none" w:sz="0" w:space="0" w:color="auto"/>
                <w:left w:val="none" w:sz="0" w:space="0" w:color="auto"/>
                <w:bottom w:val="none" w:sz="0" w:space="0" w:color="auto"/>
                <w:right w:val="none" w:sz="0" w:space="0" w:color="auto"/>
              </w:divBdr>
              <w:divsChild>
                <w:div w:id="636498979">
                  <w:marLeft w:val="0"/>
                  <w:marRight w:val="0"/>
                  <w:marTop w:val="0"/>
                  <w:marBottom w:val="0"/>
                  <w:divBdr>
                    <w:top w:val="none" w:sz="0" w:space="0" w:color="auto"/>
                    <w:left w:val="none" w:sz="0" w:space="0" w:color="auto"/>
                    <w:bottom w:val="none" w:sz="0" w:space="0" w:color="auto"/>
                    <w:right w:val="none" w:sz="0" w:space="0" w:color="auto"/>
                  </w:divBdr>
                </w:div>
              </w:divsChild>
            </w:div>
            <w:div w:id="1257833336">
              <w:marLeft w:val="0"/>
              <w:marRight w:val="0"/>
              <w:marTop w:val="0"/>
              <w:marBottom w:val="0"/>
              <w:divBdr>
                <w:top w:val="none" w:sz="0" w:space="0" w:color="auto"/>
                <w:left w:val="none" w:sz="0" w:space="0" w:color="auto"/>
                <w:bottom w:val="none" w:sz="0" w:space="0" w:color="auto"/>
                <w:right w:val="none" w:sz="0" w:space="0" w:color="auto"/>
              </w:divBdr>
              <w:divsChild>
                <w:div w:id="1174954450">
                  <w:marLeft w:val="0"/>
                  <w:marRight w:val="0"/>
                  <w:marTop w:val="0"/>
                  <w:marBottom w:val="0"/>
                  <w:divBdr>
                    <w:top w:val="none" w:sz="0" w:space="0" w:color="auto"/>
                    <w:left w:val="none" w:sz="0" w:space="0" w:color="auto"/>
                    <w:bottom w:val="none" w:sz="0" w:space="0" w:color="auto"/>
                    <w:right w:val="none" w:sz="0" w:space="0" w:color="auto"/>
                  </w:divBdr>
                </w:div>
              </w:divsChild>
            </w:div>
            <w:div w:id="1332832012">
              <w:marLeft w:val="0"/>
              <w:marRight w:val="0"/>
              <w:marTop w:val="0"/>
              <w:marBottom w:val="0"/>
              <w:divBdr>
                <w:top w:val="none" w:sz="0" w:space="0" w:color="auto"/>
                <w:left w:val="none" w:sz="0" w:space="0" w:color="auto"/>
                <w:bottom w:val="none" w:sz="0" w:space="0" w:color="auto"/>
                <w:right w:val="none" w:sz="0" w:space="0" w:color="auto"/>
              </w:divBdr>
              <w:divsChild>
                <w:div w:id="1167861061">
                  <w:marLeft w:val="0"/>
                  <w:marRight w:val="0"/>
                  <w:marTop w:val="0"/>
                  <w:marBottom w:val="0"/>
                  <w:divBdr>
                    <w:top w:val="none" w:sz="0" w:space="0" w:color="auto"/>
                    <w:left w:val="none" w:sz="0" w:space="0" w:color="auto"/>
                    <w:bottom w:val="none" w:sz="0" w:space="0" w:color="auto"/>
                    <w:right w:val="none" w:sz="0" w:space="0" w:color="auto"/>
                  </w:divBdr>
                </w:div>
              </w:divsChild>
            </w:div>
            <w:div w:id="1349406649">
              <w:marLeft w:val="0"/>
              <w:marRight w:val="0"/>
              <w:marTop w:val="0"/>
              <w:marBottom w:val="0"/>
              <w:divBdr>
                <w:top w:val="none" w:sz="0" w:space="0" w:color="auto"/>
                <w:left w:val="none" w:sz="0" w:space="0" w:color="auto"/>
                <w:bottom w:val="none" w:sz="0" w:space="0" w:color="auto"/>
                <w:right w:val="none" w:sz="0" w:space="0" w:color="auto"/>
              </w:divBdr>
              <w:divsChild>
                <w:div w:id="436565593">
                  <w:marLeft w:val="0"/>
                  <w:marRight w:val="0"/>
                  <w:marTop w:val="0"/>
                  <w:marBottom w:val="0"/>
                  <w:divBdr>
                    <w:top w:val="none" w:sz="0" w:space="0" w:color="auto"/>
                    <w:left w:val="none" w:sz="0" w:space="0" w:color="auto"/>
                    <w:bottom w:val="none" w:sz="0" w:space="0" w:color="auto"/>
                    <w:right w:val="none" w:sz="0" w:space="0" w:color="auto"/>
                  </w:divBdr>
                </w:div>
              </w:divsChild>
            </w:div>
            <w:div w:id="1424493400">
              <w:marLeft w:val="0"/>
              <w:marRight w:val="0"/>
              <w:marTop w:val="0"/>
              <w:marBottom w:val="0"/>
              <w:divBdr>
                <w:top w:val="none" w:sz="0" w:space="0" w:color="auto"/>
                <w:left w:val="none" w:sz="0" w:space="0" w:color="auto"/>
                <w:bottom w:val="none" w:sz="0" w:space="0" w:color="auto"/>
                <w:right w:val="none" w:sz="0" w:space="0" w:color="auto"/>
              </w:divBdr>
              <w:divsChild>
                <w:div w:id="1781072101">
                  <w:marLeft w:val="0"/>
                  <w:marRight w:val="0"/>
                  <w:marTop w:val="0"/>
                  <w:marBottom w:val="0"/>
                  <w:divBdr>
                    <w:top w:val="none" w:sz="0" w:space="0" w:color="auto"/>
                    <w:left w:val="none" w:sz="0" w:space="0" w:color="auto"/>
                    <w:bottom w:val="none" w:sz="0" w:space="0" w:color="auto"/>
                    <w:right w:val="none" w:sz="0" w:space="0" w:color="auto"/>
                  </w:divBdr>
                </w:div>
              </w:divsChild>
            </w:div>
            <w:div w:id="1465385366">
              <w:marLeft w:val="0"/>
              <w:marRight w:val="0"/>
              <w:marTop w:val="0"/>
              <w:marBottom w:val="0"/>
              <w:divBdr>
                <w:top w:val="none" w:sz="0" w:space="0" w:color="auto"/>
                <w:left w:val="none" w:sz="0" w:space="0" w:color="auto"/>
                <w:bottom w:val="none" w:sz="0" w:space="0" w:color="auto"/>
                <w:right w:val="none" w:sz="0" w:space="0" w:color="auto"/>
              </w:divBdr>
              <w:divsChild>
                <w:div w:id="1728868986">
                  <w:marLeft w:val="0"/>
                  <w:marRight w:val="0"/>
                  <w:marTop w:val="0"/>
                  <w:marBottom w:val="0"/>
                  <w:divBdr>
                    <w:top w:val="none" w:sz="0" w:space="0" w:color="auto"/>
                    <w:left w:val="none" w:sz="0" w:space="0" w:color="auto"/>
                    <w:bottom w:val="none" w:sz="0" w:space="0" w:color="auto"/>
                    <w:right w:val="none" w:sz="0" w:space="0" w:color="auto"/>
                  </w:divBdr>
                </w:div>
              </w:divsChild>
            </w:div>
            <w:div w:id="1496846212">
              <w:marLeft w:val="0"/>
              <w:marRight w:val="0"/>
              <w:marTop w:val="0"/>
              <w:marBottom w:val="0"/>
              <w:divBdr>
                <w:top w:val="none" w:sz="0" w:space="0" w:color="auto"/>
                <w:left w:val="none" w:sz="0" w:space="0" w:color="auto"/>
                <w:bottom w:val="none" w:sz="0" w:space="0" w:color="auto"/>
                <w:right w:val="none" w:sz="0" w:space="0" w:color="auto"/>
              </w:divBdr>
              <w:divsChild>
                <w:div w:id="1586956">
                  <w:marLeft w:val="0"/>
                  <w:marRight w:val="0"/>
                  <w:marTop w:val="0"/>
                  <w:marBottom w:val="0"/>
                  <w:divBdr>
                    <w:top w:val="none" w:sz="0" w:space="0" w:color="auto"/>
                    <w:left w:val="none" w:sz="0" w:space="0" w:color="auto"/>
                    <w:bottom w:val="none" w:sz="0" w:space="0" w:color="auto"/>
                    <w:right w:val="none" w:sz="0" w:space="0" w:color="auto"/>
                  </w:divBdr>
                </w:div>
              </w:divsChild>
            </w:div>
            <w:div w:id="1497305685">
              <w:marLeft w:val="0"/>
              <w:marRight w:val="0"/>
              <w:marTop w:val="0"/>
              <w:marBottom w:val="0"/>
              <w:divBdr>
                <w:top w:val="none" w:sz="0" w:space="0" w:color="auto"/>
                <w:left w:val="none" w:sz="0" w:space="0" w:color="auto"/>
                <w:bottom w:val="none" w:sz="0" w:space="0" w:color="auto"/>
                <w:right w:val="none" w:sz="0" w:space="0" w:color="auto"/>
              </w:divBdr>
              <w:divsChild>
                <w:div w:id="1457796138">
                  <w:marLeft w:val="0"/>
                  <w:marRight w:val="0"/>
                  <w:marTop w:val="0"/>
                  <w:marBottom w:val="0"/>
                  <w:divBdr>
                    <w:top w:val="none" w:sz="0" w:space="0" w:color="auto"/>
                    <w:left w:val="none" w:sz="0" w:space="0" w:color="auto"/>
                    <w:bottom w:val="none" w:sz="0" w:space="0" w:color="auto"/>
                    <w:right w:val="none" w:sz="0" w:space="0" w:color="auto"/>
                  </w:divBdr>
                </w:div>
              </w:divsChild>
            </w:div>
            <w:div w:id="1530753909">
              <w:marLeft w:val="0"/>
              <w:marRight w:val="0"/>
              <w:marTop w:val="0"/>
              <w:marBottom w:val="0"/>
              <w:divBdr>
                <w:top w:val="none" w:sz="0" w:space="0" w:color="auto"/>
                <w:left w:val="none" w:sz="0" w:space="0" w:color="auto"/>
                <w:bottom w:val="none" w:sz="0" w:space="0" w:color="auto"/>
                <w:right w:val="none" w:sz="0" w:space="0" w:color="auto"/>
              </w:divBdr>
              <w:divsChild>
                <w:div w:id="884223228">
                  <w:marLeft w:val="0"/>
                  <w:marRight w:val="0"/>
                  <w:marTop w:val="0"/>
                  <w:marBottom w:val="0"/>
                  <w:divBdr>
                    <w:top w:val="none" w:sz="0" w:space="0" w:color="auto"/>
                    <w:left w:val="none" w:sz="0" w:space="0" w:color="auto"/>
                    <w:bottom w:val="none" w:sz="0" w:space="0" w:color="auto"/>
                    <w:right w:val="none" w:sz="0" w:space="0" w:color="auto"/>
                  </w:divBdr>
                </w:div>
              </w:divsChild>
            </w:div>
            <w:div w:id="1545366477">
              <w:marLeft w:val="0"/>
              <w:marRight w:val="0"/>
              <w:marTop w:val="0"/>
              <w:marBottom w:val="0"/>
              <w:divBdr>
                <w:top w:val="none" w:sz="0" w:space="0" w:color="auto"/>
                <w:left w:val="none" w:sz="0" w:space="0" w:color="auto"/>
                <w:bottom w:val="none" w:sz="0" w:space="0" w:color="auto"/>
                <w:right w:val="none" w:sz="0" w:space="0" w:color="auto"/>
              </w:divBdr>
              <w:divsChild>
                <w:div w:id="582224102">
                  <w:marLeft w:val="0"/>
                  <w:marRight w:val="0"/>
                  <w:marTop w:val="0"/>
                  <w:marBottom w:val="0"/>
                  <w:divBdr>
                    <w:top w:val="none" w:sz="0" w:space="0" w:color="auto"/>
                    <w:left w:val="none" w:sz="0" w:space="0" w:color="auto"/>
                    <w:bottom w:val="none" w:sz="0" w:space="0" w:color="auto"/>
                    <w:right w:val="none" w:sz="0" w:space="0" w:color="auto"/>
                  </w:divBdr>
                </w:div>
              </w:divsChild>
            </w:div>
            <w:div w:id="1624850093">
              <w:marLeft w:val="0"/>
              <w:marRight w:val="0"/>
              <w:marTop w:val="0"/>
              <w:marBottom w:val="0"/>
              <w:divBdr>
                <w:top w:val="none" w:sz="0" w:space="0" w:color="auto"/>
                <w:left w:val="none" w:sz="0" w:space="0" w:color="auto"/>
                <w:bottom w:val="none" w:sz="0" w:space="0" w:color="auto"/>
                <w:right w:val="none" w:sz="0" w:space="0" w:color="auto"/>
              </w:divBdr>
              <w:divsChild>
                <w:div w:id="2105295946">
                  <w:marLeft w:val="0"/>
                  <w:marRight w:val="0"/>
                  <w:marTop w:val="0"/>
                  <w:marBottom w:val="0"/>
                  <w:divBdr>
                    <w:top w:val="none" w:sz="0" w:space="0" w:color="auto"/>
                    <w:left w:val="none" w:sz="0" w:space="0" w:color="auto"/>
                    <w:bottom w:val="none" w:sz="0" w:space="0" w:color="auto"/>
                    <w:right w:val="none" w:sz="0" w:space="0" w:color="auto"/>
                  </w:divBdr>
                </w:div>
              </w:divsChild>
            </w:div>
            <w:div w:id="1666669096">
              <w:marLeft w:val="0"/>
              <w:marRight w:val="0"/>
              <w:marTop w:val="0"/>
              <w:marBottom w:val="0"/>
              <w:divBdr>
                <w:top w:val="none" w:sz="0" w:space="0" w:color="auto"/>
                <w:left w:val="none" w:sz="0" w:space="0" w:color="auto"/>
                <w:bottom w:val="none" w:sz="0" w:space="0" w:color="auto"/>
                <w:right w:val="none" w:sz="0" w:space="0" w:color="auto"/>
              </w:divBdr>
              <w:divsChild>
                <w:div w:id="1116755436">
                  <w:marLeft w:val="0"/>
                  <w:marRight w:val="0"/>
                  <w:marTop w:val="0"/>
                  <w:marBottom w:val="0"/>
                  <w:divBdr>
                    <w:top w:val="none" w:sz="0" w:space="0" w:color="auto"/>
                    <w:left w:val="none" w:sz="0" w:space="0" w:color="auto"/>
                    <w:bottom w:val="none" w:sz="0" w:space="0" w:color="auto"/>
                    <w:right w:val="none" w:sz="0" w:space="0" w:color="auto"/>
                  </w:divBdr>
                </w:div>
              </w:divsChild>
            </w:div>
            <w:div w:id="1781222494">
              <w:marLeft w:val="0"/>
              <w:marRight w:val="0"/>
              <w:marTop w:val="0"/>
              <w:marBottom w:val="0"/>
              <w:divBdr>
                <w:top w:val="none" w:sz="0" w:space="0" w:color="auto"/>
                <w:left w:val="none" w:sz="0" w:space="0" w:color="auto"/>
                <w:bottom w:val="none" w:sz="0" w:space="0" w:color="auto"/>
                <w:right w:val="none" w:sz="0" w:space="0" w:color="auto"/>
              </w:divBdr>
              <w:divsChild>
                <w:div w:id="822811949">
                  <w:marLeft w:val="0"/>
                  <w:marRight w:val="0"/>
                  <w:marTop w:val="0"/>
                  <w:marBottom w:val="0"/>
                  <w:divBdr>
                    <w:top w:val="none" w:sz="0" w:space="0" w:color="auto"/>
                    <w:left w:val="none" w:sz="0" w:space="0" w:color="auto"/>
                    <w:bottom w:val="none" w:sz="0" w:space="0" w:color="auto"/>
                    <w:right w:val="none" w:sz="0" w:space="0" w:color="auto"/>
                  </w:divBdr>
                </w:div>
              </w:divsChild>
            </w:div>
            <w:div w:id="1795245608">
              <w:marLeft w:val="0"/>
              <w:marRight w:val="0"/>
              <w:marTop w:val="0"/>
              <w:marBottom w:val="0"/>
              <w:divBdr>
                <w:top w:val="none" w:sz="0" w:space="0" w:color="auto"/>
                <w:left w:val="none" w:sz="0" w:space="0" w:color="auto"/>
                <w:bottom w:val="none" w:sz="0" w:space="0" w:color="auto"/>
                <w:right w:val="none" w:sz="0" w:space="0" w:color="auto"/>
              </w:divBdr>
              <w:divsChild>
                <w:div w:id="1926645324">
                  <w:marLeft w:val="0"/>
                  <w:marRight w:val="0"/>
                  <w:marTop w:val="0"/>
                  <w:marBottom w:val="0"/>
                  <w:divBdr>
                    <w:top w:val="none" w:sz="0" w:space="0" w:color="auto"/>
                    <w:left w:val="none" w:sz="0" w:space="0" w:color="auto"/>
                    <w:bottom w:val="none" w:sz="0" w:space="0" w:color="auto"/>
                    <w:right w:val="none" w:sz="0" w:space="0" w:color="auto"/>
                  </w:divBdr>
                </w:div>
              </w:divsChild>
            </w:div>
            <w:div w:id="1803420133">
              <w:marLeft w:val="0"/>
              <w:marRight w:val="0"/>
              <w:marTop w:val="0"/>
              <w:marBottom w:val="0"/>
              <w:divBdr>
                <w:top w:val="none" w:sz="0" w:space="0" w:color="auto"/>
                <w:left w:val="none" w:sz="0" w:space="0" w:color="auto"/>
                <w:bottom w:val="none" w:sz="0" w:space="0" w:color="auto"/>
                <w:right w:val="none" w:sz="0" w:space="0" w:color="auto"/>
              </w:divBdr>
              <w:divsChild>
                <w:div w:id="1938512335">
                  <w:marLeft w:val="0"/>
                  <w:marRight w:val="0"/>
                  <w:marTop w:val="0"/>
                  <w:marBottom w:val="0"/>
                  <w:divBdr>
                    <w:top w:val="none" w:sz="0" w:space="0" w:color="auto"/>
                    <w:left w:val="none" w:sz="0" w:space="0" w:color="auto"/>
                    <w:bottom w:val="none" w:sz="0" w:space="0" w:color="auto"/>
                    <w:right w:val="none" w:sz="0" w:space="0" w:color="auto"/>
                  </w:divBdr>
                </w:div>
              </w:divsChild>
            </w:div>
            <w:div w:id="1865440292">
              <w:marLeft w:val="0"/>
              <w:marRight w:val="0"/>
              <w:marTop w:val="0"/>
              <w:marBottom w:val="0"/>
              <w:divBdr>
                <w:top w:val="none" w:sz="0" w:space="0" w:color="auto"/>
                <w:left w:val="none" w:sz="0" w:space="0" w:color="auto"/>
                <w:bottom w:val="none" w:sz="0" w:space="0" w:color="auto"/>
                <w:right w:val="none" w:sz="0" w:space="0" w:color="auto"/>
              </w:divBdr>
              <w:divsChild>
                <w:div w:id="259991107">
                  <w:marLeft w:val="0"/>
                  <w:marRight w:val="0"/>
                  <w:marTop w:val="0"/>
                  <w:marBottom w:val="0"/>
                  <w:divBdr>
                    <w:top w:val="none" w:sz="0" w:space="0" w:color="auto"/>
                    <w:left w:val="none" w:sz="0" w:space="0" w:color="auto"/>
                    <w:bottom w:val="none" w:sz="0" w:space="0" w:color="auto"/>
                    <w:right w:val="none" w:sz="0" w:space="0" w:color="auto"/>
                  </w:divBdr>
                </w:div>
              </w:divsChild>
            </w:div>
            <w:div w:id="1903635654">
              <w:marLeft w:val="0"/>
              <w:marRight w:val="0"/>
              <w:marTop w:val="0"/>
              <w:marBottom w:val="0"/>
              <w:divBdr>
                <w:top w:val="none" w:sz="0" w:space="0" w:color="auto"/>
                <w:left w:val="none" w:sz="0" w:space="0" w:color="auto"/>
                <w:bottom w:val="none" w:sz="0" w:space="0" w:color="auto"/>
                <w:right w:val="none" w:sz="0" w:space="0" w:color="auto"/>
              </w:divBdr>
              <w:divsChild>
                <w:div w:id="1914655262">
                  <w:marLeft w:val="0"/>
                  <w:marRight w:val="0"/>
                  <w:marTop w:val="0"/>
                  <w:marBottom w:val="0"/>
                  <w:divBdr>
                    <w:top w:val="none" w:sz="0" w:space="0" w:color="auto"/>
                    <w:left w:val="none" w:sz="0" w:space="0" w:color="auto"/>
                    <w:bottom w:val="none" w:sz="0" w:space="0" w:color="auto"/>
                    <w:right w:val="none" w:sz="0" w:space="0" w:color="auto"/>
                  </w:divBdr>
                </w:div>
              </w:divsChild>
            </w:div>
            <w:div w:id="1959599181">
              <w:marLeft w:val="0"/>
              <w:marRight w:val="0"/>
              <w:marTop w:val="0"/>
              <w:marBottom w:val="0"/>
              <w:divBdr>
                <w:top w:val="none" w:sz="0" w:space="0" w:color="auto"/>
                <w:left w:val="none" w:sz="0" w:space="0" w:color="auto"/>
                <w:bottom w:val="none" w:sz="0" w:space="0" w:color="auto"/>
                <w:right w:val="none" w:sz="0" w:space="0" w:color="auto"/>
              </w:divBdr>
              <w:divsChild>
                <w:div w:id="1039089431">
                  <w:marLeft w:val="0"/>
                  <w:marRight w:val="0"/>
                  <w:marTop w:val="0"/>
                  <w:marBottom w:val="0"/>
                  <w:divBdr>
                    <w:top w:val="none" w:sz="0" w:space="0" w:color="auto"/>
                    <w:left w:val="none" w:sz="0" w:space="0" w:color="auto"/>
                    <w:bottom w:val="none" w:sz="0" w:space="0" w:color="auto"/>
                    <w:right w:val="none" w:sz="0" w:space="0" w:color="auto"/>
                  </w:divBdr>
                </w:div>
              </w:divsChild>
            </w:div>
            <w:div w:id="1962954400">
              <w:marLeft w:val="0"/>
              <w:marRight w:val="0"/>
              <w:marTop w:val="0"/>
              <w:marBottom w:val="0"/>
              <w:divBdr>
                <w:top w:val="none" w:sz="0" w:space="0" w:color="auto"/>
                <w:left w:val="none" w:sz="0" w:space="0" w:color="auto"/>
                <w:bottom w:val="none" w:sz="0" w:space="0" w:color="auto"/>
                <w:right w:val="none" w:sz="0" w:space="0" w:color="auto"/>
              </w:divBdr>
              <w:divsChild>
                <w:div w:id="1769037136">
                  <w:marLeft w:val="0"/>
                  <w:marRight w:val="0"/>
                  <w:marTop w:val="0"/>
                  <w:marBottom w:val="0"/>
                  <w:divBdr>
                    <w:top w:val="none" w:sz="0" w:space="0" w:color="auto"/>
                    <w:left w:val="none" w:sz="0" w:space="0" w:color="auto"/>
                    <w:bottom w:val="none" w:sz="0" w:space="0" w:color="auto"/>
                    <w:right w:val="none" w:sz="0" w:space="0" w:color="auto"/>
                  </w:divBdr>
                </w:div>
              </w:divsChild>
            </w:div>
            <w:div w:id="1982886612">
              <w:marLeft w:val="0"/>
              <w:marRight w:val="0"/>
              <w:marTop w:val="0"/>
              <w:marBottom w:val="0"/>
              <w:divBdr>
                <w:top w:val="none" w:sz="0" w:space="0" w:color="auto"/>
                <w:left w:val="none" w:sz="0" w:space="0" w:color="auto"/>
                <w:bottom w:val="none" w:sz="0" w:space="0" w:color="auto"/>
                <w:right w:val="none" w:sz="0" w:space="0" w:color="auto"/>
              </w:divBdr>
              <w:divsChild>
                <w:div w:id="406076894">
                  <w:marLeft w:val="0"/>
                  <w:marRight w:val="0"/>
                  <w:marTop w:val="0"/>
                  <w:marBottom w:val="0"/>
                  <w:divBdr>
                    <w:top w:val="none" w:sz="0" w:space="0" w:color="auto"/>
                    <w:left w:val="none" w:sz="0" w:space="0" w:color="auto"/>
                    <w:bottom w:val="none" w:sz="0" w:space="0" w:color="auto"/>
                    <w:right w:val="none" w:sz="0" w:space="0" w:color="auto"/>
                  </w:divBdr>
                </w:div>
              </w:divsChild>
            </w:div>
            <w:div w:id="2030058925">
              <w:marLeft w:val="0"/>
              <w:marRight w:val="0"/>
              <w:marTop w:val="0"/>
              <w:marBottom w:val="0"/>
              <w:divBdr>
                <w:top w:val="none" w:sz="0" w:space="0" w:color="auto"/>
                <w:left w:val="none" w:sz="0" w:space="0" w:color="auto"/>
                <w:bottom w:val="none" w:sz="0" w:space="0" w:color="auto"/>
                <w:right w:val="none" w:sz="0" w:space="0" w:color="auto"/>
              </w:divBdr>
              <w:divsChild>
                <w:div w:id="1829704919">
                  <w:marLeft w:val="0"/>
                  <w:marRight w:val="0"/>
                  <w:marTop w:val="0"/>
                  <w:marBottom w:val="0"/>
                  <w:divBdr>
                    <w:top w:val="none" w:sz="0" w:space="0" w:color="auto"/>
                    <w:left w:val="none" w:sz="0" w:space="0" w:color="auto"/>
                    <w:bottom w:val="none" w:sz="0" w:space="0" w:color="auto"/>
                    <w:right w:val="none" w:sz="0" w:space="0" w:color="auto"/>
                  </w:divBdr>
                </w:div>
              </w:divsChild>
            </w:div>
            <w:div w:id="2096170330">
              <w:marLeft w:val="0"/>
              <w:marRight w:val="0"/>
              <w:marTop w:val="0"/>
              <w:marBottom w:val="0"/>
              <w:divBdr>
                <w:top w:val="none" w:sz="0" w:space="0" w:color="auto"/>
                <w:left w:val="none" w:sz="0" w:space="0" w:color="auto"/>
                <w:bottom w:val="none" w:sz="0" w:space="0" w:color="auto"/>
                <w:right w:val="none" w:sz="0" w:space="0" w:color="auto"/>
              </w:divBdr>
              <w:divsChild>
                <w:div w:id="1460298345">
                  <w:marLeft w:val="0"/>
                  <w:marRight w:val="0"/>
                  <w:marTop w:val="0"/>
                  <w:marBottom w:val="0"/>
                  <w:divBdr>
                    <w:top w:val="none" w:sz="0" w:space="0" w:color="auto"/>
                    <w:left w:val="none" w:sz="0" w:space="0" w:color="auto"/>
                    <w:bottom w:val="none" w:sz="0" w:space="0" w:color="auto"/>
                    <w:right w:val="none" w:sz="0" w:space="0" w:color="auto"/>
                  </w:divBdr>
                </w:div>
              </w:divsChild>
            </w:div>
            <w:div w:id="2113940693">
              <w:marLeft w:val="0"/>
              <w:marRight w:val="0"/>
              <w:marTop w:val="0"/>
              <w:marBottom w:val="0"/>
              <w:divBdr>
                <w:top w:val="none" w:sz="0" w:space="0" w:color="auto"/>
                <w:left w:val="none" w:sz="0" w:space="0" w:color="auto"/>
                <w:bottom w:val="none" w:sz="0" w:space="0" w:color="auto"/>
                <w:right w:val="none" w:sz="0" w:space="0" w:color="auto"/>
              </w:divBdr>
              <w:divsChild>
                <w:div w:id="13433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41277">
      <w:bodyDiv w:val="1"/>
      <w:marLeft w:val="0"/>
      <w:marRight w:val="0"/>
      <w:marTop w:val="0"/>
      <w:marBottom w:val="0"/>
      <w:divBdr>
        <w:top w:val="none" w:sz="0" w:space="0" w:color="auto"/>
        <w:left w:val="none" w:sz="0" w:space="0" w:color="auto"/>
        <w:bottom w:val="none" w:sz="0" w:space="0" w:color="auto"/>
        <w:right w:val="none" w:sz="0" w:space="0" w:color="auto"/>
      </w:divBdr>
      <w:divsChild>
        <w:div w:id="236091634">
          <w:marLeft w:val="0"/>
          <w:marRight w:val="0"/>
          <w:marTop w:val="0"/>
          <w:marBottom w:val="0"/>
          <w:divBdr>
            <w:top w:val="none" w:sz="0" w:space="0" w:color="auto"/>
            <w:left w:val="none" w:sz="0" w:space="0" w:color="auto"/>
            <w:bottom w:val="none" w:sz="0" w:space="0" w:color="auto"/>
            <w:right w:val="none" w:sz="0" w:space="0" w:color="auto"/>
          </w:divBdr>
        </w:div>
        <w:div w:id="337733712">
          <w:marLeft w:val="0"/>
          <w:marRight w:val="0"/>
          <w:marTop w:val="0"/>
          <w:marBottom w:val="0"/>
          <w:divBdr>
            <w:top w:val="none" w:sz="0" w:space="0" w:color="auto"/>
            <w:left w:val="none" w:sz="0" w:space="0" w:color="auto"/>
            <w:bottom w:val="none" w:sz="0" w:space="0" w:color="auto"/>
            <w:right w:val="none" w:sz="0" w:space="0" w:color="auto"/>
          </w:divBdr>
        </w:div>
        <w:div w:id="430589935">
          <w:marLeft w:val="0"/>
          <w:marRight w:val="0"/>
          <w:marTop w:val="0"/>
          <w:marBottom w:val="0"/>
          <w:divBdr>
            <w:top w:val="none" w:sz="0" w:space="0" w:color="auto"/>
            <w:left w:val="none" w:sz="0" w:space="0" w:color="auto"/>
            <w:bottom w:val="none" w:sz="0" w:space="0" w:color="auto"/>
            <w:right w:val="none" w:sz="0" w:space="0" w:color="auto"/>
          </w:divBdr>
        </w:div>
        <w:div w:id="1212812291">
          <w:marLeft w:val="0"/>
          <w:marRight w:val="0"/>
          <w:marTop w:val="0"/>
          <w:marBottom w:val="0"/>
          <w:divBdr>
            <w:top w:val="none" w:sz="0" w:space="0" w:color="auto"/>
            <w:left w:val="none" w:sz="0" w:space="0" w:color="auto"/>
            <w:bottom w:val="none" w:sz="0" w:space="0" w:color="auto"/>
            <w:right w:val="none" w:sz="0" w:space="0" w:color="auto"/>
          </w:divBdr>
          <w:divsChild>
            <w:div w:id="397704896">
              <w:marLeft w:val="0"/>
              <w:marRight w:val="0"/>
              <w:marTop w:val="0"/>
              <w:marBottom w:val="0"/>
              <w:divBdr>
                <w:top w:val="none" w:sz="0" w:space="0" w:color="auto"/>
                <w:left w:val="none" w:sz="0" w:space="0" w:color="auto"/>
                <w:bottom w:val="none" w:sz="0" w:space="0" w:color="auto"/>
                <w:right w:val="none" w:sz="0" w:space="0" w:color="auto"/>
              </w:divBdr>
            </w:div>
            <w:div w:id="648901999">
              <w:marLeft w:val="0"/>
              <w:marRight w:val="0"/>
              <w:marTop w:val="0"/>
              <w:marBottom w:val="0"/>
              <w:divBdr>
                <w:top w:val="none" w:sz="0" w:space="0" w:color="auto"/>
                <w:left w:val="none" w:sz="0" w:space="0" w:color="auto"/>
                <w:bottom w:val="none" w:sz="0" w:space="0" w:color="auto"/>
                <w:right w:val="none" w:sz="0" w:space="0" w:color="auto"/>
              </w:divBdr>
            </w:div>
            <w:div w:id="671950465">
              <w:marLeft w:val="0"/>
              <w:marRight w:val="0"/>
              <w:marTop w:val="0"/>
              <w:marBottom w:val="0"/>
              <w:divBdr>
                <w:top w:val="none" w:sz="0" w:space="0" w:color="auto"/>
                <w:left w:val="none" w:sz="0" w:space="0" w:color="auto"/>
                <w:bottom w:val="none" w:sz="0" w:space="0" w:color="auto"/>
                <w:right w:val="none" w:sz="0" w:space="0" w:color="auto"/>
              </w:divBdr>
            </w:div>
            <w:div w:id="673609564">
              <w:marLeft w:val="0"/>
              <w:marRight w:val="0"/>
              <w:marTop w:val="0"/>
              <w:marBottom w:val="0"/>
              <w:divBdr>
                <w:top w:val="none" w:sz="0" w:space="0" w:color="auto"/>
                <w:left w:val="none" w:sz="0" w:space="0" w:color="auto"/>
                <w:bottom w:val="none" w:sz="0" w:space="0" w:color="auto"/>
                <w:right w:val="none" w:sz="0" w:space="0" w:color="auto"/>
              </w:divBdr>
            </w:div>
            <w:div w:id="1677803815">
              <w:marLeft w:val="0"/>
              <w:marRight w:val="0"/>
              <w:marTop w:val="0"/>
              <w:marBottom w:val="0"/>
              <w:divBdr>
                <w:top w:val="none" w:sz="0" w:space="0" w:color="auto"/>
                <w:left w:val="none" w:sz="0" w:space="0" w:color="auto"/>
                <w:bottom w:val="none" w:sz="0" w:space="0" w:color="auto"/>
                <w:right w:val="none" w:sz="0" w:space="0" w:color="auto"/>
              </w:divBdr>
            </w:div>
          </w:divsChild>
        </w:div>
        <w:div w:id="1717778787">
          <w:marLeft w:val="0"/>
          <w:marRight w:val="0"/>
          <w:marTop w:val="0"/>
          <w:marBottom w:val="0"/>
          <w:divBdr>
            <w:top w:val="none" w:sz="0" w:space="0" w:color="auto"/>
            <w:left w:val="none" w:sz="0" w:space="0" w:color="auto"/>
            <w:bottom w:val="none" w:sz="0" w:space="0" w:color="auto"/>
            <w:right w:val="none" w:sz="0" w:space="0" w:color="auto"/>
          </w:divBdr>
        </w:div>
        <w:div w:id="1853913223">
          <w:marLeft w:val="0"/>
          <w:marRight w:val="0"/>
          <w:marTop w:val="0"/>
          <w:marBottom w:val="0"/>
          <w:divBdr>
            <w:top w:val="none" w:sz="0" w:space="0" w:color="auto"/>
            <w:left w:val="none" w:sz="0" w:space="0" w:color="auto"/>
            <w:bottom w:val="none" w:sz="0" w:space="0" w:color="auto"/>
            <w:right w:val="none" w:sz="0" w:space="0" w:color="auto"/>
          </w:divBdr>
        </w:div>
      </w:divsChild>
    </w:div>
    <w:div w:id="849635817">
      <w:bodyDiv w:val="1"/>
      <w:marLeft w:val="0"/>
      <w:marRight w:val="0"/>
      <w:marTop w:val="0"/>
      <w:marBottom w:val="0"/>
      <w:divBdr>
        <w:top w:val="none" w:sz="0" w:space="0" w:color="auto"/>
        <w:left w:val="none" w:sz="0" w:space="0" w:color="auto"/>
        <w:bottom w:val="none" w:sz="0" w:space="0" w:color="auto"/>
        <w:right w:val="none" w:sz="0" w:space="0" w:color="auto"/>
      </w:divBdr>
      <w:divsChild>
        <w:div w:id="1996376841">
          <w:marLeft w:val="446"/>
          <w:marRight w:val="0"/>
          <w:marTop w:val="0"/>
          <w:marBottom w:val="0"/>
          <w:divBdr>
            <w:top w:val="none" w:sz="0" w:space="0" w:color="auto"/>
            <w:left w:val="none" w:sz="0" w:space="0" w:color="auto"/>
            <w:bottom w:val="none" w:sz="0" w:space="0" w:color="auto"/>
            <w:right w:val="none" w:sz="0" w:space="0" w:color="auto"/>
          </w:divBdr>
        </w:div>
        <w:div w:id="2095009994">
          <w:marLeft w:val="446"/>
          <w:marRight w:val="0"/>
          <w:marTop w:val="0"/>
          <w:marBottom w:val="0"/>
          <w:divBdr>
            <w:top w:val="none" w:sz="0" w:space="0" w:color="auto"/>
            <w:left w:val="none" w:sz="0" w:space="0" w:color="auto"/>
            <w:bottom w:val="none" w:sz="0" w:space="0" w:color="auto"/>
            <w:right w:val="none" w:sz="0" w:space="0" w:color="auto"/>
          </w:divBdr>
        </w:div>
      </w:divsChild>
    </w:div>
    <w:div w:id="873422005">
      <w:bodyDiv w:val="1"/>
      <w:marLeft w:val="0"/>
      <w:marRight w:val="0"/>
      <w:marTop w:val="0"/>
      <w:marBottom w:val="0"/>
      <w:divBdr>
        <w:top w:val="none" w:sz="0" w:space="0" w:color="auto"/>
        <w:left w:val="none" w:sz="0" w:space="0" w:color="auto"/>
        <w:bottom w:val="none" w:sz="0" w:space="0" w:color="auto"/>
        <w:right w:val="none" w:sz="0" w:space="0" w:color="auto"/>
      </w:divBdr>
    </w:div>
    <w:div w:id="919489253">
      <w:bodyDiv w:val="1"/>
      <w:marLeft w:val="0"/>
      <w:marRight w:val="0"/>
      <w:marTop w:val="0"/>
      <w:marBottom w:val="0"/>
      <w:divBdr>
        <w:top w:val="none" w:sz="0" w:space="0" w:color="auto"/>
        <w:left w:val="none" w:sz="0" w:space="0" w:color="auto"/>
        <w:bottom w:val="none" w:sz="0" w:space="0" w:color="auto"/>
        <w:right w:val="none" w:sz="0" w:space="0" w:color="auto"/>
      </w:divBdr>
    </w:div>
    <w:div w:id="943003722">
      <w:bodyDiv w:val="1"/>
      <w:marLeft w:val="0"/>
      <w:marRight w:val="0"/>
      <w:marTop w:val="0"/>
      <w:marBottom w:val="0"/>
      <w:divBdr>
        <w:top w:val="none" w:sz="0" w:space="0" w:color="auto"/>
        <w:left w:val="none" w:sz="0" w:space="0" w:color="auto"/>
        <w:bottom w:val="none" w:sz="0" w:space="0" w:color="auto"/>
        <w:right w:val="none" w:sz="0" w:space="0" w:color="auto"/>
      </w:divBdr>
      <w:divsChild>
        <w:div w:id="112482708">
          <w:marLeft w:val="446"/>
          <w:marRight w:val="0"/>
          <w:marTop w:val="0"/>
          <w:marBottom w:val="0"/>
          <w:divBdr>
            <w:top w:val="none" w:sz="0" w:space="0" w:color="auto"/>
            <w:left w:val="none" w:sz="0" w:space="0" w:color="auto"/>
            <w:bottom w:val="none" w:sz="0" w:space="0" w:color="auto"/>
            <w:right w:val="none" w:sz="0" w:space="0" w:color="auto"/>
          </w:divBdr>
        </w:div>
        <w:div w:id="1717583730">
          <w:marLeft w:val="446"/>
          <w:marRight w:val="0"/>
          <w:marTop w:val="0"/>
          <w:marBottom w:val="0"/>
          <w:divBdr>
            <w:top w:val="none" w:sz="0" w:space="0" w:color="auto"/>
            <w:left w:val="none" w:sz="0" w:space="0" w:color="auto"/>
            <w:bottom w:val="none" w:sz="0" w:space="0" w:color="auto"/>
            <w:right w:val="none" w:sz="0" w:space="0" w:color="auto"/>
          </w:divBdr>
        </w:div>
      </w:divsChild>
    </w:div>
    <w:div w:id="1003318362">
      <w:bodyDiv w:val="1"/>
      <w:marLeft w:val="0"/>
      <w:marRight w:val="0"/>
      <w:marTop w:val="0"/>
      <w:marBottom w:val="0"/>
      <w:divBdr>
        <w:top w:val="none" w:sz="0" w:space="0" w:color="auto"/>
        <w:left w:val="none" w:sz="0" w:space="0" w:color="auto"/>
        <w:bottom w:val="none" w:sz="0" w:space="0" w:color="auto"/>
        <w:right w:val="none" w:sz="0" w:space="0" w:color="auto"/>
      </w:divBdr>
    </w:div>
    <w:div w:id="1005013883">
      <w:bodyDiv w:val="1"/>
      <w:marLeft w:val="0"/>
      <w:marRight w:val="0"/>
      <w:marTop w:val="0"/>
      <w:marBottom w:val="0"/>
      <w:divBdr>
        <w:top w:val="none" w:sz="0" w:space="0" w:color="auto"/>
        <w:left w:val="none" w:sz="0" w:space="0" w:color="auto"/>
        <w:bottom w:val="none" w:sz="0" w:space="0" w:color="auto"/>
        <w:right w:val="none" w:sz="0" w:space="0" w:color="auto"/>
      </w:divBdr>
      <w:divsChild>
        <w:div w:id="295722616">
          <w:marLeft w:val="274"/>
          <w:marRight w:val="0"/>
          <w:marTop w:val="0"/>
          <w:marBottom w:val="0"/>
          <w:divBdr>
            <w:top w:val="none" w:sz="0" w:space="0" w:color="auto"/>
            <w:left w:val="none" w:sz="0" w:space="0" w:color="auto"/>
            <w:bottom w:val="none" w:sz="0" w:space="0" w:color="auto"/>
            <w:right w:val="none" w:sz="0" w:space="0" w:color="auto"/>
          </w:divBdr>
        </w:div>
        <w:div w:id="307056367">
          <w:marLeft w:val="274"/>
          <w:marRight w:val="0"/>
          <w:marTop w:val="0"/>
          <w:marBottom w:val="0"/>
          <w:divBdr>
            <w:top w:val="none" w:sz="0" w:space="0" w:color="auto"/>
            <w:left w:val="none" w:sz="0" w:space="0" w:color="auto"/>
            <w:bottom w:val="none" w:sz="0" w:space="0" w:color="auto"/>
            <w:right w:val="none" w:sz="0" w:space="0" w:color="auto"/>
          </w:divBdr>
        </w:div>
        <w:div w:id="309481873">
          <w:marLeft w:val="274"/>
          <w:marRight w:val="0"/>
          <w:marTop w:val="0"/>
          <w:marBottom w:val="0"/>
          <w:divBdr>
            <w:top w:val="none" w:sz="0" w:space="0" w:color="auto"/>
            <w:left w:val="none" w:sz="0" w:space="0" w:color="auto"/>
            <w:bottom w:val="none" w:sz="0" w:space="0" w:color="auto"/>
            <w:right w:val="none" w:sz="0" w:space="0" w:color="auto"/>
          </w:divBdr>
        </w:div>
        <w:div w:id="375354627">
          <w:marLeft w:val="274"/>
          <w:marRight w:val="0"/>
          <w:marTop w:val="0"/>
          <w:marBottom w:val="0"/>
          <w:divBdr>
            <w:top w:val="none" w:sz="0" w:space="0" w:color="auto"/>
            <w:left w:val="none" w:sz="0" w:space="0" w:color="auto"/>
            <w:bottom w:val="none" w:sz="0" w:space="0" w:color="auto"/>
            <w:right w:val="none" w:sz="0" w:space="0" w:color="auto"/>
          </w:divBdr>
        </w:div>
        <w:div w:id="403141124">
          <w:marLeft w:val="274"/>
          <w:marRight w:val="0"/>
          <w:marTop w:val="0"/>
          <w:marBottom w:val="0"/>
          <w:divBdr>
            <w:top w:val="none" w:sz="0" w:space="0" w:color="auto"/>
            <w:left w:val="none" w:sz="0" w:space="0" w:color="auto"/>
            <w:bottom w:val="none" w:sz="0" w:space="0" w:color="auto"/>
            <w:right w:val="none" w:sz="0" w:space="0" w:color="auto"/>
          </w:divBdr>
        </w:div>
        <w:div w:id="1025789250">
          <w:marLeft w:val="274"/>
          <w:marRight w:val="0"/>
          <w:marTop w:val="0"/>
          <w:marBottom w:val="0"/>
          <w:divBdr>
            <w:top w:val="none" w:sz="0" w:space="0" w:color="auto"/>
            <w:left w:val="none" w:sz="0" w:space="0" w:color="auto"/>
            <w:bottom w:val="none" w:sz="0" w:space="0" w:color="auto"/>
            <w:right w:val="none" w:sz="0" w:space="0" w:color="auto"/>
          </w:divBdr>
        </w:div>
        <w:div w:id="1619413389">
          <w:marLeft w:val="274"/>
          <w:marRight w:val="0"/>
          <w:marTop w:val="0"/>
          <w:marBottom w:val="0"/>
          <w:divBdr>
            <w:top w:val="none" w:sz="0" w:space="0" w:color="auto"/>
            <w:left w:val="none" w:sz="0" w:space="0" w:color="auto"/>
            <w:bottom w:val="none" w:sz="0" w:space="0" w:color="auto"/>
            <w:right w:val="none" w:sz="0" w:space="0" w:color="auto"/>
          </w:divBdr>
        </w:div>
        <w:div w:id="2050520768">
          <w:marLeft w:val="274"/>
          <w:marRight w:val="0"/>
          <w:marTop w:val="0"/>
          <w:marBottom w:val="0"/>
          <w:divBdr>
            <w:top w:val="none" w:sz="0" w:space="0" w:color="auto"/>
            <w:left w:val="none" w:sz="0" w:space="0" w:color="auto"/>
            <w:bottom w:val="none" w:sz="0" w:space="0" w:color="auto"/>
            <w:right w:val="none" w:sz="0" w:space="0" w:color="auto"/>
          </w:divBdr>
        </w:div>
      </w:divsChild>
    </w:div>
    <w:div w:id="1010108314">
      <w:bodyDiv w:val="1"/>
      <w:marLeft w:val="0"/>
      <w:marRight w:val="0"/>
      <w:marTop w:val="0"/>
      <w:marBottom w:val="0"/>
      <w:divBdr>
        <w:top w:val="none" w:sz="0" w:space="0" w:color="auto"/>
        <w:left w:val="none" w:sz="0" w:space="0" w:color="auto"/>
        <w:bottom w:val="none" w:sz="0" w:space="0" w:color="auto"/>
        <w:right w:val="none" w:sz="0" w:space="0" w:color="auto"/>
      </w:divBdr>
    </w:div>
    <w:div w:id="1011251832">
      <w:bodyDiv w:val="1"/>
      <w:marLeft w:val="0"/>
      <w:marRight w:val="0"/>
      <w:marTop w:val="0"/>
      <w:marBottom w:val="0"/>
      <w:divBdr>
        <w:top w:val="none" w:sz="0" w:space="0" w:color="auto"/>
        <w:left w:val="none" w:sz="0" w:space="0" w:color="auto"/>
        <w:bottom w:val="none" w:sz="0" w:space="0" w:color="auto"/>
        <w:right w:val="none" w:sz="0" w:space="0" w:color="auto"/>
      </w:divBdr>
      <w:divsChild>
        <w:div w:id="471866868">
          <w:marLeft w:val="446"/>
          <w:marRight w:val="0"/>
          <w:marTop w:val="0"/>
          <w:marBottom w:val="120"/>
          <w:divBdr>
            <w:top w:val="none" w:sz="0" w:space="0" w:color="auto"/>
            <w:left w:val="none" w:sz="0" w:space="0" w:color="auto"/>
            <w:bottom w:val="none" w:sz="0" w:space="0" w:color="auto"/>
            <w:right w:val="none" w:sz="0" w:space="0" w:color="auto"/>
          </w:divBdr>
        </w:div>
        <w:div w:id="493111766">
          <w:marLeft w:val="446"/>
          <w:marRight w:val="0"/>
          <w:marTop w:val="0"/>
          <w:marBottom w:val="120"/>
          <w:divBdr>
            <w:top w:val="none" w:sz="0" w:space="0" w:color="auto"/>
            <w:left w:val="none" w:sz="0" w:space="0" w:color="auto"/>
            <w:bottom w:val="none" w:sz="0" w:space="0" w:color="auto"/>
            <w:right w:val="none" w:sz="0" w:space="0" w:color="auto"/>
          </w:divBdr>
        </w:div>
        <w:div w:id="642468096">
          <w:marLeft w:val="1382"/>
          <w:marRight w:val="0"/>
          <w:marTop w:val="0"/>
          <w:marBottom w:val="120"/>
          <w:divBdr>
            <w:top w:val="none" w:sz="0" w:space="0" w:color="auto"/>
            <w:left w:val="none" w:sz="0" w:space="0" w:color="auto"/>
            <w:bottom w:val="none" w:sz="0" w:space="0" w:color="auto"/>
            <w:right w:val="none" w:sz="0" w:space="0" w:color="auto"/>
          </w:divBdr>
        </w:div>
        <w:div w:id="806314631">
          <w:marLeft w:val="446"/>
          <w:marRight w:val="0"/>
          <w:marTop w:val="0"/>
          <w:marBottom w:val="120"/>
          <w:divBdr>
            <w:top w:val="none" w:sz="0" w:space="0" w:color="auto"/>
            <w:left w:val="none" w:sz="0" w:space="0" w:color="auto"/>
            <w:bottom w:val="none" w:sz="0" w:space="0" w:color="auto"/>
            <w:right w:val="none" w:sz="0" w:space="0" w:color="auto"/>
          </w:divBdr>
        </w:div>
        <w:div w:id="867111009">
          <w:marLeft w:val="1382"/>
          <w:marRight w:val="0"/>
          <w:marTop w:val="0"/>
          <w:marBottom w:val="120"/>
          <w:divBdr>
            <w:top w:val="none" w:sz="0" w:space="0" w:color="auto"/>
            <w:left w:val="none" w:sz="0" w:space="0" w:color="auto"/>
            <w:bottom w:val="none" w:sz="0" w:space="0" w:color="auto"/>
            <w:right w:val="none" w:sz="0" w:space="0" w:color="auto"/>
          </w:divBdr>
        </w:div>
        <w:div w:id="1068722746">
          <w:marLeft w:val="446"/>
          <w:marRight w:val="0"/>
          <w:marTop w:val="0"/>
          <w:marBottom w:val="120"/>
          <w:divBdr>
            <w:top w:val="none" w:sz="0" w:space="0" w:color="auto"/>
            <w:left w:val="none" w:sz="0" w:space="0" w:color="auto"/>
            <w:bottom w:val="none" w:sz="0" w:space="0" w:color="auto"/>
            <w:right w:val="none" w:sz="0" w:space="0" w:color="auto"/>
          </w:divBdr>
        </w:div>
        <w:div w:id="1076829679">
          <w:marLeft w:val="1382"/>
          <w:marRight w:val="0"/>
          <w:marTop w:val="0"/>
          <w:marBottom w:val="120"/>
          <w:divBdr>
            <w:top w:val="none" w:sz="0" w:space="0" w:color="auto"/>
            <w:left w:val="none" w:sz="0" w:space="0" w:color="auto"/>
            <w:bottom w:val="none" w:sz="0" w:space="0" w:color="auto"/>
            <w:right w:val="none" w:sz="0" w:space="0" w:color="auto"/>
          </w:divBdr>
        </w:div>
        <w:div w:id="1358434045">
          <w:marLeft w:val="446"/>
          <w:marRight w:val="0"/>
          <w:marTop w:val="0"/>
          <w:marBottom w:val="120"/>
          <w:divBdr>
            <w:top w:val="none" w:sz="0" w:space="0" w:color="auto"/>
            <w:left w:val="none" w:sz="0" w:space="0" w:color="auto"/>
            <w:bottom w:val="none" w:sz="0" w:space="0" w:color="auto"/>
            <w:right w:val="none" w:sz="0" w:space="0" w:color="auto"/>
          </w:divBdr>
        </w:div>
        <w:div w:id="1636369237">
          <w:marLeft w:val="446"/>
          <w:marRight w:val="0"/>
          <w:marTop w:val="0"/>
          <w:marBottom w:val="120"/>
          <w:divBdr>
            <w:top w:val="none" w:sz="0" w:space="0" w:color="auto"/>
            <w:left w:val="none" w:sz="0" w:space="0" w:color="auto"/>
            <w:bottom w:val="none" w:sz="0" w:space="0" w:color="auto"/>
            <w:right w:val="none" w:sz="0" w:space="0" w:color="auto"/>
          </w:divBdr>
        </w:div>
      </w:divsChild>
    </w:div>
    <w:div w:id="1027676174">
      <w:bodyDiv w:val="1"/>
      <w:marLeft w:val="0"/>
      <w:marRight w:val="0"/>
      <w:marTop w:val="0"/>
      <w:marBottom w:val="0"/>
      <w:divBdr>
        <w:top w:val="none" w:sz="0" w:space="0" w:color="auto"/>
        <w:left w:val="none" w:sz="0" w:space="0" w:color="auto"/>
        <w:bottom w:val="none" w:sz="0" w:space="0" w:color="auto"/>
        <w:right w:val="none" w:sz="0" w:space="0" w:color="auto"/>
      </w:divBdr>
    </w:div>
    <w:div w:id="1028407441">
      <w:bodyDiv w:val="1"/>
      <w:marLeft w:val="0"/>
      <w:marRight w:val="0"/>
      <w:marTop w:val="0"/>
      <w:marBottom w:val="0"/>
      <w:divBdr>
        <w:top w:val="none" w:sz="0" w:space="0" w:color="auto"/>
        <w:left w:val="none" w:sz="0" w:space="0" w:color="auto"/>
        <w:bottom w:val="none" w:sz="0" w:space="0" w:color="auto"/>
        <w:right w:val="none" w:sz="0" w:space="0" w:color="auto"/>
      </w:divBdr>
      <w:divsChild>
        <w:div w:id="1870219190">
          <w:marLeft w:val="446"/>
          <w:marRight w:val="0"/>
          <w:marTop w:val="0"/>
          <w:marBottom w:val="0"/>
          <w:divBdr>
            <w:top w:val="none" w:sz="0" w:space="0" w:color="auto"/>
            <w:left w:val="none" w:sz="0" w:space="0" w:color="auto"/>
            <w:bottom w:val="none" w:sz="0" w:space="0" w:color="auto"/>
            <w:right w:val="none" w:sz="0" w:space="0" w:color="auto"/>
          </w:divBdr>
        </w:div>
      </w:divsChild>
    </w:div>
    <w:div w:id="1030031390">
      <w:bodyDiv w:val="1"/>
      <w:marLeft w:val="0"/>
      <w:marRight w:val="0"/>
      <w:marTop w:val="0"/>
      <w:marBottom w:val="0"/>
      <w:divBdr>
        <w:top w:val="none" w:sz="0" w:space="0" w:color="auto"/>
        <w:left w:val="none" w:sz="0" w:space="0" w:color="auto"/>
        <w:bottom w:val="none" w:sz="0" w:space="0" w:color="auto"/>
        <w:right w:val="none" w:sz="0" w:space="0" w:color="auto"/>
      </w:divBdr>
      <w:divsChild>
        <w:div w:id="954679250">
          <w:marLeft w:val="446"/>
          <w:marRight w:val="0"/>
          <w:marTop w:val="0"/>
          <w:marBottom w:val="0"/>
          <w:divBdr>
            <w:top w:val="none" w:sz="0" w:space="0" w:color="auto"/>
            <w:left w:val="none" w:sz="0" w:space="0" w:color="auto"/>
            <w:bottom w:val="none" w:sz="0" w:space="0" w:color="auto"/>
            <w:right w:val="none" w:sz="0" w:space="0" w:color="auto"/>
          </w:divBdr>
        </w:div>
        <w:div w:id="1230192232">
          <w:marLeft w:val="446"/>
          <w:marRight w:val="0"/>
          <w:marTop w:val="0"/>
          <w:marBottom w:val="0"/>
          <w:divBdr>
            <w:top w:val="none" w:sz="0" w:space="0" w:color="auto"/>
            <w:left w:val="none" w:sz="0" w:space="0" w:color="auto"/>
            <w:bottom w:val="none" w:sz="0" w:space="0" w:color="auto"/>
            <w:right w:val="none" w:sz="0" w:space="0" w:color="auto"/>
          </w:divBdr>
        </w:div>
      </w:divsChild>
    </w:div>
    <w:div w:id="1046300860">
      <w:bodyDiv w:val="1"/>
      <w:marLeft w:val="0"/>
      <w:marRight w:val="0"/>
      <w:marTop w:val="0"/>
      <w:marBottom w:val="0"/>
      <w:divBdr>
        <w:top w:val="none" w:sz="0" w:space="0" w:color="auto"/>
        <w:left w:val="none" w:sz="0" w:space="0" w:color="auto"/>
        <w:bottom w:val="none" w:sz="0" w:space="0" w:color="auto"/>
        <w:right w:val="none" w:sz="0" w:space="0" w:color="auto"/>
      </w:divBdr>
      <w:divsChild>
        <w:div w:id="191891635">
          <w:marLeft w:val="0"/>
          <w:marRight w:val="0"/>
          <w:marTop w:val="0"/>
          <w:marBottom w:val="0"/>
          <w:divBdr>
            <w:top w:val="none" w:sz="0" w:space="0" w:color="auto"/>
            <w:left w:val="none" w:sz="0" w:space="0" w:color="auto"/>
            <w:bottom w:val="none" w:sz="0" w:space="0" w:color="auto"/>
            <w:right w:val="none" w:sz="0" w:space="0" w:color="auto"/>
          </w:divBdr>
        </w:div>
        <w:div w:id="337580119">
          <w:marLeft w:val="0"/>
          <w:marRight w:val="0"/>
          <w:marTop w:val="0"/>
          <w:marBottom w:val="0"/>
          <w:divBdr>
            <w:top w:val="none" w:sz="0" w:space="0" w:color="auto"/>
            <w:left w:val="none" w:sz="0" w:space="0" w:color="auto"/>
            <w:bottom w:val="none" w:sz="0" w:space="0" w:color="auto"/>
            <w:right w:val="none" w:sz="0" w:space="0" w:color="auto"/>
          </w:divBdr>
        </w:div>
        <w:div w:id="634412516">
          <w:marLeft w:val="0"/>
          <w:marRight w:val="0"/>
          <w:marTop w:val="0"/>
          <w:marBottom w:val="0"/>
          <w:divBdr>
            <w:top w:val="none" w:sz="0" w:space="0" w:color="auto"/>
            <w:left w:val="none" w:sz="0" w:space="0" w:color="auto"/>
            <w:bottom w:val="none" w:sz="0" w:space="0" w:color="auto"/>
            <w:right w:val="none" w:sz="0" w:space="0" w:color="auto"/>
          </w:divBdr>
          <w:divsChild>
            <w:div w:id="66850618">
              <w:marLeft w:val="0"/>
              <w:marRight w:val="0"/>
              <w:marTop w:val="0"/>
              <w:marBottom w:val="0"/>
              <w:divBdr>
                <w:top w:val="none" w:sz="0" w:space="0" w:color="auto"/>
                <w:left w:val="none" w:sz="0" w:space="0" w:color="auto"/>
                <w:bottom w:val="none" w:sz="0" w:space="0" w:color="auto"/>
                <w:right w:val="none" w:sz="0" w:space="0" w:color="auto"/>
              </w:divBdr>
            </w:div>
            <w:div w:id="929385700">
              <w:marLeft w:val="0"/>
              <w:marRight w:val="0"/>
              <w:marTop w:val="0"/>
              <w:marBottom w:val="0"/>
              <w:divBdr>
                <w:top w:val="none" w:sz="0" w:space="0" w:color="auto"/>
                <w:left w:val="none" w:sz="0" w:space="0" w:color="auto"/>
                <w:bottom w:val="none" w:sz="0" w:space="0" w:color="auto"/>
                <w:right w:val="none" w:sz="0" w:space="0" w:color="auto"/>
              </w:divBdr>
            </w:div>
            <w:div w:id="1195076262">
              <w:marLeft w:val="0"/>
              <w:marRight w:val="0"/>
              <w:marTop w:val="0"/>
              <w:marBottom w:val="0"/>
              <w:divBdr>
                <w:top w:val="none" w:sz="0" w:space="0" w:color="auto"/>
                <w:left w:val="none" w:sz="0" w:space="0" w:color="auto"/>
                <w:bottom w:val="none" w:sz="0" w:space="0" w:color="auto"/>
                <w:right w:val="none" w:sz="0" w:space="0" w:color="auto"/>
              </w:divBdr>
            </w:div>
            <w:div w:id="1324695894">
              <w:marLeft w:val="0"/>
              <w:marRight w:val="0"/>
              <w:marTop w:val="0"/>
              <w:marBottom w:val="0"/>
              <w:divBdr>
                <w:top w:val="none" w:sz="0" w:space="0" w:color="auto"/>
                <w:left w:val="none" w:sz="0" w:space="0" w:color="auto"/>
                <w:bottom w:val="none" w:sz="0" w:space="0" w:color="auto"/>
                <w:right w:val="none" w:sz="0" w:space="0" w:color="auto"/>
              </w:divBdr>
            </w:div>
            <w:div w:id="1909458065">
              <w:marLeft w:val="0"/>
              <w:marRight w:val="0"/>
              <w:marTop w:val="0"/>
              <w:marBottom w:val="0"/>
              <w:divBdr>
                <w:top w:val="none" w:sz="0" w:space="0" w:color="auto"/>
                <w:left w:val="none" w:sz="0" w:space="0" w:color="auto"/>
                <w:bottom w:val="none" w:sz="0" w:space="0" w:color="auto"/>
                <w:right w:val="none" w:sz="0" w:space="0" w:color="auto"/>
              </w:divBdr>
            </w:div>
          </w:divsChild>
        </w:div>
        <w:div w:id="737899761">
          <w:marLeft w:val="0"/>
          <w:marRight w:val="0"/>
          <w:marTop w:val="0"/>
          <w:marBottom w:val="0"/>
          <w:divBdr>
            <w:top w:val="none" w:sz="0" w:space="0" w:color="auto"/>
            <w:left w:val="none" w:sz="0" w:space="0" w:color="auto"/>
            <w:bottom w:val="none" w:sz="0" w:space="0" w:color="auto"/>
            <w:right w:val="none" w:sz="0" w:space="0" w:color="auto"/>
          </w:divBdr>
        </w:div>
        <w:div w:id="1641567262">
          <w:marLeft w:val="0"/>
          <w:marRight w:val="0"/>
          <w:marTop w:val="0"/>
          <w:marBottom w:val="0"/>
          <w:divBdr>
            <w:top w:val="none" w:sz="0" w:space="0" w:color="auto"/>
            <w:left w:val="none" w:sz="0" w:space="0" w:color="auto"/>
            <w:bottom w:val="none" w:sz="0" w:space="0" w:color="auto"/>
            <w:right w:val="none" w:sz="0" w:space="0" w:color="auto"/>
          </w:divBdr>
        </w:div>
        <w:div w:id="2081172759">
          <w:marLeft w:val="0"/>
          <w:marRight w:val="0"/>
          <w:marTop w:val="0"/>
          <w:marBottom w:val="0"/>
          <w:divBdr>
            <w:top w:val="none" w:sz="0" w:space="0" w:color="auto"/>
            <w:left w:val="none" w:sz="0" w:space="0" w:color="auto"/>
            <w:bottom w:val="none" w:sz="0" w:space="0" w:color="auto"/>
            <w:right w:val="none" w:sz="0" w:space="0" w:color="auto"/>
          </w:divBdr>
        </w:div>
      </w:divsChild>
    </w:div>
    <w:div w:id="1075056834">
      <w:bodyDiv w:val="1"/>
      <w:marLeft w:val="0"/>
      <w:marRight w:val="0"/>
      <w:marTop w:val="0"/>
      <w:marBottom w:val="0"/>
      <w:divBdr>
        <w:top w:val="none" w:sz="0" w:space="0" w:color="auto"/>
        <w:left w:val="none" w:sz="0" w:space="0" w:color="auto"/>
        <w:bottom w:val="none" w:sz="0" w:space="0" w:color="auto"/>
        <w:right w:val="none" w:sz="0" w:space="0" w:color="auto"/>
      </w:divBdr>
      <w:divsChild>
        <w:div w:id="757409960">
          <w:marLeft w:val="446"/>
          <w:marRight w:val="0"/>
          <w:marTop w:val="0"/>
          <w:marBottom w:val="0"/>
          <w:divBdr>
            <w:top w:val="none" w:sz="0" w:space="0" w:color="auto"/>
            <w:left w:val="none" w:sz="0" w:space="0" w:color="auto"/>
            <w:bottom w:val="none" w:sz="0" w:space="0" w:color="auto"/>
            <w:right w:val="none" w:sz="0" w:space="0" w:color="auto"/>
          </w:divBdr>
        </w:div>
      </w:divsChild>
    </w:div>
    <w:div w:id="1085492038">
      <w:bodyDiv w:val="1"/>
      <w:marLeft w:val="0"/>
      <w:marRight w:val="0"/>
      <w:marTop w:val="0"/>
      <w:marBottom w:val="0"/>
      <w:divBdr>
        <w:top w:val="none" w:sz="0" w:space="0" w:color="auto"/>
        <w:left w:val="none" w:sz="0" w:space="0" w:color="auto"/>
        <w:bottom w:val="none" w:sz="0" w:space="0" w:color="auto"/>
        <w:right w:val="none" w:sz="0" w:space="0" w:color="auto"/>
      </w:divBdr>
      <w:divsChild>
        <w:div w:id="7174560">
          <w:marLeft w:val="446"/>
          <w:marRight w:val="0"/>
          <w:marTop w:val="200"/>
          <w:marBottom w:val="0"/>
          <w:divBdr>
            <w:top w:val="none" w:sz="0" w:space="0" w:color="auto"/>
            <w:left w:val="none" w:sz="0" w:space="0" w:color="auto"/>
            <w:bottom w:val="none" w:sz="0" w:space="0" w:color="auto"/>
            <w:right w:val="none" w:sz="0" w:space="0" w:color="auto"/>
          </w:divBdr>
        </w:div>
        <w:div w:id="22633623">
          <w:marLeft w:val="1022"/>
          <w:marRight w:val="0"/>
          <w:marTop w:val="77"/>
          <w:marBottom w:val="0"/>
          <w:divBdr>
            <w:top w:val="none" w:sz="0" w:space="0" w:color="auto"/>
            <w:left w:val="none" w:sz="0" w:space="0" w:color="auto"/>
            <w:bottom w:val="none" w:sz="0" w:space="0" w:color="auto"/>
            <w:right w:val="none" w:sz="0" w:space="0" w:color="auto"/>
          </w:divBdr>
        </w:div>
        <w:div w:id="1023483924">
          <w:marLeft w:val="1022"/>
          <w:marRight w:val="0"/>
          <w:marTop w:val="77"/>
          <w:marBottom w:val="0"/>
          <w:divBdr>
            <w:top w:val="none" w:sz="0" w:space="0" w:color="auto"/>
            <w:left w:val="none" w:sz="0" w:space="0" w:color="auto"/>
            <w:bottom w:val="none" w:sz="0" w:space="0" w:color="auto"/>
            <w:right w:val="none" w:sz="0" w:space="0" w:color="auto"/>
          </w:divBdr>
        </w:div>
        <w:div w:id="1050887151">
          <w:marLeft w:val="446"/>
          <w:marRight w:val="0"/>
          <w:marTop w:val="200"/>
          <w:marBottom w:val="0"/>
          <w:divBdr>
            <w:top w:val="none" w:sz="0" w:space="0" w:color="auto"/>
            <w:left w:val="none" w:sz="0" w:space="0" w:color="auto"/>
            <w:bottom w:val="none" w:sz="0" w:space="0" w:color="auto"/>
            <w:right w:val="none" w:sz="0" w:space="0" w:color="auto"/>
          </w:divBdr>
        </w:div>
        <w:div w:id="1124664234">
          <w:marLeft w:val="1022"/>
          <w:marRight w:val="0"/>
          <w:marTop w:val="77"/>
          <w:marBottom w:val="0"/>
          <w:divBdr>
            <w:top w:val="none" w:sz="0" w:space="0" w:color="auto"/>
            <w:left w:val="none" w:sz="0" w:space="0" w:color="auto"/>
            <w:bottom w:val="none" w:sz="0" w:space="0" w:color="auto"/>
            <w:right w:val="none" w:sz="0" w:space="0" w:color="auto"/>
          </w:divBdr>
        </w:div>
        <w:div w:id="1139112627">
          <w:marLeft w:val="446"/>
          <w:marRight w:val="0"/>
          <w:marTop w:val="77"/>
          <w:marBottom w:val="0"/>
          <w:divBdr>
            <w:top w:val="none" w:sz="0" w:space="0" w:color="auto"/>
            <w:left w:val="none" w:sz="0" w:space="0" w:color="auto"/>
            <w:bottom w:val="none" w:sz="0" w:space="0" w:color="auto"/>
            <w:right w:val="none" w:sz="0" w:space="0" w:color="auto"/>
          </w:divBdr>
        </w:div>
        <w:div w:id="1522433182">
          <w:marLeft w:val="446"/>
          <w:marRight w:val="0"/>
          <w:marTop w:val="200"/>
          <w:marBottom w:val="0"/>
          <w:divBdr>
            <w:top w:val="none" w:sz="0" w:space="0" w:color="auto"/>
            <w:left w:val="none" w:sz="0" w:space="0" w:color="auto"/>
            <w:bottom w:val="none" w:sz="0" w:space="0" w:color="auto"/>
            <w:right w:val="none" w:sz="0" w:space="0" w:color="auto"/>
          </w:divBdr>
        </w:div>
        <w:div w:id="1657299026">
          <w:marLeft w:val="446"/>
          <w:marRight w:val="0"/>
          <w:marTop w:val="77"/>
          <w:marBottom w:val="0"/>
          <w:divBdr>
            <w:top w:val="none" w:sz="0" w:space="0" w:color="auto"/>
            <w:left w:val="none" w:sz="0" w:space="0" w:color="auto"/>
            <w:bottom w:val="none" w:sz="0" w:space="0" w:color="auto"/>
            <w:right w:val="none" w:sz="0" w:space="0" w:color="auto"/>
          </w:divBdr>
        </w:div>
        <w:div w:id="1744257781">
          <w:marLeft w:val="1022"/>
          <w:marRight w:val="0"/>
          <w:marTop w:val="77"/>
          <w:marBottom w:val="0"/>
          <w:divBdr>
            <w:top w:val="none" w:sz="0" w:space="0" w:color="auto"/>
            <w:left w:val="none" w:sz="0" w:space="0" w:color="auto"/>
            <w:bottom w:val="none" w:sz="0" w:space="0" w:color="auto"/>
            <w:right w:val="none" w:sz="0" w:space="0" w:color="auto"/>
          </w:divBdr>
        </w:div>
      </w:divsChild>
    </w:div>
    <w:div w:id="1113011686">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81816299">
      <w:bodyDiv w:val="1"/>
      <w:marLeft w:val="0"/>
      <w:marRight w:val="0"/>
      <w:marTop w:val="0"/>
      <w:marBottom w:val="0"/>
      <w:divBdr>
        <w:top w:val="none" w:sz="0" w:space="0" w:color="auto"/>
        <w:left w:val="none" w:sz="0" w:space="0" w:color="auto"/>
        <w:bottom w:val="none" w:sz="0" w:space="0" w:color="auto"/>
        <w:right w:val="none" w:sz="0" w:space="0" w:color="auto"/>
      </w:divBdr>
    </w:div>
    <w:div w:id="1192306836">
      <w:bodyDiv w:val="1"/>
      <w:marLeft w:val="0"/>
      <w:marRight w:val="0"/>
      <w:marTop w:val="0"/>
      <w:marBottom w:val="0"/>
      <w:divBdr>
        <w:top w:val="none" w:sz="0" w:space="0" w:color="auto"/>
        <w:left w:val="none" w:sz="0" w:space="0" w:color="auto"/>
        <w:bottom w:val="none" w:sz="0" w:space="0" w:color="auto"/>
        <w:right w:val="none" w:sz="0" w:space="0" w:color="auto"/>
      </w:divBdr>
      <w:divsChild>
        <w:div w:id="123817366">
          <w:marLeft w:val="0"/>
          <w:marRight w:val="0"/>
          <w:marTop w:val="0"/>
          <w:marBottom w:val="0"/>
          <w:divBdr>
            <w:top w:val="none" w:sz="0" w:space="0" w:color="auto"/>
            <w:left w:val="none" w:sz="0" w:space="0" w:color="auto"/>
            <w:bottom w:val="none" w:sz="0" w:space="0" w:color="auto"/>
            <w:right w:val="none" w:sz="0" w:space="0" w:color="auto"/>
          </w:divBdr>
        </w:div>
        <w:div w:id="171144193">
          <w:marLeft w:val="0"/>
          <w:marRight w:val="0"/>
          <w:marTop w:val="0"/>
          <w:marBottom w:val="0"/>
          <w:divBdr>
            <w:top w:val="none" w:sz="0" w:space="0" w:color="auto"/>
            <w:left w:val="none" w:sz="0" w:space="0" w:color="auto"/>
            <w:bottom w:val="none" w:sz="0" w:space="0" w:color="auto"/>
            <w:right w:val="none" w:sz="0" w:space="0" w:color="auto"/>
          </w:divBdr>
        </w:div>
        <w:div w:id="257296968">
          <w:marLeft w:val="0"/>
          <w:marRight w:val="0"/>
          <w:marTop w:val="0"/>
          <w:marBottom w:val="0"/>
          <w:divBdr>
            <w:top w:val="none" w:sz="0" w:space="0" w:color="auto"/>
            <w:left w:val="none" w:sz="0" w:space="0" w:color="auto"/>
            <w:bottom w:val="none" w:sz="0" w:space="0" w:color="auto"/>
            <w:right w:val="none" w:sz="0" w:space="0" w:color="auto"/>
          </w:divBdr>
        </w:div>
        <w:div w:id="275600797">
          <w:marLeft w:val="0"/>
          <w:marRight w:val="0"/>
          <w:marTop w:val="0"/>
          <w:marBottom w:val="0"/>
          <w:divBdr>
            <w:top w:val="none" w:sz="0" w:space="0" w:color="auto"/>
            <w:left w:val="none" w:sz="0" w:space="0" w:color="auto"/>
            <w:bottom w:val="none" w:sz="0" w:space="0" w:color="auto"/>
            <w:right w:val="none" w:sz="0" w:space="0" w:color="auto"/>
          </w:divBdr>
        </w:div>
        <w:div w:id="284317187">
          <w:marLeft w:val="0"/>
          <w:marRight w:val="0"/>
          <w:marTop w:val="0"/>
          <w:marBottom w:val="0"/>
          <w:divBdr>
            <w:top w:val="none" w:sz="0" w:space="0" w:color="auto"/>
            <w:left w:val="none" w:sz="0" w:space="0" w:color="auto"/>
            <w:bottom w:val="none" w:sz="0" w:space="0" w:color="auto"/>
            <w:right w:val="none" w:sz="0" w:space="0" w:color="auto"/>
          </w:divBdr>
        </w:div>
        <w:div w:id="347830399">
          <w:marLeft w:val="0"/>
          <w:marRight w:val="0"/>
          <w:marTop w:val="0"/>
          <w:marBottom w:val="0"/>
          <w:divBdr>
            <w:top w:val="none" w:sz="0" w:space="0" w:color="auto"/>
            <w:left w:val="none" w:sz="0" w:space="0" w:color="auto"/>
            <w:bottom w:val="none" w:sz="0" w:space="0" w:color="auto"/>
            <w:right w:val="none" w:sz="0" w:space="0" w:color="auto"/>
          </w:divBdr>
        </w:div>
        <w:div w:id="416100824">
          <w:marLeft w:val="0"/>
          <w:marRight w:val="0"/>
          <w:marTop w:val="0"/>
          <w:marBottom w:val="0"/>
          <w:divBdr>
            <w:top w:val="none" w:sz="0" w:space="0" w:color="auto"/>
            <w:left w:val="none" w:sz="0" w:space="0" w:color="auto"/>
            <w:bottom w:val="none" w:sz="0" w:space="0" w:color="auto"/>
            <w:right w:val="none" w:sz="0" w:space="0" w:color="auto"/>
          </w:divBdr>
        </w:div>
        <w:div w:id="417337342">
          <w:marLeft w:val="0"/>
          <w:marRight w:val="0"/>
          <w:marTop w:val="0"/>
          <w:marBottom w:val="0"/>
          <w:divBdr>
            <w:top w:val="none" w:sz="0" w:space="0" w:color="auto"/>
            <w:left w:val="none" w:sz="0" w:space="0" w:color="auto"/>
            <w:bottom w:val="none" w:sz="0" w:space="0" w:color="auto"/>
            <w:right w:val="none" w:sz="0" w:space="0" w:color="auto"/>
          </w:divBdr>
        </w:div>
        <w:div w:id="513038356">
          <w:marLeft w:val="0"/>
          <w:marRight w:val="0"/>
          <w:marTop w:val="0"/>
          <w:marBottom w:val="0"/>
          <w:divBdr>
            <w:top w:val="none" w:sz="0" w:space="0" w:color="auto"/>
            <w:left w:val="none" w:sz="0" w:space="0" w:color="auto"/>
            <w:bottom w:val="none" w:sz="0" w:space="0" w:color="auto"/>
            <w:right w:val="none" w:sz="0" w:space="0" w:color="auto"/>
          </w:divBdr>
        </w:div>
        <w:div w:id="578298089">
          <w:marLeft w:val="0"/>
          <w:marRight w:val="0"/>
          <w:marTop w:val="0"/>
          <w:marBottom w:val="0"/>
          <w:divBdr>
            <w:top w:val="none" w:sz="0" w:space="0" w:color="auto"/>
            <w:left w:val="none" w:sz="0" w:space="0" w:color="auto"/>
            <w:bottom w:val="none" w:sz="0" w:space="0" w:color="auto"/>
            <w:right w:val="none" w:sz="0" w:space="0" w:color="auto"/>
          </w:divBdr>
        </w:div>
        <w:div w:id="828600200">
          <w:marLeft w:val="0"/>
          <w:marRight w:val="0"/>
          <w:marTop w:val="0"/>
          <w:marBottom w:val="0"/>
          <w:divBdr>
            <w:top w:val="none" w:sz="0" w:space="0" w:color="auto"/>
            <w:left w:val="none" w:sz="0" w:space="0" w:color="auto"/>
            <w:bottom w:val="none" w:sz="0" w:space="0" w:color="auto"/>
            <w:right w:val="none" w:sz="0" w:space="0" w:color="auto"/>
          </w:divBdr>
        </w:div>
        <w:div w:id="850148507">
          <w:marLeft w:val="0"/>
          <w:marRight w:val="0"/>
          <w:marTop w:val="0"/>
          <w:marBottom w:val="0"/>
          <w:divBdr>
            <w:top w:val="none" w:sz="0" w:space="0" w:color="auto"/>
            <w:left w:val="none" w:sz="0" w:space="0" w:color="auto"/>
            <w:bottom w:val="none" w:sz="0" w:space="0" w:color="auto"/>
            <w:right w:val="none" w:sz="0" w:space="0" w:color="auto"/>
          </w:divBdr>
        </w:div>
        <w:div w:id="880944790">
          <w:marLeft w:val="0"/>
          <w:marRight w:val="0"/>
          <w:marTop w:val="0"/>
          <w:marBottom w:val="0"/>
          <w:divBdr>
            <w:top w:val="none" w:sz="0" w:space="0" w:color="auto"/>
            <w:left w:val="none" w:sz="0" w:space="0" w:color="auto"/>
            <w:bottom w:val="none" w:sz="0" w:space="0" w:color="auto"/>
            <w:right w:val="none" w:sz="0" w:space="0" w:color="auto"/>
          </w:divBdr>
        </w:div>
        <w:div w:id="918902087">
          <w:marLeft w:val="0"/>
          <w:marRight w:val="0"/>
          <w:marTop w:val="0"/>
          <w:marBottom w:val="0"/>
          <w:divBdr>
            <w:top w:val="none" w:sz="0" w:space="0" w:color="auto"/>
            <w:left w:val="none" w:sz="0" w:space="0" w:color="auto"/>
            <w:bottom w:val="none" w:sz="0" w:space="0" w:color="auto"/>
            <w:right w:val="none" w:sz="0" w:space="0" w:color="auto"/>
          </w:divBdr>
        </w:div>
        <w:div w:id="927351022">
          <w:marLeft w:val="0"/>
          <w:marRight w:val="0"/>
          <w:marTop w:val="0"/>
          <w:marBottom w:val="0"/>
          <w:divBdr>
            <w:top w:val="none" w:sz="0" w:space="0" w:color="auto"/>
            <w:left w:val="none" w:sz="0" w:space="0" w:color="auto"/>
            <w:bottom w:val="none" w:sz="0" w:space="0" w:color="auto"/>
            <w:right w:val="none" w:sz="0" w:space="0" w:color="auto"/>
          </w:divBdr>
        </w:div>
        <w:div w:id="1102800330">
          <w:marLeft w:val="0"/>
          <w:marRight w:val="0"/>
          <w:marTop w:val="0"/>
          <w:marBottom w:val="0"/>
          <w:divBdr>
            <w:top w:val="none" w:sz="0" w:space="0" w:color="auto"/>
            <w:left w:val="none" w:sz="0" w:space="0" w:color="auto"/>
            <w:bottom w:val="none" w:sz="0" w:space="0" w:color="auto"/>
            <w:right w:val="none" w:sz="0" w:space="0" w:color="auto"/>
          </w:divBdr>
        </w:div>
        <w:div w:id="1405103196">
          <w:marLeft w:val="0"/>
          <w:marRight w:val="0"/>
          <w:marTop w:val="0"/>
          <w:marBottom w:val="0"/>
          <w:divBdr>
            <w:top w:val="none" w:sz="0" w:space="0" w:color="auto"/>
            <w:left w:val="none" w:sz="0" w:space="0" w:color="auto"/>
            <w:bottom w:val="none" w:sz="0" w:space="0" w:color="auto"/>
            <w:right w:val="none" w:sz="0" w:space="0" w:color="auto"/>
          </w:divBdr>
        </w:div>
        <w:div w:id="1598979887">
          <w:marLeft w:val="0"/>
          <w:marRight w:val="0"/>
          <w:marTop w:val="0"/>
          <w:marBottom w:val="0"/>
          <w:divBdr>
            <w:top w:val="none" w:sz="0" w:space="0" w:color="auto"/>
            <w:left w:val="none" w:sz="0" w:space="0" w:color="auto"/>
            <w:bottom w:val="none" w:sz="0" w:space="0" w:color="auto"/>
            <w:right w:val="none" w:sz="0" w:space="0" w:color="auto"/>
          </w:divBdr>
        </w:div>
        <w:div w:id="1698964117">
          <w:marLeft w:val="0"/>
          <w:marRight w:val="0"/>
          <w:marTop w:val="0"/>
          <w:marBottom w:val="0"/>
          <w:divBdr>
            <w:top w:val="none" w:sz="0" w:space="0" w:color="auto"/>
            <w:left w:val="none" w:sz="0" w:space="0" w:color="auto"/>
            <w:bottom w:val="none" w:sz="0" w:space="0" w:color="auto"/>
            <w:right w:val="none" w:sz="0" w:space="0" w:color="auto"/>
          </w:divBdr>
        </w:div>
        <w:div w:id="1797679286">
          <w:marLeft w:val="0"/>
          <w:marRight w:val="0"/>
          <w:marTop w:val="0"/>
          <w:marBottom w:val="0"/>
          <w:divBdr>
            <w:top w:val="none" w:sz="0" w:space="0" w:color="auto"/>
            <w:left w:val="none" w:sz="0" w:space="0" w:color="auto"/>
            <w:bottom w:val="none" w:sz="0" w:space="0" w:color="auto"/>
            <w:right w:val="none" w:sz="0" w:space="0" w:color="auto"/>
          </w:divBdr>
        </w:div>
        <w:div w:id="1806383833">
          <w:marLeft w:val="0"/>
          <w:marRight w:val="0"/>
          <w:marTop w:val="0"/>
          <w:marBottom w:val="0"/>
          <w:divBdr>
            <w:top w:val="none" w:sz="0" w:space="0" w:color="auto"/>
            <w:left w:val="none" w:sz="0" w:space="0" w:color="auto"/>
            <w:bottom w:val="none" w:sz="0" w:space="0" w:color="auto"/>
            <w:right w:val="none" w:sz="0" w:space="0" w:color="auto"/>
          </w:divBdr>
        </w:div>
        <w:div w:id="1812553190">
          <w:marLeft w:val="0"/>
          <w:marRight w:val="0"/>
          <w:marTop w:val="0"/>
          <w:marBottom w:val="0"/>
          <w:divBdr>
            <w:top w:val="none" w:sz="0" w:space="0" w:color="auto"/>
            <w:left w:val="none" w:sz="0" w:space="0" w:color="auto"/>
            <w:bottom w:val="none" w:sz="0" w:space="0" w:color="auto"/>
            <w:right w:val="none" w:sz="0" w:space="0" w:color="auto"/>
          </w:divBdr>
        </w:div>
        <w:div w:id="1852794181">
          <w:marLeft w:val="0"/>
          <w:marRight w:val="0"/>
          <w:marTop w:val="0"/>
          <w:marBottom w:val="0"/>
          <w:divBdr>
            <w:top w:val="none" w:sz="0" w:space="0" w:color="auto"/>
            <w:left w:val="none" w:sz="0" w:space="0" w:color="auto"/>
            <w:bottom w:val="none" w:sz="0" w:space="0" w:color="auto"/>
            <w:right w:val="none" w:sz="0" w:space="0" w:color="auto"/>
          </w:divBdr>
        </w:div>
        <w:div w:id="2142261349">
          <w:marLeft w:val="0"/>
          <w:marRight w:val="0"/>
          <w:marTop w:val="0"/>
          <w:marBottom w:val="0"/>
          <w:divBdr>
            <w:top w:val="none" w:sz="0" w:space="0" w:color="auto"/>
            <w:left w:val="none" w:sz="0" w:space="0" w:color="auto"/>
            <w:bottom w:val="none" w:sz="0" w:space="0" w:color="auto"/>
            <w:right w:val="none" w:sz="0" w:space="0" w:color="auto"/>
          </w:divBdr>
        </w:div>
      </w:divsChild>
    </w:div>
    <w:div w:id="1222518137">
      <w:bodyDiv w:val="1"/>
      <w:marLeft w:val="0"/>
      <w:marRight w:val="0"/>
      <w:marTop w:val="0"/>
      <w:marBottom w:val="0"/>
      <w:divBdr>
        <w:top w:val="none" w:sz="0" w:space="0" w:color="auto"/>
        <w:left w:val="none" w:sz="0" w:space="0" w:color="auto"/>
        <w:bottom w:val="none" w:sz="0" w:space="0" w:color="auto"/>
        <w:right w:val="none" w:sz="0" w:space="0" w:color="auto"/>
      </w:divBdr>
      <w:divsChild>
        <w:div w:id="497160228">
          <w:marLeft w:val="446"/>
          <w:marRight w:val="0"/>
          <w:marTop w:val="0"/>
          <w:marBottom w:val="0"/>
          <w:divBdr>
            <w:top w:val="none" w:sz="0" w:space="0" w:color="auto"/>
            <w:left w:val="none" w:sz="0" w:space="0" w:color="auto"/>
            <w:bottom w:val="none" w:sz="0" w:space="0" w:color="auto"/>
            <w:right w:val="none" w:sz="0" w:space="0" w:color="auto"/>
          </w:divBdr>
        </w:div>
        <w:div w:id="1009135083">
          <w:marLeft w:val="446"/>
          <w:marRight w:val="0"/>
          <w:marTop w:val="0"/>
          <w:marBottom w:val="0"/>
          <w:divBdr>
            <w:top w:val="none" w:sz="0" w:space="0" w:color="auto"/>
            <w:left w:val="none" w:sz="0" w:space="0" w:color="auto"/>
            <w:bottom w:val="none" w:sz="0" w:space="0" w:color="auto"/>
            <w:right w:val="none" w:sz="0" w:space="0" w:color="auto"/>
          </w:divBdr>
        </w:div>
      </w:divsChild>
    </w:div>
    <w:div w:id="1236010560">
      <w:bodyDiv w:val="1"/>
      <w:marLeft w:val="0"/>
      <w:marRight w:val="0"/>
      <w:marTop w:val="0"/>
      <w:marBottom w:val="0"/>
      <w:divBdr>
        <w:top w:val="none" w:sz="0" w:space="0" w:color="auto"/>
        <w:left w:val="none" w:sz="0" w:space="0" w:color="auto"/>
        <w:bottom w:val="none" w:sz="0" w:space="0" w:color="auto"/>
        <w:right w:val="none" w:sz="0" w:space="0" w:color="auto"/>
      </w:divBdr>
    </w:div>
    <w:div w:id="1239709328">
      <w:bodyDiv w:val="1"/>
      <w:marLeft w:val="0"/>
      <w:marRight w:val="0"/>
      <w:marTop w:val="0"/>
      <w:marBottom w:val="0"/>
      <w:divBdr>
        <w:top w:val="none" w:sz="0" w:space="0" w:color="auto"/>
        <w:left w:val="none" w:sz="0" w:space="0" w:color="auto"/>
        <w:bottom w:val="none" w:sz="0" w:space="0" w:color="auto"/>
        <w:right w:val="none" w:sz="0" w:space="0" w:color="auto"/>
      </w:divBdr>
    </w:div>
    <w:div w:id="1269460126">
      <w:bodyDiv w:val="1"/>
      <w:marLeft w:val="0"/>
      <w:marRight w:val="0"/>
      <w:marTop w:val="0"/>
      <w:marBottom w:val="0"/>
      <w:divBdr>
        <w:top w:val="none" w:sz="0" w:space="0" w:color="auto"/>
        <w:left w:val="none" w:sz="0" w:space="0" w:color="auto"/>
        <w:bottom w:val="none" w:sz="0" w:space="0" w:color="auto"/>
        <w:right w:val="none" w:sz="0" w:space="0" w:color="auto"/>
      </w:divBdr>
    </w:div>
    <w:div w:id="1279020364">
      <w:bodyDiv w:val="1"/>
      <w:marLeft w:val="0"/>
      <w:marRight w:val="0"/>
      <w:marTop w:val="0"/>
      <w:marBottom w:val="0"/>
      <w:divBdr>
        <w:top w:val="none" w:sz="0" w:space="0" w:color="auto"/>
        <w:left w:val="none" w:sz="0" w:space="0" w:color="auto"/>
        <w:bottom w:val="none" w:sz="0" w:space="0" w:color="auto"/>
        <w:right w:val="none" w:sz="0" w:space="0" w:color="auto"/>
      </w:divBdr>
      <w:divsChild>
        <w:div w:id="299651630">
          <w:marLeft w:val="0"/>
          <w:marRight w:val="0"/>
          <w:marTop w:val="0"/>
          <w:marBottom w:val="0"/>
          <w:divBdr>
            <w:top w:val="none" w:sz="0" w:space="0" w:color="auto"/>
            <w:left w:val="none" w:sz="0" w:space="0" w:color="auto"/>
            <w:bottom w:val="none" w:sz="0" w:space="0" w:color="auto"/>
            <w:right w:val="none" w:sz="0" w:space="0" w:color="auto"/>
          </w:divBdr>
        </w:div>
        <w:div w:id="705913324">
          <w:marLeft w:val="0"/>
          <w:marRight w:val="0"/>
          <w:marTop w:val="0"/>
          <w:marBottom w:val="0"/>
          <w:divBdr>
            <w:top w:val="none" w:sz="0" w:space="0" w:color="auto"/>
            <w:left w:val="none" w:sz="0" w:space="0" w:color="auto"/>
            <w:bottom w:val="none" w:sz="0" w:space="0" w:color="auto"/>
            <w:right w:val="none" w:sz="0" w:space="0" w:color="auto"/>
          </w:divBdr>
        </w:div>
        <w:div w:id="1022629454">
          <w:marLeft w:val="0"/>
          <w:marRight w:val="0"/>
          <w:marTop w:val="0"/>
          <w:marBottom w:val="0"/>
          <w:divBdr>
            <w:top w:val="none" w:sz="0" w:space="0" w:color="auto"/>
            <w:left w:val="none" w:sz="0" w:space="0" w:color="auto"/>
            <w:bottom w:val="none" w:sz="0" w:space="0" w:color="auto"/>
            <w:right w:val="none" w:sz="0" w:space="0" w:color="auto"/>
          </w:divBdr>
        </w:div>
        <w:div w:id="1039479518">
          <w:marLeft w:val="0"/>
          <w:marRight w:val="0"/>
          <w:marTop w:val="0"/>
          <w:marBottom w:val="0"/>
          <w:divBdr>
            <w:top w:val="none" w:sz="0" w:space="0" w:color="auto"/>
            <w:left w:val="none" w:sz="0" w:space="0" w:color="auto"/>
            <w:bottom w:val="none" w:sz="0" w:space="0" w:color="auto"/>
            <w:right w:val="none" w:sz="0" w:space="0" w:color="auto"/>
          </w:divBdr>
          <w:divsChild>
            <w:div w:id="123813664">
              <w:marLeft w:val="0"/>
              <w:marRight w:val="0"/>
              <w:marTop w:val="0"/>
              <w:marBottom w:val="0"/>
              <w:divBdr>
                <w:top w:val="none" w:sz="0" w:space="0" w:color="auto"/>
                <w:left w:val="none" w:sz="0" w:space="0" w:color="auto"/>
                <w:bottom w:val="none" w:sz="0" w:space="0" w:color="auto"/>
                <w:right w:val="none" w:sz="0" w:space="0" w:color="auto"/>
              </w:divBdr>
            </w:div>
            <w:div w:id="1136991362">
              <w:marLeft w:val="0"/>
              <w:marRight w:val="0"/>
              <w:marTop w:val="0"/>
              <w:marBottom w:val="0"/>
              <w:divBdr>
                <w:top w:val="none" w:sz="0" w:space="0" w:color="auto"/>
                <w:left w:val="none" w:sz="0" w:space="0" w:color="auto"/>
                <w:bottom w:val="none" w:sz="0" w:space="0" w:color="auto"/>
                <w:right w:val="none" w:sz="0" w:space="0" w:color="auto"/>
              </w:divBdr>
            </w:div>
            <w:div w:id="1530606901">
              <w:marLeft w:val="0"/>
              <w:marRight w:val="0"/>
              <w:marTop w:val="0"/>
              <w:marBottom w:val="0"/>
              <w:divBdr>
                <w:top w:val="none" w:sz="0" w:space="0" w:color="auto"/>
                <w:left w:val="none" w:sz="0" w:space="0" w:color="auto"/>
                <w:bottom w:val="none" w:sz="0" w:space="0" w:color="auto"/>
                <w:right w:val="none" w:sz="0" w:space="0" w:color="auto"/>
              </w:divBdr>
            </w:div>
            <w:div w:id="1539732038">
              <w:marLeft w:val="0"/>
              <w:marRight w:val="0"/>
              <w:marTop w:val="0"/>
              <w:marBottom w:val="0"/>
              <w:divBdr>
                <w:top w:val="none" w:sz="0" w:space="0" w:color="auto"/>
                <w:left w:val="none" w:sz="0" w:space="0" w:color="auto"/>
                <w:bottom w:val="none" w:sz="0" w:space="0" w:color="auto"/>
                <w:right w:val="none" w:sz="0" w:space="0" w:color="auto"/>
              </w:divBdr>
            </w:div>
            <w:div w:id="1923293639">
              <w:marLeft w:val="0"/>
              <w:marRight w:val="0"/>
              <w:marTop w:val="0"/>
              <w:marBottom w:val="0"/>
              <w:divBdr>
                <w:top w:val="none" w:sz="0" w:space="0" w:color="auto"/>
                <w:left w:val="none" w:sz="0" w:space="0" w:color="auto"/>
                <w:bottom w:val="none" w:sz="0" w:space="0" w:color="auto"/>
                <w:right w:val="none" w:sz="0" w:space="0" w:color="auto"/>
              </w:divBdr>
            </w:div>
          </w:divsChild>
        </w:div>
        <w:div w:id="1280799314">
          <w:marLeft w:val="0"/>
          <w:marRight w:val="0"/>
          <w:marTop w:val="0"/>
          <w:marBottom w:val="0"/>
          <w:divBdr>
            <w:top w:val="none" w:sz="0" w:space="0" w:color="auto"/>
            <w:left w:val="none" w:sz="0" w:space="0" w:color="auto"/>
            <w:bottom w:val="none" w:sz="0" w:space="0" w:color="auto"/>
            <w:right w:val="none" w:sz="0" w:space="0" w:color="auto"/>
          </w:divBdr>
        </w:div>
        <w:div w:id="1712923170">
          <w:marLeft w:val="0"/>
          <w:marRight w:val="0"/>
          <w:marTop w:val="0"/>
          <w:marBottom w:val="0"/>
          <w:divBdr>
            <w:top w:val="none" w:sz="0" w:space="0" w:color="auto"/>
            <w:left w:val="none" w:sz="0" w:space="0" w:color="auto"/>
            <w:bottom w:val="none" w:sz="0" w:space="0" w:color="auto"/>
            <w:right w:val="none" w:sz="0" w:space="0" w:color="auto"/>
          </w:divBdr>
        </w:div>
      </w:divsChild>
    </w:div>
    <w:div w:id="1297761719">
      <w:bodyDiv w:val="1"/>
      <w:marLeft w:val="0"/>
      <w:marRight w:val="0"/>
      <w:marTop w:val="0"/>
      <w:marBottom w:val="0"/>
      <w:divBdr>
        <w:top w:val="none" w:sz="0" w:space="0" w:color="auto"/>
        <w:left w:val="none" w:sz="0" w:space="0" w:color="auto"/>
        <w:bottom w:val="none" w:sz="0" w:space="0" w:color="auto"/>
        <w:right w:val="none" w:sz="0" w:space="0" w:color="auto"/>
      </w:divBdr>
    </w:div>
    <w:div w:id="1312979775">
      <w:bodyDiv w:val="1"/>
      <w:marLeft w:val="0"/>
      <w:marRight w:val="0"/>
      <w:marTop w:val="0"/>
      <w:marBottom w:val="0"/>
      <w:divBdr>
        <w:top w:val="none" w:sz="0" w:space="0" w:color="auto"/>
        <w:left w:val="none" w:sz="0" w:space="0" w:color="auto"/>
        <w:bottom w:val="none" w:sz="0" w:space="0" w:color="auto"/>
        <w:right w:val="none" w:sz="0" w:space="0" w:color="auto"/>
      </w:divBdr>
    </w:div>
    <w:div w:id="1323392227">
      <w:bodyDiv w:val="1"/>
      <w:marLeft w:val="0"/>
      <w:marRight w:val="0"/>
      <w:marTop w:val="0"/>
      <w:marBottom w:val="0"/>
      <w:divBdr>
        <w:top w:val="none" w:sz="0" w:space="0" w:color="auto"/>
        <w:left w:val="none" w:sz="0" w:space="0" w:color="auto"/>
        <w:bottom w:val="none" w:sz="0" w:space="0" w:color="auto"/>
        <w:right w:val="none" w:sz="0" w:space="0" w:color="auto"/>
      </w:divBdr>
      <w:divsChild>
        <w:div w:id="112791527">
          <w:marLeft w:val="360"/>
          <w:marRight w:val="0"/>
          <w:marTop w:val="200"/>
          <w:marBottom w:val="0"/>
          <w:divBdr>
            <w:top w:val="none" w:sz="0" w:space="0" w:color="auto"/>
            <w:left w:val="none" w:sz="0" w:space="0" w:color="auto"/>
            <w:bottom w:val="none" w:sz="0" w:space="0" w:color="auto"/>
            <w:right w:val="none" w:sz="0" w:space="0" w:color="auto"/>
          </w:divBdr>
        </w:div>
        <w:div w:id="573665687">
          <w:marLeft w:val="360"/>
          <w:marRight w:val="0"/>
          <w:marTop w:val="200"/>
          <w:marBottom w:val="0"/>
          <w:divBdr>
            <w:top w:val="none" w:sz="0" w:space="0" w:color="auto"/>
            <w:left w:val="none" w:sz="0" w:space="0" w:color="auto"/>
            <w:bottom w:val="none" w:sz="0" w:space="0" w:color="auto"/>
            <w:right w:val="none" w:sz="0" w:space="0" w:color="auto"/>
          </w:divBdr>
        </w:div>
        <w:div w:id="1406993105">
          <w:marLeft w:val="360"/>
          <w:marRight w:val="0"/>
          <w:marTop w:val="200"/>
          <w:marBottom w:val="0"/>
          <w:divBdr>
            <w:top w:val="none" w:sz="0" w:space="0" w:color="auto"/>
            <w:left w:val="none" w:sz="0" w:space="0" w:color="auto"/>
            <w:bottom w:val="none" w:sz="0" w:space="0" w:color="auto"/>
            <w:right w:val="none" w:sz="0" w:space="0" w:color="auto"/>
          </w:divBdr>
        </w:div>
      </w:divsChild>
    </w:div>
    <w:div w:id="1348602382">
      <w:bodyDiv w:val="1"/>
      <w:marLeft w:val="0"/>
      <w:marRight w:val="0"/>
      <w:marTop w:val="0"/>
      <w:marBottom w:val="0"/>
      <w:divBdr>
        <w:top w:val="none" w:sz="0" w:space="0" w:color="auto"/>
        <w:left w:val="none" w:sz="0" w:space="0" w:color="auto"/>
        <w:bottom w:val="none" w:sz="0" w:space="0" w:color="auto"/>
        <w:right w:val="none" w:sz="0" w:space="0" w:color="auto"/>
      </w:divBdr>
    </w:div>
    <w:div w:id="1353192362">
      <w:bodyDiv w:val="1"/>
      <w:marLeft w:val="0"/>
      <w:marRight w:val="0"/>
      <w:marTop w:val="0"/>
      <w:marBottom w:val="0"/>
      <w:divBdr>
        <w:top w:val="none" w:sz="0" w:space="0" w:color="auto"/>
        <w:left w:val="none" w:sz="0" w:space="0" w:color="auto"/>
        <w:bottom w:val="none" w:sz="0" w:space="0" w:color="auto"/>
        <w:right w:val="none" w:sz="0" w:space="0" w:color="auto"/>
      </w:divBdr>
    </w:div>
    <w:div w:id="1386685680">
      <w:bodyDiv w:val="1"/>
      <w:marLeft w:val="0"/>
      <w:marRight w:val="0"/>
      <w:marTop w:val="0"/>
      <w:marBottom w:val="0"/>
      <w:divBdr>
        <w:top w:val="none" w:sz="0" w:space="0" w:color="auto"/>
        <w:left w:val="none" w:sz="0" w:space="0" w:color="auto"/>
        <w:bottom w:val="none" w:sz="0" w:space="0" w:color="auto"/>
        <w:right w:val="none" w:sz="0" w:space="0" w:color="auto"/>
      </w:divBdr>
      <w:divsChild>
        <w:div w:id="547109566">
          <w:marLeft w:val="0"/>
          <w:marRight w:val="0"/>
          <w:marTop w:val="0"/>
          <w:marBottom w:val="0"/>
          <w:divBdr>
            <w:top w:val="none" w:sz="0" w:space="0" w:color="auto"/>
            <w:left w:val="none" w:sz="0" w:space="0" w:color="auto"/>
            <w:bottom w:val="none" w:sz="0" w:space="0" w:color="auto"/>
            <w:right w:val="none" w:sz="0" w:space="0" w:color="auto"/>
          </w:divBdr>
          <w:divsChild>
            <w:div w:id="1367872387">
              <w:marLeft w:val="0"/>
              <w:marRight w:val="0"/>
              <w:marTop w:val="0"/>
              <w:marBottom w:val="0"/>
              <w:divBdr>
                <w:top w:val="none" w:sz="0" w:space="0" w:color="auto"/>
                <w:left w:val="none" w:sz="0" w:space="0" w:color="auto"/>
                <w:bottom w:val="none" w:sz="0" w:space="0" w:color="auto"/>
                <w:right w:val="none" w:sz="0" w:space="0" w:color="auto"/>
              </w:divBdr>
            </w:div>
          </w:divsChild>
        </w:div>
        <w:div w:id="654182351">
          <w:marLeft w:val="0"/>
          <w:marRight w:val="0"/>
          <w:marTop w:val="0"/>
          <w:marBottom w:val="0"/>
          <w:divBdr>
            <w:top w:val="none" w:sz="0" w:space="0" w:color="auto"/>
            <w:left w:val="none" w:sz="0" w:space="0" w:color="auto"/>
            <w:bottom w:val="none" w:sz="0" w:space="0" w:color="auto"/>
            <w:right w:val="none" w:sz="0" w:space="0" w:color="auto"/>
          </w:divBdr>
          <w:divsChild>
            <w:div w:id="461579091">
              <w:marLeft w:val="0"/>
              <w:marRight w:val="0"/>
              <w:marTop w:val="0"/>
              <w:marBottom w:val="0"/>
              <w:divBdr>
                <w:top w:val="none" w:sz="0" w:space="0" w:color="auto"/>
                <w:left w:val="none" w:sz="0" w:space="0" w:color="auto"/>
                <w:bottom w:val="none" w:sz="0" w:space="0" w:color="auto"/>
                <w:right w:val="none" w:sz="0" w:space="0" w:color="auto"/>
              </w:divBdr>
            </w:div>
          </w:divsChild>
        </w:div>
        <w:div w:id="723333703">
          <w:marLeft w:val="0"/>
          <w:marRight w:val="0"/>
          <w:marTop w:val="0"/>
          <w:marBottom w:val="0"/>
          <w:divBdr>
            <w:top w:val="none" w:sz="0" w:space="0" w:color="auto"/>
            <w:left w:val="none" w:sz="0" w:space="0" w:color="auto"/>
            <w:bottom w:val="none" w:sz="0" w:space="0" w:color="auto"/>
            <w:right w:val="none" w:sz="0" w:space="0" w:color="auto"/>
          </w:divBdr>
          <w:divsChild>
            <w:div w:id="1220364060">
              <w:marLeft w:val="0"/>
              <w:marRight w:val="0"/>
              <w:marTop w:val="0"/>
              <w:marBottom w:val="0"/>
              <w:divBdr>
                <w:top w:val="none" w:sz="0" w:space="0" w:color="auto"/>
                <w:left w:val="none" w:sz="0" w:space="0" w:color="auto"/>
                <w:bottom w:val="none" w:sz="0" w:space="0" w:color="auto"/>
                <w:right w:val="none" w:sz="0" w:space="0" w:color="auto"/>
              </w:divBdr>
            </w:div>
          </w:divsChild>
        </w:div>
        <w:div w:id="730539199">
          <w:marLeft w:val="0"/>
          <w:marRight w:val="0"/>
          <w:marTop w:val="0"/>
          <w:marBottom w:val="0"/>
          <w:divBdr>
            <w:top w:val="none" w:sz="0" w:space="0" w:color="auto"/>
            <w:left w:val="none" w:sz="0" w:space="0" w:color="auto"/>
            <w:bottom w:val="none" w:sz="0" w:space="0" w:color="auto"/>
            <w:right w:val="none" w:sz="0" w:space="0" w:color="auto"/>
          </w:divBdr>
          <w:divsChild>
            <w:div w:id="386883121">
              <w:marLeft w:val="0"/>
              <w:marRight w:val="0"/>
              <w:marTop w:val="0"/>
              <w:marBottom w:val="0"/>
              <w:divBdr>
                <w:top w:val="none" w:sz="0" w:space="0" w:color="auto"/>
                <w:left w:val="none" w:sz="0" w:space="0" w:color="auto"/>
                <w:bottom w:val="none" w:sz="0" w:space="0" w:color="auto"/>
                <w:right w:val="none" w:sz="0" w:space="0" w:color="auto"/>
              </w:divBdr>
            </w:div>
          </w:divsChild>
        </w:div>
        <w:div w:id="749624784">
          <w:marLeft w:val="0"/>
          <w:marRight w:val="0"/>
          <w:marTop w:val="0"/>
          <w:marBottom w:val="0"/>
          <w:divBdr>
            <w:top w:val="none" w:sz="0" w:space="0" w:color="auto"/>
            <w:left w:val="none" w:sz="0" w:space="0" w:color="auto"/>
            <w:bottom w:val="none" w:sz="0" w:space="0" w:color="auto"/>
            <w:right w:val="none" w:sz="0" w:space="0" w:color="auto"/>
          </w:divBdr>
          <w:divsChild>
            <w:div w:id="838009831">
              <w:marLeft w:val="0"/>
              <w:marRight w:val="0"/>
              <w:marTop w:val="0"/>
              <w:marBottom w:val="0"/>
              <w:divBdr>
                <w:top w:val="none" w:sz="0" w:space="0" w:color="auto"/>
                <w:left w:val="none" w:sz="0" w:space="0" w:color="auto"/>
                <w:bottom w:val="none" w:sz="0" w:space="0" w:color="auto"/>
                <w:right w:val="none" w:sz="0" w:space="0" w:color="auto"/>
              </w:divBdr>
            </w:div>
          </w:divsChild>
        </w:div>
        <w:div w:id="1246063924">
          <w:marLeft w:val="0"/>
          <w:marRight w:val="0"/>
          <w:marTop w:val="0"/>
          <w:marBottom w:val="0"/>
          <w:divBdr>
            <w:top w:val="none" w:sz="0" w:space="0" w:color="auto"/>
            <w:left w:val="none" w:sz="0" w:space="0" w:color="auto"/>
            <w:bottom w:val="none" w:sz="0" w:space="0" w:color="auto"/>
            <w:right w:val="none" w:sz="0" w:space="0" w:color="auto"/>
          </w:divBdr>
          <w:divsChild>
            <w:div w:id="1296182240">
              <w:marLeft w:val="0"/>
              <w:marRight w:val="0"/>
              <w:marTop w:val="0"/>
              <w:marBottom w:val="0"/>
              <w:divBdr>
                <w:top w:val="none" w:sz="0" w:space="0" w:color="auto"/>
                <w:left w:val="none" w:sz="0" w:space="0" w:color="auto"/>
                <w:bottom w:val="none" w:sz="0" w:space="0" w:color="auto"/>
                <w:right w:val="none" w:sz="0" w:space="0" w:color="auto"/>
              </w:divBdr>
            </w:div>
          </w:divsChild>
        </w:div>
        <w:div w:id="1351759667">
          <w:marLeft w:val="0"/>
          <w:marRight w:val="0"/>
          <w:marTop w:val="0"/>
          <w:marBottom w:val="0"/>
          <w:divBdr>
            <w:top w:val="none" w:sz="0" w:space="0" w:color="auto"/>
            <w:left w:val="none" w:sz="0" w:space="0" w:color="auto"/>
            <w:bottom w:val="none" w:sz="0" w:space="0" w:color="auto"/>
            <w:right w:val="none" w:sz="0" w:space="0" w:color="auto"/>
          </w:divBdr>
          <w:divsChild>
            <w:div w:id="1693727406">
              <w:marLeft w:val="0"/>
              <w:marRight w:val="0"/>
              <w:marTop w:val="0"/>
              <w:marBottom w:val="0"/>
              <w:divBdr>
                <w:top w:val="none" w:sz="0" w:space="0" w:color="auto"/>
                <w:left w:val="none" w:sz="0" w:space="0" w:color="auto"/>
                <w:bottom w:val="none" w:sz="0" w:space="0" w:color="auto"/>
                <w:right w:val="none" w:sz="0" w:space="0" w:color="auto"/>
              </w:divBdr>
            </w:div>
          </w:divsChild>
        </w:div>
        <w:div w:id="1526091068">
          <w:marLeft w:val="0"/>
          <w:marRight w:val="0"/>
          <w:marTop w:val="0"/>
          <w:marBottom w:val="0"/>
          <w:divBdr>
            <w:top w:val="none" w:sz="0" w:space="0" w:color="auto"/>
            <w:left w:val="none" w:sz="0" w:space="0" w:color="auto"/>
            <w:bottom w:val="none" w:sz="0" w:space="0" w:color="auto"/>
            <w:right w:val="none" w:sz="0" w:space="0" w:color="auto"/>
          </w:divBdr>
          <w:divsChild>
            <w:div w:id="1252467517">
              <w:marLeft w:val="0"/>
              <w:marRight w:val="0"/>
              <w:marTop w:val="0"/>
              <w:marBottom w:val="0"/>
              <w:divBdr>
                <w:top w:val="none" w:sz="0" w:space="0" w:color="auto"/>
                <w:left w:val="none" w:sz="0" w:space="0" w:color="auto"/>
                <w:bottom w:val="none" w:sz="0" w:space="0" w:color="auto"/>
                <w:right w:val="none" w:sz="0" w:space="0" w:color="auto"/>
              </w:divBdr>
            </w:div>
          </w:divsChild>
        </w:div>
        <w:div w:id="1539972427">
          <w:marLeft w:val="0"/>
          <w:marRight w:val="0"/>
          <w:marTop w:val="0"/>
          <w:marBottom w:val="0"/>
          <w:divBdr>
            <w:top w:val="none" w:sz="0" w:space="0" w:color="auto"/>
            <w:left w:val="none" w:sz="0" w:space="0" w:color="auto"/>
            <w:bottom w:val="none" w:sz="0" w:space="0" w:color="auto"/>
            <w:right w:val="none" w:sz="0" w:space="0" w:color="auto"/>
          </w:divBdr>
          <w:divsChild>
            <w:div w:id="535581741">
              <w:marLeft w:val="0"/>
              <w:marRight w:val="0"/>
              <w:marTop w:val="0"/>
              <w:marBottom w:val="0"/>
              <w:divBdr>
                <w:top w:val="none" w:sz="0" w:space="0" w:color="auto"/>
                <w:left w:val="none" w:sz="0" w:space="0" w:color="auto"/>
                <w:bottom w:val="none" w:sz="0" w:space="0" w:color="auto"/>
                <w:right w:val="none" w:sz="0" w:space="0" w:color="auto"/>
              </w:divBdr>
            </w:div>
          </w:divsChild>
        </w:div>
        <w:div w:id="1927037883">
          <w:marLeft w:val="0"/>
          <w:marRight w:val="0"/>
          <w:marTop w:val="0"/>
          <w:marBottom w:val="0"/>
          <w:divBdr>
            <w:top w:val="none" w:sz="0" w:space="0" w:color="auto"/>
            <w:left w:val="none" w:sz="0" w:space="0" w:color="auto"/>
            <w:bottom w:val="none" w:sz="0" w:space="0" w:color="auto"/>
            <w:right w:val="none" w:sz="0" w:space="0" w:color="auto"/>
          </w:divBdr>
          <w:divsChild>
            <w:div w:id="159077418">
              <w:marLeft w:val="0"/>
              <w:marRight w:val="0"/>
              <w:marTop w:val="0"/>
              <w:marBottom w:val="0"/>
              <w:divBdr>
                <w:top w:val="none" w:sz="0" w:space="0" w:color="auto"/>
                <w:left w:val="none" w:sz="0" w:space="0" w:color="auto"/>
                <w:bottom w:val="none" w:sz="0" w:space="0" w:color="auto"/>
                <w:right w:val="none" w:sz="0" w:space="0" w:color="auto"/>
              </w:divBdr>
            </w:div>
          </w:divsChild>
        </w:div>
        <w:div w:id="2018535467">
          <w:marLeft w:val="0"/>
          <w:marRight w:val="0"/>
          <w:marTop w:val="0"/>
          <w:marBottom w:val="0"/>
          <w:divBdr>
            <w:top w:val="none" w:sz="0" w:space="0" w:color="auto"/>
            <w:left w:val="none" w:sz="0" w:space="0" w:color="auto"/>
            <w:bottom w:val="none" w:sz="0" w:space="0" w:color="auto"/>
            <w:right w:val="none" w:sz="0" w:space="0" w:color="auto"/>
          </w:divBdr>
          <w:divsChild>
            <w:div w:id="1755973605">
              <w:marLeft w:val="0"/>
              <w:marRight w:val="0"/>
              <w:marTop w:val="0"/>
              <w:marBottom w:val="0"/>
              <w:divBdr>
                <w:top w:val="none" w:sz="0" w:space="0" w:color="auto"/>
                <w:left w:val="none" w:sz="0" w:space="0" w:color="auto"/>
                <w:bottom w:val="none" w:sz="0" w:space="0" w:color="auto"/>
                <w:right w:val="none" w:sz="0" w:space="0" w:color="auto"/>
              </w:divBdr>
            </w:div>
          </w:divsChild>
        </w:div>
        <w:div w:id="2085293339">
          <w:marLeft w:val="0"/>
          <w:marRight w:val="0"/>
          <w:marTop w:val="0"/>
          <w:marBottom w:val="0"/>
          <w:divBdr>
            <w:top w:val="none" w:sz="0" w:space="0" w:color="auto"/>
            <w:left w:val="none" w:sz="0" w:space="0" w:color="auto"/>
            <w:bottom w:val="none" w:sz="0" w:space="0" w:color="auto"/>
            <w:right w:val="none" w:sz="0" w:space="0" w:color="auto"/>
          </w:divBdr>
          <w:divsChild>
            <w:div w:id="19628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7282">
      <w:bodyDiv w:val="1"/>
      <w:marLeft w:val="0"/>
      <w:marRight w:val="0"/>
      <w:marTop w:val="0"/>
      <w:marBottom w:val="0"/>
      <w:divBdr>
        <w:top w:val="none" w:sz="0" w:space="0" w:color="auto"/>
        <w:left w:val="none" w:sz="0" w:space="0" w:color="auto"/>
        <w:bottom w:val="none" w:sz="0" w:space="0" w:color="auto"/>
        <w:right w:val="none" w:sz="0" w:space="0" w:color="auto"/>
      </w:divBdr>
    </w:div>
    <w:div w:id="1407410448">
      <w:bodyDiv w:val="1"/>
      <w:marLeft w:val="0"/>
      <w:marRight w:val="0"/>
      <w:marTop w:val="0"/>
      <w:marBottom w:val="0"/>
      <w:divBdr>
        <w:top w:val="none" w:sz="0" w:space="0" w:color="auto"/>
        <w:left w:val="none" w:sz="0" w:space="0" w:color="auto"/>
        <w:bottom w:val="none" w:sz="0" w:space="0" w:color="auto"/>
        <w:right w:val="none" w:sz="0" w:space="0" w:color="auto"/>
      </w:divBdr>
    </w:div>
    <w:div w:id="1418357161">
      <w:bodyDiv w:val="1"/>
      <w:marLeft w:val="0"/>
      <w:marRight w:val="0"/>
      <w:marTop w:val="0"/>
      <w:marBottom w:val="0"/>
      <w:divBdr>
        <w:top w:val="none" w:sz="0" w:space="0" w:color="auto"/>
        <w:left w:val="none" w:sz="0" w:space="0" w:color="auto"/>
        <w:bottom w:val="none" w:sz="0" w:space="0" w:color="auto"/>
        <w:right w:val="none" w:sz="0" w:space="0" w:color="auto"/>
      </w:divBdr>
    </w:div>
    <w:div w:id="1423603762">
      <w:bodyDiv w:val="1"/>
      <w:marLeft w:val="0"/>
      <w:marRight w:val="0"/>
      <w:marTop w:val="0"/>
      <w:marBottom w:val="0"/>
      <w:divBdr>
        <w:top w:val="none" w:sz="0" w:space="0" w:color="auto"/>
        <w:left w:val="none" w:sz="0" w:space="0" w:color="auto"/>
        <w:bottom w:val="none" w:sz="0" w:space="0" w:color="auto"/>
        <w:right w:val="none" w:sz="0" w:space="0" w:color="auto"/>
      </w:divBdr>
    </w:div>
    <w:div w:id="1461993615">
      <w:bodyDiv w:val="1"/>
      <w:marLeft w:val="0"/>
      <w:marRight w:val="0"/>
      <w:marTop w:val="0"/>
      <w:marBottom w:val="0"/>
      <w:divBdr>
        <w:top w:val="none" w:sz="0" w:space="0" w:color="auto"/>
        <w:left w:val="none" w:sz="0" w:space="0" w:color="auto"/>
        <w:bottom w:val="none" w:sz="0" w:space="0" w:color="auto"/>
        <w:right w:val="none" w:sz="0" w:space="0" w:color="auto"/>
      </w:divBdr>
      <w:divsChild>
        <w:div w:id="79644792">
          <w:marLeft w:val="547"/>
          <w:marRight w:val="0"/>
          <w:marTop w:val="120"/>
          <w:marBottom w:val="0"/>
          <w:divBdr>
            <w:top w:val="none" w:sz="0" w:space="0" w:color="auto"/>
            <w:left w:val="none" w:sz="0" w:space="0" w:color="auto"/>
            <w:bottom w:val="none" w:sz="0" w:space="0" w:color="auto"/>
            <w:right w:val="none" w:sz="0" w:space="0" w:color="auto"/>
          </w:divBdr>
        </w:div>
        <w:div w:id="158693752">
          <w:marLeft w:val="547"/>
          <w:marRight w:val="0"/>
          <w:marTop w:val="120"/>
          <w:marBottom w:val="0"/>
          <w:divBdr>
            <w:top w:val="none" w:sz="0" w:space="0" w:color="auto"/>
            <w:left w:val="none" w:sz="0" w:space="0" w:color="auto"/>
            <w:bottom w:val="none" w:sz="0" w:space="0" w:color="auto"/>
            <w:right w:val="none" w:sz="0" w:space="0" w:color="auto"/>
          </w:divBdr>
        </w:div>
        <w:div w:id="267809157">
          <w:marLeft w:val="547"/>
          <w:marRight w:val="0"/>
          <w:marTop w:val="120"/>
          <w:marBottom w:val="0"/>
          <w:divBdr>
            <w:top w:val="none" w:sz="0" w:space="0" w:color="auto"/>
            <w:left w:val="none" w:sz="0" w:space="0" w:color="auto"/>
            <w:bottom w:val="none" w:sz="0" w:space="0" w:color="auto"/>
            <w:right w:val="none" w:sz="0" w:space="0" w:color="auto"/>
          </w:divBdr>
        </w:div>
        <w:div w:id="713695067">
          <w:marLeft w:val="547"/>
          <w:marRight w:val="0"/>
          <w:marTop w:val="120"/>
          <w:marBottom w:val="0"/>
          <w:divBdr>
            <w:top w:val="none" w:sz="0" w:space="0" w:color="auto"/>
            <w:left w:val="none" w:sz="0" w:space="0" w:color="auto"/>
            <w:bottom w:val="none" w:sz="0" w:space="0" w:color="auto"/>
            <w:right w:val="none" w:sz="0" w:space="0" w:color="auto"/>
          </w:divBdr>
        </w:div>
        <w:div w:id="1029572160">
          <w:marLeft w:val="547"/>
          <w:marRight w:val="0"/>
          <w:marTop w:val="120"/>
          <w:marBottom w:val="0"/>
          <w:divBdr>
            <w:top w:val="none" w:sz="0" w:space="0" w:color="auto"/>
            <w:left w:val="none" w:sz="0" w:space="0" w:color="auto"/>
            <w:bottom w:val="none" w:sz="0" w:space="0" w:color="auto"/>
            <w:right w:val="none" w:sz="0" w:space="0" w:color="auto"/>
          </w:divBdr>
        </w:div>
        <w:div w:id="1104765151">
          <w:marLeft w:val="547"/>
          <w:marRight w:val="0"/>
          <w:marTop w:val="120"/>
          <w:marBottom w:val="0"/>
          <w:divBdr>
            <w:top w:val="none" w:sz="0" w:space="0" w:color="auto"/>
            <w:left w:val="none" w:sz="0" w:space="0" w:color="auto"/>
            <w:bottom w:val="none" w:sz="0" w:space="0" w:color="auto"/>
            <w:right w:val="none" w:sz="0" w:space="0" w:color="auto"/>
          </w:divBdr>
        </w:div>
        <w:div w:id="1526749575">
          <w:marLeft w:val="547"/>
          <w:marRight w:val="0"/>
          <w:marTop w:val="120"/>
          <w:marBottom w:val="0"/>
          <w:divBdr>
            <w:top w:val="none" w:sz="0" w:space="0" w:color="auto"/>
            <w:left w:val="none" w:sz="0" w:space="0" w:color="auto"/>
            <w:bottom w:val="none" w:sz="0" w:space="0" w:color="auto"/>
            <w:right w:val="none" w:sz="0" w:space="0" w:color="auto"/>
          </w:divBdr>
        </w:div>
      </w:divsChild>
    </w:div>
    <w:div w:id="1533809040">
      <w:bodyDiv w:val="1"/>
      <w:marLeft w:val="0"/>
      <w:marRight w:val="0"/>
      <w:marTop w:val="0"/>
      <w:marBottom w:val="0"/>
      <w:divBdr>
        <w:top w:val="none" w:sz="0" w:space="0" w:color="auto"/>
        <w:left w:val="none" w:sz="0" w:space="0" w:color="auto"/>
        <w:bottom w:val="none" w:sz="0" w:space="0" w:color="auto"/>
        <w:right w:val="none" w:sz="0" w:space="0" w:color="auto"/>
      </w:divBdr>
    </w:div>
    <w:div w:id="1582712800">
      <w:bodyDiv w:val="1"/>
      <w:marLeft w:val="0"/>
      <w:marRight w:val="0"/>
      <w:marTop w:val="0"/>
      <w:marBottom w:val="0"/>
      <w:divBdr>
        <w:top w:val="none" w:sz="0" w:space="0" w:color="auto"/>
        <w:left w:val="none" w:sz="0" w:space="0" w:color="auto"/>
        <w:bottom w:val="none" w:sz="0" w:space="0" w:color="auto"/>
        <w:right w:val="none" w:sz="0" w:space="0" w:color="auto"/>
      </w:divBdr>
    </w:div>
    <w:div w:id="1645232167">
      <w:bodyDiv w:val="1"/>
      <w:marLeft w:val="0"/>
      <w:marRight w:val="0"/>
      <w:marTop w:val="0"/>
      <w:marBottom w:val="0"/>
      <w:divBdr>
        <w:top w:val="none" w:sz="0" w:space="0" w:color="auto"/>
        <w:left w:val="none" w:sz="0" w:space="0" w:color="auto"/>
        <w:bottom w:val="none" w:sz="0" w:space="0" w:color="auto"/>
        <w:right w:val="none" w:sz="0" w:space="0" w:color="auto"/>
      </w:divBdr>
      <w:divsChild>
        <w:div w:id="822503440">
          <w:marLeft w:val="0"/>
          <w:marRight w:val="0"/>
          <w:marTop w:val="0"/>
          <w:marBottom w:val="0"/>
          <w:divBdr>
            <w:top w:val="none" w:sz="0" w:space="0" w:color="auto"/>
            <w:left w:val="none" w:sz="0" w:space="0" w:color="auto"/>
            <w:bottom w:val="none" w:sz="0" w:space="0" w:color="auto"/>
            <w:right w:val="none" w:sz="0" w:space="0" w:color="auto"/>
          </w:divBdr>
          <w:divsChild>
            <w:div w:id="18439076">
              <w:marLeft w:val="0"/>
              <w:marRight w:val="0"/>
              <w:marTop w:val="0"/>
              <w:marBottom w:val="0"/>
              <w:divBdr>
                <w:top w:val="none" w:sz="0" w:space="0" w:color="auto"/>
                <w:left w:val="none" w:sz="0" w:space="0" w:color="auto"/>
                <w:bottom w:val="none" w:sz="0" w:space="0" w:color="auto"/>
                <w:right w:val="none" w:sz="0" w:space="0" w:color="auto"/>
              </w:divBdr>
              <w:divsChild>
                <w:div w:id="378089242">
                  <w:marLeft w:val="0"/>
                  <w:marRight w:val="0"/>
                  <w:marTop w:val="0"/>
                  <w:marBottom w:val="0"/>
                  <w:divBdr>
                    <w:top w:val="none" w:sz="0" w:space="0" w:color="auto"/>
                    <w:left w:val="none" w:sz="0" w:space="0" w:color="auto"/>
                    <w:bottom w:val="none" w:sz="0" w:space="0" w:color="auto"/>
                    <w:right w:val="none" w:sz="0" w:space="0" w:color="auto"/>
                  </w:divBdr>
                </w:div>
              </w:divsChild>
            </w:div>
            <w:div w:id="76831088">
              <w:marLeft w:val="0"/>
              <w:marRight w:val="0"/>
              <w:marTop w:val="0"/>
              <w:marBottom w:val="0"/>
              <w:divBdr>
                <w:top w:val="none" w:sz="0" w:space="0" w:color="auto"/>
                <w:left w:val="none" w:sz="0" w:space="0" w:color="auto"/>
                <w:bottom w:val="none" w:sz="0" w:space="0" w:color="auto"/>
                <w:right w:val="none" w:sz="0" w:space="0" w:color="auto"/>
              </w:divBdr>
              <w:divsChild>
                <w:div w:id="268123871">
                  <w:marLeft w:val="0"/>
                  <w:marRight w:val="0"/>
                  <w:marTop w:val="0"/>
                  <w:marBottom w:val="0"/>
                  <w:divBdr>
                    <w:top w:val="none" w:sz="0" w:space="0" w:color="auto"/>
                    <w:left w:val="none" w:sz="0" w:space="0" w:color="auto"/>
                    <w:bottom w:val="none" w:sz="0" w:space="0" w:color="auto"/>
                    <w:right w:val="none" w:sz="0" w:space="0" w:color="auto"/>
                  </w:divBdr>
                </w:div>
              </w:divsChild>
            </w:div>
            <w:div w:id="84037893">
              <w:marLeft w:val="0"/>
              <w:marRight w:val="0"/>
              <w:marTop w:val="0"/>
              <w:marBottom w:val="0"/>
              <w:divBdr>
                <w:top w:val="none" w:sz="0" w:space="0" w:color="auto"/>
                <w:left w:val="none" w:sz="0" w:space="0" w:color="auto"/>
                <w:bottom w:val="none" w:sz="0" w:space="0" w:color="auto"/>
                <w:right w:val="none" w:sz="0" w:space="0" w:color="auto"/>
              </w:divBdr>
              <w:divsChild>
                <w:div w:id="334845348">
                  <w:marLeft w:val="0"/>
                  <w:marRight w:val="0"/>
                  <w:marTop w:val="0"/>
                  <w:marBottom w:val="0"/>
                  <w:divBdr>
                    <w:top w:val="none" w:sz="0" w:space="0" w:color="auto"/>
                    <w:left w:val="none" w:sz="0" w:space="0" w:color="auto"/>
                    <w:bottom w:val="none" w:sz="0" w:space="0" w:color="auto"/>
                    <w:right w:val="none" w:sz="0" w:space="0" w:color="auto"/>
                  </w:divBdr>
                </w:div>
              </w:divsChild>
            </w:div>
            <w:div w:id="85275384">
              <w:marLeft w:val="0"/>
              <w:marRight w:val="0"/>
              <w:marTop w:val="0"/>
              <w:marBottom w:val="0"/>
              <w:divBdr>
                <w:top w:val="none" w:sz="0" w:space="0" w:color="auto"/>
                <w:left w:val="none" w:sz="0" w:space="0" w:color="auto"/>
                <w:bottom w:val="none" w:sz="0" w:space="0" w:color="auto"/>
                <w:right w:val="none" w:sz="0" w:space="0" w:color="auto"/>
              </w:divBdr>
              <w:divsChild>
                <w:div w:id="12845923">
                  <w:marLeft w:val="0"/>
                  <w:marRight w:val="0"/>
                  <w:marTop w:val="0"/>
                  <w:marBottom w:val="0"/>
                  <w:divBdr>
                    <w:top w:val="none" w:sz="0" w:space="0" w:color="auto"/>
                    <w:left w:val="none" w:sz="0" w:space="0" w:color="auto"/>
                    <w:bottom w:val="none" w:sz="0" w:space="0" w:color="auto"/>
                    <w:right w:val="none" w:sz="0" w:space="0" w:color="auto"/>
                  </w:divBdr>
                </w:div>
              </w:divsChild>
            </w:div>
            <w:div w:id="93213696">
              <w:marLeft w:val="0"/>
              <w:marRight w:val="0"/>
              <w:marTop w:val="0"/>
              <w:marBottom w:val="0"/>
              <w:divBdr>
                <w:top w:val="none" w:sz="0" w:space="0" w:color="auto"/>
                <w:left w:val="none" w:sz="0" w:space="0" w:color="auto"/>
                <w:bottom w:val="none" w:sz="0" w:space="0" w:color="auto"/>
                <w:right w:val="none" w:sz="0" w:space="0" w:color="auto"/>
              </w:divBdr>
              <w:divsChild>
                <w:div w:id="1517498835">
                  <w:marLeft w:val="0"/>
                  <w:marRight w:val="0"/>
                  <w:marTop w:val="0"/>
                  <w:marBottom w:val="0"/>
                  <w:divBdr>
                    <w:top w:val="none" w:sz="0" w:space="0" w:color="auto"/>
                    <w:left w:val="none" w:sz="0" w:space="0" w:color="auto"/>
                    <w:bottom w:val="none" w:sz="0" w:space="0" w:color="auto"/>
                    <w:right w:val="none" w:sz="0" w:space="0" w:color="auto"/>
                  </w:divBdr>
                </w:div>
              </w:divsChild>
            </w:div>
            <w:div w:id="104086148">
              <w:marLeft w:val="0"/>
              <w:marRight w:val="0"/>
              <w:marTop w:val="0"/>
              <w:marBottom w:val="0"/>
              <w:divBdr>
                <w:top w:val="none" w:sz="0" w:space="0" w:color="auto"/>
                <w:left w:val="none" w:sz="0" w:space="0" w:color="auto"/>
                <w:bottom w:val="none" w:sz="0" w:space="0" w:color="auto"/>
                <w:right w:val="none" w:sz="0" w:space="0" w:color="auto"/>
              </w:divBdr>
              <w:divsChild>
                <w:div w:id="1547790260">
                  <w:marLeft w:val="0"/>
                  <w:marRight w:val="0"/>
                  <w:marTop w:val="0"/>
                  <w:marBottom w:val="0"/>
                  <w:divBdr>
                    <w:top w:val="none" w:sz="0" w:space="0" w:color="auto"/>
                    <w:left w:val="none" w:sz="0" w:space="0" w:color="auto"/>
                    <w:bottom w:val="none" w:sz="0" w:space="0" w:color="auto"/>
                    <w:right w:val="none" w:sz="0" w:space="0" w:color="auto"/>
                  </w:divBdr>
                </w:div>
              </w:divsChild>
            </w:div>
            <w:div w:id="123426548">
              <w:marLeft w:val="0"/>
              <w:marRight w:val="0"/>
              <w:marTop w:val="0"/>
              <w:marBottom w:val="0"/>
              <w:divBdr>
                <w:top w:val="none" w:sz="0" w:space="0" w:color="auto"/>
                <w:left w:val="none" w:sz="0" w:space="0" w:color="auto"/>
                <w:bottom w:val="none" w:sz="0" w:space="0" w:color="auto"/>
                <w:right w:val="none" w:sz="0" w:space="0" w:color="auto"/>
              </w:divBdr>
              <w:divsChild>
                <w:div w:id="1207913194">
                  <w:marLeft w:val="0"/>
                  <w:marRight w:val="0"/>
                  <w:marTop w:val="0"/>
                  <w:marBottom w:val="0"/>
                  <w:divBdr>
                    <w:top w:val="none" w:sz="0" w:space="0" w:color="auto"/>
                    <w:left w:val="none" w:sz="0" w:space="0" w:color="auto"/>
                    <w:bottom w:val="none" w:sz="0" w:space="0" w:color="auto"/>
                    <w:right w:val="none" w:sz="0" w:space="0" w:color="auto"/>
                  </w:divBdr>
                </w:div>
              </w:divsChild>
            </w:div>
            <w:div w:id="154343216">
              <w:marLeft w:val="0"/>
              <w:marRight w:val="0"/>
              <w:marTop w:val="0"/>
              <w:marBottom w:val="0"/>
              <w:divBdr>
                <w:top w:val="none" w:sz="0" w:space="0" w:color="auto"/>
                <w:left w:val="none" w:sz="0" w:space="0" w:color="auto"/>
                <w:bottom w:val="none" w:sz="0" w:space="0" w:color="auto"/>
                <w:right w:val="none" w:sz="0" w:space="0" w:color="auto"/>
              </w:divBdr>
              <w:divsChild>
                <w:div w:id="77752888">
                  <w:marLeft w:val="0"/>
                  <w:marRight w:val="0"/>
                  <w:marTop w:val="0"/>
                  <w:marBottom w:val="0"/>
                  <w:divBdr>
                    <w:top w:val="none" w:sz="0" w:space="0" w:color="auto"/>
                    <w:left w:val="none" w:sz="0" w:space="0" w:color="auto"/>
                    <w:bottom w:val="none" w:sz="0" w:space="0" w:color="auto"/>
                    <w:right w:val="none" w:sz="0" w:space="0" w:color="auto"/>
                  </w:divBdr>
                </w:div>
              </w:divsChild>
            </w:div>
            <w:div w:id="296032380">
              <w:marLeft w:val="0"/>
              <w:marRight w:val="0"/>
              <w:marTop w:val="0"/>
              <w:marBottom w:val="0"/>
              <w:divBdr>
                <w:top w:val="none" w:sz="0" w:space="0" w:color="auto"/>
                <w:left w:val="none" w:sz="0" w:space="0" w:color="auto"/>
                <w:bottom w:val="none" w:sz="0" w:space="0" w:color="auto"/>
                <w:right w:val="none" w:sz="0" w:space="0" w:color="auto"/>
              </w:divBdr>
              <w:divsChild>
                <w:div w:id="1315644435">
                  <w:marLeft w:val="0"/>
                  <w:marRight w:val="0"/>
                  <w:marTop w:val="0"/>
                  <w:marBottom w:val="0"/>
                  <w:divBdr>
                    <w:top w:val="none" w:sz="0" w:space="0" w:color="auto"/>
                    <w:left w:val="none" w:sz="0" w:space="0" w:color="auto"/>
                    <w:bottom w:val="none" w:sz="0" w:space="0" w:color="auto"/>
                    <w:right w:val="none" w:sz="0" w:space="0" w:color="auto"/>
                  </w:divBdr>
                </w:div>
              </w:divsChild>
            </w:div>
            <w:div w:id="335890287">
              <w:marLeft w:val="0"/>
              <w:marRight w:val="0"/>
              <w:marTop w:val="0"/>
              <w:marBottom w:val="0"/>
              <w:divBdr>
                <w:top w:val="none" w:sz="0" w:space="0" w:color="auto"/>
                <w:left w:val="none" w:sz="0" w:space="0" w:color="auto"/>
                <w:bottom w:val="none" w:sz="0" w:space="0" w:color="auto"/>
                <w:right w:val="none" w:sz="0" w:space="0" w:color="auto"/>
              </w:divBdr>
              <w:divsChild>
                <w:div w:id="559827263">
                  <w:marLeft w:val="0"/>
                  <w:marRight w:val="0"/>
                  <w:marTop w:val="0"/>
                  <w:marBottom w:val="0"/>
                  <w:divBdr>
                    <w:top w:val="none" w:sz="0" w:space="0" w:color="auto"/>
                    <w:left w:val="none" w:sz="0" w:space="0" w:color="auto"/>
                    <w:bottom w:val="none" w:sz="0" w:space="0" w:color="auto"/>
                    <w:right w:val="none" w:sz="0" w:space="0" w:color="auto"/>
                  </w:divBdr>
                </w:div>
              </w:divsChild>
            </w:div>
            <w:div w:id="357318023">
              <w:marLeft w:val="0"/>
              <w:marRight w:val="0"/>
              <w:marTop w:val="0"/>
              <w:marBottom w:val="0"/>
              <w:divBdr>
                <w:top w:val="none" w:sz="0" w:space="0" w:color="auto"/>
                <w:left w:val="none" w:sz="0" w:space="0" w:color="auto"/>
                <w:bottom w:val="none" w:sz="0" w:space="0" w:color="auto"/>
                <w:right w:val="none" w:sz="0" w:space="0" w:color="auto"/>
              </w:divBdr>
              <w:divsChild>
                <w:div w:id="949975536">
                  <w:marLeft w:val="0"/>
                  <w:marRight w:val="0"/>
                  <w:marTop w:val="0"/>
                  <w:marBottom w:val="0"/>
                  <w:divBdr>
                    <w:top w:val="none" w:sz="0" w:space="0" w:color="auto"/>
                    <w:left w:val="none" w:sz="0" w:space="0" w:color="auto"/>
                    <w:bottom w:val="none" w:sz="0" w:space="0" w:color="auto"/>
                    <w:right w:val="none" w:sz="0" w:space="0" w:color="auto"/>
                  </w:divBdr>
                </w:div>
              </w:divsChild>
            </w:div>
            <w:div w:id="362562078">
              <w:marLeft w:val="0"/>
              <w:marRight w:val="0"/>
              <w:marTop w:val="0"/>
              <w:marBottom w:val="0"/>
              <w:divBdr>
                <w:top w:val="none" w:sz="0" w:space="0" w:color="auto"/>
                <w:left w:val="none" w:sz="0" w:space="0" w:color="auto"/>
                <w:bottom w:val="none" w:sz="0" w:space="0" w:color="auto"/>
                <w:right w:val="none" w:sz="0" w:space="0" w:color="auto"/>
              </w:divBdr>
              <w:divsChild>
                <w:div w:id="1456678311">
                  <w:marLeft w:val="0"/>
                  <w:marRight w:val="0"/>
                  <w:marTop w:val="0"/>
                  <w:marBottom w:val="0"/>
                  <w:divBdr>
                    <w:top w:val="none" w:sz="0" w:space="0" w:color="auto"/>
                    <w:left w:val="none" w:sz="0" w:space="0" w:color="auto"/>
                    <w:bottom w:val="none" w:sz="0" w:space="0" w:color="auto"/>
                    <w:right w:val="none" w:sz="0" w:space="0" w:color="auto"/>
                  </w:divBdr>
                </w:div>
              </w:divsChild>
            </w:div>
            <w:div w:id="383604412">
              <w:marLeft w:val="0"/>
              <w:marRight w:val="0"/>
              <w:marTop w:val="0"/>
              <w:marBottom w:val="0"/>
              <w:divBdr>
                <w:top w:val="none" w:sz="0" w:space="0" w:color="auto"/>
                <w:left w:val="none" w:sz="0" w:space="0" w:color="auto"/>
                <w:bottom w:val="none" w:sz="0" w:space="0" w:color="auto"/>
                <w:right w:val="none" w:sz="0" w:space="0" w:color="auto"/>
              </w:divBdr>
              <w:divsChild>
                <w:div w:id="1474719232">
                  <w:marLeft w:val="0"/>
                  <w:marRight w:val="0"/>
                  <w:marTop w:val="0"/>
                  <w:marBottom w:val="0"/>
                  <w:divBdr>
                    <w:top w:val="none" w:sz="0" w:space="0" w:color="auto"/>
                    <w:left w:val="none" w:sz="0" w:space="0" w:color="auto"/>
                    <w:bottom w:val="none" w:sz="0" w:space="0" w:color="auto"/>
                    <w:right w:val="none" w:sz="0" w:space="0" w:color="auto"/>
                  </w:divBdr>
                </w:div>
              </w:divsChild>
            </w:div>
            <w:div w:id="461004197">
              <w:marLeft w:val="0"/>
              <w:marRight w:val="0"/>
              <w:marTop w:val="0"/>
              <w:marBottom w:val="0"/>
              <w:divBdr>
                <w:top w:val="none" w:sz="0" w:space="0" w:color="auto"/>
                <w:left w:val="none" w:sz="0" w:space="0" w:color="auto"/>
                <w:bottom w:val="none" w:sz="0" w:space="0" w:color="auto"/>
                <w:right w:val="none" w:sz="0" w:space="0" w:color="auto"/>
              </w:divBdr>
              <w:divsChild>
                <w:div w:id="1233156949">
                  <w:marLeft w:val="0"/>
                  <w:marRight w:val="0"/>
                  <w:marTop w:val="0"/>
                  <w:marBottom w:val="0"/>
                  <w:divBdr>
                    <w:top w:val="none" w:sz="0" w:space="0" w:color="auto"/>
                    <w:left w:val="none" w:sz="0" w:space="0" w:color="auto"/>
                    <w:bottom w:val="none" w:sz="0" w:space="0" w:color="auto"/>
                    <w:right w:val="none" w:sz="0" w:space="0" w:color="auto"/>
                  </w:divBdr>
                </w:div>
              </w:divsChild>
            </w:div>
            <w:div w:id="472449997">
              <w:marLeft w:val="0"/>
              <w:marRight w:val="0"/>
              <w:marTop w:val="0"/>
              <w:marBottom w:val="0"/>
              <w:divBdr>
                <w:top w:val="none" w:sz="0" w:space="0" w:color="auto"/>
                <w:left w:val="none" w:sz="0" w:space="0" w:color="auto"/>
                <w:bottom w:val="none" w:sz="0" w:space="0" w:color="auto"/>
                <w:right w:val="none" w:sz="0" w:space="0" w:color="auto"/>
              </w:divBdr>
              <w:divsChild>
                <w:div w:id="1213731762">
                  <w:marLeft w:val="0"/>
                  <w:marRight w:val="0"/>
                  <w:marTop w:val="0"/>
                  <w:marBottom w:val="0"/>
                  <w:divBdr>
                    <w:top w:val="none" w:sz="0" w:space="0" w:color="auto"/>
                    <w:left w:val="none" w:sz="0" w:space="0" w:color="auto"/>
                    <w:bottom w:val="none" w:sz="0" w:space="0" w:color="auto"/>
                    <w:right w:val="none" w:sz="0" w:space="0" w:color="auto"/>
                  </w:divBdr>
                </w:div>
              </w:divsChild>
            </w:div>
            <w:div w:id="474957594">
              <w:marLeft w:val="0"/>
              <w:marRight w:val="0"/>
              <w:marTop w:val="0"/>
              <w:marBottom w:val="0"/>
              <w:divBdr>
                <w:top w:val="none" w:sz="0" w:space="0" w:color="auto"/>
                <w:left w:val="none" w:sz="0" w:space="0" w:color="auto"/>
                <w:bottom w:val="none" w:sz="0" w:space="0" w:color="auto"/>
                <w:right w:val="none" w:sz="0" w:space="0" w:color="auto"/>
              </w:divBdr>
              <w:divsChild>
                <w:div w:id="1356813038">
                  <w:marLeft w:val="0"/>
                  <w:marRight w:val="0"/>
                  <w:marTop w:val="0"/>
                  <w:marBottom w:val="0"/>
                  <w:divBdr>
                    <w:top w:val="none" w:sz="0" w:space="0" w:color="auto"/>
                    <w:left w:val="none" w:sz="0" w:space="0" w:color="auto"/>
                    <w:bottom w:val="none" w:sz="0" w:space="0" w:color="auto"/>
                    <w:right w:val="none" w:sz="0" w:space="0" w:color="auto"/>
                  </w:divBdr>
                </w:div>
              </w:divsChild>
            </w:div>
            <w:div w:id="496187552">
              <w:marLeft w:val="0"/>
              <w:marRight w:val="0"/>
              <w:marTop w:val="0"/>
              <w:marBottom w:val="0"/>
              <w:divBdr>
                <w:top w:val="none" w:sz="0" w:space="0" w:color="auto"/>
                <w:left w:val="none" w:sz="0" w:space="0" w:color="auto"/>
                <w:bottom w:val="none" w:sz="0" w:space="0" w:color="auto"/>
                <w:right w:val="none" w:sz="0" w:space="0" w:color="auto"/>
              </w:divBdr>
              <w:divsChild>
                <w:div w:id="1173716294">
                  <w:marLeft w:val="0"/>
                  <w:marRight w:val="0"/>
                  <w:marTop w:val="0"/>
                  <w:marBottom w:val="0"/>
                  <w:divBdr>
                    <w:top w:val="none" w:sz="0" w:space="0" w:color="auto"/>
                    <w:left w:val="none" w:sz="0" w:space="0" w:color="auto"/>
                    <w:bottom w:val="none" w:sz="0" w:space="0" w:color="auto"/>
                    <w:right w:val="none" w:sz="0" w:space="0" w:color="auto"/>
                  </w:divBdr>
                </w:div>
              </w:divsChild>
            </w:div>
            <w:div w:id="499658393">
              <w:marLeft w:val="0"/>
              <w:marRight w:val="0"/>
              <w:marTop w:val="0"/>
              <w:marBottom w:val="0"/>
              <w:divBdr>
                <w:top w:val="none" w:sz="0" w:space="0" w:color="auto"/>
                <w:left w:val="none" w:sz="0" w:space="0" w:color="auto"/>
                <w:bottom w:val="none" w:sz="0" w:space="0" w:color="auto"/>
                <w:right w:val="none" w:sz="0" w:space="0" w:color="auto"/>
              </w:divBdr>
              <w:divsChild>
                <w:div w:id="568688356">
                  <w:marLeft w:val="0"/>
                  <w:marRight w:val="0"/>
                  <w:marTop w:val="0"/>
                  <w:marBottom w:val="0"/>
                  <w:divBdr>
                    <w:top w:val="none" w:sz="0" w:space="0" w:color="auto"/>
                    <w:left w:val="none" w:sz="0" w:space="0" w:color="auto"/>
                    <w:bottom w:val="none" w:sz="0" w:space="0" w:color="auto"/>
                    <w:right w:val="none" w:sz="0" w:space="0" w:color="auto"/>
                  </w:divBdr>
                </w:div>
              </w:divsChild>
            </w:div>
            <w:div w:id="640421107">
              <w:marLeft w:val="0"/>
              <w:marRight w:val="0"/>
              <w:marTop w:val="0"/>
              <w:marBottom w:val="0"/>
              <w:divBdr>
                <w:top w:val="none" w:sz="0" w:space="0" w:color="auto"/>
                <w:left w:val="none" w:sz="0" w:space="0" w:color="auto"/>
                <w:bottom w:val="none" w:sz="0" w:space="0" w:color="auto"/>
                <w:right w:val="none" w:sz="0" w:space="0" w:color="auto"/>
              </w:divBdr>
              <w:divsChild>
                <w:div w:id="1643122403">
                  <w:marLeft w:val="0"/>
                  <w:marRight w:val="0"/>
                  <w:marTop w:val="0"/>
                  <w:marBottom w:val="0"/>
                  <w:divBdr>
                    <w:top w:val="none" w:sz="0" w:space="0" w:color="auto"/>
                    <w:left w:val="none" w:sz="0" w:space="0" w:color="auto"/>
                    <w:bottom w:val="none" w:sz="0" w:space="0" w:color="auto"/>
                    <w:right w:val="none" w:sz="0" w:space="0" w:color="auto"/>
                  </w:divBdr>
                </w:div>
              </w:divsChild>
            </w:div>
            <w:div w:id="641540004">
              <w:marLeft w:val="0"/>
              <w:marRight w:val="0"/>
              <w:marTop w:val="0"/>
              <w:marBottom w:val="0"/>
              <w:divBdr>
                <w:top w:val="none" w:sz="0" w:space="0" w:color="auto"/>
                <w:left w:val="none" w:sz="0" w:space="0" w:color="auto"/>
                <w:bottom w:val="none" w:sz="0" w:space="0" w:color="auto"/>
                <w:right w:val="none" w:sz="0" w:space="0" w:color="auto"/>
              </w:divBdr>
              <w:divsChild>
                <w:div w:id="843933781">
                  <w:marLeft w:val="0"/>
                  <w:marRight w:val="0"/>
                  <w:marTop w:val="0"/>
                  <w:marBottom w:val="0"/>
                  <w:divBdr>
                    <w:top w:val="none" w:sz="0" w:space="0" w:color="auto"/>
                    <w:left w:val="none" w:sz="0" w:space="0" w:color="auto"/>
                    <w:bottom w:val="none" w:sz="0" w:space="0" w:color="auto"/>
                    <w:right w:val="none" w:sz="0" w:space="0" w:color="auto"/>
                  </w:divBdr>
                </w:div>
              </w:divsChild>
            </w:div>
            <w:div w:id="650596323">
              <w:marLeft w:val="0"/>
              <w:marRight w:val="0"/>
              <w:marTop w:val="0"/>
              <w:marBottom w:val="0"/>
              <w:divBdr>
                <w:top w:val="none" w:sz="0" w:space="0" w:color="auto"/>
                <w:left w:val="none" w:sz="0" w:space="0" w:color="auto"/>
                <w:bottom w:val="none" w:sz="0" w:space="0" w:color="auto"/>
                <w:right w:val="none" w:sz="0" w:space="0" w:color="auto"/>
              </w:divBdr>
              <w:divsChild>
                <w:div w:id="394789505">
                  <w:marLeft w:val="0"/>
                  <w:marRight w:val="0"/>
                  <w:marTop w:val="0"/>
                  <w:marBottom w:val="0"/>
                  <w:divBdr>
                    <w:top w:val="none" w:sz="0" w:space="0" w:color="auto"/>
                    <w:left w:val="none" w:sz="0" w:space="0" w:color="auto"/>
                    <w:bottom w:val="none" w:sz="0" w:space="0" w:color="auto"/>
                    <w:right w:val="none" w:sz="0" w:space="0" w:color="auto"/>
                  </w:divBdr>
                </w:div>
              </w:divsChild>
            </w:div>
            <w:div w:id="691492364">
              <w:marLeft w:val="0"/>
              <w:marRight w:val="0"/>
              <w:marTop w:val="0"/>
              <w:marBottom w:val="0"/>
              <w:divBdr>
                <w:top w:val="none" w:sz="0" w:space="0" w:color="auto"/>
                <w:left w:val="none" w:sz="0" w:space="0" w:color="auto"/>
                <w:bottom w:val="none" w:sz="0" w:space="0" w:color="auto"/>
                <w:right w:val="none" w:sz="0" w:space="0" w:color="auto"/>
              </w:divBdr>
              <w:divsChild>
                <w:div w:id="711273196">
                  <w:marLeft w:val="0"/>
                  <w:marRight w:val="0"/>
                  <w:marTop w:val="0"/>
                  <w:marBottom w:val="0"/>
                  <w:divBdr>
                    <w:top w:val="none" w:sz="0" w:space="0" w:color="auto"/>
                    <w:left w:val="none" w:sz="0" w:space="0" w:color="auto"/>
                    <w:bottom w:val="none" w:sz="0" w:space="0" w:color="auto"/>
                    <w:right w:val="none" w:sz="0" w:space="0" w:color="auto"/>
                  </w:divBdr>
                </w:div>
              </w:divsChild>
            </w:div>
            <w:div w:id="709454914">
              <w:marLeft w:val="0"/>
              <w:marRight w:val="0"/>
              <w:marTop w:val="0"/>
              <w:marBottom w:val="0"/>
              <w:divBdr>
                <w:top w:val="none" w:sz="0" w:space="0" w:color="auto"/>
                <w:left w:val="none" w:sz="0" w:space="0" w:color="auto"/>
                <w:bottom w:val="none" w:sz="0" w:space="0" w:color="auto"/>
                <w:right w:val="none" w:sz="0" w:space="0" w:color="auto"/>
              </w:divBdr>
              <w:divsChild>
                <w:div w:id="1847134016">
                  <w:marLeft w:val="0"/>
                  <w:marRight w:val="0"/>
                  <w:marTop w:val="0"/>
                  <w:marBottom w:val="0"/>
                  <w:divBdr>
                    <w:top w:val="none" w:sz="0" w:space="0" w:color="auto"/>
                    <w:left w:val="none" w:sz="0" w:space="0" w:color="auto"/>
                    <w:bottom w:val="none" w:sz="0" w:space="0" w:color="auto"/>
                    <w:right w:val="none" w:sz="0" w:space="0" w:color="auto"/>
                  </w:divBdr>
                </w:div>
              </w:divsChild>
            </w:div>
            <w:div w:id="737824678">
              <w:marLeft w:val="0"/>
              <w:marRight w:val="0"/>
              <w:marTop w:val="0"/>
              <w:marBottom w:val="0"/>
              <w:divBdr>
                <w:top w:val="none" w:sz="0" w:space="0" w:color="auto"/>
                <w:left w:val="none" w:sz="0" w:space="0" w:color="auto"/>
                <w:bottom w:val="none" w:sz="0" w:space="0" w:color="auto"/>
                <w:right w:val="none" w:sz="0" w:space="0" w:color="auto"/>
              </w:divBdr>
              <w:divsChild>
                <w:div w:id="19357730">
                  <w:marLeft w:val="0"/>
                  <w:marRight w:val="0"/>
                  <w:marTop w:val="0"/>
                  <w:marBottom w:val="0"/>
                  <w:divBdr>
                    <w:top w:val="none" w:sz="0" w:space="0" w:color="auto"/>
                    <w:left w:val="none" w:sz="0" w:space="0" w:color="auto"/>
                    <w:bottom w:val="none" w:sz="0" w:space="0" w:color="auto"/>
                    <w:right w:val="none" w:sz="0" w:space="0" w:color="auto"/>
                  </w:divBdr>
                </w:div>
              </w:divsChild>
            </w:div>
            <w:div w:id="840513217">
              <w:marLeft w:val="0"/>
              <w:marRight w:val="0"/>
              <w:marTop w:val="0"/>
              <w:marBottom w:val="0"/>
              <w:divBdr>
                <w:top w:val="none" w:sz="0" w:space="0" w:color="auto"/>
                <w:left w:val="none" w:sz="0" w:space="0" w:color="auto"/>
                <w:bottom w:val="none" w:sz="0" w:space="0" w:color="auto"/>
                <w:right w:val="none" w:sz="0" w:space="0" w:color="auto"/>
              </w:divBdr>
              <w:divsChild>
                <w:div w:id="89204573">
                  <w:marLeft w:val="0"/>
                  <w:marRight w:val="0"/>
                  <w:marTop w:val="0"/>
                  <w:marBottom w:val="0"/>
                  <w:divBdr>
                    <w:top w:val="none" w:sz="0" w:space="0" w:color="auto"/>
                    <w:left w:val="none" w:sz="0" w:space="0" w:color="auto"/>
                    <w:bottom w:val="none" w:sz="0" w:space="0" w:color="auto"/>
                    <w:right w:val="none" w:sz="0" w:space="0" w:color="auto"/>
                  </w:divBdr>
                </w:div>
              </w:divsChild>
            </w:div>
            <w:div w:id="859197842">
              <w:marLeft w:val="0"/>
              <w:marRight w:val="0"/>
              <w:marTop w:val="0"/>
              <w:marBottom w:val="0"/>
              <w:divBdr>
                <w:top w:val="none" w:sz="0" w:space="0" w:color="auto"/>
                <w:left w:val="none" w:sz="0" w:space="0" w:color="auto"/>
                <w:bottom w:val="none" w:sz="0" w:space="0" w:color="auto"/>
                <w:right w:val="none" w:sz="0" w:space="0" w:color="auto"/>
              </w:divBdr>
              <w:divsChild>
                <w:div w:id="936057158">
                  <w:marLeft w:val="0"/>
                  <w:marRight w:val="0"/>
                  <w:marTop w:val="0"/>
                  <w:marBottom w:val="0"/>
                  <w:divBdr>
                    <w:top w:val="none" w:sz="0" w:space="0" w:color="auto"/>
                    <w:left w:val="none" w:sz="0" w:space="0" w:color="auto"/>
                    <w:bottom w:val="none" w:sz="0" w:space="0" w:color="auto"/>
                    <w:right w:val="none" w:sz="0" w:space="0" w:color="auto"/>
                  </w:divBdr>
                </w:div>
              </w:divsChild>
            </w:div>
            <w:div w:id="869029779">
              <w:marLeft w:val="0"/>
              <w:marRight w:val="0"/>
              <w:marTop w:val="0"/>
              <w:marBottom w:val="0"/>
              <w:divBdr>
                <w:top w:val="none" w:sz="0" w:space="0" w:color="auto"/>
                <w:left w:val="none" w:sz="0" w:space="0" w:color="auto"/>
                <w:bottom w:val="none" w:sz="0" w:space="0" w:color="auto"/>
                <w:right w:val="none" w:sz="0" w:space="0" w:color="auto"/>
              </w:divBdr>
              <w:divsChild>
                <w:div w:id="2109933403">
                  <w:marLeft w:val="0"/>
                  <w:marRight w:val="0"/>
                  <w:marTop w:val="0"/>
                  <w:marBottom w:val="0"/>
                  <w:divBdr>
                    <w:top w:val="none" w:sz="0" w:space="0" w:color="auto"/>
                    <w:left w:val="none" w:sz="0" w:space="0" w:color="auto"/>
                    <w:bottom w:val="none" w:sz="0" w:space="0" w:color="auto"/>
                    <w:right w:val="none" w:sz="0" w:space="0" w:color="auto"/>
                  </w:divBdr>
                </w:div>
              </w:divsChild>
            </w:div>
            <w:div w:id="884949567">
              <w:marLeft w:val="0"/>
              <w:marRight w:val="0"/>
              <w:marTop w:val="0"/>
              <w:marBottom w:val="0"/>
              <w:divBdr>
                <w:top w:val="none" w:sz="0" w:space="0" w:color="auto"/>
                <w:left w:val="none" w:sz="0" w:space="0" w:color="auto"/>
                <w:bottom w:val="none" w:sz="0" w:space="0" w:color="auto"/>
                <w:right w:val="none" w:sz="0" w:space="0" w:color="auto"/>
              </w:divBdr>
              <w:divsChild>
                <w:div w:id="118501801">
                  <w:marLeft w:val="0"/>
                  <w:marRight w:val="0"/>
                  <w:marTop w:val="0"/>
                  <w:marBottom w:val="0"/>
                  <w:divBdr>
                    <w:top w:val="none" w:sz="0" w:space="0" w:color="auto"/>
                    <w:left w:val="none" w:sz="0" w:space="0" w:color="auto"/>
                    <w:bottom w:val="none" w:sz="0" w:space="0" w:color="auto"/>
                    <w:right w:val="none" w:sz="0" w:space="0" w:color="auto"/>
                  </w:divBdr>
                </w:div>
              </w:divsChild>
            </w:div>
            <w:div w:id="894589211">
              <w:marLeft w:val="0"/>
              <w:marRight w:val="0"/>
              <w:marTop w:val="0"/>
              <w:marBottom w:val="0"/>
              <w:divBdr>
                <w:top w:val="none" w:sz="0" w:space="0" w:color="auto"/>
                <w:left w:val="none" w:sz="0" w:space="0" w:color="auto"/>
                <w:bottom w:val="none" w:sz="0" w:space="0" w:color="auto"/>
                <w:right w:val="none" w:sz="0" w:space="0" w:color="auto"/>
              </w:divBdr>
              <w:divsChild>
                <w:div w:id="525994216">
                  <w:marLeft w:val="0"/>
                  <w:marRight w:val="0"/>
                  <w:marTop w:val="0"/>
                  <w:marBottom w:val="0"/>
                  <w:divBdr>
                    <w:top w:val="none" w:sz="0" w:space="0" w:color="auto"/>
                    <w:left w:val="none" w:sz="0" w:space="0" w:color="auto"/>
                    <w:bottom w:val="none" w:sz="0" w:space="0" w:color="auto"/>
                    <w:right w:val="none" w:sz="0" w:space="0" w:color="auto"/>
                  </w:divBdr>
                </w:div>
              </w:divsChild>
            </w:div>
            <w:div w:id="926839548">
              <w:marLeft w:val="0"/>
              <w:marRight w:val="0"/>
              <w:marTop w:val="0"/>
              <w:marBottom w:val="0"/>
              <w:divBdr>
                <w:top w:val="none" w:sz="0" w:space="0" w:color="auto"/>
                <w:left w:val="none" w:sz="0" w:space="0" w:color="auto"/>
                <w:bottom w:val="none" w:sz="0" w:space="0" w:color="auto"/>
                <w:right w:val="none" w:sz="0" w:space="0" w:color="auto"/>
              </w:divBdr>
              <w:divsChild>
                <w:div w:id="254169625">
                  <w:marLeft w:val="0"/>
                  <w:marRight w:val="0"/>
                  <w:marTop w:val="0"/>
                  <w:marBottom w:val="0"/>
                  <w:divBdr>
                    <w:top w:val="none" w:sz="0" w:space="0" w:color="auto"/>
                    <w:left w:val="none" w:sz="0" w:space="0" w:color="auto"/>
                    <w:bottom w:val="none" w:sz="0" w:space="0" w:color="auto"/>
                    <w:right w:val="none" w:sz="0" w:space="0" w:color="auto"/>
                  </w:divBdr>
                </w:div>
              </w:divsChild>
            </w:div>
            <w:div w:id="982588914">
              <w:marLeft w:val="0"/>
              <w:marRight w:val="0"/>
              <w:marTop w:val="0"/>
              <w:marBottom w:val="0"/>
              <w:divBdr>
                <w:top w:val="none" w:sz="0" w:space="0" w:color="auto"/>
                <w:left w:val="none" w:sz="0" w:space="0" w:color="auto"/>
                <w:bottom w:val="none" w:sz="0" w:space="0" w:color="auto"/>
                <w:right w:val="none" w:sz="0" w:space="0" w:color="auto"/>
              </w:divBdr>
              <w:divsChild>
                <w:div w:id="101346069">
                  <w:marLeft w:val="0"/>
                  <w:marRight w:val="0"/>
                  <w:marTop w:val="0"/>
                  <w:marBottom w:val="0"/>
                  <w:divBdr>
                    <w:top w:val="none" w:sz="0" w:space="0" w:color="auto"/>
                    <w:left w:val="none" w:sz="0" w:space="0" w:color="auto"/>
                    <w:bottom w:val="none" w:sz="0" w:space="0" w:color="auto"/>
                    <w:right w:val="none" w:sz="0" w:space="0" w:color="auto"/>
                  </w:divBdr>
                </w:div>
              </w:divsChild>
            </w:div>
            <w:div w:id="1018696322">
              <w:marLeft w:val="0"/>
              <w:marRight w:val="0"/>
              <w:marTop w:val="0"/>
              <w:marBottom w:val="0"/>
              <w:divBdr>
                <w:top w:val="none" w:sz="0" w:space="0" w:color="auto"/>
                <w:left w:val="none" w:sz="0" w:space="0" w:color="auto"/>
                <w:bottom w:val="none" w:sz="0" w:space="0" w:color="auto"/>
                <w:right w:val="none" w:sz="0" w:space="0" w:color="auto"/>
              </w:divBdr>
              <w:divsChild>
                <w:div w:id="1075979595">
                  <w:marLeft w:val="0"/>
                  <w:marRight w:val="0"/>
                  <w:marTop w:val="0"/>
                  <w:marBottom w:val="0"/>
                  <w:divBdr>
                    <w:top w:val="none" w:sz="0" w:space="0" w:color="auto"/>
                    <w:left w:val="none" w:sz="0" w:space="0" w:color="auto"/>
                    <w:bottom w:val="none" w:sz="0" w:space="0" w:color="auto"/>
                    <w:right w:val="none" w:sz="0" w:space="0" w:color="auto"/>
                  </w:divBdr>
                </w:div>
              </w:divsChild>
            </w:div>
            <w:div w:id="1158232749">
              <w:marLeft w:val="0"/>
              <w:marRight w:val="0"/>
              <w:marTop w:val="0"/>
              <w:marBottom w:val="0"/>
              <w:divBdr>
                <w:top w:val="none" w:sz="0" w:space="0" w:color="auto"/>
                <w:left w:val="none" w:sz="0" w:space="0" w:color="auto"/>
                <w:bottom w:val="none" w:sz="0" w:space="0" w:color="auto"/>
                <w:right w:val="none" w:sz="0" w:space="0" w:color="auto"/>
              </w:divBdr>
              <w:divsChild>
                <w:div w:id="1730424537">
                  <w:marLeft w:val="0"/>
                  <w:marRight w:val="0"/>
                  <w:marTop w:val="0"/>
                  <w:marBottom w:val="0"/>
                  <w:divBdr>
                    <w:top w:val="none" w:sz="0" w:space="0" w:color="auto"/>
                    <w:left w:val="none" w:sz="0" w:space="0" w:color="auto"/>
                    <w:bottom w:val="none" w:sz="0" w:space="0" w:color="auto"/>
                    <w:right w:val="none" w:sz="0" w:space="0" w:color="auto"/>
                  </w:divBdr>
                </w:div>
              </w:divsChild>
            </w:div>
            <w:div w:id="1239636679">
              <w:marLeft w:val="0"/>
              <w:marRight w:val="0"/>
              <w:marTop w:val="0"/>
              <w:marBottom w:val="0"/>
              <w:divBdr>
                <w:top w:val="none" w:sz="0" w:space="0" w:color="auto"/>
                <w:left w:val="none" w:sz="0" w:space="0" w:color="auto"/>
                <w:bottom w:val="none" w:sz="0" w:space="0" w:color="auto"/>
                <w:right w:val="none" w:sz="0" w:space="0" w:color="auto"/>
              </w:divBdr>
              <w:divsChild>
                <w:div w:id="2078435918">
                  <w:marLeft w:val="0"/>
                  <w:marRight w:val="0"/>
                  <w:marTop w:val="0"/>
                  <w:marBottom w:val="0"/>
                  <w:divBdr>
                    <w:top w:val="none" w:sz="0" w:space="0" w:color="auto"/>
                    <w:left w:val="none" w:sz="0" w:space="0" w:color="auto"/>
                    <w:bottom w:val="none" w:sz="0" w:space="0" w:color="auto"/>
                    <w:right w:val="none" w:sz="0" w:space="0" w:color="auto"/>
                  </w:divBdr>
                </w:div>
              </w:divsChild>
            </w:div>
            <w:div w:id="1244680935">
              <w:marLeft w:val="0"/>
              <w:marRight w:val="0"/>
              <w:marTop w:val="0"/>
              <w:marBottom w:val="0"/>
              <w:divBdr>
                <w:top w:val="none" w:sz="0" w:space="0" w:color="auto"/>
                <w:left w:val="none" w:sz="0" w:space="0" w:color="auto"/>
                <w:bottom w:val="none" w:sz="0" w:space="0" w:color="auto"/>
                <w:right w:val="none" w:sz="0" w:space="0" w:color="auto"/>
              </w:divBdr>
              <w:divsChild>
                <w:div w:id="459493704">
                  <w:marLeft w:val="0"/>
                  <w:marRight w:val="0"/>
                  <w:marTop w:val="0"/>
                  <w:marBottom w:val="0"/>
                  <w:divBdr>
                    <w:top w:val="none" w:sz="0" w:space="0" w:color="auto"/>
                    <w:left w:val="none" w:sz="0" w:space="0" w:color="auto"/>
                    <w:bottom w:val="none" w:sz="0" w:space="0" w:color="auto"/>
                    <w:right w:val="none" w:sz="0" w:space="0" w:color="auto"/>
                  </w:divBdr>
                </w:div>
              </w:divsChild>
            </w:div>
            <w:div w:id="1257910299">
              <w:marLeft w:val="0"/>
              <w:marRight w:val="0"/>
              <w:marTop w:val="0"/>
              <w:marBottom w:val="0"/>
              <w:divBdr>
                <w:top w:val="none" w:sz="0" w:space="0" w:color="auto"/>
                <w:left w:val="none" w:sz="0" w:space="0" w:color="auto"/>
                <w:bottom w:val="none" w:sz="0" w:space="0" w:color="auto"/>
                <w:right w:val="none" w:sz="0" w:space="0" w:color="auto"/>
              </w:divBdr>
              <w:divsChild>
                <w:div w:id="606888972">
                  <w:marLeft w:val="0"/>
                  <w:marRight w:val="0"/>
                  <w:marTop w:val="0"/>
                  <w:marBottom w:val="0"/>
                  <w:divBdr>
                    <w:top w:val="none" w:sz="0" w:space="0" w:color="auto"/>
                    <w:left w:val="none" w:sz="0" w:space="0" w:color="auto"/>
                    <w:bottom w:val="none" w:sz="0" w:space="0" w:color="auto"/>
                    <w:right w:val="none" w:sz="0" w:space="0" w:color="auto"/>
                  </w:divBdr>
                </w:div>
              </w:divsChild>
            </w:div>
            <w:div w:id="1272394285">
              <w:marLeft w:val="0"/>
              <w:marRight w:val="0"/>
              <w:marTop w:val="0"/>
              <w:marBottom w:val="0"/>
              <w:divBdr>
                <w:top w:val="none" w:sz="0" w:space="0" w:color="auto"/>
                <w:left w:val="none" w:sz="0" w:space="0" w:color="auto"/>
                <w:bottom w:val="none" w:sz="0" w:space="0" w:color="auto"/>
                <w:right w:val="none" w:sz="0" w:space="0" w:color="auto"/>
              </w:divBdr>
              <w:divsChild>
                <w:div w:id="332342096">
                  <w:marLeft w:val="0"/>
                  <w:marRight w:val="0"/>
                  <w:marTop w:val="0"/>
                  <w:marBottom w:val="0"/>
                  <w:divBdr>
                    <w:top w:val="none" w:sz="0" w:space="0" w:color="auto"/>
                    <w:left w:val="none" w:sz="0" w:space="0" w:color="auto"/>
                    <w:bottom w:val="none" w:sz="0" w:space="0" w:color="auto"/>
                    <w:right w:val="none" w:sz="0" w:space="0" w:color="auto"/>
                  </w:divBdr>
                </w:div>
              </w:divsChild>
            </w:div>
            <w:div w:id="1325430867">
              <w:marLeft w:val="0"/>
              <w:marRight w:val="0"/>
              <w:marTop w:val="0"/>
              <w:marBottom w:val="0"/>
              <w:divBdr>
                <w:top w:val="none" w:sz="0" w:space="0" w:color="auto"/>
                <w:left w:val="none" w:sz="0" w:space="0" w:color="auto"/>
                <w:bottom w:val="none" w:sz="0" w:space="0" w:color="auto"/>
                <w:right w:val="none" w:sz="0" w:space="0" w:color="auto"/>
              </w:divBdr>
              <w:divsChild>
                <w:div w:id="447774297">
                  <w:marLeft w:val="0"/>
                  <w:marRight w:val="0"/>
                  <w:marTop w:val="0"/>
                  <w:marBottom w:val="0"/>
                  <w:divBdr>
                    <w:top w:val="none" w:sz="0" w:space="0" w:color="auto"/>
                    <w:left w:val="none" w:sz="0" w:space="0" w:color="auto"/>
                    <w:bottom w:val="none" w:sz="0" w:space="0" w:color="auto"/>
                    <w:right w:val="none" w:sz="0" w:space="0" w:color="auto"/>
                  </w:divBdr>
                </w:div>
              </w:divsChild>
            </w:div>
            <w:div w:id="1404333964">
              <w:marLeft w:val="0"/>
              <w:marRight w:val="0"/>
              <w:marTop w:val="0"/>
              <w:marBottom w:val="0"/>
              <w:divBdr>
                <w:top w:val="none" w:sz="0" w:space="0" w:color="auto"/>
                <w:left w:val="none" w:sz="0" w:space="0" w:color="auto"/>
                <w:bottom w:val="none" w:sz="0" w:space="0" w:color="auto"/>
                <w:right w:val="none" w:sz="0" w:space="0" w:color="auto"/>
              </w:divBdr>
              <w:divsChild>
                <w:div w:id="343629736">
                  <w:marLeft w:val="0"/>
                  <w:marRight w:val="0"/>
                  <w:marTop w:val="0"/>
                  <w:marBottom w:val="0"/>
                  <w:divBdr>
                    <w:top w:val="none" w:sz="0" w:space="0" w:color="auto"/>
                    <w:left w:val="none" w:sz="0" w:space="0" w:color="auto"/>
                    <w:bottom w:val="none" w:sz="0" w:space="0" w:color="auto"/>
                    <w:right w:val="none" w:sz="0" w:space="0" w:color="auto"/>
                  </w:divBdr>
                </w:div>
              </w:divsChild>
            </w:div>
            <w:div w:id="1599026035">
              <w:marLeft w:val="0"/>
              <w:marRight w:val="0"/>
              <w:marTop w:val="0"/>
              <w:marBottom w:val="0"/>
              <w:divBdr>
                <w:top w:val="none" w:sz="0" w:space="0" w:color="auto"/>
                <w:left w:val="none" w:sz="0" w:space="0" w:color="auto"/>
                <w:bottom w:val="none" w:sz="0" w:space="0" w:color="auto"/>
                <w:right w:val="none" w:sz="0" w:space="0" w:color="auto"/>
              </w:divBdr>
              <w:divsChild>
                <w:div w:id="811676398">
                  <w:marLeft w:val="0"/>
                  <w:marRight w:val="0"/>
                  <w:marTop w:val="0"/>
                  <w:marBottom w:val="0"/>
                  <w:divBdr>
                    <w:top w:val="none" w:sz="0" w:space="0" w:color="auto"/>
                    <w:left w:val="none" w:sz="0" w:space="0" w:color="auto"/>
                    <w:bottom w:val="none" w:sz="0" w:space="0" w:color="auto"/>
                    <w:right w:val="none" w:sz="0" w:space="0" w:color="auto"/>
                  </w:divBdr>
                </w:div>
              </w:divsChild>
            </w:div>
            <w:div w:id="1737435659">
              <w:marLeft w:val="0"/>
              <w:marRight w:val="0"/>
              <w:marTop w:val="0"/>
              <w:marBottom w:val="0"/>
              <w:divBdr>
                <w:top w:val="none" w:sz="0" w:space="0" w:color="auto"/>
                <w:left w:val="none" w:sz="0" w:space="0" w:color="auto"/>
                <w:bottom w:val="none" w:sz="0" w:space="0" w:color="auto"/>
                <w:right w:val="none" w:sz="0" w:space="0" w:color="auto"/>
              </w:divBdr>
              <w:divsChild>
                <w:div w:id="987519205">
                  <w:marLeft w:val="0"/>
                  <w:marRight w:val="0"/>
                  <w:marTop w:val="0"/>
                  <w:marBottom w:val="0"/>
                  <w:divBdr>
                    <w:top w:val="none" w:sz="0" w:space="0" w:color="auto"/>
                    <w:left w:val="none" w:sz="0" w:space="0" w:color="auto"/>
                    <w:bottom w:val="none" w:sz="0" w:space="0" w:color="auto"/>
                    <w:right w:val="none" w:sz="0" w:space="0" w:color="auto"/>
                  </w:divBdr>
                </w:div>
              </w:divsChild>
            </w:div>
            <w:div w:id="1768117466">
              <w:marLeft w:val="0"/>
              <w:marRight w:val="0"/>
              <w:marTop w:val="0"/>
              <w:marBottom w:val="0"/>
              <w:divBdr>
                <w:top w:val="none" w:sz="0" w:space="0" w:color="auto"/>
                <w:left w:val="none" w:sz="0" w:space="0" w:color="auto"/>
                <w:bottom w:val="none" w:sz="0" w:space="0" w:color="auto"/>
                <w:right w:val="none" w:sz="0" w:space="0" w:color="auto"/>
              </w:divBdr>
              <w:divsChild>
                <w:div w:id="1393191205">
                  <w:marLeft w:val="0"/>
                  <w:marRight w:val="0"/>
                  <w:marTop w:val="0"/>
                  <w:marBottom w:val="0"/>
                  <w:divBdr>
                    <w:top w:val="none" w:sz="0" w:space="0" w:color="auto"/>
                    <w:left w:val="none" w:sz="0" w:space="0" w:color="auto"/>
                    <w:bottom w:val="none" w:sz="0" w:space="0" w:color="auto"/>
                    <w:right w:val="none" w:sz="0" w:space="0" w:color="auto"/>
                  </w:divBdr>
                </w:div>
              </w:divsChild>
            </w:div>
            <w:div w:id="1835486129">
              <w:marLeft w:val="0"/>
              <w:marRight w:val="0"/>
              <w:marTop w:val="0"/>
              <w:marBottom w:val="0"/>
              <w:divBdr>
                <w:top w:val="none" w:sz="0" w:space="0" w:color="auto"/>
                <w:left w:val="none" w:sz="0" w:space="0" w:color="auto"/>
                <w:bottom w:val="none" w:sz="0" w:space="0" w:color="auto"/>
                <w:right w:val="none" w:sz="0" w:space="0" w:color="auto"/>
              </w:divBdr>
              <w:divsChild>
                <w:div w:id="33426512">
                  <w:marLeft w:val="0"/>
                  <w:marRight w:val="0"/>
                  <w:marTop w:val="0"/>
                  <w:marBottom w:val="0"/>
                  <w:divBdr>
                    <w:top w:val="none" w:sz="0" w:space="0" w:color="auto"/>
                    <w:left w:val="none" w:sz="0" w:space="0" w:color="auto"/>
                    <w:bottom w:val="none" w:sz="0" w:space="0" w:color="auto"/>
                    <w:right w:val="none" w:sz="0" w:space="0" w:color="auto"/>
                  </w:divBdr>
                </w:div>
              </w:divsChild>
            </w:div>
            <w:div w:id="1851484623">
              <w:marLeft w:val="0"/>
              <w:marRight w:val="0"/>
              <w:marTop w:val="0"/>
              <w:marBottom w:val="0"/>
              <w:divBdr>
                <w:top w:val="none" w:sz="0" w:space="0" w:color="auto"/>
                <w:left w:val="none" w:sz="0" w:space="0" w:color="auto"/>
                <w:bottom w:val="none" w:sz="0" w:space="0" w:color="auto"/>
                <w:right w:val="none" w:sz="0" w:space="0" w:color="auto"/>
              </w:divBdr>
              <w:divsChild>
                <w:div w:id="1384907525">
                  <w:marLeft w:val="0"/>
                  <w:marRight w:val="0"/>
                  <w:marTop w:val="0"/>
                  <w:marBottom w:val="0"/>
                  <w:divBdr>
                    <w:top w:val="none" w:sz="0" w:space="0" w:color="auto"/>
                    <w:left w:val="none" w:sz="0" w:space="0" w:color="auto"/>
                    <w:bottom w:val="none" w:sz="0" w:space="0" w:color="auto"/>
                    <w:right w:val="none" w:sz="0" w:space="0" w:color="auto"/>
                  </w:divBdr>
                </w:div>
              </w:divsChild>
            </w:div>
            <w:div w:id="1909802612">
              <w:marLeft w:val="0"/>
              <w:marRight w:val="0"/>
              <w:marTop w:val="0"/>
              <w:marBottom w:val="0"/>
              <w:divBdr>
                <w:top w:val="none" w:sz="0" w:space="0" w:color="auto"/>
                <w:left w:val="none" w:sz="0" w:space="0" w:color="auto"/>
                <w:bottom w:val="none" w:sz="0" w:space="0" w:color="auto"/>
                <w:right w:val="none" w:sz="0" w:space="0" w:color="auto"/>
              </w:divBdr>
              <w:divsChild>
                <w:div w:id="1599100904">
                  <w:marLeft w:val="0"/>
                  <w:marRight w:val="0"/>
                  <w:marTop w:val="0"/>
                  <w:marBottom w:val="0"/>
                  <w:divBdr>
                    <w:top w:val="none" w:sz="0" w:space="0" w:color="auto"/>
                    <w:left w:val="none" w:sz="0" w:space="0" w:color="auto"/>
                    <w:bottom w:val="none" w:sz="0" w:space="0" w:color="auto"/>
                    <w:right w:val="none" w:sz="0" w:space="0" w:color="auto"/>
                  </w:divBdr>
                </w:div>
              </w:divsChild>
            </w:div>
            <w:div w:id="1949965301">
              <w:marLeft w:val="0"/>
              <w:marRight w:val="0"/>
              <w:marTop w:val="0"/>
              <w:marBottom w:val="0"/>
              <w:divBdr>
                <w:top w:val="none" w:sz="0" w:space="0" w:color="auto"/>
                <w:left w:val="none" w:sz="0" w:space="0" w:color="auto"/>
                <w:bottom w:val="none" w:sz="0" w:space="0" w:color="auto"/>
                <w:right w:val="none" w:sz="0" w:space="0" w:color="auto"/>
              </w:divBdr>
              <w:divsChild>
                <w:div w:id="454833369">
                  <w:marLeft w:val="0"/>
                  <w:marRight w:val="0"/>
                  <w:marTop w:val="0"/>
                  <w:marBottom w:val="0"/>
                  <w:divBdr>
                    <w:top w:val="none" w:sz="0" w:space="0" w:color="auto"/>
                    <w:left w:val="none" w:sz="0" w:space="0" w:color="auto"/>
                    <w:bottom w:val="none" w:sz="0" w:space="0" w:color="auto"/>
                    <w:right w:val="none" w:sz="0" w:space="0" w:color="auto"/>
                  </w:divBdr>
                </w:div>
              </w:divsChild>
            </w:div>
            <w:div w:id="2001883570">
              <w:marLeft w:val="0"/>
              <w:marRight w:val="0"/>
              <w:marTop w:val="0"/>
              <w:marBottom w:val="0"/>
              <w:divBdr>
                <w:top w:val="none" w:sz="0" w:space="0" w:color="auto"/>
                <w:left w:val="none" w:sz="0" w:space="0" w:color="auto"/>
                <w:bottom w:val="none" w:sz="0" w:space="0" w:color="auto"/>
                <w:right w:val="none" w:sz="0" w:space="0" w:color="auto"/>
              </w:divBdr>
              <w:divsChild>
                <w:div w:id="1614247917">
                  <w:marLeft w:val="0"/>
                  <w:marRight w:val="0"/>
                  <w:marTop w:val="0"/>
                  <w:marBottom w:val="0"/>
                  <w:divBdr>
                    <w:top w:val="none" w:sz="0" w:space="0" w:color="auto"/>
                    <w:left w:val="none" w:sz="0" w:space="0" w:color="auto"/>
                    <w:bottom w:val="none" w:sz="0" w:space="0" w:color="auto"/>
                    <w:right w:val="none" w:sz="0" w:space="0" w:color="auto"/>
                  </w:divBdr>
                </w:div>
              </w:divsChild>
            </w:div>
            <w:div w:id="2022120560">
              <w:marLeft w:val="0"/>
              <w:marRight w:val="0"/>
              <w:marTop w:val="0"/>
              <w:marBottom w:val="0"/>
              <w:divBdr>
                <w:top w:val="none" w:sz="0" w:space="0" w:color="auto"/>
                <w:left w:val="none" w:sz="0" w:space="0" w:color="auto"/>
                <w:bottom w:val="none" w:sz="0" w:space="0" w:color="auto"/>
                <w:right w:val="none" w:sz="0" w:space="0" w:color="auto"/>
              </w:divBdr>
              <w:divsChild>
                <w:div w:id="1610502520">
                  <w:marLeft w:val="0"/>
                  <w:marRight w:val="0"/>
                  <w:marTop w:val="0"/>
                  <w:marBottom w:val="0"/>
                  <w:divBdr>
                    <w:top w:val="none" w:sz="0" w:space="0" w:color="auto"/>
                    <w:left w:val="none" w:sz="0" w:space="0" w:color="auto"/>
                    <w:bottom w:val="none" w:sz="0" w:space="0" w:color="auto"/>
                    <w:right w:val="none" w:sz="0" w:space="0" w:color="auto"/>
                  </w:divBdr>
                </w:div>
              </w:divsChild>
            </w:div>
            <w:div w:id="2022587090">
              <w:marLeft w:val="0"/>
              <w:marRight w:val="0"/>
              <w:marTop w:val="0"/>
              <w:marBottom w:val="0"/>
              <w:divBdr>
                <w:top w:val="none" w:sz="0" w:space="0" w:color="auto"/>
                <w:left w:val="none" w:sz="0" w:space="0" w:color="auto"/>
                <w:bottom w:val="none" w:sz="0" w:space="0" w:color="auto"/>
                <w:right w:val="none" w:sz="0" w:space="0" w:color="auto"/>
              </w:divBdr>
              <w:divsChild>
                <w:div w:id="1402406812">
                  <w:marLeft w:val="0"/>
                  <w:marRight w:val="0"/>
                  <w:marTop w:val="0"/>
                  <w:marBottom w:val="0"/>
                  <w:divBdr>
                    <w:top w:val="none" w:sz="0" w:space="0" w:color="auto"/>
                    <w:left w:val="none" w:sz="0" w:space="0" w:color="auto"/>
                    <w:bottom w:val="none" w:sz="0" w:space="0" w:color="auto"/>
                    <w:right w:val="none" w:sz="0" w:space="0" w:color="auto"/>
                  </w:divBdr>
                </w:div>
              </w:divsChild>
            </w:div>
            <w:div w:id="2027251583">
              <w:marLeft w:val="0"/>
              <w:marRight w:val="0"/>
              <w:marTop w:val="0"/>
              <w:marBottom w:val="0"/>
              <w:divBdr>
                <w:top w:val="none" w:sz="0" w:space="0" w:color="auto"/>
                <w:left w:val="none" w:sz="0" w:space="0" w:color="auto"/>
                <w:bottom w:val="none" w:sz="0" w:space="0" w:color="auto"/>
                <w:right w:val="none" w:sz="0" w:space="0" w:color="auto"/>
              </w:divBdr>
              <w:divsChild>
                <w:div w:id="894438481">
                  <w:marLeft w:val="0"/>
                  <w:marRight w:val="0"/>
                  <w:marTop w:val="0"/>
                  <w:marBottom w:val="0"/>
                  <w:divBdr>
                    <w:top w:val="none" w:sz="0" w:space="0" w:color="auto"/>
                    <w:left w:val="none" w:sz="0" w:space="0" w:color="auto"/>
                    <w:bottom w:val="none" w:sz="0" w:space="0" w:color="auto"/>
                    <w:right w:val="none" w:sz="0" w:space="0" w:color="auto"/>
                  </w:divBdr>
                </w:div>
              </w:divsChild>
            </w:div>
            <w:div w:id="2043362883">
              <w:marLeft w:val="0"/>
              <w:marRight w:val="0"/>
              <w:marTop w:val="0"/>
              <w:marBottom w:val="0"/>
              <w:divBdr>
                <w:top w:val="none" w:sz="0" w:space="0" w:color="auto"/>
                <w:left w:val="none" w:sz="0" w:space="0" w:color="auto"/>
                <w:bottom w:val="none" w:sz="0" w:space="0" w:color="auto"/>
                <w:right w:val="none" w:sz="0" w:space="0" w:color="auto"/>
              </w:divBdr>
              <w:divsChild>
                <w:div w:id="2077164968">
                  <w:marLeft w:val="0"/>
                  <w:marRight w:val="0"/>
                  <w:marTop w:val="0"/>
                  <w:marBottom w:val="0"/>
                  <w:divBdr>
                    <w:top w:val="none" w:sz="0" w:space="0" w:color="auto"/>
                    <w:left w:val="none" w:sz="0" w:space="0" w:color="auto"/>
                    <w:bottom w:val="none" w:sz="0" w:space="0" w:color="auto"/>
                    <w:right w:val="none" w:sz="0" w:space="0" w:color="auto"/>
                  </w:divBdr>
                </w:div>
              </w:divsChild>
            </w:div>
            <w:div w:id="2045670205">
              <w:marLeft w:val="0"/>
              <w:marRight w:val="0"/>
              <w:marTop w:val="0"/>
              <w:marBottom w:val="0"/>
              <w:divBdr>
                <w:top w:val="none" w:sz="0" w:space="0" w:color="auto"/>
                <w:left w:val="none" w:sz="0" w:space="0" w:color="auto"/>
                <w:bottom w:val="none" w:sz="0" w:space="0" w:color="auto"/>
                <w:right w:val="none" w:sz="0" w:space="0" w:color="auto"/>
              </w:divBdr>
              <w:divsChild>
                <w:div w:id="6309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5138">
      <w:bodyDiv w:val="1"/>
      <w:marLeft w:val="0"/>
      <w:marRight w:val="0"/>
      <w:marTop w:val="0"/>
      <w:marBottom w:val="0"/>
      <w:divBdr>
        <w:top w:val="none" w:sz="0" w:space="0" w:color="auto"/>
        <w:left w:val="none" w:sz="0" w:space="0" w:color="auto"/>
        <w:bottom w:val="none" w:sz="0" w:space="0" w:color="auto"/>
        <w:right w:val="none" w:sz="0" w:space="0" w:color="auto"/>
      </w:divBdr>
    </w:div>
    <w:div w:id="1661539296">
      <w:bodyDiv w:val="1"/>
      <w:marLeft w:val="0"/>
      <w:marRight w:val="0"/>
      <w:marTop w:val="0"/>
      <w:marBottom w:val="0"/>
      <w:divBdr>
        <w:top w:val="none" w:sz="0" w:space="0" w:color="auto"/>
        <w:left w:val="none" w:sz="0" w:space="0" w:color="auto"/>
        <w:bottom w:val="none" w:sz="0" w:space="0" w:color="auto"/>
        <w:right w:val="none" w:sz="0" w:space="0" w:color="auto"/>
      </w:divBdr>
    </w:div>
    <w:div w:id="1667440563">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34620444">
      <w:bodyDiv w:val="1"/>
      <w:marLeft w:val="0"/>
      <w:marRight w:val="0"/>
      <w:marTop w:val="0"/>
      <w:marBottom w:val="0"/>
      <w:divBdr>
        <w:top w:val="none" w:sz="0" w:space="0" w:color="auto"/>
        <w:left w:val="none" w:sz="0" w:space="0" w:color="auto"/>
        <w:bottom w:val="none" w:sz="0" w:space="0" w:color="auto"/>
        <w:right w:val="none" w:sz="0" w:space="0" w:color="auto"/>
      </w:divBdr>
    </w:div>
    <w:div w:id="1754163851">
      <w:bodyDiv w:val="1"/>
      <w:marLeft w:val="0"/>
      <w:marRight w:val="0"/>
      <w:marTop w:val="0"/>
      <w:marBottom w:val="0"/>
      <w:divBdr>
        <w:top w:val="none" w:sz="0" w:space="0" w:color="auto"/>
        <w:left w:val="none" w:sz="0" w:space="0" w:color="auto"/>
        <w:bottom w:val="none" w:sz="0" w:space="0" w:color="auto"/>
        <w:right w:val="none" w:sz="0" w:space="0" w:color="auto"/>
      </w:divBdr>
      <w:divsChild>
        <w:div w:id="61490967">
          <w:marLeft w:val="547"/>
          <w:marRight w:val="0"/>
          <w:marTop w:val="120"/>
          <w:marBottom w:val="0"/>
          <w:divBdr>
            <w:top w:val="none" w:sz="0" w:space="0" w:color="auto"/>
            <w:left w:val="none" w:sz="0" w:space="0" w:color="auto"/>
            <w:bottom w:val="none" w:sz="0" w:space="0" w:color="auto"/>
            <w:right w:val="none" w:sz="0" w:space="0" w:color="auto"/>
          </w:divBdr>
        </w:div>
        <w:div w:id="175073316">
          <w:marLeft w:val="547"/>
          <w:marRight w:val="0"/>
          <w:marTop w:val="120"/>
          <w:marBottom w:val="0"/>
          <w:divBdr>
            <w:top w:val="none" w:sz="0" w:space="0" w:color="auto"/>
            <w:left w:val="none" w:sz="0" w:space="0" w:color="auto"/>
            <w:bottom w:val="none" w:sz="0" w:space="0" w:color="auto"/>
            <w:right w:val="none" w:sz="0" w:space="0" w:color="auto"/>
          </w:divBdr>
        </w:div>
        <w:div w:id="904073463">
          <w:marLeft w:val="547"/>
          <w:marRight w:val="0"/>
          <w:marTop w:val="120"/>
          <w:marBottom w:val="0"/>
          <w:divBdr>
            <w:top w:val="none" w:sz="0" w:space="0" w:color="auto"/>
            <w:left w:val="none" w:sz="0" w:space="0" w:color="auto"/>
            <w:bottom w:val="none" w:sz="0" w:space="0" w:color="auto"/>
            <w:right w:val="none" w:sz="0" w:space="0" w:color="auto"/>
          </w:divBdr>
        </w:div>
        <w:div w:id="1196695849">
          <w:marLeft w:val="547"/>
          <w:marRight w:val="0"/>
          <w:marTop w:val="120"/>
          <w:marBottom w:val="0"/>
          <w:divBdr>
            <w:top w:val="none" w:sz="0" w:space="0" w:color="auto"/>
            <w:left w:val="none" w:sz="0" w:space="0" w:color="auto"/>
            <w:bottom w:val="none" w:sz="0" w:space="0" w:color="auto"/>
            <w:right w:val="none" w:sz="0" w:space="0" w:color="auto"/>
          </w:divBdr>
        </w:div>
        <w:div w:id="1254776064">
          <w:marLeft w:val="547"/>
          <w:marRight w:val="0"/>
          <w:marTop w:val="120"/>
          <w:marBottom w:val="0"/>
          <w:divBdr>
            <w:top w:val="none" w:sz="0" w:space="0" w:color="auto"/>
            <w:left w:val="none" w:sz="0" w:space="0" w:color="auto"/>
            <w:bottom w:val="none" w:sz="0" w:space="0" w:color="auto"/>
            <w:right w:val="none" w:sz="0" w:space="0" w:color="auto"/>
          </w:divBdr>
        </w:div>
        <w:div w:id="1380395306">
          <w:marLeft w:val="547"/>
          <w:marRight w:val="0"/>
          <w:marTop w:val="120"/>
          <w:marBottom w:val="0"/>
          <w:divBdr>
            <w:top w:val="none" w:sz="0" w:space="0" w:color="auto"/>
            <w:left w:val="none" w:sz="0" w:space="0" w:color="auto"/>
            <w:bottom w:val="none" w:sz="0" w:space="0" w:color="auto"/>
            <w:right w:val="none" w:sz="0" w:space="0" w:color="auto"/>
          </w:divBdr>
        </w:div>
        <w:div w:id="2087147275">
          <w:marLeft w:val="547"/>
          <w:marRight w:val="0"/>
          <w:marTop w:val="120"/>
          <w:marBottom w:val="0"/>
          <w:divBdr>
            <w:top w:val="none" w:sz="0" w:space="0" w:color="auto"/>
            <w:left w:val="none" w:sz="0" w:space="0" w:color="auto"/>
            <w:bottom w:val="none" w:sz="0" w:space="0" w:color="auto"/>
            <w:right w:val="none" w:sz="0" w:space="0" w:color="auto"/>
          </w:divBdr>
        </w:div>
      </w:divsChild>
    </w:div>
    <w:div w:id="1757048525">
      <w:bodyDiv w:val="1"/>
      <w:marLeft w:val="0"/>
      <w:marRight w:val="0"/>
      <w:marTop w:val="0"/>
      <w:marBottom w:val="0"/>
      <w:divBdr>
        <w:top w:val="none" w:sz="0" w:space="0" w:color="auto"/>
        <w:left w:val="none" w:sz="0" w:space="0" w:color="auto"/>
        <w:bottom w:val="none" w:sz="0" w:space="0" w:color="auto"/>
        <w:right w:val="none" w:sz="0" w:space="0" w:color="auto"/>
      </w:divBdr>
      <w:divsChild>
        <w:div w:id="351960531">
          <w:marLeft w:val="1022"/>
          <w:marRight w:val="0"/>
          <w:marTop w:val="77"/>
          <w:marBottom w:val="0"/>
          <w:divBdr>
            <w:top w:val="none" w:sz="0" w:space="0" w:color="auto"/>
            <w:left w:val="none" w:sz="0" w:space="0" w:color="auto"/>
            <w:bottom w:val="none" w:sz="0" w:space="0" w:color="auto"/>
            <w:right w:val="none" w:sz="0" w:space="0" w:color="auto"/>
          </w:divBdr>
        </w:div>
        <w:div w:id="407312945">
          <w:marLeft w:val="446"/>
          <w:marRight w:val="0"/>
          <w:marTop w:val="77"/>
          <w:marBottom w:val="0"/>
          <w:divBdr>
            <w:top w:val="none" w:sz="0" w:space="0" w:color="auto"/>
            <w:left w:val="none" w:sz="0" w:space="0" w:color="auto"/>
            <w:bottom w:val="none" w:sz="0" w:space="0" w:color="auto"/>
            <w:right w:val="none" w:sz="0" w:space="0" w:color="auto"/>
          </w:divBdr>
        </w:div>
        <w:div w:id="646975953">
          <w:marLeft w:val="446"/>
          <w:marRight w:val="0"/>
          <w:marTop w:val="200"/>
          <w:marBottom w:val="0"/>
          <w:divBdr>
            <w:top w:val="none" w:sz="0" w:space="0" w:color="auto"/>
            <w:left w:val="none" w:sz="0" w:space="0" w:color="auto"/>
            <w:bottom w:val="none" w:sz="0" w:space="0" w:color="auto"/>
            <w:right w:val="none" w:sz="0" w:space="0" w:color="auto"/>
          </w:divBdr>
        </w:div>
        <w:div w:id="705258844">
          <w:marLeft w:val="446"/>
          <w:marRight w:val="0"/>
          <w:marTop w:val="77"/>
          <w:marBottom w:val="0"/>
          <w:divBdr>
            <w:top w:val="none" w:sz="0" w:space="0" w:color="auto"/>
            <w:left w:val="none" w:sz="0" w:space="0" w:color="auto"/>
            <w:bottom w:val="none" w:sz="0" w:space="0" w:color="auto"/>
            <w:right w:val="none" w:sz="0" w:space="0" w:color="auto"/>
          </w:divBdr>
        </w:div>
        <w:div w:id="813179718">
          <w:marLeft w:val="446"/>
          <w:marRight w:val="0"/>
          <w:marTop w:val="200"/>
          <w:marBottom w:val="0"/>
          <w:divBdr>
            <w:top w:val="none" w:sz="0" w:space="0" w:color="auto"/>
            <w:left w:val="none" w:sz="0" w:space="0" w:color="auto"/>
            <w:bottom w:val="none" w:sz="0" w:space="0" w:color="auto"/>
            <w:right w:val="none" w:sz="0" w:space="0" w:color="auto"/>
          </w:divBdr>
        </w:div>
        <w:div w:id="992029003">
          <w:marLeft w:val="1022"/>
          <w:marRight w:val="0"/>
          <w:marTop w:val="77"/>
          <w:marBottom w:val="0"/>
          <w:divBdr>
            <w:top w:val="none" w:sz="0" w:space="0" w:color="auto"/>
            <w:left w:val="none" w:sz="0" w:space="0" w:color="auto"/>
            <w:bottom w:val="none" w:sz="0" w:space="0" w:color="auto"/>
            <w:right w:val="none" w:sz="0" w:space="0" w:color="auto"/>
          </w:divBdr>
        </w:div>
        <w:div w:id="1298142045">
          <w:marLeft w:val="446"/>
          <w:marRight w:val="0"/>
          <w:marTop w:val="200"/>
          <w:marBottom w:val="0"/>
          <w:divBdr>
            <w:top w:val="none" w:sz="0" w:space="0" w:color="auto"/>
            <w:left w:val="none" w:sz="0" w:space="0" w:color="auto"/>
            <w:bottom w:val="none" w:sz="0" w:space="0" w:color="auto"/>
            <w:right w:val="none" w:sz="0" w:space="0" w:color="auto"/>
          </w:divBdr>
        </w:div>
        <w:div w:id="1911886550">
          <w:marLeft w:val="1022"/>
          <w:marRight w:val="0"/>
          <w:marTop w:val="77"/>
          <w:marBottom w:val="0"/>
          <w:divBdr>
            <w:top w:val="none" w:sz="0" w:space="0" w:color="auto"/>
            <w:left w:val="none" w:sz="0" w:space="0" w:color="auto"/>
            <w:bottom w:val="none" w:sz="0" w:space="0" w:color="auto"/>
            <w:right w:val="none" w:sz="0" w:space="0" w:color="auto"/>
          </w:divBdr>
        </w:div>
        <w:div w:id="1968659678">
          <w:marLeft w:val="1022"/>
          <w:marRight w:val="0"/>
          <w:marTop w:val="77"/>
          <w:marBottom w:val="0"/>
          <w:divBdr>
            <w:top w:val="none" w:sz="0" w:space="0" w:color="auto"/>
            <w:left w:val="none" w:sz="0" w:space="0" w:color="auto"/>
            <w:bottom w:val="none" w:sz="0" w:space="0" w:color="auto"/>
            <w:right w:val="none" w:sz="0" w:space="0" w:color="auto"/>
          </w:divBdr>
        </w:div>
      </w:divsChild>
    </w:div>
    <w:div w:id="1767574985">
      <w:bodyDiv w:val="1"/>
      <w:marLeft w:val="0"/>
      <w:marRight w:val="0"/>
      <w:marTop w:val="0"/>
      <w:marBottom w:val="0"/>
      <w:divBdr>
        <w:top w:val="none" w:sz="0" w:space="0" w:color="auto"/>
        <w:left w:val="none" w:sz="0" w:space="0" w:color="auto"/>
        <w:bottom w:val="none" w:sz="0" w:space="0" w:color="auto"/>
        <w:right w:val="none" w:sz="0" w:space="0" w:color="auto"/>
      </w:divBdr>
      <w:divsChild>
        <w:div w:id="136648767">
          <w:marLeft w:val="0"/>
          <w:marRight w:val="0"/>
          <w:marTop w:val="0"/>
          <w:marBottom w:val="0"/>
          <w:divBdr>
            <w:top w:val="none" w:sz="0" w:space="0" w:color="auto"/>
            <w:left w:val="none" w:sz="0" w:space="0" w:color="auto"/>
            <w:bottom w:val="none" w:sz="0" w:space="0" w:color="auto"/>
            <w:right w:val="none" w:sz="0" w:space="0" w:color="auto"/>
          </w:divBdr>
          <w:divsChild>
            <w:div w:id="2051106103">
              <w:marLeft w:val="0"/>
              <w:marRight w:val="0"/>
              <w:marTop w:val="0"/>
              <w:marBottom w:val="0"/>
              <w:divBdr>
                <w:top w:val="none" w:sz="0" w:space="0" w:color="auto"/>
                <w:left w:val="none" w:sz="0" w:space="0" w:color="auto"/>
                <w:bottom w:val="none" w:sz="0" w:space="0" w:color="auto"/>
                <w:right w:val="none" w:sz="0" w:space="0" w:color="auto"/>
              </w:divBdr>
            </w:div>
          </w:divsChild>
        </w:div>
        <w:div w:id="363822702">
          <w:marLeft w:val="0"/>
          <w:marRight w:val="0"/>
          <w:marTop w:val="0"/>
          <w:marBottom w:val="0"/>
          <w:divBdr>
            <w:top w:val="none" w:sz="0" w:space="0" w:color="auto"/>
            <w:left w:val="none" w:sz="0" w:space="0" w:color="auto"/>
            <w:bottom w:val="none" w:sz="0" w:space="0" w:color="auto"/>
            <w:right w:val="none" w:sz="0" w:space="0" w:color="auto"/>
          </w:divBdr>
          <w:divsChild>
            <w:div w:id="1580361535">
              <w:marLeft w:val="0"/>
              <w:marRight w:val="0"/>
              <w:marTop w:val="0"/>
              <w:marBottom w:val="0"/>
              <w:divBdr>
                <w:top w:val="none" w:sz="0" w:space="0" w:color="auto"/>
                <w:left w:val="none" w:sz="0" w:space="0" w:color="auto"/>
                <w:bottom w:val="none" w:sz="0" w:space="0" w:color="auto"/>
                <w:right w:val="none" w:sz="0" w:space="0" w:color="auto"/>
              </w:divBdr>
            </w:div>
          </w:divsChild>
        </w:div>
        <w:div w:id="438454905">
          <w:marLeft w:val="0"/>
          <w:marRight w:val="0"/>
          <w:marTop w:val="0"/>
          <w:marBottom w:val="0"/>
          <w:divBdr>
            <w:top w:val="none" w:sz="0" w:space="0" w:color="auto"/>
            <w:left w:val="none" w:sz="0" w:space="0" w:color="auto"/>
            <w:bottom w:val="none" w:sz="0" w:space="0" w:color="auto"/>
            <w:right w:val="none" w:sz="0" w:space="0" w:color="auto"/>
          </w:divBdr>
          <w:divsChild>
            <w:div w:id="271672855">
              <w:marLeft w:val="0"/>
              <w:marRight w:val="0"/>
              <w:marTop w:val="0"/>
              <w:marBottom w:val="0"/>
              <w:divBdr>
                <w:top w:val="none" w:sz="0" w:space="0" w:color="auto"/>
                <w:left w:val="none" w:sz="0" w:space="0" w:color="auto"/>
                <w:bottom w:val="none" w:sz="0" w:space="0" w:color="auto"/>
                <w:right w:val="none" w:sz="0" w:space="0" w:color="auto"/>
              </w:divBdr>
            </w:div>
          </w:divsChild>
        </w:div>
        <w:div w:id="511261296">
          <w:marLeft w:val="0"/>
          <w:marRight w:val="0"/>
          <w:marTop w:val="0"/>
          <w:marBottom w:val="0"/>
          <w:divBdr>
            <w:top w:val="none" w:sz="0" w:space="0" w:color="auto"/>
            <w:left w:val="none" w:sz="0" w:space="0" w:color="auto"/>
            <w:bottom w:val="none" w:sz="0" w:space="0" w:color="auto"/>
            <w:right w:val="none" w:sz="0" w:space="0" w:color="auto"/>
          </w:divBdr>
          <w:divsChild>
            <w:div w:id="44649178">
              <w:marLeft w:val="0"/>
              <w:marRight w:val="0"/>
              <w:marTop w:val="0"/>
              <w:marBottom w:val="0"/>
              <w:divBdr>
                <w:top w:val="none" w:sz="0" w:space="0" w:color="auto"/>
                <w:left w:val="none" w:sz="0" w:space="0" w:color="auto"/>
                <w:bottom w:val="none" w:sz="0" w:space="0" w:color="auto"/>
                <w:right w:val="none" w:sz="0" w:space="0" w:color="auto"/>
              </w:divBdr>
            </w:div>
          </w:divsChild>
        </w:div>
        <w:div w:id="658075900">
          <w:marLeft w:val="0"/>
          <w:marRight w:val="0"/>
          <w:marTop w:val="0"/>
          <w:marBottom w:val="0"/>
          <w:divBdr>
            <w:top w:val="none" w:sz="0" w:space="0" w:color="auto"/>
            <w:left w:val="none" w:sz="0" w:space="0" w:color="auto"/>
            <w:bottom w:val="none" w:sz="0" w:space="0" w:color="auto"/>
            <w:right w:val="none" w:sz="0" w:space="0" w:color="auto"/>
          </w:divBdr>
          <w:divsChild>
            <w:div w:id="1344238601">
              <w:marLeft w:val="0"/>
              <w:marRight w:val="0"/>
              <w:marTop w:val="0"/>
              <w:marBottom w:val="0"/>
              <w:divBdr>
                <w:top w:val="none" w:sz="0" w:space="0" w:color="auto"/>
                <w:left w:val="none" w:sz="0" w:space="0" w:color="auto"/>
                <w:bottom w:val="none" w:sz="0" w:space="0" w:color="auto"/>
                <w:right w:val="none" w:sz="0" w:space="0" w:color="auto"/>
              </w:divBdr>
            </w:div>
          </w:divsChild>
        </w:div>
        <w:div w:id="80631962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
          </w:divsChild>
        </w:div>
        <w:div w:id="985552992">
          <w:marLeft w:val="0"/>
          <w:marRight w:val="0"/>
          <w:marTop w:val="0"/>
          <w:marBottom w:val="0"/>
          <w:divBdr>
            <w:top w:val="none" w:sz="0" w:space="0" w:color="auto"/>
            <w:left w:val="none" w:sz="0" w:space="0" w:color="auto"/>
            <w:bottom w:val="none" w:sz="0" w:space="0" w:color="auto"/>
            <w:right w:val="none" w:sz="0" w:space="0" w:color="auto"/>
          </w:divBdr>
          <w:divsChild>
            <w:div w:id="355812515">
              <w:marLeft w:val="0"/>
              <w:marRight w:val="0"/>
              <w:marTop w:val="0"/>
              <w:marBottom w:val="0"/>
              <w:divBdr>
                <w:top w:val="none" w:sz="0" w:space="0" w:color="auto"/>
                <w:left w:val="none" w:sz="0" w:space="0" w:color="auto"/>
                <w:bottom w:val="none" w:sz="0" w:space="0" w:color="auto"/>
                <w:right w:val="none" w:sz="0" w:space="0" w:color="auto"/>
              </w:divBdr>
            </w:div>
          </w:divsChild>
        </w:div>
        <w:div w:id="1168667083">
          <w:marLeft w:val="0"/>
          <w:marRight w:val="0"/>
          <w:marTop w:val="0"/>
          <w:marBottom w:val="0"/>
          <w:divBdr>
            <w:top w:val="none" w:sz="0" w:space="0" w:color="auto"/>
            <w:left w:val="none" w:sz="0" w:space="0" w:color="auto"/>
            <w:bottom w:val="none" w:sz="0" w:space="0" w:color="auto"/>
            <w:right w:val="none" w:sz="0" w:space="0" w:color="auto"/>
          </w:divBdr>
          <w:divsChild>
            <w:div w:id="721827869">
              <w:marLeft w:val="0"/>
              <w:marRight w:val="0"/>
              <w:marTop w:val="0"/>
              <w:marBottom w:val="0"/>
              <w:divBdr>
                <w:top w:val="none" w:sz="0" w:space="0" w:color="auto"/>
                <w:left w:val="none" w:sz="0" w:space="0" w:color="auto"/>
                <w:bottom w:val="none" w:sz="0" w:space="0" w:color="auto"/>
                <w:right w:val="none" w:sz="0" w:space="0" w:color="auto"/>
              </w:divBdr>
            </w:div>
          </w:divsChild>
        </w:div>
        <w:div w:id="1297025252">
          <w:marLeft w:val="0"/>
          <w:marRight w:val="0"/>
          <w:marTop w:val="0"/>
          <w:marBottom w:val="0"/>
          <w:divBdr>
            <w:top w:val="none" w:sz="0" w:space="0" w:color="auto"/>
            <w:left w:val="none" w:sz="0" w:space="0" w:color="auto"/>
            <w:bottom w:val="none" w:sz="0" w:space="0" w:color="auto"/>
            <w:right w:val="none" w:sz="0" w:space="0" w:color="auto"/>
          </w:divBdr>
          <w:divsChild>
            <w:div w:id="527959442">
              <w:marLeft w:val="0"/>
              <w:marRight w:val="0"/>
              <w:marTop w:val="0"/>
              <w:marBottom w:val="0"/>
              <w:divBdr>
                <w:top w:val="none" w:sz="0" w:space="0" w:color="auto"/>
                <w:left w:val="none" w:sz="0" w:space="0" w:color="auto"/>
                <w:bottom w:val="none" w:sz="0" w:space="0" w:color="auto"/>
                <w:right w:val="none" w:sz="0" w:space="0" w:color="auto"/>
              </w:divBdr>
            </w:div>
          </w:divsChild>
        </w:div>
        <w:div w:id="1800490963">
          <w:marLeft w:val="0"/>
          <w:marRight w:val="0"/>
          <w:marTop w:val="0"/>
          <w:marBottom w:val="0"/>
          <w:divBdr>
            <w:top w:val="none" w:sz="0" w:space="0" w:color="auto"/>
            <w:left w:val="none" w:sz="0" w:space="0" w:color="auto"/>
            <w:bottom w:val="none" w:sz="0" w:space="0" w:color="auto"/>
            <w:right w:val="none" w:sz="0" w:space="0" w:color="auto"/>
          </w:divBdr>
          <w:divsChild>
            <w:div w:id="1839423874">
              <w:marLeft w:val="0"/>
              <w:marRight w:val="0"/>
              <w:marTop w:val="0"/>
              <w:marBottom w:val="0"/>
              <w:divBdr>
                <w:top w:val="none" w:sz="0" w:space="0" w:color="auto"/>
                <w:left w:val="none" w:sz="0" w:space="0" w:color="auto"/>
                <w:bottom w:val="none" w:sz="0" w:space="0" w:color="auto"/>
                <w:right w:val="none" w:sz="0" w:space="0" w:color="auto"/>
              </w:divBdr>
            </w:div>
          </w:divsChild>
        </w:div>
        <w:div w:id="1882816186">
          <w:marLeft w:val="0"/>
          <w:marRight w:val="0"/>
          <w:marTop w:val="0"/>
          <w:marBottom w:val="0"/>
          <w:divBdr>
            <w:top w:val="none" w:sz="0" w:space="0" w:color="auto"/>
            <w:left w:val="none" w:sz="0" w:space="0" w:color="auto"/>
            <w:bottom w:val="none" w:sz="0" w:space="0" w:color="auto"/>
            <w:right w:val="none" w:sz="0" w:space="0" w:color="auto"/>
          </w:divBdr>
          <w:divsChild>
            <w:div w:id="1030256001">
              <w:marLeft w:val="0"/>
              <w:marRight w:val="0"/>
              <w:marTop w:val="0"/>
              <w:marBottom w:val="0"/>
              <w:divBdr>
                <w:top w:val="none" w:sz="0" w:space="0" w:color="auto"/>
                <w:left w:val="none" w:sz="0" w:space="0" w:color="auto"/>
                <w:bottom w:val="none" w:sz="0" w:space="0" w:color="auto"/>
                <w:right w:val="none" w:sz="0" w:space="0" w:color="auto"/>
              </w:divBdr>
            </w:div>
          </w:divsChild>
        </w:div>
        <w:div w:id="2052222621">
          <w:marLeft w:val="0"/>
          <w:marRight w:val="0"/>
          <w:marTop w:val="0"/>
          <w:marBottom w:val="0"/>
          <w:divBdr>
            <w:top w:val="none" w:sz="0" w:space="0" w:color="auto"/>
            <w:left w:val="none" w:sz="0" w:space="0" w:color="auto"/>
            <w:bottom w:val="none" w:sz="0" w:space="0" w:color="auto"/>
            <w:right w:val="none" w:sz="0" w:space="0" w:color="auto"/>
          </w:divBdr>
          <w:divsChild>
            <w:div w:id="458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96667">
      <w:bodyDiv w:val="1"/>
      <w:marLeft w:val="0"/>
      <w:marRight w:val="0"/>
      <w:marTop w:val="0"/>
      <w:marBottom w:val="0"/>
      <w:divBdr>
        <w:top w:val="none" w:sz="0" w:space="0" w:color="auto"/>
        <w:left w:val="none" w:sz="0" w:space="0" w:color="auto"/>
        <w:bottom w:val="none" w:sz="0" w:space="0" w:color="auto"/>
        <w:right w:val="none" w:sz="0" w:space="0" w:color="auto"/>
      </w:divBdr>
    </w:div>
    <w:div w:id="1830752404">
      <w:bodyDiv w:val="1"/>
      <w:marLeft w:val="0"/>
      <w:marRight w:val="0"/>
      <w:marTop w:val="0"/>
      <w:marBottom w:val="0"/>
      <w:divBdr>
        <w:top w:val="none" w:sz="0" w:space="0" w:color="auto"/>
        <w:left w:val="none" w:sz="0" w:space="0" w:color="auto"/>
        <w:bottom w:val="none" w:sz="0" w:space="0" w:color="auto"/>
        <w:right w:val="none" w:sz="0" w:space="0" w:color="auto"/>
      </w:divBdr>
    </w:div>
    <w:div w:id="1880585677">
      <w:bodyDiv w:val="1"/>
      <w:marLeft w:val="0"/>
      <w:marRight w:val="0"/>
      <w:marTop w:val="0"/>
      <w:marBottom w:val="0"/>
      <w:divBdr>
        <w:top w:val="none" w:sz="0" w:space="0" w:color="auto"/>
        <w:left w:val="none" w:sz="0" w:space="0" w:color="auto"/>
        <w:bottom w:val="none" w:sz="0" w:space="0" w:color="auto"/>
        <w:right w:val="none" w:sz="0" w:space="0" w:color="auto"/>
      </w:divBdr>
    </w:div>
    <w:div w:id="1927497064">
      <w:bodyDiv w:val="1"/>
      <w:marLeft w:val="0"/>
      <w:marRight w:val="0"/>
      <w:marTop w:val="0"/>
      <w:marBottom w:val="0"/>
      <w:divBdr>
        <w:top w:val="none" w:sz="0" w:space="0" w:color="auto"/>
        <w:left w:val="none" w:sz="0" w:space="0" w:color="auto"/>
        <w:bottom w:val="none" w:sz="0" w:space="0" w:color="auto"/>
        <w:right w:val="none" w:sz="0" w:space="0" w:color="auto"/>
      </w:divBdr>
      <w:divsChild>
        <w:div w:id="55902881">
          <w:marLeft w:val="0"/>
          <w:marRight w:val="0"/>
          <w:marTop w:val="0"/>
          <w:marBottom w:val="0"/>
          <w:divBdr>
            <w:top w:val="none" w:sz="0" w:space="0" w:color="auto"/>
            <w:left w:val="none" w:sz="0" w:space="0" w:color="auto"/>
            <w:bottom w:val="none" w:sz="0" w:space="0" w:color="auto"/>
            <w:right w:val="none" w:sz="0" w:space="0" w:color="auto"/>
          </w:divBdr>
        </w:div>
        <w:div w:id="79062777">
          <w:marLeft w:val="0"/>
          <w:marRight w:val="0"/>
          <w:marTop w:val="0"/>
          <w:marBottom w:val="0"/>
          <w:divBdr>
            <w:top w:val="none" w:sz="0" w:space="0" w:color="auto"/>
            <w:left w:val="none" w:sz="0" w:space="0" w:color="auto"/>
            <w:bottom w:val="none" w:sz="0" w:space="0" w:color="auto"/>
            <w:right w:val="none" w:sz="0" w:space="0" w:color="auto"/>
          </w:divBdr>
        </w:div>
        <w:div w:id="166094995">
          <w:marLeft w:val="0"/>
          <w:marRight w:val="0"/>
          <w:marTop w:val="0"/>
          <w:marBottom w:val="0"/>
          <w:divBdr>
            <w:top w:val="none" w:sz="0" w:space="0" w:color="auto"/>
            <w:left w:val="none" w:sz="0" w:space="0" w:color="auto"/>
            <w:bottom w:val="none" w:sz="0" w:space="0" w:color="auto"/>
            <w:right w:val="none" w:sz="0" w:space="0" w:color="auto"/>
          </w:divBdr>
        </w:div>
        <w:div w:id="170073704">
          <w:marLeft w:val="0"/>
          <w:marRight w:val="0"/>
          <w:marTop w:val="0"/>
          <w:marBottom w:val="0"/>
          <w:divBdr>
            <w:top w:val="none" w:sz="0" w:space="0" w:color="auto"/>
            <w:left w:val="none" w:sz="0" w:space="0" w:color="auto"/>
            <w:bottom w:val="none" w:sz="0" w:space="0" w:color="auto"/>
            <w:right w:val="none" w:sz="0" w:space="0" w:color="auto"/>
          </w:divBdr>
        </w:div>
        <w:div w:id="203031628">
          <w:marLeft w:val="0"/>
          <w:marRight w:val="0"/>
          <w:marTop w:val="0"/>
          <w:marBottom w:val="0"/>
          <w:divBdr>
            <w:top w:val="none" w:sz="0" w:space="0" w:color="auto"/>
            <w:left w:val="none" w:sz="0" w:space="0" w:color="auto"/>
            <w:bottom w:val="none" w:sz="0" w:space="0" w:color="auto"/>
            <w:right w:val="none" w:sz="0" w:space="0" w:color="auto"/>
          </w:divBdr>
        </w:div>
        <w:div w:id="217209316">
          <w:marLeft w:val="0"/>
          <w:marRight w:val="0"/>
          <w:marTop w:val="0"/>
          <w:marBottom w:val="0"/>
          <w:divBdr>
            <w:top w:val="none" w:sz="0" w:space="0" w:color="auto"/>
            <w:left w:val="none" w:sz="0" w:space="0" w:color="auto"/>
            <w:bottom w:val="none" w:sz="0" w:space="0" w:color="auto"/>
            <w:right w:val="none" w:sz="0" w:space="0" w:color="auto"/>
          </w:divBdr>
        </w:div>
        <w:div w:id="267935594">
          <w:marLeft w:val="0"/>
          <w:marRight w:val="0"/>
          <w:marTop w:val="0"/>
          <w:marBottom w:val="0"/>
          <w:divBdr>
            <w:top w:val="none" w:sz="0" w:space="0" w:color="auto"/>
            <w:left w:val="none" w:sz="0" w:space="0" w:color="auto"/>
            <w:bottom w:val="none" w:sz="0" w:space="0" w:color="auto"/>
            <w:right w:val="none" w:sz="0" w:space="0" w:color="auto"/>
          </w:divBdr>
        </w:div>
        <w:div w:id="315695717">
          <w:marLeft w:val="0"/>
          <w:marRight w:val="0"/>
          <w:marTop w:val="0"/>
          <w:marBottom w:val="0"/>
          <w:divBdr>
            <w:top w:val="none" w:sz="0" w:space="0" w:color="auto"/>
            <w:left w:val="none" w:sz="0" w:space="0" w:color="auto"/>
            <w:bottom w:val="none" w:sz="0" w:space="0" w:color="auto"/>
            <w:right w:val="none" w:sz="0" w:space="0" w:color="auto"/>
          </w:divBdr>
        </w:div>
        <w:div w:id="324552667">
          <w:marLeft w:val="0"/>
          <w:marRight w:val="0"/>
          <w:marTop w:val="0"/>
          <w:marBottom w:val="0"/>
          <w:divBdr>
            <w:top w:val="none" w:sz="0" w:space="0" w:color="auto"/>
            <w:left w:val="none" w:sz="0" w:space="0" w:color="auto"/>
            <w:bottom w:val="none" w:sz="0" w:space="0" w:color="auto"/>
            <w:right w:val="none" w:sz="0" w:space="0" w:color="auto"/>
          </w:divBdr>
        </w:div>
        <w:div w:id="365299655">
          <w:marLeft w:val="0"/>
          <w:marRight w:val="0"/>
          <w:marTop w:val="0"/>
          <w:marBottom w:val="0"/>
          <w:divBdr>
            <w:top w:val="none" w:sz="0" w:space="0" w:color="auto"/>
            <w:left w:val="none" w:sz="0" w:space="0" w:color="auto"/>
            <w:bottom w:val="none" w:sz="0" w:space="0" w:color="auto"/>
            <w:right w:val="none" w:sz="0" w:space="0" w:color="auto"/>
          </w:divBdr>
        </w:div>
        <w:div w:id="372391898">
          <w:marLeft w:val="0"/>
          <w:marRight w:val="0"/>
          <w:marTop w:val="0"/>
          <w:marBottom w:val="0"/>
          <w:divBdr>
            <w:top w:val="none" w:sz="0" w:space="0" w:color="auto"/>
            <w:left w:val="none" w:sz="0" w:space="0" w:color="auto"/>
            <w:bottom w:val="none" w:sz="0" w:space="0" w:color="auto"/>
            <w:right w:val="none" w:sz="0" w:space="0" w:color="auto"/>
          </w:divBdr>
        </w:div>
        <w:div w:id="579143748">
          <w:marLeft w:val="0"/>
          <w:marRight w:val="0"/>
          <w:marTop w:val="0"/>
          <w:marBottom w:val="0"/>
          <w:divBdr>
            <w:top w:val="none" w:sz="0" w:space="0" w:color="auto"/>
            <w:left w:val="none" w:sz="0" w:space="0" w:color="auto"/>
            <w:bottom w:val="none" w:sz="0" w:space="0" w:color="auto"/>
            <w:right w:val="none" w:sz="0" w:space="0" w:color="auto"/>
          </w:divBdr>
        </w:div>
        <w:div w:id="714349247">
          <w:marLeft w:val="0"/>
          <w:marRight w:val="0"/>
          <w:marTop w:val="0"/>
          <w:marBottom w:val="0"/>
          <w:divBdr>
            <w:top w:val="none" w:sz="0" w:space="0" w:color="auto"/>
            <w:left w:val="none" w:sz="0" w:space="0" w:color="auto"/>
            <w:bottom w:val="none" w:sz="0" w:space="0" w:color="auto"/>
            <w:right w:val="none" w:sz="0" w:space="0" w:color="auto"/>
          </w:divBdr>
        </w:div>
        <w:div w:id="735930932">
          <w:marLeft w:val="0"/>
          <w:marRight w:val="0"/>
          <w:marTop w:val="0"/>
          <w:marBottom w:val="0"/>
          <w:divBdr>
            <w:top w:val="none" w:sz="0" w:space="0" w:color="auto"/>
            <w:left w:val="none" w:sz="0" w:space="0" w:color="auto"/>
            <w:bottom w:val="none" w:sz="0" w:space="0" w:color="auto"/>
            <w:right w:val="none" w:sz="0" w:space="0" w:color="auto"/>
          </w:divBdr>
        </w:div>
        <w:div w:id="738795376">
          <w:marLeft w:val="0"/>
          <w:marRight w:val="0"/>
          <w:marTop w:val="0"/>
          <w:marBottom w:val="0"/>
          <w:divBdr>
            <w:top w:val="none" w:sz="0" w:space="0" w:color="auto"/>
            <w:left w:val="none" w:sz="0" w:space="0" w:color="auto"/>
            <w:bottom w:val="none" w:sz="0" w:space="0" w:color="auto"/>
            <w:right w:val="none" w:sz="0" w:space="0" w:color="auto"/>
          </w:divBdr>
        </w:div>
        <w:div w:id="989944930">
          <w:marLeft w:val="0"/>
          <w:marRight w:val="0"/>
          <w:marTop w:val="0"/>
          <w:marBottom w:val="0"/>
          <w:divBdr>
            <w:top w:val="none" w:sz="0" w:space="0" w:color="auto"/>
            <w:left w:val="none" w:sz="0" w:space="0" w:color="auto"/>
            <w:bottom w:val="none" w:sz="0" w:space="0" w:color="auto"/>
            <w:right w:val="none" w:sz="0" w:space="0" w:color="auto"/>
          </w:divBdr>
        </w:div>
        <w:div w:id="1043947063">
          <w:marLeft w:val="0"/>
          <w:marRight w:val="0"/>
          <w:marTop w:val="0"/>
          <w:marBottom w:val="0"/>
          <w:divBdr>
            <w:top w:val="none" w:sz="0" w:space="0" w:color="auto"/>
            <w:left w:val="none" w:sz="0" w:space="0" w:color="auto"/>
            <w:bottom w:val="none" w:sz="0" w:space="0" w:color="auto"/>
            <w:right w:val="none" w:sz="0" w:space="0" w:color="auto"/>
          </w:divBdr>
        </w:div>
        <w:div w:id="1309827099">
          <w:marLeft w:val="0"/>
          <w:marRight w:val="0"/>
          <w:marTop w:val="0"/>
          <w:marBottom w:val="0"/>
          <w:divBdr>
            <w:top w:val="none" w:sz="0" w:space="0" w:color="auto"/>
            <w:left w:val="none" w:sz="0" w:space="0" w:color="auto"/>
            <w:bottom w:val="none" w:sz="0" w:space="0" w:color="auto"/>
            <w:right w:val="none" w:sz="0" w:space="0" w:color="auto"/>
          </w:divBdr>
        </w:div>
        <w:div w:id="1620331174">
          <w:marLeft w:val="0"/>
          <w:marRight w:val="0"/>
          <w:marTop w:val="0"/>
          <w:marBottom w:val="0"/>
          <w:divBdr>
            <w:top w:val="none" w:sz="0" w:space="0" w:color="auto"/>
            <w:left w:val="none" w:sz="0" w:space="0" w:color="auto"/>
            <w:bottom w:val="none" w:sz="0" w:space="0" w:color="auto"/>
            <w:right w:val="none" w:sz="0" w:space="0" w:color="auto"/>
          </w:divBdr>
        </w:div>
        <w:div w:id="1781610425">
          <w:marLeft w:val="0"/>
          <w:marRight w:val="0"/>
          <w:marTop w:val="0"/>
          <w:marBottom w:val="0"/>
          <w:divBdr>
            <w:top w:val="none" w:sz="0" w:space="0" w:color="auto"/>
            <w:left w:val="none" w:sz="0" w:space="0" w:color="auto"/>
            <w:bottom w:val="none" w:sz="0" w:space="0" w:color="auto"/>
            <w:right w:val="none" w:sz="0" w:space="0" w:color="auto"/>
          </w:divBdr>
        </w:div>
        <w:div w:id="1929729594">
          <w:marLeft w:val="0"/>
          <w:marRight w:val="0"/>
          <w:marTop w:val="0"/>
          <w:marBottom w:val="0"/>
          <w:divBdr>
            <w:top w:val="none" w:sz="0" w:space="0" w:color="auto"/>
            <w:left w:val="none" w:sz="0" w:space="0" w:color="auto"/>
            <w:bottom w:val="none" w:sz="0" w:space="0" w:color="auto"/>
            <w:right w:val="none" w:sz="0" w:space="0" w:color="auto"/>
          </w:divBdr>
        </w:div>
        <w:div w:id="2036928156">
          <w:marLeft w:val="0"/>
          <w:marRight w:val="0"/>
          <w:marTop w:val="0"/>
          <w:marBottom w:val="0"/>
          <w:divBdr>
            <w:top w:val="none" w:sz="0" w:space="0" w:color="auto"/>
            <w:left w:val="none" w:sz="0" w:space="0" w:color="auto"/>
            <w:bottom w:val="none" w:sz="0" w:space="0" w:color="auto"/>
            <w:right w:val="none" w:sz="0" w:space="0" w:color="auto"/>
          </w:divBdr>
        </w:div>
        <w:div w:id="2037266960">
          <w:marLeft w:val="0"/>
          <w:marRight w:val="0"/>
          <w:marTop w:val="0"/>
          <w:marBottom w:val="0"/>
          <w:divBdr>
            <w:top w:val="none" w:sz="0" w:space="0" w:color="auto"/>
            <w:left w:val="none" w:sz="0" w:space="0" w:color="auto"/>
            <w:bottom w:val="none" w:sz="0" w:space="0" w:color="auto"/>
            <w:right w:val="none" w:sz="0" w:space="0" w:color="auto"/>
          </w:divBdr>
        </w:div>
        <w:div w:id="2069498027">
          <w:marLeft w:val="0"/>
          <w:marRight w:val="0"/>
          <w:marTop w:val="0"/>
          <w:marBottom w:val="0"/>
          <w:divBdr>
            <w:top w:val="none" w:sz="0" w:space="0" w:color="auto"/>
            <w:left w:val="none" w:sz="0" w:space="0" w:color="auto"/>
            <w:bottom w:val="none" w:sz="0" w:space="0" w:color="auto"/>
            <w:right w:val="none" w:sz="0" w:space="0" w:color="auto"/>
          </w:divBdr>
        </w:div>
      </w:divsChild>
    </w:div>
    <w:div w:id="1942103552">
      <w:bodyDiv w:val="1"/>
      <w:marLeft w:val="0"/>
      <w:marRight w:val="0"/>
      <w:marTop w:val="0"/>
      <w:marBottom w:val="0"/>
      <w:divBdr>
        <w:top w:val="none" w:sz="0" w:space="0" w:color="auto"/>
        <w:left w:val="none" w:sz="0" w:space="0" w:color="auto"/>
        <w:bottom w:val="none" w:sz="0" w:space="0" w:color="auto"/>
        <w:right w:val="none" w:sz="0" w:space="0" w:color="auto"/>
      </w:divBdr>
    </w:div>
    <w:div w:id="1943487304">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31955028">
      <w:bodyDiv w:val="1"/>
      <w:marLeft w:val="0"/>
      <w:marRight w:val="0"/>
      <w:marTop w:val="0"/>
      <w:marBottom w:val="0"/>
      <w:divBdr>
        <w:top w:val="none" w:sz="0" w:space="0" w:color="auto"/>
        <w:left w:val="none" w:sz="0" w:space="0" w:color="auto"/>
        <w:bottom w:val="none" w:sz="0" w:space="0" w:color="auto"/>
        <w:right w:val="none" w:sz="0" w:space="0" w:color="auto"/>
      </w:divBdr>
      <w:divsChild>
        <w:div w:id="207498606">
          <w:marLeft w:val="446"/>
          <w:marRight w:val="0"/>
          <w:marTop w:val="0"/>
          <w:marBottom w:val="0"/>
          <w:divBdr>
            <w:top w:val="none" w:sz="0" w:space="0" w:color="auto"/>
            <w:left w:val="none" w:sz="0" w:space="0" w:color="auto"/>
            <w:bottom w:val="none" w:sz="0" w:space="0" w:color="auto"/>
            <w:right w:val="none" w:sz="0" w:space="0" w:color="auto"/>
          </w:divBdr>
        </w:div>
        <w:div w:id="1870726423">
          <w:marLeft w:val="446"/>
          <w:marRight w:val="0"/>
          <w:marTop w:val="0"/>
          <w:marBottom w:val="0"/>
          <w:divBdr>
            <w:top w:val="none" w:sz="0" w:space="0" w:color="auto"/>
            <w:left w:val="none" w:sz="0" w:space="0" w:color="auto"/>
            <w:bottom w:val="none" w:sz="0" w:space="0" w:color="auto"/>
            <w:right w:val="none" w:sz="0" w:space="0" w:color="auto"/>
          </w:divBdr>
        </w:div>
      </w:divsChild>
    </w:div>
    <w:div w:id="2036542245">
      <w:bodyDiv w:val="1"/>
      <w:marLeft w:val="0"/>
      <w:marRight w:val="0"/>
      <w:marTop w:val="0"/>
      <w:marBottom w:val="0"/>
      <w:divBdr>
        <w:top w:val="none" w:sz="0" w:space="0" w:color="auto"/>
        <w:left w:val="none" w:sz="0" w:space="0" w:color="auto"/>
        <w:bottom w:val="none" w:sz="0" w:space="0" w:color="auto"/>
        <w:right w:val="none" w:sz="0" w:space="0" w:color="auto"/>
      </w:divBdr>
    </w:div>
    <w:div w:id="2042658416">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64284529">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32819562">
      <w:bodyDiv w:val="1"/>
      <w:marLeft w:val="0"/>
      <w:marRight w:val="0"/>
      <w:marTop w:val="0"/>
      <w:marBottom w:val="0"/>
      <w:divBdr>
        <w:top w:val="none" w:sz="0" w:space="0" w:color="auto"/>
        <w:left w:val="none" w:sz="0" w:space="0" w:color="auto"/>
        <w:bottom w:val="none" w:sz="0" w:space="0" w:color="auto"/>
        <w:right w:val="none" w:sz="0" w:space="0" w:color="auto"/>
      </w:divBdr>
      <w:divsChild>
        <w:div w:id="155847763">
          <w:marLeft w:val="446"/>
          <w:marRight w:val="0"/>
          <w:marTop w:val="0"/>
          <w:marBottom w:val="0"/>
          <w:divBdr>
            <w:top w:val="none" w:sz="0" w:space="0" w:color="auto"/>
            <w:left w:val="none" w:sz="0" w:space="0" w:color="auto"/>
            <w:bottom w:val="none" w:sz="0" w:space="0" w:color="auto"/>
            <w:right w:val="none" w:sz="0" w:space="0" w:color="auto"/>
          </w:divBdr>
        </w:div>
        <w:div w:id="420952071">
          <w:marLeft w:val="446"/>
          <w:marRight w:val="0"/>
          <w:marTop w:val="0"/>
          <w:marBottom w:val="0"/>
          <w:divBdr>
            <w:top w:val="none" w:sz="0" w:space="0" w:color="auto"/>
            <w:left w:val="none" w:sz="0" w:space="0" w:color="auto"/>
            <w:bottom w:val="none" w:sz="0" w:space="0" w:color="auto"/>
            <w:right w:val="none" w:sz="0" w:space="0" w:color="auto"/>
          </w:divBdr>
        </w:div>
        <w:div w:id="1451127886">
          <w:marLeft w:val="446"/>
          <w:marRight w:val="0"/>
          <w:marTop w:val="0"/>
          <w:marBottom w:val="0"/>
          <w:divBdr>
            <w:top w:val="none" w:sz="0" w:space="0" w:color="auto"/>
            <w:left w:val="none" w:sz="0" w:space="0" w:color="auto"/>
            <w:bottom w:val="none" w:sz="0" w:space="0" w:color="auto"/>
            <w:right w:val="none" w:sz="0" w:space="0" w:color="auto"/>
          </w:divBdr>
        </w:div>
      </w:divsChild>
    </w:div>
    <w:div w:id="21364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footer" Target="footer2.xml"/><Relationship Id="rId34" Type="http://schemas.openxmlformats.org/officeDocument/2006/relationships/image" Target="media/image17.svg"/><Relationship Id="rId42" Type="http://schemas.openxmlformats.org/officeDocument/2006/relationships/header" Target="header1.xml"/><Relationship Id="rId47" Type="http://schemas.openxmlformats.org/officeDocument/2006/relationships/hyperlink" Target="https://www.premier.vic.gov.au/historic-yoorrook-justice-commission-reports-tabled" TargetMode="External"/><Relationship Id="rId50" Type="http://schemas.openxmlformats.org/officeDocument/2006/relationships/image" Target="media/image25.emf"/><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2.png"/><Relationship Id="rId11" Type="http://schemas.openxmlformats.org/officeDocument/2006/relationships/settings" Target="settings.xml"/><Relationship Id="rId24" Type="http://schemas.openxmlformats.org/officeDocument/2006/relationships/image" Target="media/image7.svg"/><Relationship Id="rId32" Type="http://schemas.openxmlformats.org/officeDocument/2006/relationships/image" Target="media/image15.sv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www.premier.vic.gov.au/benefits-reallocated-water-flow-across-gippsland" TargetMode="External"/><Relationship Id="rId53" Type="http://schemas.openxmlformats.org/officeDocument/2006/relationships/image" Target="media/image28.jpeg"/><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5.svg"/><Relationship Id="rId31" Type="http://schemas.openxmlformats.org/officeDocument/2006/relationships/image" Target="media/image14.png"/><Relationship Id="rId44" Type="http://schemas.openxmlformats.org/officeDocument/2006/relationships/hyperlink" Target="https://www.youtube.com/watch?v=VsS9hDKQ4LE" TargetMode="External"/><Relationship Id="rId52"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premier.vic.gov.au/sites/default/files/2024-10/241018-Returning-Water-In-The-Birrarung-To-Traditional-Owners.pdf" TargetMode="Externa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46" Type="http://schemas.openxmlformats.org/officeDocument/2006/relationships/hyperlink" Target="https://www.yoorrook.org.au/reports-and-recommendations/reports" TargetMode="External"/><Relationship Id="rId20" Type="http://schemas.openxmlformats.org/officeDocument/2006/relationships/footer" Target="footer1.xml"/><Relationship Id="rId41" Type="http://schemas.openxmlformats.org/officeDocument/2006/relationships/hyperlink" Target="mailto:aboriginalwaterreforms@deeca.vic.gov.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svg"/><Relationship Id="rId49" Type="http://schemas.openxmlformats.org/officeDocument/2006/relationships/image" Target="media/image24.emf"/><Relationship Id="rId57"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C56B6BA821429F8E34A36A656B13DF"/>
        <w:category>
          <w:name w:val="General"/>
          <w:gallery w:val="placeholder"/>
        </w:category>
        <w:types>
          <w:type w:val="bbPlcHdr"/>
        </w:types>
        <w:behaviors>
          <w:behavior w:val="content"/>
        </w:behaviors>
        <w:guid w:val="{F7112CC6-5CD4-463C-839D-7FF4B3762F2B}"/>
      </w:docPartPr>
      <w:docPartBody>
        <w:p w:rsidR="000F2D4D" w:rsidRDefault="000F2D4D">
          <w:pPr>
            <w:pStyle w:val="A1C56B6BA821429F8E34A36A656B13DF"/>
          </w:pPr>
          <w:r w:rsidRPr="000C4F86">
            <w:rPr>
              <w:rStyle w:val="PlaceholderText"/>
            </w:rPr>
            <w:t>[Title]</w:t>
          </w:r>
        </w:p>
      </w:docPartBody>
    </w:docPart>
    <w:docPart>
      <w:docPartPr>
        <w:name w:val="6896C44433224A26A7A550C05A6C1F8E"/>
        <w:category>
          <w:name w:val="General"/>
          <w:gallery w:val="placeholder"/>
        </w:category>
        <w:types>
          <w:type w:val="bbPlcHdr"/>
        </w:types>
        <w:behaviors>
          <w:behavior w:val="content"/>
        </w:behaviors>
        <w:guid w:val="{5FC7369E-25E9-4D69-8067-D335F96208A0}"/>
      </w:docPartPr>
      <w:docPartBody>
        <w:p w:rsidR="000F2D4D" w:rsidRDefault="000F2D4D">
          <w:pPr>
            <w:pStyle w:val="6896C44433224A26A7A550C05A6C1F8E"/>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EBC"/>
    <w:rsid w:val="00001032"/>
    <w:rsid w:val="000051D7"/>
    <w:rsid w:val="00010E58"/>
    <w:rsid w:val="00011372"/>
    <w:rsid w:val="000131AD"/>
    <w:rsid w:val="0001410E"/>
    <w:rsid w:val="000166AF"/>
    <w:rsid w:val="00017306"/>
    <w:rsid w:val="000214C1"/>
    <w:rsid w:val="0002220C"/>
    <w:rsid w:val="00031D66"/>
    <w:rsid w:val="00035798"/>
    <w:rsid w:val="00044C29"/>
    <w:rsid w:val="00050B7F"/>
    <w:rsid w:val="00057354"/>
    <w:rsid w:val="0008362A"/>
    <w:rsid w:val="00093136"/>
    <w:rsid w:val="000939B2"/>
    <w:rsid w:val="000956CF"/>
    <w:rsid w:val="000A7F17"/>
    <w:rsid w:val="000B1887"/>
    <w:rsid w:val="000B22D6"/>
    <w:rsid w:val="000B69A7"/>
    <w:rsid w:val="000C4AFB"/>
    <w:rsid w:val="000E4B1F"/>
    <w:rsid w:val="000F0BD9"/>
    <w:rsid w:val="000F2D4D"/>
    <w:rsid w:val="000F4AD9"/>
    <w:rsid w:val="00103955"/>
    <w:rsid w:val="00104299"/>
    <w:rsid w:val="001118A2"/>
    <w:rsid w:val="00113BCA"/>
    <w:rsid w:val="00116A7E"/>
    <w:rsid w:val="00130C70"/>
    <w:rsid w:val="00143E5C"/>
    <w:rsid w:val="001477B2"/>
    <w:rsid w:val="0015411A"/>
    <w:rsid w:val="00157755"/>
    <w:rsid w:val="00180B4D"/>
    <w:rsid w:val="00187556"/>
    <w:rsid w:val="00190D99"/>
    <w:rsid w:val="00193101"/>
    <w:rsid w:val="00195D28"/>
    <w:rsid w:val="001A0C49"/>
    <w:rsid w:val="001A2137"/>
    <w:rsid w:val="001A2C8E"/>
    <w:rsid w:val="001B3729"/>
    <w:rsid w:val="001B655E"/>
    <w:rsid w:val="001B6D44"/>
    <w:rsid w:val="001C22D2"/>
    <w:rsid w:val="001C4EEC"/>
    <w:rsid w:val="001C5617"/>
    <w:rsid w:val="001D2E0E"/>
    <w:rsid w:val="001D5456"/>
    <w:rsid w:val="001F09B8"/>
    <w:rsid w:val="001F556F"/>
    <w:rsid w:val="001F5EF3"/>
    <w:rsid w:val="00212A48"/>
    <w:rsid w:val="00222747"/>
    <w:rsid w:val="002257F9"/>
    <w:rsid w:val="00227F0B"/>
    <w:rsid w:val="00236132"/>
    <w:rsid w:val="00241EC6"/>
    <w:rsid w:val="002668B2"/>
    <w:rsid w:val="00280AC3"/>
    <w:rsid w:val="002932F8"/>
    <w:rsid w:val="002A0320"/>
    <w:rsid w:val="002A41CE"/>
    <w:rsid w:val="002B1A3C"/>
    <w:rsid w:val="002C5438"/>
    <w:rsid w:val="002C6C8B"/>
    <w:rsid w:val="002D6A8C"/>
    <w:rsid w:val="002E5449"/>
    <w:rsid w:val="002E56C8"/>
    <w:rsid w:val="002F7E1F"/>
    <w:rsid w:val="00301507"/>
    <w:rsid w:val="003025B4"/>
    <w:rsid w:val="00314058"/>
    <w:rsid w:val="00316AF9"/>
    <w:rsid w:val="003312BC"/>
    <w:rsid w:val="00352D47"/>
    <w:rsid w:val="003572D4"/>
    <w:rsid w:val="00360581"/>
    <w:rsid w:val="003759D5"/>
    <w:rsid w:val="00384B9D"/>
    <w:rsid w:val="00391764"/>
    <w:rsid w:val="003A5F69"/>
    <w:rsid w:val="003B2BB5"/>
    <w:rsid w:val="003B7568"/>
    <w:rsid w:val="003C7EBC"/>
    <w:rsid w:val="003D5B00"/>
    <w:rsid w:val="003D7BAF"/>
    <w:rsid w:val="003E1DCC"/>
    <w:rsid w:val="003E3464"/>
    <w:rsid w:val="003F0BB0"/>
    <w:rsid w:val="0040116D"/>
    <w:rsid w:val="0040167A"/>
    <w:rsid w:val="00404BEF"/>
    <w:rsid w:val="00406232"/>
    <w:rsid w:val="00422DC5"/>
    <w:rsid w:val="00431101"/>
    <w:rsid w:val="00436D49"/>
    <w:rsid w:val="004525E2"/>
    <w:rsid w:val="00477B17"/>
    <w:rsid w:val="0049161D"/>
    <w:rsid w:val="00492F0A"/>
    <w:rsid w:val="004A6412"/>
    <w:rsid w:val="004B5921"/>
    <w:rsid w:val="004C54A0"/>
    <w:rsid w:val="004D3010"/>
    <w:rsid w:val="004D5BCC"/>
    <w:rsid w:val="004F3C05"/>
    <w:rsid w:val="0050699A"/>
    <w:rsid w:val="00523FA1"/>
    <w:rsid w:val="0052532C"/>
    <w:rsid w:val="00534A4B"/>
    <w:rsid w:val="00540AD9"/>
    <w:rsid w:val="00542DD9"/>
    <w:rsid w:val="00556B21"/>
    <w:rsid w:val="005658DE"/>
    <w:rsid w:val="00573683"/>
    <w:rsid w:val="00584F35"/>
    <w:rsid w:val="00585621"/>
    <w:rsid w:val="00590A37"/>
    <w:rsid w:val="00592CCB"/>
    <w:rsid w:val="0059513B"/>
    <w:rsid w:val="005A63BD"/>
    <w:rsid w:val="005B5F4B"/>
    <w:rsid w:val="005E25D0"/>
    <w:rsid w:val="005F12A1"/>
    <w:rsid w:val="005F1D4A"/>
    <w:rsid w:val="005F215B"/>
    <w:rsid w:val="005F77B1"/>
    <w:rsid w:val="00602177"/>
    <w:rsid w:val="00605399"/>
    <w:rsid w:val="00605AE3"/>
    <w:rsid w:val="006075DF"/>
    <w:rsid w:val="0061554E"/>
    <w:rsid w:val="00641DF1"/>
    <w:rsid w:val="00647705"/>
    <w:rsid w:val="00662711"/>
    <w:rsid w:val="00671546"/>
    <w:rsid w:val="006732D4"/>
    <w:rsid w:val="00676730"/>
    <w:rsid w:val="00692ABE"/>
    <w:rsid w:val="006B02AD"/>
    <w:rsid w:val="006C5B50"/>
    <w:rsid w:val="006D1C72"/>
    <w:rsid w:val="006D4436"/>
    <w:rsid w:val="006D4FA9"/>
    <w:rsid w:val="006E0831"/>
    <w:rsid w:val="006E13A1"/>
    <w:rsid w:val="006E34B3"/>
    <w:rsid w:val="006F12C6"/>
    <w:rsid w:val="00701AD8"/>
    <w:rsid w:val="007036A0"/>
    <w:rsid w:val="00706393"/>
    <w:rsid w:val="00711019"/>
    <w:rsid w:val="0072321B"/>
    <w:rsid w:val="00733D53"/>
    <w:rsid w:val="007430E4"/>
    <w:rsid w:val="0075615E"/>
    <w:rsid w:val="007647F4"/>
    <w:rsid w:val="007929D9"/>
    <w:rsid w:val="00796DF6"/>
    <w:rsid w:val="007A0599"/>
    <w:rsid w:val="007A1C21"/>
    <w:rsid w:val="007A22D7"/>
    <w:rsid w:val="007B40F9"/>
    <w:rsid w:val="007B42BA"/>
    <w:rsid w:val="007B4C95"/>
    <w:rsid w:val="007D4F66"/>
    <w:rsid w:val="007F7998"/>
    <w:rsid w:val="007F7F43"/>
    <w:rsid w:val="00801539"/>
    <w:rsid w:val="00803DDA"/>
    <w:rsid w:val="0080430A"/>
    <w:rsid w:val="008075C5"/>
    <w:rsid w:val="00815F85"/>
    <w:rsid w:val="00820B2C"/>
    <w:rsid w:val="00821987"/>
    <w:rsid w:val="00831ECF"/>
    <w:rsid w:val="00856DB8"/>
    <w:rsid w:val="00860661"/>
    <w:rsid w:val="00866BB2"/>
    <w:rsid w:val="00884CCF"/>
    <w:rsid w:val="00891BEC"/>
    <w:rsid w:val="00893B32"/>
    <w:rsid w:val="008941D5"/>
    <w:rsid w:val="008A0E3D"/>
    <w:rsid w:val="008C31F5"/>
    <w:rsid w:val="008E3AE6"/>
    <w:rsid w:val="008E4E11"/>
    <w:rsid w:val="008E6278"/>
    <w:rsid w:val="008F17A7"/>
    <w:rsid w:val="009003C4"/>
    <w:rsid w:val="009032A0"/>
    <w:rsid w:val="00911E96"/>
    <w:rsid w:val="0091765F"/>
    <w:rsid w:val="0092733B"/>
    <w:rsid w:val="00932217"/>
    <w:rsid w:val="00932403"/>
    <w:rsid w:val="00935CA7"/>
    <w:rsid w:val="00946EBC"/>
    <w:rsid w:val="009510D7"/>
    <w:rsid w:val="00955B60"/>
    <w:rsid w:val="00960DDC"/>
    <w:rsid w:val="00972EA4"/>
    <w:rsid w:val="00975ACE"/>
    <w:rsid w:val="009833CF"/>
    <w:rsid w:val="00985AAC"/>
    <w:rsid w:val="00990865"/>
    <w:rsid w:val="009933D3"/>
    <w:rsid w:val="009B0D1B"/>
    <w:rsid w:val="009B290D"/>
    <w:rsid w:val="009D0254"/>
    <w:rsid w:val="009D2EBA"/>
    <w:rsid w:val="00A001A5"/>
    <w:rsid w:val="00A245C8"/>
    <w:rsid w:val="00A43475"/>
    <w:rsid w:val="00A46929"/>
    <w:rsid w:val="00A56A21"/>
    <w:rsid w:val="00A5764C"/>
    <w:rsid w:val="00A70E5C"/>
    <w:rsid w:val="00A74903"/>
    <w:rsid w:val="00AA7001"/>
    <w:rsid w:val="00AC132F"/>
    <w:rsid w:val="00B01CCE"/>
    <w:rsid w:val="00B248DF"/>
    <w:rsid w:val="00B26507"/>
    <w:rsid w:val="00B36C23"/>
    <w:rsid w:val="00B47EA3"/>
    <w:rsid w:val="00B53067"/>
    <w:rsid w:val="00B57B79"/>
    <w:rsid w:val="00B60819"/>
    <w:rsid w:val="00B60A38"/>
    <w:rsid w:val="00B703ED"/>
    <w:rsid w:val="00B8299F"/>
    <w:rsid w:val="00B86691"/>
    <w:rsid w:val="00B95938"/>
    <w:rsid w:val="00BA28FB"/>
    <w:rsid w:val="00BB6991"/>
    <w:rsid w:val="00BE03B3"/>
    <w:rsid w:val="00BE60BF"/>
    <w:rsid w:val="00C17531"/>
    <w:rsid w:val="00C255C6"/>
    <w:rsid w:val="00C25990"/>
    <w:rsid w:val="00C40B95"/>
    <w:rsid w:val="00C42C2D"/>
    <w:rsid w:val="00C478B2"/>
    <w:rsid w:val="00C478C3"/>
    <w:rsid w:val="00C530E3"/>
    <w:rsid w:val="00C96312"/>
    <w:rsid w:val="00C97F08"/>
    <w:rsid w:val="00CA2410"/>
    <w:rsid w:val="00CA688F"/>
    <w:rsid w:val="00CC2405"/>
    <w:rsid w:val="00CD1593"/>
    <w:rsid w:val="00CE1C94"/>
    <w:rsid w:val="00CE753C"/>
    <w:rsid w:val="00CF3903"/>
    <w:rsid w:val="00CF4CA3"/>
    <w:rsid w:val="00CF709F"/>
    <w:rsid w:val="00CF779D"/>
    <w:rsid w:val="00D030A6"/>
    <w:rsid w:val="00D05BAA"/>
    <w:rsid w:val="00D067B1"/>
    <w:rsid w:val="00D20193"/>
    <w:rsid w:val="00D24A16"/>
    <w:rsid w:val="00D30269"/>
    <w:rsid w:val="00D330E4"/>
    <w:rsid w:val="00D33B8F"/>
    <w:rsid w:val="00D36137"/>
    <w:rsid w:val="00D4257D"/>
    <w:rsid w:val="00D45D76"/>
    <w:rsid w:val="00D52E8C"/>
    <w:rsid w:val="00D571CB"/>
    <w:rsid w:val="00D5785C"/>
    <w:rsid w:val="00D6481D"/>
    <w:rsid w:val="00D66DB4"/>
    <w:rsid w:val="00D67635"/>
    <w:rsid w:val="00D72ED0"/>
    <w:rsid w:val="00D7563E"/>
    <w:rsid w:val="00D77CA6"/>
    <w:rsid w:val="00D82147"/>
    <w:rsid w:val="00D82F9C"/>
    <w:rsid w:val="00D95A43"/>
    <w:rsid w:val="00DA25D7"/>
    <w:rsid w:val="00DA3F02"/>
    <w:rsid w:val="00DA62B3"/>
    <w:rsid w:val="00DB0690"/>
    <w:rsid w:val="00DC6AFA"/>
    <w:rsid w:val="00DD36DE"/>
    <w:rsid w:val="00DF34E5"/>
    <w:rsid w:val="00E01FF0"/>
    <w:rsid w:val="00E162E7"/>
    <w:rsid w:val="00E16FD3"/>
    <w:rsid w:val="00E21F12"/>
    <w:rsid w:val="00E27FED"/>
    <w:rsid w:val="00E32B44"/>
    <w:rsid w:val="00E43788"/>
    <w:rsid w:val="00E44F1F"/>
    <w:rsid w:val="00E4612A"/>
    <w:rsid w:val="00E522CE"/>
    <w:rsid w:val="00E5306B"/>
    <w:rsid w:val="00E54AE0"/>
    <w:rsid w:val="00E602A0"/>
    <w:rsid w:val="00E60A33"/>
    <w:rsid w:val="00E66EFC"/>
    <w:rsid w:val="00E74AD1"/>
    <w:rsid w:val="00E95B4C"/>
    <w:rsid w:val="00EA689A"/>
    <w:rsid w:val="00EB3795"/>
    <w:rsid w:val="00EB6DFC"/>
    <w:rsid w:val="00EC6924"/>
    <w:rsid w:val="00ED0B3C"/>
    <w:rsid w:val="00EE2597"/>
    <w:rsid w:val="00EE54D6"/>
    <w:rsid w:val="00EF228C"/>
    <w:rsid w:val="00EF3AB4"/>
    <w:rsid w:val="00EF6B5F"/>
    <w:rsid w:val="00F047C9"/>
    <w:rsid w:val="00F1007D"/>
    <w:rsid w:val="00F21BA5"/>
    <w:rsid w:val="00F301F4"/>
    <w:rsid w:val="00F40F01"/>
    <w:rsid w:val="00F47C90"/>
    <w:rsid w:val="00F702D1"/>
    <w:rsid w:val="00F7239A"/>
    <w:rsid w:val="00F74E11"/>
    <w:rsid w:val="00F768BE"/>
    <w:rsid w:val="00F827B5"/>
    <w:rsid w:val="00F845A3"/>
    <w:rsid w:val="00F95676"/>
    <w:rsid w:val="00F97F27"/>
    <w:rsid w:val="00FA0A76"/>
    <w:rsid w:val="00FB04F1"/>
    <w:rsid w:val="00FB69E8"/>
    <w:rsid w:val="00FC5F64"/>
    <w:rsid w:val="00FD04A7"/>
    <w:rsid w:val="00FE08CA"/>
    <w:rsid w:val="00FE2881"/>
    <w:rsid w:val="00FE71BD"/>
    <w:rsid w:val="00FF42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A1C56B6BA821429F8E34A36A656B13DF">
    <w:name w:val="A1C56B6BA821429F8E34A36A656B13DF"/>
  </w:style>
  <w:style w:type="paragraph" w:customStyle="1" w:styleId="6896C44433224A26A7A550C05A6C1F8E">
    <w:name w:val="6896C44433224A26A7A550C05A6C1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CEFC8F-1F25-4266-8861-8DEB2DC40FA7}">
  <we:reference id="6a7bd4f3-0563-43af-8c08-79110eebdff6" version="1.1.4.0" store="EXCatalog" storeType="EXCatalog"/>
  <we:alternateReferences>
    <we:reference id="WA104381155" version="1.1.4.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3DDC778DF5F7D40883098A34D99E8E3" ma:contentTypeVersion="216" ma:contentTypeDescription="All project related information. The library can be used to manage multiple projects." ma:contentTypeScope="" ma:versionID="73e550bb1c2d36defa54849dfe8d088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67923260-e571-49e5-81cf-94370979f684" xmlns:ns6="153f2783-1c70-4464-955e-85040a58200f" targetNamespace="http://schemas.microsoft.com/office/2006/metadata/properties" ma:root="true" ma:fieldsID="df36b8fd0782ebc47836e266df6abb42" ns1:_="" ns2:_="" ns3:_="" ns4:_="" ns5:_="" ns6:_="">
    <xsd:import namespace="http://schemas.microsoft.com/sharepoint/v3"/>
    <xsd:import namespace="9fd47c19-1c4a-4d7d-b342-c10cef269344"/>
    <xsd:import namespace="a5f32de4-e402-4188-b034-e71ca7d22e54"/>
    <xsd:import namespace="05aa45cf-ed89-4733-97a8-db4ce5c51511"/>
    <xsd:import namespace="67923260-e571-49e5-81cf-94370979f684"/>
    <xsd:import namespace="153f2783-1c70-4464-955e-85040a58200f"/>
    <xsd:element name="properties">
      <xsd:complexType>
        <xsd:sequence>
          <xsd:element name="documentManagement">
            <xsd:complexType>
              <xsd:all>
                <xsd:element ref="ns2:ProjNam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ternalName="ProjName">
      <xsd:simpleType>
        <xsd:union memberTypes="dms:Text">
          <xsd:simpleType>
            <xsd:restriction base="dms:Choice">
              <xsd:enumeration value="Reporting"/>
              <xsd:enumeration value="Oversight"/>
            </xsd:restriction>
          </xsd:simpleType>
        </xsd:union>
      </xsd:simpleType>
    </xsd:element>
    <xsd:element name="pd01c257034b4e86b1f58279a3bd54c6" ma:index="10"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4"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6"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923260-e571-49e5-81cf-94370979f68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183</Value>
    </TaxCatchAll>
    <_dlc_DocId xmlns="a5f32de4-e402-4188-b034-e71ca7d22e54">DOCID105-44342014-274</_dlc_DocId>
    <_dlc_DocIdUrl xmlns="a5f32de4-e402-4188-b034-e71ca7d22e54">
      <Url>https://delwpvicgovau.sharepoint.com/sites/ecm_105/_layouts/15/DocIdRedir.aspx?ID=DOCID105-44342014-274</Url>
      <Description>DOCID105-44342014-274</Description>
    </_dlc_DocIdUrl>
    <ProjName xmlns="9fd47c19-1c4a-4d7d-b342-c10cef269344">Reporting</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Periodic / Routine</TermName>
          <TermId xmlns="http://schemas.microsoft.com/office/infopath/2007/PartnerControls">74bb8527-978c-489e-8eb2-baf133e64839</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0.9</DLCPolicyLabelValue>
    <SharedWithUsers xmlns="153f2783-1c70-4464-955e-85040a58200f">
      <UserInfo>
        <DisplayName>Elise J Hull (DEECA)</DisplayName>
        <AccountId>3394</AccountId>
        <AccountType/>
      </UserInfo>
      <UserInfo>
        <DisplayName>Rebecca M Dixon (DEECA)</DisplayName>
        <AccountId>3084</AccountId>
        <AccountType/>
      </UserInfo>
      <UserInfo>
        <DisplayName>Andrew W Wood (DEECA)</DisplayName>
        <AccountId>2448</AccountId>
        <AccountType/>
      </UserInfo>
      <UserInfo>
        <DisplayName>Anthony D Gaylard (DEECA)</DisplayName>
        <AccountId>1828</AccountId>
        <AccountType/>
      </UserInfo>
      <UserInfo>
        <DisplayName>Robyn A Bowden (DEECA)</DisplayName>
        <AccountId>793</AccountId>
        <AccountType/>
      </UserInfo>
      <UserInfo>
        <DisplayName>Mitra Anderson-Oliver (DEECA)</DisplayName>
        <AccountId>4258</AccountId>
        <AccountType/>
      </UserInfo>
      <UserInfo>
        <DisplayName>Prachi Samir (DEECA)</DisplayName>
        <AccountId>218</AccountId>
        <AccountType/>
      </UserInfo>
      <UserInfo>
        <DisplayName>Susan P Ryan (DEECA)</DisplayName>
        <AccountId>50</AccountId>
        <AccountType/>
      </UserInfo>
      <UserInfo>
        <DisplayName>Linda K McSweeny (DEECA)</DisplayName>
        <AccountId>1542</AccountId>
        <AccountType/>
      </UserInfo>
      <UserInfo>
        <DisplayName>Lisa Arnaud (DEECA)</DisplayName>
        <AccountId>3770</AccountId>
        <AccountType/>
      </UserInfo>
      <UserInfo>
        <DisplayName>Adam G Hood (DEECA)</DisplayName>
        <AccountId>169</AccountId>
        <AccountType/>
      </UserInfo>
      <UserInfo>
        <DisplayName>Laura J Shulman (DEECA)</DisplayName>
        <AccountId>4385</AccountId>
        <AccountType/>
      </UserInfo>
      <UserInfo>
        <DisplayName>Tracey Koper (DEECA)</DisplayName>
        <AccountId>1120</AccountId>
        <AccountType/>
      </UserInfo>
      <UserInfo>
        <DisplayName>Sarah J Kitchen (DEECA)</DisplayName>
        <AccountId>180</AccountId>
        <AccountType/>
      </UserInfo>
      <UserInfo>
        <DisplayName>Lisa D Lowe (DEECA)</DisplayName>
        <AccountId>228</AccountId>
        <AccountType/>
      </UserInfo>
      <UserInfo>
        <DisplayName>Melinda J Knapp (DEECA)</DisplayName>
        <AccountId>4110</AccountId>
        <AccountType/>
      </UserInfo>
      <UserInfo>
        <DisplayName>Tegan B Smirl (DEECA)</DisplayName>
        <AccountId>2786</AccountId>
        <AccountType/>
      </UserInfo>
      <UserInfo>
        <DisplayName>Terry W Atkinson (DEECA)</DisplayName>
        <AccountId>3972</AccountId>
        <AccountType/>
      </UserInfo>
      <UserInfo>
        <DisplayName>Rhianna J Kerr (DEECA)</DisplayName>
        <AccountId>3269</AccountId>
        <AccountType/>
      </UserInfo>
      <UserInfo>
        <DisplayName>Deb J Brown (DEECA)</DisplayName>
        <AccountId>488</AccountId>
        <AccountType/>
      </UserInfo>
      <UserInfo>
        <DisplayName>Rob F Considine (DEECA)</DisplayName>
        <AccountId>4251</AccountId>
        <AccountType/>
      </UserInfo>
      <UserInfo>
        <DisplayName>Daniel Erickson (DEECA)</DisplayName>
        <AccountId>486</AccountId>
        <AccountType/>
      </UserInfo>
      <UserInfo>
        <DisplayName>Kirsty A Savage (DEECA)</DisplayName>
        <AccountId>996</AccountId>
        <AccountType/>
      </UserInfo>
      <UserInfo>
        <DisplayName>Melisa McDonald (DEECA)</DisplayName>
        <AccountId>3581</AccountId>
        <AccountType/>
      </UserInfo>
      <UserInfo>
        <DisplayName>Belle M Neill (DEECA)</DisplayName>
        <AccountId>207</AccountId>
        <AccountType/>
      </UserInfo>
      <UserInfo>
        <DisplayName>Tamara L Spargo (DEECA)</DisplayName>
        <AccountId>1141</AccountId>
        <AccountType/>
      </UserInfo>
      <UserInfo>
        <DisplayName>Naomi B Douglas (DEECA)</DisplayName>
        <AccountId>238</AccountId>
        <AccountType/>
      </UserInfo>
      <UserInfo>
        <DisplayName>Sheri Peaker (DEECA)</DisplayName>
        <AccountId>4419</AccountId>
        <AccountType/>
      </UserInfo>
      <UserInfo>
        <DisplayName>Kirsten Shelly (DEECA)</DisplayName>
        <AccountId>4235</AccountId>
        <AccountType/>
      </UserInfo>
    </SharedWithUsers>
    <lcf76f155ced4ddcb4097134ff3c332f xmlns="67923260-e571-49e5-81cf-94370979f68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F75BC5-183D-4931-A0B6-618EF78E8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67923260-e571-49e5-81cf-94370979f68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AA505-4FC8-4E06-8F0C-204F9F6793A9}">
  <ds:schemaRefs>
    <ds:schemaRef ds:uri="http://schemas.microsoft.com/sharepoint/events"/>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153f2783-1c70-4464-955e-85040a58200f"/>
    <ds:schemaRef ds:uri="67923260-e571-49e5-81cf-94370979f684"/>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882708C5-F9CB-463E-87A0-DF698C0A7118}">
  <ds:schemaRefs>
    <ds:schemaRef ds:uri="Microsoft.SharePoint.Taxonomy.ContentTypeSync"/>
  </ds:schemaRefs>
</ds:datastoreItem>
</file>

<file path=customXml/itemProps7.xml><?xml version="1.0" encoding="utf-8"?>
<ds:datastoreItem xmlns:ds="http://schemas.openxmlformats.org/officeDocument/2006/customXml" ds:itemID="{ED02C17F-AF00-42D6-AD7E-B644D1D2B7C1}">
  <ds:schemaRefs>
    <ds:schemaRef ds:uri="office.server.policy"/>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5795</Words>
  <Characters>33297</Characters>
  <Application>Microsoft Office Word</Application>
  <DocSecurity>0</DocSecurity>
  <Lines>986</Lines>
  <Paragraphs>298</Paragraphs>
  <ScaleCrop>false</ScaleCrop>
  <Company/>
  <LinksUpToDate>false</LinksUpToDate>
  <CharactersWithSpaces>38991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is Life: Traditional Owner Access to Water Roadmap</dc:title>
  <dc:subject>Progress Report 31 August 2025</dc:subject>
  <dc:creator>Robyn A Bowden (DEECA)</dc:creator>
  <cp:keywords/>
  <dc:description/>
  <cp:lastModifiedBy>Chloe R Wiesenfeld (DEECA)</cp:lastModifiedBy>
  <cp:revision>15</cp:revision>
  <cp:lastPrinted>2025-10-06T20:30:00Z</cp:lastPrinted>
  <dcterms:created xsi:type="dcterms:W3CDTF">2025-09-22T02:45:00Z</dcterms:created>
  <dcterms:modified xsi:type="dcterms:W3CDTF">2025-10-14T04:41:00Z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Implementation Report</vt:lpwstr>
  </property>
  <property fmtid="{D5CDD505-2E9C-101B-9397-08002B2CF9AE}" pid="3" name="xFooterSubtitle">
    <vt:lpwstr>Water is Life: Traditional Owner Access to Water Roadmap</vt:lpwstr>
  </property>
  <property fmtid="{D5CDD505-2E9C-101B-9397-08002B2CF9AE}" pid="4" name="ContentTypeId">
    <vt:lpwstr>0x0101009298E819CE1EBB4F8D2096B3E0F0C2911D0063DDC778DF5F7D40883098A34D99E8E3</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2023-10-19T00:56:01Z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fc6dfe3d-889a-40ca-b56f-c9788d7db978</vt:lpwstr>
  </property>
  <property fmtid="{D5CDD505-2E9C-101B-9397-08002B2CF9AE}" pid="12" name="MSIP_Label_4257e2ab-f512-40e2-9c9a-c64247360765_ContentBits">
    <vt:lpwstr>2</vt:lpwstr>
  </property>
  <property fmtid="{D5CDD505-2E9C-101B-9397-08002B2CF9AE}" pid="13" name="_dlc_DocIdItemGuid">
    <vt:lpwstr>21404043-51fe-49e8-9536-2e4b1ef33133</vt:lpwstr>
  </property>
  <property fmtid="{D5CDD505-2E9C-101B-9397-08002B2CF9AE}" pid="14" name="Records Class Project">
    <vt:lpwstr>183;#Reporting - Periodic / Routine|74bb8527-978c-489e-8eb2-baf133e64839</vt:lpwstr>
  </property>
  <property fmtid="{D5CDD505-2E9C-101B-9397-08002B2CF9AE}" pid="15" name="Department Document Type">
    <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Record Purpose">
    <vt:lpwstr/>
  </property>
  <property fmtid="{D5CDD505-2E9C-101B-9397-08002B2CF9AE}" pid="19" name="Records_x0020_Class_x0020_Project">
    <vt:lpwstr>183;#Reporting - Periodic / Routine|74bb8527-978c-489e-8eb2-baf133e64839</vt:lpwstr>
  </property>
  <property fmtid="{D5CDD505-2E9C-101B-9397-08002B2CF9AE}" pid="20" name="Security_x0020_Classification">
    <vt:lpwstr>3;#Unclassified|7fa379f4-4aba-4692-ab80-7d39d3a23cf4</vt:lpwstr>
  </property>
  <property fmtid="{D5CDD505-2E9C-101B-9397-08002B2CF9AE}" pid="21" name="Record_x0020_Purpose">
    <vt:lpwstr/>
  </property>
  <property fmtid="{D5CDD505-2E9C-101B-9397-08002B2CF9AE}" pid="22" name="Department_x0020_Document_x0020_Type">
    <vt:lpwstr/>
  </property>
  <property fmtid="{D5CDD505-2E9C-101B-9397-08002B2CF9AE}" pid="23" name="Dissemination_x0020_Limiting_x0020_Marker">
    <vt:lpwstr>2;#FOUO|955eb6fc-b35a-4808-8aa5-31e514fa3f26</vt:lpwstr>
  </property>
  <property fmtid="{D5CDD505-2E9C-101B-9397-08002B2CF9AE}" pid="24" name="GrammarlyDocumentId">
    <vt:lpwstr>9de6841c-b5ce-461a-a317-4ea1212a1c5a</vt:lpwstr>
  </property>
</Properties>
</file>