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830DAB" w:rsidP="00FC0FFA">
            <w:pPr>
              <w:pStyle w:val="Title"/>
            </w:pPr>
            <w:bookmarkStart w:id="0" w:name="_GoBack"/>
            <w:bookmarkEnd w:id="0"/>
            <w:r>
              <w:t xml:space="preserve">Impacts of </w:t>
            </w:r>
            <w:r w:rsidR="00B1052A">
              <w:t>Pig</w:t>
            </w:r>
            <w:r w:rsidR="00FC0FFA">
              <w:t xml:space="preserve">s </w:t>
            </w:r>
            <w:r>
              <w:t xml:space="preserve">in Wetlands </w:t>
            </w:r>
          </w:p>
        </w:tc>
      </w:tr>
      <w:tr w:rsidR="00975ED3" w:rsidTr="003F46E9">
        <w:trPr>
          <w:trHeight w:val="1247"/>
        </w:trPr>
        <w:tc>
          <w:tcPr>
            <w:tcW w:w="7761" w:type="dxa"/>
            <w:vAlign w:val="center"/>
          </w:tcPr>
          <w:p w:rsidR="00975ED3" w:rsidRDefault="00830DAB" w:rsidP="00BB098F">
            <w:pPr>
              <w:pStyle w:val="Subtitle"/>
            </w:pPr>
            <w:r w:rsidRPr="00830DAB">
              <w:t xml:space="preserve">Fact Sheet </w:t>
            </w:r>
            <w:r w:rsidR="00BB098F">
              <w:t>3</w:t>
            </w:r>
            <w:r w:rsidR="00515B8C">
              <w:t xml:space="preserve"> </w:t>
            </w:r>
          </w:p>
        </w:tc>
      </w:tr>
    </w:tbl>
    <w:p w:rsidR="00806AB6" w:rsidRDefault="00806AB6" w:rsidP="00307C36"/>
    <w:p w:rsidR="00806AB6" w:rsidRDefault="00806AB6" w:rsidP="00806AB6">
      <w:pPr>
        <w:pStyle w:val="BodyText"/>
        <w:sectPr w:rsidR="00806AB6" w:rsidSect="00E97294">
          <w:headerReference w:type="even" r:id="rId9"/>
          <w:headerReference w:type="default" r:id="rId10"/>
          <w:footerReference w:type="even" r:id="rId11"/>
          <w:footerReference w:type="default" r:id="rId12"/>
          <w:headerReference w:type="first" r:id="rId13"/>
          <w:footerReference w:type="first" r:id="rId14"/>
          <w:pgSz w:w="11907" w:h="16840" w:code="9"/>
          <w:pgMar w:top="2211" w:right="737" w:bottom="794" w:left="851" w:header="284" w:footer="284" w:gutter="0"/>
          <w:cols w:space="284"/>
          <w:titlePg/>
          <w:docGrid w:linePitch="360"/>
        </w:sectPr>
      </w:pPr>
    </w:p>
    <w:p w:rsidR="00515B8C" w:rsidRDefault="00FC0FFA" w:rsidP="00830DAB">
      <w:pPr>
        <w:pStyle w:val="Heading2"/>
        <w:spacing w:before="0"/>
      </w:pPr>
      <w:r>
        <w:lastRenderedPageBreak/>
        <w:t xml:space="preserve">Victorian </w:t>
      </w:r>
      <w:r w:rsidR="003E4F09">
        <w:t>d</w:t>
      </w:r>
      <w:r>
        <w:t>istribution</w:t>
      </w:r>
    </w:p>
    <w:p w:rsidR="00FC0FFA" w:rsidRDefault="00FC0FFA" w:rsidP="00FC0FFA">
      <w:pPr>
        <w:pStyle w:val="BodyText"/>
        <w:jc w:val="both"/>
      </w:pPr>
      <w:r>
        <w:t xml:space="preserve">Feral </w:t>
      </w:r>
      <w:r w:rsidR="00B1052A">
        <w:t>Pig</w:t>
      </w:r>
      <w:r>
        <w:t>s (</w:t>
      </w:r>
      <w:r w:rsidRPr="00FC0FFA">
        <w:rPr>
          <w:i/>
        </w:rPr>
        <w:t xml:space="preserve">Sus </w:t>
      </w:r>
      <w:proofErr w:type="spellStart"/>
      <w:r w:rsidRPr="00FC0FFA">
        <w:rPr>
          <w:i/>
        </w:rPr>
        <w:t>scrofa</w:t>
      </w:r>
      <w:proofErr w:type="spellEnd"/>
      <w:r>
        <w:t>) have been present in Australia since early settlement. While they occur in all states and territories, they are most abundant in New South Wales and Queensland and are absent from large areas of the arid and semi-arid interior</w:t>
      </w:r>
      <w:r w:rsidRPr="00FC0FFA">
        <w:rPr>
          <w:vertAlign w:val="superscript"/>
        </w:rPr>
        <w:t>1</w:t>
      </w:r>
      <w:r>
        <w:t>.</w:t>
      </w:r>
    </w:p>
    <w:p w:rsidR="00FC0FFA" w:rsidRDefault="00FC0FFA" w:rsidP="00FC0FFA">
      <w:pPr>
        <w:pStyle w:val="BodyText"/>
        <w:jc w:val="both"/>
      </w:pPr>
      <w:r>
        <w:t xml:space="preserve">Feral </w:t>
      </w:r>
      <w:r w:rsidR="00B1052A">
        <w:t>Pig</w:t>
      </w:r>
      <w:r>
        <w:t xml:space="preserve">s were likely to have been deliberately released in Victoria, and they have only become an issue in the State since the early 1960s. </w:t>
      </w:r>
      <w:r w:rsidR="00B1052A">
        <w:t>Pig</w:t>
      </w:r>
      <w:r>
        <w:t xml:space="preserve">s, which escape from domestic populations and illegal releases for recreational hunting can also add to feral populations. </w:t>
      </w:r>
    </w:p>
    <w:p w:rsidR="00FC0FFA" w:rsidRDefault="00FC0FFA" w:rsidP="00FC0FFA">
      <w:pPr>
        <w:pStyle w:val="BodyText"/>
        <w:jc w:val="both"/>
      </w:pPr>
      <w:r>
        <w:t xml:space="preserve">Our understanding of the distribution and abundance of feral </w:t>
      </w:r>
      <w:r w:rsidR="00B1052A">
        <w:t>Pig</w:t>
      </w:r>
      <w:r>
        <w:t>s in the State is incomplete and under reporting i</w:t>
      </w:r>
      <w:r w:rsidR="00B1052A">
        <w:t>s likely. Isolated populations</w:t>
      </w:r>
      <w:r>
        <w:t xml:space="preserve"> are known along the Murray River, near Mansfield, Kinglake, the Grampians and Lancefield. The presence of </w:t>
      </w:r>
      <w:r w:rsidR="00B1052A">
        <w:t>Pig</w:t>
      </w:r>
      <w:r>
        <w:t>s in particular areas can also be quite transient.</w:t>
      </w:r>
    </w:p>
    <w:p w:rsidR="00A13CE7" w:rsidRDefault="00A13CE7" w:rsidP="00FC0FFA">
      <w:pPr>
        <w:pStyle w:val="BodyText"/>
        <w:jc w:val="both"/>
      </w:pPr>
    </w:p>
    <w:p w:rsidR="005C0728" w:rsidRDefault="005C0728" w:rsidP="005C0728">
      <w:pPr>
        <w:pStyle w:val="Heading2"/>
      </w:pPr>
      <w:r>
        <w:t>Biology</w:t>
      </w:r>
    </w:p>
    <w:p w:rsidR="00FC0FFA" w:rsidRDefault="00A13CE7" w:rsidP="00FC0FFA">
      <w:pPr>
        <w:jc w:val="both"/>
      </w:pPr>
      <w:r>
        <w:rPr>
          <w:rFonts w:eastAsiaTheme="majorEastAsia"/>
          <w:b/>
          <w:noProof/>
          <w:color w:val="FFFFFF"/>
          <w:sz w:val="12"/>
          <w:szCs w:val="12"/>
        </w:rPr>
        <w:drawing>
          <wp:anchor distT="0" distB="0" distL="114300" distR="114300" simplePos="0" relativeHeight="251666432" behindDoc="1" locked="0" layoutInCell="1" allowOverlap="1" wp14:anchorId="0468FF18" wp14:editId="4B0EEAB3">
            <wp:simplePos x="0" y="0"/>
            <wp:positionH relativeFrom="page">
              <wp:posOffset>3879850</wp:posOffset>
            </wp:positionH>
            <wp:positionV relativeFrom="page">
              <wp:posOffset>6451600</wp:posOffset>
            </wp:positionV>
            <wp:extent cx="3149600" cy="2099945"/>
            <wp:effectExtent l="0" t="0" r="0" b="0"/>
            <wp:wrapTight wrapText="bothSides">
              <wp:wrapPolygon edited="0">
                <wp:start x="0" y="0"/>
                <wp:lineTo x="0" y="21358"/>
                <wp:lineTo x="21426" y="21358"/>
                <wp:lineTo x="214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 DSC_02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9600" cy="2099945"/>
                    </a:xfrm>
                    <a:prstGeom prst="rect">
                      <a:avLst/>
                    </a:prstGeom>
                  </pic:spPr>
                </pic:pic>
              </a:graphicData>
            </a:graphic>
            <wp14:sizeRelH relativeFrom="page">
              <wp14:pctWidth>0</wp14:pctWidth>
            </wp14:sizeRelH>
            <wp14:sizeRelV relativeFrom="page">
              <wp14:pctHeight>0</wp14:pctHeight>
            </wp14:sizeRelV>
          </wp:anchor>
        </w:drawing>
      </w:r>
      <w:r w:rsidR="00B1052A">
        <w:t>Pig</w:t>
      </w:r>
      <w:r w:rsidR="00FC0FFA">
        <w:t xml:space="preserve">s have many characteristics that make them a successful invader; they are highly fertile, tolerant to a range of environmental conditions and have an opportunistic </w:t>
      </w:r>
      <w:r w:rsidR="00B1052A">
        <w:t xml:space="preserve">omnivorous </w:t>
      </w:r>
      <w:r w:rsidR="00FC0FFA">
        <w:t>diet</w:t>
      </w:r>
      <w:r w:rsidR="00FC0FFA">
        <w:rPr>
          <w:vertAlign w:val="superscript"/>
        </w:rPr>
        <w:t>2</w:t>
      </w:r>
      <w:r w:rsidR="00FC0FFA">
        <w:t>.</w:t>
      </w:r>
    </w:p>
    <w:p w:rsidR="00FC0FFA" w:rsidRDefault="00FC0FFA" w:rsidP="00FC0FFA">
      <w:pPr>
        <w:jc w:val="both"/>
      </w:pPr>
    </w:p>
    <w:p w:rsidR="00FC0FFA" w:rsidRDefault="00FC0FFA" w:rsidP="00FC0FFA">
      <w:pPr>
        <w:jc w:val="both"/>
      </w:pPr>
      <w:r>
        <w:t xml:space="preserve">Feral </w:t>
      </w:r>
      <w:r w:rsidR="00B1052A">
        <w:t>Pig</w:t>
      </w:r>
      <w:r>
        <w:t xml:space="preserve">s vary in size, shape and colour, although they tend to be smaller, leaner and more muscular than domestic </w:t>
      </w:r>
      <w:r w:rsidR="00B1052A">
        <w:t>Pig</w:t>
      </w:r>
      <w:r>
        <w:t>s</w:t>
      </w:r>
      <w:r w:rsidRPr="002E5923">
        <w:rPr>
          <w:vertAlign w:val="superscript"/>
        </w:rPr>
        <w:t>1</w:t>
      </w:r>
      <w:r>
        <w:t xml:space="preserve">. Males are </w:t>
      </w:r>
      <w:r w:rsidR="00B1052A">
        <w:t xml:space="preserve">typically </w:t>
      </w:r>
      <w:r>
        <w:t>longer, taller and heavier than females. While size can vary significantly, males usually range up to 115</w:t>
      </w:r>
      <w:r w:rsidR="003E4F09">
        <w:t xml:space="preserve"> </w:t>
      </w:r>
      <w:r>
        <w:t>kg and females up to 75</w:t>
      </w:r>
      <w:r w:rsidR="007338B0">
        <w:t xml:space="preserve"> </w:t>
      </w:r>
      <w:r>
        <w:t>kg</w:t>
      </w:r>
      <w:r w:rsidRPr="002E5923">
        <w:rPr>
          <w:vertAlign w:val="superscript"/>
        </w:rPr>
        <w:t>1</w:t>
      </w:r>
      <w:r>
        <w:t xml:space="preserve">. </w:t>
      </w:r>
    </w:p>
    <w:p w:rsidR="00FC0FFA" w:rsidRDefault="00FC0FFA" w:rsidP="00FC0FFA">
      <w:pPr>
        <w:jc w:val="both"/>
      </w:pPr>
    </w:p>
    <w:p w:rsidR="00FC0FFA" w:rsidRDefault="00FC0FFA" w:rsidP="00FC0FFA">
      <w:pPr>
        <w:jc w:val="both"/>
      </w:pPr>
      <w:r>
        <w:t xml:space="preserve">Animals tend to live for less than five years. Mortality of young in the first year is generally high, particularly when conditions are poor. Young </w:t>
      </w:r>
      <w:r w:rsidR="00B1052A">
        <w:t>Pig</w:t>
      </w:r>
      <w:r>
        <w:t xml:space="preserve">s can be vulnerable to predation by </w:t>
      </w:r>
      <w:r w:rsidR="003E4F09">
        <w:t>D</w:t>
      </w:r>
      <w:r>
        <w:t xml:space="preserve">ingos, </w:t>
      </w:r>
      <w:r w:rsidR="003E4F09">
        <w:t>Wild D</w:t>
      </w:r>
      <w:r>
        <w:t>ogs and large birds of prey.</w:t>
      </w:r>
    </w:p>
    <w:p w:rsidR="00FC0FFA" w:rsidRPr="00600AA0" w:rsidRDefault="00FC0FFA" w:rsidP="00FC0FFA">
      <w:pPr>
        <w:jc w:val="both"/>
      </w:pPr>
    </w:p>
    <w:p w:rsidR="00FC0FFA" w:rsidRDefault="00FC0FFA" w:rsidP="00FC0FFA">
      <w:pPr>
        <w:jc w:val="both"/>
      </w:pPr>
      <w:r>
        <w:t>Sows make nests of vegetation, usually within 2</w:t>
      </w:r>
      <w:r w:rsidR="007338B0">
        <w:t xml:space="preserve"> </w:t>
      </w:r>
      <w:r>
        <w:t xml:space="preserve">km of water. Females can breed by one year of age and litters usually comprise 5-6 </w:t>
      </w:r>
      <w:r w:rsidR="00B1052A">
        <w:t>Pig</w:t>
      </w:r>
      <w:r>
        <w:t>lets, which are weaned after 2-</w:t>
      </w:r>
      <w:r>
        <w:lastRenderedPageBreak/>
        <w:t xml:space="preserve">3 months. If adequate food and water is available, </w:t>
      </w:r>
      <w:r w:rsidR="00B1052A">
        <w:t>Pig</w:t>
      </w:r>
      <w:r>
        <w:t>s may breed throughout the year</w:t>
      </w:r>
      <w:r>
        <w:rPr>
          <w:vertAlign w:val="superscript"/>
        </w:rPr>
        <w:t>3</w:t>
      </w:r>
      <w:r>
        <w:t>.</w:t>
      </w:r>
    </w:p>
    <w:p w:rsidR="00FC0FFA" w:rsidRDefault="00FC0FFA" w:rsidP="00FC0FFA">
      <w:pPr>
        <w:jc w:val="both"/>
      </w:pPr>
    </w:p>
    <w:p w:rsidR="00FC0FFA" w:rsidRDefault="00B1052A" w:rsidP="00FC0FFA">
      <w:pPr>
        <w:jc w:val="both"/>
      </w:pPr>
      <w:r>
        <w:t>Pig</w:t>
      </w:r>
      <w:r w:rsidR="00FC0FFA">
        <w:t>s have a well-developed sense of smell and hearing which can aid in food detection and in predator evasion</w:t>
      </w:r>
      <w:r w:rsidR="00FC0FFA">
        <w:rPr>
          <w:vertAlign w:val="superscript"/>
        </w:rPr>
        <w:t>4</w:t>
      </w:r>
      <w:r w:rsidR="00FC0FFA">
        <w:t>.</w:t>
      </w:r>
    </w:p>
    <w:p w:rsidR="00FC0FFA" w:rsidRDefault="00FC0FFA" w:rsidP="00FC0FFA">
      <w:pPr>
        <w:jc w:val="both"/>
      </w:pPr>
    </w:p>
    <w:p w:rsidR="00FC0FFA" w:rsidRDefault="00FC0FFA" w:rsidP="00FC0FFA">
      <w:pPr>
        <w:jc w:val="both"/>
      </w:pPr>
      <w:r>
        <w:t xml:space="preserve">Feral </w:t>
      </w:r>
      <w:r w:rsidR="00B1052A">
        <w:t>Pig</w:t>
      </w:r>
      <w:r>
        <w:t>s may occur in a group (mob), with related females and their young. Bachelor mobs may also form, although by 18 months, males tend to become more solitary, unless they are mating</w:t>
      </w:r>
      <w:r>
        <w:rPr>
          <w:vertAlign w:val="superscript"/>
        </w:rPr>
        <w:t>5</w:t>
      </w:r>
      <w:r>
        <w:t xml:space="preserve">. </w:t>
      </w:r>
    </w:p>
    <w:p w:rsidR="005C0728" w:rsidRDefault="005C0728" w:rsidP="005C0728">
      <w:pPr>
        <w:autoSpaceDE w:val="0"/>
        <w:autoSpaceDN w:val="0"/>
        <w:adjustRightInd w:val="0"/>
        <w:jc w:val="both"/>
      </w:pPr>
    </w:p>
    <w:p w:rsidR="005C0728" w:rsidRDefault="00FC0FFA" w:rsidP="005C0728">
      <w:pPr>
        <w:autoSpaceDE w:val="0"/>
        <w:autoSpaceDN w:val="0"/>
        <w:adjustRightInd w:val="0"/>
        <w:jc w:val="both"/>
      </w:pPr>
      <w:r w:rsidRPr="00A668A2">
        <w:rPr>
          <w:rStyle w:val="HeaderChar"/>
          <w:rFonts w:eastAsiaTheme="majorEastAsia"/>
          <w:noProof/>
          <w:sz w:val="12"/>
          <w:szCs w:val="12"/>
        </w:rPr>
        <w:drawing>
          <wp:anchor distT="0" distB="0" distL="114300" distR="114300" simplePos="0" relativeHeight="251659264" behindDoc="1" locked="0" layoutInCell="1" allowOverlap="1" wp14:anchorId="09635608" wp14:editId="42E82283">
            <wp:simplePos x="0" y="0"/>
            <wp:positionH relativeFrom="column">
              <wp:posOffset>26670</wp:posOffset>
            </wp:positionH>
            <wp:positionV relativeFrom="paragraph">
              <wp:posOffset>15875</wp:posOffset>
            </wp:positionV>
            <wp:extent cx="3134360" cy="2089785"/>
            <wp:effectExtent l="0" t="0" r="8890" b="5715"/>
            <wp:wrapTight wrapText="bothSides">
              <wp:wrapPolygon edited="0">
                <wp:start x="0" y="0"/>
                <wp:lineTo x="0" y="21462"/>
                <wp:lineTo x="21530" y="21462"/>
                <wp:lineTo x="21530" y="0"/>
                <wp:lineTo x="0" y="0"/>
              </wp:wrapPolygon>
            </wp:wrapTight>
            <wp:docPr id="17" name="Picture 17" descr="C:\Users\Pammie\Downloads\DSC_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mie\Downloads\DSC_09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436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FC1" w:rsidRDefault="005C0728" w:rsidP="00CE533F">
      <w:pPr>
        <w:pStyle w:val="HB"/>
        <w:spacing w:line="240" w:lineRule="auto"/>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Fi</w:t>
      </w:r>
      <w:r w:rsidR="00562FC1">
        <w:rPr>
          <w:rFonts w:asciiTheme="minorHAnsi" w:hAnsiTheme="minorHAnsi"/>
          <w:bCs/>
          <w:color w:val="363534" w:themeColor="text1"/>
          <w:sz w:val="16"/>
          <w:szCs w:val="20"/>
          <w:lang w:eastAsia="en-AU"/>
        </w:rPr>
        <w:t xml:space="preserve">gure 1: </w:t>
      </w:r>
      <w:r w:rsidR="00FC0FFA">
        <w:rPr>
          <w:rFonts w:asciiTheme="minorHAnsi" w:hAnsiTheme="minorHAnsi"/>
          <w:bCs/>
          <w:color w:val="363534" w:themeColor="text1"/>
          <w:sz w:val="16"/>
          <w:szCs w:val="20"/>
          <w:lang w:eastAsia="en-AU"/>
        </w:rPr>
        <w:t xml:space="preserve">Feral </w:t>
      </w:r>
      <w:r w:rsidR="00B1052A">
        <w:rPr>
          <w:rFonts w:asciiTheme="minorHAnsi" w:hAnsiTheme="minorHAnsi"/>
          <w:bCs/>
          <w:color w:val="363534" w:themeColor="text1"/>
          <w:sz w:val="16"/>
          <w:szCs w:val="20"/>
          <w:lang w:eastAsia="en-AU"/>
        </w:rPr>
        <w:t>Pig</w:t>
      </w:r>
      <w:r w:rsidR="00FC0FFA">
        <w:rPr>
          <w:rFonts w:asciiTheme="minorHAnsi" w:hAnsiTheme="minorHAnsi"/>
          <w:bCs/>
          <w:color w:val="363534" w:themeColor="text1"/>
          <w:sz w:val="16"/>
          <w:szCs w:val="20"/>
          <w:lang w:eastAsia="en-AU"/>
        </w:rPr>
        <w:t>s can cause significant damage to the environment</w:t>
      </w:r>
      <w:r w:rsidR="00562FC1" w:rsidRPr="00961C7E">
        <w:rPr>
          <w:rFonts w:asciiTheme="minorHAnsi" w:hAnsiTheme="minorHAnsi"/>
          <w:b w:val="0"/>
          <w:bCs/>
          <w:color w:val="363534" w:themeColor="text1"/>
          <w:sz w:val="16"/>
          <w:szCs w:val="20"/>
          <w:lang w:eastAsia="en-AU"/>
        </w:rPr>
        <w:t xml:space="preserve"> (Photo: </w:t>
      </w:r>
      <w:r w:rsidR="00FC0FFA">
        <w:rPr>
          <w:rFonts w:asciiTheme="minorHAnsi" w:hAnsiTheme="minorHAnsi"/>
          <w:b w:val="0"/>
          <w:bCs/>
          <w:color w:val="363534" w:themeColor="text1"/>
          <w:sz w:val="16"/>
          <w:szCs w:val="20"/>
          <w:lang w:eastAsia="en-AU"/>
        </w:rPr>
        <w:t>Jason Wishart, IACRC</w:t>
      </w:r>
      <w:r w:rsidR="00562FC1" w:rsidRPr="00961C7E">
        <w:rPr>
          <w:rFonts w:asciiTheme="minorHAnsi" w:hAnsiTheme="minorHAnsi"/>
          <w:b w:val="0"/>
          <w:bCs/>
          <w:color w:val="363534" w:themeColor="text1"/>
          <w:sz w:val="16"/>
          <w:szCs w:val="20"/>
          <w:lang w:eastAsia="en-AU"/>
        </w:rPr>
        <w:t>).</w:t>
      </w:r>
      <w:r w:rsidR="00562FC1" w:rsidRPr="00562FC1">
        <w:rPr>
          <w:rFonts w:asciiTheme="minorHAnsi" w:hAnsiTheme="minorHAnsi"/>
          <w:bCs/>
          <w:color w:val="363534" w:themeColor="text1"/>
          <w:sz w:val="16"/>
          <w:szCs w:val="20"/>
          <w:lang w:eastAsia="en-AU"/>
        </w:rPr>
        <w:t xml:space="preserve">  </w:t>
      </w:r>
    </w:p>
    <w:p w:rsidR="00A13CE7" w:rsidRPr="00A13CE7" w:rsidRDefault="00A13CE7" w:rsidP="00A13CE7">
      <w:pPr>
        <w:pStyle w:val="Body"/>
        <w:rPr>
          <w:lang w:eastAsia="en-AU"/>
        </w:rPr>
      </w:pPr>
    </w:p>
    <w:p w:rsidR="00562FC1" w:rsidRDefault="00562FC1" w:rsidP="00562FC1">
      <w:pPr>
        <w:pStyle w:val="Heading2"/>
      </w:pPr>
      <w:r>
        <w:lastRenderedPageBreak/>
        <w:t>Diet</w:t>
      </w:r>
    </w:p>
    <w:p w:rsidR="00FC0FFA" w:rsidRDefault="00FC0FFA" w:rsidP="00FC0FFA">
      <w:pPr>
        <w:jc w:val="both"/>
      </w:pPr>
      <w:r>
        <w:t xml:space="preserve">Feral </w:t>
      </w:r>
      <w:r w:rsidR="00B1052A">
        <w:t>Pig</w:t>
      </w:r>
      <w:r>
        <w:t>s are opportunistic omnivores, and their diet varies according to the seasonal availability of resources. They show a preference for succulent green vegetation, although they will eat fruit and seeds, foliage and stems, rhizomes, bulbs, tubers and fungi.   They also eat a wide range of animal material including invertebrates, fish, frogs, reptiles, birds, eggs, mice, young rabbits, lambs and other small mammals and carrion</w:t>
      </w:r>
      <w:r>
        <w:rPr>
          <w:vertAlign w:val="superscript"/>
        </w:rPr>
        <w:t>1</w:t>
      </w:r>
      <w:r>
        <w:t>. Plant matter comprises the majority of their diet</w:t>
      </w:r>
      <w:r>
        <w:rPr>
          <w:vertAlign w:val="superscript"/>
        </w:rPr>
        <w:t>2</w:t>
      </w:r>
      <w:r>
        <w:t>.</w:t>
      </w:r>
    </w:p>
    <w:p w:rsidR="005C0728" w:rsidRDefault="005C0728" w:rsidP="005C0728">
      <w:pPr>
        <w:autoSpaceDE w:val="0"/>
        <w:autoSpaceDN w:val="0"/>
        <w:adjustRightInd w:val="0"/>
        <w:jc w:val="both"/>
      </w:pPr>
    </w:p>
    <w:p w:rsidR="005C0728" w:rsidRDefault="00FC0FFA" w:rsidP="005C0728">
      <w:pPr>
        <w:pStyle w:val="Heading2"/>
      </w:pPr>
      <w:r>
        <w:t>Habitats</w:t>
      </w:r>
    </w:p>
    <w:p w:rsidR="00FC0FFA" w:rsidRDefault="00FC0FFA" w:rsidP="00FC0FFA">
      <w:pPr>
        <w:jc w:val="both"/>
        <w:rPr>
          <w:snapToGrid w:val="0"/>
        </w:rPr>
      </w:pPr>
      <w:r>
        <w:t xml:space="preserve">Feral </w:t>
      </w:r>
      <w:r w:rsidR="00B1052A">
        <w:t>Pig</w:t>
      </w:r>
      <w:r>
        <w:t>s occur in a wide range of habitats and are considered habitat generalists. Key factors tha</w:t>
      </w:r>
      <w:r w:rsidR="007338B0">
        <w:t>t influence their presence</w:t>
      </w:r>
      <w:r>
        <w:t xml:space="preserve"> however are their limited tolerance to heat, and associated need for daily water and dense vegetation</w:t>
      </w:r>
      <w:r>
        <w:rPr>
          <w:vertAlign w:val="superscript"/>
        </w:rPr>
        <w:t>1</w:t>
      </w:r>
      <w:r>
        <w:t>.  They are restricted largely to watercourses and floodplains in inland or seasonally dry parts of Australia</w:t>
      </w:r>
      <w:r>
        <w:rPr>
          <w:vertAlign w:val="superscript"/>
        </w:rPr>
        <w:t>6</w:t>
      </w:r>
      <w:r>
        <w:t xml:space="preserve">. They prefer moist areas with reliable and sufficient food supplies, water, shelter and protection from temperature extremes. </w:t>
      </w:r>
    </w:p>
    <w:p w:rsidR="00C33566" w:rsidRDefault="00C33566" w:rsidP="005C0728">
      <w:pPr>
        <w:autoSpaceDE w:val="0"/>
        <w:autoSpaceDN w:val="0"/>
        <w:adjustRightInd w:val="0"/>
        <w:jc w:val="both"/>
      </w:pPr>
    </w:p>
    <w:p w:rsidR="00A13CE7" w:rsidRDefault="00A13CE7" w:rsidP="00CE533F">
      <w:pPr>
        <w:pStyle w:val="HB"/>
        <w:spacing w:line="240" w:lineRule="auto"/>
        <w:rPr>
          <w:rFonts w:asciiTheme="minorHAnsi" w:hAnsiTheme="minorHAnsi"/>
          <w:bCs/>
          <w:color w:val="363534" w:themeColor="text1"/>
          <w:sz w:val="16"/>
          <w:szCs w:val="20"/>
          <w:lang w:eastAsia="en-AU"/>
        </w:rPr>
      </w:pPr>
      <w:r w:rsidRPr="003B72DB">
        <w:rPr>
          <w:b w:val="0"/>
          <w:noProof/>
          <w:lang w:eastAsia="en-AU"/>
        </w:rPr>
        <w:drawing>
          <wp:anchor distT="0" distB="0" distL="114300" distR="114300" simplePos="0" relativeHeight="251661312" behindDoc="1" locked="0" layoutInCell="1" allowOverlap="1" wp14:anchorId="46E3DA1B" wp14:editId="2E33207E">
            <wp:simplePos x="0" y="0"/>
            <wp:positionH relativeFrom="column">
              <wp:posOffset>3175</wp:posOffset>
            </wp:positionH>
            <wp:positionV relativeFrom="paragraph">
              <wp:posOffset>229235</wp:posOffset>
            </wp:positionV>
            <wp:extent cx="3082925" cy="1844040"/>
            <wp:effectExtent l="0" t="0" r="3175" b="3810"/>
            <wp:wrapTight wrapText="bothSides">
              <wp:wrapPolygon edited="0">
                <wp:start x="0" y="0"/>
                <wp:lineTo x="0" y="21421"/>
                <wp:lineTo x="21489" y="21421"/>
                <wp:lineTo x="21489" y="0"/>
                <wp:lineTo x="0" y="0"/>
              </wp:wrapPolygon>
            </wp:wrapTight>
            <wp:docPr id="13" name="Picture 13" descr="C:\Users\Pammie\Downloads\DSC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mie\Downloads\DSC_027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251" t="16767"/>
                    <a:stretch/>
                  </pic:blipFill>
                  <pic:spPr bwMode="auto">
                    <a:xfrm>
                      <a:off x="0" y="0"/>
                      <a:ext cx="3082925" cy="184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Cs/>
          <w:color w:val="363534" w:themeColor="text1"/>
          <w:sz w:val="16"/>
          <w:szCs w:val="20"/>
          <w:lang w:eastAsia="en-AU"/>
        </w:rPr>
        <w:t xml:space="preserve">Figure 2: Feral Pigs are often found close to water sources </w:t>
      </w:r>
      <w:r w:rsidRPr="00961C7E">
        <w:rPr>
          <w:rFonts w:asciiTheme="minorHAnsi" w:hAnsiTheme="minorHAnsi"/>
          <w:b w:val="0"/>
          <w:bCs/>
          <w:color w:val="363534" w:themeColor="text1"/>
          <w:sz w:val="16"/>
          <w:szCs w:val="20"/>
          <w:lang w:eastAsia="en-AU"/>
        </w:rPr>
        <w:t xml:space="preserve">(Photo: </w:t>
      </w:r>
      <w:r>
        <w:rPr>
          <w:rFonts w:asciiTheme="minorHAnsi" w:hAnsiTheme="minorHAnsi"/>
          <w:b w:val="0"/>
          <w:bCs/>
          <w:color w:val="363534" w:themeColor="text1"/>
          <w:sz w:val="16"/>
          <w:szCs w:val="20"/>
          <w:lang w:eastAsia="en-AU"/>
        </w:rPr>
        <w:t>Jason Wishart, IACRC</w:t>
      </w:r>
      <w:r w:rsidRPr="00961C7E">
        <w:rPr>
          <w:rFonts w:asciiTheme="minorHAnsi" w:hAnsiTheme="minorHAnsi"/>
          <w:b w:val="0"/>
          <w:bCs/>
          <w:color w:val="363534" w:themeColor="text1"/>
          <w:sz w:val="16"/>
          <w:szCs w:val="20"/>
          <w:lang w:eastAsia="en-AU"/>
        </w:rPr>
        <w:t>).</w:t>
      </w:r>
      <w:r w:rsidRPr="00562FC1">
        <w:rPr>
          <w:rFonts w:asciiTheme="minorHAnsi" w:hAnsiTheme="minorHAnsi"/>
          <w:bCs/>
          <w:color w:val="363534" w:themeColor="text1"/>
          <w:sz w:val="16"/>
          <w:szCs w:val="20"/>
          <w:lang w:eastAsia="en-AU"/>
        </w:rPr>
        <w:t xml:space="preserve">  </w:t>
      </w:r>
    </w:p>
    <w:p w:rsidR="00A13CE7" w:rsidRDefault="00A13CE7" w:rsidP="005C0728">
      <w:pPr>
        <w:pStyle w:val="Heading2"/>
      </w:pPr>
    </w:p>
    <w:p w:rsidR="005C0728" w:rsidRDefault="00FC0FFA" w:rsidP="005C0728">
      <w:pPr>
        <w:pStyle w:val="Heading2"/>
      </w:pPr>
      <w:r>
        <w:t xml:space="preserve">Home </w:t>
      </w:r>
      <w:r w:rsidR="003E4F09">
        <w:t>r</w:t>
      </w:r>
      <w:r>
        <w:t xml:space="preserve">anges and </w:t>
      </w:r>
      <w:r w:rsidR="003E4F09">
        <w:t>a</w:t>
      </w:r>
      <w:r>
        <w:t>bundance</w:t>
      </w:r>
    </w:p>
    <w:p w:rsidR="00FC0FFA" w:rsidRDefault="00FC0FFA" w:rsidP="00FC0FFA">
      <w:pPr>
        <w:jc w:val="both"/>
      </w:pPr>
      <w:r>
        <w:t xml:space="preserve">Feral </w:t>
      </w:r>
      <w:r w:rsidR="00B1052A">
        <w:t>Pig</w:t>
      </w:r>
      <w:r>
        <w:t xml:space="preserve">s have a defined home range and </w:t>
      </w:r>
      <w:r w:rsidR="00B1052A">
        <w:t xml:space="preserve"> commonly</w:t>
      </w:r>
      <w:r>
        <w:t xml:space="preserve"> follow distinct trails between areas they require for shelter, food and water</w:t>
      </w:r>
      <w:r>
        <w:rPr>
          <w:vertAlign w:val="superscript"/>
        </w:rPr>
        <w:t>5</w:t>
      </w:r>
      <w:r>
        <w:t xml:space="preserve">.  The size of home ranges can vary widely, depending on gender, habitat, weather and availability of resources.  </w:t>
      </w:r>
    </w:p>
    <w:p w:rsidR="00FC0FFA" w:rsidRDefault="00FC0FFA" w:rsidP="00FC0FFA">
      <w:pPr>
        <w:jc w:val="both"/>
      </w:pPr>
    </w:p>
    <w:p w:rsidR="00FC0FFA" w:rsidRDefault="00FC0FFA" w:rsidP="00FC0FFA">
      <w:pPr>
        <w:jc w:val="both"/>
      </w:pPr>
      <w:r>
        <w:t>Males tend to have larger home ranges than females</w:t>
      </w:r>
      <w:r>
        <w:rPr>
          <w:vertAlign w:val="superscript"/>
        </w:rPr>
        <w:t>7</w:t>
      </w:r>
      <w:r>
        <w:t>. Under typical conditions, a male home range is 10-50</w:t>
      </w:r>
      <w:r w:rsidR="007338B0">
        <w:t xml:space="preserve"> </w:t>
      </w:r>
      <w:r>
        <w:t>km</w:t>
      </w:r>
      <w:r w:rsidRPr="00C41A28">
        <w:rPr>
          <w:vertAlign w:val="superscript"/>
        </w:rPr>
        <w:t>2</w:t>
      </w:r>
      <w:r>
        <w:t>, a dry sow 10-20</w:t>
      </w:r>
      <w:r w:rsidR="007338B0">
        <w:t xml:space="preserve"> </w:t>
      </w:r>
      <w:r>
        <w:t>km</w:t>
      </w:r>
      <w:r w:rsidRPr="00C41A28">
        <w:rPr>
          <w:vertAlign w:val="superscript"/>
        </w:rPr>
        <w:t xml:space="preserve">2 </w:t>
      </w:r>
      <w:r>
        <w:t>and a lactating sow &gt;5</w:t>
      </w:r>
      <w:r w:rsidR="007338B0">
        <w:t xml:space="preserve"> </w:t>
      </w:r>
      <w:r>
        <w:t>km</w:t>
      </w:r>
      <w:r w:rsidRPr="00C41A28">
        <w:rPr>
          <w:vertAlign w:val="superscript"/>
        </w:rPr>
        <w:t>2</w:t>
      </w:r>
      <w:r>
        <w:rPr>
          <w:vertAlign w:val="superscript"/>
        </w:rPr>
        <w:t>(5)</w:t>
      </w:r>
      <w:r>
        <w:t xml:space="preserve">.  While animals can migrate significant distances, daily movements are generally quite small. </w:t>
      </w:r>
    </w:p>
    <w:p w:rsidR="00FC0FFA" w:rsidRDefault="00FC0FFA" w:rsidP="00FC0FFA">
      <w:pPr>
        <w:jc w:val="both"/>
      </w:pPr>
    </w:p>
    <w:p w:rsidR="00FC0FFA" w:rsidRDefault="00FC0FFA" w:rsidP="00FC0FFA">
      <w:pPr>
        <w:jc w:val="both"/>
      </w:pPr>
      <w:r>
        <w:rPr>
          <w:snapToGrid w:val="0"/>
        </w:rPr>
        <w:lastRenderedPageBreak/>
        <w:t>Population densities can reach at least 10-20/km in wetlands, floodplains and watercourses</w:t>
      </w:r>
      <w:r>
        <w:rPr>
          <w:vertAlign w:val="superscript"/>
        </w:rPr>
        <w:t>6</w:t>
      </w:r>
      <w:r>
        <w:t>.</w:t>
      </w:r>
    </w:p>
    <w:p w:rsidR="00FC0FFA" w:rsidRDefault="00FC0FFA" w:rsidP="00FC0FFA">
      <w:pPr>
        <w:jc w:val="both"/>
      </w:pPr>
    </w:p>
    <w:p w:rsidR="005C0728" w:rsidRDefault="00FC0FFA" w:rsidP="005C0728">
      <w:pPr>
        <w:pStyle w:val="Heading2"/>
      </w:pPr>
      <w:r>
        <w:t>Impacts</w:t>
      </w:r>
    </w:p>
    <w:p w:rsidR="00FC0FFA" w:rsidRDefault="00FC0FFA" w:rsidP="00FC0FFA">
      <w:pPr>
        <w:jc w:val="both"/>
      </w:pPr>
      <w:r>
        <w:t xml:space="preserve">Feral </w:t>
      </w:r>
      <w:r w:rsidR="00B1052A">
        <w:t>Pig</w:t>
      </w:r>
      <w:r>
        <w:t>s can cause significant environmental and economic impacts</w:t>
      </w:r>
      <w:r>
        <w:rPr>
          <w:vertAlign w:val="superscript"/>
        </w:rPr>
        <w:t>8,1</w:t>
      </w:r>
      <w:r>
        <w:t xml:space="preserve">. </w:t>
      </w:r>
    </w:p>
    <w:p w:rsidR="00FC0FFA" w:rsidRDefault="00FC0FFA" w:rsidP="00FC0FFA">
      <w:pPr>
        <w:jc w:val="both"/>
      </w:pPr>
    </w:p>
    <w:p w:rsidR="00FC0FFA" w:rsidRDefault="00FC0FFA" w:rsidP="00FC0FFA">
      <w:pPr>
        <w:jc w:val="both"/>
      </w:pPr>
      <w:r>
        <w:t xml:space="preserve">Environmental impacts may occur when feral </w:t>
      </w:r>
      <w:r w:rsidR="00B1052A">
        <w:t>Pig</w:t>
      </w:r>
      <w:r>
        <w:t>s:</w:t>
      </w:r>
    </w:p>
    <w:p w:rsidR="00FC0FFA" w:rsidRDefault="00FC0FFA" w:rsidP="00FC0FFA">
      <w:pPr>
        <w:pStyle w:val="ListParagraph"/>
        <w:numPr>
          <w:ilvl w:val="0"/>
          <w:numId w:val="28"/>
        </w:numPr>
        <w:spacing w:line="240" w:lineRule="auto"/>
        <w:jc w:val="both"/>
      </w:pPr>
      <w:r>
        <w:t>modify and degrade habitats  and native plants through feeding, trampling, rooting and wallowing activity</w:t>
      </w:r>
    </w:p>
    <w:p w:rsidR="00FC0FFA" w:rsidRDefault="00FC0FFA" w:rsidP="00FC0FFA">
      <w:pPr>
        <w:pStyle w:val="ListParagraph"/>
        <w:numPr>
          <w:ilvl w:val="0"/>
          <w:numId w:val="28"/>
        </w:numPr>
        <w:spacing w:line="240" w:lineRule="auto"/>
        <w:jc w:val="both"/>
      </w:pPr>
      <w:r>
        <w:t>prey upon native animals</w:t>
      </w:r>
    </w:p>
    <w:p w:rsidR="00FC0FFA" w:rsidRDefault="00FC0FFA" w:rsidP="00FC0FFA">
      <w:pPr>
        <w:pStyle w:val="ListParagraph"/>
        <w:numPr>
          <w:ilvl w:val="0"/>
          <w:numId w:val="28"/>
        </w:numPr>
        <w:spacing w:line="240" w:lineRule="auto"/>
        <w:jc w:val="both"/>
      </w:pPr>
      <w:r>
        <w:t>compete with native animals</w:t>
      </w:r>
    </w:p>
    <w:p w:rsidR="00FC0FFA" w:rsidRDefault="00FC0FFA" w:rsidP="00FC0FFA">
      <w:pPr>
        <w:pStyle w:val="ListParagraph"/>
        <w:numPr>
          <w:ilvl w:val="0"/>
          <w:numId w:val="28"/>
        </w:numPr>
        <w:spacing w:line="240" w:lineRule="auto"/>
        <w:jc w:val="both"/>
      </w:pPr>
      <w:r>
        <w:t xml:space="preserve">spread </w:t>
      </w:r>
      <w:r w:rsidRPr="00691095">
        <w:rPr>
          <w:i/>
        </w:rPr>
        <w:t xml:space="preserve">Phytophthora </w:t>
      </w:r>
      <w:proofErr w:type="spellStart"/>
      <w:r w:rsidRPr="00691095">
        <w:rPr>
          <w:i/>
        </w:rPr>
        <w:t>cinnamomi</w:t>
      </w:r>
      <w:proofErr w:type="spellEnd"/>
      <w:r>
        <w:rPr>
          <w:i/>
        </w:rPr>
        <w:t xml:space="preserve"> </w:t>
      </w:r>
      <w:r>
        <w:t>(a soil fungus)</w:t>
      </w:r>
    </w:p>
    <w:p w:rsidR="00FC0FFA" w:rsidRDefault="00FC0FFA" w:rsidP="00FC0FFA">
      <w:pPr>
        <w:pStyle w:val="ListParagraph"/>
        <w:numPr>
          <w:ilvl w:val="0"/>
          <w:numId w:val="28"/>
        </w:numPr>
        <w:spacing w:line="240" w:lineRule="auto"/>
        <w:jc w:val="both"/>
      </w:pPr>
      <w:r>
        <w:t>spread exotic diseases.</w:t>
      </w:r>
    </w:p>
    <w:p w:rsidR="00FC0FFA" w:rsidRDefault="00FC0FFA" w:rsidP="00FC0FFA">
      <w:pPr>
        <w:jc w:val="both"/>
      </w:pPr>
      <w:r>
        <w:t xml:space="preserve"> </w:t>
      </w:r>
    </w:p>
    <w:p w:rsidR="00FC0FFA" w:rsidRDefault="00FC0FFA" w:rsidP="00FC0FFA">
      <w:pPr>
        <w:jc w:val="both"/>
      </w:pPr>
      <w:r>
        <w:t xml:space="preserve">Economic impacts may occur when feral </w:t>
      </w:r>
      <w:r w:rsidR="00B1052A">
        <w:t>Pig</w:t>
      </w:r>
      <w:r>
        <w:t xml:space="preserve">s: </w:t>
      </w:r>
    </w:p>
    <w:p w:rsidR="00FC0FFA" w:rsidRDefault="00FC0FFA" w:rsidP="00FC0FFA">
      <w:pPr>
        <w:pStyle w:val="ListParagraph"/>
        <w:numPr>
          <w:ilvl w:val="0"/>
          <w:numId w:val="27"/>
        </w:numPr>
        <w:spacing w:line="240" w:lineRule="auto"/>
        <w:jc w:val="both"/>
      </w:pPr>
      <w:r>
        <w:t>prey on lambs</w:t>
      </w:r>
    </w:p>
    <w:p w:rsidR="00FC0FFA" w:rsidRDefault="00FC0FFA" w:rsidP="00FC0FFA">
      <w:pPr>
        <w:pStyle w:val="ListParagraph"/>
        <w:numPr>
          <w:ilvl w:val="0"/>
          <w:numId w:val="27"/>
        </w:numPr>
        <w:spacing w:line="240" w:lineRule="auto"/>
        <w:jc w:val="both"/>
      </w:pPr>
      <w:r>
        <w:t>eat and damage crops and reduce crop yields</w:t>
      </w:r>
    </w:p>
    <w:p w:rsidR="00FC0FFA" w:rsidRDefault="00FC0FFA" w:rsidP="00FC0FFA">
      <w:pPr>
        <w:pStyle w:val="ListParagraph"/>
        <w:numPr>
          <w:ilvl w:val="0"/>
          <w:numId w:val="27"/>
        </w:numPr>
        <w:spacing w:line="240" w:lineRule="auto"/>
        <w:jc w:val="both"/>
      </w:pPr>
      <w:r>
        <w:t>damage fences and water sources</w:t>
      </w:r>
    </w:p>
    <w:p w:rsidR="00FC0FFA" w:rsidRDefault="00FC0FFA" w:rsidP="00FC0FFA">
      <w:pPr>
        <w:pStyle w:val="ListParagraph"/>
        <w:numPr>
          <w:ilvl w:val="0"/>
          <w:numId w:val="27"/>
        </w:numPr>
        <w:spacing w:line="240" w:lineRule="auto"/>
        <w:jc w:val="both"/>
      </w:pPr>
      <w:r>
        <w:t>compete with stock for feed</w:t>
      </w:r>
      <w:r>
        <w:rPr>
          <w:vertAlign w:val="superscript"/>
        </w:rPr>
        <w:t>9</w:t>
      </w:r>
      <w:r>
        <w:t>.</w:t>
      </w:r>
    </w:p>
    <w:p w:rsidR="00FC0FFA" w:rsidRDefault="00FC0FFA" w:rsidP="00FC0FFA">
      <w:pPr>
        <w:jc w:val="both"/>
      </w:pPr>
    </w:p>
    <w:p w:rsidR="00FC0FFA" w:rsidRDefault="00FC0FFA" w:rsidP="00FC0FFA">
      <w:pPr>
        <w:jc w:val="both"/>
      </w:pPr>
      <w:r>
        <w:t>A recent international review summarised the range of impacts</w:t>
      </w:r>
      <w:r w:rsidRPr="00560171">
        <w:t xml:space="preserve"> of </w:t>
      </w:r>
      <w:r>
        <w:t xml:space="preserve">feral </w:t>
      </w:r>
      <w:r w:rsidR="00B1052A">
        <w:t>Pig</w:t>
      </w:r>
      <w:r>
        <w:t xml:space="preserve">s </w:t>
      </w:r>
      <w:r w:rsidRPr="00560171">
        <w:t>on ecosystems</w:t>
      </w:r>
      <w:r>
        <w:t>, including the type of evidence (i.e. descriptive or experimental) and the e</w:t>
      </w:r>
      <w:r w:rsidRPr="00560171">
        <w:t>ffe</w:t>
      </w:r>
      <w:r>
        <w:t>ct</w:t>
      </w:r>
      <w:r>
        <w:rPr>
          <w:vertAlign w:val="superscript"/>
        </w:rPr>
        <w:t>2</w:t>
      </w:r>
      <w:r>
        <w:t xml:space="preserve">. This review noted that little is known of the indirect effects of </w:t>
      </w:r>
      <w:r w:rsidR="00B1052A">
        <w:t>Pig</w:t>
      </w:r>
      <w:r>
        <w:t xml:space="preserve">s on ecosystem function, and that further work is needed on ecosystem recovery following feral </w:t>
      </w:r>
      <w:r w:rsidR="00B1052A">
        <w:t>Pig</w:t>
      </w:r>
      <w:r>
        <w:t xml:space="preserve"> removal.</w:t>
      </w:r>
    </w:p>
    <w:p w:rsidR="00FC0FFA" w:rsidRDefault="00FC0FFA" w:rsidP="00FC0FFA">
      <w:pPr>
        <w:jc w:val="both"/>
      </w:pPr>
    </w:p>
    <w:p w:rsidR="00FC0FFA" w:rsidRDefault="00FC0FFA" w:rsidP="00FC0FFA">
      <w:pPr>
        <w:jc w:val="both"/>
      </w:pPr>
      <w:r>
        <w:t>A review of the i</w:t>
      </w:r>
      <w:r w:rsidRPr="00C31B43">
        <w:t>mpa</w:t>
      </w:r>
      <w:r>
        <w:t xml:space="preserve">cts and management of feral </w:t>
      </w:r>
      <w:r w:rsidR="00B1052A">
        <w:t>Pig</w:t>
      </w:r>
      <w:r>
        <w:t xml:space="preserve">s in Australia notes that while the species </w:t>
      </w:r>
      <w:r w:rsidRPr="00C31B43">
        <w:t xml:space="preserve">can have </w:t>
      </w:r>
      <w:r w:rsidR="003E4F09">
        <w:t>detrimental</w:t>
      </w:r>
      <w:r w:rsidRPr="00C31B43">
        <w:t xml:space="preserve"> impacts on biodiversity values, ecosystem functioning</w:t>
      </w:r>
      <w:r>
        <w:t xml:space="preserve"> </w:t>
      </w:r>
      <w:r w:rsidRPr="00C31B43">
        <w:t>and agricultural production</w:t>
      </w:r>
      <w:r>
        <w:t xml:space="preserve">, many </w:t>
      </w:r>
      <w:r w:rsidRPr="00C31B43">
        <w:t xml:space="preserve">of these impacts </w:t>
      </w:r>
      <w:r>
        <w:t xml:space="preserve">are </w:t>
      </w:r>
      <w:r w:rsidRPr="00C31B43">
        <w:t>poorly described, and</w:t>
      </w:r>
      <w:r>
        <w:t xml:space="preserve"> highly variable</w:t>
      </w:r>
      <w:r>
        <w:rPr>
          <w:vertAlign w:val="superscript"/>
        </w:rPr>
        <w:t>8</w:t>
      </w:r>
      <w:r>
        <w:t>.The tropical north of Australia, and the high country on the south east have been the focus of most research</w:t>
      </w:r>
      <w:r w:rsidR="003E4F09">
        <w:t xml:space="preserve"> on the impacts of Pigs</w:t>
      </w:r>
      <w:r>
        <w:t xml:space="preserve">. </w:t>
      </w:r>
    </w:p>
    <w:p w:rsidR="00FC0FFA" w:rsidRDefault="00FC0FFA" w:rsidP="00FC0FFA">
      <w:pPr>
        <w:jc w:val="both"/>
      </w:pPr>
    </w:p>
    <w:p w:rsidR="00FC0FFA" w:rsidRDefault="00FC0FFA" w:rsidP="00FC0FFA">
      <w:pPr>
        <w:autoSpaceDE w:val="0"/>
        <w:autoSpaceDN w:val="0"/>
        <w:adjustRightInd w:val="0"/>
        <w:jc w:val="both"/>
        <w:rPr>
          <w:rFonts w:ascii="Arial" w:hAnsi="Arial"/>
        </w:rPr>
      </w:pPr>
      <w:r>
        <w:t xml:space="preserve">There has been some work to estimate the </w:t>
      </w:r>
      <w:r w:rsidR="003E4F09">
        <w:t xml:space="preserve">economic </w:t>
      </w:r>
      <w:r>
        <w:t xml:space="preserve">impact of feral </w:t>
      </w:r>
      <w:r w:rsidR="00B1052A">
        <w:t>Pig</w:t>
      </w:r>
      <w:r>
        <w:t xml:space="preserve">s in </w:t>
      </w:r>
      <w:r w:rsidR="003E4F09">
        <w:t>Australia. One study estimated their</w:t>
      </w:r>
      <w:r>
        <w:t xml:space="preserve"> total annual impact in Australia </w:t>
      </w:r>
      <w:r w:rsidR="003E4F09">
        <w:t xml:space="preserve">to be </w:t>
      </w:r>
      <w:r>
        <w:t xml:space="preserve">$106.5 million, although this only estimated </w:t>
      </w:r>
      <w:r w:rsidR="003E4F09">
        <w:t>the</w:t>
      </w:r>
      <w:r>
        <w:t xml:space="preserve"> costs through </w:t>
      </w:r>
      <w:r w:rsidRPr="00477FB8">
        <w:t>reduced agricultural production, principally in the sheep and cattle industries</w:t>
      </w:r>
      <w:r>
        <w:rPr>
          <w:vertAlign w:val="superscript"/>
        </w:rPr>
        <w:t>6</w:t>
      </w:r>
      <w:r>
        <w:t xml:space="preserve">.  The potential for </w:t>
      </w:r>
      <w:r w:rsidR="00B1052A">
        <w:t>Pig</w:t>
      </w:r>
      <w:r>
        <w:t xml:space="preserve">s to harbour </w:t>
      </w:r>
      <w:r w:rsidRPr="005A0BFF">
        <w:t>Foot and</w:t>
      </w:r>
      <w:r>
        <w:rPr>
          <w:rFonts w:ascii="Arial" w:hAnsi="Arial"/>
        </w:rPr>
        <w:t xml:space="preserve"> </w:t>
      </w:r>
      <w:r w:rsidRPr="005A0BFF">
        <w:t>Mouth disease could result in s</w:t>
      </w:r>
      <w:r>
        <w:t>ubstantial losses in export revenue (i.e</w:t>
      </w:r>
      <w:r w:rsidRPr="005A0BFF">
        <w:t>. &gt;$9 billion)</w:t>
      </w:r>
      <w:r w:rsidRPr="009126DE">
        <w:rPr>
          <w:vertAlign w:val="superscript"/>
        </w:rPr>
        <w:t xml:space="preserve"> </w:t>
      </w:r>
      <w:r>
        <w:rPr>
          <w:vertAlign w:val="superscript"/>
        </w:rPr>
        <w:t>3</w:t>
      </w:r>
      <w:r>
        <w:t>.</w:t>
      </w:r>
    </w:p>
    <w:p w:rsidR="00FC0FFA" w:rsidRDefault="00FC0FFA" w:rsidP="00FC0FFA">
      <w:pPr>
        <w:jc w:val="both"/>
      </w:pPr>
    </w:p>
    <w:p w:rsidR="00FC0FFA" w:rsidRDefault="00FC0FFA" w:rsidP="00FC0FFA">
      <w:pPr>
        <w:jc w:val="both"/>
      </w:pPr>
      <w:r>
        <w:t>The draft National Threat Abatement Plan for predation, habitat degradation, competition and disease transmission summarises impacts in different regions of Australia</w:t>
      </w:r>
      <w:r>
        <w:rPr>
          <w:vertAlign w:val="superscript"/>
        </w:rPr>
        <w:t>1</w:t>
      </w:r>
      <w:r>
        <w:t>.</w:t>
      </w:r>
    </w:p>
    <w:p w:rsidR="00830DAB" w:rsidRDefault="00830DAB" w:rsidP="00515B8C">
      <w:pPr>
        <w:jc w:val="both"/>
      </w:pPr>
    </w:p>
    <w:p w:rsidR="005C0728" w:rsidRDefault="00FC0FFA" w:rsidP="005C0728">
      <w:pPr>
        <w:pStyle w:val="Heading2"/>
      </w:pPr>
      <w:r>
        <w:lastRenderedPageBreak/>
        <w:t xml:space="preserve">Impacts on </w:t>
      </w:r>
      <w:r w:rsidR="002F1079">
        <w:t>w</w:t>
      </w:r>
      <w:r>
        <w:t xml:space="preserve">etlands </w:t>
      </w:r>
    </w:p>
    <w:p w:rsidR="00FC0FFA" w:rsidRDefault="00CE533F" w:rsidP="00FC0FFA">
      <w:pPr>
        <w:jc w:val="both"/>
      </w:pPr>
      <w:r>
        <w:rPr>
          <w:noProof/>
        </w:rPr>
        <w:drawing>
          <wp:anchor distT="0" distB="0" distL="114300" distR="114300" simplePos="0" relativeHeight="251663360" behindDoc="1" locked="0" layoutInCell="1" allowOverlap="1" wp14:anchorId="0F1380A7" wp14:editId="7A3B4408">
            <wp:simplePos x="0" y="0"/>
            <wp:positionH relativeFrom="column">
              <wp:posOffset>3311525</wp:posOffset>
            </wp:positionH>
            <wp:positionV relativeFrom="paragraph">
              <wp:posOffset>328930</wp:posOffset>
            </wp:positionV>
            <wp:extent cx="3208655" cy="1978660"/>
            <wp:effectExtent l="0" t="0" r="0" b="2540"/>
            <wp:wrapTight wrapText="bothSides">
              <wp:wrapPolygon edited="0">
                <wp:start x="0" y="0"/>
                <wp:lineTo x="0" y="21420"/>
                <wp:lineTo x="21416" y="21420"/>
                <wp:lineTo x="21416" y="0"/>
                <wp:lineTo x="0" y="0"/>
              </wp:wrapPolygon>
            </wp:wrapTight>
            <wp:docPr id="18" name="Picture 18" descr="C:\Users\Pammie\Downloads\IMG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mie\Downloads\IMG_010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569" t="4736" r="10412" b="3121"/>
                    <a:stretch/>
                  </pic:blipFill>
                  <pic:spPr bwMode="auto">
                    <a:xfrm>
                      <a:off x="0" y="0"/>
                      <a:ext cx="3208655"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FFA">
        <w:t xml:space="preserve">Given the preference of </w:t>
      </w:r>
      <w:r w:rsidR="00B1052A">
        <w:t>Pig</w:t>
      </w:r>
      <w:r w:rsidR="00FC0FFA">
        <w:t xml:space="preserve">s to live in moist areas and dense vegetation, wetlands are particularly vulnerable to damage by </w:t>
      </w:r>
      <w:r w:rsidR="00B1052A">
        <w:t>Pig</w:t>
      </w:r>
      <w:r w:rsidR="00FC0FFA">
        <w:t xml:space="preserve">s.  When wetlands begin to dry out, </w:t>
      </w:r>
      <w:r w:rsidR="00B1052A">
        <w:t>Pig</w:t>
      </w:r>
      <w:r w:rsidR="00FC0FFA">
        <w:t>s can become concentrated around the water source, thus focussing the damage within an even smaller area.</w:t>
      </w:r>
    </w:p>
    <w:p w:rsidR="00FC0FFA" w:rsidRDefault="00FC0FFA" w:rsidP="00FC0FFA">
      <w:pPr>
        <w:jc w:val="both"/>
      </w:pPr>
    </w:p>
    <w:p w:rsidR="00FC0FFA" w:rsidRDefault="00FC0FFA" w:rsidP="00FC0FFA">
      <w:pPr>
        <w:jc w:val="both"/>
      </w:pPr>
      <w:r>
        <w:t xml:space="preserve">Those species and communities which are wetland specialists, and have restricted distributions, are likely to be particularly vulnerable to localised, significant damage by </w:t>
      </w:r>
      <w:r w:rsidR="00B1052A">
        <w:t>Pig</w:t>
      </w:r>
      <w:r>
        <w:t>s. Species which are immobile and have stages in their lifecycle which are undefended may also be at significant risk</w:t>
      </w:r>
      <w:r>
        <w:rPr>
          <w:vertAlign w:val="superscript"/>
        </w:rPr>
        <w:t>8</w:t>
      </w:r>
      <w:r>
        <w:t>.</w:t>
      </w:r>
    </w:p>
    <w:p w:rsidR="00FC0FFA" w:rsidRDefault="00FC0FFA" w:rsidP="00FC0FFA">
      <w:pPr>
        <w:jc w:val="both"/>
      </w:pPr>
    </w:p>
    <w:p w:rsidR="00FC0FFA" w:rsidRDefault="00FC0FFA" w:rsidP="00FC0FFA">
      <w:pPr>
        <w:jc w:val="both"/>
      </w:pPr>
      <w:r>
        <w:t xml:space="preserve">In Australia, </w:t>
      </w:r>
      <w:r w:rsidR="00B1052A">
        <w:t>Pig</w:t>
      </w:r>
      <w:r>
        <w:t xml:space="preserve">s </w:t>
      </w:r>
      <w:r w:rsidR="003E4F09">
        <w:t xml:space="preserve">have been observed to impact many types of wetlands including marshes, swamps, </w:t>
      </w:r>
      <w:proofErr w:type="spellStart"/>
      <w:r w:rsidR="003E4F09">
        <w:t>creeklines</w:t>
      </w:r>
      <w:proofErr w:type="spellEnd"/>
      <w:r w:rsidR="003E4F09">
        <w:t>, floodplain wetlands and drainage lines in tropical and temperate areas and marshes and meadows in alpine and sub-alpine areas</w:t>
      </w:r>
      <w:r>
        <w:rPr>
          <w:vertAlign w:val="superscript"/>
        </w:rPr>
        <w:t>1</w:t>
      </w:r>
      <w:r>
        <w:t xml:space="preserve">. </w:t>
      </w:r>
    </w:p>
    <w:p w:rsidR="00FC0FFA" w:rsidRDefault="00FC0FFA" w:rsidP="00FC0FFA">
      <w:pPr>
        <w:jc w:val="both"/>
      </w:pPr>
    </w:p>
    <w:p w:rsidR="00FC0FFA" w:rsidRDefault="00FC0FFA" w:rsidP="00FC0FFA">
      <w:pPr>
        <w:autoSpaceDE w:val="0"/>
        <w:autoSpaceDN w:val="0"/>
        <w:adjustRightInd w:val="0"/>
        <w:jc w:val="both"/>
      </w:pPr>
      <w:r>
        <w:t xml:space="preserve">It is important to take into account the other disturbances that may be occurring in an ecosystem, when assessing the impacts of </w:t>
      </w:r>
      <w:r w:rsidR="00B1052A">
        <w:t>Pig</w:t>
      </w:r>
      <w:r>
        <w:t>s</w:t>
      </w:r>
      <w:r>
        <w:rPr>
          <w:vertAlign w:val="superscript"/>
        </w:rPr>
        <w:t>10</w:t>
      </w:r>
      <w:r>
        <w:t xml:space="preserve">. </w:t>
      </w:r>
      <w:r w:rsidR="00B1052A">
        <w:t>For example,</w:t>
      </w:r>
      <w:r>
        <w:t xml:space="preserve"> climatic conditions (i.e. flooding, drought, rainfall variability) </w:t>
      </w:r>
      <w:r w:rsidR="008D5F26">
        <w:t xml:space="preserve">can exacerbate </w:t>
      </w:r>
      <w:r>
        <w:t xml:space="preserve">the influence of feral </w:t>
      </w:r>
      <w:r w:rsidR="00B1052A">
        <w:t>Pig</w:t>
      </w:r>
      <w:r>
        <w:t>s</w:t>
      </w:r>
      <w:r>
        <w:rPr>
          <w:vertAlign w:val="superscript"/>
        </w:rPr>
        <w:t>11</w:t>
      </w:r>
      <w:r>
        <w:t>.</w:t>
      </w:r>
    </w:p>
    <w:p w:rsidR="00A13CE7" w:rsidRDefault="00A13CE7" w:rsidP="00FC0FFA">
      <w:pPr>
        <w:autoSpaceDE w:val="0"/>
        <w:autoSpaceDN w:val="0"/>
        <w:adjustRightInd w:val="0"/>
        <w:jc w:val="both"/>
      </w:pPr>
    </w:p>
    <w:p w:rsidR="00FC0FFA" w:rsidRDefault="00FC0FFA" w:rsidP="00FC0FFA">
      <w:pPr>
        <w:pStyle w:val="Heading2"/>
      </w:pPr>
      <w:r>
        <w:t xml:space="preserve">Impacts on </w:t>
      </w:r>
      <w:r w:rsidR="008D5F26">
        <w:t>f</w:t>
      </w:r>
      <w:r>
        <w:t xml:space="preserve">auna  </w:t>
      </w:r>
    </w:p>
    <w:p w:rsidR="00FC0FFA" w:rsidRPr="007166B3" w:rsidRDefault="00FC0FFA" w:rsidP="00FC0FFA">
      <w:pPr>
        <w:autoSpaceDE w:val="0"/>
        <w:autoSpaceDN w:val="0"/>
        <w:adjustRightInd w:val="0"/>
        <w:jc w:val="both"/>
      </w:pPr>
      <w:r>
        <w:t xml:space="preserve">Feral </w:t>
      </w:r>
      <w:r w:rsidR="00B1052A">
        <w:t>Pig</w:t>
      </w:r>
      <w:r>
        <w:t>s have been identified as a threat to a</w:t>
      </w:r>
      <w:r w:rsidRPr="007166B3">
        <w:t xml:space="preserve">bout 40 threatened species </w:t>
      </w:r>
      <w:r>
        <w:t xml:space="preserve">listed under the </w:t>
      </w:r>
      <w:r w:rsidRPr="008D5F26">
        <w:rPr>
          <w:i/>
        </w:rPr>
        <w:t>E</w:t>
      </w:r>
      <w:r w:rsidR="008D5F26" w:rsidRPr="008D5F26">
        <w:rPr>
          <w:i/>
        </w:rPr>
        <w:t>nvironment Protection and Biodiversity Conservation A</w:t>
      </w:r>
      <w:r w:rsidRPr="008D5F26">
        <w:rPr>
          <w:i/>
        </w:rPr>
        <w:t>ct</w:t>
      </w:r>
      <w:r w:rsidR="008D5F26">
        <w:t xml:space="preserve"> 1999</w:t>
      </w:r>
      <w:r>
        <w:rPr>
          <w:vertAlign w:val="superscript"/>
        </w:rPr>
        <w:t>1</w:t>
      </w:r>
      <w:r>
        <w:t xml:space="preserve">, although few of these occur in Victoria and none are wetland specialist species.  </w:t>
      </w:r>
    </w:p>
    <w:p w:rsidR="00FC0FFA" w:rsidRDefault="00FC0FFA" w:rsidP="00FC0FFA">
      <w:pPr>
        <w:autoSpaceDE w:val="0"/>
        <w:autoSpaceDN w:val="0"/>
        <w:adjustRightInd w:val="0"/>
        <w:jc w:val="both"/>
        <w:rPr>
          <w:rFonts w:ascii="TrebuchetMS" w:hAnsi="TrebuchetMS" w:cs="TrebuchetMS"/>
          <w:color w:val="414142"/>
          <w:sz w:val="18"/>
          <w:szCs w:val="18"/>
        </w:rPr>
      </w:pPr>
    </w:p>
    <w:p w:rsidR="00FC0FFA" w:rsidRDefault="00FC0FFA" w:rsidP="00FC0FFA">
      <w:pPr>
        <w:autoSpaceDE w:val="0"/>
        <w:autoSpaceDN w:val="0"/>
        <w:adjustRightInd w:val="0"/>
        <w:jc w:val="both"/>
      </w:pPr>
      <w:r>
        <w:t>Fauna species which are predominantly g</w:t>
      </w:r>
      <w:r w:rsidRPr="008471D8">
        <w:t>round dwelling</w:t>
      </w:r>
      <w:r>
        <w:t xml:space="preserve">, such as </w:t>
      </w:r>
      <w:r w:rsidRPr="008471D8">
        <w:t>frogs and turtles</w:t>
      </w:r>
      <w:r>
        <w:t>,</w:t>
      </w:r>
      <w:r w:rsidRPr="008471D8">
        <w:t xml:space="preserve"> are </w:t>
      </w:r>
      <w:r>
        <w:t>particularly vulnerable to damage caused by d</w:t>
      </w:r>
      <w:r w:rsidRPr="008471D8">
        <w:t xml:space="preserve">igging </w:t>
      </w:r>
      <w:r w:rsidR="00B1052A">
        <w:t>Pig</w:t>
      </w:r>
      <w:r w:rsidRPr="008471D8">
        <w:t>s</w:t>
      </w:r>
      <w:r>
        <w:rPr>
          <w:vertAlign w:val="superscript"/>
        </w:rPr>
        <w:t>3</w:t>
      </w:r>
      <w:r>
        <w:t xml:space="preserve">. The foraging behaviour of </w:t>
      </w:r>
      <w:r w:rsidR="00B1052A">
        <w:t>Pig</w:t>
      </w:r>
      <w:r>
        <w:t xml:space="preserve">s can degrade aquatic habitats that can subsequently impact associated fauna species. </w:t>
      </w:r>
    </w:p>
    <w:p w:rsidR="00FC0FFA" w:rsidRDefault="00FC0FFA" w:rsidP="00FC0FFA">
      <w:pPr>
        <w:jc w:val="both"/>
        <w:rPr>
          <w:rFonts w:ascii="TrebuchetMS" w:hAnsi="TrebuchetMS" w:cs="TrebuchetMS"/>
          <w:color w:val="414142"/>
          <w:sz w:val="18"/>
          <w:szCs w:val="18"/>
        </w:rPr>
      </w:pPr>
    </w:p>
    <w:p w:rsidR="00FC0FFA" w:rsidRDefault="00FC0FFA" w:rsidP="00FC0FFA">
      <w:pPr>
        <w:jc w:val="both"/>
      </w:pPr>
      <w:r>
        <w:t xml:space="preserve">There are examples of feral </w:t>
      </w:r>
      <w:r w:rsidR="00B1052A">
        <w:t>Pig</w:t>
      </w:r>
      <w:r>
        <w:t>s preying upon both freshwater and marine turtle species</w:t>
      </w:r>
      <w:r w:rsidR="007338B0">
        <w:t xml:space="preserve">. Due </w:t>
      </w:r>
      <w:r w:rsidR="008D5F26">
        <w:t xml:space="preserve">to Pigs, </w:t>
      </w:r>
      <w:r>
        <w:t>there was a loss of 96% of Northern Longneck Turtles at a freshwater ephemeral wetland in northern Australia</w:t>
      </w:r>
      <w:r>
        <w:rPr>
          <w:vertAlign w:val="superscript"/>
        </w:rPr>
        <w:t>12</w:t>
      </w:r>
      <w:r>
        <w:t>, and 89.6% loss of nests of three threatened marine turtle species along the coast of Cape York Peninsula</w:t>
      </w:r>
      <w:r>
        <w:rPr>
          <w:vertAlign w:val="superscript"/>
        </w:rPr>
        <w:t>13</w:t>
      </w:r>
      <w:r>
        <w:t xml:space="preserve">. </w:t>
      </w:r>
      <w:r w:rsidR="00B1052A">
        <w:t>Pig</w:t>
      </w:r>
      <w:r>
        <w:t xml:space="preserve"> damage was clustered in a small number of sites where the majority of nests were eaten, by a small number of individuals. These distinct feeding zones adjoined freshwater swamps. </w:t>
      </w:r>
    </w:p>
    <w:p w:rsidR="00FC0FFA" w:rsidRDefault="00FC0FFA" w:rsidP="00FC0FFA">
      <w:pPr>
        <w:jc w:val="both"/>
      </w:pPr>
    </w:p>
    <w:p w:rsidR="00FC0FFA" w:rsidRDefault="00FC0FFA" w:rsidP="00FC0FFA">
      <w:pPr>
        <w:jc w:val="both"/>
      </w:pPr>
      <w:r>
        <w:t xml:space="preserve">Competition for food resources between </w:t>
      </w:r>
      <w:r w:rsidR="00B1052A">
        <w:t>Pig</w:t>
      </w:r>
      <w:r>
        <w:t>s and some native species has been suggested as a potential issue i.e. threatened potoroos and bettongs</w:t>
      </w:r>
      <w:r w:rsidRPr="00C00622">
        <w:t xml:space="preserve"> </w:t>
      </w:r>
      <w:r>
        <w:t xml:space="preserve">(subterranean </w:t>
      </w:r>
      <w:r>
        <w:lastRenderedPageBreak/>
        <w:t>fungi), Brolgas and Magpie Geese</w:t>
      </w:r>
      <w:r w:rsidRPr="00C00622">
        <w:t xml:space="preserve"> </w:t>
      </w:r>
      <w:r>
        <w:t>(tubers and bulbs), and Cassowaries (fallen rainforest fruit). The significance of competition however is unquantified</w:t>
      </w:r>
      <w:r>
        <w:rPr>
          <w:vertAlign w:val="superscript"/>
        </w:rPr>
        <w:t>8</w:t>
      </w:r>
      <w:r>
        <w:t>.</w:t>
      </w:r>
    </w:p>
    <w:p w:rsidR="00FC0FFA" w:rsidRDefault="00FC0FFA" w:rsidP="00FC0FFA">
      <w:pPr>
        <w:jc w:val="both"/>
      </w:pPr>
    </w:p>
    <w:p w:rsidR="00FC0FFA" w:rsidRPr="00FC0FFA" w:rsidRDefault="00FC0FFA" w:rsidP="00CE533F">
      <w:pPr>
        <w:pStyle w:val="HB"/>
        <w:spacing w:before="60" w:after="120" w:line="200" w:lineRule="atLeast"/>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 xml:space="preserve">Figure 3: </w:t>
      </w:r>
      <w:r w:rsidRPr="00FC0FFA">
        <w:rPr>
          <w:rFonts w:asciiTheme="minorHAnsi" w:hAnsiTheme="minorHAnsi"/>
          <w:bCs/>
          <w:color w:val="363534" w:themeColor="text1"/>
          <w:sz w:val="16"/>
          <w:szCs w:val="20"/>
          <w:lang w:eastAsia="en-AU"/>
        </w:rPr>
        <w:t xml:space="preserve">Feral </w:t>
      </w:r>
      <w:r w:rsidR="00B1052A">
        <w:rPr>
          <w:rFonts w:asciiTheme="minorHAnsi" w:hAnsiTheme="minorHAnsi"/>
          <w:bCs/>
          <w:color w:val="363534" w:themeColor="text1"/>
          <w:sz w:val="16"/>
          <w:szCs w:val="20"/>
          <w:lang w:eastAsia="en-AU"/>
        </w:rPr>
        <w:t>Pig</w:t>
      </w:r>
      <w:r w:rsidRPr="00FC0FFA">
        <w:rPr>
          <w:rFonts w:asciiTheme="minorHAnsi" w:hAnsiTheme="minorHAnsi"/>
          <w:bCs/>
          <w:color w:val="363534" w:themeColor="text1"/>
          <w:sz w:val="16"/>
          <w:szCs w:val="20"/>
          <w:lang w:eastAsia="en-AU"/>
        </w:rPr>
        <w:t xml:space="preserve">s can significantly modify and degrade wetlands </w:t>
      </w:r>
      <w:r w:rsidRPr="00CE533F">
        <w:rPr>
          <w:rFonts w:asciiTheme="minorHAnsi" w:hAnsiTheme="minorHAnsi"/>
          <w:b w:val="0"/>
          <w:bCs/>
          <w:color w:val="363534" w:themeColor="text1"/>
          <w:sz w:val="16"/>
          <w:szCs w:val="20"/>
          <w:lang w:eastAsia="en-AU"/>
        </w:rPr>
        <w:t>(Photo: Jason Wishart IACRC)</w:t>
      </w:r>
      <w:r w:rsidR="00CE533F">
        <w:rPr>
          <w:rFonts w:asciiTheme="minorHAnsi" w:hAnsiTheme="minorHAnsi"/>
          <w:b w:val="0"/>
          <w:bCs/>
          <w:color w:val="363534" w:themeColor="text1"/>
          <w:sz w:val="16"/>
          <w:szCs w:val="20"/>
          <w:lang w:eastAsia="en-AU"/>
        </w:rPr>
        <w:t>.</w:t>
      </w:r>
    </w:p>
    <w:p w:rsidR="00FC0FFA" w:rsidRDefault="00FC0FFA" w:rsidP="005C0728">
      <w:pPr>
        <w:pStyle w:val="Body"/>
        <w:jc w:val="both"/>
        <w:rPr>
          <w:rFonts w:asciiTheme="minorHAnsi" w:hAnsiTheme="minorHAnsi"/>
          <w:color w:val="363534" w:themeColor="text1"/>
          <w:sz w:val="20"/>
          <w:szCs w:val="20"/>
          <w:lang w:eastAsia="en-AU"/>
        </w:rPr>
      </w:pPr>
    </w:p>
    <w:p w:rsidR="00FC0FFA" w:rsidRDefault="008D5F26" w:rsidP="00FC0FFA">
      <w:pPr>
        <w:pStyle w:val="Heading2"/>
      </w:pPr>
      <w:r>
        <w:t>Impacts on n</w:t>
      </w:r>
      <w:r w:rsidR="00FC0FFA">
        <w:t xml:space="preserve">ative </w:t>
      </w:r>
      <w:r>
        <w:t>p</w:t>
      </w:r>
      <w:r w:rsidR="00FC0FFA">
        <w:t xml:space="preserve">lants </w:t>
      </w:r>
    </w:p>
    <w:p w:rsidR="00FC0FFA" w:rsidRDefault="00FC0FFA" w:rsidP="00FC0FFA">
      <w:pPr>
        <w:jc w:val="both"/>
      </w:pPr>
      <w:r>
        <w:t xml:space="preserve">Feral </w:t>
      </w:r>
      <w:r w:rsidR="00B1052A">
        <w:t>Pig</w:t>
      </w:r>
      <w:r>
        <w:t>s can change the structure and composition of vegetation communities, reduce plant species diversity, reduce recruitment and survival through rooting and trampling and selective feeding, spread weeds and pathogens, and change nutrient cycles</w:t>
      </w:r>
      <w:r>
        <w:rPr>
          <w:vertAlign w:val="superscript"/>
        </w:rPr>
        <w:t>2,8</w:t>
      </w:r>
      <w:r>
        <w:t>. Many of the studies which describe these impacts are however observational</w:t>
      </w:r>
      <w:r>
        <w:rPr>
          <w:vertAlign w:val="superscript"/>
        </w:rPr>
        <w:t>8</w:t>
      </w:r>
      <w:r>
        <w:t>.</w:t>
      </w:r>
    </w:p>
    <w:p w:rsidR="00FC0FFA" w:rsidRDefault="00FC0FFA" w:rsidP="00FC0FFA">
      <w:pPr>
        <w:jc w:val="both"/>
      </w:pPr>
    </w:p>
    <w:p w:rsidR="00FC0FFA" w:rsidRDefault="00FC0FFA" w:rsidP="00FC0FFA">
      <w:pPr>
        <w:jc w:val="both"/>
      </w:pPr>
      <w:r>
        <w:t xml:space="preserve">Impacts may vary with plant communities, with some communities more resilient to </w:t>
      </w:r>
      <w:r w:rsidR="00B1052A">
        <w:t>Pig</w:t>
      </w:r>
      <w:r>
        <w:t xml:space="preserve"> disturbance. Widespread, generalist plant species are less likely to experience significant impacts from ground disturbance, which often occurs in distinct areas</w:t>
      </w:r>
      <w:r>
        <w:rPr>
          <w:vertAlign w:val="superscript"/>
        </w:rPr>
        <w:t>8</w:t>
      </w:r>
      <w:r>
        <w:t xml:space="preserve">. </w:t>
      </w:r>
      <w:r w:rsidR="008D5F26">
        <w:t>Conversely, populations of wetland specialists with limited distributions are likely to be impacted.</w:t>
      </w:r>
    </w:p>
    <w:p w:rsidR="00FC0FFA" w:rsidRPr="00BB226E" w:rsidRDefault="00FC0FFA" w:rsidP="00FC0FFA">
      <w:pPr>
        <w:jc w:val="both"/>
      </w:pPr>
    </w:p>
    <w:p w:rsidR="00FC0FFA" w:rsidRDefault="00FC0FFA" w:rsidP="00FC0FFA">
      <w:pPr>
        <w:jc w:val="both"/>
      </w:pPr>
      <w:r>
        <w:t>The impact on particular plant species is not well understood</w:t>
      </w:r>
      <w:r>
        <w:rPr>
          <w:vertAlign w:val="superscript"/>
        </w:rPr>
        <w:t>9</w:t>
      </w:r>
      <w:r>
        <w:t xml:space="preserve">. Feeding on fruits and seeds may affect the survival of particular species when it leads to mortality of seeds. Some studies have suggested impacts may </w:t>
      </w:r>
      <w:r w:rsidRPr="00F3788B">
        <w:t>be greater on species with ﬂeshy roots or corms</w:t>
      </w:r>
      <w:r>
        <w:rPr>
          <w:vertAlign w:val="superscript"/>
        </w:rPr>
        <w:t>2</w:t>
      </w:r>
      <w:r>
        <w:t xml:space="preserve">.  A study of </w:t>
      </w:r>
      <w:r w:rsidR="00B1052A">
        <w:t>Pig</w:t>
      </w:r>
      <w:r>
        <w:t xml:space="preserve"> foraging in ephemeral floodplain lagoons on Cape York found that they caused significant damage to aquatic vegetation</w:t>
      </w:r>
      <w:r>
        <w:rPr>
          <w:vertAlign w:val="superscript"/>
        </w:rPr>
        <w:t>10,11</w:t>
      </w:r>
      <w:r>
        <w:t xml:space="preserve"> through their foraging behaviour.</w:t>
      </w:r>
    </w:p>
    <w:p w:rsidR="00FC0FFA" w:rsidRDefault="00FC0FFA" w:rsidP="00FC0FFA">
      <w:pPr>
        <w:jc w:val="both"/>
      </w:pPr>
    </w:p>
    <w:p w:rsidR="00FC0FFA" w:rsidRPr="00876301" w:rsidRDefault="00FC0FFA" w:rsidP="00FC0FFA">
      <w:pPr>
        <w:autoSpaceDE w:val="0"/>
        <w:autoSpaceDN w:val="0"/>
        <w:adjustRightInd w:val="0"/>
        <w:jc w:val="both"/>
      </w:pPr>
      <w:r>
        <w:t xml:space="preserve">Disturbance caused by </w:t>
      </w:r>
      <w:r w:rsidR="00B1052A">
        <w:t>Pig</w:t>
      </w:r>
      <w:r>
        <w:t>s may also benefit particular plant species</w:t>
      </w:r>
      <w:r>
        <w:rPr>
          <w:vertAlign w:val="superscript"/>
        </w:rPr>
        <w:t>2</w:t>
      </w:r>
      <w:r>
        <w:t xml:space="preserve">. A recent study in a wet prairie in Florida observed a </w:t>
      </w:r>
      <w:r w:rsidRPr="00876301">
        <w:t>substantial increase in cover of a perennial</w:t>
      </w:r>
      <w:r>
        <w:t xml:space="preserve"> </w:t>
      </w:r>
      <w:r w:rsidRPr="00876301">
        <w:t>plant species which spread by clonal growth and created dense monocultures</w:t>
      </w:r>
      <w:r>
        <w:rPr>
          <w:vertAlign w:val="superscript"/>
        </w:rPr>
        <w:t>14</w:t>
      </w:r>
      <w:r>
        <w:t xml:space="preserve">.  </w:t>
      </w:r>
    </w:p>
    <w:p w:rsidR="00FC0FFA" w:rsidRDefault="00FC0FFA" w:rsidP="00FC0FFA">
      <w:pPr>
        <w:jc w:val="both"/>
      </w:pPr>
    </w:p>
    <w:p w:rsidR="00FC0FFA" w:rsidRDefault="002F1079" w:rsidP="00FC0FFA">
      <w:pPr>
        <w:jc w:val="both"/>
      </w:pPr>
      <w:r>
        <w:rPr>
          <w:noProof/>
        </w:rPr>
        <w:lastRenderedPageBreak/>
        <mc:AlternateContent>
          <mc:Choice Requires="wpg">
            <w:drawing>
              <wp:anchor distT="0" distB="0" distL="114300" distR="114300" simplePos="0" relativeHeight="251665408" behindDoc="1" locked="0" layoutInCell="1" allowOverlap="1" wp14:anchorId="6CE004E2" wp14:editId="69283C33">
                <wp:simplePos x="0" y="0"/>
                <wp:positionH relativeFrom="column">
                  <wp:posOffset>3461385</wp:posOffset>
                </wp:positionH>
                <wp:positionV relativeFrom="paragraph">
                  <wp:posOffset>258445</wp:posOffset>
                </wp:positionV>
                <wp:extent cx="3004185" cy="4120515"/>
                <wp:effectExtent l="0" t="0" r="5715" b="0"/>
                <wp:wrapTight wrapText="bothSides">
                  <wp:wrapPolygon edited="0">
                    <wp:start x="0" y="0"/>
                    <wp:lineTo x="0" y="21470"/>
                    <wp:lineTo x="21504" y="21470"/>
                    <wp:lineTo x="21504"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3004185" cy="4120515"/>
                          <a:chOff x="0" y="0"/>
                          <a:chExt cx="2881222" cy="3899139"/>
                        </a:xfrm>
                      </wpg:grpSpPr>
                      <pic:pic xmlns:pic="http://schemas.openxmlformats.org/drawingml/2006/picture">
                        <pic:nvPicPr>
                          <pic:cNvPr id="19" name="Picture 19" descr="C:\Users\Pammie\Downloads\DSC_0059.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222" cy="1923690"/>
                          </a:xfrm>
                          <a:prstGeom prst="rect">
                            <a:avLst/>
                          </a:prstGeom>
                          <a:noFill/>
                          <a:ln>
                            <a:noFill/>
                          </a:ln>
                        </pic:spPr>
                      </pic:pic>
                      <pic:pic xmlns:pic="http://schemas.openxmlformats.org/drawingml/2006/picture">
                        <pic:nvPicPr>
                          <pic:cNvPr id="20" name="Picture 20" descr="C:\Users\Pammie\Downloads\DSC_0409.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001328"/>
                            <a:ext cx="2846717" cy="189781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272.55pt;margin-top:20.35pt;width:236.55pt;height:324.45pt;z-index:-251651072;mso-width-relative:margin;mso-height-relative:margin" coordsize="28812,38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8812;height:19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IGXCAAAA2wAAAA8AAABkcnMvZG93bnJldi54bWxET81qwkAQvgt9h2UK3nQTD1ZT19BWBFsP&#10;YtIHGLLTJG12NuyuGt++Kwje5uP7nVU+mE6cyfnWsoJ0moAgrqxuuVbwXW4nCxA+IGvsLJOCK3nI&#10;10+jFWbaXvhI5yLUIoawz1BBE0KfSemrhgz6qe2JI/djncEQoauldniJ4aaTsySZS4Mtx4YGe/po&#10;qPorTkbB1/uh3C9oU6e/O/9SuvnnZlv0So2fh7dXEIGG8BDf3Tsd5y/h9ks8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ZCBlwgAAANsAAAAPAAAAAAAAAAAAAAAAAJ8C&#10;AABkcnMvZG93bnJldi54bWxQSwUGAAAAAAQABAD3AAAAjgMAAAAA&#10;">
                  <v:imagedata r:id="rId21" o:title="DSC_0059"/>
                  <v:path arrowok="t"/>
                </v:shape>
                <v:shape id="Picture 20" o:spid="_x0000_s1028" type="#_x0000_t75" style="position:absolute;top:20013;width:28467;height:18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dsPBAAAA2wAAAA8AAABkcnMvZG93bnJldi54bWxET89rwjAUvg/8H8ITdpvJSh2uGmVsU7xO&#10;ZXh8JG9tsXkpTdZW/3pzGOz48f1ebUbXiJ66UHvW8DxTIIiNtzWXGk7H7dMCRIjIFhvPpOFKATbr&#10;ycMKC+sH/qL+EEuRQjgUqKGKsS2kDKYih2HmW+LE/fjOYUywK6XtcEjhrpGZUi/SYc2pocKW3isy&#10;l8Ov09AP6tXMP9Tu8pnfzub2fW13ea3143R8W4KINMZ/8Z97bzVkaX36kn6AX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GdsPBAAAA2wAAAA8AAAAAAAAAAAAAAAAAnwIA&#10;AGRycy9kb3ducmV2LnhtbFBLBQYAAAAABAAEAPcAAACNAwAAAAA=&#10;">
                  <v:imagedata r:id="rId22" o:title="DSC_0409"/>
                  <v:path arrowok="t"/>
                </v:shape>
                <w10:wrap type="tight"/>
              </v:group>
            </w:pict>
          </mc:Fallback>
        </mc:AlternateContent>
      </w:r>
      <w:r w:rsidR="00FC0FFA">
        <w:t xml:space="preserve">Feral </w:t>
      </w:r>
      <w:r w:rsidR="00B1052A">
        <w:t>Pig</w:t>
      </w:r>
      <w:r w:rsidR="00FC0FFA">
        <w:t xml:space="preserve">s have the potential to act as vectors of plant pathogens, including </w:t>
      </w:r>
      <w:r w:rsidR="00FC0FFA" w:rsidRPr="00C67CC4">
        <w:rPr>
          <w:i/>
        </w:rPr>
        <w:t xml:space="preserve">Phytophthora </w:t>
      </w:r>
      <w:proofErr w:type="spellStart"/>
      <w:r w:rsidR="00FC0FFA" w:rsidRPr="00C67CC4">
        <w:rPr>
          <w:i/>
        </w:rPr>
        <w:t>cinnamomi</w:t>
      </w:r>
      <w:proofErr w:type="spellEnd"/>
      <w:r w:rsidR="00FC0FFA">
        <w:t xml:space="preserve"> (which causes root rot) due to their rooting, wallowing and feeding activities and feeding activity</w:t>
      </w:r>
      <w:r w:rsidR="00FC0FFA">
        <w:rPr>
          <w:vertAlign w:val="superscript"/>
        </w:rPr>
        <w:t>15</w:t>
      </w:r>
      <w:r w:rsidR="00FC0FFA">
        <w:t xml:space="preserve">. Feral </w:t>
      </w:r>
      <w:r w:rsidR="00B1052A">
        <w:t>Pig</w:t>
      </w:r>
      <w:r w:rsidR="00FC0FFA">
        <w:t xml:space="preserve">s feed on plant material, including wood and underground structures, which are sites of infection with </w:t>
      </w:r>
      <w:r w:rsidR="00FC0FFA" w:rsidRPr="007338B0">
        <w:rPr>
          <w:i/>
        </w:rPr>
        <w:t>P.</w:t>
      </w:r>
      <w:r w:rsidR="00FC0FFA">
        <w:t xml:space="preserve"> </w:t>
      </w:r>
      <w:proofErr w:type="spellStart"/>
      <w:r w:rsidR="00FC0FFA" w:rsidRPr="00C67CC4">
        <w:rPr>
          <w:i/>
        </w:rPr>
        <w:t>cinnamomi</w:t>
      </w:r>
      <w:proofErr w:type="spellEnd"/>
      <w:r w:rsidR="00FC0FFA">
        <w:rPr>
          <w:i/>
        </w:rPr>
        <w:t xml:space="preserve">. </w:t>
      </w:r>
      <w:r w:rsidR="00FC0FFA">
        <w:t xml:space="preserve"> A recent study found that Feral </w:t>
      </w:r>
      <w:r w:rsidR="00B1052A">
        <w:t>Pig</w:t>
      </w:r>
      <w:r w:rsidR="00FC0FFA">
        <w:t xml:space="preserve">s have the ability to transport viable </w:t>
      </w:r>
      <w:r w:rsidR="00FC0FFA" w:rsidRPr="00C67CC4">
        <w:rPr>
          <w:i/>
        </w:rPr>
        <w:t>P</w:t>
      </w:r>
      <w:r w:rsidR="00FC0FFA">
        <w:rPr>
          <w:i/>
        </w:rPr>
        <w:t>.</w:t>
      </w:r>
      <w:r w:rsidR="00FC0FFA" w:rsidRPr="00C67CC4">
        <w:rPr>
          <w:i/>
        </w:rPr>
        <w:t xml:space="preserve"> </w:t>
      </w:r>
      <w:proofErr w:type="spellStart"/>
      <w:r w:rsidR="00FC0FFA" w:rsidRPr="00C67CC4">
        <w:rPr>
          <w:i/>
        </w:rPr>
        <w:t>cinnamomi</w:t>
      </w:r>
      <w:proofErr w:type="spellEnd"/>
      <w:r w:rsidR="00FC0FFA">
        <w:rPr>
          <w:i/>
        </w:rPr>
        <w:t xml:space="preserve"> </w:t>
      </w:r>
      <w:r w:rsidR="00FC0FFA">
        <w:t>in their digestive tract</w:t>
      </w:r>
      <w:r w:rsidR="00FC0FFA">
        <w:rPr>
          <w:vertAlign w:val="superscript"/>
        </w:rPr>
        <w:t>15</w:t>
      </w:r>
      <w:r w:rsidR="00FC0FFA">
        <w:t xml:space="preserve">. Another study detected </w:t>
      </w:r>
      <w:r w:rsidR="00FC0FFA" w:rsidRPr="00C67CC4">
        <w:rPr>
          <w:i/>
        </w:rPr>
        <w:t>P</w:t>
      </w:r>
      <w:r w:rsidR="00FC0FFA">
        <w:rPr>
          <w:i/>
        </w:rPr>
        <w:t>.</w:t>
      </w:r>
      <w:r w:rsidR="00FC0FFA" w:rsidRPr="00C67CC4">
        <w:rPr>
          <w:i/>
        </w:rPr>
        <w:t xml:space="preserve"> </w:t>
      </w:r>
      <w:proofErr w:type="spellStart"/>
      <w:r w:rsidR="00FC0FFA" w:rsidRPr="00C67CC4">
        <w:rPr>
          <w:i/>
        </w:rPr>
        <w:t>cinnamomi</w:t>
      </w:r>
      <w:proofErr w:type="spellEnd"/>
      <w:r w:rsidR="00FC0FFA">
        <w:t xml:space="preserve"> on </w:t>
      </w:r>
      <w:r w:rsidR="00B1052A">
        <w:t>Pig</w:t>
      </w:r>
      <w:r w:rsidR="00FC0FFA">
        <w:t>s’ hooves</w:t>
      </w:r>
      <w:r w:rsidR="00FC0FFA">
        <w:rPr>
          <w:vertAlign w:val="superscript"/>
        </w:rPr>
        <w:t>16</w:t>
      </w:r>
      <w:r w:rsidR="00FC0FFA">
        <w:t xml:space="preserve">. Since Feral </w:t>
      </w:r>
      <w:r w:rsidR="00B1052A">
        <w:t>Pig</w:t>
      </w:r>
      <w:r w:rsidR="00FC0FFA">
        <w:t xml:space="preserve">s can travel long distances, this provides significant potential for the pathogen to spread widely. </w:t>
      </w:r>
    </w:p>
    <w:p w:rsidR="00A13CE7" w:rsidRDefault="00A13CE7" w:rsidP="00FC0FFA">
      <w:pPr>
        <w:jc w:val="both"/>
      </w:pPr>
    </w:p>
    <w:p w:rsidR="00FC0FFA" w:rsidRDefault="002F1079" w:rsidP="00FC0FFA">
      <w:pPr>
        <w:pStyle w:val="Heading2"/>
      </w:pPr>
      <w:r>
        <w:t>Impacts on s</w:t>
      </w:r>
      <w:r w:rsidR="00FC0FFA">
        <w:t xml:space="preserve">oils and </w:t>
      </w:r>
      <w:r>
        <w:t>w</w:t>
      </w:r>
      <w:r w:rsidR="00FC0FFA">
        <w:t xml:space="preserve">ater </w:t>
      </w:r>
      <w:r>
        <w:t>q</w:t>
      </w:r>
      <w:r w:rsidR="00FC0FFA">
        <w:t xml:space="preserve">uality </w:t>
      </w:r>
    </w:p>
    <w:p w:rsidR="00FC0FFA" w:rsidRDefault="00FC0FFA" w:rsidP="00FC0FFA">
      <w:pPr>
        <w:jc w:val="both"/>
      </w:pPr>
      <w:r>
        <w:t xml:space="preserve">The rooting behaviour of feral </w:t>
      </w:r>
      <w:r w:rsidR="00B1052A">
        <w:t>Pig</w:t>
      </w:r>
      <w:r>
        <w:t>s alters soil structure and processes, although few studies have investigated the inﬂuence on soil properties</w:t>
      </w:r>
      <w:r>
        <w:rPr>
          <w:vertAlign w:val="superscript"/>
        </w:rPr>
        <w:t>2</w:t>
      </w:r>
      <w:r>
        <w:t>. It has been suggested that rooting is comparable to tillage within agricultural activities, which causes increases in nutrient cycling and decomposition rates and increased nutrient loss through leaching</w:t>
      </w:r>
      <w:r>
        <w:rPr>
          <w:vertAlign w:val="superscript"/>
        </w:rPr>
        <w:t>2</w:t>
      </w:r>
      <w:r>
        <w:t>. However, the limited studies show variable results and so no conclusive deductions can be made</w:t>
      </w:r>
      <w:r>
        <w:rPr>
          <w:vertAlign w:val="superscript"/>
        </w:rPr>
        <w:t>2</w:t>
      </w:r>
      <w:r>
        <w:t xml:space="preserve">. </w:t>
      </w:r>
    </w:p>
    <w:p w:rsidR="00FC0FFA" w:rsidRDefault="00FC0FFA" w:rsidP="00FC0FFA">
      <w:pPr>
        <w:jc w:val="both"/>
      </w:pPr>
    </w:p>
    <w:p w:rsidR="00FC0FFA" w:rsidRDefault="00FC0FFA" w:rsidP="00FC0FFA">
      <w:pPr>
        <w:jc w:val="both"/>
      </w:pPr>
      <w:r>
        <w:t xml:space="preserve">There are observations that </w:t>
      </w:r>
      <w:r w:rsidR="00B1052A">
        <w:t>Pig</w:t>
      </w:r>
      <w:r>
        <w:t xml:space="preserve">s can increase runoff through the compaction of soils; </w:t>
      </w:r>
      <w:r w:rsidR="008D5F26">
        <w:t>from</w:t>
      </w:r>
      <w:r>
        <w:t xml:space="preserve"> wallowing, creation of trails, and trampling of dense vegetation to browse for food and create nests</w:t>
      </w:r>
      <w:r>
        <w:rPr>
          <w:vertAlign w:val="superscript"/>
        </w:rPr>
        <w:t>17</w:t>
      </w:r>
      <w:r>
        <w:t>.</w:t>
      </w:r>
    </w:p>
    <w:p w:rsidR="00FC0FFA" w:rsidRDefault="00FC0FFA" w:rsidP="00FC0FFA">
      <w:pPr>
        <w:jc w:val="both"/>
      </w:pPr>
    </w:p>
    <w:p w:rsidR="00FC0FFA" w:rsidRDefault="00FC0FFA" w:rsidP="00FC0FFA">
      <w:pPr>
        <w:jc w:val="both"/>
      </w:pPr>
      <w:r>
        <w:t xml:space="preserve">Feral </w:t>
      </w:r>
      <w:r w:rsidR="00B1052A">
        <w:t>Pig</w:t>
      </w:r>
      <w:r>
        <w:t xml:space="preserve">s can foul dams and waterholes through their wallowing and defecation. Few studies have however quantified their impact on water quality. Two studies have compared impacts between fenced and unfenced sites. A study of </w:t>
      </w:r>
      <w:r w:rsidR="00B1052A">
        <w:t>Pig</w:t>
      </w:r>
      <w:r>
        <w:t xml:space="preserve"> foraging in an ephemeral floodplain lagoon on Cape York found the</w:t>
      </w:r>
      <w:r w:rsidRPr="00B85F59">
        <w:t xml:space="preserve"> destruction of </w:t>
      </w:r>
      <w:proofErr w:type="spellStart"/>
      <w:r w:rsidRPr="00B85F59">
        <w:t>macrophyte</w:t>
      </w:r>
      <w:proofErr w:type="spellEnd"/>
      <w:r w:rsidRPr="00B85F59">
        <w:t xml:space="preserve"> communities and </w:t>
      </w:r>
      <w:r>
        <w:t xml:space="preserve">disturbance of </w:t>
      </w:r>
      <w:r w:rsidRPr="00B85F59">
        <w:t xml:space="preserve">wetland sediments significantly affected wetland water clarity and caused </w:t>
      </w:r>
      <w:r w:rsidRPr="002E5923">
        <w:t>anaerobic and acidic conditions</w:t>
      </w:r>
      <w:r w:rsidRPr="00B85F59">
        <w:t xml:space="preserve">. The </w:t>
      </w:r>
      <w:r>
        <w:t xml:space="preserve">loss </w:t>
      </w:r>
      <w:r w:rsidRPr="00B85F59">
        <w:t xml:space="preserve">of </w:t>
      </w:r>
      <w:r>
        <w:t xml:space="preserve">aquatic </w:t>
      </w:r>
      <w:r w:rsidRPr="00B85F59">
        <w:t>vegetation and the</w:t>
      </w:r>
      <w:r>
        <w:t xml:space="preserve"> </w:t>
      </w:r>
      <w:r w:rsidRPr="00B85F59">
        <w:t xml:space="preserve">excretion of </w:t>
      </w:r>
      <w:r w:rsidR="00B1052A">
        <w:t>Pig</w:t>
      </w:r>
      <w:r w:rsidRPr="00B85F59">
        <w:t xml:space="preserve"> waste also</w:t>
      </w:r>
      <w:r>
        <w:t xml:space="preserve"> </w:t>
      </w:r>
      <w:r w:rsidRPr="00B85F59">
        <w:t xml:space="preserve">resulted in </w:t>
      </w:r>
      <w:r w:rsidR="008D5F26">
        <w:t xml:space="preserve">a </w:t>
      </w:r>
      <w:r w:rsidRPr="00B85F59">
        <w:t xml:space="preserve">high </w:t>
      </w:r>
      <w:r w:rsidR="008D5F26">
        <w:t xml:space="preserve">level of </w:t>
      </w:r>
      <w:r w:rsidRPr="00B85F59">
        <w:t>nutrient enrichment</w:t>
      </w:r>
      <w:r>
        <w:rPr>
          <w:vertAlign w:val="superscript"/>
        </w:rPr>
        <w:t>18</w:t>
      </w:r>
      <w:r>
        <w:t xml:space="preserve"> which can cause a reduction in plant species richness. An investigation of changes in forested sites in a Hawaiian water catchment showed decreasing soil cover and increasing Total Dissolved Solids in unfenced plots</w:t>
      </w:r>
      <w:r>
        <w:rPr>
          <w:vertAlign w:val="superscript"/>
        </w:rPr>
        <w:t>17</w:t>
      </w:r>
      <w:r>
        <w:t>.</w:t>
      </w:r>
    </w:p>
    <w:p w:rsidR="00A13CE7" w:rsidRDefault="00A13CE7" w:rsidP="00FC0FFA">
      <w:pPr>
        <w:jc w:val="both"/>
      </w:pPr>
    </w:p>
    <w:p w:rsidR="00A13CE7" w:rsidRDefault="00A13CE7" w:rsidP="00FC0FFA">
      <w:pPr>
        <w:jc w:val="both"/>
      </w:pPr>
    </w:p>
    <w:p w:rsidR="00FC0FFA" w:rsidRDefault="00FC0FFA" w:rsidP="00FC0FFA">
      <w:pPr>
        <w:pStyle w:val="Heading2"/>
      </w:pPr>
      <w:r>
        <w:t>Disease</w:t>
      </w:r>
    </w:p>
    <w:p w:rsidR="00FC0FFA" w:rsidRDefault="00FC0FFA" w:rsidP="00FC0FFA">
      <w:pPr>
        <w:jc w:val="both"/>
      </w:pPr>
      <w:r>
        <w:t xml:space="preserve">Feral </w:t>
      </w:r>
      <w:r w:rsidR="00B1052A">
        <w:t>Pig</w:t>
      </w:r>
      <w:r>
        <w:t>s</w:t>
      </w:r>
      <w:r w:rsidRPr="007406A8">
        <w:t xml:space="preserve"> are </w:t>
      </w:r>
      <w:r>
        <w:t xml:space="preserve">carriers, either as hosts or vectors, </w:t>
      </w:r>
      <w:r w:rsidRPr="007406A8">
        <w:t xml:space="preserve">of </w:t>
      </w:r>
      <w:r>
        <w:t xml:space="preserve">over </w:t>
      </w:r>
      <w:r w:rsidRPr="007406A8">
        <w:t xml:space="preserve">45 different parasites and diseases that </w:t>
      </w:r>
      <w:r>
        <w:t>may threaten stock, pets, native wildlife and humans</w:t>
      </w:r>
      <w:r>
        <w:rPr>
          <w:vertAlign w:val="superscript"/>
        </w:rPr>
        <w:t>3</w:t>
      </w:r>
      <w:r w:rsidRPr="008471D8">
        <w:t>.</w:t>
      </w:r>
      <w:r>
        <w:t xml:space="preserve"> People may acquire diseases through consumption of </w:t>
      </w:r>
      <w:r w:rsidR="008D5F26">
        <w:t>pork</w:t>
      </w:r>
      <w:r>
        <w:t xml:space="preserve">, or via consumption of water or produce contaminated by feral </w:t>
      </w:r>
      <w:r w:rsidR="00B1052A">
        <w:t>Pig</w:t>
      </w:r>
      <w:r>
        <w:t>s</w:t>
      </w:r>
      <w:r>
        <w:rPr>
          <w:vertAlign w:val="superscript"/>
        </w:rPr>
        <w:t>1</w:t>
      </w:r>
      <w:r>
        <w:t>.</w:t>
      </w:r>
    </w:p>
    <w:p w:rsidR="00A13CE7" w:rsidRDefault="00A13CE7" w:rsidP="005C0728">
      <w:pPr>
        <w:pStyle w:val="Body"/>
        <w:jc w:val="both"/>
        <w:rPr>
          <w:rFonts w:asciiTheme="minorHAnsi" w:hAnsiTheme="minorHAnsi"/>
          <w:color w:val="363534" w:themeColor="text1"/>
          <w:sz w:val="20"/>
          <w:szCs w:val="20"/>
          <w:lang w:eastAsia="en-AU"/>
        </w:rPr>
      </w:pPr>
    </w:p>
    <w:p w:rsidR="00A13CE7" w:rsidRDefault="00A13CE7" w:rsidP="005C0728">
      <w:pPr>
        <w:pStyle w:val="Body"/>
        <w:jc w:val="both"/>
        <w:rPr>
          <w:rFonts w:asciiTheme="minorHAnsi" w:hAnsiTheme="minorHAnsi"/>
          <w:color w:val="363534" w:themeColor="text1"/>
          <w:sz w:val="20"/>
          <w:szCs w:val="20"/>
          <w:lang w:eastAsia="en-AU"/>
        </w:rPr>
      </w:pPr>
    </w:p>
    <w:p w:rsidR="00A13CE7" w:rsidRPr="00CA40C3" w:rsidRDefault="00A13CE7" w:rsidP="00CE533F">
      <w:pPr>
        <w:pStyle w:val="HB"/>
        <w:spacing w:before="60" w:after="120" w:line="200" w:lineRule="atLeast"/>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 xml:space="preserve">Figure 4: </w:t>
      </w:r>
      <w:r w:rsidRPr="00CA40C3">
        <w:rPr>
          <w:rFonts w:asciiTheme="minorHAnsi" w:hAnsiTheme="minorHAnsi"/>
          <w:bCs/>
          <w:color w:val="363534" w:themeColor="text1"/>
          <w:sz w:val="16"/>
          <w:szCs w:val="20"/>
          <w:lang w:eastAsia="en-AU"/>
        </w:rPr>
        <w:t xml:space="preserve">Examples of substantial </w:t>
      </w:r>
      <w:r>
        <w:rPr>
          <w:rFonts w:asciiTheme="minorHAnsi" w:hAnsiTheme="minorHAnsi"/>
          <w:bCs/>
          <w:color w:val="363534" w:themeColor="text1"/>
          <w:sz w:val="16"/>
          <w:szCs w:val="20"/>
          <w:lang w:eastAsia="en-AU"/>
        </w:rPr>
        <w:t>disturbance caused by Pigs w</w:t>
      </w:r>
      <w:r w:rsidRPr="00CA40C3">
        <w:rPr>
          <w:rFonts w:asciiTheme="minorHAnsi" w:hAnsiTheme="minorHAnsi"/>
          <w:bCs/>
          <w:color w:val="363534" w:themeColor="text1"/>
          <w:sz w:val="16"/>
          <w:szCs w:val="20"/>
          <w:lang w:eastAsia="en-AU"/>
        </w:rPr>
        <w:t xml:space="preserve">ithin a wetland </w:t>
      </w:r>
      <w:r w:rsidRPr="00CE533F">
        <w:rPr>
          <w:rFonts w:asciiTheme="minorHAnsi" w:hAnsiTheme="minorHAnsi"/>
          <w:b w:val="0"/>
          <w:bCs/>
          <w:color w:val="363534" w:themeColor="text1"/>
          <w:sz w:val="16"/>
          <w:szCs w:val="20"/>
          <w:lang w:eastAsia="en-AU"/>
        </w:rPr>
        <w:t>(Photo: Jason Wishart IACRC)</w:t>
      </w:r>
      <w:r w:rsidR="00CE533F">
        <w:rPr>
          <w:rFonts w:asciiTheme="minorHAnsi" w:hAnsiTheme="minorHAnsi"/>
          <w:b w:val="0"/>
          <w:bCs/>
          <w:color w:val="363534" w:themeColor="text1"/>
          <w:sz w:val="16"/>
          <w:szCs w:val="20"/>
          <w:lang w:eastAsia="en-AU"/>
        </w:rPr>
        <w:t>.</w:t>
      </w:r>
    </w:p>
    <w:p w:rsidR="002F1079" w:rsidRDefault="002F1079" w:rsidP="00FC0FFA">
      <w:pPr>
        <w:pStyle w:val="Heading2"/>
      </w:pPr>
    </w:p>
    <w:p w:rsidR="00FC0FFA" w:rsidRPr="00FC0FFA" w:rsidRDefault="00FC0FFA" w:rsidP="00FC0FFA">
      <w:pPr>
        <w:pStyle w:val="Heading2"/>
      </w:pPr>
      <w:r>
        <w:t>Density Thresholds and Impacts</w:t>
      </w:r>
    </w:p>
    <w:p w:rsidR="00CA40C3" w:rsidRDefault="00CA40C3" w:rsidP="00CA40C3">
      <w:pPr>
        <w:jc w:val="both"/>
        <w:rPr>
          <w:rFonts w:ascii="Arial" w:hAnsi="Arial"/>
        </w:rPr>
      </w:pPr>
      <w:r>
        <w:t>An important component of Integrated Pest Management is managing a species below a predetermined density threshold below which its impacts on environmental values is acceptable</w:t>
      </w:r>
      <w:r>
        <w:rPr>
          <w:vertAlign w:val="superscript"/>
        </w:rPr>
        <w:t>19</w:t>
      </w:r>
      <w:r>
        <w:t xml:space="preserve">. For some species however, such as </w:t>
      </w:r>
      <w:r w:rsidR="00B1052A">
        <w:t>Pig</w:t>
      </w:r>
      <w:r>
        <w:t xml:space="preserve">s, identifying such a density threshold is problematic. </w:t>
      </w:r>
      <w:r w:rsidR="00B1052A">
        <w:t>Pig</w:t>
      </w:r>
      <w:r>
        <w:t xml:space="preserve"> densities can be difficult to estimate and can vary widely across habitats and times of year. The specific impact of </w:t>
      </w:r>
      <w:r w:rsidR="00B1052A">
        <w:t>Pig</w:t>
      </w:r>
      <w:r>
        <w:t>s on a different species of fauna may also vary across landscapes and may be influenced by many factors.</w:t>
      </w:r>
    </w:p>
    <w:p w:rsidR="00CA40C3" w:rsidRDefault="00CA40C3" w:rsidP="00CA40C3">
      <w:pPr>
        <w:jc w:val="both"/>
        <w:rPr>
          <w:rFonts w:ascii="Arial" w:hAnsi="Arial"/>
        </w:rPr>
      </w:pPr>
    </w:p>
    <w:p w:rsidR="00CA40C3" w:rsidRDefault="00CA40C3" w:rsidP="00CA40C3">
      <w:pPr>
        <w:autoSpaceDE w:val="0"/>
        <w:autoSpaceDN w:val="0"/>
        <w:adjustRightInd w:val="0"/>
        <w:jc w:val="both"/>
      </w:pPr>
      <w:r>
        <w:t xml:space="preserve">The </w:t>
      </w:r>
      <w:proofErr w:type="spellStart"/>
      <w:r>
        <w:t>Glovebox</w:t>
      </w:r>
      <w:proofErr w:type="spellEnd"/>
      <w:r>
        <w:t xml:space="preserve"> Guide for Managing Feral </w:t>
      </w:r>
      <w:r w:rsidR="00B1052A">
        <w:t>Pig</w:t>
      </w:r>
      <w:r>
        <w:t>s</w:t>
      </w:r>
      <w:r>
        <w:rPr>
          <w:vertAlign w:val="superscript"/>
        </w:rPr>
        <w:t>3</w:t>
      </w:r>
      <w:r>
        <w:t xml:space="preserve"> does not recommend the use of </w:t>
      </w:r>
      <w:r w:rsidR="00B1052A">
        <w:t>Pig</w:t>
      </w:r>
      <w:r>
        <w:t xml:space="preserve"> numbers as a benchmark for the outcome of control programs, since there is not always a clear correlation between numbers and the extent of damage.  </w:t>
      </w:r>
    </w:p>
    <w:p w:rsidR="00CA40C3" w:rsidRDefault="00CA40C3" w:rsidP="00CA40C3">
      <w:pPr>
        <w:autoSpaceDE w:val="0"/>
        <w:autoSpaceDN w:val="0"/>
        <w:adjustRightInd w:val="0"/>
        <w:jc w:val="both"/>
      </w:pPr>
    </w:p>
    <w:p w:rsidR="00CA40C3" w:rsidRDefault="00CA40C3" w:rsidP="00CA40C3">
      <w:pPr>
        <w:autoSpaceDE w:val="0"/>
        <w:autoSpaceDN w:val="0"/>
        <w:adjustRightInd w:val="0"/>
        <w:jc w:val="both"/>
      </w:pPr>
      <w:r>
        <w:t xml:space="preserve">Investigating the particular relationship between </w:t>
      </w:r>
      <w:r w:rsidR="00B1052A">
        <w:t>Pig</w:t>
      </w:r>
      <w:r>
        <w:t xml:space="preserve"> density and impacts at a high value site, may be worthwhile if resources are available to undertake </w:t>
      </w:r>
      <w:r>
        <w:lastRenderedPageBreak/>
        <w:t xml:space="preserve">comprehensive monitoring. This may identify the </w:t>
      </w:r>
      <w:r w:rsidRPr="002B7D21">
        <w:t>minimal level of population control required to maximise impact reduction</w:t>
      </w:r>
      <w:r>
        <w:t>.</w:t>
      </w:r>
    </w:p>
    <w:p w:rsidR="00CA40C3" w:rsidRDefault="00CA40C3" w:rsidP="00CA40C3">
      <w:pPr>
        <w:autoSpaceDE w:val="0"/>
        <w:autoSpaceDN w:val="0"/>
        <w:adjustRightInd w:val="0"/>
        <w:jc w:val="both"/>
      </w:pPr>
    </w:p>
    <w:p w:rsidR="00CA40C3" w:rsidRPr="00600AA0" w:rsidRDefault="00CA40C3" w:rsidP="00CA40C3">
      <w:pPr>
        <w:autoSpaceDE w:val="0"/>
        <w:autoSpaceDN w:val="0"/>
        <w:adjustRightInd w:val="0"/>
        <w:jc w:val="both"/>
      </w:pPr>
      <w:r>
        <w:t>Successful eradication is potentially feasible where populations are isolated, however extensive populations are resilient</w:t>
      </w:r>
      <w:r>
        <w:rPr>
          <w:vertAlign w:val="superscript"/>
        </w:rPr>
        <w:t>8</w:t>
      </w:r>
      <w:r>
        <w:t xml:space="preserve">.  </w:t>
      </w:r>
    </w:p>
    <w:p w:rsidR="00CA40C3" w:rsidRPr="00600AA0" w:rsidRDefault="00CA40C3" w:rsidP="00CA40C3">
      <w:pPr>
        <w:jc w:val="both"/>
      </w:pPr>
    </w:p>
    <w:p w:rsidR="00FC0FFA" w:rsidRDefault="00A13CE7" w:rsidP="005C0728">
      <w:pPr>
        <w:pStyle w:val="Body"/>
        <w:jc w:val="both"/>
        <w:rPr>
          <w:rFonts w:asciiTheme="minorHAnsi" w:hAnsiTheme="minorHAnsi"/>
          <w:color w:val="363534" w:themeColor="text1"/>
          <w:sz w:val="20"/>
          <w:szCs w:val="20"/>
          <w:lang w:eastAsia="en-AU"/>
        </w:rPr>
      </w:pPr>
      <w:r>
        <w:rPr>
          <w:rFonts w:asciiTheme="minorHAnsi" w:hAnsiTheme="minorHAnsi"/>
          <w:noProof/>
          <w:color w:val="363534" w:themeColor="text1"/>
          <w:sz w:val="20"/>
          <w:szCs w:val="20"/>
          <w:lang w:eastAsia="en-AU"/>
        </w:rPr>
        <w:drawing>
          <wp:inline distT="0" distB="0" distL="0" distR="0">
            <wp:extent cx="3149600"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 P103007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9600" cy="2362200"/>
                    </a:xfrm>
                    <a:prstGeom prst="rect">
                      <a:avLst/>
                    </a:prstGeom>
                  </pic:spPr>
                </pic:pic>
              </a:graphicData>
            </a:graphic>
          </wp:inline>
        </w:drawing>
      </w:r>
    </w:p>
    <w:p w:rsidR="00FC0FFA" w:rsidRDefault="00FC0FFA" w:rsidP="005C0728">
      <w:pPr>
        <w:pStyle w:val="Body"/>
        <w:jc w:val="both"/>
        <w:rPr>
          <w:rFonts w:asciiTheme="minorHAnsi" w:hAnsiTheme="minorHAnsi"/>
          <w:color w:val="363534" w:themeColor="text1"/>
          <w:sz w:val="20"/>
          <w:szCs w:val="20"/>
          <w:lang w:eastAsia="en-AU"/>
        </w:rPr>
      </w:pPr>
    </w:p>
    <w:p w:rsidR="00A13CE7" w:rsidRPr="00A13CE7" w:rsidRDefault="00A13CE7" w:rsidP="00CE533F">
      <w:pPr>
        <w:pStyle w:val="HB"/>
        <w:spacing w:before="60" w:after="120" w:line="200" w:lineRule="atLeast"/>
        <w:rPr>
          <w:rFonts w:asciiTheme="minorHAnsi" w:hAnsiTheme="minorHAnsi"/>
          <w:bCs/>
          <w:color w:val="363534" w:themeColor="text1"/>
          <w:sz w:val="16"/>
          <w:szCs w:val="20"/>
          <w:lang w:eastAsia="en-AU"/>
        </w:rPr>
      </w:pPr>
      <w:r w:rsidRPr="00A13CE7">
        <w:rPr>
          <w:rFonts w:asciiTheme="minorHAnsi" w:hAnsiTheme="minorHAnsi"/>
          <w:bCs/>
          <w:color w:val="363534" w:themeColor="text1"/>
          <w:sz w:val="16"/>
          <w:szCs w:val="20"/>
          <w:lang w:eastAsia="en-AU"/>
        </w:rPr>
        <w:t>Figure 5: The presence of Pigs is influenced by their  limited tolerance to heat, and associated need for daily water and dense vegetation</w:t>
      </w:r>
      <w:r w:rsidRPr="00CE533F">
        <w:rPr>
          <w:rFonts w:asciiTheme="minorHAnsi" w:hAnsiTheme="minorHAnsi"/>
          <w:b w:val="0"/>
          <w:bCs/>
          <w:color w:val="363534" w:themeColor="text1"/>
          <w:sz w:val="16"/>
          <w:szCs w:val="20"/>
          <w:lang w:eastAsia="en-AU"/>
        </w:rPr>
        <w:t xml:space="preserve"> (Photo: Jason Wishart IACRC)</w:t>
      </w:r>
      <w:r w:rsidR="00CE533F" w:rsidRPr="00CE533F">
        <w:rPr>
          <w:rFonts w:asciiTheme="minorHAnsi" w:hAnsiTheme="minorHAnsi"/>
          <w:b w:val="0"/>
          <w:bCs/>
          <w:color w:val="363534" w:themeColor="text1"/>
          <w:sz w:val="16"/>
          <w:szCs w:val="20"/>
          <w:lang w:eastAsia="en-AU"/>
        </w:rPr>
        <w:t>.</w:t>
      </w:r>
    </w:p>
    <w:p w:rsidR="00A13CE7" w:rsidRDefault="00A13CE7" w:rsidP="005C0728">
      <w:pPr>
        <w:pStyle w:val="Body"/>
        <w:jc w:val="both"/>
        <w:rPr>
          <w:rFonts w:asciiTheme="minorHAnsi" w:hAnsiTheme="minorHAnsi"/>
          <w:color w:val="363534" w:themeColor="text1"/>
          <w:sz w:val="20"/>
          <w:szCs w:val="20"/>
          <w:lang w:eastAsia="en-AU"/>
        </w:rPr>
      </w:pPr>
    </w:p>
    <w:p w:rsidR="00515B8C" w:rsidRPr="00052AC6" w:rsidRDefault="00515B8C" w:rsidP="00515B8C">
      <w:pPr>
        <w:pStyle w:val="Heading2"/>
      </w:pPr>
      <w:r>
        <w:t>References</w:t>
      </w:r>
    </w:p>
    <w:p w:rsidR="00CA40C3" w:rsidRPr="00E14DCC" w:rsidRDefault="00CA40C3" w:rsidP="00CA40C3">
      <w:pPr>
        <w:jc w:val="both"/>
        <w:rPr>
          <w:sz w:val="18"/>
          <w:szCs w:val="18"/>
        </w:rPr>
      </w:pPr>
      <w:r w:rsidRPr="00F55AE2">
        <w:rPr>
          <w:sz w:val="18"/>
          <w:szCs w:val="18"/>
        </w:rPr>
        <w:t>1</w:t>
      </w:r>
      <w:r w:rsidR="008D5F26">
        <w:rPr>
          <w:sz w:val="18"/>
          <w:szCs w:val="18"/>
        </w:rPr>
        <w:t>.</w:t>
      </w:r>
      <w:r w:rsidRPr="00F55AE2">
        <w:rPr>
          <w:sz w:val="18"/>
          <w:szCs w:val="18"/>
        </w:rPr>
        <w:t xml:space="preserve"> Commonwealth of Australia (2015)</w:t>
      </w:r>
      <w:r w:rsidR="008D5F26">
        <w:rPr>
          <w:sz w:val="18"/>
          <w:szCs w:val="18"/>
        </w:rPr>
        <w:t>.</w:t>
      </w:r>
      <w:r w:rsidRPr="00F55AE2">
        <w:rPr>
          <w:sz w:val="18"/>
          <w:szCs w:val="18"/>
        </w:rPr>
        <w:t xml:space="preserve"> </w:t>
      </w:r>
      <w:r w:rsidR="00F55AE2" w:rsidRPr="00F55AE2">
        <w:rPr>
          <w:sz w:val="18"/>
          <w:szCs w:val="18"/>
        </w:rPr>
        <w:t>Draft t</w:t>
      </w:r>
      <w:r w:rsidRPr="00F55AE2">
        <w:rPr>
          <w:sz w:val="18"/>
          <w:szCs w:val="18"/>
        </w:rPr>
        <w:t xml:space="preserve">hreat abatement plan for predation, habitat degradation, competition and disease transmission by Feral </w:t>
      </w:r>
      <w:r w:rsidR="00B1052A" w:rsidRPr="00F55AE2">
        <w:rPr>
          <w:sz w:val="18"/>
          <w:szCs w:val="18"/>
        </w:rPr>
        <w:t>Pig</w:t>
      </w:r>
      <w:r w:rsidRPr="00F55AE2">
        <w:rPr>
          <w:sz w:val="18"/>
          <w:szCs w:val="18"/>
        </w:rPr>
        <w:t>s (</w:t>
      </w:r>
      <w:r w:rsidRPr="00F55AE2">
        <w:rPr>
          <w:i/>
          <w:iCs/>
          <w:sz w:val="18"/>
          <w:szCs w:val="18"/>
        </w:rPr>
        <w:t xml:space="preserve">Sus </w:t>
      </w:r>
      <w:proofErr w:type="spellStart"/>
      <w:r w:rsidRPr="00F55AE2">
        <w:rPr>
          <w:i/>
          <w:iCs/>
          <w:sz w:val="18"/>
          <w:szCs w:val="18"/>
        </w:rPr>
        <w:t>scrofa</w:t>
      </w:r>
      <w:proofErr w:type="spellEnd"/>
      <w:r w:rsidRPr="00F55AE2">
        <w:rPr>
          <w:sz w:val="18"/>
          <w:szCs w:val="18"/>
        </w:rPr>
        <w:t>).</w:t>
      </w:r>
      <w:r w:rsidR="00F55AE2">
        <w:rPr>
          <w:sz w:val="18"/>
          <w:szCs w:val="18"/>
        </w:rPr>
        <w:t xml:space="preserve"> Commonwealth of Australia 2015.</w:t>
      </w:r>
    </w:p>
    <w:p w:rsidR="00CA40C3" w:rsidRDefault="00CA40C3" w:rsidP="00CA40C3">
      <w:pPr>
        <w:jc w:val="both"/>
        <w:rPr>
          <w:sz w:val="18"/>
          <w:szCs w:val="18"/>
        </w:rPr>
      </w:pPr>
    </w:p>
    <w:p w:rsidR="00CA40C3" w:rsidRDefault="00CA40C3" w:rsidP="00CA40C3">
      <w:pPr>
        <w:jc w:val="both"/>
        <w:rPr>
          <w:sz w:val="18"/>
          <w:szCs w:val="18"/>
        </w:rPr>
      </w:pPr>
      <w:r>
        <w:rPr>
          <w:sz w:val="18"/>
          <w:szCs w:val="18"/>
        </w:rPr>
        <w:t>2</w:t>
      </w:r>
      <w:r w:rsidR="008D5F26">
        <w:rPr>
          <w:sz w:val="18"/>
          <w:szCs w:val="18"/>
        </w:rPr>
        <w:t>.</w:t>
      </w:r>
      <w:r>
        <w:rPr>
          <w:sz w:val="18"/>
          <w:szCs w:val="18"/>
        </w:rPr>
        <w:t xml:space="preserve"> Barrios-Garcia, M. N. and </w:t>
      </w:r>
      <w:proofErr w:type="spellStart"/>
      <w:r>
        <w:rPr>
          <w:sz w:val="18"/>
          <w:szCs w:val="18"/>
        </w:rPr>
        <w:t>Ballari</w:t>
      </w:r>
      <w:proofErr w:type="spellEnd"/>
      <w:r>
        <w:rPr>
          <w:sz w:val="18"/>
          <w:szCs w:val="18"/>
        </w:rPr>
        <w:t>, S. A. (2012)</w:t>
      </w:r>
      <w:r w:rsidR="008D5F26">
        <w:rPr>
          <w:sz w:val="18"/>
          <w:szCs w:val="18"/>
        </w:rPr>
        <w:t>.</w:t>
      </w:r>
      <w:r>
        <w:rPr>
          <w:sz w:val="18"/>
          <w:szCs w:val="18"/>
        </w:rPr>
        <w:t xml:space="preserve"> Impact of wild boar (</w:t>
      </w:r>
      <w:r w:rsidRPr="00E14DCC">
        <w:rPr>
          <w:i/>
          <w:sz w:val="18"/>
          <w:szCs w:val="18"/>
        </w:rPr>
        <w:t xml:space="preserve">Sus </w:t>
      </w:r>
      <w:proofErr w:type="spellStart"/>
      <w:r w:rsidRPr="00E14DCC">
        <w:rPr>
          <w:i/>
          <w:sz w:val="18"/>
          <w:szCs w:val="18"/>
        </w:rPr>
        <w:t>scrofa</w:t>
      </w:r>
      <w:proofErr w:type="spellEnd"/>
      <w:r>
        <w:rPr>
          <w:sz w:val="18"/>
          <w:szCs w:val="18"/>
        </w:rPr>
        <w:t xml:space="preserve">) in its introduced and native range: A review. </w:t>
      </w:r>
      <w:r w:rsidRPr="008D5F26">
        <w:rPr>
          <w:i/>
          <w:sz w:val="18"/>
          <w:szCs w:val="18"/>
        </w:rPr>
        <w:t>Biological Invasions</w:t>
      </w:r>
      <w:r>
        <w:rPr>
          <w:sz w:val="18"/>
          <w:szCs w:val="18"/>
        </w:rPr>
        <w:t xml:space="preserve"> </w:t>
      </w:r>
      <w:r w:rsidRPr="008D5F26">
        <w:rPr>
          <w:b/>
          <w:sz w:val="18"/>
          <w:szCs w:val="18"/>
        </w:rPr>
        <w:t>14</w:t>
      </w:r>
      <w:r w:rsidR="008D5F26">
        <w:rPr>
          <w:sz w:val="18"/>
          <w:szCs w:val="18"/>
        </w:rPr>
        <w:t>,</w:t>
      </w:r>
      <w:r>
        <w:rPr>
          <w:sz w:val="18"/>
          <w:szCs w:val="18"/>
        </w:rPr>
        <w:t xml:space="preserve"> 2283-2300.</w:t>
      </w:r>
    </w:p>
    <w:p w:rsidR="00CA40C3" w:rsidRDefault="00CA40C3" w:rsidP="00CA40C3">
      <w:pPr>
        <w:jc w:val="both"/>
        <w:rPr>
          <w:sz w:val="18"/>
          <w:szCs w:val="18"/>
        </w:rPr>
      </w:pPr>
    </w:p>
    <w:p w:rsidR="00CA40C3" w:rsidRDefault="00CA40C3" w:rsidP="00CA40C3">
      <w:pPr>
        <w:autoSpaceDE w:val="0"/>
        <w:autoSpaceDN w:val="0"/>
        <w:adjustRightInd w:val="0"/>
        <w:rPr>
          <w:sz w:val="18"/>
          <w:szCs w:val="18"/>
        </w:rPr>
      </w:pPr>
      <w:r>
        <w:rPr>
          <w:sz w:val="18"/>
          <w:szCs w:val="18"/>
        </w:rPr>
        <w:t>3</w:t>
      </w:r>
      <w:r w:rsidR="008D5F26">
        <w:rPr>
          <w:sz w:val="18"/>
          <w:szCs w:val="18"/>
        </w:rPr>
        <w:t>.</w:t>
      </w:r>
      <w:r>
        <w:rPr>
          <w:sz w:val="18"/>
          <w:szCs w:val="18"/>
        </w:rPr>
        <w:t xml:space="preserve"> </w:t>
      </w:r>
      <w:r w:rsidRPr="008471D8">
        <w:rPr>
          <w:sz w:val="18"/>
          <w:szCs w:val="18"/>
        </w:rPr>
        <w:t xml:space="preserve">Koichi K and Halliday D (2015). </w:t>
      </w:r>
      <w:proofErr w:type="spellStart"/>
      <w:r w:rsidRPr="008471D8">
        <w:rPr>
          <w:sz w:val="18"/>
          <w:szCs w:val="18"/>
        </w:rPr>
        <w:t>Glovebox</w:t>
      </w:r>
      <w:proofErr w:type="spellEnd"/>
      <w:r w:rsidRPr="008471D8">
        <w:rPr>
          <w:sz w:val="18"/>
          <w:szCs w:val="18"/>
        </w:rPr>
        <w:t xml:space="preserve"> Guide for Managing Feral </w:t>
      </w:r>
      <w:r w:rsidR="00B1052A">
        <w:rPr>
          <w:sz w:val="18"/>
          <w:szCs w:val="18"/>
        </w:rPr>
        <w:t>Pig</w:t>
      </w:r>
      <w:r w:rsidRPr="008471D8">
        <w:rPr>
          <w:sz w:val="18"/>
          <w:szCs w:val="18"/>
        </w:rPr>
        <w:t xml:space="preserve">s. </w:t>
      </w:r>
      <w:proofErr w:type="spellStart"/>
      <w:r w:rsidRPr="008471D8">
        <w:rPr>
          <w:sz w:val="18"/>
          <w:szCs w:val="18"/>
        </w:rPr>
        <w:t>PestSmart</w:t>
      </w:r>
      <w:proofErr w:type="spellEnd"/>
      <w:r w:rsidRPr="008471D8">
        <w:rPr>
          <w:sz w:val="18"/>
          <w:szCs w:val="18"/>
        </w:rPr>
        <w:t xml:space="preserve"> Toolkit publication. Invasive Animals Cooperative Research Centre, Canberra, ACT</w:t>
      </w:r>
    </w:p>
    <w:p w:rsidR="00CA40C3" w:rsidRDefault="00CA40C3" w:rsidP="00CA40C3">
      <w:pPr>
        <w:autoSpaceDE w:val="0"/>
        <w:autoSpaceDN w:val="0"/>
        <w:adjustRightInd w:val="0"/>
        <w:rPr>
          <w:sz w:val="18"/>
          <w:szCs w:val="18"/>
        </w:rPr>
      </w:pPr>
    </w:p>
    <w:p w:rsidR="00CA40C3" w:rsidRDefault="00CA40C3" w:rsidP="00CA40C3">
      <w:pPr>
        <w:jc w:val="both"/>
        <w:rPr>
          <w:sz w:val="18"/>
          <w:szCs w:val="18"/>
        </w:rPr>
      </w:pPr>
      <w:r>
        <w:rPr>
          <w:sz w:val="18"/>
          <w:szCs w:val="18"/>
        </w:rPr>
        <w:t>4</w:t>
      </w:r>
      <w:r w:rsidR="008D5F26">
        <w:rPr>
          <w:sz w:val="18"/>
          <w:szCs w:val="18"/>
        </w:rPr>
        <w:t>.</w:t>
      </w:r>
      <w:r>
        <w:rPr>
          <w:sz w:val="18"/>
          <w:szCs w:val="18"/>
        </w:rPr>
        <w:t xml:space="preserve"> </w:t>
      </w:r>
      <w:proofErr w:type="spellStart"/>
      <w:r>
        <w:rPr>
          <w:sz w:val="18"/>
          <w:szCs w:val="18"/>
        </w:rPr>
        <w:t>Tisdell</w:t>
      </w:r>
      <w:proofErr w:type="spellEnd"/>
      <w:r>
        <w:rPr>
          <w:sz w:val="18"/>
          <w:szCs w:val="18"/>
        </w:rPr>
        <w:t>, C. A. (1982)</w:t>
      </w:r>
      <w:r w:rsidR="008D5F26">
        <w:rPr>
          <w:sz w:val="18"/>
          <w:szCs w:val="18"/>
        </w:rPr>
        <w:t>.</w:t>
      </w:r>
      <w:r>
        <w:rPr>
          <w:sz w:val="18"/>
          <w:szCs w:val="18"/>
        </w:rPr>
        <w:t xml:space="preserve"> Wild </w:t>
      </w:r>
      <w:r w:rsidR="00B1052A">
        <w:rPr>
          <w:sz w:val="18"/>
          <w:szCs w:val="18"/>
        </w:rPr>
        <w:t>Pig</w:t>
      </w:r>
      <w:r>
        <w:rPr>
          <w:sz w:val="18"/>
          <w:szCs w:val="18"/>
        </w:rPr>
        <w:t xml:space="preserve">s: environmental pest or economic resource? </w:t>
      </w:r>
      <w:proofErr w:type="spellStart"/>
      <w:r>
        <w:rPr>
          <w:sz w:val="18"/>
          <w:szCs w:val="18"/>
        </w:rPr>
        <w:t>Pergamon</w:t>
      </w:r>
      <w:proofErr w:type="spellEnd"/>
      <w:r>
        <w:rPr>
          <w:sz w:val="18"/>
          <w:szCs w:val="18"/>
        </w:rPr>
        <w:t xml:space="preserve"> Press, Singapore.</w:t>
      </w:r>
    </w:p>
    <w:p w:rsidR="00CA40C3" w:rsidRPr="009D0049" w:rsidRDefault="00CA40C3" w:rsidP="00CA40C3">
      <w:pPr>
        <w:jc w:val="both"/>
        <w:rPr>
          <w:b/>
        </w:rPr>
      </w:pPr>
    </w:p>
    <w:p w:rsidR="00CA40C3" w:rsidRDefault="00CA40C3" w:rsidP="00CA40C3">
      <w:pPr>
        <w:jc w:val="both"/>
        <w:rPr>
          <w:sz w:val="18"/>
          <w:szCs w:val="18"/>
        </w:rPr>
      </w:pPr>
      <w:r>
        <w:rPr>
          <w:sz w:val="18"/>
          <w:szCs w:val="18"/>
        </w:rPr>
        <w:t>5</w:t>
      </w:r>
      <w:r w:rsidR="008D5F26">
        <w:rPr>
          <w:sz w:val="18"/>
          <w:szCs w:val="18"/>
        </w:rPr>
        <w:t>.</w:t>
      </w:r>
      <w:r>
        <w:rPr>
          <w:sz w:val="18"/>
          <w:szCs w:val="18"/>
        </w:rPr>
        <w:t xml:space="preserve"> </w:t>
      </w:r>
      <w:r w:rsidRPr="009126DE">
        <w:rPr>
          <w:rFonts w:eastAsiaTheme="majorEastAsia"/>
          <w:sz w:val="18"/>
          <w:szCs w:val="18"/>
        </w:rPr>
        <w:t>http://agriculture.vic.gov.au/agriculture/pests-diseases-and-weeds/pest-animals/invasive-animal-management/established-invasive-animals/integrated-feral-</w:t>
      </w:r>
      <w:r w:rsidR="00B1052A">
        <w:rPr>
          <w:rFonts w:eastAsiaTheme="majorEastAsia"/>
          <w:sz w:val="18"/>
          <w:szCs w:val="18"/>
        </w:rPr>
        <w:t>Pig</w:t>
      </w:r>
      <w:r w:rsidRPr="009126DE">
        <w:rPr>
          <w:rFonts w:eastAsiaTheme="majorEastAsia"/>
          <w:sz w:val="18"/>
          <w:szCs w:val="18"/>
        </w:rPr>
        <w:t>-control</w:t>
      </w:r>
      <w:r w:rsidRPr="009126DE">
        <w:rPr>
          <w:sz w:val="18"/>
          <w:szCs w:val="18"/>
        </w:rPr>
        <w:t xml:space="preserve"> </w:t>
      </w:r>
    </w:p>
    <w:p w:rsidR="00CA40C3" w:rsidRDefault="00CA40C3" w:rsidP="00CA40C3">
      <w:pPr>
        <w:jc w:val="both"/>
        <w:rPr>
          <w:sz w:val="18"/>
          <w:szCs w:val="18"/>
        </w:rPr>
      </w:pPr>
    </w:p>
    <w:p w:rsidR="00CA40C3" w:rsidRDefault="00CA40C3" w:rsidP="00CA40C3">
      <w:pPr>
        <w:autoSpaceDE w:val="0"/>
        <w:autoSpaceDN w:val="0"/>
        <w:adjustRightInd w:val="0"/>
        <w:rPr>
          <w:sz w:val="18"/>
          <w:szCs w:val="18"/>
        </w:rPr>
      </w:pPr>
      <w:r>
        <w:rPr>
          <w:sz w:val="18"/>
          <w:szCs w:val="18"/>
        </w:rPr>
        <w:t>6</w:t>
      </w:r>
      <w:r w:rsidR="008D5F26">
        <w:rPr>
          <w:sz w:val="18"/>
          <w:szCs w:val="18"/>
        </w:rPr>
        <w:t>.</w:t>
      </w:r>
      <w:r>
        <w:rPr>
          <w:sz w:val="18"/>
          <w:szCs w:val="18"/>
        </w:rPr>
        <w:t xml:space="preserve"> </w:t>
      </w:r>
      <w:r w:rsidRPr="00E271A9">
        <w:rPr>
          <w:sz w:val="18"/>
          <w:szCs w:val="18"/>
        </w:rPr>
        <w:t>McLeod, R. (2004)</w:t>
      </w:r>
      <w:r w:rsidR="008D5F26">
        <w:rPr>
          <w:sz w:val="18"/>
          <w:szCs w:val="18"/>
        </w:rPr>
        <w:t>.</w:t>
      </w:r>
      <w:r w:rsidRPr="00E271A9">
        <w:rPr>
          <w:sz w:val="18"/>
          <w:szCs w:val="18"/>
        </w:rPr>
        <w:t xml:space="preserve"> Counting the Cost: Impact of Invasive Animals in Australia 2004. Cooperative Research</w:t>
      </w:r>
      <w:r>
        <w:rPr>
          <w:sz w:val="18"/>
          <w:szCs w:val="18"/>
        </w:rPr>
        <w:t xml:space="preserve"> </w:t>
      </w:r>
      <w:r w:rsidRPr="00E271A9">
        <w:rPr>
          <w:sz w:val="18"/>
          <w:szCs w:val="18"/>
        </w:rPr>
        <w:t xml:space="preserve">Centre for Pest Animal </w:t>
      </w:r>
      <w:r>
        <w:rPr>
          <w:sz w:val="18"/>
          <w:szCs w:val="18"/>
        </w:rPr>
        <w:t>C</w:t>
      </w:r>
      <w:r w:rsidRPr="00E271A9">
        <w:rPr>
          <w:sz w:val="18"/>
          <w:szCs w:val="18"/>
        </w:rPr>
        <w:t>ontrol. Canberra.</w:t>
      </w:r>
    </w:p>
    <w:p w:rsidR="00CA40C3" w:rsidRDefault="00CA40C3" w:rsidP="00CA40C3">
      <w:pPr>
        <w:autoSpaceDE w:val="0"/>
        <w:autoSpaceDN w:val="0"/>
        <w:adjustRightInd w:val="0"/>
        <w:rPr>
          <w:sz w:val="18"/>
          <w:szCs w:val="18"/>
        </w:rPr>
      </w:pPr>
    </w:p>
    <w:p w:rsidR="00CA40C3" w:rsidRDefault="00CA40C3" w:rsidP="00CA40C3">
      <w:pPr>
        <w:jc w:val="both"/>
        <w:rPr>
          <w:sz w:val="18"/>
          <w:szCs w:val="18"/>
        </w:rPr>
      </w:pPr>
      <w:r>
        <w:rPr>
          <w:sz w:val="18"/>
          <w:szCs w:val="18"/>
        </w:rPr>
        <w:lastRenderedPageBreak/>
        <w:t>7</w:t>
      </w:r>
      <w:r w:rsidR="008D5F26">
        <w:rPr>
          <w:sz w:val="18"/>
          <w:szCs w:val="18"/>
        </w:rPr>
        <w:t>.</w:t>
      </w:r>
      <w:r>
        <w:rPr>
          <w:sz w:val="18"/>
          <w:szCs w:val="18"/>
        </w:rPr>
        <w:t xml:space="preserve"> </w:t>
      </w:r>
      <w:r w:rsidRPr="00352817">
        <w:rPr>
          <w:sz w:val="18"/>
          <w:szCs w:val="18"/>
        </w:rPr>
        <w:t>Dexter, N. (1999)</w:t>
      </w:r>
      <w:r w:rsidR="008D5F26">
        <w:rPr>
          <w:sz w:val="18"/>
          <w:szCs w:val="18"/>
        </w:rPr>
        <w:t>.</w:t>
      </w:r>
      <w:r w:rsidRPr="00352817">
        <w:rPr>
          <w:sz w:val="18"/>
          <w:szCs w:val="18"/>
        </w:rPr>
        <w:t xml:space="preserve"> The influence of pasture distribution, temperature and sex on home range size of </w:t>
      </w:r>
      <w:r>
        <w:rPr>
          <w:sz w:val="18"/>
          <w:szCs w:val="18"/>
        </w:rPr>
        <w:t xml:space="preserve">Feral </w:t>
      </w:r>
      <w:r w:rsidR="00B1052A">
        <w:rPr>
          <w:sz w:val="18"/>
          <w:szCs w:val="18"/>
        </w:rPr>
        <w:t>Pig</w:t>
      </w:r>
      <w:r>
        <w:rPr>
          <w:sz w:val="18"/>
          <w:szCs w:val="18"/>
        </w:rPr>
        <w:t>s</w:t>
      </w:r>
      <w:r w:rsidRPr="00352817">
        <w:rPr>
          <w:sz w:val="18"/>
          <w:szCs w:val="18"/>
        </w:rPr>
        <w:t xml:space="preserve"> in a semi-arid environment. </w:t>
      </w:r>
      <w:r w:rsidRPr="00352817">
        <w:rPr>
          <w:i/>
          <w:sz w:val="18"/>
          <w:szCs w:val="18"/>
        </w:rPr>
        <w:t>Wildlife Research</w:t>
      </w:r>
      <w:r w:rsidRPr="00352817">
        <w:rPr>
          <w:sz w:val="18"/>
          <w:szCs w:val="18"/>
        </w:rPr>
        <w:t xml:space="preserve"> </w:t>
      </w:r>
      <w:r w:rsidRPr="008D5F26">
        <w:rPr>
          <w:b/>
          <w:sz w:val="18"/>
          <w:szCs w:val="18"/>
        </w:rPr>
        <w:t>26</w:t>
      </w:r>
      <w:r w:rsidR="008D5F26">
        <w:rPr>
          <w:sz w:val="18"/>
          <w:szCs w:val="18"/>
        </w:rPr>
        <w:t>,</w:t>
      </w:r>
      <w:r w:rsidRPr="00352817">
        <w:rPr>
          <w:sz w:val="18"/>
          <w:szCs w:val="18"/>
        </w:rPr>
        <w:t xml:space="preserve"> 755-762.</w:t>
      </w:r>
    </w:p>
    <w:p w:rsidR="00CA40C3" w:rsidRDefault="00CA40C3" w:rsidP="00CA40C3">
      <w:pPr>
        <w:jc w:val="both"/>
        <w:rPr>
          <w:sz w:val="18"/>
          <w:szCs w:val="18"/>
        </w:rPr>
      </w:pPr>
    </w:p>
    <w:p w:rsidR="00CA40C3" w:rsidRDefault="00CA40C3" w:rsidP="00CA40C3">
      <w:pPr>
        <w:jc w:val="both"/>
        <w:rPr>
          <w:sz w:val="18"/>
          <w:szCs w:val="18"/>
        </w:rPr>
      </w:pPr>
      <w:r>
        <w:rPr>
          <w:sz w:val="18"/>
          <w:szCs w:val="18"/>
        </w:rPr>
        <w:t>8</w:t>
      </w:r>
      <w:r w:rsidR="008D5F26">
        <w:rPr>
          <w:sz w:val="18"/>
          <w:szCs w:val="18"/>
        </w:rPr>
        <w:t>.</w:t>
      </w:r>
      <w:r>
        <w:rPr>
          <w:sz w:val="18"/>
          <w:szCs w:val="18"/>
        </w:rPr>
        <w:t xml:space="preserve"> </w:t>
      </w:r>
      <w:proofErr w:type="spellStart"/>
      <w:r>
        <w:rPr>
          <w:sz w:val="18"/>
          <w:szCs w:val="18"/>
        </w:rPr>
        <w:t>Bengsen</w:t>
      </w:r>
      <w:proofErr w:type="spellEnd"/>
      <w:r>
        <w:rPr>
          <w:sz w:val="18"/>
          <w:szCs w:val="18"/>
        </w:rPr>
        <w:t>, A. J.</w:t>
      </w:r>
      <w:r w:rsidR="008D5F26">
        <w:rPr>
          <w:sz w:val="18"/>
          <w:szCs w:val="18"/>
        </w:rPr>
        <w:t xml:space="preserve"> et al. </w:t>
      </w:r>
      <w:r>
        <w:rPr>
          <w:sz w:val="18"/>
          <w:szCs w:val="18"/>
        </w:rPr>
        <w:t>(2014)</w:t>
      </w:r>
      <w:r w:rsidR="008D5F26">
        <w:rPr>
          <w:sz w:val="18"/>
          <w:szCs w:val="18"/>
        </w:rPr>
        <w:t>.</w:t>
      </w:r>
      <w:r>
        <w:rPr>
          <w:sz w:val="18"/>
          <w:szCs w:val="18"/>
        </w:rPr>
        <w:t xml:space="preserve"> Impacts and management of wild </w:t>
      </w:r>
      <w:r w:rsidR="00B1052A">
        <w:rPr>
          <w:sz w:val="18"/>
          <w:szCs w:val="18"/>
        </w:rPr>
        <w:t>Pig</w:t>
      </w:r>
      <w:r>
        <w:rPr>
          <w:sz w:val="18"/>
          <w:szCs w:val="18"/>
        </w:rPr>
        <w:t xml:space="preserve">s Sus </w:t>
      </w:r>
      <w:proofErr w:type="spellStart"/>
      <w:r>
        <w:rPr>
          <w:sz w:val="18"/>
          <w:szCs w:val="18"/>
        </w:rPr>
        <w:t>scrofa</w:t>
      </w:r>
      <w:proofErr w:type="spellEnd"/>
      <w:r>
        <w:rPr>
          <w:sz w:val="18"/>
          <w:szCs w:val="18"/>
        </w:rPr>
        <w:t xml:space="preserve"> in Australia. </w:t>
      </w:r>
      <w:r w:rsidRPr="008D5F26">
        <w:rPr>
          <w:i/>
          <w:sz w:val="18"/>
          <w:szCs w:val="18"/>
        </w:rPr>
        <w:t>Mammal Review</w:t>
      </w:r>
      <w:r>
        <w:rPr>
          <w:sz w:val="18"/>
          <w:szCs w:val="18"/>
        </w:rPr>
        <w:t xml:space="preserve"> </w:t>
      </w:r>
      <w:r w:rsidRPr="008D5F26">
        <w:rPr>
          <w:b/>
          <w:sz w:val="18"/>
          <w:szCs w:val="18"/>
        </w:rPr>
        <w:t>44</w:t>
      </w:r>
      <w:r w:rsidR="008D5F26">
        <w:rPr>
          <w:sz w:val="18"/>
          <w:szCs w:val="18"/>
        </w:rPr>
        <w:t>,</w:t>
      </w:r>
      <w:r>
        <w:rPr>
          <w:sz w:val="18"/>
          <w:szCs w:val="18"/>
        </w:rPr>
        <w:t xml:space="preserve"> 135-147.</w:t>
      </w:r>
    </w:p>
    <w:p w:rsidR="00CA40C3" w:rsidRDefault="00CA40C3" w:rsidP="00CA40C3">
      <w:pPr>
        <w:jc w:val="both"/>
        <w:rPr>
          <w:sz w:val="18"/>
          <w:szCs w:val="18"/>
        </w:rPr>
      </w:pPr>
    </w:p>
    <w:p w:rsidR="00CA40C3" w:rsidRDefault="00CA40C3" w:rsidP="00CA40C3">
      <w:pPr>
        <w:jc w:val="both"/>
        <w:rPr>
          <w:sz w:val="18"/>
          <w:szCs w:val="18"/>
        </w:rPr>
      </w:pPr>
      <w:r>
        <w:rPr>
          <w:sz w:val="18"/>
          <w:szCs w:val="18"/>
        </w:rPr>
        <w:t>9</w:t>
      </w:r>
      <w:r w:rsidR="008D5F26">
        <w:rPr>
          <w:sz w:val="18"/>
          <w:szCs w:val="18"/>
        </w:rPr>
        <w:t>.</w:t>
      </w:r>
      <w:r>
        <w:rPr>
          <w:sz w:val="18"/>
          <w:szCs w:val="18"/>
        </w:rPr>
        <w:t xml:space="preserve"> </w:t>
      </w:r>
      <w:proofErr w:type="spellStart"/>
      <w:r>
        <w:rPr>
          <w:sz w:val="18"/>
          <w:szCs w:val="18"/>
        </w:rPr>
        <w:t>Choquenot</w:t>
      </w:r>
      <w:proofErr w:type="spellEnd"/>
      <w:r>
        <w:rPr>
          <w:sz w:val="18"/>
          <w:szCs w:val="18"/>
        </w:rPr>
        <w:t xml:space="preserve">, D., </w:t>
      </w:r>
      <w:proofErr w:type="spellStart"/>
      <w:r>
        <w:rPr>
          <w:sz w:val="18"/>
          <w:szCs w:val="18"/>
        </w:rPr>
        <w:t>McIllroy</w:t>
      </w:r>
      <w:proofErr w:type="spellEnd"/>
      <w:r>
        <w:rPr>
          <w:sz w:val="18"/>
          <w:szCs w:val="18"/>
        </w:rPr>
        <w:t xml:space="preserve">, J. and </w:t>
      </w:r>
      <w:proofErr w:type="spellStart"/>
      <w:r>
        <w:rPr>
          <w:sz w:val="18"/>
          <w:szCs w:val="18"/>
        </w:rPr>
        <w:t>Korn</w:t>
      </w:r>
      <w:proofErr w:type="spellEnd"/>
      <w:r>
        <w:rPr>
          <w:sz w:val="18"/>
          <w:szCs w:val="18"/>
        </w:rPr>
        <w:t>, T. (1996)</w:t>
      </w:r>
      <w:r w:rsidR="008D5F26">
        <w:rPr>
          <w:sz w:val="18"/>
          <w:szCs w:val="18"/>
        </w:rPr>
        <w:t>.</w:t>
      </w:r>
      <w:r>
        <w:rPr>
          <w:sz w:val="18"/>
          <w:szCs w:val="18"/>
        </w:rPr>
        <w:t xml:space="preserve"> Managing vertebrate pests: Feral </w:t>
      </w:r>
      <w:r w:rsidR="00B1052A">
        <w:rPr>
          <w:sz w:val="18"/>
          <w:szCs w:val="18"/>
        </w:rPr>
        <w:t>Pig</w:t>
      </w:r>
      <w:r>
        <w:rPr>
          <w:sz w:val="18"/>
          <w:szCs w:val="18"/>
        </w:rPr>
        <w:t>s. Bureau of Resource Sciences, Canberra, Australia.</w:t>
      </w:r>
    </w:p>
    <w:p w:rsidR="00CA40C3" w:rsidRDefault="00CA40C3" w:rsidP="00CA40C3">
      <w:pPr>
        <w:jc w:val="both"/>
        <w:rPr>
          <w:sz w:val="18"/>
          <w:szCs w:val="18"/>
        </w:rPr>
      </w:pPr>
    </w:p>
    <w:p w:rsidR="00CA40C3" w:rsidRDefault="00CA40C3" w:rsidP="00CA40C3">
      <w:pPr>
        <w:jc w:val="both"/>
        <w:rPr>
          <w:sz w:val="18"/>
          <w:szCs w:val="18"/>
        </w:rPr>
      </w:pPr>
      <w:r>
        <w:rPr>
          <w:sz w:val="18"/>
          <w:szCs w:val="18"/>
        </w:rPr>
        <w:t>10</w:t>
      </w:r>
      <w:r w:rsidR="008D5F26">
        <w:rPr>
          <w:sz w:val="18"/>
          <w:szCs w:val="18"/>
        </w:rPr>
        <w:t>.</w:t>
      </w:r>
      <w:r>
        <w:rPr>
          <w:sz w:val="18"/>
          <w:szCs w:val="18"/>
        </w:rPr>
        <w:t xml:space="preserve"> Mitchell, J. (2010)</w:t>
      </w:r>
      <w:r w:rsidR="008D5F26">
        <w:rPr>
          <w:sz w:val="18"/>
          <w:szCs w:val="18"/>
        </w:rPr>
        <w:t>.</w:t>
      </w:r>
      <w:r>
        <w:rPr>
          <w:sz w:val="18"/>
          <w:szCs w:val="18"/>
        </w:rPr>
        <w:t xml:space="preserve"> Experimental research to quantify the environmental impact of feral </w:t>
      </w:r>
      <w:r w:rsidR="00B1052A">
        <w:rPr>
          <w:sz w:val="18"/>
          <w:szCs w:val="18"/>
        </w:rPr>
        <w:t>Pig</w:t>
      </w:r>
      <w:r>
        <w:rPr>
          <w:sz w:val="18"/>
          <w:szCs w:val="18"/>
        </w:rPr>
        <w:t>s within tropical freshwater ecosystems. Final report to the Department of the Environment, Water, Heritage and the Arts, Canberra, Australia.</w:t>
      </w:r>
    </w:p>
    <w:p w:rsidR="00CA40C3" w:rsidRDefault="00CA40C3" w:rsidP="00CA40C3">
      <w:pPr>
        <w:jc w:val="both"/>
        <w:rPr>
          <w:sz w:val="18"/>
          <w:szCs w:val="18"/>
        </w:rPr>
      </w:pPr>
    </w:p>
    <w:p w:rsidR="00CA40C3" w:rsidRDefault="00CA40C3" w:rsidP="00CA40C3">
      <w:pPr>
        <w:jc w:val="both"/>
        <w:rPr>
          <w:sz w:val="18"/>
          <w:szCs w:val="18"/>
        </w:rPr>
      </w:pPr>
      <w:r>
        <w:rPr>
          <w:sz w:val="18"/>
          <w:szCs w:val="18"/>
        </w:rPr>
        <w:t>11</w:t>
      </w:r>
      <w:r w:rsidR="008D5F26">
        <w:rPr>
          <w:sz w:val="18"/>
          <w:szCs w:val="18"/>
        </w:rPr>
        <w:t>.</w:t>
      </w:r>
      <w:r>
        <w:rPr>
          <w:sz w:val="18"/>
          <w:szCs w:val="18"/>
        </w:rPr>
        <w:t xml:space="preserve"> </w:t>
      </w:r>
      <w:proofErr w:type="spellStart"/>
      <w:r>
        <w:rPr>
          <w:sz w:val="18"/>
          <w:szCs w:val="18"/>
        </w:rPr>
        <w:t>Doupe</w:t>
      </w:r>
      <w:proofErr w:type="spellEnd"/>
      <w:r>
        <w:rPr>
          <w:sz w:val="18"/>
          <w:szCs w:val="18"/>
        </w:rPr>
        <w:t>, R. G.</w:t>
      </w:r>
      <w:r w:rsidR="008D5F26">
        <w:rPr>
          <w:sz w:val="18"/>
          <w:szCs w:val="18"/>
        </w:rPr>
        <w:t xml:space="preserve"> et al.</w:t>
      </w:r>
      <w:r>
        <w:rPr>
          <w:sz w:val="18"/>
          <w:szCs w:val="18"/>
        </w:rPr>
        <w:t xml:space="preserve"> (2010)</w:t>
      </w:r>
      <w:r w:rsidR="008D5F26">
        <w:rPr>
          <w:sz w:val="18"/>
          <w:szCs w:val="18"/>
        </w:rPr>
        <w:t xml:space="preserve">. </w:t>
      </w:r>
      <w:r>
        <w:rPr>
          <w:sz w:val="18"/>
          <w:szCs w:val="18"/>
        </w:rPr>
        <w:t xml:space="preserve"> Efficacy of exclusion fencing to protect ephemeral floodplain lagoon habitats from feral </w:t>
      </w:r>
      <w:r w:rsidR="00B1052A">
        <w:rPr>
          <w:sz w:val="18"/>
          <w:szCs w:val="18"/>
        </w:rPr>
        <w:t>Pig</w:t>
      </w:r>
      <w:r>
        <w:rPr>
          <w:sz w:val="18"/>
          <w:szCs w:val="18"/>
        </w:rPr>
        <w:t>s (</w:t>
      </w:r>
      <w:r w:rsidRPr="00776FC0">
        <w:rPr>
          <w:i/>
          <w:sz w:val="18"/>
          <w:szCs w:val="18"/>
        </w:rPr>
        <w:t xml:space="preserve">Sus </w:t>
      </w:r>
      <w:proofErr w:type="spellStart"/>
      <w:r w:rsidRPr="00776FC0">
        <w:rPr>
          <w:i/>
          <w:sz w:val="18"/>
          <w:szCs w:val="18"/>
        </w:rPr>
        <w:t>scrofa</w:t>
      </w:r>
      <w:proofErr w:type="spellEnd"/>
      <w:r>
        <w:rPr>
          <w:sz w:val="18"/>
          <w:szCs w:val="18"/>
        </w:rPr>
        <w:t xml:space="preserve">). </w:t>
      </w:r>
      <w:r w:rsidRPr="008D5F26">
        <w:rPr>
          <w:i/>
          <w:sz w:val="18"/>
          <w:szCs w:val="18"/>
        </w:rPr>
        <w:t>Wetlands Ecology Management</w:t>
      </w:r>
      <w:r>
        <w:rPr>
          <w:sz w:val="18"/>
          <w:szCs w:val="18"/>
        </w:rPr>
        <w:t xml:space="preserve"> </w:t>
      </w:r>
      <w:r w:rsidRPr="008D5F26">
        <w:rPr>
          <w:b/>
          <w:sz w:val="18"/>
          <w:szCs w:val="18"/>
        </w:rPr>
        <w:t>18</w:t>
      </w:r>
      <w:r w:rsidR="008D5F26">
        <w:rPr>
          <w:sz w:val="18"/>
          <w:szCs w:val="18"/>
        </w:rPr>
        <w:t>,</w:t>
      </w:r>
      <w:r>
        <w:rPr>
          <w:sz w:val="18"/>
          <w:szCs w:val="18"/>
        </w:rPr>
        <w:t xml:space="preserve"> 69-78.</w:t>
      </w:r>
    </w:p>
    <w:p w:rsidR="00CA40C3" w:rsidRDefault="00CA40C3" w:rsidP="00CA40C3">
      <w:pPr>
        <w:jc w:val="both"/>
        <w:rPr>
          <w:sz w:val="18"/>
          <w:szCs w:val="18"/>
        </w:rPr>
      </w:pPr>
    </w:p>
    <w:p w:rsidR="00CA40C3" w:rsidRPr="00352817" w:rsidRDefault="00CA40C3" w:rsidP="00CA40C3">
      <w:pPr>
        <w:jc w:val="both"/>
        <w:rPr>
          <w:sz w:val="18"/>
          <w:szCs w:val="18"/>
        </w:rPr>
      </w:pPr>
      <w:r>
        <w:rPr>
          <w:sz w:val="18"/>
          <w:szCs w:val="18"/>
        </w:rPr>
        <w:t>12</w:t>
      </w:r>
      <w:r w:rsidR="008D5F26">
        <w:rPr>
          <w:sz w:val="18"/>
          <w:szCs w:val="18"/>
        </w:rPr>
        <w:t>.</w:t>
      </w:r>
      <w:r>
        <w:rPr>
          <w:sz w:val="18"/>
          <w:szCs w:val="18"/>
        </w:rPr>
        <w:t xml:space="preserve"> </w:t>
      </w:r>
      <w:r w:rsidRPr="00B241F5">
        <w:rPr>
          <w:sz w:val="18"/>
          <w:szCs w:val="18"/>
        </w:rPr>
        <w:t>Fordham D, Georges A, Brook B (2008)</w:t>
      </w:r>
      <w:r w:rsidR="008D5F26">
        <w:rPr>
          <w:sz w:val="18"/>
          <w:szCs w:val="18"/>
        </w:rPr>
        <w:t>.</w:t>
      </w:r>
      <w:r w:rsidRPr="00B241F5">
        <w:rPr>
          <w:sz w:val="18"/>
          <w:szCs w:val="18"/>
        </w:rPr>
        <w:t xml:space="preserve"> Indigenous harvest, exotic </w:t>
      </w:r>
      <w:r w:rsidR="00B1052A">
        <w:rPr>
          <w:sz w:val="18"/>
          <w:szCs w:val="18"/>
        </w:rPr>
        <w:t>Pig</w:t>
      </w:r>
      <w:r w:rsidRPr="00B241F5">
        <w:rPr>
          <w:sz w:val="18"/>
          <w:szCs w:val="18"/>
        </w:rPr>
        <w:t xml:space="preserve"> predation and local persistence of a long-lived vertebrate: managing a tropical freshwater turtle for sustainability and conservation. </w:t>
      </w:r>
      <w:r w:rsidRPr="008D5F26">
        <w:rPr>
          <w:i/>
          <w:sz w:val="18"/>
          <w:szCs w:val="18"/>
        </w:rPr>
        <w:t>The Journal of Applied Ecology</w:t>
      </w:r>
      <w:r w:rsidRPr="008D5F26">
        <w:rPr>
          <w:b/>
          <w:sz w:val="18"/>
          <w:szCs w:val="18"/>
        </w:rPr>
        <w:t xml:space="preserve"> 45</w:t>
      </w:r>
      <w:r w:rsidR="008D5F26">
        <w:rPr>
          <w:sz w:val="18"/>
          <w:szCs w:val="18"/>
        </w:rPr>
        <w:t>,</w:t>
      </w:r>
      <w:r w:rsidRPr="00B241F5">
        <w:rPr>
          <w:sz w:val="18"/>
          <w:szCs w:val="18"/>
        </w:rPr>
        <w:t xml:space="preserve"> 52–62.</w:t>
      </w:r>
    </w:p>
    <w:p w:rsidR="00CA40C3" w:rsidRDefault="00CA40C3" w:rsidP="00CA40C3">
      <w:pPr>
        <w:jc w:val="both"/>
        <w:rPr>
          <w:sz w:val="18"/>
          <w:szCs w:val="18"/>
        </w:rPr>
      </w:pPr>
    </w:p>
    <w:p w:rsidR="00CA40C3" w:rsidRDefault="00CA40C3" w:rsidP="00CA40C3">
      <w:pPr>
        <w:jc w:val="both"/>
        <w:rPr>
          <w:sz w:val="18"/>
          <w:szCs w:val="18"/>
        </w:rPr>
      </w:pPr>
      <w:r>
        <w:rPr>
          <w:sz w:val="18"/>
          <w:szCs w:val="18"/>
        </w:rPr>
        <w:t>13</w:t>
      </w:r>
      <w:r w:rsidR="008D5F26">
        <w:rPr>
          <w:sz w:val="18"/>
          <w:szCs w:val="18"/>
        </w:rPr>
        <w:t>.</w:t>
      </w:r>
      <w:r>
        <w:rPr>
          <w:sz w:val="18"/>
          <w:szCs w:val="18"/>
        </w:rPr>
        <w:t xml:space="preserve"> </w:t>
      </w:r>
      <w:proofErr w:type="spellStart"/>
      <w:r w:rsidRPr="002C2BC8">
        <w:rPr>
          <w:sz w:val="18"/>
          <w:szCs w:val="18"/>
        </w:rPr>
        <w:t>Whytlaw</w:t>
      </w:r>
      <w:proofErr w:type="spellEnd"/>
      <w:r w:rsidRPr="002C2BC8">
        <w:rPr>
          <w:sz w:val="18"/>
          <w:szCs w:val="18"/>
        </w:rPr>
        <w:t xml:space="preserve">, P, A. Edwards, W., and </w:t>
      </w:r>
      <w:proofErr w:type="spellStart"/>
      <w:r w:rsidRPr="002C2BC8">
        <w:rPr>
          <w:sz w:val="18"/>
          <w:szCs w:val="18"/>
        </w:rPr>
        <w:t>Congdon</w:t>
      </w:r>
      <w:proofErr w:type="spellEnd"/>
      <w:r w:rsidRPr="002C2BC8">
        <w:rPr>
          <w:sz w:val="18"/>
          <w:szCs w:val="18"/>
        </w:rPr>
        <w:t>, B. C. (2013)</w:t>
      </w:r>
      <w:r w:rsidR="008D5F26">
        <w:rPr>
          <w:sz w:val="18"/>
          <w:szCs w:val="18"/>
        </w:rPr>
        <w:t>.</w:t>
      </w:r>
      <w:r w:rsidRPr="002C2BC8">
        <w:rPr>
          <w:sz w:val="18"/>
          <w:szCs w:val="18"/>
        </w:rPr>
        <w:t xml:space="preserve"> Marine turtle</w:t>
      </w:r>
      <w:r>
        <w:rPr>
          <w:sz w:val="18"/>
          <w:szCs w:val="18"/>
        </w:rPr>
        <w:t xml:space="preserve"> nest depredation by Feral </w:t>
      </w:r>
      <w:r w:rsidR="00B1052A">
        <w:rPr>
          <w:sz w:val="18"/>
          <w:szCs w:val="18"/>
        </w:rPr>
        <w:t>Pig</w:t>
      </w:r>
      <w:r>
        <w:rPr>
          <w:sz w:val="18"/>
          <w:szCs w:val="18"/>
        </w:rPr>
        <w:t>s (</w:t>
      </w:r>
      <w:r w:rsidRPr="002C2BC8">
        <w:rPr>
          <w:i/>
          <w:sz w:val="18"/>
          <w:szCs w:val="18"/>
        </w:rPr>
        <w:t xml:space="preserve">Sus </w:t>
      </w:r>
      <w:proofErr w:type="spellStart"/>
      <w:r w:rsidRPr="002C2BC8">
        <w:rPr>
          <w:i/>
          <w:sz w:val="18"/>
          <w:szCs w:val="18"/>
        </w:rPr>
        <w:t>scrofa</w:t>
      </w:r>
      <w:proofErr w:type="spellEnd"/>
      <w:r>
        <w:rPr>
          <w:sz w:val="18"/>
          <w:szCs w:val="18"/>
        </w:rPr>
        <w:t xml:space="preserve">) on the Western Cape York Peninsula, Australia: implications for management. </w:t>
      </w:r>
      <w:r w:rsidRPr="00352817">
        <w:rPr>
          <w:i/>
          <w:sz w:val="18"/>
          <w:szCs w:val="18"/>
        </w:rPr>
        <w:t>Wildlife Research</w:t>
      </w:r>
      <w:r>
        <w:rPr>
          <w:sz w:val="18"/>
          <w:szCs w:val="18"/>
        </w:rPr>
        <w:t xml:space="preserve"> </w:t>
      </w:r>
      <w:r w:rsidRPr="008D5F26">
        <w:rPr>
          <w:b/>
          <w:sz w:val="18"/>
          <w:szCs w:val="18"/>
        </w:rPr>
        <w:t>40</w:t>
      </w:r>
      <w:r w:rsidR="008D5F26">
        <w:rPr>
          <w:sz w:val="18"/>
          <w:szCs w:val="18"/>
        </w:rPr>
        <w:t>,</w:t>
      </w:r>
      <w:r>
        <w:rPr>
          <w:sz w:val="18"/>
          <w:szCs w:val="18"/>
        </w:rPr>
        <w:t xml:space="preserve"> 377-384.</w:t>
      </w:r>
    </w:p>
    <w:p w:rsidR="00CA40C3" w:rsidRPr="002C2BC8" w:rsidRDefault="00CA40C3" w:rsidP="00CA40C3">
      <w:pPr>
        <w:jc w:val="both"/>
        <w:rPr>
          <w:sz w:val="18"/>
          <w:szCs w:val="18"/>
        </w:rPr>
      </w:pPr>
    </w:p>
    <w:p w:rsidR="00CA40C3" w:rsidRDefault="00CA40C3" w:rsidP="00CA40C3">
      <w:pPr>
        <w:autoSpaceDE w:val="0"/>
        <w:autoSpaceDN w:val="0"/>
        <w:adjustRightInd w:val="0"/>
        <w:rPr>
          <w:sz w:val="18"/>
          <w:szCs w:val="18"/>
        </w:rPr>
      </w:pPr>
      <w:r>
        <w:rPr>
          <w:sz w:val="18"/>
          <w:szCs w:val="18"/>
        </w:rPr>
        <w:t>14</w:t>
      </w:r>
      <w:r w:rsidR="008D5F26">
        <w:rPr>
          <w:sz w:val="18"/>
          <w:szCs w:val="18"/>
        </w:rPr>
        <w:t>.</w:t>
      </w:r>
      <w:r>
        <w:rPr>
          <w:sz w:val="18"/>
          <w:szCs w:val="18"/>
        </w:rPr>
        <w:t xml:space="preserve"> </w:t>
      </w:r>
      <w:proofErr w:type="spellStart"/>
      <w:r w:rsidRPr="00876301">
        <w:rPr>
          <w:sz w:val="18"/>
          <w:szCs w:val="18"/>
        </w:rPr>
        <w:t>Boughton</w:t>
      </w:r>
      <w:proofErr w:type="spellEnd"/>
      <w:r>
        <w:rPr>
          <w:sz w:val="18"/>
          <w:szCs w:val="18"/>
        </w:rPr>
        <w:t xml:space="preserve">, E. H. and </w:t>
      </w:r>
      <w:proofErr w:type="spellStart"/>
      <w:r w:rsidRPr="00876301">
        <w:rPr>
          <w:sz w:val="18"/>
          <w:szCs w:val="18"/>
        </w:rPr>
        <w:t>Boughton</w:t>
      </w:r>
      <w:proofErr w:type="spellEnd"/>
      <w:r>
        <w:rPr>
          <w:sz w:val="18"/>
          <w:szCs w:val="18"/>
        </w:rPr>
        <w:t>, R. K. (2014)</w:t>
      </w:r>
      <w:r w:rsidR="008D5F26">
        <w:rPr>
          <w:sz w:val="18"/>
          <w:szCs w:val="18"/>
        </w:rPr>
        <w:t xml:space="preserve">. </w:t>
      </w:r>
      <w:r>
        <w:rPr>
          <w:sz w:val="18"/>
          <w:szCs w:val="18"/>
        </w:rPr>
        <w:t xml:space="preserve"> </w:t>
      </w:r>
      <w:r w:rsidRPr="00876301">
        <w:rPr>
          <w:sz w:val="18"/>
          <w:szCs w:val="18"/>
        </w:rPr>
        <w:t>Modification by an invasive ecosystem engineer shifts a wet</w:t>
      </w:r>
      <w:r>
        <w:rPr>
          <w:sz w:val="18"/>
          <w:szCs w:val="18"/>
        </w:rPr>
        <w:t xml:space="preserve"> </w:t>
      </w:r>
      <w:r w:rsidRPr="00876301">
        <w:rPr>
          <w:sz w:val="18"/>
          <w:szCs w:val="18"/>
        </w:rPr>
        <w:t>prairie to a monotypic stand</w:t>
      </w:r>
      <w:r>
        <w:rPr>
          <w:sz w:val="18"/>
          <w:szCs w:val="18"/>
        </w:rPr>
        <w:t xml:space="preserve">. </w:t>
      </w:r>
      <w:r w:rsidRPr="008D5F26">
        <w:rPr>
          <w:i/>
          <w:sz w:val="18"/>
          <w:szCs w:val="18"/>
        </w:rPr>
        <w:t>Biological Invasions</w:t>
      </w:r>
      <w:r>
        <w:rPr>
          <w:sz w:val="18"/>
          <w:szCs w:val="18"/>
        </w:rPr>
        <w:t xml:space="preserve"> </w:t>
      </w:r>
      <w:r w:rsidRPr="008D5F26">
        <w:rPr>
          <w:b/>
          <w:sz w:val="18"/>
          <w:szCs w:val="18"/>
        </w:rPr>
        <w:t>16</w:t>
      </w:r>
      <w:r w:rsidR="008D5F26">
        <w:rPr>
          <w:sz w:val="18"/>
          <w:szCs w:val="18"/>
        </w:rPr>
        <w:t xml:space="preserve">, </w:t>
      </w:r>
      <w:r w:rsidRPr="00876301">
        <w:rPr>
          <w:sz w:val="18"/>
          <w:szCs w:val="18"/>
        </w:rPr>
        <w:t>2105–2114</w:t>
      </w:r>
      <w:r>
        <w:rPr>
          <w:sz w:val="18"/>
          <w:szCs w:val="18"/>
        </w:rPr>
        <w:t>.</w:t>
      </w:r>
    </w:p>
    <w:p w:rsidR="00CA40C3" w:rsidRDefault="00CA40C3" w:rsidP="00CA40C3">
      <w:pPr>
        <w:jc w:val="both"/>
        <w:rPr>
          <w:sz w:val="18"/>
          <w:szCs w:val="18"/>
        </w:rPr>
      </w:pPr>
    </w:p>
    <w:p w:rsidR="00CA40C3" w:rsidRDefault="00CA40C3" w:rsidP="00CA40C3">
      <w:pPr>
        <w:jc w:val="both"/>
        <w:rPr>
          <w:sz w:val="18"/>
          <w:szCs w:val="18"/>
        </w:rPr>
      </w:pPr>
      <w:r>
        <w:rPr>
          <w:sz w:val="18"/>
          <w:szCs w:val="18"/>
        </w:rPr>
        <w:t>15</w:t>
      </w:r>
      <w:r w:rsidR="008D5F26">
        <w:rPr>
          <w:sz w:val="18"/>
          <w:szCs w:val="18"/>
        </w:rPr>
        <w:t>.  Li, A. Y. et al.</w:t>
      </w:r>
      <w:r>
        <w:rPr>
          <w:sz w:val="18"/>
          <w:szCs w:val="18"/>
        </w:rPr>
        <w:t xml:space="preserve"> (2014)</w:t>
      </w:r>
      <w:r w:rsidR="008D5F26">
        <w:rPr>
          <w:sz w:val="18"/>
          <w:szCs w:val="18"/>
        </w:rPr>
        <w:t>.</w:t>
      </w:r>
      <w:r>
        <w:rPr>
          <w:sz w:val="18"/>
          <w:szCs w:val="18"/>
        </w:rPr>
        <w:t xml:space="preserve"> Potential for dissemination of </w:t>
      </w:r>
      <w:r w:rsidRPr="00705746">
        <w:rPr>
          <w:i/>
          <w:sz w:val="18"/>
          <w:szCs w:val="18"/>
        </w:rPr>
        <w:t xml:space="preserve">Phytophthora </w:t>
      </w:r>
      <w:proofErr w:type="spellStart"/>
      <w:r w:rsidRPr="00705746">
        <w:rPr>
          <w:i/>
          <w:sz w:val="18"/>
          <w:szCs w:val="18"/>
        </w:rPr>
        <w:t>cinnamomi</w:t>
      </w:r>
      <w:proofErr w:type="spellEnd"/>
      <w:r>
        <w:rPr>
          <w:sz w:val="18"/>
          <w:szCs w:val="18"/>
        </w:rPr>
        <w:t xml:space="preserve"> by Feral </w:t>
      </w:r>
      <w:r w:rsidR="00B1052A">
        <w:rPr>
          <w:sz w:val="18"/>
          <w:szCs w:val="18"/>
        </w:rPr>
        <w:t>Pig</w:t>
      </w:r>
      <w:r>
        <w:rPr>
          <w:sz w:val="18"/>
          <w:szCs w:val="18"/>
        </w:rPr>
        <w:t xml:space="preserve">s via ingestion of infected plant material. </w:t>
      </w:r>
      <w:r w:rsidRPr="008D5F26">
        <w:rPr>
          <w:i/>
          <w:sz w:val="18"/>
          <w:szCs w:val="18"/>
        </w:rPr>
        <w:t>Biological Invasions</w:t>
      </w:r>
      <w:r>
        <w:rPr>
          <w:sz w:val="18"/>
          <w:szCs w:val="18"/>
        </w:rPr>
        <w:t xml:space="preserve"> </w:t>
      </w:r>
      <w:r w:rsidRPr="008D5F26">
        <w:rPr>
          <w:b/>
          <w:sz w:val="18"/>
          <w:szCs w:val="18"/>
        </w:rPr>
        <w:t>16</w:t>
      </w:r>
      <w:r w:rsidR="008D5F26">
        <w:rPr>
          <w:sz w:val="18"/>
          <w:szCs w:val="18"/>
        </w:rPr>
        <w:t>,</w:t>
      </w:r>
      <w:r>
        <w:rPr>
          <w:sz w:val="18"/>
          <w:szCs w:val="18"/>
        </w:rPr>
        <w:t xml:space="preserve"> 765-774.</w:t>
      </w:r>
    </w:p>
    <w:p w:rsidR="00CA40C3" w:rsidRDefault="00CA40C3" w:rsidP="00CA40C3">
      <w:pPr>
        <w:jc w:val="both"/>
        <w:rPr>
          <w:sz w:val="18"/>
          <w:szCs w:val="18"/>
        </w:rPr>
      </w:pPr>
    </w:p>
    <w:p w:rsidR="00CA40C3" w:rsidRDefault="00CA40C3" w:rsidP="00CA40C3">
      <w:pPr>
        <w:jc w:val="both"/>
        <w:rPr>
          <w:sz w:val="18"/>
          <w:szCs w:val="18"/>
        </w:rPr>
      </w:pPr>
      <w:r>
        <w:rPr>
          <w:sz w:val="18"/>
          <w:szCs w:val="18"/>
        </w:rPr>
        <w:t>16</w:t>
      </w:r>
      <w:r w:rsidR="008D5F26">
        <w:rPr>
          <w:sz w:val="18"/>
          <w:szCs w:val="18"/>
        </w:rPr>
        <w:t>.</w:t>
      </w:r>
      <w:r w:rsidRPr="00776FC0">
        <w:rPr>
          <w:sz w:val="18"/>
          <w:szCs w:val="18"/>
        </w:rPr>
        <w:t xml:space="preserve"> </w:t>
      </w:r>
      <w:proofErr w:type="spellStart"/>
      <w:r w:rsidRPr="005512B1">
        <w:rPr>
          <w:sz w:val="18"/>
          <w:szCs w:val="18"/>
        </w:rPr>
        <w:t>Kliejunas</w:t>
      </w:r>
      <w:proofErr w:type="spellEnd"/>
      <w:r w:rsidRPr="005512B1">
        <w:rPr>
          <w:sz w:val="18"/>
          <w:szCs w:val="18"/>
        </w:rPr>
        <w:t xml:space="preserve">, J. T. and </w:t>
      </w:r>
      <w:proofErr w:type="spellStart"/>
      <w:r w:rsidRPr="005512B1">
        <w:rPr>
          <w:sz w:val="18"/>
          <w:szCs w:val="18"/>
        </w:rPr>
        <w:t>Ko</w:t>
      </w:r>
      <w:proofErr w:type="spellEnd"/>
      <w:r w:rsidRPr="005512B1">
        <w:rPr>
          <w:sz w:val="18"/>
          <w:szCs w:val="18"/>
        </w:rPr>
        <w:t xml:space="preserve">, W. H. </w:t>
      </w:r>
      <w:r w:rsidR="008D5F26">
        <w:rPr>
          <w:sz w:val="18"/>
          <w:szCs w:val="18"/>
        </w:rPr>
        <w:t>(</w:t>
      </w:r>
      <w:r w:rsidRPr="005512B1">
        <w:rPr>
          <w:sz w:val="18"/>
          <w:szCs w:val="18"/>
        </w:rPr>
        <w:t>1976</w:t>
      </w:r>
      <w:r w:rsidR="008D5F26">
        <w:rPr>
          <w:sz w:val="18"/>
          <w:szCs w:val="18"/>
        </w:rPr>
        <w:t>).</w:t>
      </w:r>
      <w:r w:rsidRPr="005512B1">
        <w:rPr>
          <w:sz w:val="18"/>
          <w:szCs w:val="18"/>
        </w:rPr>
        <w:t xml:space="preserve"> Dispersal of </w:t>
      </w:r>
      <w:r w:rsidRPr="005512B1">
        <w:rPr>
          <w:i/>
          <w:sz w:val="18"/>
          <w:szCs w:val="18"/>
        </w:rPr>
        <w:t xml:space="preserve">Phytophthora </w:t>
      </w:r>
      <w:proofErr w:type="spellStart"/>
      <w:r w:rsidRPr="005512B1">
        <w:rPr>
          <w:i/>
          <w:sz w:val="18"/>
          <w:szCs w:val="18"/>
        </w:rPr>
        <w:t>cinnamomi</w:t>
      </w:r>
      <w:proofErr w:type="spellEnd"/>
      <w:r w:rsidRPr="005512B1">
        <w:rPr>
          <w:sz w:val="18"/>
          <w:szCs w:val="18"/>
        </w:rPr>
        <w:t xml:space="preserve"> on the Island of Hawaii. </w:t>
      </w:r>
      <w:r w:rsidRPr="008D5F26">
        <w:rPr>
          <w:i/>
          <w:sz w:val="18"/>
          <w:szCs w:val="18"/>
        </w:rPr>
        <w:t>Phytopathology</w:t>
      </w:r>
      <w:r w:rsidRPr="005512B1">
        <w:rPr>
          <w:sz w:val="18"/>
          <w:szCs w:val="18"/>
        </w:rPr>
        <w:t xml:space="preserve"> </w:t>
      </w:r>
      <w:r w:rsidRPr="008D5F26">
        <w:rPr>
          <w:b/>
          <w:sz w:val="18"/>
          <w:szCs w:val="18"/>
        </w:rPr>
        <w:t>66</w:t>
      </w:r>
      <w:r w:rsidR="008D5F26">
        <w:rPr>
          <w:sz w:val="18"/>
          <w:szCs w:val="18"/>
        </w:rPr>
        <w:t>,</w:t>
      </w:r>
      <w:r w:rsidRPr="005512B1">
        <w:rPr>
          <w:sz w:val="18"/>
          <w:szCs w:val="18"/>
        </w:rPr>
        <w:t xml:space="preserve"> 457-460.</w:t>
      </w:r>
    </w:p>
    <w:p w:rsidR="00CA40C3" w:rsidRDefault="00CA40C3" w:rsidP="00CA40C3">
      <w:pPr>
        <w:jc w:val="both"/>
        <w:rPr>
          <w:sz w:val="18"/>
          <w:szCs w:val="18"/>
        </w:rPr>
      </w:pPr>
    </w:p>
    <w:p w:rsidR="00CA40C3" w:rsidRPr="00545676" w:rsidRDefault="00CA40C3" w:rsidP="00CA40C3">
      <w:pPr>
        <w:jc w:val="both"/>
        <w:rPr>
          <w:rFonts w:cs="Times New Roman"/>
          <w:sz w:val="18"/>
          <w:szCs w:val="18"/>
        </w:rPr>
      </w:pPr>
      <w:r>
        <w:rPr>
          <w:sz w:val="18"/>
          <w:szCs w:val="18"/>
        </w:rPr>
        <w:t>17</w:t>
      </w:r>
      <w:r w:rsidR="008D5F26">
        <w:rPr>
          <w:sz w:val="18"/>
          <w:szCs w:val="18"/>
        </w:rPr>
        <w:t>.</w:t>
      </w:r>
      <w:r>
        <w:rPr>
          <w:sz w:val="18"/>
          <w:szCs w:val="18"/>
        </w:rPr>
        <w:t xml:space="preserve"> Browning, C</w:t>
      </w:r>
      <w:r w:rsidR="008D5F26">
        <w:rPr>
          <w:sz w:val="18"/>
          <w:szCs w:val="18"/>
        </w:rPr>
        <w:t>.</w:t>
      </w:r>
      <w:r>
        <w:rPr>
          <w:sz w:val="18"/>
          <w:szCs w:val="18"/>
        </w:rPr>
        <w:t xml:space="preserve"> A</w:t>
      </w:r>
      <w:r w:rsidR="008D5F26">
        <w:rPr>
          <w:sz w:val="18"/>
          <w:szCs w:val="18"/>
        </w:rPr>
        <w:t>.</w:t>
      </w:r>
      <w:r>
        <w:rPr>
          <w:sz w:val="18"/>
          <w:szCs w:val="18"/>
        </w:rPr>
        <w:t xml:space="preserve"> (2008)</w:t>
      </w:r>
      <w:r w:rsidR="008D5F26">
        <w:rPr>
          <w:sz w:val="18"/>
          <w:szCs w:val="18"/>
        </w:rPr>
        <w:t>.</w:t>
      </w:r>
      <w:r>
        <w:rPr>
          <w:sz w:val="18"/>
          <w:szCs w:val="18"/>
        </w:rPr>
        <w:t xml:space="preserve"> </w:t>
      </w:r>
      <w:r w:rsidRPr="00545676">
        <w:rPr>
          <w:sz w:val="18"/>
          <w:szCs w:val="18"/>
        </w:rPr>
        <w:t xml:space="preserve">A preliminary </w:t>
      </w:r>
      <w:r>
        <w:rPr>
          <w:sz w:val="18"/>
          <w:szCs w:val="18"/>
        </w:rPr>
        <w:t xml:space="preserve">examination of the effects of Feral </w:t>
      </w:r>
      <w:r w:rsidR="00B1052A">
        <w:rPr>
          <w:sz w:val="18"/>
          <w:szCs w:val="18"/>
        </w:rPr>
        <w:t>Pig</w:t>
      </w:r>
      <w:r>
        <w:rPr>
          <w:sz w:val="18"/>
          <w:szCs w:val="18"/>
        </w:rPr>
        <w:t xml:space="preserve">s Sus </w:t>
      </w:r>
      <w:proofErr w:type="spellStart"/>
      <w:r>
        <w:rPr>
          <w:sz w:val="18"/>
          <w:szCs w:val="18"/>
        </w:rPr>
        <w:t>scrofa</w:t>
      </w:r>
      <w:proofErr w:type="spellEnd"/>
      <w:r>
        <w:rPr>
          <w:sz w:val="18"/>
          <w:szCs w:val="18"/>
        </w:rPr>
        <w:t xml:space="preserve"> on water quality and soil loss within a Hawaiian watershed. MSc in Natural Resources and Environment, University of </w:t>
      </w:r>
      <w:proofErr w:type="spellStart"/>
      <w:r>
        <w:rPr>
          <w:sz w:val="18"/>
          <w:szCs w:val="18"/>
        </w:rPr>
        <w:t>Hawaií</w:t>
      </w:r>
      <w:proofErr w:type="spellEnd"/>
      <w:r>
        <w:rPr>
          <w:sz w:val="18"/>
          <w:szCs w:val="18"/>
        </w:rPr>
        <w:t xml:space="preserve">. </w:t>
      </w:r>
    </w:p>
    <w:p w:rsidR="00CA40C3" w:rsidRDefault="00CA40C3" w:rsidP="00CA40C3">
      <w:pPr>
        <w:autoSpaceDE w:val="0"/>
        <w:autoSpaceDN w:val="0"/>
        <w:adjustRightInd w:val="0"/>
        <w:jc w:val="both"/>
        <w:rPr>
          <w:sz w:val="18"/>
          <w:szCs w:val="18"/>
        </w:rPr>
      </w:pPr>
    </w:p>
    <w:p w:rsidR="00CA40C3" w:rsidRDefault="00CA40C3" w:rsidP="00CA40C3">
      <w:pPr>
        <w:autoSpaceDE w:val="0"/>
        <w:autoSpaceDN w:val="0"/>
        <w:adjustRightInd w:val="0"/>
        <w:jc w:val="both"/>
        <w:rPr>
          <w:sz w:val="18"/>
          <w:szCs w:val="18"/>
        </w:rPr>
      </w:pPr>
      <w:r>
        <w:rPr>
          <w:sz w:val="18"/>
          <w:szCs w:val="18"/>
        </w:rPr>
        <w:t xml:space="preserve">18 </w:t>
      </w:r>
      <w:proofErr w:type="spellStart"/>
      <w:r>
        <w:rPr>
          <w:sz w:val="18"/>
          <w:szCs w:val="18"/>
        </w:rPr>
        <w:t>Doupe</w:t>
      </w:r>
      <w:proofErr w:type="spellEnd"/>
      <w:r>
        <w:rPr>
          <w:sz w:val="18"/>
          <w:szCs w:val="18"/>
        </w:rPr>
        <w:t>, R. G.</w:t>
      </w:r>
      <w:r w:rsidR="008D5F26">
        <w:rPr>
          <w:sz w:val="18"/>
          <w:szCs w:val="18"/>
        </w:rPr>
        <w:t xml:space="preserve"> et al.</w:t>
      </w:r>
      <w:r>
        <w:rPr>
          <w:sz w:val="18"/>
          <w:szCs w:val="18"/>
        </w:rPr>
        <w:t xml:space="preserve"> (2009)</w:t>
      </w:r>
      <w:r w:rsidR="008D5F26">
        <w:rPr>
          <w:sz w:val="18"/>
          <w:szCs w:val="18"/>
        </w:rPr>
        <w:t xml:space="preserve">. </w:t>
      </w:r>
      <w:r>
        <w:rPr>
          <w:sz w:val="18"/>
          <w:szCs w:val="18"/>
        </w:rPr>
        <w:t xml:space="preserve"> A description of freshwater turtle habitat destruction by feral </w:t>
      </w:r>
      <w:r w:rsidR="00B1052A">
        <w:rPr>
          <w:sz w:val="18"/>
          <w:szCs w:val="18"/>
        </w:rPr>
        <w:t>Pig</w:t>
      </w:r>
      <w:r>
        <w:rPr>
          <w:sz w:val="18"/>
          <w:szCs w:val="18"/>
        </w:rPr>
        <w:t xml:space="preserve">s in tropical north-eastern Australia. </w:t>
      </w:r>
      <w:r w:rsidRPr="008D5F26">
        <w:rPr>
          <w:i/>
          <w:sz w:val="18"/>
          <w:szCs w:val="18"/>
        </w:rPr>
        <w:t>Herpetological Conservation and Biology</w:t>
      </w:r>
      <w:r>
        <w:rPr>
          <w:sz w:val="18"/>
          <w:szCs w:val="18"/>
        </w:rPr>
        <w:t xml:space="preserve"> </w:t>
      </w:r>
      <w:r w:rsidRPr="008D5F26">
        <w:rPr>
          <w:b/>
          <w:sz w:val="18"/>
          <w:szCs w:val="18"/>
        </w:rPr>
        <w:t>4(3)</w:t>
      </w:r>
      <w:r w:rsidR="008D5F26">
        <w:rPr>
          <w:b/>
          <w:sz w:val="18"/>
          <w:szCs w:val="18"/>
        </w:rPr>
        <w:t>,</w:t>
      </w:r>
      <w:r>
        <w:rPr>
          <w:sz w:val="18"/>
          <w:szCs w:val="18"/>
        </w:rPr>
        <w:t xml:space="preserve"> 331-339.</w:t>
      </w:r>
    </w:p>
    <w:p w:rsidR="00CA40C3" w:rsidRDefault="00CA40C3" w:rsidP="00CA40C3">
      <w:pPr>
        <w:autoSpaceDE w:val="0"/>
        <w:autoSpaceDN w:val="0"/>
        <w:adjustRightInd w:val="0"/>
        <w:rPr>
          <w:sz w:val="18"/>
          <w:szCs w:val="18"/>
        </w:rPr>
      </w:pPr>
    </w:p>
    <w:p w:rsidR="00CA40C3" w:rsidRDefault="00CA40C3" w:rsidP="00CA40C3">
      <w:pPr>
        <w:autoSpaceDE w:val="0"/>
        <w:autoSpaceDN w:val="0"/>
        <w:adjustRightInd w:val="0"/>
        <w:rPr>
          <w:sz w:val="18"/>
          <w:szCs w:val="18"/>
        </w:rPr>
      </w:pPr>
      <w:r>
        <w:rPr>
          <w:sz w:val="18"/>
          <w:szCs w:val="18"/>
        </w:rPr>
        <w:t>19</w:t>
      </w:r>
      <w:r w:rsidR="002F1079">
        <w:rPr>
          <w:sz w:val="18"/>
          <w:szCs w:val="18"/>
        </w:rPr>
        <w:t>,</w:t>
      </w:r>
      <w:r>
        <w:rPr>
          <w:sz w:val="18"/>
          <w:szCs w:val="18"/>
        </w:rPr>
        <w:t xml:space="preserve"> </w:t>
      </w:r>
      <w:proofErr w:type="spellStart"/>
      <w:r w:rsidRPr="00123E44">
        <w:rPr>
          <w:sz w:val="18"/>
          <w:szCs w:val="18"/>
        </w:rPr>
        <w:t>Braysher</w:t>
      </w:r>
      <w:proofErr w:type="spellEnd"/>
      <w:r w:rsidRPr="00123E44">
        <w:rPr>
          <w:sz w:val="18"/>
          <w:szCs w:val="18"/>
        </w:rPr>
        <w:t xml:space="preserve">, M. and Saunders, G. (2003). PESTPLAN – a guide to setting priorities and developing a management plan </w:t>
      </w:r>
      <w:r w:rsidRPr="00123E44">
        <w:rPr>
          <w:sz w:val="18"/>
          <w:szCs w:val="18"/>
        </w:rPr>
        <w:lastRenderedPageBreak/>
        <w:t>for pest animals. Bureau of Rural Sciences and the National Heritage Trust, Canberra, ACT.</w:t>
      </w:r>
    </w:p>
    <w:p w:rsidR="00CA40C3" w:rsidRDefault="00CA40C3" w:rsidP="00CA40C3">
      <w:pPr>
        <w:autoSpaceDE w:val="0"/>
        <w:autoSpaceDN w:val="0"/>
        <w:adjustRightInd w:val="0"/>
        <w:rPr>
          <w:sz w:val="18"/>
          <w:szCs w:val="18"/>
        </w:rPr>
      </w:pPr>
    </w:p>
    <w:p w:rsidR="00CA40C3" w:rsidRPr="00876301" w:rsidRDefault="00CA40C3" w:rsidP="00CA40C3">
      <w:pPr>
        <w:autoSpaceDE w:val="0"/>
        <w:autoSpaceDN w:val="0"/>
        <w:adjustRightInd w:val="0"/>
        <w:rPr>
          <w:sz w:val="18"/>
          <w:szCs w:val="18"/>
        </w:rPr>
      </w:pPr>
      <w:r w:rsidRPr="00876301">
        <w:rPr>
          <w:sz w:val="18"/>
          <w:szCs w:val="18"/>
        </w:rPr>
        <w:t xml:space="preserve"> </w:t>
      </w:r>
    </w:p>
    <w:p w:rsidR="00CA40C3" w:rsidRPr="00052AC6" w:rsidRDefault="00CA40C3" w:rsidP="00CA40C3">
      <w:pPr>
        <w:pStyle w:val="HB"/>
        <w:jc w:val="both"/>
      </w:pPr>
      <w:r>
        <w:t>Website</w:t>
      </w:r>
      <w:r w:rsidR="009B38EF">
        <w:t>s</w:t>
      </w:r>
    </w:p>
    <w:p w:rsidR="009B38EF" w:rsidRDefault="009B38EF" w:rsidP="00CA40C3">
      <w:pPr>
        <w:pStyle w:val="Body"/>
        <w:jc w:val="both"/>
        <w:rPr>
          <w:rFonts w:asciiTheme="minorHAnsi" w:hAnsiTheme="minorHAnsi"/>
          <w:color w:val="363534" w:themeColor="text1"/>
          <w:sz w:val="18"/>
          <w:szCs w:val="18"/>
          <w:lang w:eastAsia="en-AU"/>
        </w:rPr>
      </w:pPr>
    </w:p>
    <w:p w:rsidR="009B38EF" w:rsidRPr="00CA3CF5" w:rsidRDefault="009B38EF" w:rsidP="009B38EF">
      <w:pPr>
        <w:pStyle w:val="BodyText"/>
        <w:rPr>
          <w:sz w:val="18"/>
          <w:szCs w:val="18"/>
        </w:rPr>
      </w:pPr>
      <w:r w:rsidRPr="003451C6">
        <w:rPr>
          <w:rFonts w:cs="Arial"/>
          <w:sz w:val="18"/>
          <w:szCs w:val="18"/>
          <w:lang w:eastAsia="en-AU"/>
        </w:rPr>
        <w:t>Department of Economic Development, Jobs, Transport and Resources</w:t>
      </w:r>
      <w:r>
        <w:rPr>
          <w:rFonts w:cs="Arial"/>
          <w:sz w:val="18"/>
          <w:szCs w:val="18"/>
          <w:lang w:eastAsia="en-AU"/>
        </w:rPr>
        <w:t xml:space="preserve"> -</w:t>
      </w:r>
      <w:r>
        <w:rPr>
          <w:rStyle w:val="algo-summary"/>
        </w:rPr>
        <w:t xml:space="preserve"> </w:t>
      </w:r>
      <w:hyperlink r:id="rId24" w:history="1">
        <w:r w:rsidRPr="00B3250E">
          <w:rPr>
            <w:rStyle w:val="Hyperlink"/>
            <w:sz w:val="18"/>
            <w:szCs w:val="18"/>
          </w:rPr>
          <w:t>http://agriculture.vic.gov.au/agriculture/pests-diseases-and-weeds/pest-animals/a-z-of-pest-animals/pig-feral-or-wild</w:t>
        </w:r>
      </w:hyperlink>
    </w:p>
    <w:p w:rsidR="009B38EF" w:rsidRDefault="009B38EF" w:rsidP="00CA40C3">
      <w:pPr>
        <w:pStyle w:val="Body"/>
        <w:jc w:val="both"/>
        <w:rPr>
          <w:rFonts w:asciiTheme="minorHAnsi" w:hAnsiTheme="minorHAnsi"/>
          <w:color w:val="363534" w:themeColor="text1"/>
          <w:sz w:val="18"/>
          <w:szCs w:val="18"/>
          <w:lang w:eastAsia="en-AU"/>
        </w:rPr>
      </w:pPr>
    </w:p>
    <w:p w:rsidR="00FB6CBD" w:rsidRPr="0053350C" w:rsidRDefault="00CA40C3" w:rsidP="00CA40C3">
      <w:pPr>
        <w:pStyle w:val="Body"/>
        <w:jc w:val="both"/>
        <w:rPr>
          <w:rFonts w:asciiTheme="minorHAnsi" w:hAnsiTheme="minorHAnsi"/>
          <w:color w:val="363534" w:themeColor="text1"/>
          <w:sz w:val="18"/>
          <w:szCs w:val="18"/>
          <w:lang w:eastAsia="en-AU"/>
        </w:rPr>
      </w:pPr>
      <w:r w:rsidRPr="0053350C">
        <w:rPr>
          <w:rFonts w:asciiTheme="minorHAnsi" w:hAnsiTheme="minorHAnsi"/>
          <w:color w:val="363534" w:themeColor="text1"/>
          <w:sz w:val="18"/>
          <w:szCs w:val="18"/>
          <w:lang w:eastAsia="en-AU"/>
        </w:rPr>
        <w:t xml:space="preserve">Invasive Animal CRC - </w:t>
      </w:r>
      <w:r w:rsidR="00FB6CBD">
        <w:rPr>
          <w:rFonts w:asciiTheme="minorHAnsi" w:hAnsiTheme="minorHAnsi"/>
          <w:color w:val="363534" w:themeColor="text1"/>
          <w:sz w:val="18"/>
          <w:szCs w:val="18"/>
          <w:lang w:eastAsia="en-AU"/>
        </w:rPr>
        <w:fldChar w:fldCharType="begin"/>
      </w:r>
      <w:r w:rsidR="00FB6CBD">
        <w:rPr>
          <w:rFonts w:asciiTheme="minorHAnsi" w:hAnsiTheme="minorHAnsi"/>
          <w:color w:val="363534" w:themeColor="text1"/>
          <w:sz w:val="18"/>
          <w:szCs w:val="18"/>
          <w:lang w:eastAsia="en-AU"/>
        </w:rPr>
        <w:instrText xml:space="preserve"> HYPERLINK "</w:instrText>
      </w:r>
      <w:r w:rsidR="00FB6CBD" w:rsidRPr="0053350C">
        <w:rPr>
          <w:rFonts w:asciiTheme="minorHAnsi" w:hAnsiTheme="minorHAnsi"/>
          <w:color w:val="363534" w:themeColor="text1"/>
          <w:sz w:val="18"/>
          <w:szCs w:val="18"/>
          <w:lang w:eastAsia="en-AU"/>
        </w:rPr>
        <w:instrText>http://www.pestsmart.org.au/pest-animal-species/feral-Pig/</w:instrText>
      </w:r>
      <w:r w:rsidR="00FB6CBD">
        <w:rPr>
          <w:rFonts w:asciiTheme="minorHAnsi" w:hAnsiTheme="minorHAnsi"/>
          <w:color w:val="363534" w:themeColor="text1"/>
          <w:sz w:val="18"/>
          <w:szCs w:val="18"/>
          <w:lang w:eastAsia="en-AU"/>
        </w:rPr>
        <w:instrText xml:space="preserve"> </w:instrText>
      </w:r>
    </w:p>
    <w:p w:rsidR="00FB6CBD" w:rsidRPr="001552DB" w:rsidRDefault="00FB6CBD" w:rsidP="00CA40C3">
      <w:pPr>
        <w:pStyle w:val="Body"/>
        <w:jc w:val="both"/>
        <w:rPr>
          <w:rStyle w:val="Hyperlink"/>
          <w:rFonts w:asciiTheme="minorHAnsi" w:hAnsiTheme="minorHAnsi"/>
          <w:sz w:val="18"/>
          <w:szCs w:val="18"/>
          <w:lang w:eastAsia="en-AU"/>
        </w:rPr>
      </w:pPr>
      <w:r>
        <w:rPr>
          <w:rFonts w:asciiTheme="minorHAnsi" w:hAnsiTheme="minorHAnsi"/>
          <w:color w:val="363534" w:themeColor="text1"/>
          <w:sz w:val="18"/>
          <w:szCs w:val="18"/>
          <w:lang w:eastAsia="en-AU"/>
        </w:rPr>
        <w:instrText xml:space="preserve">" </w:instrText>
      </w:r>
      <w:r>
        <w:rPr>
          <w:rFonts w:asciiTheme="minorHAnsi" w:hAnsiTheme="minorHAnsi"/>
          <w:color w:val="363534" w:themeColor="text1"/>
          <w:sz w:val="18"/>
          <w:szCs w:val="18"/>
          <w:lang w:eastAsia="en-AU"/>
        </w:rPr>
        <w:fldChar w:fldCharType="separate"/>
      </w:r>
      <w:r w:rsidRPr="001552DB">
        <w:rPr>
          <w:rStyle w:val="Hyperlink"/>
          <w:rFonts w:asciiTheme="minorHAnsi" w:hAnsiTheme="minorHAnsi"/>
          <w:sz w:val="18"/>
          <w:szCs w:val="18"/>
          <w:lang w:eastAsia="en-AU"/>
        </w:rPr>
        <w:t xml:space="preserve">http://www.pestsmart.org.au/pest-animal-species/feral-Pig/ </w:t>
      </w:r>
    </w:p>
    <w:p w:rsidR="00FC0FFA" w:rsidRDefault="00FB6CBD" w:rsidP="00CA40C3">
      <w:pPr>
        <w:autoSpaceDE w:val="0"/>
        <w:autoSpaceDN w:val="0"/>
        <w:adjustRightInd w:val="0"/>
        <w:ind w:left="360"/>
        <w:jc w:val="both"/>
      </w:pPr>
      <w:r>
        <w:rPr>
          <w:sz w:val="18"/>
          <w:szCs w:val="18"/>
        </w:rPr>
        <w:fldChar w:fldCharType="end"/>
      </w:r>
    </w:p>
    <w:p w:rsidR="00FC0FFA" w:rsidRDefault="00FC0FFA" w:rsidP="004643C3">
      <w:pPr>
        <w:autoSpaceDE w:val="0"/>
        <w:autoSpaceDN w:val="0"/>
        <w:adjustRightInd w:val="0"/>
        <w:jc w:val="both"/>
      </w:pPr>
    </w:p>
    <w:p w:rsidR="00FC0FFA" w:rsidRDefault="00FC0FFA" w:rsidP="004643C3">
      <w:pPr>
        <w:autoSpaceDE w:val="0"/>
        <w:autoSpaceDN w:val="0"/>
        <w:adjustRightInd w:val="0"/>
        <w:jc w:val="both"/>
      </w:pPr>
    </w:p>
    <w:p w:rsidR="00FC0FFA" w:rsidRDefault="00FC0FFA" w:rsidP="004643C3">
      <w:pPr>
        <w:autoSpaceDE w:val="0"/>
        <w:autoSpaceDN w:val="0"/>
        <w:adjustRightInd w:val="0"/>
        <w:jc w:val="both"/>
      </w:pPr>
    </w:p>
    <w:p w:rsidR="00FC0FFA" w:rsidRDefault="00FC0FFA" w:rsidP="004643C3">
      <w:pPr>
        <w:autoSpaceDE w:val="0"/>
        <w:autoSpaceDN w:val="0"/>
        <w:adjustRightInd w:val="0"/>
        <w:jc w:val="both"/>
      </w:pPr>
    </w:p>
    <w:p w:rsidR="00FC0FFA" w:rsidRDefault="00FC0FFA" w:rsidP="004643C3">
      <w:pPr>
        <w:autoSpaceDE w:val="0"/>
        <w:autoSpaceDN w:val="0"/>
        <w:adjustRightInd w:val="0"/>
        <w:jc w:val="both"/>
      </w:pPr>
    </w:p>
    <w:p w:rsidR="005C0728" w:rsidRDefault="005C0728" w:rsidP="00F12070">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rsidTr="009E3FD3">
        <w:trPr>
          <w:trHeight w:val="2608"/>
        </w:trPr>
        <w:tc>
          <w:tcPr>
            <w:tcW w:w="5216" w:type="dxa"/>
            <w:shd w:val="clear" w:color="auto" w:fill="auto"/>
          </w:tcPr>
          <w:p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897092">
              <w:rPr>
                <w:noProof/>
              </w:rPr>
              <w:t>2017</w:t>
            </w:r>
            <w:r>
              <w:fldChar w:fldCharType="end"/>
            </w:r>
          </w:p>
          <w:p w:rsidR="00001E86" w:rsidRDefault="00001E86" w:rsidP="00C255C2">
            <w:pPr>
              <w:pStyle w:val="SmallBodyText"/>
            </w:pPr>
            <w:r>
              <w:rPr>
                <w:noProof/>
              </w:rPr>
              <w:drawing>
                <wp:anchor distT="0" distB="0" distL="114300" distR="36195" simplePos="0" relativeHeight="251656192" behindDoc="0" locked="1" layoutInCell="1" allowOverlap="1" wp14:anchorId="06EF50CA" wp14:editId="25FB0FFB">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001E86" w:rsidRDefault="00001E86" w:rsidP="00C255C2">
            <w:pPr>
              <w:pStyle w:val="SmallBodyText"/>
            </w:pPr>
            <w:r w:rsidRPr="00C255C2">
              <w:t>ISBN</w:t>
            </w:r>
            <w:r>
              <w:t xml:space="preserve"> </w:t>
            </w:r>
            <w:r w:rsidR="00FB6CBD">
              <w:t>978-1-76047-422-5</w:t>
            </w:r>
            <w:r>
              <w:t xml:space="preserve"> (print)</w:t>
            </w:r>
          </w:p>
          <w:p w:rsidR="004F7A47" w:rsidRDefault="004F7A47" w:rsidP="004F7A47">
            <w:pPr>
              <w:pStyle w:val="SmallBodyText"/>
            </w:pPr>
            <w:r w:rsidRPr="00C255C2">
              <w:t>ISBN</w:t>
            </w:r>
            <w:r>
              <w:t xml:space="preserve"> </w:t>
            </w:r>
            <w:r w:rsidR="00FB6CBD">
              <w:t>978-1-76047-423-2</w:t>
            </w:r>
            <w:r>
              <w:t xml:space="preserve"> (pdf)</w:t>
            </w:r>
          </w:p>
          <w:p w:rsidR="004F7A47" w:rsidRDefault="004F7A47" w:rsidP="00C255C2">
            <w:pPr>
              <w:pStyle w:val="SmallBodyText"/>
            </w:pPr>
          </w:p>
          <w:p w:rsidR="00E97294" w:rsidRPr="008F559C" w:rsidRDefault="00E97294" w:rsidP="00C255C2">
            <w:pPr>
              <w:pStyle w:val="SmallHeading"/>
            </w:pPr>
            <w:r w:rsidRPr="00C255C2">
              <w:t>Disclaimer</w:t>
            </w:r>
          </w:p>
          <w:p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001E86" w:rsidRPr="00E97294" w:rsidRDefault="00001E86" w:rsidP="00C255C2">
            <w:pPr>
              <w:pStyle w:val="xAccessibilityHeading"/>
            </w:pPr>
            <w:bookmarkStart w:id="3" w:name="_Accessibility"/>
            <w:bookmarkEnd w:id="3"/>
            <w:r w:rsidRPr="00E97294">
              <w:t>Accessibility</w:t>
            </w:r>
          </w:p>
          <w:p w:rsidR="00001E86" w:rsidRDefault="00001E86" w:rsidP="00C255C2">
            <w:pPr>
              <w:pStyle w:val="xAccessibilityText"/>
            </w:pPr>
            <w:r>
              <w:t>If you would like to receive this publication in an alternative format, please telephone the DELWP Customer Service Centre on 136186, email </w:t>
            </w:r>
            <w:hyperlink r:id="rId26" w:history="1">
              <w:r w:rsidRPr="003C5C56">
                <w:t>customer.service@delwp.vic.gov.au</w:t>
              </w:r>
            </w:hyperlink>
            <w:r>
              <w:t xml:space="preserve"> or via the National Relay Service on 133 677 </w:t>
            </w:r>
            <w:hyperlink r:id="rId27" w:history="1">
              <w:r w:rsidRPr="00AE3298">
                <w:t>www.relayservice.com.au</w:t>
              </w:r>
            </w:hyperlink>
            <w:r>
              <w:t xml:space="preserve">. This document is also available on the internet at </w:t>
            </w:r>
            <w:hyperlink r:id="rId28" w:history="1">
              <w:r w:rsidRPr="00AE3298">
                <w:t>www.delwp.vic.gov.au</w:t>
              </w:r>
            </w:hyperlink>
            <w:r>
              <w:t xml:space="preserve">. </w:t>
            </w:r>
          </w:p>
          <w:p w:rsidR="00001E86" w:rsidRDefault="00001E86" w:rsidP="00C255C2">
            <w:pPr>
              <w:pStyle w:val="SmallBodyText"/>
            </w:pPr>
          </w:p>
        </w:tc>
      </w:tr>
    </w:tbl>
    <w:p w:rsidR="00001E86" w:rsidRPr="00806AB6" w:rsidRDefault="00001E86" w:rsidP="004C6213"/>
    <w:sectPr w:rsidR="00001E86" w:rsidRPr="00806AB6"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1A4" w:rsidRDefault="006941A4">
      <w:r>
        <w:separator/>
      </w:r>
    </w:p>
    <w:p w:rsidR="006941A4" w:rsidRDefault="006941A4"/>
    <w:p w:rsidR="006941A4" w:rsidRDefault="006941A4"/>
  </w:endnote>
  <w:endnote w:type="continuationSeparator" w:id="0">
    <w:p w:rsidR="006941A4" w:rsidRDefault="006941A4">
      <w:r>
        <w:continuationSeparator/>
      </w:r>
    </w:p>
    <w:p w:rsidR="006941A4" w:rsidRDefault="006941A4"/>
    <w:p w:rsidR="006941A4" w:rsidRDefault="006941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rebuchet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B5221E" w:rsidRDefault="00A209C4" w:rsidP="00E97294">
    <w:pPr>
      <w:pStyle w:val="FooterEven"/>
    </w:pPr>
    <w:r w:rsidRPr="00D55628">
      <w:rPr>
        <w:noProof/>
      </w:rPr>
      <mc:AlternateContent>
        <mc:Choice Requires="wps">
          <w:drawing>
            <wp:anchor distT="0" distB="0" distL="114300" distR="114300" simplePos="0" relativeHeight="251637760" behindDoc="1" locked="1" layoutInCell="1" allowOverlap="1" wp14:anchorId="4FF489B9" wp14:editId="73544B9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213C82">
    <w:pPr>
      <w:pStyle w:val="Footer"/>
    </w:pPr>
    <w:r w:rsidRPr="00D55628">
      <w:rPr>
        <w:noProof/>
      </w:rPr>
      <mc:AlternateContent>
        <mc:Choice Requires="wps">
          <w:drawing>
            <wp:anchor distT="0" distB="0" distL="114300" distR="114300" simplePos="0" relativeHeight="251641856" behindDoc="1" locked="1" layoutInCell="1" allowOverlap="1" wp14:anchorId="03E56B81" wp14:editId="1359E073">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6EC086C6" wp14:editId="6AFF4A3F">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28"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5ED03784" wp14:editId="74EE9AB1">
          <wp:simplePos x="0" y="0"/>
          <wp:positionH relativeFrom="page">
            <wp:align>right</wp:align>
          </wp:positionH>
          <wp:positionV relativeFrom="page">
            <wp:align>bottom</wp:align>
          </wp:positionV>
          <wp:extent cx="2422800" cy="108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1A4" w:rsidRPr="008F5280" w:rsidRDefault="006941A4" w:rsidP="008F5280">
      <w:pPr>
        <w:pStyle w:val="FootnoteSeparator"/>
      </w:pPr>
    </w:p>
    <w:p w:rsidR="006941A4" w:rsidRDefault="006941A4"/>
  </w:footnote>
  <w:footnote w:type="continuationSeparator" w:id="0">
    <w:p w:rsidR="006941A4" w:rsidRDefault="006941A4" w:rsidP="008F5280">
      <w:pPr>
        <w:pStyle w:val="FootnoteSeparator"/>
      </w:pPr>
    </w:p>
    <w:p w:rsidR="006941A4" w:rsidRDefault="006941A4"/>
    <w:p w:rsidR="006941A4" w:rsidRDefault="006941A4"/>
  </w:footnote>
  <w:footnote w:type="continuationNotice" w:id="1">
    <w:p w:rsidR="006941A4" w:rsidRDefault="006941A4" w:rsidP="00D55628"/>
    <w:p w:rsidR="006941A4" w:rsidRDefault="006941A4"/>
    <w:p w:rsidR="006941A4" w:rsidRDefault="006941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rsidTr="00920652">
      <w:trPr>
        <w:trHeight w:hRule="exact" w:val="1418"/>
      </w:trPr>
      <w:tc>
        <w:tcPr>
          <w:tcW w:w="7761" w:type="dxa"/>
          <w:vAlign w:val="center"/>
        </w:tcPr>
        <w:p w:rsidR="00A209C4" w:rsidRPr="00975ED3" w:rsidRDefault="006941A4" w:rsidP="00920652">
          <w:pPr>
            <w:pStyle w:val="Header"/>
          </w:pPr>
          <w:r>
            <w:fldChar w:fldCharType="begin"/>
          </w:r>
          <w:r>
            <w:instrText xml:space="preserve"> STYLEREF  Title  \* MERGEFORMAT </w:instrText>
          </w:r>
          <w:r>
            <w:fldChar w:fldCharType="separate"/>
          </w:r>
          <w:r w:rsidR="00897092">
            <w:rPr>
              <w:noProof/>
            </w:rPr>
            <w:t>Impacts of Pigs in Wetlands</w:t>
          </w:r>
          <w:r>
            <w:rPr>
              <w:noProof/>
            </w:rPr>
            <w:fldChar w:fldCharType="end"/>
          </w:r>
        </w:p>
      </w:tc>
    </w:tr>
  </w:tbl>
  <w:p w:rsidR="00A209C4" w:rsidRPr="00E97294" w:rsidRDefault="00A209C4" w:rsidP="00435833">
    <w:pPr>
      <w:pStyle w:val="Header"/>
    </w:pPr>
    <w:r w:rsidRPr="00806AB6">
      <w:rPr>
        <w:noProof/>
      </w:rPr>
      <mc:AlternateContent>
        <mc:Choice Requires="wps">
          <w:drawing>
            <wp:anchor distT="0" distB="0" distL="114300" distR="114300" simplePos="0" relativeHeight="251678720" behindDoc="1" locked="0" layoutInCell="1" allowOverlap="1" wp14:anchorId="1D0D8AB5" wp14:editId="2B8F0C7F">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D7Tgbn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29DF31F4" wp14:editId="728C163F">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Yc0gIAANY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ltIpMqVYhRwtTcnUWopHkTsvUFPbOXDP9ZPxFG39qPlPC0N0ZPEbCwxZNV91Bj9s43QQZZebyp8E&#10;XbIL2r/stRc7Rzg+Xs0mcYwMcZiuscLa38Dm/WG+se6z0MER2z5a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KGU0lMJE1XcSUO2DLOQcS6Um3VKHiFl&#10;SK7S/mR7U/sFndoWTGh73+ntaFjp7AVdb3Q7XPEzwKLQ5jclDQZrSu2vDTOCEvlFYXJdJ5MJuLmw&#10;mUwvR9iYoWU1tDDF4SqljqIu/fLOtdN7U5tyXeCmJORM6U+YNnnpp0KIr42q22B4BqW6Qe+n83Af&#10;UIff0eIPAA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NW6Bhz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0528" behindDoc="1" locked="0" layoutInCell="1" allowOverlap="1" wp14:anchorId="033E64B7" wp14:editId="0BAA78E8">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A209C4" w:rsidRDefault="00A209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30DAB" w:rsidRPr="00975ED3" w:rsidTr="008107A3">
      <w:trPr>
        <w:trHeight w:hRule="exact" w:val="1418"/>
      </w:trPr>
      <w:tc>
        <w:tcPr>
          <w:tcW w:w="7761" w:type="dxa"/>
          <w:vAlign w:val="center"/>
        </w:tcPr>
        <w:p w:rsidR="00830DAB" w:rsidRPr="00975ED3" w:rsidRDefault="006941A4" w:rsidP="008107A3">
          <w:pPr>
            <w:pStyle w:val="Header"/>
          </w:pPr>
          <w:r>
            <w:fldChar w:fldCharType="begin"/>
          </w:r>
          <w:r>
            <w:instrText xml:space="preserve"> STYLEREF  Title  \* MERGEFORMAT </w:instrText>
          </w:r>
          <w:r>
            <w:fldChar w:fldCharType="separate"/>
          </w:r>
          <w:r w:rsidR="00897092">
            <w:rPr>
              <w:noProof/>
            </w:rPr>
            <w:t>Impacts of Pigs in Wetlands</w:t>
          </w:r>
          <w:r>
            <w:rPr>
              <w:noProof/>
            </w:rPr>
            <w:fldChar w:fldCharType="end"/>
          </w:r>
        </w:p>
      </w:tc>
    </w:tr>
  </w:tbl>
  <w:p w:rsidR="00830DAB" w:rsidRPr="00E97294" w:rsidRDefault="00830DAB" w:rsidP="00830DAB">
    <w:pPr>
      <w:pStyle w:val="Header"/>
    </w:pPr>
    <w:r w:rsidRPr="00806AB6">
      <w:rPr>
        <w:noProof/>
      </w:rPr>
      <mc:AlternateContent>
        <mc:Choice Requires="wps">
          <w:drawing>
            <wp:anchor distT="0" distB="0" distL="114300" distR="114300" simplePos="0" relativeHeight="251682816" behindDoc="1" locked="0" layoutInCell="1" allowOverlap="1" wp14:anchorId="3917EC1B" wp14:editId="65C9AAC0">
              <wp:simplePos x="0" y="0"/>
              <wp:positionH relativeFrom="page">
                <wp:posOffset>720090</wp:posOffset>
              </wp:positionH>
              <wp:positionV relativeFrom="page">
                <wp:posOffset>288290</wp:posOffset>
              </wp:positionV>
              <wp:extent cx="864000" cy="900000"/>
              <wp:effectExtent l="0" t="0" r="0" b="0"/>
              <wp:wrapNone/>
              <wp:docPr id="1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7m0wIAAOk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1792" behindDoc="1" locked="0" layoutInCell="1" allowOverlap="1" wp14:anchorId="04A86F4E" wp14:editId="4CC2B7DC">
              <wp:simplePos x="0" y="0"/>
              <wp:positionH relativeFrom="page">
                <wp:posOffset>288290</wp:posOffset>
              </wp:positionH>
              <wp:positionV relativeFrom="page">
                <wp:posOffset>288290</wp:posOffset>
              </wp:positionV>
              <wp:extent cx="864000" cy="900000"/>
              <wp:effectExtent l="0" t="0" r="0" b="0"/>
              <wp:wrapNone/>
              <wp:docPr id="1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DHg3cL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0768" behindDoc="1" locked="0" layoutInCell="1" allowOverlap="1" wp14:anchorId="6514596C" wp14:editId="58B770A8">
              <wp:simplePos x="0" y="0"/>
              <wp:positionH relativeFrom="page">
                <wp:posOffset>288290</wp:posOffset>
              </wp:positionH>
              <wp:positionV relativeFrom="page">
                <wp:posOffset>288290</wp:posOffset>
              </wp:positionV>
              <wp:extent cx="7020000" cy="900000"/>
              <wp:effectExtent l="0" t="0" r="9525"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XbPWy/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3752" w:rsidRDefault="002537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7A04522C" wp14:editId="12D15D3F">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ACd5Mj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04F2E5B9" wp14:editId="7563A7A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xX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0B23630D" wp14:editId="679B91C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k30wIAANY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563592DB" wp14:editId="604FC189">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B0BF30"/>
    <w:lvl w:ilvl="0">
      <w:start w:val="1"/>
      <w:numFmt w:val="decimal"/>
      <w:lvlText w:val="%1."/>
      <w:lvlJc w:val="left"/>
      <w:pPr>
        <w:tabs>
          <w:tab w:val="num" w:pos="1209"/>
        </w:tabs>
        <w:ind w:left="1209" w:hanging="360"/>
      </w:pPr>
    </w:lvl>
  </w:abstractNum>
  <w:abstractNum w:abstractNumId="1">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nsid w:val="078E0827"/>
    <w:multiLevelType w:val="hybridMultilevel"/>
    <w:tmpl w:val="C80CF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6B3724"/>
    <w:multiLevelType w:val="hybridMultilevel"/>
    <w:tmpl w:val="3E5E0AF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nsid w:val="2B202F88"/>
    <w:multiLevelType w:val="hybridMultilevel"/>
    <w:tmpl w:val="82020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0CD3F1F"/>
    <w:multiLevelType w:val="hybridMultilevel"/>
    <w:tmpl w:val="156AEE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29A3E5D"/>
    <w:multiLevelType w:val="hybridMultilevel"/>
    <w:tmpl w:val="9140ACD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nsid w:val="4D545EC4"/>
    <w:multiLevelType w:val="multilevel"/>
    <w:tmpl w:val="9ED034F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nsid w:val="4FB7788E"/>
    <w:multiLevelType w:val="hybridMultilevel"/>
    <w:tmpl w:val="78609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nsid w:val="517E07F0"/>
    <w:multiLevelType w:val="hybridMultilevel"/>
    <w:tmpl w:val="5386A98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nsid w:val="548A0004"/>
    <w:multiLevelType w:val="hybridMultilevel"/>
    <w:tmpl w:val="B23E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nsid w:val="6E545BE8"/>
    <w:multiLevelType w:val="hybridMultilevel"/>
    <w:tmpl w:val="4A04E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nsid w:val="7D591BD1"/>
    <w:multiLevelType w:val="hybridMultilevel"/>
    <w:tmpl w:val="8EE6B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22"/>
  </w:num>
  <w:num w:numId="4">
    <w:abstractNumId w:val="27"/>
  </w:num>
  <w:num w:numId="5">
    <w:abstractNumId w:val="9"/>
  </w:num>
  <w:num w:numId="6">
    <w:abstractNumId w:val="5"/>
  </w:num>
  <w:num w:numId="7">
    <w:abstractNumId w:val="4"/>
  </w:num>
  <w:num w:numId="8">
    <w:abstractNumId w:val="1"/>
  </w:num>
  <w:num w:numId="9">
    <w:abstractNumId w:val="26"/>
  </w:num>
  <w:num w:numId="10">
    <w:abstractNumId w:val="6"/>
  </w:num>
  <w:num w:numId="11">
    <w:abstractNumId w:val="10"/>
  </w:num>
  <w:num w:numId="12">
    <w:abstractNumId w:val="7"/>
  </w:num>
  <w:num w:numId="13">
    <w:abstractNumId w:val="14"/>
  </w:num>
  <w:num w:numId="14">
    <w:abstractNumId w:val="16"/>
  </w:num>
  <w:num w:numId="15">
    <w:abstractNumId w:val="21"/>
  </w:num>
  <w:num w:numId="16">
    <w:abstractNumId w:val="3"/>
  </w:num>
  <w:num w:numId="17">
    <w:abstractNumId w:val="28"/>
  </w:num>
  <w:num w:numId="18">
    <w:abstractNumId w:val="20"/>
  </w:num>
  <w:num w:numId="19">
    <w:abstractNumId w:val="2"/>
  </w:num>
  <w:num w:numId="20">
    <w:abstractNumId w:val="15"/>
  </w:num>
  <w:num w:numId="21">
    <w:abstractNumId w:val="8"/>
  </w:num>
  <w:num w:numId="22">
    <w:abstractNumId w:val="4"/>
  </w:num>
  <w:num w:numId="23">
    <w:abstractNumId w:val="4"/>
  </w:num>
  <w:num w:numId="24">
    <w:abstractNumId w:val="4"/>
  </w:num>
  <w:num w:numId="25">
    <w:abstractNumId w:val="13"/>
  </w:num>
  <w:num w:numId="26">
    <w:abstractNumId w:val="4"/>
  </w:num>
  <w:num w:numId="27">
    <w:abstractNumId w:val="17"/>
  </w:num>
  <w:num w:numId="28">
    <w:abstractNumId w:val="25"/>
  </w:num>
  <w:num w:numId="2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hideGrammaticalErrors/>
  <w:activeWritingStyle w:appName="MSWord" w:lang="en-US" w:vendorID="64" w:dllVersion="131078" w:nlCheck="1" w:checkStyle="1"/>
  <w:activeWritingStyle w:appName="MSWord" w:lang="en-AU"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14E24"/>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1706"/>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A7E"/>
    <w:rsid w:val="000D0CA4"/>
    <w:rsid w:val="000D1A7B"/>
    <w:rsid w:val="000D1E7B"/>
    <w:rsid w:val="000D1E8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8D9"/>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0EB3"/>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6F6F"/>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41C"/>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3A5"/>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0D"/>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0D6"/>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079"/>
    <w:rsid w:val="002F1D03"/>
    <w:rsid w:val="002F1D24"/>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5A5"/>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F09"/>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739"/>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00E"/>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3C3"/>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AD3"/>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07B"/>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A47"/>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B8C"/>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50C"/>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2FC1"/>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6E8"/>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28"/>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A9D"/>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ABA"/>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0C0E"/>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979"/>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D76"/>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1A4"/>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876"/>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8"/>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56E"/>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8B0"/>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9C3"/>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0C6F"/>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195"/>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AB"/>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AB3"/>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099"/>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A6D"/>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092"/>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5F26"/>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CF"/>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C7E"/>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8EF"/>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3CE7"/>
    <w:rsid w:val="00A1416B"/>
    <w:rsid w:val="00A1431F"/>
    <w:rsid w:val="00A14B4E"/>
    <w:rsid w:val="00A14C73"/>
    <w:rsid w:val="00A15676"/>
    <w:rsid w:val="00A159CE"/>
    <w:rsid w:val="00A16110"/>
    <w:rsid w:val="00A16714"/>
    <w:rsid w:val="00A16AB7"/>
    <w:rsid w:val="00A16B92"/>
    <w:rsid w:val="00A1747D"/>
    <w:rsid w:val="00A17AB7"/>
    <w:rsid w:val="00A17C05"/>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27FE"/>
    <w:rsid w:val="00A33178"/>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AA3"/>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52A"/>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8F"/>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5F1"/>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566"/>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E9"/>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E6A"/>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0C3"/>
    <w:rsid w:val="00CA4545"/>
    <w:rsid w:val="00CA4884"/>
    <w:rsid w:val="00CA4B14"/>
    <w:rsid w:val="00CA59B8"/>
    <w:rsid w:val="00CA6653"/>
    <w:rsid w:val="00CA6EE9"/>
    <w:rsid w:val="00CA77E7"/>
    <w:rsid w:val="00CA7FBB"/>
    <w:rsid w:val="00CB0597"/>
    <w:rsid w:val="00CB0687"/>
    <w:rsid w:val="00CB08DC"/>
    <w:rsid w:val="00CB1724"/>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FB"/>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33F"/>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5D7"/>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396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6E4B"/>
    <w:rsid w:val="00DF7419"/>
    <w:rsid w:val="00DF7628"/>
    <w:rsid w:val="00DF7FED"/>
    <w:rsid w:val="00E00725"/>
    <w:rsid w:val="00E008B2"/>
    <w:rsid w:val="00E00B08"/>
    <w:rsid w:val="00E00D33"/>
    <w:rsid w:val="00E011D4"/>
    <w:rsid w:val="00E020E6"/>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7B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38EB"/>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2DA"/>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80D"/>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84D"/>
    <w:rsid w:val="00EE61AD"/>
    <w:rsid w:val="00EE652F"/>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AE2"/>
    <w:rsid w:val="00F55E20"/>
    <w:rsid w:val="00F560C2"/>
    <w:rsid w:val="00F560F9"/>
    <w:rsid w:val="00F56360"/>
    <w:rsid w:val="00F568C1"/>
    <w:rsid w:val="00F569C8"/>
    <w:rsid w:val="00F56C33"/>
    <w:rsid w:val="00F56DE0"/>
    <w:rsid w:val="00F56FD2"/>
    <w:rsid w:val="00F57133"/>
    <w:rsid w:val="00F5713F"/>
    <w:rsid w:val="00F57931"/>
    <w:rsid w:val="00F60202"/>
    <w:rsid w:val="00F6023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017"/>
    <w:rsid w:val="00F77161"/>
    <w:rsid w:val="00F77596"/>
    <w:rsid w:val="00F77896"/>
    <w:rsid w:val="00F77BB3"/>
    <w:rsid w:val="00F800B0"/>
    <w:rsid w:val="00F80204"/>
    <w:rsid w:val="00F80770"/>
    <w:rsid w:val="00F8096C"/>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6CBD"/>
    <w:rsid w:val="00FB746B"/>
    <w:rsid w:val="00FB74A0"/>
    <w:rsid w:val="00FB7D96"/>
    <w:rsid w:val="00FC0142"/>
    <w:rsid w:val="00FC03A1"/>
    <w:rsid w:val="00FC0623"/>
    <w:rsid w:val="00FC0FFA"/>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532"/>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4F01"/>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paragraph" w:customStyle="1" w:styleId="HD">
    <w:name w:val="_HD"/>
    <w:next w:val="Body"/>
    <w:uiPriority w:val="2"/>
    <w:qFormat/>
    <w:rsid w:val="005C0728"/>
    <w:pPr>
      <w:spacing w:before="57" w:after="57" w:line="220" w:lineRule="atLeast"/>
    </w:pPr>
    <w:rPr>
      <w:rFonts w:ascii="Calibri" w:hAnsi="Calibri"/>
      <w:b/>
      <w:i/>
      <w:color w:val="auto"/>
      <w:sz w:val="22"/>
      <w:szCs w:val="24"/>
      <w:lang w:eastAsia="en-US"/>
    </w:rPr>
  </w:style>
  <w:style w:type="paragraph" w:customStyle="1" w:styleId="Default">
    <w:name w:val="Default"/>
    <w:rsid w:val="004643C3"/>
    <w:pPr>
      <w:autoSpaceDE w:val="0"/>
      <w:autoSpaceDN w:val="0"/>
      <w:adjustRightInd w:val="0"/>
      <w:spacing w:line="240" w:lineRule="auto"/>
    </w:pPr>
    <w:rPr>
      <w:rFonts w:ascii="Times New Roman" w:hAnsi="Times New Roman" w:cs="Times New Roman"/>
      <w:color w:val="000000"/>
      <w:sz w:val="24"/>
      <w:szCs w:val="24"/>
    </w:rPr>
  </w:style>
  <w:style w:type="character" w:customStyle="1" w:styleId="algo-summary">
    <w:name w:val="algo-summary"/>
    <w:basedOn w:val="DefaultParagraphFont"/>
    <w:rsid w:val="009B38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paragraph" w:customStyle="1" w:styleId="HD">
    <w:name w:val="_HD"/>
    <w:next w:val="Body"/>
    <w:uiPriority w:val="2"/>
    <w:qFormat/>
    <w:rsid w:val="005C0728"/>
    <w:pPr>
      <w:spacing w:before="57" w:after="57" w:line="220" w:lineRule="atLeast"/>
    </w:pPr>
    <w:rPr>
      <w:rFonts w:ascii="Calibri" w:hAnsi="Calibri"/>
      <w:b/>
      <w:i/>
      <w:color w:val="auto"/>
      <w:sz w:val="22"/>
      <w:szCs w:val="24"/>
      <w:lang w:eastAsia="en-US"/>
    </w:rPr>
  </w:style>
  <w:style w:type="paragraph" w:customStyle="1" w:styleId="Default">
    <w:name w:val="Default"/>
    <w:rsid w:val="004643C3"/>
    <w:pPr>
      <w:autoSpaceDE w:val="0"/>
      <w:autoSpaceDN w:val="0"/>
      <w:adjustRightInd w:val="0"/>
      <w:spacing w:line="240" w:lineRule="auto"/>
    </w:pPr>
    <w:rPr>
      <w:rFonts w:ascii="Times New Roman" w:hAnsi="Times New Roman" w:cs="Times New Roman"/>
      <w:color w:val="000000"/>
      <w:sz w:val="24"/>
      <w:szCs w:val="24"/>
    </w:rPr>
  </w:style>
  <w:style w:type="character" w:customStyle="1" w:styleId="algo-summary">
    <w:name w:val="algo-summary"/>
    <w:basedOn w:val="DefaultParagraphFont"/>
    <w:rsid w:val="009B3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agriculture.vic.gov.au/agriculture/pests-diseases-and-weeds/pest-animals/a-z-of-pest-animals/pig-feral-or-wild"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www.delwp.vic.gov.au" TargetMode="Externa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hyperlink" Target="http://www.relayservice.com.au"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EF81D-1764-439D-9D2D-B2B92EB8A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2844</Words>
  <Characters>16214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Title</vt:lpstr>
    </vt:vector>
  </TitlesOfParts>
  <Company>Microsoft</Company>
  <LinksUpToDate>false</LinksUpToDate>
  <CharactersWithSpaces>19020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Fiona</dc:creator>
  <cp:lastModifiedBy>Pam Clunie</cp:lastModifiedBy>
  <cp:revision>11</cp:revision>
  <cp:lastPrinted>2017-02-20T01:48:00Z</cp:lastPrinted>
  <dcterms:created xsi:type="dcterms:W3CDTF">2016-12-29T01:12:00Z</dcterms:created>
  <dcterms:modified xsi:type="dcterms:W3CDTF">2017-02-20T01:49:00Z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