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9422127"/>
    <w:bookmarkEnd w:id="0"/>
    <w:p w14:paraId="5FC991EC" w14:textId="1C3CFE7F" w:rsidR="005A2A5D" w:rsidRDefault="00084160" w:rsidP="002C296E">
      <w:pPr>
        <w:pStyle w:val="BodyText"/>
      </w:pPr>
      <w:r w:rsidRPr="00D55628">
        <w:rPr>
          <w:noProof/>
          <w:lang w:eastAsia="en-AU"/>
        </w:rPr>
        <mc:AlternateContent>
          <mc:Choice Requires="wps">
            <w:drawing>
              <wp:anchor distT="0" distB="0" distL="114300" distR="114300" simplePos="0" relativeHeight="251658242" behindDoc="1" locked="1" layoutInCell="1" allowOverlap="1" wp14:anchorId="7C85CC2D" wp14:editId="2EA06B64">
                <wp:simplePos x="0" y="0"/>
                <wp:positionH relativeFrom="page">
                  <wp:posOffset>355600</wp:posOffset>
                </wp:positionH>
                <wp:positionV relativeFrom="page">
                  <wp:posOffset>1643380</wp:posOffset>
                </wp:positionV>
                <wp:extent cx="9971405" cy="3167380"/>
                <wp:effectExtent l="0" t="0" r="0" b="0"/>
                <wp:wrapNone/>
                <wp:docPr id="44" name="CoverRectangle"/>
                <wp:cNvGraphicFramePr/>
                <a:graphic xmlns:a="http://schemas.openxmlformats.org/drawingml/2006/main">
                  <a:graphicData uri="http://schemas.microsoft.com/office/word/2010/wordprocessingShape">
                    <wps:wsp>
                      <wps:cNvSpPr/>
                      <wps:spPr>
                        <a:xfrm>
                          <a:off x="0" y="0"/>
                          <a:ext cx="9971405" cy="3167380"/>
                        </a:xfrm>
                        <a:prstGeom prst="rect">
                          <a:avLst/>
                        </a:prstGeom>
                        <a:blipFill dpi="0" rotWithShape="1">
                          <a:blip r:embed="rId13">
                            <a:extLst>
                              <a:ext uri="{28A0092B-C50C-407E-A947-70E740481C1C}">
                                <a14:useLocalDpi xmlns:a14="http://schemas.microsoft.com/office/drawing/2010/main" val="0"/>
                              </a:ext>
                            </a:extLst>
                          </a:blip>
                          <a:srcRect/>
                          <a:stretch>
                            <a:fillRect t="-333611" b="-386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1A917CAA">
              <v:rect id="CoverRectangle" style="position:absolute;margin-left:28pt;margin-top:129.4pt;width:785.15pt;height:249.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stroked="f" strokeweight="2pt" w14:anchorId="74B918E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">
                <v:fill type="frame" o:title="" recolor="t" rotate="t" r:id="rId14"/>
                <w10:wrap anchorx="page" anchory="page"/>
                <w10:anchorlock/>
              </v:rect>
            </w:pict>
          </mc:Fallback>
        </mc:AlternateContent>
      </w:r>
      <w:r w:rsidR="0039720E">
        <w:rPr>
          <w:noProof/>
          <w:lang w:eastAsia="en-AU"/>
        </w:rPr>
        <mc:AlternateContent>
          <mc:Choice Requires="wps">
            <w:drawing>
              <wp:anchor distT="0" distB="0" distL="114300" distR="114300" simplePos="0" relativeHeight="251658268" behindDoc="0" locked="1" layoutInCell="1" allowOverlap="1" wp14:anchorId="6C183B49" wp14:editId="39582FFB">
                <wp:simplePos x="0" y="0"/>
                <wp:positionH relativeFrom="page">
                  <wp:posOffset>2451100</wp:posOffset>
                </wp:positionH>
                <wp:positionV relativeFrom="page">
                  <wp:posOffset>1619885</wp:posOffset>
                </wp:positionV>
                <wp:extent cx="7880400" cy="3168000"/>
                <wp:effectExtent l="0" t="0" r="6350" b="0"/>
                <wp:wrapNone/>
                <wp:docPr id="37" name="Landscap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7995C78">
              <v:shape id="LandscapeOverlayRight" style="position:absolute;margin-left:193pt;margin-top:127.55pt;width:620.5pt;height:249.4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71c5e8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" w14:anchorId="450C628A">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3" behindDoc="0" locked="1" layoutInCell="1" allowOverlap="1" wp14:anchorId="48692A05" wp14:editId="653BC245">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729BCAFA">
              <v:shape id="LandscapePicRight" style="position:absolute;margin-left:193.05pt;margin-top:127.6pt;width:620.5pt;height:249.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w14:anchorId="7340C1C3">
                <v:fill type="frame" o:title="" recolor="t" rotate="t" r:id="rId16"/>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67" behindDoc="0" locked="1" layoutInCell="1" allowOverlap="1" wp14:anchorId="48830C27" wp14:editId="0C6BCF8A">
                <wp:simplePos x="0" y="0"/>
                <wp:positionH relativeFrom="page">
                  <wp:posOffset>363220</wp:posOffset>
                </wp:positionH>
                <wp:positionV relativeFrom="page">
                  <wp:posOffset>1619885</wp:posOffset>
                </wp:positionV>
                <wp:extent cx="2080800" cy="3168000"/>
                <wp:effectExtent l="0" t="0" r="0" b="0"/>
                <wp:wrapNone/>
                <wp:docPr id="33" name="Landscap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20EB86AD">
              <v:shape id="LandscapeOverlayLeft" style="position:absolute;margin-left:28.6pt;margin-top:127.55pt;width:163.85pt;height:249.4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" w14:anchorId="69D6F0C2">
                <v:fill opacity="19789f"/>
                <v:path arrowok="t" o:connecttype="custom" o:connectlocs="586534,0;0,0;0,3168000;2080800,3168000;586534,0" o:connectangles="0,0,0,0,0"/>
                <w10:wrap anchorx="page" anchory="page"/>
                <w10:anchorlock/>
              </v:shape>
            </w:pict>
          </mc:Fallback>
        </mc:AlternateContent>
      </w:r>
      <w:r w:rsidR="001246C4" w:rsidRPr="00812815">
        <w:rPr>
          <w:noProof/>
          <w:color w:val="71C5E8" w:themeColor="text2"/>
          <w:lang w:eastAsia="en-AU"/>
        </w:rPr>
        <mc:AlternateContent>
          <mc:Choice Requires="wps">
            <w:drawing>
              <wp:anchor distT="0" distB="0" distL="114300" distR="114300" simplePos="0" relativeHeight="251658252" behindDoc="0" locked="1" layoutInCell="1" allowOverlap="1" wp14:anchorId="58498850" wp14:editId="3FA72C80">
                <wp:simplePos x="0" y="0"/>
                <wp:positionH relativeFrom="page">
                  <wp:posOffset>3542665</wp:posOffset>
                </wp:positionH>
                <wp:positionV relativeFrom="page">
                  <wp:posOffset>2354580</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5A376D82">
              <v:shape id="Multi2" style="position:absolute;margin-left:278.95pt;margin-top:185.4pt;width:4in;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ZFIPi4gAAAA0BAAAPAAAAAAAAAAAAAAAAALw4AABk&#10;cnMvZG93bnJldi54bWxQSwECLQAUAAYACAAAACEAqiYOvrwAAAAhAQAAGQAAAAAAAAAAAAAAAADL&#10;OQAAZHJzL19yZWxzL2Uyb0RvYy54bWwucmVsc1BLBQYAAAAABgAGAHwBAAC+OgAAAAA=&#10;" w14:anchorId="1B3FCBE0">
                <v:fill type="frame" o:title="" recolor="t" rotate="t" r:id="rId18"/>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1" behindDoc="0" locked="1" layoutInCell="1" allowOverlap="1" wp14:anchorId="392AD26A" wp14:editId="0B63004C">
                <wp:simplePos x="0" y="0"/>
                <wp:positionH relativeFrom="page">
                  <wp:posOffset>360045</wp:posOffset>
                </wp:positionH>
                <wp:positionV relativeFrom="page">
                  <wp:posOffset>2354580</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9">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7D65252B">
              <v:shape id="Multi1" style="position:absolute;margin-left:28.35pt;margin-top:185.4pt;width:250.6pt;height:374.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" w14:anchorId="23A86C20">
                <v:fill type="frame" o:title="" recolor="t" rotate="t" r:id="rId20"/>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0" behindDoc="0" locked="1" layoutInCell="1" allowOverlap="1" wp14:anchorId="64C82543" wp14:editId="700F1642">
                <wp:simplePos x="0" y="0"/>
                <wp:positionH relativeFrom="page">
                  <wp:posOffset>363855</wp:posOffset>
                </wp:positionH>
                <wp:positionV relativeFrom="page">
                  <wp:posOffset>2354580</wp:posOffset>
                </wp:positionV>
                <wp:extent cx="3182400" cy="4755600"/>
                <wp:effectExtent l="0" t="0" r="0" b="0"/>
                <wp:wrapNone/>
                <wp:docPr id="43" nam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7BE17686">
              <v:shape id="OverlayLeft" style="position:absolute;margin-left:28.65pt;margin-top:185.4pt;width:250.6pt;height:374.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" w14:anchorId="675CBC5B">
                <v:fill opacity="39321f"/>
                <v:path arrowok="t" o:connecttype="custom" o:connectlocs="935811,0;0,0;0,4755600;3182400,4755600;935811,0" o:connectangles="0,0,0,0,0"/>
                <w10:wrap anchorx="page" anchory="page"/>
                <w10:anchorlock/>
              </v:shape>
            </w:pict>
          </mc:Fallback>
        </mc:AlternateContent>
      </w:r>
      <w:r w:rsidR="00CA2A66" w:rsidRPr="00812815">
        <w:rPr>
          <w:noProof/>
          <w:color w:val="71C5E8" w:themeColor="text2"/>
          <w:lang w:eastAsia="en-AU"/>
        </w:rPr>
        <mc:AlternateContent>
          <mc:Choice Requires="wps">
            <w:drawing>
              <wp:anchor distT="0" distB="0" distL="114300" distR="114300" simplePos="0" relativeHeight="251658249" behindDoc="0" locked="1" layoutInCell="1" allowOverlap="1" wp14:anchorId="5B83EB69" wp14:editId="0DD5DA17">
                <wp:simplePos x="0" y="0"/>
                <wp:positionH relativeFrom="page">
                  <wp:posOffset>3542665</wp:posOffset>
                </wp:positionH>
                <wp:positionV relativeFrom="page">
                  <wp:posOffset>2354580</wp:posOffset>
                </wp:positionV>
                <wp:extent cx="3657600" cy="4755600"/>
                <wp:effectExtent l="0" t="0" r="0" b="0"/>
                <wp:wrapNone/>
                <wp:docPr id="16" nam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0AE407A1">
              <v:shape id="OverlayRight" style="position:absolute;margin-left:278.95pt;margin-top:185.4pt;width:4in;height:374.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71c5e8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" w14:anchorId="7B303937">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7" behindDoc="0" locked="1" layoutInCell="1" allowOverlap="1" wp14:anchorId="49771A2E" wp14:editId="601C5E6C">
                <wp:simplePos x="3543300" y="4787900"/>
                <wp:positionH relativeFrom="page">
                  <wp:posOffset>2447925</wp:posOffset>
                </wp:positionH>
                <wp:positionV relativeFrom="page">
                  <wp:posOffset>4787900</wp:posOffset>
                </wp:positionV>
                <wp:extent cx="1188000" cy="12600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24AC8A07">
              <v:shape id="TriangleBottomACIMono" style="position:absolute;margin-left:192.75pt;margin-top:377pt;width:93.55pt;height:99.2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HAAAAAFJnaHRsb25n&#10;AAABN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FHATYDAREAAhEB&#10;AxEB/90ABAAn/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" w14:anchorId="09FA5B70">
                <v:fill type="frame" o:title="" recolor="t" rotate="t" r:id="rId22"/>
                <v:path arrowok="t" o:connecttype="custom" o:connectlocs="592981,1260000;0,0;1188000,0;592981,12600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8" behindDoc="0" locked="1" layoutInCell="1" allowOverlap="1" wp14:anchorId="636DD4ED" wp14:editId="3B5F4CAC">
                <wp:simplePos x="3542665" y="4787900"/>
                <wp:positionH relativeFrom="page">
                  <wp:posOffset>2447925</wp:posOffset>
                </wp:positionH>
                <wp:positionV relativeFrom="page">
                  <wp:posOffset>4787900</wp:posOffset>
                </wp:positionV>
                <wp:extent cx="1188000" cy="12600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C7C989F">
              <v:shape id="TriangleBottomSolar" style="position:absolute;margin-left:192.75pt;margin-top:377pt;width:93.55pt;height:99.2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" w14:anchorId="4158FA69">
                <v:fill type="frame" o:title="" recolor="t" rotate="t" r:id="rId24"/>
                <v:path arrowok="t" o:connecttype="custom" o:connectlocs="592981,1260000;0,0;1188000,0;592981,12600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6" behindDoc="0" locked="1" layoutInCell="1" allowOverlap="1" wp14:anchorId="7E8EEBFE" wp14:editId="50DCB671">
                <wp:simplePos x="0" y="0"/>
                <wp:positionH relativeFrom="page">
                  <wp:posOffset>2447925</wp:posOffset>
                </wp:positionH>
                <wp:positionV relativeFrom="page">
                  <wp:posOffset>4810760</wp:posOffset>
                </wp:positionV>
                <wp:extent cx="1187450" cy="1259840"/>
                <wp:effectExtent l="0" t="0" r="0" b="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0" cy="125984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2">
                            <a:lumMod val="40000"/>
                            <a:lumOff val="6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E91E0D5">
              <v:shape id="TriangleBottomACI" style="position:absolute;margin-left:192.75pt;margin-top:378.8pt;width:93.5pt;height:99.2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6e7f5 [1301]"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" w14:anchorId="08668486">
                <v:path arrowok="t" o:connecttype="custom" o:connectlocs="592706,1259840;0,0;1187450,0;592706,125984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55" behindDoc="0" locked="1" layoutInCell="1" allowOverlap="1" wp14:anchorId="44E74DEA" wp14:editId="49446AE0">
                <wp:simplePos x="3543300" y="4787900"/>
                <wp:positionH relativeFrom="page">
                  <wp:posOffset>2447925</wp:posOffset>
                </wp:positionH>
                <wp:positionV relativeFrom="page">
                  <wp:posOffset>4787900</wp:posOffset>
                </wp:positionV>
                <wp:extent cx="1188000" cy="12600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04EA293A">
              <v:shape id="TriangleBottom" style="position:absolute;margin-left:192.75pt;margin-top:377pt;width:93.55pt;height:99.2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6e8f6 [3208]"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" w14:anchorId="2E4C7B2D">
                <v:path arrowok="t" o:connecttype="custom" o:connectlocs="592981,1260000;0,0;1188000,0;592981,12600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6B638F5E" wp14:editId="7F915E63">
                <wp:simplePos x="0" y="0"/>
                <wp:positionH relativeFrom="page">
                  <wp:posOffset>359410</wp:posOffset>
                </wp:positionH>
                <wp:positionV relativeFrom="page">
                  <wp:posOffset>359410</wp:posOffset>
                </wp:positionV>
                <wp:extent cx="1188000" cy="1260000"/>
                <wp:effectExtent l="0" t="0" r="0" b="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24162A9E">
              <v:shape id="TriangleTop" style="position:absolute;margin-left:28.3pt;margin-top:28.3pt;width:93.55pt;height:99.2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71c5e8 [3202]"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" w14:anchorId="0AC35B2A">
                <v:path arrowok="t" o:connecttype="custom" o:connectlocs="592981,1260000;0,0;1188000,0;592981,12600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6" behindDoc="0" locked="1" layoutInCell="1" allowOverlap="1" wp14:anchorId="7BBA1606" wp14:editId="01244038">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CF8C2" w14:textId="77777777" w:rsidR="005741A1" w:rsidRPr="009F69FA" w:rsidRDefault="005741A1"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A1606"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7A8CF8C2" w14:textId="77777777" w:rsidR="005741A1" w:rsidRPr="009F69FA" w:rsidRDefault="005741A1"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7279E057" wp14:editId="19D45A96">
                <wp:simplePos x="0" y="0"/>
                <wp:positionH relativeFrom="page">
                  <wp:align>left</wp:align>
                </wp:positionH>
                <wp:positionV relativeFrom="page">
                  <wp:posOffset>5507990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CC8B8" w14:textId="70954564" w:rsidR="005741A1" w:rsidRPr="00271B90" w:rsidRDefault="005741A1"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9E057" id="CoverStatus" o:spid="_x0000_s1027" type="#_x0000_t202" alt="Title: Watermark Document Status" style="position:absolute;margin-left:0;margin-top:433.7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" filled="f" stroked="f" strokeweight=".5pt">
                <v:textbox inset="20mm,0,1mm,0">
                  <w:txbxContent>
                    <w:p w14:paraId="0BBCC8B8" w14:textId="70954564" w:rsidR="005741A1" w:rsidRPr="00271B90" w:rsidRDefault="005741A1"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4" behindDoc="1" locked="1" layoutInCell="1" allowOverlap="1" wp14:anchorId="4C1F267F" wp14:editId="5AD86564">
                <wp:simplePos x="360045" y="6047740"/>
                <wp:positionH relativeFrom="page">
                  <wp:posOffset>360045</wp:posOffset>
                </wp:positionH>
                <wp:positionV relativeFrom="page">
                  <wp:posOffset>6047740</wp:posOffset>
                </wp:positionV>
                <wp:extent cx="9972001" cy="3456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9972001" cy="3456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CC225" w14:textId="77777777" w:rsidR="005741A1" w:rsidRPr="00455A7E" w:rsidRDefault="005741A1"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F267F" id="CoverProjectBar" o:spid="_x0000_s1028" type="#_x0000_t202" alt="Title: Decorative Cover Shape" style="position:absolute;margin-left:28.35pt;margin-top:476.2pt;width:785.2pt;height:27.2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" fillcolor="#71c5e8 [3202]" stroked="f" strokeweight=".5pt">
                <v:textbox inset="10mm,0,10mm,0">
                  <w:txbxContent>
                    <w:p w14:paraId="408CC225" w14:textId="77777777" w:rsidR="005741A1" w:rsidRPr="00455A7E" w:rsidRDefault="005741A1"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1" relativeHeight="251658266" behindDoc="0" locked="1" layoutInCell="1" allowOverlap="1" wp14:anchorId="4EFD7800" wp14:editId="7003BD16">
                <wp:simplePos x="360045" y="1619885"/>
                <wp:positionH relativeFrom="page">
                  <wp:posOffset>360045</wp:posOffset>
                </wp:positionH>
                <wp:positionV relativeFrom="page">
                  <wp:posOffset>1619885</wp:posOffset>
                </wp:positionV>
                <wp:extent cx="9972001"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1" cy="316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27263327">
              <v:rect id="LandscapePicSingle" style="position:absolute;margin-left:28.35pt;margin-top:127.55pt;width:785.2pt;height:249.45pt;z-index:25165826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fillcolor="white [3212]" stroked="f" strokeweight="2pt" w14:anchorId="5BB0FE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">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43" behindDoc="1" locked="1" layoutInCell="1" allowOverlap="1" wp14:anchorId="062A70F6" wp14:editId="5690F984">
                <wp:simplePos x="0" y="0"/>
                <wp:positionH relativeFrom="page">
                  <wp:posOffset>360045</wp:posOffset>
                </wp:positionH>
                <wp:positionV relativeFrom="page">
                  <wp:posOffset>2354580</wp:posOffset>
                </wp:positionV>
                <wp:extent cx="6840000" cy="4752000"/>
                <wp:effectExtent l="0" t="0" r="0" b="0"/>
                <wp:wrapNone/>
                <wp:docPr id="3" name="PicSingle" descr="Cover Image" hidden="1"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25">
                            <a:extLst>
                              <a:ext uri="{28A0092B-C50C-407E-A947-70E740481C1C}">
                                <a14:useLocalDpi xmlns:a14="http://schemas.microsoft.com/office/drawing/2010/main" val="0"/>
                              </a:ext>
                            </a:extLst>
                          </a:blip>
                          <a:srcRect/>
                          <a:stretch>
                            <a:fillRect t="-111" b="-11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7A73B720">
              <v:rect id="PicSingle" style="position:absolute;margin-left:28.35pt;margin-top:185.4pt;width:538.6pt;height:374.1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40CC8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">
                <v:fill type="frame" o:title="Cover Image" recolor="t" rotate="t" r:id="rId26"/>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147665CC" wp14:editId="5151C629">
                <wp:simplePos x="0" y="0"/>
                <wp:positionH relativeFrom="page">
                  <wp:posOffset>360045</wp:posOffset>
                </wp:positionH>
                <wp:positionV relativeFrom="page">
                  <wp:posOffset>360045</wp:posOffset>
                </wp:positionV>
                <wp:extent cx="9972001" cy="5688000"/>
                <wp:effectExtent l="0" t="0" r="0" b="8255"/>
                <wp:wrapNone/>
                <wp:docPr id="4" name="CoverRectangle"/>
                <wp:cNvGraphicFramePr/>
                <a:graphic xmlns:a="http://schemas.openxmlformats.org/drawingml/2006/main">
                  <a:graphicData uri="http://schemas.microsoft.com/office/word/2010/wordprocessingShape">
                    <wps:wsp>
                      <wps:cNvSpPr/>
                      <wps:spPr>
                        <a:xfrm>
                          <a:off x="0" y="0"/>
                          <a:ext cx="9972001" cy="568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30DBB9CC">
              <v:rect id="CoverRectangle" style="position:absolute;margin-left:28.35pt;margin-top:28.35pt;width:785.2pt;height:447.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3204]" stroked="f" strokeweight="2pt" w14:anchorId="2880AB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">
                <w10:wrap anchorx="page" anchory="page"/>
                <w10:anchorlock/>
              </v:rect>
            </w:pict>
          </mc:Fallback>
        </mc:AlternateContent>
      </w:r>
    </w:p>
    <w:p w14:paraId="52EFF2A9" w14:textId="77777777" w:rsidR="00D73B6C" w:rsidRDefault="00D73B6C"/>
    <w:tbl>
      <w:tblPr>
        <w:tblStyle w:val="TableAsPlaceholder"/>
        <w:tblpPr w:leftFromText="181" w:rightFromText="181" w:vertAnchor="page" w:horzAnchor="margin" w:tblpXSpec="right" w:tblpY="681"/>
        <w:tblOverlap w:val="never"/>
        <w:tblW w:w="12756" w:type="dxa"/>
        <w:tblLayout w:type="fixed"/>
        <w:tblLook w:val="0600" w:firstRow="0" w:lastRow="0" w:firstColumn="0" w:lastColumn="0" w:noHBand="1" w:noVBand="1"/>
      </w:tblPr>
      <w:tblGrid>
        <w:gridCol w:w="12756"/>
      </w:tblGrid>
      <w:tr w:rsidR="00D73B6C" w14:paraId="5D233914" w14:textId="77777777" w:rsidTr="00490E52">
        <w:trPr>
          <w:trHeight w:hRule="exact" w:val="1928"/>
        </w:trPr>
        <w:tc>
          <w:tcPr>
            <w:tcW w:w="12756" w:type="dxa"/>
            <w:vAlign w:val="center"/>
          </w:tcPr>
          <w:sdt>
            <w:sdtPr>
              <w:rPr>
                <w:b w:val="0"/>
                <w:iCs/>
                <w:spacing w:val="0"/>
                <w:sz w:val="32"/>
                <w:szCs w:val="24"/>
              </w:rPr>
              <w:alias w:val="CoverTitle"/>
              <w:tag w:val="CoverTitle"/>
              <w:id w:val="360867710"/>
              <w:lock w:val="sdtContentLocked"/>
              <w:placeholder>
                <w:docPart w:val="551B43FDE9EB40ACAC9B1A00F28CB913"/>
              </w:placeholder>
            </w:sdtPr>
            <w:sdtEndPr/>
            <w:sdtContent>
              <w:p w14:paraId="0E7D101F" w14:textId="77777777" w:rsidR="006F69DF" w:rsidRDefault="006F69DF" w:rsidP="006F69DF">
                <w:pPr>
                  <w:pStyle w:val="Title"/>
                </w:pPr>
                <w:r>
                  <w:t>Multi-dwelling residential buildings and works</w:t>
                </w:r>
                <w:r>
                  <w:br/>
                  <w:t>(such as townhouses)</w:t>
                </w:r>
              </w:p>
              <w:p w14:paraId="272EBBDA" w14:textId="77777777" w:rsidR="006F69DF" w:rsidRDefault="006F69DF" w:rsidP="006F69DF">
                <w:pPr>
                  <w:pStyle w:val="Subtitle"/>
                </w:pPr>
                <w:r>
                  <w:t>Stormwater planning requirements: development scenario</w:t>
                </w:r>
              </w:p>
              <w:p w14:paraId="14A37098" w14:textId="6EE01FBE" w:rsidR="00512DFB" w:rsidRPr="00CB1FB7" w:rsidRDefault="0041767B" w:rsidP="00CD4964">
                <w:pPr>
                  <w:pStyle w:val="Subtitle"/>
                </w:pPr>
              </w:p>
            </w:sdtContent>
          </w:sdt>
        </w:tc>
      </w:tr>
    </w:tbl>
    <w:p w14:paraId="2B51A782" w14:textId="77777777" w:rsidR="00D73B6C" w:rsidRDefault="00D73B6C"/>
    <w:p w14:paraId="7693E7A3" w14:textId="77777777" w:rsidR="00D73B6C" w:rsidRPr="00D55628" w:rsidRDefault="008F0B33">
      <w:r w:rsidRPr="00D55628">
        <w:rPr>
          <w:noProof/>
        </w:rPr>
        <mc:AlternateContent>
          <mc:Choice Requires="wps">
            <w:drawing>
              <wp:anchor distT="0" distB="0" distL="114300" distR="114300" simplePos="0" relativeHeight="251658245" behindDoc="0" locked="0" layoutInCell="1" allowOverlap="1" wp14:anchorId="3CE4500A" wp14:editId="1DDF7490">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741A1" w:rsidRPr="00AB780B" w14:paraId="276FF7DD" w14:textId="77777777" w:rsidTr="00AA4BE4">
                              <w:trPr>
                                <w:trHeight w:hRule="exact" w:val="964"/>
                                <w:tblCellSpacing w:w="71" w:type="dxa"/>
                              </w:trPr>
                              <w:tc>
                                <w:tcPr>
                                  <w:tcW w:w="1204" w:type="dxa"/>
                                  <w:vAlign w:val="bottom"/>
                                </w:tcPr>
                                <w:p w14:paraId="029F890D" w14:textId="77777777" w:rsidR="005741A1" w:rsidRPr="00D55628" w:rsidRDefault="005741A1" w:rsidP="00D55628">
                                  <w:r w:rsidRPr="00D55628">
                                    <w:rPr>
                                      <w:noProof/>
                                    </w:rPr>
                                    <w:drawing>
                                      <wp:inline distT="0" distB="0" distL="0" distR="0" wp14:anchorId="48C0BAD2" wp14:editId="24CBDC1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D59571E" w14:textId="77777777" w:rsidR="005741A1" w:rsidRPr="00D55628" w:rsidRDefault="005741A1" w:rsidP="00D55628">
                                  <w:r w:rsidRPr="00D55628">
                                    <w:rPr>
                                      <w:noProof/>
                                    </w:rPr>
                                    <w:drawing>
                                      <wp:inline distT="0" distB="0" distL="0" distR="0" wp14:anchorId="3BC80580" wp14:editId="0387C57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849B3A" w14:textId="77777777" w:rsidR="005741A1" w:rsidRDefault="005741A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500A" id="CoverCoBranded" o:spid="_x0000_s1029" type="#_x0000_t202" alt="Title: CoBranding Logos" style="position:absolute;margin-left:0;margin-top:0;width:371.35pt;height:89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741A1" w:rsidRPr="00AB780B" w14:paraId="276FF7DD" w14:textId="77777777" w:rsidTr="00AA4BE4">
                        <w:trPr>
                          <w:trHeight w:hRule="exact" w:val="964"/>
                          <w:tblCellSpacing w:w="71" w:type="dxa"/>
                        </w:trPr>
                        <w:tc>
                          <w:tcPr>
                            <w:tcW w:w="1204" w:type="dxa"/>
                            <w:vAlign w:val="bottom"/>
                          </w:tcPr>
                          <w:p w14:paraId="029F890D" w14:textId="77777777" w:rsidR="005741A1" w:rsidRPr="00D55628" w:rsidRDefault="005741A1" w:rsidP="00D55628">
                            <w:r w:rsidRPr="00D55628">
                              <w:rPr>
                                <w:noProof/>
                              </w:rPr>
                              <w:drawing>
                                <wp:inline distT="0" distB="0" distL="0" distR="0" wp14:anchorId="48C0BAD2" wp14:editId="24CBDC1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D59571E" w14:textId="77777777" w:rsidR="005741A1" w:rsidRPr="00D55628" w:rsidRDefault="005741A1" w:rsidP="00D55628">
                            <w:r w:rsidRPr="00D55628">
                              <w:rPr>
                                <w:noProof/>
                              </w:rPr>
                              <w:drawing>
                                <wp:inline distT="0" distB="0" distL="0" distR="0" wp14:anchorId="3BC80580" wp14:editId="0387C57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849B3A" w14:textId="77777777" w:rsidR="005741A1" w:rsidRDefault="005741A1"/>
                  </w:txbxContent>
                </v:textbox>
                <w10:wrap anchorx="page" anchory="page"/>
              </v:shape>
            </w:pict>
          </mc:Fallback>
        </mc:AlternateContent>
      </w:r>
    </w:p>
    <w:p w14:paraId="232A4803" w14:textId="77777777" w:rsidR="00D73B6C" w:rsidRPr="00D55628" w:rsidRDefault="00D73B6C">
      <w:pPr>
        <w:sectPr w:rsidR="00D73B6C" w:rsidRPr="00D55628" w:rsidSect="00D517A2">
          <w:headerReference w:type="even" r:id="rId31"/>
          <w:headerReference w:type="default" r:id="rId32"/>
          <w:footerReference w:type="even" r:id="rId33"/>
          <w:footerReference w:type="default" r:id="rId34"/>
          <w:headerReference w:type="first" r:id="rId35"/>
          <w:footerReference w:type="first" r:id="rId36"/>
          <w:pgSz w:w="16840" w:h="11907" w:orient="landscape" w:code="9"/>
          <w:pgMar w:top="1701" w:right="1134" w:bottom="1134" w:left="1134" w:header="283" w:footer="283" w:gutter="0"/>
          <w:cols w:space="708"/>
          <w:titlePg/>
          <w:docGrid w:linePitch="360"/>
        </w:sectPr>
      </w:pPr>
    </w:p>
    <w:p w14:paraId="28194EDE" w14:textId="77777777" w:rsidR="003C4209" w:rsidRPr="006D0741" w:rsidRDefault="006D0741" w:rsidP="006D0741">
      <w:pPr>
        <w:rPr>
          <w:sz w:val="12"/>
          <w:szCs w:val="12"/>
        </w:rPr>
      </w:pPr>
      <w:r w:rsidRPr="006D0741">
        <w:rPr>
          <w:sz w:val="12"/>
          <w:szCs w:val="12"/>
        </w:rPr>
        <w:lastRenderedPageBreak/>
        <w:t xml:space="preserve">  </w:t>
      </w:r>
    </w:p>
    <w:tbl>
      <w:tblPr>
        <w:tblStyle w:val="TableAsPlaceholder"/>
        <w:tblpPr w:leftFromText="181" w:rightFromText="181" w:horzAnchor="margin" w:tblpYSpec="bottom"/>
        <w:tblOverlap w:val="never"/>
        <w:tblW w:w="5019" w:type="pct"/>
        <w:tblCellMar>
          <w:right w:w="57" w:type="dxa"/>
        </w:tblCellMar>
        <w:tblLook w:val="0600" w:firstRow="0" w:lastRow="0" w:firstColumn="0" w:lastColumn="0" w:noHBand="1" w:noVBand="1"/>
        <w:tblCaption w:val="Creative Commons Logo"/>
        <w:tblDescription w:val="Creative Commons Logo"/>
      </w:tblPr>
      <w:tblGrid>
        <w:gridCol w:w="14627"/>
      </w:tblGrid>
      <w:tr w:rsidR="007A4821" w14:paraId="61EC6C69" w14:textId="77777777" w:rsidTr="3E335BD3">
        <w:tc>
          <w:tcPr>
            <w:tcW w:w="5000" w:type="pct"/>
            <w:shd w:val="clear" w:color="auto" w:fill="E5F7F6"/>
            <w:tcMar>
              <w:top w:w="0" w:type="dxa"/>
              <w:right w:w="0" w:type="dxa"/>
            </w:tcMar>
            <w:vAlign w:val="bottom"/>
          </w:tcPr>
          <w:p w14:paraId="69A19B67"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54" behindDoc="0" locked="1" layoutInCell="1" allowOverlap="1" wp14:anchorId="78CA30F8" wp14:editId="7FC59C17">
                  <wp:simplePos x="0" y="0"/>
                  <wp:positionH relativeFrom="margin">
                    <wp:align>right</wp:align>
                  </wp:positionH>
                  <wp:positionV relativeFrom="margin">
                    <wp:align>bottom</wp:align>
                  </wp:positionV>
                  <wp:extent cx="1596580" cy="1062000"/>
                  <wp:effectExtent l="0" t="0" r="3810" b="508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96580" cy="106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77D3A225"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D005C95"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35560540" w14:textId="77777777" w:rsidTr="3E335BD3">
        <w:tc>
          <w:tcPr>
            <w:tcW w:w="5000" w:type="pct"/>
            <w:tcMar>
              <w:top w:w="227" w:type="dxa"/>
            </w:tcMar>
            <w:vAlign w:val="bottom"/>
          </w:tcPr>
          <w:p w14:paraId="4607DF65" w14:textId="77777777" w:rsidR="009E7150" w:rsidRPr="00D55628" w:rsidRDefault="009E7150" w:rsidP="00DF7CB7">
            <w:pPr>
              <w:pStyle w:val="xDisclaimertext3"/>
            </w:pPr>
            <w:r>
              <w:t xml:space="preserve">© The State of Victoria Department of Environment, Land, Water and Planning </w:t>
            </w:r>
            <w:r w:rsidR="00D517A2">
              <w:t>2020</w:t>
            </w:r>
          </w:p>
          <w:p w14:paraId="4A3F8229" w14:textId="299405F7" w:rsidR="009E7150" w:rsidRDefault="009E7150" w:rsidP="00DF7CB7">
            <w:pPr>
              <w:pStyle w:val="xDisclaimertext3"/>
            </w:pPr>
            <w:bookmarkStart w:id="2" w:name="_CreativeCommonsMarker"/>
            <w:bookmarkEnd w:id="2"/>
            <w:r w:rsidRPr="00D55628">
              <w:rPr>
                <w:noProof/>
              </w:rPr>
              <w:drawing>
                <wp:anchor distT="0" distB="0" distL="114300" distR="114300" simplePos="0" relativeHeight="251658248" behindDoc="0" locked="1" layoutInCell="1" allowOverlap="1" wp14:anchorId="5B022440" wp14:editId="7C359BDD">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 To view a copy of this licence, visit </w:t>
            </w:r>
            <w:hyperlink r:id="rId39" w:history="1">
              <w:r w:rsidRPr="00D55628">
                <w:t>http://creativecommons.org/licenses/by/4.0/</w:t>
              </w:r>
            </w:hyperlink>
            <w:r w:rsidRPr="00D55628">
              <w:t xml:space="preserve"> </w:t>
            </w:r>
          </w:p>
          <w:p w14:paraId="25C19C73" w14:textId="77777777" w:rsidR="0003516B" w:rsidRPr="00D55628" w:rsidRDefault="0003516B" w:rsidP="00DF7CB7">
            <w:pPr>
              <w:pStyle w:val="xDisclaimertext3"/>
            </w:pPr>
          </w:p>
          <w:p w14:paraId="7229B87B" w14:textId="1C30690C" w:rsidR="009E7150" w:rsidRDefault="004A5046" w:rsidP="00DF7CB7">
            <w:pPr>
              <w:pStyle w:val="xDisclaimerText"/>
            </w:pPr>
            <w:r>
              <w:rPr>
                <w:rFonts w:ascii="Arial" w:hAnsi="Arial"/>
                <w:b/>
                <w:bCs/>
                <w:color w:val="000000"/>
              </w:rPr>
              <w:t xml:space="preserve">ISBN </w:t>
            </w:r>
            <w:r>
              <w:rPr>
                <w:rFonts w:ascii="Arial" w:hAnsi="Arial"/>
                <w:color w:val="000000"/>
              </w:rPr>
              <w:t>978-1-76105-234-7</w:t>
            </w:r>
            <w:r>
              <w:rPr>
                <w:rFonts w:ascii="Arial" w:hAnsi="Arial"/>
                <w:b/>
                <w:bCs/>
                <w:color w:val="000000"/>
              </w:rPr>
              <w:t xml:space="preserve"> (pdf/online/MS word)</w:t>
            </w:r>
          </w:p>
          <w:p w14:paraId="770B615A" w14:textId="77777777" w:rsidR="004A5046" w:rsidRPr="00D55628" w:rsidRDefault="004A5046" w:rsidP="00DF7CB7">
            <w:pPr>
              <w:pStyle w:val="xDisclaimerText"/>
            </w:pPr>
          </w:p>
          <w:p w14:paraId="4597338E" w14:textId="77777777" w:rsidR="009E7150" w:rsidRPr="00D55628" w:rsidRDefault="009E7150" w:rsidP="00DF7CB7">
            <w:pPr>
              <w:pStyle w:val="xDisclaimerHeading"/>
            </w:pPr>
            <w:r>
              <w:t>Disclaimer</w:t>
            </w:r>
          </w:p>
          <w:p w14:paraId="54A1B11E"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A14A044" w14:textId="77777777" w:rsidR="009E7150" w:rsidRPr="00D55628" w:rsidRDefault="009E7150" w:rsidP="00DF7CB7">
            <w:pPr>
              <w:pStyle w:val="xAccessibilityHeading"/>
            </w:pPr>
            <w:r w:rsidRPr="0084503F">
              <w:t>Accessibility</w:t>
            </w:r>
          </w:p>
          <w:p w14:paraId="64553EC5" w14:textId="672CEE8E"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0" w:history="1">
              <w:r w:rsidRPr="00D55628">
                <w:t>customer.service@delwp.vic.gov.au</w:t>
              </w:r>
            </w:hyperlink>
            <w:r w:rsidR="003501E0">
              <w:t xml:space="preserve"> </w:t>
            </w:r>
            <w:r w:rsidRPr="00D55628">
              <w:t xml:space="preserve">or via the National Relay Service on 133 677 </w:t>
            </w:r>
            <w:hyperlink r:id="rId41" w:history="1">
              <w:r w:rsidRPr="00D55628">
                <w:t>www.relayservice.com.au</w:t>
              </w:r>
            </w:hyperlink>
            <w:r w:rsidRPr="00D55628">
              <w:t xml:space="preserve">. This document is also available on the internet at </w:t>
            </w:r>
            <w:hyperlink r:id="rId42" w:history="1">
              <w:r w:rsidRPr="00D55628">
                <w:t>www.delwp.vic.gov.au</w:t>
              </w:r>
            </w:hyperlink>
            <w:r w:rsidRPr="00D55628">
              <w:t>.</w:t>
            </w:r>
          </w:p>
        </w:tc>
      </w:tr>
    </w:tbl>
    <w:p w14:paraId="4014417D" w14:textId="77777777" w:rsidR="00AB780B" w:rsidRDefault="00AB780B"/>
    <w:p w14:paraId="64213F0F" w14:textId="77777777" w:rsidR="004561E6" w:rsidRDefault="004561E6">
      <w:pPr>
        <w:sectPr w:rsidR="004561E6" w:rsidSect="00271774">
          <w:headerReference w:type="even" r:id="rId43"/>
          <w:headerReference w:type="default" r:id="rId44"/>
          <w:footerReference w:type="even" r:id="rId45"/>
          <w:headerReference w:type="first" r:id="rId46"/>
          <w:footerReference w:type="first" r:id="rId47"/>
          <w:pgSz w:w="16840" w:h="11907" w:orient="landscape" w:code="9"/>
          <w:pgMar w:top="1701" w:right="1134" w:bottom="1134" w:left="1134" w:header="284" w:footer="284" w:gutter="0"/>
          <w:pgNumType w:fmt="lowerRoman" w:start="1"/>
          <w:cols w:space="708"/>
          <w:titlePg/>
          <w:docGrid w:linePitch="360"/>
        </w:sectPr>
      </w:pPr>
    </w:p>
    <w:p w14:paraId="6A7D1CCE" w14:textId="77777777" w:rsidR="00004237" w:rsidRPr="00C4364B" w:rsidRDefault="00FB5D61" w:rsidP="00D517A2">
      <w:pPr>
        <w:pStyle w:val="TOCHeading"/>
        <w:framePr w:wrap="around"/>
      </w:pPr>
      <w:r w:rsidRPr="00C4364B">
        <w:lastRenderedPageBreak/>
        <w:t>Contents</w:t>
      </w:r>
      <w:bookmarkStart w:id="3" w:name="_TOCMarker"/>
      <w:bookmarkEnd w:id="3"/>
    </w:p>
    <w:p w14:paraId="13A759B7" w14:textId="67CCB12A" w:rsidR="004D6DC1" w:rsidRDefault="003501E0">
      <w:pPr>
        <w:pStyle w:val="TOC1"/>
        <w:rPr>
          <w:rFonts w:eastAsiaTheme="minorEastAsia" w:cstheme="minorBidi"/>
          <w:b w:val="0"/>
          <w:color w:val="auto"/>
          <w:sz w:val="22"/>
          <w:szCs w:val="22"/>
        </w:rPr>
      </w:pPr>
      <w:r>
        <w:rPr>
          <w:b w:val="0"/>
        </w:rPr>
        <w:fldChar w:fldCharType="begin"/>
      </w:r>
      <w:r>
        <w:rPr>
          <w:b w:val="0"/>
        </w:rPr>
        <w:instrText xml:space="preserve"> TOC \o "1-2" \h \z \t "Heading 8,8,Section Heading,5" </w:instrText>
      </w:r>
      <w:r>
        <w:rPr>
          <w:b w:val="0"/>
        </w:rPr>
        <w:fldChar w:fldCharType="separate"/>
      </w:r>
      <w:hyperlink w:anchor="_Toc50952460" w:history="1">
        <w:r w:rsidR="004D6DC1" w:rsidRPr="00FE4DE7">
          <w:rPr>
            <w:rStyle w:val="Hyperlink"/>
          </w:rPr>
          <w:t>Introduction</w:t>
        </w:r>
        <w:r w:rsidR="004D6DC1">
          <w:rPr>
            <w:webHidden/>
          </w:rPr>
          <w:tab/>
        </w:r>
        <w:r w:rsidR="004D6DC1">
          <w:rPr>
            <w:webHidden/>
          </w:rPr>
          <w:fldChar w:fldCharType="begin"/>
        </w:r>
        <w:r w:rsidR="004D6DC1">
          <w:rPr>
            <w:webHidden/>
          </w:rPr>
          <w:instrText xml:space="preserve"> PAGEREF _Toc50952460 \h </w:instrText>
        </w:r>
        <w:r w:rsidR="004D6DC1">
          <w:rPr>
            <w:webHidden/>
          </w:rPr>
        </w:r>
        <w:r w:rsidR="004D6DC1">
          <w:rPr>
            <w:webHidden/>
          </w:rPr>
          <w:fldChar w:fldCharType="separate"/>
        </w:r>
        <w:r w:rsidR="00AE759C">
          <w:rPr>
            <w:webHidden/>
          </w:rPr>
          <w:t>1</w:t>
        </w:r>
        <w:r w:rsidR="004D6DC1">
          <w:rPr>
            <w:webHidden/>
          </w:rPr>
          <w:fldChar w:fldCharType="end"/>
        </w:r>
      </w:hyperlink>
    </w:p>
    <w:p w14:paraId="1629715D" w14:textId="79F0C261" w:rsidR="004D6DC1" w:rsidRDefault="0041767B">
      <w:pPr>
        <w:pStyle w:val="TOC2"/>
        <w:rPr>
          <w:rFonts w:eastAsiaTheme="minorEastAsia" w:cstheme="minorBidi"/>
          <w:b w:val="0"/>
          <w:color w:val="auto"/>
          <w:sz w:val="22"/>
          <w:szCs w:val="22"/>
        </w:rPr>
      </w:pPr>
      <w:hyperlink w:anchor="_Toc50952461" w:history="1">
        <w:r w:rsidR="004D6DC1" w:rsidRPr="00FE4DE7">
          <w:rPr>
            <w:rStyle w:val="Hyperlink"/>
          </w:rPr>
          <w:t>Planning requirements</w:t>
        </w:r>
        <w:r w:rsidR="004D6DC1">
          <w:rPr>
            <w:webHidden/>
          </w:rPr>
          <w:tab/>
        </w:r>
        <w:r w:rsidR="004D6DC1">
          <w:rPr>
            <w:webHidden/>
          </w:rPr>
          <w:fldChar w:fldCharType="begin"/>
        </w:r>
        <w:r w:rsidR="004D6DC1">
          <w:rPr>
            <w:webHidden/>
          </w:rPr>
          <w:instrText xml:space="preserve"> PAGEREF _Toc50952461 \h </w:instrText>
        </w:r>
        <w:r w:rsidR="004D6DC1">
          <w:rPr>
            <w:webHidden/>
          </w:rPr>
        </w:r>
        <w:r w:rsidR="004D6DC1">
          <w:rPr>
            <w:webHidden/>
          </w:rPr>
          <w:fldChar w:fldCharType="separate"/>
        </w:r>
        <w:r w:rsidR="00AE759C">
          <w:rPr>
            <w:webHidden/>
          </w:rPr>
          <w:t>1</w:t>
        </w:r>
        <w:r w:rsidR="004D6DC1">
          <w:rPr>
            <w:webHidden/>
          </w:rPr>
          <w:fldChar w:fldCharType="end"/>
        </w:r>
      </w:hyperlink>
    </w:p>
    <w:p w14:paraId="4EEEB2E2" w14:textId="458E999C" w:rsidR="004D6DC1" w:rsidRDefault="0041767B">
      <w:pPr>
        <w:pStyle w:val="TOC2"/>
        <w:rPr>
          <w:rFonts w:eastAsiaTheme="minorEastAsia" w:cstheme="minorBidi"/>
          <w:b w:val="0"/>
          <w:color w:val="auto"/>
          <w:sz w:val="22"/>
          <w:szCs w:val="22"/>
        </w:rPr>
      </w:pPr>
      <w:hyperlink w:anchor="_Toc50952462" w:history="1">
        <w:r w:rsidR="004D6DC1" w:rsidRPr="00FE4DE7">
          <w:rPr>
            <w:rStyle w:val="Hyperlink"/>
          </w:rPr>
          <w:t>Objectives of Clause 55.03-4</w:t>
        </w:r>
        <w:r w:rsidR="004D6DC1">
          <w:rPr>
            <w:webHidden/>
          </w:rPr>
          <w:tab/>
        </w:r>
        <w:r w:rsidR="004D6DC1">
          <w:rPr>
            <w:webHidden/>
          </w:rPr>
          <w:fldChar w:fldCharType="begin"/>
        </w:r>
        <w:r w:rsidR="004D6DC1">
          <w:rPr>
            <w:webHidden/>
          </w:rPr>
          <w:instrText xml:space="preserve"> PAGEREF _Toc50952462 \h </w:instrText>
        </w:r>
        <w:r w:rsidR="004D6DC1">
          <w:rPr>
            <w:webHidden/>
          </w:rPr>
        </w:r>
        <w:r w:rsidR="004D6DC1">
          <w:rPr>
            <w:webHidden/>
          </w:rPr>
          <w:fldChar w:fldCharType="separate"/>
        </w:r>
        <w:r w:rsidR="00AE759C">
          <w:rPr>
            <w:webHidden/>
          </w:rPr>
          <w:t>3</w:t>
        </w:r>
        <w:r w:rsidR="004D6DC1">
          <w:rPr>
            <w:webHidden/>
          </w:rPr>
          <w:fldChar w:fldCharType="end"/>
        </w:r>
      </w:hyperlink>
    </w:p>
    <w:p w14:paraId="3651677C" w14:textId="60F09BDB" w:rsidR="004D6DC1" w:rsidRDefault="0041767B">
      <w:pPr>
        <w:pStyle w:val="TOC2"/>
        <w:rPr>
          <w:rFonts w:eastAsiaTheme="minorEastAsia" w:cstheme="minorBidi"/>
          <w:b w:val="0"/>
          <w:color w:val="auto"/>
          <w:sz w:val="22"/>
          <w:szCs w:val="22"/>
        </w:rPr>
      </w:pPr>
      <w:hyperlink w:anchor="_Toc50952463" w:history="1">
        <w:r w:rsidR="004D6DC1" w:rsidRPr="00FE4DE7">
          <w:rPr>
            <w:rStyle w:val="Hyperlink"/>
          </w:rPr>
          <w:t>Standards</w:t>
        </w:r>
        <w:r w:rsidR="004D6DC1">
          <w:rPr>
            <w:webHidden/>
          </w:rPr>
          <w:tab/>
        </w:r>
        <w:r w:rsidR="004D6DC1">
          <w:rPr>
            <w:webHidden/>
          </w:rPr>
          <w:fldChar w:fldCharType="begin"/>
        </w:r>
        <w:r w:rsidR="004D6DC1">
          <w:rPr>
            <w:webHidden/>
          </w:rPr>
          <w:instrText xml:space="preserve"> PAGEREF _Toc50952463 \h </w:instrText>
        </w:r>
        <w:r w:rsidR="004D6DC1">
          <w:rPr>
            <w:webHidden/>
          </w:rPr>
        </w:r>
        <w:r w:rsidR="004D6DC1">
          <w:rPr>
            <w:webHidden/>
          </w:rPr>
          <w:fldChar w:fldCharType="separate"/>
        </w:r>
        <w:r w:rsidR="00AE759C">
          <w:rPr>
            <w:webHidden/>
          </w:rPr>
          <w:t>3</w:t>
        </w:r>
        <w:r w:rsidR="004D6DC1">
          <w:rPr>
            <w:webHidden/>
          </w:rPr>
          <w:fldChar w:fldCharType="end"/>
        </w:r>
      </w:hyperlink>
    </w:p>
    <w:p w14:paraId="6BFBE2A6" w14:textId="2BC34F4C" w:rsidR="004D6DC1" w:rsidRDefault="0041767B">
      <w:pPr>
        <w:pStyle w:val="TOC1"/>
        <w:rPr>
          <w:rFonts w:eastAsiaTheme="minorEastAsia" w:cstheme="minorBidi"/>
          <w:b w:val="0"/>
          <w:color w:val="auto"/>
          <w:sz w:val="22"/>
          <w:szCs w:val="22"/>
        </w:rPr>
      </w:pPr>
      <w:hyperlink w:anchor="_Toc50952464" w:history="1">
        <w:r w:rsidR="004D6DC1" w:rsidRPr="00FE4DE7">
          <w:rPr>
            <w:rStyle w:val="Hyperlink"/>
          </w:rPr>
          <w:t>Worked example</w:t>
        </w:r>
        <w:r w:rsidR="004D6DC1">
          <w:rPr>
            <w:webHidden/>
          </w:rPr>
          <w:tab/>
        </w:r>
        <w:r w:rsidR="004D6DC1">
          <w:rPr>
            <w:webHidden/>
          </w:rPr>
          <w:fldChar w:fldCharType="begin"/>
        </w:r>
        <w:r w:rsidR="004D6DC1">
          <w:rPr>
            <w:webHidden/>
          </w:rPr>
          <w:instrText xml:space="preserve"> PAGEREF _Toc50952464 \h </w:instrText>
        </w:r>
        <w:r w:rsidR="004D6DC1">
          <w:rPr>
            <w:webHidden/>
          </w:rPr>
        </w:r>
        <w:r w:rsidR="004D6DC1">
          <w:rPr>
            <w:webHidden/>
          </w:rPr>
          <w:fldChar w:fldCharType="separate"/>
        </w:r>
        <w:r w:rsidR="00AE759C">
          <w:rPr>
            <w:webHidden/>
          </w:rPr>
          <w:t>4</w:t>
        </w:r>
        <w:r w:rsidR="004D6DC1">
          <w:rPr>
            <w:webHidden/>
          </w:rPr>
          <w:fldChar w:fldCharType="end"/>
        </w:r>
      </w:hyperlink>
    </w:p>
    <w:p w14:paraId="3932FC02" w14:textId="0A6F9FE9" w:rsidR="004D6DC1" w:rsidRDefault="0041767B">
      <w:pPr>
        <w:pStyle w:val="TOC2"/>
        <w:rPr>
          <w:rFonts w:eastAsiaTheme="minorEastAsia" w:cstheme="minorBidi"/>
          <w:b w:val="0"/>
          <w:color w:val="auto"/>
          <w:sz w:val="22"/>
          <w:szCs w:val="22"/>
        </w:rPr>
      </w:pPr>
      <w:hyperlink w:anchor="_Toc50952465" w:history="1">
        <w:r w:rsidR="004D6DC1" w:rsidRPr="00FE4DE7">
          <w:rPr>
            <w:rStyle w:val="Hyperlink"/>
          </w:rPr>
          <w:t>A: Proposed development description</w:t>
        </w:r>
        <w:r w:rsidR="004D6DC1">
          <w:rPr>
            <w:webHidden/>
          </w:rPr>
          <w:tab/>
        </w:r>
        <w:r w:rsidR="004D6DC1">
          <w:rPr>
            <w:webHidden/>
          </w:rPr>
          <w:fldChar w:fldCharType="begin"/>
        </w:r>
        <w:r w:rsidR="004D6DC1">
          <w:rPr>
            <w:webHidden/>
          </w:rPr>
          <w:instrText xml:space="preserve"> PAGEREF _Toc50952465 \h </w:instrText>
        </w:r>
        <w:r w:rsidR="004D6DC1">
          <w:rPr>
            <w:webHidden/>
          </w:rPr>
        </w:r>
        <w:r w:rsidR="004D6DC1">
          <w:rPr>
            <w:webHidden/>
          </w:rPr>
          <w:fldChar w:fldCharType="separate"/>
        </w:r>
        <w:r w:rsidR="00AE759C">
          <w:rPr>
            <w:webHidden/>
          </w:rPr>
          <w:t>4</w:t>
        </w:r>
        <w:r w:rsidR="004D6DC1">
          <w:rPr>
            <w:webHidden/>
          </w:rPr>
          <w:fldChar w:fldCharType="end"/>
        </w:r>
      </w:hyperlink>
    </w:p>
    <w:p w14:paraId="73FA9C62" w14:textId="4806B1DD" w:rsidR="004D6DC1" w:rsidRDefault="0041767B">
      <w:pPr>
        <w:pStyle w:val="TOC2"/>
        <w:rPr>
          <w:rFonts w:eastAsiaTheme="minorEastAsia" w:cstheme="minorBidi"/>
          <w:b w:val="0"/>
          <w:color w:val="auto"/>
          <w:sz w:val="22"/>
          <w:szCs w:val="22"/>
        </w:rPr>
      </w:pPr>
      <w:hyperlink w:anchor="_Toc50952466" w:history="1">
        <w:r w:rsidR="004D6DC1" w:rsidRPr="00FE4DE7">
          <w:rPr>
            <w:rStyle w:val="Hyperlink"/>
          </w:rPr>
          <w:t>B: Site layout plan, catchment areas and WSUD treatment systems</w:t>
        </w:r>
        <w:r w:rsidR="004D6DC1">
          <w:rPr>
            <w:webHidden/>
          </w:rPr>
          <w:tab/>
        </w:r>
        <w:r w:rsidR="004D6DC1">
          <w:rPr>
            <w:webHidden/>
          </w:rPr>
          <w:fldChar w:fldCharType="begin"/>
        </w:r>
        <w:r w:rsidR="004D6DC1">
          <w:rPr>
            <w:webHidden/>
          </w:rPr>
          <w:instrText xml:space="preserve"> PAGEREF _Toc50952466 \h </w:instrText>
        </w:r>
        <w:r w:rsidR="004D6DC1">
          <w:rPr>
            <w:webHidden/>
          </w:rPr>
        </w:r>
        <w:r w:rsidR="004D6DC1">
          <w:rPr>
            <w:webHidden/>
          </w:rPr>
          <w:fldChar w:fldCharType="separate"/>
        </w:r>
        <w:r w:rsidR="00AE759C">
          <w:rPr>
            <w:webHidden/>
          </w:rPr>
          <w:t>5</w:t>
        </w:r>
        <w:r w:rsidR="004D6DC1">
          <w:rPr>
            <w:webHidden/>
          </w:rPr>
          <w:fldChar w:fldCharType="end"/>
        </w:r>
      </w:hyperlink>
    </w:p>
    <w:p w14:paraId="704E5CA0" w14:textId="5C151C31" w:rsidR="004D6DC1" w:rsidRDefault="0041767B">
      <w:pPr>
        <w:pStyle w:val="TOC2"/>
        <w:rPr>
          <w:rFonts w:eastAsiaTheme="minorEastAsia" w:cstheme="minorBidi"/>
          <w:b w:val="0"/>
          <w:color w:val="auto"/>
          <w:sz w:val="22"/>
          <w:szCs w:val="22"/>
        </w:rPr>
      </w:pPr>
      <w:hyperlink w:anchor="_Toc50952467" w:history="1">
        <w:r w:rsidR="004D6DC1" w:rsidRPr="00FE4DE7">
          <w:rPr>
            <w:rStyle w:val="Hyperlink"/>
          </w:rPr>
          <w:t>C: Modelling and compliance</w:t>
        </w:r>
        <w:r w:rsidR="004D6DC1">
          <w:rPr>
            <w:webHidden/>
          </w:rPr>
          <w:tab/>
        </w:r>
        <w:r w:rsidR="004D6DC1">
          <w:rPr>
            <w:webHidden/>
          </w:rPr>
          <w:fldChar w:fldCharType="begin"/>
        </w:r>
        <w:r w:rsidR="004D6DC1">
          <w:rPr>
            <w:webHidden/>
          </w:rPr>
          <w:instrText xml:space="preserve"> PAGEREF _Toc50952467 \h </w:instrText>
        </w:r>
        <w:r w:rsidR="004D6DC1">
          <w:rPr>
            <w:webHidden/>
          </w:rPr>
        </w:r>
        <w:r w:rsidR="004D6DC1">
          <w:rPr>
            <w:webHidden/>
          </w:rPr>
          <w:fldChar w:fldCharType="separate"/>
        </w:r>
        <w:r w:rsidR="00AE759C">
          <w:rPr>
            <w:webHidden/>
          </w:rPr>
          <w:t>8</w:t>
        </w:r>
        <w:r w:rsidR="004D6DC1">
          <w:rPr>
            <w:webHidden/>
          </w:rPr>
          <w:fldChar w:fldCharType="end"/>
        </w:r>
      </w:hyperlink>
    </w:p>
    <w:p w14:paraId="09445E3D" w14:textId="36B5719D" w:rsidR="004D6DC1" w:rsidRDefault="0041767B">
      <w:pPr>
        <w:pStyle w:val="TOC2"/>
        <w:rPr>
          <w:rFonts w:eastAsiaTheme="minorEastAsia" w:cstheme="minorBidi"/>
          <w:b w:val="0"/>
          <w:color w:val="auto"/>
          <w:sz w:val="22"/>
          <w:szCs w:val="22"/>
        </w:rPr>
      </w:pPr>
      <w:hyperlink w:anchor="_Toc50952468" w:history="1">
        <w:r w:rsidR="004D6DC1" w:rsidRPr="00FE4DE7">
          <w:rPr>
            <w:rStyle w:val="Hyperlink"/>
          </w:rPr>
          <w:t>D: Functional design considerations</w:t>
        </w:r>
        <w:r w:rsidR="004D6DC1">
          <w:rPr>
            <w:webHidden/>
          </w:rPr>
          <w:tab/>
        </w:r>
        <w:r w:rsidR="004D6DC1">
          <w:rPr>
            <w:webHidden/>
          </w:rPr>
          <w:fldChar w:fldCharType="begin"/>
        </w:r>
        <w:r w:rsidR="004D6DC1">
          <w:rPr>
            <w:webHidden/>
          </w:rPr>
          <w:instrText xml:space="preserve"> PAGEREF _Toc50952468 \h </w:instrText>
        </w:r>
        <w:r w:rsidR="004D6DC1">
          <w:rPr>
            <w:webHidden/>
          </w:rPr>
        </w:r>
        <w:r w:rsidR="004D6DC1">
          <w:rPr>
            <w:webHidden/>
          </w:rPr>
          <w:fldChar w:fldCharType="separate"/>
        </w:r>
        <w:r w:rsidR="00AE759C">
          <w:rPr>
            <w:webHidden/>
          </w:rPr>
          <w:t>10</w:t>
        </w:r>
        <w:r w:rsidR="004D6DC1">
          <w:rPr>
            <w:webHidden/>
          </w:rPr>
          <w:fldChar w:fldCharType="end"/>
        </w:r>
      </w:hyperlink>
    </w:p>
    <w:p w14:paraId="1EE0043B" w14:textId="14460A89" w:rsidR="004D6DC1" w:rsidRDefault="0041767B">
      <w:pPr>
        <w:pStyle w:val="TOC2"/>
        <w:rPr>
          <w:rFonts w:eastAsiaTheme="minorEastAsia" w:cstheme="minorBidi"/>
          <w:b w:val="0"/>
          <w:color w:val="auto"/>
          <w:sz w:val="22"/>
          <w:szCs w:val="22"/>
        </w:rPr>
      </w:pPr>
      <w:hyperlink w:anchor="_Toc50952469" w:history="1">
        <w:r w:rsidR="004D6DC1" w:rsidRPr="00FE4DE7">
          <w:rPr>
            <w:rStyle w:val="Hyperlink"/>
          </w:rPr>
          <w:t>E: Site management plan</w:t>
        </w:r>
        <w:r w:rsidR="004D6DC1">
          <w:rPr>
            <w:webHidden/>
          </w:rPr>
          <w:tab/>
        </w:r>
        <w:r w:rsidR="004D6DC1">
          <w:rPr>
            <w:webHidden/>
          </w:rPr>
          <w:fldChar w:fldCharType="begin"/>
        </w:r>
        <w:r w:rsidR="004D6DC1">
          <w:rPr>
            <w:webHidden/>
          </w:rPr>
          <w:instrText xml:space="preserve"> PAGEREF _Toc50952469 \h </w:instrText>
        </w:r>
        <w:r w:rsidR="004D6DC1">
          <w:rPr>
            <w:webHidden/>
          </w:rPr>
        </w:r>
        <w:r w:rsidR="004D6DC1">
          <w:rPr>
            <w:webHidden/>
          </w:rPr>
          <w:fldChar w:fldCharType="separate"/>
        </w:r>
        <w:r w:rsidR="00AE759C">
          <w:rPr>
            <w:webHidden/>
          </w:rPr>
          <w:t>13</w:t>
        </w:r>
        <w:r w:rsidR="004D6DC1">
          <w:rPr>
            <w:webHidden/>
          </w:rPr>
          <w:fldChar w:fldCharType="end"/>
        </w:r>
      </w:hyperlink>
    </w:p>
    <w:p w14:paraId="130F1C82" w14:textId="7B674A43" w:rsidR="004D6DC1" w:rsidRDefault="0041767B">
      <w:pPr>
        <w:pStyle w:val="TOC2"/>
        <w:rPr>
          <w:rFonts w:eastAsiaTheme="minorEastAsia" w:cstheme="minorBidi"/>
          <w:b w:val="0"/>
          <w:color w:val="auto"/>
          <w:sz w:val="22"/>
          <w:szCs w:val="22"/>
        </w:rPr>
      </w:pPr>
      <w:hyperlink w:anchor="_Toc50952470" w:history="1">
        <w:r w:rsidR="004D6DC1" w:rsidRPr="00FE4DE7">
          <w:rPr>
            <w:rStyle w:val="Hyperlink"/>
          </w:rPr>
          <w:t>F: Asset maintenance program</w:t>
        </w:r>
        <w:r w:rsidR="004D6DC1">
          <w:rPr>
            <w:webHidden/>
          </w:rPr>
          <w:tab/>
        </w:r>
        <w:r w:rsidR="004D6DC1">
          <w:rPr>
            <w:webHidden/>
          </w:rPr>
          <w:fldChar w:fldCharType="begin"/>
        </w:r>
        <w:r w:rsidR="004D6DC1">
          <w:rPr>
            <w:webHidden/>
          </w:rPr>
          <w:instrText xml:space="preserve"> PAGEREF _Toc50952470 \h </w:instrText>
        </w:r>
        <w:r w:rsidR="004D6DC1">
          <w:rPr>
            <w:webHidden/>
          </w:rPr>
        </w:r>
        <w:r w:rsidR="004D6DC1">
          <w:rPr>
            <w:webHidden/>
          </w:rPr>
          <w:fldChar w:fldCharType="separate"/>
        </w:r>
        <w:r w:rsidR="00AE759C">
          <w:rPr>
            <w:webHidden/>
          </w:rPr>
          <w:t>16</w:t>
        </w:r>
        <w:r w:rsidR="004D6DC1">
          <w:rPr>
            <w:webHidden/>
          </w:rPr>
          <w:fldChar w:fldCharType="end"/>
        </w:r>
      </w:hyperlink>
    </w:p>
    <w:p w14:paraId="54BB7338" w14:textId="45C56F3C" w:rsidR="008F4D3D" w:rsidRDefault="003501E0" w:rsidP="00162B86">
      <w:r>
        <w:rPr>
          <w:b/>
          <w:noProof/>
          <w:color w:val="71C5E8" w:themeColor="text2"/>
          <w:sz w:val="24"/>
          <w:szCs w:val="24"/>
        </w:rPr>
        <w:fldChar w:fldCharType="end"/>
      </w:r>
    </w:p>
    <w:p w14:paraId="36401B23" w14:textId="1000D1C1" w:rsidR="00436277" w:rsidRDefault="00400672" w:rsidP="00162B86">
      <w:pPr>
        <w:sectPr w:rsidR="00436277" w:rsidSect="00DB0867">
          <w:headerReference w:type="even" r:id="rId48"/>
          <w:headerReference w:type="default" r:id="rId49"/>
          <w:footerReference w:type="even" r:id="rId50"/>
          <w:headerReference w:type="first" r:id="rId51"/>
          <w:pgSz w:w="16840" w:h="11907" w:orient="landscape" w:code="9"/>
          <w:pgMar w:top="1701" w:right="1134" w:bottom="1134" w:left="1134" w:header="283" w:footer="283" w:gutter="0"/>
          <w:pgNumType w:fmt="lowerRoman"/>
          <w:cols w:space="708"/>
          <w:docGrid w:linePitch="360"/>
        </w:sectPr>
      </w:pPr>
      <w:r>
        <w:t xml:space="preserve"> </w:t>
      </w:r>
    </w:p>
    <w:p w14:paraId="545DE7DA" w14:textId="53F5240C" w:rsidR="00B83743" w:rsidRPr="00E23746" w:rsidRDefault="00D517A2" w:rsidP="00E23746">
      <w:pPr>
        <w:pStyle w:val="Heading1TopofPage"/>
        <w:framePr w:wrap="around"/>
      </w:pPr>
      <w:bookmarkStart w:id="4" w:name="_Toc39423010"/>
      <w:bookmarkStart w:id="5" w:name="_Toc50952460"/>
      <w:r>
        <w:lastRenderedPageBreak/>
        <w:t>Introduction</w:t>
      </w:r>
      <w:bookmarkEnd w:id="4"/>
      <w:bookmarkEnd w:id="5"/>
    </w:p>
    <w:p w14:paraId="4CEDA34B" w14:textId="77777777" w:rsidR="00911BC0" w:rsidRPr="00383F4D" w:rsidRDefault="00911BC0" w:rsidP="00911BC0">
      <w:pPr>
        <w:pStyle w:val="BodyText"/>
      </w:pPr>
      <w:bookmarkStart w:id="6" w:name="_Toc480839995"/>
      <w:bookmarkStart w:id="7" w:name="_Toc480840056"/>
      <w:bookmarkStart w:id="8" w:name="_Toc480840219"/>
      <w:r w:rsidRPr="00383F4D">
        <w:t xml:space="preserve">This development scenario is a support tool for those complying with stormwater planning requirements. The intended audience is both design practitioners submitting applications, as well as council planners assessing development applications. </w:t>
      </w:r>
    </w:p>
    <w:p w14:paraId="539E60F7" w14:textId="46AF422A" w:rsidR="00911BC0" w:rsidRPr="007E487E" w:rsidRDefault="00911BC0" w:rsidP="00911BC0">
      <w:pPr>
        <w:pStyle w:val="BodyText"/>
      </w:pPr>
      <w:r w:rsidRPr="007E487E">
        <w:t>A checklist indicates the minimum information that should be included in a stormwater report lodged with the planning application. This worked example for a</w:t>
      </w:r>
      <w:r w:rsidR="00562B4F">
        <w:t xml:space="preserve"> </w:t>
      </w:r>
      <w:r w:rsidR="009F4049" w:rsidRPr="007E487E">
        <w:t xml:space="preserve">multi-unit townhouse </w:t>
      </w:r>
      <w:r w:rsidRPr="007E487E">
        <w:t xml:space="preserve">development demonstrates how a </w:t>
      </w:r>
      <w:r w:rsidR="00FD0F23">
        <w:t>‘</w:t>
      </w:r>
      <w:r w:rsidR="00FD0F23" w:rsidRPr="007E487E">
        <w:t>building</w:t>
      </w:r>
      <w:r w:rsidR="00FD0F23">
        <w:t>s</w:t>
      </w:r>
      <w:r w:rsidR="00FD0F23" w:rsidRPr="007E487E">
        <w:t xml:space="preserve"> and works</w:t>
      </w:r>
      <w:r w:rsidR="00FD0F23">
        <w:t>’</w:t>
      </w:r>
      <w:r w:rsidR="00FD0F23" w:rsidRPr="007E487E">
        <w:t xml:space="preserve"> </w:t>
      </w:r>
      <w:r w:rsidR="00FD0F23">
        <w:t xml:space="preserve">planning </w:t>
      </w:r>
      <w:r w:rsidRPr="007E487E">
        <w:t xml:space="preserve">application </w:t>
      </w:r>
      <w:r w:rsidR="00F777AD">
        <w:t xml:space="preserve">for multi-dwelling residential development </w:t>
      </w:r>
      <w:r w:rsidRPr="007E487E">
        <w:t xml:space="preserve">should be designed to satisfy the objectives and standards of the relevant clauses.  The </w:t>
      </w:r>
      <w:r w:rsidR="0090153F">
        <w:t>right</w:t>
      </w:r>
      <w:r w:rsidR="0090153F" w:rsidRPr="007E487E">
        <w:t xml:space="preserve"> </w:t>
      </w:r>
      <w:r w:rsidRPr="007E487E">
        <w:t xml:space="preserve">column of the example (green boxes  </w:t>
      </w:r>
      <w:r w:rsidRPr="007E487E">
        <w:rPr>
          <w:noProof/>
        </w:rPr>
        <mc:AlternateContent>
          <mc:Choice Requires="wps">
            <w:drawing>
              <wp:inline distT="0" distB="0" distL="0" distR="0" wp14:anchorId="6426ADAF" wp14:editId="449AF70D">
                <wp:extent cx="370800" cy="120650"/>
                <wp:effectExtent l="0" t="0" r="10795" b="1270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120650"/>
                        </a:xfrm>
                        <a:prstGeom prst="rect">
                          <a:avLst/>
                        </a:prstGeom>
                        <a:solidFill>
                          <a:srgbClr val="D9FFEA"/>
                        </a:solidFill>
                        <a:ln w="12700" cap="rnd">
                          <a:solidFill>
                            <a:srgbClr val="00B050"/>
                          </a:solidFill>
                          <a:miter lim="800000"/>
                          <a:headEnd/>
                          <a:tailEnd/>
                        </a:ln>
                      </wps:spPr>
                      <wps:txbx>
                        <w:txbxContent>
                          <w:p w14:paraId="027C6BA4" w14:textId="77777777" w:rsidR="005741A1" w:rsidRPr="0095417F" w:rsidRDefault="005741A1" w:rsidP="00911BC0">
                            <w:pPr>
                              <w:pStyle w:val="Heading2"/>
                            </w:pPr>
                          </w:p>
                        </w:txbxContent>
                      </wps:txbx>
                      <wps:bodyPr rot="0" vert="horz" wrap="square" lIns="91440" tIns="45720" rIns="91440" bIns="45720" anchor="t" anchorCtr="0">
                        <a:noAutofit/>
                      </wps:bodyPr>
                    </wps:wsp>
                  </a:graphicData>
                </a:graphic>
              </wp:inline>
            </w:drawing>
          </mc:Choice>
          <mc:Fallback>
            <w:pict>
              <v:shape w14:anchorId="6426ADAF" id="Text Box 2" o:spid="_x0000_s1030" type="#_x0000_t202" style="width:29.2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" fillcolor="#d9ffea" strokecolor="#00b050" strokeweight="1pt">
                <v:stroke endcap="round"/>
                <v:textbox>
                  <w:txbxContent>
                    <w:p w14:paraId="027C6BA4" w14:textId="77777777" w:rsidR="005741A1" w:rsidRPr="0095417F" w:rsidRDefault="005741A1" w:rsidP="00911BC0">
                      <w:pPr>
                        <w:pStyle w:val="Heading2"/>
                      </w:pPr>
                    </w:p>
                  </w:txbxContent>
                </v:textbox>
                <w10:anchorlock/>
              </v:shape>
            </w:pict>
          </mc:Fallback>
        </mc:AlternateContent>
      </w:r>
      <w:r w:rsidRPr="007E487E">
        <w:t xml:space="preserve">) indicate which sections of the report respond to which checklist items. The call out text boxes (blue boxes </w:t>
      </w:r>
      <w:r w:rsidRPr="007E487E">
        <w:rPr>
          <w:noProof/>
        </w:rPr>
        <mc:AlternateContent>
          <mc:Choice Requires="wps">
            <w:drawing>
              <wp:inline distT="0" distB="0" distL="0" distR="0" wp14:anchorId="0B174F13" wp14:editId="65100D08">
                <wp:extent cx="370800" cy="114300"/>
                <wp:effectExtent l="0" t="0" r="10795"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114300"/>
                        </a:xfrm>
                        <a:prstGeom prst="rect">
                          <a:avLst/>
                        </a:prstGeom>
                        <a:solidFill>
                          <a:schemeClr val="accent5"/>
                        </a:solidFill>
                        <a:ln w="12700">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25AA238D" w14:textId="77777777" w:rsidR="005741A1" w:rsidRPr="0095417F" w:rsidRDefault="005741A1" w:rsidP="00911BC0">
                            <w:pPr>
                              <w:rPr>
                                <w:b/>
                              </w:rPr>
                            </w:pPr>
                          </w:p>
                        </w:txbxContent>
                      </wps:txbx>
                      <wps:bodyPr rot="0" vert="horz" wrap="square" lIns="91440" tIns="45720" rIns="91440" bIns="45720" anchor="t" anchorCtr="0">
                        <a:noAutofit/>
                      </wps:bodyPr>
                    </wps:wsp>
                  </a:graphicData>
                </a:graphic>
              </wp:inline>
            </w:drawing>
          </mc:Choice>
          <mc:Fallback>
            <w:pict>
              <v:shape w14:anchorId="0B174F13" id="_x0000_s1031" type="#_x0000_t202" style="width:29.2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" fillcolor="#c6e8f6 [3208]" strokecolor="#71c5e8 [3215]" strokeweight="1pt">
                <v:textbox>
                  <w:txbxContent>
                    <w:p w14:paraId="25AA238D" w14:textId="77777777" w:rsidR="005741A1" w:rsidRPr="0095417F" w:rsidRDefault="005741A1" w:rsidP="00911BC0">
                      <w:pPr>
                        <w:rPr>
                          <w:b/>
                        </w:rPr>
                      </w:pPr>
                    </w:p>
                  </w:txbxContent>
                </v:textbox>
                <w10:anchorlock/>
              </v:shape>
            </w:pict>
          </mc:Fallback>
        </mc:AlternateContent>
      </w:r>
      <w:r w:rsidRPr="007E487E">
        <w:t xml:space="preserve">) offer resources and links </w:t>
      </w:r>
      <w:r w:rsidR="0090153F">
        <w:t>for</w:t>
      </w:r>
      <w:r w:rsidR="0090153F" w:rsidRPr="007E487E">
        <w:t xml:space="preserve"> </w:t>
      </w:r>
      <w:r w:rsidRPr="007E487E">
        <w:t xml:space="preserve">both designers and assessors. </w:t>
      </w:r>
    </w:p>
    <w:p w14:paraId="7DFAD312" w14:textId="77777777" w:rsidR="00911BC0" w:rsidRPr="000F10D7" w:rsidRDefault="00911BC0" w:rsidP="000F10D7">
      <w:pPr>
        <w:pStyle w:val="Heading2"/>
      </w:pPr>
      <w:bookmarkStart w:id="9" w:name="_Toc50952461"/>
      <w:r w:rsidRPr="000F10D7">
        <w:t>Planning requirements</w:t>
      </w:r>
      <w:bookmarkEnd w:id="9"/>
    </w:p>
    <w:p w14:paraId="59119F7F" w14:textId="6B08860B" w:rsidR="00891063" w:rsidRDefault="00891063" w:rsidP="00891063">
      <w:pPr>
        <w:pStyle w:val="BodyText"/>
      </w:pPr>
      <w:r>
        <w:t xml:space="preserve">This example is in a residential zone, for the development of the site for townhouses. These requirements apply irrespective of the site being subdivided in the future. The stormwater management response </w:t>
      </w:r>
      <w:r w:rsidR="004C2415">
        <w:t xml:space="preserve">is required </w:t>
      </w:r>
      <w:r>
        <w:t>to comply with Clause 55.03-4 (</w:t>
      </w:r>
      <w:r w:rsidR="005A1469">
        <w:t>P</w:t>
      </w:r>
      <w:r>
        <w:t xml:space="preserve">ermeability and stormwater management objectives) under the Victoria Planning Provisions (VPP). </w:t>
      </w:r>
    </w:p>
    <w:p w14:paraId="1420C054" w14:textId="410B44EA" w:rsidR="00891063" w:rsidRDefault="00891063" w:rsidP="00891063">
      <w:pPr>
        <w:pStyle w:val="BodyText"/>
      </w:pPr>
      <w:r>
        <w:t>This example can be used for townhouses and similar residential development proposals. In this example the site is large enough to provide on</w:t>
      </w:r>
      <w:r w:rsidR="007933AA">
        <w:t>-</w:t>
      </w:r>
      <w:r>
        <w:t>site car</w:t>
      </w:r>
      <w:r w:rsidR="003A6813">
        <w:t xml:space="preserve"> </w:t>
      </w:r>
      <w:r>
        <w:t>parking for four townhouses. It can be adapted for smaller or larger developments with these features.</w:t>
      </w:r>
    </w:p>
    <w:p w14:paraId="10A473FF" w14:textId="77777777" w:rsidR="00891063" w:rsidRDefault="00891063" w:rsidP="00891063">
      <w:pPr>
        <w:pStyle w:val="BodyText"/>
      </w:pPr>
      <w:r>
        <w:t>The development will need to meet all planning scheme requirements for the land and the development type. This may include local controls. Applicants are encouraged to check with their local council if they are not sure which planning scheme provisions apply and complete a site layout plan before starting the stormwater report.</w:t>
      </w:r>
    </w:p>
    <w:p w14:paraId="1C03CEAB" w14:textId="7B874D11" w:rsidR="00D517A2" w:rsidRDefault="00911BC0" w:rsidP="00891063">
      <w:pPr>
        <w:pStyle w:val="BodyText"/>
        <w:rPr>
          <w:noProof/>
        </w:rPr>
      </w:pPr>
      <w:r>
        <w:rPr>
          <w:noProof/>
        </w:rPr>
        <w:lastRenderedPageBreak/>
        <mc:AlternateContent>
          <mc:Choice Requires="wps">
            <w:drawing>
              <wp:anchor distT="0" distB="0" distL="114300" distR="114300" simplePos="0" relativeHeight="251658259" behindDoc="0" locked="0" layoutInCell="1" allowOverlap="1" wp14:anchorId="2C5465AE" wp14:editId="043E8B76">
                <wp:simplePos x="0" y="0"/>
                <wp:positionH relativeFrom="column">
                  <wp:posOffset>2465070</wp:posOffset>
                </wp:positionH>
                <wp:positionV relativeFrom="paragraph">
                  <wp:posOffset>1579246</wp:posOffset>
                </wp:positionV>
                <wp:extent cx="1306285" cy="510540"/>
                <wp:effectExtent l="0" t="0" r="27305" b="22860"/>
                <wp:wrapNone/>
                <wp:docPr id="13" name="Rounded Rectangle 28"/>
                <wp:cNvGraphicFramePr/>
                <a:graphic xmlns:a="http://schemas.openxmlformats.org/drawingml/2006/main">
                  <a:graphicData uri="http://schemas.microsoft.com/office/word/2010/wordprocessingShape">
                    <wps:wsp>
                      <wps:cNvSpPr/>
                      <wps:spPr>
                        <a:xfrm>
                          <a:off x="0" y="0"/>
                          <a:ext cx="1306285" cy="5105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510A8B16">
              <v:roundrect id="Rounded Rectangle 28" style="position:absolute;margin-left:194.1pt;margin-top:124.35pt;width:102.85pt;height:40.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39E03A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"/>
            </w:pict>
          </mc:Fallback>
        </mc:AlternateContent>
      </w:r>
      <w:r w:rsidRPr="00383F4D">
        <w:rPr>
          <w:noProof/>
        </w:rPr>
        <w:drawing>
          <wp:inline distT="0" distB="0" distL="0" distR="0" wp14:anchorId="3FE3E554" wp14:editId="6C01E6DA">
            <wp:extent cx="5657850" cy="42778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1668" t="26577" r="30123" b="8620"/>
                    <a:stretch/>
                  </pic:blipFill>
                  <pic:spPr bwMode="auto">
                    <a:xfrm>
                      <a:off x="0" y="0"/>
                      <a:ext cx="5657850" cy="4277887"/>
                    </a:xfrm>
                    <a:prstGeom prst="rect">
                      <a:avLst/>
                    </a:prstGeom>
                    <a:ln>
                      <a:noFill/>
                    </a:ln>
                    <a:extLst>
                      <a:ext uri="{53640926-AAD7-44D8-BBD7-CCE9431645EC}">
                        <a14:shadowObscured xmlns:a14="http://schemas.microsoft.com/office/drawing/2010/main"/>
                      </a:ext>
                    </a:extLst>
                  </pic:spPr>
                </pic:pic>
              </a:graphicData>
            </a:graphic>
          </wp:inline>
        </w:drawing>
      </w:r>
    </w:p>
    <w:p w14:paraId="04BB89B3" w14:textId="77777777" w:rsidR="00130617" w:rsidRDefault="00130617" w:rsidP="00911BC0">
      <w:pPr>
        <w:pStyle w:val="Heading2"/>
      </w:pPr>
      <w:bookmarkStart w:id="10" w:name="_Toc39423011"/>
      <w:bookmarkStart w:id="11" w:name="_Toc460924661"/>
      <w:bookmarkStart w:id="12" w:name="_Toc480839996"/>
      <w:bookmarkStart w:id="13" w:name="_Toc480840057"/>
      <w:bookmarkStart w:id="14" w:name="_Toc480840220"/>
      <w:bookmarkEnd w:id="6"/>
      <w:bookmarkEnd w:id="7"/>
      <w:bookmarkEnd w:id="8"/>
      <w:r>
        <w:br w:type="page"/>
      </w:r>
    </w:p>
    <w:p w14:paraId="7B6D0D57" w14:textId="555DA624" w:rsidR="00911BC0" w:rsidRPr="007E487E" w:rsidRDefault="00911BC0" w:rsidP="00911BC0">
      <w:pPr>
        <w:pStyle w:val="Heading2"/>
      </w:pPr>
      <w:bookmarkStart w:id="15" w:name="_Toc50952462"/>
      <w:r w:rsidRPr="007E487E">
        <w:lastRenderedPageBreak/>
        <w:t>Objectives of Clause 5</w:t>
      </w:r>
      <w:r w:rsidR="00891063">
        <w:t>5.</w:t>
      </w:r>
      <w:r w:rsidRPr="007E487E">
        <w:t>03-</w:t>
      </w:r>
      <w:bookmarkEnd w:id="10"/>
      <w:r w:rsidR="00891063">
        <w:t>4</w:t>
      </w:r>
      <w:bookmarkEnd w:id="15"/>
    </w:p>
    <w:p w14:paraId="21A5C3C9" w14:textId="002C0469" w:rsidR="00911BC0" w:rsidRPr="007E487E" w:rsidRDefault="00891063" w:rsidP="000722FE">
      <w:pPr>
        <w:pStyle w:val="Heading3"/>
        <w:ind w:left="0"/>
      </w:pPr>
      <w:bookmarkStart w:id="16" w:name="_Toc39423012"/>
      <w:r w:rsidRPr="00891063">
        <w:t>55.03-4 Permeability and stormwater management objectives</w:t>
      </w:r>
      <w:bookmarkEnd w:id="16"/>
    </w:p>
    <w:p w14:paraId="7A746E06" w14:textId="77777777" w:rsidR="005D725B" w:rsidRPr="005D725B" w:rsidRDefault="005D725B" w:rsidP="005D725B">
      <w:pPr>
        <w:pStyle w:val="ListBullet"/>
        <w:rPr>
          <w:rStyle w:val="MyBoldItalicsUnderline"/>
          <w:b w:val="0"/>
          <w:bCs/>
          <w:i w:val="0"/>
          <w:u w:val="none"/>
        </w:rPr>
      </w:pPr>
      <w:bookmarkStart w:id="17" w:name="_Toc39423013"/>
      <w:r w:rsidRPr="005D725B">
        <w:rPr>
          <w:rStyle w:val="MyBoldItalicsUnderline"/>
          <w:b w:val="0"/>
          <w:bCs/>
          <w:i w:val="0"/>
          <w:u w:val="none"/>
        </w:rPr>
        <w:t>To reduce the impact of increased stormwater run-off on the drainage system.</w:t>
      </w:r>
    </w:p>
    <w:p w14:paraId="5FADDF14" w14:textId="77777777" w:rsidR="005D725B" w:rsidRPr="005D725B" w:rsidRDefault="005D725B" w:rsidP="005D725B">
      <w:pPr>
        <w:pStyle w:val="ListBullet"/>
        <w:rPr>
          <w:rStyle w:val="MyBoldItalicsUnderline"/>
          <w:b w:val="0"/>
          <w:bCs/>
          <w:i w:val="0"/>
          <w:u w:val="none"/>
        </w:rPr>
      </w:pPr>
      <w:r w:rsidRPr="005D725B">
        <w:rPr>
          <w:rStyle w:val="MyBoldItalicsUnderline"/>
          <w:b w:val="0"/>
          <w:bCs/>
          <w:i w:val="0"/>
          <w:u w:val="none"/>
        </w:rPr>
        <w:t>To facilitate on-site stormwater infiltration.</w:t>
      </w:r>
    </w:p>
    <w:p w14:paraId="2C53E8B2" w14:textId="77777777" w:rsidR="005D725B" w:rsidRPr="005D725B" w:rsidRDefault="005D725B" w:rsidP="005D725B">
      <w:pPr>
        <w:pStyle w:val="ListBullet"/>
        <w:rPr>
          <w:rStyle w:val="MyBoldItalicsUnderline"/>
          <w:b w:val="0"/>
          <w:bCs/>
          <w:i w:val="0"/>
          <w:u w:val="none"/>
        </w:rPr>
      </w:pPr>
      <w:r w:rsidRPr="005D725B">
        <w:rPr>
          <w:rStyle w:val="MyBoldItalicsUnderline"/>
          <w:b w:val="0"/>
          <w:bCs/>
          <w:i w:val="0"/>
          <w:u w:val="none"/>
        </w:rPr>
        <w:t>To encourage stormwater management that maximises the retention and reuse of stormwater.</w:t>
      </w:r>
    </w:p>
    <w:p w14:paraId="499A523B" w14:textId="77777777" w:rsidR="00911BC0" w:rsidRPr="007E487E" w:rsidRDefault="00911BC0" w:rsidP="00911BC0">
      <w:pPr>
        <w:pStyle w:val="Heading2"/>
      </w:pPr>
      <w:bookmarkStart w:id="18" w:name="_Toc50952463"/>
      <w:r w:rsidRPr="007E487E">
        <w:t>Standards</w:t>
      </w:r>
      <w:bookmarkEnd w:id="17"/>
      <w:bookmarkEnd w:id="18"/>
    </w:p>
    <w:p w14:paraId="40518C5B" w14:textId="73713DF2" w:rsidR="00911BC0" w:rsidRDefault="00911BC0" w:rsidP="00911BC0">
      <w:pPr>
        <w:pStyle w:val="BodyText"/>
      </w:pPr>
      <w:r w:rsidRPr="00383F4D">
        <w:t xml:space="preserve">The requirements for Standard </w:t>
      </w:r>
      <w:r w:rsidR="005D725B">
        <w:t>B9</w:t>
      </w:r>
      <w:r w:rsidRPr="00383F4D">
        <w:t xml:space="preserve"> are listed below.</w:t>
      </w:r>
    </w:p>
    <w:tbl>
      <w:tblPr>
        <w:tblStyle w:val="TableGrid"/>
        <w:tblW w:w="14601" w:type="dxa"/>
        <w:tblLook w:val="00A0" w:firstRow="1" w:lastRow="0" w:firstColumn="1" w:lastColumn="0" w:noHBand="0" w:noVBand="0"/>
      </w:tblPr>
      <w:tblGrid>
        <w:gridCol w:w="1134"/>
        <w:gridCol w:w="13467"/>
      </w:tblGrid>
      <w:tr w:rsidR="000F10D7" w:rsidRPr="00310991" w14:paraId="77DEFC38" w14:textId="77777777" w:rsidTr="000F10D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34" w:type="dxa"/>
            <w:hideMark/>
          </w:tcPr>
          <w:p w14:paraId="53E51CE8" w14:textId="77777777" w:rsidR="000F10D7" w:rsidRPr="00310991" w:rsidRDefault="000F10D7" w:rsidP="000F10D7">
            <w:pPr>
              <w:pStyle w:val="TableHeadingLeft"/>
            </w:pPr>
            <w:r w:rsidRPr="00310991">
              <w:t>CLAUSE</w:t>
            </w:r>
          </w:p>
        </w:tc>
        <w:tc>
          <w:tcPr>
            <w:cnfStyle w:val="000010000000" w:firstRow="0" w:lastRow="0" w:firstColumn="0" w:lastColumn="0" w:oddVBand="1" w:evenVBand="0" w:oddHBand="0" w:evenHBand="0" w:firstRowFirstColumn="0" w:firstRowLastColumn="0" w:lastRowFirstColumn="0" w:lastRowLastColumn="0"/>
            <w:tcW w:w="13467" w:type="dxa"/>
            <w:hideMark/>
          </w:tcPr>
          <w:p w14:paraId="1792DAC2" w14:textId="77777777" w:rsidR="000F10D7" w:rsidRPr="00310991" w:rsidRDefault="000F10D7" w:rsidP="000F10D7">
            <w:pPr>
              <w:pStyle w:val="TableHeadingLeft"/>
            </w:pPr>
            <w:r w:rsidRPr="00310991">
              <w:t>Standards</w:t>
            </w:r>
          </w:p>
        </w:tc>
      </w:tr>
      <w:tr w:rsidR="000F10D7" w:rsidRPr="00310991" w14:paraId="52B27AD6" w14:textId="77777777" w:rsidTr="000F10D7">
        <w:trPr>
          <w:cantSplit/>
        </w:trPr>
        <w:tc>
          <w:tcPr>
            <w:tcW w:w="1134" w:type="dxa"/>
            <w:hideMark/>
          </w:tcPr>
          <w:p w14:paraId="407EF5F1" w14:textId="77777777" w:rsidR="000F10D7" w:rsidRPr="00A52CC9" w:rsidRDefault="000F10D7" w:rsidP="000F10D7">
            <w:pPr>
              <w:pStyle w:val="TableTextLeft"/>
              <w:rPr>
                <w:b/>
                <w:bCs/>
              </w:rPr>
            </w:pPr>
            <w:r w:rsidRPr="00A52CC9">
              <w:rPr>
                <w:b/>
                <w:bCs/>
              </w:rPr>
              <w:t>55.03-4</w:t>
            </w:r>
          </w:p>
        </w:tc>
        <w:tc>
          <w:tcPr>
            <w:cnfStyle w:val="000010000000" w:firstRow="0" w:lastRow="0" w:firstColumn="0" w:lastColumn="0" w:oddVBand="1" w:evenVBand="0" w:oddHBand="0" w:evenHBand="0" w:firstRowFirstColumn="0" w:firstRowLastColumn="0" w:lastRowFirstColumn="0" w:lastRowLastColumn="0"/>
            <w:tcW w:w="13467" w:type="dxa"/>
            <w:hideMark/>
          </w:tcPr>
          <w:p w14:paraId="61ADF34B" w14:textId="77777777" w:rsidR="000F10D7" w:rsidRPr="000F10D7" w:rsidRDefault="000F10D7" w:rsidP="000F10D7">
            <w:pPr>
              <w:pStyle w:val="TableTextLeft"/>
              <w:rPr>
                <w:b/>
                <w:bCs/>
              </w:rPr>
            </w:pPr>
            <w:r w:rsidRPr="000F10D7">
              <w:rPr>
                <w:b/>
                <w:bCs/>
              </w:rPr>
              <w:t>Standard B9:</w:t>
            </w:r>
          </w:p>
          <w:p w14:paraId="695B6ECB" w14:textId="77777777" w:rsidR="000F10D7" w:rsidRPr="00310991" w:rsidRDefault="000F10D7" w:rsidP="000F10D7">
            <w:pPr>
              <w:pStyle w:val="TableTextLeft"/>
            </w:pPr>
            <w:r>
              <w:t xml:space="preserve">The site area covered by the pervious surfaces should be at least: </w:t>
            </w:r>
          </w:p>
          <w:p w14:paraId="73B646D2" w14:textId="77777777" w:rsidR="000F10D7" w:rsidRDefault="000F10D7" w:rsidP="000F10D7">
            <w:pPr>
              <w:pStyle w:val="TableTextBullet"/>
            </w:pPr>
            <w:r>
              <w:t>The</w:t>
            </w:r>
            <w:r w:rsidRPr="00310991">
              <w:t xml:space="preserve"> </w:t>
            </w:r>
            <w:r>
              <w:t>minimum area specified in a schedule to the zone, or</w:t>
            </w:r>
          </w:p>
          <w:p w14:paraId="32C7E7C4" w14:textId="77777777" w:rsidR="000F10D7" w:rsidRDefault="000F10D7" w:rsidP="000F10D7">
            <w:pPr>
              <w:pStyle w:val="TableTextBullet"/>
            </w:pPr>
            <w:r>
              <w:t>If no minimum is specified in a schedule to the zone, 20 percent of the site.</w:t>
            </w:r>
          </w:p>
          <w:p w14:paraId="3A131F3F" w14:textId="77777777" w:rsidR="000F10D7" w:rsidRPr="009D052A" w:rsidRDefault="000F10D7" w:rsidP="000F10D7">
            <w:pPr>
              <w:pStyle w:val="TableTextLeft"/>
            </w:pPr>
            <w:r>
              <w:t>The stormwater management system should be designed to:</w:t>
            </w:r>
          </w:p>
          <w:p w14:paraId="0AA293F3" w14:textId="281E57E0" w:rsidR="000F10D7" w:rsidRPr="00310991" w:rsidRDefault="000F10D7" w:rsidP="000F10D7">
            <w:pPr>
              <w:pStyle w:val="TableTextBullet"/>
            </w:pPr>
            <w:r w:rsidRPr="00310991">
              <w:t>Meet the current best practice performance objectives for stormwater quality as contained in the Urban Stormwater - Best Practice Environmental Management Guidelines (Victorian Stormwater Committee, 1999)</w:t>
            </w:r>
            <w:r w:rsidR="00A256AB">
              <w:t>.</w:t>
            </w:r>
            <w:r>
              <w:t xml:space="preserve"> </w:t>
            </w:r>
          </w:p>
          <w:p w14:paraId="1A127F83" w14:textId="631927EB" w:rsidR="000F10D7" w:rsidRPr="00310991" w:rsidRDefault="000F10D7" w:rsidP="000F10D7">
            <w:pPr>
              <w:pStyle w:val="TableTextBullet"/>
            </w:pPr>
            <w:r w:rsidRPr="00310991">
              <w:t>Contribute to cooling, improving local habitat and providing attractive and enjoyable spaces</w:t>
            </w:r>
            <w:r>
              <w:t>.</w:t>
            </w:r>
            <w:r w:rsidR="004D6DC1">
              <w:br/>
            </w:r>
          </w:p>
        </w:tc>
      </w:tr>
    </w:tbl>
    <w:p w14:paraId="27FF98F6" w14:textId="77777777" w:rsidR="00911BC0" w:rsidRPr="00383F4D" w:rsidRDefault="00911BC0" w:rsidP="00911BC0">
      <w:pPr>
        <w:pStyle w:val="BodyText"/>
      </w:pPr>
    </w:p>
    <w:p w14:paraId="139BE3D2" w14:textId="77777777" w:rsidR="00911BC0" w:rsidRPr="00383F4D" w:rsidRDefault="00911BC0" w:rsidP="00911BC0">
      <w:pPr>
        <w:pStyle w:val="BodyText"/>
        <w:rPr>
          <w:rStyle w:val="Bold"/>
        </w:rPr>
      </w:pPr>
      <w:r w:rsidRPr="00383F4D">
        <w:rPr>
          <w:rStyle w:val="Bold"/>
        </w:rPr>
        <w:t xml:space="preserve">All applications must be accompanied by details of the proposed stormwater management system, including drainage works and retention, </w:t>
      </w:r>
      <w:proofErr w:type="gramStart"/>
      <w:r w:rsidRPr="00383F4D">
        <w:rPr>
          <w:rStyle w:val="Bold"/>
        </w:rPr>
        <w:t>detention</w:t>
      </w:r>
      <w:proofErr w:type="gramEnd"/>
      <w:r w:rsidRPr="00383F4D">
        <w:rPr>
          <w:rStyle w:val="Bold"/>
        </w:rPr>
        <w:t xml:space="preserve"> and discharges of stormwater to the drainage system.</w:t>
      </w:r>
    </w:p>
    <w:p w14:paraId="6E1FBDB3" w14:textId="77777777" w:rsidR="00D517A2" w:rsidRDefault="00D517A2" w:rsidP="00D517A2">
      <w:pPr>
        <w:tabs>
          <w:tab w:val="left" w:pos="8364"/>
        </w:tabs>
        <w:rPr>
          <w:rStyle w:val="Hyperlink"/>
          <w:b/>
          <w:sz w:val="40"/>
          <w:szCs w:val="40"/>
        </w:rPr>
        <w:sectPr w:rsidR="00D517A2" w:rsidSect="00DB0867">
          <w:footerReference w:type="default" r:id="rId53"/>
          <w:pgSz w:w="16840" w:h="11907" w:orient="landscape" w:code="9"/>
          <w:pgMar w:top="1701" w:right="1134" w:bottom="1134" w:left="1134" w:header="283" w:footer="283" w:gutter="0"/>
          <w:pgNumType w:start="1"/>
          <w:cols w:space="720"/>
          <w:docGrid w:linePitch="360"/>
        </w:sectPr>
      </w:pPr>
    </w:p>
    <w:p w14:paraId="2EE8E121" w14:textId="4839363E" w:rsidR="00D517A2" w:rsidRPr="00D517A2" w:rsidRDefault="00A52CC9" w:rsidP="00D517A2">
      <w:pPr>
        <w:pStyle w:val="Heading1TopofPage"/>
        <w:framePr w:wrap="around"/>
      </w:pPr>
      <w:bookmarkStart w:id="19" w:name="_Toc39423014"/>
      <w:bookmarkStart w:id="20" w:name="_Toc50952464"/>
      <w:r>
        <w:lastRenderedPageBreak/>
        <w:t>Worked</w:t>
      </w:r>
      <w:r w:rsidR="00D517A2" w:rsidRPr="00D517A2">
        <w:t xml:space="preserve"> example</w:t>
      </w:r>
      <w:bookmarkEnd w:id="19"/>
      <w:bookmarkEnd w:id="20"/>
    </w:p>
    <w:p w14:paraId="0BDF72F1" w14:textId="77777777" w:rsidR="00F9758E" w:rsidRDefault="00F9758E" w:rsidP="00D517A2">
      <w:pPr>
        <w:pStyle w:val="BodyText"/>
        <w:sectPr w:rsidR="00F9758E" w:rsidSect="00D517A2">
          <w:pgSz w:w="16840" w:h="11907" w:orient="landscape" w:code="9"/>
          <w:pgMar w:top="1701" w:right="1134" w:bottom="1134" w:left="1134" w:header="283" w:footer="283" w:gutter="0"/>
          <w:cols w:space="720"/>
          <w:docGrid w:linePitch="360"/>
        </w:sectPr>
      </w:pPr>
    </w:p>
    <w:p w14:paraId="4D039F67" w14:textId="77777777" w:rsidR="000F10D7" w:rsidRPr="000F10D7" w:rsidRDefault="000F10D7" w:rsidP="000F10D7">
      <w:pPr>
        <w:pStyle w:val="BodyText"/>
      </w:pPr>
      <w:bookmarkStart w:id="21" w:name="_Toc39423015"/>
      <w:r w:rsidRPr="000F10D7">
        <w:t xml:space="preserve">The stormwater summary report presented by the applicant should provide all the information listed in the checklist. </w:t>
      </w:r>
    </w:p>
    <w:p w14:paraId="218A618F" w14:textId="0CAD3920" w:rsidR="000F10D7" w:rsidRDefault="000F10D7" w:rsidP="000F10D7">
      <w:pPr>
        <w:pStyle w:val="BodyText"/>
        <w:rPr>
          <w:b/>
          <w:bCs/>
          <w:iCs/>
        </w:rPr>
      </w:pPr>
      <w:r w:rsidRPr="000F10D7">
        <w:t xml:space="preserve">This example aims to </w:t>
      </w:r>
      <w:r w:rsidR="00996CA5">
        <w:t>demonstrate</w:t>
      </w:r>
      <w:r w:rsidR="00996CA5" w:rsidRPr="000F10D7">
        <w:t xml:space="preserve"> </w:t>
      </w:r>
      <w:r w:rsidRPr="000F10D7">
        <w:t xml:space="preserve">how a townhouse development (or similar) </w:t>
      </w:r>
      <w:r w:rsidR="00D5293A">
        <w:t>c</w:t>
      </w:r>
      <w:r w:rsidRPr="000F10D7">
        <w:t xml:space="preserve">ould satisfy Clause 55.03-4 (Standard B9). Some local councils may require more detail for some aspects of the design than presented here. </w:t>
      </w:r>
      <w:r w:rsidR="00C23A11">
        <w:t>The</w:t>
      </w:r>
      <w:r w:rsidRPr="000F10D7">
        <w:t xml:space="preserve"> schematic is not intended as an accurate representation of all other planning requirements for a development of this nature. </w:t>
      </w:r>
    </w:p>
    <w:p w14:paraId="2A5E1E55" w14:textId="62745C10" w:rsidR="00911BC0" w:rsidRPr="00911BC0" w:rsidRDefault="004170B0" w:rsidP="00060645">
      <w:pPr>
        <w:pStyle w:val="Heading2"/>
      </w:pPr>
      <w:bookmarkStart w:id="22" w:name="_Toc50952465"/>
      <w:r>
        <w:t xml:space="preserve">A: </w:t>
      </w:r>
      <w:r w:rsidR="00911BC0" w:rsidRPr="00911BC0">
        <w:t xml:space="preserve">Proposed development </w:t>
      </w:r>
      <w:r w:rsidR="00911BC0" w:rsidRPr="00060645">
        <w:t>description</w:t>
      </w:r>
      <w:bookmarkEnd w:id="21"/>
      <w:bookmarkEnd w:id="22"/>
    </w:p>
    <w:p w14:paraId="363DBE5A" w14:textId="1DF3A64E" w:rsidR="000F10D7" w:rsidRDefault="000F10D7" w:rsidP="000F10D7">
      <w:pPr>
        <w:pStyle w:val="BodyText"/>
      </w:pPr>
      <w:r>
        <w:t>The site is an existing 911 m</w:t>
      </w:r>
      <w:r w:rsidRPr="00D53B0E">
        <w:rPr>
          <w:vertAlign w:val="superscript"/>
        </w:rPr>
        <w:t>2</w:t>
      </w:r>
      <w:r>
        <w:t xml:space="preserve"> residential block, to be developed into </w:t>
      </w:r>
      <w:r w:rsidR="003C0C9A">
        <w:t>four</w:t>
      </w:r>
      <w:r>
        <w:t xml:space="preserve"> townhouses</w:t>
      </w:r>
      <w:r w:rsidR="00E17D58">
        <w:t>, of two</w:t>
      </w:r>
      <w:r>
        <w:t xml:space="preserve">-storeys and </w:t>
      </w:r>
      <w:r w:rsidR="00E17D58">
        <w:t xml:space="preserve">three </w:t>
      </w:r>
      <w:r>
        <w:t>bedrooms each. The development has 498m</w:t>
      </w:r>
      <w:r w:rsidRPr="008E7AC1">
        <w:rPr>
          <w:vertAlign w:val="superscript"/>
        </w:rPr>
        <w:t>2</w:t>
      </w:r>
      <w:r>
        <w:t xml:space="preserve"> total impervious area making an impervious fraction of 55%. Each townhouse has external parking space surfaced with permeable pavement. </w:t>
      </w:r>
    </w:p>
    <w:p w14:paraId="79BC48AD" w14:textId="77777777" w:rsidR="000F10D7" w:rsidRDefault="000F10D7" w:rsidP="000F10D7">
      <w:pPr>
        <w:pStyle w:val="BodyText"/>
      </w:pPr>
      <w:r>
        <w:t>The stormwater management response is summarised as:</w:t>
      </w:r>
    </w:p>
    <w:p w14:paraId="473D07B6" w14:textId="121FAAE1" w:rsidR="000F10D7" w:rsidRPr="000F10D7" w:rsidRDefault="000F10D7" w:rsidP="000F10D7">
      <w:pPr>
        <w:pStyle w:val="ListBullet"/>
      </w:pPr>
      <w:r w:rsidRPr="000F10D7">
        <w:t>Part of each dwelling’s roof drains to a rainwater harvesting tank which is supplied to toilets for flushing</w:t>
      </w:r>
      <w:r w:rsidR="007C36A5">
        <w:t>.</w:t>
      </w:r>
    </w:p>
    <w:p w14:paraId="0B5DBC7E" w14:textId="273FB88F" w:rsidR="000F10D7" w:rsidRPr="000F10D7" w:rsidRDefault="000F10D7" w:rsidP="000F10D7">
      <w:pPr>
        <w:pStyle w:val="ListBullet"/>
      </w:pPr>
      <w:r w:rsidRPr="000F10D7">
        <w:t>Remaining parts of the dwellings</w:t>
      </w:r>
      <w:r w:rsidR="00B8620F">
        <w:t>’</w:t>
      </w:r>
      <w:r w:rsidRPr="000F10D7">
        <w:t xml:space="preserve"> roofs are directed to either raingardens (Dwellings 1 and 3) or the Council drainage network without treatment (Dwellings 2 and 4)</w:t>
      </w:r>
      <w:r w:rsidR="00B8620F">
        <w:t>.</w:t>
      </w:r>
    </w:p>
    <w:p w14:paraId="2614EC6A" w14:textId="4241C24B" w:rsidR="000F10D7" w:rsidRPr="000F10D7" w:rsidRDefault="000F10D7" w:rsidP="000F10D7">
      <w:pPr>
        <w:pStyle w:val="ListBullet"/>
      </w:pPr>
      <w:r w:rsidRPr="000F10D7">
        <w:t>Permeable paving is used for the vehicle driveways</w:t>
      </w:r>
      <w:r w:rsidR="00642DAD">
        <w:t>.</w:t>
      </w:r>
    </w:p>
    <w:p w14:paraId="0BBE72A8" w14:textId="5297FE98" w:rsidR="000F10D7" w:rsidRPr="000F10D7" w:rsidRDefault="000F10D7" w:rsidP="000F10D7">
      <w:pPr>
        <w:pStyle w:val="ListBullet"/>
      </w:pPr>
      <w:r w:rsidRPr="000F10D7">
        <w:t xml:space="preserve">45% of the site is pervious, including the </w:t>
      </w:r>
      <w:r w:rsidR="003D1530" w:rsidRPr="000F10D7">
        <w:t>open space area</w:t>
      </w:r>
      <w:r w:rsidR="003D1530">
        <w:t>s</w:t>
      </w:r>
      <w:r w:rsidR="00561017">
        <w:t xml:space="preserve"> provided in</w:t>
      </w:r>
      <w:r w:rsidR="003D1530" w:rsidRPr="000F10D7">
        <w:t xml:space="preserve"> </w:t>
      </w:r>
      <w:r w:rsidRPr="000F10D7">
        <w:t>front and rear yards (meeting the minimum 20% requirement)</w:t>
      </w:r>
      <w:r w:rsidR="00561017">
        <w:t>.</w:t>
      </w:r>
    </w:p>
    <w:p w14:paraId="244149D6" w14:textId="77777777" w:rsidR="000F10D7" w:rsidRPr="00C46099" w:rsidRDefault="000F10D7" w:rsidP="000F10D7">
      <w:pPr>
        <w:pStyle w:val="ListBullet"/>
      </w:pPr>
      <w:r w:rsidRPr="000F10D7">
        <w:t>This site has generous green</w:t>
      </w:r>
      <w:r w:rsidRPr="00C46099">
        <w:t xml:space="preserve"> space allocation for the creation of green recreational areas for residents. Planting of trees and native ground covers are proposed to contribute towards cooling and providing attractive and enjoyable spaces.</w:t>
      </w:r>
    </w:p>
    <w:p w14:paraId="77BA500F" w14:textId="77777777" w:rsidR="000F10D7" w:rsidRPr="00AF10B5" w:rsidRDefault="000F10D7" w:rsidP="000F10D7">
      <w:pPr>
        <w:pStyle w:val="BodyText"/>
      </w:pPr>
      <w:r w:rsidRPr="00F679DB">
        <w:rPr>
          <w:b/>
          <w:bCs/>
        </w:rPr>
        <w:t>Figure 1</w:t>
      </w:r>
      <w:r w:rsidRPr="00AF10B5">
        <w:t xml:space="preserve"> shows the WSUD assets and their required drainage connections. Please refer to concept design drawings for further details of each WSUD asset.</w:t>
      </w:r>
    </w:p>
    <w:p w14:paraId="3C77D3CF" w14:textId="1DA3F6BF" w:rsidR="00D517A2" w:rsidRDefault="00F9758E" w:rsidP="00715B92">
      <w:pPr>
        <w:pStyle w:val="ListBullet"/>
        <w:numPr>
          <w:ilvl w:val="0"/>
          <w:numId w:val="0"/>
        </w:numPr>
        <w:ind w:left="170" w:hanging="170"/>
      </w:pPr>
      <w:r>
        <w:br w:type="column"/>
      </w:r>
    </w:p>
    <w:p w14:paraId="76D935FE" w14:textId="05F941AB" w:rsidR="00F9758E" w:rsidRDefault="00F9758E" w:rsidP="00D517A2">
      <w:pPr>
        <w:pStyle w:val="BodyText"/>
      </w:pPr>
    </w:p>
    <w:p w14:paraId="46590248" w14:textId="5FB950BB" w:rsidR="00F9758E" w:rsidRDefault="00F9758E" w:rsidP="00D517A2">
      <w:pPr>
        <w:pStyle w:val="BodyText"/>
      </w:pPr>
    </w:p>
    <w:p w14:paraId="635B0833" w14:textId="36566671" w:rsidR="00F9758E" w:rsidRDefault="00F9758E" w:rsidP="00D517A2">
      <w:pPr>
        <w:pStyle w:val="BodyText"/>
      </w:pPr>
    </w:p>
    <w:tbl>
      <w:tblPr>
        <w:tblStyle w:val="TableGrid"/>
        <w:tblW w:w="0" w:type="auto"/>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644"/>
      </w:tblGrid>
      <w:tr w:rsidR="00130617" w:rsidRPr="00130617" w14:paraId="0E1E2039" w14:textId="77777777" w:rsidTr="0013061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48" w:type="dxa"/>
            <w:shd w:val="clear" w:color="auto" w:fill="D9FFEA"/>
          </w:tcPr>
          <w:p w14:paraId="0601CCE5" w14:textId="77777777" w:rsidR="00F9758E" w:rsidRPr="00130617" w:rsidRDefault="00F9758E" w:rsidP="00F9758E">
            <w:pPr>
              <w:pStyle w:val="TableHeadingLeft"/>
              <w:rPr>
                <w:color w:val="auto"/>
              </w:rPr>
            </w:pPr>
            <w:r w:rsidRPr="00130617">
              <w:rPr>
                <w:color w:val="auto"/>
              </w:rPr>
              <w:t>A: Proposed development description:</w:t>
            </w:r>
          </w:p>
        </w:tc>
      </w:tr>
      <w:tr w:rsidR="00130617" w:rsidRPr="00130617" w14:paraId="4A88F6CB" w14:textId="77777777" w:rsidTr="00130617">
        <w:tc>
          <w:tcPr>
            <w:tcW w:w="2948" w:type="dxa"/>
            <w:shd w:val="clear" w:color="auto" w:fill="auto"/>
          </w:tcPr>
          <w:p w14:paraId="34C6D292" w14:textId="2C0EF359" w:rsidR="00F9758E" w:rsidRPr="00130617" w:rsidRDefault="00F9758E" w:rsidP="000E66E6">
            <w:pPr>
              <w:pStyle w:val="TableTextBullet"/>
              <w:numPr>
                <w:ilvl w:val="0"/>
                <w:numId w:val="14"/>
              </w:numPr>
              <w:tabs>
                <w:tab w:val="clear" w:pos="284"/>
                <w:tab w:val="num" w:pos="711"/>
              </w:tabs>
              <w:ind w:left="569" w:hanging="425"/>
              <w:rPr>
                <w:color w:val="auto"/>
              </w:rPr>
            </w:pPr>
            <w:r w:rsidRPr="00130617">
              <w:rPr>
                <w:b/>
                <w:color w:val="auto"/>
              </w:rPr>
              <w:t>A1</w:t>
            </w:r>
            <w:r w:rsidRPr="00130617">
              <w:rPr>
                <w:color w:val="auto"/>
              </w:rPr>
              <w:t xml:space="preserve">: </w:t>
            </w:r>
            <w:r w:rsidR="000F10D7" w:rsidRPr="00130617">
              <w:rPr>
                <w:color w:val="auto"/>
              </w:rPr>
              <w:t>Describe the proposed development e.g. describe the land use, anticipated tenancy, buildings and works, number of car parking spaces, expected number of occupants, etc.</w:t>
            </w:r>
          </w:p>
        </w:tc>
      </w:tr>
    </w:tbl>
    <w:p w14:paraId="361FCFDD" w14:textId="77777777" w:rsidR="00F9758E" w:rsidRDefault="00F9758E" w:rsidP="00D517A2">
      <w:pPr>
        <w:pStyle w:val="BodyText"/>
      </w:pPr>
    </w:p>
    <w:p w14:paraId="7F447879" w14:textId="77777777" w:rsidR="00D517A2" w:rsidRDefault="00D517A2" w:rsidP="00D517A2">
      <w:pPr>
        <w:pStyle w:val="BodyText"/>
      </w:pPr>
    </w:p>
    <w:p w14:paraId="6F95E624" w14:textId="77777777" w:rsidR="00F9758E" w:rsidRDefault="00F9758E" w:rsidP="00D517A2">
      <w:pPr>
        <w:pStyle w:val="BodyText"/>
        <w:rPr>
          <w:rFonts w:cs="Arial"/>
          <w:b/>
          <w:bCs/>
          <w:iCs/>
          <w:color w:val="71C5E8" w:themeColor="text2"/>
          <w:kern w:val="20"/>
          <w:sz w:val="24"/>
          <w:szCs w:val="28"/>
          <w:lang w:eastAsia="en-AU"/>
        </w:rPr>
        <w:sectPr w:rsidR="00F9758E" w:rsidSect="007E6DC8">
          <w:type w:val="continuous"/>
          <w:pgSz w:w="16840" w:h="11907" w:orient="landscape" w:code="9"/>
          <w:pgMar w:top="1701" w:right="1134" w:bottom="1134" w:left="1134" w:header="283" w:footer="283" w:gutter="0"/>
          <w:cols w:num="2" w:space="284" w:equalWidth="0">
            <w:col w:w="11340" w:space="284"/>
            <w:col w:w="2948"/>
          </w:cols>
          <w:docGrid w:linePitch="360"/>
        </w:sectPr>
      </w:pPr>
    </w:p>
    <w:p w14:paraId="7E4E1F5E" w14:textId="0E2BA3CC" w:rsidR="000F10D7" w:rsidRDefault="004170B0" w:rsidP="00060645">
      <w:pPr>
        <w:pStyle w:val="Heading2"/>
      </w:pPr>
      <w:bookmarkStart w:id="23" w:name="_Toc50952466"/>
      <w:r>
        <w:lastRenderedPageBreak/>
        <w:t xml:space="preserve">B: </w:t>
      </w:r>
      <w:r w:rsidR="000F10D7" w:rsidRPr="000F10D7">
        <w:t>Site layout plan, catchment areas and WSUD treatment systems</w:t>
      </w:r>
      <w:bookmarkEnd w:id="23"/>
    </w:p>
    <w:p w14:paraId="03C1F388" w14:textId="512B1EEC" w:rsidR="00911BC0" w:rsidRDefault="000F10D7" w:rsidP="00911BC0">
      <w:pPr>
        <w:pStyle w:val="BodyText"/>
      </w:pPr>
      <w:r>
        <w:rPr>
          <w:i/>
          <w:iCs/>
          <w:noProof/>
          <w:color w:val="71C5E8" w:themeColor="text2"/>
          <w:sz w:val="18"/>
          <w:szCs w:val="18"/>
        </w:rPr>
        <w:drawing>
          <wp:inline distT="0" distB="0" distL="0" distR="0" wp14:anchorId="47EF3410" wp14:editId="72A665A3">
            <wp:extent cx="7096540" cy="4752412"/>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matic -V3.jpg"/>
                    <pic:cNvPicPr/>
                  </pic:nvPicPr>
                  <pic:blipFill rotWithShape="1">
                    <a:blip r:embed="rId54">
                      <a:extLst>
                        <a:ext uri="{28A0092B-C50C-407E-A947-70E740481C1C}">
                          <a14:useLocalDpi xmlns:a14="http://schemas.microsoft.com/office/drawing/2010/main" val="0"/>
                        </a:ext>
                      </a:extLst>
                    </a:blip>
                    <a:srcRect l="5861" t="15755" r="7044"/>
                    <a:stretch/>
                  </pic:blipFill>
                  <pic:spPr bwMode="auto">
                    <a:xfrm>
                      <a:off x="0" y="0"/>
                      <a:ext cx="7146334" cy="4785758"/>
                    </a:xfrm>
                    <a:prstGeom prst="rect">
                      <a:avLst/>
                    </a:prstGeom>
                    <a:ln>
                      <a:noFill/>
                    </a:ln>
                    <a:extLst>
                      <a:ext uri="{53640926-AAD7-44D8-BBD7-CCE9431645EC}">
                        <a14:shadowObscured xmlns:a14="http://schemas.microsoft.com/office/drawing/2010/main"/>
                      </a:ext>
                    </a:extLst>
                  </pic:spPr>
                </pic:pic>
              </a:graphicData>
            </a:graphic>
          </wp:inline>
        </w:drawing>
      </w:r>
    </w:p>
    <w:p w14:paraId="1AAB7423" w14:textId="7E97074F" w:rsidR="007E6DC8" w:rsidRDefault="00A428B9" w:rsidP="00A428B9">
      <w:pPr>
        <w:pStyle w:val="CaptionImageorFigure"/>
      </w:pPr>
      <w:r>
        <w:t>Figure 1</w:t>
      </w:r>
      <w:r w:rsidR="00747742">
        <w:t>:</w:t>
      </w:r>
      <w:r>
        <w:t xml:space="preserve"> </w:t>
      </w:r>
      <w:r w:rsidR="00911BC0" w:rsidRPr="00911BC0">
        <w:t>Site layout plan</w:t>
      </w:r>
    </w:p>
    <w:p w14:paraId="5FA1933A" w14:textId="5499FF52" w:rsidR="007E6DC8" w:rsidRDefault="007E6DC8">
      <w:r>
        <w:br w:type="column"/>
      </w: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130617" w:rsidRPr="00130617" w14:paraId="1EC9F7CE" w14:textId="77777777" w:rsidTr="0013061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28E97212" w14:textId="22EC6BF2" w:rsidR="007E6DC8" w:rsidRPr="00130617" w:rsidRDefault="00573627" w:rsidP="004348FC">
            <w:pPr>
              <w:pStyle w:val="TableHeadingLeft"/>
              <w:rPr>
                <w:color w:val="auto"/>
              </w:rPr>
            </w:pPr>
            <w:r w:rsidRPr="00130617">
              <w:rPr>
                <w:color w:val="auto"/>
              </w:rPr>
              <w:t xml:space="preserve">B: </w:t>
            </w:r>
            <w:r w:rsidR="00911BC0" w:rsidRPr="00130617">
              <w:rPr>
                <w:color w:val="auto"/>
              </w:rPr>
              <w:t>Site layout plan, catchment areas and WSUD treatment systems:</w:t>
            </w:r>
          </w:p>
        </w:tc>
      </w:tr>
      <w:tr w:rsidR="00130617" w:rsidRPr="00130617" w14:paraId="03E577F6" w14:textId="77777777" w:rsidTr="00130617">
        <w:tc>
          <w:tcPr>
            <w:tcW w:w="2721" w:type="dxa"/>
            <w:shd w:val="clear" w:color="auto" w:fill="auto"/>
          </w:tcPr>
          <w:p w14:paraId="33F70DD4" w14:textId="426AE0B8" w:rsidR="007E6DC8" w:rsidRPr="00130617" w:rsidRDefault="007E6DC8" w:rsidP="000E66E6">
            <w:pPr>
              <w:pStyle w:val="TableTextBullet"/>
              <w:numPr>
                <w:ilvl w:val="0"/>
                <w:numId w:val="15"/>
              </w:numPr>
              <w:tabs>
                <w:tab w:val="clear" w:pos="284"/>
                <w:tab w:val="num" w:pos="852"/>
              </w:tabs>
              <w:ind w:left="569" w:hanging="425"/>
              <w:rPr>
                <w:color w:val="auto"/>
              </w:rPr>
            </w:pPr>
            <w:r w:rsidRPr="00130617">
              <w:rPr>
                <w:b/>
                <w:color w:val="auto"/>
              </w:rPr>
              <w:t xml:space="preserve">B1: </w:t>
            </w:r>
            <w:r w:rsidR="00384A00" w:rsidRPr="00D82703">
              <w:t>Provide a site layout plan showing all building roofs and covered areas, pervious (</w:t>
            </w:r>
            <w:r w:rsidR="00384A00">
              <w:t>un</w:t>
            </w:r>
            <w:r w:rsidR="00384A00" w:rsidRPr="00D82703">
              <w:t>sealed) surface areas and impervious (sealed) surface areas with dimensions. These details must be consistent with the plans and other documents lodged with the planning application.</w:t>
            </w:r>
          </w:p>
          <w:p w14:paraId="27DA53BC" w14:textId="193BD826" w:rsidR="007E6DC8" w:rsidRPr="00130617" w:rsidRDefault="007E6DC8" w:rsidP="000E66E6">
            <w:pPr>
              <w:pStyle w:val="TableTextBullet"/>
              <w:numPr>
                <w:ilvl w:val="0"/>
                <w:numId w:val="15"/>
              </w:numPr>
              <w:tabs>
                <w:tab w:val="clear" w:pos="284"/>
                <w:tab w:val="num" w:pos="852"/>
              </w:tabs>
              <w:ind w:left="569" w:hanging="425"/>
              <w:rPr>
                <w:color w:val="auto"/>
              </w:rPr>
            </w:pPr>
            <w:r w:rsidRPr="00130617">
              <w:rPr>
                <w:b/>
                <w:color w:val="auto"/>
              </w:rPr>
              <w:t>B2:</w:t>
            </w:r>
            <w:r w:rsidRPr="00130617">
              <w:rPr>
                <w:color w:val="auto"/>
              </w:rPr>
              <w:t xml:space="preserve"> </w:t>
            </w:r>
            <w:r w:rsidR="000F10D7" w:rsidRPr="00130617">
              <w:rPr>
                <w:color w:val="auto"/>
              </w:rPr>
              <w:t>Show the</w:t>
            </w:r>
            <w:r w:rsidR="000F10D7" w:rsidRPr="00130617">
              <w:rPr>
                <w:b/>
                <w:color w:val="auto"/>
              </w:rPr>
              <w:t xml:space="preserve"> </w:t>
            </w:r>
            <w:r w:rsidR="000F10D7" w:rsidRPr="00130617">
              <w:rPr>
                <w:color w:val="auto"/>
              </w:rPr>
              <w:t xml:space="preserve">site boundary, dimensions, and total site area </w:t>
            </w:r>
            <w:r w:rsidR="00BC45F1">
              <w:rPr>
                <w:color w:val="auto"/>
              </w:rPr>
              <w:t>on</w:t>
            </w:r>
            <w:r w:rsidR="00BC45F1" w:rsidRPr="00130617">
              <w:rPr>
                <w:color w:val="auto"/>
              </w:rPr>
              <w:t xml:space="preserve"> </w:t>
            </w:r>
            <w:r w:rsidR="000F10D7" w:rsidRPr="00130617">
              <w:rPr>
                <w:color w:val="auto"/>
              </w:rPr>
              <w:t>the site layout plan.</w:t>
            </w:r>
          </w:p>
          <w:p w14:paraId="310C490B" w14:textId="27DFF376" w:rsidR="000E66E6" w:rsidRPr="00130617" w:rsidRDefault="007E6DC8" w:rsidP="000E66E6">
            <w:pPr>
              <w:pStyle w:val="TableTextBullet"/>
              <w:numPr>
                <w:ilvl w:val="0"/>
                <w:numId w:val="15"/>
              </w:numPr>
              <w:tabs>
                <w:tab w:val="clear" w:pos="284"/>
                <w:tab w:val="num" w:pos="852"/>
              </w:tabs>
              <w:ind w:left="569" w:hanging="425"/>
              <w:rPr>
                <w:color w:val="auto"/>
              </w:rPr>
            </w:pPr>
            <w:r w:rsidRPr="00130617">
              <w:rPr>
                <w:b/>
                <w:color w:val="auto"/>
              </w:rPr>
              <w:t>B3:</w:t>
            </w:r>
            <w:r w:rsidRPr="00130617">
              <w:rPr>
                <w:color w:val="auto"/>
              </w:rPr>
              <w:t xml:space="preserve"> </w:t>
            </w:r>
            <w:r w:rsidR="000F10D7" w:rsidRPr="00130617">
              <w:rPr>
                <w:color w:val="auto"/>
              </w:rPr>
              <w:t>Show the legal point of discharge (see checklist for further description)</w:t>
            </w:r>
            <w:r w:rsidR="007F5B23">
              <w:rPr>
                <w:color w:val="auto"/>
              </w:rPr>
              <w:t>.</w:t>
            </w:r>
          </w:p>
          <w:p w14:paraId="45345674" w14:textId="15018A07" w:rsidR="00E94279" w:rsidRPr="00130617" w:rsidRDefault="007E6DC8" w:rsidP="000F10D7">
            <w:pPr>
              <w:pStyle w:val="TableTextBullet"/>
              <w:numPr>
                <w:ilvl w:val="0"/>
                <w:numId w:val="15"/>
              </w:numPr>
              <w:tabs>
                <w:tab w:val="clear" w:pos="284"/>
                <w:tab w:val="num" w:pos="852"/>
              </w:tabs>
              <w:ind w:left="569" w:hanging="425"/>
              <w:rPr>
                <w:color w:val="auto"/>
              </w:rPr>
            </w:pPr>
            <w:r w:rsidRPr="00130617">
              <w:rPr>
                <w:b/>
                <w:color w:val="auto"/>
              </w:rPr>
              <w:t xml:space="preserve">B4: </w:t>
            </w:r>
            <w:r w:rsidR="000F10D7" w:rsidRPr="00130617">
              <w:rPr>
                <w:color w:val="auto"/>
              </w:rPr>
              <w:t>Specify the area draining to each downpipe</w:t>
            </w:r>
            <w:r w:rsidR="00455064">
              <w:rPr>
                <w:color w:val="auto"/>
              </w:rPr>
              <w:t xml:space="preserve">, </w:t>
            </w:r>
            <w:proofErr w:type="gramStart"/>
            <w:r w:rsidR="00455064">
              <w:rPr>
                <w:color w:val="auto"/>
              </w:rPr>
              <w:t>treatment</w:t>
            </w:r>
            <w:proofErr w:type="gramEnd"/>
            <w:r w:rsidR="000F10D7" w:rsidRPr="00130617">
              <w:rPr>
                <w:color w:val="auto"/>
              </w:rPr>
              <w:t xml:space="preserve"> and legal point of discharge </w:t>
            </w:r>
            <w:r w:rsidR="00455064">
              <w:rPr>
                <w:color w:val="auto"/>
              </w:rPr>
              <w:t xml:space="preserve">– </w:t>
            </w:r>
            <w:r w:rsidR="000F10D7" w:rsidRPr="00130617">
              <w:rPr>
                <w:color w:val="auto"/>
              </w:rPr>
              <w:t>includes both impervious and pervious areas</w:t>
            </w:r>
            <w:r w:rsidR="00455064">
              <w:rPr>
                <w:color w:val="auto"/>
              </w:rPr>
              <w:t xml:space="preserve"> (s</w:t>
            </w:r>
            <w:r w:rsidR="000F10D7" w:rsidRPr="00130617">
              <w:rPr>
                <w:color w:val="auto"/>
              </w:rPr>
              <w:t>ee checklist for further description).</w:t>
            </w:r>
            <w:r w:rsidR="00E94279" w:rsidRPr="00130617">
              <w:rPr>
                <w:color w:val="auto"/>
              </w:rPr>
              <w:t xml:space="preserve"> </w:t>
            </w:r>
          </w:p>
        </w:tc>
      </w:tr>
    </w:tbl>
    <w:p w14:paraId="6CDE3E0D" w14:textId="584639EB" w:rsidR="00E94279" w:rsidRDefault="00E94279" w:rsidP="00D517A2">
      <w:pPr>
        <w:pStyle w:val="BodyText"/>
        <w:rPr>
          <w:noProof/>
        </w:rPr>
      </w:pPr>
    </w:p>
    <w:p w14:paraId="66B4AB99" w14:textId="77777777" w:rsidR="000F10D7" w:rsidRPr="000F10D7" w:rsidRDefault="000F10D7" w:rsidP="008E3038">
      <w:pPr>
        <w:pStyle w:val="Heading3"/>
        <w:ind w:left="0"/>
      </w:pPr>
      <w:r w:rsidRPr="000F10D7">
        <w:lastRenderedPageBreak/>
        <w:t>Stormwater treatment strategy</w:t>
      </w:r>
    </w:p>
    <w:p w14:paraId="3C2800CC" w14:textId="77777777" w:rsidR="000F10D7" w:rsidRDefault="000F10D7" w:rsidP="000F10D7">
      <w:pPr>
        <w:pStyle w:val="BodyText"/>
      </w:pPr>
      <w:r w:rsidRPr="000D6F43">
        <w:t>A summary of the</w:t>
      </w:r>
      <w:r>
        <w:t xml:space="preserve"> surface areas and treatments can be seen in </w:t>
      </w:r>
      <w:r w:rsidRPr="0040509F">
        <w:rPr>
          <w:b/>
          <w:bCs/>
        </w:rPr>
        <w:t>Table 1</w:t>
      </w:r>
      <w:r>
        <w:t>. The site was assessed using the online STORM tool calculator.</w:t>
      </w:r>
    </w:p>
    <w:p w14:paraId="2DABCD30" w14:textId="7718F3B3" w:rsidR="000F10D7" w:rsidRDefault="000F10D7" w:rsidP="000F10D7">
      <w:pPr>
        <w:pStyle w:val="BodyText"/>
      </w:pPr>
      <w:r w:rsidRPr="00DD1F4C">
        <w:t xml:space="preserve">It is assumed that very little litter will be generated from the site, as residents will make use of the existing rubbish collection service provided by </w:t>
      </w:r>
      <w:r w:rsidR="00E16955">
        <w:t>C</w:t>
      </w:r>
      <w:r w:rsidRPr="00DD1F4C">
        <w:t>ouncil.</w:t>
      </w:r>
    </w:p>
    <w:p w14:paraId="114ECF43" w14:textId="7DB01348" w:rsidR="000F10D7" w:rsidRPr="000F10D7" w:rsidRDefault="000F10D7" w:rsidP="000F10D7">
      <w:pPr>
        <w:pStyle w:val="Caption"/>
        <w:spacing w:before="240" w:after="120"/>
      </w:pPr>
      <w:bookmarkStart w:id="24" w:name="ReturnHere"/>
      <w:bookmarkEnd w:id="24"/>
      <w:r w:rsidRPr="000F10D7">
        <w:t xml:space="preserve">Table </w:t>
      </w:r>
      <w:r>
        <w:fldChar w:fldCharType="begin"/>
      </w:r>
      <w:r>
        <w:instrText>SEQ Table \* ARABIC</w:instrText>
      </w:r>
      <w:r>
        <w:fldChar w:fldCharType="separate"/>
      </w:r>
      <w:r w:rsidR="00AE759C">
        <w:rPr>
          <w:noProof/>
        </w:rPr>
        <w:t>1</w:t>
      </w:r>
      <w:r>
        <w:fldChar w:fldCharType="end"/>
      </w:r>
      <w:r w:rsidRPr="000F10D7">
        <w:t>: Catchment type or WSUD asset surface area</w:t>
      </w:r>
    </w:p>
    <w:tbl>
      <w:tblPr>
        <w:tblStyle w:val="TableGrid"/>
        <w:tblW w:w="11239" w:type="dxa"/>
        <w:tblLook w:val="00A0" w:firstRow="1" w:lastRow="0" w:firstColumn="1" w:lastColumn="0" w:noHBand="0" w:noVBand="0"/>
      </w:tblPr>
      <w:tblGrid>
        <w:gridCol w:w="3076"/>
        <w:gridCol w:w="2454"/>
        <w:gridCol w:w="1255"/>
        <w:gridCol w:w="4454"/>
      </w:tblGrid>
      <w:tr w:rsidR="000F10D7" w:rsidRPr="00E72C54" w14:paraId="7187960E" w14:textId="01C351E2" w:rsidTr="005741A1">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076" w:type="dxa"/>
            <w:noWrap/>
            <w:hideMark/>
          </w:tcPr>
          <w:p w14:paraId="32EB6316" w14:textId="7A0F1AE3" w:rsidR="000F10D7" w:rsidRPr="00E86E8C" w:rsidRDefault="000F10D7" w:rsidP="000F10D7">
            <w:pPr>
              <w:pStyle w:val="TableHeadingLeft"/>
            </w:pPr>
            <w:r>
              <w:t xml:space="preserve">Surface </w:t>
            </w:r>
            <w:r w:rsidR="00DA2EE7">
              <w:t>t</w:t>
            </w:r>
            <w:r>
              <w:t>ype</w:t>
            </w:r>
          </w:p>
        </w:tc>
        <w:tc>
          <w:tcPr>
            <w:cnfStyle w:val="000010000000" w:firstRow="0" w:lastRow="0" w:firstColumn="0" w:lastColumn="0" w:oddVBand="1" w:evenVBand="0" w:oddHBand="0" w:evenHBand="0" w:firstRowFirstColumn="0" w:firstRowLastColumn="0" w:lastRowFirstColumn="0" w:lastRowLastColumn="0"/>
            <w:tcW w:w="2454" w:type="dxa"/>
            <w:noWrap/>
            <w:hideMark/>
          </w:tcPr>
          <w:p w14:paraId="0B4502C2" w14:textId="441A42B4" w:rsidR="000F10D7" w:rsidRPr="00E86E8C" w:rsidRDefault="000F10D7" w:rsidP="000F10D7">
            <w:pPr>
              <w:pStyle w:val="TableHeadingLeft"/>
            </w:pPr>
            <w:r w:rsidRPr="00E86E8C">
              <w:t xml:space="preserve">Catchment </w:t>
            </w:r>
            <w:r w:rsidR="00DA2EE7">
              <w:t>a</w:t>
            </w:r>
            <w:r w:rsidRPr="00E86E8C">
              <w:t>rea (m</w:t>
            </w:r>
            <w:r w:rsidRPr="00E86E8C">
              <w:rPr>
                <w:vertAlign w:val="superscript"/>
              </w:rPr>
              <w:t>2</w:t>
            </w:r>
            <w:r w:rsidRPr="00E86E8C">
              <w:t>)</w:t>
            </w:r>
          </w:p>
        </w:tc>
        <w:tc>
          <w:tcPr>
            <w:tcW w:w="1255" w:type="dxa"/>
          </w:tcPr>
          <w:p w14:paraId="0FF7C8AB" w14:textId="77777777" w:rsidR="000F10D7" w:rsidRPr="00E86E8C" w:rsidRDefault="000F10D7" w:rsidP="000F10D7">
            <w:pPr>
              <w:pStyle w:val="TableTextLeft"/>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54" w:type="dxa"/>
          </w:tcPr>
          <w:p w14:paraId="3D28F6DC" w14:textId="134A0CF8" w:rsidR="000F10D7" w:rsidRPr="00E86E8C" w:rsidRDefault="00DC1A56" w:rsidP="000F10D7">
            <w:pPr>
              <w:pStyle w:val="TableHeadingLeft"/>
            </w:pPr>
            <w:r>
              <w:rPr>
                <w:color w:val="FFFFFF" w:themeColor="background1"/>
              </w:rPr>
              <w:t>Area treated by</w:t>
            </w:r>
            <w:r w:rsidR="001928E7">
              <w:rPr>
                <w:color w:val="FFFFFF" w:themeColor="background1"/>
              </w:rPr>
              <w:t>:</w:t>
            </w:r>
          </w:p>
        </w:tc>
      </w:tr>
      <w:tr w:rsidR="000F10D7" w:rsidRPr="00E72C54" w14:paraId="1CD8A721" w14:textId="679332C2" w:rsidTr="005741A1">
        <w:trPr>
          <w:cantSplit/>
        </w:trPr>
        <w:tc>
          <w:tcPr>
            <w:tcW w:w="3076" w:type="dxa"/>
            <w:noWrap/>
            <w:hideMark/>
          </w:tcPr>
          <w:p w14:paraId="79947F28" w14:textId="77777777" w:rsidR="000F10D7" w:rsidRPr="000F10D7" w:rsidRDefault="000F10D7" w:rsidP="005741A1">
            <w:pPr>
              <w:pStyle w:val="TableTextLeftBold"/>
              <w:spacing w:before="44" w:after="44"/>
            </w:pPr>
            <w:r w:rsidRPr="000F10D7">
              <w:t>Townhouse 1</w:t>
            </w:r>
          </w:p>
        </w:tc>
        <w:tc>
          <w:tcPr>
            <w:cnfStyle w:val="000010000000" w:firstRow="0" w:lastRow="0" w:firstColumn="0" w:lastColumn="0" w:oddVBand="1" w:evenVBand="0" w:oddHBand="0" w:evenHBand="0" w:firstRowFirstColumn="0" w:firstRowLastColumn="0" w:lastRowFirstColumn="0" w:lastRowLastColumn="0"/>
            <w:tcW w:w="2454" w:type="dxa"/>
            <w:noWrap/>
            <w:hideMark/>
          </w:tcPr>
          <w:p w14:paraId="50DF2D46" w14:textId="1AE05226" w:rsidR="000F10D7" w:rsidRPr="00E72C54" w:rsidRDefault="000F10D7" w:rsidP="005741A1">
            <w:pPr>
              <w:pStyle w:val="TableTextLeft"/>
              <w:spacing w:before="44" w:after="44"/>
            </w:pPr>
          </w:p>
        </w:tc>
        <w:tc>
          <w:tcPr>
            <w:tcW w:w="1255" w:type="dxa"/>
          </w:tcPr>
          <w:p w14:paraId="59B56152" w14:textId="478AC5E1" w:rsidR="000F10D7" w:rsidRPr="00E72C54" w:rsidRDefault="000F10D7" w:rsidP="005741A1">
            <w:pPr>
              <w:pStyle w:val="TableTextLeft"/>
              <w:spacing w:before="44" w:after="44"/>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54" w:type="dxa"/>
          </w:tcPr>
          <w:p w14:paraId="150F2F58" w14:textId="0EA52DF6" w:rsidR="000F10D7" w:rsidRPr="00E72C54" w:rsidRDefault="000F10D7" w:rsidP="005741A1">
            <w:pPr>
              <w:spacing w:before="44" w:after="44"/>
            </w:pPr>
          </w:p>
        </w:tc>
      </w:tr>
      <w:tr w:rsidR="00CD56E0" w:rsidRPr="00E72C54" w14:paraId="229F5C36" w14:textId="029807E8" w:rsidTr="005741A1">
        <w:trPr>
          <w:cantSplit/>
        </w:trPr>
        <w:tc>
          <w:tcPr>
            <w:tcW w:w="3076" w:type="dxa"/>
            <w:noWrap/>
            <w:hideMark/>
          </w:tcPr>
          <w:p w14:paraId="3E906884" w14:textId="77777777" w:rsidR="00CD56E0" w:rsidRPr="00E72C54" w:rsidRDefault="00CD56E0" w:rsidP="00CD56E0">
            <w:pPr>
              <w:pStyle w:val="TableTextLeft"/>
              <w:spacing w:before="44" w:after="44"/>
            </w:pPr>
            <w:r w:rsidRPr="00E72C54">
              <w:t xml:space="preserve">Roof to Tank </w:t>
            </w:r>
          </w:p>
        </w:tc>
        <w:tc>
          <w:tcPr>
            <w:cnfStyle w:val="000010000000" w:firstRow="0" w:lastRow="0" w:firstColumn="0" w:lastColumn="0" w:oddVBand="1" w:evenVBand="0" w:oddHBand="0" w:evenHBand="0" w:firstRowFirstColumn="0" w:firstRowLastColumn="0" w:lastRowFirstColumn="0" w:lastRowLastColumn="0"/>
            <w:tcW w:w="2454" w:type="dxa"/>
            <w:noWrap/>
            <w:hideMark/>
          </w:tcPr>
          <w:p w14:paraId="45066D64" w14:textId="77777777" w:rsidR="00CD56E0" w:rsidRPr="00E72C54" w:rsidRDefault="00CD56E0" w:rsidP="00CD56E0">
            <w:pPr>
              <w:pStyle w:val="TableTextLeft"/>
              <w:spacing w:before="44" w:after="44"/>
            </w:pPr>
            <w:r w:rsidRPr="00E72C54">
              <w:t>90</w:t>
            </w:r>
          </w:p>
        </w:tc>
        <w:tc>
          <w:tcPr>
            <w:tcW w:w="1255" w:type="dxa"/>
          </w:tcPr>
          <w:p w14:paraId="66E901DD" w14:textId="54877A5B"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3388" behindDoc="0" locked="0" layoutInCell="1" allowOverlap="1" wp14:anchorId="74720FBC" wp14:editId="4F9AF1B4">
                      <wp:simplePos x="0" y="0"/>
                      <wp:positionH relativeFrom="column">
                        <wp:posOffset>131113</wp:posOffset>
                      </wp:positionH>
                      <wp:positionV relativeFrom="paragraph">
                        <wp:posOffset>97155</wp:posOffset>
                      </wp:positionV>
                      <wp:extent cx="527050" cy="0"/>
                      <wp:effectExtent l="0" t="95250" r="0" b="95250"/>
                      <wp:wrapNone/>
                      <wp:docPr id="48" name="Straight Arrow Connector 48"/>
                      <wp:cNvGraphicFramePr/>
                      <a:graphic xmlns:a="http://schemas.openxmlformats.org/drawingml/2006/main">
                        <a:graphicData uri="http://schemas.microsoft.com/office/word/2010/wordprocessingShape">
                          <wps:wsp>
                            <wps:cNvCnPr/>
                            <wps:spPr>
                              <a:xfrm>
                                <a:off x="0" y="0"/>
                                <a:ext cx="527050" cy="0"/>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B7FAC17">
                    <v:shapetype id="_x0000_t32" coordsize="21600,21600" o:oned="t" filled="f" o:spt="32" path="m,l21600,21600e" w14:anchorId="40573D57">
                      <v:path fillok="f" arrowok="t" o:connecttype="none"/>
                      <o:lock v:ext="edit" shapetype="t"/>
                    </v:shapetype>
                    <v:shape id="Straight Arrow Connector 48" style="position:absolute;margin-left:10.3pt;margin-top:7.65pt;width:41.5pt;height:0;z-index:251663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a8a0 [3044]"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">
                      <v:stroke endarrow="block"/>
                    </v:shape>
                  </w:pict>
                </mc:Fallback>
              </mc:AlternateContent>
            </w:r>
          </w:p>
        </w:tc>
        <w:tc>
          <w:tcPr>
            <w:cnfStyle w:val="000010000000" w:firstRow="0" w:lastRow="0" w:firstColumn="0" w:lastColumn="0" w:oddVBand="1" w:evenVBand="0" w:oddHBand="0" w:evenHBand="0" w:firstRowFirstColumn="0" w:firstRowLastColumn="0" w:lastRowFirstColumn="0" w:lastRowLastColumn="0"/>
            <w:tcW w:w="4454" w:type="dxa"/>
          </w:tcPr>
          <w:p w14:paraId="1D7406F5" w14:textId="6DEF7A50" w:rsidR="00CD56E0" w:rsidRPr="00E72C54" w:rsidRDefault="00CD56E0" w:rsidP="00CD56E0">
            <w:pPr>
              <w:pStyle w:val="TableTextLeft"/>
              <w:spacing w:before="44" w:after="44"/>
            </w:pPr>
            <w:r>
              <w:t>2kL tank, toilet demand for 3 bedrooms</w:t>
            </w:r>
          </w:p>
        </w:tc>
      </w:tr>
      <w:tr w:rsidR="00CD56E0" w:rsidRPr="00E72C54" w14:paraId="7429BC23" w14:textId="073B96EA" w:rsidTr="005741A1">
        <w:trPr>
          <w:cantSplit/>
        </w:trPr>
        <w:tc>
          <w:tcPr>
            <w:tcW w:w="3076" w:type="dxa"/>
            <w:noWrap/>
            <w:hideMark/>
          </w:tcPr>
          <w:p w14:paraId="56A15703" w14:textId="77777777" w:rsidR="00CD56E0" w:rsidRPr="00E72C54" w:rsidRDefault="00CD56E0" w:rsidP="00CD56E0">
            <w:pPr>
              <w:pStyle w:val="TableTextLeft"/>
              <w:spacing w:before="44" w:after="44"/>
            </w:pPr>
            <w:r w:rsidRPr="00E72C54">
              <w:t>Roof to Raingarden</w:t>
            </w:r>
          </w:p>
        </w:tc>
        <w:tc>
          <w:tcPr>
            <w:cnfStyle w:val="000010000000" w:firstRow="0" w:lastRow="0" w:firstColumn="0" w:lastColumn="0" w:oddVBand="1" w:evenVBand="0" w:oddHBand="0" w:evenHBand="0" w:firstRowFirstColumn="0" w:firstRowLastColumn="0" w:lastRowFirstColumn="0" w:lastRowLastColumn="0"/>
            <w:tcW w:w="2454" w:type="dxa"/>
            <w:noWrap/>
            <w:hideMark/>
          </w:tcPr>
          <w:p w14:paraId="0693EE4D" w14:textId="77777777" w:rsidR="00CD56E0" w:rsidRPr="00E72C54" w:rsidRDefault="00CD56E0" w:rsidP="00CD56E0">
            <w:pPr>
              <w:pStyle w:val="TableTextLeft"/>
              <w:spacing w:before="44" w:after="44"/>
            </w:pPr>
            <w:r w:rsidRPr="00E72C54">
              <w:t>41</w:t>
            </w:r>
          </w:p>
        </w:tc>
        <w:tc>
          <w:tcPr>
            <w:tcW w:w="1255" w:type="dxa"/>
          </w:tcPr>
          <w:p w14:paraId="61DE604B" w14:textId="31D63277"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2364" behindDoc="0" locked="0" layoutInCell="1" allowOverlap="1" wp14:anchorId="4AB4B4E1" wp14:editId="57881D1A">
                      <wp:simplePos x="0" y="0"/>
                      <wp:positionH relativeFrom="column">
                        <wp:posOffset>130810</wp:posOffset>
                      </wp:positionH>
                      <wp:positionV relativeFrom="paragraph">
                        <wp:posOffset>107315</wp:posOffset>
                      </wp:positionV>
                      <wp:extent cx="527050" cy="0"/>
                      <wp:effectExtent l="0" t="95250" r="0" b="95250"/>
                      <wp:wrapNone/>
                      <wp:docPr id="233" name="Straight Arrow Connector 233"/>
                      <wp:cNvGraphicFramePr/>
                      <a:graphic xmlns:a="http://schemas.openxmlformats.org/drawingml/2006/main">
                        <a:graphicData uri="http://schemas.microsoft.com/office/word/2010/wordprocessingShape">
                          <wps:wsp>
                            <wps:cNvCnPr/>
                            <wps:spPr>
                              <a:xfrm>
                                <a:off x="0" y="0"/>
                                <a:ext cx="527050" cy="0"/>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E6041EC">
                    <v:shape id="Straight Arrow Connector 233" style="position:absolute;margin-left:10.3pt;margin-top:8.45pt;width:41.5pt;height:0;z-index:251662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a8a0 [3044]"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" w14:anchorId="2D1BDF0E">
                      <v:stroke endarrow="block"/>
                    </v:shape>
                  </w:pict>
                </mc:Fallback>
              </mc:AlternateContent>
            </w:r>
          </w:p>
        </w:tc>
        <w:tc>
          <w:tcPr>
            <w:cnfStyle w:val="000010000000" w:firstRow="0" w:lastRow="0" w:firstColumn="0" w:lastColumn="0" w:oddVBand="1" w:evenVBand="0" w:oddHBand="0" w:evenHBand="0" w:firstRowFirstColumn="0" w:firstRowLastColumn="0" w:lastRowFirstColumn="0" w:lastRowLastColumn="0"/>
            <w:tcW w:w="4454" w:type="dxa"/>
          </w:tcPr>
          <w:p w14:paraId="14193214" w14:textId="5A4985E9" w:rsidR="00CD56E0" w:rsidRPr="00E72C54" w:rsidRDefault="00CD56E0" w:rsidP="00CD56E0">
            <w:pPr>
              <w:pStyle w:val="TableTextLeft"/>
              <w:spacing w:before="44" w:after="44"/>
            </w:pPr>
            <w:r>
              <w:t>2m</w:t>
            </w:r>
            <w:r w:rsidRPr="005A4F39">
              <w:rPr>
                <w:vertAlign w:val="superscript"/>
              </w:rPr>
              <w:t>2</w:t>
            </w:r>
            <w:r>
              <w:t xml:space="preserve"> above-ground raingarden</w:t>
            </w:r>
          </w:p>
        </w:tc>
      </w:tr>
      <w:tr w:rsidR="00CD56E0" w:rsidRPr="00E72C54" w14:paraId="7992AC1B" w14:textId="25A2DD0B" w:rsidTr="005741A1">
        <w:trPr>
          <w:cantSplit/>
        </w:trPr>
        <w:tc>
          <w:tcPr>
            <w:tcW w:w="3076" w:type="dxa"/>
            <w:tcBorders>
              <w:bottom w:val="single" w:sz="8" w:space="0" w:color="71C5E8" w:themeColor="text2"/>
            </w:tcBorders>
            <w:noWrap/>
            <w:hideMark/>
          </w:tcPr>
          <w:p w14:paraId="00238574" w14:textId="77777777" w:rsidR="00CD56E0" w:rsidRPr="00E72C54" w:rsidRDefault="00CD56E0" w:rsidP="00CD56E0">
            <w:pPr>
              <w:pStyle w:val="TableTextLeft"/>
              <w:spacing w:before="44" w:after="44"/>
            </w:pPr>
            <w:r>
              <w:t>Permeable P</w:t>
            </w:r>
            <w:r w:rsidRPr="00E72C54">
              <w:t>avement</w:t>
            </w:r>
          </w:p>
        </w:tc>
        <w:tc>
          <w:tcPr>
            <w:cnfStyle w:val="000010000000" w:firstRow="0" w:lastRow="0" w:firstColumn="0" w:lastColumn="0" w:oddVBand="1" w:evenVBand="0" w:oddHBand="0" w:evenHBand="0" w:firstRowFirstColumn="0" w:firstRowLastColumn="0" w:lastRowFirstColumn="0" w:lastRowLastColumn="0"/>
            <w:tcW w:w="2454" w:type="dxa"/>
            <w:tcBorders>
              <w:bottom w:val="single" w:sz="8" w:space="0" w:color="71C5E8" w:themeColor="text2"/>
            </w:tcBorders>
            <w:noWrap/>
            <w:hideMark/>
          </w:tcPr>
          <w:p w14:paraId="6DC354A2" w14:textId="77777777" w:rsidR="00CD56E0" w:rsidRPr="00E72C54" w:rsidRDefault="00CD56E0" w:rsidP="00CD56E0">
            <w:pPr>
              <w:pStyle w:val="TableTextLeft"/>
              <w:spacing w:before="44" w:after="44"/>
            </w:pPr>
            <w:r w:rsidRPr="00E72C54">
              <w:t>13</w:t>
            </w:r>
          </w:p>
        </w:tc>
        <w:tc>
          <w:tcPr>
            <w:tcW w:w="1255" w:type="dxa"/>
            <w:tcBorders>
              <w:bottom w:val="single" w:sz="8" w:space="0" w:color="71C5E8" w:themeColor="text2"/>
            </w:tcBorders>
          </w:tcPr>
          <w:p w14:paraId="2B159445" w14:textId="77777777"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54" w:type="dxa"/>
            <w:tcBorders>
              <w:bottom w:val="single" w:sz="8" w:space="0" w:color="71C5E8" w:themeColor="text2"/>
            </w:tcBorders>
          </w:tcPr>
          <w:p w14:paraId="7406B62D" w14:textId="77777777" w:rsidR="00CD56E0" w:rsidRPr="00E72C54" w:rsidRDefault="00CD56E0" w:rsidP="00CD56E0">
            <w:pPr>
              <w:pStyle w:val="TableTextLeft"/>
              <w:spacing w:before="44" w:after="44"/>
            </w:pPr>
          </w:p>
        </w:tc>
      </w:tr>
      <w:tr w:rsidR="00CD56E0" w:rsidRPr="00E72C54" w14:paraId="4BED0A02" w14:textId="4087CB9E" w:rsidTr="005741A1">
        <w:trPr>
          <w:cantSplit/>
        </w:trPr>
        <w:tc>
          <w:tcPr>
            <w:tcW w:w="3076" w:type="dxa"/>
            <w:tcBorders>
              <w:bottom w:val="single" w:sz="18" w:space="0" w:color="71C5E8" w:themeColor="text2"/>
            </w:tcBorders>
            <w:noWrap/>
            <w:hideMark/>
          </w:tcPr>
          <w:p w14:paraId="0AE18D8F" w14:textId="77777777" w:rsidR="00CD56E0" w:rsidRPr="00E72C54" w:rsidRDefault="00CD56E0" w:rsidP="00CD56E0">
            <w:pPr>
              <w:pStyle w:val="TableTextLeft"/>
              <w:spacing w:before="44" w:after="44"/>
            </w:pPr>
            <w:r w:rsidRPr="00E72C54">
              <w:t>Pervious/Garden</w:t>
            </w:r>
          </w:p>
        </w:tc>
        <w:tc>
          <w:tcPr>
            <w:cnfStyle w:val="000010000000" w:firstRow="0" w:lastRow="0" w:firstColumn="0" w:lastColumn="0" w:oddVBand="1" w:evenVBand="0" w:oddHBand="0" w:evenHBand="0" w:firstRowFirstColumn="0" w:firstRowLastColumn="0" w:lastRowFirstColumn="0" w:lastRowLastColumn="0"/>
            <w:tcW w:w="2454" w:type="dxa"/>
            <w:tcBorders>
              <w:bottom w:val="single" w:sz="18" w:space="0" w:color="71C5E8" w:themeColor="text2"/>
            </w:tcBorders>
            <w:noWrap/>
            <w:hideMark/>
          </w:tcPr>
          <w:p w14:paraId="0A006345" w14:textId="77777777" w:rsidR="00CD56E0" w:rsidRPr="00E72C54" w:rsidRDefault="00CD56E0" w:rsidP="00CD56E0">
            <w:pPr>
              <w:pStyle w:val="TableTextLeft"/>
              <w:spacing w:before="44" w:after="44"/>
            </w:pPr>
            <w:r w:rsidRPr="00E72C54">
              <w:t>90</w:t>
            </w:r>
          </w:p>
        </w:tc>
        <w:tc>
          <w:tcPr>
            <w:tcW w:w="1255" w:type="dxa"/>
            <w:tcBorders>
              <w:bottom w:val="single" w:sz="18" w:space="0" w:color="71C5E8" w:themeColor="text2"/>
            </w:tcBorders>
          </w:tcPr>
          <w:p w14:paraId="0E1FE5ED" w14:textId="77777777"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54" w:type="dxa"/>
            <w:tcBorders>
              <w:bottom w:val="single" w:sz="18" w:space="0" w:color="71C5E8" w:themeColor="text2"/>
            </w:tcBorders>
          </w:tcPr>
          <w:p w14:paraId="349B3C33" w14:textId="77777777" w:rsidR="00CD56E0" w:rsidRPr="00E72C54" w:rsidRDefault="00CD56E0" w:rsidP="00CD56E0">
            <w:pPr>
              <w:pStyle w:val="TableTextLeft"/>
              <w:spacing w:before="44" w:after="44"/>
            </w:pPr>
          </w:p>
        </w:tc>
      </w:tr>
      <w:tr w:rsidR="00CD56E0" w:rsidRPr="00E72C54" w14:paraId="7ADF5A29" w14:textId="326A479F" w:rsidTr="005741A1">
        <w:trPr>
          <w:cantSplit/>
        </w:trPr>
        <w:tc>
          <w:tcPr>
            <w:tcW w:w="3076" w:type="dxa"/>
            <w:tcBorders>
              <w:top w:val="single" w:sz="18" w:space="0" w:color="71C5E8" w:themeColor="text2"/>
            </w:tcBorders>
            <w:noWrap/>
            <w:hideMark/>
          </w:tcPr>
          <w:p w14:paraId="64508EF3" w14:textId="77777777" w:rsidR="00CD56E0" w:rsidRPr="000F10D7" w:rsidRDefault="00CD56E0" w:rsidP="00CD56E0">
            <w:pPr>
              <w:pStyle w:val="TableTextLeftBold"/>
              <w:spacing w:before="44" w:after="44"/>
            </w:pPr>
            <w:r w:rsidRPr="000F10D7">
              <w:t>Townhouse 2</w:t>
            </w:r>
          </w:p>
        </w:tc>
        <w:tc>
          <w:tcPr>
            <w:cnfStyle w:val="000010000000" w:firstRow="0" w:lastRow="0" w:firstColumn="0" w:lastColumn="0" w:oddVBand="1" w:evenVBand="0" w:oddHBand="0" w:evenHBand="0" w:firstRowFirstColumn="0" w:firstRowLastColumn="0" w:lastRowFirstColumn="0" w:lastRowLastColumn="0"/>
            <w:tcW w:w="2454" w:type="dxa"/>
            <w:tcBorders>
              <w:top w:val="single" w:sz="18" w:space="0" w:color="71C5E8" w:themeColor="text2"/>
            </w:tcBorders>
            <w:noWrap/>
            <w:hideMark/>
          </w:tcPr>
          <w:p w14:paraId="0188DEFE" w14:textId="173442E8" w:rsidR="00CD56E0" w:rsidRPr="00E72C54" w:rsidRDefault="00CD56E0" w:rsidP="00CD56E0">
            <w:pPr>
              <w:pStyle w:val="TableTextLeft"/>
              <w:spacing w:before="44" w:after="44"/>
            </w:pPr>
          </w:p>
        </w:tc>
        <w:tc>
          <w:tcPr>
            <w:tcW w:w="1255" w:type="dxa"/>
            <w:tcBorders>
              <w:top w:val="single" w:sz="18" w:space="0" w:color="71C5E8" w:themeColor="text2"/>
            </w:tcBorders>
          </w:tcPr>
          <w:p w14:paraId="1F9793BF" w14:textId="77777777"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54" w:type="dxa"/>
            <w:tcBorders>
              <w:top w:val="single" w:sz="18" w:space="0" w:color="71C5E8" w:themeColor="text2"/>
            </w:tcBorders>
          </w:tcPr>
          <w:p w14:paraId="324A760E" w14:textId="77777777" w:rsidR="00CD56E0" w:rsidRPr="00E72C54" w:rsidRDefault="00CD56E0" w:rsidP="00CD56E0">
            <w:pPr>
              <w:pStyle w:val="TableTextLeft"/>
              <w:spacing w:before="44" w:after="44"/>
            </w:pPr>
          </w:p>
        </w:tc>
      </w:tr>
      <w:tr w:rsidR="00CD56E0" w:rsidRPr="00E72C54" w14:paraId="4421CE42" w14:textId="6D9FC203" w:rsidTr="005741A1">
        <w:trPr>
          <w:cantSplit/>
        </w:trPr>
        <w:tc>
          <w:tcPr>
            <w:tcW w:w="3076" w:type="dxa"/>
            <w:noWrap/>
            <w:hideMark/>
          </w:tcPr>
          <w:p w14:paraId="6592D752" w14:textId="77777777" w:rsidR="00CD56E0" w:rsidRPr="00E72C54" w:rsidRDefault="00CD56E0" w:rsidP="00CD56E0">
            <w:pPr>
              <w:pStyle w:val="TableTextLeft"/>
              <w:spacing w:before="44" w:after="44"/>
            </w:pPr>
            <w:r w:rsidRPr="00E72C54">
              <w:t xml:space="preserve">Roof to Tank </w:t>
            </w:r>
          </w:p>
        </w:tc>
        <w:tc>
          <w:tcPr>
            <w:cnfStyle w:val="000010000000" w:firstRow="0" w:lastRow="0" w:firstColumn="0" w:lastColumn="0" w:oddVBand="1" w:evenVBand="0" w:oddHBand="0" w:evenHBand="0" w:firstRowFirstColumn="0" w:firstRowLastColumn="0" w:lastRowFirstColumn="0" w:lastRowLastColumn="0"/>
            <w:tcW w:w="2454" w:type="dxa"/>
            <w:noWrap/>
            <w:hideMark/>
          </w:tcPr>
          <w:p w14:paraId="4D5B56E8" w14:textId="77777777" w:rsidR="00CD56E0" w:rsidRPr="00E72C54" w:rsidRDefault="00CD56E0" w:rsidP="00CD56E0">
            <w:pPr>
              <w:pStyle w:val="TableTextLeft"/>
              <w:spacing w:before="44" w:after="44"/>
            </w:pPr>
            <w:r w:rsidRPr="00E72C54">
              <w:t>73</w:t>
            </w:r>
          </w:p>
        </w:tc>
        <w:tc>
          <w:tcPr>
            <w:tcW w:w="1255" w:type="dxa"/>
          </w:tcPr>
          <w:p w14:paraId="7EF458CC" w14:textId="08EA935E"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4412" behindDoc="0" locked="0" layoutInCell="1" allowOverlap="1" wp14:anchorId="2A244588" wp14:editId="61455F1F">
                      <wp:simplePos x="0" y="0"/>
                      <wp:positionH relativeFrom="column">
                        <wp:posOffset>126144</wp:posOffset>
                      </wp:positionH>
                      <wp:positionV relativeFrom="paragraph">
                        <wp:posOffset>97155</wp:posOffset>
                      </wp:positionV>
                      <wp:extent cx="527050" cy="0"/>
                      <wp:effectExtent l="0" t="95250" r="0" b="95250"/>
                      <wp:wrapNone/>
                      <wp:docPr id="56" name="Straight Arrow Connector 56"/>
                      <wp:cNvGraphicFramePr/>
                      <a:graphic xmlns:a="http://schemas.openxmlformats.org/drawingml/2006/main">
                        <a:graphicData uri="http://schemas.microsoft.com/office/word/2010/wordprocessingShape">
                          <wps:wsp>
                            <wps:cNvCnPr/>
                            <wps:spPr>
                              <a:xfrm>
                                <a:off x="0" y="0"/>
                                <a:ext cx="527050" cy="0"/>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7B462658">
                    <v:shape id="Straight Arrow Connector 56" style="position:absolute;margin-left:9.95pt;margin-top:7.65pt;width:41.5pt;height:0;z-index:251664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a8a0 [3044]"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" w14:anchorId="757D35D0">
                      <v:stroke endarrow="block"/>
                    </v:shape>
                  </w:pict>
                </mc:Fallback>
              </mc:AlternateContent>
            </w:r>
          </w:p>
        </w:tc>
        <w:tc>
          <w:tcPr>
            <w:cnfStyle w:val="000010000000" w:firstRow="0" w:lastRow="0" w:firstColumn="0" w:lastColumn="0" w:oddVBand="1" w:evenVBand="0" w:oddHBand="0" w:evenHBand="0" w:firstRowFirstColumn="0" w:firstRowLastColumn="0" w:lastRowFirstColumn="0" w:lastRowLastColumn="0"/>
            <w:tcW w:w="4454" w:type="dxa"/>
          </w:tcPr>
          <w:p w14:paraId="24E2DF82" w14:textId="6634BA62" w:rsidR="00CD56E0" w:rsidRPr="00E72C54" w:rsidRDefault="00CD56E0" w:rsidP="00CD56E0">
            <w:pPr>
              <w:spacing w:before="44" w:after="44"/>
            </w:pPr>
            <w:r>
              <w:t>2kL tank, toilet demand for 3 bedrooms</w:t>
            </w:r>
          </w:p>
        </w:tc>
      </w:tr>
      <w:tr w:rsidR="00CD56E0" w:rsidRPr="00E72C54" w14:paraId="1E35CAB2" w14:textId="2EA53FCA" w:rsidTr="005741A1">
        <w:trPr>
          <w:cantSplit/>
        </w:trPr>
        <w:tc>
          <w:tcPr>
            <w:tcW w:w="3076" w:type="dxa"/>
            <w:noWrap/>
            <w:hideMark/>
          </w:tcPr>
          <w:p w14:paraId="5FF29ADB" w14:textId="77777777" w:rsidR="00CD56E0" w:rsidRPr="00E72C54" w:rsidRDefault="00CD56E0" w:rsidP="00CD56E0">
            <w:pPr>
              <w:pStyle w:val="TableTextLeft"/>
              <w:spacing w:before="44" w:after="44"/>
            </w:pPr>
            <w:r w:rsidRPr="00E72C54">
              <w:t>Roof to Drainage</w:t>
            </w:r>
          </w:p>
        </w:tc>
        <w:tc>
          <w:tcPr>
            <w:cnfStyle w:val="000010000000" w:firstRow="0" w:lastRow="0" w:firstColumn="0" w:lastColumn="0" w:oddVBand="1" w:evenVBand="0" w:oddHBand="0" w:evenHBand="0" w:firstRowFirstColumn="0" w:firstRowLastColumn="0" w:lastRowFirstColumn="0" w:lastRowLastColumn="0"/>
            <w:tcW w:w="2454" w:type="dxa"/>
            <w:noWrap/>
            <w:hideMark/>
          </w:tcPr>
          <w:p w14:paraId="792BBE70" w14:textId="77777777" w:rsidR="00CD56E0" w:rsidRPr="00E72C54" w:rsidRDefault="00CD56E0" w:rsidP="00CD56E0">
            <w:pPr>
              <w:pStyle w:val="TableTextLeft"/>
              <w:spacing w:before="44" w:after="44"/>
            </w:pPr>
            <w:r w:rsidRPr="00E72C54">
              <w:t>37</w:t>
            </w:r>
          </w:p>
        </w:tc>
        <w:tc>
          <w:tcPr>
            <w:tcW w:w="1255" w:type="dxa"/>
          </w:tcPr>
          <w:p w14:paraId="2BC8F80E" w14:textId="77777777"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54" w:type="dxa"/>
          </w:tcPr>
          <w:p w14:paraId="148CFFC1" w14:textId="77777777" w:rsidR="00CD56E0" w:rsidRPr="00E72C54" w:rsidRDefault="00CD56E0" w:rsidP="00CD56E0">
            <w:pPr>
              <w:pStyle w:val="TableTextLeft"/>
              <w:spacing w:before="44" w:after="44"/>
            </w:pPr>
          </w:p>
        </w:tc>
      </w:tr>
      <w:tr w:rsidR="00CD56E0" w:rsidRPr="00E72C54" w14:paraId="625D4496" w14:textId="003C3AA7" w:rsidTr="005741A1">
        <w:trPr>
          <w:cantSplit/>
        </w:trPr>
        <w:tc>
          <w:tcPr>
            <w:tcW w:w="3076" w:type="dxa"/>
            <w:tcBorders>
              <w:bottom w:val="single" w:sz="8" w:space="0" w:color="71C5E8" w:themeColor="text2"/>
            </w:tcBorders>
            <w:noWrap/>
            <w:hideMark/>
          </w:tcPr>
          <w:p w14:paraId="10ADD9D2" w14:textId="77777777" w:rsidR="00CD56E0" w:rsidRPr="00E72C54" w:rsidRDefault="00CD56E0" w:rsidP="00CD56E0">
            <w:pPr>
              <w:pStyle w:val="TableTextLeft"/>
              <w:spacing w:before="44" w:after="44"/>
            </w:pPr>
            <w:r>
              <w:t>Permeable P</w:t>
            </w:r>
            <w:r w:rsidRPr="00E72C54">
              <w:t>avement</w:t>
            </w:r>
          </w:p>
        </w:tc>
        <w:tc>
          <w:tcPr>
            <w:cnfStyle w:val="000010000000" w:firstRow="0" w:lastRow="0" w:firstColumn="0" w:lastColumn="0" w:oddVBand="1" w:evenVBand="0" w:oddHBand="0" w:evenHBand="0" w:firstRowFirstColumn="0" w:firstRowLastColumn="0" w:lastRowFirstColumn="0" w:lastRowLastColumn="0"/>
            <w:tcW w:w="2454" w:type="dxa"/>
            <w:tcBorders>
              <w:bottom w:val="single" w:sz="8" w:space="0" w:color="71C5E8" w:themeColor="text2"/>
            </w:tcBorders>
            <w:noWrap/>
            <w:hideMark/>
          </w:tcPr>
          <w:p w14:paraId="788A07E1" w14:textId="77777777" w:rsidR="00CD56E0" w:rsidRPr="00E72C54" w:rsidRDefault="00CD56E0" w:rsidP="00CD56E0">
            <w:pPr>
              <w:pStyle w:val="TableTextLeft"/>
              <w:spacing w:before="44" w:after="44"/>
            </w:pPr>
            <w:r w:rsidRPr="00E72C54">
              <w:t>13</w:t>
            </w:r>
          </w:p>
        </w:tc>
        <w:tc>
          <w:tcPr>
            <w:tcW w:w="1255" w:type="dxa"/>
            <w:tcBorders>
              <w:bottom w:val="single" w:sz="8" w:space="0" w:color="71C5E8" w:themeColor="text2"/>
            </w:tcBorders>
          </w:tcPr>
          <w:p w14:paraId="6AC12D91" w14:textId="77777777"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54" w:type="dxa"/>
            <w:tcBorders>
              <w:bottom w:val="single" w:sz="8" w:space="0" w:color="71C5E8" w:themeColor="text2"/>
            </w:tcBorders>
          </w:tcPr>
          <w:p w14:paraId="21A2BA3D" w14:textId="77777777" w:rsidR="00CD56E0" w:rsidRPr="00E72C54" w:rsidRDefault="00CD56E0" w:rsidP="00CD56E0">
            <w:pPr>
              <w:pStyle w:val="TableTextLeft"/>
              <w:spacing w:before="44" w:after="44"/>
            </w:pPr>
          </w:p>
        </w:tc>
      </w:tr>
      <w:tr w:rsidR="00CD56E0" w:rsidRPr="00E72C54" w14:paraId="4DC420A8" w14:textId="7ACF7805" w:rsidTr="005741A1">
        <w:trPr>
          <w:cantSplit/>
        </w:trPr>
        <w:tc>
          <w:tcPr>
            <w:tcW w:w="3076" w:type="dxa"/>
            <w:tcBorders>
              <w:bottom w:val="single" w:sz="18" w:space="0" w:color="71C5E8" w:themeColor="text2"/>
            </w:tcBorders>
            <w:noWrap/>
            <w:hideMark/>
          </w:tcPr>
          <w:p w14:paraId="2F1D2674" w14:textId="77777777" w:rsidR="00CD56E0" w:rsidRPr="00E72C54" w:rsidRDefault="00CD56E0" w:rsidP="00CD56E0">
            <w:pPr>
              <w:pStyle w:val="TableTextLeft"/>
              <w:spacing w:before="44" w:after="44"/>
            </w:pPr>
            <w:r w:rsidRPr="00E72C54">
              <w:t>Pervious/Garden</w:t>
            </w:r>
          </w:p>
        </w:tc>
        <w:tc>
          <w:tcPr>
            <w:cnfStyle w:val="000010000000" w:firstRow="0" w:lastRow="0" w:firstColumn="0" w:lastColumn="0" w:oddVBand="1" w:evenVBand="0" w:oddHBand="0" w:evenHBand="0" w:firstRowFirstColumn="0" w:firstRowLastColumn="0" w:lastRowFirstColumn="0" w:lastRowLastColumn="0"/>
            <w:tcW w:w="2454" w:type="dxa"/>
            <w:tcBorders>
              <w:bottom w:val="single" w:sz="18" w:space="0" w:color="71C5E8" w:themeColor="text2"/>
            </w:tcBorders>
            <w:noWrap/>
            <w:hideMark/>
          </w:tcPr>
          <w:p w14:paraId="0C590291" w14:textId="77777777" w:rsidR="00CD56E0" w:rsidRPr="00E72C54" w:rsidRDefault="00CD56E0" w:rsidP="00CD56E0">
            <w:pPr>
              <w:pStyle w:val="TableTextLeft"/>
              <w:spacing w:before="44" w:after="44"/>
            </w:pPr>
            <w:r w:rsidRPr="00E72C54">
              <w:t>102</w:t>
            </w:r>
          </w:p>
        </w:tc>
        <w:tc>
          <w:tcPr>
            <w:tcW w:w="1255" w:type="dxa"/>
            <w:tcBorders>
              <w:bottom w:val="single" w:sz="18" w:space="0" w:color="71C5E8" w:themeColor="text2"/>
            </w:tcBorders>
          </w:tcPr>
          <w:p w14:paraId="1F7045E1" w14:textId="77777777"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54" w:type="dxa"/>
            <w:tcBorders>
              <w:bottom w:val="single" w:sz="18" w:space="0" w:color="71C5E8" w:themeColor="text2"/>
            </w:tcBorders>
          </w:tcPr>
          <w:p w14:paraId="043C5972" w14:textId="77777777" w:rsidR="00CD56E0" w:rsidRPr="00E72C54" w:rsidRDefault="00CD56E0" w:rsidP="00CD56E0">
            <w:pPr>
              <w:pStyle w:val="TableTextLeft"/>
              <w:spacing w:before="44" w:after="44"/>
            </w:pPr>
          </w:p>
        </w:tc>
      </w:tr>
      <w:tr w:rsidR="00CD56E0" w:rsidRPr="00E72C54" w14:paraId="040EE4D1" w14:textId="7374A354" w:rsidTr="005741A1">
        <w:trPr>
          <w:cantSplit/>
        </w:trPr>
        <w:tc>
          <w:tcPr>
            <w:tcW w:w="3076" w:type="dxa"/>
            <w:tcBorders>
              <w:top w:val="single" w:sz="18" w:space="0" w:color="71C5E8" w:themeColor="text2"/>
            </w:tcBorders>
            <w:noWrap/>
            <w:hideMark/>
          </w:tcPr>
          <w:p w14:paraId="332F8683" w14:textId="77777777" w:rsidR="00CD56E0" w:rsidRPr="000F10D7" w:rsidRDefault="00CD56E0" w:rsidP="00CD56E0">
            <w:pPr>
              <w:pStyle w:val="TableTextLeftBold"/>
              <w:spacing w:before="44" w:after="44"/>
            </w:pPr>
            <w:r w:rsidRPr="000F10D7">
              <w:t>Townhouse 3</w:t>
            </w:r>
          </w:p>
        </w:tc>
        <w:tc>
          <w:tcPr>
            <w:cnfStyle w:val="000010000000" w:firstRow="0" w:lastRow="0" w:firstColumn="0" w:lastColumn="0" w:oddVBand="1" w:evenVBand="0" w:oddHBand="0" w:evenHBand="0" w:firstRowFirstColumn="0" w:firstRowLastColumn="0" w:lastRowFirstColumn="0" w:lastRowLastColumn="0"/>
            <w:tcW w:w="2454" w:type="dxa"/>
            <w:tcBorders>
              <w:top w:val="single" w:sz="18" w:space="0" w:color="71C5E8" w:themeColor="text2"/>
            </w:tcBorders>
            <w:noWrap/>
            <w:hideMark/>
          </w:tcPr>
          <w:p w14:paraId="41480C5B" w14:textId="4AF76ADD" w:rsidR="00CD56E0" w:rsidRPr="00E72C54" w:rsidRDefault="00CD56E0" w:rsidP="00CD56E0">
            <w:pPr>
              <w:pStyle w:val="TableTextLeft"/>
              <w:spacing w:before="44" w:after="44"/>
            </w:pPr>
          </w:p>
        </w:tc>
        <w:tc>
          <w:tcPr>
            <w:tcW w:w="1255" w:type="dxa"/>
            <w:tcBorders>
              <w:top w:val="single" w:sz="18" w:space="0" w:color="71C5E8" w:themeColor="text2"/>
            </w:tcBorders>
          </w:tcPr>
          <w:p w14:paraId="73CC35E9" w14:textId="77777777"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54" w:type="dxa"/>
            <w:tcBorders>
              <w:top w:val="single" w:sz="18" w:space="0" w:color="71C5E8" w:themeColor="text2"/>
            </w:tcBorders>
          </w:tcPr>
          <w:p w14:paraId="5CAACA32" w14:textId="77777777" w:rsidR="00CD56E0" w:rsidRPr="00E72C54" w:rsidRDefault="00CD56E0" w:rsidP="00CD56E0">
            <w:pPr>
              <w:pStyle w:val="TableTextLeft"/>
              <w:spacing w:before="44" w:after="44"/>
            </w:pPr>
          </w:p>
        </w:tc>
      </w:tr>
      <w:tr w:rsidR="00CD56E0" w:rsidRPr="00E72C54" w14:paraId="1DE2F856" w14:textId="1F1BC399" w:rsidTr="005741A1">
        <w:trPr>
          <w:cantSplit/>
        </w:trPr>
        <w:tc>
          <w:tcPr>
            <w:tcW w:w="3076" w:type="dxa"/>
            <w:noWrap/>
            <w:hideMark/>
          </w:tcPr>
          <w:p w14:paraId="4A6CCCAA" w14:textId="6B69706D" w:rsidR="00CD56E0" w:rsidRPr="00E72C54" w:rsidRDefault="00CD56E0" w:rsidP="00CD56E0">
            <w:pPr>
              <w:pStyle w:val="TableTextLeft"/>
              <w:spacing w:before="44" w:after="44"/>
            </w:pPr>
            <w:r w:rsidRPr="00E72C54">
              <w:t xml:space="preserve">Roof to </w:t>
            </w:r>
            <w:r>
              <w:t>t</w:t>
            </w:r>
            <w:r w:rsidRPr="00E72C54">
              <w:t xml:space="preserve">ank </w:t>
            </w:r>
          </w:p>
        </w:tc>
        <w:tc>
          <w:tcPr>
            <w:cnfStyle w:val="000010000000" w:firstRow="0" w:lastRow="0" w:firstColumn="0" w:lastColumn="0" w:oddVBand="1" w:evenVBand="0" w:oddHBand="0" w:evenHBand="0" w:firstRowFirstColumn="0" w:firstRowLastColumn="0" w:lastRowFirstColumn="0" w:lastRowLastColumn="0"/>
            <w:tcW w:w="2454" w:type="dxa"/>
            <w:noWrap/>
            <w:hideMark/>
          </w:tcPr>
          <w:p w14:paraId="4AF46C13" w14:textId="77777777" w:rsidR="00CD56E0" w:rsidRPr="00E72C54" w:rsidRDefault="00CD56E0" w:rsidP="00CD56E0">
            <w:pPr>
              <w:pStyle w:val="TableTextLeft"/>
              <w:spacing w:before="44" w:after="44"/>
            </w:pPr>
            <w:r w:rsidRPr="00E72C54">
              <w:t>53</w:t>
            </w:r>
          </w:p>
        </w:tc>
        <w:tc>
          <w:tcPr>
            <w:tcW w:w="1255" w:type="dxa"/>
          </w:tcPr>
          <w:p w14:paraId="4D868685" w14:textId="2DB3D067"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5436" behindDoc="0" locked="0" layoutInCell="1" allowOverlap="1" wp14:anchorId="664EDB6E" wp14:editId="20E38039">
                      <wp:simplePos x="0" y="0"/>
                      <wp:positionH relativeFrom="column">
                        <wp:posOffset>109330</wp:posOffset>
                      </wp:positionH>
                      <wp:positionV relativeFrom="paragraph">
                        <wp:posOffset>97155</wp:posOffset>
                      </wp:positionV>
                      <wp:extent cx="527050" cy="0"/>
                      <wp:effectExtent l="0" t="95250" r="0" b="95250"/>
                      <wp:wrapNone/>
                      <wp:docPr id="58" name="Straight Arrow Connector 58"/>
                      <wp:cNvGraphicFramePr/>
                      <a:graphic xmlns:a="http://schemas.openxmlformats.org/drawingml/2006/main">
                        <a:graphicData uri="http://schemas.microsoft.com/office/word/2010/wordprocessingShape">
                          <wps:wsp>
                            <wps:cNvCnPr/>
                            <wps:spPr>
                              <a:xfrm>
                                <a:off x="0" y="0"/>
                                <a:ext cx="527050" cy="0"/>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3A9FD722">
                    <v:shape id="Straight Arrow Connector 58" style="position:absolute;margin-left:8.6pt;margin-top:7.65pt;width:41.5pt;height:0;z-index:251665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a8a0 [3044]"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" w14:anchorId="112ABA3D">
                      <v:stroke endarrow="block"/>
                    </v:shape>
                  </w:pict>
                </mc:Fallback>
              </mc:AlternateContent>
            </w:r>
          </w:p>
        </w:tc>
        <w:tc>
          <w:tcPr>
            <w:cnfStyle w:val="000010000000" w:firstRow="0" w:lastRow="0" w:firstColumn="0" w:lastColumn="0" w:oddVBand="1" w:evenVBand="0" w:oddHBand="0" w:evenHBand="0" w:firstRowFirstColumn="0" w:firstRowLastColumn="0" w:lastRowFirstColumn="0" w:lastRowLastColumn="0"/>
            <w:tcW w:w="4454" w:type="dxa"/>
          </w:tcPr>
          <w:p w14:paraId="072B797C" w14:textId="10CB7D0D" w:rsidR="00CD56E0" w:rsidRPr="00E72C54" w:rsidRDefault="00C038C2" w:rsidP="00CD56E0">
            <w:pPr>
              <w:pStyle w:val="TableTextLeft"/>
              <w:spacing w:before="44" w:after="44"/>
            </w:pPr>
            <w:r>
              <w:t xml:space="preserve">1.5kL </w:t>
            </w:r>
            <w:r w:rsidR="00CD56E0">
              <w:t>tank, toilet demand for 3 bedrooms</w:t>
            </w:r>
          </w:p>
        </w:tc>
      </w:tr>
      <w:tr w:rsidR="00CD56E0" w:rsidRPr="00E72C54" w14:paraId="0AE26F45" w14:textId="29E046AA" w:rsidTr="005741A1">
        <w:trPr>
          <w:cantSplit/>
        </w:trPr>
        <w:tc>
          <w:tcPr>
            <w:tcW w:w="3076" w:type="dxa"/>
            <w:noWrap/>
            <w:hideMark/>
          </w:tcPr>
          <w:p w14:paraId="275DB025" w14:textId="0B498E0D" w:rsidR="00CD56E0" w:rsidRPr="00E72C54" w:rsidRDefault="00CD56E0" w:rsidP="00CD56E0">
            <w:pPr>
              <w:pStyle w:val="TableTextLeft"/>
              <w:spacing w:before="44" w:after="44"/>
            </w:pPr>
            <w:r w:rsidRPr="00E72C54">
              <w:t xml:space="preserve">Roof to </w:t>
            </w:r>
            <w:r>
              <w:t>r</w:t>
            </w:r>
            <w:r w:rsidRPr="00E72C54">
              <w:t>aingarden</w:t>
            </w:r>
          </w:p>
        </w:tc>
        <w:tc>
          <w:tcPr>
            <w:cnfStyle w:val="000010000000" w:firstRow="0" w:lastRow="0" w:firstColumn="0" w:lastColumn="0" w:oddVBand="1" w:evenVBand="0" w:oddHBand="0" w:evenHBand="0" w:firstRowFirstColumn="0" w:firstRowLastColumn="0" w:lastRowFirstColumn="0" w:lastRowLastColumn="0"/>
            <w:tcW w:w="2454" w:type="dxa"/>
            <w:noWrap/>
            <w:hideMark/>
          </w:tcPr>
          <w:p w14:paraId="503B380F" w14:textId="77777777" w:rsidR="00CD56E0" w:rsidRPr="00E72C54" w:rsidRDefault="00CD56E0" w:rsidP="00CD56E0">
            <w:pPr>
              <w:pStyle w:val="TableTextLeft"/>
              <w:spacing w:before="44" w:after="44"/>
            </w:pPr>
            <w:r w:rsidRPr="00E72C54">
              <w:t>67</w:t>
            </w:r>
          </w:p>
        </w:tc>
        <w:tc>
          <w:tcPr>
            <w:tcW w:w="1255" w:type="dxa"/>
          </w:tcPr>
          <w:p w14:paraId="7B83C1DB" w14:textId="52BAC048"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6460" behindDoc="0" locked="0" layoutInCell="1" allowOverlap="1" wp14:anchorId="616F5F20" wp14:editId="14EE04C9">
                      <wp:simplePos x="0" y="0"/>
                      <wp:positionH relativeFrom="column">
                        <wp:posOffset>109027</wp:posOffset>
                      </wp:positionH>
                      <wp:positionV relativeFrom="paragraph">
                        <wp:posOffset>97155</wp:posOffset>
                      </wp:positionV>
                      <wp:extent cx="527050" cy="0"/>
                      <wp:effectExtent l="0" t="95250" r="0" b="95250"/>
                      <wp:wrapNone/>
                      <wp:docPr id="59" name="Straight Arrow Connector 59"/>
                      <wp:cNvGraphicFramePr/>
                      <a:graphic xmlns:a="http://schemas.openxmlformats.org/drawingml/2006/main">
                        <a:graphicData uri="http://schemas.microsoft.com/office/word/2010/wordprocessingShape">
                          <wps:wsp>
                            <wps:cNvCnPr/>
                            <wps:spPr>
                              <a:xfrm>
                                <a:off x="0" y="0"/>
                                <a:ext cx="527050" cy="0"/>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78A11239">
                    <v:shape id="Straight Arrow Connector 59" style="position:absolute;margin-left:8.6pt;margin-top:7.65pt;width:41.5pt;height:0;z-index:251666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a8a0 [3044]"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" w14:anchorId="23EDE945">
                      <v:stroke endarrow="block"/>
                    </v:shape>
                  </w:pict>
                </mc:Fallback>
              </mc:AlternateContent>
            </w:r>
          </w:p>
        </w:tc>
        <w:tc>
          <w:tcPr>
            <w:cnfStyle w:val="000010000000" w:firstRow="0" w:lastRow="0" w:firstColumn="0" w:lastColumn="0" w:oddVBand="1" w:evenVBand="0" w:oddHBand="0" w:evenHBand="0" w:firstRowFirstColumn="0" w:firstRowLastColumn="0" w:lastRowFirstColumn="0" w:lastRowLastColumn="0"/>
            <w:tcW w:w="4454" w:type="dxa"/>
          </w:tcPr>
          <w:p w14:paraId="1C03BF94" w14:textId="360DBA9A" w:rsidR="00CD56E0" w:rsidRPr="00E72C54" w:rsidRDefault="00CD56E0" w:rsidP="00CD56E0">
            <w:pPr>
              <w:pStyle w:val="TableTextLeft"/>
              <w:spacing w:before="44" w:after="44"/>
            </w:pPr>
            <w:r>
              <w:t>2m</w:t>
            </w:r>
            <w:r w:rsidRPr="005A4F39">
              <w:rPr>
                <w:vertAlign w:val="superscript"/>
              </w:rPr>
              <w:t>2</w:t>
            </w:r>
            <w:r>
              <w:t xml:space="preserve"> above-ground raingarden</w:t>
            </w:r>
          </w:p>
        </w:tc>
      </w:tr>
      <w:tr w:rsidR="00CD56E0" w:rsidRPr="00E72C54" w14:paraId="740CCC91" w14:textId="56D93FBF" w:rsidTr="005741A1">
        <w:trPr>
          <w:cantSplit/>
        </w:trPr>
        <w:tc>
          <w:tcPr>
            <w:tcW w:w="3076" w:type="dxa"/>
            <w:tcBorders>
              <w:bottom w:val="single" w:sz="8" w:space="0" w:color="71C5E8" w:themeColor="text2"/>
            </w:tcBorders>
            <w:noWrap/>
            <w:hideMark/>
          </w:tcPr>
          <w:p w14:paraId="2BD3590C" w14:textId="3836E6FC" w:rsidR="00CD56E0" w:rsidRPr="00E72C54" w:rsidRDefault="00CD56E0" w:rsidP="00CD56E0">
            <w:pPr>
              <w:pStyle w:val="TableTextLeft"/>
              <w:spacing w:before="44" w:after="44"/>
            </w:pPr>
            <w:r>
              <w:t>Permeable p</w:t>
            </w:r>
            <w:r w:rsidRPr="00E72C54">
              <w:t>avement</w:t>
            </w:r>
          </w:p>
        </w:tc>
        <w:tc>
          <w:tcPr>
            <w:cnfStyle w:val="000010000000" w:firstRow="0" w:lastRow="0" w:firstColumn="0" w:lastColumn="0" w:oddVBand="1" w:evenVBand="0" w:oddHBand="0" w:evenHBand="0" w:firstRowFirstColumn="0" w:firstRowLastColumn="0" w:lastRowFirstColumn="0" w:lastRowLastColumn="0"/>
            <w:tcW w:w="2454" w:type="dxa"/>
            <w:tcBorders>
              <w:bottom w:val="single" w:sz="8" w:space="0" w:color="71C5E8" w:themeColor="text2"/>
            </w:tcBorders>
            <w:noWrap/>
            <w:hideMark/>
          </w:tcPr>
          <w:p w14:paraId="660BF6ED" w14:textId="77777777" w:rsidR="00CD56E0" w:rsidRPr="00E72C54" w:rsidRDefault="00CD56E0" w:rsidP="00CD56E0">
            <w:pPr>
              <w:pStyle w:val="TableTextLeft"/>
              <w:spacing w:before="44" w:after="44"/>
            </w:pPr>
            <w:r w:rsidRPr="00E72C54">
              <w:t>13</w:t>
            </w:r>
          </w:p>
        </w:tc>
        <w:tc>
          <w:tcPr>
            <w:tcW w:w="1255" w:type="dxa"/>
            <w:tcBorders>
              <w:bottom w:val="single" w:sz="8" w:space="0" w:color="71C5E8" w:themeColor="text2"/>
            </w:tcBorders>
          </w:tcPr>
          <w:p w14:paraId="08962BA4" w14:textId="77777777"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54" w:type="dxa"/>
            <w:tcBorders>
              <w:bottom w:val="single" w:sz="8" w:space="0" w:color="71C5E8" w:themeColor="text2"/>
            </w:tcBorders>
          </w:tcPr>
          <w:p w14:paraId="676F57F4" w14:textId="77777777" w:rsidR="00CD56E0" w:rsidRPr="00E72C54" w:rsidRDefault="00CD56E0" w:rsidP="00CD56E0">
            <w:pPr>
              <w:pStyle w:val="TableTextLeft"/>
              <w:spacing w:before="44" w:after="44"/>
            </w:pPr>
          </w:p>
        </w:tc>
      </w:tr>
      <w:tr w:rsidR="00CD56E0" w:rsidRPr="00E72C54" w14:paraId="103DF44E" w14:textId="358E161D" w:rsidTr="005741A1">
        <w:trPr>
          <w:cantSplit/>
        </w:trPr>
        <w:tc>
          <w:tcPr>
            <w:tcW w:w="3076" w:type="dxa"/>
            <w:tcBorders>
              <w:bottom w:val="single" w:sz="18" w:space="0" w:color="71C5E8" w:themeColor="text2"/>
            </w:tcBorders>
            <w:noWrap/>
            <w:hideMark/>
          </w:tcPr>
          <w:p w14:paraId="2A10DB27" w14:textId="447EA918" w:rsidR="00CD56E0" w:rsidRPr="00E72C54" w:rsidRDefault="00CD56E0" w:rsidP="00CD56E0">
            <w:pPr>
              <w:pStyle w:val="TableTextLeft"/>
              <w:spacing w:before="44" w:after="44"/>
            </w:pPr>
            <w:r w:rsidRPr="00E72C54">
              <w:t>Pervious/</w:t>
            </w:r>
            <w:r>
              <w:t>g</w:t>
            </w:r>
            <w:r w:rsidRPr="00E72C54">
              <w:t>arden</w:t>
            </w:r>
          </w:p>
        </w:tc>
        <w:tc>
          <w:tcPr>
            <w:cnfStyle w:val="000010000000" w:firstRow="0" w:lastRow="0" w:firstColumn="0" w:lastColumn="0" w:oddVBand="1" w:evenVBand="0" w:oddHBand="0" w:evenHBand="0" w:firstRowFirstColumn="0" w:firstRowLastColumn="0" w:lastRowFirstColumn="0" w:lastRowLastColumn="0"/>
            <w:tcW w:w="2454" w:type="dxa"/>
            <w:tcBorders>
              <w:bottom w:val="single" w:sz="18" w:space="0" w:color="71C5E8" w:themeColor="text2"/>
            </w:tcBorders>
            <w:noWrap/>
            <w:hideMark/>
          </w:tcPr>
          <w:p w14:paraId="63B42009" w14:textId="77777777" w:rsidR="00CD56E0" w:rsidRPr="00E72C54" w:rsidRDefault="00CD56E0" w:rsidP="00CD56E0">
            <w:pPr>
              <w:pStyle w:val="TableTextLeft"/>
              <w:spacing w:before="44" w:after="44"/>
            </w:pPr>
            <w:r w:rsidRPr="00E72C54">
              <w:t>85</w:t>
            </w:r>
          </w:p>
        </w:tc>
        <w:tc>
          <w:tcPr>
            <w:tcW w:w="1255" w:type="dxa"/>
            <w:tcBorders>
              <w:bottom w:val="single" w:sz="18" w:space="0" w:color="71C5E8" w:themeColor="text2"/>
            </w:tcBorders>
          </w:tcPr>
          <w:p w14:paraId="2F746826" w14:textId="77777777"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54" w:type="dxa"/>
            <w:tcBorders>
              <w:bottom w:val="single" w:sz="18" w:space="0" w:color="71C5E8" w:themeColor="text2"/>
            </w:tcBorders>
          </w:tcPr>
          <w:p w14:paraId="26F334A6" w14:textId="77777777" w:rsidR="00CD56E0" w:rsidRPr="00E72C54" w:rsidRDefault="00CD56E0" w:rsidP="00CD56E0">
            <w:pPr>
              <w:pStyle w:val="TableTextLeft"/>
              <w:spacing w:before="44" w:after="44"/>
            </w:pPr>
          </w:p>
        </w:tc>
      </w:tr>
      <w:tr w:rsidR="00CD56E0" w:rsidRPr="00E72C54" w14:paraId="77DDAA25" w14:textId="31D60909" w:rsidTr="005741A1">
        <w:trPr>
          <w:cantSplit/>
        </w:trPr>
        <w:tc>
          <w:tcPr>
            <w:tcW w:w="3076" w:type="dxa"/>
            <w:tcBorders>
              <w:top w:val="single" w:sz="18" w:space="0" w:color="71C5E8" w:themeColor="text2"/>
            </w:tcBorders>
            <w:noWrap/>
            <w:hideMark/>
          </w:tcPr>
          <w:p w14:paraId="4C929D06" w14:textId="77777777" w:rsidR="00CD56E0" w:rsidRPr="000F10D7" w:rsidRDefault="00CD56E0" w:rsidP="00CD56E0">
            <w:pPr>
              <w:pStyle w:val="TableTextLeftBold"/>
              <w:spacing w:before="44" w:after="44"/>
            </w:pPr>
            <w:r w:rsidRPr="000F10D7">
              <w:t>Townhouse 4</w:t>
            </w:r>
          </w:p>
        </w:tc>
        <w:tc>
          <w:tcPr>
            <w:cnfStyle w:val="000010000000" w:firstRow="0" w:lastRow="0" w:firstColumn="0" w:lastColumn="0" w:oddVBand="1" w:evenVBand="0" w:oddHBand="0" w:evenHBand="0" w:firstRowFirstColumn="0" w:firstRowLastColumn="0" w:lastRowFirstColumn="0" w:lastRowLastColumn="0"/>
            <w:tcW w:w="2454" w:type="dxa"/>
            <w:tcBorders>
              <w:top w:val="single" w:sz="18" w:space="0" w:color="71C5E8" w:themeColor="text2"/>
            </w:tcBorders>
            <w:noWrap/>
            <w:hideMark/>
          </w:tcPr>
          <w:p w14:paraId="2F9EBDA2" w14:textId="69890A40" w:rsidR="00CD56E0" w:rsidRPr="00E72C54" w:rsidRDefault="00CD56E0" w:rsidP="00CD56E0">
            <w:pPr>
              <w:pStyle w:val="TableTextLeft"/>
              <w:spacing w:before="44" w:after="44"/>
            </w:pPr>
          </w:p>
        </w:tc>
        <w:tc>
          <w:tcPr>
            <w:tcW w:w="1255" w:type="dxa"/>
            <w:tcBorders>
              <w:top w:val="single" w:sz="18" w:space="0" w:color="71C5E8" w:themeColor="text2"/>
            </w:tcBorders>
          </w:tcPr>
          <w:p w14:paraId="41A21E19" w14:textId="77777777"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54" w:type="dxa"/>
            <w:tcBorders>
              <w:top w:val="single" w:sz="18" w:space="0" w:color="71C5E8" w:themeColor="text2"/>
            </w:tcBorders>
          </w:tcPr>
          <w:p w14:paraId="7B25612D" w14:textId="77777777" w:rsidR="00CD56E0" w:rsidRPr="00E72C54" w:rsidRDefault="00CD56E0" w:rsidP="00CD56E0">
            <w:pPr>
              <w:pStyle w:val="TableTextLeft"/>
              <w:spacing w:before="44" w:after="44"/>
            </w:pPr>
          </w:p>
        </w:tc>
      </w:tr>
      <w:tr w:rsidR="00CD56E0" w:rsidRPr="00E72C54" w14:paraId="0F7A6E91" w14:textId="640E036A" w:rsidTr="005741A1">
        <w:trPr>
          <w:cantSplit/>
        </w:trPr>
        <w:tc>
          <w:tcPr>
            <w:tcW w:w="3076" w:type="dxa"/>
            <w:tcBorders>
              <w:bottom w:val="single" w:sz="8" w:space="0" w:color="71C5E8" w:themeColor="text2"/>
            </w:tcBorders>
            <w:noWrap/>
            <w:hideMark/>
          </w:tcPr>
          <w:p w14:paraId="0DD5336C" w14:textId="426A78AE" w:rsidR="00CD56E0" w:rsidRPr="00E72C54" w:rsidRDefault="00CD56E0" w:rsidP="00CD56E0">
            <w:pPr>
              <w:pStyle w:val="TableTextLeft"/>
              <w:spacing w:before="44" w:after="44"/>
            </w:pPr>
            <w:r w:rsidRPr="00E72C54">
              <w:t xml:space="preserve">Roof to </w:t>
            </w:r>
            <w:r>
              <w:t>t</w:t>
            </w:r>
            <w:r w:rsidRPr="00E72C54">
              <w:t xml:space="preserve">ank </w:t>
            </w:r>
          </w:p>
        </w:tc>
        <w:tc>
          <w:tcPr>
            <w:cnfStyle w:val="000010000000" w:firstRow="0" w:lastRow="0" w:firstColumn="0" w:lastColumn="0" w:oddVBand="1" w:evenVBand="0" w:oddHBand="0" w:evenHBand="0" w:firstRowFirstColumn="0" w:firstRowLastColumn="0" w:lastRowFirstColumn="0" w:lastRowLastColumn="0"/>
            <w:tcW w:w="2454" w:type="dxa"/>
            <w:tcBorders>
              <w:bottom w:val="single" w:sz="8" w:space="0" w:color="71C5E8" w:themeColor="text2"/>
            </w:tcBorders>
            <w:noWrap/>
            <w:hideMark/>
          </w:tcPr>
          <w:p w14:paraId="472271F4" w14:textId="77777777" w:rsidR="00CD56E0" w:rsidRPr="00E72C54" w:rsidRDefault="00CD56E0" w:rsidP="00CD56E0">
            <w:pPr>
              <w:pStyle w:val="TableTextLeft"/>
              <w:spacing w:before="44" w:after="44"/>
            </w:pPr>
            <w:r w:rsidRPr="00E72C54">
              <w:t>88</w:t>
            </w:r>
          </w:p>
        </w:tc>
        <w:tc>
          <w:tcPr>
            <w:tcW w:w="1255" w:type="dxa"/>
            <w:tcBorders>
              <w:bottom w:val="single" w:sz="8" w:space="0" w:color="71C5E8" w:themeColor="text2"/>
            </w:tcBorders>
          </w:tcPr>
          <w:p w14:paraId="035BFCB6" w14:textId="69B08EC8"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7484" behindDoc="0" locked="0" layoutInCell="1" allowOverlap="1" wp14:anchorId="35627409" wp14:editId="60443DCE">
                      <wp:simplePos x="0" y="0"/>
                      <wp:positionH relativeFrom="column">
                        <wp:posOffset>116647</wp:posOffset>
                      </wp:positionH>
                      <wp:positionV relativeFrom="paragraph">
                        <wp:posOffset>99060</wp:posOffset>
                      </wp:positionV>
                      <wp:extent cx="527050" cy="0"/>
                      <wp:effectExtent l="0" t="95250" r="0" b="95250"/>
                      <wp:wrapNone/>
                      <wp:docPr id="60" name="Straight Arrow Connector 60"/>
                      <wp:cNvGraphicFramePr/>
                      <a:graphic xmlns:a="http://schemas.openxmlformats.org/drawingml/2006/main">
                        <a:graphicData uri="http://schemas.microsoft.com/office/word/2010/wordprocessingShape">
                          <wps:wsp>
                            <wps:cNvCnPr/>
                            <wps:spPr>
                              <a:xfrm>
                                <a:off x="0" y="0"/>
                                <a:ext cx="527050" cy="0"/>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6A097DC">
                    <v:shape id="Straight Arrow Connector 60" style="position:absolute;margin-left:9.2pt;margin-top:7.8pt;width:41.5pt;height:0;z-index:251667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a8a0 [3044]"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" w14:anchorId="08AB0E73">
                      <v:stroke endarrow="block"/>
                    </v:shape>
                  </w:pict>
                </mc:Fallback>
              </mc:AlternateContent>
            </w:r>
          </w:p>
        </w:tc>
        <w:tc>
          <w:tcPr>
            <w:cnfStyle w:val="000010000000" w:firstRow="0" w:lastRow="0" w:firstColumn="0" w:lastColumn="0" w:oddVBand="1" w:evenVBand="0" w:oddHBand="0" w:evenHBand="0" w:firstRowFirstColumn="0" w:firstRowLastColumn="0" w:lastRowFirstColumn="0" w:lastRowLastColumn="0"/>
            <w:tcW w:w="4454" w:type="dxa"/>
            <w:tcBorders>
              <w:bottom w:val="single" w:sz="8" w:space="0" w:color="71C5E8" w:themeColor="text2"/>
            </w:tcBorders>
          </w:tcPr>
          <w:p w14:paraId="08A5F452" w14:textId="6775FCBC" w:rsidR="00CD56E0" w:rsidRPr="00E72C54" w:rsidRDefault="00CD56E0" w:rsidP="00CD56E0">
            <w:pPr>
              <w:pStyle w:val="TableTextLeft"/>
              <w:spacing w:before="44" w:after="44"/>
            </w:pPr>
            <w:r>
              <w:t>2kL tank, toilet demand for 3 bedrooms</w:t>
            </w:r>
          </w:p>
        </w:tc>
      </w:tr>
      <w:tr w:rsidR="00CD56E0" w:rsidRPr="00E72C54" w14:paraId="3528D735" w14:textId="77777777" w:rsidTr="005741A1">
        <w:trPr>
          <w:cantSplit/>
        </w:trPr>
        <w:tc>
          <w:tcPr>
            <w:tcW w:w="3076" w:type="dxa"/>
            <w:tcBorders>
              <w:bottom w:val="single" w:sz="8" w:space="0" w:color="71C5E8" w:themeColor="text2"/>
            </w:tcBorders>
            <w:noWrap/>
          </w:tcPr>
          <w:p w14:paraId="5AD48C26" w14:textId="09BBDC70" w:rsidR="00CD56E0" w:rsidRPr="00E72C54" w:rsidRDefault="00CD56E0" w:rsidP="00CD56E0">
            <w:pPr>
              <w:pStyle w:val="TableTextLeft"/>
              <w:spacing w:before="44" w:after="44"/>
            </w:pPr>
            <w:r w:rsidRPr="00E72C54">
              <w:t xml:space="preserve">Roof to </w:t>
            </w:r>
            <w:r>
              <w:t>d</w:t>
            </w:r>
            <w:r w:rsidRPr="00E72C54">
              <w:t>rainage</w:t>
            </w:r>
          </w:p>
        </w:tc>
        <w:tc>
          <w:tcPr>
            <w:cnfStyle w:val="000010000000" w:firstRow="0" w:lastRow="0" w:firstColumn="0" w:lastColumn="0" w:oddVBand="1" w:evenVBand="0" w:oddHBand="0" w:evenHBand="0" w:firstRowFirstColumn="0" w:firstRowLastColumn="0" w:lastRowFirstColumn="0" w:lastRowLastColumn="0"/>
            <w:tcW w:w="2454" w:type="dxa"/>
            <w:tcBorders>
              <w:bottom w:val="single" w:sz="8" w:space="0" w:color="71C5E8" w:themeColor="text2"/>
            </w:tcBorders>
            <w:noWrap/>
          </w:tcPr>
          <w:p w14:paraId="27116C97" w14:textId="0C6C344E" w:rsidR="00CD56E0" w:rsidRPr="00E72C54" w:rsidRDefault="00CD56E0" w:rsidP="00CD56E0">
            <w:pPr>
              <w:pStyle w:val="TableTextLeft"/>
              <w:spacing w:before="44" w:after="44"/>
            </w:pPr>
            <w:r w:rsidRPr="00E72C54">
              <w:t>49</w:t>
            </w:r>
          </w:p>
        </w:tc>
        <w:tc>
          <w:tcPr>
            <w:tcW w:w="1255" w:type="dxa"/>
            <w:tcBorders>
              <w:bottom w:val="single" w:sz="8" w:space="0" w:color="71C5E8" w:themeColor="text2"/>
            </w:tcBorders>
          </w:tcPr>
          <w:p w14:paraId="627FAE13" w14:textId="77777777" w:rsidR="00CD56E0"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rPr>
                <w:noProof/>
              </w:rPr>
            </w:pPr>
          </w:p>
        </w:tc>
        <w:tc>
          <w:tcPr>
            <w:cnfStyle w:val="000010000000" w:firstRow="0" w:lastRow="0" w:firstColumn="0" w:lastColumn="0" w:oddVBand="1" w:evenVBand="0" w:oddHBand="0" w:evenHBand="0" w:firstRowFirstColumn="0" w:firstRowLastColumn="0" w:lastRowFirstColumn="0" w:lastRowLastColumn="0"/>
            <w:tcW w:w="4454" w:type="dxa"/>
            <w:tcBorders>
              <w:bottom w:val="single" w:sz="8" w:space="0" w:color="71C5E8" w:themeColor="text2"/>
            </w:tcBorders>
          </w:tcPr>
          <w:p w14:paraId="57460B35" w14:textId="77777777" w:rsidR="00CD56E0" w:rsidRDefault="00CD56E0" w:rsidP="00CD56E0">
            <w:pPr>
              <w:pStyle w:val="TableTextLeft"/>
              <w:spacing w:before="44" w:after="44"/>
            </w:pPr>
          </w:p>
        </w:tc>
      </w:tr>
      <w:tr w:rsidR="00CD56E0" w:rsidRPr="00E72C54" w14:paraId="335A9603" w14:textId="77777777" w:rsidTr="005741A1">
        <w:trPr>
          <w:cantSplit/>
        </w:trPr>
        <w:tc>
          <w:tcPr>
            <w:tcW w:w="3076" w:type="dxa"/>
            <w:tcBorders>
              <w:bottom w:val="single" w:sz="8" w:space="0" w:color="71C5E8" w:themeColor="text2"/>
            </w:tcBorders>
            <w:noWrap/>
            <w:vAlign w:val="bottom"/>
          </w:tcPr>
          <w:p w14:paraId="2A847E07" w14:textId="509573FD" w:rsidR="00CD56E0" w:rsidRPr="00E72C54" w:rsidRDefault="00CD56E0" w:rsidP="00CD56E0">
            <w:pPr>
              <w:pStyle w:val="TableTextLeft"/>
              <w:spacing w:before="44" w:after="44"/>
            </w:pPr>
            <w:r>
              <w:t>P</w:t>
            </w:r>
            <w:r w:rsidRPr="00E72C54">
              <w:t xml:space="preserve">ermeable </w:t>
            </w:r>
            <w:r>
              <w:t>p</w:t>
            </w:r>
            <w:r w:rsidRPr="00E72C54">
              <w:t>avement</w:t>
            </w:r>
          </w:p>
        </w:tc>
        <w:tc>
          <w:tcPr>
            <w:cnfStyle w:val="000010000000" w:firstRow="0" w:lastRow="0" w:firstColumn="0" w:lastColumn="0" w:oddVBand="1" w:evenVBand="0" w:oddHBand="0" w:evenHBand="0" w:firstRowFirstColumn="0" w:firstRowLastColumn="0" w:lastRowFirstColumn="0" w:lastRowLastColumn="0"/>
            <w:tcW w:w="2454" w:type="dxa"/>
            <w:tcBorders>
              <w:bottom w:val="single" w:sz="8" w:space="0" w:color="71C5E8" w:themeColor="text2"/>
            </w:tcBorders>
            <w:noWrap/>
            <w:vAlign w:val="bottom"/>
          </w:tcPr>
          <w:p w14:paraId="37E3995A" w14:textId="792CA074" w:rsidR="00CD56E0" w:rsidRPr="00E72C54" w:rsidRDefault="00CD56E0" w:rsidP="00CD56E0">
            <w:pPr>
              <w:pStyle w:val="TableTextLeft"/>
              <w:spacing w:before="44" w:after="44"/>
            </w:pPr>
            <w:r w:rsidRPr="00E72C54">
              <w:t>13</w:t>
            </w:r>
          </w:p>
        </w:tc>
        <w:tc>
          <w:tcPr>
            <w:tcW w:w="1255" w:type="dxa"/>
            <w:tcBorders>
              <w:bottom w:val="single" w:sz="8" w:space="0" w:color="71C5E8" w:themeColor="text2"/>
            </w:tcBorders>
          </w:tcPr>
          <w:p w14:paraId="317EDE20" w14:textId="77777777" w:rsidR="00CD56E0"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rPr>
                <w:noProof/>
              </w:rPr>
            </w:pPr>
          </w:p>
        </w:tc>
        <w:tc>
          <w:tcPr>
            <w:cnfStyle w:val="000010000000" w:firstRow="0" w:lastRow="0" w:firstColumn="0" w:lastColumn="0" w:oddVBand="1" w:evenVBand="0" w:oddHBand="0" w:evenHBand="0" w:firstRowFirstColumn="0" w:firstRowLastColumn="0" w:lastRowFirstColumn="0" w:lastRowLastColumn="0"/>
            <w:tcW w:w="4454" w:type="dxa"/>
            <w:tcBorders>
              <w:bottom w:val="single" w:sz="8" w:space="0" w:color="71C5E8" w:themeColor="text2"/>
            </w:tcBorders>
          </w:tcPr>
          <w:p w14:paraId="6B1C2F97" w14:textId="77777777" w:rsidR="00CD56E0" w:rsidRDefault="00CD56E0" w:rsidP="00CD56E0">
            <w:pPr>
              <w:pStyle w:val="TableTextLeft"/>
              <w:spacing w:before="44" w:after="44"/>
            </w:pPr>
          </w:p>
        </w:tc>
      </w:tr>
      <w:tr w:rsidR="00CD56E0" w:rsidRPr="00E72C54" w14:paraId="06D160E1" w14:textId="619A9619" w:rsidTr="005741A1">
        <w:trPr>
          <w:cantSplit/>
        </w:trPr>
        <w:tc>
          <w:tcPr>
            <w:tcW w:w="3076" w:type="dxa"/>
            <w:tcBorders>
              <w:bottom w:val="single" w:sz="18" w:space="0" w:color="71C5E8" w:themeColor="text2"/>
            </w:tcBorders>
            <w:noWrap/>
            <w:vAlign w:val="bottom"/>
            <w:hideMark/>
          </w:tcPr>
          <w:p w14:paraId="66F06ABE" w14:textId="6D4F1EFB" w:rsidR="00CD56E0" w:rsidRPr="00E72C54" w:rsidRDefault="00CD56E0" w:rsidP="00CD56E0">
            <w:pPr>
              <w:pStyle w:val="TableTextLeft"/>
              <w:spacing w:before="44" w:after="44"/>
            </w:pPr>
            <w:r w:rsidRPr="00E72C54">
              <w:t>Pervious/</w:t>
            </w:r>
            <w:r>
              <w:t>g</w:t>
            </w:r>
            <w:r w:rsidRPr="00E72C54">
              <w:t>arden</w:t>
            </w:r>
          </w:p>
        </w:tc>
        <w:tc>
          <w:tcPr>
            <w:cnfStyle w:val="000010000000" w:firstRow="0" w:lastRow="0" w:firstColumn="0" w:lastColumn="0" w:oddVBand="1" w:evenVBand="0" w:oddHBand="0" w:evenHBand="0" w:firstRowFirstColumn="0" w:firstRowLastColumn="0" w:lastRowFirstColumn="0" w:lastRowLastColumn="0"/>
            <w:tcW w:w="2454" w:type="dxa"/>
            <w:tcBorders>
              <w:bottom w:val="single" w:sz="18" w:space="0" w:color="71C5E8" w:themeColor="text2"/>
            </w:tcBorders>
            <w:noWrap/>
            <w:vAlign w:val="bottom"/>
            <w:hideMark/>
          </w:tcPr>
          <w:p w14:paraId="303BF276" w14:textId="081D9329" w:rsidR="00CD56E0" w:rsidRPr="00E72C54" w:rsidRDefault="00CD56E0" w:rsidP="00CD56E0">
            <w:pPr>
              <w:pStyle w:val="TableTextLeft"/>
              <w:spacing w:before="44" w:after="44"/>
            </w:pPr>
            <w:r w:rsidRPr="00E72C54">
              <w:t>84</w:t>
            </w:r>
          </w:p>
        </w:tc>
        <w:tc>
          <w:tcPr>
            <w:tcW w:w="1255" w:type="dxa"/>
            <w:tcBorders>
              <w:bottom w:val="single" w:sz="18" w:space="0" w:color="71C5E8" w:themeColor="text2"/>
            </w:tcBorders>
          </w:tcPr>
          <w:p w14:paraId="74D8ECEF" w14:textId="77777777" w:rsidR="00CD56E0" w:rsidRPr="00E72C54" w:rsidRDefault="00CD56E0" w:rsidP="00CD56E0">
            <w:pPr>
              <w:pStyle w:val="TableTextLeft"/>
              <w:spacing w:before="44" w:after="44"/>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54" w:type="dxa"/>
            <w:tcBorders>
              <w:bottom w:val="single" w:sz="18" w:space="0" w:color="71C5E8" w:themeColor="text2"/>
            </w:tcBorders>
          </w:tcPr>
          <w:p w14:paraId="027D32A6" w14:textId="77777777" w:rsidR="00CD56E0" w:rsidRPr="00E72C54" w:rsidRDefault="00CD56E0" w:rsidP="00CD56E0">
            <w:pPr>
              <w:pStyle w:val="TableTextLeft"/>
              <w:spacing w:before="44" w:after="44"/>
            </w:pPr>
          </w:p>
        </w:tc>
      </w:tr>
      <w:tr w:rsidR="00CD56E0" w:rsidRPr="00E72C54" w14:paraId="491FDF77" w14:textId="77777777" w:rsidTr="005741A1">
        <w:trPr>
          <w:cantSplit/>
        </w:trPr>
        <w:tc>
          <w:tcPr>
            <w:tcW w:w="11239" w:type="dxa"/>
            <w:gridSpan w:val="4"/>
            <w:tcBorders>
              <w:top w:val="single" w:sz="18" w:space="0" w:color="71C5E8" w:themeColor="text2"/>
            </w:tcBorders>
            <w:noWrap/>
          </w:tcPr>
          <w:p w14:paraId="419D42FE" w14:textId="2C0867CA" w:rsidR="00CD56E0" w:rsidRPr="005741A1" w:rsidRDefault="00CD56E0" w:rsidP="00CD56E0">
            <w:pPr>
              <w:pStyle w:val="TableTextLeftBold"/>
              <w:spacing w:before="44" w:after="44"/>
            </w:pPr>
            <w:r w:rsidRPr="005741A1">
              <w:t>Total site area: 911m</w:t>
            </w:r>
            <w:r w:rsidRPr="009B7C35">
              <w:rPr>
                <w:vertAlign w:val="superscript"/>
              </w:rPr>
              <w:t>2</w:t>
            </w:r>
            <w:r w:rsidRPr="005741A1">
              <w:t xml:space="preserve">    Total impervious area: 498m</w:t>
            </w:r>
            <w:r w:rsidRPr="009B7C35">
              <w:rPr>
                <w:vertAlign w:val="superscript"/>
              </w:rPr>
              <w:t>2</w:t>
            </w:r>
            <w:r w:rsidRPr="005741A1">
              <w:t xml:space="preserve">    Site </w:t>
            </w:r>
            <w:r w:rsidRPr="00D43A86">
              <w:t>permeability: 55%</w:t>
            </w:r>
          </w:p>
        </w:tc>
      </w:tr>
    </w:tbl>
    <w:p w14:paraId="347CF3E9" w14:textId="77777777" w:rsidR="000F10D7" w:rsidRDefault="000F10D7" w:rsidP="00D517A2">
      <w:pPr>
        <w:pStyle w:val="BodyText"/>
        <w:rPr>
          <w:noProof/>
        </w:rPr>
      </w:pP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130617" w:rsidRPr="00130617" w14:paraId="08B95B58" w14:textId="77777777" w:rsidTr="0013061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64616DAC" w14:textId="77777777" w:rsidR="000F10D7" w:rsidRPr="00130617" w:rsidRDefault="000F10D7" w:rsidP="005741A1">
            <w:pPr>
              <w:pStyle w:val="TableHeadingLeft"/>
              <w:rPr>
                <w:color w:val="auto"/>
              </w:rPr>
            </w:pPr>
            <w:r w:rsidRPr="00130617">
              <w:rPr>
                <w:color w:val="auto"/>
              </w:rPr>
              <w:t>B: Site layout plan, catchment areas and WSUD treatment systems:</w:t>
            </w:r>
          </w:p>
        </w:tc>
      </w:tr>
      <w:tr w:rsidR="00130617" w:rsidRPr="00130617" w14:paraId="628061D6" w14:textId="77777777" w:rsidTr="00130617">
        <w:tc>
          <w:tcPr>
            <w:tcW w:w="2721" w:type="dxa"/>
            <w:shd w:val="clear" w:color="auto" w:fill="auto"/>
          </w:tcPr>
          <w:p w14:paraId="42857FB4" w14:textId="00BFB5FC" w:rsidR="00D94D78" w:rsidRPr="00D94D78" w:rsidRDefault="000F10D7" w:rsidP="00D94D78">
            <w:pPr>
              <w:numPr>
                <w:ilvl w:val="2"/>
                <w:numId w:val="23"/>
              </w:numPr>
              <w:spacing w:after="160" w:line="259" w:lineRule="auto"/>
              <w:ind w:left="416"/>
              <w:rPr>
                <w:color w:val="auto"/>
              </w:rPr>
            </w:pPr>
            <w:r w:rsidRPr="00130617">
              <w:rPr>
                <w:b/>
                <w:color w:val="auto"/>
              </w:rPr>
              <w:t>B5:</w:t>
            </w:r>
            <w:r w:rsidRPr="00130617">
              <w:rPr>
                <w:color w:val="auto"/>
              </w:rPr>
              <w:t xml:space="preserve"> </w:t>
            </w:r>
            <w:r w:rsidR="00A03BE9" w:rsidRPr="003816C9">
              <w:rPr>
                <w:bCs/>
              </w:rPr>
              <w:t>Show the location, type and surface area (m</w:t>
            </w:r>
            <w:r w:rsidR="00A03BE9" w:rsidRPr="00075A18">
              <w:rPr>
                <w:bCs/>
                <w:vertAlign w:val="superscript"/>
              </w:rPr>
              <w:t>2</w:t>
            </w:r>
            <w:r w:rsidR="00A03BE9" w:rsidRPr="003816C9">
              <w:rPr>
                <w:bCs/>
              </w:rPr>
              <w:t>) of the proposed WSUD treatment systems on a plan, including how each internal catchment area to be treated will be connected to a</w:t>
            </w:r>
            <w:r w:rsidR="00A03BE9" w:rsidRPr="00B314D4">
              <w:rPr>
                <w:bCs/>
              </w:rPr>
              <w:t xml:space="preserve"> WSUD element (</w:t>
            </w:r>
            <w:r w:rsidR="00A03BE9" w:rsidRPr="00A101C1">
              <w:rPr>
                <w:bCs/>
              </w:rPr>
              <w:t>e.g. roof to rainwater tank, driveway</w:t>
            </w:r>
            <w:r w:rsidR="00A03BE9" w:rsidRPr="00FF2892">
              <w:rPr>
                <w:bCs/>
              </w:rPr>
              <w:t xml:space="preserve"> to raingarden</w:t>
            </w:r>
            <w:r w:rsidR="00A03BE9" w:rsidRPr="00286684">
              <w:rPr>
                <w:bCs/>
              </w:rPr>
              <w:t>).</w:t>
            </w:r>
            <w:r w:rsidR="00A03BE9" w:rsidRPr="000E4DF5">
              <w:rPr>
                <w:bCs/>
              </w:rPr>
              <w:t xml:space="preserve"> Show how piped connections will be made within the site and to the LPOD</w:t>
            </w:r>
            <w:r w:rsidR="00A03BE9" w:rsidRPr="00ED261D">
              <w:rPr>
                <w:bCs/>
              </w:rPr>
              <w:t xml:space="preserve"> and clearly annotate any </w:t>
            </w:r>
            <w:r w:rsidR="00A03BE9" w:rsidRPr="007343B8">
              <w:rPr>
                <w:bCs/>
              </w:rPr>
              <w:t>impervious areas not being treated by a WSUD element</w:t>
            </w:r>
            <w:r w:rsidR="00A03BE9" w:rsidRPr="00075A18">
              <w:rPr>
                <w:bCs/>
              </w:rPr>
              <w:t>.</w:t>
            </w:r>
          </w:p>
          <w:p w14:paraId="4C1F294E" w14:textId="22FD9961" w:rsidR="00601AD7" w:rsidRPr="00D94D78" w:rsidRDefault="00D94D78" w:rsidP="00D94D78">
            <w:pPr>
              <w:numPr>
                <w:ilvl w:val="2"/>
                <w:numId w:val="23"/>
              </w:numPr>
              <w:spacing w:after="160" w:line="259" w:lineRule="auto"/>
              <w:ind w:left="416"/>
              <w:rPr>
                <w:color w:val="auto"/>
              </w:rPr>
            </w:pPr>
            <w:r>
              <w:rPr>
                <w:b/>
                <w:color w:val="auto"/>
              </w:rPr>
              <w:t>B</w:t>
            </w:r>
            <w:r w:rsidR="00601AD7" w:rsidRPr="00130617">
              <w:rPr>
                <w:b/>
                <w:color w:val="auto"/>
              </w:rPr>
              <w:t xml:space="preserve">6: </w:t>
            </w:r>
            <w:r w:rsidR="00601AD7" w:rsidRPr="00130617">
              <w:rPr>
                <w:color w:val="auto"/>
              </w:rPr>
              <w:t>Indicate the expected volume of on</w:t>
            </w:r>
            <w:r w:rsidR="00FA60E3">
              <w:rPr>
                <w:color w:val="auto"/>
              </w:rPr>
              <w:t>-</w:t>
            </w:r>
            <w:r w:rsidR="00601AD7" w:rsidRPr="00130617">
              <w:rPr>
                <w:color w:val="auto"/>
              </w:rPr>
              <w:t>site stormwater reuse and how this has been calculated.</w:t>
            </w:r>
          </w:p>
        </w:tc>
      </w:tr>
    </w:tbl>
    <w:p w14:paraId="770B76A3" w14:textId="77777777" w:rsidR="00E94279" w:rsidRDefault="00E94279" w:rsidP="00D517A2">
      <w:pPr>
        <w:pStyle w:val="BodyText"/>
        <w:rPr>
          <w:b/>
          <w:bCs/>
          <w:noProof/>
          <w:sz w:val="16"/>
        </w:rPr>
      </w:pPr>
    </w:p>
    <w:p w14:paraId="7CD81FF0" w14:textId="31F5C0EE" w:rsidR="00E94279" w:rsidRDefault="00E94279">
      <w:pPr>
        <w:rPr>
          <w:b/>
          <w:bCs/>
          <w:sz w:val="16"/>
        </w:rPr>
      </w:pPr>
      <w:r>
        <w:rPr>
          <w:b/>
          <w:bCs/>
          <w:sz w:val="16"/>
        </w:rPr>
        <w:br w:type="page"/>
      </w:r>
    </w:p>
    <w:p w14:paraId="2A36E948" w14:textId="77777777" w:rsidR="005741A1" w:rsidRDefault="005741A1">
      <w:pPr>
        <w:rPr>
          <w:rFonts w:cs="Times New Roman"/>
          <w:b/>
          <w:bCs/>
          <w:sz w:val="16"/>
          <w:lang w:eastAsia="en-US"/>
        </w:rPr>
      </w:pPr>
    </w:p>
    <w:tbl>
      <w:tblPr>
        <w:tblStyle w:val="PullOutBoxTable"/>
        <w:tblW w:w="19290" w:type="pct"/>
        <w:shd w:val="clear" w:color="auto" w:fill="C6E8F6" w:themeFill="accent5"/>
        <w:tblLook w:val="0600" w:firstRow="0" w:lastRow="0" w:firstColumn="0" w:lastColumn="0" w:noHBand="1" w:noVBand="1"/>
      </w:tblPr>
      <w:tblGrid>
        <w:gridCol w:w="11335"/>
      </w:tblGrid>
      <w:tr w:rsidR="00B22D26" w14:paraId="7D009B69" w14:textId="77777777" w:rsidTr="00E57B28">
        <w:trPr>
          <w:trHeight w:val="2761"/>
        </w:trPr>
        <w:tc>
          <w:tcPr>
            <w:tcW w:w="5000" w:type="pct"/>
            <w:shd w:val="clear" w:color="auto" w:fill="C6E8F6" w:themeFill="accent5"/>
          </w:tcPr>
          <w:p w14:paraId="2514A06C" w14:textId="77777777" w:rsidR="00B22D26" w:rsidRPr="00E57B28" w:rsidRDefault="00B22D26" w:rsidP="00E57B28">
            <w:pPr>
              <w:pStyle w:val="Heading3"/>
              <w:ind w:left="298"/>
              <w:outlineLvl w:val="2"/>
              <w:rPr>
                <w:rFonts w:eastAsiaTheme="minorHAnsi"/>
                <w:sz w:val="22"/>
                <w:szCs w:val="22"/>
                <w:lang w:val="en-US" w:eastAsia="en-US"/>
              </w:rPr>
            </w:pPr>
            <w:r w:rsidRPr="00E57B28">
              <w:rPr>
                <w:rFonts w:eastAsiaTheme="minorHAnsi"/>
                <w:sz w:val="22"/>
                <w:szCs w:val="22"/>
                <w:lang w:val="en-US" w:eastAsia="en-US"/>
              </w:rPr>
              <w:t>Relevant links</w:t>
            </w:r>
          </w:p>
          <w:p w14:paraId="235B08DB" w14:textId="7FEAC3E1" w:rsidR="00B22D26" w:rsidRPr="00E57B28" w:rsidRDefault="00B22D26" w:rsidP="00B22D26">
            <w:pPr>
              <w:pStyle w:val="PullOutBoxBullet"/>
              <w:numPr>
                <w:ilvl w:val="0"/>
                <w:numId w:val="35"/>
              </w:numPr>
              <w:tabs>
                <w:tab w:val="num" w:pos="567"/>
              </w:tabs>
              <w:ind w:left="312" w:hanging="170"/>
              <w:rPr>
                <w:rFonts w:eastAsiaTheme="minorEastAsia" w:cstheme="minorBidi"/>
              </w:rPr>
            </w:pPr>
            <w:r w:rsidRPr="00E57B28">
              <w:rPr>
                <w:rFonts w:eastAsia="Arial" w:cstheme="minorHAnsi"/>
              </w:rPr>
              <w:t>Urban</w:t>
            </w:r>
            <w:r w:rsidRPr="00E57B28">
              <w:rPr>
                <w:rFonts w:ascii="Arial" w:eastAsia="Arial" w:hAnsi="Arial"/>
              </w:rPr>
              <w:t xml:space="preserve"> Stormwater Best Practice Environmental Management Guidelines </w:t>
            </w:r>
            <w:r w:rsidR="009262C4">
              <w:rPr>
                <w:rFonts w:ascii="Arial" w:eastAsia="Arial" w:hAnsi="Arial"/>
              </w:rPr>
              <w:t xml:space="preserve">(BPEM) </w:t>
            </w:r>
            <w:r w:rsidRPr="00E57B28">
              <w:rPr>
                <w:rFonts w:ascii="Arial" w:eastAsia="Arial" w:hAnsi="Arial"/>
              </w:rPr>
              <w:t>(Victorian Stormwater Committee):</w:t>
            </w:r>
            <w:r w:rsidRPr="00A101C1">
              <w:br/>
            </w:r>
            <w:hyperlink r:id="rId55">
              <w:r w:rsidRPr="00E57B28">
                <w:rPr>
                  <w:rStyle w:val="Hyperlink"/>
                  <w:rFonts w:ascii="Arial" w:eastAsia="Arial" w:hAnsi="Arial"/>
                  <w:color w:val="363534" w:themeColor="text1"/>
                </w:rPr>
                <w:t>http://www.publish.csiro.au/book/2190</w:t>
              </w:r>
            </w:hyperlink>
          </w:p>
          <w:p w14:paraId="766F872E" w14:textId="77777777" w:rsidR="00B22D26" w:rsidRPr="00E57B28" w:rsidRDefault="00B22D26" w:rsidP="00B22D26">
            <w:pPr>
              <w:pStyle w:val="PullOutBoxBullet"/>
              <w:numPr>
                <w:ilvl w:val="0"/>
                <w:numId w:val="35"/>
              </w:numPr>
              <w:tabs>
                <w:tab w:val="num" w:pos="567"/>
              </w:tabs>
              <w:ind w:left="312" w:hanging="170"/>
              <w:rPr>
                <w:rFonts w:eastAsiaTheme="minorEastAsia" w:cstheme="minorBidi"/>
              </w:rPr>
            </w:pPr>
            <w:r w:rsidRPr="00E57B28">
              <w:rPr>
                <w:rFonts w:eastAsia="Arial" w:cstheme="minorHAnsi"/>
              </w:rPr>
              <w:t>Options</w:t>
            </w:r>
            <w:r w:rsidRPr="00E57B28">
              <w:rPr>
                <w:rFonts w:ascii="Arial" w:eastAsia="Arial" w:hAnsi="Arial"/>
              </w:rPr>
              <w:t xml:space="preserve"> for treating stormwater using WSUD (Melbourne Water):</w:t>
            </w:r>
            <w:r w:rsidRPr="00A101C1">
              <w:br/>
            </w:r>
            <w:hyperlink r:id="rId56">
              <w:r w:rsidRPr="00E57B28">
                <w:rPr>
                  <w:rStyle w:val="Hyperlink"/>
                  <w:rFonts w:ascii="Arial" w:eastAsia="Arial" w:hAnsi="Arial"/>
                  <w:color w:val="363534" w:themeColor="text1"/>
                </w:rPr>
                <w:t>https://www.melbournewater.com.au/planning-and-building/stormwater-management/options-treating-stormwater</w:t>
              </w:r>
            </w:hyperlink>
          </w:p>
          <w:p w14:paraId="2FA1F6CF" w14:textId="77777777" w:rsidR="00B22D26" w:rsidRPr="00E57B28" w:rsidRDefault="00B22D26" w:rsidP="00B22D26">
            <w:pPr>
              <w:pStyle w:val="PullOutBoxBullet"/>
              <w:numPr>
                <w:ilvl w:val="0"/>
                <w:numId w:val="35"/>
              </w:numPr>
              <w:tabs>
                <w:tab w:val="num" w:pos="567"/>
              </w:tabs>
              <w:ind w:left="312" w:hanging="170"/>
              <w:rPr>
                <w:rFonts w:eastAsiaTheme="minorEastAsia" w:cstheme="minorBidi"/>
              </w:rPr>
            </w:pPr>
            <w:r w:rsidRPr="00E57B28">
              <w:rPr>
                <w:rFonts w:eastAsia="Arial" w:cstheme="minorHAnsi"/>
              </w:rPr>
              <w:t>WSUD</w:t>
            </w:r>
            <w:r w:rsidRPr="00E57B28">
              <w:rPr>
                <w:rFonts w:ascii="Arial" w:eastAsia="Arial" w:hAnsi="Arial"/>
              </w:rPr>
              <w:t xml:space="preserve"> Engineering Procedures Stormwater (Melbourne Water):</w:t>
            </w:r>
            <w:r w:rsidRPr="00A101C1">
              <w:br/>
            </w:r>
            <w:hyperlink r:id="rId57" w:anchor="contents">
              <w:r w:rsidRPr="00E57B28">
                <w:rPr>
                  <w:rStyle w:val="Hyperlink"/>
                  <w:rFonts w:ascii="Arial" w:eastAsia="Arial" w:hAnsi="Arial"/>
                  <w:color w:val="363534" w:themeColor="text1"/>
                </w:rPr>
                <w:t>https://www.publish.csiro.au/book/4974/#contents</w:t>
              </w:r>
            </w:hyperlink>
          </w:p>
          <w:p w14:paraId="4A69B15A" w14:textId="7C46FA92" w:rsidR="00B22D26" w:rsidRPr="00BC3231" w:rsidRDefault="00B22D26" w:rsidP="00B22D26">
            <w:pPr>
              <w:pStyle w:val="PullOutBoxBullet"/>
              <w:numPr>
                <w:ilvl w:val="0"/>
                <w:numId w:val="35"/>
              </w:numPr>
              <w:tabs>
                <w:tab w:val="num" w:pos="567"/>
              </w:tabs>
              <w:ind w:left="312" w:hanging="170"/>
            </w:pPr>
            <w:r w:rsidRPr="00E57B28">
              <w:rPr>
                <w:rFonts w:eastAsia="Arial" w:cstheme="minorHAnsi"/>
              </w:rPr>
              <w:t>Infrastructure Design Manual</w:t>
            </w:r>
            <w:r>
              <w:rPr>
                <w:rFonts w:eastAsia="Arial" w:cstheme="minorHAnsi"/>
              </w:rPr>
              <w:t xml:space="preserve"> (IDM)</w:t>
            </w:r>
            <w:r w:rsidRPr="00E57B28">
              <w:rPr>
                <w:rFonts w:eastAsia="Arial" w:cstheme="minorHAnsi"/>
              </w:rPr>
              <w:t xml:space="preserve"> (Local Government Infrastructure Design Association):</w:t>
            </w:r>
            <w:r w:rsidRPr="00E57B28">
              <w:rPr>
                <w:rFonts w:eastAsia="Arial" w:cstheme="minorHAnsi"/>
              </w:rPr>
              <w:br/>
            </w:r>
            <w:hyperlink r:id="rId58" w:history="1">
              <w:r w:rsidRPr="00E57B28">
                <w:rPr>
                  <w:rStyle w:val="Hyperlink"/>
                  <w:rFonts w:eastAsia="Arial" w:cstheme="minorHAnsi"/>
                </w:rPr>
                <w:t>https://www.designmanual.com.au/download-id</w:t>
              </w:r>
              <w:r w:rsidRPr="00804ECD">
                <w:rPr>
                  <w:rStyle w:val="Hyperlink"/>
                  <w:rFonts w:eastAsia="Arial" w:cstheme="minorHAnsi"/>
                </w:rPr>
                <w:t xml:space="preserve">m </w:t>
              </w:r>
            </w:hyperlink>
            <w:r w:rsidRPr="00E57B28">
              <w:rPr>
                <w:rFonts w:eastAsia="Arial" w:cstheme="minorHAnsi"/>
              </w:rPr>
              <w:t xml:space="preserve"> </w:t>
            </w:r>
          </w:p>
          <w:p w14:paraId="4A07BC9B" w14:textId="25DB7308" w:rsidR="00E64257" w:rsidRPr="00BC3231" w:rsidRDefault="00E64257" w:rsidP="00B22D26">
            <w:pPr>
              <w:pStyle w:val="PullOutBoxBullet"/>
              <w:numPr>
                <w:ilvl w:val="0"/>
                <w:numId w:val="35"/>
              </w:numPr>
              <w:tabs>
                <w:tab w:val="num" w:pos="567"/>
              </w:tabs>
              <w:ind w:left="312" w:hanging="170"/>
            </w:pPr>
            <w:r w:rsidRPr="00034654">
              <w:rPr>
                <w:rFonts w:eastAsiaTheme="minorEastAsia"/>
              </w:rPr>
              <w:t xml:space="preserve">Adoption </w:t>
            </w:r>
            <w:r>
              <w:rPr>
                <w:rFonts w:eastAsiaTheme="minorEastAsia"/>
              </w:rPr>
              <w:t>G</w:t>
            </w:r>
            <w:r w:rsidRPr="00034654">
              <w:rPr>
                <w:rFonts w:eastAsiaTheme="minorEastAsia"/>
              </w:rPr>
              <w:t xml:space="preserve">uidelines for </w:t>
            </w:r>
            <w:r>
              <w:rPr>
                <w:rFonts w:eastAsiaTheme="minorEastAsia"/>
              </w:rPr>
              <w:t>S</w:t>
            </w:r>
            <w:r w:rsidRPr="00034654">
              <w:rPr>
                <w:rFonts w:eastAsiaTheme="minorEastAsia"/>
              </w:rPr>
              <w:t xml:space="preserve">tormwater </w:t>
            </w:r>
            <w:r>
              <w:rPr>
                <w:rFonts w:eastAsiaTheme="minorEastAsia"/>
              </w:rPr>
              <w:t>B</w:t>
            </w:r>
            <w:r w:rsidRPr="00034654">
              <w:rPr>
                <w:rFonts w:eastAsiaTheme="minorEastAsia"/>
              </w:rPr>
              <w:t xml:space="preserve">iofiltration </w:t>
            </w:r>
            <w:r>
              <w:rPr>
                <w:rFonts w:eastAsiaTheme="minorEastAsia"/>
              </w:rPr>
              <w:t>S</w:t>
            </w:r>
            <w:r w:rsidRPr="00034654">
              <w:rPr>
                <w:rFonts w:eastAsiaTheme="minorEastAsia"/>
              </w:rPr>
              <w:t>ystems</w:t>
            </w:r>
            <w:r>
              <w:rPr>
                <w:rFonts w:eastAsiaTheme="minorEastAsia"/>
              </w:rPr>
              <w:t xml:space="preserve"> (CRC for Water Sensitive Cities):</w:t>
            </w:r>
            <w:r>
              <w:rPr>
                <w:rFonts w:eastAsiaTheme="minorEastAsia"/>
              </w:rPr>
              <w:br/>
            </w:r>
            <w:hyperlink r:id="rId59" w:history="1">
              <w:r w:rsidRPr="00804ECD">
                <w:rPr>
                  <w:rStyle w:val="Hyperlink"/>
                  <w:rFonts w:eastAsiaTheme="minorEastAsia"/>
                </w:rPr>
                <w:t>https://watersensitivecities.org.au/content/stormwater-biofilter-design/</w:t>
              </w:r>
            </w:hyperlink>
          </w:p>
          <w:p w14:paraId="738629DB" w14:textId="278C4BB2" w:rsidR="00601CFF" w:rsidRDefault="00601CFF" w:rsidP="00B22D26">
            <w:pPr>
              <w:pStyle w:val="PullOutBoxBullet"/>
              <w:numPr>
                <w:ilvl w:val="0"/>
                <w:numId w:val="35"/>
              </w:numPr>
              <w:tabs>
                <w:tab w:val="num" w:pos="567"/>
              </w:tabs>
              <w:ind w:left="312" w:hanging="170"/>
            </w:pPr>
            <w:r>
              <w:rPr>
                <w:rFonts w:eastAsia="Arial" w:cstheme="minorHAnsi"/>
              </w:rPr>
              <w:t>Raingarden Instruction Sheets (Melbourne Water):</w:t>
            </w:r>
            <w:r>
              <w:br/>
            </w:r>
            <w:hyperlink r:id="rId60" w:history="1">
              <w:r w:rsidR="00AB3DF6" w:rsidRPr="00804ECD">
                <w:rPr>
                  <w:rStyle w:val="Hyperlink"/>
                </w:rPr>
                <w:t>https://www.melbournewater.com.au/water-data-and-education/environmental-issues/why-we-need-save-water/tips-saving-water/raingardens</w:t>
              </w:r>
            </w:hyperlink>
            <w:r w:rsidR="00AB3DF6">
              <w:t xml:space="preserve"> </w:t>
            </w:r>
          </w:p>
        </w:tc>
      </w:tr>
    </w:tbl>
    <w:p w14:paraId="06FED670" w14:textId="77777777" w:rsidR="005741A1" w:rsidRDefault="005741A1" w:rsidP="00E94279">
      <w:pPr>
        <w:pStyle w:val="BodyText"/>
      </w:pPr>
    </w:p>
    <w:p w14:paraId="3F18FCB3" w14:textId="0E6D6441" w:rsidR="00084160" w:rsidRDefault="006D725A" w:rsidP="00E94279">
      <w:pPr>
        <w:pStyle w:val="BodyText"/>
      </w:pPr>
      <w:r>
        <w:br w:type="column"/>
      </w:r>
    </w:p>
    <w:tbl>
      <w:tblPr>
        <w:tblStyle w:val="TableGrid"/>
        <w:tblW w:w="2920"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835"/>
        <w:gridCol w:w="85"/>
      </w:tblGrid>
      <w:tr w:rsidR="00130617" w:rsidRPr="00130617" w14:paraId="7B9DF2B0" w14:textId="77777777" w:rsidTr="006E7471">
        <w:trPr>
          <w:gridAfter w:val="1"/>
          <w:cnfStyle w:val="100000000000" w:firstRow="1" w:lastRow="0" w:firstColumn="0" w:lastColumn="0" w:oddVBand="0" w:evenVBand="0" w:oddHBand="0" w:evenHBand="0" w:firstRowFirstColumn="0" w:firstRowLastColumn="0" w:lastRowFirstColumn="0" w:lastRowLastColumn="0"/>
          <w:wAfter w:w="85" w:type="dxa"/>
        </w:trPr>
        <w:tc>
          <w:tcPr>
            <w:cnfStyle w:val="000000000100" w:firstRow="0" w:lastRow="0" w:firstColumn="0" w:lastColumn="0" w:oddVBand="0" w:evenVBand="0" w:oddHBand="0" w:evenHBand="0" w:firstRowFirstColumn="1" w:firstRowLastColumn="0" w:lastRowFirstColumn="0" w:lastRowLastColumn="0"/>
            <w:tcW w:w="2835" w:type="dxa"/>
            <w:shd w:val="clear" w:color="auto" w:fill="D9FFEA"/>
          </w:tcPr>
          <w:p w14:paraId="3319B0BC" w14:textId="0E412875" w:rsidR="00A428B9" w:rsidRPr="00130617" w:rsidRDefault="00573627" w:rsidP="004348FC">
            <w:pPr>
              <w:pStyle w:val="TableHeadingLeft"/>
              <w:rPr>
                <w:color w:val="auto"/>
              </w:rPr>
            </w:pPr>
            <w:r w:rsidRPr="00130617">
              <w:rPr>
                <w:color w:val="auto"/>
              </w:rPr>
              <w:t>B: Site layout plan, catchment areas and WSUD treatment systems:</w:t>
            </w:r>
          </w:p>
        </w:tc>
      </w:tr>
      <w:tr w:rsidR="00130617" w:rsidRPr="00130617" w14:paraId="6A0AEB99" w14:textId="77777777" w:rsidTr="006E7471">
        <w:tc>
          <w:tcPr>
            <w:tcW w:w="2920" w:type="dxa"/>
            <w:gridSpan w:val="2"/>
            <w:shd w:val="clear" w:color="auto" w:fill="auto"/>
          </w:tcPr>
          <w:p w14:paraId="6AC92CAC" w14:textId="7D32CCCE" w:rsidR="00563BAD" w:rsidRDefault="00756ECA" w:rsidP="00756ECA">
            <w:pPr>
              <w:pStyle w:val="TableTextNumbered"/>
              <w:numPr>
                <w:ilvl w:val="0"/>
                <w:numId w:val="2"/>
              </w:numPr>
            </w:pPr>
            <w:r w:rsidRPr="005C7FB9">
              <w:rPr>
                <w:b/>
                <w:bCs/>
              </w:rPr>
              <w:t>B7</w:t>
            </w:r>
            <w:r>
              <w:t>:</w:t>
            </w:r>
            <w:r w:rsidR="00474D9D">
              <w:t xml:space="preserve"> </w:t>
            </w:r>
            <w:r w:rsidR="00563BAD">
              <w:t xml:space="preserve">If relevant to the development type, identify potential toxicants generated by the business, where they will be located on the premises, and what structural isolation is required to prevent the runoff draining to a WSUD treatment system or stormwater drain. </w:t>
            </w:r>
          </w:p>
          <w:p w14:paraId="0B4587B6" w14:textId="7C2C7C1B" w:rsidR="00601AD7" w:rsidRPr="00130617" w:rsidRDefault="00601AD7" w:rsidP="004C5370">
            <w:pPr>
              <w:pStyle w:val="TableTextBullet"/>
              <w:numPr>
                <w:ilvl w:val="0"/>
                <w:numId w:val="15"/>
              </w:numPr>
              <w:tabs>
                <w:tab w:val="clear" w:pos="284"/>
                <w:tab w:val="num" w:pos="558"/>
              </w:tabs>
              <w:ind w:left="558" w:hanging="425"/>
              <w:rPr>
                <w:color w:val="auto"/>
              </w:rPr>
            </w:pPr>
            <w:r w:rsidRPr="00130617">
              <w:rPr>
                <w:b/>
                <w:bCs/>
                <w:color w:val="auto"/>
              </w:rPr>
              <w:t>B8</w:t>
            </w:r>
            <w:r w:rsidRPr="00130617">
              <w:rPr>
                <w:color w:val="auto"/>
              </w:rPr>
              <w:t xml:space="preserve">: </w:t>
            </w:r>
            <w:r w:rsidR="00B95370">
              <w:t>Describe</w:t>
            </w:r>
            <w:r w:rsidR="00B95370" w:rsidRPr="00D82703">
              <w:t xml:space="preserve"> how the </w:t>
            </w:r>
            <w:r w:rsidR="00B95370">
              <w:t xml:space="preserve">stormwater management </w:t>
            </w:r>
            <w:r w:rsidR="00B95370" w:rsidRPr="00D82703">
              <w:t>design contributes to local cooling, improving local habitat outcomes and providing attractive/</w:t>
            </w:r>
            <w:r w:rsidR="006E5870">
              <w:t xml:space="preserve"> </w:t>
            </w:r>
            <w:r w:rsidR="00B95370" w:rsidRPr="00D82703">
              <w:t>enjoyable spaces.</w:t>
            </w:r>
          </w:p>
          <w:p w14:paraId="074E832C" w14:textId="51A21B3B" w:rsidR="00A428B9" w:rsidRPr="00130617" w:rsidRDefault="00A428B9" w:rsidP="004C5370">
            <w:pPr>
              <w:pStyle w:val="TableTextBullet"/>
              <w:numPr>
                <w:ilvl w:val="0"/>
                <w:numId w:val="15"/>
              </w:numPr>
              <w:tabs>
                <w:tab w:val="clear" w:pos="284"/>
                <w:tab w:val="num" w:pos="558"/>
              </w:tabs>
              <w:ind w:left="558" w:hanging="425"/>
              <w:rPr>
                <w:color w:val="auto"/>
              </w:rPr>
            </w:pPr>
            <w:r w:rsidRPr="00130617">
              <w:rPr>
                <w:b/>
                <w:color w:val="auto"/>
              </w:rPr>
              <w:t>B</w:t>
            </w:r>
            <w:r w:rsidR="006D725A" w:rsidRPr="00130617">
              <w:rPr>
                <w:b/>
                <w:color w:val="auto"/>
              </w:rPr>
              <w:t>9</w:t>
            </w:r>
            <w:r w:rsidRPr="00130617">
              <w:rPr>
                <w:b/>
                <w:color w:val="auto"/>
              </w:rPr>
              <w:t>:</w:t>
            </w:r>
            <w:r w:rsidRPr="00130617">
              <w:rPr>
                <w:color w:val="auto"/>
              </w:rPr>
              <w:t xml:space="preserve"> </w:t>
            </w:r>
            <w:r w:rsidR="005741A1" w:rsidRPr="00130617">
              <w:rPr>
                <w:color w:val="auto"/>
              </w:rPr>
              <w:t>Table summarising the internal drainage catchment areas shown on the site layout plan, the size of the catchment area, the percentage of the site this represents and information about the corresponding WSUD treatment system. The table should equal 100% of total site area.  The information should correspond to the information shown on the site layout plan.</w:t>
            </w:r>
          </w:p>
        </w:tc>
      </w:tr>
    </w:tbl>
    <w:p w14:paraId="21F0FE90" w14:textId="3F3CB052" w:rsidR="00573627" w:rsidRPr="00573627" w:rsidRDefault="00F679DB">
      <w:pPr>
        <w:pStyle w:val="Heading2"/>
      </w:pPr>
      <w:bookmarkStart w:id="25" w:name="PasteHere"/>
      <w:bookmarkStart w:id="26" w:name="_Toc39423016"/>
      <w:bookmarkStart w:id="27" w:name="_Toc50952467"/>
      <w:bookmarkEnd w:id="25"/>
      <w:r>
        <w:lastRenderedPageBreak/>
        <w:t xml:space="preserve">C: </w:t>
      </w:r>
      <w:r w:rsidR="00573627" w:rsidRPr="00573627">
        <w:t xml:space="preserve">Modelling and </w:t>
      </w:r>
      <w:r w:rsidR="00573627" w:rsidRPr="008E3038">
        <w:t>compliance</w:t>
      </w:r>
      <w:bookmarkEnd w:id="26"/>
      <w:bookmarkEnd w:id="27"/>
      <w:r w:rsidR="00573627" w:rsidRPr="00573627">
        <w:t xml:space="preserve"> </w:t>
      </w:r>
    </w:p>
    <w:p w14:paraId="17A029AE" w14:textId="77777777" w:rsidR="005741A1" w:rsidRDefault="005741A1" w:rsidP="005741A1">
      <w:pPr>
        <w:pStyle w:val="BodyText"/>
      </w:pPr>
      <w:r>
        <w:t>The STORM tool was used to estimate the treatment size requirements for the proposed site design</w:t>
      </w:r>
      <w:r w:rsidRPr="00032996">
        <w:t xml:space="preserve"> </w:t>
      </w:r>
      <w:r>
        <w:t xml:space="preserve">to meet best practice requirements. The input details and compliance results are shown in the output from the STORM tool in </w:t>
      </w:r>
      <w:r w:rsidRPr="00245358">
        <w:rPr>
          <w:b/>
          <w:bCs/>
        </w:rPr>
        <w:t>Figure 2</w:t>
      </w:r>
      <w:r>
        <w:t xml:space="preserve"> below.</w:t>
      </w:r>
    </w:p>
    <w:p w14:paraId="766BA65D" w14:textId="45874F7F" w:rsidR="005741A1" w:rsidRDefault="005741A1" w:rsidP="005741A1">
      <w:pPr>
        <w:pStyle w:val="BodyText"/>
      </w:pPr>
      <w:r>
        <w:t>The site has 45% pervious area (</w:t>
      </w:r>
      <w:r w:rsidR="00825BF5">
        <w:t>meeting the minimum</w:t>
      </w:r>
      <w:r>
        <w:t xml:space="preserve"> 20% requirement under Standard B9), and raingardens and tree plantings also provide the combined benefits of cooling and </w:t>
      </w:r>
      <w:r w:rsidR="00BE55D1">
        <w:t>improving amenity</w:t>
      </w:r>
      <w:r>
        <w:t xml:space="preserve"> for inhabitants and visitors to the complex.</w:t>
      </w:r>
    </w:p>
    <w:p w14:paraId="551F3E97" w14:textId="77777777" w:rsidR="005741A1" w:rsidRDefault="005741A1" w:rsidP="3E335BD3">
      <w:pPr>
        <w:rPr>
          <w:rFonts w:cstheme="minorBidi"/>
          <w:sz w:val="22"/>
          <w:szCs w:val="22"/>
          <w:lang w:eastAsia="en-US"/>
        </w:rPr>
      </w:pPr>
      <w:r>
        <w:rPr>
          <w:noProof/>
        </w:rPr>
        <w:drawing>
          <wp:inline distT="0" distB="0" distL="0" distR="0" wp14:anchorId="1C4BA0C9" wp14:editId="4C05A1CE">
            <wp:extent cx="5347251" cy="4902880"/>
            <wp:effectExtent l="0" t="0" r="6350" b="0"/>
            <wp:docPr id="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1">
                      <a:extLst>
                        <a:ext uri="{28A0092B-C50C-407E-A947-70E740481C1C}">
                          <a14:useLocalDpi xmlns:a14="http://schemas.microsoft.com/office/drawing/2010/main" val="0"/>
                        </a:ext>
                      </a:extLst>
                    </a:blip>
                    <a:srcRect l="41214" t="15816" r="15455" b="13549"/>
                    <a:stretch>
                      <a:fillRect/>
                    </a:stretch>
                  </pic:blipFill>
                  <pic:spPr>
                    <a:xfrm>
                      <a:off x="0" y="0"/>
                      <a:ext cx="5347251" cy="4902880"/>
                    </a:xfrm>
                    <a:prstGeom prst="rect">
                      <a:avLst/>
                    </a:prstGeom>
                  </pic:spPr>
                </pic:pic>
              </a:graphicData>
            </a:graphic>
          </wp:inline>
        </w:drawing>
      </w:r>
    </w:p>
    <w:p w14:paraId="2AB1160D" w14:textId="73019D11" w:rsidR="005741A1" w:rsidRDefault="005741A1" w:rsidP="005741A1">
      <w:pPr>
        <w:pStyle w:val="CaptionImageorFigure"/>
      </w:pPr>
      <w:r>
        <w:t>Figure 2</w:t>
      </w:r>
      <w:r w:rsidR="00747742">
        <w:t>:</w:t>
      </w:r>
      <w:r>
        <w:t xml:space="preserve"> </w:t>
      </w:r>
      <w:r w:rsidR="00C96DB9">
        <w:t>STORM</w:t>
      </w:r>
      <w:r w:rsidR="00C96DB9" w:rsidRPr="005741A1">
        <w:t xml:space="preserve"> </w:t>
      </w:r>
      <w:r w:rsidRPr="005741A1">
        <w:t>model inputs and output</w:t>
      </w:r>
    </w:p>
    <w:p w14:paraId="33A482AF" w14:textId="5FE0FB8D" w:rsidR="00573627" w:rsidRDefault="00573627" w:rsidP="00573627">
      <w:pPr>
        <w:rPr>
          <w:rFonts w:cstheme="minorBidi"/>
          <w:sz w:val="22"/>
          <w:szCs w:val="22"/>
          <w:lang w:eastAsia="en-US"/>
        </w:rPr>
      </w:pPr>
      <w:r>
        <w:rPr>
          <w:rFonts w:cstheme="minorBidi"/>
          <w:sz w:val="22"/>
          <w:szCs w:val="22"/>
          <w:lang w:eastAsia="en-US"/>
        </w:rPr>
        <w:br w:type="column"/>
      </w:r>
    </w:p>
    <w:tbl>
      <w:tblPr>
        <w:tblStyle w:val="TableGrid"/>
        <w:tblW w:w="2967"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2967"/>
      </w:tblGrid>
      <w:tr w:rsidR="00130617" w:rsidRPr="00130617" w14:paraId="79380BF2" w14:textId="77777777" w:rsidTr="00BC323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67" w:type="dxa"/>
            <w:shd w:val="clear" w:color="auto" w:fill="D9FFEA"/>
          </w:tcPr>
          <w:p w14:paraId="626C8BB2" w14:textId="3124B8F3" w:rsidR="00176413" w:rsidRPr="00130617" w:rsidRDefault="00176413" w:rsidP="004348FC">
            <w:pPr>
              <w:pStyle w:val="TableHeadingLeft"/>
              <w:rPr>
                <w:color w:val="auto"/>
              </w:rPr>
            </w:pPr>
            <w:r w:rsidRPr="00130617">
              <w:rPr>
                <w:color w:val="auto"/>
              </w:rPr>
              <w:t>C: Modelling and compliance</w:t>
            </w:r>
          </w:p>
        </w:tc>
      </w:tr>
      <w:tr w:rsidR="00130617" w:rsidRPr="00130617" w14:paraId="0AC7AEC2" w14:textId="77777777" w:rsidTr="00BC3231">
        <w:tc>
          <w:tcPr>
            <w:tcW w:w="2967" w:type="dxa"/>
            <w:shd w:val="clear" w:color="auto" w:fill="auto"/>
          </w:tcPr>
          <w:p w14:paraId="7D2C256C" w14:textId="6600D820" w:rsidR="00176413" w:rsidRPr="00130617" w:rsidRDefault="00176413" w:rsidP="00176413">
            <w:pPr>
              <w:pStyle w:val="TableTextBullet"/>
              <w:numPr>
                <w:ilvl w:val="0"/>
                <w:numId w:val="15"/>
              </w:numPr>
              <w:tabs>
                <w:tab w:val="clear" w:pos="284"/>
              </w:tabs>
              <w:ind w:left="570" w:hanging="425"/>
              <w:rPr>
                <w:bCs/>
                <w:color w:val="auto"/>
              </w:rPr>
            </w:pPr>
            <w:r w:rsidRPr="00130617">
              <w:rPr>
                <w:b/>
                <w:color w:val="auto"/>
              </w:rPr>
              <w:t xml:space="preserve">C1: </w:t>
            </w:r>
            <w:r w:rsidR="005741A1" w:rsidRPr="00130617">
              <w:rPr>
                <w:color w:val="auto"/>
              </w:rPr>
              <w:t>Compliance summary with objectives outlined in Clause 55.03</w:t>
            </w:r>
            <w:r w:rsidR="00246507">
              <w:rPr>
                <w:color w:val="auto"/>
              </w:rPr>
              <w:t xml:space="preserve"> – i</w:t>
            </w:r>
            <w:r w:rsidR="005741A1" w:rsidRPr="00130617">
              <w:rPr>
                <w:color w:val="auto"/>
              </w:rPr>
              <w:t xml:space="preserve">ncluding compliance with minimum permeable area </w:t>
            </w:r>
            <w:r w:rsidR="00BB7917">
              <w:rPr>
                <w:color w:val="auto"/>
              </w:rPr>
              <w:t>requirement</w:t>
            </w:r>
            <w:r w:rsidR="005741A1" w:rsidRPr="00130617">
              <w:rPr>
                <w:color w:val="auto"/>
              </w:rPr>
              <w:t>.</w:t>
            </w:r>
          </w:p>
          <w:p w14:paraId="21A49187" w14:textId="6D860BA2" w:rsidR="00176413" w:rsidRPr="00130617" w:rsidRDefault="00176413" w:rsidP="00176413">
            <w:pPr>
              <w:pStyle w:val="TableTextBullet"/>
              <w:numPr>
                <w:ilvl w:val="0"/>
                <w:numId w:val="15"/>
              </w:numPr>
              <w:tabs>
                <w:tab w:val="clear" w:pos="284"/>
              </w:tabs>
              <w:ind w:left="570" w:hanging="425"/>
              <w:rPr>
                <w:bCs/>
                <w:color w:val="auto"/>
              </w:rPr>
            </w:pPr>
            <w:r w:rsidRPr="00130617">
              <w:rPr>
                <w:b/>
                <w:color w:val="auto"/>
              </w:rPr>
              <w:t>C2</w:t>
            </w:r>
            <w:r w:rsidRPr="00130617">
              <w:rPr>
                <w:bCs/>
                <w:color w:val="auto"/>
              </w:rPr>
              <w:t xml:space="preserve">: </w:t>
            </w:r>
            <w:r w:rsidR="005741A1" w:rsidRPr="00130617">
              <w:rPr>
                <w:color w:val="auto"/>
              </w:rPr>
              <w:t xml:space="preserve">STORM report with a minimum 100% rating </w:t>
            </w:r>
            <w:r w:rsidR="005741A1" w:rsidRPr="00BC3231">
              <w:rPr>
                <w:color w:val="auto"/>
              </w:rPr>
              <w:t>or</w:t>
            </w:r>
            <w:r w:rsidR="005741A1" w:rsidRPr="00130617">
              <w:rPr>
                <w:color w:val="auto"/>
              </w:rPr>
              <w:t xml:space="preserve"> MUSIC </w:t>
            </w:r>
            <w:r w:rsidR="00E04449">
              <w:rPr>
                <w:bCs/>
                <w:color w:val="auto"/>
              </w:rPr>
              <w:t xml:space="preserve">(or other acceptable modelling) </w:t>
            </w:r>
            <w:r w:rsidR="005741A1" w:rsidRPr="00130617">
              <w:rPr>
                <w:color w:val="auto"/>
              </w:rPr>
              <w:t>results that meets best practice performance for stormwater pollutant load reductions: TSS</w:t>
            </w:r>
            <w:r w:rsidR="00FB6F01">
              <w:rPr>
                <w:color w:val="auto"/>
              </w:rPr>
              <w:t xml:space="preserve"> </w:t>
            </w:r>
            <w:r w:rsidR="005741A1" w:rsidRPr="00130617">
              <w:rPr>
                <w:color w:val="auto"/>
              </w:rPr>
              <w:t>80%; TP</w:t>
            </w:r>
            <w:r w:rsidR="00FB6F01">
              <w:rPr>
                <w:color w:val="auto"/>
              </w:rPr>
              <w:t xml:space="preserve"> </w:t>
            </w:r>
            <w:r w:rsidR="005741A1" w:rsidRPr="00130617">
              <w:rPr>
                <w:color w:val="auto"/>
              </w:rPr>
              <w:t>45%; TN 45%; Litter 70%.</w:t>
            </w:r>
          </w:p>
          <w:p w14:paraId="0340448F" w14:textId="77777777" w:rsidR="00E94CDF" w:rsidRPr="00BC3231" w:rsidRDefault="00E94CDF" w:rsidP="00BC3231">
            <w:pPr>
              <w:pStyle w:val="TableTextBullet"/>
              <w:numPr>
                <w:ilvl w:val="0"/>
                <w:numId w:val="15"/>
              </w:numPr>
              <w:tabs>
                <w:tab w:val="clear" w:pos="284"/>
              </w:tabs>
              <w:spacing w:before="0" w:after="0"/>
              <w:ind w:left="964" w:right="133" w:hanging="425"/>
              <w:rPr>
                <w:color w:val="auto"/>
              </w:rPr>
            </w:pPr>
            <w:r>
              <w:rPr>
                <w:color w:val="auto"/>
              </w:rPr>
              <w:t xml:space="preserve">Summary of </w:t>
            </w:r>
            <w:r w:rsidRPr="00130617">
              <w:rPr>
                <w:color w:val="auto"/>
              </w:rPr>
              <w:t>model input parameters</w:t>
            </w:r>
            <w:r>
              <w:rPr>
                <w:color w:val="auto"/>
              </w:rPr>
              <w:t>, including</w:t>
            </w:r>
            <w:r w:rsidRPr="00130617">
              <w:rPr>
                <w:color w:val="auto"/>
              </w:rPr>
              <w:t xml:space="preserve"> each WSUD treatment system</w:t>
            </w:r>
            <w:r w:rsidRPr="00BC3231">
              <w:rPr>
                <w:color w:val="auto"/>
              </w:rPr>
              <w:t xml:space="preserve">. </w:t>
            </w:r>
          </w:p>
          <w:p w14:paraId="5392C829" w14:textId="1DFE6782" w:rsidR="00E94CDF" w:rsidRPr="00984A96" w:rsidRDefault="00E94CDF" w:rsidP="00BC3231">
            <w:pPr>
              <w:pStyle w:val="TableTextBullet"/>
              <w:numPr>
                <w:ilvl w:val="0"/>
                <w:numId w:val="15"/>
              </w:numPr>
              <w:tabs>
                <w:tab w:val="clear" w:pos="284"/>
              </w:tabs>
              <w:spacing w:before="0" w:after="0"/>
              <w:ind w:left="964" w:right="133" w:hanging="425"/>
              <w:rPr>
                <w:color w:val="auto"/>
              </w:rPr>
            </w:pPr>
            <w:r w:rsidRPr="00BC3231">
              <w:rPr>
                <w:color w:val="auto"/>
              </w:rPr>
              <w:t>Screen print of model analysis (e.g. STORM report) or a schematic of the model (e.g. MUSIC).</w:t>
            </w:r>
          </w:p>
          <w:p w14:paraId="4115BF2A" w14:textId="77777777" w:rsidR="00E94CDF" w:rsidRPr="00BC3231" w:rsidRDefault="00E94CDF" w:rsidP="00BC3231">
            <w:pPr>
              <w:pStyle w:val="TableTextBullet"/>
              <w:numPr>
                <w:ilvl w:val="0"/>
                <w:numId w:val="15"/>
              </w:numPr>
              <w:tabs>
                <w:tab w:val="clear" w:pos="284"/>
              </w:tabs>
              <w:spacing w:before="0" w:after="0"/>
              <w:ind w:left="964" w:right="133" w:hanging="425"/>
              <w:rPr>
                <w:color w:val="auto"/>
              </w:rPr>
            </w:pPr>
            <w:r w:rsidRPr="00BC3231">
              <w:rPr>
                <w:color w:val="auto"/>
              </w:rPr>
              <w:t>If MUSIC: Check MUSIC file using the MUSIC auditor (https://www.musicauditor.com.au/).</w:t>
            </w:r>
          </w:p>
          <w:p w14:paraId="39B09494" w14:textId="77777777" w:rsidR="000E60AA" w:rsidRDefault="00E94CDF" w:rsidP="00BC3231">
            <w:pPr>
              <w:pStyle w:val="TableTextBullet"/>
              <w:numPr>
                <w:ilvl w:val="0"/>
                <w:numId w:val="15"/>
              </w:numPr>
              <w:tabs>
                <w:tab w:val="clear" w:pos="284"/>
              </w:tabs>
              <w:spacing w:before="0" w:after="0"/>
              <w:ind w:left="964" w:right="133" w:hanging="425"/>
              <w:rPr>
                <w:color w:val="auto"/>
              </w:rPr>
            </w:pPr>
            <w:r w:rsidRPr="00BC3231">
              <w:rPr>
                <w:color w:val="auto"/>
              </w:rPr>
              <w:t>The applicant should submit a copy of the MUSIC file (.</w:t>
            </w:r>
            <w:proofErr w:type="spellStart"/>
            <w:r w:rsidRPr="00BC3231">
              <w:rPr>
                <w:color w:val="auto"/>
              </w:rPr>
              <w:t>sqz</w:t>
            </w:r>
            <w:proofErr w:type="spellEnd"/>
            <w:r w:rsidRPr="00BC3231">
              <w:rPr>
                <w:color w:val="auto"/>
              </w:rPr>
              <w:t>) used to generate treatment performance.</w:t>
            </w:r>
          </w:p>
          <w:p w14:paraId="762F2C69" w14:textId="128ED97C" w:rsidR="001B7FB0" w:rsidRPr="00130617" w:rsidRDefault="001B7FB0" w:rsidP="00BC3231">
            <w:pPr>
              <w:tabs>
                <w:tab w:val="num" w:pos="851"/>
              </w:tabs>
              <w:spacing w:after="160" w:line="259" w:lineRule="auto"/>
              <w:ind w:left="0"/>
              <w:rPr>
                <w:color w:val="auto"/>
              </w:rPr>
            </w:pPr>
          </w:p>
        </w:tc>
      </w:tr>
    </w:tbl>
    <w:p w14:paraId="7E5C0669" w14:textId="7D60DA8C" w:rsidR="00B4761B" w:rsidRDefault="00B4761B" w:rsidP="00B4761B">
      <w:pPr>
        <w:pStyle w:val="BodyText"/>
      </w:pPr>
      <w:r w:rsidRPr="009D0AAB">
        <w:lastRenderedPageBreak/>
        <w:t>The</w:t>
      </w:r>
      <w:r>
        <w:rPr>
          <w:b/>
          <w:bCs/>
        </w:rPr>
        <w:t xml:space="preserve"> </w:t>
      </w:r>
      <w:r>
        <w:t xml:space="preserve">effectiveness of the treatment systems is summarised in </w:t>
      </w:r>
      <w:r w:rsidRPr="009F0FAF">
        <w:rPr>
          <w:b/>
          <w:bCs/>
        </w:rPr>
        <w:t xml:space="preserve">Figure </w:t>
      </w:r>
      <w:r w:rsidR="004811D6">
        <w:rPr>
          <w:b/>
          <w:bCs/>
        </w:rPr>
        <w:t>2</w:t>
      </w:r>
      <w:r>
        <w:t xml:space="preserve">, </w:t>
      </w:r>
      <w:r w:rsidR="008079F9">
        <w:t xml:space="preserve">indicating </w:t>
      </w:r>
      <w:r>
        <w:t xml:space="preserve">117% </w:t>
      </w:r>
      <w:r w:rsidR="004811D6">
        <w:t xml:space="preserve">STORM </w:t>
      </w:r>
      <w:r>
        <w:t>rating</w:t>
      </w:r>
      <w:r w:rsidR="008079F9">
        <w:t xml:space="preserve"> and thereby</w:t>
      </w:r>
      <w:r>
        <w:t xml:space="preserve"> demonstrating compliance with water quality improvement requirements outlined in </w:t>
      </w:r>
      <w:r w:rsidR="003F209E">
        <w:t xml:space="preserve">Urban Stormwater </w:t>
      </w:r>
      <w:r>
        <w:t xml:space="preserve">Best Practice Environmental Management Guidelines </w:t>
      </w:r>
      <w:r w:rsidR="003F209E">
        <w:t xml:space="preserve">(BEPM) – as </w:t>
      </w:r>
      <w:r w:rsidR="00DF6B95">
        <w:t xml:space="preserve">100% STORM rating corresponds to the </w:t>
      </w:r>
      <w:r>
        <w:t xml:space="preserve">minimum </w:t>
      </w:r>
      <w:r w:rsidRPr="00FD6A2E">
        <w:t xml:space="preserve">45% </w:t>
      </w:r>
      <w:r>
        <w:t xml:space="preserve">reduction </w:t>
      </w:r>
      <w:r w:rsidRPr="00FD6A2E">
        <w:t>in Total Nitrogen</w:t>
      </w:r>
      <w:r w:rsidR="00DF6B95">
        <w:t xml:space="preserve"> required by BPEM</w:t>
      </w:r>
      <w:r w:rsidRPr="00FD6A2E">
        <w:t>. The raingardens and tree plantings also provide the combined benefits of cooling and adding enjoyable aesthetics for inhabitants and visitors to the complex.</w:t>
      </w:r>
      <w:r>
        <w:t xml:space="preserve"> </w:t>
      </w:r>
    </w:p>
    <w:p w14:paraId="2B6EF510" w14:textId="1311BDE5" w:rsidR="00B4761B" w:rsidRDefault="00B4761B" w:rsidP="00B4761B">
      <w:pPr>
        <w:pStyle w:val="BodyText"/>
      </w:pPr>
      <w:r>
        <w:t>In this example the STORM tool has been used, which is appropriate for a residential development of this size</w:t>
      </w:r>
      <w:r w:rsidR="00A2447B">
        <w:t xml:space="preserve"> and complexity</w:t>
      </w:r>
      <w:r w:rsidR="0010206D">
        <w:t xml:space="preserve"> (i.e. where each catchment</w:t>
      </w:r>
      <w:r w:rsidR="00AC5BEC">
        <w:t xml:space="preserve"> area</w:t>
      </w:r>
      <w:r w:rsidR="0010206D">
        <w:t xml:space="preserve"> </w:t>
      </w:r>
      <w:r w:rsidR="004D25A9">
        <w:t xml:space="preserve">drains to </w:t>
      </w:r>
      <w:r w:rsidR="0010206D">
        <w:t xml:space="preserve">no more than one </w:t>
      </w:r>
      <w:r w:rsidR="004D25A9">
        <w:t>treatment type</w:t>
      </w:r>
      <w:r w:rsidR="005C03FC">
        <w:t>)</w:t>
      </w:r>
      <w:r>
        <w:t>.</w:t>
      </w:r>
      <w:r w:rsidRPr="00FD6A2E">
        <w:t xml:space="preserve"> </w:t>
      </w:r>
      <w:r>
        <w:t>Alternatively,</w:t>
      </w:r>
      <w:r w:rsidR="004728B3">
        <w:t xml:space="preserve"> other appropriate </w:t>
      </w:r>
      <w:r w:rsidR="00554FDA">
        <w:t xml:space="preserve">modelling software (e.g. MUSIC or Insite Water) </w:t>
      </w:r>
      <w:r>
        <w:t xml:space="preserve">could be used to demonstrate compliance with </w:t>
      </w:r>
      <w:r w:rsidR="005C03FC">
        <w:t>the</w:t>
      </w:r>
      <w:r>
        <w:t xml:space="preserve"> </w:t>
      </w:r>
      <w:r w:rsidR="00DA19A9">
        <w:t>BPEM requirements</w:t>
      </w:r>
      <w:r w:rsidR="00290039">
        <w:t>, if acceptable to Council</w:t>
      </w:r>
      <w:r w:rsidR="00DA19A9">
        <w:t>.</w:t>
      </w:r>
    </w:p>
    <w:p w14:paraId="5ABC37A9" w14:textId="538EE0A3" w:rsidR="00B4761B" w:rsidRDefault="00B4761B" w:rsidP="00B4761B">
      <w:pPr>
        <w:pStyle w:val="BodyText"/>
      </w:pPr>
      <w:r>
        <w:t xml:space="preserve">References and resources for STORM </w:t>
      </w:r>
      <w:r w:rsidR="00B914D9">
        <w:t xml:space="preserve">(as used in this example) </w:t>
      </w:r>
      <w:r>
        <w:t xml:space="preserve">and </w:t>
      </w:r>
      <w:r w:rsidR="00B914D9">
        <w:t xml:space="preserve">alternative models </w:t>
      </w:r>
      <w:r>
        <w:t>can be found in the text box below</w:t>
      </w:r>
      <w:r w:rsidR="006962D8">
        <w:t>.</w:t>
      </w:r>
    </w:p>
    <w:p w14:paraId="67036AC2" w14:textId="77777777" w:rsidR="00B4761B" w:rsidRDefault="00B4761B" w:rsidP="00B4761B">
      <w:pPr>
        <w:pStyle w:val="BodyText"/>
      </w:pPr>
    </w:p>
    <w:tbl>
      <w:tblPr>
        <w:tblStyle w:val="PullOutBoxTable"/>
        <w:tblW w:w="19290" w:type="pct"/>
        <w:shd w:val="clear" w:color="auto" w:fill="C6E8F6" w:themeFill="accent5"/>
        <w:tblLook w:val="0600" w:firstRow="0" w:lastRow="0" w:firstColumn="0" w:lastColumn="0" w:noHBand="1" w:noVBand="1"/>
      </w:tblPr>
      <w:tblGrid>
        <w:gridCol w:w="11335"/>
      </w:tblGrid>
      <w:tr w:rsidR="00B4761B" w14:paraId="4218D56C" w14:textId="77777777" w:rsidTr="007F0CBB">
        <w:tc>
          <w:tcPr>
            <w:tcW w:w="5000" w:type="pct"/>
            <w:shd w:val="clear" w:color="auto" w:fill="C6E8F6" w:themeFill="accent5"/>
          </w:tcPr>
          <w:p w14:paraId="67329EF4" w14:textId="2EA9A44A" w:rsidR="00B4761B" w:rsidRPr="004348FC" w:rsidRDefault="00B4761B" w:rsidP="005C1C50">
            <w:pPr>
              <w:pStyle w:val="Heading3"/>
              <w:outlineLvl w:val="2"/>
            </w:pPr>
            <w:r w:rsidRPr="004348FC">
              <w:t>Relevant links</w:t>
            </w:r>
            <w:r w:rsidR="00FA1433">
              <w:t xml:space="preserve"> – STORM </w:t>
            </w:r>
          </w:p>
          <w:p w14:paraId="79259291" w14:textId="47BC0410" w:rsidR="00B4761B" w:rsidRDefault="00602B3A" w:rsidP="00127A53">
            <w:pPr>
              <w:pStyle w:val="PullOutBoxBullet"/>
              <w:rPr>
                <w:rFonts w:eastAsiaTheme="minorHAnsi"/>
              </w:rPr>
            </w:pPr>
            <w:r w:rsidRPr="00BC3231">
              <w:rPr>
                <w:rFonts w:eastAsiaTheme="minorHAnsi"/>
              </w:rPr>
              <w:t>STORM Calculator</w:t>
            </w:r>
            <w:r w:rsidRPr="00BC3231">
              <w:rPr>
                <w:rStyle w:val="Hyperlink"/>
                <w:rFonts w:eastAsiaTheme="minorHAnsi"/>
                <w:u w:val="none"/>
              </w:rPr>
              <w:t xml:space="preserve"> (Melbourne Water):</w:t>
            </w:r>
            <w:r>
              <w:rPr>
                <w:rStyle w:val="Hyperlink"/>
                <w:rFonts w:eastAsiaTheme="minorHAnsi"/>
                <w:b/>
                <w:bCs/>
              </w:rPr>
              <w:br/>
            </w:r>
            <w:hyperlink r:id="rId62" w:history="1">
              <w:r w:rsidRPr="00804ECD">
                <w:rPr>
                  <w:rStyle w:val="Hyperlink"/>
                  <w:rFonts w:eastAsiaTheme="minorHAnsi"/>
                </w:rPr>
                <w:t>https://storm.melbournewater.com.au/</w:t>
              </w:r>
            </w:hyperlink>
            <w:r>
              <w:rPr>
                <w:rFonts w:eastAsiaTheme="minorHAnsi"/>
              </w:rPr>
              <w:t xml:space="preserve"> </w:t>
            </w:r>
          </w:p>
          <w:p w14:paraId="2B4473E0" w14:textId="0FCFBD4B" w:rsidR="00B4761B" w:rsidRPr="00773265" w:rsidRDefault="00127A53" w:rsidP="00BC3231">
            <w:pPr>
              <w:pStyle w:val="PullOutBoxBullet"/>
              <w:numPr>
                <w:ilvl w:val="0"/>
                <w:numId w:val="0"/>
              </w:numPr>
              <w:tabs>
                <w:tab w:val="left" w:pos="720"/>
              </w:tabs>
              <w:ind w:left="312" w:hanging="170"/>
              <w:rPr>
                <w:rFonts w:eastAsiaTheme="minorHAnsi"/>
                <w:lang w:val="en-US" w:eastAsia="en-US"/>
              </w:rPr>
            </w:pPr>
            <w:r>
              <w:rPr>
                <w:color w:val="auto"/>
              </w:rPr>
              <w:t xml:space="preserve">To use the </w:t>
            </w:r>
            <w:r w:rsidR="001F228C">
              <w:rPr>
                <w:color w:val="auto"/>
              </w:rPr>
              <w:t xml:space="preserve">STORM </w:t>
            </w:r>
            <w:r>
              <w:rPr>
                <w:color w:val="auto"/>
              </w:rPr>
              <w:t>Calculator</w:t>
            </w:r>
            <w:r w:rsidR="001F228C">
              <w:rPr>
                <w:color w:val="auto"/>
              </w:rPr>
              <w:t>,</w:t>
            </w:r>
            <w:r w:rsidR="00773265">
              <w:rPr>
                <w:color w:val="auto"/>
              </w:rPr>
              <w:t xml:space="preserve"> </w:t>
            </w:r>
          </w:p>
          <w:p w14:paraId="15C566A3" w14:textId="4B991F3E" w:rsidR="00CB041C" w:rsidRPr="00BC3231" w:rsidRDefault="00CB041C" w:rsidP="001F228C">
            <w:pPr>
              <w:pStyle w:val="PullOutBoxBullet"/>
              <w:rPr>
                <w:rStyle w:val="Hyperlink"/>
                <w:rFonts w:eastAsiaTheme="minorHAnsi"/>
                <w:color w:val="363534" w:themeColor="text1"/>
                <w:u w:val="none"/>
              </w:rPr>
            </w:pPr>
            <w:r>
              <w:t>E</w:t>
            </w:r>
            <w:r w:rsidRPr="00B4761B">
              <w:t xml:space="preserve">nter your email address to be taken to the </w:t>
            </w:r>
            <w:r w:rsidRPr="00BC3231">
              <w:t>STORM calculator page</w:t>
            </w:r>
          </w:p>
          <w:p w14:paraId="2AC99C15" w14:textId="2F9D94A1" w:rsidR="00B4761B" w:rsidRPr="00BC3231" w:rsidRDefault="00B4761B" w:rsidP="00BC3231">
            <w:pPr>
              <w:pStyle w:val="PullOutBoxBullet"/>
              <w:rPr>
                <w:rFonts w:eastAsiaTheme="minorHAnsi"/>
              </w:rPr>
            </w:pPr>
            <w:r w:rsidRPr="00BC3231">
              <w:rPr>
                <w:rFonts w:eastAsiaTheme="minorHAnsi"/>
              </w:rPr>
              <w:t xml:space="preserve">Enter rows in the calculator until all impervious areas in the catchment and their treatments </w:t>
            </w:r>
            <w:r w:rsidR="00D74A76">
              <w:rPr>
                <w:rFonts w:eastAsiaTheme="minorHAnsi"/>
              </w:rPr>
              <w:t xml:space="preserve">are included </w:t>
            </w:r>
            <w:r w:rsidRPr="00BC3231">
              <w:rPr>
                <w:rFonts w:eastAsiaTheme="minorHAnsi"/>
              </w:rPr>
              <w:t>(enter ‘none’ if no treatment</w:t>
            </w:r>
            <w:r w:rsidR="00D74A76">
              <w:rPr>
                <w:rFonts w:eastAsiaTheme="minorHAnsi"/>
              </w:rPr>
              <w:t xml:space="preserve"> exists for an </w:t>
            </w:r>
            <w:r w:rsidR="004D1C31">
              <w:rPr>
                <w:rFonts w:eastAsiaTheme="minorHAnsi"/>
              </w:rPr>
              <w:t xml:space="preserve">impervious </w:t>
            </w:r>
            <w:r w:rsidR="00D74A76">
              <w:rPr>
                <w:rFonts w:eastAsiaTheme="minorHAnsi"/>
              </w:rPr>
              <w:t>area</w:t>
            </w:r>
            <w:r w:rsidRPr="00BC3231">
              <w:rPr>
                <w:rFonts w:eastAsiaTheme="minorHAnsi"/>
              </w:rPr>
              <w:t>)</w:t>
            </w:r>
          </w:p>
          <w:p w14:paraId="243D0C66" w14:textId="4B5BA8AC" w:rsidR="00B4761B" w:rsidRPr="00BC3231" w:rsidRDefault="00B4761B" w:rsidP="00BC3231">
            <w:pPr>
              <w:pStyle w:val="PullOutBoxBullet"/>
              <w:rPr>
                <w:rFonts w:eastAsiaTheme="minorHAnsi"/>
              </w:rPr>
            </w:pPr>
            <w:r w:rsidRPr="00BC3231">
              <w:rPr>
                <w:rFonts w:eastAsiaTheme="minorHAnsi"/>
              </w:rPr>
              <w:t>Press the ‘Calculate’ button to view the performance of the design.</w:t>
            </w:r>
          </w:p>
          <w:p w14:paraId="69CE2C75" w14:textId="11BF08A5" w:rsidR="00B4761B" w:rsidRPr="00BC3231" w:rsidRDefault="00B4761B" w:rsidP="001F228C">
            <w:pPr>
              <w:pStyle w:val="PullOutBoxBullet"/>
              <w:rPr>
                <w:rFonts w:cstheme="minorHAnsi"/>
              </w:rPr>
            </w:pPr>
            <w:proofErr w:type="gramStart"/>
            <w:r w:rsidRPr="00BC3231">
              <w:rPr>
                <w:rFonts w:eastAsiaTheme="minorHAnsi"/>
              </w:rPr>
              <w:t>In order to</w:t>
            </w:r>
            <w:proofErr w:type="gramEnd"/>
            <w:r w:rsidRPr="00BC3231">
              <w:rPr>
                <w:rFonts w:eastAsiaTheme="minorHAnsi"/>
              </w:rPr>
              <w:t xml:space="preserve"> meet best practice, a </w:t>
            </w:r>
            <w:r w:rsidR="009360ED" w:rsidRPr="00BC3231">
              <w:rPr>
                <w:rFonts w:eastAsiaTheme="minorHAnsi"/>
              </w:rPr>
              <w:t xml:space="preserve">STORM </w:t>
            </w:r>
            <w:r w:rsidRPr="00BC3231">
              <w:rPr>
                <w:rFonts w:eastAsiaTheme="minorHAnsi"/>
              </w:rPr>
              <w:t xml:space="preserve">Rating of </w:t>
            </w:r>
            <w:r w:rsidR="009360ED" w:rsidRPr="00BC3231">
              <w:rPr>
                <w:rFonts w:eastAsiaTheme="minorHAnsi"/>
              </w:rPr>
              <w:t xml:space="preserve">at least </w:t>
            </w:r>
            <w:r w:rsidRPr="00BC3231">
              <w:rPr>
                <w:rFonts w:eastAsiaTheme="minorHAnsi"/>
              </w:rPr>
              <w:t xml:space="preserve">100% must be </w:t>
            </w:r>
            <w:r w:rsidR="009360ED" w:rsidRPr="00BC3231">
              <w:rPr>
                <w:rFonts w:eastAsiaTheme="minorHAnsi"/>
              </w:rPr>
              <w:t>achieved</w:t>
            </w:r>
            <w:r w:rsidRPr="00BC3231">
              <w:rPr>
                <w:rFonts w:eastAsiaTheme="minorHAnsi"/>
              </w:rPr>
              <w:t>.</w:t>
            </w:r>
          </w:p>
          <w:p w14:paraId="1B523C45" w14:textId="2F08D5F0" w:rsidR="00FA1433" w:rsidRPr="004348FC" w:rsidRDefault="00D80D51" w:rsidP="00BC3231">
            <w:pPr>
              <w:pStyle w:val="Heading3"/>
              <w:spacing w:before="120" w:after="0"/>
              <w:outlineLvl w:val="2"/>
            </w:pPr>
            <w:r>
              <w:br/>
            </w:r>
            <w:r w:rsidR="00E9792E">
              <w:t>Other r</w:t>
            </w:r>
            <w:r w:rsidR="00FA1433" w:rsidRPr="004348FC">
              <w:t>elevant links</w:t>
            </w:r>
            <w:r w:rsidR="00FA1433">
              <w:t xml:space="preserve"> </w:t>
            </w:r>
          </w:p>
          <w:p w14:paraId="06EE7667" w14:textId="77777777" w:rsidR="002150BA" w:rsidRPr="00E57B28" w:rsidRDefault="002150BA" w:rsidP="002150BA">
            <w:pPr>
              <w:pStyle w:val="PullOutBoxBullet"/>
              <w:numPr>
                <w:ilvl w:val="0"/>
                <w:numId w:val="35"/>
              </w:numPr>
              <w:tabs>
                <w:tab w:val="num" w:pos="567"/>
              </w:tabs>
              <w:ind w:left="312" w:hanging="170"/>
              <w:rPr>
                <w:rFonts w:eastAsia="Arial"/>
              </w:rPr>
            </w:pPr>
            <w:r w:rsidRPr="00E57B28">
              <w:rPr>
                <w:rFonts w:eastAsia="Arial"/>
              </w:rPr>
              <w:t>MUSIC software (</w:t>
            </w:r>
            <w:proofErr w:type="spellStart"/>
            <w:r w:rsidRPr="00E57B28">
              <w:rPr>
                <w:rFonts w:eastAsia="Arial"/>
              </w:rPr>
              <w:t>eWater</w:t>
            </w:r>
            <w:proofErr w:type="spellEnd"/>
            <w:r w:rsidRPr="00E57B28">
              <w:rPr>
                <w:rFonts w:eastAsia="Arial"/>
              </w:rPr>
              <w:t>):</w:t>
            </w:r>
            <w:r w:rsidRPr="00E57B28">
              <w:rPr>
                <w:rFonts w:eastAsia="Arial"/>
              </w:rPr>
              <w:br/>
            </w:r>
            <w:hyperlink r:id="rId63" w:history="1">
              <w:r w:rsidRPr="00E57B28">
                <w:rPr>
                  <w:rStyle w:val="Hyperlink"/>
                  <w:rFonts w:eastAsia="Arial"/>
                </w:rPr>
                <w:t>https://ewater.org.au/products/music</w:t>
              </w:r>
              <w:r w:rsidRPr="00804ECD">
                <w:rPr>
                  <w:rStyle w:val="Hyperlink"/>
                  <w:rFonts w:eastAsia="Arial"/>
                </w:rPr>
                <w:t xml:space="preserve">/ </w:t>
              </w:r>
            </w:hyperlink>
            <w:r>
              <w:rPr>
                <w:rFonts w:eastAsia="Arial"/>
              </w:rPr>
              <w:t xml:space="preserve"> </w:t>
            </w:r>
          </w:p>
          <w:p w14:paraId="0540EEEA" w14:textId="77777777" w:rsidR="002150BA" w:rsidRPr="00E57B28" w:rsidRDefault="002150BA" w:rsidP="002150BA">
            <w:pPr>
              <w:pStyle w:val="PullOutBoxBullet"/>
              <w:numPr>
                <w:ilvl w:val="0"/>
                <w:numId w:val="35"/>
              </w:numPr>
              <w:tabs>
                <w:tab w:val="num" w:pos="567"/>
              </w:tabs>
              <w:ind w:left="312" w:hanging="170"/>
              <w:rPr>
                <w:rFonts w:eastAsia="Arial"/>
              </w:rPr>
            </w:pPr>
            <w:r w:rsidRPr="00E57B28">
              <w:rPr>
                <w:rFonts w:eastAsia="Arial"/>
              </w:rPr>
              <w:t>MUSIC Guidelines (Melbourne Water):</w:t>
            </w:r>
            <w:r w:rsidRPr="00E57B28">
              <w:rPr>
                <w:rFonts w:eastAsia="Arial"/>
              </w:rPr>
              <w:br/>
            </w:r>
            <w:hyperlink r:id="rId64" w:history="1">
              <w:r w:rsidRPr="00E57B28">
                <w:rPr>
                  <w:rStyle w:val="Hyperlink"/>
                  <w:rFonts w:eastAsia="Arial"/>
                </w:rPr>
                <w:t>https://www.melbournewater.com.au/sites/default/files/2018-02/Music-tool-guidelines-2018.pd</w:t>
              </w:r>
              <w:r w:rsidRPr="00804ECD">
                <w:rPr>
                  <w:rStyle w:val="Hyperlink"/>
                  <w:rFonts w:eastAsia="Arial"/>
                </w:rPr>
                <w:t xml:space="preserve">f </w:t>
              </w:r>
            </w:hyperlink>
          </w:p>
          <w:p w14:paraId="2FC2411D" w14:textId="77777777" w:rsidR="002150BA" w:rsidRDefault="002150BA" w:rsidP="00A639D3">
            <w:pPr>
              <w:pStyle w:val="PullOutBoxBullet"/>
              <w:numPr>
                <w:ilvl w:val="0"/>
                <w:numId w:val="35"/>
              </w:numPr>
              <w:tabs>
                <w:tab w:val="num" w:pos="567"/>
              </w:tabs>
              <w:ind w:left="312" w:hanging="170"/>
              <w:rPr>
                <w:rFonts w:eastAsia="Arial"/>
              </w:rPr>
            </w:pPr>
            <w:r w:rsidRPr="00E57B28">
              <w:rPr>
                <w:rFonts w:eastAsia="Arial"/>
              </w:rPr>
              <w:t xml:space="preserve">MUSIC Auditor tool </w:t>
            </w:r>
            <w:r>
              <w:rPr>
                <w:rFonts w:eastAsia="Arial"/>
              </w:rPr>
              <w:t>(Melbourne Water)</w:t>
            </w:r>
            <w:r w:rsidRPr="00E57B28">
              <w:rPr>
                <w:rFonts w:eastAsia="Arial"/>
              </w:rPr>
              <w:t>:</w:t>
            </w:r>
            <w:r w:rsidRPr="00E57B28">
              <w:rPr>
                <w:rFonts w:eastAsia="Arial"/>
              </w:rPr>
              <w:br/>
            </w:r>
            <w:hyperlink r:id="rId65" w:history="1">
              <w:r w:rsidR="008D2584" w:rsidRPr="00804ECD">
                <w:rPr>
                  <w:rStyle w:val="Hyperlink"/>
                  <w:rFonts w:eastAsia="Arial"/>
                </w:rPr>
                <w:t>https://www.musicauditor.com.au/</w:t>
              </w:r>
            </w:hyperlink>
          </w:p>
          <w:p w14:paraId="78B7E6A9" w14:textId="6FAB749B" w:rsidR="00E9792E" w:rsidRPr="00BC3231" w:rsidRDefault="00E9792E" w:rsidP="00BC3231">
            <w:pPr>
              <w:pStyle w:val="PullOutBoxBullet"/>
              <w:numPr>
                <w:ilvl w:val="0"/>
                <w:numId w:val="35"/>
              </w:numPr>
              <w:tabs>
                <w:tab w:val="num" w:pos="567"/>
              </w:tabs>
              <w:ind w:left="312" w:hanging="170"/>
              <w:rPr>
                <w:rFonts w:eastAsia="Arial"/>
              </w:rPr>
            </w:pPr>
            <w:r>
              <w:rPr>
                <w:rFonts w:eastAsia="Arial"/>
              </w:rPr>
              <w:t>InSite Water</w:t>
            </w:r>
            <w:r w:rsidR="007B3B11">
              <w:rPr>
                <w:rFonts w:eastAsia="Arial"/>
              </w:rPr>
              <w:t xml:space="preserve"> (</w:t>
            </w:r>
            <w:proofErr w:type="spellStart"/>
            <w:r w:rsidR="007B3B11" w:rsidRPr="007B3B11">
              <w:rPr>
                <w:rFonts w:eastAsia="Arial"/>
              </w:rPr>
              <w:t>Organica</w:t>
            </w:r>
            <w:proofErr w:type="spellEnd"/>
            <w:r w:rsidR="007B3B11" w:rsidRPr="007B3B11">
              <w:rPr>
                <w:rFonts w:eastAsia="Arial"/>
              </w:rPr>
              <w:t xml:space="preserve"> Engineering</w:t>
            </w:r>
            <w:r w:rsidR="007B3B11">
              <w:rPr>
                <w:rFonts w:eastAsia="Arial"/>
              </w:rPr>
              <w:t>)</w:t>
            </w:r>
            <w:r>
              <w:rPr>
                <w:rFonts w:eastAsia="Arial"/>
              </w:rPr>
              <w:t>:</w:t>
            </w:r>
            <w:r w:rsidR="00D80D51">
              <w:rPr>
                <w:rFonts w:eastAsia="Arial"/>
              </w:rPr>
              <w:br/>
            </w:r>
            <w:hyperlink r:id="rId66" w:history="1">
              <w:r w:rsidR="00D80D51" w:rsidRPr="00804ECD">
                <w:rPr>
                  <w:rStyle w:val="Hyperlink"/>
                  <w:rFonts w:eastAsia="Arial"/>
                </w:rPr>
                <w:t>https://insitewater.com.au/</w:t>
              </w:r>
            </w:hyperlink>
            <w:r w:rsidR="00D80D51">
              <w:rPr>
                <w:rFonts w:eastAsia="Arial"/>
              </w:rPr>
              <w:t xml:space="preserve"> </w:t>
            </w:r>
          </w:p>
        </w:tc>
      </w:tr>
    </w:tbl>
    <w:p w14:paraId="69504633" w14:textId="77777777" w:rsidR="00613A16" w:rsidRDefault="00613A16" w:rsidP="00D517A2">
      <w:pPr>
        <w:pStyle w:val="BodyText"/>
        <w:rPr>
          <w:b/>
          <w:bCs/>
        </w:rPr>
      </w:pPr>
    </w:p>
    <w:p w14:paraId="2098851E" w14:textId="55C61779" w:rsidR="00176413" w:rsidRDefault="00176413" w:rsidP="00D517A2">
      <w:pPr>
        <w:pStyle w:val="BodyText"/>
        <w:rPr>
          <w:b/>
          <w:bCs/>
        </w:rPr>
      </w:pPr>
      <w:r>
        <w:rPr>
          <w:b/>
          <w:bCs/>
        </w:rPr>
        <w:br w:type="column"/>
      </w: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130617" w:rsidRPr="00130617" w14:paraId="72B2B2AA" w14:textId="77777777" w:rsidTr="0013061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13605BE9" w14:textId="77777777" w:rsidR="00176413" w:rsidRPr="00130617" w:rsidRDefault="00176413" w:rsidP="004348FC">
            <w:pPr>
              <w:pStyle w:val="TableHeadingLeft"/>
              <w:rPr>
                <w:color w:val="auto"/>
              </w:rPr>
            </w:pPr>
            <w:r w:rsidRPr="00130617">
              <w:rPr>
                <w:color w:val="auto"/>
              </w:rPr>
              <w:t>C: Modelling and compliance</w:t>
            </w:r>
          </w:p>
        </w:tc>
      </w:tr>
      <w:tr w:rsidR="00130617" w:rsidRPr="00130617" w14:paraId="3B901586" w14:textId="77777777" w:rsidTr="00130617">
        <w:tc>
          <w:tcPr>
            <w:tcW w:w="2721" w:type="dxa"/>
            <w:shd w:val="clear" w:color="auto" w:fill="auto"/>
          </w:tcPr>
          <w:p w14:paraId="2DB95F77" w14:textId="42BD60B3" w:rsidR="00176413" w:rsidRPr="00130617" w:rsidRDefault="00176413" w:rsidP="00B4761B">
            <w:pPr>
              <w:pStyle w:val="TableTextBullet"/>
              <w:numPr>
                <w:ilvl w:val="0"/>
                <w:numId w:val="15"/>
              </w:numPr>
              <w:tabs>
                <w:tab w:val="clear" w:pos="284"/>
              </w:tabs>
              <w:ind w:left="570" w:hanging="457"/>
              <w:rPr>
                <w:bCs/>
                <w:color w:val="auto"/>
              </w:rPr>
            </w:pPr>
            <w:r w:rsidRPr="00130617">
              <w:rPr>
                <w:b/>
                <w:color w:val="auto"/>
              </w:rPr>
              <w:t>C</w:t>
            </w:r>
            <w:r w:rsidR="001B7FB0" w:rsidRPr="00130617">
              <w:rPr>
                <w:b/>
                <w:color w:val="auto"/>
              </w:rPr>
              <w:t>3</w:t>
            </w:r>
            <w:r w:rsidRPr="00130617">
              <w:rPr>
                <w:b/>
                <w:color w:val="auto"/>
              </w:rPr>
              <w:t xml:space="preserve">: </w:t>
            </w:r>
            <w:r w:rsidR="003A3F58" w:rsidRPr="00195CBF">
              <w:rPr>
                <w:bCs/>
                <w:color w:val="auto"/>
              </w:rPr>
              <w:t>Minimises impact of chemical pollutants and other toxicants, as relevant.</w:t>
            </w:r>
            <w:r w:rsidR="00D43A86">
              <w:rPr>
                <w:color w:val="auto"/>
              </w:rPr>
              <w:br/>
            </w:r>
          </w:p>
        </w:tc>
      </w:tr>
    </w:tbl>
    <w:p w14:paraId="2E58F1C8" w14:textId="073F75AF" w:rsidR="00B4761B" w:rsidRPr="00141E41" w:rsidRDefault="00B4761B" w:rsidP="00141E41">
      <w:pPr>
        <w:pStyle w:val="BodyText"/>
        <w:rPr>
          <w:b/>
          <w:bCs/>
        </w:rPr>
      </w:pPr>
      <w:bookmarkStart w:id="28" w:name="_Toc39423017"/>
      <w:r>
        <w:br w:type="page"/>
      </w:r>
    </w:p>
    <w:p w14:paraId="3B7A9CD2" w14:textId="52068399" w:rsidR="008E19FB" w:rsidRPr="008E19FB" w:rsidRDefault="00141E41" w:rsidP="008E3038">
      <w:pPr>
        <w:pStyle w:val="Heading2"/>
      </w:pPr>
      <w:bookmarkStart w:id="29" w:name="_Toc50952468"/>
      <w:r>
        <w:lastRenderedPageBreak/>
        <w:t xml:space="preserve">D: </w:t>
      </w:r>
      <w:r w:rsidR="008E19FB" w:rsidRPr="008E3038">
        <w:t>Functional</w:t>
      </w:r>
      <w:r w:rsidR="008E19FB" w:rsidRPr="008E19FB">
        <w:t xml:space="preserve"> design considerations</w:t>
      </w:r>
      <w:bookmarkEnd w:id="28"/>
      <w:bookmarkEnd w:id="29"/>
    </w:p>
    <w:p w14:paraId="464B89C6" w14:textId="6B9E2CA5" w:rsidR="00B4761B" w:rsidRDefault="00B4761B" w:rsidP="008E19FB">
      <w:pPr>
        <w:pStyle w:val="Quote"/>
        <w:ind w:left="0"/>
      </w:pPr>
      <w:r w:rsidRPr="00B4761B">
        <w:t xml:space="preserve">Note: This section may be required for inclusion with the planning application, or else the information </w:t>
      </w:r>
      <w:r w:rsidR="00CB1DE1">
        <w:t>may</w:t>
      </w:r>
      <w:r w:rsidRPr="00B4761B">
        <w:t xml:space="preserve"> be </w:t>
      </w:r>
      <w:r w:rsidR="00986DD6">
        <w:t>required</w:t>
      </w:r>
      <w:r w:rsidR="00986DD6" w:rsidRPr="00B4761B">
        <w:t xml:space="preserve"> </w:t>
      </w:r>
      <w:r w:rsidRPr="00B4761B">
        <w:t xml:space="preserve">as a condition of permit.  Check with your </w:t>
      </w:r>
      <w:r w:rsidR="00573F84">
        <w:t>c</w:t>
      </w:r>
      <w:r w:rsidRPr="00B4761B">
        <w:t>ouncil for advice on which applies.</w:t>
      </w:r>
    </w:p>
    <w:p w14:paraId="74586E4F" w14:textId="70873905" w:rsidR="008E19FB" w:rsidRPr="004049AC" w:rsidRDefault="00B4761B" w:rsidP="005C1C50">
      <w:pPr>
        <w:pStyle w:val="Heading3"/>
      </w:pPr>
      <w:bookmarkStart w:id="30" w:name="_Toc39423018"/>
      <w:bookmarkEnd w:id="11"/>
      <w:bookmarkEnd w:id="12"/>
      <w:bookmarkEnd w:id="13"/>
      <w:bookmarkEnd w:id="14"/>
      <w:r>
        <w:t>R</w:t>
      </w:r>
      <w:r w:rsidR="008E19FB" w:rsidRPr="004049AC">
        <w:t>ainwater tank</w:t>
      </w:r>
      <w:bookmarkEnd w:id="30"/>
      <w:r w:rsidR="008E19FB" w:rsidRPr="004049AC">
        <w:t xml:space="preserve"> </w:t>
      </w:r>
    </w:p>
    <w:p w14:paraId="60581CE0" w14:textId="328B8D35" w:rsidR="008E19FB" w:rsidRDefault="00B4761B" w:rsidP="00D517A2">
      <w:pPr>
        <w:pStyle w:val="BodyText"/>
        <w:rPr>
          <w:b/>
          <w:bCs/>
        </w:rPr>
      </w:pPr>
      <w:r>
        <w:rPr>
          <w:noProof/>
        </w:rPr>
        <w:drawing>
          <wp:inline distT="0" distB="0" distL="0" distR="0" wp14:anchorId="2EB5091D" wp14:editId="31825705">
            <wp:extent cx="7087695" cy="4949687"/>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0031" t="18618" r="31878" b="9269"/>
                    <a:stretch/>
                  </pic:blipFill>
                  <pic:spPr bwMode="auto">
                    <a:xfrm>
                      <a:off x="0" y="0"/>
                      <a:ext cx="7142371" cy="4987870"/>
                    </a:xfrm>
                    <a:prstGeom prst="rect">
                      <a:avLst/>
                    </a:prstGeom>
                    <a:ln>
                      <a:noFill/>
                    </a:ln>
                    <a:extLst>
                      <a:ext uri="{53640926-AAD7-44D8-BBD7-CCE9431645EC}">
                        <a14:shadowObscured xmlns:a14="http://schemas.microsoft.com/office/drawing/2010/main"/>
                      </a:ext>
                    </a:extLst>
                  </pic:spPr>
                </pic:pic>
              </a:graphicData>
            </a:graphic>
          </wp:inline>
        </w:drawing>
      </w:r>
    </w:p>
    <w:p w14:paraId="582FB99C" w14:textId="4B0DA8C3" w:rsidR="008E19FB" w:rsidRDefault="008E19FB" w:rsidP="008E19FB">
      <w:pPr>
        <w:pStyle w:val="CaptionImageorFigure"/>
      </w:pPr>
      <w:r>
        <w:t xml:space="preserve">Figure </w:t>
      </w:r>
      <w:r w:rsidR="00B4761B">
        <w:t>3</w:t>
      </w:r>
      <w:r w:rsidR="00747742">
        <w:t>:</w:t>
      </w:r>
      <w:r>
        <w:t xml:space="preserve"> Rainwater tank concept design plan</w:t>
      </w:r>
    </w:p>
    <w:p w14:paraId="3C0E8C39" w14:textId="253AEB0D" w:rsidR="004049AC" w:rsidRPr="00D517A2" w:rsidRDefault="004049AC" w:rsidP="00D517A2">
      <w:pPr>
        <w:pStyle w:val="BodyText"/>
        <w:rPr>
          <w:b/>
          <w:bCs/>
        </w:rPr>
      </w:pPr>
      <w:r>
        <w:rPr>
          <w:b/>
          <w:bCs/>
        </w:rPr>
        <w:br w:type="column"/>
      </w:r>
    </w:p>
    <w:tbl>
      <w:tblPr>
        <w:tblStyle w:val="TableGrid"/>
        <w:tblW w:w="2693"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2693"/>
      </w:tblGrid>
      <w:tr w:rsidR="00130617" w:rsidRPr="00130617" w14:paraId="7498CE48" w14:textId="77777777" w:rsidTr="0013061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3" w:type="dxa"/>
            <w:shd w:val="clear" w:color="auto" w:fill="D9FFEA"/>
          </w:tcPr>
          <w:p w14:paraId="15262CFE" w14:textId="3DE5DB81" w:rsidR="004049AC" w:rsidRPr="00130617" w:rsidRDefault="004049AC" w:rsidP="00E94279">
            <w:pPr>
              <w:pStyle w:val="TableHeadingLeft"/>
              <w:rPr>
                <w:color w:val="auto"/>
              </w:rPr>
            </w:pPr>
            <w:r w:rsidRPr="00130617">
              <w:rPr>
                <w:color w:val="auto"/>
              </w:rPr>
              <w:t>D: Functional design considerations</w:t>
            </w:r>
          </w:p>
        </w:tc>
      </w:tr>
      <w:tr w:rsidR="00130617" w:rsidRPr="00130617" w14:paraId="7DCB9D20" w14:textId="77777777" w:rsidTr="00130617">
        <w:tc>
          <w:tcPr>
            <w:tcW w:w="2693" w:type="dxa"/>
            <w:shd w:val="clear" w:color="auto" w:fill="auto"/>
          </w:tcPr>
          <w:p w14:paraId="7475E275" w14:textId="23B165D7" w:rsidR="004049AC" w:rsidRPr="00130617" w:rsidRDefault="004049AC" w:rsidP="004049AC">
            <w:pPr>
              <w:pStyle w:val="TableTextBullet"/>
              <w:numPr>
                <w:ilvl w:val="0"/>
                <w:numId w:val="15"/>
              </w:numPr>
              <w:tabs>
                <w:tab w:val="clear" w:pos="284"/>
              </w:tabs>
              <w:ind w:left="570" w:hanging="425"/>
              <w:rPr>
                <w:bCs/>
                <w:color w:val="auto"/>
              </w:rPr>
            </w:pPr>
            <w:r w:rsidRPr="00130617">
              <w:rPr>
                <w:b/>
                <w:color w:val="auto"/>
              </w:rPr>
              <w:t xml:space="preserve">D1: </w:t>
            </w:r>
            <w:r w:rsidRPr="00130617">
              <w:rPr>
                <w:bCs/>
                <w:color w:val="auto"/>
              </w:rPr>
              <w:t>Plan</w:t>
            </w:r>
            <w:r w:rsidRPr="00130617">
              <w:rPr>
                <w:color w:val="auto"/>
              </w:rPr>
              <w:t xml:space="preserve"> from Checklist item B or amended plan required by permit.</w:t>
            </w:r>
          </w:p>
          <w:p w14:paraId="679CB2FC" w14:textId="7598E444" w:rsidR="004049AC" w:rsidRPr="00130617" w:rsidRDefault="004049AC" w:rsidP="004049AC">
            <w:pPr>
              <w:pStyle w:val="TableTextBullet"/>
              <w:numPr>
                <w:ilvl w:val="0"/>
                <w:numId w:val="15"/>
              </w:numPr>
              <w:tabs>
                <w:tab w:val="clear" w:pos="284"/>
              </w:tabs>
              <w:ind w:left="570" w:hanging="425"/>
              <w:rPr>
                <w:bCs/>
                <w:color w:val="auto"/>
              </w:rPr>
            </w:pPr>
            <w:r w:rsidRPr="00130617">
              <w:rPr>
                <w:b/>
                <w:color w:val="auto"/>
              </w:rPr>
              <w:t>D2</w:t>
            </w:r>
            <w:r w:rsidRPr="00130617">
              <w:rPr>
                <w:bCs/>
                <w:color w:val="auto"/>
              </w:rPr>
              <w:t xml:space="preserve">: </w:t>
            </w:r>
            <w:r w:rsidRPr="00130617">
              <w:rPr>
                <w:color w:val="auto"/>
              </w:rPr>
              <w:t>Sectional view of each WSUD treatment showing indicative levels.</w:t>
            </w:r>
          </w:p>
          <w:p w14:paraId="0579EF7B" w14:textId="6E4BD8C6" w:rsidR="004049AC" w:rsidRPr="00130617" w:rsidRDefault="004049AC" w:rsidP="004049AC">
            <w:pPr>
              <w:pStyle w:val="TableTextBullet"/>
              <w:numPr>
                <w:ilvl w:val="0"/>
                <w:numId w:val="15"/>
              </w:numPr>
              <w:tabs>
                <w:tab w:val="clear" w:pos="284"/>
              </w:tabs>
              <w:ind w:left="570" w:hanging="425"/>
              <w:rPr>
                <w:bCs/>
                <w:color w:val="auto"/>
              </w:rPr>
            </w:pPr>
            <w:r w:rsidRPr="00130617">
              <w:rPr>
                <w:b/>
                <w:color w:val="auto"/>
              </w:rPr>
              <w:t>D3</w:t>
            </w:r>
            <w:r w:rsidRPr="00130617">
              <w:rPr>
                <w:bCs/>
                <w:color w:val="auto"/>
              </w:rPr>
              <w:t xml:space="preserve">: </w:t>
            </w:r>
            <w:r w:rsidRPr="00130617">
              <w:rPr>
                <w:color w:val="auto"/>
              </w:rPr>
              <w:t>Size of treatment elements, e.g. tank volume, raingarden width and length, extended detention depth, etc.</w:t>
            </w:r>
          </w:p>
          <w:p w14:paraId="0F063FD6" w14:textId="4F79EB6E" w:rsidR="004049AC" w:rsidRPr="00130617" w:rsidRDefault="004049AC" w:rsidP="004049AC">
            <w:pPr>
              <w:pStyle w:val="TableTextBullet"/>
              <w:numPr>
                <w:ilvl w:val="0"/>
                <w:numId w:val="15"/>
              </w:numPr>
              <w:tabs>
                <w:tab w:val="clear" w:pos="284"/>
              </w:tabs>
              <w:ind w:left="570" w:hanging="425"/>
              <w:rPr>
                <w:bCs/>
                <w:color w:val="auto"/>
              </w:rPr>
            </w:pPr>
            <w:r w:rsidRPr="00130617">
              <w:rPr>
                <w:b/>
                <w:color w:val="auto"/>
              </w:rPr>
              <w:t>D4</w:t>
            </w:r>
            <w:r w:rsidRPr="00130617">
              <w:rPr>
                <w:bCs/>
                <w:color w:val="auto"/>
              </w:rPr>
              <w:t xml:space="preserve">: </w:t>
            </w:r>
            <w:r w:rsidRPr="00130617">
              <w:rPr>
                <w:color w:val="auto"/>
              </w:rPr>
              <w:t>Details of pipe connections between any rainwater tank and end uses, e.g. toilet/s, laundry, hot/cold water and irrigation, as applicable.</w:t>
            </w:r>
            <w:r w:rsidRPr="00130617">
              <w:rPr>
                <w:bCs/>
                <w:color w:val="auto"/>
              </w:rPr>
              <w:t xml:space="preserve"> </w:t>
            </w:r>
          </w:p>
        </w:tc>
      </w:tr>
    </w:tbl>
    <w:p w14:paraId="62C877E5" w14:textId="3FF57865" w:rsidR="004049AC" w:rsidRDefault="004049AC" w:rsidP="00D517A2">
      <w:pPr>
        <w:pStyle w:val="BodyText"/>
        <w:rPr>
          <w:b/>
          <w:bCs/>
        </w:rPr>
      </w:pPr>
      <w:r>
        <w:rPr>
          <w:b/>
          <w:bCs/>
        </w:rPr>
        <w:br w:type="page"/>
      </w:r>
    </w:p>
    <w:p w14:paraId="67141647" w14:textId="300941CF" w:rsidR="008E19FB" w:rsidRDefault="008E19FB" w:rsidP="008E19FB">
      <w:pPr>
        <w:pStyle w:val="BodyText"/>
        <w:rPr>
          <w:noProof/>
        </w:rPr>
      </w:pPr>
      <w:r w:rsidRPr="00C10ACE">
        <w:rPr>
          <w:rFonts w:cs="Arial"/>
          <w:b/>
          <w:color w:val="494847"/>
          <w:lang w:eastAsia="en-AU"/>
        </w:rPr>
        <w:lastRenderedPageBreak/>
        <w:t>Raingarden</w:t>
      </w:r>
      <w:r w:rsidRPr="00C10ACE">
        <w:rPr>
          <w:noProof/>
        </w:rPr>
        <w:t xml:space="preserve"> </w:t>
      </w:r>
    </w:p>
    <w:p w14:paraId="5D002C17" w14:textId="6C49A475" w:rsidR="00C10ACE" w:rsidRDefault="00B4761B" w:rsidP="004049AC">
      <w:pPr>
        <w:pStyle w:val="BodyText"/>
        <w:rPr>
          <w:b/>
          <w:bCs/>
        </w:rPr>
      </w:pPr>
      <w:r>
        <w:rPr>
          <w:noProof/>
        </w:rPr>
        <w:drawing>
          <wp:inline distT="0" distB="0" distL="0" distR="0" wp14:anchorId="603704A7" wp14:editId="6B8E187A">
            <wp:extent cx="5229440" cy="3528392"/>
            <wp:effectExtent l="0" t="0" r="0" b="0"/>
            <wp:docPr id="254" name="Picture 254" descr="C:\Users\Spare\Download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pic:nvPicPr>
                  <pic:blipFill>
                    <a:blip r:embed="rId68">
                      <a:extLst>
                        <a:ext uri="{28A0092B-C50C-407E-A947-70E740481C1C}">
                          <a14:useLocalDpi xmlns:a14="http://schemas.microsoft.com/office/drawing/2010/main" val="0"/>
                        </a:ext>
                      </a:extLst>
                    </a:blip>
                    <a:stretch>
                      <a:fillRect/>
                    </a:stretch>
                  </pic:blipFill>
                  <pic:spPr>
                    <a:xfrm>
                      <a:off x="0" y="0"/>
                      <a:ext cx="5229440" cy="3528392"/>
                    </a:xfrm>
                    <a:prstGeom prst="rect">
                      <a:avLst/>
                    </a:prstGeom>
                  </pic:spPr>
                </pic:pic>
              </a:graphicData>
            </a:graphic>
          </wp:inline>
        </w:drawing>
      </w:r>
    </w:p>
    <w:p w14:paraId="368110F0" w14:textId="76373D79" w:rsidR="008E19FB" w:rsidRDefault="008E19FB" w:rsidP="008E19FB">
      <w:pPr>
        <w:pStyle w:val="BodyText"/>
        <w:rPr>
          <w:rFonts w:cs="Arial"/>
          <w:b/>
          <w:bCs/>
          <w:sz w:val="16"/>
          <w:lang w:eastAsia="en-AU"/>
        </w:rPr>
      </w:pPr>
      <w:r w:rsidRPr="00C10ACE">
        <w:rPr>
          <w:rFonts w:cs="Arial"/>
          <w:b/>
          <w:bCs/>
          <w:sz w:val="16"/>
          <w:lang w:eastAsia="en-AU"/>
        </w:rPr>
        <w:t xml:space="preserve">Figure </w:t>
      </w:r>
      <w:r w:rsidR="00B4761B">
        <w:rPr>
          <w:rFonts w:cs="Arial"/>
          <w:b/>
          <w:bCs/>
          <w:sz w:val="16"/>
          <w:lang w:eastAsia="en-AU"/>
        </w:rPr>
        <w:t>4</w:t>
      </w:r>
      <w:r w:rsidR="0073385D">
        <w:rPr>
          <w:rFonts w:cs="Arial"/>
          <w:b/>
          <w:bCs/>
          <w:sz w:val="16"/>
          <w:lang w:eastAsia="en-AU"/>
        </w:rPr>
        <w:t>:</w:t>
      </w:r>
      <w:r w:rsidR="00B4761B" w:rsidRPr="00B4761B">
        <w:t xml:space="preserve"> </w:t>
      </w:r>
      <w:r w:rsidR="00B4761B" w:rsidRPr="00B4761B">
        <w:rPr>
          <w:rFonts w:cs="Arial"/>
          <w:b/>
          <w:bCs/>
          <w:sz w:val="16"/>
          <w:lang w:eastAsia="en-AU"/>
        </w:rPr>
        <w:t>Raingarden cross section</w:t>
      </w:r>
    </w:p>
    <w:p w14:paraId="1435275F" w14:textId="08E21005" w:rsidR="00B4761B" w:rsidRDefault="00B4761B" w:rsidP="00B4761B">
      <w:pPr>
        <w:pStyle w:val="Caption"/>
        <w:spacing w:after="120"/>
      </w:pPr>
      <w:r w:rsidRPr="00C10ACE">
        <w:t xml:space="preserve">Table </w:t>
      </w:r>
      <w:r>
        <w:t>2</w:t>
      </w:r>
      <w:r w:rsidRPr="00C10ACE">
        <w:t xml:space="preserve">: </w:t>
      </w:r>
      <w:r w:rsidRPr="00E87C52">
        <w:t>Plant species preferences</w:t>
      </w:r>
    </w:p>
    <w:tbl>
      <w:tblPr>
        <w:tblStyle w:val="TableGrid"/>
        <w:tblW w:w="19233" w:type="pct"/>
        <w:tblLook w:val="0220" w:firstRow="1" w:lastRow="0" w:firstColumn="0" w:lastColumn="0" w:noHBand="1" w:noVBand="0"/>
      </w:tblPr>
      <w:tblGrid>
        <w:gridCol w:w="3402"/>
        <w:gridCol w:w="7938"/>
      </w:tblGrid>
      <w:tr w:rsidR="00B4761B" w14:paraId="26725F4D" w14:textId="77777777" w:rsidTr="007F0CBB">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5000" w:type="pct"/>
            <w:gridSpan w:val="2"/>
          </w:tcPr>
          <w:p w14:paraId="563410B9" w14:textId="77777777" w:rsidR="00B4761B" w:rsidRDefault="00B4761B" w:rsidP="007F0CBB">
            <w:pPr>
              <w:pStyle w:val="TableHeadingLeft"/>
            </w:pPr>
            <w:r w:rsidRPr="00E87C52">
              <w:t>Recommendations for plant types*</w:t>
            </w:r>
          </w:p>
        </w:tc>
      </w:tr>
      <w:tr w:rsidR="00DC7FF0" w14:paraId="58A703B2" w14:textId="77777777" w:rsidTr="007F0CBB">
        <w:trPr>
          <w:cantSplit/>
        </w:trPr>
        <w:tc>
          <w:tcPr>
            <w:cnfStyle w:val="000010000000" w:firstRow="0" w:lastRow="0" w:firstColumn="0" w:lastColumn="0" w:oddVBand="1" w:evenVBand="0" w:oddHBand="0" w:evenHBand="0" w:firstRowFirstColumn="0" w:firstRowLastColumn="0" w:lastRowFirstColumn="0" w:lastRowLastColumn="0"/>
            <w:tcW w:w="1500" w:type="pct"/>
            <w:shd w:val="clear" w:color="auto" w:fill="FFFFFF" w:themeFill="background1"/>
          </w:tcPr>
          <w:p w14:paraId="45A6EF0B" w14:textId="217F4291" w:rsidR="00DC7FF0" w:rsidRPr="00E87C52" w:rsidRDefault="00DC7FF0" w:rsidP="00DC7FF0">
            <w:pPr>
              <w:pStyle w:val="TableTextLeft"/>
              <w:rPr>
                <w:b/>
              </w:rPr>
            </w:pPr>
            <w:r w:rsidRPr="00E87C52">
              <w:rPr>
                <w:rFonts w:cstheme="minorHAnsi"/>
                <w:b/>
                <w:color w:val="222222"/>
                <w:shd w:val="clear" w:color="auto" w:fill="FFFFFF"/>
              </w:rPr>
              <w:t>Vegetation for raingarden </w:t>
            </w:r>
          </w:p>
        </w:tc>
        <w:tc>
          <w:tcPr>
            <w:tcW w:w="3500" w:type="pct"/>
          </w:tcPr>
          <w:p w14:paraId="3B7C5A06" w14:textId="77777777" w:rsidR="00DC7FF0" w:rsidRDefault="00DC7FF0" w:rsidP="00DC7FF0">
            <w:pPr>
              <w:pStyle w:val="TableTextLeft"/>
              <w:cnfStyle w:val="000000000000" w:firstRow="0" w:lastRow="0" w:firstColumn="0" w:lastColumn="0" w:oddVBand="0" w:evenVBand="0" w:oddHBand="0" w:evenHBand="0" w:firstRowFirstColumn="0" w:firstRowLastColumn="0" w:lastRowFirstColumn="0" w:lastRowLastColumn="0"/>
              <w:rPr>
                <w:rFonts w:cstheme="minorBidi"/>
                <w:color w:val="222222"/>
                <w:lang w:eastAsia="zh-CN"/>
              </w:rPr>
            </w:pPr>
            <w:proofErr w:type="spellStart"/>
            <w:r w:rsidRPr="108AD6F4">
              <w:rPr>
                <w:rFonts w:cstheme="minorBidi"/>
                <w:i/>
                <w:iCs/>
                <w:color w:val="222222"/>
                <w:lang w:eastAsia="zh-CN"/>
              </w:rPr>
              <w:t>Ficinia</w:t>
            </w:r>
            <w:proofErr w:type="spellEnd"/>
            <w:r w:rsidRPr="108AD6F4">
              <w:rPr>
                <w:rFonts w:cstheme="minorBidi"/>
                <w:i/>
                <w:iCs/>
                <w:color w:val="222222"/>
                <w:lang w:eastAsia="zh-CN"/>
              </w:rPr>
              <w:t xml:space="preserve"> nodosa</w:t>
            </w:r>
            <w:r w:rsidRPr="108AD6F4">
              <w:rPr>
                <w:rFonts w:cstheme="minorBidi"/>
                <w:color w:val="222222"/>
                <w:lang w:eastAsia="zh-CN"/>
              </w:rPr>
              <w:t xml:space="preserve"> (Knobby Club Rush)</w:t>
            </w:r>
          </w:p>
          <w:p w14:paraId="302D65CC" w14:textId="15AC6261" w:rsidR="00DC7FF0" w:rsidRDefault="00DC7FF0" w:rsidP="00DC7FF0">
            <w:pPr>
              <w:pStyle w:val="TableTextLeft"/>
              <w:cnfStyle w:val="000000000000" w:firstRow="0" w:lastRow="0" w:firstColumn="0" w:lastColumn="0" w:oddVBand="0" w:evenVBand="0" w:oddHBand="0" w:evenHBand="0" w:firstRowFirstColumn="0" w:firstRowLastColumn="0" w:lastRowFirstColumn="0" w:lastRowLastColumn="0"/>
            </w:pPr>
            <w:proofErr w:type="spellStart"/>
            <w:r w:rsidRPr="108AD6F4">
              <w:rPr>
                <w:rFonts w:cstheme="minorBidi"/>
                <w:i/>
                <w:iCs/>
                <w:color w:val="222222"/>
                <w:lang w:eastAsia="zh-CN"/>
              </w:rPr>
              <w:t>Anigozanthus</w:t>
            </w:r>
            <w:proofErr w:type="spellEnd"/>
            <w:r w:rsidRPr="108AD6F4">
              <w:rPr>
                <w:rFonts w:cstheme="minorBidi"/>
                <w:i/>
                <w:iCs/>
                <w:color w:val="222222"/>
                <w:lang w:eastAsia="zh-CN"/>
              </w:rPr>
              <w:t xml:space="preserve"> spp.</w:t>
            </w:r>
            <w:r w:rsidRPr="108AD6F4">
              <w:rPr>
                <w:rFonts w:cstheme="minorBidi"/>
                <w:color w:val="222222"/>
                <w:lang w:eastAsia="zh-CN"/>
              </w:rPr>
              <w:t xml:space="preserve"> (Kangaroo Paw)</w:t>
            </w:r>
          </w:p>
        </w:tc>
      </w:tr>
    </w:tbl>
    <w:p w14:paraId="457864FC" w14:textId="77777777" w:rsidR="00D66AC3" w:rsidRDefault="00D66AC3" w:rsidP="00BC3231">
      <w:pPr>
        <w:pStyle w:val="BodyText"/>
      </w:pPr>
      <w:r>
        <w:t>*These are only two of many species which could be used. For purposes of aesthetics other species may also be used to add variety – refer to the resources below.</w:t>
      </w:r>
      <w:r>
        <w:rPr>
          <w:noProof/>
        </w:rPr>
        <w:t xml:space="preserve"> </w:t>
      </w:r>
      <w:r>
        <w:t>For a development of this size a density of 6-10 plants/m</w:t>
      </w:r>
      <w:r w:rsidRPr="00E57B28">
        <w:rPr>
          <w:vertAlign w:val="superscript"/>
        </w:rPr>
        <w:t>2</w:t>
      </w:r>
      <w:r>
        <w:t xml:space="preserve"> is proposed.  </w:t>
      </w:r>
    </w:p>
    <w:p w14:paraId="05F5AFAE" w14:textId="3CB73F32" w:rsidR="004049AC" w:rsidRPr="00D517A2" w:rsidRDefault="004049AC" w:rsidP="004049AC">
      <w:pPr>
        <w:pStyle w:val="BodyText"/>
        <w:rPr>
          <w:b/>
          <w:bCs/>
        </w:rPr>
      </w:pPr>
      <w:r>
        <w:rPr>
          <w:b/>
          <w:bCs/>
        </w:rPr>
        <w:br w:type="column"/>
      </w:r>
    </w:p>
    <w:tbl>
      <w:tblPr>
        <w:tblStyle w:val="TableGrid"/>
        <w:tblW w:w="2693"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2693"/>
      </w:tblGrid>
      <w:tr w:rsidR="00130617" w:rsidRPr="00130617" w14:paraId="5C0517BC" w14:textId="77777777" w:rsidTr="0013061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3" w:type="dxa"/>
            <w:shd w:val="clear" w:color="auto" w:fill="D9FFEA"/>
          </w:tcPr>
          <w:p w14:paraId="3D61624E" w14:textId="77777777" w:rsidR="004049AC" w:rsidRPr="00130617" w:rsidRDefault="004049AC" w:rsidP="00E94279">
            <w:pPr>
              <w:pStyle w:val="TableHeadingLeft"/>
              <w:rPr>
                <w:color w:val="auto"/>
              </w:rPr>
            </w:pPr>
            <w:r w:rsidRPr="00130617">
              <w:rPr>
                <w:color w:val="auto"/>
              </w:rPr>
              <w:t>D: Functional design considerations</w:t>
            </w:r>
          </w:p>
        </w:tc>
      </w:tr>
      <w:tr w:rsidR="00130617" w:rsidRPr="00130617" w14:paraId="65F61C45" w14:textId="77777777" w:rsidTr="00130617">
        <w:tc>
          <w:tcPr>
            <w:tcW w:w="2693" w:type="dxa"/>
            <w:shd w:val="clear" w:color="auto" w:fill="auto"/>
          </w:tcPr>
          <w:p w14:paraId="4A6C797D" w14:textId="1BD9ADB7" w:rsidR="004049AC" w:rsidRPr="00130617" w:rsidRDefault="004049AC" w:rsidP="00E94279">
            <w:pPr>
              <w:pStyle w:val="TableTextBullet"/>
              <w:numPr>
                <w:ilvl w:val="0"/>
                <w:numId w:val="15"/>
              </w:numPr>
              <w:tabs>
                <w:tab w:val="clear" w:pos="284"/>
              </w:tabs>
              <w:ind w:left="570" w:hanging="425"/>
              <w:rPr>
                <w:bCs/>
                <w:color w:val="auto"/>
              </w:rPr>
            </w:pPr>
            <w:r w:rsidRPr="00130617">
              <w:rPr>
                <w:b/>
                <w:color w:val="auto"/>
              </w:rPr>
              <w:t>D</w:t>
            </w:r>
            <w:r w:rsidR="00C10ACE" w:rsidRPr="00130617">
              <w:rPr>
                <w:b/>
                <w:color w:val="auto"/>
              </w:rPr>
              <w:t>5</w:t>
            </w:r>
            <w:r w:rsidRPr="00130617">
              <w:rPr>
                <w:b/>
                <w:color w:val="auto"/>
              </w:rPr>
              <w:t xml:space="preserve">: </w:t>
            </w:r>
            <w:r w:rsidR="00C10ACE" w:rsidRPr="00130617">
              <w:rPr>
                <w:bCs/>
                <w:color w:val="auto"/>
              </w:rPr>
              <w:t>Levels for each WSUD treatment including surface level, extended detention depth, filter layers and depth, under drain system, legal point of discharge.</w:t>
            </w:r>
          </w:p>
          <w:p w14:paraId="3E7D835B" w14:textId="2D56C833" w:rsidR="004049AC" w:rsidRPr="00130617" w:rsidRDefault="004049AC" w:rsidP="00E94279">
            <w:pPr>
              <w:pStyle w:val="TableTextBullet"/>
              <w:numPr>
                <w:ilvl w:val="0"/>
                <w:numId w:val="15"/>
              </w:numPr>
              <w:tabs>
                <w:tab w:val="clear" w:pos="284"/>
              </w:tabs>
              <w:ind w:left="570" w:hanging="425"/>
              <w:rPr>
                <w:bCs/>
                <w:color w:val="auto"/>
              </w:rPr>
            </w:pPr>
            <w:r w:rsidRPr="00130617">
              <w:rPr>
                <w:b/>
                <w:color w:val="auto"/>
              </w:rPr>
              <w:t>D</w:t>
            </w:r>
            <w:r w:rsidR="00C10ACE" w:rsidRPr="00130617">
              <w:rPr>
                <w:b/>
                <w:color w:val="auto"/>
              </w:rPr>
              <w:t>6</w:t>
            </w:r>
            <w:r w:rsidRPr="00130617">
              <w:rPr>
                <w:bCs/>
                <w:color w:val="auto"/>
              </w:rPr>
              <w:t xml:space="preserve">: </w:t>
            </w:r>
            <w:r w:rsidR="00C10ACE" w:rsidRPr="00130617">
              <w:rPr>
                <w:color w:val="auto"/>
              </w:rPr>
              <w:t>Plant species and planting densities to be used in any vegetated treatment systems. Refer to checklist.</w:t>
            </w:r>
          </w:p>
          <w:p w14:paraId="59E94B2E" w14:textId="62961169" w:rsidR="004049AC" w:rsidRPr="00130617" w:rsidRDefault="004049AC" w:rsidP="00C10ACE">
            <w:pPr>
              <w:pStyle w:val="TableTextBullet"/>
              <w:numPr>
                <w:ilvl w:val="0"/>
                <w:numId w:val="15"/>
              </w:numPr>
              <w:tabs>
                <w:tab w:val="clear" w:pos="284"/>
              </w:tabs>
              <w:ind w:left="570" w:hanging="425"/>
              <w:rPr>
                <w:bCs/>
                <w:color w:val="auto"/>
              </w:rPr>
            </w:pPr>
            <w:r w:rsidRPr="00130617">
              <w:rPr>
                <w:b/>
                <w:color w:val="auto"/>
              </w:rPr>
              <w:t>D</w:t>
            </w:r>
            <w:r w:rsidR="00C10ACE" w:rsidRPr="00130617">
              <w:rPr>
                <w:b/>
                <w:color w:val="auto"/>
              </w:rPr>
              <w:t>7</w:t>
            </w:r>
            <w:r w:rsidRPr="00130617">
              <w:rPr>
                <w:bCs/>
                <w:color w:val="auto"/>
              </w:rPr>
              <w:t xml:space="preserve">: </w:t>
            </w:r>
            <w:r w:rsidR="00C10ACE" w:rsidRPr="00130617">
              <w:rPr>
                <w:color w:val="auto"/>
              </w:rPr>
              <w:t>For vegetated treatment systems, management of the interface between the WSUD treatment and immediately surrounding areas, e.g. car parking spaces, walkways, lawns, so that the WSUD elements and public safety are protected</w:t>
            </w:r>
            <w:r w:rsidRPr="00130617">
              <w:rPr>
                <w:color w:val="auto"/>
              </w:rPr>
              <w:t>.</w:t>
            </w:r>
          </w:p>
        </w:tc>
      </w:tr>
    </w:tbl>
    <w:p w14:paraId="47189B6C" w14:textId="18A21AB7" w:rsidR="00C10ACE" w:rsidRDefault="00C10ACE" w:rsidP="00D517A2">
      <w:pPr>
        <w:pStyle w:val="BodyText"/>
        <w:rPr>
          <w:b/>
          <w:bCs/>
        </w:rPr>
      </w:pPr>
      <w:r>
        <w:rPr>
          <w:b/>
          <w:bCs/>
        </w:rPr>
        <w:br w:type="page"/>
      </w:r>
    </w:p>
    <w:tbl>
      <w:tblPr>
        <w:tblStyle w:val="PullOutBoxTable"/>
        <w:tblW w:w="19290" w:type="pct"/>
        <w:shd w:val="clear" w:color="auto" w:fill="C6E8F6" w:themeFill="accent5"/>
        <w:tblLook w:val="0600" w:firstRow="0" w:lastRow="0" w:firstColumn="0" w:lastColumn="0" w:noHBand="1" w:noVBand="1"/>
      </w:tblPr>
      <w:tblGrid>
        <w:gridCol w:w="11335"/>
      </w:tblGrid>
      <w:tr w:rsidR="00922EA4" w14:paraId="116CE83E" w14:textId="77777777" w:rsidTr="00E57B28">
        <w:tc>
          <w:tcPr>
            <w:tcW w:w="5000" w:type="pct"/>
            <w:shd w:val="clear" w:color="auto" w:fill="C6E8F6" w:themeFill="accent5"/>
          </w:tcPr>
          <w:p w14:paraId="45AC600C" w14:textId="77777777" w:rsidR="00922EA4" w:rsidRPr="00E57B28" w:rsidRDefault="00922EA4" w:rsidP="00E57B28">
            <w:pPr>
              <w:pStyle w:val="Heading3"/>
              <w:ind w:left="298"/>
              <w:outlineLvl w:val="2"/>
              <w:rPr>
                <w:rFonts w:eastAsiaTheme="minorHAnsi"/>
                <w:sz w:val="22"/>
                <w:szCs w:val="22"/>
                <w:lang w:val="en-US" w:eastAsia="en-US"/>
              </w:rPr>
            </w:pPr>
            <w:r w:rsidRPr="00E57B28">
              <w:rPr>
                <w:rFonts w:eastAsiaTheme="minorHAnsi"/>
                <w:sz w:val="22"/>
                <w:szCs w:val="22"/>
                <w:lang w:val="en-US" w:eastAsia="en-US"/>
              </w:rPr>
              <w:lastRenderedPageBreak/>
              <w:t>Relevant links</w:t>
            </w:r>
          </w:p>
          <w:p w14:paraId="00ED7D83" w14:textId="77777777" w:rsidR="00922EA4" w:rsidRPr="00E57B28" w:rsidRDefault="00922EA4" w:rsidP="00922EA4">
            <w:pPr>
              <w:pStyle w:val="PullOutBoxBullet"/>
              <w:numPr>
                <w:ilvl w:val="0"/>
                <w:numId w:val="35"/>
              </w:numPr>
              <w:tabs>
                <w:tab w:val="num" w:pos="567"/>
              </w:tabs>
              <w:ind w:left="312" w:hanging="170"/>
              <w:rPr>
                <w:rFonts w:eastAsiaTheme="minorEastAsia"/>
              </w:rPr>
            </w:pPr>
            <w:r w:rsidRPr="00E57B28">
              <w:rPr>
                <w:rFonts w:eastAsia="Arial"/>
              </w:rPr>
              <w:t>WSUD</w:t>
            </w:r>
            <w:r w:rsidRPr="00E57B28">
              <w:rPr>
                <w:rFonts w:ascii="Arial" w:eastAsia="Arial" w:hAnsi="Arial"/>
              </w:rPr>
              <w:t xml:space="preserve"> Engineering Procedures Stormwater (Melbourne Water):</w:t>
            </w:r>
            <w:r w:rsidRPr="00E57B28">
              <w:br/>
            </w:r>
            <w:hyperlink r:id="rId69" w:anchor="contents">
              <w:r w:rsidRPr="00E57B28">
                <w:rPr>
                  <w:rStyle w:val="Hyperlink"/>
                  <w:rFonts w:ascii="Arial" w:eastAsia="Arial" w:hAnsi="Arial"/>
                  <w:color w:val="363534" w:themeColor="text1"/>
                </w:rPr>
                <w:t>https://www.publish.csiro.au/book/4974/#contents</w:t>
              </w:r>
            </w:hyperlink>
          </w:p>
          <w:p w14:paraId="31F4B334" w14:textId="77777777" w:rsidR="00922EA4" w:rsidRPr="00E57B28" w:rsidRDefault="00922EA4" w:rsidP="00922EA4">
            <w:pPr>
              <w:pStyle w:val="PullOutBoxBullet"/>
              <w:numPr>
                <w:ilvl w:val="0"/>
                <w:numId w:val="35"/>
              </w:numPr>
              <w:tabs>
                <w:tab w:val="num" w:pos="567"/>
              </w:tabs>
              <w:ind w:left="312" w:hanging="170"/>
              <w:rPr>
                <w:rFonts w:eastAsiaTheme="minorEastAsia"/>
              </w:rPr>
            </w:pPr>
            <w:r w:rsidRPr="00034654">
              <w:rPr>
                <w:rFonts w:eastAsiaTheme="minorEastAsia"/>
              </w:rPr>
              <w:t xml:space="preserve">Adoption </w:t>
            </w:r>
            <w:r>
              <w:rPr>
                <w:rFonts w:eastAsiaTheme="minorEastAsia"/>
              </w:rPr>
              <w:t>G</w:t>
            </w:r>
            <w:r w:rsidRPr="00034654">
              <w:rPr>
                <w:rFonts w:eastAsiaTheme="minorEastAsia"/>
              </w:rPr>
              <w:t xml:space="preserve">uidelines for </w:t>
            </w:r>
            <w:r>
              <w:rPr>
                <w:rFonts w:eastAsiaTheme="minorEastAsia"/>
              </w:rPr>
              <w:t>S</w:t>
            </w:r>
            <w:r w:rsidRPr="00034654">
              <w:rPr>
                <w:rFonts w:eastAsiaTheme="minorEastAsia"/>
              </w:rPr>
              <w:t xml:space="preserve">tormwater </w:t>
            </w:r>
            <w:r>
              <w:rPr>
                <w:rFonts w:eastAsiaTheme="minorEastAsia"/>
              </w:rPr>
              <w:t>B</w:t>
            </w:r>
            <w:r w:rsidRPr="00034654">
              <w:rPr>
                <w:rFonts w:eastAsiaTheme="minorEastAsia"/>
              </w:rPr>
              <w:t xml:space="preserve">iofiltration </w:t>
            </w:r>
            <w:r>
              <w:rPr>
                <w:rFonts w:eastAsiaTheme="minorEastAsia"/>
              </w:rPr>
              <w:t>S</w:t>
            </w:r>
            <w:r w:rsidRPr="00034654">
              <w:rPr>
                <w:rFonts w:eastAsiaTheme="minorEastAsia"/>
              </w:rPr>
              <w:t>ystems</w:t>
            </w:r>
            <w:r>
              <w:rPr>
                <w:rFonts w:eastAsiaTheme="minorEastAsia"/>
              </w:rPr>
              <w:t xml:space="preserve"> (CRC for Water Sensitive Cities):</w:t>
            </w:r>
            <w:r>
              <w:rPr>
                <w:rFonts w:eastAsiaTheme="minorEastAsia"/>
              </w:rPr>
              <w:br/>
            </w:r>
            <w:hyperlink r:id="rId70" w:history="1">
              <w:r w:rsidRPr="00804ECD">
                <w:rPr>
                  <w:rStyle w:val="Hyperlink"/>
                  <w:rFonts w:eastAsiaTheme="minorEastAsia"/>
                </w:rPr>
                <w:t>https://watersensitivecities.org.au/content/stormwater-biofilter-design/</w:t>
              </w:r>
            </w:hyperlink>
            <w:r>
              <w:rPr>
                <w:rFonts w:eastAsiaTheme="minorEastAsia"/>
              </w:rPr>
              <w:t xml:space="preserve"> </w:t>
            </w:r>
          </w:p>
          <w:p w14:paraId="138B969B" w14:textId="77777777" w:rsidR="00922EA4" w:rsidRPr="00E57B28" w:rsidRDefault="00922EA4" w:rsidP="00922EA4">
            <w:pPr>
              <w:pStyle w:val="PullOutBoxBullet"/>
              <w:numPr>
                <w:ilvl w:val="0"/>
                <w:numId w:val="35"/>
              </w:numPr>
              <w:tabs>
                <w:tab w:val="num" w:pos="567"/>
              </w:tabs>
              <w:ind w:left="312" w:hanging="170"/>
              <w:rPr>
                <w:rFonts w:eastAsiaTheme="minorEastAsia" w:cstheme="minorBidi"/>
              </w:rPr>
            </w:pPr>
            <w:r w:rsidRPr="00E57B28">
              <w:rPr>
                <w:rFonts w:eastAsia="Arial"/>
              </w:rPr>
              <w:t>Infrastructure</w:t>
            </w:r>
            <w:r w:rsidRPr="00E57B28">
              <w:rPr>
                <w:rFonts w:ascii="Arial" w:eastAsia="Arial" w:hAnsi="Arial"/>
              </w:rPr>
              <w:t xml:space="preserve"> Design Manual</w:t>
            </w:r>
            <w:r>
              <w:rPr>
                <w:rFonts w:ascii="Arial" w:eastAsia="Arial" w:hAnsi="Arial"/>
              </w:rPr>
              <w:t xml:space="preserve"> (IDM)</w:t>
            </w:r>
            <w:r w:rsidRPr="00E57B28">
              <w:rPr>
                <w:rFonts w:ascii="Arial" w:eastAsia="Arial" w:hAnsi="Arial"/>
              </w:rPr>
              <w:t xml:space="preserve"> (Local Government Infrastructure Design Association):</w:t>
            </w:r>
            <w:r w:rsidRPr="00E57B28">
              <w:br/>
            </w:r>
            <w:hyperlink r:id="rId71">
              <w:r w:rsidRPr="00E57B28">
                <w:rPr>
                  <w:rStyle w:val="Hyperlink"/>
                  <w:rFonts w:ascii="Arial" w:eastAsia="Arial" w:hAnsi="Arial"/>
                  <w:color w:val="363534" w:themeColor="text1"/>
                </w:rPr>
                <w:t>https://www.designmanual.com.au/download-idm</w:t>
              </w:r>
            </w:hyperlink>
            <w:r w:rsidRPr="00E57B28">
              <w:rPr>
                <w:rFonts w:ascii="Arial" w:eastAsia="Arial" w:hAnsi="Arial"/>
                <w:lang w:val="en-US"/>
              </w:rPr>
              <w:t xml:space="preserve"> </w:t>
            </w:r>
          </w:p>
          <w:p w14:paraId="1BF508AF" w14:textId="77777777" w:rsidR="00922EA4" w:rsidRPr="00E57B28" w:rsidRDefault="00922EA4" w:rsidP="00E57B28">
            <w:pPr>
              <w:spacing w:before="120" w:after="120" w:line="240" w:lineRule="atLeast"/>
              <w:ind w:left="142" w:right="142"/>
              <w:rPr>
                <w:rFonts w:ascii="Arial" w:eastAsia="Arial" w:hAnsi="Arial"/>
              </w:rPr>
            </w:pPr>
            <w:r w:rsidRPr="00E57B28">
              <w:rPr>
                <w:rFonts w:ascii="Arial" w:eastAsia="Arial" w:hAnsi="Arial"/>
              </w:rPr>
              <w:t xml:space="preserve">A useful reference for suitable streetscape WSUD plant species is Moreland City Council’s </w:t>
            </w:r>
            <w:r w:rsidRPr="00E57B28">
              <w:rPr>
                <w:rFonts w:ascii="Arial" w:eastAsia="Arial" w:hAnsi="Arial"/>
                <w:i/>
                <w:iCs/>
              </w:rPr>
              <w:t xml:space="preserve">WSUD streetscape raingarden </w:t>
            </w:r>
            <w:r w:rsidRPr="00D410EE">
              <w:rPr>
                <w:rFonts w:ascii="Arial" w:eastAsia="Arial" w:hAnsi="Arial"/>
                <w:i/>
                <w:iCs/>
              </w:rPr>
              <w:t xml:space="preserve">and </w:t>
            </w:r>
            <w:r w:rsidRPr="00E57B28">
              <w:rPr>
                <w:rFonts w:ascii="Arial" w:eastAsia="Arial" w:hAnsi="Arial"/>
                <w:i/>
                <w:iCs/>
              </w:rPr>
              <w:t xml:space="preserve">tree pit design package </w:t>
            </w:r>
            <w:r w:rsidRPr="00E57B28">
              <w:rPr>
                <w:rFonts w:ascii="Arial" w:eastAsia="Arial" w:hAnsi="Arial"/>
              </w:rPr>
              <w:t>(refer to</w:t>
            </w:r>
            <w:r w:rsidRPr="00E57B28">
              <w:rPr>
                <w:rFonts w:ascii="Arial" w:eastAsia="Arial" w:hAnsi="Arial"/>
                <w:i/>
                <w:iCs/>
              </w:rPr>
              <w:t xml:space="preserve"> Planting Palette Extract</w:t>
            </w:r>
            <w:r w:rsidRPr="00E57B28">
              <w:rPr>
                <w:rFonts w:ascii="Arial" w:eastAsia="Arial" w:hAnsi="Arial"/>
              </w:rPr>
              <w:t>) located at:</w:t>
            </w:r>
          </w:p>
          <w:p w14:paraId="225AD367" w14:textId="77777777" w:rsidR="00922EA4" w:rsidRDefault="0041767B" w:rsidP="00E57B28">
            <w:pPr>
              <w:pStyle w:val="PullOutBoxBullet"/>
              <w:numPr>
                <w:ilvl w:val="0"/>
                <w:numId w:val="0"/>
              </w:numPr>
              <w:ind w:left="312"/>
            </w:pPr>
            <w:hyperlink r:id="rId72" w:history="1">
              <w:r w:rsidR="00922EA4" w:rsidRPr="00E57B28">
                <w:rPr>
                  <w:rStyle w:val="Hyperlink"/>
                  <w:rFonts w:ascii="Arial" w:eastAsia="Arial" w:hAnsi="Arial"/>
                </w:rPr>
                <w:t>https://www.moreland.vic.gov.au/environment-bins/environment/water/wsud-design-package/</w:t>
              </w:r>
            </w:hyperlink>
            <w:r w:rsidR="00922EA4" w:rsidRPr="00E57B28">
              <w:rPr>
                <w:rFonts w:ascii="Arial" w:eastAsia="Arial" w:hAnsi="Arial"/>
              </w:rPr>
              <w:t xml:space="preserve"> </w:t>
            </w:r>
          </w:p>
        </w:tc>
      </w:tr>
    </w:tbl>
    <w:p w14:paraId="2EF69B31" w14:textId="77777777" w:rsidR="00922EA4" w:rsidRDefault="00922EA4" w:rsidP="00C10ACE">
      <w:pPr>
        <w:pStyle w:val="BodyText"/>
        <w:rPr>
          <w:lang w:eastAsia="en-AU"/>
        </w:rPr>
      </w:pPr>
    </w:p>
    <w:p w14:paraId="60287E91" w14:textId="77777777" w:rsidR="00E87C52" w:rsidRDefault="00E87C52">
      <w:pPr>
        <w:rPr>
          <w:rFonts w:cs="Times New Roman"/>
        </w:rPr>
      </w:pPr>
      <w:r>
        <w:br w:type="page"/>
      </w:r>
    </w:p>
    <w:p w14:paraId="1F06CAD6" w14:textId="3682C790" w:rsidR="00E87C52" w:rsidRPr="00E87C52" w:rsidRDefault="008E3038" w:rsidP="008E3038">
      <w:pPr>
        <w:pStyle w:val="Heading2"/>
      </w:pPr>
      <w:bookmarkStart w:id="31" w:name="_Toc39423019"/>
      <w:bookmarkStart w:id="32" w:name="_Toc50952469"/>
      <w:r>
        <w:lastRenderedPageBreak/>
        <w:t xml:space="preserve">E: </w:t>
      </w:r>
      <w:r w:rsidR="00E87C52" w:rsidRPr="00E87C52">
        <w:t>Site management plan</w:t>
      </w:r>
      <w:bookmarkEnd w:id="31"/>
      <w:bookmarkEnd w:id="32"/>
    </w:p>
    <w:p w14:paraId="63727B1A" w14:textId="7DB9932A" w:rsidR="00B4761B" w:rsidRDefault="00B4761B" w:rsidP="00B4761B">
      <w:pPr>
        <w:pStyle w:val="BodyText"/>
      </w:pPr>
      <w:r>
        <w:t xml:space="preserve">Many Victorian councils require a site management plan to be submitted and approved before site works begin, so check with council on specific requirements. Site management plans help you record the way you manage risk and may help with your planning. If a pollution incident happens, they may also help demonstrate to Environment Protection Authority (EPA) Victoria what steps you have taken to meet your </w:t>
      </w:r>
      <w:hyperlink r:id="rId73" w:history="1">
        <w:r w:rsidR="00C60DDF" w:rsidRPr="00AB796D">
          <w:rPr>
            <w:rStyle w:val="Hyperlink"/>
          </w:rPr>
          <w:t>general environmental duty (GE</w:t>
        </w:r>
        <w:r w:rsidR="004D10E4">
          <w:rPr>
            <w:rStyle w:val="Hyperlink"/>
          </w:rPr>
          <w:t>D)</w:t>
        </w:r>
      </w:hyperlink>
      <w:r w:rsidR="004D10E4">
        <w:t xml:space="preserve"> </w:t>
      </w:r>
      <w:r>
        <w:t>(from 1 July 202</w:t>
      </w:r>
      <w:r w:rsidR="00E753DA">
        <w:t>1</w:t>
      </w:r>
      <w:r>
        <w:t xml:space="preserve">) by reducing or eliminating the risk of harm to human health and the environment. </w:t>
      </w:r>
    </w:p>
    <w:p w14:paraId="39E98DE8" w14:textId="7B844137" w:rsidR="00B4761B" w:rsidRDefault="00B4761B" w:rsidP="00B4761B">
      <w:pPr>
        <w:pStyle w:val="BodyText"/>
      </w:pPr>
      <w:r>
        <w:t xml:space="preserve">The following site management plan (refer to </w:t>
      </w:r>
      <w:r w:rsidRPr="004D10E4">
        <w:rPr>
          <w:b/>
          <w:bCs/>
        </w:rPr>
        <w:t xml:space="preserve">Figure </w:t>
      </w:r>
      <w:r w:rsidR="00130007">
        <w:rPr>
          <w:b/>
          <w:bCs/>
        </w:rPr>
        <w:t>5</w:t>
      </w:r>
      <w:r>
        <w:t>) outlines the consideration and measures taken to contain sediment and litter from construction on-site and to protect the receiving drain and downstream waterways. The measures include such things as covering stockpiles, designated wash-down areas, stabilised gravel entrance and protection to all receiving drains.</w:t>
      </w:r>
    </w:p>
    <w:p w14:paraId="09BEE5E1" w14:textId="77777777" w:rsidR="005E30D7" w:rsidRDefault="005E30D7" w:rsidP="005E30D7">
      <w:pPr>
        <w:pStyle w:val="BodyText"/>
      </w:pPr>
      <w:r>
        <w:rPr>
          <w:rFonts w:cstheme="minorHAnsi"/>
        </w:rPr>
        <w:t xml:space="preserve">The EPA Victoria website also provides information about following </w:t>
      </w:r>
      <w:r>
        <w:t>a risk-based approach to preventing and minimising impacts from erosion and sedimentation.</w:t>
      </w:r>
    </w:p>
    <w:p w14:paraId="0009F9BD" w14:textId="31F45C68" w:rsidR="00E87C52" w:rsidRDefault="00E87C52" w:rsidP="00B4761B">
      <w:pPr>
        <w:pStyle w:val="BodyText"/>
        <w:rPr>
          <w:b/>
          <w:bCs/>
        </w:rPr>
      </w:pPr>
      <w:r>
        <w:rPr>
          <w:b/>
          <w:bCs/>
        </w:rPr>
        <w:br w:type="column"/>
      </w: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130617" w:rsidRPr="00130617" w14:paraId="3850A460" w14:textId="77777777" w:rsidTr="0013061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19BE65B6" w14:textId="2F64B62F" w:rsidR="00E87C52" w:rsidRPr="00130617" w:rsidRDefault="00E87C52" w:rsidP="00E94279">
            <w:pPr>
              <w:pStyle w:val="TableHeadingLeft"/>
              <w:rPr>
                <w:color w:val="auto"/>
              </w:rPr>
            </w:pPr>
            <w:r w:rsidRPr="00130617">
              <w:rPr>
                <w:color w:val="auto"/>
              </w:rPr>
              <w:t>E: Site management plan</w:t>
            </w:r>
          </w:p>
        </w:tc>
      </w:tr>
      <w:tr w:rsidR="00130617" w:rsidRPr="00130617" w14:paraId="20317A59" w14:textId="77777777" w:rsidTr="00130617">
        <w:tc>
          <w:tcPr>
            <w:tcW w:w="2721" w:type="dxa"/>
            <w:shd w:val="clear" w:color="auto" w:fill="auto"/>
          </w:tcPr>
          <w:p w14:paraId="1BBC41B5" w14:textId="0689DE3F" w:rsidR="00E87C52" w:rsidRPr="00130617" w:rsidRDefault="00E87C52" w:rsidP="00E87C52">
            <w:pPr>
              <w:pStyle w:val="TableTextBullet"/>
              <w:numPr>
                <w:ilvl w:val="0"/>
                <w:numId w:val="15"/>
              </w:numPr>
              <w:tabs>
                <w:tab w:val="clear" w:pos="284"/>
              </w:tabs>
              <w:ind w:left="570" w:hanging="457"/>
              <w:rPr>
                <w:bCs/>
                <w:color w:val="auto"/>
              </w:rPr>
            </w:pPr>
            <w:r w:rsidRPr="00130617">
              <w:rPr>
                <w:b/>
                <w:color w:val="auto"/>
              </w:rPr>
              <w:t xml:space="preserve">E1: </w:t>
            </w:r>
            <w:r w:rsidR="0016503A" w:rsidRPr="00195CBF">
              <w:rPr>
                <w:bCs/>
                <w:color w:val="auto"/>
              </w:rPr>
              <w:t>Statement outlining the environmental protection measures to protect the stormwater system during construction (</w:t>
            </w:r>
            <w:proofErr w:type="gramStart"/>
            <w:r w:rsidR="0016503A">
              <w:rPr>
                <w:bCs/>
                <w:color w:val="auto"/>
              </w:rPr>
              <w:t>e.g.</w:t>
            </w:r>
            <w:r w:rsidR="0016503A" w:rsidRPr="00195CBF">
              <w:rPr>
                <w:bCs/>
                <w:color w:val="auto"/>
              </w:rPr>
              <w:t>.</w:t>
            </w:r>
            <w:proofErr w:type="gramEnd"/>
            <w:r w:rsidR="0016503A" w:rsidRPr="00195CBF">
              <w:rPr>
                <w:bCs/>
                <w:color w:val="auto"/>
              </w:rPr>
              <w:t xml:space="preserve"> sediment, dust, waste, chemicals management)</w:t>
            </w:r>
            <w:r w:rsidR="0016503A">
              <w:rPr>
                <w:bCs/>
                <w:color w:val="auto"/>
              </w:rPr>
              <w:t>.</w:t>
            </w:r>
          </w:p>
        </w:tc>
      </w:tr>
    </w:tbl>
    <w:p w14:paraId="252F67A6" w14:textId="77777777" w:rsidR="00E87C52" w:rsidRDefault="00E87C52" w:rsidP="00E87C52">
      <w:pPr>
        <w:pStyle w:val="BodyText"/>
        <w:rPr>
          <w:b/>
          <w:bCs/>
        </w:rPr>
      </w:pPr>
      <w:r>
        <w:rPr>
          <w:b/>
          <w:bCs/>
        </w:rPr>
        <w:br w:type="page"/>
      </w:r>
    </w:p>
    <w:p w14:paraId="1F26B9DB" w14:textId="0A87A450" w:rsidR="00FE679A" w:rsidRDefault="00B4761B" w:rsidP="00FE679A">
      <w:pPr>
        <w:rPr>
          <w:b/>
          <w:color w:val="00B0F0"/>
        </w:rPr>
      </w:pPr>
      <w:r>
        <w:rPr>
          <w:b/>
          <w:noProof/>
          <w:color w:val="00B0F0"/>
        </w:rPr>
        <w:lastRenderedPageBreak/>
        <w:drawing>
          <wp:inline distT="0" distB="0" distL="0" distR="0" wp14:anchorId="10B74AB0" wp14:editId="52A3F526">
            <wp:extent cx="7036905" cy="476563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atic -V2_SiteManagement.jpg"/>
                    <pic:cNvPicPr/>
                  </pic:nvPicPr>
                  <pic:blipFill rotWithShape="1">
                    <a:blip r:embed="rId74">
                      <a:extLst>
                        <a:ext uri="{28A0092B-C50C-407E-A947-70E740481C1C}">
                          <a14:useLocalDpi xmlns:a14="http://schemas.microsoft.com/office/drawing/2010/main" val="0"/>
                        </a:ext>
                      </a:extLst>
                    </a:blip>
                    <a:srcRect l="4960" t="2230" r="4542" b="9250"/>
                    <a:stretch/>
                  </pic:blipFill>
                  <pic:spPr bwMode="auto">
                    <a:xfrm>
                      <a:off x="0" y="0"/>
                      <a:ext cx="7071363" cy="4788974"/>
                    </a:xfrm>
                    <a:prstGeom prst="rect">
                      <a:avLst/>
                    </a:prstGeom>
                    <a:ln>
                      <a:noFill/>
                    </a:ln>
                    <a:extLst>
                      <a:ext uri="{53640926-AAD7-44D8-BBD7-CCE9431645EC}">
                        <a14:shadowObscured xmlns:a14="http://schemas.microsoft.com/office/drawing/2010/main"/>
                      </a:ext>
                    </a:extLst>
                  </pic:spPr>
                </pic:pic>
              </a:graphicData>
            </a:graphic>
          </wp:inline>
        </w:drawing>
      </w:r>
    </w:p>
    <w:p w14:paraId="2BB4D71C" w14:textId="0FA99945" w:rsidR="00FE679A" w:rsidRDefault="00FE679A" w:rsidP="00FE679A">
      <w:pPr>
        <w:pStyle w:val="CaptionImageorFigure"/>
      </w:pPr>
      <w:r>
        <w:t xml:space="preserve">Figure </w:t>
      </w:r>
      <w:r w:rsidR="00B4761B">
        <w:t>5</w:t>
      </w:r>
      <w:r w:rsidR="0073385D">
        <w:t>:</w:t>
      </w:r>
      <w:r>
        <w:t xml:space="preserve"> Proposed site management plan</w:t>
      </w:r>
    </w:p>
    <w:p w14:paraId="7869B3C5" w14:textId="77777777" w:rsidR="009D3A0D" w:rsidRDefault="009D3A0D" w:rsidP="00FE679A">
      <w:pPr>
        <w:pStyle w:val="CaptionImageorFigure"/>
      </w:pPr>
    </w:p>
    <w:p w14:paraId="6FF129F5" w14:textId="77777777" w:rsidR="009D3A0D" w:rsidRDefault="009D3A0D" w:rsidP="009D3A0D">
      <w:pPr>
        <w:pStyle w:val="CaptionImageorFigure"/>
        <w:rPr>
          <w:b w:val="0"/>
          <w:bCs w:val="0"/>
          <w:i/>
          <w:iCs/>
          <w:sz w:val="20"/>
          <w:szCs w:val="24"/>
        </w:rPr>
      </w:pPr>
      <w:r>
        <w:rPr>
          <w:b w:val="0"/>
          <w:bCs w:val="0"/>
          <w:i/>
          <w:iCs/>
          <w:sz w:val="20"/>
          <w:szCs w:val="24"/>
        </w:rPr>
        <w:t xml:space="preserve">Note: </w:t>
      </w:r>
      <w:r w:rsidRPr="00E57B28">
        <w:rPr>
          <w:b w:val="0"/>
          <w:bCs w:val="0"/>
          <w:i/>
          <w:iCs/>
          <w:sz w:val="20"/>
          <w:szCs w:val="24"/>
        </w:rPr>
        <w:t xml:space="preserve">Where the access way slopes </w:t>
      </w:r>
      <w:r>
        <w:rPr>
          <w:b w:val="0"/>
          <w:bCs w:val="0"/>
          <w:i/>
          <w:iCs/>
          <w:sz w:val="20"/>
          <w:szCs w:val="24"/>
        </w:rPr>
        <w:t xml:space="preserve">down </w:t>
      </w:r>
      <w:r w:rsidRPr="00E57B28">
        <w:rPr>
          <w:b w:val="0"/>
          <w:bCs w:val="0"/>
          <w:i/>
          <w:iCs/>
          <w:sz w:val="20"/>
          <w:szCs w:val="24"/>
        </w:rPr>
        <w:t>toward the road, a diversion hump should be installed across the stabilised access to direct stormwater runoff to the side where it can be filtered by the silt fence.</w:t>
      </w:r>
    </w:p>
    <w:p w14:paraId="4EA6CC1C" w14:textId="77777777" w:rsidR="009D3A0D" w:rsidRDefault="009D3A0D" w:rsidP="00FE679A">
      <w:pPr>
        <w:pStyle w:val="CaptionImageorFigure"/>
        <w:rPr>
          <w:color w:val="auto"/>
        </w:rPr>
      </w:pPr>
    </w:p>
    <w:p w14:paraId="79C39493" w14:textId="77777777" w:rsidR="00E87C52" w:rsidRDefault="00E87C52" w:rsidP="00E87C52">
      <w:pPr>
        <w:pStyle w:val="BodyText"/>
        <w:rPr>
          <w:b/>
          <w:bCs/>
        </w:rPr>
      </w:pPr>
      <w:r>
        <w:rPr>
          <w:b/>
          <w:bCs/>
        </w:rPr>
        <w:br w:type="column"/>
      </w: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130617" w:rsidRPr="00130617" w14:paraId="1478ADF5" w14:textId="77777777" w:rsidTr="0013061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5F27C9E1" w14:textId="77777777" w:rsidR="00E87C52" w:rsidRPr="00130617" w:rsidRDefault="00E87C52" w:rsidP="00E94279">
            <w:pPr>
              <w:pStyle w:val="TableHeadingLeft"/>
              <w:rPr>
                <w:color w:val="auto"/>
              </w:rPr>
            </w:pPr>
            <w:r w:rsidRPr="00130617">
              <w:rPr>
                <w:color w:val="auto"/>
              </w:rPr>
              <w:t>E: Site management plan</w:t>
            </w:r>
          </w:p>
        </w:tc>
      </w:tr>
      <w:tr w:rsidR="00130617" w:rsidRPr="00130617" w14:paraId="11EB18F8" w14:textId="77777777" w:rsidTr="00130617">
        <w:tc>
          <w:tcPr>
            <w:tcW w:w="2721" w:type="dxa"/>
            <w:shd w:val="clear" w:color="auto" w:fill="auto"/>
          </w:tcPr>
          <w:p w14:paraId="74B65516" w14:textId="7A6609B6" w:rsidR="00E87C52" w:rsidRPr="00130617" w:rsidRDefault="00E87C52" w:rsidP="00E94279">
            <w:pPr>
              <w:pStyle w:val="TableTextBullet"/>
              <w:numPr>
                <w:ilvl w:val="0"/>
                <w:numId w:val="15"/>
              </w:numPr>
              <w:tabs>
                <w:tab w:val="clear" w:pos="284"/>
              </w:tabs>
              <w:ind w:left="570" w:hanging="457"/>
              <w:rPr>
                <w:bCs/>
                <w:color w:val="auto"/>
              </w:rPr>
            </w:pPr>
            <w:r w:rsidRPr="00130617">
              <w:rPr>
                <w:b/>
                <w:color w:val="auto"/>
              </w:rPr>
              <w:t>E</w:t>
            </w:r>
            <w:r w:rsidR="00D54807" w:rsidRPr="00130617">
              <w:rPr>
                <w:b/>
                <w:color w:val="auto"/>
              </w:rPr>
              <w:t>2</w:t>
            </w:r>
            <w:r w:rsidRPr="00130617">
              <w:rPr>
                <w:b/>
                <w:color w:val="auto"/>
              </w:rPr>
              <w:t xml:space="preserve">: </w:t>
            </w:r>
            <w:r w:rsidR="00FE679A" w:rsidRPr="00130617">
              <w:rPr>
                <w:bCs/>
                <w:color w:val="auto"/>
              </w:rPr>
              <w:t>Site management measures shown on a plan.</w:t>
            </w:r>
            <w:r w:rsidR="005A1CAE">
              <w:rPr>
                <w:bCs/>
                <w:color w:val="auto"/>
              </w:rPr>
              <w:br/>
            </w:r>
          </w:p>
        </w:tc>
      </w:tr>
    </w:tbl>
    <w:p w14:paraId="242F6541" w14:textId="77777777" w:rsidR="00D54807" w:rsidRDefault="00D54807" w:rsidP="00C10ACE">
      <w:pPr>
        <w:pStyle w:val="BodyText"/>
        <w:rPr>
          <w:lang w:eastAsia="en-AU"/>
        </w:rPr>
      </w:pPr>
    </w:p>
    <w:p w14:paraId="0AA4A86F" w14:textId="77777777" w:rsidR="00D54807" w:rsidRDefault="00D54807">
      <w:pPr>
        <w:rPr>
          <w:rFonts w:cs="Times New Roman"/>
        </w:rPr>
      </w:pPr>
      <w:r>
        <w:br w:type="page"/>
      </w:r>
    </w:p>
    <w:tbl>
      <w:tblPr>
        <w:tblStyle w:val="PullOutBoxTable"/>
        <w:tblW w:w="19290" w:type="pct"/>
        <w:shd w:val="clear" w:color="auto" w:fill="C6E8F6" w:themeFill="accent5"/>
        <w:tblLook w:val="0600" w:firstRow="0" w:lastRow="0" w:firstColumn="0" w:lastColumn="0" w:noHBand="1" w:noVBand="1"/>
      </w:tblPr>
      <w:tblGrid>
        <w:gridCol w:w="11335"/>
      </w:tblGrid>
      <w:tr w:rsidR="0053469D" w14:paraId="22464E0B" w14:textId="77777777" w:rsidTr="00E57B28">
        <w:tc>
          <w:tcPr>
            <w:tcW w:w="5000" w:type="pct"/>
            <w:shd w:val="clear" w:color="auto" w:fill="C6E8F6" w:themeFill="accent5"/>
          </w:tcPr>
          <w:p w14:paraId="47199641" w14:textId="77777777" w:rsidR="009F7C9A" w:rsidRDefault="009F7C9A" w:rsidP="009F7C9A">
            <w:pPr>
              <w:pStyle w:val="Heading3"/>
              <w:outlineLvl w:val="2"/>
            </w:pPr>
            <w:r>
              <w:lastRenderedPageBreak/>
              <w:t>Relevant links</w:t>
            </w:r>
          </w:p>
          <w:p w14:paraId="3BA628A2" w14:textId="77777777" w:rsidR="009F7C9A" w:rsidRDefault="009F7C9A" w:rsidP="009F7C9A">
            <w:pPr>
              <w:spacing w:before="120" w:after="120"/>
              <w:ind w:left="142" w:right="142"/>
              <w:rPr>
                <w:rFonts w:eastAsia="Arial" w:cstheme="minorHAnsi"/>
              </w:rPr>
            </w:pPr>
            <w:r>
              <w:rPr>
                <w:rFonts w:eastAsia="Arial" w:cstheme="minorHAnsi"/>
              </w:rPr>
              <w:t>For larger scale developments (10 or more dwellings or over 1000m</w:t>
            </w:r>
            <w:r>
              <w:rPr>
                <w:rFonts w:eastAsia="Arial" w:cstheme="minorHAnsi"/>
                <w:vertAlign w:val="superscript"/>
              </w:rPr>
              <w:t>2</w:t>
            </w:r>
            <w:r>
              <w:rPr>
                <w:rFonts w:eastAsia="Arial" w:cstheme="minorHAnsi"/>
              </w:rPr>
              <w:t>), consider developing a site management plan that addresses environmental risk, or an Environmental Management Plan (EMP) – guidelines are available at:</w:t>
            </w:r>
          </w:p>
          <w:p w14:paraId="7071B3B4" w14:textId="77777777" w:rsidR="009F7C9A" w:rsidRDefault="009F7C9A" w:rsidP="009F7C9A">
            <w:pPr>
              <w:pStyle w:val="PullOutBoxBullet"/>
              <w:numPr>
                <w:ilvl w:val="0"/>
                <w:numId w:val="35"/>
              </w:numPr>
              <w:tabs>
                <w:tab w:val="num" w:pos="567"/>
              </w:tabs>
              <w:spacing w:line="240" w:lineRule="atLeast"/>
              <w:ind w:left="312" w:hanging="170"/>
              <w:rPr>
                <w:rFonts w:eastAsia="Arial" w:cstheme="minorHAnsi"/>
              </w:rPr>
            </w:pPr>
            <w:r w:rsidRPr="00E57B28">
              <w:rPr>
                <w:rFonts w:eastAsia="Arial" w:cstheme="minorHAnsi"/>
              </w:rPr>
              <w:t>Environmental</w:t>
            </w:r>
            <w:r>
              <w:rPr>
                <w:rFonts w:eastAsia="Arial" w:cstheme="minorHAnsi"/>
              </w:rPr>
              <w:t xml:space="preserve"> Management Plan Guidelines (Commonwealth of Australia):</w:t>
            </w:r>
            <w:r>
              <w:rPr>
                <w:rFonts w:eastAsia="Arial" w:cstheme="minorHAnsi"/>
              </w:rPr>
              <w:br/>
            </w:r>
            <w:hyperlink r:id="rId75" w:history="1">
              <w:r>
                <w:rPr>
                  <w:rStyle w:val="Hyperlink"/>
                  <w:rFonts w:eastAsia="Arial"/>
                </w:rPr>
                <w:t xml:space="preserve">https://www.environment.gov.au/system/files/resources/21b0925f-ea74-4b9e-942e-a097391a77fd/files/environmental-management-plan-guidelines.pdf </w:t>
              </w:r>
            </w:hyperlink>
            <w:r>
              <w:rPr>
                <w:rFonts w:eastAsia="Arial" w:cstheme="minorHAnsi"/>
              </w:rPr>
              <w:t xml:space="preserve">  </w:t>
            </w:r>
          </w:p>
          <w:p w14:paraId="5507ECF6" w14:textId="77777777" w:rsidR="009F7C9A" w:rsidRDefault="009F7C9A" w:rsidP="009F7C9A">
            <w:pPr>
              <w:spacing w:before="120" w:after="120"/>
              <w:ind w:left="142" w:right="142"/>
              <w:rPr>
                <w:rFonts w:eastAsia="Arial" w:cstheme="minorHAnsi"/>
              </w:rPr>
            </w:pPr>
            <w:r>
              <w:rPr>
                <w:rFonts w:eastAsia="Arial" w:cstheme="minorHAnsi"/>
              </w:rPr>
              <w:br/>
              <w:t>Other useful resources include:</w:t>
            </w:r>
          </w:p>
          <w:p w14:paraId="2C1A7ADA" w14:textId="77777777" w:rsidR="009F7C9A" w:rsidRDefault="009F7C9A" w:rsidP="009F7C9A">
            <w:pPr>
              <w:pStyle w:val="PullOutBoxBullet"/>
              <w:numPr>
                <w:ilvl w:val="0"/>
                <w:numId w:val="35"/>
              </w:numPr>
              <w:tabs>
                <w:tab w:val="num" w:pos="567"/>
              </w:tabs>
              <w:spacing w:line="240" w:lineRule="atLeast"/>
              <w:ind w:left="312" w:hanging="170"/>
              <w:rPr>
                <w:rFonts w:eastAsiaTheme="minorEastAsia" w:cstheme="minorHAnsi"/>
              </w:rPr>
            </w:pPr>
            <w:r>
              <w:rPr>
                <w:rFonts w:eastAsia="Arial" w:cstheme="minorHAnsi"/>
              </w:rPr>
              <w:t xml:space="preserve">Site </w:t>
            </w:r>
            <w:r w:rsidRPr="00E57B28">
              <w:rPr>
                <w:rFonts w:eastAsia="Arial" w:cstheme="minorHAnsi"/>
              </w:rPr>
              <w:t>Environmental</w:t>
            </w:r>
            <w:r>
              <w:rPr>
                <w:rFonts w:eastAsia="Arial" w:cstheme="minorHAnsi"/>
              </w:rPr>
              <w:t xml:space="preserve"> Management Plan kit (Melbourne Water):</w:t>
            </w:r>
            <w:r>
              <w:rPr>
                <w:rFonts w:cstheme="minorHAnsi"/>
              </w:rPr>
              <w:br/>
            </w:r>
            <w:hyperlink r:id="rId76" w:history="1">
              <w:r>
                <w:rPr>
                  <w:rStyle w:val="Hyperlink"/>
                  <w:rFonts w:eastAsia="Arial" w:cstheme="minorHAnsi"/>
                </w:rPr>
                <w:t>https://www.melbournewater.com.au/planning-and-building/developer-guides-and-resources/standards-and-specifications/develop-site</w:t>
              </w:r>
            </w:hyperlink>
          </w:p>
          <w:p w14:paraId="0EE7BCBD" w14:textId="77777777" w:rsidR="009F7C9A" w:rsidRDefault="009F7C9A" w:rsidP="009F7C9A">
            <w:pPr>
              <w:pStyle w:val="PullOutBoxBullet"/>
              <w:numPr>
                <w:ilvl w:val="0"/>
                <w:numId w:val="35"/>
              </w:numPr>
              <w:tabs>
                <w:tab w:val="num" w:pos="567"/>
              </w:tabs>
              <w:spacing w:line="240" w:lineRule="atLeast"/>
              <w:ind w:left="312" w:hanging="170"/>
              <w:rPr>
                <w:rFonts w:eastAsiaTheme="minorEastAsia" w:cstheme="minorHAnsi"/>
              </w:rPr>
            </w:pPr>
            <w:r>
              <w:rPr>
                <w:rFonts w:eastAsia="Arial"/>
              </w:rPr>
              <w:t>Guidance</w:t>
            </w:r>
            <w:r>
              <w:rPr>
                <w:rFonts w:eastAsia="Arial" w:cstheme="minorHAnsi"/>
              </w:rPr>
              <w:t xml:space="preserve"> on reducing erosion and sedimentation risk (EPA Victoria):</w:t>
            </w:r>
            <w:r>
              <w:rPr>
                <w:rFonts w:cstheme="minorHAnsi"/>
              </w:rPr>
              <w:br/>
            </w:r>
            <w:hyperlink r:id="rId77" w:history="1">
              <w:r>
                <w:rPr>
                  <w:rStyle w:val="Hyperlink"/>
                </w:rPr>
                <w:t>https://www.epa.vic.gov.au/for-business/find-a-topic/erosion-and-sediment/advice-for-businesses</w:t>
              </w:r>
            </w:hyperlink>
          </w:p>
          <w:p w14:paraId="6B405355" w14:textId="77777777" w:rsidR="009F7C9A" w:rsidRDefault="009F7C9A" w:rsidP="009F7C9A">
            <w:pPr>
              <w:pStyle w:val="PullOutBoxBullet"/>
              <w:numPr>
                <w:ilvl w:val="0"/>
                <w:numId w:val="35"/>
              </w:numPr>
              <w:tabs>
                <w:tab w:val="num" w:pos="567"/>
              </w:tabs>
              <w:spacing w:line="240" w:lineRule="atLeast"/>
              <w:ind w:left="312" w:hanging="170"/>
              <w:rPr>
                <w:rFonts w:eastAsiaTheme="minorEastAsia" w:cstheme="minorHAnsi"/>
              </w:rPr>
            </w:pPr>
            <w:r>
              <w:rPr>
                <w:rFonts w:eastAsia="Arial" w:cstheme="minorHAnsi"/>
              </w:rPr>
              <w:t xml:space="preserve">Assessing and controlling risk: A </w:t>
            </w:r>
            <w:r>
              <w:rPr>
                <w:rFonts w:eastAsia="Arial"/>
              </w:rPr>
              <w:t>guide</w:t>
            </w:r>
            <w:r>
              <w:rPr>
                <w:rFonts w:eastAsia="Arial" w:cstheme="minorHAnsi"/>
              </w:rPr>
              <w:t xml:space="preserve"> for business – EPA publication 1695 (EPA Victoria):</w:t>
            </w:r>
            <w:r>
              <w:rPr>
                <w:rFonts w:cstheme="minorHAnsi"/>
              </w:rPr>
              <w:br/>
            </w:r>
            <w:hyperlink r:id="rId78" w:history="1">
              <w:r>
                <w:rPr>
                  <w:rStyle w:val="Hyperlink"/>
                  <w:rFonts w:eastAsia="Arial" w:cstheme="minorHAnsi"/>
                </w:rPr>
                <w:t>https://www.epa.vic.gov.au/about-epa/publications/1695-1</w:t>
              </w:r>
            </w:hyperlink>
            <w:r>
              <w:rPr>
                <w:rFonts w:eastAsia="Arial" w:cstheme="minorHAnsi"/>
                <w:color w:val="auto"/>
                <w:u w:val="single"/>
              </w:rPr>
              <w:br/>
            </w:r>
            <w:r>
              <w:rPr>
                <w:rStyle w:val="BodyTextChar"/>
              </w:rPr>
              <w:t>This guide is also available in languages other than English.</w:t>
            </w:r>
          </w:p>
          <w:p w14:paraId="1DC9D852" w14:textId="77777777" w:rsidR="009F7C9A" w:rsidRDefault="009F7C9A" w:rsidP="009F7C9A">
            <w:pPr>
              <w:pStyle w:val="PullOutBoxBullet"/>
              <w:numPr>
                <w:ilvl w:val="0"/>
                <w:numId w:val="35"/>
              </w:numPr>
              <w:tabs>
                <w:tab w:val="num" w:pos="567"/>
              </w:tabs>
              <w:spacing w:line="240" w:lineRule="atLeast"/>
              <w:ind w:left="312" w:hanging="170"/>
              <w:rPr>
                <w:rStyle w:val="Hyperlink"/>
                <w:rFonts w:eastAsiaTheme="minorEastAsia"/>
                <w:u w:val="none"/>
              </w:rPr>
            </w:pPr>
            <w:r>
              <w:rPr>
                <w:rFonts w:eastAsia="Arial" w:cstheme="minorHAnsi"/>
              </w:rPr>
              <w:t xml:space="preserve">Construction techniques for sediment </w:t>
            </w:r>
            <w:r>
              <w:rPr>
                <w:rFonts w:eastAsia="Arial"/>
              </w:rPr>
              <w:t>pollution</w:t>
            </w:r>
            <w:r>
              <w:rPr>
                <w:rFonts w:eastAsia="Arial" w:cstheme="minorHAnsi"/>
              </w:rPr>
              <w:t xml:space="preserve"> control – EPA publication 275 (EPA Victoria):</w:t>
            </w:r>
            <w:r>
              <w:rPr>
                <w:rFonts w:cstheme="minorHAnsi"/>
              </w:rPr>
              <w:br/>
            </w:r>
            <w:hyperlink r:id="rId79" w:history="1">
              <w:r>
                <w:rPr>
                  <w:rStyle w:val="Hyperlink"/>
                  <w:rFonts w:eastAsia="Arial" w:cstheme="minorHAnsi"/>
                </w:rPr>
                <w:t>https://www.epa.vic.gov.au/about-epa/publications/275</w:t>
              </w:r>
            </w:hyperlink>
          </w:p>
          <w:p w14:paraId="637C7FC1" w14:textId="77777777" w:rsidR="009F7C9A" w:rsidRDefault="009F7C9A" w:rsidP="009F7C9A">
            <w:pPr>
              <w:pStyle w:val="PullOutBoxBullet"/>
              <w:numPr>
                <w:ilvl w:val="0"/>
                <w:numId w:val="35"/>
              </w:numPr>
              <w:tabs>
                <w:tab w:val="num" w:pos="567"/>
              </w:tabs>
              <w:spacing w:line="240" w:lineRule="atLeast"/>
              <w:ind w:left="312" w:hanging="170"/>
              <w:rPr>
                <w:rFonts w:eastAsia="Arial"/>
              </w:rPr>
            </w:pPr>
            <w:r>
              <w:rPr>
                <w:rFonts w:eastAsia="Arial"/>
              </w:rPr>
              <w:t xml:space="preserve">Construction </w:t>
            </w:r>
            <w:r>
              <w:rPr>
                <w:rFonts w:eastAsia="Arial" w:cstheme="minorHAnsi"/>
              </w:rPr>
              <w:t>–</w:t>
            </w:r>
            <w:r>
              <w:rPr>
                <w:rFonts w:eastAsia="Arial"/>
              </w:rPr>
              <w:t xml:space="preserve"> Guide to preventing harm to people and the environment – EPA publication 1820 (EPA Victoria):</w:t>
            </w:r>
          </w:p>
          <w:p w14:paraId="3A3DF145" w14:textId="77777777" w:rsidR="009F7C9A" w:rsidRDefault="0041767B" w:rsidP="009F7C9A">
            <w:pPr>
              <w:pStyle w:val="NormalWeb"/>
              <w:spacing w:before="120" w:after="120"/>
              <w:ind w:left="312"/>
              <w:rPr>
                <w:rFonts w:ascii="Calibri" w:hAnsi="Calibri" w:cs="Calibri"/>
                <w:sz w:val="22"/>
                <w:szCs w:val="22"/>
              </w:rPr>
            </w:pPr>
            <w:hyperlink r:id="rId80" w:history="1">
              <w:r w:rsidR="009F7C9A">
                <w:rPr>
                  <w:rStyle w:val="Hyperlink"/>
                  <w:rFonts w:ascii="Arial" w:hAnsi="Arial" w:cs="Arial"/>
                  <w:szCs w:val="20"/>
                </w:rPr>
                <w:t>https://www.epa.vic.gov.au/about-epa/publications/1820</w:t>
              </w:r>
            </w:hyperlink>
          </w:p>
          <w:p w14:paraId="755DBBF4" w14:textId="77777777" w:rsidR="009F7C9A" w:rsidRDefault="009F7C9A" w:rsidP="009F7C9A">
            <w:pPr>
              <w:pStyle w:val="NormalWeb"/>
              <w:spacing w:before="120" w:after="120"/>
              <w:ind w:left="312"/>
              <w:rPr>
                <w:rStyle w:val="BodyTextChar"/>
                <w:rFonts w:eastAsia="Times New Roman"/>
                <w:szCs w:val="20"/>
              </w:rPr>
            </w:pPr>
            <w:r>
              <w:rPr>
                <w:rStyle w:val="BodyTextChar"/>
                <w:rFonts w:eastAsia="Times New Roman"/>
                <w:szCs w:val="20"/>
              </w:rPr>
              <w:t>Outlines how to manage risks in construction, provides an outline of your legal obligations, what actions you can take to comply with the new laws,</w:t>
            </w:r>
            <w:r>
              <w:rPr>
                <w:rStyle w:val="BodyTextChar"/>
              </w:rPr>
              <w:t xml:space="preserve"> and</w:t>
            </w:r>
            <w:r>
              <w:rPr>
                <w:rStyle w:val="BodyTextChar"/>
                <w:rFonts w:eastAsia="Times New Roman"/>
                <w:szCs w:val="20"/>
              </w:rPr>
              <w:t xml:space="preserve"> contains a list of common hazards and information about how to manage waste.</w:t>
            </w:r>
            <w:r>
              <w:rPr>
                <w:rStyle w:val="BodyTextChar"/>
              </w:rPr>
              <w:t xml:space="preserve"> The guide</w:t>
            </w:r>
            <w:r>
              <w:rPr>
                <w:rStyle w:val="BodyTextChar"/>
                <w:rFonts w:eastAsia="Times New Roman"/>
                <w:szCs w:val="20"/>
              </w:rPr>
              <w:t xml:space="preserve"> does not tell you about the controls to put in place to suit your circumstances.</w:t>
            </w:r>
          </w:p>
          <w:p w14:paraId="28008251" w14:textId="77777777" w:rsidR="009F7C9A" w:rsidRDefault="009F7C9A" w:rsidP="009F7C9A">
            <w:pPr>
              <w:pStyle w:val="PullOutBoxBullet"/>
              <w:numPr>
                <w:ilvl w:val="0"/>
                <w:numId w:val="35"/>
              </w:numPr>
              <w:tabs>
                <w:tab w:val="num" w:pos="567"/>
              </w:tabs>
              <w:spacing w:line="240" w:lineRule="atLeast"/>
              <w:ind w:left="312" w:hanging="170"/>
              <w:rPr>
                <w:rStyle w:val="Hyperlink"/>
                <w:rFonts w:eastAsiaTheme="minorEastAsia" w:cstheme="minorHAnsi"/>
                <w:u w:val="none"/>
              </w:rPr>
            </w:pPr>
            <w:r>
              <w:rPr>
                <w:rFonts w:eastAsia="Arial"/>
              </w:rPr>
              <w:t>Civil construction, building and demolition guide – EPA publication 1834 (EPA Victoria):</w:t>
            </w:r>
          </w:p>
          <w:p w14:paraId="36942EE0" w14:textId="77777777" w:rsidR="009F7C9A" w:rsidRDefault="0041767B" w:rsidP="009F7C9A">
            <w:pPr>
              <w:pStyle w:val="NormalWeb"/>
              <w:spacing w:before="120" w:after="120"/>
              <w:ind w:left="312"/>
              <w:rPr>
                <w:rFonts w:ascii="Calibri" w:hAnsi="Calibri" w:cs="Calibri"/>
                <w:sz w:val="22"/>
                <w:szCs w:val="22"/>
              </w:rPr>
            </w:pPr>
            <w:hyperlink r:id="rId81" w:history="1">
              <w:r w:rsidR="009F7C9A">
                <w:rPr>
                  <w:rStyle w:val="Hyperlink"/>
                  <w:rFonts w:ascii="Arial" w:hAnsi="Arial" w:cs="Arial"/>
                  <w:szCs w:val="20"/>
                </w:rPr>
                <w:t>https://www.epa.vic.gov.au/about-epa/publications/1834</w:t>
              </w:r>
            </w:hyperlink>
          </w:p>
          <w:p w14:paraId="4D1E6645" w14:textId="7B51D6C7" w:rsidR="0053469D" w:rsidRDefault="009F7C9A" w:rsidP="009F7C9A">
            <w:pPr>
              <w:pStyle w:val="PullOutBoxBullet"/>
              <w:numPr>
                <w:ilvl w:val="0"/>
                <w:numId w:val="0"/>
              </w:numPr>
              <w:ind w:left="312"/>
            </w:pPr>
            <w:r>
              <w:rPr>
                <w:rFonts w:ascii="Arial" w:hAnsi="Arial"/>
                <w:color w:val="363534"/>
              </w:rPr>
              <w:t xml:space="preserve">Supports industry to eliminate or reduce the risk of harm to human health and the environment through good environmental practice. It provides an overview of the duties under the new laws, outlines a </w:t>
            </w:r>
            <w:proofErr w:type="gramStart"/>
            <w:r>
              <w:rPr>
                <w:rFonts w:ascii="Arial" w:hAnsi="Arial"/>
                <w:color w:val="363534"/>
              </w:rPr>
              <w:t>risk based</w:t>
            </w:r>
            <w:proofErr w:type="gramEnd"/>
            <w:r>
              <w:rPr>
                <w:rFonts w:ascii="Arial" w:hAnsi="Arial"/>
                <w:color w:val="363534"/>
              </w:rPr>
              <w:t xml:space="preserve"> approach for assessing and managing risks, and includes information on controls that you can put in place to manage your risks.</w:t>
            </w:r>
          </w:p>
        </w:tc>
      </w:tr>
    </w:tbl>
    <w:p w14:paraId="0891DE00" w14:textId="494C2E9A" w:rsidR="00FE679A" w:rsidRDefault="00FE679A" w:rsidP="00C10ACE">
      <w:pPr>
        <w:pStyle w:val="BodyText"/>
        <w:rPr>
          <w:lang w:eastAsia="en-AU"/>
        </w:rPr>
      </w:pPr>
      <w:r>
        <w:rPr>
          <w:lang w:eastAsia="en-AU"/>
        </w:rPr>
        <w:br w:type="page"/>
      </w:r>
    </w:p>
    <w:p w14:paraId="203D1DEC" w14:textId="1B7C6290" w:rsidR="00FE679A" w:rsidRDefault="00FA24C4" w:rsidP="00FA24C4">
      <w:pPr>
        <w:pStyle w:val="Heading2"/>
      </w:pPr>
      <w:bookmarkStart w:id="33" w:name="_Toc50952470"/>
      <w:r>
        <w:lastRenderedPageBreak/>
        <w:t xml:space="preserve">F: </w:t>
      </w:r>
      <w:r w:rsidR="00FE679A" w:rsidRPr="00FE679A">
        <w:t>Asset maintenance program</w:t>
      </w:r>
      <w:bookmarkEnd w:id="33"/>
      <w:r w:rsidR="00FE679A" w:rsidRPr="00FE679A">
        <w:t xml:space="preserve"> </w:t>
      </w:r>
    </w:p>
    <w:p w14:paraId="0B338026" w14:textId="721FCFE8" w:rsidR="00FE679A" w:rsidRDefault="00FE679A" w:rsidP="00115B43">
      <w:pPr>
        <w:pStyle w:val="Quote"/>
        <w:ind w:left="0"/>
      </w:pPr>
      <w:r w:rsidRPr="00115B43">
        <w:t xml:space="preserve">Note: This section may be required by your </w:t>
      </w:r>
      <w:r w:rsidR="00152722">
        <w:t>c</w:t>
      </w:r>
      <w:r w:rsidRPr="00115B43">
        <w:t>ouncil. Check with your council for further advice on what is required. A suggested list is provided in the checklist.</w:t>
      </w:r>
    </w:p>
    <w:p w14:paraId="51C7E9A0" w14:textId="335230EE" w:rsidR="00FE679A" w:rsidRDefault="00FE679A" w:rsidP="00FE679A">
      <w:pPr>
        <w:pStyle w:val="BodyText"/>
      </w:pPr>
      <w:r>
        <w:t>Although an asset maintenance program is not a requirement under this standard, some councils may require maintenance schedule detailing, including inspection of WSUD assets, schedule of maintenance, and responsibilities (i.e. future tenant, owner, body corporate</w:t>
      </w:r>
      <w:r w:rsidR="00D87571">
        <w:t>,</w:t>
      </w:r>
      <w:r>
        <w:t xml:space="preserve"> etc).  </w:t>
      </w:r>
    </w:p>
    <w:p w14:paraId="2533D3F7" w14:textId="2D1521C0" w:rsidR="005C7278" w:rsidRDefault="005C7278" w:rsidP="00FE679A">
      <w:pPr>
        <w:pStyle w:val="BodyText"/>
      </w:pPr>
      <w:proofErr w:type="gramStart"/>
      <w:r>
        <w:t>In order to</w:t>
      </w:r>
      <w:proofErr w:type="gramEnd"/>
      <w:r>
        <w:t xml:space="preserve"> protect our waterways and enhance the function, aesthetics and amenity associated with WSUD, it is important that these assets are maintained so they continue to operate as designed. </w:t>
      </w:r>
    </w:p>
    <w:p w14:paraId="4212A09E" w14:textId="7BDE793E" w:rsidR="00FE679A" w:rsidRDefault="00FE679A" w:rsidP="00FE679A">
      <w:pPr>
        <w:pStyle w:val="BodyText"/>
      </w:pPr>
      <w:r>
        <w:t xml:space="preserve">In this case, </w:t>
      </w:r>
      <w:proofErr w:type="gramStart"/>
      <w:r>
        <w:t>in order to</w:t>
      </w:r>
      <w:proofErr w:type="gramEnd"/>
      <w:r>
        <w:t xml:space="preserve"> maintain the aesthetic</w:t>
      </w:r>
      <w:r w:rsidR="000D0EB5">
        <w:t>s</w:t>
      </w:r>
      <w:r>
        <w:t xml:space="preserve"> and function of the raingarden, </w:t>
      </w:r>
      <w:r w:rsidR="0031000E">
        <w:t xml:space="preserve">any </w:t>
      </w:r>
      <w:r>
        <w:t>litter</w:t>
      </w:r>
      <w:r w:rsidR="0031000E">
        <w:t>/</w:t>
      </w:r>
      <w:r w:rsidR="00C95E3C">
        <w:t>debris/</w:t>
      </w:r>
      <w:r w:rsidR="0031000E">
        <w:t>sediment</w:t>
      </w:r>
      <w:r>
        <w:t xml:space="preserve"> will need to be removed at regular intervals (approximately monthly, as required). The management of the raingardens and tanks will be the responsibility of the landowner.</w:t>
      </w:r>
    </w:p>
    <w:p w14:paraId="2DFBA1AB" w14:textId="77777777" w:rsidR="0090527C" w:rsidRPr="00E57B28" w:rsidRDefault="0090527C" w:rsidP="0090527C">
      <w:pPr>
        <w:pStyle w:val="BodyText"/>
        <w:rPr>
          <w:i/>
          <w:iCs/>
        </w:rPr>
      </w:pPr>
      <w:r w:rsidRPr="00E57B28">
        <w:rPr>
          <w:i/>
          <w:iCs/>
        </w:rPr>
        <w:t>Note: It is suggested that councils recommend to property owners that they record the location and details of their buried on-site stormwater devices and attach it to property title documents.  Councils should also consider recording information about the location of buried stormwater infrastructure on private land where required as part of a planning permit, to support future asset management and/or enforcement.</w:t>
      </w:r>
    </w:p>
    <w:p w14:paraId="69737204" w14:textId="4B455D22" w:rsidR="00692FB7" w:rsidRDefault="00692FB7" w:rsidP="00FE679A">
      <w:pPr>
        <w:pStyle w:val="BodyText"/>
      </w:pPr>
    </w:p>
    <w:tbl>
      <w:tblPr>
        <w:tblStyle w:val="PullOutBoxTable"/>
        <w:tblW w:w="19290" w:type="pct"/>
        <w:shd w:val="clear" w:color="auto" w:fill="C6E8F6" w:themeFill="accent5"/>
        <w:tblLook w:val="0600" w:firstRow="0" w:lastRow="0" w:firstColumn="0" w:lastColumn="0" w:noHBand="1" w:noVBand="1"/>
      </w:tblPr>
      <w:tblGrid>
        <w:gridCol w:w="11335"/>
      </w:tblGrid>
      <w:tr w:rsidR="009E6804" w14:paraId="65BD9944" w14:textId="77777777" w:rsidTr="00E57B28">
        <w:trPr>
          <w:trHeight w:val="2267"/>
        </w:trPr>
        <w:tc>
          <w:tcPr>
            <w:tcW w:w="5000" w:type="pct"/>
            <w:shd w:val="clear" w:color="auto" w:fill="C6E8F6" w:themeFill="accent5"/>
          </w:tcPr>
          <w:p w14:paraId="6ADCD6B7" w14:textId="77777777" w:rsidR="009E6804" w:rsidRPr="00E57B28" w:rsidRDefault="009E6804" w:rsidP="00E57B28">
            <w:pPr>
              <w:pStyle w:val="Heading3"/>
              <w:ind w:left="298"/>
              <w:outlineLvl w:val="2"/>
              <w:rPr>
                <w:rFonts w:eastAsiaTheme="minorHAnsi"/>
                <w:sz w:val="22"/>
                <w:szCs w:val="22"/>
                <w:lang w:val="en-US" w:eastAsia="en-US"/>
              </w:rPr>
            </w:pPr>
            <w:r w:rsidRPr="00E57B28">
              <w:rPr>
                <w:rFonts w:eastAsiaTheme="minorHAnsi"/>
                <w:sz w:val="22"/>
                <w:szCs w:val="22"/>
                <w:lang w:val="en-US" w:eastAsia="en-US"/>
              </w:rPr>
              <w:t>Relevant links</w:t>
            </w:r>
          </w:p>
          <w:p w14:paraId="35262464" w14:textId="77777777" w:rsidR="009E6804" w:rsidRPr="00E57B28" w:rsidRDefault="009E6804" w:rsidP="009E6804">
            <w:pPr>
              <w:pStyle w:val="PullOutBoxBullet"/>
              <w:numPr>
                <w:ilvl w:val="0"/>
                <w:numId w:val="35"/>
              </w:numPr>
              <w:tabs>
                <w:tab w:val="num" w:pos="567"/>
              </w:tabs>
              <w:ind w:left="312" w:hanging="170"/>
              <w:rPr>
                <w:rFonts w:eastAsiaTheme="minorEastAsia" w:cstheme="minorBidi"/>
              </w:rPr>
            </w:pPr>
            <w:r>
              <w:rPr>
                <w:rFonts w:eastAsia="Arial"/>
              </w:rPr>
              <w:t>WSUD Maintenance Guidelines (Melbourne Water):</w:t>
            </w:r>
            <w:r>
              <w:rPr>
                <w:rFonts w:eastAsia="Arial"/>
              </w:rPr>
              <w:br/>
            </w:r>
            <w:hyperlink r:id="rId82" w:history="1">
              <w:r w:rsidRPr="00804ECD">
                <w:rPr>
                  <w:rStyle w:val="Hyperlink"/>
                  <w:rFonts w:eastAsia="Arial"/>
                </w:rPr>
                <w:t>https://www.melbournewater.com.au/media/636/download</w:t>
              </w:r>
            </w:hyperlink>
          </w:p>
          <w:p w14:paraId="134ED830" w14:textId="77777777" w:rsidR="009E6804" w:rsidRPr="00E57B28" w:rsidRDefault="009E6804" w:rsidP="009E6804">
            <w:pPr>
              <w:pStyle w:val="PullOutBoxBullet"/>
              <w:numPr>
                <w:ilvl w:val="0"/>
                <w:numId w:val="35"/>
              </w:numPr>
              <w:tabs>
                <w:tab w:val="num" w:pos="567"/>
              </w:tabs>
              <w:ind w:left="312" w:hanging="170"/>
              <w:rPr>
                <w:rFonts w:eastAsiaTheme="minorEastAsia" w:cstheme="minorBidi"/>
              </w:rPr>
            </w:pPr>
            <w:r w:rsidRPr="00E57B28">
              <w:rPr>
                <w:rFonts w:eastAsia="Arial"/>
              </w:rPr>
              <w:t>WSUD Audit Guidelines (Stormwater Victoria):</w:t>
            </w:r>
            <w:r w:rsidRPr="00E57B28">
              <w:rPr>
                <w:rFonts w:eastAsia="Arial"/>
              </w:rPr>
              <w:br/>
            </w:r>
            <w:hyperlink r:id="rId83">
              <w:r w:rsidRPr="00E57B28">
                <w:rPr>
                  <w:rStyle w:val="Hyperlink"/>
                  <w:rFonts w:ascii="Arial" w:eastAsia="Arial" w:hAnsi="Arial"/>
                  <w:color w:val="363534" w:themeColor="text1"/>
                </w:rPr>
                <w:t>https://www.musicauditor.com.au/node/36</w:t>
              </w:r>
            </w:hyperlink>
          </w:p>
          <w:p w14:paraId="52C86455" w14:textId="77777777" w:rsidR="009E6804" w:rsidRPr="009156B3" w:rsidRDefault="009E6804" w:rsidP="009E6804">
            <w:pPr>
              <w:pStyle w:val="PullOutBoxBullet"/>
              <w:numPr>
                <w:ilvl w:val="0"/>
                <w:numId w:val="35"/>
              </w:numPr>
              <w:tabs>
                <w:tab w:val="num" w:pos="567"/>
              </w:tabs>
              <w:ind w:left="312" w:hanging="170"/>
              <w:rPr>
                <w:rFonts w:eastAsia="Arial"/>
              </w:rPr>
            </w:pPr>
            <w:r w:rsidRPr="00075A18">
              <w:rPr>
                <w:rFonts w:eastAsia="Arial"/>
              </w:rPr>
              <w:t>WSUD Maintenanc</w:t>
            </w:r>
            <w:r w:rsidRPr="000437F1">
              <w:rPr>
                <w:rFonts w:eastAsia="Arial"/>
              </w:rPr>
              <w:t>e Manuals (City of Port Phillip</w:t>
            </w:r>
            <w:r w:rsidRPr="009156B3">
              <w:rPr>
                <w:rFonts w:eastAsia="Arial"/>
              </w:rPr>
              <w:t>):</w:t>
            </w:r>
          </w:p>
          <w:p w14:paraId="6CBDE1E0" w14:textId="77777777" w:rsidR="009E6804" w:rsidRDefault="009E6804" w:rsidP="009E6804">
            <w:pPr>
              <w:pStyle w:val="PullOutBoxBullet"/>
              <w:numPr>
                <w:ilvl w:val="0"/>
                <w:numId w:val="37"/>
              </w:numPr>
              <w:rPr>
                <w:rFonts w:ascii="Arial" w:eastAsia="Arial" w:hAnsi="Arial"/>
              </w:rPr>
            </w:pPr>
            <w:r w:rsidRPr="00E57B28">
              <w:rPr>
                <w:rFonts w:ascii="Arial" w:eastAsia="Arial" w:hAnsi="Arial"/>
              </w:rPr>
              <w:t xml:space="preserve">Rainwater tanks: </w:t>
            </w:r>
            <w:hyperlink r:id="rId84" w:history="1">
              <w:r w:rsidRPr="00E57B28">
                <w:rPr>
                  <w:rStyle w:val="Hyperlink"/>
                  <w:rFonts w:ascii="Arial" w:eastAsia="Arial" w:hAnsi="Arial"/>
                </w:rPr>
                <w:t>https://manualzz.com/doc/7441220/rainwater-tanks---city-of-port-</w:t>
              </w:r>
              <w:proofErr w:type="spellStart"/>
              <w:r w:rsidRPr="00E57B28">
                <w:rPr>
                  <w:rStyle w:val="Hyperlink"/>
                  <w:rFonts w:ascii="Arial" w:eastAsia="Arial" w:hAnsi="Arial"/>
                </w:rPr>
                <w:t>philli</w:t>
              </w:r>
              <w:r w:rsidRPr="00804ECD">
                <w:rPr>
                  <w:rStyle w:val="Hyperlink"/>
                  <w:rFonts w:ascii="Arial" w:eastAsia="Arial" w:hAnsi="Arial"/>
                </w:rPr>
                <w:t>p</w:t>
              </w:r>
              <w:proofErr w:type="spellEnd"/>
              <w:r w:rsidRPr="00804ECD">
                <w:rPr>
                  <w:rStyle w:val="Hyperlink"/>
                  <w:rFonts w:ascii="Arial" w:eastAsia="Arial" w:hAnsi="Arial"/>
                </w:rPr>
                <w:t xml:space="preserve"> </w:t>
              </w:r>
            </w:hyperlink>
            <w:r>
              <w:rPr>
                <w:rFonts w:ascii="Arial" w:eastAsia="Arial" w:hAnsi="Arial"/>
              </w:rPr>
              <w:t xml:space="preserve"> </w:t>
            </w:r>
            <w:r w:rsidRPr="00E57B28">
              <w:rPr>
                <w:rFonts w:ascii="Arial" w:eastAsia="Arial" w:hAnsi="Arial"/>
              </w:rPr>
              <w:t xml:space="preserve"> </w:t>
            </w:r>
            <w:r>
              <w:rPr>
                <w:rFonts w:ascii="Arial" w:eastAsia="Arial" w:hAnsi="Arial"/>
              </w:rPr>
              <w:t xml:space="preserve"> </w:t>
            </w:r>
            <w:r w:rsidRPr="00E57B28">
              <w:rPr>
                <w:rFonts w:ascii="Arial" w:eastAsia="Arial" w:hAnsi="Arial"/>
              </w:rPr>
              <w:t xml:space="preserve"> </w:t>
            </w:r>
          </w:p>
          <w:p w14:paraId="4B8F35C7" w14:textId="77777777" w:rsidR="009E6804" w:rsidRDefault="009E6804" w:rsidP="009E6804">
            <w:pPr>
              <w:pStyle w:val="PullOutBoxBullet"/>
              <w:numPr>
                <w:ilvl w:val="0"/>
                <w:numId w:val="37"/>
              </w:numPr>
              <w:rPr>
                <w:rFonts w:ascii="Arial" w:eastAsia="Arial" w:hAnsi="Arial"/>
              </w:rPr>
            </w:pPr>
            <w:r w:rsidRPr="00E57B28">
              <w:rPr>
                <w:rFonts w:ascii="Arial" w:eastAsia="Arial" w:hAnsi="Arial"/>
              </w:rPr>
              <w:t xml:space="preserve">Raingardens: </w:t>
            </w:r>
            <w:hyperlink r:id="rId85" w:history="1">
              <w:r w:rsidRPr="00E57B28">
                <w:rPr>
                  <w:rStyle w:val="Hyperlink"/>
                  <w:rFonts w:ascii="Arial" w:eastAsia="Arial" w:hAnsi="Arial"/>
                </w:rPr>
                <w:t>https://www.portphillip.vic.gov.au/media/dd1n33yv/maintenance_manual_raingarden.pdf</w:t>
              </w:r>
            </w:hyperlink>
          </w:p>
          <w:p w14:paraId="500EE03E" w14:textId="77777777" w:rsidR="009E6804" w:rsidRPr="00E57B28" w:rsidRDefault="009E6804" w:rsidP="00E57B28">
            <w:pPr>
              <w:pStyle w:val="PullOutBoxBullet"/>
              <w:numPr>
                <w:ilvl w:val="0"/>
                <w:numId w:val="0"/>
              </w:numPr>
              <w:spacing w:line="240" w:lineRule="atLeast"/>
              <w:ind w:left="142"/>
              <w:rPr>
                <w:color w:val="auto"/>
                <w:sz w:val="2"/>
                <w:szCs w:val="2"/>
                <w:u w:val="single"/>
              </w:rPr>
            </w:pPr>
          </w:p>
        </w:tc>
      </w:tr>
    </w:tbl>
    <w:p w14:paraId="3F12D005" w14:textId="4FC33485" w:rsidR="009E6804" w:rsidRDefault="009E6804" w:rsidP="00FE679A">
      <w:pPr>
        <w:pStyle w:val="BodyText"/>
      </w:pPr>
    </w:p>
    <w:p w14:paraId="0EC2B0F4" w14:textId="77777777" w:rsidR="009E6804" w:rsidRDefault="009E6804" w:rsidP="00FE679A">
      <w:pPr>
        <w:pStyle w:val="BodyText"/>
      </w:pPr>
    </w:p>
    <w:p w14:paraId="15A6B636" w14:textId="77777777" w:rsidR="00312DC1" w:rsidRDefault="00312DC1" w:rsidP="00312DC1">
      <w:pPr>
        <w:pStyle w:val="BodyText"/>
        <w:rPr>
          <w:lang w:eastAsia="en-AU"/>
        </w:rPr>
      </w:pPr>
    </w:p>
    <w:p w14:paraId="37A8FA2D" w14:textId="1809264C" w:rsidR="00312DC1" w:rsidRDefault="00312DC1" w:rsidP="00312DC1">
      <w:pPr>
        <w:pStyle w:val="BodyText"/>
      </w:pPr>
      <w:r>
        <w:rPr>
          <w:noProof/>
        </w:rPr>
        <w:lastRenderedPageBreak/>
        <mc:AlternateContent>
          <mc:Choice Requires="wpg">
            <w:drawing>
              <wp:anchor distT="0" distB="0" distL="114300" distR="114300" simplePos="0" relativeHeight="251660316" behindDoc="0" locked="0" layoutInCell="1" allowOverlap="1" wp14:anchorId="71D0B9CE" wp14:editId="48AFB6EB">
                <wp:simplePos x="0" y="0"/>
                <wp:positionH relativeFrom="page">
                  <wp:posOffset>0</wp:posOffset>
                </wp:positionH>
                <wp:positionV relativeFrom="page">
                  <wp:posOffset>0</wp:posOffset>
                </wp:positionV>
                <wp:extent cx="10692130" cy="7560310"/>
                <wp:effectExtent l="0" t="0" r="0" b="2540"/>
                <wp:wrapTopAndBottom/>
                <wp:docPr id="236" name="Group 236"/>
                <wp:cNvGraphicFramePr/>
                <a:graphic xmlns:a="http://schemas.openxmlformats.org/drawingml/2006/main">
                  <a:graphicData uri="http://schemas.microsoft.com/office/word/2010/wordprocessingGroup">
                    <wpg:wgp>
                      <wpg:cNvGrpSpPr/>
                      <wpg:grpSpPr>
                        <a:xfrm>
                          <a:off x="0" y="0"/>
                          <a:ext cx="10691495" cy="7559675"/>
                          <a:chOff x="0" y="0"/>
                          <a:chExt cx="10691495" cy="7559675"/>
                        </a:xfrm>
                      </wpg:grpSpPr>
                      <wps:wsp>
                        <wps:cNvPr id="64" name="Rectangle 64"/>
                        <wps:cNvSpPr/>
                        <wps:spPr>
                          <a:xfrm>
                            <a:off x="0" y="0"/>
                            <a:ext cx="10691495" cy="7559675"/>
                          </a:xfrm>
                          <a:prstGeom prst="rect">
                            <a:avLst/>
                          </a:prstGeom>
                          <a:solidFill>
                            <a:schemeClr val="bg1"/>
                          </a:solidFill>
                          <a:ln>
                            <a:noFill/>
                          </a:ln>
                        </wps:spPr>
                        <wps:bodyPr/>
                      </wps:wsp>
                      <wps:wsp>
                        <wps:cNvPr id="65" name="DELWPRectangle"/>
                        <wps:cNvSpPr>
                          <a:spLocks noChangeArrowheads="1"/>
                        </wps:cNvSpPr>
                        <wps:spPr bwMode="auto">
                          <a:xfrm>
                            <a:off x="360045" y="360045"/>
                            <a:ext cx="9972000" cy="6840000"/>
                          </a:xfrm>
                          <a:prstGeom prst="rect">
                            <a:avLst/>
                          </a:prstGeom>
                          <a:solidFill>
                            <a:srgbClr val="201547"/>
                          </a:solidFill>
                          <a:ln>
                            <a:noFill/>
                          </a:ln>
                        </wps:spPr>
                        <wps:bodyPr rot="0" vert="horz" wrap="square" lIns="129255" tIns="64627" rIns="129255" bIns="64627" anchor="t" anchorCtr="0" upright="1">
                          <a:noAutofit/>
                        </wps:bodyPr>
                      </wps:wsp>
                      <wps:wsp>
                        <wps:cNvPr id="66" name="Text Box 235"/>
                        <wps:cNvSpPr txBox="1"/>
                        <wps:spPr>
                          <a:xfrm>
                            <a:off x="720090" y="6624955"/>
                            <a:ext cx="3369600" cy="81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50AAB" w14:textId="77777777" w:rsidR="00312DC1" w:rsidRDefault="00312DC1" w:rsidP="00312DC1">
                              <w:pPr>
                                <w:pStyle w:val="xWeb"/>
                              </w:pPr>
                              <w:r>
                                <w:t xml:space="preserve">delwp.vic.gov.au </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D0B9CE" id="Group 236" o:spid="_x0000_s1032" style="position:absolute;margin-left:0;margin-top:0;width:841.9pt;height:595.3pt;z-index:251660316;mso-position-horizontal-relative:page;mso-position-vertical-relative:page" coordsize="106914,7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">
                <v:rect id="Rectangle 64" o:spid="_x0000_s1033" style="position:absolute;width:106914;height:7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" fillcolor="white [3212]" stroked="f"/>
                <v:rect id="DELWPRectangle" o:spid="_x0000_s1034" style="position:absolute;left:3600;top:3600;width:99720;height:6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" fillcolor="#201547" stroked="f">
                  <v:textbox inset="3.59042mm,1.79519mm,3.59042mm,1.79519mm"/>
                </v:rect>
                <v:shape id="_x0000_s1035" type="#_x0000_t202" style="position:absolute;left:7200;top:66249;width:33696;height:8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14:paraId="6F750AAB" w14:textId="77777777" w:rsidR="00312DC1" w:rsidRDefault="00312DC1" w:rsidP="00312DC1">
                        <w:pPr>
                          <w:pStyle w:val="xWeb"/>
                        </w:pPr>
                        <w:r>
                          <w:t xml:space="preserve">delwp.vic.gov.au </w:t>
                        </w:r>
                      </w:p>
                    </w:txbxContent>
                  </v:textbox>
                </v:shape>
                <w10:wrap type="topAndBottom" anchorx="page" anchory="page"/>
              </v:group>
            </w:pict>
          </mc:Fallback>
        </mc:AlternateContent>
      </w:r>
    </w:p>
    <w:sectPr w:rsidR="00312DC1" w:rsidSect="00573627">
      <w:pgSz w:w="16840" w:h="11907" w:orient="landscape" w:code="9"/>
      <w:pgMar w:top="1134" w:right="1134" w:bottom="1134" w:left="1134" w:header="283" w:footer="283" w:gutter="0"/>
      <w:cols w:num="2" w:space="284" w:equalWidth="0">
        <w:col w:w="11340" w:space="284"/>
        <w:col w:w="294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ABF50D" w14:textId="77777777" w:rsidR="0041767B" w:rsidRDefault="0041767B">
      <w:r>
        <w:separator/>
      </w:r>
    </w:p>
    <w:p w14:paraId="06E4CA45" w14:textId="77777777" w:rsidR="0041767B" w:rsidRDefault="0041767B"/>
  </w:endnote>
  <w:endnote w:type="continuationSeparator" w:id="0">
    <w:p w14:paraId="65930FBF" w14:textId="77777777" w:rsidR="0041767B" w:rsidRDefault="0041767B">
      <w:r>
        <w:continuationSeparator/>
      </w:r>
    </w:p>
    <w:p w14:paraId="55CFF67D" w14:textId="77777777" w:rsidR="0041767B" w:rsidRDefault="0041767B"/>
  </w:endnote>
  <w:endnote w:type="continuationNotice" w:id="1">
    <w:p w14:paraId="1C708370" w14:textId="77777777" w:rsidR="0041767B" w:rsidRDefault="004176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5741A1" w14:paraId="7819B7B6" w14:textId="77777777" w:rsidTr="00D83BD4">
      <w:trPr>
        <w:trHeight w:val="397"/>
      </w:trPr>
      <w:tc>
        <w:tcPr>
          <w:tcW w:w="340" w:type="dxa"/>
        </w:tcPr>
        <w:p w14:paraId="0031491D" w14:textId="74D0A4FD" w:rsidR="005741A1" w:rsidRPr="00D55628" w:rsidRDefault="006D7373" w:rsidP="00D55628">
          <w:pPr>
            <w:pStyle w:val="FooterEven"/>
          </w:pPr>
          <w:r>
            <w:rPr>
              <w:noProof/>
            </w:rPr>
            <mc:AlternateContent>
              <mc:Choice Requires="wps">
                <w:drawing>
                  <wp:anchor distT="0" distB="0" distL="114300" distR="114300" simplePos="1" relativeHeight="251658248" behindDoc="0" locked="0" layoutInCell="0" allowOverlap="1" wp14:anchorId="035682C3" wp14:editId="066E8C5C">
                    <wp:simplePos x="0" y="7096998"/>
                    <wp:positionH relativeFrom="page">
                      <wp:posOffset>0</wp:posOffset>
                    </wp:positionH>
                    <wp:positionV relativeFrom="page">
                      <wp:posOffset>7096760</wp:posOffset>
                    </wp:positionV>
                    <wp:extent cx="10693400" cy="273050"/>
                    <wp:effectExtent l="0" t="0" r="0" b="12700"/>
                    <wp:wrapNone/>
                    <wp:docPr id="226" name="MSIPCMbcee4122a019e45e172bd72f" descr="{&quot;HashCode&quot;:908439540,&quot;Height&quot;:595.0,&quot;Width&quot;:842.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D30A2" w14:textId="62C500A6" w:rsidR="006D7373" w:rsidRPr="006D7373" w:rsidRDefault="006D7373" w:rsidP="006D7373">
                                <w:pPr>
                                  <w:jc w:val="center"/>
                                  <w:rPr>
                                    <w:rFonts w:ascii="Calibri" w:hAnsi="Calibri" w:cs="Calibri"/>
                                    <w:color w:val="000000"/>
                                    <w:sz w:val="24"/>
                                  </w:rPr>
                                </w:pPr>
                                <w:r w:rsidRPr="006D737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35682C3" id="_x0000_t202" coordsize="21600,21600" o:spt="202" path="m,l,21600r21600,l21600,xe">
                    <v:stroke joinstyle="miter"/>
                    <v:path gradientshapeok="t" o:connecttype="rect"/>
                  </v:shapetype>
                  <v:shape id="MSIPCMbcee4122a019e45e172bd72f" o:spid="_x0000_s1036" type="#_x0000_t202" alt="{&quot;HashCode&quot;:908439540,&quot;Height&quot;:595.0,&quot;Width&quot;:842.0,&quot;Placement&quot;:&quot;Footer&quot;,&quot;Index&quot;:&quot;OddAndEven&quot;,&quot;Section&quot;:1,&quot;Top&quot;:0.0,&quot;Left&quot;:0.0}" style="position:absolute;margin-left:0;margin-top:558.8pt;width:842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" o:allowincell="f" filled="f" stroked="f" strokeweight=".5pt">
                    <v:textbox inset=",0,,0">
                      <w:txbxContent>
                        <w:p w14:paraId="020D30A2" w14:textId="62C500A6" w:rsidR="006D7373" w:rsidRPr="006D7373" w:rsidRDefault="006D7373" w:rsidP="006D7373">
                          <w:pPr>
                            <w:jc w:val="center"/>
                            <w:rPr>
                              <w:rFonts w:ascii="Calibri" w:hAnsi="Calibri" w:cs="Calibri"/>
                              <w:color w:val="000000"/>
                              <w:sz w:val="24"/>
                            </w:rPr>
                          </w:pPr>
                          <w:r w:rsidRPr="006D7373">
                            <w:rPr>
                              <w:rFonts w:ascii="Calibri" w:hAnsi="Calibri" w:cs="Calibri"/>
                              <w:color w:val="000000"/>
                              <w:sz w:val="24"/>
                            </w:rPr>
                            <w:t>Unofficial</w:t>
                          </w:r>
                        </w:p>
                      </w:txbxContent>
                    </v:textbox>
                    <w10:wrap anchorx="page" anchory="page"/>
                  </v:shape>
                </w:pict>
              </mc:Fallback>
            </mc:AlternateContent>
          </w:r>
          <w:r w:rsidR="005741A1" w:rsidRPr="00D55628">
            <w:fldChar w:fldCharType="begin"/>
          </w:r>
          <w:r w:rsidR="005741A1" w:rsidRPr="00D55628">
            <w:instrText xml:space="preserve"> PAGE   \* MERGEFORMAT </w:instrText>
          </w:r>
          <w:r w:rsidR="005741A1" w:rsidRPr="00D55628">
            <w:fldChar w:fldCharType="separate"/>
          </w:r>
          <w:r w:rsidR="005741A1">
            <w:rPr>
              <w:noProof/>
            </w:rPr>
            <w:t>3</w:t>
          </w:r>
          <w:r w:rsidR="005741A1" w:rsidRPr="00D55628">
            <w:fldChar w:fldCharType="end"/>
          </w:r>
        </w:p>
      </w:tc>
      <w:tc>
        <w:tcPr>
          <w:tcW w:w="8164" w:type="dxa"/>
        </w:tcPr>
        <w:p w14:paraId="7DCE8D90" w14:textId="77777777" w:rsidR="005741A1" w:rsidRPr="00D55628" w:rsidRDefault="005741A1" w:rsidP="00D55628">
          <w:pPr>
            <w:pStyle w:val="FooterEven"/>
          </w:pPr>
          <w:r w:rsidRPr="000A15E4">
            <w:rPr>
              <w:rStyle w:val="Bold"/>
            </w:rPr>
            <w:t>Title of document</w:t>
          </w:r>
          <w:r w:rsidRPr="00D55628">
            <w:t xml:space="preserve"> Subtitle</w:t>
          </w:r>
        </w:p>
      </w:tc>
    </w:tr>
  </w:tbl>
  <w:p w14:paraId="0DA9A6A6" w14:textId="77777777" w:rsidR="005741A1" w:rsidRPr="008B6D45" w:rsidRDefault="005741A1"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7442C" w14:paraId="7B84753F" w14:textId="77777777" w:rsidTr="00987A58">
      <w:trPr>
        <w:trHeight w:val="397"/>
      </w:trPr>
      <w:tc>
        <w:tcPr>
          <w:tcW w:w="9071" w:type="dxa"/>
        </w:tcPr>
        <w:p w14:paraId="35479045" w14:textId="2BCD2B9A" w:rsidR="0077442C" w:rsidRPr="00CB1FB7" w:rsidRDefault="0077442C" w:rsidP="0077442C">
          <w:pPr>
            <w:pStyle w:val="FooterOdd"/>
            <w:rPr>
              <w:b/>
            </w:rPr>
          </w:pPr>
        </w:p>
      </w:tc>
      <w:tc>
        <w:tcPr>
          <w:tcW w:w="340" w:type="dxa"/>
        </w:tcPr>
        <w:p w14:paraId="15766EC7" w14:textId="77777777" w:rsidR="0077442C" w:rsidRPr="00D55628" w:rsidRDefault="0077442C" w:rsidP="0077442C">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01C7F0D" w14:textId="5ED8B6BA" w:rsidR="005741A1" w:rsidRDefault="00456B64">
    <w:pPr>
      <w:pStyle w:val="Footer"/>
    </w:pPr>
    <w:r>
      <w:rPr>
        <w:noProof/>
      </w:rPr>
      <mc:AlternateContent>
        <mc:Choice Requires="wps">
          <w:drawing>
            <wp:anchor distT="0" distB="0" distL="114300" distR="114300" simplePos="0" relativeHeight="251658246" behindDoc="0" locked="0" layoutInCell="0" allowOverlap="1" wp14:anchorId="089FF472" wp14:editId="7C91F73F">
              <wp:simplePos x="0" y="0"/>
              <wp:positionH relativeFrom="page">
                <wp:posOffset>0</wp:posOffset>
              </wp:positionH>
              <wp:positionV relativeFrom="page">
                <wp:posOffset>7097395</wp:posOffset>
              </wp:positionV>
              <wp:extent cx="10693400" cy="273050"/>
              <wp:effectExtent l="0" t="0" r="0" b="12700"/>
              <wp:wrapNone/>
              <wp:docPr id="224" name="MSIPCM28514ab09ec579ca6adc83c1" descr="{&quot;HashCode&quot;:-1264680268,&quot;Height&quot;:595.0,&quot;Width&quot;:84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38C2A" w14:textId="2FF4F746" w:rsidR="006D7373" w:rsidRPr="00AA3602" w:rsidRDefault="00AA3602" w:rsidP="00AA3602">
                          <w:pPr>
                            <w:jc w:val="center"/>
                            <w:rPr>
                              <w:rFonts w:ascii="Calibri" w:hAnsi="Calibri" w:cs="Calibri"/>
                              <w:color w:val="000000"/>
                              <w:sz w:val="24"/>
                            </w:rPr>
                          </w:pPr>
                          <w:r w:rsidRPr="00AA360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9FF472" id="_x0000_t202" coordsize="21600,21600" o:spt="202" path="m,l,21600r21600,l21600,xe">
              <v:stroke joinstyle="miter"/>
              <v:path gradientshapeok="t" o:connecttype="rect"/>
            </v:shapetype>
            <v:shape id="MSIPCM28514ab09ec579ca6adc83c1" o:spid="_x0000_s1037" type="#_x0000_t202" alt="{&quot;HashCode&quot;:-1264680268,&quot;Height&quot;:595.0,&quot;Width&quot;:842.0,&quot;Placement&quot;:&quot;Footer&quot;,&quot;Index&quot;:&quot;Primary&quot;,&quot;Section&quot;:1,&quot;Top&quot;:0.0,&quot;Left&quot;:0.0}" style="position:absolute;margin-left:0;margin-top:558.85pt;width:842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" o:allowincell="f" filled="f" stroked="f" strokeweight=".5pt">
              <v:textbox inset=",0,,0">
                <w:txbxContent>
                  <w:p w14:paraId="10538C2A" w14:textId="2FF4F746" w:rsidR="006D7373" w:rsidRPr="00AA3602" w:rsidRDefault="00AA3602" w:rsidP="00AA3602">
                    <w:pPr>
                      <w:jc w:val="center"/>
                      <w:rPr>
                        <w:rFonts w:ascii="Calibri" w:hAnsi="Calibri" w:cs="Calibri"/>
                        <w:color w:val="000000"/>
                        <w:sz w:val="24"/>
                      </w:rPr>
                    </w:pPr>
                    <w:r w:rsidRPr="00AA3602">
                      <w:rPr>
                        <w:rFonts w:ascii="Calibri" w:hAnsi="Calibri" w:cs="Calibri"/>
                        <w:color w:val="000000"/>
                        <w:sz w:val="24"/>
                      </w:rPr>
                      <w:t>OFFICIAL</w:t>
                    </w:r>
                  </w:p>
                </w:txbxContent>
              </v:textbox>
              <w10:wrap anchorx="page" anchory="page"/>
            </v:shape>
          </w:pict>
        </mc:Fallback>
      </mc:AlternateContent>
    </w:r>
    <w:r w:rsidR="00803EB9">
      <w:rPr>
        <w:rFonts w:ascii="Times New Roman" w:hAnsi="Times New Roman" w:cs="Times New Roman"/>
        <w:noProof/>
        <w:color w:val="auto"/>
        <w:sz w:val="24"/>
        <w:szCs w:val="24"/>
      </w:rPr>
      <mc:AlternateContent>
        <mc:Choice Requires="wps">
          <w:drawing>
            <wp:anchor distT="0" distB="0" distL="114300" distR="114300" simplePos="0" relativeHeight="251658258" behindDoc="0" locked="0" layoutInCell="1" allowOverlap="1" wp14:anchorId="54C585F0" wp14:editId="06C71B29">
              <wp:simplePos x="0" y="0"/>
              <wp:positionH relativeFrom="column">
                <wp:posOffset>-25400</wp:posOffset>
              </wp:positionH>
              <wp:positionV relativeFrom="paragraph">
                <wp:posOffset>-286385</wp:posOffset>
              </wp:positionV>
              <wp:extent cx="1790700" cy="412750"/>
              <wp:effectExtent l="0" t="0" r="0" b="6350"/>
              <wp:wrapNone/>
              <wp:docPr id="230" name="Text Box 230"/>
              <wp:cNvGraphicFramePr/>
              <a:graphic xmlns:a="http://schemas.openxmlformats.org/drawingml/2006/main">
                <a:graphicData uri="http://schemas.microsoft.com/office/word/2010/wordprocessingShape">
                  <wps:wsp>
                    <wps:cNvSpPr txBox="1"/>
                    <wps:spPr>
                      <a:xfrm>
                        <a:off x="0" y="0"/>
                        <a:ext cx="1790700" cy="412750"/>
                      </a:xfrm>
                      <a:prstGeom prst="rect">
                        <a:avLst/>
                      </a:prstGeom>
                      <a:solidFill>
                        <a:schemeClr val="lt1"/>
                      </a:solidFill>
                      <a:ln w="6350">
                        <a:noFill/>
                      </a:ln>
                    </wps:spPr>
                    <wps:txbx>
                      <w:txbxContent>
                        <w:p w14:paraId="1A1FAB44" w14:textId="77777777" w:rsidR="00803EB9" w:rsidRDefault="00803EB9" w:rsidP="00803EB9">
                          <w:pPr>
                            <w:pStyle w:val="Heading2"/>
                            <w:rPr>
                              <w:color w:val="2E1E66" w:themeColor="accent3" w:themeTint="E6"/>
                            </w:rPr>
                          </w:pPr>
                          <w:r>
                            <w:rPr>
                              <w:color w:val="2E1E66" w:themeColor="accent3" w:themeTint="E6"/>
                            </w:rPr>
                            <w:t>delwp.vic.gov.au</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C585F0" id="Text Box 230" o:spid="_x0000_s1038" type="#_x0000_t202" style="position:absolute;margin-left:-2pt;margin-top:-22.55pt;width:141pt;height:3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" fillcolor="white [3201]" stroked="f" strokeweight=".5pt">
              <v:textbox inset=",0,0,0">
                <w:txbxContent>
                  <w:p w14:paraId="1A1FAB44" w14:textId="77777777" w:rsidR="00803EB9" w:rsidRDefault="00803EB9" w:rsidP="00803EB9">
                    <w:pPr>
                      <w:pStyle w:val="Heading2"/>
                      <w:rPr>
                        <w:color w:val="2E1E66" w:themeColor="accent3" w:themeTint="E6"/>
                      </w:rPr>
                    </w:pPr>
                    <w:r>
                      <w:rPr>
                        <w:color w:val="2E1E66" w:themeColor="accent3" w:themeTint="E6"/>
                      </w:rPr>
                      <w:t>delwp.vic.gov.au</w:t>
                    </w:r>
                  </w:p>
                </w:txbxContent>
              </v:textbox>
            </v:shape>
          </w:pict>
        </mc:Fallback>
      </mc:AlternateContent>
    </w:r>
    <w:r w:rsidR="005741A1" w:rsidRPr="00D55628">
      <w:rPr>
        <w:noProof/>
      </w:rPr>
      <mc:AlternateContent>
        <mc:Choice Requires="wps">
          <w:drawing>
            <wp:anchor distT="0" distB="0" distL="114300" distR="114300" simplePos="0" relativeHeight="251658241" behindDoc="1" locked="1" layoutInCell="1" allowOverlap="1" wp14:anchorId="6EEE44D3" wp14:editId="1F699D55">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57253" w14:textId="76BBBC7A" w:rsidR="005741A1" w:rsidRPr="0001226A" w:rsidRDefault="005741A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E44D3" id="Text Box 224" o:spid="_x0000_s103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BEdn0PAgAA&#10;8wMAAA4AAAAAAAAAAAAAAAAALgIAAGRycy9lMm9Eb2MueG1sUEsBAi0AFAAGAAgAAAAhADTFRM7b&#10;AAAABgEAAA8AAAAAAAAAAAAAAAAAaQQAAGRycy9kb3ducmV2LnhtbFBLBQYAAAAABAAEAPMAAABx&#10;BQAAAAA=&#10;" filled="f" stroked="f">
              <v:textbox>
                <w:txbxContent>
                  <w:p w14:paraId="28F57253" w14:textId="76BBBC7A" w:rsidR="005741A1" w:rsidRPr="0001226A" w:rsidRDefault="005741A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042F3E8" w14:textId="77777777" w:rsidR="005741A1" w:rsidRDefault="00574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3F298" w14:textId="0FA4CEEE" w:rsidR="005741A1" w:rsidRDefault="006D7373">
    <w:pPr>
      <w:pStyle w:val="Footer"/>
    </w:pPr>
    <w:r>
      <w:rPr>
        <w:noProof/>
      </w:rPr>
      <mc:AlternateContent>
        <mc:Choice Requires="wps">
          <w:drawing>
            <wp:anchor distT="0" distB="0" distL="114300" distR="114300" simplePos="0" relativeHeight="251658247" behindDoc="0" locked="0" layoutInCell="0" allowOverlap="1" wp14:anchorId="40A33762" wp14:editId="31C58A84">
              <wp:simplePos x="0" y="0"/>
              <wp:positionH relativeFrom="page">
                <wp:posOffset>0</wp:posOffset>
              </wp:positionH>
              <wp:positionV relativeFrom="page">
                <wp:posOffset>7097395</wp:posOffset>
              </wp:positionV>
              <wp:extent cx="10693400" cy="273050"/>
              <wp:effectExtent l="0" t="0" r="0" b="12700"/>
              <wp:wrapNone/>
              <wp:docPr id="225" name="MSIPCMae334fc6945048981731a629" descr="{&quot;HashCode&quot;:-1264680268,&quot;Height&quot;:595.0,&quot;Width&quot;:84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77289D" w14:textId="388BE2BB" w:rsidR="006D7373" w:rsidRPr="00AA3602" w:rsidRDefault="00AA3602" w:rsidP="00AA3602">
                          <w:pPr>
                            <w:jc w:val="center"/>
                            <w:rPr>
                              <w:rFonts w:ascii="Calibri" w:hAnsi="Calibri" w:cs="Calibri"/>
                              <w:color w:val="000000"/>
                              <w:sz w:val="24"/>
                            </w:rPr>
                          </w:pPr>
                          <w:r w:rsidRPr="00AA360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A33762" id="_x0000_t202" coordsize="21600,21600" o:spt="202" path="m,l,21600r21600,l21600,xe">
              <v:stroke joinstyle="miter"/>
              <v:path gradientshapeok="t" o:connecttype="rect"/>
            </v:shapetype>
            <v:shape id="MSIPCMae334fc6945048981731a629" o:spid="_x0000_s1040" type="#_x0000_t202" alt="{&quot;HashCode&quot;:-1264680268,&quot;Height&quot;:595.0,&quot;Width&quot;:842.0,&quot;Placement&quot;:&quot;Footer&quot;,&quot;Index&quot;:&quot;FirstPage&quot;,&quot;Section&quot;:1,&quot;Top&quot;:0.0,&quot;Left&quot;:0.0}" style="position:absolute;margin-left:0;margin-top:558.85pt;width:842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" o:allowincell="f" filled="f" stroked="f" strokeweight=".5pt">
              <v:textbox inset=",0,,0">
                <w:txbxContent>
                  <w:p w14:paraId="4077289D" w14:textId="388BE2BB" w:rsidR="006D7373" w:rsidRPr="00AA3602" w:rsidRDefault="00AA3602" w:rsidP="00AA3602">
                    <w:pPr>
                      <w:jc w:val="center"/>
                      <w:rPr>
                        <w:rFonts w:ascii="Calibri" w:hAnsi="Calibri" w:cs="Calibri"/>
                        <w:color w:val="000000"/>
                        <w:sz w:val="24"/>
                      </w:rPr>
                    </w:pPr>
                    <w:r w:rsidRPr="00AA3602">
                      <w:rPr>
                        <w:rFonts w:ascii="Calibri" w:hAnsi="Calibri" w:cs="Calibri"/>
                        <w:color w:val="000000"/>
                        <w:sz w:val="24"/>
                      </w:rPr>
                      <w:t>OFFICIAL</w:t>
                    </w:r>
                  </w:p>
                </w:txbxContent>
              </v:textbox>
              <w10:wrap anchorx="page" anchory="page"/>
            </v:shape>
          </w:pict>
        </mc:Fallback>
      </mc:AlternateContent>
    </w:r>
    <w:r w:rsidR="005741A1">
      <w:rPr>
        <w:noProof/>
      </w:rPr>
      <w:drawing>
        <wp:anchor distT="0" distB="0" distL="114300" distR="114300" simplePos="0" relativeHeight="251658245" behindDoc="1" locked="1" layoutInCell="1" allowOverlap="1" wp14:anchorId="56667595" wp14:editId="025FAC1E">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5741A1">
      <w:rPr>
        <w:noProof/>
      </w:rPr>
      <w:drawing>
        <wp:anchor distT="0" distB="0" distL="114300" distR="114300" simplePos="0" relativeHeight="251658244" behindDoc="1" locked="1" layoutInCell="1" allowOverlap="1" wp14:anchorId="75BC4ECA" wp14:editId="54278914">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1A1" w:rsidRPr="00D55628">
      <w:rPr>
        <w:noProof/>
      </w:rPr>
      <w:drawing>
        <wp:anchor distT="0" distB="0" distL="114300" distR="114300" simplePos="0" relativeHeight="251658240" behindDoc="1" locked="1" layoutInCell="1" allowOverlap="1" wp14:anchorId="0BC29B1C" wp14:editId="43C548A7">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4F644" w14:textId="77777777" w:rsidR="005741A1" w:rsidRPr="00124E8F" w:rsidRDefault="005741A1" w:rsidP="00124E8F">
    <w:pPr>
      <w:pStyle w:val="Footer"/>
    </w:pPr>
    <w:r w:rsidRPr="00D55628">
      <w:rPr>
        <w:noProof/>
      </w:rPr>
      <mc:AlternateContent>
        <mc:Choice Requires="wps">
          <w:drawing>
            <wp:anchor distT="0" distB="0" distL="114300" distR="114300" simplePos="0" relativeHeight="251658243" behindDoc="1" locked="1" layoutInCell="1" allowOverlap="1" wp14:anchorId="02811373" wp14:editId="2CD3E205">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A8A2" w14:textId="3049D70C" w:rsidR="005741A1" w:rsidRPr="0001226A" w:rsidRDefault="005741A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11373" id="_x0000_t202" coordsize="21600,21600" o:spt="202" path="m,l,21600r21600,l21600,xe">
              <v:stroke joinstyle="miter"/>
              <v:path gradientshapeok="t" o:connecttype="rect"/>
            </v:shapetype>
            <v:shape id="Text Box 225" o:spid="_x0000_s1041"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6hao3fYBAADRAwAADgAAAAAAAAAAAAAAAAAuAgAAZHJz&#10;L2Uyb0RvYy54bWxQSwECLQAUAAYACAAAACEANMVEztsAAAAGAQAADwAAAAAAAAAAAAAAAABQBAAA&#10;ZHJzL2Rvd25yZXYueG1sUEsFBgAAAAAEAAQA8wAAAFgFAAAAAA==&#10;" filled="f" stroked="f">
              <v:textbox>
                <w:txbxContent>
                  <w:p w14:paraId="1D58A8A2" w14:textId="3049D70C" w:rsidR="005741A1" w:rsidRPr="0001226A" w:rsidRDefault="005741A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994671"/>
      <w:docPartObj>
        <w:docPartGallery w:val="Page Numbers (Bottom of Page)"/>
        <w:docPartUnique/>
      </w:docPartObj>
    </w:sdtPr>
    <w:sdtEndPr>
      <w:rPr>
        <w:b/>
        <w:bCs/>
        <w:noProof/>
        <w:color w:val="00B2A9" w:themeColor="accent1"/>
      </w:rPr>
    </w:sdtEndPr>
    <w:sdtContent>
      <w:p w14:paraId="2375400D" w14:textId="4833CC55" w:rsidR="000256B2" w:rsidRPr="00102C23" w:rsidRDefault="000256B2">
        <w:pPr>
          <w:pStyle w:val="Footer"/>
          <w:jc w:val="right"/>
          <w:rPr>
            <w:b/>
            <w:bCs/>
            <w:color w:val="00B2A9" w:themeColor="accent1"/>
          </w:rPr>
        </w:pPr>
        <w:r w:rsidRPr="00102C23">
          <w:rPr>
            <w:b/>
            <w:bCs/>
            <w:color w:val="00B2A9" w:themeColor="accent1"/>
          </w:rPr>
          <w:fldChar w:fldCharType="begin"/>
        </w:r>
        <w:r w:rsidRPr="00102C23">
          <w:rPr>
            <w:b/>
            <w:bCs/>
            <w:color w:val="00B2A9" w:themeColor="accent1"/>
          </w:rPr>
          <w:instrText xml:space="preserve"> PAGE   \* MERGEFORMAT </w:instrText>
        </w:r>
        <w:r w:rsidRPr="00102C23">
          <w:rPr>
            <w:b/>
            <w:bCs/>
            <w:color w:val="00B2A9" w:themeColor="accent1"/>
          </w:rPr>
          <w:fldChar w:fldCharType="separate"/>
        </w:r>
        <w:r w:rsidRPr="00102C23">
          <w:rPr>
            <w:b/>
            <w:bCs/>
            <w:noProof/>
            <w:color w:val="00B2A9" w:themeColor="accent1"/>
          </w:rPr>
          <w:t>2</w:t>
        </w:r>
        <w:r w:rsidRPr="00102C23">
          <w:rPr>
            <w:b/>
            <w:bCs/>
            <w:noProof/>
            <w:color w:val="00B2A9" w:themeColor="accent1"/>
          </w:rPr>
          <w:fldChar w:fldCharType="end"/>
        </w:r>
      </w:p>
    </w:sdtContent>
  </w:sdt>
  <w:p w14:paraId="14E1B00C" w14:textId="3607933B" w:rsidR="005741A1" w:rsidRDefault="00102C23">
    <w:pPr>
      <w:pStyle w:val="Footer"/>
    </w:pPr>
    <w:r>
      <w:rPr>
        <w:rFonts w:ascii="Times New Roman" w:hAnsi="Times New Roman" w:cs="Times New Roman"/>
        <w:noProof/>
        <w:color w:val="auto"/>
        <w:sz w:val="24"/>
        <w:szCs w:val="24"/>
      </w:rPr>
      <mc:AlternateContent>
        <mc:Choice Requires="wps">
          <w:drawing>
            <wp:anchor distT="0" distB="0" distL="114300" distR="114300" simplePos="0" relativeHeight="251658263" behindDoc="0" locked="0" layoutInCell="1" allowOverlap="1" wp14:anchorId="5BA80E75" wp14:editId="593F780B">
              <wp:simplePos x="0" y="0"/>
              <wp:positionH relativeFrom="column">
                <wp:posOffset>-25400</wp:posOffset>
              </wp:positionH>
              <wp:positionV relativeFrom="paragraph">
                <wp:posOffset>-412750</wp:posOffset>
              </wp:positionV>
              <wp:extent cx="1790700" cy="412750"/>
              <wp:effectExtent l="0" t="0" r="0" b="6350"/>
              <wp:wrapNone/>
              <wp:docPr id="235" name="Text Box 235"/>
              <wp:cNvGraphicFramePr/>
              <a:graphic xmlns:a="http://schemas.openxmlformats.org/drawingml/2006/main">
                <a:graphicData uri="http://schemas.microsoft.com/office/word/2010/wordprocessingShape">
                  <wps:wsp>
                    <wps:cNvSpPr txBox="1"/>
                    <wps:spPr>
                      <a:xfrm>
                        <a:off x="0" y="0"/>
                        <a:ext cx="1790700" cy="412750"/>
                      </a:xfrm>
                      <a:prstGeom prst="rect">
                        <a:avLst/>
                      </a:prstGeom>
                      <a:solidFill>
                        <a:schemeClr val="lt1"/>
                      </a:solidFill>
                      <a:ln w="6350">
                        <a:noFill/>
                      </a:ln>
                    </wps:spPr>
                    <wps:txbx>
                      <w:txbxContent>
                        <w:p w14:paraId="1B480C2B" w14:textId="77777777" w:rsidR="00102C23" w:rsidRDefault="00102C23" w:rsidP="00102C23">
                          <w:pPr>
                            <w:pStyle w:val="Heading2"/>
                            <w:rPr>
                              <w:color w:val="2E1E66" w:themeColor="accent3" w:themeTint="E6"/>
                            </w:rPr>
                          </w:pPr>
                          <w:r>
                            <w:rPr>
                              <w:color w:val="2E1E66" w:themeColor="accent3" w:themeTint="E6"/>
                            </w:rPr>
                            <w:t>delwp.vic.gov.au</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BA80E75" id="_x0000_t202" coordsize="21600,21600" o:spt="202" path="m,l,21600r21600,l21600,xe">
              <v:stroke joinstyle="miter"/>
              <v:path gradientshapeok="t" o:connecttype="rect"/>
            </v:shapetype>
            <v:shape id="Text Box 235" o:spid="_x0000_s1042" type="#_x0000_t202" style="position:absolute;margin-left:-2pt;margin-top:-32.5pt;width:141pt;height:3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" fillcolor="white [3201]" stroked="f" strokeweight=".5pt">
              <v:textbox inset=",0,0,0">
                <w:txbxContent>
                  <w:p w14:paraId="1B480C2B" w14:textId="77777777" w:rsidR="00102C23" w:rsidRDefault="00102C23" w:rsidP="00102C23">
                    <w:pPr>
                      <w:pStyle w:val="Heading2"/>
                      <w:rPr>
                        <w:color w:val="2E1E66" w:themeColor="accent3" w:themeTint="E6"/>
                      </w:rPr>
                    </w:pPr>
                    <w:r>
                      <w:rPr>
                        <w:color w:val="2E1E66" w:themeColor="accent3" w:themeTint="E6"/>
                      </w:rPr>
                      <w:t>delwp.vic.gov.au</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741A1" w14:paraId="502787EC" w14:textId="77777777" w:rsidTr="00DD7238">
      <w:trPr>
        <w:trHeight w:val="397"/>
      </w:trPr>
      <w:tc>
        <w:tcPr>
          <w:tcW w:w="340" w:type="dxa"/>
        </w:tcPr>
        <w:p w14:paraId="4B7561CE" w14:textId="77777777" w:rsidR="005741A1" w:rsidRPr="00D55628" w:rsidRDefault="005741A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7730EEFC" w14:textId="77777777" w:rsidR="00AE759C" w:rsidRDefault="005741A1"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E759C">
            <w:rPr>
              <w:rStyle w:val="Bold"/>
            </w:rPr>
            <w:t>Multi-dwelling residential buildings and works</w:t>
          </w:r>
        </w:p>
        <w:p w14:paraId="7135FD2A" w14:textId="48C219B5" w:rsidR="005741A1" w:rsidRDefault="00AE759C" w:rsidP="00810C40">
          <w:pPr>
            <w:pStyle w:val="FooterEven"/>
            <w:rPr>
              <w:rStyle w:val="Bold"/>
            </w:rPr>
          </w:pPr>
          <w:r>
            <w:rPr>
              <w:rStyle w:val="Bold"/>
            </w:rPr>
            <w:t>(such as townhouses)</w:t>
          </w:r>
          <w:r w:rsidR="005741A1">
            <w:rPr>
              <w:rStyle w:val="Bold"/>
            </w:rPr>
            <w:fldChar w:fldCharType="end"/>
          </w:r>
        </w:p>
        <w:p w14:paraId="3F3E3296" w14:textId="7A90D95D" w:rsidR="005741A1" w:rsidRPr="00810C40" w:rsidRDefault="00BB27BB" w:rsidP="00810C40">
          <w:pPr>
            <w:pStyle w:val="FooterEven"/>
          </w:pPr>
          <w:fldSimple w:instr="DOCPROPERTY  xFooterSubtitle  \* MERGEFORMAT">
            <w:r w:rsidR="00AE759C">
              <w:t>Stormwater planning requirements: development scenario</w:t>
            </w:r>
          </w:fldSimple>
        </w:p>
      </w:tc>
    </w:tr>
  </w:tbl>
  <w:p w14:paraId="17964400" w14:textId="77777777" w:rsidR="005741A1" w:rsidRDefault="005741A1" w:rsidP="005949B0">
    <w:pPr>
      <w:pStyle w:val="FooterEven"/>
    </w:pPr>
    <w:r w:rsidRPr="00D55628">
      <w:rPr>
        <w:noProof/>
      </w:rPr>
      <mc:AlternateContent>
        <mc:Choice Requires="wps">
          <w:drawing>
            <wp:anchor distT="0" distB="0" distL="114300" distR="114300" simplePos="0" relativeHeight="251658242" behindDoc="1" locked="1" layoutInCell="1" allowOverlap="1" wp14:anchorId="6285DB00" wp14:editId="442F7221">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6747" w14:textId="716F4254" w:rsidR="005741A1" w:rsidRPr="0001226A" w:rsidRDefault="005741A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5DB00"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I+Wu4PAgAA&#10;8wMAAA4AAAAAAAAAAAAAAAAALgIAAGRycy9lMm9Eb2MueG1sUEsBAi0AFAAGAAgAAAAhADTFRM7b&#10;AAAABgEAAA8AAAAAAAAAAAAAAAAAaQQAAGRycy9kb3ducmV2LnhtbFBLBQYAAAAABAAEAPMAAABx&#10;BQAAAAA=&#10;" filled="f" stroked="f">
              <v:textbox>
                <w:txbxContent>
                  <w:p w14:paraId="2EC66747" w14:textId="716F4254" w:rsidR="005741A1" w:rsidRPr="0001226A" w:rsidRDefault="005741A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ABB709D" w14:textId="77777777" w:rsidR="005741A1" w:rsidRPr="00B5221E" w:rsidRDefault="005741A1"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B07E6" w14:paraId="00920F9B" w14:textId="77777777" w:rsidTr="00987A58">
      <w:trPr>
        <w:trHeight w:val="397"/>
      </w:trPr>
      <w:tc>
        <w:tcPr>
          <w:tcW w:w="9071" w:type="dxa"/>
        </w:tcPr>
        <w:p w14:paraId="049BE426" w14:textId="77777777" w:rsidR="00AE759C" w:rsidRDefault="002B07E6" w:rsidP="0077442C">
          <w:pPr>
            <w:pStyle w:val="FooterOdd"/>
            <w:rPr>
              <w:rStyle w:val="Bold"/>
            </w:rPr>
          </w:pPr>
          <w:r>
            <w:rPr>
              <w:b/>
              <w:noProof/>
            </w:rPr>
            <mc:AlternateContent>
              <mc:Choice Requires="wps">
                <w:drawing>
                  <wp:anchor distT="0" distB="0" distL="114300" distR="114300" simplePos="0" relativeHeight="251658262" behindDoc="0" locked="0" layoutInCell="0" allowOverlap="1" wp14:anchorId="36B71738" wp14:editId="631003BE">
                    <wp:simplePos x="0" y="0"/>
                    <wp:positionH relativeFrom="page">
                      <wp:posOffset>0</wp:posOffset>
                    </wp:positionH>
                    <wp:positionV relativeFrom="page">
                      <wp:posOffset>7097395</wp:posOffset>
                    </wp:positionV>
                    <wp:extent cx="10693400" cy="273050"/>
                    <wp:effectExtent l="0" t="0" r="0" b="12700"/>
                    <wp:wrapNone/>
                    <wp:docPr id="29" name="MSIPCM010942b3a1e7f53d8e23c52a" descr="{&quot;HashCode&quot;:-1264680268,&quot;Height&quot;:595.0,&quot;Width&quot;:842.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A1CF96" w14:textId="4D3FB4A4" w:rsidR="002B07E6" w:rsidRPr="00AA3602" w:rsidRDefault="00AA3602" w:rsidP="00AA3602">
                                <w:pPr>
                                  <w:jc w:val="center"/>
                                  <w:rPr>
                                    <w:rFonts w:ascii="Calibri" w:hAnsi="Calibri" w:cs="Calibri"/>
                                    <w:color w:val="000000"/>
                                    <w:sz w:val="24"/>
                                  </w:rPr>
                                </w:pPr>
                                <w:r w:rsidRPr="00AA360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B71738" id="_x0000_t202" coordsize="21600,21600" o:spt="202" path="m,l,21600r21600,l21600,xe">
                    <v:stroke joinstyle="miter"/>
                    <v:path gradientshapeok="t" o:connecttype="rect"/>
                  </v:shapetype>
                  <v:shape id="MSIPCM010942b3a1e7f53d8e23c52a" o:spid="_x0000_s1044" type="#_x0000_t202" alt="{&quot;HashCode&quot;:-1264680268,&quot;Height&quot;:595.0,&quot;Width&quot;:842.0,&quot;Placement&quot;:&quot;Footer&quot;,&quot;Index&quot;:&quot;Primary&quot;,&quot;Section&quot;:4,&quot;Top&quot;:0.0,&quot;Left&quot;:0.0}" style="position:absolute;left:0;text-align:left;margin-left:0;margin-top:558.85pt;width:842pt;height:21.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" o:allowincell="f" filled="f" stroked="f" strokeweight=".5pt">
                    <v:textbox inset=",0,,0">
                      <w:txbxContent>
                        <w:p w14:paraId="5DA1CF96" w14:textId="4D3FB4A4" w:rsidR="002B07E6" w:rsidRPr="00AA3602" w:rsidRDefault="00AA3602" w:rsidP="00AA3602">
                          <w:pPr>
                            <w:jc w:val="center"/>
                            <w:rPr>
                              <w:rFonts w:ascii="Calibri" w:hAnsi="Calibri" w:cs="Calibri"/>
                              <w:color w:val="000000"/>
                              <w:sz w:val="24"/>
                            </w:rPr>
                          </w:pPr>
                          <w:r w:rsidRPr="00AA3602">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AE759C">
            <w:rPr>
              <w:rStyle w:val="Bold"/>
            </w:rPr>
            <w:t>Multi-dwelling residential buildings and works</w:t>
          </w:r>
        </w:p>
        <w:p w14:paraId="05CD07DE" w14:textId="7DE2EC4C" w:rsidR="002B07E6" w:rsidRDefault="00AE759C" w:rsidP="0077442C">
          <w:pPr>
            <w:pStyle w:val="FooterOdd"/>
            <w:rPr>
              <w:rStyle w:val="Bold"/>
            </w:rPr>
          </w:pPr>
          <w:r>
            <w:rPr>
              <w:rStyle w:val="Bold"/>
            </w:rPr>
            <w:t>(such as townhouses)</w:t>
          </w:r>
          <w:r w:rsidR="002B07E6">
            <w:rPr>
              <w:rStyle w:val="Bold"/>
            </w:rPr>
            <w:fldChar w:fldCharType="end"/>
          </w:r>
        </w:p>
        <w:p w14:paraId="25B37244" w14:textId="0674710D" w:rsidR="002B07E6" w:rsidRPr="00CB1FB7" w:rsidRDefault="00BB27BB" w:rsidP="0077442C">
          <w:pPr>
            <w:pStyle w:val="FooterOdd"/>
            <w:rPr>
              <w:b/>
            </w:rPr>
          </w:pPr>
          <w:fldSimple w:instr="DOCPROPERTY  xFooterSubtitle  \* MERGEFORMAT">
            <w:r w:rsidR="00AE759C">
              <w:t>Stormwater planning requirements: development scenario</w:t>
            </w:r>
          </w:fldSimple>
        </w:p>
      </w:tc>
      <w:tc>
        <w:tcPr>
          <w:tcW w:w="340" w:type="dxa"/>
        </w:tcPr>
        <w:p w14:paraId="70337164" w14:textId="77777777" w:rsidR="002B07E6" w:rsidRPr="00D55628" w:rsidRDefault="002B07E6" w:rsidP="0077442C">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E6D4D99" w14:textId="71CA6531" w:rsidR="002B07E6" w:rsidRDefault="002B07E6">
    <w:pPr>
      <w:pStyle w:val="Footer"/>
    </w:pPr>
    <w:r>
      <w:rPr>
        <w:rFonts w:ascii="Times New Roman" w:hAnsi="Times New Roman" w:cs="Times New Roman"/>
        <w:noProof/>
        <w:color w:val="auto"/>
        <w:sz w:val="24"/>
        <w:szCs w:val="24"/>
      </w:rPr>
      <mc:AlternateContent>
        <mc:Choice Requires="wps">
          <w:drawing>
            <wp:anchor distT="0" distB="0" distL="114300" distR="114300" simplePos="0" relativeHeight="251658261" behindDoc="0" locked="0" layoutInCell="1" allowOverlap="1" wp14:anchorId="64B5867E" wp14:editId="786C8E80">
              <wp:simplePos x="0" y="0"/>
              <wp:positionH relativeFrom="column">
                <wp:posOffset>-25400</wp:posOffset>
              </wp:positionH>
              <wp:positionV relativeFrom="paragraph">
                <wp:posOffset>-286385</wp:posOffset>
              </wp:positionV>
              <wp:extent cx="1790700" cy="412750"/>
              <wp:effectExtent l="0" t="0" r="0" b="6350"/>
              <wp:wrapNone/>
              <wp:docPr id="231" name="Text Box 231"/>
              <wp:cNvGraphicFramePr/>
              <a:graphic xmlns:a="http://schemas.openxmlformats.org/drawingml/2006/main">
                <a:graphicData uri="http://schemas.microsoft.com/office/word/2010/wordprocessingShape">
                  <wps:wsp>
                    <wps:cNvSpPr txBox="1"/>
                    <wps:spPr>
                      <a:xfrm>
                        <a:off x="0" y="0"/>
                        <a:ext cx="1790700" cy="412750"/>
                      </a:xfrm>
                      <a:prstGeom prst="rect">
                        <a:avLst/>
                      </a:prstGeom>
                      <a:solidFill>
                        <a:schemeClr val="lt1"/>
                      </a:solidFill>
                      <a:ln w="6350">
                        <a:noFill/>
                      </a:ln>
                    </wps:spPr>
                    <wps:txbx>
                      <w:txbxContent>
                        <w:p w14:paraId="201D5B5D" w14:textId="77777777" w:rsidR="002B07E6" w:rsidRDefault="002B07E6" w:rsidP="00803EB9">
                          <w:pPr>
                            <w:pStyle w:val="Heading2"/>
                            <w:rPr>
                              <w:color w:val="2E1E66" w:themeColor="accent3" w:themeTint="E6"/>
                            </w:rPr>
                          </w:pPr>
                          <w:r>
                            <w:rPr>
                              <w:color w:val="2E1E66" w:themeColor="accent3" w:themeTint="E6"/>
                            </w:rPr>
                            <w:t>delwp.vic.gov.au</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B5867E" id="Text Box 231" o:spid="_x0000_s1045" type="#_x0000_t202" style="position:absolute;margin-left:-2pt;margin-top:-22.55pt;width:141pt;height:3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" fillcolor="white [3201]" stroked="f" strokeweight=".5pt">
              <v:textbox inset=",0,0,0">
                <w:txbxContent>
                  <w:p w14:paraId="201D5B5D" w14:textId="77777777" w:rsidR="002B07E6" w:rsidRDefault="002B07E6" w:rsidP="00803EB9">
                    <w:pPr>
                      <w:pStyle w:val="Heading2"/>
                      <w:rPr>
                        <w:color w:val="2E1E66" w:themeColor="accent3" w:themeTint="E6"/>
                      </w:rPr>
                    </w:pPr>
                    <w:r>
                      <w:rPr>
                        <w:color w:val="2E1E66" w:themeColor="accent3" w:themeTint="E6"/>
                      </w:rPr>
                      <w:t>delwp.vic.gov.au</w:t>
                    </w:r>
                  </w:p>
                </w:txbxContent>
              </v:textbox>
            </v:shape>
          </w:pict>
        </mc:Fallback>
      </mc:AlternateContent>
    </w:r>
    <w:r w:rsidRPr="00D55628">
      <w:rPr>
        <w:noProof/>
      </w:rPr>
      <mc:AlternateContent>
        <mc:Choice Requires="wps">
          <w:drawing>
            <wp:anchor distT="0" distB="0" distL="114300" distR="114300" simplePos="0" relativeHeight="251658259" behindDoc="1" locked="1" layoutInCell="1" allowOverlap="1" wp14:anchorId="64F50660" wp14:editId="27027B46">
              <wp:simplePos x="0" y="0"/>
              <wp:positionH relativeFrom="page">
                <wp:align>center</wp:align>
              </wp:positionH>
              <wp:positionV relativeFrom="page">
                <wp:align>center</wp:align>
              </wp:positionV>
              <wp:extent cx="7560000" cy="1796400"/>
              <wp:effectExtent l="0" t="0" r="0" b="0"/>
              <wp:wrapNone/>
              <wp:docPr id="23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B0202" w14:textId="2F4031E0" w:rsidR="002B07E6" w:rsidRPr="0001226A" w:rsidRDefault="002B07E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50660" id="_x0000_s1046" type="#_x0000_t202" alt="Title: Background Watermark Image" style="position:absolute;margin-left:0;margin-top:0;width:595.3pt;height:141.45pt;z-index:-25165822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VADVREAIA&#10;APYDAAAOAAAAAAAAAAAAAAAAAC4CAABkcnMvZTJvRG9jLnhtbFBLAQItABQABgAIAAAAIQA0xUTO&#10;2wAAAAYBAAAPAAAAAAAAAAAAAAAAAGoEAABkcnMvZG93bnJldi54bWxQSwUGAAAAAAQABADzAAAA&#10;cgUAAAAA&#10;" filled="f" stroked="f">
              <v:textbox>
                <w:txbxContent>
                  <w:p w14:paraId="082B0202" w14:textId="2F4031E0" w:rsidR="002B07E6" w:rsidRPr="0001226A" w:rsidRDefault="002B07E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246F1CD" w14:textId="77777777" w:rsidR="002B07E6" w:rsidRDefault="002B0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80B07" w14:textId="77777777" w:rsidR="0041767B" w:rsidRPr="008F5280" w:rsidRDefault="0041767B" w:rsidP="008F5280">
      <w:pPr>
        <w:pStyle w:val="FootnoteSeparator"/>
      </w:pPr>
    </w:p>
  </w:footnote>
  <w:footnote w:type="continuationSeparator" w:id="0">
    <w:p w14:paraId="59FE6262" w14:textId="77777777" w:rsidR="0041767B" w:rsidRDefault="0041767B" w:rsidP="008F5280">
      <w:pPr>
        <w:pStyle w:val="FootnoteSeparator"/>
      </w:pPr>
    </w:p>
    <w:p w14:paraId="0F11217F" w14:textId="77777777" w:rsidR="0041767B" w:rsidRDefault="0041767B"/>
  </w:footnote>
  <w:footnote w:type="continuationNotice" w:id="1">
    <w:p w14:paraId="449C0C70" w14:textId="77777777" w:rsidR="0041767B" w:rsidRDefault="0041767B" w:rsidP="00D55628"/>
    <w:p w14:paraId="31960F89" w14:textId="77777777" w:rsidR="0041767B" w:rsidRDefault="004176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38825" w14:textId="77777777" w:rsidR="00AA3602" w:rsidRDefault="00AA36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DD103" w14:textId="01C52FF0" w:rsidR="005741A1" w:rsidRDefault="005741A1" w:rsidP="009C64FA">
    <w:pPr>
      <w:pStyle w:val="Header"/>
    </w:pPr>
  </w:p>
  <w:p w14:paraId="642807A6" w14:textId="77777777" w:rsidR="005741A1" w:rsidRPr="00393205" w:rsidRDefault="005741A1"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84CB2" w14:textId="77777777" w:rsidR="00AA3602" w:rsidRDefault="00AA36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D9EAA" w14:textId="3AB7F569" w:rsidR="005741A1" w:rsidRDefault="005741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D5378" w14:textId="3E4E963A" w:rsidR="001B74F1" w:rsidRDefault="001B74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0FE6A" w14:textId="04CCAA8F" w:rsidR="005741A1" w:rsidRDefault="005741A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87085" w14:textId="7C7B20A3" w:rsidR="005741A1" w:rsidRDefault="005741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F6657" w14:textId="1A9FFAC3" w:rsidR="005741A1" w:rsidRDefault="005741A1" w:rsidP="009C64FA">
    <w:pPr>
      <w:pStyle w:val="Header"/>
    </w:pPr>
  </w:p>
  <w:p w14:paraId="4AA5F544" w14:textId="77777777" w:rsidR="005741A1" w:rsidRPr="00393205" w:rsidRDefault="005741A1"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BABEB" w14:textId="67E5F87F" w:rsidR="001B74F1" w:rsidRDefault="001B74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D14A9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A230DC"/>
    <w:multiLevelType w:val="hybridMultilevel"/>
    <w:tmpl w:val="3A22826A"/>
    <w:lvl w:ilvl="0" w:tplc="D5AE1FCA">
      <w:start w:val="10"/>
      <w:numFmt w:val="bullet"/>
      <w:lvlText w:val="-"/>
      <w:lvlJc w:val="left"/>
      <w:pPr>
        <w:ind w:left="672" w:hanging="360"/>
      </w:pPr>
      <w:rPr>
        <w:rFonts w:ascii="Verdana" w:eastAsia="Times New Roman" w:hAnsi="Verdana" w:cs="Times New Roman" w:hint="default"/>
      </w:rPr>
    </w:lvl>
    <w:lvl w:ilvl="1" w:tplc="0C090003" w:tentative="1">
      <w:start w:val="1"/>
      <w:numFmt w:val="bullet"/>
      <w:lvlText w:val="o"/>
      <w:lvlJc w:val="left"/>
      <w:pPr>
        <w:ind w:left="1392" w:hanging="360"/>
      </w:pPr>
      <w:rPr>
        <w:rFonts w:ascii="Courier New" w:hAnsi="Courier New" w:cs="Courier New" w:hint="default"/>
      </w:rPr>
    </w:lvl>
    <w:lvl w:ilvl="2" w:tplc="0C090005" w:tentative="1">
      <w:start w:val="1"/>
      <w:numFmt w:val="bullet"/>
      <w:lvlText w:val=""/>
      <w:lvlJc w:val="left"/>
      <w:pPr>
        <w:ind w:left="2112" w:hanging="360"/>
      </w:pPr>
      <w:rPr>
        <w:rFonts w:ascii="Wingdings" w:hAnsi="Wingdings" w:hint="default"/>
      </w:rPr>
    </w:lvl>
    <w:lvl w:ilvl="3" w:tplc="0C090001" w:tentative="1">
      <w:start w:val="1"/>
      <w:numFmt w:val="bullet"/>
      <w:lvlText w:val=""/>
      <w:lvlJc w:val="left"/>
      <w:pPr>
        <w:ind w:left="2832" w:hanging="360"/>
      </w:pPr>
      <w:rPr>
        <w:rFonts w:ascii="Symbol" w:hAnsi="Symbol" w:hint="default"/>
      </w:rPr>
    </w:lvl>
    <w:lvl w:ilvl="4" w:tplc="0C090003" w:tentative="1">
      <w:start w:val="1"/>
      <w:numFmt w:val="bullet"/>
      <w:lvlText w:val="o"/>
      <w:lvlJc w:val="left"/>
      <w:pPr>
        <w:ind w:left="3552" w:hanging="360"/>
      </w:pPr>
      <w:rPr>
        <w:rFonts w:ascii="Courier New" w:hAnsi="Courier New" w:cs="Courier New" w:hint="default"/>
      </w:rPr>
    </w:lvl>
    <w:lvl w:ilvl="5" w:tplc="0C090005" w:tentative="1">
      <w:start w:val="1"/>
      <w:numFmt w:val="bullet"/>
      <w:lvlText w:val=""/>
      <w:lvlJc w:val="left"/>
      <w:pPr>
        <w:ind w:left="4272" w:hanging="360"/>
      </w:pPr>
      <w:rPr>
        <w:rFonts w:ascii="Wingdings" w:hAnsi="Wingdings" w:hint="default"/>
      </w:rPr>
    </w:lvl>
    <w:lvl w:ilvl="6" w:tplc="0C090001" w:tentative="1">
      <w:start w:val="1"/>
      <w:numFmt w:val="bullet"/>
      <w:lvlText w:val=""/>
      <w:lvlJc w:val="left"/>
      <w:pPr>
        <w:ind w:left="4992" w:hanging="360"/>
      </w:pPr>
      <w:rPr>
        <w:rFonts w:ascii="Symbol" w:hAnsi="Symbol" w:hint="default"/>
      </w:rPr>
    </w:lvl>
    <w:lvl w:ilvl="7" w:tplc="0C090003" w:tentative="1">
      <w:start w:val="1"/>
      <w:numFmt w:val="bullet"/>
      <w:lvlText w:val="o"/>
      <w:lvlJc w:val="left"/>
      <w:pPr>
        <w:ind w:left="5712" w:hanging="360"/>
      </w:pPr>
      <w:rPr>
        <w:rFonts w:ascii="Courier New" w:hAnsi="Courier New" w:cs="Courier New" w:hint="default"/>
      </w:rPr>
    </w:lvl>
    <w:lvl w:ilvl="8" w:tplc="0C090005" w:tentative="1">
      <w:start w:val="1"/>
      <w:numFmt w:val="bullet"/>
      <w:lvlText w:val=""/>
      <w:lvlJc w:val="left"/>
      <w:pPr>
        <w:ind w:left="6432" w:hanging="360"/>
      </w:pPr>
      <w:rPr>
        <w:rFonts w:ascii="Wingdings" w:hAnsi="Wingdings" w:hint="default"/>
      </w:rPr>
    </w:lvl>
  </w:abstractNum>
  <w:abstractNum w:abstractNumId="2" w15:restartNumberingAfterBreak="0">
    <w:nsid w:val="068B37FE"/>
    <w:multiLevelType w:val="hybridMultilevel"/>
    <w:tmpl w:val="E08276DA"/>
    <w:name w:val="DEPIListBullets"/>
    <w:lvl w:ilvl="0" w:tplc="0E4251BC">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tplc="2A7C5804">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21A2D020">
      <w:start w:val="78"/>
      <w:numFmt w:val="bullet"/>
      <w:pStyle w:val="ListBullet3"/>
      <w:lvlText w:val=""/>
      <w:lvlJc w:val="left"/>
      <w:pPr>
        <w:tabs>
          <w:tab w:val="num" w:pos="510"/>
        </w:tabs>
        <w:ind w:left="510" w:hanging="170"/>
      </w:pPr>
      <w:rPr>
        <w:rFonts w:ascii="Wingdings" w:hAnsi="Wingdings" w:hint="default"/>
        <w:b w:val="0"/>
        <w:i w:val="0"/>
        <w:color w:val="363534" w:themeColor="text1"/>
        <w:spacing w:val="0"/>
        <w:w w:val="100"/>
        <w:position w:val="3"/>
        <w:sz w:val="36"/>
        <w:szCs w:val="36"/>
      </w:rPr>
    </w:lvl>
    <w:lvl w:ilvl="3" w:tplc="F73E9012">
      <w:start w:val="1"/>
      <w:numFmt w:val="none"/>
      <w:lvlText w:val=""/>
      <w:lvlJc w:val="left"/>
      <w:pPr>
        <w:tabs>
          <w:tab w:val="num" w:pos="-31680"/>
        </w:tabs>
        <w:ind w:left="-32767" w:firstLine="0"/>
      </w:pPr>
      <w:rPr>
        <w:rFonts w:hint="default"/>
      </w:rPr>
    </w:lvl>
    <w:lvl w:ilvl="4" w:tplc="98EAEB94">
      <w:start w:val="1"/>
      <w:numFmt w:val="none"/>
      <w:lvlText w:val=""/>
      <w:lvlJc w:val="left"/>
      <w:pPr>
        <w:tabs>
          <w:tab w:val="num" w:pos="-31680"/>
        </w:tabs>
        <w:ind w:left="-32767" w:firstLine="0"/>
      </w:pPr>
      <w:rPr>
        <w:rFonts w:hint="default"/>
      </w:rPr>
    </w:lvl>
    <w:lvl w:ilvl="5" w:tplc="349817D4">
      <w:start w:val="1"/>
      <w:numFmt w:val="none"/>
      <w:lvlText w:val=""/>
      <w:lvlJc w:val="left"/>
      <w:pPr>
        <w:tabs>
          <w:tab w:val="num" w:pos="-31680"/>
        </w:tabs>
        <w:ind w:left="-32767" w:firstLine="0"/>
      </w:pPr>
      <w:rPr>
        <w:rFonts w:hint="default"/>
      </w:rPr>
    </w:lvl>
    <w:lvl w:ilvl="6" w:tplc="8214D746">
      <w:start w:val="1"/>
      <w:numFmt w:val="none"/>
      <w:lvlText w:val=""/>
      <w:lvlJc w:val="left"/>
      <w:pPr>
        <w:tabs>
          <w:tab w:val="num" w:pos="-31680"/>
        </w:tabs>
        <w:ind w:left="-32767" w:firstLine="0"/>
      </w:pPr>
      <w:rPr>
        <w:rFonts w:hint="default"/>
      </w:rPr>
    </w:lvl>
    <w:lvl w:ilvl="7" w:tplc="52D89054">
      <w:start w:val="1"/>
      <w:numFmt w:val="none"/>
      <w:lvlText w:val=""/>
      <w:lvlJc w:val="left"/>
      <w:pPr>
        <w:tabs>
          <w:tab w:val="num" w:pos="-31680"/>
        </w:tabs>
        <w:ind w:left="-32767" w:firstLine="0"/>
      </w:pPr>
      <w:rPr>
        <w:rFonts w:hint="default"/>
      </w:rPr>
    </w:lvl>
    <w:lvl w:ilvl="8" w:tplc="88EC3A26">
      <w:start w:val="1"/>
      <w:numFmt w:val="none"/>
      <w:lvlText w:val=""/>
      <w:lvlJc w:val="left"/>
      <w:pPr>
        <w:tabs>
          <w:tab w:val="num" w:pos="-31680"/>
        </w:tabs>
        <w:ind w:left="-32767" w:firstLine="0"/>
      </w:pPr>
      <w:rPr>
        <w:rFonts w:hint="default"/>
      </w:rPr>
    </w:lvl>
  </w:abstractNum>
  <w:abstractNum w:abstractNumId="3" w15:restartNumberingAfterBreak="0">
    <w:nsid w:val="06D70F61"/>
    <w:multiLevelType w:val="multilevel"/>
    <w:tmpl w:val="624EDE6E"/>
    <w:lvl w:ilvl="0">
      <w:start w:val="78"/>
      <w:numFmt w:val="bullet"/>
      <w:lvlText w:val=""/>
      <w:lvlJc w:val="left"/>
      <w:pPr>
        <w:tabs>
          <w:tab w:val="num" w:pos="284"/>
        </w:tabs>
        <w:ind w:left="284" w:hanging="171"/>
      </w:pPr>
      <w:rPr>
        <w:rFonts w:ascii="Wingdings" w:hAnsi="Wingdings" w:hint="default"/>
        <w:b w:val="0"/>
        <w:i w:val="0"/>
        <w:color w:val="363534" w:themeColor="text1"/>
        <w:position w:val="0"/>
        <w:sz w:val="36"/>
        <w:szCs w:val="36"/>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71C5E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49F56CE"/>
    <w:multiLevelType w:val="hybridMultilevel"/>
    <w:tmpl w:val="DA5EE930"/>
    <w:lvl w:ilvl="0" w:tplc="0C090003">
      <w:start w:val="1"/>
      <w:numFmt w:val="bullet"/>
      <w:lvlText w:val="o"/>
      <w:lvlJc w:val="left"/>
      <w:pPr>
        <w:ind w:left="927" w:hanging="360"/>
      </w:pPr>
      <w:rPr>
        <w:rFonts w:ascii="Courier New" w:hAnsi="Courier New" w:cs="Courier New" w:hint="default"/>
        <w:color w:val="201547"/>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169E52FF"/>
    <w:multiLevelType w:val="hybridMultilevel"/>
    <w:tmpl w:val="9EF23A9C"/>
    <w:name w:val="DEPIPullOutBoxBullets22"/>
    <w:lvl w:ilvl="0" w:tplc="B9F0A34C">
      <w:numFmt w:val="bullet"/>
      <w:lvlText w:val="•"/>
      <w:lvlJc w:val="left"/>
      <w:pPr>
        <w:ind w:left="720" w:hanging="360"/>
      </w:pPr>
      <w:rPr>
        <w:rFonts w:hint="default"/>
        <w:color w:val="201547"/>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hybridMultilevel"/>
    <w:tmpl w:val="75CA4D72"/>
    <w:name w:val="DEPITableBullets"/>
    <w:lvl w:ilvl="0" w:tplc="8FBEDF0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929A8418">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0234D336">
      <w:start w:val="1"/>
      <w:numFmt w:val="bullet"/>
      <w:pStyle w:val="TableTextBullet3"/>
      <w:lvlText w:val=""/>
      <w:lvlJc w:val="left"/>
      <w:pPr>
        <w:tabs>
          <w:tab w:val="num" w:pos="624"/>
        </w:tabs>
        <w:ind w:left="624" w:hanging="170"/>
      </w:pPr>
      <w:rPr>
        <w:rFonts w:ascii="Symbol" w:hAnsi="Symbol" w:hint="default"/>
        <w:position w:val="3"/>
        <w:sz w:val="18"/>
      </w:rPr>
    </w:lvl>
    <w:lvl w:ilvl="3" w:tplc="76981CF8">
      <w:start w:val="1"/>
      <w:numFmt w:val="none"/>
      <w:lvlText w:val=""/>
      <w:lvlJc w:val="left"/>
      <w:pPr>
        <w:ind w:left="2767" w:hanging="360"/>
      </w:pPr>
      <w:rPr>
        <w:rFonts w:hint="default"/>
      </w:rPr>
    </w:lvl>
    <w:lvl w:ilvl="4" w:tplc="BAF610A6">
      <w:start w:val="1"/>
      <w:numFmt w:val="none"/>
      <w:lvlText w:val=""/>
      <w:lvlJc w:val="left"/>
      <w:pPr>
        <w:ind w:left="3487" w:hanging="360"/>
      </w:pPr>
      <w:rPr>
        <w:rFonts w:hint="default"/>
      </w:rPr>
    </w:lvl>
    <w:lvl w:ilvl="5" w:tplc="2AFA034C">
      <w:start w:val="1"/>
      <w:numFmt w:val="none"/>
      <w:lvlText w:val=""/>
      <w:lvlJc w:val="left"/>
      <w:pPr>
        <w:ind w:left="4207" w:hanging="360"/>
      </w:pPr>
      <w:rPr>
        <w:rFonts w:hint="default"/>
      </w:rPr>
    </w:lvl>
    <w:lvl w:ilvl="6" w:tplc="CB10CDEC">
      <w:start w:val="1"/>
      <w:numFmt w:val="none"/>
      <w:lvlText w:val=""/>
      <w:lvlJc w:val="left"/>
      <w:pPr>
        <w:ind w:left="4927" w:hanging="360"/>
      </w:pPr>
      <w:rPr>
        <w:rFonts w:hint="default"/>
      </w:rPr>
    </w:lvl>
    <w:lvl w:ilvl="7" w:tplc="6C3A5D74">
      <w:start w:val="1"/>
      <w:numFmt w:val="none"/>
      <w:lvlText w:val=""/>
      <w:lvlJc w:val="left"/>
      <w:pPr>
        <w:ind w:left="5647" w:hanging="360"/>
      </w:pPr>
      <w:rPr>
        <w:rFonts w:hint="default"/>
      </w:rPr>
    </w:lvl>
    <w:lvl w:ilvl="8" w:tplc="896EECB6">
      <w:start w:val="1"/>
      <w:numFmt w:val="none"/>
      <w:lvlText w:val=""/>
      <w:lvlJc w:val="left"/>
      <w:pPr>
        <w:ind w:left="6367" w:hanging="360"/>
      </w:pPr>
      <w:rPr>
        <w:rFonts w:hint="default"/>
      </w:rPr>
    </w:lvl>
  </w:abstractNum>
  <w:abstractNum w:abstractNumId="9" w15:restartNumberingAfterBreak="0">
    <w:nsid w:val="1CE2501E"/>
    <w:multiLevelType w:val="hybridMultilevel"/>
    <w:tmpl w:val="ABBAA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E9024C2"/>
    <w:multiLevelType w:val="multilevel"/>
    <w:tmpl w:val="CBA4EEE4"/>
    <w:lvl w:ilvl="0">
      <w:start w:val="1"/>
      <w:numFmt w:val="bullet"/>
      <w:lvlText w:val="o"/>
      <w:lvlJc w:val="left"/>
      <w:pPr>
        <w:tabs>
          <w:tab w:val="num" w:pos="567"/>
        </w:tabs>
        <w:ind w:left="312" w:hanging="170"/>
      </w:pPr>
      <w:rPr>
        <w:rFonts w:ascii="Courier New" w:hAnsi="Courier New" w:cs="Courier New" w:hint="default"/>
        <w:color w:val="363534" w:themeColor="text1"/>
        <w:sz w:val="20"/>
      </w:rPr>
    </w:lvl>
    <w:lvl w:ilvl="1">
      <w:start w:val="1"/>
      <w:numFmt w:val="bullet"/>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8410DC9"/>
    <w:multiLevelType w:val="hybridMultilevel"/>
    <w:tmpl w:val="9EDCF0DA"/>
    <w:lvl w:ilvl="0" w:tplc="6D9EC9F4">
      <w:start w:val="1"/>
      <w:numFmt w:val="bullet"/>
      <w:lvlText w:val=""/>
      <w:lvlJc w:val="left"/>
      <w:pPr>
        <w:tabs>
          <w:tab w:val="num" w:pos="1352"/>
        </w:tabs>
        <w:ind w:left="1352" w:hanging="360"/>
      </w:pPr>
      <w:rPr>
        <w:rFonts w:ascii="Wingdings" w:hAnsi="Wingdings" w:hint="default"/>
        <w:sz w:val="36"/>
        <w:szCs w:val="36"/>
      </w:rPr>
    </w:lvl>
    <w:lvl w:ilvl="1" w:tplc="62467E06">
      <w:start w:val="1"/>
      <w:numFmt w:val="bullet"/>
      <w:lvlText w:val=""/>
      <w:lvlJc w:val="left"/>
      <w:pPr>
        <w:tabs>
          <w:tab w:val="num" w:pos="3304"/>
        </w:tabs>
        <w:ind w:left="3304" w:hanging="360"/>
      </w:pPr>
      <w:rPr>
        <w:rFonts w:ascii="Wingdings" w:hAnsi="Wingdings" w:hint="default"/>
      </w:rPr>
    </w:lvl>
    <w:lvl w:ilvl="2" w:tplc="25742D98">
      <w:start w:val="1"/>
      <w:numFmt w:val="bullet"/>
      <w:lvlText w:val=""/>
      <w:lvlJc w:val="left"/>
      <w:pPr>
        <w:tabs>
          <w:tab w:val="num" w:pos="4024"/>
        </w:tabs>
        <w:ind w:left="4024" w:hanging="360"/>
      </w:pPr>
      <w:rPr>
        <w:rFonts w:ascii="Wingdings" w:hAnsi="Wingdings" w:hint="default"/>
      </w:rPr>
    </w:lvl>
    <w:lvl w:ilvl="3" w:tplc="77DE100A">
      <w:start w:val="1"/>
      <w:numFmt w:val="bullet"/>
      <w:lvlText w:val=""/>
      <w:lvlJc w:val="left"/>
      <w:pPr>
        <w:tabs>
          <w:tab w:val="num" w:pos="4744"/>
        </w:tabs>
        <w:ind w:left="4744" w:hanging="360"/>
      </w:pPr>
      <w:rPr>
        <w:rFonts w:ascii="Wingdings" w:hAnsi="Wingdings" w:hint="default"/>
      </w:rPr>
    </w:lvl>
    <w:lvl w:ilvl="4" w:tplc="B832EE0E">
      <w:start w:val="1"/>
      <w:numFmt w:val="bullet"/>
      <w:lvlText w:val=""/>
      <w:lvlJc w:val="left"/>
      <w:pPr>
        <w:tabs>
          <w:tab w:val="num" w:pos="5464"/>
        </w:tabs>
        <w:ind w:left="5464" w:hanging="360"/>
      </w:pPr>
      <w:rPr>
        <w:rFonts w:ascii="Wingdings" w:hAnsi="Wingdings" w:hint="default"/>
      </w:rPr>
    </w:lvl>
    <w:lvl w:ilvl="5" w:tplc="3522C416">
      <w:start w:val="1"/>
      <w:numFmt w:val="bullet"/>
      <w:lvlText w:val=""/>
      <w:lvlJc w:val="left"/>
      <w:pPr>
        <w:tabs>
          <w:tab w:val="num" w:pos="6184"/>
        </w:tabs>
        <w:ind w:left="6184" w:hanging="360"/>
      </w:pPr>
      <w:rPr>
        <w:rFonts w:ascii="Wingdings" w:hAnsi="Wingdings" w:hint="default"/>
      </w:rPr>
    </w:lvl>
    <w:lvl w:ilvl="6" w:tplc="34142C6A">
      <w:start w:val="1"/>
      <w:numFmt w:val="bullet"/>
      <w:lvlText w:val=""/>
      <w:lvlJc w:val="left"/>
      <w:pPr>
        <w:tabs>
          <w:tab w:val="num" w:pos="6904"/>
        </w:tabs>
        <w:ind w:left="6904" w:hanging="360"/>
      </w:pPr>
      <w:rPr>
        <w:rFonts w:ascii="Wingdings" w:hAnsi="Wingdings" w:hint="default"/>
      </w:rPr>
    </w:lvl>
    <w:lvl w:ilvl="7" w:tplc="5A54E3B6">
      <w:start w:val="1"/>
      <w:numFmt w:val="bullet"/>
      <w:lvlText w:val=""/>
      <w:lvlJc w:val="left"/>
      <w:pPr>
        <w:tabs>
          <w:tab w:val="num" w:pos="7624"/>
        </w:tabs>
        <w:ind w:left="7624" w:hanging="360"/>
      </w:pPr>
      <w:rPr>
        <w:rFonts w:ascii="Wingdings" w:hAnsi="Wingdings" w:hint="default"/>
      </w:rPr>
    </w:lvl>
    <w:lvl w:ilvl="8" w:tplc="6108E08C">
      <w:start w:val="1"/>
      <w:numFmt w:val="bullet"/>
      <w:lvlText w:val=""/>
      <w:lvlJc w:val="left"/>
      <w:pPr>
        <w:tabs>
          <w:tab w:val="num" w:pos="8344"/>
        </w:tabs>
        <w:ind w:left="8344" w:hanging="360"/>
      </w:pPr>
      <w:rPr>
        <w:rFonts w:ascii="Wingdings" w:hAnsi="Wingding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62E4AC7"/>
    <w:multiLevelType w:val="hybridMultilevel"/>
    <w:tmpl w:val="CE96D6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723AD4"/>
    <w:multiLevelType w:val="hybridMultilevel"/>
    <w:tmpl w:val="C3FC21F4"/>
    <w:name w:val="DEPIPullOutBoxBullets"/>
    <w:lvl w:ilvl="0" w:tplc="D6CE2D3E">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104451F8">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FE5466C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9E58FE44">
      <w:start w:val="1"/>
      <w:numFmt w:val="none"/>
      <w:lvlText w:val=""/>
      <w:lvlJc w:val="left"/>
      <w:pPr>
        <w:ind w:left="0" w:firstLine="0"/>
      </w:pPr>
      <w:rPr>
        <w:rFonts w:hint="default"/>
      </w:rPr>
    </w:lvl>
    <w:lvl w:ilvl="4" w:tplc="45844B18">
      <w:start w:val="1"/>
      <w:numFmt w:val="none"/>
      <w:lvlText w:val=""/>
      <w:lvlJc w:val="left"/>
      <w:pPr>
        <w:ind w:left="0" w:firstLine="0"/>
      </w:pPr>
      <w:rPr>
        <w:rFonts w:hint="default"/>
      </w:rPr>
    </w:lvl>
    <w:lvl w:ilvl="5" w:tplc="32CE52A4">
      <w:start w:val="1"/>
      <w:numFmt w:val="none"/>
      <w:lvlText w:val=""/>
      <w:lvlJc w:val="left"/>
      <w:pPr>
        <w:ind w:left="0" w:firstLine="0"/>
      </w:pPr>
      <w:rPr>
        <w:rFonts w:hint="default"/>
      </w:rPr>
    </w:lvl>
    <w:lvl w:ilvl="6" w:tplc="C80E41F0">
      <w:start w:val="1"/>
      <w:numFmt w:val="none"/>
      <w:lvlText w:val=""/>
      <w:lvlJc w:val="left"/>
      <w:pPr>
        <w:ind w:left="0" w:firstLine="0"/>
      </w:pPr>
      <w:rPr>
        <w:rFonts w:hint="default"/>
      </w:rPr>
    </w:lvl>
    <w:lvl w:ilvl="7" w:tplc="15C0DD72">
      <w:start w:val="1"/>
      <w:numFmt w:val="none"/>
      <w:lvlText w:val=""/>
      <w:lvlJc w:val="left"/>
      <w:pPr>
        <w:ind w:left="0" w:firstLine="0"/>
      </w:pPr>
      <w:rPr>
        <w:rFonts w:hint="default"/>
      </w:rPr>
    </w:lvl>
    <w:lvl w:ilvl="8" w:tplc="12CA1820">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hybridMultilevel"/>
    <w:tmpl w:val="0409001D"/>
    <w:styleLink w:val="1ai"/>
    <w:lvl w:ilvl="0" w:tplc="B2BEB068">
      <w:start w:val="1"/>
      <w:numFmt w:val="decimal"/>
      <w:lvlText w:val="%1)"/>
      <w:lvlJc w:val="left"/>
      <w:pPr>
        <w:tabs>
          <w:tab w:val="num" w:pos="360"/>
        </w:tabs>
        <w:ind w:left="360" w:hanging="360"/>
      </w:pPr>
    </w:lvl>
    <w:lvl w:ilvl="1" w:tplc="0EB0F368">
      <w:start w:val="1"/>
      <w:numFmt w:val="lowerLetter"/>
      <w:lvlText w:val="%2)"/>
      <w:lvlJc w:val="left"/>
      <w:pPr>
        <w:tabs>
          <w:tab w:val="num" w:pos="720"/>
        </w:tabs>
        <w:ind w:left="720" w:hanging="360"/>
      </w:pPr>
    </w:lvl>
    <w:lvl w:ilvl="2" w:tplc="9D94CEB8">
      <w:start w:val="1"/>
      <w:numFmt w:val="lowerRoman"/>
      <w:lvlText w:val="%3)"/>
      <w:lvlJc w:val="left"/>
      <w:pPr>
        <w:tabs>
          <w:tab w:val="num" w:pos="1080"/>
        </w:tabs>
        <w:ind w:left="1080" w:hanging="360"/>
      </w:pPr>
    </w:lvl>
    <w:lvl w:ilvl="3" w:tplc="FA5C6846">
      <w:start w:val="1"/>
      <w:numFmt w:val="decimal"/>
      <w:lvlText w:val="(%4)"/>
      <w:lvlJc w:val="left"/>
      <w:pPr>
        <w:tabs>
          <w:tab w:val="num" w:pos="1440"/>
        </w:tabs>
        <w:ind w:left="1440" w:hanging="360"/>
      </w:pPr>
    </w:lvl>
    <w:lvl w:ilvl="4" w:tplc="A000B500">
      <w:start w:val="1"/>
      <w:numFmt w:val="lowerLetter"/>
      <w:lvlText w:val="(%5)"/>
      <w:lvlJc w:val="left"/>
      <w:pPr>
        <w:tabs>
          <w:tab w:val="num" w:pos="1800"/>
        </w:tabs>
        <w:ind w:left="1800" w:hanging="360"/>
      </w:pPr>
    </w:lvl>
    <w:lvl w:ilvl="5" w:tplc="5970A8FC">
      <w:start w:val="1"/>
      <w:numFmt w:val="lowerRoman"/>
      <w:lvlText w:val="(%6)"/>
      <w:lvlJc w:val="left"/>
      <w:pPr>
        <w:tabs>
          <w:tab w:val="num" w:pos="2160"/>
        </w:tabs>
        <w:ind w:left="2160" w:hanging="360"/>
      </w:pPr>
    </w:lvl>
    <w:lvl w:ilvl="6" w:tplc="558421F8">
      <w:start w:val="1"/>
      <w:numFmt w:val="decimal"/>
      <w:lvlText w:val="%7."/>
      <w:lvlJc w:val="left"/>
      <w:pPr>
        <w:tabs>
          <w:tab w:val="num" w:pos="2520"/>
        </w:tabs>
        <w:ind w:left="2520" w:hanging="360"/>
      </w:pPr>
    </w:lvl>
    <w:lvl w:ilvl="7" w:tplc="9A66BAE2">
      <w:start w:val="1"/>
      <w:numFmt w:val="lowerLetter"/>
      <w:lvlText w:val="%8."/>
      <w:lvlJc w:val="left"/>
      <w:pPr>
        <w:tabs>
          <w:tab w:val="num" w:pos="2880"/>
        </w:tabs>
        <w:ind w:left="2880" w:hanging="360"/>
      </w:pPr>
    </w:lvl>
    <w:lvl w:ilvl="8" w:tplc="19D096D4">
      <w:start w:val="1"/>
      <w:numFmt w:val="lowerRoman"/>
      <w:lvlText w:val="%9."/>
      <w:lvlJc w:val="left"/>
      <w:pPr>
        <w:tabs>
          <w:tab w:val="num" w:pos="3240"/>
        </w:tabs>
        <w:ind w:left="3240" w:hanging="360"/>
      </w:pPr>
    </w:lvl>
  </w:abstractNum>
  <w:abstractNum w:abstractNumId="18" w15:restartNumberingAfterBreak="0">
    <w:nsid w:val="41F21788"/>
    <w:multiLevelType w:val="hybridMultilevel"/>
    <w:tmpl w:val="AEEC30DE"/>
    <w:lvl w:ilvl="0" w:tplc="8C400BBA">
      <w:start w:val="1"/>
      <w:numFmt w:val="bullet"/>
      <w:pStyle w:val="SmallBullet"/>
      <w:lvlText w:val="•"/>
      <w:lvlJc w:val="left"/>
      <w:pPr>
        <w:ind w:left="170" w:hanging="170"/>
      </w:pPr>
      <w:rPr>
        <w:rFonts w:ascii="Arial" w:hAnsi="Arial" w:hint="default"/>
        <w:color w:val="363534" w:themeColor="text1"/>
      </w:rPr>
    </w:lvl>
    <w:lvl w:ilvl="1" w:tplc="543870EE">
      <w:start w:val="1"/>
      <w:numFmt w:val="bullet"/>
      <w:lvlText w:val="o"/>
      <w:lvlJc w:val="left"/>
      <w:pPr>
        <w:ind w:left="1440" w:hanging="360"/>
      </w:pPr>
      <w:rPr>
        <w:rFonts w:ascii="Courier New" w:hAnsi="Courier New" w:cs="Courier New" w:hint="default"/>
      </w:rPr>
    </w:lvl>
    <w:lvl w:ilvl="2" w:tplc="F1529358">
      <w:start w:val="1"/>
      <w:numFmt w:val="bullet"/>
      <w:lvlText w:val=""/>
      <w:lvlJc w:val="left"/>
      <w:pPr>
        <w:ind w:left="2160" w:hanging="360"/>
      </w:pPr>
      <w:rPr>
        <w:rFonts w:ascii="Wingdings" w:hAnsi="Wingdings" w:hint="default"/>
      </w:rPr>
    </w:lvl>
    <w:lvl w:ilvl="3" w:tplc="FDE0113A">
      <w:start w:val="1"/>
      <w:numFmt w:val="bullet"/>
      <w:lvlText w:val=""/>
      <w:lvlJc w:val="left"/>
      <w:pPr>
        <w:ind w:left="2880" w:hanging="360"/>
      </w:pPr>
      <w:rPr>
        <w:rFonts w:ascii="Symbol" w:hAnsi="Symbol" w:hint="default"/>
      </w:rPr>
    </w:lvl>
    <w:lvl w:ilvl="4" w:tplc="1F320B8E">
      <w:start w:val="1"/>
      <w:numFmt w:val="bullet"/>
      <w:lvlText w:val="o"/>
      <w:lvlJc w:val="left"/>
      <w:pPr>
        <w:ind w:left="3600" w:hanging="360"/>
      </w:pPr>
      <w:rPr>
        <w:rFonts w:ascii="Courier New" w:hAnsi="Courier New" w:cs="Courier New" w:hint="default"/>
      </w:rPr>
    </w:lvl>
    <w:lvl w:ilvl="5" w:tplc="91F01B7E">
      <w:start w:val="1"/>
      <w:numFmt w:val="bullet"/>
      <w:lvlText w:val=""/>
      <w:lvlJc w:val="left"/>
      <w:pPr>
        <w:ind w:left="4320" w:hanging="360"/>
      </w:pPr>
      <w:rPr>
        <w:rFonts w:ascii="Wingdings" w:hAnsi="Wingdings" w:hint="default"/>
      </w:rPr>
    </w:lvl>
    <w:lvl w:ilvl="6" w:tplc="1BB8A2DA">
      <w:start w:val="1"/>
      <w:numFmt w:val="bullet"/>
      <w:lvlText w:val=""/>
      <w:lvlJc w:val="left"/>
      <w:pPr>
        <w:ind w:left="5040" w:hanging="360"/>
      </w:pPr>
      <w:rPr>
        <w:rFonts w:ascii="Symbol" w:hAnsi="Symbol" w:hint="default"/>
      </w:rPr>
    </w:lvl>
    <w:lvl w:ilvl="7" w:tplc="F3B04E90">
      <w:start w:val="1"/>
      <w:numFmt w:val="bullet"/>
      <w:lvlText w:val="o"/>
      <w:lvlJc w:val="left"/>
      <w:pPr>
        <w:ind w:left="5760" w:hanging="360"/>
      </w:pPr>
      <w:rPr>
        <w:rFonts w:ascii="Courier New" w:hAnsi="Courier New" w:cs="Courier New" w:hint="default"/>
      </w:rPr>
    </w:lvl>
    <w:lvl w:ilvl="8" w:tplc="4C84C4D8">
      <w:start w:val="1"/>
      <w:numFmt w:val="bullet"/>
      <w:lvlText w:val=""/>
      <w:lvlJc w:val="left"/>
      <w:pPr>
        <w:ind w:left="6480" w:hanging="360"/>
      </w:pPr>
      <w:rPr>
        <w:rFonts w:ascii="Wingdings" w:hAnsi="Wingdings" w:hint="default"/>
      </w:rPr>
    </w:lvl>
  </w:abstractNum>
  <w:abstractNum w:abstractNumId="19" w15:restartNumberingAfterBreak="0">
    <w:nsid w:val="49BC02C1"/>
    <w:multiLevelType w:val="hybridMultilevel"/>
    <w:tmpl w:val="905C8030"/>
    <w:lvl w:ilvl="0" w:tplc="F288D070">
      <w:start w:val="78"/>
      <w:numFmt w:val="bullet"/>
      <w:lvlText w:val=""/>
      <w:lvlJc w:val="left"/>
      <w:pPr>
        <w:tabs>
          <w:tab w:val="num" w:pos="284"/>
        </w:tabs>
        <w:ind w:left="284" w:hanging="171"/>
      </w:pPr>
      <w:rPr>
        <w:rFonts w:ascii="Wingdings" w:hAnsi="Wingdings" w:hint="default"/>
        <w:b w:val="0"/>
        <w:i w:val="0"/>
        <w:color w:val="363534" w:themeColor="text1"/>
        <w:position w:val="0"/>
        <w:sz w:val="36"/>
        <w:szCs w:val="36"/>
      </w:rPr>
    </w:lvl>
    <w:lvl w:ilvl="1" w:tplc="FC1C44B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52CE344A">
      <w:start w:val="1"/>
      <w:numFmt w:val="bullet"/>
      <w:lvlText w:val=""/>
      <w:lvlJc w:val="left"/>
      <w:pPr>
        <w:tabs>
          <w:tab w:val="num" w:pos="624"/>
        </w:tabs>
        <w:ind w:left="624" w:hanging="170"/>
      </w:pPr>
      <w:rPr>
        <w:rFonts w:ascii="Symbol" w:hAnsi="Symbol" w:hint="default"/>
        <w:position w:val="3"/>
        <w:sz w:val="18"/>
      </w:rPr>
    </w:lvl>
    <w:lvl w:ilvl="3" w:tplc="6792A958">
      <w:start w:val="1"/>
      <w:numFmt w:val="none"/>
      <w:lvlText w:val=""/>
      <w:lvlJc w:val="left"/>
      <w:pPr>
        <w:ind w:left="2767" w:hanging="360"/>
      </w:pPr>
      <w:rPr>
        <w:rFonts w:hint="default"/>
      </w:rPr>
    </w:lvl>
    <w:lvl w:ilvl="4" w:tplc="14149074">
      <w:start w:val="1"/>
      <w:numFmt w:val="none"/>
      <w:lvlText w:val=""/>
      <w:lvlJc w:val="left"/>
      <w:pPr>
        <w:ind w:left="3487" w:hanging="360"/>
      </w:pPr>
      <w:rPr>
        <w:rFonts w:hint="default"/>
      </w:rPr>
    </w:lvl>
    <w:lvl w:ilvl="5" w:tplc="41CA37BA">
      <w:start w:val="1"/>
      <w:numFmt w:val="none"/>
      <w:lvlText w:val=""/>
      <w:lvlJc w:val="left"/>
      <w:pPr>
        <w:ind w:left="4207" w:hanging="360"/>
      </w:pPr>
      <w:rPr>
        <w:rFonts w:hint="default"/>
      </w:rPr>
    </w:lvl>
    <w:lvl w:ilvl="6" w:tplc="4E2C6538">
      <w:start w:val="1"/>
      <w:numFmt w:val="none"/>
      <w:lvlText w:val=""/>
      <w:lvlJc w:val="left"/>
      <w:pPr>
        <w:ind w:left="4927" w:hanging="360"/>
      </w:pPr>
      <w:rPr>
        <w:rFonts w:hint="default"/>
      </w:rPr>
    </w:lvl>
    <w:lvl w:ilvl="7" w:tplc="A0CAD0CC">
      <w:start w:val="1"/>
      <w:numFmt w:val="none"/>
      <w:lvlText w:val=""/>
      <w:lvlJc w:val="left"/>
      <w:pPr>
        <w:ind w:left="5647" w:hanging="360"/>
      </w:pPr>
      <w:rPr>
        <w:rFonts w:hint="default"/>
      </w:rPr>
    </w:lvl>
    <w:lvl w:ilvl="8" w:tplc="C2E44604">
      <w:start w:val="1"/>
      <w:numFmt w:val="none"/>
      <w:lvlText w:val=""/>
      <w:lvlJc w:val="left"/>
      <w:pPr>
        <w:ind w:left="6367" w:hanging="360"/>
      </w:pPr>
      <w:rPr>
        <w:rFonts w:hint="default"/>
      </w:rPr>
    </w:lvl>
  </w:abstractNum>
  <w:abstractNum w:abstractNumId="20" w15:restartNumberingAfterBreak="0">
    <w:nsid w:val="4D545EC4"/>
    <w:multiLevelType w:val="multilevel"/>
    <w:tmpl w:val="D012D37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hybridMultilevel"/>
    <w:tmpl w:val="D97E5BB2"/>
    <w:name w:val="PBNumbering"/>
    <w:lvl w:ilvl="0" w:tplc="4A68DA8C">
      <w:start w:val="1"/>
      <w:numFmt w:val="decimal"/>
      <w:lvlText w:val="%1."/>
      <w:lvlJc w:val="left"/>
      <w:pPr>
        <w:tabs>
          <w:tab w:val="num" w:pos="425"/>
        </w:tabs>
        <w:ind w:left="425" w:hanging="425"/>
      </w:pPr>
      <w:rPr>
        <w:rFonts w:hint="default"/>
      </w:rPr>
    </w:lvl>
    <w:lvl w:ilvl="1" w:tplc="D2025120">
      <w:start w:val="1"/>
      <w:numFmt w:val="lowerLetter"/>
      <w:lvlText w:val="%2)"/>
      <w:lvlJc w:val="left"/>
      <w:pPr>
        <w:tabs>
          <w:tab w:val="num" w:pos="851"/>
        </w:tabs>
        <w:ind w:left="851" w:hanging="426"/>
      </w:pPr>
      <w:rPr>
        <w:rFonts w:hint="default"/>
      </w:rPr>
    </w:lvl>
    <w:lvl w:ilvl="2" w:tplc="9BF47C98">
      <w:start w:val="1"/>
      <w:numFmt w:val="lowerRoman"/>
      <w:lvlText w:val="%3)"/>
      <w:lvlJc w:val="left"/>
      <w:pPr>
        <w:tabs>
          <w:tab w:val="num" w:pos="1276"/>
        </w:tabs>
        <w:ind w:left="1276" w:hanging="425"/>
      </w:pPr>
      <w:rPr>
        <w:rFonts w:hint="default"/>
      </w:rPr>
    </w:lvl>
    <w:lvl w:ilvl="3" w:tplc="4D62202C">
      <w:start w:val="1"/>
      <w:numFmt w:val="bullet"/>
      <w:lvlText w:val="–"/>
      <w:lvlJc w:val="left"/>
      <w:pPr>
        <w:tabs>
          <w:tab w:val="num" w:pos="1559"/>
        </w:tabs>
        <w:ind w:left="1559" w:hanging="283"/>
      </w:pPr>
      <w:rPr>
        <w:rFonts w:ascii="Arial" w:hAnsi="Arial" w:hint="default"/>
      </w:rPr>
    </w:lvl>
    <w:lvl w:ilvl="4" w:tplc="8C4CDCB0">
      <w:start w:val="1"/>
      <w:numFmt w:val="none"/>
      <w:lvlText w:val=""/>
      <w:lvlJc w:val="left"/>
      <w:pPr>
        <w:tabs>
          <w:tab w:val="num" w:pos="1800"/>
        </w:tabs>
        <w:ind w:left="-32767" w:firstLine="0"/>
      </w:pPr>
      <w:rPr>
        <w:rFonts w:hint="default"/>
      </w:rPr>
    </w:lvl>
    <w:lvl w:ilvl="5" w:tplc="0818CA38">
      <w:start w:val="1"/>
      <w:numFmt w:val="none"/>
      <w:lvlText w:val="(%6)"/>
      <w:lvlJc w:val="left"/>
      <w:pPr>
        <w:tabs>
          <w:tab w:val="num" w:pos="2160"/>
        </w:tabs>
        <w:ind w:left="-32767" w:firstLine="0"/>
      </w:pPr>
      <w:rPr>
        <w:rFonts w:hint="default"/>
      </w:rPr>
    </w:lvl>
    <w:lvl w:ilvl="6" w:tplc="6B8EA6DE">
      <w:start w:val="1"/>
      <w:numFmt w:val="none"/>
      <w:lvlText w:val="%7"/>
      <w:lvlJc w:val="left"/>
      <w:pPr>
        <w:tabs>
          <w:tab w:val="num" w:pos="2520"/>
        </w:tabs>
        <w:ind w:left="-32767" w:firstLine="0"/>
      </w:pPr>
      <w:rPr>
        <w:rFonts w:hint="default"/>
      </w:rPr>
    </w:lvl>
    <w:lvl w:ilvl="7" w:tplc="12AE1660">
      <w:start w:val="1"/>
      <w:numFmt w:val="none"/>
      <w:lvlText w:val=""/>
      <w:lvlJc w:val="left"/>
      <w:pPr>
        <w:tabs>
          <w:tab w:val="num" w:pos="2880"/>
        </w:tabs>
        <w:ind w:left="-32767" w:firstLine="0"/>
      </w:pPr>
      <w:rPr>
        <w:rFonts w:hint="default"/>
      </w:rPr>
    </w:lvl>
    <w:lvl w:ilvl="8" w:tplc="DAE883E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CF1CF9C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C9B6ACB"/>
    <w:multiLevelType w:val="hybridMultilevel"/>
    <w:tmpl w:val="73CE4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D0540A9"/>
    <w:multiLevelType w:val="multilevel"/>
    <w:tmpl w:val="A634A0E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D1D40AC"/>
    <w:multiLevelType w:val="hybridMultilevel"/>
    <w:tmpl w:val="4D263444"/>
    <w:name w:val="TableNumbering"/>
    <w:lvl w:ilvl="0" w:tplc="7C6CA7A4">
      <w:start w:val="78"/>
      <w:numFmt w:val="bullet"/>
      <w:lvlText w:val=""/>
      <w:lvlJc w:val="left"/>
      <w:pPr>
        <w:tabs>
          <w:tab w:val="num" w:pos="482"/>
        </w:tabs>
        <w:ind w:left="482" w:hanging="369"/>
      </w:pPr>
      <w:rPr>
        <w:rFonts w:ascii="Wingdings" w:hAnsi="Wingdings" w:hint="default"/>
        <w:sz w:val="36"/>
        <w:szCs w:val="36"/>
      </w:rPr>
    </w:lvl>
    <w:lvl w:ilvl="1" w:tplc="F0C2E622">
      <w:start w:val="1"/>
      <w:numFmt w:val="lowerLetter"/>
      <w:lvlText w:val="%2."/>
      <w:lvlJc w:val="left"/>
      <w:pPr>
        <w:tabs>
          <w:tab w:val="num" w:pos="822"/>
        </w:tabs>
        <w:ind w:left="822" w:hanging="340"/>
      </w:pPr>
      <w:rPr>
        <w:rFonts w:hint="default"/>
      </w:rPr>
    </w:lvl>
    <w:lvl w:ilvl="2" w:tplc="50BA7B38">
      <w:start w:val="1"/>
      <w:numFmt w:val="lowerRoman"/>
      <w:lvlText w:val="%3."/>
      <w:lvlJc w:val="left"/>
      <w:pPr>
        <w:tabs>
          <w:tab w:val="num" w:pos="1219"/>
        </w:tabs>
        <w:ind w:left="1219" w:hanging="397"/>
      </w:pPr>
      <w:rPr>
        <w:rFonts w:hint="default"/>
      </w:rPr>
    </w:lvl>
    <w:lvl w:ilvl="3" w:tplc="925A0F32">
      <w:start w:val="1"/>
      <w:numFmt w:val="none"/>
      <w:lvlText w:val=""/>
      <w:lvlJc w:val="left"/>
      <w:pPr>
        <w:ind w:left="1440" w:hanging="360"/>
      </w:pPr>
      <w:rPr>
        <w:rFonts w:hint="default"/>
      </w:rPr>
    </w:lvl>
    <w:lvl w:ilvl="4" w:tplc="32764B72">
      <w:start w:val="1"/>
      <w:numFmt w:val="none"/>
      <w:lvlText w:val=""/>
      <w:lvlJc w:val="left"/>
      <w:pPr>
        <w:ind w:left="1800" w:hanging="360"/>
      </w:pPr>
      <w:rPr>
        <w:rFonts w:hint="default"/>
      </w:rPr>
    </w:lvl>
    <w:lvl w:ilvl="5" w:tplc="D93A1558">
      <w:start w:val="1"/>
      <w:numFmt w:val="none"/>
      <w:lvlText w:val=""/>
      <w:lvlJc w:val="left"/>
      <w:pPr>
        <w:ind w:left="2160" w:hanging="360"/>
      </w:pPr>
      <w:rPr>
        <w:rFonts w:hint="default"/>
      </w:rPr>
    </w:lvl>
    <w:lvl w:ilvl="6" w:tplc="59D848BC">
      <w:start w:val="1"/>
      <w:numFmt w:val="none"/>
      <w:lvlText w:val=""/>
      <w:lvlJc w:val="left"/>
      <w:pPr>
        <w:ind w:left="2520" w:hanging="360"/>
      </w:pPr>
      <w:rPr>
        <w:rFonts w:hint="default"/>
      </w:rPr>
    </w:lvl>
    <w:lvl w:ilvl="7" w:tplc="DB12F064">
      <w:start w:val="1"/>
      <w:numFmt w:val="none"/>
      <w:lvlText w:val=""/>
      <w:lvlJc w:val="left"/>
      <w:pPr>
        <w:ind w:left="2880" w:hanging="360"/>
      </w:pPr>
      <w:rPr>
        <w:rFonts w:hint="default"/>
      </w:rPr>
    </w:lvl>
    <w:lvl w:ilvl="8" w:tplc="D6F27BC4">
      <w:start w:val="1"/>
      <w:numFmt w:val="none"/>
      <w:lvlText w:val=""/>
      <w:lvlJc w:val="left"/>
      <w:pPr>
        <w:ind w:left="3240" w:hanging="360"/>
      </w:pPr>
      <w:rPr>
        <w:rFonts w:hint="default"/>
      </w:rPr>
    </w:lvl>
  </w:abstractNum>
  <w:abstractNum w:abstractNumId="27" w15:restartNumberingAfterBreak="0">
    <w:nsid w:val="70250B03"/>
    <w:multiLevelType w:val="hybridMultilevel"/>
    <w:tmpl w:val="F3EA2326"/>
    <w:name w:val="DEPIQuoteBullets"/>
    <w:lvl w:ilvl="0" w:tplc="9B88223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59A8FF62">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E7E0270E">
      <w:start w:val="1"/>
      <w:numFmt w:val="bullet"/>
      <w:lvlText w:val="‒"/>
      <w:lvlJc w:val="left"/>
      <w:pPr>
        <w:tabs>
          <w:tab w:val="num" w:pos="1418"/>
        </w:tabs>
        <w:ind w:left="1418" w:hanging="283"/>
      </w:pPr>
      <w:rPr>
        <w:rFonts w:ascii="Calibri" w:hAnsi="Calibri" w:hint="default"/>
        <w:color w:val="71C5E8" w:themeColor="text2"/>
      </w:rPr>
    </w:lvl>
    <w:lvl w:ilvl="3" w:tplc="86E6971C">
      <w:start w:val="1"/>
      <w:numFmt w:val="bullet"/>
      <w:lvlText w:val=""/>
      <w:lvlJc w:val="left"/>
      <w:pPr>
        <w:ind w:left="1136" w:firstLine="283"/>
      </w:pPr>
      <w:rPr>
        <w:rFonts w:ascii="Symbol" w:hAnsi="Symbol" w:hint="default"/>
      </w:rPr>
    </w:lvl>
    <w:lvl w:ilvl="4" w:tplc="A96066D0">
      <w:start w:val="1"/>
      <w:numFmt w:val="bullet"/>
      <w:lvlText w:val=""/>
      <w:lvlJc w:val="left"/>
      <w:pPr>
        <w:ind w:left="1420" w:firstLine="283"/>
      </w:pPr>
      <w:rPr>
        <w:rFonts w:ascii="Symbol" w:hAnsi="Symbol" w:hint="default"/>
      </w:rPr>
    </w:lvl>
    <w:lvl w:ilvl="5" w:tplc="CD62AB4A">
      <w:start w:val="1"/>
      <w:numFmt w:val="bullet"/>
      <w:lvlText w:val=""/>
      <w:lvlJc w:val="left"/>
      <w:pPr>
        <w:ind w:left="1704" w:firstLine="283"/>
      </w:pPr>
      <w:rPr>
        <w:rFonts w:ascii="Wingdings" w:hAnsi="Wingdings" w:hint="default"/>
      </w:rPr>
    </w:lvl>
    <w:lvl w:ilvl="6" w:tplc="E6BC53B2">
      <w:start w:val="1"/>
      <w:numFmt w:val="bullet"/>
      <w:lvlText w:val=""/>
      <w:lvlJc w:val="left"/>
      <w:pPr>
        <w:ind w:left="1988" w:firstLine="283"/>
      </w:pPr>
      <w:rPr>
        <w:rFonts w:ascii="Wingdings" w:hAnsi="Wingdings" w:hint="default"/>
      </w:rPr>
    </w:lvl>
    <w:lvl w:ilvl="7" w:tplc="599AC89E">
      <w:start w:val="1"/>
      <w:numFmt w:val="bullet"/>
      <w:lvlText w:val=""/>
      <w:lvlJc w:val="left"/>
      <w:pPr>
        <w:ind w:left="2272" w:firstLine="283"/>
      </w:pPr>
      <w:rPr>
        <w:rFonts w:ascii="Symbol" w:hAnsi="Symbol" w:hint="default"/>
      </w:rPr>
    </w:lvl>
    <w:lvl w:ilvl="8" w:tplc="1056FADE">
      <w:start w:val="1"/>
      <w:numFmt w:val="bullet"/>
      <w:lvlText w:val=""/>
      <w:lvlJc w:val="left"/>
      <w:pPr>
        <w:ind w:left="2556" w:firstLine="283"/>
      </w:pPr>
      <w:rPr>
        <w:rFonts w:ascii="Symbol" w:hAnsi="Symbol" w:hint="default"/>
      </w:rPr>
    </w:lvl>
  </w:abstractNum>
  <w:abstractNum w:abstractNumId="28" w15:restartNumberingAfterBreak="0">
    <w:nsid w:val="729E6093"/>
    <w:multiLevelType w:val="hybridMultilevel"/>
    <w:tmpl w:val="61080E8C"/>
    <w:lvl w:ilvl="0" w:tplc="D7F219B2">
      <w:start w:val="1"/>
      <w:numFmt w:val="bullet"/>
      <w:lvlText w:val="•"/>
      <w:lvlJc w:val="left"/>
      <w:pPr>
        <w:tabs>
          <w:tab w:val="num" w:pos="567"/>
        </w:tabs>
        <w:ind w:left="312" w:hanging="170"/>
      </w:pPr>
      <w:rPr>
        <w:rFonts w:ascii="Calibri" w:hAnsi="Calibri" w:hint="default"/>
        <w:color w:val="363534" w:themeColor="text1"/>
        <w:sz w:val="20"/>
      </w:rPr>
    </w:lvl>
    <w:lvl w:ilvl="1" w:tplc="005C4010">
      <w:start w:val="1"/>
      <w:numFmt w:val="bullet"/>
      <w:lvlText w:val="–"/>
      <w:lvlJc w:val="left"/>
      <w:pPr>
        <w:tabs>
          <w:tab w:val="num" w:pos="851"/>
        </w:tabs>
        <w:ind w:left="482" w:hanging="170"/>
      </w:pPr>
      <w:rPr>
        <w:rFonts w:ascii="Calibri" w:hAnsi="Calibri" w:hint="default"/>
        <w:b w:val="0"/>
        <w:i w:val="0"/>
        <w:color w:val="363534" w:themeColor="text1"/>
        <w:position w:val="2"/>
        <w:sz w:val="20"/>
      </w:rPr>
    </w:lvl>
    <w:lvl w:ilvl="2" w:tplc="2DB4AB10">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tplc="F0548366">
      <w:start w:val="1"/>
      <w:numFmt w:val="bullet"/>
      <w:lvlText w:val="o"/>
      <w:lvlJc w:val="left"/>
      <w:pPr>
        <w:ind w:left="0" w:firstLine="0"/>
      </w:pPr>
      <w:rPr>
        <w:rFonts w:ascii="Courier New" w:hAnsi="Courier New" w:cs="Courier New" w:hint="default"/>
      </w:rPr>
    </w:lvl>
    <w:lvl w:ilvl="4" w:tplc="5F1AD642">
      <w:start w:val="1"/>
      <w:numFmt w:val="none"/>
      <w:lvlText w:val=""/>
      <w:lvlJc w:val="left"/>
      <w:pPr>
        <w:ind w:left="0" w:firstLine="0"/>
      </w:pPr>
      <w:rPr>
        <w:rFonts w:hint="default"/>
      </w:rPr>
    </w:lvl>
    <w:lvl w:ilvl="5" w:tplc="374E0990">
      <w:start w:val="1"/>
      <w:numFmt w:val="none"/>
      <w:lvlText w:val=""/>
      <w:lvlJc w:val="left"/>
      <w:pPr>
        <w:ind w:left="0" w:firstLine="0"/>
      </w:pPr>
      <w:rPr>
        <w:rFonts w:hint="default"/>
      </w:rPr>
    </w:lvl>
    <w:lvl w:ilvl="6" w:tplc="4D0EA92C">
      <w:start w:val="1"/>
      <w:numFmt w:val="none"/>
      <w:lvlText w:val=""/>
      <w:lvlJc w:val="left"/>
      <w:pPr>
        <w:ind w:left="0" w:firstLine="0"/>
      </w:pPr>
      <w:rPr>
        <w:rFonts w:hint="default"/>
      </w:rPr>
    </w:lvl>
    <w:lvl w:ilvl="7" w:tplc="69045F7A">
      <w:start w:val="1"/>
      <w:numFmt w:val="none"/>
      <w:lvlText w:val=""/>
      <w:lvlJc w:val="left"/>
      <w:pPr>
        <w:ind w:left="0" w:firstLine="0"/>
      </w:pPr>
      <w:rPr>
        <w:rFonts w:hint="default"/>
      </w:rPr>
    </w:lvl>
    <w:lvl w:ilvl="8" w:tplc="3DCACD5E">
      <w:start w:val="1"/>
      <w:numFmt w:val="none"/>
      <w:lvlText w:val=""/>
      <w:lvlJc w:val="left"/>
      <w:pPr>
        <w:ind w:left="0" w:firstLine="0"/>
      </w:pPr>
      <w:rPr>
        <w:rFonts w:hint="default"/>
      </w:rPr>
    </w:lvl>
  </w:abstractNum>
  <w:abstractNum w:abstractNumId="29" w15:restartNumberingAfterBreak="0">
    <w:nsid w:val="73071CB0"/>
    <w:multiLevelType w:val="hybridMultilevel"/>
    <w:tmpl w:val="B3C045BC"/>
    <w:lvl w:ilvl="0" w:tplc="0C090001">
      <w:start w:val="1"/>
      <w:numFmt w:val="bullet"/>
      <w:lvlText w:val=""/>
      <w:lvlJc w:val="left"/>
      <w:pPr>
        <w:ind w:left="720" w:hanging="360"/>
      </w:pPr>
      <w:rPr>
        <w:rFonts w:ascii="Symbol" w:hAnsi="Symbol" w:hint="default"/>
        <w:color w:val="201547"/>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7321750"/>
    <w:multiLevelType w:val="hybridMultilevel"/>
    <w:tmpl w:val="1376FFA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948019F"/>
    <w:multiLevelType w:val="hybridMultilevel"/>
    <w:tmpl w:val="7FF084C4"/>
    <w:lvl w:ilvl="0" w:tplc="92C04B98">
      <w:start w:val="1"/>
      <w:numFmt w:val="bullet"/>
      <w:lvlText w:val="•"/>
      <w:lvlJc w:val="left"/>
      <w:pPr>
        <w:ind w:left="1440" w:hanging="360"/>
      </w:pPr>
      <w:rPr>
        <w:rFonts w:ascii="Arial" w:hAnsi="Arial" w:cs="Times New Roman" w:hint="default"/>
      </w:rPr>
    </w:lvl>
    <w:lvl w:ilvl="1" w:tplc="F4A4DBF8">
      <w:start w:val="78"/>
      <w:numFmt w:val="bullet"/>
      <w:lvlText w:val=""/>
      <w:lvlJc w:val="left"/>
      <w:pPr>
        <w:ind w:left="2160" w:hanging="360"/>
      </w:pPr>
      <w:rPr>
        <w:rFonts w:ascii="Wingdings" w:hAnsi="Wingdings" w:hint="default"/>
        <w:sz w:val="36"/>
        <w:szCs w:val="36"/>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7C7865A8"/>
    <w:multiLevelType w:val="hybridMultilevel"/>
    <w:tmpl w:val="FFDEB11C"/>
    <w:lvl w:ilvl="0" w:tplc="EF2AA946">
      <w:start w:val="1"/>
      <w:numFmt w:val="bullet"/>
      <w:lvlText w:val="•"/>
      <w:lvlJc w:val="left"/>
      <w:pPr>
        <w:tabs>
          <w:tab w:val="num" w:pos="720"/>
        </w:tabs>
        <w:ind w:left="720" w:hanging="360"/>
      </w:pPr>
      <w:rPr>
        <w:rFonts w:ascii="Arial" w:hAnsi="Arial" w:hint="default"/>
      </w:rPr>
    </w:lvl>
    <w:lvl w:ilvl="1" w:tplc="4C3CF4D8">
      <w:start w:val="1"/>
      <w:numFmt w:val="bullet"/>
      <w:lvlText w:val="•"/>
      <w:lvlJc w:val="left"/>
      <w:pPr>
        <w:tabs>
          <w:tab w:val="num" w:pos="1440"/>
        </w:tabs>
        <w:ind w:left="1440" w:hanging="360"/>
      </w:pPr>
      <w:rPr>
        <w:rFonts w:ascii="Arial" w:hAnsi="Arial" w:hint="default"/>
      </w:rPr>
    </w:lvl>
    <w:lvl w:ilvl="2" w:tplc="2A846692">
      <w:start w:val="78"/>
      <w:numFmt w:val="bullet"/>
      <w:lvlText w:val=""/>
      <w:lvlJc w:val="left"/>
      <w:pPr>
        <w:tabs>
          <w:tab w:val="num" w:pos="928"/>
        </w:tabs>
        <w:ind w:left="928" w:hanging="360"/>
      </w:pPr>
      <w:rPr>
        <w:rFonts w:ascii="Wingdings" w:hAnsi="Wingdings" w:hint="default"/>
        <w:sz w:val="36"/>
        <w:szCs w:val="36"/>
      </w:rPr>
    </w:lvl>
    <w:lvl w:ilvl="3" w:tplc="A7C6E1C8" w:tentative="1">
      <w:start w:val="1"/>
      <w:numFmt w:val="bullet"/>
      <w:lvlText w:val="•"/>
      <w:lvlJc w:val="left"/>
      <w:pPr>
        <w:tabs>
          <w:tab w:val="num" w:pos="2880"/>
        </w:tabs>
        <w:ind w:left="2880" w:hanging="360"/>
      </w:pPr>
      <w:rPr>
        <w:rFonts w:ascii="Arial" w:hAnsi="Arial" w:hint="default"/>
      </w:rPr>
    </w:lvl>
    <w:lvl w:ilvl="4" w:tplc="47C8424A" w:tentative="1">
      <w:start w:val="1"/>
      <w:numFmt w:val="bullet"/>
      <w:lvlText w:val="•"/>
      <w:lvlJc w:val="left"/>
      <w:pPr>
        <w:tabs>
          <w:tab w:val="num" w:pos="3600"/>
        </w:tabs>
        <w:ind w:left="3600" w:hanging="360"/>
      </w:pPr>
      <w:rPr>
        <w:rFonts w:ascii="Arial" w:hAnsi="Arial" w:hint="default"/>
      </w:rPr>
    </w:lvl>
    <w:lvl w:ilvl="5" w:tplc="9BFA4D44" w:tentative="1">
      <w:start w:val="1"/>
      <w:numFmt w:val="bullet"/>
      <w:lvlText w:val="•"/>
      <w:lvlJc w:val="left"/>
      <w:pPr>
        <w:tabs>
          <w:tab w:val="num" w:pos="4320"/>
        </w:tabs>
        <w:ind w:left="4320" w:hanging="360"/>
      </w:pPr>
      <w:rPr>
        <w:rFonts w:ascii="Arial" w:hAnsi="Arial" w:hint="default"/>
      </w:rPr>
    </w:lvl>
    <w:lvl w:ilvl="6" w:tplc="9D8CA62C" w:tentative="1">
      <w:start w:val="1"/>
      <w:numFmt w:val="bullet"/>
      <w:lvlText w:val="•"/>
      <w:lvlJc w:val="left"/>
      <w:pPr>
        <w:tabs>
          <w:tab w:val="num" w:pos="5040"/>
        </w:tabs>
        <w:ind w:left="5040" w:hanging="360"/>
      </w:pPr>
      <w:rPr>
        <w:rFonts w:ascii="Arial" w:hAnsi="Arial" w:hint="default"/>
      </w:rPr>
    </w:lvl>
    <w:lvl w:ilvl="7" w:tplc="901E643E" w:tentative="1">
      <w:start w:val="1"/>
      <w:numFmt w:val="bullet"/>
      <w:lvlText w:val="•"/>
      <w:lvlJc w:val="left"/>
      <w:pPr>
        <w:tabs>
          <w:tab w:val="num" w:pos="5760"/>
        </w:tabs>
        <w:ind w:left="5760" w:hanging="360"/>
      </w:pPr>
      <w:rPr>
        <w:rFonts w:ascii="Arial" w:hAnsi="Arial" w:hint="default"/>
      </w:rPr>
    </w:lvl>
    <w:lvl w:ilvl="8" w:tplc="03A4161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3D64E2"/>
    <w:multiLevelType w:val="hybridMultilevel"/>
    <w:tmpl w:val="F5A0B956"/>
    <w:lvl w:ilvl="0" w:tplc="92C04B98">
      <w:start w:val="1"/>
      <w:numFmt w:val="bullet"/>
      <w:lvlText w:val="•"/>
      <w:lvlJc w:val="left"/>
      <w:pPr>
        <w:tabs>
          <w:tab w:val="num" w:pos="720"/>
        </w:tabs>
        <w:ind w:left="720" w:hanging="360"/>
      </w:pPr>
      <w:rPr>
        <w:rFonts w:ascii="Arial" w:hAnsi="Arial" w:hint="default"/>
      </w:rPr>
    </w:lvl>
    <w:lvl w:ilvl="1" w:tplc="9A984812" w:tentative="1">
      <w:start w:val="1"/>
      <w:numFmt w:val="bullet"/>
      <w:lvlText w:val="•"/>
      <w:lvlJc w:val="left"/>
      <w:pPr>
        <w:tabs>
          <w:tab w:val="num" w:pos="1440"/>
        </w:tabs>
        <w:ind w:left="1440" w:hanging="360"/>
      </w:pPr>
      <w:rPr>
        <w:rFonts w:ascii="Arial" w:hAnsi="Arial" w:hint="default"/>
      </w:rPr>
    </w:lvl>
    <w:lvl w:ilvl="2" w:tplc="4C8CE688" w:tentative="1">
      <w:start w:val="1"/>
      <w:numFmt w:val="bullet"/>
      <w:lvlText w:val="•"/>
      <w:lvlJc w:val="left"/>
      <w:pPr>
        <w:tabs>
          <w:tab w:val="num" w:pos="2160"/>
        </w:tabs>
        <w:ind w:left="2160" w:hanging="360"/>
      </w:pPr>
      <w:rPr>
        <w:rFonts w:ascii="Arial" w:hAnsi="Arial" w:hint="default"/>
      </w:rPr>
    </w:lvl>
    <w:lvl w:ilvl="3" w:tplc="A0AC58C4" w:tentative="1">
      <w:start w:val="1"/>
      <w:numFmt w:val="bullet"/>
      <w:lvlText w:val="•"/>
      <w:lvlJc w:val="left"/>
      <w:pPr>
        <w:tabs>
          <w:tab w:val="num" w:pos="2880"/>
        </w:tabs>
        <w:ind w:left="2880" w:hanging="360"/>
      </w:pPr>
      <w:rPr>
        <w:rFonts w:ascii="Arial" w:hAnsi="Arial" w:hint="default"/>
      </w:rPr>
    </w:lvl>
    <w:lvl w:ilvl="4" w:tplc="E8D6D9A0" w:tentative="1">
      <w:start w:val="1"/>
      <w:numFmt w:val="bullet"/>
      <w:lvlText w:val="•"/>
      <w:lvlJc w:val="left"/>
      <w:pPr>
        <w:tabs>
          <w:tab w:val="num" w:pos="3600"/>
        </w:tabs>
        <w:ind w:left="3600" w:hanging="360"/>
      </w:pPr>
      <w:rPr>
        <w:rFonts w:ascii="Arial" w:hAnsi="Arial" w:hint="default"/>
      </w:rPr>
    </w:lvl>
    <w:lvl w:ilvl="5" w:tplc="7D6E702A" w:tentative="1">
      <w:start w:val="1"/>
      <w:numFmt w:val="bullet"/>
      <w:lvlText w:val="•"/>
      <w:lvlJc w:val="left"/>
      <w:pPr>
        <w:tabs>
          <w:tab w:val="num" w:pos="4320"/>
        </w:tabs>
        <w:ind w:left="4320" w:hanging="360"/>
      </w:pPr>
      <w:rPr>
        <w:rFonts w:ascii="Arial" w:hAnsi="Arial" w:hint="default"/>
      </w:rPr>
    </w:lvl>
    <w:lvl w:ilvl="6" w:tplc="5A62DE82" w:tentative="1">
      <w:start w:val="1"/>
      <w:numFmt w:val="bullet"/>
      <w:lvlText w:val="•"/>
      <w:lvlJc w:val="left"/>
      <w:pPr>
        <w:tabs>
          <w:tab w:val="num" w:pos="5040"/>
        </w:tabs>
        <w:ind w:left="5040" w:hanging="360"/>
      </w:pPr>
      <w:rPr>
        <w:rFonts w:ascii="Arial" w:hAnsi="Arial" w:hint="default"/>
      </w:rPr>
    </w:lvl>
    <w:lvl w:ilvl="7" w:tplc="9FB6B546" w:tentative="1">
      <w:start w:val="1"/>
      <w:numFmt w:val="bullet"/>
      <w:lvlText w:val="•"/>
      <w:lvlJc w:val="left"/>
      <w:pPr>
        <w:tabs>
          <w:tab w:val="num" w:pos="5760"/>
        </w:tabs>
        <w:ind w:left="5760" w:hanging="360"/>
      </w:pPr>
      <w:rPr>
        <w:rFonts w:ascii="Arial" w:hAnsi="Arial" w:hint="default"/>
      </w:rPr>
    </w:lvl>
    <w:lvl w:ilvl="8" w:tplc="E67CCED6"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26"/>
  </w:num>
  <w:num w:numId="3">
    <w:abstractNumId w:val="24"/>
  </w:num>
  <w:num w:numId="4">
    <w:abstractNumId w:val="31"/>
  </w:num>
  <w:num w:numId="5">
    <w:abstractNumId w:val="13"/>
  </w:num>
  <w:num w:numId="6">
    <w:abstractNumId w:val="5"/>
  </w:num>
  <w:num w:numId="7">
    <w:abstractNumId w:val="2"/>
  </w:num>
  <w:num w:numId="8">
    <w:abstractNumId w:val="27"/>
  </w:num>
  <w:num w:numId="9">
    <w:abstractNumId w:val="8"/>
  </w:num>
  <w:num w:numId="10">
    <w:abstractNumId w:val="15"/>
  </w:num>
  <w:num w:numId="11">
    <w:abstractNumId w:val="11"/>
  </w:num>
  <w:num w:numId="12">
    <w:abstractNumId w:val="18"/>
  </w:num>
  <w:num w:numId="13">
    <w:abstractNumId w:val="20"/>
  </w:num>
  <w:num w:numId="14">
    <w:abstractNumId w:val="3"/>
  </w:num>
  <w:num w:numId="15">
    <w:abstractNumId w:val="19"/>
  </w:num>
  <w:num w:numId="16">
    <w:abstractNumId w:val="0"/>
  </w:num>
  <w:num w:numId="17">
    <w:abstractNumId w:val="23"/>
  </w:num>
  <w:num w:numId="18">
    <w:abstractNumId w:val="32"/>
  </w:num>
  <w:num w:numId="19">
    <w:abstractNumId w:val="9"/>
  </w:num>
  <w:num w:numId="20">
    <w:abstractNumId w:val="4"/>
  </w:num>
  <w:num w:numId="21">
    <w:abstractNumId w:val="34"/>
  </w:num>
  <w:num w:numId="22">
    <w:abstractNumId w:val="30"/>
  </w:num>
  <w:num w:numId="23">
    <w:abstractNumId w:val="33"/>
  </w:num>
  <w:num w:numId="24">
    <w:abstractNumId w:val="6"/>
  </w:num>
  <w:num w:numId="25">
    <w:abstractNumId w:val="10"/>
  </w:num>
  <w:num w:numId="26">
    <w:abstractNumId w:val="14"/>
  </w:num>
  <w:num w:numId="27">
    <w:abstractNumId w:val="12"/>
  </w:num>
  <w:num w:numId="28">
    <w:abstractNumId w:val="12"/>
  </w:num>
  <w:num w:numId="29">
    <w:abstractNumId w:val="28"/>
  </w:num>
  <w:num w:numId="30">
    <w:abstractNumId w:val="7"/>
  </w:num>
  <w:num w:numId="31">
    <w:abstractNumId w:val="8"/>
  </w:num>
  <w:num w:numId="32">
    <w:abstractNumId w:val="8"/>
  </w:num>
  <w:num w:numId="33">
    <w:abstractNumId w:val="8"/>
  </w:num>
  <w:num w:numId="34">
    <w:abstractNumId w:val="8"/>
  </w:num>
  <w:num w:numId="35">
    <w:abstractNumId w:val="29"/>
  </w:num>
  <w:num w:numId="36">
    <w:abstractNumId w:val="15"/>
  </w:num>
  <w:num w:numId="37">
    <w:abstractNumId w:val="1"/>
  </w:num>
  <w:num w:numId="38">
    <w:abstractNumId w:val="1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True"/>
    <w:docVar w:name="A4Portrait" w:val="False"/>
    <w:docVar w:name="AppendixName" w:val="Appendix"/>
    <w:docVar w:name="Audience" w:val="External"/>
    <w:docVar w:name="CoBrandNumber" w:val="0"/>
    <w:docVar w:name="ContentiousSubject" w:val="False"/>
    <w:docVar w:name="CoverCoBranded" w:val="False"/>
    <w:docVar w:name="CoverLayout" w:val="Non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WaterAndCatchments"/>
    <w:docVar w:name="TOC" w:val="True"/>
    <w:docVar w:name="TOCNew" w:val="False"/>
    <w:docVar w:name="Version" w:val="3"/>
  </w:docVars>
  <w:rsids>
    <w:rsidRoot w:val="00D517A2"/>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0E7"/>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6B2"/>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3ADE"/>
    <w:rsid w:val="0003418D"/>
    <w:rsid w:val="0003451C"/>
    <w:rsid w:val="00034E46"/>
    <w:rsid w:val="00035139"/>
    <w:rsid w:val="00035163"/>
    <w:rsid w:val="00035168"/>
    <w:rsid w:val="0003516B"/>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1C08"/>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645"/>
    <w:rsid w:val="00060722"/>
    <w:rsid w:val="00060EE0"/>
    <w:rsid w:val="00060FD9"/>
    <w:rsid w:val="00061573"/>
    <w:rsid w:val="000617D7"/>
    <w:rsid w:val="000620DA"/>
    <w:rsid w:val="000626EE"/>
    <w:rsid w:val="00062985"/>
    <w:rsid w:val="000633CD"/>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8FE"/>
    <w:rsid w:val="00070C97"/>
    <w:rsid w:val="0007112E"/>
    <w:rsid w:val="00071238"/>
    <w:rsid w:val="00071B67"/>
    <w:rsid w:val="00071CA4"/>
    <w:rsid w:val="00071DE2"/>
    <w:rsid w:val="00072074"/>
    <w:rsid w:val="00072288"/>
    <w:rsid w:val="000722FE"/>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60"/>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9B0"/>
    <w:rsid w:val="000C3B79"/>
    <w:rsid w:val="000C3C38"/>
    <w:rsid w:val="000C41E0"/>
    <w:rsid w:val="000C41F9"/>
    <w:rsid w:val="000C4231"/>
    <w:rsid w:val="000C436A"/>
    <w:rsid w:val="000C4E6D"/>
    <w:rsid w:val="000C55BE"/>
    <w:rsid w:val="000C57F2"/>
    <w:rsid w:val="000C6231"/>
    <w:rsid w:val="000C707C"/>
    <w:rsid w:val="000C7611"/>
    <w:rsid w:val="000D029E"/>
    <w:rsid w:val="000D050A"/>
    <w:rsid w:val="000D0526"/>
    <w:rsid w:val="000D06EA"/>
    <w:rsid w:val="000D0CA4"/>
    <w:rsid w:val="000D0EB5"/>
    <w:rsid w:val="000D1310"/>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3F0A"/>
    <w:rsid w:val="000E4B54"/>
    <w:rsid w:val="000E53BD"/>
    <w:rsid w:val="000E55A2"/>
    <w:rsid w:val="000E5F4E"/>
    <w:rsid w:val="000E60AA"/>
    <w:rsid w:val="000E6684"/>
    <w:rsid w:val="000E66E6"/>
    <w:rsid w:val="000E6777"/>
    <w:rsid w:val="000E7410"/>
    <w:rsid w:val="000E7936"/>
    <w:rsid w:val="000F03BC"/>
    <w:rsid w:val="000F0A47"/>
    <w:rsid w:val="000F0D60"/>
    <w:rsid w:val="000F10D7"/>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206D"/>
    <w:rsid w:val="00102C23"/>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43"/>
    <w:rsid w:val="00115E3D"/>
    <w:rsid w:val="00116300"/>
    <w:rsid w:val="001172B9"/>
    <w:rsid w:val="001177A2"/>
    <w:rsid w:val="00117819"/>
    <w:rsid w:val="001179D3"/>
    <w:rsid w:val="00117CB5"/>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3E5"/>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A53"/>
    <w:rsid w:val="00127D30"/>
    <w:rsid w:val="00127F2F"/>
    <w:rsid w:val="00130007"/>
    <w:rsid w:val="001300CB"/>
    <w:rsid w:val="00130617"/>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E41"/>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2"/>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3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413"/>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8E7"/>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A76"/>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4F1"/>
    <w:rsid w:val="001B758A"/>
    <w:rsid w:val="001B7723"/>
    <w:rsid w:val="001B7979"/>
    <w:rsid w:val="001B7FB0"/>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28C"/>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6F2"/>
    <w:rsid w:val="00210D74"/>
    <w:rsid w:val="00211046"/>
    <w:rsid w:val="002112B2"/>
    <w:rsid w:val="00211AE6"/>
    <w:rsid w:val="00211FE8"/>
    <w:rsid w:val="00212CB6"/>
    <w:rsid w:val="00212DA6"/>
    <w:rsid w:val="00213289"/>
    <w:rsid w:val="0021343A"/>
    <w:rsid w:val="002139D9"/>
    <w:rsid w:val="00213B45"/>
    <w:rsid w:val="002147CA"/>
    <w:rsid w:val="002150B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9F9"/>
    <w:rsid w:val="00242AB5"/>
    <w:rsid w:val="00242CFC"/>
    <w:rsid w:val="00242E04"/>
    <w:rsid w:val="002430F9"/>
    <w:rsid w:val="002432E0"/>
    <w:rsid w:val="00243622"/>
    <w:rsid w:val="002436B2"/>
    <w:rsid w:val="00243D2B"/>
    <w:rsid w:val="00243E8D"/>
    <w:rsid w:val="00244224"/>
    <w:rsid w:val="00244B6B"/>
    <w:rsid w:val="00245358"/>
    <w:rsid w:val="002454C8"/>
    <w:rsid w:val="00245790"/>
    <w:rsid w:val="00245971"/>
    <w:rsid w:val="00245CE9"/>
    <w:rsid w:val="00245E00"/>
    <w:rsid w:val="00246012"/>
    <w:rsid w:val="00246507"/>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774"/>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039"/>
    <w:rsid w:val="00290136"/>
    <w:rsid w:val="002903D1"/>
    <w:rsid w:val="0029046B"/>
    <w:rsid w:val="002905D9"/>
    <w:rsid w:val="00290935"/>
    <w:rsid w:val="002913D6"/>
    <w:rsid w:val="002914D3"/>
    <w:rsid w:val="002917B1"/>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B41"/>
    <w:rsid w:val="002A6C11"/>
    <w:rsid w:val="002A6C41"/>
    <w:rsid w:val="002A6CDD"/>
    <w:rsid w:val="002A6FC7"/>
    <w:rsid w:val="002A7217"/>
    <w:rsid w:val="002A783B"/>
    <w:rsid w:val="002A7AC5"/>
    <w:rsid w:val="002A7DF3"/>
    <w:rsid w:val="002B00B5"/>
    <w:rsid w:val="002B07E6"/>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04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00E"/>
    <w:rsid w:val="00310A6E"/>
    <w:rsid w:val="00310BB6"/>
    <w:rsid w:val="00310F51"/>
    <w:rsid w:val="003114B3"/>
    <w:rsid w:val="00311AEC"/>
    <w:rsid w:val="00311F5B"/>
    <w:rsid w:val="00312073"/>
    <w:rsid w:val="00312320"/>
    <w:rsid w:val="00312916"/>
    <w:rsid w:val="00312A2E"/>
    <w:rsid w:val="00312DC1"/>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603"/>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1E0"/>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A00"/>
    <w:rsid w:val="003857BF"/>
    <w:rsid w:val="00385DC0"/>
    <w:rsid w:val="003866A9"/>
    <w:rsid w:val="0038681D"/>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2EA"/>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3F58"/>
    <w:rsid w:val="003A444D"/>
    <w:rsid w:val="003A4505"/>
    <w:rsid w:val="003A5365"/>
    <w:rsid w:val="003A546D"/>
    <w:rsid w:val="003A634F"/>
    <w:rsid w:val="003A64FA"/>
    <w:rsid w:val="003A6813"/>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0C9A"/>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530"/>
    <w:rsid w:val="003D1E04"/>
    <w:rsid w:val="003D25C4"/>
    <w:rsid w:val="003D2C4D"/>
    <w:rsid w:val="003D3447"/>
    <w:rsid w:val="003D3468"/>
    <w:rsid w:val="003D357E"/>
    <w:rsid w:val="003D3695"/>
    <w:rsid w:val="003D3EC8"/>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09E"/>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672"/>
    <w:rsid w:val="00400760"/>
    <w:rsid w:val="004008E7"/>
    <w:rsid w:val="00400A90"/>
    <w:rsid w:val="0040102D"/>
    <w:rsid w:val="004010B3"/>
    <w:rsid w:val="00401465"/>
    <w:rsid w:val="0040162B"/>
    <w:rsid w:val="00401E9C"/>
    <w:rsid w:val="0040212C"/>
    <w:rsid w:val="00402188"/>
    <w:rsid w:val="0040281F"/>
    <w:rsid w:val="00402AAA"/>
    <w:rsid w:val="00402F90"/>
    <w:rsid w:val="00403185"/>
    <w:rsid w:val="004049AC"/>
    <w:rsid w:val="00404F28"/>
    <w:rsid w:val="0040509F"/>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0B0"/>
    <w:rsid w:val="0041767B"/>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8FC"/>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1EC7"/>
    <w:rsid w:val="00452268"/>
    <w:rsid w:val="0045230A"/>
    <w:rsid w:val="00452AEA"/>
    <w:rsid w:val="00452D17"/>
    <w:rsid w:val="00452E0B"/>
    <w:rsid w:val="00453663"/>
    <w:rsid w:val="004538BB"/>
    <w:rsid w:val="00453F26"/>
    <w:rsid w:val="0045400B"/>
    <w:rsid w:val="0045406B"/>
    <w:rsid w:val="0045426D"/>
    <w:rsid w:val="004548CC"/>
    <w:rsid w:val="00455064"/>
    <w:rsid w:val="0045510B"/>
    <w:rsid w:val="00455385"/>
    <w:rsid w:val="004556CC"/>
    <w:rsid w:val="0045598B"/>
    <w:rsid w:val="00455A7E"/>
    <w:rsid w:val="00455BCE"/>
    <w:rsid w:val="004561E6"/>
    <w:rsid w:val="0045626E"/>
    <w:rsid w:val="00456B64"/>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8B3"/>
    <w:rsid w:val="0047291F"/>
    <w:rsid w:val="00472D29"/>
    <w:rsid w:val="00473915"/>
    <w:rsid w:val="004741FF"/>
    <w:rsid w:val="0047431D"/>
    <w:rsid w:val="00474492"/>
    <w:rsid w:val="00474924"/>
    <w:rsid w:val="004749BC"/>
    <w:rsid w:val="00474AB4"/>
    <w:rsid w:val="00474C65"/>
    <w:rsid w:val="00474D9D"/>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1D6"/>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E52"/>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046"/>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415"/>
    <w:rsid w:val="004C2710"/>
    <w:rsid w:val="004C29E1"/>
    <w:rsid w:val="004C37B2"/>
    <w:rsid w:val="004C398D"/>
    <w:rsid w:val="004C3ACD"/>
    <w:rsid w:val="004C3C46"/>
    <w:rsid w:val="004C402B"/>
    <w:rsid w:val="004C417C"/>
    <w:rsid w:val="004C4781"/>
    <w:rsid w:val="004C49D5"/>
    <w:rsid w:val="004C4C8A"/>
    <w:rsid w:val="004C4EE4"/>
    <w:rsid w:val="004C5315"/>
    <w:rsid w:val="004C5370"/>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0E4"/>
    <w:rsid w:val="004D11A7"/>
    <w:rsid w:val="004D1C31"/>
    <w:rsid w:val="004D1E13"/>
    <w:rsid w:val="004D2591"/>
    <w:rsid w:val="004D25A9"/>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DC1"/>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76D"/>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69D"/>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4FDA"/>
    <w:rsid w:val="005550AC"/>
    <w:rsid w:val="005565AB"/>
    <w:rsid w:val="00556A21"/>
    <w:rsid w:val="00556E29"/>
    <w:rsid w:val="00556EE7"/>
    <w:rsid w:val="0056060F"/>
    <w:rsid w:val="00561017"/>
    <w:rsid w:val="005613E8"/>
    <w:rsid w:val="0056158C"/>
    <w:rsid w:val="00561622"/>
    <w:rsid w:val="00561816"/>
    <w:rsid w:val="005619B2"/>
    <w:rsid w:val="00561C27"/>
    <w:rsid w:val="0056225F"/>
    <w:rsid w:val="00562414"/>
    <w:rsid w:val="0056255F"/>
    <w:rsid w:val="0056269B"/>
    <w:rsid w:val="0056298E"/>
    <w:rsid w:val="00562B4F"/>
    <w:rsid w:val="00562C8B"/>
    <w:rsid w:val="00563627"/>
    <w:rsid w:val="0056396A"/>
    <w:rsid w:val="00563BAD"/>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627"/>
    <w:rsid w:val="00573ABC"/>
    <w:rsid w:val="00573EC6"/>
    <w:rsid w:val="00573F84"/>
    <w:rsid w:val="005740BA"/>
    <w:rsid w:val="005741A1"/>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40"/>
    <w:rsid w:val="005922AA"/>
    <w:rsid w:val="0059243C"/>
    <w:rsid w:val="00592D66"/>
    <w:rsid w:val="00592E64"/>
    <w:rsid w:val="00593021"/>
    <w:rsid w:val="005930BC"/>
    <w:rsid w:val="005938B8"/>
    <w:rsid w:val="00594595"/>
    <w:rsid w:val="00594764"/>
    <w:rsid w:val="0059485F"/>
    <w:rsid w:val="005949B0"/>
    <w:rsid w:val="00595627"/>
    <w:rsid w:val="0059590E"/>
    <w:rsid w:val="0059613A"/>
    <w:rsid w:val="0059627F"/>
    <w:rsid w:val="0059693E"/>
    <w:rsid w:val="0059717E"/>
    <w:rsid w:val="00597359"/>
    <w:rsid w:val="00597C8C"/>
    <w:rsid w:val="00597D3A"/>
    <w:rsid w:val="005A02B2"/>
    <w:rsid w:val="005A0352"/>
    <w:rsid w:val="005A04E8"/>
    <w:rsid w:val="005A1360"/>
    <w:rsid w:val="005A1469"/>
    <w:rsid w:val="005A1526"/>
    <w:rsid w:val="005A15BB"/>
    <w:rsid w:val="005A15E6"/>
    <w:rsid w:val="005A1C96"/>
    <w:rsid w:val="005A1CAE"/>
    <w:rsid w:val="005A2142"/>
    <w:rsid w:val="005A21FA"/>
    <w:rsid w:val="005A24B9"/>
    <w:rsid w:val="005A274F"/>
    <w:rsid w:val="005A2951"/>
    <w:rsid w:val="005A2A5D"/>
    <w:rsid w:val="005A2CB7"/>
    <w:rsid w:val="005A3174"/>
    <w:rsid w:val="005A4144"/>
    <w:rsid w:val="005A42D6"/>
    <w:rsid w:val="005A4438"/>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3FC"/>
    <w:rsid w:val="005C05A5"/>
    <w:rsid w:val="005C0642"/>
    <w:rsid w:val="005C07A1"/>
    <w:rsid w:val="005C0FC8"/>
    <w:rsid w:val="005C104B"/>
    <w:rsid w:val="005C1C50"/>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278"/>
    <w:rsid w:val="005C7A7A"/>
    <w:rsid w:val="005C7FB9"/>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25B"/>
    <w:rsid w:val="005D764B"/>
    <w:rsid w:val="005D773B"/>
    <w:rsid w:val="005E0160"/>
    <w:rsid w:val="005E03CB"/>
    <w:rsid w:val="005E0821"/>
    <w:rsid w:val="005E0A98"/>
    <w:rsid w:val="005E104B"/>
    <w:rsid w:val="005E109D"/>
    <w:rsid w:val="005E16C9"/>
    <w:rsid w:val="005E1961"/>
    <w:rsid w:val="005E2204"/>
    <w:rsid w:val="005E25C1"/>
    <w:rsid w:val="005E2661"/>
    <w:rsid w:val="005E30D7"/>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AD7"/>
    <w:rsid w:val="00601CFF"/>
    <w:rsid w:val="00601ECC"/>
    <w:rsid w:val="006023D9"/>
    <w:rsid w:val="0060269A"/>
    <w:rsid w:val="00602739"/>
    <w:rsid w:val="00602916"/>
    <w:rsid w:val="00602979"/>
    <w:rsid w:val="00602B3A"/>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20D"/>
    <w:rsid w:val="00610620"/>
    <w:rsid w:val="0061110A"/>
    <w:rsid w:val="006112CD"/>
    <w:rsid w:val="00611A84"/>
    <w:rsid w:val="00611AEA"/>
    <w:rsid w:val="00611B10"/>
    <w:rsid w:val="00611D72"/>
    <w:rsid w:val="00611ED0"/>
    <w:rsid w:val="0061201A"/>
    <w:rsid w:val="006120DB"/>
    <w:rsid w:val="00612230"/>
    <w:rsid w:val="00612DE6"/>
    <w:rsid w:val="00612EAE"/>
    <w:rsid w:val="00613A16"/>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DAD"/>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1FD"/>
    <w:rsid w:val="00673B0F"/>
    <w:rsid w:val="00673B43"/>
    <w:rsid w:val="00673F70"/>
    <w:rsid w:val="00674196"/>
    <w:rsid w:val="00674720"/>
    <w:rsid w:val="00674C30"/>
    <w:rsid w:val="00675203"/>
    <w:rsid w:val="00675E8D"/>
    <w:rsid w:val="006760A1"/>
    <w:rsid w:val="00676AAC"/>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03"/>
    <w:rsid w:val="00691664"/>
    <w:rsid w:val="0069186E"/>
    <w:rsid w:val="00691BD2"/>
    <w:rsid w:val="0069210E"/>
    <w:rsid w:val="00692220"/>
    <w:rsid w:val="00692877"/>
    <w:rsid w:val="00692FB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2D8"/>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F72"/>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25A"/>
    <w:rsid w:val="006D7373"/>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870"/>
    <w:rsid w:val="006E5932"/>
    <w:rsid w:val="006E5FC9"/>
    <w:rsid w:val="006E6C8C"/>
    <w:rsid w:val="006E7019"/>
    <w:rsid w:val="006E711E"/>
    <w:rsid w:val="006E71FE"/>
    <w:rsid w:val="006E7471"/>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69DF"/>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B9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5D"/>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42"/>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ECA"/>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AAE"/>
    <w:rsid w:val="00770D11"/>
    <w:rsid w:val="007712BF"/>
    <w:rsid w:val="0077170E"/>
    <w:rsid w:val="0077186C"/>
    <w:rsid w:val="00771F80"/>
    <w:rsid w:val="0077215A"/>
    <w:rsid w:val="0077220B"/>
    <w:rsid w:val="00772910"/>
    <w:rsid w:val="00772A08"/>
    <w:rsid w:val="00772BA3"/>
    <w:rsid w:val="00772C6B"/>
    <w:rsid w:val="00773265"/>
    <w:rsid w:val="00773376"/>
    <w:rsid w:val="0077367F"/>
    <w:rsid w:val="0077392D"/>
    <w:rsid w:val="00773C98"/>
    <w:rsid w:val="00773E3E"/>
    <w:rsid w:val="0077442C"/>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573"/>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AA"/>
    <w:rsid w:val="007933F8"/>
    <w:rsid w:val="00793602"/>
    <w:rsid w:val="007939F0"/>
    <w:rsid w:val="0079435B"/>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1BA"/>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6BA3"/>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11"/>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A5"/>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DC8"/>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23"/>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3EB9"/>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9F9"/>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C46"/>
    <w:rsid w:val="00823F98"/>
    <w:rsid w:val="00824171"/>
    <w:rsid w:val="0082438E"/>
    <w:rsid w:val="00824E40"/>
    <w:rsid w:val="00824EDE"/>
    <w:rsid w:val="0082545D"/>
    <w:rsid w:val="00825489"/>
    <w:rsid w:val="00825BF5"/>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2AF1"/>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063"/>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75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584"/>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9FB"/>
    <w:rsid w:val="008E1A1F"/>
    <w:rsid w:val="008E1A29"/>
    <w:rsid w:val="008E1A64"/>
    <w:rsid w:val="008E1E73"/>
    <w:rsid w:val="008E1ED6"/>
    <w:rsid w:val="008E1FE4"/>
    <w:rsid w:val="008E2797"/>
    <w:rsid w:val="008E2910"/>
    <w:rsid w:val="008E2C0F"/>
    <w:rsid w:val="008E2CCE"/>
    <w:rsid w:val="008E3038"/>
    <w:rsid w:val="008E3389"/>
    <w:rsid w:val="008E3558"/>
    <w:rsid w:val="008E35BF"/>
    <w:rsid w:val="008E3730"/>
    <w:rsid w:val="008E3756"/>
    <w:rsid w:val="008E46FA"/>
    <w:rsid w:val="008E55E1"/>
    <w:rsid w:val="008E6A3D"/>
    <w:rsid w:val="008E6B33"/>
    <w:rsid w:val="008E6D8A"/>
    <w:rsid w:val="008E7158"/>
    <w:rsid w:val="008E77A1"/>
    <w:rsid w:val="008E78E9"/>
    <w:rsid w:val="008E7C9D"/>
    <w:rsid w:val="008F0554"/>
    <w:rsid w:val="008F06A2"/>
    <w:rsid w:val="008F0A90"/>
    <w:rsid w:val="008F0B33"/>
    <w:rsid w:val="008F0CD7"/>
    <w:rsid w:val="008F0D5D"/>
    <w:rsid w:val="008F10CE"/>
    <w:rsid w:val="008F15EA"/>
    <w:rsid w:val="008F16D5"/>
    <w:rsid w:val="008F1EEA"/>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53F"/>
    <w:rsid w:val="0090177D"/>
    <w:rsid w:val="00901A42"/>
    <w:rsid w:val="00901CD1"/>
    <w:rsid w:val="00901D90"/>
    <w:rsid w:val="009026C9"/>
    <w:rsid w:val="00902DB3"/>
    <w:rsid w:val="009031E8"/>
    <w:rsid w:val="00903B1A"/>
    <w:rsid w:val="009040AA"/>
    <w:rsid w:val="00904F14"/>
    <w:rsid w:val="00905031"/>
    <w:rsid w:val="0090527C"/>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BC0"/>
    <w:rsid w:val="00911D99"/>
    <w:rsid w:val="00912881"/>
    <w:rsid w:val="00912AD2"/>
    <w:rsid w:val="00912B89"/>
    <w:rsid w:val="00912D89"/>
    <w:rsid w:val="009131EE"/>
    <w:rsid w:val="009133EF"/>
    <w:rsid w:val="00913AD8"/>
    <w:rsid w:val="009152CB"/>
    <w:rsid w:val="0091580F"/>
    <w:rsid w:val="009158DF"/>
    <w:rsid w:val="00915EAD"/>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2EA4"/>
    <w:rsid w:val="00923921"/>
    <w:rsid w:val="00923981"/>
    <w:rsid w:val="009241E5"/>
    <w:rsid w:val="009247D8"/>
    <w:rsid w:val="00924BB6"/>
    <w:rsid w:val="00924D79"/>
    <w:rsid w:val="00924DFE"/>
    <w:rsid w:val="009255EB"/>
    <w:rsid w:val="00925652"/>
    <w:rsid w:val="00925EA0"/>
    <w:rsid w:val="009260F5"/>
    <w:rsid w:val="00926150"/>
    <w:rsid w:val="00926221"/>
    <w:rsid w:val="009262C4"/>
    <w:rsid w:val="00926B1B"/>
    <w:rsid w:val="00927A7F"/>
    <w:rsid w:val="00927BC1"/>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0ED"/>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0"/>
    <w:rsid w:val="00953625"/>
    <w:rsid w:val="009536CB"/>
    <w:rsid w:val="00953886"/>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DD6"/>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219"/>
    <w:rsid w:val="009953FE"/>
    <w:rsid w:val="009959E3"/>
    <w:rsid w:val="0099603B"/>
    <w:rsid w:val="0099633F"/>
    <w:rsid w:val="00996446"/>
    <w:rsid w:val="00996CA5"/>
    <w:rsid w:val="00996FB0"/>
    <w:rsid w:val="00997040"/>
    <w:rsid w:val="009970CB"/>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836"/>
    <w:rsid w:val="009B4E07"/>
    <w:rsid w:val="009B528B"/>
    <w:rsid w:val="009B5C61"/>
    <w:rsid w:val="009B5CA5"/>
    <w:rsid w:val="009B5EB0"/>
    <w:rsid w:val="009B5F86"/>
    <w:rsid w:val="009B649A"/>
    <w:rsid w:val="009B68A3"/>
    <w:rsid w:val="009B69D6"/>
    <w:rsid w:val="009B6AAC"/>
    <w:rsid w:val="009B6F45"/>
    <w:rsid w:val="009B6F5B"/>
    <w:rsid w:val="009B702A"/>
    <w:rsid w:val="009B7C35"/>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AB"/>
    <w:rsid w:val="009D0AFD"/>
    <w:rsid w:val="009D0E38"/>
    <w:rsid w:val="009D0E99"/>
    <w:rsid w:val="009D0F7A"/>
    <w:rsid w:val="009D1640"/>
    <w:rsid w:val="009D1A2B"/>
    <w:rsid w:val="009D244A"/>
    <w:rsid w:val="009D2720"/>
    <w:rsid w:val="009D27D6"/>
    <w:rsid w:val="009D2A17"/>
    <w:rsid w:val="009D3554"/>
    <w:rsid w:val="009D3697"/>
    <w:rsid w:val="009D3A0D"/>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04"/>
    <w:rsid w:val="009E681A"/>
    <w:rsid w:val="009E6F7C"/>
    <w:rsid w:val="009E7150"/>
    <w:rsid w:val="009E765C"/>
    <w:rsid w:val="009E76AC"/>
    <w:rsid w:val="009E775C"/>
    <w:rsid w:val="009E77D2"/>
    <w:rsid w:val="009F08E5"/>
    <w:rsid w:val="009F0F39"/>
    <w:rsid w:val="009F0FAF"/>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49"/>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9F7C9A"/>
    <w:rsid w:val="00A00531"/>
    <w:rsid w:val="00A014C6"/>
    <w:rsid w:val="00A025B3"/>
    <w:rsid w:val="00A0276E"/>
    <w:rsid w:val="00A02793"/>
    <w:rsid w:val="00A028C3"/>
    <w:rsid w:val="00A0310E"/>
    <w:rsid w:val="00A03BE9"/>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6F9E"/>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47B"/>
    <w:rsid w:val="00A246E5"/>
    <w:rsid w:val="00A2472D"/>
    <w:rsid w:val="00A247FD"/>
    <w:rsid w:val="00A24DD7"/>
    <w:rsid w:val="00A24E69"/>
    <w:rsid w:val="00A24F5C"/>
    <w:rsid w:val="00A2512F"/>
    <w:rsid w:val="00A2520C"/>
    <w:rsid w:val="00A253D5"/>
    <w:rsid w:val="00A256AB"/>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3A"/>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8B9"/>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0F9"/>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CC9"/>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9D3"/>
    <w:rsid w:val="00A63E8C"/>
    <w:rsid w:val="00A63EEE"/>
    <w:rsid w:val="00A64417"/>
    <w:rsid w:val="00A64C9F"/>
    <w:rsid w:val="00A653F3"/>
    <w:rsid w:val="00A6601B"/>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5E29"/>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887"/>
    <w:rsid w:val="00A9373F"/>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02"/>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3DF6"/>
    <w:rsid w:val="00AB4154"/>
    <w:rsid w:val="00AB4171"/>
    <w:rsid w:val="00AB453D"/>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5BEC"/>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59C"/>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48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2D26"/>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5AB"/>
    <w:rsid w:val="00B327E2"/>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61B"/>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55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0F"/>
    <w:rsid w:val="00B862EF"/>
    <w:rsid w:val="00B86500"/>
    <w:rsid w:val="00B8691D"/>
    <w:rsid w:val="00B870F1"/>
    <w:rsid w:val="00B8751C"/>
    <w:rsid w:val="00B876CB"/>
    <w:rsid w:val="00B8775E"/>
    <w:rsid w:val="00B902C1"/>
    <w:rsid w:val="00B90768"/>
    <w:rsid w:val="00B90893"/>
    <w:rsid w:val="00B914D9"/>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370"/>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93B"/>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7BB"/>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917"/>
    <w:rsid w:val="00BB7EEF"/>
    <w:rsid w:val="00BC0244"/>
    <w:rsid w:val="00BC0602"/>
    <w:rsid w:val="00BC0DC9"/>
    <w:rsid w:val="00BC0FB0"/>
    <w:rsid w:val="00BC15FC"/>
    <w:rsid w:val="00BC1BF9"/>
    <w:rsid w:val="00BC1F14"/>
    <w:rsid w:val="00BC2134"/>
    <w:rsid w:val="00BC29A4"/>
    <w:rsid w:val="00BC2C8D"/>
    <w:rsid w:val="00BC3231"/>
    <w:rsid w:val="00BC3C04"/>
    <w:rsid w:val="00BC3F46"/>
    <w:rsid w:val="00BC4020"/>
    <w:rsid w:val="00BC45F1"/>
    <w:rsid w:val="00BC49CD"/>
    <w:rsid w:val="00BC5478"/>
    <w:rsid w:val="00BC54EF"/>
    <w:rsid w:val="00BC5557"/>
    <w:rsid w:val="00BC559A"/>
    <w:rsid w:val="00BC5780"/>
    <w:rsid w:val="00BC59F6"/>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8C7"/>
    <w:rsid w:val="00BE1950"/>
    <w:rsid w:val="00BE1A72"/>
    <w:rsid w:val="00BE2571"/>
    <w:rsid w:val="00BE2751"/>
    <w:rsid w:val="00BE2793"/>
    <w:rsid w:val="00BE27D3"/>
    <w:rsid w:val="00BE28E7"/>
    <w:rsid w:val="00BE2BBF"/>
    <w:rsid w:val="00BE2E5C"/>
    <w:rsid w:val="00BE3329"/>
    <w:rsid w:val="00BE36CC"/>
    <w:rsid w:val="00BE3813"/>
    <w:rsid w:val="00BE393E"/>
    <w:rsid w:val="00BE3C93"/>
    <w:rsid w:val="00BE3CD3"/>
    <w:rsid w:val="00BE40A6"/>
    <w:rsid w:val="00BE426A"/>
    <w:rsid w:val="00BE4301"/>
    <w:rsid w:val="00BE520A"/>
    <w:rsid w:val="00BE5406"/>
    <w:rsid w:val="00BE55D1"/>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69A2"/>
    <w:rsid w:val="00BF730C"/>
    <w:rsid w:val="00BF759E"/>
    <w:rsid w:val="00BF7E75"/>
    <w:rsid w:val="00BF7F62"/>
    <w:rsid w:val="00C00A4F"/>
    <w:rsid w:val="00C01033"/>
    <w:rsid w:val="00C012F5"/>
    <w:rsid w:val="00C014C4"/>
    <w:rsid w:val="00C01980"/>
    <w:rsid w:val="00C0287D"/>
    <w:rsid w:val="00C038C2"/>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0ACE"/>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7E6"/>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A11"/>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591"/>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CB7"/>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978"/>
    <w:rsid w:val="00C44E9F"/>
    <w:rsid w:val="00C450A2"/>
    <w:rsid w:val="00C4516D"/>
    <w:rsid w:val="00C4516F"/>
    <w:rsid w:val="00C455E7"/>
    <w:rsid w:val="00C4577D"/>
    <w:rsid w:val="00C45EDF"/>
    <w:rsid w:val="00C46590"/>
    <w:rsid w:val="00C46DE1"/>
    <w:rsid w:val="00C46F79"/>
    <w:rsid w:val="00C46FC9"/>
    <w:rsid w:val="00C474A3"/>
    <w:rsid w:val="00C47BCF"/>
    <w:rsid w:val="00C50131"/>
    <w:rsid w:val="00C509E0"/>
    <w:rsid w:val="00C51011"/>
    <w:rsid w:val="00C5108C"/>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0DDF"/>
    <w:rsid w:val="00C61257"/>
    <w:rsid w:val="00C6136E"/>
    <w:rsid w:val="00C617D8"/>
    <w:rsid w:val="00C61951"/>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E3C"/>
    <w:rsid w:val="00C95F0C"/>
    <w:rsid w:val="00C96891"/>
    <w:rsid w:val="00C96993"/>
    <w:rsid w:val="00C96D6C"/>
    <w:rsid w:val="00C96DB9"/>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1C"/>
    <w:rsid w:val="00CB0480"/>
    <w:rsid w:val="00CB0597"/>
    <w:rsid w:val="00CB0687"/>
    <w:rsid w:val="00CB08DC"/>
    <w:rsid w:val="00CB1691"/>
    <w:rsid w:val="00CB1C0C"/>
    <w:rsid w:val="00CB1C2D"/>
    <w:rsid w:val="00CB1CA5"/>
    <w:rsid w:val="00CB1CC6"/>
    <w:rsid w:val="00CB1DE1"/>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0CEA"/>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B18"/>
    <w:rsid w:val="00CD3CE5"/>
    <w:rsid w:val="00CD3CEB"/>
    <w:rsid w:val="00CD420A"/>
    <w:rsid w:val="00CD42BB"/>
    <w:rsid w:val="00CD42D7"/>
    <w:rsid w:val="00CD490E"/>
    <w:rsid w:val="00CD4964"/>
    <w:rsid w:val="00CD5284"/>
    <w:rsid w:val="00CD56E0"/>
    <w:rsid w:val="00CD5946"/>
    <w:rsid w:val="00CD5BD2"/>
    <w:rsid w:val="00CD6279"/>
    <w:rsid w:val="00CD63DA"/>
    <w:rsid w:val="00CD6A39"/>
    <w:rsid w:val="00CD6B96"/>
    <w:rsid w:val="00CD6CA0"/>
    <w:rsid w:val="00CD7156"/>
    <w:rsid w:val="00CD71C6"/>
    <w:rsid w:val="00CD7D2B"/>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798"/>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86"/>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7A2"/>
    <w:rsid w:val="00D519BB"/>
    <w:rsid w:val="00D51DD0"/>
    <w:rsid w:val="00D5273C"/>
    <w:rsid w:val="00D5293A"/>
    <w:rsid w:val="00D532EB"/>
    <w:rsid w:val="00D53636"/>
    <w:rsid w:val="00D536EF"/>
    <w:rsid w:val="00D538D4"/>
    <w:rsid w:val="00D538D8"/>
    <w:rsid w:val="00D54807"/>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AC3"/>
    <w:rsid w:val="00D66B22"/>
    <w:rsid w:val="00D66BCB"/>
    <w:rsid w:val="00D67569"/>
    <w:rsid w:val="00D67BAA"/>
    <w:rsid w:val="00D67EC9"/>
    <w:rsid w:val="00D70537"/>
    <w:rsid w:val="00D7066E"/>
    <w:rsid w:val="00D70792"/>
    <w:rsid w:val="00D70C58"/>
    <w:rsid w:val="00D710A9"/>
    <w:rsid w:val="00D71424"/>
    <w:rsid w:val="00D7153E"/>
    <w:rsid w:val="00D71657"/>
    <w:rsid w:val="00D72A3E"/>
    <w:rsid w:val="00D72BC8"/>
    <w:rsid w:val="00D72D57"/>
    <w:rsid w:val="00D7356A"/>
    <w:rsid w:val="00D73A5A"/>
    <w:rsid w:val="00D73B6C"/>
    <w:rsid w:val="00D73C62"/>
    <w:rsid w:val="00D73E90"/>
    <w:rsid w:val="00D747A7"/>
    <w:rsid w:val="00D74A76"/>
    <w:rsid w:val="00D7587C"/>
    <w:rsid w:val="00D7591E"/>
    <w:rsid w:val="00D75FF5"/>
    <w:rsid w:val="00D765B1"/>
    <w:rsid w:val="00D76881"/>
    <w:rsid w:val="00D76EF0"/>
    <w:rsid w:val="00D779E9"/>
    <w:rsid w:val="00D77C22"/>
    <w:rsid w:val="00D77C87"/>
    <w:rsid w:val="00D77DA6"/>
    <w:rsid w:val="00D80648"/>
    <w:rsid w:val="00D809C1"/>
    <w:rsid w:val="00D80B5C"/>
    <w:rsid w:val="00D80D2C"/>
    <w:rsid w:val="00D80D51"/>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571"/>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D78"/>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9A9"/>
    <w:rsid w:val="00DA1F6B"/>
    <w:rsid w:val="00DA1F8E"/>
    <w:rsid w:val="00DA2779"/>
    <w:rsid w:val="00DA2863"/>
    <w:rsid w:val="00DA2A2F"/>
    <w:rsid w:val="00DA2BA1"/>
    <w:rsid w:val="00DA2D38"/>
    <w:rsid w:val="00DA2EE7"/>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867"/>
    <w:rsid w:val="00DB0F93"/>
    <w:rsid w:val="00DB17F5"/>
    <w:rsid w:val="00DB19B1"/>
    <w:rsid w:val="00DB230F"/>
    <w:rsid w:val="00DB278D"/>
    <w:rsid w:val="00DB2A8D"/>
    <w:rsid w:val="00DB2AD1"/>
    <w:rsid w:val="00DB2F5C"/>
    <w:rsid w:val="00DB38A0"/>
    <w:rsid w:val="00DB3C59"/>
    <w:rsid w:val="00DB3CBC"/>
    <w:rsid w:val="00DB4162"/>
    <w:rsid w:val="00DB45BA"/>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56"/>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C7FF0"/>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6F3"/>
    <w:rsid w:val="00DF67BA"/>
    <w:rsid w:val="00DF68B6"/>
    <w:rsid w:val="00DF6B95"/>
    <w:rsid w:val="00DF7419"/>
    <w:rsid w:val="00DF7628"/>
    <w:rsid w:val="00DF7CB7"/>
    <w:rsid w:val="00E00725"/>
    <w:rsid w:val="00E008B2"/>
    <w:rsid w:val="00E00B08"/>
    <w:rsid w:val="00E00D33"/>
    <w:rsid w:val="00E011D4"/>
    <w:rsid w:val="00E01BEB"/>
    <w:rsid w:val="00E02965"/>
    <w:rsid w:val="00E03055"/>
    <w:rsid w:val="00E03063"/>
    <w:rsid w:val="00E03599"/>
    <w:rsid w:val="00E03B69"/>
    <w:rsid w:val="00E0438E"/>
    <w:rsid w:val="00E04449"/>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955"/>
    <w:rsid w:val="00E16B94"/>
    <w:rsid w:val="00E16D5B"/>
    <w:rsid w:val="00E175F1"/>
    <w:rsid w:val="00E1798C"/>
    <w:rsid w:val="00E17C6D"/>
    <w:rsid w:val="00E17D58"/>
    <w:rsid w:val="00E17F95"/>
    <w:rsid w:val="00E202D0"/>
    <w:rsid w:val="00E2047C"/>
    <w:rsid w:val="00E204C3"/>
    <w:rsid w:val="00E20680"/>
    <w:rsid w:val="00E20C81"/>
    <w:rsid w:val="00E21688"/>
    <w:rsid w:val="00E22111"/>
    <w:rsid w:val="00E222FC"/>
    <w:rsid w:val="00E223D9"/>
    <w:rsid w:val="00E22CB9"/>
    <w:rsid w:val="00E22F11"/>
    <w:rsid w:val="00E236AB"/>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A66"/>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257"/>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3DA"/>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87C52"/>
    <w:rsid w:val="00E904D3"/>
    <w:rsid w:val="00E90569"/>
    <w:rsid w:val="00E9072E"/>
    <w:rsid w:val="00E908B6"/>
    <w:rsid w:val="00E910FD"/>
    <w:rsid w:val="00E915BF"/>
    <w:rsid w:val="00E9176C"/>
    <w:rsid w:val="00E92BD6"/>
    <w:rsid w:val="00E92DEA"/>
    <w:rsid w:val="00E93029"/>
    <w:rsid w:val="00E9381A"/>
    <w:rsid w:val="00E93D98"/>
    <w:rsid w:val="00E9404C"/>
    <w:rsid w:val="00E94279"/>
    <w:rsid w:val="00E94CDF"/>
    <w:rsid w:val="00E95021"/>
    <w:rsid w:val="00E95025"/>
    <w:rsid w:val="00E95227"/>
    <w:rsid w:val="00E95576"/>
    <w:rsid w:val="00E958A6"/>
    <w:rsid w:val="00E9636B"/>
    <w:rsid w:val="00E96576"/>
    <w:rsid w:val="00E96D09"/>
    <w:rsid w:val="00E96FED"/>
    <w:rsid w:val="00E97776"/>
    <w:rsid w:val="00E9792E"/>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AB7"/>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415"/>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5AB5"/>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9DB"/>
    <w:rsid w:val="00F67C84"/>
    <w:rsid w:val="00F700B6"/>
    <w:rsid w:val="00F7012D"/>
    <w:rsid w:val="00F7061C"/>
    <w:rsid w:val="00F70890"/>
    <w:rsid w:val="00F7215C"/>
    <w:rsid w:val="00F72873"/>
    <w:rsid w:val="00F72A89"/>
    <w:rsid w:val="00F72CD7"/>
    <w:rsid w:val="00F72DC1"/>
    <w:rsid w:val="00F731FF"/>
    <w:rsid w:val="00F733F4"/>
    <w:rsid w:val="00F73A80"/>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402"/>
    <w:rsid w:val="00F77596"/>
    <w:rsid w:val="00F7763B"/>
    <w:rsid w:val="00F777AD"/>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48"/>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58E"/>
    <w:rsid w:val="00F9777B"/>
    <w:rsid w:val="00F979B0"/>
    <w:rsid w:val="00F97FB0"/>
    <w:rsid w:val="00FA0BCC"/>
    <w:rsid w:val="00FA1070"/>
    <w:rsid w:val="00FA107A"/>
    <w:rsid w:val="00FA1433"/>
    <w:rsid w:val="00FA164F"/>
    <w:rsid w:val="00FA165E"/>
    <w:rsid w:val="00FA1ACB"/>
    <w:rsid w:val="00FA1BB5"/>
    <w:rsid w:val="00FA1FDF"/>
    <w:rsid w:val="00FA21F4"/>
    <w:rsid w:val="00FA24C4"/>
    <w:rsid w:val="00FA26F2"/>
    <w:rsid w:val="00FA2F3A"/>
    <w:rsid w:val="00FA304B"/>
    <w:rsid w:val="00FA3214"/>
    <w:rsid w:val="00FA397C"/>
    <w:rsid w:val="00FA3D5B"/>
    <w:rsid w:val="00FA4C7D"/>
    <w:rsid w:val="00FA4D73"/>
    <w:rsid w:val="00FA4E97"/>
    <w:rsid w:val="00FA4ED6"/>
    <w:rsid w:val="00FA4FD7"/>
    <w:rsid w:val="00FA5750"/>
    <w:rsid w:val="00FA5874"/>
    <w:rsid w:val="00FA60E3"/>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5DB6"/>
    <w:rsid w:val="00FB6343"/>
    <w:rsid w:val="00FB6A75"/>
    <w:rsid w:val="00FB6BF7"/>
    <w:rsid w:val="00FB6F01"/>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23"/>
    <w:rsid w:val="00FD0F80"/>
    <w:rsid w:val="00FD1149"/>
    <w:rsid w:val="00FD19A1"/>
    <w:rsid w:val="00FD2043"/>
    <w:rsid w:val="00FD20F4"/>
    <w:rsid w:val="00FD245D"/>
    <w:rsid w:val="00FD2485"/>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79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 w:val="3E335BD3"/>
    <w:rsid w:val="51F65CC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5E51AAF"/>
  <w15:docId w15:val="{9FD85787-0B0E-4932-BFAB-55FC163F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7C52"/>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71C5E8"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71C5E8" w:themeColor="text2"/>
      <w:kern w:val="20"/>
      <w:sz w:val="24"/>
      <w:szCs w:val="28"/>
    </w:rPr>
  </w:style>
  <w:style w:type="paragraph" w:styleId="Heading3">
    <w:name w:val="heading 3"/>
    <w:basedOn w:val="Normal"/>
    <w:next w:val="BodyText"/>
    <w:link w:val="Heading3Char"/>
    <w:qFormat/>
    <w:rsid w:val="005C1C50"/>
    <w:pPr>
      <w:keepNext/>
      <w:keepLines/>
      <w:tabs>
        <w:tab w:val="left" w:pos="1418"/>
        <w:tab w:val="left" w:pos="1701"/>
        <w:tab w:val="left" w:pos="1985"/>
      </w:tabs>
      <w:spacing w:before="200" w:after="100" w:line="240" w:lineRule="exact"/>
      <w:ind w:left="284"/>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71C5E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D517A2"/>
    <w:pPr>
      <w:keepNext/>
      <w:keepLines/>
      <w:pageBreakBefore/>
      <w:framePr w:w="16838" w:h="1531" w:hSpace="11339" w:wrap="around" w:vAnchor="page" w:hAnchor="page" w:x="1" w:y="1"/>
      <w:numPr>
        <w:numId w:val="3"/>
      </w:numPr>
      <w:spacing w:before="840" w:after="440" w:line="440" w:lineRule="exact"/>
      <w:ind w:right="1134"/>
      <w:outlineLvl w:val="7"/>
    </w:pPr>
    <w:rPr>
      <w:rFonts w:asciiTheme="majorHAnsi" w:eastAsiaTheme="majorEastAsia" w:hAnsiTheme="majorHAnsi" w:cstheme="majorBidi"/>
      <w:b/>
      <w:color w:val="71C5E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71C5E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ind w:left="0"/>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80" w:after="20" w:line="170" w:lineRule="atLeast"/>
    </w:pPr>
    <w:rPr>
      <w:b/>
      <w:sz w:val="16"/>
    </w:rPr>
  </w:style>
  <w:style w:type="paragraph" w:styleId="Title">
    <w:name w:val="Title"/>
    <w:basedOn w:val="Normal"/>
    <w:next w:val="Normal"/>
    <w:link w:val="TitleChar"/>
    <w:uiPriority w:val="99"/>
    <w:rsid w:val="002C2E8E"/>
    <w:pPr>
      <w:spacing w:after="12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71C5E8" w:themeColor="text2"/>
      <w:sz w:val="24"/>
      <w:szCs w:val="24"/>
    </w:rPr>
  </w:style>
  <w:style w:type="paragraph" w:styleId="TOCHeading">
    <w:name w:val="TOC Heading"/>
    <w:basedOn w:val="Normal"/>
    <w:uiPriority w:val="99"/>
    <w:rsid w:val="00D517A2"/>
    <w:pPr>
      <w:framePr w:w="16838" w:h="1531" w:hSpace="11339" w:wrap="around" w:vAnchor="page" w:hAnchor="page" w:x="1" w:y="1"/>
      <w:tabs>
        <w:tab w:val="left" w:pos="1134"/>
        <w:tab w:val="left" w:pos="2268"/>
        <w:tab w:val="left" w:pos="3402"/>
        <w:tab w:val="left" w:pos="4536"/>
        <w:tab w:val="left" w:pos="5103"/>
      </w:tabs>
      <w:spacing w:before="840" w:after="440" w:line="240" w:lineRule="auto"/>
      <w:ind w:left="1134" w:right="1134"/>
    </w:pPr>
    <w:rPr>
      <w:b/>
      <w:color w:val="71C5E8"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71C5E8"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71C5E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71C5E8"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71C5E8"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71C5E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71C5E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71C5E8"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1F9FD"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1F9FD"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71C5E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71C5E8" w:themeColor="text2"/>
        <w:left w:val="single" w:sz="4" w:space="0" w:color="71C5E8" w:themeColor="text2"/>
        <w:bottom w:val="single" w:sz="4" w:space="0" w:color="71C5E8" w:themeColor="text2"/>
        <w:right w:val="single" w:sz="4" w:space="0" w:color="71C5E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D517A2"/>
    <w:pPr>
      <w:pageBreakBefore/>
      <w:framePr w:w="16838" w:h="1531" w:hSpace="11339" w:wrap="around" w:vAnchor="page" w:hAnchor="page" w:x="1" w:y="1"/>
      <w:spacing w:before="840"/>
      <w:ind w:left="1134" w:right="1134"/>
    </w:pPr>
  </w:style>
  <w:style w:type="paragraph" w:customStyle="1" w:styleId="SectionHeading">
    <w:name w:val="Section Heading"/>
    <w:basedOn w:val="Normal"/>
    <w:next w:val="BodyText"/>
    <w:semiHidden/>
    <w:qFormat/>
    <w:rsid w:val="00D517A2"/>
    <w:pPr>
      <w:keepLines/>
      <w:pageBreakBefore/>
      <w:framePr w:w="16838" w:h="1531" w:hSpace="11339" w:wrap="around" w:vAnchor="page" w:hAnchor="page" w:xAlign="right" w:y="1"/>
      <w:spacing w:before="84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517A2"/>
    <w:pPr>
      <w:spacing w:line="240" w:lineRule="auto"/>
    </w:pPr>
    <w:rPr>
      <w:color w:val="FFFFFF"/>
      <w:sz w:val="24"/>
    </w:rPr>
    <w:tblPr>
      <w:tblCellMar>
        <w:top w:w="227" w:type="dxa"/>
        <w:left w:w="0" w:type="dxa"/>
        <w:bottom w:w="227" w:type="dxa"/>
        <w:right w:w="0" w:type="dxa"/>
      </w:tblCellMar>
    </w:tblPr>
    <w:tcPr>
      <w:shd w:val="clear" w:color="auto" w:fill="71C5E8"/>
    </w:tcPr>
  </w:style>
  <w:style w:type="paragraph" w:customStyle="1" w:styleId="BodyText100ThemeColour">
    <w:name w:val="Body Text 100% Theme Colour"/>
    <w:basedOn w:val="BodyText"/>
    <w:qFormat/>
    <w:rsid w:val="00096B2D"/>
    <w:rPr>
      <w:color w:val="71C5E8"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71C5E8" w:themeColor="text2"/>
      <w:kern w:val="20"/>
      <w:sz w:val="24"/>
      <w:szCs w:val="28"/>
    </w:rPr>
  </w:style>
  <w:style w:type="character" w:customStyle="1" w:styleId="Heading1Char">
    <w:name w:val="Heading 1 Char"/>
    <w:basedOn w:val="DefaultParagraphFont"/>
    <w:link w:val="Heading1"/>
    <w:rsid w:val="00321955"/>
    <w:rPr>
      <w:b/>
      <w:bCs/>
      <w:color w:val="71C5E8" w:themeColor="text2"/>
      <w:kern w:val="32"/>
      <w:sz w:val="40"/>
      <w:szCs w:val="32"/>
    </w:rPr>
  </w:style>
  <w:style w:type="character" w:customStyle="1" w:styleId="Heading3Char">
    <w:name w:val="Heading 3 Char"/>
    <w:basedOn w:val="DefaultParagraphFont"/>
    <w:link w:val="Heading3"/>
    <w:rsid w:val="005C1C50"/>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7F5" w:themeFill="accent2" w:themeFillTint="66"/>
      </w:tcPr>
    </w:tblStylePr>
    <w:tblStylePr w:type="lastRow">
      <w:rPr>
        <w:b/>
        <w:bCs/>
        <w:color w:val="363534" w:themeColor="text1"/>
      </w:rPr>
      <w:tblPr/>
      <w:tcPr>
        <w:shd w:val="clear" w:color="auto" w:fill="C6E7F5" w:themeFill="accent2" w:themeFillTint="66"/>
      </w:tcPr>
    </w:tblStylePr>
    <w:tblStylePr w:type="firstCol">
      <w:rPr>
        <w:color w:val="FFFFFF" w:themeColor="background1"/>
      </w:rPr>
      <w:tblPr/>
      <w:tcPr>
        <w:shd w:val="clear" w:color="auto" w:fill="26A6DC" w:themeFill="accent2" w:themeFillShade="BF"/>
      </w:tcPr>
    </w:tblStylePr>
    <w:tblStylePr w:type="lastCol">
      <w:rPr>
        <w:color w:val="FFFFFF" w:themeColor="background1"/>
      </w:rPr>
      <w:tblPr/>
      <w:tcPr>
        <w:shd w:val="clear" w:color="auto" w:fill="26A6DC"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3FAFD" w:themeFill="accent5" w:themeFillTint="33"/>
    </w:tcPr>
    <w:tblStylePr w:type="firstRow">
      <w:rPr>
        <w:b/>
        <w:bCs/>
      </w:rPr>
      <w:tblPr/>
      <w:tcPr>
        <w:shd w:val="clear" w:color="auto" w:fill="E7F5FB" w:themeFill="accent5" w:themeFillTint="66"/>
      </w:tcPr>
    </w:tblStylePr>
    <w:tblStylePr w:type="lastRow">
      <w:rPr>
        <w:b/>
        <w:bCs/>
        <w:color w:val="363534" w:themeColor="text1"/>
      </w:rPr>
      <w:tblPr/>
      <w:tcPr>
        <w:shd w:val="clear" w:color="auto" w:fill="E7F5FB" w:themeFill="accent5" w:themeFillTint="66"/>
      </w:tcPr>
    </w:tblStylePr>
    <w:tblStylePr w:type="firstCol">
      <w:rPr>
        <w:color w:val="FFFFFF" w:themeColor="background1"/>
      </w:rPr>
      <w:tblPr/>
      <w:tcPr>
        <w:shd w:val="clear" w:color="auto" w:fill="65C0E6" w:themeFill="accent5" w:themeFillShade="BF"/>
      </w:tcPr>
    </w:tblStylePr>
    <w:tblStylePr w:type="lastCol">
      <w:rPr>
        <w:color w:val="FFFFFF" w:themeColor="background1"/>
      </w:rPr>
      <w:tblPr/>
      <w:tcPr>
        <w:shd w:val="clear" w:color="auto" w:fill="65C0E6" w:themeFill="accent5" w:themeFillShade="BF"/>
      </w:tcPr>
    </w:tblStylePr>
    <w:tblStylePr w:type="band1Vert">
      <w:tblPr/>
      <w:tcPr>
        <w:shd w:val="clear" w:color="auto" w:fill="E2F3FA" w:themeFill="accent5" w:themeFillTint="7F"/>
      </w:tcPr>
    </w:tblStylePr>
    <w:tblStylePr w:type="band1Horz">
      <w:tblPr/>
      <w:tcPr>
        <w:shd w:val="clear" w:color="auto" w:fill="E2F3FA"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0F9FC" w:themeFill="accent2"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9FCFE"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9FC" w:themeFill="accent5" w:themeFillTint="3F"/>
      </w:tcPr>
    </w:tblStylePr>
    <w:tblStylePr w:type="band1Horz">
      <w:tblPr/>
      <w:tcPr>
        <w:shd w:val="clear" w:color="auto" w:fill="F3FAFD"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79C8E9" w:themeFill="accent5" w:themeFillShade="CC"/>
      </w:tcPr>
    </w:tblStylePr>
    <w:tblStylePr w:type="lastRow">
      <w:rPr>
        <w:b/>
        <w:bCs/>
        <w:color w:val="79C8E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1C5E8"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1C5E8"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1C5E8" w:themeColor="accent2"/>
        <w:left w:val="single" w:sz="4" w:space="0" w:color="71C5E8" w:themeColor="accent2"/>
        <w:bottom w:val="single" w:sz="4" w:space="0" w:color="71C5E8" w:themeColor="accent2"/>
        <w:right w:val="single" w:sz="4" w:space="0" w:color="71C5E8" w:themeColor="accent2"/>
        <w:insideH w:val="single" w:sz="4" w:space="0" w:color="FFFFFF" w:themeColor="background1"/>
        <w:insideV w:val="single" w:sz="4" w:space="0" w:color="FFFFFF" w:themeColor="background1"/>
      </w:tblBorders>
    </w:tblPr>
    <w:tcPr>
      <w:shd w:val="clear" w:color="auto" w:fill="F0F9FC" w:themeFill="accent2"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2" w:themeFillShade="99"/>
      </w:tcPr>
    </w:tblStylePr>
    <w:tblStylePr w:type="firstCol">
      <w:rPr>
        <w:color w:val="FFFFFF" w:themeColor="background1"/>
      </w:rPr>
      <w:tblPr/>
      <w:tcPr>
        <w:tcBorders>
          <w:top w:val="nil"/>
          <w:left w:val="nil"/>
          <w:bottom w:val="nil"/>
          <w:right w:val="nil"/>
          <w:insideH w:val="single" w:sz="4" w:space="0" w:color="1D86B2" w:themeColor="accent2" w:themeShade="99"/>
          <w:insideV w:val="nil"/>
        </w:tcBorders>
        <w:shd w:val="clear" w:color="auto" w:fill="1D86B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2" w:themeFillShade="99"/>
      </w:tcPr>
    </w:tblStylePr>
    <w:tblStylePr w:type="band1Vert">
      <w:tblPr/>
      <w:tcPr>
        <w:shd w:val="clear" w:color="auto" w:fill="C6E7F5" w:themeFill="accent2" w:themeFillTint="66"/>
      </w:tcPr>
    </w:tblStylePr>
    <w:tblStylePr w:type="band1Horz">
      <w:tblPr/>
      <w:tcPr>
        <w:shd w:val="clear" w:color="auto" w:fill="B8E2F3"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C6E8F6" w:themeColor="accent5"/>
        <w:bottom w:val="single" w:sz="4" w:space="0" w:color="C6E8F6" w:themeColor="accent5"/>
        <w:right w:val="single" w:sz="4" w:space="0" w:color="C6E8F6" w:themeColor="accent5"/>
        <w:insideH w:val="single" w:sz="4" w:space="0" w:color="FFFFFF" w:themeColor="background1"/>
        <w:insideV w:val="single" w:sz="4" w:space="0" w:color="FFFFFF" w:themeColor="background1"/>
      </w:tblBorders>
    </w:tblPr>
    <w:tcPr>
      <w:shd w:val="clear" w:color="auto" w:fill="F9FCFE"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A9DD" w:themeFill="accent5" w:themeFillShade="99"/>
      </w:tcPr>
    </w:tblStylePr>
    <w:tblStylePr w:type="firstCol">
      <w:rPr>
        <w:color w:val="FFFFFF" w:themeColor="background1"/>
      </w:rPr>
      <w:tblPr/>
      <w:tcPr>
        <w:tcBorders>
          <w:top w:val="nil"/>
          <w:left w:val="nil"/>
          <w:bottom w:val="nil"/>
          <w:right w:val="nil"/>
          <w:insideH w:val="single" w:sz="4" w:space="0" w:color="2CA9DD" w:themeColor="accent5" w:themeShade="99"/>
          <w:insideV w:val="nil"/>
        </w:tcBorders>
        <w:shd w:val="clear" w:color="auto" w:fill="2CA9D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CA9DD" w:themeFill="accent5" w:themeFillShade="99"/>
      </w:tcPr>
    </w:tblStylePr>
    <w:tblStylePr w:type="band1Vert">
      <w:tblPr/>
      <w:tcPr>
        <w:shd w:val="clear" w:color="auto" w:fill="E7F5FB" w:themeFill="accent5" w:themeFillTint="66"/>
      </w:tcPr>
    </w:tblStylePr>
    <w:tblStylePr w:type="band1Horz">
      <w:tblPr/>
      <w:tcPr>
        <w:shd w:val="clear" w:color="auto" w:fill="E2F3FA"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C6E8F6"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C6E8F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1C5E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2" w:themeFillShade="BF"/>
      </w:tcPr>
    </w:tblStylePr>
    <w:tblStylePr w:type="band1Vert">
      <w:tblPr/>
      <w:tcPr>
        <w:tcBorders>
          <w:top w:val="nil"/>
          <w:left w:val="nil"/>
          <w:bottom w:val="nil"/>
          <w:right w:val="nil"/>
          <w:insideH w:val="nil"/>
          <w:insideV w:val="nil"/>
        </w:tcBorders>
        <w:shd w:val="clear" w:color="auto" w:fill="26A6DC" w:themeFill="accent2" w:themeFillShade="BF"/>
      </w:tcPr>
    </w:tblStylePr>
    <w:tblStylePr w:type="band1Horz">
      <w:tblPr/>
      <w:tcPr>
        <w:tcBorders>
          <w:top w:val="nil"/>
          <w:left w:val="nil"/>
          <w:bottom w:val="nil"/>
          <w:right w:val="nil"/>
          <w:insideH w:val="nil"/>
          <w:insideV w:val="nil"/>
        </w:tcBorders>
        <w:shd w:val="clear" w:color="auto" w:fill="26A6DC"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C6E8F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E8FB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5C0E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5C0E6" w:themeFill="accent5" w:themeFillShade="BF"/>
      </w:tcPr>
    </w:tblStylePr>
    <w:tblStylePr w:type="band1Vert">
      <w:tblPr/>
      <w:tcPr>
        <w:tcBorders>
          <w:top w:val="nil"/>
          <w:left w:val="nil"/>
          <w:bottom w:val="nil"/>
          <w:right w:val="nil"/>
          <w:insideH w:val="nil"/>
          <w:insideV w:val="nil"/>
        </w:tcBorders>
        <w:shd w:val="clear" w:color="auto" w:fill="65C0E6" w:themeFill="accent5" w:themeFillShade="BF"/>
      </w:tcPr>
    </w:tblStylePr>
    <w:tblStylePr w:type="band1Horz">
      <w:tblPr/>
      <w:tcPr>
        <w:tcBorders>
          <w:top w:val="nil"/>
          <w:left w:val="nil"/>
          <w:bottom w:val="nil"/>
          <w:right w:val="nil"/>
          <w:insideH w:val="nil"/>
          <w:insideV w:val="nil"/>
        </w:tcBorders>
        <w:shd w:val="clear" w:color="auto" w:fill="65C0E6"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6E7F5" w:themeColor="accent2" w:themeTint="66"/>
        <w:left w:val="single" w:sz="4" w:space="0" w:color="C6E7F5" w:themeColor="accent2" w:themeTint="66"/>
        <w:bottom w:val="single" w:sz="4" w:space="0" w:color="C6E7F5" w:themeColor="accent2" w:themeTint="66"/>
        <w:right w:val="single" w:sz="4" w:space="0" w:color="C6E7F5" w:themeColor="accent2" w:themeTint="66"/>
        <w:insideH w:val="single" w:sz="4" w:space="0" w:color="C6E7F5" w:themeColor="accent2" w:themeTint="66"/>
        <w:insideV w:val="single" w:sz="4" w:space="0" w:color="C6E7F5" w:themeColor="accent2" w:themeTint="66"/>
      </w:tblBorders>
    </w:tblPr>
    <w:tblStylePr w:type="firstRow">
      <w:rPr>
        <w:b/>
        <w:bCs/>
      </w:rPr>
      <w:tblPr/>
      <w:tcPr>
        <w:tcBorders>
          <w:bottom w:val="single" w:sz="12" w:space="0" w:color="A9DCF1" w:themeColor="accent2" w:themeTint="99"/>
        </w:tcBorders>
      </w:tcPr>
    </w:tblStylePr>
    <w:tblStylePr w:type="lastRow">
      <w:rPr>
        <w:b/>
        <w:bCs/>
      </w:rPr>
      <w:tblPr/>
      <w:tcPr>
        <w:tcBorders>
          <w:top w:val="double" w:sz="2" w:space="0" w:color="A9DCF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E7F5FB" w:themeColor="accent5" w:themeTint="66"/>
        <w:left w:val="single" w:sz="4" w:space="0" w:color="E7F5FB" w:themeColor="accent5" w:themeTint="66"/>
        <w:bottom w:val="single" w:sz="4" w:space="0" w:color="E7F5FB" w:themeColor="accent5" w:themeTint="66"/>
        <w:right w:val="single" w:sz="4" w:space="0" w:color="E7F5FB" w:themeColor="accent5" w:themeTint="66"/>
        <w:insideH w:val="single" w:sz="4" w:space="0" w:color="E7F5FB" w:themeColor="accent5" w:themeTint="66"/>
        <w:insideV w:val="single" w:sz="4" w:space="0" w:color="E7F5FB" w:themeColor="accent5" w:themeTint="66"/>
      </w:tblBorders>
    </w:tblPr>
    <w:tblStylePr w:type="firstRow">
      <w:rPr>
        <w:b/>
        <w:bCs/>
      </w:rPr>
      <w:tblPr/>
      <w:tcPr>
        <w:tcBorders>
          <w:bottom w:val="single" w:sz="12" w:space="0" w:color="DCF1F9" w:themeColor="accent5" w:themeTint="99"/>
        </w:tcBorders>
      </w:tcPr>
    </w:tblStylePr>
    <w:tblStylePr w:type="lastRow">
      <w:rPr>
        <w:b/>
        <w:bCs/>
      </w:rPr>
      <w:tblPr/>
      <w:tcPr>
        <w:tcBorders>
          <w:top w:val="double" w:sz="2" w:space="0" w:color="DCF1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9DCF1" w:themeColor="accent2" w:themeTint="99"/>
        <w:bottom w:val="single" w:sz="2" w:space="0" w:color="A9DCF1" w:themeColor="accent2" w:themeTint="99"/>
        <w:insideH w:val="single" w:sz="2" w:space="0" w:color="A9DCF1" w:themeColor="accent2" w:themeTint="99"/>
        <w:insideV w:val="single" w:sz="2" w:space="0" w:color="A9DCF1" w:themeColor="accent2" w:themeTint="99"/>
      </w:tblBorders>
    </w:tblPr>
    <w:tblStylePr w:type="firstRow">
      <w:rPr>
        <w:b/>
        <w:bCs/>
      </w:rPr>
      <w:tblPr/>
      <w:tcPr>
        <w:tcBorders>
          <w:top w:val="nil"/>
          <w:bottom w:val="single" w:sz="12" w:space="0" w:color="A9DCF1" w:themeColor="accent2" w:themeTint="99"/>
          <w:insideH w:val="nil"/>
          <w:insideV w:val="nil"/>
        </w:tcBorders>
        <w:shd w:val="clear" w:color="auto" w:fill="FFFFFF" w:themeFill="background1"/>
      </w:tcPr>
    </w:tblStylePr>
    <w:tblStylePr w:type="lastRow">
      <w:rPr>
        <w:b/>
        <w:bCs/>
      </w:rPr>
      <w:tblPr/>
      <w:tcPr>
        <w:tcBorders>
          <w:top w:val="double" w:sz="2" w:space="0" w:color="A9DCF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DCF1F9" w:themeColor="accent5" w:themeTint="99"/>
        <w:bottom w:val="single" w:sz="2" w:space="0" w:color="DCF1F9" w:themeColor="accent5" w:themeTint="99"/>
        <w:insideH w:val="single" w:sz="2" w:space="0" w:color="DCF1F9" w:themeColor="accent5" w:themeTint="99"/>
        <w:insideV w:val="single" w:sz="2" w:space="0" w:color="DCF1F9" w:themeColor="accent5" w:themeTint="99"/>
      </w:tblBorders>
    </w:tblPr>
    <w:tblStylePr w:type="firstRow">
      <w:rPr>
        <w:b/>
        <w:bCs/>
      </w:rPr>
      <w:tblPr/>
      <w:tcPr>
        <w:tcBorders>
          <w:top w:val="nil"/>
          <w:bottom w:val="single" w:sz="12" w:space="0" w:color="DCF1F9" w:themeColor="accent5" w:themeTint="99"/>
          <w:insideH w:val="nil"/>
          <w:insideV w:val="nil"/>
        </w:tcBorders>
        <w:shd w:val="clear" w:color="auto" w:fill="FFFFFF" w:themeFill="background1"/>
      </w:tcPr>
    </w:tblStylePr>
    <w:tblStylePr w:type="lastRow">
      <w:rPr>
        <w:b/>
        <w:bCs/>
      </w:rPr>
      <w:tblPr/>
      <w:tcPr>
        <w:tcBorders>
          <w:top w:val="double" w:sz="2" w:space="0" w:color="DCF1F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9DCF1" w:themeColor="accent2" w:themeTint="99"/>
        </w:tcBorders>
      </w:tcPr>
    </w:tblStylePr>
    <w:tblStylePr w:type="nwCell">
      <w:tblPr/>
      <w:tcPr>
        <w:tcBorders>
          <w:bottom w:val="single" w:sz="4" w:space="0" w:color="A9DCF1" w:themeColor="accent2" w:themeTint="99"/>
        </w:tcBorders>
      </w:tcPr>
    </w:tblStylePr>
    <w:tblStylePr w:type="seCell">
      <w:tblPr/>
      <w:tcPr>
        <w:tcBorders>
          <w:top w:val="single" w:sz="4" w:space="0" w:color="A9DCF1" w:themeColor="accent2" w:themeTint="99"/>
        </w:tcBorders>
      </w:tcPr>
    </w:tblStylePr>
    <w:tblStylePr w:type="swCell">
      <w:tblPr/>
      <w:tcPr>
        <w:tcBorders>
          <w:top w:val="single" w:sz="4" w:space="0" w:color="A9DCF1"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bottom w:val="single" w:sz="4" w:space="0" w:color="DCF1F9" w:themeColor="accent5" w:themeTint="99"/>
        </w:tcBorders>
      </w:tcPr>
    </w:tblStylePr>
    <w:tblStylePr w:type="nwCell">
      <w:tblPr/>
      <w:tcPr>
        <w:tcBorders>
          <w:bottom w:val="single" w:sz="4" w:space="0" w:color="DCF1F9" w:themeColor="accent5" w:themeTint="99"/>
        </w:tcBorders>
      </w:tcPr>
    </w:tblStylePr>
    <w:tblStylePr w:type="seCell">
      <w:tblPr/>
      <w:tcPr>
        <w:tcBorders>
          <w:top w:val="single" w:sz="4" w:space="0" w:color="DCF1F9" w:themeColor="accent5" w:themeTint="99"/>
        </w:tcBorders>
      </w:tcPr>
    </w:tblStylePr>
    <w:tblStylePr w:type="swCell">
      <w:tblPr/>
      <w:tcPr>
        <w:tcBorders>
          <w:top w:val="single" w:sz="4" w:space="0" w:color="DCF1F9"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color w:val="FFFFFF" w:themeColor="background1"/>
      </w:rPr>
      <w:tblPr/>
      <w:tcPr>
        <w:tcBorders>
          <w:top w:val="single" w:sz="4" w:space="0" w:color="71C5E8" w:themeColor="accent2"/>
          <w:left w:val="single" w:sz="4" w:space="0" w:color="71C5E8" w:themeColor="accent2"/>
          <w:bottom w:val="single" w:sz="4" w:space="0" w:color="71C5E8" w:themeColor="accent2"/>
          <w:right w:val="single" w:sz="4" w:space="0" w:color="71C5E8" w:themeColor="accent2"/>
          <w:insideH w:val="nil"/>
          <w:insideV w:val="nil"/>
        </w:tcBorders>
        <w:shd w:val="clear" w:color="auto" w:fill="71C5E8" w:themeFill="accent2"/>
      </w:tcPr>
    </w:tblStylePr>
    <w:tblStylePr w:type="lastRow">
      <w:rPr>
        <w:b/>
        <w:bCs/>
      </w:rPr>
      <w:tblPr/>
      <w:tcPr>
        <w:tcBorders>
          <w:top w:val="double" w:sz="4" w:space="0" w:color="71C5E8"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color w:val="FFFFFF" w:themeColor="background1"/>
      </w:rPr>
      <w:tblPr/>
      <w:tcPr>
        <w:tcBorders>
          <w:top w:val="single" w:sz="4" w:space="0" w:color="C6E8F6" w:themeColor="accent5"/>
          <w:left w:val="single" w:sz="4" w:space="0" w:color="C6E8F6" w:themeColor="accent5"/>
          <w:bottom w:val="single" w:sz="4" w:space="0" w:color="C6E8F6" w:themeColor="accent5"/>
          <w:right w:val="single" w:sz="4" w:space="0" w:color="C6E8F6" w:themeColor="accent5"/>
          <w:insideH w:val="nil"/>
          <w:insideV w:val="nil"/>
        </w:tcBorders>
        <w:shd w:val="clear" w:color="auto" w:fill="C6E8F6" w:themeFill="accent5"/>
      </w:tcPr>
    </w:tblStylePr>
    <w:tblStylePr w:type="lastRow">
      <w:rPr>
        <w:b/>
        <w:bCs/>
      </w:rPr>
      <w:tblPr/>
      <w:tcPr>
        <w:tcBorders>
          <w:top w:val="double" w:sz="4" w:space="0" w:color="C6E8F6" w:themeColor="accent5"/>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2"/>
      </w:tcPr>
    </w:tblStylePr>
    <w:tblStylePr w:type="band1Vert">
      <w:tblPr/>
      <w:tcPr>
        <w:shd w:val="clear" w:color="auto" w:fill="C6E7F5" w:themeFill="accent2" w:themeFillTint="66"/>
      </w:tcPr>
    </w:tblStylePr>
    <w:tblStylePr w:type="band1Horz">
      <w:tblPr/>
      <w:tcPr>
        <w:shd w:val="clear" w:color="auto" w:fill="C6E7F5"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A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E8F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E8F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E8F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E8F6" w:themeFill="accent5"/>
      </w:tcPr>
    </w:tblStylePr>
    <w:tblStylePr w:type="band1Vert">
      <w:tblPr/>
      <w:tcPr>
        <w:shd w:val="clear" w:color="auto" w:fill="E7F5FB" w:themeFill="accent5" w:themeFillTint="66"/>
      </w:tcPr>
    </w:tblStylePr>
    <w:tblStylePr w:type="band1Horz">
      <w:tblPr/>
      <w:tcPr>
        <w:shd w:val="clear" w:color="auto" w:fill="E7F5FB"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26A6DC" w:themeColor="accent2" w:themeShade="BF"/>
    </w:r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bottom w:val="single" w:sz="12" w:space="0" w:color="A9DCF1" w:themeColor="accent2" w:themeTint="99"/>
        </w:tcBorders>
      </w:tcPr>
    </w:tblStylePr>
    <w:tblStylePr w:type="lastRow">
      <w:rPr>
        <w:b/>
        <w:bCs/>
      </w:rPr>
      <w:tblPr/>
      <w:tcPr>
        <w:tcBorders>
          <w:top w:val="doub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65C0E6" w:themeColor="accent5" w:themeShade="BF"/>
    </w:r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bottom w:val="single" w:sz="12" w:space="0" w:color="DCF1F9" w:themeColor="accent5" w:themeTint="99"/>
        </w:tcBorders>
      </w:tcPr>
    </w:tblStylePr>
    <w:tblStylePr w:type="lastRow">
      <w:rPr>
        <w:b/>
        <w:bCs/>
      </w:rPr>
      <w:tblPr/>
      <w:tcPr>
        <w:tcBorders>
          <w:top w:val="doub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26A6DC" w:themeColor="accent2" w:themeShade="BF"/>
    </w:r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9DCF1" w:themeColor="accent2" w:themeTint="99"/>
        </w:tcBorders>
      </w:tcPr>
    </w:tblStylePr>
    <w:tblStylePr w:type="nwCell">
      <w:tblPr/>
      <w:tcPr>
        <w:tcBorders>
          <w:bottom w:val="single" w:sz="4" w:space="0" w:color="A9DCF1" w:themeColor="accent2" w:themeTint="99"/>
        </w:tcBorders>
      </w:tcPr>
    </w:tblStylePr>
    <w:tblStylePr w:type="seCell">
      <w:tblPr/>
      <w:tcPr>
        <w:tcBorders>
          <w:top w:val="single" w:sz="4" w:space="0" w:color="A9DCF1" w:themeColor="accent2" w:themeTint="99"/>
        </w:tcBorders>
      </w:tcPr>
    </w:tblStylePr>
    <w:tblStylePr w:type="swCell">
      <w:tblPr/>
      <w:tcPr>
        <w:tcBorders>
          <w:top w:val="single" w:sz="4" w:space="0" w:color="A9DCF1"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65C0E6" w:themeColor="accent5" w:themeShade="BF"/>
    </w:r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bottom w:val="single" w:sz="4" w:space="0" w:color="DCF1F9" w:themeColor="accent5" w:themeTint="99"/>
        </w:tcBorders>
      </w:tcPr>
    </w:tblStylePr>
    <w:tblStylePr w:type="nwCell">
      <w:tblPr/>
      <w:tcPr>
        <w:tcBorders>
          <w:bottom w:val="single" w:sz="4" w:space="0" w:color="DCF1F9" w:themeColor="accent5" w:themeTint="99"/>
        </w:tcBorders>
      </w:tcPr>
    </w:tblStylePr>
    <w:tblStylePr w:type="seCell">
      <w:tblPr/>
      <w:tcPr>
        <w:tcBorders>
          <w:top w:val="single" w:sz="4" w:space="0" w:color="DCF1F9" w:themeColor="accent5" w:themeTint="99"/>
        </w:tcBorders>
      </w:tcPr>
    </w:tblStylePr>
    <w:tblStylePr w:type="swCell">
      <w:tblPr/>
      <w:tcPr>
        <w:tcBorders>
          <w:top w:val="single" w:sz="4" w:space="0" w:color="DCF1F9"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insideH w:val="single" w:sz="8" w:space="0" w:color="71C5E8" w:themeColor="accent2"/>
        <w:insideV w:val="single" w:sz="8" w:space="0" w:color="71C5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2"/>
          <w:left w:val="single" w:sz="8" w:space="0" w:color="71C5E8" w:themeColor="accent2"/>
          <w:bottom w:val="single" w:sz="18" w:space="0" w:color="71C5E8" w:themeColor="accent2"/>
          <w:right w:val="single" w:sz="8" w:space="0" w:color="71C5E8" w:themeColor="accent2"/>
          <w:insideH w:val="nil"/>
          <w:insideV w:val="single" w:sz="8" w:space="0" w:color="71C5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2"/>
          <w:left w:val="single" w:sz="8" w:space="0" w:color="71C5E8" w:themeColor="accent2"/>
          <w:bottom w:val="single" w:sz="8" w:space="0" w:color="71C5E8" w:themeColor="accent2"/>
          <w:right w:val="single" w:sz="8" w:space="0" w:color="71C5E8" w:themeColor="accent2"/>
          <w:insideH w:val="nil"/>
          <w:insideV w:val="single" w:sz="8" w:space="0" w:color="71C5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tblStylePr w:type="band1Vert">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shd w:val="clear" w:color="auto" w:fill="DBF0F9" w:themeFill="accent2" w:themeFillTint="3F"/>
      </w:tcPr>
    </w:tblStylePr>
    <w:tblStylePr w:type="band1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insideV w:val="single" w:sz="8" w:space="0" w:color="71C5E8" w:themeColor="accent2"/>
        </w:tcBorders>
        <w:shd w:val="clear" w:color="auto" w:fill="DBF0F9" w:themeFill="accent2" w:themeFillTint="3F"/>
      </w:tcPr>
    </w:tblStylePr>
    <w:tblStylePr w:type="band2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insideV w:val="single" w:sz="8" w:space="0" w:color="71C5E8"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insideH w:val="single" w:sz="8" w:space="0" w:color="C6E8F6" w:themeColor="accent5"/>
        <w:insideV w:val="single" w:sz="8" w:space="0" w:color="C6E8F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E8F6" w:themeColor="accent5"/>
          <w:left w:val="single" w:sz="8" w:space="0" w:color="C6E8F6" w:themeColor="accent5"/>
          <w:bottom w:val="single" w:sz="18" w:space="0" w:color="C6E8F6" w:themeColor="accent5"/>
          <w:right w:val="single" w:sz="8" w:space="0" w:color="C6E8F6" w:themeColor="accent5"/>
          <w:insideH w:val="nil"/>
          <w:insideV w:val="single" w:sz="8" w:space="0" w:color="C6E8F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E8F6" w:themeColor="accent5"/>
          <w:left w:val="single" w:sz="8" w:space="0" w:color="C6E8F6" w:themeColor="accent5"/>
          <w:bottom w:val="single" w:sz="8" w:space="0" w:color="C6E8F6" w:themeColor="accent5"/>
          <w:right w:val="single" w:sz="8" w:space="0" w:color="C6E8F6" w:themeColor="accent5"/>
          <w:insideH w:val="nil"/>
          <w:insideV w:val="single" w:sz="8" w:space="0" w:color="C6E8F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tblStylePr w:type="band1Vert">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shd w:val="clear" w:color="auto" w:fill="F0F9FC" w:themeFill="accent5" w:themeFillTint="3F"/>
      </w:tcPr>
    </w:tblStylePr>
    <w:tblStylePr w:type="band1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insideV w:val="single" w:sz="8" w:space="0" w:color="C6E8F6" w:themeColor="accent5"/>
        </w:tcBorders>
        <w:shd w:val="clear" w:color="auto" w:fill="F0F9FC" w:themeFill="accent5" w:themeFillTint="3F"/>
      </w:tcPr>
    </w:tblStylePr>
    <w:tblStylePr w:type="band2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insideV w:val="single" w:sz="8" w:space="0" w:color="C6E8F6"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tblBorders>
    </w:tblPr>
    <w:tblStylePr w:type="firstRow">
      <w:pPr>
        <w:spacing w:before="0" w:after="0" w:line="240" w:lineRule="auto"/>
      </w:pPr>
      <w:rPr>
        <w:b/>
        <w:bCs/>
        <w:color w:val="FFFFFF" w:themeColor="background1"/>
      </w:rPr>
      <w:tblPr/>
      <w:tcPr>
        <w:shd w:val="clear" w:color="auto" w:fill="71C5E8" w:themeFill="accent2"/>
      </w:tcPr>
    </w:tblStylePr>
    <w:tblStylePr w:type="lastRow">
      <w:pPr>
        <w:spacing w:before="0" w:after="0" w:line="240" w:lineRule="auto"/>
      </w:pPr>
      <w:rPr>
        <w:b/>
        <w:bCs/>
      </w:rPr>
      <w:tblPr/>
      <w:tcPr>
        <w:tcBorders>
          <w:top w:val="double" w:sz="6" w:space="0" w:color="71C5E8" w:themeColor="accent2"/>
          <w:left w:val="single" w:sz="8" w:space="0" w:color="71C5E8" w:themeColor="accent2"/>
          <w:bottom w:val="single" w:sz="8" w:space="0" w:color="71C5E8" w:themeColor="accent2"/>
          <w:right w:val="single" w:sz="8" w:space="0" w:color="71C5E8" w:themeColor="accent2"/>
        </w:tcBorders>
      </w:tcPr>
    </w:tblStylePr>
    <w:tblStylePr w:type="firstCol">
      <w:rPr>
        <w:b/>
        <w:bCs/>
      </w:rPr>
    </w:tblStylePr>
    <w:tblStylePr w:type="lastCol">
      <w:rPr>
        <w:b/>
        <w:bCs/>
      </w:rPr>
    </w:tblStylePr>
    <w:tblStylePr w:type="band1Vert">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tblStylePr w:type="band1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tblBorders>
    </w:tblPr>
    <w:tblStylePr w:type="firstRow">
      <w:pPr>
        <w:spacing w:before="0" w:after="0" w:line="240" w:lineRule="auto"/>
      </w:pPr>
      <w:rPr>
        <w:b/>
        <w:bCs/>
        <w:color w:val="FFFFFF" w:themeColor="background1"/>
      </w:rPr>
      <w:tblPr/>
      <w:tcPr>
        <w:shd w:val="clear" w:color="auto" w:fill="C6E8F6" w:themeFill="accent5"/>
      </w:tcPr>
    </w:tblStylePr>
    <w:tblStylePr w:type="lastRow">
      <w:pPr>
        <w:spacing w:before="0" w:after="0" w:line="240" w:lineRule="auto"/>
      </w:pPr>
      <w:rPr>
        <w:b/>
        <w:bCs/>
      </w:rPr>
      <w:tblPr/>
      <w:tcPr>
        <w:tcBorders>
          <w:top w:val="double" w:sz="6" w:space="0" w:color="C6E8F6" w:themeColor="accent5"/>
          <w:left w:val="single" w:sz="8" w:space="0" w:color="C6E8F6" w:themeColor="accent5"/>
          <w:bottom w:val="single" w:sz="8" w:space="0" w:color="C6E8F6" w:themeColor="accent5"/>
          <w:right w:val="single" w:sz="8" w:space="0" w:color="C6E8F6" w:themeColor="accent5"/>
        </w:tcBorders>
      </w:tcPr>
    </w:tblStylePr>
    <w:tblStylePr w:type="firstCol">
      <w:rPr>
        <w:b/>
        <w:bCs/>
      </w:rPr>
    </w:tblStylePr>
    <w:tblStylePr w:type="lastCol">
      <w:rPr>
        <w:b/>
        <w:bCs/>
      </w:rPr>
    </w:tblStylePr>
    <w:tblStylePr w:type="band1Vert">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tblStylePr w:type="band1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26A6DC" w:themeColor="accent2" w:themeShade="BF"/>
    </w:rPr>
    <w:tblPr>
      <w:tblStyleRowBandSize w:val="1"/>
      <w:tblStyleColBandSize w:val="1"/>
      <w:tblBorders>
        <w:top w:val="single" w:sz="8" w:space="0" w:color="71C5E8" w:themeColor="accent2"/>
        <w:bottom w:val="single" w:sz="8" w:space="0" w:color="71C5E8" w:themeColor="accent2"/>
      </w:tblBorders>
    </w:tblPr>
    <w:tblStylePr w:type="firstRow">
      <w:pPr>
        <w:spacing w:before="0" w:after="0" w:line="240" w:lineRule="auto"/>
      </w:pPr>
      <w:rPr>
        <w:b/>
        <w:bCs/>
      </w:rPr>
      <w:tblPr/>
      <w:tcPr>
        <w:tcBorders>
          <w:top w:val="single" w:sz="8" w:space="0" w:color="71C5E8" w:themeColor="accent2"/>
          <w:left w:val="nil"/>
          <w:bottom w:val="single" w:sz="8" w:space="0" w:color="71C5E8" w:themeColor="accent2"/>
          <w:right w:val="nil"/>
          <w:insideH w:val="nil"/>
          <w:insideV w:val="nil"/>
        </w:tcBorders>
      </w:tcPr>
    </w:tblStylePr>
    <w:tblStylePr w:type="lastRow">
      <w:pPr>
        <w:spacing w:before="0" w:after="0" w:line="240" w:lineRule="auto"/>
      </w:pPr>
      <w:rPr>
        <w:b/>
        <w:bCs/>
      </w:rPr>
      <w:tblPr/>
      <w:tcPr>
        <w:tcBorders>
          <w:top w:val="single" w:sz="8" w:space="0" w:color="71C5E8" w:themeColor="accent2"/>
          <w:left w:val="nil"/>
          <w:bottom w:val="single" w:sz="8" w:space="0" w:color="71C5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2" w:themeFillTint="3F"/>
      </w:tcPr>
    </w:tblStylePr>
    <w:tblStylePr w:type="band1Horz">
      <w:tblPr/>
      <w:tcPr>
        <w:tcBorders>
          <w:left w:val="nil"/>
          <w:right w:val="nil"/>
          <w:insideH w:val="nil"/>
          <w:insideV w:val="nil"/>
        </w:tcBorders>
        <w:shd w:val="clear" w:color="auto" w:fill="DBF0F9"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65C0E6" w:themeColor="accent5" w:themeShade="BF"/>
    </w:rPr>
    <w:tblPr>
      <w:tblStyleRowBandSize w:val="1"/>
      <w:tblStyleColBandSize w:val="1"/>
      <w:tblBorders>
        <w:top w:val="single" w:sz="8" w:space="0" w:color="C6E8F6" w:themeColor="accent5"/>
        <w:bottom w:val="single" w:sz="8" w:space="0" w:color="C6E8F6" w:themeColor="accent5"/>
      </w:tblBorders>
    </w:tblPr>
    <w:tblStylePr w:type="firstRow">
      <w:pPr>
        <w:spacing w:before="0" w:after="0" w:line="240" w:lineRule="auto"/>
      </w:pPr>
      <w:rPr>
        <w:b/>
        <w:bCs/>
      </w:rPr>
      <w:tblPr/>
      <w:tcPr>
        <w:tcBorders>
          <w:top w:val="single" w:sz="8" w:space="0" w:color="C6E8F6" w:themeColor="accent5"/>
          <w:left w:val="nil"/>
          <w:bottom w:val="single" w:sz="8" w:space="0" w:color="C6E8F6" w:themeColor="accent5"/>
          <w:right w:val="nil"/>
          <w:insideH w:val="nil"/>
          <w:insideV w:val="nil"/>
        </w:tcBorders>
      </w:tcPr>
    </w:tblStylePr>
    <w:tblStylePr w:type="lastRow">
      <w:pPr>
        <w:spacing w:before="0" w:after="0" w:line="240" w:lineRule="auto"/>
      </w:pPr>
      <w:rPr>
        <w:b/>
        <w:bCs/>
      </w:rPr>
      <w:tblPr/>
      <w:tcPr>
        <w:tcBorders>
          <w:top w:val="single" w:sz="8" w:space="0" w:color="C6E8F6" w:themeColor="accent5"/>
          <w:left w:val="nil"/>
          <w:bottom w:val="single" w:sz="8" w:space="0" w:color="C6E8F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9FC" w:themeFill="accent5" w:themeFillTint="3F"/>
      </w:tcPr>
    </w:tblStylePr>
    <w:tblStylePr w:type="band1Horz">
      <w:tblPr/>
      <w:tcPr>
        <w:tcBorders>
          <w:left w:val="nil"/>
          <w:right w:val="nil"/>
          <w:insideH w:val="nil"/>
          <w:insideV w:val="nil"/>
        </w:tcBorders>
        <w:shd w:val="clear" w:color="auto" w:fill="F0F9FC"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9DCF1" w:themeColor="accent2" w:themeTint="99"/>
        </w:tcBorders>
      </w:tcPr>
    </w:tblStylePr>
    <w:tblStylePr w:type="lastRow">
      <w:rPr>
        <w:b/>
        <w:bCs/>
      </w:rPr>
      <w:tblPr/>
      <w:tcPr>
        <w:tcBorders>
          <w:top w:val="sing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CF1F9" w:themeColor="accent5" w:themeTint="99"/>
        </w:tcBorders>
      </w:tcPr>
    </w:tblStylePr>
    <w:tblStylePr w:type="lastRow">
      <w:rPr>
        <w:b/>
        <w:bCs/>
      </w:rPr>
      <w:tblPr/>
      <w:tcPr>
        <w:tcBorders>
          <w:top w:val="sing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9DCF1" w:themeColor="accent2" w:themeTint="99"/>
        <w:bottom w:val="single" w:sz="4" w:space="0" w:color="A9DCF1" w:themeColor="accent2" w:themeTint="99"/>
        <w:insideH w:val="single" w:sz="4" w:space="0" w:color="A9DCF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DCF1F9" w:themeColor="accent5" w:themeTint="99"/>
        <w:bottom w:val="single" w:sz="4" w:space="0" w:color="DCF1F9" w:themeColor="accent5" w:themeTint="99"/>
        <w:insideH w:val="single" w:sz="4" w:space="0" w:color="DCF1F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1C5E8" w:themeColor="accent2"/>
        <w:left w:val="single" w:sz="4" w:space="0" w:color="71C5E8" w:themeColor="accent2"/>
        <w:bottom w:val="single" w:sz="4" w:space="0" w:color="71C5E8" w:themeColor="accent2"/>
        <w:right w:val="single" w:sz="4" w:space="0" w:color="71C5E8" w:themeColor="accent2"/>
      </w:tblBorders>
    </w:tblPr>
    <w:tblStylePr w:type="firstRow">
      <w:rPr>
        <w:b/>
        <w:bCs/>
        <w:color w:val="FFFFFF" w:themeColor="background1"/>
      </w:rPr>
      <w:tblPr/>
      <w:tcPr>
        <w:shd w:val="clear" w:color="auto" w:fill="71C5E8" w:themeFill="accent2"/>
      </w:tcPr>
    </w:tblStylePr>
    <w:tblStylePr w:type="lastRow">
      <w:rPr>
        <w:b/>
        <w:bCs/>
      </w:rPr>
      <w:tblPr/>
      <w:tcPr>
        <w:tcBorders>
          <w:top w:val="double" w:sz="4" w:space="0" w:color="71C5E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2"/>
          <w:right w:val="single" w:sz="4" w:space="0" w:color="71C5E8" w:themeColor="accent2"/>
        </w:tcBorders>
      </w:tcPr>
    </w:tblStylePr>
    <w:tblStylePr w:type="band1Horz">
      <w:tblPr/>
      <w:tcPr>
        <w:tcBorders>
          <w:top w:val="single" w:sz="4" w:space="0" w:color="71C5E8" w:themeColor="accent2"/>
          <w:bottom w:val="single" w:sz="4" w:space="0" w:color="71C5E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2"/>
          <w:left w:val="nil"/>
        </w:tcBorders>
      </w:tcPr>
    </w:tblStylePr>
    <w:tblStylePr w:type="swCell">
      <w:tblPr/>
      <w:tcPr>
        <w:tcBorders>
          <w:top w:val="double" w:sz="4" w:space="0" w:color="71C5E8"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C6E8F6" w:themeColor="accent5"/>
        <w:left w:val="single" w:sz="4" w:space="0" w:color="C6E8F6" w:themeColor="accent5"/>
        <w:bottom w:val="single" w:sz="4" w:space="0" w:color="C6E8F6" w:themeColor="accent5"/>
        <w:right w:val="single" w:sz="4" w:space="0" w:color="C6E8F6" w:themeColor="accent5"/>
      </w:tblBorders>
    </w:tblPr>
    <w:tblStylePr w:type="firstRow">
      <w:rPr>
        <w:b/>
        <w:bCs/>
        <w:color w:val="FFFFFF" w:themeColor="background1"/>
      </w:rPr>
      <w:tblPr/>
      <w:tcPr>
        <w:shd w:val="clear" w:color="auto" w:fill="C6E8F6" w:themeFill="accent5"/>
      </w:tcPr>
    </w:tblStylePr>
    <w:tblStylePr w:type="lastRow">
      <w:rPr>
        <w:b/>
        <w:bCs/>
      </w:rPr>
      <w:tblPr/>
      <w:tcPr>
        <w:tcBorders>
          <w:top w:val="double" w:sz="4" w:space="0" w:color="C6E8F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E8F6" w:themeColor="accent5"/>
          <w:right w:val="single" w:sz="4" w:space="0" w:color="C6E8F6" w:themeColor="accent5"/>
        </w:tcBorders>
      </w:tcPr>
    </w:tblStylePr>
    <w:tblStylePr w:type="band1Horz">
      <w:tblPr/>
      <w:tcPr>
        <w:tcBorders>
          <w:top w:val="single" w:sz="4" w:space="0" w:color="C6E8F6" w:themeColor="accent5"/>
          <w:bottom w:val="single" w:sz="4" w:space="0" w:color="C6E8F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E8F6" w:themeColor="accent5"/>
          <w:left w:val="nil"/>
        </w:tcBorders>
      </w:tcPr>
    </w:tblStylePr>
    <w:tblStylePr w:type="swCell">
      <w:tblPr/>
      <w:tcPr>
        <w:tcBorders>
          <w:top w:val="double" w:sz="4" w:space="0" w:color="C6E8F6"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tblBorders>
    </w:tblPr>
    <w:tblStylePr w:type="firstRow">
      <w:rPr>
        <w:b/>
        <w:bCs/>
        <w:color w:val="FFFFFF" w:themeColor="background1"/>
      </w:rPr>
      <w:tblPr/>
      <w:tcPr>
        <w:tcBorders>
          <w:top w:val="single" w:sz="4" w:space="0" w:color="71C5E8" w:themeColor="accent2"/>
          <w:left w:val="single" w:sz="4" w:space="0" w:color="71C5E8" w:themeColor="accent2"/>
          <w:bottom w:val="single" w:sz="4" w:space="0" w:color="71C5E8" w:themeColor="accent2"/>
          <w:right w:val="single" w:sz="4" w:space="0" w:color="71C5E8" w:themeColor="accent2"/>
          <w:insideH w:val="nil"/>
        </w:tcBorders>
        <w:shd w:val="clear" w:color="auto" w:fill="71C5E8" w:themeFill="accent2"/>
      </w:tcPr>
    </w:tblStylePr>
    <w:tblStylePr w:type="lastRow">
      <w:rPr>
        <w:b/>
        <w:bCs/>
      </w:rPr>
      <w:tblPr/>
      <w:tcPr>
        <w:tcBorders>
          <w:top w:val="doub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tblBorders>
    </w:tblPr>
    <w:tblStylePr w:type="firstRow">
      <w:rPr>
        <w:b/>
        <w:bCs/>
        <w:color w:val="FFFFFF" w:themeColor="background1"/>
      </w:rPr>
      <w:tblPr/>
      <w:tcPr>
        <w:tcBorders>
          <w:top w:val="single" w:sz="4" w:space="0" w:color="C6E8F6" w:themeColor="accent5"/>
          <w:left w:val="single" w:sz="4" w:space="0" w:color="C6E8F6" w:themeColor="accent5"/>
          <w:bottom w:val="single" w:sz="4" w:space="0" w:color="C6E8F6" w:themeColor="accent5"/>
          <w:right w:val="single" w:sz="4" w:space="0" w:color="C6E8F6" w:themeColor="accent5"/>
          <w:insideH w:val="nil"/>
        </w:tcBorders>
        <w:shd w:val="clear" w:color="auto" w:fill="C6E8F6" w:themeFill="accent5"/>
      </w:tcPr>
    </w:tblStylePr>
    <w:tblStylePr w:type="lastRow">
      <w:rPr>
        <w:b/>
        <w:bCs/>
      </w:rPr>
      <w:tblPr/>
      <w:tcPr>
        <w:tcBorders>
          <w:top w:val="doub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1C5E8" w:themeColor="accent2"/>
        <w:left w:val="single" w:sz="24" w:space="0" w:color="71C5E8" w:themeColor="accent2"/>
        <w:bottom w:val="single" w:sz="24" w:space="0" w:color="71C5E8" w:themeColor="accent2"/>
        <w:right w:val="single" w:sz="24" w:space="0" w:color="71C5E8" w:themeColor="accent2"/>
      </w:tblBorders>
    </w:tblPr>
    <w:tcPr>
      <w:shd w:val="clear" w:color="auto" w:fill="71C5E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C6E8F6" w:themeColor="accent5"/>
        <w:left w:val="single" w:sz="24" w:space="0" w:color="C6E8F6" w:themeColor="accent5"/>
        <w:bottom w:val="single" w:sz="24" w:space="0" w:color="C6E8F6" w:themeColor="accent5"/>
        <w:right w:val="single" w:sz="24" w:space="0" w:color="C6E8F6" w:themeColor="accent5"/>
      </w:tblBorders>
    </w:tblPr>
    <w:tcPr>
      <w:shd w:val="clear" w:color="auto" w:fill="C6E8F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26A6DC" w:themeColor="accent2" w:themeShade="BF"/>
    </w:rPr>
    <w:tblPr>
      <w:tblStyleRowBandSize w:val="1"/>
      <w:tblStyleColBandSize w:val="1"/>
      <w:tblBorders>
        <w:top w:val="single" w:sz="4" w:space="0" w:color="71C5E8" w:themeColor="accent2"/>
        <w:bottom w:val="single" w:sz="4" w:space="0" w:color="71C5E8" w:themeColor="accent2"/>
      </w:tblBorders>
    </w:tblPr>
    <w:tblStylePr w:type="firstRow">
      <w:rPr>
        <w:b/>
        <w:bCs/>
      </w:rPr>
      <w:tblPr/>
      <w:tcPr>
        <w:tcBorders>
          <w:bottom w:val="single" w:sz="4" w:space="0" w:color="71C5E8" w:themeColor="accent2"/>
        </w:tcBorders>
      </w:tcPr>
    </w:tblStylePr>
    <w:tblStylePr w:type="lastRow">
      <w:rPr>
        <w:b/>
        <w:bCs/>
      </w:rPr>
      <w:tblPr/>
      <w:tcPr>
        <w:tcBorders>
          <w:top w:val="double" w:sz="4" w:space="0" w:color="71C5E8"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65C0E6" w:themeColor="accent5" w:themeShade="BF"/>
    </w:rPr>
    <w:tblPr>
      <w:tblStyleRowBandSize w:val="1"/>
      <w:tblStyleColBandSize w:val="1"/>
      <w:tblBorders>
        <w:top w:val="single" w:sz="4" w:space="0" w:color="C6E8F6" w:themeColor="accent5"/>
        <w:bottom w:val="single" w:sz="4" w:space="0" w:color="C6E8F6" w:themeColor="accent5"/>
      </w:tblBorders>
    </w:tblPr>
    <w:tblStylePr w:type="firstRow">
      <w:rPr>
        <w:b/>
        <w:bCs/>
      </w:rPr>
      <w:tblPr/>
      <w:tcPr>
        <w:tcBorders>
          <w:bottom w:val="single" w:sz="4" w:space="0" w:color="C6E8F6" w:themeColor="accent5"/>
        </w:tcBorders>
      </w:tcPr>
    </w:tblStylePr>
    <w:tblStylePr w:type="lastRow">
      <w:rPr>
        <w:b/>
        <w:bCs/>
      </w:rPr>
      <w:tblPr/>
      <w:tcPr>
        <w:tcBorders>
          <w:top w:val="double" w:sz="4" w:space="0" w:color="C6E8F6" w:themeColor="accent5"/>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26A6D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65C0E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E8F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E8F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E8F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E8F6" w:themeColor="accent5"/>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single" w:sz="8" w:space="0" w:color="94D3ED" w:themeColor="accent2" w:themeTint="BF"/>
        <w:insideV w:val="single" w:sz="8" w:space="0" w:color="94D3ED" w:themeColor="accent2" w:themeTint="BF"/>
      </w:tblBorders>
    </w:tblPr>
    <w:tcPr>
      <w:shd w:val="clear" w:color="auto" w:fill="DBF0F9" w:themeFill="accent2" w:themeFillTint="3F"/>
    </w:tcPr>
    <w:tblStylePr w:type="firstRow">
      <w:rPr>
        <w:b/>
        <w:bCs/>
      </w:rPr>
    </w:tblStylePr>
    <w:tblStylePr w:type="lastRow">
      <w:rPr>
        <w:b/>
        <w:bCs/>
      </w:rPr>
      <w:tblPr/>
      <w:tcPr>
        <w:tcBorders>
          <w:top w:val="single" w:sz="18" w:space="0" w:color="94D3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single" w:sz="8" w:space="0" w:color="D4EDF8" w:themeColor="accent5" w:themeTint="BF"/>
        <w:insideV w:val="single" w:sz="8" w:space="0" w:color="D4EDF8" w:themeColor="accent5" w:themeTint="BF"/>
      </w:tblBorders>
    </w:tblPr>
    <w:tcPr>
      <w:shd w:val="clear" w:color="auto" w:fill="F0F9FC" w:themeFill="accent5" w:themeFillTint="3F"/>
    </w:tcPr>
    <w:tblStylePr w:type="firstRow">
      <w:rPr>
        <w:b/>
        <w:bCs/>
      </w:rPr>
    </w:tblStylePr>
    <w:tblStylePr w:type="lastRow">
      <w:rPr>
        <w:b/>
        <w:bCs/>
      </w:rPr>
      <w:tblPr/>
      <w:tcPr>
        <w:tcBorders>
          <w:top w:val="single" w:sz="18" w:space="0" w:color="D4EDF8" w:themeColor="accent5" w:themeTint="BF"/>
        </w:tcBorders>
      </w:tcPr>
    </w:tblStylePr>
    <w:tblStylePr w:type="firstCol">
      <w:rPr>
        <w:b/>
        <w:bCs/>
      </w:rPr>
    </w:tblStylePr>
    <w:tblStylePr w:type="lastCol">
      <w:rPr>
        <w:b/>
        <w:bCs/>
      </w:rPr>
    </w:tblStylePr>
    <w:tblStylePr w:type="band1Vert">
      <w:tblPr/>
      <w:tcPr>
        <w:shd w:val="clear" w:color="auto" w:fill="E2F3FA" w:themeFill="accent5" w:themeFillTint="7F"/>
      </w:tcPr>
    </w:tblStylePr>
    <w:tblStylePr w:type="band1Horz">
      <w:tblPr/>
      <w:tcPr>
        <w:shd w:val="clear" w:color="auto" w:fill="E2F3FA"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insideH w:val="single" w:sz="8" w:space="0" w:color="71C5E8" w:themeColor="accent2"/>
        <w:insideV w:val="single" w:sz="8" w:space="0" w:color="71C5E8" w:themeColor="accent2"/>
      </w:tblBorders>
    </w:tblPr>
    <w:tcPr>
      <w:shd w:val="clear" w:color="auto" w:fill="DBF0F9" w:themeFill="accent2" w:themeFillTint="3F"/>
    </w:tcPr>
    <w:tblStylePr w:type="firstRow">
      <w:rPr>
        <w:b/>
        <w:bCs/>
        <w:color w:val="363534" w:themeColor="text1"/>
      </w:rPr>
      <w:tblPr/>
      <w:tcPr>
        <w:shd w:val="clear" w:color="auto" w:fill="F0F9FC"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1C5E8" w:themeColor="accent2"/>
          <w:insideV w:val="single" w:sz="6" w:space="0" w:color="71C5E8"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insideH w:val="single" w:sz="8" w:space="0" w:color="C6E8F6" w:themeColor="accent5"/>
        <w:insideV w:val="single" w:sz="8" w:space="0" w:color="C6E8F6" w:themeColor="accent5"/>
      </w:tblBorders>
    </w:tblPr>
    <w:tcPr>
      <w:shd w:val="clear" w:color="auto" w:fill="F0F9FC" w:themeFill="accent5" w:themeFillTint="3F"/>
    </w:tcPr>
    <w:tblStylePr w:type="firstRow">
      <w:rPr>
        <w:b/>
        <w:bCs/>
        <w:color w:val="363534" w:themeColor="text1"/>
      </w:rPr>
      <w:tblPr/>
      <w:tcPr>
        <w:shd w:val="clear" w:color="auto" w:fill="F9FCFE"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3FAFD" w:themeFill="accent5" w:themeFillTint="33"/>
      </w:tcPr>
    </w:tblStylePr>
    <w:tblStylePr w:type="band1Vert">
      <w:tblPr/>
      <w:tcPr>
        <w:shd w:val="clear" w:color="auto" w:fill="E2F3FA" w:themeFill="accent5" w:themeFillTint="7F"/>
      </w:tcPr>
    </w:tblStylePr>
    <w:tblStylePr w:type="band1Horz">
      <w:tblPr/>
      <w:tcPr>
        <w:tcBorders>
          <w:insideH w:val="single" w:sz="6" w:space="0" w:color="C6E8F6" w:themeColor="accent5"/>
          <w:insideV w:val="single" w:sz="6" w:space="0" w:color="C6E8F6" w:themeColor="accent5"/>
        </w:tcBorders>
        <w:shd w:val="clear" w:color="auto" w:fill="E2F3F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9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E8F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E8F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E8F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E8F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F3F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F3FA"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71C5E8"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71C5E8"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1C5E8" w:themeColor="accent2"/>
        <w:bottom w:val="single" w:sz="8" w:space="0" w:color="71C5E8" w:themeColor="accent2"/>
      </w:tblBorders>
    </w:tblPr>
    <w:tblStylePr w:type="firstRow">
      <w:rPr>
        <w:rFonts w:asciiTheme="majorHAnsi" w:eastAsiaTheme="majorEastAsia" w:hAnsiTheme="majorHAnsi" w:cstheme="majorBidi"/>
      </w:rPr>
      <w:tblPr/>
      <w:tcPr>
        <w:tcBorders>
          <w:top w:val="nil"/>
          <w:bottom w:val="single" w:sz="8" w:space="0" w:color="71C5E8" w:themeColor="accent2"/>
        </w:tcBorders>
      </w:tcPr>
    </w:tblStylePr>
    <w:tblStylePr w:type="lastRow">
      <w:rPr>
        <w:b/>
        <w:bCs/>
        <w:color w:val="71C5E8" w:themeColor="text2"/>
      </w:rPr>
      <w:tblPr/>
      <w:tcPr>
        <w:tcBorders>
          <w:top w:val="single" w:sz="8" w:space="0" w:color="71C5E8" w:themeColor="accent2"/>
          <w:bottom w:val="single" w:sz="8" w:space="0" w:color="71C5E8" w:themeColor="accent2"/>
        </w:tcBorders>
      </w:tcPr>
    </w:tblStylePr>
    <w:tblStylePr w:type="firstCol">
      <w:rPr>
        <w:b/>
        <w:bCs/>
      </w:rPr>
    </w:tblStylePr>
    <w:tblStylePr w:type="lastCol">
      <w:rPr>
        <w:b/>
        <w:bCs/>
      </w:rPr>
      <w:tblPr/>
      <w:tcPr>
        <w:tcBorders>
          <w:top w:val="single" w:sz="8" w:space="0" w:color="71C5E8" w:themeColor="accent2"/>
          <w:bottom w:val="single" w:sz="8" w:space="0" w:color="71C5E8" w:themeColor="accent2"/>
        </w:tcBorders>
      </w:tcPr>
    </w:tblStylePr>
    <w:tblStylePr w:type="band1Vert">
      <w:tblPr/>
      <w:tcPr>
        <w:shd w:val="clear" w:color="auto" w:fill="DBF0F9" w:themeFill="accent2" w:themeFillTint="3F"/>
      </w:tcPr>
    </w:tblStylePr>
    <w:tblStylePr w:type="band1Horz">
      <w:tblPr/>
      <w:tcPr>
        <w:shd w:val="clear" w:color="auto" w:fill="DBF0F9"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71C5E8"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71C5E8"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C6E8F6" w:themeColor="accent5"/>
        <w:bottom w:val="single" w:sz="8" w:space="0" w:color="C6E8F6" w:themeColor="accent5"/>
      </w:tblBorders>
    </w:tblPr>
    <w:tblStylePr w:type="firstRow">
      <w:rPr>
        <w:rFonts w:asciiTheme="majorHAnsi" w:eastAsiaTheme="majorEastAsia" w:hAnsiTheme="majorHAnsi" w:cstheme="majorBidi"/>
      </w:rPr>
      <w:tblPr/>
      <w:tcPr>
        <w:tcBorders>
          <w:top w:val="nil"/>
          <w:bottom w:val="single" w:sz="8" w:space="0" w:color="C6E8F6" w:themeColor="accent5"/>
        </w:tcBorders>
      </w:tcPr>
    </w:tblStylePr>
    <w:tblStylePr w:type="lastRow">
      <w:rPr>
        <w:b/>
        <w:bCs/>
        <w:color w:val="71C5E8" w:themeColor="text2"/>
      </w:rPr>
      <w:tblPr/>
      <w:tcPr>
        <w:tcBorders>
          <w:top w:val="single" w:sz="8" w:space="0" w:color="C6E8F6" w:themeColor="accent5"/>
          <w:bottom w:val="single" w:sz="8" w:space="0" w:color="C6E8F6" w:themeColor="accent5"/>
        </w:tcBorders>
      </w:tcPr>
    </w:tblStylePr>
    <w:tblStylePr w:type="firstCol">
      <w:rPr>
        <w:b/>
        <w:bCs/>
      </w:rPr>
    </w:tblStylePr>
    <w:tblStylePr w:type="lastCol">
      <w:rPr>
        <w:b/>
        <w:bCs/>
      </w:rPr>
      <w:tblPr/>
      <w:tcPr>
        <w:tcBorders>
          <w:top w:val="single" w:sz="8" w:space="0" w:color="C6E8F6" w:themeColor="accent5"/>
          <w:bottom w:val="single" w:sz="8" w:space="0" w:color="C6E8F6" w:themeColor="accent5"/>
        </w:tcBorders>
      </w:tcPr>
    </w:tblStylePr>
    <w:tblStylePr w:type="band1Vert">
      <w:tblPr/>
      <w:tcPr>
        <w:shd w:val="clear" w:color="auto" w:fill="F0F9FC" w:themeFill="accent5" w:themeFillTint="3F"/>
      </w:tcPr>
    </w:tblStylePr>
    <w:tblStylePr w:type="band1Horz">
      <w:tblPr/>
      <w:tcPr>
        <w:shd w:val="clear" w:color="auto" w:fill="F0F9FC"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71C5E8"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tblBorders>
    </w:tblPr>
    <w:tblStylePr w:type="firstRow">
      <w:rPr>
        <w:sz w:val="24"/>
        <w:szCs w:val="24"/>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tblPr/>
      <w:tcPr>
        <w:tcBorders>
          <w:top w:val="single" w:sz="8" w:space="0" w:color="71C5E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2"/>
          <w:insideH w:val="nil"/>
          <w:insideV w:val="nil"/>
        </w:tcBorders>
        <w:shd w:val="clear" w:color="auto" w:fill="FFFFFF" w:themeFill="background1"/>
      </w:tcPr>
    </w:tblStylePr>
    <w:tblStylePr w:type="lastCol">
      <w:tblPr/>
      <w:tcPr>
        <w:tcBorders>
          <w:top w:val="nil"/>
          <w:left w:val="single" w:sz="8" w:space="0" w:color="71C5E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2" w:themeFillTint="3F"/>
      </w:tcPr>
    </w:tblStylePr>
    <w:tblStylePr w:type="band1Horz">
      <w:tblPr/>
      <w:tcPr>
        <w:tcBorders>
          <w:top w:val="nil"/>
          <w:bottom w:val="nil"/>
          <w:insideH w:val="nil"/>
          <w:insideV w:val="nil"/>
        </w:tcBorders>
        <w:shd w:val="clear" w:color="auto" w:fill="DBF0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tblBorders>
    </w:tblPr>
    <w:tblStylePr w:type="firstRow">
      <w:rPr>
        <w:sz w:val="24"/>
        <w:szCs w:val="24"/>
      </w:rPr>
      <w:tblPr/>
      <w:tcPr>
        <w:tcBorders>
          <w:top w:val="nil"/>
          <w:left w:val="nil"/>
          <w:bottom w:val="single" w:sz="24" w:space="0" w:color="C6E8F6" w:themeColor="accent5"/>
          <w:right w:val="nil"/>
          <w:insideH w:val="nil"/>
          <w:insideV w:val="nil"/>
        </w:tcBorders>
        <w:shd w:val="clear" w:color="auto" w:fill="FFFFFF" w:themeFill="background1"/>
      </w:tcPr>
    </w:tblStylePr>
    <w:tblStylePr w:type="lastRow">
      <w:tblPr/>
      <w:tcPr>
        <w:tcBorders>
          <w:top w:val="single" w:sz="8" w:space="0" w:color="C6E8F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E8F6" w:themeColor="accent5"/>
          <w:insideH w:val="nil"/>
          <w:insideV w:val="nil"/>
        </w:tcBorders>
        <w:shd w:val="clear" w:color="auto" w:fill="FFFFFF" w:themeFill="background1"/>
      </w:tcPr>
    </w:tblStylePr>
    <w:tblStylePr w:type="lastCol">
      <w:tblPr/>
      <w:tcPr>
        <w:tcBorders>
          <w:top w:val="nil"/>
          <w:left w:val="single" w:sz="8" w:space="0" w:color="C6E8F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9FC" w:themeFill="accent5" w:themeFillTint="3F"/>
      </w:tcPr>
    </w:tblStylePr>
    <w:tblStylePr w:type="band1Horz">
      <w:tblPr/>
      <w:tcPr>
        <w:tcBorders>
          <w:top w:val="nil"/>
          <w:bottom w:val="nil"/>
          <w:insideH w:val="nil"/>
          <w:insideV w:val="nil"/>
        </w:tcBorders>
        <w:shd w:val="clear" w:color="auto" w:fill="F0F9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single" w:sz="8" w:space="0" w:color="94D3ED" w:themeColor="accent2" w:themeTint="BF"/>
      </w:tblBorders>
    </w:tblPr>
    <w:tblStylePr w:type="firstRow">
      <w:pPr>
        <w:spacing w:before="0" w:after="0" w:line="240" w:lineRule="auto"/>
      </w:pPr>
      <w:rPr>
        <w:b/>
        <w:bCs/>
        <w:color w:val="FFFFFF" w:themeColor="background1"/>
      </w:rPr>
      <w:tblPr/>
      <w:tcPr>
        <w:tc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nil"/>
          <w:insideV w:val="nil"/>
        </w:tcBorders>
        <w:shd w:val="clear" w:color="auto" w:fill="71C5E8" w:themeFill="accent2"/>
      </w:tcPr>
    </w:tblStylePr>
    <w:tblStylePr w:type="lastRow">
      <w:pPr>
        <w:spacing w:before="0" w:after="0" w:line="240" w:lineRule="auto"/>
      </w:pPr>
      <w:rPr>
        <w:b/>
        <w:bCs/>
      </w:rPr>
      <w:tblPr/>
      <w:tcPr>
        <w:tcBorders>
          <w:top w:val="double" w:sz="6"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2" w:themeFillTint="3F"/>
      </w:tcPr>
    </w:tblStylePr>
    <w:tblStylePr w:type="band1Horz">
      <w:tblPr/>
      <w:tcPr>
        <w:tcBorders>
          <w:insideH w:val="nil"/>
          <w:insideV w:val="nil"/>
        </w:tcBorders>
        <w:shd w:val="clear" w:color="auto" w:fill="DBF0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single" w:sz="8" w:space="0" w:color="D4EDF8" w:themeColor="accent5" w:themeTint="BF"/>
      </w:tblBorders>
    </w:tblPr>
    <w:tblStylePr w:type="firstRow">
      <w:pPr>
        <w:spacing w:before="0" w:after="0" w:line="240" w:lineRule="auto"/>
      </w:pPr>
      <w:rPr>
        <w:b/>
        <w:bCs/>
        <w:color w:val="FFFFFF" w:themeColor="background1"/>
      </w:rPr>
      <w:tblPr/>
      <w:tcPr>
        <w:tc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nil"/>
          <w:insideV w:val="nil"/>
        </w:tcBorders>
        <w:shd w:val="clear" w:color="auto" w:fill="C6E8F6" w:themeFill="accent5"/>
      </w:tcPr>
    </w:tblStylePr>
    <w:tblStylePr w:type="lastRow">
      <w:pPr>
        <w:spacing w:before="0" w:after="0" w:line="240" w:lineRule="auto"/>
      </w:pPr>
      <w:rPr>
        <w:b/>
        <w:bCs/>
      </w:rPr>
      <w:tblPr/>
      <w:tcPr>
        <w:tcBorders>
          <w:top w:val="double" w:sz="6"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0F9FC" w:themeFill="accent5" w:themeFillTint="3F"/>
      </w:tcPr>
    </w:tblStylePr>
    <w:tblStylePr w:type="band1Horz">
      <w:tblPr/>
      <w:tcPr>
        <w:tcBorders>
          <w:insideH w:val="nil"/>
          <w:insideV w:val="nil"/>
        </w:tcBorders>
        <w:shd w:val="clear" w:color="auto" w:fill="F0F9F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2"/>
      </w:tcPr>
    </w:tblStylePr>
    <w:tblStylePr w:type="lastCol">
      <w:rPr>
        <w:b/>
        <w:bCs/>
        <w:color w:val="FFFFFF" w:themeColor="background1"/>
      </w:rPr>
      <w:tblPr/>
      <w:tcPr>
        <w:tcBorders>
          <w:left w:val="nil"/>
          <w:right w:val="nil"/>
          <w:insideH w:val="nil"/>
          <w:insideV w:val="nil"/>
        </w:tcBorders>
        <w:shd w:val="clear" w:color="auto" w:fill="71C5E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E8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E8F6" w:themeFill="accent5"/>
      </w:tcPr>
    </w:tblStylePr>
    <w:tblStylePr w:type="lastCol">
      <w:rPr>
        <w:b/>
        <w:bCs/>
        <w:color w:val="FFFFFF" w:themeColor="background1"/>
      </w:rPr>
      <w:tblPr/>
      <w:tcPr>
        <w:tcBorders>
          <w:left w:val="nil"/>
          <w:right w:val="nil"/>
          <w:insideH w:val="nil"/>
          <w:insideV w:val="nil"/>
        </w:tcBorders>
        <w:shd w:val="clear" w:color="auto" w:fill="C6E8F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styleId="TOC9">
    <w:name w:val="toc 9"/>
    <w:basedOn w:val="Normal"/>
    <w:next w:val="Normal"/>
    <w:autoRedefine/>
    <w:uiPriority w:val="39"/>
    <w:semiHidden/>
    <w:unhideWhenUsed/>
    <w:rsid w:val="003501E0"/>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669">
      <w:bodyDiv w:val="1"/>
      <w:marLeft w:val="0"/>
      <w:marRight w:val="0"/>
      <w:marTop w:val="0"/>
      <w:marBottom w:val="0"/>
      <w:divBdr>
        <w:top w:val="none" w:sz="0" w:space="0" w:color="auto"/>
        <w:left w:val="none" w:sz="0" w:space="0" w:color="auto"/>
        <w:bottom w:val="none" w:sz="0" w:space="0" w:color="auto"/>
        <w:right w:val="none" w:sz="0" w:space="0" w:color="auto"/>
      </w:divBdr>
    </w:div>
    <w:div w:id="19859253">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82109364">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89864793">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98706100">
      <w:bodyDiv w:val="1"/>
      <w:marLeft w:val="0"/>
      <w:marRight w:val="0"/>
      <w:marTop w:val="0"/>
      <w:marBottom w:val="0"/>
      <w:divBdr>
        <w:top w:val="none" w:sz="0" w:space="0" w:color="auto"/>
        <w:left w:val="none" w:sz="0" w:space="0" w:color="auto"/>
        <w:bottom w:val="none" w:sz="0" w:space="0" w:color="auto"/>
        <w:right w:val="none" w:sz="0" w:space="0" w:color="auto"/>
      </w:divBdr>
    </w:div>
    <w:div w:id="914313717">
      <w:bodyDiv w:val="1"/>
      <w:marLeft w:val="0"/>
      <w:marRight w:val="0"/>
      <w:marTop w:val="0"/>
      <w:marBottom w:val="0"/>
      <w:divBdr>
        <w:top w:val="none" w:sz="0" w:space="0" w:color="auto"/>
        <w:left w:val="none" w:sz="0" w:space="0" w:color="auto"/>
        <w:bottom w:val="none" w:sz="0" w:space="0" w:color="auto"/>
        <w:right w:val="none" w:sz="0" w:space="0" w:color="auto"/>
      </w:divBdr>
    </w:div>
    <w:div w:id="931741845">
      <w:bodyDiv w:val="1"/>
      <w:marLeft w:val="0"/>
      <w:marRight w:val="0"/>
      <w:marTop w:val="0"/>
      <w:marBottom w:val="0"/>
      <w:divBdr>
        <w:top w:val="none" w:sz="0" w:space="0" w:color="auto"/>
        <w:left w:val="none" w:sz="0" w:space="0" w:color="auto"/>
        <w:bottom w:val="none" w:sz="0" w:space="0" w:color="auto"/>
        <w:right w:val="none" w:sz="0" w:space="0" w:color="auto"/>
      </w:divBdr>
    </w:div>
    <w:div w:id="106884536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47012936">
      <w:bodyDiv w:val="1"/>
      <w:marLeft w:val="0"/>
      <w:marRight w:val="0"/>
      <w:marTop w:val="0"/>
      <w:marBottom w:val="0"/>
      <w:divBdr>
        <w:top w:val="none" w:sz="0" w:space="0" w:color="auto"/>
        <w:left w:val="none" w:sz="0" w:space="0" w:color="auto"/>
        <w:bottom w:val="none" w:sz="0" w:space="0" w:color="auto"/>
        <w:right w:val="none" w:sz="0" w:space="0" w:color="auto"/>
      </w:divBdr>
    </w:div>
    <w:div w:id="1167205478">
      <w:bodyDiv w:val="1"/>
      <w:marLeft w:val="0"/>
      <w:marRight w:val="0"/>
      <w:marTop w:val="0"/>
      <w:marBottom w:val="0"/>
      <w:divBdr>
        <w:top w:val="none" w:sz="0" w:space="0" w:color="auto"/>
        <w:left w:val="none" w:sz="0" w:space="0" w:color="auto"/>
        <w:bottom w:val="none" w:sz="0" w:space="0" w:color="auto"/>
        <w:right w:val="none" w:sz="0" w:space="0" w:color="auto"/>
      </w:divBdr>
    </w:div>
    <w:div w:id="1179155845">
      <w:bodyDiv w:val="1"/>
      <w:marLeft w:val="0"/>
      <w:marRight w:val="0"/>
      <w:marTop w:val="0"/>
      <w:marBottom w:val="0"/>
      <w:divBdr>
        <w:top w:val="none" w:sz="0" w:space="0" w:color="auto"/>
        <w:left w:val="none" w:sz="0" w:space="0" w:color="auto"/>
        <w:bottom w:val="none" w:sz="0" w:space="0" w:color="auto"/>
        <w:right w:val="none" w:sz="0" w:space="0" w:color="auto"/>
      </w:divBdr>
    </w:div>
    <w:div w:id="1403722598">
      <w:bodyDiv w:val="1"/>
      <w:marLeft w:val="0"/>
      <w:marRight w:val="0"/>
      <w:marTop w:val="0"/>
      <w:marBottom w:val="0"/>
      <w:divBdr>
        <w:top w:val="none" w:sz="0" w:space="0" w:color="auto"/>
        <w:left w:val="none" w:sz="0" w:space="0" w:color="auto"/>
        <w:bottom w:val="none" w:sz="0" w:space="0" w:color="auto"/>
        <w:right w:val="none" w:sz="0" w:space="0" w:color="auto"/>
      </w:divBdr>
    </w:div>
    <w:div w:id="1420248903">
      <w:bodyDiv w:val="1"/>
      <w:marLeft w:val="0"/>
      <w:marRight w:val="0"/>
      <w:marTop w:val="0"/>
      <w:marBottom w:val="0"/>
      <w:divBdr>
        <w:top w:val="none" w:sz="0" w:space="0" w:color="auto"/>
        <w:left w:val="none" w:sz="0" w:space="0" w:color="auto"/>
        <w:bottom w:val="none" w:sz="0" w:space="0" w:color="auto"/>
        <w:right w:val="none" w:sz="0" w:space="0" w:color="auto"/>
      </w:divBdr>
    </w:div>
    <w:div w:id="142818916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60151245">
      <w:bodyDiv w:val="1"/>
      <w:marLeft w:val="0"/>
      <w:marRight w:val="0"/>
      <w:marTop w:val="0"/>
      <w:marBottom w:val="0"/>
      <w:divBdr>
        <w:top w:val="none" w:sz="0" w:space="0" w:color="auto"/>
        <w:left w:val="none" w:sz="0" w:space="0" w:color="auto"/>
        <w:bottom w:val="none" w:sz="0" w:space="0" w:color="auto"/>
        <w:right w:val="none" w:sz="0" w:space="0" w:color="auto"/>
      </w:divBdr>
    </w:div>
    <w:div w:id="149036112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497649209">
      <w:bodyDiv w:val="1"/>
      <w:marLeft w:val="0"/>
      <w:marRight w:val="0"/>
      <w:marTop w:val="0"/>
      <w:marBottom w:val="0"/>
      <w:divBdr>
        <w:top w:val="none" w:sz="0" w:space="0" w:color="auto"/>
        <w:left w:val="none" w:sz="0" w:space="0" w:color="auto"/>
        <w:bottom w:val="none" w:sz="0" w:space="0" w:color="auto"/>
        <w:right w:val="none" w:sz="0" w:space="0" w:color="auto"/>
      </w:divBdr>
    </w:div>
    <w:div w:id="1566640853">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5788005">
      <w:bodyDiv w:val="1"/>
      <w:marLeft w:val="0"/>
      <w:marRight w:val="0"/>
      <w:marTop w:val="0"/>
      <w:marBottom w:val="0"/>
      <w:divBdr>
        <w:top w:val="none" w:sz="0" w:space="0" w:color="auto"/>
        <w:left w:val="none" w:sz="0" w:space="0" w:color="auto"/>
        <w:bottom w:val="none" w:sz="0" w:space="0" w:color="auto"/>
        <w:right w:val="none" w:sz="0" w:space="0" w:color="auto"/>
      </w:divBdr>
    </w:div>
    <w:div w:id="1710568055">
      <w:bodyDiv w:val="1"/>
      <w:marLeft w:val="0"/>
      <w:marRight w:val="0"/>
      <w:marTop w:val="0"/>
      <w:marBottom w:val="0"/>
      <w:divBdr>
        <w:top w:val="none" w:sz="0" w:space="0" w:color="auto"/>
        <w:left w:val="none" w:sz="0" w:space="0" w:color="auto"/>
        <w:bottom w:val="none" w:sz="0" w:space="0" w:color="auto"/>
        <w:right w:val="none" w:sz="0" w:space="0" w:color="auto"/>
      </w:divBdr>
    </w:div>
    <w:div w:id="172255589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25609178">
      <w:bodyDiv w:val="1"/>
      <w:marLeft w:val="0"/>
      <w:marRight w:val="0"/>
      <w:marTop w:val="0"/>
      <w:marBottom w:val="0"/>
      <w:divBdr>
        <w:top w:val="none" w:sz="0" w:space="0" w:color="auto"/>
        <w:left w:val="none" w:sz="0" w:space="0" w:color="auto"/>
        <w:bottom w:val="none" w:sz="0" w:space="0" w:color="auto"/>
        <w:right w:val="none" w:sz="0" w:space="0" w:color="auto"/>
      </w:divBdr>
    </w:div>
    <w:div w:id="1929346108">
      <w:bodyDiv w:val="1"/>
      <w:marLeft w:val="0"/>
      <w:marRight w:val="0"/>
      <w:marTop w:val="0"/>
      <w:marBottom w:val="0"/>
      <w:divBdr>
        <w:top w:val="none" w:sz="0" w:space="0" w:color="auto"/>
        <w:left w:val="none" w:sz="0" w:space="0" w:color="auto"/>
        <w:bottom w:val="none" w:sz="0" w:space="0" w:color="auto"/>
        <w:right w:val="none" w:sz="0" w:space="0" w:color="auto"/>
      </w:divBdr>
    </w:div>
    <w:div w:id="2013027525">
      <w:bodyDiv w:val="1"/>
      <w:marLeft w:val="0"/>
      <w:marRight w:val="0"/>
      <w:marTop w:val="0"/>
      <w:marBottom w:val="0"/>
      <w:divBdr>
        <w:top w:val="none" w:sz="0" w:space="0" w:color="auto"/>
        <w:left w:val="none" w:sz="0" w:space="0" w:color="auto"/>
        <w:bottom w:val="none" w:sz="0" w:space="0" w:color="auto"/>
        <w:right w:val="none" w:sz="0" w:space="0" w:color="auto"/>
      </w:divBdr>
    </w:div>
    <w:div w:id="204467424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2507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creativecommons.org/licenses/by/4.0/" TargetMode="External"/><Relationship Id="rId21" Type="http://schemas.openxmlformats.org/officeDocument/2006/relationships/image" Target="media/image6.jpg"/><Relationship Id="rId34" Type="http://schemas.openxmlformats.org/officeDocument/2006/relationships/footer" Target="footer2.xml"/><Relationship Id="rId42" Type="http://schemas.openxmlformats.org/officeDocument/2006/relationships/hyperlink" Target="http://www.delwp.vic.gov.au" TargetMode="External"/><Relationship Id="rId47" Type="http://schemas.openxmlformats.org/officeDocument/2006/relationships/footer" Target="footer5.xml"/><Relationship Id="rId50" Type="http://schemas.openxmlformats.org/officeDocument/2006/relationships/footer" Target="footer6.xml"/><Relationship Id="rId55" Type="http://schemas.openxmlformats.org/officeDocument/2006/relationships/hyperlink" Target="http://www.publish.csiro.au/book/2190" TargetMode="External"/><Relationship Id="rId63" Type="http://schemas.openxmlformats.org/officeDocument/2006/relationships/hyperlink" Target="https://ewater.org.au/products/music/" TargetMode="External"/><Relationship Id="rId68" Type="http://schemas.openxmlformats.org/officeDocument/2006/relationships/image" Target="media/image21.png"/><Relationship Id="rId76" Type="http://schemas.openxmlformats.org/officeDocument/2006/relationships/hyperlink" Target="https://www.melbournewater.com.au/planning-and-building/developer-guides-and-resources/standards-and-specifications/develop-site" TargetMode="External"/><Relationship Id="rId84" Type="http://schemas.openxmlformats.org/officeDocument/2006/relationships/hyperlink" Target="https://manualzz.com/doc/7441220/rainwater-tanks---city-of-port-phillip" TargetMode="External"/><Relationship Id="rId7" Type="http://schemas.openxmlformats.org/officeDocument/2006/relationships/numbering" Target="numbering.xml"/><Relationship Id="rId71" Type="http://schemas.openxmlformats.org/officeDocument/2006/relationships/hyperlink" Target="https://www.designmanual.com.au/download-idm"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0.jp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image" Target="media/image15.png"/><Relationship Id="rId40" Type="http://schemas.openxmlformats.org/officeDocument/2006/relationships/hyperlink" Target="mailto:customer.service@delwp.vic.gov.au" TargetMode="External"/><Relationship Id="rId45" Type="http://schemas.openxmlformats.org/officeDocument/2006/relationships/footer" Target="footer4.xml"/><Relationship Id="rId53" Type="http://schemas.openxmlformats.org/officeDocument/2006/relationships/footer" Target="footer7.xml"/><Relationship Id="rId58" Type="http://schemas.openxmlformats.org/officeDocument/2006/relationships/hyperlink" Target="https://www.designmanual.com.au/download-idm" TargetMode="External"/><Relationship Id="rId66" Type="http://schemas.openxmlformats.org/officeDocument/2006/relationships/hyperlink" Target="https://insitewater.com.au/" TargetMode="External"/><Relationship Id="rId74" Type="http://schemas.openxmlformats.org/officeDocument/2006/relationships/image" Target="media/image22.jpg"/><Relationship Id="rId79" Type="http://schemas.openxmlformats.org/officeDocument/2006/relationships/hyperlink" Target="https://www.epa.vic.gov.au/about-epa/publications/275" TargetMode="External"/><Relationship Id="rId87"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19.png"/><Relationship Id="rId82" Type="http://schemas.openxmlformats.org/officeDocument/2006/relationships/hyperlink" Target="https://www.melbournewater.com.au/media/636/download" TargetMode="Externa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0.jpg"/><Relationship Id="rId30" Type="http://schemas.openxmlformats.org/officeDocument/2006/relationships/image" Target="media/image110.jpg"/><Relationship Id="rId35" Type="http://schemas.openxmlformats.org/officeDocument/2006/relationships/header" Target="header3.xml"/><Relationship Id="rId43" Type="http://schemas.openxmlformats.org/officeDocument/2006/relationships/header" Target="header4.xml"/><Relationship Id="rId48" Type="http://schemas.openxmlformats.org/officeDocument/2006/relationships/header" Target="header7.xml"/><Relationship Id="rId56" Type="http://schemas.openxmlformats.org/officeDocument/2006/relationships/hyperlink" Target="https://www.melbournewater.com.au/planning-and-building/stormwater-management/options-treating-stormwater" TargetMode="External"/><Relationship Id="rId64" Type="http://schemas.openxmlformats.org/officeDocument/2006/relationships/hyperlink" Target="https://www.melbournewater.com.au/sites/default/files/2018-02/Music-tool-guidelines-2018.pdf" TargetMode="External"/><Relationship Id="rId69" Type="http://schemas.openxmlformats.org/officeDocument/2006/relationships/hyperlink" Target="https://www.publish.csiro.au/book/4974/" TargetMode="External"/><Relationship Id="rId77" Type="http://schemas.openxmlformats.org/officeDocument/2006/relationships/hyperlink" Target="https://www.epa.vic.gov.au/for-business/find-a-topic/erosion-and-sediment/advice-for-businesses" TargetMode="External"/><Relationship Id="rId8" Type="http://schemas.openxmlformats.org/officeDocument/2006/relationships/styles" Target="styles.xml"/><Relationship Id="rId51" Type="http://schemas.openxmlformats.org/officeDocument/2006/relationships/header" Target="header9.xml"/><Relationship Id="rId72" Type="http://schemas.openxmlformats.org/officeDocument/2006/relationships/hyperlink" Target="https://www.moreland.vic.gov.au/environment-bins/environment/water/wsud-design-package/" TargetMode="External"/><Relationship Id="rId80" Type="http://schemas.openxmlformats.org/officeDocument/2006/relationships/hyperlink" Target="https://www.epa.vic.gov.au/about-epa/publications/1820%0d" TargetMode="External"/><Relationship Id="rId85" Type="http://schemas.openxmlformats.org/officeDocument/2006/relationships/hyperlink" Target="https://www.portphillip.vic.gov.au/media/dd1n33yv/maintenance_manual_raingarden.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image" Target="media/image16.emf"/><Relationship Id="rId46" Type="http://schemas.openxmlformats.org/officeDocument/2006/relationships/header" Target="header6.xml"/><Relationship Id="rId59" Type="http://schemas.openxmlformats.org/officeDocument/2006/relationships/hyperlink" Target="https://watersensitivecities.org.au/content/stormwater-biofilter-design/" TargetMode="External"/><Relationship Id="rId67" Type="http://schemas.openxmlformats.org/officeDocument/2006/relationships/image" Target="media/image20.png"/><Relationship Id="rId20" Type="http://schemas.openxmlformats.org/officeDocument/2006/relationships/image" Target="media/image8.png"/><Relationship Id="rId41" Type="http://schemas.openxmlformats.org/officeDocument/2006/relationships/hyperlink" Target="http://www.relayservice.com.au" TargetMode="External"/><Relationship Id="rId54" Type="http://schemas.openxmlformats.org/officeDocument/2006/relationships/image" Target="media/image18.jpg"/><Relationship Id="rId62" Type="http://schemas.openxmlformats.org/officeDocument/2006/relationships/hyperlink" Target="https://storm.melbournewater.com.au/" TargetMode="External"/><Relationship Id="rId70" Type="http://schemas.openxmlformats.org/officeDocument/2006/relationships/hyperlink" Target="https://watersensitivecities.org.au/content/stormwater-biofilter-design/" TargetMode="External"/><Relationship Id="rId75" Type="http://schemas.openxmlformats.org/officeDocument/2006/relationships/hyperlink" Target="https://www.environment.gov.au/system/files/resources/21b0925f-ea74-4b9e-942e-a097391a77fd/files/environmental-management-plan-guidelines.pdf" TargetMode="External"/><Relationship Id="rId83" Type="http://schemas.openxmlformats.org/officeDocument/2006/relationships/hyperlink" Target="https://www.musicauditor.com.au/node/36"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1.jpg"/><Relationship Id="rId36" Type="http://schemas.openxmlformats.org/officeDocument/2006/relationships/footer" Target="footer3.xml"/><Relationship Id="rId49" Type="http://schemas.openxmlformats.org/officeDocument/2006/relationships/header" Target="header8.xml"/><Relationship Id="rId57" Type="http://schemas.openxmlformats.org/officeDocument/2006/relationships/hyperlink" Target="https://www.publish.csiro.au/book/4974/" TargetMode="External"/><Relationship Id="rId10" Type="http://schemas.openxmlformats.org/officeDocument/2006/relationships/webSettings" Target="webSettings.xml"/><Relationship Id="rId31" Type="http://schemas.openxmlformats.org/officeDocument/2006/relationships/header" Target="header1.xml"/><Relationship Id="rId44" Type="http://schemas.openxmlformats.org/officeDocument/2006/relationships/header" Target="header5.xml"/><Relationship Id="rId52" Type="http://schemas.openxmlformats.org/officeDocument/2006/relationships/image" Target="media/image17.png"/><Relationship Id="rId60" Type="http://schemas.openxmlformats.org/officeDocument/2006/relationships/hyperlink" Target="https://www.melbournewater.com.au/water-data-and-education/environmental-issues/why-we-need-save-water/tips-saving-water/raingardens" TargetMode="External"/><Relationship Id="rId65" Type="http://schemas.openxmlformats.org/officeDocument/2006/relationships/hyperlink" Target="https://www.musicauditor.com.au/" TargetMode="External"/><Relationship Id="rId73" Type="http://schemas.openxmlformats.org/officeDocument/2006/relationships/hyperlink" Target="https://www.epa.vic.gov.au/about-epa/laws/new-laws/general-environmental-duty" TargetMode="External"/><Relationship Id="rId78" Type="http://schemas.openxmlformats.org/officeDocument/2006/relationships/hyperlink" Target="https://www.epa.vic.gov.au/about-epa/publications/1695-1" TargetMode="External"/><Relationship Id="rId81" Type="http://schemas.openxmlformats.org/officeDocument/2006/relationships/hyperlink" Target="https://www.epa.vic.gov.au/about-epa/publications/1834" TargetMode="External"/><Relationship Id="rId86"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51B43FDE9EB40ACAC9B1A00F28CB913"/>
        <w:category>
          <w:name w:val="General"/>
          <w:gallery w:val="placeholder"/>
        </w:category>
        <w:types>
          <w:type w:val="bbPlcHdr"/>
        </w:types>
        <w:behaviors>
          <w:behavior w:val="content"/>
        </w:behaviors>
        <w:guid w:val="{AC202E61-8933-46AC-8652-73B7AAEA4597}"/>
      </w:docPartPr>
      <w:docPartBody>
        <w:p w:rsidR="00D76881" w:rsidRDefault="00D76881">
          <w:pPr>
            <w:pStyle w:val="551B43FDE9EB40ACAC9B1A00F28CB913"/>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881"/>
    <w:rsid w:val="000C2285"/>
    <w:rsid w:val="00277FC4"/>
    <w:rsid w:val="003876CA"/>
    <w:rsid w:val="004F3687"/>
    <w:rsid w:val="00682F60"/>
    <w:rsid w:val="00767CB0"/>
    <w:rsid w:val="00794D4C"/>
    <w:rsid w:val="008C11CD"/>
    <w:rsid w:val="008F014A"/>
    <w:rsid w:val="009A363B"/>
    <w:rsid w:val="00BB0E85"/>
    <w:rsid w:val="00CE7899"/>
    <w:rsid w:val="00D76881"/>
    <w:rsid w:val="00DC46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551B43FDE9EB40ACAC9B1A00F28CB913">
    <w:name w:val="551B43FDE9EB40ACAC9B1A00F28CB9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71C5E8"/>
      </a:dk2>
      <a:lt2>
        <a:srgbClr val="F1F9FD"/>
      </a:lt2>
      <a:accent1>
        <a:srgbClr val="00B2A9"/>
      </a:accent1>
      <a:accent2>
        <a:srgbClr val="71C5E8"/>
      </a:accent2>
      <a:accent3>
        <a:srgbClr val="201547"/>
      </a:accent3>
      <a:accent4>
        <a:srgbClr val="99E0DD"/>
      </a:accent4>
      <a:accent5>
        <a:srgbClr val="C6E8F6"/>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3AE4111F51A6804EA6319453CF7105C9" ma:contentTypeVersion="14" ma:contentTypeDescription="All project related information. The library can be used to manage multiple projects." ma:contentTypeScope="" ma:versionID="d000519741ccba371e57982722722636">
  <xsd:schema xmlns:xsd="http://www.w3.org/2001/XMLSchema" xmlns:xs="http://www.w3.org/2001/XMLSchema" xmlns:p="http://schemas.microsoft.com/office/2006/metadata/properties" xmlns:ns2="9fd47c19-1c4a-4d7d-b342-c10cef269344" xmlns:ns3="a5f32de4-e402-4188-b034-e71ca7d22e54" xmlns:ns4="add75793-3539-4089-8056-52012629aff0" xmlns:ns5="826ff2ab-5c61-430d-84ca-9c9b9548fa53" xmlns:ns6="68dccf24-b027-414d-a106-7a71426c1ff5" targetNamespace="http://schemas.microsoft.com/office/2006/metadata/properties" ma:root="true" ma:fieldsID="53b6b3849c42bdcd77d9a73a362e57d5" ns2:_="" ns3:_="" ns4:_="" ns5:_="" ns6:_="">
    <xsd:import namespace="9fd47c19-1c4a-4d7d-b342-c10cef269344"/>
    <xsd:import namespace="a5f32de4-e402-4188-b034-e71ca7d22e54"/>
    <xsd:import namespace="add75793-3539-4089-8056-52012629aff0"/>
    <xsd:import namespace="826ff2ab-5c61-430d-84ca-9c9b9548fa53"/>
    <xsd:import namespace="68dccf24-b027-414d-a106-7a71426c1ff5"/>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4:MediaServiceMetadata" minOccurs="0"/>
                <xsd:element ref="ns4: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6ff2ab-5c61-430d-84ca-9c9b9548fa53"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dccf24-b027-414d-a106-7a71426c1ff5"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130</Value>
      <Value>3</Value>
      <Value>184</Value>
      <Value>2</Value>
    </TaxCatchAll>
    <ProjName xmlns="9fd47c19-1c4a-4d7d-b342-c10cef269344" xsi:nil="tr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Case Study</TermName>
          <TermId xmlns="http://schemas.microsoft.com/office/infopath/2007/PartnerControls">b53fceb4-bc9b-45fa-85c3-6f66306bbc98</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Implement</Project_Phas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e408502b-f3f3-4fcc-8983-7bbdcd0ca555</TermId>
        </TermInfo>
      </Terms>
    </f2ccc2d036544b63b99cbcec8aa9ae6a>
    <_dlc_DocId xmlns="a5f32de4-e402-4188-b034-e71ca7d22e54">DOCID248-1746542483-4</_dlc_DocId>
    <_dlc_DocIdUrl xmlns="a5f32de4-e402-4188-b034-e71ca7d22e54">
      <Url>https://delwpvicgovau.sharepoint.com/sites/ecm_248/_layouts/15/DocIdRedir.aspx?ID=DOCID248-1746542483-4</Url>
      <Description>DOCID248-1746542483-4</Description>
    </_dlc_DocIdUrl>
    <SharedWithUsers xmlns="68dccf24-b027-414d-a106-7a71426c1ff5">
      <UserInfo>
        <DisplayName>Peter J Durkin (DELWP)</DisplayName>
        <AccountId>1036</AccountId>
        <AccountType/>
      </UserInfo>
      <UserInfo>
        <DisplayName>Sarah J Saxon (DELWP)</DisplayName>
        <AccountId>2180</AccountId>
        <AccountType/>
      </UserInfo>
      <UserInfo>
        <DisplayName>Ross Murray (DELWP)</DisplayName>
        <AccountId>2207</AccountId>
        <AccountType/>
      </UserInfo>
    </SharedWithUser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620B0-77A7-4C73-9787-3FEC06E98890}">
  <ds:schemaRefs>
    <ds:schemaRef ds:uri="http://schemas.microsoft.com/sharepoint/events"/>
  </ds:schemaRefs>
</ds:datastoreItem>
</file>

<file path=customXml/itemProps2.xml><?xml version="1.0" encoding="utf-8"?>
<ds:datastoreItem xmlns:ds="http://schemas.openxmlformats.org/officeDocument/2006/customXml" ds:itemID="{16B995B9-3C11-4C1D-862B-FE5ACC574535}">
  <ds:schemaRefs>
    <ds:schemaRef ds:uri="Microsoft.SharePoint.Taxonomy.ContentTypeSync"/>
  </ds:schemaRefs>
</ds:datastoreItem>
</file>

<file path=customXml/itemProps3.xml><?xml version="1.0" encoding="utf-8"?>
<ds:datastoreItem xmlns:ds="http://schemas.openxmlformats.org/officeDocument/2006/customXml" ds:itemID="{57BCCE0B-BE44-47AB-B345-2BFE3408AEE7}">
  <ds:schemaRefs>
    <ds:schemaRef ds:uri="http://schemas.microsoft.com/sharepoint/v3/contenttype/forms"/>
  </ds:schemaRefs>
</ds:datastoreItem>
</file>

<file path=customXml/itemProps4.xml><?xml version="1.0" encoding="utf-8"?>
<ds:datastoreItem xmlns:ds="http://schemas.openxmlformats.org/officeDocument/2006/customXml" ds:itemID="{1E9D7CA9-47E4-4FBD-8725-E47332A84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add75793-3539-4089-8056-52012629aff0"/>
    <ds:schemaRef ds:uri="826ff2ab-5c61-430d-84ca-9c9b9548fa53"/>
    <ds:schemaRef ds:uri="68dccf24-b027-414d-a106-7a71426c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459DE3-92D6-44CC-893F-AB8F94CD18C1}">
  <ds:schemaRefs>
    <ds:schemaRef ds:uri="http://schemas.microsoft.com/office/2006/metadata/properties"/>
    <ds:schemaRef ds:uri="http://schemas.microsoft.com/office/infopath/2007/PartnerControls"/>
    <ds:schemaRef ds:uri="9fd47c19-1c4a-4d7d-b342-c10cef269344"/>
    <ds:schemaRef ds:uri="a5f32de4-e402-4188-b034-e71ca7d22e54"/>
    <ds:schemaRef ds:uri="68dccf24-b027-414d-a106-7a71426c1ff5"/>
  </ds:schemaRefs>
</ds:datastoreItem>
</file>

<file path=customXml/itemProps6.xml><?xml version="1.0" encoding="utf-8"?>
<ds:datastoreItem xmlns:ds="http://schemas.openxmlformats.org/officeDocument/2006/customXml" ds:itemID="{C11190A6-900C-4E4F-A3E9-A12B3E4FE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3721</Words>
  <Characters>22441</Characters>
  <Application>Microsoft Office Word</Application>
  <DocSecurity>0</DocSecurity>
  <Lines>723</Lines>
  <Paragraphs>358</Paragraphs>
  <ScaleCrop>false</ScaleCrop>
  <Company/>
  <LinksUpToDate>false</LinksUpToDate>
  <CharactersWithSpaces>25804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Multi-dwelling residential buildings and works (such as townhouses)</dc:title>
  <dc:subject/>
  <dc:creator>Mandy Bolton</dc:creator>
  <cp:keywords/>
  <dc:description/>
  <cp:lastModifiedBy>Arion Potts (DELWP)</cp:lastModifiedBy>
  <cp:revision>173</cp:revision>
  <cp:lastPrinted>2021-03-18T03:39:00Z</cp:lastPrinted>
  <dcterms:created xsi:type="dcterms:W3CDTF">2020-07-27T02:39:00Z</dcterms:created>
  <dcterms:modified xsi:type="dcterms:W3CDTF">2021-03-18T03:43:00Z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Multi-dwelling residential buildings and works_x000d_
(such as townhouses)</vt:lpwstr>
  </property>
  <property fmtid="{D5CDD505-2E9C-101B-9397-08002B2CF9AE}" pid="3" name="xSubtitle">
    <vt:lpwstr>Stormwater planning requirements: development scenario</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Multi-dwelling residential buildings and works_x000d_
(such as townhouses)</vt:lpwstr>
  </property>
  <property fmtid="{D5CDD505-2E9C-101B-9397-08002B2CF9AE}" pid="16" name="xFooterSubtitle">
    <vt:lpwstr>Stormwater planning requirements: development scenario</vt:lpwstr>
  </property>
  <property fmtid="{D5CDD505-2E9C-101B-9397-08002B2CF9AE}" pid="17" name="xAppendixName">
    <vt:lpwstr>Appendix</vt:lpwstr>
  </property>
  <property fmtid="{D5CDD505-2E9C-101B-9397-08002B2CF9AE}" pid="18" name="ContentTypeId">
    <vt:lpwstr>0x0101009298E819CE1EBB4F8D2096B3E0F0C2911D003AE4111F51A6804EA6319453CF7105C9</vt:lpwstr>
  </property>
  <property fmtid="{D5CDD505-2E9C-101B-9397-08002B2CF9AE}" pid="19" name="_dlc_DocIdItemGuid">
    <vt:lpwstr>8e97a305-c304-4c3e-94af-872b0224ae0f</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Records Class Project">
    <vt:lpwstr>130;#Stakeholder engagement|e408502b-f3f3-4fcc-8983-7bbdcd0ca555</vt:lpwstr>
  </property>
  <property fmtid="{D5CDD505-2E9C-101B-9397-08002B2CF9AE}" pid="23" name="Department Document Type">
    <vt:lpwstr>184;#Case Study|b53fceb4-bc9b-45fa-85c3-6f66306bbc98</vt:lpwstr>
  </property>
  <property fmtid="{D5CDD505-2E9C-101B-9397-08002B2CF9AE}" pid="24" name="MSIP_Label_4257e2ab-f512-40e2-9c9a-c64247360765_Enabled">
    <vt:lpwstr>true</vt:lpwstr>
  </property>
  <property fmtid="{D5CDD505-2E9C-101B-9397-08002B2CF9AE}" pid="25" name="MSIP_Label_4257e2ab-f512-40e2-9c9a-c64247360765_SetDate">
    <vt:lpwstr>2021-03-18T03:39:17Z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445d60bd-5930-4406-9a40-089d1ad90816</vt:lpwstr>
  </property>
  <property fmtid="{D5CDD505-2E9C-101B-9397-08002B2CF9AE}" pid="30" name="MSIP_Label_4257e2ab-f512-40e2-9c9a-c64247360765_ContentBits">
    <vt:lpwstr>2</vt:lpwstr>
  </property>
</Properties>
</file>