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422127"/>
    <w:bookmarkEnd w:id="0"/>
    <w:p w14:paraId="5FC991EC" w14:textId="742D34BB" w:rsidR="005A2A5D" w:rsidRDefault="00084160" w:rsidP="002C296E">
      <w:pPr>
        <w:pStyle w:val="BodyText"/>
      </w:pPr>
      <w:r w:rsidRPr="00D55628">
        <w:rPr>
          <w:noProof/>
          <w:lang w:eastAsia="en-AU"/>
        </w:rPr>
        <mc:AlternateContent>
          <mc:Choice Requires="wps">
            <w:drawing>
              <wp:anchor distT="0" distB="0" distL="114300" distR="114300" simplePos="0" relativeHeight="251658242" behindDoc="1" locked="1" layoutInCell="1" allowOverlap="1" wp14:anchorId="7C85CC2D" wp14:editId="43E75211">
                <wp:simplePos x="0" y="0"/>
                <wp:positionH relativeFrom="page">
                  <wp:posOffset>355600</wp:posOffset>
                </wp:positionH>
                <wp:positionV relativeFrom="page">
                  <wp:posOffset>1615440</wp:posOffset>
                </wp:positionV>
                <wp:extent cx="9971405" cy="3167380"/>
                <wp:effectExtent l="0" t="0" r="0" b="0"/>
                <wp:wrapNone/>
                <wp:docPr id="4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1405" cy="3167380"/>
                        </a:xfrm>
                        <a:prstGeom prst="rect">
                          <a:avLst/>
                        </a:prstGeom>
                        <a:blipFill dpi="0" rotWithShape="1">
                          <a:blip r:embed="rId13" cstate="print">
                            <a:extLst>
                              <a:ext uri="{28A0092B-C50C-407E-A947-70E740481C1C}">
                                <a14:useLocalDpi xmlns:a14="http://schemas.microsoft.com/office/drawing/2010/main" val="0"/>
                              </a:ext>
                            </a:extLst>
                          </a:blip>
                          <a:srcRect/>
                          <a:stretch>
                            <a:fillRect l="64" t="-29294" r="-64" b="-1070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C110A" id="CoverRectangle" o:spid="_x0000_s1026" style="position:absolute;margin-left:28pt;margin-top:127.2pt;width:785.15pt;height:249.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6GAAAAAFJnaHRsb25nAAATW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E4QklNBAwAAAAAKBIAAAABAAAAoAAAAHgAAAHgAADhAAAA&#10;J/YAG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wICAwICAwMDAwQDAwQFCAUFBAQFCgcHBggMCgwMCwoL&#10;Cw0OEhANDhEOCwsQFhARExQVFRUMDxcYFhQYEhQVFP/bAEMBAwQEBQQFCQUFCRQNCw0UFBQUFBQU&#10;FBQUFBQUFBQUFBQUFBQUFBQUFBQUFBQUFBQUFBQUFBQUFBQUFBQUFBQUFP/AABEIBwoJ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" stroked="f" strokeweight="2pt">
                <v:fill r:id="rId14" o:title="" recolor="t" rotate="t" type="frame"/>
                <w10:wrap anchorx="page" anchory="page"/>
                <w10:anchorlock/>
              </v:rect>
            </w:pict>
          </mc:Fallback>
        </mc:AlternateContent>
      </w:r>
      <w:r w:rsidR="0039720E">
        <w:rPr>
          <w:noProof/>
          <w:lang w:eastAsia="en-AU"/>
        </w:rPr>
        <mc:AlternateContent>
          <mc:Choice Requires="wps">
            <w:drawing>
              <wp:anchor distT="0" distB="0" distL="114300" distR="114300" simplePos="0" relativeHeight="251658262" behindDoc="0" locked="1" layoutInCell="1" allowOverlap="1" wp14:anchorId="6C183B49" wp14:editId="0CDFDD11">
                <wp:simplePos x="0" y="0"/>
                <wp:positionH relativeFrom="page">
                  <wp:posOffset>2444750</wp:posOffset>
                </wp:positionH>
                <wp:positionV relativeFrom="page">
                  <wp:posOffset>1619885</wp:posOffset>
                </wp:positionV>
                <wp:extent cx="7880350" cy="3167380"/>
                <wp:effectExtent l="0" t="0" r="6350" b="0"/>
                <wp:wrapNone/>
                <wp:docPr id="37" name="Landscap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350" cy="316738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238DA" id="LandscapeOverlayRight" o:spid="_x0000_s1026" style="position:absolute;margin-left:192.5pt;margin-top:127.55pt;width:620.5pt;height:249.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" path="m,4989l2359,,12410,r,4989l,4989xe" fillcolor="#71c5e8 [3202]" stroked="f">
                <v:fill opacity="19789f"/>
                <v:path arrowok="t" o:connecttype="custom" o:connectlocs="0,3167380;1497965,0;7880350,0;7880350,3167380;0,316738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3" behindDoc="0" locked="1" layoutInCell="1" allowOverlap="1" wp14:anchorId="48692A05" wp14:editId="653BC24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7D6C7" id="LandscapePicRight" o:spid="_x0000_s1026" style="position:absolute;margin-left:193.05pt;margin-top:127.6pt;width:620.5pt;height:249.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61" behindDoc="0" locked="1" layoutInCell="1" allowOverlap="1" wp14:anchorId="48830C27" wp14:editId="20845E4E">
                <wp:simplePos x="0" y="0"/>
                <wp:positionH relativeFrom="page">
                  <wp:posOffset>363220</wp:posOffset>
                </wp:positionH>
                <wp:positionV relativeFrom="page">
                  <wp:posOffset>1619885</wp:posOffset>
                </wp:positionV>
                <wp:extent cx="2080800" cy="3168000"/>
                <wp:effectExtent l="0" t="0" r="0" b="0"/>
                <wp:wrapNone/>
                <wp:docPr id="33" name="Landscap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65B29" id="LandscapeOverlayLeft" o:spid="_x0000_s1026" style="position:absolute;margin-left:28.6pt;margin-top:127.55pt;width:163.85pt;height:249.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71C5E8" w:themeColor="text2"/>
          <w:lang w:eastAsia="en-AU"/>
        </w:rPr>
        <mc:AlternateContent>
          <mc:Choice Requires="wps">
            <w:drawing>
              <wp:anchor distT="0" distB="0" distL="114300" distR="114300" simplePos="0" relativeHeight="251658252" behindDoc="0" locked="1" layoutInCell="1" allowOverlap="1" wp14:anchorId="58498850" wp14:editId="3FA72C80">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EC3F9" id="Multi2" o:spid="_x0000_s1026" style="position:absolute;margin-left:278.95pt;margin-top:185.4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ZFIPi4gAAAA0BAAAPAAAAAAAAAAAAAAAAALw4AABk&#10;cnMvZG93bnJldi54bWxQSwECLQAUAAYACAAAACEAqiYOvrwAAAAhAQAAGQAAAAAAAAAAAAAAAADL&#10;OQAAZHJzL19yZWxzL2Uyb0RvYy54bWwucmVsc1BLBQYAAAAABgAGAHwBAAC+Og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392AD26A" wp14:editId="0B63004C">
                <wp:simplePos x="0" y="0"/>
                <wp:positionH relativeFrom="page">
                  <wp:posOffset>360045</wp:posOffset>
                </wp:positionH>
                <wp:positionV relativeFrom="page">
                  <wp:posOffset>2354580</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8DC6D" id="Multi1" o:spid="_x0000_s1026" style="position:absolute;margin-left:28.35pt;margin-top:185.4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0" behindDoc="0" locked="1" layoutInCell="1" allowOverlap="1" wp14:anchorId="64C82543" wp14:editId="700F1642">
                <wp:simplePos x="0" y="0"/>
                <wp:positionH relativeFrom="page">
                  <wp:posOffset>363855</wp:posOffset>
                </wp:positionH>
                <wp:positionV relativeFrom="page">
                  <wp:posOffset>2354580</wp:posOffset>
                </wp:positionV>
                <wp:extent cx="3182400" cy="4755600"/>
                <wp:effectExtent l="0" t="0" r="0" b="0"/>
                <wp:wrapNone/>
                <wp:docPr id="43" nam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5BD21" id="OverlayLeft" o:spid="_x0000_s1026" style="position:absolute;margin-left:28.65pt;margin-top:185.4pt;width:250.6pt;height:374.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71C5E8" w:themeColor="text2"/>
          <w:lang w:eastAsia="en-AU"/>
        </w:rPr>
        <mc:AlternateContent>
          <mc:Choice Requires="wps">
            <w:drawing>
              <wp:anchor distT="0" distB="0" distL="114300" distR="114300" simplePos="0" relativeHeight="251658248" behindDoc="0" locked="1" layoutInCell="1" allowOverlap="1" wp14:anchorId="5B83EB69" wp14:editId="0DD5DA17">
                <wp:simplePos x="0" y="0"/>
                <wp:positionH relativeFrom="page">
                  <wp:posOffset>3542665</wp:posOffset>
                </wp:positionH>
                <wp:positionV relativeFrom="page">
                  <wp:posOffset>2354580</wp:posOffset>
                </wp:positionV>
                <wp:extent cx="3657600" cy="4755600"/>
                <wp:effectExtent l="0" t="0" r="0" b="0"/>
                <wp:wrapNone/>
                <wp:docPr id="16" nam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D7D08" id="OverlayRight" o:spid="_x0000_s1026" style="position:absolute;margin-left:278.95pt;margin-top:185.4pt;width:4in;height:374.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" path="m3536,l,7483r5762,l5762,,3536,xe" fillcolor="#71c5e8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7" behindDoc="0" locked="1" layoutInCell="1" allowOverlap="1" wp14:anchorId="49771A2E" wp14:editId="601C5E6C">
                <wp:simplePos x="3543300" y="4787900"/>
                <wp:positionH relativeFrom="page">
                  <wp:posOffset>2447925</wp:posOffset>
                </wp:positionH>
                <wp:positionV relativeFrom="page">
                  <wp:posOffset>4787900</wp:posOffset>
                </wp:positionV>
                <wp:extent cx="1188000" cy="12600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078B9" id="TriangleBottomACIMono" o:spid="_x0000_s1026" style="position:absolute;margin-left:192.75pt;margin-top:377pt;width:93.55pt;height:99.2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HAAAAAFJnaHRsb25n&#10;AAABN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MggAAAABAAAAmAAAAKAAAAHIAAEdAAAAMewAGAAB/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FHATYDAREAAhEB&#10;AxEB/90ABAAn/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" path="m1745,3697l,,3496,,1745,3697xe" stroked="f">
                <v:fill r:id="rId22" o:title="" recolor="t" rotate="t" type="frame"/>
                <v:path arrowok="t" o:connecttype="custom" o:connectlocs="592981,1260000;0,0;1188000,0;592981,12600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8" behindDoc="0" locked="1" layoutInCell="1" allowOverlap="1" wp14:anchorId="636DD4ED" wp14:editId="3B5F4CAC">
                <wp:simplePos x="3542665" y="4787900"/>
                <wp:positionH relativeFrom="page">
                  <wp:posOffset>2447925</wp:posOffset>
                </wp:positionH>
                <wp:positionV relativeFrom="page">
                  <wp:posOffset>4787900</wp:posOffset>
                </wp:positionV>
                <wp:extent cx="1188000" cy="12600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C385B" id="TriangleBottomSolar" o:spid="_x0000_s1026" style="position:absolute;margin-left:192.75pt;margin-top:377pt;width:93.55pt;height:99.2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" path="m1745,3697l,,3496,,1745,3697xe" stroked="f">
                <v:fill r:id="rId24" o:title="" recolor="t" rotate="t" type="frame"/>
                <v:path arrowok="t" o:connecttype="custom" o:connectlocs="592981,1260000;0,0;1188000,0;592981,12600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7E8EEBFE" wp14:editId="2B76870A">
                <wp:simplePos x="0" y="0"/>
                <wp:positionH relativeFrom="page">
                  <wp:posOffset>2447925</wp:posOffset>
                </wp:positionH>
                <wp:positionV relativeFrom="page">
                  <wp:posOffset>4787900</wp:posOffset>
                </wp:positionV>
                <wp:extent cx="1188000" cy="1260000"/>
                <wp:effectExtent l="0" t="0" r="0" b="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2">
                            <a:lumMod val="40000"/>
                            <a:lumOff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42E56" id="TriangleBottomACI" o:spid="_x0000_s1026" style="position:absolute;margin-left:192.75pt;margin-top:377pt;width:93.55pt;height:99.2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" path="m1745,3697l,,3496,,1745,3697xe" fillcolor="#c6e7f5 [1301]" stroked="f">
                <v:path arrowok="t" o:connecttype="custom" o:connectlocs="592981,1260000;0,0;1188000,0;592981,12600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55" behindDoc="0" locked="1" layoutInCell="1" allowOverlap="1" wp14:anchorId="44E74DEA" wp14:editId="559835F9">
                <wp:simplePos x="3543300" y="4787900"/>
                <wp:positionH relativeFrom="page">
                  <wp:posOffset>2447925</wp:posOffset>
                </wp:positionH>
                <wp:positionV relativeFrom="page">
                  <wp:posOffset>4787900</wp:posOffset>
                </wp:positionV>
                <wp:extent cx="1188000" cy="12600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29DFF" id="TriangleBottom" o:spid="_x0000_s1026" style="position:absolute;margin-left:192.75pt;margin-top:377pt;width:93.55pt;height:99.2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" path="m1745,3697l,,3496,,1745,3697xe" fillcolor="#c6e8f6 [3208]" stroked="f">
                <v:path arrowok="t" o:connecttype="custom" o:connectlocs="592981,1260000;0,0;1188000,0;592981,12600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6B638F5E" wp14:editId="0723E523">
                <wp:simplePos x="0" y="0"/>
                <wp:positionH relativeFrom="page">
                  <wp:posOffset>359410</wp:posOffset>
                </wp:positionH>
                <wp:positionV relativeFrom="page">
                  <wp:posOffset>359410</wp:posOffset>
                </wp:positionV>
                <wp:extent cx="1188000" cy="1260000"/>
                <wp:effectExtent l="0" t="0" r="0" b="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920BB" id="TriangleTop" o:spid="_x0000_s1026" style="position:absolute;margin-left:28.3pt;margin-top:28.3pt;width:93.55pt;height:99.2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" path="m1745,3697l,,3496,,1745,3697xe" fillcolor="#71c5e8 [3202]" stroked="f">
                <v:path arrowok="t" o:connecttype="custom" o:connectlocs="592981,1260000;0,0;1188000,0;592981,12600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7BBA1606" wp14:editId="4F57B36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CF8C2" w14:textId="77777777" w:rsidR="009D7326" w:rsidRPr="009F69FA" w:rsidRDefault="009D732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A1606"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A8CF8C2" w14:textId="77777777" w:rsidR="009D7326" w:rsidRPr="009F69FA" w:rsidRDefault="009D7326"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279E057" wp14:editId="71921574">
                <wp:simplePos x="0" y="0"/>
                <wp:positionH relativeFrom="page">
                  <wp:align>left</wp:align>
                </wp:positionH>
                <wp:positionV relativeFrom="page">
                  <wp:posOffset>5507990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C8B8" w14:textId="2B5849EE" w:rsidR="009D7326" w:rsidRPr="00271B90" w:rsidRDefault="009D732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E057" id="CoverStatus" o:spid="_x0000_s1027" type="#_x0000_t202" alt="Title: Watermark Document Status" style="position:absolute;margin-left:0;margin-top:433.7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" filled="f" stroked="f" strokeweight=".5pt">
                <v:textbox inset="20mm,0,1mm,0">
                  <w:txbxContent>
                    <w:p w14:paraId="0BBCC8B8" w14:textId="2B5849EE" w:rsidR="009D7326" w:rsidRPr="00271B90" w:rsidRDefault="009D7326"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4C1F267F" wp14:editId="0070016A">
                <wp:simplePos x="360045" y="6047740"/>
                <wp:positionH relativeFrom="page">
                  <wp:posOffset>360045</wp:posOffset>
                </wp:positionH>
                <wp:positionV relativeFrom="page">
                  <wp:posOffset>6047740</wp:posOffset>
                </wp:positionV>
                <wp:extent cx="9972001" cy="3456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9972001" cy="3456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CC225" w14:textId="77777777" w:rsidR="009D7326" w:rsidRPr="00455A7E" w:rsidRDefault="009D73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267F" id="CoverProjectBar" o:spid="_x0000_s1028" type="#_x0000_t202" alt="Title: Decorative Cover Shape" style="position:absolute;margin-left:28.35pt;margin-top:476.2pt;width:785.2pt;height:27.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" fillcolor="#71c5e8 [3202]" stroked="f" strokeweight=".5pt">
                <v:textbox inset="10mm,0,10mm,0">
                  <w:txbxContent>
                    <w:p w14:paraId="408CC225" w14:textId="77777777" w:rsidR="009D7326" w:rsidRPr="00455A7E" w:rsidRDefault="009D73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1" relativeHeight="251658260" behindDoc="0" locked="1" layoutInCell="1" allowOverlap="1" wp14:anchorId="4EFD7800" wp14:editId="3F6AF186">
                <wp:simplePos x="360045" y="1619885"/>
                <wp:positionH relativeFrom="page">
                  <wp:posOffset>360045</wp:posOffset>
                </wp:positionH>
                <wp:positionV relativeFrom="page">
                  <wp:posOffset>1619885</wp:posOffset>
                </wp:positionV>
                <wp:extent cx="9972001"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1" cy="31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5470" id="LandscapePicSingle" o:spid="_x0000_s1026" alt="Title: Cover Image - Description: Cover Image" style="position:absolute;margin-left:28.35pt;margin-top:127.55pt;width:785.2pt;height:249.45pt;z-index:2516582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" fillcolor="white [3212]" stroked="f" strokeweight="2pt">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43" behindDoc="1" locked="1" layoutInCell="1" allowOverlap="1" wp14:anchorId="062A70F6" wp14:editId="5690F984">
                <wp:simplePos x="0" y="0"/>
                <wp:positionH relativeFrom="page">
                  <wp:posOffset>360045</wp:posOffset>
                </wp:positionH>
                <wp:positionV relativeFrom="page">
                  <wp:posOffset>2354580</wp:posOffset>
                </wp:positionV>
                <wp:extent cx="6840000" cy="4752000"/>
                <wp:effectExtent l="0" t="0" r="0" b="0"/>
                <wp:wrapNone/>
                <wp:docPr id="3" name="PicSingle" descr="Cover Image" hidden="1"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5">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1D4CC" id="PicSingle" o:spid="_x0000_s1026" alt="Title: Cover Image - Description: Cover Image" style="position:absolute;margin-left:28.35pt;margin-top:185.4pt;width:538.6pt;height:374.1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E0iVAMAABI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147665CC" wp14:editId="504DCD3C">
                <wp:simplePos x="0" y="0"/>
                <wp:positionH relativeFrom="page">
                  <wp:posOffset>353695</wp:posOffset>
                </wp:positionH>
                <wp:positionV relativeFrom="page">
                  <wp:posOffset>360045</wp:posOffset>
                </wp:positionV>
                <wp:extent cx="9971405" cy="5687695"/>
                <wp:effectExtent l="0" t="0" r="0" b="8255"/>
                <wp:wrapNone/>
                <wp:docPr id="4" name="CoverRectangle"/>
                <wp:cNvGraphicFramePr/>
                <a:graphic xmlns:a="http://schemas.openxmlformats.org/drawingml/2006/main">
                  <a:graphicData uri="http://schemas.microsoft.com/office/word/2010/wordprocessingShape">
                    <wps:wsp>
                      <wps:cNvSpPr/>
                      <wps:spPr>
                        <a:xfrm>
                          <a:off x="0" y="0"/>
                          <a:ext cx="9971405" cy="56876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BDB48" id="CoverRectangle" o:spid="_x0000_s1026" style="position:absolute;margin-left:27.85pt;margin-top:28.35pt;width:785.15pt;height:447.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" fillcolor="#00b2a9 [3204]" stroked="f" strokeweight="2pt">
                <w10:wrap anchorx="page" anchory="page"/>
                <w10:anchorlock/>
              </v:rect>
            </w:pict>
          </mc:Fallback>
        </mc:AlternateContent>
      </w:r>
    </w:p>
    <w:p w14:paraId="52EFF2A9" w14:textId="77777777" w:rsidR="00D73B6C" w:rsidRDefault="00D73B6C"/>
    <w:tbl>
      <w:tblPr>
        <w:tblStyle w:val="TableAsPlaceholder"/>
        <w:tblpPr w:leftFromText="181" w:rightFromText="181" w:vertAnchor="page" w:horzAnchor="margin" w:tblpXSpec="right" w:tblpY="681"/>
        <w:tblOverlap w:val="never"/>
        <w:tblW w:w="12756" w:type="dxa"/>
        <w:tblLayout w:type="fixed"/>
        <w:tblLook w:val="0600" w:firstRow="0" w:lastRow="0" w:firstColumn="0" w:lastColumn="0" w:noHBand="1" w:noVBand="1"/>
      </w:tblPr>
      <w:tblGrid>
        <w:gridCol w:w="12756"/>
      </w:tblGrid>
      <w:tr w:rsidR="00D73B6C" w14:paraId="5D233914" w14:textId="77777777" w:rsidTr="006F03E3">
        <w:trPr>
          <w:trHeight w:hRule="exact" w:val="1928"/>
        </w:trPr>
        <w:tc>
          <w:tcPr>
            <w:tcW w:w="12756" w:type="dxa"/>
            <w:vAlign w:val="center"/>
          </w:tcPr>
          <w:bookmarkStart w:id="1" w:name="myBookmark" w:displacedByCustomXml="next"/>
          <w:sdt>
            <w:sdtPr>
              <w:rPr>
                <w:b w:val="0"/>
                <w:iCs/>
                <w:spacing w:val="0"/>
                <w:sz w:val="32"/>
                <w:szCs w:val="24"/>
              </w:rPr>
              <w:alias w:val="CoverTitle"/>
              <w:tag w:val="CoverTitle"/>
              <w:id w:val="360867710"/>
              <w:lock w:val="sdtContentLocked"/>
              <w:placeholder>
                <w:docPart w:val="551B43FDE9EB40ACAC9B1A00F28CB913"/>
              </w:placeholder>
            </w:sdtPr>
            <w:sdtEndPr/>
            <w:sdtContent>
              <w:p w14:paraId="0BB9371A" w14:textId="77777777" w:rsidR="004319DC" w:rsidRDefault="004319DC" w:rsidP="004319DC">
                <w:pPr>
                  <w:pStyle w:val="Title"/>
                </w:pPr>
                <w:r>
                  <w:t xml:space="preserve">Medium to high-density residential </w:t>
                </w:r>
                <w:r>
                  <w:br/>
                  <w:t>buildings and works</w:t>
                </w:r>
                <w:bookmarkEnd w:id="1"/>
              </w:p>
              <w:p w14:paraId="60C06290" w14:textId="77777777" w:rsidR="004319DC" w:rsidRDefault="004319DC" w:rsidP="004319DC">
                <w:pPr>
                  <w:pStyle w:val="Subtitle"/>
                </w:pPr>
                <w:r>
                  <w:t>Stormwater requirements for urban developments: development scenario</w:t>
                </w:r>
              </w:p>
              <w:p w14:paraId="14A37098" w14:textId="5B838CE0" w:rsidR="00512DFB" w:rsidRPr="00CB1FB7" w:rsidRDefault="00943644" w:rsidP="00CD4964">
                <w:pPr>
                  <w:pStyle w:val="Subtitle"/>
                </w:pPr>
              </w:p>
            </w:sdtContent>
          </w:sdt>
        </w:tc>
      </w:tr>
    </w:tbl>
    <w:p w14:paraId="2B51A782" w14:textId="77777777" w:rsidR="00D73B6C" w:rsidRDefault="00D73B6C"/>
    <w:p w14:paraId="7693E7A3" w14:textId="77777777" w:rsidR="00D73B6C" w:rsidRPr="00D55628" w:rsidRDefault="008F0B33">
      <w:r w:rsidRPr="00D55628">
        <w:rPr>
          <w:noProof/>
        </w:rPr>
        <mc:AlternateContent>
          <mc:Choice Requires="wps">
            <w:drawing>
              <wp:anchor distT="0" distB="0" distL="114300" distR="114300" simplePos="0" relativeHeight="251658245" behindDoc="0" locked="0" layoutInCell="1" allowOverlap="1" wp14:anchorId="3CE4500A" wp14:editId="1DDF749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D7326" w:rsidRPr="00AB780B" w14:paraId="276FF7DD" w14:textId="77777777" w:rsidTr="00AA4BE4">
                              <w:trPr>
                                <w:trHeight w:hRule="exact" w:val="964"/>
                                <w:tblCellSpacing w:w="71" w:type="dxa"/>
                              </w:trPr>
                              <w:tc>
                                <w:tcPr>
                                  <w:tcW w:w="1204" w:type="dxa"/>
                                  <w:vAlign w:val="bottom"/>
                                </w:tcPr>
                                <w:p w14:paraId="029F890D" w14:textId="77777777" w:rsidR="009D7326" w:rsidRPr="00D55628" w:rsidRDefault="009D7326"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9D7326" w:rsidRPr="00D55628" w:rsidRDefault="009D7326"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9D7326" w:rsidRDefault="009D732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500A"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D7326" w:rsidRPr="00AB780B" w14:paraId="276FF7DD" w14:textId="77777777" w:rsidTr="00AA4BE4">
                        <w:trPr>
                          <w:trHeight w:hRule="exact" w:val="964"/>
                          <w:tblCellSpacing w:w="71" w:type="dxa"/>
                        </w:trPr>
                        <w:tc>
                          <w:tcPr>
                            <w:tcW w:w="1204" w:type="dxa"/>
                            <w:vAlign w:val="bottom"/>
                          </w:tcPr>
                          <w:p w14:paraId="029F890D" w14:textId="77777777" w:rsidR="009D7326" w:rsidRPr="00D55628" w:rsidRDefault="009D7326"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9D7326" w:rsidRPr="00D55628" w:rsidRDefault="009D7326"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9D7326" w:rsidRDefault="009D7326"/>
                  </w:txbxContent>
                </v:textbox>
                <w10:wrap anchorx="page" anchory="page"/>
              </v:shape>
            </w:pict>
          </mc:Fallback>
        </mc:AlternateContent>
      </w:r>
    </w:p>
    <w:p w14:paraId="232A4803" w14:textId="77777777" w:rsidR="00D73B6C" w:rsidRPr="00D55628" w:rsidRDefault="00D73B6C">
      <w:pPr>
        <w:sectPr w:rsidR="00D73B6C" w:rsidRPr="00D55628" w:rsidSect="0098566B">
          <w:headerReference w:type="even" r:id="rId31"/>
          <w:headerReference w:type="default" r:id="rId32"/>
          <w:footerReference w:type="even" r:id="rId33"/>
          <w:footerReference w:type="default" r:id="rId34"/>
          <w:headerReference w:type="first" r:id="rId35"/>
          <w:footerReference w:type="first" r:id="rId36"/>
          <w:pgSz w:w="16840" w:h="11907" w:orient="landscape" w:code="9"/>
          <w:pgMar w:top="1701" w:right="1134" w:bottom="1134" w:left="1134" w:header="283" w:footer="283" w:gutter="0"/>
          <w:cols w:num="2" w:space="284" w:equalWidth="0">
            <w:col w:w="11340" w:space="284"/>
            <w:col w:w="2948"/>
          </w:cols>
          <w:titlePg/>
          <w:docGrid w:linePitch="360"/>
        </w:sectPr>
      </w:pPr>
    </w:p>
    <w:p w14:paraId="6943F9A6" w14:textId="77777777" w:rsidR="00A025CD" w:rsidRDefault="00A025CD" w:rsidP="00446920">
      <w:pPr>
        <w:pStyle w:val="SmallBodyText"/>
      </w:pPr>
    </w:p>
    <w:tbl>
      <w:tblPr>
        <w:tblStyle w:val="TableAsPlaceholder"/>
        <w:tblpPr w:leftFromText="181" w:rightFromText="181" w:horzAnchor="margin" w:tblpYSpec="bottom"/>
        <w:tblOverlap w:val="never"/>
        <w:tblW w:w="23562" w:type="pct"/>
        <w:tblCellMar>
          <w:right w:w="57" w:type="dxa"/>
        </w:tblCellMar>
        <w:tblLook w:val="0600" w:firstRow="0" w:lastRow="0" w:firstColumn="0" w:lastColumn="0" w:noHBand="1" w:noVBand="1"/>
        <w:tblCaption w:val="Creative Commons Logo"/>
        <w:tblDescription w:val="Creative Commons Logo"/>
      </w:tblPr>
      <w:tblGrid>
        <w:gridCol w:w="13892"/>
      </w:tblGrid>
      <w:tr w:rsidR="007A4821" w14:paraId="61EC6C69" w14:textId="77777777" w:rsidTr="003E3AB0">
        <w:tc>
          <w:tcPr>
            <w:tcW w:w="5000" w:type="pct"/>
            <w:shd w:val="clear" w:color="auto" w:fill="E5F7F6"/>
            <w:tcMar>
              <w:top w:w="0" w:type="dxa"/>
              <w:right w:w="0" w:type="dxa"/>
            </w:tcMar>
            <w:vAlign w:val="bottom"/>
          </w:tcPr>
          <w:p w14:paraId="69A19B67"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58254" behindDoc="0" locked="1" layoutInCell="1" allowOverlap="1" wp14:anchorId="78CA30F8" wp14:editId="2A90BB9F">
                  <wp:simplePos x="0" y="0"/>
                  <wp:positionH relativeFrom="margin">
                    <wp:align>right</wp:align>
                  </wp:positionH>
                  <wp:positionV relativeFrom="margin">
                    <wp:align>bottom</wp:align>
                  </wp:positionV>
                  <wp:extent cx="1596580" cy="1062000"/>
                  <wp:effectExtent l="0" t="0" r="3810" b="508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6580" cy="106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7D3A22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D005C95"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5560540" w14:textId="77777777" w:rsidTr="003E3AB0">
        <w:tc>
          <w:tcPr>
            <w:tcW w:w="5000" w:type="pct"/>
            <w:tcMar>
              <w:top w:w="227" w:type="dxa"/>
            </w:tcMar>
            <w:vAlign w:val="bottom"/>
          </w:tcPr>
          <w:p w14:paraId="4607DF65" w14:textId="2B7D77E5" w:rsidR="009E7150" w:rsidRPr="00D55628" w:rsidRDefault="009E7150" w:rsidP="00DF7CB7">
            <w:pPr>
              <w:pStyle w:val="xDisclaimertext3"/>
            </w:pPr>
            <w:r>
              <w:t xml:space="preserve">© The State of Victoria Department of Environment, Land, Water and Planning </w:t>
            </w:r>
            <w:r w:rsidR="00D517A2">
              <w:t>2020</w:t>
            </w:r>
          </w:p>
          <w:p w14:paraId="37120B12" w14:textId="00871B31"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8249" behindDoc="0" locked="1" layoutInCell="1" allowOverlap="1" wp14:anchorId="5B022440" wp14:editId="7C359BD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0D15219A" w14:textId="363CB893" w:rsidR="0091754E" w:rsidRDefault="007324F4" w:rsidP="00DF7CB7">
            <w:pPr>
              <w:pStyle w:val="xDisclaimerHeading"/>
              <w:rPr>
                <w:rFonts w:ascii="Arial" w:hAnsi="Arial"/>
                <w:color w:val="000000"/>
              </w:rPr>
            </w:pPr>
            <w:r w:rsidRPr="0091754E">
              <w:rPr>
                <w:rFonts w:ascii="Arial" w:hAnsi="Arial"/>
                <w:color w:val="000000"/>
              </w:rPr>
              <w:t xml:space="preserve">ISBN </w:t>
            </w:r>
            <w:r w:rsidRPr="00C22922">
              <w:rPr>
                <w:rFonts w:ascii="Arial" w:hAnsi="Arial"/>
                <w:b w:val="0"/>
                <w:bCs/>
                <w:color w:val="000000"/>
              </w:rPr>
              <w:t>978-1-76105-236-1</w:t>
            </w:r>
            <w:r w:rsidRPr="0091754E">
              <w:rPr>
                <w:rFonts w:ascii="Arial" w:hAnsi="Arial"/>
                <w:color w:val="000000"/>
              </w:rPr>
              <w:t xml:space="preserve"> (pdf/online/MS word) </w:t>
            </w:r>
          </w:p>
          <w:p w14:paraId="4597338E" w14:textId="77777777" w:rsidR="009E7150" w:rsidRPr="00D55628" w:rsidRDefault="009E7150" w:rsidP="00DF7CB7">
            <w:pPr>
              <w:pStyle w:val="xDisclaimerHeading"/>
            </w:pPr>
            <w:r>
              <w:t>Disclaimer</w:t>
            </w:r>
          </w:p>
          <w:p w14:paraId="54A1B11E"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A14A044" w14:textId="77777777" w:rsidR="009E7150" w:rsidRPr="00D55628" w:rsidRDefault="009E7150" w:rsidP="00DF7CB7">
            <w:pPr>
              <w:pStyle w:val="xAccessibilityHeading"/>
            </w:pPr>
            <w:r w:rsidRPr="0084503F">
              <w:t>Accessibility</w:t>
            </w:r>
          </w:p>
          <w:p w14:paraId="64553EC5" w14:textId="0C984DD6"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w:t>
            </w:r>
            <w:r w:rsidR="009A11E1">
              <w:t xml:space="preserve"> </w:t>
            </w:r>
            <w:hyperlink r:id="rId40" w:history="1">
              <w:r w:rsidR="009A11E1" w:rsidRPr="00B26A57">
                <w:rPr>
                  <w:rStyle w:val="Hyperlink"/>
                </w:rPr>
                <w:t>customer.service@delwp.vic.gov.au</w:t>
              </w:r>
            </w:hyperlink>
            <w:r w:rsidRPr="00D55628">
              <w:t xml:space="preserve"> or via the National Relay Service on 133 677 </w:t>
            </w:r>
            <w:hyperlink r:id="rId41" w:history="1">
              <w:r w:rsidRPr="00D55628">
                <w:t>www.relayservice.com.au</w:t>
              </w:r>
            </w:hyperlink>
            <w:r w:rsidRPr="00D55628">
              <w:t>. This</w:t>
            </w:r>
            <w:r w:rsidR="0012010C">
              <w:t xml:space="preserve"> </w:t>
            </w:r>
            <w:r w:rsidRPr="00D55628">
              <w:t xml:space="preserve">document is also available on the internet at </w:t>
            </w:r>
            <w:hyperlink r:id="rId42" w:history="1">
              <w:r w:rsidRPr="00D55628">
                <w:t>www.delwp.vic.gov.au</w:t>
              </w:r>
            </w:hyperlink>
            <w:r w:rsidRPr="00D55628">
              <w:t>.</w:t>
            </w:r>
          </w:p>
        </w:tc>
      </w:tr>
    </w:tbl>
    <w:p w14:paraId="4014417D" w14:textId="77777777" w:rsidR="00AB780B" w:rsidRDefault="00AB780B"/>
    <w:p w14:paraId="64213F0F" w14:textId="77777777" w:rsidR="004561E6" w:rsidRDefault="004561E6">
      <w:pPr>
        <w:sectPr w:rsidR="004561E6" w:rsidSect="00A55A14">
          <w:headerReference w:type="even" r:id="rId43"/>
          <w:headerReference w:type="default" r:id="rId44"/>
          <w:footerReference w:type="even" r:id="rId45"/>
          <w:headerReference w:type="first" r:id="rId46"/>
          <w:footerReference w:type="first" r:id="rId47"/>
          <w:pgSz w:w="16840" w:h="11907" w:orient="landscape" w:code="9"/>
          <w:pgMar w:top="1701" w:right="1134" w:bottom="1134" w:left="1134" w:header="283" w:footer="283" w:gutter="0"/>
          <w:pgNumType w:fmt="lowerRoman" w:start="1"/>
          <w:cols w:num="2" w:space="284" w:equalWidth="0">
            <w:col w:w="11340" w:space="284"/>
            <w:col w:w="2948"/>
          </w:cols>
          <w:titlePg/>
          <w:docGrid w:linePitch="360"/>
        </w:sectPr>
      </w:pPr>
    </w:p>
    <w:p w14:paraId="6A7D1CCE" w14:textId="77777777" w:rsidR="00004237" w:rsidRPr="00C4364B" w:rsidRDefault="00FB5D61" w:rsidP="00D517A2">
      <w:pPr>
        <w:pStyle w:val="TOCHeading"/>
        <w:framePr w:wrap="around"/>
      </w:pPr>
      <w:r w:rsidRPr="00C4364B">
        <w:lastRenderedPageBreak/>
        <w:t>Contents</w:t>
      </w:r>
      <w:bookmarkStart w:id="4" w:name="_TOCMarker"/>
      <w:bookmarkEnd w:id="4"/>
    </w:p>
    <w:p w14:paraId="567390CE" w14:textId="24CA6BAD" w:rsidR="00CD1494" w:rsidRDefault="00495409">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50946531" w:history="1">
        <w:r w:rsidR="00CD1494" w:rsidRPr="00AD1B02">
          <w:rPr>
            <w:rStyle w:val="Hyperlink"/>
          </w:rPr>
          <w:t>Introduction</w:t>
        </w:r>
        <w:r w:rsidR="00CD1494">
          <w:rPr>
            <w:webHidden/>
          </w:rPr>
          <w:tab/>
        </w:r>
        <w:r w:rsidR="00CD1494">
          <w:rPr>
            <w:webHidden/>
          </w:rPr>
          <w:fldChar w:fldCharType="begin"/>
        </w:r>
        <w:r w:rsidR="00CD1494">
          <w:rPr>
            <w:webHidden/>
          </w:rPr>
          <w:instrText xml:space="preserve"> PAGEREF _Toc50946531 \h </w:instrText>
        </w:r>
        <w:r w:rsidR="00CD1494">
          <w:rPr>
            <w:webHidden/>
          </w:rPr>
        </w:r>
        <w:r w:rsidR="00CD1494">
          <w:rPr>
            <w:webHidden/>
          </w:rPr>
          <w:fldChar w:fldCharType="separate"/>
        </w:r>
        <w:r w:rsidR="004C72C1">
          <w:rPr>
            <w:webHidden/>
          </w:rPr>
          <w:t>1</w:t>
        </w:r>
        <w:r w:rsidR="00CD1494">
          <w:rPr>
            <w:webHidden/>
          </w:rPr>
          <w:fldChar w:fldCharType="end"/>
        </w:r>
      </w:hyperlink>
    </w:p>
    <w:p w14:paraId="2A871304" w14:textId="3F8ED93C" w:rsidR="00CD1494" w:rsidRDefault="00943644">
      <w:pPr>
        <w:pStyle w:val="TOC2"/>
        <w:rPr>
          <w:rFonts w:eastAsiaTheme="minorEastAsia" w:cstheme="minorBidi"/>
          <w:b w:val="0"/>
          <w:color w:val="auto"/>
          <w:sz w:val="22"/>
          <w:szCs w:val="22"/>
        </w:rPr>
      </w:pPr>
      <w:hyperlink w:anchor="_Toc50946532" w:history="1">
        <w:r w:rsidR="00CD1494" w:rsidRPr="00AD1B02">
          <w:rPr>
            <w:rStyle w:val="Hyperlink"/>
          </w:rPr>
          <w:t>Planning requirements</w:t>
        </w:r>
        <w:r w:rsidR="00CD1494">
          <w:rPr>
            <w:webHidden/>
          </w:rPr>
          <w:tab/>
        </w:r>
        <w:r w:rsidR="00CD1494">
          <w:rPr>
            <w:webHidden/>
          </w:rPr>
          <w:fldChar w:fldCharType="begin"/>
        </w:r>
        <w:r w:rsidR="00CD1494">
          <w:rPr>
            <w:webHidden/>
          </w:rPr>
          <w:instrText xml:space="preserve"> PAGEREF _Toc50946532 \h </w:instrText>
        </w:r>
        <w:r w:rsidR="00CD1494">
          <w:rPr>
            <w:webHidden/>
          </w:rPr>
        </w:r>
        <w:r w:rsidR="00CD1494">
          <w:rPr>
            <w:webHidden/>
          </w:rPr>
          <w:fldChar w:fldCharType="separate"/>
        </w:r>
        <w:r w:rsidR="004C72C1">
          <w:rPr>
            <w:webHidden/>
          </w:rPr>
          <w:t>1</w:t>
        </w:r>
        <w:r w:rsidR="00CD1494">
          <w:rPr>
            <w:webHidden/>
          </w:rPr>
          <w:fldChar w:fldCharType="end"/>
        </w:r>
      </w:hyperlink>
    </w:p>
    <w:p w14:paraId="1AF154AD" w14:textId="7347C74D" w:rsidR="00CD1494" w:rsidRDefault="00943644">
      <w:pPr>
        <w:pStyle w:val="TOC2"/>
        <w:rPr>
          <w:rFonts w:eastAsiaTheme="minorEastAsia" w:cstheme="minorBidi"/>
          <w:b w:val="0"/>
          <w:color w:val="auto"/>
          <w:sz w:val="22"/>
          <w:szCs w:val="22"/>
        </w:rPr>
      </w:pPr>
      <w:hyperlink w:anchor="_Toc50946533" w:history="1">
        <w:r w:rsidR="00CD1494" w:rsidRPr="00AD1B02">
          <w:rPr>
            <w:rStyle w:val="Hyperlink"/>
          </w:rPr>
          <w:t>Objectives of Clause 58.03-8</w:t>
        </w:r>
        <w:r w:rsidR="00CD1494">
          <w:rPr>
            <w:webHidden/>
          </w:rPr>
          <w:tab/>
        </w:r>
        <w:r w:rsidR="00CD1494">
          <w:rPr>
            <w:webHidden/>
          </w:rPr>
          <w:fldChar w:fldCharType="begin"/>
        </w:r>
        <w:r w:rsidR="00CD1494">
          <w:rPr>
            <w:webHidden/>
          </w:rPr>
          <w:instrText xml:space="preserve"> PAGEREF _Toc50946533 \h </w:instrText>
        </w:r>
        <w:r w:rsidR="00CD1494">
          <w:rPr>
            <w:webHidden/>
          </w:rPr>
        </w:r>
        <w:r w:rsidR="00CD1494">
          <w:rPr>
            <w:webHidden/>
          </w:rPr>
          <w:fldChar w:fldCharType="separate"/>
        </w:r>
        <w:r w:rsidR="004C72C1">
          <w:rPr>
            <w:webHidden/>
          </w:rPr>
          <w:t>1</w:t>
        </w:r>
        <w:r w:rsidR="00CD1494">
          <w:rPr>
            <w:webHidden/>
          </w:rPr>
          <w:fldChar w:fldCharType="end"/>
        </w:r>
      </w:hyperlink>
    </w:p>
    <w:p w14:paraId="374A2A9E" w14:textId="0DBADF65" w:rsidR="00CD1494" w:rsidRDefault="00943644">
      <w:pPr>
        <w:pStyle w:val="TOC2"/>
        <w:rPr>
          <w:rFonts w:eastAsiaTheme="minorEastAsia" w:cstheme="minorBidi"/>
          <w:b w:val="0"/>
          <w:color w:val="auto"/>
          <w:sz w:val="22"/>
          <w:szCs w:val="22"/>
        </w:rPr>
      </w:pPr>
      <w:hyperlink w:anchor="_Toc50946534" w:history="1">
        <w:r w:rsidR="00CD1494" w:rsidRPr="00AD1B02">
          <w:rPr>
            <w:rStyle w:val="Hyperlink"/>
          </w:rPr>
          <w:t>Standards</w:t>
        </w:r>
        <w:r w:rsidR="00CD1494">
          <w:rPr>
            <w:webHidden/>
          </w:rPr>
          <w:tab/>
        </w:r>
        <w:r w:rsidR="00CD1494">
          <w:rPr>
            <w:webHidden/>
          </w:rPr>
          <w:fldChar w:fldCharType="begin"/>
        </w:r>
        <w:r w:rsidR="00CD1494">
          <w:rPr>
            <w:webHidden/>
          </w:rPr>
          <w:instrText xml:space="preserve"> PAGEREF _Toc50946534 \h </w:instrText>
        </w:r>
        <w:r w:rsidR="00CD1494">
          <w:rPr>
            <w:webHidden/>
          </w:rPr>
        </w:r>
        <w:r w:rsidR="00CD1494">
          <w:rPr>
            <w:webHidden/>
          </w:rPr>
          <w:fldChar w:fldCharType="separate"/>
        </w:r>
        <w:r w:rsidR="004C72C1">
          <w:rPr>
            <w:webHidden/>
          </w:rPr>
          <w:t>1</w:t>
        </w:r>
        <w:r w:rsidR="00CD1494">
          <w:rPr>
            <w:webHidden/>
          </w:rPr>
          <w:fldChar w:fldCharType="end"/>
        </w:r>
      </w:hyperlink>
    </w:p>
    <w:p w14:paraId="3351CAF6" w14:textId="38EACEC8" w:rsidR="00CD1494" w:rsidRDefault="00943644">
      <w:pPr>
        <w:pStyle w:val="TOC1"/>
        <w:rPr>
          <w:rFonts w:eastAsiaTheme="minorEastAsia" w:cstheme="minorBidi"/>
          <w:b w:val="0"/>
          <w:color w:val="auto"/>
          <w:sz w:val="22"/>
          <w:szCs w:val="22"/>
        </w:rPr>
      </w:pPr>
      <w:hyperlink w:anchor="_Toc50946535" w:history="1">
        <w:r w:rsidR="00CD1494" w:rsidRPr="00AD1B02">
          <w:rPr>
            <w:rStyle w:val="Hyperlink"/>
          </w:rPr>
          <w:t>Worked example</w:t>
        </w:r>
        <w:r w:rsidR="00CD1494">
          <w:rPr>
            <w:webHidden/>
          </w:rPr>
          <w:tab/>
        </w:r>
        <w:r w:rsidR="00CD1494">
          <w:rPr>
            <w:webHidden/>
          </w:rPr>
          <w:fldChar w:fldCharType="begin"/>
        </w:r>
        <w:r w:rsidR="00CD1494">
          <w:rPr>
            <w:webHidden/>
          </w:rPr>
          <w:instrText xml:space="preserve"> PAGEREF _Toc50946535 \h </w:instrText>
        </w:r>
        <w:r w:rsidR="00CD1494">
          <w:rPr>
            <w:webHidden/>
          </w:rPr>
        </w:r>
        <w:r w:rsidR="00CD1494">
          <w:rPr>
            <w:webHidden/>
          </w:rPr>
          <w:fldChar w:fldCharType="separate"/>
        </w:r>
        <w:r w:rsidR="004C72C1">
          <w:rPr>
            <w:webHidden/>
          </w:rPr>
          <w:t>2</w:t>
        </w:r>
        <w:r w:rsidR="00CD1494">
          <w:rPr>
            <w:webHidden/>
          </w:rPr>
          <w:fldChar w:fldCharType="end"/>
        </w:r>
      </w:hyperlink>
    </w:p>
    <w:p w14:paraId="63E417DB" w14:textId="0E74A288" w:rsidR="00CD1494" w:rsidRDefault="00943644">
      <w:pPr>
        <w:pStyle w:val="TOC2"/>
        <w:rPr>
          <w:rFonts w:eastAsiaTheme="minorEastAsia" w:cstheme="minorBidi"/>
          <w:b w:val="0"/>
          <w:color w:val="auto"/>
          <w:sz w:val="22"/>
          <w:szCs w:val="22"/>
        </w:rPr>
      </w:pPr>
      <w:hyperlink w:anchor="_Toc50946536" w:history="1">
        <w:r w:rsidR="00CD1494" w:rsidRPr="00AD1B02">
          <w:rPr>
            <w:rStyle w:val="Hyperlink"/>
          </w:rPr>
          <w:t>A: Proposed development description</w:t>
        </w:r>
        <w:r w:rsidR="00CD1494">
          <w:rPr>
            <w:webHidden/>
          </w:rPr>
          <w:tab/>
        </w:r>
        <w:r w:rsidR="00CD1494">
          <w:rPr>
            <w:webHidden/>
          </w:rPr>
          <w:fldChar w:fldCharType="begin"/>
        </w:r>
        <w:r w:rsidR="00CD1494">
          <w:rPr>
            <w:webHidden/>
          </w:rPr>
          <w:instrText xml:space="preserve"> PAGEREF _Toc50946536 \h </w:instrText>
        </w:r>
        <w:r w:rsidR="00CD1494">
          <w:rPr>
            <w:webHidden/>
          </w:rPr>
        </w:r>
        <w:r w:rsidR="00CD1494">
          <w:rPr>
            <w:webHidden/>
          </w:rPr>
          <w:fldChar w:fldCharType="separate"/>
        </w:r>
        <w:r w:rsidR="004C72C1">
          <w:rPr>
            <w:webHidden/>
          </w:rPr>
          <w:t>2</w:t>
        </w:r>
        <w:r w:rsidR="00CD1494">
          <w:rPr>
            <w:webHidden/>
          </w:rPr>
          <w:fldChar w:fldCharType="end"/>
        </w:r>
      </w:hyperlink>
    </w:p>
    <w:p w14:paraId="40741A41" w14:textId="334C7AC8" w:rsidR="00CD1494" w:rsidRDefault="00943644">
      <w:pPr>
        <w:pStyle w:val="TOC2"/>
        <w:rPr>
          <w:rFonts w:eastAsiaTheme="minorEastAsia" w:cstheme="minorBidi"/>
          <w:b w:val="0"/>
          <w:color w:val="auto"/>
          <w:sz w:val="22"/>
          <w:szCs w:val="22"/>
        </w:rPr>
      </w:pPr>
      <w:hyperlink w:anchor="_Toc50946537" w:history="1">
        <w:r w:rsidR="00CD1494" w:rsidRPr="00AD1B02">
          <w:rPr>
            <w:rStyle w:val="Hyperlink"/>
          </w:rPr>
          <w:t>B: Site layout plan and WSUD treatment systems</w:t>
        </w:r>
        <w:r w:rsidR="00CD1494">
          <w:rPr>
            <w:webHidden/>
          </w:rPr>
          <w:tab/>
        </w:r>
        <w:r w:rsidR="00CD1494">
          <w:rPr>
            <w:webHidden/>
          </w:rPr>
          <w:fldChar w:fldCharType="begin"/>
        </w:r>
        <w:r w:rsidR="00CD1494">
          <w:rPr>
            <w:webHidden/>
          </w:rPr>
          <w:instrText xml:space="preserve"> PAGEREF _Toc50946537 \h </w:instrText>
        </w:r>
        <w:r w:rsidR="00CD1494">
          <w:rPr>
            <w:webHidden/>
          </w:rPr>
        </w:r>
        <w:r w:rsidR="00CD1494">
          <w:rPr>
            <w:webHidden/>
          </w:rPr>
          <w:fldChar w:fldCharType="separate"/>
        </w:r>
        <w:r w:rsidR="004C72C1">
          <w:rPr>
            <w:webHidden/>
          </w:rPr>
          <w:t>3</w:t>
        </w:r>
        <w:r w:rsidR="00CD1494">
          <w:rPr>
            <w:webHidden/>
          </w:rPr>
          <w:fldChar w:fldCharType="end"/>
        </w:r>
      </w:hyperlink>
    </w:p>
    <w:p w14:paraId="41200675" w14:textId="17261741" w:rsidR="00CD1494" w:rsidRDefault="00943644">
      <w:pPr>
        <w:pStyle w:val="TOC2"/>
        <w:rPr>
          <w:rFonts w:eastAsiaTheme="minorEastAsia" w:cstheme="minorBidi"/>
          <w:b w:val="0"/>
          <w:color w:val="auto"/>
          <w:sz w:val="22"/>
          <w:szCs w:val="22"/>
        </w:rPr>
      </w:pPr>
      <w:hyperlink w:anchor="_Toc50946538" w:history="1">
        <w:r w:rsidR="00CD1494" w:rsidRPr="00AD1B02">
          <w:rPr>
            <w:rStyle w:val="Hyperlink"/>
          </w:rPr>
          <w:t>C: Modelling and compliance</w:t>
        </w:r>
        <w:r w:rsidR="00CD1494">
          <w:rPr>
            <w:webHidden/>
          </w:rPr>
          <w:tab/>
        </w:r>
        <w:r w:rsidR="00CD1494">
          <w:rPr>
            <w:webHidden/>
          </w:rPr>
          <w:fldChar w:fldCharType="begin"/>
        </w:r>
        <w:r w:rsidR="00CD1494">
          <w:rPr>
            <w:webHidden/>
          </w:rPr>
          <w:instrText xml:space="preserve"> PAGEREF _Toc50946538 \h </w:instrText>
        </w:r>
        <w:r w:rsidR="00CD1494">
          <w:rPr>
            <w:webHidden/>
          </w:rPr>
        </w:r>
        <w:r w:rsidR="00CD1494">
          <w:rPr>
            <w:webHidden/>
          </w:rPr>
          <w:fldChar w:fldCharType="separate"/>
        </w:r>
        <w:r w:rsidR="004C72C1">
          <w:rPr>
            <w:webHidden/>
          </w:rPr>
          <w:t>7</w:t>
        </w:r>
        <w:r w:rsidR="00CD1494">
          <w:rPr>
            <w:webHidden/>
          </w:rPr>
          <w:fldChar w:fldCharType="end"/>
        </w:r>
      </w:hyperlink>
    </w:p>
    <w:p w14:paraId="04A47DFD" w14:textId="3AE64B47" w:rsidR="00CD1494" w:rsidRDefault="00943644">
      <w:pPr>
        <w:pStyle w:val="TOC2"/>
        <w:rPr>
          <w:rFonts w:eastAsiaTheme="minorEastAsia" w:cstheme="minorBidi"/>
          <w:b w:val="0"/>
          <w:color w:val="auto"/>
          <w:sz w:val="22"/>
          <w:szCs w:val="22"/>
        </w:rPr>
      </w:pPr>
      <w:hyperlink w:anchor="_Toc50946539" w:history="1">
        <w:r w:rsidR="00CD1494" w:rsidRPr="00AD1B02">
          <w:rPr>
            <w:rStyle w:val="Hyperlink"/>
          </w:rPr>
          <w:t>D: Functional design considerations</w:t>
        </w:r>
        <w:r w:rsidR="00CD1494">
          <w:rPr>
            <w:webHidden/>
          </w:rPr>
          <w:tab/>
        </w:r>
        <w:r w:rsidR="00CD1494">
          <w:rPr>
            <w:webHidden/>
          </w:rPr>
          <w:fldChar w:fldCharType="begin"/>
        </w:r>
        <w:r w:rsidR="00CD1494">
          <w:rPr>
            <w:webHidden/>
          </w:rPr>
          <w:instrText xml:space="preserve"> PAGEREF _Toc50946539 \h </w:instrText>
        </w:r>
        <w:r w:rsidR="00CD1494">
          <w:rPr>
            <w:webHidden/>
          </w:rPr>
        </w:r>
        <w:r w:rsidR="00CD1494">
          <w:rPr>
            <w:webHidden/>
          </w:rPr>
          <w:fldChar w:fldCharType="separate"/>
        </w:r>
        <w:r w:rsidR="004C72C1">
          <w:rPr>
            <w:webHidden/>
          </w:rPr>
          <w:t>9</w:t>
        </w:r>
        <w:r w:rsidR="00CD1494">
          <w:rPr>
            <w:webHidden/>
          </w:rPr>
          <w:fldChar w:fldCharType="end"/>
        </w:r>
      </w:hyperlink>
    </w:p>
    <w:p w14:paraId="35821154" w14:textId="2A56EE69" w:rsidR="00CD1494" w:rsidRDefault="00943644">
      <w:pPr>
        <w:pStyle w:val="TOC2"/>
        <w:rPr>
          <w:rFonts w:eastAsiaTheme="minorEastAsia" w:cstheme="minorBidi"/>
          <w:b w:val="0"/>
          <w:color w:val="auto"/>
          <w:sz w:val="22"/>
          <w:szCs w:val="22"/>
        </w:rPr>
      </w:pPr>
      <w:hyperlink w:anchor="_Toc50946540" w:history="1">
        <w:r w:rsidR="00CD1494" w:rsidRPr="00AD1B02">
          <w:rPr>
            <w:rStyle w:val="Hyperlink"/>
          </w:rPr>
          <w:t>E: Site management plan</w:t>
        </w:r>
        <w:r w:rsidR="00CD1494">
          <w:rPr>
            <w:webHidden/>
          </w:rPr>
          <w:tab/>
        </w:r>
        <w:r w:rsidR="00CD1494">
          <w:rPr>
            <w:webHidden/>
          </w:rPr>
          <w:fldChar w:fldCharType="begin"/>
        </w:r>
        <w:r w:rsidR="00CD1494">
          <w:rPr>
            <w:webHidden/>
          </w:rPr>
          <w:instrText xml:space="preserve"> PAGEREF _Toc50946540 \h </w:instrText>
        </w:r>
        <w:r w:rsidR="00CD1494">
          <w:rPr>
            <w:webHidden/>
          </w:rPr>
        </w:r>
        <w:r w:rsidR="00CD1494">
          <w:rPr>
            <w:webHidden/>
          </w:rPr>
          <w:fldChar w:fldCharType="separate"/>
        </w:r>
        <w:r w:rsidR="004C72C1">
          <w:rPr>
            <w:webHidden/>
          </w:rPr>
          <w:t>13</w:t>
        </w:r>
        <w:r w:rsidR="00CD1494">
          <w:rPr>
            <w:webHidden/>
          </w:rPr>
          <w:fldChar w:fldCharType="end"/>
        </w:r>
      </w:hyperlink>
    </w:p>
    <w:p w14:paraId="59DF82C1" w14:textId="2E790D70" w:rsidR="00CD1494" w:rsidRDefault="00943644">
      <w:pPr>
        <w:pStyle w:val="TOC2"/>
        <w:rPr>
          <w:rFonts w:eastAsiaTheme="minorEastAsia" w:cstheme="minorBidi"/>
          <w:b w:val="0"/>
          <w:color w:val="auto"/>
          <w:sz w:val="22"/>
          <w:szCs w:val="22"/>
        </w:rPr>
      </w:pPr>
      <w:hyperlink w:anchor="_Toc50946541" w:history="1">
        <w:r w:rsidR="00CD1494" w:rsidRPr="00AD1B02">
          <w:rPr>
            <w:rStyle w:val="Hyperlink"/>
          </w:rPr>
          <w:t>F: Asset maintenance program</w:t>
        </w:r>
        <w:r w:rsidR="00CD1494">
          <w:rPr>
            <w:webHidden/>
          </w:rPr>
          <w:tab/>
        </w:r>
        <w:r w:rsidR="00CD1494">
          <w:rPr>
            <w:webHidden/>
          </w:rPr>
          <w:fldChar w:fldCharType="begin"/>
        </w:r>
        <w:r w:rsidR="00CD1494">
          <w:rPr>
            <w:webHidden/>
          </w:rPr>
          <w:instrText xml:space="preserve"> PAGEREF _Toc50946541 \h </w:instrText>
        </w:r>
        <w:r w:rsidR="00CD1494">
          <w:rPr>
            <w:webHidden/>
          </w:rPr>
        </w:r>
        <w:r w:rsidR="00CD1494">
          <w:rPr>
            <w:webHidden/>
          </w:rPr>
          <w:fldChar w:fldCharType="separate"/>
        </w:r>
        <w:r w:rsidR="004C72C1">
          <w:rPr>
            <w:webHidden/>
          </w:rPr>
          <w:t>16</w:t>
        </w:r>
        <w:r w:rsidR="00CD1494">
          <w:rPr>
            <w:webHidden/>
          </w:rPr>
          <w:fldChar w:fldCharType="end"/>
        </w:r>
      </w:hyperlink>
    </w:p>
    <w:p w14:paraId="5089592B" w14:textId="2651E40E" w:rsidR="00A361A7" w:rsidRPr="00A361A7" w:rsidRDefault="00495409" w:rsidP="00162B86">
      <w:pPr>
        <w:rPr>
          <w:b/>
          <w:noProof/>
          <w:color w:val="71C5E8" w:themeColor="text2"/>
          <w:sz w:val="24"/>
          <w:szCs w:val="24"/>
        </w:rPr>
      </w:pPr>
      <w:r>
        <w:rPr>
          <w:b/>
          <w:noProof/>
          <w:color w:val="71C5E8" w:themeColor="text2"/>
          <w:sz w:val="24"/>
          <w:szCs w:val="24"/>
        </w:rPr>
        <w:fldChar w:fldCharType="end"/>
      </w:r>
      <w:r w:rsidR="00A361A7">
        <w:rPr>
          <w:b/>
          <w:noProof/>
          <w:color w:val="71C5E8" w:themeColor="text2"/>
          <w:sz w:val="24"/>
          <w:szCs w:val="24"/>
        </w:rPr>
        <w:br w:type="column"/>
      </w:r>
    </w:p>
    <w:p w14:paraId="36401B23" w14:textId="77777777" w:rsidR="00436277" w:rsidRDefault="00DB2F5C" w:rsidP="00162B86">
      <w:pPr>
        <w:sectPr w:rsidR="00436277" w:rsidSect="0098566B">
          <w:headerReference w:type="even" r:id="rId48"/>
          <w:headerReference w:type="default" r:id="rId49"/>
          <w:footerReference w:type="even" r:id="rId50"/>
          <w:footerReference w:type="default" r:id="rId51"/>
          <w:headerReference w:type="first" r:id="rId52"/>
          <w:pgSz w:w="16840" w:h="11907" w:orient="landscape" w:code="9"/>
          <w:pgMar w:top="1701" w:right="1134" w:bottom="1134" w:left="1134" w:header="283" w:footer="283" w:gutter="0"/>
          <w:pgNumType w:fmt="lowerRoman" w:start="2"/>
          <w:cols w:num="2" w:space="284" w:equalWidth="0">
            <w:col w:w="11340" w:space="284"/>
            <w:col w:w="2948"/>
          </w:cols>
          <w:docGrid w:linePitch="360"/>
        </w:sectPr>
      </w:pPr>
      <w:r>
        <w:t xml:space="preserve"> </w:t>
      </w:r>
    </w:p>
    <w:p w14:paraId="545DE7DA" w14:textId="53F5240C" w:rsidR="00B83743" w:rsidRPr="00E23746" w:rsidRDefault="00D517A2" w:rsidP="00E23746">
      <w:pPr>
        <w:pStyle w:val="Heading1TopofPage"/>
        <w:framePr w:wrap="around"/>
      </w:pPr>
      <w:bookmarkStart w:id="5" w:name="_Toc39480263"/>
      <w:bookmarkStart w:id="6" w:name="_Toc50946531"/>
      <w:r>
        <w:lastRenderedPageBreak/>
        <w:t>Introduction</w:t>
      </w:r>
      <w:bookmarkEnd w:id="5"/>
      <w:bookmarkEnd w:id="6"/>
    </w:p>
    <w:p w14:paraId="4CEDA34B" w14:textId="4F435729" w:rsidR="00911BC0" w:rsidRPr="00383F4D" w:rsidRDefault="00911BC0" w:rsidP="00911BC0">
      <w:pPr>
        <w:pStyle w:val="BodyText"/>
      </w:pPr>
      <w:bookmarkStart w:id="7" w:name="_Toc480839995"/>
      <w:bookmarkStart w:id="8" w:name="_Toc480840056"/>
      <w:bookmarkStart w:id="9" w:name="_Toc480840219"/>
      <w:r w:rsidRPr="00383F4D">
        <w:t xml:space="preserve">This development scenario is a support tool for those complying with stormwater planning requirements. The intended audience is both design practitioners submitting applications, as well as council planners assessing development applications. </w:t>
      </w:r>
    </w:p>
    <w:p w14:paraId="539E60F7" w14:textId="35D4C25B" w:rsidR="00911BC0" w:rsidRPr="007E487E" w:rsidRDefault="00911BC0" w:rsidP="00911BC0">
      <w:pPr>
        <w:pStyle w:val="BodyText"/>
      </w:pPr>
      <w:r w:rsidRPr="007E487E">
        <w:t xml:space="preserve">A checklist indicates the minimum information that should be included in a stormwater report lodged with the planning application. This worked example for an apartment building and works development demonstrates how a development application should be designed to satisfy the objectives and standards of the relevant clauses.  The </w:t>
      </w:r>
      <w:r w:rsidR="007D6D0D">
        <w:t>right</w:t>
      </w:r>
      <w:r w:rsidR="007D6D0D" w:rsidRPr="007E487E">
        <w:t xml:space="preserve"> </w:t>
      </w:r>
      <w:r w:rsidRPr="007E487E">
        <w:t xml:space="preserve">column of the example (green boxes  </w:t>
      </w:r>
      <w:r w:rsidRPr="007E487E">
        <w:rPr>
          <w:noProof/>
        </w:rPr>
        <mc:AlternateContent>
          <mc:Choice Requires="wps">
            <w:drawing>
              <wp:inline distT="0" distB="0" distL="0" distR="0" wp14:anchorId="6426ADAF" wp14:editId="554342D0">
                <wp:extent cx="370800" cy="120650"/>
                <wp:effectExtent l="0" t="0" r="10795" b="1270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20650"/>
                        </a:xfrm>
                        <a:prstGeom prst="rect">
                          <a:avLst/>
                        </a:prstGeom>
                        <a:solidFill>
                          <a:srgbClr val="D9FFEA"/>
                        </a:solidFill>
                        <a:ln w="12700" cap="rnd">
                          <a:solidFill>
                            <a:srgbClr val="00B050"/>
                          </a:solidFill>
                          <a:miter lim="800000"/>
                          <a:headEnd/>
                          <a:tailEnd/>
                        </a:ln>
                      </wps:spPr>
                      <wps:txbx>
                        <w:txbxContent>
                          <w:p w14:paraId="027C6BA4" w14:textId="77777777" w:rsidR="009D7326" w:rsidRPr="0095417F" w:rsidRDefault="009D7326" w:rsidP="00911BC0">
                            <w:pPr>
                              <w:pStyle w:val="Heading2"/>
                            </w:pPr>
                          </w:p>
                        </w:txbxContent>
                      </wps:txbx>
                      <wps:bodyPr rot="0" vert="horz" wrap="square" lIns="91440" tIns="45720" rIns="91440" bIns="45720" anchor="t" anchorCtr="0">
                        <a:noAutofit/>
                      </wps:bodyPr>
                    </wps:wsp>
                  </a:graphicData>
                </a:graphic>
              </wp:inline>
            </w:drawing>
          </mc:Choice>
          <mc:Fallback>
            <w:pict>
              <v:shape w14:anchorId="6426ADAF" id="Text Box 2" o:spid="_x0000_s1030" type="#_x0000_t202" style="width:29.2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" fillcolor="#d9ffea" strokecolor="#00b050" strokeweight="1pt">
                <v:stroke endcap="round"/>
                <v:textbox>
                  <w:txbxContent>
                    <w:p w14:paraId="027C6BA4" w14:textId="77777777" w:rsidR="009D7326" w:rsidRPr="0095417F" w:rsidRDefault="009D7326" w:rsidP="00911BC0">
                      <w:pPr>
                        <w:pStyle w:val="Heading2"/>
                      </w:pPr>
                    </w:p>
                  </w:txbxContent>
                </v:textbox>
                <w10:anchorlock/>
              </v:shape>
            </w:pict>
          </mc:Fallback>
        </mc:AlternateContent>
      </w:r>
      <w:r w:rsidRPr="007E487E">
        <w:t xml:space="preserve">) indicate which sections of the report respond to which checklist items. The call out text boxes (blue boxes </w:t>
      </w:r>
      <w:r w:rsidRPr="007E487E">
        <w:rPr>
          <w:noProof/>
        </w:rPr>
        <mc:AlternateContent>
          <mc:Choice Requires="wps">
            <w:drawing>
              <wp:inline distT="0" distB="0" distL="0" distR="0" wp14:anchorId="0B174F13" wp14:editId="273F371C">
                <wp:extent cx="370800" cy="114300"/>
                <wp:effectExtent l="0" t="0" r="10795"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14300"/>
                        </a:xfrm>
                        <a:prstGeom prst="rect">
                          <a:avLst/>
                        </a:prstGeom>
                        <a:solidFill>
                          <a:schemeClr val="accent5"/>
                        </a:solidFill>
                        <a:ln w="12700">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25AA238D" w14:textId="77777777" w:rsidR="009D7326" w:rsidRPr="0095417F" w:rsidRDefault="009D7326" w:rsidP="00911BC0">
                            <w:pPr>
                              <w:rPr>
                                <w:b/>
                              </w:rPr>
                            </w:pPr>
                          </w:p>
                        </w:txbxContent>
                      </wps:txbx>
                      <wps:bodyPr rot="0" vert="horz" wrap="square" lIns="91440" tIns="45720" rIns="91440" bIns="45720" anchor="t" anchorCtr="0">
                        <a:noAutofit/>
                      </wps:bodyPr>
                    </wps:wsp>
                  </a:graphicData>
                </a:graphic>
              </wp:inline>
            </w:drawing>
          </mc:Choice>
          <mc:Fallback>
            <w:pict>
              <v:shape w14:anchorId="0B174F13" id="_x0000_s1031" type="#_x0000_t202" style="width:29.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" fillcolor="#c6e8f6 [3208]" strokecolor="#71c5e8 [3215]" strokeweight="1pt">
                <v:textbox>
                  <w:txbxContent>
                    <w:p w14:paraId="25AA238D" w14:textId="77777777" w:rsidR="009D7326" w:rsidRPr="0095417F" w:rsidRDefault="009D7326" w:rsidP="00911BC0">
                      <w:pPr>
                        <w:rPr>
                          <w:b/>
                        </w:rPr>
                      </w:pPr>
                    </w:p>
                  </w:txbxContent>
                </v:textbox>
                <w10:anchorlock/>
              </v:shape>
            </w:pict>
          </mc:Fallback>
        </mc:AlternateContent>
      </w:r>
      <w:r w:rsidRPr="007E487E">
        <w:t xml:space="preserve">) offer resources and links </w:t>
      </w:r>
      <w:r w:rsidR="00F445E9">
        <w:t>for</w:t>
      </w:r>
      <w:r w:rsidR="00F445E9" w:rsidRPr="007E487E">
        <w:t xml:space="preserve"> </w:t>
      </w:r>
      <w:r w:rsidRPr="007E487E">
        <w:t xml:space="preserve">both designers and assessors. </w:t>
      </w:r>
    </w:p>
    <w:p w14:paraId="7DFAD312" w14:textId="77777777" w:rsidR="00911BC0" w:rsidRPr="00996D88" w:rsidRDefault="00911BC0" w:rsidP="00996D88">
      <w:pPr>
        <w:pStyle w:val="Heading2"/>
        <w:rPr>
          <w:rStyle w:val="MyBoldUnderline"/>
          <w:b/>
          <w:u w:val="none"/>
        </w:rPr>
      </w:pPr>
      <w:bookmarkStart w:id="10" w:name="_Toc50946532"/>
      <w:r w:rsidRPr="00996D88">
        <w:rPr>
          <w:rStyle w:val="MyBoldUnderline"/>
          <w:b/>
          <w:u w:val="none"/>
        </w:rPr>
        <w:t>Planning requirements</w:t>
      </w:r>
      <w:bookmarkEnd w:id="10"/>
    </w:p>
    <w:p w14:paraId="1A805699" w14:textId="6201FFBF" w:rsidR="00911BC0" w:rsidRPr="00383F4D" w:rsidRDefault="00911BC0" w:rsidP="00911BC0">
      <w:pPr>
        <w:pStyle w:val="BodyText"/>
      </w:pPr>
      <w:r w:rsidRPr="00383F4D">
        <w:t>The development in this example is for building</w:t>
      </w:r>
      <w:r w:rsidR="00D96FD4">
        <w:t>s</w:t>
      </w:r>
      <w:r w:rsidRPr="00383F4D">
        <w:t xml:space="preserve"> and works</w:t>
      </w:r>
      <w:r w:rsidR="005F47B3">
        <w:t xml:space="preserve"> associated with an apartment</w:t>
      </w:r>
      <w:r w:rsidRPr="00383F4D">
        <w:t>, irrespective of whether the building is subdivided. The required provisions for the works are at Clauses:</w:t>
      </w:r>
      <w:r w:rsidRPr="00383F4D" w:rsidDel="00713F13">
        <w:t xml:space="preserve"> </w:t>
      </w:r>
      <w:r w:rsidR="00D61AF1" w:rsidRPr="00383F4D">
        <w:t>55.07-5 (</w:t>
      </w:r>
      <w:r w:rsidR="00D61AF1">
        <w:t>I</w:t>
      </w:r>
      <w:r w:rsidR="00D61AF1" w:rsidRPr="00383F4D">
        <w:t xml:space="preserve">ntegrated water and stormwater management objectives) where the development is </w:t>
      </w:r>
      <w:r w:rsidR="00D61AF1">
        <w:t>less than five</w:t>
      </w:r>
      <w:r w:rsidR="00D61AF1" w:rsidRPr="00383F4D">
        <w:t xml:space="preserve"> storeys</w:t>
      </w:r>
      <w:r w:rsidR="00D61AF1">
        <w:t xml:space="preserve"> in a residential zone</w:t>
      </w:r>
      <w:r w:rsidR="00D61AF1" w:rsidRPr="00383F4D">
        <w:t>, and 58.03-8 (</w:t>
      </w:r>
      <w:r w:rsidR="00D61AF1">
        <w:t>I</w:t>
      </w:r>
      <w:r w:rsidR="00D61AF1" w:rsidRPr="00383F4D">
        <w:t xml:space="preserve">ntegrated water and stormwater management objectives) where the development is </w:t>
      </w:r>
      <w:r w:rsidR="00D61AF1">
        <w:t>five</w:t>
      </w:r>
      <w:r w:rsidR="00D61AF1" w:rsidRPr="00383F4D">
        <w:t xml:space="preserve"> storeys</w:t>
      </w:r>
      <w:r w:rsidR="00D61AF1">
        <w:t xml:space="preserve"> or greater within a residential zone (or any height within particular commercial/activity/special zones)</w:t>
      </w:r>
      <w:r w:rsidRPr="00383F4D">
        <w:t>. Note, the requirements of these clauses are identical, and the clause applied is dependent on the number of storeys of the development. In this example, the development is 48 storeys, so Clause 58.03 applies. The clause objectives and required standard are outlined below.</w:t>
      </w:r>
      <w:r w:rsidRPr="00383F4D">
        <w:rPr>
          <w:rStyle w:val="Italics"/>
        </w:rPr>
        <w:t xml:space="preserve"> </w:t>
      </w:r>
    </w:p>
    <w:p w14:paraId="4886E534" w14:textId="0B1295A8" w:rsidR="00911BC0" w:rsidRPr="00383F4D" w:rsidRDefault="00911BC0" w:rsidP="00911BC0">
      <w:pPr>
        <w:pStyle w:val="BodyText"/>
      </w:pPr>
      <w:r w:rsidRPr="00383F4D">
        <w:t>This example can be used for apartment complexes and potentially similar built form proposals, depending on the occupancy and resultant water demand within the building and site (i.e. medium density apartments, office buildings, etc). In this example, the application consists of two apartment buildings with basement car</w:t>
      </w:r>
      <w:r w:rsidR="00475831">
        <w:t xml:space="preserve"> </w:t>
      </w:r>
      <w:r w:rsidRPr="00383F4D">
        <w:t>parking</w:t>
      </w:r>
      <w:r w:rsidR="00475831">
        <w:t xml:space="preserve"> below</w:t>
      </w:r>
      <w:r w:rsidRPr="00383F4D">
        <w:t xml:space="preserve">. The example can be adapted for similar developments with these features.  </w:t>
      </w:r>
    </w:p>
    <w:p w14:paraId="7A13C983" w14:textId="54E03782" w:rsidR="00911BC0" w:rsidRPr="00383F4D" w:rsidRDefault="00911BC0" w:rsidP="00911BC0">
      <w:pPr>
        <w:pStyle w:val="BodyText"/>
      </w:pPr>
      <w:r w:rsidRPr="00383F4D">
        <w:t xml:space="preserve">A </w:t>
      </w:r>
      <w:proofErr w:type="gramStart"/>
      <w:r w:rsidRPr="00383F4D">
        <w:t>building</w:t>
      </w:r>
      <w:r w:rsidR="007551AB">
        <w:t>s</w:t>
      </w:r>
      <w:proofErr w:type="gramEnd"/>
      <w:r w:rsidRPr="00383F4D">
        <w:t xml:space="preserve"> and works application for apartment or mixed-uses will need to meet all planning scheme requirements for the land and the development type. This may include local controls. Applicants are encouraged to check with their local council if they are not sure which planning scheme provisions apply and complete a site layout plan before commencing the stormwater report.</w:t>
      </w:r>
      <w:r w:rsidR="00EB591B">
        <w:t xml:space="preserve"> </w:t>
      </w:r>
    </w:p>
    <w:p w14:paraId="1C03CEAB" w14:textId="21977B83" w:rsidR="00D517A2" w:rsidRDefault="00911BC0" w:rsidP="00D517A2">
      <w:pPr>
        <w:pStyle w:val="BodyText"/>
        <w:rPr>
          <w:noProof/>
        </w:rPr>
      </w:pPr>
      <w:r>
        <w:rPr>
          <w:noProof/>
        </w:rPr>
        <w:lastRenderedPageBreak/>
        <mc:AlternateContent>
          <mc:Choice Requires="wps">
            <w:drawing>
              <wp:anchor distT="0" distB="0" distL="114300" distR="114300" simplePos="0" relativeHeight="251658259" behindDoc="0" locked="0" layoutInCell="1" allowOverlap="1" wp14:anchorId="2C5465AE" wp14:editId="15474F99">
                <wp:simplePos x="0" y="0"/>
                <wp:positionH relativeFrom="column">
                  <wp:posOffset>2458539</wp:posOffset>
                </wp:positionH>
                <wp:positionV relativeFrom="paragraph">
                  <wp:posOffset>988151</wp:posOffset>
                </wp:positionV>
                <wp:extent cx="1306285" cy="587828"/>
                <wp:effectExtent l="0" t="0" r="27305" b="22225"/>
                <wp:wrapNone/>
                <wp:docPr id="13" name="Rounded Rectangle 28"/>
                <wp:cNvGraphicFramePr/>
                <a:graphic xmlns:a="http://schemas.openxmlformats.org/drawingml/2006/main">
                  <a:graphicData uri="http://schemas.microsoft.com/office/word/2010/wordprocessingShape">
                    <wps:wsp>
                      <wps:cNvSpPr/>
                      <wps:spPr>
                        <a:xfrm>
                          <a:off x="0" y="0"/>
                          <a:ext cx="1306285" cy="58782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2FD09" id="Rounded Rectangle 28" o:spid="_x0000_s1026" style="position:absolute;margin-left:193.6pt;margin-top:77.8pt;width:102.85pt;height:46.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" filled="f" strokecolor="red" strokeweight="2pt"/>
            </w:pict>
          </mc:Fallback>
        </mc:AlternateContent>
      </w:r>
      <w:r w:rsidRPr="00383F4D">
        <w:rPr>
          <w:noProof/>
        </w:rPr>
        <w:drawing>
          <wp:inline distT="0" distB="0" distL="0" distR="0" wp14:anchorId="3FE3E554" wp14:editId="7173EF9B">
            <wp:extent cx="5657850" cy="427788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1668" t="26577" r="30123" b="8620"/>
                    <a:stretch/>
                  </pic:blipFill>
                  <pic:spPr bwMode="auto">
                    <a:xfrm>
                      <a:off x="0" y="0"/>
                      <a:ext cx="5669818" cy="4286936"/>
                    </a:xfrm>
                    <a:prstGeom prst="rect">
                      <a:avLst/>
                    </a:prstGeom>
                    <a:ln>
                      <a:noFill/>
                    </a:ln>
                    <a:extLst>
                      <a:ext uri="{53640926-AAD7-44D8-BBD7-CCE9431645EC}">
                        <a14:shadowObscured xmlns:a14="http://schemas.microsoft.com/office/drawing/2010/main"/>
                      </a:ext>
                    </a:extLst>
                  </pic:spPr>
                </pic:pic>
              </a:graphicData>
            </a:graphic>
          </wp:inline>
        </w:drawing>
      </w:r>
    </w:p>
    <w:p w14:paraId="10CECE4D" w14:textId="77777777" w:rsidR="00A55A14" w:rsidRDefault="00A55A14" w:rsidP="00911BC0">
      <w:pPr>
        <w:pStyle w:val="Heading2"/>
        <w:sectPr w:rsidR="00A55A14" w:rsidSect="00A55A14">
          <w:footerReference w:type="first" r:id="rId54"/>
          <w:type w:val="continuous"/>
          <w:pgSz w:w="16840" w:h="11907" w:orient="landscape" w:code="9"/>
          <w:pgMar w:top="1701" w:right="1134" w:bottom="1134" w:left="1134" w:header="283" w:footer="283" w:gutter="0"/>
          <w:pgNumType w:start="1"/>
          <w:cols w:space="709"/>
          <w:titlePg/>
          <w:docGrid w:linePitch="360"/>
        </w:sectPr>
      </w:pPr>
      <w:bookmarkStart w:id="11" w:name="_Toc39480264"/>
      <w:bookmarkStart w:id="12" w:name="_Toc460924661"/>
      <w:bookmarkStart w:id="13" w:name="_Toc480839996"/>
      <w:bookmarkStart w:id="14" w:name="_Toc480840057"/>
      <w:bookmarkStart w:id="15" w:name="_Toc480840220"/>
      <w:bookmarkEnd w:id="7"/>
      <w:bookmarkEnd w:id="8"/>
      <w:bookmarkEnd w:id="9"/>
    </w:p>
    <w:p w14:paraId="67C5A4DA" w14:textId="65412FAC" w:rsidR="00984A96" w:rsidRDefault="00984A96" w:rsidP="00911BC0">
      <w:pPr>
        <w:pStyle w:val="Heading2"/>
      </w:pPr>
      <w:r>
        <w:br w:type="page"/>
      </w:r>
    </w:p>
    <w:p w14:paraId="06FC73EC" w14:textId="77777777" w:rsidR="00584E61" w:rsidRDefault="00584E61" w:rsidP="00911BC0">
      <w:pPr>
        <w:pStyle w:val="Heading2"/>
        <w:sectPr w:rsidR="00584E61" w:rsidSect="00F96BA9">
          <w:type w:val="continuous"/>
          <w:pgSz w:w="16840" w:h="11907" w:orient="landscape" w:code="9"/>
          <w:pgMar w:top="1701" w:right="1134" w:bottom="1134" w:left="1134" w:header="283" w:footer="283" w:gutter="0"/>
          <w:pgNumType w:start="1"/>
          <w:cols w:num="2" w:space="284" w:equalWidth="0">
            <w:col w:w="11340" w:space="284"/>
            <w:col w:w="2948"/>
          </w:cols>
          <w:titlePg/>
          <w:docGrid w:linePitch="360"/>
        </w:sectPr>
      </w:pPr>
      <w:bookmarkStart w:id="16" w:name="_Toc50946533"/>
    </w:p>
    <w:p w14:paraId="7B6D0D57" w14:textId="3D412385" w:rsidR="00911BC0" w:rsidRPr="007E487E" w:rsidRDefault="00911BC0" w:rsidP="00911BC0">
      <w:pPr>
        <w:pStyle w:val="Heading2"/>
      </w:pPr>
      <w:r w:rsidRPr="007E487E">
        <w:lastRenderedPageBreak/>
        <w:t>Objectives of Clause 58.03-8</w:t>
      </w:r>
      <w:bookmarkEnd w:id="11"/>
      <w:bookmarkEnd w:id="16"/>
    </w:p>
    <w:p w14:paraId="21A5C3C9" w14:textId="6303F4EB" w:rsidR="00911BC0" w:rsidRPr="007E487E" w:rsidRDefault="00911BC0" w:rsidP="007564F7">
      <w:pPr>
        <w:pStyle w:val="Heading3"/>
        <w:ind w:left="0"/>
      </w:pPr>
      <w:bookmarkStart w:id="17" w:name="_Toc39480265"/>
      <w:r w:rsidRPr="007E487E">
        <w:t>58.03-8</w:t>
      </w:r>
      <w:r w:rsidR="0041455D">
        <w:t xml:space="preserve"> </w:t>
      </w:r>
      <w:r w:rsidRPr="007E487E">
        <w:t>Integrated water and stormwater management objectives</w:t>
      </w:r>
      <w:bookmarkEnd w:id="17"/>
    </w:p>
    <w:p w14:paraId="6F54AF30" w14:textId="77777777" w:rsidR="00911BC0" w:rsidRPr="002F7237" w:rsidRDefault="00911BC0" w:rsidP="002F7237">
      <w:pPr>
        <w:pStyle w:val="ListBullet"/>
        <w:numPr>
          <w:ilvl w:val="0"/>
          <w:numId w:val="32"/>
        </w:numPr>
        <w:tabs>
          <w:tab w:val="num" w:pos="170"/>
        </w:tabs>
        <w:ind w:left="170" w:hanging="170"/>
      </w:pPr>
      <w:r w:rsidRPr="002F7237">
        <w:t xml:space="preserve">To encourage the use of alternative water sources such as rainwater, </w:t>
      </w:r>
      <w:proofErr w:type="gramStart"/>
      <w:r w:rsidRPr="002F7237">
        <w:t>stormwater</w:t>
      </w:r>
      <w:proofErr w:type="gramEnd"/>
      <w:r w:rsidRPr="002F7237">
        <w:t xml:space="preserve"> and recycled water.</w:t>
      </w:r>
    </w:p>
    <w:p w14:paraId="1ED1B4FB" w14:textId="77777777" w:rsidR="00911BC0" w:rsidRPr="002F7237" w:rsidRDefault="00911BC0" w:rsidP="002F7237">
      <w:pPr>
        <w:pStyle w:val="ListBullet"/>
        <w:numPr>
          <w:ilvl w:val="0"/>
          <w:numId w:val="32"/>
        </w:numPr>
        <w:tabs>
          <w:tab w:val="num" w:pos="170"/>
        </w:tabs>
        <w:ind w:left="170" w:hanging="170"/>
      </w:pPr>
      <w:r w:rsidRPr="002F7237">
        <w:t xml:space="preserve">To facilitate stormwater collection, </w:t>
      </w:r>
      <w:proofErr w:type="gramStart"/>
      <w:r w:rsidRPr="002F7237">
        <w:t>utilisation</w:t>
      </w:r>
      <w:proofErr w:type="gramEnd"/>
      <w:r w:rsidRPr="002F7237">
        <w:t xml:space="preserve"> and infiltration within the development.</w:t>
      </w:r>
    </w:p>
    <w:p w14:paraId="6E18D46D" w14:textId="77777777" w:rsidR="00911BC0" w:rsidRPr="002F7237" w:rsidRDefault="00911BC0" w:rsidP="002F7237">
      <w:pPr>
        <w:pStyle w:val="ListBullet"/>
        <w:numPr>
          <w:ilvl w:val="0"/>
          <w:numId w:val="32"/>
        </w:numPr>
        <w:tabs>
          <w:tab w:val="num" w:pos="170"/>
        </w:tabs>
        <w:ind w:left="170" w:hanging="170"/>
      </w:pPr>
      <w:r w:rsidRPr="002F7237">
        <w:t xml:space="preserve">To encourage development that reduces the impact of stormwater run-off on the drainage system and filters sediment and waste from stormwater prior to discharge from the site. </w:t>
      </w:r>
    </w:p>
    <w:p w14:paraId="499A523B" w14:textId="77777777" w:rsidR="00911BC0" w:rsidRPr="007E487E" w:rsidRDefault="00911BC0" w:rsidP="00911BC0">
      <w:pPr>
        <w:pStyle w:val="Heading2"/>
      </w:pPr>
      <w:bookmarkStart w:id="18" w:name="_Toc39480266"/>
      <w:bookmarkStart w:id="19" w:name="_Toc50946534"/>
      <w:r w:rsidRPr="007E487E">
        <w:t>Standards</w:t>
      </w:r>
      <w:bookmarkEnd w:id="18"/>
      <w:bookmarkEnd w:id="19"/>
    </w:p>
    <w:p w14:paraId="40518C5B" w14:textId="77777777" w:rsidR="00911BC0" w:rsidRPr="00383F4D" w:rsidRDefault="00911BC0" w:rsidP="00911BC0">
      <w:pPr>
        <w:pStyle w:val="BodyText"/>
      </w:pPr>
      <w:r w:rsidRPr="00383F4D">
        <w:t>The requirements for Standard D13 are listed below.</w:t>
      </w:r>
    </w:p>
    <w:tbl>
      <w:tblPr>
        <w:tblStyle w:val="TableGrid"/>
        <w:tblW w:w="4904" w:type="pct"/>
        <w:tblLook w:val="0620" w:firstRow="1" w:lastRow="0" w:firstColumn="0" w:lastColumn="0" w:noHBand="1" w:noVBand="1"/>
      </w:tblPr>
      <w:tblGrid>
        <w:gridCol w:w="3545"/>
        <w:gridCol w:w="2412"/>
        <w:gridCol w:w="8335"/>
      </w:tblGrid>
      <w:tr w:rsidR="00367D58" w:rsidRPr="00383F4D" w14:paraId="6E72ECFA" w14:textId="77777777" w:rsidTr="00B851D5">
        <w:trPr>
          <w:cnfStyle w:val="100000000000" w:firstRow="1" w:lastRow="0" w:firstColumn="0" w:lastColumn="0" w:oddVBand="0" w:evenVBand="0" w:oddHBand="0" w:evenHBand="0" w:firstRowFirstColumn="0" w:firstRowLastColumn="0" w:lastRowFirstColumn="0" w:lastRowLastColumn="0"/>
          <w:tblHeader/>
        </w:trPr>
        <w:tc>
          <w:tcPr>
            <w:tcW w:w="1240" w:type="pct"/>
            <w:hideMark/>
          </w:tcPr>
          <w:p w14:paraId="1382609E" w14:textId="77777777" w:rsidR="00911BC0" w:rsidRPr="00383F4D" w:rsidRDefault="00911BC0" w:rsidP="00E94279">
            <w:pPr>
              <w:pStyle w:val="TableHeadingLeft"/>
            </w:pPr>
          </w:p>
        </w:tc>
        <w:tc>
          <w:tcPr>
            <w:tcW w:w="844" w:type="pct"/>
            <w:hideMark/>
          </w:tcPr>
          <w:p w14:paraId="0BC153E9" w14:textId="0940F59B" w:rsidR="00911BC0" w:rsidRPr="00383F4D" w:rsidRDefault="000B23C3" w:rsidP="00E94279">
            <w:pPr>
              <w:pStyle w:val="TableHeadingLeft"/>
            </w:pPr>
            <w:r>
              <w:t>Clause</w:t>
            </w:r>
          </w:p>
        </w:tc>
        <w:tc>
          <w:tcPr>
            <w:tcW w:w="2916" w:type="pct"/>
            <w:hideMark/>
          </w:tcPr>
          <w:p w14:paraId="12BCC233" w14:textId="77777777" w:rsidR="00911BC0" w:rsidRPr="00383F4D" w:rsidRDefault="00911BC0" w:rsidP="00E94279">
            <w:pPr>
              <w:pStyle w:val="TableHeadingLeft"/>
            </w:pPr>
            <w:r w:rsidRPr="00383F4D">
              <w:rPr>
                <w:rStyle w:val="Bold"/>
                <w:b/>
              </w:rPr>
              <w:t>Standards</w:t>
            </w:r>
          </w:p>
        </w:tc>
      </w:tr>
      <w:tr w:rsidR="00367D58" w:rsidRPr="00383F4D" w14:paraId="12823388" w14:textId="77777777" w:rsidTr="00B851D5">
        <w:tc>
          <w:tcPr>
            <w:tcW w:w="1240" w:type="pct"/>
            <w:hideMark/>
          </w:tcPr>
          <w:p w14:paraId="49FA137A" w14:textId="77777777" w:rsidR="00367D58" w:rsidRPr="00383F4D" w:rsidRDefault="00367D58" w:rsidP="00E94279">
            <w:pPr>
              <w:pStyle w:val="TableTextLeft"/>
            </w:pPr>
            <w:r w:rsidRPr="00383F4D">
              <w:rPr>
                <w:rStyle w:val="Bold"/>
              </w:rPr>
              <w:t xml:space="preserve">For apartment buildings 5 stories or more excluding the basement </w:t>
            </w:r>
          </w:p>
        </w:tc>
        <w:tc>
          <w:tcPr>
            <w:tcW w:w="844" w:type="pct"/>
          </w:tcPr>
          <w:p w14:paraId="78A5A65B" w14:textId="3C40C9C8" w:rsidR="00367D58" w:rsidRPr="00383F4D" w:rsidRDefault="00367D58" w:rsidP="00484462">
            <w:pPr>
              <w:pStyle w:val="TableTextLeft"/>
              <w:ind w:left="0"/>
            </w:pPr>
            <w:r w:rsidRPr="00383F4D">
              <w:rPr>
                <w:rStyle w:val="Bold"/>
              </w:rPr>
              <w:t>58.03-8</w:t>
            </w:r>
          </w:p>
        </w:tc>
        <w:tc>
          <w:tcPr>
            <w:tcW w:w="2916" w:type="pct"/>
          </w:tcPr>
          <w:p w14:paraId="05EBD923" w14:textId="77777777" w:rsidR="00367D58" w:rsidRPr="00383F4D" w:rsidRDefault="00367D58" w:rsidP="00E94279">
            <w:pPr>
              <w:pStyle w:val="TableTextBullet"/>
            </w:pPr>
            <w:r w:rsidRPr="00383F4D">
              <w:t>Buildings should be designed to collect rainwater for non-drinking purposes such as flushing toilets, laundry appliances and garden use.</w:t>
            </w:r>
          </w:p>
          <w:p w14:paraId="43F5D2BB" w14:textId="77777777" w:rsidR="00367D58" w:rsidRPr="00383F4D" w:rsidRDefault="00367D58" w:rsidP="00E94279">
            <w:pPr>
              <w:pStyle w:val="TableTextBullet"/>
            </w:pPr>
            <w:r w:rsidRPr="00383F4D">
              <w:t>Buildings should be connected to a non-potable dual pipe reticulated water supply, where available from the water authority.</w:t>
            </w:r>
          </w:p>
          <w:p w14:paraId="48A2208E" w14:textId="77777777" w:rsidR="00367D58" w:rsidRPr="00383F4D" w:rsidRDefault="00367D58" w:rsidP="00E94279">
            <w:pPr>
              <w:pStyle w:val="TableTextBullet"/>
            </w:pPr>
            <w:r w:rsidRPr="00383F4D">
              <w:t>The stormwater management system should be:</w:t>
            </w:r>
          </w:p>
          <w:p w14:paraId="0EC7D283" w14:textId="77777777" w:rsidR="00367D58" w:rsidRPr="00383F4D" w:rsidRDefault="00367D58" w:rsidP="002F7237">
            <w:pPr>
              <w:pStyle w:val="TableTextBullet"/>
              <w:tabs>
                <w:tab w:val="clear" w:pos="284"/>
                <w:tab w:val="num" w:pos="711"/>
              </w:tabs>
              <w:ind w:left="569"/>
            </w:pPr>
            <w:r w:rsidRPr="00383F4D">
              <w:t>Designed to meet the current best practice performance objectives for stormwater quality as contained in the Urban Stormwater - Best Practice Environmental Management Guidelines (Victorian Stormwater Committee, 1999).</w:t>
            </w:r>
          </w:p>
          <w:p w14:paraId="22E3A6C9" w14:textId="77777777" w:rsidR="00367D58" w:rsidRPr="00383F4D" w:rsidRDefault="00367D58" w:rsidP="002F7237">
            <w:pPr>
              <w:pStyle w:val="TableTextBullet"/>
              <w:tabs>
                <w:tab w:val="clear" w:pos="284"/>
                <w:tab w:val="num" w:pos="711"/>
              </w:tabs>
              <w:ind w:left="569"/>
            </w:pPr>
            <w:r w:rsidRPr="00383F4D">
              <w:t xml:space="preserve">Designed to maximise infiltration of stormwater, </w:t>
            </w:r>
            <w:proofErr w:type="gramStart"/>
            <w:r w:rsidRPr="00383F4D">
              <w:t>water</w:t>
            </w:r>
            <w:proofErr w:type="gramEnd"/>
            <w:r w:rsidRPr="00383F4D">
              <w:t xml:space="preserve"> and drainage of residual flows into permeable surfaces, tree pits and treatment areas.</w:t>
            </w:r>
          </w:p>
        </w:tc>
      </w:tr>
    </w:tbl>
    <w:p w14:paraId="27FF98F6" w14:textId="77777777" w:rsidR="00911BC0" w:rsidRPr="00383F4D" w:rsidRDefault="00911BC0" w:rsidP="00911BC0">
      <w:pPr>
        <w:pStyle w:val="BodyText"/>
      </w:pPr>
    </w:p>
    <w:p w14:paraId="139BE3D2" w14:textId="77777777" w:rsidR="00911BC0" w:rsidRPr="00383F4D" w:rsidRDefault="00911BC0" w:rsidP="00911BC0">
      <w:pPr>
        <w:pStyle w:val="BodyText"/>
        <w:rPr>
          <w:rStyle w:val="Bold"/>
        </w:rPr>
      </w:pPr>
      <w:r w:rsidRPr="00383F4D">
        <w:rPr>
          <w:rStyle w:val="Bold"/>
        </w:rPr>
        <w:t xml:space="preserve">All applications must be accompanied by details of the proposed stormwater management system, including drainage works and retention, </w:t>
      </w:r>
      <w:proofErr w:type="gramStart"/>
      <w:r w:rsidRPr="00383F4D">
        <w:rPr>
          <w:rStyle w:val="Bold"/>
        </w:rPr>
        <w:t>detention</w:t>
      </w:r>
      <w:proofErr w:type="gramEnd"/>
      <w:r w:rsidRPr="00383F4D">
        <w:rPr>
          <w:rStyle w:val="Bold"/>
        </w:rPr>
        <w:t xml:space="preserve"> and discharges of stormwater to the drainage system.</w:t>
      </w:r>
    </w:p>
    <w:p w14:paraId="6E1FBDB3" w14:textId="77777777" w:rsidR="00D517A2" w:rsidRDefault="00D517A2" w:rsidP="00D517A2">
      <w:pPr>
        <w:tabs>
          <w:tab w:val="left" w:pos="8364"/>
        </w:tabs>
        <w:rPr>
          <w:rStyle w:val="Hyperlink"/>
          <w:b/>
          <w:sz w:val="40"/>
          <w:szCs w:val="40"/>
        </w:rPr>
        <w:sectPr w:rsidR="00D517A2" w:rsidSect="00584E61">
          <w:type w:val="continuous"/>
          <w:pgSz w:w="16840" w:h="11907" w:orient="landscape" w:code="9"/>
          <w:pgMar w:top="1701" w:right="1134" w:bottom="1134" w:left="1134" w:header="283" w:footer="283" w:gutter="0"/>
          <w:pgNumType w:start="1"/>
          <w:cols w:space="284"/>
          <w:titlePg/>
          <w:docGrid w:linePitch="360"/>
        </w:sectPr>
      </w:pPr>
    </w:p>
    <w:p w14:paraId="2EE8E121" w14:textId="053F72B2" w:rsidR="00D517A2" w:rsidRPr="00D517A2" w:rsidRDefault="00D517A2" w:rsidP="00D517A2">
      <w:pPr>
        <w:pStyle w:val="Heading1TopofPage"/>
        <w:framePr w:wrap="around"/>
      </w:pPr>
      <w:bookmarkStart w:id="20" w:name="_Toc39480267"/>
      <w:bookmarkStart w:id="21" w:name="_Toc50946535"/>
      <w:r w:rsidRPr="00D517A2">
        <w:lastRenderedPageBreak/>
        <w:t>Worked example</w:t>
      </w:r>
      <w:bookmarkEnd w:id="20"/>
      <w:bookmarkEnd w:id="21"/>
    </w:p>
    <w:p w14:paraId="0BDF72F1" w14:textId="77777777" w:rsidR="00F9758E" w:rsidRDefault="00F9758E" w:rsidP="00D517A2">
      <w:pPr>
        <w:pStyle w:val="BodyText"/>
        <w:sectPr w:rsidR="00F9758E" w:rsidSect="0098566B">
          <w:pgSz w:w="16840" w:h="11907" w:orient="landscape" w:code="9"/>
          <w:pgMar w:top="1701" w:right="1134" w:bottom="1134" w:left="1134" w:header="283" w:footer="283" w:gutter="0"/>
          <w:cols w:num="2" w:space="284" w:equalWidth="0">
            <w:col w:w="11340" w:space="284"/>
            <w:col w:w="2948"/>
          </w:cols>
          <w:docGrid w:linePitch="360"/>
        </w:sectPr>
      </w:pPr>
    </w:p>
    <w:p w14:paraId="569B93A9" w14:textId="5C137904" w:rsidR="00911BC0" w:rsidRDefault="00911BC0" w:rsidP="00911BC0">
      <w:pPr>
        <w:pStyle w:val="BodyText"/>
      </w:pPr>
      <w:r>
        <w:t xml:space="preserve">The stormwater report </w:t>
      </w:r>
      <w:r w:rsidR="00B26CFF">
        <w:t xml:space="preserve">presented by the applicant </w:t>
      </w:r>
      <w:r>
        <w:t xml:space="preserve">should provide all the information listed in the </w:t>
      </w:r>
      <w:r w:rsidR="00C00054">
        <w:t>checklist</w:t>
      </w:r>
      <w:r>
        <w:t>.</w:t>
      </w:r>
    </w:p>
    <w:p w14:paraId="297C8DF1" w14:textId="77777777" w:rsidR="00911BC0" w:rsidRDefault="00911BC0" w:rsidP="00911BC0">
      <w:pPr>
        <w:pStyle w:val="BodyText"/>
      </w:pPr>
      <w:r>
        <w:t xml:space="preserve">This example is a conceptual level development and aims to focus on the information required within Clause 58.03-8. Some local councils may require more detail for aspects of the design than presented here. The schematic is not intended as an accurate representation of all other planning requirements for a development of this nature. </w:t>
      </w:r>
    </w:p>
    <w:p w14:paraId="2A5E1E55" w14:textId="06A12A72" w:rsidR="00911BC0" w:rsidRPr="00911BC0" w:rsidRDefault="00430F68" w:rsidP="00911BC0">
      <w:pPr>
        <w:pStyle w:val="Heading2"/>
      </w:pPr>
      <w:bookmarkStart w:id="22" w:name="_Toc39480268"/>
      <w:bookmarkStart w:id="23" w:name="_Toc50946536"/>
      <w:r>
        <w:t xml:space="preserve">A: </w:t>
      </w:r>
      <w:r w:rsidR="00911BC0" w:rsidRPr="00911BC0">
        <w:t>Proposed development description</w:t>
      </w:r>
      <w:bookmarkEnd w:id="22"/>
      <w:bookmarkEnd w:id="23"/>
    </w:p>
    <w:p w14:paraId="14CBD929" w14:textId="57E96C2B" w:rsidR="00D975B6" w:rsidRDefault="00D975B6" w:rsidP="00D975B6">
      <w:pPr>
        <w:pStyle w:val="BodyText"/>
      </w:pPr>
      <w:r>
        <w:t>The development site has an area of 8,850 m</w:t>
      </w:r>
      <w:r w:rsidRPr="002F7237">
        <w:rPr>
          <w:vertAlign w:val="superscript"/>
        </w:rPr>
        <w:t>2</w:t>
      </w:r>
      <w:r>
        <w:t xml:space="preserve">. The application proposes two 48-storey mixed-use buildings, comprising of six podium levels and two </w:t>
      </w:r>
      <w:r w:rsidR="003A1C80">
        <w:t>42</w:t>
      </w:r>
      <w:r w:rsidR="002E39A9">
        <w:t>-</w:t>
      </w:r>
      <w:r w:rsidR="003A1C80">
        <w:t xml:space="preserve">storey </w:t>
      </w:r>
      <w:r>
        <w:t xml:space="preserve">residential apartment towers above, with associated </w:t>
      </w:r>
      <w:r w:rsidR="00F82BE8">
        <w:t>access</w:t>
      </w:r>
      <w:r>
        <w:t xml:space="preserve"> and landscaping.  The development has commercial</w:t>
      </w:r>
      <w:r w:rsidR="00875D3E">
        <w:t>/retail</w:t>
      </w:r>
      <w:r>
        <w:t xml:space="preserve"> enterprises in the podium levels below the towers, such as restaurants, cafes, </w:t>
      </w:r>
      <w:proofErr w:type="gramStart"/>
      <w:r>
        <w:t>cinemas</w:t>
      </w:r>
      <w:proofErr w:type="gramEnd"/>
      <w:r>
        <w:t xml:space="preserve"> and other recreational venues</w:t>
      </w:r>
      <w:r w:rsidR="00E80001">
        <w:t xml:space="preserve"> as well as car parking</w:t>
      </w:r>
      <w:r>
        <w:t>. There is approximately 4,</w:t>
      </w:r>
      <w:r w:rsidR="003D72A0">
        <w:t>07</w:t>
      </w:r>
      <w:r>
        <w:t>5m</w:t>
      </w:r>
      <w:r w:rsidRPr="002F7237">
        <w:rPr>
          <w:vertAlign w:val="superscript"/>
        </w:rPr>
        <w:t>2</w:t>
      </w:r>
      <w:r>
        <w:t xml:space="preserve"> of combined building roof area and 1,</w:t>
      </w:r>
      <w:r w:rsidR="00C33B10">
        <w:t>82</w:t>
      </w:r>
      <w:r>
        <w:t>9m</w:t>
      </w:r>
      <w:r w:rsidRPr="002F7237">
        <w:rPr>
          <w:vertAlign w:val="superscript"/>
        </w:rPr>
        <w:t>2</w:t>
      </w:r>
      <w:r>
        <w:t xml:space="preserve"> of pervious grounds for residents. </w:t>
      </w:r>
    </w:p>
    <w:p w14:paraId="3766CCB0" w14:textId="615B2C8A" w:rsidR="00911BC0" w:rsidRDefault="00911BC0" w:rsidP="00911BC0">
      <w:pPr>
        <w:pStyle w:val="BodyText"/>
      </w:pPr>
      <w:r>
        <w:t xml:space="preserve">The </w:t>
      </w:r>
      <w:r w:rsidR="00E80001">
        <w:t xml:space="preserve">residential towers </w:t>
      </w:r>
      <w:r>
        <w:t xml:space="preserve">include </w:t>
      </w:r>
      <w:r w:rsidR="00402524">
        <w:t xml:space="preserve">550 </w:t>
      </w:r>
      <w:r>
        <w:t xml:space="preserve">studio apartments and </w:t>
      </w:r>
      <w:r w:rsidR="00402524">
        <w:t xml:space="preserve">360 </w:t>
      </w:r>
      <w:r>
        <w:t xml:space="preserve">two-bedroom apartments, with an estimated occupancy rate of </w:t>
      </w:r>
      <w:r w:rsidR="00402524">
        <w:t>1,270</w:t>
      </w:r>
      <w:r>
        <w:t xml:space="preserve"> people (based on each studio having </w:t>
      </w:r>
      <w:r w:rsidR="00357C90">
        <w:t xml:space="preserve">one </w:t>
      </w:r>
      <w:r w:rsidR="000D1704">
        <w:t>occupant</w:t>
      </w:r>
      <w:r w:rsidR="00172228">
        <w:t xml:space="preserve"> and</w:t>
      </w:r>
      <w:r>
        <w:t xml:space="preserve"> </w:t>
      </w:r>
      <w:r w:rsidR="000D1704">
        <w:t xml:space="preserve">each </w:t>
      </w:r>
      <w:r>
        <w:t xml:space="preserve">two-bedroom apartment having </w:t>
      </w:r>
      <w:r w:rsidR="00172228">
        <w:t xml:space="preserve">two </w:t>
      </w:r>
      <w:r w:rsidR="000D1704">
        <w:t>occupants)</w:t>
      </w:r>
      <w:r>
        <w:t xml:space="preserve">. </w:t>
      </w:r>
    </w:p>
    <w:p w14:paraId="7DC74C68" w14:textId="27234C59" w:rsidR="00911BC0" w:rsidRDefault="00911BC0" w:rsidP="00911BC0">
      <w:pPr>
        <w:pStyle w:val="BodyText"/>
      </w:pPr>
      <w:r>
        <w:t xml:space="preserve">The </w:t>
      </w:r>
      <w:r w:rsidR="002D6E73">
        <w:t>W</w:t>
      </w:r>
      <w:r>
        <w:t xml:space="preserve">ater </w:t>
      </w:r>
      <w:r w:rsidR="002D6E73">
        <w:t>S</w:t>
      </w:r>
      <w:r>
        <w:t xml:space="preserve">ensitive </w:t>
      </w:r>
      <w:r w:rsidR="002D6E73">
        <w:t>U</w:t>
      </w:r>
      <w:r>
        <w:t xml:space="preserve">rban </w:t>
      </w:r>
      <w:r w:rsidR="002D6E73">
        <w:t>D</w:t>
      </w:r>
      <w:r>
        <w:t>esign (WSUD) response includes the following:</w:t>
      </w:r>
    </w:p>
    <w:p w14:paraId="61CB3521" w14:textId="7FEE3776" w:rsidR="00911BC0" w:rsidRDefault="00911BC0" w:rsidP="002F7237">
      <w:pPr>
        <w:pStyle w:val="ListBullet"/>
        <w:numPr>
          <w:ilvl w:val="0"/>
          <w:numId w:val="32"/>
        </w:numPr>
        <w:tabs>
          <w:tab w:val="num" w:pos="170"/>
        </w:tabs>
        <w:ind w:left="170" w:hanging="170"/>
      </w:pPr>
      <w:r>
        <w:t xml:space="preserve">The whole roof area </w:t>
      </w:r>
      <w:r w:rsidR="002D41FA">
        <w:t xml:space="preserve">of both towers </w:t>
      </w:r>
      <w:r>
        <w:t>draining to rainwater harvesting tanks to supply internal toilet flushing demand, with overflows directed to the street drainage.</w:t>
      </w:r>
    </w:p>
    <w:p w14:paraId="4BC21CDD" w14:textId="756340B8" w:rsidR="00911BC0" w:rsidRDefault="00911BC0" w:rsidP="002F7237">
      <w:pPr>
        <w:pStyle w:val="ListBullet"/>
        <w:numPr>
          <w:ilvl w:val="0"/>
          <w:numId w:val="32"/>
        </w:numPr>
        <w:tabs>
          <w:tab w:val="num" w:pos="170"/>
        </w:tabs>
        <w:ind w:left="170" w:hanging="170"/>
      </w:pPr>
      <w:r>
        <w:t>80% of the podium roof draining to a rainwater harvesting tank for irrigating the vegetation on both the podium and the ground level gardens (an estimated demand of 3</w:t>
      </w:r>
      <w:r w:rsidR="00313DFE">
        <w:t>6</w:t>
      </w:r>
      <w:r w:rsidR="007564F7">
        <w:t>k</w:t>
      </w:r>
      <w:r>
        <w:t>L/y</w:t>
      </w:r>
      <w:r w:rsidR="00887235">
        <w:t>ea</w:t>
      </w:r>
      <w:r>
        <w:t xml:space="preserve">r). Any overflows are discharged to the street drainage. </w:t>
      </w:r>
    </w:p>
    <w:p w14:paraId="4EA9C467" w14:textId="0589F871" w:rsidR="00911BC0" w:rsidRDefault="00911BC0" w:rsidP="002F7237">
      <w:pPr>
        <w:pStyle w:val="ListBullet"/>
        <w:numPr>
          <w:ilvl w:val="0"/>
          <w:numId w:val="32"/>
        </w:numPr>
        <w:tabs>
          <w:tab w:val="num" w:pos="170"/>
        </w:tabs>
        <w:ind w:left="170" w:hanging="170"/>
      </w:pPr>
      <w:r>
        <w:t>Runoff from the carparks, driveway and walkway are directed to a series of tree pit bioretention swales 80</w:t>
      </w:r>
      <w:r w:rsidR="007564F7" w:rsidRPr="002F7237">
        <w:t>m</w:t>
      </w:r>
      <w:r w:rsidR="007564F7" w:rsidRPr="00956F92">
        <w:rPr>
          <w:vertAlign w:val="superscript"/>
        </w:rPr>
        <w:t>2</w:t>
      </w:r>
      <w:r>
        <w:t xml:space="preserve"> in area. The </w:t>
      </w:r>
      <w:r w:rsidR="00887235">
        <w:t>tree pit</w:t>
      </w:r>
      <w:r>
        <w:t xml:space="preserve"> bioretention is 80m long by 1m wide, running along the entrance driveway. In</w:t>
      </w:r>
      <w:r w:rsidR="008F1FE9">
        <w:t>-</w:t>
      </w:r>
      <w:r>
        <w:t xml:space="preserve">ground tree pit raingardens have been chosen to maximise greening to the site. They provide passive irrigation to trees via a linear bioretention basin </w:t>
      </w:r>
      <w:r w:rsidR="00527968">
        <w:t xml:space="preserve">to </w:t>
      </w:r>
      <w:r>
        <w:t xml:space="preserve">which surrounding hard surfaces are drained. </w:t>
      </w:r>
    </w:p>
    <w:p w14:paraId="635B0833" w14:textId="3D44582A" w:rsidR="00F9758E" w:rsidRDefault="00911BC0" w:rsidP="002F7237">
      <w:pPr>
        <w:pStyle w:val="ListBullet"/>
        <w:numPr>
          <w:ilvl w:val="0"/>
          <w:numId w:val="32"/>
        </w:numPr>
        <w:tabs>
          <w:tab w:val="num" w:pos="170"/>
        </w:tabs>
        <w:ind w:left="170" w:hanging="170"/>
      </w:pPr>
      <w:r>
        <w:t xml:space="preserve">Trees and native tussock grasses to be planted in the bioretention basin, contributing towards </w:t>
      </w:r>
      <w:proofErr w:type="gramStart"/>
      <w:r>
        <w:t>cooling</w:t>
      </w:r>
      <w:proofErr w:type="gramEnd"/>
      <w:r>
        <w:t xml:space="preserve"> and providing an attractive and enjoyable entrance way to the complex. </w:t>
      </w:r>
      <w:r w:rsidR="00F9758E">
        <w:br w:type="column"/>
      </w:r>
    </w:p>
    <w:tbl>
      <w:tblPr>
        <w:tblStyle w:val="TableGrid"/>
        <w:tblW w:w="2948" w:type="dxa"/>
        <w:tblInd w:w="13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948"/>
      </w:tblGrid>
      <w:tr w:rsidR="00984A96" w:rsidRPr="00984A96" w14:paraId="0E1E2039" w14:textId="77777777" w:rsidTr="00B851D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0601CCE5" w14:textId="6292A13C" w:rsidR="00F9758E" w:rsidRPr="00984A96" w:rsidRDefault="00F9758E" w:rsidP="00F9758E">
            <w:pPr>
              <w:pStyle w:val="TableHeadingLeft"/>
              <w:rPr>
                <w:color w:val="auto"/>
              </w:rPr>
            </w:pPr>
            <w:r w:rsidRPr="00984A96">
              <w:rPr>
                <w:color w:val="auto"/>
              </w:rPr>
              <w:t>A: Proposed development description</w:t>
            </w:r>
          </w:p>
        </w:tc>
      </w:tr>
      <w:tr w:rsidR="00984A96" w:rsidRPr="00984A96" w14:paraId="4A88F6CB" w14:textId="77777777" w:rsidTr="00B851D5">
        <w:tc>
          <w:tcPr>
            <w:tcW w:w="2948" w:type="dxa"/>
            <w:shd w:val="clear" w:color="auto" w:fill="auto"/>
          </w:tcPr>
          <w:p w14:paraId="34C6D292" w14:textId="696A0996" w:rsidR="00F9758E" w:rsidRPr="00984A96" w:rsidRDefault="00F9758E" w:rsidP="000E66E6">
            <w:pPr>
              <w:pStyle w:val="TableTextBullet"/>
              <w:numPr>
                <w:ilvl w:val="0"/>
                <w:numId w:val="14"/>
              </w:numPr>
              <w:tabs>
                <w:tab w:val="clear" w:pos="284"/>
                <w:tab w:val="num" w:pos="711"/>
              </w:tabs>
              <w:ind w:left="569" w:hanging="425"/>
              <w:rPr>
                <w:color w:val="auto"/>
              </w:rPr>
            </w:pPr>
            <w:r w:rsidRPr="00984A96">
              <w:rPr>
                <w:b/>
                <w:color w:val="auto"/>
              </w:rPr>
              <w:t>A1</w:t>
            </w:r>
            <w:r w:rsidRPr="00984A96">
              <w:rPr>
                <w:color w:val="auto"/>
              </w:rPr>
              <w:t xml:space="preserve">: </w:t>
            </w:r>
            <w:r w:rsidR="00911BC0" w:rsidRPr="00984A96">
              <w:rPr>
                <w:color w:val="auto"/>
              </w:rPr>
              <w:t>Describe the proposed development e.g. describe the land use, anticipated tenancy, buildings and works, number of car parking spaces, expected number of occupants, etc.</w:t>
            </w:r>
            <w:r w:rsidR="00144ADD">
              <w:rPr>
                <w:color w:val="auto"/>
              </w:rPr>
              <w:br/>
            </w:r>
          </w:p>
        </w:tc>
      </w:tr>
    </w:tbl>
    <w:p w14:paraId="361FCFDD" w14:textId="77777777" w:rsidR="00F9758E" w:rsidRDefault="00F9758E" w:rsidP="00D517A2">
      <w:pPr>
        <w:pStyle w:val="BodyText"/>
      </w:pPr>
    </w:p>
    <w:p w14:paraId="7F447879" w14:textId="77777777" w:rsidR="00D517A2" w:rsidRDefault="00D517A2" w:rsidP="00D517A2">
      <w:pPr>
        <w:pStyle w:val="BodyText"/>
      </w:pPr>
    </w:p>
    <w:p w14:paraId="6F95E624" w14:textId="77777777" w:rsidR="00F9758E" w:rsidRDefault="00F9758E" w:rsidP="00D517A2">
      <w:pPr>
        <w:pStyle w:val="BodyText"/>
        <w:rPr>
          <w:rFonts w:cs="Arial"/>
          <w:b/>
          <w:bCs/>
          <w:iCs/>
          <w:color w:val="71C5E8" w:themeColor="text2"/>
          <w:kern w:val="20"/>
          <w:sz w:val="24"/>
          <w:szCs w:val="28"/>
          <w:lang w:eastAsia="en-AU"/>
        </w:rPr>
        <w:sectPr w:rsidR="00F9758E" w:rsidSect="0098566B">
          <w:type w:val="continuous"/>
          <w:pgSz w:w="16840" w:h="11907" w:orient="landscape" w:code="9"/>
          <w:pgMar w:top="1701" w:right="1134" w:bottom="1134" w:left="1134" w:header="283" w:footer="283" w:gutter="0"/>
          <w:cols w:num="2" w:space="284" w:equalWidth="0">
            <w:col w:w="11340" w:space="284"/>
            <w:col w:w="2948"/>
          </w:cols>
          <w:docGrid w:linePitch="360"/>
        </w:sectPr>
      </w:pPr>
    </w:p>
    <w:p w14:paraId="56E538CB" w14:textId="2E650504" w:rsidR="00A428B9" w:rsidRDefault="00430F68" w:rsidP="002A549C">
      <w:pPr>
        <w:pStyle w:val="Heading2"/>
        <w:rPr>
          <w:iCs w:val="0"/>
        </w:rPr>
      </w:pPr>
      <w:bookmarkStart w:id="24" w:name="_Toc50946537"/>
      <w:r>
        <w:lastRenderedPageBreak/>
        <w:t xml:space="preserve">B: </w:t>
      </w:r>
      <w:r w:rsidR="00911BC0" w:rsidRPr="00911BC0">
        <w:rPr>
          <w:iCs w:val="0"/>
        </w:rPr>
        <w:t>Site layout plan and WSUD treatment systems</w:t>
      </w:r>
      <w:bookmarkEnd w:id="24"/>
    </w:p>
    <w:p w14:paraId="03C1F388" w14:textId="747E40D8" w:rsidR="00911BC0" w:rsidRDefault="004F6ACC" w:rsidP="00911BC0">
      <w:pPr>
        <w:pStyle w:val="BodyText"/>
      </w:pPr>
      <w:r>
        <w:rPr>
          <w:b/>
          <w:bCs/>
          <w:noProof/>
        </w:rPr>
        <mc:AlternateContent>
          <mc:Choice Requires="wps">
            <w:drawing>
              <wp:anchor distT="0" distB="0" distL="114300" distR="114300" simplePos="0" relativeHeight="251659288" behindDoc="0" locked="0" layoutInCell="1" allowOverlap="1" wp14:anchorId="35D3FE3D" wp14:editId="1FB183CB">
                <wp:simplePos x="0" y="0"/>
                <wp:positionH relativeFrom="column">
                  <wp:posOffset>4693920</wp:posOffset>
                </wp:positionH>
                <wp:positionV relativeFrom="paragraph">
                  <wp:posOffset>520065</wp:posOffset>
                </wp:positionV>
                <wp:extent cx="54000" cy="75600"/>
                <wp:effectExtent l="0" t="0" r="3175" b="635"/>
                <wp:wrapNone/>
                <wp:docPr id="26" name="Rectangle 26"/>
                <wp:cNvGraphicFramePr/>
                <a:graphic xmlns:a="http://schemas.openxmlformats.org/drawingml/2006/main">
                  <a:graphicData uri="http://schemas.microsoft.com/office/word/2010/wordprocessingShape">
                    <wps:wsp>
                      <wps:cNvSpPr/>
                      <wps:spPr>
                        <a:xfrm>
                          <a:off x="0" y="0"/>
                          <a:ext cx="54000" cy="7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BDF59" id="Rectangle 26" o:spid="_x0000_s1026" style="position:absolute;margin-left:369.6pt;margin-top:40.95pt;width:4.25pt;height:5.95pt;z-index:251659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" fillcolor="white [3212]" stroked="f" strokeweight="2pt"/>
            </w:pict>
          </mc:Fallback>
        </mc:AlternateContent>
      </w:r>
      <w:r w:rsidR="004271F1" w:rsidRPr="00902B53">
        <w:rPr>
          <w:b/>
          <w:bCs/>
          <w:noProof/>
        </w:rPr>
        <mc:AlternateContent>
          <mc:Choice Requires="wps">
            <w:drawing>
              <wp:anchor distT="45720" distB="45720" distL="114300" distR="114300" simplePos="0" relativeHeight="251660313" behindDoc="0" locked="0" layoutInCell="1" allowOverlap="1" wp14:anchorId="52D2744C" wp14:editId="01161CEA">
                <wp:simplePos x="0" y="0"/>
                <wp:positionH relativeFrom="column">
                  <wp:posOffset>4591050</wp:posOffset>
                </wp:positionH>
                <wp:positionV relativeFrom="paragraph">
                  <wp:posOffset>417830</wp:posOffset>
                </wp:positionV>
                <wp:extent cx="198120" cy="2374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7490"/>
                        </a:xfrm>
                        <a:prstGeom prst="rect">
                          <a:avLst/>
                        </a:prstGeom>
                        <a:noFill/>
                        <a:ln w="9525">
                          <a:noFill/>
                          <a:miter lim="800000"/>
                          <a:headEnd/>
                          <a:tailEnd/>
                        </a:ln>
                      </wps:spPr>
                      <wps:txbx>
                        <w:txbxContent>
                          <w:p w14:paraId="142BE142" w14:textId="0EDD89F5" w:rsidR="004271F1" w:rsidRPr="002F7237" w:rsidRDefault="004F6ACC" w:rsidP="004271F1">
                            <w:pPr>
                              <w:rPr>
                                <w:b/>
                                <w:bCs/>
                                <w:color w:val="605A72"/>
                                <w:sz w:val="15"/>
                                <w:szCs w:val="15"/>
                              </w:rPr>
                            </w:pPr>
                            <w:r>
                              <w:rPr>
                                <w:b/>
                                <w:bCs/>
                                <w:color w:val="605A72"/>
                                <w:sz w:val="15"/>
                                <w:szCs w:val="15"/>
                              </w:rPr>
                              <w:t>8</w:t>
                            </w:r>
                            <w:r w:rsidR="004271F1">
                              <w:rPr>
                                <w:b/>
                                <w:bCs/>
                                <w:color w:val="605A72"/>
                                <w:sz w:val="15"/>
                                <w:szCs w:val="15"/>
                              </w:rPr>
                              <w:t>8</w:t>
                            </w:r>
                            <w:r w:rsidRPr="004F6ACC">
                              <w:rPr>
                                <w:b/>
                                <w:bCs/>
                                <w:noProof/>
                                <w:color w:val="605A72"/>
                                <w:sz w:val="15"/>
                                <w:szCs w:val="15"/>
                              </w:rPr>
                              <w:drawing>
                                <wp:inline distT="0" distB="0" distL="0" distR="0" wp14:anchorId="34EF001D" wp14:editId="3DDAA739">
                                  <wp:extent cx="6350" cy="8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inline>
                              </w:drawing>
                            </w:r>
                            <w:r w:rsidR="004271F1">
                              <w:rPr>
                                <w:b/>
                                <w:bCs/>
                                <w:color w:val="605A72"/>
                                <w:sz w:val="15"/>
                                <w:szCs w:val="15"/>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2744C" id="_x0000_s1032" type="#_x0000_t202" style="position:absolute;margin-left:361.5pt;margin-top:32.9pt;width:15.6pt;height:18.7pt;z-index:251660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" filled="f" stroked="f">
                <v:textbox>
                  <w:txbxContent>
                    <w:p w14:paraId="142BE142" w14:textId="0EDD89F5" w:rsidR="004271F1" w:rsidRPr="002F7237" w:rsidRDefault="004F6ACC" w:rsidP="004271F1">
                      <w:pPr>
                        <w:rPr>
                          <w:b/>
                          <w:bCs/>
                          <w:color w:val="605A72"/>
                          <w:sz w:val="15"/>
                          <w:szCs w:val="15"/>
                        </w:rPr>
                      </w:pPr>
                      <w:r>
                        <w:rPr>
                          <w:b/>
                          <w:bCs/>
                          <w:color w:val="605A72"/>
                          <w:sz w:val="15"/>
                          <w:szCs w:val="15"/>
                        </w:rPr>
                        <w:t>8</w:t>
                      </w:r>
                      <w:r w:rsidR="004271F1">
                        <w:rPr>
                          <w:b/>
                          <w:bCs/>
                          <w:color w:val="605A72"/>
                          <w:sz w:val="15"/>
                          <w:szCs w:val="15"/>
                        </w:rPr>
                        <w:t>8</w:t>
                      </w:r>
                      <w:r w:rsidRPr="004F6ACC">
                        <w:rPr>
                          <w:b/>
                          <w:bCs/>
                          <w:noProof/>
                          <w:color w:val="605A72"/>
                          <w:sz w:val="15"/>
                          <w:szCs w:val="15"/>
                        </w:rPr>
                        <w:drawing>
                          <wp:inline distT="0" distB="0" distL="0" distR="0" wp14:anchorId="34EF001D" wp14:editId="3DDAA739">
                            <wp:extent cx="6350" cy="8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inline>
                        </w:drawing>
                      </w:r>
                      <w:r w:rsidR="004271F1">
                        <w:rPr>
                          <w:b/>
                          <w:bCs/>
                          <w:color w:val="605A72"/>
                          <w:sz w:val="15"/>
                          <w:szCs w:val="15"/>
                        </w:rPr>
                        <w:t>8</w:t>
                      </w:r>
                    </w:p>
                  </w:txbxContent>
                </v:textbox>
              </v:shape>
            </w:pict>
          </mc:Fallback>
        </mc:AlternateContent>
      </w:r>
      <w:r w:rsidR="00911BC0">
        <w:rPr>
          <w:noProof/>
          <w:color w:val="00B0F0"/>
        </w:rPr>
        <w:drawing>
          <wp:inline distT="0" distB="0" distL="0" distR="0" wp14:anchorId="512CEF83" wp14:editId="754B7742">
            <wp:extent cx="5627914" cy="55824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ics_Figure1.jpg"/>
                    <pic:cNvPicPr/>
                  </pic:nvPicPr>
                  <pic:blipFill rotWithShape="1">
                    <a:blip r:embed="rId57">
                      <a:extLst>
                        <a:ext uri="{28A0092B-C50C-407E-A947-70E740481C1C}">
                          <a14:useLocalDpi xmlns:a14="http://schemas.microsoft.com/office/drawing/2010/main" val="0"/>
                        </a:ext>
                      </a:extLst>
                    </a:blip>
                    <a:srcRect l="5542" t="8007" r="31803" b="2216"/>
                    <a:stretch/>
                  </pic:blipFill>
                  <pic:spPr bwMode="auto">
                    <a:xfrm>
                      <a:off x="0" y="0"/>
                      <a:ext cx="5648662" cy="5603016"/>
                    </a:xfrm>
                    <a:prstGeom prst="rect">
                      <a:avLst/>
                    </a:prstGeom>
                    <a:ln>
                      <a:noFill/>
                    </a:ln>
                    <a:extLst>
                      <a:ext uri="{53640926-AAD7-44D8-BBD7-CCE9431645EC}">
                        <a14:shadowObscured xmlns:a14="http://schemas.microsoft.com/office/drawing/2010/main"/>
                      </a:ext>
                    </a:extLst>
                  </pic:spPr>
                </pic:pic>
              </a:graphicData>
            </a:graphic>
          </wp:inline>
        </w:drawing>
      </w:r>
    </w:p>
    <w:p w14:paraId="1AAB7423" w14:textId="4BF938E7" w:rsidR="007E6DC8" w:rsidRDefault="00A428B9" w:rsidP="00A428B9">
      <w:pPr>
        <w:pStyle w:val="CaptionImageorFigure"/>
      </w:pPr>
      <w:r>
        <w:t>Figure 1</w:t>
      </w:r>
      <w:r w:rsidR="00895BBE">
        <w:t>:</w:t>
      </w:r>
      <w:r>
        <w:t xml:space="preserve"> </w:t>
      </w:r>
      <w:r w:rsidR="00911BC0" w:rsidRPr="00911BC0">
        <w:t>Site layout plan</w:t>
      </w:r>
    </w:p>
    <w:p w14:paraId="5FA1933A" w14:textId="5499FF52" w:rsidR="007E6DC8" w:rsidRDefault="007E6DC8">
      <w:r>
        <w:br w:type="column"/>
      </w:r>
    </w:p>
    <w:tbl>
      <w:tblPr>
        <w:tblStyle w:val="TableGrid"/>
        <w:tblW w:w="3828" w:type="dxa"/>
        <w:tblInd w:w="-1003"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828"/>
      </w:tblGrid>
      <w:tr w:rsidR="00C23133" w:rsidRPr="00984A96" w14:paraId="1EC9F7CE" w14:textId="77777777" w:rsidTr="003E3AB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D9FFEA"/>
          </w:tcPr>
          <w:p w14:paraId="28E97212" w14:textId="2E4054A3" w:rsidR="007E6DC8" w:rsidRPr="00984A96" w:rsidRDefault="00573627" w:rsidP="004348FC">
            <w:pPr>
              <w:pStyle w:val="TableHeadingLeft"/>
              <w:rPr>
                <w:color w:val="auto"/>
              </w:rPr>
            </w:pPr>
            <w:r w:rsidRPr="00984A96">
              <w:rPr>
                <w:color w:val="auto"/>
              </w:rPr>
              <w:t xml:space="preserve">B: </w:t>
            </w:r>
            <w:r w:rsidR="00911BC0" w:rsidRPr="00984A96">
              <w:rPr>
                <w:color w:val="auto"/>
              </w:rPr>
              <w:t>Site layout plan, catchment areas and WSUD treatment systems</w:t>
            </w:r>
          </w:p>
        </w:tc>
      </w:tr>
      <w:tr w:rsidR="00C23133" w:rsidRPr="00984A96" w14:paraId="03E577F6" w14:textId="77777777" w:rsidTr="003E3AB0">
        <w:tc>
          <w:tcPr>
            <w:tcW w:w="3828" w:type="dxa"/>
            <w:shd w:val="clear" w:color="auto" w:fill="auto"/>
          </w:tcPr>
          <w:p w14:paraId="33F70DD4" w14:textId="16882ACB" w:rsidR="007E6DC8" w:rsidRPr="002F7237" w:rsidRDefault="007E6DC8" w:rsidP="0032776A">
            <w:pPr>
              <w:pStyle w:val="TableTextBullet"/>
              <w:numPr>
                <w:ilvl w:val="0"/>
                <w:numId w:val="15"/>
              </w:numPr>
              <w:tabs>
                <w:tab w:val="clear" w:pos="284"/>
                <w:tab w:val="num" w:pos="852"/>
              </w:tabs>
              <w:ind w:left="569" w:hanging="425"/>
              <w:rPr>
                <w:b/>
                <w:color w:val="auto"/>
              </w:rPr>
            </w:pPr>
            <w:r w:rsidRPr="00984A96">
              <w:rPr>
                <w:b/>
                <w:color w:val="auto"/>
              </w:rPr>
              <w:t xml:space="preserve">B1: </w:t>
            </w:r>
            <w:r w:rsidR="006269C5" w:rsidRPr="002F7237">
              <w:rPr>
                <w:bCs/>
                <w:color w:val="auto"/>
              </w:rPr>
              <w:t>Provide a site layout plan showing all building roofs and covered areas, pervious (unsealed) surface areas and impervious (sealed) surface areas with dimensions. These details must be consistent with the plans and other documents lodged with the planning application.</w:t>
            </w:r>
          </w:p>
          <w:p w14:paraId="27DA53BC" w14:textId="00DE5C05" w:rsidR="007E6DC8" w:rsidRPr="00984A96" w:rsidRDefault="007E6DC8" w:rsidP="000E66E6">
            <w:pPr>
              <w:pStyle w:val="TableTextBullet"/>
              <w:numPr>
                <w:ilvl w:val="0"/>
                <w:numId w:val="15"/>
              </w:numPr>
              <w:tabs>
                <w:tab w:val="clear" w:pos="284"/>
                <w:tab w:val="num" w:pos="852"/>
              </w:tabs>
              <w:ind w:left="569" w:hanging="425"/>
              <w:rPr>
                <w:color w:val="auto"/>
              </w:rPr>
            </w:pPr>
            <w:r w:rsidRPr="00984A96">
              <w:rPr>
                <w:b/>
                <w:color w:val="auto"/>
              </w:rPr>
              <w:t>B2:</w:t>
            </w:r>
            <w:r w:rsidRPr="00984A96">
              <w:rPr>
                <w:color w:val="auto"/>
              </w:rPr>
              <w:t xml:space="preserve"> </w:t>
            </w:r>
            <w:r w:rsidR="00911BC0" w:rsidRPr="00984A96">
              <w:rPr>
                <w:color w:val="auto"/>
              </w:rPr>
              <w:t xml:space="preserve">Show the site boundary, dimensions, and total site area </w:t>
            </w:r>
            <w:r w:rsidR="00557A48">
              <w:rPr>
                <w:color w:val="auto"/>
              </w:rPr>
              <w:t>on</w:t>
            </w:r>
            <w:r w:rsidR="00557A48" w:rsidRPr="00984A96">
              <w:rPr>
                <w:color w:val="auto"/>
              </w:rPr>
              <w:t xml:space="preserve"> </w:t>
            </w:r>
            <w:r w:rsidR="00911BC0" w:rsidRPr="00984A96">
              <w:rPr>
                <w:color w:val="auto"/>
              </w:rPr>
              <w:t>the site layout plan.</w:t>
            </w:r>
          </w:p>
          <w:p w14:paraId="310C490B" w14:textId="3F3CEF33" w:rsidR="000E66E6" w:rsidRPr="00984A96" w:rsidRDefault="007E6DC8" w:rsidP="000E66E6">
            <w:pPr>
              <w:pStyle w:val="TableTextBullet"/>
              <w:numPr>
                <w:ilvl w:val="0"/>
                <w:numId w:val="15"/>
              </w:numPr>
              <w:tabs>
                <w:tab w:val="clear" w:pos="284"/>
                <w:tab w:val="num" w:pos="852"/>
              </w:tabs>
              <w:ind w:left="569" w:hanging="425"/>
              <w:rPr>
                <w:color w:val="auto"/>
              </w:rPr>
            </w:pPr>
            <w:r w:rsidRPr="00984A96">
              <w:rPr>
                <w:b/>
                <w:color w:val="auto"/>
              </w:rPr>
              <w:t>B3:</w:t>
            </w:r>
            <w:r w:rsidRPr="00984A96">
              <w:rPr>
                <w:color w:val="auto"/>
              </w:rPr>
              <w:t xml:space="preserve"> </w:t>
            </w:r>
            <w:r w:rsidR="00911BC0" w:rsidRPr="00984A96">
              <w:rPr>
                <w:color w:val="auto"/>
              </w:rPr>
              <w:t xml:space="preserve">Show the legal point of discharge </w:t>
            </w:r>
            <w:r w:rsidR="008B4F8E">
              <w:rPr>
                <w:color w:val="auto"/>
              </w:rPr>
              <w:t>(</w:t>
            </w:r>
            <w:r w:rsidR="00911BC0" w:rsidRPr="00984A96">
              <w:rPr>
                <w:color w:val="auto"/>
              </w:rPr>
              <w:t>see checklist for further description</w:t>
            </w:r>
            <w:r w:rsidR="008B4F8E">
              <w:rPr>
                <w:color w:val="auto"/>
              </w:rPr>
              <w:t>)</w:t>
            </w:r>
            <w:r w:rsidR="008C0890">
              <w:rPr>
                <w:color w:val="auto"/>
              </w:rPr>
              <w:t>.</w:t>
            </w:r>
          </w:p>
          <w:p w14:paraId="3995DD2C" w14:textId="32921368" w:rsidR="007E6DC8" w:rsidRPr="00984A96" w:rsidRDefault="007E6DC8" w:rsidP="000E66E6">
            <w:pPr>
              <w:pStyle w:val="TableTextBullet"/>
              <w:numPr>
                <w:ilvl w:val="0"/>
                <w:numId w:val="15"/>
              </w:numPr>
              <w:tabs>
                <w:tab w:val="clear" w:pos="284"/>
                <w:tab w:val="num" w:pos="852"/>
              </w:tabs>
              <w:ind w:left="569" w:hanging="425"/>
              <w:rPr>
                <w:color w:val="auto"/>
              </w:rPr>
            </w:pPr>
            <w:r w:rsidRPr="00984A96">
              <w:rPr>
                <w:b/>
                <w:color w:val="auto"/>
              </w:rPr>
              <w:t xml:space="preserve">B4: </w:t>
            </w:r>
            <w:r w:rsidR="00911BC0" w:rsidRPr="00984A96">
              <w:rPr>
                <w:color w:val="auto"/>
              </w:rPr>
              <w:t>Specify the area draining to each downpipe</w:t>
            </w:r>
            <w:r w:rsidR="00AE49B2">
              <w:rPr>
                <w:color w:val="auto"/>
              </w:rPr>
              <w:t xml:space="preserve">, </w:t>
            </w:r>
            <w:proofErr w:type="gramStart"/>
            <w:r w:rsidR="00AE49B2">
              <w:rPr>
                <w:color w:val="auto"/>
              </w:rPr>
              <w:t>treatment</w:t>
            </w:r>
            <w:proofErr w:type="gramEnd"/>
            <w:r w:rsidR="00911BC0" w:rsidRPr="00984A96">
              <w:rPr>
                <w:color w:val="auto"/>
              </w:rPr>
              <w:t xml:space="preserve"> and legal point of discharge </w:t>
            </w:r>
            <w:r w:rsidR="00923672">
              <w:rPr>
                <w:color w:val="auto"/>
              </w:rPr>
              <w:t xml:space="preserve">– </w:t>
            </w:r>
            <w:r w:rsidR="00911BC0" w:rsidRPr="00984A96">
              <w:rPr>
                <w:color w:val="auto"/>
              </w:rPr>
              <w:t>includes both impervious and pervious areas (</w:t>
            </w:r>
            <w:r w:rsidR="00923672">
              <w:rPr>
                <w:color w:val="auto"/>
              </w:rPr>
              <w:t>s</w:t>
            </w:r>
            <w:r w:rsidR="00911BC0" w:rsidRPr="00984A96">
              <w:rPr>
                <w:color w:val="auto"/>
              </w:rPr>
              <w:t>ee checklist for further description)</w:t>
            </w:r>
            <w:r w:rsidR="00923672">
              <w:rPr>
                <w:color w:val="auto"/>
              </w:rPr>
              <w:t>.</w:t>
            </w:r>
          </w:p>
          <w:p w14:paraId="09C86747" w14:textId="484E47CE" w:rsidR="00E94279" w:rsidRPr="00984A96" w:rsidRDefault="00E94279" w:rsidP="000E66E6">
            <w:pPr>
              <w:pStyle w:val="TableTextBullet"/>
              <w:numPr>
                <w:ilvl w:val="0"/>
                <w:numId w:val="15"/>
              </w:numPr>
              <w:tabs>
                <w:tab w:val="clear" w:pos="284"/>
                <w:tab w:val="num" w:pos="852"/>
              </w:tabs>
              <w:ind w:left="569" w:hanging="425"/>
              <w:rPr>
                <w:color w:val="auto"/>
              </w:rPr>
            </w:pPr>
            <w:r w:rsidRPr="00984A96">
              <w:rPr>
                <w:b/>
                <w:color w:val="auto"/>
              </w:rPr>
              <w:t>B5:</w:t>
            </w:r>
            <w:r w:rsidRPr="00984A96">
              <w:rPr>
                <w:color w:val="auto"/>
              </w:rPr>
              <w:t xml:space="preserve"> Show the location, </w:t>
            </w:r>
            <w:proofErr w:type="gramStart"/>
            <w:r w:rsidRPr="00984A96">
              <w:rPr>
                <w:color w:val="auto"/>
              </w:rPr>
              <w:t>type</w:t>
            </w:r>
            <w:proofErr w:type="gramEnd"/>
            <w:r w:rsidRPr="00984A96">
              <w:rPr>
                <w:color w:val="auto"/>
              </w:rPr>
              <w:t xml:space="preserve"> and surface area (m</w:t>
            </w:r>
            <w:r w:rsidRPr="00984A96">
              <w:rPr>
                <w:color w:val="auto"/>
                <w:vertAlign w:val="superscript"/>
              </w:rPr>
              <w:t>2</w:t>
            </w:r>
            <w:r w:rsidRPr="00984A96">
              <w:rPr>
                <w:color w:val="auto"/>
              </w:rPr>
              <w:t>) of the proposed WSUD treatment systems on plan, including how each internal catchment area to be treated will be connected to a WSUD element</w:t>
            </w:r>
            <w:r w:rsidR="00622F6C">
              <w:rPr>
                <w:color w:val="auto"/>
              </w:rPr>
              <w:t xml:space="preserve"> (</w:t>
            </w:r>
            <w:r w:rsidRPr="00984A96">
              <w:rPr>
                <w:color w:val="auto"/>
              </w:rPr>
              <w:t>e.g. roof to rainwater tank</w:t>
            </w:r>
            <w:r w:rsidR="00622F6C">
              <w:rPr>
                <w:color w:val="auto"/>
              </w:rPr>
              <w:t>)</w:t>
            </w:r>
            <w:r w:rsidRPr="00984A96">
              <w:rPr>
                <w:color w:val="auto"/>
              </w:rPr>
              <w:t xml:space="preserve">.  </w:t>
            </w:r>
            <w:r w:rsidR="00622F6C" w:rsidRPr="000E4DF5">
              <w:rPr>
                <w:bCs/>
              </w:rPr>
              <w:t>Show how piped connections will be made within the site and to the LPOD</w:t>
            </w:r>
            <w:r w:rsidR="00622F6C" w:rsidRPr="00ED261D">
              <w:rPr>
                <w:bCs/>
              </w:rPr>
              <w:t xml:space="preserve"> and clearly annotate any </w:t>
            </w:r>
            <w:r w:rsidR="00622F6C" w:rsidRPr="007343B8">
              <w:rPr>
                <w:bCs/>
              </w:rPr>
              <w:t>impervious areas not being treated by a WSUD element</w:t>
            </w:r>
            <w:r w:rsidR="003F59B0">
              <w:rPr>
                <w:bCs/>
              </w:rPr>
              <w:t>.</w:t>
            </w:r>
          </w:p>
          <w:p w14:paraId="45345674" w14:textId="7E257669" w:rsidR="00E94279" w:rsidRPr="00984A96" w:rsidRDefault="00E94279" w:rsidP="00E94279">
            <w:pPr>
              <w:pStyle w:val="ListParagraph"/>
              <w:numPr>
                <w:ilvl w:val="0"/>
                <w:numId w:val="15"/>
              </w:numPr>
              <w:tabs>
                <w:tab w:val="clear" w:pos="284"/>
                <w:tab w:val="num" w:pos="560"/>
              </w:tabs>
              <w:ind w:left="560" w:hanging="425"/>
              <w:rPr>
                <w:color w:val="auto"/>
              </w:rPr>
            </w:pPr>
            <w:r w:rsidRPr="00984A96">
              <w:rPr>
                <w:b/>
                <w:bCs/>
                <w:color w:val="auto"/>
              </w:rPr>
              <w:t>B8</w:t>
            </w:r>
            <w:r w:rsidRPr="00984A96">
              <w:rPr>
                <w:color w:val="auto"/>
              </w:rPr>
              <w:t xml:space="preserve">: </w:t>
            </w:r>
            <w:r w:rsidR="00D543A1">
              <w:t>Describe</w:t>
            </w:r>
            <w:r w:rsidR="00D543A1" w:rsidRPr="00D82703">
              <w:t xml:space="preserve"> how the </w:t>
            </w:r>
            <w:r w:rsidR="00D543A1">
              <w:t xml:space="preserve">stormwater management </w:t>
            </w:r>
            <w:r w:rsidR="00D543A1" w:rsidRPr="00D82703">
              <w:t>design contributes to local cooling, improving local habitat and providing attractive spaces.</w:t>
            </w:r>
            <w:r w:rsidRPr="00984A96">
              <w:rPr>
                <w:color w:val="auto"/>
              </w:rPr>
              <w:t xml:space="preserve"> </w:t>
            </w:r>
            <w:r w:rsidR="00144ADD">
              <w:rPr>
                <w:color w:val="auto"/>
              </w:rPr>
              <w:br/>
            </w:r>
          </w:p>
        </w:tc>
      </w:tr>
    </w:tbl>
    <w:p w14:paraId="69331FCE" w14:textId="77777777" w:rsidR="00984A96" w:rsidRDefault="00984A96">
      <w:pPr>
        <w:rPr>
          <w:rFonts w:cs="Times New Roman"/>
          <w:b/>
          <w:bCs/>
          <w:sz w:val="16"/>
          <w:lang w:eastAsia="en-US"/>
        </w:rPr>
        <w:sectPr w:rsidR="00984A96" w:rsidSect="00FD5260">
          <w:pgSz w:w="16840" w:h="11907" w:orient="landscape" w:code="9"/>
          <w:pgMar w:top="1134" w:right="1134" w:bottom="1134" w:left="1134" w:header="283" w:footer="283" w:gutter="0"/>
          <w:cols w:num="2" w:space="284" w:equalWidth="0">
            <w:col w:w="9498" w:space="2438"/>
            <w:col w:w="2948"/>
          </w:cols>
          <w:docGrid w:linePitch="360"/>
        </w:sectPr>
      </w:pPr>
    </w:p>
    <w:tbl>
      <w:tblPr>
        <w:tblStyle w:val="TableGrid"/>
        <w:tblpPr w:leftFromText="180" w:rightFromText="180" w:vertAnchor="text" w:horzAnchor="margin" w:tblpXSpec="right" w:tblpY="338"/>
        <w:tblW w:w="351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510"/>
      </w:tblGrid>
      <w:tr w:rsidR="00C23133" w:rsidRPr="00F9758E" w14:paraId="494ABA9B" w14:textId="77777777" w:rsidTr="00146E0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10" w:type="dxa"/>
            <w:shd w:val="clear" w:color="auto" w:fill="D9FFEA"/>
          </w:tcPr>
          <w:p w14:paraId="5EE9C580" w14:textId="714C07A3" w:rsidR="0097057A" w:rsidRPr="00984A96" w:rsidRDefault="0097057A" w:rsidP="0097057A">
            <w:pPr>
              <w:pStyle w:val="TableHeadingLeft"/>
              <w:ind w:left="131"/>
              <w:rPr>
                <w:color w:val="auto"/>
              </w:rPr>
            </w:pPr>
            <w:r w:rsidRPr="00984A96">
              <w:rPr>
                <w:color w:val="auto"/>
              </w:rPr>
              <w:lastRenderedPageBreak/>
              <w:t>B: Site layout plan, catchment areas and WSUD treatment systems</w:t>
            </w:r>
          </w:p>
        </w:tc>
      </w:tr>
      <w:tr w:rsidR="00C23133" w:rsidRPr="00F9758E" w14:paraId="3B7E4C54" w14:textId="77777777" w:rsidTr="00146E0C">
        <w:tc>
          <w:tcPr>
            <w:tcW w:w="3510" w:type="dxa"/>
            <w:shd w:val="clear" w:color="auto" w:fill="auto"/>
          </w:tcPr>
          <w:p w14:paraId="52E5B6DB" w14:textId="4B3F9057" w:rsidR="0097057A" w:rsidRPr="002F7237" w:rsidRDefault="0097057A" w:rsidP="002F7237">
            <w:pPr>
              <w:pStyle w:val="TableTextBullet"/>
              <w:numPr>
                <w:ilvl w:val="0"/>
                <w:numId w:val="15"/>
              </w:numPr>
              <w:tabs>
                <w:tab w:val="clear" w:pos="284"/>
                <w:tab w:val="num" w:pos="852"/>
              </w:tabs>
              <w:ind w:left="569" w:hanging="425"/>
              <w:rPr>
                <w:bCs/>
                <w:color w:val="auto"/>
              </w:rPr>
            </w:pPr>
            <w:r w:rsidRPr="00D82703">
              <w:rPr>
                <w:b/>
              </w:rPr>
              <w:t>B</w:t>
            </w:r>
            <w:r>
              <w:rPr>
                <w:b/>
              </w:rPr>
              <w:t>6</w:t>
            </w:r>
            <w:r w:rsidRPr="002F7237">
              <w:rPr>
                <w:b/>
                <w:color w:val="auto"/>
              </w:rPr>
              <w:t xml:space="preserve">: </w:t>
            </w:r>
            <w:r w:rsidRPr="002F7237">
              <w:rPr>
                <w:bCs/>
                <w:color w:val="auto"/>
              </w:rPr>
              <w:t>Indicate the expected volume of on</w:t>
            </w:r>
            <w:r w:rsidR="00694A3D" w:rsidRPr="002F7237">
              <w:rPr>
                <w:bCs/>
                <w:color w:val="auto"/>
              </w:rPr>
              <w:t>-</w:t>
            </w:r>
            <w:r w:rsidRPr="002F7237">
              <w:rPr>
                <w:bCs/>
                <w:color w:val="auto"/>
              </w:rPr>
              <w:t>site stormwater reuse and how this has been calculated.</w:t>
            </w:r>
          </w:p>
          <w:p w14:paraId="51A4D4A3" w14:textId="779E6208" w:rsidR="0097057A" w:rsidRPr="00A428B9" w:rsidRDefault="0097057A" w:rsidP="002F7237">
            <w:pPr>
              <w:pStyle w:val="TableTextBullet"/>
              <w:numPr>
                <w:ilvl w:val="0"/>
                <w:numId w:val="15"/>
              </w:numPr>
              <w:tabs>
                <w:tab w:val="clear" w:pos="284"/>
                <w:tab w:val="num" w:pos="852"/>
                <w:tab w:val="left" w:pos="1152"/>
              </w:tabs>
              <w:ind w:left="569" w:hanging="425"/>
            </w:pPr>
            <w:r w:rsidRPr="002F7237">
              <w:rPr>
                <w:b/>
                <w:color w:val="auto"/>
              </w:rPr>
              <w:t xml:space="preserve">B9: </w:t>
            </w:r>
            <w:r w:rsidRPr="002F7237">
              <w:rPr>
                <w:bCs/>
                <w:color w:val="auto"/>
              </w:rPr>
              <w:t>Table summarising the internal drainage catchment areas shown on the site layout plan, the size of the catchment area, the percentage of the site this represents and information about the corresponding WSUD treatment system. The table should equal 100% of total site area.  The information should correspond to the information shown on the site layout plan.</w:t>
            </w:r>
            <w:r w:rsidR="00B73750" w:rsidRPr="002F7237">
              <w:rPr>
                <w:b/>
                <w:color w:val="auto"/>
              </w:rPr>
              <w:br/>
            </w:r>
          </w:p>
        </w:tc>
      </w:tr>
    </w:tbl>
    <w:p w14:paraId="13E3956A" w14:textId="559D66CD" w:rsidR="00E94279" w:rsidRPr="00E94279" w:rsidRDefault="0097057A" w:rsidP="00E94279">
      <w:pPr>
        <w:pStyle w:val="Caption"/>
      </w:pPr>
      <w:r w:rsidRPr="00E94279">
        <w:t xml:space="preserve"> </w:t>
      </w:r>
      <w:r w:rsidR="00E94279" w:rsidRPr="00E94279">
        <w:t xml:space="preserve">Table </w:t>
      </w:r>
      <w:r>
        <w:fldChar w:fldCharType="begin"/>
      </w:r>
      <w:r>
        <w:instrText>SEQ Table \* ARABIC</w:instrText>
      </w:r>
      <w:r>
        <w:fldChar w:fldCharType="separate"/>
      </w:r>
      <w:r w:rsidR="004C72C1">
        <w:rPr>
          <w:noProof/>
        </w:rPr>
        <w:t>1</w:t>
      </w:r>
      <w:r>
        <w:fldChar w:fldCharType="end"/>
      </w:r>
      <w:r w:rsidR="00E94279" w:rsidRPr="00E94279">
        <w:t xml:space="preserve">: Catchment type or WSUD asset surface area </w:t>
      </w:r>
    </w:p>
    <w:tbl>
      <w:tblPr>
        <w:tblStyle w:val="TableGrid"/>
        <w:tblW w:w="17551" w:type="pct"/>
        <w:tblLayout w:type="fixed"/>
        <w:tblLook w:val="04A0" w:firstRow="1" w:lastRow="0" w:firstColumn="1" w:lastColumn="0" w:noHBand="0" w:noVBand="1"/>
      </w:tblPr>
      <w:tblGrid>
        <w:gridCol w:w="2268"/>
        <w:gridCol w:w="1418"/>
        <w:gridCol w:w="3402"/>
        <w:gridCol w:w="3260"/>
      </w:tblGrid>
      <w:tr w:rsidR="00E94279" w:rsidRPr="008D3A6D" w14:paraId="191544FD" w14:textId="77777777" w:rsidTr="003030B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96" w:type="pct"/>
            <w:noWrap/>
            <w:hideMark/>
          </w:tcPr>
          <w:p w14:paraId="4173495F" w14:textId="77777777" w:rsidR="00E94279" w:rsidRPr="008D3A6D" w:rsidRDefault="00E94279" w:rsidP="00E94279">
            <w:pPr>
              <w:pStyle w:val="TableHeadingLeft"/>
            </w:pPr>
            <w:r w:rsidRPr="008D3A6D">
              <w:t>Catchment type</w:t>
            </w:r>
          </w:p>
        </w:tc>
        <w:tc>
          <w:tcPr>
            <w:tcW w:w="685" w:type="pct"/>
            <w:noWrap/>
            <w:hideMark/>
          </w:tcPr>
          <w:p w14:paraId="7ED289D0" w14:textId="77777777" w:rsidR="00E94279" w:rsidRPr="008D3A6D" w:rsidRDefault="00E94279" w:rsidP="00E94279">
            <w:pPr>
              <w:pStyle w:val="TableHeadingLeft"/>
              <w:cnfStyle w:val="100000000000" w:firstRow="1" w:lastRow="0" w:firstColumn="0" w:lastColumn="0" w:oddVBand="0" w:evenVBand="0" w:oddHBand="0" w:evenHBand="0" w:firstRowFirstColumn="0" w:firstRowLastColumn="0" w:lastRowFirstColumn="0" w:lastRowLastColumn="0"/>
            </w:pPr>
            <w:r w:rsidRPr="008D3A6D">
              <w:t>Area (m</w:t>
            </w:r>
            <w:r w:rsidRPr="00516A95">
              <w:rPr>
                <w:vertAlign w:val="superscript"/>
              </w:rPr>
              <w:t>2</w:t>
            </w:r>
            <w:r w:rsidRPr="008D3A6D">
              <w:t>)</w:t>
            </w:r>
          </w:p>
        </w:tc>
        <w:tc>
          <w:tcPr>
            <w:tcW w:w="1644" w:type="pct"/>
            <w:noWrap/>
            <w:hideMark/>
          </w:tcPr>
          <w:p w14:paraId="6DFDFBA0" w14:textId="76D5341F" w:rsidR="00E94279" w:rsidRPr="008D3A6D" w:rsidRDefault="00E94279" w:rsidP="00E94279">
            <w:pPr>
              <w:pStyle w:val="TableHeadingLeft"/>
              <w:cnfStyle w:val="100000000000" w:firstRow="1" w:lastRow="0" w:firstColumn="0" w:lastColumn="0" w:oddVBand="0" w:evenVBand="0" w:oddHBand="0" w:evenHBand="0" w:firstRowFirstColumn="0" w:firstRowLastColumn="0" w:lastRowFirstColumn="0" w:lastRowLastColumn="0"/>
            </w:pPr>
            <w:r>
              <w:t>Area treated by</w:t>
            </w:r>
          </w:p>
        </w:tc>
        <w:tc>
          <w:tcPr>
            <w:tcW w:w="1575" w:type="pct"/>
          </w:tcPr>
          <w:p w14:paraId="43AB2E1F" w14:textId="77777777" w:rsidR="00E94279" w:rsidRPr="008D3A6D" w:rsidRDefault="00E94279" w:rsidP="00E94279">
            <w:pPr>
              <w:pStyle w:val="TableHeadingLeft"/>
              <w:cnfStyle w:val="100000000000" w:firstRow="1" w:lastRow="0" w:firstColumn="0" w:lastColumn="0" w:oddVBand="0" w:evenVBand="0" w:oddHBand="0" w:evenHBand="0" w:firstRowFirstColumn="0" w:firstRowLastColumn="0" w:lastRowFirstColumn="0" w:lastRowLastColumn="0"/>
            </w:pPr>
            <w:r>
              <w:t>Demands</w:t>
            </w:r>
          </w:p>
        </w:tc>
      </w:tr>
      <w:tr w:rsidR="00E94279" w:rsidRPr="008D3A6D" w14:paraId="4F589E3D" w14:textId="77777777" w:rsidTr="003030B5">
        <w:trPr>
          <w:cantSplit/>
        </w:trPr>
        <w:tc>
          <w:tcPr>
            <w:tcW w:w="1096" w:type="pct"/>
            <w:noWrap/>
            <w:hideMark/>
          </w:tcPr>
          <w:p w14:paraId="60045CB3" w14:textId="30A4E7FA" w:rsidR="00E94279" w:rsidRPr="00516A95" w:rsidRDefault="00E94279" w:rsidP="00E94279">
            <w:pPr>
              <w:pStyle w:val="TableTextLeft"/>
            </w:pPr>
            <w:r w:rsidRPr="00516A95">
              <w:t>Roof</w:t>
            </w:r>
            <w:r>
              <w:t xml:space="preserve"> </w:t>
            </w:r>
            <w:r w:rsidR="007420D4">
              <w:t>t</w:t>
            </w:r>
            <w:r>
              <w:t xml:space="preserve">ower 1 </w:t>
            </w:r>
            <w:r w:rsidRPr="00516A95">
              <w:t>(</w:t>
            </w:r>
            <w:r>
              <w:t>10</w:t>
            </w:r>
            <w:r w:rsidRPr="00516A95">
              <w:t>0%)</w:t>
            </w:r>
          </w:p>
        </w:tc>
        <w:tc>
          <w:tcPr>
            <w:tcW w:w="685" w:type="pct"/>
            <w:noWrap/>
            <w:hideMark/>
          </w:tcPr>
          <w:p w14:paraId="2265211C" w14:textId="77777777" w:rsidR="00E94279" w:rsidRPr="00516A95" w:rsidRDefault="00E94279" w:rsidP="00E94279">
            <w:pPr>
              <w:pStyle w:val="TableTextLeft"/>
            </w:pPr>
            <w:r>
              <w:t>805</w:t>
            </w:r>
          </w:p>
        </w:tc>
        <w:tc>
          <w:tcPr>
            <w:tcW w:w="1644" w:type="pct"/>
            <w:noWrap/>
            <w:hideMark/>
          </w:tcPr>
          <w:p w14:paraId="1CB40019" w14:textId="010A4BFB" w:rsidR="00E94279" w:rsidRPr="00516A95" w:rsidRDefault="00E94279" w:rsidP="00E94279">
            <w:pPr>
              <w:pStyle w:val="TableTextLeft"/>
            </w:pPr>
            <w:r>
              <w:t>Tank</w:t>
            </w:r>
            <w:r w:rsidRPr="00516A95">
              <w:t xml:space="preserve"> </w:t>
            </w:r>
            <w:r>
              <w:t>(15</w:t>
            </w:r>
            <w:r w:rsidR="007564F7">
              <w:t>k</w:t>
            </w:r>
            <w:r>
              <w:t>L) to</w:t>
            </w:r>
            <w:r w:rsidRPr="00516A95">
              <w:t xml:space="preserve"> toilet flushing </w:t>
            </w:r>
          </w:p>
        </w:tc>
        <w:tc>
          <w:tcPr>
            <w:tcW w:w="1575" w:type="pct"/>
          </w:tcPr>
          <w:p w14:paraId="40747927" w14:textId="3B88AAF9" w:rsidR="00E94279" w:rsidRDefault="00E94279" w:rsidP="00E94279">
            <w:pPr>
              <w:pStyle w:val="TableTextLeft"/>
            </w:pPr>
            <w:r>
              <w:t>510 pp @ 20L/day: 10.2</w:t>
            </w:r>
            <w:r w:rsidR="007564F7">
              <w:t>k</w:t>
            </w:r>
            <w:r>
              <w:t>L/d</w:t>
            </w:r>
          </w:p>
        </w:tc>
      </w:tr>
      <w:tr w:rsidR="00E94279" w:rsidRPr="008D3A6D" w14:paraId="5BB375CD" w14:textId="77777777" w:rsidTr="003030B5">
        <w:trPr>
          <w:cantSplit/>
        </w:trPr>
        <w:tc>
          <w:tcPr>
            <w:tcW w:w="1096" w:type="pct"/>
            <w:noWrap/>
            <w:hideMark/>
          </w:tcPr>
          <w:p w14:paraId="15BB7888" w14:textId="1FFF3FD5" w:rsidR="00E94279" w:rsidRPr="00516A95" w:rsidRDefault="00E94279" w:rsidP="00E94279">
            <w:pPr>
              <w:pStyle w:val="TableTextLeft"/>
            </w:pPr>
            <w:r w:rsidRPr="00516A95">
              <w:t xml:space="preserve">Roof </w:t>
            </w:r>
            <w:r w:rsidR="007420D4">
              <w:t>t</w:t>
            </w:r>
            <w:r>
              <w:t>ower 2 (10</w:t>
            </w:r>
            <w:r w:rsidRPr="00516A95">
              <w:t>0%)</w:t>
            </w:r>
          </w:p>
        </w:tc>
        <w:tc>
          <w:tcPr>
            <w:tcW w:w="685" w:type="pct"/>
            <w:noWrap/>
            <w:hideMark/>
          </w:tcPr>
          <w:p w14:paraId="540BC23C" w14:textId="77777777" w:rsidR="00E94279" w:rsidRPr="00516A95" w:rsidRDefault="00E94279" w:rsidP="00E94279">
            <w:pPr>
              <w:pStyle w:val="TableTextLeft"/>
            </w:pPr>
            <w:r>
              <w:t>903</w:t>
            </w:r>
          </w:p>
        </w:tc>
        <w:tc>
          <w:tcPr>
            <w:tcW w:w="1644" w:type="pct"/>
            <w:noWrap/>
            <w:hideMark/>
          </w:tcPr>
          <w:p w14:paraId="622766EA" w14:textId="55BDE12D" w:rsidR="00E94279" w:rsidRPr="00516A95" w:rsidRDefault="00E94279" w:rsidP="00E94279">
            <w:pPr>
              <w:pStyle w:val="TableTextLeft"/>
            </w:pPr>
            <w:r>
              <w:t>Tank (15</w:t>
            </w:r>
            <w:r w:rsidR="007564F7">
              <w:t>k</w:t>
            </w:r>
            <w:r>
              <w:t>L) to</w:t>
            </w:r>
            <w:r w:rsidRPr="00516A95">
              <w:t xml:space="preserve"> toilet flushing </w:t>
            </w:r>
          </w:p>
        </w:tc>
        <w:tc>
          <w:tcPr>
            <w:tcW w:w="1575" w:type="pct"/>
          </w:tcPr>
          <w:p w14:paraId="1CA40729" w14:textId="69AA6247" w:rsidR="00E94279" w:rsidRDefault="00E94279" w:rsidP="00E94279">
            <w:pPr>
              <w:pStyle w:val="TableTextLeft"/>
            </w:pPr>
            <w:r>
              <w:t>760 pp @ 20L/day: 15.2</w:t>
            </w:r>
            <w:r w:rsidR="007564F7">
              <w:t>k</w:t>
            </w:r>
            <w:r>
              <w:t>L/d</w:t>
            </w:r>
          </w:p>
        </w:tc>
      </w:tr>
      <w:tr w:rsidR="00E94279" w:rsidRPr="008D3A6D" w14:paraId="3B3F02F0" w14:textId="77777777" w:rsidTr="003030B5">
        <w:trPr>
          <w:cantSplit/>
        </w:trPr>
        <w:tc>
          <w:tcPr>
            <w:tcW w:w="1096" w:type="pct"/>
            <w:noWrap/>
            <w:hideMark/>
          </w:tcPr>
          <w:p w14:paraId="0EBB255F" w14:textId="795F8BD2" w:rsidR="00E94279" w:rsidRPr="00516A95" w:rsidRDefault="00E94279" w:rsidP="00E94279">
            <w:pPr>
              <w:pStyle w:val="TableTextLeft"/>
            </w:pPr>
            <w:r w:rsidRPr="00516A95">
              <w:t>Roof</w:t>
            </w:r>
            <w:r>
              <w:t xml:space="preserve"> </w:t>
            </w:r>
            <w:r w:rsidR="007420D4">
              <w:t>p</w:t>
            </w:r>
            <w:r>
              <w:t>odium (8</w:t>
            </w:r>
            <w:r w:rsidRPr="00516A95">
              <w:t>0%)</w:t>
            </w:r>
          </w:p>
        </w:tc>
        <w:tc>
          <w:tcPr>
            <w:tcW w:w="685" w:type="pct"/>
            <w:noWrap/>
            <w:hideMark/>
          </w:tcPr>
          <w:p w14:paraId="3C957691" w14:textId="77777777" w:rsidR="00E94279" w:rsidRPr="00516A95" w:rsidRDefault="00E94279" w:rsidP="00E94279">
            <w:pPr>
              <w:pStyle w:val="TableTextLeft"/>
            </w:pPr>
            <w:r>
              <w:t>1,894</w:t>
            </w:r>
          </w:p>
        </w:tc>
        <w:tc>
          <w:tcPr>
            <w:tcW w:w="1644" w:type="pct"/>
            <w:noWrap/>
            <w:hideMark/>
          </w:tcPr>
          <w:p w14:paraId="4CF27656" w14:textId="73A5ED95" w:rsidR="00E94279" w:rsidRPr="00516A95" w:rsidRDefault="00E94279" w:rsidP="00E94279">
            <w:pPr>
              <w:pStyle w:val="TableTextLeft"/>
            </w:pPr>
            <w:r>
              <w:t>Tank (3</w:t>
            </w:r>
            <w:r w:rsidR="007564F7">
              <w:t>k</w:t>
            </w:r>
            <w:r>
              <w:t xml:space="preserve">L) to irrigation </w:t>
            </w:r>
          </w:p>
        </w:tc>
        <w:tc>
          <w:tcPr>
            <w:tcW w:w="1575" w:type="pct"/>
          </w:tcPr>
          <w:p w14:paraId="0CB29D08" w14:textId="5164909B" w:rsidR="00E94279" w:rsidRDefault="00E94279" w:rsidP="00E94279">
            <w:pPr>
              <w:pStyle w:val="TableTextLeft"/>
            </w:pPr>
            <w:r>
              <w:t>36</w:t>
            </w:r>
            <w:r w:rsidR="007564F7">
              <w:t>k</w:t>
            </w:r>
            <w:r>
              <w:t>L/</w:t>
            </w:r>
            <w:r w:rsidR="00F160DB">
              <w:t>year</w:t>
            </w:r>
            <w:r>
              <w:t xml:space="preserve"> – seasonally distributed</w:t>
            </w:r>
          </w:p>
        </w:tc>
      </w:tr>
      <w:tr w:rsidR="00984A96" w:rsidRPr="008D3A6D" w14:paraId="31D6953F" w14:textId="77777777" w:rsidTr="003030B5">
        <w:trPr>
          <w:cantSplit/>
        </w:trPr>
        <w:tc>
          <w:tcPr>
            <w:tcW w:w="1096" w:type="pct"/>
            <w:noWrap/>
          </w:tcPr>
          <w:p w14:paraId="7B609284" w14:textId="41A09CA2" w:rsidR="00984A96" w:rsidRPr="00516A95" w:rsidRDefault="00984A96" w:rsidP="00984A96">
            <w:pPr>
              <w:pStyle w:val="TableTextLeft"/>
            </w:pPr>
            <w:r w:rsidRPr="00516A95">
              <w:t>Roof</w:t>
            </w:r>
            <w:r>
              <w:t xml:space="preserve"> </w:t>
            </w:r>
            <w:r w:rsidR="007420D4">
              <w:t>p</w:t>
            </w:r>
            <w:r>
              <w:t>odium (2</w:t>
            </w:r>
            <w:r w:rsidRPr="00516A95">
              <w:t>0%)</w:t>
            </w:r>
          </w:p>
        </w:tc>
        <w:tc>
          <w:tcPr>
            <w:tcW w:w="685" w:type="pct"/>
            <w:noWrap/>
          </w:tcPr>
          <w:p w14:paraId="42E1D048" w14:textId="77777777" w:rsidR="00984A96" w:rsidRDefault="00984A96" w:rsidP="00984A96">
            <w:pPr>
              <w:pStyle w:val="TableTextLeft"/>
            </w:pPr>
            <w:r>
              <w:t>473</w:t>
            </w:r>
          </w:p>
        </w:tc>
        <w:tc>
          <w:tcPr>
            <w:tcW w:w="1644" w:type="pct"/>
            <w:noWrap/>
          </w:tcPr>
          <w:p w14:paraId="6C003D95" w14:textId="77777777" w:rsidR="00984A96" w:rsidRPr="00516A95" w:rsidRDefault="00984A96" w:rsidP="00984A96">
            <w:pPr>
              <w:pStyle w:val="TableTextLeft"/>
            </w:pPr>
            <w:r w:rsidRPr="00516A95">
              <w:t>No treatment</w:t>
            </w:r>
          </w:p>
        </w:tc>
        <w:tc>
          <w:tcPr>
            <w:tcW w:w="1575" w:type="pct"/>
          </w:tcPr>
          <w:p w14:paraId="60477EC1" w14:textId="7E3A6B5A" w:rsidR="00984A96" w:rsidRPr="00516A95" w:rsidRDefault="00984A96" w:rsidP="00984A96">
            <w:pPr>
              <w:pStyle w:val="TableTextLeft"/>
            </w:pPr>
            <w:r w:rsidRPr="00516A95">
              <w:t xml:space="preserve">- </w:t>
            </w:r>
          </w:p>
        </w:tc>
      </w:tr>
      <w:tr w:rsidR="00984A96" w:rsidRPr="008D3A6D" w14:paraId="35231E4B" w14:textId="77777777" w:rsidTr="003030B5">
        <w:trPr>
          <w:cantSplit/>
        </w:trPr>
        <w:tc>
          <w:tcPr>
            <w:tcW w:w="1096" w:type="pct"/>
            <w:noWrap/>
            <w:hideMark/>
          </w:tcPr>
          <w:p w14:paraId="10285148" w14:textId="7820DF83" w:rsidR="00984A96" w:rsidRPr="00516A95" w:rsidRDefault="00984A96" w:rsidP="00984A96">
            <w:pPr>
              <w:pStyle w:val="TableTextLeft"/>
            </w:pPr>
            <w:r>
              <w:t xml:space="preserve">Driveway </w:t>
            </w:r>
            <w:r w:rsidR="007420D4">
              <w:t>and</w:t>
            </w:r>
            <w:r>
              <w:t xml:space="preserve"> </w:t>
            </w:r>
            <w:r w:rsidR="007420D4">
              <w:t>w</w:t>
            </w:r>
            <w:r>
              <w:t>alkway</w:t>
            </w:r>
          </w:p>
        </w:tc>
        <w:tc>
          <w:tcPr>
            <w:tcW w:w="685" w:type="pct"/>
            <w:noWrap/>
            <w:hideMark/>
          </w:tcPr>
          <w:p w14:paraId="75C2DDE4" w14:textId="77777777" w:rsidR="00984A96" w:rsidRPr="00516A95" w:rsidRDefault="00984A96" w:rsidP="00984A96">
            <w:pPr>
              <w:pStyle w:val="TableTextLeft"/>
            </w:pPr>
            <w:r>
              <w:t>2,866</w:t>
            </w:r>
          </w:p>
        </w:tc>
        <w:tc>
          <w:tcPr>
            <w:tcW w:w="1644" w:type="pct"/>
            <w:noWrap/>
            <w:hideMark/>
          </w:tcPr>
          <w:p w14:paraId="4FC77082" w14:textId="77777777" w:rsidR="00984A96" w:rsidRPr="00516A95" w:rsidRDefault="00984A96" w:rsidP="00984A96">
            <w:pPr>
              <w:pStyle w:val="TableTextLeft"/>
            </w:pPr>
            <w:r w:rsidRPr="00516A95">
              <w:t>Raingarden</w:t>
            </w:r>
            <w:r>
              <w:t xml:space="preserve"> (80m</w:t>
            </w:r>
            <w:r w:rsidRPr="0033135E">
              <w:rPr>
                <w:vertAlign w:val="superscript"/>
              </w:rPr>
              <w:t>2</w:t>
            </w:r>
            <w:r>
              <w:t>)</w:t>
            </w:r>
          </w:p>
        </w:tc>
        <w:tc>
          <w:tcPr>
            <w:tcW w:w="1575" w:type="pct"/>
          </w:tcPr>
          <w:p w14:paraId="31340EA8" w14:textId="223552FC" w:rsidR="00984A96" w:rsidRPr="00516A95" w:rsidRDefault="00984A96" w:rsidP="00984A96">
            <w:pPr>
              <w:pStyle w:val="TableTextLeft"/>
            </w:pPr>
            <w:r w:rsidRPr="00516A95">
              <w:t>-</w:t>
            </w:r>
          </w:p>
        </w:tc>
      </w:tr>
      <w:tr w:rsidR="00984A96" w:rsidRPr="008D3A6D" w14:paraId="763A6AAC" w14:textId="77777777" w:rsidTr="003030B5">
        <w:trPr>
          <w:cantSplit/>
        </w:trPr>
        <w:tc>
          <w:tcPr>
            <w:tcW w:w="1096" w:type="pct"/>
            <w:noWrap/>
            <w:hideMark/>
          </w:tcPr>
          <w:p w14:paraId="1F4E063B" w14:textId="77777777" w:rsidR="00984A96" w:rsidRPr="00516A95" w:rsidRDefault="00984A96" w:rsidP="00984A96">
            <w:pPr>
              <w:pStyle w:val="TableTextLeft"/>
            </w:pPr>
            <w:r w:rsidRPr="00516A95">
              <w:t xml:space="preserve">Garden </w:t>
            </w:r>
          </w:p>
        </w:tc>
        <w:tc>
          <w:tcPr>
            <w:tcW w:w="685" w:type="pct"/>
            <w:noWrap/>
            <w:hideMark/>
          </w:tcPr>
          <w:p w14:paraId="0F51B6E4" w14:textId="77777777" w:rsidR="00984A96" w:rsidRPr="00516A95" w:rsidRDefault="00984A96" w:rsidP="00984A96">
            <w:pPr>
              <w:pStyle w:val="TableTextLeft"/>
            </w:pPr>
            <w:r>
              <w:t>1,829</w:t>
            </w:r>
          </w:p>
        </w:tc>
        <w:tc>
          <w:tcPr>
            <w:tcW w:w="1644" w:type="pct"/>
            <w:noWrap/>
            <w:hideMark/>
          </w:tcPr>
          <w:p w14:paraId="4CE1F7CF" w14:textId="77777777" w:rsidR="00984A96" w:rsidRPr="00516A95" w:rsidRDefault="00984A96" w:rsidP="00984A96">
            <w:pPr>
              <w:pStyle w:val="TableTextLeft"/>
            </w:pPr>
            <w:r w:rsidRPr="00516A95">
              <w:t xml:space="preserve">- </w:t>
            </w:r>
          </w:p>
        </w:tc>
        <w:tc>
          <w:tcPr>
            <w:tcW w:w="1575" w:type="pct"/>
          </w:tcPr>
          <w:p w14:paraId="13EC95C5" w14:textId="72BD479D" w:rsidR="00984A96" w:rsidRPr="00516A95" w:rsidRDefault="00984A96" w:rsidP="00984A96">
            <w:pPr>
              <w:pStyle w:val="TableTextLeft"/>
            </w:pPr>
            <w:r>
              <w:t>-</w:t>
            </w:r>
          </w:p>
        </w:tc>
      </w:tr>
      <w:tr w:rsidR="00984A96" w:rsidRPr="008D3A6D" w14:paraId="72A96A6A" w14:textId="77777777" w:rsidTr="003030B5">
        <w:trPr>
          <w:cantSplit/>
        </w:trPr>
        <w:tc>
          <w:tcPr>
            <w:tcW w:w="1096" w:type="pct"/>
            <w:noWrap/>
            <w:hideMark/>
          </w:tcPr>
          <w:p w14:paraId="3A1B4CF5" w14:textId="77777777" w:rsidR="00984A96" w:rsidRPr="00516A95" w:rsidRDefault="00984A96" w:rsidP="00984A96">
            <w:pPr>
              <w:pStyle w:val="TableTextLeft"/>
            </w:pPr>
            <w:r w:rsidRPr="00516A95">
              <w:t>Raingarden</w:t>
            </w:r>
          </w:p>
        </w:tc>
        <w:tc>
          <w:tcPr>
            <w:tcW w:w="685" w:type="pct"/>
            <w:noWrap/>
            <w:hideMark/>
          </w:tcPr>
          <w:p w14:paraId="4464323D" w14:textId="77777777" w:rsidR="00984A96" w:rsidRPr="00516A95" w:rsidRDefault="00984A96" w:rsidP="00984A96">
            <w:pPr>
              <w:pStyle w:val="TableTextLeft"/>
            </w:pPr>
            <w:r>
              <w:t>80</w:t>
            </w:r>
          </w:p>
        </w:tc>
        <w:tc>
          <w:tcPr>
            <w:tcW w:w="1644" w:type="pct"/>
            <w:noWrap/>
            <w:hideMark/>
          </w:tcPr>
          <w:p w14:paraId="52E822D4" w14:textId="77777777" w:rsidR="00984A96" w:rsidRPr="00516A95" w:rsidRDefault="00984A96" w:rsidP="00984A96">
            <w:pPr>
              <w:pStyle w:val="TableTextLeft"/>
            </w:pPr>
            <w:r w:rsidRPr="00516A95">
              <w:t>-</w:t>
            </w:r>
          </w:p>
        </w:tc>
        <w:tc>
          <w:tcPr>
            <w:tcW w:w="1575" w:type="pct"/>
          </w:tcPr>
          <w:p w14:paraId="2E8D0299" w14:textId="62714978" w:rsidR="00984A96" w:rsidRPr="00516A95" w:rsidRDefault="00984A96" w:rsidP="00984A96">
            <w:pPr>
              <w:pStyle w:val="TableTextLeft"/>
            </w:pPr>
            <w:r>
              <w:t>-</w:t>
            </w:r>
          </w:p>
        </w:tc>
      </w:tr>
      <w:tr w:rsidR="00984A96" w:rsidRPr="008D3A6D" w14:paraId="136BE9A9" w14:textId="77777777" w:rsidTr="003030B5">
        <w:trPr>
          <w:cantSplit/>
        </w:trPr>
        <w:tc>
          <w:tcPr>
            <w:tcW w:w="1096" w:type="pct"/>
            <w:noWrap/>
            <w:hideMark/>
          </w:tcPr>
          <w:p w14:paraId="6864659B" w14:textId="77777777" w:rsidR="00984A96" w:rsidRPr="008D3A6D" w:rsidRDefault="00984A96" w:rsidP="00984A96">
            <w:pPr>
              <w:pStyle w:val="TableTextLeft"/>
            </w:pPr>
            <w:r w:rsidRPr="008D3A6D">
              <w:t>Total area (m</w:t>
            </w:r>
            <w:r w:rsidRPr="00516A95">
              <w:rPr>
                <w:vertAlign w:val="superscript"/>
              </w:rPr>
              <w:t>2</w:t>
            </w:r>
            <w:r w:rsidRPr="008D3A6D">
              <w:t>)</w:t>
            </w:r>
          </w:p>
        </w:tc>
        <w:tc>
          <w:tcPr>
            <w:tcW w:w="685" w:type="pct"/>
            <w:noWrap/>
            <w:hideMark/>
          </w:tcPr>
          <w:p w14:paraId="6E9AEA4F" w14:textId="77777777" w:rsidR="00984A96" w:rsidRPr="008D3A6D" w:rsidRDefault="00984A96" w:rsidP="00984A96">
            <w:pPr>
              <w:pStyle w:val="TableTextLeft"/>
            </w:pPr>
            <w:r>
              <w:t>8,850</w:t>
            </w:r>
          </w:p>
        </w:tc>
        <w:tc>
          <w:tcPr>
            <w:tcW w:w="1644" w:type="pct"/>
            <w:noWrap/>
            <w:hideMark/>
          </w:tcPr>
          <w:p w14:paraId="481BD455" w14:textId="0CB5C1A4" w:rsidR="00984A96" w:rsidRPr="008D3A6D" w:rsidRDefault="00984A96" w:rsidP="00984A96">
            <w:pPr>
              <w:pStyle w:val="TableTextLeft"/>
            </w:pPr>
            <w:r>
              <w:t>-</w:t>
            </w:r>
          </w:p>
        </w:tc>
        <w:tc>
          <w:tcPr>
            <w:tcW w:w="1575" w:type="pct"/>
          </w:tcPr>
          <w:p w14:paraId="6EAD8FA0" w14:textId="2F1C6F1D" w:rsidR="00984A96" w:rsidRPr="008D3A6D" w:rsidRDefault="00984A96" w:rsidP="00984A96">
            <w:pPr>
              <w:pStyle w:val="TableTextLeft"/>
            </w:pPr>
            <w:r>
              <w:t>-</w:t>
            </w:r>
          </w:p>
        </w:tc>
      </w:tr>
      <w:tr w:rsidR="00984A96" w:rsidRPr="008D3A6D" w14:paraId="6F573C17" w14:textId="77777777" w:rsidTr="003030B5">
        <w:trPr>
          <w:cantSplit/>
        </w:trPr>
        <w:tc>
          <w:tcPr>
            <w:tcW w:w="1096" w:type="pct"/>
            <w:noWrap/>
            <w:hideMark/>
          </w:tcPr>
          <w:p w14:paraId="2DEFA7AD" w14:textId="77777777" w:rsidR="00984A96" w:rsidRPr="008D3A6D" w:rsidRDefault="00984A96" w:rsidP="00984A96">
            <w:pPr>
              <w:pStyle w:val="TableTextLeft"/>
            </w:pPr>
            <w:r>
              <w:t xml:space="preserve">Total impervious </w:t>
            </w:r>
            <w:r w:rsidRPr="008D3A6D">
              <w:t>(m</w:t>
            </w:r>
            <w:r w:rsidRPr="00516A95">
              <w:rPr>
                <w:vertAlign w:val="superscript"/>
              </w:rPr>
              <w:t>2</w:t>
            </w:r>
            <w:r w:rsidRPr="008D3A6D">
              <w:t>)</w:t>
            </w:r>
          </w:p>
        </w:tc>
        <w:tc>
          <w:tcPr>
            <w:tcW w:w="685" w:type="pct"/>
            <w:noWrap/>
            <w:hideMark/>
          </w:tcPr>
          <w:p w14:paraId="5E0062ED" w14:textId="02413FC5" w:rsidR="00984A96" w:rsidRPr="008D3A6D" w:rsidRDefault="00B37CB4" w:rsidP="00984A96">
            <w:pPr>
              <w:pStyle w:val="TableTextLeft"/>
            </w:pPr>
            <w:r>
              <w:t>6</w:t>
            </w:r>
            <w:r w:rsidR="00984A96">
              <w:t>,</w:t>
            </w:r>
            <w:r>
              <w:t>941</w:t>
            </w:r>
          </w:p>
        </w:tc>
        <w:tc>
          <w:tcPr>
            <w:tcW w:w="1644" w:type="pct"/>
            <w:noWrap/>
            <w:hideMark/>
          </w:tcPr>
          <w:p w14:paraId="4FDFF816" w14:textId="33D25BD0" w:rsidR="00984A96" w:rsidRPr="008D3A6D" w:rsidRDefault="00984A96" w:rsidP="00984A96">
            <w:pPr>
              <w:pStyle w:val="TableTextLeft"/>
            </w:pPr>
            <w:r>
              <w:t>-</w:t>
            </w:r>
          </w:p>
        </w:tc>
        <w:tc>
          <w:tcPr>
            <w:tcW w:w="1575" w:type="pct"/>
          </w:tcPr>
          <w:p w14:paraId="5E3D4399" w14:textId="70DF824D" w:rsidR="00984A96" w:rsidRPr="008D3A6D" w:rsidRDefault="00984A96" w:rsidP="00984A96">
            <w:pPr>
              <w:pStyle w:val="TableTextLeft"/>
            </w:pPr>
            <w:r w:rsidRPr="00516A95">
              <w:t xml:space="preserve">- </w:t>
            </w:r>
          </w:p>
        </w:tc>
      </w:tr>
      <w:tr w:rsidR="00984A96" w:rsidRPr="008D3A6D" w14:paraId="0B453A6F" w14:textId="77777777" w:rsidTr="003030B5">
        <w:trPr>
          <w:cantSplit/>
        </w:trPr>
        <w:tc>
          <w:tcPr>
            <w:tcW w:w="1096" w:type="pct"/>
            <w:noWrap/>
            <w:hideMark/>
          </w:tcPr>
          <w:p w14:paraId="00A933B3" w14:textId="77777777" w:rsidR="00984A96" w:rsidRPr="008D3A6D" w:rsidRDefault="00984A96" w:rsidP="00984A96">
            <w:pPr>
              <w:pStyle w:val="TableTextLeft"/>
            </w:pPr>
            <w:r w:rsidRPr="008D3A6D">
              <w:t xml:space="preserve">Fraction </w:t>
            </w:r>
            <w:r>
              <w:t>i</w:t>
            </w:r>
            <w:r w:rsidRPr="008D3A6D">
              <w:t>mpervious</w:t>
            </w:r>
          </w:p>
        </w:tc>
        <w:tc>
          <w:tcPr>
            <w:tcW w:w="685" w:type="pct"/>
            <w:noWrap/>
            <w:hideMark/>
          </w:tcPr>
          <w:p w14:paraId="7630F885" w14:textId="1C380A23" w:rsidR="00984A96" w:rsidRPr="008D3A6D" w:rsidRDefault="00E560A7" w:rsidP="00984A96">
            <w:pPr>
              <w:pStyle w:val="TableTextLeft"/>
            </w:pPr>
            <w:r>
              <w:t>78</w:t>
            </w:r>
            <w:r w:rsidR="00984A96" w:rsidRPr="008D3A6D">
              <w:t>%</w:t>
            </w:r>
          </w:p>
        </w:tc>
        <w:tc>
          <w:tcPr>
            <w:tcW w:w="1644" w:type="pct"/>
            <w:noWrap/>
            <w:hideMark/>
          </w:tcPr>
          <w:p w14:paraId="4FBB03BF" w14:textId="6C33A991" w:rsidR="00984A96" w:rsidRPr="008D3A6D" w:rsidRDefault="00984A96" w:rsidP="00984A96">
            <w:pPr>
              <w:pStyle w:val="TableTextLeft"/>
            </w:pPr>
            <w:r>
              <w:t>-</w:t>
            </w:r>
          </w:p>
        </w:tc>
        <w:tc>
          <w:tcPr>
            <w:tcW w:w="1575" w:type="pct"/>
          </w:tcPr>
          <w:p w14:paraId="548B9E50" w14:textId="4996AAD9" w:rsidR="00984A96" w:rsidRPr="008D3A6D" w:rsidRDefault="00984A96" w:rsidP="00984A96">
            <w:pPr>
              <w:pStyle w:val="TableTextLeft"/>
            </w:pPr>
            <w:r w:rsidRPr="00516A95">
              <w:t>-</w:t>
            </w:r>
          </w:p>
        </w:tc>
      </w:tr>
    </w:tbl>
    <w:p w14:paraId="11A7DE09" w14:textId="77777777" w:rsidR="00984A96" w:rsidRDefault="00984A96" w:rsidP="00E94279">
      <w:pPr>
        <w:pStyle w:val="BodyText"/>
      </w:pPr>
    </w:p>
    <w:p w14:paraId="5B7437CE" w14:textId="6C9D3512" w:rsidR="00E94279" w:rsidRPr="00E94279" w:rsidRDefault="00E94279" w:rsidP="00E94279">
      <w:pPr>
        <w:pStyle w:val="BodyText"/>
      </w:pPr>
      <w:r w:rsidRPr="00E94279">
        <w:t>To meet the best practice stormwater management objectives of Clause 58.03-8, the development WSUD response will include:</w:t>
      </w:r>
    </w:p>
    <w:p w14:paraId="148DCF54" w14:textId="2CE9A295" w:rsidR="00E94279" w:rsidRPr="00E94279" w:rsidRDefault="00EE5DF7" w:rsidP="002F7237">
      <w:pPr>
        <w:pStyle w:val="ListBullet"/>
        <w:numPr>
          <w:ilvl w:val="0"/>
          <w:numId w:val="32"/>
        </w:numPr>
        <w:tabs>
          <w:tab w:val="num" w:pos="170"/>
        </w:tabs>
        <w:ind w:left="170" w:hanging="170"/>
      </w:pPr>
      <w:r>
        <w:t>T</w:t>
      </w:r>
      <w:r w:rsidR="00E94279" w:rsidRPr="00E94279">
        <w:t>ower roof areas (100%) to harvest and supply toilet flushing (demand well exceeds supply so yield</w:t>
      </w:r>
      <w:r>
        <w:t xml:space="preserve"> </w:t>
      </w:r>
      <w:r w:rsidR="00E94279" w:rsidRPr="00E94279">
        <w:t>% is very high)</w:t>
      </w:r>
      <w:r>
        <w:t>.</w:t>
      </w:r>
    </w:p>
    <w:p w14:paraId="1F5775CD" w14:textId="1A0EEBA6" w:rsidR="00E94279" w:rsidRPr="00E94279" w:rsidRDefault="00EE5DF7" w:rsidP="002F7237">
      <w:pPr>
        <w:pStyle w:val="ListBullet"/>
        <w:numPr>
          <w:ilvl w:val="0"/>
          <w:numId w:val="32"/>
        </w:numPr>
        <w:tabs>
          <w:tab w:val="num" w:pos="170"/>
        </w:tabs>
        <w:ind w:left="170" w:hanging="170"/>
      </w:pPr>
      <w:r>
        <w:t>P</w:t>
      </w:r>
      <w:r w:rsidR="00E94279" w:rsidRPr="00E94279">
        <w:t xml:space="preserve">odium roof area (80%) </w:t>
      </w:r>
      <w:r w:rsidR="00AC4D24">
        <w:t xml:space="preserve">to </w:t>
      </w:r>
      <w:r w:rsidR="00E94279" w:rsidRPr="00E94279">
        <w:t>harvest rainwater for irrigation re-use</w:t>
      </w:r>
      <w:r w:rsidR="00704E67">
        <w:t>.</w:t>
      </w:r>
    </w:p>
    <w:p w14:paraId="794EFA5B" w14:textId="4972F7A7" w:rsidR="00E94279" w:rsidRPr="00E94279" w:rsidRDefault="00AC4D24" w:rsidP="002F7237">
      <w:pPr>
        <w:pStyle w:val="ListBullet"/>
        <w:numPr>
          <w:ilvl w:val="0"/>
          <w:numId w:val="32"/>
        </w:numPr>
        <w:tabs>
          <w:tab w:val="num" w:pos="170"/>
        </w:tabs>
        <w:ind w:left="170" w:hanging="170"/>
      </w:pPr>
      <w:r>
        <w:t>D</w:t>
      </w:r>
      <w:r w:rsidR="00E94279" w:rsidRPr="00E94279">
        <w:t>riveway and walkway surfaces to be treated by a raingarden.</w:t>
      </w:r>
    </w:p>
    <w:p w14:paraId="65E780CC" w14:textId="22EE6D9E" w:rsidR="00E94279" w:rsidRPr="00E94279" w:rsidRDefault="00E94279" w:rsidP="00E94279">
      <w:pPr>
        <w:pStyle w:val="BodyText"/>
      </w:pPr>
      <w:r w:rsidRPr="00E94279">
        <w:t xml:space="preserve">The litter generated from the site will be drained to raingardens, which are a highly effective gross litter trap. </w:t>
      </w:r>
      <w:proofErr w:type="gramStart"/>
      <w:r w:rsidRPr="00E94279">
        <w:t>In order to</w:t>
      </w:r>
      <w:proofErr w:type="gramEnd"/>
      <w:r w:rsidRPr="00E94279">
        <w:t xml:space="preserve"> maintain the aesthetic and function of the raingarden, the litter will need to be removed at regular intervals (approximately monthly, as required). </w:t>
      </w:r>
    </w:p>
    <w:p w14:paraId="3F18FCB3" w14:textId="2FF0068A" w:rsidR="00084160" w:rsidRDefault="00E94279" w:rsidP="00990A05">
      <w:pPr>
        <w:pStyle w:val="BodyText"/>
        <w:spacing w:before="120"/>
      </w:pPr>
      <w:r w:rsidRPr="008728B1">
        <w:rPr>
          <w:b/>
          <w:bCs/>
        </w:rPr>
        <w:t>Figure 2</w:t>
      </w:r>
      <w:r w:rsidRPr="00E94279">
        <w:t xml:space="preserve"> shows the WSUD assets and their catchments and required drainage connections. Please refer to concept design drawings for further details of each WSUD asset.</w:t>
      </w:r>
      <w:r w:rsidR="006D725A">
        <w:br w:type="column"/>
      </w:r>
    </w:p>
    <w:p w14:paraId="1BAB890B" w14:textId="7B7A7071" w:rsidR="00084160" w:rsidRDefault="00084160" w:rsidP="00D517A2">
      <w:pPr>
        <w:pStyle w:val="BodyText"/>
        <w:rPr>
          <w:b/>
          <w:bCs/>
        </w:rPr>
      </w:pPr>
      <w:r>
        <w:rPr>
          <w:b/>
          <w:bCs/>
        </w:rPr>
        <w:br w:type="page"/>
      </w:r>
    </w:p>
    <w:p w14:paraId="32AF1730" w14:textId="6C2D9725" w:rsidR="006D725A" w:rsidRDefault="006D725A" w:rsidP="00C50EDA">
      <w:pPr>
        <w:pStyle w:val="BodyText"/>
        <w:ind w:right="1134"/>
      </w:pPr>
      <w:r>
        <w:rPr>
          <w:noProof/>
        </w:rPr>
        <w:lastRenderedPageBreak/>
        <w:drawing>
          <wp:inline distT="0" distB="0" distL="0" distR="0" wp14:anchorId="2C0C533D" wp14:editId="30D25040">
            <wp:extent cx="5802086" cy="5802086"/>
            <wp:effectExtent l="0" t="0" r="825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atic_Figure2.jpg"/>
                    <pic:cNvPicPr/>
                  </pic:nvPicPr>
                  <pic:blipFill rotWithShape="1">
                    <a:blip r:embed="rId58">
                      <a:extLst>
                        <a:ext uri="{28A0092B-C50C-407E-A947-70E740481C1C}">
                          <a14:useLocalDpi xmlns:a14="http://schemas.microsoft.com/office/drawing/2010/main" val="0"/>
                        </a:ext>
                      </a:extLst>
                    </a:blip>
                    <a:srcRect l="11758" t="9947" r="32139" b="9011"/>
                    <a:stretch/>
                  </pic:blipFill>
                  <pic:spPr bwMode="auto">
                    <a:xfrm>
                      <a:off x="0" y="0"/>
                      <a:ext cx="5823784" cy="5823784"/>
                    </a:xfrm>
                    <a:prstGeom prst="rect">
                      <a:avLst/>
                    </a:prstGeom>
                    <a:ln>
                      <a:noFill/>
                    </a:ln>
                    <a:extLst>
                      <a:ext uri="{53640926-AAD7-44D8-BBD7-CCE9431645EC}">
                        <a14:shadowObscured xmlns:a14="http://schemas.microsoft.com/office/drawing/2010/main"/>
                      </a:ext>
                    </a:extLst>
                  </pic:spPr>
                </pic:pic>
              </a:graphicData>
            </a:graphic>
          </wp:inline>
        </w:drawing>
      </w:r>
    </w:p>
    <w:p w14:paraId="02194AEF" w14:textId="70986E13" w:rsidR="006D725A" w:rsidRDefault="006D725A" w:rsidP="006D725A">
      <w:pPr>
        <w:pStyle w:val="CaptionImageorFigure"/>
      </w:pPr>
      <w:r>
        <w:t xml:space="preserve">Figure </w:t>
      </w:r>
      <w:r w:rsidR="00100077">
        <w:t>2</w:t>
      </w:r>
      <w:r w:rsidR="00315EA4">
        <w:t>:</w:t>
      </w:r>
      <w:r>
        <w:t xml:space="preserve"> </w:t>
      </w:r>
      <w:r w:rsidR="00F77556">
        <w:t>Required drainage connections for</w:t>
      </w:r>
      <w:r w:rsidR="0011288C" w:rsidRPr="00E94279">
        <w:t xml:space="preserve"> assets and their catchments</w:t>
      </w:r>
    </w:p>
    <w:p w14:paraId="79D93218" w14:textId="49829C32" w:rsidR="00084160" w:rsidRDefault="00573627" w:rsidP="00573627">
      <w:pPr>
        <w:pStyle w:val="BodyText"/>
      </w:pPr>
      <w:r>
        <w:br w:type="column"/>
      </w:r>
    </w:p>
    <w:tbl>
      <w:tblPr>
        <w:tblStyle w:val="TableGrid"/>
        <w:tblW w:w="2977" w:type="dxa"/>
        <w:tblInd w:w="-15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977"/>
      </w:tblGrid>
      <w:tr w:rsidR="00984A96" w:rsidRPr="00984A96" w14:paraId="37E98420" w14:textId="77777777" w:rsidTr="00F44FA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7" w:type="dxa"/>
            <w:shd w:val="clear" w:color="auto" w:fill="D9FFEA"/>
          </w:tcPr>
          <w:p w14:paraId="1C63B37D" w14:textId="7E691B13" w:rsidR="00084160" w:rsidRPr="00984A96" w:rsidRDefault="00573627" w:rsidP="004D4219">
            <w:pPr>
              <w:pStyle w:val="TableHeadingLeft"/>
              <w:ind w:left="144"/>
              <w:rPr>
                <w:color w:val="auto"/>
              </w:rPr>
            </w:pPr>
            <w:r w:rsidRPr="00984A96">
              <w:rPr>
                <w:color w:val="auto"/>
              </w:rPr>
              <w:t>B: Site layout plan, catchment areas and WSUD treatment systems</w:t>
            </w:r>
          </w:p>
        </w:tc>
      </w:tr>
      <w:tr w:rsidR="00984A96" w:rsidRPr="00984A96" w14:paraId="12407462" w14:textId="77777777" w:rsidTr="00F44FA0">
        <w:tc>
          <w:tcPr>
            <w:tcW w:w="2977" w:type="dxa"/>
            <w:shd w:val="clear" w:color="auto" w:fill="auto"/>
          </w:tcPr>
          <w:p w14:paraId="159BBA22" w14:textId="24626AD6" w:rsidR="00084160" w:rsidRPr="00984A96" w:rsidRDefault="00084160" w:rsidP="002F7237">
            <w:pPr>
              <w:pStyle w:val="TableTextBullet"/>
              <w:numPr>
                <w:ilvl w:val="0"/>
                <w:numId w:val="15"/>
              </w:numPr>
              <w:tabs>
                <w:tab w:val="clear" w:pos="284"/>
                <w:tab w:val="num" w:pos="852"/>
              </w:tabs>
              <w:ind w:left="569" w:hanging="425"/>
              <w:rPr>
                <w:color w:val="auto"/>
              </w:rPr>
            </w:pPr>
            <w:r w:rsidRPr="002F7237">
              <w:rPr>
                <w:b/>
              </w:rPr>
              <w:t>B</w:t>
            </w:r>
            <w:r w:rsidR="006D725A" w:rsidRPr="002F7237">
              <w:rPr>
                <w:b/>
              </w:rPr>
              <w:t>7</w:t>
            </w:r>
            <w:r w:rsidRPr="002F7237">
              <w:rPr>
                <w:b/>
              </w:rPr>
              <w:t xml:space="preserve">: </w:t>
            </w:r>
            <w:r w:rsidR="006D725A" w:rsidRPr="002F7237">
              <w:rPr>
                <w:bCs/>
              </w:rPr>
              <w:t>If relevant to development type, identification of potential toxicants generated by the business to be located on the premise</w:t>
            </w:r>
            <w:r w:rsidR="00FA301C">
              <w:rPr>
                <w:bCs/>
              </w:rPr>
              <w:t>s</w:t>
            </w:r>
            <w:r w:rsidR="006D725A" w:rsidRPr="002F7237">
              <w:rPr>
                <w:bCs/>
              </w:rPr>
              <w:t xml:space="preserve"> requiring structural isolation from the runoff draining to a WSUD treatment system or storm</w:t>
            </w:r>
            <w:r w:rsidR="00FA7E92" w:rsidRPr="002F7237">
              <w:rPr>
                <w:bCs/>
              </w:rPr>
              <w:t>water</w:t>
            </w:r>
            <w:r w:rsidR="006D725A" w:rsidRPr="002F7237">
              <w:rPr>
                <w:bCs/>
              </w:rPr>
              <w:t xml:space="preserve"> drain.</w:t>
            </w:r>
            <w:r w:rsidR="00CD50B8">
              <w:rPr>
                <w:color w:val="auto"/>
              </w:rPr>
              <w:br/>
            </w:r>
          </w:p>
        </w:tc>
      </w:tr>
    </w:tbl>
    <w:p w14:paraId="46DF269D" w14:textId="77777777" w:rsidR="00084160" w:rsidRDefault="00084160" w:rsidP="00084160">
      <w:pPr>
        <w:pStyle w:val="BodyText"/>
      </w:pPr>
    </w:p>
    <w:p w14:paraId="75C45ED8" w14:textId="2B554491" w:rsidR="00573627" w:rsidRDefault="00573627" w:rsidP="00573627">
      <w:pPr>
        <w:pStyle w:val="ListBullet"/>
        <w:ind w:left="170"/>
      </w:pPr>
      <w:r>
        <w:br w:type="page"/>
      </w:r>
    </w:p>
    <w:tbl>
      <w:tblPr>
        <w:tblStyle w:val="PullOutBoxTable"/>
        <w:tblW w:w="19290" w:type="pct"/>
        <w:shd w:val="clear" w:color="auto" w:fill="C6E8F6" w:themeFill="accent5"/>
        <w:tblLook w:val="0600" w:firstRow="0" w:lastRow="0" w:firstColumn="0" w:lastColumn="0" w:noHBand="1" w:noVBand="1"/>
      </w:tblPr>
      <w:tblGrid>
        <w:gridCol w:w="11335"/>
      </w:tblGrid>
      <w:tr w:rsidR="008765F2" w14:paraId="656EADFD" w14:textId="77777777" w:rsidTr="00E57B28">
        <w:trPr>
          <w:trHeight w:val="2761"/>
        </w:trPr>
        <w:tc>
          <w:tcPr>
            <w:tcW w:w="5000" w:type="pct"/>
            <w:shd w:val="clear" w:color="auto" w:fill="C6E8F6" w:themeFill="accent5"/>
          </w:tcPr>
          <w:p w14:paraId="5A0CBA96" w14:textId="77777777" w:rsidR="008765F2" w:rsidRPr="00E57B28" w:rsidRDefault="008765F2" w:rsidP="00E57B28">
            <w:pPr>
              <w:pStyle w:val="Heading3"/>
              <w:ind w:left="298"/>
              <w:outlineLvl w:val="2"/>
              <w:rPr>
                <w:sz w:val="22"/>
                <w:szCs w:val="22"/>
              </w:rPr>
            </w:pPr>
            <w:bookmarkStart w:id="25" w:name="PasteHere"/>
            <w:bookmarkEnd w:id="25"/>
            <w:r w:rsidRPr="00E57B28">
              <w:rPr>
                <w:sz w:val="22"/>
                <w:szCs w:val="22"/>
              </w:rPr>
              <w:lastRenderedPageBreak/>
              <w:t>Relevant links</w:t>
            </w:r>
          </w:p>
          <w:p w14:paraId="355EEDD3" w14:textId="77777777" w:rsidR="008765F2" w:rsidRPr="00E57B28" w:rsidRDefault="008765F2" w:rsidP="008765F2">
            <w:pPr>
              <w:pStyle w:val="PullOutBoxBullet"/>
              <w:numPr>
                <w:ilvl w:val="0"/>
                <w:numId w:val="30"/>
              </w:numPr>
              <w:ind w:left="312" w:hanging="170"/>
              <w:rPr>
                <w:rFonts w:eastAsiaTheme="minorEastAsia" w:cstheme="minorBidi"/>
              </w:rPr>
            </w:pPr>
            <w:r w:rsidRPr="00E57B28">
              <w:rPr>
                <w:rFonts w:eastAsia="Arial" w:cstheme="minorHAnsi"/>
              </w:rPr>
              <w:t>Urban</w:t>
            </w:r>
            <w:r w:rsidRPr="00E57B28">
              <w:rPr>
                <w:rFonts w:ascii="Arial" w:eastAsia="Arial" w:hAnsi="Arial"/>
              </w:rPr>
              <w:t xml:space="preserve"> Stormwater Best Practice Environmental Management Guidelines (Victorian Stormwater Committee):</w:t>
            </w:r>
            <w:r w:rsidRPr="00A101C1">
              <w:br/>
            </w:r>
            <w:hyperlink r:id="rId59">
              <w:r w:rsidRPr="00E57B28">
                <w:rPr>
                  <w:rStyle w:val="Hyperlink"/>
                  <w:rFonts w:ascii="Arial" w:eastAsia="Arial" w:hAnsi="Arial"/>
                  <w:color w:val="363534" w:themeColor="text1"/>
                </w:rPr>
                <w:t>http://www.publish.csiro.au/book/2190</w:t>
              </w:r>
            </w:hyperlink>
          </w:p>
          <w:p w14:paraId="15D68F9F" w14:textId="77777777" w:rsidR="008765F2" w:rsidRPr="00E57B28" w:rsidRDefault="008765F2" w:rsidP="008765F2">
            <w:pPr>
              <w:pStyle w:val="PullOutBoxBullet"/>
              <w:numPr>
                <w:ilvl w:val="0"/>
                <w:numId w:val="30"/>
              </w:numPr>
              <w:ind w:left="312" w:hanging="170"/>
              <w:rPr>
                <w:rFonts w:eastAsiaTheme="minorEastAsia" w:cstheme="minorBidi"/>
              </w:rPr>
            </w:pPr>
            <w:r w:rsidRPr="00E57B28">
              <w:rPr>
                <w:rFonts w:eastAsia="Arial" w:cstheme="minorHAnsi"/>
              </w:rPr>
              <w:t>Options</w:t>
            </w:r>
            <w:r w:rsidRPr="00E57B28">
              <w:rPr>
                <w:rFonts w:ascii="Arial" w:eastAsia="Arial" w:hAnsi="Arial"/>
              </w:rPr>
              <w:t xml:space="preserve"> for treating stormwater using WSUD (Melbourne Water):</w:t>
            </w:r>
            <w:r w:rsidRPr="00A101C1">
              <w:br/>
            </w:r>
            <w:hyperlink r:id="rId60">
              <w:r w:rsidRPr="00E57B28">
                <w:rPr>
                  <w:rStyle w:val="Hyperlink"/>
                  <w:rFonts w:ascii="Arial" w:eastAsia="Arial" w:hAnsi="Arial"/>
                  <w:color w:val="363534" w:themeColor="text1"/>
                </w:rPr>
                <w:t>https://www.melbournewater.com.au/planning-and-building/stormwater-management/options-treating-stormwater</w:t>
              </w:r>
            </w:hyperlink>
          </w:p>
          <w:p w14:paraId="635083AD" w14:textId="77777777" w:rsidR="008765F2" w:rsidRPr="00E57B28" w:rsidRDefault="008765F2" w:rsidP="008765F2">
            <w:pPr>
              <w:pStyle w:val="PullOutBoxBullet"/>
              <w:numPr>
                <w:ilvl w:val="0"/>
                <w:numId w:val="30"/>
              </w:numPr>
              <w:ind w:left="312" w:hanging="170"/>
              <w:rPr>
                <w:rFonts w:eastAsiaTheme="minorEastAsia" w:cstheme="minorBidi"/>
              </w:rPr>
            </w:pPr>
            <w:r w:rsidRPr="00E57B28">
              <w:rPr>
                <w:rFonts w:eastAsia="Arial" w:cstheme="minorHAnsi"/>
              </w:rPr>
              <w:t>WSUD</w:t>
            </w:r>
            <w:r w:rsidRPr="00E57B28">
              <w:rPr>
                <w:rFonts w:ascii="Arial" w:eastAsia="Arial" w:hAnsi="Arial"/>
              </w:rPr>
              <w:t xml:space="preserve"> Engineering Procedures Stormwater (Melbourne Water):</w:t>
            </w:r>
            <w:r w:rsidRPr="00A101C1">
              <w:br/>
            </w:r>
            <w:hyperlink r:id="rId61" w:anchor="contents">
              <w:r w:rsidRPr="00E57B28">
                <w:rPr>
                  <w:rStyle w:val="Hyperlink"/>
                  <w:rFonts w:ascii="Arial" w:eastAsia="Arial" w:hAnsi="Arial"/>
                  <w:color w:val="363534" w:themeColor="text1"/>
                </w:rPr>
                <w:t>https://www.publish.csiro.au/book/4974/#contents</w:t>
              </w:r>
            </w:hyperlink>
          </w:p>
          <w:p w14:paraId="0DDB5D17" w14:textId="77777777" w:rsidR="008765F2" w:rsidRPr="002F7237" w:rsidRDefault="008765F2" w:rsidP="008765F2">
            <w:pPr>
              <w:pStyle w:val="PullOutBoxBullet"/>
              <w:numPr>
                <w:ilvl w:val="0"/>
                <w:numId w:val="30"/>
              </w:numPr>
              <w:ind w:left="312" w:hanging="170"/>
            </w:pPr>
            <w:r w:rsidRPr="00E57B28">
              <w:rPr>
                <w:rFonts w:eastAsia="Arial" w:cstheme="minorHAnsi"/>
              </w:rPr>
              <w:t>Infrastructure Design Manual</w:t>
            </w:r>
            <w:r w:rsidR="00CE5053">
              <w:rPr>
                <w:rFonts w:eastAsia="Arial" w:cstheme="minorHAnsi"/>
              </w:rPr>
              <w:t xml:space="preserve"> (IDM)</w:t>
            </w:r>
            <w:r w:rsidRPr="00E57B28">
              <w:rPr>
                <w:rFonts w:eastAsia="Arial" w:cstheme="minorHAnsi"/>
              </w:rPr>
              <w:t xml:space="preserve"> (Local Government Infrastructure Design Association):</w:t>
            </w:r>
            <w:r w:rsidRPr="00E57B28">
              <w:rPr>
                <w:rFonts w:eastAsia="Arial" w:cstheme="minorHAnsi"/>
              </w:rPr>
              <w:br/>
            </w:r>
            <w:hyperlink r:id="rId62" w:history="1">
              <w:r w:rsidRPr="00E57B28">
                <w:rPr>
                  <w:rStyle w:val="Hyperlink"/>
                  <w:rFonts w:eastAsia="Arial" w:cstheme="minorHAnsi"/>
                </w:rPr>
                <w:t>https://www.designmanual.com.au/download-id</w:t>
              </w:r>
              <w:r w:rsidRPr="00804ECD">
                <w:rPr>
                  <w:rStyle w:val="Hyperlink"/>
                  <w:rFonts w:eastAsia="Arial" w:cstheme="minorHAnsi"/>
                </w:rPr>
                <w:t xml:space="preserve">m </w:t>
              </w:r>
            </w:hyperlink>
            <w:r w:rsidRPr="00E57B28">
              <w:rPr>
                <w:rFonts w:eastAsia="Arial" w:cstheme="minorHAnsi"/>
              </w:rPr>
              <w:t xml:space="preserve"> </w:t>
            </w:r>
          </w:p>
          <w:p w14:paraId="22D8778A" w14:textId="0D1456CE" w:rsidR="004E4F22" w:rsidRDefault="004E4F22" w:rsidP="008765F2">
            <w:pPr>
              <w:pStyle w:val="PullOutBoxBullet"/>
              <w:numPr>
                <w:ilvl w:val="0"/>
                <w:numId w:val="30"/>
              </w:numPr>
              <w:ind w:left="312" w:hanging="170"/>
            </w:pPr>
            <w:r w:rsidRPr="004E4F22">
              <w:t>Designing for a cool city – Guidelines for passively irrigated landscapes</w:t>
            </w:r>
            <w:r>
              <w:t xml:space="preserve"> </w:t>
            </w:r>
            <w:r>
              <w:rPr>
                <w:rFonts w:eastAsiaTheme="minorEastAsia"/>
              </w:rPr>
              <w:t>(CRC for Water Sensitive Cities):</w:t>
            </w:r>
            <w:r>
              <w:rPr>
                <w:rFonts w:eastAsiaTheme="minorEastAsia"/>
              </w:rPr>
              <w:br/>
            </w:r>
            <w:hyperlink r:id="rId63" w:history="1">
              <w:r w:rsidRPr="00804ECD">
                <w:rPr>
                  <w:rStyle w:val="Hyperlink"/>
                </w:rPr>
                <w:t>https://watersensitivecities.org.au/content/designing-for-a-cool-city-guidelines-for-passively-irrigated-landscapes/</w:t>
              </w:r>
            </w:hyperlink>
            <w:r>
              <w:t xml:space="preserve"> </w:t>
            </w:r>
          </w:p>
        </w:tc>
      </w:tr>
    </w:tbl>
    <w:p w14:paraId="1A9505A6" w14:textId="77777777" w:rsidR="008765F2" w:rsidRDefault="008765F2" w:rsidP="00D517A2">
      <w:pPr>
        <w:pStyle w:val="BodyText"/>
        <w:rPr>
          <w:b/>
          <w:bCs/>
        </w:rPr>
      </w:pPr>
    </w:p>
    <w:p w14:paraId="72A23D30" w14:textId="03BD91F5" w:rsidR="00573627" w:rsidRDefault="00573627" w:rsidP="00D517A2">
      <w:pPr>
        <w:pStyle w:val="BodyText"/>
        <w:rPr>
          <w:b/>
          <w:bCs/>
        </w:rPr>
      </w:pPr>
      <w:r>
        <w:rPr>
          <w:b/>
          <w:bCs/>
        </w:rPr>
        <w:br w:type="page"/>
      </w:r>
    </w:p>
    <w:p w14:paraId="21F0FE90" w14:textId="6B469B51" w:rsidR="00573627" w:rsidRPr="00573627" w:rsidRDefault="009F65C3" w:rsidP="00573627">
      <w:pPr>
        <w:pStyle w:val="Heading2"/>
      </w:pPr>
      <w:bookmarkStart w:id="26" w:name="_Toc39480269"/>
      <w:bookmarkStart w:id="27" w:name="_Toc50946538"/>
      <w:r>
        <w:lastRenderedPageBreak/>
        <w:t xml:space="preserve">C: </w:t>
      </w:r>
      <w:r w:rsidR="00573627" w:rsidRPr="00573627">
        <w:t>Modelling and compliance</w:t>
      </w:r>
      <w:bookmarkEnd w:id="26"/>
      <w:bookmarkEnd w:id="27"/>
      <w:r w:rsidR="00573627" w:rsidRPr="00573627">
        <w:t xml:space="preserve"> </w:t>
      </w:r>
    </w:p>
    <w:p w14:paraId="14D58F2B" w14:textId="681B70F5" w:rsidR="00D71657" w:rsidRPr="00D71657" w:rsidRDefault="00D71657" w:rsidP="00D71657">
      <w:pPr>
        <w:pStyle w:val="BodyText"/>
      </w:pPr>
      <w:r w:rsidRPr="00D71657">
        <w:t>The raingardens/</w:t>
      </w:r>
      <w:r w:rsidR="00F160DB" w:rsidRPr="00D71657">
        <w:t>tree pits</w:t>
      </w:r>
      <w:r w:rsidRPr="00D71657">
        <w:t xml:space="preserve"> and irrigated rooftop gardens contribute to achieving water quality benefits as well as providing the combined benefits of cooling and adding enjoyable aesthetics for inhabitants and visitors to the complex. There are no toxicants or chemicals generated on</w:t>
      </w:r>
      <w:r w:rsidR="00483693">
        <w:t>-</w:t>
      </w:r>
      <w:r w:rsidRPr="00D71657">
        <w:t>site.</w:t>
      </w:r>
    </w:p>
    <w:p w14:paraId="5FE211CD" w14:textId="0195C47E" w:rsidR="00D71657" w:rsidRPr="00D71657" w:rsidRDefault="00D71657" w:rsidP="005A342D">
      <w:pPr>
        <w:pStyle w:val="BodyText"/>
        <w:ind w:right="141"/>
      </w:pPr>
      <w:r w:rsidRPr="00D71657">
        <w:t xml:space="preserve">MUSIC software was used to model the treatment performance of the proposed site design as shown in the model schematic in </w:t>
      </w:r>
      <w:r w:rsidRPr="005B4E5F">
        <w:rPr>
          <w:b/>
          <w:bCs/>
        </w:rPr>
        <w:t>Figure 3</w:t>
      </w:r>
      <w:r w:rsidRPr="00D71657">
        <w:t xml:space="preserve">. The modelling details are summarised in </w:t>
      </w:r>
      <w:r w:rsidRPr="005B4E5F">
        <w:rPr>
          <w:b/>
          <w:bCs/>
        </w:rPr>
        <w:t>Table 2</w:t>
      </w:r>
      <w:r w:rsidRPr="00D71657">
        <w:t xml:space="preserve"> and </w:t>
      </w:r>
      <w:r w:rsidRPr="005B4E5F">
        <w:rPr>
          <w:b/>
          <w:bCs/>
        </w:rPr>
        <w:t>Table 3</w:t>
      </w:r>
      <w:r w:rsidRPr="00D71657">
        <w:t>.</w:t>
      </w:r>
    </w:p>
    <w:p w14:paraId="4BFBEB21" w14:textId="04533E7E" w:rsidR="00D71657" w:rsidRDefault="00D71657" w:rsidP="00D71657">
      <w:pPr>
        <w:pStyle w:val="BodyText"/>
        <w:rPr>
          <w:b/>
          <w:bCs/>
        </w:rPr>
      </w:pPr>
      <w:r w:rsidRPr="00D71657">
        <w:t xml:space="preserve">The climate data was chosen according to the recommended </w:t>
      </w:r>
      <w:proofErr w:type="spellStart"/>
      <w:r w:rsidRPr="00D71657">
        <w:t>pluvio</w:t>
      </w:r>
      <w:proofErr w:type="spellEnd"/>
      <w:r w:rsidR="00781DFF">
        <w:t>-</w:t>
      </w:r>
      <w:r w:rsidRPr="00D71657">
        <w:t>data for the Melbourne city region (10 years of data with mean annual rainfall between 650 and 750mm/y</w:t>
      </w:r>
      <w:r w:rsidR="00781DFF">
        <w:t>ea</w:t>
      </w:r>
      <w:r w:rsidRPr="00D71657">
        <w:t>r).</w:t>
      </w:r>
    </w:p>
    <w:p w14:paraId="17BD213A" w14:textId="169DA23D" w:rsidR="00573627" w:rsidRPr="00573627" w:rsidRDefault="00573627" w:rsidP="00D71657">
      <w:pPr>
        <w:pStyle w:val="Caption"/>
      </w:pPr>
      <w:r w:rsidRPr="00573627">
        <w:t xml:space="preserve">Table </w:t>
      </w:r>
      <w:r>
        <w:fldChar w:fldCharType="begin"/>
      </w:r>
      <w:r>
        <w:instrText>SEQ Table \* ARABIC</w:instrText>
      </w:r>
      <w:r>
        <w:fldChar w:fldCharType="separate"/>
      </w:r>
      <w:r w:rsidR="004C72C1">
        <w:rPr>
          <w:noProof/>
        </w:rPr>
        <w:t>2</w:t>
      </w:r>
      <w:r>
        <w:fldChar w:fldCharType="end"/>
      </w:r>
      <w:r w:rsidRPr="00573627">
        <w:t>: MUSIC modelling parameters</w:t>
      </w:r>
    </w:p>
    <w:tbl>
      <w:tblPr>
        <w:tblStyle w:val="TableGrid"/>
        <w:tblW w:w="10773" w:type="dxa"/>
        <w:tblLayout w:type="fixed"/>
        <w:tblLook w:val="00A0" w:firstRow="1" w:lastRow="0" w:firstColumn="1" w:lastColumn="0" w:noHBand="0" w:noVBand="0"/>
      </w:tblPr>
      <w:tblGrid>
        <w:gridCol w:w="2552"/>
        <w:gridCol w:w="8221"/>
      </w:tblGrid>
      <w:tr w:rsidR="00176413" w14:paraId="4E68EDBE" w14:textId="77777777" w:rsidTr="00BC6EC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773" w:type="dxa"/>
            <w:gridSpan w:val="2"/>
            <w:tcBorders>
              <w:bottom w:val="single" w:sz="8" w:space="0" w:color="71C5E8" w:themeColor="text2"/>
            </w:tcBorders>
            <w:hideMark/>
          </w:tcPr>
          <w:p w14:paraId="6F5FEF36" w14:textId="77777777" w:rsidR="00573627" w:rsidRDefault="00573627" w:rsidP="00573627">
            <w:pPr>
              <w:pStyle w:val="TableHeadingLeft"/>
            </w:pPr>
            <w:r>
              <w:t>MUSIC Model Inputs</w:t>
            </w:r>
          </w:p>
        </w:tc>
      </w:tr>
      <w:tr w:rsidR="00573627" w14:paraId="15F0ED65" w14:textId="77777777" w:rsidTr="00BC6EC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2A756712" w14:textId="77777777" w:rsidR="00573627" w:rsidRDefault="00573627" w:rsidP="00573627">
            <w:pPr>
              <w:pStyle w:val="TableTextLeft"/>
              <w:rPr>
                <w:sz w:val="22"/>
              </w:rPr>
            </w:pPr>
            <w:r>
              <w:t xml:space="preserve">Site location </w:t>
            </w:r>
          </w:p>
        </w:tc>
        <w:tc>
          <w:tcPr>
            <w:cnfStyle w:val="000010000000" w:firstRow="0" w:lastRow="0" w:firstColumn="0" w:lastColumn="0" w:oddVBand="1" w:evenVBand="0" w:oddHBand="0" w:evenHBand="0" w:firstRowFirstColumn="0" w:firstRowLastColumn="0" w:lastRowFirstColumn="0" w:lastRowLastColumn="0"/>
            <w:tcW w:w="8221" w:type="dxa"/>
            <w:shd w:val="clear" w:color="auto" w:fill="auto"/>
            <w:hideMark/>
          </w:tcPr>
          <w:p w14:paraId="74FFD73B" w14:textId="77777777" w:rsidR="00573627" w:rsidRDefault="00573627" w:rsidP="00573627">
            <w:pPr>
              <w:pStyle w:val="TableTextLeft"/>
            </w:pPr>
            <w:r>
              <w:t xml:space="preserve">Melbourne regional </w:t>
            </w:r>
          </w:p>
        </w:tc>
      </w:tr>
      <w:tr w:rsidR="00573627" w14:paraId="2932CC7C" w14:textId="77777777" w:rsidTr="00BC6EC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56CFF203" w14:textId="77777777" w:rsidR="00573627" w:rsidRDefault="00573627" w:rsidP="00573627">
            <w:pPr>
              <w:pStyle w:val="TableTextLeft"/>
            </w:pPr>
            <w:r>
              <w:t xml:space="preserve">Rainfall data used </w:t>
            </w:r>
          </w:p>
        </w:tc>
        <w:tc>
          <w:tcPr>
            <w:cnfStyle w:val="000010000000" w:firstRow="0" w:lastRow="0" w:firstColumn="0" w:lastColumn="0" w:oddVBand="1" w:evenVBand="0" w:oddHBand="0" w:evenHBand="0" w:firstRowFirstColumn="0" w:firstRowLastColumn="0" w:lastRowFirstColumn="0" w:lastRowLastColumn="0"/>
            <w:tcW w:w="8221" w:type="dxa"/>
            <w:shd w:val="clear" w:color="auto" w:fill="auto"/>
            <w:hideMark/>
          </w:tcPr>
          <w:p w14:paraId="02845162" w14:textId="77777777" w:rsidR="00573627" w:rsidRDefault="00573627" w:rsidP="00573627">
            <w:pPr>
              <w:pStyle w:val="TableTextLeft"/>
            </w:pPr>
            <w:r>
              <w:t>086071 MELBOURNE (1952-1961)</w:t>
            </w:r>
          </w:p>
        </w:tc>
      </w:tr>
      <w:tr w:rsidR="00573627" w14:paraId="2C5A5A8E" w14:textId="77777777" w:rsidTr="00BC6EC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1CDB6726" w14:textId="77777777" w:rsidR="00573627" w:rsidRDefault="00573627" w:rsidP="00573627">
            <w:pPr>
              <w:pStyle w:val="TableTextLeft"/>
            </w:pPr>
            <w:r>
              <w:t>Modelling timestep</w:t>
            </w:r>
          </w:p>
        </w:tc>
        <w:tc>
          <w:tcPr>
            <w:cnfStyle w:val="000010000000" w:firstRow="0" w:lastRow="0" w:firstColumn="0" w:lastColumn="0" w:oddVBand="1" w:evenVBand="0" w:oddHBand="0" w:evenHBand="0" w:firstRowFirstColumn="0" w:firstRowLastColumn="0" w:lastRowFirstColumn="0" w:lastRowLastColumn="0"/>
            <w:tcW w:w="8221" w:type="dxa"/>
            <w:shd w:val="clear" w:color="auto" w:fill="auto"/>
            <w:hideMark/>
          </w:tcPr>
          <w:p w14:paraId="2810ECD4" w14:textId="77777777" w:rsidR="00573627" w:rsidRDefault="00573627" w:rsidP="00573627">
            <w:pPr>
              <w:pStyle w:val="TableTextLeft"/>
            </w:pPr>
            <w:r>
              <w:t>6 mins</w:t>
            </w:r>
          </w:p>
        </w:tc>
      </w:tr>
      <w:tr w:rsidR="00573627" w14:paraId="643BD911" w14:textId="77777777" w:rsidTr="00BC6EC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2150D5C0" w14:textId="77777777" w:rsidR="00573627" w:rsidRDefault="00573627" w:rsidP="00573627">
            <w:pPr>
              <w:pStyle w:val="TableTextLeft"/>
            </w:pPr>
            <w:r>
              <w:t>PET data</w:t>
            </w:r>
          </w:p>
        </w:tc>
        <w:tc>
          <w:tcPr>
            <w:cnfStyle w:val="000010000000" w:firstRow="0" w:lastRow="0" w:firstColumn="0" w:lastColumn="0" w:oddVBand="1" w:evenVBand="0" w:oddHBand="0" w:evenHBand="0" w:firstRowFirstColumn="0" w:firstRowLastColumn="0" w:lastRowFirstColumn="0" w:lastRowLastColumn="0"/>
            <w:tcW w:w="8221" w:type="dxa"/>
            <w:shd w:val="clear" w:color="auto" w:fill="auto"/>
            <w:hideMark/>
          </w:tcPr>
          <w:p w14:paraId="3524EA43" w14:textId="77777777" w:rsidR="00573627" w:rsidRDefault="00573627" w:rsidP="00573627">
            <w:pPr>
              <w:pStyle w:val="TableTextLeft"/>
            </w:pPr>
            <w:r>
              <w:t>Melbourne Average Monthly PET</w:t>
            </w:r>
          </w:p>
        </w:tc>
      </w:tr>
      <w:tr w:rsidR="00573627" w14:paraId="35EBD704" w14:textId="77777777" w:rsidTr="00BC6EC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67033B03" w14:textId="77777777" w:rsidR="00573627" w:rsidRDefault="00573627" w:rsidP="00573627">
            <w:pPr>
              <w:pStyle w:val="TableTextLeft"/>
            </w:pPr>
            <w:r>
              <w:t xml:space="preserve">Pollutant characteristics </w:t>
            </w:r>
          </w:p>
        </w:tc>
        <w:tc>
          <w:tcPr>
            <w:cnfStyle w:val="000010000000" w:firstRow="0" w:lastRow="0" w:firstColumn="0" w:lastColumn="0" w:oddVBand="1" w:evenVBand="0" w:oddHBand="0" w:evenHBand="0" w:firstRowFirstColumn="0" w:firstRowLastColumn="0" w:lastRowFirstColumn="0" w:lastRowLastColumn="0"/>
            <w:tcW w:w="8221" w:type="dxa"/>
            <w:shd w:val="clear" w:color="auto" w:fill="auto"/>
            <w:hideMark/>
          </w:tcPr>
          <w:p w14:paraId="01FBDA21" w14:textId="77777777" w:rsidR="00573627" w:rsidRDefault="00573627" w:rsidP="00573627">
            <w:pPr>
              <w:pStyle w:val="TableTextLeft"/>
            </w:pPr>
            <w:r>
              <w:t>Defined according to surface types as per Table 3 in Melbourne Water MUSIC Guidelines 2018</w:t>
            </w:r>
          </w:p>
        </w:tc>
      </w:tr>
    </w:tbl>
    <w:p w14:paraId="77B1DFDF" w14:textId="2EF3FFA3" w:rsidR="00D71657" w:rsidRPr="00D71657" w:rsidRDefault="00D71657" w:rsidP="00D71657">
      <w:pPr>
        <w:pStyle w:val="Caption"/>
      </w:pPr>
      <w:bookmarkStart w:id="28" w:name="ReturnHere"/>
      <w:bookmarkEnd w:id="28"/>
      <w:r w:rsidRPr="00D71657">
        <w:t xml:space="preserve">Table </w:t>
      </w:r>
      <w:r>
        <w:fldChar w:fldCharType="begin"/>
      </w:r>
      <w:r>
        <w:instrText>SEQ Table \* ARABIC</w:instrText>
      </w:r>
      <w:r>
        <w:fldChar w:fldCharType="separate"/>
      </w:r>
      <w:r w:rsidR="004C72C1">
        <w:rPr>
          <w:noProof/>
        </w:rPr>
        <w:t>3</w:t>
      </w:r>
      <w:r>
        <w:fldChar w:fldCharType="end"/>
      </w:r>
      <w:r w:rsidRPr="00D71657">
        <w:t>: Raingarden parameters</w:t>
      </w:r>
    </w:p>
    <w:tbl>
      <w:tblPr>
        <w:tblStyle w:val="TableGrid"/>
        <w:tblW w:w="5245" w:type="dxa"/>
        <w:tblLook w:val="00A0" w:firstRow="1" w:lastRow="0" w:firstColumn="1" w:lastColumn="0" w:noHBand="0" w:noVBand="0"/>
      </w:tblPr>
      <w:tblGrid>
        <w:gridCol w:w="3686"/>
        <w:gridCol w:w="1559"/>
      </w:tblGrid>
      <w:tr w:rsidR="00D71657" w:rsidRPr="00B86C6F" w14:paraId="4C8673C9" w14:textId="77777777" w:rsidTr="00D716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45" w:type="dxa"/>
            <w:gridSpan w:val="2"/>
          </w:tcPr>
          <w:p w14:paraId="32FDC54A" w14:textId="77777777" w:rsidR="00D71657" w:rsidRPr="00B86C6F" w:rsidRDefault="00D71657" w:rsidP="00D71657">
            <w:pPr>
              <w:pStyle w:val="TableHeadingLeft"/>
            </w:pPr>
            <w:r w:rsidRPr="00B86C6F">
              <w:t>Raingarden</w:t>
            </w:r>
          </w:p>
        </w:tc>
      </w:tr>
      <w:tr w:rsidR="00D71657" w:rsidRPr="00B86C6F" w14:paraId="1C2F0680" w14:textId="77777777" w:rsidTr="00D71657">
        <w:tc>
          <w:tcPr>
            <w:tcW w:w="3686" w:type="dxa"/>
          </w:tcPr>
          <w:p w14:paraId="5D14BFEF" w14:textId="77777777" w:rsidR="00D71657" w:rsidRPr="00B86C6F" w:rsidRDefault="00D71657" w:rsidP="00D71657">
            <w:pPr>
              <w:pStyle w:val="TableTextLeft"/>
            </w:pPr>
            <w:r w:rsidRPr="00B86C6F">
              <w:t xml:space="preserve">Combined </w:t>
            </w:r>
            <w:r>
              <w:t>a</w:t>
            </w:r>
            <w:r w:rsidRPr="00B86C6F">
              <w:t>rea</w:t>
            </w:r>
          </w:p>
        </w:tc>
        <w:tc>
          <w:tcPr>
            <w:cnfStyle w:val="000010000000" w:firstRow="0" w:lastRow="0" w:firstColumn="0" w:lastColumn="0" w:oddVBand="1" w:evenVBand="0" w:oddHBand="0" w:evenHBand="0" w:firstRowFirstColumn="0" w:firstRowLastColumn="0" w:lastRowFirstColumn="0" w:lastRowLastColumn="0"/>
            <w:tcW w:w="1559" w:type="dxa"/>
          </w:tcPr>
          <w:p w14:paraId="00140C78" w14:textId="7D4ECAE2" w:rsidR="00D71657" w:rsidRPr="00B86C6F" w:rsidRDefault="00D71657" w:rsidP="00D71657">
            <w:pPr>
              <w:pStyle w:val="TableTextLeft"/>
            </w:pPr>
            <w:r>
              <w:t>80</w:t>
            </w:r>
            <w:r w:rsidRPr="00B86C6F">
              <w:t>m</w:t>
            </w:r>
            <w:r w:rsidRPr="00B86C6F">
              <w:rPr>
                <w:vertAlign w:val="superscript"/>
              </w:rPr>
              <w:t>2</w:t>
            </w:r>
          </w:p>
        </w:tc>
      </w:tr>
      <w:tr w:rsidR="00D71657" w:rsidRPr="00B86C6F" w14:paraId="54708F0B" w14:textId="77777777" w:rsidTr="00D71657">
        <w:tc>
          <w:tcPr>
            <w:tcW w:w="3686" w:type="dxa"/>
          </w:tcPr>
          <w:p w14:paraId="53192B1A" w14:textId="77777777" w:rsidR="00D71657" w:rsidRPr="00B86C6F" w:rsidRDefault="00D71657" w:rsidP="00D71657">
            <w:pPr>
              <w:pStyle w:val="TableTextLeft"/>
            </w:pPr>
            <w:r>
              <w:t>Extended detention depth (</w:t>
            </w:r>
            <w:r w:rsidRPr="00B86C6F">
              <w:t>EDD</w:t>
            </w:r>
            <w:r>
              <w:t>)</w:t>
            </w:r>
          </w:p>
        </w:tc>
        <w:tc>
          <w:tcPr>
            <w:cnfStyle w:val="000010000000" w:firstRow="0" w:lastRow="0" w:firstColumn="0" w:lastColumn="0" w:oddVBand="1" w:evenVBand="0" w:oddHBand="0" w:evenHBand="0" w:firstRowFirstColumn="0" w:firstRowLastColumn="0" w:lastRowFirstColumn="0" w:lastRowLastColumn="0"/>
            <w:tcW w:w="1559" w:type="dxa"/>
          </w:tcPr>
          <w:p w14:paraId="07975A51" w14:textId="52CA4CE4" w:rsidR="00D71657" w:rsidRPr="00B86C6F" w:rsidRDefault="00D71657" w:rsidP="00D71657">
            <w:pPr>
              <w:pStyle w:val="TableTextLeft"/>
            </w:pPr>
            <w:r w:rsidRPr="00B86C6F">
              <w:t>150mm</w:t>
            </w:r>
          </w:p>
        </w:tc>
      </w:tr>
      <w:tr w:rsidR="00D71657" w:rsidRPr="00B86C6F" w14:paraId="202B10D1" w14:textId="77777777" w:rsidTr="00D71657">
        <w:tc>
          <w:tcPr>
            <w:tcW w:w="3686" w:type="dxa"/>
          </w:tcPr>
          <w:p w14:paraId="7D2C8CFB" w14:textId="77777777" w:rsidR="00D71657" w:rsidRPr="00B86C6F" w:rsidRDefault="00D71657" w:rsidP="00D71657">
            <w:pPr>
              <w:pStyle w:val="TableTextLeft"/>
            </w:pPr>
            <w:r w:rsidRPr="00B86C6F">
              <w:t xml:space="preserve">Tree </w:t>
            </w:r>
            <w:r>
              <w:t>m</w:t>
            </w:r>
            <w:r w:rsidRPr="00B86C6F">
              <w:t xml:space="preserve">edia </w:t>
            </w:r>
            <w:r>
              <w:t>d</w:t>
            </w:r>
            <w:r w:rsidRPr="00B86C6F">
              <w:t>epth</w:t>
            </w:r>
          </w:p>
        </w:tc>
        <w:tc>
          <w:tcPr>
            <w:cnfStyle w:val="000010000000" w:firstRow="0" w:lastRow="0" w:firstColumn="0" w:lastColumn="0" w:oddVBand="1" w:evenVBand="0" w:oddHBand="0" w:evenHBand="0" w:firstRowFirstColumn="0" w:firstRowLastColumn="0" w:lastRowFirstColumn="0" w:lastRowLastColumn="0"/>
            <w:tcW w:w="1559" w:type="dxa"/>
          </w:tcPr>
          <w:p w14:paraId="31298048" w14:textId="35F4AC5B" w:rsidR="00D71657" w:rsidRPr="00B86C6F" w:rsidRDefault="00D71657" w:rsidP="00D71657">
            <w:pPr>
              <w:pStyle w:val="TableTextLeft"/>
            </w:pPr>
            <w:r w:rsidRPr="00B86C6F">
              <w:t>700mm</w:t>
            </w:r>
          </w:p>
        </w:tc>
      </w:tr>
      <w:tr w:rsidR="00D71657" w:rsidRPr="00B86C6F" w14:paraId="7E00F3AB" w14:textId="77777777" w:rsidTr="00D71657">
        <w:tc>
          <w:tcPr>
            <w:tcW w:w="3686" w:type="dxa"/>
          </w:tcPr>
          <w:p w14:paraId="2F30E06B" w14:textId="77777777" w:rsidR="00D71657" w:rsidRPr="00B86C6F" w:rsidRDefault="00D71657" w:rsidP="00D71657">
            <w:pPr>
              <w:pStyle w:val="TableTextLeft"/>
            </w:pPr>
            <w:r w:rsidRPr="00B86C6F">
              <w:t xml:space="preserve">Tree </w:t>
            </w:r>
            <w:r>
              <w:t>m</w:t>
            </w:r>
            <w:r w:rsidRPr="00B86C6F">
              <w:t xml:space="preserve">edia </w:t>
            </w:r>
            <w:r>
              <w:t>h</w:t>
            </w:r>
            <w:r w:rsidRPr="00B86C6F">
              <w:t xml:space="preserve">ydraulic conductivity </w:t>
            </w:r>
          </w:p>
        </w:tc>
        <w:tc>
          <w:tcPr>
            <w:cnfStyle w:val="000010000000" w:firstRow="0" w:lastRow="0" w:firstColumn="0" w:lastColumn="0" w:oddVBand="1" w:evenVBand="0" w:oddHBand="0" w:evenHBand="0" w:firstRowFirstColumn="0" w:firstRowLastColumn="0" w:lastRowFirstColumn="0" w:lastRowLastColumn="0"/>
            <w:tcW w:w="1559" w:type="dxa"/>
          </w:tcPr>
          <w:p w14:paraId="011E2F15" w14:textId="0684FD9F" w:rsidR="00D71657" w:rsidRPr="00B86C6F" w:rsidRDefault="00D71657" w:rsidP="00D71657">
            <w:pPr>
              <w:pStyle w:val="TableTextLeft"/>
            </w:pPr>
            <w:r w:rsidRPr="00B86C6F">
              <w:t>50mm/hr</w:t>
            </w:r>
          </w:p>
        </w:tc>
      </w:tr>
      <w:tr w:rsidR="00D71657" w:rsidRPr="00F07A7C" w14:paraId="31C12090" w14:textId="77777777" w:rsidTr="00D71657">
        <w:tc>
          <w:tcPr>
            <w:tcW w:w="3686" w:type="dxa"/>
          </w:tcPr>
          <w:p w14:paraId="0590EC6C" w14:textId="77777777" w:rsidR="00D71657" w:rsidRPr="00B86C6F" w:rsidRDefault="00D71657" w:rsidP="00D71657">
            <w:pPr>
              <w:pStyle w:val="TableTextLeft"/>
            </w:pPr>
            <w:r w:rsidRPr="00B86C6F">
              <w:t xml:space="preserve">Saturated </w:t>
            </w:r>
            <w:r>
              <w:t>z</w:t>
            </w:r>
            <w:r w:rsidRPr="00B86C6F">
              <w:t>one</w:t>
            </w:r>
          </w:p>
        </w:tc>
        <w:tc>
          <w:tcPr>
            <w:cnfStyle w:val="000010000000" w:firstRow="0" w:lastRow="0" w:firstColumn="0" w:lastColumn="0" w:oddVBand="1" w:evenVBand="0" w:oddHBand="0" w:evenHBand="0" w:firstRowFirstColumn="0" w:firstRowLastColumn="0" w:lastRowFirstColumn="0" w:lastRowLastColumn="0"/>
            <w:tcW w:w="1559" w:type="dxa"/>
          </w:tcPr>
          <w:p w14:paraId="23CAAFA5" w14:textId="37027914" w:rsidR="00D71657" w:rsidRPr="00F07A7C" w:rsidRDefault="00D71657" w:rsidP="00D71657">
            <w:pPr>
              <w:pStyle w:val="TableTextLeft"/>
            </w:pPr>
            <w:r w:rsidRPr="00B86C6F">
              <w:t>200mm</w:t>
            </w:r>
          </w:p>
        </w:tc>
      </w:tr>
    </w:tbl>
    <w:p w14:paraId="33A482AF" w14:textId="38654666" w:rsidR="00573627" w:rsidRDefault="00573627" w:rsidP="00573627">
      <w:pPr>
        <w:rPr>
          <w:rFonts w:cstheme="minorBidi"/>
          <w:sz w:val="22"/>
          <w:szCs w:val="22"/>
          <w:lang w:eastAsia="en-US"/>
        </w:rPr>
      </w:pPr>
      <w:r>
        <w:rPr>
          <w:rFonts w:cstheme="minorBidi"/>
          <w:sz w:val="22"/>
          <w:szCs w:val="22"/>
          <w:lang w:eastAsia="en-US"/>
        </w:rPr>
        <w:br w:type="column"/>
      </w:r>
    </w:p>
    <w:tbl>
      <w:tblPr>
        <w:tblStyle w:val="TableGrid"/>
        <w:tblW w:w="3118" w:type="dxa"/>
        <w:tblInd w:w="-15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3118"/>
      </w:tblGrid>
      <w:tr w:rsidR="00984A96" w:rsidRPr="00984A96" w14:paraId="79380BF2" w14:textId="77777777" w:rsidTr="0007266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8" w:type="dxa"/>
            <w:shd w:val="clear" w:color="auto" w:fill="D9FFEA"/>
          </w:tcPr>
          <w:p w14:paraId="626C8BB2" w14:textId="3124B8F3" w:rsidR="00176413" w:rsidRPr="00984A96" w:rsidRDefault="00176413" w:rsidP="00C23133">
            <w:pPr>
              <w:pStyle w:val="TableHeadingLeft"/>
              <w:ind w:right="0"/>
              <w:rPr>
                <w:color w:val="auto"/>
              </w:rPr>
            </w:pPr>
            <w:r w:rsidRPr="00984A96">
              <w:rPr>
                <w:color w:val="auto"/>
              </w:rPr>
              <w:t>C: Modelling and compliance</w:t>
            </w:r>
          </w:p>
        </w:tc>
      </w:tr>
      <w:tr w:rsidR="00984A96" w:rsidRPr="00984A96" w14:paraId="0AC7AEC2" w14:textId="77777777" w:rsidTr="0007266F">
        <w:tc>
          <w:tcPr>
            <w:tcW w:w="3118" w:type="dxa"/>
            <w:shd w:val="clear" w:color="auto" w:fill="auto"/>
          </w:tcPr>
          <w:p w14:paraId="7D2C256C" w14:textId="6472E921" w:rsidR="00176413" w:rsidRPr="00984A96" w:rsidRDefault="00176413" w:rsidP="00C23133">
            <w:pPr>
              <w:pStyle w:val="TableTextBullet"/>
              <w:numPr>
                <w:ilvl w:val="0"/>
                <w:numId w:val="15"/>
              </w:numPr>
              <w:tabs>
                <w:tab w:val="clear" w:pos="284"/>
              </w:tabs>
              <w:ind w:left="570" w:right="0" w:hanging="425"/>
              <w:rPr>
                <w:bCs/>
                <w:color w:val="auto"/>
              </w:rPr>
            </w:pPr>
            <w:r w:rsidRPr="00984A96">
              <w:rPr>
                <w:b/>
                <w:color w:val="auto"/>
              </w:rPr>
              <w:t xml:space="preserve">C1: </w:t>
            </w:r>
            <w:r w:rsidR="004E2B67" w:rsidRPr="00195CBF">
              <w:rPr>
                <w:bCs/>
                <w:color w:val="auto"/>
              </w:rPr>
              <w:t xml:space="preserve">Compliance summary with objectives outlined in </w:t>
            </w:r>
            <w:r w:rsidR="00546319">
              <w:rPr>
                <w:bCs/>
                <w:color w:val="auto"/>
              </w:rPr>
              <w:t xml:space="preserve">relevant </w:t>
            </w:r>
            <w:r w:rsidR="004E2B67" w:rsidRPr="00195CBF">
              <w:rPr>
                <w:bCs/>
                <w:color w:val="auto"/>
              </w:rPr>
              <w:t xml:space="preserve">Clause </w:t>
            </w:r>
            <w:r w:rsidR="00C646EA">
              <w:rPr>
                <w:bCs/>
                <w:color w:val="auto"/>
              </w:rPr>
              <w:t>(55.03, 55.07</w:t>
            </w:r>
            <w:r w:rsidR="00CB6727">
              <w:rPr>
                <w:bCs/>
                <w:color w:val="auto"/>
              </w:rPr>
              <w:t xml:space="preserve"> and</w:t>
            </w:r>
            <w:r w:rsidR="00F314C1">
              <w:rPr>
                <w:bCs/>
                <w:color w:val="auto"/>
              </w:rPr>
              <w:t>/</w:t>
            </w:r>
            <w:r w:rsidR="00CB6727">
              <w:rPr>
                <w:bCs/>
                <w:color w:val="auto"/>
              </w:rPr>
              <w:t>or</w:t>
            </w:r>
            <w:r w:rsidR="00C646EA">
              <w:rPr>
                <w:bCs/>
                <w:color w:val="auto"/>
              </w:rPr>
              <w:t xml:space="preserve"> 58.03</w:t>
            </w:r>
            <w:proofErr w:type="gramStart"/>
            <w:r w:rsidR="00C646EA">
              <w:rPr>
                <w:bCs/>
                <w:color w:val="auto"/>
              </w:rPr>
              <w:t>)</w:t>
            </w:r>
            <w:r w:rsidR="00C646EA" w:rsidRPr="00984A96" w:rsidDel="004E2B67">
              <w:rPr>
                <w:color w:val="auto"/>
              </w:rPr>
              <w:t xml:space="preserve"> </w:t>
            </w:r>
            <w:r w:rsidR="00D71657" w:rsidRPr="00984A96">
              <w:rPr>
                <w:color w:val="auto"/>
              </w:rPr>
              <w:t>.</w:t>
            </w:r>
            <w:proofErr w:type="gramEnd"/>
          </w:p>
          <w:p w14:paraId="21A49187" w14:textId="2105FB0D" w:rsidR="00176413" w:rsidRPr="00984A96" w:rsidRDefault="00176413" w:rsidP="00C23133">
            <w:pPr>
              <w:pStyle w:val="TableTextBullet"/>
              <w:numPr>
                <w:ilvl w:val="0"/>
                <w:numId w:val="15"/>
              </w:numPr>
              <w:tabs>
                <w:tab w:val="clear" w:pos="284"/>
              </w:tabs>
              <w:ind w:left="570" w:right="0" w:hanging="425"/>
              <w:rPr>
                <w:bCs/>
                <w:color w:val="auto"/>
              </w:rPr>
            </w:pPr>
            <w:r w:rsidRPr="00984A96">
              <w:rPr>
                <w:b/>
                <w:color w:val="auto"/>
              </w:rPr>
              <w:t>C2</w:t>
            </w:r>
            <w:r w:rsidRPr="00984A96">
              <w:rPr>
                <w:bCs/>
                <w:color w:val="auto"/>
              </w:rPr>
              <w:t xml:space="preserve">: </w:t>
            </w:r>
            <w:r w:rsidR="00D71657" w:rsidRPr="00984A96">
              <w:rPr>
                <w:bCs/>
                <w:color w:val="auto"/>
              </w:rPr>
              <w:t xml:space="preserve">STORM report with a minimum 100% rating or MUSIC </w:t>
            </w:r>
            <w:r w:rsidR="008330D6">
              <w:rPr>
                <w:bCs/>
                <w:color w:val="auto"/>
              </w:rPr>
              <w:t xml:space="preserve">(or other acceptable modelling) </w:t>
            </w:r>
            <w:r w:rsidR="00D71657" w:rsidRPr="00984A96">
              <w:rPr>
                <w:bCs/>
                <w:color w:val="auto"/>
              </w:rPr>
              <w:t>results that meets best practice performance for stormwater pollutant load reductions: TSS</w:t>
            </w:r>
            <w:r w:rsidR="00553573">
              <w:rPr>
                <w:bCs/>
                <w:color w:val="auto"/>
              </w:rPr>
              <w:t xml:space="preserve"> </w:t>
            </w:r>
            <w:r w:rsidR="00D71657" w:rsidRPr="00984A96">
              <w:rPr>
                <w:bCs/>
                <w:color w:val="auto"/>
              </w:rPr>
              <w:t>80%; TP</w:t>
            </w:r>
            <w:r w:rsidR="00553573">
              <w:rPr>
                <w:bCs/>
                <w:color w:val="auto"/>
              </w:rPr>
              <w:t xml:space="preserve"> </w:t>
            </w:r>
            <w:r w:rsidR="00D71657" w:rsidRPr="00984A96">
              <w:rPr>
                <w:bCs/>
                <w:color w:val="auto"/>
              </w:rPr>
              <w:t>45%; TN 45%; Litter 70%.</w:t>
            </w:r>
          </w:p>
          <w:p w14:paraId="416FB418" w14:textId="3B676F23" w:rsidR="00176413" w:rsidRPr="00984A96" w:rsidRDefault="005829FC" w:rsidP="00C23133">
            <w:pPr>
              <w:pStyle w:val="TableTextBullet"/>
              <w:numPr>
                <w:ilvl w:val="0"/>
                <w:numId w:val="15"/>
              </w:numPr>
              <w:tabs>
                <w:tab w:val="clear" w:pos="284"/>
              </w:tabs>
              <w:spacing w:before="0" w:after="0"/>
              <w:ind w:left="964" w:right="0" w:hanging="425"/>
              <w:rPr>
                <w:bCs/>
                <w:color w:val="auto"/>
              </w:rPr>
            </w:pPr>
            <w:r>
              <w:rPr>
                <w:color w:val="auto"/>
              </w:rPr>
              <w:t xml:space="preserve">Summary of </w:t>
            </w:r>
            <w:r w:rsidRPr="00130617">
              <w:rPr>
                <w:color w:val="auto"/>
              </w:rPr>
              <w:t>model input parameters</w:t>
            </w:r>
            <w:r>
              <w:rPr>
                <w:color w:val="auto"/>
              </w:rPr>
              <w:t>, including</w:t>
            </w:r>
            <w:r w:rsidRPr="00130617">
              <w:rPr>
                <w:color w:val="auto"/>
              </w:rPr>
              <w:t xml:space="preserve"> each WSUD treatment system</w:t>
            </w:r>
            <w:r w:rsidR="00176413" w:rsidRPr="00984A96">
              <w:rPr>
                <w:bCs/>
                <w:color w:val="auto"/>
              </w:rPr>
              <w:t xml:space="preserve">. </w:t>
            </w:r>
          </w:p>
          <w:p w14:paraId="03016D4B" w14:textId="7A444647" w:rsidR="00176413" w:rsidRPr="00984A96" w:rsidRDefault="00905AEA" w:rsidP="00C23133">
            <w:pPr>
              <w:pStyle w:val="TableTextBullet"/>
              <w:numPr>
                <w:ilvl w:val="0"/>
                <w:numId w:val="15"/>
              </w:numPr>
              <w:tabs>
                <w:tab w:val="clear" w:pos="284"/>
              </w:tabs>
              <w:spacing w:before="0" w:after="0"/>
              <w:ind w:left="964" w:right="0" w:hanging="425"/>
              <w:rPr>
                <w:color w:val="auto"/>
              </w:rPr>
            </w:pPr>
            <w:r>
              <w:rPr>
                <w:bCs/>
                <w:color w:val="auto"/>
              </w:rPr>
              <w:t>S</w:t>
            </w:r>
            <w:r w:rsidRPr="00905AEA">
              <w:rPr>
                <w:bCs/>
                <w:color w:val="auto"/>
              </w:rPr>
              <w:t>creen print of model analysis (e.g. STORM report) or a schematic of the model (e.g. for MUSIC).</w:t>
            </w:r>
          </w:p>
          <w:p w14:paraId="5E5D1121" w14:textId="1A49FA69" w:rsidR="001B7FB0" w:rsidRPr="002F7237" w:rsidRDefault="001B7FB0" w:rsidP="002F7237">
            <w:pPr>
              <w:pStyle w:val="TableTextBullet"/>
              <w:numPr>
                <w:ilvl w:val="0"/>
                <w:numId w:val="15"/>
              </w:numPr>
              <w:tabs>
                <w:tab w:val="clear" w:pos="284"/>
              </w:tabs>
              <w:spacing w:before="0" w:after="0"/>
              <w:ind w:left="964" w:right="0" w:hanging="425"/>
              <w:rPr>
                <w:bCs/>
                <w:color w:val="auto"/>
              </w:rPr>
            </w:pPr>
            <w:r w:rsidRPr="0032776A">
              <w:rPr>
                <w:bCs/>
                <w:color w:val="auto"/>
              </w:rPr>
              <w:t>If MUSIC: Check MUSIC file using the MUSIC auditor (https://www.musicauditor.com.au/)</w:t>
            </w:r>
            <w:r w:rsidR="00D239E3" w:rsidRPr="0032776A">
              <w:rPr>
                <w:bCs/>
                <w:color w:val="auto"/>
              </w:rPr>
              <w:t>.</w:t>
            </w:r>
          </w:p>
          <w:p w14:paraId="762F2C69" w14:textId="04E8618F" w:rsidR="001B7FB0" w:rsidRPr="00984A96" w:rsidRDefault="001B7FB0" w:rsidP="002F7237">
            <w:pPr>
              <w:pStyle w:val="TableTextBullet"/>
              <w:numPr>
                <w:ilvl w:val="0"/>
                <w:numId w:val="15"/>
              </w:numPr>
              <w:tabs>
                <w:tab w:val="clear" w:pos="284"/>
              </w:tabs>
              <w:spacing w:before="0" w:after="0"/>
              <w:ind w:left="964" w:right="0" w:hanging="425"/>
              <w:rPr>
                <w:color w:val="auto"/>
              </w:rPr>
            </w:pPr>
            <w:r w:rsidRPr="002F7237">
              <w:rPr>
                <w:bCs/>
                <w:color w:val="auto"/>
              </w:rPr>
              <w:t>The applicant should submit a copy of the MUSIC file (.</w:t>
            </w:r>
            <w:proofErr w:type="spellStart"/>
            <w:r w:rsidRPr="002F7237">
              <w:rPr>
                <w:bCs/>
                <w:color w:val="auto"/>
              </w:rPr>
              <w:t>sqz</w:t>
            </w:r>
            <w:proofErr w:type="spellEnd"/>
            <w:r w:rsidRPr="002F7237">
              <w:rPr>
                <w:bCs/>
                <w:color w:val="auto"/>
              </w:rPr>
              <w:t>) used to generate treatment performance.</w:t>
            </w:r>
            <w:r w:rsidR="001A3BD8" w:rsidRPr="002F7237">
              <w:rPr>
                <w:bCs/>
                <w:color w:val="auto"/>
              </w:rPr>
              <w:br/>
            </w:r>
          </w:p>
        </w:tc>
      </w:tr>
    </w:tbl>
    <w:p w14:paraId="14257F16" w14:textId="7E1FAF64" w:rsidR="00176413" w:rsidRDefault="00176413" w:rsidP="00D517A2">
      <w:pPr>
        <w:pStyle w:val="BodyText"/>
        <w:rPr>
          <w:b/>
          <w:bCs/>
        </w:rPr>
      </w:pPr>
      <w:r>
        <w:rPr>
          <w:b/>
          <w:bCs/>
        </w:rPr>
        <w:br w:type="page"/>
      </w:r>
    </w:p>
    <w:p w14:paraId="22A67202" w14:textId="77777777" w:rsidR="00BC493A" w:rsidRDefault="00BC493A" w:rsidP="008E19FB">
      <w:pPr>
        <w:pStyle w:val="CaptionImageorFigure"/>
      </w:pPr>
    </w:p>
    <w:p w14:paraId="0319EDE2" w14:textId="77777777" w:rsidR="00BC493A" w:rsidRDefault="00BC493A" w:rsidP="008E19FB">
      <w:pPr>
        <w:pStyle w:val="CaptionImageorFigure"/>
      </w:pPr>
    </w:p>
    <w:p w14:paraId="7AAFEE0F" w14:textId="667073DE" w:rsidR="008E19FB" w:rsidRDefault="00062374" w:rsidP="008E19FB">
      <w:pPr>
        <w:pStyle w:val="CaptionImageorFigure"/>
      </w:pPr>
      <w:r>
        <w:rPr>
          <w:noProof/>
        </w:rPr>
        <w:drawing>
          <wp:anchor distT="0" distB="0" distL="114300" distR="114300" simplePos="0" relativeHeight="251658264" behindDoc="0" locked="0" layoutInCell="1" allowOverlap="1" wp14:anchorId="5B311DA1" wp14:editId="3505778A">
            <wp:simplePos x="0" y="0"/>
            <wp:positionH relativeFrom="column">
              <wp:posOffset>-3175</wp:posOffset>
            </wp:positionH>
            <wp:positionV relativeFrom="paragraph">
              <wp:posOffset>0</wp:posOffset>
            </wp:positionV>
            <wp:extent cx="7086600" cy="421386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7304" t="18266" r="38605" b="24515"/>
                    <a:stretch/>
                  </pic:blipFill>
                  <pic:spPr bwMode="auto">
                    <a:xfrm>
                      <a:off x="0" y="0"/>
                      <a:ext cx="7086600" cy="4213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F9302D" w14:textId="31980E6E" w:rsidR="008E19FB" w:rsidRDefault="008E19FB" w:rsidP="008E19FB">
      <w:pPr>
        <w:pStyle w:val="CaptionImageorFigure"/>
        <w:rPr>
          <w:color w:val="FFFFFF" w:themeColor="background1"/>
          <w:lang w:val="en-US"/>
        </w:rPr>
      </w:pPr>
      <w:r>
        <w:t>Figure 3</w:t>
      </w:r>
      <w:r w:rsidR="006D41DF">
        <w:t>:</w:t>
      </w:r>
      <w:r>
        <w:t xml:space="preserve"> MUSIC model schematic</w:t>
      </w:r>
    </w:p>
    <w:p w14:paraId="30DF5D8D" w14:textId="77777777" w:rsidR="00185ED4" w:rsidRDefault="00185ED4" w:rsidP="008E19FB"/>
    <w:p w14:paraId="4A4CA64A" w14:textId="2849124C" w:rsidR="008E19FB" w:rsidRDefault="008E19FB" w:rsidP="008E19FB">
      <w:r>
        <w:t xml:space="preserve">The effectiveness of the treatment systems is summarised in </w:t>
      </w:r>
      <w:r w:rsidRPr="00F86CD6">
        <w:rPr>
          <w:b/>
          <w:bCs/>
        </w:rPr>
        <w:t>Table 4</w:t>
      </w:r>
      <w:r>
        <w:t xml:space="preserve"> demonstrating compliance with water quality improvement requirements outlined in Best Practice Environmental Management Guidelines (minimum 80% reduction in </w:t>
      </w:r>
      <w:r w:rsidR="00DF1F3C">
        <w:t>t</w:t>
      </w:r>
      <w:r>
        <w:t xml:space="preserve">otal </w:t>
      </w:r>
      <w:r w:rsidR="00DF1F3C">
        <w:t>s</w:t>
      </w:r>
      <w:r>
        <w:t xml:space="preserve">uspended </w:t>
      </w:r>
      <w:r w:rsidR="00DF1F3C">
        <w:t>s</w:t>
      </w:r>
      <w:r>
        <w:t xml:space="preserve">olids, 45% reduction in </w:t>
      </w:r>
      <w:r w:rsidR="00DF1F3C">
        <w:t>t</w:t>
      </w:r>
      <w:r>
        <w:t xml:space="preserve">otal </w:t>
      </w:r>
      <w:r w:rsidR="00DF1F3C">
        <w:t>p</w:t>
      </w:r>
      <w:r>
        <w:t>hosphorus</w:t>
      </w:r>
      <w:r w:rsidR="00954276">
        <w:t xml:space="preserve">, </w:t>
      </w:r>
      <w:r>
        <w:t>45%</w:t>
      </w:r>
      <w:r w:rsidR="00954276">
        <w:t xml:space="preserve"> reduction</w:t>
      </w:r>
      <w:r>
        <w:t xml:space="preserve"> in </w:t>
      </w:r>
      <w:r w:rsidR="0084000D">
        <w:t>t</w:t>
      </w:r>
      <w:r>
        <w:t xml:space="preserve">otal </w:t>
      </w:r>
      <w:r w:rsidR="0084000D">
        <w:t>n</w:t>
      </w:r>
      <w:r>
        <w:t>itrogen</w:t>
      </w:r>
      <w:r w:rsidR="00954276">
        <w:t xml:space="preserve"> and 70%</w:t>
      </w:r>
      <w:r w:rsidR="006C5F66">
        <w:t xml:space="preserve"> reduction in litter</w:t>
      </w:r>
      <w:r>
        <w:t>). Gross pollutants are effectively removed from the stormwater by the raingardens.</w:t>
      </w:r>
    </w:p>
    <w:p w14:paraId="2098851E" w14:textId="38ED3C72" w:rsidR="00176413" w:rsidRDefault="00176413" w:rsidP="00D517A2">
      <w:pPr>
        <w:pStyle w:val="BodyText"/>
        <w:rPr>
          <w:b/>
          <w:bCs/>
        </w:rPr>
      </w:pPr>
      <w:r>
        <w:rPr>
          <w:b/>
          <w:bCs/>
        </w:rPr>
        <w:br w:type="column"/>
      </w:r>
    </w:p>
    <w:tbl>
      <w:tblPr>
        <w:tblStyle w:val="TableGrid"/>
        <w:tblW w:w="3119" w:type="dxa"/>
        <w:tblInd w:w="-15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119"/>
      </w:tblGrid>
      <w:tr w:rsidR="00984A96" w:rsidRPr="00984A96" w14:paraId="72B2B2AA" w14:textId="77777777" w:rsidTr="003812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9" w:type="dxa"/>
            <w:shd w:val="clear" w:color="auto" w:fill="D9FFEA"/>
          </w:tcPr>
          <w:p w14:paraId="13605BE9" w14:textId="77777777" w:rsidR="00176413" w:rsidRPr="00984A96" w:rsidRDefault="00176413" w:rsidP="004348FC">
            <w:pPr>
              <w:pStyle w:val="TableHeadingLeft"/>
              <w:rPr>
                <w:color w:val="auto"/>
              </w:rPr>
            </w:pPr>
            <w:r w:rsidRPr="00984A96">
              <w:rPr>
                <w:color w:val="auto"/>
              </w:rPr>
              <w:t>C: Modelling and compliance</w:t>
            </w:r>
          </w:p>
        </w:tc>
      </w:tr>
      <w:tr w:rsidR="00984A96" w:rsidRPr="00984A96" w14:paraId="3B901586" w14:textId="77777777" w:rsidTr="0038122E">
        <w:tc>
          <w:tcPr>
            <w:tcW w:w="3119" w:type="dxa"/>
            <w:shd w:val="clear" w:color="auto" w:fill="auto"/>
          </w:tcPr>
          <w:p w14:paraId="1D19490E" w14:textId="7BFE5D98" w:rsidR="001B7FB0" w:rsidRPr="00984A96" w:rsidRDefault="00176413" w:rsidP="001B7FB0">
            <w:pPr>
              <w:pStyle w:val="TableTextBullet"/>
              <w:numPr>
                <w:ilvl w:val="0"/>
                <w:numId w:val="15"/>
              </w:numPr>
              <w:tabs>
                <w:tab w:val="clear" w:pos="284"/>
              </w:tabs>
              <w:ind w:left="570" w:hanging="457"/>
              <w:rPr>
                <w:bCs/>
                <w:color w:val="auto"/>
              </w:rPr>
            </w:pPr>
            <w:r w:rsidRPr="00984A96">
              <w:rPr>
                <w:b/>
                <w:color w:val="auto"/>
              </w:rPr>
              <w:t>C</w:t>
            </w:r>
            <w:r w:rsidR="001B7FB0" w:rsidRPr="00984A96">
              <w:rPr>
                <w:b/>
                <w:color w:val="auto"/>
              </w:rPr>
              <w:t>3</w:t>
            </w:r>
            <w:r w:rsidRPr="00984A96">
              <w:rPr>
                <w:b/>
                <w:color w:val="auto"/>
              </w:rPr>
              <w:t xml:space="preserve">: </w:t>
            </w:r>
            <w:r w:rsidR="001B7FB0" w:rsidRPr="00984A96">
              <w:rPr>
                <w:bCs/>
                <w:color w:val="auto"/>
              </w:rPr>
              <w:t>Minimises impact of chemical pollutants and other toxicants, as relevant.</w:t>
            </w:r>
          </w:p>
          <w:p w14:paraId="2DB95F77" w14:textId="0ADA7887" w:rsidR="00176413" w:rsidRPr="00984A96" w:rsidRDefault="001A3BD8" w:rsidP="002F7237">
            <w:pPr>
              <w:pStyle w:val="TableTextBullet"/>
              <w:numPr>
                <w:ilvl w:val="0"/>
                <w:numId w:val="0"/>
              </w:numPr>
              <w:ind w:left="284" w:hanging="171"/>
              <w:rPr>
                <w:bCs/>
                <w:color w:val="auto"/>
              </w:rPr>
            </w:pPr>
            <w:r>
              <w:rPr>
                <w:bCs/>
                <w:color w:val="auto"/>
              </w:rPr>
              <w:br/>
            </w:r>
          </w:p>
        </w:tc>
      </w:tr>
    </w:tbl>
    <w:p w14:paraId="21FB78D6" w14:textId="1A12B044" w:rsidR="004348FC" w:rsidRDefault="004348FC" w:rsidP="00D517A2">
      <w:pPr>
        <w:pStyle w:val="BodyText"/>
        <w:rPr>
          <w:b/>
          <w:bCs/>
        </w:rPr>
      </w:pPr>
      <w:r>
        <w:rPr>
          <w:b/>
          <w:bCs/>
        </w:rPr>
        <w:br w:type="page"/>
      </w:r>
    </w:p>
    <w:p w14:paraId="6D17AD76" w14:textId="5AC2E251" w:rsidR="004348FC" w:rsidRDefault="004348FC" w:rsidP="004348FC">
      <w:pPr>
        <w:pStyle w:val="Caption"/>
      </w:pPr>
      <w:r w:rsidRPr="004348FC">
        <w:lastRenderedPageBreak/>
        <w:t xml:space="preserve">Table </w:t>
      </w:r>
      <w:r>
        <w:fldChar w:fldCharType="begin"/>
      </w:r>
      <w:r>
        <w:instrText>SEQ Table \* ARABIC</w:instrText>
      </w:r>
      <w:r>
        <w:fldChar w:fldCharType="separate"/>
      </w:r>
      <w:r w:rsidR="004C72C1">
        <w:rPr>
          <w:noProof/>
        </w:rPr>
        <w:t>4</w:t>
      </w:r>
      <w:r>
        <w:fldChar w:fldCharType="end"/>
      </w:r>
      <w:r w:rsidRPr="004348FC">
        <w:t>: MUSIC modelling compliance results</w:t>
      </w:r>
    </w:p>
    <w:tbl>
      <w:tblPr>
        <w:tblStyle w:val="TableGrid"/>
        <w:tblW w:w="18753" w:type="pct"/>
        <w:tblLayout w:type="fixed"/>
        <w:tblLook w:val="0220" w:firstRow="1" w:lastRow="0" w:firstColumn="0" w:lastColumn="0" w:noHBand="1" w:noVBand="0"/>
      </w:tblPr>
      <w:tblGrid>
        <w:gridCol w:w="4963"/>
        <w:gridCol w:w="2126"/>
        <w:gridCol w:w="2126"/>
        <w:gridCol w:w="1842"/>
      </w:tblGrid>
      <w:tr w:rsidR="004348FC" w14:paraId="32C20B3B" w14:textId="77777777" w:rsidTr="00440732">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2244" w:type="pct"/>
          </w:tcPr>
          <w:p w14:paraId="61442B4C" w14:textId="77777777" w:rsidR="004348FC" w:rsidRDefault="004348FC" w:rsidP="004348FC">
            <w:pPr>
              <w:pStyle w:val="TableHeadingLeft"/>
            </w:pPr>
          </w:p>
        </w:tc>
        <w:tc>
          <w:tcPr>
            <w:tcW w:w="961" w:type="pct"/>
          </w:tcPr>
          <w:p w14:paraId="0F3DF1A8" w14:textId="3776BD98" w:rsidR="004348FC" w:rsidRDefault="004348FC" w:rsidP="004348FC">
            <w:pPr>
              <w:pStyle w:val="TableHeadingLeft"/>
              <w:cnfStyle w:val="100000000000" w:firstRow="1" w:lastRow="0" w:firstColumn="0" w:lastColumn="0" w:oddVBand="0" w:evenVBand="0" w:oddHBand="0" w:evenHBand="0" w:firstRowFirstColumn="0" w:firstRowLastColumn="0" w:lastRowFirstColumn="0" w:lastRowLastColumn="0"/>
            </w:pPr>
            <w:r>
              <w:t>Sources</w:t>
            </w:r>
          </w:p>
        </w:tc>
        <w:tc>
          <w:tcPr>
            <w:cnfStyle w:val="000010000000" w:firstRow="0" w:lastRow="0" w:firstColumn="0" w:lastColumn="0" w:oddVBand="1" w:evenVBand="0" w:oddHBand="0" w:evenHBand="0" w:firstRowFirstColumn="0" w:firstRowLastColumn="0" w:lastRowFirstColumn="0" w:lastRowLastColumn="0"/>
            <w:tcW w:w="961" w:type="pct"/>
          </w:tcPr>
          <w:p w14:paraId="566C74D9" w14:textId="0310E982" w:rsidR="004348FC" w:rsidRDefault="004348FC" w:rsidP="004348FC">
            <w:pPr>
              <w:pStyle w:val="TableHeadingLeft"/>
            </w:pPr>
            <w:r>
              <w:t xml:space="preserve">Residual </w:t>
            </w:r>
            <w:r w:rsidR="001B3B9A">
              <w:t>l</w:t>
            </w:r>
            <w:r>
              <w:t>oad</w:t>
            </w:r>
          </w:p>
        </w:tc>
        <w:tc>
          <w:tcPr>
            <w:tcW w:w="833" w:type="pct"/>
          </w:tcPr>
          <w:p w14:paraId="19CB993A" w14:textId="663848AB" w:rsidR="004348FC" w:rsidRDefault="004348FC" w:rsidP="00440732">
            <w:pPr>
              <w:pStyle w:val="TableHeadingLeft"/>
              <w:ind w:right="278"/>
              <w:cnfStyle w:val="100000000000" w:firstRow="1" w:lastRow="0" w:firstColumn="0" w:lastColumn="0" w:oddVBand="0" w:evenVBand="0" w:oddHBand="0" w:evenHBand="0" w:firstRowFirstColumn="0" w:firstRowLastColumn="0" w:lastRowFirstColumn="0" w:lastRowLastColumn="0"/>
            </w:pPr>
            <w:r>
              <w:t>% Reduction</w:t>
            </w:r>
          </w:p>
        </w:tc>
      </w:tr>
      <w:tr w:rsidR="004348FC" w14:paraId="35A07989" w14:textId="77777777" w:rsidTr="00440732">
        <w:trPr>
          <w:cantSplit/>
        </w:trPr>
        <w:tc>
          <w:tcPr>
            <w:cnfStyle w:val="000010000000" w:firstRow="0" w:lastRow="0" w:firstColumn="0" w:lastColumn="0" w:oddVBand="1" w:evenVBand="0" w:oddHBand="0" w:evenHBand="0" w:firstRowFirstColumn="0" w:firstRowLastColumn="0" w:lastRowFirstColumn="0" w:lastRowLastColumn="0"/>
            <w:tcW w:w="2244" w:type="pct"/>
          </w:tcPr>
          <w:p w14:paraId="5935A302" w14:textId="775D08F0" w:rsidR="004348FC" w:rsidRPr="004348FC" w:rsidRDefault="004348FC" w:rsidP="004348FC">
            <w:pPr>
              <w:pStyle w:val="TableTextLeft"/>
              <w:rPr>
                <w:b/>
                <w:bCs/>
              </w:rPr>
            </w:pPr>
            <w:r w:rsidRPr="004348FC">
              <w:rPr>
                <w:b/>
                <w:bCs/>
              </w:rPr>
              <w:t>Flow (ML/</w:t>
            </w:r>
            <w:r w:rsidR="00F160DB">
              <w:rPr>
                <w:b/>
                <w:bCs/>
              </w:rPr>
              <w:t>year</w:t>
            </w:r>
            <w:r w:rsidRPr="004348FC">
              <w:rPr>
                <w:b/>
                <w:bCs/>
              </w:rPr>
              <w:t>)</w:t>
            </w:r>
          </w:p>
        </w:tc>
        <w:tc>
          <w:tcPr>
            <w:tcW w:w="961" w:type="pct"/>
          </w:tcPr>
          <w:p w14:paraId="79BB75FD" w14:textId="429B3F56" w:rsidR="004348FC" w:rsidRDefault="008E19FB" w:rsidP="004348FC">
            <w:pPr>
              <w:pStyle w:val="TableTextLeft"/>
              <w:cnfStyle w:val="000000000000" w:firstRow="0" w:lastRow="0" w:firstColumn="0" w:lastColumn="0" w:oddVBand="0" w:evenVBand="0" w:oddHBand="0" w:evenHBand="0" w:firstRowFirstColumn="0" w:firstRowLastColumn="0" w:lastRowFirstColumn="0" w:lastRowLastColumn="0"/>
            </w:pPr>
            <w:r>
              <w:t>4.32</w:t>
            </w:r>
          </w:p>
        </w:tc>
        <w:tc>
          <w:tcPr>
            <w:cnfStyle w:val="000010000000" w:firstRow="0" w:lastRow="0" w:firstColumn="0" w:lastColumn="0" w:oddVBand="1" w:evenVBand="0" w:oddHBand="0" w:evenHBand="0" w:firstRowFirstColumn="0" w:firstRowLastColumn="0" w:lastRowFirstColumn="0" w:lastRowLastColumn="0"/>
            <w:tcW w:w="961" w:type="pct"/>
          </w:tcPr>
          <w:p w14:paraId="27AA6B30" w14:textId="37B11F88" w:rsidR="004348FC" w:rsidRDefault="008E19FB" w:rsidP="004348FC">
            <w:pPr>
              <w:pStyle w:val="TableTextLeft"/>
            </w:pPr>
            <w:r>
              <w:t>3.26</w:t>
            </w:r>
          </w:p>
        </w:tc>
        <w:tc>
          <w:tcPr>
            <w:tcW w:w="833" w:type="pct"/>
          </w:tcPr>
          <w:p w14:paraId="4FDEE914" w14:textId="168190E6" w:rsidR="004348FC" w:rsidRDefault="008E19FB" w:rsidP="00440732">
            <w:pPr>
              <w:pStyle w:val="TableTextLeft"/>
              <w:ind w:right="278"/>
              <w:cnfStyle w:val="000000000000" w:firstRow="0" w:lastRow="0" w:firstColumn="0" w:lastColumn="0" w:oddVBand="0" w:evenVBand="0" w:oddHBand="0" w:evenHBand="0" w:firstRowFirstColumn="0" w:firstRowLastColumn="0" w:lastRowFirstColumn="0" w:lastRowLastColumn="0"/>
            </w:pPr>
            <w:r>
              <w:t>24.5</w:t>
            </w:r>
          </w:p>
        </w:tc>
      </w:tr>
      <w:tr w:rsidR="004348FC" w14:paraId="308896B6" w14:textId="77777777" w:rsidTr="00440732">
        <w:trPr>
          <w:cantSplit/>
        </w:trPr>
        <w:tc>
          <w:tcPr>
            <w:cnfStyle w:val="000010000000" w:firstRow="0" w:lastRow="0" w:firstColumn="0" w:lastColumn="0" w:oddVBand="1" w:evenVBand="0" w:oddHBand="0" w:evenHBand="0" w:firstRowFirstColumn="0" w:firstRowLastColumn="0" w:lastRowFirstColumn="0" w:lastRowLastColumn="0"/>
            <w:tcW w:w="2244" w:type="pct"/>
          </w:tcPr>
          <w:p w14:paraId="68634B5E" w14:textId="4A60FDAE" w:rsidR="004348FC" w:rsidRPr="004348FC" w:rsidRDefault="004348FC" w:rsidP="004348FC">
            <w:pPr>
              <w:pStyle w:val="TableTextLeft"/>
              <w:rPr>
                <w:b/>
                <w:bCs/>
              </w:rPr>
            </w:pPr>
            <w:r w:rsidRPr="004348FC">
              <w:rPr>
                <w:b/>
                <w:bCs/>
              </w:rPr>
              <w:t xml:space="preserve">Total </w:t>
            </w:r>
            <w:r w:rsidR="000F6E01">
              <w:rPr>
                <w:b/>
                <w:bCs/>
              </w:rPr>
              <w:t>s</w:t>
            </w:r>
            <w:r w:rsidRPr="004348FC">
              <w:rPr>
                <w:b/>
                <w:bCs/>
              </w:rPr>
              <w:t xml:space="preserve">uspended </w:t>
            </w:r>
            <w:r w:rsidR="000F6E01">
              <w:rPr>
                <w:b/>
                <w:bCs/>
              </w:rPr>
              <w:t>s</w:t>
            </w:r>
            <w:r w:rsidRPr="004348FC">
              <w:rPr>
                <w:b/>
                <w:bCs/>
              </w:rPr>
              <w:t>olids (kg/</w:t>
            </w:r>
            <w:r w:rsidR="00F160DB">
              <w:rPr>
                <w:b/>
                <w:bCs/>
              </w:rPr>
              <w:t>year</w:t>
            </w:r>
            <w:r w:rsidRPr="004348FC">
              <w:rPr>
                <w:b/>
                <w:bCs/>
              </w:rPr>
              <w:t>)</w:t>
            </w:r>
          </w:p>
        </w:tc>
        <w:tc>
          <w:tcPr>
            <w:tcW w:w="961" w:type="pct"/>
          </w:tcPr>
          <w:p w14:paraId="444F43BE" w14:textId="309C88A3" w:rsidR="004348FC" w:rsidRDefault="008E19FB" w:rsidP="004348FC">
            <w:pPr>
              <w:pStyle w:val="TableTextLeft"/>
              <w:cnfStyle w:val="000000000000" w:firstRow="0" w:lastRow="0" w:firstColumn="0" w:lastColumn="0" w:oddVBand="0" w:evenVBand="0" w:oddHBand="0" w:evenHBand="0" w:firstRowFirstColumn="0" w:firstRowLastColumn="0" w:lastRowFirstColumn="0" w:lastRowLastColumn="0"/>
            </w:pPr>
            <w:r>
              <w:t>682</w:t>
            </w:r>
          </w:p>
        </w:tc>
        <w:tc>
          <w:tcPr>
            <w:cnfStyle w:val="000010000000" w:firstRow="0" w:lastRow="0" w:firstColumn="0" w:lastColumn="0" w:oddVBand="1" w:evenVBand="0" w:oddHBand="0" w:evenHBand="0" w:firstRowFirstColumn="0" w:firstRowLastColumn="0" w:lastRowFirstColumn="0" w:lastRowLastColumn="0"/>
            <w:tcW w:w="961" w:type="pct"/>
          </w:tcPr>
          <w:p w14:paraId="2FE6ADC3" w14:textId="11F0584E" w:rsidR="004348FC" w:rsidRDefault="008E19FB" w:rsidP="004348FC">
            <w:pPr>
              <w:pStyle w:val="TableTextLeft"/>
            </w:pPr>
            <w:r>
              <w:t>95.9</w:t>
            </w:r>
          </w:p>
        </w:tc>
        <w:tc>
          <w:tcPr>
            <w:tcW w:w="833" w:type="pct"/>
          </w:tcPr>
          <w:p w14:paraId="3FA4CE3B" w14:textId="6F17AE8F" w:rsidR="008E19FB" w:rsidRDefault="008E19FB" w:rsidP="00440732">
            <w:pPr>
              <w:pStyle w:val="TableTextLeft"/>
              <w:ind w:right="278"/>
              <w:cnfStyle w:val="000000000000" w:firstRow="0" w:lastRow="0" w:firstColumn="0" w:lastColumn="0" w:oddVBand="0" w:evenVBand="0" w:oddHBand="0" w:evenHBand="0" w:firstRowFirstColumn="0" w:firstRowLastColumn="0" w:lastRowFirstColumn="0" w:lastRowLastColumn="0"/>
            </w:pPr>
            <w:r>
              <w:t>85.9</w:t>
            </w:r>
          </w:p>
        </w:tc>
      </w:tr>
      <w:tr w:rsidR="004348FC" w14:paraId="0C68E7D6" w14:textId="77777777" w:rsidTr="00440732">
        <w:trPr>
          <w:cantSplit/>
        </w:trPr>
        <w:tc>
          <w:tcPr>
            <w:cnfStyle w:val="000010000000" w:firstRow="0" w:lastRow="0" w:firstColumn="0" w:lastColumn="0" w:oddVBand="1" w:evenVBand="0" w:oddHBand="0" w:evenHBand="0" w:firstRowFirstColumn="0" w:firstRowLastColumn="0" w:lastRowFirstColumn="0" w:lastRowLastColumn="0"/>
            <w:tcW w:w="2244" w:type="pct"/>
          </w:tcPr>
          <w:p w14:paraId="030A7F77" w14:textId="42391336" w:rsidR="004348FC" w:rsidRPr="004348FC" w:rsidRDefault="004348FC" w:rsidP="004348FC">
            <w:pPr>
              <w:pStyle w:val="TableTextLeft"/>
              <w:rPr>
                <w:b/>
                <w:bCs/>
              </w:rPr>
            </w:pPr>
            <w:r>
              <w:rPr>
                <w:b/>
                <w:bCs/>
              </w:rPr>
              <w:t xml:space="preserve">Total </w:t>
            </w:r>
            <w:r w:rsidR="00DF1F3C">
              <w:rPr>
                <w:b/>
                <w:bCs/>
              </w:rPr>
              <w:t>p</w:t>
            </w:r>
            <w:r>
              <w:rPr>
                <w:b/>
                <w:bCs/>
              </w:rPr>
              <w:t xml:space="preserve">hosphorus </w:t>
            </w:r>
            <w:r w:rsidRPr="004348FC">
              <w:rPr>
                <w:b/>
                <w:bCs/>
              </w:rPr>
              <w:t>(kg/</w:t>
            </w:r>
            <w:r w:rsidR="00F160DB">
              <w:rPr>
                <w:b/>
                <w:bCs/>
              </w:rPr>
              <w:t>year</w:t>
            </w:r>
            <w:r w:rsidRPr="004348FC">
              <w:rPr>
                <w:b/>
                <w:bCs/>
              </w:rPr>
              <w:t>)</w:t>
            </w:r>
          </w:p>
        </w:tc>
        <w:tc>
          <w:tcPr>
            <w:tcW w:w="961" w:type="pct"/>
          </w:tcPr>
          <w:p w14:paraId="44C8A650" w14:textId="702BBD67" w:rsidR="004348FC" w:rsidRDefault="008E19FB" w:rsidP="004348FC">
            <w:pPr>
              <w:pStyle w:val="TableTextLeft"/>
              <w:cnfStyle w:val="000000000000" w:firstRow="0" w:lastRow="0" w:firstColumn="0" w:lastColumn="0" w:oddVBand="0" w:evenVBand="0" w:oddHBand="0" w:evenHBand="0" w:firstRowFirstColumn="0" w:firstRowLastColumn="0" w:lastRowFirstColumn="0" w:lastRowLastColumn="0"/>
            </w:pPr>
            <w:r>
              <w:t>1.43</w:t>
            </w:r>
          </w:p>
        </w:tc>
        <w:tc>
          <w:tcPr>
            <w:cnfStyle w:val="000010000000" w:firstRow="0" w:lastRow="0" w:firstColumn="0" w:lastColumn="0" w:oddVBand="1" w:evenVBand="0" w:oddHBand="0" w:evenHBand="0" w:firstRowFirstColumn="0" w:firstRowLastColumn="0" w:lastRowFirstColumn="0" w:lastRowLastColumn="0"/>
            <w:tcW w:w="961" w:type="pct"/>
          </w:tcPr>
          <w:p w14:paraId="60A119BD" w14:textId="632942CB" w:rsidR="004348FC" w:rsidRDefault="008E19FB" w:rsidP="004348FC">
            <w:pPr>
              <w:pStyle w:val="TableTextLeft"/>
            </w:pPr>
            <w:r>
              <w:t>0.569</w:t>
            </w:r>
          </w:p>
        </w:tc>
        <w:tc>
          <w:tcPr>
            <w:tcW w:w="833" w:type="pct"/>
          </w:tcPr>
          <w:p w14:paraId="1F654DDD" w14:textId="50FA6748" w:rsidR="004348FC" w:rsidRDefault="008E19FB" w:rsidP="00440732">
            <w:pPr>
              <w:pStyle w:val="TableTextLeft"/>
              <w:ind w:right="278"/>
              <w:cnfStyle w:val="000000000000" w:firstRow="0" w:lastRow="0" w:firstColumn="0" w:lastColumn="0" w:oddVBand="0" w:evenVBand="0" w:oddHBand="0" w:evenHBand="0" w:firstRowFirstColumn="0" w:firstRowLastColumn="0" w:lastRowFirstColumn="0" w:lastRowLastColumn="0"/>
            </w:pPr>
            <w:r>
              <w:t>60.1</w:t>
            </w:r>
          </w:p>
        </w:tc>
      </w:tr>
      <w:tr w:rsidR="004348FC" w14:paraId="5DCE473B" w14:textId="77777777" w:rsidTr="00440732">
        <w:trPr>
          <w:cantSplit/>
        </w:trPr>
        <w:tc>
          <w:tcPr>
            <w:cnfStyle w:val="000010000000" w:firstRow="0" w:lastRow="0" w:firstColumn="0" w:lastColumn="0" w:oddVBand="1" w:evenVBand="0" w:oddHBand="0" w:evenHBand="0" w:firstRowFirstColumn="0" w:firstRowLastColumn="0" w:lastRowFirstColumn="0" w:lastRowLastColumn="0"/>
            <w:tcW w:w="2244" w:type="pct"/>
          </w:tcPr>
          <w:p w14:paraId="2F92BA56" w14:textId="5B991AB6" w:rsidR="004348FC" w:rsidRPr="004348FC" w:rsidRDefault="004348FC" w:rsidP="004348FC">
            <w:pPr>
              <w:pStyle w:val="TableTextLeft"/>
              <w:rPr>
                <w:b/>
                <w:bCs/>
              </w:rPr>
            </w:pPr>
            <w:r>
              <w:rPr>
                <w:b/>
                <w:bCs/>
              </w:rPr>
              <w:t xml:space="preserve">Total </w:t>
            </w:r>
            <w:r w:rsidR="00DF1F3C">
              <w:rPr>
                <w:b/>
                <w:bCs/>
              </w:rPr>
              <w:t>nitrogen</w:t>
            </w:r>
            <w:r>
              <w:rPr>
                <w:b/>
                <w:bCs/>
              </w:rPr>
              <w:t xml:space="preserve"> </w:t>
            </w:r>
            <w:r w:rsidRPr="004348FC">
              <w:rPr>
                <w:b/>
                <w:bCs/>
              </w:rPr>
              <w:t>(kg/</w:t>
            </w:r>
            <w:r w:rsidR="00F160DB">
              <w:rPr>
                <w:b/>
                <w:bCs/>
              </w:rPr>
              <w:t>year</w:t>
            </w:r>
            <w:r w:rsidRPr="004348FC">
              <w:rPr>
                <w:b/>
                <w:bCs/>
              </w:rPr>
              <w:t>)</w:t>
            </w:r>
          </w:p>
        </w:tc>
        <w:tc>
          <w:tcPr>
            <w:tcW w:w="961" w:type="pct"/>
          </w:tcPr>
          <w:p w14:paraId="2B03348F" w14:textId="5B83988D" w:rsidR="004348FC" w:rsidRDefault="008E19FB" w:rsidP="004348FC">
            <w:pPr>
              <w:pStyle w:val="TableTextLeft"/>
              <w:cnfStyle w:val="000000000000" w:firstRow="0" w:lastRow="0" w:firstColumn="0" w:lastColumn="0" w:oddVBand="0" w:evenVBand="0" w:oddHBand="0" w:evenHBand="0" w:firstRowFirstColumn="0" w:firstRowLastColumn="0" w:lastRowFirstColumn="0" w:lastRowLastColumn="0"/>
            </w:pPr>
            <w:r>
              <w:t>10.3</w:t>
            </w:r>
          </w:p>
        </w:tc>
        <w:tc>
          <w:tcPr>
            <w:cnfStyle w:val="000010000000" w:firstRow="0" w:lastRow="0" w:firstColumn="0" w:lastColumn="0" w:oddVBand="1" w:evenVBand="0" w:oddHBand="0" w:evenHBand="0" w:firstRowFirstColumn="0" w:firstRowLastColumn="0" w:lastRowFirstColumn="0" w:lastRowLastColumn="0"/>
            <w:tcW w:w="961" w:type="pct"/>
          </w:tcPr>
          <w:p w14:paraId="35041815" w14:textId="6A0BEC67" w:rsidR="004348FC" w:rsidRDefault="008E19FB" w:rsidP="004348FC">
            <w:pPr>
              <w:pStyle w:val="TableTextLeft"/>
            </w:pPr>
            <w:r>
              <w:t>5.57</w:t>
            </w:r>
          </w:p>
        </w:tc>
        <w:tc>
          <w:tcPr>
            <w:tcW w:w="833" w:type="pct"/>
          </w:tcPr>
          <w:p w14:paraId="791CB810" w14:textId="67D6293C" w:rsidR="004348FC" w:rsidRDefault="008E19FB" w:rsidP="00440732">
            <w:pPr>
              <w:pStyle w:val="TableTextLeft"/>
              <w:ind w:right="278"/>
              <w:cnfStyle w:val="000000000000" w:firstRow="0" w:lastRow="0" w:firstColumn="0" w:lastColumn="0" w:oddVBand="0" w:evenVBand="0" w:oddHBand="0" w:evenHBand="0" w:firstRowFirstColumn="0" w:firstRowLastColumn="0" w:lastRowFirstColumn="0" w:lastRowLastColumn="0"/>
            </w:pPr>
            <w:r>
              <w:t>46.1</w:t>
            </w:r>
          </w:p>
        </w:tc>
      </w:tr>
      <w:tr w:rsidR="004348FC" w14:paraId="2BF222F1" w14:textId="77777777" w:rsidTr="00440732">
        <w:trPr>
          <w:cantSplit/>
        </w:trPr>
        <w:tc>
          <w:tcPr>
            <w:cnfStyle w:val="000010000000" w:firstRow="0" w:lastRow="0" w:firstColumn="0" w:lastColumn="0" w:oddVBand="1" w:evenVBand="0" w:oddHBand="0" w:evenHBand="0" w:firstRowFirstColumn="0" w:firstRowLastColumn="0" w:lastRowFirstColumn="0" w:lastRowLastColumn="0"/>
            <w:tcW w:w="2244" w:type="pct"/>
          </w:tcPr>
          <w:p w14:paraId="4D8F815E" w14:textId="774ED9B1" w:rsidR="004348FC" w:rsidRPr="004348FC" w:rsidRDefault="004348FC" w:rsidP="004348FC">
            <w:pPr>
              <w:pStyle w:val="TableTextLeft"/>
              <w:rPr>
                <w:b/>
                <w:bCs/>
              </w:rPr>
            </w:pPr>
            <w:r>
              <w:rPr>
                <w:b/>
                <w:bCs/>
              </w:rPr>
              <w:t xml:space="preserve">Gross </w:t>
            </w:r>
            <w:r w:rsidR="001B3B9A">
              <w:rPr>
                <w:b/>
                <w:bCs/>
              </w:rPr>
              <w:t>p</w:t>
            </w:r>
            <w:r>
              <w:rPr>
                <w:b/>
                <w:bCs/>
              </w:rPr>
              <w:t xml:space="preserve">ollutants </w:t>
            </w:r>
            <w:r w:rsidRPr="004348FC">
              <w:rPr>
                <w:b/>
                <w:bCs/>
              </w:rPr>
              <w:t>(kg/</w:t>
            </w:r>
            <w:r w:rsidR="00F160DB">
              <w:rPr>
                <w:b/>
                <w:bCs/>
              </w:rPr>
              <w:t>year</w:t>
            </w:r>
            <w:r w:rsidRPr="004348FC">
              <w:rPr>
                <w:b/>
                <w:bCs/>
              </w:rPr>
              <w:t>)</w:t>
            </w:r>
          </w:p>
        </w:tc>
        <w:tc>
          <w:tcPr>
            <w:tcW w:w="961" w:type="pct"/>
          </w:tcPr>
          <w:p w14:paraId="1562D24F" w14:textId="59C5F425" w:rsidR="004348FC" w:rsidRDefault="008E19FB" w:rsidP="004348FC">
            <w:pPr>
              <w:pStyle w:val="TableTextLeft"/>
              <w:cnfStyle w:val="000000000000" w:firstRow="0" w:lastRow="0" w:firstColumn="0" w:lastColumn="0" w:oddVBand="0" w:evenVBand="0" w:oddHBand="0" w:evenHBand="0" w:firstRowFirstColumn="0" w:firstRowLastColumn="0" w:lastRowFirstColumn="0" w:lastRowLastColumn="0"/>
            </w:pPr>
            <w:r>
              <w:t>149</w:t>
            </w:r>
          </w:p>
        </w:tc>
        <w:tc>
          <w:tcPr>
            <w:cnfStyle w:val="000010000000" w:firstRow="0" w:lastRow="0" w:firstColumn="0" w:lastColumn="0" w:oddVBand="1" w:evenVBand="0" w:oddHBand="0" w:evenHBand="0" w:firstRowFirstColumn="0" w:firstRowLastColumn="0" w:lastRowFirstColumn="0" w:lastRowLastColumn="0"/>
            <w:tcW w:w="961" w:type="pct"/>
          </w:tcPr>
          <w:p w14:paraId="0B2AEE67" w14:textId="07DEE12A" w:rsidR="004348FC" w:rsidRDefault="008E19FB" w:rsidP="004348FC">
            <w:pPr>
              <w:pStyle w:val="TableTextLeft"/>
            </w:pPr>
            <w:r>
              <w:t>12.7</w:t>
            </w:r>
          </w:p>
        </w:tc>
        <w:tc>
          <w:tcPr>
            <w:tcW w:w="833" w:type="pct"/>
          </w:tcPr>
          <w:p w14:paraId="0908A6C2" w14:textId="7BB9E365" w:rsidR="004348FC" w:rsidRDefault="008E19FB" w:rsidP="00440732">
            <w:pPr>
              <w:pStyle w:val="TableTextLeft"/>
              <w:ind w:right="278"/>
              <w:cnfStyle w:val="000000000000" w:firstRow="0" w:lastRow="0" w:firstColumn="0" w:lastColumn="0" w:oddVBand="0" w:evenVBand="0" w:oddHBand="0" w:evenHBand="0" w:firstRowFirstColumn="0" w:firstRowLastColumn="0" w:lastRowFirstColumn="0" w:lastRowLastColumn="0"/>
            </w:pPr>
            <w:r>
              <w:t>91.5</w:t>
            </w:r>
          </w:p>
        </w:tc>
      </w:tr>
    </w:tbl>
    <w:p w14:paraId="3D2A433D" w14:textId="75CC8142" w:rsidR="004348FC" w:rsidRDefault="004348FC" w:rsidP="004348FC">
      <w:pPr>
        <w:rPr>
          <w:color w:val="auto"/>
          <w:sz w:val="22"/>
          <w:szCs w:val="22"/>
        </w:rPr>
      </w:pPr>
    </w:p>
    <w:tbl>
      <w:tblPr>
        <w:tblStyle w:val="PullOutBoxTable"/>
        <w:tblW w:w="19290" w:type="pct"/>
        <w:shd w:val="clear" w:color="auto" w:fill="C6E8F6" w:themeFill="accent5"/>
        <w:tblLook w:val="0600" w:firstRow="0" w:lastRow="0" w:firstColumn="0" w:lastColumn="0" w:noHBand="1" w:noVBand="1"/>
      </w:tblPr>
      <w:tblGrid>
        <w:gridCol w:w="11335"/>
      </w:tblGrid>
      <w:tr w:rsidR="007E3312" w14:paraId="078CDB0D" w14:textId="77777777" w:rsidTr="00E57B28">
        <w:trPr>
          <w:trHeight w:val="343"/>
        </w:trPr>
        <w:tc>
          <w:tcPr>
            <w:tcW w:w="5000" w:type="pct"/>
            <w:shd w:val="clear" w:color="auto" w:fill="C6E8F6" w:themeFill="accent5"/>
          </w:tcPr>
          <w:p w14:paraId="3470FF06" w14:textId="77777777" w:rsidR="007E3312" w:rsidRPr="00E57B28" w:rsidRDefault="007E3312" w:rsidP="00E57B28">
            <w:pPr>
              <w:pStyle w:val="Heading3"/>
              <w:ind w:left="298"/>
              <w:outlineLvl w:val="2"/>
              <w:rPr>
                <w:sz w:val="22"/>
                <w:szCs w:val="22"/>
              </w:rPr>
            </w:pPr>
            <w:r w:rsidRPr="00E57B28">
              <w:rPr>
                <w:sz w:val="22"/>
                <w:szCs w:val="22"/>
              </w:rPr>
              <w:t>Relevant links</w:t>
            </w:r>
          </w:p>
          <w:p w14:paraId="6DF45FB8" w14:textId="77777777" w:rsidR="007E3312" w:rsidRPr="00E57B28" w:rsidRDefault="007E3312" w:rsidP="007E3312">
            <w:pPr>
              <w:pStyle w:val="PullOutBoxBullet"/>
              <w:numPr>
                <w:ilvl w:val="0"/>
                <w:numId w:val="30"/>
              </w:numPr>
              <w:ind w:left="312" w:hanging="170"/>
              <w:rPr>
                <w:rFonts w:eastAsia="Arial"/>
              </w:rPr>
            </w:pPr>
            <w:r w:rsidRPr="00E57B28">
              <w:rPr>
                <w:rFonts w:eastAsia="Arial"/>
              </w:rPr>
              <w:t>MUSIC software (</w:t>
            </w:r>
            <w:proofErr w:type="spellStart"/>
            <w:r w:rsidRPr="00E57B28">
              <w:rPr>
                <w:rFonts w:eastAsia="Arial"/>
              </w:rPr>
              <w:t>eWater</w:t>
            </w:r>
            <w:proofErr w:type="spellEnd"/>
            <w:r w:rsidRPr="00E57B28">
              <w:rPr>
                <w:rFonts w:eastAsia="Arial"/>
              </w:rPr>
              <w:t>):</w:t>
            </w:r>
            <w:r w:rsidRPr="00E57B28">
              <w:rPr>
                <w:rFonts w:eastAsia="Arial"/>
              </w:rPr>
              <w:br/>
            </w:r>
            <w:hyperlink r:id="rId65" w:history="1">
              <w:r w:rsidRPr="00E57B28">
                <w:rPr>
                  <w:rStyle w:val="Hyperlink"/>
                  <w:rFonts w:eastAsia="Arial"/>
                </w:rPr>
                <w:t>https://ewater.org.au/products/music</w:t>
              </w:r>
              <w:r w:rsidRPr="00804ECD">
                <w:rPr>
                  <w:rStyle w:val="Hyperlink"/>
                  <w:rFonts w:eastAsia="Arial"/>
                </w:rPr>
                <w:t xml:space="preserve">/ </w:t>
              </w:r>
            </w:hyperlink>
            <w:r>
              <w:rPr>
                <w:rFonts w:eastAsia="Arial"/>
              </w:rPr>
              <w:t xml:space="preserve"> </w:t>
            </w:r>
          </w:p>
          <w:p w14:paraId="53090E2E" w14:textId="77777777" w:rsidR="007E3312" w:rsidRPr="00E57B28" w:rsidRDefault="007E3312" w:rsidP="007E3312">
            <w:pPr>
              <w:pStyle w:val="PullOutBoxBullet"/>
              <w:numPr>
                <w:ilvl w:val="0"/>
                <w:numId w:val="30"/>
              </w:numPr>
              <w:ind w:left="312" w:hanging="170"/>
              <w:rPr>
                <w:rFonts w:eastAsia="Arial"/>
              </w:rPr>
            </w:pPr>
            <w:r w:rsidRPr="00E57B28">
              <w:rPr>
                <w:rFonts w:eastAsia="Arial"/>
              </w:rPr>
              <w:t>MUSIC Guidelines (Melbourne Water):</w:t>
            </w:r>
            <w:r w:rsidRPr="00E57B28">
              <w:rPr>
                <w:rFonts w:eastAsia="Arial"/>
              </w:rPr>
              <w:br/>
            </w:r>
            <w:hyperlink r:id="rId66" w:history="1">
              <w:r w:rsidRPr="00E57B28">
                <w:rPr>
                  <w:rStyle w:val="Hyperlink"/>
                  <w:rFonts w:eastAsia="Arial"/>
                </w:rPr>
                <w:t>https://www.melbournewater.com.au/sites/default/files/2018-02/Music-tool-guidelines-2018.pd</w:t>
              </w:r>
              <w:r w:rsidRPr="00804ECD">
                <w:rPr>
                  <w:rStyle w:val="Hyperlink"/>
                  <w:rFonts w:eastAsia="Arial"/>
                </w:rPr>
                <w:t xml:space="preserve">f </w:t>
              </w:r>
            </w:hyperlink>
          </w:p>
          <w:p w14:paraId="1D71C9C3" w14:textId="77777777" w:rsidR="007E3312" w:rsidRPr="00E57B28" w:rsidRDefault="007E3312" w:rsidP="00E57B28">
            <w:pPr>
              <w:pStyle w:val="PullOutBoxBullet"/>
              <w:numPr>
                <w:ilvl w:val="0"/>
                <w:numId w:val="0"/>
              </w:numPr>
              <w:ind w:left="142"/>
              <w:rPr>
                <w:rFonts w:eastAsia="Arial"/>
              </w:rPr>
            </w:pPr>
            <w:r w:rsidRPr="00E57B28">
              <w:rPr>
                <w:rFonts w:eastAsia="Arial"/>
              </w:rPr>
              <w:t xml:space="preserve">As part of the assessment of the planning application the assessor should review the MUSIC file submitted.  </w:t>
            </w:r>
          </w:p>
          <w:p w14:paraId="31560985" w14:textId="77777777" w:rsidR="007E3312" w:rsidRPr="00E57B28" w:rsidRDefault="007E3312" w:rsidP="007E3312">
            <w:pPr>
              <w:pStyle w:val="PullOutBoxBullet"/>
              <w:numPr>
                <w:ilvl w:val="0"/>
                <w:numId w:val="30"/>
              </w:numPr>
              <w:ind w:left="312" w:hanging="170"/>
              <w:rPr>
                <w:rFonts w:eastAsia="Arial"/>
              </w:rPr>
            </w:pPr>
            <w:r w:rsidRPr="00E57B28">
              <w:rPr>
                <w:rFonts w:eastAsia="Arial"/>
              </w:rPr>
              <w:t>The MUSIC Auditor tool can be accessed at:</w:t>
            </w:r>
            <w:r w:rsidRPr="00E57B28">
              <w:rPr>
                <w:rFonts w:eastAsia="Arial"/>
              </w:rPr>
              <w:br/>
            </w:r>
            <w:hyperlink r:id="rId67" w:history="1">
              <w:r w:rsidRPr="00E57B28">
                <w:rPr>
                  <w:rStyle w:val="Hyperlink"/>
                  <w:rFonts w:eastAsia="Arial"/>
                </w:rPr>
                <w:t>https://www.musicauditor.com.au</w:t>
              </w:r>
              <w:r w:rsidRPr="00804ECD">
                <w:rPr>
                  <w:rStyle w:val="Hyperlink"/>
                  <w:rFonts w:eastAsia="Arial"/>
                </w:rPr>
                <w:t xml:space="preserve">/ </w:t>
              </w:r>
              <w:r w:rsidRPr="00E57B28">
                <w:rPr>
                  <w:rStyle w:val="Hyperlink"/>
                  <w:rFonts w:eastAsia="Arial"/>
                </w:rPr>
                <w:t>/</w:t>
              </w:r>
            </w:hyperlink>
          </w:p>
          <w:p w14:paraId="4CB7F853" w14:textId="77777777" w:rsidR="007E3312" w:rsidRPr="00E57B28" w:rsidRDefault="007E3312" w:rsidP="00E57B28">
            <w:pPr>
              <w:pStyle w:val="PullOutBoxBullet"/>
              <w:numPr>
                <w:ilvl w:val="0"/>
                <w:numId w:val="0"/>
              </w:numPr>
              <w:ind w:left="142"/>
              <w:rPr>
                <w:rFonts w:eastAsia="Arial"/>
              </w:rPr>
            </w:pPr>
            <w:proofErr w:type="gramStart"/>
            <w:r w:rsidRPr="00E57B28">
              <w:rPr>
                <w:rFonts w:eastAsia="Arial"/>
              </w:rPr>
              <w:t>In order to</w:t>
            </w:r>
            <w:proofErr w:type="gramEnd"/>
            <w:r w:rsidRPr="00E57B28">
              <w:rPr>
                <w:rFonts w:eastAsia="Arial"/>
              </w:rPr>
              <w:t xml:space="preserve"> use the MUSIC Auditor tool:</w:t>
            </w:r>
          </w:p>
          <w:p w14:paraId="48BE6D28" w14:textId="77777777" w:rsidR="007E3312" w:rsidRPr="00E57B28" w:rsidRDefault="007E3312" w:rsidP="007E3312">
            <w:pPr>
              <w:pStyle w:val="PullOutBoxBullet"/>
              <w:numPr>
                <w:ilvl w:val="0"/>
                <w:numId w:val="30"/>
              </w:numPr>
              <w:ind w:left="312" w:hanging="170"/>
              <w:rPr>
                <w:rFonts w:eastAsia="Arial"/>
              </w:rPr>
            </w:pPr>
            <w:r w:rsidRPr="00E57B28">
              <w:rPr>
                <w:rFonts w:eastAsia="Arial"/>
              </w:rPr>
              <w:t xml:space="preserve">Register as a user or login at </w:t>
            </w:r>
            <w:hyperlink r:id="rId68" w:history="1">
              <w:r w:rsidRPr="00E57B28">
                <w:rPr>
                  <w:rStyle w:val="Hyperlink"/>
                  <w:rFonts w:eastAsia="Arial"/>
                </w:rPr>
                <w:t>https://www.musicauditor.com.au/user/registe</w:t>
              </w:r>
              <w:r w:rsidRPr="00804ECD">
                <w:rPr>
                  <w:rStyle w:val="Hyperlink"/>
                  <w:rFonts w:eastAsia="Arial"/>
                </w:rPr>
                <w:t>r</w:t>
              </w:r>
            </w:hyperlink>
          </w:p>
          <w:p w14:paraId="4C6E6BAD" w14:textId="77777777" w:rsidR="007E3312" w:rsidRPr="00E57B28" w:rsidRDefault="007E3312" w:rsidP="007E3312">
            <w:pPr>
              <w:pStyle w:val="PullOutBoxBullet"/>
              <w:numPr>
                <w:ilvl w:val="0"/>
                <w:numId w:val="30"/>
              </w:numPr>
              <w:ind w:left="312" w:hanging="170"/>
              <w:rPr>
                <w:rFonts w:eastAsia="Arial"/>
              </w:rPr>
            </w:pPr>
            <w:r w:rsidRPr="00E57B28">
              <w:rPr>
                <w:rFonts w:eastAsia="Arial"/>
              </w:rPr>
              <w:t xml:space="preserve">Create a summary report from your MUSIC model – find help on how to do this at </w:t>
            </w:r>
            <w:hyperlink r:id="rId69" w:history="1">
              <w:r w:rsidRPr="00E57B28">
                <w:rPr>
                  <w:rStyle w:val="Hyperlink"/>
                  <w:rFonts w:eastAsia="Arial"/>
                </w:rPr>
                <w:t>https://musicauditor.com.au/FA</w:t>
              </w:r>
              <w:r w:rsidRPr="00804ECD">
                <w:rPr>
                  <w:rStyle w:val="Hyperlink"/>
                  <w:rFonts w:eastAsia="Arial"/>
                </w:rPr>
                <w:t xml:space="preserve">Q </w:t>
              </w:r>
            </w:hyperlink>
          </w:p>
          <w:p w14:paraId="4325A503" w14:textId="77777777" w:rsidR="007E3312" w:rsidRDefault="007E3312" w:rsidP="007E3312">
            <w:pPr>
              <w:pStyle w:val="PullOutBoxBullet"/>
              <w:numPr>
                <w:ilvl w:val="0"/>
                <w:numId w:val="30"/>
              </w:numPr>
              <w:ind w:left="312" w:hanging="170"/>
              <w:rPr>
                <w:rFonts w:eastAsia="Arial"/>
              </w:rPr>
            </w:pPr>
            <w:r w:rsidRPr="00E57B28">
              <w:rPr>
                <w:rFonts w:eastAsia="Arial"/>
              </w:rPr>
              <w:t xml:space="preserve">Upload your summary report file by using the ‘Choose File’ radio button and press ‘Submit’. </w:t>
            </w:r>
          </w:p>
          <w:p w14:paraId="163843C7" w14:textId="77777777" w:rsidR="007E3312" w:rsidRPr="00E57B28" w:rsidRDefault="007E3312" w:rsidP="007E3312">
            <w:pPr>
              <w:pStyle w:val="PullOutBoxBullet"/>
              <w:numPr>
                <w:ilvl w:val="0"/>
                <w:numId w:val="30"/>
              </w:numPr>
              <w:ind w:left="312" w:hanging="170"/>
              <w:rPr>
                <w:rFonts w:eastAsia="Arial"/>
              </w:rPr>
            </w:pPr>
            <w:r w:rsidRPr="00E57B28">
              <w:rPr>
                <w:rFonts w:eastAsia="Arial"/>
              </w:rPr>
              <w:t>Download the pdf report to review.</w:t>
            </w:r>
          </w:p>
        </w:tc>
      </w:tr>
    </w:tbl>
    <w:p w14:paraId="4187B3B1" w14:textId="2787EB17" w:rsidR="00D2363D" w:rsidRDefault="00D2363D" w:rsidP="004348FC">
      <w:pPr>
        <w:rPr>
          <w:color w:val="auto"/>
          <w:sz w:val="22"/>
          <w:szCs w:val="22"/>
        </w:rPr>
      </w:pPr>
    </w:p>
    <w:p w14:paraId="24528BF4" w14:textId="0DCFC4C5" w:rsidR="007E3312" w:rsidRDefault="007E3312" w:rsidP="004348FC">
      <w:pPr>
        <w:rPr>
          <w:color w:val="auto"/>
          <w:sz w:val="22"/>
          <w:szCs w:val="22"/>
        </w:rPr>
      </w:pPr>
    </w:p>
    <w:p w14:paraId="76BC64B9" w14:textId="77777777" w:rsidR="007E3312" w:rsidRDefault="007E3312" w:rsidP="004348FC">
      <w:pPr>
        <w:rPr>
          <w:color w:val="auto"/>
          <w:sz w:val="22"/>
          <w:szCs w:val="22"/>
        </w:rPr>
      </w:pPr>
    </w:p>
    <w:p w14:paraId="479F0B20" w14:textId="20A3B844" w:rsidR="008E19FB" w:rsidRPr="00CD46CC" w:rsidRDefault="008E19FB" w:rsidP="004348FC">
      <w:pPr>
        <w:rPr>
          <w:color w:val="auto"/>
          <w:sz w:val="22"/>
          <w:szCs w:val="22"/>
        </w:rPr>
      </w:pPr>
    </w:p>
    <w:p w14:paraId="43E0BDFA" w14:textId="77777777" w:rsidR="006F4294" w:rsidRPr="00CD46CC" w:rsidRDefault="006F4294" w:rsidP="004348FC">
      <w:pPr>
        <w:rPr>
          <w:color w:val="auto"/>
          <w:sz w:val="22"/>
          <w:szCs w:val="22"/>
        </w:rPr>
      </w:pPr>
    </w:p>
    <w:p w14:paraId="344C3DEE" w14:textId="77777777" w:rsidR="00C61383" w:rsidRDefault="00C61383" w:rsidP="008E19FB">
      <w:pPr>
        <w:pStyle w:val="Heading2"/>
      </w:pPr>
      <w:bookmarkStart w:id="29" w:name="_Toc39480270"/>
      <w:bookmarkStart w:id="30" w:name="_Toc50946539"/>
      <w:r>
        <w:br w:type="page"/>
      </w:r>
    </w:p>
    <w:p w14:paraId="008D6BEA" w14:textId="3EF8CD70" w:rsidR="00A0549C" w:rsidRPr="008E19FB" w:rsidRDefault="00A0549C" w:rsidP="00A0549C">
      <w:pPr>
        <w:pStyle w:val="Heading2"/>
      </w:pPr>
      <w:bookmarkStart w:id="31" w:name="_Toc39480271"/>
      <w:bookmarkEnd w:id="12"/>
      <w:bookmarkEnd w:id="13"/>
      <w:bookmarkEnd w:id="14"/>
      <w:bookmarkEnd w:id="15"/>
      <w:bookmarkEnd w:id="29"/>
      <w:bookmarkEnd w:id="30"/>
      <w:r>
        <w:lastRenderedPageBreak/>
        <w:t xml:space="preserve">D: </w:t>
      </w:r>
      <w:r w:rsidRPr="008E19FB">
        <w:t>Functional design considerations</w:t>
      </w:r>
    </w:p>
    <w:p w14:paraId="02AC4773" w14:textId="16AF226A" w:rsidR="003253AD" w:rsidRDefault="003253AD" w:rsidP="003253AD">
      <w:pPr>
        <w:pStyle w:val="Quote"/>
        <w:ind w:left="0"/>
      </w:pPr>
      <w:r w:rsidRPr="00B4761B">
        <w:t xml:space="preserve">Note: This section may be required for inclusion with the planning application, or else the information </w:t>
      </w:r>
      <w:r>
        <w:t>may</w:t>
      </w:r>
      <w:r w:rsidRPr="00B4761B">
        <w:t xml:space="preserve"> be </w:t>
      </w:r>
      <w:r>
        <w:t>required</w:t>
      </w:r>
      <w:r w:rsidRPr="00B4761B">
        <w:t xml:space="preserve"> as a condition of permit.  Check with your </w:t>
      </w:r>
      <w:r>
        <w:t>c</w:t>
      </w:r>
      <w:r w:rsidRPr="00B4761B">
        <w:t>ouncil for advice on which applies.</w:t>
      </w:r>
    </w:p>
    <w:p w14:paraId="79A9B8DC" w14:textId="14523E55" w:rsidR="00DA651E" w:rsidRPr="00A0549C" w:rsidRDefault="00A0549C" w:rsidP="00A0549C">
      <w:pPr>
        <w:pStyle w:val="Quote"/>
        <w:ind w:left="0"/>
        <w:rPr>
          <w:i w:val="0"/>
          <w:iCs w:val="0"/>
        </w:rPr>
      </w:pPr>
      <w:r w:rsidRPr="008E19FB">
        <w:t xml:space="preserve">Note: Under Clause 53.18 all applications must be accompanied by details of the proposed stormwater management system, including drainage works and retention, </w:t>
      </w:r>
      <w:proofErr w:type="gramStart"/>
      <w:r w:rsidRPr="008E19FB">
        <w:t>detention</w:t>
      </w:r>
      <w:proofErr w:type="gramEnd"/>
      <w:r w:rsidRPr="008E19FB">
        <w:t xml:space="preserve"> and discharges of stormwater to the drainage system</w:t>
      </w:r>
    </w:p>
    <w:p w14:paraId="74586E4F" w14:textId="322DFB27" w:rsidR="008E19FB" w:rsidRPr="004049AC" w:rsidRDefault="007C053C" w:rsidP="00A0549C">
      <w:pPr>
        <w:pStyle w:val="Heading3"/>
        <w:ind w:left="0"/>
      </w:pPr>
      <w:r>
        <w:rPr>
          <w:noProof/>
        </w:rPr>
        <w:drawing>
          <wp:anchor distT="0" distB="0" distL="114300" distR="114300" simplePos="0" relativeHeight="251658263" behindDoc="1" locked="0" layoutInCell="1" allowOverlap="1" wp14:anchorId="662DFDC3" wp14:editId="2BCFBDB3">
            <wp:simplePos x="0" y="0"/>
            <wp:positionH relativeFrom="column">
              <wp:posOffset>39468</wp:posOffset>
            </wp:positionH>
            <wp:positionV relativeFrom="paragraph">
              <wp:posOffset>75565</wp:posOffset>
            </wp:positionV>
            <wp:extent cx="5078437" cy="4716964"/>
            <wp:effectExtent l="0" t="0" r="8255"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078437" cy="4716964"/>
                    </a:xfrm>
                    <a:prstGeom prst="rect">
                      <a:avLst/>
                    </a:prstGeom>
                  </pic:spPr>
                </pic:pic>
              </a:graphicData>
            </a:graphic>
            <wp14:sizeRelH relativeFrom="margin">
              <wp14:pctWidth>0</wp14:pctWidth>
            </wp14:sizeRelH>
            <wp14:sizeRelV relativeFrom="margin">
              <wp14:pctHeight>0</wp14:pctHeight>
            </wp14:sizeRelV>
          </wp:anchor>
        </w:drawing>
      </w:r>
      <w:r w:rsidR="008E19FB" w:rsidRPr="004049AC">
        <w:t>Rainwater tank</w:t>
      </w:r>
      <w:bookmarkEnd w:id="31"/>
      <w:r w:rsidR="008E19FB" w:rsidRPr="004049AC">
        <w:t xml:space="preserve"> </w:t>
      </w:r>
    </w:p>
    <w:p w14:paraId="18F99E75" w14:textId="70E1C1D9" w:rsidR="005A10F9" w:rsidRDefault="005A10F9" w:rsidP="00D517A2">
      <w:pPr>
        <w:pStyle w:val="BodyText"/>
        <w:rPr>
          <w:b/>
          <w:bCs/>
        </w:rPr>
      </w:pPr>
    </w:p>
    <w:p w14:paraId="1FD68F01" w14:textId="0538E5DE" w:rsidR="005A10F9" w:rsidRDefault="005A10F9" w:rsidP="00D517A2">
      <w:pPr>
        <w:pStyle w:val="BodyText"/>
        <w:rPr>
          <w:b/>
          <w:bCs/>
        </w:rPr>
      </w:pPr>
    </w:p>
    <w:p w14:paraId="72D73A94" w14:textId="45EF442A" w:rsidR="005A10F9" w:rsidRDefault="005A10F9" w:rsidP="00D517A2">
      <w:pPr>
        <w:pStyle w:val="BodyText"/>
        <w:rPr>
          <w:b/>
          <w:bCs/>
        </w:rPr>
      </w:pPr>
    </w:p>
    <w:p w14:paraId="0716D79A" w14:textId="1259E858" w:rsidR="005A10F9" w:rsidRDefault="005A10F9" w:rsidP="00D517A2">
      <w:pPr>
        <w:pStyle w:val="BodyText"/>
        <w:rPr>
          <w:b/>
          <w:bCs/>
        </w:rPr>
      </w:pPr>
    </w:p>
    <w:p w14:paraId="1E3330B1" w14:textId="2CDFBD09" w:rsidR="005A10F9" w:rsidRDefault="005A10F9" w:rsidP="00D517A2">
      <w:pPr>
        <w:pStyle w:val="BodyText"/>
        <w:rPr>
          <w:b/>
          <w:bCs/>
        </w:rPr>
      </w:pPr>
    </w:p>
    <w:p w14:paraId="1E63C7BB" w14:textId="74F21304" w:rsidR="005A10F9" w:rsidRDefault="005A10F9" w:rsidP="00D517A2">
      <w:pPr>
        <w:pStyle w:val="BodyText"/>
        <w:rPr>
          <w:b/>
          <w:bCs/>
        </w:rPr>
      </w:pPr>
    </w:p>
    <w:p w14:paraId="05D0889A" w14:textId="2C153112" w:rsidR="005A10F9" w:rsidRDefault="005A10F9" w:rsidP="00D517A2">
      <w:pPr>
        <w:pStyle w:val="BodyText"/>
        <w:rPr>
          <w:b/>
          <w:bCs/>
        </w:rPr>
      </w:pPr>
    </w:p>
    <w:p w14:paraId="44085110" w14:textId="0E1A9E45" w:rsidR="005A10F9" w:rsidRDefault="005A10F9" w:rsidP="00D517A2">
      <w:pPr>
        <w:pStyle w:val="BodyText"/>
        <w:rPr>
          <w:b/>
          <w:bCs/>
        </w:rPr>
      </w:pPr>
    </w:p>
    <w:p w14:paraId="2E366D2C" w14:textId="7906FBFC" w:rsidR="005A10F9" w:rsidRDefault="005A10F9" w:rsidP="00D517A2">
      <w:pPr>
        <w:pStyle w:val="BodyText"/>
        <w:rPr>
          <w:b/>
          <w:bCs/>
        </w:rPr>
      </w:pPr>
    </w:p>
    <w:p w14:paraId="1BFDEBEF" w14:textId="7750ED30" w:rsidR="005A10F9" w:rsidRDefault="005A10F9" w:rsidP="00D517A2">
      <w:pPr>
        <w:pStyle w:val="BodyText"/>
        <w:rPr>
          <w:b/>
          <w:bCs/>
        </w:rPr>
      </w:pPr>
    </w:p>
    <w:p w14:paraId="76A84192" w14:textId="2FE8770D" w:rsidR="005A10F9" w:rsidRDefault="005A10F9" w:rsidP="00D517A2">
      <w:pPr>
        <w:pStyle w:val="BodyText"/>
        <w:rPr>
          <w:b/>
          <w:bCs/>
        </w:rPr>
      </w:pPr>
    </w:p>
    <w:p w14:paraId="042BEEB1" w14:textId="24709BEC" w:rsidR="005A10F9" w:rsidRDefault="005A10F9" w:rsidP="00D517A2">
      <w:pPr>
        <w:pStyle w:val="BodyText"/>
        <w:rPr>
          <w:b/>
          <w:bCs/>
        </w:rPr>
      </w:pPr>
    </w:p>
    <w:p w14:paraId="0F1A793D" w14:textId="05A9DE19" w:rsidR="005A10F9" w:rsidRDefault="005A10F9" w:rsidP="00D517A2">
      <w:pPr>
        <w:pStyle w:val="BodyText"/>
        <w:rPr>
          <w:b/>
          <w:bCs/>
        </w:rPr>
      </w:pPr>
    </w:p>
    <w:p w14:paraId="60BA1CC1" w14:textId="5EEDF061" w:rsidR="005A10F9" w:rsidRDefault="005A10F9" w:rsidP="00D517A2">
      <w:pPr>
        <w:pStyle w:val="BodyText"/>
        <w:rPr>
          <w:b/>
          <w:bCs/>
        </w:rPr>
      </w:pPr>
    </w:p>
    <w:p w14:paraId="692B9207" w14:textId="478DF9BF" w:rsidR="005A10F9" w:rsidRDefault="005A10F9" w:rsidP="00D517A2">
      <w:pPr>
        <w:pStyle w:val="BodyText"/>
        <w:rPr>
          <w:b/>
          <w:bCs/>
        </w:rPr>
      </w:pPr>
    </w:p>
    <w:p w14:paraId="2CB3011C" w14:textId="6A3E5826" w:rsidR="005A10F9" w:rsidRDefault="005A10F9" w:rsidP="00D517A2">
      <w:pPr>
        <w:pStyle w:val="BodyText"/>
        <w:rPr>
          <w:b/>
          <w:bCs/>
        </w:rPr>
      </w:pPr>
    </w:p>
    <w:p w14:paraId="74C8A6DB" w14:textId="50B625D4" w:rsidR="005A10F9" w:rsidRDefault="005A10F9" w:rsidP="00D517A2">
      <w:pPr>
        <w:pStyle w:val="BodyText"/>
        <w:rPr>
          <w:b/>
          <w:bCs/>
        </w:rPr>
      </w:pPr>
    </w:p>
    <w:p w14:paraId="0F6A92FC" w14:textId="77777777" w:rsidR="005A10F9" w:rsidRDefault="005A10F9" w:rsidP="00D517A2">
      <w:pPr>
        <w:pStyle w:val="BodyText"/>
        <w:rPr>
          <w:b/>
          <w:bCs/>
        </w:rPr>
      </w:pPr>
    </w:p>
    <w:p w14:paraId="60581CE0" w14:textId="2F05902E" w:rsidR="008E19FB" w:rsidRDefault="008E19FB" w:rsidP="00D517A2">
      <w:pPr>
        <w:pStyle w:val="BodyText"/>
        <w:rPr>
          <w:b/>
          <w:bCs/>
        </w:rPr>
      </w:pPr>
    </w:p>
    <w:p w14:paraId="6AC06A55" w14:textId="77777777" w:rsidR="007C053C" w:rsidRDefault="007C053C" w:rsidP="008E19FB">
      <w:pPr>
        <w:pStyle w:val="CaptionImageorFigure"/>
      </w:pPr>
    </w:p>
    <w:p w14:paraId="582FB99C" w14:textId="109CCF11" w:rsidR="008E19FB" w:rsidRDefault="008E19FB" w:rsidP="008E19FB">
      <w:pPr>
        <w:pStyle w:val="CaptionImageorFigure"/>
      </w:pPr>
      <w:r>
        <w:t xml:space="preserve">Figure </w:t>
      </w:r>
      <w:r w:rsidR="00DB71C9">
        <w:t>4</w:t>
      </w:r>
      <w:r w:rsidR="00A82B7C">
        <w:t>:</w:t>
      </w:r>
      <w:r>
        <w:t xml:space="preserve"> Rainwater tank concept design plan</w:t>
      </w:r>
    </w:p>
    <w:p w14:paraId="3C0E8C39" w14:textId="253AEB0D" w:rsidR="004049AC" w:rsidRPr="00D517A2" w:rsidRDefault="004049AC" w:rsidP="00D517A2">
      <w:pPr>
        <w:pStyle w:val="BodyText"/>
        <w:rPr>
          <w:b/>
          <w:bCs/>
        </w:rPr>
      </w:pPr>
      <w:r>
        <w:rPr>
          <w:b/>
          <w:bCs/>
        </w:rPr>
        <w:br w:type="column"/>
      </w:r>
    </w:p>
    <w:tbl>
      <w:tblPr>
        <w:tblStyle w:val="TableGrid"/>
        <w:tblW w:w="3119" w:type="dxa"/>
        <w:tblInd w:w="-15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3119"/>
      </w:tblGrid>
      <w:tr w:rsidR="00984A96" w:rsidRPr="00984A96" w14:paraId="7498CE48" w14:textId="77777777" w:rsidTr="006A0B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9" w:type="dxa"/>
            <w:shd w:val="clear" w:color="auto" w:fill="D9FFEA"/>
          </w:tcPr>
          <w:p w14:paraId="15262CFE" w14:textId="3DE5DB81" w:rsidR="004049AC" w:rsidRPr="00984A96" w:rsidRDefault="004049AC" w:rsidP="00E94279">
            <w:pPr>
              <w:pStyle w:val="TableHeadingLeft"/>
              <w:rPr>
                <w:color w:val="auto"/>
              </w:rPr>
            </w:pPr>
            <w:r w:rsidRPr="00984A96">
              <w:rPr>
                <w:color w:val="auto"/>
              </w:rPr>
              <w:t>D: Functional design considerations</w:t>
            </w:r>
          </w:p>
        </w:tc>
      </w:tr>
      <w:tr w:rsidR="00984A96" w:rsidRPr="00984A96" w14:paraId="7DCB9D20" w14:textId="77777777" w:rsidTr="006A0BAE">
        <w:tc>
          <w:tcPr>
            <w:tcW w:w="3119" w:type="dxa"/>
            <w:shd w:val="clear" w:color="auto" w:fill="auto"/>
          </w:tcPr>
          <w:p w14:paraId="7475E275" w14:textId="326AF024" w:rsidR="004049AC" w:rsidRPr="00984A96" w:rsidRDefault="004049AC" w:rsidP="004049AC">
            <w:pPr>
              <w:pStyle w:val="TableTextBullet"/>
              <w:numPr>
                <w:ilvl w:val="0"/>
                <w:numId w:val="15"/>
              </w:numPr>
              <w:tabs>
                <w:tab w:val="clear" w:pos="284"/>
              </w:tabs>
              <w:ind w:left="570" w:hanging="425"/>
              <w:rPr>
                <w:bCs/>
                <w:color w:val="auto"/>
              </w:rPr>
            </w:pPr>
            <w:r w:rsidRPr="00984A96">
              <w:rPr>
                <w:b/>
                <w:color w:val="auto"/>
              </w:rPr>
              <w:t xml:space="preserve">D1: </w:t>
            </w:r>
            <w:r w:rsidRPr="00984A96">
              <w:rPr>
                <w:bCs/>
                <w:color w:val="auto"/>
              </w:rPr>
              <w:t>Plan</w:t>
            </w:r>
            <w:r w:rsidRPr="00984A96">
              <w:rPr>
                <w:color w:val="auto"/>
              </w:rPr>
              <w:t xml:space="preserve"> from Checklist item B or amended plan required by permit.</w:t>
            </w:r>
          </w:p>
          <w:p w14:paraId="679CB2FC" w14:textId="7598E444" w:rsidR="004049AC" w:rsidRPr="00984A96" w:rsidRDefault="004049AC" w:rsidP="004049AC">
            <w:pPr>
              <w:pStyle w:val="TableTextBullet"/>
              <w:numPr>
                <w:ilvl w:val="0"/>
                <w:numId w:val="15"/>
              </w:numPr>
              <w:tabs>
                <w:tab w:val="clear" w:pos="284"/>
              </w:tabs>
              <w:ind w:left="570" w:hanging="425"/>
              <w:rPr>
                <w:bCs/>
                <w:color w:val="auto"/>
              </w:rPr>
            </w:pPr>
            <w:r w:rsidRPr="00984A96">
              <w:rPr>
                <w:b/>
                <w:color w:val="auto"/>
              </w:rPr>
              <w:t>D2</w:t>
            </w:r>
            <w:r w:rsidRPr="00984A96">
              <w:rPr>
                <w:bCs/>
                <w:color w:val="auto"/>
              </w:rPr>
              <w:t xml:space="preserve">: </w:t>
            </w:r>
            <w:r w:rsidRPr="00984A96">
              <w:rPr>
                <w:color w:val="auto"/>
              </w:rPr>
              <w:t>Sectional view of each WSUD treatment showing indicative levels.</w:t>
            </w:r>
          </w:p>
          <w:p w14:paraId="0579EF7B" w14:textId="6E4BD8C6" w:rsidR="004049AC" w:rsidRPr="00984A96" w:rsidRDefault="004049AC" w:rsidP="004049AC">
            <w:pPr>
              <w:pStyle w:val="TableTextBullet"/>
              <w:numPr>
                <w:ilvl w:val="0"/>
                <w:numId w:val="15"/>
              </w:numPr>
              <w:tabs>
                <w:tab w:val="clear" w:pos="284"/>
              </w:tabs>
              <w:ind w:left="570" w:hanging="425"/>
              <w:rPr>
                <w:bCs/>
                <w:color w:val="auto"/>
              </w:rPr>
            </w:pPr>
            <w:r w:rsidRPr="00984A96">
              <w:rPr>
                <w:b/>
                <w:color w:val="auto"/>
              </w:rPr>
              <w:t>D3</w:t>
            </w:r>
            <w:r w:rsidRPr="00984A96">
              <w:rPr>
                <w:bCs/>
                <w:color w:val="auto"/>
              </w:rPr>
              <w:t xml:space="preserve">: </w:t>
            </w:r>
            <w:r w:rsidRPr="00984A96">
              <w:rPr>
                <w:color w:val="auto"/>
              </w:rPr>
              <w:t>Size of treatment elements, e.g. tank volume, raingarden width and length, extended detention depth, etc.</w:t>
            </w:r>
          </w:p>
          <w:p w14:paraId="0F063FD6" w14:textId="0BDF05D6" w:rsidR="004049AC" w:rsidRPr="00984A96" w:rsidRDefault="004049AC" w:rsidP="004049AC">
            <w:pPr>
              <w:pStyle w:val="TableTextBullet"/>
              <w:numPr>
                <w:ilvl w:val="0"/>
                <w:numId w:val="15"/>
              </w:numPr>
              <w:tabs>
                <w:tab w:val="clear" w:pos="284"/>
              </w:tabs>
              <w:ind w:left="570" w:hanging="425"/>
              <w:rPr>
                <w:bCs/>
                <w:color w:val="auto"/>
              </w:rPr>
            </w:pPr>
            <w:r w:rsidRPr="00984A96">
              <w:rPr>
                <w:b/>
                <w:color w:val="auto"/>
              </w:rPr>
              <w:t>D4</w:t>
            </w:r>
            <w:r w:rsidRPr="00984A96">
              <w:rPr>
                <w:bCs/>
                <w:color w:val="auto"/>
              </w:rPr>
              <w:t xml:space="preserve">: </w:t>
            </w:r>
            <w:r w:rsidRPr="00984A96">
              <w:rPr>
                <w:color w:val="auto"/>
              </w:rPr>
              <w:t>Details of pipe connections between any rainwater tank and end uses, e.g. toilet/s, laundry, hot/cold water and irrigation, as applicable.</w:t>
            </w:r>
            <w:r w:rsidRPr="00984A96">
              <w:rPr>
                <w:bCs/>
                <w:color w:val="auto"/>
              </w:rPr>
              <w:t xml:space="preserve"> </w:t>
            </w:r>
            <w:r w:rsidR="00483D8A">
              <w:rPr>
                <w:bCs/>
                <w:color w:val="auto"/>
              </w:rPr>
              <w:br/>
            </w:r>
          </w:p>
        </w:tc>
      </w:tr>
    </w:tbl>
    <w:p w14:paraId="62C877E5" w14:textId="3FF57865" w:rsidR="004049AC" w:rsidRDefault="004049AC" w:rsidP="00D517A2">
      <w:pPr>
        <w:pStyle w:val="BodyText"/>
        <w:rPr>
          <w:b/>
          <w:bCs/>
        </w:rPr>
      </w:pPr>
      <w:r>
        <w:rPr>
          <w:b/>
          <w:bCs/>
        </w:rPr>
        <w:br w:type="page"/>
      </w:r>
    </w:p>
    <w:p w14:paraId="67141647" w14:textId="01D5F1E9" w:rsidR="008E19FB" w:rsidRDefault="008E19FB" w:rsidP="008E19FB">
      <w:pPr>
        <w:pStyle w:val="BodyText"/>
        <w:rPr>
          <w:noProof/>
        </w:rPr>
      </w:pPr>
      <w:r w:rsidRPr="00C10ACE">
        <w:rPr>
          <w:rFonts w:cs="Arial"/>
          <w:b/>
          <w:color w:val="494847"/>
          <w:lang w:eastAsia="en-AU"/>
        </w:rPr>
        <w:lastRenderedPageBreak/>
        <w:t xml:space="preserve">Tree pit </w:t>
      </w:r>
      <w:r w:rsidR="00473770">
        <w:rPr>
          <w:rFonts w:cs="Arial"/>
          <w:b/>
          <w:color w:val="494847"/>
          <w:lang w:eastAsia="en-AU"/>
        </w:rPr>
        <w:t>r</w:t>
      </w:r>
      <w:r w:rsidRPr="00C10ACE">
        <w:rPr>
          <w:rFonts w:cs="Arial"/>
          <w:b/>
          <w:color w:val="494847"/>
          <w:lang w:eastAsia="en-AU"/>
        </w:rPr>
        <w:t>aingarden</w:t>
      </w:r>
      <w:r w:rsidRPr="00C10ACE">
        <w:rPr>
          <w:noProof/>
        </w:rPr>
        <w:t xml:space="preserve"> </w:t>
      </w:r>
    </w:p>
    <w:p w14:paraId="5D002C17" w14:textId="312A0674" w:rsidR="00C10ACE" w:rsidRDefault="004A448F" w:rsidP="004049AC">
      <w:pPr>
        <w:pStyle w:val="BodyText"/>
        <w:rPr>
          <w:b/>
          <w:bCs/>
        </w:rPr>
      </w:pPr>
      <w:r w:rsidRPr="00902B53">
        <w:rPr>
          <w:b/>
          <w:bCs/>
          <w:noProof/>
        </w:rPr>
        <mc:AlternateContent>
          <mc:Choice Requires="wps">
            <w:drawing>
              <wp:anchor distT="45720" distB="45720" distL="114300" distR="114300" simplePos="0" relativeHeight="251665433" behindDoc="0" locked="0" layoutInCell="1" allowOverlap="1" wp14:anchorId="070B6B74" wp14:editId="24DEC66C">
                <wp:simplePos x="0" y="0"/>
                <wp:positionH relativeFrom="column">
                  <wp:posOffset>2732405</wp:posOffset>
                </wp:positionH>
                <wp:positionV relativeFrom="paragraph">
                  <wp:posOffset>2044065</wp:posOffset>
                </wp:positionV>
                <wp:extent cx="198120" cy="23749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7490"/>
                        </a:xfrm>
                        <a:prstGeom prst="rect">
                          <a:avLst/>
                        </a:prstGeom>
                        <a:noFill/>
                        <a:ln w="9525">
                          <a:noFill/>
                          <a:miter lim="800000"/>
                          <a:headEnd/>
                          <a:tailEnd/>
                        </a:ln>
                      </wps:spPr>
                      <wps:txbx>
                        <w:txbxContent>
                          <w:p w14:paraId="310C691C" w14:textId="77777777" w:rsidR="007B4AD2" w:rsidRPr="002F7237" w:rsidRDefault="007B4AD2" w:rsidP="007B4AD2">
                            <w:pPr>
                              <w:rPr>
                                <w:b/>
                                <w:bCs/>
                                <w:color w:val="5C5A58"/>
                                <w:sz w:val="12"/>
                                <w:szCs w:val="12"/>
                              </w:rPr>
                            </w:pPr>
                            <w:r w:rsidRPr="002F7237">
                              <w:rPr>
                                <w:b/>
                                <w:bCs/>
                                <w:color w:val="5C5A58"/>
                                <w:sz w:val="12"/>
                                <w:szCs w:val="1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B6B74" id="_x0000_s1033" type="#_x0000_t202" style="position:absolute;margin-left:215.15pt;margin-top:160.95pt;width:15.6pt;height:18.7pt;z-index:2516654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" filled="f" stroked="f">
                <v:textbox>
                  <w:txbxContent>
                    <w:p w14:paraId="310C691C" w14:textId="77777777" w:rsidR="007B4AD2" w:rsidRPr="002F7237" w:rsidRDefault="007B4AD2" w:rsidP="007B4AD2">
                      <w:pPr>
                        <w:rPr>
                          <w:b/>
                          <w:bCs/>
                          <w:color w:val="5C5A58"/>
                          <w:sz w:val="12"/>
                          <w:szCs w:val="12"/>
                        </w:rPr>
                      </w:pPr>
                      <w:r w:rsidRPr="002F7237">
                        <w:rPr>
                          <w:b/>
                          <w:bCs/>
                          <w:color w:val="5C5A58"/>
                          <w:sz w:val="12"/>
                          <w:szCs w:val="12"/>
                        </w:rPr>
                        <w:t>5</w:t>
                      </w:r>
                    </w:p>
                  </w:txbxContent>
                </v:textbox>
              </v:shape>
            </w:pict>
          </mc:Fallback>
        </mc:AlternateContent>
      </w:r>
      <w:r>
        <w:rPr>
          <w:b/>
          <w:bCs/>
          <w:noProof/>
        </w:rPr>
        <mc:AlternateContent>
          <mc:Choice Requires="wps">
            <w:drawing>
              <wp:anchor distT="0" distB="0" distL="114300" distR="114300" simplePos="0" relativeHeight="251664409" behindDoc="0" locked="0" layoutInCell="1" allowOverlap="1" wp14:anchorId="22725409" wp14:editId="572FC5F2">
                <wp:simplePos x="0" y="0"/>
                <wp:positionH relativeFrom="column">
                  <wp:posOffset>2823210</wp:posOffset>
                </wp:positionH>
                <wp:positionV relativeFrom="paragraph">
                  <wp:posOffset>2160270</wp:posOffset>
                </wp:positionV>
                <wp:extent cx="53975" cy="75565"/>
                <wp:effectExtent l="0" t="0" r="3175" b="635"/>
                <wp:wrapNone/>
                <wp:docPr id="36" name="Rectangle 36"/>
                <wp:cNvGraphicFramePr/>
                <a:graphic xmlns:a="http://schemas.openxmlformats.org/drawingml/2006/main">
                  <a:graphicData uri="http://schemas.microsoft.com/office/word/2010/wordprocessingShape">
                    <wps:wsp>
                      <wps:cNvSpPr/>
                      <wps:spPr>
                        <a:xfrm>
                          <a:off x="0" y="0"/>
                          <a:ext cx="53975" cy="75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BC07" id="Rectangle 36" o:spid="_x0000_s1026" style="position:absolute;margin-left:222.3pt;margin-top:170.1pt;width:4.25pt;height:5.95pt;z-index:25166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" fillcolor="white [3212]" stroked="f" strokeweight="2pt"/>
            </w:pict>
          </mc:Fallback>
        </mc:AlternateContent>
      </w:r>
      <w:r w:rsidR="008E19FB">
        <w:rPr>
          <w:noProof/>
        </w:rPr>
        <w:drawing>
          <wp:inline distT="0" distB="0" distL="0" distR="0" wp14:anchorId="27AE1820" wp14:editId="52ACD5D3">
            <wp:extent cx="7139009" cy="480060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tics_detailSection.jpg"/>
                    <pic:cNvPicPr/>
                  </pic:nvPicPr>
                  <pic:blipFill rotWithShape="1">
                    <a:blip r:embed="rId71">
                      <a:extLst>
                        <a:ext uri="{28A0092B-C50C-407E-A947-70E740481C1C}">
                          <a14:useLocalDpi xmlns:a14="http://schemas.microsoft.com/office/drawing/2010/main" val="0"/>
                        </a:ext>
                      </a:extLst>
                    </a:blip>
                    <a:srcRect l="13024" t="13403" r="12904" b="14642"/>
                    <a:stretch/>
                  </pic:blipFill>
                  <pic:spPr bwMode="auto">
                    <a:xfrm>
                      <a:off x="0" y="0"/>
                      <a:ext cx="7184820" cy="4831406"/>
                    </a:xfrm>
                    <a:prstGeom prst="rect">
                      <a:avLst/>
                    </a:prstGeom>
                    <a:ln>
                      <a:noFill/>
                    </a:ln>
                    <a:extLst>
                      <a:ext uri="{53640926-AAD7-44D8-BBD7-CCE9431645EC}">
                        <a14:shadowObscured xmlns:a14="http://schemas.microsoft.com/office/drawing/2010/main"/>
                      </a:ext>
                    </a:extLst>
                  </pic:spPr>
                </pic:pic>
              </a:graphicData>
            </a:graphic>
          </wp:inline>
        </w:drawing>
      </w:r>
    </w:p>
    <w:p w14:paraId="368110F0" w14:textId="1BD1A544" w:rsidR="008E19FB" w:rsidRDefault="008E19FB" w:rsidP="008E19FB">
      <w:pPr>
        <w:pStyle w:val="BodyText"/>
        <w:rPr>
          <w:rFonts w:cs="Arial"/>
          <w:b/>
          <w:bCs/>
          <w:sz w:val="16"/>
          <w:lang w:eastAsia="en-AU"/>
        </w:rPr>
      </w:pPr>
      <w:r w:rsidRPr="00C10ACE">
        <w:rPr>
          <w:rFonts w:cs="Arial"/>
          <w:b/>
          <w:bCs/>
          <w:sz w:val="16"/>
          <w:lang w:eastAsia="en-AU"/>
        </w:rPr>
        <w:t xml:space="preserve">Figure </w:t>
      </w:r>
      <w:r w:rsidR="0086723B">
        <w:rPr>
          <w:rFonts w:cs="Arial"/>
          <w:b/>
          <w:bCs/>
          <w:sz w:val="16"/>
          <w:lang w:eastAsia="en-AU"/>
        </w:rPr>
        <w:t>5</w:t>
      </w:r>
      <w:r w:rsidR="00AD7C6E">
        <w:rPr>
          <w:rFonts w:cs="Arial"/>
          <w:b/>
          <w:bCs/>
          <w:sz w:val="16"/>
          <w:lang w:eastAsia="en-AU"/>
        </w:rPr>
        <w:t>:</w:t>
      </w:r>
      <w:r w:rsidR="007564F7">
        <w:rPr>
          <w:rFonts w:cs="Arial"/>
          <w:b/>
          <w:bCs/>
          <w:sz w:val="16"/>
          <w:lang w:eastAsia="en-AU"/>
        </w:rPr>
        <w:t xml:space="preserve"> </w:t>
      </w:r>
      <w:r w:rsidRPr="00C10ACE">
        <w:rPr>
          <w:rFonts w:cs="Arial"/>
          <w:b/>
          <w:bCs/>
          <w:sz w:val="16"/>
          <w:lang w:eastAsia="en-AU"/>
        </w:rPr>
        <w:t>Tree pit raingarden cross section – for all raingardens</w:t>
      </w:r>
    </w:p>
    <w:p w14:paraId="05F5AFAE" w14:textId="3CB73F32" w:rsidR="004049AC" w:rsidRPr="00D517A2" w:rsidRDefault="004049AC" w:rsidP="004049AC">
      <w:pPr>
        <w:pStyle w:val="BodyText"/>
        <w:rPr>
          <w:b/>
          <w:bCs/>
        </w:rPr>
      </w:pPr>
      <w:r>
        <w:rPr>
          <w:b/>
          <w:bCs/>
        </w:rPr>
        <w:br w:type="column"/>
      </w:r>
    </w:p>
    <w:tbl>
      <w:tblPr>
        <w:tblStyle w:val="TableGrid"/>
        <w:tblW w:w="3119" w:type="dxa"/>
        <w:tblInd w:w="-29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3119"/>
      </w:tblGrid>
      <w:tr w:rsidR="00984A96" w:rsidRPr="00984A96" w14:paraId="5C0517BC" w14:textId="77777777" w:rsidTr="00F44FA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9" w:type="dxa"/>
            <w:shd w:val="clear" w:color="auto" w:fill="D9FFEA"/>
          </w:tcPr>
          <w:p w14:paraId="3D61624E" w14:textId="77777777" w:rsidR="004049AC" w:rsidRPr="00984A96" w:rsidRDefault="004049AC" w:rsidP="00E94279">
            <w:pPr>
              <w:pStyle w:val="TableHeadingLeft"/>
              <w:rPr>
                <w:color w:val="auto"/>
              </w:rPr>
            </w:pPr>
            <w:r w:rsidRPr="00984A96">
              <w:rPr>
                <w:color w:val="auto"/>
              </w:rPr>
              <w:t>D: Functional design considerations</w:t>
            </w:r>
          </w:p>
        </w:tc>
      </w:tr>
      <w:tr w:rsidR="00984A96" w:rsidRPr="00984A96" w14:paraId="65F61C45" w14:textId="77777777" w:rsidTr="00F44FA0">
        <w:tc>
          <w:tcPr>
            <w:tcW w:w="3119" w:type="dxa"/>
            <w:shd w:val="clear" w:color="auto" w:fill="auto"/>
          </w:tcPr>
          <w:p w14:paraId="4A6C797D" w14:textId="1BD9ADB7" w:rsidR="004049AC" w:rsidRPr="00984A96" w:rsidRDefault="004049AC" w:rsidP="00E94279">
            <w:pPr>
              <w:pStyle w:val="TableTextBullet"/>
              <w:numPr>
                <w:ilvl w:val="0"/>
                <w:numId w:val="15"/>
              </w:numPr>
              <w:tabs>
                <w:tab w:val="clear" w:pos="284"/>
              </w:tabs>
              <w:ind w:left="570" w:hanging="425"/>
              <w:rPr>
                <w:bCs/>
                <w:color w:val="auto"/>
              </w:rPr>
            </w:pPr>
            <w:r w:rsidRPr="00984A96">
              <w:rPr>
                <w:b/>
                <w:color w:val="auto"/>
              </w:rPr>
              <w:t>D</w:t>
            </w:r>
            <w:r w:rsidR="00C10ACE" w:rsidRPr="00984A96">
              <w:rPr>
                <w:b/>
                <w:color w:val="auto"/>
              </w:rPr>
              <w:t>5</w:t>
            </w:r>
            <w:r w:rsidRPr="00984A96">
              <w:rPr>
                <w:b/>
                <w:color w:val="auto"/>
              </w:rPr>
              <w:t xml:space="preserve">: </w:t>
            </w:r>
            <w:r w:rsidR="00C10ACE" w:rsidRPr="00984A96">
              <w:rPr>
                <w:bCs/>
                <w:color w:val="auto"/>
              </w:rPr>
              <w:t>Levels for each WSUD treatment including surface level, extended detention depth, filter layers and depth, under drain system, legal point of discharge.</w:t>
            </w:r>
          </w:p>
          <w:p w14:paraId="3E7D835B" w14:textId="2D56C833" w:rsidR="004049AC" w:rsidRPr="00984A96" w:rsidRDefault="004049AC" w:rsidP="00E94279">
            <w:pPr>
              <w:pStyle w:val="TableTextBullet"/>
              <w:numPr>
                <w:ilvl w:val="0"/>
                <w:numId w:val="15"/>
              </w:numPr>
              <w:tabs>
                <w:tab w:val="clear" w:pos="284"/>
              </w:tabs>
              <w:ind w:left="570" w:hanging="425"/>
              <w:rPr>
                <w:bCs/>
                <w:color w:val="auto"/>
              </w:rPr>
            </w:pPr>
            <w:r w:rsidRPr="00984A96">
              <w:rPr>
                <w:b/>
                <w:color w:val="auto"/>
              </w:rPr>
              <w:t>D</w:t>
            </w:r>
            <w:r w:rsidR="00C10ACE" w:rsidRPr="00984A96">
              <w:rPr>
                <w:b/>
                <w:color w:val="auto"/>
              </w:rPr>
              <w:t>6</w:t>
            </w:r>
            <w:r w:rsidRPr="00984A96">
              <w:rPr>
                <w:bCs/>
                <w:color w:val="auto"/>
              </w:rPr>
              <w:t xml:space="preserve">: </w:t>
            </w:r>
            <w:r w:rsidR="00C10ACE" w:rsidRPr="00984A96">
              <w:rPr>
                <w:color w:val="auto"/>
              </w:rPr>
              <w:t>Plant species and planting densities to be used in any vegetated treatment systems. Refer to checklist.</w:t>
            </w:r>
          </w:p>
          <w:p w14:paraId="59E94B2E" w14:textId="05EF8DAE" w:rsidR="004049AC" w:rsidRPr="00984A96" w:rsidRDefault="004049AC" w:rsidP="00C10ACE">
            <w:pPr>
              <w:pStyle w:val="TableTextBullet"/>
              <w:numPr>
                <w:ilvl w:val="0"/>
                <w:numId w:val="15"/>
              </w:numPr>
              <w:tabs>
                <w:tab w:val="clear" w:pos="284"/>
              </w:tabs>
              <w:ind w:left="570" w:hanging="425"/>
              <w:rPr>
                <w:bCs/>
                <w:color w:val="auto"/>
              </w:rPr>
            </w:pPr>
            <w:r w:rsidRPr="00984A96">
              <w:rPr>
                <w:b/>
                <w:color w:val="auto"/>
              </w:rPr>
              <w:t>D</w:t>
            </w:r>
            <w:r w:rsidR="00C10ACE" w:rsidRPr="00984A96">
              <w:rPr>
                <w:b/>
                <w:color w:val="auto"/>
              </w:rPr>
              <w:t>7</w:t>
            </w:r>
            <w:r w:rsidRPr="00984A96">
              <w:rPr>
                <w:bCs/>
                <w:color w:val="auto"/>
              </w:rPr>
              <w:t xml:space="preserve">: </w:t>
            </w:r>
            <w:r w:rsidR="00C10ACE" w:rsidRPr="00984A96">
              <w:rPr>
                <w:color w:val="auto"/>
              </w:rPr>
              <w:t>For vegetated treatment systems, management of the interface between the WSUD treatment and immediately surrounding areas, e.g. car parking spaces, walkways, lawns, so that the WSUD elements and public safety are protected</w:t>
            </w:r>
            <w:r w:rsidRPr="00984A96">
              <w:rPr>
                <w:color w:val="auto"/>
              </w:rPr>
              <w:t>.</w:t>
            </w:r>
            <w:r w:rsidR="00483D8A">
              <w:rPr>
                <w:color w:val="auto"/>
              </w:rPr>
              <w:br/>
            </w:r>
          </w:p>
        </w:tc>
      </w:tr>
    </w:tbl>
    <w:p w14:paraId="47189B6C" w14:textId="18A21AB7" w:rsidR="00C10ACE" w:rsidRDefault="00C10ACE" w:rsidP="00D517A2">
      <w:pPr>
        <w:pStyle w:val="BodyText"/>
        <w:rPr>
          <w:b/>
          <w:bCs/>
        </w:rPr>
      </w:pPr>
      <w:r>
        <w:rPr>
          <w:b/>
          <w:bCs/>
        </w:rPr>
        <w:br w:type="page"/>
      </w:r>
    </w:p>
    <w:p w14:paraId="189087EB" w14:textId="122ABF9D" w:rsidR="00C10ACE" w:rsidRDefault="00C10ACE" w:rsidP="00E87C52">
      <w:pPr>
        <w:pStyle w:val="Caption"/>
        <w:spacing w:after="120"/>
      </w:pPr>
      <w:r w:rsidRPr="00C10ACE">
        <w:lastRenderedPageBreak/>
        <w:t xml:space="preserve">Table </w:t>
      </w:r>
      <w:r w:rsidR="008E19FB">
        <w:t>5</w:t>
      </w:r>
      <w:r w:rsidRPr="00C10ACE">
        <w:t xml:space="preserve">: </w:t>
      </w:r>
      <w:r w:rsidR="00E87C52" w:rsidRPr="00E87C52">
        <w:t>Plant species preferences</w:t>
      </w:r>
    </w:p>
    <w:tbl>
      <w:tblPr>
        <w:tblStyle w:val="TableGrid"/>
        <w:tblW w:w="18513" w:type="pct"/>
        <w:tblBorders>
          <w:bottom w:val="single" w:sz="4" w:space="0" w:color="auto"/>
        </w:tblBorders>
        <w:tblLook w:val="0220" w:firstRow="1" w:lastRow="0" w:firstColumn="0" w:lastColumn="0" w:noHBand="1" w:noVBand="0"/>
      </w:tblPr>
      <w:tblGrid>
        <w:gridCol w:w="2410"/>
        <w:gridCol w:w="8505"/>
      </w:tblGrid>
      <w:tr w:rsidR="00E87C52" w14:paraId="7B9AF847" w14:textId="77777777" w:rsidTr="00E36D79">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2"/>
          </w:tcPr>
          <w:p w14:paraId="227B9F4C" w14:textId="0ECCD447" w:rsidR="00E87C52" w:rsidRDefault="00E87C52" w:rsidP="00C10ACE">
            <w:pPr>
              <w:pStyle w:val="TableHeadingLeft"/>
            </w:pPr>
            <w:r w:rsidRPr="00E87C52">
              <w:t>Recommendations for plant types*</w:t>
            </w:r>
          </w:p>
        </w:tc>
      </w:tr>
      <w:tr w:rsidR="00E87C52" w14:paraId="33DBCF9E" w14:textId="77777777" w:rsidTr="00E36D79">
        <w:trPr>
          <w:cantSplit/>
        </w:trPr>
        <w:tc>
          <w:tcPr>
            <w:cnfStyle w:val="000010000000" w:firstRow="0" w:lastRow="0" w:firstColumn="0" w:lastColumn="0" w:oddVBand="1" w:evenVBand="0" w:oddHBand="0" w:evenHBand="0" w:firstRowFirstColumn="0" w:firstRowLastColumn="0" w:lastRowFirstColumn="0" w:lastRowLastColumn="0"/>
            <w:tcW w:w="1104" w:type="pct"/>
            <w:shd w:val="clear" w:color="auto" w:fill="FFFFFF" w:themeFill="background1"/>
          </w:tcPr>
          <w:p w14:paraId="0333BB8D" w14:textId="765B4AB4" w:rsidR="00E87C52" w:rsidRPr="00E87C52" w:rsidRDefault="00E87C52" w:rsidP="00E87C52">
            <w:pPr>
              <w:pStyle w:val="TableTextLeft"/>
              <w:rPr>
                <w:b/>
              </w:rPr>
            </w:pPr>
            <w:r w:rsidRPr="00E87C52">
              <w:rPr>
                <w:rFonts w:cstheme="minorHAnsi"/>
                <w:b/>
                <w:color w:val="222222"/>
                <w:shd w:val="clear" w:color="auto" w:fill="FFFFFF"/>
              </w:rPr>
              <w:t>Tree type</w:t>
            </w:r>
          </w:p>
        </w:tc>
        <w:tc>
          <w:tcPr>
            <w:tcW w:w="3896" w:type="pct"/>
          </w:tcPr>
          <w:p w14:paraId="72AEB828" w14:textId="274DC710" w:rsidR="00E87C52" w:rsidRDefault="00E87C52" w:rsidP="00E87C52">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984A96">
              <w:rPr>
                <w:rFonts w:cstheme="minorHAnsi"/>
                <w:i/>
                <w:iCs/>
                <w:color w:val="000000"/>
              </w:rPr>
              <w:t>Lophostemon</w:t>
            </w:r>
            <w:proofErr w:type="spellEnd"/>
            <w:r w:rsidRPr="00984A96">
              <w:rPr>
                <w:rFonts w:cstheme="minorHAnsi"/>
                <w:i/>
                <w:iCs/>
                <w:color w:val="000000"/>
              </w:rPr>
              <w:t xml:space="preserve"> </w:t>
            </w:r>
            <w:proofErr w:type="spellStart"/>
            <w:r w:rsidRPr="00984A96">
              <w:rPr>
                <w:rFonts w:cstheme="minorHAnsi"/>
                <w:i/>
                <w:iCs/>
                <w:color w:val="000000"/>
              </w:rPr>
              <w:t>confertus</w:t>
            </w:r>
            <w:proofErr w:type="spellEnd"/>
            <w:r>
              <w:rPr>
                <w:rFonts w:cstheme="minorHAnsi"/>
                <w:color w:val="000000"/>
              </w:rPr>
              <w:t xml:space="preserve"> (Brush Box Tree)</w:t>
            </w:r>
          </w:p>
        </w:tc>
      </w:tr>
      <w:tr w:rsidR="00E87C52" w14:paraId="5994F055" w14:textId="77777777" w:rsidTr="00E36D79">
        <w:trPr>
          <w:cantSplit/>
        </w:trPr>
        <w:tc>
          <w:tcPr>
            <w:cnfStyle w:val="000010000000" w:firstRow="0" w:lastRow="0" w:firstColumn="0" w:lastColumn="0" w:oddVBand="1" w:evenVBand="0" w:oddHBand="0" w:evenHBand="0" w:firstRowFirstColumn="0" w:firstRowLastColumn="0" w:lastRowFirstColumn="0" w:lastRowLastColumn="0"/>
            <w:tcW w:w="1104" w:type="pct"/>
            <w:shd w:val="clear" w:color="auto" w:fill="FFFFFF" w:themeFill="background1"/>
          </w:tcPr>
          <w:p w14:paraId="12B8BF56" w14:textId="6F5A9F91" w:rsidR="00E87C52" w:rsidRPr="00E87C52" w:rsidRDefault="00E87C52" w:rsidP="00E87C52">
            <w:pPr>
              <w:pStyle w:val="TableTextLeft"/>
              <w:rPr>
                <w:b/>
              </w:rPr>
            </w:pPr>
            <w:r w:rsidRPr="00E87C52">
              <w:rPr>
                <w:rFonts w:cstheme="minorHAnsi"/>
                <w:b/>
                <w:color w:val="222222"/>
                <w:shd w:val="clear" w:color="auto" w:fill="FFFFFF"/>
              </w:rPr>
              <w:t>Vegetation for raingarden</w:t>
            </w:r>
          </w:p>
        </w:tc>
        <w:tc>
          <w:tcPr>
            <w:tcW w:w="3896" w:type="pct"/>
          </w:tcPr>
          <w:p w14:paraId="5490FF09" w14:textId="7422B90B" w:rsidR="00E87C52" w:rsidRDefault="00E87C52" w:rsidP="00E87C52">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984A96">
              <w:rPr>
                <w:rFonts w:cstheme="minorHAnsi"/>
                <w:i/>
                <w:iCs/>
                <w:color w:val="222222"/>
                <w:lang w:eastAsia="zh-CN"/>
              </w:rPr>
              <w:t>Ficinia</w:t>
            </w:r>
            <w:proofErr w:type="spellEnd"/>
            <w:r w:rsidRPr="00984A96">
              <w:rPr>
                <w:rFonts w:cstheme="minorHAnsi"/>
                <w:i/>
                <w:iCs/>
                <w:color w:val="222222"/>
                <w:lang w:eastAsia="zh-CN"/>
              </w:rPr>
              <w:t xml:space="preserve"> nodosa</w:t>
            </w:r>
            <w:r>
              <w:rPr>
                <w:rFonts w:cstheme="minorHAnsi"/>
                <w:color w:val="222222"/>
                <w:lang w:eastAsia="zh-CN"/>
              </w:rPr>
              <w:t xml:space="preserve"> (Knobby Club Rush)</w:t>
            </w:r>
          </w:p>
        </w:tc>
      </w:tr>
    </w:tbl>
    <w:p w14:paraId="6D68ECD1" w14:textId="77777777" w:rsidR="00072067" w:rsidRDefault="00072067" w:rsidP="002F7237">
      <w:pPr>
        <w:pStyle w:val="BodyText"/>
        <w:ind w:right="-709"/>
      </w:pPr>
      <w:r>
        <w:t>*These are only two of many species which could be used. For purposes of aesthetics other species may also be used to add variety – refer to the resources below.</w:t>
      </w:r>
      <w:r>
        <w:rPr>
          <w:noProof/>
        </w:rPr>
        <w:t xml:space="preserve"> </w:t>
      </w:r>
      <w:r>
        <w:t>For a development of this size a density of 6-10 plants/m</w:t>
      </w:r>
      <w:r w:rsidRPr="00E57B28">
        <w:rPr>
          <w:vertAlign w:val="superscript"/>
        </w:rPr>
        <w:t>2</w:t>
      </w:r>
      <w:r>
        <w:t xml:space="preserve"> is proposed.  </w:t>
      </w:r>
    </w:p>
    <w:p w14:paraId="29A28810" w14:textId="77777777" w:rsidR="00115B43" w:rsidRDefault="00115B43" w:rsidP="002F7237">
      <w:pPr>
        <w:pStyle w:val="BodyText"/>
        <w:spacing w:after="0"/>
        <w:ind w:right="-709"/>
        <w:rPr>
          <w:noProof/>
        </w:rPr>
      </w:pPr>
    </w:p>
    <w:p w14:paraId="4BEA3F5D" w14:textId="77777777" w:rsidR="00E87C52" w:rsidRPr="00115B43" w:rsidRDefault="00E87C52" w:rsidP="002F7237">
      <w:pPr>
        <w:pStyle w:val="Quote"/>
        <w:spacing w:before="0"/>
        <w:ind w:left="0"/>
      </w:pPr>
      <w:r w:rsidRPr="00115B43">
        <w:t xml:space="preserve">Notes to applicants: </w:t>
      </w:r>
    </w:p>
    <w:p w14:paraId="748DAA73" w14:textId="2961D2DE" w:rsidR="00E87C52" w:rsidRPr="00FD493E" w:rsidRDefault="00E87C52" w:rsidP="002F7237">
      <w:pPr>
        <w:pStyle w:val="ListBullet"/>
        <w:numPr>
          <w:ilvl w:val="0"/>
          <w:numId w:val="32"/>
        </w:numPr>
        <w:tabs>
          <w:tab w:val="num" w:pos="170"/>
        </w:tabs>
        <w:ind w:left="170" w:hanging="170"/>
      </w:pPr>
      <w:r w:rsidRPr="00FD493E">
        <w:rPr>
          <w:i/>
          <w:iCs/>
        </w:rPr>
        <w:t xml:space="preserve">If you are unable to connect to the legal point of discharge on your site from a ground level raingarden, consider the use of planter box raingardens. This is explained in Example </w:t>
      </w:r>
      <w:r w:rsidR="00D76F88" w:rsidRPr="00FD493E">
        <w:rPr>
          <w:i/>
          <w:iCs/>
        </w:rPr>
        <w:t>3</w:t>
      </w:r>
      <w:r w:rsidRPr="00FD493E">
        <w:rPr>
          <w:i/>
          <w:iCs/>
        </w:rPr>
        <w:t xml:space="preserve"> – Townhouse development building </w:t>
      </w:r>
      <w:r w:rsidR="00D76F88" w:rsidRPr="00FD493E">
        <w:rPr>
          <w:i/>
          <w:iCs/>
        </w:rPr>
        <w:t>and</w:t>
      </w:r>
      <w:r w:rsidRPr="00FD493E">
        <w:rPr>
          <w:i/>
          <w:iCs/>
        </w:rPr>
        <w:t xml:space="preserve"> works.</w:t>
      </w:r>
    </w:p>
    <w:p w14:paraId="79D0EB8B" w14:textId="4132F43F" w:rsidR="00E87C52" w:rsidRPr="00FD493E" w:rsidRDefault="00E87C52" w:rsidP="002F7237">
      <w:pPr>
        <w:pStyle w:val="ListBullet"/>
        <w:numPr>
          <w:ilvl w:val="0"/>
          <w:numId w:val="32"/>
        </w:numPr>
        <w:tabs>
          <w:tab w:val="num" w:pos="170"/>
        </w:tabs>
        <w:ind w:left="170" w:hanging="170"/>
      </w:pPr>
      <w:r w:rsidRPr="00FD493E">
        <w:rPr>
          <w:i/>
          <w:iCs/>
        </w:rPr>
        <w:t>When using permeable paving or other infiltration measures adjacent to any building or structure, there must be an impervious apron (0.5m setback) between the building and the infiltration system.</w:t>
      </w:r>
    </w:p>
    <w:p w14:paraId="59A42820" w14:textId="58EA91BB" w:rsidR="00115B43" w:rsidRPr="00AE1868" w:rsidRDefault="00E87C52" w:rsidP="00AE1868">
      <w:pPr>
        <w:pStyle w:val="ListBullet"/>
        <w:numPr>
          <w:ilvl w:val="0"/>
          <w:numId w:val="32"/>
        </w:numPr>
        <w:tabs>
          <w:tab w:val="num" w:pos="170"/>
        </w:tabs>
        <w:ind w:left="170" w:hanging="170"/>
      </w:pPr>
      <w:r w:rsidRPr="00FD493E">
        <w:rPr>
          <w:i/>
          <w:iCs/>
        </w:rPr>
        <w:t>Consider the site constraints when siting WSUD elements. These considerations must be clearly documented in the application.</w:t>
      </w:r>
    </w:p>
    <w:tbl>
      <w:tblPr>
        <w:tblStyle w:val="PullOutBoxTable"/>
        <w:tblW w:w="19290" w:type="pct"/>
        <w:shd w:val="clear" w:color="auto" w:fill="C6E8F6" w:themeFill="accent5"/>
        <w:tblLook w:val="0600" w:firstRow="0" w:lastRow="0" w:firstColumn="0" w:lastColumn="0" w:noHBand="1" w:noVBand="1"/>
      </w:tblPr>
      <w:tblGrid>
        <w:gridCol w:w="11335"/>
      </w:tblGrid>
      <w:tr w:rsidR="00AF15F3" w14:paraId="1C003597" w14:textId="77777777" w:rsidTr="00E57B28">
        <w:tc>
          <w:tcPr>
            <w:tcW w:w="5000" w:type="pct"/>
            <w:shd w:val="clear" w:color="auto" w:fill="C6E8F6" w:themeFill="accent5"/>
          </w:tcPr>
          <w:p w14:paraId="0037BCAF" w14:textId="77777777" w:rsidR="00AF15F3" w:rsidRPr="00E57B28" w:rsidRDefault="00AF15F3" w:rsidP="00E57B28">
            <w:pPr>
              <w:pStyle w:val="Heading3"/>
              <w:ind w:left="298"/>
              <w:outlineLvl w:val="2"/>
              <w:rPr>
                <w:sz w:val="22"/>
                <w:szCs w:val="22"/>
              </w:rPr>
            </w:pPr>
            <w:r w:rsidRPr="00E57B28">
              <w:rPr>
                <w:sz w:val="22"/>
                <w:szCs w:val="22"/>
              </w:rPr>
              <w:t>Relevant links</w:t>
            </w:r>
          </w:p>
          <w:p w14:paraId="754E2318" w14:textId="77777777" w:rsidR="00AF15F3" w:rsidRPr="00E57B28" w:rsidRDefault="00AF15F3" w:rsidP="00AF15F3">
            <w:pPr>
              <w:pStyle w:val="PullOutBoxBullet"/>
              <w:numPr>
                <w:ilvl w:val="0"/>
                <w:numId w:val="30"/>
              </w:numPr>
              <w:ind w:left="312" w:hanging="170"/>
              <w:rPr>
                <w:rFonts w:eastAsiaTheme="minorEastAsia"/>
              </w:rPr>
            </w:pPr>
            <w:r w:rsidRPr="00E57B28">
              <w:rPr>
                <w:rFonts w:eastAsia="Arial"/>
              </w:rPr>
              <w:t>WSUD</w:t>
            </w:r>
            <w:r w:rsidRPr="00E57B28">
              <w:rPr>
                <w:rFonts w:ascii="Arial" w:eastAsia="Arial" w:hAnsi="Arial"/>
              </w:rPr>
              <w:t xml:space="preserve"> Engineering Procedures Stormwater (Melbourne Water):</w:t>
            </w:r>
            <w:r w:rsidRPr="00E57B28">
              <w:br/>
            </w:r>
            <w:hyperlink r:id="rId72" w:anchor="contents">
              <w:r w:rsidRPr="00E57B28">
                <w:rPr>
                  <w:rStyle w:val="Hyperlink"/>
                  <w:rFonts w:ascii="Arial" w:eastAsia="Arial" w:hAnsi="Arial"/>
                  <w:color w:val="363534" w:themeColor="text1"/>
                </w:rPr>
                <w:t>https://www.publish.csiro.au/book/4974/#contents</w:t>
              </w:r>
            </w:hyperlink>
          </w:p>
          <w:p w14:paraId="6C714BB0" w14:textId="77777777" w:rsidR="00986D0C" w:rsidRPr="00E57B28" w:rsidRDefault="00986D0C" w:rsidP="00986D0C">
            <w:pPr>
              <w:pStyle w:val="PullOutBoxBullet"/>
              <w:numPr>
                <w:ilvl w:val="0"/>
                <w:numId w:val="30"/>
              </w:numPr>
              <w:tabs>
                <w:tab w:val="num" w:pos="567"/>
              </w:tabs>
              <w:ind w:left="312" w:hanging="170"/>
              <w:rPr>
                <w:rFonts w:eastAsiaTheme="minorEastAsia"/>
              </w:rPr>
            </w:pPr>
            <w:r w:rsidRPr="00034654">
              <w:rPr>
                <w:rFonts w:eastAsiaTheme="minorEastAsia"/>
              </w:rPr>
              <w:t xml:space="preserve">Adoption </w:t>
            </w:r>
            <w:r>
              <w:rPr>
                <w:rFonts w:eastAsiaTheme="minorEastAsia"/>
              </w:rPr>
              <w:t>G</w:t>
            </w:r>
            <w:r w:rsidRPr="00034654">
              <w:rPr>
                <w:rFonts w:eastAsiaTheme="minorEastAsia"/>
              </w:rPr>
              <w:t xml:space="preserve">uidelines for </w:t>
            </w:r>
            <w:r>
              <w:rPr>
                <w:rFonts w:eastAsiaTheme="minorEastAsia"/>
              </w:rPr>
              <w:t>S</w:t>
            </w:r>
            <w:r w:rsidRPr="00034654">
              <w:rPr>
                <w:rFonts w:eastAsiaTheme="minorEastAsia"/>
              </w:rPr>
              <w:t xml:space="preserve">tormwater </w:t>
            </w:r>
            <w:r>
              <w:rPr>
                <w:rFonts w:eastAsiaTheme="minorEastAsia"/>
              </w:rPr>
              <w:t>B</w:t>
            </w:r>
            <w:r w:rsidRPr="00034654">
              <w:rPr>
                <w:rFonts w:eastAsiaTheme="minorEastAsia"/>
              </w:rPr>
              <w:t xml:space="preserve">iofiltration </w:t>
            </w:r>
            <w:r>
              <w:rPr>
                <w:rFonts w:eastAsiaTheme="minorEastAsia"/>
              </w:rPr>
              <w:t>S</w:t>
            </w:r>
            <w:r w:rsidRPr="00034654">
              <w:rPr>
                <w:rFonts w:eastAsiaTheme="minorEastAsia"/>
              </w:rPr>
              <w:t>ystems</w:t>
            </w:r>
            <w:r>
              <w:rPr>
                <w:rFonts w:eastAsiaTheme="minorEastAsia"/>
              </w:rPr>
              <w:t xml:space="preserve"> (CRC for Water Sensitive Cities):</w:t>
            </w:r>
            <w:r>
              <w:rPr>
                <w:rFonts w:eastAsiaTheme="minorEastAsia"/>
              </w:rPr>
              <w:br/>
            </w:r>
            <w:hyperlink r:id="rId73" w:history="1">
              <w:r w:rsidRPr="00804ECD">
                <w:rPr>
                  <w:rStyle w:val="Hyperlink"/>
                  <w:rFonts w:eastAsiaTheme="minorEastAsia"/>
                </w:rPr>
                <w:t>https://watersensitivecities.org.au/content/stormwater-biofilter-design/</w:t>
              </w:r>
            </w:hyperlink>
            <w:r>
              <w:rPr>
                <w:rFonts w:eastAsiaTheme="minorEastAsia"/>
              </w:rPr>
              <w:t xml:space="preserve"> </w:t>
            </w:r>
          </w:p>
          <w:p w14:paraId="51A53F4A" w14:textId="77777777" w:rsidR="00AF15F3" w:rsidRPr="00E57B28" w:rsidRDefault="00AF15F3" w:rsidP="00AF15F3">
            <w:pPr>
              <w:pStyle w:val="PullOutBoxBullet"/>
              <w:numPr>
                <w:ilvl w:val="0"/>
                <w:numId w:val="30"/>
              </w:numPr>
              <w:ind w:left="312" w:hanging="170"/>
              <w:rPr>
                <w:rFonts w:eastAsiaTheme="minorEastAsia" w:cstheme="minorBidi"/>
              </w:rPr>
            </w:pPr>
            <w:r w:rsidRPr="00E57B28">
              <w:rPr>
                <w:rFonts w:eastAsia="Arial"/>
              </w:rPr>
              <w:t>Infrastructure</w:t>
            </w:r>
            <w:r w:rsidRPr="00E57B28">
              <w:rPr>
                <w:rFonts w:ascii="Arial" w:eastAsia="Arial" w:hAnsi="Arial"/>
              </w:rPr>
              <w:t xml:space="preserve"> Design Manual</w:t>
            </w:r>
            <w:r>
              <w:rPr>
                <w:rFonts w:ascii="Arial" w:eastAsia="Arial" w:hAnsi="Arial"/>
              </w:rPr>
              <w:t xml:space="preserve"> (IDM)</w:t>
            </w:r>
            <w:r w:rsidRPr="00E57B28">
              <w:rPr>
                <w:rFonts w:ascii="Arial" w:eastAsia="Arial" w:hAnsi="Arial"/>
              </w:rPr>
              <w:t xml:space="preserve"> (Local Government Infrastructure Design Association):</w:t>
            </w:r>
            <w:r w:rsidRPr="00E57B28">
              <w:br/>
            </w:r>
            <w:hyperlink r:id="rId74">
              <w:r w:rsidRPr="00E57B28">
                <w:rPr>
                  <w:rStyle w:val="Hyperlink"/>
                  <w:rFonts w:ascii="Arial" w:eastAsia="Arial" w:hAnsi="Arial"/>
                  <w:color w:val="363534" w:themeColor="text1"/>
                </w:rPr>
                <w:t>https://www.designmanual.com.au/download-idm</w:t>
              </w:r>
            </w:hyperlink>
            <w:r w:rsidRPr="00E57B28">
              <w:rPr>
                <w:rFonts w:ascii="Arial" w:eastAsia="Arial" w:hAnsi="Arial"/>
                <w:lang w:val="en-US"/>
              </w:rPr>
              <w:t xml:space="preserve"> </w:t>
            </w:r>
          </w:p>
          <w:p w14:paraId="4B79CD94" w14:textId="77777777" w:rsidR="00AF15F3" w:rsidRPr="00D2402C" w:rsidRDefault="00AF15F3" w:rsidP="00AF15F3">
            <w:pPr>
              <w:pStyle w:val="PullOutBoxBullet"/>
              <w:numPr>
                <w:ilvl w:val="0"/>
                <w:numId w:val="30"/>
              </w:numPr>
              <w:ind w:left="312" w:hanging="170"/>
              <w:rPr>
                <w:rFonts w:ascii="Arial" w:eastAsia="Arial" w:hAnsi="Arial"/>
              </w:rPr>
            </w:pPr>
            <w:r w:rsidRPr="00E57B28">
              <w:rPr>
                <w:rFonts w:eastAsia="Arial"/>
              </w:rPr>
              <w:t>Trees</w:t>
            </w:r>
            <w:r w:rsidRPr="00D2402C">
              <w:rPr>
                <w:rFonts w:ascii="Arial" w:eastAsia="Arial" w:hAnsi="Arial"/>
              </w:rPr>
              <w:t xml:space="preserve"> for Cooler and Greener Streetscapes - Guidelines for Streetscape Planning and Design (DELWP)</w:t>
            </w:r>
            <w:r>
              <w:rPr>
                <w:rFonts w:ascii="Arial" w:eastAsia="Arial" w:hAnsi="Arial"/>
              </w:rPr>
              <w:br/>
            </w:r>
            <w:hyperlink r:id="rId75" w:history="1">
              <w:r w:rsidRPr="00804ECD">
                <w:rPr>
                  <w:rStyle w:val="Hyperlink"/>
                  <w:rFonts w:ascii="Arial" w:eastAsia="Arial" w:hAnsi="Arial"/>
                </w:rPr>
                <w:t>https://www.planning.vic.gov.au/policy-and-strategy/planning-for-melbourne/plan-melbourne/cooling-greening-melbourne/trees-for-cooler-and-greener-streetscapes</w:t>
              </w:r>
            </w:hyperlink>
            <w:r>
              <w:rPr>
                <w:rFonts w:ascii="Arial" w:eastAsia="Arial" w:hAnsi="Arial"/>
              </w:rPr>
              <w:t xml:space="preserve"> </w:t>
            </w:r>
          </w:p>
          <w:p w14:paraId="1AD07C7C" w14:textId="6044B52A" w:rsidR="00AF15F3" w:rsidRPr="00E57B28" w:rsidRDefault="00AF15F3" w:rsidP="00E57B28">
            <w:pPr>
              <w:spacing w:before="120" w:after="120" w:line="240" w:lineRule="atLeast"/>
              <w:ind w:left="142" w:right="142"/>
              <w:rPr>
                <w:rFonts w:ascii="Arial" w:eastAsia="Arial" w:hAnsi="Arial"/>
              </w:rPr>
            </w:pPr>
            <w:r w:rsidRPr="00E57B28">
              <w:rPr>
                <w:rFonts w:ascii="Arial" w:eastAsia="Arial" w:hAnsi="Arial"/>
              </w:rPr>
              <w:t xml:space="preserve">A useful reference for suitable streetscape WSUD plant species is Moreland City Council’s </w:t>
            </w:r>
            <w:r w:rsidRPr="00E57B28">
              <w:rPr>
                <w:rFonts w:ascii="Arial" w:eastAsia="Arial" w:hAnsi="Arial"/>
                <w:i/>
                <w:iCs/>
              </w:rPr>
              <w:t xml:space="preserve">WSUD streetscape raingarden </w:t>
            </w:r>
            <w:r w:rsidRPr="00D410EE">
              <w:rPr>
                <w:rFonts w:ascii="Arial" w:eastAsia="Arial" w:hAnsi="Arial"/>
                <w:i/>
                <w:iCs/>
              </w:rPr>
              <w:t xml:space="preserve">and </w:t>
            </w:r>
            <w:r w:rsidRPr="00E57B28">
              <w:rPr>
                <w:rFonts w:ascii="Arial" w:eastAsia="Arial" w:hAnsi="Arial"/>
                <w:i/>
                <w:iCs/>
              </w:rPr>
              <w:t xml:space="preserve">tree pit design package </w:t>
            </w:r>
            <w:r w:rsidRPr="00E57B28">
              <w:rPr>
                <w:rFonts w:ascii="Arial" w:eastAsia="Arial" w:hAnsi="Arial"/>
              </w:rPr>
              <w:t>(refer to</w:t>
            </w:r>
            <w:r w:rsidRPr="00E57B28">
              <w:rPr>
                <w:rFonts w:ascii="Arial" w:eastAsia="Arial" w:hAnsi="Arial"/>
                <w:i/>
                <w:iCs/>
              </w:rPr>
              <w:t xml:space="preserve"> Planting Palette Extract</w:t>
            </w:r>
            <w:r w:rsidRPr="00E57B28">
              <w:rPr>
                <w:rFonts w:ascii="Arial" w:eastAsia="Arial" w:hAnsi="Arial"/>
              </w:rPr>
              <w:t>) located at:</w:t>
            </w:r>
          </w:p>
          <w:p w14:paraId="4B447318" w14:textId="77777777" w:rsidR="00AF15F3" w:rsidRDefault="00943644" w:rsidP="00E57B28">
            <w:pPr>
              <w:pStyle w:val="PullOutBoxBullet"/>
              <w:numPr>
                <w:ilvl w:val="0"/>
                <w:numId w:val="0"/>
              </w:numPr>
              <w:ind w:left="312"/>
            </w:pPr>
            <w:hyperlink r:id="rId76" w:history="1">
              <w:r w:rsidR="00AF15F3" w:rsidRPr="00E57B28">
                <w:rPr>
                  <w:rStyle w:val="Hyperlink"/>
                  <w:rFonts w:ascii="Arial" w:eastAsia="Arial" w:hAnsi="Arial"/>
                </w:rPr>
                <w:t>https://www.moreland.vic.gov.au/environment-bins/environment/water/wsud-design-package/</w:t>
              </w:r>
            </w:hyperlink>
            <w:r w:rsidR="00AF15F3" w:rsidRPr="00E57B28">
              <w:rPr>
                <w:rFonts w:ascii="Arial" w:eastAsia="Arial" w:hAnsi="Arial"/>
              </w:rPr>
              <w:t xml:space="preserve"> </w:t>
            </w:r>
          </w:p>
        </w:tc>
      </w:tr>
    </w:tbl>
    <w:p w14:paraId="2C62E627" w14:textId="5EFE62FD" w:rsidR="00E87C52" w:rsidRDefault="00E87C52" w:rsidP="00C10ACE">
      <w:pPr>
        <w:pStyle w:val="BodyText"/>
        <w:rPr>
          <w:lang w:eastAsia="en-AU"/>
        </w:rPr>
      </w:pPr>
    </w:p>
    <w:p w14:paraId="60287E91" w14:textId="77777777" w:rsidR="00E87C52" w:rsidRDefault="00E87C52">
      <w:pPr>
        <w:rPr>
          <w:rFonts w:cs="Times New Roman"/>
        </w:rPr>
      </w:pPr>
      <w:r>
        <w:br w:type="page"/>
      </w:r>
    </w:p>
    <w:p w14:paraId="1F06CAD6" w14:textId="457E3F8D" w:rsidR="00E87C52" w:rsidRPr="00E87C52" w:rsidRDefault="00D2363D" w:rsidP="00E87C52">
      <w:pPr>
        <w:pStyle w:val="Heading2"/>
      </w:pPr>
      <w:bookmarkStart w:id="32" w:name="_Toc39480272"/>
      <w:bookmarkStart w:id="33" w:name="_Toc50946540"/>
      <w:r>
        <w:lastRenderedPageBreak/>
        <w:t xml:space="preserve">E: </w:t>
      </w:r>
      <w:r w:rsidR="00E87C52" w:rsidRPr="00E87C52">
        <w:t>Site management plan</w:t>
      </w:r>
      <w:bookmarkEnd w:id="32"/>
      <w:bookmarkEnd w:id="33"/>
    </w:p>
    <w:p w14:paraId="4D5EA43E" w14:textId="448EB46D" w:rsidR="00D54807" w:rsidRDefault="00D54807" w:rsidP="00D54807">
      <w:pPr>
        <w:pStyle w:val="BodyText"/>
      </w:pPr>
      <w:r>
        <w:t xml:space="preserve">Many Victorian councils require a site management plan to be submitted and approved before site works begin, so check with council on specific requirements. Site management plans help you record the way you manage risk and may help with your planning. If a pollution incident happens, they may also help demonstrate to Environment Protection Authority (EPA) Victoria what steps you have taken to meet your </w:t>
      </w:r>
      <w:hyperlink r:id="rId77" w:history="1">
        <w:r w:rsidRPr="00AB796D">
          <w:rPr>
            <w:rStyle w:val="Hyperlink"/>
          </w:rPr>
          <w:t>general environmental duty</w:t>
        </w:r>
        <w:r w:rsidR="00AB796D" w:rsidRPr="00AB796D">
          <w:rPr>
            <w:rStyle w:val="Hyperlink"/>
          </w:rPr>
          <w:t xml:space="preserve"> (GED</w:t>
        </w:r>
      </w:hyperlink>
      <w:r w:rsidR="00320EC2" w:rsidRPr="00320EC2">
        <w:rPr>
          <w:rStyle w:val="Hyperlink"/>
        </w:rPr>
        <w:t>)</w:t>
      </w:r>
      <w:r>
        <w:t xml:space="preserve"> (from 1 July 202</w:t>
      </w:r>
      <w:r w:rsidR="00584B82">
        <w:t>1</w:t>
      </w:r>
      <w:r>
        <w:t xml:space="preserve">) by reducing or eliminating the risk of harm to human health and the environment. </w:t>
      </w:r>
    </w:p>
    <w:p w14:paraId="42CFCCAB" w14:textId="09022354" w:rsidR="00D54807" w:rsidRDefault="00D54807" w:rsidP="00D54807">
      <w:pPr>
        <w:pStyle w:val="BodyText"/>
      </w:pPr>
      <w:r>
        <w:t xml:space="preserve">The following site management plan (refer to </w:t>
      </w:r>
      <w:r w:rsidRPr="00350AEB">
        <w:rPr>
          <w:b/>
          <w:bCs/>
        </w:rPr>
        <w:t xml:space="preserve">Figure </w:t>
      </w:r>
      <w:r w:rsidR="00350AEB" w:rsidRPr="00350AEB">
        <w:rPr>
          <w:b/>
          <w:bCs/>
        </w:rPr>
        <w:t>6</w:t>
      </w:r>
      <w:r>
        <w:t>) outlines the consideration and measures taken to contain sediment and litter from construction on-site and to protect the receiving drain and downstream waterways. The measures include such things as covering stockpiles, designated wash-down areas, stabilised gravel entrance and protection to all receiving drains.</w:t>
      </w:r>
    </w:p>
    <w:p w14:paraId="58533257" w14:textId="77777777" w:rsidR="000A0AAC" w:rsidRDefault="000A0AAC" w:rsidP="000A0AAC">
      <w:pPr>
        <w:pStyle w:val="BodyText"/>
      </w:pPr>
      <w:r>
        <w:rPr>
          <w:rFonts w:cstheme="minorHAnsi"/>
        </w:rPr>
        <w:t xml:space="preserve">The EPA Victoria website also provides information about following </w:t>
      </w:r>
      <w:r>
        <w:t>a risk-based approach to preventing and minimising impacts from erosion and sedimentation.</w:t>
      </w:r>
    </w:p>
    <w:p w14:paraId="0F4EB05A" w14:textId="6A34008A" w:rsidR="00E87C52" w:rsidRDefault="00E87C52" w:rsidP="00D54807">
      <w:pPr>
        <w:pStyle w:val="BodyText"/>
      </w:pPr>
    </w:p>
    <w:p w14:paraId="0009F9BD" w14:textId="77777777" w:rsidR="00E87C52" w:rsidRDefault="00E87C52" w:rsidP="00E87C52">
      <w:pPr>
        <w:pStyle w:val="BodyText"/>
        <w:rPr>
          <w:b/>
          <w:bCs/>
        </w:rPr>
      </w:pPr>
      <w:r>
        <w:rPr>
          <w:b/>
          <w:bCs/>
        </w:rPr>
        <w:br w:type="column"/>
      </w:r>
    </w:p>
    <w:tbl>
      <w:tblPr>
        <w:tblStyle w:val="TableGrid"/>
        <w:tblW w:w="3118" w:type="dxa"/>
        <w:tblInd w:w="-436"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118"/>
      </w:tblGrid>
      <w:tr w:rsidR="00984A96" w:rsidRPr="00984A96" w14:paraId="3850A460" w14:textId="77777777" w:rsidTr="008E135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8" w:type="dxa"/>
            <w:shd w:val="clear" w:color="auto" w:fill="D9FFEA"/>
          </w:tcPr>
          <w:p w14:paraId="19BE65B6" w14:textId="2F64B62F" w:rsidR="00E87C52" w:rsidRPr="00984A96" w:rsidRDefault="00E87C52" w:rsidP="00E94279">
            <w:pPr>
              <w:pStyle w:val="TableHeadingLeft"/>
              <w:rPr>
                <w:color w:val="auto"/>
              </w:rPr>
            </w:pPr>
            <w:r w:rsidRPr="00984A96">
              <w:rPr>
                <w:color w:val="auto"/>
              </w:rPr>
              <w:t>E: Site management plan</w:t>
            </w:r>
          </w:p>
        </w:tc>
      </w:tr>
      <w:tr w:rsidR="00BC385B" w:rsidRPr="00984A96" w14:paraId="20317A59" w14:textId="77777777" w:rsidTr="008E1355">
        <w:tc>
          <w:tcPr>
            <w:tcW w:w="3118" w:type="dxa"/>
            <w:shd w:val="clear" w:color="auto" w:fill="auto"/>
          </w:tcPr>
          <w:p w14:paraId="1BBC41B5" w14:textId="104E3771" w:rsidR="00BC385B" w:rsidRPr="00984A96" w:rsidRDefault="00BC385B" w:rsidP="00BC385B">
            <w:pPr>
              <w:pStyle w:val="TableTextBullet"/>
              <w:numPr>
                <w:ilvl w:val="0"/>
                <w:numId w:val="0"/>
              </w:numPr>
              <w:ind w:left="570"/>
              <w:rPr>
                <w:bCs/>
                <w:color w:val="auto"/>
              </w:rPr>
            </w:pPr>
            <w:r w:rsidRPr="00195CBF">
              <w:rPr>
                <w:b/>
                <w:color w:val="auto"/>
              </w:rPr>
              <w:t xml:space="preserve">E1: </w:t>
            </w:r>
            <w:r w:rsidRPr="00195CBF">
              <w:rPr>
                <w:bCs/>
                <w:color w:val="auto"/>
              </w:rPr>
              <w:t>Statement outlining the environmental protection measures to protect the stormwater system during construction (</w:t>
            </w:r>
            <w:proofErr w:type="gramStart"/>
            <w:r>
              <w:rPr>
                <w:bCs/>
                <w:color w:val="auto"/>
              </w:rPr>
              <w:t>e.g.</w:t>
            </w:r>
            <w:r w:rsidRPr="00195CBF">
              <w:rPr>
                <w:bCs/>
                <w:color w:val="auto"/>
              </w:rPr>
              <w:t>.</w:t>
            </w:r>
            <w:proofErr w:type="gramEnd"/>
            <w:r w:rsidRPr="00195CBF">
              <w:rPr>
                <w:bCs/>
                <w:color w:val="auto"/>
              </w:rPr>
              <w:t xml:space="preserve"> sediment, dust, waste, chemicals management)</w:t>
            </w:r>
            <w:r>
              <w:rPr>
                <w:bCs/>
                <w:color w:val="auto"/>
              </w:rPr>
              <w:t>.</w:t>
            </w:r>
            <w:r>
              <w:rPr>
                <w:bCs/>
                <w:color w:val="auto"/>
              </w:rPr>
              <w:br/>
            </w:r>
          </w:p>
        </w:tc>
      </w:tr>
    </w:tbl>
    <w:p w14:paraId="252F67A6" w14:textId="77777777" w:rsidR="00E87C52" w:rsidRDefault="00E87C52" w:rsidP="00E87C52">
      <w:pPr>
        <w:pStyle w:val="BodyText"/>
        <w:rPr>
          <w:b/>
          <w:bCs/>
        </w:rPr>
      </w:pPr>
      <w:r>
        <w:rPr>
          <w:b/>
          <w:bCs/>
        </w:rPr>
        <w:br w:type="page"/>
      </w:r>
    </w:p>
    <w:p w14:paraId="1F26B9DB" w14:textId="7D8FB48A" w:rsidR="00FE679A" w:rsidRDefault="00494EB2" w:rsidP="00FE679A">
      <w:pPr>
        <w:rPr>
          <w:b/>
          <w:color w:val="00B0F0"/>
        </w:rPr>
      </w:pPr>
      <w:r>
        <w:rPr>
          <w:b/>
          <w:noProof/>
          <w:color w:val="00B0F0"/>
        </w:rPr>
        <w:lastRenderedPageBreak/>
        <mc:AlternateContent>
          <mc:Choice Requires="wps">
            <w:drawing>
              <wp:anchor distT="0" distB="0" distL="114300" distR="114300" simplePos="0" relativeHeight="251666457" behindDoc="0" locked="0" layoutInCell="1" allowOverlap="1" wp14:anchorId="5E80C024" wp14:editId="67A9AD46">
                <wp:simplePos x="0" y="0"/>
                <wp:positionH relativeFrom="column">
                  <wp:posOffset>2910840</wp:posOffset>
                </wp:positionH>
                <wp:positionV relativeFrom="paragraph">
                  <wp:posOffset>739140</wp:posOffset>
                </wp:positionV>
                <wp:extent cx="537210" cy="2792730"/>
                <wp:effectExtent l="19050" t="19050" r="34290" b="7620"/>
                <wp:wrapNone/>
                <wp:docPr id="47" name="Straight Connector 47"/>
                <wp:cNvGraphicFramePr/>
                <a:graphic xmlns:a="http://schemas.openxmlformats.org/drawingml/2006/main">
                  <a:graphicData uri="http://schemas.microsoft.com/office/word/2010/wordprocessingShape">
                    <wps:wsp>
                      <wps:cNvCnPr/>
                      <wps:spPr>
                        <a:xfrm flipH="1">
                          <a:off x="0" y="0"/>
                          <a:ext cx="537210" cy="2792730"/>
                        </a:xfrm>
                        <a:prstGeom prst="line">
                          <a:avLst/>
                        </a:prstGeom>
                        <a:ln w="28575">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2FE1E" id="Straight Connector 47" o:spid="_x0000_s1026" style="position:absolute;flip:x;z-index:251666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58.2pt" to="271.5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" strokecolor="#333231 [3040]" strokeweight="2.25pt">
                <v:stroke dashstyle="dashDot"/>
              </v:line>
            </w:pict>
          </mc:Fallback>
        </mc:AlternateContent>
      </w:r>
      <w:r w:rsidR="00AE5828">
        <w:rPr>
          <w:b/>
          <w:noProof/>
          <w:color w:val="00B0F0"/>
        </w:rPr>
        <w:drawing>
          <wp:inline distT="0" distB="0" distL="0" distR="0" wp14:anchorId="1AD46FEA" wp14:editId="11A4ECD2">
            <wp:extent cx="4430013" cy="520446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hematics3.jpg"/>
                    <pic:cNvPicPr/>
                  </pic:nvPicPr>
                  <pic:blipFill rotWithShape="1">
                    <a:blip r:embed="rId78">
                      <a:extLst>
                        <a:ext uri="{28A0092B-C50C-407E-A947-70E740481C1C}">
                          <a14:useLocalDpi xmlns:a14="http://schemas.microsoft.com/office/drawing/2010/main" val="0"/>
                        </a:ext>
                      </a:extLst>
                    </a:blip>
                    <a:srcRect l="9239" t="18782" r="47022" b="6992"/>
                    <a:stretch/>
                  </pic:blipFill>
                  <pic:spPr bwMode="auto">
                    <a:xfrm>
                      <a:off x="0" y="0"/>
                      <a:ext cx="4489484" cy="5274328"/>
                    </a:xfrm>
                    <a:prstGeom prst="rect">
                      <a:avLst/>
                    </a:prstGeom>
                    <a:ln>
                      <a:noFill/>
                    </a:ln>
                    <a:extLst>
                      <a:ext uri="{53640926-AAD7-44D8-BBD7-CCE9431645EC}">
                        <a14:shadowObscured xmlns:a14="http://schemas.microsoft.com/office/drawing/2010/main"/>
                      </a:ext>
                    </a:extLst>
                  </pic:spPr>
                </pic:pic>
              </a:graphicData>
            </a:graphic>
          </wp:inline>
        </w:drawing>
      </w:r>
    </w:p>
    <w:p w14:paraId="2BB4D71C" w14:textId="6ACC5137" w:rsidR="00FE679A" w:rsidRDefault="00FE679A" w:rsidP="00FE679A">
      <w:pPr>
        <w:pStyle w:val="CaptionImageorFigure"/>
      </w:pPr>
      <w:r>
        <w:t xml:space="preserve">Figure </w:t>
      </w:r>
      <w:r w:rsidR="00350AEB">
        <w:t>6</w:t>
      </w:r>
      <w:r w:rsidR="005A0F07">
        <w:t>:</w:t>
      </w:r>
      <w:r>
        <w:t xml:space="preserve"> Proposed site management plan</w:t>
      </w:r>
    </w:p>
    <w:p w14:paraId="3B54A44A" w14:textId="2F27E2C1" w:rsidR="00010B0C" w:rsidRDefault="00010B0C" w:rsidP="002F7237">
      <w:pPr>
        <w:pStyle w:val="CaptionImageorFigure"/>
        <w:spacing w:after="0"/>
      </w:pPr>
    </w:p>
    <w:p w14:paraId="434A9F5D" w14:textId="77777777" w:rsidR="00010B0C" w:rsidRDefault="00010B0C" w:rsidP="00010B0C">
      <w:pPr>
        <w:pStyle w:val="CaptionImageorFigure"/>
        <w:rPr>
          <w:b w:val="0"/>
          <w:bCs w:val="0"/>
          <w:i/>
          <w:iCs/>
          <w:sz w:val="20"/>
          <w:szCs w:val="24"/>
        </w:rPr>
      </w:pPr>
      <w:r>
        <w:rPr>
          <w:b w:val="0"/>
          <w:bCs w:val="0"/>
          <w:i/>
          <w:iCs/>
          <w:sz w:val="20"/>
          <w:szCs w:val="24"/>
        </w:rPr>
        <w:t xml:space="preserve">Note: </w:t>
      </w:r>
      <w:r w:rsidRPr="00E57B28">
        <w:rPr>
          <w:b w:val="0"/>
          <w:bCs w:val="0"/>
          <w:i/>
          <w:iCs/>
          <w:sz w:val="20"/>
          <w:szCs w:val="24"/>
        </w:rPr>
        <w:t xml:space="preserve">Where the access way slopes </w:t>
      </w:r>
      <w:r>
        <w:rPr>
          <w:b w:val="0"/>
          <w:bCs w:val="0"/>
          <w:i/>
          <w:iCs/>
          <w:sz w:val="20"/>
          <w:szCs w:val="24"/>
        </w:rPr>
        <w:t xml:space="preserve">down </w:t>
      </w:r>
      <w:r w:rsidRPr="00E57B28">
        <w:rPr>
          <w:b w:val="0"/>
          <w:bCs w:val="0"/>
          <w:i/>
          <w:iCs/>
          <w:sz w:val="20"/>
          <w:szCs w:val="24"/>
        </w:rPr>
        <w:t>toward the road, a diversion hump should be installed across the stabilised access to direct stormwater runoff to the side where it can be filtered by the silt fence.</w:t>
      </w:r>
    </w:p>
    <w:p w14:paraId="2832E367" w14:textId="77777777" w:rsidR="00010B0C" w:rsidRDefault="00010B0C" w:rsidP="00FE679A">
      <w:pPr>
        <w:pStyle w:val="CaptionImageorFigure"/>
        <w:rPr>
          <w:color w:val="auto"/>
        </w:rPr>
      </w:pPr>
    </w:p>
    <w:p w14:paraId="79C39493" w14:textId="77777777" w:rsidR="00E87C52" w:rsidRDefault="00E87C52" w:rsidP="00E87C52">
      <w:pPr>
        <w:pStyle w:val="BodyText"/>
        <w:rPr>
          <w:b/>
          <w:bCs/>
        </w:rPr>
      </w:pPr>
      <w:r>
        <w:rPr>
          <w:b/>
          <w:bCs/>
        </w:rPr>
        <w:br w:type="column"/>
      </w:r>
    </w:p>
    <w:tbl>
      <w:tblPr>
        <w:tblStyle w:val="TableGrid"/>
        <w:tblW w:w="3118" w:type="dxa"/>
        <w:tblInd w:w="-29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118"/>
      </w:tblGrid>
      <w:tr w:rsidR="00984A96" w:rsidRPr="00984A96" w14:paraId="1478ADF5" w14:textId="77777777" w:rsidTr="008E135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8" w:type="dxa"/>
            <w:shd w:val="clear" w:color="auto" w:fill="D9FFEA"/>
          </w:tcPr>
          <w:p w14:paraId="5F27C9E1" w14:textId="77777777" w:rsidR="00E87C52" w:rsidRPr="00984A96" w:rsidRDefault="00E87C52" w:rsidP="00E94279">
            <w:pPr>
              <w:pStyle w:val="TableHeadingLeft"/>
              <w:rPr>
                <w:color w:val="auto"/>
              </w:rPr>
            </w:pPr>
            <w:r w:rsidRPr="00984A96">
              <w:rPr>
                <w:color w:val="auto"/>
              </w:rPr>
              <w:t>E: Site management plan</w:t>
            </w:r>
          </w:p>
        </w:tc>
      </w:tr>
      <w:tr w:rsidR="00BE4FE2" w:rsidRPr="00984A96" w14:paraId="11EB18F8" w14:textId="77777777" w:rsidTr="008E1355">
        <w:tc>
          <w:tcPr>
            <w:tcW w:w="3118" w:type="dxa"/>
            <w:shd w:val="clear" w:color="auto" w:fill="auto"/>
          </w:tcPr>
          <w:p w14:paraId="74B65516" w14:textId="02C61D2F" w:rsidR="00BE4FE2" w:rsidRPr="00984A96" w:rsidRDefault="00BE4FE2" w:rsidP="00BE4FE2">
            <w:pPr>
              <w:pStyle w:val="TableTextBullet"/>
              <w:numPr>
                <w:ilvl w:val="0"/>
                <w:numId w:val="15"/>
              </w:numPr>
              <w:tabs>
                <w:tab w:val="clear" w:pos="284"/>
              </w:tabs>
              <w:ind w:left="570" w:hanging="457"/>
              <w:rPr>
                <w:bCs/>
                <w:color w:val="auto"/>
              </w:rPr>
            </w:pPr>
            <w:r w:rsidRPr="00195CBF">
              <w:rPr>
                <w:b/>
                <w:color w:val="auto"/>
              </w:rPr>
              <w:t xml:space="preserve">E2: </w:t>
            </w:r>
            <w:r w:rsidRPr="00195CBF">
              <w:rPr>
                <w:bCs/>
                <w:color w:val="auto"/>
              </w:rPr>
              <w:t>Site management measures shown on a plan.</w:t>
            </w:r>
            <w:r>
              <w:rPr>
                <w:bCs/>
                <w:color w:val="auto"/>
              </w:rPr>
              <w:br/>
            </w:r>
          </w:p>
        </w:tc>
      </w:tr>
    </w:tbl>
    <w:p w14:paraId="242F6541" w14:textId="77777777" w:rsidR="00D54807" w:rsidRDefault="00D54807" w:rsidP="00C10ACE">
      <w:pPr>
        <w:pStyle w:val="BodyText"/>
        <w:rPr>
          <w:lang w:eastAsia="en-AU"/>
        </w:rPr>
      </w:pPr>
    </w:p>
    <w:p w14:paraId="0AA4A86F" w14:textId="77777777" w:rsidR="00D54807" w:rsidRDefault="00D54807">
      <w:pPr>
        <w:rPr>
          <w:rFonts w:cs="Times New Roman"/>
        </w:rPr>
      </w:pPr>
      <w:r>
        <w:br w:type="page"/>
      </w:r>
    </w:p>
    <w:tbl>
      <w:tblPr>
        <w:tblStyle w:val="PullOutBoxTable"/>
        <w:tblW w:w="19290" w:type="pct"/>
        <w:shd w:val="clear" w:color="auto" w:fill="C6E8F6" w:themeFill="accent5"/>
        <w:tblLook w:val="0600" w:firstRow="0" w:lastRow="0" w:firstColumn="0" w:lastColumn="0" w:noHBand="1" w:noVBand="1"/>
      </w:tblPr>
      <w:tblGrid>
        <w:gridCol w:w="11335"/>
      </w:tblGrid>
      <w:tr w:rsidR="002C5E26" w14:paraId="2DE887C4" w14:textId="77777777" w:rsidTr="00E57B28">
        <w:tc>
          <w:tcPr>
            <w:tcW w:w="5000" w:type="pct"/>
            <w:shd w:val="clear" w:color="auto" w:fill="C6E8F6" w:themeFill="accent5"/>
          </w:tcPr>
          <w:p w14:paraId="41B18F68" w14:textId="77777777" w:rsidR="007429A6" w:rsidRDefault="007429A6" w:rsidP="007429A6">
            <w:pPr>
              <w:pStyle w:val="Heading3"/>
              <w:outlineLvl w:val="2"/>
            </w:pPr>
            <w:r>
              <w:lastRenderedPageBreak/>
              <w:t>Relevant links</w:t>
            </w:r>
          </w:p>
          <w:p w14:paraId="53D76850" w14:textId="77777777" w:rsidR="007429A6" w:rsidRDefault="007429A6" w:rsidP="007429A6">
            <w:pPr>
              <w:spacing w:before="120" w:after="120"/>
              <w:ind w:left="142" w:right="142"/>
              <w:rPr>
                <w:rFonts w:eastAsia="Arial" w:cstheme="minorHAnsi"/>
              </w:rPr>
            </w:pPr>
            <w:r>
              <w:rPr>
                <w:rFonts w:eastAsia="Arial" w:cstheme="minorHAnsi"/>
              </w:rPr>
              <w:t>For larger scale developments (10 or more dwellings or over 1000m</w:t>
            </w:r>
            <w:r>
              <w:rPr>
                <w:rFonts w:eastAsia="Arial" w:cstheme="minorHAnsi"/>
                <w:vertAlign w:val="superscript"/>
              </w:rPr>
              <w:t>2</w:t>
            </w:r>
            <w:r>
              <w:rPr>
                <w:rFonts w:eastAsia="Arial" w:cstheme="minorHAnsi"/>
              </w:rPr>
              <w:t>), consider developing a site management plan that addresses environmental risk, or an Environmental Management Plan (EMP) – guidelines are available at:</w:t>
            </w:r>
          </w:p>
          <w:p w14:paraId="09C9B59C" w14:textId="77777777" w:rsidR="007429A6" w:rsidRDefault="007429A6" w:rsidP="007429A6">
            <w:pPr>
              <w:pStyle w:val="PullOutBoxBullet"/>
              <w:numPr>
                <w:ilvl w:val="0"/>
                <w:numId w:val="30"/>
              </w:numPr>
              <w:tabs>
                <w:tab w:val="num" w:pos="567"/>
              </w:tabs>
              <w:spacing w:line="240" w:lineRule="atLeast"/>
              <w:ind w:left="312" w:hanging="170"/>
              <w:rPr>
                <w:rFonts w:eastAsia="Arial" w:cstheme="minorHAnsi"/>
              </w:rPr>
            </w:pPr>
            <w:r w:rsidRPr="00E57B28">
              <w:rPr>
                <w:rFonts w:eastAsia="Arial" w:cstheme="minorHAnsi"/>
              </w:rPr>
              <w:t>Environmental</w:t>
            </w:r>
            <w:r>
              <w:rPr>
                <w:rFonts w:eastAsia="Arial" w:cstheme="minorHAnsi"/>
              </w:rPr>
              <w:t xml:space="preserve"> Management Plan Guidelines (Commonwealth of Australia):</w:t>
            </w:r>
            <w:r>
              <w:rPr>
                <w:rFonts w:eastAsia="Arial" w:cstheme="minorHAnsi"/>
              </w:rPr>
              <w:br/>
            </w:r>
            <w:hyperlink r:id="rId79" w:history="1">
              <w:r>
                <w:rPr>
                  <w:rStyle w:val="Hyperlink"/>
                  <w:rFonts w:eastAsia="Arial"/>
                </w:rPr>
                <w:t xml:space="preserve">https://www.environment.gov.au/system/files/resources/21b0925f-ea74-4b9e-942e-a097391a77fd/files/environmental-management-plan-guidelines.pdf </w:t>
              </w:r>
            </w:hyperlink>
            <w:r>
              <w:rPr>
                <w:rFonts w:eastAsia="Arial" w:cstheme="minorHAnsi"/>
              </w:rPr>
              <w:t xml:space="preserve">  </w:t>
            </w:r>
          </w:p>
          <w:p w14:paraId="1A48CE68" w14:textId="77777777" w:rsidR="007429A6" w:rsidRDefault="007429A6" w:rsidP="007429A6">
            <w:pPr>
              <w:spacing w:before="120" w:after="120"/>
              <w:ind w:left="142" w:right="142"/>
              <w:rPr>
                <w:rFonts w:eastAsia="Arial" w:cstheme="minorHAnsi"/>
              </w:rPr>
            </w:pPr>
            <w:r>
              <w:rPr>
                <w:rFonts w:eastAsia="Arial" w:cstheme="minorHAnsi"/>
              </w:rPr>
              <w:br/>
              <w:t>Other useful resources include:</w:t>
            </w:r>
          </w:p>
          <w:p w14:paraId="7623301D" w14:textId="77777777" w:rsidR="007429A6" w:rsidRDefault="007429A6" w:rsidP="007429A6">
            <w:pPr>
              <w:pStyle w:val="PullOutBoxBullet"/>
              <w:numPr>
                <w:ilvl w:val="0"/>
                <w:numId w:val="30"/>
              </w:numPr>
              <w:tabs>
                <w:tab w:val="num" w:pos="567"/>
              </w:tabs>
              <w:spacing w:line="240" w:lineRule="atLeast"/>
              <w:ind w:left="312" w:hanging="170"/>
              <w:rPr>
                <w:rFonts w:eastAsiaTheme="minorEastAsia" w:cstheme="minorHAnsi"/>
              </w:rPr>
            </w:pPr>
            <w:r>
              <w:rPr>
                <w:rFonts w:eastAsia="Arial" w:cstheme="minorHAnsi"/>
              </w:rPr>
              <w:t xml:space="preserve">Site </w:t>
            </w:r>
            <w:r w:rsidRPr="00E57B28">
              <w:rPr>
                <w:rFonts w:eastAsia="Arial" w:cstheme="minorHAnsi"/>
              </w:rPr>
              <w:t>Environmental</w:t>
            </w:r>
            <w:r>
              <w:rPr>
                <w:rFonts w:eastAsia="Arial" w:cstheme="minorHAnsi"/>
              </w:rPr>
              <w:t xml:space="preserve"> Management Plan kit (Melbourne Water):</w:t>
            </w:r>
            <w:r>
              <w:rPr>
                <w:rFonts w:cstheme="minorHAnsi"/>
              </w:rPr>
              <w:br/>
            </w:r>
            <w:hyperlink r:id="rId80" w:history="1">
              <w:r>
                <w:rPr>
                  <w:rStyle w:val="Hyperlink"/>
                  <w:rFonts w:eastAsia="Arial" w:cstheme="minorHAnsi"/>
                </w:rPr>
                <w:t>https://www.melbournewater.com.au/planning-and-building/developer-guides-and-resources/standards-and-specifications/develop-site</w:t>
              </w:r>
            </w:hyperlink>
          </w:p>
          <w:p w14:paraId="3EF9BB8D" w14:textId="77777777" w:rsidR="007429A6" w:rsidRDefault="007429A6" w:rsidP="007429A6">
            <w:pPr>
              <w:pStyle w:val="PullOutBoxBullet"/>
              <w:numPr>
                <w:ilvl w:val="0"/>
                <w:numId w:val="30"/>
              </w:numPr>
              <w:tabs>
                <w:tab w:val="num" w:pos="567"/>
              </w:tabs>
              <w:spacing w:line="240" w:lineRule="atLeast"/>
              <w:ind w:left="312" w:hanging="170"/>
              <w:rPr>
                <w:rFonts w:eastAsiaTheme="minorEastAsia" w:cstheme="minorHAnsi"/>
              </w:rPr>
            </w:pPr>
            <w:r>
              <w:rPr>
                <w:rFonts w:eastAsia="Arial"/>
              </w:rPr>
              <w:t>Guidance</w:t>
            </w:r>
            <w:r>
              <w:rPr>
                <w:rFonts w:eastAsia="Arial" w:cstheme="minorHAnsi"/>
              </w:rPr>
              <w:t xml:space="preserve"> on reducing erosion and sedimentation risk (EPA Victoria):</w:t>
            </w:r>
            <w:r>
              <w:rPr>
                <w:rFonts w:cstheme="minorHAnsi"/>
              </w:rPr>
              <w:br/>
            </w:r>
            <w:hyperlink r:id="rId81" w:history="1">
              <w:r>
                <w:rPr>
                  <w:rStyle w:val="Hyperlink"/>
                </w:rPr>
                <w:t>https://www.epa.vic.gov.au/for-business/find-a-topic/erosion-and-sediment/advice-for-businesses</w:t>
              </w:r>
            </w:hyperlink>
          </w:p>
          <w:p w14:paraId="0D9CE32C" w14:textId="77777777" w:rsidR="007429A6" w:rsidRDefault="007429A6" w:rsidP="007429A6">
            <w:pPr>
              <w:pStyle w:val="PullOutBoxBullet"/>
              <w:numPr>
                <w:ilvl w:val="0"/>
                <w:numId w:val="30"/>
              </w:numPr>
              <w:tabs>
                <w:tab w:val="num" w:pos="567"/>
              </w:tabs>
              <w:spacing w:line="240" w:lineRule="atLeast"/>
              <w:ind w:left="312" w:hanging="170"/>
              <w:rPr>
                <w:rFonts w:eastAsiaTheme="minorEastAsia" w:cstheme="minorHAnsi"/>
              </w:rPr>
            </w:pPr>
            <w:r>
              <w:rPr>
                <w:rFonts w:eastAsia="Arial" w:cstheme="minorHAnsi"/>
              </w:rPr>
              <w:t xml:space="preserve">Assessing and controlling risk: A </w:t>
            </w:r>
            <w:r>
              <w:rPr>
                <w:rFonts w:eastAsia="Arial"/>
              </w:rPr>
              <w:t>guide</w:t>
            </w:r>
            <w:r>
              <w:rPr>
                <w:rFonts w:eastAsia="Arial" w:cstheme="minorHAnsi"/>
              </w:rPr>
              <w:t xml:space="preserve"> for business – EPA publication 1695 (EPA Victoria):</w:t>
            </w:r>
            <w:r>
              <w:rPr>
                <w:rFonts w:cstheme="minorHAnsi"/>
              </w:rPr>
              <w:br/>
            </w:r>
            <w:hyperlink r:id="rId82" w:history="1">
              <w:r>
                <w:rPr>
                  <w:rStyle w:val="Hyperlink"/>
                  <w:rFonts w:eastAsia="Arial" w:cstheme="minorHAnsi"/>
                </w:rPr>
                <w:t>https://www.epa.vic.gov.au/about-epa/publications/1695-1</w:t>
              </w:r>
            </w:hyperlink>
            <w:r>
              <w:rPr>
                <w:rFonts w:eastAsia="Arial" w:cstheme="minorHAnsi"/>
                <w:color w:val="auto"/>
                <w:u w:val="single"/>
              </w:rPr>
              <w:br/>
            </w:r>
            <w:r>
              <w:rPr>
                <w:rStyle w:val="BodyTextChar"/>
              </w:rPr>
              <w:t>This guide is also available in languages other than English.</w:t>
            </w:r>
          </w:p>
          <w:p w14:paraId="56C3C562" w14:textId="77777777" w:rsidR="007429A6" w:rsidRDefault="007429A6" w:rsidP="007429A6">
            <w:pPr>
              <w:pStyle w:val="PullOutBoxBullet"/>
              <w:numPr>
                <w:ilvl w:val="0"/>
                <w:numId w:val="30"/>
              </w:numPr>
              <w:tabs>
                <w:tab w:val="num" w:pos="567"/>
              </w:tabs>
              <w:spacing w:line="240" w:lineRule="atLeast"/>
              <w:ind w:left="312" w:hanging="170"/>
              <w:rPr>
                <w:rStyle w:val="Hyperlink"/>
                <w:rFonts w:eastAsiaTheme="minorEastAsia"/>
                <w:u w:val="none"/>
              </w:rPr>
            </w:pPr>
            <w:r>
              <w:rPr>
                <w:rFonts w:eastAsia="Arial" w:cstheme="minorHAnsi"/>
              </w:rPr>
              <w:t xml:space="preserve">Construction techniques for sediment </w:t>
            </w:r>
            <w:r>
              <w:rPr>
                <w:rFonts w:eastAsia="Arial"/>
              </w:rPr>
              <w:t>pollution</w:t>
            </w:r>
            <w:r>
              <w:rPr>
                <w:rFonts w:eastAsia="Arial" w:cstheme="minorHAnsi"/>
              </w:rPr>
              <w:t xml:space="preserve"> control – EPA publication 275 (EPA Victoria):</w:t>
            </w:r>
            <w:r>
              <w:rPr>
                <w:rFonts w:cstheme="minorHAnsi"/>
              </w:rPr>
              <w:br/>
            </w:r>
            <w:hyperlink r:id="rId83" w:history="1">
              <w:r>
                <w:rPr>
                  <w:rStyle w:val="Hyperlink"/>
                  <w:rFonts w:eastAsia="Arial" w:cstheme="minorHAnsi"/>
                </w:rPr>
                <w:t>https://www.epa.vic.gov.au/about-epa/publications/275</w:t>
              </w:r>
            </w:hyperlink>
          </w:p>
          <w:p w14:paraId="2F78157F" w14:textId="77777777" w:rsidR="007429A6" w:rsidRDefault="007429A6" w:rsidP="007429A6">
            <w:pPr>
              <w:pStyle w:val="PullOutBoxBullet"/>
              <w:numPr>
                <w:ilvl w:val="0"/>
                <w:numId w:val="30"/>
              </w:numPr>
              <w:tabs>
                <w:tab w:val="num" w:pos="567"/>
              </w:tabs>
              <w:spacing w:line="240" w:lineRule="atLeast"/>
              <w:ind w:left="312" w:hanging="170"/>
              <w:rPr>
                <w:rFonts w:eastAsia="Arial"/>
              </w:rPr>
            </w:pPr>
            <w:r>
              <w:rPr>
                <w:rFonts w:eastAsia="Arial"/>
              </w:rPr>
              <w:t xml:space="preserve">Construction </w:t>
            </w:r>
            <w:r>
              <w:rPr>
                <w:rFonts w:eastAsia="Arial" w:cstheme="minorHAnsi"/>
              </w:rPr>
              <w:t>–</w:t>
            </w:r>
            <w:r>
              <w:rPr>
                <w:rFonts w:eastAsia="Arial"/>
              </w:rPr>
              <w:t xml:space="preserve"> Guide to preventing harm to people and the environment – EPA publication 1820 (EPA Victoria):</w:t>
            </w:r>
          </w:p>
          <w:p w14:paraId="2CDD7B42" w14:textId="77777777" w:rsidR="007429A6" w:rsidRDefault="00943644" w:rsidP="007429A6">
            <w:pPr>
              <w:pStyle w:val="NormalWeb"/>
              <w:spacing w:before="120" w:after="120"/>
              <w:ind w:left="312"/>
              <w:rPr>
                <w:rFonts w:ascii="Calibri" w:hAnsi="Calibri" w:cs="Calibri"/>
                <w:sz w:val="22"/>
                <w:szCs w:val="22"/>
              </w:rPr>
            </w:pPr>
            <w:hyperlink r:id="rId84" w:history="1">
              <w:r w:rsidR="007429A6">
                <w:rPr>
                  <w:rStyle w:val="Hyperlink"/>
                  <w:rFonts w:ascii="Arial" w:hAnsi="Arial" w:cs="Arial"/>
                  <w:szCs w:val="20"/>
                </w:rPr>
                <w:t>https://www.epa.vic.gov.au/about-epa/publications/1820</w:t>
              </w:r>
            </w:hyperlink>
          </w:p>
          <w:p w14:paraId="47CE6FD0" w14:textId="77777777" w:rsidR="007429A6" w:rsidRDefault="007429A6" w:rsidP="007429A6">
            <w:pPr>
              <w:pStyle w:val="NormalWeb"/>
              <w:spacing w:before="120" w:after="120"/>
              <w:ind w:left="312"/>
              <w:rPr>
                <w:rStyle w:val="BodyTextChar"/>
                <w:rFonts w:eastAsia="Times New Roman"/>
                <w:szCs w:val="20"/>
              </w:rPr>
            </w:pPr>
            <w:r>
              <w:rPr>
                <w:rStyle w:val="BodyTextChar"/>
                <w:rFonts w:eastAsia="Times New Roman"/>
                <w:szCs w:val="20"/>
              </w:rPr>
              <w:t>Outlines how to manage risks in construction, provides an outline of your legal obligations, what actions you can take to comply with the new laws,</w:t>
            </w:r>
            <w:r>
              <w:rPr>
                <w:rStyle w:val="BodyTextChar"/>
              </w:rPr>
              <w:t xml:space="preserve"> and</w:t>
            </w:r>
            <w:r>
              <w:rPr>
                <w:rStyle w:val="BodyTextChar"/>
                <w:rFonts w:eastAsia="Times New Roman"/>
                <w:szCs w:val="20"/>
              </w:rPr>
              <w:t xml:space="preserve"> contains a list of common hazards and information about how to manage waste.</w:t>
            </w:r>
            <w:r>
              <w:rPr>
                <w:rStyle w:val="BodyTextChar"/>
              </w:rPr>
              <w:t xml:space="preserve"> The guide</w:t>
            </w:r>
            <w:r>
              <w:rPr>
                <w:rStyle w:val="BodyTextChar"/>
                <w:rFonts w:eastAsia="Times New Roman"/>
                <w:szCs w:val="20"/>
              </w:rPr>
              <w:t xml:space="preserve"> does not tell you about the controls to put in place to suit your circumstances.</w:t>
            </w:r>
          </w:p>
          <w:p w14:paraId="55A45A6C" w14:textId="77777777" w:rsidR="007429A6" w:rsidRDefault="007429A6" w:rsidP="007429A6">
            <w:pPr>
              <w:pStyle w:val="PullOutBoxBullet"/>
              <w:numPr>
                <w:ilvl w:val="0"/>
                <w:numId w:val="30"/>
              </w:numPr>
              <w:tabs>
                <w:tab w:val="num" w:pos="567"/>
              </w:tabs>
              <w:spacing w:line="240" w:lineRule="atLeast"/>
              <w:ind w:left="312" w:hanging="170"/>
              <w:rPr>
                <w:rStyle w:val="Hyperlink"/>
                <w:rFonts w:eastAsiaTheme="minorEastAsia" w:cstheme="minorHAnsi"/>
                <w:u w:val="none"/>
              </w:rPr>
            </w:pPr>
            <w:r>
              <w:rPr>
                <w:rFonts w:eastAsia="Arial"/>
              </w:rPr>
              <w:t>Civil construction, building and demolition guide – EPA publication 1834 (EPA Victoria):</w:t>
            </w:r>
          </w:p>
          <w:p w14:paraId="1D2DD59A" w14:textId="77777777" w:rsidR="007429A6" w:rsidRDefault="00943644" w:rsidP="007429A6">
            <w:pPr>
              <w:pStyle w:val="NormalWeb"/>
              <w:spacing w:before="120" w:after="120"/>
              <w:ind w:left="312"/>
              <w:rPr>
                <w:rFonts w:ascii="Calibri" w:hAnsi="Calibri" w:cs="Calibri"/>
                <w:sz w:val="22"/>
                <w:szCs w:val="22"/>
              </w:rPr>
            </w:pPr>
            <w:hyperlink r:id="rId85" w:history="1">
              <w:r w:rsidR="007429A6">
                <w:rPr>
                  <w:rStyle w:val="Hyperlink"/>
                  <w:rFonts w:ascii="Arial" w:hAnsi="Arial" w:cs="Arial"/>
                  <w:szCs w:val="20"/>
                </w:rPr>
                <w:t>https://www.epa.vic.gov.au/about-epa/publications/1834</w:t>
              </w:r>
            </w:hyperlink>
          </w:p>
          <w:p w14:paraId="00A0A50D" w14:textId="0FD7DEDE" w:rsidR="002C5E26" w:rsidRPr="00CA313F" w:rsidRDefault="007429A6" w:rsidP="007429A6">
            <w:pPr>
              <w:pStyle w:val="NormalWeb"/>
              <w:ind w:left="312"/>
              <w:rPr>
                <w:rFonts w:ascii="Arial" w:hAnsi="Arial" w:cs="Arial"/>
                <w:color w:val="363534"/>
                <w:szCs w:val="20"/>
              </w:rPr>
            </w:pPr>
            <w:r>
              <w:rPr>
                <w:rFonts w:ascii="Arial" w:hAnsi="Arial"/>
                <w:color w:val="363534"/>
              </w:rPr>
              <w:t xml:space="preserve">Supports industry to eliminate or reduce the risk of harm to human health and the environment through good environmental practice. It provides an overview of the duties under the new laws, outlines a </w:t>
            </w:r>
            <w:proofErr w:type="gramStart"/>
            <w:r>
              <w:rPr>
                <w:rFonts w:ascii="Arial" w:hAnsi="Arial"/>
                <w:color w:val="363534"/>
              </w:rPr>
              <w:t>risk based</w:t>
            </w:r>
            <w:proofErr w:type="gramEnd"/>
            <w:r>
              <w:rPr>
                <w:rFonts w:ascii="Arial" w:hAnsi="Arial"/>
                <w:color w:val="363534"/>
              </w:rPr>
              <w:t xml:space="preserve"> approach for assessing and managing risks, and includes information on controls that you can put in place to manage your risks.</w:t>
            </w:r>
          </w:p>
        </w:tc>
      </w:tr>
      <w:tr w:rsidR="00B91AB9" w14:paraId="0358E794" w14:textId="77777777" w:rsidTr="00E57B28">
        <w:tc>
          <w:tcPr>
            <w:tcW w:w="5000" w:type="pct"/>
            <w:shd w:val="clear" w:color="auto" w:fill="C6E8F6" w:themeFill="accent5"/>
          </w:tcPr>
          <w:p w14:paraId="495CACAB" w14:textId="77777777" w:rsidR="00B91AB9" w:rsidRPr="00E57B28" w:rsidRDefault="00B91AB9" w:rsidP="00CA313F">
            <w:pPr>
              <w:pStyle w:val="Heading3"/>
              <w:ind w:left="0"/>
              <w:outlineLvl w:val="2"/>
              <w:rPr>
                <w:sz w:val="22"/>
                <w:szCs w:val="22"/>
              </w:rPr>
            </w:pPr>
          </w:p>
        </w:tc>
      </w:tr>
    </w:tbl>
    <w:p w14:paraId="0891DE00" w14:textId="2071D762" w:rsidR="00FE679A" w:rsidRDefault="00FE679A" w:rsidP="00C10ACE">
      <w:pPr>
        <w:pStyle w:val="BodyText"/>
        <w:rPr>
          <w:lang w:eastAsia="en-AU"/>
        </w:rPr>
      </w:pPr>
      <w:r>
        <w:rPr>
          <w:lang w:eastAsia="en-AU"/>
        </w:rPr>
        <w:br w:type="page"/>
      </w:r>
    </w:p>
    <w:p w14:paraId="203D1DEC" w14:textId="36227BD9" w:rsidR="00FE679A" w:rsidRDefault="00DF1F3C" w:rsidP="00DF1F3C">
      <w:pPr>
        <w:pStyle w:val="Heading2"/>
        <w:rPr>
          <w:b w:val="0"/>
        </w:rPr>
      </w:pPr>
      <w:bookmarkStart w:id="34" w:name="_Toc50946541"/>
      <w:r>
        <w:lastRenderedPageBreak/>
        <w:t xml:space="preserve">F: </w:t>
      </w:r>
      <w:r w:rsidR="00FE679A" w:rsidRPr="00FE679A">
        <w:t xml:space="preserve">Asset </w:t>
      </w:r>
      <w:r w:rsidR="00FE679A" w:rsidRPr="00DF1F3C">
        <w:t>maintenance</w:t>
      </w:r>
      <w:r w:rsidR="00FE679A" w:rsidRPr="00FE679A">
        <w:t xml:space="preserve"> program</w:t>
      </w:r>
      <w:bookmarkEnd w:id="34"/>
      <w:r w:rsidR="00FE679A" w:rsidRPr="00FE679A">
        <w:t xml:space="preserve"> </w:t>
      </w:r>
    </w:p>
    <w:p w14:paraId="74C0D45E" w14:textId="05A44AFB" w:rsidR="00115B43" w:rsidRPr="00115B43" w:rsidRDefault="00FE679A" w:rsidP="00115B43">
      <w:pPr>
        <w:pStyle w:val="Quote"/>
        <w:ind w:left="0"/>
      </w:pPr>
      <w:r w:rsidRPr="00115B43">
        <w:t xml:space="preserve">Note: This section may be required by your </w:t>
      </w:r>
      <w:r w:rsidR="006944D3">
        <w:t>c</w:t>
      </w:r>
      <w:r w:rsidRPr="00115B43">
        <w:t>ouncil. Check with your council for further advice on what is required. A suggested list is provided in the checklist.</w:t>
      </w:r>
    </w:p>
    <w:p w14:paraId="6608CF4C" w14:textId="77777777" w:rsidR="000322D1" w:rsidRDefault="00FE679A" w:rsidP="00196D0E">
      <w:pPr>
        <w:pStyle w:val="BodyText"/>
      </w:pPr>
      <w:r>
        <w:t>Although an asset maintenance program is not a requirement under this standard, some councils may require maintenance schedule detailing, including inspection of WSUD assets, schedule of maintenance, and responsibilities (i.e. future tenant, owner, body corporate</w:t>
      </w:r>
      <w:r w:rsidR="0030618F">
        <w:t>,</w:t>
      </w:r>
      <w:r>
        <w:t xml:space="preserve"> etc).  </w:t>
      </w:r>
    </w:p>
    <w:p w14:paraId="6BEFB49E" w14:textId="1EB021AE" w:rsidR="00196D0E" w:rsidRDefault="00196D0E" w:rsidP="00196D0E">
      <w:pPr>
        <w:pStyle w:val="BodyText"/>
      </w:pPr>
      <w:proofErr w:type="gramStart"/>
      <w:r>
        <w:t>In order to</w:t>
      </w:r>
      <w:proofErr w:type="gramEnd"/>
      <w:r>
        <w:t xml:space="preserve"> protect our waterways and enhance the function, aesthetics and amenity associated with WSUD, it is important that these assets are maintained so they continue to operate as designed. </w:t>
      </w:r>
    </w:p>
    <w:p w14:paraId="4212A09E" w14:textId="27D56E90" w:rsidR="00FE679A" w:rsidRDefault="00FE679A" w:rsidP="00FE679A">
      <w:pPr>
        <w:pStyle w:val="BodyText"/>
      </w:pPr>
      <w:r>
        <w:t xml:space="preserve">In this case, </w:t>
      </w:r>
      <w:proofErr w:type="gramStart"/>
      <w:r>
        <w:t>in order to</w:t>
      </w:r>
      <w:proofErr w:type="gramEnd"/>
      <w:r>
        <w:t xml:space="preserve"> maintain the aesthetic and function of the raingarden, the litter will need to be removed at regular intervals (approximately monthly, as required). The management of the raingardens and tanks will be the responsibility of the landowner.</w:t>
      </w:r>
    </w:p>
    <w:p w14:paraId="711E64A2" w14:textId="77777777" w:rsidR="00D951D3" w:rsidRPr="00E57B28" w:rsidRDefault="00D951D3" w:rsidP="00D951D3">
      <w:pPr>
        <w:pStyle w:val="BodyText"/>
        <w:rPr>
          <w:i/>
          <w:iCs/>
        </w:rPr>
      </w:pPr>
      <w:r w:rsidRPr="00E57B28">
        <w:rPr>
          <w:i/>
          <w:iCs/>
        </w:rPr>
        <w:t>Note: It is suggested that councils recommend to property owners that they record the location and details of their buried on-site stormwater devices and attach it to property title documents.  Councils should also consider recording information about the location of buried stormwater infrastructure on private land where required as part of a planning permit, to support future asset management and/or enforcement.</w:t>
      </w:r>
    </w:p>
    <w:p w14:paraId="41FF656D" w14:textId="06969BCE" w:rsidR="00BA649F" w:rsidRDefault="00BA649F" w:rsidP="00FE679A">
      <w:pPr>
        <w:pStyle w:val="BodyText"/>
      </w:pPr>
    </w:p>
    <w:tbl>
      <w:tblPr>
        <w:tblStyle w:val="PullOutBoxTable"/>
        <w:tblW w:w="19290" w:type="pct"/>
        <w:shd w:val="clear" w:color="auto" w:fill="C6E8F6" w:themeFill="accent5"/>
        <w:tblLook w:val="0600" w:firstRow="0" w:lastRow="0" w:firstColumn="0" w:lastColumn="0" w:noHBand="1" w:noVBand="1"/>
      </w:tblPr>
      <w:tblGrid>
        <w:gridCol w:w="11335"/>
      </w:tblGrid>
      <w:tr w:rsidR="001F0631" w14:paraId="4C228DAB" w14:textId="77777777" w:rsidTr="00E57B28">
        <w:trPr>
          <w:trHeight w:val="2267"/>
        </w:trPr>
        <w:tc>
          <w:tcPr>
            <w:tcW w:w="5000" w:type="pct"/>
            <w:shd w:val="clear" w:color="auto" w:fill="C6E8F6" w:themeFill="accent5"/>
          </w:tcPr>
          <w:p w14:paraId="283ED6C8" w14:textId="77777777" w:rsidR="001F0631" w:rsidRPr="00E57B28" w:rsidRDefault="001F0631" w:rsidP="00E57B28">
            <w:pPr>
              <w:pStyle w:val="Heading3"/>
              <w:ind w:left="298"/>
              <w:outlineLvl w:val="2"/>
              <w:rPr>
                <w:sz w:val="22"/>
                <w:szCs w:val="22"/>
              </w:rPr>
            </w:pPr>
            <w:r w:rsidRPr="00E57B28">
              <w:rPr>
                <w:sz w:val="22"/>
                <w:szCs w:val="22"/>
              </w:rPr>
              <w:t>Relevant links</w:t>
            </w:r>
          </w:p>
          <w:p w14:paraId="0DC27D64" w14:textId="77777777" w:rsidR="001F0631" w:rsidRPr="00E57B28" w:rsidRDefault="001F0631" w:rsidP="001F0631">
            <w:pPr>
              <w:pStyle w:val="PullOutBoxBullet"/>
              <w:numPr>
                <w:ilvl w:val="0"/>
                <w:numId w:val="30"/>
              </w:numPr>
              <w:tabs>
                <w:tab w:val="num" w:pos="567"/>
              </w:tabs>
              <w:ind w:left="312" w:hanging="170"/>
              <w:rPr>
                <w:rFonts w:eastAsiaTheme="minorEastAsia" w:cstheme="minorBidi"/>
              </w:rPr>
            </w:pPr>
            <w:r>
              <w:rPr>
                <w:rFonts w:eastAsia="Arial"/>
              </w:rPr>
              <w:t>WSUD Maintenance Guidelines (Melbourne Water):</w:t>
            </w:r>
            <w:r>
              <w:rPr>
                <w:rFonts w:eastAsia="Arial"/>
              </w:rPr>
              <w:br/>
            </w:r>
            <w:hyperlink r:id="rId86" w:history="1">
              <w:r w:rsidRPr="00804ECD">
                <w:rPr>
                  <w:rStyle w:val="Hyperlink"/>
                  <w:rFonts w:eastAsia="Arial"/>
                </w:rPr>
                <w:t>https://www.melbournewater.com.au/media/636/download</w:t>
              </w:r>
            </w:hyperlink>
          </w:p>
          <w:p w14:paraId="79512AC9" w14:textId="77777777" w:rsidR="001F0631" w:rsidRPr="00E57B28" w:rsidRDefault="001F0631" w:rsidP="001F0631">
            <w:pPr>
              <w:pStyle w:val="PullOutBoxBullet"/>
              <w:numPr>
                <w:ilvl w:val="0"/>
                <w:numId w:val="30"/>
              </w:numPr>
              <w:tabs>
                <w:tab w:val="num" w:pos="567"/>
              </w:tabs>
              <w:ind w:left="312" w:hanging="170"/>
              <w:rPr>
                <w:rFonts w:eastAsiaTheme="minorEastAsia" w:cstheme="minorBidi"/>
              </w:rPr>
            </w:pPr>
            <w:r w:rsidRPr="00E57B28">
              <w:rPr>
                <w:rFonts w:eastAsia="Arial"/>
              </w:rPr>
              <w:t>WSUD Audit Guidelines (Stormwater Victoria):</w:t>
            </w:r>
            <w:r w:rsidRPr="00E57B28">
              <w:rPr>
                <w:rFonts w:eastAsia="Arial"/>
              </w:rPr>
              <w:br/>
            </w:r>
            <w:hyperlink r:id="rId87">
              <w:r w:rsidRPr="00E57B28">
                <w:rPr>
                  <w:rStyle w:val="Hyperlink"/>
                  <w:rFonts w:ascii="Arial" w:eastAsia="Arial" w:hAnsi="Arial"/>
                  <w:color w:val="363534" w:themeColor="text1"/>
                </w:rPr>
                <w:t>https://www.musicauditor.com.au/node/36</w:t>
              </w:r>
            </w:hyperlink>
          </w:p>
          <w:p w14:paraId="39E34978" w14:textId="77777777" w:rsidR="001F0631" w:rsidRPr="009156B3" w:rsidRDefault="001F0631" w:rsidP="001F0631">
            <w:pPr>
              <w:pStyle w:val="PullOutBoxBullet"/>
              <w:numPr>
                <w:ilvl w:val="0"/>
                <w:numId w:val="30"/>
              </w:numPr>
              <w:tabs>
                <w:tab w:val="num" w:pos="567"/>
              </w:tabs>
              <w:ind w:left="312" w:hanging="170"/>
              <w:rPr>
                <w:rFonts w:eastAsia="Arial"/>
              </w:rPr>
            </w:pPr>
            <w:r w:rsidRPr="00075A18">
              <w:rPr>
                <w:rFonts w:eastAsia="Arial"/>
              </w:rPr>
              <w:t>WSUD Maintenanc</w:t>
            </w:r>
            <w:r w:rsidRPr="000437F1">
              <w:rPr>
                <w:rFonts w:eastAsia="Arial"/>
              </w:rPr>
              <w:t>e Manuals (City of Port Phillip</w:t>
            </w:r>
            <w:r w:rsidRPr="009156B3">
              <w:rPr>
                <w:rFonts w:eastAsia="Arial"/>
              </w:rPr>
              <w:t>):</w:t>
            </w:r>
          </w:p>
          <w:p w14:paraId="5F866286" w14:textId="77777777" w:rsidR="001F0631" w:rsidRDefault="001F0631" w:rsidP="001F0631">
            <w:pPr>
              <w:pStyle w:val="PullOutBoxBullet"/>
              <w:numPr>
                <w:ilvl w:val="0"/>
                <w:numId w:val="33"/>
              </w:numPr>
              <w:rPr>
                <w:rFonts w:ascii="Arial" w:eastAsia="Arial" w:hAnsi="Arial"/>
              </w:rPr>
            </w:pPr>
            <w:r w:rsidRPr="00E57B28">
              <w:rPr>
                <w:rFonts w:ascii="Arial" w:eastAsia="Arial" w:hAnsi="Arial"/>
              </w:rPr>
              <w:t xml:space="preserve">Rainwater tanks: </w:t>
            </w:r>
            <w:hyperlink r:id="rId88" w:history="1">
              <w:r w:rsidRPr="00E57B28">
                <w:rPr>
                  <w:rStyle w:val="Hyperlink"/>
                  <w:rFonts w:ascii="Arial" w:eastAsia="Arial" w:hAnsi="Arial"/>
                </w:rPr>
                <w:t>https://manualzz.com/doc/7441220/rainwater-tanks---city-of-port-</w:t>
              </w:r>
              <w:proofErr w:type="spellStart"/>
              <w:r w:rsidRPr="00E57B28">
                <w:rPr>
                  <w:rStyle w:val="Hyperlink"/>
                  <w:rFonts w:ascii="Arial" w:eastAsia="Arial" w:hAnsi="Arial"/>
                </w:rPr>
                <w:t>philli</w:t>
              </w:r>
              <w:r w:rsidRPr="00804ECD">
                <w:rPr>
                  <w:rStyle w:val="Hyperlink"/>
                  <w:rFonts w:ascii="Arial" w:eastAsia="Arial" w:hAnsi="Arial"/>
                </w:rPr>
                <w:t>p</w:t>
              </w:r>
              <w:proofErr w:type="spellEnd"/>
              <w:r w:rsidRPr="00804ECD">
                <w:rPr>
                  <w:rStyle w:val="Hyperlink"/>
                  <w:rFonts w:ascii="Arial" w:eastAsia="Arial" w:hAnsi="Arial"/>
                </w:rPr>
                <w:t xml:space="preserve"> </w:t>
              </w:r>
            </w:hyperlink>
            <w:r>
              <w:rPr>
                <w:rFonts w:ascii="Arial" w:eastAsia="Arial" w:hAnsi="Arial"/>
              </w:rPr>
              <w:t xml:space="preserve"> </w:t>
            </w:r>
            <w:r w:rsidRPr="00E57B28">
              <w:rPr>
                <w:rFonts w:ascii="Arial" w:eastAsia="Arial" w:hAnsi="Arial"/>
              </w:rPr>
              <w:t xml:space="preserve"> </w:t>
            </w:r>
            <w:r>
              <w:rPr>
                <w:rFonts w:ascii="Arial" w:eastAsia="Arial" w:hAnsi="Arial"/>
              </w:rPr>
              <w:t xml:space="preserve"> </w:t>
            </w:r>
            <w:r w:rsidRPr="00E57B28">
              <w:rPr>
                <w:rFonts w:ascii="Arial" w:eastAsia="Arial" w:hAnsi="Arial"/>
              </w:rPr>
              <w:t xml:space="preserve"> </w:t>
            </w:r>
          </w:p>
          <w:p w14:paraId="417E9807" w14:textId="77777777" w:rsidR="001F0631" w:rsidRDefault="001F0631" w:rsidP="001F0631">
            <w:pPr>
              <w:pStyle w:val="PullOutBoxBullet"/>
              <w:numPr>
                <w:ilvl w:val="0"/>
                <w:numId w:val="33"/>
              </w:numPr>
              <w:rPr>
                <w:rFonts w:ascii="Arial" w:eastAsia="Arial" w:hAnsi="Arial"/>
              </w:rPr>
            </w:pPr>
            <w:r w:rsidRPr="00E57B28">
              <w:rPr>
                <w:rFonts w:ascii="Arial" w:eastAsia="Arial" w:hAnsi="Arial"/>
              </w:rPr>
              <w:t xml:space="preserve">Raingardens: </w:t>
            </w:r>
            <w:hyperlink r:id="rId89" w:history="1">
              <w:r w:rsidRPr="00E57B28">
                <w:rPr>
                  <w:rStyle w:val="Hyperlink"/>
                  <w:rFonts w:ascii="Arial" w:eastAsia="Arial" w:hAnsi="Arial"/>
                </w:rPr>
                <w:t>https://www.portphillip.vic.gov.au/media/dd1n33yv/maintenance_manual_raingarden.pdf</w:t>
              </w:r>
            </w:hyperlink>
          </w:p>
          <w:p w14:paraId="309B2D38" w14:textId="77777777" w:rsidR="001F0631" w:rsidRPr="00E57B28" w:rsidRDefault="001F0631" w:rsidP="00E57B28">
            <w:pPr>
              <w:pStyle w:val="PullOutBoxBullet"/>
              <w:numPr>
                <w:ilvl w:val="0"/>
                <w:numId w:val="0"/>
              </w:numPr>
              <w:spacing w:line="240" w:lineRule="atLeast"/>
              <w:ind w:left="142"/>
              <w:rPr>
                <w:color w:val="auto"/>
                <w:sz w:val="2"/>
                <w:szCs w:val="2"/>
                <w:u w:val="single"/>
              </w:rPr>
            </w:pPr>
          </w:p>
        </w:tc>
      </w:tr>
    </w:tbl>
    <w:p w14:paraId="5AE3EAFA" w14:textId="77777777" w:rsidR="001F0631" w:rsidRDefault="001F0631" w:rsidP="00FE679A">
      <w:pPr>
        <w:pStyle w:val="BodyText"/>
      </w:pPr>
    </w:p>
    <w:p w14:paraId="437BFC9B" w14:textId="77777777" w:rsidR="001F0631" w:rsidRDefault="001F0631" w:rsidP="00FE679A">
      <w:pPr>
        <w:pStyle w:val="BodyText"/>
      </w:pPr>
    </w:p>
    <w:p w14:paraId="53850E3E" w14:textId="77777777" w:rsidR="008D6E95" w:rsidRDefault="008D6E95" w:rsidP="008D6E95">
      <w:pPr>
        <w:pStyle w:val="BodyText"/>
        <w:rPr>
          <w:lang w:eastAsia="en-AU"/>
        </w:rPr>
      </w:pPr>
    </w:p>
    <w:p w14:paraId="32804A66" w14:textId="15514C8F" w:rsidR="008D6E95" w:rsidRDefault="008D6E95" w:rsidP="008D6E95">
      <w:pPr>
        <w:pStyle w:val="BodyText"/>
      </w:pPr>
      <w:r>
        <w:rPr>
          <w:noProof/>
        </w:rPr>
        <w:lastRenderedPageBreak/>
        <mc:AlternateContent>
          <mc:Choice Requires="wpg">
            <w:drawing>
              <wp:anchor distT="0" distB="0" distL="114300" distR="114300" simplePos="0" relativeHeight="251658265" behindDoc="0" locked="0" layoutInCell="1" allowOverlap="1" wp14:anchorId="4A3EBFF6" wp14:editId="69B30EF2">
                <wp:simplePos x="0" y="0"/>
                <wp:positionH relativeFrom="page">
                  <wp:posOffset>0</wp:posOffset>
                </wp:positionH>
                <wp:positionV relativeFrom="page">
                  <wp:posOffset>0</wp:posOffset>
                </wp:positionV>
                <wp:extent cx="10692130" cy="7560310"/>
                <wp:effectExtent l="0" t="0" r="0" b="2540"/>
                <wp:wrapTopAndBottom/>
                <wp:docPr id="236" name="Group 236"/>
                <wp:cNvGraphicFramePr/>
                <a:graphic xmlns:a="http://schemas.openxmlformats.org/drawingml/2006/main">
                  <a:graphicData uri="http://schemas.microsoft.com/office/word/2010/wordprocessingGroup">
                    <wpg:wgp>
                      <wpg:cNvGrpSpPr/>
                      <wpg:grpSpPr>
                        <a:xfrm>
                          <a:off x="0" y="0"/>
                          <a:ext cx="10691495" cy="7559675"/>
                          <a:chOff x="0" y="0"/>
                          <a:chExt cx="10691495" cy="7559675"/>
                        </a:xfrm>
                      </wpg:grpSpPr>
                      <wps:wsp>
                        <wps:cNvPr id="58" name="Rectangle 58"/>
                        <wps:cNvSpPr/>
                        <wps:spPr>
                          <a:xfrm>
                            <a:off x="0" y="0"/>
                            <a:ext cx="10691495" cy="7559675"/>
                          </a:xfrm>
                          <a:prstGeom prst="rect">
                            <a:avLst/>
                          </a:prstGeom>
                          <a:solidFill>
                            <a:schemeClr val="bg1"/>
                          </a:solidFill>
                          <a:ln>
                            <a:noFill/>
                          </a:ln>
                        </wps:spPr>
                        <wps:bodyPr/>
                      </wps:wsp>
                      <wps:wsp>
                        <wps:cNvPr id="59" name="DELWPRectangle"/>
                        <wps:cNvSpPr>
                          <a:spLocks noChangeArrowheads="1"/>
                        </wps:cNvSpPr>
                        <wps:spPr bwMode="auto">
                          <a:xfrm>
                            <a:off x="360045" y="360045"/>
                            <a:ext cx="9972000" cy="6840000"/>
                          </a:xfrm>
                          <a:prstGeom prst="rect">
                            <a:avLst/>
                          </a:prstGeom>
                          <a:solidFill>
                            <a:srgbClr val="201547"/>
                          </a:solidFill>
                          <a:ln>
                            <a:noFill/>
                          </a:ln>
                        </wps:spPr>
                        <wps:bodyPr rot="0" vert="horz" wrap="square" lIns="129255" tIns="64627" rIns="129255" bIns="64627" anchor="t" anchorCtr="0" upright="1">
                          <a:noAutofit/>
                        </wps:bodyPr>
                      </wps:wsp>
                      <wps:wsp>
                        <wps:cNvPr id="60" name="Text Box 235"/>
                        <wps:cNvSpPr txBox="1"/>
                        <wps:spPr>
                          <a:xfrm>
                            <a:off x="720090" y="6624955"/>
                            <a:ext cx="3369600" cy="81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72764" w14:textId="77777777" w:rsidR="008D6E95" w:rsidRDefault="008D6E95" w:rsidP="008D6E95">
                              <w:pPr>
                                <w:pStyle w:val="xWeb"/>
                              </w:pPr>
                              <w:r>
                                <w:t xml:space="preserve">delwp.vic.gov.au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3EBFF6" id="Group 236" o:spid="_x0000_s1034" style="position:absolute;margin-left:0;margin-top:0;width:841.9pt;height:595.3pt;z-index:251658265;mso-position-horizontal-relative:page;mso-position-vertical-relative:page" coordsize="106914,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">
                <v:rect id="Rectangle 58" o:spid="_x0000_s1035" style="position:absolute;width:106914;height:7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" fillcolor="white [3212]" stroked="f"/>
                <v:rect id="DELWPRectangle" o:spid="_x0000_s1036" style="position:absolute;left:3600;top:3600;width:99720;height:6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" fillcolor="#201547" stroked="f">
                  <v:textbox inset="3.59042mm,1.79519mm,3.59042mm,1.79519mm"/>
                </v:rect>
                <v:shape id="Text Box 235" o:spid="_x0000_s1037" type="#_x0000_t202" style="position:absolute;left:7200;top:66249;width:33696;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64572764" w14:textId="77777777" w:rsidR="008D6E95" w:rsidRDefault="008D6E95" w:rsidP="008D6E95">
                        <w:pPr>
                          <w:pStyle w:val="xWeb"/>
                        </w:pPr>
                        <w:r>
                          <w:t xml:space="preserve">delwp.vic.gov.au </w:t>
                        </w:r>
                      </w:p>
                    </w:txbxContent>
                  </v:textbox>
                </v:shape>
                <w10:wrap type="topAndBottom" anchorx="page" anchory="page"/>
              </v:group>
            </w:pict>
          </mc:Fallback>
        </mc:AlternateContent>
      </w:r>
    </w:p>
    <w:sectPr w:rsidR="008D6E95" w:rsidSect="00E36D79">
      <w:pgSz w:w="16840" w:h="11907" w:orient="landscape" w:code="9"/>
      <w:pgMar w:top="1134" w:right="822" w:bottom="1134" w:left="1134" w:header="283" w:footer="283" w:gutter="0"/>
      <w:cols w:num="2" w:space="1730" w:equalWidth="0">
        <w:col w:w="10206" w:space="1730"/>
        <w:col w:w="294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9F439" w14:textId="77777777" w:rsidR="00943644" w:rsidRDefault="00943644">
      <w:r>
        <w:separator/>
      </w:r>
    </w:p>
    <w:p w14:paraId="6D3B004D" w14:textId="77777777" w:rsidR="00943644" w:rsidRDefault="00943644"/>
  </w:endnote>
  <w:endnote w:type="continuationSeparator" w:id="0">
    <w:p w14:paraId="68B01ED2" w14:textId="77777777" w:rsidR="00943644" w:rsidRDefault="00943644">
      <w:r>
        <w:continuationSeparator/>
      </w:r>
    </w:p>
    <w:p w14:paraId="479B5008" w14:textId="77777777" w:rsidR="00943644" w:rsidRDefault="00943644"/>
  </w:endnote>
  <w:endnote w:type="continuationNotice" w:id="1">
    <w:p w14:paraId="1680EEE9" w14:textId="77777777" w:rsidR="00943644" w:rsidRDefault="009436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9D7326" w14:paraId="7819B7B6" w14:textId="77777777" w:rsidTr="00D83BD4">
      <w:trPr>
        <w:trHeight w:val="397"/>
      </w:trPr>
      <w:tc>
        <w:tcPr>
          <w:tcW w:w="340" w:type="dxa"/>
        </w:tcPr>
        <w:p w14:paraId="0031491D" w14:textId="2780CA73" w:rsidR="009D7326" w:rsidRPr="00D55628" w:rsidRDefault="00B15BF7" w:rsidP="00D55628">
          <w:pPr>
            <w:pStyle w:val="FooterEven"/>
          </w:pPr>
          <w:r>
            <w:rPr>
              <w:noProof/>
            </w:rPr>
            <mc:AlternateContent>
              <mc:Choice Requires="wps">
                <w:drawing>
                  <wp:anchor distT="0" distB="0" distL="114300" distR="114300" simplePos="1" relativeHeight="251658245" behindDoc="0" locked="0" layoutInCell="0" allowOverlap="1" wp14:anchorId="12E36E7A" wp14:editId="17585B07">
                    <wp:simplePos x="0" y="7096998"/>
                    <wp:positionH relativeFrom="page">
                      <wp:posOffset>0</wp:posOffset>
                    </wp:positionH>
                    <wp:positionV relativeFrom="page">
                      <wp:posOffset>7096760</wp:posOffset>
                    </wp:positionV>
                    <wp:extent cx="10693400" cy="273050"/>
                    <wp:effectExtent l="0" t="0" r="0" b="12700"/>
                    <wp:wrapNone/>
                    <wp:docPr id="42" name="MSIPCMaed84882bc99ef03da695478" descr="{&quot;HashCode&quot;:908439540,&quot;Height&quot;:595.0,&quot;Width&quot;:84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DC8F3" w14:textId="4FD4C9C3" w:rsidR="00B15BF7" w:rsidRPr="00B15BF7" w:rsidRDefault="00B15BF7" w:rsidP="00B15BF7">
                                <w:pPr>
                                  <w:jc w:val="center"/>
                                  <w:rPr>
                                    <w:rFonts w:ascii="Calibri" w:hAnsi="Calibri" w:cs="Calibri"/>
                                    <w:color w:val="000000"/>
                                    <w:sz w:val="24"/>
                                  </w:rPr>
                                </w:pPr>
                                <w:r w:rsidRPr="00B15BF7">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E36E7A" id="_x0000_t202" coordsize="21600,21600" o:spt="202" path="m,l,21600r21600,l21600,xe">
                    <v:stroke joinstyle="miter"/>
                    <v:path gradientshapeok="t" o:connecttype="rect"/>
                  </v:shapetype>
                  <v:shape id="MSIPCMaed84882bc99ef03da695478" o:spid="_x0000_s1038" type="#_x0000_t202" alt="{&quot;HashCode&quot;:908439540,&quot;Height&quot;:595.0,&quot;Width&quot;:842.0,&quot;Placement&quot;:&quot;Footer&quot;,&quot;Index&quot;:&quot;OddAndEven&quot;,&quot;Section&quot;:1,&quot;Top&quot;:0.0,&quot;Left&quot;:0.0}" style="position:absolute;margin-left:0;margin-top:558.8pt;width:842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" o:allowincell="f" filled="f" stroked="f" strokeweight=".5pt">
                    <v:textbox inset=",0,,0">
                      <w:txbxContent>
                        <w:p w14:paraId="56EDC8F3" w14:textId="4FD4C9C3" w:rsidR="00B15BF7" w:rsidRPr="00B15BF7" w:rsidRDefault="00B15BF7" w:rsidP="00B15BF7">
                          <w:pPr>
                            <w:jc w:val="center"/>
                            <w:rPr>
                              <w:rFonts w:ascii="Calibri" w:hAnsi="Calibri" w:cs="Calibri"/>
                              <w:color w:val="000000"/>
                              <w:sz w:val="24"/>
                            </w:rPr>
                          </w:pPr>
                          <w:r w:rsidRPr="00B15BF7">
                            <w:rPr>
                              <w:rFonts w:ascii="Calibri" w:hAnsi="Calibri" w:cs="Calibri"/>
                              <w:color w:val="000000"/>
                              <w:sz w:val="24"/>
                            </w:rPr>
                            <w:t>Unofficial</w:t>
                          </w:r>
                        </w:p>
                      </w:txbxContent>
                    </v:textbox>
                    <w10:wrap anchorx="page" anchory="page"/>
                  </v:shape>
                </w:pict>
              </mc:Fallback>
            </mc:AlternateContent>
          </w:r>
          <w:r w:rsidR="009D7326" w:rsidRPr="00D55628">
            <w:fldChar w:fldCharType="begin"/>
          </w:r>
          <w:r w:rsidR="009D7326" w:rsidRPr="00D55628">
            <w:instrText xml:space="preserve"> PAGE   \* MERGEFORMAT </w:instrText>
          </w:r>
          <w:r w:rsidR="009D7326" w:rsidRPr="00D55628">
            <w:fldChar w:fldCharType="separate"/>
          </w:r>
          <w:r w:rsidR="009D7326">
            <w:rPr>
              <w:noProof/>
            </w:rPr>
            <w:t>3</w:t>
          </w:r>
          <w:r w:rsidR="009D7326" w:rsidRPr="00D55628">
            <w:fldChar w:fldCharType="end"/>
          </w:r>
        </w:p>
      </w:tc>
      <w:tc>
        <w:tcPr>
          <w:tcW w:w="8164" w:type="dxa"/>
        </w:tcPr>
        <w:p w14:paraId="7DCE8D90" w14:textId="77777777" w:rsidR="009D7326" w:rsidRPr="00D55628" w:rsidRDefault="009D7326" w:rsidP="00D55628">
          <w:pPr>
            <w:pStyle w:val="FooterEven"/>
          </w:pPr>
          <w:r w:rsidRPr="000A15E4">
            <w:rPr>
              <w:rStyle w:val="Bold"/>
            </w:rPr>
            <w:t>Title of document</w:t>
          </w:r>
          <w:r w:rsidRPr="00D55628">
            <w:t xml:space="preserve"> Subtitle</w:t>
          </w:r>
        </w:p>
      </w:tc>
    </w:tr>
  </w:tbl>
  <w:p w14:paraId="0DA9A6A6" w14:textId="77777777" w:rsidR="009D7326" w:rsidRPr="008B6D45" w:rsidRDefault="009D7326"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1A172" w14:textId="7F502699" w:rsidR="00326423" w:rsidRPr="00AC3B6D" w:rsidRDefault="00181448" w:rsidP="00326423">
    <w:pPr>
      <w:pStyle w:val="Footer"/>
      <w:jc w:val="right"/>
      <w:rPr>
        <w:b/>
        <w:bCs/>
        <w:noProof/>
        <w:color w:val="00B2A9" w:themeColor="accent1"/>
      </w:rPr>
    </w:pPr>
    <w:r>
      <w:rPr>
        <w:noProof/>
      </w:rPr>
      <mc:AlternateContent>
        <mc:Choice Requires="wps">
          <w:drawing>
            <wp:anchor distT="0" distB="0" distL="114300" distR="114300" simplePos="1" relativeHeight="251661333" behindDoc="0" locked="0" layoutInCell="0" allowOverlap="1" wp14:anchorId="40E5B86A" wp14:editId="33A8D696">
              <wp:simplePos x="0" y="7096998"/>
              <wp:positionH relativeFrom="page">
                <wp:posOffset>0</wp:posOffset>
              </wp:positionH>
              <wp:positionV relativeFrom="page">
                <wp:posOffset>7097395</wp:posOffset>
              </wp:positionV>
              <wp:extent cx="10693400" cy="273050"/>
              <wp:effectExtent l="0" t="0" r="0" b="12700"/>
              <wp:wrapNone/>
              <wp:docPr id="224" name="MSIPCM25434880aed327812d4b3371" descr="{&quot;HashCode&quot;:-1264680268,&quot;Height&quot;:595.0,&quot;Width&quot;:84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2CA930" w14:textId="6EC38B3F" w:rsidR="00181448" w:rsidRPr="00A30851" w:rsidRDefault="00A30851" w:rsidP="00A30851">
                          <w:pPr>
                            <w:jc w:val="center"/>
                            <w:rPr>
                              <w:rFonts w:ascii="Calibri" w:hAnsi="Calibri" w:cs="Calibri"/>
                              <w:color w:val="000000"/>
                              <w:sz w:val="24"/>
                            </w:rPr>
                          </w:pPr>
                          <w:r w:rsidRPr="00A3085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E5B86A" id="_x0000_t202" coordsize="21600,21600" o:spt="202" path="m,l,21600r21600,l21600,xe">
              <v:stroke joinstyle="miter"/>
              <v:path gradientshapeok="t" o:connecttype="rect"/>
            </v:shapetype>
            <v:shape id="MSIPCM25434880aed327812d4b3371" o:spid="_x0000_s1039" type="#_x0000_t202" alt="{&quot;HashCode&quot;:-1264680268,&quot;Height&quot;:595.0,&quot;Width&quot;:842.0,&quot;Placement&quot;:&quot;Footer&quot;,&quot;Index&quot;:&quot;Primary&quot;,&quot;Section&quot;:1,&quot;Top&quot;:0.0,&quot;Left&quot;:0.0}" style="position:absolute;left:0;text-align:left;margin-left:0;margin-top:558.85pt;width:842pt;height:21.5pt;z-index:2516613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" o:allowincell="f" filled="f" stroked="f" strokeweight=".5pt">
              <v:textbox inset=",0,,0">
                <w:txbxContent>
                  <w:p w14:paraId="102CA930" w14:textId="6EC38B3F" w:rsidR="00181448" w:rsidRPr="00A30851" w:rsidRDefault="00A30851" w:rsidP="00A30851">
                    <w:pPr>
                      <w:jc w:val="center"/>
                      <w:rPr>
                        <w:rFonts w:ascii="Calibri" w:hAnsi="Calibri" w:cs="Calibri"/>
                        <w:color w:val="000000"/>
                        <w:sz w:val="24"/>
                      </w:rPr>
                    </w:pPr>
                    <w:r w:rsidRPr="00A30851">
                      <w:rPr>
                        <w:rFonts w:ascii="Calibri" w:hAnsi="Calibri" w:cs="Calibri"/>
                        <w:color w:val="000000"/>
                        <w:sz w:val="24"/>
                      </w:rPr>
                      <w:t>OFFICIAL</w:t>
                    </w:r>
                  </w:p>
                </w:txbxContent>
              </v:textbox>
              <w10:wrap anchorx="page" anchory="page"/>
            </v:shape>
          </w:pict>
        </mc:Fallback>
      </mc:AlternateContent>
    </w:r>
  </w:p>
  <w:sdt>
    <w:sdtPr>
      <w:id w:val="-214739831"/>
      <w:docPartObj>
        <w:docPartGallery w:val="Page Numbers (Bottom of Page)"/>
        <w:docPartUnique/>
      </w:docPartObj>
    </w:sdtPr>
    <w:sdtEndPr>
      <w:rPr>
        <w:b/>
        <w:bCs/>
        <w:noProof/>
        <w:color w:val="00B2A9" w:themeColor="accent1"/>
      </w:rPr>
    </w:sdtEndPr>
    <w:sdtContent>
      <w:p w14:paraId="2B44E80E" w14:textId="77777777" w:rsidR="00326423" w:rsidRPr="00AC3B6D" w:rsidRDefault="00203541" w:rsidP="00326423">
        <w:pPr>
          <w:pStyle w:val="Footer"/>
          <w:jc w:val="right"/>
          <w:rPr>
            <w:b/>
            <w:bCs/>
            <w:noProof/>
            <w:color w:val="00B2A9" w:themeColor="accent1"/>
          </w:rPr>
        </w:pPr>
        <w:r>
          <w:rPr>
            <w:noProof/>
          </w:rPr>
          <mc:AlternateContent>
            <mc:Choice Requires="wps">
              <w:drawing>
                <wp:anchor distT="0" distB="0" distL="114300" distR="114300" simplePos="0" relativeHeight="251658260" behindDoc="0" locked="0" layoutInCell="1" allowOverlap="1" wp14:anchorId="4C1CB7F0" wp14:editId="6F3D176C">
                  <wp:simplePos x="0" y="0"/>
                  <wp:positionH relativeFrom="column">
                    <wp:posOffset>-88900</wp:posOffset>
                  </wp:positionH>
                  <wp:positionV relativeFrom="paragraph">
                    <wp:posOffset>-159385</wp:posOffset>
                  </wp:positionV>
                  <wp:extent cx="1790700" cy="412750"/>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6DD2847D" w14:textId="77777777" w:rsidR="00AC3B6D" w:rsidRPr="000B4CC0" w:rsidRDefault="00AC3B6D" w:rsidP="00AC3B6D">
                              <w:pPr>
                                <w:pStyle w:val="Heading2"/>
                                <w:rPr>
                                  <w:color w:val="2E1E66" w:themeColor="accent3" w:themeTint="E6"/>
                                </w:rPr>
                              </w:pPr>
                              <w:r w:rsidRPr="000B4CC0">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CB7F0" id="Text Box 66" o:spid="_x0000_s1040" type="#_x0000_t202" style="position:absolute;left:0;text-align:left;margin-left:-7pt;margin-top:-12.55pt;width:141pt;height:32.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" fillcolor="white [3201]" stroked="f" strokeweight=".5pt">
                  <v:textbox inset=",0,0,0">
                    <w:txbxContent>
                      <w:p w14:paraId="6DD2847D" w14:textId="77777777" w:rsidR="00AC3B6D" w:rsidRPr="000B4CC0" w:rsidRDefault="00AC3B6D" w:rsidP="00AC3B6D">
                        <w:pPr>
                          <w:pStyle w:val="Heading2"/>
                          <w:rPr>
                            <w:color w:val="2E1E66" w:themeColor="accent3" w:themeTint="E6"/>
                          </w:rPr>
                        </w:pPr>
                        <w:r w:rsidRPr="000B4CC0">
                          <w:rPr>
                            <w:color w:val="2E1E66" w:themeColor="accent3" w:themeTint="E6"/>
                          </w:rPr>
                          <w:t>delwp.vic.gov.au</w:t>
                        </w:r>
                      </w:p>
                    </w:txbxContent>
                  </v:textbox>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26423" w14:paraId="085DB898" w14:textId="77777777" w:rsidTr="009F19F8">
          <w:trPr>
            <w:trHeight w:val="397"/>
          </w:trPr>
          <w:tc>
            <w:tcPr>
              <w:tcW w:w="9071" w:type="dxa"/>
            </w:tcPr>
            <w:p w14:paraId="01EB4EF6" w14:textId="3836DB3E" w:rsidR="00326423" w:rsidRDefault="00326423" w:rsidP="00326423">
              <w:pPr>
                <w:pStyle w:val="FooterOdd"/>
                <w:rPr>
                  <w:rStyle w:val="Bold"/>
                </w:rPr>
              </w:pPr>
              <w:r>
                <w:rPr>
                  <w:rStyle w:val="Bold"/>
                </w:rPr>
                <w:fldChar w:fldCharType="begin"/>
              </w:r>
              <w:r>
                <w:rPr>
                  <w:rStyle w:val="Bold"/>
                </w:rPr>
                <w:instrText xml:space="preserve"> DOCPROPERTY  Title  \* MERGEFORMAT </w:instrText>
              </w:r>
              <w:r>
                <w:rPr>
                  <w:rStyle w:val="Bold"/>
                </w:rPr>
                <w:fldChar w:fldCharType="separate"/>
              </w:r>
              <w:r w:rsidR="004C72C1">
                <w:rPr>
                  <w:rStyle w:val="Bold"/>
                </w:rPr>
                <w:t xml:space="preserve">Medium to high-density </w:t>
              </w:r>
              <w:proofErr w:type="gramStart"/>
              <w:r w:rsidR="004C72C1">
                <w:rPr>
                  <w:rStyle w:val="Bold"/>
                </w:rPr>
                <w:t>residential  buildings</w:t>
              </w:r>
              <w:proofErr w:type="gramEnd"/>
              <w:r w:rsidR="004C72C1">
                <w:rPr>
                  <w:rStyle w:val="Bold"/>
                </w:rPr>
                <w:t xml:space="preserve"> and works (such as apartments)</w:t>
              </w:r>
              <w:r>
                <w:rPr>
                  <w:rStyle w:val="Bold"/>
                </w:rPr>
                <w:fldChar w:fldCharType="end"/>
              </w:r>
              <w:r>
                <w:rPr>
                  <w:rStyle w:val="Bold"/>
                </w:rPr>
                <w:t xml:space="preserve">  </w:t>
              </w:r>
            </w:p>
            <w:p w14:paraId="3B40DDDA" w14:textId="416FFD47" w:rsidR="00326423" w:rsidRPr="00CB1FB7" w:rsidRDefault="00A62338" w:rsidP="00326423">
              <w:pPr>
                <w:pStyle w:val="FooterOdd"/>
                <w:rPr>
                  <w:b/>
                </w:rPr>
              </w:pPr>
              <w:fldSimple w:instr="DOCPROPERTY  xFooterSubtitle  \* MERGEFORMAT">
                <w:r w:rsidR="004C72C1">
                  <w:t>Stormwater requirements for urban developments: development scenario</w:t>
                </w:r>
              </w:fldSimple>
            </w:p>
          </w:tc>
          <w:tc>
            <w:tcPr>
              <w:tcW w:w="340" w:type="dxa"/>
            </w:tcPr>
            <w:p w14:paraId="428BCDAA" w14:textId="77777777" w:rsidR="00326423" w:rsidRPr="00D55628" w:rsidRDefault="00326423" w:rsidP="00326423">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042F3E8" w14:textId="306B6F17" w:rsidR="009D7326" w:rsidRDefault="00943644" w:rsidP="00326423">
        <w:pPr>
          <w:pStyle w:val="Footer"/>
          <w:jc w:val="right"/>
        </w:pPr>
      </w:p>
    </w:sdtContent>
  </w:sdt>
  <w:p w14:paraId="3E821A23" w14:textId="77777777" w:rsidR="00203541" w:rsidRDefault="00203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F298" w14:textId="04A82955" w:rsidR="009D7326" w:rsidRDefault="00B15BF7">
    <w:pPr>
      <w:pStyle w:val="Footer"/>
    </w:pPr>
    <w:r>
      <w:rPr>
        <w:noProof/>
      </w:rPr>
      <mc:AlternateContent>
        <mc:Choice Requires="wps">
          <w:drawing>
            <wp:anchor distT="0" distB="0" distL="114300" distR="114300" simplePos="0" relativeHeight="251658246" behindDoc="0" locked="0" layoutInCell="0" allowOverlap="1" wp14:anchorId="424647A5" wp14:editId="15B88FC2">
              <wp:simplePos x="0" y="0"/>
              <wp:positionH relativeFrom="page">
                <wp:posOffset>0</wp:posOffset>
              </wp:positionH>
              <wp:positionV relativeFrom="page">
                <wp:posOffset>7097395</wp:posOffset>
              </wp:positionV>
              <wp:extent cx="10693400" cy="273050"/>
              <wp:effectExtent l="0" t="0" r="0" b="12700"/>
              <wp:wrapNone/>
              <wp:docPr id="38" name="MSIPCM3c8c449ebcb00dda67df58a2" descr="{&quot;HashCode&quot;:-1264680268,&quot;Height&quot;:595.0,&quot;Width&quot;:84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AFA945" w14:textId="5D66DCF4" w:rsidR="00B15BF7" w:rsidRPr="00A30851" w:rsidRDefault="00A30851" w:rsidP="00A30851">
                          <w:pPr>
                            <w:jc w:val="center"/>
                            <w:rPr>
                              <w:rFonts w:ascii="Calibri" w:hAnsi="Calibri" w:cs="Calibri"/>
                              <w:color w:val="000000"/>
                              <w:sz w:val="24"/>
                              <w:szCs w:val="4"/>
                            </w:rPr>
                          </w:pPr>
                          <w:r w:rsidRPr="00A30851">
                            <w:rPr>
                              <w:rFonts w:ascii="Calibri" w:hAnsi="Calibri" w:cs="Calibri"/>
                              <w:color w:val="000000"/>
                              <w:sz w:val="24"/>
                              <w:szCs w:val="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4647A5" id="_x0000_t202" coordsize="21600,21600" o:spt="202" path="m,l,21600r21600,l21600,xe">
              <v:stroke joinstyle="miter"/>
              <v:path gradientshapeok="t" o:connecttype="rect"/>
            </v:shapetype>
            <v:shape id="MSIPCM3c8c449ebcb00dda67df58a2" o:spid="_x0000_s1041" type="#_x0000_t202" alt="{&quot;HashCode&quot;:-1264680268,&quot;Height&quot;:595.0,&quot;Width&quot;:842.0,&quot;Placement&quot;:&quot;Footer&quot;,&quot;Index&quot;:&quot;FirstPage&quot;,&quot;Section&quot;:1,&quot;Top&quot;:0.0,&quot;Left&quot;:0.0}" style="position:absolute;margin-left:0;margin-top:558.85pt;width:842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" o:allowincell="f" filled="f" stroked="f" strokeweight=".5pt">
              <v:textbox inset=",0,,0">
                <w:txbxContent>
                  <w:p w14:paraId="56AFA945" w14:textId="5D66DCF4" w:rsidR="00B15BF7" w:rsidRPr="00A30851" w:rsidRDefault="00A30851" w:rsidP="00A30851">
                    <w:pPr>
                      <w:jc w:val="center"/>
                      <w:rPr>
                        <w:rFonts w:ascii="Calibri" w:hAnsi="Calibri" w:cs="Calibri"/>
                        <w:color w:val="000000"/>
                        <w:sz w:val="24"/>
                        <w:szCs w:val="4"/>
                      </w:rPr>
                    </w:pPr>
                    <w:r w:rsidRPr="00A30851">
                      <w:rPr>
                        <w:rFonts w:ascii="Calibri" w:hAnsi="Calibri" w:cs="Calibri"/>
                        <w:color w:val="000000"/>
                        <w:sz w:val="24"/>
                        <w:szCs w:val="4"/>
                      </w:rPr>
                      <w:t>OFFICIAL</w:t>
                    </w:r>
                  </w:p>
                </w:txbxContent>
              </v:textbox>
              <w10:wrap anchorx="page" anchory="page"/>
            </v:shape>
          </w:pict>
        </mc:Fallback>
      </mc:AlternateContent>
    </w:r>
    <w:r w:rsidR="009D7326">
      <w:rPr>
        <w:noProof/>
      </w:rPr>
      <w:drawing>
        <wp:anchor distT="0" distB="0" distL="114300" distR="114300" simplePos="0" relativeHeight="251658244" behindDoc="1" locked="1" layoutInCell="1" allowOverlap="1" wp14:anchorId="56667595" wp14:editId="646FD353">
          <wp:simplePos x="0" y="0"/>
          <wp:positionH relativeFrom="page">
            <wp:align>left</wp:align>
          </wp:positionH>
          <wp:positionV relativeFrom="page">
            <wp:align>bottom</wp:align>
          </wp:positionV>
          <wp:extent cx="2008800" cy="950400"/>
          <wp:effectExtent l="0" t="0" r="0" b="2540"/>
          <wp:wrapNone/>
          <wp:docPr id="4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9D7326">
      <w:rPr>
        <w:noProof/>
      </w:rPr>
      <w:drawing>
        <wp:anchor distT="0" distB="0" distL="114300" distR="114300" simplePos="0" relativeHeight="251658243" behindDoc="1" locked="1" layoutInCell="1" allowOverlap="1" wp14:anchorId="75BC4ECA" wp14:editId="425309DD">
          <wp:simplePos x="0" y="0"/>
          <wp:positionH relativeFrom="page">
            <wp:align>right</wp:align>
          </wp:positionH>
          <wp:positionV relativeFrom="page">
            <wp:align>bottom</wp:align>
          </wp:positionV>
          <wp:extent cx="2527200" cy="1057955"/>
          <wp:effectExtent l="0" t="0" r="0" b="0"/>
          <wp:wrapNone/>
          <wp:docPr id="46"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326" w:rsidRPr="00D55628">
      <w:rPr>
        <w:noProof/>
      </w:rPr>
      <w:drawing>
        <wp:anchor distT="0" distB="0" distL="114300" distR="114300" simplePos="0" relativeHeight="251658240" behindDoc="1" locked="1" layoutInCell="1" allowOverlap="1" wp14:anchorId="0BC29B1C" wp14:editId="06AE2886">
          <wp:simplePos x="0" y="0"/>
          <wp:positionH relativeFrom="page">
            <wp:align>right</wp:align>
          </wp:positionH>
          <wp:positionV relativeFrom="page">
            <wp:align>bottom</wp:align>
          </wp:positionV>
          <wp:extent cx="2520000" cy="106200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F644" w14:textId="77777777" w:rsidR="009D7326" w:rsidRPr="00124E8F" w:rsidRDefault="009D7326" w:rsidP="00124E8F">
    <w:pPr>
      <w:pStyle w:val="Footer"/>
    </w:pPr>
    <w:r w:rsidRPr="00D55628">
      <w:rPr>
        <w:noProof/>
      </w:rPr>
      <mc:AlternateContent>
        <mc:Choice Requires="wps">
          <w:drawing>
            <wp:anchor distT="0" distB="0" distL="114300" distR="114300" simplePos="0" relativeHeight="251658247" behindDoc="1" locked="1" layoutInCell="1" allowOverlap="1" wp14:anchorId="02811373" wp14:editId="625549DC">
              <wp:simplePos x="0" y="0"/>
              <wp:positionH relativeFrom="page">
                <wp:align>center</wp:align>
              </wp:positionH>
              <wp:positionV relativeFrom="page">
                <wp:align>center</wp:align>
              </wp:positionV>
              <wp:extent cx="7560000" cy="1796400"/>
              <wp:effectExtent l="0" t="0" r="0" b="0"/>
              <wp:wrapNone/>
              <wp:docPr id="2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A8A2" w14:textId="439C362F" w:rsidR="009D7326" w:rsidRPr="0001226A" w:rsidRDefault="009D73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11373" id="_x0000_t202" coordsize="21600,21600" o:spt="202" path="m,l,21600r21600,l21600,xe">
              <v:stroke joinstyle="miter"/>
              <v:path gradientshapeok="t" o:connecttype="rect"/>
            </v:shapetype>
            <v:shape id="Text Box 225" o:spid="_x0000_s1042"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mJ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RDV5ifYBAADRAwAADgAAAAAAAAAAAAAAAAAuAgAAZHJz&#10;L2Uyb0RvYy54bWxQSwECLQAUAAYACAAAACEANMVEztsAAAAGAQAADwAAAAAAAAAAAAAAAABQBAAA&#10;ZHJzL2Rvd25yZXYueG1sUEsFBgAAAAAEAAQA8wAAAFgFAAAAAA==&#10;" filled="f" stroked="f">
              <v:textbox>
                <w:txbxContent>
                  <w:p w14:paraId="1D58A8A2" w14:textId="439C362F" w:rsidR="009D7326" w:rsidRPr="0001226A" w:rsidRDefault="009D73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E7362" w14:paraId="0CFD3FEF" w14:textId="77777777" w:rsidTr="004E1B02">
      <w:trPr>
        <w:trHeight w:val="397"/>
      </w:trPr>
      <w:tc>
        <w:tcPr>
          <w:tcW w:w="9071" w:type="dxa"/>
        </w:tcPr>
        <w:p w14:paraId="36003DE4" w14:textId="03214A23" w:rsidR="00AE7362" w:rsidRPr="00CB1FB7" w:rsidRDefault="00AE7362" w:rsidP="00553FB0">
          <w:pPr>
            <w:pStyle w:val="FooterOdd"/>
            <w:rPr>
              <w:b/>
            </w:rPr>
          </w:pPr>
        </w:p>
      </w:tc>
      <w:tc>
        <w:tcPr>
          <w:tcW w:w="340" w:type="dxa"/>
        </w:tcPr>
        <w:p w14:paraId="425333F6" w14:textId="77777777" w:rsidR="00AE7362" w:rsidRPr="00D55628" w:rsidRDefault="00AE7362" w:rsidP="00AE7362">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D2C3B0A" w14:textId="34518DE5" w:rsidR="009D7326" w:rsidRDefault="00FD5856">
    <w:pPr>
      <w:pStyle w:val="Footer"/>
    </w:pPr>
    <w:r>
      <w:rPr>
        <w:noProof/>
      </w:rPr>
      <mc:AlternateContent>
        <mc:Choice Requires="wps">
          <w:drawing>
            <wp:anchor distT="0" distB="0" distL="114300" distR="114300" simplePos="0" relativeHeight="251658257" behindDoc="0" locked="0" layoutInCell="1" allowOverlap="1" wp14:anchorId="37BD4BFB" wp14:editId="72B36D58">
              <wp:simplePos x="0" y="0"/>
              <wp:positionH relativeFrom="column">
                <wp:posOffset>-88900</wp:posOffset>
              </wp:positionH>
              <wp:positionV relativeFrom="paragraph">
                <wp:posOffset>-292735</wp:posOffset>
              </wp:positionV>
              <wp:extent cx="1790700" cy="4127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29C2E17F" w14:textId="77777777" w:rsidR="00FD5856" w:rsidRPr="000B4CC0" w:rsidRDefault="00FD5856" w:rsidP="00FD5856">
                          <w:pPr>
                            <w:pStyle w:val="Heading2"/>
                            <w:rPr>
                              <w:color w:val="2E1E66" w:themeColor="accent3" w:themeTint="E6"/>
                            </w:rPr>
                          </w:pPr>
                          <w:r w:rsidRPr="000B4CC0">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BD4BFB" id="_x0000_t202" coordsize="21600,21600" o:spt="202" path="m,l,21600r21600,l21600,xe">
              <v:stroke joinstyle="miter"/>
              <v:path gradientshapeok="t" o:connecttype="rect"/>
            </v:shapetype>
            <v:shape id="Text Box 32" o:spid="_x0000_s1043" type="#_x0000_t202" style="position:absolute;margin-left:-7pt;margin-top:-23.05pt;width:141pt;height:32.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" fillcolor="white [3201]" stroked="f" strokeweight=".5pt">
              <v:textbox inset=",0,0,0">
                <w:txbxContent>
                  <w:p w14:paraId="29C2E17F" w14:textId="77777777" w:rsidR="00FD5856" w:rsidRPr="000B4CC0" w:rsidRDefault="00FD5856" w:rsidP="00FD5856">
                    <w:pPr>
                      <w:pStyle w:val="Heading2"/>
                      <w:rPr>
                        <w:color w:val="2E1E66" w:themeColor="accent3" w:themeTint="E6"/>
                      </w:rPr>
                    </w:pPr>
                    <w:r w:rsidRPr="000B4CC0">
                      <w:rPr>
                        <w:color w:val="2E1E66" w:themeColor="accent3" w:themeTint="E6"/>
                      </w:rPr>
                      <w:t>delwp.vic.gov.au</w:t>
                    </w:r>
                  </w:p>
                </w:txbxContent>
              </v:textbox>
            </v:shape>
          </w:pict>
        </mc:Fallback>
      </mc:AlternateContent>
    </w:r>
    <w:r w:rsidR="009D7326" w:rsidRPr="00D55628">
      <w:rPr>
        <w:noProof/>
      </w:rPr>
      <mc:AlternateContent>
        <mc:Choice Requires="wps">
          <w:drawing>
            <wp:anchor distT="0" distB="0" distL="114300" distR="114300" simplePos="0" relativeHeight="251658241" behindDoc="1" locked="1" layoutInCell="1" allowOverlap="1" wp14:anchorId="579298FB" wp14:editId="7CFF6B10">
              <wp:simplePos x="0" y="0"/>
              <wp:positionH relativeFrom="page">
                <wp:align>center</wp:align>
              </wp:positionH>
              <wp:positionV relativeFrom="page">
                <wp:align>center</wp:align>
              </wp:positionV>
              <wp:extent cx="7560000" cy="1796400"/>
              <wp:effectExtent l="0" t="0" r="0" b="0"/>
              <wp:wrapNone/>
              <wp:docPr id="29"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4DC1" w14:textId="1772EBF1" w:rsidR="009D7326" w:rsidRPr="0001226A" w:rsidRDefault="009D73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298FB"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nkDw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aSueQPAgAA&#10;9AMAAA4AAAAAAAAAAAAAAAAALgIAAGRycy9lMm9Eb2MueG1sUEsBAi0AFAAGAAgAAAAhADTFRM7b&#10;AAAABgEAAA8AAAAAAAAAAAAAAAAAaQQAAGRycy9kb3ducmV2LnhtbFBLBQYAAAAABAAEAPMAAABx&#10;BQAAAAA=&#10;" filled="f" stroked="f">
              <v:textbox>
                <w:txbxContent>
                  <w:p w14:paraId="4D0E4DC1" w14:textId="1772EBF1" w:rsidR="009D7326" w:rsidRPr="0001226A" w:rsidRDefault="009D73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4E1B00C" w14:textId="77777777" w:rsidR="009D7326" w:rsidRDefault="009D73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7326" w14:paraId="502787EC" w14:textId="77777777" w:rsidTr="00DD7238">
      <w:trPr>
        <w:trHeight w:val="397"/>
      </w:trPr>
      <w:tc>
        <w:tcPr>
          <w:tcW w:w="340" w:type="dxa"/>
        </w:tcPr>
        <w:p w14:paraId="4B7561CE" w14:textId="77777777" w:rsidR="009D7326" w:rsidRPr="00D55628" w:rsidRDefault="009D732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292F3C5" w14:textId="77777777" w:rsidR="004C72C1" w:rsidRDefault="009D732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C72C1">
            <w:rPr>
              <w:rStyle w:val="Bold"/>
            </w:rPr>
            <w:t xml:space="preserve">Medium to high-density residential </w:t>
          </w:r>
        </w:p>
        <w:p w14:paraId="7135FD2A" w14:textId="55C1488D" w:rsidR="009D7326" w:rsidRDefault="004C72C1" w:rsidP="00810C40">
          <w:pPr>
            <w:pStyle w:val="FooterEven"/>
            <w:rPr>
              <w:rStyle w:val="Bold"/>
            </w:rPr>
          </w:pPr>
          <w:r>
            <w:rPr>
              <w:rStyle w:val="Bold"/>
            </w:rPr>
            <w:t>buildings and works</w:t>
          </w:r>
          <w:r w:rsidR="009D7326">
            <w:rPr>
              <w:rStyle w:val="Bold"/>
            </w:rPr>
            <w:fldChar w:fldCharType="end"/>
          </w:r>
        </w:p>
        <w:p w14:paraId="3F3E3296" w14:textId="41B5416C" w:rsidR="009D7326" w:rsidRPr="00810C40" w:rsidRDefault="00943644" w:rsidP="00810C40">
          <w:pPr>
            <w:pStyle w:val="FooterEven"/>
          </w:pPr>
          <w:r>
            <w:fldChar w:fldCharType="begin"/>
          </w:r>
          <w:r>
            <w:instrText>DOCPROPERTY  xFooterSubtitle  \* MERGEFORMAT</w:instrText>
          </w:r>
          <w:r>
            <w:fldChar w:fldCharType="separate"/>
          </w:r>
          <w:r w:rsidR="004C72C1">
            <w:t>Stormwater requirements for urban developments: development scenario</w:t>
          </w:r>
          <w:r>
            <w:fldChar w:fldCharType="end"/>
          </w:r>
        </w:p>
      </w:tc>
    </w:tr>
  </w:tbl>
  <w:p w14:paraId="17964400" w14:textId="77777777" w:rsidR="009D7326" w:rsidRDefault="009D7326" w:rsidP="005949B0">
    <w:pPr>
      <w:pStyle w:val="FooterEven"/>
    </w:pPr>
    <w:r w:rsidRPr="00D55628">
      <w:rPr>
        <w:noProof/>
      </w:rPr>
      <mc:AlternateContent>
        <mc:Choice Requires="wps">
          <w:drawing>
            <wp:anchor distT="0" distB="0" distL="114300" distR="114300" simplePos="0" relativeHeight="251658242" behindDoc="1" locked="1" layoutInCell="1" allowOverlap="1" wp14:anchorId="6285DB00" wp14:editId="6DBB457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6747" w14:textId="545AA23E" w:rsidR="009D7326" w:rsidRPr="0001226A" w:rsidRDefault="009D73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5DB00" id="_x0000_t202" coordsize="21600,21600" o:spt="202" path="m,l,21600r21600,l21600,xe">
              <v:stroke joinstyle="miter"/>
              <v:path gradientshapeok="t" o:connecttype="rect"/>
            </v:shapetype>
            <v:shape id="Text Box 224" o:spid="_x0000_s1045"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I+Wu4PAgAA&#10;8wMAAA4AAAAAAAAAAAAAAAAALgIAAGRycy9lMm9Eb2MueG1sUEsBAi0AFAAGAAgAAAAhADTFRM7b&#10;AAAABgEAAA8AAAAAAAAAAAAAAAAAaQQAAGRycy9kb3ducmV2LnhtbFBLBQYAAAAABAAEAPMAAABx&#10;BQAAAAA=&#10;" filled="f" stroked="f">
              <v:textbox>
                <w:txbxContent>
                  <w:p w14:paraId="2EC66747" w14:textId="545AA23E" w:rsidR="009D7326" w:rsidRPr="0001226A" w:rsidRDefault="009D73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ABB709D" w14:textId="77777777" w:rsidR="009D7326" w:rsidRPr="00B5221E" w:rsidRDefault="009D7326"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0000" w14:textId="1BB5FD99" w:rsidR="003759A7" w:rsidRPr="002278AB" w:rsidRDefault="00181448" w:rsidP="003759A7">
    <w:pPr>
      <w:pStyle w:val="BodyText"/>
      <w:jc w:val="right"/>
      <w:rPr>
        <w:b/>
        <w:bCs/>
        <w:noProof/>
        <w:color w:val="00B2A9" w:themeColor="accent1"/>
        <w:sz w:val="16"/>
        <w:szCs w:val="16"/>
      </w:rPr>
    </w:pPr>
    <w:r>
      <w:rPr>
        <w:noProof/>
      </w:rPr>
      <mc:AlternateContent>
        <mc:Choice Requires="wps">
          <w:drawing>
            <wp:anchor distT="0" distB="0" distL="114300" distR="114300" simplePos="0" relativeHeight="251662357" behindDoc="0" locked="0" layoutInCell="0" allowOverlap="1" wp14:anchorId="2FCE9E84" wp14:editId="7D9988CB">
              <wp:simplePos x="0" y="0"/>
              <wp:positionH relativeFrom="page">
                <wp:posOffset>0</wp:posOffset>
              </wp:positionH>
              <wp:positionV relativeFrom="page">
                <wp:posOffset>7097395</wp:posOffset>
              </wp:positionV>
              <wp:extent cx="10693400" cy="273050"/>
              <wp:effectExtent l="0" t="0" r="0" b="12700"/>
              <wp:wrapNone/>
              <wp:docPr id="225" name="MSIPCMe56440489caaa01c79313e2f" descr="{&quot;HashCode&quot;:-1264680268,&quot;Height&quot;:595.0,&quot;Width&quot;:84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D02D40" w14:textId="4E1EDC9E" w:rsidR="00181448" w:rsidRPr="00A30851" w:rsidRDefault="00A30851" w:rsidP="00A30851">
                          <w:pPr>
                            <w:jc w:val="center"/>
                            <w:rPr>
                              <w:rFonts w:ascii="Calibri" w:hAnsi="Calibri" w:cs="Calibri"/>
                              <w:color w:val="000000"/>
                              <w:sz w:val="24"/>
                            </w:rPr>
                          </w:pPr>
                          <w:r w:rsidRPr="00A3085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CE9E84" id="_x0000_t202" coordsize="21600,21600" o:spt="202" path="m,l,21600r21600,l21600,xe">
              <v:stroke joinstyle="miter"/>
              <v:path gradientshapeok="t" o:connecttype="rect"/>
            </v:shapetype>
            <v:shape id="MSIPCMe56440489caaa01c79313e2f" o:spid="_x0000_s1046" type="#_x0000_t202" alt="{&quot;HashCode&quot;:-1264680268,&quot;Height&quot;:595.0,&quot;Width&quot;:842.0,&quot;Placement&quot;:&quot;Footer&quot;,&quot;Index&quot;:&quot;Primary&quot;,&quot;Section&quot;:3,&quot;Top&quot;:0.0,&quot;Left&quot;:0.0}" style="position:absolute;left:0;text-align:left;margin-left:0;margin-top:558.85pt;width:842pt;height:21.5pt;z-index:251662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" o:allowincell="f" filled="f" stroked="f" strokeweight=".5pt">
              <v:textbox inset=",0,,0">
                <w:txbxContent>
                  <w:p w14:paraId="23D02D40" w14:textId="4E1EDC9E" w:rsidR="00181448" w:rsidRPr="00A30851" w:rsidRDefault="00A30851" w:rsidP="00A30851">
                    <w:pPr>
                      <w:jc w:val="center"/>
                      <w:rPr>
                        <w:rFonts w:ascii="Calibri" w:hAnsi="Calibri" w:cs="Calibri"/>
                        <w:color w:val="000000"/>
                        <w:sz w:val="24"/>
                      </w:rPr>
                    </w:pPr>
                    <w:r w:rsidRPr="00A30851">
                      <w:rPr>
                        <w:rFonts w:ascii="Calibri" w:hAnsi="Calibri" w:cs="Calibri"/>
                        <w:color w:val="000000"/>
                        <w:sz w:val="24"/>
                      </w:rPr>
                      <w:t>OFFICIAL</w:t>
                    </w:r>
                  </w:p>
                </w:txbxContent>
              </v:textbox>
              <w10:wrap anchorx="page" anchory="page"/>
            </v:shape>
          </w:pict>
        </mc:Fallback>
      </mc:AlternateContent>
    </w:r>
    <w:r w:rsidR="003759A7">
      <w:rPr>
        <w:noProof/>
      </w:rPr>
      <mc:AlternateContent>
        <mc:Choice Requires="wps">
          <w:drawing>
            <wp:anchor distT="0" distB="0" distL="114300" distR="114300" simplePos="0" relativeHeight="251658261" behindDoc="0" locked="0" layoutInCell="1" allowOverlap="1" wp14:anchorId="65B38EB9" wp14:editId="3477490B">
              <wp:simplePos x="0" y="0"/>
              <wp:positionH relativeFrom="column">
                <wp:posOffset>-88900</wp:posOffset>
              </wp:positionH>
              <wp:positionV relativeFrom="paragraph">
                <wp:posOffset>-13335</wp:posOffset>
              </wp:positionV>
              <wp:extent cx="1790700" cy="41275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6779865E" w14:textId="77777777" w:rsidR="003759A7" w:rsidRPr="000B4CC0" w:rsidRDefault="003759A7" w:rsidP="003759A7">
                          <w:pPr>
                            <w:pStyle w:val="Heading2"/>
                            <w:rPr>
                              <w:color w:val="2E1E66" w:themeColor="accent3" w:themeTint="E6"/>
                            </w:rPr>
                          </w:pPr>
                          <w:r w:rsidRPr="000B4CC0">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B38EB9" id="Text Box 71" o:spid="_x0000_s1047" type="#_x0000_t202" style="position:absolute;left:0;text-align:left;margin-left:-7pt;margin-top:-1.05pt;width:141pt;height:3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" fillcolor="white [3201]" stroked="f" strokeweight=".5pt">
              <v:textbox inset=",0,0,0">
                <w:txbxContent>
                  <w:p w14:paraId="6779865E" w14:textId="77777777" w:rsidR="003759A7" w:rsidRPr="000B4CC0" w:rsidRDefault="003759A7" w:rsidP="003759A7">
                    <w:pPr>
                      <w:pStyle w:val="Heading2"/>
                      <w:rPr>
                        <w:color w:val="2E1E66" w:themeColor="accent3" w:themeTint="E6"/>
                      </w:rPr>
                    </w:pPr>
                    <w:r w:rsidRPr="000B4CC0">
                      <w:rPr>
                        <w:color w:val="2E1E66" w:themeColor="accent3" w:themeTint="E6"/>
                      </w:rPr>
                      <w:t>delwp.vic.gov.au</w:t>
                    </w:r>
                  </w:p>
                </w:txbxContent>
              </v:textbox>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759A7" w14:paraId="19DF0F8C" w14:textId="77777777" w:rsidTr="009F19F8">
      <w:trPr>
        <w:trHeight w:val="397"/>
      </w:trPr>
      <w:tc>
        <w:tcPr>
          <w:tcW w:w="9071" w:type="dxa"/>
        </w:tcPr>
        <w:p w14:paraId="154CDDD0" w14:textId="2C0DEF44" w:rsidR="003759A7" w:rsidRDefault="003759A7" w:rsidP="003759A7">
          <w:pPr>
            <w:pStyle w:val="FooterOdd"/>
            <w:rPr>
              <w:rStyle w:val="Bold"/>
            </w:rPr>
          </w:pPr>
          <w:r>
            <w:rPr>
              <w:rStyle w:val="Bold"/>
            </w:rPr>
            <w:fldChar w:fldCharType="begin"/>
          </w:r>
          <w:r>
            <w:rPr>
              <w:rStyle w:val="Bold"/>
            </w:rPr>
            <w:instrText xml:space="preserve"> DOCPROPERTY  Title  \* MERGEFORMAT </w:instrText>
          </w:r>
          <w:r>
            <w:rPr>
              <w:rStyle w:val="Bold"/>
            </w:rPr>
            <w:fldChar w:fldCharType="separate"/>
          </w:r>
          <w:r w:rsidR="004C72C1">
            <w:rPr>
              <w:rStyle w:val="Bold"/>
            </w:rPr>
            <w:t xml:space="preserve">Medium to high-density </w:t>
          </w:r>
          <w:proofErr w:type="gramStart"/>
          <w:r w:rsidR="004C72C1">
            <w:rPr>
              <w:rStyle w:val="Bold"/>
            </w:rPr>
            <w:t>residential  buildings</w:t>
          </w:r>
          <w:proofErr w:type="gramEnd"/>
          <w:r w:rsidR="004C72C1">
            <w:rPr>
              <w:rStyle w:val="Bold"/>
            </w:rPr>
            <w:t xml:space="preserve"> and works (such as apartments)</w:t>
          </w:r>
          <w:r>
            <w:rPr>
              <w:rStyle w:val="Bold"/>
            </w:rPr>
            <w:fldChar w:fldCharType="end"/>
          </w:r>
          <w:r>
            <w:rPr>
              <w:rStyle w:val="Bold"/>
            </w:rPr>
            <w:t xml:space="preserve">  </w:t>
          </w:r>
        </w:p>
        <w:p w14:paraId="40E637EC" w14:textId="0B15E093" w:rsidR="003759A7" w:rsidRPr="00CB1FB7" w:rsidRDefault="00A62338" w:rsidP="003759A7">
          <w:pPr>
            <w:pStyle w:val="FooterOdd"/>
            <w:rPr>
              <w:b/>
            </w:rPr>
          </w:pPr>
          <w:fldSimple w:instr="DOCPROPERTY  xFooterSubtitle  \* MERGEFORMAT">
            <w:r w:rsidR="004C72C1">
              <w:t>Stormwater requirements for urban developments: development scenario</w:t>
            </w:r>
          </w:fldSimple>
        </w:p>
      </w:tc>
      <w:tc>
        <w:tcPr>
          <w:tcW w:w="340" w:type="dxa"/>
        </w:tcPr>
        <w:p w14:paraId="5AFC3DE3" w14:textId="77777777" w:rsidR="003759A7" w:rsidRPr="00D55628" w:rsidRDefault="003759A7" w:rsidP="003759A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2191184" w14:textId="5583CA1C" w:rsidR="003759A7" w:rsidRPr="002278AB" w:rsidRDefault="003759A7" w:rsidP="003759A7">
    <w:pPr>
      <w:pStyle w:val="BodyText"/>
      <w:jc w:val="right"/>
      <w:rPr>
        <w:b/>
        <w:bCs/>
        <w:noProof/>
        <w:color w:val="00B2A9" w:themeColor="accent1"/>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81A0A" w14:paraId="1E662E1C" w14:textId="77777777" w:rsidTr="004E1B02">
      <w:trPr>
        <w:trHeight w:val="397"/>
      </w:trPr>
      <w:tc>
        <w:tcPr>
          <w:tcW w:w="9071" w:type="dxa"/>
        </w:tcPr>
        <w:p w14:paraId="73D98550" w14:textId="191779DC" w:rsidR="00481A0A" w:rsidRDefault="00481A0A" w:rsidP="00481A0A">
          <w:pPr>
            <w:pStyle w:val="FooterOdd"/>
            <w:rPr>
              <w:rStyle w:val="Bold"/>
            </w:rPr>
          </w:pPr>
          <w:r>
            <w:rPr>
              <w:rStyle w:val="Bold"/>
            </w:rPr>
            <w:fldChar w:fldCharType="begin"/>
          </w:r>
          <w:r>
            <w:rPr>
              <w:rStyle w:val="Bold"/>
            </w:rPr>
            <w:instrText xml:space="preserve"> DOCPROPERTY  Title  \* MERGEFORMAT </w:instrText>
          </w:r>
          <w:r>
            <w:rPr>
              <w:rStyle w:val="Bold"/>
            </w:rPr>
            <w:fldChar w:fldCharType="separate"/>
          </w:r>
          <w:r w:rsidR="004C72C1">
            <w:rPr>
              <w:rStyle w:val="Bold"/>
            </w:rPr>
            <w:t xml:space="preserve">Medium to high-density </w:t>
          </w:r>
          <w:proofErr w:type="gramStart"/>
          <w:r w:rsidR="004C72C1">
            <w:rPr>
              <w:rStyle w:val="Bold"/>
            </w:rPr>
            <w:t>residential  buildings</w:t>
          </w:r>
          <w:proofErr w:type="gramEnd"/>
          <w:r w:rsidR="004C72C1">
            <w:rPr>
              <w:rStyle w:val="Bold"/>
            </w:rPr>
            <w:t xml:space="preserve"> and works (such as apartments)</w:t>
          </w:r>
          <w:r>
            <w:rPr>
              <w:rStyle w:val="Bold"/>
            </w:rPr>
            <w:fldChar w:fldCharType="end"/>
          </w:r>
          <w:r>
            <w:rPr>
              <w:rStyle w:val="Bold"/>
            </w:rPr>
            <w:t xml:space="preserve">  </w:t>
          </w:r>
        </w:p>
        <w:p w14:paraId="601EFFA3" w14:textId="14DD4C6E" w:rsidR="00481A0A" w:rsidRPr="00CB1FB7" w:rsidRDefault="00A62338" w:rsidP="00481A0A">
          <w:pPr>
            <w:pStyle w:val="FooterOdd"/>
            <w:rPr>
              <w:b/>
            </w:rPr>
          </w:pPr>
          <w:fldSimple w:instr="DOCPROPERTY  xFooterSubtitle  \* MERGEFORMAT">
            <w:r w:rsidR="004C72C1">
              <w:t>Stormwater requirements for urban developments: development scenario</w:t>
            </w:r>
          </w:fldSimple>
        </w:p>
      </w:tc>
      <w:tc>
        <w:tcPr>
          <w:tcW w:w="340" w:type="dxa"/>
        </w:tcPr>
        <w:p w14:paraId="2041FBD0" w14:textId="77777777" w:rsidR="00481A0A" w:rsidRPr="00D55628" w:rsidRDefault="00481A0A" w:rsidP="00AE7362">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103AFF4" w14:textId="3453FC52" w:rsidR="00481A0A" w:rsidRDefault="00481A0A">
    <w:pPr>
      <w:pStyle w:val="Footer"/>
    </w:pPr>
    <w:r>
      <w:rPr>
        <w:noProof/>
      </w:rPr>
      <mc:AlternateContent>
        <mc:Choice Requires="wps">
          <w:drawing>
            <wp:anchor distT="0" distB="0" distL="114300" distR="114300" simplePos="0" relativeHeight="251658259" behindDoc="0" locked="0" layoutInCell="1" allowOverlap="1" wp14:anchorId="36F76895" wp14:editId="4C73DCCB">
              <wp:simplePos x="0" y="0"/>
              <wp:positionH relativeFrom="column">
                <wp:posOffset>-88900</wp:posOffset>
              </wp:positionH>
              <wp:positionV relativeFrom="paragraph">
                <wp:posOffset>-292735</wp:posOffset>
              </wp:positionV>
              <wp:extent cx="1790700" cy="41275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234E7711" w14:textId="77777777" w:rsidR="00481A0A" w:rsidRPr="000B4CC0" w:rsidRDefault="00481A0A" w:rsidP="00FD5856">
                          <w:pPr>
                            <w:pStyle w:val="Heading2"/>
                            <w:rPr>
                              <w:color w:val="2E1E66" w:themeColor="accent3" w:themeTint="E6"/>
                            </w:rPr>
                          </w:pPr>
                          <w:r w:rsidRPr="000B4CC0">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F76895" id="_x0000_t202" coordsize="21600,21600" o:spt="202" path="m,l,21600r21600,l21600,xe">
              <v:stroke joinstyle="miter"/>
              <v:path gradientshapeok="t" o:connecttype="rect"/>
            </v:shapetype>
            <v:shape id="Text Box 61" o:spid="_x0000_s1048" type="#_x0000_t202" style="position:absolute;margin-left:-7pt;margin-top:-23.05pt;width:141pt;height:32.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" fillcolor="white [3201]" stroked="f" strokeweight=".5pt">
              <v:textbox inset=",0,0,0">
                <w:txbxContent>
                  <w:p w14:paraId="234E7711" w14:textId="77777777" w:rsidR="00481A0A" w:rsidRPr="000B4CC0" w:rsidRDefault="00481A0A" w:rsidP="00FD5856">
                    <w:pPr>
                      <w:pStyle w:val="Heading2"/>
                      <w:rPr>
                        <w:color w:val="2E1E66" w:themeColor="accent3" w:themeTint="E6"/>
                      </w:rPr>
                    </w:pPr>
                    <w:r w:rsidRPr="000B4CC0">
                      <w:rPr>
                        <w:color w:val="2E1E66" w:themeColor="accent3" w:themeTint="E6"/>
                      </w:rPr>
                      <w:t>delwp.vic.gov.au</w:t>
                    </w:r>
                  </w:p>
                </w:txbxContent>
              </v:textbox>
            </v:shape>
          </w:pict>
        </mc:Fallback>
      </mc:AlternateContent>
    </w:r>
    <w:r w:rsidRPr="00D55628">
      <w:rPr>
        <w:noProof/>
      </w:rPr>
      <mc:AlternateContent>
        <mc:Choice Requires="wps">
          <w:drawing>
            <wp:anchor distT="0" distB="0" distL="114300" distR="114300" simplePos="0" relativeHeight="251658258" behindDoc="1" locked="1" layoutInCell="1" allowOverlap="1" wp14:anchorId="13EA2839" wp14:editId="228C871C">
              <wp:simplePos x="0" y="0"/>
              <wp:positionH relativeFrom="page">
                <wp:align>center</wp:align>
              </wp:positionH>
              <wp:positionV relativeFrom="page">
                <wp:align>center</wp:align>
              </wp:positionV>
              <wp:extent cx="7560000" cy="1796400"/>
              <wp:effectExtent l="0" t="0" r="0" b="0"/>
              <wp:wrapNone/>
              <wp:docPr id="6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9F38" w14:textId="40ED28AD" w:rsidR="00481A0A" w:rsidRPr="0001226A" w:rsidRDefault="00481A0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A2839"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5822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soJ40EAIA&#10;APUDAAAOAAAAAAAAAAAAAAAAAC4CAABkcnMvZTJvRG9jLnhtbFBLAQItABQABgAIAAAAIQA0xUTO&#10;2wAAAAYBAAAPAAAAAAAAAAAAAAAAAGoEAABkcnMvZG93bnJldi54bWxQSwUGAAAAAAQABADzAAAA&#10;cgUAAAAA&#10;" filled="f" stroked="f">
              <v:textbox>
                <w:txbxContent>
                  <w:p w14:paraId="143A9F38" w14:textId="40ED28AD" w:rsidR="00481A0A" w:rsidRPr="0001226A" w:rsidRDefault="00481A0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581FDEF" w14:textId="77777777" w:rsidR="00481A0A" w:rsidRDefault="00481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38436" w14:textId="77777777" w:rsidR="00943644" w:rsidRPr="008F5280" w:rsidRDefault="00943644" w:rsidP="008F5280">
      <w:pPr>
        <w:pStyle w:val="FootnoteSeparator"/>
      </w:pPr>
    </w:p>
  </w:footnote>
  <w:footnote w:type="continuationSeparator" w:id="0">
    <w:p w14:paraId="431CA817" w14:textId="77777777" w:rsidR="00943644" w:rsidRDefault="00943644" w:rsidP="008F5280">
      <w:pPr>
        <w:pStyle w:val="FootnoteSeparator"/>
      </w:pPr>
    </w:p>
    <w:p w14:paraId="3D69443C" w14:textId="77777777" w:rsidR="00943644" w:rsidRDefault="00943644"/>
  </w:footnote>
  <w:footnote w:type="continuationNotice" w:id="1">
    <w:p w14:paraId="5B68776B" w14:textId="77777777" w:rsidR="00943644" w:rsidRDefault="00943644" w:rsidP="00D55628"/>
    <w:p w14:paraId="51BA3563" w14:textId="77777777" w:rsidR="00943644" w:rsidRDefault="009436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B915D" w14:textId="77777777" w:rsidR="00A30851" w:rsidRDefault="00A30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D103" w14:textId="21939844" w:rsidR="009D7326" w:rsidRDefault="009D7326" w:rsidP="009C64FA">
    <w:pPr>
      <w:pStyle w:val="Header"/>
    </w:pPr>
  </w:p>
  <w:p w14:paraId="642807A6" w14:textId="77777777" w:rsidR="009D7326" w:rsidRPr="00393205" w:rsidRDefault="009D7326"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4F9B0" w14:textId="77777777" w:rsidR="00A30851" w:rsidRDefault="00A308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9EAA" w14:textId="1639CCA9" w:rsidR="009D7326" w:rsidRDefault="009D73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D773A" w14:textId="426D209F" w:rsidR="00D6237A" w:rsidRDefault="00D623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FE6A" w14:textId="364528C5" w:rsidR="009D7326" w:rsidRDefault="009D73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7085" w14:textId="0364283F" w:rsidR="009D7326" w:rsidRDefault="009D73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F6657" w14:textId="3468BBF3" w:rsidR="009D7326" w:rsidRDefault="009D7326" w:rsidP="009C64FA">
    <w:pPr>
      <w:pStyle w:val="Header"/>
    </w:pPr>
  </w:p>
  <w:p w14:paraId="4AA5F544" w14:textId="77777777" w:rsidR="009D7326" w:rsidRPr="00393205" w:rsidRDefault="009D7326"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09AC" w14:textId="6F895A90" w:rsidR="00D6237A" w:rsidRDefault="00D62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D14A9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45E08"/>
    <w:multiLevelType w:val="hybridMultilevel"/>
    <w:tmpl w:val="5AE2F21E"/>
    <w:lvl w:ilvl="0" w:tplc="B9F0A34C">
      <w:numFmt w:val="bullet"/>
      <w:lvlText w:val="•"/>
      <w:lvlJc w:val="left"/>
      <w:pPr>
        <w:ind w:left="360" w:hanging="360"/>
      </w:pPr>
      <w:rPr>
        <w:rFonts w:hint="default"/>
        <w:color w:val="20154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A230DC"/>
    <w:multiLevelType w:val="hybridMultilevel"/>
    <w:tmpl w:val="3A22826A"/>
    <w:lvl w:ilvl="0" w:tplc="D5AE1FCA">
      <w:start w:val="10"/>
      <w:numFmt w:val="bullet"/>
      <w:lvlText w:val="-"/>
      <w:lvlJc w:val="left"/>
      <w:pPr>
        <w:ind w:left="672" w:hanging="360"/>
      </w:pPr>
      <w:rPr>
        <w:rFonts w:ascii="Verdana" w:eastAsia="Times New Roman" w:hAnsi="Verdana" w:cs="Times New Roman"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3" w15:restartNumberingAfterBreak="0">
    <w:nsid w:val="03BF73C9"/>
    <w:multiLevelType w:val="multilevel"/>
    <w:tmpl w:val="913ACB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 w15:restartNumberingAfterBreak="0">
    <w:nsid w:val="068B37FE"/>
    <w:multiLevelType w:val="multilevel"/>
    <w:tmpl w:val="E08276DA"/>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78"/>
      <w:numFmt w:val="bullet"/>
      <w:lvlText w:val=""/>
      <w:lvlJc w:val="left"/>
      <w:pPr>
        <w:tabs>
          <w:tab w:val="num" w:pos="510"/>
        </w:tabs>
        <w:ind w:left="510" w:hanging="170"/>
      </w:pPr>
      <w:rPr>
        <w:rFonts w:ascii="Wingdings" w:hAnsi="Wingdings" w:hint="default"/>
        <w:b w:val="0"/>
        <w:i w:val="0"/>
        <w:color w:val="363534" w:themeColor="text1"/>
        <w:spacing w:val="0"/>
        <w:w w:val="100"/>
        <w:position w:val="3"/>
        <w:sz w:val="36"/>
        <w:szCs w:val="3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D70F61"/>
    <w:multiLevelType w:val="multilevel"/>
    <w:tmpl w:val="624EDE6E"/>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AD509B"/>
    <w:multiLevelType w:val="hybridMultilevel"/>
    <w:tmpl w:val="20D29696"/>
    <w:lvl w:ilvl="0" w:tplc="B9F0A34C">
      <w:numFmt w:val="bullet"/>
      <w:lvlText w:val="•"/>
      <w:lvlJc w:val="left"/>
      <w:pPr>
        <w:ind w:left="360" w:hanging="360"/>
      </w:pPr>
      <w:rPr>
        <w:rFonts w:hint="default"/>
        <w:color w:val="20154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9E52FF"/>
    <w:multiLevelType w:val="hybridMultilevel"/>
    <w:tmpl w:val="9EF23A9C"/>
    <w:name w:val="DEPIPullOutBoxBullets22"/>
    <w:lvl w:ilvl="0" w:tplc="B9F0A34C">
      <w:numFmt w:val="bullet"/>
      <w:lvlText w:val="•"/>
      <w:lvlJc w:val="left"/>
      <w:pPr>
        <w:ind w:left="720" w:hanging="360"/>
      </w:pPr>
      <w:rPr>
        <w:rFonts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CE2501E"/>
    <w:multiLevelType w:val="hybridMultilevel"/>
    <w:tmpl w:val="ABBA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20F5DE4"/>
    <w:multiLevelType w:val="hybridMultilevel"/>
    <w:tmpl w:val="12E8C9B4"/>
    <w:name w:val="DEPIPullOutBoxBullets2"/>
    <w:lvl w:ilvl="0" w:tplc="E5824F4E">
      <w:start w:val="1"/>
      <w:numFmt w:val="bullet"/>
      <w:lvlText w:val=""/>
      <w:lvlJc w:val="left"/>
      <w:pPr>
        <w:ind w:left="862" w:hanging="360"/>
      </w:pPr>
      <w:rPr>
        <w:rFonts w:ascii="Symbol" w:hAnsi="Symbol" w:hint="default"/>
        <w:color w:val="FFFFFF" w:themeColor="background1"/>
      </w:rPr>
    </w:lvl>
    <w:lvl w:ilvl="1" w:tplc="E5824F4E">
      <w:start w:val="1"/>
      <w:numFmt w:val="bullet"/>
      <w:lvlText w:val=""/>
      <w:lvlJc w:val="left"/>
      <w:pPr>
        <w:ind w:left="1582" w:hanging="360"/>
      </w:pPr>
      <w:rPr>
        <w:rFonts w:ascii="Symbol" w:hAnsi="Symbol" w:hint="default"/>
        <w:color w:val="FFFFFF" w:themeColor="background1"/>
      </w:rPr>
    </w:lvl>
    <w:lvl w:ilvl="2" w:tplc="0C090005">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E424B6A"/>
    <w:multiLevelType w:val="hybridMultilevel"/>
    <w:tmpl w:val="EAD479D4"/>
    <w:name w:val="DEPIPullOutBoxBullets222"/>
    <w:lvl w:ilvl="0" w:tplc="B9F0A34C">
      <w:numFmt w:val="bullet"/>
      <w:lvlText w:val="•"/>
      <w:lvlJc w:val="left"/>
      <w:pPr>
        <w:ind w:left="720" w:hanging="360"/>
      </w:pPr>
      <w:rPr>
        <w:rFonts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D923B2"/>
    <w:multiLevelType w:val="hybridMultilevel"/>
    <w:tmpl w:val="448A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multilevel"/>
    <w:tmpl w:val="42BA2B72"/>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bullet"/>
      <w:lvlText w:val=""/>
      <w:lvlJc w:val="left"/>
      <w:pPr>
        <w:ind w:left="0"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D60480"/>
    <w:multiLevelType w:val="multilevel"/>
    <w:tmpl w:val="C92A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BC02C1"/>
    <w:multiLevelType w:val="multilevel"/>
    <w:tmpl w:val="905C8030"/>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3" w15:restartNumberingAfterBreak="0">
    <w:nsid w:val="4D545EC4"/>
    <w:multiLevelType w:val="multilevel"/>
    <w:tmpl w:val="7B1C68D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C9B6ACB"/>
    <w:multiLevelType w:val="hybridMultilevel"/>
    <w:tmpl w:val="73CE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9E6093"/>
    <w:multiLevelType w:val="multilevel"/>
    <w:tmpl w:val="61080E8C"/>
    <w:lvl w:ilvl="0">
      <w:start w:val="1"/>
      <w:numFmt w:val="bullet"/>
      <w:lvlText w:val="•"/>
      <w:lvlJc w:val="left"/>
      <w:pPr>
        <w:tabs>
          <w:tab w:val="num" w:pos="567"/>
        </w:tabs>
        <w:ind w:left="312" w:hanging="170"/>
      </w:pPr>
      <w:rPr>
        <w:rFonts w:ascii="Calibri" w:hAnsi="Calibri" w:hint="default"/>
        <w:color w:val="363534" w:themeColor="text1"/>
        <w:sz w:val="20"/>
      </w:rPr>
    </w:lvl>
    <w:lvl w:ilvl="1">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bullet"/>
      <w:lvlText w:val="o"/>
      <w:lvlJc w:val="left"/>
      <w:pPr>
        <w:ind w:left="0" w:firstLine="0"/>
      </w:pPr>
      <w:rPr>
        <w:rFonts w:ascii="Courier New" w:hAnsi="Courier New" w:cs="Courier New"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3071CB0"/>
    <w:multiLevelType w:val="hybridMultilevel"/>
    <w:tmpl w:val="46C67998"/>
    <w:lvl w:ilvl="0" w:tplc="0C090001">
      <w:start w:val="1"/>
      <w:numFmt w:val="bullet"/>
      <w:lvlText w:val=""/>
      <w:lvlJc w:val="left"/>
      <w:pPr>
        <w:ind w:left="720" w:hanging="360"/>
      </w:pPr>
      <w:rPr>
        <w:rFonts w:ascii="Symbol" w:hAnsi="Symbol"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948019F"/>
    <w:multiLevelType w:val="hybridMultilevel"/>
    <w:tmpl w:val="7FF084C4"/>
    <w:lvl w:ilvl="0" w:tplc="92C04B98">
      <w:start w:val="1"/>
      <w:numFmt w:val="bullet"/>
      <w:lvlText w:val="•"/>
      <w:lvlJc w:val="left"/>
      <w:pPr>
        <w:ind w:left="1440" w:hanging="360"/>
      </w:pPr>
      <w:rPr>
        <w:rFonts w:ascii="Arial" w:hAnsi="Arial" w:cs="Times New Roman" w:hint="default"/>
      </w:rPr>
    </w:lvl>
    <w:lvl w:ilvl="1" w:tplc="F4A4DBF8">
      <w:start w:val="78"/>
      <w:numFmt w:val="bullet"/>
      <w:lvlText w:val=""/>
      <w:lvlJc w:val="left"/>
      <w:pPr>
        <w:ind w:left="2160" w:hanging="360"/>
      </w:pPr>
      <w:rPr>
        <w:rFonts w:ascii="Wingdings" w:hAnsi="Wingdings" w:hint="default"/>
        <w:sz w:val="36"/>
        <w:szCs w:val="36"/>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7CA47605"/>
    <w:multiLevelType w:val="multilevel"/>
    <w:tmpl w:val="B918583C"/>
    <w:lvl w:ilvl="0">
      <w:start w:val="1"/>
      <w:numFmt w:val="bullet"/>
      <w:lvlText w:val=""/>
      <w:lvlJc w:val="left"/>
      <w:pPr>
        <w:tabs>
          <w:tab w:val="num" w:pos="567"/>
        </w:tabs>
        <w:ind w:left="312" w:hanging="170"/>
      </w:pPr>
      <w:rPr>
        <w:rFonts w:ascii="Symbol" w:hAnsi="Symbol" w:hint="default"/>
        <w:color w:val="FFFFFF" w:themeColor="background1"/>
        <w:sz w:val="20"/>
      </w:rPr>
    </w:lvl>
    <w:lvl w:ilvl="1">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29"/>
  </w:num>
  <w:num w:numId="3">
    <w:abstractNumId w:val="27"/>
  </w:num>
  <w:num w:numId="4">
    <w:abstractNumId w:val="33"/>
  </w:num>
  <w:num w:numId="5">
    <w:abstractNumId w:val="14"/>
  </w:num>
  <w:num w:numId="6">
    <w:abstractNumId w:val="7"/>
  </w:num>
  <w:num w:numId="7">
    <w:abstractNumId w:val="4"/>
  </w:num>
  <w:num w:numId="8">
    <w:abstractNumId w:val="30"/>
  </w:num>
  <w:num w:numId="9">
    <w:abstractNumId w:val="10"/>
  </w:num>
  <w:num w:numId="10">
    <w:abstractNumId w:val="17"/>
  </w:num>
  <w:num w:numId="11">
    <w:abstractNumId w:val="12"/>
  </w:num>
  <w:num w:numId="12">
    <w:abstractNumId w:val="20"/>
  </w:num>
  <w:num w:numId="13">
    <w:abstractNumId w:val="23"/>
  </w:num>
  <w:num w:numId="14">
    <w:abstractNumId w:val="5"/>
  </w:num>
  <w:num w:numId="15">
    <w:abstractNumId w:val="22"/>
  </w:num>
  <w:num w:numId="16">
    <w:abstractNumId w:val="0"/>
  </w:num>
  <w:num w:numId="17">
    <w:abstractNumId w:val="26"/>
  </w:num>
  <w:num w:numId="18">
    <w:abstractNumId w:val="34"/>
  </w:num>
  <w:num w:numId="19">
    <w:abstractNumId w:val="11"/>
  </w:num>
  <w:num w:numId="20">
    <w:abstractNumId w:val="6"/>
  </w:num>
  <w:num w:numId="21">
    <w:abstractNumId w:val="35"/>
  </w:num>
  <w:num w:numId="22">
    <w:abstractNumId w:val="13"/>
  </w:num>
  <w:num w:numId="23">
    <w:abstractNumId w:val="9"/>
  </w:num>
  <w:num w:numId="24">
    <w:abstractNumId w:val="15"/>
  </w:num>
  <w:num w:numId="25">
    <w:abstractNumId w:val="31"/>
  </w:num>
  <w:num w:numId="26">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num>
  <w:num w:numId="29">
    <w:abstractNumId w:val="10"/>
  </w:num>
  <w:num w:numId="30">
    <w:abstractNumId w:val="32"/>
  </w:num>
  <w:num w:numId="31">
    <w:abstractNumId w:val="16"/>
  </w:num>
  <w:num w:numId="32">
    <w:abstractNumId w:val="1"/>
  </w:num>
  <w:num w:numId="33">
    <w:abstractNumId w:val="2"/>
  </w:num>
  <w:num w:numId="34">
    <w:abstractNumId w:val="8"/>
  </w:num>
  <w:num w:numId="35">
    <w:abstractNumId w:val="10"/>
  </w:num>
  <w:num w:numId="36">
    <w:abstractNumId w:val="3"/>
  </w:num>
  <w:num w:numId="3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True"/>
    <w:docVar w:name="A4Portrait" w:val="Fals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WaterAndCatchments"/>
    <w:docVar w:name="TOC" w:val="True"/>
    <w:docVar w:name="TOCNew" w:val="False"/>
    <w:docVar w:name="Version" w:val="3"/>
  </w:docVars>
  <w:rsids>
    <w:rsidRoot w:val="00D517A2"/>
    <w:rsid w:val="0000017F"/>
    <w:rsid w:val="00000279"/>
    <w:rsid w:val="000004BD"/>
    <w:rsid w:val="00000B7A"/>
    <w:rsid w:val="00000C89"/>
    <w:rsid w:val="00000D63"/>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6A0"/>
    <w:rsid w:val="00006769"/>
    <w:rsid w:val="000068D4"/>
    <w:rsid w:val="00006A2C"/>
    <w:rsid w:val="00006F08"/>
    <w:rsid w:val="000079BC"/>
    <w:rsid w:val="00010A57"/>
    <w:rsid w:val="00010AAD"/>
    <w:rsid w:val="00010B0C"/>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9B9"/>
    <w:rsid w:val="00016C60"/>
    <w:rsid w:val="000171F8"/>
    <w:rsid w:val="000171FD"/>
    <w:rsid w:val="00017669"/>
    <w:rsid w:val="00017D91"/>
    <w:rsid w:val="00020DB2"/>
    <w:rsid w:val="00021A33"/>
    <w:rsid w:val="00021CF5"/>
    <w:rsid w:val="0002261E"/>
    <w:rsid w:val="000227DA"/>
    <w:rsid w:val="00022E12"/>
    <w:rsid w:val="00022F51"/>
    <w:rsid w:val="000230FD"/>
    <w:rsid w:val="0002325E"/>
    <w:rsid w:val="0002340E"/>
    <w:rsid w:val="000234FA"/>
    <w:rsid w:val="00023536"/>
    <w:rsid w:val="000236AE"/>
    <w:rsid w:val="000239C4"/>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6DEF"/>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2D1"/>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7D6"/>
    <w:rsid w:val="00037C2E"/>
    <w:rsid w:val="00037CE2"/>
    <w:rsid w:val="00037F49"/>
    <w:rsid w:val="00037F81"/>
    <w:rsid w:val="00040BDB"/>
    <w:rsid w:val="0004176C"/>
    <w:rsid w:val="00041797"/>
    <w:rsid w:val="00041903"/>
    <w:rsid w:val="00041C5B"/>
    <w:rsid w:val="00041D37"/>
    <w:rsid w:val="00041FBF"/>
    <w:rsid w:val="00042132"/>
    <w:rsid w:val="000421D0"/>
    <w:rsid w:val="0004263E"/>
    <w:rsid w:val="00042E02"/>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034"/>
    <w:rsid w:val="0005434E"/>
    <w:rsid w:val="0005472E"/>
    <w:rsid w:val="000547C6"/>
    <w:rsid w:val="00054AD4"/>
    <w:rsid w:val="00055546"/>
    <w:rsid w:val="0005568C"/>
    <w:rsid w:val="000557B4"/>
    <w:rsid w:val="00055860"/>
    <w:rsid w:val="000558EE"/>
    <w:rsid w:val="00055D0B"/>
    <w:rsid w:val="00055F73"/>
    <w:rsid w:val="000560BA"/>
    <w:rsid w:val="000569FF"/>
    <w:rsid w:val="000570E5"/>
    <w:rsid w:val="00057EB2"/>
    <w:rsid w:val="0006013C"/>
    <w:rsid w:val="00060538"/>
    <w:rsid w:val="00060722"/>
    <w:rsid w:val="00060EE0"/>
    <w:rsid w:val="00060F62"/>
    <w:rsid w:val="00060FD9"/>
    <w:rsid w:val="00061573"/>
    <w:rsid w:val="000617D7"/>
    <w:rsid w:val="000620DA"/>
    <w:rsid w:val="00062374"/>
    <w:rsid w:val="000626EE"/>
    <w:rsid w:val="00062985"/>
    <w:rsid w:val="00063623"/>
    <w:rsid w:val="00063E71"/>
    <w:rsid w:val="000640A9"/>
    <w:rsid w:val="0006422E"/>
    <w:rsid w:val="00064489"/>
    <w:rsid w:val="00065584"/>
    <w:rsid w:val="000655FD"/>
    <w:rsid w:val="00065A52"/>
    <w:rsid w:val="00065E7A"/>
    <w:rsid w:val="0006609D"/>
    <w:rsid w:val="000660C5"/>
    <w:rsid w:val="00066ABF"/>
    <w:rsid w:val="00066F02"/>
    <w:rsid w:val="00067098"/>
    <w:rsid w:val="0006742D"/>
    <w:rsid w:val="000676F8"/>
    <w:rsid w:val="00067769"/>
    <w:rsid w:val="000704F3"/>
    <w:rsid w:val="00070C97"/>
    <w:rsid w:val="0007112E"/>
    <w:rsid w:val="00071B67"/>
    <w:rsid w:val="00071CA4"/>
    <w:rsid w:val="00071DE2"/>
    <w:rsid w:val="00072067"/>
    <w:rsid w:val="00072074"/>
    <w:rsid w:val="00072288"/>
    <w:rsid w:val="0007266F"/>
    <w:rsid w:val="00072733"/>
    <w:rsid w:val="00072783"/>
    <w:rsid w:val="00072E02"/>
    <w:rsid w:val="00073536"/>
    <w:rsid w:val="0007374D"/>
    <w:rsid w:val="00073956"/>
    <w:rsid w:val="00073963"/>
    <w:rsid w:val="000739CC"/>
    <w:rsid w:val="00073A9B"/>
    <w:rsid w:val="00073ABA"/>
    <w:rsid w:val="00073BBA"/>
    <w:rsid w:val="00073F07"/>
    <w:rsid w:val="00073F9C"/>
    <w:rsid w:val="000742AF"/>
    <w:rsid w:val="00074430"/>
    <w:rsid w:val="00074A1F"/>
    <w:rsid w:val="00074C2B"/>
    <w:rsid w:val="000752FC"/>
    <w:rsid w:val="000758E3"/>
    <w:rsid w:val="000767F1"/>
    <w:rsid w:val="00076B41"/>
    <w:rsid w:val="00077CE3"/>
    <w:rsid w:val="0008006E"/>
    <w:rsid w:val="000802A9"/>
    <w:rsid w:val="0008061A"/>
    <w:rsid w:val="0008117C"/>
    <w:rsid w:val="0008129B"/>
    <w:rsid w:val="000816AD"/>
    <w:rsid w:val="0008221A"/>
    <w:rsid w:val="00082224"/>
    <w:rsid w:val="0008252E"/>
    <w:rsid w:val="00082648"/>
    <w:rsid w:val="00082693"/>
    <w:rsid w:val="00082889"/>
    <w:rsid w:val="00082914"/>
    <w:rsid w:val="0008309F"/>
    <w:rsid w:val="000838A2"/>
    <w:rsid w:val="00083917"/>
    <w:rsid w:val="00083CD6"/>
    <w:rsid w:val="00084160"/>
    <w:rsid w:val="00084187"/>
    <w:rsid w:val="00084CB1"/>
    <w:rsid w:val="0008506F"/>
    <w:rsid w:val="00085689"/>
    <w:rsid w:val="0008568F"/>
    <w:rsid w:val="0008745F"/>
    <w:rsid w:val="000908D6"/>
    <w:rsid w:val="0009125C"/>
    <w:rsid w:val="000913AD"/>
    <w:rsid w:val="00091F49"/>
    <w:rsid w:val="0009214D"/>
    <w:rsid w:val="00092C3C"/>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AC"/>
    <w:rsid w:val="000A0D74"/>
    <w:rsid w:val="000A1512"/>
    <w:rsid w:val="000A15E4"/>
    <w:rsid w:val="000A16B0"/>
    <w:rsid w:val="000A2315"/>
    <w:rsid w:val="000A28BD"/>
    <w:rsid w:val="000A2A90"/>
    <w:rsid w:val="000A2C62"/>
    <w:rsid w:val="000A2E96"/>
    <w:rsid w:val="000A30F9"/>
    <w:rsid w:val="000A3721"/>
    <w:rsid w:val="000A3841"/>
    <w:rsid w:val="000A3B01"/>
    <w:rsid w:val="000A4589"/>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3C3"/>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07"/>
    <w:rsid w:val="000B5240"/>
    <w:rsid w:val="000B547C"/>
    <w:rsid w:val="000B5504"/>
    <w:rsid w:val="000B561E"/>
    <w:rsid w:val="000B5EA3"/>
    <w:rsid w:val="000B669C"/>
    <w:rsid w:val="000B68CB"/>
    <w:rsid w:val="000B6ADA"/>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0BB"/>
    <w:rsid w:val="000C6231"/>
    <w:rsid w:val="000C6D1D"/>
    <w:rsid w:val="000C707C"/>
    <w:rsid w:val="000C7611"/>
    <w:rsid w:val="000D050A"/>
    <w:rsid w:val="000D0526"/>
    <w:rsid w:val="000D06EA"/>
    <w:rsid w:val="000D0CA4"/>
    <w:rsid w:val="000D1704"/>
    <w:rsid w:val="000D1A7B"/>
    <w:rsid w:val="000D1E7B"/>
    <w:rsid w:val="000D2340"/>
    <w:rsid w:val="000D2526"/>
    <w:rsid w:val="000D2813"/>
    <w:rsid w:val="000D2EA1"/>
    <w:rsid w:val="000D3159"/>
    <w:rsid w:val="000D3282"/>
    <w:rsid w:val="000D3344"/>
    <w:rsid w:val="000D36FB"/>
    <w:rsid w:val="000D3791"/>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6E6"/>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06E"/>
    <w:rsid w:val="000F4A13"/>
    <w:rsid w:val="000F4CD5"/>
    <w:rsid w:val="000F5080"/>
    <w:rsid w:val="000F5216"/>
    <w:rsid w:val="000F567F"/>
    <w:rsid w:val="000F5A78"/>
    <w:rsid w:val="000F5DCC"/>
    <w:rsid w:val="000F5E34"/>
    <w:rsid w:val="000F5E5F"/>
    <w:rsid w:val="000F5E8C"/>
    <w:rsid w:val="000F6801"/>
    <w:rsid w:val="000F6803"/>
    <w:rsid w:val="000F6D60"/>
    <w:rsid w:val="000F6D6B"/>
    <w:rsid w:val="000F6E01"/>
    <w:rsid w:val="000F7657"/>
    <w:rsid w:val="000F76E5"/>
    <w:rsid w:val="000F78A5"/>
    <w:rsid w:val="000F7A4B"/>
    <w:rsid w:val="000F7DCF"/>
    <w:rsid w:val="000F7F8C"/>
    <w:rsid w:val="00100077"/>
    <w:rsid w:val="001000DA"/>
    <w:rsid w:val="00100611"/>
    <w:rsid w:val="001006AD"/>
    <w:rsid w:val="0010072A"/>
    <w:rsid w:val="001009C3"/>
    <w:rsid w:val="00100B5E"/>
    <w:rsid w:val="00101435"/>
    <w:rsid w:val="00101451"/>
    <w:rsid w:val="0010306F"/>
    <w:rsid w:val="001031FC"/>
    <w:rsid w:val="0010384A"/>
    <w:rsid w:val="00103D5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0E9"/>
    <w:rsid w:val="0011111B"/>
    <w:rsid w:val="00111483"/>
    <w:rsid w:val="00111886"/>
    <w:rsid w:val="00111CE1"/>
    <w:rsid w:val="00112614"/>
    <w:rsid w:val="0011267E"/>
    <w:rsid w:val="0011271A"/>
    <w:rsid w:val="0011288C"/>
    <w:rsid w:val="00112E38"/>
    <w:rsid w:val="001131AA"/>
    <w:rsid w:val="001137CE"/>
    <w:rsid w:val="00113C4C"/>
    <w:rsid w:val="00113CDC"/>
    <w:rsid w:val="00113DD9"/>
    <w:rsid w:val="0011467A"/>
    <w:rsid w:val="00114751"/>
    <w:rsid w:val="001147FA"/>
    <w:rsid w:val="0011484F"/>
    <w:rsid w:val="001148DA"/>
    <w:rsid w:val="00114F21"/>
    <w:rsid w:val="00114F4E"/>
    <w:rsid w:val="00115310"/>
    <w:rsid w:val="00115B43"/>
    <w:rsid w:val="00115E3D"/>
    <w:rsid w:val="00116300"/>
    <w:rsid w:val="0011726F"/>
    <w:rsid w:val="001172B9"/>
    <w:rsid w:val="001177A2"/>
    <w:rsid w:val="00117819"/>
    <w:rsid w:val="001179D3"/>
    <w:rsid w:val="00117CFE"/>
    <w:rsid w:val="00117DD6"/>
    <w:rsid w:val="00117F77"/>
    <w:rsid w:val="00117FA6"/>
    <w:rsid w:val="0012010C"/>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1884"/>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06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DD"/>
    <w:rsid w:val="00144B43"/>
    <w:rsid w:val="00145711"/>
    <w:rsid w:val="0014576E"/>
    <w:rsid w:val="001457F6"/>
    <w:rsid w:val="001459D7"/>
    <w:rsid w:val="00145BB5"/>
    <w:rsid w:val="0014619D"/>
    <w:rsid w:val="00146CDE"/>
    <w:rsid w:val="00146E0C"/>
    <w:rsid w:val="0014701F"/>
    <w:rsid w:val="001470F1"/>
    <w:rsid w:val="001474AE"/>
    <w:rsid w:val="001474D5"/>
    <w:rsid w:val="00147B75"/>
    <w:rsid w:val="00147B9C"/>
    <w:rsid w:val="00147EC2"/>
    <w:rsid w:val="00150172"/>
    <w:rsid w:val="001501A0"/>
    <w:rsid w:val="00150BC2"/>
    <w:rsid w:val="00151C40"/>
    <w:rsid w:val="00151DB1"/>
    <w:rsid w:val="001522A3"/>
    <w:rsid w:val="0015235A"/>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6F72"/>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228"/>
    <w:rsid w:val="00172DA4"/>
    <w:rsid w:val="00173F6E"/>
    <w:rsid w:val="001748A0"/>
    <w:rsid w:val="001756B6"/>
    <w:rsid w:val="0017570D"/>
    <w:rsid w:val="00175826"/>
    <w:rsid w:val="0017593D"/>
    <w:rsid w:val="00175B81"/>
    <w:rsid w:val="00175C26"/>
    <w:rsid w:val="00175E2D"/>
    <w:rsid w:val="00176238"/>
    <w:rsid w:val="00176368"/>
    <w:rsid w:val="00176413"/>
    <w:rsid w:val="00176537"/>
    <w:rsid w:val="00176A24"/>
    <w:rsid w:val="00176DBD"/>
    <w:rsid w:val="00176DF9"/>
    <w:rsid w:val="0017720A"/>
    <w:rsid w:val="00177415"/>
    <w:rsid w:val="00177AC3"/>
    <w:rsid w:val="00177B82"/>
    <w:rsid w:val="00180234"/>
    <w:rsid w:val="001811ED"/>
    <w:rsid w:val="0018138B"/>
    <w:rsid w:val="00181448"/>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ED4"/>
    <w:rsid w:val="00185F4B"/>
    <w:rsid w:val="0018600C"/>
    <w:rsid w:val="0018616D"/>
    <w:rsid w:val="0018653C"/>
    <w:rsid w:val="00186ECA"/>
    <w:rsid w:val="00187062"/>
    <w:rsid w:val="00187485"/>
    <w:rsid w:val="00187860"/>
    <w:rsid w:val="00187A24"/>
    <w:rsid w:val="00190073"/>
    <w:rsid w:val="00190242"/>
    <w:rsid w:val="0019095F"/>
    <w:rsid w:val="001911C7"/>
    <w:rsid w:val="001911F6"/>
    <w:rsid w:val="0019138F"/>
    <w:rsid w:val="00191688"/>
    <w:rsid w:val="001916F3"/>
    <w:rsid w:val="0019194F"/>
    <w:rsid w:val="00191D9C"/>
    <w:rsid w:val="00192396"/>
    <w:rsid w:val="001924D8"/>
    <w:rsid w:val="00192793"/>
    <w:rsid w:val="001929A8"/>
    <w:rsid w:val="001932CF"/>
    <w:rsid w:val="00193BEE"/>
    <w:rsid w:val="00193F0C"/>
    <w:rsid w:val="001942B8"/>
    <w:rsid w:val="00194471"/>
    <w:rsid w:val="00194C55"/>
    <w:rsid w:val="00194CF5"/>
    <w:rsid w:val="0019502C"/>
    <w:rsid w:val="001952E8"/>
    <w:rsid w:val="00195EAE"/>
    <w:rsid w:val="00196016"/>
    <w:rsid w:val="00196165"/>
    <w:rsid w:val="00196393"/>
    <w:rsid w:val="00196667"/>
    <w:rsid w:val="001966C9"/>
    <w:rsid w:val="00196B14"/>
    <w:rsid w:val="00196D0E"/>
    <w:rsid w:val="00197033"/>
    <w:rsid w:val="0019725F"/>
    <w:rsid w:val="00197717"/>
    <w:rsid w:val="001977C0"/>
    <w:rsid w:val="00197F7F"/>
    <w:rsid w:val="001A016B"/>
    <w:rsid w:val="001A0827"/>
    <w:rsid w:val="001A0CBB"/>
    <w:rsid w:val="001A0EF8"/>
    <w:rsid w:val="001A13E9"/>
    <w:rsid w:val="001A150E"/>
    <w:rsid w:val="001A152F"/>
    <w:rsid w:val="001A18D2"/>
    <w:rsid w:val="001A245B"/>
    <w:rsid w:val="001A25AC"/>
    <w:rsid w:val="001A37A6"/>
    <w:rsid w:val="001A3BD8"/>
    <w:rsid w:val="001A3CD5"/>
    <w:rsid w:val="001A4197"/>
    <w:rsid w:val="001A45A0"/>
    <w:rsid w:val="001A4BB8"/>
    <w:rsid w:val="001A50A5"/>
    <w:rsid w:val="001A548E"/>
    <w:rsid w:val="001A5625"/>
    <w:rsid w:val="001A5E71"/>
    <w:rsid w:val="001A7616"/>
    <w:rsid w:val="001A788D"/>
    <w:rsid w:val="001A7B61"/>
    <w:rsid w:val="001A7F0C"/>
    <w:rsid w:val="001B025E"/>
    <w:rsid w:val="001B02FF"/>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B9A"/>
    <w:rsid w:val="001B3C1A"/>
    <w:rsid w:val="001B3F7F"/>
    <w:rsid w:val="001B411F"/>
    <w:rsid w:val="001B4653"/>
    <w:rsid w:val="001B4A22"/>
    <w:rsid w:val="001B4A40"/>
    <w:rsid w:val="001B58BC"/>
    <w:rsid w:val="001B59D8"/>
    <w:rsid w:val="001B5E7A"/>
    <w:rsid w:val="001B6912"/>
    <w:rsid w:val="001B758A"/>
    <w:rsid w:val="001B7723"/>
    <w:rsid w:val="001B7979"/>
    <w:rsid w:val="001B7FB0"/>
    <w:rsid w:val="001B7FBD"/>
    <w:rsid w:val="001C03D1"/>
    <w:rsid w:val="001C0AC9"/>
    <w:rsid w:val="001C0ECA"/>
    <w:rsid w:val="001C10A0"/>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6B3"/>
    <w:rsid w:val="001E589C"/>
    <w:rsid w:val="001E5A91"/>
    <w:rsid w:val="001E6920"/>
    <w:rsid w:val="001E693A"/>
    <w:rsid w:val="001E6EC8"/>
    <w:rsid w:val="001E7905"/>
    <w:rsid w:val="001F0190"/>
    <w:rsid w:val="001F0631"/>
    <w:rsid w:val="001F0858"/>
    <w:rsid w:val="001F0883"/>
    <w:rsid w:val="001F08A4"/>
    <w:rsid w:val="001F0A0A"/>
    <w:rsid w:val="001F0A1D"/>
    <w:rsid w:val="001F0B61"/>
    <w:rsid w:val="001F0DCF"/>
    <w:rsid w:val="001F11E2"/>
    <w:rsid w:val="001F11F6"/>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B59"/>
    <w:rsid w:val="001F5C40"/>
    <w:rsid w:val="001F5D92"/>
    <w:rsid w:val="001F5F13"/>
    <w:rsid w:val="001F668A"/>
    <w:rsid w:val="001F6AB6"/>
    <w:rsid w:val="001F6D64"/>
    <w:rsid w:val="001F765B"/>
    <w:rsid w:val="001F770A"/>
    <w:rsid w:val="002000A2"/>
    <w:rsid w:val="00200A9D"/>
    <w:rsid w:val="00200B2E"/>
    <w:rsid w:val="00201162"/>
    <w:rsid w:val="00201324"/>
    <w:rsid w:val="00201841"/>
    <w:rsid w:val="0020194C"/>
    <w:rsid w:val="0020205B"/>
    <w:rsid w:val="0020278D"/>
    <w:rsid w:val="00202C45"/>
    <w:rsid w:val="00202E4A"/>
    <w:rsid w:val="00203011"/>
    <w:rsid w:val="002031FC"/>
    <w:rsid w:val="0020332E"/>
    <w:rsid w:val="00203541"/>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7C3"/>
    <w:rsid w:val="00212CB6"/>
    <w:rsid w:val="00212DA6"/>
    <w:rsid w:val="00213289"/>
    <w:rsid w:val="0021343A"/>
    <w:rsid w:val="002139D9"/>
    <w:rsid w:val="00213B45"/>
    <w:rsid w:val="002147CA"/>
    <w:rsid w:val="002150E0"/>
    <w:rsid w:val="002154DF"/>
    <w:rsid w:val="002158A2"/>
    <w:rsid w:val="00215AEB"/>
    <w:rsid w:val="00215AF9"/>
    <w:rsid w:val="00215CE4"/>
    <w:rsid w:val="00215E20"/>
    <w:rsid w:val="0021610D"/>
    <w:rsid w:val="002165C1"/>
    <w:rsid w:val="00216A8E"/>
    <w:rsid w:val="00217538"/>
    <w:rsid w:val="00217563"/>
    <w:rsid w:val="00217998"/>
    <w:rsid w:val="002179BA"/>
    <w:rsid w:val="00217DA5"/>
    <w:rsid w:val="00217EC2"/>
    <w:rsid w:val="00220268"/>
    <w:rsid w:val="00220B8F"/>
    <w:rsid w:val="00220E04"/>
    <w:rsid w:val="00220ED6"/>
    <w:rsid w:val="00221747"/>
    <w:rsid w:val="00221CFD"/>
    <w:rsid w:val="00221FB0"/>
    <w:rsid w:val="0022236B"/>
    <w:rsid w:val="00222411"/>
    <w:rsid w:val="0022253A"/>
    <w:rsid w:val="00222ACC"/>
    <w:rsid w:val="00222D23"/>
    <w:rsid w:val="00222E8B"/>
    <w:rsid w:val="00223B9B"/>
    <w:rsid w:val="00223E41"/>
    <w:rsid w:val="00223EC7"/>
    <w:rsid w:val="002240AD"/>
    <w:rsid w:val="002241F7"/>
    <w:rsid w:val="00224234"/>
    <w:rsid w:val="002242F0"/>
    <w:rsid w:val="0022452B"/>
    <w:rsid w:val="00224EDC"/>
    <w:rsid w:val="00224F1D"/>
    <w:rsid w:val="00225CB2"/>
    <w:rsid w:val="002262A7"/>
    <w:rsid w:val="00227039"/>
    <w:rsid w:val="0022721E"/>
    <w:rsid w:val="002278AB"/>
    <w:rsid w:val="00227B32"/>
    <w:rsid w:val="0023007D"/>
    <w:rsid w:val="002302F5"/>
    <w:rsid w:val="00230478"/>
    <w:rsid w:val="0023084B"/>
    <w:rsid w:val="00231311"/>
    <w:rsid w:val="0023151E"/>
    <w:rsid w:val="00231979"/>
    <w:rsid w:val="00231E90"/>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42D"/>
    <w:rsid w:val="00241740"/>
    <w:rsid w:val="00241810"/>
    <w:rsid w:val="00242AB5"/>
    <w:rsid w:val="00242CFC"/>
    <w:rsid w:val="00242E04"/>
    <w:rsid w:val="00242E68"/>
    <w:rsid w:val="00242F09"/>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244"/>
    <w:rsid w:val="00251AF9"/>
    <w:rsid w:val="00251BF4"/>
    <w:rsid w:val="00252146"/>
    <w:rsid w:val="002525B9"/>
    <w:rsid w:val="00252B3D"/>
    <w:rsid w:val="00252BA5"/>
    <w:rsid w:val="00253077"/>
    <w:rsid w:val="00253368"/>
    <w:rsid w:val="00253DF7"/>
    <w:rsid w:val="002544FC"/>
    <w:rsid w:val="00254AB4"/>
    <w:rsid w:val="00254C2B"/>
    <w:rsid w:val="00254CA1"/>
    <w:rsid w:val="00254D73"/>
    <w:rsid w:val="00254DE3"/>
    <w:rsid w:val="0025505F"/>
    <w:rsid w:val="002550FF"/>
    <w:rsid w:val="002551BF"/>
    <w:rsid w:val="0025523C"/>
    <w:rsid w:val="00255D7F"/>
    <w:rsid w:val="00255DD3"/>
    <w:rsid w:val="00256057"/>
    <w:rsid w:val="002560F7"/>
    <w:rsid w:val="002568FE"/>
    <w:rsid w:val="00256C6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A88"/>
    <w:rsid w:val="00263BE7"/>
    <w:rsid w:val="00264677"/>
    <w:rsid w:val="00264A62"/>
    <w:rsid w:val="00265045"/>
    <w:rsid w:val="00265096"/>
    <w:rsid w:val="0026589E"/>
    <w:rsid w:val="002659C1"/>
    <w:rsid w:val="002662BA"/>
    <w:rsid w:val="00266A15"/>
    <w:rsid w:val="00266EB3"/>
    <w:rsid w:val="00267693"/>
    <w:rsid w:val="00267CB6"/>
    <w:rsid w:val="00267EF8"/>
    <w:rsid w:val="00270AC9"/>
    <w:rsid w:val="00271AFF"/>
    <w:rsid w:val="00271B90"/>
    <w:rsid w:val="00271BC9"/>
    <w:rsid w:val="00272039"/>
    <w:rsid w:val="00272184"/>
    <w:rsid w:val="00272283"/>
    <w:rsid w:val="0027244F"/>
    <w:rsid w:val="00272610"/>
    <w:rsid w:val="0027300A"/>
    <w:rsid w:val="00273651"/>
    <w:rsid w:val="0027369B"/>
    <w:rsid w:val="0027393A"/>
    <w:rsid w:val="00273DB4"/>
    <w:rsid w:val="00273DE1"/>
    <w:rsid w:val="00273FD5"/>
    <w:rsid w:val="00273FDB"/>
    <w:rsid w:val="0027492F"/>
    <w:rsid w:val="00274F3B"/>
    <w:rsid w:val="002750E0"/>
    <w:rsid w:val="00275187"/>
    <w:rsid w:val="002753C1"/>
    <w:rsid w:val="00275624"/>
    <w:rsid w:val="0027562D"/>
    <w:rsid w:val="0027593F"/>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CA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98B"/>
    <w:rsid w:val="002A3D58"/>
    <w:rsid w:val="002A3DA4"/>
    <w:rsid w:val="002A3FAF"/>
    <w:rsid w:val="002A4235"/>
    <w:rsid w:val="002A4489"/>
    <w:rsid w:val="002A4B40"/>
    <w:rsid w:val="002A4CF9"/>
    <w:rsid w:val="002A4DF9"/>
    <w:rsid w:val="002A5358"/>
    <w:rsid w:val="002A549C"/>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432"/>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B3C"/>
    <w:rsid w:val="002C223F"/>
    <w:rsid w:val="002C25A0"/>
    <w:rsid w:val="002C2715"/>
    <w:rsid w:val="002C282D"/>
    <w:rsid w:val="002C296E"/>
    <w:rsid w:val="002C2E8E"/>
    <w:rsid w:val="002C321C"/>
    <w:rsid w:val="002C3384"/>
    <w:rsid w:val="002C3560"/>
    <w:rsid w:val="002C35FF"/>
    <w:rsid w:val="002C3EFD"/>
    <w:rsid w:val="002C434C"/>
    <w:rsid w:val="002C4529"/>
    <w:rsid w:val="002C4FEB"/>
    <w:rsid w:val="002C5235"/>
    <w:rsid w:val="002C536C"/>
    <w:rsid w:val="002C555C"/>
    <w:rsid w:val="002C5995"/>
    <w:rsid w:val="002C5A65"/>
    <w:rsid w:val="002C5DB1"/>
    <w:rsid w:val="002C5E26"/>
    <w:rsid w:val="002C5F6C"/>
    <w:rsid w:val="002C6693"/>
    <w:rsid w:val="002C6CD7"/>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1FA"/>
    <w:rsid w:val="002D4531"/>
    <w:rsid w:val="002D47E6"/>
    <w:rsid w:val="002D4B67"/>
    <w:rsid w:val="002D517F"/>
    <w:rsid w:val="002D5353"/>
    <w:rsid w:val="002D5398"/>
    <w:rsid w:val="002D5584"/>
    <w:rsid w:val="002D5767"/>
    <w:rsid w:val="002D65F7"/>
    <w:rsid w:val="002D66F5"/>
    <w:rsid w:val="002D6A84"/>
    <w:rsid w:val="002D6B9C"/>
    <w:rsid w:val="002D6C05"/>
    <w:rsid w:val="002D6E73"/>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9A9"/>
    <w:rsid w:val="002E3CAC"/>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600"/>
    <w:rsid w:val="002F57C5"/>
    <w:rsid w:val="002F57C9"/>
    <w:rsid w:val="002F5CA3"/>
    <w:rsid w:val="002F5DE3"/>
    <w:rsid w:val="002F6632"/>
    <w:rsid w:val="002F6A05"/>
    <w:rsid w:val="002F6C77"/>
    <w:rsid w:val="002F6C8D"/>
    <w:rsid w:val="002F71D3"/>
    <w:rsid w:val="002F7237"/>
    <w:rsid w:val="002F7537"/>
    <w:rsid w:val="002F76E9"/>
    <w:rsid w:val="002F7E42"/>
    <w:rsid w:val="002F7F6A"/>
    <w:rsid w:val="00300224"/>
    <w:rsid w:val="003002D2"/>
    <w:rsid w:val="003003E2"/>
    <w:rsid w:val="00300640"/>
    <w:rsid w:val="00300778"/>
    <w:rsid w:val="00300B22"/>
    <w:rsid w:val="003013B3"/>
    <w:rsid w:val="0030152A"/>
    <w:rsid w:val="0030153A"/>
    <w:rsid w:val="003015B7"/>
    <w:rsid w:val="003017BE"/>
    <w:rsid w:val="00301B40"/>
    <w:rsid w:val="00301C03"/>
    <w:rsid w:val="00301EAE"/>
    <w:rsid w:val="00302572"/>
    <w:rsid w:val="003027A8"/>
    <w:rsid w:val="00302A79"/>
    <w:rsid w:val="00302C18"/>
    <w:rsid w:val="00302C1B"/>
    <w:rsid w:val="003030B5"/>
    <w:rsid w:val="00303661"/>
    <w:rsid w:val="00303961"/>
    <w:rsid w:val="00303BD5"/>
    <w:rsid w:val="00303CCE"/>
    <w:rsid w:val="00303E3A"/>
    <w:rsid w:val="00303E4B"/>
    <w:rsid w:val="00303FC8"/>
    <w:rsid w:val="003043D2"/>
    <w:rsid w:val="003044A7"/>
    <w:rsid w:val="00305AF5"/>
    <w:rsid w:val="00306030"/>
    <w:rsid w:val="0030618F"/>
    <w:rsid w:val="003066B6"/>
    <w:rsid w:val="00306780"/>
    <w:rsid w:val="00306796"/>
    <w:rsid w:val="00306B0C"/>
    <w:rsid w:val="00306D40"/>
    <w:rsid w:val="00307282"/>
    <w:rsid w:val="00307581"/>
    <w:rsid w:val="003078C0"/>
    <w:rsid w:val="00307DE3"/>
    <w:rsid w:val="00307DED"/>
    <w:rsid w:val="00307EE7"/>
    <w:rsid w:val="00310A6E"/>
    <w:rsid w:val="00310BB6"/>
    <w:rsid w:val="00310F51"/>
    <w:rsid w:val="003114B3"/>
    <w:rsid w:val="00311AEC"/>
    <w:rsid w:val="00311BFB"/>
    <w:rsid w:val="00311F5B"/>
    <w:rsid w:val="00312073"/>
    <w:rsid w:val="00312320"/>
    <w:rsid w:val="00312916"/>
    <w:rsid w:val="00312A2E"/>
    <w:rsid w:val="00313432"/>
    <w:rsid w:val="00313587"/>
    <w:rsid w:val="00313AA4"/>
    <w:rsid w:val="00313DFE"/>
    <w:rsid w:val="003140E6"/>
    <w:rsid w:val="00314485"/>
    <w:rsid w:val="003145C4"/>
    <w:rsid w:val="00314EA8"/>
    <w:rsid w:val="00315133"/>
    <w:rsid w:val="00315229"/>
    <w:rsid w:val="0031528F"/>
    <w:rsid w:val="0031535C"/>
    <w:rsid w:val="0031546D"/>
    <w:rsid w:val="00315585"/>
    <w:rsid w:val="00315622"/>
    <w:rsid w:val="00315855"/>
    <w:rsid w:val="00315CFC"/>
    <w:rsid w:val="00315EA4"/>
    <w:rsid w:val="00315F65"/>
    <w:rsid w:val="00316EE5"/>
    <w:rsid w:val="003177C7"/>
    <w:rsid w:val="00317B03"/>
    <w:rsid w:val="00317B60"/>
    <w:rsid w:val="00320D1D"/>
    <w:rsid w:val="00320E0A"/>
    <w:rsid w:val="00320EC2"/>
    <w:rsid w:val="00321131"/>
    <w:rsid w:val="00321137"/>
    <w:rsid w:val="003217EF"/>
    <w:rsid w:val="00321955"/>
    <w:rsid w:val="003229CA"/>
    <w:rsid w:val="00323063"/>
    <w:rsid w:val="003234E6"/>
    <w:rsid w:val="0032380A"/>
    <w:rsid w:val="00323975"/>
    <w:rsid w:val="0032407D"/>
    <w:rsid w:val="00324330"/>
    <w:rsid w:val="00324361"/>
    <w:rsid w:val="003243D5"/>
    <w:rsid w:val="00324851"/>
    <w:rsid w:val="0032492D"/>
    <w:rsid w:val="00324C65"/>
    <w:rsid w:val="00324E02"/>
    <w:rsid w:val="003251B3"/>
    <w:rsid w:val="003251E1"/>
    <w:rsid w:val="003253AD"/>
    <w:rsid w:val="00325581"/>
    <w:rsid w:val="00325B4F"/>
    <w:rsid w:val="00325C0C"/>
    <w:rsid w:val="003260D0"/>
    <w:rsid w:val="00326423"/>
    <w:rsid w:val="0032673B"/>
    <w:rsid w:val="00326874"/>
    <w:rsid w:val="00327052"/>
    <w:rsid w:val="00327485"/>
    <w:rsid w:val="003274B6"/>
    <w:rsid w:val="0032776A"/>
    <w:rsid w:val="00327FD3"/>
    <w:rsid w:val="0033013A"/>
    <w:rsid w:val="00330302"/>
    <w:rsid w:val="00330504"/>
    <w:rsid w:val="00330A9E"/>
    <w:rsid w:val="00330F50"/>
    <w:rsid w:val="003314A8"/>
    <w:rsid w:val="00331509"/>
    <w:rsid w:val="003316FD"/>
    <w:rsid w:val="00331705"/>
    <w:rsid w:val="003319CC"/>
    <w:rsid w:val="00331DCE"/>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14A"/>
    <w:rsid w:val="00337980"/>
    <w:rsid w:val="00337989"/>
    <w:rsid w:val="00340C4D"/>
    <w:rsid w:val="00341562"/>
    <w:rsid w:val="00341DE0"/>
    <w:rsid w:val="003420E0"/>
    <w:rsid w:val="00342173"/>
    <w:rsid w:val="00342444"/>
    <w:rsid w:val="003428F3"/>
    <w:rsid w:val="00342BAA"/>
    <w:rsid w:val="00342C49"/>
    <w:rsid w:val="00342D06"/>
    <w:rsid w:val="003433B9"/>
    <w:rsid w:val="00343B7B"/>
    <w:rsid w:val="00343BC2"/>
    <w:rsid w:val="003440FE"/>
    <w:rsid w:val="003446A9"/>
    <w:rsid w:val="00344C80"/>
    <w:rsid w:val="00344D5B"/>
    <w:rsid w:val="00344FFD"/>
    <w:rsid w:val="0034574D"/>
    <w:rsid w:val="00345B5F"/>
    <w:rsid w:val="003468F1"/>
    <w:rsid w:val="00346B3F"/>
    <w:rsid w:val="00346F16"/>
    <w:rsid w:val="00346F99"/>
    <w:rsid w:val="0034750A"/>
    <w:rsid w:val="00347BA8"/>
    <w:rsid w:val="00350AEB"/>
    <w:rsid w:val="00350C48"/>
    <w:rsid w:val="00350E09"/>
    <w:rsid w:val="003511D3"/>
    <w:rsid w:val="00351B24"/>
    <w:rsid w:val="00352130"/>
    <w:rsid w:val="00352289"/>
    <w:rsid w:val="00352C21"/>
    <w:rsid w:val="0035308C"/>
    <w:rsid w:val="00353573"/>
    <w:rsid w:val="00353707"/>
    <w:rsid w:val="00353BCC"/>
    <w:rsid w:val="00354841"/>
    <w:rsid w:val="00354EFD"/>
    <w:rsid w:val="003555CC"/>
    <w:rsid w:val="00355B9C"/>
    <w:rsid w:val="003561B4"/>
    <w:rsid w:val="003574ED"/>
    <w:rsid w:val="003576A7"/>
    <w:rsid w:val="003576FA"/>
    <w:rsid w:val="00357C90"/>
    <w:rsid w:val="003606BC"/>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67D58"/>
    <w:rsid w:val="00370254"/>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7B4"/>
    <w:rsid w:val="00374D76"/>
    <w:rsid w:val="0037511C"/>
    <w:rsid w:val="003751ED"/>
    <w:rsid w:val="003752C3"/>
    <w:rsid w:val="003752DA"/>
    <w:rsid w:val="003752E2"/>
    <w:rsid w:val="003759A7"/>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2E"/>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69F"/>
    <w:rsid w:val="00387788"/>
    <w:rsid w:val="00387B23"/>
    <w:rsid w:val="00387F59"/>
    <w:rsid w:val="003901B7"/>
    <w:rsid w:val="003901C3"/>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B2A"/>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C80"/>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7C9"/>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B52"/>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3D2"/>
    <w:rsid w:val="003D25C4"/>
    <w:rsid w:val="003D2C4D"/>
    <w:rsid w:val="003D3447"/>
    <w:rsid w:val="003D3468"/>
    <w:rsid w:val="003D357E"/>
    <w:rsid w:val="003D3695"/>
    <w:rsid w:val="003D3F0D"/>
    <w:rsid w:val="003D4055"/>
    <w:rsid w:val="003D4483"/>
    <w:rsid w:val="003D4C15"/>
    <w:rsid w:val="003D4CA8"/>
    <w:rsid w:val="003D4DC8"/>
    <w:rsid w:val="003D545B"/>
    <w:rsid w:val="003D5476"/>
    <w:rsid w:val="003D5A45"/>
    <w:rsid w:val="003D5EA3"/>
    <w:rsid w:val="003D5F52"/>
    <w:rsid w:val="003D6113"/>
    <w:rsid w:val="003D6245"/>
    <w:rsid w:val="003D6A16"/>
    <w:rsid w:val="003D6AA6"/>
    <w:rsid w:val="003D6E6C"/>
    <w:rsid w:val="003D72A0"/>
    <w:rsid w:val="003D75A3"/>
    <w:rsid w:val="003D7644"/>
    <w:rsid w:val="003D76D7"/>
    <w:rsid w:val="003D7ECF"/>
    <w:rsid w:val="003D7EE9"/>
    <w:rsid w:val="003E0968"/>
    <w:rsid w:val="003E0B36"/>
    <w:rsid w:val="003E0E29"/>
    <w:rsid w:val="003E106A"/>
    <w:rsid w:val="003E13A8"/>
    <w:rsid w:val="003E1E9A"/>
    <w:rsid w:val="003E22D4"/>
    <w:rsid w:val="003E24BD"/>
    <w:rsid w:val="003E2C4B"/>
    <w:rsid w:val="003E313F"/>
    <w:rsid w:val="003E3643"/>
    <w:rsid w:val="003E39F6"/>
    <w:rsid w:val="003E3AB0"/>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83A"/>
    <w:rsid w:val="003F0989"/>
    <w:rsid w:val="003F0C86"/>
    <w:rsid w:val="003F0D42"/>
    <w:rsid w:val="003F0DEC"/>
    <w:rsid w:val="003F1131"/>
    <w:rsid w:val="003F13AC"/>
    <w:rsid w:val="003F1523"/>
    <w:rsid w:val="003F168A"/>
    <w:rsid w:val="003F183B"/>
    <w:rsid w:val="003F1886"/>
    <w:rsid w:val="003F18B8"/>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9B0"/>
    <w:rsid w:val="003F5AAB"/>
    <w:rsid w:val="003F5C95"/>
    <w:rsid w:val="003F6017"/>
    <w:rsid w:val="003F635B"/>
    <w:rsid w:val="003F63AF"/>
    <w:rsid w:val="003F6842"/>
    <w:rsid w:val="003F6B4D"/>
    <w:rsid w:val="003F6E4F"/>
    <w:rsid w:val="003F6F29"/>
    <w:rsid w:val="003F7913"/>
    <w:rsid w:val="003F7B68"/>
    <w:rsid w:val="003F7E66"/>
    <w:rsid w:val="004002A8"/>
    <w:rsid w:val="00400760"/>
    <w:rsid w:val="004008E7"/>
    <w:rsid w:val="00400A90"/>
    <w:rsid w:val="0040102D"/>
    <w:rsid w:val="004010B3"/>
    <w:rsid w:val="00401465"/>
    <w:rsid w:val="00401E9C"/>
    <w:rsid w:val="00402188"/>
    <w:rsid w:val="00402524"/>
    <w:rsid w:val="0040281F"/>
    <w:rsid w:val="00402AAA"/>
    <w:rsid w:val="00402F90"/>
    <w:rsid w:val="00403185"/>
    <w:rsid w:val="004049AC"/>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55D"/>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BD6"/>
    <w:rsid w:val="00422E51"/>
    <w:rsid w:val="0042317C"/>
    <w:rsid w:val="004232FA"/>
    <w:rsid w:val="00423871"/>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1F1"/>
    <w:rsid w:val="00427261"/>
    <w:rsid w:val="004272B9"/>
    <w:rsid w:val="004273F5"/>
    <w:rsid w:val="004277BC"/>
    <w:rsid w:val="00427915"/>
    <w:rsid w:val="004308E9"/>
    <w:rsid w:val="00430AF9"/>
    <w:rsid w:val="00430F68"/>
    <w:rsid w:val="00431066"/>
    <w:rsid w:val="004311F9"/>
    <w:rsid w:val="004313EF"/>
    <w:rsid w:val="00431441"/>
    <w:rsid w:val="00431861"/>
    <w:rsid w:val="004319DC"/>
    <w:rsid w:val="00431F16"/>
    <w:rsid w:val="00432296"/>
    <w:rsid w:val="00432E0A"/>
    <w:rsid w:val="0043383B"/>
    <w:rsid w:val="0043384A"/>
    <w:rsid w:val="004339B7"/>
    <w:rsid w:val="00433C3F"/>
    <w:rsid w:val="00433CB8"/>
    <w:rsid w:val="00433EF9"/>
    <w:rsid w:val="00433F44"/>
    <w:rsid w:val="00433F6B"/>
    <w:rsid w:val="00434238"/>
    <w:rsid w:val="004348FC"/>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2"/>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9"/>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3E"/>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770"/>
    <w:rsid w:val="00473915"/>
    <w:rsid w:val="004741FF"/>
    <w:rsid w:val="0047431D"/>
    <w:rsid w:val="00474492"/>
    <w:rsid w:val="00474924"/>
    <w:rsid w:val="004749BC"/>
    <w:rsid w:val="00474AB4"/>
    <w:rsid w:val="00474C65"/>
    <w:rsid w:val="0047533C"/>
    <w:rsid w:val="00475575"/>
    <w:rsid w:val="00475831"/>
    <w:rsid w:val="00475DC7"/>
    <w:rsid w:val="00475E92"/>
    <w:rsid w:val="00476187"/>
    <w:rsid w:val="00476590"/>
    <w:rsid w:val="004768FF"/>
    <w:rsid w:val="00476D9E"/>
    <w:rsid w:val="00477146"/>
    <w:rsid w:val="004772B4"/>
    <w:rsid w:val="004778C7"/>
    <w:rsid w:val="00477A42"/>
    <w:rsid w:val="0048018C"/>
    <w:rsid w:val="0048066C"/>
    <w:rsid w:val="0048087A"/>
    <w:rsid w:val="00480A9E"/>
    <w:rsid w:val="00480DA7"/>
    <w:rsid w:val="0048154D"/>
    <w:rsid w:val="0048157D"/>
    <w:rsid w:val="0048179C"/>
    <w:rsid w:val="00481A0A"/>
    <w:rsid w:val="00481A57"/>
    <w:rsid w:val="004825B9"/>
    <w:rsid w:val="00482A70"/>
    <w:rsid w:val="00482A7E"/>
    <w:rsid w:val="00482D46"/>
    <w:rsid w:val="004831D6"/>
    <w:rsid w:val="0048328C"/>
    <w:rsid w:val="00483326"/>
    <w:rsid w:val="004834A7"/>
    <w:rsid w:val="00483693"/>
    <w:rsid w:val="00483A51"/>
    <w:rsid w:val="00483B71"/>
    <w:rsid w:val="00483D8A"/>
    <w:rsid w:val="00483D92"/>
    <w:rsid w:val="00483FCE"/>
    <w:rsid w:val="0048408A"/>
    <w:rsid w:val="004842EB"/>
    <w:rsid w:val="00484462"/>
    <w:rsid w:val="0048471F"/>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74F"/>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4EB2"/>
    <w:rsid w:val="00495409"/>
    <w:rsid w:val="004956B2"/>
    <w:rsid w:val="0049587E"/>
    <w:rsid w:val="00495986"/>
    <w:rsid w:val="00496446"/>
    <w:rsid w:val="00496465"/>
    <w:rsid w:val="00496982"/>
    <w:rsid w:val="00496C3E"/>
    <w:rsid w:val="0049713E"/>
    <w:rsid w:val="0049748E"/>
    <w:rsid w:val="00497A05"/>
    <w:rsid w:val="004A0535"/>
    <w:rsid w:val="004A0717"/>
    <w:rsid w:val="004A07E7"/>
    <w:rsid w:val="004A0D32"/>
    <w:rsid w:val="004A0E8E"/>
    <w:rsid w:val="004A142F"/>
    <w:rsid w:val="004A200E"/>
    <w:rsid w:val="004A2164"/>
    <w:rsid w:val="004A2515"/>
    <w:rsid w:val="004A2977"/>
    <w:rsid w:val="004A2B54"/>
    <w:rsid w:val="004A2E41"/>
    <w:rsid w:val="004A30FA"/>
    <w:rsid w:val="004A324F"/>
    <w:rsid w:val="004A35BE"/>
    <w:rsid w:val="004A39FD"/>
    <w:rsid w:val="004A448F"/>
    <w:rsid w:val="004A45E4"/>
    <w:rsid w:val="004A4A85"/>
    <w:rsid w:val="004A4D43"/>
    <w:rsid w:val="004A5164"/>
    <w:rsid w:val="004A5391"/>
    <w:rsid w:val="004A5619"/>
    <w:rsid w:val="004A5808"/>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C1"/>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4219"/>
    <w:rsid w:val="004D514B"/>
    <w:rsid w:val="004D528E"/>
    <w:rsid w:val="004D55FF"/>
    <w:rsid w:val="004D5A45"/>
    <w:rsid w:val="004D5B4D"/>
    <w:rsid w:val="004D5BFF"/>
    <w:rsid w:val="004D6506"/>
    <w:rsid w:val="004D6C28"/>
    <w:rsid w:val="004D6FAF"/>
    <w:rsid w:val="004D703B"/>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B67"/>
    <w:rsid w:val="004E313A"/>
    <w:rsid w:val="004E3C09"/>
    <w:rsid w:val="004E3CC5"/>
    <w:rsid w:val="004E3F91"/>
    <w:rsid w:val="004E4B5E"/>
    <w:rsid w:val="004E4F22"/>
    <w:rsid w:val="004E52B6"/>
    <w:rsid w:val="004E53E9"/>
    <w:rsid w:val="004E565A"/>
    <w:rsid w:val="004E613D"/>
    <w:rsid w:val="004E6424"/>
    <w:rsid w:val="004E6426"/>
    <w:rsid w:val="004E657B"/>
    <w:rsid w:val="004E6EAF"/>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78"/>
    <w:rsid w:val="004F698A"/>
    <w:rsid w:val="004F6ACC"/>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8AF"/>
    <w:rsid w:val="005019B5"/>
    <w:rsid w:val="005019C0"/>
    <w:rsid w:val="0050225A"/>
    <w:rsid w:val="00502D81"/>
    <w:rsid w:val="00502D90"/>
    <w:rsid w:val="00502E1D"/>
    <w:rsid w:val="00502F97"/>
    <w:rsid w:val="0050328C"/>
    <w:rsid w:val="00503352"/>
    <w:rsid w:val="005033D8"/>
    <w:rsid w:val="00503662"/>
    <w:rsid w:val="00503CF7"/>
    <w:rsid w:val="00503F00"/>
    <w:rsid w:val="005042D3"/>
    <w:rsid w:val="00504A6A"/>
    <w:rsid w:val="00504CE5"/>
    <w:rsid w:val="00505117"/>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247"/>
    <w:rsid w:val="005135E4"/>
    <w:rsid w:val="005138B1"/>
    <w:rsid w:val="00513EDA"/>
    <w:rsid w:val="00513F6B"/>
    <w:rsid w:val="005142A8"/>
    <w:rsid w:val="00514425"/>
    <w:rsid w:val="00514E2D"/>
    <w:rsid w:val="00514ECF"/>
    <w:rsid w:val="00515B23"/>
    <w:rsid w:val="00515C39"/>
    <w:rsid w:val="0051622F"/>
    <w:rsid w:val="00516381"/>
    <w:rsid w:val="00516487"/>
    <w:rsid w:val="00516C58"/>
    <w:rsid w:val="00517076"/>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27968"/>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57B"/>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716"/>
    <w:rsid w:val="00541EB7"/>
    <w:rsid w:val="00542945"/>
    <w:rsid w:val="00542AD5"/>
    <w:rsid w:val="00542B3F"/>
    <w:rsid w:val="00542DE5"/>
    <w:rsid w:val="00542EDE"/>
    <w:rsid w:val="0054341E"/>
    <w:rsid w:val="00543FC2"/>
    <w:rsid w:val="00543FD6"/>
    <w:rsid w:val="00544088"/>
    <w:rsid w:val="0054433B"/>
    <w:rsid w:val="005449D6"/>
    <w:rsid w:val="00544AD7"/>
    <w:rsid w:val="005452DF"/>
    <w:rsid w:val="0054585E"/>
    <w:rsid w:val="00545B76"/>
    <w:rsid w:val="00546073"/>
    <w:rsid w:val="00546319"/>
    <w:rsid w:val="0054736B"/>
    <w:rsid w:val="005478BB"/>
    <w:rsid w:val="00547BC4"/>
    <w:rsid w:val="00550BE8"/>
    <w:rsid w:val="00550C69"/>
    <w:rsid w:val="00551607"/>
    <w:rsid w:val="005520DF"/>
    <w:rsid w:val="00552423"/>
    <w:rsid w:val="005530FE"/>
    <w:rsid w:val="005534BB"/>
    <w:rsid w:val="00553573"/>
    <w:rsid w:val="00553651"/>
    <w:rsid w:val="0055365C"/>
    <w:rsid w:val="00553668"/>
    <w:rsid w:val="00553ADF"/>
    <w:rsid w:val="00553FB0"/>
    <w:rsid w:val="005541D4"/>
    <w:rsid w:val="00554A10"/>
    <w:rsid w:val="005550AC"/>
    <w:rsid w:val="005565AB"/>
    <w:rsid w:val="00556A21"/>
    <w:rsid w:val="00556E29"/>
    <w:rsid w:val="00556EE7"/>
    <w:rsid w:val="00557A48"/>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13"/>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07A7"/>
    <w:rsid w:val="005715BD"/>
    <w:rsid w:val="00572C10"/>
    <w:rsid w:val="00572FD2"/>
    <w:rsid w:val="005735B8"/>
    <w:rsid w:val="005735BB"/>
    <w:rsid w:val="00573627"/>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9FC"/>
    <w:rsid w:val="00582B72"/>
    <w:rsid w:val="00582C5B"/>
    <w:rsid w:val="00582EE0"/>
    <w:rsid w:val="00582FAD"/>
    <w:rsid w:val="00583129"/>
    <w:rsid w:val="005835F6"/>
    <w:rsid w:val="00583D40"/>
    <w:rsid w:val="00583E2B"/>
    <w:rsid w:val="00583E96"/>
    <w:rsid w:val="005840D6"/>
    <w:rsid w:val="00584B82"/>
    <w:rsid w:val="00584B8F"/>
    <w:rsid w:val="00584E40"/>
    <w:rsid w:val="00584E61"/>
    <w:rsid w:val="0058551B"/>
    <w:rsid w:val="00585C73"/>
    <w:rsid w:val="00585F21"/>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93E"/>
    <w:rsid w:val="0059717E"/>
    <w:rsid w:val="00597359"/>
    <w:rsid w:val="00597C8C"/>
    <w:rsid w:val="00597D3A"/>
    <w:rsid w:val="005A02B2"/>
    <w:rsid w:val="005A0352"/>
    <w:rsid w:val="005A04E8"/>
    <w:rsid w:val="005A0F07"/>
    <w:rsid w:val="005A10F9"/>
    <w:rsid w:val="005A1360"/>
    <w:rsid w:val="005A1526"/>
    <w:rsid w:val="005A15BB"/>
    <w:rsid w:val="005A15E6"/>
    <w:rsid w:val="005A1C96"/>
    <w:rsid w:val="005A2142"/>
    <w:rsid w:val="005A21FA"/>
    <w:rsid w:val="005A24B9"/>
    <w:rsid w:val="005A274F"/>
    <w:rsid w:val="005A2951"/>
    <w:rsid w:val="005A2A5D"/>
    <w:rsid w:val="005A2CB7"/>
    <w:rsid w:val="005A3174"/>
    <w:rsid w:val="005A342D"/>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1E44"/>
    <w:rsid w:val="005B2071"/>
    <w:rsid w:val="005B2177"/>
    <w:rsid w:val="005B3497"/>
    <w:rsid w:val="005B3C1F"/>
    <w:rsid w:val="005B3CA8"/>
    <w:rsid w:val="005B3D17"/>
    <w:rsid w:val="005B3DA2"/>
    <w:rsid w:val="005B4201"/>
    <w:rsid w:val="005B45D0"/>
    <w:rsid w:val="005B4997"/>
    <w:rsid w:val="005B4CFC"/>
    <w:rsid w:val="005B4E3F"/>
    <w:rsid w:val="005B4E5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A29"/>
    <w:rsid w:val="005C5DEF"/>
    <w:rsid w:val="005C5ECE"/>
    <w:rsid w:val="005C5ED9"/>
    <w:rsid w:val="005C6825"/>
    <w:rsid w:val="005C6B73"/>
    <w:rsid w:val="005C6BE2"/>
    <w:rsid w:val="005C6E02"/>
    <w:rsid w:val="005C7A7A"/>
    <w:rsid w:val="005D0397"/>
    <w:rsid w:val="005D0565"/>
    <w:rsid w:val="005D071D"/>
    <w:rsid w:val="005D09B8"/>
    <w:rsid w:val="005D0A55"/>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2B8"/>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42A"/>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7B3"/>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2B0"/>
    <w:rsid w:val="006023D9"/>
    <w:rsid w:val="0060269A"/>
    <w:rsid w:val="00602739"/>
    <w:rsid w:val="00602916"/>
    <w:rsid w:val="00602979"/>
    <w:rsid w:val="00603085"/>
    <w:rsid w:val="00603830"/>
    <w:rsid w:val="006039C8"/>
    <w:rsid w:val="00603BC3"/>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6C"/>
    <w:rsid w:val="00622FC5"/>
    <w:rsid w:val="00623C20"/>
    <w:rsid w:val="006243D6"/>
    <w:rsid w:val="00624A25"/>
    <w:rsid w:val="00624FB0"/>
    <w:rsid w:val="006254B4"/>
    <w:rsid w:val="006254FD"/>
    <w:rsid w:val="006262CF"/>
    <w:rsid w:val="006266D4"/>
    <w:rsid w:val="006266E1"/>
    <w:rsid w:val="006266FA"/>
    <w:rsid w:val="006269C5"/>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D8D"/>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1F60"/>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522"/>
    <w:rsid w:val="006876AA"/>
    <w:rsid w:val="006902C8"/>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4D3"/>
    <w:rsid w:val="006945EA"/>
    <w:rsid w:val="006947BD"/>
    <w:rsid w:val="006947C5"/>
    <w:rsid w:val="006947E2"/>
    <w:rsid w:val="00694A3D"/>
    <w:rsid w:val="00694A77"/>
    <w:rsid w:val="00694D4F"/>
    <w:rsid w:val="00694EFB"/>
    <w:rsid w:val="006952EC"/>
    <w:rsid w:val="0069540B"/>
    <w:rsid w:val="006955CD"/>
    <w:rsid w:val="00696530"/>
    <w:rsid w:val="006967A1"/>
    <w:rsid w:val="00696D1D"/>
    <w:rsid w:val="0069749C"/>
    <w:rsid w:val="006979E4"/>
    <w:rsid w:val="00697AB9"/>
    <w:rsid w:val="00697EA6"/>
    <w:rsid w:val="006A0425"/>
    <w:rsid w:val="006A0643"/>
    <w:rsid w:val="006A0BAE"/>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9E2"/>
    <w:rsid w:val="006C1C93"/>
    <w:rsid w:val="006C2524"/>
    <w:rsid w:val="006C2583"/>
    <w:rsid w:val="006C26A7"/>
    <w:rsid w:val="006C285A"/>
    <w:rsid w:val="006C2AA5"/>
    <w:rsid w:val="006C2CEA"/>
    <w:rsid w:val="006C30E6"/>
    <w:rsid w:val="006C3273"/>
    <w:rsid w:val="006C3B7C"/>
    <w:rsid w:val="006C3D2F"/>
    <w:rsid w:val="006C43CF"/>
    <w:rsid w:val="006C457A"/>
    <w:rsid w:val="006C45E9"/>
    <w:rsid w:val="006C4C76"/>
    <w:rsid w:val="006C4CED"/>
    <w:rsid w:val="006C52DE"/>
    <w:rsid w:val="006C55AB"/>
    <w:rsid w:val="006C577B"/>
    <w:rsid w:val="006C5DF4"/>
    <w:rsid w:val="006C5F66"/>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1DF"/>
    <w:rsid w:val="006D4804"/>
    <w:rsid w:val="006D576A"/>
    <w:rsid w:val="006D58B9"/>
    <w:rsid w:val="006D5B8A"/>
    <w:rsid w:val="006D61ED"/>
    <w:rsid w:val="006D6720"/>
    <w:rsid w:val="006D6905"/>
    <w:rsid w:val="006D6C20"/>
    <w:rsid w:val="006D6D63"/>
    <w:rsid w:val="006D71A0"/>
    <w:rsid w:val="006D725A"/>
    <w:rsid w:val="006D756A"/>
    <w:rsid w:val="006D7964"/>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E3"/>
    <w:rsid w:val="006F06E8"/>
    <w:rsid w:val="006F08C0"/>
    <w:rsid w:val="006F08EF"/>
    <w:rsid w:val="006F0AA8"/>
    <w:rsid w:val="006F0B28"/>
    <w:rsid w:val="006F0D9F"/>
    <w:rsid w:val="006F0ED7"/>
    <w:rsid w:val="006F0FD3"/>
    <w:rsid w:val="006F17CE"/>
    <w:rsid w:val="006F1955"/>
    <w:rsid w:val="006F1C41"/>
    <w:rsid w:val="006F1E76"/>
    <w:rsid w:val="006F21F7"/>
    <w:rsid w:val="006F231D"/>
    <w:rsid w:val="006F236A"/>
    <w:rsid w:val="006F277E"/>
    <w:rsid w:val="006F2852"/>
    <w:rsid w:val="006F2D32"/>
    <w:rsid w:val="006F2F98"/>
    <w:rsid w:val="006F31D9"/>
    <w:rsid w:val="006F345F"/>
    <w:rsid w:val="006F34A5"/>
    <w:rsid w:val="006F34BB"/>
    <w:rsid w:val="006F3881"/>
    <w:rsid w:val="006F3B0E"/>
    <w:rsid w:val="006F3BAF"/>
    <w:rsid w:val="006F3D39"/>
    <w:rsid w:val="006F404A"/>
    <w:rsid w:val="006F4294"/>
    <w:rsid w:val="006F4752"/>
    <w:rsid w:val="006F4DE0"/>
    <w:rsid w:val="006F4FC1"/>
    <w:rsid w:val="006F536D"/>
    <w:rsid w:val="006F55BB"/>
    <w:rsid w:val="006F56E3"/>
    <w:rsid w:val="006F58AF"/>
    <w:rsid w:val="006F58D3"/>
    <w:rsid w:val="006F5EBE"/>
    <w:rsid w:val="006F5EF3"/>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1F70"/>
    <w:rsid w:val="007023F5"/>
    <w:rsid w:val="00702B73"/>
    <w:rsid w:val="00702D28"/>
    <w:rsid w:val="00703986"/>
    <w:rsid w:val="00703AF1"/>
    <w:rsid w:val="00703BC5"/>
    <w:rsid w:val="00704255"/>
    <w:rsid w:val="00704C93"/>
    <w:rsid w:val="00704D0F"/>
    <w:rsid w:val="00704E67"/>
    <w:rsid w:val="00705752"/>
    <w:rsid w:val="00705BF0"/>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77"/>
    <w:rsid w:val="007172B7"/>
    <w:rsid w:val="007178CC"/>
    <w:rsid w:val="00717B97"/>
    <w:rsid w:val="00720154"/>
    <w:rsid w:val="007202E0"/>
    <w:rsid w:val="007209C2"/>
    <w:rsid w:val="00720CF3"/>
    <w:rsid w:val="00720D32"/>
    <w:rsid w:val="00720D3D"/>
    <w:rsid w:val="00721919"/>
    <w:rsid w:val="007219AA"/>
    <w:rsid w:val="007219FD"/>
    <w:rsid w:val="00721A9C"/>
    <w:rsid w:val="0072212E"/>
    <w:rsid w:val="007221FA"/>
    <w:rsid w:val="0072239F"/>
    <w:rsid w:val="0072260B"/>
    <w:rsid w:val="00722A0A"/>
    <w:rsid w:val="00722E58"/>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4F4"/>
    <w:rsid w:val="00732B3E"/>
    <w:rsid w:val="00732B4D"/>
    <w:rsid w:val="0073302E"/>
    <w:rsid w:val="007334AC"/>
    <w:rsid w:val="00733653"/>
    <w:rsid w:val="00733881"/>
    <w:rsid w:val="00733AA2"/>
    <w:rsid w:val="00733BAD"/>
    <w:rsid w:val="00733CAD"/>
    <w:rsid w:val="00733DB9"/>
    <w:rsid w:val="00733DE8"/>
    <w:rsid w:val="00733FAF"/>
    <w:rsid w:val="00734617"/>
    <w:rsid w:val="007346AC"/>
    <w:rsid w:val="007347E0"/>
    <w:rsid w:val="00734B53"/>
    <w:rsid w:val="007354D4"/>
    <w:rsid w:val="0073570E"/>
    <w:rsid w:val="00735711"/>
    <w:rsid w:val="007359DA"/>
    <w:rsid w:val="00735B6D"/>
    <w:rsid w:val="00735C7A"/>
    <w:rsid w:val="00735CBD"/>
    <w:rsid w:val="00736637"/>
    <w:rsid w:val="00737041"/>
    <w:rsid w:val="00737046"/>
    <w:rsid w:val="007370B4"/>
    <w:rsid w:val="0073737D"/>
    <w:rsid w:val="00737B21"/>
    <w:rsid w:val="00737D06"/>
    <w:rsid w:val="007402C4"/>
    <w:rsid w:val="007402EF"/>
    <w:rsid w:val="0074071D"/>
    <w:rsid w:val="007408FA"/>
    <w:rsid w:val="007408FC"/>
    <w:rsid w:val="00740B0C"/>
    <w:rsid w:val="0074145A"/>
    <w:rsid w:val="00741475"/>
    <w:rsid w:val="007418C9"/>
    <w:rsid w:val="00741B02"/>
    <w:rsid w:val="00741FE3"/>
    <w:rsid w:val="007420BB"/>
    <w:rsid w:val="007420D4"/>
    <w:rsid w:val="0074211D"/>
    <w:rsid w:val="007423AB"/>
    <w:rsid w:val="00742476"/>
    <w:rsid w:val="0074286B"/>
    <w:rsid w:val="007428EA"/>
    <w:rsid w:val="00742974"/>
    <w:rsid w:val="007429A6"/>
    <w:rsid w:val="00742D59"/>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1AB"/>
    <w:rsid w:val="007554D1"/>
    <w:rsid w:val="00755955"/>
    <w:rsid w:val="00755B35"/>
    <w:rsid w:val="00755CC8"/>
    <w:rsid w:val="00755F55"/>
    <w:rsid w:val="00756497"/>
    <w:rsid w:val="007564F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BE1"/>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1DFF"/>
    <w:rsid w:val="007820C9"/>
    <w:rsid w:val="0078243F"/>
    <w:rsid w:val="0078248E"/>
    <w:rsid w:val="00782EE0"/>
    <w:rsid w:val="0078329D"/>
    <w:rsid w:val="007832C4"/>
    <w:rsid w:val="00783690"/>
    <w:rsid w:val="00783801"/>
    <w:rsid w:val="007838B7"/>
    <w:rsid w:val="007838D6"/>
    <w:rsid w:val="00783C09"/>
    <w:rsid w:val="00783F49"/>
    <w:rsid w:val="00783F54"/>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82B"/>
    <w:rsid w:val="00792A52"/>
    <w:rsid w:val="00792BEF"/>
    <w:rsid w:val="00792E00"/>
    <w:rsid w:val="00793018"/>
    <w:rsid w:val="00793107"/>
    <w:rsid w:val="007933F8"/>
    <w:rsid w:val="00793602"/>
    <w:rsid w:val="007939F0"/>
    <w:rsid w:val="007943AF"/>
    <w:rsid w:val="007947CB"/>
    <w:rsid w:val="00794808"/>
    <w:rsid w:val="0079521E"/>
    <w:rsid w:val="0079523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732"/>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AD2"/>
    <w:rsid w:val="007B4EC0"/>
    <w:rsid w:val="007B5135"/>
    <w:rsid w:val="007B5174"/>
    <w:rsid w:val="007B51F1"/>
    <w:rsid w:val="007B541D"/>
    <w:rsid w:val="007B5837"/>
    <w:rsid w:val="007B5BC4"/>
    <w:rsid w:val="007B608C"/>
    <w:rsid w:val="007B6535"/>
    <w:rsid w:val="007B683C"/>
    <w:rsid w:val="007B6996"/>
    <w:rsid w:val="007B6D2E"/>
    <w:rsid w:val="007B6D7A"/>
    <w:rsid w:val="007B6D8F"/>
    <w:rsid w:val="007B6F79"/>
    <w:rsid w:val="007B74C4"/>
    <w:rsid w:val="007B7559"/>
    <w:rsid w:val="007B76C3"/>
    <w:rsid w:val="007B76F2"/>
    <w:rsid w:val="007B7A2B"/>
    <w:rsid w:val="007C053C"/>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8C4"/>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6D0D"/>
    <w:rsid w:val="007D7DE0"/>
    <w:rsid w:val="007D7FEE"/>
    <w:rsid w:val="007E0104"/>
    <w:rsid w:val="007E08CF"/>
    <w:rsid w:val="007E0AF4"/>
    <w:rsid w:val="007E0B6F"/>
    <w:rsid w:val="007E0DC6"/>
    <w:rsid w:val="007E153A"/>
    <w:rsid w:val="007E16CC"/>
    <w:rsid w:val="007E1820"/>
    <w:rsid w:val="007E1919"/>
    <w:rsid w:val="007E1C6B"/>
    <w:rsid w:val="007E22DB"/>
    <w:rsid w:val="007E2398"/>
    <w:rsid w:val="007E24AF"/>
    <w:rsid w:val="007E283D"/>
    <w:rsid w:val="007E2959"/>
    <w:rsid w:val="007E2CB4"/>
    <w:rsid w:val="007E3312"/>
    <w:rsid w:val="007E35F2"/>
    <w:rsid w:val="007E3890"/>
    <w:rsid w:val="007E3D2B"/>
    <w:rsid w:val="007E3F5A"/>
    <w:rsid w:val="007E5278"/>
    <w:rsid w:val="007E536E"/>
    <w:rsid w:val="007E5C43"/>
    <w:rsid w:val="007E5DAB"/>
    <w:rsid w:val="007E5F8D"/>
    <w:rsid w:val="007E679C"/>
    <w:rsid w:val="007E6818"/>
    <w:rsid w:val="007E6819"/>
    <w:rsid w:val="007E6DC8"/>
    <w:rsid w:val="007E6F77"/>
    <w:rsid w:val="007E77DF"/>
    <w:rsid w:val="007E7B22"/>
    <w:rsid w:val="007E7BF2"/>
    <w:rsid w:val="007E7E4B"/>
    <w:rsid w:val="007E7F34"/>
    <w:rsid w:val="007F1A6B"/>
    <w:rsid w:val="007F1D7C"/>
    <w:rsid w:val="007F250A"/>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07FDD"/>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65E"/>
    <w:rsid w:val="008207F6"/>
    <w:rsid w:val="00820CF6"/>
    <w:rsid w:val="00820F1C"/>
    <w:rsid w:val="00821262"/>
    <w:rsid w:val="008212DD"/>
    <w:rsid w:val="008219A4"/>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397"/>
    <w:rsid w:val="0082647E"/>
    <w:rsid w:val="00826694"/>
    <w:rsid w:val="0082677C"/>
    <w:rsid w:val="00826FF7"/>
    <w:rsid w:val="008273E7"/>
    <w:rsid w:val="00827625"/>
    <w:rsid w:val="008276EA"/>
    <w:rsid w:val="00827871"/>
    <w:rsid w:val="00827CEB"/>
    <w:rsid w:val="00827DC6"/>
    <w:rsid w:val="00827E21"/>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0D6"/>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00D"/>
    <w:rsid w:val="00840D81"/>
    <w:rsid w:val="00840DFB"/>
    <w:rsid w:val="00840EEC"/>
    <w:rsid w:val="008411FB"/>
    <w:rsid w:val="00841202"/>
    <w:rsid w:val="00841303"/>
    <w:rsid w:val="00841F95"/>
    <w:rsid w:val="00842269"/>
    <w:rsid w:val="008423CE"/>
    <w:rsid w:val="008426A8"/>
    <w:rsid w:val="0084291E"/>
    <w:rsid w:val="00842D21"/>
    <w:rsid w:val="00842F95"/>
    <w:rsid w:val="00843072"/>
    <w:rsid w:val="008432D3"/>
    <w:rsid w:val="008436A2"/>
    <w:rsid w:val="008445F6"/>
    <w:rsid w:val="00844875"/>
    <w:rsid w:val="008448E9"/>
    <w:rsid w:val="00844B28"/>
    <w:rsid w:val="00844B85"/>
    <w:rsid w:val="00844E33"/>
    <w:rsid w:val="00845010"/>
    <w:rsid w:val="0084503F"/>
    <w:rsid w:val="0084507C"/>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9"/>
    <w:rsid w:val="0086451D"/>
    <w:rsid w:val="0086483B"/>
    <w:rsid w:val="00864D11"/>
    <w:rsid w:val="00864DAF"/>
    <w:rsid w:val="00864E4E"/>
    <w:rsid w:val="00865097"/>
    <w:rsid w:val="008652B7"/>
    <w:rsid w:val="008653BC"/>
    <w:rsid w:val="00865535"/>
    <w:rsid w:val="00865EE9"/>
    <w:rsid w:val="00866189"/>
    <w:rsid w:val="0086636C"/>
    <w:rsid w:val="00866511"/>
    <w:rsid w:val="008666A0"/>
    <w:rsid w:val="00866B22"/>
    <w:rsid w:val="00866C7C"/>
    <w:rsid w:val="00867115"/>
    <w:rsid w:val="008671AA"/>
    <w:rsid w:val="0086723B"/>
    <w:rsid w:val="00867573"/>
    <w:rsid w:val="00867831"/>
    <w:rsid w:val="00867857"/>
    <w:rsid w:val="00867877"/>
    <w:rsid w:val="008678D0"/>
    <w:rsid w:val="00867908"/>
    <w:rsid w:val="00867C64"/>
    <w:rsid w:val="008704DF"/>
    <w:rsid w:val="00870765"/>
    <w:rsid w:val="00870F09"/>
    <w:rsid w:val="00870F1D"/>
    <w:rsid w:val="008715CB"/>
    <w:rsid w:val="008721A0"/>
    <w:rsid w:val="008727CD"/>
    <w:rsid w:val="008727D8"/>
    <w:rsid w:val="008728B1"/>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5D3E"/>
    <w:rsid w:val="00875F4C"/>
    <w:rsid w:val="008762A2"/>
    <w:rsid w:val="008765F2"/>
    <w:rsid w:val="00876BC7"/>
    <w:rsid w:val="00876EAC"/>
    <w:rsid w:val="00877975"/>
    <w:rsid w:val="0088062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235"/>
    <w:rsid w:val="00887CC1"/>
    <w:rsid w:val="00887D0A"/>
    <w:rsid w:val="0089049E"/>
    <w:rsid w:val="00890838"/>
    <w:rsid w:val="0089091A"/>
    <w:rsid w:val="00891065"/>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E68"/>
    <w:rsid w:val="00895015"/>
    <w:rsid w:val="0089550A"/>
    <w:rsid w:val="00895BBE"/>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71A"/>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8E"/>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890"/>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5DA"/>
    <w:rsid w:val="008D3726"/>
    <w:rsid w:val="008D3D69"/>
    <w:rsid w:val="008D4368"/>
    <w:rsid w:val="008D4A26"/>
    <w:rsid w:val="008D4D17"/>
    <w:rsid w:val="008D4DB0"/>
    <w:rsid w:val="008D53C7"/>
    <w:rsid w:val="008D53EE"/>
    <w:rsid w:val="008D5511"/>
    <w:rsid w:val="008D5930"/>
    <w:rsid w:val="008D5F36"/>
    <w:rsid w:val="008D6084"/>
    <w:rsid w:val="008D6209"/>
    <w:rsid w:val="008D6611"/>
    <w:rsid w:val="008D6740"/>
    <w:rsid w:val="008D6C26"/>
    <w:rsid w:val="008D6D9B"/>
    <w:rsid w:val="008D6E00"/>
    <w:rsid w:val="008D6E95"/>
    <w:rsid w:val="008D72E6"/>
    <w:rsid w:val="008D72F7"/>
    <w:rsid w:val="008D7C5A"/>
    <w:rsid w:val="008D7E6D"/>
    <w:rsid w:val="008D7F16"/>
    <w:rsid w:val="008E00D0"/>
    <w:rsid w:val="008E023F"/>
    <w:rsid w:val="008E0420"/>
    <w:rsid w:val="008E051A"/>
    <w:rsid w:val="008E1355"/>
    <w:rsid w:val="008E155C"/>
    <w:rsid w:val="008E15BD"/>
    <w:rsid w:val="008E19FB"/>
    <w:rsid w:val="008E1A1F"/>
    <w:rsid w:val="008E1A29"/>
    <w:rsid w:val="008E1A64"/>
    <w:rsid w:val="008E1E73"/>
    <w:rsid w:val="008E1ED6"/>
    <w:rsid w:val="008E1FE4"/>
    <w:rsid w:val="008E2797"/>
    <w:rsid w:val="008E2910"/>
    <w:rsid w:val="008E2C0F"/>
    <w:rsid w:val="008E2CCE"/>
    <w:rsid w:val="008E2CDC"/>
    <w:rsid w:val="008E3389"/>
    <w:rsid w:val="008E3558"/>
    <w:rsid w:val="008E35BF"/>
    <w:rsid w:val="008E3730"/>
    <w:rsid w:val="008E3756"/>
    <w:rsid w:val="008E46FA"/>
    <w:rsid w:val="008E55E1"/>
    <w:rsid w:val="008E62A1"/>
    <w:rsid w:val="008E6A3D"/>
    <w:rsid w:val="008E6B33"/>
    <w:rsid w:val="008E6D8A"/>
    <w:rsid w:val="008E77A1"/>
    <w:rsid w:val="008E78E9"/>
    <w:rsid w:val="008E7A1B"/>
    <w:rsid w:val="008E7C9D"/>
    <w:rsid w:val="008F0554"/>
    <w:rsid w:val="008F06A2"/>
    <w:rsid w:val="008F0A90"/>
    <w:rsid w:val="008F0B33"/>
    <w:rsid w:val="008F0CD7"/>
    <w:rsid w:val="008F0D5D"/>
    <w:rsid w:val="008F10CE"/>
    <w:rsid w:val="008F15EA"/>
    <w:rsid w:val="008F16D5"/>
    <w:rsid w:val="008F1FE9"/>
    <w:rsid w:val="008F257C"/>
    <w:rsid w:val="008F27C7"/>
    <w:rsid w:val="008F286B"/>
    <w:rsid w:val="008F28A1"/>
    <w:rsid w:val="008F3AD8"/>
    <w:rsid w:val="008F3DCC"/>
    <w:rsid w:val="008F4787"/>
    <w:rsid w:val="008F4C6F"/>
    <w:rsid w:val="008F4D3D"/>
    <w:rsid w:val="008F4E79"/>
    <w:rsid w:val="008F4E88"/>
    <w:rsid w:val="008F50A6"/>
    <w:rsid w:val="008F5175"/>
    <w:rsid w:val="008F51FC"/>
    <w:rsid w:val="008F5280"/>
    <w:rsid w:val="008F5A1D"/>
    <w:rsid w:val="008F5CA9"/>
    <w:rsid w:val="008F64A9"/>
    <w:rsid w:val="008F677C"/>
    <w:rsid w:val="008F68C6"/>
    <w:rsid w:val="008F6979"/>
    <w:rsid w:val="008F6A20"/>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56D"/>
    <w:rsid w:val="0090567B"/>
    <w:rsid w:val="00905730"/>
    <w:rsid w:val="00905AEA"/>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BC0"/>
    <w:rsid w:val="00911C9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54E"/>
    <w:rsid w:val="00917B5E"/>
    <w:rsid w:val="00920113"/>
    <w:rsid w:val="009202FF"/>
    <w:rsid w:val="00920E1D"/>
    <w:rsid w:val="00920F57"/>
    <w:rsid w:val="00921411"/>
    <w:rsid w:val="00921449"/>
    <w:rsid w:val="00921B1C"/>
    <w:rsid w:val="00921E43"/>
    <w:rsid w:val="00921F13"/>
    <w:rsid w:val="00922379"/>
    <w:rsid w:val="00922550"/>
    <w:rsid w:val="00922660"/>
    <w:rsid w:val="00922B08"/>
    <w:rsid w:val="00922C1B"/>
    <w:rsid w:val="00923672"/>
    <w:rsid w:val="00923921"/>
    <w:rsid w:val="00923981"/>
    <w:rsid w:val="009241E5"/>
    <w:rsid w:val="009247D8"/>
    <w:rsid w:val="00924BB6"/>
    <w:rsid w:val="00924D79"/>
    <w:rsid w:val="00924DFE"/>
    <w:rsid w:val="009255EB"/>
    <w:rsid w:val="00925652"/>
    <w:rsid w:val="00925BC4"/>
    <w:rsid w:val="00925D74"/>
    <w:rsid w:val="00925EA0"/>
    <w:rsid w:val="009260F5"/>
    <w:rsid w:val="00926150"/>
    <w:rsid w:val="00926221"/>
    <w:rsid w:val="00926B1B"/>
    <w:rsid w:val="00927A7F"/>
    <w:rsid w:val="00927C36"/>
    <w:rsid w:val="00930297"/>
    <w:rsid w:val="00930413"/>
    <w:rsid w:val="009304ED"/>
    <w:rsid w:val="0093064D"/>
    <w:rsid w:val="009307B8"/>
    <w:rsid w:val="00930BF5"/>
    <w:rsid w:val="00930CD3"/>
    <w:rsid w:val="0093183F"/>
    <w:rsid w:val="00931850"/>
    <w:rsid w:val="00931900"/>
    <w:rsid w:val="0093220A"/>
    <w:rsid w:val="00932326"/>
    <w:rsid w:val="0093234A"/>
    <w:rsid w:val="009329EE"/>
    <w:rsid w:val="00932B0C"/>
    <w:rsid w:val="00932DED"/>
    <w:rsid w:val="009331EA"/>
    <w:rsid w:val="0093331D"/>
    <w:rsid w:val="009336CF"/>
    <w:rsid w:val="00933732"/>
    <w:rsid w:val="009337C6"/>
    <w:rsid w:val="00933BEE"/>
    <w:rsid w:val="00934526"/>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3B"/>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644"/>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276"/>
    <w:rsid w:val="00954751"/>
    <w:rsid w:val="00954AD6"/>
    <w:rsid w:val="00954CD6"/>
    <w:rsid w:val="00954D1C"/>
    <w:rsid w:val="00954E80"/>
    <w:rsid w:val="00954ED4"/>
    <w:rsid w:val="009557CE"/>
    <w:rsid w:val="0095591B"/>
    <w:rsid w:val="00955B2B"/>
    <w:rsid w:val="00955DFD"/>
    <w:rsid w:val="0095655D"/>
    <w:rsid w:val="00956D8F"/>
    <w:rsid w:val="00956F92"/>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530"/>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57A"/>
    <w:rsid w:val="009706D4"/>
    <w:rsid w:val="00970B6A"/>
    <w:rsid w:val="00970CC4"/>
    <w:rsid w:val="00970D7B"/>
    <w:rsid w:val="00971F4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A96"/>
    <w:rsid w:val="00984DC5"/>
    <w:rsid w:val="00984DFF"/>
    <w:rsid w:val="0098555E"/>
    <w:rsid w:val="0098566B"/>
    <w:rsid w:val="009856E1"/>
    <w:rsid w:val="009857FB"/>
    <w:rsid w:val="00986423"/>
    <w:rsid w:val="00986472"/>
    <w:rsid w:val="009866B2"/>
    <w:rsid w:val="00986D0C"/>
    <w:rsid w:val="00986D0E"/>
    <w:rsid w:val="00986E15"/>
    <w:rsid w:val="009871C5"/>
    <w:rsid w:val="00987366"/>
    <w:rsid w:val="0098742C"/>
    <w:rsid w:val="0098765F"/>
    <w:rsid w:val="00987688"/>
    <w:rsid w:val="00987A47"/>
    <w:rsid w:val="00987DFA"/>
    <w:rsid w:val="009900E6"/>
    <w:rsid w:val="00990A05"/>
    <w:rsid w:val="00990B6D"/>
    <w:rsid w:val="00990DDE"/>
    <w:rsid w:val="00991123"/>
    <w:rsid w:val="0099117B"/>
    <w:rsid w:val="00991550"/>
    <w:rsid w:val="0099181B"/>
    <w:rsid w:val="009928CB"/>
    <w:rsid w:val="00993756"/>
    <w:rsid w:val="00993ACA"/>
    <w:rsid w:val="00993DAE"/>
    <w:rsid w:val="009942BA"/>
    <w:rsid w:val="0099462D"/>
    <w:rsid w:val="00994EAF"/>
    <w:rsid w:val="00995139"/>
    <w:rsid w:val="009953FE"/>
    <w:rsid w:val="009959E3"/>
    <w:rsid w:val="0099603B"/>
    <w:rsid w:val="0099633F"/>
    <w:rsid w:val="00996446"/>
    <w:rsid w:val="00996D88"/>
    <w:rsid w:val="00996FB0"/>
    <w:rsid w:val="00997040"/>
    <w:rsid w:val="0099720F"/>
    <w:rsid w:val="0099721E"/>
    <w:rsid w:val="00997271"/>
    <w:rsid w:val="00997461"/>
    <w:rsid w:val="00997A4A"/>
    <w:rsid w:val="009A0324"/>
    <w:rsid w:val="009A0B18"/>
    <w:rsid w:val="009A0B30"/>
    <w:rsid w:val="009A0B77"/>
    <w:rsid w:val="009A0FBA"/>
    <w:rsid w:val="009A11E1"/>
    <w:rsid w:val="009A1781"/>
    <w:rsid w:val="009A1DFB"/>
    <w:rsid w:val="009A1E37"/>
    <w:rsid w:val="009A2131"/>
    <w:rsid w:val="009A2189"/>
    <w:rsid w:val="009A228A"/>
    <w:rsid w:val="009A253C"/>
    <w:rsid w:val="009A2627"/>
    <w:rsid w:val="009A28F9"/>
    <w:rsid w:val="009A2A75"/>
    <w:rsid w:val="009A2E7A"/>
    <w:rsid w:val="009A2F7F"/>
    <w:rsid w:val="009A347B"/>
    <w:rsid w:val="009A39B3"/>
    <w:rsid w:val="009A3A46"/>
    <w:rsid w:val="009A3D9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7B"/>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7CF"/>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0AB"/>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326"/>
    <w:rsid w:val="009D756C"/>
    <w:rsid w:val="009D7C0D"/>
    <w:rsid w:val="009D7D08"/>
    <w:rsid w:val="009E05E2"/>
    <w:rsid w:val="009E0728"/>
    <w:rsid w:val="009E0B33"/>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C26"/>
    <w:rsid w:val="009E6F7C"/>
    <w:rsid w:val="009E7150"/>
    <w:rsid w:val="009E765C"/>
    <w:rsid w:val="009E76AC"/>
    <w:rsid w:val="009E76B3"/>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2B24"/>
    <w:rsid w:val="009F30F1"/>
    <w:rsid w:val="009F3538"/>
    <w:rsid w:val="009F3846"/>
    <w:rsid w:val="009F3EBC"/>
    <w:rsid w:val="009F40DE"/>
    <w:rsid w:val="009F4174"/>
    <w:rsid w:val="009F4633"/>
    <w:rsid w:val="009F4EA8"/>
    <w:rsid w:val="009F55AF"/>
    <w:rsid w:val="009F5AD9"/>
    <w:rsid w:val="009F5CF0"/>
    <w:rsid w:val="009F5E97"/>
    <w:rsid w:val="009F619A"/>
    <w:rsid w:val="009F61A9"/>
    <w:rsid w:val="009F65C3"/>
    <w:rsid w:val="009F68BB"/>
    <w:rsid w:val="009F6F55"/>
    <w:rsid w:val="009F71DE"/>
    <w:rsid w:val="009F7316"/>
    <w:rsid w:val="009F7423"/>
    <w:rsid w:val="009F7B97"/>
    <w:rsid w:val="00A00531"/>
    <w:rsid w:val="00A014C6"/>
    <w:rsid w:val="00A01E9F"/>
    <w:rsid w:val="00A02300"/>
    <w:rsid w:val="00A025B3"/>
    <w:rsid w:val="00A025CD"/>
    <w:rsid w:val="00A0276E"/>
    <w:rsid w:val="00A02793"/>
    <w:rsid w:val="00A028C3"/>
    <w:rsid w:val="00A0310E"/>
    <w:rsid w:val="00A0424C"/>
    <w:rsid w:val="00A049CA"/>
    <w:rsid w:val="00A04A55"/>
    <w:rsid w:val="00A05269"/>
    <w:rsid w:val="00A053CC"/>
    <w:rsid w:val="00A0540D"/>
    <w:rsid w:val="00A0549C"/>
    <w:rsid w:val="00A05C0C"/>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88"/>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8CC"/>
    <w:rsid w:val="00A269D4"/>
    <w:rsid w:val="00A26AF5"/>
    <w:rsid w:val="00A26BCA"/>
    <w:rsid w:val="00A26E4A"/>
    <w:rsid w:val="00A275DF"/>
    <w:rsid w:val="00A278A4"/>
    <w:rsid w:val="00A27A41"/>
    <w:rsid w:val="00A3009A"/>
    <w:rsid w:val="00A3084E"/>
    <w:rsid w:val="00A30851"/>
    <w:rsid w:val="00A30995"/>
    <w:rsid w:val="00A30ABB"/>
    <w:rsid w:val="00A311E7"/>
    <w:rsid w:val="00A3137B"/>
    <w:rsid w:val="00A31534"/>
    <w:rsid w:val="00A31BA7"/>
    <w:rsid w:val="00A31FF7"/>
    <w:rsid w:val="00A32357"/>
    <w:rsid w:val="00A324D5"/>
    <w:rsid w:val="00A3254C"/>
    <w:rsid w:val="00A3277A"/>
    <w:rsid w:val="00A32A37"/>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1A7"/>
    <w:rsid w:val="00A36B36"/>
    <w:rsid w:val="00A36EC4"/>
    <w:rsid w:val="00A36FD3"/>
    <w:rsid w:val="00A373E0"/>
    <w:rsid w:val="00A37CA1"/>
    <w:rsid w:val="00A40257"/>
    <w:rsid w:val="00A4067F"/>
    <w:rsid w:val="00A40952"/>
    <w:rsid w:val="00A4098A"/>
    <w:rsid w:val="00A40ADC"/>
    <w:rsid w:val="00A40BE2"/>
    <w:rsid w:val="00A40CF6"/>
    <w:rsid w:val="00A40E37"/>
    <w:rsid w:val="00A41907"/>
    <w:rsid w:val="00A41996"/>
    <w:rsid w:val="00A41AE6"/>
    <w:rsid w:val="00A41C3C"/>
    <w:rsid w:val="00A428B9"/>
    <w:rsid w:val="00A42B8E"/>
    <w:rsid w:val="00A42DF0"/>
    <w:rsid w:val="00A43557"/>
    <w:rsid w:val="00A4361D"/>
    <w:rsid w:val="00A436C4"/>
    <w:rsid w:val="00A4399E"/>
    <w:rsid w:val="00A43AC9"/>
    <w:rsid w:val="00A44135"/>
    <w:rsid w:val="00A4454A"/>
    <w:rsid w:val="00A44B1D"/>
    <w:rsid w:val="00A44E79"/>
    <w:rsid w:val="00A44E9B"/>
    <w:rsid w:val="00A45099"/>
    <w:rsid w:val="00A45858"/>
    <w:rsid w:val="00A45D29"/>
    <w:rsid w:val="00A45EA1"/>
    <w:rsid w:val="00A45FF5"/>
    <w:rsid w:val="00A460F9"/>
    <w:rsid w:val="00A4684E"/>
    <w:rsid w:val="00A46D28"/>
    <w:rsid w:val="00A46D59"/>
    <w:rsid w:val="00A472EE"/>
    <w:rsid w:val="00A4778B"/>
    <w:rsid w:val="00A477B0"/>
    <w:rsid w:val="00A479BA"/>
    <w:rsid w:val="00A5011A"/>
    <w:rsid w:val="00A503C6"/>
    <w:rsid w:val="00A504F2"/>
    <w:rsid w:val="00A505EE"/>
    <w:rsid w:val="00A50BC8"/>
    <w:rsid w:val="00A50CB1"/>
    <w:rsid w:val="00A51361"/>
    <w:rsid w:val="00A51832"/>
    <w:rsid w:val="00A51872"/>
    <w:rsid w:val="00A51A9F"/>
    <w:rsid w:val="00A52111"/>
    <w:rsid w:val="00A52470"/>
    <w:rsid w:val="00A5290F"/>
    <w:rsid w:val="00A52E7D"/>
    <w:rsid w:val="00A53095"/>
    <w:rsid w:val="00A5321D"/>
    <w:rsid w:val="00A53A6D"/>
    <w:rsid w:val="00A53CEB"/>
    <w:rsid w:val="00A53E52"/>
    <w:rsid w:val="00A53EAB"/>
    <w:rsid w:val="00A54248"/>
    <w:rsid w:val="00A54895"/>
    <w:rsid w:val="00A54972"/>
    <w:rsid w:val="00A54C4A"/>
    <w:rsid w:val="00A55099"/>
    <w:rsid w:val="00A551BD"/>
    <w:rsid w:val="00A553C8"/>
    <w:rsid w:val="00A5581C"/>
    <w:rsid w:val="00A55A14"/>
    <w:rsid w:val="00A55D9F"/>
    <w:rsid w:val="00A55F09"/>
    <w:rsid w:val="00A562C4"/>
    <w:rsid w:val="00A56732"/>
    <w:rsid w:val="00A56B1E"/>
    <w:rsid w:val="00A56E27"/>
    <w:rsid w:val="00A56E85"/>
    <w:rsid w:val="00A57420"/>
    <w:rsid w:val="00A577F3"/>
    <w:rsid w:val="00A57929"/>
    <w:rsid w:val="00A57B08"/>
    <w:rsid w:val="00A57FE3"/>
    <w:rsid w:val="00A60160"/>
    <w:rsid w:val="00A6046E"/>
    <w:rsid w:val="00A60ADB"/>
    <w:rsid w:val="00A60CB7"/>
    <w:rsid w:val="00A60D8D"/>
    <w:rsid w:val="00A613D9"/>
    <w:rsid w:val="00A61413"/>
    <w:rsid w:val="00A61530"/>
    <w:rsid w:val="00A61580"/>
    <w:rsid w:val="00A61787"/>
    <w:rsid w:val="00A61B2C"/>
    <w:rsid w:val="00A61B81"/>
    <w:rsid w:val="00A61DDD"/>
    <w:rsid w:val="00A62338"/>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2E26"/>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964"/>
    <w:rsid w:val="00A75C7D"/>
    <w:rsid w:val="00A7645D"/>
    <w:rsid w:val="00A7655A"/>
    <w:rsid w:val="00A76EC8"/>
    <w:rsid w:val="00A77466"/>
    <w:rsid w:val="00A774B8"/>
    <w:rsid w:val="00A775A3"/>
    <w:rsid w:val="00A77C0D"/>
    <w:rsid w:val="00A77FED"/>
    <w:rsid w:val="00A8050C"/>
    <w:rsid w:val="00A80817"/>
    <w:rsid w:val="00A809BE"/>
    <w:rsid w:val="00A80A05"/>
    <w:rsid w:val="00A80B1C"/>
    <w:rsid w:val="00A80E34"/>
    <w:rsid w:val="00A818C4"/>
    <w:rsid w:val="00A81BF1"/>
    <w:rsid w:val="00A822B2"/>
    <w:rsid w:val="00A8262B"/>
    <w:rsid w:val="00A82B7C"/>
    <w:rsid w:val="00A82E32"/>
    <w:rsid w:val="00A82E84"/>
    <w:rsid w:val="00A83517"/>
    <w:rsid w:val="00A8379A"/>
    <w:rsid w:val="00A842B9"/>
    <w:rsid w:val="00A84A41"/>
    <w:rsid w:val="00A84AB7"/>
    <w:rsid w:val="00A84FBB"/>
    <w:rsid w:val="00A85143"/>
    <w:rsid w:val="00A85F86"/>
    <w:rsid w:val="00A86220"/>
    <w:rsid w:val="00A86289"/>
    <w:rsid w:val="00A8638D"/>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3B0"/>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F34"/>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63D"/>
    <w:rsid w:val="00AB14B9"/>
    <w:rsid w:val="00AB225D"/>
    <w:rsid w:val="00AB2526"/>
    <w:rsid w:val="00AB2532"/>
    <w:rsid w:val="00AB275F"/>
    <w:rsid w:val="00AB27EA"/>
    <w:rsid w:val="00AB2EB2"/>
    <w:rsid w:val="00AB325D"/>
    <w:rsid w:val="00AB3472"/>
    <w:rsid w:val="00AB3846"/>
    <w:rsid w:val="00AB3877"/>
    <w:rsid w:val="00AB3BD5"/>
    <w:rsid w:val="00AB3C26"/>
    <w:rsid w:val="00AB4154"/>
    <w:rsid w:val="00AB4171"/>
    <w:rsid w:val="00AB4875"/>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96D"/>
    <w:rsid w:val="00AB7F96"/>
    <w:rsid w:val="00AC0148"/>
    <w:rsid w:val="00AC0287"/>
    <w:rsid w:val="00AC0A16"/>
    <w:rsid w:val="00AC138D"/>
    <w:rsid w:val="00AC17A3"/>
    <w:rsid w:val="00AC19F7"/>
    <w:rsid w:val="00AC1FFA"/>
    <w:rsid w:val="00AC22F9"/>
    <w:rsid w:val="00AC28FE"/>
    <w:rsid w:val="00AC297B"/>
    <w:rsid w:val="00AC3862"/>
    <w:rsid w:val="00AC3B6D"/>
    <w:rsid w:val="00AC4123"/>
    <w:rsid w:val="00AC451A"/>
    <w:rsid w:val="00AC478F"/>
    <w:rsid w:val="00AC4C2C"/>
    <w:rsid w:val="00AC4D24"/>
    <w:rsid w:val="00AC4DE1"/>
    <w:rsid w:val="00AC4ECE"/>
    <w:rsid w:val="00AC537D"/>
    <w:rsid w:val="00AC552C"/>
    <w:rsid w:val="00AC5B6A"/>
    <w:rsid w:val="00AC652C"/>
    <w:rsid w:val="00AC6554"/>
    <w:rsid w:val="00AC68D7"/>
    <w:rsid w:val="00AC6B78"/>
    <w:rsid w:val="00AC6D0B"/>
    <w:rsid w:val="00AC6D19"/>
    <w:rsid w:val="00AC70C0"/>
    <w:rsid w:val="00AC7AEC"/>
    <w:rsid w:val="00AD02B7"/>
    <w:rsid w:val="00AD03D6"/>
    <w:rsid w:val="00AD0421"/>
    <w:rsid w:val="00AD04F5"/>
    <w:rsid w:val="00AD0593"/>
    <w:rsid w:val="00AD05B0"/>
    <w:rsid w:val="00AD0B66"/>
    <w:rsid w:val="00AD1005"/>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373"/>
    <w:rsid w:val="00AD67D6"/>
    <w:rsid w:val="00AD6B3E"/>
    <w:rsid w:val="00AD70E2"/>
    <w:rsid w:val="00AD7588"/>
    <w:rsid w:val="00AD7813"/>
    <w:rsid w:val="00AD7C28"/>
    <w:rsid w:val="00AD7C6E"/>
    <w:rsid w:val="00AD7C88"/>
    <w:rsid w:val="00AE0812"/>
    <w:rsid w:val="00AE0962"/>
    <w:rsid w:val="00AE0A91"/>
    <w:rsid w:val="00AE0FCB"/>
    <w:rsid w:val="00AE1868"/>
    <w:rsid w:val="00AE1B7D"/>
    <w:rsid w:val="00AE1C38"/>
    <w:rsid w:val="00AE2C29"/>
    <w:rsid w:val="00AE2FBA"/>
    <w:rsid w:val="00AE3242"/>
    <w:rsid w:val="00AE3298"/>
    <w:rsid w:val="00AE36B4"/>
    <w:rsid w:val="00AE382A"/>
    <w:rsid w:val="00AE38F7"/>
    <w:rsid w:val="00AE3CF0"/>
    <w:rsid w:val="00AE4098"/>
    <w:rsid w:val="00AE4226"/>
    <w:rsid w:val="00AE49B2"/>
    <w:rsid w:val="00AE4CD3"/>
    <w:rsid w:val="00AE4F2B"/>
    <w:rsid w:val="00AE53B1"/>
    <w:rsid w:val="00AE5828"/>
    <w:rsid w:val="00AE5A7C"/>
    <w:rsid w:val="00AE6090"/>
    <w:rsid w:val="00AE6236"/>
    <w:rsid w:val="00AE6583"/>
    <w:rsid w:val="00AE6630"/>
    <w:rsid w:val="00AE6724"/>
    <w:rsid w:val="00AE6BCD"/>
    <w:rsid w:val="00AE710C"/>
    <w:rsid w:val="00AE7362"/>
    <w:rsid w:val="00AE7375"/>
    <w:rsid w:val="00AE76F3"/>
    <w:rsid w:val="00AE77D6"/>
    <w:rsid w:val="00AE7FCF"/>
    <w:rsid w:val="00AF0002"/>
    <w:rsid w:val="00AF0481"/>
    <w:rsid w:val="00AF0AEB"/>
    <w:rsid w:val="00AF0C58"/>
    <w:rsid w:val="00AF1079"/>
    <w:rsid w:val="00AF129C"/>
    <w:rsid w:val="00AF15F3"/>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2968"/>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F7"/>
    <w:rsid w:val="00B15C7C"/>
    <w:rsid w:val="00B15EDE"/>
    <w:rsid w:val="00B160BA"/>
    <w:rsid w:val="00B1651F"/>
    <w:rsid w:val="00B166D4"/>
    <w:rsid w:val="00B16745"/>
    <w:rsid w:val="00B17137"/>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BA6"/>
    <w:rsid w:val="00B26CFF"/>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EAD"/>
    <w:rsid w:val="00B31F3C"/>
    <w:rsid w:val="00B32B31"/>
    <w:rsid w:val="00B32C2F"/>
    <w:rsid w:val="00B33139"/>
    <w:rsid w:val="00B331AC"/>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37CB4"/>
    <w:rsid w:val="00B4072C"/>
    <w:rsid w:val="00B4095A"/>
    <w:rsid w:val="00B40BBE"/>
    <w:rsid w:val="00B40CAF"/>
    <w:rsid w:val="00B40D2F"/>
    <w:rsid w:val="00B4139F"/>
    <w:rsid w:val="00B428E8"/>
    <w:rsid w:val="00B429BA"/>
    <w:rsid w:val="00B42D85"/>
    <w:rsid w:val="00B42E79"/>
    <w:rsid w:val="00B42F86"/>
    <w:rsid w:val="00B433DE"/>
    <w:rsid w:val="00B4369C"/>
    <w:rsid w:val="00B437BB"/>
    <w:rsid w:val="00B43999"/>
    <w:rsid w:val="00B44444"/>
    <w:rsid w:val="00B44A2B"/>
    <w:rsid w:val="00B4516E"/>
    <w:rsid w:val="00B45389"/>
    <w:rsid w:val="00B457E2"/>
    <w:rsid w:val="00B458C2"/>
    <w:rsid w:val="00B4690A"/>
    <w:rsid w:val="00B4712F"/>
    <w:rsid w:val="00B4717F"/>
    <w:rsid w:val="00B4780B"/>
    <w:rsid w:val="00B47AF6"/>
    <w:rsid w:val="00B507B7"/>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50"/>
    <w:rsid w:val="00B7377D"/>
    <w:rsid w:val="00B739CC"/>
    <w:rsid w:val="00B739EF"/>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0B6"/>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1AD"/>
    <w:rsid w:val="00B836F9"/>
    <w:rsid w:val="00B83743"/>
    <w:rsid w:val="00B8374F"/>
    <w:rsid w:val="00B83BCF"/>
    <w:rsid w:val="00B83E0A"/>
    <w:rsid w:val="00B84996"/>
    <w:rsid w:val="00B84E20"/>
    <w:rsid w:val="00B8504C"/>
    <w:rsid w:val="00B851D5"/>
    <w:rsid w:val="00B85733"/>
    <w:rsid w:val="00B862EF"/>
    <w:rsid w:val="00B86500"/>
    <w:rsid w:val="00B8691D"/>
    <w:rsid w:val="00B870F1"/>
    <w:rsid w:val="00B8751C"/>
    <w:rsid w:val="00B876CB"/>
    <w:rsid w:val="00B8775E"/>
    <w:rsid w:val="00B902C1"/>
    <w:rsid w:val="00B90768"/>
    <w:rsid w:val="00B90893"/>
    <w:rsid w:val="00B9168D"/>
    <w:rsid w:val="00B9172A"/>
    <w:rsid w:val="00B91993"/>
    <w:rsid w:val="00B91AB9"/>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BB2"/>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49F"/>
    <w:rsid w:val="00BA655E"/>
    <w:rsid w:val="00BA6DD5"/>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2C5"/>
    <w:rsid w:val="00BB35F3"/>
    <w:rsid w:val="00BB369F"/>
    <w:rsid w:val="00BB3C7B"/>
    <w:rsid w:val="00BB4405"/>
    <w:rsid w:val="00BB450E"/>
    <w:rsid w:val="00BB46DA"/>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85B"/>
    <w:rsid w:val="00BC3C04"/>
    <w:rsid w:val="00BC3F46"/>
    <w:rsid w:val="00BC4020"/>
    <w:rsid w:val="00BC493A"/>
    <w:rsid w:val="00BC49CD"/>
    <w:rsid w:val="00BC5478"/>
    <w:rsid w:val="00BC54EF"/>
    <w:rsid w:val="00BC5557"/>
    <w:rsid w:val="00BC559A"/>
    <w:rsid w:val="00BC5780"/>
    <w:rsid w:val="00BC5D9E"/>
    <w:rsid w:val="00BC5DFA"/>
    <w:rsid w:val="00BC5E39"/>
    <w:rsid w:val="00BC5EC4"/>
    <w:rsid w:val="00BC62FE"/>
    <w:rsid w:val="00BC6D72"/>
    <w:rsid w:val="00BC6ECA"/>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10"/>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0A9"/>
    <w:rsid w:val="00BE3329"/>
    <w:rsid w:val="00BE36CC"/>
    <w:rsid w:val="00BE3813"/>
    <w:rsid w:val="00BE393E"/>
    <w:rsid w:val="00BE3C93"/>
    <w:rsid w:val="00BE3CD3"/>
    <w:rsid w:val="00BE40A6"/>
    <w:rsid w:val="00BE426A"/>
    <w:rsid w:val="00BE4301"/>
    <w:rsid w:val="00BE4FE2"/>
    <w:rsid w:val="00BE520A"/>
    <w:rsid w:val="00BE5406"/>
    <w:rsid w:val="00BE5A77"/>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2FA0"/>
    <w:rsid w:val="00BF35B1"/>
    <w:rsid w:val="00BF38B9"/>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054"/>
    <w:rsid w:val="00C001F6"/>
    <w:rsid w:val="00C00A4F"/>
    <w:rsid w:val="00C00F95"/>
    <w:rsid w:val="00C01033"/>
    <w:rsid w:val="00C012F5"/>
    <w:rsid w:val="00C014C4"/>
    <w:rsid w:val="00C01980"/>
    <w:rsid w:val="00C02856"/>
    <w:rsid w:val="00C0287D"/>
    <w:rsid w:val="00C029F2"/>
    <w:rsid w:val="00C03D86"/>
    <w:rsid w:val="00C03DBB"/>
    <w:rsid w:val="00C03E57"/>
    <w:rsid w:val="00C04246"/>
    <w:rsid w:val="00C0441C"/>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0ACE"/>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AA7"/>
    <w:rsid w:val="00C16BF3"/>
    <w:rsid w:val="00C170C0"/>
    <w:rsid w:val="00C17BE6"/>
    <w:rsid w:val="00C17E34"/>
    <w:rsid w:val="00C20550"/>
    <w:rsid w:val="00C206A4"/>
    <w:rsid w:val="00C20842"/>
    <w:rsid w:val="00C20A13"/>
    <w:rsid w:val="00C20C40"/>
    <w:rsid w:val="00C2103F"/>
    <w:rsid w:val="00C210A6"/>
    <w:rsid w:val="00C21256"/>
    <w:rsid w:val="00C21545"/>
    <w:rsid w:val="00C21870"/>
    <w:rsid w:val="00C21915"/>
    <w:rsid w:val="00C219F9"/>
    <w:rsid w:val="00C21D84"/>
    <w:rsid w:val="00C21D9C"/>
    <w:rsid w:val="00C221D5"/>
    <w:rsid w:val="00C22490"/>
    <w:rsid w:val="00C226E8"/>
    <w:rsid w:val="00C22922"/>
    <w:rsid w:val="00C23133"/>
    <w:rsid w:val="00C2413D"/>
    <w:rsid w:val="00C2419D"/>
    <w:rsid w:val="00C2477D"/>
    <w:rsid w:val="00C24E74"/>
    <w:rsid w:val="00C2505C"/>
    <w:rsid w:val="00C251D9"/>
    <w:rsid w:val="00C25432"/>
    <w:rsid w:val="00C25749"/>
    <w:rsid w:val="00C25915"/>
    <w:rsid w:val="00C25939"/>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B10"/>
    <w:rsid w:val="00C33BE0"/>
    <w:rsid w:val="00C3458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2EB"/>
    <w:rsid w:val="00C509E0"/>
    <w:rsid w:val="00C50EDA"/>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383"/>
    <w:rsid w:val="00C617D8"/>
    <w:rsid w:val="00C61968"/>
    <w:rsid w:val="00C61B60"/>
    <w:rsid w:val="00C63151"/>
    <w:rsid w:val="00C6361D"/>
    <w:rsid w:val="00C63817"/>
    <w:rsid w:val="00C63B82"/>
    <w:rsid w:val="00C63B87"/>
    <w:rsid w:val="00C63BB3"/>
    <w:rsid w:val="00C63C0B"/>
    <w:rsid w:val="00C63EA9"/>
    <w:rsid w:val="00C6414E"/>
    <w:rsid w:val="00C642B6"/>
    <w:rsid w:val="00C646EA"/>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90"/>
    <w:rsid w:val="00C766E2"/>
    <w:rsid w:val="00C77B9A"/>
    <w:rsid w:val="00C80C33"/>
    <w:rsid w:val="00C80F2F"/>
    <w:rsid w:val="00C81251"/>
    <w:rsid w:val="00C8378D"/>
    <w:rsid w:val="00C83B22"/>
    <w:rsid w:val="00C845B7"/>
    <w:rsid w:val="00C84DD5"/>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AF1"/>
    <w:rsid w:val="00C92C19"/>
    <w:rsid w:val="00C9345A"/>
    <w:rsid w:val="00C935B8"/>
    <w:rsid w:val="00C93AA0"/>
    <w:rsid w:val="00C94090"/>
    <w:rsid w:val="00C94437"/>
    <w:rsid w:val="00C949F5"/>
    <w:rsid w:val="00C94FBE"/>
    <w:rsid w:val="00C95433"/>
    <w:rsid w:val="00C955D1"/>
    <w:rsid w:val="00C95AB8"/>
    <w:rsid w:val="00C95F0C"/>
    <w:rsid w:val="00C96891"/>
    <w:rsid w:val="00C96897"/>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13F"/>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727"/>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0D7"/>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494"/>
    <w:rsid w:val="00CD17F9"/>
    <w:rsid w:val="00CD1A91"/>
    <w:rsid w:val="00CD1F29"/>
    <w:rsid w:val="00CD2779"/>
    <w:rsid w:val="00CD2BB9"/>
    <w:rsid w:val="00CD2E4B"/>
    <w:rsid w:val="00CD3AB1"/>
    <w:rsid w:val="00CD3CE5"/>
    <w:rsid w:val="00CD3CEB"/>
    <w:rsid w:val="00CD420A"/>
    <w:rsid w:val="00CD42BB"/>
    <w:rsid w:val="00CD42D7"/>
    <w:rsid w:val="00CD46CC"/>
    <w:rsid w:val="00CD490E"/>
    <w:rsid w:val="00CD4964"/>
    <w:rsid w:val="00CD50B8"/>
    <w:rsid w:val="00CD5284"/>
    <w:rsid w:val="00CD5946"/>
    <w:rsid w:val="00CD5BD2"/>
    <w:rsid w:val="00CD6279"/>
    <w:rsid w:val="00CD63DA"/>
    <w:rsid w:val="00CD6A39"/>
    <w:rsid w:val="00CD6B96"/>
    <w:rsid w:val="00CD6CA0"/>
    <w:rsid w:val="00CD7156"/>
    <w:rsid w:val="00CD71C6"/>
    <w:rsid w:val="00CE035E"/>
    <w:rsid w:val="00CE06E3"/>
    <w:rsid w:val="00CE0C01"/>
    <w:rsid w:val="00CE0F1A"/>
    <w:rsid w:val="00CE1328"/>
    <w:rsid w:val="00CE1BBC"/>
    <w:rsid w:val="00CE1CBE"/>
    <w:rsid w:val="00CE1D3C"/>
    <w:rsid w:val="00CE1F5A"/>
    <w:rsid w:val="00CE209D"/>
    <w:rsid w:val="00CE25C4"/>
    <w:rsid w:val="00CE26DA"/>
    <w:rsid w:val="00CE272F"/>
    <w:rsid w:val="00CE277A"/>
    <w:rsid w:val="00CE2D7F"/>
    <w:rsid w:val="00CE3400"/>
    <w:rsid w:val="00CE386E"/>
    <w:rsid w:val="00CE38F8"/>
    <w:rsid w:val="00CE3C63"/>
    <w:rsid w:val="00CE4184"/>
    <w:rsid w:val="00CE44DC"/>
    <w:rsid w:val="00CE453E"/>
    <w:rsid w:val="00CE4A76"/>
    <w:rsid w:val="00CE4A97"/>
    <w:rsid w:val="00CE5053"/>
    <w:rsid w:val="00CE515B"/>
    <w:rsid w:val="00CE561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138"/>
    <w:rsid w:val="00D13526"/>
    <w:rsid w:val="00D13655"/>
    <w:rsid w:val="00D13749"/>
    <w:rsid w:val="00D14121"/>
    <w:rsid w:val="00D14D0A"/>
    <w:rsid w:val="00D14D48"/>
    <w:rsid w:val="00D14DD6"/>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63D"/>
    <w:rsid w:val="00D239E3"/>
    <w:rsid w:val="00D23D0E"/>
    <w:rsid w:val="00D24D9F"/>
    <w:rsid w:val="00D252D8"/>
    <w:rsid w:val="00D255E1"/>
    <w:rsid w:val="00D25604"/>
    <w:rsid w:val="00D25B8C"/>
    <w:rsid w:val="00D26691"/>
    <w:rsid w:val="00D26EA8"/>
    <w:rsid w:val="00D26FC2"/>
    <w:rsid w:val="00D270B3"/>
    <w:rsid w:val="00D27135"/>
    <w:rsid w:val="00D2725B"/>
    <w:rsid w:val="00D30DFC"/>
    <w:rsid w:val="00D31168"/>
    <w:rsid w:val="00D31D2C"/>
    <w:rsid w:val="00D32225"/>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DE0"/>
    <w:rsid w:val="00D40641"/>
    <w:rsid w:val="00D40820"/>
    <w:rsid w:val="00D40DB3"/>
    <w:rsid w:val="00D40DF5"/>
    <w:rsid w:val="00D41403"/>
    <w:rsid w:val="00D41678"/>
    <w:rsid w:val="00D41FB8"/>
    <w:rsid w:val="00D42003"/>
    <w:rsid w:val="00D42320"/>
    <w:rsid w:val="00D42E52"/>
    <w:rsid w:val="00D4360B"/>
    <w:rsid w:val="00D43AC8"/>
    <w:rsid w:val="00D43C10"/>
    <w:rsid w:val="00D43D05"/>
    <w:rsid w:val="00D43E6F"/>
    <w:rsid w:val="00D44334"/>
    <w:rsid w:val="00D4447C"/>
    <w:rsid w:val="00D44859"/>
    <w:rsid w:val="00D44C91"/>
    <w:rsid w:val="00D456E2"/>
    <w:rsid w:val="00D456E3"/>
    <w:rsid w:val="00D45A41"/>
    <w:rsid w:val="00D45ADC"/>
    <w:rsid w:val="00D460F1"/>
    <w:rsid w:val="00D46251"/>
    <w:rsid w:val="00D46384"/>
    <w:rsid w:val="00D468F2"/>
    <w:rsid w:val="00D472AF"/>
    <w:rsid w:val="00D4761C"/>
    <w:rsid w:val="00D47C8E"/>
    <w:rsid w:val="00D47FF7"/>
    <w:rsid w:val="00D500BD"/>
    <w:rsid w:val="00D503C0"/>
    <w:rsid w:val="00D50917"/>
    <w:rsid w:val="00D51001"/>
    <w:rsid w:val="00D517A2"/>
    <w:rsid w:val="00D519BB"/>
    <w:rsid w:val="00D51DD0"/>
    <w:rsid w:val="00D5273C"/>
    <w:rsid w:val="00D532EB"/>
    <w:rsid w:val="00D53636"/>
    <w:rsid w:val="00D536EF"/>
    <w:rsid w:val="00D538D4"/>
    <w:rsid w:val="00D538D8"/>
    <w:rsid w:val="00D543A1"/>
    <w:rsid w:val="00D54807"/>
    <w:rsid w:val="00D54DBF"/>
    <w:rsid w:val="00D5556B"/>
    <w:rsid w:val="00D55628"/>
    <w:rsid w:val="00D55663"/>
    <w:rsid w:val="00D5594A"/>
    <w:rsid w:val="00D56808"/>
    <w:rsid w:val="00D56812"/>
    <w:rsid w:val="00D56ED3"/>
    <w:rsid w:val="00D57193"/>
    <w:rsid w:val="00D573B4"/>
    <w:rsid w:val="00D5745E"/>
    <w:rsid w:val="00D57B31"/>
    <w:rsid w:val="00D60069"/>
    <w:rsid w:val="00D605B1"/>
    <w:rsid w:val="00D60692"/>
    <w:rsid w:val="00D6071B"/>
    <w:rsid w:val="00D607FB"/>
    <w:rsid w:val="00D60FA5"/>
    <w:rsid w:val="00D610F3"/>
    <w:rsid w:val="00D6110B"/>
    <w:rsid w:val="00D61148"/>
    <w:rsid w:val="00D6183E"/>
    <w:rsid w:val="00D619CF"/>
    <w:rsid w:val="00D61ABC"/>
    <w:rsid w:val="00D61AF1"/>
    <w:rsid w:val="00D61BDD"/>
    <w:rsid w:val="00D61CA4"/>
    <w:rsid w:val="00D6237A"/>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657"/>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6F88"/>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87F3D"/>
    <w:rsid w:val="00D9006A"/>
    <w:rsid w:val="00D901A5"/>
    <w:rsid w:val="00D901FD"/>
    <w:rsid w:val="00D902A0"/>
    <w:rsid w:val="00D902DD"/>
    <w:rsid w:val="00D9044A"/>
    <w:rsid w:val="00D904EC"/>
    <w:rsid w:val="00D907D7"/>
    <w:rsid w:val="00D90BFB"/>
    <w:rsid w:val="00D9101F"/>
    <w:rsid w:val="00D910FE"/>
    <w:rsid w:val="00D9150D"/>
    <w:rsid w:val="00D91CEB"/>
    <w:rsid w:val="00D91F7E"/>
    <w:rsid w:val="00D9209C"/>
    <w:rsid w:val="00D920D6"/>
    <w:rsid w:val="00D921BE"/>
    <w:rsid w:val="00D92719"/>
    <w:rsid w:val="00D927E2"/>
    <w:rsid w:val="00D92B1C"/>
    <w:rsid w:val="00D931C3"/>
    <w:rsid w:val="00D93CC6"/>
    <w:rsid w:val="00D93E1C"/>
    <w:rsid w:val="00D943AD"/>
    <w:rsid w:val="00D94F7E"/>
    <w:rsid w:val="00D9517F"/>
    <w:rsid w:val="00D951D3"/>
    <w:rsid w:val="00D95B90"/>
    <w:rsid w:val="00D96FD4"/>
    <w:rsid w:val="00D972DF"/>
    <w:rsid w:val="00D9746A"/>
    <w:rsid w:val="00D975B6"/>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51E"/>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723"/>
    <w:rsid w:val="00DB372B"/>
    <w:rsid w:val="00DB38A0"/>
    <w:rsid w:val="00DB3A31"/>
    <w:rsid w:val="00DB3C59"/>
    <w:rsid w:val="00DB3CBC"/>
    <w:rsid w:val="00DB4162"/>
    <w:rsid w:val="00DB4220"/>
    <w:rsid w:val="00DB49DE"/>
    <w:rsid w:val="00DB4BD2"/>
    <w:rsid w:val="00DB4EA5"/>
    <w:rsid w:val="00DB571D"/>
    <w:rsid w:val="00DB59FD"/>
    <w:rsid w:val="00DB5A9B"/>
    <w:rsid w:val="00DB5C10"/>
    <w:rsid w:val="00DB60EF"/>
    <w:rsid w:val="00DB62AD"/>
    <w:rsid w:val="00DB6631"/>
    <w:rsid w:val="00DB67A2"/>
    <w:rsid w:val="00DB690A"/>
    <w:rsid w:val="00DB6E34"/>
    <w:rsid w:val="00DB71C9"/>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1EB4"/>
    <w:rsid w:val="00DD2D60"/>
    <w:rsid w:val="00DD3022"/>
    <w:rsid w:val="00DD319B"/>
    <w:rsid w:val="00DD3361"/>
    <w:rsid w:val="00DD37D5"/>
    <w:rsid w:val="00DD38FB"/>
    <w:rsid w:val="00DD397F"/>
    <w:rsid w:val="00DD3CD7"/>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1F3C"/>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B4A"/>
    <w:rsid w:val="00DF5DCE"/>
    <w:rsid w:val="00DF5FCB"/>
    <w:rsid w:val="00DF67BA"/>
    <w:rsid w:val="00DF68B6"/>
    <w:rsid w:val="00DF7419"/>
    <w:rsid w:val="00DF7628"/>
    <w:rsid w:val="00DF7CB7"/>
    <w:rsid w:val="00E00725"/>
    <w:rsid w:val="00E008B2"/>
    <w:rsid w:val="00E00B08"/>
    <w:rsid w:val="00E00D33"/>
    <w:rsid w:val="00E011D4"/>
    <w:rsid w:val="00E02965"/>
    <w:rsid w:val="00E02E1E"/>
    <w:rsid w:val="00E03055"/>
    <w:rsid w:val="00E03063"/>
    <w:rsid w:val="00E03599"/>
    <w:rsid w:val="00E03B69"/>
    <w:rsid w:val="00E0438E"/>
    <w:rsid w:val="00E04631"/>
    <w:rsid w:val="00E04672"/>
    <w:rsid w:val="00E04946"/>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938"/>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63F"/>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53C"/>
    <w:rsid w:val="00E329AE"/>
    <w:rsid w:val="00E32A05"/>
    <w:rsid w:val="00E32BE3"/>
    <w:rsid w:val="00E32E70"/>
    <w:rsid w:val="00E3371C"/>
    <w:rsid w:val="00E34147"/>
    <w:rsid w:val="00E3461B"/>
    <w:rsid w:val="00E34CB6"/>
    <w:rsid w:val="00E34D35"/>
    <w:rsid w:val="00E3515A"/>
    <w:rsid w:val="00E3585C"/>
    <w:rsid w:val="00E35F9D"/>
    <w:rsid w:val="00E3606E"/>
    <w:rsid w:val="00E366B8"/>
    <w:rsid w:val="00E368B6"/>
    <w:rsid w:val="00E36D79"/>
    <w:rsid w:val="00E36E2C"/>
    <w:rsid w:val="00E36ECB"/>
    <w:rsid w:val="00E3707E"/>
    <w:rsid w:val="00E37291"/>
    <w:rsid w:val="00E372D6"/>
    <w:rsid w:val="00E37602"/>
    <w:rsid w:val="00E37C0C"/>
    <w:rsid w:val="00E402A4"/>
    <w:rsid w:val="00E4061B"/>
    <w:rsid w:val="00E40C05"/>
    <w:rsid w:val="00E40C6C"/>
    <w:rsid w:val="00E410D6"/>
    <w:rsid w:val="00E417BC"/>
    <w:rsid w:val="00E41A79"/>
    <w:rsid w:val="00E426DA"/>
    <w:rsid w:val="00E4281C"/>
    <w:rsid w:val="00E42B3B"/>
    <w:rsid w:val="00E42C94"/>
    <w:rsid w:val="00E42E1A"/>
    <w:rsid w:val="00E42F6E"/>
    <w:rsid w:val="00E431C1"/>
    <w:rsid w:val="00E43398"/>
    <w:rsid w:val="00E433BE"/>
    <w:rsid w:val="00E436CF"/>
    <w:rsid w:val="00E437BC"/>
    <w:rsid w:val="00E43977"/>
    <w:rsid w:val="00E43A87"/>
    <w:rsid w:val="00E43CD5"/>
    <w:rsid w:val="00E4522B"/>
    <w:rsid w:val="00E4591C"/>
    <w:rsid w:val="00E4630A"/>
    <w:rsid w:val="00E46901"/>
    <w:rsid w:val="00E469DD"/>
    <w:rsid w:val="00E46C23"/>
    <w:rsid w:val="00E473E7"/>
    <w:rsid w:val="00E47A98"/>
    <w:rsid w:val="00E47D1E"/>
    <w:rsid w:val="00E50111"/>
    <w:rsid w:val="00E502EE"/>
    <w:rsid w:val="00E506E9"/>
    <w:rsid w:val="00E50CB1"/>
    <w:rsid w:val="00E513DD"/>
    <w:rsid w:val="00E5145C"/>
    <w:rsid w:val="00E514AA"/>
    <w:rsid w:val="00E5164B"/>
    <w:rsid w:val="00E516F2"/>
    <w:rsid w:val="00E51954"/>
    <w:rsid w:val="00E51A6C"/>
    <w:rsid w:val="00E52159"/>
    <w:rsid w:val="00E52360"/>
    <w:rsid w:val="00E52510"/>
    <w:rsid w:val="00E52857"/>
    <w:rsid w:val="00E5396F"/>
    <w:rsid w:val="00E53C6F"/>
    <w:rsid w:val="00E542B6"/>
    <w:rsid w:val="00E546E4"/>
    <w:rsid w:val="00E54971"/>
    <w:rsid w:val="00E549B0"/>
    <w:rsid w:val="00E54CA9"/>
    <w:rsid w:val="00E550C7"/>
    <w:rsid w:val="00E55516"/>
    <w:rsid w:val="00E55F48"/>
    <w:rsid w:val="00E560A7"/>
    <w:rsid w:val="00E562E6"/>
    <w:rsid w:val="00E56586"/>
    <w:rsid w:val="00E5662B"/>
    <w:rsid w:val="00E5721E"/>
    <w:rsid w:val="00E5734B"/>
    <w:rsid w:val="00E57739"/>
    <w:rsid w:val="00E5784B"/>
    <w:rsid w:val="00E578AF"/>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7B4"/>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6D0"/>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001"/>
    <w:rsid w:val="00E8018B"/>
    <w:rsid w:val="00E80430"/>
    <w:rsid w:val="00E8055B"/>
    <w:rsid w:val="00E807E2"/>
    <w:rsid w:val="00E816AF"/>
    <w:rsid w:val="00E81C5F"/>
    <w:rsid w:val="00E81D89"/>
    <w:rsid w:val="00E81E6A"/>
    <w:rsid w:val="00E8224D"/>
    <w:rsid w:val="00E825EC"/>
    <w:rsid w:val="00E829ED"/>
    <w:rsid w:val="00E82B4E"/>
    <w:rsid w:val="00E83082"/>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C52"/>
    <w:rsid w:val="00E904D3"/>
    <w:rsid w:val="00E90569"/>
    <w:rsid w:val="00E9072E"/>
    <w:rsid w:val="00E908B6"/>
    <w:rsid w:val="00E910FD"/>
    <w:rsid w:val="00E915BF"/>
    <w:rsid w:val="00E9176C"/>
    <w:rsid w:val="00E92BD6"/>
    <w:rsid w:val="00E92DEA"/>
    <w:rsid w:val="00E93029"/>
    <w:rsid w:val="00E9381A"/>
    <w:rsid w:val="00E93D98"/>
    <w:rsid w:val="00E9404C"/>
    <w:rsid w:val="00E94279"/>
    <w:rsid w:val="00E943E2"/>
    <w:rsid w:val="00E95021"/>
    <w:rsid w:val="00E95025"/>
    <w:rsid w:val="00E95030"/>
    <w:rsid w:val="00E95227"/>
    <w:rsid w:val="00E953FC"/>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2D"/>
    <w:rsid w:val="00EB3F8C"/>
    <w:rsid w:val="00EB4036"/>
    <w:rsid w:val="00EB4494"/>
    <w:rsid w:val="00EB4B1A"/>
    <w:rsid w:val="00EB52AF"/>
    <w:rsid w:val="00EB5537"/>
    <w:rsid w:val="00EB591B"/>
    <w:rsid w:val="00EB5933"/>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2C"/>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4E48"/>
    <w:rsid w:val="00EE5D3F"/>
    <w:rsid w:val="00EE5DF7"/>
    <w:rsid w:val="00EE61AD"/>
    <w:rsid w:val="00EE639E"/>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5B40"/>
    <w:rsid w:val="00EF6341"/>
    <w:rsid w:val="00EF6562"/>
    <w:rsid w:val="00EF682B"/>
    <w:rsid w:val="00EF692B"/>
    <w:rsid w:val="00EF7880"/>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39E2"/>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571"/>
    <w:rsid w:val="00F1473E"/>
    <w:rsid w:val="00F15553"/>
    <w:rsid w:val="00F15559"/>
    <w:rsid w:val="00F155C7"/>
    <w:rsid w:val="00F159B8"/>
    <w:rsid w:val="00F160DB"/>
    <w:rsid w:val="00F16146"/>
    <w:rsid w:val="00F16698"/>
    <w:rsid w:val="00F169D7"/>
    <w:rsid w:val="00F17495"/>
    <w:rsid w:val="00F1756F"/>
    <w:rsid w:val="00F204AA"/>
    <w:rsid w:val="00F20DF0"/>
    <w:rsid w:val="00F210A1"/>
    <w:rsid w:val="00F21378"/>
    <w:rsid w:val="00F21380"/>
    <w:rsid w:val="00F21940"/>
    <w:rsid w:val="00F21A36"/>
    <w:rsid w:val="00F21E4C"/>
    <w:rsid w:val="00F21F1B"/>
    <w:rsid w:val="00F2284B"/>
    <w:rsid w:val="00F22851"/>
    <w:rsid w:val="00F229EB"/>
    <w:rsid w:val="00F233FC"/>
    <w:rsid w:val="00F23E78"/>
    <w:rsid w:val="00F23EA0"/>
    <w:rsid w:val="00F24333"/>
    <w:rsid w:val="00F2446B"/>
    <w:rsid w:val="00F247B0"/>
    <w:rsid w:val="00F247C5"/>
    <w:rsid w:val="00F248AE"/>
    <w:rsid w:val="00F248B9"/>
    <w:rsid w:val="00F24944"/>
    <w:rsid w:val="00F24C06"/>
    <w:rsid w:val="00F24DDE"/>
    <w:rsid w:val="00F25298"/>
    <w:rsid w:val="00F25616"/>
    <w:rsid w:val="00F25AF1"/>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4C1"/>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C87"/>
    <w:rsid w:val="00F375AE"/>
    <w:rsid w:val="00F40403"/>
    <w:rsid w:val="00F40AB4"/>
    <w:rsid w:val="00F41112"/>
    <w:rsid w:val="00F411B4"/>
    <w:rsid w:val="00F41594"/>
    <w:rsid w:val="00F4185B"/>
    <w:rsid w:val="00F418D3"/>
    <w:rsid w:val="00F42057"/>
    <w:rsid w:val="00F42107"/>
    <w:rsid w:val="00F42A49"/>
    <w:rsid w:val="00F42A7A"/>
    <w:rsid w:val="00F42EFD"/>
    <w:rsid w:val="00F43039"/>
    <w:rsid w:val="00F440C9"/>
    <w:rsid w:val="00F440EE"/>
    <w:rsid w:val="00F4437D"/>
    <w:rsid w:val="00F445E9"/>
    <w:rsid w:val="00F44818"/>
    <w:rsid w:val="00F44FA0"/>
    <w:rsid w:val="00F451F3"/>
    <w:rsid w:val="00F4541A"/>
    <w:rsid w:val="00F45C9E"/>
    <w:rsid w:val="00F45CA1"/>
    <w:rsid w:val="00F45EAD"/>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40B"/>
    <w:rsid w:val="00F77556"/>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2BE8"/>
    <w:rsid w:val="00F83203"/>
    <w:rsid w:val="00F836D5"/>
    <w:rsid w:val="00F83F67"/>
    <w:rsid w:val="00F84461"/>
    <w:rsid w:val="00F85101"/>
    <w:rsid w:val="00F851C4"/>
    <w:rsid w:val="00F85475"/>
    <w:rsid w:val="00F858E0"/>
    <w:rsid w:val="00F85E4F"/>
    <w:rsid w:val="00F864E7"/>
    <w:rsid w:val="00F8670F"/>
    <w:rsid w:val="00F86963"/>
    <w:rsid w:val="00F86CD6"/>
    <w:rsid w:val="00F87086"/>
    <w:rsid w:val="00F90134"/>
    <w:rsid w:val="00F907C7"/>
    <w:rsid w:val="00F9198D"/>
    <w:rsid w:val="00F91B15"/>
    <w:rsid w:val="00F91B7E"/>
    <w:rsid w:val="00F92016"/>
    <w:rsid w:val="00F925B4"/>
    <w:rsid w:val="00F925F6"/>
    <w:rsid w:val="00F93AA3"/>
    <w:rsid w:val="00F94191"/>
    <w:rsid w:val="00F9443B"/>
    <w:rsid w:val="00F94CA5"/>
    <w:rsid w:val="00F94D1F"/>
    <w:rsid w:val="00F952C5"/>
    <w:rsid w:val="00F953FE"/>
    <w:rsid w:val="00F96AB2"/>
    <w:rsid w:val="00F96BA9"/>
    <w:rsid w:val="00F97540"/>
    <w:rsid w:val="00F9758E"/>
    <w:rsid w:val="00F9777B"/>
    <w:rsid w:val="00F979B0"/>
    <w:rsid w:val="00F97FB0"/>
    <w:rsid w:val="00FA0590"/>
    <w:rsid w:val="00FA0BCC"/>
    <w:rsid w:val="00FA0E54"/>
    <w:rsid w:val="00FA1070"/>
    <w:rsid w:val="00FA107A"/>
    <w:rsid w:val="00FA164F"/>
    <w:rsid w:val="00FA165E"/>
    <w:rsid w:val="00FA1ACB"/>
    <w:rsid w:val="00FA1BB5"/>
    <w:rsid w:val="00FA1FDF"/>
    <w:rsid w:val="00FA21F4"/>
    <w:rsid w:val="00FA26F2"/>
    <w:rsid w:val="00FA2F3A"/>
    <w:rsid w:val="00FA301C"/>
    <w:rsid w:val="00FA304B"/>
    <w:rsid w:val="00FA3214"/>
    <w:rsid w:val="00FA397C"/>
    <w:rsid w:val="00FA3D5B"/>
    <w:rsid w:val="00FA4C7D"/>
    <w:rsid w:val="00FA4D73"/>
    <w:rsid w:val="00FA4E97"/>
    <w:rsid w:val="00FA4ED6"/>
    <w:rsid w:val="00FA4FD7"/>
    <w:rsid w:val="00FA51ED"/>
    <w:rsid w:val="00FA5750"/>
    <w:rsid w:val="00FA5874"/>
    <w:rsid w:val="00FA6476"/>
    <w:rsid w:val="00FA6A95"/>
    <w:rsid w:val="00FA6E13"/>
    <w:rsid w:val="00FA70CC"/>
    <w:rsid w:val="00FA7277"/>
    <w:rsid w:val="00FA7316"/>
    <w:rsid w:val="00FA7339"/>
    <w:rsid w:val="00FA77D4"/>
    <w:rsid w:val="00FA798A"/>
    <w:rsid w:val="00FA7E20"/>
    <w:rsid w:val="00FA7E92"/>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F7D"/>
    <w:rsid w:val="00FC1B8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073"/>
    <w:rsid w:val="00FC7248"/>
    <w:rsid w:val="00FC7915"/>
    <w:rsid w:val="00FC7AE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3E"/>
    <w:rsid w:val="00FD49B4"/>
    <w:rsid w:val="00FD4B84"/>
    <w:rsid w:val="00FD5260"/>
    <w:rsid w:val="00FD5856"/>
    <w:rsid w:val="00FD5F8B"/>
    <w:rsid w:val="00FD61E3"/>
    <w:rsid w:val="00FD6751"/>
    <w:rsid w:val="00FD6D64"/>
    <w:rsid w:val="00FD701C"/>
    <w:rsid w:val="00FD76D9"/>
    <w:rsid w:val="00FD78CB"/>
    <w:rsid w:val="00FD7DCF"/>
    <w:rsid w:val="00FD7F1A"/>
    <w:rsid w:val="00FE00DF"/>
    <w:rsid w:val="00FE01E9"/>
    <w:rsid w:val="00FE0888"/>
    <w:rsid w:val="00FE0AF7"/>
    <w:rsid w:val="00FE0BA2"/>
    <w:rsid w:val="00FE0BF9"/>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79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5E51AAF"/>
  <w15:docId w15:val="{D6384F60-F148-4A1A-9A16-BB0361AC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C52"/>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D37DE0"/>
    <w:pPr>
      <w:keepNext/>
      <w:keepLines/>
      <w:tabs>
        <w:tab w:val="left" w:pos="1418"/>
        <w:tab w:val="left" w:pos="1701"/>
        <w:tab w:val="left" w:pos="1985"/>
      </w:tabs>
      <w:spacing w:before="200" w:after="100" w:line="240" w:lineRule="exact"/>
      <w:ind w:left="274"/>
      <w:outlineLvl w:val="2"/>
    </w:pPr>
    <w:rPr>
      <w:rFonts w:eastAsiaTheme="minorHAnsi"/>
      <w:b/>
      <w:color w:val="494847"/>
      <w:lang w:val="en-US" w:eastAsia="en-US"/>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D517A2"/>
    <w:pPr>
      <w:keepNext/>
      <w:keepLines/>
      <w:pageBreakBefore/>
      <w:framePr w:w="16838" w:h="1531" w:hSpace="11339" w:wrap="around" w:vAnchor="page" w:hAnchor="page" w:x="1" w:y="1"/>
      <w:numPr>
        <w:numId w:val="3"/>
      </w:numPr>
      <w:spacing w:before="84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80" w:after="20" w:line="170" w:lineRule="atLeast"/>
    </w:pPr>
    <w:rPr>
      <w:b/>
      <w:sz w:val="16"/>
    </w:rPr>
  </w:style>
  <w:style w:type="paragraph" w:styleId="Title">
    <w:name w:val="Title"/>
    <w:basedOn w:val="Normal"/>
    <w:next w:val="Normal"/>
    <w:link w:val="TitleChar"/>
    <w:uiPriority w:val="99"/>
    <w:rsid w:val="002C2E8E"/>
    <w:pPr>
      <w:spacing w:after="12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D517A2"/>
    <w:pPr>
      <w:framePr w:w="16838" w:h="1531" w:hSpace="11339" w:wrap="around" w:vAnchor="page" w:hAnchor="page" w:x="1" w:y="1"/>
      <w:tabs>
        <w:tab w:val="left" w:pos="1134"/>
        <w:tab w:val="left" w:pos="2268"/>
        <w:tab w:val="left" w:pos="3402"/>
        <w:tab w:val="left" w:pos="4536"/>
        <w:tab w:val="left" w:pos="5103"/>
      </w:tabs>
      <w:spacing w:before="840" w:after="440" w:line="240" w:lineRule="auto"/>
      <w:ind w:left="1134" w:right="1134"/>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D517A2"/>
    <w:pPr>
      <w:pageBreakBefore/>
      <w:framePr w:w="16838" w:h="1531" w:hSpace="11339" w:wrap="around" w:vAnchor="page" w:hAnchor="page" w:x="1" w:y="1"/>
      <w:spacing w:before="840"/>
      <w:ind w:left="1134" w:right="1134"/>
    </w:pPr>
  </w:style>
  <w:style w:type="paragraph" w:customStyle="1" w:styleId="SectionHeading">
    <w:name w:val="Section Heading"/>
    <w:basedOn w:val="Normal"/>
    <w:next w:val="BodyText"/>
    <w:semiHidden/>
    <w:qFormat/>
    <w:rsid w:val="00D517A2"/>
    <w:pPr>
      <w:keepLines/>
      <w:pageBreakBefore/>
      <w:framePr w:w="16838" w:h="1531" w:hSpace="11339" w:wrap="around" w:vAnchor="page" w:hAnchor="page" w:xAlign="right" w:y="1"/>
      <w:spacing w:before="84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32225"/>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D37DE0"/>
    <w:rPr>
      <w:rFonts w:eastAsiaTheme="minorHAnsi"/>
      <w:b/>
      <w:color w:val="494847"/>
      <w:lang w:val="en-US" w:eastAsia="en-US"/>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7F5" w:themeFill="accent2" w:themeFillTint="66"/>
      </w:tcPr>
    </w:tblStylePr>
    <w:tblStylePr w:type="lastRow">
      <w:rPr>
        <w:b/>
        <w:bCs/>
        <w:color w:val="363534" w:themeColor="text1"/>
      </w:rPr>
      <w:tblPr/>
      <w:tcPr>
        <w:shd w:val="clear" w:color="auto" w:fill="C6E7F5" w:themeFill="accent2" w:themeFillTint="66"/>
      </w:tcPr>
    </w:tblStylePr>
    <w:tblStylePr w:type="firstCol">
      <w:rPr>
        <w:color w:val="FFFFFF" w:themeColor="background1"/>
      </w:rPr>
      <w:tblPr/>
      <w:tcPr>
        <w:shd w:val="clear" w:color="auto" w:fill="26A6DC" w:themeFill="accent2" w:themeFillShade="BF"/>
      </w:tcPr>
    </w:tblStylePr>
    <w:tblStylePr w:type="lastCol">
      <w:rPr>
        <w:color w:val="FFFFFF" w:themeColor="background1"/>
      </w:rPr>
      <w:tblPr/>
      <w:tcPr>
        <w:shd w:val="clear" w:color="auto" w:fill="26A6DC"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3FAFD" w:themeFill="accent5" w:themeFillTint="33"/>
    </w:tcPr>
    <w:tblStylePr w:type="firstRow">
      <w:rPr>
        <w:b/>
        <w:bCs/>
      </w:rPr>
      <w:tblPr/>
      <w:tcPr>
        <w:shd w:val="clear" w:color="auto" w:fill="E7F5FB" w:themeFill="accent5" w:themeFillTint="66"/>
      </w:tcPr>
    </w:tblStylePr>
    <w:tblStylePr w:type="lastRow">
      <w:rPr>
        <w:b/>
        <w:bCs/>
        <w:color w:val="363534" w:themeColor="text1"/>
      </w:rPr>
      <w:tblPr/>
      <w:tcPr>
        <w:shd w:val="clear" w:color="auto" w:fill="E7F5FB" w:themeFill="accent5" w:themeFillTint="66"/>
      </w:tcPr>
    </w:tblStylePr>
    <w:tblStylePr w:type="firstCol">
      <w:rPr>
        <w:color w:val="FFFFFF" w:themeColor="background1"/>
      </w:rPr>
      <w:tblPr/>
      <w:tcPr>
        <w:shd w:val="clear" w:color="auto" w:fill="65C0E6" w:themeFill="accent5" w:themeFillShade="BF"/>
      </w:tcPr>
    </w:tblStylePr>
    <w:tblStylePr w:type="lastCol">
      <w:rPr>
        <w:color w:val="FFFFFF" w:themeColor="background1"/>
      </w:rPr>
      <w:tblPr/>
      <w:tcPr>
        <w:shd w:val="clear" w:color="auto" w:fill="65C0E6" w:themeFill="accent5" w:themeFillShade="BF"/>
      </w:tc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0F9FC" w:themeFill="accent2"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9FCFE"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FC" w:themeFill="accent5" w:themeFillTint="3F"/>
      </w:tcPr>
    </w:tblStylePr>
    <w:tblStylePr w:type="band1Horz">
      <w:tblPr/>
      <w:tcPr>
        <w:shd w:val="clear" w:color="auto" w:fill="F3FAFD"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79C8E9" w:themeFill="accent5" w:themeFillShade="CC"/>
      </w:tcPr>
    </w:tblStylePr>
    <w:tblStylePr w:type="lastRow">
      <w:rPr>
        <w:b/>
        <w:bCs/>
        <w:color w:val="79C8E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71C5E8" w:themeColor="accent2"/>
        <w:bottom w:val="single" w:sz="4" w:space="0" w:color="71C5E8" w:themeColor="accent2"/>
        <w:right w:val="single" w:sz="4" w:space="0" w:color="71C5E8" w:themeColor="accent2"/>
        <w:insideH w:val="single" w:sz="4" w:space="0" w:color="FFFFFF" w:themeColor="background1"/>
        <w:insideV w:val="single" w:sz="4" w:space="0" w:color="FFFFFF" w:themeColor="background1"/>
      </w:tblBorders>
    </w:tblPr>
    <w:tcPr>
      <w:shd w:val="clear" w:color="auto" w:fill="F0F9FC" w:themeFill="accent2"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2" w:themeFillShade="99"/>
      </w:tcPr>
    </w:tblStylePr>
    <w:tblStylePr w:type="firstCol">
      <w:rPr>
        <w:color w:val="FFFFFF" w:themeColor="background1"/>
      </w:rPr>
      <w:tblPr/>
      <w:tcPr>
        <w:tcBorders>
          <w:top w:val="nil"/>
          <w:left w:val="nil"/>
          <w:bottom w:val="nil"/>
          <w:right w:val="nil"/>
          <w:insideH w:val="single" w:sz="4" w:space="0" w:color="1D86B2" w:themeColor="accent2" w:themeShade="99"/>
          <w:insideV w:val="nil"/>
        </w:tcBorders>
        <w:shd w:val="clear" w:color="auto" w:fill="1D86B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2" w:themeFillShade="99"/>
      </w:tcPr>
    </w:tblStylePr>
    <w:tblStylePr w:type="band1Vert">
      <w:tblPr/>
      <w:tcPr>
        <w:shd w:val="clear" w:color="auto" w:fill="C6E7F5" w:themeFill="accent2" w:themeFillTint="66"/>
      </w:tcPr>
    </w:tblStylePr>
    <w:tblStylePr w:type="band1Horz">
      <w:tblPr/>
      <w:tcPr>
        <w:shd w:val="clear" w:color="auto" w:fill="B8E2F3"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C6E8F6" w:themeColor="accent5"/>
        <w:bottom w:val="single" w:sz="4" w:space="0" w:color="C6E8F6" w:themeColor="accent5"/>
        <w:right w:val="single" w:sz="4" w:space="0" w:color="C6E8F6" w:themeColor="accent5"/>
        <w:insideH w:val="single" w:sz="4" w:space="0" w:color="FFFFFF" w:themeColor="background1"/>
        <w:insideV w:val="single" w:sz="4" w:space="0" w:color="FFFFFF" w:themeColor="background1"/>
      </w:tblBorders>
    </w:tblPr>
    <w:tcPr>
      <w:shd w:val="clear" w:color="auto" w:fill="F9FCFE"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A9DD" w:themeFill="accent5" w:themeFillShade="99"/>
      </w:tcPr>
    </w:tblStylePr>
    <w:tblStylePr w:type="firstCol">
      <w:rPr>
        <w:color w:val="FFFFFF" w:themeColor="background1"/>
      </w:rPr>
      <w:tblPr/>
      <w:tcPr>
        <w:tcBorders>
          <w:top w:val="nil"/>
          <w:left w:val="nil"/>
          <w:bottom w:val="nil"/>
          <w:right w:val="nil"/>
          <w:insideH w:val="single" w:sz="4" w:space="0" w:color="2CA9DD" w:themeColor="accent5" w:themeShade="99"/>
          <w:insideV w:val="nil"/>
        </w:tcBorders>
        <w:shd w:val="clear" w:color="auto" w:fill="2CA9D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CA9DD" w:themeFill="accent5" w:themeFillShade="99"/>
      </w:tcPr>
    </w:tblStylePr>
    <w:tblStylePr w:type="band1Vert">
      <w:tblPr/>
      <w:tcPr>
        <w:shd w:val="clear" w:color="auto" w:fill="E7F5FB" w:themeFill="accent5" w:themeFillTint="66"/>
      </w:tcPr>
    </w:tblStylePr>
    <w:tblStylePr w:type="band1Horz">
      <w:tblPr/>
      <w:tcPr>
        <w:shd w:val="clear" w:color="auto" w:fill="E2F3FA"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C6E8F6"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1C5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2" w:themeFillShade="BF"/>
      </w:tcPr>
    </w:tblStylePr>
    <w:tblStylePr w:type="band1Vert">
      <w:tblPr/>
      <w:tcPr>
        <w:tcBorders>
          <w:top w:val="nil"/>
          <w:left w:val="nil"/>
          <w:bottom w:val="nil"/>
          <w:right w:val="nil"/>
          <w:insideH w:val="nil"/>
          <w:insideV w:val="nil"/>
        </w:tcBorders>
        <w:shd w:val="clear" w:color="auto" w:fill="26A6DC" w:themeFill="accent2" w:themeFillShade="BF"/>
      </w:tcPr>
    </w:tblStylePr>
    <w:tblStylePr w:type="band1Horz">
      <w:tblPr/>
      <w:tcPr>
        <w:tcBorders>
          <w:top w:val="nil"/>
          <w:left w:val="nil"/>
          <w:bottom w:val="nil"/>
          <w:right w:val="nil"/>
          <w:insideH w:val="nil"/>
          <w:insideV w:val="nil"/>
        </w:tcBorders>
        <w:shd w:val="clear" w:color="auto" w:fill="26A6DC"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C6E8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E8FB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5C0E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5C0E6" w:themeFill="accent5" w:themeFillShade="BF"/>
      </w:tcPr>
    </w:tblStylePr>
    <w:tblStylePr w:type="band1Vert">
      <w:tblPr/>
      <w:tcPr>
        <w:tcBorders>
          <w:top w:val="nil"/>
          <w:left w:val="nil"/>
          <w:bottom w:val="nil"/>
          <w:right w:val="nil"/>
          <w:insideH w:val="nil"/>
          <w:insideV w:val="nil"/>
        </w:tcBorders>
        <w:shd w:val="clear" w:color="auto" w:fill="65C0E6" w:themeFill="accent5" w:themeFillShade="BF"/>
      </w:tcPr>
    </w:tblStylePr>
    <w:tblStylePr w:type="band1Horz">
      <w:tblPr/>
      <w:tcPr>
        <w:tcBorders>
          <w:top w:val="nil"/>
          <w:left w:val="nil"/>
          <w:bottom w:val="nil"/>
          <w:right w:val="nil"/>
          <w:insideH w:val="nil"/>
          <w:insideV w:val="nil"/>
        </w:tcBorders>
        <w:shd w:val="clear" w:color="auto" w:fill="65C0E6"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6E7F5" w:themeColor="accent2" w:themeTint="66"/>
        <w:left w:val="single" w:sz="4" w:space="0" w:color="C6E7F5" w:themeColor="accent2" w:themeTint="66"/>
        <w:bottom w:val="single" w:sz="4" w:space="0" w:color="C6E7F5" w:themeColor="accent2" w:themeTint="66"/>
        <w:right w:val="single" w:sz="4" w:space="0" w:color="C6E7F5" w:themeColor="accent2" w:themeTint="66"/>
        <w:insideH w:val="single" w:sz="4" w:space="0" w:color="C6E7F5" w:themeColor="accent2" w:themeTint="66"/>
        <w:insideV w:val="single" w:sz="4" w:space="0" w:color="C6E7F5" w:themeColor="accent2" w:themeTint="66"/>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2" w:space="0" w:color="A9DC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E7F5FB" w:themeColor="accent5" w:themeTint="66"/>
        <w:left w:val="single" w:sz="4" w:space="0" w:color="E7F5FB" w:themeColor="accent5" w:themeTint="66"/>
        <w:bottom w:val="single" w:sz="4" w:space="0" w:color="E7F5FB" w:themeColor="accent5" w:themeTint="66"/>
        <w:right w:val="single" w:sz="4" w:space="0" w:color="E7F5FB" w:themeColor="accent5" w:themeTint="66"/>
        <w:insideH w:val="single" w:sz="4" w:space="0" w:color="E7F5FB" w:themeColor="accent5" w:themeTint="66"/>
        <w:insideV w:val="single" w:sz="4" w:space="0" w:color="E7F5FB" w:themeColor="accent5" w:themeTint="66"/>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2" w:space="0" w:color="DCF1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9DCF1" w:themeColor="accent2" w:themeTint="99"/>
        <w:bottom w:val="single" w:sz="2" w:space="0" w:color="A9DCF1" w:themeColor="accent2" w:themeTint="99"/>
        <w:insideH w:val="single" w:sz="2" w:space="0" w:color="A9DCF1" w:themeColor="accent2" w:themeTint="99"/>
        <w:insideV w:val="single" w:sz="2" w:space="0" w:color="A9DCF1" w:themeColor="accent2" w:themeTint="99"/>
      </w:tblBorders>
    </w:tblPr>
    <w:tblStylePr w:type="firstRow">
      <w:rPr>
        <w:b/>
        <w:bCs/>
      </w:rPr>
      <w:tblPr/>
      <w:tcPr>
        <w:tcBorders>
          <w:top w:val="nil"/>
          <w:bottom w:val="single" w:sz="12" w:space="0" w:color="A9DCF1" w:themeColor="accent2" w:themeTint="99"/>
          <w:insideH w:val="nil"/>
          <w:insideV w:val="nil"/>
        </w:tcBorders>
        <w:shd w:val="clear" w:color="auto" w:fill="FFFFFF" w:themeFill="background1"/>
      </w:tcPr>
    </w:tblStylePr>
    <w:tblStylePr w:type="lastRow">
      <w:rPr>
        <w:b/>
        <w:bCs/>
      </w:rPr>
      <w:tblPr/>
      <w:tcPr>
        <w:tcBorders>
          <w:top w:val="double" w:sz="2" w:space="0" w:color="A9DC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DCF1F9" w:themeColor="accent5" w:themeTint="99"/>
        <w:bottom w:val="single" w:sz="2" w:space="0" w:color="DCF1F9" w:themeColor="accent5" w:themeTint="99"/>
        <w:insideH w:val="single" w:sz="2" w:space="0" w:color="DCF1F9" w:themeColor="accent5" w:themeTint="99"/>
        <w:insideV w:val="single" w:sz="2" w:space="0" w:color="DCF1F9" w:themeColor="accent5" w:themeTint="99"/>
      </w:tblBorders>
    </w:tblPr>
    <w:tblStylePr w:type="firstRow">
      <w:rPr>
        <w:b/>
        <w:bCs/>
      </w:rPr>
      <w:tblPr/>
      <w:tcPr>
        <w:tcBorders>
          <w:top w:val="nil"/>
          <w:bottom w:val="single" w:sz="12" w:space="0" w:color="DCF1F9" w:themeColor="accent5" w:themeTint="99"/>
          <w:insideH w:val="nil"/>
          <w:insideV w:val="nil"/>
        </w:tcBorders>
        <w:shd w:val="clear" w:color="auto" w:fill="FFFFFF" w:themeFill="background1"/>
      </w:tcPr>
    </w:tblStylePr>
    <w:tblStylePr w:type="lastRow">
      <w:rPr>
        <w:b/>
        <w:bCs/>
      </w:rPr>
      <w:tblPr/>
      <w:tcPr>
        <w:tcBorders>
          <w:top w:val="double" w:sz="2" w:space="0" w:color="DCF1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insideV w:val="nil"/>
        </w:tcBorders>
        <w:shd w:val="clear" w:color="auto" w:fill="71C5E8" w:themeFill="accent2"/>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insideV w:val="nil"/>
        </w:tcBorders>
        <w:shd w:val="clear" w:color="auto" w:fill="C6E8F6" w:themeFill="accent5"/>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2"/>
      </w:tcPr>
    </w:tblStylePr>
    <w:tblStylePr w:type="band1Vert">
      <w:tblPr/>
      <w:tcPr>
        <w:shd w:val="clear" w:color="auto" w:fill="C6E7F5" w:themeFill="accent2" w:themeFillTint="66"/>
      </w:tcPr>
    </w:tblStylePr>
    <w:tblStylePr w:type="band1Horz">
      <w:tblPr/>
      <w:tcPr>
        <w:shd w:val="clear" w:color="auto" w:fill="C6E7F5"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8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8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8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8F6" w:themeFill="accent5"/>
      </w:tcPr>
    </w:tblStylePr>
    <w:tblStylePr w:type="band1Vert">
      <w:tblPr/>
      <w:tcPr>
        <w:shd w:val="clear" w:color="auto" w:fill="E7F5FB" w:themeFill="accent5" w:themeFillTint="66"/>
      </w:tcPr>
    </w:tblStylePr>
    <w:tblStylePr w:type="band1Horz">
      <w:tblPr/>
      <w:tcPr>
        <w:shd w:val="clear" w:color="auto" w:fill="E7F5F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18" w:space="0" w:color="71C5E8" w:themeColor="accent2"/>
          <w:right w:val="single" w:sz="8" w:space="0" w:color="71C5E8" w:themeColor="accent2"/>
          <w:insideH w:val="nil"/>
          <w:insideV w:val="single" w:sz="8" w:space="0" w:color="71C5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insideH w:val="nil"/>
          <w:insideV w:val="single" w:sz="8" w:space="0" w:color="71C5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shd w:val="clear" w:color="auto" w:fill="DBF0F9" w:themeFill="accent2" w:themeFillTint="3F"/>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shd w:val="clear" w:color="auto" w:fill="DBF0F9" w:themeFill="accent2" w:themeFillTint="3F"/>
      </w:tcPr>
    </w:tblStylePr>
    <w:tblStylePr w:type="band2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18" w:space="0" w:color="C6E8F6" w:themeColor="accent5"/>
          <w:right w:val="single" w:sz="8" w:space="0" w:color="C6E8F6" w:themeColor="accent5"/>
          <w:insideH w:val="nil"/>
          <w:insideV w:val="single" w:sz="8" w:space="0" w:color="C6E8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insideH w:val="nil"/>
          <w:insideV w:val="single" w:sz="8" w:space="0" w:color="C6E8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shd w:val="clear" w:color="auto" w:fill="F0F9FC" w:themeFill="accent5" w:themeFillTint="3F"/>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shd w:val="clear" w:color="auto" w:fill="F0F9FC" w:themeFill="accent5" w:themeFillTint="3F"/>
      </w:tcPr>
    </w:tblStylePr>
    <w:tblStylePr w:type="band2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pPr>
        <w:spacing w:before="0" w:after="0" w:line="240" w:lineRule="auto"/>
      </w:pPr>
      <w:rPr>
        <w:b/>
        <w:bCs/>
        <w:color w:val="FFFFFF" w:themeColor="background1"/>
      </w:rPr>
      <w:tblPr/>
      <w:tcPr>
        <w:shd w:val="clear" w:color="auto" w:fill="71C5E8" w:themeFill="accent2"/>
      </w:tcPr>
    </w:tblStylePr>
    <w:tblStylePr w:type="lastRow">
      <w:pPr>
        <w:spacing w:before="0" w:after="0" w:line="240" w:lineRule="auto"/>
      </w:pPr>
      <w:rPr>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tcBorders>
      </w:tcPr>
    </w:tblStylePr>
    <w:tblStylePr w:type="firstCol">
      <w:rPr>
        <w:b/>
        <w:bCs/>
      </w:rPr>
    </w:tblStylePr>
    <w:tblStylePr w:type="lastCol">
      <w:rPr>
        <w:b/>
        <w:bCs/>
      </w:r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pPr>
        <w:spacing w:before="0" w:after="0" w:line="240" w:lineRule="auto"/>
      </w:pPr>
      <w:rPr>
        <w:b/>
        <w:bCs/>
        <w:color w:val="FFFFFF" w:themeColor="background1"/>
      </w:rPr>
      <w:tblPr/>
      <w:tcPr>
        <w:shd w:val="clear" w:color="auto" w:fill="C6E8F6" w:themeFill="accent5"/>
      </w:tcPr>
    </w:tblStylePr>
    <w:tblStylePr w:type="lastRow">
      <w:pPr>
        <w:spacing w:before="0" w:after="0" w:line="240" w:lineRule="auto"/>
      </w:pPr>
      <w:rPr>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tcBorders>
      </w:tcPr>
    </w:tblStylePr>
    <w:tblStylePr w:type="firstCol">
      <w:rPr>
        <w:b/>
        <w:bCs/>
      </w:rPr>
    </w:tblStylePr>
    <w:tblStylePr w:type="lastCol">
      <w:rPr>
        <w:b/>
        <w:bCs/>
      </w:r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26A6DC" w:themeColor="accent2" w:themeShade="BF"/>
    </w:rPr>
    <w:tblPr>
      <w:tblStyleRowBandSize w:val="1"/>
      <w:tblStyleColBandSize w:val="1"/>
      <w:tblBorders>
        <w:top w:val="single" w:sz="8" w:space="0" w:color="71C5E8" w:themeColor="accent2"/>
        <w:bottom w:val="single" w:sz="8" w:space="0" w:color="71C5E8" w:themeColor="accent2"/>
      </w:tblBorders>
    </w:tblPr>
    <w:tblStylePr w:type="fir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la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left w:val="nil"/>
          <w:right w:val="nil"/>
          <w:insideH w:val="nil"/>
          <w:insideV w:val="nil"/>
        </w:tcBorders>
        <w:shd w:val="clear" w:color="auto" w:fill="DBF0F9"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65C0E6" w:themeColor="accent5" w:themeShade="BF"/>
    </w:rPr>
    <w:tblPr>
      <w:tblStyleRowBandSize w:val="1"/>
      <w:tblStyleColBandSize w:val="1"/>
      <w:tblBorders>
        <w:top w:val="single" w:sz="8" w:space="0" w:color="C6E8F6" w:themeColor="accent5"/>
        <w:bottom w:val="single" w:sz="8" w:space="0" w:color="C6E8F6" w:themeColor="accent5"/>
      </w:tblBorders>
    </w:tblPr>
    <w:tblStylePr w:type="fir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la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left w:val="nil"/>
          <w:right w:val="nil"/>
          <w:insideH w:val="nil"/>
          <w:insideV w:val="nil"/>
        </w:tcBorders>
        <w:shd w:val="clear" w:color="auto" w:fill="F0F9FC"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9DCF1" w:themeColor="accent2" w:themeTint="99"/>
        </w:tcBorders>
      </w:tcPr>
    </w:tblStylePr>
    <w:tblStylePr w:type="lastRow">
      <w:rPr>
        <w:b/>
        <w:bCs/>
      </w:rPr>
      <w:tblPr/>
      <w:tcPr>
        <w:tcBorders>
          <w:top w:val="sing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CF1F9" w:themeColor="accent5" w:themeTint="99"/>
        </w:tcBorders>
      </w:tcPr>
    </w:tblStylePr>
    <w:tblStylePr w:type="lastRow">
      <w:rPr>
        <w:b/>
        <w:bCs/>
      </w:rPr>
      <w:tblPr/>
      <w:tcPr>
        <w:tcBorders>
          <w:top w:val="sing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9DCF1" w:themeColor="accent2" w:themeTint="99"/>
        <w:bottom w:val="single" w:sz="4" w:space="0" w:color="A9DCF1" w:themeColor="accent2" w:themeTint="99"/>
        <w:insideH w:val="single" w:sz="4" w:space="0" w:color="A9DC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DCF1F9" w:themeColor="accent5" w:themeTint="99"/>
        <w:bottom w:val="single" w:sz="4" w:space="0" w:color="DCF1F9" w:themeColor="accent5" w:themeTint="99"/>
        <w:insideH w:val="single" w:sz="4" w:space="0" w:color="DCF1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1C5E8" w:themeColor="accent2"/>
        <w:left w:val="single" w:sz="4" w:space="0" w:color="71C5E8" w:themeColor="accent2"/>
        <w:bottom w:val="single" w:sz="4" w:space="0" w:color="71C5E8" w:themeColor="accent2"/>
        <w:right w:val="single" w:sz="4" w:space="0" w:color="71C5E8" w:themeColor="accent2"/>
      </w:tblBorders>
    </w:tblPr>
    <w:tblStylePr w:type="firstRow">
      <w:rPr>
        <w:b/>
        <w:bCs/>
        <w:color w:val="FFFFFF" w:themeColor="background1"/>
      </w:rPr>
      <w:tblPr/>
      <w:tcPr>
        <w:shd w:val="clear" w:color="auto" w:fill="71C5E8" w:themeFill="accent2"/>
      </w:tcPr>
    </w:tblStylePr>
    <w:tblStylePr w:type="lastRow">
      <w:rPr>
        <w:b/>
        <w:bCs/>
      </w:rPr>
      <w:tblPr/>
      <w:tcPr>
        <w:tcBorders>
          <w:top w:val="double" w:sz="4" w:space="0" w:color="71C5E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2"/>
          <w:right w:val="single" w:sz="4" w:space="0" w:color="71C5E8" w:themeColor="accent2"/>
        </w:tcBorders>
      </w:tcPr>
    </w:tblStylePr>
    <w:tblStylePr w:type="band1Horz">
      <w:tblPr/>
      <w:tcPr>
        <w:tcBorders>
          <w:top w:val="single" w:sz="4" w:space="0" w:color="71C5E8" w:themeColor="accent2"/>
          <w:bottom w:val="single" w:sz="4" w:space="0" w:color="71C5E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2"/>
          <w:left w:val="nil"/>
        </w:tcBorders>
      </w:tcPr>
    </w:tblStylePr>
    <w:tblStylePr w:type="swCell">
      <w:tblPr/>
      <w:tcPr>
        <w:tcBorders>
          <w:top w:val="double" w:sz="4" w:space="0" w:color="71C5E8"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C6E8F6" w:themeColor="accent5"/>
        <w:left w:val="single" w:sz="4" w:space="0" w:color="C6E8F6" w:themeColor="accent5"/>
        <w:bottom w:val="single" w:sz="4" w:space="0" w:color="C6E8F6" w:themeColor="accent5"/>
        <w:right w:val="single" w:sz="4" w:space="0" w:color="C6E8F6" w:themeColor="accent5"/>
      </w:tblBorders>
    </w:tblPr>
    <w:tblStylePr w:type="firstRow">
      <w:rPr>
        <w:b/>
        <w:bCs/>
        <w:color w:val="FFFFFF" w:themeColor="background1"/>
      </w:rPr>
      <w:tblPr/>
      <w:tcPr>
        <w:shd w:val="clear" w:color="auto" w:fill="C6E8F6" w:themeFill="accent5"/>
      </w:tcPr>
    </w:tblStylePr>
    <w:tblStylePr w:type="lastRow">
      <w:rPr>
        <w:b/>
        <w:bCs/>
      </w:rPr>
      <w:tblPr/>
      <w:tcPr>
        <w:tcBorders>
          <w:top w:val="double" w:sz="4" w:space="0" w:color="C6E8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E8F6" w:themeColor="accent5"/>
          <w:right w:val="single" w:sz="4" w:space="0" w:color="C6E8F6" w:themeColor="accent5"/>
        </w:tcBorders>
      </w:tcPr>
    </w:tblStylePr>
    <w:tblStylePr w:type="band1Horz">
      <w:tblPr/>
      <w:tcPr>
        <w:tcBorders>
          <w:top w:val="single" w:sz="4" w:space="0" w:color="C6E8F6" w:themeColor="accent5"/>
          <w:bottom w:val="single" w:sz="4" w:space="0" w:color="C6E8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E8F6" w:themeColor="accent5"/>
          <w:left w:val="nil"/>
        </w:tcBorders>
      </w:tcPr>
    </w:tblStylePr>
    <w:tblStylePr w:type="swCell">
      <w:tblPr/>
      <w:tcPr>
        <w:tcBorders>
          <w:top w:val="double" w:sz="4" w:space="0" w:color="C6E8F6"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tcBorders>
        <w:shd w:val="clear" w:color="auto" w:fill="71C5E8" w:themeFill="accent2"/>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tcBorders>
        <w:shd w:val="clear" w:color="auto" w:fill="C6E8F6" w:themeFill="accent5"/>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1C5E8" w:themeColor="accent2"/>
        <w:left w:val="single" w:sz="24" w:space="0" w:color="71C5E8" w:themeColor="accent2"/>
        <w:bottom w:val="single" w:sz="24" w:space="0" w:color="71C5E8" w:themeColor="accent2"/>
        <w:right w:val="single" w:sz="24" w:space="0" w:color="71C5E8" w:themeColor="accent2"/>
      </w:tblBorders>
    </w:tblPr>
    <w:tcPr>
      <w:shd w:val="clear" w:color="auto" w:fill="71C5E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C6E8F6" w:themeColor="accent5"/>
        <w:left w:val="single" w:sz="24" w:space="0" w:color="C6E8F6" w:themeColor="accent5"/>
        <w:bottom w:val="single" w:sz="24" w:space="0" w:color="C6E8F6" w:themeColor="accent5"/>
        <w:right w:val="single" w:sz="24" w:space="0" w:color="C6E8F6" w:themeColor="accent5"/>
      </w:tblBorders>
    </w:tblPr>
    <w:tcPr>
      <w:shd w:val="clear" w:color="auto" w:fill="C6E8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71C5E8" w:themeColor="accent2"/>
        <w:bottom w:val="single" w:sz="4" w:space="0" w:color="71C5E8" w:themeColor="accent2"/>
      </w:tblBorders>
    </w:tblPr>
    <w:tblStylePr w:type="firstRow">
      <w:rPr>
        <w:b/>
        <w:bCs/>
      </w:rPr>
      <w:tblPr/>
      <w:tcPr>
        <w:tcBorders>
          <w:bottom w:val="single" w:sz="4" w:space="0" w:color="71C5E8" w:themeColor="accent2"/>
        </w:tcBorders>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C6E8F6" w:themeColor="accent5"/>
        <w:bottom w:val="single" w:sz="4" w:space="0" w:color="C6E8F6" w:themeColor="accent5"/>
      </w:tblBorders>
    </w:tblPr>
    <w:tblStylePr w:type="firstRow">
      <w:rPr>
        <w:b/>
        <w:bCs/>
      </w:rPr>
      <w:tblPr/>
      <w:tcPr>
        <w:tcBorders>
          <w:bottom w:val="single" w:sz="4" w:space="0" w:color="C6E8F6" w:themeColor="accent5"/>
        </w:tcBorders>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26A6D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65C0E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E8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E8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E8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E8F6" w:themeColor="accent5"/>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insideV w:val="single" w:sz="8" w:space="0" w:color="94D3ED" w:themeColor="accent2" w:themeTint="BF"/>
      </w:tblBorders>
    </w:tblPr>
    <w:tcPr>
      <w:shd w:val="clear" w:color="auto" w:fill="DBF0F9" w:themeFill="accent2" w:themeFillTint="3F"/>
    </w:tcPr>
    <w:tblStylePr w:type="firstRow">
      <w:rPr>
        <w:b/>
        <w:bCs/>
      </w:rPr>
    </w:tblStylePr>
    <w:tblStylePr w:type="lastRow">
      <w:rPr>
        <w:b/>
        <w:bCs/>
      </w:rPr>
      <w:tblPr/>
      <w:tcPr>
        <w:tcBorders>
          <w:top w:val="single" w:sz="18" w:space="0" w:color="94D3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insideV w:val="single" w:sz="8" w:space="0" w:color="D4EDF8" w:themeColor="accent5" w:themeTint="BF"/>
      </w:tblBorders>
    </w:tblPr>
    <w:tcPr>
      <w:shd w:val="clear" w:color="auto" w:fill="F0F9FC" w:themeFill="accent5" w:themeFillTint="3F"/>
    </w:tcPr>
    <w:tblStylePr w:type="firstRow">
      <w:rPr>
        <w:b/>
        <w:bCs/>
      </w:rPr>
    </w:tblStylePr>
    <w:tblStylePr w:type="lastRow">
      <w:rPr>
        <w:b/>
        <w:bCs/>
      </w:rPr>
      <w:tblPr/>
      <w:tcPr>
        <w:tcBorders>
          <w:top w:val="single" w:sz="18" w:space="0" w:color="D4EDF8" w:themeColor="accent5" w:themeTint="BF"/>
        </w:tcBorders>
      </w:tcPr>
    </w:tblStylePr>
    <w:tblStylePr w:type="firstCol">
      <w:rPr>
        <w:b/>
        <w:bCs/>
      </w:rPr>
    </w:tblStylePr>
    <w:tblStylePr w:type="lastCol">
      <w:rPr>
        <w:b/>
        <w:bCs/>
      </w:r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cPr>
      <w:shd w:val="clear" w:color="auto" w:fill="DBF0F9" w:themeFill="accent2" w:themeFillTint="3F"/>
    </w:tcPr>
    <w:tblStylePr w:type="firstRow">
      <w:rPr>
        <w:b/>
        <w:bCs/>
        <w:color w:val="363534" w:themeColor="text1"/>
      </w:rPr>
      <w:tblPr/>
      <w:tcPr>
        <w:shd w:val="clear" w:color="auto" w:fill="F0F9FC"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1C5E8" w:themeColor="accent2"/>
          <w:insideV w:val="single" w:sz="6" w:space="0" w:color="71C5E8"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cPr>
      <w:shd w:val="clear" w:color="auto" w:fill="F0F9FC" w:themeFill="accent5" w:themeFillTint="3F"/>
    </w:tcPr>
    <w:tblStylePr w:type="firstRow">
      <w:rPr>
        <w:b/>
        <w:bCs/>
        <w:color w:val="363534" w:themeColor="text1"/>
      </w:rPr>
      <w:tblPr/>
      <w:tcPr>
        <w:shd w:val="clear" w:color="auto" w:fill="F9FCFE"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3FAFD" w:themeFill="accent5" w:themeFillTint="33"/>
      </w:tcPr>
    </w:tblStylePr>
    <w:tblStylePr w:type="band1Vert">
      <w:tblPr/>
      <w:tcPr>
        <w:shd w:val="clear" w:color="auto" w:fill="E2F3FA" w:themeFill="accent5" w:themeFillTint="7F"/>
      </w:tcPr>
    </w:tblStylePr>
    <w:tblStylePr w:type="band1Horz">
      <w:tblPr/>
      <w:tcPr>
        <w:tcBorders>
          <w:insideH w:val="single" w:sz="6" w:space="0" w:color="C6E8F6" w:themeColor="accent5"/>
          <w:insideV w:val="single" w:sz="6" w:space="0" w:color="C6E8F6" w:themeColor="accent5"/>
        </w:tcBorders>
        <w:shd w:val="clear" w:color="auto" w:fill="E2F3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E8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E8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3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3FA"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71C5E8"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71C5E8"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1C5E8" w:themeColor="accent2"/>
        <w:bottom w:val="single" w:sz="8" w:space="0" w:color="71C5E8" w:themeColor="accent2"/>
      </w:tblBorders>
    </w:tblPr>
    <w:tblStylePr w:type="firstRow">
      <w:rPr>
        <w:rFonts w:asciiTheme="majorHAnsi" w:eastAsiaTheme="majorEastAsia" w:hAnsiTheme="majorHAnsi" w:cstheme="majorBidi"/>
      </w:rPr>
      <w:tblPr/>
      <w:tcPr>
        <w:tcBorders>
          <w:top w:val="nil"/>
          <w:bottom w:val="single" w:sz="8" w:space="0" w:color="71C5E8" w:themeColor="accent2"/>
        </w:tcBorders>
      </w:tcPr>
    </w:tblStylePr>
    <w:tblStylePr w:type="lastRow">
      <w:rPr>
        <w:b/>
        <w:bCs/>
        <w:color w:val="71C5E8" w:themeColor="text2"/>
      </w:rPr>
      <w:tblPr/>
      <w:tcPr>
        <w:tcBorders>
          <w:top w:val="single" w:sz="8" w:space="0" w:color="71C5E8" w:themeColor="accent2"/>
          <w:bottom w:val="single" w:sz="8" w:space="0" w:color="71C5E8" w:themeColor="accent2"/>
        </w:tcBorders>
      </w:tcPr>
    </w:tblStylePr>
    <w:tblStylePr w:type="firstCol">
      <w:rPr>
        <w:b/>
        <w:bCs/>
      </w:rPr>
    </w:tblStylePr>
    <w:tblStylePr w:type="lastCol">
      <w:rPr>
        <w:b/>
        <w:bCs/>
      </w:rPr>
      <w:tblPr/>
      <w:tcPr>
        <w:tcBorders>
          <w:top w:val="single" w:sz="8" w:space="0" w:color="71C5E8" w:themeColor="accent2"/>
          <w:bottom w:val="single" w:sz="8" w:space="0" w:color="71C5E8" w:themeColor="accent2"/>
        </w:tcBorders>
      </w:tcPr>
    </w:tblStylePr>
    <w:tblStylePr w:type="band1Vert">
      <w:tblPr/>
      <w:tcPr>
        <w:shd w:val="clear" w:color="auto" w:fill="DBF0F9" w:themeFill="accent2" w:themeFillTint="3F"/>
      </w:tcPr>
    </w:tblStylePr>
    <w:tblStylePr w:type="band1Horz">
      <w:tblPr/>
      <w:tcPr>
        <w:shd w:val="clear" w:color="auto" w:fill="DBF0F9"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71C5E8"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71C5E8"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C6E8F6" w:themeColor="accent5"/>
        <w:bottom w:val="single" w:sz="8" w:space="0" w:color="C6E8F6" w:themeColor="accent5"/>
      </w:tblBorders>
    </w:tblPr>
    <w:tblStylePr w:type="firstRow">
      <w:rPr>
        <w:rFonts w:asciiTheme="majorHAnsi" w:eastAsiaTheme="majorEastAsia" w:hAnsiTheme="majorHAnsi" w:cstheme="majorBidi"/>
      </w:rPr>
      <w:tblPr/>
      <w:tcPr>
        <w:tcBorders>
          <w:top w:val="nil"/>
          <w:bottom w:val="single" w:sz="8" w:space="0" w:color="C6E8F6" w:themeColor="accent5"/>
        </w:tcBorders>
      </w:tcPr>
    </w:tblStylePr>
    <w:tblStylePr w:type="lastRow">
      <w:rPr>
        <w:b/>
        <w:bCs/>
        <w:color w:val="71C5E8" w:themeColor="text2"/>
      </w:rPr>
      <w:tblPr/>
      <w:tcPr>
        <w:tcBorders>
          <w:top w:val="single" w:sz="8" w:space="0" w:color="C6E8F6" w:themeColor="accent5"/>
          <w:bottom w:val="single" w:sz="8" w:space="0" w:color="C6E8F6" w:themeColor="accent5"/>
        </w:tcBorders>
      </w:tcPr>
    </w:tblStylePr>
    <w:tblStylePr w:type="firstCol">
      <w:rPr>
        <w:b/>
        <w:bCs/>
      </w:rPr>
    </w:tblStylePr>
    <w:tblStylePr w:type="lastCol">
      <w:rPr>
        <w:b/>
        <w:bCs/>
      </w:rPr>
      <w:tblPr/>
      <w:tcPr>
        <w:tcBorders>
          <w:top w:val="single" w:sz="8" w:space="0" w:color="C6E8F6" w:themeColor="accent5"/>
          <w:bottom w:val="single" w:sz="8" w:space="0" w:color="C6E8F6" w:themeColor="accent5"/>
        </w:tcBorders>
      </w:tcPr>
    </w:tblStylePr>
    <w:tblStylePr w:type="band1Vert">
      <w:tblPr/>
      <w:tcPr>
        <w:shd w:val="clear" w:color="auto" w:fill="F0F9FC" w:themeFill="accent5" w:themeFillTint="3F"/>
      </w:tcPr>
    </w:tblStylePr>
    <w:tblStylePr w:type="band1Horz">
      <w:tblPr/>
      <w:tcPr>
        <w:shd w:val="clear" w:color="auto" w:fill="F0F9FC"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71C5E8"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rPr>
        <w:sz w:val="24"/>
        <w:szCs w:val="24"/>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tblPr/>
      <w:tcPr>
        <w:tcBorders>
          <w:top w:val="single" w:sz="8" w:space="0" w:color="71C5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2"/>
          <w:insideH w:val="nil"/>
          <w:insideV w:val="nil"/>
        </w:tcBorders>
        <w:shd w:val="clear" w:color="auto" w:fill="FFFFFF" w:themeFill="background1"/>
      </w:tcPr>
    </w:tblStylePr>
    <w:tblStylePr w:type="lastCol">
      <w:tblPr/>
      <w:tcPr>
        <w:tcBorders>
          <w:top w:val="nil"/>
          <w:left w:val="single" w:sz="8" w:space="0" w:color="71C5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top w:val="nil"/>
          <w:bottom w:val="nil"/>
          <w:insideH w:val="nil"/>
          <w:insideV w:val="nil"/>
        </w:tcBorders>
        <w:shd w:val="clear" w:color="auto" w:fill="DBF0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rPr>
        <w:sz w:val="24"/>
        <w:szCs w:val="24"/>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tblPr/>
      <w:tcPr>
        <w:tcBorders>
          <w:top w:val="single" w:sz="8" w:space="0" w:color="C6E8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E8F6" w:themeColor="accent5"/>
          <w:insideH w:val="nil"/>
          <w:insideV w:val="nil"/>
        </w:tcBorders>
        <w:shd w:val="clear" w:color="auto" w:fill="FFFFFF" w:themeFill="background1"/>
      </w:tcPr>
    </w:tblStylePr>
    <w:tblStylePr w:type="lastCol">
      <w:tblPr/>
      <w:tcPr>
        <w:tcBorders>
          <w:top w:val="nil"/>
          <w:left w:val="single" w:sz="8" w:space="0" w:color="C6E8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top w:val="nil"/>
          <w:bottom w:val="nil"/>
          <w:insideH w:val="nil"/>
          <w:insideV w:val="nil"/>
        </w:tcBorders>
        <w:shd w:val="clear" w:color="auto" w:fill="F0F9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tblBorders>
    </w:tblPr>
    <w:tblStylePr w:type="firstRow">
      <w:pPr>
        <w:spacing w:before="0" w:after="0" w:line="240" w:lineRule="auto"/>
      </w:pPr>
      <w:rPr>
        <w:b/>
        <w:bCs/>
        <w:color w:val="FFFFFF" w:themeColor="background1"/>
      </w:rPr>
      <w:tblPr/>
      <w:tcPr>
        <w:tc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shd w:val="clear" w:color="auto" w:fill="71C5E8" w:themeFill="accent2"/>
      </w:tcPr>
    </w:tblStylePr>
    <w:tblStylePr w:type="lastRow">
      <w:pPr>
        <w:spacing w:before="0" w:after="0" w:line="240" w:lineRule="auto"/>
      </w:pPr>
      <w:rPr>
        <w:b/>
        <w:bCs/>
      </w:rPr>
      <w:tblPr/>
      <w:tcPr>
        <w:tcBorders>
          <w:top w:val="double" w:sz="6"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2" w:themeFillTint="3F"/>
      </w:tcPr>
    </w:tblStylePr>
    <w:tblStylePr w:type="band1Horz">
      <w:tblPr/>
      <w:tcPr>
        <w:tcBorders>
          <w:insideH w:val="nil"/>
          <w:insideV w:val="nil"/>
        </w:tcBorders>
        <w:shd w:val="clear" w:color="auto" w:fill="DBF0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tblBorders>
    </w:tblPr>
    <w:tblStylePr w:type="firstRow">
      <w:pPr>
        <w:spacing w:before="0" w:after="0" w:line="240" w:lineRule="auto"/>
      </w:pPr>
      <w:rPr>
        <w:b/>
        <w:bCs/>
        <w:color w:val="FFFFFF" w:themeColor="background1"/>
      </w:rPr>
      <w:tblPr/>
      <w:tcPr>
        <w:tc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shd w:val="clear" w:color="auto" w:fill="C6E8F6" w:themeFill="accent5"/>
      </w:tcPr>
    </w:tblStylePr>
    <w:tblStylePr w:type="lastRow">
      <w:pPr>
        <w:spacing w:before="0" w:after="0" w:line="240" w:lineRule="auto"/>
      </w:pPr>
      <w:rPr>
        <w:b/>
        <w:bCs/>
      </w:rPr>
      <w:tblPr/>
      <w:tcPr>
        <w:tcBorders>
          <w:top w:val="double" w:sz="6"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F9FC" w:themeFill="accent5" w:themeFillTint="3F"/>
      </w:tcPr>
    </w:tblStylePr>
    <w:tblStylePr w:type="band1Horz">
      <w:tblPr/>
      <w:tcPr>
        <w:tcBorders>
          <w:insideH w:val="nil"/>
          <w:insideV w:val="nil"/>
        </w:tcBorders>
        <w:shd w:val="clear" w:color="auto" w:fill="F0F9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2"/>
      </w:tcPr>
    </w:tblStylePr>
    <w:tblStylePr w:type="lastCol">
      <w:rPr>
        <w:b/>
        <w:bCs/>
        <w:color w:val="FFFFFF" w:themeColor="background1"/>
      </w:rPr>
      <w:tblPr/>
      <w:tcPr>
        <w:tcBorders>
          <w:left w:val="nil"/>
          <w:right w:val="nil"/>
          <w:insideH w:val="nil"/>
          <w:insideV w:val="nil"/>
        </w:tcBorders>
        <w:shd w:val="clear" w:color="auto" w:fill="71C5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E8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E8F6" w:themeFill="accent5"/>
      </w:tcPr>
    </w:tblStylePr>
    <w:tblStylePr w:type="lastCol">
      <w:rPr>
        <w:b/>
        <w:bCs/>
        <w:color w:val="FFFFFF" w:themeColor="background1"/>
      </w:rPr>
      <w:tblPr/>
      <w:tcPr>
        <w:tcBorders>
          <w:left w:val="nil"/>
          <w:right w:val="nil"/>
          <w:insideH w:val="nil"/>
          <w:insideV w:val="nil"/>
        </w:tcBorders>
        <w:shd w:val="clear" w:color="auto" w:fill="C6E8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495409"/>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9253">
      <w:bodyDiv w:val="1"/>
      <w:marLeft w:val="0"/>
      <w:marRight w:val="0"/>
      <w:marTop w:val="0"/>
      <w:marBottom w:val="0"/>
      <w:divBdr>
        <w:top w:val="none" w:sz="0" w:space="0" w:color="auto"/>
        <w:left w:val="none" w:sz="0" w:space="0" w:color="auto"/>
        <w:bottom w:val="none" w:sz="0" w:space="0" w:color="auto"/>
        <w:right w:val="none" w:sz="0" w:space="0" w:color="auto"/>
      </w:divBdr>
    </w:div>
    <w:div w:id="244582339">
      <w:bodyDiv w:val="1"/>
      <w:marLeft w:val="0"/>
      <w:marRight w:val="0"/>
      <w:marTop w:val="0"/>
      <w:marBottom w:val="0"/>
      <w:divBdr>
        <w:top w:val="none" w:sz="0" w:space="0" w:color="auto"/>
        <w:left w:val="none" w:sz="0" w:space="0" w:color="auto"/>
        <w:bottom w:val="none" w:sz="0" w:space="0" w:color="auto"/>
        <w:right w:val="none" w:sz="0" w:space="0" w:color="auto"/>
      </w:divBdr>
      <w:divsChild>
        <w:div w:id="57561254">
          <w:marLeft w:val="0"/>
          <w:marRight w:val="0"/>
          <w:marTop w:val="0"/>
          <w:marBottom w:val="0"/>
          <w:divBdr>
            <w:top w:val="none" w:sz="0" w:space="0" w:color="auto"/>
            <w:left w:val="none" w:sz="0" w:space="0" w:color="auto"/>
            <w:bottom w:val="none" w:sz="0" w:space="0" w:color="auto"/>
            <w:right w:val="none" w:sz="0" w:space="0" w:color="auto"/>
          </w:divBdr>
          <w:divsChild>
            <w:div w:id="982732619">
              <w:marLeft w:val="0"/>
              <w:marRight w:val="0"/>
              <w:marTop w:val="0"/>
              <w:marBottom w:val="0"/>
              <w:divBdr>
                <w:top w:val="none" w:sz="0" w:space="0" w:color="auto"/>
                <w:left w:val="none" w:sz="0" w:space="0" w:color="auto"/>
                <w:bottom w:val="none" w:sz="0" w:space="0" w:color="auto"/>
                <w:right w:val="none" w:sz="0" w:space="0" w:color="auto"/>
              </w:divBdr>
            </w:div>
          </w:divsChild>
        </w:div>
        <w:div w:id="616134622">
          <w:marLeft w:val="0"/>
          <w:marRight w:val="0"/>
          <w:marTop w:val="0"/>
          <w:marBottom w:val="0"/>
          <w:divBdr>
            <w:top w:val="none" w:sz="0" w:space="0" w:color="auto"/>
            <w:left w:val="none" w:sz="0" w:space="0" w:color="auto"/>
            <w:bottom w:val="none" w:sz="0" w:space="0" w:color="auto"/>
            <w:right w:val="none" w:sz="0" w:space="0" w:color="auto"/>
          </w:divBdr>
        </w:div>
        <w:div w:id="1022974163">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2109364">
      <w:bodyDiv w:val="1"/>
      <w:marLeft w:val="0"/>
      <w:marRight w:val="0"/>
      <w:marTop w:val="0"/>
      <w:marBottom w:val="0"/>
      <w:divBdr>
        <w:top w:val="none" w:sz="0" w:space="0" w:color="auto"/>
        <w:left w:val="none" w:sz="0" w:space="0" w:color="auto"/>
        <w:bottom w:val="none" w:sz="0" w:space="0" w:color="auto"/>
        <w:right w:val="none" w:sz="0" w:space="0" w:color="auto"/>
      </w:divBdr>
    </w:div>
    <w:div w:id="60793504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986479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844866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8706100">
      <w:bodyDiv w:val="1"/>
      <w:marLeft w:val="0"/>
      <w:marRight w:val="0"/>
      <w:marTop w:val="0"/>
      <w:marBottom w:val="0"/>
      <w:divBdr>
        <w:top w:val="none" w:sz="0" w:space="0" w:color="auto"/>
        <w:left w:val="none" w:sz="0" w:space="0" w:color="auto"/>
        <w:bottom w:val="none" w:sz="0" w:space="0" w:color="auto"/>
        <w:right w:val="none" w:sz="0" w:space="0" w:color="auto"/>
      </w:divBdr>
    </w:div>
    <w:div w:id="914313717">
      <w:bodyDiv w:val="1"/>
      <w:marLeft w:val="0"/>
      <w:marRight w:val="0"/>
      <w:marTop w:val="0"/>
      <w:marBottom w:val="0"/>
      <w:divBdr>
        <w:top w:val="none" w:sz="0" w:space="0" w:color="auto"/>
        <w:left w:val="none" w:sz="0" w:space="0" w:color="auto"/>
        <w:bottom w:val="none" w:sz="0" w:space="0" w:color="auto"/>
        <w:right w:val="none" w:sz="0" w:space="0" w:color="auto"/>
      </w:divBdr>
    </w:div>
    <w:div w:id="931741845">
      <w:bodyDiv w:val="1"/>
      <w:marLeft w:val="0"/>
      <w:marRight w:val="0"/>
      <w:marTop w:val="0"/>
      <w:marBottom w:val="0"/>
      <w:divBdr>
        <w:top w:val="none" w:sz="0" w:space="0" w:color="auto"/>
        <w:left w:val="none" w:sz="0" w:space="0" w:color="auto"/>
        <w:bottom w:val="none" w:sz="0" w:space="0" w:color="auto"/>
        <w:right w:val="none" w:sz="0" w:space="0" w:color="auto"/>
      </w:divBdr>
    </w:div>
    <w:div w:id="956789184">
      <w:bodyDiv w:val="1"/>
      <w:marLeft w:val="0"/>
      <w:marRight w:val="0"/>
      <w:marTop w:val="0"/>
      <w:marBottom w:val="0"/>
      <w:divBdr>
        <w:top w:val="none" w:sz="0" w:space="0" w:color="auto"/>
        <w:left w:val="none" w:sz="0" w:space="0" w:color="auto"/>
        <w:bottom w:val="none" w:sz="0" w:space="0" w:color="auto"/>
        <w:right w:val="none" w:sz="0" w:space="0" w:color="auto"/>
      </w:divBdr>
    </w:div>
    <w:div w:id="106884536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7012936">
      <w:bodyDiv w:val="1"/>
      <w:marLeft w:val="0"/>
      <w:marRight w:val="0"/>
      <w:marTop w:val="0"/>
      <w:marBottom w:val="0"/>
      <w:divBdr>
        <w:top w:val="none" w:sz="0" w:space="0" w:color="auto"/>
        <w:left w:val="none" w:sz="0" w:space="0" w:color="auto"/>
        <w:bottom w:val="none" w:sz="0" w:space="0" w:color="auto"/>
        <w:right w:val="none" w:sz="0" w:space="0" w:color="auto"/>
      </w:divBdr>
    </w:div>
    <w:div w:id="1167205478">
      <w:bodyDiv w:val="1"/>
      <w:marLeft w:val="0"/>
      <w:marRight w:val="0"/>
      <w:marTop w:val="0"/>
      <w:marBottom w:val="0"/>
      <w:divBdr>
        <w:top w:val="none" w:sz="0" w:space="0" w:color="auto"/>
        <w:left w:val="none" w:sz="0" w:space="0" w:color="auto"/>
        <w:bottom w:val="none" w:sz="0" w:space="0" w:color="auto"/>
        <w:right w:val="none" w:sz="0" w:space="0" w:color="auto"/>
      </w:divBdr>
    </w:div>
    <w:div w:id="1179155845">
      <w:bodyDiv w:val="1"/>
      <w:marLeft w:val="0"/>
      <w:marRight w:val="0"/>
      <w:marTop w:val="0"/>
      <w:marBottom w:val="0"/>
      <w:divBdr>
        <w:top w:val="none" w:sz="0" w:space="0" w:color="auto"/>
        <w:left w:val="none" w:sz="0" w:space="0" w:color="auto"/>
        <w:bottom w:val="none" w:sz="0" w:space="0" w:color="auto"/>
        <w:right w:val="none" w:sz="0" w:space="0" w:color="auto"/>
      </w:divBdr>
    </w:div>
    <w:div w:id="1361711178">
      <w:bodyDiv w:val="1"/>
      <w:marLeft w:val="0"/>
      <w:marRight w:val="0"/>
      <w:marTop w:val="0"/>
      <w:marBottom w:val="0"/>
      <w:divBdr>
        <w:top w:val="none" w:sz="0" w:space="0" w:color="auto"/>
        <w:left w:val="none" w:sz="0" w:space="0" w:color="auto"/>
        <w:bottom w:val="none" w:sz="0" w:space="0" w:color="auto"/>
        <w:right w:val="none" w:sz="0" w:space="0" w:color="auto"/>
      </w:divBdr>
    </w:div>
    <w:div w:id="1403722598">
      <w:bodyDiv w:val="1"/>
      <w:marLeft w:val="0"/>
      <w:marRight w:val="0"/>
      <w:marTop w:val="0"/>
      <w:marBottom w:val="0"/>
      <w:divBdr>
        <w:top w:val="none" w:sz="0" w:space="0" w:color="auto"/>
        <w:left w:val="none" w:sz="0" w:space="0" w:color="auto"/>
        <w:bottom w:val="none" w:sz="0" w:space="0" w:color="auto"/>
        <w:right w:val="none" w:sz="0" w:space="0" w:color="auto"/>
      </w:divBdr>
    </w:div>
    <w:div w:id="142818916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60151245">
      <w:bodyDiv w:val="1"/>
      <w:marLeft w:val="0"/>
      <w:marRight w:val="0"/>
      <w:marTop w:val="0"/>
      <w:marBottom w:val="0"/>
      <w:divBdr>
        <w:top w:val="none" w:sz="0" w:space="0" w:color="auto"/>
        <w:left w:val="none" w:sz="0" w:space="0" w:color="auto"/>
        <w:bottom w:val="none" w:sz="0" w:space="0" w:color="auto"/>
        <w:right w:val="none" w:sz="0" w:space="0" w:color="auto"/>
      </w:divBdr>
    </w:div>
    <w:div w:id="148238758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6640853">
      <w:bodyDiv w:val="1"/>
      <w:marLeft w:val="0"/>
      <w:marRight w:val="0"/>
      <w:marTop w:val="0"/>
      <w:marBottom w:val="0"/>
      <w:divBdr>
        <w:top w:val="none" w:sz="0" w:space="0" w:color="auto"/>
        <w:left w:val="none" w:sz="0" w:space="0" w:color="auto"/>
        <w:bottom w:val="none" w:sz="0" w:space="0" w:color="auto"/>
        <w:right w:val="none" w:sz="0" w:space="0" w:color="auto"/>
      </w:divBdr>
    </w:div>
    <w:div w:id="1570529775">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5788005">
      <w:bodyDiv w:val="1"/>
      <w:marLeft w:val="0"/>
      <w:marRight w:val="0"/>
      <w:marTop w:val="0"/>
      <w:marBottom w:val="0"/>
      <w:divBdr>
        <w:top w:val="none" w:sz="0" w:space="0" w:color="auto"/>
        <w:left w:val="none" w:sz="0" w:space="0" w:color="auto"/>
        <w:bottom w:val="none" w:sz="0" w:space="0" w:color="auto"/>
        <w:right w:val="none" w:sz="0" w:space="0" w:color="auto"/>
      </w:divBdr>
    </w:div>
    <w:div w:id="1700737486">
      <w:bodyDiv w:val="1"/>
      <w:marLeft w:val="0"/>
      <w:marRight w:val="0"/>
      <w:marTop w:val="0"/>
      <w:marBottom w:val="0"/>
      <w:divBdr>
        <w:top w:val="none" w:sz="0" w:space="0" w:color="auto"/>
        <w:left w:val="none" w:sz="0" w:space="0" w:color="auto"/>
        <w:bottom w:val="none" w:sz="0" w:space="0" w:color="auto"/>
        <w:right w:val="none" w:sz="0" w:space="0" w:color="auto"/>
      </w:divBdr>
    </w:div>
    <w:div w:id="1710568055">
      <w:bodyDiv w:val="1"/>
      <w:marLeft w:val="0"/>
      <w:marRight w:val="0"/>
      <w:marTop w:val="0"/>
      <w:marBottom w:val="0"/>
      <w:divBdr>
        <w:top w:val="none" w:sz="0" w:space="0" w:color="auto"/>
        <w:left w:val="none" w:sz="0" w:space="0" w:color="auto"/>
        <w:bottom w:val="none" w:sz="0" w:space="0" w:color="auto"/>
        <w:right w:val="none" w:sz="0" w:space="0" w:color="auto"/>
      </w:divBdr>
    </w:div>
    <w:div w:id="172255589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5609178">
      <w:bodyDiv w:val="1"/>
      <w:marLeft w:val="0"/>
      <w:marRight w:val="0"/>
      <w:marTop w:val="0"/>
      <w:marBottom w:val="0"/>
      <w:divBdr>
        <w:top w:val="none" w:sz="0" w:space="0" w:color="auto"/>
        <w:left w:val="none" w:sz="0" w:space="0" w:color="auto"/>
        <w:bottom w:val="none" w:sz="0" w:space="0" w:color="auto"/>
        <w:right w:val="none" w:sz="0" w:space="0" w:color="auto"/>
      </w:divBdr>
    </w:div>
    <w:div w:id="2013027525">
      <w:bodyDiv w:val="1"/>
      <w:marLeft w:val="0"/>
      <w:marRight w:val="0"/>
      <w:marTop w:val="0"/>
      <w:marBottom w:val="0"/>
      <w:divBdr>
        <w:top w:val="none" w:sz="0" w:space="0" w:color="auto"/>
        <w:left w:val="none" w:sz="0" w:space="0" w:color="auto"/>
        <w:bottom w:val="none" w:sz="0" w:space="0" w:color="auto"/>
        <w:right w:val="none" w:sz="0" w:space="0" w:color="auto"/>
      </w:divBdr>
    </w:div>
    <w:div w:id="204467424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507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creativecommons.org/licenses/by/4.0/" TargetMode="External"/><Relationship Id="rId21" Type="http://schemas.openxmlformats.org/officeDocument/2006/relationships/image" Target="media/image6.jpg"/><Relationship Id="rId34" Type="http://schemas.openxmlformats.org/officeDocument/2006/relationships/footer" Target="footer2.xml"/><Relationship Id="rId42" Type="http://schemas.openxmlformats.org/officeDocument/2006/relationships/hyperlink" Target="http://www.delwp.vic.gov.au" TargetMode="External"/><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image" Target="media/image18.emf"/><Relationship Id="rId63" Type="http://schemas.openxmlformats.org/officeDocument/2006/relationships/hyperlink" Target="https://watersensitivecities.org.au/content/designing-for-a-cool-city-guidelines-for-passively-irrigated-landscapes/" TargetMode="External"/><Relationship Id="rId68" Type="http://schemas.openxmlformats.org/officeDocument/2006/relationships/hyperlink" Target="https://www.musicauditor.com.au/user/register" TargetMode="External"/><Relationship Id="rId76" Type="http://schemas.openxmlformats.org/officeDocument/2006/relationships/hyperlink" Target="https://www.moreland.vic.gov.au/environment-bins/environment/water/wsud-design-package/" TargetMode="External"/><Relationship Id="rId84" Type="http://schemas.openxmlformats.org/officeDocument/2006/relationships/hyperlink" Target="https://www.epa.vic.gov.au/about-epa/publications/1820%0d" TargetMode="External"/><Relationship Id="rId89" Type="http://schemas.openxmlformats.org/officeDocument/2006/relationships/hyperlink" Target="https://www.portphillip.vic.gov.au/media/dd1n33yv/maintenance_manual_raingarden.pdf" TargetMode="External"/><Relationship Id="rId7" Type="http://schemas.openxmlformats.org/officeDocument/2006/relationships/numbering" Target="numbering.xml"/><Relationship Id="rId71" Type="http://schemas.openxmlformats.org/officeDocument/2006/relationships/image" Target="media/image23.jp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0.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image" Target="media/image15.png"/><Relationship Id="rId40" Type="http://schemas.openxmlformats.org/officeDocument/2006/relationships/hyperlink" Target="mailto:customer.service@delwp.vic.gov.au" TargetMode="External"/><Relationship Id="rId45" Type="http://schemas.openxmlformats.org/officeDocument/2006/relationships/footer" Target="footer4.xml"/><Relationship Id="rId53" Type="http://schemas.openxmlformats.org/officeDocument/2006/relationships/image" Target="media/image17.png"/><Relationship Id="rId58" Type="http://schemas.openxmlformats.org/officeDocument/2006/relationships/image" Target="media/image20.jpg"/><Relationship Id="rId66" Type="http://schemas.openxmlformats.org/officeDocument/2006/relationships/hyperlink" Target="https://www.melbournewater.com.au/sites/default/files/2018-02/Music-tool-guidelines-2018.pdf" TargetMode="External"/><Relationship Id="rId74" Type="http://schemas.openxmlformats.org/officeDocument/2006/relationships/hyperlink" Target="https://www.designmanual.com.au/download-idm" TargetMode="External"/><Relationship Id="rId79" Type="http://schemas.openxmlformats.org/officeDocument/2006/relationships/hyperlink" Target="https://www.environment.gov.au/system/files/resources/21b0925f-ea74-4b9e-942e-a097391a77fd/files/environmental-management-plan-guidelines.pdf" TargetMode="External"/><Relationship Id="rId87" Type="http://schemas.openxmlformats.org/officeDocument/2006/relationships/hyperlink" Target="https://www.musicauditor.com.au/node/36" TargetMode="External"/><Relationship Id="rId5" Type="http://schemas.openxmlformats.org/officeDocument/2006/relationships/customXml" Target="../customXml/item5.xml"/><Relationship Id="rId61" Type="http://schemas.openxmlformats.org/officeDocument/2006/relationships/hyperlink" Target="https://www.publish.csiro.au/book/4974/" TargetMode="External"/><Relationship Id="rId82" Type="http://schemas.openxmlformats.org/officeDocument/2006/relationships/hyperlink" Target="https://www.epa.vic.gov.au/about-epa/publications/1695-1" TargetMode="External"/><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0.jpg"/><Relationship Id="rId30" Type="http://schemas.openxmlformats.org/officeDocument/2006/relationships/image" Target="media/image110.jpg"/><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header" Target="header7.xml"/><Relationship Id="rId56" Type="http://schemas.openxmlformats.org/officeDocument/2006/relationships/image" Target="media/image180.emf"/><Relationship Id="rId64" Type="http://schemas.openxmlformats.org/officeDocument/2006/relationships/image" Target="media/image21.png"/><Relationship Id="rId69" Type="http://schemas.openxmlformats.org/officeDocument/2006/relationships/hyperlink" Target="https://musicauditor.com.au/FAQ" TargetMode="External"/><Relationship Id="rId77" Type="http://schemas.openxmlformats.org/officeDocument/2006/relationships/hyperlink" Target="https://www.epa.vic.gov.au/about-epa/laws/new-laws/general-environmental-duty" TargetMode="External"/><Relationship Id="rId8" Type="http://schemas.openxmlformats.org/officeDocument/2006/relationships/styles" Target="styles.xml"/><Relationship Id="rId51" Type="http://schemas.openxmlformats.org/officeDocument/2006/relationships/footer" Target="footer7.xml"/><Relationship Id="rId72" Type="http://schemas.openxmlformats.org/officeDocument/2006/relationships/hyperlink" Target="https://www.publish.csiro.au/book/4974/" TargetMode="External"/><Relationship Id="rId80" Type="http://schemas.openxmlformats.org/officeDocument/2006/relationships/hyperlink" Target="https://www.melbournewater.com.au/planning-and-building/developer-guides-and-resources/standards-and-specifications/develop-site" TargetMode="External"/><Relationship Id="rId85" Type="http://schemas.openxmlformats.org/officeDocument/2006/relationships/hyperlink" Target="https://www.epa.vic.gov.au/about-epa/publications/1834"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image" Target="media/image16.emf"/><Relationship Id="rId46" Type="http://schemas.openxmlformats.org/officeDocument/2006/relationships/header" Target="header6.xml"/><Relationship Id="rId59" Type="http://schemas.openxmlformats.org/officeDocument/2006/relationships/hyperlink" Target="http://www.publish.csiro.au/book/2190" TargetMode="External"/><Relationship Id="rId67" Type="http://schemas.openxmlformats.org/officeDocument/2006/relationships/hyperlink" Target="https://www.musicauditor.com.au/%20/" TargetMode="External"/><Relationship Id="rId20" Type="http://schemas.openxmlformats.org/officeDocument/2006/relationships/image" Target="media/image8.png"/><Relationship Id="rId41" Type="http://schemas.openxmlformats.org/officeDocument/2006/relationships/hyperlink" Target="http://www.relayservice.com.au" TargetMode="External"/><Relationship Id="rId54" Type="http://schemas.openxmlformats.org/officeDocument/2006/relationships/footer" Target="footer8.xml"/><Relationship Id="rId62" Type="http://schemas.openxmlformats.org/officeDocument/2006/relationships/hyperlink" Target="https://www.designmanual.com.au/download-idm" TargetMode="External"/><Relationship Id="rId70" Type="http://schemas.openxmlformats.org/officeDocument/2006/relationships/image" Target="media/image22.png"/><Relationship Id="rId75" Type="http://schemas.openxmlformats.org/officeDocument/2006/relationships/hyperlink" Target="https://www.planning.vic.gov.au/policy-and-strategy/planning-for-melbourne/plan-melbourne/cooling-greening-melbourne/trees-for-cooler-and-greener-streetscapes" TargetMode="External"/><Relationship Id="rId83" Type="http://schemas.openxmlformats.org/officeDocument/2006/relationships/hyperlink" Target="https://www.epa.vic.gov.au/about-epa/publications/275" TargetMode="External"/><Relationship Id="rId88" Type="http://schemas.openxmlformats.org/officeDocument/2006/relationships/hyperlink" Target="https://manualzz.com/doc/7441220/rainwater-tanks---city-of-port-phillip"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1.jpg"/><Relationship Id="rId36" Type="http://schemas.openxmlformats.org/officeDocument/2006/relationships/footer" Target="footer3.xml"/><Relationship Id="rId49" Type="http://schemas.openxmlformats.org/officeDocument/2006/relationships/header" Target="header8.xml"/><Relationship Id="rId57" Type="http://schemas.openxmlformats.org/officeDocument/2006/relationships/image" Target="media/image19.jpg"/><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hyperlink" Target="https://www.melbournewater.com.au/planning-and-building/stormwater-management/options-treating-stormwater" TargetMode="External"/><Relationship Id="rId65" Type="http://schemas.openxmlformats.org/officeDocument/2006/relationships/hyperlink" Target="https://ewater.org.au/products/music/" TargetMode="External"/><Relationship Id="rId73" Type="http://schemas.openxmlformats.org/officeDocument/2006/relationships/hyperlink" Target="https://watersensitivecities.org.au/content/stormwater-biofilter-design/" TargetMode="External"/><Relationship Id="rId78" Type="http://schemas.openxmlformats.org/officeDocument/2006/relationships/image" Target="media/image24.jpg"/><Relationship Id="rId81" Type="http://schemas.openxmlformats.org/officeDocument/2006/relationships/hyperlink" Target="https://www.epa.vic.gov.au/for-business/find-a-topic/erosion-and-sediment/advice-for-businesses" TargetMode="External"/><Relationship Id="rId86" Type="http://schemas.openxmlformats.org/officeDocument/2006/relationships/hyperlink" Target="https://www.melbournewater.com.au/media/636/download"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51B43FDE9EB40ACAC9B1A00F28CB913"/>
        <w:category>
          <w:name w:val="General"/>
          <w:gallery w:val="placeholder"/>
        </w:category>
        <w:types>
          <w:type w:val="bbPlcHdr"/>
        </w:types>
        <w:behaviors>
          <w:behavior w:val="content"/>
        </w:behaviors>
        <w:guid w:val="{AC202E61-8933-46AC-8652-73B7AAEA4597}"/>
      </w:docPartPr>
      <w:docPartBody>
        <w:p w:rsidR="00D76881" w:rsidRDefault="00D76881">
          <w:pPr>
            <w:pStyle w:val="551B43FDE9EB40ACAC9B1A00F28CB91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881"/>
    <w:rsid w:val="00006D18"/>
    <w:rsid w:val="00064F4E"/>
    <w:rsid w:val="00211B9C"/>
    <w:rsid w:val="00244CFE"/>
    <w:rsid w:val="002A1C36"/>
    <w:rsid w:val="00380211"/>
    <w:rsid w:val="005209B2"/>
    <w:rsid w:val="00606CBF"/>
    <w:rsid w:val="0067526E"/>
    <w:rsid w:val="00682F60"/>
    <w:rsid w:val="007023B4"/>
    <w:rsid w:val="007141CA"/>
    <w:rsid w:val="008238F5"/>
    <w:rsid w:val="009765CF"/>
    <w:rsid w:val="009A363B"/>
    <w:rsid w:val="009B741E"/>
    <w:rsid w:val="009C1028"/>
    <w:rsid w:val="009C6265"/>
    <w:rsid w:val="00A23F25"/>
    <w:rsid w:val="00A5702D"/>
    <w:rsid w:val="00AC0C35"/>
    <w:rsid w:val="00AC1FEF"/>
    <w:rsid w:val="00AF5554"/>
    <w:rsid w:val="00B8436E"/>
    <w:rsid w:val="00C03EA5"/>
    <w:rsid w:val="00D45744"/>
    <w:rsid w:val="00D76881"/>
    <w:rsid w:val="00EA7458"/>
    <w:rsid w:val="00FE4D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51B43FDE9EB40ACAC9B1A00F28CB913">
    <w:name w:val="551B43FDE9EB40ACAC9B1A00F28CB9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130</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e408502b-f3f3-4fcc-8983-7bbdcd0ca555</TermId>
        </TermInfo>
      </Terms>
    </f2ccc2d036544b63b99cbcec8aa9ae6a>
    <_dlc_DocId xmlns="a5f32de4-e402-4188-b034-e71ca7d22e54">DOCID248-1746542483-6</_dlc_DocId>
    <_dlc_DocIdUrl xmlns="a5f32de4-e402-4188-b034-e71ca7d22e54">
      <Url>https://delwpvicgovau.sharepoint.com/sites/ecm_248/_layouts/15/DocIdRedir.aspx?ID=DOCID248-1746542483-6</Url>
      <Description>DOCID248-1746542483-6</Description>
    </_dlc_DocIdUrl>
    <SharedWithUsers xmlns="68dccf24-b027-414d-a106-7a71426c1ff5">
      <UserInfo>
        <DisplayName>Peter J Durkin (DELWP)</DisplayName>
        <AccountId>1036</AccountId>
        <AccountType/>
      </UserInfo>
      <UserInfo>
        <DisplayName>Sarah J Saxon (DELWP)</DisplayName>
        <AccountId>2180</AccountId>
        <AccountType/>
      </UserInfo>
      <UserInfo>
        <DisplayName>Ross Murray (DELWP)</DisplayName>
        <AccountId>2207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AE4111F51A6804EA6319453CF7105C9" ma:contentTypeVersion="14" ma:contentTypeDescription="All project related information. The library can be used to manage multiple projects." ma:contentTypeScope="" ma:versionID="d000519741ccba371e57982722722636">
  <xsd:schema xmlns:xsd="http://www.w3.org/2001/XMLSchema" xmlns:xs="http://www.w3.org/2001/XMLSchema" xmlns:p="http://schemas.microsoft.com/office/2006/metadata/properties" xmlns:ns2="9fd47c19-1c4a-4d7d-b342-c10cef269344" xmlns:ns3="a5f32de4-e402-4188-b034-e71ca7d22e54" xmlns:ns4="add75793-3539-4089-8056-52012629aff0" xmlns:ns5="826ff2ab-5c61-430d-84ca-9c9b9548fa53" xmlns:ns6="68dccf24-b027-414d-a106-7a71426c1ff5" targetNamespace="http://schemas.microsoft.com/office/2006/metadata/properties" ma:root="true" ma:fieldsID="53b6b3849c42bdcd77d9a73a362e57d5" ns2:_="" ns3:_="" ns4:_="" ns5:_="" ns6:_="">
    <xsd:import namespace="9fd47c19-1c4a-4d7d-b342-c10cef269344"/>
    <xsd:import namespace="a5f32de4-e402-4188-b034-e71ca7d22e54"/>
    <xsd:import namespace="add75793-3539-4089-8056-52012629aff0"/>
    <xsd:import namespace="826ff2ab-5c61-430d-84ca-9c9b9548fa53"/>
    <xsd:import namespace="68dccf24-b027-414d-a106-7a71426c1ff5"/>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4:MediaServiceMetadata" minOccurs="0"/>
                <xsd:element ref="ns4: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ff2ab-5c61-430d-84ca-9c9b9548fa53"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101E5-F720-4BA3-AC6E-56C2CA9B4EBC}">
  <ds:schemaRefs>
    <ds:schemaRef ds:uri="http://schemas.microsoft.com/sharepoint/events"/>
  </ds:schemaRefs>
</ds:datastoreItem>
</file>

<file path=customXml/itemProps2.xml><?xml version="1.0" encoding="utf-8"?>
<ds:datastoreItem xmlns:ds="http://schemas.openxmlformats.org/officeDocument/2006/customXml" ds:itemID="{AD31D779-3757-4FDF-9697-A3590B7AA607}">
  <ds:schemaRefs>
    <ds:schemaRef ds:uri="http://schemas.microsoft.com/office/2006/metadata/properties"/>
    <ds:schemaRef ds:uri="http://schemas.microsoft.com/office/infopath/2007/PartnerControls"/>
    <ds:schemaRef ds:uri="9fd47c19-1c4a-4d7d-b342-c10cef269344"/>
    <ds:schemaRef ds:uri="a5f32de4-e402-4188-b034-e71ca7d22e54"/>
    <ds:schemaRef ds:uri="68dccf24-b027-414d-a106-7a71426c1ff5"/>
  </ds:schemaRefs>
</ds:datastoreItem>
</file>

<file path=customXml/itemProps3.xml><?xml version="1.0" encoding="utf-8"?>
<ds:datastoreItem xmlns:ds="http://schemas.openxmlformats.org/officeDocument/2006/customXml" ds:itemID="{67959AC3-192A-4200-8BF6-E0BC86503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826ff2ab-5c61-430d-84ca-9c9b9548fa53"/>
    <ds:schemaRef ds:uri="68dccf24-b027-414d-a106-7a71426c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ADC354-E77D-4DB7-92FE-3BBC36F5F32C}">
  <ds:schemaRefs>
    <ds:schemaRef ds:uri="http://schemas.microsoft.com/sharepoint/v3/contenttype/forms"/>
  </ds:schemaRefs>
</ds:datastoreItem>
</file>

<file path=customXml/itemProps5.xml><?xml version="1.0" encoding="utf-8"?>
<ds:datastoreItem xmlns:ds="http://schemas.openxmlformats.org/officeDocument/2006/customXml" ds:itemID="{B0325BA1-2965-4AC5-ABF6-FCF11A766F4D}">
  <ds:schemaRefs>
    <ds:schemaRef ds:uri="Microsoft.SharePoint.Taxonomy.ContentTypeSync"/>
  </ds:schemaRefs>
</ds:datastoreItem>
</file>

<file path=customXml/itemProps6.xml><?xml version="1.0" encoding="utf-8"?>
<ds:datastoreItem xmlns:ds="http://schemas.openxmlformats.org/officeDocument/2006/customXml" ds:itemID="{0D1FB1B1-A329-491C-8B5A-20143AC7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22</Pages>
  <Words>4167</Words>
  <Characters>25132</Characters>
  <Application>Microsoft Office Word</Application>
  <DocSecurity>0</DocSecurity>
  <Lines>810</Lines>
  <Paragraphs>401</Paragraphs>
  <ScaleCrop>false</ScaleCrop>
  <HeadingPairs>
    <vt:vector size="2" baseType="variant">
      <vt:variant>
        <vt:lpstr>Title</vt:lpstr>
      </vt:variant>
      <vt:variant>
        <vt:i4>1</vt:i4>
      </vt:variant>
    </vt:vector>
  </HeadingPairs>
  <TitlesOfParts>
    <vt:vector size="1" baseType="lpstr">
      <vt:lpstr>Medium to high-density residential  buildings and works (such as apartments)</vt:lpstr>
    </vt:vector>
  </TitlesOfParts>
  <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Medium to high-density residential  buildings and works (such as apartments)</dc:title>
  <dc:subject>Stormwater planning requirements: development scenario</dc:subject>
  <dc:creator>Mandy Bolton, Senior Policy Advisor - Urban Water Management</dc:creator>
  <cp:keywords/>
  <dc:description/>
  <cp:lastModifiedBy>Arion Potts (DELWP)</cp:lastModifiedBy>
  <cp:revision>325</cp:revision>
  <cp:lastPrinted>2021-03-18T03:38:00Z</cp:lastPrinted>
  <dcterms:created xsi:type="dcterms:W3CDTF">2020-07-27T02:31:00Z</dcterms:created>
  <dcterms:modified xsi:type="dcterms:W3CDTF">2021-03-18T03:43:00Z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Medium to high-density residential _x000d_
buildings and works</vt:lpwstr>
  </property>
  <property fmtid="{D5CDD505-2E9C-101B-9397-08002B2CF9AE}" pid="3" name="xSubtitle">
    <vt:lpwstr>Stormwater requirements for urban developments: development scenario</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Medium to high-density residential _x000d_
buildings and works</vt:lpwstr>
  </property>
  <property fmtid="{D5CDD505-2E9C-101B-9397-08002B2CF9AE}" pid="16" name="xFooterSubtitle">
    <vt:lpwstr>Stormwater requirements for urban developments: development scenario</vt:lpwstr>
  </property>
  <property fmtid="{D5CDD505-2E9C-101B-9397-08002B2CF9AE}" pid="17" name="xAppendixName">
    <vt:lpwstr>Appendix</vt:lpwstr>
  </property>
  <property fmtid="{D5CDD505-2E9C-101B-9397-08002B2CF9AE}" pid="18" name="ContentTypeId">
    <vt:lpwstr>0x0101009298E819CE1EBB4F8D2096B3E0F0C2911D003AE4111F51A6804EA6319453CF7105C9</vt:lpwstr>
  </property>
  <property fmtid="{D5CDD505-2E9C-101B-9397-08002B2CF9AE}" pid="19" name="_dlc_DocIdItemGuid">
    <vt:lpwstr>5b7578ba-6653-48be-9463-05159cbba3b3</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Records Class Project">
    <vt:lpwstr>130;#Stakeholder engagement|e408502b-f3f3-4fcc-8983-7bbdcd0ca555</vt:lpwstr>
  </property>
  <property fmtid="{D5CDD505-2E9C-101B-9397-08002B2CF9AE}" pid="23" name="Department Document Type">
    <vt:lpwstr/>
  </property>
  <property fmtid="{D5CDD505-2E9C-101B-9397-08002B2CF9AE}" pid="24" name="MSIP_Label_4257e2ab-f512-40e2-9c9a-c64247360765_Enabled">
    <vt:lpwstr>true</vt:lpwstr>
  </property>
  <property fmtid="{D5CDD505-2E9C-101B-9397-08002B2CF9AE}" pid="25" name="MSIP_Label_4257e2ab-f512-40e2-9c9a-c64247360765_SetDate">
    <vt:lpwstr>2021-03-18T03:38:13Z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3c9f2f23-90f4-4239-8855-87ef6393edd0</vt:lpwstr>
  </property>
  <property fmtid="{D5CDD505-2E9C-101B-9397-08002B2CF9AE}" pid="30" name="MSIP_Label_4257e2ab-f512-40e2-9c9a-c64247360765_ContentBits">
    <vt:lpwstr>2</vt:lpwstr>
  </property>
</Properties>
</file>