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F9E64" w14:textId="14DA25EA" w:rsidR="00254F12" w:rsidRPr="00392387" w:rsidRDefault="00EB0870" w:rsidP="44F0ACC5">
      <w:pPr>
        <w:pStyle w:val="Title"/>
        <w:spacing w:after="240"/>
        <w:rPr>
          <w:bCs/>
        </w:rPr>
      </w:pPr>
      <w:bookmarkStart w:id="0" w:name="Here"/>
      <w:bookmarkStart w:id="1" w:name="_Toc106305998"/>
      <w:r w:rsidRPr="00392387">
        <w:rPr>
          <w:bCs/>
          <w:noProof/>
        </w:rPr>
        <w:drawing>
          <wp:anchor distT="0" distB="0" distL="114300" distR="114300" simplePos="0" relativeHeight="251658257" behindDoc="0" locked="1" layoutInCell="1" allowOverlap="1" wp14:anchorId="02854ACF" wp14:editId="5110B084">
            <wp:simplePos x="0" y="0"/>
            <wp:positionH relativeFrom="page">
              <wp:posOffset>6517005</wp:posOffset>
            </wp:positionH>
            <wp:positionV relativeFrom="page">
              <wp:posOffset>7129145</wp:posOffset>
            </wp:positionV>
            <wp:extent cx="1058400" cy="2228400"/>
            <wp:effectExtent l="0" t="0" r="8890" b="635"/>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392387">
        <w:rPr>
          <w:bCs/>
          <w:noProof/>
        </w:rPr>
        <w:drawing>
          <wp:anchor distT="0" distB="0" distL="114300" distR="114300" simplePos="0" relativeHeight="251658256" behindDoc="0" locked="1" layoutInCell="1" allowOverlap="1" wp14:anchorId="1F92A5FC" wp14:editId="70FDBB8B">
            <wp:simplePos x="0" y="0"/>
            <wp:positionH relativeFrom="page">
              <wp:posOffset>6517005</wp:posOffset>
            </wp:positionH>
            <wp:positionV relativeFrom="page">
              <wp:posOffset>7129145</wp:posOffset>
            </wp:positionV>
            <wp:extent cx="1051200" cy="2228400"/>
            <wp:effectExtent l="0" t="0" r="0" b="63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_Triangle_WC">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0"/>
      <w:r w:rsidR="00C70110" w:rsidRPr="00392387">
        <w:rPr>
          <w:bCs/>
          <w:noProof/>
        </w:rPr>
        <w:drawing>
          <wp:anchor distT="0" distB="0" distL="114300" distR="114300" simplePos="0" relativeHeight="251658255" behindDoc="0" locked="1" layoutInCell="1" allowOverlap="1" wp14:anchorId="077D406F" wp14:editId="1060EA00">
            <wp:simplePos x="0" y="0"/>
            <wp:positionH relativeFrom="page">
              <wp:posOffset>6515735</wp:posOffset>
            </wp:positionH>
            <wp:positionV relativeFrom="page">
              <wp:posOffset>7127875</wp:posOffset>
            </wp:positionV>
            <wp:extent cx="1051200" cy="2228400"/>
            <wp:effectExtent l="0" t="0" r="0"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392387" w:rsidRPr="00392387">
        <w:rPr>
          <w:bCs/>
        </w:rPr>
        <w:t>What We Heard Report: Traditional Owner Oversight Forum 2025</w:t>
      </w:r>
    </w:p>
    <w:sdt>
      <w:sdtPr>
        <w:rPr>
          <w:i/>
          <w:iCs/>
        </w:rPr>
        <w:alias w:val="Subtitle"/>
        <w:tag w:val=""/>
        <w:id w:val="328029620"/>
        <w:placeholder>
          <w:docPart w:val="6896C44433224A26A7A550C05A6C1F8E"/>
        </w:placeholder>
        <w:dataBinding w:prefixMappings="xmlns:ns0='http://purl.org/dc/elements/1.1/' xmlns:ns1='http://schemas.openxmlformats.org/package/2006/metadata/core-properties' " w:xpath="/ns1:coreProperties[1]/ns0:subject[1]" w:storeItemID="{6C3C8BC8-F283-45AE-878A-BAB7291924A1}"/>
        <w:text/>
      </w:sdtPr>
      <w:sdtContent>
        <w:p w14:paraId="248C3679" w14:textId="175F1E8D" w:rsidR="004C1F02" w:rsidRPr="00392387" w:rsidRDefault="00392387" w:rsidP="003234FE">
          <w:pPr>
            <w:pStyle w:val="Subtitle"/>
            <w:spacing w:after="240"/>
            <w:contextualSpacing w:val="0"/>
            <w:rPr>
              <w:i/>
              <w:iCs/>
            </w:rPr>
          </w:pPr>
          <w:r>
            <w:rPr>
              <w:i/>
              <w:iCs/>
            </w:rPr>
            <w:t>Water is Life: Traditional Owner Access to Water Roadmap</w:t>
          </w:r>
        </w:p>
      </w:sdtContent>
    </w:sdt>
    <w:p w14:paraId="3212991F" w14:textId="2C4D7E80" w:rsidR="00254F12" w:rsidRPr="004C1F02" w:rsidRDefault="00254F12" w:rsidP="003234FE">
      <w:pPr>
        <w:pStyle w:val="xVicLogo"/>
        <w:framePr w:wrap="around"/>
        <w:spacing w:after="240"/>
      </w:pPr>
      <w:r w:rsidRPr="001A191A">
        <w:rPr>
          <w:i/>
          <w:iCs/>
          <w:noProof/>
        </w:rPr>
        <w:drawing>
          <wp:inline distT="0" distB="0" distL="0" distR="0" wp14:anchorId="3C4C84FE" wp14:editId="5E96DCC3">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738080" cy="444948"/>
                    </a:xfrm>
                    <a:prstGeom prst="rect">
                      <a:avLst/>
                    </a:prstGeom>
                  </pic:spPr>
                </pic:pic>
              </a:graphicData>
            </a:graphic>
          </wp:inline>
        </w:drawing>
      </w:r>
    </w:p>
    <w:p w14:paraId="3CB53108" w14:textId="76E9582A" w:rsidR="00254F12" w:rsidRPr="004C1F02" w:rsidRDefault="00985DB8" w:rsidP="003234FE">
      <w:pPr>
        <w:spacing w:after="240"/>
        <w:sectPr w:rsidR="00254F12" w:rsidRPr="004C1F02" w:rsidSect="00C70D67">
          <w:footerReference w:type="even" r:id="rId20"/>
          <w:footerReference w:type="default" r:id="rId21"/>
          <w:footerReference w:type="first" r:id="rId22"/>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8" behindDoc="1" locked="1" layoutInCell="1" allowOverlap="1" wp14:anchorId="5CA01289" wp14:editId="0BD4F7AD">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3F2F9684" wp14:editId="76EB371E">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03203AA">
              <v:shape id="Freeform: Shape 16" style="position:absolute;margin-left:0;margin-top:175.5pt;width:595.55pt;height:560.7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78442A94">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77AA2D89" wp14:editId="13C588C7">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26DDB427">
              <v:shape id="Freeform: Shape 18" style="position:absolute;margin-left:0;margin-top:175.5pt;width:742.95pt;height:34.85pt;z-index:-251659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5033E061">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1741303F" wp14:editId="46E67FE7">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5"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4231DC93">
              <v:shape id="Freeform: Shape 13" style="position:absolute;margin-left:0;margin-top:175.5pt;width:347.55pt;height:280.9pt;z-index:-251659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1EFF2AC7">
                <v:fill type="frame" o:title="" recolor="t" rotate="t" r:id="rId29"/>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07B0A2B" wp14:editId="197D9E89">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30"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0049421">
              <v:shape id="Freeform: Shape 14" style="position:absolute;margin-left:0;margin-top:456.75pt;width:511.95pt;height:278.95pt;z-index:-251659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11C427FE">
                <v:fill type="frame" o:title="" recolor="t" rotate="t" r:id="rId31"/>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6D19E433" wp14:editId="0337B1F5">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32"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541921EC">
              <v:shape id="Freeform: Shape 15" style="position:absolute;margin-left:0;margin-top:175.5pt;width:595.55pt;height:281.2pt;z-index:-251659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2B3A2C26">
                <v:fill type="frame" o:title="" recolor="t" rotate="t" r:id="rId33"/>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606CC082" wp14:editId="16A38E0B">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244C9108">
              <v:rect id="Rectangle 39" style="position:absolute;margin-left:0;margin-top:0;width:413.85pt;height:106pt;z-index:-25165925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2BBF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06716698" wp14:editId="01417307">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2E8CE336" w14:textId="77777777" w:rsidR="00254F12" w:rsidRPr="00FA0BCA" w:rsidRDefault="00254F12" w:rsidP="00254F12">
                              <w:pPr>
                                <w:pStyle w:val="xWebCoverPage"/>
                              </w:pPr>
                              <w:hyperlink r:id="rId34"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6716698"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E8CE336" w14:textId="77777777" w:rsidR="00254F12" w:rsidRPr="00FA0BCA" w:rsidRDefault="00254F12" w:rsidP="00254F12">
                        <w:pPr>
                          <w:pStyle w:val="xWebCoverPage"/>
                        </w:pPr>
                        <w:hyperlink r:id="rId35"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1DFC3523" wp14:editId="1C1D00A7">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67B3A20B" wp14:editId="1B8D03BC">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0161DC3A" wp14:editId="06E4E7F6">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158878FD" wp14:editId="042E5A0E">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30167DE0" wp14:editId="0AB2C2B9">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7CD7EE51" wp14:editId="094E1C5F">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a:blip r:embed="rId42" cstate="print">
                            <a:extLst>
                              <a:ext uri="{28A0092B-C50C-407E-A947-70E740481C1C}">
                                <a14:useLocalDpi xmlns:a14="http://schemas.microsoft.com/office/drawing/2010/main" val="0"/>
                              </a:ext>
                            </a:extLst>
                          </a:blip>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3187CB61">
              <v:shape id="Freeform: Shape 17" style="position:absolute;margin-left:0;margin-top:175.2pt;width:595.55pt;height:560.7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" w14:anchorId="5AE5A9E8">
                <v:fill type="frame" o:title="" recolor="t" rotate="t" r:id="rId43"/>
                <v:stroke joinstyle="miter"/>
                <v:path arrowok="t" o:connecttype="custom" o:connectlocs="0,0;0,7120801;4832283,7120801;7563600,1335150;7563600,0;0,0" o:connectangles="0,0,0,0,0,0"/>
                <w10:wrap anchorx="page" anchory="page"/>
                <w10:anchorlock/>
              </v:shape>
            </w:pict>
          </mc:Fallback>
        </mc:AlternateContent>
      </w:r>
    </w:p>
    <w:bookmarkStart w:id="2" w:name="_Hlk131848832"/>
    <w:bookmarkEnd w:id="1"/>
    <w:p w14:paraId="31FE0750" w14:textId="23D38E21" w:rsidR="00073EF4" w:rsidRDefault="00073EF4" w:rsidP="003234FE">
      <w:pPr>
        <w:pStyle w:val="DisclaimerText"/>
        <w:framePr w:wrap="around"/>
        <w:spacing w:after="240"/>
      </w:pPr>
      <w:r>
        <w:rPr>
          <w:noProof/>
        </w:rPr>
        <mc:AlternateContent>
          <mc:Choice Requires="wps">
            <w:drawing>
              <wp:inline distT="0" distB="0" distL="0" distR="0" wp14:anchorId="5D9CAEAD" wp14:editId="5EE60EBE">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65CB43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D7ADE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DA84F5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rto="http://schemas.microsoft.com/office/word/2006/arto">
            <w:pict>
              <v:shape w14:anchorId="5D9CAEAD"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65CB43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D7ADE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DA84F5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3AD07E71" wp14:editId="1FAECFA7">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96B68A4" w14:textId="2AD26C0B" w:rsidR="006614E4" w:rsidRDefault="006614E4" w:rsidP="003234FE">
      <w:pPr>
        <w:pStyle w:val="DisclaimerTextLeft"/>
        <w:framePr w:wrap="around"/>
        <w:spacing w:after="240"/>
      </w:pPr>
      <w:r>
        <w:t>©</w:t>
      </w:r>
      <w:bookmarkStart w:id="3" w:name="_Copyright"/>
      <w:bookmarkEnd w:id="3"/>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E1CE7F0">
        <w:t xml:space="preserve">September </w:t>
      </w:r>
      <w:r w:rsidR="007D01E2">
        <w:t>2024</w:t>
      </w:r>
      <w:r w:rsidR="00F61065">
        <w:t>.</w:t>
      </w:r>
    </w:p>
    <w:p w14:paraId="04F69385" w14:textId="19A36921" w:rsidR="00DE5CA6" w:rsidRPr="006614E4" w:rsidRDefault="00DE5CA6" w:rsidP="003234FE">
      <w:pPr>
        <w:pStyle w:val="DisclaimerTextLeft"/>
        <w:framePr w:wrap="around"/>
        <w:spacing w:after="240"/>
      </w:pPr>
      <w:r>
        <w:rPr>
          <w:b/>
          <w:bCs/>
        </w:rPr>
        <w:t xml:space="preserve">WARNING: </w:t>
      </w:r>
      <w:r w:rsidRPr="00DE5CA6">
        <w:t>Aboriginal and Torres Strait Islander readers are warned that the following document may contain images, quotes or views of deceased persons.</w:t>
      </w:r>
    </w:p>
    <w:p w14:paraId="708F6DCF" w14:textId="77777777" w:rsidR="00392387" w:rsidRDefault="00392387" w:rsidP="00392387">
      <w:pPr>
        <w:pStyle w:val="BoldBodyText"/>
        <w:spacing w:after="240"/>
      </w:pPr>
      <w:bookmarkStart w:id="4" w:name="_CreativeCommonsMarker"/>
      <w:bookmarkEnd w:id="2"/>
      <w:bookmarkEnd w:id="4"/>
    </w:p>
    <w:p w14:paraId="18D9B395" w14:textId="77777777" w:rsidR="00392387" w:rsidRDefault="00392387" w:rsidP="00392387">
      <w:pPr>
        <w:pStyle w:val="BoldBodyText"/>
        <w:spacing w:after="240"/>
      </w:pPr>
    </w:p>
    <w:p w14:paraId="75C22209" w14:textId="77777777" w:rsidR="00392387" w:rsidRDefault="00392387" w:rsidP="00392387">
      <w:pPr>
        <w:pStyle w:val="BoldBodyText"/>
        <w:spacing w:after="240"/>
      </w:pPr>
    </w:p>
    <w:p w14:paraId="33F2DEA8" w14:textId="77777777" w:rsidR="00392387" w:rsidRDefault="00392387" w:rsidP="00392387">
      <w:pPr>
        <w:pStyle w:val="BoldBodyText"/>
        <w:spacing w:after="240"/>
      </w:pPr>
    </w:p>
    <w:p w14:paraId="56A9967C" w14:textId="77777777" w:rsidR="00392387" w:rsidRDefault="00392387" w:rsidP="00392387">
      <w:pPr>
        <w:pStyle w:val="BoldBodyText"/>
        <w:spacing w:after="240"/>
      </w:pPr>
    </w:p>
    <w:p w14:paraId="49C12767" w14:textId="77777777" w:rsidR="00392387" w:rsidRDefault="00392387" w:rsidP="00392387">
      <w:pPr>
        <w:pStyle w:val="BoldBodyText"/>
        <w:spacing w:after="240"/>
      </w:pPr>
    </w:p>
    <w:p w14:paraId="431034DD" w14:textId="77777777" w:rsidR="00392387" w:rsidRDefault="00392387" w:rsidP="00392387">
      <w:pPr>
        <w:pStyle w:val="BoldBodyText"/>
        <w:spacing w:after="240"/>
      </w:pPr>
    </w:p>
    <w:p w14:paraId="37C5A864" w14:textId="77777777" w:rsidR="00392387" w:rsidRDefault="00392387" w:rsidP="00392387">
      <w:pPr>
        <w:pStyle w:val="BoldBodyText"/>
        <w:spacing w:after="240"/>
      </w:pPr>
    </w:p>
    <w:p w14:paraId="2688B9A5" w14:textId="77777777" w:rsidR="00392387" w:rsidRDefault="00392387" w:rsidP="00392387">
      <w:pPr>
        <w:pStyle w:val="BoldBodyText"/>
        <w:spacing w:after="240"/>
      </w:pPr>
    </w:p>
    <w:p w14:paraId="448312FA" w14:textId="77777777" w:rsidR="00392387" w:rsidRDefault="00392387" w:rsidP="00392387">
      <w:pPr>
        <w:pStyle w:val="BoldBodyText"/>
        <w:spacing w:after="240"/>
      </w:pPr>
    </w:p>
    <w:p w14:paraId="6EC5D67D" w14:textId="77777777" w:rsidR="00392387" w:rsidRDefault="00392387" w:rsidP="00392387">
      <w:pPr>
        <w:pStyle w:val="BoldBodyText"/>
        <w:spacing w:after="240"/>
      </w:pPr>
    </w:p>
    <w:p w14:paraId="5E4A4793" w14:textId="77777777" w:rsidR="00392387" w:rsidRDefault="00392387" w:rsidP="00392387">
      <w:pPr>
        <w:pStyle w:val="BoldBodyText"/>
        <w:spacing w:after="240"/>
      </w:pPr>
    </w:p>
    <w:p w14:paraId="7BF8B749" w14:textId="77777777" w:rsidR="00392387" w:rsidRDefault="00392387" w:rsidP="00392387">
      <w:pPr>
        <w:pStyle w:val="BoldBodyText"/>
        <w:spacing w:after="240"/>
      </w:pPr>
    </w:p>
    <w:p w14:paraId="00393A3C" w14:textId="77777777" w:rsidR="00392387" w:rsidRDefault="00392387" w:rsidP="00392387">
      <w:pPr>
        <w:pStyle w:val="BoldBodyText"/>
        <w:spacing w:after="240"/>
      </w:pPr>
    </w:p>
    <w:p w14:paraId="5CF0C6C0" w14:textId="77777777" w:rsidR="00392387" w:rsidRDefault="00392387" w:rsidP="00392387">
      <w:pPr>
        <w:pStyle w:val="BoldBodyText"/>
        <w:spacing w:after="240"/>
      </w:pPr>
    </w:p>
    <w:p w14:paraId="1B831220" w14:textId="77777777" w:rsidR="00392387" w:rsidRDefault="00392387" w:rsidP="00392387">
      <w:pPr>
        <w:pStyle w:val="BoldBodyText"/>
        <w:spacing w:after="240"/>
      </w:pPr>
    </w:p>
    <w:p w14:paraId="5827FD35" w14:textId="77777777" w:rsidR="00392387" w:rsidRDefault="00392387" w:rsidP="00392387">
      <w:pPr>
        <w:pStyle w:val="BoldBodyText"/>
        <w:spacing w:after="240"/>
      </w:pPr>
    </w:p>
    <w:p w14:paraId="09BD9993" w14:textId="77777777" w:rsidR="00392387" w:rsidRDefault="00392387" w:rsidP="00392387">
      <w:pPr>
        <w:pStyle w:val="BoldBodyText"/>
        <w:spacing w:after="240"/>
      </w:pPr>
    </w:p>
    <w:p w14:paraId="6376F0B6" w14:textId="77777777" w:rsidR="00392387" w:rsidRDefault="00392387" w:rsidP="00392387">
      <w:pPr>
        <w:pStyle w:val="BoldBodyText"/>
        <w:spacing w:after="240"/>
      </w:pPr>
    </w:p>
    <w:p w14:paraId="39CB1BFF" w14:textId="77777777" w:rsidR="00392387" w:rsidRDefault="00392387" w:rsidP="00392387">
      <w:pPr>
        <w:pStyle w:val="BoldBodyText"/>
        <w:spacing w:after="240"/>
      </w:pPr>
    </w:p>
    <w:p w14:paraId="06AD1CF1" w14:textId="77777777" w:rsidR="00392387" w:rsidRDefault="00392387" w:rsidP="00392387">
      <w:pPr>
        <w:pStyle w:val="BoldBodyText"/>
        <w:spacing w:after="240"/>
      </w:pPr>
    </w:p>
    <w:p w14:paraId="27A686E7" w14:textId="77777777" w:rsidR="00392387" w:rsidRDefault="00392387" w:rsidP="00392387">
      <w:pPr>
        <w:pStyle w:val="BoldBodyText"/>
        <w:spacing w:after="240"/>
      </w:pPr>
    </w:p>
    <w:p w14:paraId="1AFDDD61" w14:textId="3A920B28" w:rsidR="00392387" w:rsidRPr="00D84B42" w:rsidRDefault="00392387" w:rsidP="00392387">
      <w:pPr>
        <w:pStyle w:val="BoldBodyText"/>
        <w:spacing w:after="240"/>
      </w:pPr>
      <w:r w:rsidRPr="00D84B42">
        <w:t>Design credit</w:t>
      </w:r>
    </w:p>
    <w:p w14:paraId="0A8BE71B" w14:textId="77777777" w:rsidR="00233D6B" w:rsidRDefault="00392387" w:rsidP="00FB4816">
      <w:pPr>
        <w:pStyle w:val="NoSpacing"/>
        <w:spacing w:after="240"/>
        <w:rPr>
          <w:noProof/>
        </w:rPr>
      </w:pPr>
      <w:r w:rsidRPr="00D84B42">
        <w:rPr>
          <w:noProof/>
        </w:rPr>
        <w:t>Front page graphic design by Mazart Communications. Supply Nation and Kin</w:t>
      </w:r>
      <w:r>
        <w:rPr>
          <w:noProof/>
        </w:rPr>
        <w:t>a</w:t>
      </w:r>
      <w:r w:rsidRPr="00D84B42">
        <w:rPr>
          <w:noProof/>
        </w:rPr>
        <w:t>way certified</w:t>
      </w:r>
    </w:p>
    <w:p w14:paraId="6626ECFF" w14:textId="1CD14D2B" w:rsidR="00DE5CA6" w:rsidRPr="00DE5CA6" w:rsidRDefault="00DE5CA6" w:rsidP="00DE5CA6">
      <w:pPr>
        <w:pStyle w:val="BodyText"/>
        <w:rPr>
          <w:highlight w:val="yellow"/>
        </w:rPr>
        <w:sectPr w:rsidR="00DE5CA6" w:rsidRPr="00DE5CA6" w:rsidSect="00C70D67">
          <w:pgSz w:w="11907" w:h="16839" w:code="9"/>
          <w:pgMar w:top="737" w:right="1134" w:bottom="851" w:left="1134" w:header="284" w:footer="284" w:gutter="0"/>
          <w:cols w:space="454"/>
          <w:noEndnote/>
          <w:titlePg/>
          <w:docGrid w:linePitch="360"/>
        </w:sectPr>
      </w:pPr>
    </w:p>
    <w:sdt>
      <w:sdtPr>
        <w:rPr>
          <w:rFonts w:cs="Times New Roman"/>
          <w:b w:val="0"/>
          <w:color w:val="auto"/>
          <w:sz w:val="20"/>
          <w:szCs w:val="20"/>
        </w:rPr>
        <w:id w:val="-1000732083"/>
        <w:docPartObj>
          <w:docPartGallery w:val="Table of Contents"/>
          <w:docPartUnique/>
        </w:docPartObj>
      </w:sdtPr>
      <w:sdtContent>
        <w:p w14:paraId="328D2D6B" w14:textId="0632B3EE" w:rsidR="00AB685B" w:rsidRDefault="00AB685B">
          <w:pPr>
            <w:pStyle w:val="TOCHeading"/>
          </w:pPr>
          <w:r>
            <w:t>Table of Contents</w:t>
          </w:r>
        </w:p>
        <w:p w14:paraId="244B9B2A" w14:textId="1762CE83" w:rsidR="002F00B5" w:rsidRDefault="002F00B5">
          <w:pPr>
            <w:pStyle w:val="TOC1"/>
          </w:pPr>
          <w:r>
            <w:t xml:space="preserve">DEECA Foreword </w:t>
          </w:r>
          <w:r>
            <w:ptab w:relativeTo="margin" w:alignment="right" w:leader="dot"/>
          </w:r>
          <w:r>
            <w:t>4</w:t>
          </w:r>
        </w:p>
        <w:p w14:paraId="10D9A4C8" w14:textId="46323906" w:rsidR="00AB685B" w:rsidRDefault="00AB685B">
          <w:pPr>
            <w:pStyle w:val="TOC1"/>
          </w:pPr>
          <w:r>
            <w:t xml:space="preserve">Traditional Owner Oversight Forum 2025 </w:t>
          </w:r>
          <w:r>
            <w:ptab w:relativeTo="margin" w:alignment="right" w:leader="dot"/>
          </w:r>
          <w:r w:rsidR="002F00B5">
            <w:t>5</w:t>
          </w:r>
        </w:p>
        <w:p w14:paraId="08933652" w14:textId="53006FEF" w:rsidR="00AB685B" w:rsidRDefault="00AB685B">
          <w:pPr>
            <w:pStyle w:val="TOC2"/>
            <w:ind w:left="216"/>
          </w:pPr>
          <w:r>
            <w:t>Attendees</w:t>
          </w:r>
          <w:r>
            <w:ptab w:relativeTo="margin" w:alignment="right" w:leader="dot"/>
          </w:r>
          <w:r w:rsidR="00C81378">
            <w:t>6</w:t>
          </w:r>
        </w:p>
        <w:p w14:paraId="5D20D1E4" w14:textId="04E6E296" w:rsidR="00AB685B" w:rsidRDefault="00AB685B">
          <w:pPr>
            <w:pStyle w:val="TOC1"/>
          </w:pPr>
          <w:r>
            <w:t xml:space="preserve">Summary of discussion and key themes </w:t>
          </w:r>
          <w:r>
            <w:ptab w:relativeTo="margin" w:alignment="right" w:leader="dot"/>
          </w:r>
          <w:r w:rsidR="00C81378">
            <w:rPr>
              <w:bCs/>
            </w:rPr>
            <w:t>8</w:t>
          </w:r>
        </w:p>
        <w:p w14:paraId="671755A8" w14:textId="2F98E569" w:rsidR="00AB685B" w:rsidRDefault="00AB685B" w:rsidP="00AB685B">
          <w:pPr>
            <w:pStyle w:val="TOC1"/>
            <w:rPr>
              <w:bCs/>
            </w:rPr>
          </w:pPr>
          <w:r>
            <w:t xml:space="preserve">Actions </w:t>
          </w:r>
          <w:r>
            <w:ptab w:relativeTo="margin" w:alignment="right" w:leader="dot"/>
          </w:r>
          <w:r w:rsidR="00C81378">
            <w:rPr>
              <w:bCs/>
            </w:rPr>
            <w:t>11</w:t>
          </w:r>
        </w:p>
        <w:p w14:paraId="3DE782F6" w14:textId="55908594" w:rsidR="00AB685B" w:rsidRDefault="00AB685B" w:rsidP="00AB685B">
          <w:pPr>
            <w:pStyle w:val="TOC1"/>
            <w:rPr>
              <w:bCs/>
            </w:rPr>
          </w:pPr>
          <w:r>
            <w:t xml:space="preserve">Oversight in Action </w:t>
          </w:r>
          <w:r>
            <w:ptab w:relativeTo="margin" w:alignment="right" w:leader="dot"/>
          </w:r>
          <w:r w:rsidR="0043726A">
            <w:rPr>
              <w:bCs/>
            </w:rPr>
            <w:t>1</w:t>
          </w:r>
          <w:r w:rsidR="0057613E">
            <w:rPr>
              <w:bCs/>
            </w:rPr>
            <w:t>5</w:t>
          </w:r>
        </w:p>
        <w:p w14:paraId="27052DB4" w14:textId="789C7D7D" w:rsidR="0043726A" w:rsidRDefault="0043726A" w:rsidP="0043726A">
          <w:pPr>
            <w:pStyle w:val="TOC1"/>
            <w:rPr>
              <w:bCs/>
            </w:rPr>
          </w:pPr>
          <w:r>
            <w:t xml:space="preserve">Appendix A – Response to Action 1 </w:t>
          </w:r>
          <w:r>
            <w:ptab w:relativeTo="margin" w:alignment="right" w:leader="dot"/>
          </w:r>
          <w:r>
            <w:rPr>
              <w:bCs/>
            </w:rPr>
            <w:t>1</w:t>
          </w:r>
          <w:r w:rsidR="006A6AD2">
            <w:rPr>
              <w:bCs/>
            </w:rPr>
            <w:t>7</w:t>
          </w:r>
        </w:p>
        <w:p w14:paraId="3F58B6D3" w14:textId="77777777" w:rsidR="0043726A" w:rsidRPr="0043726A" w:rsidRDefault="0043726A" w:rsidP="0043726A"/>
        <w:p w14:paraId="5FE0609E" w14:textId="77777777" w:rsidR="00AB685B" w:rsidRPr="00AB685B" w:rsidRDefault="00AB685B" w:rsidP="00AB685B"/>
        <w:p w14:paraId="404B231E" w14:textId="30DBE47B" w:rsidR="00AB685B" w:rsidRPr="00AB685B" w:rsidRDefault="00043052" w:rsidP="00AB685B"/>
      </w:sdtContent>
    </w:sdt>
    <w:p w14:paraId="0244FB3A" w14:textId="538CF387" w:rsidR="007A712F" w:rsidRDefault="007A712F" w:rsidP="007A712F">
      <w:pPr>
        <w:pStyle w:val="Heading1"/>
      </w:pPr>
      <w:bookmarkStart w:id="5" w:name="_Toc4060449"/>
      <w:bookmarkStart w:id="6" w:name="_Toc132706726"/>
      <w:bookmarkStart w:id="7" w:name="_Toc132706771"/>
      <w:bookmarkStart w:id="8" w:name="_Toc132706781"/>
      <w:bookmarkStart w:id="9" w:name="_Toc132706789"/>
      <w:bookmarkStart w:id="10" w:name="_Toc132706796"/>
      <w:bookmarkStart w:id="11" w:name="_Toc132706835"/>
      <w:bookmarkStart w:id="12" w:name="_Toc132707234"/>
      <w:bookmarkStart w:id="13" w:name="_Toc132707345"/>
      <w:bookmarkStart w:id="14" w:name="_Toc132707652"/>
      <w:bookmarkStart w:id="15" w:name="_Toc132707671"/>
      <w:bookmarkStart w:id="16" w:name="_Toc132815935"/>
      <w:r>
        <w:t>DEECA</w:t>
      </w:r>
      <w:r w:rsidR="006C6BAF">
        <w:t xml:space="preserve"> Foreword </w:t>
      </w:r>
    </w:p>
    <w:p w14:paraId="573C67C1" w14:textId="1B7D78AE" w:rsidR="007A712F" w:rsidRDefault="006D48DF" w:rsidP="006D48DF">
      <w:pPr>
        <w:pStyle w:val="Heading4"/>
      </w:pPr>
      <w:r>
        <w:t xml:space="preserve">Deb Brown, Executive Director </w:t>
      </w:r>
      <w:r w:rsidR="00945E48">
        <w:t>Water Sector Strategy and Partnerships</w:t>
      </w:r>
    </w:p>
    <w:p w14:paraId="27EA8524" w14:textId="769550BE" w:rsidR="00D44E4C" w:rsidRDefault="00D44E4C" w:rsidP="00D44E4C">
      <w:pPr>
        <w:pStyle w:val="BodyText"/>
      </w:pPr>
    </w:p>
    <w:p w14:paraId="5320202B" w14:textId="63AAC3C4" w:rsidR="003D1817" w:rsidRDefault="00BE367D" w:rsidP="00BC515D">
      <w:pPr>
        <w:pStyle w:val="BodyText"/>
      </w:pPr>
      <w:r>
        <w:t xml:space="preserve">I acknowledge </w:t>
      </w:r>
      <w:r w:rsidR="00513899">
        <w:t>all First Nations and Traditional Owners of Victoria and pay respect to their Elders past and present</w:t>
      </w:r>
      <w:r w:rsidR="00C65BAE">
        <w:t xml:space="preserve">. </w:t>
      </w:r>
      <w:r w:rsidR="0735C894">
        <w:t>I a</w:t>
      </w:r>
      <w:r w:rsidR="086A876E">
        <w:t>cknowledge</w:t>
      </w:r>
      <w:r w:rsidR="0735C894">
        <w:t xml:space="preserve"> the </w:t>
      </w:r>
      <w:r w:rsidR="00632E63">
        <w:t xml:space="preserve">Wurundjeri people as the </w:t>
      </w:r>
      <w:r w:rsidR="00CB461F">
        <w:t>Traditional Owners of the land on which I work</w:t>
      </w:r>
      <w:r w:rsidR="00965F1D">
        <w:t>, live</w:t>
      </w:r>
      <w:r w:rsidR="00B44903">
        <w:t>,</w:t>
      </w:r>
      <w:r w:rsidR="00CB461F">
        <w:t xml:space="preserve"> raise my children</w:t>
      </w:r>
      <w:r w:rsidR="00BD6E3B">
        <w:t xml:space="preserve"> and from where I write this report</w:t>
      </w:r>
      <w:r w:rsidR="00E00FFF">
        <w:t xml:space="preserve">. I also </w:t>
      </w:r>
      <w:r w:rsidR="18590171">
        <w:t xml:space="preserve">acknowledge </w:t>
      </w:r>
      <w:r w:rsidR="00B44903">
        <w:t>and thank</w:t>
      </w:r>
      <w:r w:rsidR="00DE5C73" w:rsidDel="00E00FFF">
        <w:t xml:space="preserve"> </w:t>
      </w:r>
      <w:r w:rsidR="00E00FFF">
        <w:t xml:space="preserve">the </w:t>
      </w:r>
      <w:r w:rsidR="00DE5C73">
        <w:t xml:space="preserve">Taungurung </w:t>
      </w:r>
      <w:r w:rsidR="00E00FFF">
        <w:t xml:space="preserve">people </w:t>
      </w:r>
      <w:r w:rsidR="009F0C40">
        <w:t xml:space="preserve">for </w:t>
      </w:r>
      <w:r w:rsidR="75B7CBEB">
        <w:t>welcom</w:t>
      </w:r>
      <w:r w:rsidR="2D7B018F">
        <w:t>ing</w:t>
      </w:r>
      <w:r w:rsidR="009F0C40">
        <w:t xml:space="preserve"> us </w:t>
      </w:r>
      <w:r w:rsidR="60F6E5B7">
        <w:t>onto</w:t>
      </w:r>
      <w:r w:rsidR="00F52FA5">
        <w:t xml:space="preserve"> their Country for </w:t>
      </w:r>
      <w:r w:rsidR="009F0C40">
        <w:t xml:space="preserve">the </w:t>
      </w:r>
      <w:r w:rsidR="009F0C40" w:rsidRPr="5BBE6E4F">
        <w:rPr>
          <w:i/>
        </w:rPr>
        <w:t>Water is Life</w:t>
      </w:r>
      <w:r w:rsidR="009F0C40">
        <w:t xml:space="preserve"> </w:t>
      </w:r>
      <w:r w:rsidR="008025A5">
        <w:t xml:space="preserve">Traditional Owner </w:t>
      </w:r>
      <w:r w:rsidR="009F0C40">
        <w:t>Oversight Forum</w:t>
      </w:r>
      <w:r w:rsidR="00DA42C4">
        <w:t xml:space="preserve">, March 2025. </w:t>
      </w:r>
    </w:p>
    <w:p w14:paraId="035194E2" w14:textId="292528EC" w:rsidR="00DE5C73" w:rsidRDefault="00F94068" w:rsidP="009311CB">
      <w:pPr>
        <w:pStyle w:val="BodyText"/>
      </w:pPr>
      <w:r>
        <w:t>Thank you to all attendees at the Water is Life Oversight Forum, March 2025.</w:t>
      </w:r>
      <w:r w:rsidR="001602DE">
        <w:t xml:space="preserve"> The smoking ceremony and </w:t>
      </w:r>
      <w:r w:rsidR="353DB09F">
        <w:t>W</w:t>
      </w:r>
      <w:r w:rsidR="79EE659A">
        <w:t>elcome</w:t>
      </w:r>
      <w:r w:rsidR="001602DE">
        <w:t xml:space="preserve"> to </w:t>
      </w:r>
      <w:r w:rsidR="0B02A31D">
        <w:t>C</w:t>
      </w:r>
      <w:r w:rsidR="79EE659A">
        <w:t>ountry</w:t>
      </w:r>
      <w:r w:rsidR="001602DE">
        <w:t xml:space="preserve"> from </w:t>
      </w:r>
      <w:r w:rsidR="79EE659A">
        <w:t>Taun</w:t>
      </w:r>
      <w:r w:rsidR="04FF0D72">
        <w:t>g</w:t>
      </w:r>
      <w:r w:rsidR="79EE659A">
        <w:t xml:space="preserve">urung </w:t>
      </w:r>
      <w:r w:rsidR="00AA3C5B">
        <w:t xml:space="preserve">and the </w:t>
      </w:r>
      <w:r w:rsidR="007024DB">
        <w:t xml:space="preserve">cultural protocols I witnessed </w:t>
      </w:r>
      <w:r w:rsidR="00FC5317">
        <w:t xml:space="preserve">was a great </w:t>
      </w:r>
      <w:r w:rsidR="000139E2">
        <w:t>privilege</w:t>
      </w:r>
      <w:r w:rsidR="00DE5C73" w:rsidDel="00A64F50">
        <w:t xml:space="preserve"> </w:t>
      </w:r>
      <w:r w:rsidR="00794FC0" w:rsidDel="00A64F50">
        <w:t xml:space="preserve">and </w:t>
      </w:r>
      <w:r w:rsidR="00B44903">
        <w:t>pleasure</w:t>
      </w:r>
      <w:r w:rsidR="0C1E1C35">
        <w:t xml:space="preserve">. </w:t>
      </w:r>
    </w:p>
    <w:p w14:paraId="2D0E31EE" w14:textId="2A8DABD5" w:rsidR="00D81036" w:rsidRDefault="00D81036" w:rsidP="00D81036">
      <w:pPr>
        <w:pStyle w:val="BodyText"/>
      </w:pPr>
      <w:r>
        <w:t xml:space="preserve">First Nations </w:t>
      </w:r>
      <w:r w:rsidR="00B44903">
        <w:t xml:space="preserve">peoples </w:t>
      </w:r>
      <w:r>
        <w:t>and Traditional Owners hold the cultural expertise that has always ensured the health of waterways and river Country</w:t>
      </w:r>
      <w:r w:rsidR="00B07BC3">
        <w:t xml:space="preserve">. </w:t>
      </w:r>
      <w:r w:rsidR="00B07BC3" w:rsidRPr="00F82338">
        <w:t xml:space="preserve">Thank you to those who shared their work, learnings and challenges </w:t>
      </w:r>
      <w:r w:rsidR="00B07BC3">
        <w:t>at the Forum.</w:t>
      </w:r>
      <w:r w:rsidR="00C26C62">
        <w:t xml:space="preserve"> I am committed to </w:t>
      </w:r>
      <w:r w:rsidR="008860BC">
        <w:t xml:space="preserve">learning </w:t>
      </w:r>
      <w:r w:rsidR="00302C2F">
        <w:t>from you and providing support so that you can continue to care for</w:t>
      </w:r>
      <w:r w:rsidR="00643A46">
        <w:t xml:space="preserve"> </w:t>
      </w:r>
      <w:r w:rsidR="009340B8">
        <w:t>and heal Country.</w:t>
      </w:r>
    </w:p>
    <w:p w14:paraId="540BEAF7" w14:textId="77777777" w:rsidR="003714B3" w:rsidRDefault="005D52DB" w:rsidP="00A245A4">
      <w:pPr>
        <w:pStyle w:val="BodyText"/>
      </w:pPr>
      <w:r>
        <w:t>Water is Life: Traditional Owner Access to Water Roadmap is the Victorian Gove</w:t>
      </w:r>
      <w:r w:rsidR="00A245A4">
        <w:t xml:space="preserve">rnment commitment </w:t>
      </w:r>
      <w:r w:rsidR="00AE4B0B">
        <w:t>to working with Traditional Owners to</w:t>
      </w:r>
      <w:r w:rsidR="003714B3">
        <w:t xml:space="preserve">: </w:t>
      </w:r>
    </w:p>
    <w:p w14:paraId="0FD10DBE" w14:textId="77777777" w:rsidR="003714B3" w:rsidRDefault="00AE4B0B" w:rsidP="003714B3">
      <w:pPr>
        <w:pStyle w:val="BodyText"/>
        <w:numPr>
          <w:ilvl w:val="0"/>
          <w:numId w:val="46"/>
        </w:numPr>
      </w:pPr>
      <w:r>
        <w:t xml:space="preserve">increase </w:t>
      </w:r>
      <w:r w:rsidR="003714B3">
        <w:t xml:space="preserve">Traditional Owners’ decision making in caring for water landscapes, </w:t>
      </w:r>
    </w:p>
    <w:p w14:paraId="7114316D" w14:textId="2277D4B8" w:rsidR="00D81036" w:rsidRDefault="003714B3">
      <w:pPr>
        <w:pStyle w:val="BodyText"/>
        <w:numPr>
          <w:ilvl w:val="0"/>
          <w:numId w:val="46"/>
        </w:numPr>
      </w:pPr>
      <w:r>
        <w:t>returning water for healthy Country, healthy mob and cultural economies</w:t>
      </w:r>
      <w:r w:rsidR="000200B7">
        <w:t xml:space="preserve">; and </w:t>
      </w:r>
    </w:p>
    <w:p w14:paraId="5EF518E8" w14:textId="65AC13F4" w:rsidR="00F55EAA" w:rsidRDefault="00F55EAA" w:rsidP="5BBE6E4F">
      <w:pPr>
        <w:pStyle w:val="BodyText"/>
        <w:numPr>
          <w:ilvl w:val="0"/>
          <w:numId w:val="46"/>
        </w:numPr>
      </w:pPr>
      <w:r>
        <w:t>ensur</w:t>
      </w:r>
      <w:r w:rsidR="00040964">
        <w:t xml:space="preserve">e </w:t>
      </w:r>
      <w:r w:rsidR="00413F48">
        <w:t xml:space="preserve">accountability for progress and </w:t>
      </w:r>
      <w:r w:rsidR="00040964">
        <w:t>implementation</w:t>
      </w:r>
      <w:r w:rsidR="00413F48">
        <w:t xml:space="preserve">. </w:t>
      </w:r>
    </w:p>
    <w:p w14:paraId="0EA9A019" w14:textId="217CDDB8" w:rsidR="00947DE8" w:rsidRDefault="005C3A7C" w:rsidP="00F55EAA">
      <w:pPr>
        <w:pStyle w:val="BodyText"/>
      </w:pPr>
      <w:r>
        <w:t xml:space="preserve">The Oversight Forum and this </w:t>
      </w:r>
      <w:r w:rsidRPr="00067041">
        <w:rPr>
          <w:i/>
        </w:rPr>
        <w:t>What we Heard Report</w:t>
      </w:r>
      <w:r>
        <w:t xml:space="preserve"> is one part of that accountability and progress</w:t>
      </w:r>
      <w:r w:rsidR="0013647E">
        <w:t xml:space="preserve"> – it’s a documentation of the key themes and actions from the forum</w:t>
      </w:r>
      <w:r w:rsidR="00FB6D82">
        <w:t>,</w:t>
      </w:r>
      <w:r w:rsidR="183C4FA2">
        <w:t xml:space="preserve"> </w:t>
      </w:r>
      <w:r w:rsidR="00121FF3">
        <w:t xml:space="preserve">we are </w:t>
      </w:r>
      <w:r w:rsidR="0013647E">
        <w:t xml:space="preserve">sharing </w:t>
      </w:r>
      <w:r w:rsidR="00121FF3">
        <w:t xml:space="preserve">it </w:t>
      </w:r>
      <w:r w:rsidR="0013647E">
        <w:t xml:space="preserve">publicly </w:t>
      </w:r>
      <w:r w:rsidR="00121FF3">
        <w:t>and</w:t>
      </w:r>
      <w:r w:rsidR="265EB406">
        <w:t xml:space="preserve"> </w:t>
      </w:r>
      <w:r w:rsidR="0013647E">
        <w:t>with attendees.</w:t>
      </w:r>
    </w:p>
    <w:p w14:paraId="49144EC8" w14:textId="334C9836" w:rsidR="00B16EA5" w:rsidRDefault="00947DE8" w:rsidP="00F55EAA">
      <w:pPr>
        <w:pStyle w:val="BodyText"/>
      </w:pPr>
      <w:r>
        <w:t xml:space="preserve">The report will also be used </w:t>
      </w:r>
      <w:r w:rsidR="0058251C">
        <w:t xml:space="preserve">and shared across DEECA, to ensure that all staff involved in Water is Life have read, listened and considered </w:t>
      </w:r>
      <w:r w:rsidR="00B16EA5">
        <w:t xml:space="preserve">what </w:t>
      </w:r>
      <w:r w:rsidR="007250C8">
        <w:t>attendees said</w:t>
      </w:r>
      <w:r w:rsidR="00B16EA5">
        <w:t xml:space="preserve">, as work to progress Water is Life outcomes and actions continue. </w:t>
      </w:r>
    </w:p>
    <w:p w14:paraId="6A908103" w14:textId="674E215B" w:rsidR="00A62CE7" w:rsidRDefault="00B16EA5" w:rsidP="00F55EAA">
      <w:pPr>
        <w:pStyle w:val="BodyText"/>
      </w:pPr>
      <w:r>
        <w:t xml:space="preserve">I personally will share with the executives across DEECA’s Water and Catchments Group and ensure they read and pass </w:t>
      </w:r>
      <w:r w:rsidR="197BFED4">
        <w:t xml:space="preserve">the learnings </w:t>
      </w:r>
      <w:r>
        <w:t>onto their staff</w:t>
      </w:r>
      <w:r w:rsidR="674FFA31">
        <w:t>.</w:t>
      </w:r>
      <w:r>
        <w:t xml:space="preserve"> </w:t>
      </w:r>
    </w:p>
    <w:p w14:paraId="276E9274" w14:textId="3DB70BDB" w:rsidR="00413F48" w:rsidRDefault="00A62CE7" w:rsidP="00F55EAA">
      <w:pPr>
        <w:pStyle w:val="BodyText"/>
      </w:pPr>
      <w:r>
        <w:t xml:space="preserve">Thank you to all First Nations </w:t>
      </w:r>
      <w:r w:rsidR="00680BA0">
        <w:t xml:space="preserve">peoples </w:t>
      </w:r>
      <w:r>
        <w:t xml:space="preserve">and Traditional Owners who attended the Forum and </w:t>
      </w:r>
      <w:r w:rsidR="00680BA0">
        <w:t xml:space="preserve">continue to </w:t>
      </w:r>
      <w:r>
        <w:t xml:space="preserve">partner with the Aboriginal Water Program </w:t>
      </w:r>
      <w:r w:rsidR="00680BA0">
        <w:t xml:space="preserve">and DEECA </w:t>
      </w:r>
      <w:r>
        <w:t>for your commitment, time</w:t>
      </w:r>
      <w:r w:rsidR="00E91BC0">
        <w:t xml:space="preserve"> and</w:t>
      </w:r>
      <w:r>
        <w:t xml:space="preserve"> generosity.  </w:t>
      </w:r>
      <w:r w:rsidR="0013647E">
        <w:t xml:space="preserve"> </w:t>
      </w:r>
    </w:p>
    <w:p w14:paraId="16149BF8" w14:textId="369163C1" w:rsidR="005C3A7C" w:rsidRDefault="005C3A7C" w:rsidP="00F55EAA">
      <w:pPr>
        <w:pStyle w:val="BodyText"/>
      </w:pPr>
    </w:p>
    <w:p w14:paraId="6BF24DC0" w14:textId="3F2E487B" w:rsidR="005C3A7C" w:rsidRDefault="01681B68" w:rsidP="598C2B8B">
      <w:r>
        <w:rPr>
          <w:noProof/>
        </w:rPr>
        <w:drawing>
          <wp:inline distT="0" distB="0" distL="0" distR="0" wp14:anchorId="3DC0CF9D" wp14:editId="3144816A">
            <wp:extent cx="1504950" cy="377812"/>
            <wp:effectExtent l="0" t="0" r="0" b="0"/>
            <wp:docPr id="116970922" name="Picture 11697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04950" cy="377812"/>
                    </a:xfrm>
                    <a:prstGeom prst="rect">
                      <a:avLst/>
                    </a:prstGeom>
                  </pic:spPr>
                </pic:pic>
              </a:graphicData>
            </a:graphic>
          </wp:inline>
        </w:drawing>
      </w:r>
    </w:p>
    <w:p w14:paraId="4BFCEA40" w14:textId="77777777" w:rsidR="00285561" w:rsidRDefault="00285561" w:rsidP="00F55EAA">
      <w:pPr>
        <w:pStyle w:val="BodyText"/>
      </w:pPr>
    </w:p>
    <w:p w14:paraId="4D90C0FC" w14:textId="40005B5F" w:rsidR="003768BD" w:rsidRDefault="72D6AFA3" w:rsidP="444FD763">
      <w:r>
        <w:rPr>
          <w:noProof/>
        </w:rPr>
        <w:drawing>
          <wp:inline distT="0" distB="0" distL="0" distR="0" wp14:anchorId="20021A73" wp14:editId="0A9C826F">
            <wp:extent cx="1306286" cy="1306286"/>
            <wp:effectExtent l="0" t="0" r="8255" b="8255"/>
            <wp:docPr id="1559539547" name="Picture 155953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0173" cy="1310173"/>
                    </a:xfrm>
                    <a:prstGeom prst="rect">
                      <a:avLst/>
                    </a:prstGeom>
                  </pic:spPr>
                </pic:pic>
              </a:graphicData>
            </a:graphic>
          </wp:inline>
        </w:drawing>
      </w:r>
    </w:p>
    <w:p w14:paraId="14EA8608" w14:textId="77777777" w:rsidR="00285561" w:rsidRDefault="00285561" w:rsidP="00285561">
      <w:pPr>
        <w:pStyle w:val="BodyText"/>
      </w:pPr>
      <w:r>
        <w:t xml:space="preserve">Deb Brown, Executive Director, WSSP </w:t>
      </w:r>
    </w:p>
    <w:p w14:paraId="6371843A" w14:textId="77777777" w:rsidR="00285561" w:rsidRPr="006C6BAF" w:rsidRDefault="00285561" w:rsidP="444FD763"/>
    <w:p w14:paraId="6C207426" w14:textId="4572E571" w:rsidR="00C70110" w:rsidRPr="00B6476E" w:rsidRDefault="00B6476E" w:rsidP="00233D6B">
      <w:pPr>
        <w:pStyle w:val="Heading1"/>
      </w:pPr>
      <w:r>
        <w:t>Traditional Owner Oversight Forum 2025</w:t>
      </w:r>
    </w:p>
    <w:p w14:paraId="65832E2D" w14:textId="6E28CBC4" w:rsidR="00F24F9C" w:rsidRDefault="00F24F9C" w:rsidP="00984849">
      <w:pPr>
        <w:pStyle w:val="BodyText"/>
        <w:spacing w:after="240"/>
        <w:rPr>
          <w:sz w:val="22"/>
          <w:szCs w:val="22"/>
        </w:rPr>
      </w:pPr>
      <w:r>
        <w:rPr>
          <w:sz w:val="22"/>
          <w:szCs w:val="22"/>
        </w:rPr>
        <w:t xml:space="preserve">The Oversight Forum was an opportunity for Traditional Owners to have oversight of the implementation of </w:t>
      </w:r>
      <w:r>
        <w:rPr>
          <w:i/>
          <w:iCs/>
          <w:sz w:val="22"/>
          <w:szCs w:val="22"/>
        </w:rPr>
        <w:t>Water is Life</w:t>
      </w:r>
      <w:r w:rsidR="00655F20">
        <w:rPr>
          <w:i/>
          <w:iCs/>
          <w:sz w:val="22"/>
          <w:szCs w:val="22"/>
        </w:rPr>
        <w:t>: Traditional Owner Access to Water Roadmap</w:t>
      </w:r>
      <w:r>
        <w:rPr>
          <w:sz w:val="22"/>
          <w:szCs w:val="22"/>
        </w:rPr>
        <w:t xml:space="preserve"> (</w:t>
      </w:r>
      <w:r w:rsidRPr="005F43A5">
        <w:rPr>
          <w:i/>
          <w:iCs/>
          <w:sz w:val="22"/>
          <w:szCs w:val="22"/>
        </w:rPr>
        <w:t>W</w:t>
      </w:r>
      <w:r w:rsidR="00EE135E" w:rsidRPr="005F43A5">
        <w:rPr>
          <w:i/>
          <w:iCs/>
          <w:sz w:val="22"/>
          <w:szCs w:val="22"/>
        </w:rPr>
        <w:t>ater is</w:t>
      </w:r>
      <w:r w:rsidR="005F43A5" w:rsidRPr="005F43A5">
        <w:rPr>
          <w:i/>
          <w:iCs/>
          <w:sz w:val="22"/>
          <w:szCs w:val="22"/>
        </w:rPr>
        <w:t xml:space="preserve"> </w:t>
      </w:r>
      <w:r w:rsidRPr="005F43A5">
        <w:rPr>
          <w:i/>
          <w:iCs/>
          <w:sz w:val="22"/>
          <w:szCs w:val="22"/>
        </w:rPr>
        <w:t>L</w:t>
      </w:r>
      <w:r w:rsidR="005F43A5" w:rsidRPr="005F43A5">
        <w:rPr>
          <w:i/>
          <w:iCs/>
          <w:sz w:val="22"/>
          <w:szCs w:val="22"/>
        </w:rPr>
        <w:t>ife</w:t>
      </w:r>
      <w:r>
        <w:rPr>
          <w:sz w:val="22"/>
          <w:szCs w:val="22"/>
        </w:rPr>
        <w:t xml:space="preserve">). </w:t>
      </w:r>
      <w:r w:rsidR="00A95512">
        <w:rPr>
          <w:sz w:val="22"/>
          <w:szCs w:val="22"/>
        </w:rPr>
        <w:t>57 Traditional Owner organisation representatives met with F</w:t>
      </w:r>
      <w:r w:rsidR="00BD16DB">
        <w:rPr>
          <w:sz w:val="22"/>
          <w:szCs w:val="22"/>
        </w:rPr>
        <w:t xml:space="preserve">irst Nation Water Branch (FNWB) staff and DEECA decision makers across two days on Taungurung Country in central Victoria. </w:t>
      </w:r>
    </w:p>
    <w:p w14:paraId="66ABBB01" w14:textId="2931957A" w:rsidR="00BD16DB" w:rsidRDefault="00BD16DB" w:rsidP="00BD16DB">
      <w:pPr>
        <w:pStyle w:val="BodyText"/>
        <w:spacing w:after="240"/>
        <w:rPr>
          <w:sz w:val="22"/>
          <w:szCs w:val="22"/>
        </w:rPr>
      </w:pPr>
      <w:r w:rsidRPr="00860124">
        <w:rPr>
          <w:sz w:val="22"/>
          <w:szCs w:val="22"/>
        </w:rPr>
        <w:t>The Forum provide</w:t>
      </w:r>
      <w:r>
        <w:rPr>
          <w:sz w:val="22"/>
          <w:szCs w:val="22"/>
        </w:rPr>
        <w:t>d</w:t>
      </w:r>
      <w:r w:rsidRPr="00860124">
        <w:rPr>
          <w:sz w:val="22"/>
          <w:szCs w:val="22"/>
        </w:rPr>
        <w:t xml:space="preserve"> Traditional Owners with a line of sight on the progress being made</w:t>
      </w:r>
      <w:r w:rsidR="009317D6" w:rsidRPr="50858165">
        <w:rPr>
          <w:sz w:val="22"/>
          <w:szCs w:val="22"/>
        </w:rPr>
        <w:t>,</w:t>
      </w:r>
      <w:r w:rsidRPr="00860124">
        <w:rPr>
          <w:sz w:val="22"/>
          <w:szCs w:val="22"/>
        </w:rPr>
        <w:t xml:space="preserve"> and </w:t>
      </w:r>
      <w:r>
        <w:rPr>
          <w:sz w:val="22"/>
          <w:szCs w:val="22"/>
        </w:rPr>
        <w:t>was an</w:t>
      </w:r>
      <w:r w:rsidRPr="00860124">
        <w:rPr>
          <w:sz w:val="22"/>
          <w:szCs w:val="22"/>
        </w:rPr>
        <w:t xml:space="preserve"> opportunity </w:t>
      </w:r>
      <w:r>
        <w:rPr>
          <w:sz w:val="22"/>
          <w:szCs w:val="22"/>
        </w:rPr>
        <w:t>to pose questions</w:t>
      </w:r>
      <w:r w:rsidR="00086002" w:rsidRPr="50858165">
        <w:rPr>
          <w:sz w:val="22"/>
          <w:szCs w:val="22"/>
        </w:rPr>
        <w:t xml:space="preserve"> and seek clarity on delays in delivery </w:t>
      </w:r>
      <w:r w:rsidR="5D879921" w:rsidRPr="50858165">
        <w:rPr>
          <w:sz w:val="22"/>
          <w:szCs w:val="22"/>
        </w:rPr>
        <w:t>and</w:t>
      </w:r>
      <w:r>
        <w:rPr>
          <w:sz w:val="22"/>
          <w:szCs w:val="22"/>
        </w:rPr>
        <w:t xml:space="preserve"> make</w:t>
      </w:r>
      <w:r w:rsidRPr="00860124">
        <w:rPr>
          <w:sz w:val="22"/>
          <w:szCs w:val="22"/>
        </w:rPr>
        <w:t xml:space="preserve"> recommendations on improvements</w:t>
      </w:r>
      <w:r>
        <w:rPr>
          <w:sz w:val="22"/>
          <w:szCs w:val="22"/>
        </w:rPr>
        <w:t xml:space="preserve"> and identify</w:t>
      </w:r>
      <w:r w:rsidRPr="00860124">
        <w:rPr>
          <w:sz w:val="22"/>
          <w:szCs w:val="22"/>
        </w:rPr>
        <w:t xml:space="preserve"> opportunities </w:t>
      </w:r>
      <w:r>
        <w:rPr>
          <w:sz w:val="22"/>
          <w:szCs w:val="22"/>
        </w:rPr>
        <w:t xml:space="preserve">for further collaboration. </w:t>
      </w:r>
    </w:p>
    <w:p w14:paraId="39A5EE60" w14:textId="718ACE33" w:rsidR="00F24F9C" w:rsidRPr="00F0457D" w:rsidRDefault="00DB00BA" w:rsidP="00984849">
      <w:pPr>
        <w:pStyle w:val="BodyText"/>
        <w:spacing w:after="240"/>
        <w:rPr>
          <w:sz w:val="22"/>
          <w:szCs w:val="22"/>
        </w:rPr>
      </w:pPr>
      <w:r w:rsidRPr="5DF8501F">
        <w:rPr>
          <w:sz w:val="22"/>
          <w:szCs w:val="22"/>
        </w:rPr>
        <w:t xml:space="preserve">The Forum balanced a full agenda with opportunities to yarn </w:t>
      </w:r>
      <w:r w:rsidR="0058299D">
        <w:rPr>
          <w:sz w:val="22"/>
          <w:szCs w:val="22"/>
        </w:rPr>
        <w:t>outside on Country</w:t>
      </w:r>
      <w:r w:rsidR="00C42080">
        <w:rPr>
          <w:sz w:val="22"/>
          <w:szCs w:val="22"/>
        </w:rPr>
        <w:t>.</w:t>
      </w:r>
      <w:r w:rsidR="008F317B" w:rsidRPr="5DF8501F">
        <w:rPr>
          <w:sz w:val="22"/>
          <w:szCs w:val="22"/>
        </w:rPr>
        <w:t xml:space="preserve"> </w:t>
      </w:r>
      <w:r w:rsidR="00C42080" w:rsidRPr="5BBE6E4F">
        <w:rPr>
          <w:sz w:val="22"/>
          <w:szCs w:val="22"/>
        </w:rPr>
        <w:t>D</w:t>
      </w:r>
      <w:r w:rsidR="00BB7D9E" w:rsidRPr="5BBE6E4F">
        <w:rPr>
          <w:sz w:val="22"/>
          <w:szCs w:val="22"/>
        </w:rPr>
        <w:t>uring</w:t>
      </w:r>
      <w:r w:rsidR="00BB7D9E" w:rsidRPr="5DF8501F">
        <w:rPr>
          <w:sz w:val="22"/>
          <w:szCs w:val="22"/>
        </w:rPr>
        <w:t xml:space="preserve"> the </w:t>
      </w:r>
      <w:r w:rsidR="0081110B" w:rsidRPr="5DF8501F">
        <w:rPr>
          <w:sz w:val="22"/>
          <w:szCs w:val="22"/>
        </w:rPr>
        <w:t xml:space="preserve">formal </w:t>
      </w:r>
      <w:r w:rsidR="00BB7D9E" w:rsidRPr="5DF8501F">
        <w:rPr>
          <w:sz w:val="22"/>
          <w:szCs w:val="22"/>
        </w:rPr>
        <w:t>sessions</w:t>
      </w:r>
      <w:r w:rsidR="001E6578" w:rsidRPr="50858165">
        <w:rPr>
          <w:sz w:val="22"/>
          <w:szCs w:val="22"/>
        </w:rPr>
        <w:t>,</w:t>
      </w:r>
      <w:r w:rsidR="00BB7D9E" w:rsidRPr="5DF8501F">
        <w:rPr>
          <w:sz w:val="22"/>
          <w:szCs w:val="22"/>
        </w:rPr>
        <w:t xml:space="preserve"> </w:t>
      </w:r>
      <w:r w:rsidR="00425A68">
        <w:rPr>
          <w:sz w:val="22"/>
          <w:szCs w:val="22"/>
        </w:rPr>
        <w:t xml:space="preserve">DEECA </w:t>
      </w:r>
      <w:r w:rsidR="0058299D">
        <w:rPr>
          <w:sz w:val="22"/>
          <w:szCs w:val="22"/>
        </w:rPr>
        <w:t>Directors</w:t>
      </w:r>
      <w:r w:rsidR="00BB7D9E" w:rsidRPr="5DF8501F">
        <w:rPr>
          <w:sz w:val="22"/>
          <w:szCs w:val="22"/>
        </w:rPr>
        <w:t xml:space="preserve"> </w:t>
      </w:r>
      <w:r w:rsidR="00425A68">
        <w:rPr>
          <w:sz w:val="22"/>
          <w:szCs w:val="22"/>
        </w:rPr>
        <w:t>responsible for</w:t>
      </w:r>
      <w:r w:rsidR="0005358D">
        <w:rPr>
          <w:sz w:val="22"/>
          <w:szCs w:val="22"/>
        </w:rPr>
        <w:t xml:space="preserve"> delivery of</w:t>
      </w:r>
      <w:r w:rsidR="00425A68">
        <w:rPr>
          <w:sz w:val="22"/>
          <w:szCs w:val="22"/>
        </w:rPr>
        <w:t xml:space="preserve"> </w:t>
      </w:r>
      <w:r w:rsidR="00425A68">
        <w:rPr>
          <w:i/>
          <w:iCs/>
          <w:sz w:val="22"/>
          <w:szCs w:val="22"/>
        </w:rPr>
        <w:t xml:space="preserve">Water is Life </w:t>
      </w:r>
      <w:r w:rsidR="0005358D">
        <w:rPr>
          <w:sz w:val="22"/>
          <w:szCs w:val="22"/>
        </w:rPr>
        <w:t xml:space="preserve">actions </w:t>
      </w:r>
      <w:r w:rsidR="00BB7D9E" w:rsidRPr="5DF8501F">
        <w:rPr>
          <w:sz w:val="22"/>
          <w:szCs w:val="22"/>
        </w:rPr>
        <w:t>shared implementation progress</w:t>
      </w:r>
      <w:r w:rsidR="008E3ECC" w:rsidRPr="5DF8501F">
        <w:rPr>
          <w:sz w:val="22"/>
          <w:szCs w:val="22"/>
        </w:rPr>
        <w:t xml:space="preserve"> and outlined plans for the year ahead.</w:t>
      </w:r>
      <w:r w:rsidR="00E34412" w:rsidRPr="00E34412">
        <w:rPr>
          <w:rFonts w:ascii="Segoe UI" w:hAnsi="Segoe UI" w:cs="Segoe UI"/>
          <w:sz w:val="18"/>
          <w:szCs w:val="18"/>
        </w:rPr>
        <w:t xml:space="preserve"> </w:t>
      </w:r>
      <w:r w:rsidR="00E34412" w:rsidRPr="00E34412">
        <w:rPr>
          <w:sz w:val="22"/>
          <w:szCs w:val="22"/>
        </w:rPr>
        <w:t xml:space="preserve">Traditional Owners were, and continue to be, generous in sharing the successes and challenges they have experienced </w:t>
      </w:r>
      <w:r w:rsidR="00D47B6A" w:rsidRPr="00E34412">
        <w:rPr>
          <w:sz w:val="22"/>
          <w:szCs w:val="22"/>
        </w:rPr>
        <w:t xml:space="preserve">so far </w:t>
      </w:r>
      <w:r w:rsidR="00E34412" w:rsidRPr="5BBE6E4F">
        <w:rPr>
          <w:sz w:val="22"/>
          <w:szCs w:val="22"/>
        </w:rPr>
        <w:t>through</w:t>
      </w:r>
      <w:r w:rsidR="00E34412" w:rsidRPr="00E34412">
        <w:rPr>
          <w:sz w:val="22"/>
          <w:szCs w:val="22"/>
        </w:rPr>
        <w:t xml:space="preserve"> implementation and progression of </w:t>
      </w:r>
      <w:r w:rsidR="00E34412" w:rsidRPr="00E34412">
        <w:rPr>
          <w:i/>
          <w:iCs/>
          <w:sz w:val="22"/>
          <w:szCs w:val="22"/>
        </w:rPr>
        <w:t>Water is Life</w:t>
      </w:r>
      <w:r w:rsidR="00E34412">
        <w:rPr>
          <w:sz w:val="22"/>
          <w:szCs w:val="22"/>
        </w:rPr>
        <w:t>.</w:t>
      </w:r>
      <w:r w:rsidR="0081110B" w:rsidRPr="5DF8501F">
        <w:rPr>
          <w:sz w:val="22"/>
          <w:szCs w:val="22"/>
        </w:rPr>
        <w:t xml:space="preserve"> </w:t>
      </w:r>
    </w:p>
    <w:p w14:paraId="3183EA61" w14:textId="0FE1C73B" w:rsidR="24D845F6" w:rsidRDefault="24D845F6" w:rsidP="3B2484DE">
      <w:pPr>
        <w:pStyle w:val="BodyText"/>
        <w:spacing w:after="240"/>
        <w:rPr>
          <w:sz w:val="22"/>
          <w:szCs w:val="22"/>
        </w:rPr>
      </w:pPr>
      <w:r w:rsidRPr="61E9B173">
        <w:rPr>
          <w:sz w:val="22"/>
          <w:szCs w:val="22"/>
        </w:rPr>
        <w:t xml:space="preserve">Whilst the Forum was not a decision-making </w:t>
      </w:r>
      <w:r w:rsidR="00F0457D">
        <w:rPr>
          <w:sz w:val="22"/>
          <w:szCs w:val="22"/>
        </w:rPr>
        <w:t>environment</w:t>
      </w:r>
      <w:r w:rsidRPr="61E9B173">
        <w:rPr>
          <w:sz w:val="22"/>
          <w:szCs w:val="22"/>
        </w:rPr>
        <w:t xml:space="preserve">, DEECA has taken on 10 actions as requested by attendees. </w:t>
      </w:r>
      <w:r w:rsidR="2ED2F790" w:rsidRPr="61E9B173">
        <w:rPr>
          <w:sz w:val="22"/>
          <w:szCs w:val="22"/>
        </w:rPr>
        <w:t xml:space="preserve">These actions </w:t>
      </w:r>
      <w:r w:rsidR="44B6CFF1" w:rsidRPr="3B2484DE">
        <w:rPr>
          <w:sz w:val="22"/>
          <w:szCs w:val="22"/>
        </w:rPr>
        <w:t>will</w:t>
      </w:r>
      <w:r w:rsidR="343E8DFD" w:rsidRPr="3B2484DE">
        <w:rPr>
          <w:sz w:val="22"/>
          <w:szCs w:val="22"/>
        </w:rPr>
        <w:t xml:space="preserve"> </w:t>
      </w:r>
      <w:r w:rsidR="2ED2F790" w:rsidRPr="61E9B173">
        <w:rPr>
          <w:sz w:val="22"/>
          <w:szCs w:val="22"/>
        </w:rPr>
        <w:t xml:space="preserve">guide future implementation of </w:t>
      </w:r>
      <w:r w:rsidR="005F43A5">
        <w:rPr>
          <w:i/>
          <w:iCs/>
          <w:sz w:val="22"/>
          <w:szCs w:val="22"/>
        </w:rPr>
        <w:t>Water is Life</w:t>
      </w:r>
      <w:r w:rsidR="2ED2F790" w:rsidRPr="61E9B173">
        <w:rPr>
          <w:sz w:val="22"/>
          <w:szCs w:val="22"/>
        </w:rPr>
        <w:t xml:space="preserve"> and </w:t>
      </w:r>
      <w:r w:rsidR="00F37CC2">
        <w:rPr>
          <w:sz w:val="22"/>
          <w:szCs w:val="22"/>
        </w:rPr>
        <w:t>form part of</w:t>
      </w:r>
      <w:r w:rsidR="2ED2F790" w:rsidRPr="61E9B173">
        <w:rPr>
          <w:sz w:val="22"/>
          <w:szCs w:val="22"/>
        </w:rPr>
        <w:t xml:space="preserve"> the iterative process of this policy. </w:t>
      </w:r>
      <w:r w:rsidR="4449D0A9" w:rsidRPr="3B2484DE">
        <w:rPr>
          <w:sz w:val="22"/>
          <w:szCs w:val="22"/>
        </w:rPr>
        <w:t xml:space="preserve">The actions, alongside the Forum and this </w:t>
      </w:r>
      <w:r w:rsidR="4449D0A9" w:rsidRPr="00142918">
        <w:rPr>
          <w:i/>
          <w:iCs/>
          <w:sz w:val="22"/>
          <w:szCs w:val="22"/>
        </w:rPr>
        <w:t>What We Heard Report</w:t>
      </w:r>
      <w:r w:rsidR="00011BF6">
        <w:rPr>
          <w:sz w:val="22"/>
          <w:szCs w:val="22"/>
        </w:rPr>
        <w:t>,</w:t>
      </w:r>
      <w:r w:rsidR="4449D0A9" w:rsidRPr="3B2484DE">
        <w:rPr>
          <w:sz w:val="22"/>
          <w:szCs w:val="22"/>
        </w:rPr>
        <w:t xml:space="preserve"> </w:t>
      </w:r>
      <w:r w:rsidR="4449D0A9" w:rsidRPr="16F1A793">
        <w:rPr>
          <w:sz w:val="22"/>
          <w:szCs w:val="22"/>
        </w:rPr>
        <w:t xml:space="preserve">mark an important point in the collaborative implementation of </w:t>
      </w:r>
      <w:r w:rsidR="4449D0A9" w:rsidRPr="16F1A793">
        <w:rPr>
          <w:i/>
          <w:sz w:val="22"/>
          <w:szCs w:val="22"/>
        </w:rPr>
        <w:t>Water is Life.</w:t>
      </w:r>
      <w:r w:rsidR="4449D0A9" w:rsidRPr="3B2484DE">
        <w:rPr>
          <w:i/>
          <w:iCs/>
          <w:sz w:val="22"/>
          <w:szCs w:val="22"/>
        </w:rPr>
        <w:t xml:space="preserve"> </w:t>
      </w:r>
      <w:r w:rsidR="4449D0A9" w:rsidRPr="3B2484DE">
        <w:rPr>
          <w:sz w:val="22"/>
          <w:szCs w:val="22"/>
        </w:rPr>
        <w:t xml:space="preserve">Throughout the Forum, Traditional Owners expressed eagerness to continue </w:t>
      </w:r>
      <w:r w:rsidR="11D1F57D" w:rsidRPr="3B2484DE">
        <w:rPr>
          <w:sz w:val="22"/>
          <w:szCs w:val="22"/>
        </w:rPr>
        <w:t xml:space="preserve">this approach and </w:t>
      </w:r>
      <w:r w:rsidR="64A57756" w:rsidRPr="3B2484DE">
        <w:rPr>
          <w:sz w:val="22"/>
          <w:szCs w:val="22"/>
        </w:rPr>
        <w:t xml:space="preserve">re-iterated the need for an oversight committee. </w:t>
      </w:r>
    </w:p>
    <w:p w14:paraId="6833BAA4" w14:textId="7349DDFF" w:rsidR="00D91BF7" w:rsidRDefault="33E24677" w:rsidP="16F1A793">
      <w:pPr>
        <w:pStyle w:val="BodyText"/>
        <w:spacing w:after="240"/>
        <w:rPr>
          <w:sz w:val="22"/>
          <w:szCs w:val="22"/>
        </w:rPr>
      </w:pPr>
      <w:r w:rsidRPr="40E4C24C">
        <w:rPr>
          <w:sz w:val="22"/>
          <w:szCs w:val="22"/>
        </w:rPr>
        <w:t xml:space="preserve">Embracing the </w:t>
      </w:r>
      <w:r w:rsidR="005F43A5" w:rsidRPr="40E4C24C">
        <w:rPr>
          <w:i/>
          <w:iCs/>
          <w:sz w:val="22"/>
          <w:szCs w:val="22"/>
        </w:rPr>
        <w:t>Water is Life</w:t>
      </w:r>
      <w:r w:rsidRPr="40E4C24C">
        <w:rPr>
          <w:sz w:val="22"/>
          <w:szCs w:val="22"/>
        </w:rPr>
        <w:t xml:space="preserve"> principle of ‘no one left behind, no one held back’, some Traditional Owner organisations shared projects underway on their Country. </w:t>
      </w:r>
      <w:r w:rsidR="043BE79C" w:rsidRPr="40E4C24C">
        <w:rPr>
          <w:sz w:val="22"/>
          <w:szCs w:val="22"/>
        </w:rPr>
        <w:t>By</w:t>
      </w:r>
      <w:r w:rsidRPr="40E4C24C">
        <w:rPr>
          <w:sz w:val="22"/>
          <w:szCs w:val="22"/>
        </w:rPr>
        <w:t xml:space="preserve"> </w:t>
      </w:r>
      <w:r w:rsidR="3AAC75DC" w:rsidRPr="40E4C24C">
        <w:rPr>
          <w:sz w:val="22"/>
          <w:szCs w:val="22"/>
        </w:rPr>
        <w:t>d</w:t>
      </w:r>
      <w:r w:rsidR="00386764" w:rsidRPr="40E4C24C">
        <w:rPr>
          <w:sz w:val="22"/>
          <w:szCs w:val="22"/>
        </w:rPr>
        <w:t>emonstrating th</w:t>
      </w:r>
      <w:r w:rsidR="65A99BE8" w:rsidRPr="40E4C24C">
        <w:rPr>
          <w:sz w:val="22"/>
          <w:szCs w:val="22"/>
        </w:rPr>
        <w:t>is</w:t>
      </w:r>
      <w:r w:rsidR="00386764" w:rsidRPr="40E4C24C">
        <w:rPr>
          <w:sz w:val="22"/>
          <w:szCs w:val="22"/>
        </w:rPr>
        <w:t xml:space="preserve"> principle in action, </w:t>
      </w:r>
      <w:r w:rsidR="004E0135" w:rsidRPr="40E4C24C">
        <w:rPr>
          <w:sz w:val="22"/>
          <w:szCs w:val="22"/>
        </w:rPr>
        <w:t xml:space="preserve">those who spoke gave </w:t>
      </w:r>
      <w:r w:rsidR="0067156B" w:rsidRPr="40E4C24C">
        <w:rPr>
          <w:sz w:val="22"/>
          <w:szCs w:val="22"/>
        </w:rPr>
        <w:t xml:space="preserve">attendees </w:t>
      </w:r>
      <w:r w:rsidR="00A44114">
        <w:rPr>
          <w:sz w:val="22"/>
          <w:szCs w:val="22"/>
        </w:rPr>
        <w:t xml:space="preserve">an </w:t>
      </w:r>
      <w:r w:rsidR="0067156B" w:rsidRPr="40E4C24C">
        <w:rPr>
          <w:sz w:val="22"/>
          <w:szCs w:val="22"/>
        </w:rPr>
        <w:t xml:space="preserve">opportunity to </w:t>
      </w:r>
      <w:r w:rsidR="00DF799E" w:rsidRPr="40E4C24C">
        <w:rPr>
          <w:sz w:val="22"/>
          <w:szCs w:val="22"/>
        </w:rPr>
        <w:t xml:space="preserve">gain understanding </w:t>
      </w:r>
      <w:r w:rsidR="0067156B" w:rsidRPr="40E4C24C">
        <w:rPr>
          <w:sz w:val="22"/>
          <w:szCs w:val="22"/>
        </w:rPr>
        <w:t>of self-determined projects</w:t>
      </w:r>
      <w:r w:rsidR="004E0135" w:rsidRPr="40E4C24C">
        <w:rPr>
          <w:sz w:val="22"/>
          <w:szCs w:val="22"/>
        </w:rPr>
        <w:t xml:space="preserve"> and different ways they could participate further in the water sector</w:t>
      </w:r>
      <w:r w:rsidR="0067156B" w:rsidRPr="40E4C24C">
        <w:rPr>
          <w:sz w:val="22"/>
          <w:szCs w:val="22"/>
        </w:rPr>
        <w:t xml:space="preserve">. Opportunities for resource sharing, </w:t>
      </w:r>
      <w:r w:rsidR="00DF799E" w:rsidRPr="40E4C24C">
        <w:rPr>
          <w:sz w:val="22"/>
          <w:szCs w:val="22"/>
        </w:rPr>
        <w:t xml:space="preserve">peer-to-peer mentoring </w:t>
      </w:r>
      <w:r w:rsidR="00EC06BD" w:rsidRPr="40E4C24C">
        <w:rPr>
          <w:sz w:val="22"/>
          <w:szCs w:val="22"/>
        </w:rPr>
        <w:t xml:space="preserve">and collaborative benefit realisation were identified. </w:t>
      </w:r>
      <w:r w:rsidRPr="40E4C24C">
        <w:rPr>
          <w:sz w:val="22"/>
          <w:szCs w:val="22"/>
        </w:rPr>
        <w:t>This peer-to-peer knowledge sharing was greatly appreciated by all</w:t>
      </w:r>
      <w:r w:rsidR="6ED3B2EF" w:rsidRPr="40E4C24C">
        <w:rPr>
          <w:sz w:val="22"/>
          <w:szCs w:val="22"/>
        </w:rPr>
        <w:t xml:space="preserve"> and the spirit of reciprocity and partnership carried throughout the Forum. Attendees identified collaboration as integral for </w:t>
      </w:r>
      <w:r w:rsidR="005F43A5" w:rsidRPr="40E4C24C">
        <w:rPr>
          <w:i/>
          <w:iCs/>
          <w:sz w:val="22"/>
          <w:szCs w:val="22"/>
        </w:rPr>
        <w:t>Water is Life</w:t>
      </w:r>
      <w:r w:rsidR="6ED3B2EF" w:rsidRPr="40E4C24C">
        <w:rPr>
          <w:sz w:val="22"/>
          <w:szCs w:val="22"/>
        </w:rPr>
        <w:t xml:space="preserve"> implementation</w:t>
      </w:r>
      <w:r w:rsidR="6ED3B2EF" w:rsidRPr="5BBE6E4F">
        <w:rPr>
          <w:sz w:val="22"/>
          <w:szCs w:val="22"/>
        </w:rPr>
        <w:t xml:space="preserve">. </w:t>
      </w:r>
    </w:p>
    <w:p w14:paraId="3BDC63CE" w14:textId="0D7C8AAF" w:rsidR="00D91BF7" w:rsidRDefault="1EA3F5AB" w:rsidP="16F1A793">
      <w:pPr>
        <w:pStyle w:val="BodyText"/>
        <w:spacing w:after="240"/>
        <w:rPr>
          <w:sz w:val="22"/>
          <w:szCs w:val="22"/>
        </w:rPr>
      </w:pPr>
      <w:r w:rsidRPr="58ED6F78">
        <w:rPr>
          <w:sz w:val="22"/>
          <w:szCs w:val="22"/>
        </w:rPr>
        <w:t xml:space="preserve">This </w:t>
      </w:r>
      <w:r w:rsidRPr="58ED6F78">
        <w:rPr>
          <w:i/>
          <w:iCs/>
          <w:sz w:val="22"/>
          <w:szCs w:val="22"/>
        </w:rPr>
        <w:t>What We Heard Report</w:t>
      </w:r>
      <w:r w:rsidRPr="58ED6F78">
        <w:rPr>
          <w:sz w:val="22"/>
          <w:szCs w:val="22"/>
        </w:rPr>
        <w:t xml:space="preserve"> will be used by</w:t>
      </w:r>
      <w:r w:rsidR="00F0457D">
        <w:rPr>
          <w:sz w:val="22"/>
          <w:szCs w:val="22"/>
        </w:rPr>
        <w:t xml:space="preserve"> staff responsible for </w:t>
      </w:r>
      <w:r w:rsidR="00F0457D">
        <w:rPr>
          <w:i/>
          <w:iCs/>
          <w:sz w:val="22"/>
          <w:szCs w:val="22"/>
        </w:rPr>
        <w:t>Water is Life</w:t>
      </w:r>
      <w:r w:rsidR="00F0457D">
        <w:rPr>
          <w:sz w:val="22"/>
          <w:szCs w:val="22"/>
        </w:rPr>
        <w:t xml:space="preserve"> implementation</w:t>
      </w:r>
      <w:r w:rsidRPr="58ED6F78">
        <w:rPr>
          <w:sz w:val="22"/>
          <w:szCs w:val="22"/>
        </w:rPr>
        <w:t xml:space="preserve"> to inform learnings and progression on medium- and long-term outcomes.</w:t>
      </w:r>
      <w:r w:rsidR="0007652D">
        <w:rPr>
          <w:sz w:val="22"/>
          <w:szCs w:val="22"/>
        </w:rPr>
        <w:t xml:space="preserve"> </w:t>
      </w:r>
      <w:r w:rsidR="31095CE6" w:rsidRPr="58ED6F78">
        <w:rPr>
          <w:sz w:val="22"/>
          <w:szCs w:val="22"/>
        </w:rPr>
        <w:t>The actions demonstrate Traditional Owners’ interests and expectations of Government</w:t>
      </w:r>
      <w:r w:rsidR="007E6563">
        <w:rPr>
          <w:sz w:val="22"/>
          <w:szCs w:val="22"/>
        </w:rPr>
        <w:t xml:space="preserve"> and act as a pathway to further partnership and better results for Country, Traditional Owners and water management. </w:t>
      </w:r>
    </w:p>
    <w:p w14:paraId="7E6EA51F" w14:textId="16592D1C" w:rsidR="00C337C1" w:rsidRDefault="31095CE6" w:rsidP="16F1A793">
      <w:pPr>
        <w:pStyle w:val="BodyText"/>
        <w:spacing w:after="240"/>
        <w:rPr>
          <w:sz w:val="22"/>
          <w:szCs w:val="22"/>
        </w:rPr>
      </w:pPr>
      <w:r w:rsidRPr="40E4C24C">
        <w:rPr>
          <w:i/>
          <w:iCs/>
          <w:sz w:val="22"/>
          <w:szCs w:val="22"/>
        </w:rPr>
        <w:t>Water is Life</w:t>
      </w:r>
      <w:r w:rsidR="00BC4FE5" w:rsidRPr="40E4C24C">
        <w:rPr>
          <w:i/>
          <w:iCs/>
          <w:sz w:val="22"/>
          <w:szCs w:val="22"/>
        </w:rPr>
        <w:t>’s</w:t>
      </w:r>
      <w:r w:rsidR="00BC4FE5" w:rsidRPr="40E4C24C">
        <w:rPr>
          <w:sz w:val="22"/>
          <w:szCs w:val="22"/>
        </w:rPr>
        <w:t xml:space="preserve"> commitment to restorative water justice </w:t>
      </w:r>
      <w:r w:rsidR="004E0135" w:rsidRPr="40E4C24C">
        <w:rPr>
          <w:sz w:val="22"/>
          <w:szCs w:val="22"/>
        </w:rPr>
        <w:t xml:space="preserve">will lead to wide ranging </w:t>
      </w:r>
      <w:r w:rsidRPr="40E4C24C">
        <w:rPr>
          <w:sz w:val="22"/>
          <w:szCs w:val="22"/>
        </w:rPr>
        <w:t>system reform</w:t>
      </w:r>
      <w:r w:rsidR="004E0135" w:rsidRPr="40E4C24C">
        <w:rPr>
          <w:sz w:val="22"/>
          <w:szCs w:val="22"/>
        </w:rPr>
        <w:t xml:space="preserve"> within the water sector</w:t>
      </w:r>
      <w:r w:rsidR="00BC4FE5" w:rsidRPr="40E4C24C">
        <w:rPr>
          <w:sz w:val="22"/>
          <w:szCs w:val="22"/>
        </w:rPr>
        <w:t>.</w:t>
      </w:r>
      <w:r w:rsidRPr="40E4C24C">
        <w:rPr>
          <w:sz w:val="22"/>
          <w:szCs w:val="22"/>
        </w:rPr>
        <w:t xml:space="preserve"> This commitment will take time, grunt and resourcing.</w:t>
      </w:r>
      <w:r w:rsidR="003B3FCE" w:rsidRPr="40E4C24C">
        <w:rPr>
          <w:sz w:val="22"/>
          <w:szCs w:val="22"/>
        </w:rPr>
        <w:t xml:space="preserve"> It’s a journey that Traditional Owners</w:t>
      </w:r>
      <w:r w:rsidR="00722CDE">
        <w:rPr>
          <w:sz w:val="22"/>
          <w:szCs w:val="22"/>
        </w:rPr>
        <w:t>, DEECA</w:t>
      </w:r>
      <w:r w:rsidR="003B3FCE" w:rsidRPr="40E4C24C">
        <w:rPr>
          <w:sz w:val="22"/>
          <w:szCs w:val="22"/>
        </w:rPr>
        <w:t xml:space="preserve"> and the water sector</w:t>
      </w:r>
      <w:r w:rsidR="00722CDE">
        <w:rPr>
          <w:sz w:val="22"/>
          <w:szCs w:val="22"/>
        </w:rPr>
        <w:t xml:space="preserve"> must walk together</w:t>
      </w:r>
      <w:r w:rsidR="003B3FCE" w:rsidRPr="40E4C24C">
        <w:rPr>
          <w:sz w:val="22"/>
          <w:szCs w:val="22"/>
        </w:rPr>
        <w:t>.</w:t>
      </w:r>
      <w:r w:rsidRPr="40E4C24C">
        <w:rPr>
          <w:sz w:val="22"/>
          <w:szCs w:val="22"/>
        </w:rPr>
        <w:t xml:space="preserve"> Everyone who attended </w:t>
      </w:r>
      <w:r w:rsidR="003B3FCE" w:rsidRPr="40E4C24C">
        <w:rPr>
          <w:sz w:val="22"/>
          <w:szCs w:val="22"/>
        </w:rPr>
        <w:t xml:space="preserve">the Forum </w:t>
      </w:r>
      <w:r w:rsidRPr="40E4C24C">
        <w:rPr>
          <w:sz w:val="22"/>
          <w:szCs w:val="22"/>
        </w:rPr>
        <w:t>is committed to the challenge. </w:t>
      </w:r>
    </w:p>
    <w:p w14:paraId="33662319" w14:textId="77777777" w:rsidR="002F00B5" w:rsidRDefault="002F00B5" w:rsidP="16F1A793">
      <w:pPr>
        <w:pStyle w:val="BodyText"/>
        <w:spacing w:after="240"/>
        <w:rPr>
          <w:sz w:val="22"/>
          <w:szCs w:val="22"/>
        </w:rPr>
      </w:pPr>
    </w:p>
    <w:p w14:paraId="47FDB4D4" w14:textId="77777777" w:rsidR="002F00B5" w:rsidRDefault="002F00B5" w:rsidP="16F1A793">
      <w:pPr>
        <w:pStyle w:val="BodyText"/>
        <w:spacing w:after="240"/>
        <w:rPr>
          <w:sz w:val="22"/>
          <w:szCs w:val="22"/>
        </w:rPr>
      </w:pPr>
    </w:p>
    <w:p w14:paraId="3843F05F" w14:textId="77777777" w:rsidR="002F00B5" w:rsidRDefault="002F00B5" w:rsidP="16F1A793">
      <w:pPr>
        <w:pStyle w:val="BodyText"/>
        <w:spacing w:after="240"/>
        <w:rPr>
          <w:sz w:val="22"/>
          <w:szCs w:val="22"/>
        </w:rPr>
      </w:pPr>
    </w:p>
    <w:p w14:paraId="5E1BC39C" w14:textId="77777777" w:rsidR="002F00B5" w:rsidRDefault="002F00B5" w:rsidP="16F1A793">
      <w:pPr>
        <w:pStyle w:val="BodyText"/>
        <w:spacing w:after="240"/>
        <w:rPr>
          <w:sz w:val="22"/>
          <w:szCs w:val="22"/>
        </w:rPr>
      </w:pPr>
    </w:p>
    <w:p w14:paraId="37AE6001" w14:textId="77777777" w:rsidR="002F00B5" w:rsidRDefault="002F00B5" w:rsidP="16F1A793">
      <w:pPr>
        <w:pStyle w:val="BodyText"/>
        <w:spacing w:after="240"/>
        <w:rPr>
          <w:sz w:val="22"/>
          <w:szCs w:val="22"/>
        </w:rPr>
      </w:pPr>
    </w:p>
    <w:p w14:paraId="70498B90" w14:textId="77777777" w:rsidR="002F00B5" w:rsidRPr="00C337C1" w:rsidRDefault="002F00B5" w:rsidP="16F1A793">
      <w:pPr>
        <w:pStyle w:val="BodyText"/>
        <w:spacing w:after="240"/>
        <w:rPr>
          <w:sz w:val="22"/>
          <w:szCs w:val="22"/>
        </w:rPr>
      </w:pPr>
    </w:p>
    <w:p w14:paraId="476A27FE" w14:textId="008A48A8" w:rsidR="00EB10FA" w:rsidRDefault="00D42D58" w:rsidP="00044A8A">
      <w:pPr>
        <w:pStyle w:val="Heading4"/>
      </w:pPr>
      <w:r>
        <w:t>Attendees</w:t>
      </w:r>
    </w:p>
    <w:p w14:paraId="2340B8B8" w14:textId="28B223C3" w:rsidR="00BF2E04" w:rsidRDefault="00EB10FA" w:rsidP="504FE828">
      <w:pPr>
        <w:pStyle w:val="BodyText"/>
        <w:spacing w:after="240"/>
        <w:rPr>
          <w:sz w:val="22"/>
          <w:szCs w:val="22"/>
        </w:rPr>
      </w:pPr>
      <w:r>
        <w:rPr>
          <w:sz w:val="22"/>
          <w:szCs w:val="22"/>
        </w:rPr>
        <w:t xml:space="preserve">DEECA </w:t>
      </w:r>
      <w:r w:rsidR="00732FF4">
        <w:rPr>
          <w:sz w:val="22"/>
          <w:szCs w:val="22"/>
        </w:rPr>
        <w:t xml:space="preserve">expresses deep </w:t>
      </w:r>
      <w:r w:rsidR="00BF2E04">
        <w:rPr>
          <w:sz w:val="22"/>
          <w:szCs w:val="22"/>
        </w:rPr>
        <w:t>appreciation</w:t>
      </w:r>
      <w:r w:rsidR="00732FF4">
        <w:rPr>
          <w:sz w:val="22"/>
          <w:szCs w:val="22"/>
        </w:rPr>
        <w:t xml:space="preserve"> to</w:t>
      </w:r>
      <w:r w:rsidR="002C0A89">
        <w:rPr>
          <w:sz w:val="22"/>
          <w:szCs w:val="22"/>
        </w:rPr>
        <w:t xml:space="preserve"> </w:t>
      </w:r>
      <w:r>
        <w:rPr>
          <w:sz w:val="22"/>
          <w:szCs w:val="22"/>
        </w:rPr>
        <w:t>representative</w:t>
      </w:r>
      <w:r w:rsidR="002C0A89">
        <w:rPr>
          <w:sz w:val="22"/>
          <w:szCs w:val="22"/>
        </w:rPr>
        <w:t>s</w:t>
      </w:r>
      <w:r>
        <w:rPr>
          <w:sz w:val="22"/>
          <w:szCs w:val="22"/>
        </w:rPr>
        <w:t xml:space="preserve"> from the following </w:t>
      </w:r>
      <w:r w:rsidR="002C0A89">
        <w:rPr>
          <w:sz w:val="22"/>
          <w:szCs w:val="22"/>
        </w:rPr>
        <w:t>Traditional Owner organisations</w:t>
      </w:r>
      <w:r>
        <w:rPr>
          <w:sz w:val="22"/>
          <w:szCs w:val="22"/>
        </w:rPr>
        <w:t xml:space="preserve"> for </w:t>
      </w:r>
      <w:r w:rsidR="002C0A89">
        <w:rPr>
          <w:sz w:val="22"/>
          <w:szCs w:val="22"/>
        </w:rPr>
        <w:t>attending the Oversight Forum</w:t>
      </w:r>
      <w:r w:rsidR="00BF2E04">
        <w:rPr>
          <w:sz w:val="22"/>
          <w:szCs w:val="22"/>
        </w:rPr>
        <w:t>. Thank you for</w:t>
      </w:r>
      <w:r w:rsidR="002C0A89">
        <w:rPr>
          <w:sz w:val="22"/>
          <w:szCs w:val="22"/>
        </w:rPr>
        <w:t xml:space="preserve"> </w:t>
      </w:r>
      <w:r>
        <w:rPr>
          <w:sz w:val="22"/>
          <w:szCs w:val="22"/>
        </w:rPr>
        <w:t xml:space="preserve">sharing </w:t>
      </w:r>
      <w:r w:rsidR="00BF2E04">
        <w:rPr>
          <w:sz w:val="22"/>
          <w:szCs w:val="22"/>
        </w:rPr>
        <w:t>your</w:t>
      </w:r>
      <w:r>
        <w:rPr>
          <w:sz w:val="22"/>
          <w:szCs w:val="22"/>
        </w:rPr>
        <w:t xml:space="preserve"> valuable </w:t>
      </w:r>
      <w:r w:rsidR="002C0A89">
        <w:rPr>
          <w:sz w:val="22"/>
          <w:szCs w:val="22"/>
        </w:rPr>
        <w:t xml:space="preserve">knowledge </w:t>
      </w:r>
      <w:r>
        <w:rPr>
          <w:sz w:val="22"/>
          <w:szCs w:val="22"/>
        </w:rPr>
        <w:t>and insights</w:t>
      </w:r>
      <w:r w:rsidR="00857CF1">
        <w:rPr>
          <w:sz w:val="22"/>
          <w:szCs w:val="22"/>
        </w:rPr>
        <w:t>, for passing on deep wisdom, and for participating in the two-day forum. For many</w:t>
      </w:r>
      <w:r w:rsidR="253FF082" w:rsidRPr="4C42D2CD">
        <w:rPr>
          <w:sz w:val="22"/>
          <w:szCs w:val="22"/>
        </w:rPr>
        <w:t>,</w:t>
      </w:r>
      <w:r w:rsidR="00857CF1">
        <w:rPr>
          <w:sz w:val="22"/>
          <w:szCs w:val="22"/>
        </w:rPr>
        <w:t xml:space="preserve"> </w:t>
      </w:r>
      <w:r w:rsidR="00050D56">
        <w:rPr>
          <w:sz w:val="22"/>
          <w:szCs w:val="22"/>
        </w:rPr>
        <w:t>attending the Forum involved</w:t>
      </w:r>
      <w:r w:rsidR="00857CF1">
        <w:rPr>
          <w:sz w:val="22"/>
          <w:szCs w:val="22"/>
        </w:rPr>
        <w:t xml:space="preserve"> time spent off Country and away from family</w:t>
      </w:r>
      <w:r w:rsidR="65A181D6" w:rsidRPr="4C42D2CD">
        <w:rPr>
          <w:sz w:val="22"/>
          <w:szCs w:val="22"/>
        </w:rPr>
        <w:t>,</w:t>
      </w:r>
      <w:r w:rsidR="0007652D">
        <w:rPr>
          <w:sz w:val="22"/>
          <w:szCs w:val="22"/>
        </w:rPr>
        <w:t xml:space="preserve"> </w:t>
      </w:r>
      <w:r w:rsidR="00857CF1">
        <w:rPr>
          <w:sz w:val="22"/>
          <w:szCs w:val="22"/>
        </w:rPr>
        <w:t>community</w:t>
      </w:r>
      <w:r w:rsidR="22C4C0F6" w:rsidRPr="4C42D2CD">
        <w:rPr>
          <w:sz w:val="22"/>
          <w:szCs w:val="22"/>
        </w:rPr>
        <w:t xml:space="preserve"> and commitments</w:t>
      </w:r>
      <w:r w:rsidR="006E42ED" w:rsidRPr="4C42D2CD">
        <w:rPr>
          <w:sz w:val="22"/>
          <w:szCs w:val="22"/>
        </w:rPr>
        <w:t>.</w:t>
      </w:r>
      <w:r w:rsidR="00F767DD">
        <w:rPr>
          <w:sz w:val="22"/>
          <w:szCs w:val="22"/>
        </w:rPr>
        <w:t xml:space="preserve"> </w:t>
      </w:r>
      <w:r w:rsidR="0007652D">
        <w:rPr>
          <w:sz w:val="22"/>
          <w:szCs w:val="22"/>
        </w:rPr>
        <w:t xml:space="preserve">DEECA </w:t>
      </w:r>
      <w:r w:rsidR="00F767DD">
        <w:rPr>
          <w:sz w:val="22"/>
          <w:szCs w:val="22"/>
        </w:rPr>
        <w:t>acknowledge</w:t>
      </w:r>
      <w:r w:rsidR="006E42ED">
        <w:rPr>
          <w:sz w:val="22"/>
          <w:szCs w:val="22"/>
        </w:rPr>
        <w:t>s</w:t>
      </w:r>
      <w:r w:rsidR="00F767DD">
        <w:rPr>
          <w:sz w:val="22"/>
          <w:szCs w:val="22"/>
        </w:rPr>
        <w:t xml:space="preserve"> your commitment to working in partnership and recognise</w:t>
      </w:r>
      <w:r w:rsidR="007C7BCD">
        <w:rPr>
          <w:sz w:val="22"/>
          <w:szCs w:val="22"/>
        </w:rPr>
        <w:t>s</w:t>
      </w:r>
      <w:r w:rsidR="00F767DD">
        <w:rPr>
          <w:sz w:val="22"/>
          <w:szCs w:val="22"/>
        </w:rPr>
        <w:t xml:space="preserve"> that conversations about Country and self-determination carry deep meanin</w:t>
      </w:r>
      <w:r w:rsidR="00C26140">
        <w:rPr>
          <w:sz w:val="22"/>
          <w:szCs w:val="22"/>
        </w:rPr>
        <w:t xml:space="preserve">g and weight. As </w:t>
      </w:r>
      <w:r w:rsidR="00C26140">
        <w:rPr>
          <w:i/>
          <w:iCs/>
          <w:sz w:val="22"/>
          <w:szCs w:val="22"/>
        </w:rPr>
        <w:t xml:space="preserve">Water is Life </w:t>
      </w:r>
      <w:r w:rsidR="00C26140">
        <w:rPr>
          <w:sz w:val="22"/>
          <w:szCs w:val="22"/>
        </w:rPr>
        <w:t xml:space="preserve">is implemented, we </w:t>
      </w:r>
      <w:r w:rsidR="00C26140" w:rsidRPr="002C0A89">
        <w:rPr>
          <w:sz w:val="22"/>
          <w:szCs w:val="22"/>
        </w:rPr>
        <w:t>will</w:t>
      </w:r>
      <w:r w:rsidR="00C26140">
        <w:rPr>
          <w:sz w:val="22"/>
          <w:szCs w:val="22"/>
        </w:rPr>
        <w:t xml:space="preserve"> continue to collaborate and learn from each other. </w:t>
      </w:r>
    </w:p>
    <w:p w14:paraId="69DACDE3" w14:textId="77777777" w:rsidR="002F00B5" w:rsidRDefault="002F00B5" w:rsidP="504FE828">
      <w:pPr>
        <w:pStyle w:val="BodyText"/>
        <w:spacing w:after="240"/>
        <w:rPr>
          <w:sz w:val="22"/>
          <w:szCs w:val="22"/>
        </w:rPr>
      </w:pPr>
    </w:p>
    <w:tbl>
      <w:tblPr>
        <w:tblStyle w:val="TableAsPlaceholder"/>
        <w:tblW w:w="0" w:type="auto"/>
        <w:jc w:val="center"/>
        <w:tblBorders>
          <w:insideH w:val="single" w:sz="4" w:space="0" w:color="auto"/>
        </w:tblBorders>
        <w:tblLook w:val="04A0" w:firstRow="1" w:lastRow="0" w:firstColumn="1" w:lastColumn="0" w:noHBand="0" w:noVBand="1"/>
      </w:tblPr>
      <w:tblGrid>
        <w:gridCol w:w="4820"/>
        <w:gridCol w:w="4819"/>
      </w:tblGrid>
      <w:tr w:rsidR="00DE1813" w:rsidRPr="00112C7D" w14:paraId="275660B2" w14:textId="77777777" w:rsidTr="00DE1813">
        <w:trPr>
          <w:trHeight w:val="737"/>
          <w:jc w:val="center"/>
        </w:trPr>
        <w:tc>
          <w:tcPr>
            <w:tcW w:w="4820" w:type="dxa"/>
            <w:vAlign w:val="center"/>
          </w:tcPr>
          <w:p w14:paraId="399351DB" w14:textId="2C38E741" w:rsidR="00723625" w:rsidRPr="00112C7D" w:rsidRDefault="00723625" w:rsidP="00DE1813">
            <w:pPr>
              <w:pStyle w:val="BodyText"/>
              <w:spacing w:after="240"/>
              <w:jc w:val="center"/>
              <w:rPr>
                <w:sz w:val="22"/>
                <w:szCs w:val="22"/>
              </w:rPr>
            </w:pPr>
            <w:r w:rsidRPr="00112C7D">
              <w:rPr>
                <w:sz w:val="22"/>
                <w:szCs w:val="22"/>
              </w:rPr>
              <w:t>Bangerang Aboriginal Corporation</w:t>
            </w:r>
          </w:p>
        </w:tc>
        <w:tc>
          <w:tcPr>
            <w:tcW w:w="4819" w:type="dxa"/>
            <w:vAlign w:val="center"/>
          </w:tcPr>
          <w:p w14:paraId="63B8104E" w14:textId="48A3C354" w:rsidR="00723625" w:rsidRPr="00112C7D" w:rsidRDefault="00723625" w:rsidP="00DE1813">
            <w:pPr>
              <w:pStyle w:val="BodyText"/>
              <w:spacing w:after="240"/>
              <w:jc w:val="center"/>
              <w:rPr>
                <w:sz w:val="22"/>
                <w:szCs w:val="22"/>
              </w:rPr>
            </w:pPr>
            <w:r w:rsidRPr="00112C7D">
              <w:rPr>
                <w:sz w:val="22"/>
                <w:szCs w:val="22"/>
              </w:rPr>
              <w:t>North Central Catchment Management Authority – Aboriginal Water Officer</w:t>
            </w:r>
          </w:p>
        </w:tc>
      </w:tr>
      <w:tr w:rsidR="00723625" w:rsidRPr="00112C7D" w14:paraId="1F56681F" w14:textId="77777777" w:rsidTr="00DE1813">
        <w:trPr>
          <w:trHeight w:val="737"/>
          <w:jc w:val="center"/>
        </w:trPr>
        <w:tc>
          <w:tcPr>
            <w:tcW w:w="4820" w:type="dxa"/>
            <w:vAlign w:val="center"/>
          </w:tcPr>
          <w:p w14:paraId="37C856C5" w14:textId="53CC5B97" w:rsidR="00723625" w:rsidRPr="00112C7D" w:rsidRDefault="00723625" w:rsidP="00DE1813">
            <w:pPr>
              <w:pStyle w:val="BodyText"/>
              <w:spacing w:after="240"/>
              <w:jc w:val="center"/>
              <w:rPr>
                <w:sz w:val="22"/>
                <w:szCs w:val="22"/>
              </w:rPr>
            </w:pPr>
            <w:r w:rsidRPr="00112C7D">
              <w:rPr>
                <w:sz w:val="22"/>
                <w:szCs w:val="22"/>
              </w:rPr>
              <w:t>Bidwell-Maap Aboriginal Corporation</w:t>
            </w:r>
          </w:p>
        </w:tc>
        <w:tc>
          <w:tcPr>
            <w:tcW w:w="4819" w:type="dxa"/>
            <w:vAlign w:val="center"/>
          </w:tcPr>
          <w:p w14:paraId="1BB58FB2" w14:textId="311F3336" w:rsidR="00723625" w:rsidRPr="00112C7D" w:rsidRDefault="00723625" w:rsidP="00DE1813">
            <w:pPr>
              <w:pStyle w:val="BodyText"/>
              <w:spacing w:after="240"/>
              <w:jc w:val="center"/>
              <w:rPr>
                <w:sz w:val="22"/>
                <w:szCs w:val="22"/>
              </w:rPr>
            </w:pPr>
            <w:r w:rsidRPr="00112C7D">
              <w:rPr>
                <w:sz w:val="22"/>
                <w:szCs w:val="22"/>
              </w:rPr>
              <w:t xml:space="preserve">Tati </w:t>
            </w:r>
            <w:proofErr w:type="spellStart"/>
            <w:r w:rsidRPr="00112C7D">
              <w:rPr>
                <w:sz w:val="22"/>
                <w:szCs w:val="22"/>
              </w:rPr>
              <w:t>Tati</w:t>
            </w:r>
            <w:proofErr w:type="spellEnd"/>
            <w:r w:rsidRPr="00112C7D">
              <w:rPr>
                <w:sz w:val="22"/>
                <w:szCs w:val="22"/>
              </w:rPr>
              <w:t xml:space="preserve"> </w:t>
            </w:r>
            <w:proofErr w:type="spellStart"/>
            <w:r w:rsidRPr="00112C7D">
              <w:rPr>
                <w:sz w:val="22"/>
                <w:szCs w:val="22"/>
              </w:rPr>
              <w:t>Kaiejin</w:t>
            </w:r>
            <w:proofErr w:type="spellEnd"/>
          </w:p>
        </w:tc>
      </w:tr>
      <w:tr w:rsidR="00723625" w:rsidRPr="00112C7D" w14:paraId="35F4B414" w14:textId="77777777" w:rsidTr="00DE1813">
        <w:trPr>
          <w:trHeight w:val="737"/>
          <w:jc w:val="center"/>
        </w:trPr>
        <w:tc>
          <w:tcPr>
            <w:tcW w:w="4820" w:type="dxa"/>
            <w:vAlign w:val="center"/>
          </w:tcPr>
          <w:p w14:paraId="50E5398A" w14:textId="3473387A" w:rsidR="00723625" w:rsidRPr="00112C7D" w:rsidRDefault="00723625" w:rsidP="00DE1813">
            <w:pPr>
              <w:pStyle w:val="BodyText"/>
              <w:spacing w:after="240"/>
              <w:jc w:val="center"/>
              <w:rPr>
                <w:sz w:val="22"/>
                <w:szCs w:val="22"/>
              </w:rPr>
            </w:pPr>
            <w:r w:rsidRPr="00112C7D">
              <w:rPr>
                <w:sz w:val="22"/>
                <w:szCs w:val="22"/>
              </w:rPr>
              <w:t>Bunurong Land Council</w:t>
            </w:r>
          </w:p>
        </w:tc>
        <w:tc>
          <w:tcPr>
            <w:tcW w:w="4819" w:type="dxa"/>
            <w:vAlign w:val="center"/>
          </w:tcPr>
          <w:p w14:paraId="04DD3987" w14:textId="2A12440C" w:rsidR="00723625" w:rsidRPr="00112C7D" w:rsidRDefault="00723625" w:rsidP="00DE1813">
            <w:pPr>
              <w:pStyle w:val="BodyText"/>
              <w:spacing w:after="240"/>
              <w:jc w:val="center"/>
              <w:rPr>
                <w:sz w:val="22"/>
                <w:szCs w:val="22"/>
              </w:rPr>
            </w:pPr>
            <w:r w:rsidRPr="00112C7D">
              <w:rPr>
                <w:sz w:val="22"/>
                <w:szCs w:val="22"/>
              </w:rPr>
              <w:t xml:space="preserve">Tati </w:t>
            </w:r>
            <w:proofErr w:type="spellStart"/>
            <w:r w:rsidRPr="00112C7D">
              <w:rPr>
                <w:sz w:val="22"/>
                <w:szCs w:val="22"/>
              </w:rPr>
              <w:t>Tati</w:t>
            </w:r>
            <w:proofErr w:type="spellEnd"/>
            <w:r w:rsidRPr="00112C7D">
              <w:rPr>
                <w:sz w:val="22"/>
                <w:szCs w:val="22"/>
              </w:rPr>
              <w:t xml:space="preserve"> Land and Water Indigenous Corporation</w:t>
            </w:r>
          </w:p>
        </w:tc>
      </w:tr>
      <w:tr w:rsidR="00723625" w:rsidRPr="00112C7D" w14:paraId="5F349202" w14:textId="77777777" w:rsidTr="00DE1813">
        <w:trPr>
          <w:trHeight w:val="737"/>
          <w:jc w:val="center"/>
        </w:trPr>
        <w:tc>
          <w:tcPr>
            <w:tcW w:w="4820" w:type="dxa"/>
            <w:vAlign w:val="center"/>
          </w:tcPr>
          <w:p w14:paraId="07AD3A69" w14:textId="683A3C0B" w:rsidR="00723625" w:rsidRPr="00112C7D" w:rsidRDefault="00723625" w:rsidP="00DE1813">
            <w:pPr>
              <w:pStyle w:val="BodyText"/>
              <w:spacing w:after="240"/>
              <w:jc w:val="center"/>
              <w:rPr>
                <w:sz w:val="22"/>
                <w:szCs w:val="22"/>
              </w:rPr>
            </w:pPr>
            <w:r w:rsidRPr="00112C7D">
              <w:rPr>
                <w:sz w:val="22"/>
                <w:szCs w:val="22"/>
              </w:rPr>
              <w:t xml:space="preserve">Dja </w:t>
            </w:r>
            <w:proofErr w:type="spellStart"/>
            <w:r w:rsidRPr="00112C7D">
              <w:rPr>
                <w:sz w:val="22"/>
                <w:szCs w:val="22"/>
              </w:rPr>
              <w:t>Dja</w:t>
            </w:r>
            <w:proofErr w:type="spellEnd"/>
            <w:r w:rsidRPr="00112C7D">
              <w:rPr>
                <w:sz w:val="22"/>
                <w:szCs w:val="22"/>
              </w:rPr>
              <w:t xml:space="preserve"> Wurrung Clans Aboriginal Corporation</w:t>
            </w:r>
          </w:p>
        </w:tc>
        <w:tc>
          <w:tcPr>
            <w:tcW w:w="4819" w:type="dxa"/>
            <w:vAlign w:val="center"/>
          </w:tcPr>
          <w:p w14:paraId="1BA68B24" w14:textId="5707230D" w:rsidR="00723625" w:rsidRPr="00112C7D" w:rsidRDefault="00723625" w:rsidP="00DE1813">
            <w:pPr>
              <w:pStyle w:val="BodyText"/>
              <w:spacing w:after="240"/>
              <w:jc w:val="center"/>
              <w:rPr>
                <w:sz w:val="22"/>
                <w:szCs w:val="22"/>
              </w:rPr>
            </w:pPr>
            <w:r w:rsidRPr="00112C7D">
              <w:rPr>
                <w:sz w:val="22"/>
                <w:szCs w:val="22"/>
              </w:rPr>
              <w:t>Taungurung Land and Waters Council</w:t>
            </w:r>
          </w:p>
        </w:tc>
      </w:tr>
      <w:tr w:rsidR="00723625" w:rsidRPr="00112C7D" w14:paraId="6695F271" w14:textId="77777777" w:rsidTr="00DE1813">
        <w:trPr>
          <w:trHeight w:val="737"/>
          <w:jc w:val="center"/>
        </w:trPr>
        <w:tc>
          <w:tcPr>
            <w:tcW w:w="4820" w:type="dxa"/>
            <w:vAlign w:val="center"/>
          </w:tcPr>
          <w:p w14:paraId="7ED23DD3" w14:textId="52E09DE7" w:rsidR="00723625" w:rsidRPr="00112C7D" w:rsidRDefault="00723625" w:rsidP="00DE1813">
            <w:pPr>
              <w:pStyle w:val="BodyText"/>
              <w:spacing w:after="240"/>
              <w:jc w:val="center"/>
              <w:rPr>
                <w:sz w:val="22"/>
                <w:szCs w:val="22"/>
              </w:rPr>
            </w:pPr>
            <w:proofErr w:type="spellStart"/>
            <w:r w:rsidRPr="00112C7D">
              <w:rPr>
                <w:sz w:val="22"/>
                <w:szCs w:val="22"/>
              </w:rPr>
              <w:t>Duduroa</w:t>
            </w:r>
            <w:proofErr w:type="spellEnd"/>
            <w:r w:rsidRPr="00112C7D">
              <w:rPr>
                <w:sz w:val="22"/>
                <w:szCs w:val="22"/>
              </w:rPr>
              <w:t xml:space="preserve"> </w:t>
            </w:r>
            <w:proofErr w:type="spellStart"/>
            <w:r w:rsidRPr="00112C7D">
              <w:rPr>
                <w:sz w:val="22"/>
                <w:szCs w:val="22"/>
              </w:rPr>
              <w:t>Dhargal</w:t>
            </w:r>
            <w:proofErr w:type="spellEnd"/>
            <w:r w:rsidRPr="00112C7D">
              <w:rPr>
                <w:sz w:val="22"/>
                <w:szCs w:val="22"/>
              </w:rPr>
              <w:t xml:space="preserve"> Aboriginal Corporation</w:t>
            </w:r>
          </w:p>
        </w:tc>
        <w:tc>
          <w:tcPr>
            <w:tcW w:w="4819" w:type="dxa"/>
            <w:vAlign w:val="center"/>
          </w:tcPr>
          <w:p w14:paraId="629AC575" w14:textId="7DB992EE" w:rsidR="00723625" w:rsidRPr="00112C7D" w:rsidRDefault="00723625" w:rsidP="00DE1813">
            <w:pPr>
              <w:pStyle w:val="BodyText"/>
              <w:spacing w:after="240"/>
              <w:jc w:val="center"/>
              <w:rPr>
                <w:sz w:val="22"/>
                <w:szCs w:val="22"/>
              </w:rPr>
            </w:pPr>
            <w:r w:rsidRPr="00112C7D">
              <w:rPr>
                <w:sz w:val="22"/>
                <w:szCs w:val="22"/>
              </w:rPr>
              <w:t>Wadawurrung Traditional Owners Aboriginal Corporation</w:t>
            </w:r>
          </w:p>
        </w:tc>
      </w:tr>
      <w:tr w:rsidR="00723625" w:rsidRPr="00112C7D" w14:paraId="072BF9E4" w14:textId="77777777" w:rsidTr="00DE1813">
        <w:trPr>
          <w:trHeight w:val="737"/>
          <w:jc w:val="center"/>
        </w:trPr>
        <w:tc>
          <w:tcPr>
            <w:tcW w:w="4820" w:type="dxa"/>
            <w:vAlign w:val="center"/>
          </w:tcPr>
          <w:p w14:paraId="2182CA32" w14:textId="64B55C70" w:rsidR="00723625" w:rsidRPr="00112C7D" w:rsidRDefault="00723625" w:rsidP="00DE1813">
            <w:pPr>
              <w:pStyle w:val="BodyText"/>
              <w:spacing w:after="240"/>
              <w:jc w:val="center"/>
              <w:rPr>
                <w:sz w:val="22"/>
                <w:szCs w:val="22"/>
              </w:rPr>
            </w:pPr>
            <w:r w:rsidRPr="00112C7D">
              <w:rPr>
                <w:sz w:val="22"/>
                <w:szCs w:val="22"/>
              </w:rPr>
              <w:t>Eastern Maar Aboriginal Corporation</w:t>
            </w:r>
          </w:p>
        </w:tc>
        <w:tc>
          <w:tcPr>
            <w:tcW w:w="4819" w:type="dxa"/>
            <w:vAlign w:val="center"/>
          </w:tcPr>
          <w:p w14:paraId="31939E48" w14:textId="328D2789" w:rsidR="00723625" w:rsidRPr="00112C7D" w:rsidRDefault="00723625" w:rsidP="00DE1813">
            <w:pPr>
              <w:pStyle w:val="BodyText"/>
              <w:spacing w:after="240"/>
              <w:jc w:val="center"/>
              <w:rPr>
                <w:sz w:val="22"/>
                <w:szCs w:val="22"/>
              </w:rPr>
            </w:pPr>
            <w:proofErr w:type="spellStart"/>
            <w:r w:rsidRPr="00112C7D">
              <w:rPr>
                <w:sz w:val="22"/>
                <w:szCs w:val="22"/>
              </w:rPr>
              <w:t>Waddi</w:t>
            </w:r>
            <w:proofErr w:type="spellEnd"/>
            <w:r w:rsidRPr="00112C7D">
              <w:rPr>
                <w:sz w:val="22"/>
                <w:szCs w:val="22"/>
              </w:rPr>
              <w:t xml:space="preserve"> </w:t>
            </w:r>
            <w:proofErr w:type="spellStart"/>
            <w:r w:rsidRPr="00112C7D">
              <w:rPr>
                <w:sz w:val="22"/>
                <w:szCs w:val="22"/>
              </w:rPr>
              <w:t>Waddi</w:t>
            </w:r>
            <w:proofErr w:type="spellEnd"/>
          </w:p>
        </w:tc>
      </w:tr>
      <w:tr w:rsidR="00723625" w:rsidRPr="00112C7D" w14:paraId="0B78A6D6" w14:textId="77777777" w:rsidTr="00DE1813">
        <w:trPr>
          <w:trHeight w:val="737"/>
          <w:jc w:val="center"/>
        </w:trPr>
        <w:tc>
          <w:tcPr>
            <w:tcW w:w="4820" w:type="dxa"/>
            <w:vAlign w:val="center"/>
          </w:tcPr>
          <w:p w14:paraId="536D5972" w14:textId="545EBC67" w:rsidR="00723625" w:rsidRPr="00112C7D" w:rsidRDefault="00723625" w:rsidP="00DE1813">
            <w:pPr>
              <w:pStyle w:val="BodyText"/>
              <w:spacing w:after="240"/>
              <w:jc w:val="center"/>
              <w:rPr>
                <w:sz w:val="22"/>
                <w:szCs w:val="22"/>
              </w:rPr>
            </w:pPr>
            <w:r w:rsidRPr="00112C7D">
              <w:rPr>
                <w:sz w:val="22"/>
                <w:szCs w:val="22"/>
              </w:rPr>
              <w:t>First People of the Millewa-Mallee Aboriginal Corporation</w:t>
            </w:r>
          </w:p>
        </w:tc>
        <w:tc>
          <w:tcPr>
            <w:tcW w:w="4819" w:type="dxa"/>
            <w:vAlign w:val="center"/>
          </w:tcPr>
          <w:p w14:paraId="250D54BD" w14:textId="43556EFA" w:rsidR="00723625" w:rsidRPr="00112C7D" w:rsidRDefault="00723625" w:rsidP="00DE1813">
            <w:pPr>
              <w:pStyle w:val="BodyText"/>
              <w:spacing w:after="240"/>
              <w:jc w:val="center"/>
              <w:rPr>
                <w:sz w:val="22"/>
                <w:szCs w:val="22"/>
              </w:rPr>
            </w:pPr>
            <w:r w:rsidRPr="00112C7D">
              <w:rPr>
                <w:sz w:val="22"/>
                <w:szCs w:val="22"/>
              </w:rPr>
              <w:t xml:space="preserve">Wadi </w:t>
            </w:r>
            <w:proofErr w:type="spellStart"/>
            <w:r w:rsidRPr="00112C7D">
              <w:rPr>
                <w:sz w:val="22"/>
                <w:szCs w:val="22"/>
              </w:rPr>
              <w:t>Wadi</w:t>
            </w:r>
            <w:proofErr w:type="spellEnd"/>
          </w:p>
        </w:tc>
      </w:tr>
      <w:tr w:rsidR="00723625" w:rsidRPr="00112C7D" w14:paraId="4A8DAECB" w14:textId="77777777" w:rsidTr="00DE1813">
        <w:trPr>
          <w:trHeight w:val="737"/>
          <w:jc w:val="center"/>
        </w:trPr>
        <w:tc>
          <w:tcPr>
            <w:tcW w:w="4820" w:type="dxa"/>
            <w:vAlign w:val="center"/>
          </w:tcPr>
          <w:p w14:paraId="5F14C44D" w14:textId="73AD2E6D" w:rsidR="00723625" w:rsidRPr="00112C7D" w:rsidRDefault="00723625" w:rsidP="00DE1813">
            <w:pPr>
              <w:pStyle w:val="BodyText"/>
              <w:spacing w:after="240"/>
              <w:jc w:val="center"/>
              <w:rPr>
                <w:sz w:val="22"/>
                <w:szCs w:val="22"/>
              </w:rPr>
            </w:pPr>
            <w:r w:rsidRPr="00112C7D">
              <w:rPr>
                <w:sz w:val="22"/>
                <w:szCs w:val="22"/>
              </w:rPr>
              <w:t>Gunditj Mirring Traditional Owners Aboriginal Corporation</w:t>
            </w:r>
          </w:p>
        </w:tc>
        <w:tc>
          <w:tcPr>
            <w:tcW w:w="4819" w:type="dxa"/>
            <w:vAlign w:val="center"/>
          </w:tcPr>
          <w:p w14:paraId="3ABB9D48" w14:textId="0DDF8B9E" w:rsidR="00723625" w:rsidRPr="00112C7D" w:rsidRDefault="00723625" w:rsidP="00DE1813">
            <w:pPr>
              <w:pStyle w:val="BodyText"/>
              <w:spacing w:after="240"/>
              <w:jc w:val="center"/>
              <w:rPr>
                <w:sz w:val="22"/>
                <w:szCs w:val="22"/>
              </w:rPr>
            </w:pPr>
            <w:proofErr w:type="spellStart"/>
            <w:r w:rsidRPr="00112C7D">
              <w:rPr>
                <w:sz w:val="22"/>
                <w:szCs w:val="22"/>
              </w:rPr>
              <w:t>Weki</w:t>
            </w:r>
            <w:proofErr w:type="spellEnd"/>
            <w:r w:rsidRPr="00112C7D">
              <w:rPr>
                <w:sz w:val="22"/>
                <w:szCs w:val="22"/>
              </w:rPr>
              <w:t xml:space="preserve"> </w:t>
            </w:r>
            <w:proofErr w:type="spellStart"/>
            <w:r w:rsidRPr="00112C7D">
              <w:rPr>
                <w:sz w:val="22"/>
                <w:szCs w:val="22"/>
              </w:rPr>
              <w:t>Weki</w:t>
            </w:r>
            <w:proofErr w:type="spellEnd"/>
          </w:p>
        </w:tc>
      </w:tr>
      <w:tr w:rsidR="00723625" w:rsidRPr="00112C7D" w14:paraId="534C0A29" w14:textId="77777777" w:rsidTr="00DE1813">
        <w:trPr>
          <w:trHeight w:val="737"/>
          <w:jc w:val="center"/>
        </w:trPr>
        <w:tc>
          <w:tcPr>
            <w:tcW w:w="4820" w:type="dxa"/>
            <w:vAlign w:val="center"/>
          </w:tcPr>
          <w:p w14:paraId="1A70D787" w14:textId="700EE037" w:rsidR="00723625" w:rsidRPr="00112C7D" w:rsidRDefault="00723625" w:rsidP="00DE1813">
            <w:pPr>
              <w:pStyle w:val="BodyText"/>
              <w:spacing w:after="240"/>
              <w:jc w:val="center"/>
              <w:rPr>
                <w:sz w:val="22"/>
                <w:szCs w:val="22"/>
              </w:rPr>
            </w:pPr>
            <w:proofErr w:type="spellStart"/>
            <w:r w:rsidRPr="00112C7D">
              <w:rPr>
                <w:sz w:val="22"/>
                <w:szCs w:val="22"/>
              </w:rPr>
              <w:t>Jaithmathang</w:t>
            </w:r>
            <w:proofErr w:type="spellEnd"/>
            <w:r w:rsidRPr="00112C7D">
              <w:rPr>
                <w:sz w:val="22"/>
                <w:szCs w:val="22"/>
              </w:rPr>
              <w:t xml:space="preserve"> TABOO</w:t>
            </w:r>
          </w:p>
        </w:tc>
        <w:tc>
          <w:tcPr>
            <w:tcW w:w="4819" w:type="dxa"/>
            <w:vAlign w:val="center"/>
          </w:tcPr>
          <w:p w14:paraId="76090685" w14:textId="6DEE63D2" w:rsidR="00723625" w:rsidRPr="00112C7D" w:rsidRDefault="00723625" w:rsidP="00DE1813">
            <w:pPr>
              <w:pStyle w:val="BodyText"/>
              <w:spacing w:after="240"/>
              <w:jc w:val="center"/>
              <w:rPr>
                <w:sz w:val="22"/>
                <w:szCs w:val="22"/>
              </w:rPr>
            </w:pPr>
            <w:r w:rsidRPr="00112C7D">
              <w:rPr>
                <w:sz w:val="22"/>
                <w:szCs w:val="22"/>
              </w:rPr>
              <w:t>Werai Land and Water Aboriginal Corporation</w:t>
            </w:r>
          </w:p>
        </w:tc>
      </w:tr>
      <w:tr w:rsidR="00723625" w:rsidRPr="00112C7D" w14:paraId="1C7D3D02" w14:textId="77777777" w:rsidTr="00DE1813">
        <w:trPr>
          <w:trHeight w:val="737"/>
          <w:jc w:val="center"/>
        </w:trPr>
        <w:tc>
          <w:tcPr>
            <w:tcW w:w="4820" w:type="dxa"/>
            <w:vAlign w:val="center"/>
          </w:tcPr>
          <w:p w14:paraId="21804002" w14:textId="12FAEB01" w:rsidR="00723625" w:rsidRPr="00112C7D" w:rsidRDefault="00723625" w:rsidP="00DE1813">
            <w:pPr>
              <w:pStyle w:val="BodyText"/>
              <w:spacing w:after="240"/>
              <w:jc w:val="center"/>
              <w:rPr>
                <w:sz w:val="22"/>
                <w:szCs w:val="22"/>
              </w:rPr>
            </w:pPr>
            <w:proofErr w:type="spellStart"/>
            <w:r w:rsidRPr="00112C7D">
              <w:rPr>
                <w:sz w:val="22"/>
                <w:szCs w:val="22"/>
              </w:rPr>
              <w:t>Konermar</w:t>
            </w:r>
            <w:proofErr w:type="spellEnd"/>
            <w:r w:rsidRPr="00112C7D">
              <w:rPr>
                <w:sz w:val="22"/>
                <w:szCs w:val="22"/>
              </w:rPr>
              <w:t xml:space="preserve"> Buller </w:t>
            </w:r>
            <w:proofErr w:type="spellStart"/>
            <w:r w:rsidRPr="00112C7D">
              <w:rPr>
                <w:sz w:val="22"/>
                <w:szCs w:val="22"/>
              </w:rPr>
              <w:t>Jaithmatang</w:t>
            </w:r>
            <w:proofErr w:type="spellEnd"/>
            <w:r w:rsidRPr="00112C7D">
              <w:rPr>
                <w:sz w:val="22"/>
                <w:szCs w:val="22"/>
              </w:rPr>
              <w:t xml:space="preserve"> Pty Ltd</w:t>
            </w:r>
          </w:p>
        </w:tc>
        <w:tc>
          <w:tcPr>
            <w:tcW w:w="4819" w:type="dxa"/>
            <w:vAlign w:val="center"/>
          </w:tcPr>
          <w:p w14:paraId="5024527C" w14:textId="5A18CDC2" w:rsidR="00723625" w:rsidRPr="00112C7D" w:rsidRDefault="00723625" w:rsidP="00DE1813">
            <w:pPr>
              <w:pStyle w:val="BodyText"/>
              <w:spacing w:after="240"/>
              <w:jc w:val="center"/>
              <w:rPr>
                <w:sz w:val="22"/>
                <w:szCs w:val="22"/>
              </w:rPr>
            </w:pPr>
            <w:r w:rsidRPr="00112C7D">
              <w:rPr>
                <w:sz w:val="22"/>
                <w:szCs w:val="22"/>
              </w:rPr>
              <w:t>Wiran Corporation</w:t>
            </w:r>
          </w:p>
        </w:tc>
      </w:tr>
      <w:tr w:rsidR="00723625" w:rsidRPr="00112C7D" w14:paraId="08FB9EC4" w14:textId="77777777" w:rsidTr="00DE1813">
        <w:trPr>
          <w:trHeight w:val="737"/>
          <w:jc w:val="center"/>
        </w:trPr>
        <w:tc>
          <w:tcPr>
            <w:tcW w:w="4820" w:type="dxa"/>
            <w:vAlign w:val="center"/>
          </w:tcPr>
          <w:p w14:paraId="0B57A943" w14:textId="2DDDF5B9" w:rsidR="00723625" w:rsidRPr="00112C7D" w:rsidRDefault="00723625" w:rsidP="00DE1813">
            <w:pPr>
              <w:pStyle w:val="BodyText"/>
              <w:spacing w:after="240"/>
              <w:jc w:val="center"/>
              <w:rPr>
                <w:sz w:val="22"/>
                <w:szCs w:val="22"/>
              </w:rPr>
            </w:pPr>
            <w:proofErr w:type="spellStart"/>
            <w:r w:rsidRPr="00112C7D">
              <w:rPr>
                <w:sz w:val="22"/>
                <w:szCs w:val="22"/>
              </w:rPr>
              <w:t>Latji</w:t>
            </w:r>
            <w:proofErr w:type="spellEnd"/>
            <w:r w:rsidRPr="00112C7D">
              <w:rPr>
                <w:sz w:val="22"/>
                <w:szCs w:val="22"/>
              </w:rPr>
              <w:t xml:space="preserve"> </w:t>
            </w:r>
            <w:proofErr w:type="spellStart"/>
            <w:r w:rsidRPr="00112C7D">
              <w:rPr>
                <w:sz w:val="22"/>
                <w:szCs w:val="22"/>
              </w:rPr>
              <w:t>Latji</w:t>
            </w:r>
            <w:proofErr w:type="spellEnd"/>
            <w:r w:rsidRPr="00112C7D">
              <w:rPr>
                <w:sz w:val="22"/>
                <w:szCs w:val="22"/>
              </w:rPr>
              <w:t xml:space="preserve"> </w:t>
            </w:r>
            <w:proofErr w:type="spellStart"/>
            <w:r w:rsidRPr="00112C7D">
              <w:rPr>
                <w:sz w:val="22"/>
                <w:szCs w:val="22"/>
              </w:rPr>
              <w:t>Mumthelang</w:t>
            </w:r>
            <w:proofErr w:type="spellEnd"/>
          </w:p>
        </w:tc>
        <w:tc>
          <w:tcPr>
            <w:tcW w:w="4819" w:type="dxa"/>
            <w:vAlign w:val="center"/>
          </w:tcPr>
          <w:p w14:paraId="3D052224" w14:textId="2232A985" w:rsidR="00723625" w:rsidRPr="00112C7D" w:rsidRDefault="00723625" w:rsidP="00DE1813">
            <w:pPr>
              <w:pStyle w:val="BodyText"/>
              <w:spacing w:after="240"/>
              <w:jc w:val="center"/>
              <w:rPr>
                <w:sz w:val="22"/>
                <w:szCs w:val="22"/>
              </w:rPr>
            </w:pPr>
            <w:r w:rsidRPr="00112C7D">
              <w:rPr>
                <w:sz w:val="22"/>
                <w:szCs w:val="22"/>
              </w:rPr>
              <w:t>Wurundjeri Woi-wurrung Cultural Heritage Aboriginal Corporation</w:t>
            </w:r>
          </w:p>
        </w:tc>
      </w:tr>
      <w:tr w:rsidR="00723625" w:rsidRPr="00112C7D" w14:paraId="3BB3E05F" w14:textId="77777777" w:rsidTr="00DE1813">
        <w:trPr>
          <w:trHeight w:val="737"/>
          <w:jc w:val="center"/>
        </w:trPr>
        <w:tc>
          <w:tcPr>
            <w:tcW w:w="4820" w:type="dxa"/>
            <w:vAlign w:val="center"/>
          </w:tcPr>
          <w:p w14:paraId="43A5A2CE" w14:textId="4ED178D5" w:rsidR="00723625" w:rsidRPr="00112C7D" w:rsidRDefault="00723625" w:rsidP="00DE1813">
            <w:pPr>
              <w:pStyle w:val="BodyText"/>
              <w:spacing w:after="240"/>
              <w:jc w:val="center"/>
              <w:rPr>
                <w:sz w:val="22"/>
                <w:szCs w:val="22"/>
              </w:rPr>
            </w:pPr>
            <w:r w:rsidRPr="00112C7D">
              <w:rPr>
                <w:sz w:val="22"/>
                <w:szCs w:val="22"/>
              </w:rPr>
              <w:t>Murray Lower Darling Rivers Indigenous Nations</w:t>
            </w:r>
          </w:p>
        </w:tc>
        <w:tc>
          <w:tcPr>
            <w:tcW w:w="4819" w:type="dxa"/>
            <w:vAlign w:val="center"/>
          </w:tcPr>
          <w:p w14:paraId="44639765" w14:textId="5DF5031F" w:rsidR="00723625" w:rsidRPr="00112C7D" w:rsidRDefault="00723625" w:rsidP="00DE1813">
            <w:pPr>
              <w:pStyle w:val="BodyText"/>
              <w:spacing w:after="240"/>
              <w:jc w:val="center"/>
              <w:rPr>
                <w:sz w:val="22"/>
                <w:szCs w:val="22"/>
              </w:rPr>
            </w:pPr>
            <w:r w:rsidRPr="00112C7D">
              <w:rPr>
                <w:sz w:val="22"/>
                <w:szCs w:val="22"/>
              </w:rPr>
              <w:t xml:space="preserve">Yorta </w:t>
            </w:r>
            <w:proofErr w:type="spellStart"/>
            <w:r w:rsidRPr="00112C7D">
              <w:rPr>
                <w:sz w:val="22"/>
                <w:szCs w:val="22"/>
              </w:rPr>
              <w:t>Yorta</w:t>
            </w:r>
            <w:proofErr w:type="spellEnd"/>
            <w:r w:rsidRPr="00112C7D">
              <w:rPr>
                <w:sz w:val="22"/>
                <w:szCs w:val="22"/>
              </w:rPr>
              <w:t xml:space="preserve"> Nation Aboriginal Corporation</w:t>
            </w:r>
          </w:p>
        </w:tc>
      </w:tr>
      <w:tr w:rsidR="00723625" w14:paraId="4813E53E" w14:textId="77777777" w:rsidTr="00DE1813">
        <w:trPr>
          <w:trHeight w:val="737"/>
          <w:jc w:val="center"/>
        </w:trPr>
        <w:tc>
          <w:tcPr>
            <w:tcW w:w="4820" w:type="dxa"/>
            <w:vAlign w:val="center"/>
          </w:tcPr>
          <w:p w14:paraId="279E2959" w14:textId="05EE262D" w:rsidR="00723625" w:rsidRPr="00112C7D" w:rsidRDefault="00723625" w:rsidP="00DE1813">
            <w:pPr>
              <w:pStyle w:val="BodyText"/>
              <w:spacing w:after="240"/>
              <w:jc w:val="center"/>
              <w:rPr>
                <w:sz w:val="22"/>
                <w:szCs w:val="22"/>
              </w:rPr>
            </w:pPr>
            <w:proofErr w:type="spellStart"/>
            <w:r w:rsidRPr="00112C7D">
              <w:rPr>
                <w:sz w:val="22"/>
                <w:szCs w:val="22"/>
              </w:rPr>
              <w:t>Nindi-Ngujarn</w:t>
            </w:r>
            <w:proofErr w:type="spellEnd"/>
            <w:r w:rsidRPr="00112C7D">
              <w:rPr>
                <w:sz w:val="22"/>
                <w:szCs w:val="22"/>
              </w:rPr>
              <w:t xml:space="preserve"> </w:t>
            </w:r>
            <w:proofErr w:type="spellStart"/>
            <w:r w:rsidRPr="00112C7D">
              <w:rPr>
                <w:sz w:val="22"/>
                <w:szCs w:val="22"/>
              </w:rPr>
              <w:t>Ngarigo</w:t>
            </w:r>
            <w:proofErr w:type="spellEnd"/>
            <w:r w:rsidRPr="00112C7D">
              <w:rPr>
                <w:sz w:val="22"/>
                <w:szCs w:val="22"/>
              </w:rPr>
              <w:t xml:space="preserve"> Monero Aboriginal Corporation</w:t>
            </w:r>
          </w:p>
        </w:tc>
        <w:tc>
          <w:tcPr>
            <w:tcW w:w="4819" w:type="dxa"/>
            <w:vAlign w:val="center"/>
          </w:tcPr>
          <w:p w14:paraId="79A4F33A" w14:textId="77777777" w:rsidR="00723625" w:rsidRPr="00112C7D" w:rsidRDefault="00723625" w:rsidP="00DE1813">
            <w:pPr>
              <w:pStyle w:val="BodyText"/>
              <w:spacing w:after="240"/>
              <w:jc w:val="center"/>
              <w:rPr>
                <w:sz w:val="22"/>
                <w:szCs w:val="22"/>
              </w:rPr>
            </w:pPr>
          </w:p>
        </w:tc>
      </w:tr>
    </w:tbl>
    <w:p w14:paraId="57A90B77" w14:textId="77777777" w:rsidR="00C3572A" w:rsidRDefault="00C3572A" w:rsidP="504FE828">
      <w:pPr>
        <w:pStyle w:val="BodyText"/>
        <w:spacing w:after="240"/>
        <w:rPr>
          <w:sz w:val="22"/>
          <w:szCs w:val="22"/>
        </w:rPr>
      </w:pPr>
    </w:p>
    <w:p w14:paraId="45CE0464" w14:textId="77777777" w:rsidR="00D1713B" w:rsidRDefault="00D1713B" w:rsidP="504FE828">
      <w:pPr>
        <w:pStyle w:val="BodyText"/>
        <w:spacing w:after="240"/>
        <w:rPr>
          <w:sz w:val="22"/>
          <w:szCs w:val="22"/>
        </w:rPr>
      </w:pPr>
    </w:p>
    <w:p w14:paraId="3226CB9A" w14:textId="52F5CF21" w:rsidR="002C0A89" w:rsidRDefault="00D1713B" w:rsidP="00C3572A">
      <w:pPr>
        <w:pStyle w:val="Caption"/>
        <w:ind w:left="0" w:firstLine="0"/>
      </w:pPr>
      <w:r>
        <w:rPr>
          <w:noProof/>
          <w:sz w:val="22"/>
          <w:szCs w:val="22"/>
        </w:rPr>
        <w:drawing>
          <wp:anchor distT="0" distB="0" distL="114300" distR="114300" simplePos="0" relativeHeight="251658258" behindDoc="0" locked="0" layoutInCell="1" allowOverlap="1" wp14:anchorId="23A0F874" wp14:editId="4198C51B">
            <wp:simplePos x="0" y="0"/>
            <wp:positionH relativeFrom="margin">
              <wp:align>center</wp:align>
            </wp:positionH>
            <wp:positionV relativeFrom="paragraph">
              <wp:posOffset>200025</wp:posOffset>
            </wp:positionV>
            <wp:extent cx="6708775" cy="4493895"/>
            <wp:effectExtent l="0" t="0" r="0" b="1905"/>
            <wp:wrapSquare wrapText="bothSides"/>
            <wp:docPr id="519006892"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06892" name="Picture 2" descr="A group of people posing for a photo&#10;&#10;AI-generated content may be incorrect."/>
                    <pic:cNvPicPr/>
                  </pic:nvPicPr>
                  <pic:blipFill rotWithShape="1">
                    <a:blip r:embed="rId47" cstate="print">
                      <a:extLst>
                        <a:ext uri="{28A0092B-C50C-407E-A947-70E740481C1C}">
                          <a14:useLocalDpi xmlns:a14="http://schemas.microsoft.com/office/drawing/2010/main" val="0"/>
                        </a:ext>
                      </a:extLst>
                    </a:blip>
                    <a:srcRect t="4269" b="6409"/>
                    <a:stretch/>
                  </pic:blipFill>
                  <pic:spPr bwMode="auto">
                    <a:xfrm>
                      <a:off x="0" y="0"/>
                      <a:ext cx="6708775" cy="449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CFF">
        <w:t xml:space="preserve">Image </w:t>
      </w:r>
      <w:r w:rsidR="007C0CFF">
        <w:fldChar w:fldCharType="begin"/>
      </w:r>
      <w:r w:rsidR="007C0CFF">
        <w:instrText xml:space="preserve"> SEQ Image \* ARABIC </w:instrText>
      </w:r>
      <w:r w:rsidR="007C0CFF">
        <w:fldChar w:fldCharType="separate"/>
      </w:r>
      <w:r w:rsidR="00636347">
        <w:rPr>
          <w:noProof/>
        </w:rPr>
        <w:t>1</w:t>
      </w:r>
      <w:r w:rsidR="007C0CFF">
        <w:rPr>
          <w:noProof/>
        </w:rPr>
        <w:fldChar w:fldCharType="end"/>
      </w:r>
      <w:r w:rsidR="007C0CFF">
        <w:t>: Forum attendees</w:t>
      </w:r>
      <w:r w:rsidR="002D0516">
        <w:t>,</w:t>
      </w:r>
      <w:r w:rsidR="007C0CFF">
        <w:t xml:space="preserve"> </w:t>
      </w:r>
      <w:r w:rsidR="2EB89D58">
        <w:t>D</w:t>
      </w:r>
      <w:r w:rsidR="007C0CFF">
        <w:t xml:space="preserve">ay </w:t>
      </w:r>
      <w:r w:rsidR="6C8BCD97">
        <w:t>T</w:t>
      </w:r>
      <w:r w:rsidR="007C0CFF">
        <w:t>wo</w:t>
      </w:r>
    </w:p>
    <w:p w14:paraId="26483060" w14:textId="1EAFFD08" w:rsidR="0035694B" w:rsidRPr="00AB130F" w:rsidRDefault="0071265C" w:rsidP="0035694B">
      <w:pPr>
        <w:pStyle w:val="Footer"/>
        <w:rPr>
          <w:sz w:val="14"/>
          <w:szCs w:val="14"/>
        </w:rPr>
      </w:pPr>
      <w:r>
        <w:t>NOTE:</w:t>
      </w:r>
      <w:r w:rsidR="0035694B">
        <w:t xml:space="preserve"> </w:t>
      </w:r>
      <w:r w:rsidR="0035694B" w:rsidRPr="00AB130F">
        <w:t xml:space="preserve">This photo is not to </w:t>
      </w:r>
      <w:r w:rsidR="00F347B8">
        <w:t xml:space="preserve">be </w:t>
      </w:r>
      <w:r w:rsidR="0035694B" w:rsidRPr="00AB130F">
        <w:t xml:space="preserve">replicated or used in any other publication. Participants agree to the use of this photo in this publication only. No further use permitted. </w:t>
      </w:r>
    </w:p>
    <w:p w14:paraId="6B9D431F" w14:textId="65704317" w:rsidR="7336CD8C" w:rsidRDefault="7336CD8C" w:rsidP="7336CD8C">
      <w:pPr>
        <w:pStyle w:val="Footer"/>
      </w:pPr>
    </w:p>
    <w:p w14:paraId="212EA2BD" w14:textId="3A748920" w:rsidR="00D1713B" w:rsidRPr="0071265C" w:rsidRDefault="00D1713B" w:rsidP="00D1713B">
      <w:pPr>
        <w:pStyle w:val="BodyText"/>
        <w:rPr>
          <w:sz w:val="18"/>
          <w:szCs w:val="18"/>
        </w:rPr>
      </w:pPr>
    </w:p>
    <w:bookmarkEnd w:id="5"/>
    <w:bookmarkEnd w:id="6"/>
    <w:bookmarkEnd w:id="7"/>
    <w:bookmarkEnd w:id="8"/>
    <w:bookmarkEnd w:id="9"/>
    <w:bookmarkEnd w:id="10"/>
    <w:bookmarkEnd w:id="11"/>
    <w:bookmarkEnd w:id="12"/>
    <w:bookmarkEnd w:id="13"/>
    <w:bookmarkEnd w:id="14"/>
    <w:bookmarkEnd w:id="15"/>
    <w:bookmarkEnd w:id="16"/>
    <w:p w14:paraId="26FF06D3" w14:textId="6A21E7F8" w:rsidR="00437D0F" w:rsidRDefault="00D42D58" w:rsidP="0094730E">
      <w:pPr>
        <w:pStyle w:val="Heading1"/>
      </w:pPr>
      <w:r>
        <w:t>Summary of d</w:t>
      </w:r>
      <w:r w:rsidR="00551843">
        <w:t>iscussion and key themes</w:t>
      </w:r>
    </w:p>
    <w:p w14:paraId="21AFB33C" w14:textId="58005623" w:rsidR="006B78D8" w:rsidRPr="00D00084" w:rsidRDefault="006B78D8" w:rsidP="00551843">
      <w:pPr>
        <w:pStyle w:val="BodyText"/>
        <w:rPr>
          <w:rFonts w:eastAsiaTheme="minorEastAsia"/>
          <w:sz w:val="22"/>
          <w:szCs w:val="22"/>
        </w:rPr>
      </w:pPr>
      <w:r>
        <w:rPr>
          <w:rFonts w:eastAsiaTheme="minorEastAsia"/>
          <w:sz w:val="22"/>
          <w:szCs w:val="22"/>
        </w:rPr>
        <w:t xml:space="preserve">There was power in the collective voice that emerged throughout the Forum. Whilst implementation of </w:t>
      </w:r>
      <w:r w:rsidR="005F43A5">
        <w:rPr>
          <w:rFonts w:eastAsiaTheme="minorEastAsia"/>
          <w:i/>
          <w:iCs/>
          <w:sz w:val="22"/>
          <w:szCs w:val="22"/>
        </w:rPr>
        <w:t>Water is Life</w:t>
      </w:r>
      <w:r>
        <w:rPr>
          <w:rFonts w:eastAsiaTheme="minorEastAsia"/>
          <w:sz w:val="22"/>
          <w:szCs w:val="22"/>
        </w:rPr>
        <w:t xml:space="preserve"> is Country-specific and will occur with respect to individual Nation’s self-determined priorities</w:t>
      </w:r>
      <w:r w:rsidR="00774784">
        <w:rPr>
          <w:rFonts w:eastAsiaTheme="minorEastAsia"/>
          <w:sz w:val="22"/>
          <w:szCs w:val="22"/>
        </w:rPr>
        <w:t xml:space="preserve">, there were commonalities and key principle-based themes that emerged and were </w:t>
      </w:r>
      <w:r w:rsidR="2D232ACD" w:rsidRPr="4C42D2CD">
        <w:rPr>
          <w:rFonts w:eastAsiaTheme="minorEastAsia"/>
          <w:sz w:val="22"/>
          <w:szCs w:val="22"/>
        </w:rPr>
        <w:t>largely</w:t>
      </w:r>
      <w:r w:rsidR="00774784" w:rsidRPr="4C42D2CD">
        <w:rPr>
          <w:rFonts w:eastAsiaTheme="minorEastAsia"/>
          <w:sz w:val="22"/>
          <w:szCs w:val="22"/>
        </w:rPr>
        <w:t xml:space="preserve"> </w:t>
      </w:r>
      <w:r w:rsidR="00774784">
        <w:rPr>
          <w:rFonts w:eastAsiaTheme="minorEastAsia"/>
          <w:sz w:val="22"/>
          <w:szCs w:val="22"/>
        </w:rPr>
        <w:t xml:space="preserve">agreed to by all attendees. </w:t>
      </w:r>
      <w:r w:rsidR="00DE747C">
        <w:rPr>
          <w:rFonts w:eastAsiaTheme="minorEastAsia"/>
          <w:sz w:val="22"/>
          <w:szCs w:val="22"/>
        </w:rPr>
        <w:t xml:space="preserve">The discussions during the Forum have been summarised into </w:t>
      </w:r>
      <w:r w:rsidR="001017D3" w:rsidRPr="00BF694E">
        <w:rPr>
          <w:rFonts w:eastAsiaTheme="minorEastAsia"/>
          <w:sz w:val="22"/>
          <w:szCs w:val="22"/>
        </w:rPr>
        <w:t>6 key themes</w:t>
      </w:r>
      <w:r w:rsidR="00F05586" w:rsidRPr="00BF694E">
        <w:rPr>
          <w:rFonts w:eastAsiaTheme="minorEastAsia"/>
          <w:sz w:val="22"/>
          <w:szCs w:val="22"/>
        </w:rPr>
        <w:t xml:space="preserve">. </w:t>
      </w:r>
      <w:r w:rsidR="004B53E1" w:rsidRPr="00BF694E">
        <w:rPr>
          <w:rFonts w:eastAsiaTheme="minorEastAsia"/>
          <w:sz w:val="22"/>
          <w:szCs w:val="22"/>
        </w:rPr>
        <w:t>The</w:t>
      </w:r>
      <w:r w:rsidR="00DE747C">
        <w:rPr>
          <w:rFonts w:eastAsiaTheme="minorEastAsia"/>
          <w:sz w:val="22"/>
          <w:szCs w:val="22"/>
        </w:rPr>
        <w:t>y</w:t>
      </w:r>
      <w:r w:rsidR="004B53E1" w:rsidRPr="00BF694E">
        <w:rPr>
          <w:rFonts w:eastAsiaTheme="minorEastAsia"/>
          <w:sz w:val="22"/>
          <w:szCs w:val="22"/>
        </w:rPr>
        <w:t xml:space="preserve"> </w:t>
      </w:r>
      <w:r w:rsidR="00C62DAB" w:rsidRPr="00BF694E">
        <w:rPr>
          <w:rFonts w:eastAsiaTheme="minorEastAsia"/>
          <w:sz w:val="22"/>
          <w:szCs w:val="22"/>
        </w:rPr>
        <w:t xml:space="preserve">reflect common sentiment and reoccurring feedback provided. </w:t>
      </w:r>
      <w:r w:rsidR="00F05586" w:rsidRPr="00BF694E">
        <w:rPr>
          <w:rFonts w:eastAsiaTheme="minorEastAsia"/>
          <w:sz w:val="22"/>
          <w:szCs w:val="22"/>
        </w:rPr>
        <w:t>The</w:t>
      </w:r>
      <w:r w:rsidR="00DE747C">
        <w:rPr>
          <w:rFonts w:eastAsiaTheme="minorEastAsia"/>
          <w:sz w:val="22"/>
          <w:szCs w:val="22"/>
        </w:rPr>
        <w:t xml:space="preserve"> following</w:t>
      </w:r>
      <w:r w:rsidR="00F05586" w:rsidRPr="00BF694E">
        <w:rPr>
          <w:rFonts w:eastAsiaTheme="minorEastAsia"/>
          <w:sz w:val="22"/>
          <w:szCs w:val="22"/>
        </w:rPr>
        <w:t xml:space="preserve"> summary</w:t>
      </w:r>
      <w:r w:rsidR="00567017" w:rsidRPr="00BF694E">
        <w:rPr>
          <w:rFonts w:eastAsiaTheme="minorEastAsia"/>
          <w:sz w:val="22"/>
          <w:szCs w:val="22"/>
        </w:rPr>
        <w:t xml:space="preserve"> </w:t>
      </w:r>
      <w:r w:rsidR="00DE747C">
        <w:rPr>
          <w:rFonts w:eastAsiaTheme="minorEastAsia"/>
          <w:sz w:val="22"/>
          <w:szCs w:val="22"/>
        </w:rPr>
        <w:t xml:space="preserve">of oversight shared </w:t>
      </w:r>
      <w:r w:rsidR="004B54F0" w:rsidRPr="00BF694E">
        <w:rPr>
          <w:rFonts w:eastAsiaTheme="minorEastAsia"/>
          <w:sz w:val="22"/>
          <w:szCs w:val="22"/>
        </w:rPr>
        <w:t xml:space="preserve">will be used to inform the iterative ‘learning by doing’ components of </w:t>
      </w:r>
      <w:r w:rsidR="004B54F0" w:rsidRPr="00BF694E">
        <w:rPr>
          <w:rFonts w:eastAsiaTheme="minorEastAsia"/>
          <w:i/>
          <w:iCs/>
          <w:sz w:val="22"/>
          <w:szCs w:val="22"/>
        </w:rPr>
        <w:t>Water is Life</w:t>
      </w:r>
      <w:r w:rsidR="00F05586" w:rsidRPr="00BF694E">
        <w:rPr>
          <w:rFonts w:eastAsiaTheme="minorEastAsia"/>
          <w:sz w:val="22"/>
          <w:szCs w:val="22"/>
        </w:rPr>
        <w:t>.</w:t>
      </w:r>
      <w:r w:rsidR="004B54F0" w:rsidRPr="00BF694E">
        <w:rPr>
          <w:rFonts w:eastAsiaTheme="minorEastAsia"/>
          <w:sz w:val="22"/>
          <w:szCs w:val="22"/>
        </w:rPr>
        <w:t xml:space="preserve"> </w:t>
      </w:r>
      <w:r w:rsidR="00AC68B4" w:rsidRPr="00BF694E">
        <w:rPr>
          <w:rFonts w:eastAsiaTheme="minorEastAsia"/>
          <w:sz w:val="22"/>
          <w:szCs w:val="22"/>
        </w:rPr>
        <w:t xml:space="preserve">DEECA </w:t>
      </w:r>
      <w:r w:rsidR="00E8264E">
        <w:rPr>
          <w:rFonts w:eastAsiaTheme="minorEastAsia"/>
          <w:sz w:val="22"/>
          <w:szCs w:val="22"/>
        </w:rPr>
        <w:t xml:space="preserve">staff </w:t>
      </w:r>
      <w:r w:rsidR="00AC68B4" w:rsidRPr="00BF694E">
        <w:rPr>
          <w:rFonts w:eastAsiaTheme="minorEastAsia"/>
          <w:sz w:val="22"/>
          <w:szCs w:val="22"/>
        </w:rPr>
        <w:t xml:space="preserve">will use this </w:t>
      </w:r>
      <w:r w:rsidR="00310CB7">
        <w:rPr>
          <w:rFonts w:eastAsiaTheme="minorEastAsia"/>
          <w:sz w:val="22"/>
          <w:szCs w:val="22"/>
        </w:rPr>
        <w:t xml:space="preserve">to </w:t>
      </w:r>
      <w:r w:rsidR="003B224D" w:rsidRPr="5BBE6E4F">
        <w:rPr>
          <w:rFonts w:eastAsiaTheme="minorEastAsia"/>
          <w:sz w:val="22"/>
          <w:szCs w:val="22"/>
        </w:rPr>
        <w:t>inform</w:t>
      </w:r>
      <w:r w:rsidR="00AC68B4" w:rsidRPr="00BF694E">
        <w:rPr>
          <w:rFonts w:eastAsiaTheme="minorEastAsia"/>
          <w:sz w:val="22"/>
          <w:szCs w:val="22"/>
        </w:rPr>
        <w:t xml:space="preserve"> future implementation activities</w:t>
      </w:r>
      <w:r w:rsidR="00F05586" w:rsidRPr="00BF694E">
        <w:rPr>
          <w:rFonts w:eastAsiaTheme="minorEastAsia"/>
          <w:sz w:val="22"/>
          <w:szCs w:val="22"/>
        </w:rPr>
        <w:t>.</w:t>
      </w:r>
      <w:r w:rsidR="003B224D" w:rsidRPr="00BF694E">
        <w:rPr>
          <w:rFonts w:eastAsiaTheme="minorEastAsia"/>
          <w:sz w:val="22"/>
          <w:szCs w:val="22"/>
        </w:rPr>
        <w:t xml:space="preserve"> </w:t>
      </w:r>
    </w:p>
    <w:p w14:paraId="05772CD3" w14:textId="3807CE5A" w:rsidR="00CF0FE7" w:rsidRDefault="00CF0FE7" w:rsidP="00D06E20">
      <w:pPr>
        <w:pStyle w:val="Caption"/>
        <w:ind w:left="0" w:firstLine="0"/>
      </w:pPr>
    </w:p>
    <w:tbl>
      <w:tblPr>
        <w:tblStyle w:val="TableGrid"/>
        <w:tblW w:w="0" w:type="auto"/>
        <w:tblLook w:val="04A0" w:firstRow="1" w:lastRow="0" w:firstColumn="1" w:lastColumn="0" w:noHBand="0" w:noVBand="1"/>
      </w:tblPr>
      <w:tblGrid>
        <w:gridCol w:w="2127"/>
        <w:gridCol w:w="7512"/>
      </w:tblGrid>
      <w:tr w:rsidR="00437D0F" w:rsidRPr="00BF694E" w14:paraId="311F2C54" w14:textId="77777777" w:rsidTr="7A9DF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228B986" w14:textId="3D34B81E" w:rsidR="00437D0F" w:rsidRPr="00BF694E" w:rsidRDefault="0085345B" w:rsidP="00551843">
            <w:pPr>
              <w:pStyle w:val="BodyText"/>
              <w:rPr>
                <w:rFonts w:eastAsiaTheme="minorEastAsia"/>
                <w:b/>
                <w:bCs/>
                <w:sz w:val="22"/>
                <w:szCs w:val="22"/>
              </w:rPr>
            </w:pPr>
            <w:r w:rsidRPr="00BF694E">
              <w:rPr>
                <w:rFonts w:eastAsiaTheme="minorEastAsia"/>
                <w:b/>
                <w:bCs/>
                <w:sz w:val="22"/>
                <w:szCs w:val="22"/>
              </w:rPr>
              <w:t>Theme</w:t>
            </w:r>
          </w:p>
        </w:tc>
        <w:tc>
          <w:tcPr>
            <w:tcW w:w="7512" w:type="dxa"/>
          </w:tcPr>
          <w:p w14:paraId="3F621728" w14:textId="2913A0BA" w:rsidR="00437D0F" w:rsidRPr="00BF694E" w:rsidRDefault="0085345B" w:rsidP="00551843">
            <w:pPr>
              <w:pStyle w:val="BodyText"/>
              <w:cnfStyle w:val="100000000000" w:firstRow="1" w:lastRow="0" w:firstColumn="0" w:lastColumn="0" w:oddVBand="0" w:evenVBand="0" w:oddHBand="0" w:evenHBand="0" w:firstRowFirstColumn="0" w:firstRowLastColumn="0" w:lastRowFirstColumn="0" w:lastRowLastColumn="0"/>
              <w:rPr>
                <w:rFonts w:eastAsiaTheme="minorEastAsia"/>
                <w:b/>
                <w:bCs/>
                <w:sz w:val="22"/>
                <w:szCs w:val="22"/>
              </w:rPr>
            </w:pPr>
            <w:r w:rsidRPr="00BF694E">
              <w:rPr>
                <w:rFonts w:eastAsiaTheme="minorEastAsia"/>
                <w:b/>
                <w:bCs/>
                <w:sz w:val="22"/>
                <w:szCs w:val="22"/>
              </w:rPr>
              <w:t>Summary</w:t>
            </w:r>
          </w:p>
        </w:tc>
      </w:tr>
      <w:tr w:rsidR="504FE828" w:rsidRPr="00BF694E" w14:paraId="00FBFBBC" w14:textId="77777777" w:rsidTr="7A9DF97A">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16BBEEB6" w14:textId="7207E80D" w:rsidR="504FE828" w:rsidRPr="00BF694E" w:rsidRDefault="504FE828" w:rsidP="504FE828">
            <w:pPr>
              <w:pStyle w:val="BodyText"/>
              <w:rPr>
                <w:rFonts w:eastAsiaTheme="minorEastAsia"/>
                <w:b/>
                <w:bCs/>
                <w:sz w:val="22"/>
                <w:szCs w:val="22"/>
              </w:rPr>
            </w:pPr>
            <w:r w:rsidRPr="00BF694E">
              <w:rPr>
                <w:rFonts w:eastAsiaTheme="minorEastAsia"/>
                <w:b/>
                <w:bCs/>
                <w:sz w:val="22"/>
                <w:szCs w:val="22"/>
              </w:rPr>
              <w:t>Country-centred work</w:t>
            </w:r>
          </w:p>
        </w:tc>
        <w:tc>
          <w:tcPr>
            <w:tcW w:w="7512" w:type="dxa"/>
          </w:tcPr>
          <w:p w14:paraId="163E61A2" w14:textId="2F371F63" w:rsidR="504FE828" w:rsidRPr="00BF694E" w:rsidRDefault="504FE828" w:rsidP="504FE828">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Country needs to be at the centre of all work. </w:t>
            </w:r>
          </w:p>
          <w:p w14:paraId="4E7C23D8" w14:textId="20B1F4A3" w:rsidR="003E5AE7" w:rsidRPr="00BF694E" w:rsidRDefault="003E5AE7" w:rsidP="504FE828">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Traditional Owners should be involved in all decisions made about their Country. </w:t>
            </w:r>
          </w:p>
          <w:p w14:paraId="37BBA8CA" w14:textId="093B25A7" w:rsidR="00BE5E3F" w:rsidRPr="00BF694E" w:rsidRDefault="68E2DA9A" w:rsidP="7A9DF97A">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7A9DF97A">
              <w:rPr>
                <w:rFonts w:eastAsiaTheme="minorEastAsia"/>
                <w:sz w:val="22"/>
                <w:szCs w:val="22"/>
              </w:rPr>
              <w:t xml:space="preserve">The importance of meeting on Country cannot be </w:t>
            </w:r>
            <w:r w:rsidR="5D806B9C" w:rsidRPr="7A9DF97A">
              <w:rPr>
                <w:rFonts w:eastAsiaTheme="minorEastAsia"/>
                <w:sz w:val="22"/>
                <w:szCs w:val="22"/>
              </w:rPr>
              <w:t>overst</w:t>
            </w:r>
            <w:r w:rsidR="636A46F0" w:rsidRPr="7A9DF97A">
              <w:rPr>
                <w:rFonts w:eastAsiaTheme="minorEastAsia"/>
                <w:sz w:val="22"/>
                <w:szCs w:val="22"/>
              </w:rPr>
              <w:t>ated</w:t>
            </w:r>
            <w:r w:rsidRPr="7A9DF97A">
              <w:rPr>
                <w:rFonts w:eastAsiaTheme="minorEastAsia"/>
                <w:sz w:val="22"/>
                <w:szCs w:val="22"/>
              </w:rPr>
              <w:t xml:space="preserve">. </w:t>
            </w:r>
          </w:p>
          <w:p w14:paraId="3C1D827E" w14:textId="400244DE" w:rsidR="504FE828" w:rsidRPr="00BF694E" w:rsidRDefault="504FE828" w:rsidP="504FE828">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sidRPr="00BF694E">
              <w:rPr>
                <w:rFonts w:eastAsiaTheme="minorEastAsia"/>
                <w:sz w:val="22"/>
                <w:szCs w:val="22"/>
              </w:rPr>
              <w:t xml:space="preserve">DEECA </w:t>
            </w:r>
            <w:r w:rsidR="001B538C" w:rsidRPr="5BBE6E4F">
              <w:rPr>
                <w:rFonts w:eastAsiaTheme="minorEastAsia"/>
                <w:sz w:val="22"/>
                <w:szCs w:val="22"/>
              </w:rPr>
              <w:t>staff</w:t>
            </w:r>
            <w:r w:rsidRPr="00BF694E">
              <w:rPr>
                <w:rFonts w:eastAsiaTheme="minorEastAsia"/>
                <w:sz w:val="22"/>
                <w:szCs w:val="22"/>
              </w:rPr>
              <w:t xml:space="preserve"> need to spend more time on Country, a short meeting isn’t enough time to understand Country. Traditional Owners don’t want FIFO (fly-in, fly-out) relationships.</w:t>
            </w:r>
          </w:p>
          <w:p w14:paraId="79BD5C45" w14:textId="6CFEE718" w:rsidR="00372FAD" w:rsidRPr="00BF694E" w:rsidRDefault="00372FAD" w:rsidP="504FE828">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sidRPr="00BF694E">
              <w:rPr>
                <w:rFonts w:eastAsiaTheme="minorEastAsia"/>
                <w:sz w:val="22"/>
                <w:szCs w:val="22"/>
              </w:rPr>
              <w:t>Traditional Owners care for Country as a whole</w:t>
            </w:r>
            <w:r w:rsidR="00F85850" w:rsidRPr="00BF694E">
              <w:rPr>
                <w:rFonts w:eastAsiaTheme="minorEastAsia"/>
                <w:sz w:val="22"/>
                <w:szCs w:val="22"/>
              </w:rPr>
              <w:t xml:space="preserve">, government </w:t>
            </w:r>
            <w:r w:rsidR="00CC30DD" w:rsidRPr="00BF694E">
              <w:rPr>
                <w:rFonts w:eastAsiaTheme="minorEastAsia"/>
                <w:sz w:val="22"/>
                <w:szCs w:val="22"/>
              </w:rPr>
              <w:t xml:space="preserve">stakeholders need to come together and meet collaboratively, rather than managing Country in silos. </w:t>
            </w:r>
          </w:p>
        </w:tc>
      </w:tr>
      <w:tr w:rsidR="006107E7" w:rsidRPr="00BF694E" w14:paraId="41330165" w14:textId="77777777" w:rsidTr="7A9DF97A">
        <w:tc>
          <w:tcPr>
            <w:cnfStyle w:val="001000000000" w:firstRow="0" w:lastRow="0" w:firstColumn="1" w:lastColumn="0" w:oddVBand="0" w:evenVBand="0" w:oddHBand="0" w:evenHBand="0" w:firstRowFirstColumn="0" w:firstRowLastColumn="0" w:lastRowFirstColumn="0" w:lastRowLastColumn="0"/>
            <w:tcW w:w="2127" w:type="dxa"/>
            <w:vMerge w:val="restart"/>
          </w:tcPr>
          <w:p w14:paraId="13F46158" w14:textId="1CC86DD7" w:rsidR="006107E7" w:rsidRPr="00BF694E" w:rsidRDefault="006107E7" w:rsidP="00551843">
            <w:pPr>
              <w:pStyle w:val="BodyText"/>
              <w:rPr>
                <w:rFonts w:eastAsiaTheme="minorEastAsia"/>
                <w:b/>
                <w:bCs/>
                <w:sz w:val="22"/>
                <w:szCs w:val="22"/>
              </w:rPr>
            </w:pPr>
            <w:r w:rsidRPr="00BF694E">
              <w:rPr>
                <w:rFonts w:eastAsiaTheme="minorEastAsia"/>
                <w:b/>
                <w:bCs/>
                <w:sz w:val="22"/>
                <w:szCs w:val="22"/>
                <w:lang w:val="en-US"/>
              </w:rPr>
              <w:t>Partnerships</w:t>
            </w:r>
          </w:p>
        </w:tc>
        <w:tc>
          <w:tcPr>
            <w:tcW w:w="7512" w:type="dxa"/>
          </w:tcPr>
          <w:p w14:paraId="791A0950" w14:textId="13894E98" w:rsidR="006107E7" w:rsidRPr="00BF694E" w:rsidRDefault="006107E7" w:rsidP="00551843">
            <w:pPr>
              <w:pStyle w:val="BodyText"/>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sidRPr="00BF694E">
              <w:rPr>
                <w:rFonts w:eastAsiaTheme="minorEastAsia"/>
                <w:sz w:val="22"/>
                <w:szCs w:val="22"/>
                <w:u w:val="single"/>
              </w:rPr>
              <w:t xml:space="preserve">Between </w:t>
            </w:r>
            <w:r w:rsidR="000C63C1" w:rsidRPr="00BF694E">
              <w:rPr>
                <w:rFonts w:eastAsiaTheme="minorEastAsia"/>
                <w:sz w:val="22"/>
                <w:szCs w:val="22"/>
                <w:u w:val="single"/>
              </w:rPr>
              <w:t>Traditional</w:t>
            </w:r>
            <w:r w:rsidRPr="00BF694E">
              <w:rPr>
                <w:rFonts w:eastAsiaTheme="minorEastAsia"/>
                <w:sz w:val="22"/>
                <w:szCs w:val="22"/>
                <w:u w:val="single"/>
              </w:rPr>
              <w:t xml:space="preserve"> </w:t>
            </w:r>
            <w:r w:rsidR="000C63C1" w:rsidRPr="00BF694E">
              <w:rPr>
                <w:rFonts w:eastAsiaTheme="minorEastAsia"/>
                <w:sz w:val="22"/>
                <w:szCs w:val="22"/>
                <w:u w:val="single"/>
              </w:rPr>
              <w:t>Owner</w:t>
            </w:r>
            <w:r w:rsidRPr="00BF694E">
              <w:rPr>
                <w:rFonts w:eastAsiaTheme="minorEastAsia"/>
                <w:sz w:val="22"/>
                <w:szCs w:val="22"/>
                <w:u w:val="single"/>
              </w:rPr>
              <w:t xml:space="preserve"> organisations</w:t>
            </w:r>
            <w:r w:rsidR="00CF0FE7" w:rsidRPr="00BF694E">
              <w:rPr>
                <w:rFonts w:eastAsiaTheme="minorEastAsia"/>
                <w:sz w:val="22"/>
                <w:szCs w:val="22"/>
                <w:u w:val="single"/>
              </w:rPr>
              <w:t>:</w:t>
            </w:r>
          </w:p>
          <w:p w14:paraId="226486AE" w14:textId="2759D063" w:rsidR="00C80052" w:rsidRPr="00BF694E" w:rsidRDefault="006F1866" w:rsidP="006F1866">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sidRPr="00BF694E">
              <w:rPr>
                <w:rFonts w:eastAsiaTheme="minorEastAsia"/>
                <w:sz w:val="22"/>
                <w:szCs w:val="22"/>
              </w:rPr>
              <w:t xml:space="preserve">Water </w:t>
            </w:r>
            <w:r w:rsidR="00A3025E" w:rsidRPr="00BF694E">
              <w:rPr>
                <w:rFonts w:eastAsiaTheme="minorEastAsia"/>
                <w:sz w:val="22"/>
                <w:szCs w:val="22"/>
              </w:rPr>
              <w:t>is</w:t>
            </w:r>
            <w:r w:rsidRPr="00BF694E">
              <w:rPr>
                <w:rFonts w:eastAsiaTheme="minorEastAsia"/>
                <w:sz w:val="22"/>
                <w:szCs w:val="22"/>
              </w:rPr>
              <w:t xml:space="preserve"> a songline</w:t>
            </w:r>
            <w:r w:rsidR="00A3025E" w:rsidRPr="00BF694E">
              <w:rPr>
                <w:rFonts w:eastAsiaTheme="minorEastAsia"/>
                <w:sz w:val="22"/>
                <w:szCs w:val="22"/>
              </w:rPr>
              <w:t xml:space="preserve"> that</w:t>
            </w:r>
            <w:r w:rsidRPr="00BF694E">
              <w:rPr>
                <w:rFonts w:eastAsiaTheme="minorEastAsia"/>
                <w:sz w:val="22"/>
                <w:szCs w:val="22"/>
              </w:rPr>
              <w:t xml:space="preserve"> connect</w:t>
            </w:r>
            <w:r w:rsidR="00A3025E" w:rsidRPr="00BF694E">
              <w:rPr>
                <w:rFonts w:eastAsiaTheme="minorEastAsia"/>
                <w:sz w:val="22"/>
                <w:szCs w:val="22"/>
              </w:rPr>
              <w:t>s</w:t>
            </w:r>
            <w:r w:rsidRPr="00BF694E">
              <w:rPr>
                <w:rFonts w:eastAsiaTheme="minorEastAsia"/>
                <w:sz w:val="22"/>
                <w:szCs w:val="22"/>
              </w:rPr>
              <w:t xml:space="preserve"> Nation</w:t>
            </w:r>
            <w:r w:rsidR="00522975" w:rsidRPr="00BF694E">
              <w:rPr>
                <w:rFonts w:eastAsiaTheme="minorEastAsia"/>
                <w:sz w:val="22"/>
                <w:szCs w:val="22"/>
              </w:rPr>
              <w:t xml:space="preserve">s. </w:t>
            </w:r>
          </w:p>
          <w:p w14:paraId="74669445" w14:textId="538A93C0" w:rsidR="00522975" w:rsidRPr="00BF694E" w:rsidRDefault="008D7586" w:rsidP="006F1866">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sidRPr="00BF694E">
              <w:rPr>
                <w:rFonts w:eastAsiaTheme="minorEastAsia"/>
                <w:sz w:val="22"/>
                <w:szCs w:val="22"/>
              </w:rPr>
              <w:t>Traditional Owners want to work together and be engaged with as a collective</w:t>
            </w:r>
            <w:r w:rsidR="61EF99BA" w:rsidRPr="4C42D2CD">
              <w:rPr>
                <w:rFonts w:eastAsiaTheme="minorEastAsia"/>
                <w:sz w:val="22"/>
                <w:szCs w:val="22"/>
              </w:rPr>
              <w:t>, as they determine</w:t>
            </w:r>
            <w:r w:rsidRPr="00BF694E">
              <w:rPr>
                <w:rFonts w:eastAsiaTheme="minorEastAsia"/>
                <w:sz w:val="22"/>
                <w:szCs w:val="22"/>
              </w:rPr>
              <w:t xml:space="preserve">. </w:t>
            </w:r>
          </w:p>
          <w:p w14:paraId="27E6A1D8" w14:textId="5C85F8AD" w:rsidR="008D7586" w:rsidRPr="00BF694E" w:rsidRDefault="00780967" w:rsidP="006F1866">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Pr>
                <w:rFonts w:eastAsiaTheme="minorEastAsia"/>
                <w:sz w:val="22"/>
                <w:szCs w:val="22"/>
              </w:rPr>
              <w:t xml:space="preserve">There is a </w:t>
            </w:r>
            <w:r w:rsidRPr="5BBE6E4F">
              <w:rPr>
                <w:rFonts w:eastAsiaTheme="minorEastAsia"/>
                <w:sz w:val="22"/>
                <w:szCs w:val="22"/>
              </w:rPr>
              <w:t>d</w:t>
            </w:r>
            <w:r w:rsidR="007630C8" w:rsidRPr="5BBE6E4F">
              <w:rPr>
                <w:rFonts w:eastAsiaTheme="minorEastAsia"/>
                <w:sz w:val="22"/>
                <w:szCs w:val="22"/>
              </w:rPr>
              <w:t>esire</w:t>
            </w:r>
            <w:r w:rsidR="007630C8" w:rsidRPr="00BF694E">
              <w:rPr>
                <w:rFonts w:eastAsiaTheme="minorEastAsia"/>
                <w:sz w:val="22"/>
                <w:szCs w:val="22"/>
              </w:rPr>
              <w:t xml:space="preserve"> for g</w:t>
            </w:r>
            <w:r w:rsidR="00A861AF" w:rsidRPr="00BF694E">
              <w:rPr>
                <w:rFonts w:eastAsiaTheme="minorEastAsia"/>
                <w:sz w:val="22"/>
                <w:szCs w:val="22"/>
              </w:rPr>
              <w:t>reater opportunities for peer-to-peer learning</w:t>
            </w:r>
            <w:r w:rsidR="000F7153" w:rsidRPr="00BF694E">
              <w:rPr>
                <w:rFonts w:eastAsiaTheme="minorEastAsia"/>
                <w:sz w:val="22"/>
                <w:szCs w:val="22"/>
              </w:rPr>
              <w:t>, pooling of resources</w:t>
            </w:r>
            <w:r w:rsidR="00A861AF" w:rsidRPr="00BF694E">
              <w:rPr>
                <w:rFonts w:eastAsiaTheme="minorEastAsia"/>
                <w:sz w:val="22"/>
                <w:szCs w:val="22"/>
              </w:rPr>
              <w:t xml:space="preserve"> and collective knowledge building. </w:t>
            </w:r>
          </w:p>
          <w:p w14:paraId="214723BE" w14:textId="18530F70" w:rsidR="00E74621" w:rsidRPr="00BF694E" w:rsidRDefault="00A861AF" w:rsidP="00A861AF">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sidRPr="00AA5668">
              <w:rPr>
                <w:rFonts w:eastAsiaTheme="minorEastAsia"/>
                <w:sz w:val="22"/>
                <w:szCs w:val="22"/>
              </w:rPr>
              <w:t>A “rangers without borders” approach</w:t>
            </w:r>
            <w:r w:rsidR="007604B4">
              <w:rPr>
                <w:rFonts w:eastAsiaTheme="minorEastAsia"/>
                <w:sz w:val="22"/>
                <w:szCs w:val="22"/>
              </w:rPr>
              <w:t xml:space="preserve"> was </w:t>
            </w:r>
            <w:r w:rsidR="008B402C">
              <w:rPr>
                <w:rFonts w:eastAsiaTheme="minorEastAsia"/>
                <w:sz w:val="22"/>
                <w:szCs w:val="22"/>
              </w:rPr>
              <w:t>an option discussed</w:t>
            </w:r>
            <w:r w:rsidRPr="00BF694E">
              <w:rPr>
                <w:rFonts w:eastAsiaTheme="minorEastAsia"/>
                <w:sz w:val="22"/>
                <w:szCs w:val="22"/>
              </w:rPr>
              <w:t xml:space="preserve">. </w:t>
            </w:r>
          </w:p>
        </w:tc>
      </w:tr>
      <w:tr w:rsidR="006107E7" w:rsidRPr="00BF694E" w14:paraId="4281F830" w14:textId="77777777" w:rsidTr="7A9DF97A">
        <w:trPr>
          <w:trHeight w:val="5745"/>
        </w:trPr>
        <w:tc>
          <w:tcPr>
            <w:cnfStyle w:val="001000000000" w:firstRow="0" w:lastRow="0" w:firstColumn="1" w:lastColumn="0" w:oddVBand="0" w:evenVBand="0" w:oddHBand="0" w:evenHBand="0" w:firstRowFirstColumn="0" w:firstRowLastColumn="0" w:lastRowFirstColumn="0" w:lastRowLastColumn="0"/>
            <w:tcW w:w="0" w:type="dxa"/>
            <w:vMerge/>
          </w:tcPr>
          <w:p w14:paraId="4768CF87" w14:textId="77777777" w:rsidR="006107E7" w:rsidRPr="00BF694E" w:rsidRDefault="006107E7" w:rsidP="00551843">
            <w:pPr>
              <w:pStyle w:val="BodyText"/>
              <w:rPr>
                <w:rFonts w:eastAsiaTheme="minorEastAsia"/>
                <w:b/>
                <w:bCs/>
                <w:sz w:val="22"/>
                <w:szCs w:val="22"/>
                <w:lang w:val="en-US"/>
              </w:rPr>
            </w:pPr>
          </w:p>
        </w:tc>
        <w:tc>
          <w:tcPr>
            <w:tcW w:w="0" w:type="dxa"/>
          </w:tcPr>
          <w:p w14:paraId="555CF257" w14:textId="7ECA7537" w:rsidR="007C245E" w:rsidRPr="003E20E6" w:rsidRDefault="006107E7" w:rsidP="00551843">
            <w:pPr>
              <w:pStyle w:val="BodyText"/>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sidRPr="003E20E6">
              <w:rPr>
                <w:rFonts w:eastAsiaTheme="minorEastAsia"/>
                <w:sz w:val="22"/>
                <w:szCs w:val="22"/>
                <w:u w:val="single"/>
              </w:rPr>
              <w:t>Between DEECA and Traditional Owners</w:t>
            </w:r>
            <w:r w:rsidR="00CF0FE7" w:rsidRPr="003E20E6">
              <w:rPr>
                <w:rFonts w:eastAsiaTheme="minorEastAsia"/>
                <w:sz w:val="22"/>
                <w:szCs w:val="22"/>
                <w:u w:val="single"/>
              </w:rPr>
              <w:t>:</w:t>
            </w:r>
          </w:p>
          <w:p w14:paraId="345DA521" w14:textId="5A7A3248" w:rsidR="00A861AF" w:rsidRPr="00BF694E" w:rsidRDefault="00A861AF" w:rsidP="00A861AF">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Partnerships need to be at the organisational level</w:t>
            </w:r>
            <w:r w:rsidR="00EF3B0E" w:rsidRPr="00BF694E">
              <w:rPr>
                <w:rFonts w:eastAsiaTheme="minorEastAsia"/>
                <w:sz w:val="22"/>
                <w:szCs w:val="22"/>
              </w:rPr>
              <w:t>, not just between individuals.</w:t>
            </w:r>
          </w:p>
          <w:p w14:paraId="72EF0E14" w14:textId="24BA870C" w:rsidR="00EF3B0E" w:rsidRPr="00BF694E" w:rsidRDefault="00EF3B0E" w:rsidP="00A861AF">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DEECA needs to assume all Traditional Owners want to be involved in projects, Traditional Owners shouldn’t need to come to DEECA and ask to be involved. </w:t>
            </w:r>
          </w:p>
          <w:p w14:paraId="5E2485FC" w14:textId="2EB062BC" w:rsidR="00EF3B0E" w:rsidRPr="00BF694E" w:rsidRDefault="00EF3B0E" w:rsidP="00A861AF">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State-wide engagement needs to be through multiple forums to ensure all Traditional Owner groups are represented, including </w:t>
            </w:r>
            <w:r w:rsidR="00B5494F" w:rsidRPr="00BF694E">
              <w:rPr>
                <w:rFonts w:eastAsiaTheme="minorEastAsia"/>
                <w:sz w:val="22"/>
                <w:szCs w:val="22"/>
              </w:rPr>
              <w:t xml:space="preserve">those without formal RAP status. </w:t>
            </w:r>
          </w:p>
          <w:p w14:paraId="5E2D9BEA" w14:textId="5567AB75" w:rsidR="00B5494F" w:rsidRPr="00BF694E" w:rsidRDefault="00B5494F" w:rsidP="00A861AF">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A successful relationship is built on:</w:t>
            </w:r>
          </w:p>
          <w:p w14:paraId="24737D38" w14:textId="0918D0C0" w:rsidR="00B5494F" w:rsidRPr="00BF694E" w:rsidRDefault="00B5494F" w:rsidP="00B5494F">
            <w:pPr>
              <w:pStyle w:val="BodyText"/>
              <w:numPr>
                <w:ilvl w:val="1"/>
                <w:numId w:val="30"/>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Respect for mob, Elders and community</w:t>
            </w:r>
            <w:r w:rsidR="00E80888" w:rsidRPr="00BF694E">
              <w:rPr>
                <w:rFonts w:eastAsiaTheme="minorEastAsia"/>
                <w:sz w:val="22"/>
                <w:szCs w:val="22"/>
              </w:rPr>
              <w:t>,</w:t>
            </w:r>
          </w:p>
          <w:p w14:paraId="07B22716" w14:textId="52AB1A32" w:rsidR="00B5494F" w:rsidRPr="00BF694E" w:rsidRDefault="00B5494F" w:rsidP="00B5494F">
            <w:pPr>
              <w:pStyle w:val="BodyText"/>
              <w:numPr>
                <w:ilvl w:val="1"/>
                <w:numId w:val="30"/>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Respecting cultural knowledge</w:t>
            </w:r>
            <w:r w:rsidR="00E80888" w:rsidRPr="00BF694E">
              <w:rPr>
                <w:rFonts w:eastAsiaTheme="minorEastAsia"/>
                <w:sz w:val="22"/>
                <w:szCs w:val="22"/>
              </w:rPr>
              <w:t>,</w:t>
            </w:r>
          </w:p>
          <w:p w14:paraId="47EE1ED2" w14:textId="1F46FFEA" w:rsidR="00E80888" w:rsidRPr="00BF694E" w:rsidRDefault="00E80888" w:rsidP="00B5494F">
            <w:pPr>
              <w:pStyle w:val="BodyText"/>
              <w:numPr>
                <w:ilvl w:val="1"/>
                <w:numId w:val="30"/>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Meeting on Country, and, </w:t>
            </w:r>
          </w:p>
          <w:p w14:paraId="4DA3E56F" w14:textId="3977F886" w:rsidR="00E80888" w:rsidRPr="00BF694E" w:rsidRDefault="00E80888" w:rsidP="00B5494F">
            <w:pPr>
              <w:pStyle w:val="BodyText"/>
              <w:numPr>
                <w:ilvl w:val="1"/>
                <w:numId w:val="30"/>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Collaboration</w:t>
            </w:r>
            <w:r w:rsidR="5DB08CEF" w:rsidRPr="50858165">
              <w:rPr>
                <w:rFonts w:eastAsiaTheme="minorEastAsia"/>
                <w:sz w:val="22"/>
                <w:szCs w:val="22"/>
              </w:rPr>
              <w:t>.</w:t>
            </w:r>
          </w:p>
          <w:p w14:paraId="6106605A" w14:textId="096F5041" w:rsidR="00F327AA" w:rsidRPr="00BF694E" w:rsidRDefault="00E80888" w:rsidP="5BB9D1AC">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Government needs to be comfortable meeting in Traditional Owners’ spaces</w:t>
            </w:r>
            <w:r w:rsidR="00B6621C" w:rsidRPr="00BF694E">
              <w:rPr>
                <w:rFonts w:eastAsiaTheme="minorEastAsia"/>
                <w:sz w:val="22"/>
                <w:szCs w:val="22"/>
              </w:rPr>
              <w:t xml:space="preserve"> and spending time on Country. </w:t>
            </w:r>
          </w:p>
          <w:p w14:paraId="3E4425B6" w14:textId="6E5C04F5" w:rsidR="00AB3FA5" w:rsidRPr="00BF694E" w:rsidRDefault="00AB3FA5" w:rsidP="5BB9D1AC">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The Aboriginal Water Program is a good starting place for building networks and partnerships with the water sector. </w:t>
            </w:r>
          </w:p>
          <w:p w14:paraId="1AEE4962" w14:textId="22962BB4" w:rsidR="00AB3FA5" w:rsidRPr="00BF694E" w:rsidRDefault="11D97DCE" w:rsidP="5BB9D1AC">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eastAsiaTheme="minorEastAsia"/>
                <w:sz w:val="22"/>
                <w:szCs w:val="22"/>
                <w:u w:val="single"/>
              </w:rPr>
            </w:pPr>
            <w:r w:rsidRPr="00BF694E">
              <w:rPr>
                <w:rFonts w:eastAsiaTheme="minorEastAsia"/>
                <w:sz w:val="22"/>
                <w:szCs w:val="22"/>
              </w:rPr>
              <w:t xml:space="preserve">‘Learning by doing’ should include two-way learning. </w:t>
            </w:r>
          </w:p>
        </w:tc>
      </w:tr>
      <w:tr w:rsidR="006107E7" w:rsidRPr="00BF694E" w14:paraId="58B07FD9" w14:textId="77777777" w:rsidTr="7A9DF97A">
        <w:tc>
          <w:tcPr>
            <w:cnfStyle w:val="001000000000" w:firstRow="0" w:lastRow="0" w:firstColumn="1" w:lastColumn="0" w:oddVBand="0" w:evenVBand="0" w:oddHBand="0" w:evenHBand="0" w:firstRowFirstColumn="0" w:firstRowLastColumn="0" w:lastRowFirstColumn="0" w:lastRowLastColumn="0"/>
            <w:tcW w:w="2127" w:type="dxa"/>
            <w:vMerge/>
          </w:tcPr>
          <w:p w14:paraId="3383063D" w14:textId="77777777" w:rsidR="006107E7" w:rsidRPr="00BF694E" w:rsidRDefault="006107E7" w:rsidP="00551843">
            <w:pPr>
              <w:pStyle w:val="BodyText"/>
              <w:rPr>
                <w:rFonts w:eastAsiaTheme="minorEastAsia"/>
                <w:b/>
                <w:bCs/>
                <w:sz w:val="22"/>
                <w:szCs w:val="22"/>
                <w:lang w:val="en-US"/>
              </w:rPr>
            </w:pPr>
          </w:p>
        </w:tc>
        <w:tc>
          <w:tcPr>
            <w:tcW w:w="7512" w:type="dxa"/>
          </w:tcPr>
          <w:p w14:paraId="1618632A" w14:textId="58F261E5" w:rsidR="006107E7" w:rsidRPr="00BF694E" w:rsidRDefault="006107E7" w:rsidP="00551843">
            <w:pPr>
              <w:pStyle w:val="BodyText"/>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u w:val="single"/>
              </w:rPr>
              <w:t xml:space="preserve">Between the water sector and </w:t>
            </w:r>
            <w:r w:rsidR="00E30126" w:rsidRPr="00BF694E">
              <w:rPr>
                <w:rFonts w:eastAsiaTheme="minorEastAsia"/>
                <w:sz w:val="22"/>
                <w:szCs w:val="22"/>
                <w:u w:val="single"/>
              </w:rPr>
              <w:t>Traditional Owners</w:t>
            </w:r>
            <w:r w:rsidR="00CF0FE7" w:rsidRPr="00BF694E">
              <w:rPr>
                <w:rFonts w:eastAsiaTheme="minorEastAsia"/>
                <w:sz w:val="22"/>
                <w:szCs w:val="22"/>
                <w:u w:val="single"/>
              </w:rPr>
              <w:t>:</w:t>
            </w:r>
          </w:p>
          <w:p w14:paraId="0C4D40C8" w14:textId="0BE96144" w:rsidR="00D91BF7" w:rsidRPr="00BF694E" w:rsidRDefault="004229DA" w:rsidP="00D91BF7">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Relationships need to move beyond what is required by legislation</w:t>
            </w:r>
            <w:r w:rsidR="00FF2328" w:rsidRPr="00BF694E">
              <w:rPr>
                <w:rFonts w:eastAsiaTheme="minorEastAsia"/>
                <w:sz w:val="22"/>
                <w:szCs w:val="22"/>
              </w:rPr>
              <w:t xml:space="preserve"> to include all Traditional Owners (RAPs and non-RAPs)</w:t>
            </w:r>
            <w:r w:rsidR="008A1FFF" w:rsidRPr="00BF694E">
              <w:rPr>
                <w:rFonts w:eastAsiaTheme="minorEastAsia"/>
                <w:sz w:val="22"/>
                <w:szCs w:val="22"/>
              </w:rPr>
              <w:t xml:space="preserve"> and take a collaborative partnership approach. </w:t>
            </w:r>
          </w:p>
          <w:p w14:paraId="3B36F70C" w14:textId="61929593" w:rsidR="004229DA" w:rsidRPr="00BF694E" w:rsidRDefault="008A1FFF" w:rsidP="00D91BF7">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Rivers need to be managed as one holistic system</w:t>
            </w:r>
            <w:r w:rsidR="004B5167" w:rsidRPr="00BF694E">
              <w:rPr>
                <w:rFonts w:eastAsiaTheme="minorEastAsia"/>
                <w:sz w:val="22"/>
                <w:szCs w:val="22"/>
              </w:rPr>
              <w:t xml:space="preserve"> through a combination of cultural and western knowledge. </w:t>
            </w:r>
          </w:p>
          <w:p w14:paraId="1FAEF887" w14:textId="77D8B316" w:rsidR="004B5167" w:rsidRPr="00BF694E" w:rsidRDefault="004B5167" w:rsidP="00D91BF7">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Partnerships can make great progress when each party is willing to take on some risk. </w:t>
            </w:r>
            <w:r w:rsidR="00A34032" w:rsidRPr="5BBE6E4F">
              <w:rPr>
                <w:rFonts w:eastAsiaTheme="minorEastAsia"/>
                <w:sz w:val="22"/>
                <w:szCs w:val="22"/>
              </w:rPr>
              <w:t>Obligations</w:t>
            </w:r>
            <w:r w:rsidR="00A34032">
              <w:rPr>
                <w:rFonts w:eastAsiaTheme="minorEastAsia"/>
                <w:sz w:val="22"/>
                <w:szCs w:val="22"/>
              </w:rPr>
              <w:t xml:space="preserve"> for p</w:t>
            </w:r>
            <w:r w:rsidR="004944A9" w:rsidRPr="00BF694E">
              <w:rPr>
                <w:rFonts w:eastAsiaTheme="minorEastAsia"/>
                <w:sz w:val="22"/>
                <w:szCs w:val="22"/>
              </w:rPr>
              <w:t xml:space="preserve">artnerships </w:t>
            </w:r>
            <w:r w:rsidR="0082229C">
              <w:rPr>
                <w:rFonts w:eastAsiaTheme="minorEastAsia"/>
                <w:sz w:val="22"/>
                <w:szCs w:val="22"/>
              </w:rPr>
              <w:t xml:space="preserve">need to be formalised </w:t>
            </w:r>
            <w:r w:rsidR="004944A9" w:rsidRPr="00BF694E">
              <w:rPr>
                <w:rFonts w:eastAsiaTheme="minorEastAsia"/>
                <w:sz w:val="22"/>
                <w:szCs w:val="22"/>
              </w:rPr>
              <w:t xml:space="preserve">so there is less reliance on individual people. </w:t>
            </w:r>
          </w:p>
          <w:p w14:paraId="19823F57" w14:textId="2318E2D9" w:rsidR="004944A9" w:rsidRPr="00BF694E" w:rsidRDefault="004944A9" w:rsidP="00D91BF7">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Traditional Owners need to work with many different agencies</w:t>
            </w:r>
            <w:r w:rsidR="00996BB3" w:rsidRPr="00BF694E">
              <w:rPr>
                <w:rFonts w:eastAsiaTheme="minorEastAsia"/>
                <w:sz w:val="22"/>
                <w:szCs w:val="22"/>
              </w:rPr>
              <w:t xml:space="preserve"> as government agency boundaries don’t </w:t>
            </w:r>
            <w:r w:rsidR="007950D3">
              <w:rPr>
                <w:rFonts w:eastAsiaTheme="minorEastAsia"/>
                <w:sz w:val="22"/>
                <w:szCs w:val="22"/>
              </w:rPr>
              <w:t xml:space="preserve">neatly </w:t>
            </w:r>
            <w:r w:rsidR="00996BB3" w:rsidRPr="00BF694E">
              <w:rPr>
                <w:rFonts w:eastAsiaTheme="minorEastAsia"/>
                <w:sz w:val="22"/>
                <w:szCs w:val="22"/>
              </w:rPr>
              <w:t>align with Country</w:t>
            </w:r>
            <w:r w:rsidR="00996BB3" w:rsidRPr="5BBE6E4F">
              <w:rPr>
                <w:rFonts w:eastAsiaTheme="minorEastAsia"/>
                <w:sz w:val="22"/>
                <w:szCs w:val="22"/>
              </w:rPr>
              <w:t>.</w:t>
            </w:r>
            <w:r w:rsidR="00996BB3" w:rsidRPr="00BF694E">
              <w:rPr>
                <w:rFonts w:eastAsiaTheme="minorEastAsia"/>
                <w:sz w:val="22"/>
                <w:szCs w:val="22"/>
              </w:rPr>
              <w:t xml:space="preserve"> There has been success in establishing whole-of-government working groups that are </w:t>
            </w:r>
            <w:r w:rsidR="004F4224">
              <w:rPr>
                <w:rFonts w:eastAsiaTheme="minorEastAsia"/>
                <w:sz w:val="22"/>
                <w:szCs w:val="22"/>
              </w:rPr>
              <w:t xml:space="preserve">led </w:t>
            </w:r>
            <w:r w:rsidR="00996BB3" w:rsidRPr="00BF694E">
              <w:rPr>
                <w:rFonts w:eastAsiaTheme="minorEastAsia"/>
                <w:sz w:val="22"/>
                <w:szCs w:val="22"/>
              </w:rPr>
              <w:t xml:space="preserve">by Traditional Owner organisations. </w:t>
            </w:r>
          </w:p>
          <w:p w14:paraId="44930EED" w14:textId="5793072A" w:rsidR="00C33289" w:rsidRPr="00BF694E" w:rsidRDefault="00996BB3" w:rsidP="00CB274B">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Any </w:t>
            </w:r>
            <w:r w:rsidR="00C14109">
              <w:rPr>
                <w:rFonts w:eastAsiaTheme="minorEastAsia"/>
                <w:sz w:val="22"/>
                <w:szCs w:val="22"/>
              </w:rPr>
              <w:t>obligations</w:t>
            </w:r>
            <w:r w:rsidRPr="00BF694E" w:rsidDel="00C14109">
              <w:rPr>
                <w:rFonts w:eastAsiaTheme="minorEastAsia"/>
                <w:sz w:val="22"/>
                <w:szCs w:val="22"/>
              </w:rPr>
              <w:t xml:space="preserve"> </w:t>
            </w:r>
            <w:r w:rsidRPr="00BF694E">
              <w:rPr>
                <w:rFonts w:eastAsiaTheme="minorEastAsia"/>
                <w:sz w:val="22"/>
                <w:szCs w:val="22"/>
              </w:rPr>
              <w:t xml:space="preserve">or policy on partnerships (such as the Statement of Obligations and Letter of Expectations) must </w:t>
            </w:r>
            <w:r w:rsidR="00EF4197" w:rsidRPr="00BF694E">
              <w:rPr>
                <w:rFonts w:eastAsiaTheme="minorEastAsia"/>
                <w:sz w:val="22"/>
                <w:szCs w:val="22"/>
              </w:rPr>
              <w:t xml:space="preserve">be clear on minimum expectations for engagement and include accountability mechanisms. </w:t>
            </w:r>
            <w:r w:rsidR="00C33289" w:rsidRPr="00BF694E">
              <w:rPr>
                <w:rFonts w:eastAsiaTheme="minorEastAsia"/>
                <w:sz w:val="22"/>
                <w:szCs w:val="22"/>
              </w:rPr>
              <w:t xml:space="preserve"> </w:t>
            </w:r>
          </w:p>
        </w:tc>
      </w:tr>
      <w:tr w:rsidR="00437D0F" w:rsidRPr="00BF694E" w14:paraId="697ABD5F" w14:textId="77777777" w:rsidTr="7A9DF97A">
        <w:tc>
          <w:tcPr>
            <w:cnfStyle w:val="001000000000" w:firstRow="0" w:lastRow="0" w:firstColumn="1" w:lastColumn="0" w:oddVBand="0" w:evenVBand="0" w:oddHBand="0" w:evenHBand="0" w:firstRowFirstColumn="0" w:firstRowLastColumn="0" w:lastRowFirstColumn="0" w:lastRowLastColumn="0"/>
            <w:tcW w:w="2127" w:type="dxa"/>
          </w:tcPr>
          <w:p w14:paraId="5918366D" w14:textId="56DDCF86" w:rsidR="00437D0F" w:rsidRPr="00BF694E" w:rsidRDefault="00CB4C40" w:rsidP="00551843">
            <w:pPr>
              <w:pStyle w:val="BodyText"/>
              <w:rPr>
                <w:rFonts w:eastAsiaTheme="minorEastAsia"/>
                <w:b/>
                <w:bCs/>
                <w:sz w:val="22"/>
                <w:szCs w:val="22"/>
              </w:rPr>
            </w:pPr>
            <w:r w:rsidRPr="00BF694E">
              <w:rPr>
                <w:rFonts w:eastAsiaTheme="minorEastAsia"/>
                <w:b/>
                <w:bCs/>
                <w:sz w:val="22"/>
                <w:szCs w:val="22"/>
              </w:rPr>
              <w:t>Continued Oversight</w:t>
            </w:r>
          </w:p>
        </w:tc>
        <w:tc>
          <w:tcPr>
            <w:tcW w:w="7512" w:type="dxa"/>
          </w:tcPr>
          <w:p w14:paraId="3750F4CB" w14:textId="4C170FD1" w:rsidR="000F7153" w:rsidRPr="00BF694E" w:rsidRDefault="000F7153" w:rsidP="000F7153">
            <w:pPr>
              <w:pStyle w:val="BodyText"/>
              <w:numPr>
                <w:ilvl w:val="0"/>
                <w:numId w:val="32"/>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Attendees want continued oversight of </w:t>
            </w:r>
            <w:r w:rsidR="0058299D">
              <w:rPr>
                <w:rFonts w:eastAsiaTheme="minorEastAsia"/>
                <w:i/>
                <w:iCs/>
                <w:sz w:val="22"/>
                <w:szCs w:val="22"/>
              </w:rPr>
              <w:t>Water is Life</w:t>
            </w:r>
            <w:r w:rsidRPr="00BF694E">
              <w:rPr>
                <w:rFonts w:eastAsiaTheme="minorEastAsia"/>
                <w:sz w:val="22"/>
                <w:szCs w:val="22"/>
              </w:rPr>
              <w:t xml:space="preserve"> implementation and called for an oversight committee</w:t>
            </w:r>
            <w:r w:rsidR="004C094E" w:rsidRPr="00BF694E">
              <w:rPr>
                <w:rFonts w:eastAsiaTheme="minorEastAsia"/>
                <w:sz w:val="22"/>
                <w:szCs w:val="22"/>
              </w:rPr>
              <w:t>.</w:t>
            </w:r>
            <w:r w:rsidRPr="00BF694E">
              <w:rPr>
                <w:rFonts w:eastAsiaTheme="minorEastAsia"/>
                <w:sz w:val="22"/>
                <w:szCs w:val="22"/>
              </w:rPr>
              <w:t xml:space="preserve"> </w:t>
            </w:r>
          </w:p>
          <w:p w14:paraId="3830031F" w14:textId="5EB3E81C" w:rsidR="000F7153" w:rsidRPr="00BF694E" w:rsidRDefault="000F7153" w:rsidP="000F7153">
            <w:pPr>
              <w:pStyle w:val="BodyText"/>
              <w:numPr>
                <w:ilvl w:val="0"/>
                <w:numId w:val="32"/>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Having an oversight committee or some form of Indigenous water council would better support self-determination than current oversight models. </w:t>
            </w:r>
          </w:p>
          <w:p w14:paraId="10ECDA2D" w14:textId="75EE6FD9" w:rsidR="00353C46" w:rsidRPr="00BF694E" w:rsidRDefault="00724176" w:rsidP="004A42F7">
            <w:pPr>
              <w:pStyle w:val="BodyText"/>
              <w:numPr>
                <w:ilvl w:val="0"/>
                <w:numId w:val="32"/>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Many Traditional Owners want to progress beyond what is written in </w:t>
            </w:r>
            <w:r w:rsidR="0058299D">
              <w:rPr>
                <w:rFonts w:eastAsiaTheme="minorEastAsia"/>
                <w:i/>
                <w:iCs/>
                <w:sz w:val="22"/>
                <w:szCs w:val="22"/>
              </w:rPr>
              <w:t>Water is Life</w:t>
            </w:r>
            <w:r w:rsidRPr="00BF694E">
              <w:rPr>
                <w:rFonts w:eastAsiaTheme="minorEastAsia"/>
                <w:sz w:val="22"/>
                <w:szCs w:val="22"/>
              </w:rPr>
              <w:t xml:space="preserve"> policy. An oversight committee would support </w:t>
            </w:r>
            <w:r w:rsidR="007A2052" w:rsidRPr="00BF694E">
              <w:rPr>
                <w:rFonts w:eastAsiaTheme="minorEastAsia"/>
                <w:sz w:val="22"/>
                <w:szCs w:val="22"/>
              </w:rPr>
              <w:t xml:space="preserve">new policy </w:t>
            </w:r>
            <w:r w:rsidRPr="00BF694E">
              <w:rPr>
                <w:rFonts w:eastAsiaTheme="minorEastAsia"/>
                <w:sz w:val="22"/>
                <w:szCs w:val="22"/>
              </w:rPr>
              <w:t>develop</w:t>
            </w:r>
            <w:r w:rsidR="004C094E" w:rsidRPr="00BF694E">
              <w:rPr>
                <w:rFonts w:eastAsiaTheme="minorEastAsia"/>
                <w:sz w:val="22"/>
                <w:szCs w:val="22"/>
              </w:rPr>
              <w:t xml:space="preserve">ments, </w:t>
            </w:r>
            <w:r w:rsidR="007A2052" w:rsidRPr="00BF694E">
              <w:rPr>
                <w:rFonts w:eastAsiaTheme="minorEastAsia"/>
                <w:sz w:val="22"/>
                <w:szCs w:val="22"/>
              </w:rPr>
              <w:t xml:space="preserve">further progressed </w:t>
            </w:r>
            <w:r w:rsidR="004C094E" w:rsidRPr="00BF694E">
              <w:rPr>
                <w:rFonts w:eastAsiaTheme="minorEastAsia"/>
                <w:sz w:val="22"/>
                <w:szCs w:val="22"/>
              </w:rPr>
              <w:t xml:space="preserve">aspirations, and progress towards true system reform. </w:t>
            </w:r>
          </w:p>
        </w:tc>
      </w:tr>
      <w:tr w:rsidR="00437D0F" w:rsidRPr="00BF694E" w14:paraId="051F1BDE" w14:textId="77777777" w:rsidTr="7A9DF97A">
        <w:tc>
          <w:tcPr>
            <w:cnfStyle w:val="001000000000" w:firstRow="0" w:lastRow="0" w:firstColumn="1" w:lastColumn="0" w:oddVBand="0" w:evenVBand="0" w:oddHBand="0" w:evenHBand="0" w:firstRowFirstColumn="0" w:firstRowLastColumn="0" w:lastRowFirstColumn="0" w:lastRowLastColumn="0"/>
            <w:tcW w:w="2127" w:type="dxa"/>
          </w:tcPr>
          <w:p w14:paraId="24BFDB3A" w14:textId="117C535E" w:rsidR="00437D0F" w:rsidRPr="00BF694E" w:rsidRDefault="00CB4C40" w:rsidP="00551843">
            <w:pPr>
              <w:pStyle w:val="BodyText"/>
              <w:rPr>
                <w:rFonts w:eastAsiaTheme="minorEastAsia"/>
                <w:b/>
                <w:bCs/>
                <w:sz w:val="22"/>
                <w:szCs w:val="22"/>
              </w:rPr>
            </w:pPr>
            <w:r w:rsidRPr="00BF694E">
              <w:rPr>
                <w:rFonts w:eastAsiaTheme="minorEastAsia"/>
                <w:b/>
                <w:bCs/>
                <w:sz w:val="22"/>
                <w:szCs w:val="22"/>
              </w:rPr>
              <w:t>Engagement with decision makers</w:t>
            </w:r>
          </w:p>
        </w:tc>
        <w:tc>
          <w:tcPr>
            <w:tcW w:w="7512" w:type="dxa"/>
          </w:tcPr>
          <w:p w14:paraId="680B335A" w14:textId="62E05915" w:rsidR="003C47D8" w:rsidRPr="00BF694E" w:rsidRDefault="007A2052" w:rsidP="4C42D2CD">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Engaging with </w:t>
            </w:r>
            <w:r w:rsidR="0054558A">
              <w:rPr>
                <w:rFonts w:eastAsiaTheme="minorEastAsia"/>
                <w:sz w:val="22"/>
                <w:szCs w:val="22"/>
              </w:rPr>
              <w:t xml:space="preserve">senior </w:t>
            </w:r>
            <w:r w:rsidRPr="00BF694E">
              <w:rPr>
                <w:rFonts w:eastAsiaTheme="minorEastAsia"/>
                <w:sz w:val="22"/>
                <w:szCs w:val="22"/>
              </w:rPr>
              <w:t xml:space="preserve">government executives and the Minister for Water is crucial. </w:t>
            </w:r>
          </w:p>
          <w:p w14:paraId="517B0805" w14:textId="4C34D32A" w:rsidR="003C47D8" w:rsidRPr="00BF694E" w:rsidRDefault="002A7AAB" w:rsidP="002A7AAB">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Traditional Owners need to speak directly to decision makers </w:t>
            </w:r>
            <w:r w:rsidR="0B37DA52" w:rsidRPr="4C42D2CD">
              <w:rPr>
                <w:rFonts w:eastAsiaTheme="minorEastAsia"/>
                <w:sz w:val="22"/>
                <w:szCs w:val="22"/>
              </w:rPr>
              <w:t>-</w:t>
            </w:r>
            <w:r w:rsidR="00AA45EC">
              <w:rPr>
                <w:rFonts w:eastAsiaTheme="minorEastAsia"/>
                <w:sz w:val="22"/>
                <w:szCs w:val="22"/>
              </w:rPr>
              <w:t xml:space="preserve"> </w:t>
            </w:r>
            <w:r w:rsidRPr="00BF694E">
              <w:rPr>
                <w:rFonts w:eastAsiaTheme="minorEastAsia"/>
                <w:sz w:val="22"/>
                <w:szCs w:val="22"/>
              </w:rPr>
              <w:t>this is crucial for successful partnerships and</w:t>
            </w:r>
            <w:r w:rsidR="0058299D">
              <w:rPr>
                <w:rFonts w:eastAsiaTheme="minorEastAsia"/>
                <w:sz w:val="22"/>
                <w:szCs w:val="22"/>
              </w:rPr>
              <w:t xml:space="preserve"> </w:t>
            </w:r>
            <w:r w:rsidR="0058299D">
              <w:rPr>
                <w:rFonts w:eastAsiaTheme="minorEastAsia"/>
                <w:i/>
                <w:iCs/>
                <w:sz w:val="22"/>
                <w:szCs w:val="22"/>
              </w:rPr>
              <w:t>Water is Life</w:t>
            </w:r>
            <w:r w:rsidRPr="00BF694E">
              <w:rPr>
                <w:rFonts w:eastAsiaTheme="minorEastAsia"/>
                <w:sz w:val="22"/>
                <w:szCs w:val="22"/>
              </w:rPr>
              <w:t xml:space="preserve"> implementation. </w:t>
            </w:r>
          </w:p>
          <w:p w14:paraId="6F4A0141" w14:textId="1DDD41DF" w:rsidR="004A1291" w:rsidRPr="00BF694E" w:rsidRDefault="00714329" w:rsidP="002A7AAB">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DEECA </w:t>
            </w:r>
            <w:r w:rsidR="72274240" w:rsidRPr="4C42D2CD">
              <w:rPr>
                <w:rFonts w:eastAsiaTheme="minorEastAsia"/>
                <w:sz w:val="22"/>
                <w:szCs w:val="22"/>
              </w:rPr>
              <w:t>should</w:t>
            </w:r>
            <w:r w:rsidRPr="00BF694E">
              <w:rPr>
                <w:rFonts w:eastAsiaTheme="minorEastAsia"/>
                <w:sz w:val="22"/>
                <w:szCs w:val="22"/>
              </w:rPr>
              <w:t xml:space="preserve"> develop </w:t>
            </w:r>
            <w:r w:rsidR="006C5504" w:rsidRPr="00BF694E">
              <w:rPr>
                <w:rFonts w:eastAsiaTheme="minorEastAsia"/>
                <w:sz w:val="22"/>
                <w:szCs w:val="22"/>
              </w:rPr>
              <w:t xml:space="preserve">a </w:t>
            </w:r>
            <w:r w:rsidRPr="00BF694E">
              <w:rPr>
                <w:rFonts w:eastAsiaTheme="minorEastAsia"/>
                <w:sz w:val="22"/>
                <w:szCs w:val="22"/>
              </w:rPr>
              <w:t xml:space="preserve">process that </w:t>
            </w:r>
            <w:r w:rsidR="006C5504" w:rsidRPr="00BF694E">
              <w:rPr>
                <w:rFonts w:eastAsiaTheme="minorEastAsia"/>
                <w:sz w:val="22"/>
                <w:szCs w:val="22"/>
              </w:rPr>
              <w:t>facilitates</w:t>
            </w:r>
            <w:r w:rsidRPr="00BF694E">
              <w:rPr>
                <w:rFonts w:eastAsiaTheme="minorEastAsia"/>
                <w:sz w:val="22"/>
                <w:szCs w:val="22"/>
              </w:rPr>
              <w:t xml:space="preserve"> Traditional Owners engag</w:t>
            </w:r>
            <w:r w:rsidR="006C5504" w:rsidRPr="00BF694E">
              <w:rPr>
                <w:rFonts w:eastAsiaTheme="minorEastAsia"/>
                <w:sz w:val="22"/>
                <w:szCs w:val="22"/>
              </w:rPr>
              <w:t xml:space="preserve">ing </w:t>
            </w:r>
            <w:r w:rsidRPr="00BF694E">
              <w:rPr>
                <w:rFonts w:eastAsiaTheme="minorEastAsia"/>
                <w:sz w:val="22"/>
                <w:szCs w:val="22"/>
              </w:rPr>
              <w:t>directly with decision makers</w:t>
            </w:r>
            <w:r w:rsidR="00130068" w:rsidRPr="00BF694E">
              <w:rPr>
                <w:rFonts w:eastAsiaTheme="minorEastAsia"/>
                <w:sz w:val="22"/>
                <w:szCs w:val="22"/>
              </w:rPr>
              <w:t xml:space="preserve"> regularly. </w:t>
            </w:r>
          </w:p>
        </w:tc>
      </w:tr>
      <w:tr w:rsidR="00437D0F" w:rsidRPr="00BF694E" w14:paraId="3F71D669" w14:textId="77777777" w:rsidTr="7A9DF97A">
        <w:tc>
          <w:tcPr>
            <w:cnfStyle w:val="001000000000" w:firstRow="0" w:lastRow="0" w:firstColumn="1" w:lastColumn="0" w:oddVBand="0" w:evenVBand="0" w:oddHBand="0" w:evenHBand="0" w:firstRowFirstColumn="0" w:firstRowLastColumn="0" w:lastRowFirstColumn="0" w:lastRowLastColumn="0"/>
            <w:tcW w:w="2127" w:type="dxa"/>
          </w:tcPr>
          <w:p w14:paraId="157CD3DD" w14:textId="70CD4F4F" w:rsidR="00437D0F" w:rsidRPr="00BF694E" w:rsidRDefault="00CB4C40" w:rsidP="00551843">
            <w:pPr>
              <w:pStyle w:val="BodyText"/>
              <w:rPr>
                <w:rFonts w:eastAsiaTheme="minorEastAsia"/>
                <w:b/>
                <w:bCs/>
                <w:sz w:val="22"/>
                <w:szCs w:val="22"/>
              </w:rPr>
            </w:pPr>
            <w:r w:rsidRPr="00BF694E">
              <w:rPr>
                <w:rFonts w:eastAsiaTheme="minorEastAsia"/>
                <w:b/>
                <w:bCs/>
                <w:sz w:val="22"/>
                <w:szCs w:val="22"/>
              </w:rPr>
              <w:t>Enabling environments</w:t>
            </w:r>
          </w:p>
        </w:tc>
        <w:tc>
          <w:tcPr>
            <w:tcW w:w="7512" w:type="dxa"/>
          </w:tcPr>
          <w:p w14:paraId="44769FD5" w14:textId="5916721C" w:rsidR="002A7AAB" w:rsidRPr="00BF694E" w:rsidRDefault="656453E8" w:rsidP="002A7AAB">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Current work is progressing at the speed of good relationships, enabling legislation is required to spur on further progress. </w:t>
            </w:r>
          </w:p>
          <w:p w14:paraId="6E1948F2" w14:textId="61B85240" w:rsidR="656453E8" w:rsidRPr="0061173E" w:rsidRDefault="0058299D" w:rsidP="5BB9D1AC">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1173E">
              <w:rPr>
                <w:rFonts w:eastAsiaTheme="minorEastAsia"/>
                <w:i/>
                <w:iCs/>
                <w:sz w:val="22"/>
                <w:szCs w:val="22"/>
              </w:rPr>
              <w:t>Water is Life</w:t>
            </w:r>
            <w:r w:rsidR="656453E8" w:rsidRPr="0061173E">
              <w:rPr>
                <w:rFonts w:eastAsiaTheme="minorEastAsia"/>
                <w:sz w:val="22"/>
                <w:szCs w:val="22"/>
              </w:rPr>
              <w:t xml:space="preserve"> should focus on reform, the current water framework excludes Traditional Owners, so a new framework should be created rather than trying to work within existing limitations. </w:t>
            </w:r>
          </w:p>
          <w:p w14:paraId="74F3BA66" w14:textId="3E0ACB51" w:rsidR="656453E8" w:rsidRPr="00BF694E" w:rsidRDefault="656453E8" w:rsidP="5BB9D1AC">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Trying new ways of working involves everyone taking on and managing some level of risk. </w:t>
            </w:r>
          </w:p>
          <w:p w14:paraId="1D8E0418" w14:textId="22236891" w:rsidR="656453E8" w:rsidRPr="00BF694E" w:rsidRDefault="656453E8" w:rsidP="1447A926">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Secure, ongoing resourcing is needed to bu</w:t>
            </w:r>
            <w:r w:rsidR="2C0FF9CA" w:rsidRPr="00BF694E">
              <w:rPr>
                <w:rFonts w:eastAsiaTheme="minorEastAsia"/>
                <w:sz w:val="22"/>
                <w:szCs w:val="22"/>
              </w:rPr>
              <w:t xml:space="preserve">ild and maintain enabling environments. </w:t>
            </w:r>
          </w:p>
          <w:p w14:paraId="2FF37E8C" w14:textId="15E4CC56" w:rsidR="656453E8" w:rsidRPr="00BF694E" w:rsidRDefault="656453E8" w:rsidP="5BB9D1AC">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BF694E">
              <w:rPr>
                <w:rFonts w:eastAsiaTheme="minorEastAsia"/>
                <w:sz w:val="22"/>
                <w:szCs w:val="22"/>
              </w:rPr>
              <w:t xml:space="preserve">Success stories and learnings need to be shared to build awareness of what is possible within current legislative environments. </w:t>
            </w:r>
          </w:p>
          <w:p w14:paraId="70D8924F" w14:textId="15F45962" w:rsidR="001C138D" w:rsidRPr="00BF694E" w:rsidRDefault="0058299D" w:rsidP="1447A926">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Pr>
                <w:rFonts w:eastAsiaTheme="minorEastAsia"/>
                <w:i/>
                <w:iCs/>
                <w:sz w:val="22"/>
                <w:szCs w:val="22"/>
              </w:rPr>
              <w:t>Water is Life</w:t>
            </w:r>
            <w:r w:rsidR="009BA081" w:rsidRPr="00BF694E">
              <w:rPr>
                <w:rFonts w:eastAsiaTheme="minorEastAsia"/>
                <w:sz w:val="22"/>
                <w:szCs w:val="22"/>
              </w:rPr>
              <w:t xml:space="preserve"> implementation requires supportive</w:t>
            </w:r>
            <w:r w:rsidR="0075478F" w:rsidRPr="00BF694E">
              <w:rPr>
                <w:rFonts w:eastAsiaTheme="minorEastAsia"/>
                <w:sz w:val="22"/>
                <w:szCs w:val="22"/>
              </w:rPr>
              <w:t xml:space="preserve"> </w:t>
            </w:r>
            <w:r w:rsidR="156879C0" w:rsidRPr="00BF694E">
              <w:rPr>
                <w:rFonts w:eastAsiaTheme="minorEastAsia"/>
                <w:sz w:val="22"/>
                <w:szCs w:val="22"/>
              </w:rPr>
              <w:t xml:space="preserve">professional </w:t>
            </w:r>
            <w:r w:rsidR="0075478F" w:rsidRPr="00BF694E">
              <w:rPr>
                <w:rFonts w:eastAsiaTheme="minorEastAsia"/>
                <w:sz w:val="22"/>
                <w:szCs w:val="22"/>
              </w:rPr>
              <w:t xml:space="preserve">environments </w:t>
            </w:r>
            <w:r w:rsidR="009BA081" w:rsidRPr="00BF694E">
              <w:rPr>
                <w:rFonts w:eastAsiaTheme="minorEastAsia"/>
                <w:sz w:val="22"/>
                <w:szCs w:val="22"/>
              </w:rPr>
              <w:t>and a</w:t>
            </w:r>
            <w:r w:rsidR="0075478F" w:rsidRPr="00BF694E">
              <w:rPr>
                <w:rFonts w:eastAsiaTheme="minorEastAsia"/>
                <w:sz w:val="22"/>
                <w:szCs w:val="22"/>
              </w:rPr>
              <w:t xml:space="preserve"> willingness to</w:t>
            </w:r>
            <w:r w:rsidR="0096468E" w:rsidRPr="00BF694E">
              <w:rPr>
                <w:rFonts w:eastAsiaTheme="minorEastAsia"/>
                <w:sz w:val="22"/>
                <w:szCs w:val="22"/>
              </w:rPr>
              <w:t xml:space="preserve"> evolve current processes</w:t>
            </w:r>
            <w:r w:rsidR="009BA081" w:rsidRPr="00BF694E">
              <w:rPr>
                <w:rFonts w:eastAsiaTheme="minorEastAsia"/>
                <w:sz w:val="22"/>
                <w:szCs w:val="22"/>
              </w:rPr>
              <w:t xml:space="preserve">. </w:t>
            </w:r>
          </w:p>
        </w:tc>
      </w:tr>
      <w:tr w:rsidR="00CB4C40" w:rsidRPr="00BF694E" w14:paraId="6DF6C5CB" w14:textId="77777777" w:rsidTr="7A9DF97A">
        <w:tc>
          <w:tcPr>
            <w:cnfStyle w:val="001000000000" w:firstRow="0" w:lastRow="0" w:firstColumn="1" w:lastColumn="0" w:oddVBand="0" w:evenVBand="0" w:oddHBand="0" w:evenHBand="0" w:firstRowFirstColumn="0" w:firstRowLastColumn="0" w:lastRowFirstColumn="0" w:lastRowLastColumn="0"/>
            <w:tcW w:w="2127" w:type="dxa"/>
          </w:tcPr>
          <w:p w14:paraId="75E5FEA5" w14:textId="2BC28432" w:rsidR="00CB4C40" w:rsidRPr="00BF694E" w:rsidRDefault="00D808E4" w:rsidP="00551843">
            <w:pPr>
              <w:pStyle w:val="BodyText"/>
              <w:rPr>
                <w:rFonts w:eastAsiaTheme="minorEastAsia"/>
                <w:b/>
                <w:bCs/>
                <w:sz w:val="22"/>
                <w:szCs w:val="22"/>
              </w:rPr>
            </w:pPr>
            <w:r w:rsidRPr="00BF694E">
              <w:rPr>
                <w:rFonts w:eastAsiaTheme="minorEastAsia"/>
                <w:b/>
                <w:bCs/>
                <w:sz w:val="22"/>
                <w:szCs w:val="22"/>
              </w:rPr>
              <w:t>Capacity building</w:t>
            </w:r>
          </w:p>
        </w:tc>
        <w:tc>
          <w:tcPr>
            <w:tcW w:w="7512" w:type="dxa"/>
          </w:tcPr>
          <w:p w14:paraId="7D0846FA" w14:textId="41EBC9BC" w:rsidR="00036FE7" w:rsidRPr="00BF694E" w:rsidRDefault="00036FE7" w:rsidP="00CA577E">
            <w:pPr>
              <w:pStyle w:val="paragraph"/>
              <w:numPr>
                <w:ilvl w:val="0"/>
                <w:numId w:val="33"/>
              </w:numPr>
              <w:spacing w:before="70" w:beforeAutospacing="0" w:after="70" w:afterAutospacing="0"/>
              <w:ind w:left="714" w:hanging="357"/>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2"/>
                <w:szCs w:val="22"/>
              </w:rPr>
            </w:pPr>
            <w:r w:rsidRPr="00BF694E">
              <w:rPr>
                <w:rStyle w:val="normaltextrun"/>
                <w:rFonts w:ascii="Arial" w:hAnsi="Arial" w:cs="Arial"/>
                <w:sz w:val="22"/>
                <w:szCs w:val="22"/>
              </w:rPr>
              <w:t>Traditional Owners have always managed water and have always had the capacity to man</w:t>
            </w:r>
            <w:r w:rsidR="0152A215" w:rsidRPr="00BF694E">
              <w:rPr>
                <w:rStyle w:val="normaltextrun"/>
                <w:rFonts w:ascii="Arial" w:hAnsi="Arial" w:cs="Arial"/>
                <w:sz w:val="22"/>
                <w:szCs w:val="22"/>
              </w:rPr>
              <w:t>a</w:t>
            </w:r>
            <w:r w:rsidRPr="00BF694E">
              <w:rPr>
                <w:rStyle w:val="normaltextrun"/>
                <w:rFonts w:ascii="Arial" w:hAnsi="Arial" w:cs="Arial"/>
                <w:sz w:val="22"/>
                <w:szCs w:val="22"/>
              </w:rPr>
              <w:t xml:space="preserve">ge water. It is </w:t>
            </w:r>
            <w:r w:rsidR="00DA6159" w:rsidRPr="00BF694E">
              <w:rPr>
                <w:rStyle w:val="normaltextrun"/>
                <w:rFonts w:ascii="Arial" w:hAnsi="Arial" w:cs="Arial"/>
                <w:sz w:val="22"/>
                <w:szCs w:val="22"/>
              </w:rPr>
              <w:t>more</w:t>
            </w:r>
            <w:r w:rsidRPr="00BF694E">
              <w:rPr>
                <w:rStyle w:val="normaltextrun"/>
                <w:rFonts w:ascii="Arial" w:hAnsi="Arial" w:cs="Arial"/>
                <w:sz w:val="22"/>
                <w:szCs w:val="22"/>
              </w:rPr>
              <w:t xml:space="preserve"> resources and </w:t>
            </w:r>
            <w:r w:rsidR="00CA577E" w:rsidRPr="00BF694E">
              <w:rPr>
                <w:rStyle w:val="normaltextrun"/>
                <w:rFonts w:ascii="Arial" w:hAnsi="Arial" w:cs="Arial"/>
                <w:sz w:val="22"/>
                <w:szCs w:val="22"/>
              </w:rPr>
              <w:t>knowledge</w:t>
            </w:r>
            <w:r w:rsidRPr="00BF694E">
              <w:rPr>
                <w:rStyle w:val="normaltextrun"/>
                <w:rFonts w:ascii="Arial" w:hAnsi="Arial" w:cs="Arial"/>
                <w:sz w:val="22"/>
                <w:szCs w:val="22"/>
              </w:rPr>
              <w:t xml:space="preserve"> of western</w:t>
            </w:r>
            <w:r w:rsidR="00CA577E" w:rsidRPr="00BF694E">
              <w:rPr>
                <w:rStyle w:val="normaltextrun"/>
                <w:rFonts w:ascii="Arial" w:hAnsi="Arial" w:cs="Arial"/>
                <w:sz w:val="22"/>
                <w:szCs w:val="22"/>
              </w:rPr>
              <w:t xml:space="preserve"> water management</w:t>
            </w:r>
            <w:r w:rsidRPr="00BF694E">
              <w:rPr>
                <w:rStyle w:val="normaltextrun"/>
                <w:rFonts w:ascii="Arial" w:hAnsi="Arial" w:cs="Arial"/>
                <w:sz w:val="22"/>
                <w:szCs w:val="22"/>
              </w:rPr>
              <w:t xml:space="preserve"> systems that Traditional Owners need. </w:t>
            </w:r>
          </w:p>
          <w:p w14:paraId="461ABBF8" w14:textId="3AF87AC3" w:rsidR="000B49C6" w:rsidRPr="00BF694E" w:rsidRDefault="00CA577E" w:rsidP="000B49C6">
            <w:pPr>
              <w:pStyle w:val="paragraph"/>
              <w:numPr>
                <w:ilvl w:val="0"/>
                <w:numId w:val="33"/>
              </w:numPr>
              <w:spacing w:before="70" w:beforeAutospacing="0" w:after="70" w:afterAutospacing="0"/>
              <w:ind w:left="714" w:hanging="357"/>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2"/>
                <w:szCs w:val="22"/>
              </w:rPr>
            </w:pPr>
            <w:r w:rsidRPr="00BF694E">
              <w:rPr>
                <w:rStyle w:val="normaltextrun"/>
                <w:rFonts w:ascii="Arial" w:hAnsi="Arial" w:cs="Arial"/>
                <w:sz w:val="22"/>
                <w:szCs w:val="22"/>
              </w:rPr>
              <w:t xml:space="preserve">Implementing </w:t>
            </w:r>
            <w:r w:rsidR="0058299D">
              <w:rPr>
                <w:rStyle w:val="normaltextrun"/>
                <w:rFonts w:ascii="Arial" w:hAnsi="Arial" w:cs="Arial"/>
                <w:i/>
                <w:iCs/>
                <w:sz w:val="22"/>
                <w:szCs w:val="22"/>
              </w:rPr>
              <w:t>Water is Life</w:t>
            </w:r>
            <w:r w:rsidRPr="00BF694E">
              <w:rPr>
                <w:rStyle w:val="normaltextrun"/>
                <w:rFonts w:ascii="Arial" w:hAnsi="Arial" w:cs="Arial"/>
                <w:sz w:val="22"/>
                <w:szCs w:val="22"/>
              </w:rPr>
              <w:t xml:space="preserve"> should include bottom-up skills </w:t>
            </w:r>
            <w:r w:rsidR="009308A5" w:rsidRPr="00BF694E">
              <w:rPr>
                <w:rStyle w:val="normaltextrun"/>
                <w:rFonts w:ascii="Arial" w:hAnsi="Arial" w:cs="Arial"/>
                <w:sz w:val="22"/>
                <w:szCs w:val="22"/>
              </w:rPr>
              <w:t xml:space="preserve">development opportunities or career pathways for </w:t>
            </w:r>
            <w:r w:rsidR="004D0929" w:rsidRPr="00BF694E">
              <w:rPr>
                <w:rStyle w:val="normaltextrun"/>
                <w:rFonts w:ascii="Arial" w:hAnsi="Arial" w:cs="Arial"/>
                <w:sz w:val="22"/>
                <w:szCs w:val="22"/>
              </w:rPr>
              <w:t>mob.</w:t>
            </w:r>
          </w:p>
          <w:p w14:paraId="1ABAA2E8" w14:textId="0E67C994" w:rsidR="000B49C6" w:rsidRPr="00BF694E" w:rsidRDefault="000B49C6" w:rsidP="000B49C6">
            <w:pPr>
              <w:pStyle w:val="paragraph"/>
              <w:numPr>
                <w:ilvl w:val="0"/>
                <w:numId w:val="33"/>
              </w:numPr>
              <w:spacing w:before="70" w:beforeAutospacing="0" w:after="70" w:afterAutospacing="0"/>
              <w:ind w:left="714"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694E">
              <w:rPr>
                <w:rFonts w:ascii="Arial" w:hAnsi="Arial" w:cs="Arial"/>
                <w:sz w:val="22"/>
                <w:szCs w:val="22"/>
              </w:rPr>
              <w:t xml:space="preserve">The </w:t>
            </w:r>
            <w:r w:rsidRPr="00F83A23">
              <w:rPr>
                <w:rFonts w:ascii="Arial" w:hAnsi="Arial" w:cs="Arial"/>
                <w:sz w:val="22"/>
                <w:szCs w:val="22"/>
              </w:rPr>
              <w:t>western</w:t>
            </w:r>
            <w:r w:rsidRPr="00BF694E">
              <w:rPr>
                <w:rFonts w:ascii="Arial" w:hAnsi="Arial" w:cs="Arial"/>
                <w:sz w:val="22"/>
                <w:szCs w:val="22"/>
              </w:rPr>
              <w:t xml:space="preserve"> water sector needs to build their capacity in understanding Country and cultural water priorities. </w:t>
            </w:r>
          </w:p>
          <w:p w14:paraId="1366E89F" w14:textId="288440A0" w:rsidR="00B55E44" w:rsidRPr="00BF694E" w:rsidRDefault="00B13CBA" w:rsidP="1447A926">
            <w:pPr>
              <w:pStyle w:val="paragraph"/>
              <w:numPr>
                <w:ilvl w:val="0"/>
                <w:numId w:val="33"/>
              </w:numPr>
              <w:spacing w:before="70" w:beforeAutospacing="0" w:after="70" w:afterAutospacing="0"/>
              <w:ind w:left="714" w:hanging="357"/>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szCs w:val="22"/>
              </w:rPr>
            </w:pPr>
            <w:r w:rsidRPr="00BF694E">
              <w:rPr>
                <w:rFonts w:ascii="Arial" w:eastAsiaTheme="minorEastAsia" w:hAnsi="Arial" w:cs="Arial"/>
                <w:sz w:val="22"/>
                <w:szCs w:val="22"/>
              </w:rPr>
              <w:t xml:space="preserve">Aboriginal Water Officers and </w:t>
            </w:r>
            <w:r w:rsidR="53C10988" w:rsidRPr="00BF694E">
              <w:rPr>
                <w:rFonts w:ascii="Arial" w:hAnsi="Arial" w:cs="Arial"/>
                <w:sz w:val="22"/>
                <w:szCs w:val="22"/>
              </w:rPr>
              <w:t xml:space="preserve">the </w:t>
            </w:r>
            <w:r w:rsidRPr="00BF694E">
              <w:rPr>
                <w:rFonts w:ascii="Arial" w:eastAsiaTheme="minorEastAsia" w:hAnsi="Arial" w:cs="Arial"/>
                <w:sz w:val="22"/>
                <w:szCs w:val="22"/>
              </w:rPr>
              <w:t>Aboriginal Water Officer Network (AWON</w:t>
            </w:r>
            <w:r w:rsidR="53C10988" w:rsidRPr="00BF694E">
              <w:rPr>
                <w:rFonts w:ascii="Arial" w:hAnsi="Arial" w:cs="Arial"/>
                <w:sz w:val="22"/>
                <w:szCs w:val="22"/>
              </w:rPr>
              <w:t xml:space="preserve">) </w:t>
            </w:r>
            <w:r w:rsidR="00D739B2">
              <w:rPr>
                <w:rFonts w:ascii="Arial" w:hAnsi="Arial" w:cs="Arial"/>
                <w:sz w:val="22"/>
                <w:szCs w:val="22"/>
              </w:rPr>
              <w:t xml:space="preserve">are </w:t>
            </w:r>
            <w:r w:rsidR="53C10988" w:rsidRPr="00BF694E">
              <w:rPr>
                <w:rFonts w:ascii="Arial" w:hAnsi="Arial" w:cs="Arial"/>
                <w:sz w:val="22"/>
                <w:szCs w:val="22"/>
              </w:rPr>
              <w:t>a great resource for building relationships</w:t>
            </w:r>
            <w:r w:rsidRPr="00BF694E">
              <w:rPr>
                <w:rFonts w:ascii="Arial" w:eastAsiaTheme="minorEastAsia" w:hAnsi="Arial" w:cs="Arial"/>
                <w:sz w:val="22"/>
                <w:szCs w:val="22"/>
              </w:rPr>
              <w:t xml:space="preserve"> and </w:t>
            </w:r>
            <w:r w:rsidR="53C10988" w:rsidRPr="00BF694E">
              <w:rPr>
                <w:rFonts w:ascii="Arial" w:hAnsi="Arial" w:cs="Arial"/>
                <w:sz w:val="22"/>
                <w:szCs w:val="22"/>
              </w:rPr>
              <w:t xml:space="preserve">knowledge of the water sector. The </w:t>
            </w:r>
            <w:r w:rsidRPr="00BF694E">
              <w:rPr>
                <w:rFonts w:ascii="Arial" w:eastAsiaTheme="minorEastAsia" w:hAnsi="Arial" w:cs="Arial"/>
                <w:sz w:val="22"/>
                <w:szCs w:val="22"/>
              </w:rPr>
              <w:t xml:space="preserve">program </w:t>
            </w:r>
            <w:r w:rsidR="53C10988" w:rsidRPr="00BF694E">
              <w:rPr>
                <w:rFonts w:ascii="Arial" w:hAnsi="Arial" w:cs="Arial"/>
                <w:sz w:val="22"/>
                <w:szCs w:val="22"/>
              </w:rPr>
              <w:t xml:space="preserve">should grow and </w:t>
            </w:r>
            <w:r w:rsidRPr="00BF694E">
              <w:rPr>
                <w:rFonts w:ascii="Arial" w:eastAsiaTheme="minorEastAsia" w:hAnsi="Arial" w:cs="Arial"/>
                <w:sz w:val="22"/>
                <w:szCs w:val="22"/>
              </w:rPr>
              <w:t>continue to support capacity building moving forward.</w:t>
            </w:r>
            <w:r w:rsidR="53C10988" w:rsidRPr="00BF694E">
              <w:rPr>
                <w:rFonts w:ascii="Arial" w:hAnsi="Arial" w:cs="Arial"/>
                <w:sz w:val="22"/>
                <w:szCs w:val="22"/>
              </w:rPr>
              <w:t xml:space="preserve"> </w:t>
            </w:r>
          </w:p>
        </w:tc>
      </w:tr>
    </w:tbl>
    <w:p w14:paraId="6403C30B" w14:textId="0351986E" w:rsidR="006B025B" w:rsidRPr="00E5583E" w:rsidRDefault="41121660" w:rsidP="504FE828">
      <w:pPr>
        <w:pStyle w:val="Heading1"/>
      </w:pPr>
      <w:r>
        <w:t>Actions</w:t>
      </w:r>
    </w:p>
    <w:p w14:paraId="135F750C" w14:textId="324EB69D" w:rsidR="006B025B" w:rsidRPr="00E5583E" w:rsidRDefault="41121660" w:rsidP="504FE828">
      <w:pPr>
        <w:pStyle w:val="TableTextLeft"/>
        <w:spacing w:before="0" w:after="240"/>
        <w:rPr>
          <w:rFonts w:eastAsiaTheme="minorEastAsia" w:cstheme="minorBidi"/>
          <w:sz w:val="22"/>
          <w:szCs w:val="22"/>
        </w:rPr>
      </w:pPr>
      <w:r w:rsidRPr="504FE828">
        <w:rPr>
          <w:rFonts w:eastAsiaTheme="minorEastAsia" w:cstheme="minorBidi"/>
          <w:sz w:val="22"/>
          <w:szCs w:val="22"/>
        </w:rPr>
        <w:t>During the Oversight Forum DEECA committed to taking 10 actions on notice, of which four have already been actioned and communicated to attendees. The</w:t>
      </w:r>
      <w:r w:rsidR="4EBD55FE" w:rsidRPr="4C42D2CD">
        <w:rPr>
          <w:rFonts w:eastAsiaTheme="minorEastAsia" w:cstheme="minorBidi"/>
          <w:sz w:val="22"/>
          <w:szCs w:val="22"/>
        </w:rPr>
        <w:t>se</w:t>
      </w:r>
      <w:r w:rsidRPr="504FE828">
        <w:rPr>
          <w:rFonts w:eastAsiaTheme="minorEastAsia" w:cstheme="minorBidi"/>
          <w:sz w:val="22"/>
          <w:szCs w:val="22"/>
        </w:rPr>
        <w:t xml:space="preserve"> actions are wide-reaching and reflect the scope of discussions </w:t>
      </w:r>
      <w:r w:rsidR="0035710B">
        <w:rPr>
          <w:rFonts w:eastAsiaTheme="minorEastAsia" w:cstheme="minorBidi"/>
          <w:sz w:val="22"/>
          <w:szCs w:val="22"/>
        </w:rPr>
        <w:t>at</w:t>
      </w:r>
      <w:r w:rsidRPr="504FE828">
        <w:rPr>
          <w:rFonts w:eastAsiaTheme="minorEastAsia" w:cstheme="minorBidi"/>
          <w:sz w:val="22"/>
          <w:szCs w:val="22"/>
        </w:rPr>
        <w:t xml:space="preserve"> the Forum. </w:t>
      </w:r>
    </w:p>
    <w:p w14:paraId="1390D85A" w14:textId="7835AC29" w:rsidR="006B025B" w:rsidRPr="00E5583E" w:rsidRDefault="41121660" w:rsidP="504FE828">
      <w:pPr>
        <w:pStyle w:val="TableTextLeft"/>
        <w:spacing w:before="0" w:after="240"/>
        <w:rPr>
          <w:rFonts w:eastAsiaTheme="minorEastAsia" w:cstheme="minorBidi"/>
          <w:sz w:val="22"/>
          <w:szCs w:val="22"/>
        </w:rPr>
      </w:pPr>
      <w:r w:rsidRPr="504FE828">
        <w:rPr>
          <w:rFonts w:eastAsiaTheme="minorEastAsia" w:cstheme="minorBidi"/>
          <w:sz w:val="22"/>
          <w:szCs w:val="22"/>
        </w:rPr>
        <w:t xml:space="preserve">For consistency, the action status provided reflects language used in the </w:t>
      </w:r>
      <w:r w:rsidRPr="504FE828">
        <w:rPr>
          <w:i/>
          <w:iCs/>
          <w:sz w:val="22"/>
          <w:szCs w:val="22"/>
        </w:rPr>
        <w:t xml:space="preserve">Water is Life </w:t>
      </w:r>
      <w:r w:rsidRPr="504FE828">
        <w:rPr>
          <w:sz w:val="22"/>
          <w:szCs w:val="22"/>
        </w:rPr>
        <w:t>September 2024 Progress Report</w:t>
      </w:r>
      <w:r w:rsidRPr="504FE828">
        <w:rPr>
          <w:rFonts w:eastAsiaTheme="minorEastAsia" w:cstheme="minorBidi"/>
          <w:sz w:val="22"/>
          <w:szCs w:val="22"/>
        </w:rPr>
        <w:t>. An explanation of status terms is included below.</w:t>
      </w:r>
    </w:p>
    <w:p w14:paraId="5731B6FD" w14:textId="6EFAAC61" w:rsidR="006B025B" w:rsidRPr="00E5583E" w:rsidRDefault="41121660" w:rsidP="504FE828">
      <w:pPr>
        <w:pStyle w:val="BodyText"/>
        <w:numPr>
          <w:ilvl w:val="0"/>
          <w:numId w:val="5"/>
        </w:numPr>
        <w:spacing w:before="0" w:after="0"/>
        <w:rPr>
          <w:rFonts w:eastAsiaTheme="minorEastAsia" w:cstheme="minorBidi"/>
          <w:color w:val="232222" w:themeColor="text1"/>
          <w:sz w:val="18"/>
          <w:szCs w:val="18"/>
          <w:lang w:val="en-US"/>
        </w:rPr>
      </w:pPr>
      <w:r w:rsidRPr="504FE828">
        <w:rPr>
          <w:rFonts w:eastAsiaTheme="minorEastAsia" w:cstheme="minorBidi"/>
          <w:b/>
          <w:bCs/>
          <w:color w:val="5B5858" w:themeColor="text1" w:themeTint="BF"/>
          <w:sz w:val="18"/>
          <w:szCs w:val="18"/>
        </w:rPr>
        <w:t xml:space="preserve">Not yet started: </w:t>
      </w:r>
      <w:r w:rsidRPr="504FE828">
        <w:rPr>
          <w:rFonts w:eastAsiaTheme="minorEastAsia" w:cstheme="minorBidi"/>
          <w:sz w:val="18"/>
          <w:szCs w:val="18"/>
        </w:rPr>
        <w:t>This action is due to be delivered in</w:t>
      </w:r>
      <w:r w:rsidRPr="504FE828">
        <w:rPr>
          <w:rFonts w:eastAsiaTheme="minorEastAsia" w:cstheme="minorBidi"/>
          <w:color w:val="232222" w:themeColor="text1"/>
          <w:sz w:val="18"/>
          <w:szCs w:val="18"/>
        </w:rPr>
        <w:t xml:space="preserve"> future years</w:t>
      </w:r>
      <w:r w:rsidRPr="504FE828">
        <w:rPr>
          <w:rFonts w:eastAsiaTheme="minorEastAsia" w:cstheme="minorBidi"/>
          <w:color w:val="5B5858" w:themeColor="text1" w:themeTint="BF"/>
          <w:sz w:val="18"/>
          <w:szCs w:val="18"/>
        </w:rPr>
        <w:t xml:space="preserve">  </w:t>
      </w:r>
      <w:r w:rsidRPr="504FE828">
        <w:rPr>
          <w:rFonts w:eastAsiaTheme="minorEastAsia" w:cstheme="minorBidi"/>
          <w:color w:val="232222" w:themeColor="text1"/>
          <w:sz w:val="18"/>
          <w:szCs w:val="18"/>
          <w:lang w:val="en-US"/>
        </w:rPr>
        <w:t xml:space="preserve"> </w:t>
      </w:r>
    </w:p>
    <w:p w14:paraId="7F3ED850" w14:textId="6BE8E4D1" w:rsidR="006B025B" w:rsidRPr="00E5583E" w:rsidRDefault="41121660" w:rsidP="504FE828">
      <w:pPr>
        <w:pStyle w:val="BodyText"/>
        <w:numPr>
          <w:ilvl w:val="0"/>
          <w:numId w:val="5"/>
        </w:numPr>
        <w:spacing w:before="0" w:after="0"/>
        <w:rPr>
          <w:rFonts w:eastAsiaTheme="minorEastAsia" w:cstheme="minorBidi"/>
          <w:color w:val="232222" w:themeColor="text1"/>
          <w:sz w:val="18"/>
          <w:szCs w:val="18"/>
          <w:lang w:val="en-US"/>
        </w:rPr>
      </w:pPr>
      <w:r w:rsidRPr="504FE828">
        <w:rPr>
          <w:rFonts w:eastAsiaTheme="minorEastAsia" w:cstheme="minorBidi"/>
          <w:b/>
          <w:bCs/>
          <w:color w:val="C00000"/>
          <w:sz w:val="18"/>
          <w:szCs w:val="18"/>
        </w:rPr>
        <w:t>Behind schedule (action needed):</w:t>
      </w:r>
      <w:r w:rsidRPr="504FE828">
        <w:rPr>
          <w:rFonts w:eastAsiaTheme="minorEastAsia" w:cstheme="minorBidi"/>
          <w:sz w:val="18"/>
          <w:szCs w:val="18"/>
        </w:rPr>
        <w:t xml:space="preserve"> This action requires </w:t>
      </w:r>
      <w:r w:rsidRPr="504FE828">
        <w:rPr>
          <w:rFonts w:eastAsiaTheme="minorEastAsia" w:cstheme="minorBidi"/>
          <w:color w:val="232222" w:themeColor="text1"/>
          <w:sz w:val="18"/>
          <w:szCs w:val="18"/>
        </w:rPr>
        <w:t>attention, unlikely to be fulfilled within committed timeframes</w:t>
      </w:r>
      <w:r w:rsidRPr="504FE828">
        <w:rPr>
          <w:rFonts w:eastAsiaTheme="minorEastAsia" w:cstheme="minorBidi"/>
          <w:color w:val="232222" w:themeColor="text1"/>
          <w:sz w:val="18"/>
          <w:szCs w:val="18"/>
          <w:lang w:val="en-US"/>
        </w:rPr>
        <w:t xml:space="preserve"> </w:t>
      </w:r>
    </w:p>
    <w:p w14:paraId="2443DD1E" w14:textId="3B09898C" w:rsidR="006B025B" w:rsidRPr="00E5583E" w:rsidRDefault="41121660" w:rsidP="504FE828">
      <w:pPr>
        <w:pStyle w:val="ListParagraph"/>
        <w:numPr>
          <w:ilvl w:val="0"/>
          <w:numId w:val="5"/>
        </w:numPr>
        <w:spacing w:before="0" w:after="0"/>
        <w:rPr>
          <w:rFonts w:eastAsiaTheme="minorEastAsia" w:cstheme="minorBidi"/>
          <w:color w:val="232222" w:themeColor="text1"/>
          <w:sz w:val="18"/>
          <w:szCs w:val="18"/>
          <w:lang w:val="en-US"/>
        </w:rPr>
      </w:pPr>
      <w:r w:rsidRPr="504FE828">
        <w:rPr>
          <w:rFonts w:eastAsiaTheme="minorEastAsia" w:cstheme="minorBidi"/>
          <w:b/>
          <w:bCs/>
          <w:color w:val="FFC000"/>
          <w:sz w:val="18"/>
          <w:szCs w:val="18"/>
        </w:rPr>
        <w:t xml:space="preserve">Behind schedule (progressing): </w:t>
      </w:r>
      <w:r w:rsidRPr="504FE828">
        <w:rPr>
          <w:rFonts w:eastAsiaTheme="minorEastAsia" w:cstheme="minorBidi"/>
          <w:sz w:val="18"/>
          <w:szCs w:val="18"/>
        </w:rPr>
        <w:t xml:space="preserve">This action may not </w:t>
      </w:r>
      <w:r w:rsidRPr="504FE828">
        <w:rPr>
          <w:rFonts w:eastAsiaTheme="minorEastAsia" w:cstheme="minorBidi"/>
          <w:color w:val="232222" w:themeColor="text1"/>
          <w:sz w:val="18"/>
          <w:szCs w:val="18"/>
        </w:rPr>
        <w:t>be fulfilled within committed timeframes, but action is being taken to either get this action back on track or modify the timeframe</w:t>
      </w:r>
      <w:r w:rsidRPr="504FE828">
        <w:rPr>
          <w:rFonts w:eastAsiaTheme="minorEastAsia" w:cstheme="minorBidi"/>
          <w:color w:val="232222" w:themeColor="text1"/>
          <w:sz w:val="18"/>
          <w:szCs w:val="18"/>
          <w:lang w:val="en-US"/>
        </w:rPr>
        <w:t xml:space="preserve"> </w:t>
      </w:r>
    </w:p>
    <w:p w14:paraId="15F6D5DD" w14:textId="1BA03530" w:rsidR="006B025B" w:rsidRPr="00E5583E" w:rsidRDefault="41121660" w:rsidP="504FE828">
      <w:pPr>
        <w:pStyle w:val="ListParagraph"/>
        <w:numPr>
          <w:ilvl w:val="0"/>
          <w:numId w:val="5"/>
        </w:numPr>
        <w:spacing w:before="0" w:after="0"/>
        <w:rPr>
          <w:rFonts w:eastAsiaTheme="minorEastAsia" w:cstheme="minorBidi"/>
          <w:color w:val="232222" w:themeColor="text1"/>
          <w:sz w:val="18"/>
          <w:szCs w:val="18"/>
          <w:lang w:val="en-US"/>
        </w:rPr>
      </w:pPr>
      <w:r w:rsidRPr="504FE828">
        <w:rPr>
          <w:rFonts w:eastAsiaTheme="minorEastAsia" w:cstheme="minorBidi"/>
          <w:b/>
          <w:bCs/>
          <w:color w:val="5A8326"/>
          <w:sz w:val="18"/>
          <w:szCs w:val="18"/>
        </w:rPr>
        <w:t>Started</w:t>
      </w:r>
      <w:r w:rsidRPr="504FE828">
        <w:rPr>
          <w:rFonts w:eastAsiaTheme="minorEastAsia" w:cstheme="minorBidi"/>
          <w:color w:val="5A8326"/>
          <w:sz w:val="18"/>
          <w:szCs w:val="18"/>
        </w:rPr>
        <w:t xml:space="preserve">: </w:t>
      </w:r>
      <w:r w:rsidRPr="504FE828">
        <w:rPr>
          <w:rFonts w:eastAsiaTheme="minorEastAsia" w:cstheme="minorBidi"/>
          <w:sz w:val="18"/>
          <w:szCs w:val="18"/>
        </w:rPr>
        <w:t xml:space="preserve">Collaboration or a scope of work has commenced  </w:t>
      </w:r>
      <w:r w:rsidRPr="504FE828">
        <w:rPr>
          <w:rFonts w:eastAsiaTheme="minorEastAsia" w:cstheme="minorBidi"/>
          <w:sz w:val="18"/>
          <w:szCs w:val="18"/>
          <w:lang w:val="en-US"/>
        </w:rPr>
        <w:t xml:space="preserve"> </w:t>
      </w:r>
    </w:p>
    <w:p w14:paraId="3B06D3B5" w14:textId="7B24627E" w:rsidR="006B025B" w:rsidRPr="00E5583E" w:rsidRDefault="41121660" w:rsidP="504FE828">
      <w:pPr>
        <w:pStyle w:val="ListParagraph"/>
        <w:numPr>
          <w:ilvl w:val="0"/>
          <w:numId w:val="5"/>
        </w:numPr>
        <w:spacing w:before="0" w:after="0"/>
        <w:rPr>
          <w:rFonts w:eastAsiaTheme="minorEastAsia" w:cstheme="minorBidi"/>
          <w:color w:val="232222" w:themeColor="text1"/>
          <w:sz w:val="18"/>
          <w:szCs w:val="18"/>
          <w:lang w:val="en-US"/>
        </w:rPr>
      </w:pPr>
      <w:r w:rsidRPr="504FE828">
        <w:rPr>
          <w:rFonts w:eastAsiaTheme="minorEastAsia" w:cstheme="minorBidi"/>
          <w:b/>
          <w:bCs/>
          <w:color w:val="5A8326"/>
          <w:sz w:val="18"/>
          <w:szCs w:val="18"/>
        </w:rPr>
        <w:t>Progressing</w:t>
      </w:r>
      <w:r w:rsidRPr="504FE828">
        <w:rPr>
          <w:rFonts w:eastAsiaTheme="minorEastAsia" w:cstheme="minorBidi"/>
          <w:color w:val="5A8326"/>
          <w:sz w:val="18"/>
          <w:szCs w:val="18"/>
        </w:rPr>
        <w:t xml:space="preserve">: </w:t>
      </w:r>
      <w:r w:rsidRPr="504FE828">
        <w:rPr>
          <w:rFonts w:eastAsiaTheme="minorEastAsia" w:cstheme="minorBidi"/>
          <w:sz w:val="18"/>
          <w:szCs w:val="18"/>
        </w:rPr>
        <w:t xml:space="preserve">The action has been partially achieved </w:t>
      </w:r>
      <w:r w:rsidRPr="504FE828">
        <w:rPr>
          <w:rFonts w:eastAsiaTheme="minorEastAsia" w:cstheme="minorBidi"/>
          <w:color w:val="232222" w:themeColor="text1"/>
          <w:sz w:val="18"/>
          <w:szCs w:val="18"/>
        </w:rPr>
        <w:t>and still has remaining tasks to complete</w:t>
      </w:r>
      <w:r w:rsidRPr="504FE828">
        <w:rPr>
          <w:rFonts w:eastAsiaTheme="minorEastAsia" w:cstheme="minorBidi"/>
          <w:color w:val="5A8326"/>
          <w:sz w:val="18"/>
          <w:szCs w:val="18"/>
        </w:rPr>
        <w:t xml:space="preserve">  </w:t>
      </w:r>
      <w:r w:rsidRPr="504FE828">
        <w:rPr>
          <w:rFonts w:eastAsiaTheme="minorEastAsia" w:cstheme="minorBidi"/>
          <w:color w:val="232222" w:themeColor="text1"/>
          <w:sz w:val="18"/>
          <w:szCs w:val="18"/>
          <w:lang w:val="en-US"/>
        </w:rPr>
        <w:t xml:space="preserve"> </w:t>
      </w:r>
    </w:p>
    <w:p w14:paraId="428CCDB9" w14:textId="1B19C8EA" w:rsidR="006B025B" w:rsidRPr="00E5583E" w:rsidRDefault="41121660" w:rsidP="504FE828">
      <w:pPr>
        <w:pStyle w:val="ListParagraph"/>
        <w:numPr>
          <w:ilvl w:val="0"/>
          <w:numId w:val="5"/>
        </w:numPr>
        <w:spacing w:before="0" w:after="0"/>
        <w:rPr>
          <w:rFonts w:eastAsiaTheme="minorEastAsia" w:cstheme="minorBidi"/>
          <w:color w:val="232222" w:themeColor="text1"/>
          <w:sz w:val="18"/>
          <w:szCs w:val="18"/>
          <w:lang w:val="en-US"/>
        </w:rPr>
      </w:pPr>
      <w:r w:rsidRPr="504FE828">
        <w:rPr>
          <w:rFonts w:eastAsiaTheme="minorEastAsia" w:cstheme="minorBidi"/>
          <w:b/>
          <w:bCs/>
          <w:color w:val="5A8326"/>
          <w:sz w:val="18"/>
          <w:szCs w:val="18"/>
        </w:rPr>
        <w:t>Achieved and completed</w:t>
      </w:r>
      <w:r w:rsidRPr="504FE828">
        <w:rPr>
          <w:rFonts w:eastAsiaTheme="minorEastAsia" w:cstheme="minorBidi"/>
          <w:color w:val="5A8326"/>
          <w:sz w:val="18"/>
          <w:szCs w:val="18"/>
        </w:rPr>
        <w:t xml:space="preserve">: </w:t>
      </w:r>
      <w:r w:rsidRPr="504FE828">
        <w:rPr>
          <w:rFonts w:eastAsiaTheme="minorEastAsia" w:cstheme="minorBidi"/>
          <w:sz w:val="18"/>
          <w:szCs w:val="18"/>
        </w:rPr>
        <w:t xml:space="preserve">The action has been completed </w:t>
      </w:r>
      <w:r w:rsidRPr="504FE828">
        <w:rPr>
          <w:rFonts w:eastAsiaTheme="minorEastAsia" w:cstheme="minorBidi"/>
          <w:color w:val="232222" w:themeColor="text1"/>
          <w:sz w:val="18"/>
          <w:szCs w:val="18"/>
        </w:rPr>
        <w:t>in full</w:t>
      </w:r>
      <w:r w:rsidRPr="504FE828">
        <w:rPr>
          <w:rFonts w:eastAsiaTheme="minorEastAsia" w:cstheme="minorBidi"/>
          <w:color w:val="5A8326"/>
          <w:sz w:val="18"/>
          <w:szCs w:val="18"/>
        </w:rPr>
        <w:t xml:space="preserve">  </w:t>
      </w:r>
      <w:r w:rsidRPr="504FE828">
        <w:rPr>
          <w:rFonts w:eastAsiaTheme="minorEastAsia" w:cstheme="minorBidi"/>
          <w:color w:val="232222" w:themeColor="text1"/>
          <w:sz w:val="18"/>
          <w:szCs w:val="18"/>
          <w:lang w:val="en-US"/>
        </w:rPr>
        <w:t xml:space="preserve"> </w:t>
      </w:r>
    </w:p>
    <w:p w14:paraId="6B8D74A0" w14:textId="19E9B84E" w:rsidR="006B025B" w:rsidRPr="00E5583E" w:rsidRDefault="41121660" w:rsidP="504FE828">
      <w:pPr>
        <w:pStyle w:val="ListParagraph"/>
        <w:numPr>
          <w:ilvl w:val="0"/>
          <w:numId w:val="5"/>
        </w:numPr>
        <w:tabs>
          <w:tab w:val="left" w:pos="2475"/>
        </w:tabs>
        <w:spacing w:before="0" w:after="240"/>
        <w:rPr>
          <w:sz w:val="18"/>
          <w:szCs w:val="18"/>
        </w:rPr>
      </w:pPr>
      <w:r w:rsidRPr="504FE828">
        <w:rPr>
          <w:rFonts w:eastAsiaTheme="minorEastAsia" w:cstheme="minorBidi"/>
          <w:b/>
          <w:bCs/>
          <w:color w:val="5A8326"/>
          <w:sz w:val="18"/>
          <w:szCs w:val="18"/>
        </w:rPr>
        <w:t>Achieved and ongoing</w:t>
      </w:r>
      <w:r w:rsidRPr="504FE828">
        <w:rPr>
          <w:rFonts w:eastAsiaTheme="minorEastAsia" w:cstheme="minorBidi"/>
          <w:color w:val="5A8326"/>
          <w:sz w:val="18"/>
          <w:szCs w:val="18"/>
        </w:rPr>
        <w:t xml:space="preserve">: </w:t>
      </w:r>
      <w:r w:rsidRPr="504FE828">
        <w:rPr>
          <w:rFonts w:eastAsiaTheme="minorEastAsia" w:cstheme="minorBidi"/>
          <w:sz w:val="18"/>
          <w:szCs w:val="18"/>
        </w:rPr>
        <w:t xml:space="preserve">The action has been achieved </w:t>
      </w:r>
      <w:r w:rsidRPr="504FE828">
        <w:rPr>
          <w:rFonts w:eastAsiaTheme="minorEastAsia" w:cstheme="minorBidi"/>
          <w:color w:val="232222" w:themeColor="text1"/>
          <w:sz w:val="18"/>
          <w:szCs w:val="18"/>
        </w:rPr>
        <w:t xml:space="preserve">and the strategy’s requirements have been met, but ongoing effort is needed to ensure the intended outcome of the action continues to be maintained. </w:t>
      </w:r>
    </w:p>
    <w:tbl>
      <w:tblPr>
        <w:tblStyle w:val="TableGrid"/>
        <w:tblW w:w="0" w:type="auto"/>
        <w:tblLook w:val="04A0" w:firstRow="1" w:lastRow="0" w:firstColumn="1" w:lastColumn="0" w:noHBand="0" w:noVBand="1"/>
      </w:tblPr>
      <w:tblGrid>
        <w:gridCol w:w="574"/>
        <w:gridCol w:w="3171"/>
        <w:gridCol w:w="1753"/>
        <w:gridCol w:w="4141"/>
      </w:tblGrid>
      <w:tr w:rsidR="504FE828" w14:paraId="689FB26F" w14:textId="77777777" w:rsidTr="77F0325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74" w:type="dxa"/>
          </w:tcPr>
          <w:p w14:paraId="67ABD9B6" w14:textId="40CF0867" w:rsidR="504FE828" w:rsidRPr="00774784" w:rsidRDefault="504FE828" w:rsidP="504FE828">
            <w:pPr>
              <w:tabs>
                <w:tab w:val="left" w:pos="2475"/>
              </w:tabs>
              <w:spacing w:before="0" w:after="240"/>
              <w:rPr>
                <w:b/>
                <w:bCs/>
                <w:sz w:val="22"/>
                <w:szCs w:val="22"/>
              </w:rPr>
            </w:pPr>
          </w:p>
        </w:tc>
        <w:tc>
          <w:tcPr>
            <w:tcW w:w="3171" w:type="dxa"/>
          </w:tcPr>
          <w:p w14:paraId="0397C217" w14:textId="5FB2D824" w:rsidR="504FE828" w:rsidRPr="00774784" w:rsidRDefault="504FE828" w:rsidP="504FE828">
            <w:pPr>
              <w:tabs>
                <w:tab w:val="left" w:pos="2475"/>
              </w:tabs>
              <w:spacing w:before="0" w:after="240"/>
              <w:cnfStyle w:val="100000000000" w:firstRow="1" w:lastRow="0" w:firstColumn="0" w:lastColumn="0" w:oddVBand="0" w:evenVBand="0" w:oddHBand="0" w:evenHBand="0" w:firstRowFirstColumn="0" w:firstRowLastColumn="0" w:lastRowFirstColumn="0" w:lastRowLastColumn="0"/>
              <w:rPr>
                <w:b/>
                <w:bCs/>
                <w:sz w:val="22"/>
                <w:szCs w:val="22"/>
              </w:rPr>
            </w:pPr>
            <w:r w:rsidRPr="00774784">
              <w:rPr>
                <w:b/>
                <w:bCs/>
                <w:sz w:val="22"/>
                <w:szCs w:val="22"/>
              </w:rPr>
              <w:t>Action</w:t>
            </w:r>
          </w:p>
        </w:tc>
        <w:tc>
          <w:tcPr>
            <w:tcW w:w="1753" w:type="dxa"/>
          </w:tcPr>
          <w:p w14:paraId="3F14D5F8" w14:textId="41D128CA" w:rsidR="504FE828" w:rsidRPr="00774784" w:rsidRDefault="504FE828" w:rsidP="504FE828">
            <w:pPr>
              <w:tabs>
                <w:tab w:val="left" w:pos="2475"/>
              </w:tabs>
              <w:spacing w:before="0" w:after="240"/>
              <w:cnfStyle w:val="100000000000" w:firstRow="1" w:lastRow="0" w:firstColumn="0" w:lastColumn="0" w:oddVBand="0" w:evenVBand="0" w:oddHBand="0" w:evenHBand="0" w:firstRowFirstColumn="0" w:firstRowLastColumn="0" w:lastRowFirstColumn="0" w:lastRowLastColumn="0"/>
              <w:rPr>
                <w:b/>
                <w:bCs/>
                <w:sz w:val="22"/>
                <w:szCs w:val="22"/>
              </w:rPr>
            </w:pPr>
            <w:r w:rsidRPr="00774784">
              <w:rPr>
                <w:b/>
                <w:bCs/>
                <w:sz w:val="22"/>
                <w:szCs w:val="22"/>
              </w:rPr>
              <w:t>Status</w:t>
            </w:r>
          </w:p>
        </w:tc>
        <w:tc>
          <w:tcPr>
            <w:tcW w:w="4141" w:type="dxa"/>
          </w:tcPr>
          <w:p w14:paraId="6D05D8CB" w14:textId="43CC8713" w:rsidR="504FE828" w:rsidRPr="00774784" w:rsidRDefault="504FE828" w:rsidP="504FE828">
            <w:pPr>
              <w:tabs>
                <w:tab w:val="left" w:pos="2475"/>
              </w:tabs>
              <w:spacing w:before="0" w:after="240"/>
              <w:cnfStyle w:val="100000000000" w:firstRow="1" w:lastRow="0" w:firstColumn="0" w:lastColumn="0" w:oddVBand="0" w:evenVBand="0" w:oddHBand="0" w:evenHBand="0" w:firstRowFirstColumn="0" w:firstRowLastColumn="0" w:lastRowFirstColumn="0" w:lastRowLastColumn="0"/>
              <w:rPr>
                <w:b/>
                <w:bCs/>
                <w:sz w:val="22"/>
                <w:szCs w:val="22"/>
              </w:rPr>
            </w:pPr>
            <w:r w:rsidRPr="00774784">
              <w:rPr>
                <w:b/>
                <w:bCs/>
                <w:sz w:val="22"/>
                <w:szCs w:val="22"/>
              </w:rPr>
              <w:t>Response</w:t>
            </w:r>
          </w:p>
        </w:tc>
      </w:tr>
      <w:tr w:rsidR="504FE828" w14:paraId="4229EBCD"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78BFD52C" w14:textId="0F20471D" w:rsidR="504FE828" w:rsidRPr="00774784" w:rsidRDefault="504FE828" w:rsidP="504FE828">
            <w:pPr>
              <w:tabs>
                <w:tab w:val="left" w:pos="2475"/>
              </w:tabs>
              <w:spacing w:before="0" w:after="240"/>
              <w:rPr>
                <w:sz w:val="22"/>
                <w:szCs w:val="22"/>
              </w:rPr>
            </w:pPr>
            <w:r w:rsidRPr="00774784">
              <w:rPr>
                <w:sz w:val="22"/>
                <w:szCs w:val="22"/>
              </w:rPr>
              <w:t>1.</w:t>
            </w:r>
          </w:p>
        </w:tc>
        <w:tc>
          <w:tcPr>
            <w:tcW w:w="3171" w:type="dxa"/>
          </w:tcPr>
          <w:p w14:paraId="5FAFFDA4" w14:textId="0B2CBE7A"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to report back on if 1.36GL from the Connections Project will be carried over and accumulated from when the water was first committed to in 2022. </w:t>
            </w:r>
          </w:p>
        </w:tc>
        <w:tc>
          <w:tcPr>
            <w:tcW w:w="1753" w:type="dxa"/>
          </w:tcPr>
          <w:p w14:paraId="61EF357B" w14:textId="23F9280F"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b/>
                <w:bCs/>
                <w:sz w:val="22"/>
                <w:szCs w:val="22"/>
              </w:rPr>
            </w:pPr>
            <w:r w:rsidRPr="00774784">
              <w:rPr>
                <w:rFonts w:eastAsiaTheme="minorEastAsia" w:cstheme="minorBidi"/>
                <w:b/>
                <w:bCs/>
                <w:color w:val="5A8326"/>
                <w:sz w:val="22"/>
                <w:szCs w:val="22"/>
              </w:rPr>
              <w:t>Achieved and completed</w:t>
            </w:r>
          </w:p>
        </w:tc>
        <w:tc>
          <w:tcPr>
            <w:tcW w:w="4141" w:type="dxa"/>
          </w:tcPr>
          <w:p w14:paraId="6C2E473B" w14:textId="378EE171" w:rsidR="504FE828" w:rsidRPr="00774784" w:rsidRDefault="000514C5"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This water allocation cannot be used or carried over until the water shares are issued. Please see Appendix A for the full response which was emailed to attendees on 8 April 2025. </w:t>
            </w:r>
          </w:p>
        </w:tc>
      </w:tr>
      <w:tr w:rsidR="504FE828" w14:paraId="5FCFBC34"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2BE3EFAF" w14:textId="6E858A67" w:rsidR="504FE828" w:rsidRPr="00774784" w:rsidRDefault="504FE828" w:rsidP="504FE828">
            <w:pPr>
              <w:tabs>
                <w:tab w:val="left" w:pos="2475"/>
              </w:tabs>
              <w:spacing w:before="0" w:after="240"/>
              <w:rPr>
                <w:sz w:val="22"/>
                <w:szCs w:val="22"/>
              </w:rPr>
            </w:pPr>
            <w:r w:rsidRPr="00774784">
              <w:rPr>
                <w:sz w:val="22"/>
                <w:szCs w:val="22"/>
              </w:rPr>
              <w:t>2.</w:t>
            </w:r>
          </w:p>
        </w:tc>
        <w:tc>
          <w:tcPr>
            <w:tcW w:w="3171" w:type="dxa"/>
          </w:tcPr>
          <w:p w14:paraId="516575FE" w14:textId="62BD6238"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F</w:t>
            </w:r>
            <w:r w:rsidR="00873514">
              <w:rPr>
                <w:sz w:val="22"/>
                <w:szCs w:val="22"/>
              </w:rPr>
              <w:t xml:space="preserve">irst </w:t>
            </w:r>
            <w:r w:rsidRPr="00774784">
              <w:rPr>
                <w:sz w:val="22"/>
                <w:szCs w:val="22"/>
              </w:rPr>
              <w:t>N</w:t>
            </w:r>
            <w:r w:rsidR="00873514">
              <w:rPr>
                <w:sz w:val="22"/>
                <w:szCs w:val="22"/>
              </w:rPr>
              <w:t xml:space="preserve">ations </w:t>
            </w:r>
            <w:r w:rsidRPr="00774784">
              <w:rPr>
                <w:sz w:val="22"/>
                <w:szCs w:val="22"/>
              </w:rPr>
              <w:t>W</w:t>
            </w:r>
            <w:r w:rsidR="00873514">
              <w:rPr>
                <w:sz w:val="22"/>
                <w:szCs w:val="22"/>
              </w:rPr>
              <w:t xml:space="preserve">ater </w:t>
            </w:r>
            <w:r w:rsidRPr="00774784">
              <w:rPr>
                <w:sz w:val="22"/>
                <w:szCs w:val="22"/>
              </w:rPr>
              <w:t>B</w:t>
            </w:r>
            <w:r w:rsidR="00873514">
              <w:rPr>
                <w:sz w:val="22"/>
                <w:szCs w:val="22"/>
              </w:rPr>
              <w:t>ranch (FNWB)</w:t>
            </w:r>
            <w:r w:rsidRPr="00774784">
              <w:rPr>
                <w:sz w:val="22"/>
                <w:szCs w:val="22"/>
              </w:rPr>
              <w:t xml:space="preserve"> to provide feedback to DEECA’s land management team leading Water is Life Outcome 4 (review of public land legislation) that engagement should not be limited to the </w:t>
            </w:r>
            <w:r w:rsidR="1F940E2F" w:rsidRPr="4C42D2CD">
              <w:rPr>
                <w:sz w:val="22"/>
                <w:szCs w:val="22"/>
              </w:rPr>
              <w:t xml:space="preserve">Traditional Owner Corporation Caucus </w:t>
            </w:r>
            <w:r w:rsidRPr="00774784">
              <w:rPr>
                <w:sz w:val="22"/>
                <w:szCs w:val="22"/>
              </w:rPr>
              <w:t>and First Peoples’ Assembly</w:t>
            </w:r>
            <w:r w:rsidR="2FB058A6" w:rsidRPr="00774784">
              <w:rPr>
                <w:sz w:val="22"/>
                <w:szCs w:val="22"/>
              </w:rPr>
              <w:t xml:space="preserve">. Engagement should </w:t>
            </w:r>
            <w:r w:rsidRPr="00774784">
              <w:rPr>
                <w:sz w:val="22"/>
                <w:szCs w:val="22"/>
              </w:rPr>
              <w:t xml:space="preserve">include </w:t>
            </w:r>
            <w:r w:rsidR="33D070A1" w:rsidRPr="00774784">
              <w:rPr>
                <w:sz w:val="22"/>
                <w:szCs w:val="22"/>
              </w:rPr>
              <w:t xml:space="preserve">all </w:t>
            </w:r>
            <w:r w:rsidRPr="00774784">
              <w:rPr>
                <w:sz w:val="22"/>
                <w:szCs w:val="22"/>
              </w:rPr>
              <w:t>Traditional Owners.</w:t>
            </w:r>
          </w:p>
        </w:tc>
        <w:tc>
          <w:tcPr>
            <w:tcW w:w="1753" w:type="dxa"/>
          </w:tcPr>
          <w:p w14:paraId="188C6330" w14:textId="29F8B005"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5A8326"/>
                <w:sz w:val="22"/>
                <w:szCs w:val="22"/>
              </w:rPr>
            </w:pPr>
            <w:r w:rsidRPr="00774784">
              <w:rPr>
                <w:rFonts w:eastAsiaTheme="minorEastAsia" w:cstheme="minorBidi"/>
                <w:b/>
                <w:bCs/>
                <w:color w:val="5A8326"/>
                <w:sz w:val="22"/>
                <w:szCs w:val="22"/>
              </w:rPr>
              <w:t>Achieved and ongoing</w:t>
            </w:r>
          </w:p>
        </w:tc>
        <w:tc>
          <w:tcPr>
            <w:tcW w:w="4141" w:type="dxa"/>
          </w:tcPr>
          <w:p w14:paraId="430ED3F6" w14:textId="062B1EDB"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Th</w:t>
            </w:r>
            <w:r w:rsidR="19490C5D" w:rsidRPr="00774784">
              <w:rPr>
                <w:sz w:val="22"/>
                <w:szCs w:val="22"/>
              </w:rPr>
              <w:t>e FNWB provided th</w:t>
            </w:r>
            <w:r w:rsidRPr="00774784">
              <w:rPr>
                <w:sz w:val="22"/>
                <w:szCs w:val="22"/>
              </w:rPr>
              <w:t>is feedback to the project team.</w:t>
            </w:r>
          </w:p>
          <w:p w14:paraId="733B8321" w14:textId="31CF9740"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In response, the </w:t>
            </w:r>
            <w:r w:rsidR="232784A2" w:rsidRPr="00774784">
              <w:rPr>
                <w:sz w:val="22"/>
                <w:szCs w:val="22"/>
              </w:rPr>
              <w:t>t</w:t>
            </w:r>
            <w:r w:rsidRPr="00774784">
              <w:rPr>
                <w:sz w:val="22"/>
                <w:szCs w:val="22"/>
              </w:rPr>
              <w:t xml:space="preserve">eam </w:t>
            </w:r>
            <w:r w:rsidR="4DF9DFB3" w:rsidRPr="00774784">
              <w:rPr>
                <w:sz w:val="22"/>
                <w:szCs w:val="22"/>
              </w:rPr>
              <w:t xml:space="preserve">leading Outcome 4 </w:t>
            </w:r>
            <w:r w:rsidRPr="00774784">
              <w:rPr>
                <w:sz w:val="22"/>
                <w:szCs w:val="22"/>
              </w:rPr>
              <w:t>will work with DEECA’s Regional teams to ensure that, wherever possible,</w:t>
            </w:r>
            <w:r w:rsidR="60995A82" w:rsidRPr="0058F7E3">
              <w:rPr>
                <w:sz w:val="22"/>
                <w:szCs w:val="22"/>
              </w:rPr>
              <w:t xml:space="preserve"> </w:t>
            </w:r>
            <w:r w:rsidRPr="00774784">
              <w:rPr>
                <w:sz w:val="22"/>
                <w:szCs w:val="22"/>
              </w:rPr>
              <w:t xml:space="preserve">all Traditional Owner groups are aware of the </w:t>
            </w:r>
            <w:r w:rsidR="07A048F0" w:rsidRPr="00774784">
              <w:rPr>
                <w:sz w:val="22"/>
                <w:szCs w:val="22"/>
              </w:rPr>
              <w:t>reforms and</w:t>
            </w:r>
            <w:r w:rsidRPr="00774784">
              <w:rPr>
                <w:sz w:val="22"/>
                <w:szCs w:val="22"/>
              </w:rPr>
              <w:t xml:space="preserve"> extend an invitation to meet if they would like further information.</w:t>
            </w:r>
          </w:p>
        </w:tc>
      </w:tr>
      <w:tr w:rsidR="504FE828" w14:paraId="2BA94B04"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4C6BC187" w14:textId="15A90571" w:rsidR="504FE828" w:rsidRPr="00774784" w:rsidRDefault="504FE828" w:rsidP="504FE828">
            <w:pPr>
              <w:tabs>
                <w:tab w:val="left" w:pos="2475"/>
              </w:tabs>
              <w:spacing w:before="0" w:after="240"/>
              <w:rPr>
                <w:sz w:val="22"/>
                <w:szCs w:val="22"/>
              </w:rPr>
            </w:pPr>
            <w:r w:rsidRPr="00774784">
              <w:rPr>
                <w:sz w:val="22"/>
                <w:szCs w:val="22"/>
              </w:rPr>
              <w:t>3.</w:t>
            </w:r>
          </w:p>
        </w:tc>
        <w:tc>
          <w:tcPr>
            <w:tcW w:w="3171" w:type="dxa"/>
          </w:tcPr>
          <w:p w14:paraId="7C1DCBCE" w14:textId="5881575A"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to investigate how we can acknowledge those who have contributed to </w:t>
            </w:r>
            <w:r w:rsidRPr="00774784">
              <w:rPr>
                <w:i/>
                <w:iCs/>
                <w:sz w:val="22"/>
                <w:szCs w:val="22"/>
              </w:rPr>
              <w:t>Water is Life</w:t>
            </w:r>
            <w:r w:rsidRPr="00774784">
              <w:rPr>
                <w:sz w:val="22"/>
                <w:szCs w:val="22"/>
              </w:rPr>
              <w:t xml:space="preserve"> Nation Statements and/or are included within the policy document and who have since passed away.</w:t>
            </w:r>
          </w:p>
        </w:tc>
        <w:tc>
          <w:tcPr>
            <w:tcW w:w="1753" w:type="dxa"/>
          </w:tcPr>
          <w:p w14:paraId="54D082CB" w14:textId="400B60BA"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rFonts w:eastAsiaTheme="minorEastAsia" w:cstheme="minorBidi"/>
                <w:b/>
                <w:bCs/>
                <w:color w:val="5A8326"/>
                <w:sz w:val="22"/>
                <w:szCs w:val="22"/>
              </w:rPr>
              <w:t>Achieved and completed</w:t>
            </w:r>
          </w:p>
        </w:tc>
        <w:tc>
          <w:tcPr>
            <w:tcW w:w="4141" w:type="dxa"/>
          </w:tcPr>
          <w:p w14:paraId="18649A0F" w14:textId="77777777"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The FNWB proposes that future </w:t>
            </w:r>
            <w:r w:rsidRPr="00774784">
              <w:rPr>
                <w:i/>
                <w:iCs/>
                <w:sz w:val="22"/>
                <w:szCs w:val="22"/>
              </w:rPr>
              <w:t>Water is Life</w:t>
            </w:r>
            <w:r w:rsidRPr="00774784">
              <w:rPr>
                <w:sz w:val="22"/>
                <w:szCs w:val="22"/>
              </w:rPr>
              <w:t xml:space="preserve"> Oversight Forums will commence with a minute silence in memory of those who have passed away. </w:t>
            </w:r>
          </w:p>
          <w:p w14:paraId="43374331" w14:textId="1BBF93D5"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An acknowledgement that </w:t>
            </w:r>
            <w:r w:rsidRPr="00774784">
              <w:rPr>
                <w:i/>
                <w:iCs/>
                <w:sz w:val="22"/>
                <w:szCs w:val="22"/>
              </w:rPr>
              <w:t>Water is Life</w:t>
            </w:r>
            <w:r w:rsidRPr="00774784">
              <w:rPr>
                <w:sz w:val="22"/>
                <w:szCs w:val="22"/>
              </w:rPr>
              <w:t xml:space="preserve"> may contain images, quotes or views of those who have passed away has been added in front of the online link to the policy document on the DEECA website. All subsequent print re-runs of </w:t>
            </w:r>
            <w:r w:rsidRPr="00774784">
              <w:rPr>
                <w:i/>
                <w:iCs/>
                <w:sz w:val="22"/>
                <w:szCs w:val="22"/>
              </w:rPr>
              <w:t>Water is Life</w:t>
            </w:r>
            <w:r w:rsidRPr="00774784">
              <w:rPr>
                <w:sz w:val="22"/>
                <w:szCs w:val="22"/>
              </w:rPr>
              <w:t xml:space="preserve"> will include this acknowledgement at the start of the document. </w:t>
            </w:r>
          </w:p>
        </w:tc>
      </w:tr>
      <w:tr w:rsidR="504FE828" w14:paraId="5BDB2A50"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0317FB6B" w14:textId="51A59E0D" w:rsidR="504FE828" w:rsidRPr="00774784" w:rsidRDefault="504FE828" w:rsidP="504FE828">
            <w:pPr>
              <w:tabs>
                <w:tab w:val="left" w:pos="2475"/>
              </w:tabs>
              <w:spacing w:before="0" w:after="240"/>
              <w:rPr>
                <w:sz w:val="22"/>
                <w:szCs w:val="22"/>
              </w:rPr>
            </w:pPr>
            <w:r w:rsidRPr="00774784">
              <w:rPr>
                <w:sz w:val="22"/>
                <w:szCs w:val="22"/>
              </w:rPr>
              <w:t>4.</w:t>
            </w:r>
          </w:p>
        </w:tc>
        <w:tc>
          <w:tcPr>
            <w:tcW w:w="3171" w:type="dxa"/>
          </w:tcPr>
          <w:p w14:paraId="45EC2DCA" w14:textId="67200A50"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to follow up on the </w:t>
            </w:r>
            <w:r w:rsidRPr="00774784">
              <w:rPr>
                <w:i/>
                <w:iCs/>
                <w:sz w:val="22"/>
                <w:szCs w:val="22"/>
              </w:rPr>
              <w:t xml:space="preserve">Water is Life </w:t>
            </w:r>
            <w:r w:rsidRPr="00774784">
              <w:rPr>
                <w:sz w:val="22"/>
                <w:szCs w:val="22"/>
              </w:rPr>
              <w:t xml:space="preserve">September 2024 Progress Report and consider that the summary provided (on page 15) does not reflect Minister Shing’s statements made during Yoorrook Justice Commission hearings. </w:t>
            </w:r>
          </w:p>
        </w:tc>
        <w:tc>
          <w:tcPr>
            <w:tcW w:w="1753" w:type="dxa"/>
          </w:tcPr>
          <w:p w14:paraId="2DAEC089" w14:textId="6850AFB5"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rFonts w:eastAsiaTheme="minorEastAsia" w:cstheme="minorBidi"/>
                <w:b/>
                <w:bCs/>
                <w:color w:val="5A8326"/>
                <w:sz w:val="22"/>
                <w:szCs w:val="22"/>
              </w:rPr>
              <w:t>Achieved and ongoing</w:t>
            </w:r>
          </w:p>
        </w:tc>
        <w:tc>
          <w:tcPr>
            <w:tcW w:w="4141" w:type="dxa"/>
          </w:tcPr>
          <w:p w14:paraId="115D276B" w14:textId="3865D20D"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DEECA</w:t>
            </w:r>
            <w:r w:rsidR="00AA45EC">
              <w:rPr>
                <w:sz w:val="22"/>
                <w:szCs w:val="22"/>
              </w:rPr>
              <w:t xml:space="preserve"> </w:t>
            </w:r>
            <w:r w:rsidRPr="00774784">
              <w:rPr>
                <w:sz w:val="22"/>
                <w:szCs w:val="22"/>
              </w:rPr>
              <w:t xml:space="preserve">acknowledges that the </w:t>
            </w:r>
            <w:r w:rsidRPr="00774784">
              <w:rPr>
                <w:i/>
                <w:iCs/>
                <w:sz w:val="22"/>
                <w:szCs w:val="22"/>
              </w:rPr>
              <w:t>Water is Life</w:t>
            </w:r>
            <w:r w:rsidRPr="00774784">
              <w:rPr>
                <w:sz w:val="22"/>
                <w:szCs w:val="22"/>
              </w:rPr>
              <w:t xml:space="preserve"> September 2024 Progress Report (page 15) is a summary and does not reflect Minister Shing’s evidence in completeness provided at the Yoorrook Justice Commission Land, Sky and Waters Hearings on 24 April 2024. </w:t>
            </w:r>
          </w:p>
          <w:p w14:paraId="1B4083EF" w14:textId="1AF0F3C2"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Minister Shing’s full statement of evidence at the Yoorrook Justice Commission Land, Sky and Waters Hearings on Wednesday 24 April 2024 is available on the Yoorrook Justice Commission website: </w:t>
            </w:r>
            <w:hyperlink r:id="rId48">
              <w:r w:rsidR="4DCFDE83" w:rsidRPr="5BBE6E4F">
                <w:rPr>
                  <w:rStyle w:val="Hyperlink"/>
                  <w:rFonts w:ascii="Arial" w:eastAsia="Arial" w:hAnsi="Arial" w:cs="Arial"/>
                  <w:sz w:val="22"/>
                  <w:szCs w:val="22"/>
                </w:rPr>
                <w:t>Public Hearings: 22 April – 26 April 2024 | Yoorrook Justice Commission</w:t>
              </w:r>
            </w:hyperlink>
            <w:r w:rsidR="4DCFDE83" w:rsidRPr="5BBE6E4F">
              <w:rPr>
                <w:rFonts w:ascii="Arial" w:eastAsia="Arial" w:hAnsi="Arial" w:cs="Arial"/>
                <w:sz w:val="22"/>
                <w:szCs w:val="22"/>
              </w:rPr>
              <w:t xml:space="preserve">. </w:t>
            </w:r>
          </w:p>
        </w:tc>
      </w:tr>
      <w:tr w:rsidR="504FE828" w14:paraId="67DDA3D6"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08590EAF" w14:textId="72A0B6B4" w:rsidR="504FE828" w:rsidRPr="00774784" w:rsidRDefault="504FE828" w:rsidP="504FE828">
            <w:pPr>
              <w:tabs>
                <w:tab w:val="left" w:pos="2475"/>
              </w:tabs>
              <w:spacing w:before="0" w:after="240"/>
              <w:rPr>
                <w:sz w:val="22"/>
                <w:szCs w:val="22"/>
              </w:rPr>
            </w:pPr>
            <w:r w:rsidRPr="00774784">
              <w:rPr>
                <w:sz w:val="22"/>
                <w:szCs w:val="22"/>
              </w:rPr>
              <w:t>5.</w:t>
            </w:r>
          </w:p>
        </w:tc>
        <w:tc>
          <w:tcPr>
            <w:tcW w:w="3171" w:type="dxa"/>
          </w:tcPr>
          <w:p w14:paraId="46961E35" w14:textId="7BC171EC"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to request the Minister for Water attend future </w:t>
            </w:r>
            <w:r w:rsidRPr="00774784">
              <w:rPr>
                <w:i/>
                <w:iCs/>
                <w:sz w:val="22"/>
                <w:szCs w:val="22"/>
              </w:rPr>
              <w:t>Water is Life</w:t>
            </w:r>
            <w:r w:rsidRPr="00774784">
              <w:rPr>
                <w:sz w:val="22"/>
                <w:szCs w:val="22"/>
              </w:rPr>
              <w:t xml:space="preserve"> Oversight Forums and meet with Traditional Owners to hear more about cultural values and Aboriginal water. </w:t>
            </w:r>
          </w:p>
        </w:tc>
        <w:tc>
          <w:tcPr>
            <w:tcW w:w="1753" w:type="dxa"/>
          </w:tcPr>
          <w:p w14:paraId="44F9C8EB" w14:textId="15797D3C" w:rsidR="504FE828" w:rsidRPr="00BF31E2" w:rsidRDefault="60B23BD7" w:rsidP="2BF55CD1">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lang w:val="en-US"/>
              </w:rPr>
            </w:pPr>
            <w:r w:rsidRPr="2BF55CD1">
              <w:rPr>
                <w:rFonts w:eastAsiaTheme="minorEastAsia" w:cstheme="minorBidi"/>
                <w:b/>
                <w:bCs/>
                <w:color w:val="5A8326"/>
                <w:sz w:val="22"/>
                <w:szCs w:val="22"/>
              </w:rPr>
              <w:t>Started</w:t>
            </w:r>
          </w:p>
          <w:p w14:paraId="3B48AB4C" w14:textId="7A250166" w:rsidR="504FE828" w:rsidRPr="00BF31E2" w:rsidRDefault="504FE828" w:rsidP="504FE828">
            <w:pPr>
              <w:pStyle w:val="BodyText"/>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eastAsiaTheme="minorEastAsia" w:cstheme="minorBidi"/>
                <w:b/>
                <w:color w:val="5B5858" w:themeColor="text1" w:themeTint="BF"/>
                <w:sz w:val="22"/>
                <w:szCs w:val="22"/>
                <w:lang w:val="en-US"/>
              </w:rPr>
            </w:pPr>
          </w:p>
        </w:tc>
        <w:tc>
          <w:tcPr>
            <w:tcW w:w="4141" w:type="dxa"/>
          </w:tcPr>
          <w:p w14:paraId="48A01A4E" w14:textId="08E6FC00"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The </w:t>
            </w:r>
            <w:r w:rsidRPr="5BBE6E4F">
              <w:rPr>
                <w:sz w:val="22"/>
                <w:szCs w:val="22"/>
              </w:rPr>
              <w:t>F</w:t>
            </w:r>
            <w:r w:rsidR="007328E5" w:rsidRPr="5BBE6E4F">
              <w:rPr>
                <w:sz w:val="22"/>
                <w:szCs w:val="22"/>
              </w:rPr>
              <w:t>NWB</w:t>
            </w:r>
            <w:r w:rsidRPr="00774784">
              <w:rPr>
                <w:sz w:val="22"/>
                <w:szCs w:val="22"/>
              </w:rPr>
              <w:t xml:space="preserve"> will invite the Minister for Water to attend future Oversight Forums. </w:t>
            </w:r>
            <w:r w:rsidR="57EDE2DA" w:rsidRPr="00774784">
              <w:rPr>
                <w:sz w:val="22"/>
                <w:szCs w:val="22"/>
              </w:rPr>
              <w:t xml:space="preserve">In the meantime, other opportunities for the Minister to meet with Traditional Owners </w:t>
            </w:r>
            <w:r w:rsidR="79533011" w:rsidRPr="686FDB1A">
              <w:rPr>
                <w:sz w:val="22"/>
                <w:szCs w:val="22"/>
              </w:rPr>
              <w:t xml:space="preserve">have and </w:t>
            </w:r>
            <w:r w:rsidR="008776B7">
              <w:rPr>
                <w:sz w:val="22"/>
                <w:szCs w:val="22"/>
              </w:rPr>
              <w:t xml:space="preserve">will </w:t>
            </w:r>
            <w:r w:rsidR="57EDE2DA" w:rsidRPr="5BBE6E4F">
              <w:rPr>
                <w:sz w:val="22"/>
                <w:szCs w:val="22"/>
              </w:rPr>
              <w:t>be</w:t>
            </w:r>
            <w:r w:rsidR="57EDE2DA" w:rsidRPr="00774784">
              <w:rPr>
                <w:sz w:val="22"/>
                <w:szCs w:val="22"/>
              </w:rPr>
              <w:t xml:space="preserve"> explored. </w:t>
            </w:r>
          </w:p>
        </w:tc>
      </w:tr>
      <w:tr w:rsidR="504FE828" w14:paraId="1A9643B2"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0BFE9605" w14:textId="67DDD958" w:rsidR="504FE828" w:rsidRPr="00774784" w:rsidRDefault="504FE828" w:rsidP="504FE828">
            <w:pPr>
              <w:tabs>
                <w:tab w:val="left" w:pos="2475"/>
              </w:tabs>
              <w:spacing w:before="0" w:after="240"/>
              <w:rPr>
                <w:sz w:val="22"/>
                <w:szCs w:val="22"/>
              </w:rPr>
            </w:pPr>
            <w:r w:rsidRPr="00774784">
              <w:rPr>
                <w:sz w:val="22"/>
                <w:szCs w:val="22"/>
              </w:rPr>
              <w:t>6.</w:t>
            </w:r>
          </w:p>
        </w:tc>
        <w:tc>
          <w:tcPr>
            <w:tcW w:w="3171" w:type="dxa"/>
          </w:tcPr>
          <w:p w14:paraId="628B2A74" w14:textId="565351E0"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to investigate setting up a </w:t>
            </w:r>
            <w:r w:rsidRPr="00774784">
              <w:rPr>
                <w:i/>
                <w:iCs/>
                <w:sz w:val="22"/>
                <w:szCs w:val="22"/>
              </w:rPr>
              <w:t>Water is Life</w:t>
            </w:r>
            <w:r w:rsidRPr="00774784">
              <w:rPr>
                <w:sz w:val="22"/>
                <w:szCs w:val="22"/>
              </w:rPr>
              <w:t xml:space="preserve"> oversight committee (as written in Outcome 12 of </w:t>
            </w:r>
            <w:r w:rsidR="0058299D">
              <w:rPr>
                <w:i/>
                <w:iCs/>
                <w:sz w:val="22"/>
                <w:szCs w:val="22"/>
              </w:rPr>
              <w:t>Water is Life</w:t>
            </w:r>
            <w:r w:rsidRPr="00774784">
              <w:rPr>
                <w:sz w:val="22"/>
                <w:szCs w:val="22"/>
              </w:rPr>
              <w:t xml:space="preserve">). </w:t>
            </w:r>
          </w:p>
        </w:tc>
        <w:tc>
          <w:tcPr>
            <w:tcW w:w="1753" w:type="dxa"/>
          </w:tcPr>
          <w:p w14:paraId="1EF9CF09" w14:textId="15797D3C"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lang w:val="en-US"/>
              </w:rPr>
            </w:pPr>
            <w:r w:rsidRPr="00774784">
              <w:rPr>
                <w:rFonts w:eastAsiaTheme="minorEastAsia" w:cstheme="minorBidi"/>
                <w:b/>
                <w:bCs/>
                <w:color w:val="5A8326"/>
                <w:sz w:val="22"/>
                <w:szCs w:val="22"/>
              </w:rPr>
              <w:t>Started</w:t>
            </w:r>
          </w:p>
        </w:tc>
        <w:tc>
          <w:tcPr>
            <w:tcW w:w="4141" w:type="dxa"/>
          </w:tcPr>
          <w:p w14:paraId="7E984538" w14:textId="5F0C50C8" w:rsidR="504FE828" w:rsidRPr="00405793" w:rsidRDefault="00405793" w:rsidP="00405793">
            <w:pPr>
              <w:cnfStyle w:val="000000000000" w:firstRow="0" w:lastRow="0" w:firstColumn="0" w:lastColumn="0" w:oddVBand="0" w:evenVBand="0" w:oddHBand="0" w:evenHBand="0" w:firstRowFirstColumn="0" w:firstRowLastColumn="0" w:lastRowFirstColumn="0" w:lastRowLastColumn="0"/>
              <w:rPr>
                <w:sz w:val="24"/>
                <w:szCs w:val="24"/>
              </w:rPr>
            </w:pPr>
            <w:r w:rsidRPr="5E6A9849">
              <w:rPr>
                <w:sz w:val="22"/>
                <w:szCs w:val="22"/>
              </w:rPr>
              <w:t xml:space="preserve">Initial steps were taken to establish an oversight committee in 2022, including a call for nominations (via letters sent by previous Water and Catchments Group </w:t>
            </w:r>
            <w:r w:rsidR="00D82998" w:rsidRPr="5E6A9849">
              <w:rPr>
                <w:sz w:val="22"/>
                <w:szCs w:val="22"/>
              </w:rPr>
              <w:t>Deputy Secretary</w:t>
            </w:r>
            <w:r w:rsidR="00D33376" w:rsidRPr="5E6A9849">
              <w:rPr>
                <w:sz w:val="22"/>
                <w:szCs w:val="22"/>
              </w:rPr>
              <w:t xml:space="preserve"> </w:t>
            </w:r>
            <w:r w:rsidRPr="5E6A9849">
              <w:rPr>
                <w:sz w:val="22"/>
                <w:szCs w:val="22"/>
              </w:rPr>
              <w:t xml:space="preserve">Helen Vaughan in October 2022), individual meetings between Traditional Owner organisations and previous Water and Catchments Group Executive Director Karen Lau and meetings between Traditional Owner organisations and the AWU. The call for nominations received a very limited number of responses and the AWU has heard varied perspectives from Traditional Owners on the proposal. Subsequently, establishment of the oversight committee was put on hold. Given the renewed calls for a committee heard at the Oversight Forum in 2025, the FNWB will further investigate the establishment of an oversight committee in the 2025-2026 financial year. </w:t>
            </w:r>
          </w:p>
        </w:tc>
      </w:tr>
      <w:tr w:rsidR="504FE828" w14:paraId="77AEF475"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574CBA4D" w14:textId="3DF2B04B" w:rsidR="504FE828" w:rsidRPr="00774784" w:rsidRDefault="504FE828" w:rsidP="504FE828">
            <w:pPr>
              <w:tabs>
                <w:tab w:val="left" w:pos="2475"/>
              </w:tabs>
              <w:spacing w:before="0" w:after="240"/>
              <w:rPr>
                <w:sz w:val="22"/>
                <w:szCs w:val="22"/>
              </w:rPr>
            </w:pPr>
            <w:r w:rsidRPr="00774784">
              <w:rPr>
                <w:sz w:val="22"/>
                <w:szCs w:val="22"/>
              </w:rPr>
              <w:t>7.</w:t>
            </w:r>
          </w:p>
        </w:tc>
        <w:tc>
          <w:tcPr>
            <w:tcW w:w="3171" w:type="dxa"/>
          </w:tcPr>
          <w:p w14:paraId="06D4B39C" w14:textId="681C9C60"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to investigate how fees and charges are managed under the Australian Government’s Aboriginal Water Entitlement Program (AWEP) and report back. </w:t>
            </w:r>
          </w:p>
        </w:tc>
        <w:tc>
          <w:tcPr>
            <w:tcW w:w="1753" w:type="dxa"/>
          </w:tcPr>
          <w:p w14:paraId="207782B9" w14:textId="10D08906" w:rsidR="504FE828" w:rsidRPr="00774784" w:rsidRDefault="00DA3A6E"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lang w:val="en-US"/>
              </w:rPr>
            </w:pPr>
            <w:r w:rsidRPr="5BBE6E4F">
              <w:rPr>
                <w:rFonts w:eastAsiaTheme="minorEastAsia" w:cstheme="minorBidi"/>
                <w:b/>
                <w:bCs/>
                <w:color w:val="5A8326"/>
                <w:sz w:val="22"/>
                <w:szCs w:val="22"/>
              </w:rPr>
              <w:t>Achieved</w:t>
            </w:r>
            <w:r>
              <w:rPr>
                <w:rFonts w:eastAsiaTheme="minorEastAsia" w:cstheme="minorBidi"/>
                <w:b/>
                <w:bCs/>
                <w:color w:val="5A8326"/>
                <w:sz w:val="22"/>
                <w:szCs w:val="22"/>
              </w:rPr>
              <w:t xml:space="preserve"> and ongoing</w:t>
            </w:r>
          </w:p>
        </w:tc>
        <w:tc>
          <w:tcPr>
            <w:tcW w:w="4141" w:type="dxa"/>
          </w:tcPr>
          <w:p w14:paraId="0BE7BE94" w14:textId="4FA8334A" w:rsidR="00E42854" w:rsidRDefault="006F4ABB"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DEECA c</w:t>
            </w:r>
            <w:r w:rsidR="00471DB0">
              <w:rPr>
                <w:sz w:val="22"/>
                <w:szCs w:val="22"/>
              </w:rPr>
              <w:t>ontact</w:t>
            </w:r>
            <w:r>
              <w:rPr>
                <w:sz w:val="22"/>
                <w:szCs w:val="22"/>
              </w:rPr>
              <w:t>ed</w:t>
            </w:r>
            <w:r w:rsidR="00471DB0">
              <w:rPr>
                <w:sz w:val="22"/>
                <w:szCs w:val="22"/>
              </w:rPr>
              <w:t xml:space="preserve"> the </w:t>
            </w:r>
            <w:r w:rsidR="00471DB0" w:rsidRPr="00774784">
              <w:rPr>
                <w:sz w:val="22"/>
                <w:szCs w:val="22"/>
              </w:rPr>
              <w:t>Department of Climate Change, Energy, the Environment and Water (DCCEEW)</w:t>
            </w:r>
            <w:r w:rsidR="00471DB0">
              <w:rPr>
                <w:sz w:val="22"/>
                <w:szCs w:val="22"/>
              </w:rPr>
              <w:t xml:space="preserve"> in </w:t>
            </w:r>
            <w:r w:rsidR="00C67CAF">
              <w:rPr>
                <w:sz w:val="22"/>
                <w:szCs w:val="22"/>
              </w:rPr>
              <w:t xml:space="preserve">April </w:t>
            </w:r>
            <w:r w:rsidR="00471DB0">
              <w:rPr>
                <w:sz w:val="22"/>
                <w:szCs w:val="22"/>
              </w:rPr>
              <w:t xml:space="preserve">2025. </w:t>
            </w:r>
          </w:p>
          <w:p w14:paraId="64FDBC5A" w14:textId="7188E85C" w:rsidR="504FE828" w:rsidRPr="00774784" w:rsidRDefault="00471DB0"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response, </w:t>
            </w:r>
            <w:r w:rsidR="504FE828" w:rsidRPr="00774784">
              <w:rPr>
                <w:sz w:val="22"/>
                <w:szCs w:val="22"/>
              </w:rPr>
              <w:t xml:space="preserve">DCCEEW </w:t>
            </w:r>
            <w:r>
              <w:rPr>
                <w:sz w:val="22"/>
                <w:szCs w:val="22"/>
              </w:rPr>
              <w:t xml:space="preserve">advised it </w:t>
            </w:r>
            <w:r w:rsidR="504FE828" w:rsidRPr="00774784">
              <w:rPr>
                <w:sz w:val="22"/>
                <w:szCs w:val="22"/>
              </w:rPr>
              <w:t>has allocated $10.1 million to cover transaction costs associated with the purchase of water entitlements under the Australian Government’s AWEP</w:t>
            </w:r>
            <w:r w:rsidR="504FE828" w:rsidRPr="5BBE6E4F">
              <w:rPr>
                <w:sz w:val="22"/>
                <w:szCs w:val="22"/>
              </w:rPr>
              <w:t>.</w:t>
            </w:r>
            <w:r w:rsidR="504FE828" w:rsidRPr="00774784">
              <w:rPr>
                <w:sz w:val="22"/>
                <w:szCs w:val="22"/>
              </w:rPr>
              <w:t xml:space="preserve"> This includes costs such as conveyancing, commercial advice, independent valuations, legal advice, and ongoing expenses related to holding water entitlements, including fees and charges. </w:t>
            </w:r>
          </w:p>
          <w:p w14:paraId="102ED21A" w14:textId="172F40AC"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Under interim governance arrangements, DCCEEW is currently managing this funding. Once a First Nations enduring water holding mechanism is established, any remaining funds and the water entitlements will be transferred to that entity. DCCEEW intends for this governance body to be durable, transparent, and culturally appropriate, ensuring it aligns with the values and aspirations of First Nations communities. </w:t>
            </w:r>
          </w:p>
          <w:p w14:paraId="0BB2CF77" w14:textId="37074741" w:rsidR="0519E023" w:rsidRPr="00774784" w:rsidRDefault="0519E023" w:rsidP="165748D3">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will continue to raise the importance of fees and charges not being passed onto Traditional Owner organisations with </w:t>
            </w:r>
            <w:r w:rsidR="00674FDC">
              <w:rPr>
                <w:sz w:val="22"/>
                <w:szCs w:val="22"/>
              </w:rPr>
              <w:t>DCCEEW</w:t>
            </w:r>
            <w:r w:rsidR="3F4CA68D" w:rsidRPr="7A14A0A0">
              <w:rPr>
                <w:sz w:val="22"/>
                <w:szCs w:val="22"/>
              </w:rPr>
              <w:t>.</w:t>
            </w:r>
          </w:p>
          <w:p w14:paraId="02E7F4A0" w14:textId="65F8DCE9" w:rsidR="0519E023" w:rsidRPr="00774784" w:rsidRDefault="58A22862"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A348D2B">
              <w:rPr>
                <w:sz w:val="22"/>
                <w:szCs w:val="22"/>
              </w:rPr>
              <w:t xml:space="preserve">Recommendations </w:t>
            </w:r>
            <w:r w:rsidR="6E32BB6E" w:rsidRPr="7A348D2B">
              <w:rPr>
                <w:sz w:val="22"/>
                <w:szCs w:val="22"/>
              </w:rPr>
              <w:t>to</w:t>
            </w:r>
            <w:r w:rsidR="6E32BB6E" w:rsidRPr="75038F45">
              <w:rPr>
                <w:sz w:val="22"/>
                <w:szCs w:val="22"/>
              </w:rPr>
              <w:t xml:space="preserve"> </w:t>
            </w:r>
            <w:r w:rsidR="00674FDC">
              <w:rPr>
                <w:sz w:val="22"/>
                <w:szCs w:val="22"/>
              </w:rPr>
              <w:t xml:space="preserve">DCCEEW </w:t>
            </w:r>
            <w:r w:rsidR="6E32BB6E" w:rsidRPr="75038F45">
              <w:rPr>
                <w:sz w:val="22"/>
                <w:szCs w:val="22"/>
              </w:rPr>
              <w:t xml:space="preserve">will </w:t>
            </w:r>
            <w:r w:rsidR="6E32BB6E" w:rsidRPr="4CF29A0B">
              <w:rPr>
                <w:sz w:val="22"/>
                <w:szCs w:val="22"/>
              </w:rPr>
              <w:t xml:space="preserve">be in line with </w:t>
            </w:r>
            <w:r w:rsidR="6E32BB6E" w:rsidRPr="4CF29A0B">
              <w:rPr>
                <w:i/>
                <w:iCs/>
                <w:sz w:val="22"/>
                <w:szCs w:val="22"/>
              </w:rPr>
              <w:t xml:space="preserve">Water is Life </w:t>
            </w:r>
            <w:r w:rsidR="6E32BB6E" w:rsidRPr="500F9EDA">
              <w:rPr>
                <w:sz w:val="22"/>
                <w:szCs w:val="22"/>
              </w:rPr>
              <w:t xml:space="preserve">policy, which includes </w:t>
            </w:r>
            <w:r w:rsidR="6E32BB6E" w:rsidRPr="1ADBE187">
              <w:rPr>
                <w:sz w:val="22"/>
                <w:szCs w:val="22"/>
              </w:rPr>
              <w:t xml:space="preserve">provisions for </w:t>
            </w:r>
            <w:r w:rsidR="6E32BB6E" w:rsidRPr="5CE01F75">
              <w:rPr>
                <w:sz w:val="22"/>
                <w:szCs w:val="22"/>
              </w:rPr>
              <w:t xml:space="preserve">Traditional Owners </w:t>
            </w:r>
            <w:r w:rsidR="6E32BB6E" w:rsidRPr="01BE101C">
              <w:rPr>
                <w:sz w:val="22"/>
                <w:szCs w:val="22"/>
              </w:rPr>
              <w:t xml:space="preserve">to </w:t>
            </w:r>
            <w:r w:rsidR="6E32BB6E" w:rsidRPr="770E3ABC">
              <w:rPr>
                <w:sz w:val="22"/>
                <w:szCs w:val="22"/>
              </w:rPr>
              <w:t xml:space="preserve">eventually become </w:t>
            </w:r>
            <w:r w:rsidR="6E32BB6E" w:rsidRPr="129320B4">
              <w:rPr>
                <w:sz w:val="22"/>
                <w:szCs w:val="22"/>
              </w:rPr>
              <w:t>r</w:t>
            </w:r>
            <w:r w:rsidR="6E32BB6E" w:rsidRPr="129320B4">
              <w:rPr>
                <w:rFonts w:ascii="Arial" w:eastAsia="Arial" w:hAnsi="Arial" w:cs="Arial"/>
                <w:sz w:val="22"/>
                <w:szCs w:val="22"/>
              </w:rPr>
              <w:t>esponsible</w:t>
            </w:r>
            <w:r w:rsidR="6E32BB6E" w:rsidRPr="770E3ABC">
              <w:rPr>
                <w:rFonts w:ascii="Arial" w:eastAsia="Arial" w:hAnsi="Arial" w:cs="Arial"/>
                <w:sz w:val="22"/>
                <w:szCs w:val="22"/>
              </w:rPr>
              <w:t xml:space="preserve"> for an increasing portion of fees and charges over time to full cost recovery </w:t>
            </w:r>
            <w:r w:rsidR="6E32BB6E" w:rsidRPr="1C9BCCFD">
              <w:rPr>
                <w:rFonts w:ascii="Arial" w:eastAsia="Arial" w:hAnsi="Arial" w:cs="Arial"/>
                <w:sz w:val="22"/>
                <w:szCs w:val="22"/>
              </w:rPr>
              <w:t>where the use of water is purely commercial</w:t>
            </w:r>
            <w:r w:rsidR="6E32BB6E" w:rsidRPr="129320B4">
              <w:rPr>
                <w:rFonts w:ascii="Arial" w:eastAsia="Arial" w:hAnsi="Arial" w:cs="Arial"/>
                <w:sz w:val="22"/>
                <w:szCs w:val="22"/>
              </w:rPr>
              <w:t xml:space="preserve">. </w:t>
            </w:r>
          </w:p>
        </w:tc>
      </w:tr>
      <w:tr w:rsidR="504FE828" w14:paraId="743B2790"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79CCFD11" w14:textId="14632140" w:rsidR="504FE828" w:rsidRPr="00774784" w:rsidRDefault="504FE828" w:rsidP="504FE828">
            <w:pPr>
              <w:tabs>
                <w:tab w:val="left" w:pos="2475"/>
              </w:tabs>
              <w:spacing w:before="0" w:after="240"/>
              <w:rPr>
                <w:sz w:val="22"/>
                <w:szCs w:val="22"/>
              </w:rPr>
            </w:pPr>
            <w:r w:rsidRPr="00774784">
              <w:rPr>
                <w:sz w:val="22"/>
                <w:szCs w:val="22"/>
              </w:rPr>
              <w:t>8.</w:t>
            </w:r>
          </w:p>
        </w:tc>
        <w:tc>
          <w:tcPr>
            <w:tcW w:w="3171" w:type="dxa"/>
          </w:tcPr>
          <w:p w14:paraId="155495E5" w14:textId="4B3D6F5F" w:rsidR="187615C1" w:rsidRPr="00774784" w:rsidRDefault="0F27D77C"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40E4C24C">
              <w:rPr>
                <w:sz w:val="22"/>
                <w:szCs w:val="22"/>
              </w:rPr>
              <w:t>DEECA (Living Entities and Voice team) will explore how to fund groups to come together to discuss Outcome 1, including options for Nations to work collaboratively to care for the same river (upstream and downstream neighbours).</w:t>
            </w:r>
          </w:p>
        </w:tc>
        <w:tc>
          <w:tcPr>
            <w:tcW w:w="1753" w:type="dxa"/>
          </w:tcPr>
          <w:p w14:paraId="1ADF28CE" w14:textId="10054689"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5A8326"/>
                <w:sz w:val="22"/>
                <w:szCs w:val="22"/>
              </w:rPr>
            </w:pPr>
            <w:r w:rsidRPr="00774784">
              <w:rPr>
                <w:rFonts w:eastAsiaTheme="minorEastAsia" w:cstheme="minorBidi"/>
                <w:b/>
                <w:bCs/>
                <w:color w:val="5A8326"/>
                <w:sz w:val="22"/>
                <w:szCs w:val="22"/>
              </w:rPr>
              <w:t>Started</w:t>
            </w:r>
          </w:p>
        </w:tc>
        <w:tc>
          <w:tcPr>
            <w:tcW w:w="4141" w:type="dxa"/>
          </w:tcPr>
          <w:p w14:paraId="2363009A" w14:textId="3B8102A5" w:rsidR="502EF239" w:rsidRDefault="502EF239" w:rsidP="77F0325E">
            <w:pPr>
              <w:tabs>
                <w:tab w:val="left" w:pos="2475"/>
              </w:tabs>
              <w:spacing w:before="0" w:after="120"/>
              <w:cnfStyle w:val="000000000000" w:firstRow="0" w:lastRow="0" w:firstColumn="0" w:lastColumn="0" w:oddVBand="0" w:evenVBand="0" w:oddHBand="0" w:evenHBand="0" w:firstRowFirstColumn="0" w:firstRowLastColumn="0" w:lastRowFirstColumn="0" w:lastRowLastColumn="0"/>
              <w:rPr>
                <w:rFonts w:eastAsiaTheme="minorEastAsia" w:cstheme="minorBidi"/>
                <w:color w:val="333333"/>
                <w:sz w:val="22"/>
                <w:szCs w:val="22"/>
              </w:rPr>
            </w:pPr>
            <w:r w:rsidRPr="77F0325E">
              <w:rPr>
                <w:rFonts w:eastAsiaTheme="minorEastAsia" w:cstheme="minorBidi"/>
                <w:b/>
                <w:bCs/>
                <w:color w:val="333333"/>
                <w:sz w:val="22"/>
                <w:szCs w:val="22"/>
              </w:rPr>
              <w:t>Funding for engagement and participation in development of Outcome 1 law proposal</w:t>
            </w:r>
            <w:r w:rsidRPr="77F0325E">
              <w:rPr>
                <w:rFonts w:eastAsiaTheme="minorEastAsia" w:cstheme="minorBidi"/>
                <w:color w:val="333333"/>
                <w:sz w:val="22"/>
                <w:szCs w:val="22"/>
              </w:rPr>
              <w:t xml:space="preserve">  </w:t>
            </w:r>
          </w:p>
          <w:p w14:paraId="22CF65CA" w14:textId="33FFF2A6" w:rsidR="281EC3E8" w:rsidRDefault="502EF239" w:rsidP="281EC3E8">
            <w:pPr>
              <w:tabs>
                <w:tab w:val="left" w:pos="2475"/>
              </w:tabs>
              <w:spacing w:before="0" w:after="120"/>
              <w:cnfStyle w:val="000000000000" w:firstRow="0" w:lastRow="0" w:firstColumn="0" w:lastColumn="0" w:oddVBand="0" w:evenVBand="0" w:oddHBand="0" w:evenHBand="0" w:firstRowFirstColumn="0" w:firstRowLastColumn="0" w:lastRowFirstColumn="0" w:lastRowLastColumn="0"/>
              <w:rPr>
                <w:rFonts w:eastAsiaTheme="minorEastAsia" w:cstheme="minorBidi"/>
                <w:color w:val="333333"/>
                <w:sz w:val="22"/>
                <w:szCs w:val="22"/>
              </w:rPr>
            </w:pPr>
            <w:r w:rsidRPr="3F3B8E7A">
              <w:rPr>
                <w:rFonts w:eastAsiaTheme="minorEastAsia" w:cstheme="minorBidi"/>
                <w:color w:val="333333"/>
                <w:sz w:val="22"/>
                <w:szCs w:val="22"/>
              </w:rPr>
              <w:t xml:space="preserve">Participation and engagement in development of the law proposal is currently funded via a similar mechanism to participation in the Oversight forum. Sitting fees are available to support participation in workshops, which may include collaborative sessions with multiple Nations. </w:t>
            </w:r>
            <w:r w:rsidR="7F6891C1" w:rsidRPr="5BBE6E4F">
              <w:rPr>
                <w:rFonts w:eastAsiaTheme="minorEastAsia" w:cstheme="minorBidi"/>
                <w:color w:val="333333"/>
                <w:sz w:val="22"/>
                <w:szCs w:val="22"/>
              </w:rPr>
              <w:t>Other participation events may include online community workshops, prese</w:t>
            </w:r>
            <w:r w:rsidR="3BD4DB2C" w:rsidRPr="5BBE6E4F">
              <w:rPr>
                <w:rFonts w:eastAsiaTheme="minorEastAsia" w:cstheme="minorBidi"/>
                <w:color w:val="333333"/>
                <w:sz w:val="22"/>
                <w:szCs w:val="22"/>
              </w:rPr>
              <w:t xml:space="preserve">ntations and member engagement activities, with specific details to be agreed upon with individual Traditional Owner organisations. </w:t>
            </w:r>
          </w:p>
          <w:p w14:paraId="7BFEAADA" w14:textId="4C0D8147" w:rsidR="4373E6F4" w:rsidRPr="00BF31E2" w:rsidRDefault="0F27D77C" w:rsidP="40E4C24C">
            <w:pPr>
              <w:tabs>
                <w:tab w:val="left" w:pos="2475"/>
              </w:tabs>
              <w:spacing w:before="0" w:after="120"/>
              <w:cnfStyle w:val="000000000000" w:firstRow="0" w:lastRow="0" w:firstColumn="0" w:lastColumn="0" w:oddVBand="0" w:evenVBand="0" w:oddHBand="0" w:evenHBand="0" w:firstRowFirstColumn="0" w:firstRowLastColumn="0" w:lastRowFirstColumn="0" w:lastRowLastColumn="0"/>
              <w:rPr>
                <w:rFonts w:eastAsiaTheme="minorEastAsia" w:cstheme="minorBidi"/>
                <w:b/>
                <w:bCs/>
                <w:sz w:val="22"/>
                <w:szCs w:val="22"/>
                <w:highlight w:val="yellow"/>
              </w:rPr>
            </w:pPr>
            <w:r w:rsidRPr="40E4C24C">
              <w:rPr>
                <w:rFonts w:eastAsiaTheme="minorEastAsia" w:cstheme="minorBidi"/>
                <w:b/>
                <w:bCs/>
                <w:color w:val="333333"/>
                <w:sz w:val="22"/>
                <w:szCs w:val="22"/>
              </w:rPr>
              <w:t xml:space="preserve">Learning by doing grants </w:t>
            </w:r>
          </w:p>
          <w:p w14:paraId="451F5250" w14:textId="4BF8CFF8" w:rsidR="504FE828" w:rsidRPr="00BF31E2" w:rsidRDefault="003104A9" w:rsidP="77F0325E">
            <w:pPr>
              <w:tabs>
                <w:tab w:val="left" w:pos="2475"/>
              </w:tabs>
              <w:spacing w:before="0" w:after="120"/>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highlight w:val="yellow"/>
              </w:rPr>
            </w:pPr>
            <w:r>
              <w:rPr>
                <w:rFonts w:eastAsiaTheme="minorEastAsia" w:cstheme="minorBidi"/>
                <w:color w:val="333333"/>
                <w:sz w:val="22"/>
                <w:szCs w:val="22"/>
              </w:rPr>
              <w:t>Th</w:t>
            </w:r>
            <w:r w:rsidR="006250EA">
              <w:rPr>
                <w:rFonts w:eastAsiaTheme="minorEastAsia" w:cstheme="minorBidi"/>
                <w:color w:val="333333"/>
                <w:sz w:val="22"/>
                <w:szCs w:val="22"/>
              </w:rPr>
              <w:t xml:space="preserve">e </w:t>
            </w:r>
            <w:r>
              <w:rPr>
                <w:rFonts w:eastAsiaTheme="minorEastAsia" w:cstheme="minorBidi"/>
                <w:color w:val="333333"/>
                <w:sz w:val="22"/>
                <w:szCs w:val="22"/>
              </w:rPr>
              <w:t xml:space="preserve">upcoming ‘learning by doing’ grant round </w:t>
            </w:r>
            <w:r w:rsidR="008A3974">
              <w:rPr>
                <w:rFonts w:eastAsiaTheme="minorEastAsia" w:cstheme="minorBidi"/>
                <w:color w:val="333333"/>
                <w:sz w:val="22"/>
                <w:szCs w:val="22"/>
              </w:rPr>
              <w:t xml:space="preserve">will be open to </w:t>
            </w:r>
            <w:r w:rsidR="000955F1">
              <w:rPr>
                <w:rFonts w:eastAsiaTheme="minorEastAsia" w:cstheme="minorBidi"/>
                <w:color w:val="333333"/>
                <w:sz w:val="22"/>
                <w:szCs w:val="22"/>
              </w:rPr>
              <w:t xml:space="preserve">Traditional Owner groups to progress </w:t>
            </w:r>
            <w:r w:rsidR="00DF1CC0">
              <w:rPr>
                <w:rFonts w:eastAsiaTheme="minorEastAsia" w:cstheme="minorBidi"/>
                <w:color w:val="333333"/>
                <w:sz w:val="22"/>
                <w:szCs w:val="22"/>
              </w:rPr>
              <w:t xml:space="preserve">Outcome 1. </w:t>
            </w:r>
            <w:r w:rsidR="504FE828" w:rsidRPr="77F0325E">
              <w:rPr>
                <w:rFonts w:eastAsiaTheme="minorEastAsia" w:cstheme="minorBidi"/>
                <w:color w:val="333333"/>
                <w:sz w:val="22"/>
                <w:szCs w:val="22"/>
              </w:rPr>
              <w:t xml:space="preserve">This could include </w:t>
            </w:r>
            <w:r w:rsidR="34470DEF" w:rsidRPr="50858165">
              <w:rPr>
                <w:rFonts w:eastAsiaTheme="minorEastAsia" w:cstheme="minorBidi"/>
                <w:color w:val="333333"/>
                <w:sz w:val="22"/>
                <w:szCs w:val="22"/>
              </w:rPr>
              <w:t xml:space="preserve">project </w:t>
            </w:r>
            <w:r w:rsidR="504FE828" w:rsidRPr="77F0325E">
              <w:rPr>
                <w:rFonts w:eastAsiaTheme="minorEastAsia" w:cstheme="minorBidi"/>
                <w:color w:val="333333"/>
                <w:sz w:val="22"/>
                <w:szCs w:val="22"/>
              </w:rPr>
              <w:t xml:space="preserve">proposals that enable Nations to work collaboratively to express what understanding a waterway as a living entity means for </w:t>
            </w:r>
            <w:r w:rsidR="1AFBDF1E" w:rsidRPr="77F0325E">
              <w:rPr>
                <w:rFonts w:eastAsiaTheme="minorEastAsia" w:cstheme="minorBidi"/>
                <w:color w:val="333333"/>
                <w:sz w:val="22"/>
                <w:szCs w:val="22"/>
              </w:rPr>
              <w:t>them and</w:t>
            </w:r>
            <w:r w:rsidR="504FE828" w:rsidRPr="77F0325E">
              <w:rPr>
                <w:rFonts w:eastAsiaTheme="minorEastAsia" w:cstheme="minorBidi"/>
                <w:color w:val="333333"/>
                <w:sz w:val="22"/>
                <w:szCs w:val="22"/>
              </w:rPr>
              <w:t xml:space="preserve"> enhance </w:t>
            </w:r>
            <w:r w:rsidR="70039AE4" w:rsidRPr="50858165">
              <w:rPr>
                <w:rFonts w:eastAsiaTheme="minorEastAsia" w:cstheme="minorBidi"/>
                <w:color w:val="333333"/>
                <w:sz w:val="22"/>
                <w:szCs w:val="22"/>
              </w:rPr>
              <w:t xml:space="preserve">their </w:t>
            </w:r>
            <w:r w:rsidR="504FE828" w:rsidRPr="77F0325E">
              <w:rPr>
                <w:rFonts w:eastAsiaTheme="minorEastAsia" w:cstheme="minorBidi"/>
                <w:color w:val="333333"/>
                <w:sz w:val="22"/>
                <w:szCs w:val="22"/>
              </w:rPr>
              <w:t>ability to speak for a waterway.</w:t>
            </w:r>
          </w:p>
        </w:tc>
      </w:tr>
      <w:tr w:rsidR="504FE828" w14:paraId="1D13B48C"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164F17FF" w14:textId="136F30BA" w:rsidR="504FE828" w:rsidRPr="00774784" w:rsidRDefault="504FE828" w:rsidP="504FE828">
            <w:pPr>
              <w:tabs>
                <w:tab w:val="left" w:pos="2475"/>
              </w:tabs>
              <w:spacing w:before="0" w:after="240"/>
              <w:rPr>
                <w:sz w:val="22"/>
                <w:szCs w:val="22"/>
              </w:rPr>
            </w:pPr>
            <w:r w:rsidRPr="00774784">
              <w:rPr>
                <w:sz w:val="22"/>
                <w:szCs w:val="22"/>
              </w:rPr>
              <w:t>9.</w:t>
            </w:r>
          </w:p>
        </w:tc>
        <w:tc>
          <w:tcPr>
            <w:tcW w:w="3171" w:type="dxa"/>
          </w:tcPr>
          <w:p w14:paraId="7044B462" w14:textId="1B81CC84" w:rsidR="1CA5B966"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to continue preparation of Partnership Guidelines with Traditional Owners and the water sector to ensure they are fit for purpose and support Traditional Owners to establish and build relationships with the water sector. </w:t>
            </w:r>
          </w:p>
        </w:tc>
        <w:tc>
          <w:tcPr>
            <w:tcW w:w="1753" w:type="dxa"/>
          </w:tcPr>
          <w:p w14:paraId="21E7351D" w14:textId="71C6A8D3" w:rsidR="504FE828" w:rsidRPr="00774784" w:rsidRDefault="00853131"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5A8326"/>
                <w:sz w:val="22"/>
                <w:szCs w:val="22"/>
              </w:rPr>
            </w:pPr>
            <w:r>
              <w:rPr>
                <w:rFonts w:eastAsiaTheme="minorEastAsia" w:cstheme="minorBidi"/>
                <w:b/>
                <w:bCs/>
                <w:color w:val="5A8326"/>
                <w:sz w:val="22"/>
                <w:szCs w:val="22"/>
              </w:rPr>
              <w:t>Progressing</w:t>
            </w:r>
          </w:p>
        </w:tc>
        <w:tc>
          <w:tcPr>
            <w:tcW w:w="4141" w:type="dxa"/>
          </w:tcPr>
          <w:p w14:paraId="7E66379E" w14:textId="6B1F1994"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The F</w:t>
            </w:r>
            <w:r w:rsidR="4C344CA5" w:rsidRPr="00774784">
              <w:rPr>
                <w:sz w:val="22"/>
                <w:szCs w:val="22"/>
              </w:rPr>
              <w:t>NWB</w:t>
            </w:r>
            <w:r w:rsidRPr="00774784">
              <w:rPr>
                <w:sz w:val="22"/>
                <w:szCs w:val="22"/>
              </w:rPr>
              <w:t xml:space="preserve"> is planning for engagement with Traditional Owners in </w:t>
            </w:r>
            <w:r w:rsidR="11C78206" w:rsidRPr="00774784">
              <w:rPr>
                <w:sz w:val="22"/>
                <w:szCs w:val="22"/>
              </w:rPr>
              <w:t xml:space="preserve">the </w:t>
            </w:r>
            <w:r w:rsidRPr="00774784">
              <w:rPr>
                <w:sz w:val="22"/>
                <w:szCs w:val="22"/>
              </w:rPr>
              <w:t>second half of 2025 on partnership guidelines to support the new Statements of Obligations for water corporations and catchment management authorities. The new Statements of Obligations are anticipated to be gazetted and in effect by end of this year, pending approval from the Minister for Water. </w:t>
            </w:r>
            <w:r w:rsidR="2CA7FE7E" w:rsidRPr="00774784">
              <w:rPr>
                <w:sz w:val="22"/>
                <w:szCs w:val="22"/>
              </w:rPr>
              <w:t>Attendees at the Forum had the opportunity to register their interest in being part of d</w:t>
            </w:r>
            <w:r w:rsidR="54692D0F" w:rsidRPr="00774784">
              <w:rPr>
                <w:sz w:val="22"/>
                <w:szCs w:val="22"/>
              </w:rPr>
              <w:t xml:space="preserve">edicated engagement on developing these guidelines. The FNWB will be in contact with those individuals and request further participants when the engagement process </w:t>
            </w:r>
            <w:r w:rsidR="003B62EC">
              <w:rPr>
                <w:sz w:val="22"/>
                <w:szCs w:val="22"/>
              </w:rPr>
              <w:t>commences</w:t>
            </w:r>
            <w:r w:rsidR="54692D0F" w:rsidRPr="00774784">
              <w:rPr>
                <w:sz w:val="22"/>
                <w:szCs w:val="22"/>
              </w:rPr>
              <w:t>.</w:t>
            </w:r>
          </w:p>
        </w:tc>
      </w:tr>
      <w:tr w:rsidR="504FE828" w14:paraId="301300F2" w14:textId="77777777" w:rsidTr="77F0325E">
        <w:trPr>
          <w:trHeight w:val="300"/>
        </w:trPr>
        <w:tc>
          <w:tcPr>
            <w:cnfStyle w:val="001000000000" w:firstRow="0" w:lastRow="0" w:firstColumn="1" w:lastColumn="0" w:oddVBand="0" w:evenVBand="0" w:oddHBand="0" w:evenHBand="0" w:firstRowFirstColumn="0" w:firstRowLastColumn="0" w:lastRowFirstColumn="0" w:lastRowLastColumn="0"/>
            <w:tcW w:w="574" w:type="dxa"/>
          </w:tcPr>
          <w:p w14:paraId="32FEC72E" w14:textId="523AF7AD" w:rsidR="504FE828" w:rsidRPr="00774784" w:rsidRDefault="504FE828" w:rsidP="504FE828">
            <w:pPr>
              <w:tabs>
                <w:tab w:val="left" w:pos="2475"/>
              </w:tabs>
              <w:spacing w:before="0" w:after="240"/>
              <w:rPr>
                <w:sz w:val="22"/>
                <w:szCs w:val="22"/>
              </w:rPr>
            </w:pPr>
            <w:r w:rsidRPr="00774784">
              <w:rPr>
                <w:sz w:val="22"/>
                <w:szCs w:val="22"/>
              </w:rPr>
              <w:t>10.</w:t>
            </w:r>
          </w:p>
        </w:tc>
        <w:tc>
          <w:tcPr>
            <w:tcW w:w="3171" w:type="dxa"/>
          </w:tcPr>
          <w:p w14:paraId="64066E43" w14:textId="3DE178B6" w:rsidR="504FE828" w:rsidRPr="00774784" w:rsidRDefault="504FE828"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774784">
              <w:rPr>
                <w:sz w:val="22"/>
                <w:szCs w:val="22"/>
              </w:rPr>
              <w:t xml:space="preserve">DEECA to provide ways for two-way learning to occur between Nations, especially those that have greater resources with those who are starting their journey with the Aboriginal Water Program. </w:t>
            </w:r>
          </w:p>
        </w:tc>
        <w:tc>
          <w:tcPr>
            <w:tcW w:w="1753" w:type="dxa"/>
          </w:tcPr>
          <w:p w14:paraId="52CF1B6E" w14:textId="13BA6ACA" w:rsidR="504FE828" w:rsidRPr="00774784" w:rsidRDefault="00567FDB" w:rsidP="504FE828">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5A8326"/>
                <w:sz w:val="22"/>
                <w:szCs w:val="22"/>
              </w:rPr>
            </w:pPr>
            <w:r w:rsidRPr="00774784">
              <w:rPr>
                <w:rFonts w:eastAsiaTheme="minorEastAsia" w:cstheme="minorBidi"/>
                <w:b/>
                <w:bCs/>
                <w:color w:val="5A8326"/>
                <w:sz w:val="22"/>
                <w:szCs w:val="22"/>
              </w:rPr>
              <w:t>Started</w:t>
            </w:r>
          </w:p>
        </w:tc>
        <w:tc>
          <w:tcPr>
            <w:tcW w:w="4141" w:type="dxa"/>
          </w:tcPr>
          <w:p w14:paraId="643DA328" w14:textId="3EE1625A" w:rsidR="003846F1" w:rsidRPr="003846F1" w:rsidRDefault="503E8A92" w:rsidP="44C9F4B9">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3846F1">
              <w:rPr>
                <w:sz w:val="22"/>
                <w:szCs w:val="22"/>
              </w:rPr>
              <w:t xml:space="preserve">DEECA remains committed to enabling two-way learning between Nations through existing forums such as the Aboriginal Water Officer Network and </w:t>
            </w:r>
            <w:r w:rsidRPr="003846F1">
              <w:rPr>
                <w:i/>
                <w:iCs/>
                <w:sz w:val="22"/>
                <w:szCs w:val="22"/>
              </w:rPr>
              <w:t>Water is Life</w:t>
            </w:r>
            <w:r w:rsidRPr="003846F1">
              <w:rPr>
                <w:sz w:val="22"/>
                <w:szCs w:val="22"/>
              </w:rPr>
              <w:t xml:space="preserve"> Oversight Forums. </w:t>
            </w:r>
          </w:p>
          <w:p w14:paraId="14125D8E" w14:textId="5B8189ED" w:rsidR="504FE828" w:rsidRPr="003846F1" w:rsidRDefault="503E8A92" w:rsidP="003846F1">
            <w:pPr>
              <w:tabs>
                <w:tab w:val="left" w:pos="2475"/>
              </w:tabs>
              <w:spacing w:before="0" w:after="240"/>
              <w:cnfStyle w:val="000000000000" w:firstRow="0" w:lastRow="0" w:firstColumn="0" w:lastColumn="0" w:oddVBand="0" w:evenVBand="0" w:oddHBand="0" w:evenHBand="0" w:firstRowFirstColumn="0" w:firstRowLastColumn="0" w:lastRowFirstColumn="0" w:lastRowLastColumn="0"/>
              <w:rPr>
                <w:sz w:val="22"/>
                <w:szCs w:val="22"/>
              </w:rPr>
            </w:pPr>
            <w:r w:rsidRPr="003846F1">
              <w:rPr>
                <w:sz w:val="22"/>
                <w:szCs w:val="22"/>
              </w:rPr>
              <w:t xml:space="preserve">Additional opportunities will also be considered as the FNWB investigates the establishment of an </w:t>
            </w:r>
            <w:r w:rsidR="003846F1" w:rsidRPr="003846F1">
              <w:rPr>
                <w:sz w:val="22"/>
                <w:szCs w:val="22"/>
              </w:rPr>
              <w:t>O</w:t>
            </w:r>
            <w:r w:rsidRPr="003846F1">
              <w:rPr>
                <w:sz w:val="22"/>
                <w:szCs w:val="22"/>
              </w:rPr>
              <w:t xml:space="preserve">versight </w:t>
            </w:r>
            <w:r w:rsidR="003846F1" w:rsidRPr="003846F1">
              <w:rPr>
                <w:sz w:val="22"/>
                <w:szCs w:val="22"/>
              </w:rPr>
              <w:t>C</w:t>
            </w:r>
            <w:r w:rsidRPr="003846F1">
              <w:rPr>
                <w:sz w:val="22"/>
                <w:szCs w:val="22"/>
              </w:rPr>
              <w:t xml:space="preserve">ommittee (see action 6 above). Through the upcoming </w:t>
            </w:r>
            <w:r w:rsidRPr="003846F1">
              <w:rPr>
                <w:i/>
                <w:iCs/>
                <w:sz w:val="22"/>
                <w:szCs w:val="22"/>
              </w:rPr>
              <w:t xml:space="preserve">Water is Life </w:t>
            </w:r>
            <w:r w:rsidRPr="003846F1">
              <w:rPr>
                <w:sz w:val="22"/>
                <w:szCs w:val="22"/>
              </w:rPr>
              <w:t>'Learning by Doing' grant round, Traditional Owner organisations may also identify other Nations they wish to work with in their expression of interest for learning by doing pilot projects.</w:t>
            </w:r>
            <w:r w:rsidR="45EB38B3" w:rsidRPr="003846F1">
              <w:rPr>
                <w:sz w:val="22"/>
                <w:szCs w:val="22"/>
              </w:rPr>
              <w:t xml:space="preserve"> </w:t>
            </w:r>
          </w:p>
        </w:tc>
      </w:tr>
    </w:tbl>
    <w:p w14:paraId="27155D94" w14:textId="61AEF6C6" w:rsidR="00575A81" w:rsidRDefault="00B6476E" w:rsidP="504FE828">
      <w:pPr>
        <w:pStyle w:val="Heading1"/>
        <w:tabs>
          <w:tab w:val="left" w:pos="2475"/>
        </w:tabs>
      </w:pPr>
      <w:r>
        <w:t>Oversight in Action</w:t>
      </w:r>
    </w:p>
    <w:p w14:paraId="2DAFC044" w14:textId="686AE048" w:rsidR="000901A6" w:rsidRDefault="00C33BED" w:rsidP="29F9426B">
      <w:pPr>
        <w:pStyle w:val="BodyText"/>
        <w:spacing w:before="0" w:after="240"/>
        <w:rPr>
          <w:iCs/>
          <w:sz w:val="22"/>
          <w:szCs w:val="22"/>
        </w:rPr>
      </w:pPr>
      <w:r>
        <w:rPr>
          <w:iCs/>
          <w:sz w:val="22"/>
          <w:szCs w:val="22"/>
        </w:rPr>
        <w:t xml:space="preserve">The 2025 Oversight Forum </w:t>
      </w:r>
      <w:r w:rsidR="00E812CE">
        <w:rPr>
          <w:iCs/>
          <w:sz w:val="22"/>
          <w:szCs w:val="22"/>
        </w:rPr>
        <w:t xml:space="preserve">is </w:t>
      </w:r>
      <w:r>
        <w:rPr>
          <w:iCs/>
          <w:sz w:val="22"/>
          <w:szCs w:val="22"/>
        </w:rPr>
        <w:t xml:space="preserve">one way in which Traditional Owners are having oversight of </w:t>
      </w:r>
      <w:r>
        <w:rPr>
          <w:i/>
          <w:sz w:val="22"/>
          <w:szCs w:val="22"/>
        </w:rPr>
        <w:t>Water is Life</w:t>
      </w:r>
      <w:r>
        <w:rPr>
          <w:iCs/>
          <w:sz w:val="22"/>
          <w:szCs w:val="22"/>
        </w:rPr>
        <w:t xml:space="preserve">. </w:t>
      </w:r>
      <w:r w:rsidR="000901A6">
        <w:rPr>
          <w:iCs/>
          <w:sz w:val="22"/>
          <w:szCs w:val="22"/>
        </w:rPr>
        <w:t xml:space="preserve">The below graphic demonstrates and recognises that much work has taken place prior to the Forum, and that the work will continue beyond the Forum. </w:t>
      </w:r>
    </w:p>
    <w:p w14:paraId="62C07CC5" w14:textId="66A586A6" w:rsidR="00CF0FE7" w:rsidRPr="00CF0FE7" w:rsidRDefault="00CF0FE7" w:rsidP="00CF0FE7">
      <w:pPr>
        <w:pStyle w:val="Caption"/>
        <w:rPr>
          <w:rFonts w:eastAsiaTheme="minorEastAsia" w:cstheme="minorBidi"/>
          <w:iCs/>
          <w:color w:val="000000"/>
        </w:rPr>
      </w:pPr>
      <w:r>
        <w:t xml:space="preserve">Figure </w:t>
      </w:r>
      <w:r w:rsidR="00794BCD">
        <w:t>1</w:t>
      </w:r>
      <w:r>
        <w:t>: Oversight in Action, within the Forum and beyond.</w:t>
      </w:r>
    </w:p>
    <w:p w14:paraId="315E5B87" w14:textId="744CFBC3" w:rsidR="006B025B" w:rsidRPr="00E5583E" w:rsidRDefault="745E7D15" w:rsidP="504FE828">
      <w:pPr>
        <w:pStyle w:val="BodyText"/>
        <w:spacing w:before="0" w:after="240"/>
        <w:rPr>
          <w:sz w:val="22"/>
          <w:szCs w:val="22"/>
        </w:rPr>
      </w:pPr>
      <w:r>
        <w:rPr>
          <w:noProof/>
        </w:rPr>
        <w:drawing>
          <wp:inline distT="0" distB="0" distL="0" distR="0" wp14:anchorId="4669220A" wp14:editId="7956F72D">
            <wp:extent cx="6124575" cy="2949505"/>
            <wp:effectExtent l="0" t="0" r="0" b="5080"/>
            <wp:docPr id="1953804672" name="Picture 1"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6124575" cy="2949505"/>
                    </a:xfrm>
                    <a:prstGeom prst="rect">
                      <a:avLst/>
                    </a:prstGeom>
                  </pic:spPr>
                </pic:pic>
              </a:graphicData>
            </a:graphic>
          </wp:inline>
        </w:drawing>
      </w:r>
    </w:p>
    <w:p w14:paraId="11EAD868" w14:textId="6ABB1887" w:rsidR="006B025B" w:rsidRPr="00E5583E" w:rsidRDefault="745E7D15" w:rsidP="504FE828">
      <w:pPr>
        <w:spacing w:before="0" w:after="240"/>
        <w:rPr>
          <w:rFonts w:eastAsiaTheme="minorEastAsia" w:cstheme="minorBidi"/>
          <w:color w:val="000000"/>
          <w:sz w:val="22"/>
          <w:szCs w:val="22"/>
        </w:rPr>
      </w:pPr>
      <w:r w:rsidRPr="504FE828">
        <w:rPr>
          <w:rFonts w:eastAsiaTheme="minorEastAsia" w:cstheme="minorBidi"/>
          <w:color w:val="000000"/>
          <w:sz w:val="22"/>
          <w:szCs w:val="22"/>
        </w:rPr>
        <w:t xml:space="preserve">The FNWB is continuing to work with all Traditional Owners across Victoria to ensure oversight of </w:t>
      </w:r>
      <w:r w:rsidR="0058299D">
        <w:rPr>
          <w:rFonts w:eastAsiaTheme="minorEastAsia" w:cstheme="minorBidi"/>
          <w:i/>
          <w:iCs/>
          <w:color w:val="000000"/>
          <w:sz w:val="22"/>
          <w:szCs w:val="22"/>
        </w:rPr>
        <w:t>Water is Life</w:t>
      </w:r>
      <w:r w:rsidRPr="504FE828">
        <w:rPr>
          <w:rFonts w:eastAsiaTheme="minorEastAsia" w:cstheme="minorBidi"/>
          <w:color w:val="000000"/>
          <w:sz w:val="22"/>
          <w:szCs w:val="22"/>
        </w:rPr>
        <w:t xml:space="preserve"> is fair and available to everyone. The knowledge shared during the Oversight Forum was invaluable and was a great platform to kick-start another year of </w:t>
      </w:r>
      <w:r w:rsidR="0058299D">
        <w:rPr>
          <w:rFonts w:eastAsiaTheme="minorEastAsia" w:cstheme="minorBidi"/>
          <w:i/>
          <w:iCs/>
          <w:color w:val="000000"/>
          <w:sz w:val="22"/>
          <w:szCs w:val="22"/>
        </w:rPr>
        <w:t>Water is Life</w:t>
      </w:r>
      <w:r w:rsidRPr="504FE828">
        <w:rPr>
          <w:rFonts w:eastAsiaTheme="minorEastAsia" w:cstheme="minorBidi"/>
          <w:color w:val="000000"/>
          <w:sz w:val="22"/>
          <w:szCs w:val="22"/>
        </w:rPr>
        <w:t xml:space="preserve"> implementation.</w:t>
      </w:r>
    </w:p>
    <w:p w14:paraId="0A7420D9" w14:textId="3AA2E72B" w:rsidR="00E5583E" w:rsidRPr="00E5583E" w:rsidRDefault="745E7D15" w:rsidP="4F55D2A9">
      <w:pPr>
        <w:spacing w:before="0" w:after="240"/>
        <w:rPr>
          <w:rFonts w:eastAsiaTheme="minorEastAsia" w:cstheme="minorBidi"/>
          <w:color w:val="000000"/>
          <w:sz w:val="22"/>
          <w:szCs w:val="22"/>
        </w:rPr>
      </w:pPr>
      <w:r w:rsidRPr="504FE828">
        <w:rPr>
          <w:rFonts w:eastAsiaTheme="minorEastAsia" w:cstheme="minorBidi"/>
          <w:color w:val="000000"/>
          <w:sz w:val="22"/>
          <w:szCs w:val="22"/>
        </w:rPr>
        <w:t xml:space="preserve">Beyond the Forum, oversight will continue via existing forums. </w:t>
      </w:r>
      <w:r w:rsidR="00F666EB">
        <w:rPr>
          <w:rFonts w:eastAsiaTheme="minorEastAsia" w:cstheme="minorBidi"/>
          <w:color w:val="000000"/>
          <w:sz w:val="22"/>
          <w:szCs w:val="22"/>
        </w:rPr>
        <w:t xml:space="preserve">As outlined in Figure 2, </w:t>
      </w:r>
      <w:r w:rsidR="006A7C51">
        <w:rPr>
          <w:rFonts w:eastAsiaTheme="minorEastAsia" w:cstheme="minorBidi"/>
          <w:color w:val="000000"/>
          <w:sz w:val="22"/>
          <w:szCs w:val="22"/>
        </w:rPr>
        <w:t xml:space="preserve">DEECA committed to a number of actions post-Forum to ensure Traditional Owner oversight continues. </w:t>
      </w:r>
      <w:r w:rsidR="00F666EB">
        <w:rPr>
          <w:rFonts w:eastAsiaTheme="minorEastAsia" w:cstheme="minorBidi"/>
          <w:color w:val="000000"/>
          <w:sz w:val="22"/>
          <w:szCs w:val="22"/>
        </w:rPr>
        <w:t xml:space="preserve"> </w:t>
      </w:r>
    </w:p>
    <w:p w14:paraId="0F093524" w14:textId="1C7A5A6A" w:rsidR="006861F3" w:rsidRDefault="006861F3" w:rsidP="00E5583E">
      <w:pPr>
        <w:pStyle w:val="Heading4"/>
        <w:rPr>
          <w:rFonts w:eastAsiaTheme="minorEastAsia"/>
        </w:rPr>
      </w:pPr>
      <w:r>
        <w:rPr>
          <w:rFonts w:eastAsiaTheme="minorEastAsia"/>
        </w:rPr>
        <w:t xml:space="preserve">Actioning </w:t>
      </w:r>
      <w:r w:rsidR="008207F4">
        <w:rPr>
          <w:rFonts w:eastAsiaTheme="minorEastAsia"/>
        </w:rPr>
        <w:t>Oversight</w:t>
      </w:r>
    </w:p>
    <w:p w14:paraId="5A1AD5FB" w14:textId="08C14B34" w:rsidR="006A7C51" w:rsidRPr="00605C1E" w:rsidRDefault="006A7C51" w:rsidP="006A7C51">
      <w:pPr>
        <w:pStyle w:val="BodyText"/>
        <w:numPr>
          <w:ilvl w:val="0"/>
          <w:numId w:val="40"/>
        </w:numPr>
        <w:rPr>
          <w:rFonts w:eastAsiaTheme="minorEastAsia"/>
          <w:b/>
          <w:bCs/>
          <w:sz w:val="22"/>
          <w:szCs w:val="22"/>
        </w:rPr>
      </w:pPr>
      <w:r w:rsidRPr="00605C1E">
        <w:rPr>
          <w:rFonts w:eastAsiaTheme="minorEastAsia"/>
          <w:b/>
          <w:bCs/>
          <w:sz w:val="22"/>
          <w:szCs w:val="22"/>
        </w:rPr>
        <w:t>What We Heard Report</w:t>
      </w:r>
    </w:p>
    <w:p w14:paraId="12FE9B9E" w14:textId="05D0168B" w:rsidR="006A7C51" w:rsidRDefault="006A7C51" w:rsidP="006A7C51">
      <w:pPr>
        <w:pStyle w:val="BodyText"/>
        <w:ind w:left="720"/>
        <w:rPr>
          <w:rFonts w:eastAsiaTheme="minorEastAsia"/>
          <w:sz w:val="22"/>
          <w:szCs w:val="22"/>
        </w:rPr>
      </w:pPr>
      <w:r w:rsidRPr="006D4219">
        <w:rPr>
          <w:rFonts w:eastAsiaTheme="minorEastAsia"/>
          <w:sz w:val="22"/>
          <w:szCs w:val="22"/>
        </w:rPr>
        <w:t>This report ensure</w:t>
      </w:r>
      <w:r w:rsidR="006D4219" w:rsidRPr="006D4219">
        <w:rPr>
          <w:rFonts w:eastAsiaTheme="minorEastAsia"/>
          <w:sz w:val="22"/>
          <w:szCs w:val="22"/>
        </w:rPr>
        <w:t>s</w:t>
      </w:r>
      <w:r w:rsidRPr="006D4219">
        <w:rPr>
          <w:rFonts w:eastAsiaTheme="minorEastAsia"/>
          <w:sz w:val="22"/>
          <w:szCs w:val="22"/>
        </w:rPr>
        <w:t xml:space="preserve"> the two-way dialogue between Traditional Owners and the FNWB continues</w:t>
      </w:r>
      <w:r w:rsidR="006D4219">
        <w:rPr>
          <w:rFonts w:eastAsiaTheme="minorEastAsia"/>
          <w:sz w:val="22"/>
          <w:szCs w:val="22"/>
        </w:rPr>
        <w:t xml:space="preserve"> beyond the Forum. Reporting back on what </w:t>
      </w:r>
      <w:r w:rsidR="00745753">
        <w:rPr>
          <w:rFonts w:eastAsiaTheme="minorEastAsia"/>
          <w:sz w:val="22"/>
          <w:szCs w:val="22"/>
        </w:rPr>
        <w:t xml:space="preserve">we heard and how we are actioning outcomes of the Forum is </w:t>
      </w:r>
      <w:r w:rsidR="00605C1E">
        <w:rPr>
          <w:rFonts w:eastAsiaTheme="minorEastAsia"/>
          <w:sz w:val="22"/>
          <w:szCs w:val="22"/>
        </w:rPr>
        <w:t xml:space="preserve">essential. This report also adds to the public record of partnership and oversight that Traditional Owners have provided for </w:t>
      </w:r>
      <w:r w:rsidR="0058299D">
        <w:rPr>
          <w:rFonts w:eastAsiaTheme="minorEastAsia"/>
          <w:i/>
          <w:iCs/>
          <w:sz w:val="22"/>
          <w:szCs w:val="22"/>
        </w:rPr>
        <w:t>Water is Life</w:t>
      </w:r>
      <w:r w:rsidR="00605C1E">
        <w:rPr>
          <w:rFonts w:eastAsiaTheme="minorEastAsia"/>
          <w:sz w:val="22"/>
          <w:szCs w:val="22"/>
        </w:rPr>
        <w:t xml:space="preserve">. </w:t>
      </w:r>
    </w:p>
    <w:p w14:paraId="746E1FCF" w14:textId="02CB844E" w:rsidR="00605C1E" w:rsidRPr="002011DA" w:rsidRDefault="00605C1E" w:rsidP="00605C1E">
      <w:pPr>
        <w:pStyle w:val="BodyText"/>
        <w:numPr>
          <w:ilvl w:val="0"/>
          <w:numId w:val="40"/>
        </w:numPr>
        <w:rPr>
          <w:rFonts w:eastAsiaTheme="minorEastAsia"/>
          <w:b/>
          <w:bCs/>
          <w:sz w:val="22"/>
          <w:szCs w:val="22"/>
        </w:rPr>
      </w:pPr>
      <w:r w:rsidRPr="002011DA">
        <w:rPr>
          <w:rFonts w:eastAsiaTheme="minorEastAsia"/>
          <w:b/>
          <w:bCs/>
          <w:sz w:val="22"/>
          <w:szCs w:val="22"/>
        </w:rPr>
        <w:t>Follow-up meetings</w:t>
      </w:r>
    </w:p>
    <w:p w14:paraId="6050208E" w14:textId="2EFE165B" w:rsidR="40BF5B8B" w:rsidRPr="002011DA" w:rsidRDefault="40BF5B8B" w:rsidP="50C508AC">
      <w:pPr>
        <w:pStyle w:val="BodyText"/>
        <w:ind w:left="720"/>
        <w:rPr>
          <w:rFonts w:eastAsiaTheme="minorEastAsia"/>
          <w:sz w:val="22"/>
          <w:szCs w:val="22"/>
        </w:rPr>
      </w:pPr>
      <w:r w:rsidRPr="002011DA">
        <w:rPr>
          <w:rFonts w:eastAsiaTheme="minorEastAsia"/>
          <w:sz w:val="22"/>
          <w:szCs w:val="22"/>
        </w:rPr>
        <w:t xml:space="preserve">For those Nations who were unable to attend the forum in person, DEECA has offered the opportunity to provide individual implementation updates as requested. This offer is </w:t>
      </w:r>
      <w:r w:rsidR="38D53D6C" w:rsidRPr="002011DA">
        <w:rPr>
          <w:rFonts w:eastAsiaTheme="minorEastAsia"/>
          <w:sz w:val="22"/>
          <w:szCs w:val="22"/>
        </w:rPr>
        <w:t>open to all Traditional Owners across Victoria.</w:t>
      </w:r>
    </w:p>
    <w:p w14:paraId="291C375C" w14:textId="60F16E43" w:rsidR="00605C1E" w:rsidRDefault="00605C1E" w:rsidP="00605C1E">
      <w:pPr>
        <w:pStyle w:val="BodyText"/>
        <w:numPr>
          <w:ilvl w:val="0"/>
          <w:numId w:val="40"/>
        </w:numPr>
        <w:rPr>
          <w:rFonts w:eastAsiaTheme="minorEastAsia"/>
          <w:b/>
          <w:bCs/>
          <w:sz w:val="22"/>
          <w:szCs w:val="22"/>
        </w:rPr>
      </w:pPr>
      <w:r>
        <w:rPr>
          <w:rFonts w:eastAsiaTheme="minorEastAsia"/>
          <w:b/>
          <w:bCs/>
          <w:sz w:val="22"/>
          <w:szCs w:val="22"/>
        </w:rPr>
        <w:t>Sharing oversight with DEECA internal working groups</w:t>
      </w:r>
    </w:p>
    <w:p w14:paraId="34AC425C" w14:textId="078801B5" w:rsidR="00F13042" w:rsidRDefault="00605C1E" w:rsidP="40E4C24C">
      <w:pPr>
        <w:pStyle w:val="BodyText"/>
        <w:ind w:left="720"/>
        <w:rPr>
          <w:rFonts w:eastAsiaTheme="minorEastAsia"/>
          <w:sz w:val="22"/>
          <w:szCs w:val="22"/>
        </w:rPr>
      </w:pPr>
      <w:r w:rsidRPr="40E4C24C">
        <w:rPr>
          <w:rFonts w:eastAsiaTheme="minorEastAsia"/>
          <w:sz w:val="22"/>
          <w:szCs w:val="22"/>
        </w:rPr>
        <w:t xml:space="preserve">DEECA has three internal working groups that focus on </w:t>
      </w:r>
      <w:r w:rsidR="0058299D" w:rsidRPr="40E4C24C">
        <w:rPr>
          <w:rFonts w:eastAsiaTheme="minorEastAsia"/>
          <w:i/>
          <w:iCs/>
          <w:sz w:val="22"/>
          <w:szCs w:val="22"/>
        </w:rPr>
        <w:t>Water is Life</w:t>
      </w:r>
      <w:r w:rsidRPr="40E4C24C">
        <w:rPr>
          <w:rFonts w:eastAsiaTheme="minorEastAsia"/>
          <w:sz w:val="22"/>
          <w:szCs w:val="22"/>
        </w:rPr>
        <w:t xml:space="preserve"> implementation. </w:t>
      </w:r>
      <w:r w:rsidR="00C64F1C" w:rsidRPr="40E4C24C">
        <w:rPr>
          <w:rFonts w:eastAsiaTheme="minorEastAsia"/>
          <w:sz w:val="22"/>
          <w:szCs w:val="22"/>
        </w:rPr>
        <w:t xml:space="preserve">These working groups include staff from Policy Officer to Director level and play a role in ensuring </w:t>
      </w:r>
      <w:r w:rsidR="0053484C" w:rsidRPr="40E4C24C">
        <w:rPr>
          <w:rFonts w:eastAsiaTheme="minorEastAsia"/>
          <w:sz w:val="22"/>
          <w:szCs w:val="22"/>
        </w:rPr>
        <w:t xml:space="preserve">implementation occurs in a co-ordinated </w:t>
      </w:r>
      <w:r w:rsidR="00CB6ECC" w:rsidRPr="40E4C24C">
        <w:rPr>
          <w:rFonts w:eastAsiaTheme="minorEastAsia"/>
          <w:sz w:val="22"/>
          <w:szCs w:val="22"/>
        </w:rPr>
        <w:t>manner</w:t>
      </w:r>
      <w:r w:rsidR="00F13042" w:rsidRPr="40E4C24C">
        <w:rPr>
          <w:rFonts w:eastAsiaTheme="minorEastAsia"/>
          <w:sz w:val="22"/>
          <w:szCs w:val="22"/>
        </w:rPr>
        <w:t xml:space="preserve"> and within committed timeframes</w:t>
      </w:r>
      <w:r w:rsidR="00C64F1C" w:rsidRPr="40E4C24C">
        <w:rPr>
          <w:rFonts w:eastAsiaTheme="minorEastAsia"/>
          <w:sz w:val="22"/>
          <w:szCs w:val="22"/>
        </w:rPr>
        <w:t>.</w:t>
      </w:r>
      <w:r w:rsidR="00CB6ECC" w:rsidRPr="40E4C24C">
        <w:rPr>
          <w:rFonts w:eastAsiaTheme="minorEastAsia"/>
          <w:sz w:val="22"/>
          <w:szCs w:val="22"/>
        </w:rPr>
        <w:t xml:space="preserve"> </w:t>
      </w:r>
    </w:p>
    <w:p w14:paraId="1D4D604F" w14:textId="4E39A27D" w:rsidR="000A550E" w:rsidRDefault="00CB6ECC" w:rsidP="002A5893">
      <w:pPr>
        <w:pStyle w:val="BodyText"/>
        <w:ind w:left="720"/>
        <w:rPr>
          <w:rFonts w:eastAsiaTheme="minorEastAsia"/>
          <w:sz w:val="22"/>
          <w:szCs w:val="22"/>
        </w:rPr>
      </w:pPr>
      <w:r>
        <w:rPr>
          <w:rFonts w:eastAsiaTheme="minorEastAsia"/>
          <w:sz w:val="22"/>
          <w:szCs w:val="22"/>
        </w:rPr>
        <w:t>The Director-level working group provides strategic direction</w:t>
      </w:r>
      <w:r w:rsidR="00326B2F">
        <w:rPr>
          <w:rFonts w:eastAsiaTheme="minorEastAsia"/>
          <w:sz w:val="22"/>
          <w:szCs w:val="22"/>
        </w:rPr>
        <w:t xml:space="preserve"> and high-level internal coordination</w:t>
      </w:r>
      <w:r w:rsidR="00E906C3">
        <w:rPr>
          <w:rFonts w:eastAsiaTheme="minorEastAsia"/>
          <w:sz w:val="22"/>
          <w:szCs w:val="22"/>
        </w:rPr>
        <w:t xml:space="preserve">. </w:t>
      </w:r>
      <w:r w:rsidR="00126FC8">
        <w:rPr>
          <w:rFonts w:eastAsiaTheme="minorEastAsia"/>
          <w:sz w:val="22"/>
          <w:szCs w:val="22"/>
        </w:rPr>
        <w:t xml:space="preserve">The two Policy Officer/Senior Manager-level working groups </w:t>
      </w:r>
      <w:r w:rsidR="00BA051E">
        <w:rPr>
          <w:rFonts w:eastAsiaTheme="minorEastAsia"/>
          <w:sz w:val="22"/>
          <w:szCs w:val="22"/>
        </w:rPr>
        <w:t>ensure</w:t>
      </w:r>
      <w:r w:rsidR="00A36CCD">
        <w:rPr>
          <w:rFonts w:eastAsiaTheme="minorEastAsia"/>
          <w:sz w:val="22"/>
          <w:szCs w:val="22"/>
        </w:rPr>
        <w:t xml:space="preserve"> </w:t>
      </w:r>
      <w:r w:rsidR="000A550E">
        <w:rPr>
          <w:rFonts w:eastAsiaTheme="minorEastAsia"/>
          <w:sz w:val="22"/>
          <w:szCs w:val="22"/>
        </w:rPr>
        <w:t xml:space="preserve">‘learning by doing’ occurs, </w:t>
      </w:r>
      <w:r w:rsidR="00126FC8">
        <w:rPr>
          <w:rFonts w:eastAsiaTheme="minorEastAsia"/>
          <w:sz w:val="22"/>
          <w:szCs w:val="22"/>
        </w:rPr>
        <w:t xml:space="preserve">providing a forum for teams delivering short- and medium-term outcomes to collaborate and share learnings with teams delivering long-term outcomes. </w:t>
      </w:r>
    </w:p>
    <w:p w14:paraId="0CE5AA92" w14:textId="1D19AE17" w:rsidR="00605C1E" w:rsidRPr="00C336A7" w:rsidRDefault="00605C1E" w:rsidP="00605C1E">
      <w:pPr>
        <w:pStyle w:val="BodyText"/>
        <w:ind w:left="720"/>
        <w:rPr>
          <w:rFonts w:eastAsiaTheme="minorEastAsia"/>
          <w:sz w:val="22"/>
          <w:szCs w:val="22"/>
        </w:rPr>
      </w:pPr>
      <w:r>
        <w:rPr>
          <w:rFonts w:eastAsiaTheme="minorEastAsia"/>
          <w:sz w:val="22"/>
          <w:szCs w:val="22"/>
        </w:rPr>
        <w:t>This report will be tabled a</w:t>
      </w:r>
      <w:r w:rsidR="00567FDB">
        <w:rPr>
          <w:rFonts w:eastAsiaTheme="minorEastAsia"/>
          <w:sz w:val="22"/>
          <w:szCs w:val="22"/>
        </w:rPr>
        <w:t>nd</w:t>
      </w:r>
      <w:r>
        <w:rPr>
          <w:rFonts w:eastAsiaTheme="minorEastAsia"/>
          <w:sz w:val="22"/>
          <w:szCs w:val="22"/>
        </w:rPr>
        <w:t xml:space="preserve"> discussed at the meetings immediately following its release</w:t>
      </w:r>
      <w:r w:rsidR="001B609B">
        <w:rPr>
          <w:rFonts w:eastAsiaTheme="minorEastAsia"/>
          <w:sz w:val="22"/>
          <w:szCs w:val="22"/>
        </w:rPr>
        <w:t xml:space="preserve">, ensuring all teams </w:t>
      </w:r>
      <w:r w:rsidR="00C336A7">
        <w:rPr>
          <w:rFonts w:eastAsiaTheme="minorEastAsia"/>
          <w:sz w:val="22"/>
          <w:szCs w:val="22"/>
        </w:rPr>
        <w:t xml:space="preserve">delivering </w:t>
      </w:r>
      <w:r w:rsidR="00C336A7">
        <w:rPr>
          <w:rFonts w:eastAsiaTheme="minorEastAsia"/>
          <w:i/>
          <w:iCs/>
          <w:sz w:val="22"/>
          <w:szCs w:val="22"/>
        </w:rPr>
        <w:t>Water is Life</w:t>
      </w:r>
      <w:r w:rsidR="00C336A7">
        <w:rPr>
          <w:rFonts w:eastAsiaTheme="minorEastAsia"/>
          <w:sz w:val="22"/>
          <w:szCs w:val="22"/>
        </w:rPr>
        <w:t xml:space="preserve"> outcomes </w:t>
      </w:r>
      <w:r w:rsidR="003F3805">
        <w:rPr>
          <w:rFonts w:eastAsiaTheme="minorEastAsia"/>
          <w:sz w:val="22"/>
          <w:szCs w:val="22"/>
        </w:rPr>
        <w:t xml:space="preserve">can </w:t>
      </w:r>
      <w:r w:rsidR="002D43AF">
        <w:rPr>
          <w:rFonts w:eastAsiaTheme="minorEastAsia"/>
          <w:sz w:val="22"/>
          <w:szCs w:val="22"/>
        </w:rPr>
        <w:t>learn</w:t>
      </w:r>
      <w:r w:rsidR="003F3805">
        <w:rPr>
          <w:rFonts w:eastAsiaTheme="minorEastAsia"/>
          <w:sz w:val="22"/>
          <w:szCs w:val="22"/>
        </w:rPr>
        <w:t xml:space="preserve"> from insights shared at the Oversight Forum.</w:t>
      </w:r>
    </w:p>
    <w:p w14:paraId="3F57A766" w14:textId="4553BF22" w:rsidR="00852279" w:rsidRDefault="00852279" w:rsidP="00605C1E">
      <w:pPr>
        <w:pStyle w:val="BodyText"/>
        <w:ind w:left="720"/>
        <w:rPr>
          <w:rFonts w:eastAsiaTheme="minorEastAsia"/>
          <w:sz w:val="22"/>
          <w:szCs w:val="22"/>
        </w:rPr>
      </w:pPr>
      <w:r>
        <w:rPr>
          <w:rFonts w:eastAsiaTheme="minorEastAsia"/>
          <w:sz w:val="22"/>
          <w:szCs w:val="22"/>
        </w:rPr>
        <w:t xml:space="preserve">The FNWB also held debriefs with DEECA attendees where we shared our lessons learnt, takeaways and </w:t>
      </w:r>
      <w:r w:rsidR="0046032E">
        <w:rPr>
          <w:rFonts w:eastAsiaTheme="minorEastAsia"/>
          <w:sz w:val="22"/>
          <w:szCs w:val="22"/>
        </w:rPr>
        <w:t xml:space="preserve">any </w:t>
      </w:r>
      <w:r w:rsidR="000505AB">
        <w:rPr>
          <w:rFonts w:eastAsiaTheme="minorEastAsia"/>
          <w:sz w:val="22"/>
          <w:szCs w:val="22"/>
        </w:rPr>
        <w:t xml:space="preserve">implications for our work programs that arose at the Forum. </w:t>
      </w:r>
      <w:r w:rsidR="00FC0524">
        <w:rPr>
          <w:rFonts w:eastAsiaTheme="minorEastAsia"/>
          <w:sz w:val="22"/>
          <w:szCs w:val="22"/>
        </w:rPr>
        <w:t xml:space="preserve">Everyone who attended </w:t>
      </w:r>
      <w:r w:rsidR="00E241B5">
        <w:rPr>
          <w:rFonts w:eastAsiaTheme="minorEastAsia"/>
          <w:sz w:val="22"/>
          <w:szCs w:val="22"/>
        </w:rPr>
        <w:t>commented on the power of the collective voice and the profound impact that attending the Forum had</w:t>
      </w:r>
      <w:r w:rsidR="00E241B5" w:rsidDel="009749E1">
        <w:rPr>
          <w:rFonts w:eastAsiaTheme="minorEastAsia"/>
          <w:sz w:val="22"/>
          <w:szCs w:val="22"/>
        </w:rPr>
        <w:t xml:space="preserve"> </w:t>
      </w:r>
      <w:r w:rsidR="00E241B5">
        <w:rPr>
          <w:rFonts w:eastAsiaTheme="minorEastAsia"/>
          <w:sz w:val="22"/>
          <w:szCs w:val="22"/>
        </w:rPr>
        <w:t xml:space="preserve">on their understanding of implementing </w:t>
      </w:r>
      <w:r w:rsidR="0058299D">
        <w:rPr>
          <w:rFonts w:eastAsiaTheme="minorEastAsia"/>
          <w:i/>
          <w:iCs/>
          <w:sz w:val="22"/>
          <w:szCs w:val="22"/>
        </w:rPr>
        <w:t>Water is Life</w:t>
      </w:r>
      <w:r w:rsidR="00E241B5">
        <w:rPr>
          <w:rFonts w:eastAsiaTheme="minorEastAsia"/>
          <w:sz w:val="22"/>
          <w:szCs w:val="22"/>
        </w:rPr>
        <w:t xml:space="preserve">. </w:t>
      </w:r>
    </w:p>
    <w:p w14:paraId="150E9160" w14:textId="1D2D7462" w:rsidR="00567FDB" w:rsidRDefault="00567FDB" w:rsidP="00567FDB">
      <w:pPr>
        <w:pStyle w:val="BodyText"/>
        <w:numPr>
          <w:ilvl w:val="0"/>
          <w:numId w:val="40"/>
        </w:numPr>
        <w:rPr>
          <w:rFonts w:eastAsiaTheme="minorEastAsia"/>
          <w:b/>
          <w:bCs/>
          <w:sz w:val="22"/>
          <w:szCs w:val="22"/>
        </w:rPr>
      </w:pPr>
      <w:r w:rsidRPr="00567FDB">
        <w:rPr>
          <w:rFonts w:eastAsiaTheme="minorEastAsia"/>
          <w:b/>
          <w:bCs/>
          <w:sz w:val="22"/>
          <w:szCs w:val="22"/>
        </w:rPr>
        <w:t xml:space="preserve">Implementing </w:t>
      </w:r>
      <w:r w:rsidR="407ED0AD" w:rsidRPr="5BBE6E4F">
        <w:rPr>
          <w:rFonts w:eastAsiaTheme="minorEastAsia"/>
          <w:b/>
          <w:bCs/>
          <w:sz w:val="22"/>
          <w:szCs w:val="22"/>
        </w:rPr>
        <w:t>actions</w:t>
      </w:r>
    </w:p>
    <w:p w14:paraId="4FD5DF78" w14:textId="64E31B64" w:rsidR="00567FDB" w:rsidRDefault="00567FDB" w:rsidP="00567FDB">
      <w:pPr>
        <w:pStyle w:val="BodyText"/>
        <w:ind w:left="720"/>
        <w:rPr>
          <w:rFonts w:eastAsiaTheme="minorEastAsia"/>
          <w:sz w:val="22"/>
          <w:szCs w:val="22"/>
        </w:rPr>
      </w:pPr>
      <w:r>
        <w:rPr>
          <w:rFonts w:eastAsiaTheme="minorEastAsia"/>
          <w:sz w:val="22"/>
          <w:szCs w:val="22"/>
        </w:rPr>
        <w:t xml:space="preserve">As outlined on pages 7-10 of this report, DEECA committed to 10 actions that were requested during the Oversight Forum. Work is progressing on implementing these actions, with </w:t>
      </w:r>
      <w:r w:rsidR="5991DB9C" w:rsidRPr="5BBE6E4F">
        <w:rPr>
          <w:rFonts w:eastAsiaTheme="minorEastAsia"/>
          <w:sz w:val="22"/>
          <w:szCs w:val="22"/>
        </w:rPr>
        <w:t>five</w:t>
      </w:r>
      <w:r>
        <w:rPr>
          <w:rFonts w:eastAsiaTheme="minorEastAsia"/>
          <w:sz w:val="22"/>
          <w:szCs w:val="22"/>
        </w:rPr>
        <w:t xml:space="preserve"> achieved and </w:t>
      </w:r>
      <w:r w:rsidR="5991DB9C" w:rsidRPr="5BBE6E4F">
        <w:rPr>
          <w:rFonts w:eastAsiaTheme="minorEastAsia"/>
          <w:sz w:val="22"/>
          <w:szCs w:val="22"/>
        </w:rPr>
        <w:t>four</w:t>
      </w:r>
      <w:r>
        <w:rPr>
          <w:rFonts w:eastAsiaTheme="minorEastAsia"/>
          <w:sz w:val="22"/>
          <w:szCs w:val="22"/>
        </w:rPr>
        <w:t xml:space="preserve"> started</w:t>
      </w:r>
      <w:r w:rsidR="00853131">
        <w:rPr>
          <w:rFonts w:eastAsiaTheme="minorEastAsia"/>
          <w:sz w:val="22"/>
          <w:szCs w:val="22"/>
        </w:rPr>
        <w:t xml:space="preserve"> or progressing</w:t>
      </w:r>
      <w:r>
        <w:rPr>
          <w:rFonts w:eastAsiaTheme="minorEastAsia"/>
          <w:sz w:val="22"/>
          <w:szCs w:val="22"/>
        </w:rPr>
        <w:t xml:space="preserve">. The remaining action </w:t>
      </w:r>
      <w:r w:rsidR="00AE6B58">
        <w:rPr>
          <w:rFonts w:eastAsiaTheme="minorEastAsia"/>
          <w:sz w:val="22"/>
          <w:szCs w:val="22"/>
        </w:rPr>
        <w:t>is</w:t>
      </w:r>
      <w:r>
        <w:rPr>
          <w:rFonts w:eastAsiaTheme="minorEastAsia"/>
          <w:sz w:val="22"/>
          <w:szCs w:val="22"/>
        </w:rPr>
        <w:t xml:space="preserve"> planned for future </w:t>
      </w:r>
      <w:r w:rsidR="00225929">
        <w:rPr>
          <w:rFonts w:eastAsiaTheme="minorEastAsia"/>
          <w:sz w:val="22"/>
          <w:szCs w:val="22"/>
        </w:rPr>
        <w:t xml:space="preserve">delivery. </w:t>
      </w:r>
    </w:p>
    <w:p w14:paraId="713324BD" w14:textId="04A6B7A2" w:rsidR="00225929" w:rsidRDefault="00225929" w:rsidP="00567FDB">
      <w:pPr>
        <w:pStyle w:val="BodyText"/>
        <w:ind w:left="720"/>
        <w:rPr>
          <w:rFonts w:eastAsiaTheme="minorEastAsia"/>
          <w:sz w:val="22"/>
          <w:szCs w:val="22"/>
        </w:rPr>
      </w:pPr>
      <w:r>
        <w:rPr>
          <w:rFonts w:eastAsiaTheme="minorEastAsia"/>
          <w:sz w:val="22"/>
          <w:szCs w:val="22"/>
        </w:rPr>
        <w:t xml:space="preserve">Beyond the actions, DEECA is committed to ensuring the lessons learnt and information shared during the Forum are </w:t>
      </w:r>
      <w:r w:rsidR="004F43A6">
        <w:rPr>
          <w:rFonts w:eastAsiaTheme="minorEastAsia"/>
          <w:sz w:val="22"/>
          <w:szCs w:val="22"/>
        </w:rPr>
        <w:t xml:space="preserve">shared with all staff working on </w:t>
      </w:r>
      <w:r w:rsidR="0058299D">
        <w:rPr>
          <w:rFonts w:eastAsiaTheme="minorEastAsia"/>
          <w:i/>
          <w:iCs/>
          <w:sz w:val="22"/>
          <w:szCs w:val="22"/>
        </w:rPr>
        <w:t>Water is Life</w:t>
      </w:r>
      <w:r w:rsidR="004F43A6">
        <w:rPr>
          <w:rFonts w:eastAsiaTheme="minorEastAsia"/>
          <w:sz w:val="22"/>
          <w:szCs w:val="22"/>
        </w:rPr>
        <w:t>. Discussing this report, specifically the feedback summary and actions</w:t>
      </w:r>
      <w:r w:rsidR="0015759E">
        <w:rPr>
          <w:rFonts w:eastAsiaTheme="minorEastAsia"/>
          <w:sz w:val="22"/>
          <w:szCs w:val="22"/>
        </w:rPr>
        <w:t xml:space="preserve">, at internal working groups ensures that the action and commitment that was called for by Traditional Owners is heard across DEECA. </w:t>
      </w:r>
      <w:r w:rsidR="004246B6">
        <w:rPr>
          <w:rFonts w:eastAsiaTheme="minorEastAsia"/>
          <w:sz w:val="22"/>
          <w:szCs w:val="22"/>
        </w:rPr>
        <w:t xml:space="preserve">Collective action on </w:t>
      </w:r>
      <w:r w:rsidR="0058299D">
        <w:rPr>
          <w:rFonts w:eastAsiaTheme="minorEastAsia"/>
          <w:i/>
          <w:iCs/>
          <w:sz w:val="22"/>
          <w:szCs w:val="22"/>
        </w:rPr>
        <w:t>Water is Life</w:t>
      </w:r>
      <w:r w:rsidR="004246B6">
        <w:rPr>
          <w:rFonts w:eastAsiaTheme="minorEastAsia"/>
          <w:sz w:val="22"/>
          <w:szCs w:val="22"/>
        </w:rPr>
        <w:t xml:space="preserve"> delivery and shared learnings were central to the Forum and will remain central post-Forum. </w:t>
      </w:r>
    </w:p>
    <w:p w14:paraId="7F01B9EE" w14:textId="4A5A38EB" w:rsidR="004246B6" w:rsidRDefault="004246B6" w:rsidP="004246B6">
      <w:pPr>
        <w:pStyle w:val="BodyText"/>
        <w:numPr>
          <w:ilvl w:val="0"/>
          <w:numId w:val="40"/>
        </w:numPr>
        <w:rPr>
          <w:rFonts w:eastAsiaTheme="minorEastAsia"/>
          <w:b/>
          <w:bCs/>
          <w:sz w:val="22"/>
          <w:szCs w:val="22"/>
        </w:rPr>
      </w:pPr>
      <w:r>
        <w:rPr>
          <w:rFonts w:eastAsiaTheme="minorEastAsia"/>
          <w:b/>
          <w:bCs/>
          <w:sz w:val="22"/>
          <w:szCs w:val="22"/>
        </w:rPr>
        <w:t xml:space="preserve">Continued implementation of </w:t>
      </w:r>
      <w:r>
        <w:rPr>
          <w:rFonts w:eastAsiaTheme="minorEastAsia"/>
          <w:b/>
          <w:bCs/>
          <w:i/>
          <w:iCs/>
          <w:sz w:val="22"/>
          <w:szCs w:val="22"/>
        </w:rPr>
        <w:t>Water is Life</w:t>
      </w:r>
    </w:p>
    <w:p w14:paraId="2EBA9E08" w14:textId="4305537A" w:rsidR="00567FDB" w:rsidRPr="00605C1E" w:rsidRDefault="004246B6" w:rsidP="00C6390E">
      <w:pPr>
        <w:pStyle w:val="BodyText"/>
        <w:ind w:left="720"/>
        <w:rPr>
          <w:rFonts w:eastAsiaTheme="minorEastAsia"/>
          <w:sz w:val="22"/>
          <w:szCs w:val="22"/>
        </w:rPr>
      </w:pPr>
      <w:r>
        <w:rPr>
          <w:rFonts w:eastAsiaTheme="minorEastAsia"/>
          <w:sz w:val="22"/>
          <w:szCs w:val="22"/>
        </w:rPr>
        <w:t xml:space="preserve">Work </w:t>
      </w:r>
      <w:r w:rsidR="00745B60">
        <w:rPr>
          <w:rFonts w:eastAsiaTheme="minorEastAsia"/>
          <w:sz w:val="22"/>
          <w:szCs w:val="22"/>
        </w:rPr>
        <w:t>continues</w:t>
      </w:r>
      <w:r>
        <w:rPr>
          <w:rFonts w:eastAsiaTheme="minorEastAsia"/>
          <w:sz w:val="22"/>
          <w:szCs w:val="22"/>
        </w:rPr>
        <w:t xml:space="preserve"> </w:t>
      </w:r>
      <w:r w:rsidR="00745B60">
        <w:rPr>
          <w:rFonts w:eastAsiaTheme="minorEastAsia"/>
          <w:sz w:val="22"/>
          <w:szCs w:val="22"/>
        </w:rPr>
        <w:t xml:space="preserve">to </w:t>
      </w:r>
      <w:r>
        <w:rPr>
          <w:rFonts w:eastAsiaTheme="minorEastAsia"/>
          <w:sz w:val="22"/>
          <w:szCs w:val="22"/>
        </w:rPr>
        <w:t xml:space="preserve">deliver all </w:t>
      </w:r>
      <w:r w:rsidR="0058299D">
        <w:rPr>
          <w:rFonts w:eastAsiaTheme="minorEastAsia"/>
          <w:i/>
          <w:iCs/>
          <w:sz w:val="22"/>
          <w:szCs w:val="22"/>
        </w:rPr>
        <w:t>Water is Life</w:t>
      </w:r>
      <w:r>
        <w:rPr>
          <w:rFonts w:eastAsiaTheme="minorEastAsia"/>
          <w:sz w:val="22"/>
          <w:szCs w:val="22"/>
        </w:rPr>
        <w:t xml:space="preserve"> </w:t>
      </w:r>
      <w:r w:rsidR="00C84336">
        <w:rPr>
          <w:rFonts w:eastAsiaTheme="minorEastAsia"/>
          <w:sz w:val="22"/>
          <w:szCs w:val="22"/>
        </w:rPr>
        <w:t xml:space="preserve">outcomes. Regular updates are given at the </w:t>
      </w:r>
      <w:r w:rsidR="0043542E">
        <w:rPr>
          <w:rFonts w:eastAsiaTheme="minorEastAsia"/>
          <w:sz w:val="22"/>
          <w:szCs w:val="22"/>
        </w:rPr>
        <w:t>Aboriginal Water Officer Network (</w:t>
      </w:r>
      <w:r w:rsidR="00C84336">
        <w:rPr>
          <w:rFonts w:eastAsiaTheme="minorEastAsia"/>
          <w:sz w:val="22"/>
          <w:szCs w:val="22"/>
        </w:rPr>
        <w:t>AWON</w:t>
      </w:r>
      <w:r w:rsidR="0043542E">
        <w:rPr>
          <w:rFonts w:eastAsiaTheme="minorEastAsia"/>
          <w:sz w:val="22"/>
          <w:szCs w:val="22"/>
        </w:rPr>
        <w:t>)</w:t>
      </w:r>
      <w:r w:rsidR="00C84336">
        <w:rPr>
          <w:rFonts w:eastAsiaTheme="minorEastAsia"/>
          <w:sz w:val="22"/>
          <w:szCs w:val="22"/>
        </w:rPr>
        <w:t xml:space="preserve">, to the </w:t>
      </w:r>
      <w:r w:rsidR="0027336A">
        <w:rPr>
          <w:rFonts w:eastAsiaTheme="minorEastAsia"/>
          <w:sz w:val="22"/>
          <w:szCs w:val="22"/>
        </w:rPr>
        <w:t xml:space="preserve">Statewide Caring for Country Partnership Forum, the </w:t>
      </w:r>
      <w:r w:rsidR="00C84336">
        <w:rPr>
          <w:rFonts w:eastAsiaTheme="minorEastAsia"/>
          <w:sz w:val="22"/>
          <w:szCs w:val="22"/>
        </w:rPr>
        <w:t>T</w:t>
      </w:r>
      <w:r w:rsidR="00BA6E13">
        <w:rPr>
          <w:rFonts w:eastAsiaTheme="minorEastAsia"/>
          <w:sz w:val="22"/>
          <w:szCs w:val="22"/>
        </w:rPr>
        <w:t xml:space="preserve">raditional </w:t>
      </w:r>
      <w:r w:rsidR="00C84336">
        <w:rPr>
          <w:rFonts w:eastAsiaTheme="minorEastAsia"/>
          <w:sz w:val="22"/>
          <w:szCs w:val="22"/>
        </w:rPr>
        <w:t>O</w:t>
      </w:r>
      <w:r w:rsidR="00BA6E13">
        <w:rPr>
          <w:rFonts w:eastAsiaTheme="minorEastAsia"/>
          <w:sz w:val="22"/>
          <w:szCs w:val="22"/>
        </w:rPr>
        <w:t>wner Corporation Caucus (TO</w:t>
      </w:r>
      <w:r w:rsidR="00C84336">
        <w:rPr>
          <w:rFonts w:eastAsiaTheme="minorEastAsia"/>
          <w:sz w:val="22"/>
          <w:szCs w:val="22"/>
        </w:rPr>
        <w:t>CC</w:t>
      </w:r>
      <w:r w:rsidR="00BA6E13">
        <w:rPr>
          <w:rFonts w:eastAsiaTheme="minorEastAsia"/>
          <w:sz w:val="22"/>
          <w:szCs w:val="22"/>
        </w:rPr>
        <w:t>)</w:t>
      </w:r>
      <w:r w:rsidR="00C84336">
        <w:rPr>
          <w:rFonts w:eastAsiaTheme="minorEastAsia"/>
          <w:sz w:val="22"/>
          <w:szCs w:val="22"/>
        </w:rPr>
        <w:t xml:space="preserve"> and</w:t>
      </w:r>
      <w:r w:rsidR="000425B7">
        <w:rPr>
          <w:rFonts w:eastAsiaTheme="minorEastAsia"/>
          <w:sz w:val="22"/>
          <w:szCs w:val="22"/>
        </w:rPr>
        <w:t xml:space="preserve"> in</w:t>
      </w:r>
      <w:r w:rsidR="00C84336">
        <w:rPr>
          <w:rFonts w:eastAsiaTheme="minorEastAsia"/>
          <w:sz w:val="22"/>
          <w:szCs w:val="22"/>
        </w:rPr>
        <w:t xml:space="preserve"> the annual Progress Reports</w:t>
      </w:r>
      <w:r w:rsidR="00745B60">
        <w:rPr>
          <w:rFonts w:eastAsiaTheme="minorEastAsia"/>
          <w:sz w:val="22"/>
          <w:szCs w:val="22"/>
        </w:rPr>
        <w:t xml:space="preserve"> (</w:t>
      </w:r>
      <w:r w:rsidR="00C84336">
        <w:rPr>
          <w:rFonts w:eastAsiaTheme="minorEastAsia"/>
          <w:sz w:val="22"/>
          <w:szCs w:val="22"/>
        </w:rPr>
        <w:t xml:space="preserve">released </w:t>
      </w:r>
      <w:r w:rsidR="3D09C1C4" w:rsidRPr="4C42D2CD">
        <w:rPr>
          <w:rFonts w:eastAsiaTheme="minorEastAsia"/>
          <w:sz w:val="22"/>
          <w:szCs w:val="22"/>
        </w:rPr>
        <w:t xml:space="preserve">around </w:t>
      </w:r>
      <w:r w:rsidR="00C84336">
        <w:rPr>
          <w:rFonts w:eastAsiaTheme="minorEastAsia"/>
          <w:sz w:val="22"/>
          <w:szCs w:val="22"/>
        </w:rPr>
        <w:t>September each year</w:t>
      </w:r>
      <w:r w:rsidR="00745B60">
        <w:rPr>
          <w:rFonts w:eastAsiaTheme="minorEastAsia"/>
          <w:sz w:val="22"/>
          <w:szCs w:val="22"/>
        </w:rPr>
        <w:t>)</w:t>
      </w:r>
      <w:r w:rsidR="00C84336">
        <w:rPr>
          <w:rFonts w:eastAsiaTheme="minorEastAsia"/>
          <w:sz w:val="22"/>
          <w:szCs w:val="22"/>
        </w:rPr>
        <w:t>.</w:t>
      </w:r>
      <w:r w:rsidR="00745B60">
        <w:rPr>
          <w:rFonts w:eastAsiaTheme="minorEastAsia"/>
          <w:sz w:val="22"/>
          <w:szCs w:val="22"/>
        </w:rPr>
        <w:t xml:space="preserve"> DEECA remains committed to ensuring </w:t>
      </w:r>
      <w:r w:rsidR="0058299D">
        <w:rPr>
          <w:rFonts w:eastAsiaTheme="minorEastAsia"/>
          <w:i/>
          <w:iCs/>
          <w:sz w:val="22"/>
          <w:szCs w:val="22"/>
        </w:rPr>
        <w:t>Water is Life</w:t>
      </w:r>
      <w:r w:rsidR="00745B60">
        <w:rPr>
          <w:rFonts w:eastAsiaTheme="minorEastAsia"/>
          <w:sz w:val="22"/>
          <w:szCs w:val="22"/>
        </w:rPr>
        <w:t xml:space="preserve"> is delivered</w:t>
      </w:r>
      <w:r w:rsidR="001A4251">
        <w:rPr>
          <w:rFonts w:eastAsiaTheme="minorEastAsia"/>
          <w:sz w:val="22"/>
          <w:szCs w:val="22"/>
        </w:rPr>
        <w:t xml:space="preserve">, water is returned to Traditional Owners and that Traditional Owners have increased roles in water management. </w:t>
      </w:r>
      <w:r w:rsidR="00C84336">
        <w:rPr>
          <w:rFonts w:eastAsiaTheme="minorEastAsia"/>
          <w:sz w:val="22"/>
          <w:szCs w:val="22"/>
        </w:rPr>
        <w:t xml:space="preserve"> </w:t>
      </w:r>
    </w:p>
    <w:p w14:paraId="38A83973" w14:textId="0563BBC3" w:rsidR="006B025B" w:rsidRDefault="006B025B" w:rsidP="00E5583E">
      <w:pPr>
        <w:pStyle w:val="BodyText"/>
        <w:rPr>
          <w:rFonts w:eastAsiaTheme="minorEastAsia"/>
        </w:rPr>
      </w:pPr>
    </w:p>
    <w:p w14:paraId="674C3B5A" w14:textId="77777777" w:rsidR="00AF3DA6" w:rsidRDefault="00AF3DA6" w:rsidP="00E5583E">
      <w:pPr>
        <w:pStyle w:val="BodyText"/>
        <w:rPr>
          <w:rFonts w:eastAsiaTheme="minorEastAsia"/>
        </w:rPr>
      </w:pPr>
    </w:p>
    <w:p w14:paraId="027421E9" w14:textId="77777777" w:rsidR="00AF3DA6" w:rsidRDefault="00AF3DA6" w:rsidP="00E5583E">
      <w:pPr>
        <w:pStyle w:val="BodyText"/>
        <w:rPr>
          <w:rFonts w:eastAsiaTheme="minorEastAsia"/>
        </w:rPr>
      </w:pPr>
    </w:p>
    <w:p w14:paraId="191AD596" w14:textId="77777777" w:rsidR="00AF3DA6" w:rsidRDefault="00AF3DA6" w:rsidP="00E5583E">
      <w:pPr>
        <w:pStyle w:val="BodyText"/>
        <w:rPr>
          <w:rFonts w:eastAsiaTheme="minorEastAsia"/>
        </w:rPr>
      </w:pPr>
    </w:p>
    <w:p w14:paraId="5E9EB5BB" w14:textId="77777777" w:rsidR="00AF3DA6" w:rsidRDefault="00AF3DA6" w:rsidP="00E5583E">
      <w:pPr>
        <w:pStyle w:val="BodyText"/>
        <w:rPr>
          <w:rFonts w:eastAsiaTheme="minorEastAsia"/>
        </w:rPr>
      </w:pPr>
    </w:p>
    <w:p w14:paraId="585F7CBC" w14:textId="77777777" w:rsidR="00AF3DA6" w:rsidRDefault="00AF3DA6" w:rsidP="00E5583E">
      <w:pPr>
        <w:pStyle w:val="BodyText"/>
        <w:rPr>
          <w:rFonts w:eastAsiaTheme="minorEastAsia"/>
        </w:rPr>
      </w:pPr>
    </w:p>
    <w:p w14:paraId="1CEB4942" w14:textId="3A82D710" w:rsidR="00AF3DA6" w:rsidRDefault="00AF3DA6" w:rsidP="00AF3DA6">
      <w:pPr>
        <w:pStyle w:val="Heading1"/>
      </w:pPr>
      <w:r>
        <w:t>Appendix A</w:t>
      </w:r>
      <w:r w:rsidR="00EA7198">
        <w:t xml:space="preserve"> – Response to Action 1</w:t>
      </w:r>
    </w:p>
    <w:p w14:paraId="5ED7E105" w14:textId="77777777" w:rsidR="00DB58E2" w:rsidRPr="002F563B" w:rsidRDefault="00DB58E2" w:rsidP="00DB58E2">
      <w:pPr>
        <w:pStyle w:val="BodyText"/>
        <w:rPr>
          <w:rFonts w:cstheme="minorHAnsi"/>
          <w:b/>
          <w:bCs/>
          <w:sz w:val="22"/>
          <w:szCs w:val="22"/>
        </w:rPr>
      </w:pPr>
      <w:r w:rsidRPr="002F563B">
        <w:rPr>
          <w:rFonts w:cstheme="minorHAnsi"/>
          <w:b/>
          <w:bCs/>
          <w:sz w:val="22"/>
          <w:szCs w:val="22"/>
        </w:rPr>
        <w:t>How has the Connections water been set aside for Traditional Owners?</w:t>
      </w:r>
    </w:p>
    <w:p w14:paraId="1AE062A6" w14:textId="77777777" w:rsidR="00DB58E2" w:rsidRPr="002F563B" w:rsidRDefault="00DB58E2" w:rsidP="00DB58E2">
      <w:pPr>
        <w:spacing w:before="0"/>
        <w:rPr>
          <w:rFonts w:cstheme="minorHAnsi"/>
          <w:sz w:val="22"/>
          <w:szCs w:val="22"/>
        </w:rPr>
      </w:pPr>
      <w:r w:rsidRPr="002F563B">
        <w:rPr>
          <w:rFonts w:cstheme="minorHAnsi"/>
          <w:sz w:val="22"/>
          <w:szCs w:val="22"/>
        </w:rPr>
        <w:t>Following the Minister for Water’s announcement in February 2022, the Connections 1.36 GL (1,364.4 ML) entitlement was set aside for Traditional Owners under Goulburn-Murray Water’s bulk entitlements in the Murray, Goulburn, Campaspe and Loddon systems.</w:t>
      </w:r>
    </w:p>
    <w:p w14:paraId="2D352803" w14:textId="77777777" w:rsidR="00DB58E2" w:rsidRPr="002F563B" w:rsidRDefault="00DB58E2" w:rsidP="00DB58E2">
      <w:pPr>
        <w:rPr>
          <w:rFonts w:cstheme="minorHAnsi"/>
          <w:sz w:val="22"/>
          <w:szCs w:val="22"/>
        </w:rPr>
      </w:pPr>
      <w:r w:rsidRPr="002F563B">
        <w:rPr>
          <w:rFonts w:cstheme="minorHAnsi"/>
          <w:sz w:val="22"/>
          <w:szCs w:val="22"/>
        </w:rPr>
        <w:t>At that time, arrangements had not been made for how the entitlement would be distributed. Setting it aside in the relevant bulk entitlements provided an interim holding mechanism until arrangements could be made for how to distribute the water to Traditional Owners.</w:t>
      </w:r>
    </w:p>
    <w:p w14:paraId="6B4CCD49" w14:textId="77777777" w:rsidR="00DB58E2" w:rsidRPr="002F563B" w:rsidRDefault="00DB58E2" w:rsidP="00DB58E2">
      <w:pPr>
        <w:rPr>
          <w:rFonts w:cstheme="minorHAnsi"/>
          <w:sz w:val="22"/>
          <w:szCs w:val="22"/>
        </w:rPr>
      </w:pPr>
      <w:r w:rsidRPr="002F563B">
        <w:rPr>
          <w:rFonts w:cstheme="minorHAnsi"/>
          <w:sz w:val="22"/>
          <w:szCs w:val="22"/>
        </w:rPr>
        <w:t>It also enabled provisions to be included in schedules attached to the bulk entitlements to:</w:t>
      </w:r>
    </w:p>
    <w:p w14:paraId="7C6C4D52" w14:textId="77777777" w:rsidR="00DB58E2" w:rsidRPr="002F563B" w:rsidRDefault="00DB58E2" w:rsidP="00DB58E2">
      <w:pPr>
        <w:numPr>
          <w:ilvl w:val="0"/>
          <w:numId w:val="42"/>
        </w:numPr>
        <w:spacing w:before="0" w:after="60" w:line="278" w:lineRule="auto"/>
        <w:ind w:left="714" w:hanging="357"/>
        <w:rPr>
          <w:rFonts w:cstheme="minorHAnsi"/>
          <w:sz w:val="22"/>
          <w:szCs w:val="22"/>
        </w:rPr>
      </w:pPr>
      <w:r w:rsidRPr="002F563B">
        <w:rPr>
          <w:rFonts w:cstheme="minorHAnsi"/>
          <w:sz w:val="22"/>
          <w:szCs w:val="22"/>
        </w:rPr>
        <w:t>secure the entitlement by formally setting it aside for Traditional Owners.</w:t>
      </w:r>
    </w:p>
    <w:p w14:paraId="61DF40E4" w14:textId="77777777" w:rsidR="00DB58E2" w:rsidRPr="002F563B" w:rsidRDefault="00DB58E2" w:rsidP="00DB58E2">
      <w:pPr>
        <w:numPr>
          <w:ilvl w:val="0"/>
          <w:numId w:val="42"/>
        </w:numPr>
        <w:spacing w:before="0" w:after="60" w:line="278" w:lineRule="auto"/>
        <w:ind w:left="714" w:hanging="357"/>
        <w:rPr>
          <w:rFonts w:cstheme="minorHAnsi"/>
          <w:sz w:val="22"/>
          <w:szCs w:val="22"/>
        </w:rPr>
      </w:pPr>
      <w:r w:rsidRPr="002F563B">
        <w:rPr>
          <w:rFonts w:cstheme="minorHAnsi"/>
          <w:sz w:val="22"/>
          <w:szCs w:val="22"/>
        </w:rPr>
        <w:t>establish rules to set water aside in an ‘additional water recovery account’ as part of the seasonal determination process, so that when the water shares are issued, they can include allocation available for the water year to date. Any water remaining in this account at the end of the water year does not carry over to the next water year.</w:t>
      </w:r>
    </w:p>
    <w:p w14:paraId="4CC95FA4" w14:textId="77777777" w:rsidR="00DB58E2" w:rsidRPr="002F563B" w:rsidRDefault="00DB58E2" w:rsidP="00DB58E2">
      <w:pPr>
        <w:numPr>
          <w:ilvl w:val="0"/>
          <w:numId w:val="42"/>
        </w:numPr>
        <w:spacing w:before="0" w:after="60" w:line="278" w:lineRule="auto"/>
        <w:ind w:left="714" w:hanging="357"/>
        <w:rPr>
          <w:rFonts w:cstheme="minorHAnsi"/>
          <w:sz w:val="22"/>
          <w:szCs w:val="22"/>
        </w:rPr>
      </w:pPr>
      <w:r w:rsidRPr="002F563B">
        <w:rPr>
          <w:rFonts w:cstheme="minorHAnsi"/>
          <w:sz w:val="22"/>
          <w:szCs w:val="22"/>
        </w:rPr>
        <w:t>ensure fees and charges would not be incurred until the entitlement is issued as water shares.</w:t>
      </w:r>
    </w:p>
    <w:p w14:paraId="6466F73C" w14:textId="77777777" w:rsidR="00DB58E2" w:rsidRPr="002F563B" w:rsidRDefault="00DB58E2" w:rsidP="00DB58E2">
      <w:pPr>
        <w:pStyle w:val="BodyText"/>
        <w:rPr>
          <w:rFonts w:cstheme="minorHAnsi"/>
          <w:b/>
          <w:bCs/>
          <w:sz w:val="22"/>
          <w:szCs w:val="22"/>
        </w:rPr>
      </w:pPr>
      <w:r w:rsidRPr="002F563B">
        <w:rPr>
          <w:rFonts w:cstheme="minorHAnsi"/>
          <w:b/>
          <w:bCs/>
          <w:sz w:val="22"/>
          <w:szCs w:val="22"/>
        </w:rPr>
        <w:t xml:space="preserve">Has the 1.36 GL been carried over from when the water </w:t>
      </w:r>
      <w:r>
        <w:rPr>
          <w:rFonts w:cstheme="minorHAnsi"/>
          <w:b/>
          <w:bCs/>
          <w:sz w:val="22"/>
          <w:szCs w:val="22"/>
        </w:rPr>
        <w:t xml:space="preserve">return </w:t>
      </w:r>
      <w:r w:rsidRPr="002F563B">
        <w:rPr>
          <w:rFonts w:cstheme="minorHAnsi"/>
          <w:b/>
          <w:bCs/>
          <w:sz w:val="22"/>
          <w:szCs w:val="22"/>
        </w:rPr>
        <w:t>was first announced in 2022? Does it accumulate from year to year?</w:t>
      </w:r>
    </w:p>
    <w:p w14:paraId="5D279EC6" w14:textId="77777777" w:rsidR="00DB58E2" w:rsidRPr="002F563B" w:rsidRDefault="00DB58E2" w:rsidP="00DB58E2">
      <w:pPr>
        <w:spacing w:before="0"/>
        <w:rPr>
          <w:rFonts w:cstheme="minorHAnsi"/>
          <w:sz w:val="22"/>
          <w:szCs w:val="22"/>
        </w:rPr>
      </w:pPr>
      <w:r w:rsidRPr="002F563B">
        <w:rPr>
          <w:rFonts w:cstheme="minorHAnsi"/>
          <w:sz w:val="22"/>
          <w:szCs w:val="22"/>
        </w:rPr>
        <w:t>As outlined above, every year allocation is set aside against the Connections water held in bulk entitlements, but the allocation does not accumulate from year to year. The allocation will only be available to use once the entitlement is issued as water shares.</w:t>
      </w:r>
    </w:p>
    <w:p w14:paraId="5402F3EF" w14:textId="0891623D" w:rsidR="00DB58E2" w:rsidRPr="002F563B" w:rsidRDefault="00DB58E2" w:rsidP="00DB58E2">
      <w:pPr>
        <w:rPr>
          <w:rFonts w:cstheme="minorHAnsi"/>
          <w:sz w:val="22"/>
          <w:szCs w:val="22"/>
        </w:rPr>
      </w:pPr>
      <w:r w:rsidRPr="002F563B">
        <w:rPr>
          <w:rFonts w:cstheme="minorHAnsi"/>
          <w:sz w:val="22"/>
          <w:szCs w:val="22"/>
        </w:rPr>
        <w:t xml:space="preserve">Once issued as water shares, allocations will be made against the water shares each year through the seasonal determination process. The volume of water available to use or trade each year (allocation) varies depending on seasonal conditions such as the amount of rainfall and volume of water held in storages, and the reliability of the water shares. Allocations against the water shares </w:t>
      </w:r>
      <w:r>
        <w:rPr>
          <w:rFonts w:cstheme="minorHAnsi"/>
          <w:sz w:val="22"/>
          <w:szCs w:val="22"/>
        </w:rPr>
        <w:t xml:space="preserve">can </w:t>
      </w:r>
      <w:r w:rsidRPr="002F563B">
        <w:rPr>
          <w:rFonts w:cstheme="minorHAnsi"/>
          <w:sz w:val="22"/>
          <w:szCs w:val="22"/>
        </w:rPr>
        <w:t>be carried over from one year to the next, subject to carryover rules in place for each water system.</w:t>
      </w:r>
    </w:p>
    <w:p w14:paraId="10550825" w14:textId="77777777" w:rsidR="00DB58E2" w:rsidRPr="002F563B" w:rsidRDefault="00DB58E2" w:rsidP="00DB58E2">
      <w:pPr>
        <w:pStyle w:val="BodyText"/>
        <w:rPr>
          <w:rFonts w:cstheme="minorHAnsi"/>
          <w:b/>
          <w:bCs/>
          <w:sz w:val="22"/>
          <w:szCs w:val="22"/>
        </w:rPr>
      </w:pPr>
      <w:r w:rsidRPr="002F563B">
        <w:rPr>
          <w:rFonts w:cstheme="minorHAnsi"/>
          <w:b/>
          <w:bCs/>
          <w:sz w:val="22"/>
          <w:szCs w:val="22"/>
        </w:rPr>
        <w:t>What are water shares, allocations and bulk entitlements?</w:t>
      </w:r>
    </w:p>
    <w:p w14:paraId="292631A2" w14:textId="77777777" w:rsidR="00DB58E2" w:rsidRPr="009F0FFC" w:rsidRDefault="00DB58E2" w:rsidP="00DB58E2">
      <w:pPr>
        <w:spacing w:before="0" w:after="160" w:line="278" w:lineRule="auto"/>
        <w:rPr>
          <w:rFonts w:cstheme="minorHAnsi"/>
          <w:sz w:val="22"/>
          <w:szCs w:val="22"/>
        </w:rPr>
      </w:pPr>
      <w:r w:rsidRPr="009F0FFC">
        <w:rPr>
          <w:rFonts w:cstheme="minorHAnsi"/>
          <w:sz w:val="22"/>
          <w:szCs w:val="22"/>
        </w:rPr>
        <w:t>Water shares are legally recognised, ongoing entitlements that give the holder a right to a share of available water in that system. Features of a water share include:</w:t>
      </w:r>
    </w:p>
    <w:p w14:paraId="394AE48D" w14:textId="77777777" w:rsidR="00DB58E2" w:rsidRPr="002F563B" w:rsidRDefault="00DB58E2" w:rsidP="00DB58E2">
      <w:pPr>
        <w:pStyle w:val="ListParagraph"/>
        <w:numPr>
          <w:ilvl w:val="0"/>
          <w:numId w:val="41"/>
        </w:numPr>
        <w:spacing w:before="0" w:after="160" w:line="278" w:lineRule="auto"/>
        <w:rPr>
          <w:rFonts w:cstheme="minorHAnsi"/>
          <w:sz w:val="22"/>
          <w:szCs w:val="22"/>
        </w:rPr>
      </w:pPr>
      <w:r w:rsidRPr="002F563B">
        <w:rPr>
          <w:rFonts w:cstheme="minorHAnsi"/>
          <w:sz w:val="22"/>
          <w:szCs w:val="22"/>
        </w:rPr>
        <w:t>its water system, e.g. Goulburn, Murray;</w:t>
      </w:r>
    </w:p>
    <w:p w14:paraId="092EC0C1" w14:textId="77777777" w:rsidR="00DB58E2" w:rsidRPr="002F563B" w:rsidRDefault="00DB58E2" w:rsidP="00DB58E2">
      <w:pPr>
        <w:pStyle w:val="ListParagraph"/>
        <w:numPr>
          <w:ilvl w:val="0"/>
          <w:numId w:val="41"/>
        </w:numPr>
        <w:spacing w:before="0" w:after="160" w:line="278" w:lineRule="auto"/>
        <w:rPr>
          <w:rFonts w:cstheme="minorHAnsi"/>
          <w:sz w:val="22"/>
          <w:szCs w:val="22"/>
        </w:rPr>
      </w:pPr>
      <w:r w:rsidRPr="002F563B">
        <w:rPr>
          <w:rFonts w:cstheme="minorHAnsi"/>
          <w:sz w:val="22"/>
          <w:szCs w:val="22"/>
        </w:rPr>
        <w:t>its reliability, which can be high or low (the reliability of a water share gives an indication of the relative likelihood of the water share volume being fully available each year);</w:t>
      </w:r>
    </w:p>
    <w:p w14:paraId="61A5632F" w14:textId="77777777" w:rsidR="00DB58E2" w:rsidRPr="002F563B" w:rsidRDefault="00DB58E2" w:rsidP="00DB58E2">
      <w:pPr>
        <w:pStyle w:val="ListParagraph"/>
        <w:numPr>
          <w:ilvl w:val="0"/>
          <w:numId w:val="41"/>
        </w:numPr>
        <w:spacing w:before="0" w:after="160" w:line="278" w:lineRule="auto"/>
        <w:rPr>
          <w:rFonts w:cstheme="minorHAnsi"/>
          <w:sz w:val="22"/>
          <w:szCs w:val="22"/>
        </w:rPr>
      </w:pPr>
      <w:r w:rsidRPr="002F563B">
        <w:rPr>
          <w:rFonts w:cstheme="minorHAnsi"/>
          <w:sz w:val="22"/>
          <w:szCs w:val="22"/>
        </w:rPr>
        <w:t>its volume, e.g. 100 megalitres (ML).</w:t>
      </w:r>
    </w:p>
    <w:p w14:paraId="6FFB5D71" w14:textId="5B9EF1B3" w:rsidR="00AF3DA6" w:rsidRPr="00AF3DA6" w:rsidRDefault="00DB58E2" w:rsidP="00832DF0">
      <w:pPr>
        <w:spacing w:before="0" w:after="160" w:line="278" w:lineRule="auto"/>
        <w:rPr>
          <w:rFonts w:eastAsiaTheme="minorEastAsia"/>
        </w:rPr>
      </w:pPr>
      <w:r w:rsidRPr="009F0FFC">
        <w:rPr>
          <w:rFonts w:cstheme="minorHAnsi"/>
          <w:sz w:val="22"/>
          <w:szCs w:val="22"/>
        </w:rPr>
        <w:t xml:space="preserve">An allocation is the percentage of water share volume available each year depending on seasonal conditions and is announced through seasonal determinations made by Goulburn-Murray Water (see </w:t>
      </w:r>
      <w:hyperlink r:id="rId50" w:history="1">
        <w:r w:rsidRPr="009F0FFC">
          <w:rPr>
            <w:rStyle w:val="Hyperlink"/>
            <w:rFonts w:cstheme="minorHAnsi"/>
            <w:sz w:val="22"/>
            <w:szCs w:val="22"/>
          </w:rPr>
          <w:t>https://nvrm.net.au/seasonal-determinations/current</w:t>
        </w:r>
      </w:hyperlink>
      <w:r w:rsidRPr="009F0FFC">
        <w:rPr>
          <w:rFonts w:cstheme="minorHAnsi"/>
          <w:sz w:val="22"/>
          <w:szCs w:val="22"/>
        </w:rPr>
        <w:t>). For example, a 50% allocation against a 100</w:t>
      </w:r>
      <w:r>
        <w:rPr>
          <w:rFonts w:cstheme="minorHAnsi"/>
          <w:sz w:val="22"/>
          <w:szCs w:val="22"/>
        </w:rPr>
        <w:t> </w:t>
      </w:r>
      <w:r w:rsidRPr="009F0FFC">
        <w:rPr>
          <w:rFonts w:cstheme="minorHAnsi"/>
          <w:sz w:val="22"/>
          <w:szCs w:val="22"/>
        </w:rPr>
        <w:t>ML water share provides 50</w:t>
      </w:r>
      <w:r>
        <w:rPr>
          <w:rFonts w:cstheme="minorHAnsi"/>
          <w:sz w:val="22"/>
          <w:szCs w:val="22"/>
        </w:rPr>
        <w:t> </w:t>
      </w:r>
      <w:r w:rsidRPr="009F0FFC">
        <w:rPr>
          <w:rFonts w:cstheme="minorHAnsi"/>
          <w:sz w:val="22"/>
          <w:szCs w:val="22"/>
        </w:rPr>
        <w:t xml:space="preserve">ML of water available to use or trade in that year. A 100% allocation means there is a full water share volume available. </w:t>
      </w:r>
      <w:r w:rsidRPr="00144E5D">
        <w:rPr>
          <w:rFonts w:cstheme="minorHAnsi"/>
          <w:sz w:val="22"/>
          <w:szCs w:val="22"/>
        </w:rPr>
        <w:t xml:space="preserve">In declared water systems such as the Murray, Goulburn, Campaspe and Loddon systems, Goulburn-Murray Water’s bulk entitlements provide the right to take, store and use water subject to conditions. Bulk entitlements are used to supply water to water </w:t>
      </w:r>
      <w:proofErr w:type="spellStart"/>
      <w:r w:rsidRPr="00144E5D">
        <w:rPr>
          <w:rFonts w:cstheme="minorHAnsi"/>
          <w:sz w:val="22"/>
          <w:szCs w:val="22"/>
        </w:rPr>
        <w:t>share holders</w:t>
      </w:r>
      <w:proofErr w:type="spellEnd"/>
      <w:r w:rsidRPr="00144E5D">
        <w:rPr>
          <w:rFonts w:cstheme="minorHAnsi"/>
          <w:sz w:val="22"/>
          <w:szCs w:val="22"/>
        </w:rPr>
        <w:t xml:space="preserve"> and other ‘customers’.</w:t>
      </w:r>
    </w:p>
    <w:sectPr w:rsidR="00AF3DA6" w:rsidRPr="00AF3DA6" w:rsidSect="0085182C">
      <w:headerReference w:type="default" r:id="rId51"/>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8504C" w14:textId="77777777" w:rsidR="00E82FAD" w:rsidRDefault="00E82FAD" w:rsidP="00CD157B">
      <w:pPr>
        <w:pStyle w:val="NoSpacing"/>
      </w:pPr>
    </w:p>
  </w:endnote>
  <w:endnote w:type="continuationSeparator" w:id="0">
    <w:p w14:paraId="6B9432EF" w14:textId="77777777" w:rsidR="00E82FAD" w:rsidRDefault="00E82FAD" w:rsidP="00CD157B">
      <w:pPr>
        <w:pStyle w:val="NoSpacing"/>
      </w:pPr>
    </w:p>
  </w:endnote>
  <w:endnote w:type="continuationNotice" w:id="1">
    <w:p w14:paraId="68BED12B" w14:textId="77777777" w:rsidR="00E82FAD" w:rsidRDefault="00E82FAD"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79CEBD1" w14:textId="77777777">
      <w:trPr>
        <w:trHeight w:val="397"/>
      </w:trPr>
      <w:tc>
        <w:tcPr>
          <w:tcW w:w="340" w:type="dxa"/>
        </w:tcPr>
        <w:p w14:paraId="1D39A144"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1" behindDoc="0" locked="0" layoutInCell="0" allowOverlap="1" wp14:anchorId="211F170E" wp14:editId="52844B2D">
                    <wp:simplePos x="0" y="0"/>
                    <wp:positionH relativeFrom="page">
                      <wp:posOffset>0</wp:posOffset>
                    </wp:positionH>
                    <wp:positionV relativeFrom="page">
                      <wp:posOffset>10229215</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00F778" w14:textId="50207648"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211F170E" id="_x0000_t202" coordsize="21600,21600" o:spt="202" path="m,l,21600r21600,l21600,xe">
                    <v:stroke joinstyle="miter"/>
                    <v:path gradientshapeok="t" o:connecttype="rect"/>
                  </v:shapetype>
                  <v:shape id="Text Box 23" o:spid="_x0000_s1030" type="#_x0000_t202" alt="{&quot;HashCode&quot;:1862493762,&quot;Height&quot;:841.0,&quot;Width&quot;:595.0,&quot;Placement&quot;:&quot;Footer&quot;,&quot;Index&quot;:&quot;OddAndEven&quot;,&quot;Section&quot;:1,&quot;Top&quot;:0.0,&quot;Left&quot;:0.0}" style="position:absolute;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800F778" w14:textId="50207648"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46EC7F73" w14:textId="1B620836" w:rsidR="00CD157B" w:rsidRDefault="000E4248" w:rsidP="00376EF3">
          <w:pPr>
            <w:pStyle w:val="FooterEven"/>
          </w:pPr>
          <w:r>
            <w:t>2025 What We Heard Report</w:t>
          </w:r>
        </w:p>
        <w:p w14:paraId="79E23F22" w14:textId="0A4DFCF0" w:rsidR="00CD157B" w:rsidRPr="00810C40" w:rsidRDefault="00636347" w:rsidP="00376EF3">
          <w:pPr>
            <w:pStyle w:val="FooterEven"/>
          </w:pPr>
          <w:fldSimple w:instr="DOCPROPERTY  xFooterSubtitle  \* MERGEFORMAT">
            <w:r w:rsidRPr="00636347">
              <w:rPr>
                <w:i/>
                <w:iCs/>
              </w:rPr>
              <w:t>Water is Life: Traditional Owner Access to Water Roadmap</w:t>
            </w:r>
          </w:fldSimple>
        </w:p>
      </w:tc>
    </w:tr>
  </w:tbl>
  <w:p w14:paraId="5A0FA37D" w14:textId="77777777" w:rsidR="00CD157B" w:rsidRDefault="00CD157B" w:rsidP="00376EF3">
    <w:pPr>
      <w:pStyle w:val="FooterEven"/>
    </w:pPr>
  </w:p>
  <w:p w14:paraId="24FFE846"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2B96F" w14:textId="77777777" w:rsidR="006A4FA7" w:rsidRDefault="006A4FA7"/>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1168B01" w14:textId="77777777" w:rsidTr="00182515">
      <w:trPr>
        <w:trHeight w:val="397"/>
      </w:trPr>
      <w:tc>
        <w:tcPr>
          <w:tcW w:w="9071" w:type="dxa"/>
        </w:tcPr>
        <w:p w14:paraId="1BB061AA" w14:textId="719160E8" w:rsidR="006A4FA7" w:rsidRPr="00FB42FF" w:rsidRDefault="00834A2D" w:rsidP="00376EF3">
          <w:pPr>
            <w:pStyle w:val="FooterOdd"/>
          </w:pPr>
          <w:r>
            <w:t>2025 What We Heard Report</w:t>
          </w:r>
        </w:p>
        <w:p w14:paraId="10FB64B0" w14:textId="612382C7" w:rsidR="00CD157B" w:rsidRPr="00FB42FF" w:rsidRDefault="00636347" w:rsidP="00376EF3">
          <w:pPr>
            <w:pStyle w:val="FooterOdd"/>
            <w:rPr>
              <w:b/>
            </w:rPr>
          </w:pPr>
          <w:fldSimple w:instr="DOCPROPERTY  xFooterSubtitle  \* MERGEFORMAT">
            <w:r w:rsidRPr="00636347">
              <w:rPr>
                <w:i/>
                <w:iCs/>
              </w:rPr>
              <w:t>Water is Life: Traditional Owner Access to Water Roadmap</w:t>
            </w:r>
          </w:fldSimple>
        </w:p>
      </w:tc>
      <w:tc>
        <w:tcPr>
          <w:tcW w:w="340" w:type="dxa"/>
        </w:tcPr>
        <w:p w14:paraId="2761BF0A" w14:textId="77777777" w:rsidR="00182515" w:rsidRDefault="00182515" w:rsidP="00376EF3">
          <w:pPr>
            <w:pStyle w:val="FooterOddPageNumber"/>
          </w:pPr>
        </w:p>
        <w:p w14:paraId="1752731B"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8DF880B"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59D8" w14:textId="77777777" w:rsidR="00F94004" w:rsidRDefault="007653EF">
    <w:pPr>
      <w:pStyle w:val="Footer"/>
    </w:pPr>
    <w:r>
      <w:rPr>
        <w:noProof/>
      </w:rPr>
      <mc:AlternateContent>
        <mc:Choice Requires="wps">
          <w:drawing>
            <wp:anchor distT="0" distB="0" distL="114300" distR="114300" simplePos="0" relativeHeight="251658240" behindDoc="0" locked="0" layoutInCell="0" allowOverlap="1" wp14:anchorId="633BE37E" wp14:editId="6D839C9F">
              <wp:simplePos x="0" y="0"/>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7372C" w14:textId="2CFA030B"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633BE37E" id="_x0000_t202" coordsize="21600,21600" o:spt="202" path="m,l,21600r21600,l21600,xe">
              <v:stroke joinstyle="miter"/>
              <v:path gradientshapeok="t" o:connecttype="rect"/>
            </v:shapetype>
            <v:shape id="Text Box 21" o:spid="_x0000_s1031" type="#_x0000_t202" alt="{&quot;HashCode&quot;:1862493762,&quot;Height&quot;:841.0,&quot;Width&quot;:595.0,&quot;Placement&quot;:&quot;Footer&quot;,&quot;Index&quot;:&quot;FirstPage&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1B7372C" w14:textId="2CFA030B"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2FBE3" w14:textId="77777777" w:rsidR="00E82FAD" w:rsidRPr="0056073C" w:rsidRDefault="00E82FAD" w:rsidP="005D764F">
      <w:pPr>
        <w:pStyle w:val="FootnoteSeparator"/>
      </w:pPr>
    </w:p>
  </w:footnote>
  <w:footnote w:type="continuationSeparator" w:id="0">
    <w:p w14:paraId="14D02F93" w14:textId="77777777" w:rsidR="00E82FAD" w:rsidRPr="00CA30B7" w:rsidRDefault="00E82FAD" w:rsidP="006D5A90">
      <w:pPr>
        <w:rPr>
          <w:lang w:val="en-US"/>
        </w:rPr>
      </w:pPr>
      <w:r w:rsidRPr="00CA30B7">
        <w:rPr>
          <w:lang w:val="en-US"/>
        </w:rPr>
        <w:t>_______</w:t>
      </w:r>
    </w:p>
  </w:footnote>
  <w:footnote w:type="continuationNotice" w:id="1">
    <w:p w14:paraId="39F77DC1" w14:textId="77777777" w:rsidR="00E82FAD" w:rsidRDefault="00E82FAD"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1A55" w14:textId="134745E4" w:rsidR="00CD157B" w:rsidRPr="00CD157B" w:rsidRDefault="00CD157B" w:rsidP="00CD157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70FA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E22FF"/>
    <w:multiLevelType w:val="multilevel"/>
    <w:tmpl w:val="81761D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8DA3514"/>
    <w:multiLevelType w:val="multilevel"/>
    <w:tmpl w:val="0B4261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BD50912"/>
    <w:multiLevelType w:val="multilevel"/>
    <w:tmpl w:val="753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D064208"/>
    <w:multiLevelType w:val="hybridMultilevel"/>
    <w:tmpl w:val="8B5A61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24062D1"/>
    <w:multiLevelType w:val="multilevel"/>
    <w:tmpl w:val="7CF8C522"/>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
      <w:lvlJc w:val="left"/>
      <w:pPr>
        <w:ind w:left="1800" w:hanging="360"/>
      </w:pPr>
      <w:rPr>
        <w:rFonts w:ascii="Arial" w:eastAsiaTheme="minorEastAsia" w:hAnsi="Arial" w:cs="Arial" w:hint="default"/>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1" w15:restartNumberingAfterBreak="0">
    <w:nsid w:val="165041CC"/>
    <w:multiLevelType w:val="multilevel"/>
    <w:tmpl w:val="EF82E4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9AD3CE4"/>
    <w:multiLevelType w:val="multilevel"/>
    <w:tmpl w:val="5C8A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54A4519"/>
    <w:multiLevelType w:val="hybridMultilevel"/>
    <w:tmpl w:val="4072BA5E"/>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5" w15:restartNumberingAfterBreak="0">
    <w:nsid w:val="28591F00"/>
    <w:multiLevelType w:val="multilevel"/>
    <w:tmpl w:val="0A1E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CA1DEE"/>
    <w:multiLevelType w:val="hybridMultilevel"/>
    <w:tmpl w:val="D57C6E7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E110CC"/>
    <w:multiLevelType w:val="hybridMultilevel"/>
    <w:tmpl w:val="6CA212F2"/>
    <w:lvl w:ilvl="0" w:tplc="0C09000F">
      <w:start w:val="1"/>
      <w:numFmt w:val="decimal"/>
      <w:lvlText w:val="%1."/>
      <w:lvlJc w:val="left"/>
      <w:pPr>
        <w:ind w:left="363" w:hanging="360"/>
      </w:pPr>
      <w:rPr>
        <w:rFonts w:hint="default"/>
      </w:rPr>
    </w:lvl>
    <w:lvl w:ilvl="1" w:tplc="FFFFFFFF">
      <w:start w:val="1"/>
      <w:numFmt w:val="decimal"/>
      <w:lvlText w:val="%2."/>
      <w:lvlJc w:val="left"/>
      <w:pPr>
        <w:ind w:left="1083" w:hanging="360"/>
      </w:pPr>
    </w:lvl>
    <w:lvl w:ilvl="2" w:tplc="FFFFFFFF">
      <w:start w:val="1"/>
      <w:numFmt w:val="bullet"/>
      <w:lvlText w:val=""/>
      <w:lvlJc w:val="left"/>
      <w:pPr>
        <w:ind w:left="1803" w:hanging="360"/>
      </w:pPr>
      <w:rPr>
        <w:rFonts w:ascii="Wingdings" w:hAnsi="Wingdings" w:hint="default"/>
      </w:rPr>
    </w:lvl>
    <w:lvl w:ilvl="3" w:tplc="FFFFFFFF">
      <w:start w:val="1"/>
      <w:numFmt w:val="bullet"/>
      <w:lvlText w:val=""/>
      <w:lvlJc w:val="left"/>
      <w:pPr>
        <w:ind w:left="2523" w:hanging="360"/>
      </w:pPr>
      <w:rPr>
        <w:rFonts w:ascii="Symbol" w:hAnsi="Symbol" w:hint="default"/>
      </w:rPr>
    </w:lvl>
    <w:lvl w:ilvl="4" w:tplc="FFFFFFFF">
      <w:start w:val="1"/>
      <w:numFmt w:val="bullet"/>
      <w:lvlText w:val="o"/>
      <w:lvlJc w:val="left"/>
      <w:pPr>
        <w:ind w:left="3243" w:hanging="360"/>
      </w:pPr>
      <w:rPr>
        <w:rFonts w:ascii="Courier New" w:hAnsi="Courier New" w:cs="Courier New" w:hint="default"/>
      </w:rPr>
    </w:lvl>
    <w:lvl w:ilvl="5" w:tplc="FFFFFFFF">
      <w:start w:val="1"/>
      <w:numFmt w:val="bullet"/>
      <w:lvlText w:val=""/>
      <w:lvlJc w:val="left"/>
      <w:pPr>
        <w:ind w:left="3963" w:hanging="360"/>
      </w:pPr>
      <w:rPr>
        <w:rFonts w:ascii="Wingdings" w:hAnsi="Wingdings" w:hint="default"/>
      </w:rPr>
    </w:lvl>
    <w:lvl w:ilvl="6" w:tplc="FFFFFFFF">
      <w:start w:val="1"/>
      <w:numFmt w:val="bullet"/>
      <w:lvlText w:val=""/>
      <w:lvlJc w:val="left"/>
      <w:pPr>
        <w:ind w:left="4683" w:hanging="360"/>
      </w:pPr>
      <w:rPr>
        <w:rFonts w:ascii="Symbol" w:hAnsi="Symbol" w:hint="default"/>
      </w:rPr>
    </w:lvl>
    <w:lvl w:ilvl="7" w:tplc="FFFFFFFF">
      <w:start w:val="1"/>
      <w:numFmt w:val="bullet"/>
      <w:lvlText w:val="o"/>
      <w:lvlJc w:val="left"/>
      <w:pPr>
        <w:ind w:left="5403" w:hanging="360"/>
      </w:pPr>
      <w:rPr>
        <w:rFonts w:ascii="Courier New" w:hAnsi="Courier New" w:cs="Courier New" w:hint="default"/>
      </w:rPr>
    </w:lvl>
    <w:lvl w:ilvl="8" w:tplc="FFFFFFFF">
      <w:start w:val="1"/>
      <w:numFmt w:val="bullet"/>
      <w:lvlText w:val=""/>
      <w:lvlJc w:val="left"/>
      <w:pPr>
        <w:ind w:left="6123" w:hanging="360"/>
      </w:pPr>
      <w:rPr>
        <w:rFonts w:ascii="Wingdings" w:hAnsi="Wingdings" w:hint="default"/>
      </w:r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2CC03A5"/>
    <w:multiLevelType w:val="multilevel"/>
    <w:tmpl w:val="21BA3E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3382C97"/>
    <w:multiLevelType w:val="multilevel"/>
    <w:tmpl w:val="9220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styleLink w:val="MyListNumbering"/>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3E2326"/>
    <w:multiLevelType w:val="multilevel"/>
    <w:tmpl w:val="2846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E267CBE"/>
    <w:multiLevelType w:val="hybridMultilevel"/>
    <w:tmpl w:val="FFFFFFFF"/>
    <w:lvl w:ilvl="0" w:tplc="7BC0E224">
      <w:start w:val="1"/>
      <w:numFmt w:val="bullet"/>
      <w:lvlText w:val="-"/>
      <w:lvlJc w:val="left"/>
      <w:pPr>
        <w:ind w:left="720" w:hanging="360"/>
      </w:pPr>
      <w:rPr>
        <w:rFonts w:ascii="Aptos" w:hAnsi="Aptos" w:hint="default"/>
      </w:rPr>
    </w:lvl>
    <w:lvl w:ilvl="1" w:tplc="2182D910">
      <w:start w:val="1"/>
      <w:numFmt w:val="bullet"/>
      <w:lvlText w:val="o"/>
      <w:lvlJc w:val="left"/>
      <w:pPr>
        <w:ind w:left="1440" w:hanging="360"/>
      </w:pPr>
      <w:rPr>
        <w:rFonts w:ascii="Courier New" w:hAnsi="Courier New" w:hint="default"/>
      </w:rPr>
    </w:lvl>
    <w:lvl w:ilvl="2" w:tplc="B4129246">
      <w:start w:val="1"/>
      <w:numFmt w:val="bullet"/>
      <w:lvlText w:val=""/>
      <w:lvlJc w:val="left"/>
      <w:pPr>
        <w:ind w:left="2160" w:hanging="360"/>
      </w:pPr>
      <w:rPr>
        <w:rFonts w:ascii="Wingdings" w:hAnsi="Wingdings" w:hint="default"/>
      </w:rPr>
    </w:lvl>
    <w:lvl w:ilvl="3" w:tplc="0B7E420C">
      <w:start w:val="1"/>
      <w:numFmt w:val="bullet"/>
      <w:lvlText w:val=""/>
      <w:lvlJc w:val="left"/>
      <w:pPr>
        <w:ind w:left="2880" w:hanging="360"/>
      </w:pPr>
      <w:rPr>
        <w:rFonts w:ascii="Symbol" w:hAnsi="Symbol" w:hint="default"/>
      </w:rPr>
    </w:lvl>
    <w:lvl w:ilvl="4" w:tplc="4DBA698C">
      <w:start w:val="1"/>
      <w:numFmt w:val="bullet"/>
      <w:lvlText w:val="o"/>
      <w:lvlJc w:val="left"/>
      <w:pPr>
        <w:ind w:left="3600" w:hanging="360"/>
      </w:pPr>
      <w:rPr>
        <w:rFonts w:ascii="Courier New" w:hAnsi="Courier New" w:hint="default"/>
      </w:rPr>
    </w:lvl>
    <w:lvl w:ilvl="5" w:tplc="87147866">
      <w:start w:val="1"/>
      <w:numFmt w:val="bullet"/>
      <w:lvlText w:val=""/>
      <w:lvlJc w:val="left"/>
      <w:pPr>
        <w:ind w:left="4320" w:hanging="360"/>
      </w:pPr>
      <w:rPr>
        <w:rFonts w:ascii="Wingdings" w:hAnsi="Wingdings" w:hint="default"/>
      </w:rPr>
    </w:lvl>
    <w:lvl w:ilvl="6" w:tplc="48A077CC">
      <w:start w:val="1"/>
      <w:numFmt w:val="bullet"/>
      <w:lvlText w:val=""/>
      <w:lvlJc w:val="left"/>
      <w:pPr>
        <w:ind w:left="5040" w:hanging="360"/>
      </w:pPr>
      <w:rPr>
        <w:rFonts w:ascii="Symbol" w:hAnsi="Symbol" w:hint="default"/>
      </w:rPr>
    </w:lvl>
    <w:lvl w:ilvl="7" w:tplc="650AC01C">
      <w:start w:val="1"/>
      <w:numFmt w:val="bullet"/>
      <w:lvlText w:val="o"/>
      <w:lvlJc w:val="left"/>
      <w:pPr>
        <w:ind w:left="5760" w:hanging="360"/>
      </w:pPr>
      <w:rPr>
        <w:rFonts w:ascii="Courier New" w:hAnsi="Courier New" w:hint="default"/>
      </w:rPr>
    </w:lvl>
    <w:lvl w:ilvl="8" w:tplc="66B6DC70">
      <w:start w:val="1"/>
      <w:numFmt w:val="bullet"/>
      <w:lvlText w:val=""/>
      <w:lvlJc w:val="left"/>
      <w:pPr>
        <w:ind w:left="6480" w:hanging="360"/>
      </w:pPr>
      <w:rPr>
        <w:rFonts w:ascii="Wingdings" w:hAnsi="Wingdings" w:hint="default"/>
      </w:rPr>
    </w:lvl>
  </w:abstractNum>
  <w:abstractNum w:abstractNumId="30" w15:restartNumberingAfterBreak="0">
    <w:nsid w:val="4197772E"/>
    <w:multiLevelType w:val="hybridMultilevel"/>
    <w:tmpl w:val="BF48D7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44BD59F0"/>
    <w:multiLevelType w:val="multilevel"/>
    <w:tmpl w:val="B0E82A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5C1FF5"/>
    <w:multiLevelType w:val="hybridMultilevel"/>
    <w:tmpl w:val="4E72DAB0"/>
    <w:styleLink w:val="Hanging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54FFB1"/>
    <w:multiLevelType w:val="multilevel"/>
    <w:tmpl w:val="FFFFFFFF"/>
    <w:styleLink w:val="MyHeadings"/>
    <w:lvl w:ilvl="0">
      <w:start w:val="1"/>
      <w:numFmt w:val="bullet"/>
      <w:pStyle w:val="TableTextBullet"/>
      <w:lvlText w:val="•"/>
      <w:lvlJc w:val="left"/>
      <w:pPr>
        <w:ind w:left="765" w:hanging="198"/>
      </w:pPr>
      <w:rPr>
        <w:rFonts w:ascii="Calibri" w:hAnsi="Calibri" w:hint="default"/>
      </w:rPr>
    </w:lvl>
    <w:lvl w:ilvl="1">
      <w:start w:val="1"/>
      <w:numFmt w:val="bullet"/>
      <w:pStyle w:val="TableTextBullet2"/>
      <w:lvlText w:val="o"/>
      <w:lvlJc w:val="left"/>
      <w:pPr>
        <w:ind w:left="1208" w:hanging="360"/>
      </w:pPr>
      <w:rPr>
        <w:rFonts w:ascii="Courier New" w:hAnsi="Courier New" w:hint="default"/>
      </w:rPr>
    </w:lvl>
    <w:lvl w:ilvl="2">
      <w:start w:val="1"/>
      <w:numFmt w:val="bullet"/>
      <w:pStyle w:val="TableTextBullet3"/>
      <w:lvlText w:val=""/>
      <w:lvlJc w:val="left"/>
      <w:pPr>
        <w:ind w:left="1928" w:hanging="360"/>
      </w:pPr>
      <w:rPr>
        <w:rFonts w:ascii="Wingdings" w:hAnsi="Wingdings" w:hint="default"/>
      </w:rPr>
    </w:lvl>
    <w:lvl w:ilvl="3">
      <w:start w:val="1"/>
      <w:numFmt w:val="bullet"/>
      <w:lvlText w:val=""/>
      <w:lvlJc w:val="left"/>
      <w:pPr>
        <w:ind w:left="2648" w:hanging="360"/>
      </w:pPr>
      <w:rPr>
        <w:rFonts w:ascii="Symbol" w:hAnsi="Symbol" w:hint="default"/>
      </w:rPr>
    </w:lvl>
    <w:lvl w:ilvl="4">
      <w:start w:val="1"/>
      <w:numFmt w:val="bullet"/>
      <w:lvlText w:val="o"/>
      <w:lvlJc w:val="left"/>
      <w:pPr>
        <w:ind w:left="3368" w:hanging="360"/>
      </w:pPr>
      <w:rPr>
        <w:rFonts w:ascii="Courier New" w:hAnsi="Courier New" w:hint="default"/>
      </w:rPr>
    </w:lvl>
    <w:lvl w:ilvl="5">
      <w:start w:val="1"/>
      <w:numFmt w:val="bullet"/>
      <w:lvlText w:val=""/>
      <w:lvlJc w:val="left"/>
      <w:pPr>
        <w:ind w:left="4088" w:hanging="360"/>
      </w:pPr>
      <w:rPr>
        <w:rFonts w:ascii="Wingdings" w:hAnsi="Wingdings" w:hint="default"/>
      </w:rPr>
    </w:lvl>
    <w:lvl w:ilvl="6">
      <w:start w:val="1"/>
      <w:numFmt w:val="bullet"/>
      <w:lvlText w:val=""/>
      <w:lvlJc w:val="left"/>
      <w:pPr>
        <w:ind w:left="4808" w:hanging="360"/>
      </w:pPr>
      <w:rPr>
        <w:rFonts w:ascii="Symbol" w:hAnsi="Symbol" w:hint="default"/>
      </w:rPr>
    </w:lvl>
    <w:lvl w:ilvl="7">
      <w:start w:val="1"/>
      <w:numFmt w:val="bullet"/>
      <w:lvlText w:val="o"/>
      <w:lvlJc w:val="left"/>
      <w:pPr>
        <w:ind w:left="5528" w:hanging="360"/>
      </w:pPr>
      <w:rPr>
        <w:rFonts w:ascii="Courier New" w:hAnsi="Courier New" w:hint="default"/>
      </w:rPr>
    </w:lvl>
    <w:lvl w:ilvl="8">
      <w:start w:val="1"/>
      <w:numFmt w:val="bullet"/>
      <w:lvlText w:val=""/>
      <w:lvlJc w:val="left"/>
      <w:pPr>
        <w:ind w:left="6248" w:hanging="360"/>
      </w:pPr>
      <w:rPr>
        <w:rFonts w:ascii="Wingdings" w:hAnsi="Wingdings" w:hint="default"/>
      </w:rPr>
    </w:lvl>
  </w:abstractNum>
  <w:abstractNum w:abstractNumId="35" w15:restartNumberingAfterBreak="0">
    <w:nsid w:val="47723384"/>
    <w:multiLevelType w:val="hybridMultilevel"/>
    <w:tmpl w:val="0FEC50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C3BB432"/>
    <w:multiLevelType w:val="hybridMultilevel"/>
    <w:tmpl w:val="FFFFFFFF"/>
    <w:lvl w:ilvl="0" w:tplc="062064A0">
      <w:start w:val="1"/>
      <w:numFmt w:val="bullet"/>
      <w:lvlText w:val=""/>
      <w:lvlJc w:val="left"/>
      <w:pPr>
        <w:ind w:left="720" w:hanging="360"/>
      </w:pPr>
      <w:rPr>
        <w:rFonts w:ascii="Symbol" w:hAnsi="Symbol" w:hint="default"/>
      </w:rPr>
    </w:lvl>
    <w:lvl w:ilvl="1" w:tplc="CEE60782">
      <w:start w:val="1"/>
      <w:numFmt w:val="bullet"/>
      <w:lvlText w:val="o"/>
      <w:lvlJc w:val="left"/>
      <w:pPr>
        <w:ind w:left="1440" w:hanging="360"/>
      </w:pPr>
      <w:rPr>
        <w:rFonts w:ascii="Courier New" w:hAnsi="Courier New" w:hint="default"/>
      </w:rPr>
    </w:lvl>
    <w:lvl w:ilvl="2" w:tplc="79947E3A">
      <w:start w:val="1"/>
      <w:numFmt w:val="bullet"/>
      <w:lvlText w:val=""/>
      <w:lvlJc w:val="left"/>
      <w:pPr>
        <w:ind w:left="2160" w:hanging="360"/>
      </w:pPr>
      <w:rPr>
        <w:rFonts w:ascii="Wingdings" w:hAnsi="Wingdings" w:hint="default"/>
      </w:rPr>
    </w:lvl>
    <w:lvl w:ilvl="3" w:tplc="F782FAB4">
      <w:start w:val="1"/>
      <w:numFmt w:val="bullet"/>
      <w:lvlText w:val=""/>
      <w:lvlJc w:val="left"/>
      <w:pPr>
        <w:ind w:left="2880" w:hanging="360"/>
      </w:pPr>
      <w:rPr>
        <w:rFonts w:ascii="Symbol" w:hAnsi="Symbol" w:hint="default"/>
      </w:rPr>
    </w:lvl>
    <w:lvl w:ilvl="4" w:tplc="665681EA">
      <w:start w:val="1"/>
      <w:numFmt w:val="bullet"/>
      <w:lvlText w:val="o"/>
      <w:lvlJc w:val="left"/>
      <w:pPr>
        <w:ind w:left="3600" w:hanging="360"/>
      </w:pPr>
      <w:rPr>
        <w:rFonts w:ascii="Courier New" w:hAnsi="Courier New" w:hint="default"/>
      </w:rPr>
    </w:lvl>
    <w:lvl w:ilvl="5" w:tplc="6B503C28">
      <w:start w:val="1"/>
      <w:numFmt w:val="bullet"/>
      <w:lvlText w:val=""/>
      <w:lvlJc w:val="left"/>
      <w:pPr>
        <w:ind w:left="4320" w:hanging="360"/>
      </w:pPr>
      <w:rPr>
        <w:rFonts w:ascii="Wingdings" w:hAnsi="Wingdings" w:hint="default"/>
      </w:rPr>
    </w:lvl>
    <w:lvl w:ilvl="6" w:tplc="2C80B8E8">
      <w:start w:val="1"/>
      <w:numFmt w:val="bullet"/>
      <w:lvlText w:val=""/>
      <w:lvlJc w:val="left"/>
      <w:pPr>
        <w:ind w:left="5040" w:hanging="360"/>
      </w:pPr>
      <w:rPr>
        <w:rFonts w:ascii="Symbol" w:hAnsi="Symbol" w:hint="default"/>
      </w:rPr>
    </w:lvl>
    <w:lvl w:ilvl="7" w:tplc="4858B70C">
      <w:start w:val="1"/>
      <w:numFmt w:val="bullet"/>
      <w:lvlText w:val="o"/>
      <w:lvlJc w:val="left"/>
      <w:pPr>
        <w:ind w:left="5760" w:hanging="360"/>
      </w:pPr>
      <w:rPr>
        <w:rFonts w:ascii="Courier New" w:hAnsi="Courier New" w:hint="default"/>
      </w:rPr>
    </w:lvl>
    <w:lvl w:ilvl="8" w:tplc="CB260850">
      <w:start w:val="1"/>
      <w:numFmt w:val="bullet"/>
      <w:lvlText w:val=""/>
      <w:lvlJc w:val="left"/>
      <w:pPr>
        <w:ind w:left="6480" w:hanging="360"/>
      </w:pPr>
      <w:rPr>
        <w:rFonts w:ascii="Wingdings" w:hAnsi="Wingdings" w:hint="default"/>
      </w:rPr>
    </w:lvl>
  </w:abstractNum>
  <w:abstractNum w:abstractNumId="39" w15:restartNumberingAfterBreak="0">
    <w:nsid w:val="4CA75856"/>
    <w:multiLevelType w:val="multilevel"/>
    <w:tmpl w:val="5A6C4500"/>
    <w:name w:val="Table Bullets List"/>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0" w15:restartNumberingAfterBreak="0">
    <w:nsid w:val="4D8E756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2" w15:restartNumberingAfterBreak="0">
    <w:nsid w:val="52584CD8"/>
    <w:multiLevelType w:val="multilevel"/>
    <w:tmpl w:val="8E9C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5A55D03"/>
    <w:multiLevelType w:val="hybridMultilevel"/>
    <w:tmpl w:val="1B9ECA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7B0B1F"/>
    <w:multiLevelType w:val="hybridMultilevel"/>
    <w:tmpl w:val="FFFFFFFF"/>
    <w:lvl w:ilvl="0" w:tplc="82D0D6D6">
      <w:start w:val="1"/>
      <w:numFmt w:val="bullet"/>
      <w:lvlText w:val="o"/>
      <w:lvlJc w:val="left"/>
      <w:pPr>
        <w:ind w:left="1080" w:hanging="360"/>
      </w:pPr>
      <w:rPr>
        <w:rFonts w:ascii="Courier New" w:hAnsi="Courier New" w:hint="default"/>
      </w:rPr>
    </w:lvl>
    <w:lvl w:ilvl="1" w:tplc="806068FA">
      <w:start w:val="1"/>
      <w:numFmt w:val="bullet"/>
      <w:lvlText w:val="o"/>
      <w:lvlJc w:val="left"/>
      <w:pPr>
        <w:ind w:left="1800" w:hanging="360"/>
      </w:pPr>
      <w:rPr>
        <w:rFonts w:ascii="Courier New" w:hAnsi="Courier New" w:hint="default"/>
      </w:rPr>
    </w:lvl>
    <w:lvl w:ilvl="2" w:tplc="D8DE730C">
      <w:start w:val="1"/>
      <w:numFmt w:val="bullet"/>
      <w:lvlText w:val=""/>
      <w:lvlJc w:val="left"/>
      <w:pPr>
        <w:ind w:left="2520" w:hanging="360"/>
      </w:pPr>
      <w:rPr>
        <w:rFonts w:ascii="Wingdings" w:hAnsi="Wingdings" w:hint="default"/>
      </w:rPr>
    </w:lvl>
    <w:lvl w:ilvl="3" w:tplc="250800FE">
      <w:start w:val="1"/>
      <w:numFmt w:val="bullet"/>
      <w:lvlText w:val=""/>
      <w:lvlJc w:val="left"/>
      <w:pPr>
        <w:ind w:left="3240" w:hanging="360"/>
      </w:pPr>
      <w:rPr>
        <w:rFonts w:ascii="Symbol" w:hAnsi="Symbol" w:hint="default"/>
      </w:rPr>
    </w:lvl>
    <w:lvl w:ilvl="4" w:tplc="4DA417A8">
      <w:start w:val="1"/>
      <w:numFmt w:val="bullet"/>
      <w:lvlText w:val="o"/>
      <w:lvlJc w:val="left"/>
      <w:pPr>
        <w:ind w:left="3960" w:hanging="360"/>
      </w:pPr>
      <w:rPr>
        <w:rFonts w:ascii="Courier New" w:hAnsi="Courier New" w:hint="default"/>
      </w:rPr>
    </w:lvl>
    <w:lvl w:ilvl="5" w:tplc="0CD0D96A">
      <w:start w:val="1"/>
      <w:numFmt w:val="bullet"/>
      <w:lvlText w:val=""/>
      <w:lvlJc w:val="left"/>
      <w:pPr>
        <w:ind w:left="4680" w:hanging="360"/>
      </w:pPr>
      <w:rPr>
        <w:rFonts w:ascii="Wingdings" w:hAnsi="Wingdings" w:hint="default"/>
      </w:rPr>
    </w:lvl>
    <w:lvl w:ilvl="6" w:tplc="3E549F44">
      <w:start w:val="1"/>
      <w:numFmt w:val="bullet"/>
      <w:lvlText w:val=""/>
      <w:lvlJc w:val="left"/>
      <w:pPr>
        <w:ind w:left="5400" w:hanging="360"/>
      </w:pPr>
      <w:rPr>
        <w:rFonts w:ascii="Symbol" w:hAnsi="Symbol" w:hint="default"/>
      </w:rPr>
    </w:lvl>
    <w:lvl w:ilvl="7" w:tplc="60E0FE76">
      <w:start w:val="1"/>
      <w:numFmt w:val="bullet"/>
      <w:lvlText w:val="o"/>
      <w:lvlJc w:val="left"/>
      <w:pPr>
        <w:ind w:left="6120" w:hanging="360"/>
      </w:pPr>
      <w:rPr>
        <w:rFonts w:ascii="Courier New" w:hAnsi="Courier New" w:hint="default"/>
      </w:rPr>
    </w:lvl>
    <w:lvl w:ilvl="8" w:tplc="8A186334">
      <w:start w:val="1"/>
      <w:numFmt w:val="bullet"/>
      <w:lvlText w:val=""/>
      <w:lvlJc w:val="left"/>
      <w:pPr>
        <w:ind w:left="6840" w:hanging="360"/>
      </w:pPr>
      <w:rPr>
        <w:rFonts w:ascii="Wingdings" w:hAnsi="Wingdings" w:hint="default"/>
      </w:rPr>
    </w:lvl>
  </w:abstractNum>
  <w:abstractNum w:abstractNumId="46" w15:restartNumberingAfterBreak="0">
    <w:nsid w:val="58CF4974"/>
    <w:multiLevelType w:val="multilevel"/>
    <w:tmpl w:val="644E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5ACB6F5A"/>
    <w:multiLevelType w:val="hybridMultilevel"/>
    <w:tmpl w:val="A32C52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3" w15:restartNumberingAfterBreak="0">
    <w:nsid w:val="5DC93924"/>
    <w:multiLevelType w:val="multilevel"/>
    <w:tmpl w:val="D8DC2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7" w15:restartNumberingAfterBreak="0">
    <w:nsid w:val="67766BB0"/>
    <w:multiLevelType w:val="multilevel"/>
    <w:tmpl w:val="2B62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CC2154E"/>
    <w:multiLevelType w:val="hybridMultilevel"/>
    <w:tmpl w:val="FFFFFFFF"/>
    <w:lvl w:ilvl="0" w:tplc="369C5E2C">
      <w:start w:val="1"/>
      <w:numFmt w:val="bullet"/>
      <w:lvlText w:val="-"/>
      <w:lvlJc w:val="left"/>
      <w:pPr>
        <w:ind w:left="720" w:hanging="360"/>
      </w:pPr>
      <w:rPr>
        <w:rFonts w:ascii="Aptos" w:hAnsi="Aptos" w:hint="default"/>
      </w:rPr>
    </w:lvl>
    <w:lvl w:ilvl="1" w:tplc="2A986C62">
      <w:start w:val="1"/>
      <w:numFmt w:val="bullet"/>
      <w:lvlText w:val="o"/>
      <w:lvlJc w:val="left"/>
      <w:pPr>
        <w:ind w:left="1440" w:hanging="360"/>
      </w:pPr>
      <w:rPr>
        <w:rFonts w:ascii="Courier New" w:hAnsi="Courier New" w:hint="default"/>
      </w:rPr>
    </w:lvl>
    <w:lvl w:ilvl="2" w:tplc="7E2013E2">
      <w:start w:val="1"/>
      <w:numFmt w:val="bullet"/>
      <w:lvlText w:val=""/>
      <w:lvlJc w:val="left"/>
      <w:pPr>
        <w:ind w:left="2160" w:hanging="360"/>
      </w:pPr>
      <w:rPr>
        <w:rFonts w:ascii="Wingdings" w:hAnsi="Wingdings" w:hint="default"/>
      </w:rPr>
    </w:lvl>
    <w:lvl w:ilvl="3" w:tplc="47EC8F86">
      <w:start w:val="1"/>
      <w:numFmt w:val="bullet"/>
      <w:lvlText w:val=""/>
      <w:lvlJc w:val="left"/>
      <w:pPr>
        <w:ind w:left="2880" w:hanging="360"/>
      </w:pPr>
      <w:rPr>
        <w:rFonts w:ascii="Symbol" w:hAnsi="Symbol" w:hint="default"/>
      </w:rPr>
    </w:lvl>
    <w:lvl w:ilvl="4" w:tplc="6D3CFE2E">
      <w:start w:val="1"/>
      <w:numFmt w:val="bullet"/>
      <w:lvlText w:val="o"/>
      <w:lvlJc w:val="left"/>
      <w:pPr>
        <w:ind w:left="3600" w:hanging="360"/>
      </w:pPr>
      <w:rPr>
        <w:rFonts w:ascii="Courier New" w:hAnsi="Courier New" w:hint="default"/>
      </w:rPr>
    </w:lvl>
    <w:lvl w:ilvl="5" w:tplc="F5243198">
      <w:start w:val="1"/>
      <w:numFmt w:val="bullet"/>
      <w:lvlText w:val=""/>
      <w:lvlJc w:val="left"/>
      <w:pPr>
        <w:ind w:left="4320" w:hanging="360"/>
      </w:pPr>
      <w:rPr>
        <w:rFonts w:ascii="Wingdings" w:hAnsi="Wingdings" w:hint="default"/>
      </w:rPr>
    </w:lvl>
    <w:lvl w:ilvl="6" w:tplc="E7704D56">
      <w:start w:val="1"/>
      <w:numFmt w:val="bullet"/>
      <w:lvlText w:val=""/>
      <w:lvlJc w:val="left"/>
      <w:pPr>
        <w:ind w:left="5040" w:hanging="360"/>
      </w:pPr>
      <w:rPr>
        <w:rFonts w:ascii="Symbol" w:hAnsi="Symbol" w:hint="default"/>
      </w:rPr>
    </w:lvl>
    <w:lvl w:ilvl="7" w:tplc="65E0D69A">
      <w:start w:val="1"/>
      <w:numFmt w:val="bullet"/>
      <w:lvlText w:val="o"/>
      <w:lvlJc w:val="left"/>
      <w:pPr>
        <w:ind w:left="5760" w:hanging="360"/>
      </w:pPr>
      <w:rPr>
        <w:rFonts w:ascii="Courier New" w:hAnsi="Courier New" w:hint="default"/>
      </w:rPr>
    </w:lvl>
    <w:lvl w:ilvl="8" w:tplc="608AE72E">
      <w:start w:val="1"/>
      <w:numFmt w:val="bullet"/>
      <w:lvlText w:val=""/>
      <w:lvlJc w:val="left"/>
      <w:pPr>
        <w:ind w:left="6480" w:hanging="360"/>
      </w:pPr>
      <w:rPr>
        <w:rFonts w:ascii="Wingdings" w:hAnsi="Wingdings" w:hint="default"/>
      </w:rPr>
    </w:lvl>
  </w:abstractNum>
  <w:abstractNum w:abstractNumId="59" w15:restartNumberingAfterBreak="0">
    <w:nsid w:val="6F613CE3"/>
    <w:multiLevelType w:val="hybridMultilevel"/>
    <w:tmpl w:val="1480BF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962674"/>
    <w:multiLevelType w:val="hybridMultilevel"/>
    <w:tmpl w:val="CFBE60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0250B03"/>
    <w:multiLevelType w:val="multilevel"/>
    <w:tmpl w:val="F3EA2326"/>
    <w:name w:val="DEPIQuoteBullet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2" w15:restartNumberingAfterBreak="0">
    <w:nsid w:val="707924BD"/>
    <w:multiLevelType w:val="multilevel"/>
    <w:tmpl w:val="FFFFFFFF"/>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731C481C"/>
    <w:multiLevelType w:val="hybridMultilevel"/>
    <w:tmpl w:val="2E32BC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5" w15:restartNumberingAfterBreak="0">
    <w:nsid w:val="75911D96"/>
    <w:multiLevelType w:val="multilevel"/>
    <w:tmpl w:val="956E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7" w15:restartNumberingAfterBreak="0">
    <w:nsid w:val="765C7146"/>
    <w:multiLevelType w:val="hybridMultilevel"/>
    <w:tmpl w:val="DB46C6D2"/>
    <w:lvl w:ilvl="0" w:tplc="953C9328">
      <w:start w:val="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6C70858"/>
    <w:multiLevelType w:val="multilevel"/>
    <w:tmpl w:val="A126D92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9" w15:restartNumberingAfterBreak="0">
    <w:nsid w:val="77914EAB"/>
    <w:multiLevelType w:val="multilevel"/>
    <w:tmpl w:val="6FAE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D284207"/>
    <w:multiLevelType w:val="multilevel"/>
    <w:tmpl w:val="5BB6BD42"/>
    <w:name w:val="Lst_HighlightBullets"/>
    <w:styleLink w:val="Heading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2" w15:restartNumberingAfterBreak="0">
    <w:nsid w:val="7EA30E99"/>
    <w:multiLevelType w:val="hybridMultilevel"/>
    <w:tmpl w:val="5622BD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AA2495"/>
    <w:multiLevelType w:val="multilevel"/>
    <w:tmpl w:val="3F34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FBB9FC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70411264">
    <w:abstractNumId w:val="52"/>
  </w:num>
  <w:num w:numId="2" w16cid:durableId="1308436166">
    <w:abstractNumId w:val="36"/>
  </w:num>
  <w:num w:numId="3" w16cid:durableId="1673139647">
    <w:abstractNumId w:val="22"/>
  </w:num>
  <w:num w:numId="4" w16cid:durableId="1742215375">
    <w:abstractNumId w:val="70"/>
  </w:num>
  <w:num w:numId="5" w16cid:durableId="1703242017">
    <w:abstractNumId w:val="32"/>
  </w:num>
  <w:num w:numId="6" w16cid:durableId="1784112257">
    <w:abstractNumId w:val="0"/>
  </w:num>
  <w:num w:numId="7" w16cid:durableId="468325868">
    <w:abstractNumId w:val="33"/>
  </w:num>
  <w:num w:numId="8" w16cid:durableId="1916285022">
    <w:abstractNumId w:val="34"/>
  </w:num>
  <w:num w:numId="9" w16cid:durableId="1571161102">
    <w:abstractNumId w:val="69"/>
  </w:num>
  <w:num w:numId="10" w16cid:durableId="887372704">
    <w:abstractNumId w:val="53"/>
  </w:num>
  <w:num w:numId="11" w16cid:durableId="1330255578">
    <w:abstractNumId w:val="15"/>
  </w:num>
  <w:num w:numId="12" w16cid:durableId="1177961941">
    <w:abstractNumId w:val="46"/>
  </w:num>
  <w:num w:numId="13" w16cid:durableId="1466388256">
    <w:abstractNumId w:val="12"/>
  </w:num>
  <w:num w:numId="14" w16cid:durableId="1358848001">
    <w:abstractNumId w:val="20"/>
  </w:num>
  <w:num w:numId="15" w16cid:durableId="1083532099">
    <w:abstractNumId w:val="57"/>
  </w:num>
  <w:num w:numId="16" w16cid:durableId="76218860">
    <w:abstractNumId w:val="10"/>
  </w:num>
  <w:num w:numId="17" w16cid:durableId="1981884406">
    <w:abstractNumId w:val="68"/>
  </w:num>
  <w:num w:numId="18" w16cid:durableId="340931739">
    <w:abstractNumId w:val="44"/>
  </w:num>
  <w:num w:numId="19" w16cid:durableId="134640708">
    <w:abstractNumId w:val="73"/>
  </w:num>
  <w:num w:numId="20" w16cid:durableId="857736786">
    <w:abstractNumId w:val="65"/>
  </w:num>
  <w:num w:numId="21" w16cid:durableId="1348364047">
    <w:abstractNumId w:val="23"/>
  </w:num>
  <w:num w:numId="22" w16cid:durableId="362823664">
    <w:abstractNumId w:val="42"/>
  </w:num>
  <w:num w:numId="23" w16cid:durableId="1966692554">
    <w:abstractNumId w:val="5"/>
  </w:num>
  <w:num w:numId="24" w16cid:durableId="1629046795">
    <w:abstractNumId w:val="1"/>
  </w:num>
  <w:num w:numId="25" w16cid:durableId="86969784">
    <w:abstractNumId w:val="11"/>
  </w:num>
  <w:num w:numId="26" w16cid:durableId="1549685316">
    <w:abstractNumId w:val="3"/>
  </w:num>
  <w:num w:numId="27" w16cid:durableId="370542058">
    <w:abstractNumId w:val="19"/>
  </w:num>
  <w:num w:numId="28" w16cid:durableId="223640767">
    <w:abstractNumId w:val="72"/>
  </w:num>
  <w:num w:numId="29" w16cid:durableId="1000431678">
    <w:abstractNumId w:val="60"/>
  </w:num>
  <w:num w:numId="30" w16cid:durableId="810903366">
    <w:abstractNumId w:val="16"/>
  </w:num>
  <w:num w:numId="31" w16cid:durableId="1437408120">
    <w:abstractNumId w:val="59"/>
  </w:num>
  <w:num w:numId="32" w16cid:durableId="201525094">
    <w:abstractNumId w:val="63"/>
  </w:num>
  <w:num w:numId="33" w16cid:durableId="1957449404">
    <w:abstractNumId w:val="49"/>
  </w:num>
  <w:num w:numId="34" w16cid:durableId="537200627">
    <w:abstractNumId w:val="62"/>
  </w:num>
  <w:num w:numId="35" w16cid:durableId="1614243337">
    <w:abstractNumId w:val="74"/>
  </w:num>
  <w:num w:numId="36" w16cid:durableId="989597809">
    <w:abstractNumId w:val="40"/>
  </w:num>
  <w:num w:numId="37" w16cid:durableId="753939285">
    <w:abstractNumId w:val="45"/>
  </w:num>
  <w:num w:numId="38" w16cid:durableId="398862816">
    <w:abstractNumId w:val="38"/>
  </w:num>
  <w:num w:numId="39" w16cid:durableId="1140683745">
    <w:abstractNumId w:val="7"/>
  </w:num>
  <w:num w:numId="40" w16cid:durableId="1523209070">
    <w:abstractNumId w:val="30"/>
  </w:num>
  <w:num w:numId="41" w16cid:durableId="1217620803">
    <w:abstractNumId w:val="35"/>
  </w:num>
  <w:num w:numId="42" w16cid:durableId="657002974">
    <w:abstractNumId w:val="17"/>
  </w:num>
  <w:num w:numId="43" w16cid:durableId="12150089">
    <w:abstractNumId w:val="29"/>
  </w:num>
  <w:num w:numId="44" w16cid:durableId="1722093492">
    <w:abstractNumId w:val="58"/>
  </w:num>
  <w:num w:numId="45" w16cid:durableId="563837324">
    <w:abstractNumId w:val="67"/>
  </w:num>
  <w:num w:numId="46" w16cid:durableId="197309434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In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C70110"/>
    <w:rsid w:val="000000D6"/>
    <w:rsid w:val="00000194"/>
    <w:rsid w:val="00000202"/>
    <w:rsid w:val="0000026A"/>
    <w:rsid w:val="000003CC"/>
    <w:rsid w:val="00000812"/>
    <w:rsid w:val="00000901"/>
    <w:rsid w:val="000009C6"/>
    <w:rsid w:val="00000BCD"/>
    <w:rsid w:val="00000CFE"/>
    <w:rsid w:val="00000DDA"/>
    <w:rsid w:val="00001091"/>
    <w:rsid w:val="000014FE"/>
    <w:rsid w:val="0000163A"/>
    <w:rsid w:val="00001676"/>
    <w:rsid w:val="00001D81"/>
    <w:rsid w:val="00001DDC"/>
    <w:rsid w:val="00001DED"/>
    <w:rsid w:val="00001FDA"/>
    <w:rsid w:val="0000201C"/>
    <w:rsid w:val="000020EC"/>
    <w:rsid w:val="0000226C"/>
    <w:rsid w:val="0000245D"/>
    <w:rsid w:val="00002666"/>
    <w:rsid w:val="00002691"/>
    <w:rsid w:val="00002CF4"/>
    <w:rsid w:val="00002E41"/>
    <w:rsid w:val="0000300D"/>
    <w:rsid w:val="00003260"/>
    <w:rsid w:val="00003273"/>
    <w:rsid w:val="000033F6"/>
    <w:rsid w:val="00003447"/>
    <w:rsid w:val="000034CC"/>
    <w:rsid w:val="000035F6"/>
    <w:rsid w:val="00003661"/>
    <w:rsid w:val="00003715"/>
    <w:rsid w:val="0000398B"/>
    <w:rsid w:val="00003C02"/>
    <w:rsid w:val="0000400D"/>
    <w:rsid w:val="00004102"/>
    <w:rsid w:val="0000423C"/>
    <w:rsid w:val="00004327"/>
    <w:rsid w:val="0000444C"/>
    <w:rsid w:val="00004696"/>
    <w:rsid w:val="00004810"/>
    <w:rsid w:val="00004915"/>
    <w:rsid w:val="0000495A"/>
    <w:rsid w:val="00004A68"/>
    <w:rsid w:val="00004BE4"/>
    <w:rsid w:val="00004EEE"/>
    <w:rsid w:val="00004FCC"/>
    <w:rsid w:val="00005129"/>
    <w:rsid w:val="00005165"/>
    <w:rsid w:val="00005177"/>
    <w:rsid w:val="0000519C"/>
    <w:rsid w:val="00005584"/>
    <w:rsid w:val="0000579D"/>
    <w:rsid w:val="000057B5"/>
    <w:rsid w:val="000058A9"/>
    <w:rsid w:val="0000590D"/>
    <w:rsid w:val="00005CCD"/>
    <w:rsid w:val="00005CE1"/>
    <w:rsid w:val="00005F73"/>
    <w:rsid w:val="00006432"/>
    <w:rsid w:val="000064B1"/>
    <w:rsid w:val="000064CE"/>
    <w:rsid w:val="000065C5"/>
    <w:rsid w:val="00006692"/>
    <w:rsid w:val="00006884"/>
    <w:rsid w:val="000068CA"/>
    <w:rsid w:val="0000690E"/>
    <w:rsid w:val="00006A51"/>
    <w:rsid w:val="00006C05"/>
    <w:rsid w:val="00006E9A"/>
    <w:rsid w:val="00006FB1"/>
    <w:rsid w:val="00007029"/>
    <w:rsid w:val="00007151"/>
    <w:rsid w:val="00007199"/>
    <w:rsid w:val="0000719C"/>
    <w:rsid w:val="000071E9"/>
    <w:rsid w:val="0000736B"/>
    <w:rsid w:val="000075DB"/>
    <w:rsid w:val="00007A11"/>
    <w:rsid w:val="00007A39"/>
    <w:rsid w:val="00007C42"/>
    <w:rsid w:val="00007EC0"/>
    <w:rsid w:val="0001014E"/>
    <w:rsid w:val="0001022F"/>
    <w:rsid w:val="00010245"/>
    <w:rsid w:val="000102FC"/>
    <w:rsid w:val="000105A9"/>
    <w:rsid w:val="000106D3"/>
    <w:rsid w:val="000106F0"/>
    <w:rsid w:val="00010839"/>
    <w:rsid w:val="0001088C"/>
    <w:rsid w:val="000108C1"/>
    <w:rsid w:val="000108DA"/>
    <w:rsid w:val="00010907"/>
    <w:rsid w:val="00010A4B"/>
    <w:rsid w:val="00010E58"/>
    <w:rsid w:val="00011011"/>
    <w:rsid w:val="000112BF"/>
    <w:rsid w:val="0001137E"/>
    <w:rsid w:val="000115AD"/>
    <w:rsid w:val="000116E2"/>
    <w:rsid w:val="00011859"/>
    <w:rsid w:val="00011B35"/>
    <w:rsid w:val="00011BD3"/>
    <w:rsid w:val="00011BF6"/>
    <w:rsid w:val="00011C29"/>
    <w:rsid w:val="00011D65"/>
    <w:rsid w:val="00011EBF"/>
    <w:rsid w:val="00011F45"/>
    <w:rsid w:val="00011F46"/>
    <w:rsid w:val="000120A7"/>
    <w:rsid w:val="0001216C"/>
    <w:rsid w:val="000123E3"/>
    <w:rsid w:val="000125A5"/>
    <w:rsid w:val="000128AB"/>
    <w:rsid w:val="0001294B"/>
    <w:rsid w:val="00012BCD"/>
    <w:rsid w:val="00012C6A"/>
    <w:rsid w:val="00012D6E"/>
    <w:rsid w:val="00012EAF"/>
    <w:rsid w:val="00012FA7"/>
    <w:rsid w:val="00012FAF"/>
    <w:rsid w:val="00012FC7"/>
    <w:rsid w:val="0001307F"/>
    <w:rsid w:val="00013173"/>
    <w:rsid w:val="00013317"/>
    <w:rsid w:val="000133B3"/>
    <w:rsid w:val="00013661"/>
    <w:rsid w:val="00013847"/>
    <w:rsid w:val="00013946"/>
    <w:rsid w:val="000139E2"/>
    <w:rsid w:val="000139F9"/>
    <w:rsid w:val="00013B9C"/>
    <w:rsid w:val="00013BBC"/>
    <w:rsid w:val="00013C91"/>
    <w:rsid w:val="0001410E"/>
    <w:rsid w:val="000141E5"/>
    <w:rsid w:val="00014227"/>
    <w:rsid w:val="000147D8"/>
    <w:rsid w:val="00014808"/>
    <w:rsid w:val="000148B3"/>
    <w:rsid w:val="000148F3"/>
    <w:rsid w:val="00014A0B"/>
    <w:rsid w:val="00014AD2"/>
    <w:rsid w:val="00014AF8"/>
    <w:rsid w:val="00014DBD"/>
    <w:rsid w:val="00014DD5"/>
    <w:rsid w:val="000152AC"/>
    <w:rsid w:val="00015318"/>
    <w:rsid w:val="00015655"/>
    <w:rsid w:val="000156FE"/>
    <w:rsid w:val="0001574C"/>
    <w:rsid w:val="000157C3"/>
    <w:rsid w:val="0001596F"/>
    <w:rsid w:val="00015FE9"/>
    <w:rsid w:val="000160DB"/>
    <w:rsid w:val="00016277"/>
    <w:rsid w:val="0001645A"/>
    <w:rsid w:val="00016733"/>
    <w:rsid w:val="000167D6"/>
    <w:rsid w:val="00016852"/>
    <w:rsid w:val="00016927"/>
    <w:rsid w:val="0001698F"/>
    <w:rsid w:val="00016CB2"/>
    <w:rsid w:val="00016EA1"/>
    <w:rsid w:val="00016F11"/>
    <w:rsid w:val="00016F33"/>
    <w:rsid w:val="000172D1"/>
    <w:rsid w:val="00017306"/>
    <w:rsid w:val="00017361"/>
    <w:rsid w:val="000177BD"/>
    <w:rsid w:val="000178DD"/>
    <w:rsid w:val="00017A37"/>
    <w:rsid w:val="00017B2F"/>
    <w:rsid w:val="00017B7C"/>
    <w:rsid w:val="00017BA4"/>
    <w:rsid w:val="00017E78"/>
    <w:rsid w:val="00017FD5"/>
    <w:rsid w:val="00017FF0"/>
    <w:rsid w:val="000200A9"/>
    <w:rsid w:val="000200B7"/>
    <w:rsid w:val="000200E8"/>
    <w:rsid w:val="000200F9"/>
    <w:rsid w:val="00020166"/>
    <w:rsid w:val="000201B8"/>
    <w:rsid w:val="0002034F"/>
    <w:rsid w:val="00020368"/>
    <w:rsid w:val="000203CE"/>
    <w:rsid w:val="00020423"/>
    <w:rsid w:val="00020425"/>
    <w:rsid w:val="0002048A"/>
    <w:rsid w:val="000204FC"/>
    <w:rsid w:val="00020A83"/>
    <w:rsid w:val="00020B53"/>
    <w:rsid w:val="00020B8E"/>
    <w:rsid w:val="00020CA8"/>
    <w:rsid w:val="00020D21"/>
    <w:rsid w:val="00020D41"/>
    <w:rsid w:val="0002155D"/>
    <w:rsid w:val="000215B0"/>
    <w:rsid w:val="00021A2F"/>
    <w:rsid w:val="00021A49"/>
    <w:rsid w:val="000222CF"/>
    <w:rsid w:val="00022439"/>
    <w:rsid w:val="000224D6"/>
    <w:rsid w:val="00022613"/>
    <w:rsid w:val="000229F4"/>
    <w:rsid w:val="00022A43"/>
    <w:rsid w:val="00022B7D"/>
    <w:rsid w:val="00022D63"/>
    <w:rsid w:val="00022F0B"/>
    <w:rsid w:val="00022FC9"/>
    <w:rsid w:val="0002313E"/>
    <w:rsid w:val="00023169"/>
    <w:rsid w:val="000231E6"/>
    <w:rsid w:val="00023374"/>
    <w:rsid w:val="00023474"/>
    <w:rsid w:val="00023582"/>
    <w:rsid w:val="00023619"/>
    <w:rsid w:val="00023830"/>
    <w:rsid w:val="00023A0A"/>
    <w:rsid w:val="00023B15"/>
    <w:rsid w:val="00023CCA"/>
    <w:rsid w:val="00023F66"/>
    <w:rsid w:val="00023F9C"/>
    <w:rsid w:val="000241EB"/>
    <w:rsid w:val="0002424F"/>
    <w:rsid w:val="00024292"/>
    <w:rsid w:val="000242B1"/>
    <w:rsid w:val="00024CF9"/>
    <w:rsid w:val="00024DE5"/>
    <w:rsid w:val="00024F9A"/>
    <w:rsid w:val="000253AF"/>
    <w:rsid w:val="0002554A"/>
    <w:rsid w:val="00025648"/>
    <w:rsid w:val="0002585C"/>
    <w:rsid w:val="0002586C"/>
    <w:rsid w:val="00025B5C"/>
    <w:rsid w:val="00025CEA"/>
    <w:rsid w:val="00025F17"/>
    <w:rsid w:val="000261C2"/>
    <w:rsid w:val="000262FD"/>
    <w:rsid w:val="00026394"/>
    <w:rsid w:val="000263BA"/>
    <w:rsid w:val="000263F6"/>
    <w:rsid w:val="00026458"/>
    <w:rsid w:val="0002654D"/>
    <w:rsid w:val="000265EA"/>
    <w:rsid w:val="000267A8"/>
    <w:rsid w:val="000267E1"/>
    <w:rsid w:val="00026A98"/>
    <w:rsid w:val="00026B23"/>
    <w:rsid w:val="00026CFB"/>
    <w:rsid w:val="00026DA1"/>
    <w:rsid w:val="00026DC2"/>
    <w:rsid w:val="00026E23"/>
    <w:rsid w:val="00026F6C"/>
    <w:rsid w:val="00026F75"/>
    <w:rsid w:val="000270E2"/>
    <w:rsid w:val="00027100"/>
    <w:rsid w:val="000272CC"/>
    <w:rsid w:val="0002730D"/>
    <w:rsid w:val="000273C5"/>
    <w:rsid w:val="000275FC"/>
    <w:rsid w:val="0002784E"/>
    <w:rsid w:val="000278EE"/>
    <w:rsid w:val="00027AB0"/>
    <w:rsid w:val="00027B96"/>
    <w:rsid w:val="00027DAF"/>
    <w:rsid w:val="00027DD6"/>
    <w:rsid w:val="00027DDE"/>
    <w:rsid w:val="00027E76"/>
    <w:rsid w:val="00030105"/>
    <w:rsid w:val="00030160"/>
    <w:rsid w:val="000301A5"/>
    <w:rsid w:val="000303A3"/>
    <w:rsid w:val="000303C6"/>
    <w:rsid w:val="000306C1"/>
    <w:rsid w:val="00030776"/>
    <w:rsid w:val="0003095D"/>
    <w:rsid w:val="0003096E"/>
    <w:rsid w:val="000309F6"/>
    <w:rsid w:val="00030A38"/>
    <w:rsid w:val="00030A48"/>
    <w:rsid w:val="00030CD4"/>
    <w:rsid w:val="00031201"/>
    <w:rsid w:val="000315A6"/>
    <w:rsid w:val="0003160B"/>
    <w:rsid w:val="000317EE"/>
    <w:rsid w:val="000319D1"/>
    <w:rsid w:val="00031ACD"/>
    <w:rsid w:val="00031B89"/>
    <w:rsid w:val="00031BA2"/>
    <w:rsid w:val="00031D06"/>
    <w:rsid w:val="00031D38"/>
    <w:rsid w:val="00031D66"/>
    <w:rsid w:val="00031DC9"/>
    <w:rsid w:val="00031E19"/>
    <w:rsid w:val="000320CC"/>
    <w:rsid w:val="00032A0F"/>
    <w:rsid w:val="00032BCB"/>
    <w:rsid w:val="00032D2B"/>
    <w:rsid w:val="00032F54"/>
    <w:rsid w:val="0003300C"/>
    <w:rsid w:val="00033032"/>
    <w:rsid w:val="000331AA"/>
    <w:rsid w:val="00033251"/>
    <w:rsid w:val="000332EC"/>
    <w:rsid w:val="000335C3"/>
    <w:rsid w:val="000337A3"/>
    <w:rsid w:val="00033B66"/>
    <w:rsid w:val="00033BAB"/>
    <w:rsid w:val="00033FAA"/>
    <w:rsid w:val="00034046"/>
    <w:rsid w:val="000341D6"/>
    <w:rsid w:val="00034371"/>
    <w:rsid w:val="000343D3"/>
    <w:rsid w:val="000346D1"/>
    <w:rsid w:val="000347A1"/>
    <w:rsid w:val="00034B2A"/>
    <w:rsid w:val="00034E7A"/>
    <w:rsid w:val="00034EB8"/>
    <w:rsid w:val="000352A6"/>
    <w:rsid w:val="0003541A"/>
    <w:rsid w:val="000355CE"/>
    <w:rsid w:val="0003565D"/>
    <w:rsid w:val="0003572C"/>
    <w:rsid w:val="00035738"/>
    <w:rsid w:val="00035C31"/>
    <w:rsid w:val="00035D23"/>
    <w:rsid w:val="00035D73"/>
    <w:rsid w:val="00035DE4"/>
    <w:rsid w:val="00035F55"/>
    <w:rsid w:val="00035FF0"/>
    <w:rsid w:val="00036064"/>
    <w:rsid w:val="000360F2"/>
    <w:rsid w:val="0003655D"/>
    <w:rsid w:val="000366C3"/>
    <w:rsid w:val="00036868"/>
    <w:rsid w:val="000369FD"/>
    <w:rsid w:val="00036A16"/>
    <w:rsid w:val="00036C66"/>
    <w:rsid w:val="00036D2E"/>
    <w:rsid w:val="00036D45"/>
    <w:rsid w:val="00036FE7"/>
    <w:rsid w:val="00037321"/>
    <w:rsid w:val="000374E9"/>
    <w:rsid w:val="000376E9"/>
    <w:rsid w:val="00037830"/>
    <w:rsid w:val="00037AD6"/>
    <w:rsid w:val="00037B37"/>
    <w:rsid w:val="00037C38"/>
    <w:rsid w:val="00037DC4"/>
    <w:rsid w:val="00037F96"/>
    <w:rsid w:val="00040445"/>
    <w:rsid w:val="000408B7"/>
    <w:rsid w:val="0004091B"/>
    <w:rsid w:val="00040964"/>
    <w:rsid w:val="00040A44"/>
    <w:rsid w:val="00040B50"/>
    <w:rsid w:val="00040E37"/>
    <w:rsid w:val="00040E43"/>
    <w:rsid w:val="00040E63"/>
    <w:rsid w:val="00040EB4"/>
    <w:rsid w:val="00040F9F"/>
    <w:rsid w:val="00041058"/>
    <w:rsid w:val="00041100"/>
    <w:rsid w:val="000411A2"/>
    <w:rsid w:val="00041378"/>
    <w:rsid w:val="0004160D"/>
    <w:rsid w:val="00041613"/>
    <w:rsid w:val="00041629"/>
    <w:rsid w:val="00041B06"/>
    <w:rsid w:val="00041BB6"/>
    <w:rsid w:val="00041D45"/>
    <w:rsid w:val="00041DB4"/>
    <w:rsid w:val="00041E16"/>
    <w:rsid w:val="00042089"/>
    <w:rsid w:val="0004255D"/>
    <w:rsid w:val="000425B7"/>
    <w:rsid w:val="00042903"/>
    <w:rsid w:val="00042EC4"/>
    <w:rsid w:val="00043052"/>
    <w:rsid w:val="000430F1"/>
    <w:rsid w:val="00043443"/>
    <w:rsid w:val="0004389C"/>
    <w:rsid w:val="0004396F"/>
    <w:rsid w:val="00043AC3"/>
    <w:rsid w:val="00043BC5"/>
    <w:rsid w:val="00043F27"/>
    <w:rsid w:val="00043FEB"/>
    <w:rsid w:val="00044050"/>
    <w:rsid w:val="00044330"/>
    <w:rsid w:val="00044607"/>
    <w:rsid w:val="000449D3"/>
    <w:rsid w:val="00044A5B"/>
    <w:rsid w:val="00044A8A"/>
    <w:rsid w:val="00044E5B"/>
    <w:rsid w:val="00045174"/>
    <w:rsid w:val="00045356"/>
    <w:rsid w:val="0004540B"/>
    <w:rsid w:val="0004558D"/>
    <w:rsid w:val="00045654"/>
    <w:rsid w:val="00045772"/>
    <w:rsid w:val="0004579A"/>
    <w:rsid w:val="000459E0"/>
    <w:rsid w:val="0004603D"/>
    <w:rsid w:val="0004613A"/>
    <w:rsid w:val="0004613E"/>
    <w:rsid w:val="000462AA"/>
    <w:rsid w:val="0004630F"/>
    <w:rsid w:val="000465A3"/>
    <w:rsid w:val="00046652"/>
    <w:rsid w:val="0004675A"/>
    <w:rsid w:val="0004681E"/>
    <w:rsid w:val="000468AB"/>
    <w:rsid w:val="00046B03"/>
    <w:rsid w:val="00046BAE"/>
    <w:rsid w:val="00046D25"/>
    <w:rsid w:val="00046D71"/>
    <w:rsid w:val="00046D99"/>
    <w:rsid w:val="00046F44"/>
    <w:rsid w:val="00047018"/>
    <w:rsid w:val="00047075"/>
    <w:rsid w:val="000471F4"/>
    <w:rsid w:val="000472C5"/>
    <w:rsid w:val="000473AB"/>
    <w:rsid w:val="000473F4"/>
    <w:rsid w:val="00047421"/>
    <w:rsid w:val="0004760F"/>
    <w:rsid w:val="00047A3B"/>
    <w:rsid w:val="00047B3F"/>
    <w:rsid w:val="00047D6A"/>
    <w:rsid w:val="00047EF5"/>
    <w:rsid w:val="00050409"/>
    <w:rsid w:val="0005050B"/>
    <w:rsid w:val="000505AB"/>
    <w:rsid w:val="00050713"/>
    <w:rsid w:val="00050809"/>
    <w:rsid w:val="0005097D"/>
    <w:rsid w:val="00050AA6"/>
    <w:rsid w:val="00050D47"/>
    <w:rsid w:val="00050D56"/>
    <w:rsid w:val="00050F0B"/>
    <w:rsid w:val="00050FD6"/>
    <w:rsid w:val="00051070"/>
    <w:rsid w:val="000514C5"/>
    <w:rsid w:val="000514C8"/>
    <w:rsid w:val="000514D6"/>
    <w:rsid w:val="0005152A"/>
    <w:rsid w:val="0005184F"/>
    <w:rsid w:val="00051966"/>
    <w:rsid w:val="00051BFC"/>
    <w:rsid w:val="00051C44"/>
    <w:rsid w:val="00051D5C"/>
    <w:rsid w:val="00052002"/>
    <w:rsid w:val="00052276"/>
    <w:rsid w:val="000523F4"/>
    <w:rsid w:val="00052454"/>
    <w:rsid w:val="0005252A"/>
    <w:rsid w:val="00052682"/>
    <w:rsid w:val="000528CB"/>
    <w:rsid w:val="000528DB"/>
    <w:rsid w:val="00052A86"/>
    <w:rsid w:val="00052A9C"/>
    <w:rsid w:val="000531C8"/>
    <w:rsid w:val="00053371"/>
    <w:rsid w:val="0005358D"/>
    <w:rsid w:val="00053A66"/>
    <w:rsid w:val="00053C58"/>
    <w:rsid w:val="00053CC3"/>
    <w:rsid w:val="00053CC6"/>
    <w:rsid w:val="00053E42"/>
    <w:rsid w:val="00053FBD"/>
    <w:rsid w:val="00054016"/>
    <w:rsid w:val="000540C7"/>
    <w:rsid w:val="00054266"/>
    <w:rsid w:val="0005438F"/>
    <w:rsid w:val="00054765"/>
    <w:rsid w:val="00054A64"/>
    <w:rsid w:val="00054B67"/>
    <w:rsid w:val="00054C6E"/>
    <w:rsid w:val="00054E1D"/>
    <w:rsid w:val="000555F4"/>
    <w:rsid w:val="0005567C"/>
    <w:rsid w:val="0005578D"/>
    <w:rsid w:val="000559B5"/>
    <w:rsid w:val="00055A62"/>
    <w:rsid w:val="00055D82"/>
    <w:rsid w:val="00055E0E"/>
    <w:rsid w:val="00055EBF"/>
    <w:rsid w:val="00056024"/>
    <w:rsid w:val="000561F1"/>
    <w:rsid w:val="0005642C"/>
    <w:rsid w:val="0005669A"/>
    <w:rsid w:val="00056A5D"/>
    <w:rsid w:val="00056B8A"/>
    <w:rsid w:val="00056C18"/>
    <w:rsid w:val="00056FAE"/>
    <w:rsid w:val="00057170"/>
    <w:rsid w:val="00057354"/>
    <w:rsid w:val="000574CC"/>
    <w:rsid w:val="000574DD"/>
    <w:rsid w:val="000577EC"/>
    <w:rsid w:val="000579F0"/>
    <w:rsid w:val="00057CBE"/>
    <w:rsid w:val="00057EB4"/>
    <w:rsid w:val="00057F28"/>
    <w:rsid w:val="00057F2F"/>
    <w:rsid w:val="0006024F"/>
    <w:rsid w:val="0006032C"/>
    <w:rsid w:val="00060382"/>
    <w:rsid w:val="000603E3"/>
    <w:rsid w:val="000604FA"/>
    <w:rsid w:val="0006055B"/>
    <w:rsid w:val="00060864"/>
    <w:rsid w:val="00060B9F"/>
    <w:rsid w:val="00060CF1"/>
    <w:rsid w:val="00060F21"/>
    <w:rsid w:val="0006101E"/>
    <w:rsid w:val="000610DD"/>
    <w:rsid w:val="0006127B"/>
    <w:rsid w:val="000613FA"/>
    <w:rsid w:val="0006141F"/>
    <w:rsid w:val="00061607"/>
    <w:rsid w:val="000617DC"/>
    <w:rsid w:val="00061BCB"/>
    <w:rsid w:val="00061C64"/>
    <w:rsid w:val="00061FBD"/>
    <w:rsid w:val="00062456"/>
    <w:rsid w:val="00062636"/>
    <w:rsid w:val="0006273A"/>
    <w:rsid w:val="0006289F"/>
    <w:rsid w:val="00062905"/>
    <w:rsid w:val="00062AED"/>
    <w:rsid w:val="00062C28"/>
    <w:rsid w:val="00062D7B"/>
    <w:rsid w:val="00062E34"/>
    <w:rsid w:val="00062F86"/>
    <w:rsid w:val="0006320F"/>
    <w:rsid w:val="000634B5"/>
    <w:rsid w:val="000634DE"/>
    <w:rsid w:val="00063623"/>
    <w:rsid w:val="000636FD"/>
    <w:rsid w:val="0006383F"/>
    <w:rsid w:val="000638F5"/>
    <w:rsid w:val="00063A7B"/>
    <w:rsid w:val="00063B86"/>
    <w:rsid w:val="00063BCD"/>
    <w:rsid w:val="00064025"/>
    <w:rsid w:val="00064038"/>
    <w:rsid w:val="00064148"/>
    <w:rsid w:val="00064570"/>
    <w:rsid w:val="000645D3"/>
    <w:rsid w:val="00064629"/>
    <w:rsid w:val="00064813"/>
    <w:rsid w:val="00064916"/>
    <w:rsid w:val="00064A45"/>
    <w:rsid w:val="00064ADC"/>
    <w:rsid w:val="00064C3D"/>
    <w:rsid w:val="000651D7"/>
    <w:rsid w:val="0006528A"/>
    <w:rsid w:val="0006566D"/>
    <w:rsid w:val="00065CEA"/>
    <w:rsid w:val="00065ECD"/>
    <w:rsid w:val="000661F6"/>
    <w:rsid w:val="00066332"/>
    <w:rsid w:val="0006651D"/>
    <w:rsid w:val="00066625"/>
    <w:rsid w:val="00066656"/>
    <w:rsid w:val="000667E8"/>
    <w:rsid w:val="00066807"/>
    <w:rsid w:val="00066A4B"/>
    <w:rsid w:val="00066A51"/>
    <w:rsid w:val="00066AEB"/>
    <w:rsid w:val="00066BD0"/>
    <w:rsid w:val="00066BFB"/>
    <w:rsid w:val="00066C04"/>
    <w:rsid w:val="00066D49"/>
    <w:rsid w:val="00066DE2"/>
    <w:rsid w:val="00066E31"/>
    <w:rsid w:val="00066F27"/>
    <w:rsid w:val="00066F74"/>
    <w:rsid w:val="00066FA6"/>
    <w:rsid w:val="00067041"/>
    <w:rsid w:val="0006707D"/>
    <w:rsid w:val="000672C6"/>
    <w:rsid w:val="00067303"/>
    <w:rsid w:val="000675D7"/>
    <w:rsid w:val="00067870"/>
    <w:rsid w:val="00067A55"/>
    <w:rsid w:val="00067B0C"/>
    <w:rsid w:val="00067BC3"/>
    <w:rsid w:val="00067C72"/>
    <w:rsid w:val="00067E81"/>
    <w:rsid w:val="00067EEC"/>
    <w:rsid w:val="00070145"/>
    <w:rsid w:val="00070154"/>
    <w:rsid w:val="0007018E"/>
    <w:rsid w:val="00070593"/>
    <w:rsid w:val="00070773"/>
    <w:rsid w:val="0007080D"/>
    <w:rsid w:val="00070918"/>
    <w:rsid w:val="0007095A"/>
    <w:rsid w:val="00070B05"/>
    <w:rsid w:val="00070B2D"/>
    <w:rsid w:val="00070BA0"/>
    <w:rsid w:val="00071635"/>
    <w:rsid w:val="0007166A"/>
    <w:rsid w:val="00071784"/>
    <w:rsid w:val="000718AF"/>
    <w:rsid w:val="0007195E"/>
    <w:rsid w:val="00071CF5"/>
    <w:rsid w:val="00071D5F"/>
    <w:rsid w:val="00071DFC"/>
    <w:rsid w:val="00071FC0"/>
    <w:rsid w:val="00072080"/>
    <w:rsid w:val="000720EF"/>
    <w:rsid w:val="00072103"/>
    <w:rsid w:val="0007232D"/>
    <w:rsid w:val="0007247D"/>
    <w:rsid w:val="00072490"/>
    <w:rsid w:val="000726D9"/>
    <w:rsid w:val="00072ACA"/>
    <w:rsid w:val="00072E7B"/>
    <w:rsid w:val="00073326"/>
    <w:rsid w:val="0007333C"/>
    <w:rsid w:val="000736DA"/>
    <w:rsid w:val="00073732"/>
    <w:rsid w:val="000739AD"/>
    <w:rsid w:val="000739D6"/>
    <w:rsid w:val="00073AC7"/>
    <w:rsid w:val="00073BC1"/>
    <w:rsid w:val="00073E2B"/>
    <w:rsid w:val="00073EF4"/>
    <w:rsid w:val="00073FC4"/>
    <w:rsid w:val="000741E0"/>
    <w:rsid w:val="00074390"/>
    <w:rsid w:val="00074461"/>
    <w:rsid w:val="00074489"/>
    <w:rsid w:val="00074537"/>
    <w:rsid w:val="000746EE"/>
    <w:rsid w:val="000747D3"/>
    <w:rsid w:val="000747E5"/>
    <w:rsid w:val="00074853"/>
    <w:rsid w:val="00074884"/>
    <w:rsid w:val="00074A0F"/>
    <w:rsid w:val="00074EF6"/>
    <w:rsid w:val="000750E0"/>
    <w:rsid w:val="000751D5"/>
    <w:rsid w:val="0007548E"/>
    <w:rsid w:val="000756D8"/>
    <w:rsid w:val="00075748"/>
    <w:rsid w:val="00075809"/>
    <w:rsid w:val="00075874"/>
    <w:rsid w:val="000758C5"/>
    <w:rsid w:val="0007592A"/>
    <w:rsid w:val="000759A7"/>
    <w:rsid w:val="00075B1E"/>
    <w:rsid w:val="00075D9F"/>
    <w:rsid w:val="00075DA8"/>
    <w:rsid w:val="00075E0B"/>
    <w:rsid w:val="00076054"/>
    <w:rsid w:val="000761A2"/>
    <w:rsid w:val="000761CB"/>
    <w:rsid w:val="000762AC"/>
    <w:rsid w:val="000763CD"/>
    <w:rsid w:val="000764DD"/>
    <w:rsid w:val="0007652D"/>
    <w:rsid w:val="000765AC"/>
    <w:rsid w:val="00076662"/>
    <w:rsid w:val="00076ABF"/>
    <w:rsid w:val="00076B5B"/>
    <w:rsid w:val="00076CAF"/>
    <w:rsid w:val="00076CEC"/>
    <w:rsid w:val="00076CF1"/>
    <w:rsid w:val="00076D8F"/>
    <w:rsid w:val="00076E93"/>
    <w:rsid w:val="00076F2F"/>
    <w:rsid w:val="000770E8"/>
    <w:rsid w:val="000770EF"/>
    <w:rsid w:val="00077916"/>
    <w:rsid w:val="00077987"/>
    <w:rsid w:val="00077BDB"/>
    <w:rsid w:val="00077BFC"/>
    <w:rsid w:val="00077CF0"/>
    <w:rsid w:val="00077D57"/>
    <w:rsid w:val="00077E82"/>
    <w:rsid w:val="00077EE1"/>
    <w:rsid w:val="00077F7B"/>
    <w:rsid w:val="00080082"/>
    <w:rsid w:val="000803B1"/>
    <w:rsid w:val="00080742"/>
    <w:rsid w:val="00080747"/>
    <w:rsid w:val="000809F5"/>
    <w:rsid w:val="00080B70"/>
    <w:rsid w:val="00080C05"/>
    <w:rsid w:val="00080C75"/>
    <w:rsid w:val="00080E38"/>
    <w:rsid w:val="000810EC"/>
    <w:rsid w:val="0008117B"/>
    <w:rsid w:val="0008143C"/>
    <w:rsid w:val="00081446"/>
    <w:rsid w:val="000814F5"/>
    <w:rsid w:val="00081BBF"/>
    <w:rsid w:val="00081BD8"/>
    <w:rsid w:val="00081CE5"/>
    <w:rsid w:val="00081FAB"/>
    <w:rsid w:val="00081FEC"/>
    <w:rsid w:val="00082168"/>
    <w:rsid w:val="000821B3"/>
    <w:rsid w:val="00082239"/>
    <w:rsid w:val="00082298"/>
    <w:rsid w:val="00082316"/>
    <w:rsid w:val="000823DC"/>
    <w:rsid w:val="000823F2"/>
    <w:rsid w:val="0008245D"/>
    <w:rsid w:val="0008257E"/>
    <w:rsid w:val="00082701"/>
    <w:rsid w:val="00082CAC"/>
    <w:rsid w:val="00082EEC"/>
    <w:rsid w:val="00082EF4"/>
    <w:rsid w:val="00082F2B"/>
    <w:rsid w:val="00082F64"/>
    <w:rsid w:val="00082F77"/>
    <w:rsid w:val="00083038"/>
    <w:rsid w:val="00083241"/>
    <w:rsid w:val="000832F6"/>
    <w:rsid w:val="000837D9"/>
    <w:rsid w:val="000838F2"/>
    <w:rsid w:val="00083C2E"/>
    <w:rsid w:val="00084244"/>
    <w:rsid w:val="000842AD"/>
    <w:rsid w:val="0008438B"/>
    <w:rsid w:val="000843B4"/>
    <w:rsid w:val="000843C4"/>
    <w:rsid w:val="0008484D"/>
    <w:rsid w:val="00084888"/>
    <w:rsid w:val="00084904"/>
    <w:rsid w:val="0008492B"/>
    <w:rsid w:val="00084998"/>
    <w:rsid w:val="00084CE6"/>
    <w:rsid w:val="00084CF1"/>
    <w:rsid w:val="00084E5E"/>
    <w:rsid w:val="00084E6A"/>
    <w:rsid w:val="00084EB5"/>
    <w:rsid w:val="00084FDC"/>
    <w:rsid w:val="00085173"/>
    <w:rsid w:val="00085298"/>
    <w:rsid w:val="000852F1"/>
    <w:rsid w:val="000853D8"/>
    <w:rsid w:val="000854B0"/>
    <w:rsid w:val="00085600"/>
    <w:rsid w:val="00085767"/>
    <w:rsid w:val="00085893"/>
    <w:rsid w:val="00085B6D"/>
    <w:rsid w:val="00085C90"/>
    <w:rsid w:val="00085CB9"/>
    <w:rsid w:val="00085FCC"/>
    <w:rsid w:val="00086002"/>
    <w:rsid w:val="00086090"/>
    <w:rsid w:val="00086116"/>
    <w:rsid w:val="000861DF"/>
    <w:rsid w:val="00086400"/>
    <w:rsid w:val="0008641E"/>
    <w:rsid w:val="0008678B"/>
    <w:rsid w:val="00086999"/>
    <w:rsid w:val="00086BA7"/>
    <w:rsid w:val="00086C5B"/>
    <w:rsid w:val="00086CD4"/>
    <w:rsid w:val="00086E9C"/>
    <w:rsid w:val="00086F18"/>
    <w:rsid w:val="00086F5C"/>
    <w:rsid w:val="00087019"/>
    <w:rsid w:val="00087056"/>
    <w:rsid w:val="000870AD"/>
    <w:rsid w:val="00087157"/>
    <w:rsid w:val="00087620"/>
    <w:rsid w:val="0008765C"/>
    <w:rsid w:val="0008772E"/>
    <w:rsid w:val="00087869"/>
    <w:rsid w:val="0008799D"/>
    <w:rsid w:val="00087AA2"/>
    <w:rsid w:val="00087CAA"/>
    <w:rsid w:val="00087CE5"/>
    <w:rsid w:val="00087CEF"/>
    <w:rsid w:val="00087DBC"/>
    <w:rsid w:val="00087EAC"/>
    <w:rsid w:val="00087F04"/>
    <w:rsid w:val="00087F40"/>
    <w:rsid w:val="00087F89"/>
    <w:rsid w:val="00090023"/>
    <w:rsid w:val="000901A6"/>
    <w:rsid w:val="0009026C"/>
    <w:rsid w:val="000903DC"/>
    <w:rsid w:val="00090414"/>
    <w:rsid w:val="00090544"/>
    <w:rsid w:val="000905C2"/>
    <w:rsid w:val="000906F6"/>
    <w:rsid w:val="000907F8"/>
    <w:rsid w:val="00090BC9"/>
    <w:rsid w:val="00090C31"/>
    <w:rsid w:val="00090CB5"/>
    <w:rsid w:val="00090D68"/>
    <w:rsid w:val="00090DE2"/>
    <w:rsid w:val="00090E73"/>
    <w:rsid w:val="00090EAD"/>
    <w:rsid w:val="000910BD"/>
    <w:rsid w:val="000911F2"/>
    <w:rsid w:val="00091262"/>
    <w:rsid w:val="0009129D"/>
    <w:rsid w:val="000913B9"/>
    <w:rsid w:val="000914B2"/>
    <w:rsid w:val="0009160A"/>
    <w:rsid w:val="00091755"/>
    <w:rsid w:val="00091C55"/>
    <w:rsid w:val="00091C6D"/>
    <w:rsid w:val="00091E67"/>
    <w:rsid w:val="00091ECB"/>
    <w:rsid w:val="00091F38"/>
    <w:rsid w:val="00092003"/>
    <w:rsid w:val="000922A4"/>
    <w:rsid w:val="00092333"/>
    <w:rsid w:val="000923CB"/>
    <w:rsid w:val="00092778"/>
    <w:rsid w:val="0009289B"/>
    <w:rsid w:val="0009291A"/>
    <w:rsid w:val="000929AA"/>
    <w:rsid w:val="00092BFA"/>
    <w:rsid w:val="00092C13"/>
    <w:rsid w:val="00092D4E"/>
    <w:rsid w:val="00092E03"/>
    <w:rsid w:val="00093037"/>
    <w:rsid w:val="000932CA"/>
    <w:rsid w:val="00093AB0"/>
    <w:rsid w:val="00093B45"/>
    <w:rsid w:val="00093BB8"/>
    <w:rsid w:val="00093DB2"/>
    <w:rsid w:val="00093DB4"/>
    <w:rsid w:val="00093DFC"/>
    <w:rsid w:val="00093F04"/>
    <w:rsid w:val="00093FEA"/>
    <w:rsid w:val="00093FF7"/>
    <w:rsid w:val="00094019"/>
    <w:rsid w:val="00094262"/>
    <w:rsid w:val="00094499"/>
    <w:rsid w:val="00094652"/>
    <w:rsid w:val="00094887"/>
    <w:rsid w:val="0009499F"/>
    <w:rsid w:val="00094AEF"/>
    <w:rsid w:val="00094B04"/>
    <w:rsid w:val="00094C04"/>
    <w:rsid w:val="000951CD"/>
    <w:rsid w:val="00095255"/>
    <w:rsid w:val="000954D5"/>
    <w:rsid w:val="000955F1"/>
    <w:rsid w:val="000956A0"/>
    <w:rsid w:val="00095774"/>
    <w:rsid w:val="000957C3"/>
    <w:rsid w:val="00095B03"/>
    <w:rsid w:val="00095B07"/>
    <w:rsid w:val="00095BF8"/>
    <w:rsid w:val="00095C07"/>
    <w:rsid w:val="00095D4E"/>
    <w:rsid w:val="00095E93"/>
    <w:rsid w:val="00096077"/>
    <w:rsid w:val="0009618E"/>
    <w:rsid w:val="0009625E"/>
    <w:rsid w:val="0009636C"/>
    <w:rsid w:val="00096624"/>
    <w:rsid w:val="000967BE"/>
    <w:rsid w:val="000969EA"/>
    <w:rsid w:val="00096B9D"/>
    <w:rsid w:val="00096CA6"/>
    <w:rsid w:val="00096E2D"/>
    <w:rsid w:val="00097006"/>
    <w:rsid w:val="00097178"/>
    <w:rsid w:val="000971A5"/>
    <w:rsid w:val="00097292"/>
    <w:rsid w:val="00097305"/>
    <w:rsid w:val="000973D0"/>
    <w:rsid w:val="000973FA"/>
    <w:rsid w:val="0009769A"/>
    <w:rsid w:val="00097915"/>
    <w:rsid w:val="000979C4"/>
    <w:rsid w:val="000A0157"/>
    <w:rsid w:val="000A01E2"/>
    <w:rsid w:val="000A0231"/>
    <w:rsid w:val="000A0316"/>
    <w:rsid w:val="000A043A"/>
    <w:rsid w:val="000A05FE"/>
    <w:rsid w:val="000A063D"/>
    <w:rsid w:val="000A06EC"/>
    <w:rsid w:val="000A06F1"/>
    <w:rsid w:val="000A0740"/>
    <w:rsid w:val="000A0772"/>
    <w:rsid w:val="000A07D4"/>
    <w:rsid w:val="000A0853"/>
    <w:rsid w:val="000A0918"/>
    <w:rsid w:val="000A0AC4"/>
    <w:rsid w:val="000A0B9F"/>
    <w:rsid w:val="000A0C39"/>
    <w:rsid w:val="000A0D39"/>
    <w:rsid w:val="000A0E14"/>
    <w:rsid w:val="000A0ECF"/>
    <w:rsid w:val="000A0F68"/>
    <w:rsid w:val="000A0F81"/>
    <w:rsid w:val="000A10AE"/>
    <w:rsid w:val="000A1161"/>
    <w:rsid w:val="000A12EE"/>
    <w:rsid w:val="000A1303"/>
    <w:rsid w:val="000A13C1"/>
    <w:rsid w:val="000A14F1"/>
    <w:rsid w:val="000A1678"/>
    <w:rsid w:val="000A17A3"/>
    <w:rsid w:val="000A1809"/>
    <w:rsid w:val="000A1A10"/>
    <w:rsid w:val="000A1BA2"/>
    <w:rsid w:val="000A1EE5"/>
    <w:rsid w:val="000A2119"/>
    <w:rsid w:val="000A21B0"/>
    <w:rsid w:val="000A239B"/>
    <w:rsid w:val="000A25A3"/>
    <w:rsid w:val="000A25B5"/>
    <w:rsid w:val="000A25E2"/>
    <w:rsid w:val="000A2694"/>
    <w:rsid w:val="000A273C"/>
    <w:rsid w:val="000A27F0"/>
    <w:rsid w:val="000A2813"/>
    <w:rsid w:val="000A2A46"/>
    <w:rsid w:val="000A2A52"/>
    <w:rsid w:val="000A2A5F"/>
    <w:rsid w:val="000A2A81"/>
    <w:rsid w:val="000A2DF4"/>
    <w:rsid w:val="000A2F2E"/>
    <w:rsid w:val="000A312F"/>
    <w:rsid w:val="000A3203"/>
    <w:rsid w:val="000A341A"/>
    <w:rsid w:val="000A3659"/>
    <w:rsid w:val="000A37B4"/>
    <w:rsid w:val="000A3843"/>
    <w:rsid w:val="000A387D"/>
    <w:rsid w:val="000A3B5C"/>
    <w:rsid w:val="000A3BD2"/>
    <w:rsid w:val="000A3E5B"/>
    <w:rsid w:val="000A3E67"/>
    <w:rsid w:val="000A3F0D"/>
    <w:rsid w:val="000A4303"/>
    <w:rsid w:val="000A430C"/>
    <w:rsid w:val="000A43A5"/>
    <w:rsid w:val="000A43C4"/>
    <w:rsid w:val="000A4526"/>
    <w:rsid w:val="000A47C2"/>
    <w:rsid w:val="000A4B40"/>
    <w:rsid w:val="000A4C22"/>
    <w:rsid w:val="000A4DD8"/>
    <w:rsid w:val="000A4DF6"/>
    <w:rsid w:val="000A5134"/>
    <w:rsid w:val="000A513C"/>
    <w:rsid w:val="000A5149"/>
    <w:rsid w:val="000A521B"/>
    <w:rsid w:val="000A5285"/>
    <w:rsid w:val="000A5300"/>
    <w:rsid w:val="000A550E"/>
    <w:rsid w:val="000A55E9"/>
    <w:rsid w:val="000A56AA"/>
    <w:rsid w:val="000A56F8"/>
    <w:rsid w:val="000A5A1E"/>
    <w:rsid w:val="000A5B3D"/>
    <w:rsid w:val="000A5C95"/>
    <w:rsid w:val="000A5CA5"/>
    <w:rsid w:val="000A5F1E"/>
    <w:rsid w:val="000A6056"/>
    <w:rsid w:val="000A6447"/>
    <w:rsid w:val="000A64D2"/>
    <w:rsid w:val="000A64DF"/>
    <w:rsid w:val="000A64FC"/>
    <w:rsid w:val="000A65C4"/>
    <w:rsid w:val="000A662D"/>
    <w:rsid w:val="000A676E"/>
    <w:rsid w:val="000A6848"/>
    <w:rsid w:val="000A6874"/>
    <w:rsid w:val="000A6A1C"/>
    <w:rsid w:val="000A6A85"/>
    <w:rsid w:val="000A6AD7"/>
    <w:rsid w:val="000A6D9E"/>
    <w:rsid w:val="000A6E74"/>
    <w:rsid w:val="000A720B"/>
    <w:rsid w:val="000A740A"/>
    <w:rsid w:val="000A778B"/>
    <w:rsid w:val="000A7927"/>
    <w:rsid w:val="000B010B"/>
    <w:rsid w:val="000B02C8"/>
    <w:rsid w:val="000B049F"/>
    <w:rsid w:val="000B0646"/>
    <w:rsid w:val="000B07C0"/>
    <w:rsid w:val="000B07C1"/>
    <w:rsid w:val="000B0817"/>
    <w:rsid w:val="000B0991"/>
    <w:rsid w:val="000B09B9"/>
    <w:rsid w:val="000B0A06"/>
    <w:rsid w:val="000B0AF2"/>
    <w:rsid w:val="000B0E16"/>
    <w:rsid w:val="000B108D"/>
    <w:rsid w:val="000B13E3"/>
    <w:rsid w:val="000B15B2"/>
    <w:rsid w:val="000B1713"/>
    <w:rsid w:val="000B1783"/>
    <w:rsid w:val="000B17D3"/>
    <w:rsid w:val="000B1927"/>
    <w:rsid w:val="000B1BDE"/>
    <w:rsid w:val="000B1C9B"/>
    <w:rsid w:val="000B1D1B"/>
    <w:rsid w:val="000B1E7E"/>
    <w:rsid w:val="000B1EB2"/>
    <w:rsid w:val="000B1F61"/>
    <w:rsid w:val="000B222E"/>
    <w:rsid w:val="000B2770"/>
    <w:rsid w:val="000B28CB"/>
    <w:rsid w:val="000B2AC0"/>
    <w:rsid w:val="000B2DCA"/>
    <w:rsid w:val="000B2DE8"/>
    <w:rsid w:val="000B30F9"/>
    <w:rsid w:val="000B3104"/>
    <w:rsid w:val="000B3187"/>
    <w:rsid w:val="000B32B2"/>
    <w:rsid w:val="000B336E"/>
    <w:rsid w:val="000B36D8"/>
    <w:rsid w:val="000B37DE"/>
    <w:rsid w:val="000B3B60"/>
    <w:rsid w:val="000B3C5E"/>
    <w:rsid w:val="000B3C6C"/>
    <w:rsid w:val="000B3C73"/>
    <w:rsid w:val="000B3DC2"/>
    <w:rsid w:val="000B3E3C"/>
    <w:rsid w:val="000B40CF"/>
    <w:rsid w:val="000B40FD"/>
    <w:rsid w:val="000B4130"/>
    <w:rsid w:val="000B4357"/>
    <w:rsid w:val="000B445B"/>
    <w:rsid w:val="000B4693"/>
    <w:rsid w:val="000B470C"/>
    <w:rsid w:val="000B497E"/>
    <w:rsid w:val="000B49B6"/>
    <w:rsid w:val="000B49C6"/>
    <w:rsid w:val="000B4DB2"/>
    <w:rsid w:val="000B4DB5"/>
    <w:rsid w:val="000B4E61"/>
    <w:rsid w:val="000B4F45"/>
    <w:rsid w:val="000B51BB"/>
    <w:rsid w:val="000B51DB"/>
    <w:rsid w:val="000B525A"/>
    <w:rsid w:val="000B5385"/>
    <w:rsid w:val="000B539E"/>
    <w:rsid w:val="000B56E5"/>
    <w:rsid w:val="000B584A"/>
    <w:rsid w:val="000B59CB"/>
    <w:rsid w:val="000B5A2D"/>
    <w:rsid w:val="000B5AC1"/>
    <w:rsid w:val="000B5B6D"/>
    <w:rsid w:val="000B5BC2"/>
    <w:rsid w:val="000B5E76"/>
    <w:rsid w:val="000B5E85"/>
    <w:rsid w:val="000B5F95"/>
    <w:rsid w:val="000B6145"/>
    <w:rsid w:val="000B6301"/>
    <w:rsid w:val="000B643B"/>
    <w:rsid w:val="000B65EE"/>
    <w:rsid w:val="000B6910"/>
    <w:rsid w:val="000B6A5F"/>
    <w:rsid w:val="000B6B5F"/>
    <w:rsid w:val="000B6B7F"/>
    <w:rsid w:val="000B6DDC"/>
    <w:rsid w:val="000B6E1A"/>
    <w:rsid w:val="000B6EA8"/>
    <w:rsid w:val="000B6F56"/>
    <w:rsid w:val="000B6FD9"/>
    <w:rsid w:val="000B70C8"/>
    <w:rsid w:val="000B7352"/>
    <w:rsid w:val="000B74D9"/>
    <w:rsid w:val="000B77E6"/>
    <w:rsid w:val="000B7B9C"/>
    <w:rsid w:val="000B7EE8"/>
    <w:rsid w:val="000C020A"/>
    <w:rsid w:val="000C021A"/>
    <w:rsid w:val="000C02EC"/>
    <w:rsid w:val="000C0365"/>
    <w:rsid w:val="000C036C"/>
    <w:rsid w:val="000C043D"/>
    <w:rsid w:val="000C0508"/>
    <w:rsid w:val="000C0E57"/>
    <w:rsid w:val="000C10DB"/>
    <w:rsid w:val="000C112E"/>
    <w:rsid w:val="000C11EF"/>
    <w:rsid w:val="000C13F9"/>
    <w:rsid w:val="000C1637"/>
    <w:rsid w:val="000C1B79"/>
    <w:rsid w:val="000C2105"/>
    <w:rsid w:val="000C2184"/>
    <w:rsid w:val="000C254D"/>
    <w:rsid w:val="000C255E"/>
    <w:rsid w:val="000C25A2"/>
    <w:rsid w:val="000C269E"/>
    <w:rsid w:val="000C2790"/>
    <w:rsid w:val="000C283E"/>
    <w:rsid w:val="000C29E0"/>
    <w:rsid w:val="000C2B39"/>
    <w:rsid w:val="000C2D7C"/>
    <w:rsid w:val="000C2D87"/>
    <w:rsid w:val="000C2DA4"/>
    <w:rsid w:val="000C3091"/>
    <w:rsid w:val="000C3102"/>
    <w:rsid w:val="000C3365"/>
    <w:rsid w:val="000C3390"/>
    <w:rsid w:val="000C35BC"/>
    <w:rsid w:val="000C36C3"/>
    <w:rsid w:val="000C3827"/>
    <w:rsid w:val="000C3BCA"/>
    <w:rsid w:val="000C3CE9"/>
    <w:rsid w:val="000C3D69"/>
    <w:rsid w:val="000C4032"/>
    <w:rsid w:val="000C4093"/>
    <w:rsid w:val="000C4237"/>
    <w:rsid w:val="000C4306"/>
    <w:rsid w:val="000C440C"/>
    <w:rsid w:val="000C4598"/>
    <w:rsid w:val="000C46FD"/>
    <w:rsid w:val="000C4A56"/>
    <w:rsid w:val="000C4A68"/>
    <w:rsid w:val="000C4AFB"/>
    <w:rsid w:val="000C4CF1"/>
    <w:rsid w:val="000C521D"/>
    <w:rsid w:val="000C5369"/>
    <w:rsid w:val="000C5801"/>
    <w:rsid w:val="000C5881"/>
    <w:rsid w:val="000C5A91"/>
    <w:rsid w:val="000C5C01"/>
    <w:rsid w:val="000C5C02"/>
    <w:rsid w:val="000C5D2D"/>
    <w:rsid w:val="000C5E11"/>
    <w:rsid w:val="000C620E"/>
    <w:rsid w:val="000C6303"/>
    <w:rsid w:val="000C63C1"/>
    <w:rsid w:val="000C6ABB"/>
    <w:rsid w:val="000C6E08"/>
    <w:rsid w:val="000C6E76"/>
    <w:rsid w:val="000C6F31"/>
    <w:rsid w:val="000C706D"/>
    <w:rsid w:val="000C726E"/>
    <w:rsid w:val="000C782D"/>
    <w:rsid w:val="000C799E"/>
    <w:rsid w:val="000C7BB4"/>
    <w:rsid w:val="000D005F"/>
    <w:rsid w:val="000D01DB"/>
    <w:rsid w:val="000D02C6"/>
    <w:rsid w:val="000D038D"/>
    <w:rsid w:val="000D0471"/>
    <w:rsid w:val="000D04B1"/>
    <w:rsid w:val="000D04E4"/>
    <w:rsid w:val="000D04F8"/>
    <w:rsid w:val="000D057E"/>
    <w:rsid w:val="000D0611"/>
    <w:rsid w:val="000D06C2"/>
    <w:rsid w:val="000D0A4C"/>
    <w:rsid w:val="000D0DDA"/>
    <w:rsid w:val="000D0F42"/>
    <w:rsid w:val="000D0FA2"/>
    <w:rsid w:val="000D17C8"/>
    <w:rsid w:val="000D1846"/>
    <w:rsid w:val="000D1889"/>
    <w:rsid w:val="000D1C49"/>
    <w:rsid w:val="000D1CCC"/>
    <w:rsid w:val="000D1DA0"/>
    <w:rsid w:val="000D1E1F"/>
    <w:rsid w:val="000D1E5D"/>
    <w:rsid w:val="000D21C2"/>
    <w:rsid w:val="000D22AE"/>
    <w:rsid w:val="000D243D"/>
    <w:rsid w:val="000D2647"/>
    <w:rsid w:val="000D2868"/>
    <w:rsid w:val="000D2B3D"/>
    <w:rsid w:val="000D2C14"/>
    <w:rsid w:val="000D2DB9"/>
    <w:rsid w:val="000D2EA5"/>
    <w:rsid w:val="000D319F"/>
    <w:rsid w:val="000D330D"/>
    <w:rsid w:val="000D3440"/>
    <w:rsid w:val="000D3626"/>
    <w:rsid w:val="000D36F9"/>
    <w:rsid w:val="000D3881"/>
    <w:rsid w:val="000D3CAE"/>
    <w:rsid w:val="000D3CF7"/>
    <w:rsid w:val="000D3F80"/>
    <w:rsid w:val="000D4011"/>
    <w:rsid w:val="000D4358"/>
    <w:rsid w:val="000D451C"/>
    <w:rsid w:val="000D45DC"/>
    <w:rsid w:val="000D487A"/>
    <w:rsid w:val="000D4975"/>
    <w:rsid w:val="000D4AC1"/>
    <w:rsid w:val="000D5000"/>
    <w:rsid w:val="000D5268"/>
    <w:rsid w:val="000D55AC"/>
    <w:rsid w:val="000D5890"/>
    <w:rsid w:val="000D5942"/>
    <w:rsid w:val="000D5967"/>
    <w:rsid w:val="000D5A56"/>
    <w:rsid w:val="000D5CE1"/>
    <w:rsid w:val="000D5DDE"/>
    <w:rsid w:val="000D602C"/>
    <w:rsid w:val="000D60F0"/>
    <w:rsid w:val="000D624E"/>
    <w:rsid w:val="000D6417"/>
    <w:rsid w:val="000D6482"/>
    <w:rsid w:val="000D64EC"/>
    <w:rsid w:val="000D66AF"/>
    <w:rsid w:val="000D6767"/>
    <w:rsid w:val="000D6946"/>
    <w:rsid w:val="000D6B38"/>
    <w:rsid w:val="000D6FFE"/>
    <w:rsid w:val="000D706F"/>
    <w:rsid w:val="000D71BF"/>
    <w:rsid w:val="000D7227"/>
    <w:rsid w:val="000D72FA"/>
    <w:rsid w:val="000D73BF"/>
    <w:rsid w:val="000D73C9"/>
    <w:rsid w:val="000D74C0"/>
    <w:rsid w:val="000D74DE"/>
    <w:rsid w:val="000D7514"/>
    <w:rsid w:val="000D752F"/>
    <w:rsid w:val="000D7646"/>
    <w:rsid w:val="000D795F"/>
    <w:rsid w:val="000D7AF3"/>
    <w:rsid w:val="000D7D68"/>
    <w:rsid w:val="000D7DF5"/>
    <w:rsid w:val="000D7E06"/>
    <w:rsid w:val="000D7F5B"/>
    <w:rsid w:val="000E0068"/>
    <w:rsid w:val="000E0099"/>
    <w:rsid w:val="000E0221"/>
    <w:rsid w:val="000E03D4"/>
    <w:rsid w:val="000E04A0"/>
    <w:rsid w:val="000E05A0"/>
    <w:rsid w:val="000E06C4"/>
    <w:rsid w:val="000E07F4"/>
    <w:rsid w:val="000E08D6"/>
    <w:rsid w:val="000E0AE5"/>
    <w:rsid w:val="000E0B5A"/>
    <w:rsid w:val="000E0CC5"/>
    <w:rsid w:val="000E0CD0"/>
    <w:rsid w:val="000E1064"/>
    <w:rsid w:val="000E11CD"/>
    <w:rsid w:val="000E12AF"/>
    <w:rsid w:val="000E12E6"/>
    <w:rsid w:val="000E135A"/>
    <w:rsid w:val="000E15E8"/>
    <w:rsid w:val="000E16A5"/>
    <w:rsid w:val="000E176A"/>
    <w:rsid w:val="000E1777"/>
    <w:rsid w:val="000E1952"/>
    <w:rsid w:val="000E198E"/>
    <w:rsid w:val="000E1B3B"/>
    <w:rsid w:val="000E1B9B"/>
    <w:rsid w:val="000E1D13"/>
    <w:rsid w:val="000E1F78"/>
    <w:rsid w:val="000E20B5"/>
    <w:rsid w:val="000E222F"/>
    <w:rsid w:val="000E22EF"/>
    <w:rsid w:val="000E239B"/>
    <w:rsid w:val="000E24D6"/>
    <w:rsid w:val="000E25F2"/>
    <w:rsid w:val="000E27E8"/>
    <w:rsid w:val="000E2977"/>
    <w:rsid w:val="000E2BCD"/>
    <w:rsid w:val="000E2BDB"/>
    <w:rsid w:val="000E2BFA"/>
    <w:rsid w:val="000E2E35"/>
    <w:rsid w:val="000E2F22"/>
    <w:rsid w:val="000E2F7C"/>
    <w:rsid w:val="000E3007"/>
    <w:rsid w:val="000E3230"/>
    <w:rsid w:val="000E32A5"/>
    <w:rsid w:val="000E3433"/>
    <w:rsid w:val="000E355E"/>
    <w:rsid w:val="000E35EE"/>
    <w:rsid w:val="000E38AA"/>
    <w:rsid w:val="000E39ED"/>
    <w:rsid w:val="000E3AF7"/>
    <w:rsid w:val="000E3B2F"/>
    <w:rsid w:val="000E3BF4"/>
    <w:rsid w:val="000E3C36"/>
    <w:rsid w:val="000E3E28"/>
    <w:rsid w:val="000E3FFF"/>
    <w:rsid w:val="000E4248"/>
    <w:rsid w:val="000E424A"/>
    <w:rsid w:val="000E44C1"/>
    <w:rsid w:val="000E474A"/>
    <w:rsid w:val="000E493C"/>
    <w:rsid w:val="000E4946"/>
    <w:rsid w:val="000E4D36"/>
    <w:rsid w:val="000E4D43"/>
    <w:rsid w:val="000E4D68"/>
    <w:rsid w:val="000E4E70"/>
    <w:rsid w:val="000E4FC1"/>
    <w:rsid w:val="000E5028"/>
    <w:rsid w:val="000E5431"/>
    <w:rsid w:val="000E56E8"/>
    <w:rsid w:val="000E57A7"/>
    <w:rsid w:val="000E58BF"/>
    <w:rsid w:val="000E59BE"/>
    <w:rsid w:val="000E5ADE"/>
    <w:rsid w:val="000E5D33"/>
    <w:rsid w:val="000E5EB7"/>
    <w:rsid w:val="000E60D8"/>
    <w:rsid w:val="000E60F1"/>
    <w:rsid w:val="000E614B"/>
    <w:rsid w:val="000E6553"/>
    <w:rsid w:val="000E6757"/>
    <w:rsid w:val="000E6896"/>
    <w:rsid w:val="000E69F1"/>
    <w:rsid w:val="000E6D73"/>
    <w:rsid w:val="000E713B"/>
    <w:rsid w:val="000E721E"/>
    <w:rsid w:val="000E7420"/>
    <w:rsid w:val="000E76E0"/>
    <w:rsid w:val="000E7801"/>
    <w:rsid w:val="000E79F7"/>
    <w:rsid w:val="000E7BC4"/>
    <w:rsid w:val="000E7E4A"/>
    <w:rsid w:val="000E7EBF"/>
    <w:rsid w:val="000E7EC6"/>
    <w:rsid w:val="000E7F29"/>
    <w:rsid w:val="000F040F"/>
    <w:rsid w:val="000F06EB"/>
    <w:rsid w:val="000F075B"/>
    <w:rsid w:val="000F0977"/>
    <w:rsid w:val="000F0AB0"/>
    <w:rsid w:val="000F0CD7"/>
    <w:rsid w:val="000F0E54"/>
    <w:rsid w:val="000F0E7A"/>
    <w:rsid w:val="000F0F47"/>
    <w:rsid w:val="000F1001"/>
    <w:rsid w:val="000F1017"/>
    <w:rsid w:val="000F1175"/>
    <w:rsid w:val="000F120E"/>
    <w:rsid w:val="000F1864"/>
    <w:rsid w:val="000F189A"/>
    <w:rsid w:val="000F1954"/>
    <w:rsid w:val="000F1A80"/>
    <w:rsid w:val="000F1B2C"/>
    <w:rsid w:val="000F1BF5"/>
    <w:rsid w:val="000F1C55"/>
    <w:rsid w:val="000F1E52"/>
    <w:rsid w:val="000F1EAC"/>
    <w:rsid w:val="000F2033"/>
    <w:rsid w:val="000F236A"/>
    <w:rsid w:val="000F23CD"/>
    <w:rsid w:val="000F24F2"/>
    <w:rsid w:val="000F26D5"/>
    <w:rsid w:val="000F29A8"/>
    <w:rsid w:val="000F2AA5"/>
    <w:rsid w:val="000F2AE7"/>
    <w:rsid w:val="000F2BEC"/>
    <w:rsid w:val="000F2D4D"/>
    <w:rsid w:val="000F2FCE"/>
    <w:rsid w:val="000F2FF2"/>
    <w:rsid w:val="000F3362"/>
    <w:rsid w:val="000F34C8"/>
    <w:rsid w:val="000F359A"/>
    <w:rsid w:val="000F35E2"/>
    <w:rsid w:val="000F36A7"/>
    <w:rsid w:val="000F37DC"/>
    <w:rsid w:val="000F39C2"/>
    <w:rsid w:val="000F3B34"/>
    <w:rsid w:val="000F3BA8"/>
    <w:rsid w:val="000F3DB0"/>
    <w:rsid w:val="000F3FA1"/>
    <w:rsid w:val="000F436A"/>
    <w:rsid w:val="000F4376"/>
    <w:rsid w:val="000F45EF"/>
    <w:rsid w:val="000F47F5"/>
    <w:rsid w:val="000F4A78"/>
    <w:rsid w:val="000F4AD9"/>
    <w:rsid w:val="000F4AE5"/>
    <w:rsid w:val="000F4BAE"/>
    <w:rsid w:val="000F4BCE"/>
    <w:rsid w:val="000F4D26"/>
    <w:rsid w:val="000F4EA1"/>
    <w:rsid w:val="000F513F"/>
    <w:rsid w:val="000F515F"/>
    <w:rsid w:val="000F56B5"/>
    <w:rsid w:val="000F59FB"/>
    <w:rsid w:val="000F5B36"/>
    <w:rsid w:val="000F5D46"/>
    <w:rsid w:val="000F5E55"/>
    <w:rsid w:val="000F5FF1"/>
    <w:rsid w:val="000F5FFD"/>
    <w:rsid w:val="000F6093"/>
    <w:rsid w:val="000F619F"/>
    <w:rsid w:val="000F61EB"/>
    <w:rsid w:val="000F64B4"/>
    <w:rsid w:val="000F661E"/>
    <w:rsid w:val="000F666C"/>
    <w:rsid w:val="000F66C4"/>
    <w:rsid w:val="000F66F3"/>
    <w:rsid w:val="000F6779"/>
    <w:rsid w:val="000F683A"/>
    <w:rsid w:val="000F696C"/>
    <w:rsid w:val="000F6D1C"/>
    <w:rsid w:val="000F6E64"/>
    <w:rsid w:val="000F7153"/>
    <w:rsid w:val="000F7178"/>
    <w:rsid w:val="000F7185"/>
    <w:rsid w:val="000F72AB"/>
    <w:rsid w:val="000F731A"/>
    <w:rsid w:val="000F737E"/>
    <w:rsid w:val="000F740F"/>
    <w:rsid w:val="000F7466"/>
    <w:rsid w:val="000F74B9"/>
    <w:rsid w:val="000F74E7"/>
    <w:rsid w:val="000F75FD"/>
    <w:rsid w:val="000F772F"/>
    <w:rsid w:val="000F7821"/>
    <w:rsid w:val="000F7A04"/>
    <w:rsid w:val="000F7BB5"/>
    <w:rsid w:val="000F7C2D"/>
    <w:rsid w:val="000F7E43"/>
    <w:rsid w:val="000F7E8D"/>
    <w:rsid w:val="000F7F20"/>
    <w:rsid w:val="001000BB"/>
    <w:rsid w:val="00100127"/>
    <w:rsid w:val="0010018C"/>
    <w:rsid w:val="001004FD"/>
    <w:rsid w:val="00100524"/>
    <w:rsid w:val="0010081A"/>
    <w:rsid w:val="00100AD9"/>
    <w:rsid w:val="00100C3A"/>
    <w:rsid w:val="00100CAD"/>
    <w:rsid w:val="00100D77"/>
    <w:rsid w:val="00100EF9"/>
    <w:rsid w:val="00100F7A"/>
    <w:rsid w:val="00101154"/>
    <w:rsid w:val="00101215"/>
    <w:rsid w:val="00101231"/>
    <w:rsid w:val="001014F1"/>
    <w:rsid w:val="00101709"/>
    <w:rsid w:val="001017D3"/>
    <w:rsid w:val="0010195C"/>
    <w:rsid w:val="00101A91"/>
    <w:rsid w:val="00101B18"/>
    <w:rsid w:val="00101E2E"/>
    <w:rsid w:val="00101F15"/>
    <w:rsid w:val="00101FF8"/>
    <w:rsid w:val="001022A7"/>
    <w:rsid w:val="0010233C"/>
    <w:rsid w:val="001023D8"/>
    <w:rsid w:val="001023F4"/>
    <w:rsid w:val="001025F3"/>
    <w:rsid w:val="00102695"/>
    <w:rsid w:val="001026E5"/>
    <w:rsid w:val="001029C2"/>
    <w:rsid w:val="001029E2"/>
    <w:rsid w:val="00102D94"/>
    <w:rsid w:val="00102E6F"/>
    <w:rsid w:val="00102ECF"/>
    <w:rsid w:val="00103005"/>
    <w:rsid w:val="0010319A"/>
    <w:rsid w:val="0010328E"/>
    <w:rsid w:val="001032CD"/>
    <w:rsid w:val="001034EF"/>
    <w:rsid w:val="001035AA"/>
    <w:rsid w:val="00103793"/>
    <w:rsid w:val="00103AAE"/>
    <w:rsid w:val="00103B97"/>
    <w:rsid w:val="00103C12"/>
    <w:rsid w:val="00103E3A"/>
    <w:rsid w:val="00103EB1"/>
    <w:rsid w:val="00103F2C"/>
    <w:rsid w:val="001042E1"/>
    <w:rsid w:val="0010455D"/>
    <w:rsid w:val="0010458F"/>
    <w:rsid w:val="0010468D"/>
    <w:rsid w:val="00104731"/>
    <w:rsid w:val="00104788"/>
    <w:rsid w:val="001047A9"/>
    <w:rsid w:val="001049B2"/>
    <w:rsid w:val="00104C22"/>
    <w:rsid w:val="00104E57"/>
    <w:rsid w:val="001050F4"/>
    <w:rsid w:val="00105172"/>
    <w:rsid w:val="0010532E"/>
    <w:rsid w:val="00105338"/>
    <w:rsid w:val="001053D0"/>
    <w:rsid w:val="00105430"/>
    <w:rsid w:val="00105522"/>
    <w:rsid w:val="001056C7"/>
    <w:rsid w:val="00105C15"/>
    <w:rsid w:val="00105F1B"/>
    <w:rsid w:val="00105FBE"/>
    <w:rsid w:val="00105FE7"/>
    <w:rsid w:val="0010689A"/>
    <w:rsid w:val="0010699F"/>
    <w:rsid w:val="00106A88"/>
    <w:rsid w:val="00106AA5"/>
    <w:rsid w:val="00106BC5"/>
    <w:rsid w:val="00106BF0"/>
    <w:rsid w:val="00106D26"/>
    <w:rsid w:val="00106D2A"/>
    <w:rsid w:val="001070DF"/>
    <w:rsid w:val="00107208"/>
    <w:rsid w:val="001072C3"/>
    <w:rsid w:val="001073AF"/>
    <w:rsid w:val="00107546"/>
    <w:rsid w:val="00107623"/>
    <w:rsid w:val="00107639"/>
    <w:rsid w:val="00107942"/>
    <w:rsid w:val="00107AFA"/>
    <w:rsid w:val="00107C76"/>
    <w:rsid w:val="00107C8F"/>
    <w:rsid w:val="00107FE1"/>
    <w:rsid w:val="001101F4"/>
    <w:rsid w:val="0011027A"/>
    <w:rsid w:val="001102C8"/>
    <w:rsid w:val="0011038E"/>
    <w:rsid w:val="00110405"/>
    <w:rsid w:val="0011045B"/>
    <w:rsid w:val="00110580"/>
    <w:rsid w:val="00110623"/>
    <w:rsid w:val="00110760"/>
    <w:rsid w:val="0011087C"/>
    <w:rsid w:val="0011088F"/>
    <w:rsid w:val="00110B01"/>
    <w:rsid w:val="00110C4C"/>
    <w:rsid w:val="00110D6E"/>
    <w:rsid w:val="001110F6"/>
    <w:rsid w:val="00111235"/>
    <w:rsid w:val="0011132C"/>
    <w:rsid w:val="001113CE"/>
    <w:rsid w:val="001114BD"/>
    <w:rsid w:val="001114CB"/>
    <w:rsid w:val="00111619"/>
    <w:rsid w:val="0011172A"/>
    <w:rsid w:val="00111742"/>
    <w:rsid w:val="00111C60"/>
    <w:rsid w:val="00111DC9"/>
    <w:rsid w:val="00111DFC"/>
    <w:rsid w:val="00111F4E"/>
    <w:rsid w:val="001121B1"/>
    <w:rsid w:val="001121B7"/>
    <w:rsid w:val="0011235E"/>
    <w:rsid w:val="0011261A"/>
    <w:rsid w:val="0011262E"/>
    <w:rsid w:val="0011274E"/>
    <w:rsid w:val="00112960"/>
    <w:rsid w:val="001129F9"/>
    <w:rsid w:val="00112A56"/>
    <w:rsid w:val="00112B63"/>
    <w:rsid w:val="00112C7D"/>
    <w:rsid w:val="00112EDB"/>
    <w:rsid w:val="00112FC9"/>
    <w:rsid w:val="001130CD"/>
    <w:rsid w:val="00113496"/>
    <w:rsid w:val="0011371C"/>
    <w:rsid w:val="001138CA"/>
    <w:rsid w:val="00113A48"/>
    <w:rsid w:val="00113A51"/>
    <w:rsid w:val="00113B51"/>
    <w:rsid w:val="00113BCA"/>
    <w:rsid w:val="00113D4F"/>
    <w:rsid w:val="00113D71"/>
    <w:rsid w:val="00113EE7"/>
    <w:rsid w:val="0011429D"/>
    <w:rsid w:val="00114377"/>
    <w:rsid w:val="00114381"/>
    <w:rsid w:val="0011470E"/>
    <w:rsid w:val="0011480F"/>
    <w:rsid w:val="0011493F"/>
    <w:rsid w:val="00114A20"/>
    <w:rsid w:val="00114F69"/>
    <w:rsid w:val="0011501B"/>
    <w:rsid w:val="001153CE"/>
    <w:rsid w:val="001156B1"/>
    <w:rsid w:val="0011585A"/>
    <w:rsid w:val="00115A45"/>
    <w:rsid w:val="00115D0B"/>
    <w:rsid w:val="00116264"/>
    <w:rsid w:val="001163A8"/>
    <w:rsid w:val="00116413"/>
    <w:rsid w:val="001167C6"/>
    <w:rsid w:val="001169AD"/>
    <w:rsid w:val="001169EA"/>
    <w:rsid w:val="00116A7B"/>
    <w:rsid w:val="00116C00"/>
    <w:rsid w:val="00116C6D"/>
    <w:rsid w:val="00116CB2"/>
    <w:rsid w:val="001173EA"/>
    <w:rsid w:val="0011740E"/>
    <w:rsid w:val="001176AC"/>
    <w:rsid w:val="001176EB"/>
    <w:rsid w:val="0011771F"/>
    <w:rsid w:val="001177D2"/>
    <w:rsid w:val="00117809"/>
    <w:rsid w:val="00117941"/>
    <w:rsid w:val="001179FB"/>
    <w:rsid w:val="00117A2B"/>
    <w:rsid w:val="00117ADF"/>
    <w:rsid w:val="00117B83"/>
    <w:rsid w:val="00117C28"/>
    <w:rsid w:val="00117DE0"/>
    <w:rsid w:val="0011871D"/>
    <w:rsid w:val="00120012"/>
    <w:rsid w:val="00120092"/>
    <w:rsid w:val="001201B3"/>
    <w:rsid w:val="0012041B"/>
    <w:rsid w:val="0012063C"/>
    <w:rsid w:val="00120724"/>
    <w:rsid w:val="00120798"/>
    <w:rsid w:val="001209A3"/>
    <w:rsid w:val="00120B8F"/>
    <w:rsid w:val="00120D11"/>
    <w:rsid w:val="00120D59"/>
    <w:rsid w:val="00120F39"/>
    <w:rsid w:val="00120F6F"/>
    <w:rsid w:val="0012107B"/>
    <w:rsid w:val="001210CC"/>
    <w:rsid w:val="001211FE"/>
    <w:rsid w:val="00121207"/>
    <w:rsid w:val="001215A5"/>
    <w:rsid w:val="00121607"/>
    <w:rsid w:val="00121871"/>
    <w:rsid w:val="001218C4"/>
    <w:rsid w:val="00121A94"/>
    <w:rsid w:val="00121C13"/>
    <w:rsid w:val="00121C7A"/>
    <w:rsid w:val="00121CB8"/>
    <w:rsid w:val="00121CF5"/>
    <w:rsid w:val="00121FBA"/>
    <w:rsid w:val="00121FF3"/>
    <w:rsid w:val="00122064"/>
    <w:rsid w:val="00122156"/>
    <w:rsid w:val="00122408"/>
    <w:rsid w:val="0012246B"/>
    <w:rsid w:val="001224E8"/>
    <w:rsid w:val="00122508"/>
    <w:rsid w:val="001228AC"/>
    <w:rsid w:val="00122962"/>
    <w:rsid w:val="00122A67"/>
    <w:rsid w:val="00122BDE"/>
    <w:rsid w:val="00122C20"/>
    <w:rsid w:val="00122C87"/>
    <w:rsid w:val="001230A0"/>
    <w:rsid w:val="001230E9"/>
    <w:rsid w:val="00123111"/>
    <w:rsid w:val="001235BB"/>
    <w:rsid w:val="00123617"/>
    <w:rsid w:val="00123633"/>
    <w:rsid w:val="001237A0"/>
    <w:rsid w:val="001238D6"/>
    <w:rsid w:val="00123A00"/>
    <w:rsid w:val="00123D03"/>
    <w:rsid w:val="00123E38"/>
    <w:rsid w:val="001242E9"/>
    <w:rsid w:val="001244D8"/>
    <w:rsid w:val="0012459A"/>
    <w:rsid w:val="0012477F"/>
    <w:rsid w:val="00124782"/>
    <w:rsid w:val="0012486F"/>
    <w:rsid w:val="00124950"/>
    <w:rsid w:val="00124BC5"/>
    <w:rsid w:val="0012505C"/>
    <w:rsid w:val="001250B1"/>
    <w:rsid w:val="0012511D"/>
    <w:rsid w:val="001252B3"/>
    <w:rsid w:val="001252C5"/>
    <w:rsid w:val="00125676"/>
    <w:rsid w:val="001257E6"/>
    <w:rsid w:val="00125841"/>
    <w:rsid w:val="00125F20"/>
    <w:rsid w:val="00125FF0"/>
    <w:rsid w:val="00126016"/>
    <w:rsid w:val="001260DF"/>
    <w:rsid w:val="001261B6"/>
    <w:rsid w:val="001263BF"/>
    <w:rsid w:val="0012652C"/>
    <w:rsid w:val="00126687"/>
    <w:rsid w:val="001267C9"/>
    <w:rsid w:val="001268C6"/>
    <w:rsid w:val="00126943"/>
    <w:rsid w:val="0012696D"/>
    <w:rsid w:val="00126A21"/>
    <w:rsid w:val="00126BF6"/>
    <w:rsid w:val="00126EE0"/>
    <w:rsid w:val="00126F5C"/>
    <w:rsid w:val="00126FC8"/>
    <w:rsid w:val="00127337"/>
    <w:rsid w:val="00127445"/>
    <w:rsid w:val="001274AA"/>
    <w:rsid w:val="00127591"/>
    <w:rsid w:val="0012763B"/>
    <w:rsid w:val="001278BC"/>
    <w:rsid w:val="00127A85"/>
    <w:rsid w:val="00127B83"/>
    <w:rsid w:val="00127F72"/>
    <w:rsid w:val="00130068"/>
    <w:rsid w:val="00130282"/>
    <w:rsid w:val="001302A9"/>
    <w:rsid w:val="001302AB"/>
    <w:rsid w:val="0013044E"/>
    <w:rsid w:val="00130471"/>
    <w:rsid w:val="001304F0"/>
    <w:rsid w:val="00130601"/>
    <w:rsid w:val="001306D1"/>
    <w:rsid w:val="00130735"/>
    <w:rsid w:val="00130B14"/>
    <w:rsid w:val="00130C7B"/>
    <w:rsid w:val="00130C8E"/>
    <w:rsid w:val="00130D21"/>
    <w:rsid w:val="00130EBE"/>
    <w:rsid w:val="00131106"/>
    <w:rsid w:val="001311FA"/>
    <w:rsid w:val="00131234"/>
    <w:rsid w:val="00131264"/>
    <w:rsid w:val="001312C2"/>
    <w:rsid w:val="0013134A"/>
    <w:rsid w:val="0013147D"/>
    <w:rsid w:val="0013155A"/>
    <w:rsid w:val="0013166C"/>
    <w:rsid w:val="00131671"/>
    <w:rsid w:val="001316AC"/>
    <w:rsid w:val="001317EC"/>
    <w:rsid w:val="00131935"/>
    <w:rsid w:val="00131CB9"/>
    <w:rsid w:val="00131E31"/>
    <w:rsid w:val="00131FBE"/>
    <w:rsid w:val="001320DB"/>
    <w:rsid w:val="00132181"/>
    <w:rsid w:val="00132329"/>
    <w:rsid w:val="00132455"/>
    <w:rsid w:val="001324AA"/>
    <w:rsid w:val="00132534"/>
    <w:rsid w:val="00132687"/>
    <w:rsid w:val="001329B5"/>
    <w:rsid w:val="00132A10"/>
    <w:rsid w:val="00132BEF"/>
    <w:rsid w:val="00132ECF"/>
    <w:rsid w:val="00133282"/>
    <w:rsid w:val="001336A0"/>
    <w:rsid w:val="00133B57"/>
    <w:rsid w:val="00133C4C"/>
    <w:rsid w:val="00133CEB"/>
    <w:rsid w:val="00133CFE"/>
    <w:rsid w:val="00133DA1"/>
    <w:rsid w:val="00133EF1"/>
    <w:rsid w:val="00133FBF"/>
    <w:rsid w:val="00134190"/>
    <w:rsid w:val="00134212"/>
    <w:rsid w:val="00134222"/>
    <w:rsid w:val="001343AE"/>
    <w:rsid w:val="0013459E"/>
    <w:rsid w:val="001346C5"/>
    <w:rsid w:val="0013478A"/>
    <w:rsid w:val="001347B8"/>
    <w:rsid w:val="00134906"/>
    <w:rsid w:val="00134985"/>
    <w:rsid w:val="00134A2F"/>
    <w:rsid w:val="00134DA6"/>
    <w:rsid w:val="00134F30"/>
    <w:rsid w:val="0013520B"/>
    <w:rsid w:val="00135468"/>
    <w:rsid w:val="001354A9"/>
    <w:rsid w:val="0013552D"/>
    <w:rsid w:val="001359FC"/>
    <w:rsid w:val="00135A21"/>
    <w:rsid w:val="00135AEB"/>
    <w:rsid w:val="00135D81"/>
    <w:rsid w:val="00135ED5"/>
    <w:rsid w:val="00135F93"/>
    <w:rsid w:val="0013609B"/>
    <w:rsid w:val="001362E9"/>
    <w:rsid w:val="00136438"/>
    <w:rsid w:val="0013647E"/>
    <w:rsid w:val="0013659C"/>
    <w:rsid w:val="00136767"/>
    <w:rsid w:val="001369F7"/>
    <w:rsid w:val="00136CCD"/>
    <w:rsid w:val="00136DBE"/>
    <w:rsid w:val="00136E62"/>
    <w:rsid w:val="001371E7"/>
    <w:rsid w:val="0013748F"/>
    <w:rsid w:val="001376F8"/>
    <w:rsid w:val="0013777F"/>
    <w:rsid w:val="001378AA"/>
    <w:rsid w:val="00137965"/>
    <w:rsid w:val="00137A24"/>
    <w:rsid w:val="00137E68"/>
    <w:rsid w:val="001401FB"/>
    <w:rsid w:val="00140386"/>
    <w:rsid w:val="001406CA"/>
    <w:rsid w:val="00140726"/>
    <w:rsid w:val="0014097F"/>
    <w:rsid w:val="00140B0F"/>
    <w:rsid w:val="00140C12"/>
    <w:rsid w:val="00140C8D"/>
    <w:rsid w:val="00140C9D"/>
    <w:rsid w:val="00140E51"/>
    <w:rsid w:val="00140E60"/>
    <w:rsid w:val="00141521"/>
    <w:rsid w:val="001417CF"/>
    <w:rsid w:val="001417FA"/>
    <w:rsid w:val="001417FF"/>
    <w:rsid w:val="00141D85"/>
    <w:rsid w:val="00141EBA"/>
    <w:rsid w:val="00141FDF"/>
    <w:rsid w:val="00142358"/>
    <w:rsid w:val="00142535"/>
    <w:rsid w:val="00142570"/>
    <w:rsid w:val="0014275D"/>
    <w:rsid w:val="00142793"/>
    <w:rsid w:val="0014287C"/>
    <w:rsid w:val="00142918"/>
    <w:rsid w:val="00142974"/>
    <w:rsid w:val="00142A88"/>
    <w:rsid w:val="00142F5E"/>
    <w:rsid w:val="001430F7"/>
    <w:rsid w:val="00143212"/>
    <w:rsid w:val="0014352A"/>
    <w:rsid w:val="0014382E"/>
    <w:rsid w:val="001438D3"/>
    <w:rsid w:val="00143CC4"/>
    <w:rsid w:val="00143DA0"/>
    <w:rsid w:val="00143FE6"/>
    <w:rsid w:val="0014407A"/>
    <w:rsid w:val="001440A6"/>
    <w:rsid w:val="001440E9"/>
    <w:rsid w:val="00144108"/>
    <w:rsid w:val="001441EF"/>
    <w:rsid w:val="00144219"/>
    <w:rsid w:val="0014423E"/>
    <w:rsid w:val="00144303"/>
    <w:rsid w:val="00144787"/>
    <w:rsid w:val="0014484B"/>
    <w:rsid w:val="00144A5F"/>
    <w:rsid w:val="00144B04"/>
    <w:rsid w:val="00144E7F"/>
    <w:rsid w:val="00144F1E"/>
    <w:rsid w:val="00144F61"/>
    <w:rsid w:val="00144F7D"/>
    <w:rsid w:val="00145324"/>
    <w:rsid w:val="001457B3"/>
    <w:rsid w:val="00145B07"/>
    <w:rsid w:val="00145BD4"/>
    <w:rsid w:val="00145EFC"/>
    <w:rsid w:val="00145F74"/>
    <w:rsid w:val="0014604E"/>
    <w:rsid w:val="00146083"/>
    <w:rsid w:val="00146156"/>
    <w:rsid w:val="0014673F"/>
    <w:rsid w:val="001467AC"/>
    <w:rsid w:val="001467FB"/>
    <w:rsid w:val="00146947"/>
    <w:rsid w:val="001469DF"/>
    <w:rsid w:val="00146BE7"/>
    <w:rsid w:val="00146E81"/>
    <w:rsid w:val="00146ECB"/>
    <w:rsid w:val="00147141"/>
    <w:rsid w:val="00147183"/>
    <w:rsid w:val="0014722D"/>
    <w:rsid w:val="00147275"/>
    <w:rsid w:val="00147B60"/>
    <w:rsid w:val="00147BF5"/>
    <w:rsid w:val="00147D8D"/>
    <w:rsid w:val="00147E6D"/>
    <w:rsid w:val="00147EF3"/>
    <w:rsid w:val="00150022"/>
    <w:rsid w:val="00150331"/>
    <w:rsid w:val="0015046D"/>
    <w:rsid w:val="0015061D"/>
    <w:rsid w:val="001506AD"/>
    <w:rsid w:val="001506FD"/>
    <w:rsid w:val="00150746"/>
    <w:rsid w:val="00150DE9"/>
    <w:rsid w:val="00151185"/>
    <w:rsid w:val="00151192"/>
    <w:rsid w:val="00151219"/>
    <w:rsid w:val="00151238"/>
    <w:rsid w:val="0015131E"/>
    <w:rsid w:val="00151331"/>
    <w:rsid w:val="001513B5"/>
    <w:rsid w:val="001513F8"/>
    <w:rsid w:val="0015140F"/>
    <w:rsid w:val="001514F1"/>
    <w:rsid w:val="0015151C"/>
    <w:rsid w:val="00151881"/>
    <w:rsid w:val="00151AB3"/>
    <w:rsid w:val="00151BF0"/>
    <w:rsid w:val="00151C53"/>
    <w:rsid w:val="00151EB7"/>
    <w:rsid w:val="00151F2C"/>
    <w:rsid w:val="001525CC"/>
    <w:rsid w:val="0015264C"/>
    <w:rsid w:val="001527F4"/>
    <w:rsid w:val="001528C2"/>
    <w:rsid w:val="00152A48"/>
    <w:rsid w:val="00152C8A"/>
    <w:rsid w:val="00152CAA"/>
    <w:rsid w:val="00152D91"/>
    <w:rsid w:val="00152DC6"/>
    <w:rsid w:val="00152E41"/>
    <w:rsid w:val="00152EC8"/>
    <w:rsid w:val="00152FD7"/>
    <w:rsid w:val="0015308B"/>
    <w:rsid w:val="00153149"/>
    <w:rsid w:val="0015315B"/>
    <w:rsid w:val="0015347F"/>
    <w:rsid w:val="0015365E"/>
    <w:rsid w:val="0015366B"/>
    <w:rsid w:val="001536B2"/>
    <w:rsid w:val="001538EE"/>
    <w:rsid w:val="001539CC"/>
    <w:rsid w:val="00153BA3"/>
    <w:rsid w:val="00153C2D"/>
    <w:rsid w:val="00153CFB"/>
    <w:rsid w:val="00153E76"/>
    <w:rsid w:val="0015405B"/>
    <w:rsid w:val="0015411A"/>
    <w:rsid w:val="00154207"/>
    <w:rsid w:val="0015427E"/>
    <w:rsid w:val="00154503"/>
    <w:rsid w:val="00154828"/>
    <w:rsid w:val="00154FF9"/>
    <w:rsid w:val="0015513A"/>
    <w:rsid w:val="00155192"/>
    <w:rsid w:val="00155193"/>
    <w:rsid w:val="001551BE"/>
    <w:rsid w:val="0015531B"/>
    <w:rsid w:val="00155325"/>
    <w:rsid w:val="001555B5"/>
    <w:rsid w:val="00155780"/>
    <w:rsid w:val="001558C1"/>
    <w:rsid w:val="00155B41"/>
    <w:rsid w:val="00155B79"/>
    <w:rsid w:val="00155D04"/>
    <w:rsid w:val="00155D94"/>
    <w:rsid w:val="00155DB6"/>
    <w:rsid w:val="00156113"/>
    <w:rsid w:val="00156344"/>
    <w:rsid w:val="00156406"/>
    <w:rsid w:val="001565D2"/>
    <w:rsid w:val="00156624"/>
    <w:rsid w:val="0015669A"/>
    <w:rsid w:val="00156879"/>
    <w:rsid w:val="00156974"/>
    <w:rsid w:val="001569E3"/>
    <w:rsid w:val="00156AD4"/>
    <w:rsid w:val="00156BC1"/>
    <w:rsid w:val="00156C3D"/>
    <w:rsid w:val="00156E85"/>
    <w:rsid w:val="001571C1"/>
    <w:rsid w:val="001573C7"/>
    <w:rsid w:val="001574B6"/>
    <w:rsid w:val="001574ED"/>
    <w:rsid w:val="0015759E"/>
    <w:rsid w:val="00157755"/>
    <w:rsid w:val="00157A43"/>
    <w:rsid w:val="00157BA7"/>
    <w:rsid w:val="00157C7A"/>
    <w:rsid w:val="00157D4D"/>
    <w:rsid w:val="00157D77"/>
    <w:rsid w:val="00157F04"/>
    <w:rsid w:val="001602DE"/>
    <w:rsid w:val="0016033C"/>
    <w:rsid w:val="0016055E"/>
    <w:rsid w:val="00160669"/>
    <w:rsid w:val="00160695"/>
    <w:rsid w:val="00160B86"/>
    <w:rsid w:val="00160BDA"/>
    <w:rsid w:val="00160C09"/>
    <w:rsid w:val="00160EA5"/>
    <w:rsid w:val="00160FAD"/>
    <w:rsid w:val="001610BE"/>
    <w:rsid w:val="00161183"/>
    <w:rsid w:val="00161326"/>
    <w:rsid w:val="001613B7"/>
    <w:rsid w:val="00161450"/>
    <w:rsid w:val="0016198E"/>
    <w:rsid w:val="00161A18"/>
    <w:rsid w:val="00161BF9"/>
    <w:rsid w:val="00161C22"/>
    <w:rsid w:val="00161DFE"/>
    <w:rsid w:val="00161E0B"/>
    <w:rsid w:val="00161E0C"/>
    <w:rsid w:val="00161EC0"/>
    <w:rsid w:val="00161F9E"/>
    <w:rsid w:val="0016201D"/>
    <w:rsid w:val="00162044"/>
    <w:rsid w:val="00162272"/>
    <w:rsid w:val="00162346"/>
    <w:rsid w:val="00162508"/>
    <w:rsid w:val="0016265C"/>
    <w:rsid w:val="0016271B"/>
    <w:rsid w:val="00162990"/>
    <w:rsid w:val="00162DF5"/>
    <w:rsid w:val="00162E6C"/>
    <w:rsid w:val="00162EBC"/>
    <w:rsid w:val="00162EC6"/>
    <w:rsid w:val="00163309"/>
    <w:rsid w:val="00163352"/>
    <w:rsid w:val="0016336A"/>
    <w:rsid w:val="00163443"/>
    <w:rsid w:val="001634CF"/>
    <w:rsid w:val="00163822"/>
    <w:rsid w:val="001638BA"/>
    <w:rsid w:val="00163A5B"/>
    <w:rsid w:val="00163A88"/>
    <w:rsid w:val="00163D6C"/>
    <w:rsid w:val="00163E7E"/>
    <w:rsid w:val="00164012"/>
    <w:rsid w:val="001640D2"/>
    <w:rsid w:val="00164287"/>
    <w:rsid w:val="001644C7"/>
    <w:rsid w:val="00164716"/>
    <w:rsid w:val="00164A05"/>
    <w:rsid w:val="00164D80"/>
    <w:rsid w:val="00164DDE"/>
    <w:rsid w:val="00164F11"/>
    <w:rsid w:val="00164F29"/>
    <w:rsid w:val="00164F34"/>
    <w:rsid w:val="001651B6"/>
    <w:rsid w:val="0016546C"/>
    <w:rsid w:val="00165655"/>
    <w:rsid w:val="001656BE"/>
    <w:rsid w:val="0016578E"/>
    <w:rsid w:val="001658D6"/>
    <w:rsid w:val="00165BD4"/>
    <w:rsid w:val="00165E60"/>
    <w:rsid w:val="00166097"/>
    <w:rsid w:val="0016613C"/>
    <w:rsid w:val="001661F0"/>
    <w:rsid w:val="00166DAD"/>
    <w:rsid w:val="00166E6D"/>
    <w:rsid w:val="00166ED4"/>
    <w:rsid w:val="00166FB5"/>
    <w:rsid w:val="00167022"/>
    <w:rsid w:val="0016718E"/>
    <w:rsid w:val="0016721B"/>
    <w:rsid w:val="0016724D"/>
    <w:rsid w:val="0016748A"/>
    <w:rsid w:val="00167764"/>
    <w:rsid w:val="001677AC"/>
    <w:rsid w:val="00167F3F"/>
    <w:rsid w:val="00167FD7"/>
    <w:rsid w:val="001703F5"/>
    <w:rsid w:val="0017060B"/>
    <w:rsid w:val="00170701"/>
    <w:rsid w:val="00170791"/>
    <w:rsid w:val="00170AAF"/>
    <w:rsid w:val="00170BE9"/>
    <w:rsid w:val="00171258"/>
    <w:rsid w:val="00171276"/>
    <w:rsid w:val="0017135F"/>
    <w:rsid w:val="001713A4"/>
    <w:rsid w:val="001716AB"/>
    <w:rsid w:val="001717D4"/>
    <w:rsid w:val="001719BA"/>
    <w:rsid w:val="00171B71"/>
    <w:rsid w:val="00171C7C"/>
    <w:rsid w:val="00171C9E"/>
    <w:rsid w:val="00171CE1"/>
    <w:rsid w:val="00171FA5"/>
    <w:rsid w:val="001723C5"/>
    <w:rsid w:val="001723EA"/>
    <w:rsid w:val="00172637"/>
    <w:rsid w:val="001726D4"/>
    <w:rsid w:val="0017283E"/>
    <w:rsid w:val="001728B5"/>
    <w:rsid w:val="00172EB5"/>
    <w:rsid w:val="0017336D"/>
    <w:rsid w:val="001733E5"/>
    <w:rsid w:val="00173499"/>
    <w:rsid w:val="001738B3"/>
    <w:rsid w:val="001739CE"/>
    <w:rsid w:val="00173CBB"/>
    <w:rsid w:val="00173D58"/>
    <w:rsid w:val="00173DB9"/>
    <w:rsid w:val="00173F1A"/>
    <w:rsid w:val="00173FA1"/>
    <w:rsid w:val="00174052"/>
    <w:rsid w:val="001742E2"/>
    <w:rsid w:val="001744C3"/>
    <w:rsid w:val="001745CE"/>
    <w:rsid w:val="00174656"/>
    <w:rsid w:val="00174A0A"/>
    <w:rsid w:val="00174E84"/>
    <w:rsid w:val="00174EC0"/>
    <w:rsid w:val="001750A0"/>
    <w:rsid w:val="001751FE"/>
    <w:rsid w:val="001752B4"/>
    <w:rsid w:val="001754E0"/>
    <w:rsid w:val="001754F5"/>
    <w:rsid w:val="001758A0"/>
    <w:rsid w:val="001758E8"/>
    <w:rsid w:val="00175BF8"/>
    <w:rsid w:val="00175DCC"/>
    <w:rsid w:val="00175DD0"/>
    <w:rsid w:val="00175E8E"/>
    <w:rsid w:val="00175F32"/>
    <w:rsid w:val="001762F3"/>
    <w:rsid w:val="00176313"/>
    <w:rsid w:val="001764CA"/>
    <w:rsid w:val="001766B1"/>
    <w:rsid w:val="001766D2"/>
    <w:rsid w:val="001768FA"/>
    <w:rsid w:val="001769A8"/>
    <w:rsid w:val="001769BF"/>
    <w:rsid w:val="00176A7C"/>
    <w:rsid w:val="00176D7C"/>
    <w:rsid w:val="0017708B"/>
    <w:rsid w:val="00177179"/>
    <w:rsid w:val="0017749D"/>
    <w:rsid w:val="001776F0"/>
    <w:rsid w:val="0017786B"/>
    <w:rsid w:val="001778A7"/>
    <w:rsid w:val="0017799D"/>
    <w:rsid w:val="00177A0E"/>
    <w:rsid w:val="00177D3A"/>
    <w:rsid w:val="00177E52"/>
    <w:rsid w:val="00177F02"/>
    <w:rsid w:val="00177F5D"/>
    <w:rsid w:val="00180005"/>
    <w:rsid w:val="0018000E"/>
    <w:rsid w:val="00180079"/>
    <w:rsid w:val="00180264"/>
    <w:rsid w:val="00180298"/>
    <w:rsid w:val="0018033A"/>
    <w:rsid w:val="0018042F"/>
    <w:rsid w:val="001806B5"/>
    <w:rsid w:val="00180B4D"/>
    <w:rsid w:val="00180B6A"/>
    <w:rsid w:val="00180CB3"/>
    <w:rsid w:val="00180E8D"/>
    <w:rsid w:val="00180EE3"/>
    <w:rsid w:val="00180FA5"/>
    <w:rsid w:val="00180FF8"/>
    <w:rsid w:val="00181012"/>
    <w:rsid w:val="001810B8"/>
    <w:rsid w:val="001813B0"/>
    <w:rsid w:val="001813CC"/>
    <w:rsid w:val="001814A0"/>
    <w:rsid w:val="001818D8"/>
    <w:rsid w:val="0018192E"/>
    <w:rsid w:val="00181A8D"/>
    <w:rsid w:val="00181BA1"/>
    <w:rsid w:val="00181D6C"/>
    <w:rsid w:val="00181FB6"/>
    <w:rsid w:val="0018239D"/>
    <w:rsid w:val="0018240C"/>
    <w:rsid w:val="00182515"/>
    <w:rsid w:val="001827CC"/>
    <w:rsid w:val="00182AB9"/>
    <w:rsid w:val="00183096"/>
    <w:rsid w:val="0018321B"/>
    <w:rsid w:val="001835D2"/>
    <w:rsid w:val="00183616"/>
    <w:rsid w:val="0018386C"/>
    <w:rsid w:val="001839A0"/>
    <w:rsid w:val="00183A56"/>
    <w:rsid w:val="00183B0E"/>
    <w:rsid w:val="00183E94"/>
    <w:rsid w:val="001840BC"/>
    <w:rsid w:val="0018422C"/>
    <w:rsid w:val="0018426D"/>
    <w:rsid w:val="001842D1"/>
    <w:rsid w:val="00184468"/>
    <w:rsid w:val="00184490"/>
    <w:rsid w:val="001844C6"/>
    <w:rsid w:val="00184550"/>
    <w:rsid w:val="001845EF"/>
    <w:rsid w:val="001846A5"/>
    <w:rsid w:val="00184B03"/>
    <w:rsid w:val="00184BE3"/>
    <w:rsid w:val="00185090"/>
    <w:rsid w:val="00185270"/>
    <w:rsid w:val="001853E3"/>
    <w:rsid w:val="0018552B"/>
    <w:rsid w:val="0018559B"/>
    <w:rsid w:val="00185616"/>
    <w:rsid w:val="001857E3"/>
    <w:rsid w:val="00185883"/>
    <w:rsid w:val="00185963"/>
    <w:rsid w:val="00185ACA"/>
    <w:rsid w:val="00185BEF"/>
    <w:rsid w:val="00185BF1"/>
    <w:rsid w:val="00185CC8"/>
    <w:rsid w:val="00185F68"/>
    <w:rsid w:val="00186128"/>
    <w:rsid w:val="00186186"/>
    <w:rsid w:val="0018625D"/>
    <w:rsid w:val="001863C5"/>
    <w:rsid w:val="001868B7"/>
    <w:rsid w:val="001869DD"/>
    <w:rsid w:val="00186A77"/>
    <w:rsid w:val="00186B95"/>
    <w:rsid w:val="00186C04"/>
    <w:rsid w:val="00186DFB"/>
    <w:rsid w:val="00186EB8"/>
    <w:rsid w:val="00186EC0"/>
    <w:rsid w:val="00186EDB"/>
    <w:rsid w:val="00186F16"/>
    <w:rsid w:val="00186F17"/>
    <w:rsid w:val="0018716F"/>
    <w:rsid w:val="001871D9"/>
    <w:rsid w:val="00187241"/>
    <w:rsid w:val="001873D2"/>
    <w:rsid w:val="00187481"/>
    <w:rsid w:val="001874D7"/>
    <w:rsid w:val="001875C7"/>
    <w:rsid w:val="0018777A"/>
    <w:rsid w:val="0018783D"/>
    <w:rsid w:val="00187B9E"/>
    <w:rsid w:val="00187E92"/>
    <w:rsid w:val="001900C7"/>
    <w:rsid w:val="001902D3"/>
    <w:rsid w:val="00190358"/>
    <w:rsid w:val="001903DF"/>
    <w:rsid w:val="001903F5"/>
    <w:rsid w:val="00190580"/>
    <w:rsid w:val="001905C3"/>
    <w:rsid w:val="00190655"/>
    <w:rsid w:val="0019095B"/>
    <w:rsid w:val="00190A49"/>
    <w:rsid w:val="00190B75"/>
    <w:rsid w:val="00190CE9"/>
    <w:rsid w:val="00190DC5"/>
    <w:rsid w:val="00190DD8"/>
    <w:rsid w:val="00190E11"/>
    <w:rsid w:val="00191008"/>
    <w:rsid w:val="001910A2"/>
    <w:rsid w:val="00191188"/>
    <w:rsid w:val="001911BB"/>
    <w:rsid w:val="00191308"/>
    <w:rsid w:val="001915A5"/>
    <w:rsid w:val="001915FE"/>
    <w:rsid w:val="0019162A"/>
    <w:rsid w:val="00191659"/>
    <w:rsid w:val="001916AC"/>
    <w:rsid w:val="00191706"/>
    <w:rsid w:val="00191742"/>
    <w:rsid w:val="00191D42"/>
    <w:rsid w:val="00191D78"/>
    <w:rsid w:val="001924E3"/>
    <w:rsid w:val="001928D3"/>
    <w:rsid w:val="00192916"/>
    <w:rsid w:val="00192D15"/>
    <w:rsid w:val="00192DC6"/>
    <w:rsid w:val="00192F5C"/>
    <w:rsid w:val="00193101"/>
    <w:rsid w:val="00193108"/>
    <w:rsid w:val="00193525"/>
    <w:rsid w:val="00193893"/>
    <w:rsid w:val="00193BFF"/>
    <w:rsid w:val="00193C8F"/>
    <w:rsid w:val="00193F18"/>
    <w:rsid w:val="00194013"/>
    <w:rsid w:val="001941E6"/>
    <w:rsid w:val="001942E7"/>
    <w:rsid w:val="001943C7"/>
    <w:rsid w:val="001945C8"/>
    <w:rsid w:val="00194867"/>
    <w:rsid w:val="00194A76"/>
    <w:rsid w:val="00194AAE"/>
    <w:rsid w:val="00194AE2"/>
    <w:rsid w:val="00194B60"/>
    <w:rsid w:val="00194CC0"/>
    <w:rsid w:val="00194ED3"/>
    <w:rsid w:val="0019515D"/>
    <w:rsid w:val="0019587A"/>
    <w:rsid w:val="001958A0"/>
    <w:rsid w:val="001958D6"/>
    <w:rsid w:val="00195B69"/>
    <w:rsid w:val="00195C03"/>
    <w:rsid w:val="00195C87"/>
    <w:rsid w:val="00195D19"/>
    <w:rsid w:val="00195D36"/>
    <w:rsid w:val="00195DF5"/>
    <w:rsid w:val="00195E99"/>
    <w:rsid w:val="00195F0C"/>
    <w:rsid w:val="0019601A"/>
    <w:rsid w:val="0019609C"/>
    <w:rsid w:val="0019619B"/>
    <w:rsid w:val="00196385"/>
    <w:rsid w:val="001964B4"/>
    <w:rsid w:val="001966C9"/>
    <w:rsid w:val="00196A24"/>
    <w:rsid w:val="00196E13"/>
    <w:rsid w:val="00197188"/>
    <w:rsid w:val="00197382"/>
    <w:rsid w:val="001973F7"/>
    <w:rsid w:val="0019749B"/>
    <w:rsid w:val="0019756C"/>
    <w:rsid w:val="0019760B"/>
    <w:rsid w:val="00197935"/>
    <w:rsid w:val="00197982"/>
    <w:rsid w:val="001979BC"/>
    <w:rsid w:val="001979F0"/>
    <w:rsid w:val="00197AE9"/>
    <w:rsid w:val="00197BE3"/>
    <w:rsid w:val="00197C69"/>
    <w:rsid w:val="00197CD0"/>
    <w:rsid w:val="00197D54"/>
    <w:rsid w:val="00197DE6"/>
    <w:rsid w:val="00197F8C"/>
    <w:rsid w:val="001A0220"/>
    <w:rsid w:val="001A03C8"/>
    <w:rsid w:val="001A06A7"/>
    <w:rsid w:val="001A08DA"/>
    <w:rsid w:val="001A08F9"/>
    <w:rsid w:val="001A0CD0"/>
    <w:rsid w:val="001A0DAF"/>
    <w:rsid w:val="001A0FC3"/>
    <w:rsid w:val="001A1032"/>
    <w:rsid w:val="001A10D3"/>
    <w:rsid w:val="001A1397"/>
    <w:rsid w:val="001A156F"/>
    <w:rsid w:val="001A1666"/>
    <w:rsid w:val="001A191A"/>
    <w:rsid w:val="001A1B29"/>
    <w:rsid w:val="001A1E8A"/>
    <w:rsid w:val="001A1F49"/>
    <w:rsid w:val="001A1F5D"/>
    <w:rsid w:val="001A2251"/>
    <w:rsid w:val="001A236B"/>
    <w:rsid w:val="001A2450"/>
    <w:rsid w:val="001A26B9"/>
    <w:rsid w:val="001A2B08"/>
    <w:rsid w:val="001A2BDB"/>
    <w:rsid w:val="001A2CC7"/>
    <w:rsid w:val="001A3352"/>
    <w:rsid w:val="001A3656"/>
    <w:rsid w:val="001A3695"/>
    <w:rsid w:val="001A379F"/>
    <w:rsid w:val="001A3C61"/>
    <w:rsid w:val="001A3FD0"/>
    <w:rsid w:val="001A4052"/>
    <w:rsid w:val="001A4251"/>
    <w:rsid w:val="001A438F"/>
    <w:rsid w:val="001A44AA"/>
    <w:rsid w:val="001A4A74"/>
    <w:rsid w:val="001A4C8A"/>
    <w:rsid w:val="001A4E8B"/>
    <w:rsid w:val="001A4E94"/>
    <w:rsid w:val="001A50C2"/>
    <w:rsid w:val="001A521C"/>
    <w:rsid w:val="001A52A5"/>
    <w:rsid w:val="001A5339"/>
    <w:rsid w:val="001A5544"/>
    <w:rsid w:val="001A5968"/>
    <w:rsid w:val="001A59BB"/>
    <w:rsid w:val="001A59BC"/>
    <w:rsid w:val="001A5A0F"/>
    <w:rsid w:val="001A5B24"/>
    <w:rsid w:val="001A5B3F"/>
    <w:rsid w:val="001A5C5D"/>
    <w:rsid w:val="001A5C62"/>
    <w:rsid w:val="001A5DD6"/>
    <w:rsid w:val="001A5E0E"/>
    <w:rsid w:val="001A5E12"/>
    <w:rsid w:val="001A5F04"/>
    <w:rsid w:val="001A62B4"/>
    <w:rsid w:val="001A6320"/>
    <w:rsid w:val="001A6338"/>
    <w:rsid w:val="001A63B0"/>
    <w:rsid w:val="001A6417"/>
    <w:rsid w:val="001A6524"/>
    <w:rsid w:val="001A652D"/>
    <w:rsid w:val="001A6621"/>
    <w:rsid w:val="001A6B09"/>
    <w:rsid w:val="001A6E10"/>
    <w:rsid w:val="001A725F"/>
    <w:rsid w:val="001A729E"/>
    <w:rsid w:val="001A7540"/>
    <w:rsid w:val="001A768C"/>
    <w:rsid w:val="001A7969"/>
    <w:rsid w:val="001A79B9"/>
    <w:rsid w:val="001A7B7C"/>
    <w:rsid w:val="001B0129"/>
    <w:rsid w:val="001B017B"/>
    <w:rsid w:val="001B04C5"/>
    <w:rsid w:val="001B08FF"/>
    <w:rsid w:val="001B090D"/>
    <w:rsid w:val="001B0935"/>
    <w:rsid w:val="001B0A12"/>
    <w:rsid w:val="001B0A59"/>
    <w:rsid w:val="001B1155"/>
    <w:rsid w:val="001B11F8"/>
    <w:rsid w:val="001B121E"/>
    <w:rsid w:val="001B1281"/>
    <w:rsid w:val="001B12A0"/>
    <w:rsid w:val="001B1693"/>
    <w:rsid w:val="001B17FF"/>
    <w:rsid w:val="001B1826"/>
    <w:rsid w:val="001B1992"/>
    <w:rsid w:val="001B1A65"/>
    <w:rsid w:val="001B1B2B"/>
    <w:rsid w:val="001B1B95"/>
    <w:rsid w:val="001B1CD9"/>
    <w:rsid w:val="001B1D53"/>
    <w:rsid w:val="001B204A"/>
    <w:rsid w:val="001B20E2"/>
    <w:rsid w:val="001B2279"/>
    <w:rsid w:val="001B22B2"/>
    <w:rsid w:val="001B2370"/>
    <w:rsid w:val="001B2966"/>
    <w:rsid w:val="001B2A7F"/>
    <w:rsid w:val="001B2AD7"/>
    <w:rsid w:val="001B2C0C"/>
    <w:rsid w:val="001B2D49"/>
    <w:rsid w:val="001B2ED0"/>
    <w:rsid w:val="001B3004"/>
    <w:rsid w:val="001B30A2"/>
    <w:rsid w:val="001B318F"/>
    <w:rsid w:val="001B32D1"/>
    <w:rsid w:val="001B32DD"/>
    <w:rsid w:val="001B330C"/>
    <w:rsid w:val="001B332D"/>
    <w:rsid w:val="001B354E"/>
    <w:rsid w:val="001B36C8"/>
    <w:rsid w:val="001B387D"/>
    <w:rsid w:val="001B3DE4"/>
    <w:rsid w:val="001B3E4D"/>
    <w:rsid w:val="001B4006"/>
    <w:rsid w:val="001B4041"/>
    <w:rsid w:val="001B4319"/>
    <w:rsid w:val="001B4532"/>
    <w:rsid w:val="001B45A7"/>
    <w:rsid w:val="001B45E5"/>
    <w:rsid w:val="001B49B0"/>
    <w:rsid w:val="001B4CFE"/>
    <w:rsid w:val="001B4D04"/>
    <w:rsid w:val="001B4D99"/>
    <w:rsid w:val="001B50E6"/>
    <w:rsid w:val="001B516B"/>
    <w:rsid w:val="001B538C"/>
    <w:rsid w:val="001B5476"/>
    <w:rsid w:val="001B5522"/>
    <w:rsid w:val="001B5770"/>
    <w:rsid w:val="001B57E8"/>
    <w:rsid w:val="001B5A59"/>
    <w:rsid w:val="001B609B"/>
    <w:rsid w:val="001B60CE"/>
    <w:rsid w:val="001B62A5"/>
    <w:rsid w:val="001B6314"/>
    <w:rsid w:val="001B655E"/>
    <w:rsid w:val="001B65AF"/>
    <w:rsid w:val="001B6845"/>
    <w:rsid w:val="001B6BFB"/>
    <w:rsid w:val="001B6C47"/>
    <w:rsid w:val="001B6D41"/>
    <w:rsid w:val="001B6D58"/>
    <w:rsid w:val="001B6E7E"/>
    <w:rsid w:val="001B6EC7"/>
    <w:rsid w:val="001B7008"/>
    <w:rsid w:val="001B7268"/>
    <w:rsid w:val="001B76BC"/>
    <w:rsid w:val="001B78F6"/>
    <w:rsid w:val="001B7AB4"/>
    <w:rsid w:val="001B7C04"/>
    <w:rsid w:val="001B7C63"/>
    <w:rsid w:val="001B7C92"/>
    <w:rsid w:val="001B7CAE"/>
    <w:rsid w:val="001B7CEF"/>
    <w:rsid w:val="001B7E65"/>
    <w:rsid w:val="001B7F97"/>
    <w:rsid w:val="001C001C"/>
    <w:rsid w:val="001C00C9"/>
    <w:rsid w:val="001C0194"/>
    <w:rsid w:val="001C022F"/>
    <w:rsid w:val="001C0253"/>
    <w:rsid w:val="001C045F"/>
    <w:rsid w:val="001C047F"/>
    <w:rsid w:val="001C0530"/>
    <w:rsid w:val="001C0562"/>
    <w:rsid w:val="001C0D13"/>
    <w:rsid w:val="001C0E94"/>
    <w:rsid w:val="001C0EE8"/>
    <w:rsid w:val="001C0F89"/>
    <w:rsid w:val="001C126A"/>
    <w:rsid w:val="001C1290"/>
    <w:rsid w:val="001C138D"/>
    <w:rsid w:val="001C145F"/>
    <w:rsid w:val="001C158E"/>
    <w:rsid w:val="001C15C0"/>
    <w:rsid w:val="001C1670"/>
    <w:rsid w:val="001C17D5"/>
    <w:rsid w:val="001C18DF"/>
    <w:rsid w:val="001C1965"/>
    <w:rsid w:val="001C20E2"/>
    <w:rsid w:val="001C2103"/>
    <w:rsid w:val="001C217B"/>
    <w:rsid w:val="001C2198"/>
    <w:rsid w:val="001C22DE"/>
    <w:rsid w:val="001C22EF"/>
    <w:rsid w:val="001C2489"/>
    <w:rsid w:val="001C2510"/>
    <w:rsid w:val="001C271E"/>
    <w:rsid w:val="001C2731"/>
    <w:rsid w:val="001C2788"/>
    <w:rsid w:val="001C28E0"/>
    <w:rsid w:val="001C29FB"/>
    <w:rsid w:val="001C2C71"/>
    <w:rsid w:val="001C2CCA"/>
    <w:rsid w:val="001C2E08"/>
    <w:rsid w:val="001C31C0"/>
    <w:rsid w:val="001C330C"/>
    <w:rsid w:val="001C3338"/>
    <w:rsid w:val="001C35C1"/>
    <w:rsid w:val="001C3788"/>
    <w:rsid w:val="001C381C"/>
    <w:rsid w:val="001C383B"/>
    <w:rsid w:val="001C3878"/>
    <w:rsid w:val="001C3BB5"/>
    <w:rsid w:val="001C3BFF"/>
    <w:rsid w:val="001C40E3"/>
    <w:rsid w:val="001C4346"/>
    <w:rsid w:val="001C437D"/>
    <w:rsid w:val="001C43DD"/>
    <w:rsid w:val="001C4476"/>
    <w:rsid w:val="001C4495"/>
    <w:rsid w:val="001C4508"/>
    <w:rsid w:val="001C4515"/>
    <w:rsid w:val="001C45D2"/>
    <w:rsid w:val="001C4657"/>
    <w:rsid w:val="001C4724"/>
    <w:rsid w:val="001C473E"/>
    <w:rsid w:val="001C49D0"/>
    <w:rsid w:val="001C4EEC"/>
    <w:rsid w:val="001C5162"/>
    <w:rsid w:val="001C5290"/>
    <w:rsid w:val="001C537E"/>
    <w:rsid w:val="001C5412"/>
    <w:rsid w:val="001C5530"/>
    <w:rsid w:val="001C563E"/>
    <w:rsid w:val="001C5A68"/>
    <w:rsid w:val="001C5B20"/>
    <w:rsid w:val="001C5B7F"/>
    <w:rsid w:val="001C5C8D"/>
    <w:rsid w:val="001C5DA3"/>
    <w:rsid w:val="001C5E6E"/>
    <w:rsid w:val="001C61BE"/>
    <w:rsid w:val="001C6207"/>
    <w:rsid w:val="001C6234"/>
    <w:rsid w:val="001C62A1"/>
    <w:rsid w:val="001C62E7"/>
    <w:rsid w:val="001C6338"/>
    <w:rsid w:val="001C67A3"/>
    <w:rsid w:val="001C6C84"/>
    <w:rsid w:val="001C6DAE"/>
    <w:rsid w:val="001C71DC"/>
    <w:rsid w:val="001C71FB"/>
    <w:rsid w:val="001C72A9"/>
    <w:rsid w:val="001C73A0"/>
    <w:rsid w:val="001C7653"/>
    <w:rsid w:val="001C78A3"/>
    <w:rsid w:val="001C7CAB"/>
    <w:rsid w:val="001D0203"/>
    <w:rsid w:val="001D0471"/>
    <w:rsid w:val="001D064C"/>
    <w:rsid w:val="001D0889"/>
    <w:rsid w:val="001D0AB2"/>
    <w:rsid w:val="001D0E17"/>
    <w:rsid w:val="001D0EA5"/>
    <w:rsid w:val="001D1020"/>
    <w:rsid w:val="001D1073"/>
    <w:rsid w:val="001D111A"/>
    <w:rsid w:val="001D1152"/>
    <w:rsid w:val="001D11E7"/>
    <w:rsid w:val="001D134B"/>
    <w:rsid w:val="001D13FD"/>
    <w:rsid w:val="001D15F7"/>
    <w:rsid w:val="001D170C"/>
    <w:rsid w:val="001D1904"/>
    <w:rsid w:val="001D1F3A"/>
    <w:rsid w:val="001D207F"/>
    <w:rsid w:val="001D20A0"/>
    <w:rsid w:val="001D223D"/>
    <w:rsid w:val="001D2491"/>
    <w:rsid w:val="001D24F6"/>
    <w:rsid w:val="001D2935"/>
    <w:rsid w:val="001D29E4"/>
    <w:rsid w:val="001D2C4A"/>
    <w:rsid w:val="001D2D53"/>
    <w:rsid w:val="001D3093"/>
    <w:rsid w:val="001D3296"/>
    <w:rsid w:val="001D33E2"/>
    <w:rsid w:val="001D34EA"/>
    <w:rsid w:val="001D3502"/>
    <w:rsid w:val="001D38B1"/>
    <w:rsid w:val="001D39F8"/>
    <w:rsid w:val="001D3A2D"/>
    <w:rsid w:val="001D3A34"/>
    <w:rsid w:val="001D3B02"/>
    <w:rsid w:val="001D3D3C"/>
    <w:rsid w:val="001D4032"/>
    <w:rsid w:val="001D415F"/>
    <w:rsid w:val="001D41F6"/>
    <w:rsid w:val="001D4553"/>
    <w:rsid w:val="001D467C"/>
    <w:rsid w:val="001D46AE"/>
    <w:rsid w:val="001D46B9"/>
    <w:rsid w:val="001D46F5"/>
    <w:rsid w:val="001D477D"/>
    <w:rsid w:val="001D47F4"/>
    <w:rsid w:val="001D4F66"/>
    <w:rsid w:val="001D5115"/>
    <w:rsid w:val="001D520A"/>
    <w:rsid w:val="001D5456"/>
    <w:rsid w:val="001D553E"/>
    <w:rsid w:val="001D56FB"/>
    <w:rsid w:val="001D5A25"/>
    <w:rsid w:val="001D5B59"/>
    <w:rsid w:val="001D5C58"/>
    <w:rsid w:val="001D5D1A"/>
    <w:rsid w:val="001D5E3D"/>
    <w:rsid w:val="001D5FC7"/>
    <w:rsid w:val="001D6139"/>
    <w:rsid w:val="001D6167"/>
    <w:rsid w:val="001D6221"/>
    <w:rsid w:val="001D629E"/>
    <w:rsid w:val="001D62BF"/>
    <w:rsid w:val="001D63D0"/>
    <w:rsid w:val="001D6714"/>
    <w:rsid w:val="001D689E"/>
    <w:rsid w:val="001D68D7"/>
    <w:rsid w:val="001D6B40"/>
    <w:rsid w:val="001D6C1C"/>
    <w:rsid w:val="001D74A8"/>
    <w:rsid w:val="001D76AB"/>
    <w:rsid w:val="001D76C4"/>
    <w:rsid w:val="001D78C3"/>
    <w:rsid w:val="001D7BB7"/>
    <w:rsid w:val="001D7EAE"/>
    <w:rsid w:val="001D7F5D"/>
    <w:rsid w:val="001D9C4A"/>
    <w:rsid w:val="001E0387"/>
    <w:rsid w:val="001E0412"/>
    <w:rsid w:val="001E04BC"/>
    <w:rsid w:val="001E04F9"/>
    <w:rsid w:val="001E051F"/>
    <w:rsid w:val="001E0766"/>
    <w:rsid w:val="001E0826"/>
    <w:rsid w:val="001E086A"/>
    <w:rsid w:val="001E093C"/>
    <w:rsid w:val="001E0C1E"/>
    <w:rsid w:val="001E0D78"/>
    <w:rsid w:val="001E1431"/>
    <w:rsid w:val="001E14F3"/>
    <w:rsid w:val="001E15B9"/>
    <w:rsid w:val="001E1607"/>
    <w:rsid w:val="001E16A4"/>
    <w:rsid w:val="001E174B"/>
    <w:rsid w:val="001E1BC0"/>
    <w:rsid w:val="001E1BF2"/>
    <w:rsid w:val="001E1C6F"/>
    <w:rsid w:val="001E1D0E"/>
    <w:rsid w:val="001E1DB7"/>
    <w:rsid w:val="001E1E00"/>
    <w:rsid w:val="001E1E06"/>
    <w:rsid w:val="001E2167"/>
    <w:rsid w:val="001E22E4"/>
    <w:rsid w:val="001E22FA"/>
    <w:rsid w:val="001E2412"/>
    <w:rsid w:val="001E2494"/>
    <w:rsid w:val="001E24B2"/>
    <w:rsid w:val="001E25D8"/>
    <w:rsid w:val="001E261C"/>
    <w:rsid w:val="001E28B4"/>
    <w:rsid w:val="001E2A66"/>
    <w:rsid w:val="001E2C07"/>
    <w:rsid w:val="001E2CF0"/>
    <w:rsid w:val="001E2D23"/>
    <w:rsid w:val="001E2D60"/>
    <w:rsid w:val="001E2D93"/>
    <w:rsid w:val="001E2ECA"/>
    <w:rsid w:val="001E2FC5"/>
    <w:rsid w:val="001E3601"/>
    <w:rsid w:val="001E3629"/>
    <w:rsid w:val="001E37CB"/>
    <w:rsid w:val="001E3BB5"/>
    <w:rsid w:val="001E3E6C"/>
    <w:rsid w:val="001E3E93"/>
    <w:rsid w:val="001E3E94"/>
    <w:rsid w:val="001E4041"/>
    <w:rsid w:val="001E414D"/>
    <w:rsid w:val="001E43CC"/>
    <w:rsid w:val="001E48EA"/>
    <w:rsid w:val="001E4AC6"/>
    <w:rsid w:val="001E4CDB"/>
    <w:rsid w:val="001E4D80"/>
    <w:rsid w:val="001E4E77"/>
    <w:rsid w:val="001E4F49"/>
    <w:rsid w:val="001E5014"/>
    <w:rsid w:val="001E51A2"/>
    <w:rsid w:val="001E53A3"/>
    <w:rsid w:val="001E53CF"/>
    <w:rsid w:val="001E57CA"/>
    <w:rsid w:val="001E59A1"/>
    <w:rsid w:val="001E5B38"/>
    <w:rsid w:val="001E5CD5"/>
    <w:rsid w:val="001E5D37"/>
    <w:rsid w:val="001E5EBC"/>
    <w:rsid w:val="001E5F40"/>
    <w:rsid w:val="001E60C2"/>
    <w:rsid w:val="001E6417"/>
    <w:rsid w:val="001E6421"/>
    <w:rsid w:val="001E6578"/>
    <w:rsid w:val="001E6674"/>
    <w:rsid w:val="001E67AB"/>
    <w:rsid w:val="001E67C2"/>
    <w:rsid w:val="001E67E4"/>
    <w:rsid w:val="001E67F5"/>
    <w:rsid w:val="001E6BB5"/>
    <w:rsid w:val="001E6CA6"/>
    <w:rsid w:val="001E6E6B"/>
    <w:rsid w:val="001E6F78"/>
    <w:rsid w:val="001E6F99"/>
    <w:rsid w:val="001E70EA"/>
    <w:rsid w:val="001E729B"/>
    <w:rsid w:val="001E7330"/>
    <w:rsid w:val="001E74B1"/>
    <w:rsid w:val="001E771B"/>
    <w:rsid w:val="001E7891"/>
    <w:rsid w:val="001E7B04"/>
    <w:rsid w:val="001E7C39"/>
    <w:rsid w:val="001E7CF6"/>
    <w:rsid w:val="001E7F7D"/>
    <w:rsid w:val="001E7FE0"/>
    <w:rsid w:val="001F024A"/>
    <w:rsid w:val="001F0579"/>
    <w:rsid w:val="001F0748"/>
    <w:rsid w:val="001F0758"/>
    <w:rsid w:val="001F0A72"/>
    <w:rsid w:val="001F0D96"/>
    <w:rsid w:val="001F0F10"/>
    <w:rsid w:val="001F1094"/>
    <w:rsid w:val="001F10DE"/>
    <w:rsid w:val="001F154B"/>
    <w:rsid w:val="001F161D"/>
    <w:rsid w:val="001F17B8"/>
    <w:rsid w:val="001F18B6"/>
    <w:rsid w:val="001F18BE"/>
    <w:rsid w:val="001F1A38"/>
    <w:rsid w:val="001F1DDF"/>
    <w:rsid w:val="001F1EC5"/>
    <w:rsid w:val="001F1EE3"/>
    <w:rsid w:val="001F2004"/>
    <w:rsid w:val="001F2252"/>
    <w:rsid w:val="001F2299"/>
    <w:rsid w:val="001F23C5"/>
    <w:rsid w:val="001F281E"/>
    <w:rsid w:val="001F28D7"/>
    <w:rsid w:val="001F2C32"/>
    <w:rsid w:val="001F2E8B"/>
    <w:rsid w:val="001F302E"/>
    <w:rsid w:val="001F31CA"/>
    <w:rsid w:val="001F3545"/>
    <w:rsid w:val="001F35A0"/>
    <w:rsid w:val="001F375B"/>
    <w:rsid w:val="001F38C9"/>
    <w:rsid w:val="001F3B36"/>
    <w:rsid w:val="001F3E24"/>
    <w:rsid w:val="001F4022"/>
    <w:rsid w:val="001F414E"/>
    <w:rsid w:val="001F4155"/>
    <w:rsid w:val="001F44D3"/>
    <w:rsid w:val="001F4678"/>
    <w:rsid w:val="001F473E"/>
    <w:rsid w:val="001F4742"/>
    <w:rsid w:val="001F4765"/>
    <w:rsid w:val="001F4BC3"/>
    <w:rsid w:val="001F4C0D"/>
    <w:rsid w:val="001F4DCE"/>
    <w:rsid w:val="001F4DEE"/>
    <w:rsid w:val="001F4EF4"/>
    <w:rsid w:val="001F4F63"/>
    <w:rsid w:val="001F5040"/>
    <w:rsid w:val="001F5473"/>
    <w:rsid w:val="001F556F"/>
    <w:rsid w:val="001F5872"/>
    <w:rsid w:val="001F5922"/>
    <w:rsid w:val="001F595E"/>
    <w:rsid w:val="001F5BF9"/>
    <w:rsid w:val="001F5CA9"/>
    <w:rsid w:val="001F5D4F"/>
    <w:rsid w:val="001F5D52"/>
    <w:rsid w:val="001F5DED"/>
    <w:rsid w:val="001F618A"/>
    <w:rsid w:val="001F61BB"/>
    <w:rsid w:val="001F61E8"/>
    <w:rsid w:val="001F62E9"/>
    <w:rsid w:val="001F6361"/>
    <w:rsid w:val="001F6460"/>
    <w:rsid w:val="001F6664"/>
    <w:rsid w:val="001F6826"/>
    <w:rsid w:val="001F6A8D"/>
    <w:rsid w:val="001F6AFC"/>
    <w:rsid w:val="001F6E03"/>
    <w:rsid w:val="001F6E77"/>
    <w:rsid w:val="001F73A9"/>
    <w:rsid w:val="001F7476"/>
    <w:rsid w:val="001F7585"/>
    <w:rsid w:val="001F75AB"/>
    <w:rsid w:val="001F75D2"/>
    <w:rsid w:val="001F75DA"/>
    <w:rsid w:val="001F7601"/>
    <w:rsid w:val="001F7841"/>
    <w:rsid w:val="001F797E"/>
    <w:rsid w:val="001F79DC"/>
    <w:rsid w:val="001F79FD"/>
    <w:rsid w:val="001F7A41"/>
    <w:rsid w:val="001F7A72"/>
    <w:rsid w:val="001F7B46"/>
    <w:rsid w:val="001F7BC3"/>
    <w:rsid w:val="001F7BEA"/>
    <w:rsid w:val="001F7C8D"/>
    <w:rsid w:val="001F7D73"/>
    <w:rsid w:val="001F7E2F"/>
    <w:rsid w:val="001F7E5A"/>
    <w:rsid w:val="00200152"/>
    <w:rsid w:val="0020016C"/>
    <w:rsid w:val="00200176"/>
    <w:rsid w:val="002001CA"/>
    <w:rsid w:val="002003B9"/>
    <w:rsid w:val="00200759"/>
    <w:rsid w:val="002007D3"/>
    <w:rsid w:val="002008E9"/>
    <w:rsid w:val="00200D2F"/>
    <w:rsid w:val="00200EB9"/>
    <w:rsid w:val="00200EDD"/>
    <w:rsid w:val="002010B0"/>
    <w:rsid w:val="00201142"/>
    <w:rsid w:val="002011DA"/>
    <w:rsid w:val="002013B8"/>
    <w:rsid w:val="0020146D"/>
    <w:rsid w:val="00201770"/>
    <w:rsid w:val="0020199A"/>
    <w:rsid w:val="0020199E"/>
    <w:rsid w:val="00201A07"/>
    <w:rsid w:val="00201A15"/>
    <w:rsid w:val="00201A75"/>
    <w:rsid w:val="00201B0F"/>
    <w:rsid w:val="00201B7C"/>
    <w:rsid w:val="00201CB0"/>
    <w:rsid w:val="00201CDB"/>
    <w:rsid w:val="00201DD1"/>
    <w:rsid w:val="00201E30"/>
    <w:rsid w:val="00201E32"/>
    <w:rsid w:val="00202277"/>
    <w:rsid w:val="002025ED"/>
    <w:rsid w:val="0020269C"/>
    <w:rsid w:val="0020272B"/>
    <w:rsid w:val="00202A5B"/>
    <w:rsid w:val="00202B05"/>
    <w:rsid w:val="00202D57"/>
    <w:rsid w:val="00202E95"/>
    <w:rsid w:val="00202F7A"/>
    <w:rsid w:val="00203164"/>
    <w:rsid w:val="0020336B"/>
    <w:rsid w:val="0020352B"/>
    <w:rsid w:val="0020398B"/>
    <w:rsid w:val="0020398E"/>
    <w:rsid w:val="00203D4F"/>
    <w:rsid w:val="00203FF4"/>
    <w:rsid w:val="002041E8"/>
    <w:rsid w:val="00204209"/>
    <w:rsid w:val="002042D5"/>
    <w:rsid w:val="0020459B"/>
    <w:rsid w:val="00204790"/>
    <w:rsid w:val="002047CD"/>
    <w:rsid w:val="002047FF"/>
    <w:rsid w:val="00204835"/>
    <w:rsid w:val="002048EC"/>
    <w:rsid w:val="0020496E"/>
    <w:rsid w:val="00204A6A"/>
    <w:rsid w:val="00204B10"/>
    <w:rsid w:val="00204B9C"/>
    <w:rsid w:val="00204C72"/>
    <w:rsid w:val="00204E23"/>
    <w:rsid w:val="00204F07"/>
    <w:rsid w:val="00204FC9"/>
    <w:rsid w:val="002052A4"/>
    <w:rsid w:val="00205527"/>
    <w:rsid w:val="0020554D"/>
    <w:rsid w:val="00205807"/>
    <w:rsid w:val="00205B11"/>
    <w:rsid w:val="00205BD8"/>
    <w:rsid w:val="00205E98"/>
    <w:rsid w:val="002060C2"/>
    <w:rsid w:val="002062AB"/>
    <w:rsid w:val="0020635C"/>
    <w:rsid w:val="00206709"/>
    <w:rsid w:val="002067B9"/>
    <w:rsid w:val="002069B7"/>
    <w:rsid w:val="00206C29"/>
    <w:rsid w:val="00206C7C"/>
    <w:rsid w:val="00206D77"/>
    <w:rsid w:val="00206E76"/>
    <w:rsid w:val="00206E8D"/>
    <w:rsid w:val="00206EF2"/>
    <w:rsid w:val="00206F86"/>
    <w:rsid w:val="00206FDA"/>
    <w:rsid w:val="00207081"/>
    <w:rsid w:val="002071C2"/>
    <w:rsid w:val="002071F8"/>
    <w:rsid w:val="002072CD"/>
    <w:rsid w:val="002073D6"/>
    <w:rsid w:val="00207596"/>
    <w:rsid w:val="002075F2"/>
    <w:rsid w:val="002076A7"/>
    <w:rsid w:val="00207838"/>
    <w:rsid w:val="00207E74"/>
    <w:rsid w:val="00207FAE"/>
    <w:rsid w:val="002100DB"/>
    <w:rsid w:val="00210137"/>
    <w:rsid w:val="00210242"/>
    <w:rsid w:val="00210385"/>
    <w:rsid w:val="00210470"/>
    <w:rsid w:val="00210502"/>
    <w:rsid w:val="00210677"/>
    <w:rsid w:val="002109B3"/>
    <w:rsid w:val="002109F5"/>
    <w:rsid w:val="00210B5C"/>
    <w:rsid w:val="00210C96"/>
    <w:rsid w:val="00210D2E"/>
    <w:rsid w:val="00210E12"/>
    <w:rsid w:val="00210E21"/>
    <w:rsid w:val="00210E2A"/>
    <w:rsid w:val="00210E4A"/>
    <w:rsid w:val="00210F51"/>
    <w:rsid w:val="00210FC7"/>
    <w:rsid w:val="00211075"/>
    <w:rsid w:val="0021136E"/>
    <w:rsid w:val="002113F1"/>
    <w:rsid w:val="002113FE"/>
    <w:rsid w:val="002116F5"/>
    <w:rsid w:val="00211747"/>
    <w:rsid w:val="002117DD"/>
    <w:rsid w:val="002119C5"/>
    <w:rsid w:val="00211A6A"/>
    <w:rsid w:val="00211AC7"/>
    <w:rsid w:val="00211D03"/>
    <w:rsid w:val="00211E9E"/>
    <w:rsid w:val="00211EEF"/>
    <w:rsid w:val="002120E7"/>
    <w:rsid w:val="00212101"/>
    <w:rsid w:val="002121E2"/>
    <w:rsid w:val="0021254E"/>
    <w:rsid w:val="00212613"/>
    <w:rsid w:val="00212C25"/>
    <w:rsid w:val="00212DDB"/>
    <w:rsid w:val="00213177"/>
    <w:rsid w:val="002131A2"/>
    <w:rsid w:val="0021325C"/>
    <w:rsid w:val="0021331B"/>
    <w:rsid w:val="00213759"/>
    <w:rsid w:val="002137C2"/>
    <w:rsid w:val="00213867"/>
    <w:rsid w:val="0021391C"/>
    <w:rsid w:val="00213AB7"/>
    <w:rsid w:val="00213B2D"/>
    <w:rsid w:val="00213B4B"/>
    <w:rsid w:val="00213C51"/>
    <w:rsid w:val="00213D76"/>
    <w:rsid w:val="00213E4C"/>
    <w:rsid w:val="00214096"/>
    <w:rsid w:val="002140B6"/>
    <w:rsid w:val="00214138"/>
    <w:rsid w:val="002146AD"/>
    <w:rsid w:val="002146F7"/>
    <w:rsid w:val="002146FB"/>
    <w:rsid w:val="00214A65"/>
    <w:rsid w:val="00214B49"/>
    <w:rsid w:val="00214B83"/>
    <w:rsid w:val="00214E02"/>
    <w:rsid w:val="00214FB8"/>
    <w:rsid w:val="00215279"/>
    <w:rsid w:val="002152A5"/>
    <w:rsid w:val="0021536D"/>
    <w:rsid w:val="002155C8"/>
    <w:rsid w:val="00215742"/>
    <w:rsid w:val="002157B3"/>
    <w:rsid w:val="00215A33"/>
    <w:rsid w:val="00215E28"/>
    <w:rsid w:val="00215E95"/>
    <w:rsid w:val="00215ED8"/>
    <w:rsid w:val="00215F43"/>
    <w:rsid w:val="002164A1"/>
    <w:rsid w:val="002164EE"/>
    <w:rsid w:val="002165E9"/>
    <w:rsid w:val="00216647"/>
    <w:rsid w:val="002167E2"/>
    <w:rsid w:val="00216940"/>
    <w:rsid w:val="00216E57"/>
    <w:rsid w:val="00216F32"/>
    <w:rsid w:val="00217355"/>
    <w:rsid w:val="002174E7"/>
    <w:rsid w:val="00217582"/>
    <w:rsid w:val="00217716"/>
    <w:rsid w:val="00217728"/>
    <w:rsid w:val="00217836"/>
    <w:rsid w:val="002179C8"/>
    <w:rsid w:val="00217C37"/>
    <w:rsid w:val="002201AD"/>
    <w:rsid w:val="00220494"/>
    <w:rsid w:val="002204F3"/>
    <w:rsid w:val="002205F9"/>
    <w:rsid w:val="0022066C"/>
    <w:rsid w:val="002206CD"/>
    <w:rsid w:val="00220743"/>
    <w:rsid w:val="002207B5"/>
    <w:rsid w:val="00220895"/>
    <w:rsid w:val="002208AC"/>
    <w:rsid w:val="00220B28"/>
    <w:rsid w:val="00220B36"/>
    <w:rsid w:val="00220E52"/>
    <w:rsid w:val="00220F8E"/>
    <w:rsid w:val="00220FDA"/>
    <w:rsid w:val="00221061"/>
    <w:rsid w:val="00221482"/>
    <w:rsid w:val="00221B74"/>
    <w:rsid w:val="00221D2C"/>
    <w:rsid w:val="00221E74"/>
    <w:rsid w:val="00222825"/>
    <w:rsid w:val="00222CC4"/>
    <w:rsid w:val="00222E51"/>
    <w:rsid w:val="00222EB0"/>
    <w:rsid w:val="00222F2D"/>
    <w:rsid w:val="0022327F"/>
    <w:rsid w:val="0022331D"/>
    <w:rsid w:val="0022339A"/>
    <w:rsid w:val="002234D6"/>
    <w:rsid w:val="00223678"/>
    <w:rsid w:val="0022368D"/>
    <w:rsid w:val="002237F4"/>
    <w:rsid w:val="002238E9"/>
    <w:rsid w:val="002239F4"/>
    <w:rsid w:val="00223E33"/>
    <w:rsid w:val="00223EFB"/>
    <w:rsid w:val="00223FD1"/>
    <w:rsid w:val="00223FD5"/>
    <w:rsid w:val="002241A3"/>
    <w:rsid w:val="00224218"/>
    <w:rsid w:val="002243AD"/>
    <w:rsid w:val="0022440C"/>
    <w:rsid w:val="002246A6"/>
    <w:rsid w:val="002246BC"/>
    <w:rsid w:val="002247B9"/>
    <w:rsid w:val="0022483C"/>
    <w:rsid w:val="002249C1"/>
    <w:rsid w:val="00224A94"/>
    <w:rsid w:val="00224B90"/>
    <w:rsid w:val="00224FD7"/>
    <w:rsid w:val="0022509A"/>
    <w:rsid w:val="0022547B"/>
    <w:rsid w:val="0022559D"/>
    <w:rsid w:val="002255AF"/>
    <w:rsid w:val="00225634"/>
    <w:rsid w:val="0022565F"/>
    <w:rsid w:val="002257F9"/>
    <w:rsid w:val="00225892"/>
    <w:rsid w:val="00225929"/>
    <w:rsid w:val="00225A99"/>
    <w:rsid w:val="00225E73"/>
    <w:rsid w:val="00225F52"/>
    <w:rsid w:val="002261EF"/>
    <w:rsid w:val="00226225"/>
    <w:rsid w:val="0022661F"/>
    <w:rsid w:val="00226A73"/>
    <w:rsid w:val="00226BF6"/>
    <w:rsid w:val="00226BF7"/>
    <w:rsid w:val="00226C13"/>
    <w:rsid w:val="00226E61"/>
    <w:rsid w:val="00226F76"/>
    <w:rsid w:val="00227002"/>
    <w:rsid w:val="00227018"/>
    <w:rsid w:val="00227189"/>
    <w:rsid w:val="002272FD"/>
    <w:rsid w:val="00227524"/>
    <w:rsid w:val="0022752C"/>
    <w:rsid w:val="002278DD"/>
    <w:rsid w:val="00227AAA"/>
    <w:rsid w:val="00230040"/>
    <w:rsid w:val="00230154"/>
    <w:rsid w:val="0023017E"/>
    <w:rsid w:val="00230259"/>
    <w:rsid w:val="00230277"/>
    <w:rsid w:val="00230A10"/>
    <w:rsid w:val="00230A29"/>
    <w:rsid w:val="00230A94"/>
    <w:rsid w:val="00230BA1"/>
    <w:rsid w:val="00230DDC"/>
    <w:rsid w:val="002310A3"/>
    <w:rsid w:val="00231477"/>
    <w:rsid w:val="002314F1"/>
    <w:rsid w:val="00231891"/>
    <w:rsid w:val="002318BC"/>
    <w:rsid w:val="002319D8"/>
    <w:rsid w:val="00231A2C"/>
    <w:rsid w:val="00231B63"/>
    <w:rsid w:val="00231C15"/>
    <w:rsid w:val="00231C8B"/>
    <w:rsid w:val="00231F81"/>
    <w:rsid w:val="0023202F"/>
    <w:rsid w:val="002320E5"/>
    <w:rsid w:val="00232136"/>
    <w:rsid w:val="002323B0"/>
    <w:rsid w:val="00232673"/>
    <w:rsid w:val="00232852"/>
    <w:rsid w:val="0023294F"/>
    <w:rsid w:val="002329B7"/>
    <w:rsid w:val="00232B43"/>
    <w:rsid w:val="00232B8B"/>
    <w:rsid w:val="00232C24"/>
    <w:rsid w:val="00232D3E"/>
    <w:rsid w:val="00232DB2"/>
    <w:rsid w:val="00232DEF"/>
    <w:rsid w:val="002333BA"/>
    <w:rsid w:val="002335AF"/>
    <w:rsid w:val="00233674"/>
    <w:rsid w:val="00233685"/>
    <w:rsid w:val="002339E8"/>
    <w:rsid w:val="002339EF"/>
    <w:rsid w:val="00233ADC"/>
    <w:rsid w:val="00233B50"/>
    <w:rsid w:val="00233B57"/>
    <w:rsid w:val="00233D6B"/>
    <w:rsid w:val="00233F18"/>
    <w:rsid w:val="00234326"/>
    <w:rsid w:val="00234516"/>
    <w:rsid w:val="0023453D"/>
    <w:rsid w:val="0023476C"/>
    <w:rsid w:val="0023491A"/>
    <w:rsid w:val="002349B3"/>
    <w:rsid w:val="00234BF7"/>
    <w:rsid w:val="00234E84"/>
    <w:rsid w:val="00234F71"/>
    <w:rsid w:val="00235071"/>
    <w:rsid w:val="00235079"/>
    <w:rsid w:val="00235122"/>
    <w:rsid w:val="002351F0"/>
    <w:rsid w:val="00235393"/>
    <w:rsid w:val="002353F9"/>
    <w:rsid w:val="0023541F"/>
    <w:rsid w:val="002356D6"/>
    <w:rsid w:val="00235711"/>
    <w:rsid w:val="002358D3"/>
    <w:rsid w:val="002359FB"/>
    <w:rsid w:val="00235C16"/>
    <w:rsid w:val="00235C2B"/>
    <w:rsid w:val="00235CBD"/>
    <w:rsid w:val="00235D50"/>
    <w:rsid w:val="00235E5F"/>
    <w:rsid w:val="00236073"/>
    <w:rsid w:val="0023611A"/>
    <w:rsid w:val="002361E1"/>
    <w:rsid w:val="002361E7"/>
    <w:rsid w:val="0023624D"/>
    <w:rsid w:val="00236260"/>
    <w:rsid w:val="00236287"/>
    <w:rsid w:val="00236769"/>
    <w:rsid w:val="00236E89"/>
    <w:rsid w:val="00236F82"/>
    <w:rsid w:val="002370F7"/>
    <w:rsid w:val="00237130"/>
    <w:rsid w:val="002371C9"/>
    <w:rsid w:val="002373DE"/>
    <w:rsid w:val="0023795F"/>
    <w:rsid w:val="00240142"/>
    <w:rsid w:val="00240375"/>
    <w:rsid w:val="00240798"/>
    <w:rsid w:val="002407AE"/>
    <w:rsid w:val="00240884"/>
    <w:rsid w:val="002408CA"/>
    <w:rsid w:val="00240A5D"/>
    <w:rsid w:val="00240A6E"/>
    <w:rsid w:val="00240AF5"/>
    <w:rsid w:val="00240B6E"/>
    <w:rsid w:val="00240D0E"/>
    <w:rsid w:val="00240DAE"/>
    <w:rsid w:val="00240F0E"/>
    <w:rsid w:val="0024135C"/>
    <w:rsid w:val="00241373"/>
    <w:rsid w:val="002414D6"/>
    <w:rsid w:val="002415C0"/>
    <w:rsid w:val="00241676"/>
    <w:rsid w:val="0024178C"/>
    <w:rsid w:val="0024196D"/>
    <w:rsid w:val="00241AF5"/>
    <w:rsid w:val="00241B3F"/>
    <w:rsid w:val="00241CDB"/>
    <w:rsid w:val="00241E8B"/>
    <w:rsid w:val="00241FC2"/>
    <w:rsid w:val="0024206B"/>
    <w:rsid w:val="002421DA"/>
    <w:rsid w:val="00242468"/>
    <w:rsid w:val="00242490"/>
    <w:rsid w:val="002424F3"/>
    <w:rsid w:val="00242557"/>
    <w:rsid w:val="00242650"/>
    <w:rsid w:val="00242651"/>
    <w:rsid w:val="0024272D"/>
    <w:rsid w:val="00242821"/>
    <w:rsid w:val="002429C2"/>
    <w:rsid w:val="002429C4"/>
    <w:rsid w:val="00242BBE"/>
    <w:rsid w:val="00242DCD"/>
    <w:rsid w:val="00243090"/>
    <w:rsid w:val="0024326C"/>
    <w:rsid w:val="00243399"/>
    <w:rsid w:val="0024346E"/>
    <w:rsid w:val="0024399C"/>
    <w:rsid w:val="002439D1"/>
    <w:rsid w:val="00243A45"/>
    <w:rsid w:val="00243C27"/>
    <w:rsid w:val="00243CB5"/>
    <w:rsid w:val="00243D2F"/>
    <w:rsid w:val="00243D82"/>
    <w:rsid w:val="00243E38"/>
    <w:rsid w:val="00243E6A"/>
    <w:rsid w:val="00243F04"/>
    <w:rsid w:val="00243F6C"/>
    <w:rsid w:val="00243FE6"/>
    <w:rsid w:val="002440AD"/>
    <w:rsid w:val="002443A2"/>
    <w:rsid w:val="002445E5"/>
    <w:rsid w:val="002447C2"/>
    <w:rsid w:val="002448CB"/>
    <w:rsid w:val="0024498C"/>
    <w:rsid w:val="00244E3B"/>
    <w:rsid w:val="00244ED8"/>
    <w:rsid w:val="00245005"/>
    <w:rsid w:val="002450F8"/>
    <w:rsid w:val="0024518D"/>
    <w:rsid w:val="002451C1"/>
    <w:rsid w:val="0024522B"/>
    <w:rsid w:val="002452A7"/>
    <w:rsid w:val="002453C9"/>
    <w:rsid w:val="00245460"/>
    <w:rsid w:val="002454D5"/>
    <w:rsid w:val="00245516"/>
    <w:rsid w:val="00245960"/>
    <w:rsid w:val="00245B4A"/>
    <w:rsid w:val="00245DF9"/>
    <w:rsid w:val="00245EE0"/>
    <w:rsid w:val="00245FB6"/>
    <w:rsid w:val="002460F0"/>
    <w:rsid w:val="00246194"/>
    <w:rsid w:val="00246462"/>
    <w:rsid w:val="0024669C"/>
    <w:rsid w:val="00246809"/>
    <w:rsid w:val="002468F5"/>
    <w:rsid w:val="002469E9"/>
    <w:rsid w:val="002469FA"/>
    <w:rsid w:val="00246B20"/>
    <w:rsid w:val="00246C4B"/>
    <w:rsid w:val="00246ED5"/>
    <w:rsid w:val="00246FE6"/>
    <w:rsid w:val="00246FF0"/>
    <w:rsid w:val="002470FA"/>
    <w:rsid w:val="00247113"/>
    <w:rsid w:val="00247387"/>
    <w:rsid w:val="0024744A"/>
    <w:rsid w:val="00247823"/>
    <w:rsid w:val="00247882"/>
    <w:rsid w:val="00247948"/>
    <w:rsid w:val="002479A1"/>
    <w:rsid w:val="00247A5D"/>
    <w:rsid w:val="00247A71"/>
    <w:rsid w:val="00247B03"/>
    <w:rsid w:val="00247DAF"/>
    <w:rsid w:val="00247FFA"/>
    <w:rsid w:val="00250347"/>
    <w:rsid w:val="002503E2"/>
    <w:rsid w:val="002504EB"/>
    <w:rsid w:val="002505EC"/>
    <w:rsid w:val="002507F1"/>
    <w:rsid w:val="002508AB"/>
    <w:rsid w:val="00250997"/>
    <w:rsid w:val="00250B45"/>
    <w:rsid w:val="00250CA7"/>
    <w:rsid w:val="00250E88"/>
    <w:rsid w:val="00250F50"/>
    <w:rsid w:val="00251234"/>
    <w:rsid w:val="002512EF"/>
    <w:rsid w:val="00251326"/>
    <w:rsid w:val="0025149E"/>
    <w:rsid w:val="00251592"/>
    <w:rsid w:val="0025177F"/>
    <w:rsid w:val="00251A29"/>
    <w:rsid w:val="00251AD4"/>
    <w:rsid w:val="00251E38"/>
    <w:rsid w:val="00251F21"/>
    <w:rsid w:val="0025210F"/>
    <w:rsid w:val="00252190"/>
    <w:rsid w:val="0025220B"/>
    <w:rsid w:val="002523B2"/>
    <w:rsid w:val="002524E1"/>
    <w:rsid w:val="00252682"/>
    <w:rsid w:val="002528B9"/>
    <w:rsid w:val="002529BF"/>
    <w:rsid w:val="00252A86"/>
    <w:rsid w:val="00252ACE"/>
    <w:rsid w:val="00252BC1"/>
    <w:rsid w:val="00252DEC"/>
    <w:rsid w:val="00252EC7"/>
    <w:rsid w:val="00252F09"/>
    <w:rsid w:val="0025308F"/>
    <w:rsid w:val="00253251"/>
    <w:rsid w:val="002533C2"/>
    <w:rsid w:val="002533FE"/>
    <w:rsid w:val="002536AC"/>
    <w:rsid w:val="0025376B"/>
    <w:rsid w:val="002537F7"/>
    <w:rsid w:val="002539D2"/>
    <w:rsid w:val="00253C6D"/>
    <w:rsid w:val="00253EAA"/>
    <w:rsid w:val="0025402C"/>
    <w:rsid w:val="00254176"/>
    <w:rsid w:val="002547AE"/>
    <w:rsid w:val="002548FB"/>
    <w:rsid w:val="00254BA2"/>
    <w:rsid w:val="00254D3B"/>
    <w:rsid w:val="00254DE3"/>
    <w:rsid w:val="00254E29"/>
    <w:rsid w:val="00254F12"/>
    <w:rsid w:val="00254F15"/>
    <w:rsid w:val="00255362"/>
    <w:rsid w:val="0025538A"/>
    <w:rsid w:val="002553B1"/>
    <w:rsid w:val="002553F7"/>
    <w:rsid w:val="00255454"/>
    <w:rsid w:val="002554E1"/>
    <w:rsid w:val="0025562D"/>
    <w:rsid w:val="00255632"/>
    <w:rsid w:val="00255937"/>
    <w:rsid w:val="00255CF0"/>
    <w:rsid w:val="00255E5E"/>
    <w:rsid w:val="00255EBB"/>
    <w:rsid w:val="002561AD"/>
    <w:rsid w:val="0025626D"/>
    <w:rsid w:val="002562B6"/>
    <w:rsid w:val="0025640B"/>
    <w:rsid w:val="00256560"/>
    <w:rsid w:val="00256624"/>
    <w:rsid w:val="00256B2F"/>
    <w:rsid w:val="00256F3A"/>
    <w:rsid w:val="002571BF"/>
    <w:rsid w:val="002572ED"/>
    <w:rsid w:val="002575B8"/>
    <w:rsid w:val="00257903"/>
    <w:rsid w:val="00257B50"/>
    <w:rsid w:val="00257F30"/>
    <w:rsid w:val="00257FED"/>
    <w:rsid w:val="002600A1"/>
    <w:rsid w:val="00260108"/>
    <w:rsid w:val="0026025C"/>
    <w:rsid w:val="0026041B"/>
    <w:rsid w:val="002605CE"/>
    <w:rsid w:val="002606F0"/>
    <w:rsid w:val="0026086F"/>
    <w:rsid w:val="002608C2"/>
    <w:rsid w:val="0026099A"/>
    <w:rsid w:val="00260AF3"/>
    <w:rsid w:val="00260B33"/>
    <w:rsid w:val="00260C95"/>
    <w:rsid w:val="00260CB3"/>
    <w:rsid w:val="00260CDF"/>
    <w:rsid w:val="0026109E"/>
    <w:rsid w:val="00261589"/>
    <w:rsid w:val="0026181D"/>
    <w:rsid w:val="002619E9"/>
    <w:rsid w:val="00261B1F"/>
    <w:rsid w:val="00261BCC"/>
    <w:rsid w:val="00261BE8"/>
    <w:rsid w:val="00261C2A"/>
    <w:rsid w:val="00261C7F"/>
    <w:rsid w:val="00261E2C"/>
    <w:rsid w:val="00261F11"/>
    <w:rsid w:val="00261F45"/>
    <w:rsid w:val="00262062"/>
    <w:rsid w:val="00262168"/>
    <w:rsid w:val="00262227"/>
    <w:rsid w:val="002622B0"/>
    <w:rsid w:val="00262307"/>
    <w:rsid w:val="00262527"/>
    <w:rsid w:val="0026258F"/>
    <w:rsid w:val="002626EC"/>
    <w:rsid w:val="00262858"/>
    <w:rsid w:val="002629DD"/>
    <w:rsid w:val="00262ACE"/>
    <w:rsid w:val="00262B31"/>
    <w:rsid w:val="00262CB9"/>
    <w:rsid w:val="00262DB0"/>
    <w:rsid w:val="002633AF"/>
    <w:rsid w:val="0026346B"/>
    <w:rsid w:val="00263525"/>
    <w:rsid w:val="002635FC"/>
    <w:rsid w:val="00263781"/>
    <w:rsid w:val="00263804"/>
    <w:rsid w:val="0026390D"/>
    <w:rsid w:val="00263A16"/>
    <w:rsid w:val="00263A79"/>
    <w:rsid w:val="00263AA3"/>
    <w:rsid w:val="00263EAD"/>
    <w:rsid w:val="00264193"/>
    <w:rsid w:val="0026443F"/>
    <w:rsid w:val="00264523"/>
    <w:rsid w:val="00264570"/>
    <w:rsid w:val="002645FB"/>
    <w:rsid w:val="002647B0"/>
    <w:rsid w:val="00264C6B"/>
    <w:rsid w:val="00264C82"/>
    <w:rsid w:val="00264D6B"/>
    <w:rsid w:val="00264FD6"/>
    <w:rsid w:val="002650D3"/>
    <w:rsid w:val="002651D2"/>
    <w:rsid w:val="002651DD"/>
    <w:rsid w:val="00265211"/>
    <w:rsid w:val="0026531C"/>
    <w:rsid w:val="0026547F"/>
    <w:rsid w:val="0026557C"/>
    <w:rsid w:val="002656CD"/>
    <w:rsid w:val="00265BC7"/>
    <w:rsid w:val="00265C0D"/>
    <w:rsid w:val="00265D7E"/>
    <w:rsid w:val="00265DE2"/>
    <w:rsid w:val="0026604D"/>
    <w:rsid w:val="002660C0"/>
    <w:rsid w:val="002661D7"/>
    <w:rsid w:val="002664C7"/>
    <w:rsid w:val="0026655E"/>
    <w:rsid w:val="002665C6"/>
    <w:rsid w:val="00266C17"/>
    <w:rsid w:val="00266D9A"/>
    <w:rsid w:val="00266F61"/>
    <w:rsid w:val="0026714A"/>
    <w:rsid w:val="00267172"/>
    <w:rsid w:val="002671CE"/>
    <w:rsid w:val="00267491"/>
    <w:rsid w:val="0026756C"/>
    <w:rsid w:val="002675FC"/>
    <w:rsid w:val="002676DE"/>
    <w:rsid w:val="00267969"/>
    <w:rsid w:val="00267A08"/>
    <w:rsid w:val="00267A5F"/>
    <w:rsid w:val="00267AE8"/>
    <w:rsid w:val="00267FC2"/>
    <w:rsid w:val="0027011C"/>
    <w:rsid w:val="00270243"/>
    <w:rsid w:val="0027041C"/>
    <w:rsid w:val="0027060A"/>
    <w:rsid w:val="0027075D"/>
    <w:rsid w:val="002707C3"/>
    <w:rsid w:val="00270817"/>
    <w:rsid w:val="00270869"/>
    <w:rsid w:val="0027086E"/>
    <w:rsid w:val="00270898"/>
    <w:rsid w:val="00270A5E"/>
    <w:rsid w:val="00270F02"/>
    <w:rsid w:val="00271142"/>
    <w:rsid w:val="0027115A"/>
    <w:rsid w:val="0027127D"/>
    <w:rsid w:val="0027158C"/>
    <w:rsid w:val="002715D2"/>
    <w:rsid w:val="002715E9"/>
    <w:rsid w:val="0027194F"/>
    <w:rsid w:val="00271B02"/>
    <w:rsid w:val="00271B7D"/>
    <w:rsid w:val="00271C4C"/>
    <w:rsid w:val="00271D73"/>
    <w:rsid w:val="00271EB1"/>
    <w:rsid w:val="00271EED"/>
    <w:rsid w:val="002720F9"/>
    <w:rsid w:val="00272312"/>
    <w:rsid w:val="0027240B"/>
    <w:rsid w:val="00272580"/>
    <w:rsid w:val="002725C1"/>
    <w:rsid w:val="00272647"/>
    <w:rsid w:val="002726AA"/>
    <w:rsid w:val="002726ED"/>
    <w:rsid w:val="00272792"/>
    <w:rsid w:val="00272A50"/>
    <w:rsid w:val="00272C09"/>
    <w:rsid w:val="00272CCB"/>
    <w:rsid w:val="00272CFC"/>
    <w:rsid w:val="0027305A"/>
    <w:rsid w:val="00273090"/>
    <w:rsid w:val="002731A2"/>
    <w:rsid w:val="00273264"/>
    <w:rsid w:val="0027336A"/>
    <w:rsid w:val="00273509"/>
    <w:rsid w:val="00273551"/>
    <w:rsid w:val="00273571"/>
    <w:rsid w:val="00273693"/>
    <w:rsid w:val="0027374C"/>
    <w:rsid w:val="002737BC"/>
    <w:rsid w:val="002737F3"/>
    <w:rsid w:val="0027383A"/>
    <w:rsid w:val="0027394E"/>
    <w:rsid w:val="00273954"/>
    <w:rsid w:val="00273AC0"/>
    <w:rsid w:val="00273C00"/>
    <w:rsid w:val="00273D5D"/>
    <w:rsid w:val="00273E5B"/>
    <w:rsid w:val="00273F21"/>
    <w:rsid w:val="00274028"/>
    <w:rsid w:val="002741B6"/>
    <w:rsid w:val="0027427F"/>
    <w:rsid w:val="0027429B"/>
    <w:rsid w:val="002743CC"/>
    <w:rsid w:val="002745FA"/>
    <w:rsid w:val="00274C38"/>
    <w:rsid w:val="00274D6C"/>
    <w:rsid w:val="00274DED"/>
    <w:rsid w:val="00274F28"/>
    <w:rsid w:val="002751C7"/>
    <w:rsid w:val="002753CD"/>
    <w:rsid w:val="00275582"/>
    <w:rsid w:val="002755F3"/>
    <w:rsid w:val="002756F0"/>
    <w:rsid w:val="00275A26"/>
    <w:rsid w:val="00275BE5"/>
    <w:rsid w:val="00275D9F"/>
    <w:rsid w:val="00276039"/>
    <w:rsid w:val="00276530"/>
    <w:rsid w:val="00276827"/>
    <w:rsid w:val="002768B1"/>
    <w:rsid w:val="00276A1C"/>
    <w:rsid w:val="00276A9F"/>
    <w:rsid w:val="00276C83"/>
    <w:rsid w:val="00276DA3"/>
    <w:rsid w:val="00276E01"/>
    <w:rsid w:val="0027709F"/>
    <w:rsid w:val="0027712C"/>
    <w:rsid w:val="0027751D"/>
    <w:rsid w:val="0027759D"/>
    <w:rsid w:val="00277615"/>
    <w:rsid w:val="0027773B"/>
    <w:rsid w:val="0027778B"/>
    <w:rsid w:val="00277949"/>
    <w:rsid w:val="00277ADE"/>
    <w:rsid w:val="00277C20"/>
    <w:rsid w:val="00277C52"/>
    <w:rsid w:val="00277CC4"/>
    <w:rsid w:val="00277DB4"/>
    <w:rsid w:val="002800EC"/>
    <w:rsid w:val="00280AC3"/>
    <w:rsid w:val="00280ACB"/>
    <w:rsid w:val="00280B22"/>
    <w:rsid w:val="00280C90"/>
    <w:rsid w:val="00280FB4"/>
    <w:rsid w:val="002810AC"/>
    <w:rsid w:val="002810E7"/>
    <w:rsid w:val="002811DF"/>
    <w:rsid w:val="002812AC"/>
    <w:rsid w:val="00281540"/>
    <w:rsid w:val="0028157E"/>
    <w:rsid w:val="0028158E"/>
    <w:rsid w:val="002815D9"/>
    <w:rsid w:val="002815EF"/>
    <w:rsid w:val="002816F6"/>
    <w:rsid w:val="00281970"/>
    <w:rsid w:val="00281A1E"/>
    <w:rsid w:val="00281A53"/>
    <w:rsid w:val="00281B83"/>
    <w:rsid w:val="00281C53"/>
    <w:rsid w:val="00281E2B"/>
    <w:rsid w:val="00281E7C"/>
    <w:rsid w:val="00281E8E"/>
    <w:rsid w:val="0028205C"/>
    <w:rsid w:val="00282166"/>
    <w:rsid w:val="00282520"/>
    <w:rsid w:val="0028253E"/>
    <w:rsid w:val="00282591"/>
    <w:rsid w:val="00282638"/>
    <w:rsid w:val="002826B7"/>
    <w:rsid w:val="0028270F"/>
    <w:rsid w:val="002829A0"/>
    <w:rsid w:val="002829B5"/>
    <w:rsid w:val="00282AA3"/>
    <w:rsid w:val="00282B59"/>
    <w:rsid w:val="00282D6A"/>
    <w:rsid w:val="00282FF7"/>
    <w:rsid w:val="002830B9"/>
    <w:rsid w:val="0028333B"/>
    <w:rsid w:val="00283625"/>
    <w:rsid w:val="002837F8"/>
    <w:rsid w:val="002839F8"/>
    <w:rsid w:val="00283A8C"/>
    <w:rsid w:val="00283AC7"/>
    <w:rsid w:val="00283C02"/>
    <w:rsid w:val="00283E1F"/>
    <w:rsid w:val="00283EA9"/>
    <w:rsid w:val="00283F74"/>
    <w:rsid w:val="00284393"/>
    <w:rsid w:val="00284456"/>
    <w:rsid w:val="002846DB"/>
    <w:rsid w:val="002846F9"/>
    <w:rsid w:val="00284B9E"/>
    <w:rsid w:val="002850ED"/>
    <w:rsid w:val="0028511C"/>
    <w:rsid w:val="002851D6"/>
    <w:rsid w:val="00285260"/>
    <w:rsid w:val="0028528B"/>
    <w:rsid w:val="002853BF"/>
    <w:rsid w:val="002853D5"/>
    <w:rsid w:val="0028553F"/>
    <w:rsid w:val="00285561"/>
    <w:rsid w:val="002855CC"/>
    <w:rsid w:val="00285653"/>
    <w:rsid w:val="002857D1"/>
    <w:rsid w:val="002858F9"/>
    <w:rsid w:val="00285D36"/>
    <w:rsid w:val="00285D46"/>
    <w:rsid w:val="00285E29"/>
    <w:rsid w:val="002860B1"/>
    <w:rsid w:val="0028613F"/>
    <w:rsid w:val="002864B2"/>
    <w:rsid w:val="002866F0"/>
    <w:rsid w:val="0028691F"/>
    <w:rsid w:val="002869E2"/>
    <w:rsid w:val="00286A05"/>
    <w:rsid w:val="00286BAC"/>
    <w:rsid w:val="00286CD4"/>
    <w:rsid w:val="00286D03"/>
    <w:rsid w:val="00286E18"/>
    <w:rsid w:val="00287011"/>
    <w:rsid w:val="002875C6"/>
    <w:rsid w:val="00287757"/>
    <w:rsid w:val="00287881"/>
    <w:rsid w:val="002878ED"/>
    <w:rsid w:val="00287925"/>
    <w:rsid w:val="00287E0B"/>
    <w:rsid w:val="00287EEF"/>
    <w:rsid w:val="00290046"/>
    <w:rsid w:val="002901CD"/>
    <w:rsid w:val="002902D6"/>
    <w:rsid w:val="002904C1"/>
    <w:rsid w:val="002908BA"/>
    <w:rsid w:val="00290A59"/>
    <w:rsid w:val="00290B16"/>
    <w:rsid w:val="00290BFA"/>
    <w:rsid w:val="00290C09"/>
    <w:rsid w:val="00290C29"/>
    <w:rsid w:val="00290CBC"/>
    <w:rsid w:val="00290CC7"/>
    <w:rsid w:val="00290FA9"/>
    <w:rsid w:val="00290FEF"/>
    <w:rsid w:val="00291105"/>
    <w:rsid w:val="002911A7"/>
    <w:rsid w:val="002911FB"/>
    <w:rsid w:val="002914E6"/>
    <w:rsid w:val="00291637"/>
    <w:rsid w:val="0029193A"/>
    <w:rsid w:val="00291A90"/>
    <w:rsid w:val="00291AB8"/>
    <w:rsid w:val="00291CB7"/>
    <w:rsid w:val="00291F88"/>
    <w:rsid w:val="0029213F"/>
    <w:rsid w:val="00292442"/>
    <w:rsid w:val="0029261B"/>
    <w:rsid w:val="002927E9"/>
    <w:rsid w:val="00292951"/>
    <w:rsid w:val="00292969"/>
    <w:rsid w:val="00292A4F"/>
    <w:rsid w:val="00292D5D"/>
    <w:rsid w:val="0029324F"/>
    <w:rsid w:val="002932B2"/>
    <w:rsid w:val="00293332"/>
    <w:rsid w:val="00293561"/>
    <w:rsid w:val="002936B6"/>
    <w:rsid w:val="00293AF1"/>
    <w:rsid w:val="00293C71"/>
    <w:rsid w:val="00293D80"/>
    <w:rsid w:val="00294018"/>
    <w:rsid w:val="00294298"/>
    <w:rsid w:val="00294378"/>
    <w:rsid w:val="00294668"/>
    <w:rsid w:val="00294829"/>
    <w:rsid w:val="00294ABC"/>
    <w:rsid w:val="00294B76"/>
    <w:rsid w:val="00294BD5"/>
    <w:rsid w:val="00294BF3"/>
    <w:rsid w:val="00294C55"/>
    <w:rsid w:val="00294CA0"/>
    <w:rsid w:val="00294DA0"/>
    <w:rsid w:val="0029507F"/>
    <w:rsid w:val="00295212"/>
    <w:rsid w:val="0029538B"/>
    <w:rsid w:val="002953E2"/>
    <w:rsid w:val="002954BB"/>
    <w:rsid w:val="00295602"/>
    <w:rsid w:val="002956B2"/>
    <w:rsid w:val="002956B8"/>
    <w:rsid w:val="0029579B"/>
    <w:rsid w:val="00295CE4"/>
    <w:rsid w:val="00295D9F"/>
    <w:rsid w:val="00295E91"/>
    <w:rsid w:val="00295F0F"/>
    <w:rsid w:val="00295F38"/>
    <w:rsid w:val="00295F56"/>
    <w:rsid w:val="00295FA2"/>
    <w:rsid w:val="00296377"/>
    <w:rsid w:val="00296547"/>
    <w:rsid w:val="002966C6"/>
    <w:rsid w:val="002966D1"/>
    <w:rsid w:val="002968A3"/>
    <w:rsid w:val="00296A82"/>
    <w:rsid w:val="00296ABF"/>
    <w:rsid w:val="00296C8A"/>
    <w:rsid w:val="00296E41"/>
    <w:rsid w:val="00296F5B"/>
    <w:rsid w:val="0029759A"/>
    <w:rsid w:val="002975D7"/>
    <w:rsid w:val="00297728"/>
    <w:rsid w:val="002977C9"/>
    <w:rsid w:val="00297960"/>
    <w:rsid w:val="002979DB"/>
    <w:rsid w:val="00297C2D"/>
    <w:rsid w:val="00297E7C"/>
    <w:rsid w:val="00297F90"/>
    <w:rsid w:val="00297F9F"/>
    <w:rsid w:val="0029EF7E"/>
    <w:rsid w:val="002A0097"/>
    <w:rsid w:val="002A012A"/>
    <w:rsid w:val="002A025E"/>
    <w:rsid w:val="002A02C9"/>
    <w:rsid w:val="002A0301"/>
    <w:rsid w:val="002A0312"/>
    <w:rsid w:val="002A0452"/>
    <w:rsid w:val="002A04A8"/>
    <w:rsid w:val="002A0744"/>
    <w:rsid w:val="002A0A44"/>
    <w:rsid w:val="002A0EA3"/>
    <w:rsid w:val="002A1002"/>
    <w:rsid w:val="002A11B8"/>
    <w:rsid w:val="002A120A"/>
    <w:rsid w:val="002A14C5"/>
    <w:rsid w:val="002A1565"/>
    <w:rsid w:val="002A15A0"/>
    <w:rsid w:val="002A16B3"/>
    <w:rsid w:val="002A1701"/>
    <w:rsid w:val="002A1747"/>
    <w:rsid w:val="002A175E"/>
    <w:rsid w:val="002A1929"/>
    <w:rsid w:val="002A1ACC"/>
    <w:rsid w:val="002A1B12"/>
    <w:rsid w:val="002A1EC1"/>
    <w:rsid w:val="002A1F9D"/>
    <w:rsid w:val="002A2029"/>
    <w:rsid w:val="002A219A"/>
    <w:rsid w:val="002A225E"/>
    <w:rsid w:val="002A2530"/>
    <w:rsid w:val="002A2646"/>
    <w:rsid w:val="002A26A8"/>
    <w:rsid w:val="002A2765"/>
    <w:rsid w:val="002A2DC1"/>
    <w:rsid w:val="002A30A6"/>
    <w:rsid w:val="002A3314"/>
    <w:rsid w:val="002A344D"/>
    <w:rsid w:val="002A3531"/>
    <w:rsid w:val="002A3641"/>
    <w:rsid w:val="002A3659"/>
    <w:rsid w:val="002A38CE"/>
    <w:rsid w:val="002A3AE6"/>
    <w:rsid w:val="002A3D3F"/>
    <w:rsid w:val="002A41B9"/>
    <w:rsid w:val="002A41CE"/>
    <w:rsid w:val="002A4844"/>
    <w:rsid w:val="002A4A4F"/>
    <w:rsid w:val="002A4C52"/>
    <w:rsid w:val="002A4E2C"/>
    <w:rsid w:val="002A4F2A"/>
    <w:rsid w:val="002A4FAA"/>
    <w:rsid w:val="002A50C3"/>
    <w:rsid w:val="002A5168"/>
    <w:rsid w:val="002A5170"/>
    <w:rsid w:val="002A54DF"/>
    <w:rsid w:val="002A5780"/>
    <w:rsid w:val="002A5893"/>
    <w:rsid w:val="002A591A"/>
    <w:rsid w:val="002A5A88"/>
    <w:rsid w:val="002A5B1C"/>
    <w:rsid w:val="002A5CEB"/>
    <w:rsid w:val="002A5DFA"/>
    <w:rsid w:val="002A5F7A"/>
    <w:rsid w:val="002A619A"/>
    <w:rsid w:val="002A62B6"/>
    <w:rsid w:val="002A631B"/>
    <w:rsid w:val="002A6849"/>
    <w:rsid w:val="002A68CF"/>
    <w:rsid w:val="002A697E"/>
    <w:rsid w:val="002A6A0D"/>
    <w:rsid w:val="002A6A9B"/>
    <w:rsid w:val="002A6AF5"/>
    <w:rsid w:val="002A6CC8"/>
    <w:rsid w:val="002A6D74"/>
    <w:rsid w:val="002A70D6"/>
    <w:rsid w:val="002A7254"/>
    <w:rsid w:val="002A72AE"/>
    <w:rsid w:val="002A73A1"/>
    <w:rsid w:val="002A7457"/>
    <w:rsid w:val="002A74AB"/>
    <w:rsid w:val="002A76E1"/>
    <w:rsid w:val="002A7AAB"/>
    <w:rsid w:val="002A7ACA"/>
    <w:rsid w:val="002A7C88"/>
    <w:rsid w:val="002A7CD2"/>
    <w:rsid w:val="002A7CDC"/>
    <w:rsid w:val="002A7CF2"/>
    <w:rsid w:val="002A7D81"/>
    <w:rsid w:val="002B006B"/>
    <w:rsid w:val="002B018C"/>
    <w:rsid w:val="002B02E0"/>
    <w:rsid w:val="002B02FC"/>
    <w:rsid w:val="002B0475"/>
    <w:rsid w:val="002B06E9"/>
    <w:rsid w:val="002B06F2"/>
    <w:rsid w:val="002B0874"/>
    <w:rsid w:val="002B0881"/>
    <w:rsid w:val="002B0A25"/>
    <w:rsid w:val="002B0D18"/>
    <w:rsid w:val="002B0D60"/>
    <w:rsid w:val="002B0EA3"/>
    <w:rsid w:val="002B0F0B"/>
    <w:rsid w:val="002B0FE5"/>
    <w:rsid w:val="002B109B"/>
    <w:rsid w:val="002B10DB"/>
    <w:rsid w:val="002B118F"/>
    <w:rsid w:val="002B1446"/>
    <w:rsid w:val="002B165A"/>
    <w:rsid w:val="002B19BD"/>
    <w:rsid w:val="002B1D36"/>
    <w:rsid w:val="002B1EAE"/>
    <w:rsid w:val="002B1F62"/>
    <w:rsid w:val="002B21A2"/>
    <w:rsid w:val="002B23F8"/>
    <w:rsid w:val="002B2577"/>
    <w:rsid w:val="002B2684"/>
    <w:rsid w:val="002B270E"/>
    <w:rsid w:val="002B27A2"/>
    <w:rsid w:val="002B2A36"/>
    <w:rsid w:val="002B2CDC"/>
    <w:rsid w:val="002B2DC0"/>
    <w:rsid w:val="002B2E16"/>
    <w:rsid w:val="002B2E46"/>
    <w:rsid w:val="002B2EA6"/>
    <w:rsid w:val="002B30F4"/>
    <w:rsid w:val="002B322B"/>
    <w:rsid w:val="002B349E"/>
    <w:rsid w:val="002B35C4"/>
    <w:rsid w:val="002B3927"/>
    <w:rsid w:val="002B3D33"/>
    <w:rsid w:val="002B3F94"/>
    <w:rsid w:val="002B4108"/>
    <w:rsid w:val="002B4159"/>
    <w:rsid w:val="002B450D"/>
    <w:rsid w:val="002B46E6"/>
    <w:rsid w:val="002B470C"/>
    <w:rsid w:val="002B48A0"/>
    <w:rsid w:val="002B4A7C"/>
    <w:rsid w:val="002B4CA7"/>
    <w:rsid w:val="002B4D95"/>
    <w:rsid w:val="002B4F13"/>
    <w:rsid w:val="002B4FC8"/>
    <w:rsid w:val="002B55FA"/>
    <w:rsid w:val="002B5745"/>
    <w:rsid w:val="002B578B"/>
    <w:rsid w:val="002B5B3D"/>
    <w:rsid w:val="002B5B97"/>
    <w:rsid w:val="002B5BBA"/>
    <w:rsid w:val="002B5C5F"/>
    <w:rsid w:val="002B5C9D"/>
    <w:rsid w:val="002B5D90"/>
    <w:rsid w:val="002B602F"/>
    <w:rsid w:val="002B60CC"/>
    <w:rsid w:val="002B638E"/>
    <w:rsid w:val="002B63C6"/>
    <w:rsid w:val="002B6467"/>
    <w:rsid w:val="002B650C"/>
    <w:rsid w:val="002B68CF"/>
    <w:rsid w:val="002B6B22"/>
    <w:rsid w:val="002B6CA1"/>
    <w:rsid w:val="002B6F3A"/>
    <w:rsid w:val="002B7185"/>
    <w:rsid w:val="002B71CE"/>
    <w:rsid w:val="002B72E5"/>
    <w:rsid w:val="002B742D"/>
    <w:rsid w:val="002B748F"/>
    <w:rsid w:val="002B74FD"/>
    <w:rsid w:val="002B75C7"/>
    <w:rsid w:val="002B7661"/>
    <w:rsid w:val="002B76C1"/>
    <w:rsid w:val="002B76D2"/>
    <w:rsid w:val="002B78A9"/>
    <w:rsid w:val="002B78E8"/>
    <w:rsid w:val="002B790E"/>
    <w:rsid w:val="002B79D7"/>
    <w:rsid w:val="002B79F3"/>
    <w:rsid w:val="002B7ABC"/>
    <w:rsid w:val="002B7ADE"/>
    <w:rsid w:val="002B7B5A"/>
    <w:rsid w:val="002B7D64"/>
    <w:rsid w:val="002C0176"/>
    <w:rsid w:val="002C02B3"/>
    <w:rsid w:val="002C03AB"/>
    <w:rsid w:val="002C0448"/>
    <w:rsid w:val="002C0569"/>
    <w:rsid w:val="002C0A89"/>
    <w:rsid w:val="002C0AFA"/>
    <w:rsid w:val="002C0B5C"/>
    <w:rsid w:val="002C0CD7"/>
    <w:rsid w:val="002C0E84"/>
    <w:rsid w:val="002C0EAB"/>
    <w:rsid w:val="002C0FCB"/>
    <w:rsid w:val="002C100E"/>
    <w:rsid w:val="002C1035"/>
    <w:rsid w:val="002C1339"/>
    <w:rsid w:val="002C13AE"/>
    <w:rsid w:val="002C13E8"/>
    <w:rsid w:val="002C13EF"/>
    <w:rsid w:val="002C1707"/>
    <w:rsid w:val="002C1733"/>
    <w:rsid w:val="002C19FC"/>
    <w:rsid w:val="002C1A34"/>
    <w:rsid w:val="002C1A5A"/>
    <w:rsid w:val="002C1AD5"/>
    <w:rsid w:val="002C1C6F"/>
    <w:rsid w:val="002C1F78"/>
    <w:rsid w:val="002C1FE4"/>
    <w:rsid w:val="002C20D9"/>
    <w:rsid w:val="002C2398"/>
    <w:rsid w:val="002C273C"/>
    <w:rsid w:val="002C283E"/>
    <w:rsid w:val="002C28B2"/>
    <w:rsid w:val="002C29E5"/>
    <w:rsid w:val="002C2A75"/>
    <w:rsid w:val="002C2BC1"/>
    <w:rsid w:val="002C2DDC"/>
    <w:rsid w:val="002C3016"/>
    <w:rsid w:val="002C30C4"/>
    <w:rsid w:val="002C31BA"/>
    <w:rsid w:val="002C322D"/>
    <w:rsid w:val="002C33D1"/>
    <w:rsid w:val="002C35FF"/>
    <w:rsid w:val="002C3662"/>
    <w:rsid w:val="002C37A0"/>
    <w:rsid w:val="002C37A5"/>
    <w:rsid w:val="002C3804"/>
    <w:rsid w:val="002C3D0C"/>
    <w:rsid w:val="002C3E2B"/>
    <w:rsid w:val="002C42C9"/>
    <w:rsid w:val="002C4411"/>
    <w:rsid w:val="002C4461"/>
    <w:rsid w:val="002C446F"/>
    <w:rsid w:val="002C44A1"/>
    <w:rsid w:val="002C473E"/>
    <w:rsid w:val="002C4759"/>
    <w:rsid w:val="002C4900"/>
    <w:rsid w:val="002C4DB5"/>
    <w:rsid w:val="002C4F41"/>
    <w:rsid w:val="002C4FAF"/>
    <w:rsid w:val="002C55A7"/>
    <w:rsid w:val="002C5893"/>
    <w:rsid w:val="002C5998"/>
    <w:rsid w:val="002C59EE"/>
    <w:rsid w:val="002C5D9A"/>
    <w:rsid w:val="002C5EC5"/>
    <w:rsid w:val="002C654B"/>
    <w:rsid w:val="002C664D"/>
    <w:rsid w:val="002C674D"/>
    <w:rsid w:val="002C67B0"/>
    <w:rsid w:val="002C67BA"/>
    <w:rsid w:val="002C6858"/>
    <w:rsid w:val="002C687F"/>
    <w:rsid w:val="002C691A"/>
    <w:rsid w:val="002C6ACE"/>
    <w:rsid w:val="002C6BBF"/>
    <w:rsid w:val="002C6BD3"/>
    <w:rsid w:val="002C6C81"/>
    <w:rsid w:val="002C6E34"/>
    <w:rsid w:val="002C6ED3"/>
    <w:rsid w:val="002C7124"/>
    <w:rsid w:val="002C7140"/>
    <w:rsid w:val="002C7165"/>
    <w:rsid w:val="002C732F"/>
    <w:rsid w:val="002C73FA"/>
    <w:rsid w:val="002C742E"/>
    <w:rsid w:val="002C76FE"/>
    <w:rsid w:val="002C7AF9"/>
    <w:rsid w:val="002C7BAD"/>
    <w:rsid w:val="002C7C35"/>
    <w:rsid w:val="002C7D2E"/>
    <w:rsid w:val="002D00E8"/>
    <w:rsid w:val="002D0516"/>
    <w:rsid w:val="002D0527"/>
    <w:rsid w:val="002D078E"/>
    <w:rsid w:val="002D08BE"/>
    <w:rsid w:val="002D09D5"/>
    <w:rsid w:val="002D09DA"/>
    <w:rsid w:val="002D0A69"/>
    <w:rsid w:val="002D0AB0"/>
    <w:rsid w:val="002D0AF9"/>
    <w:rsid w:val="002D0CBE"/>
    <w:rsid w:val="002D10BE"/>
    <w:rsid w:val="002D10C1"/>
    <w:rsid w:val="002D11F9"/>
    <w:rsid w:val="002D1928"/>
    <w:rsid w:val="002D1A05"/>
    <w:rsid w:val="002D1BB5"/>
    <w:rsid w:val="002D1BBE"/>
    <w:rsid w:val="002D1BE1"/>
    <w:rsid w:val="002D1CB4"/>
    <w:rsid w:val="002D1E83"/>
    <w:rsid w:val="002D1FA0"/>
    <w:rsid w:val="002D1FAD"/>
    <w:rsid w:val="002D21C9"/>
    <w:rsid w:val="002D22EF"/>
    <w:rsid w:val="002D2577"/>
    <w:rsid w:val="002D2708"/>
    <w:rsid w:val="002D28EB"/>
    <w:rsid w:val="002D2924"/>
    <w:rsid w:val="002D2A80"/>
    <w:rsid w:val="002D2AB4"/>
    <w:rsid w:val="002D2D1D"/>
    <w:rsid w:val="002D30C1"/>
    <w:rsid w:val="002D316E"/>
    <w:rsid w:val="002D3254"/>
    <w:rsid w:val="002D33CA"/>
    <w:rsid w:val="002D3683"/>
    <w:rsid w:val="002D37B5"/>
    <w:rsid w:val="002D398F"/>
    <w:rsid w:val="002D39E5"/>
    <w:rsid w:val="002D3CBC"/>
    <w:rsid w:val="002D3D93"/>
    <w:rsid w:val="002D40E5"/>
    <w:rsid w:val="002D41EC"/>
    <w:rsid w:val="002D426E"/>
    <w:rsid w:val="002D4363"/>
    <w:rsid w:val="002D43AF"/>
    <w:rsid w:val="002D4469"/>
    <w:rsid w:val="002D4588"/>
    <w:rsid w:val="002D4633"/>
    <w:rsid w:val="002D48D3"/>
    <w:rsid w:val="002D4AB6"/>
    <w:rsid w:val="002D4B23"/>
    <w:rsid w:val="002D4D3D"/>
    <w:rsid w:val="002D5381"/>
    <w:rsid w:val="002D5973"/>
    <w:rsid w:val="002D598F"/>
    <w:rsid w:val="002D5C13"/>
    <w:rsid w:val="002D5EDE"/>
    <w:rsid w:val="002D5F63"/>
    <w:rsid w:val="002D660D"/>
    <w:rsid w:val="002D670A"/>
    <w:rsid w:val="002D6760"/>
    <w:rsid w:val="002D6831"/>
    <w:rsid w:val="002D6CB9"/>
    <w:rsid w:val="002D6E95"/>
    <w:rsid w:val="002D714F"/>
    <w:rsid w:val="002D733C"/>
    <w:rsid w:val="002D75D5"/>
    <w:rsid w:val="002D77D3"/>
    <w:rsid w:val="002D77E1"/>
    <w:rsid w:val="002D77FD"/>
    <w:rsid w:val="002D7940"/>
    <w:rsid w:val="002D7990"/>
    <w:rsid w:val="002D7AA5"/>
    <w:rsid w:val="002D7B31"/>
    <w:rsid w:val="002D7C36"/>
    <w:rsid w:val="002D7EFD"/>
    <w:rsid w:val="002E0318"/>
    <w:rsid w:val="002E034D"/>
    <w:rsid w:val="002E03B0"/>
    <w:rsid w:val="002E04EE"/>
    <w:rsid w:val="002E0743"/>
    <w:rsid w:val="002E0B70"/>
    <w:rsid w:val="002E0C4A"/>
    <w:rsid w:val="002E0C73"/>
    <w:rsid w:val="002E0D0A"/>
    <w:rsid w:val="002E0ED2"/>
    <w:rsid w:val="002E1116"/>
    <w:rsid w:val="002E157E"/>
    <w:rsid w:val="002E15FC"/>
    <w:rsid w:val="002E1810"/>
    <w:rsid w:val="002E1B17"/>
    <w:rsid w:val="002E1BD3"/>
    <w:rsid w:val="002E1F33"/>
    <w:rsid w:val="002E20B1"/>
    <w:rsid w:val="002E2207"/>
    <w:rsid w:val="002E22BE"/>
    <w:rsid w:val="002E231A"/>
    <w:rsid w:val="002E23AA"/>
    <w:rsid w:val="002E2436"/>
    <w:rsid w:val="002E25E6"/>
    <w:rsid w:val="002E28E4"/>
    <w:rsid w:val="002E2996"/>
    <w:rsid w:val="002E2A94"/>
    <w:rsid w:val="002E3000"/>
    <w:rsid w:val="002E3395"/>
    <w:rsid w:val="002E34B9"/>
    <w:rsid w:val="002E34C5"/>
    <w:rsid w:val="002E3602"/>
    <w:rsid w:val="002E36BD"/>
    <w:rsid w:val="002E3829"/>
    <w:rsid w:val="002E389F"/>
    <w:rsid w:val="002E38FF"/>
    <w:rsid w:val="002E3AA1"/>
    <w:rsid w:val="002E3B71"/>
    <w:rsid w:val="002E3C0A"/>
    <w:rsid w:val="002E3CE3"/>
    <w:rsid w:val="002E3E7D"/>
    <w:rsid w:val="002E44E5"/>
    <w:rsid w:val="002E45B7"/>
    <w:rsid w:val="002E494E"/>
    <w:rsid w:val="002E49D5"/>
    <w:rsid w:val="002E4D94"/>
    <w:rsid w:val="002E4E4D"/>
    <w:rsid w:val="002E4ED0"/>
    <w:rsid w:val="002E5089"/>
    <w:rsid w:val="002E52EA"/>
    <w:rsid w:val="002E5553"/>
    <w:rsid w:val="002E585E"/>
    <w:rsid w:val="002E58B9"/>
    <w:rsid w:val="002E5A75"/>
    <w:rsid w:val="002E5BD1"/>
    <w:rsid w:val="002E5D2F"/>
    <w:rsid w:val="002E5D33"/>
    <w:rsid w:val="002E5E0C"/>
    <w:rsid w:val="002E5FA7"/>
    <w:rsid w:val="002E6179"/>
    <w:rsid w:val="002E6414"/>
    <w:rsid w:val="002E64E5"/>
    <w:rsid w:val="002E6528"/>
    <w:rsid w:val="002E674E"/>
    <w:rsid w:val="002E681F"/>
    <w:rsid w:val="002E6952"/>
    <w:rsid w:val="002E6B4E"/>
    <w:rsid w:val="002E6F73"/>
    <w:rsid w:val="002E723E"/>
    <w:rsid w:val="002E7557"/>
    <w:rsid w:val="002E772F"/>
    <w:rsid w:val="002E7804"/>
    <w:rsid w:val="002E78EE"/>
    <w:rsid w:val="002E7B23"/>
    <w:rsid w:val="002E7BB7"/>
    <w:rsid w:val="002E7DA0"/>
    <w:rsid w:val="002E7E92"/>
    <w:rsid w:val="002E7F25"/>
    <w:rsid w:val="002F00B5"/>
    <w:rsid w:val="002F0183"/>
    <w:rsid w:val="002F03F7"/>
    <w:rsid w:val="002F0435"/>
    <w:rsid w:val="002F045B"/>
    <w:rsid w:val="002F05B3"/>
    <w:rsid w:val="002F06F4"/>
    <w:rsid w:val="002F07A6"/>
    <w:rsid w:val="002F0831"/>
    <w:rsid w:val="002F0B0B"/>
    <w:rsid w:val="002F0C50"/>
    <w:rsid w:val="002F0C62"/>
    <w:rsid w:val="002F0D86"/>
    <w:rsid w:val="002F0DDB"/>
    <w:rsid w:val="002F0FDE"/>
    <w:rsid w:val="002F1089"/>
    <w:rsid w:val="002F1397"/>
    <w:rsid w:val="002F13C5"/>
    <w:rsid w:val="002F1495"/>
    <w:rsid w:val="002F15F9"/>
    <w:rsid w:val="002F180F"/>
    <w:rsid w:val="002F18B4"/>
    <w:rsid w:val="002F198D"/>
    <w:rsid w:val="002F1992"/>
    <w:rsid w:val="002F199D"/>
    <w:rsid w:val="002F1B10"/>
    <w:rsid w:val="002F1E3D"/>
    <w:rsid w:val="002F1EBF"/>
    <w:rsid w:val="002F2402"/>
    <w:rsid w:val="002F2A86"/>
    <w:rsid w:val="002F2AC3"/>
    <w:rsid w:val="002F2C5C"/>
    <w:rsid w:val="002F2D0A"/>
    <w:rsid w:val="002F2DC3"/>
    <w:rsid w:val="002F2DF8"/>
    <w:rsid w:val="002F3297"/>
    <w:rsid w:val="002F3352"/>
    <w:rsid w:val="002F34AE"/>
    <w:rsid w:val="002F3731"/>
    <w:rsid w:val="002F373C"/>
    <w:rsid w:val="002F37FF"/>
    <w:rsid w:val="002F3B9F"/>
    <w:rsid w:val="002F3CF9"/>
    <w:rsid w:val="002F3D07"/>
    <w:rsid w:val="002F3DEB"/>
    <w:rsid w:val="002F41ED"/>
    <w:rsid w:val="002F4232"/>
    <w:rsid w:val="002F471A"/>
    <w:rsid w:val="002F484C"/>
    <w:rsid w:val="002F493F"/>
    <w:rsid w:val="002F4A2D"/>
    <w:rsid w:val="002F4C0A"/>
    <w:rsid w:val="002F4EC0"/>
    <w:rsid w:val="002F4F19"/>
    <w:rsid w:val="002F5105"/>
    <w:rsid w:val="002F533D"/>
    <w:rsid w:val="002F53D3"/>
    <w:rsid w:val="002F53F5"/>
    <w:rsid w:val="002F545A"/>
    <w:rsid w:val="002F564D"/>
    <w:rsid w:val="002F5718"/>
    <w:rsid w:val="002F5B90"/>
    <w:rsid w:val="002F5BB5"/>
    <w:rsid w:val="002F5C97"/>
    <w:rsid w:val="002F6043"/>
    <w:rsid w:val="002F6270"/>
    <w:rsid w:val="002F62AC"/>
    <w:rsid w:val="002F63F8"/>
    <w:rsid w:val="002F647B"/>
    <w:rsid w:val="002F6F4E"/>
    <w:rsid w:val="002F6F6B"/>
    <w:rsid w:val="002F6FF5"/>
    <w:rsid w:val="002F74B6"/>
    <w:rsid w:val="002F7560"/>
    <w:rsid w:val="002F75B0"/>
    <w:rsid w:val="002F7860"/>
    <w:rsid w:val="002F7948"/>
    <w:rsid w:val="002F7C8E"/>
    <w:rsid w:val="002F7E61"/>
    <w:rsid w:val="002F7EB2"/>
    <w:rsid w:val="002FACBC"/>
    <w:rsid w:val="003000DA"/>
    <w:rsid w:val="003000FE"/>
    <w:rsid w:val="003001E5"/>
    <w:rsid w:val="003004C1"/>
    <w:rsid w:val="0030060D"/>
    <w:rsid w:val="0030073D"/>
    <w:rsid w:val="003007A8"/>
    <w:rsid w:val="003008A2"/>
    <w:rsid w:val="003009CF"/>
    <w:rsid w:val="00300A07"/>
    <w:rsid w:val="00300B26"/>
    <w:rsid w:val="00300C00"/>
    <w:rsid w:val="00300DB5"/>
    <w:rsid w:val="003010B9"/>
    <w:rsid w:val="0030113D"/>
    <w:rsid w:val="00301179"/>
    <w:rsid w:val="0030139D"/>
    <w:rsid w:val="00301406"/>
    <w:rsid w:val="00301647"/>
    <w:rsid w:val="0030192B"/>
    <w:rsid w:val="00301AD3"/>
    <w:rsid w:val="00301C34"/>
    <w:rsid w:val="00301C86"/>
    <w:rsid w:val="0030259D"/>
    <w:rsid w:val="00302689"/>
    <w:rsid w:val="00302822"/>
    <w:rsid w:val="00302843"/>
    <w:rsid w:val="00302A0C"/>
    <w:rsid w:val="00302A27"/>
    <w:rsid w:val="00302ACE"/>
    <w:rsid w:val="00302B66"/>
    <w:rsid w:val="00302C2F"/>
    <w:rsid w:val="00302DC1"/>
    <w:rsid w:val="00302DE9"/>
    <w:rsid w:val="00302F3D"/>
    <w:rsid w:val="003031DE"/>
    <w:rsid w:val="00303508"/>
    <w:rsid w:val="003035ED"/>
    <w:rsid w:val="0030382F"/>
    <w:rsid w:val="00303C9A"/>
    <w:rsid w:val="00303E87"/>
    <w:rsid w:val="00304090"/>
    <w:rsid w:val="003041B3"/>
    <w:rsid w:val="0030427C"/>
    <w:rsid w:val="00304328"/>
    <w:rsid w:val="0030462E"/>
    <w:rsid w:val="003046DE"/>
    <w:rsid w:val="00304874"/>
    <w:rsid w:val="00304906"/>
    <w:rsid w:val="00304907"/>
    <w:rsid w:val="0030499D"/>
    <w:rsid w:val="00304AC1"/>
    <w:rsid w:val="00304C9B"/>
    <w:rsid w:val="00304D1C"/>
    <w:rsid w:val="00304D91"/>
    <w:rsid w:val="00304EF7"/>
    <w:rsid w:val="0030507C"/>
    <w:rsid w:val="0030509D"/>
    <w:rsid w:val="003051B2"/>
    <w:rsid w:val="003051F0"/>
    <w:rsid w:val="00305379"/>
    <w:rsid w:val="00305509"/>
    <w:rsid w:val="003055C4"/>
    <w:rsid w:val="003057D9"/>
    <w:rsid w:val="00305B2B"/>
    <w:rsid w:val="00305DFA"/>
    <w:rsid w:val="00305ECF"/>
    <w:rsid w:val="00305F7F"/>
    <w:rsid w:val="003060A8"/>
    <w:rsid w:val="00306147"/>
    <w:rsid w:val="00306252"/>
    <w:rsid w:val="00306285"/>
    <w:rsid w:val="00306435"/>
    <w:rsid w:val="003064B5"/>
    <w:rsid w:val="0030650E"/>
    <w:rsid w:val="00306727"/>
    <w:rsid w:val="00306873"/>
    <w:rsid w:val="0030688C"/>
    <w:rsid w:val="00306C1B"/>
    <w:rsid w:val="003072C0"/>
    <w:rsid w:val="00307A70"/>
    <w:rsid w:val="00307ACD"/>
    <w:rsid w:val="00307CA5"/>
    <w:rsid w:val="00307D30"/>
    <w:rsid w:val="00307DFA"/>
    <w:rsid w:val="00307F7D"/>
    <w:rsid w:val="00310014"/>
    <w:rsid w:val="0031013F"/>
    <w:rsid w:val="00310176"/>
    <w:rsid w:val="00310198"/>
    <w:rsid w:val="00310237"/>
    <w:rsid w:val="003103FD"/>
    <w:rsid w:val="0031041C"/>
    <w:rsid w:val="003104A9"/>
    <w:rsid w:val="00310523"/>
    <w:rsid w:val="0031053E"/>
    <w:rsid w:val="00310826"/>
    <w:rsid w:val="00310940"/>
    <w:rsid w:val="003109E3"/>
    <w:rsid w:val="00310BE5"/>
    <w:rsid w:val="00310CB7"/>
    <w:rsid w:val="00310D17"/>
    <w:rsid w:val="00310DDC"/>
    <w:rsid w:val="00311125"/>
    <w:rsid w:val="003111B4"/>
    <w:rsid w:val="003112CE"/>
    <w:rsid w:val="003115A7"/>
    <w:rsid w:val="00311993"/>
    <w:rsid w:val="003119B0"/>
    <w:rsid w:val="003119BF"/>
    <w:rsid w:val="00311B0A"/>
    <w:rsid w:val="00311DE5"/>
    <w:rsid w:val="00311E45"/>
    <w:rsid w:val="0031211F"/>
    <w:rsid w:val="0031242B"/>
    <w:rsid w:val="00312485"/>
    <w:rsid w:val="003124B2"/>
    <w:rsid w:val="00312563"/>
    <w:rsid w:val="0031259A"/>
    <w:rsid w:val="0031266F"/>
    <w:rsid w:val="003126B7"/>
    <w:rsid w:val="00312745"/>
    <w:rsid w:val="003128DA"/>
    <w:rsid w:val="00312A7C"/>
    <w:rsid w:val="00312EA8"/>
    <w:rsid w:val="0031309D"/>
    <w:rsid w:val="003134AD"/>
    <w:rsid w:val="00313761"/>
    <w:rsid w:val="00313823"/>
    <w:rsid w:val="00313A7F"/>
    <w:rsid w:val="00313BFE"/>
    <w:rsid w:val="00313CB8"/>
    <w:rsid w:val="00313D09"/>
    <w:rsid w:val="00313DBE"/>
    <w:rsid w:val="00313ECD"/>
    <w:rsid w:val="00313F3C"/>
    <w:rsid w:val="0031417F"/>
    <w:rsid w:val="00314467"/>
    <w:rsid w:val="003145B1"/>
    <w:rsid w:val="003146D7"/>
    <w:rsid w:val="003147B6"/>
    <w:rsid w:val="0031483E"/>
    <w:rsid w:val="003148F4"/>
    <w:rsid w:val="00314A4F"/>
    <w:rsid w:val="00314B3B"/>
    <w:rsid w:val="00314D0C"/>
    <w:rsid w:val="00314D3A"/>
    <w:rsid w:val="00314D6D"/>
    <w:rsid w:val="00314FC1"/>
    <w:rsid w:val="00315135"/>
    <w:rsid w:val="00315198"/>
    <w:rsid w:val="003153A1"/>
    <w:rsid w:val="003153C9"/>
    <w:rsid w:val="00315421"/>
    <w:rsid w:val="0031547F"/>
    <w:rsid w:val="00315A31"/>
    <w:rsid w:val="00315A8A"/>
    <w:rsid w:val="00315B21"/>
    <w:rsid w:val="00315DC5"/>
    <w:rsid w:val="00315F33"/>
    <w:rsid w:val="00316158"/>
    <w:rsid w:val="003161EF"/>
    <w:rsid w:val="00316363"/>
    <w:rsid w:val="00316433"/>
    <w:rsid w:val="00316561"/>
    <w:rsid w:val="00316673"/>
    <w:rsid w:val="003168FC"/>
    <w:rsid w:val="00316925"/>
    <w:rsid w:val="0031695B"/>
    <w:rsid w:val="00316A1E"/>
    <w:rsid w:val="00316CFC"/>
    <w:rsid w:val="00316D93"/>
    <w:rsid w:val="00316DFD"/>
    <w:rsid w:val="00316E1E"/>
    <w:rsid w:val="00316E9E"/>
    <w:rsid w:val="00316EE4"/>
    <w:rsid w:val="00316F01"/>
    <w:rsid w:val="00316F74"/>
    <w:rsid w:val="00317027"/>
    <w:rsid w:val="00317140"/>
    <w:rsid w:val="003172A7"/>
    <w:rsid w:val="003173E6"/>
    <w:rsid w:val="003178C3"/>
    <w:rsid w:val="00317B10"/>
    <w:rsid w:val="00317BE3"/>
    <w:rsid w:val="00317CBC"/>
    <w:rsid w:val="00317D2D"/>
    <w:rsid w:val="00317E35"/>
    <w:rsid w:val="00317F17"/>
    <w:rsid w:val="00320001"/>
    <w:rsid w:val="003201D0"/>
    <w:rsid w:val="0032020F"/>
    <w:rsid w:val="00320485"/>
    <w:rsid w:val="003209F7"/>
    <w:rsid w:val="00320A16"/>
    <w:rsid w:val="00320AE2"/>
    <w:rsid w:val="00320BB0"/>
    <w:rsid w:val="00320BBE"/>
    <w:rsid w:val="00320CAC"/>
    <w:rsid w:val="00320D14"/>
    <w:rsid w:val="00320DE8"/>
    <w:rsid w:val="00320E37"/>
    <w:rsid w:val="00321095"/>
    <w:rsid w:val="00321175"/>
    <w:rsid w:val="003211F8"/>
    <w:rsid w:val="0032138C"/>
    <w:rsid w:val="003214C0"/>
    <w:rsid w:val="003214DA"/>
    <w:rsid w:val="003214EF"/>
    <w:rsid w:val="00321517"/>
    <w:rsid w:val="00321A79"/>
    <w:rsid w:val="00321B59"/>
    <w:rsid w:val="00321C13"/>
    <w:rsid w:val="00321D5F"/>
    <w:rsid w:val="00321DBB"/>
    <w:rsid w:val="0032203C"/>
    <w:rsid w:val="003221FE"/>
    <w:rsid w:val="0032226E"/>
    <w:rsid w:val="0032234C"/>
    <w:rsid w:val="00322569"/>
    <w:rsid w:val="003227B9"/>
    <w:rsid w:val="00322991"/>
    <w:rsid w:val="003229BE"/>
    <w:rsid w:val="00322BAE"/>
    <w:rsid w:val="00322DF0"/>
    <w:rsid w:val="00322F60"/>
    <w:rsid w:val="003231AD"/>
    <w:rsid w:val="003234FE"/>
    <w:rsid w:val="003235EC"/>
    <w:rsid w:val="003236AD"/>
    <w:rsid w:val="003236BA"/>
    <w:rsid w:val="0032388C"/>
    <w:rsid w:val="0032395C"/>
    <w:rsid w:val="00323D13"/>
    <w:rsid w:val="00323F18"/>
    <w:rsid w:val="00323FB7"/>
    <w:rsid w:val="003243C2"/>
    <w:rsid w:val="00324524"/>
    <w:rsid w:val="0032453A"/>
    <w:rsid w:val="003246ED"/>
    <w:rsid w:val="0032487E"/>
    <w:rsid w:val="003249DA"/>
    <w:rsid w:val="00324A30"/>
    <w:rsid w:val="00324C44"/>
    <w:rsid w:val="00324D6A"/>
    <w:rsid w:val="00324E4B"/>
    <w:rsid w:val="00325018"/>
    <w:rsid w:val="00325069"/>
    <w:rsid w:val="0032529C"/>
    <w:rsid w:val="00325310"/>
    <w:rsid w:val="0032540F"/>
    <w:rsid w:val="00325917"/>
    <w:rsid w:val="00325A9E"/>
    <w:rsid w:val="00325BB2"/>
    <w:rsid w:val="00325BF4"/>
    <w:rsid w:val="00325DD6"/>
    <w:rsid w:val="00325DE6"/>
    <w:rsid w:val="00325E0A"/>
    <w:rsid w:val="0032620C"/>
    <w:rsid w:val="0032622C"/>
    <w:rsid w:val="00326457"/>
    <w:rsid w:val="003264D3"/>
    <w:rsid w:val="003265B1"/>
    <w:rsid w:val="00326791"/>
    <w:rsid w:val="00326A25"/>
    <w:rsid w:val="00326A7E"/>
    <w:rsid w:val="00326A80"/>
    <w:rsid w:val="00326AB5"/>
    <w:rsid w:val="00326B2F"/>
    <w:rsid w:val="00326B44"/>
    <w:rsid w:val="00326E64"/>
    <w:rsid w:val="00326F16"/>
    <w:rsid w:val="00326FD1"/>
    <w:rsid w:val="0032705B"/>
    <w:rsid w:val="003270D7"/>
    <w:rsid w:val="00327126"/>
    <w:rsid w:val="003273EE"/>
    <w:rsid w:val="0032745C"/>
    <w:rsid w:val="00327543"/>
    <w:rsid w:val="00327559"/>
    <w:rsid w:val="0032775D"/>
    <w:rsid w:val="0032776D"/>
    <w:rsid w:val="003278BA"/>
    <w:rsid w:val="00327A1E"/>
    <w:rsid w:val="00327AC2"/>
    <w:rsid w:val="00327B77"/>
    <w:rsid w:val="00327BA1"/>
    <w:rsid w:val="00327C15"/>
    <w:rsid w:val="00327DA9"/>
    <w:rsid w:val="00330033"/>
    <w:rsid w:val="00330297"/>
    <w:rsid w:val="0033039D"/>
    <w:rsid w:val="00330569"/>
    <w:rsid w:val="003306A2"/>
    <w:rsid w:val="003306DB"/>
    <w:rsid w:val="003307AA"/>
    <w:rsid w:val="00330D46"/>
    <w:rsid w:val="00330EB0"/>
    <w:rsid w:val="00331026"/>
    <w:rsid w:val="00331055"/>
    <w:rsid w:val="003311AF"/>
    <w:rsid w:val="003311FB"/>
    <w:rsid w:val="003312BC"/>
    <w:rsid w:val="003314CD"/>
    <w:rsid w:val="00331545"/>
    <w:rsid w:val="003315F8"/>
    <w:rsid w:val="00331625"/>
    <w:rsid w:val="00331666"/>
    <w:rsid w:val="003318E4"/>
    <w:rsid w:val="00331931"/>
    <w:rsid w:val="00331C3A"/>
    <w:rsid w:val="00331DBA"/>
    <w:rsid w:val="00331ECB"/>
    <w:rsid w:val="00331EEA"/>
    <w:rsid w:val="00331FCC"/>
    <w:rsid w:val="003320B3"/>
    <w:rsid w:val="0033220F"/>
    <w:rsid w:val="003322C6"/>
    <w:rsid w:val="00332337"/>
    <w:rsid w:val="0033247E"/>
    <w:rsid w:val="00332F2C"/>
    <w:rsid w:val="00332F6D"/>
    <w:rsid w:val="00333033"/>
    <w:rsid w:val="003330AC"/>
    <w:rsid w:val="0033314C"/>
    <w:rsid w:val="00333157"/>
    <w:rsid w:val="00333179"/>
    <w:rsid w:val="003337C6"/>
    <w:rsid w:val="003339DD"/>
    <w:rsid w:val="00333A0F"/>
    <w:rsid w:val="00333D25"/>
    <w:rsid w:val="003340B8"/>
    <w:rsid w:val="0033431B"/>
    <w:rsid w:val="00334370"/>
    <w:rsid w:val="003343E6"/>
    <w:rsid w:val="0033440F"/>
    <w:rsid w:val="00334461"/>
    <w:rsid w:val="003347E2"/>
    <w:rsid w:val="003347F7"/>
    <w:rsid w:val="00334875"/>
    <w:rsid w:val="003348D7"/>
    <w:rsid w:val="00334ACA"/>
    <w:rsid w:val="00334C28"/>
    <w:rsid w:val="00334C50"/>
    <w:rsid w:val="00334C89"/>
    <w:rsid w:val="00334CA0"/>
    <w:rsid w:val="00334D40"/>
    <w:rsid w:val="003350D2"/>
    <w:rsid w:val="0033525E"/>
    <w:rsid w:val="00335358"/>
    <w:rsid w:val="003353A9"/>
    <w:rsid w:val="00335675"/>
    <w:rsid w:val="00335CC2"/>
    <w:rsid w:val="00335CE6"/>
    <w:rsid w:val="003360B8"/>
    <w:rsid w:val="00336288"/>
    <w:rsid w:val="0033628F"/>
    <w:rsid w:val="003366FB"/>
    <w:rsid w:val="0033676E"/>
    <w:rsid w:val="00336784"/>
    <w:rsid w:val="0033686F"/>
    <w:rsid w:val="0033688B"/>
    <w:rsid w:val="00336A38"/>
    <w:rsid w:val="00336BD3"/>
    <w:rsid w:val="00336CBE"/>
    <w:rsid w:val="00336D7A"/>
    <w:rsid w:val="00336ED4"/>
    <w:rsid w:val="00337104"/>
    <w:rsid w:val="00337107"/>
    <w:rsid w:val="00337111"/>
    <w:rsid w:val="003371E4"/>
    <w:rsid w:val="00337336"/>
    <w:rsid w:val="00337362"/>
    <w:rsid w:val="00337408"/>
    <w:rsid w:val="0033744E"/>
    <w:rsid w:val="003375EA"/>
    <w:rsid w:val="0033763D"/>
    <w:rsid w:val="00337847"/>
    <w:rsid w:val="00337868"/>
    <w:rsid w:val="0033797E"/>
    <w:rsid w:val="00337AA1"/>
    <w:rsid w:val="00337BD3"/>
    <w:rsid w:val="00337DB5"/>
    <w:rsid w:val="00337DF3"/>
    <w:rsid w:val="0034012A"/>
    <w:rsid w:val="003403CB"/>
    <w:rsid w:val="0034041F"/>
    <w:rsid w:val="003404BA"/>
    <w:rsid w:val="00340758"/>
    <w:rsid w:val="003408C3"/>
    <w:rsid w:val="003408F0"/>
    <w:rsid w:val="00340939"/>
    <w:rsid w:val="00340B84"/>
    <w:rsid w:val="00340B86"/>
    <w:rsid w:val="00340C83"/>
    <w:rsid w:val="00340F81"/>
    <w:rsid w:val="00340F88"/>
    <w:rsid w:val="003410A2"/>
    <w:rsid w:val="00341126"/>
    <w:rsid w:val="0034114D"/>
    <w:rsid w:val="003411AC"/>
    <w:rsid w:val="003411FE"/>
    <w:rsid w:val="003412E7"/>
    <w:rsid w:val="00341329"/>
    <w:rsid w:val="003414A2"/>
    <w:rsid w:val="0034163E"/>
    <w:rsid w:val="003416BB"/>
    <w:rsid w:val="00341D4A"/>
    <w:rsid w:val="00341D4C"/>
    <w:rsid w:val="00341D98"/>
    <w:rsid w:val="00341F59"/>
    <w:rsid w:val="0034207F"/>
    <w:rsid w:val="0034217F"/>
    <w:rsid w:val="003421E1"/>
    <w:rsid w:val="00342297"/>
    <w:rsid w:val="00342316"/>
    <w:rsid w:val="0034248C"/>
    <w:rsid w:val="003425C3"/>
    <w:rsid w:val="003425DD"/>
    <w:rsid w:val="003425E9"/>
    <w:rsid w:val="0034260C"/>
    <w:rsid w:val="00342616"/>
    <w:rsid w:val="00342734"/>
    <w:rsid w:val="0034290D"/>
    <w:rsid w:val="00342A72"/>
    <w:rsid w:val="00342A82"/>
    <w:rsid w:val="00342D56"/>
    <w:rsid w:val="00342DA0"/>
    <w:rsid w:val="00342EEF"/>
    <w:rsid w:val="00343100"/>
    <w:rsid w:val="0034312E"/>
    <w:rsid w:val="003431D6"/>
    <w:rsid w:val="00343223"/>
    <w:rsid w:val="003435AD"/>
    <w:rsid w:val="003435C0"/>
    <w:rsid w:val="0034361A"/>
    <w:rsid w:val="0034382F"/>
    <w:rsid w:val="00343923"/>
    <w:rsid w:val="00343982"/>
    <w:rsid w:val="00343AA5"/>
    <w:rsid w:val="00343AAF"/>
    <w:rsid w:val="00343B03"/>
    <w:rsid w:val="00343DDD"/>
    <w:rsid w:val="00343F93"/>
    <w:rsid w:val="0034415B"/>
    <w:rsid w:val="0034423C"/>
    <w:rsid w:val="00344478"/>
    <w:rsid w:val="0034457D"/>
    <w:rsid w:val="00344669"/>
    <w:rsid w:val="003448F4"/>
    <w:rsid w:val="00344940"/>
    <w:rsid w:val="0034494D"/>
    <w:rsid w:val="00344AB7"/>
    <w:rsid w:val="00344AFD"/>
    <w:rsid w:val="00344CE1"/>
    <w:rsid w:val="00344D6E"/>
    <w:rsid w:val="00344E0C"/>
    <w:rsid w:val="003451B3"/>
    <w:rsid w:val="003452F7"/>
    <w:rsid w:val="00345505"/>
    <w:rsid w:val="00345696"/>
    <w:rsid w:val="003456FF"/>
    <w:rsid w:val="003457F1"/>
    <w:rsid w:val="00345ACB"/>
    <w:rsid w:val="00345D38"/>
    <w:rsid w:val="00345D4F"/>
    <w:rsid w:val="00345E17"/>
    <w:rsid w:val="00345FCD"/>
    <w:rsid w:val="003461CB"/>
    <w:rsid w:val="003461FC"/>
    <w:rsid w:val="003464A8"/>
    <w:rsid w:val="003464CD"/>
    <w:rsid w:val="00346654"/>
    <w:rsid w:val="003466BB"/>
    <w:rsid w:val="003466F7"/>
    <w:rsid w:val="003468A1"/>
    <w:rsid w:val="00346A0A"/>
    <w:rsid w:val="00346ADF"/>
    <w:rsid w:val="00346F74"/>
    <w:rsid w:val="0034715E"/>
    <w:rsid w:val="003472A8"/>
    <w:rsid w:val="00347556"/>
    <w:rsid w:val="00347733"/>
    <w:rsid w:val="0034778C"/>
    <w:rsid w:val="00347812"/>
    <w:rsid w:val="00347A03"/>
    <w:rsid w:val="00347AE7"/>
    <w:rsid w:val="00347C3F"/>
    <w:rsid w:val="00347DD0"/>
    <w:rsid w:val="00347E83"/>
    <w:rsid w:val="00347FDC"/>
    <w:rsid w:val="0034D453"/>
    <w:rsid w:val="003501AD"/>
    <w:rsid w:val="003502E0"/>
    <w:rsid w:val="00350357"/>
    <w:rsid w:val="0035053D"/>
    <w:rsid w:val="00350540"/>
    <w:rsid w:val="0035068B"/>
    <w:rsid w:val="003506A5"/>
    <w:rsid w:val="00350779"/>
    <w:rsid w:val="00350A38"/>
    <w:rsid w:val="00350B34"/>
    <w:rsid w:val="00350B52"/>
    <w:rsid w:val="00350D31"/>
    <w:rsid w:val="00350E00"/>
    <w:rsid w:val="00350EEB"/>
    <w:rsid w:val="00350F0D"/>
    <w:rsid w:val="00351065"/>
    <w:rsid w:val="00351294"/>
    <w:rsid w:val="0035136C"/>
    <w:rsid w:val="0035144B"/>
    <w:rsid w:val="00351453"/>
    <w:rsid w:val="0035155B"/>
    <w:rsid w:val="00351809"/>
    <w:rsid w:val="00351939"/>
    <w:rsid w:val="00351996"/>
    <w:rsid w:val="00351B0C"/>
    <w:rsid w:val="00351B96"/>
    <w:rsid w:val="00351BDB"/>
    <w:rsid w:val="00351C17"/>
    <w:rsid w:val="00351C28"/>
    <w:rsid w:val="00351C29"/>
    <w:rsid w:val="0035206E"/>
    <w:rsid w:val="003521D1"/>
    <w:rsid w:val="00352434"/>
    <w:rsid w:val="00352846"/>
    <w:rsid w:val="00352CAD"/>
    <w:rsid w:val="00352D47"/>
    <w:rsid w:val="00352D8A"/>
    <w:rsid w:val="00352E5F"/>
    <w:rsid w:val="003530EF"/>
    <w:rsid w:val="003532CC"/>
    <w:rsid w:val="0035374C"/>
    <w:rsid w:val="00353788"/>
    <w:rsid w:val="00353C46"/>
    <w:rsid w:val="00353C9C"/>
    <w:rsid w:val="00353D77"/>
    <w:rsid w:val="00353E15"/>
    <w:rsid w:val="00353E66"/>
    <w:rsid w:val="00353F59"/>
    <w:rsid w:val="003541B7"/>
    <w:rsid w:val="0035426C"/>
    <w:rsid w:val="00354583"/>
    <w:rsid w:val="00354A7F"/>
    <w:rsid w:val="00354A9F"/>
    <w:rsid w:val="00354C31"/>
    <w:rsid w:val="00354E2C"/>
    <w:rsid w:val="00354E7A"/>
    <w:rsid w:val="00354EF0"/>
    <w:rsid w:val="00355335"/>
    <w:rsid w:val="0035540B"/>
    <w:rsid w:val="00355826"/>
    <w:rsid w:val="0035585C"/>
    <w:rsid w:val="00355862"/>
    <w:rsid w:val="00355864"/>
    <w:rsid w:val="003558F6"/>
    <w:rsid w:val="00355A41"/>
    <w:rsid w:val="00355C9A"/>
    <w:rsid w:val="00355DC9"/>
    <w:rsid w:val="00355E67"/>
    <w:rsid w:val="00355FA7"/>
    <w:rsid w:val="00356026"/>
    <w:rsid w:val="00356278"/>
    <w:rsid w:val="003562F2"/>
    <w:rsid w:val="003563B4"/>
    <w:rsid w:val="0035694B"/>
    <w:rsid w:val="003569AA"/>
    <w:rsid w:val="00356A79"/>
    <w:rsid w:val="0035710B"/>
    <w:rsid w:val="003571B9"/>
    <w:rsid w:val="003571BB"/>
    <w:rsid w:val="00357215"/>
    <w:rsid w:val="003572D4"/>
    <w:rsid w:val="0035764E"/>
    <w:rsid w:val="003577A3"/>
    <w:rsid w:val="003577B5"/>
    <w:rsid w:val="00357C75"/>
    <w:rsid w:val="00360130"/>
    <w:rsid w:val="0036015F"/>
    <w:rsid w:val="00360421"/>
    <w:rsid w:val="00360593"/>
    <w:rsid w:val="003605E0"/>
    <w:rsid w:val="003607AD"/>
    <w:rsid w:val="003607E3"/>
    <w:rsid w:val="003609C1"/>
    <w:rsid w:val="00360D89"/>
    <w:rsid w:val="00360DE0"/>
    <w:rsid w:val="0036126C"/>
    <w:rsid w:val="00361451"/>
    <w:rsid w:val="0036145B"/>
    <w:rsid w:val="003619D0"/>
    <w:rsid w:val="00361A11"/>
    <w:rsid w:val="00361C48"/>
    <w:rsid w:val="00361D57"/>
    <w:rsid w:val="00361EC0"/>
    <w:rsid w:val="00361ECA"/>
    <w:rsid w:val="00361F10"/>
    <w:rsid w:val="0036200D"/>
    <w:rsid w:val="0036209F"/>
    <w:rsid w:val="0036236B"/>
    <w:rsid w:val="00362489"/>
    <w:rsid w:val="00362528"/>
    <w:rsid w:val="0036258B"/>
    <w:rsid w:val="0036259E"/>
    <w:rsid w:val="00362602"/>
    <w:rsid w:val="00362729"/>
    <w:rsid w:val="00362A66"/>
    <w:rsid w:val="00362A68"/>
    <w:rsid w:val="00362A69"/>
    <w:rsid w:val="00362DCA"/>
    <w:rsid w:val="00362F3E"/>
    <w:rsid w:val="00362F6A"/>
    <w:rsid w:val="00363425"/>
    <w:rsid w:val="003634AD"/>
    <w:rsid w:val="003634C7"/>
    <w:rsid w:val="003636D0"/>
    <w:rsid w:val="003636D4"/>
    <w:rsid w:val="00363708"/>
    <w:rsid w:val="00363B34"/>
    <w:rsid w:val="00363BE7"/>
    <w:rsid w:val="00363DF2"/>
    <w:rsid w:val="00363DF4"/>
    <w:rsid w:val="00363E6A"/>
    <w:rsid w:val="00363F02"/>
    <w:rsid w:val="00364136"/>
    <w:rsid w:val="003644A6"/>
    <w:rsid w:val="00364559"/>
    <w:rsid w:val="0036478A"/>
    <w:rsid w:val="00364AD5"/>
    <w:rsid w:val="00364D0E"/>
    <w:rsid w:val="00364DDF"/>
    <w:rsid w:val="00364DE7"/>
    <w:rsid w:val="0036514F"/>
    <w:rsid w:val="00365405"/>
    <w:rsid w:val="00365511"/>
    <w:rsid w:val="0036581E"/>
    <w:rsid w:val="003658B8"/>
    <w:rsid w:val="00365CEC"/>
    <w:rsid w:val="00365D78"/>
    <w:rsid w:val="00365E96"/>
    <w:rsid w:val="00365FE5"/>
    <w:rsid w:val="00365FF4"/>
    <w:rsid w:val="0036600D"/>
    <w:rsid w:val="00366054"/>
    <w:rsid w:val="0036606B"/>
    <w:rsid w:val="00366323"/>
    <w:rsid w:val="0036640E"/>
    <w:rsid w:val="003665BA"/>
    <w:rsid w:val="003665C8"/>
    <w:rsid w:val="00366A88"/>
    <w:rsid w:val="00366B4B"/>
    <w:rsid w:val="00366CEC"/>
    <w:rsid w:val="00366D6D"/>
    <w:rsid w:val="00366E1B"/>
    <w:rsid w:val="00366FAF"/>
    <w:rsid w:val="003671D9"/>
    <w:rsid w:val="003672AF"/>
    <w:rsid w:val="0036739A"/>
    <w:rsid w:val="0036747C"/>
    <w:rsid w:val="0036747E"/>
    <w:rsid w:val="00367638"/>
    <w:rsid w:val="00367792"/>
    <w:rsid w:val="00367A27"/>
    <w:rsid w:val="00367AC4"/>
    <w:rsid w:val="00367D86"/>
    <w:rsid w:val="00367F9E"/>
    <w:rsid w:val="00367FEE"/>
    <w:rsid w:val="00370000"/>
    <w:rsid w:val="0037011C"/>
    <w:rsid w:val="003701EB"/>
    <w:rsid w:val="00370215"/>
    <w:rsid w:val="00370226"/>
    <w:rsid w:val="00370484"/>
    <w:rsid w:val="0037061F"/>
    <w:rsid w:val="00370782"/>
    <w:rsid w:val="003707D2"/>
    <w:rsid w:val="003708DF"/>
    <w:rsid w:val="003709DA"/>
    <w:rsid w:val="00370A1E"/>
    <w:rsid w:val="00370AAE"/>
    <w:rsid w:val="00370AB2"/>
    <w:rsid w:val="00370C45"/>
    <w:rsid w:val="00370C5B"/>
    <w:rsid w:val="00370C6F"/>
    <w:rsid w:val="00370FA9"/>
    <w:rsid w:val="00370FD6"/>
    <w:rsid w:val="0037107A"/>
    <w:rsid w:val="00371093"/>
    <w:rsid w:val="00371263"/>
    <w:rsid w:val="003712B2"/>
    <w:rsid w:val="003712CC"/>
    <w:rsid w:val="003714A9"/>
    <w:rsid w:val="003714B2"/>
    <w:rsid w:val="003714B3"/>
    <w:rsid w:val="003714BC"/>
    <w:rsid w:val="00371612"/>
    <w:rsid w:val="003718C3"/>
    <w:rsid w:val="00371A0A"/>
    <w:rsid w:val="00371C7A"/>
    <w:rsid w:val="00371E29"/>
    <w:rsid w:val="00372773"/>
    <w:rsid w:val="003727CD"/>
    <w:rsid w:val="003729B0"/>
    <w:rsid w:val="00372C13"/>
    <w:rsid w:val="00372D26"/>
    <w:rsid w:val="00372EBB"/>
    <w:rsid w:val="00372FAD"/>
    <w:rsid w:val="003731E8"/>
    <w:rsid w:val="00373403"/>
    <w:rsid w:val="0037357B"/>
    <w:rsid w:val="00373597"/>
    <w:rsid w:val="0037360E"/>
    <w:rsid w:val="00373654"/>
    <w:rsid w:val="0037368B"/>
    <w:rsid w:val="003736C5"/>
    <w:rsid w:val="003737DE"/>
    <w:rsid w:val="003739BE"/>
    <w:rsid w:val="00373C34"/>
    <w:rsid w:val="00373E57"/>
    <w:rsid w:val="0037449C"/>
    <w:rsid w:val="0037482C"/>
    <w:rsid w:val="003748B1"/>
    <w:rsid w:val="003749DD"/>
    <w:rsid w:val="00374EC4"/>
    <w:rsid w:val="003752BA"/>
    <w:rsid w:val="0037534A"/>
    <w:rsid w:val="003753F7"/>
    <w:rsid w:val="0037564F"/>
    <w:rsid w:val="003756A1"/>
    <w:rsid w:val="003758A3"/>
    <w:rsid w:val="00375A62"/>
    <w:rsid w:val="00375A74"/>
    <w:rsid w:val="00375B42"/>
    <w:rsid w:val="00375BA5"/>
    <w:rsid w:val="00375DE3"/>
    <w:rsid w:val="00375FD6"/>
    <w:rsid w:val="0037633C"/>
    <w:rsid w:val="003763A5"/>
    <w:rsid w:val="003763C4"/>
    <w:rsid w:val="0037657E"/>
    <w:rsid w:val="00376588"/>
    <w:rsid w:val="00376645"/>
    <w:rsid w:val="003766E5"/>
    <w:rsid w:val="003768BD"/>
    <w:rsid w:val="00376B04"/>
    <w:rsid w:val="00376BA0"/>
    <w:rsid w:val="00376BA4"/>
    <w:rsid w:val="00376CD8"/>
    <w:rsid w:val="00376CDF"/>
    <w:rsid w:val="00376EF3"/>
    <w:rsid w:val="00376FAE"/>
    <w:rsid w:val="00376FEE"/>
    <w:rsid w:val="0037727C"/>
    <w:rsid w:val="003773E5"/>
    <w:rsid w:val="0037757C"/>
    <w:rsid w:val="003775FC"/>
    <w:rsid w:val="0037778A"/>
    <w:rsid w:val="00377942"/>
    <w:rsid w:val="00377977"/>
    <w:rsid w:val="00377A63"/>
    <w:rsid w:val="00377B0E"/>
    <w:rsid w:val="00377DE1"/>
    <w:rsid w:val="00377E9A"/>
    <w:rsid w:val="00377F54"/>
    <w:rsid w:val="00377F9E"/>
    <w:rsid w:val="00380047"/>
    <w:rsid w:val="0038017E"/>
    <w:rsid w:val="00380240"/>
    <w:rsid w:val="003803CA"/>
    <w:rsid w:val="00380438"/>
    <w:rsid w:val="0038051D"/>
    <w:rsid w:val="003805EB"/>
    <w:rsid w:val="003808CD"/>
    <w:rsid w:val="0038098A"/>
    <w:rsid w:val="00380A3C"/>
    <w:rsid w:val="00380AA3"/>
    <w:rsid w:val="00380AEB"/>
    <w:rsid w:val="00380BDA"/>
    <w:rsid w:val="00380BE2"/>
    <w:rsid w:val="00380C47"/>
    <w:rsid w:val="00380CBF"/>
    <w:rsid w:val="00380F82"/>
    <w:rsid w:val="00380FD0"/>
    <w:rsid w:val="003817EC"/>
    <w:rsid w:val="00381824"/>
    <w:rsid w:val="00381862"/>
    <w:rsid w:val="00381917"/>
    <w:rsid w:val="003819FD"/>
    <w:rsid w:val="00381A3D"/>
    <w:rsid w:val="00381FBF"/>
    <w:rsid w:val="003820AD"/>
    <w:rsid w:val="003820EB"/>
    <w:rsid w:val="003823A1"/>
    <w:rsid w:val="00382464"/>
    <w:rsid w:val="003824AA"/>
    <w:rsid w:val="00382538"/>
    <w:rsid w:val="003826CC"/>
    <w:rsid w:val="0038295A"/>
    <w:rsid w:val="00382AA9"/>
    <w:rsid w:val="00382ABA"/>
    <w:rsid w:val="00382AFB"/>
    <w:rsid w:val="00382D05"/>
    <w:rsid w:val="00382E78"/>
    <w:rsid w:val="00383030"/>
    <w:rsid w:val="00383079"/>
    <w:rsid w:val="00383199"/>
    <w:rsid w:val="003833E6"/>
    <w:rsid w:val="0038360F"/>
    <w:rsid w:val="003837A0"/>
    <w:rsid w:val="003837C3"/>
    <w:rsid w:val="00383C28"/>
    <w:rsid w:val="00383C5C"/>
    <w:rsid w:val="00383F37"/>
    <w:rsid w:val="00383F6D"/>
    <w:rsid w:val="00383FF6"/>
    <w:rsid w:val="0038400F"/>
    <w:rsid w:val="00384122"/>
    <w:rsid w:val="00384133"/>
    <w:rsid w:val="0038426C"/>
    <w:rsid w:val="003842D7"/>
    <w:rsid w:val="00384302"/>
    <w:rsid w:val="003846F1"/>
    <w:rsid w:val="00384778"/>
    <w:rsid w:val="003847E6"/>
    <w:rsid w:val="00384AA9"/>
    <w:rsid w:val="00384ADF"/>
    <w:rsid w:val="00384B4C"/>
    <w:rsid w:val="00384B9D"/>
    <w:rsid w:val="00384C72"/>
    <w:rsid w:val="00384C79"/>
    <w:rsid w:val="00384E4D"/>
    <w:rsid w:val="00384E94"/>
    <w:rsid w:val="00384FF4"/>
    <w:rsid w:val="0038518B"/>
    <w:rsid w:val="003853A6"/>
    <w:rsid w:val="00385415"/>
    <w:rsid w:val="0038559E"/>
    <w:rsid w:val="00385636"/>
    <w:rsid w:val="00385666"/>
    <w:rsid w:val="003856A9"/>
    <w:rsid w:val="00385A81"/>
    <w:rsid w:val="00385E3C"/>
    <w:rsid w:val="00385F73"/>
    <w:rsid w:val="00385FD3"/>
    <w:rsid w:val="00386538"/>
    <w:rsid w:val="0038668F"/>
    <w:rsid w:val="00386764"/>
    <w:rsid w:val="00386783"/>
    <w:rsid w:val="00386AC7"/>
    <w:rsid w:val="00386B09"/>
    <w:rsid w:val="00386BD6"/>
    <w:rsid w:val="00386C5A"/>
    <w:rsid w:val="00386C93"/>
    <w:rsid w:val="00386D61"/>
    <w:rsid w:val="00386DB7"/>
    <w:rsid w:val="00386E87"/>
    <w:rsid w:val="00387151"/>
    <w:rsid w:val="00387193"/>
    <w:rsid w:val="00387353"/>
    <w:rsid w:val="00387475"/>
    <w:rsid w:val="003874A9"/>
    <w:rsid w:val="00387693"/>
    <w:rsid w:val="003877E6"/>
    <w:rsid w:val="00387A76"/>
    <w:rsid w:val="00387EDE"/>
    <w:rsid w:val="003902FD"/>
    <w:rsid w:val="00390592"/>
    <w:rsid w:val="00390648"/>
    <w:rsid w:val="00390B77"/>
    <w:rsid w:val="00390CD6"/>
    <w:rsid w:val="00390E2A"/>
    <w:rsid w:val="00390E69"/>
    <w:rsid w:val="00391101"/>
    <w:rsid w:val="00391137"/>
    <w:rsid w:val="003911E0"/>
    <w:rsid w:val="00391227"/>
    <w:rsid w:val="0039129D"/>
    <w:rsid w:val="003912A1"/>
    <w:rsid w:val="003912C9"/>
    <w:rsid w:val="0039151F"/>
    <w:rsid w:val="00391764"/>
    <w:rsid w:val="003918BD"/>
    <w:rsid w:val="00391C67"/>
    <w:rsid w:val="00391D3B"/>
    <w:rsid w:val="00391F2D"/>
    <w:rsid w:val="0039206E"/>
    <w:rsid w:val="00392293"/>
    <w:rsid w:val="00392387"/>
    <w:rsid w:val="0039256D"/>
    <w:rsid w:val="00392593"/>
    <w:rsid w:val="00392B47"/>
    <w:rsid w:val="00392E2C"/>
    <w:rsid w:val="00392F4B"/>
    <w:rsid w:val="00393147"/>
    <w:rsid w:val="0039332E"/>
    <w:rsid w:val="003933BA"/>
    <w:rsid w:val="00393A8A"/>
    <w:rsid w:val="00393B11"/>
    <w:rsid w:val="00393D12"/>
    <w:rsid w:val="00393D9F"/>
    <w:rsid w:val="00393FAA"/>
    <w:rsid w:val="00394064"/>
    <w:rsid w:val="0039415F"/>
    <w:rsid w:val="00394307"/>
    <w:rsid w:val="0039477E"/>
    <w:rsid w:val="00394802"/>
    <w:rsid w:val="00394873"/>
    <w:rsid w:val="003948BD"/>
    <w:rsid w:val="00395144"/>
    <w:rsid w:val="00395403"/>
    <w:rsid w:val="003954A4"/>
    <w:rsid w:val="003954B6"/>
    <w:rsid w:val="00395595"/>
    <w:rsid w:val="0039595D"/>
    <w:rsid w:val="00395A4F"/>
    <w:rsid w:val="00395BDF"/>
    <w:rsid w:val="00395E12"/>
    <w:rsid w:val="003962A8"/>
    <w:rsid w:val="003964AE"/>
    <w:rsid w:val="003965B4"/>
    <w:rsid w:val="0039663E"/>
    <w:rsid w:val="00396C39"/>
    <w:rsid w:val="00396C66"/>
    <w:rsid w:val="00396C82"/>
    <w:rsid w:val="00396D03"/>
    <w:rsid w:val="00396DF2"/>
    <w:rsid w:val="00396E6F"/>
    <w:rsid w:val="00396F40"/>
    <w:rsid w:val="003970D2"/>
    <w:rsid w:val="003972D7"/>
    <w:rsid w:val="003972DF"/>
    <w:rsid w:val="003975FB"/>
    <w:rsid w:val="00397672"/>
    <w:rsid w:val="00397734"/>
    <w:rsid w:val="0039778A"/>
    <w:rsid w:val="003978F8"/>
    <w:rsid w:val="00397AB0"/>
    <w:rsid w:val="00397C49"/>
    <w:rsid w:val="00397D6D"/>
    <w:rsid w:val="00397E70"/>
    <w:rsid w:val="003A01FE"/>
    <w:rsid w:val="003A0203"/>
    <w:rsid w:val="003A0225"/>
    <w:rsid w:val="003A0252"/>
    <w:rsid w:val="003A040B"/>
    <w:rsid w:val="003A0474"/>
    <w:rsid w:val="003A064D"/>
    <w:rsid w:val="003A06A5"/>
    <w:rsid w:val="003A09A2"/>
    <w:rsid w:val="003A0A1A"/>
    <w:rsid w:val="003A0B06"/>
    <w:rsid w:val="003A0FEB"/>
    <w:rsid w:val="003A1206"/>
    <w:rsid w:val="003A13E6"/>
    <w:rsid w:val="003A162B"/>
    <w:rsid w:val="003A1AE5"/>
    <w:rsid w:val="003A1B4D"/>
    <w:rsid w:val="003A1B7C"/>
    <w:rsid w:val="003A1B91"/>
    <w:rsid w:val="003A1D02"/>
    <w:rsid w:val="003A20B5"/>
    <w:rsid w:val="003A244B"/>
    <w:rsid w:val="003A26E6"/>
    <w:rsid w:val="003A2BFF"/>
    <w:rsid w:val="003A2CCD"/>
    <w:rsid w:val="003A2E71"/>
    <w:rsid w:val="003A2FE3"/>
    <w:rsid w:val="003A307F"/>
    <w:rsid w:val="003A30C1"/>
    <w:rsid w:val="003A32EF"/>
    <w:rsid w:val="003A3301"/>
    <w:rsid w:val="003A3391"/>
    <w:rsid w:val="003A369B"/>
    <w:rsid w:val="003A36CB"/>
    <w:rsid w:val="003A373B"/>
    <w:rsid w:val="003A386D"/>
    <w:rsid w:val="003A3A1F"/>
    <w:rsid w:val="003A3ACA"/>
    <w:rsid w:val="003A3CA6"/>
    <w:rsid w:val="003A3D15"/>
    <w:rsid w:val="003A3D8A"/>
    <w:rsid w:val="003A3E19"/>
    <w:rsid w:val="003A3E80"/>
    <w:rsid w:val="003A3EBE"/>
    <w:rsid w:val="003A3F2F"/>
    <w:rsid w:val="003A40AF"/>
    <w:rsid w:val="003A414F"/>
    <w:rsid w:val="003A42AD"/>
    <w:rsid w:val="003A43DA"/>
    <w:rsid w:val="003A4666"/>
    <w:rsid w:val="003A46D3"/>
    <w:rsid w:val="003A4C25"/>
    <w:rsid w:val="003A4D06"/>
    <w:rsid w:val="003A4DE2"/>
    <w:rsid w:val="003A4E0A"/>
    <w:rsid w:val="003A4E45"/>
    <w:rsid w:val="003A4E80"/>
    <w:rsid w:val="003A4FA4"/>
    <w:rsid w:val="003A52C2"/>
    <w:rsid w:val="003A538F"/>
    <w:rsid w:val="003A53E0"/>
    <w:rsid w:val="003A558C"/>
    <w:rsid w:val="003A5752"/>
    <w:rsid w:val="003A5792"/>
    <w:rsid w:val="003A59C8"/>
    <w:rsid w:val="003A59F1"/>
    <w:rsid w:val="003A5D9A"/>
    <w:rsid w:val="003A5DC8"/>
    <w:rsid w:val="003A5DFB"/>
    <w:rsid w:val="003A5E0B"/>
    <w:rsid w:val="003A5E1F"/>
    <w:rsid w:val="003A5F0C"/>
    <w:rsid w:val="003A607D"/>
    <w:rsid w:val="003A6227"/>
    <w:rsid w:val="003A6351"/>
    <w:rsid w:val="003A6544"/>
    <w:rsid w:val="003A6657"/>
    <w:rsid w:val="003A668E"/>
    <w:rsid w:val="003A67BF"/>
    <w:rsid w:val="003A6B86"/>
    <w:rsid w:val="003A6CFD"/>
    <w:rsid w:val="003A7302"/>
    <w:rsid w:val="003A73B6"/>
    <w:rsid w:val="003A73C4"/>
    <w:rsid w:val="003A75E6"/>
    <w:rsid w:val="003A77B5"/>
    <w:rsid w:val="003A7AFC"/>
    <w:rsid w:val="003A7B65"/>
    <w:rsid w:val="003A7D99"/>
    <w:rsid w:val="003A7E54"/>
    <w:rsid w:val="003A7E6D"/>
    <w:rsid w:val="003A7E91"/>
    <w:rsid w:val="003A7ECA"/>
    <w:rsid w:val="003B00E4"/>
    <w:rsid w:val="003B0139"/>
    <w:rsid w:val="003B01C9"/>
    <w:rsid w:val="003B0220"/>
    <w:rsid w:val="003B06BA"/>
    <w:rsid w:val="003B0927"/>
    <w:rsid w:val="003B09BD"/>
    <w:rsid w:val="003B0AC8"/>
    <w:rsid w:val="003B0B1D"/>
    <w:rsid w:val="003B0DB5"/>
    <w:rsid w:val="003B0E5C"/>
    <w:rsid w:val="003B0FCB"/>
    <w:rsid w:val="003B0FEF"/>
    <w:rsid w:val="003B100F"/>
    <w:rsid w:val="003B1048"/>
    <w:rsid w:val="003B1474"/>
    <w:rsid w:val="003B1499"/>
    <w:rsid w:val="003B1604"/>
    <w:rsid w:val="003B1726"/>
    <w:rsid w:val="003B1995"/>
    <w:rsid w:val="003B1A16"/>
    <w:rsid w:val="003B1A69"/>
    <w:rsid w:val="003B1D62"/>
    <w:rsid w:val="003B1D88"/>
    <w:rsid w:val="003B1F1B"/>
    <w:rsid w:val="003B1F23"/>
    <w:rsid w:val="003B1F7B"/>
    <w:rsid w:val="003B1FCE"/>
    <w:rsid w:val="003B21E3"/>
    <w:rsid w:val="003B21FD"/>
    <w:rsid w:val="003B224D"/>
    <w:rsid w:val="003B27D1"/>
    <w:rsid w:val="003B2810"/>
    <w:rsid w:val="003B2A09"/>
    <w:rsid w:val="003B2ACF"/>
    <w:rsid w:val="003B2AF0"/>
    <w:rsid w:val="003B2BB5"/>
    <w:rsid w:val="003B2C2B"/>
    <w:rsid w:val="003B2DD9"/>
    <w:rsid w:val="003B2E0D"/>
    <w:rsid w:val="003B2F4B"/>
    <w:rsid w:val="003B32F7"/>
    <w:rsid w:val="003B3592"/>
    <w:rsid w:val="003B36E9"/>
    <w:rsid w:val="003B36FC"/>
    <w:rsid w:val="003B384E"/>
    <w:rsid w:val="003B385A"/>
    <w:rsid w:val="003B38D7"/>
    <w:rsid w:val="003B3A12"/>
    <w:rsid w:val="003B3BE9"/>
    <w:rsid w:val="003B3C3A"/>
    <w:rsid w:val="003B3CAE"/>
    <w:rsid w:val="003B3D40"/>
    <w:rsid w:val="003B3FCE"/>
    <w:rsid w:val="003B42E8"/>
    <w:rsid w:val="003B43CB"/>
    <w:rsid w:val="003B443D"/>
    <w:rsid w:val="003B4750"/>
    <w:rsid w:val="003B475B"/>
    <w:rsid w:val="003B47AC"/>
    <w:rsid w:val="003B47C3"/>
    <w:rsid w:val="003B4962"/>
    <w:rsid w:val="003B4EC3"/>
    <w:rsid w:val="003B4F41"/>
    <w:rsid w:val="003B4F4E"/>
    <w:rsid w:val="003B50B8"/>
    <w:rsid w:val="003B50D5"/>
    <w:rsid w:val="003B5147"/>
    <w:rsid w:val="003B5156"/>
    <w:rsid w:val="003B5340"/>
    <w:rsid w:val="003B53BD"/>
    <w:rsid w:val="003B5485"/>
    <w:rsid w:val="003B5600"/>
    <w:rsid w:val="003B57ED"/>
    <w:rsid w:val="003B5908"/>
    <w:rsid w:val="003B5A8E"/>
    <w:rsid w:val="003B5A9D"/>
    <w:rsid w:val="003B5B9E"/>
    <w:rsid w:val="003B5C59"/>
    <w:rsid w:val="003B5D63"/>
    <w:rsid w:val="003B5E7E"/>
    <w:rsid w:val="003B5EE1"/>
    <w:rsid w:val="003B601D"/>
    <w:rsid w:val="003B62EC"/>
    <w:rsid w:val="003B630E"/>
    <w:rsid w:val="003B6680"/>
    <w:rsid w:val="003B6771"/>
    <w:rsid w:val="003B68B1"/>
    <w:rsid w:val="003B6A44"/>
    <w:rsid w:val="003B6C97"/>
    <w:rsid w:val="003B6E2A"/>
    <w:rsid w:val="003B6E77"/>
    <w:rsid w:val="003B7178"/>
    <w:rsid w:val="003B71A1"/>
    <w:rsid w:val="003B72B2"/>
    <w:rsid w:val="003B7362"/>
    <w:rsid w:val="003B73E4"/>
    <w:rsid w:val="003B7408"/>
    <w:rsid w:val="003B74BE"/>
    <w:rsid w:val="003B7531"/>
    <w:rsid w:val="003B75ED"/>
    <w:rsid w:val="003B7711"/>
    <w:rsid w:val="003B7771"/>
    <w:rsid w:val="003B781C"/>
    <w:rsid w:val="003B78B7"/>
    <w:rsid w:val="003B790F"/>
    <w:rsid w:val="003B7977"/>
    <w:rsid w:val="003B7A1B"/>
    <w:rsid w:val="003B7AA6"/>
    <w:rsid w:val="003B7C37"/>
    <w:rsid w:val="003B7C97"/>
    <w:rsid w:val="003C000B"/>
    <w:rsid w:val="003C0011"/>
    <w:rsid w:val="003C0090"/>
    <w:rsid w:val="003C0157"/>
    <w:rsid w:val="003C01A5"/>
    <w:rsid w:val="003C05DB"/>
    <w:rsid w:val="003C06F5"/>
    <w:rsid w:val="003C06FD"/>
    <w:rsid w:val="003C0A6C"/>
    <w:rsid w:val="003C0AF8"/>
    <w:rsid w:val="003C0C66"/>
    <w:rsid w:val="003C0E0E"/>
    <w:rsid w:val="003C1213"/>
    <w:rsid w:val="003C16E0"/>
    <w:rsid w:val="003C18EF"/>
    <w:rsid w:val="003C19A1"/>
    <w:rsid w:val="003C19C4"/>
    <w:rsid w:val="003C1BFB"/>
    <w:rsid w:val="003C1C0D"/>
    <w:rsid w:val="003C1C2B"/>
    <w:rsid w:val="003C1F69"/>
    <w:rsid w:val="003C21B4"/>
    <w:rsid w:val="003C2290"/>
    <w:rsid w:val="003C250A"/>
    <w:rsid w:val="003C25F9"/>
    <w:rsid w:val="003C2B4D"/>
    <w:rsid w:val="003C2B59"/>
    <w:rsid w:val="003C2BDA"/>
    <w:rsid w:val="003C2C0D"/>
    <w:rsid w:val="003C2C1A"/>
    <w:rsid w:val="003C2C66"/>
    <w:rsid w:val="003C2E11"/>
    <w:rsid w:val="003C300B"/>
    <w:rsid w:val="003C30EC"/>
    <w:rsid w:val="003C317D"/>
    <w:rsid w:val="003C31E5"/>
    <w:rsid w:val="003C3340"/>
    <w:rsid w:val="003C390B"/>
    <w:rsid w:val="003C3943"/>
    <w:rsid w:val="003C3B57"/>
    <w:rsid w:val="003C3D16"/>
    <w:rsid w:val="003C4334"/>
    <w:rsid w:val="003C473B"/>
    <w:rsid w:val="003C47D8"/>
    <w:rsid w:val="003C494E"/>
    <w:rsid w:val="003C49D1"/>
    <w:rsid w:val="003C4B79"/>
    <w:rsid w:val="003C4BE8"/>
    <w:rsid w:val="003C4BF7"/>
    <w:rsid w:val="003C4DFA"/>
    <w:rsid w:val="003C4E62"/>
    <w:rsid w:val="003C4F6E"/>
    <w:rsid w:val="003C5140"/>
    <w:rsid w:val="003C538D"/>
    <w:rsid w:val="003C56EB"/>
    <w:rsid w:val="003C5EF5"/>
    <w:rsid w:val="003C65C5"/>
    <w:rsid w:val="003C6914"/>
    <w:rsid w:val="003C6AA0"/>
    <w:rsid w:val="003C6E0D"/>
    <w:rsid w:val="003C6E46"/>
    <w:rsid w:val="003C6ECF"/>
    <w:rsid w:val="003C71B3"/>
    <w:rsid w:val="003C7310"/>
    <w:rsid w:val="003C73D7"/>
    <w:rsid w:val="003C73FE"/>
    <w:rsid w:val="003C7430"/>
    <w:rsid w:val="003C74EF"/>
    <w:rsid w:val="003C7535"/>
    <w:rsid w:val="003C75D1"/>
    <w:rsid w:val="003C789E"/>
    <w:rsid w:val="003C7903"/>
    <w:rsid w:val="003C7A73"/>
    <w:rsid w:val="003C7D07"/>
    <w:rsid w:val="003C7D16"/>
    <w:rsid w:val="003C7DA0"/>
    <w:rsid w:val="003C7DC2"/>
    <w:rsid w:val="003C7EBC"/>
    <w:rsid w:val="003C7F81"/>
    <w:rsid w:val="003D008B"/>
    <w:rsid w:val="003D04EC"/>
    <w:rsid w:val="003D057D"/>
    <w:rsid w:val="003D0910"/>
    <w:rsid w:val="003D09A9"/>
    <w:rsid w:val="003D0ADA"/>
    <w:rsid w:val="003D0ADD"/>
    <w:rsid w:val="003D0AF2"/>
    <w:rsid w:val="003D0BC8"/>
    <w:rsid w:val="003D0C58"/>
    <w:rsid w:val="003D0DCC"/>
    <w:rsid w:val="003D0DD5"/>
    <w:rsid w:val="003D1062"/>
    <w:rsid w:val="003D1534"/>
    <w:rsid w:val="003D1549"/>
    <w:rsid w:val="003D1736"/>
    <w:rsid w:val="003D174D"/>
    <w:rsid w:val="003D1817"/>
    <w:rsid w:val="003D198F"/>
    <w:rsid w:val="003D19C3"/>
    <w:rsid w:val="003D1A6A"/>
    <w:rsid w:val="003D1ACC"/>
    <w:rsid w:val="003D1B88"/>
    <w:rsid w:val="003D1B95"/>
    <w:rsid w:val="003D1C7F"/>
    <w:rsid w:val="003D211E"/>
    <w:rsid w:val="003D239C"/>
    <w:rsid w:val="003D2616"/>
    <w:rsid w:val="003D272B"/>
    <w:rsid w:val="003D283F"/>
    <w:rsid w:val="003D2A34"/>
    <w:rsid w:val="003D2B7B"/>
    <w:rsid w:val="003D2BF2"/>
    <w:rsid w:val="003D2C33"/>
    <w:rsid w:val="003D2FC3"/>
    <w:rsid w:val="003D3028"/>
    <w:rsid w:val="003D30D0"/>
    <w:rsid w:val="003D344A"/>
    <w:rsid w:val="003D361D"/>
    <w:rsid w:val="003D364E"/>
    <w:rsid w:val="003D3885"/>
    <w:rsid w:val="003D3A4B"/>
    <w:rsid w:val="003D3B23"/>
    <w:rsid w:val="003D3CB3"/>
    <w:rsid w:val="003D3E3F"/>
    <w:rsid w:val="003D3F49"/>
    <w:rsid w:val="003D3FBD"/>
    <w:rsid w:val="003D4029"/>
    <w:rsid w:val="003D4183"/>
    <w:rsid w:val="003D4253"/>
    <w:rsid w:val="003D432D"/>
    <w:rsid w:val="003D4439"/>
    <w:rsid w:val="003D44B2"/>
    <w:rsid w:val="003D44EC"/>
    <w:rsid w:val="003D44FC"/>
    <w:rsid w:val="003D45AC"/>
    <w:rsid w:val="003D482F"/>
    <w:rsid w:val="003D48FD"/>
    <w:rsid w:val="003D4973"/>
    <w:rsid w:val="003D4C6C"/>
    <w:rsid w:val="003D4E8A"/>
    <w:rsid w:val="003D4EE9"/>
    <w:rsid w:val="003D4F8B"/>
    <w:rsid w:val="003D5163"/>
    <w:rsid w:val="003D5307"/>
    <w:rsid w:val="003D58DB"/>
    <w:rsid w:val="003D59F8"/>
    <w:rsid w:val="003D5BE9"/>
    <w:rsid w:val="003D626E"/>
    <w:rsid w:val="003D62EA"/>
    <w:rsid w:val="003D6321"/>
    <w:rsid w:val="003D6672"/>
    <w:rsid w:val="003D66C9"/>
    <w:rsid w:val="003D66D2"/>
    <w:rsid w:val="003D6BF7"/>
    <w:rsid w:val="003D6D95"/>
    <w:rsid w:val="003D70B4"/>
    <w:rsid w:val="003D70C8"/>
    <w:rsid w:val="003D72F2"/>
    <w:rsid w:val="003D74A8"/>
    <w:rsid w:val="003D74C6"/>
    <w:rsid w:val="003D74E3"/>
    <w:rsid w:val="003D7831"/>
    <w:rsid w:val="003D785B"/>
    <w:rsid w:val="003D7887"/>
    <w:rsid w:val="003D7A6C"/>
    <w:rsid w:val="003D7AAD"/>
    <w:rsid w:val="003D7B49"/>
    <w:rsid w:val="003D7BAF"/>
    <w:rsid w:val="003D7DAF"/>
    <w:rsid w:val="003D7DE3"/>
    <w:rsid w:val="003D7FA2"/>
    <w:rsid w:val="003D7FA5"/>
    <w:rsid w:val="003E00FF"/>
    <w:rsid w:val="003E018E"/>
    <w:rsid w:val="003E02EA"/>
    <w:rsid w:val="003E0417"/>
    <w:rsid w:val="003E07A9"/>
    <w:rsid w:val="003E07D5"/>
    <w:rsid w:val="003E0B07"/>
    <w:rsid w:val="003E0F44"/>
    <w:rsid w:val="003E0F81"/>
    <w:rsid w:val="003E0FF6"/>
    <w:rsid w:val="003E11D5"/>
    <w:rsid w:val="003E11F5"/>
    <w:rsid w:val="003E1457"/>
    <w:rsid w:val="003E14B1"/>
    <w:rsid w:val="003E159F"/>
    <w:rsid w:val="003E168D"/>
    <w:rsid w:val="003E1792"/>
    <w:rsid w:val="003E1B0C"/>
    <w:rsid w:val="003E1BAD"/>
    <w:rsid w:val="003E1CB7"/>
    <w:rsid w:val="003E1DCC"/>
    <w:rsid w:val="003E1DD9"/>
    <w:rsid w:val="003E1EC3"/>
    <w:rsid w:val="003E1EF4"/>
    <w:rsid w:val="003E1F09"/>
    <w:rsid w:val="003E1FE4"/>
    <w:rsid w:val="003E20E6"/>
    <w:rsid w:val="003E2273"/>
    <w:rsid w:val="003E240E"/>
    <w:rsid w:val="003E26E7"/>
    <w:rsid w:val="003E2821"/>
    <w:rsid w:val="003E282F"/>
    <w:rsid w:val="003E28ED"/>
    <w:rsid w:val="003E29F5"/>
    <w:rsid w:val="003E2C8D"/>
    <w:rsid w:val="003E2CCB"/>
    <w:rsid w:val="003E2FEB"/>
    <w:rsid w:val="003E30B9"/>
    <w:rsid w:val="003E31C8"/>
    <w:rsid w:val="003E3215"/>
    <w:rsid w:val="003E329B"/>
    <w:rsid w:val="003E35F5"/>
    <w:rsid w:val="003E3A4F"/>
    <w:rsid w:val="003E3AA4"/>
    <w:rsid w:val="003E3AD8"/>
    <w:rsid w:val="003E3B50"/>
    <w:rsid w:val="003E3B8E"/>
    <w:rsid w:val="003E3F1A"/>
    <w:rsid w:val="003E3F86"/>
    <w:rsid w:val="003E452E"/>
    <w:rsid w:val="003E4645"/>
    <w:rsid w:val="003E47FB"/>
    <w:rsid w:val="003E4809"/>
    <w:rsid w:val="003E482A"/>
    <w:rsid w:val="003E48F1"/>
    <w:rsid w:val="003E4C56"/>
    <w:rsid w:val="003E4D58"/>
    <w:rsid w:val="003E5011"/>
    <w:rsid w:val="003E510E"/>
    <w:rsid w:val="003E5152"/>
    <w:rsid w:val="003E52F6"/>
    <w:rsid w:val="003E53B0"/>
    <w:rsid w:val="003E54D9"/>
    <w:rsid w:val="003E55A4"/>
    <w:rsid w:val="003E56E3"/>
    <w:rsid w:val="003E5AE7"/>
    <w:rsid w:val="003E5BC3"/>
    <w:rsid w:val="003E5E7E"/>
    <w:rsid w:val="003E6005"/>
    <w:rsid w:val="003E601D"/>
    <w:rsid w:val="003E630A"/>
    <w:rsid w:val="003E63BD"/>
    <w:rsid w:val="003E63CC"/>
    <w:rsid w:val="003E6405"/>
    <w:rsid w:val="003E6915"/>
    <w:rsid w:val="003E69DA"/>
    <w:rsid w:val="003E6B43"/>
    <w:rsid w:val="003E6DA4"/>
    <w:rsid w:val="003E6DB4"/>
    <w:rsid w:val="003E6FF0"/>
    <w:rsid w:val="003E6FF2"/>
    <w:rsid w:val="003E7083"/>
    <w:rsid w:val="003E7163"/>
    <w:rsid w:val="003E743F"/>
    <w:rsid w:val="003E7911"/>
    <w:rsid w:val="003E792F"/>
    <w:rsid w:val="003E7B00"/>
    <w:rsid w:val="003E7B62"/>
    <w:rsid w:val="003E7DAE"/>
    <w:rsid w:val="003F009A"/>
    <w:rsid w:val="003F00A1"/>
    <w:rsid w:val="003F0106"/>
    <w:rsid w:val="003F0133"/>
    <w:rsid w:val="003F0385"/>
    <w:rsid w:val="003F04F2"/>
    <w:rsid w:val="003F0613"/>
    <w:rsid w:val="003F065A"/>
    <w:rsid w:val="003F071C"/>
    <w:rsid w:val="003F08A4"/>
    <w:rsid w:val="003F0A25"/>
    <w:rsid w:val="003F0BD9"/>
    <w:rsid w:val="003F0C2C"/>
    <w:rsid w:val="003F0C6C"/>
    <w:rsid w:val="003F0E49"/>
    <w:rsid w:val="003F1067"/>
    <w:rsid w:val="003F10B2"/>
    <w:rsid w:val="003F10BA"/>
    <w:rsid w:val="003F12AE"/>
    <w:rsid w:val="003F139C"/>
    <w:rsid w:val="003F19AF"/>
    <w:rsid w:val="003F1A32"/>
    <w:rsid w:val="003F1A90"/>
    <w:rsid w:val="003F1C36"/>
    <w:rsid w:val="003F1C5B"/>
    <w:rsid w:val="003F1DFD"/>
    <w:rsid w:val="003F1ED4"/>
    <w:rsid w:val="003F2410"/>
    <w:rsid w:val="003F249E"/>
    <w:rsid w:val="003F293F"/>
    <w:rsid w:val="003F2947"/>
    <w:rsid w:val="003F2B01"/>
    <w:rsid w:val="003F2D41"/>
    <w:rsid w:val="003F312C"/>
    <w:rsid w:val="003F3164"/>
    <w:rsid w:val="003F3345"/>
    <w:rsid w:val="003F33E3"/>
    <w:rsid w:val="003F346A"/>
    <w:rsid w:val="003F3506"/>
    <w:rsid w:val="003F3639"/>
    <w:rsid w:val="003F3791"/>
    <w:rsid w:val="003F37BB"/>
    <w:rsid w:val="003F3805"/>
    <w:rsid w:val="003F38A2"/>
    <w:rsid w:val="003F3915"/>
    <w:rsid w:val="003F39B1"/>
    <w:rsid w:val="003F39F0"/>
    <w:rsid w:val="003F3A15"/>
    <w:rsid w:val="003F3A98"/>
    <w:rsid w:val="003F3AB3"/>
    <w:rsid w:val="003F3C0F"/>
    <w:rsid w:val="003F3E5F"/>
    <w:rsid w:val="003F3E86"/>
    <w:rsid w:val="003F3F0E"/>
    <w:rsid w:val="003F3FCF"/>
    <w:rsid w:val="003F4037"/>
    <w:rsid w:val="003F4057"/>
    <w:rsid w:val="003F439B"/>
    <w:rsid w:val="003F43E9"/>
    <w:rsid w:val="003F4470"/>
    <w:rsid w:val="003F449D"/>
    <w:rsid w:val="003F44E8"/>
    <w:rsid w:val="003F46B0"/>
    <w:rsid w:val="003F46E8"/>
    <w:rsid w:val="003F480D"/>
    <w:rsid w:val="003F493C"/>
    <w:rsid w:val="003F4961"/>
    <w:rsid w:val="003F4C6B"/>
    <w:rsid w:val="003F4D78"/>
    <w:rsid w:val="003F4DE9"/>
    <w:rsid w:val="003F501D"/>
    <w:rsid w:val="003F5080"/>
    <w:rsid w:val="003F5238"/>
    <w:rsid w:val="003F5244"/>
    <w:rsid w:val="003F537C"/>
    <w:rsid w:val="003F5417"/>
    <w:rsid w:val="003F5425"/>
    <w:rsid w:val="003F55E0"/>
    <w:rsid w:val="003F596E"/>
    <w:rsid w:val="003F5A35"/>
    <w:rsid w:val="003F5B4B"/>
    <w:rsid w:val="003F5B7D"/>
    <w:rsid w:val="003F5BDC"/>
    <w:rsid w:val="003F5C82"/>
    <w:rsid w:val="003F5E44"/>
    <w:rsid w:val="003F5F1B"/>
    <w:rsid w:val="003F62A2"/>
    <w:rsid w:val="003F63A5"/>
    <w:rsid w:val="003F6637"/>
    <w:rsid w:val="003F6BDD"/>
    <w:rsid w:val="003F6C38"/>
    <w:rsid w:val="003F7058"/>
    <w:rsid w:val="003F71AF"/>
    <w:rsid w:val="003F7410"/>
    <w:rsid w:val="003F76E1"/>
    <w:rsid w:val="003F774D"/>
    <w:rsid w:val="003F782D"/>
    <w:rsid w:val="003F7980"/>
    <w:rsid w:val="003F7B5D"/>
    <w:rsid w:val="003F7C1A"/>
    <w:rsid w:val="003F7CC9"/>
    <w:rsid w:val="003F7EFB"/>
    <w:rsid w:val="00400188"/>
    <w:rsid w:val="004001E7"/>
    <w:rsid w:val="00400258"/>
    <w:rsid w:val="0040072A"/>
    <w:rsid w:val="00400738"/>
    <w:rsid w:val="00400A18"/>
    <w:rsid w:val="00400DB0"/>
    <w:rsid w:val="00400F59"/>
    <w:rsid w:val="00401089"/>
    <w:rsid w:val="0040116D"/>
    <w:rsid w:val="00401224"/>
    <w:rsid w:val="004012A4"/>
    <w:rsid w:val="0040136F"/>
    <w:rsid w:val="0040145F"/>
    <w:rsid w:val="00401730"/>
    <w:rsid w:val="00401784"/>
    <w:rsid w:val="0040181D"/>
    <w:rsid w:val="00401822"/>
    <w:rsid w:val="00401AE9"/>
    <w:rsid w:val="00401BF0"/>
    <w:rsid w:val="0040216D"/>
    <w:rsid w:val="004022F1"/>
    <w:rsid w:val="0040230C"/>
    <w:rsid w:val="0040230D"/>
    <w:rsid w:val="0040235A"/>
    <w:rsid w:val="004024A9"/>
    <w:rsid w:val="004028A1"/>
    <w:rsid w:val="004028AB"/>
    <w:rsid w:val="004028D1"/>
    <w:rsid w:val="0040292D"/>
    <w:rsid w:val="00402949"/>
    <w:rsid w:val="00402A11"/>
    <w:rsid w:val="00402A47"/>
    <w:rsid w:val="00402C6A"/>
    <w:rsid w:val="00402CE5"/>
    <w:rsid w:val="004030D9"/>
    <w:rsid w:val="004032E3"/>
    <w:rsid w:val="00403364"/>
    <w:rsid w:val="0040337A"/>
    <w:rsid w:val="00403413"/>
    <w:rsid w:val="00403452"/>
    <w:rsid w:val="004034E3"/>
    <w:rsid w:val="00403627"/>
    <w:rsid w:val="0040385C"/>
    <w:rsid w:val="00403A52"/>
    <w:rsid w:val="00403B47"/>
    <w:rsid w:val="00403C26"/>
    <w:rsid w:val="00403D9C"/>
    <w:rsid w:val="00403EC1"/>
    <w:rsid w:val="00403F72"/>
    <w:rsid w:val="004043B2"/>
    <w:rsid w:val="004044EC"/>
    <w:rsid w:val="00404524"/>
    <w:rsid w:val="00404701"/>
    <w:rsid w:val="00404BEF"/>
    <w:rsid w:val="00404C77"/>
    <w:rsid w:val="00404CAE"/>
    <w:rsid w:val="00404D6A"/>
    <w:rsid w:val="00404DEE"/>
    <w:rsid w:val="00404E16"/>
    <w:rsid w:val="00404E44"/>
    <w:rsid w:val="004052C4"/>
    <w:rsid w:val="00405376"/>
    <w:rsid w:val="00405551"/>
    <w:rsid w:val="00405793"/>
    <w:rsid w:val="00405838"/>
    <w:rsid w:val="00405874"/>
    <w:rsid w:val="00405A58"/>
    <w:rsid w:val="00405B25"/>
    <w:rsid w:val="00405F6D"/>
    <w:rsid w:val="00406087"/>
    <w:rsid w:val="00406255"/>
    <w:rsid w:val="0040642E"/>
    <w:rsid w:val="004064BA"/>
    <w:rsid w:val="00406518"/>
    <w:rsid w:val="004065DE"/>
    <w:rsid w:val="004067F0"/>
    <w:rsid w:val="0040698A"/>
    <w:rsid w:val="00406A3A"/>
    <w:rsid w:val="00406A3B"/>
    <w:rsid w:val="00406AC3"/>
    <w:rsid w:val="00406D4C"/>
    <w:rsid w:val="00406DED"/>
    <w:rsid w:val="00406E6A"/>
    <w:rsid w:val="0040732A"/>
    <w:rsid w:val="0040743E"/>
    <w:rsid w:val="004075D4"/>
    <w:rsid w:val="0040777B"/>
    <w:rsid w:val="00407885"/>
    <w:rsid w:val="00407B90"/>
    <w:rsid w:val="00407E47"/>
    <w:rsid w:val="00407E5E"/>
    <w:rsid w:val="004100F3"/>
    <w:rsid w:val="004105F9"/>
    <w:rsid w:val="00410659"/>
    <w:rsid w:val="0041067A"/>
    <w:rsid w:val="004108F0"/>
    <w:rsid w:val="00410943"/>
    <w:rsid w:val="004109BD"/>
    <w:rsid w:val="00410AA6"/>
    <w:rsid w:val="00410B4C"/>
    <w:rsid w:val="00410BBF"/>
    <w:rsid w:val="00411408"/>
    <w:rsid w:val="00411430"/>
    <w:rsid w:val="00411642"/>
    <w:rsid w:val="00411700"/>
    <w:rsid w:val="00411921"/>
    <w:rsid w:val="00411F6E"/>
    <w:rsid w:val="00411FC1"/>
    <w:rsid w:val="00411FC9"/>
    <w:rsid w:val="00411FED"/>
    <w:rsid w:val="00412147"/>
    <w:rsid w:val="0041214B"/>
    <w:rsid w:val="004122F2"/>
    <w:rsid w:val="0041233E"/>
    <w:rsid w:val="004124FF"/>
    <w:rsid w:val="004125C7"/>
    <w:rsid w:val="00412673"/>
    <w:rsid w:val="00412976"/>
    <w:rsid w:val="00412984"/>
    <w:rsid w:val="00412A85"/>
    <w:rsid w:val="00412C71"/>
    <w:rsid w:val="004132AC"/>
    <w:rsid w:val="004132D0"/>
    <w:rsid w:val="004133D6"/>
    <w:rsid w:val="00413450"/>
    <w:rsid w:val="004134B6"/>
    <w:rsid w:val="0041351E"/>
    <w:rsid w:val="00413561"/>
    <w:rsid w:val="004137E4"/>
    <w:rsid w:val="00413AAE"/>
    <w:rsid w:val="00413C15"/>
    <w:rsid w:val="00413C21"/>
    <w:rsid w:val="00413C69"/>
    <w:rsid w:val="00413ED5"/>
    <w:rsid w:val="00413F48"/>
    <w:rsid w:val="00413FC2"/>
    <w:rsid w:val="00414176"/>
    <w:rsid w:val="0041423B"/>
    <w:rsid w:val="0041436F"/>
    <w:rsid w:val="00414461"/>
    <w:rsid w:val="00414552"/>
    <w:rsid w:val="004145A6"/>
    <w:rsid w:val="004146E6"/>
    <w:rsid w:val="00414871"/>
    <w:rsid w:val="004148DC"/>
    <w:rsid w:val="00414926"/>
    <w:rsid w:val="0041499F"/>
    <w:rsid w:val="00414B37"/>
    <w:rsid w:val="00414C7D"/>
    <w:rsid w:val="00414F4F"/>
    <w:rsid w:val="0041509D"/>
    <w:rsid w:val="004154CC"/>
    <w:rsid w:val="004154E6"/>
    <w:rsid w:val="00415696"/>
    <w:rsid w:val="0041575A"/>
    <w:rsid w:val="00415835"/>
    <w:rsid w:val="00415A30"/>
    <w:rsid w:val="00415B2D"/>
    <w:rsid w:val="00415C47"/>
    <w:rsid w:val="00415D09"/>
    <w:rsid w:val="00415E05"/>
    <w:rsid w:val="00415E67"/>
    <w:rsid w:val="00416026"/>
    <w:rsid w:val="00416125"/>
    <w:rsid w:val="00416180"/>
    <w:rsid w:val="00416517"/>
    <w:rsid w:val="00416661"/>
    <w:rsid w:val="004169B1"/>
    <w:rsid w:val="00416B32"/>
    <w:rsid w:val="00416B53"/>
    <w:rsid w:val="00416C03"/>
    <w:rsid w:val="00416C1B"/>
    <w:rsid w:val="00416D07"/>
    <w:rsid w:val="00416DBF"/>
    <w:rsid w:val="00416ED3"/>
    <w:rsid w:val="00416FB4"/>
    <w:rsid w:val="00416FC0"/>
    <w:rsid w:val="00417009"/>
    <w:rsid w:val="00417039"/>
    <w:rsid w:val="00417045"/>
    <w:rsid w:val="0041707F"/>
    <w:rsid w:val="00417333"/>
    <w:rsid w:val="00417685"/>
    <w:rsid w:val="004177E1"/>
    <w:rsid w:val="004178B0"/>
    <w:rsid w:val="004178C7"/>
    <w:rsid w:val="004178FC"/>
    <w:rsid w:val="00417954"/>
    <w:rsid w:val="00417BA8"/>
    <w:rsid w:val="00417BBD"/>
    <w:rsid w:val="00417C77"/>
    <w:rsid w:val="00417E9A"/>
    <w:rsid w:val="00417E9F"/>
    <w:rsid w:val="00417EBE"/>
    <w:rsid w:val="00417EC0"/>
    <w:rsid w:val="00417F5C"/>
    <w:rsid w:val="0042043B"/>
    <w:rsid w:val="004206A1"/>
    <w:rsid w:val="00420898"/>
    <w:rsid w:val="004208EA"/>
    <w:rsid w:val="00420F38"/>
    <w:rsid w:val="00420F5A"/>
    <w:rsid w:val="00420FFF"/>
    <w:rsid w:val="00421111"/>
    <w:rsid w:val="0042115C"/>
    <w:rsid w:val="004212AC"/>
    <w:rsid w:val="004214AC"/>
    <w:rsid w:val="00421656"/>
    <w:rsid w:val="004216C7"/>
    <w:rsid w:val="0042189C"/>
    <w:rsid w:val="004218A7"/>
    <w:rsid w:val="00421943"/>
    <w:rsid w:val="00421B3E"/>
    <w:rsid w:val="00421B60"/>
    <w:rsid w:val="00421EE9"/>
    <w:rsid w:val="00421F61"/>
    <w:rsid w:val="00421FB9"/>
    <w:rsid w:val="004220A2"/>
    <w:rsid w:val="0042211C"/>
    <w:rsid w:val="004222DD"/>
    <w:rsid w:val="004223E8"/>
    <w:rsid w:val="004225D8"/>
    <w:rsid w:val="00422784"/>
    <w:rsid w:val="00422963"/>
    <w:rsid w:val="004229DA"/>
    <w:rsid w:val="004229EA"/>
    <w:rsid w:val="00422C00"/>
    <w:rsid w:val="00422DC5"/>
    <w:rsid w:val="00422EC9"/>
    <w:rsid w:val="004231D3"/>
    <w:rsid w:val="0042357B"/>
    <w:rsid w:val="00423670"/>
    <w:rsid w:val="00423711"/>
    <w:rsid w:val="0042381D"/>
    <w:rsid w:val="0042392C"/>
    <w:rsid w:val="00423B77"/>
    <w:rsid w:val="00423BC4"/>
    <w:rsid w:val="00423E1B"/>
    <w:rsid w:val="00423F1F"/>
    <w:rsid w:val="0042404A"/>
    <w:rsid w:val="00424085"/>
    <w:rsid w:val="00424255"/>
    <w:rsid w:val="0042427A"/>
    <w:rsid w:val="004243A4"/>
    <w:rsid w:val="004245FB"/>
    <w:rsid w:val="004246B6"/>
    <w:rsid w:val="004246F3"/>
    <w:rsid w:val="004247A7"/>
    <w:rsid w:val="00424C19"/>
    <w:rsid w:val="00424E80"/>
    <w:rsid w:val="00424FE7"/>
    <w:rsid w:val="00425051"/>
    <w:rsid w:val="004250D8"/>
    <w:rsid w:val="00425114"/>
    <w:rsid w:val="004253CE"/>
    <w:rsid w:val="00425549"/>
    <w:rsid w:val="004255B5"/>
    <w:rsid w:val="0042583F"/>
    <w:rsid w:val="004258F2"/>
    <w:rsid w:val="00425904"/>
    <w:rsid w:val="0042596B"/>
    <w:rsid w:val="00425A09"/>
    <w:rsid w:val="00425A28"/>
    <w:rsid w:val="00425A68"/>
    <w:rsid w:val="00425D2E"/>
    <w:rsid w:val="00425EF5"/>
    <w:rsid w:val="00425FA5"/>
    <w:rsid w:val="00425FE5"/>
    <w:rsid w:val="00426039"/>
    <w:rsid w:val="00426153"/>
    <w:rsid w:val="004261F5"/>
    <w:rsid w:val="00426284"/>
    <w:rsid w:val="00426526"/>
    <w:rsid w:val="00426565"/>
    <w:rsid w:val="004266E6"/>
    <w:rsid w:val="0042689E"/>
    <w:rsid w:val="00426ACF"/>
    <w:rsid w:val="00426B93"/>
    <w:rsid w:val="00426C8A"/>
    <w:rsid w:val="00426D16"/>
    <w:rsid w:val="00427279"/>
    <w:rsid w:val="00427555"/>
    <w:rsid w:val="00427601"/>
    <w:rsid w:val="00427625"/>
    <w:rsid w:val="004277AB"/>
    <w:rsid w:val="00427804"/>
    <w:rsid w:val="00427CC4"/>
    <w:rsid w:val="00427FAA"/>
    <w:rsid w:val="0042E3AB"/>
    <w:rsid w:val="004302B1"/>
    <w:rsid w:val="00430302"/>
    <w:rsid w:val="00430343"/>
    <w:rsid w:val="00430380"/>
    <w:rsid w:val="004305B6"/>
    <w:rsid w:val="004305CC"/>
    <w:rsid w:val="0043062E"/>
    <w:rsid w:val="0043079E"/>
    <w:rsid w:val="00430914"/>
    <w:rsid w:val="00430ADE"/>
    <w:rsid w:val="00430D33"/>
    <w:rsid w:val="00430DB2"/>
    <w:rsid w:val="00430E7E"/>
    <w:rsid w:val="00430ED0"/>
    <w:rsid w:val="004310CA"/>
    <w:rsid w:val="0043117D"/>
    <w:rsid w:val="0043125D"/>
    <w:rsid w:val="00431439"/>
    <w:rsid w:val="004317B2"/>
    <w:rsid w:val="00431825"/>
    <w:rsid w:val="00431906"/>
    <w:rsid w:val="00431AF5"/>
    <w:rsid w:val="00431B86"/>
    <w:rsid w:val="00431C30"/>
    <w:rsid w:val="00431CD9"/>
    <w:rsid w:val="00431D7A"/>
    <w:rsid w:val="00431DF4"/>
    <w:rsid w:val="00431EF3"/>
    <w:rsid w:val="00431F68"/>
    <w:rsid w:val="00431FCB"/>
    <w:rsid w:val="004324A3"/>
    <w:rsid w:val="00432587"/>
    <w:rsid w:val="0043270B"/>
    <w:rsid w:val="004328CE"/>
    <w:rsid w:val="0043293F"/>
    <w:rsid w:val="00432AB0"/>
    <w:rsid w:val="00432B30"/>
    <w:rsid w:val="00432B57"/>
    <w:rsid w:val="00432D10"/>
    <w:rsid w:val="00432E2E"/>
    <w:rsid w:val="00432F84"/>
    <w:rsid w:val="0043305D"/>
    <w:rsid w:val="00433277"/>
    <w:rsid w:val="00433458"/>
    <w:rsid w:val="004334BB"/>
    <w:rsid w:val="004334C2"/>
    <w:rsid w:val="004335DB"/>
    <w:rsid w:val="00433633"/>
    <w:rsid w:val="0043364D"/>
    <w:rsid w:val="0043366A"/>
    <w:rsid w:val="004337C4"/>
    <w:rsid w:val="004338E0"/>
    <w:rsid w:val="00433949"/>
    <w:rsid w:val="00433B77"/>
    <w:rsid w:val="00433BC1"/>
    <w:rsid w:val="00433BD5"/>
    <w:rsid w:val="00433CF7"/>
    <w:rsid w:val="00433D3C"/>
    <w:rsid w:val="00433E2F"/>
    <w:rsid w:val="00433F43"/>
    <w:rsid w:val="004341C1"/>
    <w:rsid w:val="0043423B"/>
    <w:rsid w:val="004342DB"/>
    <w:rsid w:val="004342DF"/>
    <w:rsid w:val="00434381"/>
    <w:rsid w:val="004343B1"/>
    <w:rsid w:val="0043446C"/>
    <w:rsid w:val="004344B3"/>
    <w:rsid w:val="00434826"/>
    <w:rsid w:val="004348B6"/>
    <w:rsid w:val="00434917"/>
    <w:rsid w:val="00434A81"/>
    <w:rsid w:val="00434B98"/>
    <w:rsid w:val="00435184"/>
    <w:rsid w:val="0043542E"/>
    <w:rsid w:val="0043545C"/>
    <w:rsid w:val="00435869"/>
    <w:rsid w:val="00435A58"/>
    <w:rsid w:val="00435AAE"/>
    <w:rsid w:val="00435E5C"/>
    <w:rsid w:val="00435F1C"/>
    <w:rsid w:val="00435F34"/>
    <w:rsid w:val="00435F95"/>
    <w:rsid w:val="00435FD0"/>
    <w:rsid w:val="0043605B"/>
    <w:rsid w:val="00436175"/>
    <w:rsid w:val="00436481"/>
    <w:rsid w:val="00436721"/>
    <w:rsid w:val="00436860"/>
    <w:rsid w:val="004368D6"/>
    <w:rsid w:val="004368F0"/>
    <w:rsid w:val="00436AD4"/>
    <w:rsid w:val="00436D08"/>
    <w:rsid w:val="00436F8F"/>
    <w:rsid w:val="004371A0"/>
    <w:rsid w:val="0043726A"/>
    <w:rsid w:val="00437284"/>
    <w:rsid w:val="0043763A"/>
    <w:rsid w:val="0043778A"/>
    <w:rsid w:val="004377FA"/>
    <w:rsid w:val="00437842"/>
    <w:rsid w:val="004379D9"/>
    <w:rsid w:val="00437A41"/>
    <w:rsid w:val="00437C9B"/>
    <w:rsid w:val="00437D0F"/>
    <w:rsid w:val="00437F3B"/>
    <w:rsid w:val="00437F8E"/>
    <w:rsid w:val="004400DF"/>
    <w:rsid w:val="004400FD"/>
    <w:rsid w:val="00440146"/>
    <w:rsid w:val="0044014A"/>
    <w:rsid w:val="00440258"/>
    <w:rsid w:val="00440751"/>
    <w:rsid w:val="00440A10"/>
    <w:rsid w:val="00440B37"/>
    <w:rsid w:val="00440B63"/>
    <w:rsid w:val="00440F2D"/>
    <w:rsid w:val="004410C1"/>
    <w:rsid w:val="00441137"/>
    <w:rsid w:val="00441190"/>
    <w:rsid w:val="00441411"/>
    <w:rsid w:val="0044145F"/>
    <w:rsid w:val="0044148B"/>
    <w:rsid w:val="0044153C"/>
    <w:rsid w:val="004415AD"/>
    <w:rsid w:val="00441D94"/>
    <w:rsid w:val="00442089"/>
    <w:rsid w:val="0044218D"/>
    <w:rsid w:val="004424E6"/>
    <w:rsid w:val="00442790"/>
    <w:rsid w:val="004427C2"/>
    <w:rsid w:val="00442ACC"/>
    <w:rsid w:val="00442B8D"/>
    <w:rsid w:val="00443254"/>
    <w:rsid w:val="004434C6"/>
    <w:rsid w:val="004435BE"/>
    <w:rsid w:val="004435F7"/>
    <w:rsid w:val="00443698"/>
    <w:rsid w:val="004436A9"/>
    <w:rsid w:val="004439FC"/>
    <w:rsid w:val="00443A0E"/>
    <w:rsid w:val="00443AFF"/>
    <w:rsid w:val="00443EC2"/>
    <w:rsid w:val="00443ED8"/>
    <w:rsid w:val="00443EE5"/>
    <w:rsid w:val="00443F49"/>
    <w:rsid w:val="00444235"/>
    <w:rsid w:val="00444286"/>
    <w:rsid w:val="00444462"/>
    <w:rsid w:val="00444494"/>
    <w:rsid w:val="004446FF"/>
    <w:rsid w:val="0044475D"/>
    <w:rsid w:val="0044489D"/>
    <w:rsid w:val="00444912"/>
    <w:rsid w:val="00444B64"/>
    <w:rsid w:val="00444D80"/>
    <w:rsid w:val="004453DC"/>
    <w:rsid w:val="004453E6"/>
    <w:rsid w:val="00445606"/>
    <w:rsid w:val="00445724"/>
    <w:rsid w:val="00445A23"/>
    <w:rsid w:val="00445A3A"/>
    <w:rsid w:val="00445B0B"/>
    <w:rsid w:val="00445B15"/>
    <w:rsid w:val="0044611A"/>
    <w:rsid w:val="0044676D"/>
    <w:rsid w:val="004467BB"/>
    <w:rsid w:val="00446A38"/>
    <w:rsid w:val="00446B9A"/>
    <w:rsid w:val="00446C90"/>
    <w:rsid w:val="00447172"/>
    <w:rsid w:val="004471D5"/>
    <w:rsid w:val="00447218"/>
    <w:rsid w:val="00447359"/>
    <w:rsid w:val="004473AF"/>
    <w:rsid w:val="004474C1"/>
    <w:rsid w:val="004479AD"/>
    <w:rsid w:val="00447A73"/>
    <w:rsid w:val="00447D80"/>
    <w:rsid w:val="00447EC4"/>
    <w:rsid w:val="0045021C"/>
    <w:rsid w:val="004502DD"/>
    <w:rsid w:val="004503C4"/>
    <w:rsid w:val="00450439"/>
    <w:rsid w:val="00450504"/>
    <w:rsid w:val="004509D5"/>
    <w:rsid w:val="00450BF3"/>
    <w:rsid w:val="00450E84"/>
    <w:rsid w:val="00450ED3"/>
    <w:rsid w:val="00450FC8"/>
    <w:rsid w:val="004510BB"/>
    <w:rsid w:val="004510F4"/>
    <w:rsid w:val="0045120A"/>
    <w:rsid w:val="00451605"/>
    <w:rsid w:val="004516A6"/>
    <w:rsid w:val="0045185B"/>
    <w:rsid w:val="00451978"/>
    <w:rsid w:val="00451A0B"/>
    <w:rsid w:val="00451D86"/>
    <w:rsid w:val="004521BF"/>
    <w:rsid w:val="00452294"/>
    <w:rsid w:val="004522F2"/>
    <w:rsid w:val="00452568"/>
    <w:rsid w:val="004526BD"/>
    <w:rsid w:val="00452BC6"/>
    <w:rsid w:val="00452C67"/>
    <w:rsid w:val="00453216"/>
    <w:rsid w:val="00453399"/>
    <w:rsid w:val="004535B2"/>
    <w:rsid w:val="004536F4"/>
    <w:rsid w:val="0045376B"/>
    <w:rsid w:val="004537FE"/>
    <w:rsid w:val="00453852"/>
    <w:rsid w:val="004538E4"/>
    <w:rsid w:val="004539A7"/>
    <w:rsid w:val="00453B3B"/>
    <w:rsid w:val="00453B55"/>
    <w:rsid w:val="00453DED"/>
    <w:rsid w:val="0045407D"/>
    <w:rsid w:val="0045408A"/>
    <w:rsid w:val="004540BB"/>
    <w:rsid w:val="00454104"/>
    <w:rsid w:val="00454241"/>
    <w:rsid w:val="004543DD"/>
    <w:rsid w:val="004546C8"/>
    <w:rsid w:val="00454701"/>
    <w:rsid w:val="004547DD"/>
    <w:rsid w:val="004548C5"/>
    <w:rsid w:val="00454AF6"/>
    <w:rsid w:val="00454BEB"/>
    <w:rsid w:val="00454D17"/>
    <w:rsid w:val="00454D9E"/>
    <w:rsid w:val="00454E15"/>
    <w:rsid w:val="00454E6C"/>
    <w:rsid w:val="00455042"/>
    <w:rsid w:val="004550BB"/>
    <w:rsid w:val="004551A3"/>
    <w:rsid w:val="004551B7"/>
    <w:rsid w:val="004551D9"/>
    <w:rsid w:val="00455350"/>
    <w:rsid w:val="004557BD"/>
    <w:rsid w:val="00455994"/>
    <w:rsid w:val="00455A00"/>
    <w:rsid w:val="00455A7D"/>
    <w:rsid w:val="00455AB1"/>
    <w:rsid w:val="00455B93"/>
    <w:rsid w:val="00455C62"/>
    <w:rsid w:val="00455D65"/>
    <w:rsid w:val="00455DC9"/>
    <w:rsid w:val="00455FB7"/>
    <w:rsid w:val="004561C5"/>
    <w:rsid w:val="004562BE"/>
    <w:rsid w:val="004564AF"/>
    <w:rsid w:val="00456510"/>
    <w:rsid w:val="004565E0"/>
    <w:rsid w:val="00456B6F"/>
    <w:rsid w:val="00456BCE"/>
    <w:rsid w:val="00456F3C"/>
    <w:rsid w:val="00456F9D"/>
    <w:rsid w:val="0045706A"/>
    <w:rsid w:val="0045715E"/>
    <w:rsid w:val="004572F9"/>
    <w:rsid w:val="0045756B"/>
    <w:rsid w:val="00457767"/>
    <w:rsid w:val="004577BB"/>
    <w:rsid w:val="00457877"/>
    <w:rsid w:val="004578CC"/>
    <w:rsid w:val="00457963"/>
    <w:rsid w:val="0045796F"/>
    <w:rsid w:val="0046032E"/>
    <w:rsid w:val="00460411"/>
    <w:rsid w:val="00460705"/>
    <w:rsid w:val="0046070A"/>
    <w:rsid w:val="00460791"/>
    <w:rsid w:val="00460ADE"/>
    <w:rsid w:val="00460B1A"/>
    <w:rsid w:val="00460B70"/>
    <w:rsid w:val="00460C11"/>
    <w:rsid w:val="00460C83"/>
    <w:rsid w:val="00460D60"/>
    <w:rsid w:val="00460EB8"/>
    <w:rsid w:val="00460FDA"/>
    <w:rsid w:val="00461055"/>
    <w:rsid w:val="004612A5"/>
    <w:rsid w:val="004612C6"/>
    <w:rsid w:val="0046185D"/>
    <w:rsid w:val="00461991"/>
    <w:rsid w:val="00461C36"/>
    <w:rsid w:val="00461CF1"/>
    <w:rsid w:val="004620C7"/>
    <w:rsid w:val="00462258"/>
    <w:rsid w:val="004622C3"/>
    <w:rsid w:val="004623A3"/>
    <w:rsid w:val="004628B8"/>
    <w:rsid w:val="004629BD"/>
    <w:rsid w:val="00462C42"/>
    <w:rsid w:val="00462C55"/>
    <w:rsid w:val="00463436"/>
    <w:rsid w:val="0046354A"/>
    <w:rsid w:val="00463595"/>
    <w:rsid w:val="004636B6"/>
    <w:rsid w:val="004638C4"/>
    <w:rsid w:val="004639EC"/>
    <w:rsid w:val="00463BD3"/>
    <w:rsid w:val="00463D18"/>
    <w:rsid w:val="00463E1E"/>
    <w:rsid w:val="0046411F"/>
    <w:rsid w:val="00464134"/>
    <w:rsid w:val="0046413C"/>
    <w:rsid w:val="004642D3"/>
    <w:rsid w:val="00464434"/>
    <w:rsid w:val="004646F8"/>
    <w:rsid w:val="00464981"/>
    <w:rsid w:val="00464A44"/>
    <w:rsid w:val="00464AB4"/>
    <w:rsid w:val="00464ECE"/>
    <w:rsid w:val="0046505F"/>
    <w:rsid w:val="0046508C"/>
    <w:rsid w:val="004653FD"/>
    <w:rsid w:val="004655A2"/>
    <w:rsid w:val="00465749"/>
    <w:rsid w:val="004657DA"/>
    <w:rsid w:val="00465844"/>
    <w:rsid w:val="004658A0"/>
    <w:rsid w:val="00465A20"/>
    <w:rsid w:val="00465B9D"/>
    <w:rsid w:val="00465C57"/>
    <w:rsid w:val="00465C79"/>
    <w:rsid w:val="00465CF3"/>
    <w:rsid w:val="00465D66"/>
    <w:rsid w:val="00465E96"/>
    <w:rsid w:val="00465F13"/>
    <w:rsid w:val="0046601C"/>
    <w:rsid w:val="00466199"/>
    <w:rsid w:val="0046646F"/>
    <w:rsid w:val="004664AC"/>
    <w:rsid w:val="004664F8"/>
    <w:rsid w:val="0046652F"/>
    <w:rsid w:val="004666B1"/>
    <w:rsid w:val="00466755"/>
    <w:rsid w:val="00466B1A"/>
    <w:rsid w:val="00466D6A"/>
    <w:rsid w:val="00466F13"/>
    <w:rsid w:val="00467141"/>
    <w:rsid w:val="004671F9"/>
    <w:rsid w:val="004672AB"/>
    <w:rsid w:val="004673DE"/>
    <w:rsid w:val="00467459"/>
    <w:rsid w:val="004676EC"/>
    <w:rsid w:val="00467742"/>
    <w:rsid w:val="00467BF7"/>
    <w:rsid w:val="00467C42"/>
    <w:rsid w:val="00467DD0"/>
    <w:rsid w:val="00467E43"/>
    <w:rsid w:val="00467EA1"/>
    <w:rsid w:val="0047019C"/>
    <w:rsid w:val="004704E2"/>
    <w:rsid w:val="004704EC"/>
    <w:rsid w:val="00470633"/>
    <w:rsid w:val="00470869"/>
    <w:rsid w:val="00470921"/>
    <w:rsid w:val="00470E0B"/>
    <w:rsid w:val="00470F28"/>
    <w:rsid w:val="004713C3"/>
    <w:rsid w:val="00471446"/>
    <w:rsid w:val="00471466"/>
    <w:rsid w:val="004714ED"/>
    <w:rsid w:val="004715CF"/>
    <w:rsid w:val="004715D0"/>
    <w:rsid w:val="0047175B"/>
    <w:rsid w:val="0047185A"/>
    <w:rsid w:val="00471883"/>
    <w:rsid w:val="0047196B"/>
    <w:rsid w:val="00471AD6"/>
    <w:rsid w:val="00471BB9"/>
    <w:rsid w:val="00471C4F"/>
    <w:rsid w:val="00471DB0"/>
    <w:rsid w:val="00472076"/>
    <w:rsid w:val="0047208B"/>
    <w:rsid w:val="004720E4"/>
    <w:rsid w:val="004721A3"/>
    <w:rsid w:val="00472451"/>
    <w:rsid w:val="00472584"/>
    <w:rsid w:val="00472586"/>
    <w:rsid w:val="004725F6"/>
    <w:rsid w:val="0047265B"/>
    <w:rsid w:val="004727C4"/>
    <w:rsid w:val="00472C6A"/>
    <w:rsid w:val="00472EC8"/>
    <w:rsid w:val="00472ECA"/>
    <w:rsid w:val="00472F53"/>
    <w:rsid w:val="00473074"/>
    <w:rsid w:val="004730D8"/>
    <w:rsid w:val="00473150"/>
    <w:rsid w:val="00473172"/>
    <w:rsid w:val="0047344D"/>
    <w:rsid w:val="00473666"/>
    <w:rsid w:val="0047382C"/>
    <w:rsid w:val="00473859"/>
    <w:rsid w:val="00473A0C"/>
    <w:rsid w:val="00473A4D"/>
    <w:rsid w:val="00473A64"/>
    <w:rsid w:val="00473DEC"/>
    <w:rsid w:val="00473E66"/>
    <w:rsid w:val="00474153"/>
    <w:rsid w:val="00474212"/>
    <w:rsid w:val="004744B4"/>
    <w:rsid w:val="004744DC"/>
    <w:rsid w:val="0047452D"/>
    <w:rsid w:val="0047455C"/>
    <w:rsid w:val="004746D3"/>
    <w:rsid w:val="00474722"/>
    <w:rsid w:val="00474748"/>
    <w:rsid w:val="004747B9"/>
    <w:rsid w:val="00475145"/>
    <w:rsid w:val="00475624"/>
    <w:rsid w:val="00475748"/>
    <w:rsid w:val="00475B79"/>
    <w:rsid w:val="00475C60"/>
    <w:rsid w:val="00475CBB"/>
    <w:rsid w:val="00475F2F"/>
    <w:rsid w:val="00476141"/>
    <w:rsid w:val="00476168"/>
    <w:rsid w:val="004762A9"/>
    <w:rsid w:val="0047654F"/>
    <w:rsid w:val="00476622"/>
    <w:rsid w:val="00476708"/>
    <w:rsid w:val="00476D30"/>
    <w:rsid w:val="00476E47"/>
    <w:rsid w:val="00476E6A"/>
    <w:rsid w:val="00476ED7"/>
    <w:rsid w:val="00476EE1"/>
    <w:rsid w:val="00476FDC"/>
    <w:rsid w:val="00477040"/>
    <w:rsid w:val="0047711E"/>
    <w:rsid w:val="004777FB"/>
    <w:rsid w:val="00477823"/>
    <w:rsid w:val="004778CF"/>
    <w:rsid w:val="00477A60"/>
    <w:rsid w:val="00477B0E"/>
    <w:rsid w:val="00477C39"/>
    <w:rsid w:val="00477C9B"/>
    <w:rsid w:val="00477EDD"/>
    <w:rsid w:val="0048009C"/>
    <w:rsid w:val="004802D0"/>
    <w:rsid w:val="004802DF"/>
    <w:rsid w:val="004803DB"/>
    <w:rsid w:val="0048059B"/>
    <w:rsid w:val="004809F4"/>
    <w:rsid w:val="00480A17"/>
    <w:rsid w:val="00480B72"/>
    <w:rsid w:val="00480BA9"/>
    <w:rsid w:val="00480C43"/>
    <w:rsid w:val="00480DC6"/>
    <w:rsid w:val="0048127F"/>
    <w:rsid w:val="0048138D"/>
    <w:rsid w:val="004813A4"/>
    <w:rsid w:val="00481674"/>
    <w:rsid w:val="00481705"/>
    <w:rsid w:val="004817EB"/>
    <w:rsid w:val="00481819"/>
    <w:rsid w:val="00481A08"/>
    <w:rsid w:val="00481A4D"/>
    <w:rsid w:val="00481D5C"/>
    <w:rsid w:val="00481DB8"/>
    <w:rsid w:val="00481EB7"/>
    <w:rsid w:val="004820E2"/>
    <w:rsid w:val="00482114"/>
    <w:rsid w:val="004822B8"/>
    <w:rsid w:val="004823F9"/>
    <w:rsid w:val="00482591"/>
    <w:rsid w:val="00482618"/>
    <w:rsid w:val="0048263F"/>
    <w:rsid w:val="00482677"/>
    <w:rsid w:val="0048268F"/>
    <w:rsid w:val="004829DA"/>
    <w:rsid w:val="00482D14"/>
    <w:rsid w:val="00482D26"/>
    <w:rsid w:val="00482E90"/>
    <w:rsid w:val="00482EEA"/>
    <w:rsid w:val="0048304A"/>
    <w:rsid w:val="004830ED"/>
    <w:rsid w:val="004831B0"/>
    <w:rsid w:val="004831EE"/>
    <w:rsid w:val="0048370C"/>
    <w:rsid w:val="004839A0"/>
    <w:rsid w:val="00483B40"/>
    <w:rsid w:val="00483B86"/>
    <w:rsid w:val="00483D46"/>
    <w:rsid w:val="00483D8C"/>
    <w:rsid w:val="00483F15"/>
    <w:rsid w:val="00484066"/>
    <w:rsid w:val="00484085"/>
    <w:rsid w:val="004843E6"/>
    <w:rsid w:val="00484513"/>
    <w:rsid w:val="004845AC"/>
    <w:rsid w:val="00484781"/>
    <w:rsid w:val="004849B6"/>
    <w:rsid w:val="004849BA"/>
    <w:rsid w:val="00484ABD"/>
    <w:rsid w:val="00484D6B"/>
    <w:rsid w:val="00484F75"/>
    <w:rsid w:val="00484F7A"/>
    <w:rsid w:val="00485885"/>
    <w:rsid w:val="00485908"/>
    <w:rsid w:val="00485AAB"/>
    <w:rsid w:val="00485DCC"/>
    <w:rsid w:val="00485E9E"/>
    <w:rsid w:val="00485EEB"/>
    <w:rsid w:val="00486301"/>
    <w:rsid w:val="0048630B"/>
    <w:rsid w:val="0048660B"/>
    <w:rsid w:val="0048667B"/>
    <w:rsid w:val="00486968"/>
    <w:rsid w:val="00486A5B"/>
    <w:rsid w:val="00486A61"/>
    <w:rsid w:val="00486A67"/>
    <w:rsid w:val="00486CE4"/>
    <w:rsid w:val="00486F14"/>
    <w:rsid w:val="00486FC3"/>
    <w:rsid w:val="00487369"/>
    <w:rsid w:val="004873A2"/>
    <w:rsid w:val="004873A7"/>
    <w:rsid w:val="004874B9"/>
    <w:rsid w:val="0048774C"/>
    <w:rsid w:val="00487817"/>
    <w:rsid w:val="004879F7"/>
    <w:rsid w:val="00487A04"/>
    <w:rsid w:val="00487AA6"/>
    <w:rsid w:val="00487AC3"/>
    <w:rsid w:val="00487B4F"/>
    <w:rsid w:val="00487C2C"/>
    <w:rsid w:val="00487DB2"/>
    <w:rsid w:val="00487DDD"/>
    <w:rsid w:val="00487FE5"/>
    <w:rsid w:val="00490051"/>
    <w:rsid w:val="00490067"/>
    <w:rsid w:val="004902CA"/>
    <w:rsid w:val="00490342"/>
    <w:rsid w:val="00490510"/>
    <w:rsid w:val="004906FF"/>
    <w:rsid w:val="00490907"/>
    <w:rsid w:val="00490B0F"/>
    <w:rsid w:val="00490C15"/>
    <w:rsid w:val="00490C5B"/>
    <w:rsid w:val="00490C8A"/>
    <w:rsid w:val="00490C93"/>
    <w:rsid w:val="00490D45"/>
    <w:rsid w:val="00490E1E"/>
    <w:rsid w:val="004912B4"/>
    <w:rsid w:val="004915C8"/>
    <w:rsid w:val="0049187B"/>
    <w:rsid w:val="004918EE"/>
    <w:rsid w:val="00491A40"/>
    <w:rsid w:val="00491B59"/>
    <w:rsid w:val="00491F86"/>
    <w:rsid w:val="00492093"/>
    <w:rsid w:val="004921CE"/>
    <w:rsid w:val="004925F8"/>
    <w:rsid w:val="00492A1B"/>
    <w:rsid w:val="00492CF3"/>
    <w:rsid w:val="00492D20"/>
    <w:rsid w:val="00492DE1"/>
    <w:rsid w:val="00492FBD"/>
    <w:rsid w:val="00492FDA"/>
    <w:rsid w:val="00493124"/>
    <w:rsid w:val="00493223"/>
    <w:rsid w:val="00493484"/>
    <w:rsid w:val="0049351D"/>
    <w:rsid w:val="00493621"/>
    <w:rsid w:val="0049380A"/>
    <w:rsid w:val="00493860"/>
    <w:rsid w:val="00493D3A"/>
    <w:rsid w:val="00493D47"/>
    <w:rsid w:val="00493F0E"/>
    <w:rsid w:val="00493F24"/>
    <w:rsid w:val="00493FC5"/>
    <w:rsid w:val="00494252"/>
    <w:rsid w:val="00494285"/>
    <w:rsid w:val="0049444F"/>
    <w:rsid w:val="00494494"/>
    <w:rsid w:val="004944A9"/>
    <w:rsid w:val="004944B4"/>
    <w:rsid w:val="0049456B"/>
    <w:rsid w:val="004946EF"/>
    <w:rsid w:val="00494734"/>
    <w:rsid w:val="0049485E"/>
    <w:rsid w:val="0049485F"/>
    <w:rsid w:val="00494915"/>
    <w:rsid w:val="00494963"/>
    <w:rsid w:val="00494CDA"/>
    <w:rsid w:val="00494D37"/>
    <w:rsid w:val="00494D8B"/>
    <w:rsid w:val="00494F94"/>
    <w:rsid w:val="004950CF"/>
    <w:rsid w:val="004953A3"/>
    <w:rsid w:val="004953B4"/>
    <w:rsid w:val="00495677"/>
    <w:rsid w:val="00495786"/>
    <w:rsid w:val="0049581A"/>
    <w:rsid w:val="0049582F"/>
    <w:rsid w:val="00495977"/>
    <w:rsid w:val="004959C8"/>
    <w:rsid w:val="00495A1F"/>
    <w:rsid w:val="00495C62"/>
    <w:rsid w:val="00495C8B"/>
    <w:rsid w:val="00495EA1"/>
    <w:rsid w:val="00495EA9"/>
    <w:rsid w:val="00495FDC"/>
    <w:rsid w:val="00496188"/>
    <w:rsid w:val="0049642D"/>
    <w:rsid w:val="00496707"/>
    <w:rsid w:val="0049678D"/>
    <w:rsid w:val="004967A3"/>
    <w:rsid w:val="004968A0"/>
    <w:rsid w:val="004968C9"/>
    <w:rsid w:val="00496AAB"/>
    <w:rsid w:val="00496AD8"/>
    <w:rsid w:val="00496FC9"/>
    <w:rsid w:val="004970E9"/>
    <w:rsid w:val="00497106"/>
    <w:rsid w:val="004971A1"/>
    <w:rsid w:val="00497449"/>
    <w:rsid w:val="0049762C"/>
    <w:rsid w:val="00497665"/>
    <w:rsid w:val="0049775A"/>
    <w:rsid w:val="004979D4"/>
    <w:rsid w:val="00497A43"/>
    <w:rsid w:val="00497A73"/>
    <w:rsid w:val="00497A91"/>
    <w:rsid w:val="00497CB4"/>
    <w:rsid w:val="00497E6A"/>
    <w:rsid w:val="00497F76"/>
    <w:rsid w:val="004A0129"/>
    <w:rsid w:val="004A0190"/>
    <w:rsid w:val="004A01CD"/>
    <w:rsid w:val="004A020F"/>
    <w:rsid w:val="004A02D7"/>
    <w:rsid w:val="004A0320"/>
    <w:rsid w:val="004A036D"/>
    <w:rsid w:val="004A03B0"/>
    <w:rsid w:val="004A0410"/>
    <w:rsid w:val="004A05E1"/>
    <w:rsid w:val="004A09C3"/>
    <w:rsid w:val="004A0B8F"/>
    <w:rsid w:val="004A0DF7"/>
    <w:rsid w:val="004A0E65"/>
    <w:rsid w:val="004A0EB5"/>
    <w:rsid w:val="004A0EBB"/>
    <w:rsid w:val="004A0EDD"/>
    <w:rsid w:val="004A1291"/>
    <w:rsid w:val="004A1361"/>
    <w:rsid w:val="004A1389"/>
    <w:rsid w:val="004A167F"/>
    <w:rsid w:val="004A18C8"/>
    <w:rsid w:val="004A1A18"/>
    <w:rsid w:val="004A1AD0"/>
    <w:rsid w:val="004A1C1F"/>
    <w:rsid w:val="004A1DDA"/>
    <w:rsid w:val="004A1EDC"/>
    <w:rsid w:val="004A2016"/>
    <w:rsid w:val="004A2058"/>
    <w:rsid w:val="004A20BB"/>
    <w:rsid w:val="004A226C"/>
    <w:rsid w:val="004A22CC"/>
    <w:rsid w:val="004A246B"/>
    <w:rsid w:val="004A259B"/>
    <w:rsid w:val="004A2AD0"/>
    <w:rsid w:val="004A2F9C"/>
    <w:rsid w:val="004A33A3"/>
    <w:rsid w:val="004A385F"/>
    <w:rsid w:val="004A3A42"/>
    <w:rsid w:val="004A3B23"/>
    <w:rsid w:val="004A3E27"/>
    <w:rsid w:val="004A41E2"/>
    <w:rsid w:val="004A42F7"/>
    <w:rsid w:val="004A433E"/>
    <w:rsid w:val="004A4D43"/>
    <w:rsid w:val="004A4D88"/>
    <w:rsid w:val="004A4EA7"/>
    <w:rsid w:val="004A4F96"/>
    <w:rsid w:val="004A523E"/>
    <w:rsid w:val="004A533D"/>
    <w:rsid w:val="004A545F"/>
    <w:rsid w:val="004A54A4"/>
    <w:rsid w:val="004A55C9"/>
    <w:rsid w:val="004A5640"/>
    <w:rsid w:val="004A577E"/>
    <w:rsid w:val="004A583A"/>
    <w:rsid w:val="004A5B54"/>
    <w:rsid w:val="004A5B77"/>
    <w:rsid w:val="004A5B88"/>
    <w:rsid w:val="004A5BD7"/>
    <w:rsid w:val="004A5D2D"/>
    <w:rsid w:val="004A6061"/>
    <w:rsid w:val="004A61C6"/>
    <w:rsid w:val="004A6286"/>
    <w:rsid w:val="004A63E5"/>
    <w:rsid w:val="004A641C"/>
    <w:rsid w:val="004A66B9"/>
    <w:rsid w:val="004A66C5"/>
    <w:rsid w:val="004A67B0"/>
    <w:rsid w:val="004A68DE"/>
    <w:rsid w:val="004A6C67"/>
    <w:rsid w:val="004A6D9E"/>
    <w:rsid w:val="004A6F63"/>
    <w:rsid w:val="004A71C0"/>
    <w:rsid w:val="004A7212"/>
    <w:rsid w:val="004A731E"/>
    <w:rsid w:val="004A7370"/>
    <w:rsid w:val="004A754F"/>
    <w:rsid w:val="004A76B4"/>
    <w:rsid w:val="004A77F0"/>
    <w:rsid w:val="004A7E2E"/>
    <w:rsid w:val="004B0459"/>
    <w:rsid w:val="004B063A"/>
    <w:rsid w:val="004B097F"/>
    <w:rsid w:val="004B09B8"/>
    <w:rsid w:val="004B0A5B"/>
    <w:rsid w:val="004B0B33"/>
    <w:rsid w:val="004B0B9D"/>
    <w:rsid w:val="004B0D33"/>
    <w:rsid w:val="004B0D58"/>
    <w:rsid w:val="004B0DCE"/>
    <w:rsid w:val="004B0EE5"/>
    <w:rsid w:val="004B10B4"/>
    <w:rsid w:val="004B13F1"/>
    <w:rsid w:val="004B14B4"/>
    <w:rsid w:val="004B1608"/>
    <w:rsid w:val="004B17E1"/>
    <w:rsid w:val="004B17F9"/>
    <w:rsid w:val="004B19AC"/>
    <w:rsid w:val="004B19D1"/>
    <w:rsid w:val="004B1A0A"/>
    <w:rsid w:val="004B1B8B"/>
    <w:rsid w:val="004B1E38"/>
    <w:rsid w:val="004B1E98"/>
    <w:rsid w:val="004B2114"/>
    <w:rsid w:val="004B244E"/>
    <w:rsid w:val="004B2621"/>
    <w:rsid w:val="004B2642"/>
    <w:rsid w:val="004B26FF"/>
    <w:rsid w:val="004B2721"/>
    <w:rsid w:val="004B2751"/>
    <w:rsid w:val="004B2995"/>
    <w:rsid w:val="004B2C7E"/>
    <w:rsid w:val="004B314F"/>
    <w:rsid w:val="004B315B"/>
    <w:rsid w:val="004B31AF"/>
    <w:rsid w:val="004B329B"/>
    <w:rsid w:val="004B32B4"/>
    <w:rsid w:val="004B33AB"/>
    <w:rsid w:val="004B34DA"/>
    <w:rsid w:val="004B3794"/>
    <w:rsid w:val="004B379F"/>
    <w:rsid w:val="004B3875"/>
    <w:rsid w:val="004B3DCD"/>
    <w:rsid w:val="004B3E10"/>
    <w:rsid w:val="004B406D"/>
    <w:rsid w:val="004B40AB"/>
    <w:rsid w:val="004B444C"/>
    <w:rsid w:val="004B44B0"/>
    <w:rsid w:val="004B44BF"/>
    <w:rsid w:val="004B44E8"/>
    <w:rsid w:val="004B4621"/>
    <w:rsid w:val="004B47AA"/>
    <w:rsid w:val="004B4954"/>
    <w:rsid w:val="004B4CE1"/>
    <w:rsid w:val="004B4FD0"/>
    <w:rsid w:val="004B506B"/>
    <w:rsid w:val="004B5128"/>
    <w:rsid w:val="004B514A"/>
    <w:rsid w:val="004B5154"/>
    <w:rsid w:val="004B5167"/>
    <w:rsid w:val="004B53E1"/>
    <w:rsid w:val="004B54F0"/>
    <w:rsid w:val="004B56D3"/>
    <w:rsid w:val="004B5839"/>
    <w:rsid w:val="004B584E"/>
    <w:rsid w:val="004B5875"/>
    <w:rsid w:val="004B5914"/>
    <w:rsid w:val="004B5942"/>
    <w:rsid w:val="004B59A2"/>
    <w:rsid w:val="004B59F5"/>
    <w:rsid w:val="004B5EB6"/>
    <w:rsid w:val="004B6245"/>
    <w:rsid w:val="004B636D"/>
    <w:rsid w:val="004B63C7"/>
    <w:rsid w:val="004B65F4"/>
    <w:rsid w:val="004B66AE"/>
    <w:rsid w:val="004B6847"/>
    <w:rsid w:val="004B6F03"/>
    <w:rsid w:val="004B6F54"/>
    <w:rsid w:val="004B72CE"/>
    <w:rsid w:val="004B7507"/>
    <w:rsid w:val="004B757F"/>
    <w:rsid w:val="004B75D0"/>
    <w:rsid w:val="004B766A"/>
    <w:rsid w:val="004B7D09"/>
    <w:rsid w:val="004B7E2D"/>
    <w:rsid w:val="004B7E5C"/>
    <w:rsid w:val="004B7ED6"/>
    <w:rsid w:val="004B7F50"/>
    <w:rsid w:val="004B8A50"/>
    <w:rsid w:val="004C04E3"/>
    <w:rsid w:val="004C094E"/>
    <w:rsid w:val="004C0955"/>
    <w:rsid w:val="004C0AB2"/>
    <w:rsid w:val="004C0B8B"/>
    <w:rsid w:val="004C0BDF"/>
    <w:rsid w:val="004C0CE2"/>
    <w:rsid w:val="004C1056"/>
    <w:rsid w:val="004C10C4"/>
    <w:rsid w:val="004C118A"/>
    <w:rsid w:val="004C1576"/>
    <w:rsid w:val="004C1600"/>
    <w:rsid w:val="004C1624"/>
    <w:rsid w:val="004C1729"/>
    <w:rsid w:val="004C1737"/>
    <w:rsid w:val="004C18A5"/>
    <w:rsid w:val="004C19EB"/>
    <w:rsid w:val="004C1BAC"/>
    <w:rsid w:val="004C1BEA"/>
    <w:rsid w:val="004C1C67"/>
    <w:rsid w:val="004C1E80"/>
    <w:rsid w:val="004C1F02"/>
    <w:rsid w:val="004C2164"/>
    <w:rsid w:val="004C21EB"/>
    <w:rsid w:val="004C2263"/>
    <w:rsid w:val="004C2381"/>
    <w:rsid w:val="004C2417"/>
    <w:rsid w:val="004C2578"/>
    <w:rsid w:val="004C25E0"/>
    <w:rsid w:val="004C291A"/>
    <w:rsid w:val="004C2A23"/>
    <w:rsid w:val="004C2B01"/>
    <w:rsid w:val="004C2D43"/>
    <w:rsid w:val="004C2DF8"/>
    <w:rsid w:val="004C2EC4"/>
    <w:rsid w:val="004C300E"/>
    <w:rsid w:val="004C334C"/>
    <w:rsid w:val="004C350B"/>
    <w:rsid w:val="004C375C"/>
    <w:rsid w:val="004C3817"/>
    <w:rsid w:val="004C38E4"/>
    <w:rsid w:val="004C391B"/>
    <w:rsid w:val="004C3B61"/>
    <w:rsid w:val="004C3F97"/>
    <w:rsid w:val="004C3FCB"/>
    <w:rsid w:val="004C41AC"/>
    <w:rsid w:val="004C41F2"/>
    <w:rsid w:val="004C4381"/>
    <w:rsid w:val="004C45A7"/>
    <w:rsid w:val="004C47E5"/>
    <w:rsid w:val="004C4C12"/>
    <w:rsid w:val="004C4CB6"/>
    <w:rsid w:val="004C4E93"/>
    <w:rsid w:val="004C4FF0"/>
    <w:rsid w:val="004C5059"/>
    <w:rsid w:val="004C5099"/>
    <w:rsid w:val="004C53A3"/>
    <w:rsid w:val="004C54BA"/>
    <w:rsid w:val="004C5671"/>
    <w:rsid w:val="004C5672"/>
    <w:rsid w:val="004C57AD"/>
    <w:rsid w:val="004C58F2"/>
    <w:rsid w:val="004C595E"/>
    <w:rsid w:val="004C59FB"/>
    <w:rsid w:val="004C5AFB"/>
    <w:rsid w:val="004C5C0E"/>
    <w:rsid w:val="004C5DB8"/>
    <w:rsid w:val="004C60F5"/>
    <w:rsid w:val="004C630B"/>
    <w:rsid w:val="004C6431"/>
    <w:rsid w:val="004C6494"/>
    <w:rsid w:val="004C655F"/>
    <w:rsid w:val="004C66CE"/>
    <w:rsid w:val="004C66EB"/>
    <w:rsid w:val="004C689C"/>
    <w:rsid w:val="004C6AB1"/>
    <w:rsid w:val="004C6AE6"/>
    <w:rsid w:val="004C6BD5"/>
    <w:rsid w:val="004C6BEF"/>
    <w:rsid w:val="004C6E0D"/>
    <w:rsid w:val="004C6EDC"/>
    <w:rsid w:val="004C6EE0"/>
    <w:rsid w:val="004C6F30"/>
    <w:rsid w:val="004C6F31"/>
    <w:rsid w:val="004C6FF7"/>
    <w:rsid w:val="004C710E"/>
    <w:rsid w:val="004C71BE"/>
    <w:rsid w:val="004C72DA"/>
    <w:rsid w:val="004C734B"/>
    <w:rsid w:val="004C74E3"/>
    <w:rsid w:val="004C754F"/>
    <w:rsid w:val="004C75A4"/>
    <w:rsid w:val="004C77B3"/>
    <w:rsid w:val="004C77C7"/>
    <w:rsid w:val="004C79C1"/>
    <w:rsid w:val="004D01FF"/>
    <w:rsid w:val="004D02DE"/>
    <w:rsid w:val="004D04F7"/>
    <w:rsid w:val="004D053A"/>
    <w:rsid w:val="004D085E"/>
    <w:rsid w:val="004D0929"/>
    <w:rsid w:val="004D0982"/>
    <w:rsid w:val="004D09C4"/>
    <w:rsid w:val="004D0A01"/>
    <w:rsid w:val="004D0D2A"/>
    <w:rsid w:val="004D0E09"/>
    <w:rsid w:val="004D0E74"/>
    <w:rsid w:val="004D1025"/>
    <w:rsid w:val="004D1104"/>
    <w:rsid w:val="004D14F4"/>
    <w:rsid w:val="004D16BC"/>
    <w:rsid w:val="004D17B3"/>
    <w:rsid w:val="004D17CB"/>
    <w:rsid w:val="004D17F8"/>
    <w:rsid w:val="004D188D"/>
    <w:rsid w:val="004D1A1B"/>
    <w:rsid w:val="004D1B9D"/>
    <w:rsid w:val="004D1F70"/>
    <w:rsid w:val="004D2053"/>
    <w:rsid w:val="004D20E7"/>
    <w:rsid w:val="004D228B"/>
    <w:rsid w:val="004D2579"/>
    <w:rsid w:val="004D266E"/>
    <w:rsid w:val="004D2693"/>
    <w:rsid w:val="004D273B"/>
    <w:rsid w:val="004D28AB"/>
    <w:rsid w:val="004D2915"/>
    <w:rsid w:val="004D2AEC"/>
    <w:rsid w:val="004D2C8F"/>
    <w:rsid w:val="004D2D1A"/>
    <w:rsid w:val="004D30B5"/>
    <w:rsid w:val="004D33BE"/>
    <w:rsid w:val="004D34CC"/>
    <w:rsid w:val="004D3AA5"/>
    <w:rsid w:val="004D3AAA"/>
    <w:rsid w:val="004D3ACE"/>
    <w:rsid w:val="004D3C39"/>
    <w:rsid w:val="004D3D8A"/>
    <w:rsid w:val="004D4189"/>
    <w:rsid w:val="004D4288"/>
    <w:rsid w:val="004D42E4"/>
    <w:rsid w:val="004D4356"/>
    <w:rsid w:val="004D435C"/>
    <w:rsid w:val="004D43F4"/>
    <w:rsid w:val="004D4527"/>
    <w:rsid w:val="004D4667"/>
    <w:rsid w:val="004D495B"/>
    <w:rsid w:val="004D4AE2"/>
    <w:rsid w:val="004D4CE6"/>
    <w:rsid w:val="004D4D55"/>
    <w:rsid w:val="004D4DC7"/>
    <w:rsid w:val="004D4E1A"/>
    <w:rsid w:val="004D4E40"/>
    <w:rsid w:val="004D4FBD"/>
    <w:rsid w:val="004D5223"/>
    <w:rsid w:val="004D5272"/>
    <w:rsid w:val="004D5276"/>
    <w:rsid w:val="004D56FA"/>
    <w:rsid w:val="004D56FE"/>
    <w:rsid w:val="004D5882"/>
    <w:rsid w:val="004D5971"/>
    <w:rsid w:val="004D5A7C"/>
    <w:rsid w:val="004D5BA2"/>
    <w:rsid w:val="004D5CB1"/>
    <w:rsid w:val="004D5D96"/>
    <w:rsid w:val="004D5DEC"/>
    <w:rsid w:val="004D61B2"/>
    <w:rsid w:val="004D6219"/>
    <w:rsid w:val="004D6248"/>
    <w:rsid w:val="004D6304"/>
    <w:rsid w:val="004D6694"/>
    <w:rsid w:val="004D6821"/>
    <w:rsid w:val="004D682B"/>
    <w:rsid w:val="004D6B9B"/>
    <w:rsid w:val="004D6CD8"/>
    <w:rsid w:val="004D6FDD"/>
    <w:rsid w:val="004D71CB"/>
    <w:rsid w:val="004D73B6"/>
    <w:rsid w:val="004D752C"/>
    <w:rsid w:val="004D7626"/>
    <w:rsid w:val="004D76BB"/>
    <w:rsid w:val="004D76F6"/>
    <w:rsid w:val="004D7874"/>
    <w:rsid w:val="004D7A0D"/>
    <w:rsid w:val="004E00E2"/>
    <w:rsid w:val="004E0135"/>
    <w:rsid w:val="004E0399"/>
    <w:rsid w:val="004E03AB"/>
    <w:rsid w:val="004E0565"/>
    <w:rsid w:val="004E0598"/>
    <w:rsid w:val="004E0610"/>
    <w:rsid w:val="004E062C"/>
    <w:rsid w:val="004E0642"/>
    <w:rsid w:val="004E080E"/>
    <w:rsid w:val="004E0815"/>
    <w:rsid w:val="004E08E2"/>
    <w:rsid w:val="004E0E3E"/>
    <w:rsid w:val="004E11D7"/>
    <w:rsid w:val="004E1216"/>
    <w:rsid w:val="004E1633"/>
    <w:rsid w:val="004E1653"/>
    <w:rsid w:val="004E1971"/>
    <w:rsid w:val="004E1BEF"/>
    <w:rsid w:val="004E1CE0"/>
    <w:rsid w:val="004E208E"/>
    <w:rsid w:val="004E211F"/>
    <w:rsid w:val="004E2257"/>
    <w:rsid w:val="004E22A8"/>
    <w:rsid w:val="004E236D"/>
    <w:rsid w:val="004E2421"/>
    <w:rsid w:val="004E25BB"/>
    <w:rsid w:val="004E26F7"/>
    <w:rsid w:val="004E283A"/>
    <w:rsid w:val="004E28B2"/>
    <w:rsid w:val="004E2ABC"/>
    <w:rsid w:val="004E2D3E"/>
    <w:rsid w:val="004E2E7E"/>
    <w:rsid w:val="004E2E99"/>
    <w:rsid w:val="004E2F3C"/>
    <w:rsid w:val="004E3200"/>
    <w:rsid w:val="004E322E"/>
    <w:rsid w:val="004E3375"/>
    <w:rsid w:val="004E3390"/>
    <w:rsid w:val="004E3667"/>
    <w:rsid w:val="004E373D"/>
    <w:rsid w:val="004E3CE5"/>
    <w:rsid w:val="004E3E32"/>
    <w:rsid w:val="004E3F1F"/>
    <w:rsid w:val="004E41BD"/>
    <w:rsid w:val="004E42A9"/>
    <w:rsid w:val="004E459D"/>
    <w:rsid w:val="004E4C71"/>
    <w:rsid w:val="004E4C7F"/>
    <w:rsid w:val="004E4DBB"/>
    <w:rsid w:val="004E4E9F"/>
    <w:rsid w:val="004E4EC3"/>
    <w:rsid w:val="004E50BC"/>
    <w:rsid w:val="004E50C2"/>
    <w:rsid w:val="004E5182"/>
    <w:rsid w:val="004E51AE"/>
    <w:rsid w:val="004E51DB"/>
    <w:rsid w:val="004E5376"/>
    <w:rsid w:val="004E5473"/>
    <w:rsid w:val="004E556F"/>
    <w:rsid w:val="004E58C0"/>
    <w:rsid w:val="004E599F"/>
    <w:rsid w:val="004E5FF0"/>
    <w:rsid w:val="004E60F4"/>
    <w:rsid w:val="004E63FE"/>
    <w:rsid w:val="004E642E"/>
    <w:rsid w:val="004E6449"/>
    <w:rsid w:val="004E658B"/>
    <w:rsid w:val="004E6627"/>
    <w:rsid w:val="004E66FC"/>
    <w:rsid w:val="004E6762"/>
    <w:rsid w:val="004E68BE"/>
    <w:rsid w:val="004E6921"/>
    <w:rsid w:val="004E6B00"/>
    <w:rsid w:val="004E6C3A"/>
    <w:rsid w:val="004E6D2C"/>
    <w:rsid w:val="004E6D88"/>
    <w:rsid w:val="004E6DDB"/>
    <w:rsid w:val="004E6EDB"/>
    <w:rsid w:val="004E6EE4"/>
    <w:rsid w:val="004E6FAF"/>
    <w:rsid w:val="004E7000"/>
    <w:rsid w:val="004E703D"/>
    <w:rsid w:val="004E75AA"/>
    <w:rsid w:val="004E75BC"/>
    <w:rsid w:val="004E7750"/>
    <w:rsid w:val="004E78B5"/>
    <w:rsid w:val="004E78B9"/>
    <w:rsid w:val="004E7A32"/>
    <w:rsid w:val="004E7A6C"/>
    <w:rsid w:val="004E7DD2"/>
    <w:rsid w:val="004E7FB0"/>
    <w:rsid w:val="004F012C"/>
    <w:rsid w:val="004F02CA"/>
    <w:rsid w:val="004F03F3"/>
    <w:rsid w:val="004F0509"/>
    <w:rsid w:val="004F0751"/>
    <w:rsid w:val="004F0D7B"/>
    <w:rsid w:val="004F0E0D"/>
    <w:rsid w:val="004F0E6B"/>
    <w:rsid w:val="004F0FB3"/>
    <w:rsid w:val="004F125E"/>
    <w:rsid w:val="004F1260"/>
    <w:rsid w:val="004F12E7"/>
    <w:rsid w:val="004F1590"/>
    <w:rsid w:val="004F18E0"/>
    <w:rsid w:val="004F1A6E"/>
    <w:rsid w:val="004F1C43"/>
    <w:rsid w:val="004F1FDF"/>
    <w:rsid w:val="004F21E8"/>
    <w:rsid w:val="004F22E4"/>
    <w:rsid w:val="004F23A5"/>
    <w:rsid w:val="004F2765"/>
    <w:rsid w:val="004F28B3"/>
    <w:rsid w:val="004F2B09"/>
    <w:rsid w:val="004F2B70"/>
    <w:rsid w:val="004F2FFE"/>
    <w:rsid w:val="004F301B"/>
    <w:rsid w:val="004F350F"/>
    <w:rsid w:val="004F395C"/>
    <w:rsid w:val="004F396B"/>
    <w:rsid w:val="004F3B98"/>
    <w:rsid w:val="004F3C1F"/>
    <w:rsid w:val="004F3C2B"/>
    <w:rsid w:val="004F3C76"/>
    <w:rsid w:val="004F3D43"/>
    <w:rsid w:val="004F3DDD"/>
    <w:rsid w:val="004F3DFB"/>
    <w:rsid w:val="004F40AB"/>
    <w:rsid w:val="004F4117"/>
    <w:rsid w:val="004F414E"/>
    <w:rsid w:val="004F4224"/>
    <w:rsid w:val="004F43A6"/>
    <w:rsid w:val="004F44A9"/>
    <w:rsid w:val="004F4702"/>
    <w:rsid w:val="004F4C03"/>
    <w:rsid w:val="004F4C23"/>
    <w:rsid w:val="004F51C0"/>
    <w:rsid w:val="004F51ED"/>
    <w:rsid w:val="004F5357"/>
    <w:rsid w:val="004F5359"/>
    <w:rsid w:val="004F5758"/>
    <w:rsid w:val="004F5886"/>
    <w:rsid w:val="004F58E5"/>
    <w:rsid w:val="004F59FC"/>
    <w:rsid w:val="004F5A4D"/>
    <w:rsid w:val="004F5D5A"/>
    <w:rsid w:val="004F5D5B"/>
    <w:rsid w:val="004F5DB0"/>
    <w:rsid w:val="004F5E00"/>
    <w:rsid w:val="004F5FD5"/>
    <w:rsid w:val="004F6047"/>
    <w:rsid w:val="004F6520"/>
    <w:rsid w:val="004F65E9"/>
    <w:rsid w:val="004F66A4"/>
    <w:rsid w:val="004F6959"/>
    <w:rsid w:val="004F698C"/>
    <w:rsid w:val="004F6B8D"/>
    <w:rsid w:val="004F6C78"/>
    <w:rsid w:val="004F6E00"/>
    <w:rsid w:val="004F6ECB"/>
    <w:rsid w:val="004F6F87"/>
    <w:rsid w:val="004F7080"/>
    <w:rsid w:val="004F720F"/>
    <w:rsid w:val="004F73C7"/>
    <w:rsid w:val="004F75EC"/>
    <w:rsid w:val="004F77E4"/>
    <w:rsid w:val="004F7932"/>
    <w:rsid w:val="004F7962"/>
    <w:rsid w:val="004F79AA"/>
    <w:rsid w:val="004F7BAE"/>
    <w:rsid w:val="004F7DE2"/>
    <w:rsid w:val="004F7E28"/>
    <w:rsid w:val="004F7E49"/>
    <w:rsid w:val="004FD293"/>
    <w:rsid w:val="005001DE"/>
    <w:rsid w:val="005002EE"/>
    <w:rsid w:val="00500401"/>
    <w:rsid w:val="005004DD"/>
    <w:rsid w:val="005005EF"/>
    <w:rsid w:val="0050070A"/>
    <w:rsid w:val="00500810"/>
    <w:rsid w:val="00500963"/>
    <w:rsid w:val="00500A26"/>
    <w:rsid w:val="00500AAC"/>
    <w:rsid w:val="00500B18"/>
    <w:rsid w:val="00500BBF"/>
    <w:rsid w:val="00500C6B"/>
    <w:rsid w:val="00500CCF"/>
    <w:rsid w:val="00500D11"/>
    <w:rsid w:val="00500FCC"/>
    <w:rsid w:val="00501177"/>
    <w:rsid w:val="005014F2"/>
    <w:rsid w:val="0050157D"/>
    <w:rsid w:val="00501637"/>
    <w:rsid w:val="0050175F"/>
    <w:rsid w:val="00501901"/>
    <w:rsid w:val="00501926"/>
    <w:rsid w:val="005019A2"/>
    <w:rsid w:val="00501AA7"/>
    <w:rsid w:val="00501B04"/>
    <w:rsid w:val="00501CAE"/>
    <w:rsid w:val="00501E7C"/>
    <w:rsid w:val="0050214D"/>
    <w:rsid w:val="005021BD"/>
    <w:rsid w:val="005021D4"/>
    <w:rsid w:val="00502724"/>
    <w:rsid w:val="00502744"/>
    <w:rsid w:val="00502790"/>
    <w:rsid w:val="005029A4"/>
    <w:rsid w:val="00502B56"/>
    <w:rsid w:val="00502E98"/>
    <w:rsid w:val="00502F66"/>
    <w:rsid w:val="00502F94"/>
    <w:rsid w:val="0050305A"/>
    <w:rsid w:val="005030C0"/>
    <w:rsid w:val="0050320B"/>
    <w:rsid w:val="0050327D"/>
    <w:rsid w:val="005033AF"/>
    <w:rsid w:val="00503595"/>
    <w:rsid w:val="00503637"/>
    <w:rsid w:val="005038D0"/>
    <w:rsid w:val="005038E0"/>
    <w:rsid w:val="00503AC0"/>
    <w:rsid w:val="00503C25"/>
    <w:rsid w:val="00503CC8"/>
    <w:rsid w:val="00503F03"/>
    <w:rsid w:val="00503F05"/>
    <w:rsid w:val="00504037"/>
    <w:rsid w:val="005040D3"/>
    <w:rsid w:val="00504262"/>
    <w:rsid w:val="005043E9"/>
    <w:rsid w:val="00504438"/>
    <w:rsid w:val="00504468"/>
    <w:rsid w:val="00504655"/>
    <w:rsid w:val="005047D7"/>
    <w:rsid w:val="005047ED"/>
    <w:rsid w:val="005049F5"/>
    <w:rsid w:val="00504CE4"/>
    <w:rsid w:val="00504F2D"/>
    <w:rsid w:val="00505260"/>
    <w:rsid w:val="0050543A"/>
    <w:rsid w:val="00505591"/>
    <w:rsid w:val="00505885"/>
    <w:rsid w:val="00505B71"/>
    <w:rsid w:val="00505C18"/>
    <w:rsid w:val="00505D5C"/>
    <w:rsid w:val="00505D82"/>
    <w:rsid w:val="00505E4F"/>
    <w:rsid w:val="00506262"/>
    <w:rsid w:val="005063DB"/>
    <w:rsid w:val="0050679C"/>
    <w:rsid w:val="00506877"/>
    <w:rsid w:val="005068BC"/>
    <w:rsid w:val="00506B38"/>
    <w:rsid w:val="00506B4C"/>
    <w:rsid w:val="00506C06"/>
    <w:rsid w:val="0050724F"/>
    <w:rsid w:val="005073D9"/>
    <w:rsid w:val="00507541"/>
    <w:rsid w:val="005076C6"/>
    <w:rsid w:val="0050771D"/>
    <w:rsid w:val="00507966"/>
    <w:rsid w:val="005079C3"/>
    <w:rsid w:val="00507AF8"/>
    <w:rsid w:val="00507B7B"/>
    <w:rsid w:val="00507F48"/>
    <w:rsid w:val="00507F8E"/>
    <w:rsid w:val="00507FAA"/>
    <w:rsid w:val="00509149"/>
    <w:rsid w:val="005100D6"/>
    <w:rsid w:val="00510143"/>
    <w:rsid w:val="00510615"/>
    <w:rsid w:val="00510638"/>
    <w:rsid w:val="00510716"/>
    <w:rsid w:val="00510836"/>
    <w:rsid w:val="00510969"/>
    <w:rsid w:val="00510CE9"/>
    <w:rsid w:val="00510DAF"/>
    <w:rsid w:val="00510E09"/>
    <w:rsid w:val="00510E2F"/>
    <w:rsid w:val="00510EB4"/>
    <w:rsid w:val="005112CF"/>
    <w:rsid w:val="005114A5"/>
    <w:rsid w:val="005115B9"/>
    <w:rsid w:val="0051166C"/>
    <w:rsid w:val="0051169A"/>
    <w:rsid w:val="00511807"/>
    <w:rsid w:val="005119C4"/>
    <w:rsid w:val="00511A86"/>
    <w:rsid w:val="00511DD3"/>
    <w:rsid w:val="005120B4"/>
    <w:rsid w:val="005124B3"/>
    <w:rsid w:val="00512533"/>
    <w:rsid w:val="005127B6"/>
    <w:rsid w:val="0051289A"/>
    <w:rsid w:val="00512931"/>
    <w:rsid w:val="005129C9"/>
    <w:rsid w:val="00512C85"/>
    <w:rsid w:val="00512D3C"/>
    <w:rsid w:val="00512DD0"/>
    <w:rsid w:val="00512F72"/>
    <w:rsid w:val="005132B8"/>
    <w:rsid w:val="0051335C"/>
    <w:rsid w:val="005134BA"/>
    <w:rsid w:val="00513679"/>
    <w:rsid w:val="00513899"/>
    <w:rsid w:val="00513904"/>
    <w:rsid w:val="00513920"/>
    <w:rsid w:val="00513C7E"/>
    <w:rsid w:val="00513D22"/>
    <w:rsid w:val="00513D38"/>
    <w:rsid w:val="005140D4"/>
    <w:rsid w:val="005142C2"/>
    <w:rsid w:val="0051437E"/>
    <w:rsid w:val="0051467A"/>
    <w:rsid w:val="005149E8"/>
    <w:rsid w:val="00514A1A"/>
    <w:rsid w:val="00514BF9"/>
    <w:rsid w:val="00514C51"/>
    <w:rsid w:val="00514C53"/>
    <w:rsid w:val="00514CAB"/>
    <w:rsid w:val="00514D35"/>
    <w:rsid w:val="00514D58"/>
    <w:rsid w:val="005150EA"/>
    <w:rsid w:val="00515211"/>
    <w:rsid w:val="0051528A"/>
    <w:rsid w:val="005154C7"/>
    <w:rsid w:val="00515842"/>
    <w:rsid w:val="00515866"/>
    <w:rsid w:val="00515ABA"/>
    <w:rsid w:val="00515AEF"/>
    <w:rsid w:val="00515DD5"/>
    <w:rsid w:val="00515E13"/>
    <w:rsid w:val="00515E3A"/>
    <w:rsid w:val="00515E68"/>
    <w:rsid w:val="00515FEB"/>
    <w:rsid w:val="00516150"/>
    <w:rsid w:val="005161A7"/>
    <w:rsid w:val="0051632E"/>
    <w:rsid w:val="00516437"/>
    <w:rsid w:val="00516D01"/>
    <w:rsid w:val="00516D48"/>
    <w:rsid w:val="00516E6E"/>
    <w:rsid w:val="00516FF1"/>
    <w:rsid w:val="00517156"/>
    <w:rsid w:val="00517176"/>
    <w:rsid w:val="0051724B"/>
    <w:rsid w:val="005172CF"/>
    <w:rsid w:val="00517551"/>
    <w:rsid w:val="005177D5"/>
    <w:rsid w:val="005178D8"/>
    <w:rsid w:val="00517979"/>
    <w:rsid w:val="00517A1E"/>
    <w:rsid w:val="00517D91"/>
    <w:rsid w:val="00517DBC"/>
    <w:rsid w:val="00517DE2"/>
    <w:rsid w:val="00517FA9"/>
    <w:rsid w:val="00520112"/>
    <w:rsid w:val="0052011A"/>
    <w:rsid w:val="0052025A"/>
    <w:rsid w:val="005205CB"/>
    <w:rsid w:val="0052064C"/>
    <w:rsid w:val="005206B5"/>
    <w:rsid w:val="0052072D"/>
    <w:rsid w:val="0052087A"/>
    <w:rsid w:val="00520903"/>
    <w:rsid w:val="00520905"/>
    <w:rsid w:val="00520A0A"/>
    <w:rsid w:val="00520B03"/>
    <w:rsid w:val="00520DD8"/>
    <w:rsid w:val="00521169"/>
    <w:rsid w:val="00521461"/>
    <w:rsid w:val="005216EB"/>
    <w:rsid w:val="00521797"/>
    <w:rsid w:val="005217FD"/>
    <w:rsid w:val="00521A24"/>
    <w:rsid w:val="00521D3C"/>
    <w:rsid w:val="00521E80"/>
    <w:rsid w:val="00521ED6"/>
    <w:rsid w:val="00522075"/>
    <w:rsid w:val="005220A2"/>
    <w:rsid w:val="00522190"/>
    <w:rsid w:val="005221E2"/>
    <w:rsid w:val="005223A5"/>
    <w:rsid w:val="005224D8"/>
    <w:rsid w:val="00522745"/>
    <w:rsid w:val="00522900"/>
    <w:rsid w:val="00522975"/>
    <w:rsid w:val="00522CAE"/>
    <w:rsid w:val="00522D70"/>
    <w:rsid w:val="00522EFA"/>
    <w:rsid w:val="00522FB7"/>
    <w:rsid w:val="00523153"/>
    <w:rsid w:val="00523430"/>
    <w:rsid w:val="00523560"/>
    <w:rsid w:val="00523821"/>
    <w:rsid w:val="0052383B"/>
    <w:rsid w:val="00523876"/>
    <w:rsid w:val="005238DE"/>
    <w:rsid w:val="00523C02"/>
    <w:rsid w:val="00523D6C"/>
    <w:rsid w:val="00524024"/>
    <w:rsid w:val="00524213"/>
    <w:rsid w:val="005242E6"/>
    <w:rsid w:val="00524341"/>
    <w:rsid w:val="005243E1"/>
    <w:rsid w:val="005243EA"/>
    <w:rsid w:val="005248F9"/>
    <w:rsid w:val="0052490E"/>
    <w:rsid w:val="005249AD"/>
    <w:rsid w:val="00524E2A"/>
    <w:rsid w:val="00524EFB"/>
    <w:rsid w:val="00524F44"/>
    <w:rsid w:val="00524F97"/>
    <w:rsid w:val="00525190"/>
    <w:rsid w:val="00525220"/>
    <w:rsid w:val="00525264"/>
    <w:rsid w:val="00525271"/>
    <w:rsid w:val="005254C7"/>
    <w:rsid w:val="0052570B"/>
    <w:rsid w:val="00525739"/>
    <w:rsid w:val="00525769"/>
    <w:rsid w:val="0052583A"/>
    <w:rsid w:val="00525ADD"/>
    <w:rsid w:val="00525D79"/>
    <w:rsid w:val="00525FA7"/>
    <w:rsid w:val="0052606D"/>
    <w:rsid w:val="00526087"/>
    <w:rsid w:val="005261FD"/>
    <w:rsid w:val="005262DB"/>
    <w:rsid w:val="005264D2"/>
    <w:rsid w:val="0052662E"/>
    <w:rsid w:val="00526635"/>
    <w:rsid w:val="005267DE"/>
    <w:rsid w:val="00526802"/>
    <w:rsid w:val="005269A1"/>
    <w:rsid w:val="00526CD5"/>
    <w:rsid w:val="00526E3F"/>
    <w:rsid w:val="00526FB4"/>
    <w:rsid w:val="005271DA"/>
    <w:rsid w:val="00527469"/>
    <w:rsid w:val="005274FF"/>
    <w:rsid w:val="00527644"/>
    <w:rsid w:val="005276D0"/>
    <w:rsid w:val="00527A5B"/>
    <w:rsid w:val="00527C7F"/>
    <w:rsid w:val="00527D91"/>
    <w:rsid w:val="005300DF"/>
    <w:rsid w:val="0053015B"/>
    <w:rsid w:val="005302B7"/>
    <w:rsid w:val="005304BE"/>
    <w:rsid w:val="0053051E"/>
    <w:rsid w:val="00530ADC"/>
    <w:rsid w:val="00530DDD"/>
    <w:rsid w:val="00531095"/>
    <w:rsid w:val="005310D1"/>
    <w:rsid w:val="005310F2"/>
    <w:rsid w:val="005310FB"/>
    <w:rsid w:val="0053113A"/>
    <w:rsid w:val="0053114D"/>
    <w:rsid w:val="00531279"/>
    <w:rsid w:val="00531282"/>
    <w:rsid w:val="0053153C"/>
    <w:rsid w:val="00531788"/>
    <w:rsid w:val="00531BE4"/>
    <w:rsid w:val="00531C6F"/>
    <w:rsid w:val="00531E3B"/>
    <w:rsid w:val="00531F64"/>
    <w:rsid w:val="00531FCD"/>
    <w:rsid w:val="0053220D"/>
    <w:rsid w:val="00532360"/>
    <w:rsid w:val="005324C1"/>
    <w:rsid w:val="00532501"/>
    <w:rsid w:val="00532522"/>
    <w:rsid w:val="00532747"/>
    <w:rsid w:val="0053274D"/>
    <w:rsid w:val="00532757"/>
    <w:rsid w:val="005327B9"/>
    <w:rsid w:val="00532982"/>
    <w:rsid w:val="00532C6A"/>
    <w:rsid w:val="00532CCD"/>
    <w:rsid w:val="00532D78"/>
    <w:rsid w:val="005330C4"/>
    <w:rsid w:val="0053384D"/>
    <w:rsid w:val="005339C4"/>
    <w:rsid w:val="00533E87"/>
    <w:rsid w:val="00533F48"/>
    <w:rsid w:val="00533FF6"/>
    <w:rsid w:val="00534131"/>
    <w:rsid w:val="005342D7"/>
    <w:rsid w:val="0053484C"/>
    <w:rsid w:val="00534899"/>
    <w:rsid w:val="00534AAA"/>
    <w:rsid w:val="00534C73"/>
    <w:rsid w:val="00534D0E"/>
    <w:rsid w:val="00534D3D"/>
    <w:rsid w:val="00534DA9"/>
    <w:rsid w:val="00534E3A"/>
    <w:rsid w:val="00534F8E"/>
    <w:rsid w:val="0053503C"/>
    <w:rsid w:val="0053509E"/>
    <w:rsid w:val="005350F5"/>
    <w:rsid w:val="0053519F"/>
    <w:rsid w:val="00535229"/>
    <w:rsid w:val="00535382"/>
    <w:rsid w:val="005356D1"/>
    <w:rsid w:val="0053580F"/>
    <w:rsid w:val="0053587B"/>
    <w:rsid w:val="0053596A"/>
    <w:rsid w:val="00535CB0"/>
    <w:rsid w:val="00535F66"/>
    <w:rsid w:val="0053612F"/>
    <w:rsid w:val="0053617D"/>
    <w:rsid w:val="00536339"/>
    <w:rsid w:val="00536393"/>
    <w:rsid w:val="005368F6"/>
    <w:rsid w:val="00536ADD"/>
    <w:rsid w:val="00536DF9"/>
    <w:rsid w:val="00536EBB"/>
    <w:rsid w:val="0053702F"/>
    <w:rsid w:val="0053703D"/>
    <w:rsid w:val="00537060"/>
    <w:rsid w:val="005370D3"/>
    <w:rsid w:val="00537114"/>
    <w:rsid w:val="0053733E"/>
    <w:rsid w:val="00537362"/>
    <w:rsid w:val="0053775C"/>
    <w:rsid w:val="0053790E"/>
    <w:rsid w:val="00537C89"/>
    <w:rsid w:val="00537CDF"/>
    <w:rsid w:val="00537ED0"/>
    <w:rsid w:val="00537F76"/>
    <w:rsid w:val="0054041A"/>
    <w:rsid w:val="005408AD"/>
    <w:rsid w:val="005409A1"/>
    <w:rsid w:val="00540AD9"/>
    <w:rsid w:val="00541204"/>
    <w:rsid w:val="00541268"/>
    <w:rsid w:val="005415D1"/>
    <w:rsid w:val="005416B5"/>
    <w:rsid w:val="00541713"/>
    <w:rsid w:val="00541720"/>
    <w:rsid w:val="005418EF"/>
    <w:rsid w:val="00541A7B"/>
    <w:rsid w:val="00541BB2"/>
    <w:rsid w:val="00541D2C"/>
    <w:rsid w:val="00541DA9"/>
    <w:rsid w:val="00541E8C"/>
    <w:rsid w:val="00542083"/>
    <w:rsid w:val="005420A7"/>
    <w:rsid w:val="0054217E"/>
    <w:rsid w:val="0054228F"/>
    <w:rsid w:val="00542301"/>
    <w:rsid w:val="00542303"/>
    <w:rsid w:val="00542397"/>
    <w:rsid w:val="005423EA"/>
    <w:rsid w:val="005423F5"/>
    <w:rsid w:val="00542498"/>
    <w:rsid w:val="0054265F"/>
    <w:rsid w:val="005426B8"/>
    <w:rsid w:val="0054270C"/>
    <w:rsid w:val="00542850"/>
    <w:rsid w:val="00542A1C"/>
    <w:rsid w:val="00542AC5"/>
    <w:rsid w:val="00542BD0"/>
    <w:rsid w:val="00542D41"/>
    <w:rsid w:val="00542E40"/>
    <w:rsid w:val="00543087"/>
    <w:rsid w:val="00543155"/>
    <w:rsid w:val="00543186"/>
    <w:rsid w:val="005431C1"/>
    <w:rsid w:val="005431F9"/>
    <w:rsid w:val="0054320E"/>
    <w:rsid w:val="005435C4"/>
    <w:rsid w:val="0054365A"/>
    <w:rsid w:val="00543673"/>
    <w:rsid w:val="005438C9"/>
    <w:rsid w:val="00543A77"/>
    <w:rsid w:val="00543B52"/>
    <w:rsid w:val="00543C44"/>
    <w:rsid w:val="00543D90"/>
    <w:rsid w:val="00543DF9"/>
    <w:rsid w:val="00543E04"/>
    <w:rsid w:val="00543FC1"/>
    <w:rsid w:val="005440F6"/>
    <w:rsid w:val="005442DB"/>
    <w:rsid w:val="00544362"/>
    <w:rsid w:val="00544722"/>
    <w:rsid w:val="00544758"/>
    <w:rsid w:val="00544A3F"/>
    <w:rsid w:val="00544C85"/>
    <w:rsid w:val="00544D97"/>
    <w:rsid w:val="00544E32"/>
    <w:rsid w:val="00544EB7"/>
    <w:rsid w:val="00545035"/>
    <w:rsid w:val="00545061"/>
    <w:rsid w:val="005452CD"/>
    <w:rsid w:val="00545311"/>
    <w:rsid w:val="005453C2"/>
    <w:rsid w:val="0054541F"/>
    <w:rsid w:val="0054558A"/>
    <w:rsid w:val="0054575D"/>
    <w:rsid w:val="00545FAF"/>
    <w:rsid w:val="0054606F"/>
    <w:rsid w:val="005461E4"/>
    <w:rsid w:val="00546234"/>
    <w:rsid w:val="00546313"/>
    <w:rsid w:val="00546378"/>
    <w:rsid w:val="005464A9"/>
    <w:rsid w:val="0054683C"/>
    <w:rsid w:val="005468D9"/>
    <w:rsid w:val="00546A73"/>
    <w:rsid w:val="00546BB4"/>
    <w:rsid w:val="00546E5C"/>
    <w:rsid w:val="00546E6F"/>
    <w:rsid w:val="00546FAA"/>
    <w:rsid w:val="005470D5"/>
    <w:rsid w:val="005471ED"/>
    <w:rsid w:val="005472BD"/>
    <w:rsid w:val="00547445"/>
    <w:rsid w:val="00547458"/>
    <w:rsid w:val="00547937"/>
    <w:rsid w:val="00547A37"/>
    <w:rsid w:val="00547A44"/>
    <w:rsid w:val="00547C47"/>
    <w:rsid w:val="00547D42"/>
    <w:rsid w:val="00547D4F"/>
    <w:rsid w:val="00547D9B"/>
    <w:rsid w:val="00547E6E"/>
    <w:rsid w:val="005501EF"/>
    <w:rsid w:val="0055029B"/>
    <w:rsid w:val="00550377"/>
    <w:rsid w:val="0055070F"/>
    <w:rsid w:val="00550B63"/>
    <w:rsid w:val="00550E13"/>
    <w:rsid w:val="00550ECF"/>
    <w:rsid w:val="0055106C"/>
    <w:rsid w:val="005510A6"/>
    <w:rsid w:val="005510DE"/>
    <w:rsid w:val="00551248"/>
    <w:rsid w:val="005512ED"/>
    <w:rsid w:val="00551319"/>
    <w:rsid w:val="005513B8"/>
    <w:rsid w:val="005513E4"/>
    <w:rsid w:val="0055169D"/>
    <w:rsid w:val="005516A4"/>
    <w:rsid w:val="00551716"/>
    <w:rsid w:val="005517F9"/>
    <w:rsid w:val="00551843"/>
    <w:rsid w:val="00551955"/>
    <w:rsid w:val="00551B98"/>
    <w:rsid w:val="00551CCD"/>
    <w:rsid w:val="00551CD3"/>
    <w:rsid w:val="00551D74"/>
    <w:rsid w:val="00551D8B"/>
    <w:rsid w:val="00551DF1"/>
    <w:rsid w:val="00551F95"/>
    <w:rsid w:val="005520F5"/>
    <w:rsid w:val="00552252"/>
    <w:rsid w:val="00552319"/>
    <w:rsid w:val="00552505"/>
    <w:rsid w:val="00552575"/>
    <w:rsid w:val="005526F1"/>
    <w:rsid w:val="00552753"/>
    <w:rsid w:val="00552861"/>
    <w:rsid w:val="0055292A"/>
    <w:rsid w:val="00552AB5"/>
    <w:rsid w:val="00552C4D"/>
    <w:rsid w:val="00552CBA"/>
    <w:rsid w:val="00552D63"/>
    <w:rsid w:val="00553069"/>
    <w:rsid w:val="0055377D"/>
    <w:rsid w:val="00553890"/>
    <w:rsid w:val="00553BB4"/>
    <w:rsid w:val="00553CA9"/>
    <w:rsid w:val="00554139"/>
    <w:rsid w:val="005542F9"/>
    <w:rsid w:val="00554475"/>
    <w:rsid w:val="00554A12"/>
    <w:rsid w:val="00554B91"/>
    <w:rsid w:val="00554BBE"/>
    <w:rsid w:val="00554CE4"/>
    <w:rsid w:val="00554D3B"/>
    <w:rsid w:val="00554D5D"/>
    <w:rsid w:val="00554D84"/>
    <w:rsid w:val="00554DF5"/>
    <w:rsid w:val="00554EA2"/>
    <w:rsid w:val="00554F52"/>
    <w:rsid w:val="00555001"/>
    <w:rsid w:val="00555219"/>
    <w:rsid w:val="00555230"/>
    <w:rsid w:val="005552E5"/>
    <w:rsid w:val="0055540B"/>
    <w:rsid w:val="0055542F"/>
    <w:rsid w:val="00555527"/>
    <w:rsid w:val="0055557B"/>
    <w:rsid w:val="005557DB"/>
    <w:rsid w:val="00555912"/>
    <w:rsid w:val="005559BF"/>
    <w:rsid w:val="00555A22"/>
    <w:rsid w:val="00555BDA"/>
    <w:rsid w:val="00556110"/>
    <w:rsid w:val="00556165"/>
    <w:rsid w:val="00556282"/>
    <w:rsid w:val="00556492"/>
    <w:rsid w:val="005564BB"/>
    <w:rsid w:val="005567D1"/>
    <w:rsid w:val="005567EA"/>
    <w:rsid w:val="0055689E"/>
    <w:rsid w:val="00556938"/>
    <w:rsid w:val="00556A83"/>
    <w:rsid w:val="00556B21"/>
    <w:rsid w:val="00556BA9"/>
    <w:rsid w:val="00556BB7"/>
    <w:rsid w:val="00556DB5"/>
    <w:rsid w:val="00556EBA"/>
    <w:rsid w:val="00557044"/>
    <w:rsid w:val="00557176"/>
    <w:rsid w:val="005577B4"/>
    <w:rsid w:val="005577C4"/>
    <w:rsid w:val="00557CAA"/>
    <w:rsid w:val="00557CF6"/>
    <w:rsid w:val="00560064"/>
    <w:rsid w:val="005601B8"/>
    <w:rsid w:val="005602D3"/>
    <w:rsid w:val="005603B4"/>
    <w:rsid w:val="0056073C"/>
    <w:rsid w:val="00560848"/>
    <w:rsid w:val="00560905"/>
    <w:rsid w:val="00560B01"/>
    <w:rsid w:val="00560B95"/>
    <w:rsid w:val="0056101A"/>
    <w:rsid w:val="0056109A"/>
    <w:rsid w:val="00561166"/>
    <w:rsid w:val="005611F7"/>
    <w:rsid w:val="0056123D"/>
    <w:rsid w:val="005612A0"/>
    <w:rsid w:val="005616BF"/>
    <w:rsid w:val="00561783"/>
    <w:rsid w:val="00561AE9"/>
    <w:rsid w:val="00561B5B"/>
    <w:rsid w:val="00561B79"/>
    <w:rsid w:val="00561F6D"/>
    <w:rsid w:val="00562101"/>
    <w:rsid w:val="005622B0"/>
    <w:rsid w:val="00562357"/>
    <w:rsid w:val="00562641"/>
    <w:rsid w:val="005627D1"/>
    <w:rsid w:val="005627DB"/>
    <w:rsid w:val="00562823"/>
    <w:rsid w:val="00562927"/>
    <w:rsid w:val="00562B0C"/>
    <w:rsid w:val="00562BEE"/>
    <w:rsid w:val="00562C57"/>
    <w:rsid w:val="00562D37"/>
    <w:rsid w:val="00562EA8"/>
    <w:rsid w:val="00562FE9"/>
    <w:rsid w:val="005631AA"/>
    <w:rsid w:val="005632D8"/>
    <w:rsid w:val="0056337B"/>
    <w:rsid w:val="00563421"/>
    <w:rsid w:val="00563584"/>
    <w:rsid w:val="005635BC"/>
    <w:rsid w:val="00563667"/>
    <w:rsid w:val="00563AFA"/>
    <w:rsid w:val="00563BB4"/>
    <w:rsid w:val="00563C23"/>
    <w:rsid w:val="00563EC5"/>
    <w:rsid w:val="00563EE9"/>
    <w:rsid w:val="00564162"/>
    <w:rsid w:val="00564415"/>
    <w:rsid w:val="00564630"/>
    <w:rsid w:val="00564637"/>
    <w:rsid w:val="0056463E"/>
    <w:rsid w:val="00564686"/>
    <w:rsid w:val="00564B0D"/>
    <w:rsid w:val="00564B82"/>
    <w:rsid w:val="00564C5B"/>
    <w:rsid w:val="00564CBA"/>
    <w:rsid w:val="00564D74"/>
    <w:rsid w:val="00564DBF"/>
    <w:rsid w:val="00564E5A"/>
    <w:rsid w:val="00564F6C"/>
    <w:rsid w:val="00565154"/>
    <w:rsid w:val="00565168"/>
    <w:rsid w:val="00565194"/>
    <w:rsid w:val="005652BD"/>
    <w:rsid w:val="00565445"/>
    <w:rsid w:val="005654D3"/>
    <w:rsid w:val="005654D5"/>
    <w:rsid w:val="005654F1"/>
    <w:rsid w:val="005656E0"/>
    <w:rsid w:val="005656ED"/>
    <w:rsid w:val="005657EC"/>
    <w:rsid w:val="0056597D"/>
    <w:rsid w:val="00565B78"/>
    <w:rsid w:val="00565BFF"/>
    <w:rsid w:val="00565D1A"/>
    <w:rsid w:val="00565F28"/>
    <w:rsid w:val="0056633B"/>
    <w:rsid w:val="00566493"/>
    <w:rsid w:val="005664B7"/>
    <w:rsid w:val="005667CF"/>
    <w:rsid w:val="00566AAF"/>
    <w:rsid w:val="00566C4D"/>
    <w:rsid w:val="00566D07"/>
    <w:rsid w:val="00566D20"/>
    <w:rsid w:val="00566E04"/>
    <w:rsid w:val="00566F55"/>
    <w:rsid w:val="00567017"/>
    <w:rsid w:val="00567093"/>
    <w:rsid w:val="005670B5"/>
    <w:rsid w:val="00567298"/>
    <w:rsid w:val="00567372"/>
    <w:rsid w:val="00567637"/>
    <w:rsid w:val="00567685"/>
    <w:rsid w:val="00567778"/>
    <w:rsid w:val="00567799"/>
    <w:rsid w:val="005678A5"/>
    <w:rsid w:val="00567BE6"/>
    <w:rsid w:val="00567FDB"/>
    <w:rsid w:val="00570061"/>
    <w:rsid w:val="0057019D"/>
    <w:rsid w:val="0057036C"/>
    <w:rsid w:val="0057058B"/>
    <w:rsid w:val="0057062D"/>
    <w:rsid w:val="0057066E"/>
    <w:rsid w:val="0057074B"/>
    <w:rsid w:val="00570844"/>
    <w:rsid w:val="0057084E"/>
    <w:rsid w:val="005709E3"/>
    <w:rsid w:val="00570B15"/>
    <w:rsid w:val="00570C6A"/>
    <w:rsid w:val="00570E73"/>
    <w:rsid w:val="005710AE"/>
    <w:rsid w:val="005711E1"/>
    <w:rsid w:val="00571601"/>
    <w:rsid w:val="0057173A"/>
    <w:rsid w:val="00571AF9"/>
    <w:rsid w:val="00571E02"/>
    <w:rsid w:val="00572114"/>
    <w:rsid w:val="0057262E"/>
    <w:rsid w:val="00572853"/>
    <w:rsid w:val="005728B6"/>
    <w:rsid w:val="00572D49"/>
    <w:rsid w:val="005730BA"/>
    <w:rsid w:val="0057345C"/>
    <w:rsid w:val="00573495"/>
    <w:rsid w:val="00573781"/>
    <w:rsid w:val="00573861"/>
    <w:rsid w:val="0057392D"/>
    <w:rsid w:val="005739C2"/>
    <w:rsid w:val="00573CF3"/>
    <w:rsid w:val="00573D1B"/>
    <w:rsid w:val="00573E71"/>
    <w:rsid w:val="00573FD5"/>
    <w:rsid w:val="00574059"/>
    <w:rsid w:val="005741E7"/>
    <w:rsid w:val="005743C2"/>
    <w:rsid w:val="005745F0"/>
    <w:rsid w:val="00574B82"/>
    <w:rsid w:val="00574B8B"/>
    <w:rsid w:val="00574C71"/>
    <w:rsid w:val="00574EDB"/>
    <w:rsid w:val="00574EF0"/>
    <w:rsid w:val="00575020"/>
    <w:rsid w:val="005752AA"/>
    <w:rsid w:val="00575304"/>
    <w:rsid w:val="0057532D"/>
    <w:rsid w:val="0057545A"/>
    <w:rsid w:val="00575711"/>
    <w:rsid w:val="0057571F"/>
    <w:rsid w:val="00575771"/>
    <w:rsid w:val="005757A9"/>
    <w:rsid w:val="005758B4"/>
    <w:rsid w:val="00575A81"/>
    <w:rsid w:val="00575B6D"/>
    <w:rsid w:val="00575BF8"/>
    <w:rsid w:val="00575DAA"/>
    <w:rsid w:val="0057613E"/>
    <w:rsid w:val="005761D3"/>
    <w:rsid w:val="0057629B"/>
    <w:rsid w:val="0057639F"/>
    <w:rsid w:val="00576444"/>
    <w:rsid w:val="00576487"/>
    <w:rsid w:val="00576577"/>
    <w:rsid w:val="0057673A"/>
    <w:rsid w:val="00576A4E"/>
    <w:rsid w:val="00576AA2"/>
    <w:rsid w:val="00576AE8"/>
    <w:rsid w:val="00576CBE"/>
    <w:rsid w:val="00576EFD"/>
    <w:rsid w:val="00576FC0"/>
    <w:rsid w:val="00577227"/>
    <w:rsid w:val="00577397"/>
    <w:rsid w:val="005775E8"/>
    <w:rsid w:val="0057774E"/>
    <w:rsid w:val="005777BD"/>
    <w:rsid w:val="005779B5"/>
    <w:rsid w:val="00577A46"/>
    <w:rsid w:val="00577B38"/>
    <w:rsid w:val="00577BC3"/>
    <w:rsid w:val="005800D8"/>
    <w:rsid w:val="00580152"/>
    <w:rsid w:val="0058016F"/>
    <w:rsid w:val="005801C5"/>
    <w:rsid w:val="005801F7"/>
    <w:rsid w:val="0058058A"/>
    <w:rsid w:val="005807C1"/>
    <w:rsid w:val="005808C1"/>
    <w:rsid w:val="00580A00"/>
    <w:rsid w:val="00580D1B"/>
    <w:rsid w:val="00580D4F"/>
    <w:rsid w:val="00581238"/>
    <w:rsid w:val="005813F2"/>
    <w:rsid w:val="00581630"/>
    <w:rsid w:val="005817E7"/>
    <w:rsid w:val="00581952"/>
    <w:rsid w:val="005819E4"/>
    <w:rsid w:val="005819EC"/>
    <w:rsid w:val="00581C27"/>
    <w:rsid w:val="00581C7D"/>
    <w:rsid w:val="0058212A"/>
    <w:rsid w:val="00582220"/>
    <w:rsid w:val="005822D3"/>
    <w:rsid w:val="0058233D"/>
    <w:rsid w:val="00582406"/>
    <w:rsid w:val="005824BF"/>
    <w:rsid w:val="0058251C"/>
    <w:rsid w:val="00582559"/>
    <w:rsid w:val="005825FD"/>
    <w:rsid w:val="0058299D"/>
    <w:rsid w:val="005829C9"/>
    <w:rsid w:val="00582A0E"/>
    <w:rsid w:val="00582A77"/>
    <w:rsid w:val="00582ADA"/>
    <w:rsid w:val="00582B44"/>
    <w:rsid w:val="00582B69"/>
    <w:rsid w:val="00582EBF"/>
    <w:rsid w:val="00582F78"/>
    <w:rsid w:val="00582F97"/>
    <w:rsid w:val="0058304F"/>
    <w:rsid w:val="005837D4"/>
    <w:rsid w:val="00583925"/>
    <w:rsid w:val="00583995"/>
    <w:rsid w:val="005839EA"/>
    <w:rsid w:val="00583AE6"/>
    <w:rsid w:val="00583D84"/>
    <w:rsid w:val="005841FC"/>
    <w:rsid w:val="005843D3"/>
    <w:rsid w:val="005845F0"/>
    <w:rsid w:val="00584601"/>
    <w:rsid w:val="0058466A"/>
    <w:rsid w:val="00584958"/>
    <w:rsid w:val="005849AB"/>
    <w:rsid w:val="00584BB2"/>
    <w:rsid w:val="00584C06"/>
    <w:rsid w:val="00584CBE"/>
    <w:rsid w:val="00585060"/>
    <w:rsid w:val="005851A4"/>
    <w:rsid w:val="0058538A"/>
    <w:rsid w:val="00585621"/>
    <w:rsid w:val="0058579C"/>
    <w:rsid w:val="005857C0"/>
    <w:rsid w:val="00585DD3"/>
    <w:rsid w:val="00585F53"/>
    <w:rsid w:val="00586014"/>
    <w:rsid w:val="005860DD"/>
    <w:rsid w:val="005860EA"/>
    <w:rsid w:val="00586127"/>
    <w:rsid w:val="00586134"/>
    <w:rsid w:val="0058629F"/>
    <w:rsid w:val="005863D6"/>
    <w:rsid w:val="00586673"/>
    <w:rsid w:val="0058674A"/>
    <w:rsid w:val="00586B6F"/>
    <w:rsid w:val="00586F09"/>
    <w:rsid w:val="00586F42"/>
    <w:rsid w:val="005870C9"/>
    <w:rsid w:val="005870E3"/>
    <w:rsid w:val="005872F9"/>
    <w:rsid w:val="005876CE"/>
    <w:rsid w:val="0058796E"/>
    <w:rsid w:val="00587B36"/>
    <w:rsid w:val="00587C53"/>
    <w:rsid w:val="00587DAA"/>
    <w:rsid w:val="0058F7E3"/>
    <w:rsid w:val="0058FC9B"/>
    <w:rsid w:val="0059067D"/>
    <w:rsid w:val="00590787"/>
    <w:rsid w:val="005908CE"/>
    <w:rsid w:val="00590997"/>
    <w:rsid w:val="00590AEE"/>
    <w:rsid w:val="00590B06"/>
    <w:rsid w:val="00590BA5"/>
    <w:rsid w:val="00590C34"/>
    <w:rsid w:val="0059118E"/>
    <w:rsid w:val="00591195"/>
    <w:rsid w:val="005912C4"/>
    <w:rsid w:val="0059131F"/>
    <w:rsid w:val="0059135A"/>
    <w:rsid w:val="005914CB"/>
    <w:rsid w:val="005916FB"/>
    <w:rsid w:val="00591828"/>
    <w:rsid w:val="00591968"/>
    <w:rsid w:val="00591AFC"/>
    <w:rsid w:val="00591BB6"/>
    <w:rsid w:val="00591BC1"/>
    <w:rsid w:val="00591C55"/>
    <w:rsid w:val="00591CCB"/>
    <w:rsid w:val="00591DC0"/>
    <w:rsid w:val="00591E90"/>
    <w:rsid w:val="00592035"/>
    <w:rsid w:val="00592098"/>
    <w:rsid w:val="005921F5"/>
    <w:rsid w:val="0059239F"/>
    <w:rsid w:val="0059251F"/>
    <w:rsid w:val="0059252A"/>
    <w:rsid w:val="0059272E"/>
    <w:rsid w:val="0059296A"/>
    <w:rsid w:val="005929AB"/>
    <w:rsid w:val="005929AC"/>
    <w:rsid w:val="00592A6C"/>
    <w:rsid w:val="00592AE6"/>
    <w:rsid w:val="00592C37"/>
    <w:rsid w:val="00592C65"/>
    <w:rsid w:val="00592D07"/>
    <w:rsid w:val="00592D2F"/>
    <w:rsid w:val="00592F5A"/>
    <w:rsid w:val="00592FF0"/>
    <w:rsid w:val="00593232"/>
    <w:rsid w:val="00593334"/>
    <w:rsid w:val="005934FF"/>
    <w:rsid w:val="0059378B"/>
    <w:rsid w:val="005939BA"/>
    <w:rsid w:val="00593A70"/>
    <w:rsid w:val="00593C19"/>
    <w:rsid w:val="00593EF8"/>
    <w:rsid w:val="00594183"/>
    <w:rsid w:val="005941CE"/>
    <w:rsid w:val="005941ED"/>
    <w:rsid w:val="00594266"/>
    <w:rsid w:val="0059432C"/>
    <w:rsid w:val="0059433C"/>
    <w:rsid w:val="005943D4"/>
    <w:rsid w:val="005946EE"/>
    <w:rsid w:val="00594818"/>
    <w:rsid w:val="00594870"/>
    <w:rsid w:val="00594935"/>
    <w:rsid w:val="00594AC5"/>
    <w:rsid w:val="00594B88"/>
    <w:rsid w:val="00594BC6"/>
    <w:rsid w:val="00594CBB"/>
    <w:rsid w:val="00594E07"/>
    <w:rsid w:val="00595010"/>
    <w:rsid w:val="005950D3"/>
    <w:rsid w:val="0059513B"/>
    <w:rsid w:val="0059548C"/>
    <w:rsid w:val="00595593"/>
    <w:rsid w:val="00595687"/>
    <w:rsid w:val="005956DA"/>
    <w:rsid w:val="005956F6"/>
    <w:rsid w:val="0059591D"/>
    <w:rsid w:val="00595941"/>
    <w:rsid w:val="00595A22"/>
    <w:rsid w:val="00595B1B"/>
    <w:rsid w:val="00595C78"/>
    <w:rsid w:val="00595D1D"/>
    <w:rsid w:val="00595DEF"/>
    <w:rsid w:val="00595EAD"/>
    <w:rsid w:val="00595F62"/>
    <w:rsid w:val="0059609D"/>
    <w:rsid w:val="005960F8"/>
    <w:rsid w:val="00596112"/>
    <w:rsid w:val="005962A0"/>
    <w:rsid w:val="00596377"/>
    <w:rsid w:val="00596395"/>
    <w:rsid w:val="00596421"/>
    <w:rsid w:val="005964C4"/>
    <w:rsid w:val="005964CD"/>
    <w:rsid w:val="00596672"/>
    <w:rsid w:val="00596909"/>
    <w:rsid w:val="00596938"/>
    <w:rsid w:val="0059695E"/>
    <w:rsid w:val="005969A0"/>
    <w:rsid w:val="00596A21"/>
    <w:rsid w:val="00596A6E"/>
    <w:rsid w:val="00596AA7"/>
    <w:rsid w:val="00596B04"/>
    <w:rsid w:val="00596BE1"/>
    <w:rsid w:val="00596CF7"/>
    <w:rsid w:val="00596D05"/>
    <w:rsid w:val="00596D39"/>
    <w:rsid w:val="00596D56"/>
    <w:rsid w:val="00596E5A"/>
    <w:rsid w:val="00596F6F"/>
    <w:rsid w:val="00596F7C"/>
    <w:rsid w:val="00596FA8"/>
    <w:rsid w:val="0059706F"/>
    <w:rsid w:val="00597377"/>
    <w:rsid w:val="00597422"/>
    <w:rsid w:val="00597491"/>
    <w:rsid w:val="005974BD"/>
    <w:rsid w:val="00597544"/>
    <w:rsid w:val="005976A9"/>
    <w:rsid w:val="005976FA"/>
    <w:rsid w:val="00597959"/>
    <w:rsid w:val="00597B46"/>
    <w:rsid w:val="00597C60"/>
    <w:rsid w:val="00597FEF"/>
    <w:rsid w:val="005A018A"/>
    <w:rsid w:val="005A0267"/>
    <w:rsid w:val="005A0292"/>
    <w:rsid w:val="005A03DC"/>
    <w:rsid w:val="005A0610"/>
    <w:rsid w:val="005A09FD"/>
    <w:rsid w:val="005A0DDC"/>
    <w:rsid w:val="005A0F77"/>
    <w:rsid w:val="005A135A"/>
    <w:rsid w:val="005A147A"/>
    <w:rsid w:val="005A15E8"/>
    <w:rsid w:val="005A1602"/>
    <w:rsid w:val="005A16DD"/>
    <w:rsid w:val="005A187B"/>
    <w:rsid w:val="005A18FC"/>
    <w:rsid w:val="005A2165"/>
    <w:rsid w:val="005A2287"/>
    <w:rsid w:val="005A268F"/>
    <w:rsid w:val="005A272A"/>
    <w:rsid w:val="005A29E1"/>
    <w:rsid w:val="005A2B11"/>
    <w:rsid w:val="005A2C16"/>
    <w:rsid w:val="005A2FCF"/>
    <w:rsid w:val="005A32C1"/>
    <w:rsid w:val="005A3440"/>
    <w:rsid w:val="005A34AA"/>
    <w:rsid w:val="005A3695"/>
    <w:rsid w:val="005A380A"/>
    <w:rsid w:val="005A38D8"/>
    <w:rsid w:val="005A3ABD"/>
    <w:rsid w:val="005A3B5E"/>
    <w:rsid w:val="005A3E91"/>
    <w:rsid w:val="005A4069"/>
    <w:rsid w:val="005A4215"/>
    <w:rsid w:val="005A46E2"/>
    <w:rsid w:val="005A485A"/>
    <w:rsid w:val="005A49D7"/>
    <w:rsid w:val="005A563B"/>
    <w:rsid w:val="005A5762"/>
    <w:rsid w:val="005A5C3A"/>
    <w:rsid w:val="005A5DB3"/>
    <w:rsid w:val="005A6019"/>
    <w:rsid w:val="005A605F"/>
    <w:rsid w:val="005A6109"/>
    <w:rsid w:val="005A62C9"/>
    <w:rsid w:val="005A6477"/>
    <w:rsid w:val="005A64A7"/>
    <w:rsid w:val="005A65A1"/>
    <w:rsid w:val="005A6724"/>
    <w:rsid w:val="005A67D7"/>
    <w:rsid w:val="005A67DE"/>
    <w:rsid w:val="005A67EE"/>
    <w:rsid w:val="005A6AA9"/>
    <w:rsid w:val="005A6B62"/>
    <w:rsid w:val="005A6C74"/>
    <w:rsid w:val="005A6CE9"/>
    <w:rsid w:val="005A6F24"/>
    <w:rsid w:val="005A6F5E"/>
    <w:rsid w:val="005A7011"/>
    <w:rsid w:val="005A70A2"/>
    <w:rsid w:val="005A70DC"/>
    <w:rsid w:val="005A732C"/>
    <w:rsid w:val="005A73B1"/>
    <w:rsid w:val="005A73D7"/>
    <w:rsid w:val="005A754B"/>
    <w:rsid w:val="005A758E"/>
    <w:rsid w:val="005A7917"/>
    <w:rsid w:val="005A7A26"/>
    <w:rsid w:val="005A7A95"/>
    <w:rsid w:val="005A7AA1"/>
    <w:rsid w:val="005A7AA4"/>
    <w:rsid w:val="005A7B4A"/>
    <w:rsid w:val="005A7D2B"/>
    <w:rsid w:val="005AEB34"/>
    <w:rsid w:val="005B0342"/>
    <w:rsid w:val="005B0545"/>
    <w:rsid w:val="005B0F95"/>
    <w:rsid w:val="005B0FB5"/>
    <w:rsid w:val="005B0FC3"/>
    <w:rsid w:val="005B0FD1"/>
    <w:rsid w:val="005B0FDC"/>
    <w:rsid w:val="005B1189"/>
    <w:rsid w:val="005B12FA"/>
    <w:rsid w:val="005B162D"/>
    <w:rsid w:val="005B17E9"/>
    <w:rsid w:val="005B1849"/>
    <w:rsid w:val="005B19FF"/>
    <w:rsid w:val="005B1A04"/>
    <w:rsid w:val="005B1EA5"/>
    <w:rsid w:val="005B1F37"/>
    <w:rsid w:val="005B2096"/>
    <w:rsid w:val="005B229F"/>
    <w:rsid w:val="005B2537"/>
    <w:rsid w:val="005B280F"/>
    <w:rsid w:val="005B2A95"/>
    <w:rsid w:val="005B2E39"/>
    <w:rsid w:val="005B2F7A"/>
    <w:rsid w:val="005B3145"/>
    <w:rsid w:val="005B323C"/>
    <w:rsid w:val="005B329C"/>
    <w:rsid w:val="005B32FB"/>
    <w:rsid w:val="005B35D7"/>
    <w:rsid w:val="005B36AE"/>
    <w:rsid w:val="005B38DA"/>
    <w:rsid w:val="005B3936"/>
    <w:rsid w:val="005B3A29"/>
    <w:rsid w:val="005B3AEA"/>
    <w:rsid w:val="005B3B20"/>
    <w:rsid w:val="005B3EC8"/>
    <w:rsid w:val="005B41B1"/>
    <w:rsid w:val="005B441E"/>
    <w:rsid w:val="005B4449"/>
    <w:rsid w:val="005B44FC"/>
    <w:rsid w:val="005B475C"/>
    <w:rsid w:val="005B478C"/>
    <w:rsid w:val="005B47E9"/>
    <w:rsid w:val="005B491A"/>
    <w:rsid w:val="005B4923"/>
    <w:rsid w:val="005B4A59"/>
    <w:rsid w:val="005B4D51"/>
    <w:rsid w:val="005B4DC4"/>
    <w:rsid w:val="005B4E19"/>
    <w:rsid w:val="005B51CD"/>
    <w:rsid w:val="005B53FE"/>
    <w:rsid w:val="005B5458"/>
    <w:rsid w:val="005B5616"/>
    <w:rsid w:val="005B56F1"/>
    <w:rsid w:val="005B57B1"/>
    <w:rsid w:val="005B587B"/>
    <w:rsid w:val="005B5C85"/>
    <w:rsid w:val="005B5D59"/>
    <w:rsid w:val="005B5DA0"/>
    <w:rsid w:val="005B5DB9"/>
    <w:rsid w:val="005B6195"/>
    <w:rsid w:val="005B61E6"/>
    <w:rsid w:val="005B65F2"/>
    <w:rsid w:val="005B680C"/>
    <w:rsid w:val="005B6842"/>
    <w:rsid w:val="005B6899"/>
    <w:rsid w:val="005B6A76"/>
    <w:rsid w:val="005B6B22"/>
    <w:rsid w:val="005B6DB4"/>
    <w:rsid w:val="005B6EA5"/>
    <w:rsid w:val="005B705C"/>
    <w:rsid w:val="005B716B"/>
    <w:rsid w:val="005B71CF"/>
    <w:rsid w:val="005B78B2"/>
    <w:rsid w:val="005B7F5F"/>
    <w:rsid w:val="005B7FE2"/>
    <w:rsid w:val="005C010A"/>
    <w:rsid w:val="005C0341"/>
    <w:rsid w:val="005C04AB"/>
    <w:rsid w:val="005C073D"/>
    <w:rsid w:val="005C07DF"/>
    <w:rsid w:val="005C0973"/>
    <w:rsid w:val="005C0B2E"/>
    <w:rsid w:val="005C0D03"/>
    <w:rsid w:val="005C0D4B"/>
    <w:rsid w:val="005C0DAF"/>
    <w:rsid w:val="005C0E1C"/>
    <w:rsid w:val="005C0ED0"/>
    <w:rsid w:val="005C0EEB"/>
    <w:rsid w:val="005C0F39"/>
    <w:rsid w:val="005C0F6F"/>
    <w:rsid w:val="005C0FE4"/>
    <w:rsid w:val="005C10D1"/>
    <w:rsid w:val="005C136D"/>
    <w:rsid w:val="005C1481"/>
    <w:rsid w:val="005C14C6"/>
    <w:rsid w:val="005C16CE"/>
    <w:rsid w:val="005C1711"/>
    <w:rsid w:val="005C1715"/>
    <w:rsid w:val="005C1947"/>
    <w:rsid w:val="005C19D6"/>
    <w:rsid w:val="005C1C5A"/>
    <w:rsid w:val="005C1E38"/>
    <w:rsid w:val="005C2245"/>
    <w:rsid w:val="005C2275"/>
    <w:rsid w:val="005C26BD"/>
    <w:rsid w:val="005C2844"/>
    <w:rsid w:val="005C2B12"/>
    <w:rsid w:val="005C2B66"/>
    <w:rsid w:val="005C2DAA"/>
    <w:rsid w:val="005C2E54"/>
    <w:rsid w:val="005C3028"/>
    <w:rsid w:val="005C3114"/>
    <w:rsid w:val="005C31C1"/>
    <w:rsid w:val="005C3285"/>
    <w:rsid w:val="005C34C5"/>
    <w:rsid w:val="005C370C"/>
    <w:rsid w:val="005C371D"/>
    <w:rsid w:val="005C3A50"/>
    <w:rsid w:val="005C3A65"/>
    <w:rsid w:val="005C3A7C"/>
    <w:rsid w:val="005C3AF5"/>
    <w:rsid w:val="005C3AFE"/>
    <w:rsid w:val="005C3D46"/>
    <w:rsid w:val="005C3E39"/>
    <w:rsid w:val="005C3EF5"/>
    <w:rsid w:val="005C3EFB"/>
    <w:rsid w:val="005C3F56"/>
    <w:rsid w:val="005C414A"/>
    <w:rsid w:val="005C4422"/>
    <w:rsid w:val="005C4588"/>
    <w:rsid w:val="005C4677"/>
    <w:rsid w:val="005C471B"/>
    <w:rsid w:val="005C4758"/>
    <w:rsid w:val="005C48BC"/>
    <w:rsid w:val="005C4A6F"/>
    <w:rsid w:val="005C4B1A"/>
    <w:rsid w:val="005C4B58"/>
    <w:rsid w:val="005C4FA6"/>
    <w:rsid w:val="005C565E"/>
    <w:rsid w:val="005C56BF"/>
    <w:rsid w:val="005C5889"/>
    <w:rsid w:val="005C58BD"/>
    <w:rsid w:val="005C592C"/>
    <w:rsid w:val="005C594D"/>
    <w:rsid w:val="005C5950"/>
    <w:rsid w:val="005C5979"/>
    <w:rsid w:val="005C5990"/>
    <w:rsid w:val="005C59B5"/>
    <w:rsid w:val="005C5AB7"/>
    <w:rsid w:val="005C5CA2"/>
    <w:rsid w:val="005C5D49"/>
    <w:rsid w:val="005C5EFD"/>
    <w:rsid w:val="005C5F79"/>
    <w:rsid w:val="005C6195"/>
    <w:rsid w:val="005C62F6"/>
    <w:rsid w:val="005C6426"/>
    <w:rsid w:val="005C6539"/>
    <w:rsid w:val="005C65BE"/>
    <w:rsid w:val="005C6651"/>
    <w:rsid w:val="005C6796"/>
    <w:rsid w:val="005C682F"/>
    <w:rsid w:val="005C69C8"/>
    <w:rsid w:val="005C6E9B"/>
    <w:rsid w:val="005C70D9"/>
    <w:rsid w:val="005C757C"/>
    <w:rsid w:val="005C79AE"/>
    <w:rsid w:val="005C7A23"/>
    <w:rsid w:val="005C7A50"/>
    <w:rsid w:val="005C7AC4"/>
    <w:rsid w:val="005C7BC3"/>
    <w:rsid w:val="005C7C99"/>
    <w:rsid w:val="005C7E1C"/>
    <w:rsid w:val="005D010C"/>
    <w:rsid w:val="005D0130"/>
    <w:rsid w:val="005D037C"/>
    <w:rsid w:val="005D05EF"/>
    <w:rsid w:val="005D0621"/>
    <w:rsid w:val="005D076A"/>
    <w:rsid w:val="005D0796"/>
    <w:rsid w:val="005D0BE9"/>
    <w:rsid w:val="005D0C4E"/>
    <w:rsid w:val="005D11C5"/>
    <w:rsid w:val="005D12DB"/>
    <w:rsid w:val="005D1399"/>
    <w:rsid w:val="005D178E"/>
    <w:rsid w:val="005D1855"/>
    <w:rsid w:val="005D1888"/>
    <w:rsid w:val="005D1890"/>
    <w:rsid w:val="005D1AC1"/>
    <w:rsid w:val="005D1BD1"/>
    <w:rsid w:val="005D1C01"/>
    <w:rsid w:val="005D1E52"/>
    <w:rsid w:val="005D1FA8"/>
    <w:rsid w:val="005D210D"/>
    <w:rsid w:val="005D210F"/>
    <w:rsid w:val="005D21B8"/>
    <w:rsid w:val="005D246B"/>
    <w:rsid w:val="005D2752"/>
    <w:rsid w:val="005D27DC"/>
    <w:rsid w:val="005D28B3"/>
    <w:rsid w:val="005D2A6E"/>
    <w:rsid w:val="005D2A86"/>
    <w:rsid w:val="005D2B04"/>
    <w:rsid w:val="005D2E2C"/>
    <w:rsid w:val="005D2F1D"/>
    <w:rsid w:val="005D2F7E"/>
    <w:rsid w:val="005D304E"/>
    <w:rsid w:val="005D30CA"/>
    <w:rsid w:val="005D3344"/>
    <w:rsid w:val="005D3479"/>
    <w:rsid w:val="005D34BD"/>
    <w:rsid w:val="005D387C"/>
    <w:rsid w:val="005D3896"/>
    <w:rsid w:val="005D3BA0"/>
    <w:rsid w:val="005D3BC3"/>
    <w:rsid w:val="005D3BD5"/>
    <w:rsid w:val="005D4392"/>
    <w:rsid w:val="005D45E5"/>
    <w:rsid w:val="005D4710"/>
    <w:rsid w:val="005D4966"/>
    <w:rsid w:val="005D4986"/>
    <w:rsid w:val="005D4ADC"/>
    <w:rsid w:val="005D4D42"/>
    <w:rsid w:val="005D4FCB"/>
    <w:rsid w:val="005D50D9"/>
    <w:rsid w:val="005D52DB"/>
    <w:rsid w:val="005D5458"/>
    <w:rsid w:val="005D5725"/>
    <w:rsid w:val="005D5F39"/>
    <w:rsid w:val="005D602A"/>
    <w:rsid w:val="005D6161"/>
    <w:rsid w:val="005D639C"/>
    <w:rsid w:val="005D641F"/>
    <w:rsid w:val="005D6461"/>
    <w:rsid w:val="005D65AD"/>
    <w:rsid w:val="005D66E3"/>
    <w:rsid w:val="005D672C"/>
    <w:rsid w:val="005D6763"/>
    <w:rsid w:val="005D68F4"/>
    <w:rsid w:val="005D6A46"/>
    <w:rsid w:val="005D6EE9"/>
    <w:rsid w:val="005D7084"/>
    <w:rsid w:val="005D712E"/>
    <w:rsid w:val="005D71CB"/>
    <w:rsid w:val="005D72DA"/>
    <w:rsid w:val="005D73FF"/>
    <w:rsid w:val="005D743E"/>
    <w:rsid w:val="005D764F"/>
    <w:rsid w:val="005D766E"/>
    <w:rsid w:val="005D7744"/>
    <w:rsid w:val="005D7760"/>
    <w:rsid w:val="005D79ED"/>
    <w:rsid w:val="005D7EEC"/>
    <w:rsid w:val="005D7F05"/>
    <w:rsid w:val="005E00F4"/>
    <w:rsid w:val="005E01EB"/>
    <w:rsid w:val="005E02B3"/>
    <w:rsid w:val="005E02F8"/>
    <w:rsid w:val="005E0585"/>
    <w:rsid w:val="005E0762"/>
    <w:rsid w:val="005E084E"/>
    <w:rsid w:val="005E095B"/>
    <w:rsid w:val="005E0EAB"/>
    <w:rsid w:val="005E127A"/>
    <w:rsid w:val="005E14F8"/>
    <w:rsid w:val="005E19F1"/>
    <w:rsid w:val="005E1CE1"/>
    <w:rsid w:val="005E1F9A"/>
    <w:rsid w:val="005E1FAF"/>
    <w:rsid w:val="005E2145"/>
    <w:rsid w:val="005E2165"/>
    <w:rsid w:val="005E21F8"/>
    <w:rsid w:val="005E22F3"/>
    <w:rsid w:val="005E23CE"/>
    <w:rsid w:val="005E25D0"/>
    <w:rsid w:val="005E2763"/>
    <w:rsid w:val="005E30B1"/>
    <w:rsid w:val="005E31EC"/>
    <w:rsid w:val="005E324C"/>
    <w:rsid w:val="005E348E"/>
    <w:rsid w:val="005E380B"/>
    <w:rsid w:val="005E3B65"/>
    <w:rsid w:val="005E3BD5"/>
    <w:rsid w:val="005E3C28"/>
    <w:rsid w:val="005E3D0E"/>
    <w:rsid w:val="005E3E4F"/>
    <w:rsid w:val="005E3F3A"/>
    <w:rsid w:val="005E4113"/>
    <w:rsid w:val="005E41D8"/>
    <w:rsid w:val="005E4222"/>
    <w:rsid w:val="005E430E"/>
    <w:rsid w:val="005E439C"/>
    <w:rsid w:val="005E4469"/>
    <w:rsid w:val="005E45AA"/>
    <w:rsid w:val="005E469C"/>
    <w:rsid w:val="005E46B1"/>
    <w:rsid w:val="005E47B6"/>
    <w:rsid w:val="005E4951"/>
    <w:rsid w:val="005E4AF5"/>
    <w:rsid w:val="005E4E03"/>
    <w:rsid w:val="005E4EB0"/>
    <w:rsid w:val="005E4EEA"/>
    <w:rsid w:val="005E4F4C"/>
    <w:rsid w:val="005E561B"/>
    <w:rsid w:val="005E580A"/>
    <w:rsid w:val="005E58F4"/>
    <w:rsid w:val="005E5A10"/>
    <w:rsid w:val="005E5A97"/>
    <w:rsid w:val="005E5CD6"/>
    <w:rsid w:val="005E5D67"/>
    <w:rsid w:val="005E5D72"/>
    <w:rsid w:val="005E5E57"/>
    <w:rsid w:val="005E6040"/>
    <w:rsid w:val="005E628A"/>
    <w:rsid w:val="005E63C1"/>
    <w:rsid w:val="005E67A9"/>
    <w:rsid w:val="005E682B"/>
    <w:rsid w:val="005E69A9"/>
    <w:rsid w:val="005E69D4"/>
    <w:rsid w:val="005E6BE9"/>
    <w:rsid w:val="005E709D"/>
    <w:rsid w:val="005E720A"/>
    <w:rsid w:val="005E7A2A"/>
    <w:rsid w:val="005E7D10"/>
    <w:rsid w:val="005E7D82"/>
    <w:rsid w:val="005E7E31"/>
    <w:rsid w:val="005F00B7"/>
    <w:rsid w:val="005F0231"/>
    <w:rsid w:val="005F0504"/>
    <w:rsid w:val="005F0A4C"/>
    <w:rsid w:val="005F0AE1"/>
    <w:rsid w:val="005F0C2B"/>
    <w:rsid w:val="005F0F07"/>
    <w:rsid w:val="005F125D"/>
    <w:rsid w:val="005F1286"/>
    <w:rsid w:val="005F1328"/>
    <w:rsid w:val="005F1448"/>
    <w:rsid w:val="005F15E0"/>
    <w:rsid w:val="005F1626"/>
    <w:rsid w:val="005F163B"/>
    <w:rsid w:val="005F1870"/>
    <w:rsid w:val="005F187E"/>
    <w:rsid w:val="005F18A8"/>
    <w:rsid w:val="005F18D7"/>
    <w:rsid w:val="005F1B90"/>
    <w:rsid w:val="005F1DCD"/>
    <w:rsid w:val="005F21C8"/>
    <w:rsid w:val="005F230F"/>
    <w:rsid w:val="005F25C2"/>
    <w:rsid w:val="005F2728"/>
    <w:rsid w:val="005F272A"/>
    <w:rsid w:val="005F277D"/>
    <w:rsid w:val="005F2C12"/>
    <w:rsid w:val="005F2C93"/>
    <w:rsid w:val="005F2CA7"/>
    <w:rsid w:val="005F2EA2"/>
    <w:rsid w:val="005F2FD2"/>
    <w:rsid w:val="005F31D1"/>
    <w:rsid w:val="005F3301"/>
    <w:rsid w:val="005F34ED"/>
    <w:rsid w:val="005F35F9"/>
    <w:rsid w:val="005F38F7"/>
    <w:rsid w:val="005F3AAF"/>
    <w:rsid w:val="005F3ACA"/>
    <w:rsid w:val="005F3ACF"/>
    <w:rsid w:val="005F3BFD"/>
    <w:rsid w:val="005F3C7A"/>
    <w:rsid w:val="005F3E81"/>
    <w:rsid w:val="005F4159"/>
    <w:rsid w:val="005F422E"/>
    <w:rsid w:val="005F4263"/>
    <w:rsid w:val="005F43A5"/>
    <w:rsid w:val="005F43D1"/>
    <w:rsid w:val="005F4439"/>
    <w:rsid w:val="005F4830"/>
    <w:rsid w:val="005F4867"/>
    <w:rsid w:val="005F4918"/>
    <w:rsid w:val="005F494F"/>
    <w:rsid w:val="005F49EE"/>
    <w:rsid w:val="005F4D60"/>
    <w:rsid w:val="005F4D89"/>
    <w:rsid w:val="005F4F02"/>
    <w:rsid w:val="005F4F76"/>
    <w:rsid w:val="005F514F"/>
    <w:rsid w:val="005F5178"/>
    <w:rsid w:val="005F5198"/>
    <w:rsid w:val="005F5339"/>
    <w:rsid w:val="005F54B7"/>
    <w:rsid w:val="005F586B"/>
    <w:rsid w:val="005F58BE"/>
    <w:rsid w:val="005F5A13"/>
    <w:rsid w:val="005F5B06"/>
    <w:rsid w:val="005F5CCA"/>
    <w:rsid w:val="005F5F19"/>
    <w:rsid w:val="005F5FCA"/>
    <w:rsid w:val="005F600F"/>
    <w:rsid w:val="005F6A2B"/>
    <w:rsid w:val="005F6A36"/>
    <w:rsid w:val="005F6B3E"/>
    <w:rsid w:val="005F6CD6"/>
    <w:rsid w:val="005F6D30"/>
    <w:rsid w:val="005F6E66"/>
    <w:rsid w:val="005F6EBE"/>
    <w:rsid w:val="005F70A7"/>
    <w:rsid w:val="005F73AD"/>
    <w:rsid w:val="005F7582"/>
    <w:rsid w:val="005F758E"/>
    <w:rsid w:val="005F75E2"/>
    <w:rsid w:val="005F77BF"/>
    <w:rsid w:val="005F7933"/>
    <w:rsid w:val="005F79B8"/>
    <w:rsid w:val="005F7E1D"/>
    <w:rsid w:val="00600001"/>
    <w:rsid w:val="00600202"/>
    <w:rsid w:val="00600237"/>
    <w:rsid w:val="00600354"/>
    <w:rsid w:val="0060039F"/>
    <w:rsid w:val="0060067B"/>
    <w:rsid w:val="006006B1"/>
    <w:rsid w:val="0060072E"/>
    <w:rsid w:val="00600A7D"/>
    <w:rsid w:val="00600AA9"/>
    <w:rsid w:val="00600C55"/>
    <w:rsid w:val="00600DB4"/>
    <w:rsid w:val="00600EBF"/>
    <w:rsid w:val="00600F1A"/>
    <w:rsid w:val="0060101B"/>
    <w:rsid w:val="006010F2"/>
    <w:rsid w:val="006011FA"/>
    <w:rsid w:val="00601341"/>
    <w:rsid w:val="0060165C"/>
    <w:rsid w:val="00601832"/>
    <w:rsid w:val="00601C2F"/>
    <w:rsid w:val="00601D1A"/>
    <w:rsid w:val="00601D8B"/>
    <w:rsid w:val="00601F08"/>
    <w:rsid w:val="00601FA5"/>
    <w:rsid w:val="00602172"/>
    <w:rsid w:val="0060219B"/>
    <w:rsid w:val="0060227E"/>
    <w:rsid w:val="0060241A"/>
    <w:rsid w:val="00602425"/>
    <w:rsid w:val="006026F2"/>
    <w:rsid w:val="0060274C"/>
    <w:rsid w:val="006027B9"/>
    <w:rsid w:val="0060280F"/>
    <w:rsid w:val="00602A71"/>
    <w:rsid w:val="00602B48"/>
    <w:rsid w:val="00602C02"/>
    <w:rsid w:val="00602D02"/>
    <w:rsid w:val="00602D82"/>
    <w:rsid w:val="00603342"/>
    <w:rsid w:val="006034A0"/>
    <w:rsid w:val="006035AB"/>
    <w:rsid w:val="0060377B"/>
    <w:rsid w:val="006039DD"/>
    <w:rsid w:val="00603AFA"/>
    <w:rsid w:val="00603C17"/>
    <w:rsid w:val="00603CD3"/>
    <w:rsid w:val="00603CE8"/>
    <w:rsid w:val="00604062"/>
    <w:rsid w:val="006040A5"/>
    <w:rsid w:val="0060423F"/>
    <w:rsid w:val="0060442D"/>
    <w:rsid w:val="0060454A"/>
    <w:rsid w:val="00604680"/>
    <w:rsid w:val="00604854"/>
    <w:rsid w:val="0060498F"/>
    <w:rsid w:val="006049E3"/>
    <w:rsid w:val="00604B4C"/>
    <w:rsid w:val="00604C5A"/>
    <w:rsid w:val="00604D8C"/>
    <w:rsid w:val="00604DD8"/>
    <w:rsid w:val="006054EE"/>
    <w:rsid w:val="0060557F"/>
    <w:rsid w:val="006057A0"/>
    <w:rsid w:val="006057A6"/>
    <w:rsid w:val="00605909"/>
    <w:rsid w:val="00605A26"/>
    <w:rsid w:val="00605A40"/>
    <w:rsid w:val="00605AE3"/>
    <w:rsid w:val="00605C1E"/>
    <w:rsid w:val="00605ECF"/>
    <w:rsid w:val="00605FCE"/>
    <w:rsid w:val="0060612B"/>
    <w:rsid w:val="0060647D"/>
    <w:rsid w:val="006064E5"/>
    <w:rsid w:val="006065C9"/>
    <w:rsid w:val="00606655"/>
    <w:rsid w:val="0060668A"/>
    <w:rsid w:val="0060691A"/>
    <w:rsid w:val="006069B8"/>
    <w:rsid w:val="00606A4C"/>
    <w:rsid w:val="00606ACE"/>
    <w:rsid w:val="00606CE2"/>
    <w:rsid w:val="00606F8B"/>
    <w:rsid w:val="00607022"/>
    <w:rsid w:val="00607124"/>
    <w:rsid w:val="00607178"/>
    <w:rsid w:val="00607254"/>
    <w:rsid w:val="00607351"/>
    <w:rsid w:val="006077AC"/>
    <w:rsid w:val="0060780F"/>
    <w:rsid w:val="006078B2"/>
    <w:rsid w:val="00607946"/>
    <w:rsid w:val="00607C17"/>
    <w:rsid w:val="00607C18"/>
    <w:rsid w:val="00607C4E"/>
    <w:rsid w:val="00607CFD"/>
    <w:rsid w:val="006100A5"/>
    <w:rsid w:val="0061014C"/>
    <w:rsid w:val="006101DB"/>
    <w:rsid w:val="0061038B"/>
    <w:rsid w:val="0061049C"/>
    <w:rsid w:val="00610636"/>
    <w:rsid w:val="006107E7"/>
    <w:rsid w:val="006108CE"/>
    <w:rsid w:val="006108EA"/>
    <w:rsid w:val="00610957"/>
    <w:rsid w:val="00610BA9"/>
    <w:rsid w:val="00610BF4"/>
    <w:rsid w:val="00610C0A"/>
    <w:rsid w:val="00610D13"/>
    <w:rsid w:val="00610D7B"/>
    <w:rsid w:val="00610DE8"/>
    <w:rsid w:val="0061110C"/>
    <w:rsid w:val="006111B9"/>
    <w:rsid w:val="006111F6"/>
    <w:rsid w:val="0061158B"/>
    <w:rsid w:val="006116F7"/>
    <w:rsid w:val="0061172A"/>
    <w:rsid w:val="0061173E"/>
    <w:rsid w:val="006117BF"/>
    <w:rsid w:val="00611997"/>
    <w:rsid w:val="00611A92"/>
    <w:rsid w:val="00611B5C"/>
    <w:rsid w:val="00611D52"/>
    <w:rsid w:val="00611D68"/>
    <w:rsid w:val="00611D80"/>
    <w:rsid w:val="00611F38"/>
    <w:rsid w:val="00612169"/>
    <w:rsid w:val="0061223D"/>
    <w:rsid w:val="0061242D"/>
    <w:rsid w:val="00612465"/>
    <w:rsid w:val="00612499"/>
    <w:rsid w:val="0061250E"/>
    <w:rsid w:val="00612559"/>
    <w:rsid w:val="00612749"/>
    <w:rsid w:val="006127FF"/>
    <w:rsid w:val="0061284F"/>
    <w:rsid w:val="00612862"/>
    <w:rsid w:val="006129AD"/>
    <w:rsid w:val="006129F7"/>
    <w:rsid w:val="00612A47"/>
    <w:rsid w:val="00612A6B"/>
    <w:rsid w:val="00612D27"/>
    <w:rsid w:val="00613035"/>
    <w:rsid w:val="00613086"/>
    <w:rsid w:val="006131BC"/>
    <w:rsid w:val="00613521"/>
    <w:rsid w:val="0061363D"/>
    <w:rsid w:val="006138F9"/>
    <w:rsid w:val="0061394B"/>
    <w:rsid w:val="00613A40"/>
    <w:rsid w:val="00613E18"/>
    <w:rsid w:val="00613FA7"/>
    <w:rsid w:val="0061423B"/>
    <w:rsid w:val="006142DB"/>
    <w:rsid w:val="00614376"/>
    <w:rsid w:val="006145C3"/>
    <w:rsid w:val="006146E7"/>
    <w:rsid w:val="00614706"/>
    <w:rsid w:val="00614736"/>
    <w:rsid w:val="006147DE"/>
    <w:rsid w:val="00614924"/>
    <w:rsid w:val="00614D22"/>
    <w:rsid w:val="00614EB5"/>
    <w:rsid w:val="0061535D"/>
    <w:rsid w:val="00615673"/>
    <w:rsid w:val="0061576C"/>
    <w:rsid w:val="00615773"/>
    <w:rsid w:val="00615959"/>
    <w:rsid w:val="00615B77"/>
    <w:rsid w:val="00615BBF"/>
    <w:rsid w:val="00615BE5"/>
    <w:rsid w:val="00615BEE"/>
    <w:rsid w:val="00615C27"/>
    <w:rsid w:val="00615C34"/>
    <w:rsid w:val="00615CFC"/>
    <w:rsid w:val="00615D5A"/>
    <w:rsid w:val="00615F86"/>
    <w:rsid w:val="00615FF1"/>
    <w:rsid w:val="00616143"/>
    <w:rsid w:val="006161E5"/>
    <w:rsid w:val="006162C9"/>
    <w:rsid w:val="00616352"/>
    <w:rsid w:val="00616561"/>
    <w:rsid w:val="006167EF"/>
    <w:rsid w:val="0061687A"/>
    <w:rsid w:val="00616B72"/>
    <w:rsid w:val="00616C40"/>
    <w:rsid w:val="00616D91"/>
    <w:rsid w:val="00616D97"/>
    <w:rsid w:val="00616F1C"/>
    <w:rsid w:val="0061701A"/>
    <w:rsid w:val="00617109"/>
    <w:rsid w:val="00617131"/>
    <w:rsid w:val="0061776E"/>
    <w:rsid w:val="00617898"/>
    <w:rsid w:val="00617A46"/>
    <w:rsid w:val="00617BBD"/>
    <w:rsid w:val="00620369"/>
    <w:rsid w:val="006203B0"/>
    <w:rsid w:val="006204A5"/>
    <w:rsid w:val="006206A7"/>
    <w:rsid w:val="006206D9"/>
    <w:rsid w:val="00620708"/>
    <w:rsid w:val="0062075D"/>
    <w:rsid w:val="00620776"/>
    <w:rsid w:val="006207FD"/>
    <w:rsid w:val="00620922"/>
    <w:rsid w:val="0062097B"/>
    <w:rsid w:val="00620AF1"/>
    <w:rsid w:val="00620C4A"/>
    <w:rsid w:val="00620CE6"/>
    <w:rsid w:val="00620CEE"/>
    <w:rsid w:val="00620E6A"/>
    <w:rsid w:val="006214B6"/>
    <w:rsid w:val="00621514"/>
    <w:rsid w:val="0062152C"/>
    <w:rsid w:val="0062160E"/>
    <w:rsid w:val="00621617"/>
    <w:rsid w:val="006216C4"/>
    <w:rsid w:val="006217A2"/>
    <w:rsid w:val="00621C49"/>
    <w:rsid w:val="00622027"/>
    <w:rsid w:val="0062219B"/>
    <w:rsid w:val="00622357"/>
    <w:rsid w:val="006223DD"/>
    <w:rsid w:val="006228EC"/>
    <w:rsid w:val="00622CE8"/>
    <w:rsid w:val="00622D65"/>
    <w:rsid w:val="00622D8F"/>
    <w:rsid w:val="00622E29"/>
    <w:rsid w:val="006232BD"/>
    <w:rsid w:val="006233CE"/>
    <w:rsid w:val="006233FB"/>
    <w:rsid w:val="00623492"/>
    <w:rsid w:val="006235A2"/>
    <w:rsid w:val="00623786"/>
    <w:rsid w:val="006237B2"/>
    <w:rsid w:val="00623CB9"/>
    <w:rsid w:val="00623CE8"/>
    <w:rsid w:val="00623E80"/>
    <w:rsid w:val="00623FCD"/>
    <w:rsid w:val="006242A3"/>
    <w:rsid w:val="0062430B"/>
    <w:rsid w:val="00624360"/>
    <w:rsid w:val="00624406"/>
    <w:rsid w:val="0062441C"/>
    <w:rsid w:val="006244F9"/>
    <w:rsid w:val="0062488E"/>
    <w:rsid w:val="00624911"/>
    <w:rsid w:val="00624A6B"/>
    <w:rsid w:val="00624ACC"/>
    <w:rsid w:val="00624D79"/>
    <w:rsid w:val="00624F07"/>
    <w:rsid w:val="006250EA"/>
    <w:rsid w:val="0062528C"/>
    <w:rsid w:val="0062553A"/>
    <w:rsid w:val="00625601"/>
    <w:rsid w:val="0062575A"/>
    <w:rsid w:val="00625BFB"/>
    <w:rsid w:val="00625DD4"/>
    <w:rsid w:val="00625EF4"/>
    <w:rsid w:val="00625F22"/>
    <w:rsid w:val="00626183"/>
    <w:rsid w:val="0062618F"/>
    <w:rsid w:val="00626215"/>
    <w:rsid w:val="006263A0"/>
    <w:rsid w:val="006265E0"/>
    <w:rsid w:val="00626679"/>
    <w:rsid w:val="0062668A"/>
    <w:rsid w:val="006268A6"/>
    <w:rsid w:val="006268EB"/>
    <w:rsid w:val="00626A14"/>
    <w:rsid w:val="00626B8A"/>
    <w:rsid w:val="00627044"/>
    <w:rsid w:val="00627A2B"/>
    <w:rsid w:val="00627A98"/>
    <w:rsid w:val="00627AA5"/>
    <w:rsid w:val="00627C35"/>
    <w:rsid w:val="00627D6D"/>
    <w:rsid w:val="00627DAE"/>
    <w:rsid w:val="00627EC8"/>
    <w:rsid w:val="00627F6C"/>
    <w:rsid w:val="00630249"/>
    <w:rsid w:val="006302C3"/>
    <w:rsid w:val="006304EE"/>
    <w:rsid w:val="006305AD"/>
    <w:rsid w:val="006308A5"/>
    <w:rsid w:val="00630C13"/>
    <w:rsid w:val="00630EC7"/>
    <w:rsid w:val="00630FDF"/>
    <w:rsid w:val="0063107E"/>
    <w:rsid w:val="006310C1"/>
    <w:rsid w:val="006311E6"/>
    <w:rsid w:val="006312D9"/>
    <w:rsid w:val="006312FD"/>
    <w:rsid w:val="006313AD"/>
    <w:rsid w:val="006314BA"/>
    <w:rsid w:val="00631667"/>
    <w:rsid w:val="0063181C"/>
    <w:rsid w:val="00631990"/>
    <w:rsid w:val="00631E33"/>
    <w:rsid w:val="00631E3B"/>
    <w:rsid w:val="00631F4C"/>
    <w:rsid w:val="00631F76"/>
    <w:rsid w:val="00631FAF"/>
    <w:rsid w:val="00631FF3"/>
    <w:rsid w:val="00632201"/>
    <w:rsid w:val="00632211"/>
    <w:rsid w:val="00632574"/>
    <w:rsid w:val="0063271E"/>
    <w:rsid w:val="00632798"/>
    <w:rsid w:val="006327F2"/>
    <w:rsid w:val="0063290F"/>
    <w:rsid w:val="00632B06"/>
    <w:rsid w:val="00632D91"/>
    <w:rsid w:val="00632E63"/>
    <w:rsid w:val="00632EB9"/>
    <w:rsid w:val="00632F2B"/>
    <w:rsid w:val="00632F36"/>
    <w:rsid w:val="00632FEA"/>
    <w:rsid w:val="00633058"/>
    <w:rsid w:val="006330A6"/>
    <w:rsid w:val="006332BE"/>
    <w:rsid w:val="00633405"/>
    <w:rsid w:val="00633408"/>
    <w:rsid w:val="006334E8"/>
    <w:rsid w:val="00633520"/>
    <w:rsid w:val="006335A3"/>
    <w:rsid w:val="00633A49"/>
    <w:rsid w:val="00633B4A"/>
    <w:rsid w:val="00633CB3"/>
    <w:rsid w:val="00633CF0"/>
    <w:rsid w:val="00633E07"/>
    <w:rsid w:val="00633FDC"/>
    <w:rsid w:val="00634095"/>
    <w:rsid w:val="0063429C"/>
    <w:rsid w:val="0063458B"/>
    <w:rsid w:val="006346B1"/>
    <w:rsid w:val="00634701"/>
    <w:rsid w:val="006347B8"/>
    <w:rsid w:val="00634A06"/>
    <w:rsid w:val="00634A23"/>
    <w:rsid w:val="00634A69"/>
    <w:rsid w:val="00634B45"/>
    <w:rsid w:val="00634D28"/>
    <w:rsid w:val="00634DC0"/>
    <w:rsid w:val="00634F57"/>
    <w:rsid w:val="006355D2"/>
    <w:rsid w:val="00635925"/>
    <w:rsid w:val="00635954"/>
    <w:rsid w:val="00635DCD"/>
    <w:rsid w:val="00635E19"/>
    <w:rsid w:val="00635FF2"/>
    <w:rsid w:val="00636347"/>
    <w:rsid w:val="006364D8"/>
    <w:rsid w:val="006364F7"/>
    <w:rsid w:val="0063666F"/>
    <w:rsid w:val="006367A9"/>
    <w:rsid w:val="00636845"/>
    <w:rsid w:val="00636871"/>
    <w:rsid w:val="006369B0"/>
    <w:rsid w:val="00636BDB"/>
    <w:rsid w:val="00636E15"/>
    <w:rsid w:val="00636E66"/>
    <w:rsid w:val="00636EE0"/>
    <w:rsid w:val="006372AF"/>
    <w:rsid w:val="0063747A"/>
    <w:rsid w:val="00637640"/>
    <w:rsid w:val="0063773C"/>
    <w:rsid w:val="0063799B"/>
    <w:rsid w:val="00637C34"/>
    <w:rsid w:val="00637C68"/>
    <w:rsid w:val="00637C73"/>
    <w:rsid w:val="00637D26"/>
    <w:rsid w:val="00637DC5"/>
    <w:rsid w:val="00637E93"/>
    <w:rsid w:val="00637F16"/>
    <w:rsid w:val="00640097"/>
    <w:rsid w:val="0064031C"/>
    <w:rsid w:val="00640417"/>
    <w:rsid w:val="006404EF"/>
    <w:rsid w:val="00640C4E"/>
    <w:rsid w:val="00640F20"/>
    <w:rsid w:val="00640F9C"/>
    <w:rsid w:val="0064110C"/>
    <w:rsid w:val="00641522"/>
    <w:rsid w:val="0064192C"/>
    <w:rsid w:val="0064196E"/>
    <w:rsid w:val="00641978"/>
    <w:rsid w:val="006419F3"/>
    <w:rsid w:val="00641CEA"/>
    <w:rsid w:val="00641ED0"/>
    <w:rsid w:val="00641F15"/>
    <w:rsid w:val="0064212E"/>
    <w:rsid w:val="006423C3"/>
    <w:rsid w:val="0064251E"/>
    <w:rsid w:val="00642A82"/>
    <w:rsid w:val="00642A89"/>
    <w:rsid w:val="00642AB6"/>
    <w:rsid w:val="00642C8C"/>
    <w:rsid w:val="00642F72"/>
    <w:rsid w:val="00642FE5"/>
    <w:rsid w:val="006430E4"/>
    <w:rsid w:val="006430EE"/>
    <w:rsid w:val="006432F7"/>
    <w:rsid w:val="006433DD"/>
    <w:rsid w:val="00643424"/>
    <w:rsid w:val="006436D8"/>
    <w:rsid w:val="00643A46"/>
    <w:rsid w:val="00643CEE"/>
    <w:rsid w:val="00643F8B"/>
    <w:rsid w:val="00643F98"/>
    <w:rsid w:val="006446B0"/>
    <w:rsid w:val="006447BF"/>
    <w:rsid w:val="006449A4"/>
    <w:rsid w:val="00644A84"/>
    <w:rsid w:val="00644C01"/>
    <w:rsid w:val="00644F09"/>
    <w:rsid w:val="00644F66"/>
    <w:rsid w:val="00645154"/>
    <w:rsid w:val="006451D0"/>
    <w:rsid w:val="00645262"/>
    <w:rsid w:val="006452A9"/>
    <w:rsid w:val="006453EB"/>
    <w:rsid w:val="00645597"/>
    <w:rsid w:val="00645793"/>
    <w:rsid w:val="00645DBC"/>
    <w:rsid w:val="00645DD7"/>
    <w:rsid w:val="00645EE4"/>
    <w:rsid w:val="00645F25"/>
    <w:rsid w:val="0064614D"/>
    <w:rsid w:val="00646334"/>
    <w:rsid w:val="006463A0"/>
    <w:rsid w:val="006465B3"/>
    <w:rsid w:val="00646638"/>
    <w:rsid w:val="00646654"/>
    <w:rsid w:val="006466A1"/>
    <w:rsid w:val="006468F1"/>
    <w:rsid w:val="00646B51"/>
    <w:rsid w:val="00646C8F"/>
    <w:rsid w:val="00646F2B"/>
    <w:rsid w:val="00647093"/>
    <w:rsid w:val="006470A1"/>
    <w:rsid w:val="00647149"/>
    <w:rsid w:val="006471EC"/>
    <w:rsid w:val="006473C2"/>
    <w:rsid w:val="006474DF"/>
    <w:rsid w:val="0064756D"/>
    <w:rsid w:val="0064760F"/>
    <w:rsid w:val="006476AA"/>
    <w:rsid w:val="00647705"/>
    <w:rsid w:val="00647B1E"/>
    <w:rsid w:val="00647B22"/>
    <w:rsid w:val="00647C4D"/>
    <w:rsid w:val="00647EB4"/>
    <w:rsid w:val="00647F32"/>
    <w:rsid w:val="00650191"/>
    <w:rsid w:val="006502C2"/>
    <w:rsid w:val="00650431"/>
    <w:rsid w:val="0065046F"/>
    <w:rsid w:val="00650535"/>
    <w:rsid w:val="00650680"/>
    <w:rsid w:val="0065069E"/>
    <w:rsid w:val="006508EA"/>
    <w:rsid w:val="00650AEC"/>
    <w:rsid w:val="00650F8A"/>
    <w:rsid w:val="0065108B"/>
    <w:rsid w:val="006510E4"/>
    <w:rsid w:val="006516F9"/>
    <w:rsid w:val="00651861"/>
    <w:rsid w:val="00651B19"/>
    <w:rsid w:val="00651E36"/>
    <w:rsid w:val="00651E7A"/>
    <w:rsid w:val="00651E9E"/>
    <w:rsid w:val="0065203B"/>
    <w:rsid w:val="00652162"/>
    <w:rsid w:val="00652391"/>
    <w:rsid w:val="0065253D"/>
    <w:rsid w:val="006527C2"/>
    <w:rsid w:val="0065293D"/>
    <w:rsid w:val="00652B82"/>
    <w:rsid w:val="00652C99"/>
    <w:rsid w:val="00652CEB"/>
    <w:rsid w:val="00652D5A"/>
    <w:rsid w:val="00652E4E"/>
    <w:rsid w:val="0065300C"/>
    <w:rsid w:val="0065309E"/>
    <w:rsid w:val="006530AF"/>
    <w:rsid w:val="006532B4"/>
    <w:rsid w:val="006533BA"/>
    <w:rsid w:val="006534E7"/>
    <w:rsid w:val="006536D9"/>
    <w:rsid w:val="00653CCD"/>
    <w:rsid w:val="00654108"/>
    <w:rsid w:val="0065410B"/>
    <w:rsid w:val="00654632"/>
    <w:rsid w:val="006546B6"/>
    <w:rsid w:val="006547C8"/>
    <w:rsid w:val="006547D2"/>
    <w:rsid w:val="00654880"/>
    <w:rsid w:val="0065495C"/>
    <w:rsid w:val="00654965"/>
    <w:rsid w:val="006549E1"/>
    <w:rsid w:val="00654A65"/>
    <w:rsid w:val="00654BAF"/>
    <w:rsid w:val="00654BDA"/>
    <w:rsid w:val="00654BFF"/>
    <w:rsid w:val="00654C22"/>
    <w:rsid w:val="00654CF2"/>
    <w:rsid w:val="00654D1F"/>
    <w:rsid w:val="00654F3E"/>
    <w:rsid w:val="00655044"/>
    <w:rsid w:val="00655130"/>
    <w:rsid w:val="006551A8"/>
    <w:rsid w:val="00655211"/>
    <w:rsid w:val="006552F5"/>
    <w:rsid w:val="006553BC"/>
    <w:rsid w:val="00655981"/>
    <w:rsid w:val="00655A11"/>
    <w:rsid w:val="00655AB2"/>
    <w:rsid w:val="00655CCC"/>
    <w:rsid w:val="00655EFE"/>
    <w:rsid w:val="00655F20"/>
    <w:rsid w:val="00656080"/>
    <w:rsid w:val="006560C6"/>
    <w:rsid w:val="0065658A"/>
    <w:rsid w:val="00656762"/>
    <w:rsid w:val="00656918"/>
    <w:rsid w:val="00656A2F"/>
    <w:rsid w:val="00656C4D"/>
    <w:rsid w:val="00656C65"/>
    <w:rsid w:val="00656C9F"/>
    <w:rsid w:val="00656D92"/>
    <w:rsid w:val="00656E6F"/>
    <w:rsid w:val="00656FB0"/>
    <w:rsid w:val="006570F9"/>
    <w:rsid w:val="006572CC"/>
    <w:rsid w:val="006572F0"/>
    <w:rsid w:val="00657349"/>
    <w:rsid w:val="0065750F"/>
    <w:rsid w:val="0065751A"/>
    <w:rsid w:val="0065751D"/>
    <w:rsid w:val="006576A7"/>
    <w:rsid w:val="006577D7"/>
    <w:rsid w:val="006579BD"/>
    <w:rsid w:val="00657B38"/>
    <w:rsid w:val="00657DAA"/>
    <w:rsid w:val="0066034F"/>
    <w:rsid w:val="0066072A"/>
    <w:rsid w:val="006607CF"/>
    <w:rsid w:val="00660C2D"/>
    <w:rsid w:val="00660EFB"/>
    <w:rsid w:val="00661413"/>
    <w:rsid w:val="006614E4"/>
    <w:rsid w:val="00661588"/>
    <w:rsid w:val="006615BC"/>
    <w:rsid w:val="006616EF"/>
    <w:rsid w:val="00661714"/>
    <w:rsid w:val="00661737"/>
    <w:rsid w:val="0066182A"/>
    <w:rsid w:val="00661A78"/>
    <w:rsid w:val="00661C77"/>
    <w:rsid w:val="00661E0B"/>
    <w:rsid w:val="00661E1D"/>
    <w:rsid w:val="00661F43"/>
    <w:rsid w:val="00661F65"/>
    <w:rsid w:val="00661F7C"/>
    <w:rsid w:val="00662170"/>
    <w:rsid w:val="0066220E"/>
    <w:rsid w:val="00662223"/>
    <w:rsid w:val="006622B9"/>
    <w:rsid w:val="006624AD"/>
    <w:rsid w:val="006624FF"/>
    <w:rsid w:val="00662A2D"/>
    <w:rsid w:val="00662CFC"/>
    <w:rsid w:val="00662E03"/>
    <w:rsid w:val="00662E4B"/>
    <w:rsid w:val="00663005"/>
    <w:rsid w:val="00663073"/>
    <w:rsid w:val="00663075"/>
    <w:rsid w:val="006630B4"/>
    <w:rsid w:val="006630C2"/>
    <w:rsid w:val="0066350D"/>
    <w:rsid w:val="00663634"/>
    <w:rsid w:val="006636EE"/>
    <w:rsid w:val="00663807"/>
    <w:rsid w:val="0066382D"/>
    <w:rsid w:val="00663868"/>
    <w:rsid w:val="00663A96"/>
    <w:rsid w:val="00663CDF"/>
    <w:rsid w:val="00663E92"/>
    <w:rsid w:val="00663EDF"/>
    <w:rsid w:val="00663F50"/>
    <w:rsid w:val="00663FD9"/>
    <w:rsid w:val="00664075"/>
    <w:rsid w:val="00664091"/>
    <w:rsid w:val="00664323"/>
    <w:rsid w:val="0066457E"/>
    <w:rsid w:val="00664787"/>
    <w:rsid w:val="006649A5"/>
    <w:rsid w:val="00664AA6"/>
    <w:rsid w:val="00664B36"/>
    <w:rsid w:val="00664B8C"/>
    <w:rsid w:val="00664CD4"/>
    <w:rsid w:val="00664CD9"/>
    <w:rsid w:val="00664E5E"/>
    <w:rsid w:val="00664F80"/>
    <w:rsid w:val="00664F9B"/>
    <w:rsid w:val="00665211"/>
    <w:rsid w:val="00665233"/>
    <w:rsid w:val="00665522"/>
    <w:rsid w:val="00665546"/>
    <w:rsid w:val="006656CA"/>
    <w:rsid w:val="0066594C"/>
    <w:rsid w:val="00665967"/>
    <w:rsid w:val="00665971"/>
    <w:rsid w:val="00665AAE"/>
    <w:rsid w:val="00665B44"/>
    <w:rsid w:val="00665CBB"/>
    <w:rsid w:val="00665DBE"/>
    <w:rsid w:val="00665E38"/>
    <w:rsid w:val="00665EE0"/>
    <w:rsid w:val="00665F2A"/>
    <w:rsid w:val="00665F2C"/>
    <w:rsid w:val="0066608F"/>
    <w:rsid w:val="006660A5"/>
    <w:rsid w:val="006661AB"/>
    <w:rsid w:val="00666207"/>
    <w:rsid w:val="006664AA"/>
    <w:rsid w:val="00666560"/>
    <w:rsid w:val="006666E4"/>
    <w:rsid w:val="006667DA"/>
    <w:rsid w:val="00666A21"/>
    <w:rsid w:val="00666B9E"/>
    <w:rsid w:val="00666F87"/>
    <w:rsid w:val="006671D9"/>
    <w:rsid w:val="0066741C"/>
    <w:rsid w:val="00667760"/>
    <w:rsid w:val="0066780E"/>
    <w:rsid w:val="00667922"/>
    <w:rsid w:val="00667B32"/>
    <w:rsid w:val="00667B78"/>
    <w:rsid w:val="00667C9B"/>
    <w:rsid w:val="0066A509"/>
    <w:rsid w:val="0067021E"/>
    <w:rsid w:val="006703BF"/>
    <w:rsid w:val="00670523"/>
    <w:rsid w:val="00670A87"/>
    <w:rsid w:val="00670EE2"/>
    <w:rsid w:val="00670F4A"/>
    <w:rsid w:val="00671029"/>
    <w:rsid w:val="00671186"/>
    <w:rsid w:val="00671194"/>
    <w:rsid w:val="0067152A"/>
    <w:rsid w:val="0067156B"/>
    <w:rsid w:val="00671BB1"/>
    <w:rsid w:val="00671E0D"/>
    <w:rsid w:val="00671FA8"/>
    <w:rsid w:val="00672051"/>
    <w:rsid w:val="006720E6"/>
    <w:rsid w:val="006726C1"/>
    <w:rsid w:val="006726FB"/>
    <w:rsid w:val="00672712"/>
    <w:rsid w:val="00672943"/>
    <w:rsid w:val="006729E4"/>
    <w:rsid w:val="00672C2B"/>
    <w:rsid w:val="00672D5E"/>
    <w:rsid w:val="00672F10"/>
    <w:rsid w:val="00672F1B"/>
    <w:rsid w:val="006730D3"/>
    <w:rsid w:val="00673321"/>
    <w:rsid w:val="00673452"/>
    <w:rsid w:val="006736A5"/>
    <w:rsid w:val="006737B8"/>
    <w:rsid w:val="006737BB"/>
    <w:rsid w:val="006738C5"/>
    <w:rsid w:val="00673A12"/>
    <w:rsid w:val="00673A89"/>
    <w:rsid w:val="00673BF2"/>
    <w:rsid w:val="00673D58"/>
    <w:rsid w:val="00673EB7"/>
    <w:rsid w:val="00674260"/>
    <w:rsid w:val="00674554"/>
    <w:rsid w:val="006746C3"/>
    <w:rsid w:val="00674717"/>
    <w:rsid w:val="0067478C"/>
    <w:rsid w:val="0067498A"/>
    <w:rsid w:val="0067498B"/>
    <w:rsid w:val="00674A89"/>
    <w:rsid w:val="00674B11"/>
    <w:rsid w:val="00674B5C"/>
    <w:rsid w:val="00674BAB"/>
    <w:rsid w:val="00674CE8"/>
    <w:rsid w:val="00674FDC"/>
    <w:rsid w:val="00675189"/>
    <w:rsid w:val="006751E7"/>
    <w:rsid w:val="00675211"/>
    <w:rsid w:val="00675299"/>
    <w:rsid w:val="006754A7"/>
    <w:rsid w:val="006755A3"/>
    <w:rsid w:val="00675763"/>
    <w:rsid w:val="006757AD"/>
    <w:rsid w:val="0067580C"/>
    <w:rsid w:val="006758ED"/>
    <w:rsid w:val="00675970"/>
    <w:rsid w:val="00675A65"/>
    <w:rsid w:val="00675B76"/>
    <w:rsid w:val="00675BC1"/>
    <w:rsid w:val="00675C2E"/>
    <w:rsid w:val="00675DAF"/>
    <w:rsid w:val="00675DC3"/>
    <w:rsid w:val="00675FCA"/>
    <w:rsid w:val="0067606E"/>
    <w:rsid w:val="00676101"/>
    <w:rsid w:val="00676131"/>
    <w:rsid w:val="006761E6"/>
    <w:rsid w:val="0067635F"/>
    <w:rsid w:val="0067685C"/>
    <w:rsid w:val="00676883"/>
    <w:rsid w:val="00676908"/>
    <w:rsid w:val="006769CE"/>
    <w:rsid w:val="006769D8"/>
    <w:rsid w:val="00676BE1"/>
    <w:rsid w:val="00676C04"/>
    <w:rsid w:val="00676C3D"/>
    <w:rsid w:val="00677476"/>
    <w:rsid w:val="0067778A"/>
    <w:rsid w:val="00677841"/>
    <w:rsid w:val="006778C0"/>
    <w:rsid w:val="0067792E"/>
    <w:rsid w:val="00677948"/>
    <w:rsid w:val="0067795B"/>
    <w:rsid w:val="00677990"/>
    <w:rsid w:val="00677A78"/>
    <w:rsid w:val="00677B24"/>
    <w:rsid w:val="00677B5D"/>
    <w:rsid w:val="00677B84"/>
    <w:rsid w:val="00677CF9"/>
    <w:rsid w:val="00677FBF"/>
    <w:rsid w:val="00680283"/>
    <w:rsid w:val="006802CC"/>
    <w:rsid w:val="0068048F"/>
    <w:rsid w:val="006806FB"/>
    <w:rsid w:val="00680755"/>
    <w:rsid w:val="006807D2"/>
    <w:rsid w:val="00680833"/>
    <w:rsid w:val="006808AF"/>
    <w:rsid w:val="006808F6"/>
    <w:rsid w:val="00680BA0"/>
    <w:rsid w:val="00681105"/>
    <w:rsid w:val="0068113B"/>
    <w:rsid w:val="00681176"/>
    <w:rsid w:val="006811E8"/>
    <w:rsid w:val="006816E7"/>
    <w:rsid w:val="00681743"/>
    <w:rsid w:val="00681A68"/>
    <w:rsid w:val="00681BBE"/>
    <w:rsid w:val="00681E70"/>
    <w:rsid w:val="00681FA8"/>
    <w:rsid w:val="00681FD4"/>
    <w:rsid w:val="0068212D"/>
    <w:rsid w:val="00682447"/>
    <w:rsid w:val="00682561"/>
    <w:rsid w:val="006828B9"/>
    <w:rsid w:val="00682929"/>
    <w:rsid w:val="00682A79"/>
    <w:rsid w:val="00682AC9"/>
    <w:rsid w:val="00682B18"/>
    <w:rsid w:val="00682BE4"/>
    <w:rsid w:val="00682DB1"/>
    <w:rsid w:val="00682E4D"/>
    <w:rsid w:val="006838C3"/>
    <w:rsid w:val="006838F2"/>
    <w:rsid w:val="006842B4"/>
    <w:rsid w:val="0068467B"/>
    <w:rsid w:val="006846EA"/>
    <w:rsid w:val="00684E1B"/>
    <w:rsid w:val="00684E6C"/>
    <w:rsid w:val="00684FD1"/>
    <w:rsid w:val="006853C2"/>
    <w:rsid w:val="006858FD"/>
    <w:rsid w:val="00685CEE"/>
    <w:rsid w:val="00685D04"/>
    <w:rsid w:val="00685D88"/>
    <w:rsid w:val="00685F73"/>
    <w:rsid w:val="00686034"/>
    <w:rsid w:val="0068607F"/>
    <w:rsid w:val="006861F3"/>
    <w:rsid w:val="00686450"/>
    <w:rsid w:val="006864AB"/>
    <w:rsid w:val="006869AA"/>
    <w:rsid w:val="00686F5B"/>
    <w:rsid w:val="0068705C"/>
    <w:rsid w:val="006871FA"/>
    <w:rsid w:val="0068721C"/>
    <w:rsid w:val="00687232"/>
    <w:rsid w:val="00687785"/>
    <w:rsid w:val="00687869"/>
    <w:rsid w:val="006878B7"/>
    <w:rsid w:val="00687E34"/>
    <w:rsid w:val="00687F12"/>
    <w:rsid w:val="0069004D"/>
    <w:rsid w:val="006900DF"/>
    <w:rsid w:val="006902DF"/>
    <w:rsid w:val="006905D1"/>
    <w:rsid w:val="00690701"/>
    <w:rsid w:val="0069072B"/>
    <w:rsid w:val="006907C7"/>
    <w:rsid w:val="006907DD"/>
    <w:rsid w:val="0069080E"/>
    <w:rsid w:val="00690971"/>
    <w:rsid w:val="006909D8"/>
    <w:rsid w:val="00690E6C"/>
    <w:rsid w:val="00691001"/>
    <w:rsid w:val="006910A4"/>
    <w:rsid w:val="006911C6"/>
    <w:rsid w:val="006912DF"/>
    <w:rsid w:val="00691348"/>
    <w:rsid w:val="006913A8"/>
    <w:rsid w:val="00691407"/>
    <w:rsid w:val="00691463"/>
    <w:rsid w:val="006914A7"/>
    <w:rsid w:val="00691623"/>
    <w:rsid w:val="006918BF"/>
    <w:rsid w:val="006919CB"/>
    <w:rsid w:val="00691A89"/>
    <w:rsid w:val="00691CBE"/>
    <w:rsid w:val="00691E31"/>
    <w:rsid w:val="00691EF9"/>
    <w:rsid w:val="00691F19"/>
    <w:rsid w:val="00691F77"/>
    <w:rsid w:val="00691F9C"/>
    <w:rsid w:val="00691FCC"/>
    <w:rsid w:val="00692005"/>
    <w:rsid w:val="006920A9"/>
    <w:rsid w:val="00692300"/>
    <w:rsid w:val="00692452"/>
    <w:rsid w:val="006924BF"/>
    <w:rsid w:val="00692634"/>
    <w:rsid w:val="00692654"/>
    <w:rsid w:val="006926C9"/>
    <w:rsid w:val="006926EE"/>
    <w:rsid w:val="00692886"/>
    <w:rsid w:val="006928FA"/>
    <w:rsid w:val="006929A7"/>
    <w:rsid w:val="00692ABE"/>
    <w:rsid w:val="00692D71"/>
    <w:rsid w:val="00692DD9"/>
    <w:rsid w:val="00692F01"/>
    <w:rsid w:val="006930D4"/>
    <w:rsid w:val="006931BD"/>
    <w:rsid w:val="00693218"/>
    <w:rsid w:val="00693370"/>
    <w:rsid w:val="006933DC"/>
    <w:rsid w:val="00693729"/>
    <w:rsid w:val="006937AE"/>
    <w:rsid w:val="0069385A"/>
    <w:rsid w:val="00693B1E"/>
    <w:rsid w:val="00694268"/>
    <w:rsid w:val="0069439A"/>
    <w:rsid w:val="0069459D"/>
    <w:rsid w:val="006946E4"/>
    <w:rsid w:val="00694790"/>
    <w:rsid w:val="00694853"/>
    <w:rsid w:val="00694887"/>
    <w:rsid w:val="00694BE7"/>
    <w:rsid w:val="00694BF3"/>
    <w:rsid w:val="00694C72"/>
    <w:rsid w:val="00694D4B"/>
    <w:rsid w:val="00694F35"/>
    <w:rsid w:val="00695226"/>
    <w:rsid w:val="006952F2"/>
    <w:rsid w:val="00695326"/>
    <w:rsid w:val="00695387"/>
    <w:rsid w:val="006953A7"/>
    <w:rsid w:val="006953AE"/>
    <w:rsid w:val="0069546B"/>
    <w:rsid w:val="006955A9"/>
    <w:rsid w:val="006957AB"/>
    <w:rsid w:val="00695A70"/>
    <w:rsid w:val="00695AC4"/>
    <w:rsid w:val="00695DE8"/>
    <w:rsid w:val="00696062"/>
    <w:rsid w:val="0069606A"/>
    <w:rsid w:val="006963FD"/>
    <w:rsid w:val="0069702E"/>
    <w:rsid w:val="0069736A"/>
    <w:rsid w:val="006973AB"/>
    <w:rsid w:val="006976BD"/>
    <w:rsid w:val="00697966"/>
    <w:rsid w:val="0069799A"/>
    <w:rsid w:val="00697BBA"/>
    <w:rsid w:val="00697CD6"/>
    <w:rsid w:val="006A0319"/>
    <w:rsid w:val="006A0415"/>
    <w:rsid w:val="006A0416"/>
    <w:rsid w:val="006A0927"/>
    <w:rsid w:val="006A09EE"/>
    <w:rsid w:val="006A0A3B"/>
    <w:rsid w:val="006A0E22"/>
    <w:rsid w:val="006A0EE1"/>
    <w:rsid w:val="006A0F0C"/>
    <w:rsid w:val="006A10FA"/>
    <w:rsid w:val="006A1A2B"/>
    <w:rsid w:val="006A1B00"/>
    <w:rsid w:val="006A1B45"/>
    <w:rsid w:val="006A1D29"/>
    <w:rsid w:val="006A1FF0"/>
    <w:rsid w:val="006A221B"/>
    <w:rsid w:val="006A2255"/>
    <w:rsid w:val="006A2437"/>
    <w:rsid w:val="006A25DC"/>
    <w:rsid w:val="006A2609"/>
    <w:rsid w:val="006A2715"/>
    <w:rsid w:val="006A282D"/>
    <w:rsid w:val="006A2D22"/>
    <w:rsid w:val="006A2E81"/>
    <w:rsid w:val="006A2EB1"/>
    <w:rsid w:val="006A2FDA"/>
    <w:rsid w:val="006A30ED"/>
    <w:rsid w:val="006A3155"/>
    <w:rsid w:val="006A37CD"/>
    <w:rsid w:val="006A381E"/>
    <w:rsid w:val="006A384C"/>
    <w:rsid w:val="006A39C7"/>
    <w:rsid w:val="006A3B83"/>
    <w:rsid w:val="006A3C84"/>
    <w:rsid w:val="006A3CBF"/>
    <w:rsid w:val="006A3CD6"/>
    <w:rsid w:val="006A3D28"/>
    <w:rsid w:val="006A41C8"/>
    <w:rsid w:val="006A4393"/>
    <w:rsid w:val="006A44F4"/>
    <w:rsid w:val="006A45CA"/>
    <w:rsid w:val="006A46D5"/>
    <w:rsid w:val="006A48E6"/>
    <w:rsid w:val="006A4B18"/>
    <w:rsid w:val="006A4BB3"/>
    <w:rsid w:val="006A4DE2"/>
    <w:rsid w:val="006A4E8D"/>
    <w:rsid w:val="006A4FA7"/>
    <w:rsid w:val="006A50FC"/>
    <w:rsid w:val="006A5291"/>
    <w:rsid w:val="006A55FE"/>
    <w:rsid w:val="006A5BE5"/>
    <w:rsid w:val="006A5C7F"/>
    <w:rsid w:val="006A5D65"/>
    <w:rsid w:val="006A601C"/>
    <w:rsid w:val="006A60EE"/>
    <w:rsid w:val="006A60F2"/>
    <w:rsid w:val="006A61D4"/>
    <w:rsid w:val="006A62A4"/>
    <w:rsid w:val="006A6468"/>
    <w:rsid w:val="006A673C"/>
    <w:rsid w:val="006A69CB"/>
    <w:rsid w:val="006A69D7"/>
    <w:rsid w:val="006A69E5"/>
    <w:rsid w:val="006A69FA"/>
    <w:rsid w:val="006A6AD2"/>
    <w:rsid w:val="006A6CE3"/>
    <w:rsid w:val="006A71FA"/>
    <w:rsid w:val="006A71FE"/>
    <w:rsid w:val="006A741E"/>
    <w:rsid w:val="006A74FB"/>
    <w:rsid w:val="006A7503"/>
    <w:rsid w:val="006A7575"/>
    <w:rsid w:val="006A759E"/>
    <w:rsid w:val="006A7605"/>
    <w:rsid w:val="006A7931"/>
    <w:rsid w:val="006A7A75"/>
    <w:rsid w:val="006A7C51"/>
    <w:rsid w:val="006A7F85"/>
    <w:rsid w:val="006A7FE1"/>
    <w:rsid w:val="006B025B"/>
    <w:rsid w:val="006B033A"/>
    <w:rsid w:val="006B0408"/>
    <w:rsid w:val="006B04DF"/>
    <w:rsid w:val="006B04E8"/>
    <w:rsid w:val="006B055E"/>
    <w:rsid w:val="006B05D1"/>
    <w:rsid w:val="006B0971"/>
    <w:rsid w:val="006B0A69"/>
    <w:rsid w:val="006B0B27"/>
    <w:rsid w:val="006B0C37"/>
    <w:rsid w:val="006B0DD5"/>
    <w:rsid w:val="006B119B"/>
    <w:rsid w:val="006B1204"/>
    <w:rsid w:val="006B1274"/>
    <w:rsid w:val="006B1397"/>
    <w:rsid w:val="006B141E"/>
    <w:rsid w:val="006B144A"/>
    <w:rsid w:val="006B1723"/>
    <w:rsid w:val="006B1757"/>
    <w:rsid w:val="006B17C7"/>
    <w:rsid w:val="006B1823"/>
    <w:rsid w:val="006B18FA"/>
    <w:rsid w:val="006B190F"/>
    <w:rsid w:val="006B1AB6"/>
    <w:rsid w:val="006B1B3B"/>
    <w:rsid w:val="006B1F9F"/>
    <w:rsid w:val="006B203B"/>
    <w:rsid w:val="006B241E"/>
    <w:rsid w:val="006B2701"/>
    <w:rsid w:val="006B2787"/>
    <w:rsid w:val="006B282E"/>
    <w:rsid w:val="006B286A"/>
    <w:rsid w:val="006B2900"/>
    <w:rsid w:val="006B2AD0"/>
    <w:rsid w:val="006B340A"/>
    <w:rsid w:val="006B35B7"/>
    <w:rsid w:val="006B35EF"/>
    <w:rsid w:val="006B36BE"/>
    <w:rsid w:val="006B3718"/>
    <w:rsid w:val="006B3921"/>
    <w:rsid w:val="006B3DC8"/>
    <w:rsid w:val="006B40B8"/>
    <w:rsid w:val="006B42D0"/>
    <w:rsid w:val="006B4562"/>
    <w:rsid w:val="006B45B3"/>
    <w:rsid w:val="006B45FC"/>
    <w:rsid w:val="006B45FE"/>
    <w:rsid w:val="006B4761"/>
    <w:rsid w:val="006B49C5"/>
    <w:rsid w:val="006B4A62"/>
    <w:rsid w:val="006B4C1C"/>
    <w:rsid w:val="006B4CED"/>
    <w:rsid w:val="006B4CF1"/>
    <w:rsid w:val="006B4DCA"/>
    <w:rsid w:val="006B511E"/>
    <w:rsid w:val="006B518C"/>
    <w:rsid w:val="006B532A"/>
    <w:rsid w:val="006B53B3"/>
    <w:rsid w:val="006B5582"/>
    <w:rsid w:val="006B5643"/>
    <w:rsid w:val="006B56B1"/>
    <w:rsid w:val="006B5A40"/>
    <w:rsid w:val="006B5D56"/>
    <w:rsid w:val="006B5E32"/>
    <w:rsid w:val="006B5E59"/>
    <w:rsid w:val="006B5E90"/>
    <w:rsid w:val="006B5E94"/>
    <w:rsid w:val="006B5F72"/>
    <w:rsid w:val="006B6624"/>
    <w:rsid w:val="006B699A"/>
    <w:rsid w:val="006B6A6F"/>
    <w:rsid w:val="006B6B90"/>
    <w:rsid w:val="006B6C24"/>
    <w:rsid w:val="006B6DE1"/>
    <w:rsid w:val="006B705E"/>
    <w:rsid w:val="006B768C"/>
    <w:rsid w:val="006B76C5"/>
    <w:rsid w:val="006B76E9"/>
    <w:rsid w:val="006B772C"/>
    <w:rsid w:val="006B77E7"/>
    <w:rsid w:val="006B7872"/>
    <w:rsid w:val="006B78CE"/>
    <w:rsid w:val="006B78D8"/>
    <w:rsid w:val="006B7AA1"/>
    <w:rsid w:val="006B7FA5"/>
    <w:rsid w:val="006C0245"/>
    <w:rsid w:val="006C046F"/>
    <w:rsid w:val="006C069E"/>
    <w:rsid w:val="006C0841"/>
    <w:rsid w:val="006C0A20"/>
    <w:rsid w:val="006C0AA7"/>
    <w:rsid w:val="006C0C82"/>
    <w:rsid w:val="006C0D31"/>
    <w:rsid w:val="006C0E30"/>
    <w:rsid w:val="006C11CD"/>
    <w:rsid w:val="006C14C0"/>
    <w:rsid w:val="006C14E3"/>
    <w:rsid w:val="006C1639"/>
    <w:rsid w:val="006C1693"/>
    <w:rsid w:val="006C16F4"/>
    <w:rsid w:val="006C17BF"/>
    <w:rsid w:val="006C1872"/>
    <w:rsid w:val="006C1A31"/>
    <w:rsid w:val="006C1C0A"/>
    <w:rsid w:val="006C1EA6"/>
    <w:rsid w:val="006C1F6C"/>
    <w:rsid w:val="006C21A7"/>
    <w:rsid w:val="006C2396"/>
    <w:rsid w:val="006C2699"/>
    <w:rsid w:val="006C2707"/>
    <w:rsid w:val="006C2714"/>
    <w:rsid w:val="006C286C"/>
    <w:rsid w:val="006C287F"/>
    <w:rsid w:val="006C2A61"/>
    <w:rsid w:val="006C2B27"/>
    <w:rsid w:val="006C2DD0"/>
    <w:rsid w:val="006C2F30"/>
    <w:rsid w:val="006C3139"/>
    <w:rsid w:val="006C318E"/>
    <w:rsid w:val="006C326A"/>
    <w:rsid w:val="006C3287"/>
    <w:rsid w:val="006C32C9"/>
    <w:rsid w:val="006C34D1"/>
    <w:rsid w:val="006C34F5"/>
    <w:rsid w:val="006C352F"/>
    <w:rsid w:val="006C37A8"/>
    <w:rsid w:val="006C384B"/>
    <w:rsid w:val="006C393D"/>
    <w:rsid w:val="006C3AF1"/>
    <w:rsid w:val="006C3BC5"/>
    <w:rsid w:val="006C3BEA"/>
    <w:rsid w:val="006C3EC5"/>
    <w:rsid w:val="006C4087"/>
    <w:rsid w:val="006C4375"/>
    <w:rsid w:val="006C441F"/>
    <w:rsid w:val="006C44D4"/>
    <w:rsid w:val="006C498A"/>
    <w:rsid w:val="006C4A98"/>
    <w:rsid w:val="006C4DCB"/>
    <w:rsid w:val="006C4E89"/>
    <w:rsid w:val="006C5093"/>
    <w:rsid w:val="006C50AC"/>
    <w:rsid w:val="006C520D"/>
    <w:rsid w:val="006C5377"/>
    <w:rsid w:val="006C54F4"/>
    <w:rsid w:val="006C5504"/>
    <w:rsid w:val="006C55C8"/>
    <w:rsid w:val="006C5834"/>
    <w:rsid w:val="006C58FF"/>
    <w:rsid w:val="006C5A14"/>
    <w:rsid w:val="006C5A36"/>
    <w:rsid w:val="006C5BFA"/>
    <w:rsid w:val="006C5E76"/>
    <w:rsid w:val="006C5F0C"/>
    <w:rsid w:val="006C5FC0"/>
    <w:rsid w:val="006C60BE"/>
    <w:rsid w:val="006C60CE"/>
    <w:rsid w:val="006C61F1"/>
    <w:rsid w:val="006C6319"/>
    <w:rsid w:val="006C63A4"/>
    <w:rsid w:val="006C6589"/>
    <w:rsid w:val="006C67B9"/>
    <w:rsid w:val="006C6A9B"/>
    <w:rsid w:val="006C6BAF"/>
    <w:rsid w:val="006C6CB2"/>
    <w:rsid w:val="006C6CDE"/>
    <w:rsid w:val="006C6D53"/>
    <w:rsid w:val="006C6F24"/>
    <w:rsid w:val="006C7143"/>
    <w:rsid w:val="006C7200"/>
    <w:rsid w:val="006C7337"/>
    <w:rsid w:val="006C742D"/>
    <w:rsid w:val="006C74D3"/>
    <w:rsid w:val="006C7559"/>
    <w:rsid w:val="006C778A"/>
    <w:rsid w:val="006C7BF6"/>
    <w:rsid w:val="006C7D04"/>
    <w:rsid w:val="006C7E86"/>
    <w:rsid w:val="006C7F3C"/>
    <w:rsid w:val="006D052A"/>
    <w:rsid w:val="006D05C7"/>
    <w:rsid w:val="006D087B"/>
    <w:rsid w:val="006D0897"/>
    <w:rsid w:val="006D08FE"/>
    <w:rsid w:val="006D0990"/>
    <w:rsid w:val="006D099C"/>
    <w:rsid w:val="006D0A83"/>
    <w:rsid w:val="006D0C0F"/>
    <w:rsid w:val="006D0DE7"/>
    <w:rsid w:val="006D1062"/>
    <w:rsid w:val="006D1312"/>
    <w:rsid w:val="006D1319"/>
    <w:rsid w:val="006D1464"/>
    <w:rsid w:val="006D147C"/>
    <w:rsid w:val="006D14C2"/>
    <w:rsid w:val="006D174D"/>
    <w:rsid w:val="006D1980"/>
    <w:rsid w:val="006D1A9B"/>
    <w:rsid w:val="006D1BDE"/>
    <w:rsid w:val="006D1C50"/>
    <w:rsid w:val="006D1D43"/>
    <w:rsid w:val="006D1D76"/>
    <w:rsid w:val="006D1D98"/>
    <w:rsid w:val="006D1FB4"/>
    <w:rsid w:val="006D20EB"/>
    <w:rsid w:val="006D22B6"/>
    <w:rsid w:val="006D26C5"/>
    <w:rsid w:val="006D2767"/>
    <w:rsid w:val="006D276F"/>
    <w:rsid w:val="006D2896"/>
    <w:rsid w:val="006D29FA"/>
    <w:rsid w:val="006D2DED"/>
    <w:rsid w:val="006D3114"/>
    <w:rsid w:val="006D359A"/>
    <w:rsid w:val="006D35DB"/>
    <w:rsid w:val="006D36D8"/>
    <w:rsid w:val="006D37FA"/>
    <w:rsid w:val="006D3AF6"/>
    <w:rsid w:val="006D3B77"/>
    <w:rsid w:val="006D3B8C"/>
    <w:rsid w:val="006D3F53"/>
    <w:rsid w:val="006D3F58"/>
    <w:rsid w:val="006D3FC3"/>
    <w:rsid w:val="006D4219"/>
    <w:rsid w:val="006D447C"/>
    <w:rsid w:val="006D448B"/>
    <w:rsid w:val="006D44A0"/>
    <w:rsid w:val="006D45B4"/>
    <w:rsid w:val="006D45E3"/>
    <w:rsid w:val="006D4726"/>
    <w:rsid w:val="006D475C"/>
    <w:rsid w:val="006D481F"/>
    <w:rsid w:val="006D4826"/>
    <w:rsid w:val="006D48DF"/>
    <w:rsid w:val="006D4A11"/>
    <w:rsid w:val="006D4A26"/>
    <w:rsid w:val="006D4A9F"/>
    <w:rsid w:val="006D4B05"/>
    <w:rsid w:val="006D4B4A"/>
    <w:rsid w:val="006D4C9C"/>
    <w:rsid w:val="006D4EFE"/>
    <w:rsid w:val="006D509C"/>
    <w:rsid w:val="006D5110"/>
    <w:rsid w:val="006D511C"/>
    <w:rsid w:val="006D51BE"/>
    <w:rsid w:val="006D533B"/>
    <w:rsid w:val="006D54DD"/>
    <w:rsid w:val="006D564C"/>
    <w:rsid w:val="006D57D8"/>
    <w:rsid w:val="006D5861"/>
    <w:rsid w:val="006D5A43"/>
    <w:rsid w:val="006D5A85"/>
    <w:rsid w:val="006D5A90"/>
    <w:rsid w:val="006D5B55"/>
    <w:rsid w:val="006D5B6F"/>
    <w:rsid w:val="006D5BDF"/>
    <w:rsid w:val="006D6571"/>
    <w:rsid w:val="006D670D"/>
    <w:rsid w:val="006D682B"/>
    <w:rsid w:val="006D688A"/>
    <w:rsid w:val="006D6B1F"/>
    <w:rsid w:val="006D6B4B"/>
    <w:rsid w:val="006D6CAE"/>
    <w:rsid w:val="006D6D16"/>
    <w:rsid w:val="006D6E72"/>
    <w:rsid w:val="006D6EA3"/>
    <w:rsid w:val="006D70E2"/>
    <w:rsid w:val="006D7558"/>
    <w:rsid w:val="006D758E"/>
    <w:rsid w:val="006D76D6"/>
    <w:rsid w:val="006D77BF"/>
    <w:rsid w:val="006D788B"/>
    <w:rsid w:val="006D79B3"/>
    <w:rsid w:val="006D79C5"/>
    <w:rsid w:val="006D7A32"/>
    <w:rsid w:val="006D7ABD"/>
    <w:rsid w:val="006D7B69"/>
    <w:rsid w:val="006D7C80"/>
    <w:rsid w:val="006D7F07"/>
    <w:rsid w:val="006D7F9F"/>
    <w:rsid w:val="006D7FDC"/>
    <w:rsid w:val="006E00BF"/>
    <w:rsid w:val="006E03AE"/>
    <w:rsid w:val="006E0441"/>
    <w:rsid w:val="006E0662"/>
    <w:rsid w:val="006E0C94"/>
    <w:rsid w:val="006E0F4E"/>
    <w:rsid w:val="006E0FAB"/>
    <w:rsid w:val="006E10F1"/>
    <w:rsid w:val="006E1109"/>
    <w:rsid w:val="006E11D9"/>
    <w:rsid w:val="006E1366"/>
    <w:rsid w:val="006E138F"/>
    <w:rsid w:val="006E185B"/>
    <w:rsid w:val="006E1A11"/>
    <w:rsid w:val="006E1AA7"/>
    <w:rsid w:val="006E1C23"/>
    <w:rsid w:val="006E1C53"/>
    <w:rsid w:val="006E1C5D"/>
    <w:rsid w:val="006E1F1B"/>
    <w:rsid w:val="006E21AC"/>
    <w:rsid w:val="006E22FC"/>
    <w:rsid w:val="006E2399"/>
    <w:rsid w:val="006E23BA"/>
    <w:rsid w:val="006E23C3"/>
    <w:rsid w:val="006E270B"/>
    <w:rsid w:val="006E2746"/>
    <w:rsid w:val="006E2883"/>
    <w:rsid w:val="006E29B5"/>
    <w:rsid w:val="006E2C2B"/>
    <w:rsid w:val="006E2C6B"/>
    <w:rsid w:val="006E2E8B"/>
    <w:rsid w:val="006E2EAC"/>
    <w:rsid w:val="006E300D"/>
    <w:rsid w:val="006E34B3"/>
    <w:rsid w:val="006E37C7"/>
    <w:rsid w:val="006E3CB1"/>
    <w:rsid w:val="006E3D17"/>
    <w:rsid w:val="006E3D3C"/>
    <w:rsid w:val="006E3D4C"/>
    <w:rsid w:val="006E3DC3"/>
    <w:rsid w:val="006E3DC9"/>
    <w:rsid w:val="006E3DDA"/>
    <w:rsid w:val="006E3E8F"/>
    <w:rsid w:val="006E42ED"/>
    <w:rsid w:val="006E46C3"/>
    <w:rsid w:val="006E479E"/>
    <w:rsid w:val="006E48C5"/>
    <w:rsid w:val="006E4915"/>
    <w:rsid w:val="006E494A"/>
    <w:rsid w:val="006E4A36"/>
    <w:rsid w:val="006E5375"/>
    <w:rsid w:val="006E537D"/>
    <w:rsid w:val="006E562E"/>
    <w:rsid w:val="006E564F"/>
    <w:rsid w:val="006E56E5"/>
    <w:rsid w:val="006E57B4"/>
    <w:rsid w:val="006E5E73"/>
    <w:rsid w:val="006E5FB1"/>
    <w:rsid w:val="006E60DC"/>
    <w:rsid w:val="006E61A9"/>
    <w:rsid w:val="006E6303"/>
    <w:rsid w:val="006E6352"/>
    <w:rsid w:val="006E638E"/>
    <w:rsid w:val="006E6651"/>
    <w:rsid w:val="006E67B2"/>
    <w:rsid w:val="006E6809"/>
    <w:rsid w:val="006E68D7"/>
    <w:rsid w:val="006E6AB5"/>
    <w:rsid w:val="006E6D63"/>
    <w:rsid w:val="006E6DD9"/>
    <w:rsid w:val="006E6F7E"/>
    <w:rsid w:val="006E7609"/>
    <w:rsid w:val="006E763C"/>
    <w:rsid w:val="006E7811"/>
    <w:rsid w:val="006E7BCC"/>
    <w:rsid w:val="006E7C3B"/>
    <w:rsid w:val="006E7DE1"/>
    <w:rsid w:val="006F0026"/>
    <w:rsid w:val="006F00C6"/>
    <w:rsid w:val="006F0154"/>
    <w:rsid w:val="006F045A"/>
    <w:rsid w:val="006F04BD"/>
    <w:rsid w:val="006F07F3"/>
    <w:rsid w:val="006F0812"/>
    <w:rsid w:val="006F087C"/>
    <w:rsid w:val="006F0A0A"/>
    <w:rsid w:val="006F0BFE"/>
    <w:rsid w:val="006F1179"/>
    <w:rsid w:val="006F1535"/>
    <w:rsid w:val="006F1866"/>
    <w:rsid w:val="006F19D6"/>
    <w:rsid w:val="006F1A38"/>
    <w:rsid w:val="006F1B66"/>
    <w:rsid w:val="006F1C0F"/>
    <w:rsid w:val="006F1CED"/>
    <w:rsid w:val="006F1DB2"/>
    <w:rsid w:val="006F1DED"/>
    <w:rsid w:val="006F1EAD"/>
    <w:rsid w:val="006F22EF"/>
    <w:rsid w:val="006F24C6"/>
    <w:rsid w:val="006F2509"/>
    <w:rsid w:val="006F2759"/>
    <w:rsid w:val="006F2A91"/>
    <w:rsid w:val="006F2B12"/>
    <w:rsid w:val="006F2B1C"/>
    <w:rsid w:val="006F2D33"/>
    <w:rsid w:val="006F2D7A"/>
    <w:rsid w:val="006F2DA0"/>
    <w:rsid w:val="006F2E6B"/>
    <w:rsid w:val="006F2FF5"/>
    <w:rsid w:val="006F2FFB"/>
    <w:rsid w:val="006F33B5"/>
    <w:rsid w:val="006F34B8"/>
    <w:rsid w:val="006F36E9"/>
    <w:rsid w:val="006F374F"/>
    <w:rsid w:val="006F379C"/>
    <w:rsid w:val="006F37B1"/>
    <w:rsid w:val="006F4010"/>
    <w:rsid w:val="006F4220"/>
    <w:rsid w:val="006F435D"/>
    <w:rsid w:val="006F489A"/>
    <w:rsid w:val="006F4911"/>
    <w:rsid w:val="006F4A26"/>
    <w:rsid w:val="006F4AA3"/>
    <w:rsid w:val="006F4ABB"/>
    <w:rsid w:val="006F4DA6"/>
    <w:rsid w:val="006F5394"/>
    <w:rsid w:val="006F54CE"/>
    <w:rsid w:val="006F579E"/>
    <w:rsid w:val="006F5A7A"/>
    <w:rsid w:val="006F5B47"/>
    <w:rsid w:val="006F5C19"/>
    <w:rsid w:val="006F60EE"/>
    <w:rsid w:val="006F615E"/>
    <w:rsid w:val="006F6263"/>
    <w:rsid w:val="006F63B8"/>
    <w:rsid w:val="006F6575"/>
    <w:rsid w:val="006F6913"/>
    <w:rsid w:val="006F69F6"/>
    <w:rsid w:val="006F6BCB"/>
    <w:rsid w:val="006F6CBE"/>
    <w:rsid w:val="006F6E34"/>
    <w:rsid w:val="006F6E66"/>
    <w:rsid w:val="006F7012"/>
    <w:rsid w:val="006F7104"/>
    <w:rsid w:val="006F7132"/>
    <w:rsid w:val="006F73FC"/>
    <w:rsid w:val="006F75B3"/>
    <w:rsid w:val="006F7770"/>
    <w:rsid w:val="006F778D"/>
    <w:rsid w:val="006F797C"/>
    <w:rsid w:val="006F7A98"/>
    <w:rsid w:val="006F7AB4"/>
    <w:rsid w:val="006F7B3F"/>
    <w:rsid w:val="006F7C0C"/>
    <w:rsid w:val="006F7FC4"/>
    <w:rsid w:val="007001AE"/>
    <w:rsid w:val="00700322"/>
    <w:rsid w:val="00700620"/>
    <w:rsid w:val="007008B4"/>
    <w:rsid w:val="00700909"/>
    <w:rsid w:val="00700BA8"/>
    <w:rsid w:val="00700EF9"/>
    <w:rsid w:val="00701020"/>
    <w:rsid w:val="007011CA"/>
    <w:rsid w:val="00701265"/>
    <w:rsid w:val="00701287"/>
    <w:rsid w:val="0070132B"/>
    <w:rsid w:val="00701841"/>
    <w:rsid w:val="00701A51"/>
    <w:rsid w:val="00701AD8"/>
    <w:rsid w:val="00701AFC"/>
    <w:rsid w:val="00701CE5"/>
    <w:rsid w:val="00702061"/>
    <w:rsid w:val="0070206D"/>
    <w:rsid w:val="0070225C"/>
    <w:rsid w:val="007022EC"/>
    <w:rsid w:val="00702466"/>
    <w:rsid w:val="007024DB"/>
    <w:rsid w:val="00702789"/>
    <w:rsid w:val="007028F0"/>
    <w:rsid w:val="00702B77"/>
    <w:rsid w:val="00702D09"/>
    <w:rsid w:val="00702E5B"/>
    <w:rsid w:val="00702E6E"/>
    <w:rsid w:val="00702F6A"/>
    <w:rsid w:val="00702F8D"/>
    <w:rsid w:val="007033EE"/>
    <w:rsid w:val="00703559"/>
    <w:rsid w:val="00703563"/>
    <w:rsid w:val="007035C8"/>
    <w:rsid w:val="007036D1"/>
    <w:rsid w:val="007039E6"/>
    <w:rsid w:val="00703AB7"/>
    <w:rsid w:val="00703BE1"/>
    <w:rsid w:val="00703CB5"/>
    <w:rsid w:val="00703CE8"/>
    <w:rsid w:val="00703D8C"/>
    <w:rsid w:val="00703EB9"/>
    <w:rsid w:val="0070435E"/>
    <w:rsid w:val="0070450F"/>
    <w:rsid w:val="007046CA"/>
    <w:rsid w:val="00704737"/>
    <w:rsid w:val="00704781"/>
    <w:rsid w:val="0070488A"/>
    <w:rsid w:val="00704C1B"/>
    <w:rsid w:val="00704CAB"/>
    <w:rsid w:val="00704F2A"/>
    <w:rsid w:val="00704F33"/>
    <w:rsid w:val="0070523A"/>
    <w:rsid w:val="0070541F"/>
    <w:rsid w:val="0070554F"/>
    <w:rsid w:val="00705814"/>
    <w:rsid w:val="0070584F"/>
    <w:rsid w:val="007059EA"/>
    <w:rsid w:val="00705BA3"/>
    <w:rsid w:val="00705C2C"/>
    <w:rsid w:val="00705D34"/>
    <w:rsid w:val="00705DEF"/>
    <w:rsid w:val="00705EF5"/>
    <w:rsid w:val="0070601D"/>
    <w:rsid w:val="0070616B"/>
    <w:rsid w:val="0070628A"/>
    <w:rsid w:val="00706311"/>
    <w:rsid w:val="00706362"/>
    <w:rsid w:val="0070638A"/>
    <w:rsid w:val="0070649D"/>
    <w:rsid w:val="007064C4"/>
    <w:rsid w:val="00706553"/>
    <w:rsid w:val="007066DC"/>
    <w:rsid w:val="007066E9"/>
    <w:rsid w:val="007066EA"/>
    <w:rsid w:val="00706837"/>
    <w:rsid w:val="00706A85"/>
    <w:rsid w:val="00706ADA"/>
    <w:rsid w:val="00706C2A"/>
    <w:rsid w:val="00706E58"/>
    <w:rsid w:val="00706F1A"/>
    <w:rsid w:val="0070708F"/>
    <w:rsid w:val="007070BB"/>
    <w:rsid w:val="00707219"/>
    <w:rsid w:val="00707308"/>
    <w:rsid w:val="00707769"/>
    <w:rsid w:val="007077B6"/>
    <w:rsid w:val="007077E5"/>
    <w:rsid w:val="007077EB"/>
    <w:rsid w:val="0070788A"/>
    <w:rsid w:val="00707AF9"/>
    <w:rsid w:val="00707B5E"/>
    <w:rsid w:val="00707DB3"/>
    <w:rsid w:val="0070E272"/>
    <w:rsid w:val="0071015D"/>
    <w:rsid w:val="00710228"/>
    <w:rsid w:val="00710323"/>
    <w:rsid w:val="007103F1"/>
    <w:rsid w:val="00710628"/>
    <w:rsid w:val="0071076F"/>
    <w:rsid w:val="00710906"/>
    <w:rsid w:val="00710D3B"/>
    <w:rsid w:val="00710DBB"/>
    <w:rsid w:val="00710F71"/>
    <w:rsid w:val="00711019"/>
    <w:rsid w:val="0071112A"/>
    <w:rsid w:val="007113ED"/>
    <w:rsid w:val="007113F1"/>
    <w:rsid w:val="007114DD"/>
    <w:rsid w:val="00711584"/>
    <w:rsid w:val="00711633"/>
    <w:rsid w:val="00711667"/>
    <w:rsid w:val="00711756"/>
    <w:rsid w:val="007117FB"/>
    <w:rsid w:val="00711B0E"/>
    <w:rsid w:val="00711BB4"/>
    <w:rsid w:val="00711E7E"/>
    <w:rsid w:val="00712063"/>
    <w:rsid w:val="007120D2"/>
    <w:rsid w:val="00712157"/>
    <w:rsid w:val="0071224C"/>
    <w:rsid w:val="0071228A"/>
    <w:rsid w:val="00712341"/>
    <w:rsid w:val="007123B7"/>
    <w:rsid w:val="00712433"/>
    <w:rsid w:val="00712590"/>
    <w:rsid w:val="0071265C"/>
    <w:rsid w:val="00712664"/>
    <w:rsid w:val="00712725"/>
    <w:rsid w:val="00712C1D"/>
    <w:rsid w:val="00712C81"/>
    <w:rsid w:val="00712E01"/>
    <w:rsid w:val="00712EA1"/>
    <w:rsid w:val="00712F0C"/>
    <w:rsid w:val="0071363F"/>
    <w:rsid w:val="0071398B"/>
    <w:rsid w:val="00713AB4"/>
    <w:rsid w:val="00713ADC"/>
    <w:rsid w:val="00713B5C"/>
    <w:rsid w:val="00713D96"/>
    <w:rsid w:val="00713E17"/>
    <w:rsid w:val="00713E35"/>
    <w:rsid w:val="00713EC3"/>
    <w:rsid w:val="00713F7A"/>
    <w:rsid w:val="00714045"/>
    <w:rsid w:val="0071422E"/>
    <w:rsid w:val="007142F6"/>
    <w:rsid w:val="00714329"/>
    <w:rsid w:val="007143AB"/>
    <w:rsid w:val="007143D9"/>
    <w:rsid w:val="00714532"/>
    <w:rsid w:val="00714664"/>
    <w:rsid w:val="007146C7"/>
    <w:rsid w:val="00714A4B"/>
    <w:rsid w:val="00714AAE"/>
    <w:rsid w:val="00714EAB"/>
    <w:rsid w:val="00715049"/>
    <w:rsid w:val="00715104"/>
    <w:rsid w:val="007153D1"/>
    <w:rsid w:val="0071540E"/>
    <w:rsid w:val="00715639"/>
    <w:rsid w:val="00715647"/>
    <w:rsid w:val="0071564C"/>
    <w:rsid w:val="0071573F"/>
    <w:rsid w:val="007157F4"/>
    <w:rsid w:val="00715896"/>
    <w:rsid w:val="00715906"/>
    <w:rsid w:val="00715A41"/>
    <w:rsid w:val="00715B74"/>
    <w:rsid w:val="00715BB6"/>
    <w:rsid w:val="00715E78"/>
    <w:rsid w:val="00715F4D"/>
    <w:rsid w:val="00716032"/>
    <w:rsid w:val="00716069"/>
    <w:rsid w:val="00716393"/>
    <w:rsid w:val="0071644D"/>
    <w:rsid w:val="00716650"/>
    <w:rsid w:val="007166AA"/>
    <w:rsid w:val="00716741"/>
    <w:rsid w:val="00716B3C"/>
    <w:rsid w:val="00716BE2"/>
    <w:rsid w:val="00716C32"/>
    <w:rsid w:val="00716CC2"/>
    <w:rsid w:val="00716CE3"/>
    <w:rsid w:val="00716D51"/>
    <w:rsid w:val="00716D83"/>
    <w:rsid w:val="00716DA4"/>
    <w:rsid w:val="00716E94"/>
    <w:rsid w:val="00716F50"/>
    <w:rsid w:val="007171DE"/>
    <w:rsid w:val="0071724E"/>
    <w:rsid w:val="00717295"/>
    <w:rsid w:val="007172B6"/>
    <w:rsid w:val="00717478"/>
    <w:rsid w:val="00717733"/>
    <w:rsid w:val="0071774E"/>
    <w:rsid w:val="00717783"/>
    <w:rsid w:val="007177DF"/>
    <w:rsid w:val="00717841"/>
    <w:rsid w:val="00717879"/>
    <w:rsid w:val="007178A2"/>
    <w:rsid w:val="00717B24"/>
    <w:rsid w:val="00717C60"/>
    <w:rsid w:val="00717E2F"/>
    <w:rsid w:val="00717F7A"/>
    <w:rsid w:val="00717FC7"/>
    <w:rsid w:val="007200D0"/>
    <w:rsid w:val="007200F0"/>
    <w:rsid w:val="0072031A"/>
    <w:rsid w:val="0072036B"/>
    <w:rsid w:val="0072052B"/>
    <w:rsid w:val="00720717"/>
    <w:rsid w:val="00720805"/>
    <w:rsid w:val="0072080E"/>
    <w:rsid w:val="007209A3"/>
    <w:rsid w:val="00720A44"/>
    <w:rsid w:val="00720C5F"/>
    <w:rsid w:val="00721186"/>
    <w:rsid w:val="00721460"/>
    <w:rsid w:val="007214C7"/>
    <w:rsid w:val="00721512"/>
    <w:rsid w:val="007215EB"/>
    <w:rsid w:val="007216BB"/>
    <w:rsid w:val="00721733"/>
    <w:rsid w:val="00721B8F"/>
    <w:rsid w:val="00721CA1"/>
    <w:rsid w:val="00721E12"/>
    <w:rsid w:val="007220A2"/>
    <w:rsid w:val="007220F0"/>
    <w:rsid w:val="00722328"/>
    <w:rsid w:val="0072297E"/>
    <w:rsid w:val="00722CDB"/>
    <w:rsid w:val="00722CDE"/>
    <w:rsid w:val="00722D47"/>
    <w:rsid w:val="00722D55"/>
    <w:rsid w:val="00722D77"/>
    <w:rsid w:val="00722E10"/>
    <w:rsid w:val="00722E39"/>
    <w:rsid w:val="00722E4A"/>
    <w:rsid w:val="00723011"/>
    <w:rsid w:val="007232F5"/>
    <w:rsid w:val="0072331C"/>
    <w:rsid w:val="00723625"/>
    <w:rsid w:val="00723701"/>
    <w:rsid w:val="00723A2B"/>
    <w:rsid w:val="00723C28"/>
    <w:rsid w:val="00723DEC"/>
    <w:rsid w:val="00723E8F"/>
    <w:rsid w:val="00723FE4"/>
    <w:rsid w:val="007240DA"/>
    <w:rsid w:val="00724176"/>
    <w:rsid w:val="0072417E"/>
    <w:rsid w:val="007245FB"/>
    <w:rsid w:val="0072483E"/>
    <w:rsid w:val="00724888"/>
    <w:rsid w:val="007248E4"/>
    <w:rsid w:val="00724980"/>
    <w:rsid w:val="00724CAB"/>
    <w:rsid w:val="00724CD7"/>
    <w:rsid w:val="00724E16"/>
    <w:rsid w:val="00724E6E"/>
    <w:rsid w:val="007250C2"/>
    <w:rsid w:val="007250C8"/>
    <w:rsid w:val="007250E4"/>
    <w:rsid w:val="0072518E"/>
    <w:rsid w:val="007252AC"/>
    <w:rsid w:val="007257E3"/>
    <w:rsid w:val="0072597A"/>
    <w:rsid w:val="00725DAC"/>
    <w:rsid w:val="00725E55"/>
    <w:rsid w:val="00726003"/>
    <w:rsid w:val="00726418"/>
    <w:rsid w:val="0072656D"/>
    <w:rsid w:val="00726576"/>
    <w:rsid w:val="007267C3"/>
    <w:rsid w:val="007267CE"/>
    <w:rsid w:val="00726805"/>
    <w:rsid w:val="0072699E"/>
    <w:rsid w:val="00726B93"/>
    <w:rsid w:val="00726C82"/>
    <w:rsid w:val="00726D12"/>
    <w:rsid w:val="00726E3E"/>
    <w:rsid w:val="00727078"/>
    <w:rsid w:val="00727237"/>
    <w:rsid w:val="007272EE"/>
    <w:rsid w:val="007272F6"/>
    <w:rsid w:val="0072730F"/>
    <w:rsid w:val="00727404"/>
    <w:rsid w:val="0072740E"/>
    <w:rsid w:val="00727537"/>
    <w:rsid w:val="00727575"/>
    <w:rsid w:val="007275E0"/>
    <w:rsid w:val="00727845"/>
    <w:rsid w:val="0072788E"/>
    <w:rsid w:val="00727A07"/>
    <w:rsid w:val="00727AE0"/>
    <w:rsid w:val="00727BC5"/>
    <w:rsid w:val="00727D64"/>
    <w:rsid w:val="00727F09"/>
    <w:rsid w:val="007300DB"/>
    <w:rsid w:val="0073034B"/>
    <w:rsid w:val="0073046A"/>
    <w:rsid w:val="0073046B"/>
    <w:rsid w:val="0073069E"/>
    <w:rsid w:val="00730843"/>
    <w:rsid w:val="007308C6"/>
    <w:rsid w:val="007309C0"/>
    <w:rsid w:val="00730A3F"/>
    <w:rsid w:val="00730CFE"/>
    <w:rsid w:val="00730D3C"/>
    <w:rsid w:val="00730D3D"/>
    <w:rsid w:val="00730EC4"/>
    <w:rsid w:val="00730FAB"/>
    <w:rsid w:val="0073108A"/>
    <w:rsid w:val="0073114E"/>
    <w:rsid w:val="00731211"/>
    <w:rsid w:val="00731230"/>
    <w:rsid w:val="0073127B"/>
    <w:rsid w:val="00731607"/>
    <w:rsid w:val="007317F0"/>
    <w:rsid w:val="00731887"/>
    <w:rsid w:val="0073188B"/>
    <w:rsid w:val="00731937"/>
    <w:rsid w:val="00731B34"/>
    <w:rsid w:val="00731C58"/>
    <w:rsid w:val="00731F4C"/>
    <w:rsid w:val="00732030"/>
    <w:rsid w:val="007321EE"/>
    <w:rsid w:val="00732288"/>
    <w:rsid w:val="007323FD"/>
    <w:rsid w:val="0073242C"/>
    <w:rsid w:val="00732488"/>
    <w:rsid w:val="007325D6"/>
    <w:rsid w:val="0073269B"/>
    <w:rsid w:val="007328E5"/>
    <w:rsid w:val="007329C6"/>
    <w:rsid w:val="007329DC"/>
    <w:rsid w:val="00732AD8"/>
    <w:rsid w:val="00732B20"/>
    <w:rsid w:val="00732FF4"/>
    <w:rsid w:val="00733602"/>
    <w:rsid w:val="00733D53"/>
    <w:rsid w:val="00733FD1"/>
    <w:rsid w:val="007340B9"/>
    <w:rsid w:val="007340F1"/>
    <w:rsid w:val="00734134"/>
    <w:rsid w:val="00734179"/>
    <w:rsid w:val="00734236"/>
    <w:rsid w:val="00734273"/>
    <w:rsid w:val="0073460C"/>
    <w:rsid w:val="00734AB0"/>
    <w:rsid w:val="00734B12"/>
    <w:rsid w:val="00734C1E"/>
    <w:rsid w:val="00734E3B"/>
    <w:rsid w:val="00734F59"/>
    <w:rsid w:val="0073513E"/>
    <w:rsid w:val="007351BA"/>
    <w:rsid w:val="007354D6"/>
    <w:rsid w:val="00735576"/>
    <w:rsid w:val="007355D3"/>
    <w:rsid w:val="007356FD"/>
    <w:rsid w:val="00735756"/>
    <w:rsid w:val="007357B9"/>
    <w:rsid w:val="007357E5"/>
    <w:rsid w:val="00735C18"/>
    <w:rsid w:val="00735C7F"/>
    <w:rsid w:val="00735D92"/>
    <w:rsid w:val="00735EAB"/>
    <w:rsid w:val="00736169"/>
    <w:rsid w:val="00736328"/>
    <w:rsid w:val="0073635A"/>
    <w:rsid w:val="0073663C"/>
    <w:rsid w:val="007366E1"/>
    <w:rsid w:val="0073689E"/>
    <w:rsid w:val="00736C89"/>
    <w:rsid w:val="00736CAC"/>
    <w:rsid w:val="00736E2D"/>
    <w:rsid w:val="00736EE4"/>
    <w:rsid w:val="007370B2"/>
    <w:rsid w:val="0073744A"/>
    <w:rsid w:val="007374C4"/>
    <w:rsid w:val="00737591"/>
    <w:rsid w:val="00737695"/>
    <w:rsid w:val="00737AD4"/>
    <w:rsid w:val="00737F14"/>
    <w:rsid w:val="00737F2E"/>
    <w:rsid w:val="007400AF"/>
    <w:rsid w:val="007400E4"/>
    <w:rsid w:val="00740175"/>
    <w:rsid w:val="00740320"/>
    <w:rsid w:val="007404D8"/>
    <w:rsid w:val="0074083F"/>
    <w:rsid w:val="00740954"/>
    <w:rsid w:val="00740A8B"/>
    <w:rsid w:val="00740C4F"/>
    <w:rsid w:val="00740DF4"/>
    <w:rsid w:val="00740E79"/>
    <w:rsid w:val="00740EB7"/>
    <w:rsid w:val="00740ECE"/>
    <w:rsid w:val="0074107F"/>
    <w:rsid w:val="00741265"/>
    <w:rsid w:val="00741412"/>
    <w:rsid w:val="00741489"/>
    <w:rsid w:val="0074158C"/>
    <w:rsid w:val="007418B2"/>
    <w:rsid w:val="00741C1B"/>
    <w:rsid w:val="00741DB9"/>
    <w:rsid w:val="00742211"/>
    <w:rsid w:val="00742358"/>
    <w:rsid w:val="007423BD"/>
    <w:rsid w:val="00742639"/>
    <w:rsid w:val="00742A4F"/>
    <w:rsid w:val="00742CE9"/>
    <w:rsid w:val="00742EC9"/>
    <w:rsid w:val="00743268"/>
    <w:rsid w:val="00743465"/>
    <w:rsid w:val="00743532"/>
    <w:rsid w:val="00743542"/>
    <w:rsid w:val="007439A1"/>
    <w:rsid w:val="00743C50"/>
    <w:rsid w:val="00743DEC"/>
    <w:rsid w:val="00743E39"/>
    <w:rsid w:val="00743E91"/>
    <w:rsid w:val="00743EB0"/>
    <w:rsid w:val="00744001"/>
    <w:rsid w:val="00744138"/>
    <w:rsid w:val="00744163"/>
    <w:rsid w:val="0074417F"/>
    <w:rsid w:val="0074435F"/>
    <w:rsid w:val="00744447"/>
    <w:rsid w:val="00744814"/>
    <w:rsid w:val="007449DB"/>
    <w:rsid w:val="00744AB9"/>
    <w:rsid w:val="00744B84"/>
    <w:rsid w:val="00744D34"/>
    <w:rsid w:val="00744D94"/>
    <w:rsid w:val="00744DE2"/>
    <w:rsid w:val="00744FAE"/>
    <w:rsid w:val="00745335"/>
    <w:rsid w:val="00745406"/>
    <w:rsid w:val="00745468"/>
    <w:rsid w:val="00745591"/>
    <w:rsid w:val="00745658"/>
    <w:rsid w:val="00745753"/>
    <w:rsid w:val="0074579E"/>
    <w:rsid w:val="00745894"/>
    <w:rsid w:val="00745B60"/>
    <w:rsid w:val="00745DDB"/>
    <w:rsid w:val="00745E33"/>
    <w:rsid w:val="007461A5"/>
    <w:rsid w:val="007461E6"/>
    <w:rsid w:val="00746445"/>
    <w:rsid w:val="007468F4"/>
    <w:rsid w:val="007469AB"/>
    <w:rsid w:val="007469EA"/>
    <w:rsid w:val="00746F51"/>
    <w:rsid w:val="0074702B"/>
    <w:rsid w:val="007470B5"/>
    <w:rsid w:val="007473B4"/>
    <w:rsid w:val="007475B7"/>
    <w:rsid w:val="00747643"/>
    <w:rsid w:val="0074779E"/>
    <w:rsid w:val="007477CD"/>
    <w:rsid w:val="0074782E"/>
    <w:rsid w:val="00747B28"/>
    <w:rsid w:val="00747B9D"/>
    <w:rsid w:val="00747C78"/>
    <w:rsid w:val="00747CCE"/>
    <w:rsid w:val="00747D46"/>
    <w:rsid w:val="00747DD4"/>
    <w:rsid w:val="007502B5"/>
    <w:rsid w:val="007503C3"/>
    <w:rsid w:val="0075066A"/>
    <w:rsid w:val="00750690"/>
    <w:rsid w:val="00750849"/>
    <w:rsid w:val="00750922"/>
    <w:rsid w:val="00750A6B"/>
    <w:rsid w:val="00750B24"/>
    <w:rsid w:val="00750C1C"/>
    <w:rsid w:val="00750D7F"/>
    <w:rsid w:val="00750ED6"/>
    <w:rsid w:val="00750EE8"/>
    <w:rsid w:val="0075101B"/>
    <w:rsid w:val="00751028"/>
    <w:rsid w:val="007510EB"/>
    <w:rsid w:val="007511DC"/>
    <w:rsid w:val="0075127C"/>
    <w:rsid w:val="00751412"/>
    <w:rsid w:val="00751511"/>
    <w:rsid w:val="0075172D"/>
    <w:rsid w:val="00751777"/>
    <w:rsid w:val="00751956"/>
    <w:rsid w:val="007519A9"/>
    <w:rsid w:val="00751A70"/>
    <w:rsid w:val="00751AC7"/>
    <w:rsid w:val="00751B16"/>
    <w:rsid w:val="00751D36"/>
    <w:rsid w:val="00751DC4"/>
    <w:rsid w:val="00751DE0"/>
    <w:rsid w:val="00752225"/>
    <w:rsid w:val="007527A4"/>
    <w:rsid w:val="007527B1"/>
    <w:rsid w:val="007527C2"/>
    <w:rsid w:val="00752970"/>
    <w:rsid w:val="00752C08"/>
    <w:rsid w:val="00752DA9"/>
    <w:rsid w:val="00752F35"/>
    <w:rsid w:val="00752F4A"/>
    <w:rsid w:val="00753066"/>
    <w:rsid w:val="00753093"/>
    <w:rsid w:val="007530ED"/>
    <w:rsid w:val="0075327D"/>
    <w:rsid w:val="00753309"/>
    <w:rsid w:val="00753404"/>
    <w:rsid w:val="00753C74"/>
    <w:rsid w:val="00753C7D"/>
    <w:rsid w:val="00753CBF"/>
    <w:rsid w:val="00753D2B"/>
    <w:rsid w:val="00753D36"/>
    <w:rsid w:val="00753E3C"/>
    <w:rsid w:val="0075406F"/>
    <w:rsid w:val="007540E2"/>
    <w:rsid w:val="0075416F"/>
    <w:rsid w:val="0075426D"/>
    <w:rsid w:val="007543FD"/>
    <w:rsid w:val="0075444F"/>
    <w:rsid w:val="0075478F"/>
    <w:rsid w:val="007547D9"/>
    <w:rsid w:val="00754973"/>
    <w:rsid w:val="00754B78"/>
    <w:rsid w:val="00754C57"/>
    <w:rsid w:val="00754F5A"/>
    <w:rsid w:val="00754FFC"/>
    <w:rsid w:val="00755152"/>
    <w:rsid w:val="007551BA"/>
    <w:rsid w:val="007553A9"/>
    <w:rsid w:val="007553D8"/>
    <w:rsid w:val="007553DF"/>
    <w:rsid w:val="007554E2"/>
    <w:rsid w:val="00755517"/>
    <w:rsid w:val="0075573B"/>
    <w:rsid w:val="0075594E"/>
    <w:rsid w:val="00755AE5"/>
    <w:rsid w:val="00755C6B"/>
    <w:rsid w:val="00755D40"/>
    <w:rsid w:val="00755D86"/>
    <w:rsid w:val="00756084"/>
    <w:rsid w:val="00756302"/>
    <w:rsid w:val="007563F7"/>
    <w:rsid w:val="0075649A"/>
    <w:rsid w:val="007565FE"/>
    <w:rsid w:val="00756614"/>
    <w:rsid w:val="007567FF"/>
    <w:rsid w:val="00756864"/>
    <w:rsid w:val="00756BFB"/>
    <w:rsid w:val="00756F61"/>
    <w:rsid w:val="00756FAF"/>
    <w:rsid w:val="007570AD"/>
    <w:rsid w:val="0075711E"/>
    <w:rsid w:val="0075754F"/>
    <w:rsid w:val="007577B1"/>
    <w:rsid w:val="00757936"/>
    <w:rsid w:val="00757D89"/>
    <w:rsid w:val="00757E6D"/>
    <w:rsid w:val="0076036B"/>
    <w:rsid w:val="00760432"/>
    <w:rsid w:val="007604B4"/>
    <w:rsid w:val="0076053C"/>
    <w:rsid w:val="00760635"/>
    <w:rsid w:val="00760889"/>
    <w:rsid w:val="007608BE"/>
    <w:rsid w:val="007608C9"/>
    <w:rsid w:val="00760ACB"/>
    <w:rsid w:val="00760C03"/>
    <w:rsid w:val="00760D0A"/>
    <w:rsid w:val="00760DB2"/>
    <w:rsid w:val="00760FAB"/>
    <w:rsid w:val="0076106D"/>
    <w:rsid w:val="007610A5"/>
    <w:rsid w:val="0076116D"/>
    <w:rsid w:val="0076121E"/>
    <w:rsid w:val="0076138A"/>
    <w:rsid w:val="007615CE"/>
    <w:rsid w:val="00761606"/>
    <w:rsid w:val="00761F18"/>
    <w:rsid w:val="00761F33"/>
    <w:rsid w:val="00761F4F"/>
    <w:rsid w:val="00762061"/>
    <w:rsid w:val="00762180"/>
    <w:rsid w:val="00762184"/>
    <w:rsid w:val="007622CD"/>
    <w:rsid w:val="007624A7"/>
    <w:rsid w:val="0076251F"/>
    <w:rsid w:val="00762550"/>
    <w:rsid w:val="0076256A"/>
    <w:rsid w:val="0076267E"/>
    <w:rsid w:val="007626AC"/>
    <w:rsid w:val="007626C5"/>
    <w:rsid w:val="007629D5"/>
    <w:rsid w:val="00762CF5"/>
    <w:rsid w:val="00762F95"/>
    <w:rsid w:val="007630C8"/>
    <w:rsid w:val="007632F6"/>
    <w:rsid w:val="007633C3"/>
    <w:rsid w:val="007633CE"/>
    <w:rsid w:val="0076340E"/>
    <w:rsid w:val="0076357A"/>
    <w:rsid w:val="007635D1"/>
    <w:rsid w:val="00763664"/>
    <w:rsid w:val="00763883"/>
    <w:rsid w:val="007639C1"/>
    <w:rsid w:val="00763C05"/>
    <w:rsid w:val="00763CDF"/>
    <w:rsid w:val="00763D89"/>
    <w:rsid w:val="00763E79"/>
    <w:rsid w:val="00763EEF"/>
    <w:rsid w:val="007640BA"/>
    <w:rsid w:val="007643C0"/>
    <w:rsid w:val="0076446B"/>
    <w:rsid w:val="007644CB"/>
    <w:rsid w:val="0076454D"/>
    <w:rsid w:val="007647F8"/>
    <w:rsid w:val="00764958"/>
    <w:rsid w:val="00764B01"/>
    <w:rsid w:val="00764B16"/>
    <w:rsid w:val="00764D0A"/>
    <w:rsid w:val="00764D1F"/>
    <w:rsid w:val="00764D97"/>
    <w:rsid w:val="00764E4E"/>
    <w:rsid w:val="00764E94"/>
    <w:rsid w:val="00764F21"/>
    <w:rsid w:val="00764F91"/>
    <w:rsid w:val="00765128"/>
    <w:rsid w:val="00765219"/>
    <w:rsid w:val="0076532A"/>
    <w:rsid w:val="0076539D"/>
    <w:rsid w:val="007653EF"/>
    <w:rsid w:val="0076543B"/>
    <w:rsid w:val="007654AF"/>
    <w:rsid w:val="007656E9"/>
    <w:rsid w:val="007659B6"/>
    <w:rsid w:val="00765BED"/>
    <w:rsid w:val="00765C9F"/>
    <w:rsid w:val="00765EF9"/>
    <w:rsid w:val="00765F5A"/>
    <w:rsid w:val="007661B9"/>
    <w:rsid w:val="00766294"/>
    <w:rsid w:val="00766359"/>
    <w:rsid w:val="007663EC"/>
    <w:rsid w:val="007667AF"/>
    <w:rsid w:val="007667F4"/>
    <w:rsid w:val="007669A4"/>
    <w:rsid w:val="007669C3"/>
    <w:rsid w:val="00766B7A"/>
    <w:rsid w:val="00766C9C"/>
    <w:rsid w:val="00766D74"/>
    <w:rsid w:val="00766D7B"/>
    <w:rsid w:val="00766EE4"/>
    <w:rsid w:val="00766F1F"/>
    <w:rsid w:val="00766F86"/>
    <w:rsid w:val="00766F88"/>
    <w:rsid w:val="00767082"/>
    <w:rsid w:val="007671CA"/>
    <w:rsid w:val="00767396"/>
    <w:rsid w:val="00767608"/>
    <w:rsid w:val="00767784"/>
    <w:rsid w:val="00767926"/>
    <w:rsid w:val="00767AB2"/>
    <w:rsid w:val="00767D1E"/>
    <w:rsid w:val="00767DB1"/>
    <w:rsid w:val="00770058"/>
    <w:rsid w:val="00770198"/>
    <w:rsid w:val="0077031C"/>
    <w:rsid w:val="007706BC"/>
    <w:rsid w:val="007706CA"/>
    <w:rsid w:val="00770714"/>
    <w:rsid w:val="007709E8"/>
    <w:rsid w:val="00770C24"/>
    <w:rsid w:val="00770C42"/>
    <w:rsid w:val="00770D3F"/>
    <w:rsid w:val="00770EC2"/>
    <w:rsid w:val="00770FA2"/>
    <w:rsid w:val="0077107F"/>
    <w:rsid w:val="0077117D"/>
    <w:rsid w:val="007712F0"/>
    <w:rsid w:val="00771350"/>
    <w:rsid w:val="007713DA"/>
    <w:rsid w:val="007713E2"/>
    <w:rsid w:val="00771453"/>
    <w:rsid w:val="007714C9"/>
    <w:rsid w:val="00771901"/>
    <w:rsid w:val="00771DBC"/>
    <w:rsid w:val="00771E02"/>
    <w:rsid w:val="00771F48"/>
    <w:rsid w:val="00771F79"/>
    <w:rsid w:val="00771F7A"/>
    <w:rsid w:val="007721CA"/>
    <w:rsid w:val="007721FF"/>
    <w:rsid w:val="007722A0"/>
    <w:rsid w:val="00772367"/>
    <w:rsid w:val="007725D3"/>
    <w:rsid w:val="00772816"/>
    <w:rsid w:val="0077284B"/>
    <w:rsid w:val="007728AE"/>
    <w:rsid w:val="007728CF"/>
    <w:rsid w:val="007728E7"/>
    <w:rsid w:val="007729BE"/>
    <w:rsid w:val="00772A62"/>
    <w:rsid w:val="00772AD9"/>
    <w:rsid w:val="00772B67"/>
    <w:rsid w:val="00772C19"/>
    <w:rsid w:val="00772DF7"/>
    <w:rsid w:val="00772F18"/>
    <w:rsid w:val="007733BB"/>
    <w:rsid w:val="007737AF"/>
    <w:rsid w:val="007737C1"/>
    <w:rsid w:val="00773B5E"/>
    <w:rsid w:val="00773B80"/>
    <w:rsid w:val="00773BA6"/>
    <w:rsid w:val="00773CBA"/>
    <w:rsid w:val="00773D36"/>
    <w:rsid w:val="0077404F"/>
    <w:rsid w:val="00774408"/>
    <w:rsid w:val="00774414"/>
    <w:rsid w:val="0077455E"/>
    <w:rsid w:val="00774572"/>
    <w:rsid w:val="007745A7"/>
    <w:rsid w:val="00774784"/>
    <w:rsid w:val="00774AD3"/>
    <w:rsid w:val="00774D8B"/>
    <w:rsid w:val="00774F14"/>
    <w:rsid w:val="007752C9"/>
    <w:rsid w:val="00775353"/>
    <w:rsid w:val="007753A9"/>
    <w:rsid w:val="007757B8"/>
    <w:rsid w:val="0077580C"/>
    <w:rsid w:val="00775963"/>
    <w:rsid w:val="00775998"/>
    <w:rsid w:val="00775B73"/>
    <w:rsid w:val="00775C47"/>
    <w:rsid w:val="00775DF3"/>
    <w:rsid w:val="00775EFB"/>
    <w:rsid w:val="00775F65"/>
    <w:rsid w:val="0077612A"/>
    <w:rsid w:val="00776142"/>
    <w:rsid w:val="007762E2"/>
    <w:rsid w:val="00776463"/>
    <w:rsid w:val="0077651C"/>
    <w:rsid w:val="0077655E"/>
    <w:rsid w:val="00776812"/>
    <w:rsid w:val="00776ACD"/>
    <w:rsid w:val="00776C0E"/>
    <w:rsid w:val="00777185"/>
    <w:rsid w:val="00777355"/>
    <w:rsid w:val="007774E9"/>
    <w:rsid w:val="007775BE"/>
    <w:rsid w:val="0077766B"/>
    <w:rsid w:val="00777CE2"/>
    <w:rsid w:val="00777DBE"/>
    <w:rsid w:val="007801AB"/>
    <w:rsid w:val="0078023C"/>
    <w:rsid w:val="00780252"/>
    <w:rsid w:val="007802CD"/>
    <w:rsid w:val="0078037C"/>
    <w:rsid w:val="007803D7"/>
    <w:rsid w:val="00780402"/>
    <w:rsid w:val="0078041A"/>
    <w:rsid w:val="007805E9"/>
    <w:rsid w:val="00780967"/>
    <w:rsid w:val="00780AE2"/>
    <w:rsid w:val="00780AEB"/>
    <w:rsid w:val="00780DC7"/>
    <w:rsid w:val="00780E83"/>
    <w:rsid w:val="00780FA1"/>
    <w:rsid w:val="0078127E"/>
    <w:rsid w:val="00781412"/>
    <w:rsid w:val="0078141E"/>
    <w:rsid w:val="00781783"/>
    <w:rsid w:val="00781841"/>
    <w:rsid w:val="0078187D"/>
    <w:rsid w:val="0078194F"/>
    <w:rsid w:val="00781974"/>
    <w:rsid w:val="00781A3A"/>
    <w:rsid w:val="00781B63"/>
    <w:rsid w:val="00781F8D"/>
    <w:rsid w:val="00782049"/>
    <w:rsid w:val="0078255C"/>
    <w:rsid w:val="007825C5"/>
    <w:rsid w:val="007825F1"/>
    <w:rsid w:val="0078260C"/>
    <w:rsid w:val="00782762"/>
    <w:rsid w:val="00782A2E"/>
    <w:rsid w:val="00782A69"/>
    <w:rsid w:val="00782B2C"/>
    <w:rsid w:val="00782C9A"/>
    <w:rsid w:val="00782CF9"/>
    <w:rsid w:val="00782E10"/>
    <w:rsid w:val="00782E31"/>
    <w:rsid w:val="00782F6C"/>
    <w:rsid w:val="007831B4"/>
    <w:rsid w:val="00783341"/>
    <w:rsid w:val="00783594"/>
    <w:rsid w:val="007837DE"/>
    <w:rsid w:val="007837E1"/>
    <w:rsid w:val="00783985"/>
    <w:rsid w:val="00783AE1"/>
    <w:rsid w:val="00783C37"/>
    <w:rsid w:val="00783C48"/>
    <w:rsid w:val="00783CAB"/>
    <w:rsid w:val="00783D00"/>
    <w:rsid w:val="00783D8D"/>
    <w:rsid w:val="00783FF2"/>
    <w:rsid w:val="007840DE"/>
    <w:rsid w:val="0078423C"/>
    <w:rsid w:val="007844BB"/>
    <w:rsid w:val="00784586"/>
    <w:rsid w:val="00784625"/>
    <w:rsid w:val="007848AE"/>
    <w:rsid w:val="0078495D"/>
    <w:rsid w:val="00784A31"/>
    <w:rsid w:val="00784C03"/>
    <w:rsid w:val="00784CB2"/>
    <w:rsid w:val="00784E06"/>
    <w:rsid w:val="00784FF6"/>
    <w:rsid w:val="0078521D"/>
    <w:rsid w:val="0078528E"/>
    <w:rsid w:val="007852BD"/>
    <w:rsid w:val="00785350"/>
    <w:rsid w:val="00785356"/>
    <w:rsid w:val="00785392"/>
    <w:rsid w:val="007854F3"/>
    <w:rsid w:val="0078551E"/>
    <w:rsid w:val="00785548"/>
    <w:rsid w:val="00785751"/>
    <w:rsid w:val="007858D5"/>
    <w:rsid w:val="00785E0D"/>
    <w:rsid w:val="00785E1F"/>
    <w:rsid w:val="00786159"/>
    <w:rsid w:val="0078623B"/>
    <w:rsid w:val="00786286"/>
    <w:rsid w:val="007862C4"/>
    <w:rsid w:val="00786465"/>
    <w:rsid w:val="00786473"/>
    <w:rsid w:val="0078647A"/>
    <w:rsid w:val="007864D3"/>
    <w:rsid w:val="0078673E"/>
    <w:rsid w:val="00786810"/>
    <w:rsid w:val="007868F9"/>
    <w:rsid w:val="00786979"/>
    <w:rsid w:val="00786A3A"/>
    <w:rsid w:val="00786ADA"/>
    <w:rsid w:val="00786BC7"/>
    <w:rsid w:val="00786CB0"/>
    <w:rsid w:val="00786DE7"/>
    <w:rsid w:val="00786F5A"/>
    <w:rsid w:val="007870E2"/>
    <w:rsid w:val="0078719A"/>
    <w:rsid w:val="007871C2"/>
    <w:rsid w:val="007873BA"/>
    <w:rsid w:val="007873E3"/>
    <w:rsid w:val="00787561"/>
    <w:rsid w:val="00787968"/>
    <w:rsid w:val="00787A20"/>
    <w:rsid w:val="00787BEB"/>
    <w:rsid w:val="00787CDB"/>
    <w:rsid w:val="00787CF7"/>
    <w:rsid w:val="00787D27"/>
    <w:rsid w:val="007901EE"/>
    <w:rsid w:val="00790262"/>
    <w:rsid w:val="00790373"/>
    <w:rsid w:val="007904D9"/>
    <w:rsid w:val="00790611"/>
    <w:rsid w:val="007908FF"/>
    <w:rsid w:val="007909A5"/>
    <w:rsid w:val="00790AA1"/>
    <w:rsid w:val="00790AC4"/>
    <w:rsid w:val="00791296"/>
    <w:rsid w:val="007912E4"/>
    <w:rsid w:val="0079130D"/>
    <w:rsid w:val="007917D8"/>
    <w:rsid w:val="007917D9"/>
    <w:rsid w:val="00791833"/>
    <w:rsid w:val="0079185D"/>
    <w:rsid w:val="00791B89"/>
    <w:rsid w:val="00791C52"/>
    <w:rsid w:val="00791E38"/>
    <w:rsid w:val="00792036"/>
    <w:rsid w:val="0079208F"/>
    <w:rsid w:val="00792219"/>
    <w:rsid w:val="007922BD"/>
    <w:rsid w:val="00792329"/>
    <w:rsid w:val="0079232D"/>
    <w:rsid w:val="00792889"/>
    <w:rsid w:val="007928DD"/>
    <w:rsid w:val="007928F4"/>
    <w:rsid w:val="00792956"/>
    <w:rsid w:val="007929CE"/>
    <w:rsid w:val="00792BE4"/>
    <w:rsid w:val="00792CFB"/>
    <w:rsid w:val="00792D28"/>
    <w:rsid w:val="00792D31"/>
    <w:rsid w:val="00792D5D"/>
    <w:rsid w:val="00792EBE"/>
    <w:rsid w:val="007931F4"/>
    <w:rsid w:val="00793391"/>
    <w:rsid w:val="0079346E"/>
    <w:rsid w:val="007934ED"/>
    <w:rsid w:val="00793A40"/>
    <w:rsid w:val="00793E0F"/>
    <w:rsid w:val="00793F31"/>
    <w:rsid w:val="007940CD"/>
    <w:rsid w:val="007941A4"/>
    <w:rsid w:val="00794331"/>
    <w:rsid w:val="0079441A"/>
    <w:rsid w:val="00794580"/>
    <w:rsid w:val="0079466D"/>
    <w:rsid w:val="00794805"/>
    <w:rsid w:val="00794BA0"/>
    <w:rsid w:val="00794BCD"/>
    <w:rsid w:val="00794DDD"/>
    <w:rsid w:val="00794E09"/>
    <w:rsid w:val="00794E46"/>
    <w:rsid w:val="00794FC0"/>
    <w:rsid w:val="007950C9"/>
    <w:rsid w:val="007950D3"/>
    <w:rsid w:val="007950E0"/>
    <w:rsid w:val="00795139"/>
    <w:rsid w:val="00795BED"/>
    <w:rsid w:val="00795DB4"/>
    <w:rsid w:val="00795DBA"/>
    <w:rsid w:val="00795DDE"/>
    <w:rsid w:val="00795EB4"/>
    <w:rsid w:val="00795EF8"/>
    <w:rsid w:val="007960A9"/>
    <w:rsid w:val="007963E5"/>
    <w:rsid w:val="007965C2"/>
    <w:rsid w:val="0079673D"/>
    <w:rsid w:val="007967C5"/>
    <w:rsid w:val="00796A37"/>
    <w:rsid w:val="00796B8F"/>
    <w:rsid w:val="00796D2D"/>
    <w:rsid w:val="00796DF6"/>
    <w:rsid w:val="00796E4F"/>
    <w:rsid w:val="0079726C"/>
    <w:rsid w:val="0079727A"/>
    <w:rsid w:val="007973D1"/>
    <w:rsid w:val="00797573"/>
    <w:rsid w:val="00797622"/>
    <w:rsid w:val="007976D8"/>
    <w:rsid w:val="00797B4A"/>
    <w:rsid w:val="00797CC4"/>
    <w:rsid w:val="00797CDB"/>
    <w:rsid w:val="00797E68"/>
    <w:rsid w:val="00797EB4"/>
    <w:rsid w:val="007A0100"/>
    <w:rsid w:val="007A020D"/>
    <w:rsid w:val="007A026A"/>
    <w:rsid w:val="007A02F4"/>
    <w:rsid w:val="007A03AE"/>
    <w:rsid w:val="007A04FC"/>
    <w:rsid w:val="007A065E"/>
    <w:rsid w:val="007A06AD"/>
    <w:rsid w:val="007A08B2"/>
    <w:rsid w:val="007A08E8"/>
    <w:rsid w:val="007A0922"/>
    <w:rsid w:val="007A0A16"/>
    <w:rsid w:val="007A0B45"/>
    <w:rsid w:val="007A0B82"/>
    <w:rsid w:val="007A0DE4"/>
    <w:rsid w:val="007A12E3"/>
    <w:rsid w:val="007A1520"/>
    <w:rsid w:val="007A16BC"/>
    <w:rsid w:val="007A1AA4"/>
    <w:rsid w:val="007A1C21"/>
    <w:rsid w:val="007A1C6A"/>
    <w:rsid w:val="007A1E68"/>
    <w:rsid w:val="007A1EF4"/>
    <w:rsid w:val="007A2052"/>
    <w:rsid w:val="007A20C9"/>
    <w:rsid w:val="007A214A"/>
    <w:rsid w:val="007A21BF"/>
    <w:rsid w:val="007A23C3"/>
    <w:rsid w:val="007A23EA"/>
    <w:rsid w:val="007A249D"/>
    <w:rsid w:val="007A2523"/>
    <w:rsid w:val="007A272D"/>
    <w:rsid w:val="007A2889"/>
    <w:rsid w:val="007A2922"/>
    <w:rsid w:val="007A2A37"/>
    <w:rsid w:val="007A2D04"/>
    <w:rsid w:val="007A2D59"/>
    <w:rsid w:val="007A2D76"/>
    <w:rsid w:val="007A2ED2"/>
    <w:rsid w:val="007A3122"/>
    <w:rsid w:val="007A3132"/>
    <w:rsid w:val="007A31FF"/>
    <w:rsid w:val="007A3360"/>
    <w:rsid w:val="007A3777"/>
    <w:rsid w:val="007A3859"/>
    <w:rsid w:val="007A3DD5"/>
    <w:rsid w:val="007A3FDC"/>
    <w:rsid w:val="007A4030"/>
    <w:rsid w:val="007A42D8"/>
    <w:rsid w:val="007A42F5"/>
    <w:rsid w:val="007A44EC"/>
    <w:rsid w:val="007A44F8"/>
    <w:rsid w:val="007A4529"/>
    <w:rsid w:val="007A46A0"/>
    <w:rsid w:val="007A46A9"/>
    <w:rsid w:val="007A4879"/>
    <w:rsid w:val="007A4888"/>
    <w:rsid w:val="007A4B83"/>
    <w:rsid w:val="007A4BEE"/>
    <w:rsid w:val="007A4FE9"/>
    <w:rsid w:val="007A5309"/>
    <w:rsid w:val="007A5338"/>
    <w:rsid w:val="007A53CC"/>
    <w:rsid w:val="007A544A"/>
    <w:rsid w:val="007A559C"/>
    <w:rsid w:val="007A55C4"/>
    <w:rsid w:val="007A56AC"/>
    <w:rsid w:val="007A5850"/>
    <w:rsid w:val="007A59DE"/>
    <w:rsid w:val="007A5A8B"/>
    <w:rsid w:val="007A5D15"/>
    <w:rsid w:val="007A5DF4"/>
    <w:rsid w:val="007A6113"/>
    <w:rsid w:val="007A614B"/>
    <w:rsid w:val="007A6252"/>
    <w:rsid w:val="007A6506"/>
    <w:rsid w:val="007A65A8"/>
    <w:rsid w:val="007A6682"/>
    <w:rsid w:val="007A669D"/>
    <w:rsid w:val="007A6721"/>
    <w:rsid w:val="007A69E1"/>
    <w:rsid w:val="007A6A87"/>
    <w:rsid w:val="007A6B91"/>
    <w:rsid w:val="007A6BCF"/>
    <w:rsid w:val="007A6CC3"/>
    <w:rsid w:val="007A6F5D"/>
    <w:rsid w:val="007A712F"/>
    <w:rsid w:val="007A71E4"/>
    <w:rsid w:val="007A721E"/>
    <w:rsid w:val="007A7223"/>
    <w:rsid w:val="007A7422"/>
    <w:rsid w:val="007A74BE"/>
    <w:rsid w:val="007A755B"/>
    <w:rsid w:val="007A7704"/>
    <w:rsid w:val="007A78DA"/>
    <w:rsid w:val="007A7F04"/>
    <w:rsid w:val="007B009C"/>
    <w:rsid w:val="007B011D"/>
    <w:rsid w:val="007B02E3"/>
    <w:rsid w:val="007B0673"/>
    <w:rsid w:val="007B0965"/>
    <w:rsid w:val="007B0AAB"/>
    <w:rsid w:val="007B0F5A"/>
    <w:rsid w:val="007B1032"/>
    <w:rsid w:val="007B1072"/>
    <w:rsid w:val="007B11EF"/>
    <w:rsid w:val="007B19F7"/>
    <w:rsid w:val="007B1ABF"/>
    <w:rsid w:val="007B1B26"/>
    <w:rsid w:val="007B1E2B"/>
    <w:rsid w:val="007B2048"/>
    <w:rsid w:val="007B239B"/>
    <w:rsid w:val="007B2476"/>
    <w:rsid w:val="007B254C"/>
    <w:rsid w:val="007B2575"/>
    <w:rsid w:val="007B26AC"/>
    <w:rsid w:val="007B27F0"/>
    <w:rsid w:val="007B2901"/>
    <w:rsid w:val="007B2942"/>
    <w:rsid w:val="007B29CE"/>
    <w:rsid w:val="007B2C63"/>
    <w:rsid w:val="007B2CFB"/>
    <w:rsid w:val="007B2DFE"/>
    <w:rsid w:val="007B2EF3"/>
    <w:rsid w:val="007B3292"/>
    <w:rsid w:val="007B3334"/>
    <w:rsid w:val="007B34C0"/>
    <w:rsid w:val="007B376D"/>
    <w:rsid w:val="007B378B"/>
    <w:rsid w:val="007B37D2"/>
    <w:rsid w:val="007B3A9C"/>
    <w:rsid w:val="007B3C88"/>
    <w:rsid w:val="007B3C8B"/>
    <w:rsid w:val="007B3CEB"/>
    <w:rsid w:val="007B3DAC"/>
    <w:rsid w:val="007B42F9"/>
    <w:rsid w:val="007B43A3"/>
    <w:rsid w:val="007B43D2"/>
    <w:rsid w:val="007B43E6"/>
    <w:rsid w:val="007B44EB"/>
    <w:rsid w:val="007B4711"/>
    <w:rsid w:val="007B4772"/>
    <w:rsid w:val="007B47D3"/>
    <w:rsid w:val="007B4951"/>
    <w:rsid w:val="007B4A73"/>
    <w:rsid w:val="007B4B36"/>
    <w:rsid w:val="007B4B5B"/>
    <w:rsid w:val="007B4BE5"/>
    <w:rsid w:val="007B4E29"/>
    <w:rsid w:val="007B5404"/>
    <w:rsid w:val="007B548F"/>
    <w:rsid w:val="007B5697"/>
    <w:rsid w:val="007B57F8"/>
    <w:rsid w:val="007B58C4"/>
    <w:rsid w:val="007B5971"/>
    <w:rsid w:val="007B599B"/>
    <w:rsid w:val="007B5AB4"/>
    <w:rsid w:val="007B5D38"/>
    <w:rsid w:val="007B5D96"/>
    <w:rsid w:val="007B5F10"/>
    <w:rsid w:val="007B6406"/>
    <w:rsid w:val="007B64A2"/>
    <w:rsid w:val="007B6659"/>
    <w:rsid w:val="007B665A"/>
    <w:rsid w:val="007B681B"/>
    <w:rsid w:val="007B6824"/>
    <w:rsid w:val="007B68FB"/>
    <w:rsid w:val="007B695B"/>
    <w:rsid w:val="007B6990"/>
    <w:rsid w:val="007B6B86"/>
    <w:rsid w:val="007B6BB3"/>
    <w:rsid w:val="007B6BFA"/>
    <w:rsid w:val="007B6E5F"/>
    <w:rsid w:val="007B71B3"/>
    <w:rsid w:val="007B722F"/>
    <w:rsid w:val="007B724E"/>
    <w:rsid w:val="007B727E"/>
    <w:rsid w:val="007B7328"/>
    <w:rsid w:val="007B736E"/>
    <w:rsid w:val="007B73A1"/>
    <w:rsid w:val="007B73CE"/>
    <w:rsid w:val="007B748A"/>
    <w:rsid w:val="007B7816"/>
    <w:rsid w:val="007B7831"/>
    <w:rsid w:val="007B7A82"/>
    <w:rsid w:val="007B7AC4"/>
    <w:rsid w:val="007B7BAB"/>
    <w:rsid w:val="007B7BC1"/>
    <w:rsid w:val="007B7C1E"/>
    <w:rsid w:val="007B7C25"/>
    <w:rsid w:val="007B7C3A"/>
    <w:rsid w:val="007B7E26"/>
    <w:rsid w:val="007C048D"/>
    <w:rsid w:val="007C0588"/>
    <w:rsid w:val="007C0CFF"/>
    <w:rsid w:val="007C11D3"/>
    <w:rsid w:val="007C11F9"/>
    <w:rsid w:val="007C1560"/>
    <w:rsid w:val="007C1626"/>
    <w:rsid w:val="007C16B0"/>
    <w:rsid w:val="007C176E"/>
    <w:rsid w:val="007C1812"/>
    <w:rsid w:val="007C1DE3"/>
    <w:rsid w:val="007C1E12"/>
    <w:rsid w:val="007C1ED8"/>
    <w:rsid w:val="007C1EF8"/>
    <w:rsid w:val="007C203E"/>
    <w:rsid w:val="007C2051"/>
    <w:rsid w:val="007C208D"/>
    <w:rsid w:val="007C22E7"/>
    <w:rsid w:val="007C2333"/>
    <w:rsid w:val="007C245E"/>
    <w:rsid w:val="007C24EC"/>
    <w:rsid w:val="007C2799"/>
    <w:rsid w:val="007C2910"/>
    <w:rsid w:val="007C2983"/>
    <w:rsid w:val="007C2AC2"/>
    <w:rsid w:val="007C2B4C"/>
    <w:rsid w:val="007C2CB9"/>
    <w:rsid w:val="007C2F45"/>
    <w:rsid w:val="007C3198"/>
    <w:rsid w:val="007C33F4"/>
    <w:rsid w:val="007C353A"/>
    <w:rsid w:val="007C36C0"/>
    <w:rsid w:val="007C36F4"/>
    <w:rsid w:val="007C3866"/>
    <w:rsid w:val="007C3875"/>
    <w:rsid w:val="007C3A0C"/>
    <w:rsid w:val="007C3BB5"/>
    <w:rsid w:val="007C3D63"/>
    <w:rsid w:val="007C3EC4"/>
    <w:rsid w:val="007C3FF3"/>
    <w:rsid w:val="007C405F"/>
    <w:rsid w:val="007C4250"/>
    <w:rsid w:val="007C425B"/>
    <w:rsid w:val="007C42C1"/>
    <w:rsid w:val="007C42F4"/>
    <w:rsid w:val="007C46F9"/>
    <w:rsid w:val="007C47DD"/>
    <w:rsid w:val="007C48AC"/>
    <w:rsid w:val="007C4C4D"/>
    <w:rsid w:val="007C4DBF"/>
    <w:rsid w:val="007C5013"/>
    <w:rsid w:val="007C5053"/>
    <w:rsid w:val="007C50EF"/>
    <w:rsid w:val="007C551C"/>
    <w:rsid w:val="007C5547"/>
    <w:rsid w:val="007C55CE"/>
    <w:rsid w:val="007C57B2"/>
    <w:rsid w:val="007C5B5E"/>
    <w:rsid w:val="007C5D4D"/>
    <w:rsid w:val="007C6084"/>
    <w:rsid w:val="007C60B9"/>
    <w:rsid w:val="007C6177"/>
    <w:rsid w:val="007C6211"/>
    <w:rsid w:val="007C6D10"/>
    <w:rsid w:val="007C6EBB"/>
    <w:rsid w:val="007C6F55"/>
    <w:rsid w:val="007C7082"/>
    <w:rsid w:val="007C70CD"/>
    <w:rsid w:val="007C71CA"/>
    <w:rsid w:val="007C74CB"/>
    <w:rsid w:val="007C74F7"/>
    <w:rsid w:val="007C751A"/>
    <w:rsid w:val="007C752B"/>
    <w:rsid w:val="007C77A0"/>
    <w:rsid w:val="007C77FC"/>
    <w:rsid w:val="007C7BCD"/>
    <w:rsid w:val="007C7C66"/>
    <w:rsid w:val="007C7C94"/>
    <w:rsid w:val="007C7CBC"/>
    <w:rsid w:val="007C7D0C"/>
    <w:rsid w:val="007C7D6F"/>
    <w:rsid w:val="007C7DC2"/>
    <w:rsid w:val="007C7F16"/>
    <w:rsid w:val="007C7F4F"/>
    <w:rsid w:val="007D0193"/>
    <w:rsid w:val="007D01C1"/>
    <w:rsid w:val="007D01E2"/>
    <w:rsid w:val="007D032C"/>
    <w:rsid w:val="007D0471"/>
    <w:rsid w:val="007D051A"/>
    <w:rsid w:val="007D066C"/>
    <w:rsid w:val="007D08F9"/>
    <w:rsid w:val="007D0A13"/>
    <w:rsid w:val="007D0B68"/>
    <w:rsid w:val="007D0CDE"/>
    <w:rsid w:val="007D0DEF"/>
    <w:rsid w:val="007D0F10"/>
    <w:rsid w:val="007D0F6E"/>
    <w:rsid w:val="007D109C"/>
    <w:rsid w:val="007D126B"/>
    <w:rsid w:val="007D16A0"/>
    <w:rsid w:val="007D16F8"/>
    <w:rsid w:val="007D1729"/>
    <w:rsid w:val="007D17A7"/>
    <w:rsid w:val="007D185E"/>
    <w:rsid w:val="007D19BE"/>
    <w:rsid w:val="007D1D2A"/>
    <w:rsid w:val="007D1D69"/>
    <w:rsid w:val="007D1FE3"/>
    <w:rsid w:val="007D20AD"/>
    <w:rsid w:val="007D2151"/>
    <w:rsid w:val="007D215B"/>
    <w:rsid w:val="007D21B0"/>
    <w:rsid w:val="007D22F5"/>
    <w:rsid w:val="007D23C7"/>
    <w:rsid w:val="007D24A2"/>
    <w:rsid w:val="007D254C"/>
    <w:rsid w:val="007D257E"/>
    <w:rsid w:val="007D2793"/>
    <w:rsid w:val="007D27AE"/>
    <w:rsid w:val="007D299B"/>
    <w:rsid w:val="007D2A83"/>
    <w:rsid w:val="007D2D2E"/>
    <w:rsid w:val="007D2D43"/>
    <w:rsid w:val="007D2D49"/>
    <w:rsid w:val="007D2FDC"/>
    <w:rsid w:val="007D329A"/>
    <w:rsid w:val="007D32AA"/>
    <w:rsid w:val="007D3482"/>
    <w:rsid w:val="007D34A6"/>
    <w:rsid w:val="007D34FE"/>
    <w:rsid w:val="007D37BD"/>
    <w:rsid w:val="007D37BF"/>
    <w:rsid w:val="007D387E"/>
    <w:rsid w:val="007D3BBD"/>
    <w:rsid w:val="007D3BD3"/>
    <w:rsid w:val="007D3BF7"/>
    <w:rsid w:val="007D3C35"/>
    <w:rsid w:val="007D3D32"/>
    <w:rsid w:val="007D3D49"/>
    <w:rsid w:val="007D3DE8"/>
    <w:rsid w:val="007D3E13"/>
    <w:rsid w:val="007D3F09"/>
    <w:rsid w:val="007D3F65"/>
    <w:rsid w:val="007D3FBE"/>
    <w:rsid w:val="007D414E"/>
    <w:rsid w:val="007D42FA"/>
    <w:rsid w:val="007D4891"/>
    <w:rsid w:val="007D48A5"/>
    <w:rsid w:val="007D4909"/>
    <w:rsid w:val="007D4987"/>
    <w:rsid w:val="007D4CD3"/>
    <w:rsid w:val="007D4DED"/>
    <w:rsid w:val="007D4F66"/>
    <w:rsid w:val="007D521E"/>
    <w:rsid w:val="007D5367"/>
    <w:rsid w:val="007D54F7"/>
    <w:rsid w:val="007D5590"/>
    <w:rsid w:val="007D56E8"/>
    <w:rsid w:val="007D57D9"/>
    <w:rsid w:val="007D58D5"/>
    <w:rsid w:val="007D5911"/>
    <w:rsid w:val="007D5954"/>
    <w:rsid w:val="007D59C0"/>
    <w:rsid w:val="007D59C9"/>
    <w:rsid w:val="007D59F2"/>
    <w:rsid w:val="007D5B00"/>
    <w:rsid w:val="007D5B2B"/>
    <w:rsid w:val="007D5C6D"/>
    <w:rsid w:val="007D5CB4"/>
    <w:rsid w:val="007D5CEE"/>
    <w:rsid w:val="007D5D44"/>
    <w:rsid w:val="007D6400"/>
    <w:rsid w:val="007D65E6"/>
    <w:rsid w:val="007D65F4"/>
    <w:rsid w:val="007D68FC"/>
    <w:rsid w:val="007D6B02"/>
    <w:rsid w:val="007D6B92"/>
    <w:rsid w:val="007D6C66"/>
    <w:rsid w:val="007D6D9B"/>
    <w:rsid w:val="007D6F16"/>
    <w:rsid w:val="007D77C2"/>
    <w:rsid w:val="007D7AFA"/>
    <w:rsid w:val="007D7BA9"/>
    <w:rsid w:val="007D7F5B"/>
    <w:rsid w:val="007E0459"/>
    <w:rsid w:val="007E051F"/>
    <w:rsid w:val="007E05A8"/>
    <w:rsid w:val="007E06EA"/>
    <w:rsid w:val="007E0775"/>
    <w:rsid w:val="007E07DB"/>
    <w:rsid w:val="007E07F3"/>
    <w:rsid w:val="007E089F"/>
    <w:rsid w:val="007E0BCC"/>
    <w:rsid w:val="007E0CE2"/>
    <w:rsid w:val="007E0CF1"/>
    <w:rsid w:val="007E0F69"/>
    <w:rsid w:val="007E12DD"/>
    <w:rsid w:val="007E1476"/>
    <w:rsid w:val="007E1485"/>
    <w:rsid w:val="007E16E5"/>
    <w:rsid w:val="007E16F8"/>
    <w:rsid w:val="007E1823"/>
    <w:rsid w:val="007E19A6"/>
    <w:rsid w:val="007E19E6"/>
    <w:rsid w:val="007E19E9"/>
    <w:rsid w:val="007E1B18"/>
    <w:rsid w:val="007E1B66"/>
    <w:rsid w:val="007E1BFC"/>
    <w:rsid w:val="007E1EE2"/>
    <w:rsid w:val="007E1F5A"/>
    <w:rsid w:val="007E1F67"/>
    <w:rsid w:val="007E2261"/>
    <w:rsid w:val="007E22F2"/>
    <w:rsid w:val="007E230B"/>
    <w:rsid w:val="007E236A"/>
    <w:rsid w:val="007E23C7"/>
    <w:rsid w:val="007E246F"/>
    <w:rsid w:val="007E267E"/>
    <w:rsid w:val="007E2946"/>
    <w:rsid w:val="007E2AD0"/>
    <w:rsid w:val="007E2B5C"/>
    <w:rsid w:val="007E2CBC"/>
    <w:rsid w:val="007E2D1E"/>
    <w:rsid w:val="007E2F45"/>
    <w:rsid w:val="007E30B4"/>
    <w:rsid w:val="007E320F"/>
    <w:rsid w:val="007E33AE"/>
    <w:rsid w:val="007E33DE"/>
    <w:rsid w:val="007E3539"/>
    <w:rsid w:val="007E354F"/>
    <w:rsid w:val="007E367D"/>
    <w:rsid w:val="007E375A"/>
    <w:rsid w:val="007E3C0B"/>
    <w:rsid w:val="007E3C76"/>
    <w:rsid w:val="007E3CBC"/>
    <w:rsid w:val="007E3D4B"/>
    <w:rsid w:val="007E3F57"/>
    <w:rsid w:val="007E407B"/>
    <w:rsid w:val="007E40EE"/>
    <w:rsid w:val="007E42F9"/>
    <w:rsid w:val="007E458E"/>
    <w:rsid w:val="007E46AB"/>
    <w:rsid w:val="007E4818"/>
    <w:rsid w:val="007E4985"/>
    <w:rsid w:val="007E4AF8"/>
    <w:rsid w:val="007E5126"/>
    <w:rsid w:val="007E5203"/>
    <w:rsid w:val="007E5339"/>
    <w:rsid w:val="007E5492"/>
    <w:rsid w:val="007E5528"/>
    <w:rsid w:val="007E5795"/>
    <w:rsid w:val="007E5872"/>
    <w:rsid w:val="007E5889"/>
    <w:rsid w:val="007E5B4E"/>
    <w:rsid w:val="007E5E5E"/>
    <w:rsid w:val="007E5F5C"/>
    <w:rsid w:val="007E637A"/>
    <w:rsid w:val="007E63CC"/>
    <w:rsid w:val="007E6563"/>
    <w:rsid w:val="007E694C"/>
    <w:rsid w:val="007E6A5C"/>
    <w:rsid w:val="007E6ABD"/>
    <w:rsid w:val="007E6AE1"/>
    <w:rsid w:val="007E6DC6"/>
    <w:rsid w:val="007E6EFD"/>
    <w:rsid w:val="007E7171"/>
    <w:rsid w:val="007E73C3"/>
    <w:rsid w:val="007E73CD"/>
    <w:rsid w:val="007E7404"/>
    <w:rsid w:val="007E7423"/>
    <w:rsid w:val="007E7659"/>
    <w:rsid w:val="007E770A"/>
    <w:rsid w:val="007E7BAB"/>
    <w:rsid w:val="007E7C8D"/>
    <w:rsid w:val="007E7D1E"/>
    <w:rsid w:val="007E7FF6"/>
    <w:rsid w:val="007ED83B"/>
    <w:rsid w:val="007F0D10"/>
    <w:rsid w:val="007F0D3C"/>
    <w:rsid w:val="007F0D55"/>
    <w:rsid w:val="007F0D9D"/>
    <w:rsid w:val="007F0FB1"/>
    <w:rsid w:val="007F0FB3"/>
    <w:rsid w:val="007F1254"/>
    <w:rsid w:val="007F1270"/>
    <w:rsid w:val="007F12DA"/>
    <w:rsid w:val="007F12FF"/>
    <w:rsid w:val="007F1347"/>
    <w:rsid w:val="007F1495"/>
    <w:rsid w:val="007F1511"/>
    <w:rsid w:val="007F1526"/>
    <w:rsid w:val="007F168A"/>
    <w:rsid w:val="007F1739"/>
    <w:rsid w:val="007F17D1"/>
    <w:rsid w:val="007F1A74"/>
    <w:rsid w:val="007F1B7E"/>
    <w:rsid w:val="007F1C38"/>
    <w:rsid w:val="007F1E4F"/>
    <w:rsid w:val="007F1EC6"/>
    <w:rsid w:val="007F1FF0"/>
    <w:rsid w:val="007F205B"/>
    <w:rsid w:val="007F22EB"/>
    <w:rsid w:val="007F2474"/>
    <w:rsid w:val="007F2607"/>
    <w:rsid w:val="007F2666"/>
    <w:rsid w:val="007F2750"/>
    <w:rsid w:val="007F2863"/>
    <w:rsid w:val="007F2875"/>
    <w:rsid w:val="007F2928"/>
    <w:rsid w:val="007F2A15"/>
    <w:rsid w:val="007F2AD9"/>
    <w:rsid w:val="007F2D54"/>
    <w:rsid w:val="007F2E9F"/>
    <w:rsid w:val="007F3035"/>
    <w:rsid w:val="007F30EA"/>
    <w:rsid w:val="007F3168"/>
    <w:rsid w:val="007F3358"/>
    <w:rsid w:val="007F336D"/>
    <w:rsid w:val="007F360E"/>
    <w:rsid w:val="007F37C7"/>
    <w:rsid w:val="007F38C5"/>
    <w:rsid w:val="007F3958"/>
    <w:rsid w:val="007F3BE7"/>
    <w:rsid w:val="007F3D74"/>
    <w:rsid w:val="007F3DBA"/>
    <w:rsid w:val="007F3DD1"/>
    <w:rsid w:val="007F4196"/>
    <w:rsid w:val="007F42AF"/>
    <w:rsid w:val="007F44C3"/>
    <w:rsid w:val="007F4609"/>
    <w:rsid w:val="007F466D"/>
    <w:rsid w:val="007F46CF"/>
    <w:rsid w:val="007F4747"/>
    <w:rsid w:val="007F4915"/>
    <w:rsid w:val="007F4A30"/>
    <w:rsid w:val="007F4B4C"/>
    <w:rsid w:val="007F4C8C"/>
    <w:rsid w:val="007F4E5D"/>
    <w:rsid w:val="007F4F11"/>
    <w:rsid w:val="007F51E2"/>
    <w:rsid w:val="007F53DB"/>
    <w:rsid w:val="007F53F7"/>
    <w:rsid w:val="007F557F"/>
    <w:rsid w:val="007F57DC"/>
    <w:rsid w:val="007F587A"/>
    <w:rsid w:val="007F5B6B"/>
    <w:rsid w:val="007F5C8F"/>
    <w:rsid w:val="007F5E2E"/>
    <w:rsid w:val="007F6198"/>
    <w:rsid w:val="007F62B3"/>
    <w:rsid w:val="007F62CF"/>
    <w:rsid w:val="007F6905"/>
    <w:rsid w:val="007F6922"/>
    <w:rsid w:val="007F69CD"/>
    <w:rsid w:val="007F69EF"/>
    <w:rsid w:val="007F6A45"/>
    <w:rsid w:val="007F6C6A"/>
    <w:rsid w:val="007F6D20"/>
    <w:rsid w:val="007F6E06"/>
    <w:rsid w:val="007F7050"/>
    <w:rsid w:val="007F7232"/>
    <w:rsid w:val="007F7299"/>
    <w:rsid w:val="007F72DA"/>
    <w:rsid w:val="007F750A"/>
    <w:rsid w:val="007F7562"/>
    <w:rsid w:val="007F75BD"/>
    <w:rsid w:val="007F77BE"/>
    <w:rsid w:val="007F7998"/>
    <w:rsid w:val="007F7AB1"/>
    <w:rsid w:val="007F7ACC"/>
    <w:rsid w:val="007F7D4E"/>
    <w:rsid w:val="0080016F"/>
    <w:rsid w:val="0080023B"/>
    <w:rsid w:val="0080028B"/>
    <w:rsid w:val="00800469"/>
    <w:rsid w:val="0080050A"/>
    <w:rsid w:val="008006C4"/>
    <w:rsid w:val="00800765"/>
    <w:rsid w:val="0080076B"/>
    <w:rsid w:val="00800C65"/>
    <w:rsid w:val="00800C66"/>
    <w:rsid w:val="00800C92"/>
    <w:rsid w:val="00800F38"/>
    <w:rsid w:val="00800FB9"/>
    <w:rsid w:val="00801018"/>
    <w:rsid w:val="00801064"/>
    <w:rsid w:val="0080133E"/>
    <w:rsid w:val="0080138B"/>
    <w:rsid w:val="0080153D"/>
    <w:rsid w:val="00801624"/>
    <w:rsid w:val="008016C5"/>
    <w:rsid w:val="00801965"/>
    <w:rsid w:val="00801AD3"/>
    <w:rsid w:val="00801DBE"/>
    <w:rsid w:val="00802139"/>
    <w:rsid w:val="008025A5"/>
    <w:rsid w:val="00802739"/>
    <w:rsid w:val="00802788"/>
    <w:rsid w:val="008028FA"/>
    <w:rsid w:val="008029B2"/>
    <w:rsid w:val="00802A73"/>
    <w:rsid w:val="00802DA4"/>
    <w:rsid w:val="00802E10"/>
    <w:rsid w:val="00802EFC"/>
    <w:rsid w:val="0080306D"/>
    <w:rsid w:val="008031C1"/>
    <w:rsid w:val="008031F7"/>
    <w:rsid w:val="008032C7"/>
    <w:rsid w:val="008034CC"/>
    <w:rsid w:val="00803778"/>
    <w:rsid w:val="00803876"/>
    <w:rsid w:val="00803886"/>
    <w:rsid w:val="00803933"/>
    <w:rsid w:val="008039B8"/>
    <w:rsid w:val="00803A29"/>
    <w:rsid w:val="00803A54"/>
    <w:rsid w:val="00803B03"/>
    <w:rsid w:val="00803B7F"/>
    <w:rsid w:val="00803CD7"/>
    <w:rsid w:val="00804252"/>
    <w:rsid w:val="008042DA"/>
    <w:rsid w:val="0080430A"/>
    <w:rsid w:val="0080479F"/>
    <w:rsid w:val="0080488F"/>
    <w:rsid w:val="008048B2"/>
    <w:rsid w:val="008048FC"/>
    <w:rsid w:val="00804B70"/>
    <w:rsid w:val="00804E32"/>
    <w:rsid w:val="008050CD"/>
    <w:rsid w:val="0080511A"/>
    <w:rsid w:val="0080511E"/>
    <w:rsid w:val="00805224"/>
    <w:rsid w:val="00805326"/>
    <w:rsid w:val="00805429"/>
    <w:rsid w:val="00805530"/>
    <w:rsid w:val="008055CB"/>
    <w:rsid w:val="00805825"/>
    <w:rsid w:val="0080589A"/>
    <w:rsid w:val="008059F1"/>
    <w:rsid w:val="00805BCE"/>
    <w:rsid w:val="00805DF0"/>
    <w:rsid w:val="00805ECC"/>
    <w:rsid w:val="008060A1"/>
    <w:rsid w:val="008061F6"/>
    <w:rsid w:val="00806342"/>
    <w:rsid w:val="0080645F"/>
    <w:rsid w:val="008064DE"/>
    <w:rsid w:val="008065C3"/>
    <w:rsid w:val="008066E0"/>
    <w:rsid w:val="00806A1E"/>
    <w:rsid w:val="00806A8F"/>
    <w:rsid w:val="00806AAE"/>
    <w:rsid w:val="00806F9D"/>
    <w:rsid w:val="008070B5"/>
    <w:rsid w:val="00807484"/>
    <w:rsid w:val="0080756D"/>
    <w:rsid w:val="008075BC"/>
    <w:rsid w:val="008075C5"/>
    <w:rsid w:val="00807650"/>
    <w:rsid w:val="008077B5"/>
    <w:rsid w:val="0080781A"/>
    <w:rsid w:val="008078A9"/>
    <w:rsid w:val="00807A76"/>
    <w:rsid w:val="00807FDC"/>
    <w:rsid w:val="008102AD"/>
    <w:rsid w:val="00810376"/>
    <w:rsid w:val="00810747"/>
    <w:rsid w:val="0081110B"/>
    <w:rsid w:val="008112C8"/>
    <w:rsid w:val="0081135E"/>
    <w:rsid w:val="008115D0"/>
    <w:rsid w:val="008116B1"/>
    <w:rsid w:val="00811C69"/>
    <w:rsid w:val="00811CF9"/>
    <w:rsid w:val="00811EA3"/>
    <w:rsid w:val="00811EFC"/>
    <w:rsid w:val="00811F07"/>
    <w:rsid w:val="00812114"/>
    <w:rsid w:val="008122A0"/>
    <w:rsid w:val="00812383"/>
    <w:rsid w:val="0081274D"/>
    <w:rsid w:val="008127FD"/>
    <w:rsid w:val="00812BD0"/>
    <w:rsid w:val="00813104"/>
    <w:rsid w:val="00813202"/>
    <w:rsid w:val="0081324A"/>
    <w:rsid w:val="008134B5"/>
    <w:rsid w:val="008135F9"/>
    <w:rsid w:val="008138A0"/>
    <w:rsid w:val="008138C2"/>
    <w:rsid w:val="008138CE"/>
    <w:rsid w:val="00813A82"/>
    <w:rsid w:val="00813A99"/>
    <w:rsid w:val="00813AC0"/>
    <w:rsid w:val="00813FFB"/>
    <w:rsid w:val="00814045"/>
    <w:rsid w:val="00814102"/>
    <w:rsid w:val="008141E1"/>
    <w:rsid w:val="00814349"/>
    <w:rsid w:val="008143EF"/>
    <w:rsid w:val="0081443B"/>
    <w:rsid w:val="00814461"/>
    <w:rsid w:val="008145A3"/>
    <w:rsid w:val="008145DD"/>
    <w:rsid w:val="008147C8"/>
    <w:rsid w:val="008149C6"/>
    <w:rsid w:val="00814A85"/>
    <w:rsid w:val="00814BDD"/>
    <w:rsid w:val="00814D9D"/>
    <w:rsid w:val="00814EF2"/>
    <w:rsid w:val="0081503D"/>
    <w:rsid w:val="0081508A"/>
    <w:rsid w:val="0081528F"/>
    <w:rsid w:val="00815432"/>
    <w:rsid w:val="00815AD0"/>
    <w:rsid w:val="00815ADB"/>
    <w:rsid w:val="00815B41"/>
    <w:rsid w:val="00815BBE"/>
    <w:rsid w:val="00815C18"/>
    <w:rsid w:val="00815D3A"/>
    <w:rsid w:val="00815EAE"/>
    <w:rsid w:val="00815EC0"/>
    <w:rsid w:val="00815F85"/>
    <w:rsid w:val="0081606D"/>
    <w:rsid w:val="00816198"/>
    <w:rsid w:val="00816257"/>
    <w:rsid w:val="008166AA"/>
    <w:rsid w:val="00816821"/>
    <w:rsid w:val="00816AC2"/>
    <w:rsid w:val="00816D05"/>
    <w:rsid w:val="00816D41"/>
    <w:rsid w:val="00817098"/>
    <w:rsid w:val="00817159"/>
    <w:rsid w:val="008171EA"/>
    <w:rsid w:val="0081749B"/>
    <w:rsid w:val="008174D4"/>
    <w:rsid w:val="008174F0"/>
    <w:rsid w:val="0081770D"/>
    <w:rsid w:val="00817741"/>
    <w:rsid w:val="008177C6"/>
    <w:rsid w:val="00817A31"/>
    <w:rsid w:val="00817B01"/>
    <w:rsid w:val="00817CA1"/>
    <w:rsid w:val="00817DD4"/>
    <w:rsid w:val="00817ED6"/>
    <w:rsid w:val="00817EF4"/>
    <w:rsid w:val="00817F2D"/>
    <w:rsid w:val="008200E8"/>
    <w:rsid w:val="0082015C"/>
    <w:rsid w:val="00820343"/>
    <w:rsid w:val="0082050D"/>
    <w:rsid w:val="008207F4"/>
    <w:rsid w:val="0082085B"/>
    <w:rsid w:val="00820F4A"/>
    <w:rsid w:val="00820F6E"/>
    <w:rsid w:val="00821236"/>
    <w:rsid w:val="00821321"/>
    <w:rsid w:val="00821506"/>
    <w:rsid w:val="008215EA"/>
    <w:rsid w:val="00821665"/>
    <w:rsid w:val="0082174B"/>
    <w:rsid w:val="00821BB7"/>
    <w:rsid w:val="00821C23"/>
    <w:rsid w:val="00821C4C"/>
    <w:rsid w:val="00821DD5"/>
    <w:rsid w:val="00821DEF"/>
    <w:rsid w:val="00821DF6"/>
    <w:rsid w:val="00821EDB"/>
    <w:rsid w:val="00822242"/>
    <w:rsid w:val="0082229C"/>
    <w:rsid w:val="0082284A"/>
    <w:rsid w:val="00822DB0"/>
    <w:rsid w:val="00822E73"/>
    <w:rsid w:val="00822F2F"/>
    <w:rsid w:val="00822F34"/>
    <w:rsid w:val="0082304B"/>
    <w:rsid w:val="0082319A"/>
    <w:rsid w:val="00823348"/>
    <w:rsid w:val="00823475"/>
    <w:rsid w:val="00823481"/>
    <w:rsid w:val="0082381D"/>
    <w:rsid w:val="00823A4D"/>
    <w:rsid w:val="00823D14"/>
    <w:rsid w:val="00823DAD"/>
    <w:rsid w:val="008240EB"/>
    <w:rsid w:val="0082411F"/>
    <w:rsid w:val="0082458C"/>
    <w:rsid w:val="00824774"/>
    <w:rsid w:val="008249AD"/>
    <w:rsid w:val="00824A46"/>
    <w:rsid w:val="00824B95"/>
    <w:rsid w:val="00824BA4"/>
    <w:rsid w:val="00824C66"/>
    <w:rsid w:val="00824E09"/>
    <w:rsid w:val="00825012"/>
    <w:rsid w:val="0082507C"/>
    <w:rsid w:val="0082511D"/>
    <w:rsid w:val="008251F1"/>
    <w:rsid w:val="008253AE"/>
    <w:rsid w:val="008259E2"/>
    <w:rsid w:val="008259FE"/>
    <w:rsid w:val="00825A35"/>
    <w:rsid w:val="00825A60"/>
    <w:rsid w:val="00825AB6"/>
    <w:rsid w:val="00825BDE"/>
    <w:rsid w:val="0082620A"/>
    <w:rsid w:val="0082621E"/>
    <w:rsid w:val="00826288"/>
    <w:rsid w:val="008263F2"/>
    <w:rsid w:val="00826770"/>
    <w:rsid w:val="00826959"/>
    <w:rsid w:val="00826B73"/>
    <w:rsid w:val="00826CCD"/>
    <w:rsid w:val="00826DFF"/>
    <w:rsid w:val="00826FD0"/>
    <w:rsid w:val="00827058"/>
    <w:rsid w:val="00827150"/>
    <w:rsid w:val="008271C0"/>
    <w:rsid w:val="008271DD"/>
    <w:rsid w:val="00827227"/>
    <w:rsid w:val="00827229"/>
    <w:rsid w:val="008272C8"/>
    <w:rsid w:val="0082731B"/>
    <w:rsid w:val="00827569"/>
    <w:rsid w:val="008275DF"/>
    <w:rsid w:val="008275E9"/>
    <w:rsid w:val="0082784D"/>
    <w:rsid w:val="008279F5"/>
    <w:rsid w:val="00827C33"/>
    <w:rsid w:val="00827C3C"/>
    <w:rsid w:val="00827E0C"/>
    <w:rsid w:val="00827E2E"/>
    <w:rsid w:val="00827EBB"/>
    <w:rsid w:val="00827F40"/>
    <w:rsid w:val="008303CF"/>
    <w:rsid w:val="008303F6"/>
    <w:rsid w:val="008305BD"/>
    <w:rsid w:val="008305C5"/>
    <w:rsid w:val="008306B3"/>
    <w:rsid w:val="008306C0"/>
    <w:rsid w:val="00830976"/>
    <w:rsid w:val="008309B9"/>
    <w:rsid w:val="008309D3"/>
    <w:rsid w:val="00830A76"/>
    <w:rsid w:val="00830B30"/>
    <w:rsid w:val="00830DE8"/>
    <w:rsid w:val="0083105B"/>
    <w:rsid w:val="008310EA"/>
    <w:rsid w:val="008312C6"/>
    <w:rsid w:val="008312FB"/>
    <w:rsid w:val="0083146F"/>
    <w:rsid w:val="008314B8"/>
    <w:rsid w:val="00831C65"/>
    <w:rsid w:val="00831C6C"/>
    <w:rsid w:val="00831CBA"/>
    <w:rsid w:val="00831DDE"/>
    <w:rsid w:val="00831FDF"/>
    <w:rsid w:val="0083204A"/>
    <w:rsid w:val="00832059"/>
    <w:rsid w:val="008320F2"/>
    <w:rsid w:val="0083215A"/>
    <w:rsid w:val="008322CB"/>
    <w:rsid w:val="00832330"/>
    <w:rsid w:val="0083267A"/>
    <w:rsid w:val="0083274E"/>
    <w:rsid w:val="0083275D"/>
    <w:rsid w:val="0083292C"/>
    <w:rsid w:val="00832DF0"/>
    <w:rsid w:val="00832EEC"/>
    <w:rsid w:val="00832F55"/>
    <w:rsid w:val="00832FD0"/>
    <w:rsid w:val="0083356D"/>
    <w:rsid w:val="008338F1"/>
    <w:rsid w:val="00833A35"/>
    <w:rsid w:val="00833AB9"/>
    <w:rsid w:val="00833BF4"/>
    <w:rsid w:val="00833ECE"/>
    <w:rsid w:val="00833F28"/>
    <w:rsid w:val="00833F82"/>
    <w:rsid w:val="008343EF"/>
    <w:rsid w:val="00834698"/>
    <w:rsid w:val="008346EA"/>
    <w:rsid w:val="00834709"/>
    <w:rsid w:val="0083471D"/>
    <w:rsid w:val="008347D7"/>
    <w:rsid w:val="0083498F"/>
    <w:rsid w:val="008349CA"/>
    <w:rsid w:val="00834A2D"/>
    <w:rsid w:val="00834C07"/>
    <w:rsid w:val="00834C64"/>
    <w:rsid w:val="00834D09"/>
    <w:rsid w:val="00834E0E"/>
    <w:rsid w:val="00834EE1"/>
    <w:rsid w:val="00834F75"/>
    <w:rsid w:val="008351FE"/>
    <w:rsid w:val="008352BE"/>
    <w:rsid w:val="0083551B"/>
    <w:rsid w:val="00835590"/>
    <w:rsid w:val="008356BD"/>
    <w:rsid w:val="00835792"/>
    <w:rsid w:val="00835C6A"/>
    <w:rsid w:val="00836163"/>
    <w:rsid w:val="00836629"/>
    <w:rsid w:val="0083675E"/>
    <w:rsid w:val="00836764"/>
    <w:rsid w:val="0083683D"/>
    <w:rsid w:val="00836A4E"/>
    <w:rsid w:val="00836C13"/>
    <w:rsid w:val="00836D8E"/>
    <w:rsid w:val="00836E0D"/>
    <w:rsid w:val="0083711C"/>
    <w:rsid w:val="0083731B"/>
    <w:rsid w:val="00837668"/>
    <w:rsid w:val="0083770C"/>
    <w:rsid w:val="00837AA5"/>
    <w:rsid w:val="00837B8F"/>
    <w:rsid w:val="00837C70"/>
    <w:rsid w:val="00837CE6"/>
    <w:rsid w:val="00837D2C"/>
    <w:rsid w:val="00837E9A"/>
    <w:rsid w:val="00837F11"/>
    <w:rsid w:val="00840057"/>
    <w:rsid w:val="0084009E"/>
    <w:rsid w:val="008402BE"/>
    <w:rsid w:val="00840310"/>
    <w:rsid w:val="008407D6"/>
    <w:rsid w:val="00840C91"/>
    <w:rsid w:val="00840D0C"/>
    <w:rsid w:val="00840F2D"/>
    <w:rsid w:val="00840F68"/>
    <w:rsid w:val="00841039"/>
    <w:rsid w:val="008412A4"/>
    <w:rsid w:val="00841418"/>
    <w:rsid w:val="0084148B"/>
    <w:rsid w:val="00841581"/>
    <w:rsid w:val="0084159D"/>
    <w:rsid w:val="008415E8"/>
    <w:rsid w:val="00841607"/>
    <w:rsid w:val="00841628"/>
    <w:rsid w:val="0084171D"/>
    <w:rsid w:val="00841981"/>
    <w:rsid w:val="008419B5"/>
    <w:rsid w:val="00841C3A"/>
    <w:rsid w:val="00841DD8"/>
    <w:rsid w:val="00841E59"/>
    <w:rsid w:val="00842222"/>
    <w:rsid w:val="0084235A"/>
    <w:rsid w:val="008423A6"/>
    <w:rsid w:val="00842547"/>
    <w:rsid w:val="00842607"/>
    <w:rsid w:val="008426B0"/>
    <w:rsid w:val="008428BC"/>
    <w:rsid w:val="00842CCB"/>
    <w:rsid w:val="00842D22"/>
    <w:rsid w:val="00842D4C"/>
    <w:rsid w:val="00842DB7"/>
    <w:rsid w:val="00842E33"/>
    <w:rsid w:val="00843258"/>
    <w:rsid w:val="00843282"/>
    <w:rsid w:val="008434E2"/>
    <w:rsid w:val="0084355F"/>
    <w:rsid w:val="0084357A"/>
    <w:rsid w:val="008436A5"/>
    <w:rsid w:val="00843958"/>
    <w:rsid w:val="008439CA"/>
    <w:rsid w:val="00843B4B"/>
    <w:rsid w:val="00843F3C"/>
    <w:rsid w:val="008440AA"/>
    <w:rsid w:val="00844805"/>
    <w:rsid w:val="008448E4"/>
    <w:rsid w:val="00844A38"/>
    <w:rsid w:val="00844AA3"/>
    <w:rsid w:val="00844AB8"/>
    <w:rsid w:val="00844AF9"/>
    <w:rsid w:val="0084537F"/>
    <w:rsid w:val="008458CD"/>
    <w:rsid w:val="0084597A"/>
    <w:rsid w:val="00845A1D"/>
    <w:rsid w:val="00845B31"/>
    <w:rsid w:val="00845E75"/>
    <w:rsid w:val="00845F3A"/>
    <w:rsid w:val="00846597"/>
    <w:rsid w:val="008468B6"/>
    <w:rsid w:val="00846913"/>
    <w:rsid w:val="00846B00"/>
    <w:rsid w:val="00846B28"/>
    <w:rsid w:val="00846D14"/>
    <w:rsid w:val="00846E93"/>
    <w:rsid w:val="008473D7"/>
    <w:rsid w:val="008473E4"/>
    <w:rsid w:val="00847412"/>
    <w:rsid w:val="008478FF"/>
    <w:rsid w:val="0084799E"/>
    <w:rsid w:val="00847D03"/>
    <w:rsid w:val="00847D72"/>
    <w:rsid w:val="00850115"/>
    <w:rsid w:val="008501D1"/>
    <w:rsid w:val="008501F6"/>
    <w:rsid w:val="0085022B"/>
    <w:rsid w:val="008502F4"/>
    <w:rsid w:val="00850598"/>
    <w:rsid w:val="008505BB"/>
    <w:rsid w:val="00850CB6"/>
    <w:rsid w:val="00850D75"/>
    <w:rsid w:val="008511AD"/>
    <w:rsid w:val="008511B9"/>
    <w:rsid w:val="0085124A"/>
    <w:rsid w:val="0085124E"/>
    <w:rsid w:val="008514BA"/>
    <w:rsid w:val="00851608"/>
    <w:rsid w:val="00851614"/>
    <w:rsid w:val="0085167B"/>
    <w:rsid w:val="0085182C"/>
    <w:rsid w:val="00851909"/>
    <w:rsid w:val="00851965"/>
    <w:rsid w:val="00851E2B"/>
    <w:rsid w:val="00851ECF"/>
    <w:rsid w:val="00851F6C"/>
    <w:rsid w:val="0085209C"/>
    <w:rsid w:val="0085219D"/>
    <w:rsid w:val="00852279"/>
    <w:rsid w:val="00852433"/>
    <w:rsid w:val="00852497"/>
    <w:rsid w:val="00852709"/>
    <w:rsid w:val="0085295B"/>
    <w:rsid w:val="00852D2C"/>
    <w:rsid w:val="00852DF1"/>
    <w:rsid w:val="00852E44"/>
    <w:rsid w:val="00853131"/>
    <w:rsid w:val="0085315C"/>
    <w:rsid w:val="00853197"/>
    <w:rsid w:val="008531CC"/>
    <w:rsid w:val="008532E9"/>
    <w:rsid w:val="0085345B"/>
    <w:rsid w:val="00853463"/>
    <w:rsid w:val="00853981"/>
    <w:rsid w:val="00853988"/>
    <w:rsid w:val="00853A46"/>
    <w:rsid w:val="00853A58"/>
    <w:rsid w:val="00853F2C"/>
    <w:rsid w:val="00854115"/>
    <w:rsid w:val="0085451A"/>
    <w:rsid w:val="00854648"/>
    <w:rsid w:val="008546AF"/>
    <w:rsid w:val="00854A0F"/>
    <w:rsid w:val="00854B2A"/>
    <w:rsid w:val="0085519F"/>
    <w:rsid w:val="00855219"/>
    <w:rsid w:val="00855324"/>
    <w:rsid w:val="008553AF"/>
    <w:rsid w:val="0085554A"/>
    <w:rsid w:val="00855863"/>
    <w:rsid w:val="008559D3"/>
    <w:rsid w:val="00855AE9"/>
    <w:rsid w:val="00855B73"/>
    <w:rsid w:val="00855D6B"/>
    <w:rsid w:val="00855E0A"/>
    <w:rsid w:val="00855ED5"/>
    <w:rsid w:val="00856573"/>
    <w:rsid w:val="008565AA"/>
    <w:rsid w:val="008565C7"/>
    <w:rsid w:val="008567B4"/>
    <w:rsid w:val="008568D5"/>
    <w:rsid w:val="00856B7E"/>
    <w:rsid w:val="00856BE9"/>
    <w:rsid w:val="00856C72"/>
    <w:rsid w:val="00856D52"/>
    <w:rsid w:val="00856DB8"/>
    <w:rsid w:val="00856E09"/>
    <w:rsid w:val="00856E87"/>
    <w:rsid w:val="00857071"/>
    <w:rsid w:val="00857361"/>
    <w:rsid w:val="00857491"/>
    <w:rsid w:val="008574AF"/>
    <w:rsid w:val="0085752E"/>
    <w:rsid w:val="0085778A"/>
    <w:rsid w:val="008577EE"/>
    <w:rsid w:val="008579CB"/>
    <w:rsid w:val="00857CA3"/>
    <w:rsid w:val="00857CF1"/>
    <w:rsid w:val="00857EB1"/>
    <w:rsid w:val="00857EB7"/>
    <w:rsid w:val="00860124"/>
    <w:rsid w:val="0086023E"/>
    <w:rsid w:val="00860296"/>
    <w:rsid w:val="008603D3"/>
    <w:rsid w:val="0086040B"/>
    <w:rsid w:val="0086042F"/>
    <w:rsid w:val="00860D8E"/>
    <w:rsid w:val="00860D8F"/>
    <w:rsid w:val="00860DDF"/>
    <w:rsid w:val="00860FBC"/>
    <w:rsid w:val="008611A2"/>
    <w:rsid w:val="008611E0"/>
    <w:rsid w:val="008612D4"/>
    <w:rsid w:val="0086172F"/>
    <w:rsid w:val="00861938"/>
    <w:rsid w:val="00861CE5"/>
    <w:rsid w:val="00861EA4"/>
    <w:rsid w:val="00862057"/>
    <w:rsid w:val="008621BD"/>
    <w:rsid w:val="0086230C"/>
    <w:rsid w:val="008624EC"/>
    <w:rsid w:val="008625C9"/>
    <w:rsid w:val="00862AD0"/>
    <w:rsid w:val="00862F31"/>
    <w:rsid w:val="00863017"/>
    <w:rsid w:val="008631D3"/>
    <w:rsid w:val="008632DA"/>
    <w:rsid w:val="00863708"/>
    <w:rsid w:val="00863785"/>
    <w:rsid w:val="008637D2"/>
    <w:rsid w:val="008638AC"/>
    <w:rsid w:val="00863958"/>
    <w:rsid w:val="00863A76"/>
    <w:rsid w:val="00863AF3"/>
    <w:rsid w:val="00863C85"/>
    <w:rsid w:val="00863CD9"/>
    <w:rsid w:val="00863D4C"/>
    <w:rsid w:val="00863DC7"/>
    <w:rsid w:val="00863F50"/>
    <w:rsid w:val="0086446A"/>
    <w:rsid w:val="008646B9"/>
    <w:rsid w:val="00864757"/>
    <w:rsid w:val="00864874"/>
    <w:rsid w:val="0086499C"/>
    <w:rsid w:val="00864B55"/>
    <w:rsid w:val="00864D16"/>
    <w:rsid w:val="00864EF0"/>
    <w:rsid w:val="008651C7"/>
    <w:rsid w:val="008653A0"/>
    <w:rsid w:val="0086555E"/>
    <w:rsid w:val="00865629"/>
    <w:rsid w:val="00865707"/>
    <w:rsid w:val="0086570D"/>
    <w:rsid w:val="008659BD"/>
    <w:rsid w:val="00865C76"/>
    <w:rsid w:val="00865CC8"/>
    <w:rsid w:val="00865D0F"/>
    <w:rsid w:val="00865F50"/>
    <w:rsid w:val="008661AD"/>
    <w:rsid w:val="00866370"/>
    <w:rsid w:val="008663A8"/>
    <w:rsid w:val="0086657F"/>
    <w:rsid w:val="008665B8"/>
    <w:rsid w:val="00866B45"/>
    <w:rsid w:val="00866DA3"/>
    <w:rsid w:val="00866DAF"/>
    <w:rsid w:val="00866EA2"/>
    <w:rsid w:val="0086766B"/>
    <w:rsid w:val="0086785A"/>
    <w:rsid w:val="00867BC6"/>
    <w:rsid w:val="00867C55"/>
    <w:rsid w:val="00867CA5"/>
    <w:rsid w:val="00867CB0"/>
    <w:rsid w:val="00867CE4"/>
    <w:rsid w:val="00867D73"/>
    <w:rsid w:val="00867EFE"/>
    <w:rsid w:val="00867F2F"/>
    <w:rsid w:val="0087004D"/>
    <w:rsid w:val="008701BB"/>
    <w:rsid w:val="00870214"/>
    <w:rsid w:val="00870313"/>
    <w:rsid w:val="008703CC"/>
    <w:rsid w:val="008704FB"/>
    <w:rsid w:val="00870569"/>
    <w:rsid w:val="0087084C"/>
    <w:rsid w:val="00870A00"/>
    <w:rsid w:val="00870A66"/>
    <w:rsid w:val="00870E80"/>
    <w:rsid w:val="00870F27"/>
    <w:rsid w:val="00870F9D"/>
    <w:rsid w:val="00870FC6"/>
    <w:rsid w:val="00871047"/>
    <w:rsid w:val="008716DE"/>
    <w:rsid w:val="0087176A"/>
    <w:rsid w:val="008717E0"/>
    <w:rsid w:val="008717E3"/>
    <w:rsid w:val="008719A5"/>
    <w:rsid w:val="00871E53"/>
    <w:rsid w:val="00871FB2"/>
    <w:rsid w:val="008722B1"/>
    <w:rsid w:val="008724BD"/>
    <w:rsid w:val="008724F3"/>
    <w:rsid w:val="00872525"/>
    <w:rsid w:val="008725DD"/>
    <w:rsid w:val="008725EE"/>
    <w:rsid w:val="00872A8E"/>
    <w:rsid w:val="00872B5F"/>
    <w:rsid w:val="00872D01"/>
    <w:rsid w:val="0087301E"/>
    <w:rsid w:val="00873285"/>
    <w:rsid w:val="00873514"/>
    <w:rsid w:val="008735D6"/>
    <w:rsid w:val="00873678"/>
    <w:rsid w:val="00873815"/>
    <w:rsid w:val="00873964"/>
    <w:rsid w:val="00873AA1"/>
    <w:rsid w:val="00873C2A"/>
    <w:rsid w:val="00873D13"/>
    <w:rsid w:val="00873D7D"/>
    <w:rsid w:val="00873DB8"/>
    <w:rsid w:val="00873FA6"/>
    <w:rsid w:val="00873FBB"/>
    <w:rsid w:val="00873FF8"/>
    <w:rsid w:val="00874049"/>
    <w:rsid w:val="0087408F"/>
    <w:rsid w:val="008740B4"/>
    <w:rsid w:val="008740BF"/>
    <w:rsid w:val="008742AE"/>
    <w:rsid w:val="008742E7"/>
    <w:rsid w:val="00874365"/>
    <w:rsid w:val="008745D8"/>
    <w:rsid w:val="0087478C"/>
    <w:rsid w:val="0087496D"/>
    <w:rsid w:val="008749EF"/>
    <w:rsid w:val="00874B66"/>
    <w:rsid w:val="00874E11"/>
    <w:rsid w:val="00874E2C"/>
    <w:rsid w:val="0087573E"/>
    <w:rsid w:val="00875872"/>
    <w:rsid w:val="008759D2"/>
    <w:rsid w:val="00875AFB"/>
    <w:rsid w:val="00875B49"/>
    <w:rsid w:val="00875DD9"/>
    <w:rsid w:val="00875FCE"/>
    <w:rsid w:val="00876163"/>
    <w:rsid w:val="008763E8"/>
    <w:rsid w:val="0087650A"/>
    <w:rsid w:val="00876557"/>
    <w:rsid w:val="00876687"/>
    <w:rsid w:val="00876903"/>
    <w:rsid w:val="00876BEF"/>
    <w:rsid w:val="00876DBE"/>
    <w:rsid w:val="00876E9B"/>
    <w:rsid w:val="0087734F"/>
    <w:rsid w:val="0087739E"/>
    <w:rsid w:val="0087740A"/>
    <w:rsid w:val="008776B7"/>
    <w:rsid w:val="00877766"/>
    <w:rsid w:val="008777B5"/>
    <w:rsid w:val="00877B32"/>
    <w:rsid w:val="00877B74"/>
    <w:rsid w:val="00877BAE"/>
    <w:rsid w:val="00877C5B"/>
    <w:rsid w:val="00877E34"/>
    <w:rsid w:val="00877FD6"/>
    <w:rsid w:val="0088013E"/>
    <w:rsid w:val="008802B7"/>
    <w:rsid w:val="00880632"/>
    <w:rsid w:val="0088086E"/>
    <w:rsid w:val="00880C0C"/>
    <w:rsid w:val="00880C5F"/>
    <w:rsid w:val="00880D59"/>
    <w:rsid w:val="00880E76"/>
    <w:rsid w:val="008811CE"/>
    <w:rsid w:val="00881290"/>
    <w:rsid w:val="00881368"/>
    <w:rsid w:val="00881419"/>
    <w:rsid w:val="00881614"/>
    <w:rsid w:val="008818D2"/>
    <w:rsid w:val="008819D1"/>
    <w:rsid w:val="00881B71"/>
    <w:rsid w:val="00881D78"/>
    <w:rsid w:val="00881F72"/>
    <w:rsid w:val="00881FAA"/>
    <w:rsid w:val="008825F7"/>
    <w:rsid w:val="0088283B"/>
    <w:rsid w:val="0088292D"/>
    <w:rsid w:val="008829C3"/>
    <w:rsid w:val="00882A1A"/>
    <w:rsid w:val="00882E2A"/>
    <w:rsid w:val="00882ED0"/>
    <w:rsid w:val="00882F44"/>
    <w:rsid w:val="008830DD"/>
    <w:rsid w:val="0088318D"/>
    <w:rsid w:val="008835DB"/>
    <w:rsid w:val="00883660"/>
    <w:rsid w:val="00883793"/>
    <w:rsid w:val="00883E8B"/>
    <w:rsid w:val="008840C4"/>
    <w:rsid w:val="00884336"/>
    <w:rsid w:val="00884373"/>
    <w:rsid w:val="00884393"/>
    <w:rsid w:val="008845C0"/>
    <w:rsid w:val="00884822"/>
    <w:rsid w:val="00884A49"/>
    <w:rsid w:val="00884A7E"/>
    <w:rsid w:val="00884CA2"/>
    <w:rsid w:val="00885318"/>
    <w:rsid w:val="00885440"/>
    <w:rsid w:val="00885591"/>
    <w:rsid w:val="008856B2"/>
    <w:rsid w:val="008857B7"/>
    <w:rsid w:val="00885977"/>
    <w:rsid w:val="00885A0A"/>
    <w:rsid w:val="00885B19"/>
    <w:rsid w:val="00885EA8"/>
    <w:rsid w:val="00886066"/>
    <w:rsid w:val="008860BC"/>
    <w:rsid w:val="00886112"/>
    <w:rsid w:val="008862EE"/>
    <w:rsid w:val="00886336"/>
    <w:rsid w:val="00886682"/>
    <w:rsid w:val="00886748"/>
    <w:rsid w:val="008869B8"/>
    <w:rsid w:val="00886F6F"/>
    <w:rsid w:val="00887033"/>
    <w:rsid w:val="00887146"/>
    <w:rsid w:val="00887158"/>
    <w:rsid w:val="00887277"/>
    <w:rsid w:val="00887370"/>
    <w:rsid w:val="008873A9"/>
    <w:rsid w:val="008873C4"/>
    <w:rsid w:val="008873ED"/>
    <w:rsid w:val="0088746C"/>
    <w:rsid w:val="008877FA"/>
    <w:rsid w:val="0088781D"/>
    <w:rsid w:val="00887836"/>
    <w:rsid w:val="0088785B"/>
    <w:rsid w:val="0088791E"/>
    <w:rsid w:val="00887CAE"/>
    <w:rsid w:val="00887CBD"/>
    <w:rsid w:val="00887DB8"/>
    <w:rsid w:val="00887E43"/>
    <w:rsid w:val="00890263"/>
    <w:rsid w:val="008903F5"/>
    <w:rsid w:val="00890781"/>
    <w:rsid w:val="008908C9"/>
    <w:rsid w:val="00890933"/>
    <w:rsid w:val="00890B42"/>
    <w:rsid w:val="00890C55"/>
    <w:rsid w:val="00890D71"/>
    <w:rsid w:val="00890E56"/>
    <w:rsid w:val="00890F49"/>
    <w:rsid w:val="0089126B"/>
    <w:rsid w:val="008912A8"/>
    <w:rsid w:val="0089136F"/>
    <w:rsid w:val="0089160D"/>
    <w:rsid w:val="0089175A"/>
    <w:rsid w:val="008917A1"/>
    <w:rsid w:val="008917E2"/>
    <w:rsid w:val="00891808"/>
    <w:rsid w:val="008918C4"/>
    <w:rsid w:val="008919DB"/>
    <w:rsid w:val="00891C15"/>
    <w:rsid w:val="00891C16"/>
    <w:rsid w:val="00891EEB"/>
    <w:rsid w:val="008920BD"/>
    <w:rsid w:val="00892153"/>
    <w:rsid w:val="00892231"/>
    <w:rsid w:val="00892588"/>
    <w:rsid w:val="008927BD"/>
    <w:rsid w:val="0089284B"/>
    <w:rsid w:val="00892B3A"/>
    <w:rsid w:val="00892C2B"/>
    <w:rsid w:val="00892C7C"/>
    <w:rsid w:val="00892CF9"/>
    <w:rsid w:val="00892FCA"/>
    <w:rsid w:val="00893176"/>
    <w:rsid w:val="00893404"/>
    <w:rsid w:val="0089344F"/>
    <w:rsid w:val="00893482"/>
    <w:rsid w:val="008934BF"/>
    <w:rsid w:val="00893523"/>
    <w:rsid w:val="00893561"/>
    <w:rsid w:val="0089360B"/>
    <w:rsid w:val="0089368B"/>
    <w:rsid w:val="00893A0D"/>
    <w:rsid w:val="00893BFC"/>
    <w:rsid w:val="00893EEB"/>
    <w:rsid w:val="00894097"/>
    <w:rsid w:val="008940A3"/>
    <w:rsid w:val="008940BD"/>
    <w:rsid w:val="00894275"/>
    <w:rsid w:val="00894521"/>
    <w:rsid w:val="008945AF"/>
    <w:rsid w:val="00894656"/>
    <w:rsid w:val="008948D0"/>
    <w:rsid w:val="008949C1"/>
    <w:rsid w:val="008949CB"/>
    <w:rsid w:val="00894C64"/>
    <w:rsid w:val="00894DB9"/>
    <w:rsid w:val="008951E1"/>
    <w:rsid w:val="00895509"/>
    <w:rsid w:val="008957CE"/>
    <w:rsid w:val="0089594C"/>
    <w:rsid w:val="00895A7C"/>
    <w:rsid w:val="00895B17"/>
    <w:rsid w:val="00895BAD"/>
    <w:rsid w:val="00895BD6"/>
    <w:rsid w:val="00895F2E"/>
    <w:rsid w:val="00896027"/>
    <w:rsid w:val="0089605C"/>
    <w:rsid w:val="008963EF"/>
    <w:rsid w:val="00896542"/>
    <w:rsid w:val="008966C7"/>
    <w:rsid w:val="00896A9E"/>
    <w:rsid w:val="00896EA4"/>
    <w:rsid w:val="00896F15"/>
    <w:rsid w:val="00896FDA"/>
    <w:rsid w:val="0089732D"/>
    <w:rsid w:val="0089750A"/>
    <w:rsid w:val="0089756D"/>
    <w:rsid w:val="008975D2"/>
    <w:rsid w:val="0089760C"/>
    <w:rsid w:val="008976F0"/>
    <w:rsid w:val="00897709"/>
    <w:rsid w:val="00897876"/>
    <w:rsid w:val="008978D0"/>
    <w:rsid w:val="00897A45"/>
    <w:rsid w:val="00897AF4"/>
    <w:rsid w:val="00897B11"/>
    <w:rsid w:val="00897BEB"/>
    <w:rsid w:val="00897C42"/>
    <w:rsid w:val="00897D2C"/>
    <w:rsid w:val="00897E26"/>
    <w:rsid w:val="008A0008"/>
    <w:rsid w:val="008A0096"/>
    <w:rsid w:val="008A0327"/>
    <w:rsid w:val="008A04F8"/>
    <w:rsid w:val="008A05C5"/>
    <w:rsid w:val="008A0654"/>
    <w:rsid w:val="008A0667"/>
    <w:rsid w:val="008A0727"/>
    <w:rsid w:val="008A0940"/>
    <w:rsid w:val="008A0A79"/>
    <w:rsid w:val="008A0C7E"/>
    <w:rsid w:val="008A0CB9"/>
    <w:rsid w:val="008A0E3D"/>
    <w:rsid w:val="008A109E"/>
    <w:rsid w:val="008A1358"/>
    <w:rsid w:val="008A1475"/>
    <w:rsid w:val="008A15AE"/>
    <w:rsid w:val="008A167A"/>
    <w:rsid w:val="008A1736"/>
    <w:rsid w:val="008A1748"/>
    <w:rsid w:val="008A17BE"/>
    <w:rsid w:val="008A17C5"/>
    <w:rsid w:val="008A19B6"/>
    <w:rsid w:val="008A19B9"/>
    <w:rsid w:val="008A1D5A"/>
    <w:rsid w:val="008A1FFF"/>
    <w:rsid w:val="008A219D"/>
    <w:rsid w:val="008A227B"/>
    <w:rsid w:val="008A2298"/>
    <w:rsid w:val="008A23D7"/>
    <w:rsid w:val="008A256C"/>
    <w:rsid w:val="008A260E"/>
    <w:rsid w:val="008A27F2"/>
    <w:rsid w:val="008A2896"/>
    <w:rsid w:val="008A29EB"/>
    <w:rsid w:val="008A2A93"/>
    <w:rsid w:val="008A2BE2"/>
    <w:rsid w:val="008A2CF8"/>
    <w:rsid w:val="008A2D46"/>
    <w:rsid w:val="008A2D6D"/>
    <w:rsid w:val="008A2D8A"/>
    <w:rsid w:val="008A2E7A"/>
    <w:rsid w:val="008A2FF2"/>
    <w:rsid w:val="008A3003"/>
    <w:rsid w:val="008A3114"/>
    <w:rsid w:val="008A3122"/>
    <w:rsid w:val="008A324A"/>
    <w:rsid w:val="008A37E4"/>
    <w:rsid w:val="008A3974"/>
    <w:rsid w:val="008A3BC0"/>
    <w:rsid w:val="008A3FCD"/>
    <w:rsid w:val="008A408A"/>
    <w:rsid w:val="008A41CF"/>
    <w:rsid w:val="008A42CB"/>
    <w:rsid w:val="008A45F2"/>
    <w:rsid w:val="008A4763"/>
    <w:rsid w:val="008A4A58"/>
    <w:rsid w:val="008A4AFF"/>
    <w:rsid w:val="008A4B37"/>
    <w:rsid w:val="008A4DAD"/>
    <w:rsid w:val="008A4E0D"/>
    <w:rsid w:val="008A5274"/>
    <w:rsid w:val="008A556C"/>
    <w:rsid w:val="008A56DB"/>
    <w:rsid w:val="008A58E3"/>
    <w:rsid w:val="008A59A7"/>
    <w:rsid w:val="008A5ABF"/>
    <w:rsid w:val="008A5B1A"/>
    <w:rsid w:val="008A5C81"/>
    <w:rsid w:val="008A5CCE"/>
    <w:rsid w:val="008A6083"/>
    <w:rsid w:val="008A62CA"/>
    <w:rsid w:val="008A6341"/>
    <w:rsid w:val="008A638C"/>
    <w:rsid w:val="008A652E"/>
    <w:rsid w:val="008A6607"/>
    <w:rsid w:val="008A67A7"/>
    <w:rsid w:val="008A6813"/>
    <w:rsid w:val="008A69E8"/>
    <w:rsid w:val="008A6B48"/>
    <w:rsid w:val="008A6B90"/>
    <w:rsid w:val="008A6F51"/>
    <w:rsid w:val="008A6FD0"/>
    <w:rsid w:val="008A712E"/>
    <w:rsid w:val="008A735F"/>
    <w:rsid w:val="008A74E1"/>
    <w:rsid w:val="008A7652"/>
    <w:rsid w:val="008A79AD"/>
    <w:rsid w:val="008A7B74"/>
    <w:rsid w:val="008A7D47"/>
    <w:rsid w:val="008A7EC1"/>
    <w:rsid w:val="008A7F4D"/>
    <w:rsid w:val="008B0077"/>
    <w:rsid w:val="008B02B9"/>
    <w:rsid w:val="008B03DA"/>
    <w:rsid w:val="008B04D5"/>
    <w:rsid w:val="008B078C"/>
    <w:rsid w:val="008B0A37"/>
    <w:rsid w:val="008B0AB7"/>
    <w:rsid w:val="008B0B2B"/>
    <w:rsid w:val="008B0B77"/>
    <w:rsid w:val="008B0F06"/>
    <w:rsid w:val="008B0F45"/>
    <w:rsid w:val="008B10A3"/>
    <w:rsid w:val="008B1109"/>
    <w:rsid w:val="008B11E3"/>
    <w:rsid w:val="008B1360"/>
    <w:rsid w:val="008B1375"/>
    <w:rsid w:val="008B1A34"/>
    <w:rsid w:val="008B1D5E"/>
    <w:rsid w:val="008B1EC1"/>
    <w:rsid w:val="008B1F52"/>
    <w:rsid w:val="008B20EB"/>
    <w:rsid w:val="008B21A5"/>
    <w:rsid w:val="008B23BF"/>
    <w:rsid w:val="008B24FD"/>
    <w:rsid w:val="008B26A7"/>
    <w:rsid w:val="008B26E3"/>
    <w:rsid w:val="008B2799"/>
    <w:rsid w:val="008B29AB"/>
    <w:rsid w:val="008B2C26"/>
    <w:rsid w:val="008B2EC3"/>
    <w:rsid w:val="008B30CF"/>
    <w:rsid w:val="008B3652"/>
    <w:rsid w:val="008B3A6F"/>
    <w:rsid w:val="008B3C90"/>
    <w:rsid w:val="008B3E1B"/>
    <w:rsid w:val="008B3E84"/>
    <w:rsid w:val="008B3EE1"/>
    <w:rsid w:val="008B3F19"/>
    <w:rsid w:val="008B3F54"/>
    <w:rsid w:val="008B402C"/>
    <w:rsid w:val="008B40DA"/>
    <w:rsid w:val="008B411B"/>
    <w:rsid w:val="008B42E8"/>
    <w:rsid w:val="008B473A"/>
    <w:rsid w:val="008B477E"/>
    <w:rsid w:val="008B47C7"/>
    <w:rsid w:val="008B4899"/>
    <w:rsid w:val="008B4A4A"/>
    <w:rsid w:val="008B4D9C"/>
    <w:rsid w:val="008B4DF1"/>
    <w:rsid w:val="008B4FDE"/>
    <w:rsid w:val="008B53DC"/>
    <w:rsid w:val="008B54DB"/>
    <w:rsid w:val="008B5525"/>
    <w:rsid w:val="008B55A1"/>
    <w:rsid w:val="008B55E7"/>
    <w:rsid w:val="008B5660"/>
    <w:rsid w:val="008B56A6"/>
    <w:rsid w:val="008B5B3B"/>
    <w:rsid w:val="008B5B87"/>
    <w:rsid w:val="008B602E"/>
    <w:rsid w:val="008B60A8"/>
    <w:rsid w:val="008B6273"/>
    <w:rsid w:val="008B634B"/>
    <w:rsid w:val="008B6764"/>
    <w:rsid w:val="008B6856"/>
    <w:rsid w:val="008B68EF"/>
    <w:rsid w:val="008B6970"/>
    <w:rsid w:val="008B6C74"/>
    <w:rsid w:val="008B6C82"/>
    <w:rsid w:val="008B6D5A"/>
    <w:rsid w:val="008B6D96"/>
    <w:rsid w:val="008B6FFD"/>
    <w:rsid w:val="008B7093"/>
    <w:rsid w:val="008B711C"/>
    <w:rsid w:val="008B769A"/>
    <w:rsid w:val="008B78A2"/>
    <w:rsid w:val="008B7D70"/>
    <w:rsid w:val="008B7E75"/>
    <w:rsid w:val="008C00DD"/>
    <w:rsid w:val="008C0117"/>
    <w:rsid w:val="008C028F"/>
    <w:rsid w:val="008C051B"/>
    <w:rsid w:val="008C0758"/>
    <w:rsid w:val="008C079C"/>
    <w:rsid w:val="008C0ADB"/>
    <w:rsid w:val="008C0B8D"/>
    <w:rsid w:val="008C0E2E"/>
    <w:rsid w:val="008C0EC6"/>
    <w:rsid w:val="008C0FE1"/>
    <w:rsid w:val="008C1476"/>
    <w:rsid w:val="008C15D8"/>
    <w:rsid w:val="008C19DB"/>
    <w:rsid w:val="008C1A48"/>
    <w:rsid w:val="008C1D6C"/>
    <w:rsid w:val="008C1F19"/>
    <w:rsid w:val="008C1F4B"/>
    <w:rsid w:val="008C1F5F"/>
    <w:rsid w:val="008C1F9D"/>
    <w:rsid w:val="008C2061"/>
    <w:rsid w:val="008C206B"/>
    <w:rsid w:val="008C2086"/>
    <w:rsid w:val="008C218F"/>
    <w:rsid w:val="008C227A"/>
    <w:rsid w:val="008C2509"/>
    <w:rsid w:val="008C2539"/>
    <w:rsid w:val="008C25DB"/>
    <w:rsid w:val="008C2659"/>
    <w:rsid w:val="008C28A9"/>
    <w:rsid w:val="008C28C6"/>
    <w:rsid w:val="008C2929"/>
    <w:rsid w:val="008C29E4"/>
    <w:rsid w:val="008C2AA4"/>
    <w:rsid w:val="008C2AD2"/>
    <w:rsid w:val="008C2BCC"/>
    <w:rsid w:val="008C2D57"/>
    <w:rsid w:val="008C2E5F"/>
    <w:rsid w:val="008C3058"/>
    <w:rsid w:val="008C31F5"/>
    <w:rsid w:val="008C3279"/>
    <w:rsid w:val="008C3424"/>
    <w:rsid w:val="008C344C"/>
    <w:rsid w:val="008C34B6"/>
    <w:rsid w:val="008C35D3"/>
    <w:rsid w:val="008C3762"/>
    <w:rsid w:val="008C39FB"/>
    <w:rsid w:val="008C3AB9"/>
    <w:rsid w:val="008C3ABD"/>
    <w:rsid w:val="008C4306"/>
    <w:rsid w:val="008C44C1"/>
    <w:rsid w:val="008C4688"/>
    <w:rsid w:val="008C49E2"/>
    <w:rsid w:val="008C4AD5"/>
    <w:rsid w:val="008C4B34"/>
    <w:rsid w:val="008C4D06"/>
    <w:rsid w:val="008C4EDA"/>
    <w:rsid w:val="008C52F3"/>
    <w:rsid w:val="008C5356"/>
    <w:rsid w:val="008C5510"/>
    <w:rsid w:val="008C55BA"/>
    <w:rsid w:val="008C55BC"/>
    <w:rsid w:val="008C5608"/>
    <w:rsid w:val="008C5A55"/>
    <w:rsid w:val="008C5AA2"/>
    <w:rsid w:val="008C5BCC"/>
    <w:rsid w:val="008C5CAF"/>
    <w:rsid w:val="008C5EBA"/>
    <w:rsid w:val="008C5F27"/>
    <w:rsid w:val="008C613D"/>
    <w:rsid w:val="008C61D6"/>
    <w:rsid w:val="008C61DA"/>
    <w:rsid w:val="008C61FC"/>
    <w:rsid w:val="008C6640"/>
    <w:rsid w:val="008C677A"/>
    <w:rsid w:val="008C679A"/>
    <w:rsid w:val="008C6839"/>
    <w:rsid w:val="008C6843"/>
    <w:rsid w:val="008C686D"/>
    <w:rsid w:val="008C68FE"/>
    <w:rsid w:val="008C69F6"/>
    <w:rsid w:val="008C6A93"/>
    <w:rsid w:val="008C6D20"/>
    <w:rsid w:val="008C6D51"/>
    <w:rsid w:val="008C6FE2"/>
    <w:rsid w:val="008C6FFA"/>
    <w:rsid w:val="008C70D8"/>
    <w:rsid w:val="008C7471"/>
    <w:rsid w:val="008C74A2"/>
    <w:rsid w:val="008C755C"/>
    <w:rsid w:val="008C762C"/>
    <w:rsid w:val="008C7949"/>
    <w:rsid w:val="008C7A0D"/>
    <w:rsid w:val="008C7C6E"/>
    <w:rsid w:val="008C7E09"/>
    <w:rsid w:val="008D010E"/>
    <w:rsid w:val="008D0144"/>
    <w:rsid w:val="008D03E9"/>
    <w:rsid w:val="008D047A"/>
    <w:rsid w:val="008D0533"/>
    <w:rsid w:val="008D05E6"/>
    <w:rsid w:val="008D080C"/>
    <w:rsid w:val="008D090A"/>
    <w:rsid w:val="008D0B5B"/>
    <w:rsid w:val="008D0DE1"/>
    <w:rsid w:val="008D10D4"/>
    <w:rsid w:val="008D118E"/>
    <w:rsid w:val="008D12C7"/>
    <w:rsid w:val="008D1652"/>
    <w:rsid w:val="008D1908"/>
    <w:rsid w:val="008D19A1"/>
    <w:rsid w:val="008D19F8"/>
    <w:rsid w:val="008D1A4C"/>
    <w:rsid w:val="008D1CF5"/>
    <w:rsid w:val="008D1D27"/>
    <w:rsid w:val="008D1E5E"/>
    <w:rsid w:val="008D1E7F"/>
    <w:rsid w:val="008D1F63"/>
    <w:rsid w:val="008D2499"/>
    <w:rsid w:val="008D24F8"/>
    <w:rsid w:val="008D2645"/>
    <w:rsid w:val="008D27EB"/>
    <w:rsid w:val="008D29F7"/>
    <w:rsid w:val="008D2A7D"/>
    <w:rsid w:val="008D2AE3"/>
    <w:rsid w:val="008D2B7D"/>
    <w:rsid w:val="008D2C18"/>
    <w:rsid w:val="008D2D24"/>
    <w:rsid w:val="008D2D2F"/>
    <w:rsid w:val="008D3183"/>
    <w:rsid w:val="008D348D"/>
    <w:rsid w:val="008D361A"/>
    <w:rsid w:val="008D3806"/>
    <w:rsid w:val="008D3F70"/>
    <w:rsid w:val="008D40DC"/>
    <w:rsid w:val="008D4595"/>
    <w:rsid w:val="008D48BC"/>
    <w:rsid w:val="008D4958"/>
    <w:rsid w:val="008D4962"/>
    <w:rsid w:val="008D4A20"/>
    <w:rsid w:val="008D4A79"/>
    <w:rsid w:val="008D4A95"/>
    <w:rsid w:val="008D4B4E"/>
    <w:rsid w:val="008D4B9C"/>
    <w:rsid w:val="008D4D65"/>
    <w:rsid w:val="008D50DB"/>
    <w:rsid w:val="008D53CB"/>
    <w:rsid w:val="008D5720"/>
    <w:rsid w:val="008D5739"/>
    <w:rsid w:val="008D57DA"/>
    <w:rsid w:val="008D5821"/>
    <w:rsid w:val="008D5862"/>
    <w:rsid w:val="008D5A2D"/>
    <w:rsid w:val="008D5D50"/>
    <w:rsid w:val="008D5EE1"/>
    <w:rsid w:val="008D6545"/>
    <w:rsid w:val="008D6AB4"/>
    <w:rsid w:val="008D6AC1"/>
    <w:rsid w:val="008D6C03"/>
    <w:rsid w:val="008D6C48"/>
    <w:rsid w:val="008D6CEE"/>
    <w:rsid w:val="008D701A"/>
    <w:rsid w:val="008D717D"/>
    <w:rsid w:val="008D73AF"/>
    <w:rsid w:val="008D7586"/>
    <w:rsid w:val="008D7CF7"/>
    <w:rsid w:val="008D7E83"/>
    <w:rsid w:val="008E00BC"/>
    <w:rsid w:val="008E0116"/>
    <w:rsid w:val="008E051A"/>
    <w:rsid w:val="008E05B3"/>
    <w:rsid w:val="008E0814"/>
    <w:rsid w:val="008E0899"/>
    <w:rsid w:val="008E0AAD"/>
    <w:rsid w:val="008E0BDA"/>
    <w:rsid w:val="008E0D42"/>
    <w:rsid w:val="008E10D6"/>
    <w:rsid w:val="008E11A9"/>
    <w:rsid w:val="008E14C9"/>
    <w:rsid w:val="008E15D1"/>
    <w:rsid w:val="008E166D"/>
    <w:rsid w:val="008E1714"/>
    <w:rsid w:val="008E1995"/>
    <w:rsid w:val="008E1A05"/>
    <w:rsid w:val="008E1A5F"/>
    <w:rsid w:val="008E1BC8"/>
    <w:rsid w:val="008E1C05"/>
    <w:rsid w:val="008E1CFA"/>
    <w:rsid w:val="008E1D76"/>
    <w:rsid w:val="008E1ED5"/>
    <w:rsid w:val="008E1F1A"/>
    <w:rsid w:val="008E20DE"/>
    <w:rsid w:val="008E210B"/>
    <w:rsid w:val="008E227F"/>
    <w:rsid w:val="008E245A"/>
    <w:rsid w:val="008E256E"/>
    <w:rsid w:val="008E2675"/>
    <w:rsid w:val="008E26F7"/>
    <w:rsid w:val="008E2B66"/>
    <w:rsid w:val="008E2E60"/>
    <w:rsid w:val="008E2EFF"/>
    <w:rsid w:val="008E2F56"/>
    <w:rsid w:val="008E2FBF"/>
    <w:rsid w:val="008E32FF"/>
    <w:rsid w:val="008E34F2"/>
    <w:rsid w:val="008E3A85"/>
    <w:rsid w:val="008E3B77"/>
    <w:rsid w:val="008E3B92"/>
    <w:rsid w:val="008E3C92"/>
    <w:rsid w:val="008E3CC9"/>
    <w:rsid w:val="008E3ECC"/>
    <w:rsid w:val="008E4141"/>
    <w:rsid w:val="008E463A"/>
    <w:rsid w:val="008E48A0"/>
    <w:rsid w:val="008E48A4"/>
    <w:rsid w:val="008E4978"/>
    <w:rsid w:val="008E4B5F"/>
    <w:rsid w:val="008E4BCA"/>
    <w:rsid w:val="008E4D3E"/>
    <w:rsid w:val="008E4DF5"/>
    <w:rsid w:val="008E4DFB"/>
    <w:rsid w:val="008E4F7E"/>
    <w:rsid w:val="008E518F"/>
    <w:rsid w:val="008E52B3"/>
    <w:rsid w:val="008E5A91"/>
    <w:rsid w:val="008E5BA0"/>
    <w:rsid w:val="008E5C62"/>
    <w:rsid w:val="008E5CB6"/>
    <w:rsid w:val="008E5ED5"/>
    <w:rsid w:val="008E610D"/>
    <w:rsid w:val="008E6512"/>
    <w:rsid w:val="008E66F2"/>
    <w:rsid w:val="008E66F5"/>
    <w:rsid w:val="008E6956"/>
    <w:rsid w:val="008E6A8C"/>
    <w:rsid w:val="008E7025"/>
    <w:rsid w:val="008E70DC"/>
    <w:rsid w:val="008E7175"/>
    <w:rsid w:val="008E745E"/>
    <w:rsid w:val="008E76B5"/>
    <w:rsid w:val="008E76B8"/>
    <w:rsid w:val="008E7948"/>
    <w:rsid w:val="008E794E"/>
    <w:rsid w:val="008E7C13"/>
    <w:rsid w:val="008E7C39"/>
    <w:rsid w:val="008E7C80"/>
    <w:rsid w:val="008E7C8A"/>
    <w:rsid w:val="008E7E66"/>
    <w:rsid w:val="008F0046"/>
    <w:rsid w:val="008F01E8"/>
    <w:rsid w:val="008F0234"/>
    <w:rsid w:val="008F0244"/>
    <w:rsid w:val="008F02F8"/>
    <w:rsid w:val="008F05B4"/>
    <w:rsid w:val="008F0D99"/>
    <w:rsid w:val="008F0E67"/>
    <w:rsid w:val="008F0E71"/>
    <w:rsid w:val="008F1125"/>
    <w:rsid w:val="008F143D"/>
    <w:rsid w:val="008F14D3"/>
    <w:rsid w:val="008F15A1"/>
    <w:rsid w:val="008F17A7"/>
    <w:rsid w:val="008F17F1"/>
    <w:rsid w:val="008F1B73"/>
    <w:rsid w:val="008F1CA9"/>
    <w:rsid w:val="008F1DDA"/>
    <w:rsid w:val="008F1E22"/>
    <w:rsid w:val="008F206A"/>
    <w:rsid w:val="008F229F"/>
    <w:rsid w:val="008F22C3"/>
    <w:rsid w:val="008F242B"/>
    <w:rsid w:val="008F26B4"/>
    <w:rsid w:val="008F2813"/>
    <w:rsid w:val="008F28F7"/>
    <w:rsid w:val="008F2B26"/>
    <w:rsid w:val="008F2BED"/>
    <w:rsid w:val="008F2C95"/>
    <w:rsid w:val="008F2E1D"/>
    <w:rsid w:val="008F2ED9"/>
    <w:rsid w:val="008F2EF1"/>
    <w:rsid w:val="008F2FBB"/>
    <w:rsid w:val="008F3169"/>
    <w:rsid w:val="008F317B"/>
    <w:rsid w:val="008F31B6"/>
    <w:rsid w:val="008F3200"/>
    <w:rsid w:val="008F3206"/>
    <w:rsid w:val="008F336C"/>
    <w:rsid w:val="008F350F"/>
    <w:rsid w:val="008F3529"/>
    <w:rsid w:val="008F35AB"/>
    <w:rsid w:val="008F3610"/>
    <w:rsid w:val="008F37F3"/>
    <w:rsid w:val="008F38C4"/>
    <w:rsid w:val="008F3FAD"/>
    <w:rsid w:val="008F42A2"/>
    <w:rsid w:val="008F44ED"/>
    <w:rsid w:val="008F45F1"/>
    <w:rsid w:val="008F4720"/>
    <w:rsid w:val="008F47CB"/>
    <w:rsid w:val="008F48E2"/>
    <w:rsid w:val="008F4CFB"/>
    <w:rsid w:val="008F4E45"/>
    <w:rsid w:val="008F4E75"/>
    <w:rsid w:val="008F4EC5"/>
    <w:rsid w:val="008F50C1"/>
    <w:rsid w:val="008F50CC"/>
    <w:rsid w:val="008F52D8"/>
    <w:rsid w:val="008F537A"/>
    <w:rsid w:val="008F544E"/>
    <w:rsid w:val="008F5833"/>
    <w:rsid w:val="008F58EA"/>
    <w:rsid w:val="008F5C5C"/>
    <w:rsid w:val="008F5FDD"/>
    <w:rsid w:val="008F6075"/>
    <w:rsid w:val="008F625F"/>
    <w:rsid w:val="008F6433"/>
    <w:rsid w:val="008F65B5"/>
    <w:rsid w:val="008F66A1"/>
    <w:rsid w:val="008F6D71"/>
    <w:rsid w:val="008F6E4D"/>
    <w:rsid w:val="008F6F72"/>
    <w:rsid w:val="008F70A3"/>
    <w:rsid w:val="008F744E"/>
    <w:rsid w:val="008F76A7"/>
    <w:rsid w:val="008F76D6"/>
    <w:rsid w:val="008F7726"/>
    <w:rsid w:val="008F79B2"/>
    <w:rsid w:val="008F79DF"/>
    <w:rsid w:val="008F7DDE"/>
    <w:rsid w:val="008F7F30"/>
    <w:rsid w:val="008F7FD8"/>
    <w:rsid w:val="00900131"/>
    <w:rsid w:val="009002B1"/>
    <w:rsid w:val="00900327"/>
    <w:rsid w:val="00900365"/>
    <w:rsid w:val="009003C4"/>
    <w:rsid w:val="00900471"/>
    <w:rsid w:val="009004A7"/>
    <w:rsid w:val="009006D6"/>
    <w:rsid w:val="00900703"/>
    <w:rsid w:val="0090086B"/>
    <w:rsid w:val="00900C0C"/>
    <w:rsid w:val="00900E9A"/>
    <w:rsid w:val="00900F0A"/>
    <w:rsid w:val="00900F42"/>
    <w:rsid w:val="00901059"/>
    <w:rsid w:val="00901562"/>
    <w:rsid w:val="009017FF"/>
    <w:rsid w:val="0090184C"/>
    <w:rsid w:val="0090185D"/>
    <w:rsid w:val="009019CC"/>
    <w:rsid w:val="00901A26"/>
    <w:rsid w:val="00901A36"/>
    <w:rsid w:val="00901B68"/>
    <w:rsid w:val="00901E72"/>
    <w:rsid w:val="00902013"/>
    <w:rsid w:val="009022C6"/>
    <w:rsid w:val="009022CD"/>
    <w:rsid w:val="009024DB"/>
    <w:rsid w:val="009024DD"/>
    <w:rsid w:val="00902775"/>
    <w:rsid w:val="009029EE"/>
    <w:rsid w:val="00902ABC"/>
    <w:rsid w:val="00902AD8"/>
    <w:rsid w:val="00903649"/>
    <w:rsid w:val="00903736"/>
    <w:rsid w:val="00903810"/>
    <w:rsid w:val="00903A2C"/>
    <w:rsid w:val="009042E1"/>
    <w:rsid w:val="00904541"/>
    <w:rsid w:val="009045C9"/>
    <w:rsid w:val="009045E5"/>
    <w:rsid w:val="009045FF"/>
    <w:rsid w:val="009049AF"/>
    <w:rsid w:val="00904B85"/>
    <w:rsid w:val="00904BA8"/>
    <w:rsid w:val="00905589"/>
    <w:rsid w:val="00905833"/>
    <w:rsid w:val="009058D8"/>
    <w:rsid w:val="009059AF"/>
    <w:rsid w:val="00905B31"/>
    <w:rsid w:val="00905BB8"/>
    <w:rsid w:val="00905E6E"/>
    <w:rsid w:val="00905F29"/>
    <w:rsid w:val="00905FDC"/>
    <w:rsid w:val="00906019"/>
    <w:rsid w:val="009061D0"/>
    <w:rsid w:val="00906420"/>
    <w:rsid w:val="0090660F"/>
    <w:rsid w:val="009068C4"/>
    <w:rsid w:val="009068EE"/>
    <w:rsid w:val="00906C48"/>
    <w:rsid w:val="00906CD1"/>
    <w:rsid w:val="00906DA2"/>
    <w:rsid w:val="00906FE0"/>
    <w:rsid w:val="0090712F"/>
    <w:rsid w:val="009071FB"/>
    <w:rsid w:val="0090723D"/>
    <w:rsid w:val="00907820"/>
    <w:rsid w:val="00907857"/>
    <w:rsid w:val="009078D3"/>
    <w:rsid w:val="00907A00"/>
    <w:rsid w:val="00907F64"/>
    <w:rsid w:val="009100F5"/>
    <w:rsid w:val="00910141"/>
    <w:rsid w:val="00910215"/>
    <w:rsid w:val="0091029D"/>
    <w:rsid w:val="009102BE"/>
    <w:rsid w:val="00910557"/>
    <w:rsid w:val="0091073A"/>
    <w:rsid w:val="00910879"/>
    <w:rsid w:val="009108C3"/>
    <w:rsid w:val="00910A19"/>
    <w:rsid w:val="00910B70"/>
    <w:rsid w:val="00910BEF"/>
    <w:rsid w:val="00910C9C"/>
    <w:rsid w:val="00910F42"/>
    <w:rsid w:val="00910FCF"/>
    <w:rsid w:val="0091127A"/>
    <w:rsid w:val="00911502"/>
    <w:rsid w:val="00911A1D"/>
    <w:rsid w:val="00911A80"/>
    <w:rsid w:val="00911B91"/>
    <w:rsid w:val="00911C72"/>
    <w:rsid w:val="00911E07"/>
    <w:rsid w:val="00911F88"/>
    <w:rsid w:val="00912025"/>
    <w:rsid w:val="00912041"/>
    <w:rsid w:val="00912288"/>
    <w:rsid w:val="00912521"/>
    <w:rsid w:val="0091266F"/>
    <w:rsid w:val="009128A3"/>
    <w:rsid w:val="00912915"/>
    <w:rsid w:val="009129F2"/>
    <w:rsid w:val="00912C68"/>
    <w:rsid w:val="00912D78"/>
    <w:rsid w:val="00912F3C"/>
    <w:rsid w:val="0091314E"/>
    <w:rsid w:val="0091379A"/>
    <w:rsid w:val="00913A6A"/>
    <w:rsid w:val="00913AF2"/>
    <w:rsid w:val="00913EA4"/>
    <w:rsid w:val="009143A0"/>
    <w:rsid w:val="00914418"/>
    <w:rsid w:val="009144CE"/>
    <w:rsid w:val="00914C4E"/>
    <w:rsid w:val="00915242"/>
    <w:rsid w:val="0091558F"/>
    <w:rsid w:val="0091577E"/>
    <w:rsid w:val="009157CE"/>
    <w:rsid w:val="009157D3"/>
    <w:rsid w:val="00915910"/>
    <w:rsid w:val="00915B25"/>
    <w:rsid w:val="00915DFB"/>
    <w:rsid w:val="00915F5E"/>
    <w:rsid w:val="00916076"/>
    <w:rsid w:val="009160C5"/>
    <w:rsid w:val="00916350"/>
    <w:rsid w:val="0091646A"/>
    <w:rsid w:val="009166F6"/>
    <w:rsid w:val="00916860"/>
    <w:rsid w:val="009168A0"/>
    <w:rsid w:val="009169C7"/>
    <w:rsid w:val="009169E6"/>
    <w:rsid w:val="00916A15"/>
    <w:rsid w:val="00916B1F"/>
    <w:rsid w:val="00916B40"/>
    <w:rsid w:val="00916F38"/>
    <w:rsid w:val="0091718D"/>
    <w:rsid w:val="00917463"/>
    <w:rsid w:val="009175E1"/>
    <w:rsid w:val="00917630"/>
    <w:rsid w:val="0091765F"/>
    <w:rsid w:val="00917931"/>
    <w:rsid w:val="00917AA7"/>
    <w:rsid w:val="00917AC9"/>
    <w:rsid w:val="00917B52"/>
    <w:rsid w:val="00917E38"/>
    <w:rsid w:val="00920056"/>
    <w:rsid w:val="009201A9"/>
    <w:rsid w:val="009201B9"/>
    <w:rsid w:val="0092053B"/>
    <w:rsid w:val="009205DD"/>
    <w:rsid w:val="0092072A"/>
    <w:rsid w:val="009207FE"/>
    <w:rsid w:val="00920C76"/>
    <w:rsid w:val="00920E4C"/>
    <w:rsid w:val="00920F0A"/>
    <w:rsid w:val="0092127F"/>
    <w:rsid w:val="0092140B"/>
    <w:rsid w:val="00921438"/>
    <w:rsid w:val="00921463"/>
    <w:rsid w:val="00921AC9"/>
    <w:rsid w:val="009220E2"/>
    <w:rsid w:val="00922232"/>
    <w:rsid w:val="009223A8"/>
    <w:rsid w:val="0092253C"/>
    <w:rsid w:val="00922885"/>
    <w:rsid w:val="00922905"/>
    <w:rsid w:val="00922BDD"/>
    <w:rsid w:val="00922BDE"/>
    <w:rsid w:val="00922E96"/>
    <w:rsid w:val="00922FFB"/>
    <w:rsid w:val="00923037"/>
    <w:rsid w:val="009232A6"/>
    <w:rsid w:val="00923443"/>
    <w:rsid w:val="0092346E"/>
    <w:rsid w:val="0092351F"/>
    <w:rsid w:val="00923645"/>
    <w:rsid w:val="0092366B"/>
    <w:rsid w:val="009238C9"/>
    <w:rsid w:val="00923C49"/>
    <w:rsid w:val="00923E5E"/>
    <w:rsid w:val="00923FF1"/>
    <w:rsid w:val="00924127"/>
    <w:rsid w:val="00924313"/>
    <w:rsid w:val="0092459B"/>
    <w:rsid w:val="00924619"/>
    <w:rsid w:val="00924863"/>
    <w:rsid w:val="009249A3"/>
    <w:rsid w:val="00924A65"/>
    <w:rsid w:val="00924B4B"/>
    <w:rsid w:val="00924C64"/>
    <w:rsid w:val="00924E7E"/>
    <w:rsid w:val="00924F8C"/>
    <w:rsid w:val="00925104"/>
    <w:rsid w:val="009251B6"/>
    <w:rsid w:val="009255D8"/>
    <w:rsid w:val="0092562A"/>
    <w:rsid w:val="00925698"/>
    <w:rsid w:val="009256E8"/>
    <w:rsid w:val="0092597D"/>
    <w:rsid w:val="009259AC"/>
    <w:rsid w:val="00925B47"/>
    <w:rsid w:val="009260D6"/>
    <w:rsid w:val="00926120"/>
    <w:rsid w:val="009261D3"/>
    <w:rsid w:val="0092643F"/>
    <w:rsid w:val="009264D2"/>
    <w:rsid w:val="009264EA"/>
    <w:rsid w:val="009265ED"/>
    <w:rsid w:val="00926AB3"/>
    <w:rsid w:val="00926B51"/>
    <w:rsid w:val="00926C59"/>
    <w:rsid w:val="00926CBE"/>
    <w:rsid w:val="00926D51"/>
    <w:rsid w:val="00926FD4"/>
    <w:rsid w:val="0092705D"/>
    <w:rsid w:val="0092708A"/>
    <w:rsid w:val="00927121"/>
    <w:rsid w:val="009272BC"/>
    <w:rsid w:val="009272EE"/>
    <w:rsid w:val="00927359"/>
    <w:rsid w:val="009273D5"/>
    <w:rsid w:val="009274EA"/>
    <w:rsid w:val="009276D2"/>
    <w:rsid w:val="009277C6"/>
    <w:rsid w:val="00927B17"/>
    <w:rsid w:val="00927B71"/>
    <w:rsid w:val="0093003C"/>
    <w:rsid w:val="009300E4"/>
    <w:rsid w:val="009301B0"/>
    <w:rsid w:val="00930217"/>
    <w:rsid w:val="009304C9"/>
    <w:rsid w:val="009304F8"/>
    <w:rsid w:val="00930821"/>
    <w:rsid w:val="0093086D"/>
    <w:rsid w:val="009308A5"/>
    <w:rsid w:val="00930BA4"/>
    <w:rsid w:val="00930BE0"/>
    <w:rsid w:val="00930C3F"/>
    <w:rsid w:val="00930D10"/>
    <w:rsid w:val="00930E5D"/>
    <w:rsid w:val="00930F41"/>
    <w:rsid w:val="009311CB"/>
    <w:rsid w:val="009314D3"/>
    <w:rsid w:val="009315E3"/>
    <w:rsid w:val="0093177B"/>
    <w:rsid w:val="009317D6"/>
    <w:rsid w:val="009319B5"/>
    <w:rsid w:val="00931A43"/>
    <w:rsid w:val="00931AA8"/>
    <w:rsid w:val="00931B7E"/>
    <w:rsid w:val="00931F27"/>
    <w:rsid w:val="00932023"/>
    <w:rsid w:val="0093219E"/>
    <w:rsid w:val="00932335"/>
    <w:rsid w:val="00932457"/>
    <w:rsid w:val="009324CE"/>
    <w:rsid w:val="00932545"/>
    <w:rsid w:val="00932715"/>
    <w:rsid w:val="00932834"/>
    <w:rsid w:val="009328BE"/>
    <w:rsid w:val="009328F3"/>
    <w:rsid w:val="0093292E"/>
    <w:rsid w:val="009329C9"/>
    <w:rsid w:val="00932BBE"/>
    <w:rsid w:val="00932CD3"/>
    <w:rsid w:val="00932E6D"/>
    <w:rsid w:val="00932FA7"/>
    <w:rsid w:val="0093309D"/>
    <w:rsid w:val="00933109"/>
    <w:rsid w:val="009331E9"/>
    <w:rsid w:val="009332FD"/>
    <w:rsid w:val="0093339A"/>
    <w:rsid w:val="009336DC"/>
    <w:rsid w:val="00933746"/>
    <w:rsid w:val="009337AC"/>
    <w:rsid w:val="0093393D"/>
    <w:rsid w:val="0093396F"/>
    <w:rsid w:val="00933A7B"/>
    <w:rsid w:val="00933B5D"/>
    <w:rsid w:val="00933DB9"/>
    <w:rsid w:val="0093408D"/>
    <w:rsid w:val="009340B8"/>
    <w:rsid w:val="009340CF"/>
    <w:rsid w:val="00934249"/>
    <w:rsid w:val="009343C9"/>
    <w:rsid w:val="0093445F"/>
    <w:rsid w:val="009344F4"/>
    <w:rsid w:val="009346E4"/>
    <w:rsid w:val="00934A54"/>
    <w:rsid w:val="00934B6E"/>
    <w:rsid w:val="00934BD9"/>
    <w:rsid w:val="00934BF2"/>
    <w:rsid w:val="00934E73"/>
    <w:rsid w:val="00934EA1"/>
    <w:rsid w:val="00934F00"/>
    <w:rsid w:val="009350E1"/>
    <w:rsid w:val="009351B2"/>
    <w:rsid w:val="00935303"/>
    <w:rsid w:val="009356DE"/>
    <w:rsid w:val="0093576A"/>
    <w:rsid w:val="009357D7"/>
    <w:rsid w:val="0093581B"/>
    <w:rsid w:val="0093585C"/>
    <w:rsid w:val="00935876"/>
    <w:rsid w:val="0093597F"/>
    <w:rsid w:val="00935A3E"/>
    <w:rsid w:val="00935A46"/>
    <w:rsid w:val="00935C7B"/>
    <w:rsid w:val="00935CA7"/>
    <w:rsid w:val="00936001"/>
    <w:rsid w:val="00936145"/>
    <w:rsid w:val="00936202"/>
    <w:rsid w:val="00936299"/>
    <w:rsid w:val="00936859"/>
    <w:rsid w:val="00936ABD"/>
    <w:rsid w:val="00936AC0"/>
    <w:rsid w:val="00936CFC"/>
    <w:rsid w:val="00936D23"/>
    <w:rsid w:val="00936D7C"/>
    <w:rsid w:val="00936F79"/>
    <w:rsid w:val="009373CA"/>
    <w:rsid w:val="009374F1"/>
    <w:rsid w:val="009376F7"/>
    <w:rsid w:val="009377E6"/>
    <w:rsid w:val="00937804"/>
    <w:rsid w:val="009378D6"/>
    <w:rsid w:val="0093794B"/>
    <w:rsid w:val="00937AC5"/>
    <w:rsid w:val="00937ADF"/>
    <w:rsid w:val="00937BCF"/>
    <w:rsid w:val="00937E40"/>
    <w:rsid w:val="009403FA"/>
    <w:rsid w:val="00940400"/>
    <w:rsid w:val="009404EB"/>
    <w:rsid w:val="0094050D"/>
    <w:rsid w:val="00940623"/>
    <w:rsid w:val="00940869"/>
    <w:rsid w:val="00940A06"/>
    <w:rsid w:val="00940A90"/>
    <w:rsid w:val="00940B9E"/>
    <w:rsid w:val="00940C7F"/>
    <w:rsid w:val="00940C9A"/>
    <w:rsid w:val="00940F7A"/>
    <w:rsid w:val="00941034"/>
    <w:rsid w:val="009410E6"/>
    <w:rsid w:val="0094144F"/>
    <w:rsid w:val="0094150D"/>
    <w:rsid w:val="00941561"/>
    <w:rsid w:val="009415B2"/>
    <w:rsid w:val="0094160E"/>
    <w:rsid w:val="00941916"/>
    <w:rsid w:val="00941B5E"/>
    <w:rsid w:val="00941C31"/>
    <w:rsid w:val="00941C49"/>
    <w:rsid w:val="00941C79"/>
    <w:rsid w:val="00941DA1"/>
    <w:rsid w:val="00941F08"/>
    <w:rsid w:val="00941F97"/>
    <w:rsid w:val="0094206F"/>
    <w:rsid w:val="00942134"/>
    <w:rsid w:val="00942168"/>
    <w:rsid w:val="00942212"/>
    <w:rsid w:val="00942445"/>
    <w:rsid w:val="009425B4"/>
    <w:rsid w:val="0094265F"/>
    <w:rsid w:val="0094289B"/>
    <w:rsid w:val="00942B03"/>
    <w:rsid w:val="00942CBD"/>
    <w:rsid w:val="00942F1A"/>
    <w:rsid w:val="0094313E"/>
    <w:rsid w:val="00943252"/>
    <w:rsid w:val="0094337D"/>
    <w:rsid w:val="00943498"/>
    <w:rsid w:val="009435EC"/>
    <w:rsid w:val="00943795"/>
    <w:rsid w:val="009439C5"/>
    <w:rsid w:val="00943AE7"/>
    <w:rsid w:val="00943CB5"/>
    <w:rsid w:val="00943D1A"/>
    <w:rsid w:val="00943D32"/>
    <w:rsid w:val="00943D76"/>
    <w:rsid w:val="00943E44"/>
    <w:rsid w:val="00943E8B"/>
    <w:rsid w:val="00944421"/>
    <w:rsid w:val="009445B6"/>
    <w:rsid w:val="00944611"/>
    <w:rsid w:val="009446B4"/>
    <w:rsid w:val="00944A28"/>
    <w:rsid w:val="00944A94"/>
    <w:rsid w:val="00944D34"/>
    <w:rsid w:val="00944F47"/>
    <w:rsid w:val="009451BF"/>
    <w:rsid w:val="00945A1C"/>
    <w:rsid w:val="00945BB5"/>
    <w:rsid w:val="00945C23"/>
    <w:rsid w:val="00945CD2"/>
    <w:rsid w:val="00945D7D"/>
    <w:rsid w:val="00945D93"/>
    <w:rsid w:val="00945E48"/>
    <w:rsid w:val="00945EB7"/>
    <w:rsid w:val="00945EC2"/>
    <w:rsid w:val="00945F2A"/>
    <w:rsid w:val="00946386"/>
    <w:rsid w:val="00946416"/>
    <w:rsid w:val="0094658C"/>
    <w:rsid w:val="00946834"/>
    <w:rsid w:val="0094698A"/>
    <w:rsid w:val="00946A63"/>
    <w:rsid w:val="00946BBC"/>
    <w:rsid w:val="00946D15"/>
    <w:rsid w:val="00946F37"/>
    <w:rsid w:val="00946FB9"/>
    <w:rsid w:val="00947095"/>
    <w:rsid w:val="0094730E"/>
    <w:rsid w:val="00947363"/>
    <w:rsid w:val="00947425"/>
    <w:rsid w:val="00947456"/>
    <w:rsid w:val="0094798C"/>
    <w:rsid w:val="00947DE8"/>
    <w:rsid w:val="00950144"/>
    <w:rsid w:val="00950165"/>
    <w:rsid w:val="009501D5"/>
    <w:rsid w:val="00950203"/>
    <w:rsid w:val="0095024D"/>
    <w:rsid w:val="009503E2"/>
    <w:rsid w:val="00950442"/>
    <w:rsid w:val="00950522"/>
    <w:rsid w:val="0095074B"/>
    <w:rsid w:val="009507FC"/>
    <w:rsid w:val="00950A87"/>
    <w:rsid w:val="00950B53"/>
    <w:rsid w:val="00950B6E"/>
    <w:rsid w:val="00950BBC"/>
    <w:rsid w:val="00950EF7"/>
    <w:rsid w:val="009510C2"/>
    <w:rsid w:val="0095148F"/>
    <w:rsid w:val="00951587"/>
    <w:rsid w:val="009519C6"/>
    <w:rsid w:val="00951B75"/>
    <w:rsid w:val="00951D00"/>
    <w:rsid w:val="00952061"/>
    <w:rsid w:val="00952283"/>
    <w:rsid w:val="009523C4"/>
    <w:rsid w:val="009523EE"/>
    <w:rsid w:val="0095251F"/>
    <w:rsid w:val="00952560"/>
    <w:rsid w:val="00952690"/>
    <w:rsid w:val="0095276B"/>
    <w:rsid w:val="00952956"/>
    <w:rsid w:val="00952957"/>
    <w:rsid w:val="00952998"/>
    <w:rsid w:val="00952AC8"/>
    <w:rsid w:val="00952AD5"/>
    <w:rsid w:val="00952E11"/>
    <w:rsid w:val="00953095"/>
    <w:rsid w:val="0095318A"/>
    <w:rsid w:val="00953333"/>
    <w:rsid w:val="00953555"/>
    <w:rsid w:val="0095355A"/>
    <w:rsid w:val="0095361C"/>
    <w:rsid w:val="0095384C"/>
    <w:rsid w:val="009538A1"/>
    <w:rsid w:val="00953A35"/>
    <w:rsid w:val="00953A98"/>
    <w:rsid w:val="00953C6D"/>
    <w:rsid w:val="00953D7A"/>
    <w:rsid w:val="00953F6C"/>
    <w:rsid w:val="00953FC7"/>
    <w:rsid w:val="00953FEF"/>
    <w:rsid w:val="0095404B"/>
    <w:rsid w:val="0095433B"/>
    <w:rsid w:val="009543EE"/>
    <w:rsid w:val="00954538"/>
    <w:rsid w:val="00954647"/>
    <w:rsid w:val="00954674"/>
    <w:rsid w:val="00954763"/>
    <w:rsid w:val="00954846"/>
    <w:rsid w:val="009548EB"/>
    <w:rsid w:val="00954A17"/>
    <w:rsid w:val="00954ABD"/>
    <w:rsid w:val="00954DED"/>
    <w:rsid w:val="00954FB1"/>
    <w:rsid w:val="00955003"/>
    <w:rsid w:val="00955089"/>
    <w:rsid w:val="009550B7"/>
    <w:rsid w:val="00955172"/>
    <w:rsid w:val="0095581E"/>
    <w:rsid w:val="00955834"/>
    <w:rsid w:val="009559D7"/>
    <w:rsid w:val="00955B60"/>
    <w:rsid w:val="00955B67"/>
    <w:rsid w:val="00955D2B"/>
    <w:rsid w:val="00955D69"/>
    <w:rsid w:val="009560EE"/>
    <w:rsid w:val="009562BB"/>
    <w:rsid w:val="00956500"/>
    <w:rsid w:val="0095653D"/>
    <w:rsid w:val="009567FE"/>
    <w:rsid w:val="00956965"/>
    <w:rsid w:val="009569CB"/>
    <w:rsid w:val="00956AB7"/>
    <w:rsid w:val="00956E94"/>
    <w:rsid w:val="00956F25"/>
    <w:rsid w:val="00957023"/>
    <w:rsid w:val="00957060"/>
    <w:rsid w:val="00957377"/>
    <w:rsid w:val="0095746D"/>
    <w:rsid w:val="009574BD"/>
    <w:rsid w:val="009578A3"/>
    <w:rsid w:val="00957C97"/>
    <w:rsid w:val="00957DFD"/>
    <w:rsid w:val="00957E54"/>
    <w:rsid w:val="00957E5D"/>
    <w:rsid w:val="00960109"/>
    <w:rsid w:val="00960351"/>
    <w:rsid w:val="00960535"/>
    <w:rsid w:val="009606DD"/>
    <w:rsid w:val="00960C51"/>
    <w:rsid w:val="00960C7F"/>
    <w:rsid w:val="00960CE8"/>
    <w:rsid w:val="00960DC6"/>
    <w:rsid w:val="009611C4"/>
    <w:rsid w:val="00961363"/>
    <w:rsid w:val="009614AB"/>
    <w:rsid w:val="0096164D"/>
    <w:rsid w:val="009617E0"/>
    <w:rsid w:val="00961918"/>
    <w:rsid w:val="00961961"/>
    <w:rsid w:val="00961EB2"/>
    <w:rsid w:val="00961F1B"/>
    <w:rsid w:val="00961FB6"/>
    <w:rsid w:val="009620C5"/>
    <w:rsid w:val="0096233E"/>
    <w:rsid w:val="009624E5"/>
    <w:rsid w:val="009627E0"/>
    <w:rsid w:val="00962A5A"/>
    <w:rsid w:val="00962D21"/>
    <w:rsid w:val="009630A2"/>
    <w:rsid w:val="0096335A"/>
    <w:rsid w:val="0096338F"/>
    <w:rsid w:val="0096345C"/>
    <w:rsid w:val="009634BE"/>
    <w:rsid w:val="00963AF6"/>
    <w:rsid w:val="00963E8E"/>
    <w:rsid w:val="00964372"/>
    <w:rsid w:val="0096446E"/>
    <w:rsid w:val="00964621"/>
    <w:rsid w:val="0096468E"/>
    <w:rsid w:val="00964840"/>
    <w:rsid w:val="0096489D"/>
    <w:rsid w:val="009648F5"/>
    <w:rsid w:val="00964954"/>
    <w:rsid w:val="00964BBF"/>
    <w:rsid w:val="00964F28"/>
    <w:rsid w:val="0096508C"/>
    <w:rsid w:val="009650F3"/>
    <w:rsid w:val="00965136"/>
    <w:rsid w:val="009652DB"/>
    <w:rsid w:val="0096530D"/>
    <w:rsid w:val="009653D6"/>
    <w:rsid w:val="00965689"/>
    <w:rsid w:val="00965733"/>
    <w:rsid w:val="00965AAE"/>
    <w:rsid w:val="00965C68"/>
    <w:rsid w:val="00965DE7"/>
    <w:rsid w:val="00965EF9"/>
    <w:rsid w:val="00965F1D"/>
    <w:rsid w:val="00965F68"/>
    <w:rsid w:val="00966117"/>
    <w:rsid w:val="0096621B"/>
    <w:rsid w:val="0096643F"/>
    <w:rsid w:val="009664AF"/>
    <w:rsid w:val="009664E6"/>
    <w:rsid w:val="0096658D"/>
    <w:rsid w:val="00966641"/>
    <w:rsid w:val="009667C1"/>
    <w:rsid w:val="00966894"/>
    <w:rsid w:val="00966975"/>
    <w:rsid w:val="00966AF3"/>
    <w:rsid w:val="0096705F"/>
    <w:rsid w:val="00967367"/>
    <w:rsid w:val="00967408"/>
    <w:rsid w:val="009675FF"/>
    <w:rsid w:val="009677E8"/>
    <w:rsid w:val="00967810"/>
    <w:rsid w:val="0096790D"/>
    <w:rsid w:val="00967A54"/>
    <w:rsid w:val="00967B14"/>
    <w:rsid w:val="00967CFF"/>
    <w:rsid w:val="00967D5B"/>
    <w:rsid w:val="00967D7E"/>
    <w:rsid w:val="00967F08"/>
    <w:rsid w:val="00970009"/>
    <w:rsid w:val="0097012E"/>
    <w:rsid w:val="0097013B"/>
    <w:rsid w:val="0097025D"/>
    <w:rsid w:val="0097027A"/>
    <w:rsid w:val="00970303"/>
    <w:rsid w:val="00970331"/>
    <w:rsid w:val="00970528"/>
    <w:rsid w:val="009705D5"/>
    <w:rsid w:val="0097070F"/>
    <w:rsid w:val="0097073F"/>
    <w:rsid w:val="0097097C"/>
    <w:rsid w:val="00970C84"/>
    <w:rsid w:val="00970D23"/>
    <w:rsid w:val="009710DE"/>
    <w:rsid w:val="00971345"/>
    <w:rsid w:val="00971348"/>
    <w:rsid w:val="00971624"/>
    <w:rsid w:val="00971763"/>
    <w:rsid w:val="0097183B"/>
    <w:rsid w:val="0097194C"/>
    <w:rsid w:val="00971AEA"/>
    <w:rsid w:val="00971D97"/>
    <w:rsid w:val="00971FE3"/>
    <w:rsid w:val="009720CA"/>
    <w:rsid w:val="009722FF"/>
    <w:rsid w:val="0097239D"/>
    <w:rsid w:val="0097248E"/>
    <w:rsid w:val="009726F5"/>
    <w:rsid w:val="009728A5"/>
    <w:rsid w:val="00972908"/>
    <w:rsid w:val="009729FE"/>
    <w:rsid w:val="00972A8E"/>
    <w:rsid w:val="00972F21"/>
    <w:rsid w:val="009730FB"/>
    <w:rsid w:val="009732C2"/>
    <w:rsid w:val="009737F6"/>
    <w:rsid w:val="00973919"/>
    <w:rsid w:val="0097395A"/>
    <w:rsid w:val="009739E8"/>
    <w:rsid w:val="00973AB2"/>
    <w:rsid w:val="00973D07"/>
    <w:rsid w:val="00973E34"/>
    <w:rsid w:val="00973E65"/>
    <w:rsid w:val="00973EB7"/>
    <w:rsid w:val="00973FE9"/>
    <w:rsid w:val="0097409D"/>
    <w:rsid w:val="0097420D"/>
    <w:rsid w:val="009742BB"/>
    <w:rsid w:val="009742F9"/>
    <w:rsid w:val="009743E4"/>
    <w:rsid w:val="0097485E"/>
    <w:rsid w:val="009748ED"/>
    <w:rsid w:val="009749E1"/>
    <w:rsid w:val="009749F8"/>
    <w:rsid w:val="00974ADD"/>
    <w:rsid w:val="00974BF4"/>
    <w:rsid w:val="00974C35"/>
    <w:rsid w:val="00974D0C"/>
    <w:rsid w:val="00974E72"/>
    <w:rsid w:val="00974F7A"/>
    <w:rsid w:val="009752BD"/>
    <w:rsid w:val="0097540E"/>
    <w:rsid w:val="0097549C"/>
    <w:rsid w:val="009754B4"/>
    <w:rsid w:val="00975658"/>
    <w:rsid w:val="00975C08"/>
    <w:rsid w:val="00975CF7"/>
    <w:rsid w:val="00975ED8"/>
    <w:rsid w:val="009760A9"/>
    <w:rsid w:val="00976319"/>
    <w:rsid w:val="00976410"/>
    <w:rsid w:val="0097651A"/>
    <w:rsid w:val="0097658B"/>
    <w:rsid w:val="009765A2"/>
    <w:rsid w:val="00976609"/>
    <w:rsid w:val="009766B5"/>
    <w:rsid w:val="00976973"/>
    <w:rsid w:val="00976A7F"/>
    <w:rsid w:val="00976AB9"/>
    <w:rsid w:val="00976BCA"/>
    <w:rsid w:val="00976D62"/>
    <w:rsid w:val="00976E1D"/>
    <w:rsid w:val="00976F3D"/>
    <w:rsid w:val="00976FB8"/>
    <w:rsid w:val="00977322"/>
    <w:rsid w:val="009773C9"/>
    <w:rsid w:val="0097743B"/>
    <w:rsid w:val="009774FC"/>
    <w:rsid w:val="00977650"/>
    <w:rsid w:val="00977783"/>
    <w:rsid w:val="009778A4"/>
    <w:rsid w:val="00977A45"/>
    <w:rsid w:val="00977AB7"/>
    <w:rsid w:val="00977E78"/>
    <w:rsid w:val="00977F6D"/>
    <w:rsid w:val="00980003"/>
    <w:rsid w:val="00980198"/>
    <w:rsid w:val="009801CE"/>
    <w:rsid w:val="00980313"/>
    <w:rsid w:val="009803B7"/>
    <w:rsid w:val="00980559"/>
    <w:rsid w:val="00980594"/>
    <w:rsid w:val="0098062B"/>
    <w:rsid w:val="0098081B"/>
    <w:rsid w:val="00980A12"/>
    <w:rsid w:val="00980B72"/>
    <w:rsid w:val="00980D69"/>
    <w:rsid w:val="00980F00"/>
    <w:rsid w:val="00980F9A"/>
    <w:rsid w:val="009814B6"/>
    <w:rsid w:val="00981566"/>
    <w:rsid w:val="00981999"/>
    <w:rsid w:val="009819F9"/>
    <w:rsid w:val="009819FD"/>
    <w:rsid w:val="00981B5F"/>
    <w:rsid w:val="00981CB3"/>
    <w:rsid w:val="00981D9F"/>
    <w:rsid w:val="00981FDD"/>
    <w:rsid w:val="0098218E"/>
    <w:rsid w:val="00982246"/>
    <w:rsid w:val="009824FF"/>
    <w:rsid w:val="0098262D"/>
    <w:rsid w:val="0098271A"/>
    <w:rsid w:val="00982AC7"/>
    <w:rsid w:val="00982B20"/>
    <w:rsid w:val="00982D1B"/>
    <w:rsid w:val="00982F20"/>
    <w:rsid w:val="00983248"/>
    <w:rsid w:val="009832DC"/>
    <w:rsid w:val="00983371"/>
    <w:rsid w:val="009833CF"/>
    <w:rsid w:val="00983740"/>
    <w:rsid w:val="0098374E"/>
    <w:rsid w:val="00983A78"/>
    <w:rsid w:val="00983BE8"/>
    <w:rsid w:val="00983DED"/>
    <w:rsid w:val="00983E39"/>
    <w:rsid w:val="00983EDE"/>
    <w:rsid w:val="00983FAA"/>
    <w:rsid w:val="009840C0"/>
    <w:rsid w:val="00984322"/>
    <w:rsid w:val="00984350"/>
    <w:rsid w:val="00984372"/>
    <w:rsid w:val="00984674"/>
    <w:rsid w:val="00984849"/>
    <w:rsid w:val="009848DE"/>
    <w:rsid w:val="00984AC5"/>
    <w:rsid w:val="00984C16"/>
    <w:rsid w:val="00984C78"/>
    <w:rsid w:val="00984FCE"/>
    <w:rsid w:val="00985042"/>
    <w:rsid w:val="009850E9"/>
    <w:rsid w:val="00985350"/>
    <w:rsid w:val="0098544A"/>
    <w:rsid w:val="00985466"/>
    <w:rsid w:val="00985585"/>
    <w:rsid w:val="00985646"/>
    <w:rsid w:val="00985776"/>
    <w:rsid w:val="009857C9"/>
    <w:rsid w:val="00985D5E"/>
    <w:rsid w:val="00985DB8"/>
    <w:rsid w:val="00985DCB"/>
    <w:rsid w:val="00985DDB"/>
    <w:rsid w:val="00986098"/>
    <w:rsid w:val="009860C7"/>
    <w:rsid w:val="009864A6"/>
    <w:rsid w:val="009864EB"/>
    <w:rsid w:val="0098657C"/>
    <w:rsid w:val="00986698"/>
    <w:rsid w:val="00986709"/>
    <w:rsid w:val="00986860"/>
    <w:rsid w:val="009868E9"/>
    <w:rsid w:val="00986A0D"/>
    <w:rsid w:val="00986A66"/>
    <w:rsid w:val="00986BE0"/>
    <w:rsid w:val="00986CA2"/>
    <w:rsid w:val="00987261"/>
    <w:rsid w:val="0098783A"/>
    <w:rsid w:val="009879FC"/>
    <w:rsid w:val="00987BDD"/>
    <w:rsid w:val="00987C04"/>
    <w:rsid w:val="00987D81"/>
    <w:rsid w:val="00987E63"/>
    <w:rsid w:val="00987E90"/>
    <w:rsid w:val="00990045"/>
    <w:rsid w:val="009900F0"/>
    <w:rsid w:val="009900FC"/>
    <w:rsid w:val="009901A3"/>
    <w:rsid w:val="009902F1"/>
    <w:rsid w:val="00990370"/>
    <w:rsid w:val="0099037C"/>
    <w:rsid w:val="009907B9"/>
    <w:rsid w:val="00990842"/>
    <w:rsid w:val="00990859"/>
    <w:rsid w:val="009908C6"/>
    <w:rsid w:val="00990CC7"/>
    <w:rsid w:val="00990D01"/>
    <w:rsid w:val="00990DD0"/>
    <w:rsid w:val="00990EB1"/>
    <w:rsid w:val="00990EE2"/>
    <w:rsid w:val="0099106A"/>
    <w:rsid w:val="00991188"/>
    <w:rsid w:val="009911A6"/>
    <w:rsid w:val="009911CE"/>
    <w:rsid w:val="009912AF"/>
    <w:rsid w:val="00991301"/>
    <w:rsid w:val="0099158D"/>
    <w:rsid w:val="00991922"/>
    <w:rsid w:val="00991958"/>
    <w:rsid w:val="00991A93"/>
    <w:rsid w:val="00991BBE"/>
    <w:rsid w:val="00991C1B"/>
    <w:rsid w:val="009921E9"/>
    <w:rsid w:val="00992445"/>
    <w:rsid w:val="00992446"/>
    <w:rsid w:val="0099246D"/>
    <w:rsid w:val="009925EB"/>
    <w:rsid w:val="0099276A"/>
    <w:rsid w:val="00992985"/>
    <w:rsid w:val="009929C4"/>
    <w:rsid w:val="00992C1A"/>
    <w:rsid w:val="0099373A"/>
    <w:rsid w:val="00993D33"/>
    <w:rsid w:val="00993E4A"/>
    <w:rsid w:val="00993EF6"/>
    <w:rsid w:val="0099409A"/>
    <w:rsid w:val="00994450"/>
    <w:rsid w:val="00994544"/>
    <w:rsid w:val="00994A7A"/>
    <w:rsid w:val="00994B23"/>
    <w:rsid w:val="00994BEE"/>
    <w:rsid w:val="00994D71"/>
    <w:rsid w:val="00994E74"/>
    <w:rsid w:val="00994ED4"/>
    <w:rsid w:val="0099539D"/>
    <w:rsid w:val="009953CD"/>
    <w:rsid w:val="00995418"/>
    <w:rsid w:val="0099543A"/>
    <w:rsid w:val="009955C2"/>
    <w:rsid w:val="00995985"/>
    <w:rsid w:val="00995991"/>
    <w:rsid w:val="00995A08"/>
    <w:rsid w:val="00995CFA"/>
    <w:rsid w:val="00995EF3"/>
    <w:rsid w:val="00996102"/>
    <w:rsid w:val="0099631A"/>
    <w:rsid w:val="00996402"/>
    <w:rsid w:val="0099652D"/>
    <w:rsid w:val="009965D8"/>
    <w:rsid w:val="009966AB"/>
    <w:rsid w:val="009966B9"/>
    <w:rsid w:val="009966D4"/>
    <w:rsid w:val="009966D8"/>
    <w:rsid w:val="0099690E"/>
    <w:rsid w:val="009969B2"/>
    <w:rsid w:val="00996BB3"/>
    <w:rsid w:val="00996D11"/>
    <w:rsid w:val="00996D7F"/>
    <w:rsid w:val="00996EF4"/>
    <w:rsid w:val="00996F47"/>
    <w:rsid w:val="00996FAB"/>
    <w:rsid w:val="00997001"/>
    <w:rsid w:val="009972DA"/>
    <w:rsid w:val="00997771"/>
    <w:rsid w:val="009978B7"/>
    <w:rsid w:val="009979D5"/>
    <w:rsid w:val="00997BC0"/>
    <w:rsid w:val="00997CA8"/>
    <w:rsid w:val="00997D48"/>
    <w:rsid w:val="00997F64"/>
    <w:rsid w:val="009A0073"/>
    <w:rsid w:val="009A02E7"/>
    <w:rsid w:val="009A0436"/>
    <w:rsid w:val="009A0627"/>
    <w:rsid w:val="009A083C"/>
    <w:rsid w:val="009A0936"/>
    <w:rsid w:val="009A0C2E"/>
    <w:rsid w:val="009A0D60"/>
    <w:rsid w:val="009A0E7A"/>
    <w:rsid w:val="009A1044"/>
    <w:rsid w:val="009A110C"/>
    <w:rsid w:val="009A11A5"/>
    <w:rsid w:val="009A144F"/>
    <w:rsid w:val="009A1569"/>
    <w:rsid w:val="009A1777"/>
    <w:rsid w:val="009A1AA2"/>
    <w:rsid w:val="009A1AD2"/>
    <w:rsid w:val="009A1F4F"/>
    <w:rsid w:val="009A1FB1"/>
    <w:rsid w:val="009A203D"/>
    <w:rsid w:val="009A21CA"/>
    <w:rsid w:val="009A23B1"/>
    <w:rsid w:val="009A26CF"/>
    <w:rsid w:val="009A273F"/>
    <w:rsid w:val="009A2847"/>
    <w:rsid w:val="009A2A7D"/>
    <w:rsid w:val="009A2C7E"/>
    <w:rsid w:val="009A2CEE"/>
    <w:rsid w:val="009A2D0A"/>
    <w:rsid w:val="009A2DA7"/>
    <w:rsid w:val="009A2DFB"/>
    <w:rsid w:val="009A2FC2"/>
    <w:rsid w:val="009A3131"/>
    <w:rsid w:val="009A331D"/>
    <w:rsid w:val="009A3498"/>
    <w:rsid w:val="009A34AF"/>
    <w:rsid w:val="009A3506"/>
    <w:rsid w:val="009A358E"/>
    <w:rsid w:val="009A370B"/>
    <w:rsid w:val="009A378F"/>
    <w:rsid w:val="009A37A6"/>
    <w:rsid w:val="009A3838"/>
    <w:rsid w:val="009A3A0C"/>
    <w:rsid w:val="009A3D30"/>
    <w:rsid w:val="009A3D84"/>
    <w:rsid w:val="009A41CB"/>
    <w:rsid w:val="009A4449"/>
    <w:rsid w:val="009A44D9"/>
    <w:rsid w:val="009A4735"/>
    <w:rsid w:val="009A4954"/>
    <w:rsid w:val="009A4ADB"/>
    <w:rsid w:val="009A4B1B"/>
    <w:rsid w:val="009A4B34"/>
    <w:rsid w:val="009A4D77"/>
    <w:rsid w:val="009A4E41"/>
    <w:rsid w:val="009A4F43"/>
    <w:rsid w:val="009A51CB"/>
    <w:rsid w:val="009A5206"/>
    <w:rsid w:val="009A5287"/>
    <w:rsid w:val="009A539D"/>
    <w:rsid w:val="009A5584"/>
    <w:rsid w:val="009A5900"/>
    <w:rsid w:val="009A5A0E"/>
    <w:rsid w:val="009A5B03"/>
    <w:rsid w:val="009A5B05"/>
    <w:rsid w:val="009A5B20"/>
    <w:rsid w:val="009A5DB3"/>
    <w:rsid w:val="009A5E4A"/>
    <w:rsid w:val="009A5ECE"/>
    <w:rsid w:val="009A63B2"/>
    <w:rsid w:val="009A6420"/>
    <w:rsid w:val="009A6630"/>
    <w:rsid w:val="009A670D"/>
    <w:rsid w:val="009A69A7"/>
    <w:rsid w:val="009A6EED"/>
    <w:rsid w:val="009A6F0F"/>
    <w:rsid w:val="009A6FD9"/>
    <w:rsid w:val="009A709F"/>
    <w:rsid w:val="009A757C"/>
    <w:rsid w:val="009A7655"/>
    <w:rsid w:val="009A76A0"/>
    <w:rsid w:val="009A7701"/>
    <w:rsid w:val="009A7733"/>
    <w:rsid w:val="009A7809"/>
    <w:rsid w:val="009A780F"/>
    <w:rsid w:val="009A78D4"/>
    <w:rsid w:val="009A795C"/>
    <w:rsid w:val="009A7D73"/>
    <w:rsid w:val="009A7E24"/>
    <w:rsid w:val="009A7FEE"/>
    <w:rsid w:val="009B0074"/>
    <w:rsid w:val="009B0103"/>
    <w:rsid w:val="009B0222"/>
    <w:rsid w:val="009B0314"/>
    <w:rsid w:val="009B0519"/>
    <w:rsid w:val="009B0BA1"/>
    <w:rsid w:val="009B0C25"/>
    <w:rsid w:val="009B0DB6"/>
    <w:rsid w:val="009B0FBD"/>
    <w:rsid w:val="009B100A"/>
    <w:rsid w:val="009B1066"/>
    <w:rsid w:val="009B106B"/>
    <w:rsid w:val="009B1143"/>
    <w:rsid w:val="009B1397"/>
    <w:rsid w:val="009B13FD"/>
    <w:rsid w:val="009B1430"/>
    <w:rsid w:val="009B1627"/>
    <w:rsid w:val="009B16BA"/>
    <w:rsid w:val="009B16CD"/>
    <w:rsid w:val="009B18FE"/>
    <w:rsid w:val="009B1966"/>
    <w:rsid w:val="009B19D4"/>
    <w:rsid w:val="009B1A49"/>
    <w:rsid w:val="009B1B24"/>
    <w:rsid w:val="009B1B26"/>
    <w:rsid w:val="009B1C5A"/>
    <w:rsid w:val="009B1C6B"/>
    <w:rsid w:val="009B1D71"/>
    <w:rsid w:val="009B1DFF"/>
    <w:rsid w:val="009B2046"/>
    <w:rsid w:val="009B21AF"/>
    <w:rsid w:val="009B225A"/>
    <w:rsid w:val="009B22F1"/>
    <w:rsid w:val="009B235C"/>
    <w:rsid w:val="009B25D0"/>
    <w:rsid w:val="009B264D"/>
    <w:rsid w:val="009B2745"/>
    <w:rsid w:val="009B27A5"/>
    <w:rsid w:val="009B2876"/>
    <w:rsid w:val="009B290D"/>
    <w:rsid w:val="009B2932"/>
    <w:rsid w:val="009B2A55"/>
    <w:rsid w:val="009B2C61"/>
    <w:rsid w:val="009B2C79"/>
    <w:rsid w:val="009B2FC1"/>
    <w:rsid w:val="009B3087"/>
    <w:rsid w:val="009B3540"/>
    <w:rsid w:val="009B364E"/>
    <w:rsid w:val="009B366A"/>
    <w:rsid w:val="009B36C4"/>
    <w:rsid w:val="009B370E"/>
    <w:rsid w:val="009B3714"/>
    <w:rsid w:val="009B396F"/>
    <w:rsid w:val="009B3B6E"/>
    <w:rsid w:val="009B3E75"/>
    <w:rsid w:val="009B3E88"/>
    <w:rsid w:val="009B3FFE"/>
    <w:rsid w:val="009B434C"/>
    <w:rsid w:val="009B43B2"/>
    <w:rsid w:val="009B4463"/>
    <w:rsid w:val="009B44AB"/>
    <w:rsid w:val="009B4535"/>
    <w:rsid w:val="009B45CC"/>
    <w:rsid w:val="009B4724"/>
    <w:rsid w:val="009B49F5"/>
    <w:rsid w:val="009B4AE7"/>
    <w:rsid w:val="009B4BF9"/>
    <w:rsid w:val="009B4C39"/>
    <w:rsid w:val="009B4CD7"/>
    <w:rsid w:val="009B4E9C"/>
    <w:rsid w:val="009B4F16"/>
    <w:rsid w:val="009B4FCC"/>
    <w:rsid w:val="009B506A"/>
    <w:rsid w:val="009B5148"/>
    <w:rsid w:val="009B5374"/>
    <w:rsid w:val="009B53BE"/>
    <w:rsid w:val="009B553C"/>
    <w:rsid w:val="009B56C3"/>
    <w:rsid w:val="009B5890"/>
    <w:rsid w:val="009B5894"/>
    <w:rsid w:val="009B5911"/>
    <w:rsid w:val="009B5F5C"/>
    <w:rsid w:val="009B618B"/>
    <w:rsid w:val="009B622A"/>
    <w:rsid w:val="009B63C5"/>
    <w:rsid w:val="009B6587"/>
    <w:rsid w:val="009B6632"/>
    <w:rsid w:val="009B694F"/>
    <w:rsid w:val="009B6A59"/>
    <w:rsid w:val="009B6A7B"/>
    <w:rsid w:val="009B6AD3"/>
    <w:rsid w:val="009B6AEB"/>
    <w:rsid w:val="009B6BDD"/>
    <w:rsid w:val="009B6C35"/>
    <w:rsid w:val="009B71CC"/>
    <w:rsid w:val="009B7299"/>
    <w:rsid w:val="009B737F"/>
    <w:rsid w:val="009B76AF"/>
    <w:rsid w:val="009B77B5"/>
    <w:rsid w:val="009B7A84"/>
    <w:rsid w:val="009B7D28"/>
    <w:rsid w:val="009B7E07"/>
    <w:rsid w:val="009B7F25"/>
    <w:rsid w:val="009B7FF2"/>
    <w:rsid w:val="009BA081"/>
    <w:rsid w:val="009C00D2"/>
    <w:rsid w:val="009C016A"/>
    <w:rsid w:val="009C0181"/>
    <w:rsid w:val="009C01E9"/>
    <w:rsid w:val="009C0365"/>
    <w:rsid w:val="009C03C5"/>
    <w:rsid w:val="009C0447"/>
    <w:rsid w:val="009C04B5"/>
    <w:rsid w:val="009C058E"/>
    <w:rsid w:val="009C0891"/>
    <w:rsid w:val="009C097C"/>
    <w:rsid w:val="009C09EA"/>
    <w:rsid w:val="009C0AC5"/>
    <w:rsid w:val="009C0B48"/>
    <w:rsid w:val="009C0BEB"/>
    <w:rsid w:val="009C0E61"/>
    <w:rsid w:val="009C10B1"/>
    <w:rsid w:val="009C1135"/>
    <w:rsid w:val="009C119C"/>
    <w:rsid w:val="009C11D7"/>
    <w:rsid w:val="009C12C9"/>
    <w:rsid w:val="009C14D6"/>
    <w:rsid w:val="009C1525"/>
    <w:rsid w:val="009C1715"/>
    <w:rsid w:val="009C1B4D"/>
    <w:rsid w:val="009C1DD8"/>
    <w:rsid w:val="009C1EC4"/>
    <w:rsid w:val="009C20D3"/>
    <w:rsid w:val="009C2136"/>
    <w:rsid w:val="009C2326"/>
    <w:rsid w:val="009C2352"/>
    <w:rsid w:val="009C2579"/>
    <w:rsid w:val="009C27D3"/>
    <w:rsid w:val="009C2939"/>
    <w:rsid w:val="009C2B17"/>
    <w:rsid w:val="009C2BA5"/>
    <w:rsid w:val="009C2C27"/>
    <w:rsid w:val="009C2EED"/>
    <w:rsid w:val="009C3064"/>
    <w:rsid w:val="009C3223"/>
    <w:rsid w:val="009C332C"/>
    <w:rsid w:val="009C33A3"/>
    <w:rsid w:val="009C3591"/>
    <w:rsid w:val="009C38E2"/>
    <w:rsid w:val="009C403B"/>
    <w:rsid w:val="009C4113"/>
    <w:rsid w:val="009C4147"/>
    <w:rsid w:val="009C4423"/>
    <w:rsid w:val="009C44A6"/>
    <w:rsid w:val="009C46CB"/>
    <w:rsid w:val="009C46F8"/>
    <w:rsid w:val="009C4885"/>
    <w:rsid w:val="009C4AA9"/>
    <w:rsid w:val="009C4C38"/>
    <w:rsid w:val="009C4DC8"/>
    <w:rsid w:val="009C4E49"/>
    <w:rsid w:val="009C530B"/>
    <w:rsid w:val="009C5422"/>
    <w:rsid w:val="009C553F"/>
    <w:rsid w:val="009C57F1"/>
    <w:rsid w:val="009C5818"/>
    <w:rsid w:val="009C59BC"/>
    <w:rsid w:val="009C5D3E"/>
    <w:rsid w:val="009C5DB9"/>
    <w:rsid w:val="009C5DBD"/>
    <w:rsid w:val="009C5E24"/>
    <w:rsid w:val="009C62C7"/>
    <w:rsid w:val="009C6974"/>
    <w:rsid w:val="009C6B5A"/>
    <w:rsid w:val="009C6BD1"/>
    <w:rsid w:val="009C6E25"/>
    <w:rsid w:val="009C7043"/>
    <w:rsid w:val="009C7229"/>
    <w:rsid w:val="009C7441"/>
    <w:rsid w:val="009C76BC"/>
    <w:rsid w:val="009C76BE"/>
    <w:rsid w:val="009C7833"/>
    <w:rsid w:val="009C7877"/>
    <w:rsid w:val="009C7900"/>
    <w:rsid w:val="009C7909"/>
    <w:rsid w:val="009C795A"/>
    <w:rsid w:val="009C79FA"/>
    <w:rsid w:val="009C7B7C"/>
    <w:rsid w:val="009C7BF4"/>
    <w:rsid w:val="009C7BFA"/>
    <w:rsid w:val="009C7C02"/>
    <w:rsid w:val="009C7E16"/>
    <w:rsid w:val="009C7E56"/>
    <w:rsid w:val="009D01DD"/>
    <w:rsid w:val="009D022B"/>
    <w:rsid w:val="009D049F"/>
    <w:rsid w:val="009D04E4"/>
    <w:rsid w:val="009D06DC"/>
    <w:rsid w:val="009D07A7"/>
    <w:rsid w:val="009D07E3"/>
    <w:rsid w:val="009D07F0"/>
    <w:rsid w:val="009D0CFB"/>
    <w:rsid w:val="009D0D96"/>
    <w:rsid w:val="009D0E9D"/>
    <w:rsid w:val="009D0F16"/>
    <w:rsid w:val="009D0F2E"/>
    <w:rsid w:val="009D11AB"/>
    <w:rsid w:val="009D11B3"/>
    <w:rsid w:val="009D136B"/>
    <w:rsid w:val="009D1536"/>
    <w:rsid w:val="009D157A"/>
    <w:rsid w:val="009D16FC"/>
    <w:rsid w:val="009D171F"/>
    <w:rsid w:val="009D17C4"/>
    <w:rsid w:val="009D17DD"/>
    <w:rsid w:val="009D1828"/>
    <w:rsid w:val="009D1933"/>
    <w:rsid w:val="009D19DA"/>
    <w:rsid w:val="009D1BC9"/>
    <w:rsid w:val="009D1D76"/>
    <w:rsid w:val="009D1D77"/>
    <w:rsid w:val="009D1DAA"/>
    <w:rsid w:val="009D1E01"/>
    <w:rsid w:val="009D2000"/>
    <w:rsid w:val="009D21FE"/>
    <w:rsid w:val="009D2329"/>
    <w:rsid w:val="009D246B"/>
    <w:rsid w:val="009D2475"/>
    <w:rsid w:val="009D271B"/>
    <w:rsid w:val="009D2787"/>
    <w:rsid w:val="009D284E"/>
    <w:rsid w:val="009D2A3B"/>
    <w:rsid w:val="009D2B29"/>
    <w:rsid w:val="009D2D59"/>
    <w:rsid w:val="009D2D7B"/>
    <w:rsid w:val="009D2DC4"/>
    <w:rsid w:val="009D2E64"/>
    <w:rsid w:val="009D311D"/>
    <w:rsid w:val="009D35A6"/>
    <w:rsid w:val="009D3777"/>
    <w:rsid w:val="009D3970"/>
    <w:rsid w:val="009D3B8D"/>
    <w:rsid w:val="009D3BB0"/>
    <w:rsid w:val="009D3D36"/>
    <w:rsid w:val="009D3DFA"/>
    <w:rsid w:val="009D3EC9"/>
    <w:rsid w:val="009D3EFE"/>
    <w:rsid w:val="009D434C"/>
    <w:rsid w:val="009D43B0"/>
    <w:rsid w:val="009D43BC"/>
    <w:rsid w:val="009D451A"/>
    <w:rsid w:val="009D45E9"/>
    <w:rsid w:val="009D4706"/>
    <w:rsid w:val="009D4829"/>
    <w:rsid w:val="009D4908"/>
    <w:rsid w:val="009D49F9"/>
    <w:rsid w:val="009D4AF4"/>
    <w:rsid w:val="009D4D44"/>
    <w:rsid w:val="009D4E88"/>
    <w:rsid w:val="009D4F79"/>
    <w:rsid w:val="009D5092"/>
    <w:rsid w:val="009D564B"/>
    <w:rsid w:val="009D573A"/>
    <w:rsid w:val="009D5909"/>
    <w:rsid w:val="009D5A20"/>
    <w:rsid w:val="009D5A4C"/>
    <w:rsid w:val="009D5B8D"/>
    <w:rsid w:val="009D5CC8"/>
    <w:rsid w:val="009D5D10"/>
    <w:rsid w:val="009D5E41"/>
    <w:rsid w:val="009D5E7A"/>
    <w:rsid w:val="009D5F01"/>
    <w:rsid w:val="009D6093"/>
    <w:rsid w:val="009D6176"/>
    <w:rsid w:val="009D624F"/>
    <w:rsid w:val="009D626B"/>
    <w:rsid w:val="009D65EF"/>
    <w:rsid w:val="009D6619"/>
    <w:rsid w:val="009D68C8"/>
    <w:rsid w:val="009D6930"/>
    <w:rsid w:val="009D6C33"/>
    <w:rsid w:val="009D7116"/>
    <w:rsid w:val="009D7177"/>
    <w:rsid w:val="009D7596"/>
    <w:rsid w:val="009D75B3"/>
    <w:rsid w:val="009D7603"/>
    <w:rsid w:val="009D784A"/>
    <w:rsid w:val="009D7864"/>
    <w:rsid w:val="009D7930"/>
    <w:rsid w:val="009D79C2"/>
    <w:rsid w:val="009D7A24"/>
    <w:rsid w:val="009D7AA9"/>
    <w:rsid w:val="009D7CC9"/>
    <w:rsid w:val="009D7F26"/>
    <w:rsid w:val="009E01BB"/>
    <w:rsid w:val="009E028C"/>
    <w:rsid w:val="009E030A"/>
    <w:rsid w:val="009E0460"/>
    <w:rsid w:val="009E05B1"/>
    <w:rsid w:val="009E0712"/>
    <w:rsid w:val="009E0B0C"/>
    <w:rsid w:val="009E0B50"/>
    <w:rsid w:val="009E0C5B"/>
    <w:rsid w:val="009E0D21"/>
    <w:rsid w:val="009E0D2A"/>
    <w:rsid w:val="009E0D76"/>
    <w:rsid w:val="009E0F8B"/>
    <w:rsid w:val="009E0FA3"/>
    <w:rsid w:val="009E135F"/>
    <w:rsid w:val="009E136D"/>
    <w:rsid w:val="009E14E0"/>
    <w:rsid w:val="009E1A8E"/>
    <w:rsid w:val="009E1ADC"/>
    <w:rsid w:val="009E1C01"/>
    <w:rsid w:val="009E1D86"/>
    <w:rsid w:val="009E1E3C"/>
    <w:rsid w:val="009E2174"/>
    <w:rsid w:val="009E2221"/>
    <w:rsid w:val="009E2269"/>
    <w:rsid w:val="009E23D4"/>
    <w:rsid w:val="009E248A"/>
    <w:rsid w:val="009E24CA"/>
    <w:rsid w:val="009E2551"/>
    <w:rsid w:val="009E2601"/>
    <w:rsid w:val="009E2610"/>
    <w:rsid w:val="009E2727"/>
    <w:rsid w:val="009E2945"/>
    <w:rsid w:val="009E2BC0"/>
    <w:rsid w:val="009E2C0A"/>
    <w:rsid w:val="009E2D0B"/>
    <w:rsid w:val="009E2DF4"/>
    <w:rsid w:val="009E2E1D"/>
    <w:rsid w:val="009E2EA2"/>
    <w:rsid w:val="009E31D5"/>
    <w:rsid w:val="009E32C0"/>
    <w:rsid w:val="009E32EB"/>
    <w:rsid w:val="009E33D5"/>
    <w:rsid w:val="009E3419"/>
    <w:rsid w:val="009E34D4"/>
    <w:rsid w:val="009E372E"/>
    <w:rsid w:val="009E38AD"/>
    <w:rsid w:val="009E3A54"/>
    <w:rsid w:val="009E3AE2"/>
    <w:rsid w:val="009E3C10"/>
    <w:rsid w:val="009E43D4"/>
    <w:rsid w:val="009E43EA"/>
    <w:rsid w:val="009E4529"/>
    <w:rsid w:val="009E4719"/>
    <w:rsid w:val="009E47F3"/>
    <w:rsid w:val="009E487B"/>
    <w:rsid w:val="009E49D7"/>
    <w:rsid w:val="009E49F9"/>
    <w:rsid w:val="009E4BB9"/>
    <w:rsid w:val="009E4EC8"/>
    <w:rsid w:val="009E51E9"/>
    <w:rsid w:val="009E51F3"/>
    <w:rsid w:val="009E51FE"/>
    <w:rsid w:val="009E52B3"/>
    <w:rsid w:val="009E560A"/>
    <w:rsid w:val="009E5920"/>
    <w:rsid w:val="009E5A84"/>
    <w:rsid w:val="009E5D6C"/>
    <w:rsid w:val="009E5E16"/>
    <w:rsid w:val="009E5EAF"/>
    <w:rsid w:val="009E606F"/>
    <w:rsid w:val="009E64B4"/>
    <w:rsid w:val="009E6553"/>
    <w:rsid w:val="009E665F"/>
    <w:rsid w:val="009E6A2D"/>
    <w:rsid w:val="009E6ABA"/>
    <w:rsid w:val="009E6DC2"/>
    <w:rsid w:val="009E6E07"/>
    <w:rsid w:val="009E6F06"/>
    <w:rsid w:val="009E6F64"/>
    <w:rsid w:val="009E6FFE"/>
    <w:rsid w:val="009E71A1"/>
    <w:rsid w:val="009E7348"/>
    <w:rsid w:val="009E73BB"/>
    <w:rsid w:val="009E73FE"/>
    <w:rsid w:val="009E749B"/>
    <w:rsid w:val="009E7504"/>
    <w:rsid w:val="009E7815"/>
    <w:rsid w:val="009E783F"/>
    <w:rsid w:val="009E7A4A"/>
    <w:rsid w:val="009E7B90"/>
    <w:rsid w:val="009E7E61"/>
    <w:rsid w:val="009E7F43"/>
    <w:rsid w:val="009F007B"/>
    <w:rsid w:val="009F016A"/>
    <w:rsid w:val="009F02A2"/>
    <w:rsid w:val="009F044F"/>
    <w:rsid w:val="009F06AA"/>
    <w:rsid w:val="009F07B6"/>
    <w:rsid w:val="009F082A"/>
    <w:rsid w:val="009F090D"/>
    <w:rsid w:val="009F0C40"/>
    <w:rsid w:val="009F0C6B"/>
    <w:rsid w:val="009F0ED2"/>
    <w:rsid w:val="009F121D"/>
    <w:rsid w:val="009F1228"/>
    <w:rsid w:val="009F12AE"/>
    <w:rsid w:val="009F1329"/>
    <w:rsid w:val="009F139F"/>
    <w:rsid w:val="009F143E"/>
    <w:rsid w:val="009F159A"/>
    <w:rsid w:val="009F18AD"/>
    <w:rsid w:val="009F190F"/>
    <w:rsid w:val="009F1A8B"/>
    <w:rsid w:val="009F1B73"/>
    <w:rsid w:val="009F1C41"/>
    <w:rsid w:val="009F1F28"/>
    <w:rsid w:val="009F1FC6"/>
    <w:rsid w:val="009F21A5"/>
    <w:rsid w:val="009F2537"/>
    <w:rsid w:val="009F28C7"/>
    <w:rsid w:val="009F28C8"/>
    <w:rsid w:val="009F29CD"/>
    <w:rsid w:val="009F2A2A"/>
    <w:rsid w:val="009F2AD3"/>
    <w:rsid w:val="009F2B3E"/>
    <w:rsid w:val="009F2BC0"/>
    <w:rsid w:val="009F2D54"/>
    <w:rsid w:val="009F2EEF"/>
    <w:rsid w:val="009F2F53"/>
    <w:rsid w:val="009F2FD7"/>
    <w:rsid w:val="009F2FDE"/>
    <w:rsid w:val="009F3078"/>
    <w:rsid w:val="009F33C6"/>
    <w:rsid w:val="009F33E2"/>
    <w:rsid w:val="009F376D"/>
    <w:rsid w:val="009F3809"/>
    <w:rsid w:val="009F3862"/>
    <w:rsid w:val="009F387A"/>
    <w:rsid w:val="009F3897"/>
    <w:rsid w:val="009F3E9D"/>
    <w:rsid w:val="009F4039"/>
    <w:rsid w:val="009F4364"/>
    <w:rsid w:val="009F466C"/>
    <w:rsid w:val="009F4762"/>
    <w:rsid w:val="009F4829"/>
    <w:rsid w:val="009F48BB"/>
    <w:rsid w:val="009F49EA"/>
    <w:rsid w:val="009F4A31"/>
    <w:rsid w:val="009F4BF3"/>
    <w:rsid w:val="009F4E1A"/>
    <w:rsid w:val="009F5115"/>
    <w:rsid w:val="009F5148"/>
    <w:rsid w:val="009F5380"/>
    <w:rsid w:val="009F5571"/>
    <w:rsid w:val="009F56E2"/>
    <w:rsid w:val="009F5A18"/>
    <w:rsid w:val="009F5CC9"/>
    <w:rsid w:val="009F5CD6"/>
    <w:rsid w:val="009F5E66"/>
    <w:rsid w:val="009F5FBA"/>
    <w:rsid w:val="009F6066"/>
    <w:rsid w:val="009F61EA"/>
    <w:rsid w:val="009F6381"/>
    <w:rsid w:val="009F6867"/>
    <w:rsid w:val="009F6AA5"/>
    <w:rsid w:val="009F6CDA"/>
    <w:rsid w:val="009F6D9F"/>
    <w:rsid w:val="009F702E"/>
    <w:rsid w:val="009F7360"/>
    <w:rsid w:val="009F7780"/>
    <w:rsid w:val="009F77C5"/>
    <w:rsid w:val="009F77D2"/>
    <w:rsid w:val="009F7A8D"/>
    <w:rsid w:val="009F7C5C"/>
    <w:rsid w:val="009F7CA4"/>
    <w:rsid w:val="009F7DD8"/>
    <w:rsid w:val="009F7EF7"/>
    <w:rsid w:val="009F7F33"/>
    <w:rsid w:val="009F7F58"/>
    <w:rsid w:val="00A00072"/>
    <w:rsid w:val="00A001A5"/>
    <w:rsid w:val="00A00840"/>
    <w:rsid w:val="00A008D9"/>
    <w:rsid w:val="00A00A3D"/>
    <w:rsid w:val="00A00C65"/>
    <w:rsid w:val="00A00D10"/>
    <w:rsid w:val="00A00D3F"/>
    <w:rsid w:val="00A00D86"/>
    <w:rsid w:val="00A010A7"/>
    <w:rsid w:val="00A01265"/>
    <w:rsid w:val="00A01280"/>
    <w:rsid w:val="00A013C2"/>
    <w:rsid w:val="00A016AF"/>
    <w:rsid w:val="00A01A98"/>
    <w:rsid w:val="00A01D2D"/>
    <w:rsid w:val="00A01D65"/>
    <w:rsid w:val="00A01E3D"/>
    <w:rsid w:val="00A01F04"/>
    <w:rsid w:val="00A02169"/>
    <w:rsid w:val="00A02554"/>
    <w:rsid w:val="00A0278C"/>
    <w:rsid w:val="00A028DB"/>
    <w:rsid w:val="00A029AC"/>
    <w:rsid w:val="00A029E9"/>
    <w:rsid w:val="00A029F4"/>
    <w:rsid w:val="00A02A47"/>
    <w:rsid w:val="00A02E8F"/>
    <w:rsid w:val="00A030F5"/>
    <w:rsid w:val="00A03473"/>
    <w:rsid w:val="00A0351B"/>
    <w:rsid w:val="00A03559"/>
    <w:rsid w:val="00A037E2"/>
    <w:rsid w:val="00A038F5"/>
    <w:rsid w:val="00A038FD"/>
    <w:rsid w:val="00A03AD5"/>
    <w:rsid w:val="00A03C0D"/>
    <w:rsid w:val="00A03D74"/>
    <w:rsid w:val="00A03D82"/>
    <w:rsid w:val="00A03D9B"/>
    <w:rsid w:val="00A04225"/>
    <w:rsid w:val="00A04227"/>
    <w:rsid w:val="00A04342"/>
    <w:rsid w:val="00A048B9"/>
    <w:rsid w:val="00A0493E"/>
    <w:rsid w:val="00A04A56"/>
    <w:rsid w:val="00A04BC1"/>
    <w:rsid w:val="00A04DB0"/>
    <w:rsid w:val="00A0504B"/>
    <w:rsid w:val="00A051FC"/>
    <w:rsid w:val="00A05534"/>
    <w:rsid w:val="00A05770"/>
    <w:rsid w:val="00A05806"/>
    <w:rsid w:val="00A059B5"/>
    <w:rsid w:val="00A05B0B"/>
    <w:rsid w:val="00A05CEC"/>
    <w:rsid w:val="00A06056"/>
    <w:rsid w:val="00A0612D"/>
    <w:rsid w:val="00A0613D"/>
    <w:rsid w:val="00A063D6"/>
    <w:rsid w:val="00A064EE"/>
    <w:rsid w:val="00A06850"/>
    <w:rsid w:val="00A0688C"/>
    <w:rsid w:val="00A068FD"/>
    <w:rsid w:val="00A06957"/>
    <w:rsid w:val="00A072D2"/>
    <w:rsid w:val="00A074A5"/>
    <w:rsid w:val="00A0789D"/>
    <w:rsid w:val="00A07B11"/>
    <w:rsid w:val="00A07B51"/>
    <w:rsid w:val="00A07B91"/>
    <w:rsid w:val="00A07CED"/>
    <w:rsid w:val="00A07FF2"/>
    <w:rsid w:val="00A1004B"/>
    <w:rsid w:val="00A10499"/>
    <w:rsid w:val="00A10549"/>
    <w:rsid w:val="00A1062F"/>
    <w:rsid w:val="00A10727"/>
    <w:rsid w:val="00A10791"/>
    <w:rsid w:val="00A1089C"/>
    <w:rsid w:val="00A1091E"/>
    <w:rsid w:val="00A10A5B"/>
    <w:rsid w:val="00A10A88"/>
    <w:rsid w:val="00A10CA7"/>
    <w:rsid w:val="00A10FB9"/>
    <w:rsid w:val="00A113E7"/>
    <w:rsid w:val="00A117CA"/>
    <w:rsid w:val="00A117D0"/>
    <w:rsid w:val="00A1198A"/>
    <w:rsid w:val="00A11D67"/>
    <w:rsid w:val="00A11EE0"/>
    <w:rsid w:val="00A120F3"/>
    <w:rsid w:val="00A12168"/>
    <w:rsid w:val="00A12349"/>
    <w:rsid w:val="00A125F5"/>
    <w:rsid w:val="00A12717"/>
    <w:rsid w:val="00A128DA"/>
    <w:rsid w:val="00A12911"/>
    <w:rsid w:val="00A12A58"/>
    <w:rsid w:val="00A12B51"/>
    <w:rsid w:val="00A12D8C"/>
    <w:rsid w:val="00A12E40"/>
    <w:rsid w:val="00A132DD"/>
    <w:rsid w:val="00A13929"/>
    <w:rsid w:val="00A13A83"/>
    <w:rsid w:val="00A13A8A"/>
    <w:rsid w:val="00A13BA1"/>
    <w:rsid w:val="00A13C63"/>
    <w:rsid w:val="00A13D47"/>
    <w:rsid w:val="00A13E1D"/>
    <w:rsid w:val="00A13ECA"/>
    <w:rsid w:val="00A13FDC"/>
    <w:rsid w:val="00A145ED"/>
    <w:rsid w:val="00A1473C"/>
    <w:rsid w:val="00A147FD"/>
    <w:rsid w:val="00A14905"/>
    <w:rsid w:val="00A14AB4"/>
    <w:rsid w:val="00A14EF7"/>
    <w:rsid w:val="00A15402"/>
    <w:rsid w:val="00A15686"/>
    <w:rsid w:val="00A1573D"/>
    <w:rsid w:val="00A1582B"/>
    <w:rsid w:val="00A158EC"/>
    <w:rsid w:val="00A158FD"/>
    <w:rsid w:val="00A15947"/>
    <w:rsid w:val="00A15A20"/>
    <w:rsid w:val="00A15A4D"/>
    <w:rsid w:val="00A15A80"/>
    <w:rsid w:val="00A15B74"/>
    <w:rsid w:val="00A15BC2"/>
    <w:rsid w:val="00A15C4E"/>
    <w:rsid w:val="00A15DD0"/>
    <w:rsid w:val="00A15EC0"/>
    <w:rsid w:val="00A1606D"/>
    <w:rsid w:val="00A163FA"/>
    <w:rsid w:val="00A16911"/>
    <w:rsid w:val="00A16B12"/>
    <w:rsid w:val="00A16C44"/>
    <w:rsid w:val="00A16E8C"/>
    <w:rsid w:val="00A17087"/>
    <w:rsid w:val="00A173AD"/>
    <w:rsid w:val="00A173BC"/>
    <w:rsid w:val="00A17574"/>
    <w:rsid w:val="00A175FC"/>
    <w:rsid w:val="00A1773F"/>
    <w:rsid w:val="00A178AA"/>
    <w:rsid w:val="00A17A41"/>
    <w:rsid w:val="00A2030D"/>
    <w:rsid w:val="00A20641"/>
    <w:rsid w:val="00A20714"/>
    <w:rsid w:val="00A20824"/>
    <w:rsid w:val="00A208E0"/>
    <w:rsid w:val="00A2091C"/>
    <w:rsid w:val="00A20A17"/>
    <w:rsid w:val="00A20B87"/>
    <w:rsid w:val="00A20D7A"/>
    <w:rsid w:val="00A21045"/>
    <w:rsid w:val="00A211A6"/>
    <w:rsid w:val="00A21531"/>
    <w:rsid w:val="00A215CB"/>
    <w:rsid w:val="00A217FD"/>
    <w:rsid w:val="00A2183A"/>
    <w:rsid w:val="00A2192D"/>
    <w:rsid w:val="00A21CE5"/>
    <w:rsid w:val="00A21D35"/>
    <w:rsid w:val="00A21D47"/>
    <w:rsid w:val="00A21DF7"/>
    <w:rsid w:val="00A21F93"/>
    <w:rsid w:val="00A2226B"/>
    <w:rsid w:val="00A22421"/>
    <w:rsid w:val="00A22476"/>
    <w:rsid w:val="00A226E2"/>
    <w:rsid w:val="00A22750"/>
    <w:rsid w:val="00A228C8"/>
    <w:rsid w:val="00A22B60"/>
    <w:rsid w:val="00A22D6F"/>
    <w:rsid w:val="00A22E78"/>
    <w:rsid w:val="00A22FCF"/>
    <w:rsid w:val="00A231DE"/>
    <w:rsid w:val="00A2330A"/>
    <w:rsid w:val="00A233C9"/>
    <w:rsid w:val="00A23538"/>
    <w:rsid w:val="00A237D9"/>
    <w:rsid w:val="00A2381F"/>
    <w:rsid w:val="00A2384D"/>
    <w:rsid w:val="00A23A5B"/>
    <w:rsid w:val="00A23D0E"/>
    <w:rsid w:val="00A23D15"/>
    <w:rsid w:val="00A23DB5"/>
    <w:rsid w:val="00A23EEE"/>
    <w:rsid w:val="00A24010"/>
    <w:rsid w:val="00A24014"/>
    <w:rsid w:val="00A24202"/>
    <w:rsid w:val="00A2448B"/>
    <w:rsid w:val="00A245A4"/>
    <w:rsid w:val="00A24670"/>
    <w:rsid w:val="00A246B1"/>
    <w:rsid w:val="00A2480B"/>
    <w:rsid w:val="00A2491C"/>
    <w:rsid w:val="00A24991"/>
    <w:rsid w:val="00A24CC1"/>
    <w:rsid w:val="00A2514B"/>
    <w:rsid w:val="00A253AD"/>
    <w:rsid w:val="00A25438"/>
    <w:rsid w:val="00A2558E"/>
    <w:rsid w:val="00A255F2"/>
    <w:rsid w:val="00A2568B"/>
    <w:rsid w:val="00A2589E"/>
    <w:rsid w:val="00A258C6"/>
    <w:rsid w:val="00A25A3E"/>
    <w:rsid w:val="00A25B12"/>
    <w:rsid w:val="00A25BB7"/>
    <w:rsid w:val="00A25D03"/>
    <w:rsid w:val="00A25D44"/>
    <w:rsid w:val="00A25EEA"/>
    <w:rsid w:val="00A26057"/>
    <w:rsid w:val="00A26585"/>
    <w:rsid w:val="00A2658A"/>
    <w:rsid w:val="00A26784"/>
    <w:rsid w:val="00A2694C"/>
    <w:rsid w:val="00A26C3A"/>
    <w:rsid w:val="00A26C97"/>
    <w:rsid w:val="00A270E1"/>
    <w:rsid w:val="00A27277"/>
    <w:rsid w:val="00A2729E"/>
    <w:rsid w:val="00A272A7"/>
    <w:rsid w:val="00A27428"/>
    <w:rsid w:val="00A2744D"/>
    <w:rsid w:val="00A27526"/>
    <w:rsid w:val="00A277B2"/>
    <w:rsid w:val="00A279CE"/>
    <w:rsid w:val="00A27A00"/>
    <w:rsid w:val="00A27A10"/>
    <w:rsid w:val="00A27A7A"/>
    <w:rsid w:val="00A27BD3"/>
    <w:rsid w:val="00A27E94"/>
    <w:rsid w:val="00A27F95"/>
    <w:rsid w:val="00A27FC8"/>
    <w:rsid w:val="00A27FD1"/>
    <w:rsid w:val="00A300B3"/>
    <w:rsid w:val="00A300E4"/>
    <w:rsid w:val="00A30188"/>
    <w:rsid w:val="00A301E6"/>
    <w:rsid w:val="00A3022C"/>
    <w:rsid w:val="00A3025E"/>
    <w:rsid w:val="00A30342"/>
    <w:rsid w:val="00A30443"/>
    <w:rsid w:val="00A3050C"/>
    <w:rsid w:val="00A308BF"/>
    <w:rsid w:val="00A30B66"/>
    <w:rsid w:val="00A30C28"/>
    <w:rsid w:val="00A30C5B"/>
    <w:rsid w:val="00A30D2C"/>
    <w:rsid w:val="00A30D5B"/>
    <w:rsid w:val="00A30E5B"/>
    <w:rsid w:val="00A30EE8"/>
    <w:rsid w:val="00A31284"/>
    <w:rsid w:val="00A312A0"/>
    <w:rsid w:val="00A31487"/>
    <w:rsid w:val="00A315B7"/>
    <w:rsid w:val="00A31B97"/>
    <w:rsid w:val="00A31CDD"/>
    <w:rsid w:val="00A31D90"/>
    <w:rsid w:val="00A31F7F"/>
    <w:rsid w:val="00A32135"/>
    <w:rsid w:val="00A32329"/>
    <w:rsid w:val="00A32440"/>
    <w:rsid w:val="00A32724"/>
    <w:rsid w:val="00A3272A"/>
    <w:rsid w:val="00A3273D"/>
    <w:rsid w:val="00A32A26"/>
    <w:rsid w:val="00A32A4C"/>
    <w:rsid w:val="00A32B70"/>
    <w:rsid w:val="00A32C09"/>
    <w:rsid w:val="00A32D08"/>
    <w:rsid w:val="00A32D2C"/>
    <w:rsid w:val="00A32EE2"/>
    <w:rsid w:val="00A32F8E"/>
    <w:rsid w:val="00A33017"/>
    <w:rsid w:val="00A33184"/>
    <w:rsid w:val="00A3320D"/>
    <w:rsid w:val="00A333E8"/>
    <w:rsid w:val="00A33520"/>
    <w:rsid w:val="00A335BC"/>
    <w:rsid w:val="00A3360E"/>
    <w:rsid w:val="00A337AC"/>
    <w:rsid w:val="00A3398B"/>
    <w:rsid w:val="00A3399D"/>
    <w:rsid w:val="00A33ADB"/>
    <w:rsid w:val="00A34032"/>
    <w:rsid w:val="00A3420D"/>
    <w:rsid w:val="00A34735"/>
    <w:rsid w:val="00A34C0E"/>
    <w:rsid w:val="00A34C75"/>
    <w:rsid w:val="00A34F40"/>
    <w:rsid w:val="00A35046"/>
    <w:rsid w:val="00A35048"/>
    <w:rsid w:val="00A350B2"/>
    <w:rsid w:val="00A353E3"/>
    <w:rsid w:val="00A354C8"/>
    <w:rsid w:val="00A3555A"/>
    <w:rsid w:val="00A356B2"/>
    <w:rsid w:val="00A357C2"/>
    <w:rsid w:val="00A3585C"/>
    <w:rsid w:val="00A35A08"/>
    <w:rsid w:val="00A35BF4"/>
    <w:rsid w:val="00A35C4B"/>
    <w:rsid w:val="00A35D0A"/>
    <w:rsid w:val="00A3606E"/>
    <w:rsid w:val="00A3607E"/>
    <w:rsid w:val="00A36309"/>
    <w:rsid w:val="00A36718"/>
    <w:rsid w:val="00A368AC"/>
    <w:rsid w:val="00A36B6F"/>
    <w:rsid w:val="00A36CCD"/>
    <w:rsid w:val="00A37099"/>
    <w:rsid w:val="00A371C6"/>
    <w:rsid w:val="00A3753E"/>
    <w:rsid w:val="00A379E6"/>
    <w:rsid w:val="00A37AE0"/>
    <w:rsid w:val="00A37AF3"/>
    <w:rsid w:val="00A37DA0"/>
    <w:rsid w:val="00A37E4B"/>
    <w:rsid w:val="00A37E64"/>
    <w:rsid w:val="00A37E77"/>
    <w:rsid w:val="00A37EAD"/>
    <w:rsid w:val="00A37FB2"/>
    <w:rsid w:val="00A40191"/>
    <w:rsid w:val="00A40240"/>
    <w:rsid w:val="00A4037E"/>
    <w:rsid w:val="00A40903"/>
    <w:rsid w:val="00A4097B"/>
    <w:rsid w:val="00A40AED"/>
    <w:rsid w:val="00A40B53"/>
    <w:rsid w:val="00A40B61"/>
    <w:rsid w:val="00A40E30"/>
    <w:rsid w:val="00A40EAA"/>
    <w:rsid w:val="00A40EED"/>
    <w:rsid w:val="00A40F3F"/>
    <w:rsid w:val="00A40F67"/>
    <w:rsid w:val="00A40F6F"/>
    <w:rsid w:val="00A4125E"/>
    <w:rsid w:val="00A41324"/>
    <w:rsid w:val="00A41381"/>
    <w:rsid w:val="00A414BF"/>
    <w:rsid w:val="00A415AE"/>
    <w:rsid w:val="00A416FE"/>
    <w:rsid w:val="00A4170A"/>
    <w:rsid w:val="00A4180D"/>
    <w:rsid w:val="00A41BF3"/>
    <w:rsid w:val="00A41C8F"/>
    <w:rsid w:val="00A41D2B"/>
    <w:rsid w:val="00A41DC0"/>
    <w:rsid w:val="00A41DEB"/>
    <w:rsid w:val="00A41E46"/>
    <w:rsid w:val="00A41F3F"/>
    <w:rsid w:val="00A41F63"/>
    <w:rsid w:val="00A4203E"/>
    <w:rsid w:val="00A42065"/>
    <w:rsid w:val="00A4217E"/>
    <w:rsid w:val="00A42570"/>
    <w:rsid w:val="00A42977"/>
    <w:rsid w:val="00A429C2"/>
    <w:rsid w:val="00A42A19"/>
    <w:rsid w:val="00A42A52"/>
    <w:rsid w:val="00A42B03"/>
    <w:rsid w:val="00A42B29"/>
    <w:rsid w:val="00A42E75"/>
    <w:rsid w:val="00A42ED8"/>
    <w:rsid w:val="00A42F30"/>
    <w:rsid w:val="00A42FD1"/>
    <w:rsid w:val="00A43220"/>
    <w:rsid w:val="00A43334"/>
    <w:rsid w:val="00A43475"/>
    <w:rsid w:val="00A4386C"/>
    <w:rsid w:val="00A438F2"/>
    <w:rsid w:val="00A43913"/>
    <w:rsid w:val="00A43997"/>
    <w:rsid w:val="00A43A74"/>
    <w:rsid w:val="00A43C87"/>
    <w:rsid w:val="00A43D2A"/>
    <w:rsid w:val="00A43D59"/>
    <w:rsid w:val="00A43DF2"/>
    <w:rsid w:val="00A43E87"/>
    <w:rsid w:val="00A4402A"/>
    <w:rsid w:val="00A44114"/>
    <w:rsid w:val="00A443A8"/>
    <w:rsid w:val="00A443D0"/>
    <w:rsid w:val="00A44512"/>
    <w:rsid w:val="00A447B1"/>
    <w:rsid w:val="00A44857"/>
    <w:rsid w:val="00A44859"/>
    <w:rsid w:val="00A449D7"/>
    <w:rsid w:val="00A44A48"/>
    <w:rsid w:val="00A44B17"/>
    <w:rsid w:val="00A44CBD"/>
    <w:rsid w:val="00A44EFD"/>
    <w:rsid w:val="00A451A2"/>
    <w:rsid w:val="00A454EC"/>
    <w:rsid w:val="00A455D9"/>
    <w:rsid w:val="00A455E4"/>
    <w:rsid w:val="00A45760"/>
    <w:rsid w:val="00A457D1"/>
    <w:rsid w:val="00A4581D"/>
    <w:rsid w:val="00A45CB5"/>
    <w:rsid w:val="00A45F52"/>
    <w:rsid w:val="00A46009"/>
    <w:rsid w:val="00A461A4"/>
    <w:rsid w:val="00A461DD"/>
    <w:rsid w:val="00A462B5"/>
    <w:rsid w:val="00A46503"/>
    <w:rsid w:val="00A4651B"/>
    <w:rsid w:val="00A467F0"/>
    <w:rsid w:val="00A468ED"/>
    <w:rsid w:val="00A46929"/>
    <w:rsid w:val="00A469A3"/>
    <w:rsid w:val="00A46AD1"/>
    <w:rsid w:val="00A46DCF"/>
    <w:rsid w:val="00A46F6D"/>
    <w:rsid w:val="00A46FFA"/>
    <w:rsid w:val="00A470C2"/>
    <w:rsid w:val="00A47224"/>
    <w:rsid w:val="00A47230"/>
    <w:rsid w:val="00A475EE"/>
    <w:rsid w:val="00A478CC"/>
    <w:rsid w:val="00A47AE4"/>
    <w:rsid w:val="00A47B05"/>
    <w:rsid w:val="00A47C9F"/>
    <w:rsid w:val="00A5005B"/>
    <w:rsid w:val="00A501F6"/>
    <w:rsid w:val="00A503C8"/>
    <w:rsid w:val="00A5049E"/>
    <w:rsid w:val="00A50757"/>
    <w:rsid w:val="00A50ABA"/>
    <w:rsid w:val="00A50AF4"/>
    <w:rsid w:val="00A50BF4"/>
    <w:rsid w:val="00A50CCC"/>
    <w:rsid w:val="00A50CFC"/>
    <w:rsid w:val="00A50E1F"/>
    <w:rsid w:val="00A50E38"/>
    <w:rsid w:val="00A50ED7"/>
    <w:rsid w:val="00A50F58"/>
    <w:rsid w:val="00A51014"/>
    <w:rsid w:val="00A51116"/>
    <w:rsid w:val="00A51434"/>
    <w:rsid w:val="00A51573"/>
    <w:rsid w:val="00A516B8"/>
    <w:rsid w:val="00A51A13"/>
    <w:rsid w:val="00A51DA8"/>
    <w:rsid w:val="00A51E51"/>
    <w:rsid w:val="00A51ECF"/>
    <w:rsid w:val="00A51FA7"/>
    <w:rsid w:val="00A521EC"/>
    <w:rsid w:val="00A5234F"/>
    <w:rsid w:val="00A5260C"/>
    <w:rsid w:val="00A52913"/>
    <w:rsid w:val="00A52EEA"/>
    <w:rsid w:val="00A52F9F"/>
    <w:rsid w:val="00A52FC3"/>
    <w:rsid w:val="00A52FD1"/>
    <w:rsid w:val="00A5305C"/>
    <w:rsid w:val="00A5312F"/>
    <w:rsid w:val="00A5325C"/>
    <w:rsid w:val="00A53399"/>
    <w:rsid w:val="00A536AF"/>
    <w:rsid w:val="00A53952"/>
    <w:rsid w:val="00A53EF3"/>
    <w:rsid w:val="00A53F42"/>
    <w:rsid w:val="00A54018"/>
    <w:rsid w:val="00A54140"/>
    <w:rsid w:val="00A54284"/>
    <w:rsid w:val="00A5429E"/>
    <w:rsid w:val="00A5429F"/>
    <w:rsid w:val="00A542FD"/>
    <w:rsid w:val="00A54397"/>
    <w:rsid w:val="00A543CA"/>
    <w:rsid w:val="00A547B3"/>
    <w:rsid w:val="00A54ACF"/>
    <w:rsid w:val="00A54DE0"/>
    <w:rsid w:val="00A54FB2"/>
    <w:rsid w:val="00A551D6"/>
    <w:rsid w:val="00A55247"/>
    <w:rsid w:val="00A554C0"/>
    <w:rsid w:val="00A5553F"/>
    <w:rsid w:val="00A5554E"/>
    <w:rsid w:val="00A556CB"/>
    <w:rsid w:val="00A557FE"/>
    <w:rsid w:val="00A558A2"/>
    <w:rsid w:val="00A5597C"/>
    <w:rsid w:val="00A55A72"/>
    <w:rsid w:val="00A55AF8"/>
    <w:rsid w:val="00A560D2"/>
    <w:rsid w:val="00A56280"/>
    <w:rsid w:val="00A563D2"/>
    <w:rsid w:val="00A56752"/>
    <w:rsid w:val="00A56764"/>
    <w:rsid w:val="00A56765"/>
    <w:rsid w:val="00A5687F"/>
    <w:rsid w:val="00A568AD"/>
    <w:rsid w:val="00A568B0"/>
    <w:rsid w:val="00A56FD9"/>
    <w:rsid w:val="00A572A2"/>
    <w:rsid w:val="00A57362"/>
    <w:rsid w:val="00A57491"/>
    <w:rsid w:val="00A5788E"/>
    <w:rsid w:val="00A5ADE9"/>
    <w:rsid w:val="00A601F7"/>
    <w:rsid w:val="00A60497"/>
    <w:rsid w:val="00A604D9"/>
    <w:rsid w:val="00A608C3"/>
    <w:rsid w:val="00A608E7"/>
    <w:rsid w:val="00A60BE5"/>
    <w:rsid w:val="00A60C9D"/>
    <w:rsid w:val="00A60E14"/>
    <w:rsid w:val="00A611B2"/>
    <w:rsid w:val="00A611E6"/>
    <w:rsid w:val="00A61323"/>
    <w:rsid w:val="00A61490"/>
    <w:rsid w:val="00A61A2B"/>
    <w:rsid w:val="00A61AE5"/>
    <w:rsid w:val="00A61B25"/>
    <w:rsid w:val="00A61C11"/>
    <w:rsid w:val="00A61C90"/>
    <w:rsid w:val="00A61EE4"/>
    <w:rsid w:val="00A61EF8"/>
    <w:rsid w:val="00A62057"/>
    <w:rsid w:val="00A620E1"/>
    <w:rsid w:val="00A6211F"/>
    <w:rsid w:val="00A62136"/>
    <w:rsid w:val="00A62522"/>
    <w:rsid w:val="00A625A2"/>
    <w:rsid w:val="00A62800"/>
    <w:rsid w:val="00A6290C"/>
    <w:rsid w:val="00A62989"/>
    <w:rsid w:val="00A62AA9"/>
    <w:rsid w:val="00A62CE7"/>
    <w:rsid w:val="00A62E64"/>
    <w:rsid w:val="00A62E7E"/>
    <w:rsid w:val="00A62F23"/>
    <w:rsid w:val="00A62FFB"/>
    <w:rsid w:val="00A63052"/>
    <w:rsid w:val="00A63094"/>
    <w:rsid w:val="00A6309D"/>
    <w:rsid w:val="00A6313A"/>
    <w:rsid w:val="00A6362C"/>
    <w:rsid w:val="00A63666"/>
    <w:rsid w:val="00A638B8"/>
    <w:rsid w:val="00A6396D"/>
    <w:rsid w:val="00A639E3"/>
    <w:rsid w:val="00A63B69"/>
    <w:rsid w:val="00A63D16"/>
    <w:rsid w:val="00A63F87"/>
    <w:rsid w:val="00A640DA"/>
    <w:rsid w:val="00A642DD"/>
    <w:rsid w:val="00A6462D"/>
    <w:rsid w:val="00A6474D"/>
    <w:rsid w:val="00A647E4"/>
    <w:rsid w:val="00A648A0"/>
    <w:rsid w:val="00A64A49"/>
    <w:rsid w:val="00A64B9B"/>
    <w:rsid w:val="00A64F50"/>
    <w:rsid w:val="00A65169"/>
    <w:rsid w:val="00A653B7"/>
    <w:rsid w:val="00A6541F"/>
    <w:rsid w:val="00A65471"/>
    <w:rsid w:val="00A6554F"/>
    <w:rsid w:val="00A6565C"/>
    <w:rsid w:val="00A657A7"/>
    <w:rsid w:val="00A65982"/>
    <w:rsid w:val="00A65B67"/>
    <w:rsid w:val="00A65C5B"/>
    <w:rsid w:val="00A65DB0"/>
    <w:rsid w:val="00A65E3F"/>
    <w:rsid w:val="00A66185"/>
    <w:rsid w:val="00A6673A"/>
    <w:rsid w:val="00A667F4"/>
    <w:rsid w:val="00A66815"/>
    <w:rsid w:val="00A66BD0"/>
    <w:rsid w:val="00A66E27"/>
    <w:rsid w:val="00A67071"/>
    <w:rsid w:val="00A670A9"/>
    <w:rsid w:val="00A67186"/>
    <w:rsid w:val="00A677C1"/>
    <w:rsid w:val="00A677D1"/>
    <w:rsid w:val="00A678B1"/>
    <w:rsid w:val="00A678FC"/>
    <w:rsid w:val="00A679E3"/>
    <w:rsid w:val="00A67A03"/>
    <w:rsid w:val="00A67A2C"/>
    <w:rsid w:val="00A67BA2"/>
    <w:rsid w:val="00A67CAB"/>
    <w:rsid w:val="00A67CB3"/>
    <w:rsid w:val="00A67CCB"/>
    <w:rsid w:val="00A67D44"/>
    <w:rsid w:val="00A67F60"/>
    <w:rsid w:val="00A70083"/>
    <w:rsid w:val="00A7015B"/>
    <w:rsid w:val="00A70176"/>
    <w:rsid w:val="00A702AD"/>
    <w:rsid w:val="00A703D8"/>
    <w:rsid w:val="00A705C4"/>
    <w:rsid w:val="00A706E7"/>
    <w:rsid w:val="00A70727"/>
    <w:rsid w:val="00A707A2"/>
    <w:rsid w:val="00A707FD"/>
    <w:rsid w:val="00A70A22"/>
    <w:rsid w:val="00A70AE6"/>
    <w:rsid w:val="00A70D61"/>
    <w:rsid w:val="00A70E5C"/>
    <w:rsid w:val="00A70E87"/>
    <w:rsid w:val="00A70F55"/>
    <w:rsid w:val="00A70F76"/>
    <w:rsid w:val="00A70F8E"/>
    <w:rsid w:val="00A7116B"/>
    <w:rsid w:val="00A7176B"/>
    <w:rsid w:val="00A718A3"/>
    <w:rsid w:val="00A71994"/>
    <w:rsid w:val="00A71A31"/>
    <w:rsid w:val="00A71D1D"/>
    <w:rsid w:val="00A71D2E"/>
    <w:rsid w:val="00A71F74"/>
    <w:rsid w:val="00A71FBD"/>
    <w:rsid w:val="00A7212E"/>
    <w:rsid w:val="00A7218E"/>
    <w:rsid w:val="00A7222E"/>
    <w:rsid w:val="00A72231"/>
    <w:rsid w:val="00A7232D"/>
    <w:rsid w:val="00A7257B"/>
    <w:rsid w:val="00A72699"/>
    <w:rsid w:val="00A728CD"/>
    <w:rsid w:val="00A72A8C"/>
    <w:rsid w:val="00A72B48"/>
    <w:rsid w:val="00A72C03"/>
    <w:rsid w:val="00A72EAF"/>
    <w:rsid w:val="00A7315C"/>
    <w:rsid w:val="00A73195"/>
    <w:rsid w:val="00A731DE"/>
    <w:rsid w:val="00A7344D"/>
    <w:rsid w:val="00A7355D"/>
    <w:rsid w:val="00A735F8"/>
    <w:rsid w:val="00A736BA"/>
    <w:rsid w:val="00A738CD"/>
    <w:rsid w:val="00A739BF"/>
    <w:rsid w:val="00A73A1B"/>
    <w:rsid w:val="00A73C60"/>
    <w:rsid w:val="00A73D14"/>
    <w:rsid w:val="00A73D8E"/>
    <w:rsid w:val="00A73DB6"/>
    <w:rsid w:val="00A73E88"/>
    <w:rsid w:val="00A73F7E"/>
    <w:rsid w:val="00A74217"/>
    <w:rsid w:val="00A74233"/>
    <w:rsid w:val="00A746B4"/>
    <w:rsid w:val="00A74714"/>
    <w:rsid w:val="00A748B3"/>
    <w:rsid w:val="00A74903"/>
    <w:rsid w:val="00A74C9E"/>
    <w:rsid w:val="00A74EE3"/>
    <w:rsid w:val="00A74FB2"/>
    <w:rsid w:val="00A7514B"/>
    <w:rsid w:val="00A75445"/>
    <w:rsid w:val="00A754E7"/>
    <w:rsid w:val="00A754FC"/>
    <w:rsid w:val="00A75619"/>
    <w:rsid w:val="00A75703"/>
    <w:rsid w:val="00A7577B"/>
    <w:rsid w:val="00A7585A"/>
    <w:rsid w:val="00A758F5"/>
    <w:rsid w:val="00A7595C"/>
    <w:rsid w:val="00A75B40"/>
    <w:rsid w:val="00A75D37"/>
    <w:rsid w:val="00A75E13"/>
    <w:rsid w:val="00A75EF6"/>
    <w:rsid w:val="00A763E1"/>
    <w:rsid w:val="00A7647C"/>
    <w:rsid w:val="00A765DD"/>
    <w:rsid w:val="00A76776"/>
    <w:rsid w:val="00A767B1"/>
    <w:rsid w:val="00A76828"/>
    <w:rsid w:val="00A769E9"/>
    <w:rsid w:val="00A76B9C"/>
    <w:rsid w:val="00A76C93"/>
    <w:rsid w:val="00A76D09"/>
    <w:rsid w:val="00A76F8E"/>
    <w:rsid w:val="00A77005"/>
    <w:rsid w:val="00A770F0"/>
    <w:rsid w:val="00A7714E"/>
    <w:rsid w:val="00A771F5"/>
    <w:rsid w:val="00A77728"/>
    <w:rsid w:val="00A77757"/>
    <w:rsid w:val="00A777A5"/>
    <w:rsid w:val="00A77986"/>
    <w:rsid w:val="00A77A7C"/>
    <w:rsid w:val="00A77C37"/>
    <w:rsid w:val="00A77DE7"/>
    <w:rsid w:val="00A77E00"/>
    <w:rsid w:val="00A77FCD"/>
    <w:rsid w:val="00A80353"/>
    <w:rsid w:val="00A80577"/>
    <w:rsid w:val="00A808D3"/>
    <w:rsid w:val="00A809EB"/>
    <w:rsid w:val="00A80B15"/>
    <w:rsid w:val="00A810C9"/>
    <w:rsid w:val="00A81172"/>
    <w:rsid w:val="00A8124F"/>
    <w:rsid w:val="00A81310"/>
    <w:rsid w:val="00A81609"/>
    <w:rsid w:val="00A817E5"/>
    <w:rsid w:val="00A819FF"/>
    <w:rsid w:val="00A81C48"/>
    <w:rsid w:val="00A81FBF"/>
    <w:rsid w:val="00A82034"/>
    <w:rsid w:val="00A82130"/>
    <w:rsid w:val="00A8218C"/>
    <w:rsid w:val="00A82200"/>
    <w:rsid w:val="00A82233"/>
    <w:rsid w:val="00A82234"/>
    <w:rsid w:val="00A82358"/>
    <w:rsid w:val="00A82495"/>
    <w:rsid w:val="00A82567"/>
    <w:rsid w:val="00A82591"/>
    <w:rsid w:val="00A826AE"/>
    <w:rsid w:val="00A826F8"/>
    <w:rsid w:val="00A8286E"/>
    <w:rsid w:val="00A82B3D"/>
    <w:rsid w:val="00A82C8E"/>
    <w:rsid w:val="00A82D84"/>
    <w:rsid w:val="00A82DC0"/>
    <w:rsid w:val="00A8313C"/>
    <w:rsid w:val="00A833AF"/>
    <w:rsid w:val="00A83AA4"/>
    <w:rsid w:val="00A83B2E"/>
    <w:rsid w:val="00A83DF1"/>
    <w:rsid w:val="00A84051"/>
    <w:rsid w:val="00A84170"/>
    <w:rsid w:val="00A84205"/>
    <w:rsid w:val="00A84321"/>
    <w:rsid w:val="00A844F1"/>
    <w:rsid w:val="00A84516"/>
    <w:rsid w:val="00A84524"/>
    <w:rsid w:val="00A8466A"/>
    <w:rsid w:val="00A84967"/>
    <w:rsid w:val="00A84A5A"/>
    <w:rsid w:val="00A84AAB"/>
    <w:rsid w:val="00A84CCB"/>
    <w:rsid w:val="00A84FD0"/>
    <w:rsid w:val="00A850FB"/>
    <w:rsid w:val="00A85232"/>
    <w:rsid w:val="00A856FB"/>
    <w:rsid w:val="00A85731"/>
    <w:rsid w:val="00A8593C"/>
    <w:rsid w:val="00A85E10"/>
    <w:rsid w:val="00A85E99"/>
    <w:rsid w:val="00A861AF"/>
    <w:rsid w:val="00A861EC"/>
    <w:rsid w:val="00A861F5"/>
    <w:rsid w:val="00A86228"/>
    <w:rsid w:val="00A86447"/>
    <w:rsid w:val="00A86473"/>
    <w:rsid w:val="00A86607"/>
    <w:rsid w:val="00A86720"/>
    <w:rsid w:val="00A8679F"/>
    <w:rsid w:val="00A869BD"/>
    <w:rsid w:val="00A869DD"/>
    <w:rsid w:val="00A86AD3"/>
    <w:rsid w:val="00A86ADF"/>
    <w:rsid w:val="00A86B56"/>
    <w:rsid w:val="00A86C94"/>
    <w:rsid w:val="00A86D76"/>
    <w:rsid w:val="00A86F0E"/>
    <w:rsid w:val="00A8713C"/>
    <w:rsid w:val="00A87169"/>
    <w:rsid w:val="00A87241"/>
    <w:rsid w:val="00A8730E"/>
    <w:rsid w:val="00A874C9"/>
    <w:rsid w:val="00A87751"/>
    <w:rsid w:val="00A877D7"/>
    <w:rsid w:val="00A878F9"/>
    <w:rsid w:val="00A87A3E"/>
    <w:rsid w:val="00A87D1B"/>
    <w:rsid w:val="00A87D8B"/>
    <w:rsid w:val="00A87DAB"/>
    <w:rsid w:val="00A87E19"/>
    <w:rsid w:val="00A90094"/>
    <w:rsid w:val="00A90439"/>
    <w:rsid w:val="00A90568"/>
    <w:rsid w:val="00A905CD"/>
    <w:rsid w:val="00A90740"/>
    <w:rsid w:val="00A90881"/>
    <w:rsid w:val="00A90B3F"/>
    <w:rsid w:val="00A90CB5"/>
    <w:rsid w:val="00A90CF9"/>
    <w:rsid w:val="00A90E4C"/>
    <w:rsid w:val="00A90FCF"/>
    <w:rsid w:val="00A91523"/>
    <w:rsid w:val="00A91541"/>
    <w:rsid w:val="00A91763"/>
    <w:rsid w:val="00A917A3"/>
    <w:rsid w:val="00A917F7"/>
    <w:rsid w:val="00A91920"/>
    <w:rsid w:val="00A9194C"/>
    <w:rsid w:val="00A91C10"/>
    <w:rsid w:val="00A91D05"/>
    <w:rsid w:val="00A92159"/>
    <w:rsid w:val="00A921B0"/>
    <w:rsid w:val="00A92237"/>
    <w:rsid w:val="00A929C4"/>
    <w:rsid w:val="00A929E8"/>
    <w:rsid w:val="00A92A3E"/>
    <w:rsid w:val="00A93008"/>
    <w:rsid w:val="00A93156"/>
    <w:rsid w:val="00A931B8"/>
    <w:rsid w:val="00A93280"/>
    <w:rsid w:val="00A93432"/>
    <w:rsid w:val="00A93454"/>
    <w:rsid w:val="00A934FE"/>
    <w:rsid w:val="00A93580"/>
    <w:rsid w:val="00A935BE"/>
    <w:rsid w:val="00A9378F"/>
    <w:rsid w:val="00A9379B"/>
    <w:rsid w:val="00A937ED"/>
    <w:rsid w:val="00A93E14"/>
    <w:rsid w:val="00A94064"/>
    <w:rsid w:val="00A9408B"/>
    <w:rsid w:val="00A94135"/>
    <w:rsid w:val="00A942B6"/>
    <w:rsid w:val="00A94633"/>
    <w:rsid w:val="00A9472D"/>
    <w:rsid w:val="00A94732"/>
    <w:rsid w:val="00A94789"/>
    <w:rsid w:val="00A94B28"/>
    <w:rsid w:val="00A94B56"/>
    <w:rsid w:val="00A94F1C"/>
    <w:rsid w:val="00A94F9E"/>
    <w:rsid w:val="00A94FE7"/>
    <w:rsid w:val="00A950FF"/>
    <w:rsid w:val="00A95240"/>
    <w:rsid w:val="00A95512"/>
    <w:rsid w:val="00A9571E"/>
    <w:rsid w:val="00A9596E"/>
    <w:rsid w:val="00A95A3D"/>
    <w:rsid w:val="00A95C5B"/>
    <w:rsid w:val="00A95DC2"/>
    <w:rsid w:val="00A95DCA"/>
    <w:rsid w:val="00A95E2F"/>
    <w:rsid w:val="00A95EFD"/>
    <w:rsid w:val="00A95F86"/>
    <w:rsid w:val="00A96357"/>
    <w:rsid w:val="00A965C3"/>
    <w:rsid w:val="00A9670A"/>
    <w:rsid w:val="00A9679B"/>
    <w:rsid w:val="00A96865"/>
    <w:rsid w:val="00A96887"/>
    <w:rsid w:val="00A968E4"/>
    <w:rsid w:val="00A96B17"/>
    <w:rsid w:val="00A96D38"/>
    <w:rsid w:val="00A9714D"/>
    <w:rsid w:val="00A97286"/>
    <w:rsid w:val="00A97338"/>
    <w:rsid w:val="00A9733A"/>
    <w:rsid w:val="00A9741C"/>
    <w:rsid w:val="00A9746C"/>
    <w:rsid w:val="00A974DF"/>
    <w:rsid w:val="00A978B5"/>
    <w:rsid w:val="00A978FE"/>
    <w:rsid w:val="00A97EF3"/>
    <w:rsid w:val="00AA0075"/>
    <w:rsid w:val="00AA00D7"/>
    <w:rsid w:val="00AA0336"/>
    <w:rsid w:val="00AA03E2"/>
    <w:rsid w:val="00AA057F"/>
    <w:rsid w:val="00AA062B"/>
    <w:rsid w:val="00AA08D6"/>
    <w:rsid w:val="00AA0D5A"/>
    <w:rsid w:val="00AA0EEB"/>
    <w:rsid w:val="00AA0EF4"/>
    <w:rsid w:val="00AA10C7"/>
    <w:rsid w:val="00AA11FA"/>
    <w:rsid w:val="00AA12AD"/>
    <w:rsid w:val="00AA16A9"/>
    <w:rsid w:val="00AA16FC"/>
    <w:rsid w:val="00AA18D7"/>
    <w:rsid w:val="00AA1974"/>
    <w:rsid w:val="00AA1AAD"/>
    <w:rsid w:val="00AA1CF0"/>
    <w:rsid w:val="00AA1D73"/>
    <w:rsid w:val="00AA1ED8"/>
    <w:rsid w:val="00AA1F59"/>
    <w:rsid w:val="00AA1F6F"/>
    <w:rsid w:val="00AA20E5"/>
    <w:rsid w:val="00AA2106"/>
    <w:rsid w:val="00AA22F3"/>
    <w:rsid w:val="00AA23A8"/>
    <w:rsid w:val="00AA23BF"/>
    <w:rsid w:val="00AA252D"/>
    <w:rsid w:val="00AA256F"/>
    <w:rsid w:val="00AA25D9"/>
    <w:rsid w:val="00AA2653"/>
    <w:rsid w:val="00AA2755"/>
    <w:rsid w:val="00AA2855"/>
    <w:rsid w:val="00AA28FF"/>
    <w:rsid w:val="00AA2A8C"/>
    <w:rsid w:val="00AA2A9E"/>
    <w:rsid w:val="00AA2AE8"/>
    <w:rsid w:val="00AA2D7E"/>
    <w:rsid w:val="00AA2EFF"/>
    <w:rsid w:val="00AA2F78"/>
    <w:rsid w:val="00AA2FB1"/>
    <w:rsid w:val="00AA318A"/>
    <w:rsid w:val="00AA3326"/>
    <w:rsid w:val="00AA334A"/>
    <w:rsid w:val="00AA3868"/>
    <w:rsid w:val="00AA3B98"/>
    <w:rsid w:val="00AA3C5B"/>
    <w:rsid w:val="00AA3C73"/>
    <w:rsid w:val="00AA4179"/>
    <w:rsid w:val="00AA438C"/>
    <w:rsid w:val="00AA4588"/>
    <w:rsid w:val="00AA459C"/>
    <w:rsid w:val="00AA45EC"/>
    <w:rsid w:val="00AA4724"/>
    <w:rsid w:val="00AA4819"/>
    <w:rsid w:val="00AA488D"/>
    <w:rsid w:val="00AA4904"/>
    <w:rsid w:val="00AA4998"/>
    <w:rsid w:val="00AA49BE"/>
    <w:rsid w:val="00AA4A97"/>
    <w:rsid w:val="00AA4E0D"/>
    <w:rsid w:val="00AA4F39"/>
    <w:rsid w:val="00AA5137"/>
    <w:rsid w:val="00AA524C"/>
    <w:rsid w:val="00AA55DE"/>
    <w:rsid w:val="00AA5668"/>
    <w:rsid w:val="00AA5708"/>
    <w:rsid w:val="00AA57EB"/>
    <w:rsid w:val="00AA5892"/>
    <w:rsid w:val="00AA590D"/>
    <w:rsid w:val="00AA5911"/>
    <w:rsid w:val="00AA5ADF"/>
    <w:rsid w:val="00AA5B1A"/>
    <w:rsid w:val="00AA5BF8"/>
    <w:rsid w:val="00AA60F4"/>
    <w:rsid w:val="00AA6116"/>
    <w:rsid w:val="00AA61E7"/>
    <w:rsid w:val="00AA623A"/>
    <w:rsid w:val="00AA6546"/>
    <w:rsid w:val="00AA6667"/>
    <w:rsid w:val="00AA6702"/>
    <w:rsid w:val="00AA670E"/>
    <w:rsid w:val="00AA676A"/>
    <w:rsid w:val="00AA6846"/>
    <w:rsid w:val="00AA69E3"/>
    <w:rsid w:val="00AA6A6C"/>
    <w:rsid w:val="00AA6CDF"/>
    <w:rsid w:val="00AA70A2"/>
    <w:rsid w:val="00AA70BC"/>
    <w:rsid w:val="00AA71C3"/>
    <w:rsid w:val="00AA728E"/>
    <w:rsid w:val="00AA72D1"/>
    <w:rsid w:val="00AA76F1"/>
    <w:rsid w:val="00AA779F"/>
    <w:rsid w:val="00AA79B8"/>
    <w:rsid w:val="00AA7BCB"/>
    <w:rsid w:val="00AA7DC2"/>
    <w:rsid w:val="00AA7E87"/>
    <w:rsid w:val="00AB0123"/>
    <w:rsid w:val="00AB0189"/>
    <w:rsid w:val="00AB01CB"/>
    <w:rsid w:val="00AB031F"/>
    <w:rsid w:val="00AB0741"/>
    <w:rsid w:val="00AB081A"/>
    <w:rsid w:val="00AB08D7"/>
    <w:rsid w:val="00AB0AA5"/>
    <w:rsid w:val="00AB0B1B"/>
    <w:rsid w:val="00AB0BBB"/>
    <w:rsid w:val="00AB0CAE"/>
    <w:rsid w:val="00AB0E22"/>
    <w:rsid w:val="00AB1160"/>
    <w:rsid w:val="00AB1208"/>
    <w:rsid w:val="00AB12E5"/>
    <w:rsid w:val="00AB130F"/>
    <w:rsid w:val="00AB1553"/>
    <w:rsid w:val="00AB160E"/>
    <w:rsid w:val="00AB18E4"/>
    <w:rsid w:val="00AB1965"/>
    <w:rsid w:val="00AB1BF7"/>
    <w:rsid w:val="00AB1CE2"/>
    <w:rsid w:val="00AB1D15"/>
    <w:rsid w:val="00AB1F82"/>
    <w:rsid w:val="00AB20CF"/>
    <w:rsid w:val="00AB211B"/>
    <w:rsid w:val="00AB2164"/>
    <w:rsid w:val="00AB22DF"/>
    <w:rsid w:val="00AB2548"/>
    <w:rsid w:val="00AB273F"/>
    <w:rsid w:val="00AB29BA"/>
    <w:rsid w:val="00AB2A52"/>
    <w:rsid w:val="00AB2B36"/>
    <w:rsid w:val="00AB2C9A"/>
    <w:rsid w:val="00AB2C9C"/>
    <w:rsid w:val="00AB2CB9"/>
    <w:rsid w:val="00AB2D22"/>
    <w:rsid w:val="00AB2D25"/>
    <w:rsid w:val="00AB2D97"/>
    <w:rsid w:val="00AB2EA4"/>
    <w:rsid w:val="00AB3013"/>
    <w:rsid w:val="00AB32FC"/>
    <w:rsid w:val="00AB335C"/>
    <w:rsid w:val="00AB356D"/>
    <w:rsid w:val="00AB36A1"/>
    <w:rsid w:val="00AB36B3"/>
    <w:rsid w:val="00AB373E"/>
    <w:rsid w:val="00AB376B"/>
    <w:rsid w:val="00AB3838"/>
    <w:rsid w:val="00AB393D"/>
    <w:rsid w:val="00AB3DD7"/>
    <w:rsid w:val="00AB3E7B"/>
    <w:rsid w:val="00AB3FA5"/>
    <w:rsid w:val="00AB4032"/>
    <w:rsid w:val="00AB40B1"/>
    <w:rsid w:val="00AB4111"/>
    <w:rsid w:val="00AB4582"/>
    <w:rsid w:val="00AB46D0"/>
    <w:rsid w:val="00AB4C21"/>
    <w:rsid w:val="00AB4CB7"/>
    <w:rsid w:val="00AB4D60"/>
    <w:rsid w:val="00AB500B"/>
    <w:rsid w:val="00AB5045"/>
    <w:rsid w:val="00AB508C"/>
    <w:rsid w:val="00AB561C"/>
    <w:rsid w:val="00AB56A9"/>
    <w:rsid w:val="00AB57C6"/>
    <w:rsid w:val="00AB5921"/>
    <w:rsid w:val="00AB5D08"/>
    <w:rsid w:val="00AB6199"/>
    <w:rsid w:val="00AB6230"/>
    <w:rsid w:val="00AB6368"/>
    <w:rsid w:val="00AB6759"/>
    <w:rsid w:val="00AB679F"/>
    <w:rsid w:val="00AB685B"/>
    <w:rsid w:val="00AB6B3E"/>
    <w:rsid w:val="00AB6BBD"/>
    <w:rsid w:val="00AB706E"/>
    <w:rsid w:val="00AB73FF"/>
    <w:rsid w:val="00AB7401"/>
    <w:rsid w:val="00AB7758"/>
    <w:rsid w:val="00AB77A7"/>
    <w:rsid w:val="00AB782A"/>
    <w:rsid w:val="00AB7A26"/>
    <w:rsid w:val="00AB7A99"/>
    <w:rsid w:val="00AB7BB3"/>
    <w:rsid w:val="00AB7BDB"/>
    <w:rsid w:val="00AB7D1B"/>
    <w:rsid w:val="00AB7E29"/>
    <w:rsid w:val="00AC0019"/>
    <w:rsid w:val="00AC001C"/>
    <w:rsid w:val="00AC013C"/>
    <w:rsid w:val="00AC01E5"/>
    <w:rsid w:val="00AC02FA"/>
    <w:rsid w:val="00AC0435"/>
    <w:rsid w:val="00AC0582"/>
    <w:rsid w:val="00AC0A2D"/>
    <w:rsid w:val="00AC0BA4"/>
    <w:rsid w:val="00AC0D52"/>
    <w:rsid w:val="00AC103B"/>
    <w:rsid w:val="00AC1065"/>
    <w:rsid w:val="00AC10F7"/>
    <w:rsid w:val="00AC11FD"/>
    <w:rsid w:val="00AC133E"/>
    <w:rsid w:val="00AC1415"/>
    <w:rsid w:val="00AC16F5"/>
    <w:rsid w:val="00AC1894"/>
    <w:rsid w:val="00AC18E7"/>
    <w:rsid w:val="00AC19C3"/>
    <w:rsid w:val="00AC1B78"/>
    <w:rsid w:val="00AC1C83"/>
    <w:rsid w:val="00AC1DB1"/>
    <w:rsid w:val="00AC1DC1"/>
    <w:rsid w:val="00AC1E55"/>
    <w:rsid w:val="00AC2040"/>
    <w:rsid w:val="00AC22DA"/>
    <w:rsid w:val="00AC2338"/>
    <w:rsid w:val="00AC2371"/>
    <w:rsid w:val="00AC262A"/>
    <w:rsid w:val="00AC277F"/>
    <w:rsid w:val="00AC2BF9"/>
    <w:rsid w:val="00AC2F85"/>
    <w:rsid w:val="00AC3577"/>
    <w:rsid w:val="00AC3805"/>
    <w:rsid w:val="00AC394B"/>
    <w:rsid w:val="00AC3B49"/>
    <w:rsid w:val="00AC3FA1"/>
    <w:rsid w:val="00AC40A8"/>
    <w:rsid w:val="00AC4139"/>
    <w:rsid w:val="00AC4286"/>
    <w:rsid w:val="00AC440D"/>
    <w:rsid w:val="00AC45C1"/>
    <w:rsid w:val="00AC45F7"/>
    <w:rsid w:val="00AC4796"/>
    <w:rsid w:val="00AC4855"/>
    <w:rsid w:val="00AC4A4C"/>
    <w:rsid w:val="00AC4AC3"/>
    <w:rsid w:val="00AC4AFF"/>
    <w:rsid w:val="00AC4F24"/>
    <w:rsid w:val="00AC4FF6"/>
    <w:rsid w:val="00AC5257"/>
    <w:rsid w:val="00AC536B"/>
    <w:rsid w:val="00AC53F0"/>
    <w:rsid w:val="00AC54BA"/>
    <w:rsid w:val="00AC5773"/>
    <w:rsid w:val="00AC5CFE"/>
    <w:rsid w:val="00AC5D35"/>
    <w:rsid w:val="00AC5ED9"/>
    <w:rsid w:val="00AC5F6D"/>
    <w:rsid w:val="00AC6123"/>
    <w:rsid w:val="00AC6131"/>
    <w:rsid w:val="00AC634B"/>
    <w:rsid w:val="00AC6427"/>
    <w:rsid w:val="00AC6473"/>
    <w:rsid w:val="00AC649D"/>
    <w:rsid w:val="00AC6544"/>
    <w:rsid w:val="00AC67E0"/>
    <w:rsid w:val="00AC68B4"/>
    <w:rsid w:val="00AC68B6"/>
    <w:rsid w:val="00AC697F"/>
    <w:rsid w:val="00AC6A9B"/>
    <w:rsid w:val="00AC6AB8"/>
    <w:rsid w:val="00AC6D8E"/>
    <w:rsid w:val="00AC6DC2"/>
    <w:rsid w:val="00AC6ECD"/>
    <w:rsid w:val="00AC6ED0"/>
    <w:rsid w:val="00AC709C"/>
    <w:rsid w:val="00AC722A"/>
    <w:rsid w:val="00AC79FC"/>
    <w:rsid w:val="00AC7AF7"/>
    <w:rsid w:val="00AC7DF2"/>
    <w:rsid w:val="00AC7FF3"/>
    <w:rsid w:val="00AD0304"/>
    <w:rsid w:val="00AD03AE"/>
    <w:rsid w:val="00AD03B8"/>
    <w:rsid w:val="00AD04E2"/>
    <w:rsid w:val="00AD0662"/>
    <w:rsid w:val="00AD06D9"/>
    <w:rsid w:val="00AD0737"/>
    <w:rsid w:val="00AD0769"/>
    <w:rsid w:val="00AD0831"/>
    <w:rsid w:val="00AD0917"/>
    <w:rsid w:val="00AD098E"/>
    <w:rsid w:val="00AD09DE"/>
    <w:rsid w:val="00AD0CD0"/>
    <w:rsid w:val="00AD0D88"/>
    <w:rsid w:val="00AD102E"/>
    <w:rsid w:val="00AD1047"/>
    <w:rsid w:val="00AD116E"/>
    <w:rsid w:val="00AD123D"/>
    <w:rsid w:val="00AD1447"/>
    <w:rsid w:val="00AD147B"/>
    <w:rsid w:val="00AD1673"/>
    <w:rsid w:val="00AD1784"/>
    <w:rsid w:val="00AD192B"/>
    <w:rsid w:val="00AD1A3A"/>
    <w:rsid w:val="00AD1B5F"/>
    <w:rsid w:val="00AD1CB8"/>
    <w:rsid w:val="00AD1CD4"/>
    <w:rsid w:val="00AD1D69"/>
    <w:rsid w:val="00AD1FD7"/>
    <w:rsid w:val="00AD2048"/>
    <w:rsid w:val="00AD20A3"/>
    <w:rsid w:val="00AD215C"/>
    <w:rsid w:val="00AD232C"/>
    <w:rsid w:val="00AD25E0"/>
    <w:rsid w:val="00AD2623"/>
    <w:rsid w:val="00AD2676"/>
    <w:rsid w:val="00AD28CC"/>
    <w:rsid w:val="00AD28F7"/>
    <w:rsid w:val="00AD29A7"/>
    <w:rsid w:val="00AD2A06"/>
    <w:rsid w:val="00AD2AE9"/>
    <w:rsid w:val="00AD2CD6"/>
    <w:rsid w:val="00AD2D7F"/>
    <w:rsid w:val="00AD2E1C"/>
    <w:rsid w:val="00AD2EC2"/>
    <w:rsid w:val="00AD3070"/>
    <w:rsid w:val="00AD3168"/>
    <w:rsid w:val="00AD31F5"/>
    <w:rsid w:val="00AD32A6"/>
    <w:rsid w:val="00AD397F"/>
    <w:rsid w:val="00AD3A94"/>
    <w:rsid w:val="00AD3BBD"/>
    <w:rsid w:val="00AD3C89"/>
    <w:rsid w:val="00AD3CD9"/>
    <w:rsid w:val="00AD3F4D"/>
    <w:rsid w:val="00AD4129"/>
    <w:rsid w:val="00AD42FA"/>
    <w:rsid w:val="00AD4311"/>
    <w:rsid w:val="00AD4591"/>
    <w:rsid w:val="00AD45AD"/>
    <w:rsid w:val="00AD46DD"/>
    <w:rsid w:val="00AD48E5"/>
    <w:rsid w:val="00AD48E8"/>
    <w:rsid w:val="00AD4A80"/>
    <w:rsid w:val="00AD4B66"/>
    <w:rsid w:val="00AD4CAA"/>
    <w:rsid w:val="00AD4DD0"/>
    <w:rsid w:val="00AD4DED"/>
    <w:rsid w:val="00AD4DEE"/>
    <w:rsid w:val="00AD4F44"/>
    <w:rsid w:val="00AD5114"/>
    <w:rsid w:val="00AD520A"/>
    <w:rsid w:val="00AD5272"/>
    <w:rsid w:val="00AD5316"/>
    <w:rsid w:val="00AD533C"/>
    <w:rsid w:val="00AD53B2"/>
    <w:rsid w:val="00AD5522"/>
    <w:rsid w:val="00AD5576"/>
    <w:rsid w:val="00AD57A8"/>
    <w:rsid w:val="00AD57C9"/>
    <w:rsid w:val="00AD584B"/>
    <w:rsid w:val="00AD5953"/>
    <w:rsid w:val="00AD5C11"/>
    <w:rsid w:val="00AD5C93"/>
    <w:rsid w:val="00AD5CC6"/>
    <w:rsid w:val="00AD5CEB"/>
    <w:rsid w:val="00AD5F11"/>
    <w:rsid w:val="00AD5F3B"/>
    <w:rsid w:val="00AD5F66"/>
    <w:rsid w:val="00AD64C8"/>
    <w:rsid w:val="00AD6625"/>
    <w:rsid w:val="00AD6AE8"/>
    <w:rsid w:val="00AD6D21"/>
    <w:rsid w:val="00AD6E0D"/>
    <w:rsid w:val="00AD6ED2"/>
    <w:rsid w:val="00AD6F19"/>
    <w:rsid w:val="00AD6F87"/>
    <w:rsid w:val="00AD7026"/>
    <w:rsid w:val="00AD708B"/>
    <w:rsid w:val="00AD7182"/>
    <w:rsid w:val="00AD71A3"/>
    <w:rsid w:val="00AD72C7"/>
    <w:rsid w:val="00AD72F5"/>
    <w:rsid w:val="00AD78D0"/>
    <w:rsid w:val="00AD7B8D"/>
    <w:rsid w:val="00AD7BC1"/>
    <w:rsid w:val="00AD7CA1"/>
    <w:rsid w:val="00AD7DC3"/>
    <w:rsid w:val="00AD7DC6"/>
    <w:rsid w:val="00AD7ED9"/>
    <w:rsid w:val="00AD7F4D"/>
    <w:rsid w:val="00AE012C"/>
    <w:rsid w:val="00AE0210"/>
    <w:rsid w:val="00AE0216"/>
    <w:rsid w:val="00AE02DF"/>
    <w:rsid w:val="00AE0343"/>
    <w:rsid w:val="00AE038D"/>
    <w:rsid w:val="00AE040E"/>
    <w:rsid w:val="00AE0437"/>
    <w:rsid w:val="00AE0775"/>
    <w:rsid w:val="00AE0870"/>
    <w:rsid w:val="00AE0BDE"/>
    <w:rsid w:val="00AE1158"/>
    <w:rsid w:val="00AE11AC"/>
    <w:rsid w:val="00AE11D3"/>
    <w:rsid w:val="00AE11DB"/>
    <w:rsid w:val="00AE11FA"/>
    <w:rsid w:val="00AE1262"/>
    <w:rsid w:val="00AE1314"/>
    <w:rsid w:val="00AE13A8"/>
    <w:rsid w:val="00AE13FB"/>
    <w:rsid w:val="00AE14B1"/>
    <w:rsid w:val="00AE15C9"/>
    <w:rsid w:val="00AE1759"/>
    <w:rsid w:val="00AE17B8"/>
    <w:rsid w:val="00AE1838"/>
    <w:rsid w:val="00AE18B8"/>
    <w:rsid w:val="00AE18C8"/>
    <w:rsid w:val="00AE1912"/>
    <w:rsid w:val="00AE1AEC"/>
    <w:rsid w:val="00AE1B29"/>
    <w:rsid w:val="00AE1D54"/>
    <w:rsid w:val="00AE1D73"/>
    <w:rsid w:val="00AE1D74"/>
    <w:rsid w:val="00AE1DAD"/>
    <w:rsid w:val="00AE1DE8"/>
    <w:rsid w:val="00AE1E4D"/>
    <w:rsid w:val="00AE1EA0"/>
    <w:rsid w:val="00AE1ED3"/>
    <w:rsid w:val="00AE1FDF"/>
    <w:rsid w:val="00AE23F2"/>
    <w:rsid w:val="00AE2738"/>
    <w:rsid w:val="00AE2810"/>
    <w:rsid w:val="00AE2ABC"/>
    <w:rsid w:val="00AE2B20"/>
    <w:rsid w:val="00AE2D0E"/>
    <w:rsid w:val="00AE2D8E"/>
    <w:rsid w:val="00AE2F89"/>
    <w:rsid w:val="00AE324B"/>
    <w:rsid w:val="00AE3335"/>
    <w:rsid w:val="00AE334C"/>
    <w:rsid w:val="00AE35AC"/>
    <w:rsid w:val="00AE3816"/>
    <w:rsid w:val="00AE3B6F"/>
    <w:rsid w:val="00AE3C13"/>
    <w:rsid w:val="00AE3D72"/>
    <w:rsid w:val="00AE3D93"/>
    <w:rsid w:val="00AE4378"/>
    <w:rsid w:val="00AE4460"/>
    <w:rsid w:val="00AE4ABE"/>
    <w:rsid w:val="00AE4B0B"/>
    <w:rsid w:val="00AE4B63"/>
    <w:rsid w:val="00AE4D23"/>
    <w:rsid w:val="00AE4F1F"/>
    <w:rsid w:val="00AE5129"/>
    <w:rsid w:val="00AE5305"/>
    <w:rsid w:val="00AE5374"/>
    <w:rsid w:val="00AE5749"/>
    <w:rsid w:val="00AE599C"/>
    <w:rsid w:val="00AE5BE7"/>
    <w:rsid w:val="00AE5EF8"/>
    <w:rsid w:val="00AE5F7A"/>
    <w:rsid w:val="00AE6165"/>
    <w:rsid w:val="00AE64AC"/>
    <w:rsid w:val="00AE6692"/>
    <w:rsid w:val="00AE6752"/>
    <w:rsid w:val="00AE6771"/>
    <w:rsid w:val="00AE6797"/>
    <w:rsid w:val="00AE690F"/>
    <w:rsid w:val="00AE6A3A"/>
    <w:rsid w:val="00AE6B58"/>
    <w:rsid w:val="00AE6B9C"/>
    <w:rsid w:val="00AE6FD4"/>
    <w:rsid w:val="00AE6FDF"/>
    <w:rsid w:val="00AE7058"/>
    <w:rsid w:val="00AE70ED"/>
    <w:rsid w:val="00AE72E0"/>
    <w:rsid w:val="00AE7413"/>
    <w:rsid w:val="00AE7438"/>
    <w:rsid w:val="00AE74DF"/>
    <w:rsid w:val="00AE7509"/>
    <w:rsid w:val="00AE752E"/>
    <w:rsid w:val="00AE7D83"/>
    <w:rsid w:val="00AE7E69"/>
    <w:rsid w:val="00AF0626"/>
    <w:rsid w:val="00AF0629"/>
    <w:rsid w:val="00AF074C"/>
    <w:rsid w:val="00AF0870"/>
    <w:rsid w:val="00AF08DA"/>
    <w:rsid w:val="00AF09A4"/>
    <w:rsid w:val="00AF0CE4"/>
    <w:rsid w:val="00AF0DA8"/>
    <w:rsid w:val="00AF0F59"/>
    <w:rsid w:val="00AF0FA7"/>
    <w:rsid w:val="00AF0FFA"/>
    <w:rsid w:val="00AF1316"/>
    <w:rsid w:val="00AF139C"/>
    <w:rsid w:val="00AF1AF0"/>
    <w:rsid w:val="00AF1B94"/>
    <w:rsid w:val="00AF1D90"/>
    <w:rsid w:val="00AF1E3A"/>
    <w:rsid w:val="00AF1F43"/>
    <w:rsid w:val="00AF2128"/>
    <w:rsid w:val="00AF2252"/>
    <w:rsid w:val="00AF239D"/>
    <w:rsid w:val="00AF23AD"/>
    <w:rsid w:val="00AF24E4"/>
    <w:rsid w:val="00AF2647"/>
    <w:rsid w:val="00AF267D"/>
    <w:rsid w:val="00AF28CA"/>
    <w:rsid w:val="00AF2B18"/>
    <w:rsid w:val="00AF2C1F"/>
    <w:rsid w:val="00AF2CC4"/>
    <w:rsid w:val="00AF2E45"/>
    <w:rsid w:val="00AF2F6E"/>
    <w:rsid w:val="00AF2F7D"/>
    <w:rsid w:val="00AF3037"/>
    <w:rsid w:val="00AF3062"/>
    <w:rsid w:val="00AF3332"/>
    <w:rsid w:val="00AF3885"/>
    <w:rsid w:val="00AF3955"/>
    <w:rsid w:val="00AF3ACF"/>
    <w:rsid w:val="00AF3D25"/>
    <w:rsid w:val="00AF3D49"/>
    <w:rsid w:val="00AF3DA6"/>
    <w:rsid w:val="00AF3F15"/>
    <w:rsid w:val="00AF4025"/>
    <w:rsid w:val="00AF4253"/>
    <w:rsid w:val="00AF4328"/>
    <w:rsid w:val="00AF449A"/>
    <w:rsid w:val="00AF49F6"/>
    <w:rsid w:val="00AF4C29"/>
    <w:rsid w:val="00AF4D17"/>
    <w:rsid w:val="00AF4F1C"/>
    <w:rsid w:val="00AF4FE7"/>
    <w:rsid w:val="00AF50A2"/>
    <w:rsid w:val="00AF50FF"/>
    <w:rsid w:val="00AF515C"/>
    <w:rsid w:val="00AF5313"/>
    <w:rsid w:val="00AF533B"/>
    <w:rsid w:val="00AF5384"/>
    <w:rsid w:val="00AF545E"/>
    <w:rsid w:val="00AF5E22"/>
    <w:rsid w:val="00AF5F7A"/>
    <w:rsid w:val="00AF6231"/>
    <w:rsid w:val="00AF63EB"/>
    <w:rsid w:val="00AF64BE"/>
    <w:rsid w:val="00AF651A"/>
    <w:rsid w:val="00AF66A8"/>
    <w:rsid w:val="00AF6748"/>
    <w:rsid w:val="00AF67AA"/>
    <w:rsid w:val="00AF69A1"/>
    <w:rsid w:val="00AF6A4A"/>
    <w:rsid w:val="00AF6C0C"/>
    <w:rsid w:val="00AF70E0"/>
    <w:rsid w:val="00AF7112"/>
    <w:rsid w:val="00AF7190"/>
    <w:rsid w:val="00AF734E"/>
    <w:rsid w:val="00AF7475"/>
    <w:rsid w:val="00AF7481"/>
    <w:rsid w:val="00AF7605"/>
    <w:rsid w:val="00AF771C"/>
    <w:rsid w:val="00AF78DF"/>
    <w:rsid w:val="00AF79F6"/>
    <w:rsid w:val="00AF7A13"/>
    <w:rsid w:val="00AF7AB9"/>
    <w:rsid w:val="00AF7ABC"/>
    <w:rsid w:val="00AF7C01"/>
    <w:rsid w:val="00AF7C7A"/>
    <w:rsid w:val="00AF7F3D"/>
    <w:rsid w:val="00AF7FD7"/>
    <w:rsid w:val="00B00192"/>
    <w:rsid w:val="00B00326"/>
    <w:rsid w:val="00B003F0"/>
    <w:rsid w:val="00B004A4"/>
    <w:rsid w:val="00B005A8"/>
    <w:rsid w:val="00B008AC"/>
    <w:rsid w:val="00B00DA6"/>
    <w:rsid w:val="00B00F2A"/>
    <w:rsid w:val="00B01188"/>
    <w:rsid w:val="00B01258"/>
    <w:rsid w:val="00B01269"/>
    <w:rsid w:val="00B01322"/>
    <w:rsid w:val="00B013B1"/>
    <w:rsid w:val="00B013B8"/>
    <w:rsid w:val="00B0144E"/>
    <w:rsid w:val="00B0146D"/>
    <w:rsid w:val="00B01586"/>
    <w:rsid w:val="00B015E4"/>
    <w:rsid w:val="00B01604"/>
    <w:rsid w:val="00B017F3"/>
    <w:rsid w:val="00B01985"/>
    <w:rsid w:val="00B019A0"/>
    <w:rsid w:val="00B01A3C"/>
    <w:rsid w:val="00B01B58"/>
    <w:rsid w:val="00B01BFD"/>
    <w:rsid w:val="00B01C82"/>
    <w:rsid w:val="00B01E52"/>
    <w:rsid w:val="00B01F69"/>
    <w:rsid w:val="00B02270"/>
    <w:rsid w:val="00B02344"/>
    <w:rsid w:val="00B0257E"/>
    <w:rsid w:val="00B026C2"/>
    <w:rsid w:val="00B02764"/>
    <w:rsid w:val="00B027DE"/>
    <w:rsid w:val="00B028D2"/>
    <w:rsid w:val="00B028E4"/>
    <w:rsid w:val="00B02AEE"/>
    <w:rsid w:val="00B031F2"/>
    <w:rsid w:val="00B03384"/>
    <w:rsid w:val="00B033A8"/>
    <w:rsid w:val="00B0342B"/>
    <w:rsid w:val="00B0344A"/>
    <w:rsid w:val="00B034EF"/>
    <w:rsid w:val="00B03701"/>
    <w:rsid w:val="00B03BF5"/>
    <w:rsid w:val="00B03DAF"/>
    <w:rsid w:val="00B03E3F"/>
    <w:rsid w:val="00B03FC1"/>
    <w:rsid w:val="00B03FF8"/>
    <w:rsid w:val="00B043C9"/>
    <w:rsid w:val="00B0441A"/>
    <w:rsid w:val="00B0454F"/>
    <w:rsid w:val="00B04571"/>
    <w:rsid w:val="00B04AAB"/>
    <w:rsid w:val="00B04DFB"/>
    <w:rsid w:val="00B05017"/>
    <w:rsid w:val="00B0509F"/>
    <w:rsid w:val="00B05107"/>
    <w:rsid w:val="00B053B0"/>
    <w:rsid w:val="00B05584"/>
    <w:rsid w:val="00B05733"/>
    <w:rsid w:val="00B0581B"/>
    <w:rsid w:val="00B05998"/>
    <w:rsid w:val="00B05A3B"/>
    <w:rsid w:val="00B05AB9"/>
    <w:rsid w:val="00B05AF2"/>
    <w:rsid w:val="00B05B00"/>
    <w:rsid w:val="00B05D6C"/>
    <w:rsid w:val="00B05DE2"/>
    <w:rsid w:val="00B06036"/>
    <w:rsid w:val="00B06077"/>
    <w:rsid w:val="00B06116"/>
    <w:rsid w:val="00B064B6"/>
    <w:rsid w:val="00B066E9"/>
    <w:rsid w:val="00B0680D"/>
    <w:rsid w:val="00B0686A"/>
    <w:rsid w:val="00B06879"/>
    <w:rsid w:val="00B069B5"/>
    <w:rsid w:val="00B06A2A"/>
    <w:rsid w:val="00B06BE0"/>
    <w:rsid w:val="00B06DC1"/>
    <w:rsid w:val="00B0707B"/>
    <w:rsid w:val="00B070F4"/>
    <w:rsid w:val="00B071C8"/>
    <w:rsid w:val="00B072CA"/>
    <w:rsid w:val="00B072DC"/>
    <w:rsid w:val="00B074D9"/>
    <w:rsid w:val="00B074DE"/>
    <w:rsid w:val="00B0757C"/>
    <w:rsid w:val="00B075D1"/>
    <w:rsid w:val="00B07941"/>
    <w:rsid w:val="00B07BA2"/>
    <w:rsid w:val="00B07BC3"/>
    <w:rsid w:val="00B07C7F"/>
    <w:rsid w:val="00B07CF7"/>
    <w:rsid w:val="00B07CFB"/>
    <w:rsid w:val="00B07E21"/>
    <w:rsid w:val="00B07E65"/>
    <w:rsid w:val="00B10072"/>
    <w:rsid w:val="00B10A43"/>
    <w:rsid w:val="00B10A82"/>
    <w:rsid w:val="00B10D0E"/>
    <w:rsid w:val="00B10D45"/>
    <w:rsid w:val="00B10D78"/>
    <w:rsid w:val="00B10F0E"/>
    <w:rsid w:val="00B10FB5"/>
    <w:rsid w:val="00B11305"/>
    <w:rsid w:val="00B11631"/>
    <w:rsid w:val="00B11731"/>
    <w:rsid w:val="00B117BC"/>
    <w:rsid w:val="00B117DE"/>
    <w:rsid w:val="00B11881"/>
    <w:rsid w:val="00B1190D"/>
    <w:rsid w:val="00B11A35"/>
    <w:rsid w:val="00B11AFF"/>
    <w:rsid w:val="00B11B16"/>
    <w:rsid w:val="00B11DB1"/>
    <w:rsid w:val="00B11E09"/>
    <w:rsid w:val="00B11FFD"/>
    <w:rsid w:val="00B12002"/>
    <w:rsid w:val="00B1208B"/>
    <w:rsid w:val="00B12318"/>
    <w:rsid w:val="00B12512"/>
    <w:rsid w:val="00B12A39"/>
    <w:rsid w:val="00B12AE0"/>
    <w:rsid w:val="00B12AEA"/>
    <w:rsid w:val="00B12CB5"/>
    <w:rsid w:val="00B12D9A"/>
    <w:rsid w:val="00B12DCB"/>
    <w:rsid w:val="00B12E28"/>
    <w:rsid w:val="00B12EFF"/>
    <w:rsid w:val="00B12FE5"/>
    <w:rsid w:val="00B131C6"/>
    <w:rsid w:val="00B1322D"/>
    <w:rsid w:val="00B1386E"/>
    <w:rsid w:val="00B13B78"/>
    <w:rsid w:val="00B13CBA"/>
    <w:rsid w:val="00B13E1E"/>
    <w:rsid w:val="00B13E54"/>
    <w:rsid w:val="00B14091"/>
    <w:rsid w:val="00B141A8"/>
    <w:rsid w:val="00B14353"/>
    <w:rsid w:val="00B1436D"/>
    <w:rsid w:val="00B14675"/>
    <w:rsid w:val="00B147CE"/>
    <w:rsid w:val="00B14872"/>
    <w:rsid w:val="00B149D2"/>
    <w:rsid w:val="00B14DFC"/>
    <w:rsid w:val="00B14F47"/>
    <w:rsid w:val="00B15095"/>
    <w:rsid w:val="00B151BD"/>
    <w:rsid w:val="00B153BA"/>
    <w:rsid w:val="00B15431"/>
    <w:rsid w:val="00B154FE"/>
    <w:rsid w:val="00B15554"/>
    <w:rsid w:val="00B15A12"/>
    <w:rsid w:val="00B15BAB"/>
    <w:rsid w:val="00B15BE8"/>
    <w:rsid w:val="00B15C1D"/>
    <w:rsid w:val="00B15DD2"/>
    <w:rsid w:val="00B15E4E"/>
    <w:rsid w:val="00B15F85"/>
    <w:rsid w:val="00B15F9A"/>
    <w:rsid w:val="00B15FB4"/>
    <w:rsid w:val="00B16182"/>
    <w:rsid w:val="00B16199"/>
    <w:rsid w:val="00B16556"/>
    <w:rsid w:val="00B168BB"/>
    <w:rsid w:val="00B169D3"/>
    <w:rsid w:val="00B16AC0"/>
    <w:rsid w:val="00B16B10"/>
    <w:rsid w:val="00B16C3E"/>
    <w:rsid w:val="00B16C7E"/>
    <w:rsid w:val="00B16D88"/>
    <w:rsid w:val="00B16E6E"/>
    <w:rsid w:val="00B16EA5"/>
    <w:rsid w:val="00B1702E"/>
    <w:rsid w:val="00B1709C"/>
    <w:rsid w:val="00B17253"/>
    <w:rsid w:val="00B17292"/>
    <w:rsid w:val="00B176AD"/>
    <w:rsid w:val="00B1777E"/>
    <w:rsid w:val="00B179D8"/>
    <w:rsid w:val="00B17A38"/>
    <w:rsid w:val="00B17C2F"/>
    <w:rsid w:val="00B17CE2"/>
    <w:rsid w:val="00B17D0E"/>
    <w:rsid w:val="00B17E1E"/>
    <w:rsid w:val="00B17F2C"/>
    <w:rsid w:val="00B200DD"/>
    <w:rsid w:val="00B2028C"/>
    <w:rsid w:val="00B202A1"/>
    <w:rsid w:val="00B20366"/>
    <w:rsid w:val="00B20374"/>
    <w:rsid w:val="00B2041E"/>
    <w:rsid w:val="00B205C1"/>
    <w:rsid w:val="00B206BF"/>
    <w:rsid w:val="00B20769"/>
    <w:rsid w:val="00B20797"/>
    <w:rsid w:val="00B20998"/>
    <w:rsid w:val="00B209AF"/>
    <w:rsid w:val="00B21231"/>
    <w:rsid w:val="00B2135B"/>
    <w:rsid w:val="00B213F2"/>
    <w:rsid w:val="00B2163B"/>
    <w:rsid w:val="00B21785"/>
    <w:rsid w:val="00B21904"/>
    <w:rsid w:val="00B21935"/>
    <w:rsid w:val="00B21AFE"/>
    <w:rsid w:val="00B21C0F"/>
    <w:rsid w:val="00B21D08"/>
    <w:rsid w:val="00B21E79"/>
    <w:rsid w:val="00B21E8C"/>
    <w:rsid w:val="00B21FE0"/>
    <w:rsid w:val="00B221CA"/>
    <w:rsid w:val="00B222BF"/>
    <w:rsid w:val="00B222CC"/>
    <w:rsid w:val="00B2234F"/>
    <w:rsid w:val="00B22596"/>
    <w:rsid w:val="00B225D6"/>
    <w:rsid w:val="00B2268E"/>
    <w:rsid w:val="00B22930"/>
    <w:rsid w:val="00B22A66"/>
    <w:rsid w:val="00B22C00"/>
    <w:rsid w:val="00B22C6E"/>
    <w:rsid w:val="00B22DE0"/>
    <w:rsid w:val="00B22FDF"/>
    <w:rsid w:val="00B22FEC"/>
    <w:rsid w:val="00B23037"/>
    <w:rsid w:val="00B2308B"/>
    <w:rsid w:val="00B230B7"/>
    <w:rsid w:val="00B231FB"/>
    <w:rsid w:val="00B2325A"/>
    <w:rsid w:val="00B232C9"/>
    <w:rsid w:val="00B23628"/>
    <w:rsid w:val="00B23800"/>
    <w:rsid w:val="00B2384A"/>
    <w:rsid w:val="00B23C14"/>
    <w:rsid w:val="00B23C36"/>
    <w:rsid w:val="00B23C81"/>
    <w:rsid w:val="00B240A5"/>
    <w:rsid w:val="00B24219"/>
    <w:rsid w:val="00B2433C"/>
    <w:rsid w:val="00B245AC"/>
    <w:rsid w:val="00B246C7"/>
    <w:rsid w:val="00B246D4"/>
    <w:rsid w:val="00B24796"/>
    <w:rsid w:val="00B24862"/>
    <w:rsid w:val="00B24A41"/>
    <w:rsid w:val="00B24C1D"/>
    <w:rsid w:val="00B24CE8"/>
    <w:rsid w:val="00B24D5A"/>
    <w:rsid w:val="00B25424"/>
    <w:rsid w:val="00B2567A"/>
    <w:rsid w:val="00B25876"/>
    <w:rsid w:val="00B25A68"/>
    <w:rsid w:val="00B25BFB"/>
    <w:rsid w:val="00B25FE9"/>
    <w:rsid w:val="00B260A3"/>
    <w:rsid w:val="00B2622E"/>
    <w:rsid w:val="00B26260"/>
    <w:rsid w:val="00B263B3"/>
    <w:rsid w:val="00B26507"/>
    <w:rsid w:val="00B26540"/>
    <w:rsid w:val="00B2657A"/>
    <w:rsid w:val="00B26664"/>
    <w:rsid w:val="00B26667"/>
    <w:rsid w:val="00B26733"/>
    <w:rsid w:val="00B269AD"/>
    <w:rsid w:val="00B26CF6"/>
    <w:rsid w:val="00B26D2C"/>
    <w:rsid w:val="00B26F96"/>
    <w:rsid w:val="00B26F9C"/>
    <w:rsid w:val="00B26FDE"/>
    <w:rsid w:val="00B27393"/>
    <w:rsid w:val="00B27565"/>
    <w:rsid w:val="00B279AB"/>
    <w:rsid w:val="00B279FE"/>
    <w:rsid w:val="00B27A4F"/>
    <w:rsid w:val="00B27DC3"/>
    <w:rsid w:val="00B301AE"/>
    <w:rsid w:val="00B301E0"/>
    <w:rsid w:val="00B302CD"/>
    <w:rsid w:val="00B3063B"/>
    <w:rsid w:val="00B307C0"/>
    <w:rsid w:val="00B308D6"/>
    <w:rsid w:val="00B30963"/>
    <w:rsid w:val="00B30B43"/>
    <w:rsid w:val="00B30B74"/>
    <w:rsid w:val="00B30C4D"/>
    <w:rsid w:val="00B30C90"/>
    <w:rsid w:val="00B30EAD"/>
    <w:rsid w:val="00B3104D"/>
    <w:rsid w:val="00B31095"/>
    <w:rsid w:val="00B3111F"/>
    <w:rsid w:val="00B31159"/>
    <w:rsid w:val="00B31282"/>
    <w:rsid w:val="00B312A9"/>
    <w:rsid w:val="00B313EA"/>
    <w:rsid w:val="00B31461"/>
    <w:rsid w:val="00B3151A"/>
    <w:rsid w:val="00B315CE"/>
    <w:rsid w:val="00B315FB"/>
    <w:rsid w:val="00B316A1"/>
    <w:rsid w:val="00B31CCF"/>
    <w:rsid w:val="00B31D13"/>
    <w:rsid w:val="00B31D7C"/>
    <w:rsid w:val="00B31E10"/>
    <w:rsid w:val="00B3211B"/>
    <w:rsid w:val="00B32306"/>
    <w:rsid w:val="00B327DF"/>
    <w:rsid w:val="00B329F2"/>
    <w:rsid w:val="00B32C36"/>
    <w:rsid w:val="00B32FF1"/>
    <w:rsid w:val="00B33872"/>
    <w:rsid w:val="00B338CD"/>
    <w:rsid w:val="00B33967"/>
    <w:rsid w:val="00B339E3"/>
    <w:rsid w:val="00B33AD1"/>
    <w:rsid w:val="00B33B8F"/>
    <w:rsid w:val="00B33CB6"/>
    <w:rsid w:val="00B33EA2"/>
    <w:rsid w:val="00B33F62"/>
    <w:rsid w:val="00B343EF"/>
    <w:rsid w:val="00B3446F"/>
    <w:rsid w:val="00B34B4D"/>
    <w:rsid w:val="00B34BA9"/>
    <w:rsid w:val="00B34EEA"/>
    <w:rsid w:val="00B34F72"/>
    <w:rsid w:val="00B34F93"/>
    <w:rsid w:val="00B35386"/>
    <w:rsid w:val="00B353CE"/>
    <w:rsid w:val="00B353E5"/>
    <w:rsid w:val="00B3563A"/>
    <w:rsid w:val="00B3569D"/>
    <w:rsid w:val="00B35860"/>
    <w:rsid w:val="00B35949"/>
    <w:rsid w:val="00B359D8"/>
    <w:rsid w:val="00B35B06"/>
    <w:rsid w:val="00B35D9A"/>
    <w:rsid w:val="00B36112"/>
    <w:rsid w:val="00B36408"/>
    <w:rsid w:val="00B36663"/>
    <w:rsid w:val="00B368E7"/>
    <w:rsid w:val="00B36966"/>
    <w:rsid w:val="00B36D51"/>
    <w:rsid w:val="00B36DA5"/>
    <w:rsid w:val="00B36DA9"/>
    <w:rsid w:val="00B37050"/>
    <w:rsid w:val="00B37502"/>
    <w:rsid w:val="00B3776C"/>
    <w:rsid w:val="00B37969"/>
    <w:rsid w:val="00B37B77"/>
    <w:rsid w:val="00B37B7D"/>
    <w:rsid w:val="00B37D9C"/>
    <w:rsid w:val="00B37F22"/>
    <w:rsid w:val="00B40047"/>
    <w:rsid w:val="00B40469"/>
    <w:rsid w:val="00B40690"/>
    <w:rsid w:val="00B407C5"/>
    <w:rsid w:val="00B40988"/>
    <w:rsid w:val="00B40A7D"/>
    <w:rsid w:val="00B40A9B"/>
    <w:rsid w:val="00B40C5A"/>
    <w:rsid w:val="00B40E6B"/>
    <w:rsid w:val="00B40FEB"/>
    <w:rsid w:val="00B41009"/>
    <w:rsid w:val="00B41036"/>
    <w:rsid w:val="00B41287"/>
    <w:rsid w:val="00B412BA"/>
    <w:rsid w:val="00B413AE"/>
    <w:rsid w:val="00B413F1"/>
    <w:rsid w:val="00B413F2"/>
    <w:rsid w:val="00B41675"/>
    <w:rsid w:val="00B416FB"/>
    <w:rsid w:val="00B41936"/>
    <w:rsid w:val="00B41A12"/>
    <w:rsid w:val="00B41A93"/>
    <w:rsid w:val="00B41BCD"/>
    <w:rsid w:val="00B41D2A"/>
    <w:rsid w:val="00B41DA9"/>
    <w:rsid w:val="00B42034"/>
    <w:rsid w:val="00B4241B"/>
    <w:rsid w:val="00B42449"/>
    <w:rsid w:val="00B424C5"/>
    <w:rsid w:val="00B42694"/>
    <w:rsid w:val="00B4269D"/>
    <w:rsid w:val="00B4280D"/>
    <w:rsid w:val="00B42A23"/>
    <w:rsid w:val="00B42B0A"/>
    <w:rsid w:val="00B42B0F"/>
    <w:rsid w:val="00B42C76"/>
    <w:rsid w:val="00B42CEE"/>
    <w:rsid w:val="00B42E29"/>
    <w:rsid w:val="00B42FB3"/>
    <w:rsid w:val="00B43160"/>
    <w:rsid w:val="00B43659"/>
    <w:rsid w:val="00B43972"/>
    <w:rsid w:val="00B4398B"/>
    <w:rsid w:val="00B439BF"/>
    <w:rsid w:val="00B43B93"/>
    <w:rsid w:val="00B43D8E"/>
    <w:rsid w:val="00B43E99"/>
    <w:rsid w:val="00B43FF7"/>
    <w:rsid w:val="00B44295"/>
    <w:rsid w:val="00B44328"/>
    <w:rsid w:val="00B4453F"/>
    <w:rsid w:val="00B4458D"/>
    <w:rsid w:val="00B44695"/>
    <w:rsid w:val="00B44903"/>
    <w:rsid w:val="00B44E83"/>
    <w:rsid w:val="00B44EB6"/>
    <w:rsid w:val="00B45383"/>
    <w:rsid w:val="00B4548C"/>
    <w:rsid w:val="00B455A7"/>
    <w:rsid w:val="00B45639"/>
    <w:rsid w:val="00B45695"/>
    <w:rsid w:val="00B45B49"/>
    <w:rsid w:val="00B45B98"/>
    <w:rsid w:val="00B45BB7"/>
    <w:rsid w:val="00B45D6B"/>
    <w:rsid w:val="00B45D7C"/>
    <w:rsid w:val="00B45F14"/>
    <w:rsid w:val="00B4601B"/>
    <w:rsid w:val="00B462EB"/>
    <w:rsid w:val="00B462FC"/>
    <w:rsid w:val="00B46397"/>
    <w:rsid w:val="00B4660A"/>
    <w:rsid w:val="00B46913"/>
    <w:rsid w:val="00B46943"/>
    <w:rsid w:val="00B469EE"/>
    <w:rsid w:val="00B47196"/>
    <w:rsid w:val="00B47309"/>
    <w:rsid w:val="00B47580"/>
    <w:rsid w:val="00B47723"/>
    <w:rsid w:val="00B47812"/>
    <w:rsid w:val="00B479FB"/>
    <w:rsid w:val="00B47A05"/>
    <w:rsid w:val="00B47AB0"/>
    <w:rsid w:val="00B47FB8"/>
    <w:rsid w:val="00B5008D"/>
    <w:rsid w:val="00B500CD"/>
    <w:rsid w:val="00B50139"/>
    <w:rsid w:val="00B50503"/>
    <w:rsid w:val="00B506D7"/>
    <w:rsid w:val="00B50796"/>
    <w:rsid w:val="00B50A10"/>
    <w:rsid w:val="00B50B28"/>
    <w:rsid w:val="00B50B42"/>
    <w:rsid w:val="00B50C6B"/>
    <w:rsid w:val="00B50C7C"/>
    <w:rsid w:val="00B50CEA"/>
    <w:rsid w:val="00B50E2F"/>
    <w:rsid w:val="00B510EE"/>
    <w:rsid w:val="00B51176"/>
    <w:rsid w:val="00B513C7"/>
    <w:rsid w:val="00B5149A"/>
    <w:rsid w:val="00B51605"/>
    <w:rsid w:val="00B517EA"/>
    <w:rsid w:val="00B51CD4"/>
    <w:rsid w:val="00B51E70"/>
    <w:rsid w:val="00B51E7B"/>
    <w:rsid w:val="00B51F8F"/>
    <w:rsid w:val="00B5220B"/>
    <w:rsid w:val="00B523BD"/>
    <w:rsid w:val="00B52447"/>
    <w:rsid w:val="00B52524"/>
    <w:rsid w:val="00B527AB"/>
    <w:rsid w:val="00B528F8"/>
    <w:rsid w:val="00B52A44"/>
    <w:rsid w:val="00B52A68"/>
    <w:rsid w:val="00B5308F"/>
    <w:rsid w:val="00B5317C"/>
    <w:rsid w:val="00B53191"/>
    <w:rsid w:val="00B531EB"/>
    <w:rsid w:val="00B5391A"/>
    <w:rsid w:val="00B539B0"/>
    <w:rsid w:val="00B53D57"/>
    <w:rsid w:val="00B53D7E"/>
    <w:rsid w:val="00B53DA6"/>
    <w:rsid w:val="00B53EDF"/>
    <w:rsid w:val="00B53FAB"/>
    <w:rsid w:val="00B54109"/>
    <w:rsid w:val="00B5418D"/>
    <w:rsid w:val="00B542E1"/>
    <w:rsid w:val="00B54328"/>
    <w:rsid w:val="00B543C4"/>
    <w:rsid w:val="00B54560"/>
    <w:rsid w:val="00B548A1"/>
    <w:rsid w:val="00B5494F"/>
    <w:rsid w:val="00B54DEE"/>
    <w:rsid w:val="00B54F12"/>
    <w:rsid w:val="00B55238"/>
    <w:rsid w:val="00B55275"/>
    <w:rsid w:val="00B557AC"/>
    <w:rsid w:val="00B559E6"/>
    <w:rsid w:val="00B55A2A"/>
    <w:rsid w:val="00B55E44"/>
    <w:rsid w:val="00B55F98"/>
    <w:rsid w:val="00B5645C"/>
    <w:rsid w:val="00B56476"/>
    <w:rsid w:val="00B56796"/>
    <w:rsid w:val="00B56948"/>
    <w:rsid w:val="00B56B2D"/>
    <w:rsid w:val="00B56BB2"/>
    <w:rsid w:val="00B56C0D"/>
    <w:rsid w:val="00B56E5D"/>
    <w:rsid w:val="00B56F34"/>
    <w:rsid w:val="00B56F83"/>
    <w:rsid w:val="00B57078"/>
    <w:rsid w:val="00B570BE"/>
    <w:rsid w:val="00B5752C"/>
    <w:rsid w:val="00B577D5"/>
    <w:rsid w:val="00B5784E"/>
    <w:rsid w:val="00B57880"/>
    <w:rsid w:val="00B57B79"/>
    <w:rsid w:val="00B57B8D"/>
    <w:rsid w:val="00B57B9D"/>
    <w:rsid w:val="00B57EBD"/>
    <w:rsid w:val="00B57EF4"/>
    <w:rsid w:val="00B57F05"/>
    <w:rsid w:val="00B57F5B"/>
    <w:rsid w:val="00B57F83"/>
    <w:rsid w:val="00B6006D"/>
    <w:rsid w:val="00B6009E"/>
    <w:rsid w:val="00B60235"/>
    <w:rsid w:val="00B60381"/>
    <w:rsid w:val="00B603C5"/>
    <w:rsid w:val="00B603F1"/>
    <w:rsid w:val="00B606F1"/>
    <w:rsid w:val="00B60AA5"/>
    <w:rsid w:val="00B60BD5"/>
    <w:rsid w:val="00B60C9E"/>
    <w:rsid w:val="00B60CBA"/>
    <w:rsid w:val="00B60CEC"/>
    <w:rsid w:val="00B60EE7"/>
    <w:rsid w:val="00B61059"/>
    <w:rsid w:val="00B6112F"/>
    <w:rsid w:val="00B612D2"/>
    <w:rsid w:val="00B6136F"/>
    <w:rsid w:val="00B61371"/>
    <w:rsid w:val="00B61490"/>
    <w:rsid w:val="00B61507"/>
    <w:rsid w:val="00B617FF"/>
    <w:rsid w:val="00B61845"/>
    <w:rsid w:val="00B61941"/>
    <w:rsid w:val="00B6195A"/>
    <w:rsid w:val="00B61D9A"/>
    <w:rsid w:val="00B620F0"/>
    <w:rsid w:val="00B62287"/>
    <w:rsid w:val="00B62432"/>
    <w:rsid w:val="00B6246D"/>
    <w:rsid w:val="00B62478"/>
    <w:rsid w:val="00B624BE"/>
    <w:rsid w:val="00B624F9"/>
    <w:rsid w:val="00B6260E"/>
    <w:rsid w:val="00B627D8"/>
    <w:rsid w:val="00B6282D"/>
    <w:rsid w:val="00B62868"/>
    <w:rsid w:val="00B62A99"/>
    <w:rsid w:val="00B62C08"/>
    <w:rsid w:val="00B62C78"/>
    <w:rsid w:val="00B62D6E"/>
    <w:rsid w:val="00B62E85"/>
    <w:rsid w:val="00B631E4"/>
    <w:rsid w:val="00B633EF"/>
    <w:rsid w:val="00B63465"/>
    <w:rsid w:val="00B63564"/>
    <w:rsid w:val="00B6377C"/>
    <w:rsid w:val="00B6379A"/>
    <w:rsid w:val="00B6389B"/>
    <w:rsid w:val="00B63DFC"/>
    <w:rsid w:val="00B63EF2"/>
    <w:rsid w:val="00B63F85"/>
    <w:rsid w:val="00B64019"/>
    <w:rsid w:val="00B6440D"/>
    <w:rsid w:val="00B646A5"/>
    <w:rsid w:val="00B6476E"/>
    <w:rsid w:val="00B64891"/>
    <w:rsid w:val="00B649CC"/>
    <w:rsid w:val="00B64AAC"/>
    <w:rsid w:val="00B64AC2"/>
    <w:rsid w:val="00B64E82"/>
    <w:rsid w:val="00B64EB2"/>
    <w:rsid w:val="00B64F42"/>
    <w:rsid w:val="00B64F99"/>
    <w:rsid w:val="00B64FEB"/>
    <w:rsid w:val="00B65286"/>
    <w:rsid w:val="00B656C5"/>
    <w:rsid w:val="00B65708"/>
    <w:rsid w:val="00B6574D"/>
    <w:rsid w:val="00B65817"/>
    <w:rsid w:val="00B658A7"/>
    <w:rsid w:val="00B65929"/>
    <w:rsid w:val="00B65976"/>
    <w:rsid w:val="00B659DB"/>
    <w:rsid w:val="00B65AAD"/>
    <w:rsid w:val="00B65B32"/>
    <w:rsid w:val="00B65B86"/>
    <w:rsid w:val="00B65D9B"/>
    <w:rsid w:val="00B66187"/>
    <w:rsid w:val="00B661FF"/>
    <w:rsid w:val="00B6621C"/>
    <w:rsid w:val="00B6631B"/>
    <w:rsid w:val="00B66588"/>
    <w:rsid w:val="00B66704"/>
    <w:rsid w:val="00B6692A"/>
    <w:rsid w:val="00B66933"/>
    <w:rsid w:val="00B66B79"/>
    <w:rsid w:val="00B66D5C"/>
    <w:rsid w:val="00B66ED2"/>
    <w:rsid w:val="00B66F4D"/>
    <w:rsid w:val="00B6716D"/>
    <w:rsid w:val="00B67176"/>
    <w:rsid w:val="00B6729F"/>
    <w:rsid w:val="00B6738E"/>
    <w:rsid w:val="00B673B3"/>
    <w:rsid w:val="00B67462"/>
    <w:rsid w:val="00B67544"/>
    <w:rsid w:val="00B675C6"/>
    <w:rsid w:val="00B6778A"/>
    <w:rsid w:val="00B67CD5"/>
    <w:rsid w:val="00B67D11"/>
    <w:rsid w:val="00B67D70"/>
    <w:rsid w:val="00B67DAB"/>
    <w:rsid w:val="00B67DE3"/>
    <w:rsid w:val="00B7020C"/>
    <w:rsid w:val="00B70426"/>
    <w:rsid w:val="00B704B0"/>
    <w:rsid w:val="00B7075F"/>
    <w:rsid w:val="00B707E9"/>
    <w:rsid w:val="00B70A72"/>
    <w:rsid w:val="00B70B10"/>
    <w:rsid w:val="00B70B15"/>
    <w:rsid w:val="00B70CF9"/>
    <w:rsid w:val="00B70FDE"/>
    <w:rsid w:val="00B71179"/>
    <w:rsid w:val="00B71257"/>
    <w:rsid w:val="00B713CB"/>
    <w:rsid w:val="00B71609"/>
    <w:rsid w:val="00B71727"/>
    <w:rsid w:val="00B71741"/>
    <w:rsid w:val="00B71976"/>
    <w:rsid w:val="00B71C39"/>
    <w:rsid w:val="00B71D0B"/>
    <w:rsid w:val="00B71DF9"/>
    <w:rsid w:val="00B71E13"/>
    <w:rsid w:val="00B71E54"/>
    <w:rsid w:val="00B71EC7"/>
    <w:rsid w:val="00B71F4E"/>
    <w:rsid w:val="00B7215D"/>
    <w:rsid w:val="00B72247"/>
    <w:rsid w:val="00B725E2"/>
    <w:rsid w:val="00B72773"/>
    <w:rsid w:val="00B728B5"/>
    <w:rsid w:val="00B72C5F"/>
    <w:rsid w:val="00B7307B"/>
    <w:rsid w:val="00B7309F"/>
    <w:rsid w:val="00B730E9"/>
    <w:rsid w:val="00B73293"/>
    <w:rsid w:val="00B7333A"/>
    <w:rsid w:val="00B73403"/>
    <w:rsid w:val="00B7380A"/>
    <w:rsid w:val="00B73845"/>
    <w:rsid w:val="00B73AE1"/>
    <w:rsid w:val="00B73B65"/>
    <w:rsid w:val="00B73F74"/>
    <w:rsid w:val="00B741C3"/>
    <w:rsid w:val="00B747CF"/>
    <w:rsid w:val="00B74808"/>
    <w:rsid w:val="00B7481E"/>
    <w:rsid w:val="00B74958"/>
    <w:rsid w:val="00B74ABA"/>
    <w:rsid w:val="00B74AD4"/>
    <w:rsid w:val="00B74C7D"/>
    <w:rsid w:val="00B74D16"/>
    <w:rsid w:val="00B74D8D"/>
    <w:rsid w:val="00B74DF9"/>
    <w:rsid w:val="00B7504B"/>
    <w:rsid w:val="00B7519F"/>
    <w:rsid w:val="00B75205"/>
    <w:rsid w:val="00B753AB"/>
    <w:rsid w:val="00B753DE"/>
    <w:rsid w:val="00B75539"/>
    <w:rsid w:val="00B756D8"/>
    <w:rsid w:val="00B75752"/>
    <w:rsid w:val="00B7580D"/>
    <w:rsid w:val="00B75970"/>
    <w:rsid w:val="00B75B82"/>
    <w:rsid w:val="00B75FD2"/>
    <w:rsid w:val="00B76012"/>
    <w:rsid w:val="00B7641F"/>
    <w:rsid w:val="00B76566"/>
    <w:rsid w:val="00B7673E"/>
    <w:rsid w:val="00B768AF"/>
    <w:rsid w:val="00B76BE0"/>
    <w:rsid w:val="00B76D4A"/>
    <w:rsid w:val="00B76DB1"/>
    <w:rsid w:val="00B770DB"/>
    <w:rsid w:val="00B77183"/>
    <w:rsid w:val="00B77292"/>
    <w:rsid w:val="00B775DE"/>
    <w:rsid w:val="00B7792C"/>
    <w:rsid w:val="00B77A13"/>
    <w:rsid w:val="00B77A73"/>
    <w:rsid w:val="00B77AF8"/>
    <w:rsid w:val="00B77D18"/>
    <w:rsid w:val="00B77D8A"/>
    <w:rsid w:val="00B77DB9"/>
    <w:rsid w:val="00B77EE4"/>
    <w:rsid w:val="00B80043"/>
    <w:rsid w:val="00B803CA"/>
    <w:rsid w:val="00B80458"/>
    <w:rsid w:val="00B80690"/>
    <w:rsid w:val="00B806B5"/>
    <w:rsid w:val="00B80833"/>
    <w:rsid w:val="00B8089B"/>
    <w:rsid w:val="00B80A33"/>
    <w:rsid w:val="00B80B20"/>
    <w:rsid w:val="00B80CCE"/>
    <w:rsid w:val="00B80D1F"/>
    <w:rsid w:val="00B80DB1"/>
    <w:rsid w:val="00B80DBC"/>
    <w:rsid w:val="00B80DD7"/>
    <w:rsid w:val="00B80E1A"/>
    <w:rsid w:val="00B81329"/>
    <w:rsid w:val="00B814B1"/>
    <w:rsid w:val="00B814EA"/>
    <w:rsid w:val="00B816A2"/>
    <w:rsid w:val="00B819CC"/>
    <w:rsid w:val="00B81A75"/>
    <w:rsid w:val="00B81F25"/>
    <w:rsid w:val="00B821B3"/>
    <w:rsid w:val="00B821F7"/>
    <w:rsid w:val="00B822C8"/>
    <w:rsid w:val="00B82331"/>
    <w:rsid w:val="00B823AB"/>
    <w:rsid w:val="00B82916"/>
    <w:rsid w:val="00B82967"/>
    <w:rsid w:val="00B82A10"/>
    <w:rsid w:val="00B82A98"/>
    <w:rsid w:val="00B82BED"/>
    <w:rsid w:val="00B82EC8"/>
    <w:rsid w:val="00B83367"/>
    <w:rsid w:val="00B8353B"/>
    <w:rsid w:val="00B8373D"/>
    <w:rsid w:val="00B83995"/>
    <w:rsid w:val="00B839BC"/>
    <w:rsid w:val="00B84148"/>
    <w:rsid w:val="00B84268"/>
    <w:rsid w:val="00B842DE"/>
    <w:rsid w:val="00B84362"/>
    <w:rsid w:val="00B844B9"/>
    <w:rsid w:val="00B8488D"/>
    <w:rsid w:val="00B848D4"/>
    <w:rsid w:val="00B848ED"/>
    <w:rsid w:val="00B8492E"/>
    <w:rsid w:val="00B84C25"/>
    <w:rsid w:val="00B84CF8"/>
    <w:rsid w:val="00B84D6E"/>
    <w:rsid w:val="00B84DD3"/>
    <w:rsid w:val="00B84EA4"/>
    <w:rsid w:val="00B84FDB"/>
    <w:rsid w:val="00B850ED"/>
    <w:rsid w:val="00B85255"/>
    <w:rsid w:val="00B8541F"/>
    <w:rsid w:val="00B854D1"/>
    <w:rsid w:val="00B8564B"/>
    <w:rsid w:val="00B85B0C"/>
    <w:rsid w:val="00B85C9D"/>
    <w:rsid w:val="00B85CCA"/>
    <w:rsid w:val="00B85D6C"/>
    <w:rsid w:val="00B85E1F"/>
    <w:rsid w:val="00B85FF5"/>
    <w:rsid w:val="00B86070"/>
    <w:rsid w:val="00B86733"/>
    <w:rsid w:val="00B868D6"/>
    <w:rsid w:val="00B868FE"/>
    <w:rsid w:val="00B86DFF"/>
    <w:rsid w:val="00B86F8A"/>
    <w:rsid w:val="00B873D4"/>
    <w:rsid w:val="00B873D9"/>
    <w:rsid w:val="00B874A6"/>
    <w:rsid w:val="00B876E2"/>
    <w:rsid w:val="00B87786"/>
    <w:rsid w:val="00B877C7"/>
    <w:rsid w:val="00B87951"/>
    <w:rsid w:val="00B87E73"/>
    <w:rsid w:val="00B87FD1"/>
    <w:rsid w:val="00B9005B"/>
    <w:rsid w:val="00B900FC"/>
    <w:rsid w:val="00B9018D"/>
    <w:rsid w:val="00B90397"/>
    <w:rsid w:val="00B90603"/>
    <w:rsid w:val="00B90753"/>
    <w:rsid w:val="00B907D4"/>
    <w:rsid w:val="00B90959"/>
    <w:rsid w:val="00B90A7D"/>
    <w:rsid w:val="00B90B56"/>
    <w:rsid w:val="00B90BD0"/>
    <w:rsid w:val="00B90BFE"/>
    <w:rsid w:val="00B90DE5"/>
    <w:rsid w:val="00B912B8"/>
    <w:rsid w:val="00B91320"/>
    <w:rsid w:val="00B91935"/>
    <w:rsid w:val="00B919E2"/>
    <w:rsid w:val="00B9201D"/>
    <w:rsid w:val="00B921BB"/>
    <w:rsid w:val="00B9231B"/>
    <w:rsid w:val="00B92352"/>
    <w:rsid w:val="00B92371"/>
    <w:rsid w:val="00B9240C"/>
    <w:rsid w:val="00B92456"/>
    <w:rsid w:val="00B925E4"/>
    <w:rsid w:val="00B92973"/>
    <w:rsid w:val="00B92ADF"/>
    <w:rsid w:val="00B92D49"/>
    <w:rsid w:val="00B92E29"/>
    <w:rsid w:val="00B92E5F"/>
    <w:rsid w:val="00B932BC"/>
    <w:rsid w:val="00B933CD"/>
    <w:rsid w:val="00B93824"/>
    <w:rsid w:val="00B93927"/>
    <w:rsid w:val="00B939DB"/>
    <w:rsid w:val="00B93B66"/>
    <w:rsid w:val="00B93DAB"/>
    <w:rsid w:val="00B93DC8"/>
    <w:rsid w:val="00B93ECA"/>
    <w:rsid w:val="00B93EFE"/>
    <w:rsid w:val="00B94092"/>
    <w:rsid w:val="00B940E5"/>
    <w:rsid w:val="00B9424E"/>
    <w:rsid w:val="00B9428F"/>
    <w:rsid w:val="00B943E8"/>
    <w:rsid w:val="00B9446A"/>
    <w:rsid w:val="00B945FF"/>
    <w:rsid w:val="00B94765"/>
    <w:rsid w:val="00B94771"/>
    <w:rsid w:val="00B947D0"/>
    <w:rsid w:val="00B947F9"/>
    <w:rsid w:val="00B94932"/>
    <w:rsid w:val="00B949C5"/>
    <w:rsid w:val="00B94A3C"/>
    <w:rsid w:val="00B94AE4"/>
    <w:rsid w:val="00B94B88"/>
    <w:rsid w:val="00B94C0B"/>
    <w:rsid w:val="00B94C8A"/>
    <w:rsid w:val="00B94D21"/>
    <w:rsid w:val="00B94E1A"/>
    <w:rsid w:val="00B94E96"/>
    <w:rsid w:val="00B95013"/>
    <w:rsid w:val="00B95411"/>
    <w:rsid w:val="00B9555A"/>
    <w:rsid w:val="00B95628"/>
    <w:rsid w:val="00B957C5"/>
    <w:rsid w:val="00B959CC"/>
    <w:rsid w:val="00B959FE"/>
    <w:rsid w:val="00B95AA7"/>
    <w:rsid w:val="00B95B0A"/>
    <w:rsid w:val="00B95C5F"/>
    <w:rsid w:val="00B95FDD"/>
    <w:rsid w:val="00B9609A"/>
    <w:rsid w:val="00B96393"/>
    <w:rsid w:val="00B963F0"/>
    <w:rsid w:val="00B964E4"/>
    <w:rsid w:val="00B96973"/>
    <w:rsid w:val="00B96A6C"/>
    <w:rsid w:val="00B96B79"/>
    <w:rsid w:val="00B97390"/>
    <w:rsid w:val="00B97477"/>
    <w:rsid w:val="00B97589"/>
    <w:rsid w:val="00B975A6"/>
    <w:rsid w:val="00B975B4"/>
    <w:rsid w:val="00B976A6"/>
    <w:rsid w:val="00B97705"/>
    <w:rsid w:val="00B97719"/>
    <w:rsid w:val="00B97757"/>
    <w:rsid w:val="00B977DF"/>
    <w:rsid w:val="00B97A28"/>
    <w:rsid w:val="00B97EFB"/>
    <w:rsid w:val="00B97FA7"/>
    <w:rsid w:val="00BA00F3"/>
    <w:rsid w:val="00BA023E"/>
    <w:rsid w:val="00BA051E"/>
    <w:rsid w:val="00BA05E0"/>
    <w:rsid w:val="00BA05F4"/>
    <w:rsid w:val="00BA08FD"/>
    <w:rsid w:val="00BA0E12"/>
    <w:rsid w:val="00BA0F72"/>
    <w:rsid w:val="00BA104E"/>
    <w:rsid w:val="00BA1296"/>
    <w:rsid w:val="00BA1355"/>
    <w:rsid w:val="00BA1435"/>
    <w:rsid w:val="00BA1536"/>
    <w:rsid w:val="00BA15A0"/>
    <w:rsid w:val="00BA1717"/>
    <w:rsid w:val="00BA1746"/>
    <w:rsid w:val="00BA1781"/>
    <w:rsid w:val="00BA179F"/>
    <w:rsid w:val="00BA17D0"/>
    <w:rsid w:val="00BA1B76"/>
    <w:rsid w:val="00BA1CDA"/>
    <w:rsid w:val="00BA1D50"/>
    <w:rsid w:val="00BA1F90"/>
    <w:rsid w:val="00BA2002"/>
    <w:rsid w:val="00BA2006"/>
    <w:rsid w:val="00BA2165"/>
    <w:rsid w:val="00BA2314"/>
    <w:rsid w:val="00BA2414"/>
    <w:rsid w:val="00BA2466"/>
    <w:rsid w:val="00BA2645"/>
    <w:rsid w:val="00BA2708"/>
    <w:rsid w:val="00BA287A"/>
    <w:rsid w:val="00BA2A5C"/>
    <w:rsid w:val="00BA319B"/>
    <w:rsid w:val="00BA3319"/>
    <w:rsid w:val="00BA3403"/>
    <w:rsid w:val="00BA344E"/>
    <w:rsid w:val="00BA3AD4"/>
    <w:rsid w:val="00BA3CCD"/>
    <w:rsid w:val="00BA3E06"/>
    <w:rsid w:val="00BA3E21"/>
    <w:rsid w:val="00BA4316"/>
    <w:rsid w:val="00BA45EB"/>
    <w:rsid w:val="00BA4673"/>
    <w:rsid w:val="00BA46FB"/>
    <w:rsid w:val="00BA4730"/>
    <w:rsid w:val="00BA4A9A"/>
    <w:rsid w:val="00BA4AA4"/>
    <w:rsid w:val="00BA4AAC"/>
    <w:rsid w:val="00BA4D58"/>
    <w:rsid w:val="00BA4DAD"/>
    <w:rsid w:val="00BA4E34"/>
    <w:rsid w:val="00BA4ED5"/>
    <w:rsid w:val="00BA50B9"/>
    <w:rsid w:val="00BA533A"/>
    <w:rsid w:val="00BA5571"/>
    <w:rsid w:val="00BA5628"/>
    <w:rsid w:val="00BA5958"/>
    <w:rsid w:val="00BA5A99"/>
    <w:rsid w:val="00BA5B32"/>
    <w:rsid w:val="00BA5B65"/>
    <w:rsid w:val="00BA5F15"/>
    <w:rsid w:val="00BA6037"/>
    <w:rsid w:val="00BA6195"/>
    <w:rsid w:val="00BA64BE"/>
    <w:rsid w:val="00BA650B"/>
    <w:rsid w:val="00BA6836"/>
    <w:rsid w:val="00BA692F"/>
    <w:rsid w:val="00BA69BF"/>
    <w:rsid w:val="00BA6A97"/>
    <w:rsid w:val="00BA6CA5"/>
    <w:rsid w:val="00BA6E13"/>
    <w:rsid w:val="00BA6E77"/>
    <w:rsid w:val="00BA7013"/>
    <w:rsid w:val="00BA7064"/>
    <w:rsid w:val="00BA7537"/>
    <w:rsid w:val="00BA7743"/>
    <w:rsid w:val="00BA77B4"/>
    <w:rsid w:val="00BA77E5"/>
    <w:rsid w:val="00BA7BB3"/>
    <w:rsid w:val="00BA7CC3"/>
    <w:rsid w:val="00BA7FBB"/>
    <w:rsid w:val="00BB005B"/>
    <w:rsid w:val="00BB013E"/>
    <w:rsid w:val="00BB027E"/>
    <w:rsid w:val="00BB0298"/>
    <w:rsid w:val="00BB042F"/>
    <w:rsid w:val="00BB0541"/>
    <w:rsid w:val="00BB074E"/>
    <w:rsid w:val="00BB0B5B"/>
    <w:rsid w:val="00BB0BD1"/>
    <w:rsid w:val="00BB0C84"/>
    <w:rsid w:val="00BB10A8"/>
    <w:rsid w:val="00BB10D9"/>
    <w:rsid w:val="00BB1221"/>
    <w:rsid w:val="00BB161A"/>
    <w:rsid w:val="00BB17E9"/>
    <w:rsid w:val="00BB1859"/>
    <w:rsid w:val="00BB19F8"/>
    <w:rsid w:val="00BB1B2F"/>
    <w:rsid w:val="00BB1BC2"/>
    <w:rsid w:val="00BB1C75"/>
    <w:rsid w:val="00BB1E54"/>
    <w:rsid w:val="00BB1EBA"/>
    <w:rsid w:val="00BB1F66"/>
    <w:rsid w:val="00BB1F69"/>
    <w:rsid w:val="00BB20FC"/>
    <w:rsid w:val="00BB2369"/>
    <w:rsid w:val="00BB282B"/>
    <w:rsid w:val="00BB2843"/>
    <w:rsid w:val="00BB29BB"/>
    <w:rsid w:val="00BB29BC"/>
    <w:rsid w:val="00BB2BE3"/>
    <w:rsid w:val="00BB2EA6"/>
    <w:rsid w:val="00BB30CA"/>
    <w:rsid w:val="00BB322B"/>
    <w:rsid w:val="00BB3271"/>
    <w:rsid w:val="00BB3348"/>
    <w:rsid w:val="00BB340C"/>
    <w:rsid w:val="00BB340E"/>
    <w:rsid w:val="00BB3804"/>
    <w:rsid w:val="00BB3A2F"/>
    <w:rsid w:val="00BB3CE2"/>
    <w:rsid w:val="00BB3E56"/>
    <w:rsid w:val="00BB4084"/>
    <w:rsid w:val="00BB4133"/>
    <w:rsid w:val="00BB42D3"/>
    <w:rsid w:val="00BB43AE"/>
    <w:rsid w:val="00BB4845"/>
    <w:rsid w:val="00BB49E0"/>
    <w:rsid w:val="00BB4C2C"/>
    <w:rsid w:val="00BB4C32"/>
    <w:rsid w:val="00BB4C6A"/>
    <w:rsid w:val="00BB4C7A"/>
    <w:rsid w:val="00BB4EC7"/>
    <w:rsid w:val="00BB4FFE"/>
    <w:rsid w:val="00BB54EE"/>
    <w:rsid w:val="00BB5853"/>
    <w:rsid w:val="00BB5ABB"/>
    <w:rsid w:val="00BB5B6D"/>
    <w:rsid w:val="00BB5BC4"/>
    <w:rsid w:val="00BB632C"/>
    <w:rsid w:val="00BB6601"/>
    <w:rsid w:val="00BB6C59"/>
    <w:rsid w:val="00BB6CA5"/>
    <w:rsid w:val="00BB6E29"/>
    <w:rsid w:val="00BB6EA2"/>
    <w:rsid w:val="00BB6F0D"/>
    <w:rsid w:val="00BB6FDA"/>
    <w:rsid w:val="00BB700E"/>
    <w:rsid w:val="00BB70C4"/>
    <w:rsid w:val="00BB714C"/>
    <w:rsid w:val="00BB71B8"/>
    <w:rsid w:val="00BB71DB"/>
    <w:rsid w:val="00BB74CD"/>
    <w:rsid w:val="00BB75D1"/>
    <w:rsid w:val="00BB760A"/>
    <w:rsid w:val="00BB7787"/>
    <w:rsid w:val="00BB7839"/>
    <w:rsid w:val="00BB784E"/>
    <w:rsid w:val="00BB7854"/>
    <w:rsid w:val="00BB78B1"/>
    <w:rsid w:val="00BB7917"/>
    <w:rsid w:val="00BB793A"/>
    <w:rsid w:val="00BB7A33"/>
    <w:rsid w:val="00BB7B38"/>
    <w:rsid w:val="00BB7C22"/>
    <w:rsid w:val="00BB7D21"/>
    <w:rsid w:val="00BB7D9E"/>
    <w:rsid w:val="00BB7E12"/>
    <w:rsid w:val="00BB7E64"/>
    <w:rsid w:val="00BB7E78"/>
    <w:rsid w:val="00BB7EDD"/>
    <w:rsid w:val="00BC001D"/>
    <w:rsid w:val="00BC01F5"/>
    <w:rsid w:val="00BC02FD"/>
    <w:rsid w:val="00BC03E6"/>
    <w:rsid w:val="00BC089F"/>
    <w:rsid w:val="00BC0BD4"/>
    <w:rsid w:val="00BC0BF4"/>
    <w:rsid w:val="00BC0C93"/>
    <w:rsid w:val="00BC0DB3"/>
    <w:rsid w:val="00BC0F21"/>
    <w:rsid w:val="00BC1380"/>
    <w:rsid w:val="00BC151C"/>
    <w:rsid w:val="00BC15A7"/>
    <w:rsid w:val="00BC161F"/>
    <w:rsid w:val="00BC17C1"/>
    <w:rsid w:val="00BC17CA"/>
    <w:rsid w:val="00BC1841"/>
    <w:rsid w:val="00BC1930"/>
    <w:rsid w:val="00BC1A01"/>
    <w:rsid w:val="00BC1ABF"/>
    <w:rsid w:val="00BC1B1B"/>
    <w:rsid w:val="00BC1B43"/>
    <w:rsid w:val="00BC1D6B"/>
    <w:rsid w:val="00BC1E5F"/>
    <w:rsid w:val="00BC20CC"/>
    <w:rsid w:val="00BC2269"/>
    <w:rsid w:val="00BC230C"/>
    <w:rsid w:val="00BC272D"/>
    <w:rsid w:val="00BC28A6"/>
    <w:rsid w:val="00BC2954"/>
    <w:rsid w:val="00BC2CDB"/>
    <w:rsid w:val="00BC2D9A"/>
    <w:rsid w:val="00BC2EA0"/>
    <w:rsid w:val="00BC304D"/>
    <w:rsid w:val="00BC3123"/>
    <w:rsid w:val="00BC316F"/>
    <w:rsid w:val="00BC33CF"/>
    <w:rsid w:val="00BC34BB"/>
    <w:rsid w:val="00BC3529"/>
    <w:rsid w:val="00BC360D"/>
    <w:rsid w:val="00BC39C7"/>
    <w:rsid w:val="00BC3A68"/>
    <w:rsid w:val="00BC3BA8"/>
    <w:rsid w:val="00BC3D3E"/>
    <w:rsid w:val="00BC3D81"/>
    <w:rsid w:val="00BC3EB4"/>
    <w:rsid w:val="00BC3FC6"/>
    <w:rsid w:val="00BC434C"/>
    <w:rsid w:val="00BC44DE"/>
    <w:rsid w:val="00BC49E4"/>
    <w:rsid w:val="00BC4AF1"/>
    <w:rsid w:val="00BC4BE0"/>
    <w:rsid w:val="00BC4C5E"/>
    <w:rsid w:val="00BC4CF2"/>
    <w:rsid w:val="00BC4F69"/>
    <w:rsid w:val="00BC4FE5"/>
    <w:rsid w:val="00BC50DD"/>
    <w:rsid w:val="00BC50F4"/>
    <w:rsid w:val="00BC515D"/>
    <w:rsid w:val="00BC5160"/>
    <w:rsid w:val="00BC51AE"/>
    <w:rsid w:val="00BC51D3"/>
    <w:rsid w:val="00BC5397"/>
    <w:rsid w:val="00BC53A3"/>
    <w:rsid w:val="00BC53DE"/>
    <w:rsid w:val="00BC552C"/>
    <w:rsid w:val="00BC552E"/>
    <w:rsid w:val="00BC55AB"/>
    <w:rsid w:val="00BC5873"/>
    <w:rsid w:val="00BC592D"/>
    <w:rsid w:val="00BC5A6F"/>
    <w:rsid w:val="00BC5C32"/>
    <w:rsid w:val="00BC5D41"/>
    <w:rsid w:val="00BC5FA6"/>
    <w:rsid w:val="00BC612D"/>
    <w:rsid w:val="00BC628A"/>
    <w:rsid w:val="00BC62FE"/>
    <w:rsid w:val="00BC6398"/>
    <w:rsid w:val="00BC6622"/>
    <w:rsid w:val="00BC674F"/>
    <w:rsid w:val="00BC69FC"/>
    <w:rsid w:val="00BC6C86"/>
    <w:rsid w:val="00BC6D91"/>
    <w:rsid w:val="00BC7550"/>
    <w:rsid w:val="00BC75B7"/>
    <w:rsid w:val="00BC7761"/>
    <w:rsid w:val="00BC784B"/>
    <w:rsid w:val="00BC78ED"/>
    <w:rsid w:val="00BC7924"/>
    <w:rsid w:val="00BC79F3"/>
    <w:rsid w:val="00BC7B15"/>
    <w:rsid w:val="00BC7CF6"/>
    <w:rsid w:val="00BC7D4A"/>
    <w:rsid w:val="00BD020A"/>
    <w:rsid w:val="00BD0388"/>
    <w:rsid w:val="00BD054B"/>
    <w:rsid w:val="00BD05EE"/>
    <w:rsid w:val="00BD0802"/>
    <w:rsid w:val="00BD0860"/>
    <w:rsid w:val="00BD0E9F"/>
    <w:rsid w:val="00BD0F02"/>
    <w:rsid w:val="00BD144C"/>
    <w:rsid w:val="00BD165F"/>
    <w:rsid w:val="00BD16DB"/>
    <w:rsid w:val="00BD17E8"/>
    <w:rsid w:val="00BD1A46"/>
    <w:rsid w:val="00BD1DF2"/>
    <w:rsid w:val="00BD1E9F"/>
    <w:rsid w:val="00BD1EB4"/>
    <w:rsid w:val="00BD2275"/>
    <w:rsid w:val="00BD22B7"/>
    <w:rsid w:val="00BD24FF"/>
    <w:rsid w:val="00BD2567"/>
    <w:rsid w:val="00BD263D"/>
    <w:rsid w:val="00BD2717"/>
    <w:rsid w:val="00BD276E"/>
    <w:rsid w:val="00BD28C2"/>
    <w:rsid w:val="00BD28EB"/>
    <w:rsid w:val="00BD2B1C"/>
    <w:rsid w:val="00BD2B80"/>
    <w:rsid w:val="00BD2BBD"/>
    <w:rsid w:val="00BD2C30"/>
    <w:rsid w:val="00BD2C5C"/>
    <w:rsid w:val="00BD3198"/>
    <w:rsid w:val="00BD3258"/>
    <w:rsid w:val="00BD330E"/>
    <w:rsid w:val="00BD3600"/>
    <w:rsid w:val="00BD3609"/>
    <w:rsid w:val="00BD3624"/>
    <w:rsid w:val="00BD388F"/>
    <w:rsid w:val="00BD389D"/>
    <w:rsid w:val="00BD3B59"/>
    <w:rsid w:val="00BD3CA8"/>
    <w:rsid w:val="00BD3E87"/>
    <w:rsid w:val="00BD3F0B"/>
    <w:rsid w:val="00BD4050"/>
    <w:rsid w:val="00BD4511"/>
    <w:rsid w:val="00BD463B"/>
    <w:rsid w:val="00BD47A8"/>
    <w:rsid w:val="00BD47BD"/>
    <w:rsid w:val="00BD4805"/>
    <w:rsid w:val="00BD4919"/>
    <w:rsid w:val="00BD4CBB"/>
    <w:rsid w:val="00BD4CFB"/>
    <w:rsid w:val="00BD4E31"/>
    <w:rsid w:val="00BD4F45"/>
    <w:rsid w:val="00BD4F5F"/>
    <w:rsid w:val="00BD535B"/>
    <w:rsid w:val="00BD55B4"/>
    <w:rsid w:val="00BD57AC"/>
    <w:rsid w:val="00BD597B"/>
    <w:rsid w:val="00BD5BC6"/>
    <w:rsid w:val="00BD5E4F"/>
    <w:rsid w:val="00BD5F0B"/>
    <w:rsid w:val="00BD61B7"/>
    <w:rsid w:val="00BD61C6"/>
    <w:rsid w:val="00BD6288"/>
    <w:rsid w:val="00BD66A9"/>
    <w:rsid w:val="00BD66C8"/>
    <w:rsid w:val="00BD6B2F"/>
    <w:rsid w:val="00BD6E3B"/>
    <w:rsid w:val="00BD6E60"/>
    <w:rsid w:val="00BD7613"/>
    <w:rsid w:val="00BD761A"/>
    <w:rsid w:val="00BD76DA"/>
    <w:rsid w:val="00BD782C"/>
    <w:rsid w:val="00BD79BE"/>
    <w:rsid w:val="00BD7BE4"/>
    <w:rsid w:val="00BD7D0F"/>
    <w:rsid w:val="00BD7E9B"/>
    <w:rsid w:val="00BD7EAC"/>
    <w:rsid w:val="00BE00B2"/>
    <w:rsid w:val="00BE015F"/>
    <w:rsid w:val="00BE0241"/>
    <w:rsid w:val="00BE02D6"/>
    <w:rsid w:val="00BE031F"/>
    <w:rsid w:val="00BE03B3"/>
    <w:rsid w:val="00BE056B"/>
    <w:rsid w:val="00BE0BAE"/>
    <w:rsid w:val="00BE0C41"/>
    <w:rsid w:val="00BE0D3F"/>
    <w:rsid w:val="00BE0D93"/>
    <w:rsid w:val="00BE0DD3"/>
    <w:rsid w:val="00BE114E"/>
    <w:rsid w:val="00BE11CA"/>
    <w:rsid w:val="00BE143C"/>
    <w:rsid w:val="00BE1555"/>
    <w:rsid w:val="00BE174A"/>
    <w:rsid w:val="00BE18A3"/>
    <w:rsid w:val="00BE1C69"/>
    <w:rsid w:val="00BE1D20"/>
    <w:rsid w:val="00BE251A"/>
    <w:rsid w:val="00BE25CA"/>
    <w:rsid w:val="00BE268B"/>
    <w:rsid w:val="00BE2975"/>
    <w:rsid w:val="00BE2C5F"/>
    <w:rsid w:val="00BE2DF2"/>
    <w:rsid w:val="00BE3035"/>
    <w:rsid w:val="00BE3507"/>
    <w:rsid w:val="00BE3634"/>
    <w:rsid w:val="00BE367D"/>
    <w:rsid w:val="00BE385A"/>
    <w:rsid w:val="00BE3C6F"/>
    <w:rsid w:val="00BE3E9B"/>
    <w:rsid w:val="00BE44EC"/>
    <w:rsid w:val="00BE4576"/>
    <w:rsid w:val="00BE45A2"/>
    <w:rsid w:val="00BE469D"/>
    <w:rsid w:val="00BE4839"/>
    <w:rsid w:val="00BE489A"/>
    <w:rsid w:val="00BE5530"/>
    <w:rsid w:val="00BE55E4"/>
    <w:rsid w:val="00BE55EE"/>
    <w:rsid w:val="00BE5617"/>
    <w:rsid w:val="00BE584B"/>
    <w:rsid w:val="00BE5933"/>
    <w:rsid w:val="00BE5E33"/>
    <w:rsid w:val="00BE5E3F"/>
    <w:rsid w:val="00BE60EF"/>
    <w:rsid w:val="00BE683E"/>
    <w:rsid w:val="00BE6875"/>
    <w:rsid w:val="00BE68A7"/>
    <w:rsid w:val="00BE6FF9"/>
    <w:rsid w:val="00BE7374"/>
    <w:rsid w:val="00BE75AA"/>
    <w:rsid w:val="00BE7619"/>
    <w:rsid w:val="00BE782D"/>
    <w:rsid w:val="00BE7986"/>
    <w:rsid w:val="00BE7A68"/>
    <w:rsid w:val="00BE7D49"/>
    <w:rsid w:val="00BE7F35"/>
    <w:rsid w:val="00BF0257"/>
    <w:rsid w:val="00BF0261"/>
    <w:rsid w:val="00BF02EC"/>
    <w:rsid w:val="00BF045E"/>
    <w:rsid w:val="00BF0512"/>
    <w:rsid w:val="00BF0652"/>
    <w:rsid w:val="00BF081E"/>
    <w:rsid w:val="00BF087C"/>
    <w:rsid w:val="00BF0B78"/>
    <w:rsid w:val="00BF0BFA"/>
    <w:rsid w:val="00BF0D77"/>
    <w:rsid w:val="00BF0D98"/>
    <w:rsid w:val="00BF0FE7"/>
    <w:rsid w:val="00BF131B"/>
    <w:rsid w:val="00BF1536"/>
    <w:rsid w:val="00BF1553"/>
    <w:rsid w:val="00BF1830"/>
    <w:rsid w:val="00BF1E11"/>
    <w:rsid w:val="00BF201B"/>
    <w:rsid w:val="00BF2581"/>
    <w:rsid w:val="00BF26A9"/>
    <w:rsid w:val="00BF270D"/>
    <w:rsid w:val="00BF2820"/>
    <w:rsid w:val="00BF2AE8"/>
    <w:rsid w:val="00BF2B17"/>
    <w:rsid w:val="00BF2D10"/>
    <w:rsid w:val="00BF2D67"/>
    <w:rsid w:val="00BF2DE8"/>
    <w:rsid w:val="00BF2E04"/>
    <w:rsid w:val="00BF31E2"/>
    <w:rsid w:val="00BF3368"/>
    <w:rsid w:val="00BF34F1"/>
    <w:rsid w:val="00BF3AD8"/>
    <w:rsid w:val="00BF3BC4"/>
    <w:rsid w:val="00BF3C8D"/>
    <w:rsid w:val="00BF3DE2"/>
    <w:rsid w:val="00BF4033"/>
    <w:rsid w:val="00BF40CD"/>
    <w:rsid w:val="00BF4168"/>
    <w:rsid w:val="00BF424D"/>
    <w:rsid w:val="00BF42A6"/>
    <w:rsid w:val="00BF455B"/>
    <w:rsid w:val="00BF46B1"/>
    <w:rsid w:val="00BF472A"/>
    <w:rsid w:val="00BF4840"/>
    <w:rsid w:val="00BF4CE4"/>
    <w:rsid w:val="00BF4D8F"/>
    <w:rsid w:val="00BF4F32"/>
    <w:rsid w:val="00BF4F46"/>
    <w:rsid w:val="00BF4FF0"/>
    <w:rsid w:val="00BF534A"/>
    <w:rsid w:val="00BF5416"/>
    <w:rsid w:val="00BF545C"/>
    <w:rsid w:val="00BF55FE"/>
    <w:rsid w:val="00BF56F0"/>
    <w:rsid w:val="00BF5A0E"/>
    <w:rsid w:val="00BF5ACE"/>
    <w:rsid w:val="00BF5B34"/>
    <w:rsid w:val="00BF5B65"/>
    <w:rsid w:val="00BF5D95"/>
    <w:rsid w:val="00BF5E3B"/>
    <w:rsid w:val="00BF6156"/>
    <w:rsid w:val="00BF61D5"/>
    <w:rsid w:val="00BF637A"/>
    <w:rsid w:val="00BF63B2"/>
    <w:rsid w:val="00BF66E0"/>
    <w:rsid w:val="00BF674A"/>
    <w:rsid w:val="00BF677F"/>
    <w:rsid w:val="00BF6883"/>
    <w:rsid w:val="00BF68C1"/>
    <w:rsid w:val="00BF694E"/>
    <w:rsid w:val="00BF6B15"/>
    <w:rsid w:val="00BF6B7F"/>
    <w:rsid w:val="00BF71F2"/>
    <w:rsid w:val="00BF7304"/>
    <w:rsid w:val="00BF7654"/>
    <w:rsid w:val="00BF7861"/>
    <w:rsid w:val="00BF7B7A"/>
    <w:rsid w:val="00BF7C57"/>
    <w:rsid w:val="00BF7DE9"/>
    <w:rsid w:val="00BF7E14"/>
    <w:rsid w:val="00BF7E5D"/>
    <w:rsid w:val="00BFF3E3"/>
    <w:rsid w:val="00C001CC"/>
    <w:rsid w:val="00C0027D"/>
    <w:rsid w:val="00C0033F"/>
    <w:rsid w:val="00C004E0"/>
    <w:rsid w:val="00C004EA"/>
    <w:rsid w:val="00C00589"/>
    <w:rsid w:val="00C006AD"/>
    <w:rsid w:val="00C00776"/>
    <w:rsid w:val="00C00850"/>
    <w:rsid w:val="00C00C3D"/>
    <w:rsid w:val="00C00CA5"/>
    <w:rsid w:val="00C00D70"/>
    <w:rsid w:val="00C00DA0"/>
    <w:rsid w:val="00C0157E"/>
    <w:rsid w:val="00C01B78"/>
    <w:rsid w:val="00C01BCA"/>
    <w:rsid w:val="00C01CCA"/>
    <w:rsid w:val="00C01D72"/>
    <w:rsid w:val="00C01E42"/>
    <w:rsid w:val="00C023EF"/>
    <w:rsid w:val="00C02491"/>
    <w:rsid w:val="00C02A1A"/>
    <w:rsid w:val="00C02AA3"/>
    <w:rsid w:val="00C02B35"/>
    <w:rsid w:val="00C02CB8"/>
    <w:rsid w:val="00C02E67"/>
    <w:rsid w:val="00C02F28"/>
    <w:rsid w:val="00C03286"/>
    <w:rsid w:val="00C03BE4"/>
    <w:rsid w:val="00C03FCA"/>
    <w:rsid w:val="00C04255"/>
    <w:rsid w:val="00C0434E"/>
    <w:rsid w:val="00C043EC"/>
    <w:rsid w:val="00C044EB"/>
    <w:rsid w:val="00C04520"/>
    <w:rsid w:val="00C04852"/>
    <w:rsid w:val="00C049AA"/>
    <w:rsid w:val="00C04B3A"/>
    <w:rsid w:val="00C04FCC"/>
    <w:rsid w:val="00C05119"/>
    <w:rsid w:val="00C05136"/>
    <w:rsid w:val="00C054D0"/>
    <w:rsid w:val="00C055B0"/>
    <w:rsid w:val="00C0574B"/>
    <w:rsid w:val="00C05961"/>
    <w:rsid w:val="00C0599D"/>
    <w:rsid w:val="00C05C9F"/>
    <w:rsid w:val="00C05FA2"/>
    <w:rsid w:val="00C0612E"/>
    <w:rsid w:val="00C06464"/>
    <w:rsid w:val="00C06487"/>
    <w:rsid w:val="00C06671"/>
    <w:rsid w:val="00C066C8"/>
    <w:rsid w:val="00C06786"/>
    <w:rsid w:val="00C067F3"/>
    <w:rsid w:val="00C06876"/>
    <w:rsid w:val="00C069AB"/>
    <w:rsid w:val="00C06ABB"/>
    <w:rsid w:val="00C06B22"/>
    <w:rsid w:val="00C06B3A"/>
    <w:rsid w:val="00C06BE8"/>
    <w:rsid w:val="00C06D5C"/>
    <w:rsid w:val="00C06D90"/>
    <w:rsid w:val="00C0706E"/>
    <w:rsid w:val="00C070E1"/>
    <w:rsid w:val="00C071D8"/>
    <w:rsid w:val="00C07714"/>
    <w:rsid w:val="00C07796"/>
    <w:rsid w:val="00C077DE"/>
    <w:rsid w:val="00C0781B"/>
    <w:rsid w:val="00C0799D"/>
    <w:rsid w:val="00C07BA4"/>
    <w:rsid w:val="00C07F71"/>
    <w:rsid w:val="00C1004B"/>
    <w:rsid w:val="00C100DE"/>
    <w:rsid w:val="00C1021F"/>
    <w:rsid w:val="00C1033B"/>
    <w:rsid w:val="00C1035B"/>
    <w:rsid w:val="00C1038C"/>
    <w:rsid w:val="00C109DF"/>
    <w:rsid w:val="00C10CBB"/>
    <w:rsid w:val="00C10CC0"/>
    <w:rsid w:val="00C1109F"/>
    <w:rsid w:val="00C11384"/>
    <w:rsid w:val="00C114B7"/>
    <w:rsid w:val="00C114FB"/>
    <w:rsid w:val="00C1185A"/>
    <w:rsid w:val="00C11B59"/>
    <w:rsid w:val="00C11D18"/>
    <w:rsid w:val="00C11DB2"/>
    <w:rsid w:val="00C11E83"/>
    <w:rsid w:val="00C12128"/>
    <w:rsid w:val="00C122F0"/>
    <w:rsid w:val="00C12327"/>
    <w:rsid w:val="00C1234B"/>
    <w:rsid w:val="00C123E8"/>
    <w:rsid w:val="00C12641"/>
    <w:rsid w:val="00C126D2"/>
    <w:rsid w:val="00C1276D"/>
    <w:rsid w:val="00C12801"/>
    <w:rsid w:val="00C12A24"/>
    <w:rsid w:val="00C12B61"/>
    <w:rsid w:val="00C12CF7"/>
    <w:rsid w:val="00C12DF5"/>
    <w:rsid w:val="00C13119"/>
    <w:rsid w:val="00C1316E"/>
    <w:rsid w:val="00C1324F"/>
    <w:rsid w:val="00C1326F"/>
    <w:rsid w:val="00C1340A"/>
    <w:rsid w:val="00C134A4"/>
    <w:rsid w:val="00C134BF"/>
    <w:rsid w:val="00C1392E"/>
    <w:rsid w:val="00C13DD4"/>
    <w:rsid w:val="00C13EF6"/>
    <w:rsid w:val="00C14109"/>
    <w:rsid w:val="00C14148"/>
    <w:rsid w:val="00C1414A"/>
    <w:rsid w:val="00C141D5"/>
    <w:rsid w:val="00C142DE"/>
    <w:rsid w:val="00C14361"/>
    <w:rsid w:val="00C1448E"/>
    <w:rsid w:val="00C144FC"/>
    <w:rsid w:val="00C14944"/>
    <w:rsid w:val="00C14A47"/>
    <w:rsid w:val="00C14B52"/>
    <w:rsid w:val="00C14BCC"/>
    <w:rsid w:val="00C14C8F"/>
    <w:rsid w:val="00C14CC8"/>
    <w:rsid w:val="00C14D4B"/>
    <w:rsid w:val="00C15055"/>
    <w:rsid w:val="00C15406"/>
    <w:rsid w:val="00C154E4"/>
    <w:rsid w:val="00C157D9"/>
    <w:rsid w:val="00C15854"/>
    <w:rsid w:val="00C159EF"/>
    <w:rsid w:val="00C15C16"/>
    <w:rsid w:val="00C15C6A"/>
    <w:rsid w:val="00C15DF9"/>
    <w:rsid w:val="00C15ECF"/>
    <w:rsid w:val="00C15F0E"/>
    <w:rsid w:val="00C162DB"/>
    <w:rsid w:val="00C16424"/>
    <w:rsid w:val="00C16487"/>
    <w:rsid w:val="00C1651C"/>
    <w:rsid w:val="00C16791"/>
    <w:rsid w:val="00C16AAC"/>
    <w:rsid w:val="00C16AFA"/>
    <w:rsid w:val="00C16BD3"/>
    <w:rsid w:val="00C16C08"/>
    <w:rsid w:val="00C16DA8"/>
    <w:rsid w:val="00C16EC9"/>
    <w:rsid w:val="00C17013"/>
    <w:rsid w:val="00C17290"/>
    <w:rsid w:val="00C17433"/>
    <w:rsid w:val="00C17845"/>
    <w:rsid w:val="00C17991"/>
    <w:rsid w:val="00C17BDB"/>
    <w:rsid w:val="00C17C35"/>
    <w:rsid w:val="00C17CE9"/>
    <w:rsid w:val="00C17E8F"/>
    <w:rsid w:val="00C17F6D"/>
    <w:rsid w:val="00C200C1"/>
    <w:rsid w:val="00C2010F"/>
    <w:rsid w:val="00C2011F"/>
    <w:rsid w:val="00C201E9"/>
    <w:rsid w:val="00C201FE"/>
    <w:rsid w:val="00C202D0"/>
    <w:rsid w:val="00C204E1"/>
    <w:rsid w:val="00C20CB6"/>
    <w:rsid w:val="00C20D80"/>
    <w:rsid w:val="00C20DFF"/>
    <w:rsid w:val="00C20F05"/>
    <w:rsid w:val="00C20F1A"/>
    <w:rsid w:val="00C20FB2"/>
    <w:rsid w:val="00C211A5"/>
    <w:rsid w:val="00C21383"/>
    <w:rsid w:val="00C2138A"/>
    <w:rsid w:val="00C213EE"/>
    <w:rsid w:val="00C2150B"/>
    <w:rsid w:val="00C21669"/>
    <w:rsid w:val="00C216A5"/>
    <w:rsid w:val="00C21840"/>
    <w:rsid w:val="00C219C1"/>
    <w:rsid w:val="00C219FF"/>
    <w:rsid w:val="00C21A7A"/>
    <w:rsid w:val="00C21B44"/>
    <w:rsid w:val="00C21BB3"/>
    <w:rsid w:val="00C21C79"/>
    <w:rsid w:val="00C21CE2"/>
    <w:rsid w:val="00C21E97"/>
    <w:rsid w:val="00C220FC"/>
    <w:rsid w:val="00C2254B"/>
    <w:rsid w:val="00C2275B"/>
    <w:rsid w:val="00C22AE7"/>
    <w:rsid w:val="00C22C3C"/>
    <w:rsid w:val="00C22D54"/>
    <w:rsid w:val="00C23070"/>
    <w:rsid w:val="00C231B4"/>
    <w:rsid w:val="00C2323D"/>
    <w:rsid w:val="00C23385"/>
    <w:rsid w:val="00C233ED"/>
    <w:rsid w:val="00C2351B"/>
    <w:rsid w:val="00C2364B"/>
    <w:rsid w:val="00C23663"/>
    <w:rsid w:val="00C23664"/>
    <w:rsid w:val="00C2372E"/>
    <w:rsid w:val="00C23744"/>
    <w:rsid w:val="00C237CA"/>
    <w:rsid w:val="00C238E7"/>
    <w:rsid w:val="00C23914"/>
    <w:rsid w:val="00C2398B"/>
    <w:rsid w:val="00C239AC"/>
    <w:rsid w:val="00C239E1"/>
    <w:rsid w:val="00C23B05"/>
    <w:rsid w:val="00C23B63"/>
    <w:rsid w:val="00C23D4A"/>
    <w:rsid w:val="00C23E3A"/>
    <w:rsid w:val="00C23F91"/>
    <w:rsid w:val="00C2424E"/>
    <w:rsid w:val="00C245AA"/>
    <w:rsid w:val="00C245DF"/>
    <w:rsid w:val="00C24A16"/>
    <w:rsid w:val="00C24B0B"/>
    <w:rsid w:val="00C24DB0"/>
    <w:rsid w:val="00C24F9C"/>
    <w:rsid w:val="00C24FAE"/>
    <w:rsid w:val="00C255BA"/>
    <w:rsid w:val="00C2592E"/>
    <w:rsid w:val="00C25990"/>
    <w:rsid w:val="00C25DD4"/>
    <w:rsid w:val="00C25EC4"/>
    <w:rsid w:val="00C25EE0"/>
    <w:rsid w:val="00C25FFC"/>
    <w:rsid w:val="00C26140"/>
    <w:rsid w:val="00C261D3"/>
    <w:rsid w:val="00C26204"/>
    <w:rsid w:val="00C2623D"/>
    <w:rsid w:val="00C26292"/>
    <w:rsid w:val="00C26390"/>
    <w:rsid w:val="00C263F1"/>
    <w:rsid w:val="00C26552"/>
    <w:rsid w:val="00C265EA"/>
    <w:rsid w:val="00C26AC3"/>
    <w:rsid w:val="00C26BA1"/>
    <w:rsid w:val="00C26BC3"/>
    <w:rsid w:val="00C26C00"/>
    <w:rsid w:val="00C26C62"/>
    <w:rsid w:val="00C26D14"/>
    <w:rsid w:val="00C26EEA"/>
    <w:rsid w:val="00C26F31"/>
    <w:rsid w:val="00C26F74"/>
    <w:rsid w:val="00C27333"/>
    <w:rsid w:val="00C27679"/>
    <w:rsid w:val="00C2777E"/>
    <w:rsid w:val="00C27BE7"/>
    <w:rsid w:val="00C3031D"/>
    <w:rsid w:val="00C3034B"/>
    <w:rsid w:val="00C3034D"/>
    <w:rsid w:val="00C3045C"/>
    <w:rsid w:val="00C30626"/>
    <w:rsid w:val="00C3073E"/>
    <w:rsid w:val="00C307C4"/>
    <w:rsid w:val="00C308FA"/>
    <w:rsid w:val="00C30B40"/>
    <w:rsid w:val="00C30C14"/>
    <w:rsid w:val="00C30D65"/>
    <w:rsid w:val="00C30DA8"/>
    <w:rsid w:val="00C30DDD"/>
    <w:rsid w:val="00C3102A"/>
    <w:rsid w:val="00C31205"/>
    <w:rsid w:val="00C31308"/>
    <w:rsid w:val="00C31760"/>
    <w:rsid w:val="00C31AB1"/>
    <w:rsid w:val="00C31AC2"/>
    <w:rsid w:val="00C31BCF"/>
    <w:rsid w:val="00C320C3"/>
    <w:rsid w:val="00C322C5"/>
    <w:rsid w:val="00C32450"/>
    <w:rsid w:val="00C32474"/>
    <w:rsid w:val="00C32627"/>
    <w:rsid w:val="00C327A3"/>
    <w:rsid w:val="00C3294E"/>
    <w:rsid w:val="00C32994"/>
    <w:rsid w:val="00C32BDA"/>
    <w:rsid w:val="00C32D32"/>
    <w:rsid w:val="00C33289"/>
    <w:rsid w:val="00C3341F"/>
    <w:rsid w:val="00C33456"/>
    <w:rsid w:val="00C334C0"/>
    <w:rsid w:val="00C33620"/>
    <w:rsid w:val="00C336A7"/>
    <w:rsid w:val="00C336B9"/>
    <w:rsid w:val="00C337C1"/>
    <w:rsid w:val="00C337CC"/>
    <w:rsid w:val="00C339C7"/>
    <w:rsid w:val="00C33BEC"/>
    <w:rsid w:val="00C33BED"/>
    <w:rsid w:val="00C33EFC"/>
    <w:rsid w:val="00C33F83"/>
    <w:rsid w:val="00C33FD0"/>
    <w:rsid w:val="00C342AD"/>
    <w:rsid w:val="00C3462C"/>
    <w:rsid w:val="00C347AC"/>
    <w:rsid w:val="00C34819"/>
    <w:rsid w:val="00C348D3"/>
    <w:rsid w:val="00C34A73"/>
    <w:rsid w:val="00C34CCD"/>
    <w:rsid w:val="00C34DD0"/>
    <w:rsid w:val="00C35126"/>
    <w:rsid w:val="00C3517D"/>
    <w:rsid w:val="00C35188"/>
    <w:rsid w:val="00C35333"/>
    <w:rsid w:val="00C353D3"/>
    <w:rsid w:val="00C353F4"/>
    <w:rsid w:val="00C3563A"/>
    <w:rsid w:val="00C3572A"/>
    <w:rsid w:val="00C35BA8"/>
    <w:rsid w:val="00C35CB3"/>
    <w:rsid w:val="00C35DB5"/>
    <w:rsid w:val="00C3647A"/>
    <w:rsid w:val="00C36545"/>
    <w:rsid w:val="00C36640"/>
    <w:rsid w:val="00C3724E"/>
    <w:rsid w:val="00C373CD"/>
    <w:rsid w:val="00C37476"/>
    <w:rsid w:val="00C3766C"/>
    <w:rsid w:val="00C377C7"/>
    <w:rsid w:val="00C3785F"/>
    <w:rsid w:val="00C37DCF"/>
    <w:rsid w:val="00C40001"/>
    <w:rsid w:val="00C40056"/>
    <w:rsid w:val="00C4008A"/>
    <w:rsid w:val="00C4016D"/>
    <w:rsid w:val="00C406F3"/>
    <w:rsid w:val="00C4074B"/>
    <w:rsid w:val="00C40AAE"/>
    <w:rsid w:val="00C4107A"/>
    <w:rsid w:val="00C41448"/>
    <w:rsid w:val="00C416D4"/>
    <w:rsid w:val="00C419F2"/>
    <w:rsid w:val="00C41B03"/>
    <w:rsid w:val="00C41C5D"/>
    <w:rsid w:val="00C41CC9"/>
    <w:rsid w:val="00C41D99"/>
    <w:rsid w:val="00C41E93"/>
    <w:rsid w:val="00C42080"/>
    <w:rsid w:val="00C42133"/>
    <w:rsid w:val="00C42461"/>
    <w:rsid w:val="00C4258E"/>
    <w:rsid w:val="00C425A5"/>
    <w:rsid w:val="00C42836"/>
    <w:rsid w:val="00C4285D"/>
    <w:rsid w:val="00C428D6"/>
    <w:rsid w:val="00C42ABB"/>
    <w:rsid w:val="00C42B3B"/>
    <w:rsid w:val="00C42C2D"/>
    <w:rsid w:val="00C42FEA"/>
    <w:rsid w:val="00C42FF2"/>
    <w:rsid w:val="00C43043"/>
    <w:rsid w:val="00C432D0"/>
    <w:rsid w:val="00C43387"/>
    <w:rsid w:val="00C433BB"/>
    <w:rsid w:val="00C433C2"/>
    <w:rsid w:val="00C437F3"/>
    <w:rsid w:val="00C4392D"/>
    <w:rsid w:val="00C439FA"/>
    <w:rsid w:val="00C43AFA"/>
    <w:rsid w:val="00C43C5B"/>
    <w:rsid w:val="00C43D0C"/>
    <w:rsid w:val="00C43F6C"/>
    <w:rsid w:val="00C44502"/>
    <w:rsid w:val="00C44646"/>
    <w:rsid w:val="00C4487E"/>
    <w:rsid w:val="00C44908"/>
    <w:rsid w:val="00C44ABC"/>
    <w:rsid w:val="00C44F32"/>
    <w:rsid w:val="00C450B6"/>
    <w:rsid w:val="00C45247"/>
    <w:rsid w:val="00C4541E"/>
    <w:rsid w:val="00C454EA"/>
    <w:rsid w:val="00C45696"/>
    <w:rsid w:val="00C456FE"/>
    <w:rsid w:val="00C4575B"/>
    <w:rsid w:val="00C457A8"/>
    <w:rsid w:val="00C45961"/>
    <w:rsid w:val="00C45998"/>
    <w:rsid w:val="00C45AF7"/>
    <w:rsid w:val="00C45C7E"/>
    <w:rsid w:val="00C45D49"/>
    <w:rsid w:val="00C45D7E"/>
    <w:rsid w:val="00C45E20"/>
    <w:rsid w:val="00C45E46"/>
    <w:rsid w:val="00C45E9A"/>
    <w:rsid w:val="00C4631C"/>
    <w:rsid w:val="00C468B9"/>
    <w:rsid w:val="00C4695B"/>
    <w:rsid w:val="00C469E8"/>
    <w:rsid w:val="00C470AF"/>
    <w:rsid w:val="00C470E7"/>
    <w:rsid w:val="00C47138"/>
    <w:rsid w:val="00C471BA"/>
    <w:rsid w:val="00C4723E"/>
    <w:rsid w:val="00C47348"/>
    <w:rsid w:val="00C47369"/>
    <w:rsid w:val="00C4752A"/>
    <w:rsid w:val="00C4780E"/>
    <w:rsid w:val="00C478C3"/>
    <w:rsid w:val="00C47920"/>
    <w:rsid w:val="00C47949"/>
    <w:rsid w:val="00C47A18"/>
    <w:rsid w:val="00C47ABB"/>
    <w:rsid w:val="00C47C11"/>
    <w:rsid w:val="00C47CE5"/>
    <w:rsid w:val="00C47D91"/>
    <w:rsid w:val="00C47E51"/>
    <w:rsid w:val="00C47F66"/>
    <w:rsid w:val="00C500FD"/>
    <w:rsid w:val="00C501BB"/>
    <w:rsid w:val="00C503CB"/>
    <w:rsid w:val="00C50549"/>
    <w:rsid w:val="00C505AB"/>
    <w:rsid w:val="00C506AA"/>
    <w:rsid w:val="00C50A50"/>
    <w:rsid w:val="00C50C02"/>
    <w:rsid w:val="00C50D19"/>
    <w:rsid w:val="00C50DA0"/>
    <w:rsid w:val="00C50E4A"/>
    <w:rsid w:val="00C510E1"/>
    <w:rsid w:val="00C5116A"/>
    <w:rsid w:val="00C51195"/>
    <w:rsid w:val="00C5120D"/>
    <w:rsid w:val="00C51497"/>
    <w:rsid w:val="00C51737"/>
    <w:rsid w:val="00C5185F"/>
    <w:rsid w:val="00C51A24"/>
    <w:rsid w:val="00C51BF8"/>
    <w:rsid w:val="00C5218C"/>
    <w:rsid w:val="00C5239D"/>
    <w:rsid w:val="00C5244C"/>
    <w:rsid w:val="00C524DB"/>
    <w:rsid w:val="00C524E0"/>
    <w:rsid w:val="00C5250D"/>
    <w:rsid w:val="00C526BB"/>
    <w:rsid w:val="00C5277E"/>
    <w:rsid w:val="00C5277F"/>
    <w:rsid w:val="00C528D6"/>
    <w:rsid w:val="00C5297C"/>
    <w:rsid w:val="00C52BE0"/>
    <w:rsid w:val="00C52C21"/>
    <w:rsid w:val="00C52CA1"/>
    <w:rsid w:val="00C52DB3"/>
    <w:rsid w:val="00C52EF1"/>
    <w:rsid w:val="00C5334C"/>
    <w:rsid w:val="00C535D4"/>
    <w:rsid w:val="00C5365B"/>
    <w:rsid w:val="00C5369F"/>
    <w:rsid w:val="00C53791"/>
    <w:rsid w:val="00C5384B"/>
    <w:rsid w:val="00C53854"/>
    <w:rsid w:val="00C53C65"/>
    <w:rsid w:val="00C53D34"/>
    <w:rsid w:val="00C53E10"/>
    <w:rsid w:val="00C53E71"/>
    <w:rsid w:val="00C54012"/>
    <w:rsid w:val="00C54033"/>
    <w:rsid w:val="00C5407C"/>
    <w:rsid w:val="00C54217"/>
    <w:rsid w:val="00C543AC"/>
    <w:rsid w:val="00C547E1"/>
    <w:rsid w:val="00C5482D"/>
    <w:rsid w:val="00C549CF"/>
    <w:rsid w:val="00C54AF2"/>
    <w:rsid w:val="00C54F44"/>
    <w:rsid w:val="00C54FDD"/>
    <w:rsid w:val="00C55030"/>
    <w:rsid w:val="00C55189"/>
    <w:rsid w:val="00C55251"/>
    <w:rsid w:val="00C55389"/>
    <w:rsid w:val="00C553D7"/>
    <w:rsid w:val="00C553EB"/>
    <w:rsid w:val="00C554B5"/>
    <w:rsid w:val="00C55534"/>
    <w:rsid w:val="00C555C0"/>
    <w:rsid w:val="00C555E4"/>
    <w:rsid w:val="00C5572F"/>
    <w:rsid w:val="00C5579F"/>
    <w:rsid w:val="00C5582B"/>
    <w:rsid w:val="00C559BA"/>
    <w:rsid w:val="00C55B64"/>
    <w:rsid w:val="00C55BE5"/>
    <w:rsid w:val="00C55C65"/>
    <w:rsid w:val="00C55E9B"/>
    <w:rsid w:val="00C56143"/>
    <w:rsid w:val="00C562D0"/>
    <w:rsid w:val="00C56377"/>
    <w:rsid w:val="00C565A8"/>
    <w:rsid w:val="00C56619"/>
    <w:rsid w:val="00C566AF"/>
    <w:rsid w:val="00C56989"/>
    <w:rsid w:val="00C569C0"/>
    <w:rsid w:val="00C56A00"/>
    <w:rsid w:val="00C56AB8"/>
    <w:rsid w:val="00C56AF5"/>
    <w:rsid w:val="00C56C4F"/>
    <w:rsid w:val="00C56CF7"/>
    <w:rsid w:val="00C56FE7"/>
    <w:rsid w:val="00C574F9"/>
    <w:rsid w:val="00C57817"/>
    <w:rsid w:val="00C57939"/>
    <w:rsid w:val="00C57A07"/>
    <w:rsid w:val="00C57A78"/>
    <w:rsid w:val="00C57BA0"/>
    <w:rsid w:val="00C57D5C"/>
    <w:rsid w:val="00C602CD"/>
    <w:rsid w:val="00C6084A"/>
    <w:rsid w:val="00C60970"/>
    <w:rsid w:val="00C60B15"/>
    <w:rsid w:val="00C60C7E"/>
    <w:rsid w:val="00C60D83"/>
    <w:rsid w:val="00C60E8A"/>
    <w:rsid w:val="00C6104F"/>
    <w:rsid w:val="00C61264"/>
    <w:rsid w:val="00C61279"/>
    <w:rsid w:val="00C61945"/>
    <w:rsid w:val="00C6198B"/>
    <w:rsid w:val="00C61D24"/>
    <w:rsid w:val="00C61D5D"/>
    <w:rsid w:val="00C6203D"/>
    <w:rsid w:val="00C6207A"/>
    <w:rsid w:val="00C622C1"/>
    <w:rsid w:val="00C623E8"/>
    <w:rsid w:val="00C6240B"/>
    <w:rsid w:val="00C624EE"/>
    <w:rsid w:val="00C6266D"/>
    <w:rsid w:val="00C62AFA"/>
    <w:rsid w:val="00C62C3A"/>
    <w:rsid w:val="00C62C65"/>
    <w:rsid w:val="00C62CA0"/>
    <w:rsid w:val="00C62CB4"/>
    <w:rsid w:val="00C62DAB"/>
    <w:rsid w:val="00C62EF2"/>
    <w:rsid w:val="00C62FC8"/>
    <w:rsid w:val="00C6300D"/>
    <w:rsid w:val="00C63041"/>
    <w:rsid w:val="00C63151"/>
    <w:rsid w:val="00C631A8"/>
    <w:rsid w:val="00C631B2"/>
    <w:rsid w:val="00C631F4"/>
    <w:rsid w:val="00C63244"/>
    <w:rsid w:val="00C6324E"/>
    <w:rsid w:val="00C632AB"/>
    <w:rsid w:val="00C63334"/>
    <w:rsid w:val="00C6387A"/>
    <w:rsid w:val="00C6390E"/>
    <w:rsid w:val="00C6399E"/>
    <w:rsid w:val="00C63AFE"/>
    <w:rsid w:val="00C63B60"/>
    <w:rsid w:val="00C63C7B"/>
    <w:rsid w:val="00C63CA0"/>
    <w:rsid w:val="00C63E29"/>
    <w:rsid w:val="00C643A0"/>
    <w:rsid w:val="00C64670"/>
    <w:rsid w:val="00C648F9"/>
    <w:rsid w:val="00C64A09"/>
    <w:rsid w:val="00C64A4E"/>
    <w:rsid w:val="00C64BA3"/>
    <w:rsid w:val="00C64DF6"/>
    <w:rsid w:val="00C64ECB"/>
    <w:rsid w:val="00C64F1C"/>
    <w:rsid w:val="00C64FB1"/>
    <w:rsid w:val="00C6507C"/>
    <w:rsid w:val="00C659B5"/>
    <w:rsid w:val="00C65A2F"/>
    <w:rsid w:val="00C65BAE"/>
    <w:rsid w:val="00C65BFD"/>
    <w:rsid w:val="00C65C9C"/>
    <w:rsid w:val="00C65DAD"/>
    <w:rsid w:val="00C65EF5"/>
    <w:rsid w:val="00C65F8D"/>
    <w:rsid w:val="00C66205"/>
    <w:rsid w:val="00C66275"/>
    <w:rsid w:val="00C66680"/>
    <w:rsid w:val="00C66842"/>
    <w:rsid w:val="00C668F8"/>
    <w:rsid w:val="00C66952"/>
    <w:rsid w:val="00C66A06"/>
    <w:rsid w:val="00C66A50"/>
    <w:rsid w:val="00C66B21"/>
    <w:rsid w:val="00C66B24"/>
    <w:rsid w:val="00C66D9F"/>
    <w:rsid w:val="00C671D3"/>
    <w:rsid w:val="00C673FE"/>
    <w:rsid w:val="00C675D8"/>
    <w:rsid w:val="00C676E8"/>
    <w:rsid w:val="00C67949"/>
    <w:rsid w:val="00C67B2C"/>
    <w:rsid w:val="00C67BDB"/>
    <w:rsid w:val="00C67C64"/>
    <w:rsid w:val="00C67CAF"/>
    <w:rsid w:val="00C67FAC"/>
    <w:rsid w:val="00C70034"/>
    <w:rsid w:val="00C70110"/>
    <w:rsid w:val="00C7075B"/>
    <w:rsid w:val="00C707A8"/>
    <w:rsid w:val="00C70884"/>
    <w:rsid w:val="00C7097D"/>
    <w:rsid w:val="00C70D67"/>
    <w:rsid w:val="00C70F76"/>
    <w:rsid w:val="00C70FCD"/>
    <w:rsid w:val="00C7107D"/>
    <w:rsid w:val="00C71089"/>
    <w:rsid w:val="00C710D4"/>
    <w:rsid w:val="00C71121"/>
    <w:rsid w:val="00C7118B"/>
    <w:rsid w:val="00C711F0"/>
    <w:rsid w:val="00C71301"/>
    <w:rsid w:val="00C71541"/>
    <w:rsid w:val="00C716B5"/>
    <w:rsid w:val="00C717FC"/>
    <w:rsid w:val="00C7187F"/>
    <w:rsid w:val="00C718AD"/>
    <w:rsid w:val="00C71DC3"/>
    <w:rsid w:val="00C71DE9"/>
    <w:rsid w:val="00C71EC9"/>
    <w:rsid w:val="00C71F36"/>
    <w:rsid w:val="00C71F80"/>
    <w:rsid w:val="00C71FA0"/>
    <w:rsid w:val="00C7203E"/>
    <w:rsid w:val="00C72468"/>
    <w:rsid w:val="00C72560"/>
    <w:rsid w:val="00C725CF"/>
    <w:rsid w:val="00C7290B"/>
    <w:rsid w:val="00C729F1"/>
    <w:rsid w:val="00C72B4D"/>
    <w:rsid w:val="00C72CA9"/>
    <w:rsid w:val="00C72CDA"/>
    <w:rsid w:val="00C72D07"/>
    <w:rsid w:val="00C72E47"/>
    <w:rsid w:val="00C72E5A"/>
    <w:rsid w:val="00C72EC8"/>
    <w:rsid w:val="00C72FFF"/>
    <w:rsid w:val="00C730C4"/>
    <w:rsid w:val="00C7310B"/>
    <w:rsid w:val="00C73187"/>
    <w:rsid w:val="00C733B6"/>
    <w:rsid w:val="00C73504"/>
    <w:rsid w:val="00C736E5"/>
    <w:rsid w:val="00C73742"/>
    <w:rsid w:val="00C73770"/>
    <w:rsid w:val="00C737B8"/>
    <w:rsid w:val="00C73A6A"/>
    <w:rsid w:val="00C73C6E"/>
    <w:rsid w:val="00C73CF1"/>
    <w:rsid w:val="00C73D21"/>
    <w:rsid w:val="00C74005"/>
    <w:rsid w:val="00C74225"/>
    <w:rsid w:val="00C74248"/>
    <w:rsid w:val="00C743EE"/>
    <w:rsid w:val="00C74556"/>
    <w:rsid w:val="00C745D1"/>
    <w:rsid w:val="00C746AA"/>
    <w:rsid w:val="00C7481F"/>
    <w:rsid w:val="00C748A0"/>
    <w:rsid w:val="00C748F4"/>
    <w:rsid w:val="00C749BF"/>
    <w:rsid w:val="00C74A83"/>
    <w:rsid w:val="00C74AB3"/>
    <w:rsid w:val="00C74D46"/>
    <w:rsid w:val="00C7561A"/>
    <w:rsid w:val="00C757A5"/>
    <w:rsid w:val="00C75EA4"/>
    <w:rsid w:val="00C76036"/>
    <w:rsid w:val="00C760CB"/>
    <w:rsid w:val="00C763F0"/>
    <w:rsid w:val="00C76505"/>
    <w:rsid w:val="00C76716"/>
    <w:rsid w:val="00C769E9"/>
    <w:rsid w:val="00C76B25"/>
    <w:rsid w:val="00C76BD4"/>
    <w:rsid w:val="00C77397"/>
    <w:rsid w:val="00C77679"/>
    <w:rsid w:val="00C77C56"/>
    <w:rsid w:val="00C77E38"/>
    <w:rsid w:val="00C77F44"/>
    <w:rsid w:val="00C77FEC"/>
    <w:rsid w:val="00C80052"/>
    <w:rsid w:val="00C800B4"/>
    <w:rsid w:val="00C80266"/>
    <w:rsid w:val="00C8034B"/>
    <w:rsid w:val="00C8043D"/>
    <w:rsid w:val="00C80477"/>
    <w:rsid w:val="00C8059A"/>
    <w:rsid w:val="00C806CD"/>
    <w:rsid w:val="00C80953"/>
    <w:rsid w:val="00C80C07"/>
    <w:rsid w:val="00C80DF2"/>
    <w:rsid w:val="00C80FEB"/>
    <w:rsid w:val="00C810ED"/>
    <w:rsid w:val="00C81189"/>
    <w:rsid w:val="00C81261"/>
    <w:rsid w:val="00C81321"/>
    <w:rsid w:val="00C8134F"/>
    <w:rsid w:val="00C81357"/>
    <w:rsid w:val="00C81378"/>
    <w:rsid w:val="00C81526"/>
    <w:rsid w:val="00C8159E"/>
    <w:rsid w:val="00C815C3"/>
    <w:rsid w:val="00C815C8"/>
    <w:rsid w:val="00C817AF"/>
    <w:rsid w:val="00C8184A"/>
    <w:rsid w:val="00C81897"/>
    <w:rsid w:val="00C8199C"/>
    <w:rsid w:val="00C81A11"/>
    <w:rsid w:val="00C81B01"/>
    <w:rsid w:val="00C81B0B"/>
    <w:rsid w:val="00C81CBF"/>
    <w:rsid w:val="00C81CC7"/>
    <w:rsid w:val="00C8203A"/>
    <w:rsid w:val="00C82083"/>
    <w:rsid w:val="00C820B8"/>
    <w:rsid w:val="00C82196"/>
    <w:rsid w:val="00C821D8"/>
    <w:rsid w:val="00C82240"/>
    <w:rsid w:val="00C82743"/>
    <w:rsid w:val="00C827FF"/>
    <w:rsid w:val="00C8281C"/>
    <w:rsid w:val="00C829D9"/>
    <w:rsid w:val="00C82BE1"/>
    <w:rsid w:val="00C82D8F"/>
    <w:rsid w:val="00C82EA3"/>
    <w:rsid w:val="00C82EB5"/>
    <w:rsid w:val="00C82FED"/>
    <w:rsid w:val="00C833AA"/>
    <w:rsid w:val="00C834B1"/>
    <w:rsid w:val="00C834D9"/>
    <w:rsid w:val="00C835C3"/>
    <w:rsid w:val="00C836BA"/>
    <w:rsid w:val="00C837E1"/>
    <w:rsid w:val="00C8397E"/>
    <w:rsid w:val="00C83E73"/>
    <w:rsid w:val="00C8409B"/>
    <w:rsid w:val="00C84336"/>
    <w:rsid w:val="00C84519"/>
    <w:rsid w:val="00C845A3"/>
    <w:rsid w:val="00C846F0"/>
    <w:rsid w:val="00C847FA"/>
    <w:rsid w:val="00C848C1"/>
    <w:rsid w:val="00C84923"/>
    <w:rsid w:val="00C84C99"/>
    <w:rsid w:val="00C84E4B"/>
    <w:rsid w:val="00C84FED"/>
    <w:rsid w:val="00C8516E"/>
    <w:rsid w:val="00C852DC"/>
    <w:rsid w:val="00C8542A"/>
    <w:rsid w:val="00C855B1"/>
    <w:rsid w:val="00C85623"/>
    <w:rsid w:val="00C85656"/>
    <w:rsid w:val="00C85725"/>
    <w:rsid w:val="00C8579E"/>
    <w:rsid w:val="00C857FB"/>
    <w:rsid w:val="00C8584A"/>
    <w:rsid w:val="00C8587D"/>
    <w:rsid w:val="00C8588C"/>
    <w:rsid w:val="00C85939"/>
    <w:rsid w:val="00C85A00"/>
    <w:rsid w:val="00C8647A"/>
    <w:rsid w:val="00C86516"/>
    <w:rsid w:val="00C86565"/>
    <w:rsid w:val="00C86598"/>
    <w:rsid w:val="00C86601"/>
    <w:rsid w:val="00C86719"/>
    <w:rsid w:val="00C86B61"/>
    <w:rsid w:val="00C86BB0"/>
    <w:rsid w:val="00C86E5F"/>
    <w:rsid w:val="00C86F7B"/>
    <w:rsid w:val="00C87165"/>
    <w:rsid w:val="00C87340"/>
    <w:rsid w:val="00C87353"/>
    <w:rsid w:val="00C8736D"/>
    <w:rsid w:val="00C87581"/>
    <w:rsid w:val="00C875B6"/>
    <w:rsid w:val="00C8776B"/>
    <w:rsid w:val="00C8777C"/>
    <w:rsid w:val="00C8779C"/>
    <w:rsid w:val="00C87904"/>
    <w:rsid w:val="00C87ABD"/>
    <w:rsid w:val="00C87AF1"/>
    <w:rsid w:val="00C87B98"/>
    <w:rsid w:val="00C87F39"/>
    <w:rsid w:val="00C9006D"/>
    <w:rsid w:val="00C90074"/>
    <w:rsid w:val="00C900A1"/>
    <w:rsid w:val="00C90167"/>
    <w:rsid w:val="00C90271"/>
    <w:rsid w:val="00C90284"/>
    <w:rsid w:val="00C903B4"/>
    <w:rsid w:val="00C9067B"/>
    <w:rsid w:val="00C90987"/>
    <w:rsid w:val="00C90C13"/>
    <w:rsid w:val="00C90C20"/>
    <w:rsid w:val="00C910D0"/>
    <w:rsid w:val="00C9164C"/>
    <w:rsid w:val="00C9166C"/>
    <w:rsid w:val="00C916E2"/>
    <w:rsid w:val="00C91A42"/>
    <w:rsid w:val="00C91A7E"/>
    <w:rsid w:val="00C91B07"/>
    <w:rsid w:val="00C91D5F"/>
    <w:rsid w:val="00C91DCF"/>
    <w:rsid w:val="00C9213E"/>
    <w:rsid w:val="00C92186"/>
    <w:rsid w:val="00C921C2"/>
    <w:rsid w:val="00C921E8"/>
    <w:rsid w:val="00C9237C"/>
    <w:rsid w:val="00C923F5"/>
    <w:rsid w:val="00C924BB"/>
    <w:rsid w:val="00C924D0"/>
    <w:rsid w:val="00C9254E"/>
    <w:rsid w:val="00C926CD"/>
    <w:rsid w:val="00C9270F"/>
    <w:rsid w:val="00C92B40"/>
    <w:rsid w:val="00C92D92"/>
    <w:rsid w:val="00C92DA5"/>
    <w:rsid w:val="00C92E17"/>
    <w:rsid w:val="00C92ED4"/>
    <w:rsid w:val="00C930A1"/>
    <w:rsid w:val="00C930A4"/>
    <w:rsid w:val="00C93181"/>
    <w:rsid w:val="00C931C0"/>
    <w:rsid w:val="00C93269"/>
    <w:rsid w:val="00C93282"/>
    <w:rsid w:val="00C9331A"/>
    <w:rsid w:val="00C933AC"/>
    <w:rsid w:val="00C93570"/>
    <w:rsid w:val="00C935A2"/>
    <w:rsid w:val="00C9372A"/>
    <w:rsid w:val="00C9372F"/>
    <w:rsid w:val="00C9390D"/>
    <w:rsid w:val="00C939BC"/>
    <w:rsid w:val="00C93AF3"/>
    <w:rsid w:val="00C93D46"/>
    <w:rsid w:val="00C93DD7"/>
    <w:rsid w:val="00C93E01"/>
    <w:rsid w:val="00C93ED5"/>
    <w:rsid w:val="00C93F94"/>
    <w:rsid w:val="00C93FDE"/>
    <w:rsid w:val="00C9400E"/>
    <w:rsid w:val="00C9416A"/>
    <w:rsid w:val="00C94175"/>
    <w:rsid w:val="00C94589"/>
    <w:rsid w:val="00C945F1"/>
    <w:rsid w:val="00C945F4"/>
    <w:rsid w:val="00C94844"/>
    <w:rsid w:val="00C94E85"/>
    <w:rsid w:val="00C95200"/>
    <w:rsid w:val="00C95244"/>
    <w:rsid w:val="00C953A3"/>
    <w:rsid w:val="00C95579"/>
    <w:rsid w:val="00C955E2"/>
    <w:rsid w:val="00C95672"/>
    <w:rsid w:val="00C956C1"/>
    <w:rsid w:val="00C95809"/>
    <w:rsid w:val="00C959EB"/>
    <w:rsid w:val="00C959FD"/>
    <w:rsid w:val="00C95A34"/>
    <w:rsid w:val="00C95C35"/>
    <w:rsid w:val="00C9611B"/>
    <w:rsid w:val="00C96170"/>
    <w:rsid w:val="00C961FA"/>
    <w:rsid w:val="00C962B4"/>
    <w:rsid w:val="00C963B6"/>
    <w:rsid w:val="00C964AA"/>
    <w:rsid w:val="00C9650F"/>
    <w:rsid w:val="00C96574"/>
    <w:rsid w:val="00C9660C"/>
    <w:rsid w:val="00C96C0F"/>
    <w:rsid w:val="00C96FF1"/>
    <w:rsid w:val="00C97037"/>
    <w:rsid w:val="00C971EA"/>
    <w:rsid w:val="00C9731C"/>
    <w:rsid w:val="00C97355"/>
    <w:rsid w:val="00C97770"/>
    <w:rsid w:val="00C97831"/>
    <w:rsid w:val="00C979EE"/>
    <w:rsid w:val="00C97A0F"/>
    <w:rsid w:val="00C97F08"/>
    <w:rsid w:val="00CA0198"/>
    <w:rsid w:val="00CA02FE"/>
    <w:rsid w:val="00CA033E"/>
    <w:rsid w:val="00CA046C"/>
    <w:rsid w:val="00CA06F7"/>
    <w:rsid w:val="00CA0792"/>
    <w:rsid w:val="00CA0D04"/>
    <w:rsid w:val="00CA0E20"/>
    <w:rsid w:val="00CA0E3E"/>
    <w:rsid w:val="00CA0F03"/>
    <w:rsid w:val="00CA0F98"/>
    <w:rsid w:val="00CA0FBF"/>
    <w:rsid w:val="00CA0FD6"/>
    <w:rsid w:val="00CA11E5"/>
    <w:rsid w:val="00CA1283"/>
    <w:rsid w:val="00CA143E"/>
    <w:rsid w:val="00CA14E0"/>
    <w:rsid w:val="00CA18C2"/>
    <w:rsid w:val="00CA19AA"/>
    <w:rsid w:val="00CA1BF5"/>
    <w:rsid w:val="00CA1D48"/>
    <w:rsid w:val="00CA1DF5"/>
    <w:rsid w:val="00CA1FAB"/>
    <w:rsid w:val="00CA2147"/>
    <w:rsid w:val="00CA23A1"/>
    <w:rsid w:val="00CA23E1"/>
    <w:rsid w:val="00CA23E6"/>
    <w:rsid w:val="00CA23ED"/>
    <w:rsid w:val="00CA26F7"/>
    <w:rsid w:val="00CA2A26"/>
    <w:rsid w:val="00CA2BA0"/>
    <w:rsid w:val="00CA2CB7"/>
    <w:rsid w:val="00CA2E68"/>
    <w:rsid w:val="00CA3048"/>
    <w:rsid w:val="00CA30AC"/>
    <w:rsid w:val="00CA30B7"/>
    <w:rsid w:val="00CA31BD"/>
    <w:rsid w:val="00CA3209"/>
    <w:rsid w:val="00CA3374"/>
    <w:rsid w:val="00CA3386"/>
    <w:rsid w:val="00CA359B"/>
    <w:rsid w:val="00CA365D"/>
    <w:rsid w:val="00CA38EB"/>
    <w:rsid w:val="00CA3B0A"/>
    <w:rsid w:val="00CA3BB4"/>
    <w:rsid w:val="00CA3BBB"/>
    <w:rsid w:val="00CA3E64"/>
    <w:rsid w:val="00CA3EB1"/>
    <w:rsid w:val="00CA4048"/>
    <w:rsid w:val="00CA456C"/>
    <w:rsid w:val="00CA45E2"/>
    <w:rsid w:val="00CA46C5"/>
    <w:rsid w:val="00CA46E7"/>
    <w:rsid w:val="00CA47C4"/>
    <w:rsid w:val="00CA4B34"/>
    <w:rsid w:val="00CA4C7F"/>
    <w:rsid w:val="00CA4EED"/>
    <w:rsid w:val="00CA4F00"/>
    <w:rsid w:val="00CA550E"/>
    <w:rsid w:val="00CA558D"/>
    <w:rsid w:val="00CA55FA"/>
    <w:rsid w:val="00CA577E"/>
    <w:rsid w:val="00CA5B80"/>
    <w:rsid w:val="00CA5C20"/>
    <w:rsid w:val="00CA5C61"/>
    <w:rsid w:val="00CA5DC5"/>
    <w:rsid w:val="00CA60A0"/>
    <w:rsid w:val="00CA61C3"/>
    <w:rsid w:val="00CA6515"/>
    <w:rsid w:val="00CA656B"/>
    <w:rsid w:val="00CA6782"/>
    <w:rsid w:val="00CA6C31"/>
    <w:rsid w:val="00CA730D"/>
    <w:rsid w:val="00CA735B"/>
    <w:rsid w:val="00CA74E0"/>
    <w:rsid w:val="00CA7594"/>
    <w:rsid w:val="00CA75A7"/>
    <w:rsid w:val="00CA770D"/>
    <w:rsid w:val="00CA7781"/>
    <w:rsid w:val="00CA77BB"/>
    <w:rsid w:val="00CA7827"/>
    <w:rsid w:val="00CA7837"/>
    <w:rsid w:val="00CA784E"/>
    <w:rsid w:val="00CA7887"/>
    <w:rsid w:val="00CA7A1B"/>
    <w:rsid w:val="00CA7A80"/>
    <w:rsid w:val="00CA7B39"/>
    <w:rsid w:val="00CB0107"/>
    <w:rsid w:val="00CB0362"/>
    <w:rsid w:val="00CB0364"/>
    <w:rsid w:val="00CB05AB"/>
    <w:rsid w:val="00CB0743"/>
    <w:rsid w:val="00CB0798"/>
    <w:rsid w:val="00CB0931"/>
    <w:rsid w:val="00CB097E"/>
    <w:rsid w:val="00CB0AEF"/>
    <w:rsid w:val="00CB0DE0"/>
    <w:rsid w:val="00CB0E4F"/>
    <w:rsid w:val="00CB12DB"/>
    <w:rsid w:val="00CB12E7"/>
    <w:rsid w:val="00CB1442"/>
    <w:rsid w:val="00CB1493"/>
    <w:rsid w:val="00CB163A"/>
    <w:rsid w:val="00CB16CF"/>
    <w:rsid w:val="00CB1761"/>
    <w:rsid w:val="00CB1891"/>
    <w:rsid w:val="00CB1AAF"/>
    <w:rsid w:val="00CB1D81"/>
    <w:rsid w:val="00CB1DFB"/>
    <w:rsid w:val="00CB2371"/>
    <w:rsid w:val="00CB274B"/>
    <w:rsid w:val="00CB27F3"/>
    <w:rsid w:val="00CB28CC"/>
    <w:rsid w:val="00CB2BFB"/>
    <w:rsid w:val="00CB2C35"/>
    <w:rsid w:val="00CB2C6D"/>
    <w:rsid w:val="00CB2F0A"/>
    <w:rsid w:val="00CB3716"/>
    <w:rsid w:val="00CB3929"/>
    <w:rsid w:val="00CB3A50"/>
    <w:rsid w:val="00CB3B96"/>
    <w:rsid w:val="00CB3C08"/>
    <w:rsid w:val="00CB3CB4"/>
    <w:rsid w:val="00CB3F22"/>
    <w:rsid w:val="00CB3F55"/>
    <w:rsid w:val="00CB4020"/>
    <w:rsid w:val="00CB40BF"/>
    <w:rsid w:val="00CB4147"/>
    <w:rsid w:val="00CB461F"/>
    <w:rsid w:val="00CB46C7"/>
    <w:rsid w:val="00CB4814"/>
    <w:rsid w:val="00CB4824"/>
    <w:rsid w:val="00CB49EB"/>
    <w:rsid w:val="00CB4ABF"/>
    <w:rsid w:val="00CB4C40"/>
    <w:rsid w:val="00CB4E17"/>
    <w:rsid w:val="00CB4EFE"/>
    <w:rsid w:val="00CB4F1F"/>
    <w:rsid w:val="00CB4F73"/>
    <w:rsid w:val="00CB53B6"/>
    <w:rsid w:val="00CB53FB"/>
    <w:rsid w:val="00CB55FF"/>
    <w:rsid w:val="00CB560B"/>
    <w:rsid w:val="00CB5926"/>
    <w:rsid w:val="00CB5BC9"/>
    <w:rsid w:val="00CB60A9"/>
    <w:rsid w:val="00CB6289"/>
    <w:rsid w:val="00CB63A5"/>
    <w:rsid w:val="00CB640F"/>
    <w:rsid w:val="00CB644A"/>
    <w:rsid w:val="00CB6532"/>
    <w:rsid w:val="00CB6679"/>
    <w:rsid w:val="00CB6CA2"/>
    <w:rsid w:val="00CB6D6A"/>
    <w:rsid w:val="00CB6E35"/>
    <w:rsid w:val="00CB6E57"/>
    <w:rsid w:val="00CB6EA7"/>
    <w:rsid w:val="00CB6ECC"/>
    <w:rsid w:val="00CB7086"/>
    <w:rsid w:val="00CB7216"/>
    <w:rsid w:val="00CB7507"/>
    <w:rsid w:val="00CB757E"/>
    <w:rsid w:val="00CB77D4"/>
    <w:rsid w:val="00CB7964"/>
    <w:rsid w:val="00CB7A80"/>
    <w:rsid w:val="00CB7AFD"/>
    <w:rsid w:val="00CB7B26"/>
    <w:rsid w:val="00CB7C30"/>
    <w:rsid w:val="00CB7FF6"/>
    <w:rsid w:val="00CC00F4"/>
    <w:rsid w:val="00CC013A"/>
    <w:rsid w:val="00CC0170"/>
    <w:rsid w:val="00CC0268"/>
    <w:rsid w:val="00CC02F2"/>
    <w:rsid w:val="00CC02FC"/>
    <w:rsid w:val="00CC065F"/>
    <w:rsid w:val="00CC07FB"/>
    <w:rsid w:val="00CC0987"/>
    <w:rsid w:val="00CC0AF1"/>
    <w:rsid w:val="00CC0E47"/>
    <w:rsid w:val="00CC1063"/>
    <w:rsid w:val="00CC1250"/>
    <w:rsid w:val="00CC1413"/>
    <w:rsid w:val="00CC14AC"/>
    <w:rsid w:val="00CC1515"/>
    <w:rsid w:val="00CC1573"/>
    <w:rsid w:val="00CC18F8"/>
    <w:rsid w:val="00CC1B2D"/>
    <w:rsid w:val="00CC1B37"/>
    <w:rsid w:val="00CC1B43"/>
    <w:rsid w:val="00CC1B83"/>
    <w:rsid w:val="00CC1D50"/>
    <w:rsid w:val="00CC1F28"/>
    <w:rsid w:val="00CC2074"/>
    <w:rsid w:val="00CC20E9"/>
    <w:rsid w:val="00CC2156"/>
    <w:rsid w:val="00CC2212"/>
    <w:rsid w:val="00CC2333"/>
    <w:rsid w:val="00CC2340"/>
    <w:rsid w:val="00CC23A8"/>
    <w:rsid w:val="00CC26A5"/>
    <w:rsid w:val="00CC26F1"/>
    <w:rsid w:val="00CC29A1"/>
    <w:rsid w:val="00CC2B5F"/>
    <w:rsid w:val="00CC2DB1"/>
    <w:rsid w:val="00CC3050"/>
    <w:rsid w:val="00CC30DD"/>
    <w:rsid w:val="00CC31DE"/>
    <w:rsid w:val="00CC363C"/>
    <w:rsid w:val="00CC37E6"/>
    <w:rsid w:val="00CC39E5"/>
    <w:rsid w:val="00CC3ECF"/>
    <w:rsid w:val="00CC40E5"/>
    <w:rsid w:val="00CC4154"/>
    <w:rsid w:val="00CC41A2"/>
    <w:rsid w:val="00CC454F"/>
    <w:rsid w:val="00CC4665"/>
    <w:rsid w:val="00CC4726"/>
    <w:rsid w:val="00CC486D"/>
    <w:rsid w:val="00CC48BE"/>
    <w:rsid w:val="00CC49E1"/>
    <w:rsid w:val="00CC4B93"/>
    <w:rsid w:val="00CC4B9E"/>
    <w:rsid w:val="00CC4F0F"/>
    <w:rsid w:val="00CC51EC"/>
    <w:rsid w:val="00CC53F4"/>
    <w:rsid w:val="00CC545D"/>
    <w:rsid w:val="00CC54A5"/>
    <w:rsid w:val="00CC5633"/>
    <w:rsid w:val="00CC57C6"/>
    <w:rsid w:val="00CC5993"/>
    <w:rsid w:val="00CC5B7B"/>
    <w:rsid w:val="00CC5C56"/>
    <w:rsid w:val="00CC5C6E"/>
    <w:rsid w:val="00CC5F5D"/>
    <w:rsid w:val="00CC5FA4"/>
    <w:rsid w:val="00CC61DD"/>
    <w:rsid w:val="00CC6339"/>
    <w:rsid w:val="00CC639F"/>
    <w:rsid w:val="00CC65EE"/>
    <w:rsid w:val="00CC6734"/>
    <w:rsid w:val="00CC68EE"/>
    <w:rsid w:val="00CC69A0"/>
    <w:rsid w:val="00CC6A6C"/>
    <w:rsid w:val="00CC6CB8"/>
    <w:rsid w:val="00CC70A2"/>
    <w:rsid w:val="00CC70E4"/>
    <w:rsid w:val="00CC7155"/>
    <w:rsid w:val="00CC724C"/>
    <w:rsid w:val="00CC75B9"/>
    <w:rsid w:val="00CC76CB"/>
    <w:rsid w:val="00CC7754"/>
    <w:rsid w:val="00CC79C3"/>
    <w:rsid w:val="00CC7A20"/>
    <w:rsid w:val="00CC7A86"/>
    <w:rsid w:val="00CC7B27"/>
    <w:rsid w:val="00CC7B51"/>
    <w:rsid w:val="00CC7CC6"/>
    <w:rsid w:val="00CC7D01"/>
    <w:rsid w:val="00CC7E0E"/>
    <w:rsid w:val="00CC7E62"/>
    <w:rsid w:val="00CD02AA"/>
    <w:rsid w:val="00CD02C6"/>
    <w:rsid w:val="00CD02EC"/>
    <w:rsid w:val="00CD04E4"/>
    <w:rsid w:val="00CD0784"/>
    <w:rsid w:val="00CD083E"/>
    <w:rsid w:val="00CD0A0D"/>
    <w:rsid w:val="00CD0B4A"/>
    <w:rsid w:val="00CD0C5B"/>
    <w:rsid w:val="00CD0F7B"/>
    <w:rsid w:val="00CD0FBE"/>
    <w:rsid w:val="00CD1061"/>
    <w:rsid w:val="00CD10BF"/>
    <w:rsid w:val="00CD11C6"/>
    <w:rsid w:val="00CD11D2"/>
    <w:rsid w:val="00CD122C"/>
    <w:rsid w:val="00CD157B"/>
    <w:rsid w:val="00CD18F7"/>
    <w:rsid w:val="00CD1992"/>
    <w:rsid w:val="00CD1A2F"/>
    <w:rsid w:val="00CD1BB6"/>
    <w:rsid w:val="00CD1C73"/>
    <w:rsid w:val="00CD20CE"/>
    <w:rsid w:val="00CD2192"/>
    <w:rsid w:val="00CD22E5"/>
    <w:rsid w:val="00CD2474"/>
    <w:rsid w:val="00CD27BD"/>
    <w:rsid w:val="00CD2834"/>
    <w:rsid w:val="00CD28D7"/>
    <w:rsid w:val="00CD29C8"/>
    <w:rsid w:val="00CD2B82"/>
    <w:rsid w:val="00CD2BF8"/>
    <w:rsid w:val="00CD2CB3"/>
    <w:rsid w:val="00CD2D22"/>
    <w:rsid w:val="00CD2E41"/>
    <w:rsid w:val="00CD3149"/>
    <w:rsid w:val="00CD331E"/>
    <w:rsid w:val="00CD3796"/>
    <w:rsid w:val="00CD3855"/>
    <w:rsid w:val="00CD3943"/>
    <w:rsid w:val="00CD39A5"/>
    <w:rsid w:val="00CD3A9E"/>
    <w:rsid w:val="00CD3E4A"/>
    <w:rsid w:val="00CD4009"/>
    <w:rsid w:val="00CD427F"/>
    <w:rsid w:val="00CD43CC"/>
    <w:rsid w:val="00CD465B"/>
    <w:rsid w:val="00CD468F"/>
    <w:rsid w:val="00CD4A96"/>
    <w:rsid w:val="00CD4E4D"/>
    <w:rsid w:val="00CD4EFD"/>
    <w:rsid w:val="00CD510F"/>
    <w:rsid w:val="00CD51BB"/>
    <w:rsid w:val="00CD538A"/>
    <w:rsid w:val="00CD53EA"/>
    <w:rsid w:val="00CD5487"/>
    <w:rsid w:val="00CD58F7"/>
    <w:rsid w:val="00CD5A7E"/>
    <w:rsid w:val="00CD5CED"/>
    <w:rsid w:val="00CD5D40"/>
    <w:rsid w:val="00CD5D93"/>
    <w:rsid w:val="00CD633F"/>
    <w:rsid w:val="00CD6446"/>
    <w:rsid w:val="00CD646C"/>
    <w:rsid w:val="00CD6538"/>
    <w:rsid w:val="00CD675C"/>
    <w:rsid w:val="00CD6A2B"/>
    <w:rsid w:val="00CD6BE4"/>
    <w:rsid w:val="00CD6CC9"/>
    <w:rsid w:val="00CD6D55"/>
    <w:rsid w:val="00CD6E1F"/>
    <w:rsid w:val="00CD6EF9"/>
    <w:rsid w:val="00CD73C1"/>
    <w:rsid w:val="00CD73D7"/>
    <w:rsid w:val="00CD761B"/>
    <w:rsid w:val="00CD7720"/>
    <w:rsid w:val="00CD775F"/>
    <w:rsid w:val="00CD7AFA"/>
    <w:rsid w:val="00CD7E51"/>
    <w:rsid w:val="00CD7E93"/>
    <w:rsid w:val="00CD7ED1"/>
    <w:rsid w:val="00CE01AB"/>
    <w:rsid w:val="00CE01E6"/>
    <w:rsid w:val="00CE0671"/>
    <w:rsid w:val="00CE0AEB"/>
    <w:rsid w:val="00CE0C94"/>
    <w:rsid w:val="00CE0D01"/>
    <w:rsid w:val="00CE0ED9"/>
    <w:rsid w:val="00CE107B"/>
    <w:rsid w:val="00CE12BA"/>
    <w:rsid w:val="00CE130D"/>
    <w:rsid w:val="00CE156E"/>
    <w:rsid w:val="00CE15B9"/>
    <w:rsid w:val="00CE1923"/>
    <w:rsid w:val="00CE1CC5"/>
    <w:rsid w:val="00CE1DFE"/>
    <w:rsid w:val="00CE1E37"/>
    <w:rsid w:val="00CE1EA7"/>
    <w:rsid w:val="00CE1ED6"/>
    <w:rsid w:val="00CE1FCF"/>
    <w:rsid w:val="00CE2502"/>
    <w:rsid w:val="00CE254C"/>
    <w:rsid w:val="00CE259A"/>
    <w:rsid w:val="00CE28EB"/>
    <w:rsid w:val="00CE2BB8"/>
    <w:rsid w:val="00CE2BF7"/>
    <w:rsid w:val="00CE2C08"/>
    <w:rsid w:val="00CE2CA1"/>
    <w:rsid w:val="00CE2E4F"/>
    <w:rsid w:val="00CE2F38"/>
    <w:rsid w:val="00CE30B2"/>
    <w:rsid w:val="00CE31C3"/>
    <w:rsid w:val="00CE33DF"/>
    <w:rsid w:val="00CE3589"/>
    <w:rsid w:val="00CE364B"/>
    <w:rsid w:val="00CE3861"/>
    <w:rsid w:val="00CE3968"/>
    <w:rsid w:val="00CE3988"/>
    <w:rsid w:val="00CE39A5"/>
    <w:rsid w:val="00CE3C05"/>
    <w:rsid w:val="00CE3D3E"/>
    <w:rsid w:val="00CE3DFD"/>
    <w:rsid w:val="00CE3E0A"/>
    <w:rsid w:val="00CE3EFE"/>
    <w:rsid w:val="00CE40E2"/>
    <w:rsid w:val="00CE433D"/>
    <w:rsid w:val="00CE4474"/>
    <w:rsid w:val="00CE45D1"/>
    <w:rsid w:val="00CE4A19"/>
    <w:rsid w:val="00CE4BB1"/>
    <w:rsid w:val="00CE4C6C"/>
    <w:rsid w:val="00CE4CE1"/>
    <w:rsid w:val="00CE4D65"/>
    <w:rsid w:val="00CE4DC6"/>
    <w:rsid w:val="00CE4F3E"/>
    <w:rsid w:val="00CE4FDC"/>
    <w:rsid w:val="00CE5100"/>
    <w:rsid w:val="00CE51EC"/>
    <w:rsid w:val="00CE5216"/>
    <w:rsid w:val="00CE5233"/>
    <w:rsid w:val="00CE55BB"/>
    <w:rsid w:val="00CE5644"/>
    <w:rsid w:val="00CE5720"/>
    <w:rsid w:val="00CE57DF"/>
    <w:rsid w:val="00CE5820"/>
    <w:rsid w:val="00CE5B07"/>
    <w:rsid w:val="00CE5B64"/>
    <w:rsid w:val="00CE5BF5"/>
    <w:rsid w:val="00CE5E65"/>
    <w:rsid w:val="00CE5EF5"/>
    <w:rsid w:val="00CE5F50"/>
    <w:rsid w:val="00CE6058"/>
    <w:rsid w:val="00CE60C2"/>
    <w:rsid w:val="00CE60CF"/>
    <w:rsid w:val="00CE6158"/>
    <w:rsid w:val="00CE6405"/>
    <w:rsid w:val="00CE6975"/>
    <w:rsid w:val="00CE6C45"/>
    <w:rsid w:val="00CE6CCD"/>
    <w:rsid w:val="00CE6DFB"/>
    <w:rsid w:val="00CE700D"/>
    <w:rsid w:val="00CE725A"/>
    <w:rsid w:val="00CE7279"/>
    <w:rsid w:val="00CE727B"/>
    <w:rsid w:val="00CE7320"/>
    <w:rsid w:val="00CE73C3"/>
    <w:rsid w:val="00CE73D7"/>
    <w:rsid w:val="00CE73D9"/>
    <w:rsid w:val="00CE751D"/>
    <w:rsid w:val="00CE7757"/>
    <w:rsid w:val="00CE7BA8"/>
    <w:rsid w:val="00CE7BB7"/>
    <w:rsid w:val="00CE7CF8"/>
    <w:rsid w:val="00CE7ECE"/>
    <w:rsid w:val="00CF01BC"/>
    <w:rsid w:val="00CF026F"/>
    <w:rsid w:val="00CF06F3"/>
    <w:rsid w:val="00CF06F9"/>
    <w:rsid w:val="00CF0706"/>
    <w:rsid w:val="00CF09DB"/>
    <w:rsid w:val="00CF0BD9"/>
    <w:rsid w:val="00CF0C90"/>
    <w:rsid w:val="00CF0F3B"/>
    <w:rsid w:val="00CF0FE7"/>
    <w:rsid w:val="00CF1277"/>
    <w:rsid w:val="00CF12BB"/>
    <w:rsid w:val="00CF135B"/>
    <w:rsid w:val="00CF1418"/>
    <w:rsid w:val="00CF1778"/>
    <w:rsid w:val="00CF1B10"/>
    <w:rsid w:val="00CF226D"/>
    <w:rsid w:val="00CF227E"/>
    <w:rsid w:val="00CF22E0"/>
    <w:rsid w:val="00CF2986"/>
    <w:rsid w:val="00CF2D36"/>
    <w:rsid w:val="00CF2DDF"/>
    <w:rsid w:val="00CF2E3D"/>
    <w:rsid w:val="00CF2F4B"/>
    <w:rsid w:val="00CF3020"/>
    <w:rsid w:val="00CF3039"/>
    <w:rsid w:val="00CF3278"/>
    <w:rsid w:val="00CF3395"/>
    <w:rsid w:val="00CF346F"/>
    <w:rsid w:val="00CF36B8"/>
    <w:rsid w:val="00CF3750"/>
    <w:rsid w:val="00CF37FF"/>
    <w:rsid w:val="00CF388F"/>
    <w:rsid w:val="00CF397A"/>
    <w:rsid w:val="00CF3A3C"/>
    <w:rsid w:val="00CF3C26"/>
    <w:rsid w:val="00CF3FC8"/>
    <w:rsid w:val="00CF4175"/>
    <w:rsid w:val="00CF4204"/>
    <w:rsid w:val="00CF47DD"/>
    <w:rsid w:val="00CF4D45"/>
    <w:rsid w:val="00CF51C3"/>
    <w:rsid w:val="00CF52CD"/>
    <w:rsid w:val="00CF5303"/>
    <w:rsid w:val="00CF54B4"/>
    <w:rsid w:val="00CF553F"/>
    <w:rsid w:val="00CF556D"/>
    <w:rsid w:val="00CF558E"/>
    <w:rsid w:val="00CF58FE"/>
    <w:rsid w:val="00CF5B02"/>
    <w:rsid w:val="00CF5D42"/>
    <w:rsid w:val="00CF5DCC"/>
    <w:rsid w:val="00CF5DDC"/>
    <w:rsid w:val="00CF5F17"/>
    <w:rsid w:val="00CF60BB"/>
    <w:rsid w:val="00CF6286"/>
    <w:rsid w:val="00CF62B7"/>
    <w:rsid w:val="00CF664F"/>
    <w:rsid w:val="00CF667F"/>
    <w:rsid w:val="00CF6A35"/>
    <w:rsid w:val="00CF6A86"/>
    <w:rsid w:val="00CF6BF0"/>
    <w:rsid w:val="00CF6C1D"/>
    <w:rsid w:val="00CF6F4F"/>
    <w:rsid w:val="00CF7052"/>
    <w:rsid w:val="00CF709F"/>
    <w:rsid w:val="00CF740E"/>
    <w:rsid w:val="00CF757A"/>
    <w:rsid w:val="00CF7593"/>
    <w:rsid w:val="00CF75A1"/>
    <w:rsid w:val="00CF760C"/>
    <w:rsid w:val="00CF7640"/>
    <w:rsid w:val="00CF7742"/>
    <w:rsid w:val="00CF799E"/>
    <w:rsid w:val="00CF7A1B"/>
    <w:rsid w:val="00CF7BB2"/>
    <w:rsid w:val="00CF7DA3"/>
    <w:rsid w:val="00D00081"/>
    <w:rsid w:val="00D00084"/>
    <w:rsid w:val="00D000A7"/>
    <w:rsid w:val="00D0022A"/>
    <w:rsid w:val="00D002D9"/>
    <w:rsid w:val="00D00786"/>
    <w:rsid w:val="00D00807"/>
    <w:rsid w:val="00D0097F"/>
    <w:rsid w:val="00D009C0"/>
    <w:rsid w:val="00D00A5D"/>
    <w:rsid w:val="00D00B42"/>
    <w:rsid w:val="00D00BE3"/>
    <w:rsid w:val="00D00E7E"/>
    <w:rsid w:val="00D00FD6"/>
    <w:rsid w:val="00D00FFC"/>
    <w:rsid w:val="00D01220"/>
    <w:rsid w:val="00D01355"/>
    <w:rsid w:val="00D016A1"/>
    <w:rsid w:val="00D01731"/>
    <w:rsid w:val="00D01924"/>
    <w:rsid w:val="00D01B9D"/>
    <w:rsid w:val="00D01C7E"/>
    <w:rsid w:val="00D01DC4"/>
    <w:rsid w:val="00D01FA6"/>
    <w:rsid w:val="00D0206E"/>
    <w:rsid w:val="00D020F6"/>
    <w:rsid w:val="00D0210F"/>
    <w:rsid w:val="00D02490"/>
    <w:rsid w:val="00D02496"/>
    <w:rsid w:val="00D025C4"/>
    <w:rsid w:val="00D02608"/>
    <w:rsid w:val="00D027E8"/>
    <w:rsid w:val="00D02B47"/>
    <w:rsid w:val="00D02C45"/>
    <w:rsid w:val="00D02C69"/>
    <w:rsid w:val="00D02D95"/>
    <w:rsid w:val="00D02EA9"/>
    <w:rsid w:val="00D02EB5"/>
    <w:rsid w:val="00D02F55"/>
    <w:rsid w:val="00D0304D"/>
    <w:rsid w:val="00D03155"/>
    <w:rsid w:val="00D034C7"/>
    <w:rsid w:val="00D03575"/>
    <w:rsid w:val="00D0385D"/>
    <w:rsid w:val="00D03A04"/>
    <w:rsid w:val="00D03AB9"/>
    <w:rsid w:val="00D03D29"/>
    <w:rsid w:val="00D03F43"/>
    <w:rsid w:val="00D03FC6"/>
    <w:rsid w:val="00D04112"/>
    <w:rsid w:val="00D04325"/>
    <w:rsid w:val="00D04421"/>
    <w:rsid w:val="00D04437"/>
    <w:rsid w:val="00D044A9"/>
    <w:rsid w:val="00D04656"/>
    <w:rsid w:val="00D049BD"/>
    <w:rsid w:val="00D04B21"/>
    <w:rsid w:val="00D04FBC"/>
    <w:rsid w:val="00D04FC4"/>
    <w:rsid w:val="00D04FE7"/>
    <w:rsid w:val="00D05040"/>
    <w:rsid w:val="00D05169"/>
    <w:rsid w:val="00D0576E"/>
    <w:rsid w:val="00D05AF3"/>
    <w:rsid w:val="00D05B8D"/>
    <w:rsid w:val="00D05BC2"/>
    <w:rsid w:val="00D05C98"/>
    <w:rsid w:val="00D0661D"/>
    <w:rsid w:val="00D06641"/>
    <w:rsid w:val="00D06726"/>
    <w:rsid w:val="00D06830"/>
    <w:rsid w:val="00D06853"/>
    <w:rsid w:val="00D06855"/>
    <w:rsid w:val="00D068D6"/>
    <w:rsid w:val="00D06927"/>
    <w:rsid w:val="00D06A8A"/>
    <w:rsid w:val="00D06B9B"/>
    <w:rsid w:val="00D06C56"/>
    <w:rsid w:val="00D06E20"/>
    <w:rsid w:val="00D06EAC"/>
    <w:rsid w:val="00D06F0D"/>
    <w:rsid w:val="00D06F27"/>
    <w:rsid w:val="00D071D4"/>
    <w:rsid w:val="00D07203"/>
    <w:rsid w:val="00D072F7"/>
    <w:rsid w:val="00D073FC"/>
    <w:rsid w:val="00D07400"/>
    <w:rsid w:val="00D07533"/>
    <w:rsid w:val="00D07574"/>
    <w:rsid w:val="00D0763E"/>
    <w:rsid w:val="00D076E1"/>
    <w:rsid w:val="00D07711"/>
    <w:rsid w:val="00D07741"/>
    <w:rsid w:val="00D07ABF"/>
    <w:rsid w:val="00D07E86"/>
    <w:rsid w:val="00D07EB7"/>
    <w:rsid w:val="00D10374"/>
    <w:rsid w:val="00D10502"/>
    <w:rsid w:val="00D105AC"/>
    <w:rsid w:val="00D1061F"/>
    <w:rsid w:val="00D10649"/>
    <w:rsid w:val="00D10745"/>
    <w:rsid w:val="00D107A4"/>
    <w:rsid w:val="00D10CCF"/>
    <w:rsid w:val="00D10FB9"/>
    <w:rsid w:val="00D1111F"/>
    <w:rsid w:val="00D1144F"/>
    <w:rsid w:val="00D11532"/>
    <w:rsid w:val="00D1155F"/>
    <w:rsid w:val="00D115C9"/>
    <w:rsid w:val="00D11689"/>
    <w:rsid w:val="00D11A9C"/>
    <w:rsid w:val="00D11AC3"/>
    <w:rsid w:val="00D12095"/>
    <w:rsid w:val="00D123C8"/>
    <w:rsid w:val="00D12472"/>
    <w:rsid w:val="00D12592"/>
    <w:rsid w:val="00D12832"/>
    <w:rsid w:val="00D12995"/>
    <w:rsid w:val="00D12A19"/>
    <w:rsid w:val="00D12AC5"/>
    <w:rsid w:val="00D12B7A"/>
    <w:rsid w:val="00D12BE1"/>
    <w:rsid w:val="00D12C0F"/>
    <w:rsid w:val="00D12C1F"/>
    <w:rsid w:val="00D12C2F"/>
    <w:rsid w:val="00D12D37"/>
    <w:rsid w:val="00D12DA6"/>
    <w:rsid w:val="00D12E11"/>
    <w:rsid w:val="00D12EA6"/>
    <w:rsid w:val="00D13058"/>
    <w:rsid w:val="00D13137"/>
    <w:rsid w:val="00D13148"/>
    <w:rsid w:val="00D1330A"/>
    <w:rsid w:val="00D1353F"/>
    <w:rsid w:val="00D13553"/>
    <w:rsid w:val="00D13625"/>
    <w:rsid w:val="00D1368A"/>
    <w:rsid w:val="00D137CE"/>
    <w:rsid w:val="00D13804"/>
    <w:rsid w:val="00D138A7"/>
    <w:rsid w:val="00D13B54"/>
    <w:rsid w:val="00D13BB7"/>
    <w:rsid w:val="00D13BF6"/>
    <w:rsid w:val="00D13D55"/>
    <w:rsid w:val="00D1407E"/>
    <w:rsid w:val="00D145E2"/>
    <w:rsid w:val="00D146CA"/>
    <w:rsid w:val="00D14B2C"/>
    <w:rsid w:val="00D14D25"/>
    <w:rsid w:val="00D14DD9"/>
    <w:rsid w:val="00D15025"/>
    <w:rsid w:val="00D15344"/>
    <w:rsid w:val="00D15476"/>
    <w:rsid w:val="00D1574C"/>
    <w:rsid w:val="00D15798"/>
    <w:rsid w:val="00D158CC"/>
    <w:rsid w:val="00D15A0F"/>
    <w:rsid w:val="00D15DE9"/>
    <w:rsid w:val="00D15E6D"/>
    <w:rsid w:val="00D15EA5"/>
    <w:rsid w:val="00D15FD1"/>
    <w:rsid w:val="00D16179"/>
    <w:rsid w:val="00D16182"/>
    <w:rsid w:val="00D16191"/>
    <w:rsid w:val="00D16475"/>
    <w:rsid w:val="00D16A49"/>
    <w:rsid w:val="00D16B19"/>
    <w:rsid w:val="00D16E08"/>
    <w:rsid w:val="00D16E65"/>
    <w:rsid w:val="00D16FBA"/>
    <w:rsid w:val="00D1708C"/>
    <w:rsid w:val="00D170AF"/>
    <w:rsid w:val="00D1713B"/>
    <w:rsid w:val="00D172AF"/>
    <w:rsid w:val="00D17349"/>
    <w:rsid w:val="00D1736B"/>
    <w:rsid w:val="00D173F5"/>
    <w:rsid w:val="00D174DD"/>
    <w:rsid w:val="00D1773B"/>
    <w:rsid w:val="00D17898"/>
    <w:rsid w:val="00D2000C"/>
    <w:rsid w:val="00D20182"/>
    <w:rsid w:val="00D20376"/>
    <w:rsid w:val="00D2047B"/>
    <w:rsid w:val="00D2048F"/>
    <w:rsid w:val="00D2057D"/>
    <w:rsid w:val="00D20671"/>
    <w:rsid w:val="00D20688"/>
    <w:rsid w:val="00D206BE"/>
    <w:rsid w:val="00D20747"/>
    <w:rsid w:val="00D207AB"/>
    <w:rsid w:val="00D20944"/>
    <w:rsid w:val="00D209D7"/>
    <w:rsid w:val="00D209F1"/>
    <w:rsid w:val="00D20FB6"/>
    <w:rsid w:val="00D21196"/>
    <w:rsid w:val="00D211E8"/>
    <w:rsid w:val="00D21201"/>
    <w:rsid w:val="00D2133E"/>
    <w:rsid w:val="00D215DE"/>
    <w:rsid w:val="00D21666"/>
    <w:rsid w:val="00D21790"/>
    <w:rsid w:val="00D21812"/>
    <w:rsid w:val="00D21CC2"/>
    <w:rsid w:val="00D21D61"/>
    <w:rsid w:val="00D21E5C"/>
    <w:rsid w:val="00D2215C"/>
    <w:rsid w:val="00D22565"/>
    <w:rsid w:val="00D22981"/>
    <w:rsid w:val="00D229D5"/>
    <w:rsid w:val="00D22A76"/>
    <w:rsid w:val="00D22E4F"/>
    <w:rsid w:val="00D22FFC"/>
    <w:rsid w:val="00D2321D"/>
    <w:rsid w:val="00D2329D"/>
    <w:rsid w:val="00D233AC"/>
    <w:rsid w:val="00D2360D"/>
    <w:rsid w:val="00D23787"/>
    <w:rsid w:val="00D2397B"/>
    <w:rsid w:val="00D239EB"/>
    <w:rsid w:val="00D23AE0"/>
    <w:rsid w:val="00D23BDB"/>
    <w:rsid w:val="00D23F8E"/>
    <w:rsid w:val="00D2427A"/>
    <w:rsid w:val="00D24390"/>
    <w:rsid w:val="00D245CD"/>
    <w:rsid w:val="00D251FD"/>
    <w:rsid w:val="00D25221"/>
    <w:rsid w:val="00D25287"/>
    <w:rsid w:val="00D2545A"/>
    <w:rsid w:val="00D25663"/>
    <w:rsid w:val="00D25D05"/>
    <w:rsid w:val="00D2605F"/>
    <w:rsid w:val="00D2618B"/>
    <w:rsid w:val="00D2641C"/>
    <w:rsid w:val="00D266F2"/>
    <w:rsid w:val="00D26732"/>
    <w:rsid w:val="00D26778"/>
    <w:rsid w:val="00D268A5"/>
    <w:rsid w:val="00D2696D"/>
    <w:rsid w:val="00D26D41"/>
    <w:rsid w:val="00D26E53"/>
    <w:rsid w:val="00D26ED1"/>
    <w:rsid w:val="00D26F16"/>
    <w:rsid w:val="00D27153"/>
    <w:rsid w:val="00D271E5"/>
    <w:rsid w:val="00D272B2"/>
    <w:rsid w:val="00D272C0"/>
    <w:rsid w:val="00D27319"/>
    <w:rsid w:val="00D278DA"/>
    <w:rsid w:val="00D27926"/>
    <w:rsid w:val="00D279F9"/>
    <w:rsid w:val="00D27B65"/>
    <w:rsid w:val="00D27BF3"/>
    <w:rsid w:val="00D27C96"/>
    <w:rsid w:val="00D27E59"/>
    <w:rsid w:val="00D30018"/>
    <w:rsid w:val="00D300CC"/>
    <w:rsid w:val="00D30268"/>
    <w:rsid w:val="00D305AE"/>
    <w:rsid w:val="00D305E6"/>
    <w:rsid w:val="00D30866"/>
    <w:rsid w:val="00D30883"/>
    <w:rsid w:val="00D30D8B"/>
    <w:rsid w:val="00D30E01"/>
    <w:rsid w:val="00D30E92"/>
    <w:rsid w:val="00D30F2D"/>
    <w:rsid w:val="00D31546"/>
    <w:rsid w:val="00D3170D"/>
    <w:rsid w:val="00D317BC"/>
    <w:rsid w:val="00D318C8"/>
    <w:rsid w:val="00D3218A"/>
    <w:rsid w:val="00D32217"/>
    <w:rsid w:val="00D32318"/>
    <w:rsid w:val="00D32450"/>
    <w:rsid w:val="00D324CF"/>
    <w:rsid w:val="00D3271A"/>
    <w:rsid w:val="00D3295B"/>
    <w:rsid w:val="00D32979"/>
    <w:rsid w:val="00D32BC6"/>
    <w:rsid w:val="00D32DBD"/>
    <w:rsid w:val="00D32FBC"/>
    <w:rsid w:val="00D330A7"/>
    <w:rsid w:val="00D3329C"/>
    <w:rsid w:val="00D33376"/>
    <w:rsid w:val="00D333B0"/>
    <w:rsid w:val="00D33449"/>
    <w:rsid w:val="00D337E7"/>
    <w:rsid w:val="00D33A02"/>
    <w:rsid w:val="00D33C97"/>
    <w:rsid w:val="00D3449D"/>
    <w:rsid w:val="00D344CA"/>
    <w:rsid w:val="00D345BA"/>
    <w:rsid w:val="00D345C3"/>
    <w:rsid w:val="00D3463A"/>
    <w:rsid w:val="00D34752"/>
    <w:rsid w:val="00D347BB"/>
    <w:rsid w:val="00D3482C"/>
    <w:rsid w:val="00D34853"/>
    <w:rsid w:val="00D34A19"/>
    <w:rsid w:val="00D34A2E"/>
    <w:rsid w:val="00D34AE8"/>
    <w:rsid w:val="00D34CA3"/>
    <w:rsid w:val="00D34DCA"/>
    <w:rsid w:val="00D3506F"/>
    <w:rsid w:val="00D3507B"/>
    <w:rsid w:val="00D35113"/>
    <w:rsid w:val="00D351EB"/>
    <w:rsid w:val="00D352AA"/>
    <w:rsid w:val="00D35481"/>
    <w:rsid w:val="00D358DA"/>
    <w:rsid w:val="00D35985"/>
    <w:rsid w:val="00D35B21"/>
    <w:rsid w:val="00D35BC8"/>
    <w:rsid w:val="00D35EC5"/>
    <w:rsid w:val="00D360A5"/>
    <w:rsid w:val="00D36164"/>
    <w:rsid w:val="00D36352"/>
    <w:rsid w:val="00D3645A"/>
    <w:rsid w:val="00D36522"/>
    <w:rsid w:val="00D36551"/>
    <w:rsid w:val="00D3669C"/>
    <w:rsid w:val="00D36C48"/>
    <w:rsid w:val="00D36D6E"/>
    <w:rsid w:val="00D36EFF"/>
    <w:rsid w:val="00D37366"/>
    <w:rsid w:val="00D37636"/>
    <w:rsid w:val="00D37CA5"/>
    <w:rsid w:val="00D402CC"/>
    <w:rsid w:val="00D4067D"/>
    <w:rsid w:val="00D407E4"/>
    <w:rsid w:val="00D408E1"/>
    <w:rsid w:val="00D409EB"/>
    <w:rsid w:val="00D40A21"/>
    <w:rsid w:val="00D40A71"/>
    <w:rsid w:val="00D40A74"/>
    <w:rsid w:val="00D40A97"/>
    <w:rsid w:val="00D40CC2"/>
    <w:rsid w:val="00D40D70"/>
    <w:rsid w:val="00D4152D"/>
    <w:rsid w:val="00D415AF"/>
    <w:rsid w:val="00D416CE"/>
    <w:rsid w:val="00D41724"/>
    <w:rsid w:val="00D417C7"/>
    <w:rsid w:val="00D41866"/>
    <w:rsid w:val="00D418A7"/>
    <w:rsid w:val="00D41A18"/>
    <w:rsid w:val="00D41CDE"/>
    <w:rsid w:val="00D41F1D"/>
    <w:rsid w:val="00D421B1"/>
    <w:rsid w:val="00D42208"/>
    <w:rsid w:val="00D42282"/>
    <w:rsid w:val="00D42658"/>
    <w:rsid w:val="00D42724"/>
    <w:rsid w:val="00D4273A"/>
    <w:rsid w:val="00D42BBE"/>
    <w:rsid w:val="00D42D58"/>
    <w:rsid w:val="00D42F38"/>
    <w:rsid w:val="00D437EF"/>
    <w:rsid w:val="00D43B70"/>
    <w:rsid w:val="00D43BE0"/>
    <w:rsid w:val="00D43D10"/>
    <w:rsid w:val="00D44063"/>
    <w:rsid w:val="00D44197"/>
    <w:rsid w:val="00D445E9"/>
    <w:rsid w:val="00D447E3"/>
    <w:rsid w:val="00D449DE"/>
    <w:rsid w:val="00D44D10"/>
    <w:rsid w:val="00D44DEF"/>
    <w:rsid w:val="00D44E00"/>
    <w:rsid w:val="00D44E4C"/>
    <w:rsid w:val="00D44ECB"/>
    <w:rsid w:val="00D44F99"/>
    <w:rsid w:val="00D44FEB"/>
    <w:rsid w:val="00D452C8"/>
    <w:rsid w:val="00D4539B"/>
    <w:rsid w:val="00D45450"/>
    <w:rsid w:val="00D45815"/>
    <w:rsid w:val="00D45850"/>
    <w:rsid w:val="00D45B4F"/>
    <w:rsid w:val="00D45C01"/>
    <w:rsid w:val="00D45DE7"/>
    <w:rsid w:val="00D45E0D"/>
    <w:rsid w:val="00D45EF3"/>
    <w:rsid w:val="00D45FE2"/>
    <w:rsid w:val="00D46005"/>
    <w:rsid w:val="00D46132"/>
    <w:rsid w:val="00D46193"/>
    <w:rsid w:val="00D46208"/>
    <w:rsid w:val="00D46335"/>
    <w:rsid w:val="00D46366"/>
    <w:rsid w:val="00D4645F"/>
    <w:rsid w:val="00D4671B"/>
    <w:rsid w:val="00D4679A"/>
    <w:rsid w:val="00D46879"/>
    <w:rsid w:val="00D468EE"/>
    <w:rsid w:val="00D46A18"/>
    <w:rsid w:val="00D46A28"/>
    <w:rsid w:val="00D46A8A"/>
    <w:rsid w:val="00D46E41"/>
    <w:rsid w:val="00D47036"/>
    <w:rsid w:val="00D4706A"/>
    <w:rsid w:val="00D4710B"/>
    <w:rsid w:val="00D47577"/>
    <w:rsid w:val="00D47658"/>
    <w:rsid w:val="00D47AE3"/>
    <w:rsid w:val="00D47B6A"/>
    <w:rsid w:val="00D47BAD"/>
    <w:rsid w:val="00D47E5F"/>
    <w:rsid w:val="00D50138"/>
    <w:rsid w:val="00D50347"/>
    <w:rsid w:val="00D50358"/>
    <w:rsid w:val="00D50585"/>
    <w:rsid w:val="00D505F1"/>
    <w:rsid w:val="00D50693"/>
    <w:rsid w:val="00D507FA"/>
    <w:rsid w:val="00D50867"/>
    <w:rsid w:val="00D5098E"/>
    <w:rsid w:val="00D50A5F"/>
    <w:rsid w:val="00D50AE7"/>
    <w:rsid w:val="00D50B57"/>
    <w:rsid w:val="00D50C04"/>
    <w:rsid w:val="00D51029"/>
    <w:rsid w:val="00D5133B"/>
    <w:rsid w:val="00D51462"/>
    <w:rsid w:val="00D5157A"/>
    <w:rsid w:val="00D517A7"/>
    <w:rsid w:val="00D51812"/>
    <w:rsid w:val="00D5184A"/>
    <w:rsid w:val="00D51E1B"/>
    <w:rsid w:val="00D51E2C"/>
    <w:rsid w:val="00D51F08"/>
    <w:rsid w:val="00D522F1"/>
    <w:rsid w:val="00D524D5"/>
    <w:rsid w:val="00D52516"/>
    <w:rsid w:val="00D526FD"/>
    <w:rsid w:val="00D52B4C"/>
    <w:rsid w:val="00D52B93"/>
    <w:rsid w:val="00D52CB8"/>
    <w:rsid w:val="00D52D2A"/>
    <w:rsid w:val="00D52D3E"/>
    <w:rsid w:val="00D531B1"/>
    <w:rsid w:val="00D53270"/>
    <w:rsid w:val="00D532E5"/>
    <w:rsid w:val="00D5336B"/>
    <w:rsid w:val="00D53546"/>
    <w:rsid w:val="00D538E3"/>
    <w:rsid w:val="00D539F2"/>
    <w:rsid w:val="00D53A05"/>
    <w:rsid w:val="00D53A7A"/>
    <w:rsid w:val="00D53BEF"/>
    <w:rsid w:val="00D53BF4"/>
    <w:rsid w:val="00D53BF8"/>
    <w:rsid w:val="00D53C99"/>
    <w:rsid w:val="00D53CFA"/>
    <w:rsid w:val="00D53F87"/>
    <w:rsid w:val="00D54019"/>
    <w:rsid w:val="00D5406C"/>
    <w:rsid w:val="00D5440C"/>
    <w:rsid w:val="00D5480D"/>
    <w:rsid w:val="00D54AAE"/>
    <w:rsid w:val="00D54C1E"/>
    <w:rsid w:val="00D54D47"/>
    <w:rsid w:val="00D54DD2"/>
    <w:rsid w:val="00D55048"/>
    <w:rsid w:val="00D55198"/>
    <w:rsid w:val="00D55343"/>
    <w:rsid w:val="00D55470"/>
    <w:rsid w:val="00D554ED"/>
    <w:rsid w:val="00D555AF"/>
    <w:rsid w:val="00D55899"/>
    <w:rsid w:val="00D55980"/>
    <w:rsid w:val="00D559B4"/>
    <w:rsid w:val="00D559BF"/>
    <w:rsid w:val="00D55A2D"/>
    <w:rsid w:val="00D55A78"/>
    <w:rsid w:val="00D55AB3"/>
    <w:rsid w:val="00D55B81"/>
    <w:rsid w:val="00D55CD0"/>
    <w:rsid w:val="00D55CDC"/>
    <w:rsid w:val="00D55DC2"/>
    <w:rsid w:val="00D55DD8"/>
    <w:rsid w:val="00D55EC5"/>
    <w:rsid w:val="00D5611F"/>
    <w:rsid w:val="00D561F6"/>
    <w:rsid w:val="00D561FA"/>
    <w:rsid w:val="00D56211"/>
    <w:rsid w:val="00D56A0C"/>
    <w:rsid w:val="00D56B9A"/>
    <w:rsid w:val="00D56BAE"/>
    <w:rsid w:val="00D56CAC"/>
    <w:rsid w:val="00D56DE8"/>
    <w:rsid w:val="00D56EBF"/>
    <w:rsid w:val="00D570AD"/>
    <w:rsid w:val="00D57128"/>
    <w:rsid w:val="00D57144"/>
    <w:rsid w:val="00D5719A"/>
    <w:rsid w:val="00D572F1"/>
    <w:rsid w:val="00D57312"/>
    <w:rsid w:val="00D57588"/>
    <w:rsid w:val="00D57610"/>
    <w:rsid w:val="00D5772F"/>
    <w:rsid w:val="00D5785C"/>
    <w:rsid w:val="00D57A16"/>
    <w:rsid w:val="00D57AB3"/>
    <w:rsid w:val="00D57DDF"/>
    <w:rsid w:val="00D57F5C"/>
    <w:rsid w:val="00D57F80"/>
    <w:rsid w:val="00D60236"/>
    <w:rsid w:val="00D60357"/>
    <w:rsid w:val="00D6040A"/>
    <w:rsid w:val="00D60604"/>
    <w:rsid w:val="00D60619"/>
    <w:rsid w:val="00D60834"/>
    <w:rsid w:val="00D60C81"/>
    <w:rsid w:val="00D60CB5"/>
    <w:rsid w:val="00D60DC9"/>
    <w:rsid w:val="00D60ED8"/>
    <w:rsid w:val="00D610E2"/>
    <w:rsid w:val="00D611DF"/>
    <w:rsid w:val="00D612BA"/>
    <w:rsid w:val="00D6135A"/>
    <w:rsid w:val="00D6154C"/>
    <w:rsid w:val="00D615D9"/>
    <w:rsid w:val="00D617DF"/>
    <w:rsid w:val="00D61945"/>
    <w:rsid w:val="00D61947"/>
    <w:rsid w:val="00D61A56"/>
    <w:rsid w:val="00D61FAE"/>
    <w:rsid w:val="00D61FD5"/>
    <w:rsid w:val="00D6209A"/>
    <w:rsid w:val="00D6219E"/>
    <w:rsid w:val="00D623E2"/>
    <w:rsid w:val="00D62499"/>
    <w:rsid w:val="00D6253D"/>
    <w:rsid w:val="00D62638"/>
    <w:rsid w:val="00D6289B"/>
    <w:rsid w:val="00D62AFD"/>
    <w:rsid w:val="00D62B37"/>
    <w:rsid w:val="00D62D98"/>
    <w:rsid w:val="00D62EEE"/>
    <w:rsid w:val="00D6310F"/>
    <w:rsid w:val="00D63133"/>
    <w:rsid w:val="00D6319A"/>
    <w:rsid w:val="00D631BF"/>
    <w:rsid w:val="00D633BC"/>
    <w:rsid w:val="00D635AE"/>
    <w:rsid w:val="00D6390E"/>
    <w:rsid w:val="00D63C78"/>
    <w:rsid w:val="00D63F8A"/>
    <w:rsid w:val="00D64263"/>
    <w:rsid w:val="00D642A7"/>
    <w:rsid w:val="00D6434A"/>
    <w:rsid w:val="00D6436A"/>
    <w:rsid w:val="00D64382"/>
    <w:rsid w:val="00D64635"/>
    <w:rsid w:val="00D646C9"/>
    <w:rsid w:val="00D6471F"/>
    <w:rsid w:val="00D64863"/>
    <w:rsid w:val="00D648B0"/>
    <w:rsid w:val="00D64A62"/>
    <w:rsid w:val="00D64ADC"/>
    <w:rsid w:val="00D64C79"/>
    <w:rsid w:val="00D64E48"/>
    <w:rsid w:val="00D650E5"/>
    <w:rsid w:val="00D652F3"/>
    <w:rsid w:val="00D652FD"/>
    <w:rsid w:val="00D65305"/>
    <w:rsid w:val="00D654BD"/>
    <w:rsid w:val="00D654D2"/>
    <w:rsid w:val="00D6560E"/>
    <w:rsid w:val="00D6577D"/>
    <w:rsid w:val="00D65787"/>
    <w:rsid w:val="00D6581E"/>
    <w:rsid w:val="00D65858"/>
    <w:rsid w:val="00D65A98"/>
    <w:rsid w:val="00D65B15"/>
    <w:rsid w:val="00D65B62"/>
    <w:rsid w:val="00D65BEB"/>
    <w:rsid w:val="00D65FC8"/>
    <w:rsid w:val="00D6600F"/>
    <w:rsid w:val="00D661C1"/>
    <w:rsid w:val="00D663EE"/>
    <w:rsid w:val="00D6642D"/>
    <w:rsid w:val="00D664B6"/>
    <w:rsid w:val="00D66682"/>
    <w:rsid w:val="00D6680B"/>
    <w:rsid w:val="00D66B6A"/>
    <w:rsid w:val="00D66EED"/>
    <w:rsid w:val="00D674C5"/>
    <w:rsid w:val="00D675EF"/>
    <w:rsid w:val="00D67635"/>
    <w:rsid w:val="00D67679"/>
    <w:rsid w:val="00D67787"/>
    <w:rsid w:val="00D678B6"/>
    <w:rsid w:val="00D67AC0"/>
    <w:rsid w:val="00D67F8D"/>
    <w:rsid w:val="00D704B6"/>
    <w:rsid w:val="00D70531"/>
    <w:rsid w:val="00D7055B"/>
    <w:rsid w:val="00D70926"/>
    <w:rsid w:val="00D70E2E"/>
    <w:rsid w:val="00D70F39"/>
    <w:rsid w:val="00D70F67"/>
    <w:rsid w:val="00D70FAA"/>
    <w:rsid w:val="00D714E7"/>
    <w:rsid w:val="00D716F8"/>
    <w:rsid w:val="00D716FD"/>
    <w:rsid w:val="00D7179F"/>
    <w:rsid w:val="00D71994"/>
    <w:rsid w:val="00D719F8"/>
    <w:rsid w:val="00D71C50"/>
    <w:rsid w:val="00D71DCF"/>
    <w:rsid w:val="00D71E0D"/>
    <w:rsid w:val="00D720D3"/>
    <w:rsid w:val="00D725F5"/>
    <w:rsid w:val="00D72630"/>
    <w:rsid w:val="00D727E2"/>
    <w:rsid w:val="00D7292F"/>
    <w:rsid w:val="00D7293C"/>
    <w:rsid w:val="00D729B8"/>
    <w:rsid w:val="00D72A0E"/>
    <w:rsid w:val="00D72CD7"/>
    <w:rsid w:val="00D72DAB"/>
    <w:rsid w:val="00D72FAF"/>
    <w:rsid w:val="00D730F7"/>
    <w:rsid w:val="00D7318F"/>
    <w:rsid w:val="00D731B7"/>
    <w:rsid w:val="00D73291"/>
    <w:rsid w:val="00D73604"/>
    <w:rsid w:val="00D73655"/>
    <w:rsid w:val="00D739B2"/>
    <w:rsid w:val="00D739C2"/>
    <w:rsid w:val="00D73AEE"/>
    <w:rsid w:val="00D7401D"/>
    <w:rsid w:val="00D741BC"/>
    <w:rsid w:val="00D74307"/>
    <w:rsid w:val="00D744D2"/>
    <w:rsid w:val="00D745B2"/>
    <w:rsid w:val="00D7461E"/>
    <w:rsid w:val="00D7467B"/>
    <w:rsid w:val="00D7477B"/>
    <w:rsid w:val="00D74877"/>
    <w:rsid w:val="00D7487A"/>
    <w:rsid w:val="00D74A93"/>
    <w:rsid w:val="00D74AE4"/>
    <w:rsid w:val="00D74C42"/>
    <w:rsid w:val="00D74C60"/>
    <w:rsid w:val="00D74EC1"/>
    <w:rsid w:val="00D753A8"/>
    <w:rsid w:val="00D7555B"/>
    <w:rsid w:val="00D75859"/>
    <w:rsid w:val="00D75C9F"/>
    <w:rsid w:val="00D75D73"/>
    <w:rsid w:val="00D75E54"/>
    <w:rsid w:val="00D75F3E"/>
    <w:rsid w:val="00D76050"/>
    <w:rsid w:val="00D762A8"/>
    <w:rsid w:val="00D763C9"/>
    <w:rsid w:val="00D763FF"/>
    <w:rsid w:val="00D7649D"/>
    <w:rsid w:val="00D765B8"/>
    <w:rsid w:val="00D765DA"/>
    <w:rsid w:val="00D76815"/>
    <w:rsid w:val="00D76BE2"/>
    <w:rsid w:val="00D76BFB"/>
    <w:rsid w:val="00D76F8D"/>
    <w:rsid w:val="00D7709A"/>
    <w:rsid w:val="00D77246"/>
    <w:rsid w:val="00D772B7"/>
    <w:rsid w:val="00D772CB"/>
    <w:rsid w:val="00D77318"/>
    <w:rsid w:val="00D773C7"/>
    <w:rsid w:val="00D7754A"/>
    <w:rsid w:val="00D7782A"/>
    <w:rsid w:val="00D778A4"/>
    <w:rsid w:val="00D77D93"/>
    <w:rsid w:val="00D77F95"/>
    <w:rsid w:val="00D77FCF"/>
    <w:rsid w:val="00D7BF17"/>
    <w:rsid w:val="00D800CD"/>
    <w:rsid w:val="00D801A0"/>
    <w:rsid w:val="00D801FE"/>
    <w:rsid w:val="00D802BC"/>
    <w:rsid w:val="00D804C1"/>
    <w:rsid w:val="00D80604"/>
    <w:rsid w:val="00D80881"/>
    <w:rsid w:val="00D808E4"/>
    <w:rsid w:val="00D80BDB"/>
    <w:rsid w:val="00D80C7B"/>
    <w:rsid w:val="00D80C96"/>
    <w:rsid w:val="00D80D0D"/>
    <w:rsid w:val="00D81036"/>
    <w:rsid w:val="00D8111B"/>
    <w:rsid w:val="00D811CF"/>
    <w:rsid w:val="00D812D2"/>
    <w:rsid w:val="00D8139C"/>
    <w:rsid w:val="00D813D4"/>
    <w:rsid w:val="00D814FE"/>
    <w:rsid w:val="00D8156E"/>
    <w:rsid w:val="00D81599"/>
    <w:rsid w:val="00D81730"/>
    <w:rsid w:val="00D81746"/>
    <w:rsid w:val="00D8182F"/>
    <w:rsid w:val="00D8192D"/>
    <w:rsid w:val="00D81B29"/>
    <w:rsid w:val="00D81BDA"/>
    <w:rsid w:val="00D81DE6"/>
    <w:rsid w:val="00D81F03"/>
    <w:rsid w:val="00D81F26"/>
    <w:rsid w:val="00D82020"/>
    <w:rsid w:val="00D8212A"/>
    <w:rsid w:val="00D82133"/>
    <w:rsid w:val="00D82147"/>
    <w:rsid w:val="00D82228"/>
    <w:rsid w:val="00D8229C"/>
    <w:rsid w:val="00D8229E"/>
    <w:rsid w:val="00D823EB"/>
    <w:rsid w:val="00D82407"/>
    <w:rsid w:val="00D82662"/>
    <w:rsid w:val="00D827D4"/>
    <w:rsid w:val="00D827F7"/>
    <w:rsid w:val="00D82820"/>
    <w:rsid w:val="00D8284E"/>
    <w:rsid w:val="00D82883"/>
    <w:rsid w:val="00D828FC"/>
    <w:rsid w:val="00D82998"/>
    <w:rsid w:val="00D82A4E"/>
    <w:rsid w:val="00D82CA4"/>
    <w:rsid w:val="00D82F2A"/>
    <w:rsid w:val="00D82F9C"/>
    <w:rsid w:val="00D8304C"/>
    <w:rsid w:val="00D833CA"/>
    <w:rsid w:val="00D833D5"/>
    <w:rsid w:val="00D83442"/>
    <w:rsid w:val="00D83545"/>
    <w:rsid w:val="00D835E5"/>
    <w:rsid w:val="00D83736"/>
    <w:rsid w:val="00D8387E"/>
    <w:rsid w:val="00D83C02"/>
    <w:rsid w:val="00D83DDB"/>
    <w:rsid w:val="00D83FBF"/>
    <w:rsid w:val="00D84176"/>
    <w:rsid w:val="00D84366"/>
    <w:rsid w:val="00D8451F"/>
    <w:rsid w:val="00D845E3"/>
    <w:rsid w:val="00D845F5"/>
    <w:rsid w:val="00D84696"/>
    <w:rsid w:val="00D846D9"/>
    <w:rsid w:val="00D847FF"/>
    <w:rsid w:val="00D84914"/>
    <w:rsid w:val="00D84975"/>
    <w:rsid w:val="00D84B42"/>
    <w:rsid w:val="00D84CEF"/>
    <w:rsid w:val="00D84E1C"/>
    <w:rsid w:val="00D84F06"/>
    <w:rsid w:val="00D85187"/>
    <w:rsid w:val="00D856D7"/>
    <w:rsid w:val="00D857C1"/>
    <w:rsid w:val="00D8590C"/>
    <w:rsid w:val="00D85B09"/>
    <w:rsid w:val="00D85BC4"/>
    <w:rsid w:val="00D860B0"/>
    <w:rsid w:val="00D8636A"/>
    <w:rsid w:val="00D86618"/>
    <w:rsid w:val="00D86678"/>
    <w:rsid w:val="00D86759"/>
    <w:rsid w:val="00D867CE"/>
    <w:rsid w:val="00D86A12"/>
    <w:rsid w:val="00D86FED"/>
    <w:rsid w:val="00D870B7"/>
    <w:rsid w:val="00D870D4"/>
    <w:rsid w:val="00D8735B"/>
    <w:rsid w:val="00D87471"/>
    <w:rsid w:val="00D8762C"/>
    <w:rsid w:val="00D8784D"/>
    <w:rsid w:val="00D87BAB"/>
    <w:rsid w:val="00D87C4A"/>
    <w:rsid w:val="00D87DF9"/>
    <w:rsid w:val="00D87E5E"/>
    <w:rsid w:val="00D87E90"/>
    <w:rsid w:val="00D87F1F"/>
    <w:rsid w:val="00D90339"/>
    <w:rsid w:val="00D904A0"/>
    <w:rsid w:val="00D90B0B"/>
    <w:rsid w:val="00D90C70"/>
    <w:rsid w:val="00D90E91"/>
    <w:rsid w:val="00D90F04"/>
    <w:rsid w:val="00D9100A"/>
    <w:rsid w:val="00D911CA"/>
    <w:rsid w:val="00D912A9"/>
    <w:rsid w:val="00D913CC"/>
    <w:rsid w:val="00D91430"/>
    <w:rsid w:val="00D9145B"/>
    <w:rsid w:val="00D91531"/>
    <w:rsid w:val="00D91727"/>
    <w:rsid w:val="00D91799"/>
    <w:rsid w:val="00D917ED"/>
    <w:rsid w:val="00D919E1"/>
    <w:rsid w:val="00D91B50"/>
    <w:rsid w:val="00D91BF7"/>
    <w:rsid w:val="00D91D02"/>
    <w:rsid w:val="00D91F97"/>
    <w:rsid w:val="00D91FA0"/>
    <w:rsid w:val="00D9206E"/>
    <w:rsid w:val="00D920D1"/>
    <w:rsid w:val="00D92131"/>
    <w:rsid w:val="00D922B2"/>
    <w:rsid w:val="00D92340"/>
    <w:rsid w:val="00D92384"/>
    <w:rsid w:val="00D925AB"/>
    <w:rsid w:val="00D92630"/>
    <w:rsid w:val="00D9276B"/>
    <w:rsid w:val="00D929AF"/>
    <w:rsid w:val="00D92A18"/>
    <w:rsid w:val="00D93157"/>
    <w:rsid w:val="00D938A7"/>
    <w:rsid w:val="00D938C3"/>
    <w:rsid w:val="00D93902"/>
    <w:rsid w:val="00D939EF"/>
    <w:rsid w:val="00D93B38"/>
    <w:rsid w:val="00D93B90"/>
    <w:rsid w:val="00D93BFA"/>
    <w:rsid w:val="00D93C15"/>
    <w:rsid w:val="00D93CDA"/>
    <w:rsid w:val="00D93E7E"/>
    <w:rsid w:val="00D9414B"/>
    <w:rsid w:val="00D9419F"/>
    <w:rsid w:val="00D943B5"/>
    <w:rsid w:val="00D94560"/>
    <w:rsid w:val="00D94577"/>
    <w:rsid w:val="00D945A1"/>
    <w:rsid w:val="00D947A7"/>
    <w:rsid w:val="00D94882"/>
    <w:rsid w:val="00D948C9"/>
    <w:rsid w:val="00D948D7"/>
    <w:rsid w:val="00D9493A"/>
    <w:rsid w:val="00D94994"/>
    <w:rsid w:val="00D94B21"/>
    <w:rsid w:val="00D94D40"/>
    <w:rsid w:val="00D94E1E"/>
    <w:rsid w:val="00D94E76"/>
    <w:rsid w:val="00D94FFF"/>
    <w:rsid w:val="00D95394"/>
    <w:rsid w:val="00D95552"/>
    <w:rsid w:val="00D9562C"/>
    <w:rsid w:val="00D9580A"/>
    <w:rsid w:val="00D958B3"/>
    <w:rsid w:val="00D95A43"/>
    <w:rsid w:val="00D95A47"/>
    <w:rsid w:val="00D95ACE"/>
    <w:rsid w:val="00D95BF2"/>
    <w:rsid w:val="00D95C0A"/>
    <w:rsid w:val="00D95EA5"/>
    <w:rsid w:val="00D95EDF"/>
    <w:rsid w:val="00D95FAC"/>
    <w:rsid w:val="00D9613B"/>
    <w:rsid w:val="00D964D7"/>
    <w:rsid w:val="00D96866"/>
    <w:rsid w:val="00D96B71"/>
    <w:rsid w:val="00D96EC9"/>
    <w:rsid w:val="00D96FC9"/>
    <w:rsid w:val="00D97010"/>
    <w:rsid w:val="00D9747C"/>
    <w:rsid w:val="00D97567"/>
    <w:rsid w:val="00D97794"/>
    <w:rsid w:val="00D977EE"/>
    <w:rsid w:val="00D978CF"/>
    <w:rsid w:val="00D97908"/>
    <w:rsid w:val="00D97A80"/>
    <w:rsid w:val="00D97AA7"/>
    <w:rsid w:val="00D97B74"/>
    <w:rsid w:val="00D97BBC"/>
    <w:rsid w:val="00D97BEE"/>
    <w:rsid w:val="00D97F67"/>
    <w:rsid w:val="00D97F9C"/>
    <w:rsid w:val="00DA01F1"/>
    <w:rsid w:val="00DA030A"/>
    <w:rsid w:val="00DA0350"/>
    <w:rsid w:val="00DA03FD"/>
    <w:rsid w:val="00DA0443"/>
    <w:rsid w:val="00DA0498"/>
    <w:rsid w:val="00DA0665"/>
    <w:rsid w:val="00DA0696"/>
    <w:rsid w:val="00DA077B"/>
    <w:rsid w:val="00DA0825"/>
    <w:rsid w:val="00DA0917"/>
    <w:rsid w:val="00DA0A9E"/>
    <w:rsid w:val="00DA0AC9"/>
    <w:rsid w:val="00DA0AF0"/>
    <w:rsid w:val="00DA0C39"/>
    <w:rsid w:val="00DA0E5E"/>
    <w:rsid w:val="00DA0F58"/>
    <w:rsid w:val="00DA124D"/>
    <w:rsid w:val="00DA1284"/>
    <w:rsid w:val="00DA12CE"/>
    <w:rsid w:val="00DA15AF"/>
    <w:rsid w:val="00DA167C"/>
    <w:rsid w:val="00DA1968"/>
    <w:rsid w:val="00DA1980"/>
    <w:rsid w:val="00DA19B9"/>
    <w:rsid w:val="00DA19D7"/>
    <w:rsid w:val="00DA1A3F"/>
    <w:rsid w:val="00DA1F73"/>
    <w:rsid w:val="00DA20BB"/>
    <w:rsid w:val="00DA2132"/>
    <w:rsid w:val="00DA2193"/>
    <w:rsid w:val="00DA23E8"/>
    <w:rsid w:val="00DA2736"/>
    <w:rsid w:val="00DA2B13"/>
    <w:rsid w:val="00DA2B8A"/>
    <w:rsid w:val="00DA2F55"/>
    <w:rsid w:val="00DA30C7"/>
    <w:rsid w:val="00DA31FF"/>
    <w:rsid w:val="00DA3213"/>
    <w:rsid w:val="00DA3248"/>
    <w:rsid w:val="00DA3837"/>
    <w:rsid w:val="00DA39AE"/>
    <w:rsid w:val="00DA39FD"/>
    <w:rsid w:val="00DA3A6B"/>
    <w:rsid w:val="00DA3A6E"/>
    <w:rsid w:val="00DA3C42"/>
    <w:rsid w:val="00DA3C43"/>
    <w:rsid w:val="00DA3F02"/>
    <w:rsid w:val="00DA3FB3"/>
    <w:rsid w:val="00DA402F"/>
    <w:rsid w:val="00DA4084"/>
    <w:rsid w:val="00DA42C4"/>
    <w:rsid w:val="00DA453D"/>
    <w:rsid w:val="00DA454A"/>
    <w:rsid w:val="00DA45B6"/>
    <w:rsid w:val="00DA4806"/>
    <w:rsid w:val="00DA4921"/>
    <w:rsid w:val="00DA492D"/>
    <w:rsid w:val="00DA4BDC"/>
    <w:rsid w:val="00DA4CBB"/>
    <w:rsid w:val="00DA4CCE"/>
    <w:rsid w:val="00DA5034"/>
    <w:rsid w:val="00DA5132"/>
    <w:rsid w:val="00DA523A"/>
    <w:rsid w:val="00DA52E4"/>
    <w:rsid w:val="00DA536F"/>
    <w:rsid w:val="00DA5492"/>
    <w:rsid w:val="00DA5526"/>
    <w:rsid w:val="00DA55C4"/>
    <w:rsid w:val="00DA56D2"/>
    <w:rsid w:val="00DA576A"/>
    <w:rsid w:val="00DA589A"/>
    <w:rsid w:val="00DA5BD5"/>
    <w:rsid w:val="00DA5C17"/>
    <w:rsid w:val="00DA5D44"/>
    <w:rsid w:val="00DA5EFA"/>
    <w:rsid w:val="00DA60C6"/>
    <w:rsid w:val="00DA6159"/>
    <w:rsid w:val="00DA6204"/>
    <w:rsid w:val="00DA637F"/>
    <w:rsid w:val="00DA6417"/>
    <w:rsid w:val="00DA6712"/>
    <w:rsid w:val="00DA68E2"/>
    <w:rsid w:val="00DA6A40"/>
    <w:rsid w:val="00DA6B1C"/>
    <w:rsid w:val="00DA6BD3"/>
    <w:rsid w:val="00DA6D7C"/>
    <w:rsid w:val="00DA7044"/>
    <w:rsid w:val="00DA76EC"/>
    <w:rsid w:val="00DA797F"/>
    <w:rsid w:val="00DA7C57"/>
    <w:rsid w:val="00DA7E1D"/>
    <w:rsid w:val="00DB00BA"/>
    <w:rsid w:val="00DB02EF"/>
    <w:rsid w:val="00DB02F7"/>
    <w:rsid w:val="00DB0307"/>
    <w:rsid w:val="00DB0496"/>
    <w:rsid w:val="00DB065D"/>
    <w:rsid w:val="00DB0B10"/>
    <w:rsid w:val="00DB0CBB"/>
    <w:rsid w:val="00DB0CDE"/>
    <w:rsid w:val="00DB0D5A"/>
    <w:rsid w:val="00DB0EEF"/>
    <w:rsid w:val="00DB0FCD"/>
    <w:rsid w:val="00DB10B9"/>
    <w:rsid w:val="00DB110E"/>
    <w:rsid w:val="00DB1413"/>
    <w:rsid w:val="00DB1474"/>
    <w:rsid w:val="00DB1485"/>
    <w:rsid w:val="00DB15F2"/>
    <w:rsid w:val="00DB16AF"/>
    <w:rsid w:val="00DB174E"/>
    <w:rsid w:val="00DB1796"/>
    <w:rsid w:val="00DB1818"/>
    <w:rsid w:val="00DB187C"/>
    <w:rsid w:val="00DB1895"/>
    <w:rsid w:val="00DB18E1"/>
    <w:rsid w:val="00DB1B42"/>
    <w:rsid w:val="00DB1C4B"/>
    <w:rsid w:val="00DB1CCB"/>
    <w:rsid w:val="00DB1D50"/>
    <w:rsid w:val="00DB1D54"/>
    <w:rsid w:val="00DB1E92"/>
    <w:rsid w:val="00DB1F0D"/>
    <w:rsid w:val="00DB226E"/>
    <w:rsid w:val="00DB25B6"/>
    <w:rsid w:val="00DB2660"/>
    <w:rsid w:val="00DB2666"/>
    <w:rsid w:val="00DB2A3E"/>
    <w:rsid w:val="00DB2AC7"/>
    <w:rsid w:val="00DB2EDD"/>
    <w:rsid w:val="00DB2F2C"/>
    <w:rsid w:val="00DB324B"/>
    <w:rsid w:val="00DB36C9"/>
    <w:rsid w:val="00DB385D"/>
    <w:rsid w:val="00DB38A4"/>
    <w:rsid w:val="00DB3BA2"/>
    <w:rsid w:val="00DB3BCC"/>
    <w:rsid w:val="00DB3C19"/>
    <w:rsid w:val="00DB3D1C"/>
    <w:rsid w:val="00DB3D80"/>
    <w:rsid w:val="00DB3F48"/>
    <w:rsid w:val="00DB4022"/>
    <w:rsid w:val="00DB41D3"/>
    <w:rsid w:val="00DB41F2"/>
    <w:rsid w:val="00DB421B"/>
    <w:rsid w:val="00DB42AE"/>
    <w:rsid w:val="00DB42B4"/>
    <w:rsid w:val="00DB42C3"/>
    <w:rsid w:val="00DB43F5"/>
    <w:rsid w:val="00DB4488"/>
    <w:rsid w:val="00DB45F5"/>
    <w:rsid w:val="00DB4619"/>
    <w:rsid w:val="00DB48F5"/>
    <w:rsid w:val="00DB4992"/>
    <w:rsid w:val="00DB4A75"/>
    <w:rsid w:val="00DB4D2E"/>
    <w:rsid w:val="00DB4F0F"/>
    <w:rsid w:val="00DB4F5C"/>
    <w:rsid w:val="00DB5046"/>
    <w:rsid w:val="00DB506A"/>
    <w:rsid w:val="00DB5112"/>
    <w:rsid w:val="00DB522F"/>
    <w:rsid w:val="00DB534F"/>
    <w:rsid w:val="00DB5394"/>
    <w:rsid w:val="00DB539A"/>
    <w:rsid w:val="00DB5522"/>
    <w:rsid w:val="00DB55BA"/>
    <w:rsid w:val="00DB5631"/>
    <w:rsid w:val="00DB5887"/>
    <w:rsid w:val="00DB58E2"/>
    <w:rsid w:val="00DB5B09"/>
    <w:rsid w:val="00DB5BB0"/>
    <w:rsid w:val="00DB5C30"/>
    <w:rsid w:val="00DB5C6A"/>
    <w:rsid w:val="00DB5D4D"/>
    <w:rsid w:val="00DB5EBF"/>
    <w:rsid w:val="00DB63E7"/>
    <w:rsid w:val="00DB64FE"/>
    <w:rsid w:val="00DB6523"/>
    <w:rsid w:val="00DB6623"/>
    <w:rsid w:val="00DB666C"/>
    <w:rsid w:val="00DB675D"/>
    <w:rsid w:val="00DB6AC2"/>
    <w:rsid w:val="00DB6E62"/>
    <w:rsid w:val="00DB6EB7"/>
    <w:rsid w:val="00DB6F89"/>
    <w:rsid w:val="00DB704E"/>
    <w:rsid w:val="00DB710E"/>
    <w:rsid w:val="00DB71AF"/>
    <w:rsid w:val="00DB7228"/>
    <w:rsid w:val="00DB7386"/>
    <w:rsid w:val="00DB746D"/>
    <w:rsid w:val="00DB74A0"/>
    <w:rsid w:val="00DB763D"/>
    <w:rsid w:val="00DB7711"/>
    <w:rsid w:val="00DB78F8"/>
    <w:rsid w:val="00DB7919"/>
    <w:rsid w:val="00DB7A09"/>
    <w:rsid w:val="00DB7A56"/>
    <w:rsid w:val="00DB7D08"/>
    <w:rsid w:val="00DB7F81"/>
    <w:rsid w:val="00DC0557"/>
    <w:rsid w:val="00DC0857"/>
    <w:rsid w:val="00DC08E1"/>
    <w:rsid w:val="00DC09F0"/>
    <w:rsid w:val="00DC0CB0"/>
    <w:rsid w:val="00DC13B6"/>
    <w:rsid w:val="00DC14FE"/>
    <w:rsid w:val="00DC1556"/>
    <w:rsid w:val="00DC169F"/>
    <w:rsid w:val="00DC1964"/>
    <w:rsid w:val="00DC1B6D"/>
    <w:rsid w:val="00DC1CA0"/>
    <w:rsid w:val="00DC1FAB"/>
    <w:rsid w:val="00DC23E0"/>
    <w:rsid w:val="00DC244A"/>
    <w:rsid w:val="00DC24CE"/>
    <w:rsid w:val="00DC274F"/>
    <w:rsid w:val="00DC2819"/>
    <w:rsid w:val="00DC2841"/>
    <w:rsid w:val="00DC2ADA"/>
    <w:rsid w:val="00DC2DAE"/>
    <w:rsid w:val="00DC2DF5"/>
    <w:rsid w:val="00DC2E00"/>
    <w:rsid w:val="00DC2F35"/>
    <w:rsid w:val="00DC3056"/>
    <w:rsid w:val="00DC3577"/>
    <w:rsid w:val="00DC35AE"/>
    <w:rsid w:val="00DC3793"/>
    <w:rsid w:val="00DC37C4"/>
    <w:rsid w:val="00DC3D06"/>
    <w:rsid w:val="00DC3E6A"/>
    <w:rsid w:val="00DC3EB9"/>
    <w:rsid w:val="00DC3F72"/>
    <w:rsid w:val="00DC40BE"/>
    <w:rsid w:val="00DC4403"/>
    <w:rsid w:val="00DC4437"/>
    <w:rsid w:val="00DC44FB"/>
    <w:rsid w:val="00DC4B72"/>
    <w:rsid w:val="00DC4E63"/>
    <w:rsid w:val="00DC4FB6"/>
    <w:rsid w:val="00DC4FC3"/>
    <w:rsid w:val="00DC4FF3"/>
    <w:rsid w:val="00DC5072"/>
    <w:rsid w:val="00DC52CC"/>
    <w:rsid w:val="00DC5347"/>
    <w:rsid w:val="00DC53DC"/>
    <w:rsid w:val="00DC5404"/>
    <w:rsid w:val="00DC540E"/>
    <w:rsid w:val="00DC54E2"/>
    <w:rsid w:val="00DC569B"/>
    <w:rsid w:val="00DC5BC2"/>
    <w:rsid w:val="00DC5D78"/>
    <w:rsid w:val="00DC5DEE"/>
    <w:rsid w:val="00DC5E23"/>
    <w:rsid w:val="00DC5E8A"/>
    <w:rsid w:val="00DC5EDF"/>
    <w:rsid w:val="00DC657B"/>
    <w:rsid w:val="00DC666C"/>
    <w:rsid w:val="00DC66EE"/>
    <w:rsid w:val="00DC6736"/>
    <w:rsid w:val="00DC680C"/>
    <w:rsid w:val="00DC6A5B"/>
    <w:rsid w:val="00DC6A67"/>
    <w:rsid w:val="00DC6AFA"/>
    <w:rsid w:val="00DC6B63"/>
    <w:rsid w:val="00DC6C95"/>
    <w:rsid w:val="00DC6EE1"/>
    <w:rsid w:val="00DC6FE1"/>
    <w:rsid w:val="00DC7042"/>
    <w:rsid w:val="00DC7287"/>
    <w:rsid w:val="00DC7466"/>
    <w:rsid w:val="00DC7503"/>
    <w:rsid w:val="00DC7714"/>
    <w:rsid w:val="00DC77BB"/>
    <w:rsid w:val="00DC78B1"/>
    <w:rsid w:val="00DC7A6C"/>
    <w:rsid w:val="00DC7AFD"/>
    <w:rsid w:val="00DC7B9F"/>
    <w:rsid w:val="00DC7C0D"/>
    <w:rsid w:val="00DC7E3F"/>
    <w:rsid w:val="00DC7EE1"/>
    <w:rsid w:val="00DD0193"/>
    <w:rsid w:val="00DD034F"/>
    <w:rsid w:val="00DD0381"/>
    <w:rsid w:val="00DD03A4"/>
    <w:rsid w:val="00DD044B"/>
    <w:rsid w:val="00DD05D1"/>
    <w:rsid w:val="00DD06E3"/>
    <w:rsid w:val="00DD0998"/>
    <w:rsid w:val="00DD0B54"/>
    <w:rsid w:val="00DD0C0C"/>
    <w:rsid w:val="00DD0D8A"/>
    <w:rsid w:val="00DD0DF8"/>
    <w:rsid w:val="00DD0FC0"/>
    <w:rsid w:val="00DD100A"/>
    <w:rsid w:val="00DD107B"/>
    <w:rsid w:val="00DD13FD"/>
    <w:rsid w:val="00DD1526"/>
    <w:rsid w:val="00DD1722"/>
    <w:rsid w:val="00DD1913"/>
    <w:rsid w:val="00DD19F5"/>
    <w:rsid w:val="00DD1A5B"/>
    <w:rsid w:val="00DD1DB9"/>
    <w:rsid w:val="00DD1DBD"/>
    <w:rsid w:val="00DD1E9C"/>
    <w:rsid w:val="00DD2019"/>
    <w:rsid w:val="00DD207D"/>
    <w:rsid w:val="00DD211F"/>
    <w:rsid w:val="00DD2425"/>
    <w:rsid w:val="00DD2428"/>
    <w:rsid w:val="00DD2469"/>
    <w:rsid w:val="00DD24DB"/>
    <w:rsid w:val="00DD2576"/>
    <w:rsid w:val="00DD2615"/>
    <w:rsid w:val="00DD270B"/>
    <w:rsid w:val="00DD27B9"/>
    <w:rsid w:val="00DD29BD"/>
    <w:rsid w:val="00DD2C2C"/>
    <w:rsid w:val="00DD2C71"/>
    <w:rsid w:val="00DD2F9C"/>
    <w:rsid w:val="00DD3307"/>
    <w:rsid w:val="00DD3436"/>
    <w:rsid w:val="00DD378B"/>
    <w:rsid w:val="00DD379E"/>
    <w:rsid w:val="00DD38A0"/>
    <w:rsid w:val="00DD38A5"/>
    <w:rsid w:val="00DD3B34"/>
    <w:rsid w:val="00DD3B81"/>
    <w:rsid w:val="00DD3B94"/>
    <w:rsid w:val="00DD3D36"/>
    <w:rsid w:val="00DD3E8F"/>
    <w:rsid w:val="00DD3FEB"/>
    <w:rsid w:val="00DD42B9"/>
    <w:rsid w:val="00DD431A"/>
    <w:rsid w:val="00DD46B3"/>
    <w:rsid w:val="00DD4952"/>
    <w:rsid w:val="00DD4AA6"/>
    <w:rsid w:val="00DD4D6E"/>
    <w:rsid w:val="00DD4DE4"/>
    <w:rsid w:val="00DD53A7"/>
    <w:rsid w:val="00DD53FC"/>
    <w:rsid w:val="00DD5609"/>
    <w:rsid w:val="00DD5636"/>
    <w:rsid w:val="00DD5988"/>
    <w:rsid w:val="00DD5A0B"/>
    <w:rsid w:val="00DD5E96"/>
    <w:rsid w:val="00DD604A"/>
    <w:rsid w:val="00DD6070"/>
    <w:rsid w:val="00DD6100"/>
    <w:rsid w:val="00DD61FF"/>
    <w:rsid w:val="00DD65F1"/>
    <w:rsid w:val="00DD66DC"/>
    <w:rsid w:val="00DD6CB0"/>
    <w:rsid w:val="00DD6DDF"/>
    <w:rsid w:val="00DD6E56"/>
    <w:rsid w:val="00DD729F"/>
    <w:rsid w:val="00DD7311"/>
    <w:rsid w:val="00DD7375"/>
    <w:rsid w:val="00DD7388"/>
    <w:rsid w:val="00DD73E2"/>
    <w:rsid w:val="00DD7468"/>
    <w:rsid w:val="00DD74BB"/>
    <w:rsid w:val="00DD75B4"/>
    <w:rsid w:val="00DD7628"/>
    <w:rsid w:val="00DD791E"/>
    <w:rsid w:val="00DD7D99"/>
    <w:rsid w:val="00DD7DDF"/>
    <w:rsid w:val="00DD7F83"/>
    <w:rsid w:val="00DD7FB2"/>
    <w:rsid w:val="00DE03F4"/>
    <w:rsid w:val="00DE04B5"/>
    <w:rsid w:val="00DE05DD"/>
    <w:rsid w:val="00DE0739"/>
    <w:rsid w:val="00DE0931"/>
    <w:rsid w:val="00DE0BD4"/>
    <w:rsid w:val="00DE0F3F"/>
    <w:rsid w:val="00DE0F7A"/>
    <w:rsid w:val="00DE1173"/>
    <w:rsid w:val="00DE123D"/>
    <w:rsid w:val="00DE13C1"/>
    <w:rsid w:val="00DE1603"/>
    <w:rsid w:val="00DE1813"/>
    <w:rsid w:val="00DE1C7C"/>
    <w:rsid w:val="00DE1DB1"/>
    <w:rsid w:val="00DE1EDE"/>
    <w:rsid w:val="00DE1FC7"/>
    <w:rsid w:val="00DE202E"/>
    <w:rsid w:val="00DE20D5"/>
    <w:rsid w:val="00DE2161"/>
    <w:rsid w:val="00DE2260"/>
    <w:rsid w:val="00DE242A"/>
    <w:rsid w:val="00DE25B8"/>
    <w:rsid w:val="00DE26B8"/>
    <w:rsid w:val="00DE27E4"/>
    <w:rsid w:val="00DE2A0C"/>
    <w:rsid w:val="00DE2ACB"/>
    <w:rsid w:val="00DE2ADE"/>
    <w:rsid w:val="00DE2B15"/>
    <w:rsid w:val="00DE2CE4"/>
    <w:rsid w:val="00DE2E89"/>
    <w:rsid w:val="00DE3022"/>
    <w:rsid w:val="00DE3038"/>
    <w:rsid w:val="00DE3130"/>
    <w:rsid w:val="00DE33D8"/>
    <w:rsid w:val="00DE3403"/>
    <w:rsid w:val="00DE3576"/>
    <w:rsid w:val="00DE3839"/>
    <w:rsid w:val="00DE3C95"/>
    <w:rsid w:val="00DE3CC9"/>
    <w:rsid w:val="00DE3D29"/>
    <w:rsid w:val="00DE3E27"/>
    <w:rsid w:val="00DE4070"/>
    <w:rsid w:val="00DE4229"/>
    <w:rsid w:val="00DE44C8"/>
    <w:rsid w:val="00DE479A"/>
    <w:rsid w:val="00DE4AE4"/>
    <w:rsid w:val="00DE4AFC"/>
    <w:rsid w:val="00DE4B30"/>
    <w:rsid w:val="00DE4C1D"/>
    <w:rsid w:val="00DE4CB0"/>
    <w:rsid w:val="00DE4F1C"/>
    <w:rsid w:val="00DE52AC"/>
    <w:rsid w:val="00DE55F6"/>
    <w:rsid w:val="00DE576F"/>
    <w:rsid w:val="00DE57A2"/>
    <w:rsid w:val="00DE5BBC"/>
    <w:rsid w:val="00DE5C73"/>
    <w:rsid w:val="00DE5CA6"/>
    <w:rsid w:val="00DE5CE2"/>
    <w:rsid w:val="00DE5D61"/>
    <w:rsid w:val="00DE5E53"/>
    <w:rsid w:val="00DE5E79"/>
    <w:rsid w:val="00DE5EEB"/>
    <w:rsid w:val="00DE5F25"/>
    <w:rsid w:val="00DE5F60"/>
    <w:rsid w:val="00DE614D"/>
    <w:rsid w:val="00DE633E"/>
    <w:rsid w:val="00DE638B"/>
    <w:rsid w:val="00DE657F"/>
    <w:rsid w:val="00DE6796"/>
    <w:rsid w:val="00DE6851"/>
    <w:rsid w:val="00DE6876"/>
    <w:rsid w:val="00DE6A15"/>
    <w:rsid w:val="00DE6BF2"/>
    <w:rsid w:val="00DE72A6"/>
    <w:rsid w:val="00DE72B6"/>
    <w:rsid w:val="00DE734F"/>
    <w:rsid w:val="00DE7477"/>
    <w:rsid w:val="00DE747C"/>
    <w:rsid w:val="00DE76AE"/>
    <w:rsid w:val="00DE795A"/>
    <w:rsid w:val="00DE7B9C"/>
    <w:rsid w:val="00DE7D09"/>
    <w:rsid w:val="00DF0042"/>
    <w:rsid w:val="00DF0126"/>
    <w:rsid w:val="00DF0642"/>
    <w:rsid w:val="00DF07C2"/>
    <w:rsid w:val="00DF0883"/>
    <w:rsid w:val="00DF0A0D"/>
    <w:rsid w:val="00DF0A9C"/>
    <w:rsid w:val="00DF0DA3"/>
    <w:rsid w:val="00DF0E92"/>
    <w:rsid w:val="00DF0F6C"/>
    <w:rsid w:val="00DF0FF4"/>
    <w:rsid w:val="00DF1020"/>
    <w:rsid w:val="00DF1083"/>
    <w:rsid w:val="00DF165F"/>
    <w:rsid w:val="00DF16C0"/>
    <w:rsid w:val="00DF1865"/>
    <w:rsid w:val="00DF19A6"/>
    <w:rsid w:val="00DF19E6"/>
    <w:rsid w:val="00DF1AE3"/>
    <w:rsid w:val="00DF1BBE"/>
    <w:rsid w:val="00DF1CC0"/>
    <w:rsid w:val="00DF1CF7"/>
    <w:rsid w:val="00DF1E45"/>
    <w:rsid w:val="00DF1EC7"/>
    <w:rsid w:val="00DF1EE6"/>
    <w:rsid w:val="00DF1EE7"/>
    <w:rsid w:val="00DF1F92"/>
    <w:rsid w:val="00DF1FC9"/>
    <w:rsid w:val="00DF20E3"/>
    <w:rsid w:val="00DF2335"/>
    <w:rsid w:val="00DF239C"/>
    <w:rsid w:val="00DF23FB"/>
    <w:rsid w:val="00DF2518"/>
    <w:rsid w:val="00DF2537"/>
    <w:rsid w:val="00DF2654"/>
    <w:rsid w:val="00DF265A"/>
    <w:rsid w:val="00DF268D"/>
    <w:rsid w:val="00DF276C"/>
    <w:rsid w:val="00DF2833"/>
    <w:rsid w:val="00DF2D5C"/>
    <w:rsid w:val="00DF313A"/>
    <w:rsid w:val="00DF3196"/>
    <w:rsid w:val="00DF3282"/>
    <w:rsid w:val="00DF34C2"/>
    <w:rsid w:val="00DF3527"/>
    <w:rsid w:val="00DF3716"/>
    <w:rsid w:val="00DF373D"/>
    <w:rsid w:val="00DF37BF"/>
    <w:rsid w:val="00DF39C3"/>
    <w:rsid w:val="00DF3B2D"/>
    <w:rsid w:val="00DF3B8B"/>
    <w:rsid w:val="00DF3CCC"/>
    <w:rsid w:val="00DF3DC4"/>
    <w:rsid w:val="00DF3DD0"/>
    <w:rsid w:val="00DF3E1A"/>
    <w:rsid w:val="00DF3E73"/>
    <w:rsid w:val="00DF3EEB"/>
    <w:rsid w:val="00DF404C"/>
    <w:rsid w:val="00DF42A1"/>
    <w:rsid w:val="00DF495D"/>
    <w:rsid w:val="00DF49ED"/>
    <w:rsid w:val="00DF4BFA"/>
    <w:rsid w:val="00DF4C61"/>
    <w:rsid w:val="00DF4D28"/>
    <w:rsid w:val="00DF4F52"/>
    <w:rsid w:val="00DF507C"/>
    <w:rsid w:val="00DF50BD"/>
    <w:rsid w:val="00DF518C"/>
    <w:rsid w:val="00DF5192"/>
    <w:rsid w:val="00DF52A6"/>
    <w:rsid w:val="00DF5426"/>
    <w:rsid w:val="00DF5578"/>
    <w:rsid w:val="00DF56C4"/>
    <w:rsid w:val="00DF5913"/>
    <w:rsid w:val="00DF5D8D"/>
    <w:rsid w:val="00DF5E77"/>
    <w:rsid w:val="00DF6073"/>
    <w:rsid w:val="00DF6397"/>
    <w:rsid w:val="00DF643C"/>
    <w:rsid w:val="00DF6625"/>
    <w:rsid w:val="00DF67B7"/>
    <w:rsid w:val="00DF6CDC"/>
    <w:rsid w:val="00DF6D3F"/>
    <w:rsid w:val="00DF6DF5"/>
    <w:rsid w:val="00DF6E40"/>
    <w:rsid w:val="00DF6FB1"/>
    <w:rsid w:val="00DF6FB9"/>
    <w:rsid w:val="00DF70CA"/>
    <w:rsid w:val="00DF7324"/>
    <w:rsid w:val="00DF735D"/>
    <w:rsid w:val="00DF787B"/>
    <w:rsid w:val="00DF799E"/>
    <w:rsid w:val="00DF7B0E"/>
    <w:rsid w:val="00DF7F4D"/>
    <w:rsid w:val="00DF7FD0"/>
    <w:rsid w:val="00E000F1"/>
    <w:rsid w:val="00E0011C"/>
    <w:rsid w:val="00E0011D"/>
    <w:rsid w:val="00E00739"/>
    <w:rsid w:val="00E007C6"/>
    <w:rsid w:val="00E0086E"/>
    <w:rsid w:val="00E00904"/>
    <w:rsid w:val="00E00957"/>
    <w:rsid w:val="00E009CB"/>
    <w:rsid w:val="00E00BDA"/>
    <w:rsid w:val="00E00C01"/>
    <w:rsid w:val="00E00D3E"/>
    <w:rsid w:val="00E00DD4"/>
    <w:rsid w:val="00E00E7B"/>
    <w:rsid w:val="00E00FFF"/>
    <w:rsid w:val="00E01085"/>
    <w:rsid w:val="00E01175"/>
    <w:rsid w:val="00E0128B"/>
    <w:rsid w:val="00E01372"/>
    <w:rsid w:val="00E013E0"/>
    <w:rsid w:val="00E01553"/>
    <w:rsid w:val="00E016A9"/>
    <w:rsid w:val="00E01738"/>
    <w:rsid w:val="00E01E32"/>
    <w:rsid w:val="00E01FE4"/>
    <w:rsid w:val="00E02092"/>
    <w:rsid w:val="00E024A3"/>
    <w:rsid w:val="00E0296B"/>
    <w:rsid w:val="00E029A7"/>
    <w:rsid w:val="00E02A26"/>
    <w:rsid w:val="00E02AF4"/>
    <w:rsid w:val="00E02B6B"/>
    <w:rsid w:val="00E02B8D"/>
    <w:rsid w:val="00E02BB6"/>
    <w:rsid w:val="00E02D4A"/>
    <w:rsid w:val="00E02DD0"/>
    <w:rsid w:val="00E03263"/>
    <w:rsid w:val="00E0334E"/>
    <w:rsid w:val="00E03447"/>
    <w:rsid w:val="00E0347E"/>
    <w:rsid w:val="00E03482"/>
    <w:rsid w:val="00E0349A"/>
    <w:rsid w:val="00E035C3"/>
    <w:rsid w:val="00E0375C"/>
    <w:rsid w:val="00E038CC"/>
    <w:rsid w:val="00E03A97"/>
    <w:rsid w:val="00E03AE0"/>
    <w:rsid w:val="00E03B4A"/>
    <w:rsid w:val="00E03B76"/>
    <w:rsid w:val="00E03CC1"/>
    <w:rsid w:val="00E03DE5"/>
    <w:rsid w:val="00E03FA7"/>
    <w:rsid w:val="00E03FBC"/>
    <w:rsid w:val="00E03FE1"/>
    <w:rsid w:val="00E042E0"/>
    <w:rsid w:val="00E04605"/>
    <w:rsid w:val="00E0482A"/>
    <w:rsid w:val="00E0491C"/>
    <w:rsid w:val="00E04BD7"/>
    <w:rsid w:val="00E04BF5"/>
    <w:rsid w:val="00E04EDB"/>
    <w:rsid w:val="00E050CB"/>
    <w:rsid w:val="00E0523B"/>
    <w:rsid w:val="00E05291"/>
    <w:rsid w:val="00E05305"/>
    <w:rsid w:val="00E05655"/>
    <w:rsid w:val="00E0568A"/>
    <w:rsid w:val="00E0576C"/>
    <w:rsid w:val="00E057E3"/>
    <w:rsid w:val="00E0581D"/>
    <w:rsid w:val="00E05826"/>
    <w:rsid w:val="00E05971"/>
    <w:rsid w:val="00E05B95"/>
    <w:rsid w:val="00E05CB2"/>
    <w:rsid w:val="00E05E3F"/>
    <w:rsid w:val="00E05F02"/>
    <w:rsid w:val="00E060D2"/>
    <w:rsid w:val="00E06262"/>
    <w:rsid w:val="00E06519"/>
    <w:rsid w:val="00E065FF"/>
    <w:rsid w:val="00E06A21"/>
    <w:rsid w:val="00E06A34"/>
    <w:rsid w:val="00E06AB0"/>
    <w:rsid w:val="00E06BFB"/>
    <w:rsid w:val="00E06C7F"/>
    <w:rsid w:val="00E06D47"/>
    <w:rsid w:val="00E06F07"/>
    <w:rsid w:val="00E0726B"/>
    <w:rsid w:val="00E0732B"/>
    <w:rsid w:val="00E07835"/>
    <w:rsid w:val="00E079AF"/>
    <w:rsid w:val="00E07AC8"/>
    <w:rsid w:val="00E07AF9"/>
    <w:rsid w:val="00E07BDC"/>
    <w:rsid w:val="00E07CE7"/>
    <w:rsid w:val="00E0A9D2"/>
    <w:rsid w:val="00E101CF"/>
    <w:rsid w:val="00E101E5"/>
    <w:rsid w:val="00E1022B"/>
    <w:rsid w:val="00E105A2"/>
    <w:rsid w:val="00E109C1"/>
    <w:rsid w:val="00E10BB5"/>
    <w:rsid w:val="00E10BC4"/>
    <w:rsid w:val="00E10D4C"/>
    <w:rsid w:val="00E10D67"/>
    <w:rsid w:val="00E10DD1"/>
    <w:rsid w:val="00E110E6"/>
    <w:rsid w:val="00E110EE"/>
    <w:rsid w:val="00E11228"/>
    <w:rsid w:val="00E11416"/>
    <w:rsid w:val="00E11526"/>
    <w:rsid w:val="00E1161E"/>
    <w:rsid w:val="00E11662"/>
    <w:rsid w:val="00E117D7"/>
    <w:rsid w:val="00E118C7"/>
    <w:rsid w:val="00E11C26"/>
    <w:rsid w:val="00E11C41"/>
    <w:rsid w:val="00E11C5C"/>
    <w:rsid w:val="00E11CA8"/>
    <w:rsid w:val="00E11CC1"/>
    <w:rsid w:val="00E11CD4"/>
    <w:rsid w:val="00E121A5"/>
    <w:rsid w:val="00E123B4"/>
    <w:rsid w:val="00E12431"/>
    <w:rsid w:val="00E124E4"/>
    <w:rsid w:val="00E12775"/>
    <w:rsid w:val="00E12937"/>
    <w:rsid w:val="00E12987"/>
    <w:rsid w:val="00E129BE"/>
    <w:rsid w:val="00E12A14"/>
    <w:rsid w:val="00E13039"/>
    <w:rsid w:val="00E1311D"/>
    <w:rsid w:val="00E13198"/>
    <w:rsid w:val="00E131EC"/>
    <w:rsid w:val="00E1331F"/>
    <w:rsid w:val="00E135A8"/>
    <w:rsid w:val="00E1378A"/>
    <w:rsid w:val="00E137D1"/>
    <w:rsid w:val="00E1396F"/>
    <w:rsid w:val="00E13A68"/>
    <w:rsid w:val="00E13BD1"/>
    <w:rsid w:val="00E13CE6"/>
    <w:rsid w:val="00E13E43"/>
    <w:rsid w:val="00E13EED"/>
    <w:rsid w:val="00E141E1"/>
    <w:rsid w:val="00E14207"/>
    <w:rsid w:val="00E1446F"/>
    <w:rsid w:val="00E14695"/>
    <w:rsid w:val="00E146B0"/>
    <w:rsid w:val="00E14755"/>
    <w:rsid w:val="00E1475E"/>
    <w:rsid w:val="00E14C34"/>
    <w:rsid w:val="00E14DEA"/>
    <w:rsid w:val="00E14E35"/>
    <w:rsid w:val="00E150DF"/>
    <w:rsid w:val="00E151EE"/>
    <w:rsid w:val="00E152A2"/>
    <w:rsid w:val="00E152D6"/>
    <w:rsid w:val="00E1562C"/>
    <w:rsid w:val="00E15805"/>
    <w:rsid w:val="00E15A3F"/>
    <w:rsid w:val="00E15D51"/>
    <w:rsid w:val="00E160DF"/>
    <w:rsid w:val="00E16321"/>
    <w:rsid w:val="00E164C7"/>
    <w:rsid w:val="00E168F0"/>
    <w:rsid w:val="00E16C52"/>
    <w:rsid w:val="00E16F4E"/>
    <w:rsid w:val="00E16F6C"/>
    <w:rsid w:val="00E17326"/>
    <w:rsid w:val="00E1746C"/>
    <w:rsid w:val="00E176D2"/>
    <w:rsid w:val="00E177BC"/>
    <w:rsid w:val="00E17969"/>
    <w:rsid w:val="00E17A4E"/>
    <w:rsid w:val="00E17C12"/>
    <w:rsid w:val="00E200D1"/>
    <w:rsid w:val="00E20217"/>
    <w:rsid w:val="00E20363"/>
    <w:rsid w:val="00E2047D"/>
    <w:rsid w:val="00E20569"/>
    <w:rsid w:val="00E20588"/>
    <w:rsid w:val="00E20745"/>
    <w:rsid w:val="00E209E0"/>
    <w:rsid w:val="00E20A5D"/>
    <w:rsid w:val="00E20A94"/>
    <w:rsid w:val="00E20C36"/>
    <w:rsid w:val="00E20D66"/>
    <w:rsid w:val="00E20E02"/>
    <w:rsid w:val="00E20E86"/>
    <w:rsid w:val="00E20FCC"/>
    <w:rsid w:val="00E2115F"/>
    <w:rsid w:val="00E21343"/>
    <w:rsid w:val="00E2143A"/>
    <w:rsid w:val="00E2143E"/>
    <w:rsid w:val="00E216E2"/>
    <w:rsid w:val="00E21707"/>
    <w:rsid w:val="00E21908"/>
    <w:rsid w:val="00E21DC9"/>
    <w:rsid w:val="00E21E66"/>
    <w:rsid w:val="00E21EE6"/>
    <w:rsid w:val="00E21F05"/>
    <w:rsid w:val="00E21F12"/>
    <w:rsid w:val="00E21F2A"/>
    <w:rsid w:val="00E2200C"/>
    <w:rsid w:val="00E2206C"/>
    <w:rsid w:val="00E22183"/>
    <w:rsid w:val="00E221CF"/>
    <w:rsid w:val="00E22302"/>
    <w:rsid w:val="00E22816"/>
    <w:rsid w:val="00E228B9"/>
    <w:rsid w:val="00E22B0F"/>
    <w:rsid w:val="00E22DB8"/>
    <w:rsid w:val="00E22E29"/>
    <w:rsid w:val="00E22ED7"/>
    <w:rsid w:val="00E23263"/>
    <w:rsid w:val="00E23307"/>
    <w:rsid w:val="00E2352F"/>
    <w:rsid w:val="00E236A7"/>
    <w:rsid w:val="00E23AE7"/>
    <w:rsid w:val="00E23AF1"/>
    <w:rsid w:val="00E23C3D"/>
    <w:rsid w:val="00E23C7B"/>
    <w:rsid w:val="00E240B7"/>
    <w:rsid w:val="00E24146"/>
    <w:rsid w:val="00E241B5"/>
    <w:rsid w:val="00E24A49"/>
    <w:rsid w:val="00E24A69"/>
    <w:rsid w:val="00E24B42"/>
    <w:rsid w:val="00E24CF0"/>
    <w:rsid w:val="00E24D9C"/>
    <w:rsid w:val="00E24DB4"/>
    <w:rsid w:val="00E24DBD"/>
    <w:rsid w:val="00E250A0"/>
    <w:rsid w:val="00E254C4"/>
    <w:rsid w:val="00E256E6"/>
    <w:rsid w:val="00E25847"/>
    <w:rsid w:val="00E25B49"/>
    <w:rsid w:val="00E25B57"/>
    <w:rsid w:val="00E25B75"/>
    <w:rsid w:val="00E25E18"/>
    <w:rsid w:val="00E25E44"/>
    <w:rsid w:val="00E260B6"/>
    <w:rsid w:val="00E2611C"/>
    <w:rsid w:val="00E261C2"/>
    <w:rsid w:val="00E26215"/>
    <w:rsid w:val="00E2624C"/>
    <w:rsid w:val="00E26401"/>
    <w:rsid w:val="00E265DC"/>
    <w:rsid w:val="00E26622"/>
    <w:rsid w:val="00E2695C"/>
    <w:rsid w:val="00E269E9"/>
    <w:rsid w:val="00E26AF9"/>
    <w:rsid w:val="00E26C51"/>
    <w:rsid w:val="00E26D5F"/>
    <w:rsid w:val="00E27693"/>
    <w:rsid w:val="00E27914"/>
    <w:rsid w:val="00E279C6"/>
    <w:rsid w:val="00E27ADD"/>
    <w:rsid w:val="00E27B21"/>
    <w:rsid w:val="00E27B8F"/>
    <w:rsid w:val="00E27C02"/>
    <w:rsid w:val="00E27EDD"/>
    <w:rsid w:val="00E27F39"/>
    <w:rsid w:val="00E30004"/>
    <w:rsid w:val="00E30126"/>
    <w:rsid w:val="00E30780"/>
    <w:rsid w:val="00E308BD"/>
    <w:rsid w:val="00E30ABC"/>
    <w:rsid w:val="00E30E48"/>
    <w:rsid w:val="00E30EF5"/>
    <w:rsid w:val="00E30F39"/>
    <w:rsid w:val="00E30FAB"/>
    <w:rsid w:val="00E3109B"/>
    <w:rsid w:val="00E31263"/>
    <w:rsid w:val="00E312F5"/>
    <w:rsid w:val="00E31328"/>
    <w:rsid w:val="00E31516"/>
    <w:rsid w:val="00E316D6"/>
    <w:rsid w:val="00E316D8"/>
    <w:rsid w:val="00E3193C"/>
    <w:rsid w:val="00E31971"/>
    <w:rsid w:val="00E31980"/>
    <w:rsid w:val="00E31AB5"/>
    <w:rsid w:val="00E31C2B"/>
    <w:rsid w:val="00E31DB4"/>
    <w:rsid w:val="00E31ED6"/>
    <w:rsid w:val="00E31F77"/>
    <w:rsid w:val="00E320EE"/>
    <w:rsid w:val="00E32182"/>
    <w:rsid w:val="00E3235A"/>
    <w:rsid w:val="00E32472"/>
    <w:rsid w:val="00E32634"/>
    <w:rsid w:val="00E328B4"/>
    <w:rsid w:val="00E32B44"/>
    <w:rsid w:val="00E32DBC"/>
    <w:rsid w:val="00E32E84"/>
    <w:rsid w:val="00E32FB1"/>
    <w:rsid w:val="00E32FF5"/>
    <w:rsid w:val="00E3328D"/>
    <w:rsid w:val="00E334C1"/>
    <w:rsid w:val="00E335E8"/>
    <w:rsid w:val="00E3384E"/>
    <w:rsid w:val="00E33A47"/>
    <w:rsid w:val="00E33A7A"/>
    <w:rsid w:val="00E33C8B"/>
    <w:rsid w:val="00E33E05"/>
    <w:rsid w:val="00E33E6A"/>
    <w:rsid w:val="00E34034"/>
    <w:rsid w:val="00E34137"/>
    <w:rsid w:val="00E3415E"/>
    <w:rsid w:val="00E341F9"/>
    <w:rsid w:val="00E3427C"/>
    <w:rsid w:val="00E34412"/>
    <w:rsid w:val="00E34479"/>
    <w:rsid w:val="00E344E1"/>
    <w:rsid w:val="00E34519"/>
    <w:rsid w:val="00E346C3"/>
    <w:rsid w:val="00E347EA"/>
    <w:rsid w:val="00E34A98"/>
    <w:rsid w:val="00E34B49"/>
    <w:rsid w:val="00E34B72"/>
    <w:rsid w:val="00E34B8E"/>
    <w:rsid w:val="00E34BD1"/>
    <w:rsid w:val="00E34CA9"/>
    <w:rsid w:val="00E34CE0"/>
    <w:rsid w:val="00E34E67"/>
    <w:rsid w:val="00E34F0C"/>
    <w:rsid w:val="00E34F1A"/>
    <w:rsid w:val="00E35061"/>
    <w:rsid w:val="00E35179"/>
    <w:rsid w:val="00E3526D"/>
    <w:rsid w:val="00E355E1"/>
    <w:rsid w:val="00E356D2"/>
    <w:rsid w:val="00E35802"/>
    <w:rsid w:val="00E3596C"/>
    <w:rsid w:val="00E35999"/>
    <w:rsid w:val="00E35AAF"/>
    <w:rsid w:val="00E35BAD"/>
    <w:rsid w:val="00E35BB7"/>
    <w:rsid w:val="00E35BC7"/>
    <w:rsid w:val="00E35C7F"/>
    <w:rsid w:val="00E35D3A"/>
    <w:rsid w:val="00E35DA7"/>
    <w:rsid w:val="00E35EC1"/>
    <w:rsid w:val="00E36130"/>
    <w:rsid w:val="00E36283"/>
    <w:rsid w:val="00E3667B"/>
    <w:rsid w:val="00E36A53"/>
    <w:rsid w:val="00E36A79"/>
    <w:rsid w:val="00E36A9D"/>
    <w:rsid w:val="00E36B27"/>
    <w:rsid w:val="00E36C40"/>
    <w:rsid w:val="00E36C86"/>
    <w:rsid w:val="00E36D87"/>
    <w:rsid w:val="00E36E7D"/>
    <w:rsid w:val="00E3742D"/>
    <w:rsid w:val="00E374C6"/>
    <w:rsid w:val="00E3750F"/>
    <w:rsid w:val="00E379EE"/>
    <w:rsid w:val="00E379F6"/>
    <w:rsid w:val="00E37A74"/>
    <w:rsid w:val="00E37BB6"/>
    <w:rsid w:val="00E37D35"/>
    <w:rsid w:val="00E37DE4"/>
    <w:rsid w:val="00E4018A"/>
    <w:rsid w:val="00E401B3"/>
    <w:rsid w:val="00E401F8"/>
    <w:rsid w:val="00E40288"/>
    <w:rsid w:val="00E403E1"/>
    <w:rsid w:val="00E4045C"/>
    <w:rsid w:val="00E40750"/>
    <w:rsid w:val="00E4077F"/>
    <w:rsid w:val="00E40B54"/>
    <w:rsid w:val="00E40B6C"/>
    <w:rsid w:val="00E40D0A"/>
    <w:rsid w:val="00E40E02"/>
    <w:rsid w:val="00E40EEF"/>
    <w:rsid w:val="00E40F39"/>
    <w:rsid w:val="00E411B7"/>
    <w:rsid w:val="00E41651"/>
    <w:rsid w:val="00E41993"/>
    <w:rsid w:val="00E41B8A"/>
    <w:rsid w:val="00E41DFB"/>
    <w:rsid w:val="00E41E18"/>
    <w:rsid w:val="00E41EDE"/>
    <w:rsid w:val="00E4201F"/>
    <w:rsid w:val="00E423B9"/>
    <w:rsid w:val="00E4242B"/>
    <w:rsid w:val="00E424E3"/>
    <w:rsid w:val="00E424F2"/>
    <w:rsid w:val="00E42854"/>
    <w:rsid w:val="00E4285F"/>
    <w:rsid w:val="00E42893"/>
    <w:rsid w:val="00E42E35"/>
    <w:rsid w:val="00E42EC9"/>
    <w:rsid w:val="00E42F6C"/>
    <w:rsid w:val="00E43067"/>
    <w:rsid w:val="00E4322A"/>
    <w:rsid w:val="00E4336A"/>
    <w:rsid w:val="00E4347B"/>
    <w:rsid w:val="00E43499"/>
    <w:rsid w:val="00E434E5"/>
    <w:rsid w:val="00E43530"/>
    <w:rsid w:val="00E43551"/>
    <w:rsid w:val="00E43B58"/>
    <w:rsid w:val="00E43CC1"/>
    <w:rsid w:val="00E43F2F"/>
    <w:rsid w:val="00E44155"/>
    <w:rsid w:val="00E4437E"/>
    <w:rsid w:val="00E443B3"/>
    <w:rsid w:val="00E44443"/>
    <w:rsid w:val="00E4445A"/>
    <w:rsid w:val="00E444E4"/>
    <w:rsid w:val="00E444F5"/>
    <w:rsid w:val="00E44586"/>
    <w:rsid w:val="00E447EA"/>
    <w:rsid w:val="00E44AB7"/>
    <w:rsid w:val="00E44C23"/>
    <w:rsid w:val="00E44C95"/>
    <w:rsid w:val="00E44D87"/>
    <w:rsid w:val="00E44DDB"/>
    <w:rsid w:val="00E44F49"/>
    <w:rsid w:val="00E45031"/>
    <w:rsid w:val="00E45413"/>
    <w:rsid w:val="00E455ED"/>
    <w:rsid w:val="00E456C2"/>
    <w:rsid w:val="00E4575F"/>
    <w:rsid w:val="00E45866"/>
    <w:rsid w:val="00E45CFA"/>
    <w:rsid w:val="00E45D05"/>
    <w:rsid w:val="00E45DDA"/>
    <w:rsid w:val="00E45E21"/>
    <w:rsid w:val="00E45E31"/>
    <w:rsid w:val="00E45FB1"/>
    <w:rsid w:val="00E463BF"/>
    <w:rsid w:val="00E4645C"/>
    <w:rsid w:val="00E46487"/>
    <w:rsid w:val="00E4675C"/>
    <w:rsid w:val="00E468EB"/>
    <w:rsid w:val="00E46950"/>
    <w:rsid w:val="00E469EE"/>
    <w:rsid w:val="00E46A01"/>
    <w:rsid w:val="00E46C0A"/>
    <w:rsid w:val="00E46C5A"/>
    <w:rsid w:val="00E46F8B"/>
    <w:rsid w:val="00E47076"/>
    <w:rsid w:val="00E470F3"/>
    <w:rsid w:val="00E47100"/>
    <w:rsid w:val="00E4712D"/>
    <w:rsid w:val="00E474CA"/>
    <w:rsid w:val="00E47567"/>
    <w:rsid w:val="00E475C7"/>
    <w:rsid w:val="00E476D1"/>
    <w:rsid w:val="00E4770F"/>
    <w:rsid w:val="00E4790E"/>
    <w:rsid w:val="00E47910"/>
    <w:rsid w:val="00E4794C"/>
    <w:rsid w:val="00E479DB"/>
    <w:rsid w:val="00E47BBB"/>
    <w:rsid w:val="00E47E2E"/>
    <w:rsid w:val="00E47EDA"/>
    <w:rsid w:val="00E47FAA"/>
    <w:rsid w:val="00E50051"/>
    <w:rsid w:val="00E5030B"/>
    <w:rsid w:val="00E50382"/>
    <w:rsid w:val="00E503CD"/>
    <w:rsid w:val="00E50515"/>
    <w:rsid w:val="00E50527"/>
    <w:rsid w:val="00E508A6"/>
    <w:rsid w:val="00E50DF9"/>
    <w:rsid w:val="00E50E19"/>
    <w:rsid w:val="00E50EB9"/>
    <w:rsid w:val="00E5133D"/>
    <w:rsid w:val="00E5133E"/>
    <w:rsid w:val="00E51374"/>
    <w:rsid w:val="00E5141D"/>
    <w:rsid w:val="00E514E3"/>
    <w:rsid w:val="00E516A7"/>
    <w:rsid w:val="00E518DA"/>
    <w:rsid w:val="00E51AF9"/>
    <w:rsid w:val="00E51E9A"/>
    <w:rsid w:val="00E51F57"/>
    <w:rsid w:val="00E51F68"/>
    <w:rsid w:val="00E52181"/>
    <w:rsid w:val="00E5234E"/>
    <w:rsid w:val="00E5235C"/>
    <w:rsid w:val="00E5242E"/>
    <w:rsid w:val="00E52513"/>
    <w:rsid w:val="00E52575"/>
    <w:rsid w:val="00E525EB"/>
    <w:rsid w:val="00E52675"/>
    <w:rsid w:val="00E52B45"/>
    <w:rsid w:val="00E52B5A"/>
    <w:rsid w:val="00E52C2D"/>
    <w:rsid w:val="00E52C36"/>
    <w:rsid w:val="00E52C47"/>
    <w:rsid w:val="00E52CED"/>
    <w:rsid w:val="00E52DE8"/>
    <w:rsid w:val="00E52F5F"/>
    <w:rsid w:val="00E52FAC"/>
    <w:rsid w:val="00E530B2"/>
    <w:rsid w:val="00E5329D"/>
    <w:rsid w:val="00E53512"/>
    <w:rsid w:val="00E53924"/>
    <w:rsid w:val="00E53ADF"/>
    <w:rsid w:val="00E53BCD"/>
    <w:rsid w:val="00E53CF6"/>
    <w:rsid w:val="00E53E1C"/>
    <w:rsid w:val="00E53FD3"/>
    <w:rsid w:val="00E5409A"/>
    <w:rsid w:val="00E540FD"/>
    <w:rsid w:val="00E5416D"/>
    <w:rsid w:val="00E541E4"/>
    <w:rsid w:val="00E5430D"/>
    <w:rsid w:val="00E54AE0"/>
    <w:rsid w:val="00E54D85"/>
    <w:rsid w:val="00E54E0F"/>
    <w:rsid w:val="00E5517C"/>
    <w:rsid w:val="00E552F3"/>
    <w:rsid w:val="00E5547A"/>
    <w:rsid w:val="00E55567"/>
    <w:rsid w:val="00E555DB"/>
    <w:rsid w:val="00E557E0"/>
    <w:rsid w:val="00E5583E"/>
    <w:rsid w:val="00E5616E"/>
    <w:rsid w:val="00E56B40"/>
    <w:rsid w:val="00E56CE6"/>
    <w:rsid w:val="00E56D99"/>
    <w:rsid w:val="00E57065"/>
    <w:rsid w:val="00E5717B"/>
    <w:rsid w:val="00E571DD"/>
    <w:rsid w:val="00E5768D"/>
    <w:rsid w:val="00E578E2"/>
    <w:rsid w:val="00E5793A"/>
    <w:rsid w:val="00E5799B"/>
    <w:rsid w:val="00E57B1B"/>
    <w:rsid w:val="00E57C42"/>
    <w:rsid w:val="00E57D01"/>
    <w:rsid w:val="00E57D34"/>
    <w:rsid w:val="00E57EFC"/>
    <w:rsid w:val="00E6001F"/>
    <w:rsid w:val="00E6031C"/>
    <w:rsid w:val="00E60342"/>
    <w:rsid w:val="00E60556"/>
    <w:rsid w:val="00E605D3"/>
    <w:rsid w:val="00E605F9"/>
    <w:rsid w:val="00E607A0"/>
    <w:rsid w:val="00E6083E"/>
    <w:rsid w:val="00E60A33"/>
    <w:rsid w:val="00E60AD8"/>
    <w:rsid w:val="00E60BF0"/>
    <w:rsid w:val="00E60E03"/>
    <w:rsid w:val="00E60EAA"/>
    <w:rsid w:val="00E60F6F"/>
    <w:rsid w:val="00E60F93"/>
    <w:rsid w:val="00E61070"/>
    <w:rsid w:val="00E61305"/>
    <w:rsid w:val="00E61401"/>
    <w:rsid w:val="00E614A5"/>
    <w:rsid w:val="00E6168B"/>
    <w:rsid w:val="00E61A14"/>
    <w:rsid w:val="00E61AEC"/>
    <w:rsid w:val="00E61BCF"/>
    <w:rsid w:val="00E61C6D"/>
    <w:rsid w:val="00E61E89"/>
    <w:rsid w:val="00E61F1F"/>
    <w:rsid w:val="00E62088"/>
    <w:rsid w:val="00E62459"/>
    <w:rsid w:val="00E62624"/>
    <w:rsid w:val="00E629A2"/>
    <w:rsid w:val="00E62BE9"/>
    <w:rsid w:val="00E62BF5"/>
    <w:rsid w:val="00E62C27"/>
    <w:rsid w:val="00E62C53"/>
    <w:rsid w:val="00E62FE0"/>
    <w:rsid w:val="00E63002"/>
    <w:rsid w:val="00E632AE"/>
    <w:rsid w:val="00E63386"/>
    <w:rsid w:val="00E637A2"/>
    <w:rsid w:val="00E63819"/>
    <w:rsid w:val="00E63B2C"/>
    <w:rsid w:val="00E63C30"/>
    <w:rsid w:val="00E63D14"/>
    <w:rsid w:val="00E63D5F"/>
    <w:rsid w:val="00E63F89"/>
    <w:rsid w:val="00E6427A"/>
    <w:rsid w:val="00E6440F"/>
    <w:rsid w:val="00E6448A"/>
    <w:rsid w:val="00E64807"/>
    <w:rsid w:val="00E6489D"/>
    <w:rsid w:val="00E64905"/>
    <w:rsid w:val="00E64996"/>
    <w:rsid w:val="00E649DC"/>
    <w:rsid w:val="00E64A11"/>
    <w:rsid w:val="00E64C7E"/>
    <w:rsid w:val="00E64CC9"/>
    <w:rsid w:val="00E64D2A"/>
    <w:rsid w:val="00E64DCE"/>
    <w:rsid w:val="00E64E0C"/>
    <w:rsid w:val="00E64E93"/>
    <w:rsid w:val="00E65024"/>
    <w:rsid w:val="00E652A9"/>
    <w:rsid w:val="00E65460"/>
    <w:rsid w:val="00E654A3"/>
    <w:rsid w:val="00E654B4"/>
    <w:rsid w:val="00E657E7"/>
    <w:rsid w:val="00E65850"/>
    <w:rsid w:val="00E65977"/>
    <w:rsid w:val="00E65CEF"/>
    <w:rsid w:val="00E65D1E"/>
    <w:rsid w:val="00E65D41"/>
    <w:rsid w:val="00E661A6"/>
    <w:rsid w:val="00E661E7"/>
    <w:rsid w:val="00E661FF"/>
    <w:rsid w:val="00E662AB"/>
    <w:rsid w:val="00E66796"/>
    <w:rsid w:val="00E66884"/>
    <w:rsid w:val="00E66A4B"/>
    <w:rsid w:val="00E66B24"/>
    <w:rsid w:val="00E66D13"/>
    <w:rsid w:val="00E66DDE"/>
    <w:rsid w:val="00E66EFC"/>
    <w:rsid w:val="00E66F30"/>
    <w:rsid w:val="00E670F9"/>
    <w:rsid w:val="00E671AC"/>
    <w:rsid w:val="00E674D2"/>
    <w:rsid w:val="00E6758E"/>
    <w:rsid w:val="00E67616"/>
    <w:rsid w:val="00E677D1"/>
    <w:rsid w:val="00E67ACF"/>
    <w:rsid w:val="00E67DEA"/>
    <w:rsid w:val="00E70010"/>
    <w:rsid w:val="00E7013C"/>
    <w:rsid w:val="00E70372"/>
    <w:rsid w:val="00E7045A"/>
    <w:rsid w:val="00E704CD"/>
    <w:rsid w:val="00E704E9"/>
    <w:rsid w:val="00E7063E"/>
    <w:rsid w:val="00E7073E"/>
    <w:rsid w:val="00E709F3"/>
    <w:rsid w:val="00E70B86"/>
    <w:rsid w:val="00E70C8C"/>
    <w:rsid w:val="00E70DD4"/>
    <w:rsid w:val="00E70ED7"/>
    <w:rsid w:val="00E71115"/>
    <w:rsid w:val="00E711FC"/>
    <w:rsid w:val="00E71250"/>
    <w:rsid w:val="00E713B3"/>
    <w:rsid w:val="00E715F4"/>
    <w:rsid w:val="00E71837"/>
    <w:rsid w:val="00E71A60"/>
    <w:rsid w:val="00E71BDD"/>
    <w:rsid w:val="00E71FE2"/>
    <w:rsid w:val="00E721B1"/>
    <w:rsid w:val="00E7243F"/>
    <w:rsid w:val="00E72A34"/>
    <w:rsid w:val="00E72B5C"/>
    <w:rsid w:val="00E72BAB"/>
    <w:rsid w:val="00E72CF5"/>
    <w:rsid w:val="00E72DCD"/>
    <w:rsid w:val="00E72E67"/>
    <w:rsid w:val="00E72FAF"/>
    <w:rsid w:val="00E731E7"/>
    <w:rsid w:val="00E73202"/>
    <w:rsid w:val="00E73213"/>
    <w:rsid w:val="00E736FB"/>
    <w:rsid w:val="00E73BF6"/>
    <w:rsid w:val="00E7400C"/>
    <w:rsid w:val="00E7415A"/>
    <w:rsid w:val="00E7434D"/>
    <w:rsid w:val="00E74352"/>
    <w:rsid w:val="00E745E9"/>
    <w:rsid w:val="00E74621"/>
    <w:rsid w:val="00E74644"/>
    <w:rsid w:val="00E7465D"/>
    <w:rsid w:val="00E7489E"/>
    <w:rsid w:val="00E748BF"/>
    <w:rsid w:val="00E749E2"/>
    <w:rsid w:val="00E74AD1"/>
    <w:rsid w:val="00E74BD2"/>
    <w:rsid w:val="00E74C00"/>
    <w:rsid w:val="00E74E1E"/>
    <w:rsid w:val="00E74E26"/>
    <w:rsid w:val="00E74F40"/>
    <w:rsid w:val="00E74F9A"/>
    <w:rsid w:val="00E75213"/>
    <w:rsid w:val="00E75522"/>
    <w:rsid w:val="00E7561F"/>
    <w:rsid w:val="00E7570B"/>
    <w:rsid w:val="00E75757"/>
    <w:rsid w:val="00E757A8"/>
    <w:rsid w:val="00E7589F"/>
    <w:rsid w:val="00E75952"/>
    <w:rsid w:val="00E75955"/>
    <w:rsid w:val="00E75969"/>
    <w:rsid w:val="00E75ABF"/>
    <w:rsid w:val="00E75BE3"/>
    <w:rsid w:val="00E75D9F"/>
    <w:rsid w:val="00E75EAF"/>
    <w:rsid w:val="00E76113"/>
    <w:rsid w:val="00E761E5"/>
    <w:rsid w:val="00E7640C"/>
    <w:rsid w:val="00E76492"/>
    <w:rsid w:val="00E76602"/>
    <w:rsid w:val="00E7685C"/>
    <w:rsid w:val="00E768FE"/>
    <w:rsid w:val="00E76997"/>
    <w:rsid w:val="00E76AF5"/>
    <w:rsid w:val="00E76BB5"/>
    <w:rsid w:val="00E76D85"/>
    <w:rsid w:val="00E76D8B"/>
    <w:rsid w:val="00E76E1C"/>
    <w:rsid w:val="00E76F23"/>
    <w:rsid w:val="00E76F83"/>
    <w:rsid w:val="00E7705E"/>
    <w:rsid w:val="00E771CE"/>
    <w:rsid w:val="00E77272"/>
    <w:rsid w:val="00E77396"/>
    <w:rsid w:val="00E774D3"/>
    <w:rsid w:val="00E774D6"/>
    <w:rsid w:val="00E774FD"/>
    <w:rsid w:val="00E775DE"/>
    <w:rsid w:val="00E7786E"/>
    <w:rsid w:val="00E77892"/>
    <w:rsid w:val="00E77ADC"/>
    <w:rsid w:val="00E77C7D"/>
    <w:rsid w:val="00E77CA5"/>
    <w:rsid w:val="00E77F48"/>
    <w:rsid w:val="00E77F8F"/>
    <w:rsid w:val="00E77F92"/>
    <w:rsid w:val="00E801D7"/>
    <w:rsid w:val="00E8020F"/>
    <w:rsid w:val="00E807EA"/>
    <w:rsid w:val="00E8086E"/>
    <w:rsid w:val="00E80888"/>
    <w:rsid w:val="00E809BD"/>
    <w:rsid w:val="00E80A59"/>
    <w:rsid w:val="00E80B65"/>
    <w:rsid w:val="00E80CD9"/>
    <w:rsid w:val="00E81013"/>
    <w:rsid w:val="00E8116E"/>
    <w:rsid w:val="00E81226"/>
    <w:rsid w:val="00E812CE"/>
    <w:rsid w:val="00E8135B"/>
    <w:rsid w:val="00E817B9"/>
    <w:rsid w:val="00E81EDF"/>
    <w:rsid w:val="00E820CC"/>
    <w:rsid w:val="00E82284"/>
    <w:rsid w:val="00E82413"/>
    <w:rsid w:val="00E82529"/>
    <w:rsid w:val="00E82548"/>
    <w:rsid w:val="00E8264E"/>
    <w:rsid w:val="00E826FB"/>
    <w:rsid w:val="00E8280C"/>
    <w:rsid w:val="00E82846"/>
    <w:rsid w:val="00E82A2A"/>
    <w:rsid w:val="00E82FAD"/>
    <w:rsid w:val="00E83330"/>
    <w:rsid w:val="00E8338B"/>
    <w:rsid w:val="00E835D6"/>
    <w:rsid w:val="00E836D5"/>
    <w:rsid w:val="00E8376B"/>
    <w:rsid w:val="00E8379C"/>
    <w:rsid w:val="00E83839"/>
    <w:rsid w:val="00E8384D"/>
    <w:rsid w:val="00E83929"/>
    <w:rsid w:val="00E83950"/>
    <w:rsid w:val="00E83A94"/>
    <w:rsid w:val="00E83F31"/>
    <w:rsid w:val="00E84093"/>
    <w:rsid w:val="00E84095"/>
    <w:rsid w:val="00E841B9"/>
    <w:rsid w:val="00E8426F"/>
    <w:rsid w:val="00E843CE"/>
    <w:rsid w:val="00E84494"/>
    <w:rsid w:val="00E84633"/>
    <w:rsid w:val="00E8464A"/>
    <w:rsid w:val="00E84738"/>
    <w:rsid w:val="00E84759"/>
    <w:rsid w:val="00E84A45"/>
    <w:rsid w:val="00E84C2A"/>
    <w:rsid w:val="00E84C85"/>
    <w:rsid w:val="00E84E32"/>
    <w:rsid w:val="00E84E95"/>
    <w:rsid w:val="00E84EBD"/>
    <w:rsid w:val="00E85147"/>
    <w:rsid w:val="00E851D7"/>
    <w:rsid w:val="00E852BF"/>
    <w:rsid w:val="00E853CD"/>
    <w:rsid w:val="00E855D0"/>
    <w:rsid w:val="00E85686"/>
    <w:rsid w:val="00E856DE"/>
    <w:rsid w:val="00E85764"/>
    <w:rsid w:val="00E85773"/>
    <w:rsid w:val="00E85833"/>
    <w:rsid w:val="00E85926"/>
    <w:rsid w:val="00E85BD0"/>
    <w:rsid w:val="00E85C3B"/>
    <w:rsid w:val="00E85C51"/>
    <w:rsid w:val="00E85DA6"/>
    <w:rsid w:val="00E85DFC"/>
    <w:rsid w:val="00E85F36"/>
    <w:rsid w:val="00E85FC9"/>
    <w:rsid w:val="00E86055"/>
    <w:rsid w:val="00E8605E"/>
    <w:rsid w:val="00E86202"/>
    <w:rsid w:val="00E8627F"/>
    <w:rsid w:val="00E862BD"/>
    <w:rsid w:val="00E86502"/>
    <w:rsid w:val="00E86C2F"/>
    <w:rsid w:val="00E86F11"/>
    <w:rsid w:val="00E87086"/>
    <w:rsid w:val="00E872E9"/>
    <w:rsid w:val="00E873ED"/>
    <w:rsid w:val="00E87427"/>
    <w:rsid w:val="00E879DA"/>
    <w:rsid w:val="00E87AC4"/>
    <w:rsid w:val="00E87AFC"/>
    <w:rsid w:val="00E87DD2"/>
    <w:rsid w:val="00E87DD3"/>
    <w:rsid w:val="00E87FB1"/>
    <w:rsid w:val="00E9015B"/>
    <w:rsid w:val="00E901E9"/>
    <w:rsid w:val="00E90303"/>
    <w:rsid w:val="00E904A0"/>
    <w:rsid w:val="00E905E3"/>
    <w:rsid w:val="00E906C3"/>
    <w:rsid w:val="00E90715"/>
    <w:rsid w:val="00E907A8"/>
    <w:rsid w:val="00E909D6"/>
    <w:rsid w:val="00E90B38"/>
    <w:rsid w:val="00E91029"/>
    <w:rsid w:val="00E912FE"/>
    <w:rsid w:val="00E91353"/>
    <w:rsid w:val="00E915C8"/>
    <w:rsid w:val="00E91606"/>
    <w:rsid w:val="00E9167D"/>
    <w:rsid w:val="00E917E4"/>
    <w:rsid w:val="00E91943"/>
    <w:rsid w:val="00E91AF1"/>
    <w:rsid w:val="00E91BC0"/>
    <w:rsid w:val="00E91E54"/>
    <w:rsid w:val="00E91F1F"/>
    <w:rsid w:val="00E91F3D"/>
    <w:rsid w:val="00E91F54"/>
    <w:rsid w:val="00E92076"/>
    <w:rsid w:val="00E9210E"/>
    <w:rsid w:val="00E92241"/>
    <w:rsid w:val="00E922A8"/>
    <w:rsid w:val="00E92790"/>
    <w:rsid w:val="00E92977"/>
    <w:rsid w:val="00E92A5D"/>
    <w:rsid w:val="00E92C80"/>
    <w:rsid w:val="00E92D7D"/>
    <w:rsid w:val="00E92EC0"/>
    <w:rsid w:val="00E92FBE"/>
    <w:rsid w:val="00E93094"/>
    <w:rsid w:val="00E930C9"/>
    <w:rsid w:val="00E9339C"/>
    <w:rsid w:val="00E933D4"/>
    <w:rsid w:val="00E933E9"/>
    <w:rsid w:val="00E93454"/>
    <w:rsid w:val="00E935CD"/>
    <w:rsid w:val="00E93658"/>
    <w:rsid w:val="00E937E7"/>
    <w:rsid w:val="00E93BB9"/>
    <w:rsid w:val="00E93C15"/>
    <w:rsid w:val="00E93CDD"/>
    <w:rsid w:val="00E93D62"/>
    <w:rsid w:val="00E93DC5"/>
    <w:rsid w:val="00E94019"/>
    <w:rsid w:val="00E94402"/>
    <w:rsid w:val="00E94462"/>
    <w:rsid w:val="00E94685"/>
    <w:rsid w:val="00E94947"/>
    <w:rsid w:val="00E94A38"/>
    <w:rsid w:val="00E94CE2"/>
    <w:rsid w:val="00E94D09"/>
    <w:rsid w:val="00E94DAD"/>
    <w:rsid w:val="00E94E42"/>
    <w:rsid w:val="00E95152"/>
    <w:rsid w:val="00E954FC"/>
    <w:rsid w:val="00E955AC"/>
    <w:rsid w:val="00E95782"/>
    <w:rsid w:val="00E95CA1"/>
    <w:rsid w:val="00E960DB"/>
    <w:rsid w:val="00E962FC"/>
    <w:rsid w:val="00E9640A"/>
    <w:rsid w:val="00E9650C"/>
    <w:rsid w:val="00E9666E"/>
    <w:rsid w:val="00E96917"/>
    <w:rsid w:val="00E96ACF"/>
    <w:rsid w:val="00E96B34"/>
    <w:rsid w:val="00E96B66"/>
    <w:rsid w:val="00E96E4B"/>
    <w:rsid w:val="00E96E94"/>
    <w:rsid w:val="00E96EE4"/>
    <w:rsid w:val="00E96F56"/>
    <w:rsid w:val="00E96F9D"/>
    <w:rsid w:val="00E96FAD"/>
    <w:rsid w:val="00E9715F"/>
    <w:rsid w:val="00E972BD"/>
    <w:rsid w:val="00E973C6"/>
    <w:rsid w:val="00E974B9"/>
    <w:rsid w:val="00E97682"/>
    <w:rsid w:val="00E976CE"/>
    <w:rsid w:val="00E978CE"/>
    <w:rsid w:val="00E97B47"/>
    <w:rsid w:val="00E97BAA"/>
    <w:rsid w:val="00E97C18"/>
    <w:rsid w:val="00E97C4E"/>
    <w:rsid w:val="00E97F17"/>
    <w:rsid w:val="00EA0030"/>
    <w:rsid w:val="00EA0108"/>
    <w:rsid w:val="00EA02D1"/>
    <w:rsid w:val="00EA0399"/>
    <w:rsid w:val="00EA0461"/>
    <w:rsid w:val="00EA0725"/>
    <w:rsid w:val="00EA0780"/>
    <w:rsid w:val="00EA0918"/>
    <w:rsid w:val="00EA09CB"/>
    <w:rsid w:val="00EA0A0F"/>
    <w:rsid w:val="00EA0A78"/>
    <w:rsid w:val="00EA0BEE"/>
    <w:rsid w:val="00EA0BFF"/>
    <w:rsid w:val="00EA0C10"/>
    <w:rsid w:val="00EA0E18"/>
    <w:rsid w:val="00EA0F66"/>
    <w:rsid w:val="00EA101C"/>
    <w:rsid w:val="00EA109C"/>
    <w:rsid w:val="00EA116F"/>
    <w:rsid w:val="00EA11AD"/>
    <w:rsid w:val="00EA128B"/>
    <w:rsid w:val="00EA1307"/>
    <w:rsid w:val="00EA132D"/>
    <w:rsid w:val="00EA1366"/>
    <w:rsid w:val="00EA14AB"/>
    <w:rsid w:val="00EA1A74"/>
    <w:rsid w:val="00EA1C5F"/>
    <w:rsid w:val="00EA1F42"/>
    <w:rsid w:val="00EA1FF3"/>
    <w:rsid w:val="00EA20DF"/>
    <w:rsid w:val="00EA23DA"/>
    <w:rsid w:val="00EA2529"/>
    <w:rsid w:val="00EA25F7"/>
    <w:rsid w:val="00EA29DD"/>
    <w:rsid w:val="00EA2F37"/>
    <w:rsid w:val="00EA30B3"/>
    <w:rsid w:val="00EA31E3"/>
    <w:rsid w:val="00EA329B"/>
    <w:rsid w:val="00EA362A"/>
    <w:rsid w:val="00EA36B2"/>
    <w:rsid w:val="00EA3756"/>
    <w:rsid w:val="00EA3A45"/>
    <w:rsid w:val="00EA3BA2"/>
    <w:rsid w:val="00EA3C86"/>
    <w:rsid w:val="00EA3D86"/>
    <w:rsid w:val="00EA4027"/>
    <w:rsid w:val="00EA408D"/>
    <w:rsid w:val="00EA41B3"/>
    <w:rsid w:val="00EA446E"/>
    <w:rsid w:val="00EA44F9"/>
    <w:rsid w:val="00EA4777"/>
    <w:rsid w:val="00EA491A"/>
    <w:rsid w:val="00EA4BBB"/>
    <w:rsid w:val="00EA5242"/>
    <w:rsid w:val="00EA5284"/>
    <w:rsid w:val="00EA53FC"/>
    <w:rsid w:val="00EA5661"/>
    <w:rsid w:val="00EA5699"/>
    <w:rsid w:val="00EA5A95"/>
    <w:rsid w:val="00EA5ABD"/>
    <w:rsid w:val="00EA5D8A"/>
    <w:rsid w:val="00EA5DA2"/>
    <w:rsid w:val="00EA5E0E"/>
    <w:rsid w:val="00EA5ED1"/>
    <w:rsid w:val="00EA5FF8"/>
    <w:rsid w:val="00EA6040"/>
    <w:rsid w:val="00EA612C"/>
    <w:rsid w:val="00EA619F"/>
    <w:rsid w:val="00EA62CB"/>
    <w:rsid w:val="00EA63A9"/>
    <w:rsid w:val="00EA63F7"/>
    <w:rsid w:val="00EA69BD"/>
    <w:rsid w:val="00EA6B6D"/>
    <w:rsid w:val="00EA6C4F"/>
    <w:rsid w:val="00EA6EB3"/>
    <w:rsid w:val="00EA7035"/>
    <w:rsid w:val="00EA705F"/>
    <w:rsid w:val="00EA7198"/>
    <w:rsid w:val="00EA732E"/>
    <w:rsid w:val="00EA7642"/>
    <w:rsid w:val="00EA7E44"/>
    <w:rsid w:val="00EB053C"/>
    <w:rsid w:val="00EB0870"/>
    <w:rsid w:val="00EB097F"/>
    <w:rsid w:val="00EB0B2D"/>
    <w:rsid w:val="00EB0BAA"/>
    <w:rsid w:val="00EB1055"/>
    <w:rsid w:val="00EB10FA"/>
    <w:rsid w:val="00EB11AE"/>
    <w:rsid w:val="00EB11D1"/>
    <w:rsid w:val="00EB149F"/>
    <w:rsid w:val="00EB150F"/>
    <w:rsid w:val="00EB1518"/>
    <w:rsid w:val="00EB1537"/>
    <w:rsid w:val="00EB1557"/>
    <w:rsid w:val="00EB15A2"/>
    <w:rsid w:val="00EB1929"/>
    <w:rsid w:val="00EB1C36"/>
    <w:rsid w:val="00EB1E0C"/>
    <w:rsid w:val="00EB1F8D"/>
    <w:rsid w:val="00EB2037"/>
    <w:rsid w:val="00EB2284"/>
    <w:rsid w:val="00EB2289"/>
    <w:rsid w:val="00EB235F"/>
    <w:rsid w:val="00EB2370"/>
    <w:rsid w:val="00EB23E3"/>
    <w:rsid w:val="00EB2519"/>
    <w:rsid w:val="00EB26BF"/>
    <w:rsid w:val="00EB2B4C"/>
    <w:rsid w:val="00EB2B68"/>
    <w:rsid w:val="00EB2C1D"/>
    <w:rsid w:val="00EB2F0B"/>
    <w:rsid w:val="00EB2F59"/>
    <w:rsid w:val="00EB3103"/>
    <w:rsid w:val="00EB32DA"/>
    <w:rsid w:val="00EB337E"/>
    <w:rsid w:val="00EB33AE"/>
    <w:rsid w:val="00EB3472"/>
    <w:rsid w:val="00EB36E1"/>
    <w:rsid w:val="00EB3795"/>
    <w:rsid w:val="00EB3976"/>
    <w:rsid w:val="00EB39B5"/>
    <w:rsid w:val="00EB39C6"/>
    <w:rsid w:val="00EB3EFE"/>
    <w:rsid w:val="00EB403B"/>
    <w:rsid w:val="00EB4284"/>
    <w:rsid w:val="00EB4303"/>
    <w:rsid w:val="00EB452C"/>
    <w:rsid w:val="00EB45FB"/>
    <w:rsid w:val="00EB46A3"/>
    <w:rsid w:val="00EB483E"/>
    <w:rsid w:val="00EB49BC"/>
    <w:rsid w:val="00EB4A64"/>
    <w:rsid w:val="00EB4A75"/>
    <w:rsid w:val="00EB507B"/>
    <w:rsid w:val="00EB50FC"/>
    <w:rsid w:val="00EB5132"/>
    <w:rsid w:val="00EB5196"/>
    <w:rsid w:val="00EB55A7"/>
    <w:rsid w:val="00EB5897"/>
    <w:rsid w:val="00EB591A"/>
    <w:rsid w:val="00EB5959"/>
    <w:rsid w:val="00EB597B"/>
    <w:rsid w:val="00EB5A33"/>
    <w:rsid w:val="00EB5A3D"/>
    <w:rsid w:val="00EB5DE1"/>
    <w:rsid w:val="00EB5FCB"/>
    <w:rsid w:val="00EB611E"/>
    <w:rsid w:val="00EB6328"/>
    <w:rsid w:val="00EB6449"/>
    <w:rsid w:val="00EB64CD"/>
    <w:rsid w:val="00EB64F9"/>
    <w:rsid w:val="00EB658A"/>
    <w:rsid w:val="00EB671F"/>
    <w:rsid w:val="00EB677F"/>
    <w:rsid w:val="00EB699D"/>
    <w:rsid w:val="00EB69B7"/>
    <w:rsid w:val="00EB71F1"/>
    <w:rsid w:val="00EB722A"/>
    <w:rsid w:val="00EB72BC"/>
    <w:rsid w:val="00EB733C"/>
    <w:rsid w:val="00EB7354"/>
    <w:rsid w:val="00EB73DE"/>
    <w:rsid w:val="00EB7613"/>
    <w:rsid w:val="00EB7629"/>
    <w:rsid w:val="00EB764B"/>
    <w:rsid w:val="00EB77A3"/>
    <w:rsid w:val="00EB7A56"/>
    <w:rsid w:val="00EB7EF0"/>
    <w:rsid w:val="00EB7EF1"/>
    <w:rsid w:val="00EB7EF4"/>
    <w:rsid w:val="00EB7FE0"/>
    <w:rsid w:val="00EC004D"/>
    <w:rsid w:val="00EC0187"/>
    <w:rsid w:val="00EC033D"/>
    <w:rsid w:val="00EC036D"/>
    <w:rsid w:val="00EC06BD"/>
    <w:rsid w:val="00EC092D"/>
    <w:rsid w:val="00EC096C"/>
    <w:rsid w:val="00EC09E1"/>
    <w:rsid w:val="00EC0AD2"/>
    <w:rsid w:val="00EC0BD3"/>
    <w:rsid w:val="00EC0C01"/>
    <w:rsid w:val="00EC0FE6"/>
    <w:rsid w:val="00EC104B"/>
    <w:rsid w:val="00EC1101"/>
    <w:rsid w:val="00EC11A8"/>
    <w:rsid w:val="00EC1394"/>
    <w:rsid w:val="00EC143C"/>
    <w:rsid w:val="00EC14ED"/>
    <w:rsid w:val="00EC175F"/>
    <w:rsid w:val="00EC1C0C"/>
    <w:rsid w:val="00EC1D00"/>
    <w:rsid w:val="00EC1E71"/>
    <w:rsid w:val="00EC2161"/>
    <w:rsid w:val="00EC2173"/>
    <w:rsid w:val="00EC22CC"/>
    <w:rsid w:val="00EC245D"/>
    <w:rsid w:val="00EC2557"/>
    <w:rsid w:val="00EC259E"/>
    <w:rsid w:val="00EC25A2"/>
    <w:rsid w:val="00EC263F"/>
    <w:rsid w:val="00EC2660"/>
    <w:rsid w:val="00EC2796"/>
    <w:rsid w:val="00EC288D"/>
    <w:rsid w:val="00EC2893"/>
    <w:rsid w:val="00EC289E"/>
    <w:rsid w:val="00EC29EE"/>
    <w:rsid w:val="00EC2B7F"/>
    <w:rsid w:val="00EC2C8B"/>
    <w:rsid w:val="00EC2E8E"/>
    <w:rsid w:val="00EC3079"/>
    <w:rsid w:val="00EC30A2"/>
    <w:rsid w:val="00EC30BC"/>
    <w:rsid w:val="00EC313A"/>
    <w:rsid w:val="00EC32EA"/>
    <w:rsid w:val="00EC32F4"/>
    <w:rsid w:val="00EC331E"/>
    <w:rsid w:val="00EC331F"/>
    <w:rsid w:val="00EC341D"/>
    <w:rsid w:val="00EC3492"/>
    <w:rsid w:val="00EC34E1"/>
    <w:rsid w:val="00EC36DE"/>
    <w:rsid w:val="00EC36FE"/>
    <w:rsid w:val="00EC376D"/>
    <w:rsid w:val="00EC3A0C"/>
    <w:rsid w:val="00EC3AE4"/>
    <w:rsid w:val="00EC3CF8"/>
    <w:rsid w:val="00EC3D62"/>
    <w:rsid w:val="00EC40C9"/>
    <w:rsid w:val="00EC4128"/>
    <w:rsid w:val="00EC4390"/>
    <w:rsid w:val="00EC439D"/>
    <w:rsid w:val="00EC46FB"/>
    <w:rsid w:val="00EC488D"/>
    <w:rsid w:val="00EC48D6"/>
    <w:rsid w:val="00EC49A0"/>
    <w:rsid w:val="00EC49D1"/>
    <w:rsid w:val="00EC49E2"/>
    <w:rsid w:val="00EC52C8"/>
    <w:rsid w:val="00EC55AC"/>
    <w:rsid w:val="00EC591E"/>
    <w:rsid w:val="00EC594C"/>
    <w:rsid w:val="00EC5989"/>
    <w:rsid w:val="00EC59CB"/>
    <w:rsid w:val="00EC5A34"/>
    <w:rsid w:val="00EC5CF7"/>
    <w:rsid w:val="00EC5D62"/>
    <w:rsid w:val="00EC5D69"/>
    <w:rsid w:val="00EC5DC3"/>
    <w:rsid w:val="00EC5E3B"/>
    <w:rsid w:val="00EC5EB1"/>
    <w:rsid w:val="00EC5F43"/>
    <w:rsid w:val="00EC5F73"/>
    <w:rsid w:val="00EC6087"/>
    <w:rsid w:val="00EC60C1"/>
    <w:rsid w:val="00EC6106"/>
    <w:rsid w:val="00EC61E0"/>
    <w:rsid w:val="00EC662D"/>
    <w:rsid w:val="00EC66B3"/>
    <w:rsid w:val="00EC672F"/>
    <w:rsid w:val="00EC6757"/>
    <w:rsid w:val="00EC6950"/>
    <w:rsid w:val="00EC6BC6"/>
    <w:rsid w:val="00EC6CDA"/>
    <w:rsid w:val="00EC6DAB"/>
    <w:rsid w:val="00EC6E3B"/>
    <w:rsid w:val="00EC6EC0"/>
    <w:rsid w:val="00EC70F1"/>
    <w:rsid w:val="00EC7177"/>
    <w:rsid w:val="00EC7271"/>
    <w:rsid w:val="00EC7357"/>
    <w:rsid w:val="00EC739E"/>
    <w:rsid w:val="00EC74B0"/>
    <w:rsid w:val="00EC74B6"/>
    <w:rsid w:val="00EC75BD"/>
    <w:rsid w:val="00EC7708"/>
    <w:rsid w:val="00EC7775"/>
    <w:rsid w:val="00EC7953"/>
    <w:rsid w:val="00EC79BC"/>
    <w:rsid w:val="00EC7B57"/>
    <w:rsid w:val="00EC7C25"/>
    <w:rsid w:val="00ED011F"/>
    <w:rsid w:val="00ED01FD"/>
    <w:rsid w:val="00ED027E"/>
    <w:rsid w:val="00ED02FB"/>
    <w:rsid w:val="00ED04ED"/>
    <w:rsid w:val="00ED050D"/>
    <w:rsid w:val="00ED05DB"/>
    <w:rsid w:val="00ED0786"/>
    <w:rsid w:val="00ED078E"/>
    <w:rsid w:val="00ED07DA"/>
    <w:rsid w:val="00ED087A"/>
    <w:rsid w:val="00ED08FA"/>
    <w:rsid w:val="00ED0BF3"/>
    <w:rsid w:val="00ED0F3A"/>
    <w:rsid w:val="00ED1212"/>
    <w:rsid w:val="00ED16DB"/>
    <w:rsid w:val="00ED1745"/>
    <w:rsid w:val="00ED1A86"/>
    <w:rsid w:val="00ED1D6A"/>
    <w:rsid w:val="00ED1F51"/>
    <w:rsid w:val="00ED20CE"/>
    <w:rsid w:val="00ED227A"/>
    <w:rsid w:val="00ED22E0"/>
    <w:rsid w:val="00ED2334"/>
    <w:rsid w:val="00ED242C"/>
    <w:rsid w:val="00ED243D"/>
    <w:rsid w:val="00ED2573"/>
    <w:rsid w:val="00ED261C"/>
    <w:rsid w:val="00ED2941"/>
    <w:rsid w:val="00ED2CC8"/>
    <w:rsid w:val="00ED2F6A"/>
    <w:rsid w:val="00ED3006"/>
    <w:rsid w:val="00ED3266"/>
    <w:rsid w:val="00ED326C"/>
    <w:rsid w:val="00ED3347"/>
    <w:rsid w:val="00ED33A1"/>
    <w:rsid w:val="00ED33BE"/>
    <w:rsid w:val="00ED33D5"/>
    <w:rsid w:val="00ED34A6"/>
    <w:rsid w:val="00ED35FA"/>
    <w:rsid w:val="00ED3666"/>
    <w:rsid w:val="00ED3707"/>
    <w:rsid w:val="00ED38C0"/>
    <w:rsid w:val="00ED3A45"/>
    <w:rsid w:val="00ED3CA6"/>
    <w:rsid w:val="00ED4780"/>
    <w:rsid w:val="00ED47A1"/>
    <w:rsid w:val="00ED4935"/>
    <w:rsid w:val="00ED4B41"/>
    <w:rsid w:val="00ED4BA7"/>
    <w:rsid w:val="00ED4CF4"/>
    <w:rsid w:val="00ED4CFB"/>
    <w:rsid w:val="00ED4FDE"/>
    <w:rsid w:val="00ED502E"/>
    <w:rsid w:val="00ED509B"/>
    <w:rsid w:val="00ED513F"/>
    <w:rsid w:val="00ED520D"/>
    <w:rsid w:val="00ED5238"/>
    <w:rsid w:val="00ED544C"/>
    <w:rsid w:val="00ED56EB"/>
    <w:rsid w:val="00ED5763"/>
    <w:rsid w:val="00ED5776"/>
    <w:rsid w:val="00ED5779"/>
    <w:rsid w:val="00ED57AD"/>
    <w:rsid w:val="00ED58E5"/>
    <w:rsid w:val="00ED599F"/>
    <w:rsid w:val="00ED5CB7"/>
    <w:rsid w:val="00ED5CFA"/>
    <w:rsid w:val="00ED5CFB"/>
    <w:rsid w:val="00ED5E5A"/>
    <w:rsid w:val="00ED5F94"/>
    <w:rsid w:val="00ED60A7"/>
    <w:rsid w:val="00ED6179"/>
    <w:rsid w:val="00ED62A3"/>
    <w:rsid w:val="00ED62D5"/>
    <w:rsid w:val="00ED641F"/>
    <w:rsid w:val="00ED6550"/>
    <w:rsid w:val="00ED659A"/>
    <w:rsid w:val="00ED666C"/>
    <w:rsid w:val="00ED66AE"/>
    <w:rsid w:val="00ED690E"/>
    <w:rsid w:val="00ED697D"/>
    <w:rsid w:val="00ED6AFD"/>
    <w:rsid w:val="00ED6C2D"/>
    <w:rsid w:val="00ED6CBF"/>
    <w:rsid w:val="00ED6EEF"/>
    <w:rsid w:val="00ED6F9C"/>
    <w:rsid w:val="00ED72CB"/>
    <w:rsid w:val="00ED7402"/>
    <w:rsid w:val="00ED763D"/>
    <w:rsid w:val="00ED76B2"/>
    <w:rsid w:val="00ED76B6"/>
    <w:rsid w:val="00ED77D2"/>
    <w:rsid w:val="00ED7808"/>
    <w:rsid w:val="00ED78F8"/>
    <w:rsid w:val="00ED7A69"/>
    <w:rsid w:val="00ED7B07"/>
    <w:rsid w:val="00ED7B8A"/>
    <w:rsid w:val="00ED7C05"/>
    <w:rsid w:val="00ED7CAE"/>
    <w:rsid w:val="00ED7DEA"/>
    <w:rsid w:val="00ED7E5E"/>
    <w:rsid w:val="00ED7F7A"/>
    <w:rsid w:val="00EE00A2"/>
    <w:rsid w:val="00EE013E"/>
    <w:rsid w:val="00EE04F9"/>
    <w:rsid w:val="00EE06A0"/>
    <w:rsid w:val="00EE082F"/>
    <w:rsid w:val="00EE0968"/>
    <w:rsid w:val="00EE0DAB"/>
    <w:rsid w:val="00EE0DDF"/>
    <w:rsid w:val="00EE0DFD"/>
    <w:rsid w:val="00EE0F73"/>
    <w:rsid w:val="00EE0F75"/>
    <w:rsid w:val="00EE11D2"/>
    <w:rsid w:val="00EE135E"/>
    <w:rsid w:val="00EE13EC"/>
    <w:rsid w:val="00EE1449"/>
    <w:rsid w:val="00EE1537"/>
    <w:rsid w:val="00EE1697"/>
    <w:rsid w:val="00EE19E9"/>
    <w:rsid w:val="00EE1A88"/>
    <w:rsid w:val="00EE1BF3"/>
    <w:rsid w:val="00EE1C1C"/>
    <w:rsid w:val="00EE1E6E"/>
    <w:rsid w:val="00EE23A5"/>
    <w:rsid w:val="00EE23CD"/>
    <w:rsid w:val="00EE23FA"/>
    <w:rsid w:val="00EE2503"/>
    <w:rsid w:val="00EE2597"/>
    <w:rsid w:val="00EE25B3"/>
    <w:rsid w:val="00EE25CF"/>
    <w:rsid w:val="00EE2902"/>
    <w:rsid w:val="00EE2A03"/>
    <w:rsid w:val="00EE2C30"/>
    <w:rsid w:val="00EE300D"/>
    <w:rsid w:val="00EE3114"/>
    <w:rsid w:val="00EE317D"/>
    <w:rsid w:val="00EE31C3"/>
    <w:rsid w:val="00EE31D2"/>
    <w:rsid w:val="00EE3295"/>
    <w:rsid w:val="00EE3309"/>
    <w:rsid w:val="00EE3456"/>
    <w:rsid w:val="00EE3595"/>
    <w:rsid w:val="00EE37BD"/>
    <w:rsid w:val="00EE37F7"/>
    <w:rsid w:val="00EE3842"/>
    <w:rsid w:val="00EE3990"/>
    <w:rsid w:val="00EE3C1A"/>
    <w:rsid w:val="00EE40ED"/>
    <w:rsid w:val="00EE415C"/>
    <w:rsid w:val="00EE4173"/>
    <w:rsid w:val="00EE42E1"/>
    <w:rsid w:val="00EE458D"/>
    <w:rsid w:val="00EE47B3"/>
    <w:rsid w:val="00EE4A01"/>
    <w:rsid w:val="00EE4BD5"/>
    <w:rsid w:val="00EE4D70"/>
    <w:rsid w:val="00EE4E43"/>
    <w:rsid w:val="00EE4FF5"/>
    <w:rsid w:val="00EE5101"/>
    <w:rsid w:val="00EE510C"/>
    <w:rsid w:val="00EE516B"/>
    <w:rsid w:val="00EE521D"/>
    <w:rsid w:val="00EE53B6"/>
    <w:rsid w:val="00EE5720"/>
    <w:rsid w:val="00EE59CC"/>
    <w:rsid w:val="00EE5D25"/>
    <w:rsid w:val="00EE5E05"/>
    <w:rsid w:val="00EE62A3"/>
    <w:rsid w:val="00EE6321"/>
    <w:rsid w:val="00EE6450"/>
    <w:rsid w:val="00EE6632"/>
    <w:rsid w:val="00EE68CB"/>
    <w:rsid w:val="00EE6A55"/>
    <w:rsid w:val="00EE6EF3"/>
    <w:rsid w:val="00EE6F85"/>
    <w:rsid w:val="00EE7282"/>
    <w:rsid w:val="00EE751E"/>
    <w:rsid w:val="00EE75D4"/>
    <w:rsid w:val="00EE76CA"/>
    <w:rsid w:val="00EE76CF"/>
    <w:rsid w:val="00EE7CC8"/>
    <w:rsid w:val="00EE7D3C"/>
    <w:rsid w:val="00EE7E53"/>
    <w:rsid w:val="00EE7F35"/>
    <w:rsid w:val="00EE7F82"/>
    <w:rsid w:val="00EF0056"/>
    <w:rsid w:val="00EF00E6"/>
    <w:rsid w:val="00EF018D"/>
    <w:rsid w:val="00EF02FF"/>
    <w:rsid w:val="00EF044C"/>
    <w:rsid w:val="00EF05DD"/>
    <w:rsid w:val="00EF05F4"/>
    <w:rsid w:val="00EF08CE"/>
    <w:rsid w:val="00EF0912"/>
    <w:rsid w:val="00EF091C"/>
    <w:rsid w:val="00EF0B39"/>
    <w:rsid w:val="00EF0D63"/>
    <w:rsid w:val="00EF0D76"/>
    <w:rsid w:val="00EF0DC4"/>
    <w:rsid w:val="00EF0E2E"/>
    <w:rsid w:val="00EF140E"/>
    <w:rsid w:val="00EF15B2"/>
    <w:rsid w:val="00EF1B03"/>
    <w:rsid w:val="00EF2037"/>
    <w:rsid w:val="00EF228C"/>
    <w:rsid w:val="00EF26BE"/>
    <w:rsid w:val="00EF276B"/>
    <w:rsid w:val="00EF2844"/>
    <w:rsid w:val="00EF2922"/>
    <w:rsid w:val="00EF2B6C"/>
    <w:rsid w:val="00EF2C83"/>
    <w:rsid w:val="00EF2DB4"/>
    <w:rsid w:val="00EF2E32"/>
    <w:rsid w:val="00EF2ED9"/>
    <w:rsid w:val="00EF2F56"/>
    <w:rsid w:val="00EF2FEC"/>
    <w:rsid w:val="00EF30F4"/>
    <w:rsid w:val="00EF3296"/>
    <w:rsid w:val="00EF32AC"/>
    <w:rsid w:val="00EF3632"/>
    <w:rsid w:val="00EF383D"/>
    <w:rsid w:val="00EF3AA0"/>
    <w:rsid w:val="00EF3AB4"/>
    <w:rsid w:val="00EF3B0E"/>
    <w:rsid w:val="00EF3BF3"/>
    <w:rsid w:val="00EF3E3B"/>
    <w:rsid w:val="00EF3E97"/>
    <w:rsid w:val="00EF406E"/>
    <w:rsid w:val="00EF40BA"/>
    <w:rsid w:val="00EF4197"/>
    <w:rsid w:val="00EF41BE"/>
    <w:rsid w:val="00EF41C9"/>
    <w:rsid w:val="00EF4456"/>
    <w:rsid w:val="00EF4494"/>
    <w:rsid w:val="00EF4887"/>
    <w:rsid w:val="00EF49ED"/>
    <w:rsid w:val="00EF4E32"/>
    <w:rsid w:val="00EF4F4A"/>
    <w:rsid w:val="00EF5181"/>
    <w:rsid w:val="00EF521E"/>
    <w:rsid w:val="00EF54A0"/>
    <w:rsid w:val="00EF5781"/>
    <w:rsid w:val="00EF580F"/>
    <w:rsid w:val="00EF5937"/>
    <w:rsid w:val="00EF5E60"/>
    <w:rsid w:val="00EF603C"/>
    <w:rsid w:val="00EF635B"/>
    <w:rsid w:val="00EF6513"/>
    <w:rsid w:val="00EF6612"/>
    <w:rsid w:val="00EF6780"/>
    <w:rsid w:val="00EF6939"/>
    <w:rsid w:val="00EF698F"/>
    <w:rsid w:val="00EF69F9"/>
    <w:rsid w:val="00EF6A22"/>
    <w:rsid w:val="00EF6C4E"/>
    <w:rsid w:val="00EF6D12"/>
    <w:rsid w:val="00EF6F1D"/>
    <w:rsid w:val="00EF726F"/>
    <w:rsid w:val="00EF7543"/>
    <w:rsid w:val="00EF76A5"/>
    <w:rsid w:val="00EF77CD"/>
    <w:rsid w:val="00EF784A"/>
    <w:rsid w:val="00EF7932"/>
    <w:rsid w:val="00EF797D"/>
    <w:rsid w:val="00EF7B6D"/>
    <w:rsid w:val="00EF7BED"/>
    <w:rsid w:val="00EF7CFD"/>
    <w:rsid w:val="00EF7E6E"/>
    <w:rsid w:val="00F00138"/>
    <w:rsid w:val="00F0016A"/>
    <w:rsid w:val="00F00345"/>
    <w:rsid w:val="00F0040F"/>
    <w:rsid w:val="00F0062B"/>
    <w:rsid w:val="00F00884"/>
    <w:rsid w:val="00F0091C"/>
    <w:rsid w:val="00F00A03"/>
    <w:rsid w:val="00F00B17"/>
    <w:rsid w:val="00F00C18"/>
    <w:rsid w:val="00F00C2C"/>
    <w:rsid w:val="00F00C4A"/>
    <w:rsid w:val="00F00F1E"/>
    <w:rsid w:val="00F00FEA"/>
    <w:rsid w:val="00F01326"/>
    <w:rsid w:val="00F013CC"/>
    <w:rsid w:val="00F015CC"/>
    <w:rsid w:val="00F01603"/>
    <w:rsid w:val="00F01661"/>
    <w:rsid w:val="00F01954"/>
    <w:rsid w:val="00F01C62"/>
    <w:rsid w:val="00F01D5D"/>
    <w:rsid w:val="00F01F4E"/>
    <w:rsid w:val="00F0227B"/>
    <w:rsid w:val="00F023E0"/>
    <w:rsid w:val="00F02520"/>
    <w:rsid w:val="00F0252F"/>
    <w:rsid w:val="00F025B1"/>
    <w:rsid w:val="00F02874"/>
    <w:rsid w:val="00F0287B"/>
    <w:rsid w:val="00F02A9A"/>
    <w:rsid w:val="00F02BC0"/>
    <w:rsid w:val="00F02EB9"/>
    <w:rsid w:val="00F03016"/>
    <w:rsid w:val="00F030FC"/>
    <w:rsid w:val="00F0363B"/>
    <w:rsid w:val="00F036D4"/>
    <w:rsid w:val="00F03746"/>
    <w:rsid w:val="00F03998"/>
    <w:rsid w:val="00F039BE"/>
    <w:rsid w:val="00F03C6C"/>
    <w:rsid w:val="00F03DE6"/>
    <w:rsid w:val="00F0457D"/>
    <w:rsid w:val="00F048AE"/>
    <w:rsid w:val="00F04C41"/>
    <w:rsid w:val="00F04D93"/>
    <w:rsid w:val="00F04EF2"/>
    <w:rsid w:val="00F05012"/>
    <w:rsid w:val="00F05258"/>
    <w:rsid w:val="00F05582"/>
    <w:rsid w:val="00F05586"/>
    <w:rsid w:val="00F055B8"/>
    <w:rsid w:val="00F05631"/>
    <w:rsid w:val="00F056B1"/>
    <w:rsid w:val="00F05929"/>
    <w:rsid w:val="00F05F98"/>
    <w:rsid w:val="00F0617F"/>
    <w:rsid w:val="00F064D6"/>
    <w:rsid w:val="00F0680F"/>
    <w:rsid w:val="00F06C9C"/>
    <w:rsid w:val="00F06E2E"/>
    <w:rsid w:val="00F0702A"/>
    <w:rsid w:val="00F07104"/>
    <w:rsid w:val="00F072EB"/>
    <w:rsid w:val="00F07327"/>
    <w:rsid w:val="00F0739B"/>
    <w:rsid w:val="00F0769A"/>
    <w:rsid w:val="00F077FF"/>
    <w:rsid w:val="00F07AED"/>
    <w:rsid w:val="00F07AF3"/>
    <w:rsid w:val="00F07C38"/>
    <w:rsid w:val="00F07FCB"/>
    <w:rsid w:val="00F1007D"/>
    <w:rsid w:val="00F1009A"/>
    <w:rsid w:val="00F100BC"/>
    <w:rsid w:val="00F102F9"/>
    <w:rsid w:val="00F103DF"/>
    <w:rsid w:val="00F106C7"/>
    <w:rsid w:val="00F10911"/>
    <w:rsid w:val="00F10F2D"/>
    <w:rsid w:val="00F11040"/>
    <w:rsid w:val="00F11335"/>
    <w:rsid w:val="00F1157B"/>
    <w:rsid w:val="00F11608"/>
    <w:rsid w:val="00F116FC"/>
    <w:rsid w:val="00F11710"/>
    <w:rsid w:val="00F117C2"/>
    <w:rsid w:val="00F11B8F"/>
    <w:rsid w:val="00F11BAD"/>
    <w:rsid w:val="00F11CD4"/>
    <w:rsid w:val="00F11E37"/>
    <w:rsid w:val="00F11E8A"/>
    <w:rsid w:val="00F11FE2"/>
    <w:rsid w:val="00F121AE"/>
    <w:rsid w:val="00F124B7"/>
    <w:rsid w:val="00F124E7"/>
    <w:rsid w:val="00F12536"/>
    <w:rsid w:val="00F129E4"/>
    <w:rsid w:val="00F12BFC"/>
    <w:rsid w:val="00F12CCF"/>
    <w:rsid w:val="00F12D62"/>
    <w:rsid w:val="00F12F92"/>
    <w:rsid w:val="00F13000"/>
    <w:rsid w:val="00F13042"/>
    <w:rsid w:val="00F1335C"/>
    <w:rsid w:val="00F13399"/>
    <w:rsid w:val="00F133FD"/>
    <w:rsid w:val="00F135CD"/>
    <w:rsid w:val="00F13794"/>
    <w:rsid w:val="00F13B73"/>
    <w:rsid w:val="00F13B9E"/>
    <w:rsid w:val="00F13C95"/>
    <w:rsid w:val="00F13E6F"/>
    <w:rsid w:val="00F14257"/>
    <w:rsid w:val="00F142C3"/>
    <w:rsid w:val="00F142D2"/>
    <w:rsid w:val="00F143E5"/>
    <w:rsid w:val="00F14586"/>
    <w:rsid w:val="00F148F4"/>
    <w:rsid w:val="00F14B21"/>
    <w:rsid w:val="00F14EA6"/>
    <w:rsid w:val="00F14F09"/>
    <w:rsid w:val="00F15395"/>
    <w:rsid w:val="00F153AE"/>
    <w:rsid w:val="00F15572"/>
    <w:rsid w:val="00F1589C"/>
    <w:rsid w:val="00F15A95"/>
    <w:rsid w:val="00F15A96"/>
    <w:rsid w:val="00F15AA2"/>
    <w:rsid w:val="00F15BB6"/>
    <w:rsid w:val="00F15DFC"/>
    <w:rsid w:val="00F15EAD"/>
    <w:rsid w:val="00F161C4"/>
    <w:rsid w:val="00F1622C"/>
    <w:rsid w:val="00F1642E"/>
    <w:rsid w:val="00F1678E"/>
    <w:rsid w:val="00F167BD"/>
    <w:rsid w:val="00F167D1"/>
    <w:rsid w:val="00F16871"/>
    <w:rsid w:val="00F16884"/>
    <w:rsid w:val="00F16C03"/>
    <w:rsid w:val="00F16E67"/>
    <w:rsid w:val="00F16F42"/>
    <w:rsid w:val="00F17078"/>
    <w:rsid w:val="00F17081"/>
    <w:rsid w:val="00F17254"/>
    <w:rsid w:val="00F172C0"/>
    <w:rsid w:val="00F1753C"/>
    <w:rsid w:val="00F17568"/>
    <w:rsid w:val="00F175AC"/>
    <w:rsid w:val="00F177CC"/>
    <w:rsid w:val="00F17847"/>
    <w:rsid w:val="00F17A09"/>
    <w:rsid w:val="00F17D22"/>
    <w:rsid w:val="00F17F1F"/>
    <w:rsid w:val="00F20050"/>
    <w:rsid w:val="00F2006E"/>
    <w:rsid w:val="00F203DB"/>
    <w:rsid w:val="00F20519"/>
    <w:rsid w:val="00F2080C"/>
    <w:rsid w:val="00F2096C"/>
    <w:rsid w:val="00F20A3C"/>
    <w:rsid w:val="00F20AA2"/>
    <w:rsid w:val="00F20C79"/>
    <w:rsid w:val="00F20D23"/>
    <w:rsid w:val="00F20F95"/>
    <w:rsid w:val="00F20FDD"/>
    <w:rsid w:val="00F212BC"/>
    <w:rsid w:val="00F2145B"/>
    <w:rsid w:val="00F2156B"/>
    <w:rsid w:val="00F21591"/>
    <w:rsid w:val="00F215EE"/>
    <w:rsid w:val="00F21701"/>
    <w:rsid w:val="00F21807"/>
    <w:rsid w:val="00F219A3"/>
    <w:rsid w:val="00F21C76"/>
    <w:rsid w:val="00F21D8B"/>
    <w:rsid w:val="00F21F2E"/>
    <w:rsid w:val="00F22041"/>
    <w:rsid w:val="00F220F0"/>
    <w:rsid w:val="00F2215E"/>
    <w:rsid w:val="00F222E9"/>
    <w:rsid w:val="00F2249B"/>
    <w:rsid w:val="00F22649"/>
    <w:rsid w:val="00F226B0"/>
    <w:rsid w:val="00F22825"/>
    <w:rsid w:val="00F2290D"/>
    <w:rsid w:val="00F22EA1"/>
    <w:rsid w:val="00F22FAF"/>
    <w:rsid w:val="00F2329B"/>
    <w:rsid w:val="00F2342D"/>
    <w:rsid w:val="00F23893"/>
    <w:rsid w:val="00F23929"/>
    <w:rsid w:val="00F239E2"/>
    <w:rsid w:val="00F23FFA"/>
    <w:rsid w:val="00F240A1"/>
    <w:rsid w:val="00F242EB"/>
    <w:rsid w:val="00F2437E"/>
    <w:rsid w:val="00F243E5"/>
    <w:rsid w:val="00F244FA"/>
    <w:rsid w:val="00F2454A"/>
    <w:rsid w:val="00F24737"/>
    <w:rsid w:val="00F24A64"/>
    <w:rsid w:val="00F24A98"/>
    <w:rsid w:val="00F24C43"/>
    <w:rsid w:val="00F24F9C"/>
    <w:rsid w:val="00F250B2"/>
    <w:rsid w:val="00F250E5"/>
    <w:rsid w:val="00F250F3"/>
    <w:rsid w:val="00F25361"/>
    <w:rsid w:val="00F25416"/>
    <w:rsid w:val="00F255FB"/>
    <w:rsid w:val="00F256A4"/>
    <w:rsid w:val="00F256E8"/>
    <w:rsid w:val="00F258D4"/>
    <w:rsid w:val="00F258E4"/>
    <w:rsid w:val="00F25953"/>
    <w:rsid w:val="00F25975"/>
    <w:rsid w:val="00F25ABA"/>
    <w:rsid w:val="00F25D4F"/>
    <w:rsid w:val="00F263F0"/>
    <w:rsid w:val="00F26985"/>
    <w:rsid w:val="00F26D29"/>
    <w:rsid w:val="00F26E98"/>
    <w:rsid w:val="00F26F33"/>
    <w:rsid w:val="00F2701D"/>
    <w:rsid w:val="00F27099"/>
    <w:rsid w:val="00F27532"/>
    <w:rsid w:val="00F275C0"/>
    <w:rsid w:val="00F277D1"/>
    <w:rsid w:val="00F27E6A"/>
    <w:rsid w:val="00F27EDF"/>
    <w:rsid w:val="00F27FC8"/>
    <w:rsid w:val="00F27FDC"/>
    <w:rsid w:val="00F30065"/>
    <w:rsid w:val="00F301D6"/>
    <w:rsid w:val="00F301EB"/>
    <w:rsid w:val="00F3038C"/>
    <w:rsid w:val="00F304A0"/>
    <w:rsid w:val="00F305A1"/>
    <w:rsid w:val="00F30645"/>
    <w:rsid w:val="00F3066D"/>
    <w:rsid w:val="00F30735"/>
    <w:rsid w:val="00F30784"/>
    <w:rsid w:val="00F30BE2"/>
    <w:rsid w:val="00F30CFB"/>
    <w:rsid w:val="00F30FD6"/>
    <w:rsid w:val="00F311C1"/>
    <w:rsid w:val="00F31219"/>
    <w:rsid w:val="00F314F8"/>
    <w:rsid w:val="00F3155D"/>
    <w:rsid w:val="00F31664"/>
    <w:rsid w:val="00F31719"/>
    <w:rsid w:val="00F31CD7"/>
    <w:rsid w:val="00F31FF8"/>
    <w:rsid w:val="00F32266"/>
    <w:rsid w:val="00F32697"/>
    <w:rsid w:val="00F327AA"/>
    <w:rsid w:val="00F32AB4"/>
    <w:rsid w:val="00F32D4C"/>
    <w:rsid w:val="00F32F2E"/>
    <w:rsid w:val="00F33144"/>
    <w:rsid w:val="00F332BE"/>
    <w:rsid w:val="00F3336D"/>
    <w:rsid w:val="00F335C3"/>
    <w:rsid w:val="00F33665"/>
    <w:rsid w:val="00F337E1"/>
    <w:rsid w:val="00F33857"/>
    <w:rsid w:val="00F33891"/>
    <w:rsid w:val="00F338F8"/>
    <w:rsid w:val="00F3391D"/>
    <w:rsid w:val="00F33996"/>
    <w:rsid w:val="00F33A3C"/>
    <w:rsid w:val="00F33AB8"/>
    <w:rsid w:val="00F33B4C"/>
    <w:rsid w:val="00F33C44"/>
    <w:rsid w:val="00F33CA6"/>
    <w:rsid w:val="00F33EDD"/>
    <w:rsid w:val="00F340C4"/>
    <w:rsid w:val="00F3419E"/>
    <w:rsid w:val="00F34275"/>
    <w:rsid w:val="00F34646"/>
    <w:rsid w:val="00F347B8"/>
    <w:rsid w:val="00F3492A"/>
    <w:rsid w:val="00F34B60"/>
    <w:rsid w:val="00F34BD3"/>
    <w:rsid w:val="00F34BE2"/>
    <w:rsid w:val="00F34D89"/>
    <w:rsid w:val="00F3517F"/>
    <w:rsid w:val="00F35301"/>
    <w:rsid w:val="00F353FE"/>
    <w:rsid w:val="00F3542B"/>
    <w:rsid w:val="00F35733"/>
    <w:rsid w:val="00F3573D"/>
    <w:rsid w:val="00F3591F"/>
    <w:rsid w:val="00F359B0"/>
    <w:rsid w:val="00F35B8D"/>
    <w:rsid w:val="00F35D68"/>
    <w:rsid w:val="00F36343"/>
    <w:rsid w:val="00F3668D"/>
    <w:rsid w:val="00F366C0"/>
    <w:rsid w:val="00F3676B"/>
    <w:rsid w:val="00F36D83"/>
    <w:rsid w:val="00F36EA1"/>
    <w:rsid w:val="00F3719F"/>
    <w:rsid w:val="00F3722E"/>
    <w:rsid w:val="00F372BA"/>
    <w:rsid w:val="00F374EE"/>
    <w:rsid w:val="00F3766D"/>
    <w:rsid w:val="00F377F8"/>
    <w:rsid w:val="00F3780A"/>
    <w:rsid w:val="00F37AB7"/>
    <w:rsid w:val="00F37BFA"/>
    <w:rsid w:val="00F37C22"/>
    <w:rsid w:val="00F37C92"/>
    <w:rsid w:val="00F37CA0"/>
    <w:rsid w:val="00F37CC2"/>
    <w:rsid w:val="00F37EF3"/>
    <w:rsid w:val="00F37F6D"/>
    <w:rsid w:val="00F40139"/>
    <w:rsid w:val="00F401E7"/>
    <w:rsid w:val="00F402C2"/>
    <w:rsid w:val="00F40326"/>
    <w:rsid w:val="00F40378"/>
    <w:rsid w:val="00F40453"/>
    <w:rsid w:val="00F40508"/>
    <w:rsid w:val="00F40528"/>
    <w:rsid w:val="00F40550"/>
    <w:rsid w:val="00F40737"/>
    <w:rsid w:val="00F40880"/>
    <w:rsid w:val="00F40A37"/>
    <w:rsid w:val="00F40B0D"/>
    <w:rsid w:val="00F40C9E"/>
    <w:rsid w:val="00F40CBC"/>
    <w:rsid w:val="00F40D4C"/>
    <w:rsid w:val="00F40D5D"/>
    <w:rsid w:val="00F40DA8"/>
    <w:rsid w:val="00F40E25"/>
    <w:rsid w:val="00F41513"/>
    <w:rsid w:val="00F415E3"/>
    <w:rsid w:val="00F41AE7"/>
    <w:rsid w:val="00F41B42"/>
    <w:rsid w:val="00F42031"/>
    <w:rsid w:val="00F42152"/>
    <w:rsid w:val="00F42234"/>
    <w:rsid w:val="00F42263"/>
    <w:rsid w:val="00F424FA"/>
    <w:rsid w:val="00F42509"/>
    <w:rsid w:val="00F42555"/>
    <w:rsid w:val="00F42729"/>
    <w:rsid w:val="00F42795"/>
    <w:rsid w:val="00F427EB"/>
    <w:rsid w:val="00F4294A"/>
    <w:rsid w:val="00F42C9F"/>
    <w:rsid w:val="00F42EE4"/>
    <w:rsid w:val="00F42EE8"/>
    <w:rsid w:val="00F42FA9"/>
    <w:rsid w:val="00F431C3"/>
    <w:rsid w:val="00F4321F"/>
    <w:rsid w:val="00F432E5"/>
    <w:rsid w:val="00F434B2"/>
    <w:rsid w:val="00F4366E"/>
    <w:rsid w:val="00F439B7"/>
    <w:rsid w:val="00F439DC"/>
    <w:rsid w:val="00F43CB4"/>
    <w:rsid w:val="00F43D9A"/>
    <w:rsid w:val="00F43F45"/>
    <w:rsid w:val="00F44123"/>
    <w:rsid w:val="00F441AD"/>
    <w:rsid w:val="00F443A2"/>
    <w:rsid w:val="00F444C1"/>
    <w:rsid w:val="00F44565"/>
    <w:rsid w:val="00F4456C"/>
    <w:rsid w:val="00F4488B"/>
    <w:rsid w:val="00F44FB8"/>
    <w:rsid w:val="00F44FCC"/>
    <w:rsid w:val="00F450B4"/>
    <w:rsid w:val="00F45429"/>
    <w:rsid w:val="00F45439"/>
    <w:rsid w:val="00F45760"/>
    <w:rsid w:val="00F4598B"/>
    <w:rsid w:val="00F45B74"/>
    <w:rsid w:val="00F45BFF"/>
    <w:rsid w:val="00F45C0A"/>
    <w:rsid w:val="00F45C2B"/>
    <w:rsid w:val="00F45C2C"/>
    <w:rsid w:val="00F45C68"/>
    <w:rsid w:val="00F45CFF"/>
    <w:rsid w:val="00F45FFD"/>
    <w:rsid w:val="00F462D1"/>
    <w:rsid w:val="00F462E1"/>
    <w:rsid w:val="00F463EF"/>
    <w:rsid w:val="00F46408"/>
    <w:rsid w:val="00F46454"/>
    <w:rsid w:val="00F465AB"/>
    <w:rsid w:val="00F4672C"/>
    <w:rsid w:val="00F4683A"/>
    <w:rsid w:val="00F469D4"/>
    <w:rsid w:val="00F46D4D"/>
    <w:rsid w:val="00F46E4A"/>
    <w:rsid w:val="00F46EC3"/>
    <w:rsid w:val="00F46FDC"/>
    <w:rsid w:val="00F4713A"/>
    <w:rsid w:val="00F47299"/>
    <w:rsid w:val="00F4740C"/>
    <w:rsid w:val="00F47589"/>
    <w:rsid w:val="00F47618"/>
    <w:rsid w:val="00F4767B"/>
    <w:rsid w:val="00F476E2"/>
    <w:rsid w:val="00F4771B"/>
    <w:rsid w:val="00F47A38"/>
    <w:rsid w:val="00F47A3B"/>
    <w:rsid w:val="00F47BD2"/>
    <w:rsid w:val="00F47C83"/>
    <w:rsid w:val="00F47CB5"/>
    <w:rsid w:val="00F47CC6"/>
    <w:rsid w:val="00F47F34"/>
    <w:rsid w:val="00F50003"/>
    <w:rsid w:val="00F50860"/>
    <w:rsid w:val="00F508DD"/>
    <w:rsid w:val="00F50A69"/>
    <w:rsid w:val="00F50B58"/>
    <w:rsid w:val="00F50BAF"/>
    <w:rsid w:val="00F50BFE"/>
    <w:rsid w:val="00F50CC1"/>
    <w:rsid w:val="00F50D93"/>
    <w:rsid w:val="00F50F2F"/>
    <w:rsid w:val="00F50F33"/>
    <w:rsid w:val="00F51192"/>
    <w:rsid w:val="00F51196"/>
    <w:rsid w:val="00F512BB"/>
    <w:rsid w:val="00F512FB"/>
    <w:rsid w:val="00F51341"/>
    <w:rsid w:val="00F515EB"/>
    <w:rsid w:val="00F51623"/>
    <w:rsid w:val="00F5164A"/>
    <w:rsid w:val="00F5197D"/>
    <w:rsid w:val="00F51AB3"/>
    <w:rsid w:val="00F51B4B"/>
    <w:rsid w:val="00F5225B"/>
    <w:rsid w:val="00F5238B"/>
    <w:rsid w:val="00F52464"/>
    <w:rsid w:val="00F5246C"/>
    <w:rsid w:val="00F52543"/>
    <w:rsid w:val="00F52575"/>
    <w:rsid w:val="00F52808"/>
    <w:rsid w:val="00F52A79"/>
    <w:rsid w:val="00F52F05"/>
    <w:rsid w:val="00F52F6F"/>
    <w:rsid w:val="00F52F96"/>
    <w:rsid w:val="00F52FA5"/>
    <w:rsid w:val="00F5310A"/>
    <w:rsid w:val="00F53149"/>
    <w:rsid w:val="00F531FB"/>
    <w:rsid w:val="00F5342F"/>
    <w:rsid w:val="00F53A22"/>
    <w:rsid w:val="00F53A41"/>
    <w:rsid w:val="00F53AB5"/>
    <w:rsid w:val="00F53DEE"/>
    <w:rsid w:val="00F53EC9"/>
    <w:rsid w:val="00F53F40"/>
    <w:rsid w:val="00F53F54"/>
    <w:rsid w:val="00F540C4"/>
    <w:rsid w:val="00F541BE"/>
    <w:rsid w:val="00F54251"/>
    <w:rsid w:val="00F542CE"/>
    <w:rsid w:val="00F5435B"/>
    <w:rsid w:val="00F549BC"/>
    <w:rsid w:val="00F54A26"/>
    <w:rsid w:val="00F550F6"/>
    <w:rsid w:val="00F551C3"/>
    <w:rsid w:val="00F555BF"/>
    <w:rsid w:val="00F555C1"/>
    <w:rsid w:val="00F555C2"/>
    <w:rsid w:val="00F555F1"/>
    <w:rsid w:val="00F558C9"/>
    <w:rsid w:val="00F55A15"/>
    <w:rsid w:val="00F55EAA"/>
    <w:rsid w:val="00F55FD8"/>
    <w:rsid w:val="00F55FE5"/>
    <w:rsid w:val="00F56098"/>
    <w:rsid w:val="00F56310"/>
    <w:rsid w:val="00F5647D"/>
    <w:rsid w:val="00F565B0"/>
    <w:rsid w:val="00F567FA"/>
    <w:rsid w:val="00F568BF"/>
    <w:rsid w:val="00F5690B"/>
    <w:rsid w:val="00F56BDB"/>
    <w:rsid w:val="00F56C01"/>
    <w:rsid w:val="00F56C50"/>
    <w:rsid w:val="00F56DA3"/>
    <w:rsid w:val="00F56F97"/>
    <w:rsid w:val="00F57191"/>
    <w:rsid w:val="00F571E9"/>
    <w:rsid w:val="00F57273"/>
    <w:rsid w:val="00F572B4"/>
    <w:rsid w:val="00F5756A"/>
    <w:rsid w:val="00F575AD"/>
    <w:rsid w:val="00F575B9"/>
    <w:rsid w:val="00F57A85"/>
    <w:rsid w:val="00F57BD8"/>
    <w:rsid w:val="00F57D76"/>
    <w:rsid w:val="00F60073"/>
    <w:rsid w:val="00F600CB"/>
    <w:rsid w:val="00F60193"/>
    <w:rsid w:val="00F60241"/>
    <w:rsid w:val="00F602AC"/>
    <w:rsid w:val="00F6031E"/>
    <w:rsid w:val="00F60389"/>
    <w:rsid w:val="00F60699"/>
    <w:rsid w:val="00F60717"/>
    <w:rsid w:val="00F60761"/>
    <w:rsid w:val="00F607BE"/>
    <w:rsid w:val="00F60DAC"/>
    <w:rsid w:val="00F61065"/>
    <w:rsid w:val="00F6107F"/>
    <w:rsid w:val="00F61080"/>
    <w:rsid w:val="00F61110"/>
    <w:rsid w:val="00F611E6"/>
    <w:rsid w:val="00F61678"/>
    <w:rsid w:val="00F61710"/>
    <w:rsid w:val="00F61714"/>
    <w:rsid w:val="00F61AA8"/>
    <w:rsid w:val="00F61B87"/>
    <w:rsid w:val="00F61C44"/>
    <w:rsid w:val="00F61CCB"/>
    <w:rsid w:val="00F61DCE"/>
    <w:rsid w:val="00F61DDA"/>
    <w:rsid w:val="00F625B2"/>
    <w:rsid w:val="00F62677"/>
    <w:rsid w:val="00F62767"/>
    <w:rsid w:val="00F628EA"/>
    <w:rsid w:val="00F62A9C"/>
    <w:rsid w:val="00F62AF4"/>
    <w:rsid w:val="00F62CF9"/>
    <w:rsid w:val="00F62D10"/>
    <w:rsid w:val="00F62D27"/>
    <w:rsid w:val="00F62E00"/>
    <w:rsid w:val="00F62E3F"/>
    <w:rsid w:val="00F62F9F"/>
    <w:rsid w:val="00F636BD"/>
    <w:rsid w:val="00F63708"/>
    <w:rsid w:val="00F638A1"/>
    <w:rsid w:val="00F63ABB"/>
    <w:rsid w:val="00F63C85"/>
    <w:rsid w:val="00F63DEB"/>
    <w:rsid w:val="00F6414B"/>
    <w:rsid w:val="00F6428C"/>
    <w:rsid w:val="00F643CD"/>
    <w:rsid w:val="00F643EA"/>
    <w:rsid w:val="00F6444D"/>
    <w:rsid w:val="00F6448A"/>
    <w:rsid w:val="00F64A44"/>
    <w:rsid w:val="00F64B49"/>
    <w:rsid w:val="00F64CD9"/>
    <w:rsid w:val="00F64E0A"/>
    <w:rsid w:val="00F64E22"/>
    <w:rsid w:val="00F64FDB"/>
    <w:rsid w:val="00F65003"/>
    <w:rsid w:val="00F652B8"/>
    <w:rsid w:val="00F65323"/>
    <w:rsid w:val="00F655FB"/>
    <w:rsid w:val="00F65617"/>
    <w:rsid w:val="00F65811"/>
    <w:rsid w:val="00F65CC8"/>
    <w:rsid w:val="00F65E97"/>
    <w:rsid w:val="00F65FC2"/>
    <w:rsid w:val="00F6600E"/>
    <w:rsid w:val="00F660A1"/>
    <w:rsid w:val="00F660D0"/>
    <w:rsid w:val="00F6616B"/>
    <w:rsid w:val="00F6625B"/>
    <w:rsid w:val="00F66432"/>
    <w:rsid w:val="00F665DD"/>
    <w:rsid w:val="00F66636"/>
    <w:rsid w:val="00F6668E"/>
    <w:rsid w:val="00F666EB"/>
    <w:rsid w:val="00F66808"/>
    <w:rsid w:val="00F66868"/>
    <w:rsid w:val="00F66A1B"/>
    <w:rsid w:val="00F66CF5"/>
    <w:rsid w:val="00F66F55"/>
    <w:rsid w:val="00F66F6F"/>
    <w:rsid w:val="00F66FC0"/>
    <w:rsid w:val="00F66FC8"/>
    <w:rsid w:val="00F66FE9"/>
    <w:rsid w:val="00F67038"/>
    <w:rsid w:val="00F67219"/>
    <w:rsid w:val="00F67366"/>
    <w:rsid w:val="00F673B1"/>
    <w:rsid w:val="00F6745B"/>
    <w:rsid w:val="00F67493"/>
    <w:rsid w:val="00F676CB"/>
    <w:rsid w:val="00F67933"/>
    <w:rsid w:val="00F679B2"/>
    <w:rsid w:val="00F679EA"/>
    <w:rsid w:val="00F67E62"/>
    <w:rsid w:val="00F67E85"/>
    <w:rsid w:val="00F67F6D"/>
    <w:rsid w:val="00F67FA3"/>
    <w:rsid w:val="00F7002B"/>
    <w:rsid w:val="00F704B7"/>
    <w:rsid w:val="00F704C2"/>
    <w:rsid w:val="00F7050A"/>
    <w:rsid w:val="00F70589"/>
    <w:rsid w:val="00F7059A"/>
    <w:rsid w:val="00F707C6"/>
    <w:rsid w:val="00F7081A"/>
    <w:rsid w:val="00F7084F"/>
    <w:rsid w:val="00F7095F"/>
    <w:rsid w:val="00F70A6D"/>
    <w:rsid w:val="00F70BF6"/>
    <w:rsid w:val="00F70D62"/>
    <w:rsid w:val="00F70DC5"/>
    <w:rsid w:val="00F70E92"/>
    <w:rsid w:val="00F710BE"/>
    <w:rsid w:val="00F7124C"/>
    <w:rsid w:val="00F713AA"/>
    <w:rsid w:val="00F71843"/>
    <w:rsid w:val="00F71AB3"/>
    <w:rsid w:val="00F71C51"/>
    <w:rsid w:val="00F71C66"/>
    <w:rsid w:val="00F7207B"/>
    <w:rsid w:val="00F720DA"/>
    <w:rsid w:val="00F721B9"/>
    <w:rsid w:val="00F723AC"/>
    <w:rsid w:val="00F7242A"/>
    <w:rsid w:val="00F72477"/>
    <w:rsid w:val="00F728ED"/>
    <w:rsid w:val="00F72949"/>
    <w:rsid w:val="00F72BF1"/>
    <w:rsid w:val="00F72E13"/>
    <w:rsid w:val="00F72F30"/>
    <w:rsid w:val="00F730C1"/>
    <w:rsid w:val="00F73368"/>
    <w:rsid w:val="00F736A4"/>
    <w:rsid w:val="00F737A9"/>
    <w:rsid w:val="00F74079"/>
    <w:rsid w:val="00F740A6"/>
    <w:rsid w:val="00F740B7"/>
    <w:rsid w:val="00F740E3"/>
    <w:rsid w:val="00F743BC"/>
    <w:rsid w:val="00F745AC"/>
    <w:rsid w:val="00F74698"/>
    <w:rsid w:val="00F74839"/>
    <w:rsid w:val="00F74AA1"/>
    <w:rsid w:val="00F74CA8"/>
    <w:rsid w:val="00F74D12"/>
    <w:rsid w:val="00F74D2C"/>
    <w:rsid w:val="00F74D6B"/>
    <w:rsid w:val="00F74D7C"/>
    <w:rsid w:val="00F74D7F"/>
    <w:rsid w:val="00F74D81"/>
    <w:rsid w:val="00F74DB2"/>
    <w:rsid w:val="00F7500E"/>
    <w:rsid w:val="00F7525A"/>
    <w:rsid w:val="00F75678"/>
    <w:rsid w:val="00F75A91"/>
    <w:rsid w:val="00F75DCE"/>
    <w:rsid w:val="00F75E56"/>
    <w:rsid w:val="00F75FDC"/>
    <w:rsid w:val="00F76078"/>
    <w:rsid w:val="00F7619D"/>
    <w:rsid w:val="00F76396"/>
    <w:rsid w:val="00F765BF"/>
    <w:rsid w:val="00F76663"/>
    <w:rsid w:val="00F767DD"/>
    <w:rsid w:val="00F768F1"/>
    <w:rsid w:val="00F768F5"/>
    <w:rsid w:val="00F769D3"/>
    <w:rsid w:val="00F76A30"/>
    <w:rsid w:val="00F76A7E"/>
    <w:rsid w:val="00F76DD6"/>
    <w:rsid w:val="00F76E11"/>
    <w:rsid w:val="00F76E31"/>
    <w:rsid w:val="00F76F55"/>
    <w:rsid w:val="00F7703E"/>
    <w:rsid w:val="00F77176"/>
    <w:rsid w:val="00F774E1"/>
    <w:rsid w:val="00F776B3"/>
    <w:rsid w:val="00F7783D"/>
    <w:rsid w:val="00F77A46"/>
    <w:rsid w:val="00F77AA5"/>
    <w:rsid w:val="00F77D9B"/>
    <w:rsid w:val="00F77FDA"/>
    <w:rsid w:val="00F8028C"/>
    <w:rsid w:val="00F8029F"/>
    <w:rsid w:val="00F802F6"/>
    <w:rsid w:val="00F8032A"/>
    <w:rsid w:val="00F808A2"/>
    <w:rsid w:val="00F80D09"/>
    <w:rsid w:val="00F80DEE"/>
    <w:rsid w:val="00F81056"/>
    <w:rsid w:val="00F8108A"/>
    <w:rsid w:val="00F81099"/>
    <w:rsid w:val="00F812AD"/>
    <w:rsid w:val="00F81375"/>
    <w:rsid w:val="00F813AF"/>
    <w:rsid w:val="00F81406"/>
    <w:rsid w:val="00F81917"/>
    <w:rsid w:val="00F8196D"/>
    <w:rsid w:val="00F81A4A"/>
    <w:rsid w:val="00F81A89"/>
    <w:rsid w:val="00F81AC9"/>
    <w:rsid w:val="00F81B26"/>
    <w:rsid w:val="00F81BF6"/>
    <w:rsid w:val="00F81C0F"/>
    <w:rsid w:val="00F81C1F"/>
    <w:rsid w:val="00F81C49"/>
    <w:rsid w:val="00F81C81"/>
    <w:rsid w:val="00F81D9B"/>
    <w:rsid w:val="00F81DD9"/>
    <w:rsid w:val="00F81E0A"/>
    <w:rsid w:val="00F81E83"/>
    <w:rsid w:val="00F82023"/>
    <w:rsid w:val="00F82025"/>
    <w:rsid w:val="00F8220F"/>
    <w:rsid w:val="00F822C5"/>
    <w:rsid w:val="00F822D6"/>
    <w:rsid w:val="00F82320"/>
    <w:rsid w:val="00F82338"/>
    <w:rsid w:val="00F82408"/>
    <w:rsid w:val="00F824A5"/>
    <w:rsid w:val="00F824E0"/>
    <w:rsid w:val="00F82694"/>
    <w:rsid w:val="00F8269C"/>
    <w:rsid w:val="00F82AFD"/>
    <w:rsid w:val="00F82BEC"/>
    <w:rsid w:val="00F82D2B"/>
    <w:rsid w:val="00F82FA8"/>
    <w:rsid w:val="00F832CB"/>
    <w:rsid w:val="00F83339"/>
    <w:rsid w:val="00F83418"/>
    <w:rsid w:val="00F83499"/>
    <w:rsid w:val="00F8365F"/>
    <w:rsid w:val="00F83668"/>
    <w:rsid w:val="00F836F3"/>
    <w:rsid w:val="00F83744"/>
    <w:rsid w:val="00F837DD"/>
    <w:rsid w:val="00F83810"/>
    <w:rsid w:val="00F83958"/>
    <w:rsid w:val="00F83971"/>
    <w:rsid w:val="00F83A23"/>
    <w:rsid w:val="00F83BB6"/>
    <w:rsid w:val="00F83C22"/>
    <w:rsid w:val="00F83C3C"/>
    <w:rsid w:val="00F83E66"/>
    <w:rsid w:val="00F83F20"/>
    <w:rsid w:val="00F83FD9"/>
    <w:rsid w:val="00F840BF"/>
    <w:rsid w:val="00F84108"/>
    <w:rsid w:val="00F8442C"/>
    <w:rsid w:val="00F84566"/>
    <w:rsid w:val="00F84682"/>
    <w:rsid w:val="00F846AE"/>
    <w:rsid w:val="00F8471A"/>
    <w:rsid w:val="00F8490B"/>
    <w:rsid w:val="00F84D40"/>
    <w:rsid w:val="00F84D80"/>
    <w:rsid w:val="00F851EF"/>
    <w:rsid w:val="00F853F2"/>
    <w:rsid w:val="00F85629"/>
    <w:rsid w:val="00F85714"/>
    <w:rsid w:val="00F85783"/>
    <w:rsid w:val="00F85850"/>
    <w:rsid w:val="00F85B41"/>
    <w:rsid w:val="00F85CE7"/>
    <w:rsid w:val="00F85DA4"/>
    <w:rsid w:val="00F85F94"/>
    <w:rsid w:val="00F86042"/>
    <w:rsid w:val="00F860AA"/>
    <w:rsid w:val="00F86227"/>
    <w:rsid w:val="00F8642E"/>
    <w:rsid w:val="00F86448"/>
    <w:rsid w:val="00F864A4"/>
    <w:rsid w:val="00F866F0"/>
    <w:rsid w:val="00F868E4"/>
    <w:rsid w:val="00F86A44"/>
    <w:rsid w:val="00F86A6D"/>
    <w:rsid w:val="00F86DBD"/>
    <w:rsid w:val="00F870D7"/>
    <w:rsid w:val="00F8746A"/>
    <w:rsid w:val="00F874AD"/>
    <w:rsid w:val="00F87E0A"/>
    <w:rsid w:val="00F87E8B"/>
    <w:rsid w:val="00F87ECB"/>
    <w:rsid w:val="00F87F1E"/>
    <w:rsid w:val="00F87FA1"/>
    <w:rsid w:val="00F90047"/>
    <w:rsid w:val="00F90114"/>
    <w:rsid w:val="00F9013B"/>
    <w:rsid w:val="00F9017F"/>
    <w:rsid w:val="00F90700"/>
    <w:rsid w:val="00F9073F"/>
    <w:rsid w:val="00F9075E"/>
    <w:rsid w:val="00F907E9"/>
    <w:rsid w:val="00F90963"/>
    <w:rsid w:val="00F90A33"/>
    <w:rsid w:val="00F90B04"/>
    <w:rsid w:val="00F912E6"/>
    <w:rsid w:val="00F9136A"/>
    <w:rsid w:val="00F9145D"/>
    <w:rsid w:val="00F91579"/>
    <w:rsid w:val="00F9175B"/>
    <w:rsid w:val="00F91EA0"/>
    <w:rsid w:val="00F91FD8"/>
    <w:rsid w:val="00F9224D"/>
    <w:rsid w:val="00F92399"/>
    <w:rsid w:val="00F92490"/>
    <w:rsid w:val="00F926A7"/>
    <w:rsid w:val="00F929BC"/>
    <w:rsid w:val="00F92CAD"/>
    <w:rsid w:val="00F92F98"/>
    <w:rsid w:val="00F930A6"/>
    <w:rsid w:val="00F93221"/>
    <w:rsid w:val="00F9333C"/>
    <w:rsid w:val="00F93629"/>
    <w:rsid w:val="00F9378F"/>
    <w:rsid w:val="00F93790"/>
    <w:rsid w:val="00F9384C"/>
    <w:rsid w:val="00F9388E"/>
    <w:rsid w:val="00F93948"/>
    <w:rsid w:val="00F93A61"/>
    <w:rsid w:val="00F93A71"/>
    <w:rsid w:val="00F93D1E"/>
    <w:rsid w:val="00F94004"/>
    <w:rsid w:val="00F94068"/>
    <w:rsid w:val="00F943E2"/>
    <w:rsid w:val="00F9448C"/>
    <w:rsid w:val="00F94524"/>
    <w:rsid w:val="00F9460D"/>
    <w:rsid w:val="00F94805"/>
    <w:rsid w:val="00F9492D"/>
    <w:rsid w:val="00F94F55"/>
    <w:rsid w:val="00F95029"/>
    <w:rsid w:val="00F9513B"/>
    <w:rsid w:val="00F95165"/>
    <w:rsid w:val="00F95285"/>
    <w:rsid w:val="00F9531F"/>
    <w:rsid w:val="00F95397"/>
    <w:rsid w:val="00F953DA"/>
    <w:rsid w:val="00F95531"/>
    <w:rsid w:val="00F955D0"/>
    <w:rsid w:val="00F95A81"/>
    <w:rsid w:val="00F95BCC"/>
    <w:rsid w:val="00F95C7E"/>
    <w:rsid w:val="00F95D9A"/>
    <w:rsid w:val="00F95F51"/>
    <w:rsid w:val="00F96043"/>
    <w:rsid w:val="00F960F4"/>
    <w:rsid w:val="00F961AD"/>
    <w:rsid w:val="00F9624B"/>
    <w:rsid w:val="00F9625B"/>
    <w:rsid w:val="00F9632E"/>
    <w:rsid w:val="00F966D2"/>
    <w:rsid w:val="00F96755"/>
    <w:rsid w:val="00F96772"/>
    <w:rsid w:val="00F96C8D"/>
    <w:rsid w:val="00F96DC1"/>
    <w:rsid w:val="00F96DEA"/>
    <w:rsid w:val="00F96EEF"/>
    <w:rsid w:val="00F96F76"/>
    <w:rsid w:val="00F97211"/>
    <w:rsid w:val="00F977D6"/>
    <w:rsid w:val="00F977DE"/>
    <w:rsid w:val="00F97844"/>
    <w:rsid w:val="00F9795A"/>
    <w:rsid w:val="00F979C1"/>
    <w:rsid w:val="00F979C7"/>
    <w:rsid w:val="00F97F21"/>
    <w:rsid w:val="00F97F27"/>
    <w:rsid w:val="00F97FBB"/>
    <w:rsid w:val="00FA027E"/>
    <w:rsid w:val="00FA0551"/>
    <w:rsid w:val="00FA0653"/>
    <w:rsid w:val="00FA06A4"/>
    <w:rsid w:val="00FA0881"/>
    <w:rsid w:val="00FA0B3A"/>
    <w:rsid w:val="00FA0BE2"/>
    <w:rsid w:val="00FA0CD6"/>
    <w:rsid w:val="00FA0D5F"/>
    <w:rsid w:val="00FA0EE0"/>
    <w:rsid w:val="00FA10C8"/>
    <w:rsid w:val="00FA11AC"/>
    <w:rsid w:val="00FA157D"/>
    <w:rsid w:val="00FA15AA"/>
    <w:rsid w:val="00FA1721"/>
    <w:rsid w:val="00FA19C0"/>
    <w:rsid w:val="00FA1AD8"/>
    <w:rsid w:val="00FA1B11"/>
    <w:rsid w:val="00FA1BFA"/>
    <w:rsid w:val="00FA200F"/>
    <w:rsid w:val="00FA2081"/>
    <w:rsid w:val="00FA273A"/>
    <w:rsid w:val="00FA286F"/>
    <w:rsid w:val="00FA28A9"/>
    <w:rsid w:val="00FA29B1"/>
    <w:rsid w:val="00FA2A58"/>
    <w:rsid w:val="00FA2BB6"/>
    <w:rsid w:val="00FA2C12"/>
    <w:rsid w:val="00FA2C43"/>
    <w:rsid w:val="00FA2F1D"/>
    <w:rsid w:val="00FA3173"/>
    <w:rsid w:val="00FA31B9"/>
    <w:rsid w:val="00FA3205"/>
    <w:rsid w:val="00FA3335"/>
    <w:rsid w:val="00FA373F"/>
    <w:rsid w:val="00FA3749"/>
    <w:rsid w:val="00FA3CB7"/>
    <w:rsid w:val="00FA3EB8"/>
    <w:rsid w:val="00FA3F02"/>
    <w:rsid w:val="00FA3F60"/>
    <w:rsid w:val="00FA4029"/>
    <w:rsid w:val="00FA40B8"/>
    <w:rsid w:val="00FA4468"/>
    <w:rsid w:val="00FA44D5"/>
    <w:rsid w:val="00FA4605"/>
    <w:rsid w:val="00FA4A59"/>
    <w:rsid w:val="00FA4A6F"/>
    <w:rsid w:val="00FA4D42"/>
    <w:rsid w:val="00FA4E7E"/>
    <w:rsid w:val="00FA4F86"/>
    <w:rsid w:val="00FA4F87"/>
    <w:rsid w:val="00FA4FDD"/>
    <w:rsid w:val="00FA5166"/>
    <w:rsid w:val="00FA51AB"/>
    <w:rsid w:val="00FA525F"/>
    <w:rsid w:val="00FA52E1"/>
    <w:rsid w:val="00FA53CA"/>
    <w:rsid w:val="00FA56A1"/>
    <w:rsid w:val="00FA5ADB"/>
    <w:rsid w:val="00FA6154"/>
    <w:rsid w:val="00FA6246"/>
    <w:rsid w:val="00FA6316"/>
    <w:rsid w:val="00FA64E2"/>
    <w:rsid w:val="00FA6522"/>
    <w:rsid w:val="00FA6B5A"/>
    <w:rsid w:val="00FA6C8A"/>
    <w:rsid w:val="00FA6ED9"/>
    <w:rsid w:val="00FA6F87"/>
    <w:rsid w:val="00FA701E"/>
    <w:rsid w:val="00FA701F"/>
    <w:rsid w:val="00FA70C2"/>
    <w:rsid w:val="00FA711B"/>
    <w:rsid w:val="00FA7458"/>
    <w:rsid w:val="00FA745D"/>
    <w:rsid w:val="00FA7461"/>
    <w:rsid w:val="00FA7539"/>
    <w:rsid w:val="00FA7886"/>
    <w:rsid w:val="00FA7A2D"/>
    <w:rsid w:val="00FB033C"/>
    <w:rsid w:val="00FB034B"/>
    <w:rsid w:val="00FB0509"/>
    <w:rsid w:val="00FB050D"/>
    <w:rsid w:val="00FB052F"/>
    <w:rsid w:val="00FB0543"/>
    <w:rsid w:val="00FB054C"/>
    <w:rsid w:val="00FB0684"/>
    <w:rsid w:val="00FB0889"/>
    <w:rsid w:val="00FB0A80"/>
    <w:rsid w:val="00FB0AB4"/>
    <w:rsid w:val="00FB0B63"/>
    <w:rsid w:val="00FB0B70"/>
    <w:rsid w:val="00FB0D9F"/>
    <w:rsid w:val="00FB0DC0"/>
    <w:rsid w:val="00FB1047"/>
    <w:rsid w:val="00FB1059"/>
    <w:rsid w:val="00FB1089"/>
    <w:rsid w:val="00FB10AB"/>
    <w:rsid w:val="00FB113D"/>
    <w:rsid w:val="00FB128B"/>
    <w:rsid w:val="00FB1424"/>
    <w:rsid w:val="00FB1583"/>
    <w:rsid w:val="00FB17CF"/>
    <w:rsid w:val="00FB1C80"/>
    <w:rsid w:val="00FB1C88"/>
    <w:rsid w:val="00FB1E20"/>
    <w:rsid w:val="00FB1E5E"/>
    <w:rsid w:val="00FB1EEB"/>
    <w:rsid w:val="00FB20D7"/>
    <w:rsid w:val="00FB2155"/>
    <w:rsid w:val="00FB22B9"/>
    <w:rsid w:val="00FB2311"/>
    <w:rsid w:val="00FB2427"/>
    <w:rsid w:val="00FB2494"/>
    <w:rsid w:val="00FB24EE"/>
    <w:rsid w:val="00FB281C"/>
    <w:rsid w:val="00FB2A57"/>
    <w:rsid w:val="00FB2B2C"/>
    <w:rsid w:val="00FB2DC2"/>
    <w:rsid w:val="00FB2DE6"/>
    <w:rsid w:val="00FB2FDC"/>
    <w:rsid w:val="00FB3611"/>
    <w:rsid w:val="00FB37D8"/>
    <w:rsid w:val="00FB37E6"/>
    <w:rsid w:val="00FB37FF"/>
    <w:rsid w:val="00FB3971"/>
    <w:rsid w:val="00FB3BF2"/>
    <w:rsid w:val="00FB3FAA"/>
    <w:rsid w:val="00FB3FD2"/>
    <w:rsid w:val="00FB4040"/>
    <w:rsid w:val="00FB405D"/>
    <w:rsid w:val="00FB4062"/>
    <w:rsid w:val="00FB4068"/>
    <w:rsid w:val="00FB407A"/>
    <w:rsid w:val="00FB40D3"/>
    <w:rsid w:val="00FB41C7"/>
    <w:rsid w:val="00FB42FF"/>
    <w:rsid w:val="00FB4569"/>
    <w:rsid w:val="00FB47E4"/>
    <w:rsid w:val="00FB4816"/>
    <w:rsid w:val="00FB493E"/>
    <w:rsid w:val="00FB495D"/>
    <w:rsid w:val="00FB4A18"/>
    <w:rsid w:val="00FB4A75"/>
    <w:rsid w:val="00FB4B75"/>
    <w:rsid w:val="00FB4F6D"/>
    <w:rsid w:val="00FB4F99"/>
    <w:rsid w:val="00FB5084"/>
    <w:rsid w:val="00FB52E5"/>
    <w:rsid w:val="00FB5338"/>
    <w:rsid w:val="00FB5502"/>
    <w:rsid w:val="00FB55B1"/>
    <w:rsid w:val="00FB5764"/>
    <w:rsid w:val="00FB5791"/>
    <w:rsid w:val="00FB595F"/>
    <w:rsid w:val="00FB5ACF"/>
    <w:rsid w:val="00FB5BEE"/>
    <w:rsid w:val="00FB5DF0"/>
    <w:rsid w:val="00FB6326"/>
    <w:rsid w:val="00FB63CF"/>
    <w:rsid w:val="00FB6530"/>
    <w:rsid w:val="00FB67E8"/>
    <w:rsid w:val="00FB6867"/>
    <w:rsid w:val="00FB693C"/>
    <w:rsid w:val="00FB6C38"/>
    <w:rsid w:val="00FB6CC5"/>
    <w:rsid w:val="00FB6D1A"/>
    <w:rsid w:val="00FB6D77"/>
    <w:rsid w:val="00FB6D82"/>
    <w:rsid w:val="00FB7028"/>
    <w:rsid w:val="00FB7059"/>
    <w:rsid w:val="00FB7131"/>
    <w:rsid w:val="00FB722F"/>
    <w:rsid w:val="00FB7293"/>
    <w:rsid w:val="00FB7307"/>
    <w:rsid w:val="00FB7315"/>
    <w:rsid w:val="00FB743F"/>
    <w:rsid w:val="00FB777F"/>
    <w:rsid w:val="00FB779D"/>
    <w:rsid w:val="00FB786F"/>
    <w:rsid w:val="00FB7DD6"/>
    <w:rsid w:val="00FB7E71"/>
    <w:rsid w:val="00FB7FFD"/>
    <w:rsid w:val="00FC003B"/>
    <w:rsid w:val="00FC0130"/>
    <w:rsid w:val="00FC0252"/>
    <w:rsid w:val="00FC036C"/>
    <w:rsid w:val="00FC0524"/>
    <w:rsid w:val="00FC0607"/>
    <w:rsid w:val="00FC07CB"/>
    <w:rsid w:val="00FC098B"/>
    <w:rsid w:val="00FC0A7C"/>
    <w:rsid w:val="00FC0BAA"/>
    <w:rsid w:val="00FC0D28"/>
    <w:rsid w:val="00FC1114"/>
    <w:rsid w:val="00FC1115"/>
    <w:rsid w:val="00FC1152"/>
    <w:rsid w:val="00FC1639"/>
    <w:rsid w:val="00FC1CE9"/>
    <w:rsid w:val="00FC1EC1"/>
    <w:rsid w:val="00FC1F38"/>
    <w:rsid w:val="00FC204E"/>
    <w:rsid w:val="00FC2050"/>
    <w:rsid w:val="00FC2103"/>
    <w:rsid w:val="00FC213C"/>
    <w:rsid w:val="00FC24EF"/>
    <w:rsid w:val="00FC2552"/>
    <w:rsid w:val="00FC2933"/>
    <w:rsid w:val="00FC2992"/>
    <w:rsid w:val="00FC2A99"/>
    <w:rsid w:val="00FC2D68"/>
    <w:rsid w:val="00FC2F56"/>
    <w:rsid w:val="00FC3141"/>
    <w:rsid w:val="00FC3340"/>
    <w:rsid w:val="00FC35CD"/>
    <w:rsid w:val="00FC3F31"/>
    <w:rsid w:val="00FC3FD2"/>
    <w:rsid w:val="00FC4224"/>
    <w:rsid w:val="00FC434E"/>
    <w:rsid w:val="00FC4FE6"/>
    <w:rsid w:val="00FC5176"/>
    <w:rsid w:val="00FC51EA"/>
    <w:rsid w:val="00FC52DC"/>
    <w:rsid w:val="00FC5317"/>
    <w:rsid w:val="00FC5394"/>
    <w:rsid w:val="00FC547C"/>
    <w:rsid w:val="00FC5676"/>
    <w:rsid w:val="00FC5B10"/>
    <w:rsid w:val="00FC5E10"/>
    <w:rsid w:val="00FC5E33"/>
    <w:rsid w:val="00FC5FDC"/>
    <w:rsid w:val="00FC605B"/>
    <w:rsid w:val="00FC63C7"/>
    <w:rsid w:val="00FC6513"/>
    <w:rsid w:val="00FC656A"/>
    <w:rsid w:val="00FC65BE"/>
    <w:rsid w:val="00FC65E9"/>
    <w:rsid w:val="00FC66A8"/>
    <w:rsid w:val="00FC68C6"/>
    <w:rsid w:val="00FC6AF5"/>
    <w:rsid w:val="00FC6B8F"/>
    <w:rsid w:val="00FC6D90"/>
    <w:rsid w:val="00FC7051"/>
    <w:rsid w:val="00FC72B3"/>
    <w:rsid w:val="00FC744D"/>
    <w:rsid w:val="00FC7554"/>
    <w:rsid w:val="00FC7884"/>
    <w:rsid w:val="00FC796D"/>
    <w:rsid w:val="00FC7A72"/>
    <w:rsid w:val="00FC7B5D"/>
    <w:rsid w:val="00FC7CB2"/>
    <w:rsid w:val="00FC7E20"/>
    <w:rsid w:val="00FC7EC0"/>
    <w:rsid w:val="00FD04A7"/>
    <w:rsid w:val="00FD0674"/>
    <w:rsid w:val="00FD06C7"/>
    <w:rsid w:val="00FD0722"/>
    <w:rsid w:val="00FD0742"/>
    <w:rsid w:val="00FD07D9"/>
    <w:rsid w:val="00FD081C"/>
    <w:rsid w:val="00FD08FF"/>
    <w:rsid w:val="00FD093E"/>
    <w:rsid w:val="00FD0BCD"/>
    <w:rsid w:val="00FD1140"/>
    <w:rsid w:val="00FD1172"/>
    <w:rsid w:val="00FD1288"/>
    <w:rsid w:val="00FD12C1"/>
    <w:rsid w:val="00FD155E"/>
    <w:rsid w:val="00FD18F9"/>
    <w:rsid w:val="00FD1947"/>
    <w:rsid w:val="00FD1AA9"/>
    <w:rsid w:val="00FD1DE5"/>
    <w:rsid w:val="00FD1DF3"/>
    <w:rsid w:val="00FD1F76"/>
    <w:rsid w:val="00FD213A"/>
    <w:rsid w:val="00FD218F"/>
    <w:rsid w:val="00FD2362"/>
    <w:rsid w:val="00FD2666"/>
    <w:rsid w:val="00FD2695"/>
    <w:rsid w:val="00FD2913"/>
    <w:rsid w:val="00FD2B1E"/>
    <w:rsid w:val="00FD2C3F"/>
    <w:rsid w:val="00FD2CA7"/>
    <w:rsid w:val="00FD2CEC"/>
    <w:rsid w:val="00FD30A3"/>
    <w:rsid w:val="00FD30C6"/>
    <w:rsid w:val="00FD3201"/>
    <w:rsid w:val="00FD32C6"/>
    <w:rsid w:val="00FD354D"/>
    <w:rsid w:val="00FD3706"/>
    <w:rsid w:val="00FD38B1"/>
    <w:rsid w:val="00FD38BF"/>
    <w:rsid w:val="00FD38E2"/>
    <w:rsid w:val="00FD3971"/>
    <w:rsid w:val="00FD3AB1"/>
    <w:rsid w:val="00FD3B46"/>
    <w:rsid w:val="00FD3D89"/>
    <w:rsid w:val="00FD3E6B"/>
    <w:rsid w:val="00FD3FBF"/>
    <w:rsid w:val="00FD40B8"/>
    <w:rsid w:val="00FD4385"/>
    <w:rsid w:val="00FD43CB"/>
    <w:rsid w:val="00FD43F7"/>
    <w:rsid w:val="00FD4467"/>
    <w:rsid w:val="00FD4695"/>
    <w:rsid w:val="00FD469C"/>
    <w:rsid w:val="00FD4706"/>
    <w:rsid w:val="00FD4C9A"/>
    <w:rsid w:val="00FD4CF8"/>
    <w:rsid w:val="00FD4F72"/>
    <w:rsid w:val="00FD4FEC"/>
    <w:rsid w:val="00FD525D"/>
    <w:rsid w:val="00FD5282"/>
    <w:rsid w:val="00FD52A0"/>
    <w:rsid w:val="00FD540D"/>
    <w:rsid w:val="00FD557F"/>
    <w:rsid w:val="00FD55C1"/>
    <w:rsid w:val="00FD55CE"/>
    <w:rsid w:val="00FD57A7"/>
    <w:rsid w:val="00FD57CD"/>
    <w:rsid w:val="00FD583D"/>
    <w:rsid w:val="00FD5860"/>
    <w:rsid w:val="00FD587C"/>
    <w:rsid w:val="00FD59FE"/>
    <w:rsid w:val="00FD5CFA"/>
    <w:rsid w:val="00FD5DD9"/>
    <w:rsid w:val="00FD5DF7"/>
    <w:rsid w:val="00FD5E3B"/>
    <w:rsid w:val="00FD5E8D"/>
    <w:rsid w:val="00FD609F"/>
    <w:rsid w:val="00FD62F9"/>
    <w:rsid w:val="00FD651F"/>
    <w:rsid w:val="00FD658F"/>
    <w:rsid w:val="00FD6591"/>
    <w:rsid w:val="00FD69C3"/>
    <w:rsid w:val="00FD6A00"/>
    <w:rsid w:val="00FD6AAD"/>
    <w:rsid w:val="00FD6AD9"/>
    <w:rsid w:val="00FD6B9B"/>
    <w:rsid w:val="00FD6C0C"/>
    <w:rsid w:val="00FD6D1A"/>
    <w:rsid w:val="00FD6F71"/>
    <w:rsid w:val="00FD6F7E"/>
    <w:rsid w:val="00FD6FF2"/>
    <w:rsid w:val="00FD7017"/>
    <w:rsid w:val="00FD705F"/>
    <w:rsid w:val="00FD7088"/>
    <w:rsid w:val="00FD71A8"/>
    <w:rsid w:val="00FD72D6"/>
    <w:rsid w:val="00FD74CD"/>
    <w:rsid w:val="00FD74FD"/>
    <w:rsid w:val="00FD78F4"/>
    <w:rsid w:val="00FD79B0"/>
    <w:rsid w:val="00FD7AD7"/>
    <w:rsid w:val="00FD7C8D"/>
    <w:rsid w:val="00FE0014"/>
    <w:rsid w:val="00FE0304"/>
    <w:rsid w:val="00FE0535"/>
    <w:rsid w:val="00FE064A"/>
    <w:rsid w:val="00FE0A19"/>
    <w:rsid w:val="00FE0A76"/>
    <w:rsid w:val="00FE0C16"/>
    <w:rsid w:val="00FE0C2D"/>
    <w:rsid w:val="00FE0DA8"/>
    <w:rsid w:val="00FE0DE6"/>
    <w:rsid w:val="00FE0E63"/>
    <w:rsid w:val="00FE0EA9"/>
    <w:rsid w:val="00FE12CC"/>
    <w:rsid w:val="00FE1423"/>
    <w:rsid w:val="00FE155C"/>
    <w:rsid w:val="00FE158A"/>
    <w:rsid w:val="00FE19EE"/>
    <w:rsid w:val="00FE19F9"/>
    <w:rsid w:val="00FE1AB3"/>
    <w:rsid w:val="00FE1BD3"/>
    <w:rsid w:val="00FE1D1C"/>
    <w:rsid w:val="00FE1F46"/>
    <w:rsid w:val="00FE21C1"/>
    <w:rsid w:val="00FE2483"/>
    <w:rsid w:val="00FE2487"/>
    <w:rsid w:val="00FE28E4"/>
    <w:rsid w:val="00FE2B2D"/>
    <w:rsid w:val="00FE2C4F"/>
    <w:rsid w:val="00FE2D0D"/>
    <w:rsid w:val="00FE2DE1"/>
    <w:rsid w:val="00FE2F03"/>
    <w:rsid w:val="00FE2F05"/>
    <w:rsid w:val="00FE2F66"/>
    <w:rsid w:val="00FE3075"/>
    <w:rsid w:val="00FE3363"/>
    <w:rsid w:val="00FE34F4"/>
    <w:rsid w:val="00FE385C"/>
    <w:rsid w:val="00FE3A70"/>
    <w:rsid w:val="00FE3C15"/>
    <w:rsid w:val="00FE43D2"/>
    <w:rsid w:val="00FE4707"/>
    <w:rsid w:val="00FE49F6"/>
    <w:rsid w:val="00FE4B46"/>
    <w:rsid w:val="00FE4BA0"/>
    <w:rsid w:val="00FE4C26"/>
    <w:rsid w:val="00FE4C5A"/>
    <w:rsid w:val="00FE5180"/>
    <w:rsid w:val="00FE51ED"/>
    <w:rsid w:val="00FE585C"/>
    <w:rsid w:val="00FE5915"/>
    <w:rsid w:val="00FE5DD4"/>
    <w:rsid w:val="00FE6508"/>
    <w:rsid w:val="00FE67E3"/>
    <w:rsid w:val="00FE69A2"/>
    <w:rsid w:val="00FE6A61"/>
    <w:rsid w:val="00FE6C7B"/>
    <w:rsid w:val="00FE6E31"/>
    <w:rsid w:val="00FE719E"/>
    <w:rsid w:val="00FE7345"/>
    <w:rsid w:val="00FE738D"/>
    <w:rsid w:val="00FE7447"/>
    <w:rsid w:val="00FE74C3"/>
    <w:rsid w:val="00FE7768"/>
    <w:rsid w:val="00FE791E"/>
    <w:rsid w:val="00FE7A41"/>
    <w:rsid w:val="00FE7A68"/>
    <w:rsid w:val="00FE7AE9"/>
    <w:rsid w:val="00FE7B05"/>
    <w:rsid w:val="00FE7CCD"/>
    <w:rsid w:val="00FE7D13"/>
    <w:rsid w:val="00FE7E01"/>
    <w:rsid w:val="00FF002A"/>
    <w:rsid w:val="00FF01B7"/>
    <w:rsid w:val="00FF0356"/>
    <w:rsid w:val="00FF036B"/>
    <w:rsid w:val="00FF04BA"/>
    <w:rsid w:val="00FF09C3"/>
    <w:rsid w:val="00FF0AE1"/>
    <w:rsid w:val="00FF0B1E"/>
    <w:rsid w:val="00FF0B8C"/>
    <w:rsid w:val="00FF0BA9"/>
    <w:rsid w:val="00FF0CC1"/>
    <w:rsid w:val="00FF0D98"/>
    <w:rsid w:val="00FF0DE2"/>
    <w:rsid w:val="00FF0E0E"/>
    <w:rsid w:val="00FF1045"/>
    <w:rsid w:val="00FF109B"/>
    <w:rsid w:val="00FF1407"/>
    <w:rsid w:val="00FF1423"/>
    <w:rsid w:val="00FF1703"/>
    <w:rsid w:val="00FF1731"/>
    <w:rsid w:val="00FF211F"/>
    <w:rsid w:val="00FF21BB"/>
    <w:rsid w:val="00FF221E"/>
    <w:rsid w:val="00FF22CF"/>
    <w:rsid w:val="00FF230A"/>
    <w:rsid w:val="00FF2328"/>
    <w:rsid w:val="00FF2354"/>
    <w:rsid w:val="00FF2624"/>
    <w:rsid w:val="00FF281B"/>
    <w:rsid w:val="00FF2843"/>
    <w:rsid w:val="00FF2E17"/>
    <w:rsid w:val="00FF2E49"/>
    <w:rsid w:val="00FF2FDD"/>
    <w:rsid w:val="00FF3263"/>
    <w:rsid w:val="00FF338A"/>
    <w:rsid w:val="00FF33AC"/>
    <w:rsid w:val="00FF369C"/>
    <w:rsid w:val="00FF3963"/>
    <w:rsid w:val="00FF3990"/>
    <w:rsid w:val="00FF39AE"/>
    <w:rsid w:val="00FF3A4A"/>
    <w:rsid w:val="00FF3AFF"/>
    <w:rsid w:val="00FF3B90"/>
    <w:rsid w:val="00FF3C0A"/>
    <w:rsid w:val="00FF3E50"/>
    <w:rsid w:val="00FF3F82"/>
    <w:rsid w:val="00FF3FA2"/>
    <w:rsid w:val="00FF4082"/>
    <w:rsid w:val="00FF4091"/>
    <w:rsid w:val="00FF41F9"/>
    <w:rsid w:val="00FF4206"/>
    <w:rsid w:val="00FF42F2"/>
    <w:rsid w:val="00FF4667"/>
    <w:rsid w:val="00FF4705"/>
    <w:rsid w:val="00FF4C2D"/>
    <w:rsid w:val="00FF4D91"/>
    <w:rsid w:val="00FF50CF"/>
    <w:rsid w:val="00FF50E4"/>
    <w:rsid w:val="00FF532B"/>
    <w:rsid w:val="00FF53AC"/>
    <w:rsid w:val="00FF5549"/>
    <w:rsid w:val="00FF579E"/>
    <w:rsid w:val="00FF5A7A"/>
    <w:rsid w:val="00FF628A"/>
    <w:rsid w:val="00FF65D5"/>
    <w:rsid w:val="00FF66D2"/>
    <w:rsid w:val="00FF6752"/>
    <w:rsid w:val="00FF67D5"/>
    <w:rsid w:val="00FF69C9"/>
    <w:rsid w:val="00FF6A0A"/>
    <w:rsid w:val="00FF6A35"/>
    <w:rsid w:val="00FF6CAE"/>
    <w:rsid w:val="00FF6D35"/>
    <w:rsid w:val="00FF6D3E"/>
    <w:rsid w:val="00FF6E87"/>
    <w:rsid w:val="00FF6FE9"/>
    <w:rsid w:val="00FF702B"/>
    <w:rsid w:val="00FF707E"/>
    <w:rsid w:val="00FF71D5"/>
    <w:rsid w:val="00FF737E"/>
    <w:rsid w:val="00FF742A"/>
    <w:rsid w:val="00FF7803"/>
    <w:rsid w:val="00FF7837"/>
    <w:rsid w:val="00FF7A38"/>
    <w:rsid w:val="00FF7BBF"/>
    <w:rsid w:val="00FF7D96"/>
    <w:rsid w:val="00FF7FF8"/>
    <w:rsid w:val="00FFE912"/>
    <w:rsid w:val="010B0A20"/>
    <w:rsid w:val="010B25B8"/>
    <w:rsid w:val="012AD3FD"/>
    <w:rsid w:val="0131F569"/>
    <w:rsid w:val="0152A215"/>
    <w:rsid w:val="015329C7"/>
    <w:rsid w:val="0162463B"/>
    <w:rsid w:val="01681B68"/>
    <w:rsid w:val="018184C4"/>
    <w:rsid w:val="0183266D"/>
    <w:rsid w:val="01928BBD"/>
    <w:rsid w:val="019ACC8C"/>
    <w:rsid w:val="019E1A4E"/>
    <w:rsid w:val="01A71C89"/>
    <w:rsid w:val="01B0AAF7"/>
    <w:rsid w:val="01B69D5A"/>
    <w:rsid w:val="01BE101C"/>
    <w:rsid w:val="01D7418A"/>
    <w:rsid w:val="01D9BD01"/>
    <w:rsid w:val="01E724A4"/>
    <w:rsid w:val="01E91FFE"/>
    <w:rsid w:val="01F71909"/>
    <w:rsid w:val="022D7B6A"/>
    <w:rsid w:val="02331279"/>
    <w:rsid w:val="02392946"/>
    <w:rsid w:val="02408A73"/>
    <w:rsid w:val="024B3BC1"/>
    <w:rsid w:val="024D5B61"/>
    <w:rsid w:val="025177F9"/>
    <w:rsid w:val="025768E6"/>
    <w:rsid w:val="0266463C"/>
    <w:rsid w:val="026B79F3"/>
    <w:rsid w:val="0291665D"/>
    <w:rsid w:val="029BF25D"/>
    <w:rsid w:val="029E6D39"/>
    <w:rsid w:val="02AE5E00"/>
    <w:rsid w:val="02B0D441"/>
    <w:rsid w:val="02CC9A2F"/>
    <w:rsid w:val="02CCB5AB"/>
    <w:rsid w:val="02CEA19B"/>
    <w:rsid w:val="02D1ACA8"/>
    <w:rsid w:val="02EA423D"/>
    <w:rsid w:val="02EA9C39"/>
    <w:rsid w:val="02F07F8A"/>
    <w:rsid w:val="0324DBE6"/>
    <w:rsid w:val="0350C164"/>
    <w:rsid w:val="03633881"/>
    <w:rsid w:val="0368ACEB"/>
    <w:rsid w:val="036B369F"/>
    <w:rsid w:val="0372D7D4"/>
    <w:rsid w:val="037B423B"/>
    <w:rsid w:val="039998CE"/>
    <w:rsid w:val="03AAFD71"/>
    <w:rsid w:val="03B21C88"/>
    <w:rsid w:val="03C87C34"/>
    <w:rsid w:val="03D18484"/>
    <w:rsid w:val="03D34F15"/>
    <w:rsid w:val="03D54C5F"/>
    <w:rsid w:val="03D5698D"/>
    <w:rsid w:val="03FB80F4"/>
    <w:rsid w:val="040295AB"/>
    <w:rsid w:val="040AAC84"/>
    <w:rsid w:val="040AC3D4"/>
    <w:rsid w:val="040E4F36"/>
    <w:rsid w:val="04186C0A"/>
    <w:rsid w:val="043BE79C"/>
    <w:rsid w:val="04401D14"/>
    <w:rsid w:val="04418688"/>
    <w:rsid w:val="04481DA4"/>
    <w:rsid w:val="044A5120"/>
    <w:rsid w:val="044FAD6C"/>
    <w:rsid w:val="046428F5"/>
    <w:rsid w:val="046DC9F6"/>
    <w:rsid w:val="048C8AD5"/>
    <w:rsid w:val="04A27D11"/>
    <w:rsid w:val="04AC498A"/>
    <w:rsid w:val="04BC0E5E"/>
    <w:rsid w:val="04C1D5DF"/>
    <w:rsid w:val="04C5181A"/>
    <w:rsid w:val="04C5AED7"/>
    <w:rsid w:val="04E056C5"/>
    <w:rsid w:val="04E5949C"/>
    <w:rsid w:val="04EA5817"/>
    <w:rsid w:val="04EC20DD"/>
    <w:rsid w:val="04FF0D72"/>
    <w:rsid w:val="05053D6F"/>
    <w:rsid w:val="05151AFF"/>
    <w:rsid w:val="0518DA98"/>
    <w:rsid w:val="0519E023"/>
    <w:rsid w:val="0526B6B4"/>
    <w:rsid w:val="052AD14A"/>
    <w:rsid w:val="0538C2AD"/>
    <w:rsid w:val="0547BDF8"/>
    <w:rsid w:val="056DE424"/>
    <w:rsid w:val="056E8A17"/>
    <w:rsid w:val="0574E861"/>
    <w:rsid w:val="05759CAA"/>
    <w:rsid w:val="057A6DFF"/>
    <w:rsid w:val="058F2B4E"/>
    <w:rsid w:val="05A37437"/>
    <w:rsid w:val="05A51194"/>
    <w:rsid w:val="05B55B41"/>
    <w:rsid w:val="05BC82DA"/>
    <w:rsid w:val="05C34533"/>
    <w:rsid w:val="05DF2AF2"/>
    <w:rsid w:val="05E15362"/>
    <w:rsid w:val="05F334D3"/>
    <w:rsid w:val="05F7598A"/>
    <w:rsid w:val="05FAE4E4"/>
    <w:rsid w:val="060FCB1A"/>
    <w:rsid w:val="06190F5A"/>
    <w:rsid w:val="062551E9"/>
    <w:rsid w:val="066104AF"/>
    <w:rsid w:val="066DC856"/>
    <w:rsid w:val="067991B5"/>
    <w:rsid w:val="068AE5A2"/>
    <w:rsid w:val="069643B3"/>
    <w:rsid w:val="06B31EFD"/>
    <w:rsid w:val="06BD5318"/>
    <w:rsid w:val="06C1CD3D"/>
    <w:rsid w:val="06EDA7E7"/>
    <w:rsid w:val="06FEDB2F"/>
    <w:rsid w:val="071CE350"/>
    <w:rsid w:val="0735C894"/>
    <w:rsid w:val="07388B58"/>
    <w:rsid w:val="073964C5"/>
    <w:rsid w:val="073A7114"/>
    <w:rsid w:val="073E3A81"/>
    <w:rsid w:val="074730C5"/>
    <w:rsid w:val="074CF556"/>
    <w:rsid w:val="0761A9A4"/>
    <w:rsid w:val="076AEAF9"/>
    <w:rsid w:val="07719E42"/>
    <w:rsid w:val="077F7566"/>
    <w:rsid w:val="078680E3"/>
    <w:rsid w:val="0788536F"/>
    <w:rsid w:val="0789C801"/>
    <w:rsid w:val="07A048F0"/>
    <w:rsid w:val="07A2D5E6"/>
    <w:rsid w:val="07A8AD20"/>
    <w:rsid w:val="07ADA217"/>
    <w:rsid w:val="07B016A4"/>
    <w:rsid w:val="07C5ACD4"/>
    <w:rsid w:val="07CDFA84"/>
    <w:rsid w:val="07D16DE5"/>
    <w:rsid w:val="07D1AF82"/>
    <w:rsid w:val="07D5D4DF"/>
    <w:rsid w:val="07EDD541"/>
    <w:rsid w:val="08043CAC"/>
    <w:rsid w:val="0826B761"/>
    <w:rsid w:val="086A876E"/>
    <w:rsid w:val="08707C00"/>
    <w:rsid w:val="0871468B"/>
    <w:rsid w:val="087170CB"/>
    <w:rsid w:val="08723657"/>
    <w:rsid w:val="087B6880"/>
    <w:rsid w:val="0881846A"/>
    <w:rsid w:val="08AECCE4"/>
    <w:rsid w:val="08BA146A"/>
    <w:rsid w:val="08C40113"/>
    <w:rsid w:val="08CA8F32"/>
    <w:rsid w:val="08D69DA7"/>
    <w:rsid w:val="08DD79FB"/>
    <w:rsid w:val="08E62908"/>
    <w:rsid w:val="0935A0A2"/>
    <w:rsid w:val="093A54BF"/>
    <w:rsid w:val="093CFF6E"/>
    <w:rsid w:val="09666C45"/>
    <w:rsid w:val="096BA69A"/>
    <w:rsid w:val="0986FB6D"/>
    <w:rsid w:val="098A849B"/>
    <w:rsid w:val="09A05FE7"/>
    <w:rsid w:val="09A77313"/>
    <w:rsid w:val="09AF4518"/>
    <w:rsid w:val="09BCE0E0"/>
    <w:rsid w:val="09CE33D9"/>
    <w:rsid w:val="09D06DF9"/>
    <w:rsid w:val="09D34AC9"/>
    <w:rsid w:val="09D7EE66"/>
    <w:rsid w:val="09E01E2C"/>
    <w:rsid w:val="09ED4F47"/>
    <w:rsid w:val="09F0C3DB"/>
    <w:rsid w:val="09F20F4C"/>
    <w:rsid w:val="09F85469"/>
    <w:rsid w:val="09FB5056"/>
    <w:rsid w:val="09FCB3AB"/>
    <w:rsid w:val="0A123AB8"/>
    <w:rsid w:val="0A1B8859"/>
    <w:rsid w:val="0A20A618"/>
    <w:rsid w:val="0A28CAA7"/>
    <w:rsid w:val="0A2C3EAF"/>
    <w:rsid w:val="0A38D1A9"/>
    <w:rsid w:val="0A44A846"/>
    <w:rsid w:val="0A50CC09"/>
    <w:rsid w:val="0A5DC3A2"/>
    <w:rsid w:val="0A6C1324"/>
    <w:rsid w:val="0A770512"/>
    <w:rsid w:val="0A770D47"/>
    <w:rsid w:val="0A77B573"/>
    <w:rsid w:val="0A7D1518"/>
    <w:rsid w:val="0A8E1E18"/>
    <w:rsid w:val="0A94E647"/>
    <w:rsid w:val="0AA08E23"/>
    <w:rsid w:val="0AA79B7D"/>
    <w:rsid w:val="0AB7F800"/>
    <w:rsid w:val="0AC1E127"/>
    <w:rsid w:val="0ACF9902"/>
    <w:rsid w:val="0B02A31D"/>
    <w:rsid w:val="0B180AEB"/>
    <w:rsid w:val="0B27102D"/>
    <w:rsid w:val="0B37DA52"/>
    <w:rsid w:val="0B460AED"/>
    <w:rsid w:val="0B47A3EC"/>
    <w:rsid w:val="0B4DE0F3"/>
    <w:rsid w:val="0B55DA6F"/>
    <w:rsid w:val="0B661D94"/>
    <w:rsid w:val="0B68A2AD"/>
    <w:rsid w:val="0B6DE5DB"/>
    <w:rsid w:val="0B7453CA"/>
    <w:rsid w:val="0B8C4CBE"/>
    <w:rsid w:val="0B9AEEAD"/>
    <w:rsid w:val="0BB6FF15"/>
    <w:rsid w:val="0BB8C36D"/>
    <w:rsid w:val="0BBAEE39"/>
    <w:rsid w:val="0BEA8F4C"/>
    <w:rsid w:val="0BEBB4D5"/>
    <w:rsid w:val="0BFF9339"/>
    <w:rsid w:val="0C02D7F7"/>
    <w:rsid w:val="0C09CBB8"/>
    <w:rsid w:val="0C139F0A"/>
    <w:rsid w:val="0C1E1C35"/>
    <w:rsid w:val="0C2032BD"/>
    <w:rsid w:val="0C413A2D"/>
    <w:rsid w:val="0C5BEEFE"/>
    <w:rsid w:val="0C5F0F36"/>
    <w:rsid w:val="0C5F2067"/>
    <w:rsid w:val="0C63BC33"/>
    <w:rsid w:val="0C6D7192"/>
    <w:rsid w:val="0C6EF59A"/>
    <w:rsid w:val="0C72DEEB"/>
    <w:rsid w:val="0CA4335B"/>
    <w:rsid w:val="0CA810E0"/>
    <w:rsid w:val="0CADF663"/>
    <w:rsid w:val="0CB83CE2"/>
    <w:rsid w:val="0CC44C15"/>
    <w:rsid w:val="0CD9063B"/>
    <w:rsid w:val="0CEA2979"/>
    <w:rsid w:val="0D18EDFC"/>
    <w:rsid w:val="0D19AB0B"/>
    <w:rsid w:val="0D225983"/>
    <w:rsid w:val="0D23772A"/>
    <w:rsid w:val="0D2EE1A1"/>
    <w:rsid w:val="0D345B3A"/>
    <w:rsid w:val="0D4311DB"/>
    <w:rsid w:val="0D5B9EB6"/>
    <w:rsid w:val="0D7C8A8D"/>
    <w:rsid w:val="0D80CDA3"/>
    <w:rsid w:val="0D92442C"/>
    <w:rsid w:val="0DA59C19"/>
    <w:rsid w:val="0DB37CA5"/>
    <w:rsid w:val="0DC99120"/>
    <w:rsid w:val="0DE73130"/>
    <w:rsid w:val="0DE99F18"/>
    <w:rsid w:val="0DEF871B"/>
    <w:rsid w:val="0DF03059"/>
    <w:rsid w:val="0DF997F8"/>
    <w:rsid w:val="0DFCE549"/>
    <w:rsid w:val="0E1CE7F0"/>
    <w:rsid w:val="0E26C093"/>
    <w:rsid w:val="0E2E512F"/>
    <w:rsid w:val="0E41D4BA"/>
    <w:rsid w:val="0E42C435"/>
    <w:rsid w:val="0E4EBA99"/>
    <w:rsid w:val="0E4F86A1"/>
    <w:rsid w:val="0E509CD8"/>
    <w:rsid w:val="0E56BDFD"/>
    <w:rsid w:val="0E6651F9"/>
    <w:rsid w:val="0E6915E2"/>
    <w:rsid w:val="0E6F87C1"/>
    <w:rsid w:val="0E7369E2"/>
    <w:rsid w:val="0E89EDF1"/>
    <w:rsid w:val="0E92E737"/>
    <w:rsid w:val="0EC43481"/>
    <w:rsid w:val="0EE4B48C"/>
    <w:rsid w:val="0EE9D06B"/>
    <w:rsid w:val="0EE9FF6F"/>
    <w:rsid w:val="0F0BCAD9"/>
    <w:rsid w:val="0F158251"/>
    <w:rsid w:val="0F1BF549"/>
    <w:rsid w:val="0F263BF1"/>
    <w:rsid w:val="0F27D77C"/>
    <w:rsid w:val="0F409759"/>
    <w:rsid w:val="0F487A4E"/>
    <w:rsid w:val="0F71D631"/>
    <w:rsid w:val="0F89DC3A"/>
    <w:rsid w:val="0FA5545A"/>
    <w:rsid w:val="0FACE484"/>
    <w:rsid w:val="0FB105BD"/>
    <w:rsid w:val="0FBEB7B2"/>
    <w:rsid w:val="0FD33144"/>
    <w:rsid w:val="0FE4B96A"/>
    <w:rsid w:val="0FEA6177"/>
    <w:rsid w:val="0FF3098C"/>
    <w:rsid w:val="1004AE3B"/>
    <w:rsid w:val="100AC80C"/>
    <w:rsid w:val="1012809B"/>
    <w:rsid w:val="1016B9EB"/>
    <w:rsid w:val="1017694F"/>
    <w:rsid w:val="1030E605"/>
    <w:rsid w:val="10362611"/>
    <w:rsid w:val="103B6D5D"/>
    <w:rsid w:val="1042BA51"/>
    <w:rsid w:val="104EB475"/>
    <w:rsid w:val="10551B58"/>
    <w:rsid w:val="1058602D"/>
    <w:rsid w:val="105D1BAB"/>
    <w:rsid w:val="10631DD7"/>
    <w:rsid w:val="1084548E"/>
    <w:rsid w:val="108A1BF2"/>
    <w:rsid w:val="108AA5BC"/>
    <w:rsid w:val="109379C8"/>
    <w:rsid w:val="10A041F2"/>
    <w:rsid w:val="10A62234"/>
    <w:rsid w:val="10A675E2"/>
    <w:rsid w:val="10C45EA1"/>
    <w:rsid w:val="10D08DFC"/>
    <w:rsid w:val="10DC25C7"/>
    <w:rsid w:val="1101D914"/>
    <w:rsid w:val="110D0334"/>
    <w:rsid w:val="110FB04B"/>
    <w:rsid w:val="11232FE9"/>
    <w:rsid w:val="11379FB3"/>
    <w:rsid w:val="115B9F23"/>
    <w:rsid w:val="11771CC4"/>
    <w:rsid w:val="119C09FA"/>
    <w:rsid w:val="11C78206"/>
    <w:rsid w:val="11CD37E7"/>
    <w:rsid w:val="11D1F57D"/>
    <w:rsid w:val="11D97DCE"/>
    <w:rsid w:val="11E664E9"/>
    <w:rsid w:val="11FE61EE"/>
    <w:rsid w:val="120FA092"/>
    <w:rsid w:val="12135EEC"/>
    <w:rsid w:val="1215B394"/>
    <w:rsid w:val="122F2513"/>
    <w:rsid w:val="123B891E"/>
    <w:rsid w:val="123C5D43"/>
    <w:rsid w:val="1256A14F"/>
    <w:rsid w:val="12652F8A"/>
    <w:rsid w:val="127FA700"/>
    <w:rsid w:val="12826FF1"/>
    <w:rsid w:val="12867688"/>
    <w:rsid w:val="128EF2F8"/>
    <w:rsid w:val="129320B4"/>
    <w:rsid w:val="12ABA047"/>
    <w:rsid w:val="12C34183"/>
    <w:rsid w:val="12D1C2C6"/>
    <w:rsid w:val="12D1FC30"/>
    <w:rsid w:val="12D4BEB1"/>
    <w:rsid w:val="12F07106"/>
    <w:rsid w:val="13099BBF"/>
    <w:rsid w:val="130CE0AE"/>
    <w:rsid w:val="130F933E"/>
    <w:rsid w:val="131764C1"/>
    <w:rsid w:val="1334BCD3"/>
    <w:rsid w:val="1353F92F"/>
    <w:rsid w:val="1392C7C1"/>
    <w:rsid w:val="13941991"/>
    <w:rsid w:val="13B1609D"/>
    <w:rsid w:val="13CDCB06"/>
    <w:rsid w:val="13D6F8BD"/>
    <w:rsid w:val="13FE4F18"/>
    <w:rsid w:val="14009AFD"/>
    <w:rsid w:val="14049A12"/>
    <w:rsid w:val="140AD5C8"/>
    <w:rsid w:val="140C877C"/>
    <w:rsid w:val="1416358D"/>
    <w:rsid w:val="142957AB"/>
    <w:rsid w:val="143EC977"/>
    <w:rsid w:val="1447A926"/>
    <w:rsid w:val="1454E7A9"/>
    <w:rsid w:val="145AD0AB"/>
    <w:rsid w:val="145B2F45"/>
    <w:rsid w:val="147A9F7A"/>
    <w:rsid w:val="14A5B561"/>
    <w:rsid w:val="14A7E302"/>
    <w:rsid w:val="14C1CE80"/>
    <w:rsid w:val="14C6C246"/>
    <w:rsid w:val="14D6807D"/>
    <w:rsid w:val="14D8AB52"/>
    <w:rsid w:val="14EFB3CB"/>
    <w:rsid w:val="1504E8E8"/>
    <w:rsid w:val="150CD288"/>
    <w:rsid w:val="150F9436"/>
    <w:rsid w:val="151B3DDB"/>
    <w:rsid w:val="15390BEB"/>
    <w:rsid w:val="1557753C"/>
    <w:rsid w:val="156879C0"/>
    <w:rsid w:val="15710E9E"/>
    <w:rsid w:val="15761CB7"/>
    <w:rsid w:val="1585F93C"/>
    <w:rsid w:val="1588130F"/>
    <w:rsid w:val="15905B70"/>
    <w:rsid w:val="15936B4F"/>
    <w:rsid w:val="15998967"/>
    <w:rsid w:val="159D0547"/>
    <w:rsid w:val="159EC231"/>
    <w:rsid w:val="15AA4DEA"/>
    <w:rsid w:val="15ACA02B"/>
    <w:rsid w:val="15D5A412"/>
    <w:rsid w:val="15D60721"/>
    <w:rsid w:val="15DCEF46"/>
    <w:rsid w:val="15F2A800"/>
    <w:rsid w:val="160457D6"/>
    <w:rsid w:val="16115373"/>
    <w:rsid w:val="16138191"/>
    <w:rsid w:val="1622A4BE"/>
    <w:rsid w:val="1622F704"/>
    <w:rsid w:val="163E07BF"/>
    <w:rsid w:val="164FBF56"/>
    <w:rsid w:val="165748D3"/>
    <w:rsid w:val="1667F1EC"/>
    <w:rsid w:val="16756DC7"/>
    <w:rsid w:val="16809F32"/>
    <w:rsid w:val="1687FA0B"/>
    <w:rsid w:val="16A38DC8"/>
    <w:rsid w:val="16A56BCB"/>
    <w:rsid w:val="16A9F75B"/>
    <w:rsid w:val="16AC36CA"/>
    <w:rsid w:val="16B8B5A3"/>
    <w:rsid w:val="16C207B2"/>
    <w:rsid w:val="16CBF9B4"/>
    <w:rsid w:val="16D7FA49"/>
    <w:rsid w:val="16DD5CC6"/>
    <w:rsid w:val="16DF9DB0"/>
    <w:rsid w:val="16EEAE3E"/>
    <w:rsid w:val="16F1A793"/>
    <w:rsid w:val="16F2F0F6"/>
    <w:rsid w:val="16FFA52E"/>
    <w:rsid w:val="1705D0DA"/>
    <w:rsid w:val="170A1F58"/>
    <w:rsid w:val="170B435A"/>
    <w:rsid w:val="170DE52C"/>
    <w:rsid w:val="1724F749"/>
    <w:rsid w:val="172F2C2E"/>
    <w:rsid w:val="1734B620"/>
    <w:rsid w:val="173BF641"/>
    <w:rsid w:val="173D52BC"/>
    <w:rsid w:val="1742FCA6"/>
    <w:rsid w:val="174DAA03"/>
    <w:rsid w:val="17510FFA"/>
    <w:rsid w:val="17693D29"/>
    <w:rsid w:val="176EFDA9"/>
    <w:rsid w:val="17754197"/>
    <w:rsid w:val="177DC92C"/>
    <w:rsid w:val="17813CFA"/>
    <w:rsid w:val="179E2776"/>
    <w:rsid w:val="179E94E5"/>
    <w:rsid w:val="17AB19FF"/>
    <w:rsid w:val="17AE2FA0"/>
    <w:rsid w:val="17D5C6B7"/>
    <w:rsid w:val="17F3D69A"/>
    <w:rsid w:val="17FBE126"/>
    <w:rsid w:val="1814486B"/>
    <w:rsid w:val="181BCFB1"/>
    <w:rsid w:val="183C4FA2"/>
    <w:rsid w:val="18565ED4"/>
    <w:rsid w:val="18590171"/>
    <w:rsid w:val="185DF300"/>
    <w:rsid w:val="186E23F4"/>
    <w:rsid w:val="18724C24"/>
    <w:rsid w:val="187615C1"/>
    <w:rsid w:val="18772621"/>
    <w:rsid w:val="1877F65B"/>
    <w:rsid w:val="187A6F6A"/>
    <w:rsid w:val="189F97FE"/>
    <w:rsid w:val="18A10908"/>
    <w:rsid w:val="18D574A8"/>
    <w:rsid w:val="18E96943"/>
    <w:rsid w:val="18EECD69"/>
    <w:rsid w:val="18FD4522"/>
    <w:rsid w:val="18FF5BC0"/>
    <w:rsid w:val="19053E22"/>
    <w:rsid w:val="190D8794"/>
    <w:rsid w:val="1915037C"/>
    <w:rsid w:val="192987C5"/>
    <w:rsid w:val="193A114D"/>
    <w:rsid w:val="1947F8E2"/>
    <w:rsid w:val="19490C5D"/>
    <w:rsid w:val="1961529A"/>
    <w:rsid w:val="19645C30"/>
    <w:rsid w:val="197BFED4"/>
    <w:rsid w:val="198F9B6F"/>
    <w:rsid w:val="19C13669"/>
    <w:rsid w:val="19C661AF"/>
    <w:rsid w:val="19D1B40F"/>
    <w:rsid w:val="19DAF7E0"/>
    <w:rsid w:val="1A014949"/>
    <w:rsid w:val="1A075369"/>
    <w:rsid w:val="1A0C2077"/>
    <w:rsid w:val="1A0D8BC0"/>
    <w:rsid w:val="1A2C9385"/>
    <w:rsid w:val="1A39B95D"/>
    <w:rsid w:val="1A42C4B7"/>
    <w:rsid w:val="1A86DDF1"/>
    <w:rsid w:val="1ACC2FD0"/>
    <w:rsid w:val="1ADBE187"/>
    <w:rsid w:val="1ADEB451"/>
    <w:rsid w:val="1AFBDF1E"/>
    <w:rsid w:val="1B3A7E94"/>
    <w:rsid w:val="1B3EDB6D"/>
    <w:rsid w:val="1B4AEB8D"/>
    <w:rsid w:val="1B4D7799"/>
    <w:rsid w:val="1B4FBFE8"/>
    <w:rsid w:val="1B538F7F"/>
    <w:rsid w:val="1B812013"/>
    <w:rsid w:val="1BD318F7"/>
    <w:rsid w:val="1BEBC109"/>
    <w:rsid w:val="1BF31471"/>
    <w:rsid w:val="1C05DBE5"/>
    <w:rsid w:val="1C13E54F"/>
    <w:rsid w:val="1C1DA33E"/>
    <w:rsid w:val="1C3DD49A"/>
    <w:rsid w:val="1C473602"/>
    <w:rsid w:val="1C482A72"/>
    <w:rsid w:val="1C4E4A17"/>
    <w:rsid w:val="1C64C9C8"/>
    <w:rsid w:val="1C6DFD16"/>
    <w:rsid w:val="1C7A2216"/>
    <w:rsid w:val="1C7BE07B"/>
    <w:rsid w:val="1C845EDC"/>
    <w:rsid w:val="1C9BCCFD"/>
    <w:rsid w:val="1CA373AE"/>
    <w:rsid w:val="1CA5B966"/>
    <w:rsid w:val="1CAA2328"/>
    <w:rsid w:val="1CE90FF8"/>
    <w:rsid w:val="1CE99C43"/>
    <w:rsid w:val="1D0FAC7F"/>
    <w:rsid w:val="1D160C12"/>
    <w:rsid w:val="1D1EFBBB"/>
    <w:rsid w:val="1D211E3D"/>
    <w:rsid w:val="1D30F15F"/>
    <w:rsid w:val="1D41A71A"/>
    <w:rsid w:val="1D4EB948"/>
    <w:rsid w:val="1D5083B9"/>
    <w:rsid w:val="1D6C1B45"/>
    <w:rsid w:val="1D778B78"/>
    <w:rsid w:val="1D7CB3B7"/>
    <w:rsid w:val="1D8A7A2E"/>
    <w:rsid w:val="1D994029"/>
    <w:rsid w:val="1DAEA7E5"/>
    <w:rsid w:val="1DB9EF2F"/>
    <w:rsid w:val="1DBC14A9"/>
    <w:rsid w:val="1DC72295"/>
    <w:rsid w:val="1DCEBEDA"/>
    <w:rsid w:val="1DCECFBF"/>
    <w:rsid w:val="1DD5F22D"/>
    <w:rsid w:val="1DDA2966"/>
    <w:rsid w:val="1DE4F328"/>
    <w:rsid w:val="1DF260C4"/>
    <w:rsid w:val="1DF6CB19"/>
    <w:rsid w:val="1DFEE5BF"/>
    <w:rsid w:val="1E21F010"/>
    <w:rsid w:val="1E363279"/>
    <w:rsid w:val="1E4E6F7A"/>
    <w:rsid w:val="1E4F930D"/>
    <w:rsid w:val="1E51D0A2"/>
    <w:rsid w:val="1E5A99CD"/>
    <w:rsid w:val="1E870214"/>
    <w:rsid w:val="1E9936C8"/>
    <w:rsid w:val="1EA0A523"/>
    <w:rsid w:val="1EA1A265"/>
    <w:rsid w:val="1EA3F5AB"/>
    <w:rsid w:val="1EA5BC03"/>
    <w:rsid w:val="1EBC2A91"/>
    <w:rsid w:val="1EC987C2"/>
    <w:rsid w:val="1EDD52C4"/>
    <w:rsid w:val="1EF2C717"/>
    <w:rsid w:val="1EFBCEC5"/>
    <w:rsid w:val="1EFEF402"/>
    <w:rsid w:val="1F15F66C"/>
    <w:rsid w:val="1F1D76B0"/>
    <w:rsid w:val="1F2AE34F"/>
    <w:rsid w:val="1F305C62"/>
    <w:rsid w:val="1F35DF5B"/>
    <w:rsid w:val="1F3C84B7"/>
    <w:rsid w:val="1F466B11"/>
    <w:rsid w:val="1F49D3DE"/>
    <w:rsid w:val="1F5987E0"/>
    <w:rsid w:val="1F6AA8F9"/>
    <w:rsid w:val="1F6BB8D2"/>
    <w:rsid w:val="1F7A98A0"/>
    <w:rsid w:val="1F7B55FF"/>
    <w:rsid w:val="1F8ABBBD"/>
    <w:rsid w:val="1F8BD294"/>
    <w:rsid w:val="1F940E2F"/>
    <w:rsid w:val="1F990E88"/>
    <w:rsid w:val="1FA262FD"/>
    <w:rsid w:val="1FA41E3B"/>
    <w:rsid w:val="1FAE25AB"/>
    <w:rsid w:val="1FCF8A7F"/>
    <w:rsid w:val="1FE60C0D"/>
    <w:rsid w:val="1FFC1CA5"/>
    <w:rsid w:val="200D77DF"/>
    <w:rsid w:val="201521E4"/>
    <w:rsid w:val="20314FC3"/>
    <w:rsid w:val="2039D98A"/>
    <w:rsid w:val="20457BA3"/>
    <w:rsid w:val="2049B6CE"/>
    <w:rsid w:val="205773F4"/>
    <w:rsid w:val="2062B985"/>
    <w:rsid w:val="2068B177"/>
    <w:rsid w:val="20698FF9"/>
    <w:rsid w:val="207C7BDF"/>
    <w:rsid w:val="2086BC57"/>
    <w:rsid w:val="2086F6AD"/>
    <w:rsid w:val="20A674E5"/>
    <w:rsid w:val="20B57513"/>
    <w:rsid w:val="20B85A42"/>
    <w:rsid w:val="20BF9C07"/>
    <w:rsid w:val="20C7517D"/>
    <w:rsid w:val="20CF3E4D"/>
    <w:rsid w:val="20E43FC7"/>
    <w:rsid w:val="20EE733F"/>
    <w:rsid w:val="210A29CA"/>
    <w:rsid w:val="2142A41B"/>
    <w:rsid w:val="214A6043"/>
    <w:rsid w:val="214FB588"/>
    <w:rsid w:val="2155CB08"/>
    <w:rsid w:val="216B7233"/>
    <w:rsid w:val="217B9946"/>
    <w:rsid w:val="218AD09F"/>
    <w:rsid w:val="219D5728"/>
    <w:rsid w:val="219DA9E9"/>
    <w:rsid w:val="21B2D0C1"/>
    <w:rsid w:val="21BF95AA"/>
    <w:rsid w:val="21DEC474"/>
    <w:rsid w:val="21E73D92"/>
    <w:rsid w:val="21F898E1"/>
    <w:rsid w:val="22162561"/>
    <w:rsid w:val="221F1BAA"/>
    <w:rsid w:val="2228B316"/>
    <w:rsid w:val="222AA64B"/>
    <w:rsid w:val="22314FAF"/>
    <w:rsid w:val="2236702B"/>
    <w:rsid w:val="223A12F3"/>
    <w:rsid w:val="223CCB91"/>
    <w:rsid w:val="2254D2A6"/>
    <w:rsid w:val="2262D588"/>
    <w:rsid w:val="2270FE96"/>
    <w:rsid w:val="22744857"/>
    <w:rsid w:val="227E9499"/>
    <w:rsid w:val="22803B27"/>
    <w:rsid w:val="22808EA2"/>
    <w:rsid w:val="228F7C1D"/>
    <w:rsid w:val="228FBA44"/>
    <w:rsid w:val="229678E7"/>
    <w:rsid w:val="2299671B"/>
    <w:rsid w:val="22A56047"/>
    <w:rsid w:val="22A8D3FE"/>
    <w:rsid w:val="22B4E170"/>
    <w:rsid w:val="22C4C0F6"/>
    <w:rsid w:val="22CF7777"/>
    <w:rsid w:val="22DBF736"/>
    <w:rsid w:val="22EBD830"/>
    <w:rsid w:val="2309EB0A"/>
    <w:rsid w:val="2318B703"/>
    <w:rsid w:val="232784A2"/>
    <w:rsid w:val="2337EDAC"/>
    <w:rsid w:val="23382350"/>
    <w:rsid w:val="23562894"/>
    <w:rsid w:val="235C0D7C"/>
    <w:rsid w:val="236255B2"/>
    <w:rsid w:val="23827385"/>
    <w:rsid w:val="238A65D4"/>
    <w:rsid w:val="238E1D2C"/>
    <w:rsid w:val="239228B8"/>
    <w:rsid w:val="239A3F97"/>
    <w:rsid w:val="23D5B384"/>
    <w:rsid w:val="23F530C8"/>
    <w:rsid w:val="23FA4EE4"/>
    <w:rsid w:val="240BE056"/>
    <w:rsid w:val="240C48D4"/>
    <w:rsid w:val="241477AA"/>
    <w:rsid w:val="241FC575"/>
    <w:rsid w:val="242BD774"/>
    <w:rsid w:val="243494AD"/>
    <w:rsid w:val="24391FA7"/>
    <w:rsid w:val="243DA7C1"/>
    <w:rsid w:val="243E8797"/>
    <w:rsid w:val="243F4C80"/>
    <w:rsid w:val="2442A911"/>
    <w:rsid w:val="244F5D37"/>
    <w:rsid w:val="2459348A"/>
    <w:rsid w:val="24650215"/>
    <w:rsid w:val="2471512D"/>
    <w:rsid w:val="2472872C"/>
    <w:rsid w:val="2480C6C6"/>
    <w:rsid w:val="248474A3"/>
    <w:rsid w:val="2499A5A1"/>
    <w:rsid w:val="249B9F9F"/>
    <w:rsid w:val="24CA6C18"/>
    <w:rsid w:val="24CB1776"/>
    <w:rsid w:val="24D3BD82"/>
    <w:rsid w:val="24D845F6"/>
    <w:rsid w:val="24DA961F"/>
    <w:rsid w:val="24DF6555"/>
    <w:rsid w:val="24E2E118"/>
    <w:rsid w:val="24E4CB6E"/>
    <w:rsid w:val="24E953C0"/>
    <w:rsid w:val="24F78EE8"/>
    <w:rsid w:val="25057F34"/>
    <w:rsid w:val="252460BC"/>
    <w:rsid w:val="253FF082"/>
    <w:rsid w:val="2541AAA3"/>
    <w:rsid w:val="255F8FA8"/>
    <w:rsid w:val="25734F83"/>
    <w:rsid w:val="25840F9D"/>
    <w:rsid w:val="25BD3E9C"/>
    <w:rsid w:val="25D6A4CE"/>
    <w:rsid w:val="25F51210"/>
    <w:rsid w:val="26092A84"/>
    <w:rsid w:val="260A1F81"/>
    <w:rsid w:val="2610FD83"/>
    <w:rsid w:val="2611C1D2"/>
    <w:rsid w:val="2611C7DC"/>
    <w:rsid w:val="2611D9B8"/>
    <w:rsid w:val="262D6ACD"/>
    <w:rsid w:val="263234F3"/>
    <w:rsid w:val="2636CC9B"/>
    <w:rsid w:val="26399F58"/>
    <w:rsid w:val="2653AA1D"/>
    <w:rsid w:val="265EB406"/>
    <w:rsid w:val="265EC635"/>
    <w:rsid w:val="265F94D2"/>
    <w:rsid w:val="26A7B2AA"/>
    <w:rsid w:val="26A8D2FC"/>
    <w:rsid w:val="26B1E73C"/>
    <w:rsid w:val="26B891E3"/>
    <w:rsid w:val="26C71F95"/>
    <w:rsid w:val="26DBEC5B"/>
    <w:rsid w:val="26DDE320"/>
    <w:rsid w:val="27012C9C"/>
    <w:rsid w:val="270E17AF"/>
    <w:rsid w:val="2712E911"/>
    <w:rsid w:val="2724048D"/>
    <w:rsid w:val="27320B2D"/>
    <w:rsid w:val="273A76CC"/>
    <w:rsid w:val="2746EF73"/>
    <w:rsid w:val="275762F3"/>
    <w:rsid w:val="27584626"/>
    <w:rsid w:val="275B8554"/>
    <w:rsid w:val="276064BB"/>
    <w:rsid w:val="2760E35C"/>
    <w:rsid w:val="27614C87"/>
    <w:rsid w:val="276EE84F"/>
    <w:rsid w:val="276EF819"/>
    <w:rsid w:val="2773657A"/>
    <w:rsid w:val="27742B62"/>
    <w:rsid w:val="27A9BDAF"/>
    <w:rsid w:val="27D676C5"/>
    <w:rsid w:val="27E69FFC"/>
    <w:rsid w:val="27E77A68"/>
    <w:rsid w:val="27EFE211"/>
    <w:rsid w:val="28071456"/>
    <w:rsid w:val="280BB927"/>
    <w:rsid w:val="281EC3E8"/>
    <w:rsid w:val="282017C8"/>
    <w:rsid w:val="2829C449"/>
    <w:rsid w:val="2833F4E8"/>
    <w:rsid w:val="283B6B57"/>
    <w:rsid w:val="2846B1DA"/>
    <w:rsid w:val="2848E911"/>
    <w:rsid w:val="28509CE6"/>
    <w:rsid w:val="285DA40B"/>
    <w:rsid w:val="28624A09"/>
    <w:rsid w:val="287911A7"/>
    <w:rsid w:val="287DFB89"/>
    <w:rsid w:val="288B58C3"/>
    <w:rsid w:val="289AD7BE"/>
    <w:rsid w:val="28B1F2A4"/>
    <w:rsid w:val="28BA4580"/>
    <w:rsid w:val="28BF803E"/>
    <w:rsid w:val="28C7D877"/>
    <w:rsid w:val="28CA9F74"/>
    <w:rsid w:val="28CEA902"/>
    <w:rsid w:val="28D3C635"/>
    <w:rsid w:val="28D61403"/>
    <w:rsid w:val="28E05CC7"/>
    <w:rsid w:val="28E6D559"/>
    <w:rsid w:val="28E8C09D"/>
    <w:rsid w:val="28FCB2FD"/>
    <w:rsid w:val="28FECBEF"/>
    <w:rsid w:val="2935CF17"/>
    <w:rsid w:val="293B0EFC"/>
    <w:rsid w:val="29442696"/>
    <w:rsid w:val="295792B3"/>
    <w:rsid w:val="296EEE43"/>
    <w:rsid w:val="297B25C8"/>
    <w:rsid w:val="297C500F"/>
    <w:rsid w:val="297EC839"/>
    <w:rsid w:val="29803493"/>
    <w:rsid w:val="298A7CF3"/>
    <w:rsid w:val="298E61D7"/>
    <w:rsid w:val="299365CD"/>
    <w:rsid w:val="29968E7B"/>
    <w:rsid w:val="29C3C09B"/>
    <w:rsid w:val="29C3C3F8"/>
    <w:rsid w:val="29C52781"/>
    <w:rsid w:val="29D20290"/>
    <w:rsid w:val="29D9C5B1"/>
    <w:rsid w:val="29DA296D"/>
    <w:rsid w:val="29E03421"/>
    <w:rsid w:val="29F24922"/>
    <w:rsid w:val="29F9426B"/>
    <w:rsid w:val="2A30FFBE"/>
    <w:rsid w:val="2A3362CB"/>
    <w:rsid w:val="2A3C2A8B"/>
    <w:rsid w:val="2A3C4C2C"/>
    <w:rsid w:val="2A5795A4"/>
    <w:rsid w:val="2A59D04A"/>
    <w:rsid w:val="2A6835A5"/>
    <w:rsid w:val="2A6A36E9"/>
    <w:rsid w:val="2A6F99B5"/>
    <w:rsid w:val="2A717425"/>
    <w:rsid w:val="2A7EA12E"/>
    <w:rsid w:val="2A877934"/>
    <w:rsid w:val="2AC0F862"/>
    <w:rsid w:val="2AC30551"/>
    <w:rsid w:val="2AC9ADA0"/>
    <w:rsid w:val="2AD446C8"/>
    <w:rsid w:val="2AD7266E"/>
    <w:rsid w:val="2AF3D9CD"/>
    <w:rsid w:val="2AF407AD"/>
    <w:rsid w:val="2AFBCFC4"/>
    <w:rsid w:val="2B0C7104"/>
    <w:rsid w:val="2B21A7BA"/>
    <w:rsid w:val="2B260E1C"/>
    <w:rsid w:val="2B27F31D"/>
    <w:rsid w:val="2B364B79"/>
    <w:rsid w:val="2B53F7F8"/>
    <w:rsid w:val="2B59A362"/>
    <w:rsid w:val="2B5DA78E"/>
    <w:rsid w:val="2B6BFB58"/>
    <w:rsid w:val="2B74C35D"/>
    <w:rsid w:val="2B8A3E49"/>
    <w:rsid w:val="2B90DA6F"/>
    <w:rsid w:val="2B9DACA4"/>
    <w:rsid w:val="2BA13125"/>
    <w:rsid w:val="2BA7078E"/>
    <w:rsid w:val="2BAC54F2"/>
    <w:rsid w:val="2BAF6EA1"/>
    <w:rsid w:val="2BC6FB50"/>
    <w:rsid w:val="2BD3DC22"/>
    <w:rsid w:val="2BDDE5D1"/>
    <w:rsid w:val="2BF55CD1"/>
    <w:rsid w:val="2BFC27C9"/>
    <w:rsid w:val="2C0FF9CA"/>
    <w:rsid w:val="2C241C79"/>
    <w:rsid w:val="2C26856D"/>
    <w:rsid w:val="2C29F03E"/>
    <w:rsid w:val="2C37E55B"/>
    <w:rsid w:val="2C44DA2B"/>
    <w:rsid w:val="2C4F628E"/>
    <w:rsid w:val="2C538EFC"/>
    <w:rsid w:val="2C667D9A"/>
    <w:rsid w:val="2CA62158"/>
    <w:rsid w:val="2CA7FE7E"/>
    <w:rsid w:val="2CB683F7"/>
    <w:rsid w:val="2CBED82F"/>
    <w:rsid w:val="2CDB5E11"/>
    <w:rsid w:val="2CDC62F9"/>
    <w:rsid w:val="2CF225A8"/>
    <w:rsid w:val="2CF9DB36"/>
    <w:rsid w:val="2CFC5472"/>
    <w:rsid w:val="2D0E5973"/>
    <w:rsid w:val="2D1CCB48"/>
    <w:rsid w:val="2D232ACD"/>
    <w:rsid w:val="2D2C0745"/>
    <w:rsid w:val="2D2D5427"/>
    <w:rsid w:val="2D3283D8"/>
    <w:rsid w:val="2D3DA5D4"/>
    <w:rsid w:val="2D3E540A"/>
    <w:rsid w:val="2D4BF2CF"/>
    <w:rsid w:val="2D51600E"/>
    <w:rsid w:val="2D518A23"/>
    <w:rsid w:val="2D52A1EE"/>
    <w:rsid w:val="2D640E5E"/>
    <w:rsid w:val="2D64AE7B"/>
    <w:rsid w:val="2D741231"/>
    <w:rsid w:val="2D75492E"/>
    <w:rsid w:val="2D7B018F"/>
    <w:rsid w:val="2D83FBEA"/>
    <w:rsid w:val="2D8A1AEB"/>
    <w:rsid w:val="2DA20DF7"/>
    <w:rsid w:val="2DA24E66"/>
    <w:rsid w:val="2DACE8B8"/>
    <w:rsid w:val="2DCE7288"/>
    <w:rsid w:val="2DD126EC"/>
    <w:rsid w:val="2DD42F63"/>
    <w:rsid w:val="2DE27B38"/>
    <w:rsid w:val="2DE442C7"/>
    <w:rsid w:val="2DF0E5A1"/>
    <w:rsid w:val="2DF1ECA3"/>
    <w:rsid w:val="2E09D3C6"/>
    <w:rsid w:val="2E1307C1"/>
    <w:rsid w:val="2E1E74FE"/>
    <w:rsid w:val="2E27D8DD"/>
    <w:rsid w:val="2E343091"/>
    <w:rsid w:val="2E6DB466"/>
    <w:rsid w:val="2E8BB9DB"/>
    <w:rsid w:val="2E921F85"/>
    <w:rsid w:val="2E922CF3"/>
    <w:rsid w:val="2E937089"/>
    <w:rsid w:val="2E9EECF2"/>
    <w:rsid w:val="2EB89D58"/>
    <w:rsid w:val="2EBC2E19"/>
    <w:rsid w:val="2EBFA5B5"/>
    <w:rsid w:val="2ECC0A5C"/>
    <w:rsid w:val="2ED2F790"/>
    <w:rsid w:val="2EE64416"/>
    <w:rsid w:val="2EE6E77A"/>
    <w:rsid w:val="2EF3A14A"/>
    <w:rsid w:val="2EF3EE30"/>
    <w:rsid w:val="2F19854E"/>
    <w:rsid w:val="2F1C8C9C"/>
    <w:rsid w:val="2F29FA91"/>
    <w:rsid w:val="2F305736"/>
    <w:rsid w:val="2F3E369C"/>
    <w:rsid w:val="2F61D288"/>
    <w:rsid w:val="2F63FA0C"/>
    <w:rsid w:val="2F711F1F"/>
    <w:rsid w:val="2F71DEB7"/>
    <w:rsid w:val="2F71FB17"/>
    <w:rsid w:val="2F72ED18"/>
    <w:rsid w:val="2F99BFD3"/>
    <w:rsid w:val="2FA7B15E"/>
    <w:rsid w:val="2FB058A6"/>
    <w:rsid w:val="2FB4E1EF"/>
    <w:rsid w:val="2FBC8C78"/>
    <w:rsid w:val="2FC470CC"/>
    <w:rsid w:val="2FD3CF36"/>
    <w:rsid w:val="2FDB2AFF"/>
    <w:rsid w:val="2FF4CE36"/>
    <w:rsid w:val="2FFEED71"/>
    <w:rsid w:val="30174002"/>
    <w:rsid w:val="30211B11"/>
    <w:rsid w:val="3025CAA9"/>
    <w:rsid w:val="302644C0"/>
    <w:rsid w:val="3035244D"/>
    <w:rsid w:val="303776EC"/>
    <w:rsid w:val="304059E9"/>
    <w:rsid w:val="3045DD99"/>
    <w:rsid w:val="3052E872"/>
    <w:rsid w:val="30597F3F"/>
    <w:rsid w:val="30822017"/>
    <w:rsid w:val="3094A9C2"/>
    <w:rsid w:val="309631B2"/>
    <w:rsid w:val="30A0873F"/>
    <w:rsid w:val="30C70849"/>
    <w:rsid w:val="30D51FD4"/>
    <w:rsid w:val="30D7F800"/>
    <w:rsid w:val="30E03FCF"/>
    <w:rsid w:val="30EFF76B"/>
    <w:rsid w:val="30F02856"/>
    <w:rsid w:val="31095CE6"/>
    <w:rsid w:val="310D76A0"/>
    <w:rsid w:val="311556E5"/>
    <w:rsid w:val="3115AAFE"/>
    <w:rsid w:val="311C683D"/>
    <w:rsid w:val="31267035"/>
    <w:rsid w:val="312C3049"/>
    <w:rsid w:val="3130FBFB"/>
    <w:rsid w:val="313EE7A5"/>
    <w:rsid w:val="3144F303"/>
    <w:rsid w:val="3151EB33"/>
    <w:rsid w:val="3153B02A"/>
    <w:rsid w:val="31704472"/>
    <w:rsid w:val="317CC9F3"/>
    <w:rsid w:val="3180B3DF"/>
    <w:rsid w:val="318D80DF"/>
    <w:rsid w:val="31A9202D"/>
    <w:rsid w:val="31AA606D"/>
    <w:rsid w:val="31AF1B65"/>
    <w:rsid w:val="31AFBBD7"/>
    <w:rsid w:val="31B15347"/>
    <w:rsid w:val="31E9089E"/>
    <w:rsid w:val="3208A439"/>
    <w:rsid w:val="320CDFD7"/>
    <w:rsid w:val="32152FF7"/>
    <w:rsid w:val="321C4118"/>
    <w:rsid w:val="321F9438"/>
    <w:rsid w:val="3237923A"/>
    <w:rsid w:val="323A683C"/>
    <w:rsid w:val="3258A031"/>
    <w:rsid w:val="325DC973"/>
    <w:rsid w:val="32C7FAA0"/>
    <w:rsid w:val="32DDE877"/>
    <w:rsid w:val="330F17DE"/>
    <w:rsid w:val="331ED0EA"/>
    <w:rsid w:val="33252189"/>
    <w:rsid w:val="3326E1A3"/>
    <w:rsid w:val="3336FCFD"/>
    <w:rsid w:val="33490CAD"/>
    <w:rsid w:val="33556BCC"/>
    <w:rsid w:val="33604BC7"/>
    <w:rsid w:val="3371972A"/>
    <w:rsid w:val="33A2A49F"/>
    <w:rsid w:val="33B03B45"/>
    <w:rsid w:val="33C3E5C7"/>
    <w:rsid w:val="33C8C394"/>
    <w:rsid w:val="33D070A1"/>
    <w:rsid w:val="33DB6340"/>
    <w:rsid w:val="33E24677"/>
    <w:rsid w:val="33ECEEC3"/>
    <w:rsid w:val="33EEA19A"/>
    <w:rsid w:val="33F81E0B"/>
    <w:rsid w:val="33FBC120"/>
    <w:rsid w:val="34072B9D"/>
    <w:rsid w:val="340A95F4"/>
    <w:rsid w:val="340F408C"/>
    <w:rsid w:val="3432BDB8"/>
    <w:rsid w:val="3437537B"/>
    <w:rsid w:val="343DB165"/>
    <w:rsid w:val="343E8DFD"/>
    <w:rsid w:val="34470DEF"/>
    <w:rsid w:val="34657ADC"/>
    <w:rsid w:val="3472738A"/>
    <w:rsid w:val="3481EA89"/>
    <w:rsid w:val="3487F52D"/>
    <w:rsid w:val="3488BE80"/>
    <w:rsid w:val="34977A5B"/>
    <w:rsid w:val="349E3A4E"/>
    <w:rsid w:val="34A99980"/>
    <w:rsid w:val="34B2CB02"/>
    <w:rsid w:val="34D7C0C2"/>
    <w:rsid w:val="34E1C3B8"/>
    <w:rsid w:val="3512E677"/>
    <w:rsid w:val="3513720F"/>
    <w:rsid w:val="35195678"/>
    <w:rsid w:val="3522FA53"/>
    <w:rsid w:val="35330ED7"/>
    <w:rsid w:val="3533AA9F"/>
    <w:rsid w:val="353DB09F"/>
    <w:rsid w:val="35673744"/>
    <w:rsid w:val="3578B257"/>
    <w:rsid w:val="358C72D8"/>
    <w:rsid w:val="358F57B2"/>
    <w:rsid w:val="359F6B02"/>
    <w:rsid w:val="35ABE911"/>
    <w:rsid w:val="35D2947A"/>
    <w:rsid w:val="35D5F4A9"/>
    <w:rsid w:val="35D7E4DB"/>
    <w:rsid w:val="35DE7183"/>
    <w:rsid w:val="35E57324"/>
    <w:rsid w:val="35F9DC8F"/>
    <w:rsid w:val="3600E0EF"/>
    <w:rsid w:val="3633264C"/>
    <w:rsid w:val="36441707"/>
    <w:rsid w:val="3669ED3F"/>
    <w:rsid w:val="367DE1E4"/>
    <w:rsid w:val="3684618C"/>
    <w:rsid w:val="368B6FB0"/>
    <w:rsid w:val="368C9A81"/>
    <w:rsid w:val="36AC4DDA"/>
    <w:rsid w:val="36B06218"/>
    <w:rsid w:val="36BD47FC"/>
    <w:rsid w:val="36C4676B"/>
    <w:rsid w:val="36D1C39C"/>
    <w:rsid w:val="36D4F7D6"/>
    <w:rsid w:val="36E08215"/>
    <w:rsid w:val="36F36352"/>
    <w:rsid w:val="3726C684"/>
    <w:rsid w:val="37469E8E"/>
    <w:rsid w:val="3750FFEB"/>
    <w:rsid w:val="3756E755"/>
    <w:rsid w:val="375B2A63"/>
    <w:rsid w:val="37672144"/>
    <w:rsid w:val="3770AABB"/>
    <w:rsid w:val="3776EC8A"/>
    <w:rsid w:val="377F979B"/>
    <w:rsid w:val="3795B6DC"/>
    <w:rsid w:val="379EFC96"/>
    <w:rsid w:val="37A784C5"/>
    <w:rsid w:val="37B33899"/>
    <w:rsid w:val="37B39954"/>
    <w:rsid w:val="37BDE51F"/>
    <w:rsid w:val="37C71F84"/>
    <w:rsid w:val="37F5B553"/>
    <w:rsid w:val="37F93DA7"/>
    <w:rsid w:val="37F99A99"/>
    <w:rsid w:val="3811D4F9"/>
    <w:rsid w:val="38162108"/>
    <w:rsid w:val="383101E0"/>
    <w:rsid w:val="383860D7"/>
    <w:rsid w:val="383D099A"/>
    <w:rsid w:val="3845DCF8"/>
    <w:rsid w:val="385FBB94"/>
    <w:rsid w:val="386A1080"/>
    <w:rsid w:val="3870B5F7"/>
    <w:rsid w:val="38775B83"/>
    <w:rsid w:val="388DD91C"/>
    <w:rsid w:val="3892E03B"/>
    <w:rsid w:val="38B3F989"/>
    <w:rsid w:val="38CD3667"/>
    <w:rsid w:val="38CECD76"/>
    <w:rsid w:val="38D53D6C"/>
    <w:rsid w:val="38EB952F"/>
    <w:rsid w:val="38EF186C"/>
    <w:rsid w:val="38F6CC79"/>
    <w:rsid w:val="390E122D"/>
    <w:rsid w:val="39176AE1"/>
    <w:rsid w:val="39218D2F"/>
    <w:rsid w:val="3929064F"/>
    <w:rsid w:val="392957A2"/>
    <w:rsid w:val="3955F59C"/>
    <w:rsid w:val="395A7CAB"/>
    <w:rsid w:val="39714684"/>
    <w:rsid w:val="39957649"/>
    <w:rsid w:val="3995E6D4"/>
    <w:rsid w:val="3997D2AF"/>
    <w:rsid w:val="39AF9721"/>
    <w:rsid w:val="39C9045E"/>
    <w:rsid w:val="39E4FBAB"/>
    <w:rsid w:val="39FB5D88"/>
    <w:rsid w:val="39FCF715"/>
    <w:rsid w:val="3A001105"/>
    <w:rsid w:val="3A12B85D"/>
    <w:rsid w:val="3A1B3604"/>
    <w:rsid w:val="3A327EA3"/>
    <w:rsid w:val="3A4C22F2"/>
    <w:rsid w:val="3A4F751A"/>
    <w:rsid w:val="3A60C477"/>
    <w:rsid w:val="3A843790"/>
    <w:rsid w:val="3A8755A6"/>
    <w:rsid w:val="3A8E335A"/>
    <w:rsid w:val="3AAC75DC"/>
    <w:rsid w:val="3AADC294"/>
    <w:rsid w:val="3AAE14F4"/>
    <w:rsid w:val="3AB5DB6A"/>
    <w:rsid w:val="3AB8ED2F"/>
    <w:rsid w:val="3AC2C1B6"/>
    <w:rsid w:val="3ADD5FB5"/>
    <w:rsid w:val="3AE78002"/>
    <w:rsid w:val="3AE87C8B"/>
    <w:rsid w:val="3AE98F52"/>
    <w:rsid w:val="3B1C37B3"/>
    <w:rsid w:val="3B2484DE"/>
    <w:rsid w:val="3B307262"/>
    <w:rsid w:val="3B54D105"/>
    <w:rsid w:val="3B56A27D"/>
    <w:rsid w:val="3B895D99"/>
    <w:rsid w:val="3B8B3608"/>
    <w:rsid w:val="3B909B4A"/>
    <w:rsid w:val="3B9294C2"/>
    <w:rsid w:val="3B97BD89"/>
    <w:rsid w:val="3BA7D463"/>
    <w:rsid w:val="3BAAD506"/>
    <w:rsid w:val="3BB6ACD4"/>
    <w:rsid w:val="3BB91625"/>
    <w:rsid w:val="3BBA79AF"/>
    <w:rsid w:val="3BC0604D"/>
    <w:rsid w:val="3BCE4F04"/>
    <w:rsid w:val="3BD0DBD9"/>
    <w:rsid w:val="3BD4DB2C"/>
    <w:rsid w:val="3BD8D8B7"/>
    <w:rsid w:val="3BF90AE3"/>
    <w:rsid w:val="3C0F0895"/>
    <w:rsid w:val="3C1BA23B"/>
    <w:rsid w:val="3C28AE47"/>
    <w:rsid w:val="3C3B6C46"/>
    <w:rsid w:val="3C44CB95"/>
    <w:rsid w:val="3C4CED4B"/>
    <w:rsid w:val="3C4F004C"/>
    <w:rsid w:val="3C530306"/>
    <w:rsid w:val="3C779A94"/>
    <w:rsid w:val="3C8EA499"/>
    <w:rsid w:val="3C9823B5"/>
    <w:rsid w:val="3CA14452"/>
    <w:rsid w:val="3CAC361A"/>
    <w:rsid w:val="3CAFE7C3"/>
    <w:rsid w:val="3CC4DB2B"/>
    <w:rsid w:val="3CC4FA44"/>
    <w:rsid w:val="3CC8435F"/>
    <w:rsid w:val="3CE654DC"/>
    <w:rsid w:val="3CEC574A"/>
    <w:rsid w:val="3CEFE8DC"/>
    <w:rsid w:val="3CFF2D49"/>
    <w:rsid w:val="3D035818"/>
    <w:rsid w:val="3D060ABE"/>
    <w:rsid w:val="3D09C1C4"/>
    <w:rsid w:val="3D1E6F35"/>
    <w:rsid w:val="3D24F85F"/>
    <w:rsid w:val="3D266D05"/>
    <w:rsid w:val="3D2C3181"/>
    <w:rsid w:val="3D2E4CC1"/>
    <w:rsid w:val="3D61DED6"/>
    <w:rsid w:val="3D64B2EA"/>
    <w:rsid w:val="3D66C06C"/>
    <w:rsid w:val="3D6A1F65"/>
    <w:rsid w:val="3D7694C2"/>
    <w:rsid w:val="3D824498"/>
    <w:rsid w:val="3D8B24E8"/>
    <w:rsid w:val="3D8FFD17"/>
    <w:rsid w:val="3D9CEE18"/>
    <w:rsid w:val="3DB4D09A"/>
    <w:rsid w:val="3DBCAE5B"/>
    <w:rsid w:val="3DC4B716"/>
    <w:rsid w:val="3DC506A3"/>
    <w:rsid w:val="3DDD5234"/>
    <w:rsid w:val="3DDEA434"/>
    <w:rsid w:val="3DE5AD5C"/>
    <w:rsid w:val="3DE60856"/>
    <w:rsid w:val="3DEE7363"/>
    <w:rsid w:val="3DFABB2A"/>
    <w:rsid w:val="3DFD0150"/>
    <w:rsid w:val="3E1F7D9E"/>
    <w:rsid w:val="3E213014"/>
    <w:rsid w:val="3E2F2FAF"/>
    <w:rsid w:val="3E369F96"/>
    <w:rsid w:val="3E3E0785"/>
    <w:rsid w:val="3E680637"/>
    <w:rsid w:val="3E715755"/>
    <w:rsid w:val="3E81C0B1"/>
    <w:rsid w:val="3EACC372"/>
    <w:rsid w:val="3EB23500"/>
    <w:rsid w:val="3EBF251C"/>
    <w:rsid w:val="3EE52266"/>
    <w:rsid w:val="3EEB3EF7"/>
    <w:rsid w:val="3EEE619E"/>
    <w:rsid w:val="3EF5BF91"/>
    <w:rsid w:val="3F113779"/>
    <w:rsid w:val="3F2CD18D"/>
    <w:rsid w:val="3F3B8E7A"/>
    <w:rsid w:val="3F43E01D"/>
    <w:rsid w:val="3F48E140"/>
    <w:rsid w:val="3F4CA68D"/>
    <w:rsid w:val="3F53C364"/>
    <w:rsid w:val="3F5D9869"/>
    <w:rsid w:val="3F6DAF9B"/>
    <w:rsid w:val="3F72C9C5"/>
    <w:rsid w:val="3F927A21"/>
    <w:rsid w:val="3F9FA2C4"/>
    <w:rsid w:val="3FB58D86"/>
    <w:rsid w:val="3FB5BD88"/>
    <w:rsid w:val="3FBA6859"/>
    <w:rsid w:val="3FC48DB1"/>
    <w:rsid w:val="3FC64620"/>
    <w:rsid w:val="3FC6E4FC"/>
    <w:rsid w:val="3FE18165"/>
    <w:rsid w:val="40064FDE"/>
    <w:rsid w:val="401552EC"/>
    <w:rsid w:val="40220865"/>
    <w:rsid w:val="402772C7"/>
    <w:rsid w:val="4031E5AD"/>
    <w:rsid w:val="4034B477"/>
    <w:rsid w:val="404C3AF2"/>
    <w:rsid w:val="40506CF3"/>
    <w:rsid w:val="4061D321"/>
    <w:rsid w:val="40623442"/>
    <w:rsid w:val="407ED0AD"/>
    <w:rsid w:val="408077DF"/>
    <w:rsid w:val="4083C168"/>
    <w:rsid w:val="40931548"/>
    <w:rsid w:val="409B0056"/>
    <w:rsid w:val="40A1C027"/>
    <w:rsid w:val="40A3C00C"/>
    <w:rsid w:val="40AA21BE"/>
    <w:rsid w:val="40BF5B8B"/>
    <w:rsid w:val="40E4C24C"/>
    <w:rsid w:val="40EE973C"/>
    <w:rsid w:val="410C9B52"/>
    <w:rsid w:val="411046EC"/>
    <w:rsid w:val="41121660"/>
    <w:rsid w:val="411AEEF9"/>
    <w:rsid w:val="412C9911"/>
    <w:rsid w:val="413F7975"/>
    <w:rsid w:val="41603DD3"/>
    <w:rsid w:val="41812929"/>
    <w:rsid w:val="41837254"/>
    <w:rsid w:val="418508D0"/>
    <w:rsid w:val="418D54AA"/>
    <w:rsid w:val="419BF60E"/>
    <w:rsid w:val="419DBC14"/>
    <w:rsid w:val="41AB54F3"/>
    <w:rsid w:val="41B03C24"/>
    <w:rsid w:val="41E7C0F8"/>
    <w:rsid w:val="41EC8A7F"/>
    <w:rsid w:val="41EF08FB"/>
    <w:rsid w:val="4203CF09"/>
    <w:rsid w:val="422D82D9"/>
    <w:rsid w:val="424158A8"/>
    <w:rsid w:val="42423C09"/>
    <w:rsid w:val="42491104"/>
    <w:rsid w:val="425323C5"/>
    <w:rsid w:val="42611346"/>
    <w:rsid w:val="42767A28"/>
    <w:rsid w:val="427A1E63"/>
    <w:rsid w:val="427F3DA6"/>
    <w:rsid w:val="4288D100"/>
    <w:rsid w:val="428D5A38"/>
    <w:rsid w:val="42971B99"/>
    <w:rsid w:val="42C0A0DC"/>
    <w:rsid w:val="42D5BFCC"/>
    <w:rsid w:val="42D626DE"/>
    <w:rsid w:val="42EAA490"/>
    <w:rsid w:val="430145BD"/>
    <w:rsid w:val="43037EC4"/>
    <w:rsid w:val="43054553"/>
    <w:rsid w:val="4315BCCF"/>
    <w:rsid w:val="4316950C"/>
    <w:rsid w:val="431EBCDB"/>
    <w:rsid w:val="43267959"/>
    <w:rsid w:val="4362F6C7"/>
    <w:rsid w:val="4373E6F4"/>
    <w:rsid w:val="43767F27"/>
    <w:rsid w:val="43813B4E"/>
    <w:rsid w:val="4389C086"/>
    <w:rsid w:val="4391256F"/>
    <w:rsid w:val="43B36382"/>
    <w:rsid w:val="43C7F8D5"/>
    <w:rsid w:val="43C8856F"/>
    <w:rsid w:val="43CC84B8"/>
    <w:rsid w:val="43DE323A"/>
    <w:rsid w:val="43DEF0B6"/>
    <w:rsid w:val="43E29BEC"/>
    <w:rsid w:val="43F92248"/>
    <w:rsid w:val="43FF5135"/>
    <w:rsid w:val="440D1943"/>
    <w:rsid w:val="4411DE55"/>
    <w:rsid w:val="442438D0"/>
    <w:rsid w:val="443BDF81"/>
    <w:rsid w:val="44422D50"/>
    <w:rsid w:val="4442C7F8"/>
    <w:rsid w:val="4449D0A9"/>
    <w:rsid w:val="444FD763"/>
    <w:rsid w:val="44671B48"/>
    <w:rsid w:val="4467C7D3"/>
    <w:rsid w:val="44697E8D"/>
    <w:rsid w:val="4472DEBD"/>
    <w:rsid w:val="4480CBB9"/>
    <w:rsid w:val="448474FC"/>
    <w:rsid w:val="44965837"/>
    <w:rsid w:val="449AC64F"/>
    <w:rsid w:val="44B6CFF1"/>
    <w:rsid w:val="44C08D3F"/>
    <w:rsid w:val="44C42518"/>
    <w:rsid w:val="44C8E192"/>
    <w:rsid w:val="44C9F4B9"/>
    <w:rsid w:val="44F0ACC5"/>
    <w:rsid w:val="4523CE8C"/>
    <w:rsid w:val="453F6552"/>
    <w:rsid w:val="454869C5"/>
    <w:rsid w:val="457645B9"/>
    <w:rsid w:val="45764FAB"/>
    <w:rsid w:val="458F346C"/>
    <w:rsid w:val="45A3A737"/>
    <w:rsid w:val="45ACC880"/>
    <w:rsid w:val="45C44308"/>
    <w:rsid w:val="45C6BC4A"/>
    <w:rsid w:val="45E2D80C"/>
    <w:rsid w:val="45EB38B3"/>
    <w:rsid w:val="45EF7559"/>
    <w:rsid w:val="46037C2C"/>
    <w:rsid w:val="460CFDA4"/>
    <w:rsid w:val="460F242D"/>
    <w:rsid w:val="4619F953"/>
    <w:rsid w:val="462A5FCE"/>
    <w:rsid w:val="46431928"/>
    <w:rsid w:val="46431CBF"/>
    <w:rsid w:val="46531174"/>
    <w:rsid w:val="4653F657"/>
    <w:rsid w:val="46687128"/>
    <w:rsid w:val="466922F1"/>
    <w:rsid w:val="466FD171"/>
    <w:rsid w:val="46738D59"/>
    <w:rsid w:val="46745B2E"/>
    <w:rsid w:val="467BAAE7"/>
    <w:rsid w:val="4693768D"/>
    <w:rsid w:val="46A1C458"/>
    <w:rsid w:val="46AFA055"/>
    <w:rsid w:val="46CAB23C"/>
    <w:rsid w:val="46D7F498"/>
    <w:rsid w:val="46F0AB4C"/>
    <w:rsid w:val="46FCF509"/>
    <w:rsid w:val="46FFE2F1"/>
    <w:rsid w:val="470DEE65"/>
    <w:rsid w:val="471BFB76"/>
    <w:rsid w:val="4720EE8F"/>
    <w:rsid w:val="473DF600"/>
    <w:rsid w:val="4743EDA7"/>
    <w:rsid w:val="47441679"/>
    <w:rsid w:val="4758D48C"/>
    <w:rsid w:val="476D8B17"/>
    <w:rsid w:val="47704420"/>
    <w:rsid w:val="477CE8AE"/>
    <w:rsid w:val="4783E3AD"/>
    <w:rsid w:val="478A858C"/>
    <w:rsid w:val="478F48E9"/>
    <w:rsid w:val="47966549"/>
    <w:rsid w:val="47975817"/>
    <w:rsid w:val="4797CE95"/>
    <w:rsid w:val="479A9884"/>
    <w:rsid w:val="479E825F"/>
    <w:rsid w:val="47C4B5E3"/>
    <w:rsid w:val="47C93447"/>
    <w:rsid w:val="47C9BB06"/>
    <w:rsid w:val="47CCDEA0"/>
    <w:rsid w:val="47D4FE9C"/>
    <w:rsid w:val="47E9A515"/>
    <w:rsid w:val="47ED26CB"/>
    <w:rsid w:val="47EF6109"/>
    <w:rsid w:val="47F66927"/>
    <w:rsid w:val="4842CB62"/>
    <w:rsid w:val="4848B32D"/>
    <w:rsid w:val="485FB933"/>
    <w:rsid w:val="4860557C"/>
    <w:rsid w:val="48608990"/>
    <w:rsid w:val="487FF2F0"/>
    <w:rsid w:val="488B89D5"/>
    <w:rsid w:val="488C002C"/>
    <w:rsid w:val="4893882D"/>
    <w:rsid w:val="4895B147"/>
    <w:rsid w:val="489FA1E3"/>
    <w:rsid w:val="48A465DC"/>
    <w:rsid w:val="48C0A9E6"/>
    <w:rsid w:val="48DF8D5B"/>
    <w:rsid w:val="48DFDE92"/>
    <w:rsid w:val="48E0A56C"/>
    <w:rsid w:val="48EEE08A"/>
    <w:rsid w:val="48EF7F46"/>
    <w:rsid w:val="48FDEFDE"/>
    <w:rsid w:val="491494E7"/>
    <w:rsid w:val="4920D19A"/>
    <w:rsid w:val="49230D2C"/>
    <w:rsid w:val="49239FF8"/>
    <w:rsid w:val="492C5A0C"/>
    <w:rsid w:val="493066B3"/>
    <w:rsid w:val="4933AAC7"/>
    <w:rsid w:val="4943590F"/>
    <w:rsid w:val="49528E1B"/>
    <w:rsid w:val="4983506C"/>
    <w:rsid w:val="498BAF3B"/>
    <w:rsid w:val="4991A525"/>
    <w:rsid w:val="4997DF12"/>
    <w:rsid w:val="499C8DCD"/>
    <w:rsid w:val="49A029F3"/>
    <w:rsid w:val="49B49934"/>
    <w:rsid w:val="49C40759"/>
    <w:rsid w:val="49C97983"/>
    <w:rsid w:val="49EAFCF6"/>
    <w:rsid w:val="49F18E63"/>
    <w:rsid w:val="49F950F3"/>
    <w:rsid w:val="49FB1AD4"/>
    <w:rsid w:val="4A159EF9"/>
    <w:rsid w:val="4A20424D"/>
    <w:rsid w:val="4A29B014"/>
    <w:rsid w:val="4A3215FA"/>
    <w:rsid w:val="4A386E1D"/>
    <w:rsid w:val="4A583C9C"/>
    <w:rsid w:val="4A6963C8"/>
    <w:rsid w:val="4A700818"/>
    <w:rsid w:val="4A7E6290"/>
    <w:rsid w:val="4A87B200"/>
    <w:rsid w:val="4A8CD536"/>
    <w:rsid w:val="4A980E52"/>
    <w:rsid w:val="4A986A37"/>
    <w:rsid w:val="4AA1ADD0"/>
    <w:rsid w:val="4AA4CE8B"/>
    <w:rsid w:val="4AC35B02"/>
    <w:rsid w:val="4ACDE603"/>
    <w:rsid w:val="4AD575A5"/>
    <w:rsid w:val="4AEA7EBA"/>
    <w:rsid w:val="4B0C7FCE"/>
    <w:rsid w:val="4B3A758E"/>
    <w:rsid w:val="4B3B5031"/>
    <w:rsid w:val="4B55F9FC"/>
    <w:rsid w:val="4B6EB0C7"/>
    <w:rsid w:val="4B77C145"/>
    <w:rsid w:val="4B7A565D"/>
    <w:rsid w:val="4B868816"/>
    <w:rsid w:val="4B88A67A"/>
    <w:rsid w:val="4BA04B96"/>
    <w:rsid w:val="4BB558E1"/>
    <w:rsid w:val="4BCD099B"/>
    <w:rsid w:val="4BE01255"/>
    <w:rsid w:val="4BE3DE0C"/>
    <w:rsid w:val="4BE8EBD4"/>
    <w:rsid w:val="4BE95953"/>
    <w:rsid w:val="4BF11C2A"/>
    <w:rsid w:val="4C344CA5"/>
    <w:rsid w:val="4C42D2CD"/>
    <w:rsid w:val="4C539A0A"/>
    <w:rsid w:val="4C56AF1C"/>
    <w:rsid w:val="4C576240"/>
    <w:rsid w:val="4C5C7748"/>
    <w:rsid w:val="4C68E21C"/>
    <w:rsid w:val="4C8888A4"/>
    <w:rsid w:val="4C9D5040"/>
    <w:rsid w:val="4CA73E9B"/>
    <w:rsid w:val="4CBDCDE6"/>
    <w:rsid w:val="4CC3E431"/>
    <w:rsid w:val="4CE09D8D"/>
    <w:rsid w:val="4CF29A0B"/>
    <w:rsid w:val="4D0185CB"/>
    <w:rsid w:val="4D1B6902"/>
    <w:rsid w:val="4D248DA2"/>
    <w:rsid w:val="4D2DF8EA"/>
    <w:rsid w:val="4D363186"/>
    <w:rsid w:val="4D43D81A"/>
    <w:rsid w:val="4D578B65"/>
    <w:rsid w:val="4D7D6CDF"/>
    <w:rsid w:val="4D83FA1F"/>
    <w:rsid w:val="4D8F6100"/>
    <w:rsid w:val="4D976DB7"/>
    <w:rsid w:val="4DA3D20C"/>
    <w:rsid w:val="4DAA5697"/>
    <w:rsid w:val="4DB2B58C"/>
    <w:rsid w:val="4DBAD427"/>
    <w:rsid w:val="4DBFE9A7"/>
    <w:rsid w:val="4DC5A748"/>
    <w:rsid w:val="4DCFDE83"/>
    <w:rsid w:val="4DD4AF8F"/>
    <w:rsid w:val="4DD4F277"/>
    <w:rsid w:val="4DDC777A"/>
    <w:rsid w:val="4DEC6B62"/>
    <w:rsid w:val="4DEDE32A"/>
    <w:rsid w:val="4DF42DF1"/>
    <w:rsid w:val="4DF9DFB3"/>
    <w:rsid w:val="4E153670"/>
    <w:rsid w:val="4E3A9088"/>
    <w:rsid w:val="4E3B15F1"/>
    <w:rsid w:val="4E3C635A"/>
    <w:rsid w:val="4E4BAB69"/>
    <w:rsid w:val="4E4D3878"/>
    <w:rsid w:val="4E5801DB"/>
    <w:rsid w:val="4E5804A3"/>
    <w:rsid w:val="4E59A94F"/>
    <w:rsid w:val="4E75F708"/>
    <w:rsid w:val="4E7D3CDD"/>
    <w:rsid w:val="4E8408EB"/>
    <w:rsid w:val="4E8E5296"/>
    <w:rsid w:val="4E9897BC"/>
    <w:rsid w:val="4EA9F7EC"/>
    <w:rsid w:val="4EAF3807"/>
    <w:rsid w:val="4EB06998"/>
    <w:rsid w:val="4EB75B14"/>
    <w:rsid w:val="4EBC3929"/>
    <w:rsid w:val="4EBD55FE"/>
    <w:rsid w:val="4EBF720A"/>
    <w:rsid w:val="4EC2F2FB"/>
    <w:rsid w:val="4F00A20C"/>
    <w:rsid w:val="4F0E13AB"/>
    <w:rsid w:val="4F170A1F"/>
    <w:rsid w:val="4F1EB17E"/>
    <w:rsid w:val="4F257DF2"/>
    <w:rsid w:val="4F2C4263"/>
    <w:rsid w:val="4F2F7BBA"/>
    <w:rsid w:val="4F325C34"/>
    <w:rsid w:val="4F4150CC"/>
    <w:rsid w:val="4F4F630C"/>
    <w:rsid w:val="4F55D2A9"/>
    <w:rsid w:val="4F684481"/>
    <w:rsid w:val="4F8DADC2"/>
    <w:rsid w:val="4FA637D2"/>
    <w:rsid w:val="4FC7C662"/>
    <w:rsid w:val="4FC99F8F"/>
    <w:rsid w:val="4FEE64E7"/>
    <w:rsid w:val="4FEF5966"/>
    <w:rsid w:val="4FF6DBD4"/>
    <w:rsid w:val="4FFEA56D"/>
    <w:rsid w:val="50046D42"/>
    <w:rsid w:val="50062875"/>
    <w:rsid w:val="500F9EDA"/>
    <w:rsid w:val="5025B864"/>
    <w:rsid w:val="502EF239"/>
    <w:rsid w:val="503E8A92"/>
    <w:rsid w:val="503F9C4F"/>
    <w:rsid w:val="504FE828"/>
    <w:rsid w:val="505E9BB1"/>
    <w:rsid w:val="5068452E"/>
    <w:rsid w:val="506A5AA5"/>
    <w:rsid w:val="507922CE"/>
    <w:rsid w:val="507E5615"/>
    <w:rsid w:val="50858165"/>
    <w:rsid w:val="5088F0DA"/>
    <w:rsid w:val="508930A3"/>
    <w:rsid w:val="5093297A"/>
    <w:rsid w:val="509F4A21"/>
    <w:rsid w:val="50A94E6F"/>
    <w:rsid w:val="50AA6AE4"/>
    <w:rsid w:val="50B37F73"/>
    <w:rsid w:val="50BF6374"/>
    <w:rsid w:val="50C508AC"/>
    <w:rsid w:val="50C6BE35"/>
    <w:rsid w:val="50C7A968"/>
    <w:rsid w:val="50CE2C95"/>
    <w:rsid w:val="50D4F5F3"/>
    <w:rsid w:val="50DCB9E5"/>
    <w:rsid w:val="50E6A92D"/>
    <w:rsid w:val="50F3E01B"/>
    <w:rsid w:val="50F845EF"/>
    <w:rsid w:val="512553F1"/>
    <w:rsid w:val="512CAC84"/>
    <w:rsid w:val="512DEA3A"/>
    <w:rsid w:val="51392A52"/>
    <w:rsid w:val="513E315C"/>
    <w:rsid w:val="5148B3D6"/>
    <w:rsid w:val="514CC412"/>
    <w:rsid w:val="515087EF"/>
    <w:rsid w:val="5151D6A7"/>
    <w:rsid w:val="51586743"/>
    <w:rsid w:val="516263D3"/>
    <w:rsid w:val="51724237"/>
    <w:rsid w:val="5176AABB"/>
    <w:rsid w:val="517E1641"/>
    <w:rsid w:val="5183519A"/>
    <w:rsid w:val="5184A22B"/>
    <w:rsid w:val="5194AE33"/>
    <w:rsid w:val="519691B9"/>
    <w:rsid w:val="519A5477"/>
    <w:rsid w:val="51BBFD80"/>
    <w:rsid w:val="51C638CA"/>
    <w:rsid w:val="51E4D1E3"/>
    <w:rsid w:val="51F0B169"/>
    <w:rsid w:val="51F6D6EB"/>
    <w:rsid w:val="51FD623B"/>
    <w:rsid w:val="51FF0B12"/>
    <w:rsid w:val="52111CD1"/>
    <w:rsid w:val="5212E2B6"/>
    <w:rsid w:val="521BBCCA"/>
    <w:rsid w:val="521D2678"/>
    <w:rsid w:val="521FACC7"/>
    <w:rsid w:val="522D0691"/>
    <w:rsid w:val="52517108"/>
    <w:rsid w:val="525652BC"/>
    <w:rsid w:val="525652EA"/>
    <w:rsid w:val="5258165C"/>
    <w:rsid w:val="525DBF55"/>
    <w:rsid w:val="52816F89"/>
    <w:rsid w:val="52880E25"/>
    <w:rsid w:val="529C72E3"/>
    <w:rsid w:val="52AC0311"/>
    <w:rsid w:val="52B7727C"/>
    <w:rsid w:val="52C7E49B"/>
    <w:rsid w:val="52DA8746"/>
    <w:rsid w:val="52F8FD9B"/>
    <w:rsid w:val="53011974"/>
    <w:rsid w:val="5312F311"/>
    <w:rsid w:val="53158368"/>
    <w:rsid w:val="531DEDC6"/>
    <w:rsid w:val="532FFD67"/>
    <w:rsid w:val="53457206"/>
    <w:rsid w:val="5360C98E"/>
    <w:rsid w:val="53774DAC"/>
    <w:rsid w:val="53819C2E"/>
    <w:rsid w:val="5382B4C1"/>
    <w:rsid w:val="538B94A5"/>
    <w:rsid w:val="53B2FC3C"/>
    <w:rsid w:val="53B5796A"/>
    <w:rsid w:val="53C10988"/>
    <w:rsid w:val="53DA152E"/>
    <w:rsid w:val="53EE2432"/>
    <w:rsid w:val="53EE59CB"/>
    <w:rsid w:val="53F87D66"/>
    <w:rsid w:val="540D120F"/>
    <w:rsid w:val="54132BCC"/>
    <w:rsid w:val="541C2855"/>
    <w:rsid w:val="542A55AD"/>
    <w:rsid w:val="54310E65"/>
    <w:rsid w:val="54656165"/>
    <w:rsid w:val="54692D0F"/>
    <w:rsid w:val="5475F315"/>
    <w:rsid w:val="548230A2"/>
    <w:rsid w:val="5482745E"/>
    <w:rsid w:val="54843F79"/>
    <w:rsid w:val="54B5B58C"/>
    <w:rsid w:val="54B6ACE3"/>
    <w:rsid w:val="54C50706"/>
    <w:rsid w:val="54D29108"/>
    <w:rsid w:val="54E93BF3"/>
    <w:rsid w:val="54F43099"/>
    <w:rsid w:val="54FC6A3E"/>
    <w:rsid w:val="55022DDC"/>
    <w:rsid w:val="550FEE7E"/>
    <w:rsid w:val="5518819A"/>
    <w:rsid w:val="552466D2"/>
    <w:rsid w:val="55251878"/>
    <w:rsid w:val="552A9BF6"/>
    <w:rsid w:val="55329434"/>
    <w:rsid w:val="5541D73F"/>
    <w:rsid w:val="5548E7A8"/>
    <w:rsid w:val="5565FC4D"/>
    <w:rsid w:val="556EB12B"/>
    <w:rsid w:val="5573731F"/>
    <w:rsid w:val="558EF8B0"/>
    <w:rsid w:val="559BB43B"/>
    <w:rsid w:val="55A09B7B"/>
    <w:rsid w:val="55AB3302"/>
    <w:rsid w:val="55C5DFBB"/>
    <w:rsid w:val="55C7DC8E"/>
    <w:rsid w:val="55CB39EF"/>
    <w:rsid w:val="55D04438"/>
    <w:rsid w:val="55F3217A"/>
    <w:rsid w:val="55F5D7A2"/>
    <w:rsid w:val="560EC58A"/>
    <w:rsid w:val="5619D8E8"/>
    <w:rsid w:val="561D4C33"/>
    <w:rsid w:val="562A0724"/>
    <w:rsid w:val="5645DC96"/>
    <w:rsid w:val="56462E0F"/>
    <w:rsid w:val="565541C3"/>
    <w:rsid w:val="565D8354"/>
    <w:rsid w:val="5663124D"/>
    <w:rsid w:val="56669FA0"/>
    <w:rsid w:val="566BD978"/>
    <w:rsid w:val="566F7E15"/>
    <w:rsid w:val="567863B8"/>
    <w:rsid w:val="56788175"/>
    <w:rsid w:val="567F08A9"/>
    <w:rsid w:val="5698609F"/>
    <w:rsid w:val="56A1636D"/>
    <w:rsid w:val="56A2AF3D"/>
    <w:rsid w:val="56B23236"/>
    <w:rsid w:val="56B579F3"/>
    <w:rsid w:val="56B76747"/>
    <w:rsid w:val="56BAA0C6"/>
    <w:rsid w:val="56C663D9"/>
    <w:rsid w:val="56EE8741"/>
    <w:rsid w:val="5709C7CB"/>
    <w:rsid w:val="570A1FE3"/>
    <w:rsid w:val="57337D7D"/>
    <w:rsid w:val="573B555F"/>
    <w:rsid w:val="573C6F37"/>
    <w:rsid w:val="575FBFE9"/>
    <w:rsid w:val="577CF9AE"/>
    <w:rsid w:val="577F2DAC"/>
    <w:rsid w:val="57935CA2"/>
    <w:rsid w:val="57A9AEAB"/>
    <w:rsid w:val="57C26B39"/>
    <w:rsid w:val="57D6F030"/>
    <w:rsid w:val="57E71F45"/>
    <w:rsid w:val="57ECB06D"/>
    <w:rsid w:val="57EDE2DA"/>
    <w:rsid w:val="580C9740"/>
    <w:rsid w:val="58115552"/>
    <w:rsid w:val="58234A5B"/>
    <w:rsid w:val="583B3EF3"/>
    <w:rsid w:val="5849CA5D"/>
    <w:rsid w:val="58564B1A"/>
    <w:rsid w:val="58567127"/>
    <w:rsid w:val="586E322A"/>
    <w:rsid w:val="58A22862"/>
    <w:rsid w:val="58B09EE3"/>
    <w:rsid w:val="58B105A8"/>
    <w:rsid w:val="58B77E9E"/>
    <w:rsid w:val="58BD7FD2"/>
    <w:rsid w:val="58C27396"/>
    <w:rsid w:val="58C3A2D4"/>
    <w:rsid w:val="58CA6CC3"/>
    <w:rsid w:val="58E37007"/>
    <w:rsid w:val="58ED6F78"/>
    <w:rsid w:val="590C0A6F"/>
    <w:rsid w:val="59239A5E"/>
    <w:rsid w:val="5926A3CD"/>
    <w:rsid w:val="5931DF3A"/>
    <w:rsid w:val="593B3B70"/>
    <w:rsid w:val="596ED0FC"/>
    <w:rsid w:val="5979CAAF"/>
    <w:rsid w:val="5982BF0C"/>
    <w:rsid w:val="598C2B8B"/>
    <w:rsid w:val="5991DB9C"/>
    <w:rsid w:val="59925CA3"/>
    <w:rsid w:val="5993600E"/>
    <w:rsid w:val="59A0335E"/>
    <w:rsid w:val="59AAAF49"/>
    <w:rsid w:val="59B4EBD0"/>
    <w:rsid w:val="59B8732E"/>
    <w:rsid w:val="59C3ED38"/>
    <w:rsid w:val="59DD196E"/>
    <w:rsid w:val="59FB65D8"/>
    <w:rsid w:val="5A127F1D"/>
    <w:rsid w:val="5A178675"/>
    <w:rsid w:val="5A502F77"/>
    <w:rsid w:val="5A599516"/>
    <w:rsid w:val="5A5ADAED"/>
    <w:rsid w:val="5A6ED957"/>
    <w:rsid w:val="5A700AA1"/>
    <w:rsid w:val="5A7407C3"/>
    <w:rsid w:val="5A8B9C01"/>
    <w:rsid w:val="5AA5C2F3"/>
    <w:rsid w:val="5AC82506"/>
    <w:rsid w:val="5AD516FA"/>
    <w:rsid w:val="5ADFEC2E"/>
    <w:rsid w:val="5AE6AA49"/>
    <w:rsid w:val="5AF4F87E"/>
    <w:rsid w:val="5B07EAF8"/>
    <w:rsid w:val="5B192AF0"/>
    <w:rsid w:val="5B1D6D58"/>
    <w:rsid w:val="5B1DED85"/>
    <w:rsid w:val="5B3AD893"/>
    <w:rsid w:val="5B81B6A9"/>
    <w:rsid w:val="5B92BE6C"/>
    <w:rsid w:val="5B9B29E8"/>
    <w:rsid w:val="5BA856A5"/>
    <w:rsid w:val="5BAC26C5"/>
    <w:rsid w:val="5BB33E4A"/>
    <w:rsid w:val="5BB9D1AC"/>
    <w:rsid w:val="5BBE2189"/>
    <w:rsid w:val="5BBE6E4F"/>
    <w:rsid w:val="5BC3F590"/>
    <w:rsid w:val="5BF6A51F"/>
    <w:rsid w:val="5C21504F"/>
    <w:rsid w:val="5C265082"/>
    <w:rsid w:val="5C3AA44E"/>
    <w:rsid w:val="5C426E9F"/>
    <w:rsid w:val="5C7DFEF9"/>
    <w:rsid w:val="5CACE65F"/>
    <w:rsid w:val="5CDC7F9C"/>
    <w:rsid w:val="5CE01F75"/>
    <w:rsid w:val="5CE4268A"/>
    <w:rsid w:val="5CE5E468"/>
    <w:rsid w:val="5CE76C20"/>
    <w:rsid w:val="5CE84581"/>
    <w:rsid w:val="5CE91090"/>
    <w:rsid w:val="5CF56E75"/>
    <w:rsid w:val="5D0DB3E4"/>
    <w:rsid w:val="5D1A7885"/>
    <w:rsid w:val="5D244A4A"/>
    <w:rsid w:val="5D2AE197"/>
    <w:rsid w:val="5D30BA36"/>
    <w:rsid w:val="5D5460EE"/>
    <w:rsid w:val="5D5705F3"/>
    <w:rsid w:val="5D59ABFC"/>
    <w:rsid w:val="5D628496"/>
    <w:rsid w:val="5D645C46"/>
    <w:rsid w:val="5D6F8865"/>
    <w:rsid w:val="5D731980"/>
    <w:rsid w:val="5D806B9C"/>
    <w:rsid w:val="5D879921"/>
    <w:rsid w:val="5D87CB2C"/>
    <w:rsid w:val="5DADFCC8"/>
    <w:rsid w:val="5DB08CEF"/>
    <w:rsid w:val="5DB53E6A"/>
    <w:rsid w:val="5DCC5859"/>
    <w:rsid w:val="5DD0CBDF"/>
    <w:rsid w:val="5DD1D8D1"/>
    <w:rsid w:val="5DD63103"/>
    <w:rsid w:val="5DF8501F"/>
    <w:rsid w:val="5E002B15"/>
    <w:rsid w:val="5E0640E4"/>
    <w:rsid w:val="5E0FA928"/>
    <w:rsid w:val="5E1B313F"/>
    <w:rsid w:val="5E282DEE"/>
    <w:rsid w:val="5E436BFE"/>
    <w:rsid w:val="5E5BE20C"/>
    <w:rsid w:val="5E5F76A8"/>
    <w:rsid w:val="5E68932B"/>
    <w:rsid w:val="5E6A9849"/>
    <w:rsid w:val="5E70F4F7"/>
    <w:rsid w:val="5E8FCC50"/>
    <w:rsid w:val="5EA5E575"/>
    <w:rsid w:val="5EB2AE38"/>
    <w:rsid w:val="5EC6A740"/>
    <w:rsid w:val="5EE246FD"/>
    <w:rsid w:val="5EE8668F"/>
    <w:rsid w:val="5EE9C302"/>
    <w:rsid w:val="5EF93397"/>
    <w:rsid w:val="5EFDA5C7"/>
    <w:rsid w:val="5F1300F4"/>
    <w:rsid w:val="5F21A342"/>
    <w:rsid w:val="5F223D63"/>
    <w:rsid w:val="5F299D1E"/>
    <w:rsid w:val="5F2C0ECA"/>
    <w:rsid w:val="5F361BAF"/>
    <w:rsid w:val="5F457449"/>
    <w:rsid w:val="5F6B5B62"/>
    <w:rsid w:val="5F8154B1"/>
    <w:rsid w:val="5F882F24"/>
    <w:rsid w:val="5F928E65"/>
    <w:rsid w:val="5FE7C738"/>
    <w:rsid w:val="5FFCD012"/>
    <w:rsid w:val="6014D66B"/>
    <w:rsid w:val="6019C159"/>
    <w:rsid w:val="60215CCA"/>
    <w:rsid w:val="6028471E"/>
    <w:rsid w:val="60561329"/>
    <w:rsid w:val="605BE665"/>
    <w:rsid w:val="6079C4BD"/>
    <w:rsid w:val="6094FC63"/>
    <w:rsid w:val="60995A82"/>
    <w:rsid w:val="609B7ED6"/>
    <w:rsid w:val="609F7D7A"/>
    <w:rsid w:val="60A68345"/>
    <w:rsid w:val="60AABA42"/>
    <w:rsid w:val="60AD0E9B"/>
    <w:rsid w:val="60B23BD7"/>
    <w:rsid w:val="60BDD0BE"/>
    <w:rsid w:val="60C75FBF"/>
    <w:rsid w:val="60D9E116"/>
    <w:rsid w:val="60DDBAF6"/>
    <w:rsid w:val="60EFEA49"/>
    <w:rsid w:val="60F50D73"/>
    <w:rsid w:val="60F6E5B7"/>
    <w:rsid w:val="60F6FF7B"/>
    <w:rsid w:val="61044B44"/>
    <w:rsid w:val="610566DE"/>
    <w:rsid w:val="61094F6C"/>
    <w:rsid w:val="611A4ECA"/>
    <w:rsid w:val="611E1474"/>
    <w:rsid w:val="612B3B13"/>
    <w:rsid w:val="6143893A"/>
    <w:rsid w:val="615C2BE9"/>
    <w:rsid w:val="61BF1214"/>
    <w:rsid w:val="61BF4665"/>
    <w:rsid w:val="61C348EB"/>
    <w:rsid w:val="61DC8233"/>
    <w:rsid w:val="61E17D93"/>
    <w:rsid w:val="61E9B173"/>
    <w:rsid w:val="61EC5B53"/>
    <w:rsid w:val="61EF99BA"/>
    <w:rsid w:val="62094578"/>
    <w:rsid w:val="6210A8EE"/>
    <w:rsid w:val="6210F23A"/>
    <w:rsid w:val="621AB8B1"/>
    <w:rsid w:val="62294F35"/>
    <w:rsid w:val="622A5E46"/>
    <w:rsid w:val="622D796D"/>
    <w:rsid w:val="623A26CC"/>
    <w:rsid w:val="623CE732"/>
    <w:rsid w:val="625A30B4"/>
    <w:rsid w:val="625F7B47"/>
    <w:rsid w:val="626D2A49"/>
    <w:rsid w:val="629E707B"/>
    <w:rsid w:val="62C7F22D"/>
    <w:rsid w:val="62CA3AEF"/>
    <w:rsid w:val="62CC84D8"/>
    <w:rsid w:val="62D680F5"/>
    <w:rsid w:val="62D925D4"/>
    <w:rsid w:val="62E0CFD9"/>
    <w:rsid w:val="62E170C8"/>
    <w:rsid w:val="62EB221F"/>
    <w:rsid w:val="62EFFDA9"/>
    <w:rsid w:val="62F08835"/>
    <w:rsid w:val="62F1B0FF"/>
    <w:rsid w:val="630C75A0"/>
    <w:rsid w:val="63145487"/>
    <w:rsid w:val="632E26FA"/>
    <w:rsid w:val="63329B3D"/>
    <w:rsid w:val="63621B9B"/>
    <w:rsid w:val="6362B33C"/>
    <w:rsid w:val="636A46F0"/>
    <w:rsid w:val="6387C424"/>
    <w:rsid w:val="63912D60"/>
    <w:rsid w:val="63925092"/>
    <w:rsid w:val="63ADF33A"/>
    <w:rsid w:val="63B399F1"/>
    <w:rsid w:val="63B478FF"/>
    <w:rsid w:val="63B9C25C"/>
    <w:rsid w:val="63C834CA"/>
    <w:rsid w:val="63D7A620"/>
    <w:rsid w:val="63F3927D"/>
    <w:rsid w:val="63FF0081"/>
    <w:rsid w:val="6417B34C"/>
    <w:rsid w:val="641945BF"/>
    <w:rsid w:val="64199186"/>
    <w:rsid w:val="641A03F2"/>
    <w:rsid w:val="641A2907"/>
    <w:rsid w:val="642982A7"/>
    <w:rsid w:val="6429A768"/>
    <w:rsid w:val="645E513A"/>
    <w:rsid w:val="6471052A"/>
    <w:rsid w:val="6477924E"/>
    <w:rsid w:val="647B88F1"/>
    <w:rsid w:val="64848884"/>
    <w:rsid w:val="64A57756"/>
    <w:rsid w:val="64BD9035"/>
    <w:rsid w:val="64C70148"/>
    <w:rsid w:val="64CAD470"/>
    <w:rsid w:val="64CBCA47"/>
    <w:rsid w:val="64DC48F7"/>
    <w:rsid w:val="64DEC765"/>
    <w:rsid w:val="64E850B1"/>
    <w:rsid w:val="64E8656A"/>
    <w:rsid w:val="64E8E0F9"/>
    <w:rsid w:val="64F22D39"/>
    <w:rsid w:val="64F269DD"/>
    <w:rsid w:val="64FC6D1F"/>
    <w:rsid w:val="6503048B"/>
    <w:rsid w:val="65110638"/>
    <w:rsid w:val="65257D29"/>
    <w:rsid w:val="6539E26C"/>
    <w:rsid w:val="656453E8"/>
    <w:rsid w:val="657F0D16"/>
    <w:rsid w:val="659B7776"/>
    <w:rsid w:val="65A181D6"/>
    <w:rsid w:val="65A99BE8"/>
    <w:rsid w:val="65A9DCF4"/>
    <w:rsid w:val="65AC7AEA"/>
    <w:rsid w:val="65B3AB44"/>
    <w:rsid w:val="65B44444"/>
    <w:rsid w:val="65BC5B81"/>
    <w:rsid w:val="65BCB98C"/>
    <w:rsid w:val="65BDB31D"/>
    <w:rsid w:val="65D00BD4"/>
    <w:rsid w:val="65D3C167"/>
    <w:rsid w:val="65D4BB44"/>
    <w:rsid w:val="65E01E6A"/>
    <w:rsid w:val="65E200AD"/>
    <w:rsid w:val="65E92572"/>
    <w:rsid w:val="65EC501B"/>
    <w:rsid w:val="662EA56D"/>
    <w:rsid w:val="6663B776"/>
    <w:rsid w:val="666D9FB9"/>
    <w:rsid w:val="66828CA6"/>
    <w:rsid w:val="669CD07B"/>
    <w:rsid w:val="669F67EE"/>
    <w:rsid w:val="66A03CB5"/>
    <w:rsid w:val="66B76396"/>
    <w:rsid w:val="66D6CFD3"/>
    <w:rsid w:val="66F2468E"/>
    <w:rsid w:val="6702893C"/>
    <w:rsid w:val="670562C2"/>
    <w:rsid w:val="67123CF8"/>
    <w:rsid w:val="671EE28C"/>
    <w:rsid w:val="67262B85"/>
    <w:rsid w:val="672C5273"/>
    <w:rsid w:val="672E355E"/>
    <w:rsid w:val="673C1B1F"/>
    <w:rsid w:val="6741B8A8"/>
    <w:rsid w:val="67444D09"/>
    <w:rsid w:val="67468B1E"/>
    <w:rsid w:val="674B2634"/>
    <w:rsid w:val="674FFA31"/>
    <w:rsid w:val="67543F19"/>
    <w:rsid w:val="675756A7"/>
    <w:rsid w:val="675FE82A"/>
    <w:rsid w:val="676677AB"/>
    <w:rsid w:val="677112AF"/>
    <w:rsid w:val="678B4D7A"/>
    <w:rsid w:val="678CDD8D"/>
    <w:rsid w:val="678F4795"/>
    <w:rsid w:val="6795BA7C"/>
    <w:rsid w:val="679884FB"/>
    <w:rsid w:val="679A3477"/>
    <w:rsid w:val="67A431DC"/>
    <w:rsid w:val="67AC26AA"/>
    <w:rsid w:val="67B57841"/>
    <w:rsid w:val="67C9BB1D"/>
    <w:rsid w:val="67CD2EBE"/>
    <w:rsid w:val="67EAF0BD"/>
    <w:rsid w:val="67EB0CFA"/>
    <w:rsid w:val="67F3E173"/>
    <w:rsid w:val="6826FFEB"/>
    <w:rsid w:val="682D6A23"/>
    <w:rsid w:val="682DB425"/>
    <w:rsid w:val="683920A4"/>
    <w:rsid w:val="6840E114"/>
    <w:rsid w:val="6866C9DA"/>
    <w:rsid w:val="686FDB1A"/>
    <w:rsid w:val="687520EB"/>
    <w:rsid w:val="6876E9D0"/>
    <w:rsid w:val="6880D65F"/>
    <w:rsid w:val="6885DADC"/>
    <w:rsid w:val="689C4BC0"/>
    <w:rsid w:val="68A002BC"/>
    <w:rsid w:val="68A92E58"/>
    <w:rsid w:val="68AAE3F3"/>
    <w:rsid w:val="68AFC6E5"/>
    <w:rsid w:val="68DE6E1D"/>
    <w:rsid w:val="68DF0EBD"/>
    <w:rsid w:val="68E2DA9A"/>
    <w:rsid w:val="68F8FCB5"/>
    <w:rsid w:val="691A4156"/>
    <w:rsid w:val="69283489"/>
    <w:rsid w:val="692E042C"/>
    <w:rsid w:val="6935796F"/>
    <w:rsid w:val="693E33F0"/>
    <w:rsid w:val="69632D4D"/>
    <w:rsid w:val="696932CE"/>
    <w:rsid w:val="69708182"/>
    <w:rsid w:val="698443CE"/>
    <w:rsid w:val="6994CFB3"/>
    <w:rsid w:val="69B95C5B"/>
    <w:rsid w:val="69BC0743"/>
    <w:rsid w:val="69D42C75"/>
    <w:rsid w:val="69D6AFBF"/>
    <w:rsid w:val="69DB30AA"/>
    <w:rsid w:val="69DE8D56"/>
    <w:rsid w:val="6A10BAB7"/>
    <w:rsid w:val="6A11547C"/>
    <w:rsid w:val="6A1A22C5"/>
    <w:rsid w:val="6A1F1904"/>
    <w:rsid w:val="6A2BA3A7"/>
    <w:rsid w:val="6A40901C"/>
    <w:rsid w:val="6A48015F"/>
    <w:rsid w:val="6A507954"/>
    <w:rsid w:val="6A5D65B7"/>
    <w:rsid w:val="6A629530"/>
    <w:rsid w:val="6A6C65DE"/>
    <w:rsid w:val="6A83789C"/>
    <w:rsid w:val="6A8F2F4C"/>
    <w:rsid w:val="6AAD8C7A"/>
    <w:rsid w:val="6ABB6AD0"/>
    <w:rsid w:val="6AFDD67B"/>
    <w:rsid w:val="6B048612"/>
    <w:rsid w:val="6B0B200B"/>
    <w:rsid w:val="6B26C3B4"/>
    <w:rsid w:val="6B326F9E"/>
    <w:rsid w:val="6B40E22D"/>
    <w:rsid w:val="6B612146"/>
    <w:rsid w:val="6B61C86F"/>
    <w:rsid w:val="6B62AE0D"/>
    <w:rsid w:val="6B653AA6"/>
    <w:rsid w:val="6B685A99"/>
    <w:rsid w:val="6B688E4F"/>
    <w:rsid w:val="6B6E05B8"/>
    <w:rsid w:val="6B72FC5E"/>
    <w:rsid w:val="6B788FFA"/>
    <w:rsid w:val="6B81CB92"/>
    <w:rsid w:val="6B9091B5"/>
    <w:rsid w:val="6B9A3735"/>
    <w:rsid w:val="6B9A42C5"/>
    <w:rsid w:val="6B9C9BEF"/>
    <w:rsid w:val="6BA5A9A4"/>
    <w:rsid w:val="6BA62052"/>
    <w:rsid w:val="6BAEF86A"/>
    <w:rsid w:val="6BB220B4"/>
    <w:rsid w:val="6BC39303"/>
    <w:rsid w:val="6BD0FE7D"/>
    <w:rsid w:val="6BD99A96"/>
    <w:rsid w:val="6BDD0B9C"/>
    <w:rsid w:val="6BE2EB20"/>
    <w:rsid w:val="6BF06EBA"/>
    <w:rsid w:val="6BF2FA91"/>
    <w:rsid w:val="6C050506"/>
    <w:rsid w:val="6C22261A"/>
    <w:rsid w:val="6C23A077"/>
    <w:rsid w:val="6C4BB42A"/>
    <w:rsid w:val="6C66BC9F"/>
    <w:rsid w:val="6C68D63E"/>
    <w:rsid w:val="6C72E5F1"/>
    <w:rsid w:val="6C8BCD97"/>
    <w:rsid w:val="6CA152AA"/>
    <w:rsid w:val="6CA84CE5"/>
    <w:rsid w:val="6CBE35D3"/>
    <w:rsid w:val="6CBF8A0A"/>
    <w:rsid w:val="6CCCBA54"/>
    <w:rsid w:val="6CCF07D1"/>
    <w:rsid w:val="6CDDEEFB"/>
    <w:rsid w:val="6CE42206"/>
    <w:rsid w:val="6D028446"/>
    <w:rsid w:val="6D17A6F4"/>
    <w:rsid w:val="6D19C8CB"/>
    <w:rsid w:val="6D1F4434"/>
    <w:rsid w:val="6D39C97B"/>
    <w:rsid w:val="6D4A2EE8"/>
    <w:rsid w:val="6D7AFFA5"/>
    <w:rsid w:val="6D7D3D42"/>
    <w:rsid w:val="6D85DAF7"/>
    <w:rsid w:val="6D9D2FD8"/>
    <w:rsid w:val="6D9F12F5"/>
    <w:rsid w:val="6DB9C866"/>
    <w:rsid w:val="6DC3B6ED"/>
    <w:rsid w:val="6DD207A4"/>
    <w:rsid w:val="6DE3DA7E"/>
    <w:rsid w:val="6E01ACE0"/>
    <w:rsid w:val="6E0FA833"/>
    <w:rsid w:val="6E167A02"/>
    <w:rsid w:val="6E1BA0BF"/>
    <w:rsid w:val="6E21599A"/>
    <w:rsid w:val="6E32BB6E"/>
    <w:rsid w:val="6E334F73"/>
    <w:rsid w:val="6E337A2A"/>
    <w:rsid w:val="6E3D7131"/>
    <w:rsid w:val="6E47DB08"/>
    <w:rsid w:val="6E5E0608"/>
    <w:rsid w:val="6E6D059D"/>
    <w:rsid w:val="6E8D156E"/>
    <w:rsid w:val="6E90A02F"/>
    <w:rsid w:val="6E971599"/>
    <w:rsid w:val="6EA8D658"/>
    <w:rsid w:val="6EB22240"/>
    <w:rsid w:val="6EBAAD9A"/>
    <w:rsid w:val="6EBB1BD8"/>
    <w:rsid w:val="6EBCFE84"/>
    <w:rsid w:val="6EBE7551"/>
    <w:rsid w:val="6EC9A8DA"/>
    <w:rsid w:val="6ECDFF96"/>
    <w:rsid w:val="6ED3B2EF"/>
    <w:rsid w:val="6EDA3EEE"/>
    <w:rsid w:val="6EDBAB92"/>
    <w:rsid w:val="6EE326AC"/>
    <w:rsid w:val="6EE96029"/>
    <w:rsid w:val="6EF0BBEC"/>
    <w:rsid w:val="6F29CD98"/>
    <w:rsid w:val="6F343071"/>
    <w:rsid w:val="6F398EF3"/>
    <w:rsid w:val="6F42A3A1"/>
    <w:rsid w:val="6F772EFF"/>
    <w:rsid w:val="6F78012F"/>
    <w:rsid w:val="6F784D17"/>
    <w:rsid w:val="6F7A3B48"/>
    <w:rsid w:val="6F7F2991"/>
    <w:rsid w:val="6F832832"/>
    <w:rsid w:val="6F8DD91A"/>
    <w:rsid w:val="6F8FAE59"/>
    <w:rsid w:val="6FC83E71"/>
    <w:rsid w:val="6FCE58B7"/>
    <w:rsid w:val="6FE2C8C0"/>
    <w:rsid w:val="6FE4589C"/>
    <w:rsid w:val="6FE70BAF"/>
    <w:rsid w:val="70039AE4"/>
    <w:rsid w:val="7005AADB"/>
    <w:rsid w:val="7005D17C"/>
    <w:rsid w:val="700B358A"/>
    <w:rsid w:val="7011EF78"/>
    <w:rsid w:val="701A7C7E"/>
    <w:rsid w:val="701B315E"/>
    <w:rsid w:val="701D5E05"/>
    <w:rsid w:val="702463D7"/>
    <w:rsid w:val="70274CB2"/>
    <w:rsid w:val="705238AE"/>
    <w:rsid w:val="70535484"/>
    <w:rsid w:val="7054F67E"/>
    <w:rsid w:val="7057172A"/>
    <w:rsid w:val="7057746B"/>
    <w:rsid w:val="70596E88"/>
    <w:rsid w:val="706C85FF"/>
    <w:rsid w:val="707D4AFC"/>
    <w:rsid w:val="7086FBC4"/>
    <w:rsid w:val="70D09A87"/>
    <w:rsid w:val="70D1FCAD"/>
    <w:rsid w:val="70D58E02"/>
    <w:rsid w:val="70DAC8E9"/>
    <w:rsid w:val="70DAEBC7"/>
    <w:rsid w:val="70ECD0E1"/>
    <w:rsid w:val="70FD24E7"/>
    <w:rsid w:val="71007AA4"/>
    <w:rsid w:val="71110454"/>
    <w:rsid w:val="7115AAA5"/>
    <w:rsid w:val="71320447"/>
    <w:rsid w:val="71344D52"/>
    <w:rsid w:val="717BD6F5"/>
    <w:rsid w:val="719978F2"/>
    <w:rsid w:val="71A4938E"/>
    <w:rsid w:val="71A9C1F5"/>
    <w:rsid w:val="71AAB4C2"/>
    <w:rsid w:val="71B08BF9"/>
    <w:rsid w:val="71C11B08"/>
    <w:rsid w:val="71C34F31"/>
    <w:rsid w:val="71CA4BEF"/>
    <w:rsid w:val="71CD91A3"/>
    <w:rsid w:val="71D8E945"/>
    <w:rsid w:val="71F0E457"/>
    <w:rsid w:val="7205CC9A"/>
    <w:rsid w:val="72070646"/>
    <w:rsid w:val="72136497"/>
    <w:rsid w:val="721432B1"/>
    <w:rsid w:val="7214AEF8"/>
    <w:rsid w:val="721C05AA"/>
    <w:rsid w:val="72209C3B"/>
    <w:rsid w:val="72274240"/>
    <w:rsid w:val="7232DCD8"/>
    <w:rsid w:val="723B5061"/>
    <w:rsid w:val="72418C67"/>
    <w:rsid w:val="724EB450"/>
    <w:rsid w:val="7268216B"/>
    <w:rsid w:val="726F216A"/>
    <w:rsid w:val="72807488"/>
    <w:rsid w:val="72826C96"/>
    <w:rsid w:val="728620D8"/>
    <w:rsid w:val="728C9CAA"/>
    <w:rsid w:val="728F5E78"/>
    <w:rsid w:val="729812BF"/>
    <w:rsid w:val="72A0670D"/>
    <w:rsid w:val="72C8855E"/>
    <w:rsid w:val="72D6AFA3"/>
    <w:rsid w:val="72D7BD6A"/>
    <w:rsid w:val="72E478E8"/>
    <w:rsid w:val="72EA2268"/>
    <w:rsid w:val="72F65915"/>
    <w:rsid w:val="7303842E"/>
    <w:rsid w:val="7308EC5A"/>
    <w:rsid w:val="730B1F0D"/>
    <w:rsid w:val="730DA163"/>
    <w:rsid w:val="731A3CD4"/>
    <w:rsid w:val="7322B17E"/>
    <w:rsid w:val="7329FAA1"/>
    <w:rsid w:val="7330D933"/>
    <w:rsid w:val="7336CD8C"/>
    <w:rsid w:val="73430E41"/>
    <w:rsid w:val="73587634"/>
    <w:rsid w:val="73612888"/>
    <w:rsid w:val="7367D49C"/>
    <w:rsid w:val="73696204"/>
    <w:rsid w:val="73759949"/>
    <w:rsid w:val="73783349"/>
    <w:rsid w:val="737C1C1A"/>
    <w:rsid w:val="73AE025A"/>
    <w:rsid w:val="73AF935E"/>
    <w:rsid w:val="73B2FF67"/>
    <w:rsid w:val="73B43887"/>
    <w:rsid w:val="73C1A598"/>
    <w:rsid w:val="73CD6D5E"/>
    <w:rsid w:val="73D54581"/>
    <w:rsid w:val="73D90AFA"/>
    <w:rsid w:val="73DFC1D1"/>
    <w:rsid w:val="73E89000"/>
    <w:rsid w:val="74056C94"/>
    <w:rsid w:val="741B8633"/>
    <w:rsid w:val="742E47D6"/>
    <w:rsid w:val="7435E9FF"/>
    <w:rsid w:val="743E00EA"/>
    <w:rsid w:val="743F7969"/>
    <w:rsid w:val="74473517"/>
    <w:rsid w:val="745E7D15"/>
    <w:rsid w:val="747FC33C"/>
    <w:rsid w:val="7494F450"/>
    <w:rsid w:val="749BA240"/>
    <w:rsid w:val="749FF609"/>
    <w:rsid w:val="74A2E6DE"/>
    <w:rsid w:val="74B64FA9"/>
    <w:rsid w:val="74D1EF5D"/>
    <w:rsid w:val="74F04D8B"/>
    <w:rsid w:val="74F1140B"/>
    <w:rsid w:val="75038F45"/>
    <w:rsid w:val="75053265"/>
    <w:rsid w:val="7508C7F0"/>
    <w:rsid w:val="752EB034"/>
    <w:rsid w:val="75365A77"/>
    <w:rsid w:val="75411E12"/>
    <w:rsid w:val="755AD78C"/>
    <w:rsid w:val="75681D17"/>
    <w:rsid w:val="756A5126"/>
    <w:rsid w:val="758FFD87"/>
    <w:rsid w:val="75B7CBEB"/>
    <w:rsid w:val="75C6DEC1"/>
    <w:rsid w:val="75CBA0A3"/>
    <w:rsid w:val="75CD49D3"/>
    <w:rsid w:val="75D00649"/>
    <w:rsid w:val="75E18F55"/>
    <w:rsid w:val="75E73214"/>
    <w:rsid w:val="75F62E74"/>
    <w:rsid w:val="75F7E6BA"/>
    <w:rsid w:val="76060A71"/>
    <w:rsid w:val="76061FD4"/>
    <w:rsid w:val="7609E570"/>
    <w:rsid w:val="76112D00"/>
    <w:rsid w:val="7614917C"/>
    <w:rsid w:val="762ACE13"/>
    <w:rsid w:val="763870E8"/>
    <w:rsid w:val="76525B19"/>
    <w:rsid w:val="7654400D"/>
    <w:rsid w:val="7670F08F"/>
    <w:rsid w:val="7678874A"/>
    <w:rsid w:val="767ABFA1"/>
    <w:rsid w:val="76899CD7"/>
    <w:rsid w:val="768C14E6"/>
    <w:rsid w:val="769D4C19"/>
    <w:rsid w:val="76A102C6"/>
    <w:rsid w:val="76A7B71C"/>
    <w:rsid w:val="76B07210"/>
    <w:rsid w:val="76C1C060"/>
    <w:rsid w:val="76D49170"/>
    <w:rsid w:val="770E3ABC"/>
    <w:rsid w:val="770F1039"/>
    <w:rsid w:val="7710F7B3"/>
    <w:rsid w:val="7722AC61"/>
    <w:rsid w:val="7723774F"/>
    <w:rsid w:val="7739C0C6"/>
    <w:rsid w:val="774168E2"/>
    <w:rsid w:val="77465DDB"/>
    <w:rsid w:val="774D0A29"/>
    <w:rsid w:val="77601FC1"/>
    <w:rsid w:val="77A3F4AE"/>
    <w:rsid w:val="77AE43DB"/>
    <w:rsid w:val="77AF179F"/>
    <w:rsid w:val="77C81516"/>
    <w:rsid w:val="77CB1A04"/>
    <w:rsid w:val="77CE7D94"/>
    <w:rsid w:val="77DCA191"/>
    <w:rsid w:val="77DE7C3B"/>
    <w:rsid w:val="77E4274B"/>
    <w:rsid w:val="77F0325E"/>
    <w:rsid w:val="77FEA244"/>
    <w:rsid w:val="7802248E"/>
    <w:rsid w:val="7812322F"/>
    <w:rsid w:val="7815018A"/>
    <w:rsid w:val="78158D9C"/>
    <w:rsid w:val="781D6C53"/>
    <w:rsid w:val="78236799"/>
    <w:rsid w:val="7828736D"/>
    <w:rsid w:val="783B00D7"/>
    <w:rsid w:val="783C6878"/>
    <w:rsid w:val="78445678"/>
    <w:rsid w:val="784A8C51"/>
    <w:rsid w:val="788296E8"/>
    <w:rsid w:val="7896EB5C"/>
    <w:rsid w:val="78995C8E"/>
    <w:rsid w:val="78A4A80B"/>
    <w:rsid w:val="78A5F032"/>
    <w:rsid w:val="78AA31D0"/>
    <w:rsid w:val="78B271FB"/>
    <w:rsid w:val="78BA484A"/>
    <w:rsid w:val="78E8E26A"/>
    <w:rsid w:val="78EC971C"/>
    <w:rsid w:val="7907FDC8"/>
    <w:rsid w:val="7919C17A"/>
    <w:rsid w:val="791AE3B1"/>
    <w:rsid w:val="791BBF91"/>
    <w:rsid w:val="792F65DA"/>
    <w:rsid w:val="7941B4D0"/>
    <w:rsid w:val="79467BE4"/>
    <w:rsid w:val="79533011"/>
    <w:rsid w:val="795ECE0F"/>
    <w:rsid w:val="7964E84A"/>
    <w:rsid w:val="7975F384"/>
    <w:rsid w:val="79941DBB"/>
    <w:rsid w:val="79960F76"/>
    <w:rsid w:val="79B1A296"/>
    <w:rsid w:val="79B6A8AF"/>
    <w:rsid w:val="79C18B23"/>
    <w:rsid w:val="79EDBB22"/>
    <w:rsid w:val="79EE659A"/>
    <w:rsid w:val="79F1BA54"/>
    <w:rsid w:val="7A14A0A0"/>
    <w:rsid w:val="7A233805"/>
    <w:rsid w:val="7A348D2B"/>
    <w:rsid w:val="7A34B269"/>
    <w:rsid w:val="7A37D990"/>
    <w:rsid w:val="7A39769D"/>
    <w:rsid w:val="7A599C61"/>
    <w:rsid w:val="7A5E520A"/>
    <w:rsid w:val="7A5EA0A0"/>
    <w:rsid w:val="7A78DFC8"/>
    <w:rsid w:val="7A9DF97A"/>
    <w:rsid w:val="7A9E639E"/>
    <w:rsid w:val="7AAD4AF3"/>
    <w:rsid w:val="7AAE0622"/>
    <w:rsid w:val="7AB95F15"/>
    <w:rsid w:val="7ABBCA9F"/>
    <w:rsid w:val="7AC8028C"/>
    <w:rsid w:val="7AC8BF09"/>
    <w:rsid w:val="7ACC2D75"/>
    <w:rsid w:val="7ACCCC2A"/>
    <w:rsid w:val="7ACEA2D6"/>
    <w:rsid w:val="7AD75E79"/>
    <w:rsid w:val="7AEA426B"/>
    <w:rsid w:val="7B1D883D"/>
    <w:rsid w:val="7B28AD93"/>
    <w:rsid w:val="7B2E7B15"/>
    <w:rsid w:val="7B4360D6"/>
    <w:rsid w:val="7B44BE25"/>
    <w:rsid w:val="7B4A159D"/>
    <w:rsid w:val="7B5054D1"/>
    <w:rsid w:val="7B840731"/>
    <w:rsid w:val="7B8511FF"/>
    <w:rsid w:val="7B8715E9"/>
    <w:rsid w:val="7B8844C9"/>
    <w:rsid w:val="7B8A9459"/>
    <w:rsid w:val="7B92DFA1"/>
    <w:rsid w:val="7B9758AA"/>
    <w:rsid w:val="7BA17346"/>
    <w:rsid w:val="7BA2AACC"/>
    <w:rsid w:val="7BA6B8A0"/>
    <w:rsid w:val="7BB40D2A"/>
    <w:rsid w:val="7BCC722E"/>
    <w:rsid w:val="7BCFA601"/>
    <w:rsid w:val="7BD389AC"/>
    <w:rsid w:val="7BE65A82"/>
    <w:rsid w:val="7C0F9B87"/>
    <w:rsid w:val="7C1DCFD3"/>
    <w:rsid w:val="7C1F3A0E"/>
    <w:rsid w:val="7C2B182E"/>
    <w:rsid w:val="7C432EBB"/>
    <w:rsid w:val="7C5EEDA3"/>
    <w:rsid w:val="7C84614F"/>
    <w:rsid w:val="7C9D88AE"/>
    <w:rsid w:val="7CA9332C"/>
    <w:rsid w:val="7CB5CA8A"/>
    <w:rsid w:val="7CC4869A"/>
    <w:rsid w:val="7CC8FC98"/>
    <w:rsid w:val="7CDB271C"/>
    <w:rsid w:val="7CDE4BD1"/>
    <w:rsid w:val="7CF6CC6A"/>
    <w:rsid w:val="7CF71A8E"/>
    <w:rsid w:val="7CFE0DF3"/>
    <w:rsid w:val="7CFEE108"/>
    <w:rsid w:val="7D04D058"/>
    <w:rsid w:val="7D220FB2"/>
    <w:rsid w:val="7D2F8F46"/>
    <w:rsid w:val="7D6076CF"/>
    <w:rsid w:val="7D6A81F5"/>
    <w:rsid w:val="7D6BD7C9"/>
    <w:rsid w:val="7D6E037E"/>
    <w:rsid w:val="7D88F751"/>
    <w:rsid w:val="7D8D5F39"/>
    <w:rsid w:val="7D8F1B21"/>
    <w:rsid w:val="7D8F8E0E"/>
    <w:rsid w:val="7D9737B4"/>
    <w:rsid w:val="7DBE3A71"/>
    <w:rsid w:val="7DC459E3"/>
    <w:rsid w:val="7DC5EB30"/>
    <w:rsid w:val="7DDD3135"/>
    <w:rsid w:val="7E0AAFAC"/>
    <w:rsid w:val="7E167DF4"/>
    <w:rsid w:val="7E168DA1"/>
    <w:rsid w:val="7E1C1236"/>
    <w:rsid w:val="7E31A11F"/>
    <w:rsid w:val="7E365E84"/>
    <w:rsid w:val="7E3A6847"/>
    <w:rsid w:val="7E3F7DDA"/>
    <w:rsid w:val="7E4647F3"/>
    <w:rsid w:val="7E498BD6"/>
    <w:rsid w:val="7E4FD98F"/>
    <w:rsid w:val="7E555E17"/>
    <w:rsid w:val="7E65A986"/>
    <w:rsid w:val="7E6AD1F9"/>
    <w:rsid w:val="7E7C2EA4"/>
    <w:rsid w:val="7E7D2CD1"/>
    <w:rsid w:val="7E9DE0E3"/>
    <w:rsid w:val="7EA183BC"/>
    <w:rsid w:val="7EA494CE"/>
    <w:rsid w:val="7EACCA4C"/>
    <w:rsid w:val="7EB6539D"/>
    <w:rsid w:val="7EC024D4"/>
    <w:rsid w:val="7EE39DA8"/>
    <w:rsid w:val="7EF2797A"/>
    <w:rsid w:val="7F0441CD"/>
    <w:rsid w:val="7F06FC96"/>
    <w:rsid w:val="7F0A4ABF"/>
    <w:rsid w:val="7F0D2CE0"/>
    <w:rsid w:val="7F3902E6"/>
    <w:rsid w:val="7F3DF3D6"/>
    <w:rsid w:val="7F4525EF"/>
    <w:rsid w:val="7F51CE9D"/>
    <w:rsid w:val="7F60E3A8"/>
    <w:rsid w:val="7F6891C1"/>
    <w:rsid w:val="7F714B98"/>
    <w:rsid w:val="7F82BAB5"/>
    <w:rsid w:val="7F906234"/>
    <w:rsid w:val="7F9EEDE9"/>
    <w:rsid w:val="7F9F6D41"/>
    <w:rsid w:val="7FCA9814"/>
    <w:rsid w:val="7FFA8CE3"/>
    <w:rsid w:val="7FFF68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440B9"/>
  <w15:docId w15:val="{6870E418-FE48-4B18-98A8-57544B964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70110"/>
    <w:pPr>
      <w:keepNext/>
      <w:pageBreakBefore/>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E94DAD"/>
    <w:pPr>
      <w:keepNext/>
      <w:keepLines/>
      <w:spacing w:before="20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1"/>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34222"/>
  </w:style>
  <w:style w:type="character" w:customStyle="1" w:styleId="BodyTextChar">
    <w:name w:val="Body Text Char"/>
    <w:basedOn w:val="DefaultParagraphFont"/>
    <w:link w:val="BodyText"/>
    <w:uiPriority w:val="99"/>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7"/>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70110"/>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E94DAD"/>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ind w:left="198" w:hanging="198"/>
    </w:pPr>
  </w:style>
  <w:style w:type="paragraph" w:styleId="ListNumber2">
    <w:name w:val="List Number 2"/>
    <w:basedOn w:val="ListNumber"/>
    <w:qFormat/>
    <w:rsid w:val="001369F7"/>
    <w:pPr>
      <w:ind w:left="1440" w:hanging="360"/>
    </w:pPr>
  </w:style>
  <w:style w:type="paragraph" w:styleId="ListNumber3">
    <w:name w:val="List Number 3"/>
    <w:basedOn w:val="ListNumber2"/>
    <w:qFormat/>
    <w:rsid w:val="001369F7"/>
    <w:pPr>
      <w:ind w:left="2160"/>
    </w:pPr>
  </w:style>
  <w:style w:type="numbering" w:customStyle="1" w:styleId="MyListNumbering">
    <w:name w:val="MyListNumbering"/>
    <w:uiPriority w:val="99"/>
    <w:rsid w:val="0058629F"/>
    <w:pPr>
      <w:numPr>
        <w:numId w:val="3"/>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ind w:left="284" w:hanging="284"/>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style>
  <w:style w:type="table" w:styleId="ColorfulShading-Accent4">
    <w:name w:val="Colorful Shading Accent 4"/>
    <w:basedOn w:val="TableNormal"/>
    <w:uiPriority w:val="71"/>
    <w:semiHidden/>
    <w:rsid w:val="0058629F"/>
    <w:tblPr>
      <w:tblStyleRowBandSize w:val="1"/>
      <w:tblStyleColBandSize w:val="1"/>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shd w:val="clear" w:color="auto" w:fill="D3D2D2" w:themeFill="text1" w:themeFillTint="33"/>
    </w:tc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Pr>
    <w:tcPr>
      <w:shd w:val="clear" w:color="auto" w:fill="E2F3FA" w:themeFill="accent1" w:themeFillTint="33"/>
    </w:tc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Pr>
    <w:tcPr>
      <w:shd w:val="clear" w:color="auto" w:fill="E4F6CD" w:themeFill="accent2" w:themeFillTint="33"/>
    </w:tc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Pr>
    <w:tcPr>
      <w:shd w:val="clear" w:color="auto" w:fill="BCFFFB" w:themeFill="accent3" w:themeFillTint="33"/>
    </w:tc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Pr>
    <w:tcPr>
      <w:shd w:val="clear" w:color="auto" w:fill="C8BEEC" w:themeFill="accent4" w:themeFillTint="33"/>
    </w:tc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Pr>
    <w:tcPr>
      <w:shd w:val="clear" w:color="auto" w:fill="EDF7FC" w:themeFill="accent5" w:themeFillTint="33"/>
    </w:tc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Pr>
    <w:tcPr>
      <w:shd w:val="clear" w:color="auto" w:fill="EEF7E4" w:themeFill="accent6" w:themeFillTint="33"/>
    </w:tc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Pr>
    <w:tcPr>
      <w:shd w:val="clear" w:color="auto" w:fill="D3D2D2" w:themeFill="text1"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Pr>
    <w:tcPr>
      <w:shd w:val="clear" w:color="auto" w:fill="E2F3FA" w:themeFill="accent1"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Pr>
    <w:tcPr>
      <w:shd w:val="clear" w:color="auto" w:fill="E4F6CD" w:themeFill="accent2"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Pr>
    <w:tcPr>
      <w:shd w:val="clear" w:color="auto" w:fill="BCFFFB" w:themeFill="accent3"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Pr>
    <w:tcPr>
      <w:shd w:val="clear" w:color="auto" w:fill="C8BEEC" w:themeFill="accent4"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Pr>
    <w:tcPr>
      <w:shd w:val="clear" w:color="auto" w:fill="EDF7FC" w:themeFill="accent5"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Pr>
    <w:tcPr>
      <w:shd w:val="clear" w:color="auto" w:fill="EEF7E4" w:themeFill="accent6"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shd w:val="clear" w:color="auto" w:fill="D3D2D2" w:themeFill="text1" w:themeFillTint="33"/>
    </w:tc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cPr>
      <w:shd w:val="clear" w:color="auto" w:fill="E2F3FA" w:themeFill="accent1" w:themeFillTint="33"/>
    </w:tc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cPr>
      <w:shd w:val="clear" w:color="auto" w:fill="E4F6CD" w:themeFill="accent2" w:themeFillTint="33"/>
    </w:tc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cPr>
      <w:shd w:val="clear" w:color="auto" w:fill="BCFFFB" w:themeFill="accent3" w:themeFillTint="33"/>
    </w:tc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cPr>
      <w:shd w:val="clear" w:color="auto" w:fill="C8BEEC" w:themeFill="accent4" w:themeFillTint="33"/>
    </w:tc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cPr>
      <w:shd w:val="clear" w:color="auto" w:fill="EDF7FC" w:themeFill="accent5" w:themeFillTint="33"/>
    </w:tc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cPr>
      <w:shd w:val="clear" w:color="auto" w:fill="EEF7E4" w:themeFill="accent6" w:themeFillTint="33"/>
    </w:tc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Pr>
    <w:tcPr>
      <w:shd w:val="clear" w:color="auto" w:fill="C9C7C7" w:themeFill="text1" w:themeFillTint="3F"/>
    </w:tc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Pr>
    <w:tcPr>
      <w:shd w:val="clear" w:color="auto" w:fill="DBF0F9" w:themeFill="accent1" w:themeFillTint="3F"/>
    </w:tc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Pr>
    <w:tcPr>
      <w:shd w:val="clear" w:color="auto" w:fill="DEF4C1" w:themeFill="accent2" w:themeFillTint="3F"/>
    </w:tc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Pr>
    <w:tcPr>
      <w:shd w:val="clear" w:color="auto" w:fill="ACFFFA" w:themeFill="accent3" w:themeFillTint="3F"/>
    </w:tc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Pr>
    <w:tcPr>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Pr>
    <w:tcPr>
      <w:shd w:val="clear" w:color="auto" w:fill="E9F6FB" w:themeFill="accent5" w:themeFillTint="3F"/>
    </w:tc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Pr>
    <w:tcPr>
      <w:shd w:val="clear" w:color="auto" w:fill="EAF5DD" w:themeFill="accent6" w:themeFillTint="3F"/>
    </w:tc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shd w:val="clear" w:color="auto" w:fill="C9C7C7" w:themeFill="text1" w:themeFillTint="3F"/>
    </w:tc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Pr>
    <w:tcPr>
      <w:shd w:val="clear" w:color="auto" w:fill="DBF0F9" w:themeFill="accent1" w:themeFillTint="3F"/>
    </w:tc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Pr>
    <w:tcPr>
      <w:shd w:val="clear" w:color="auto" w:fill="DEF4C1" w:themeFill="accent2" w:themeFillTint="3F"/>
    </w:tc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Pr>
    <w:tcPr>
      <w:shd w:val="clear" w:color="auto" w:fill="ACFFFA" w:themeFill="accent3" w:themeFillTint="3F"/>
    </w:tc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Pr>
    <w:tcPr>
      <w:shd w:val="clear" w:color="auto" w:fill="BBAFE7" w:themeFill="accent4" w:themeFillTint="3F"/>
    </w:tc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Pr>
    <w:tcPr>
      <w:shd w:val="clear" w:color="auto" w:fill="E9F6FB" w:themeFill="accent5" w:themeFillTint="3F"/>
    </w:tc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Pr>
    <w:tcPr>
      <w:shd w:val="clear" w:color="auto" w:fill="EAF5DD" w:themeFill="accent6" w:themeFillTint="3F"/>
    </w:tc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right w:val="single" w:sz="4" w:space="0" w:color="918E8E" w:themeColor="text1" w:themeTint="80"/>
      </w:tcBorders>
    </w:tc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0110"/>
    <w:pPr>
      <w:spacing w:before="70" w:after="70"/>
    </w:pPr>
    <w:tblPr>
      <w:tblStyleColBandSize w:val="1"/>
    </w:tblPr>
    <w:tcPr>
      <w:shd w:val="clear" w:color="auto" w:fill="E3F3FA" w:themeFill="background2"/>
    </w:tc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style>
  <w:style w:type="table" w:styleId="TableList1">
    <w:name w:val="Table List 1"/>
    <w:basedOn w:val="TableNormal"/>
    <w:semiHidden/>
    <w:rsid w:val="0058629F"/>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8"/>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ind w:left="2648" w:hanging="360"/>
    </w:pPr>
  </w:style>
  <w:style w:type="paragraph" w:customStyle="1" w:styleId="Source">
    <w:name w:val="Source"/>
    <w:basedOn w:val="Normal"/>
    <w:next w:val="BodyText"/>
    <w:qFormat/>
    <w:rsid w:val="00853A46"/>
    <w:pPr>
      <w:numPr>
        <w:numId w:val="2"/>
      </w:numPr>
      <w:spacing w:before="60" w:after="60" w:line="240" w:lineRule="auto"/>
    </w:pPr>
    <w:rPr>
      <w:rFonts w:cs="Calibri"/>
      <w:sz w:val="18"/>
      <w:szCs w:val="17"/>
    </w:rPr>
  </w:style>
  <w:style w:type="paragraph" w:styleId="ListNumber5">
    <w:name w:val="List Number 5"/>
    <w:basedOn w:val="Normal"/>
    <w:unhideWhenUsed/>
    <w:rsid w:val="00B45695"/>
    <w:pPr>
      <w:ind w:left="3368" w:hanging="360"/>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8"/>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spacing w:before="60" w:after="100" w:afterAutospacing="1"/>
      <w:ind w:left="198" w:hanging="198"/>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ind w:left="568"/>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ind w:left="852"/>
    </w:pPr>
  </w:style>
  <w:style w:type="paragraph" w:customStyle="1" w:styleId="NoteNumbered2">
    <w:name w:val="Note Numbered 2"/>
    <w:basedOn w:val="NoteNumbered"/>
    <w:qFormat/>
    <w:rsid w:val="00F72BF1"/>
    <w:pPr>
      <w:ind w:left="1667" w:hanging="360"/>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tabs>
        <w:tab w:val="left" w:pos="1134"/>
      </w:tabs>
      <w:spacing w:before="120" w:after="120"/>
      <w:ind w:left="454" w:hanging="227"/>
    </w:pPr>
    <w:rPr>
      <w:rFonts w:cs="Arial"/>
    </w:rPr>
  </w:style>
  <w:style w:type="paragraph" w:customStyle="1" w:styleId="QuoteBullet2">
    <w:name w:val="Quote Bullet 2"/>
    <w:basedOn w:val="Quote"/>
    <w:qFormat/>
    <w:rsid w:val="00AC1C83"/>
    <w:pPr>
      <w:pBdr>
        <w:top w:val="none" w:sz="0" w:space="0" w:color="auto"/>
      </w:pBdr>
      <w:spacing w:before="120" w:after="120"/>
      <w:ind w:left="568" w:hanging="284"/>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C70110"/>
  </w:style>
  <w:style w:type="character" w:customStyle="1" w:styleId="eop">
    <w:name w:val="eop"/>
    <w:basedOn w:val="DefaultParagraphFont"/>
    <w:rsid w:val="00C70110"/>
  </w:style>
  <w:style w:type="paragraph" w:customStyle="1" w:styleId="paragraph">
    <w:name w:val="paragraph"/>
    <w:basedOn w:val="Normal"/>
    <w:rsid w:val="00316673"/>
    <w:pPr>
      <w:spacing w:before="100" w:beforeAutospacing="1" w:after="100" w:afterAutospacing="1" w:line="240" w:lineRule="auto"/>
    </w:pPr>
    <w:rPr>
      <w:rFonts w:ascii="Times New Roman" w:hAnsi="Times New Roman"/>
      <w:sz w:val="24"/>
      <w:szCs w:val="24"/>
    </w:rPr>
  </w:style>
  <w:style w:type="character" w:customStyle="1" w:styleId="linebreakblob">
    <w:name w:val="linebreakblob"/>
    <w:basedOn w:val="DefaultParagraphFont"/>
    <w:rsid w:val="00ED5CFB"/>
  </w:style>
  <w:style w:type="paragraph" w:customStyle="1" w:styleId="xxmsonormal">
    <w:name w:val="x_xmsonormal"/>
    <w:basedOn w:val="Normal"/>
    <w:rsid w:val="0085295B"/>
    <w:pPr>
      <w:spacing w:before="0" w:after="0" w:line="240" w:lineRule="auto"/>
    </w:pPr>
    <w:rPr>
      <w:rFonts w:ascii="Calibri" w:eastAsiaTheme="minorHAnsi" w:hAnsi="Calibri" w:cs="Calibri"/>
      <w:sz w:val="22"/>
      <w:szCs w:val="22"/>
    </w:rPr>
  </w:style>
  <w:style w:type="paragraph" w:customStyle="1" w:styleId="xxmsolistparagraph">
    <w:name w:val="x_xmsolistparagraph"/>
    <w:basedOn w:val="Normal"/>
    <w:rsid w:val="0085295B"/>
    <w:pPr>
      <w:spacing w:before="0" w:after="0" w:line="240" w:lineRule="auto"/>
      <w:ind w:left="720"/>
    </w:pPr>
    <w:rPr>
      <w:rFonts w:ascii="Calibri" w:eastAsiaTheme="minorHAnsi" w:hAnsi="Calibri" w:cs="Calibri"/>
      <w:sz w:val="22"/>
      <w:szCs w:val="22"/>
    </w:rPr>
  </w:style>
  <w:style w:type="character" w:styleId="Mention">
    <w:name w:val="Mention"/>
    <w:basedOn w:val="DefaultParagraphFont"/>
    <w:uiPriority w:val="99"/>
    <w:unhideWhenUsed/>
    <w:rsid w:val="0038017E"/>
    <w:rPr>
      <w:color w:val="2B579A"/>
      <w:shd w:val="clear" w:color="auto" w:fill="E1DFDD"/>
    </w:rPr>
  </w:style>
  <w:style w:type="character" w:styleId="Emphasis">
    <w:name w:val="Emphasis"/>
    <w:basedOn w:val="DefaultParagraphFont"/>
    <w:uiPriority w:val="20"/>
    <w:qFormat/>
    <w:rsid w:val="00B82BED"/>
    <w:rPr>
      <w:i/>
      <w:iCs/>
    </w:rPr>
  </w:style>
  <w:style w:type="paragraph" w:customStyle="1" w:styleId="xmsolistparagraph">
    <w:name w:val="x_msolistparagraph"/>
    <w:basedOn w:val="Normal"/>
    <w:rsid w:val="00EB23E3"/>
    <w:pPr>
      <w:spacing w:before="100" w:beforeAutospacing="1" w:after="100" w:afterAutospacing="1" w:line="240" w:lineRule="auto"/>
    </w:pPr>
    <w:rPr>
      <w:rFonts w:ascii="Times New Roman" w:hAnsi="Times New Roman"/>
      <w:sz w:val="24"/>
      <w:szCs w:val="24"/>
    </w:rPr>
  </w:style>
  <w:style w:type="paragraph" w:customStyle="1" w:styleId="xmsonormal">
    <w:name w:val="x_msonormal"/>
    <w:basedOn w:val="Normal"/>
    <w:rsid w:val="00EB23E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1707">
      <w:bodyDiv w:val="1"/>
      <w:marLeft w:val="0"/>
      <w:marRight w:val="0"/>
      <w:marTop w:val="0"/>
      <w:marBottom w:val="0"/>
      <w:divBdr>
        <w:top w:val="none" w:sz="0" w:space="0" w:color="auto"/>
        <w:left w:val="none" w:sz="0" w:space="0" w:color="auto"/>
        <w:bottom w:val="none" w:sz="0" w:space="0" w:color="auto"/>
        <w:right w:val="none" w:sz="0" w:space="0" w:color="auto"/>
      </w:divBdr>
    </w:div>
    <w:div w:id="23362634">
      <w:bodyDiv w:val="1"/>
      <w:marLeft w:val="0"/>
      <w:marRight w:val="0"/>
      <w:marTop w:val="0"/>
      <w:marBottom w:val="0"/>
      <w:divBdr>
        <w:top w:val="none" w:sz="0" w:space="0" w:color="auto"/>
        <w:left w:val="none" w:sz="0" w:space="0" w:color="auto"/>
        <w:bottom w:val="none" w:sz="0" w:space="0" w:color="auto"/>
        <w:right w:val="none" w:sz="0" w:space="0" w:color="auto"/>
      </w:divBdr>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34473181">
      <w:bodyDiv w:val="1"/>
      <w:marLeft w:val="0"/>
      <w:marRight w:val="0"/>
      <w:marTop w:val="0"/>
      <w:marBottom w:val="0"/>
      <w:divBdr>
        <w:top w:val="none" w:sz="0" w:space="0" w:color="auto"/>
        <w:left w:val="none" w:sz="0" w:space="0" w:color="auto"/>
        <w:bottom w:val="none" w:sz="0" w:space="0" w:color="auto"/>
        <w:right w:val="none" w:sz="0" w:space="0" w:color="auto"/>
      </w:divBdr>
      <w:divsChild>
        <w:div w:id="402263545">
          <w:marLeft w:val="0"/>
          <w:marRight w:val="0"/>
          <w:marTop w:val="0"/>
          <w:marBottom w:val="0"/>
          <w:divBdr>
            <w:top w:val="none" w:sz="0" w:space="0" w:color="auto"/>
            <w:left w:val="none" w:sz="0" w:space="0" w:color="auto"/>
            <w:bottom w:val="none" w:sz="0" w:space="0" w:color="auto"/>
            <w:right w:val="none" w:sz="0" w:space="0" w:color="auto"/>
          </w:divBdr>
          <w:divsChild>
            <w:div w:id="338312229">
              <w:marLeft w:val="0"/>
              <w:marRight w:val="0"/>
              <w:marTop w:val="0"/>
              <w:marBottom w:val="0"/>
              <w:divBdr>
                <w:top w:val="none" w:sz="0" w:space="0" w:color="auto"/>
                <w:left w:val="none" w:sz="0" w:space="0" w:color="auto"/>
                <w:bottom w:val="none" w:sz="0" w:space="0" w:color="auto"/>
                <w:right w:val="none" w:sz="0" w:space="0" w:color="auto"/>
              </w:divBdr>
            </w:div>
            <w:div w:id="783694124">
              <w:marLeft w:val="0"/>
              <w:marRight w:val="0"/>
              <w:marTop w:val="0"/>
              <w:marBottom w:val="0"/>
              <w:divBdr>
                <w:top w:val="none" w:sz="0" w:space="0" w:color="auto"/>
                <w:left w:val="none" w:sz="0" w:space="0" w:color="auto"/>
                <w:bottom w:val="none" w:sz="0" w:space="0" w:color="auto"/>
                <w:right w:val="none" w:sz="0" w:space="0" w:color="auto"/>
              </w:divBdr>
            </w:div>
            <w:div w:id="860162386">
              <w:marLeft w:val="0"/>
              <w:marRight w:val="0"/>
              <w:marTop w:val="0"/>
              <w:marBottom w:val="0"/>
              <w:divBdr>
                <w:top w:val="none" w:sz="0" w:space="0" w:color="auto"/>
                <w:left w:val="none" w:sz="0" w:space="0" w:color="auto"/>
                <w:bottom w:val="none" w:sz="0" w:space="0" w:color="auto"/>
                <w:right w:val="none" w:sz="0" w:space="0" w:color="auto"/>
              </w:divBdr>
            </w:div>
            <w:div w:id="1813520443">
              <w:marLeft w:val="0"/>
              <w:marRight w:val="0"/>
              <w:marTop w:val="0"/>
              <w:marBottom w:val="0"/>
              <w:divBdr>
                <w:top w:val="none" w:sz="0" w:space="0" w:color="auto"/>
                <w:left w:val="none" w:sz="0" w:space="0" w:color="auto"/>
                <w:bottom w:val="none" w:sz="0" w:space="0" w:color="auto"/>
                <w:right w:val="none" w:sz="0" w:space="0" w:color="auto"/>
              </w:divBdr>
            </w:div>
          </w:divsChild>
        </w:div>
        <w:div w:id="1784181921">
          <w:marLeft w:val="0"/>
          <w:marRight w:val="0"/>
          <w:marTop w:val="0"/>
          <w:marBottom w:val="0"/>
          <w:divBdr>
            <w:top w:val="none" w:sz="0" w:space="0" w:color="auto"/>
            <w:left w:val="none" w:sz="0" w:space="0" w:color="auto"/>
            <w:bottom w:val="none" w:sz="0" w:space="0" w:color="auto"/>
            <w:right w:val="none" w:sz="0" w:space="0" w:color="auto"/>
          </w:divBdr>
          <w:divsChild>
            <w:div w:id="889996942">
              <w:marLeft w:val="0"/>
              <w:marRight w:val="0"/>
              <w:marTop w:val="0"/>
              <w:marBottom w:val="0"/>
              <w:divBdr>
                <w:top w:val="none" w:sz="0" w:space="0" w:color="auto"/>
                <w:left w:val="none" w:sz="0" w:space="0" w:color="auto"/>
                <w:bottom w:val="none" w:sz="0" w:space="0" w:color="auto"/>
                <w:right w:val="none" w:sz="0" w:space="0" w:color="auto"/>
              </w:divBdr>
            </w:div>
            <w:div w:id="1466388281">
              <w:marLeft w:val="0"/>
              <w:marRight w:val="0"/>
              <w:marTop w:val="0"/>
              <w:marBottom w:val="0"/>
              <w:divBdr>
                <w:top w:val="none" w:sz="0" w:space="0" w:color="auto"/>
                <w:left w:val="none" w:sz="0" w:space="0" w:color="auto"/>
                <w:bottom w:val="none" w:sz="0" w:space="0" w:color="auto"/>
                <w:right w:val="none" w:sz="0" w:space="0" w:color="auto"/>
              </w:divBdr>
            </w:div>
            <w:div w:id="18223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6177">
      <w:bodyDiv w:val="1"/>
      <w:marLeft w:val="0"/>
      <w:marRight w:val="0"/>
      <w:marTop w:val="0"/>
      <w:marBottom w:val="0"/>
      <w:divBdr>
        <w:top w:val="none" w:sz="0" w:space="0" w:color="auto"/>
        <w:left w:val="none" w:sz="0" w:space="0" w:color="auto"/>
        <w:bottom w:val="none" w:sz="0" w:space="0" w:color="auto"/>
        <w:right w:val="none" w:sz="0" w:space="0" w:color="auto"/>
      </w:divBdr>
    </w:div>
    <w:div w:id="67463031">
      <w:bodyDiv w:val="1"/>
      <w:marLeft w:val="0"/>
      <w:marRight w:val="0"/>
      <w:marTop w:val="0"/>
      <w:marBottom w:val="0"/>
      <w:divBdr>
        <w:top w:val="none" w:sz="0" w:space="0" w:color="auto"/>
        <w:left w:val="none" w:sz="0" w:space="0" w:color="auto"/>
        <w:bottom w:val="none" w:sz="0" w:space="0" w:color="auto"/>
        <w:right w:val="none" w:sz="0" w:space="0" w:color="auto"/>
      </w:divBdr>
    </w:div>
    <w:div w:id="80413123">
      <w:bodyDiv w:val="1"/>
      <w:marLeft w:val="0"/>
      <w:marRight w:val="0"/>
      <w:marTop w:val="0"/>
      <w:marBottom w:val="0"/>
      <w:divBdr>
        <w:top w:val="none" w:sz="0" w:space="0" w:color="auto"/>
        <w:left w:val="none" w:sz="0" w:space="0" w:color="auto"/>
        <w:bottom w:val="none" w:sz="0" w:space="0" w:color="auto"/>
        <w:right w:val="none" w:sz="0" w:space="0" w:color="auto"/>
      </w:divBdr>
      <w:divsChild>
        <w:div w:id="21173926">
          <w:marLeft w:val="274"/>
          <w:marRight w:val="0"/>
          <w:marTop w:val="0"/>
          <w:marBottom w:val="0"/>
          <w:divBdr>
            <w:top w:val="none" w:sz="0" w:space="0" w:color="auto"/>
            <w:left w:val="none" w:sz="0" w:space="0" w:color="auto"/>
            <w:bottom w:val="none" w:sz="0" w:space="0" w:color="auto"/>
            <w:right w:val="none" w:sz="0" w:space="0" w:color="auto"/>
          </w:divBdr>
        </w:div>
        <w:div w:id="168373180">
          <w:marLeft w:val="274"/>
          <w:marRight w:val="0"/>
          <w:marTop w:val="0"/>
          <w:marBottom w:val="0"/>
          <w:divBdr>
            <w:top w:val="none" w:sz="0" w:space="0" w:color="auto"/>
            <w:left w:val="none" w:sz="0" w:space="0" w:color="auto"/>
            <w:bottom w:val="none" w:sz="0" w:space="0" w:color="auto"/>
            <w:right w:val="none" w:sz="0" w:space="0" w:color="auto"/>
          </w:divBdr>
        </w:div>
        <w:div w:id="486288140">
          <w:marLeft w:val="274"/>
          <w:marRight w:val="0"/>
          <w:marTop w:val="0"/>
          <w:marBottom w:val="0"/>
          <w:divBdr>
            <w:top w:val="none" w:sz="0" w:space="0" w:color="auto"/>
            <w:left w:val="none" w:sz="0" w:space="0" w:color="auto"/>
            <w:bottom w:val="none" w:sz="0" w:space="0" w:color="auto"/>
            <w:right w:val="none" w:sz="0" w:space="0" w:color="auto"/>
          </w:divBdr>
        </w:div>
        <w:div w:id="1054743291">
          <w:marLeft w:val="274"/>
          <w:marRight w:val="0"/>
          <w:marTop w:val="0"/>
          <w:marBottom w:val="0"/>
          <w:divBdr>
            <w:top w:val="none" w:sz="0" w:space="0" w:color="auto"/>
            <w:left w:val="none" w:sz="0" w:space="0" w:color="auto"/>
            <w:bottom w:val="none" w:sz="0" w:space="0" w:color="auto"/>
            <w:right w:val="none" w:sz="0" w:space="0" w:color="auto"/>
          </w:divBdr>
        </w:div>
        <w:div w:id="1206528519">
          <w:marLeft w:val="274"/>
          <w:marRight w:val="0"/>
          <w:marTop w:val="0"/>
          <w:marBottom w:val="0"/>
          <w:divBdr>
            <w:top w:val="none" w:sz="0" w:space="0" w:color="auto"/>
            <w:left w:val="none" w:sz="0" w:space="0" w:color="auto"/>
            <w:bottom w:val="none" w:sz="0" w:space="0" w:color="auto"/>
            <w:right w:val="none" w:sz="0" w:space="0" w:color="auto"/>
          </w:divBdr>
        </w:div>
        <w:div w:id="1348825961">
          <w:marLeft w:val="274"/>
          <w:marRight w:val="0"/>
          <w:marTop w:val="0"/>
          <w:marBottom w:val="0"/>
          <w:divBdr>
            <w:top w:val="none" w:sz="0" w:space="0" w:color="auto"/>
            <w:left w:val="none" w:sz="0" w:space="0" w:color="auto"/>
            <w:bottom w:val="none" w:sz="0" w:space="0" w:color="auto"/>
            <w:right w:val="none" w:sz="0" w:space="0" w:color="auto"/>
          </w:divBdr>
        </w:div>
        <w:div w:id="1629239377">
          <w:marLeft w:val="274"/>
          <w:marRight w:val="0"/>
          <w:marTop w:val="0"/>
          <w:marBottom w:val="0"/>
          <w:divBdr>
            <w:top w:val="none" w:sz="0" w:space="0" w:color="auto"/>
            <w:left w:val="none" w:sz="0" w:space="0" w:color="auto"/>
            <w:bottom w:val="none" w:sz="0" w:space="0" w:color="auto"/>
            <w:right w:val="none" w:sz="0" w:space="0" w:color="auto"/>
          </w:divBdr>
        </w:div>
        <w:div w:id="1656957869">
          <w:marLeft w:val="274"/>
          <w:marRight w:val="0"/>
          <w:marTop w:val="0"/>
          <w:marBottom w:val="0"/>
          <w:divBdr>
            <w:top w:val="none" w:sz="0" w:space="0" w:color="auto"/>
            <w:left w:val="none" w:sz="0" w:space="0" w:color="auto"/>
            <w:bottom w:val="none" w:sz="0" w:space="0" w:color="auto"/>
            <w:right w:val="none" w:sz="0" w:space="0" w:color="auto"/>
          </w:divBdr>
        </w:div>
        <w:div w:id="2137720168">
          <w:marLeft w:val="274"/>
          <w:marRight w:val="0"/>
          <w:marTop w:val="0"/>
          <w:marBottom w:val="0"/>
          <w:divBdr>
            <w:top w:val="none" w:sz="0" w:space="0" w:color="auto"/>
            <w:left w:val="none" w:sz="0" w:space="0" w:color="auto"/>
            <w:bottom w:val="none" w:sz="0" w:space="0" w:color="auto"/>
            <w:right w:val="none" w:sz="0" w:space="0" w:color="auto"/>
          </w:divBdr>
        </w:div>
      </w:divsChild>
    </w:div>
    <w:div w:id="106824413">
      <w:bodyDiv w:val="1"/>
      <w:marLeft w:val="0"/>
      <w:marRight w:val="0"/>
      <w:marTop w:val="0"/>
      <w:marBottom w:val="0"/>
      <w:divBdr>
        <w:top w:val="none" w:sz="0" w:space="0" w:color="auto"/>
        <w:left w:val="none" w:sz="0" w:space="0" w:color="auto"/>
        <w:bottom w:val="none" w:sz="0" w:space="0" w:color="auto"/>
        <w:right w:val="none" w:sz="0" w:space="0" w:color="auto"/>
      </w:divBdr>
      <w:divsChild>
        <w:div w:id="751505688">
          <w:marLeft w:val="0"/>
          <w:marRight w:val="0"/>
          <w:marTop w:val="0"/>
          <w:marBottom w:val="0"/>
          <w:divBdr>
            <w:top w:val="none" w:sz="0" w:space="0" w:color="auto"/>
            <w:left w:val="none" w:sz="0" w:space="0" w:color="auto"/>
            <w:bottom w:val="none" w:sz="0" w:space="0" w:color="auto"/>
            <w:right w:val="none" w:sz="0" w:space="0" w:color="auto"/>
          </w:divBdr>
          <w:divsChild>
            <w:div w:id="436173377">
              <w:marLeft w:val="0"/>
              <w:marRight w:val="0"/>
              <w:marTop w:val="0"/>
              <w:marBottom w:val="0"/>
              <w:divBdr>
                <w:top w:val="none" w:sz="0" w:space="0" w:color="auto"/>
                <w:left w:val="none" w:sz="0" w:space="0" w:color="auto"/>
                <w:bottom w:val="none" w:sz="0" w:space="0" w:color="auto"/>
                <w:right w:val="none" w:sz="0" w:space="0" w:color="auto"/>
              </w:divBdr>
            </w:div>
            <w:div w:id="1558516678">
              <w:marLeft w:val="0"/>
              <w:marRight w:val="0"/>
              <w:marTop w:val="0"/>
              <w:marBottom w:val="0"/>
              <w:divBdr>
                <w:top w:val="none" w:sz="0" w:space="0" w:color="auto"/>
                <w:left w:val="none" w:sz="0" w:space="0" w:color="auto"/>
                <w:bottom w:val="none" w:sz="0" w:space="0" w:color="auto"/>
                <w:right w:val="none" w:sz="0" w:space="0" w:color="auto"/>
              </w:divBdr>
            </w:div>
            <w:div w:id="1788546324">
              <w:marLeft w:val="0"/>
              <w:marRight w:val="0"/>
              <w:marTop w:val="0"/>
              <w:marBottom w:val="0"/>
              <w:divBdr>
                <w:top w:val="none" w:sz="0" w:space="0" w:color="auto"/>
                <w:left w:val="none" w:sz="0" w:space="0" w:color="auto"/>
                <w:bottom w:val="none" w:sz="0" w:space="0" w:color="auto"/>
                <w:right w:val="none" w:sz="0" w:space="0" w:color="auto"/>
              </w:divBdr>
            </w:div>
            <w:div w:id="1954166288">
              <w:marLeft w:val="0"/>
              <w:marRight w:val="0"/>
              <w:marTop w:val="0"/>
              <w:marBottom w:val="0"/>
              <w:divBdr>
                <w:top w:val="none" w:sz="0" w:space="0" w:color="auto"/>
                <w:left w:val="none" w:sz="0" w:space="0" w:color="auto"/>
                <w:bottom w:val="none" w:sz="0" w:space="0" w:color="auto"/>
                <w:right w:val="none" w:sz="0" w:space="0" w:color="auto"/>
              </w:divBdr>
            </w:div>
          </w:divsChild>
        </w:div>
        <w:div w:id="1880123646">
          <w:marLeft w:val="0"/>
          <w:marRight w:val="0"/>
          <w:marTop w:val="0"/>
          <w:marBottom w:val="0"/>
          <w:divBdr>
            <w:top w:val="none" w:sz="0" w:space="0" w:color="auto"/>
            <w:left w:val="none" w:sz="0" w:space="0" w:color="auto"/>
            <w:bottom w:val="none" w:sz="0" w:space="0" w:color="auto"/>
            <w:right w:val="none" w:sz="0" w:space="0" w:color="auto"/>
          </w:divBdr>
          <w:divsChild>
            <w:div w:id="44527518">
              <w:marLeft w:val="0"/>
              <w:marRight w:val="0"/>
              <w:marTop w:val="0"/>
              <w:marBottom w:val="0"/>
              <w:divBdr>
                <w:top w:val="none" w:sz="0" w:space="0" w:color="auto"/>
                <w:left w:val="none" w:sz="0" w:space="0" w:color="auto"/>
                <w:bottom w:val="none" w:sz="0" w:space="0" w:color="auto"/>
                <w:right w:val="none" w:sz="0" w:space="0" w:color="auto"/>
              </w:divBdr>
            </w:div>
            <w:div w:id="651063954">
              <w:marLeft w:val="0"/>
              <w:marRight w:val="0"/>
              <w:marTop w:val="0"/>
              <w:marBottom w:val="0"/>
              <w:divBdr>
                <w:top w:val="none" w:sz="0" w:space="0" w:color="auto"/>
                <w:left w:val="none" w:sz="0" w:space="0" w:color="auto"/>
                <w:bottom w:val="none" w:sz="0" w:space="0" w:color="auto"/>
                <w:right w:val="none" w:sz="0" w:space="0" w:color="auto"/>
              </w:divBdr>
            </w:div>
            <w:div w:id="1840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543">
      <w:bodyDiv w:val="1"/>
      <w:marLeft w:val="0"/>
      <w:marRight w:val="0"/>
      <w:marTop w:val="0"/>
      <w:marBottom w:val="0"/>
      <w:divBdr>
        <w:top w:val="none" w:sz="0" w:space="0" w:color="auto"/>
        <w:left w:val="none" w:sz="0" w:space="0" w:color="auto"/>
        <w:bottom w:val="none" w:sz="0" w:space="0" w:color="auto"/>
        <w:right w:val="none" w:sz="0" w:space="0" w:color="auto"/>
      </w:divBdr>
      <w:divsChild>
        <w:div w:id="254098999">
          <w:marLeft w:val="0"/>
          <w:marRight w:val="0"/>
          <w:marTop w:val="0"/>
          <w:marBottom w:val="0"/>
          <w:divBdr>
            <w:top w:val="none" w:sz="0" w:space="0" w:color="auto"/>
            <w:left w:val="none" w:sz="0" w:space="0" w:color="auto"/>
            <w:bottom w:val="none" w:sz="0" w:space="0" w:color="auto"/>
            <w:right w:val="none" w:sz="0" w:space="0" w:color="auto"/>
          </w:divBdr>
        </w:div>
        <w:div w:id="943464029">
          <w:marLeft w:val="0"/>
          <w:marRight w:val="0"/>
          <w:marTop w:val="0"/>
          <w:marBottom w:val="0"/>
          <w:divBdr>
            <w:top w:val="none" w:sz="0" w:space="0" w:color="auto"/>
            <w:left w:val="none" w:sz="0" w:space="0" w:color="auto"/>
            <w:bottom w:val="none" w:sz="0" w:space="0" w:color="auto"/>
            <w:right w:val="none" w:sz="0" w:space="0" w:color="auto"/>
          </w:divBdr>
        </w:div>
        <w:div w:id="1385833014">
          <w:marLeft w:val="0"/>
          <w:marRight w:val="0"/>
          <w:marTop w:val="0"/>
          <w:marBottom w:val="0"/>
          <w:divBdr>
            <w:top w:val="none" w:sz="0" w:space="0" w:color="auto"/>
            <w:left w:val="none" w:sz="0" w:space="0" w:color="auto"/>
            <w:bottom w:val="none" w:sz="0" w:space="0" w:color="auto"/>
            <w:right w:val="none" w:sz="0" w:space="0" w:color="auto"/>
          </w:divBdr>
        </w:div>
        <w:div w:id="1398354329">
          <w:marLeft w:val="0"/>
          <w:marRight w:val="0"/>
          <w:marTop w:val="0"/>
          <w:marBottom w:val="0"/>
          <w:divBdr>
            <w:top w:val="none" w:sz="0" w:space="0" w:color="auto"/>
            <w:left w:val="none" w:sz="0" w:space="0" w:color="auto"/>
            <w:bottom w:val="none" w:sz="0" w:space="0" w:color="auto"/>
            <w:right w:val="none" w:sz="0" w:space="0" w:color="auto"/>
          </w:divBdr>
          <w:divsChild>
            <w:div w:id="67457981">
              <w:marLeft w:val="0"/>
              <w:marRight w:val="0"/>
              <w:marTop w:val="0"/>
              <w:marBottom w:val="0"/>
              <w:divBdr>
                <w:top w:val="none" w:sz="0" w:space="0" w:color="auto"/>
                <w:left w:val="none" w:sz="0" w:space="0" w:color="auto"/>
                <w:bottom w:val="none" w:sz="0" w:space="0" w:color="auto"/>
                <w:right w:val="none" w:sz="0" w:space="0" w:color="auto"/>
              </w:divBdr>
            </w:div>
            <w:div w:id="277572010">
              <w:marLeft w:val="0"/>
              <w:marRight w:val="0"/>
              <w:marTop w:val="0"/>
              <w:marBottom w:val="0"/>
              <w:divBdr>
                <w:top w:val="none" w:sz="0" w:space="0" w:color="auto"/>
                <w:left w:val="none" w:sz="0" w:space="0" w:color="auto"/>
                <w:bottom w:val="none" w:sz="0" w:space="0" w:color="auto"/>
                <w:right w:val="none" w:sz="0" w:space="0" w:color="auto"/>
              </w:divBdr>
            </w:div>
            <w:div w:id="421998021">
              <w:marLeft w:val="0"/>
              <w:marRight w:val="0"/>
              <w:marTop w:val="0"/>
              <w:marBottom w:val="0"/>
              <w:divBdr>
                <w:top w:val="none" w:sz="0" w:space="0" w:color="auto"/>
                <w:left w:val="none" w:sz="0" w:space="0" w:color="auto"/>
                <w:bottom w:val="none" w:sz="0" w:space="0" w:color="auto"/>
                <w:right w:val="none" w:sz="0" w:space="0" w:color="auto"/>
              </w:divBdr>
            </w:div>
            <w:div w:id="1379285590">
              <w:marLeft w:val="0"/>
              <w:marRight w:val="0"/>
              <w:marTop w:val="0"/>
              <w:marBottom w:val="0"/>
              <w:divBdr>
                <w:top w:val="none" w:sz="0" w:space="0" w:color="auto"/>
                <w:left w:val="none" w:sz="0" w:space="0" w:color="auto"/>
                <w:bottom w:val="none" w:sz="0" w:space="0" w:color="auto"/>
                <w:right w:val="none" w:sz="0" w:space="0" w:color="auto"/>
              </w:divBdr>
            </w:div>
            <w:div w:id="2009557849">
              <w:marLeft w:val="0"/>
              <w:marRight w:val="0"/>
              <w:marTop w:val="0"/>
              <w:marBottom w:val="0"/>
              <w:divBdr>
                <w:top w:val="none" w:sz="0" w:space="0" w:color="auto"/>
                <w:left w:val="none" w:sz="0" w:space="0" w:color="auto"/>
                <w:bottom w:val="none" w:sz="0" w:space="0" w:color="auto"/>
                <w:right w:val="none" w:sz="0" w:space="0" w:color="auto"/>
              </w:divBdr>
            </w:div>
          </w:divsChild>
        </w:div>
        <w:div w:id="1633510697">
          <w:marLeft w:val="0"/>
          <w:marRight w:val="0"/>
          <w:marTop w:val="0"/>
          <w:marBottom w:val="0"/>
          <w:divBdr>
            <w:top w:val="none" w:sz="0" w:space="0" w:color="auto"/>
            <w:left w:val="none" w:sz="0" w:space="0" w:color="auto"/>
            <w:bottom w:val="none" w:sz="0" w:space="0" w:color="auto"/>
            <w:right w:val="none" w:sz="0" w:space="0" w:color="auto"/>
          </w:divBdr>
        </w:div>
        <w:div w:id="1723939560">
          <w:marLeft w:val="0"/>
          <w:marRight w:val="0"/>
          <w:marTop w:val="0"/>
          <w:marBottom w:val="0"/>
          <w:divBdr>
            <w:top w:val="none" w:sz="0" w:space="0" w:color="auto"/>
            <w:left w:val="none" w:sz="0" w:space="0" w:color="auto"/>
            <w:bottom w:val="none" w:sz="0" w:space="0" w:color="auto"/>
            <w:right w:val="none" w:sz="0" w:space="0" w:color="auto"/>
          </w:divBdr>
        </w:div>
      </w:divsChild>
    </w:div>
    <w:div w:id="136261581">
      <w:bodyDiv w:val="1"/>
      <w:marLeft w:val="0"/>
      <w:marRight w:val="0"/>
      <w:marTop w:val="0"/>
      <w:marBottom w:val="0"/>
      <w:divBdr>
        <w:top w:val="none" w:sz="0" w:space="0" w:color="auto"/>
        <w:left w:val="none" w:sz="0" w:space="0" w:color="auto"/>
        <w:bottom w:val="none" w:sz="0" w:space="0" w:color="auto"/>
        <w:right w:val="none" w:sz="0" w:space="0" w:color="auto"/>
      </w:divBdr>
    </w:div>
    <w:div w:id="151987672">
      <w:bodyDiv w:val="1"/>
      <w:marLeft w:val="0"/>
      <w:marRight w:val="0"/>
      <w:marTop w:val="0"/>
      <w:marBottom w:val="0"/>
      <w:divBdr>
        <w:top w:val="none" w:sz="0" w:space="0" w:color="auto"/>
        <w:left w:val="none" w:sz="0" w:space="0" w:color="auto"/>
        <w:bottom w:val="none" w:sz="0" w:space="0" w:color="auto"/>
        <w:right w:val="none" w:sz="0" w:space="0" w:color="auto"/>
      </w:divBdr>
    </w:div>
    <w:div w:id="174079089">
      <w:bodyDiv w:val="1"/>
      <w:marLeft w:val="0"/>
      <w:marRight w:val="0"/>
      <w:marTop w:val="0"/>
      <w:marBottom w:val="0"/>
      <w:divBdr>
        <w:top w:val="none" w:sz="0" w:space="0" w:color="auto"/>
        <w:left w:val="none" w:sz="0" w:space="0" w:color="auto"/>
        <w:bottom w:val="none" w:sz="0" w:space="0" w:color="auto"/>
        <w:right w:val="none" w:sz="0" w:space="0" w:color="auto"/>
      </w:divBdr>
    </w:div>
    <w:div w:id="175584605">
      <w:bodyDiv w:val="1"/>
      <w:marLeft w:val="0"/>
      <w:marRight w:val="0"/>
      <w:marTop w:val="0"/>
      <w:marBottom w:val="0"/>
      <w:divBdr>
        <w:top w:val="none" w:sz="0" w:space="0" w:color="auto"/>
        <w:left w:val="none" w:sz="0" w:space="0" w:color="auto"/>
        <w:bottom w:val="none" w:sz="0" w:space="0" w:color="auto"/>
        <w:right w:val="none" w:sz="0" w:space="0" w:color="auto"/>
      </w:divBdr>
      <w:divsChild>
        <w:div w:id="787046277">
          <w:marLeft w:val="446"/>
          <w:marRight w:val="0"/>
          <w:marTop w:val="0"/>
          <w:marBottom w:val="0"/>
          <w:divBdr>
            <w:top w:val="none" w:sz="0" w:space="0" w:color="auto"/>
            <w:left w:val="none" w:sz="0" w:space="0" w:color="auto"/>
            <w:bottom w:val="none" w:sz="0" w:space="0" w:color="auto"/>
            <w:right w:val="none" w:sz="0" w:space="0" w:color="auto"/>
          </w:divBdr>
        </w:div>
        <w:div w:id="903757415">
          <w:marLeft w:val="446"/>
          <w:marRight w:val="0"/>
          <w:marTop w:val="0"/>
          <w:marBottom w:val="0"/>
          <w:divBdr>
            <w:top w:val="none" w:sz="0" w:space="0" w:color="auto"/>
            <w:left w:val="none" w:sz="0" w:space="0" w:color="auto"/>
            <w:bottom w:val="none" w:sz="0" w:space="0" w:color="auto"/>
            <w:right w:val="none" w:sz="0" w:space="0" w:color="auto"/>
          </w:divBdr>
        </w:div>
      </w:divsChild>
    </w:div>
    <w:div w:id="210843965">
      <w:bodyDiv w:val="1"/>
      <w:marLeft w:val="0"/>
      <w:marRight w:val="0"/>
      <w:marTop w:val="0"/>
      <w:marBottom w:val="0"/>
      <w:divBdr>
        <w:top w:val="none" w:sz="0" w:space="0" w:color="auto"/>
        <w:left w:val="none" w:sz="0" w:space="0" w:color="auto"/>
        <w:bottom w:val="none" w:sz="0" w:space="0" w:color="auto"/>
        <w:right w:val="none" w:sz="0" w:space="0" w:color="auto"/>
      </w:divBdr>
    </w:div>
    <w:div w:id="239146030">
      <w:bodyDiv w:val="1"/>
      <w:marLeft w:val="0"/>
      <w:marRight w:val="0"/>
      <w:marTop w:val="0"/>
      <w:marBottom w:val="0"/>
      <w:divBdr>
        <w:top w:val="none" w:sz="0" w:space="0" w:color="auto"/>
        <w:left w:val="none" w:sz="0" w:space="0" w:color="auto"/>
        <w:bottom w:val="none" w:sz="0" w:space="0" w:color="auto"/>
        <w:right w:val="none" w:sz="0" w:space="0" w:color="auto"/>
      </w:divBdr>
      <w:divsChild>
        <w:div w:id="720135028">
          <w:marLeft w:val="0"/>
          <w:marRight w:val="0"/>
          <w:marTop w:val="0"/>
          <w:marBottom w:val="0"/>
          <w:divBdr>
            <w:top w:val="none" w:sz="0" w:space="0" w:color="auto"/>
            <w:left w:val="none" w:sz="0" w:space="0" w:color="auto"/>
            <w:bottom w:val="none" w:sz="0" w:space="0" w:color="auto"/>
            <w:right w:val="none" w:sz="0" w:space="0" w:color="auto"/>
          </w:divBdr>
        </w:div>
        <w:div w:id="1989170811">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2595363">
      <w:bodyDiv w:val="1"/>
      <w:marLeft w:val="0"/>
      <w:marRight w:val="0"/>
      <w:marTop w:val="0"/>
      <w:marBottom w:val="0"/>
      <w:divBdr>
        <w:top w:val="none" w:sz="0" w:space="0" w:color="auto"/>
        <w:left w:val="none" w:sz="0" w:space="0" w:color="auto"/>
        <w:bottom w:val="none" w:sz="0" w:space="0" w:color="auto"/>
        <w:right w:val="none" w:sz="0" w:space="0" w:color="auto"/>
      </w:divBdr>
    </w:div>
    <w:div w:id="281040534">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26323113">
      <w:bodyDiv w:val="1"/>
      <w:marLeft w:val="0"/>
      <w:marRight w:val="0"/>
      <w:marTop w:val="0"/>
      <w:marBottom w:val="0"/>
      <w:divBdr>
        <w:top w:val="none" w:sz="0" w:space="0" w:color="auto"/>
        <w:left w:val="none" w:sz="0" w:space="0" w:color="auto"/>
        <w:bottom w:val="none" w:sz="0" w:space="0" w:color="auto"/>
        <w:right w:val="none" w:sz="0" w:space="0" w:color="auto"/>
      </w:divBdr>
      <w:divsChild>
        <w:div w:id="1428621113">
          <w:marLeft w:val="0"/>
          <w:marRight w:val="0"/>
          <w:marTop w:val="0"/>
          <w:marBottom w:val="0"/>
          <w:divBdr>
            <w:top w:val="none" w:sz="0" w:space="0" w:color="auto"/>
            <w:left w:val="none" w:sz="0" w:space="0" w:color="auto"/>
            <w:bottom w:val="none" w:sz="0" w:space="0" w:color="auto"/>
            <w:right w:val="none" w:sz="0" w:space="0" w:color="auto"/>
          </w:divBdr>
          <w:divsChild>
            <w:div w:id="17438164">
              <w:marLeft w:val="0"/>
              <w:marRight w:val="0"/>
              <w:marTop w:val="0"/>
              <w:marBottom w:val="0"/>
              <w:divBdr>
                <w:top w:val="none" w:sz="0" w:space="0" w:color="auto"/>
                <w:left w:val="none" w:sz="0" w:space="0" w:color="auto"/>
                <w:bottom w:val="none" w:sz="0" w:space="0" w:color="auto"/>
                <w:right w:val="none" w:sz="0" w:space="0" w:color="auto"/>
              </w:divBdr>
              <w:divsChild>
                <w:div w:id="1408728666">
                  <w:marLeft w:val="0"/>
                  <w:marRight w:val="0"/>
                  <w:marTop w:val="0"/>
                  <w:marBottom w:val="0"/>
                  <w:divBdr>
                    <w:top w:val="none" w:sz="0" w:space="0" w:color="auto"/>
                    <w:left w:val="none" w:sz="0" w:space="0" w:color="auto"/>
                    <w:bottom w:val="none" w:sz="0" w:space="0" w:color="auto"/>
                    <w:right w:val="none" w:sz="0" w:space="0" w:color="auto"/>
                  </w:divBdr>
                </w:div>
              </w:divsChild>
            </w:div>
            <w:div w:id="21514677">
              <w:marLeft w:val="0"/>
              <w:marRight w:val="0"/>
              <w:marTop w:val="0"/>
              <w:marBottom w:val="0"/>
              <w:divBdr>
                <w:top w:val="none" w:sz="0" w:space="0" w:color="auto"/>
                <w:left w:val="none" w:sz="0" w:space="0" w:color="auto"/>
                <w:bottom w:val="none" w:sz="0" w:space="0" w:color="auto"/>
                <w:right w:val="none" w:sz="0" w:space="0" w:color="auto"/>
              </w:divBdr>
              <w:divsChild>
                <w:div w:id="972180028">
                  <w:marLeft w:val="0"/>
                  <w:marRight w:val="0"/>
                  <w:marTop w:val="0"/>
                  <w:marBottom w:val="0"/>
                  <w:divBdr>
                    <w:top w:val="none" w:sz="0" w:space="0" w:color="auto"/>
                    <w:left w:val="none" w:sz="0" w:space="0" w:color="auto"/>
                    <w:bottom w:val="none" w:sz="0" w:space="0" w:color="auto"/>
                    <w:right w:val="none" w:sz="0" w:space="0" w:color="auto"/>
                  </w:divBdr>
                </w:div>
              </w:divsChild>
            </w:div>
            <w:div w:id="105925951">
              <w:marLeft w:val="0"/>
              <w:marRight w:val="0"/>
              <w:marTop w:val="0"/>
              <w:marBottom w:val="0"/>
              <w:divBdr>
                <w:top w:val="none" w:sz="0" w:space="0" w:color="auto"/>
                <w:left w:val="none" w:sz="0" w:space="0" w:color="auto"/>
                <w:bottom w:val="none" w:sz="0" w:space="0" w:color="auto"/>
                <w:right w:val="none" w:sz="0" w:space="0" w:color="auto"/>
              </w:divBdr>
              <w:divsChild>
                <w:div w:id="1614509551">
                  <w:marLeft w:val="0"/>
                  <w:marRight w:val="0"/>
                  <w:marTop w:val="0"/>
                  <w:marBottom w:val="0"/>
                  <w:divBdr>
                    <w:top w:val="none" w:sz="0" w:space="0" w:color="auto"/>
                    <w:left w:val="none" w:sz="0" w:space="0" w:color="auto"/>
                    <w:bottom w:val="none" w:sz="0" w:space="0" w:color="auto"/>
                    <w:right w:val="none" w:sz="0" w:space="0" w:color="auto"/>
                  </w:divBdr>
                </w:div>
              </w:divsChild>
            </w:div>
            <w:div w:id="228348917">
              <w:marLeft w:val="0"/>
              <w:marRight w:val="0"/>
              <w:marTop w:val="0"/>
              <w:marBottom w:val="0"/>
              <w:divBdr>
                <w:top w:val="none" w:sz="0" w:space="0" w:color="auto"/>
                <w:left w:val="none" w:sz="0" w:space="0" w:color="auto"/>
                <w:bottom w:val="none" w:sz="0" w:space="0" w:color="auto"/>
                <w:right w:val="none" w:sz="0" w:space="0" w:color="auto"/>
              </w:divBdr>
              <w:divsChild>
                <w:div w:id="1837110304">
                  <w:marLeft w:val="0"/>
                  <w:marRight w:val="0"/>
                  <w:marTop w:val="0"/>
                  <w:marBottom w:val="0"/>
                  <w:divBdr>
                    <w:top w:val="none" w:sz="0" w:space="0" w:color="auto"/>
                    <w:left w:val="none" w:sz="0" w:space="0" w:color="auto"/>
                    <w:bottom w:val="none" w:sz="0" w:space="0" w:color="auto"/>
                    <w:right w:val="none" w:sz="0" w:space="0" w:color="auto"/>
                  </w:divBdr>
                </w:div>
              </w:divsChild>
            </w:div>
            <w:div w:id="292566897">
              <w:marLeft w:val="0"/>
              <w:marRight w:val="0"/>
              <w:marTop w:val="0"/>
              <w:marBottom w:val="0"/>
              <w:divBdr>
                <w:top w:val="none" w:sz="0" w:space="0" w:color="auto"/>
                <w:left w:val="none" w:sz="0" w:space="0" w:color="auto"/>
                <w:bottom w:val="none" w:sz="0" w:space="0" w:color="auto"/>
                <w:right w:val="none" w:sz="0" w:space="0" w:color="auto"/>
              </w:divBdr>
              <w:divsChild>
                <w:div w:id="1468547424">
                  <w:marLeft w:val="0"/>
                  <w:marRight w:val="0"/>
                  <w:marTop w:val="0"/>
                  <w:marBottom w:val="0"/>
                  <w:divBdr>
                    <w:top w:val="none" w:sz="0" w:space="0" w:color="auto"/>
                    <w:left w:val="none" w:sz="0" w:space="0" w:color="auto"/>
                    <w:bottom w:val="none" w:sz="0" w:space="0" w:color="auto"/>
                    <w:right w:val="none" w:sz="0" w:space="0" w:color="auto"/>
                  </w:divBdr>
                </w:div>
              </w:divsChild>
            </w:div>
            <w:div w:id="343366605">
              <w:marLeft w:val="0"/>
              <w:marRight w:val="0"/>
              <w:marTop w:val="0"/>
              <w:marBottom w:val="0"/>
              <w:divBdr>
                <w:top w:val="none" w:sz="0" w:space="0" w:color="auto"/>
                <w:left w:val="none" w:sz="0" w:space="0" w:color="auto"/>
                <w:bottom w:val="none" w:sz="0" w:space="0" w:color="auto"/>
                <w:right w:val="none" w:sz="0" w:space="0" w:color="auto"/>
              </w:divBdr>
              <w:divsChild>
                <w:div w:id="126899663">
                  <w:marLeft w:val="0"/>
                  <w:marRight w:val="0"/>
                  <w:marTop w:val="0"/>
                  <w:marBottom w:val="0"/>
                  <w:divBdr>
                    <w:top w:val="none" w:sz="0" w:space="0" w:color="auto"/>
                    <w:left w:val="none" w:sz="0" w:space="0" w:color="auto"/>
                    <w:bottom w:val="none" w:sz="0" w:space="0" w:color="auto"/>
                    <w:right w:val="none" w:sz="0" w:space="0" w:color="auto"/>
                  </w:divBdr>
                </w:div>
              </w:divsChild>
            </w:div>
            <w:div w:id="352727631">
              <w:marLeft w:val="0"/>
              <w:marRight w:val="0"/>
              <w:marTop w:val="0"/>
              <w:marBottom w:val="0"/>
              <w:divBdr>
                <w:top w:val="none" w:sz="0" w:space="0" w:color="auto"/>
                <w:left w:val="none" w:sz="0" w:space="0" w:color="auto"/>
                <w:bottom w:val="none" w:sz="0" w:space="0" w:color="auto"/>
                <w:right w:val="none" w:sz="0" w:space="0" w:color="auto"/>
              </w:divBdr>
              <w:divsChild>
                <w:div w:id="18940205">
                  <w:marLeft w:val="0"/>
                  <w:marRight w:val="0"/>
                  <w:marTop w:val="0"/>
                  <w:marBottom w:val="0"/>
                  <w:divBdr>
                    <w:top w:val="none" w:sz="0" w:space="0" w:color="auto"/>
                    <w:left w:val="none" w:sz="0" w:space="0" w:color="auto"/>
                    <w:bottom w:val="none" w:sz="0" w:space="0" w:color="auto"/>
                    <w:right w:val="none" w:sz="0" w:space="0" w:color="auto"/>
                  </w:divBdr>
                </w:div>
              </w:divsChild>
            </w:div>
            <w:div w:id="405305713">
              <w:marLeft w:val="0"/>
              <w:marRight w:val="0"/>
              <w:marTop w:val="0"/>
              <w:marBottom w:val="0"/>
              <w:divBdr>
                <w:top w:val="none" w:sz="0" w:space="0" w:color="auto"/>
                <w:left w:val="none" w:sz="0" w:space="0" w:color="auto"/>
                <w:bottom w:val="none" w:sz="0" w:space="0" w:color="auto"/>
                <w:right w:val="none" w:sz="0" w:space="0" w:color="auto"/>
              </w:divBdr>
              <w:divsChild>
                <w:div w:id="686827570">
                  <w:marLeft w:val="0"/>
                  <w:marRight w:val="0"/>
                  <w:marTop w:val="0"/>
                  <w:marBottom w:val="0"/>
                  <w:divBdr>
                    <w:top w:val="none" w:sz="0" w:space="0" w:color="auto"/>
                    <w:left w:val="none" w:sz="0" w:space="0" w:color="auto"/>
                    <w:bottom w:val="none" w:sz="0" w:space="0" w:color="auto"/>
                    <w:right w:val="none" w:sz="0" w:space="0" w:color="auto"/>
                  </w:divBdr>
                </w:div>
              </w:divsChild>
            </w:div>
            <w:div w:id="440226871">
              <w:marLeft w:val="0"/>
              <w:marRight w:val="0"/>
              <w:marTop w:val="0"/>
              <w:marBottom w:val="0"/>
              <w:divBdr>
                <w:top w:val="none" w:sz="0" w:space="0" w:color="auto"/>
                <w:left w:val="none" w:sz="0" w:space="0" w:color="auto"/>
                <w:bottom w:val="none" w:sz="0" w:space="0" w:color="auto"/>
                <w:right w:val="none" w:sz="0" w:space="0" w:color="auto"/>
              </w:divBdr>
              <w:divsChild>
                <w:div w:id="1522086326">
                  <w:marLeft w:val="0"/>
                  <w:marRight w:val="0"/>
                  <w:marTop w:val="0"/>
                  <w:marBottom w:val="0"/>
                  <w:divBdr>
                    <w:top w:val="none" w:sz="0" w:space="0" w:color="auto"/>
                    <w:left w:val="none" w:sz="0" w:space="0" w:color="auto"/>
                    <w:bottom w:val="none" w:sz="0" w:space="0" w:color="auto"/>
                    <w:right w:val="none" w:sz="0" w:space="0" w:color="auto"/>
                  </w:divBdr>
                </w:div>
              </w:divsChild>
            </w:div>
            <w:div w:id="452097580">
              <w:marLeft w:val="0"/>
              <w:marRight w:val="0"/>
              <w:marTop w:val="0"/>
              <w:marBottom w:val="0"/>
              <w:divBdr>
                <w:top w:val="none" w:sz="0" w:space="0" w:color="auto"/>
                <w:left w:val="none" w:sz="0" w:space="0" w:color="auto"/>
                <w:bottom w:val="none" w:sz="0" w:space="0" w:color="auto"/>
                <w:right w:val="none" w:sz="0" w:space="0" w:color="auto"/>
              </w:divBdr>
              <w:divsChild>
                <w:div w:id="1008290478">
                  <w:marLeft w:val="0"/>
                  <w:marRight w:val="0"/>
                  <w:marTop w:val="0"/>
                  <w:marBottom w:val="0"/>
                  <w:divBdr>
                    <w:top w:val="none" w:sz="0" w:space="0" w:color="auto"/>
                    <w:left w:val="none" w:sz="0" w:space="0" w:color="auto"/>
                    <w:bottom w:val="none" w:sz="0" w:space="0" w:color="auto"/>
                    <w:right w:val="none" w:sz="0" w:space="0" w:color="auto"/>
                  </w:divBdr>
                </w:div>
              </w:divsChild>
            </w:div>
            <w:div w:id="522404492">
              <w:marLeft w:val="0"/>
              <w:marRight w:val="0"/>
              <w:marTop w:val="0"/>
              <w:marBottom w:val="0"/>
              <w:divBdr>
                <w:top w:val="none" w:sz="0" w:space="0" w:color="auto"/>
                <w:left w:val="none" w:sz="0" w:space="0" w:color="auto"/>
                <w:bottom w:val="none" w:sz="0" w:space="0" w:color="auto"/>
                <w:right w:val="none" w:sz="0" w:space="0" w:color="auto"/>
              </w:divBdr>
              <w:divsChild>
                <w:div w:id="384649385">
                  <w:marLeft w:val="0"/>
                  <w:marRight w:val="0"/>
                  <w:marTop w:val="0"/>
                  <w:marBottom w:val="0"/>
                  <w:divBdr>
                    <w:top w:val="none" w:sz="0" w:space="0" w:color="auto"/>
                    <w:left w:val="none" w:sz="0" w:space="0" w:color="auto"/>
                    <w:bottom w:val="none" w:sz="0" w:space="0" w:color="auto"/>
                    <w:right w:val="none" w:sz="0" w:space="0" w:color="auto"/>
                  </w:divBdr>
                </w:div>
              </w:divsChild>
            </w:div>
            <w:div w:id="535002592">
              <w:marLeft w:val="0"/>
              <w:marRight w:val="0"/>
              <w:marTop w:val="0"/>
              <w:marBottom w:val="0"/>
              <w:divBdr>
                <w:top w:val="none" w:sz="0" w:space="0" w:color="auto"/>
                <w:left w:val="none" w:sz="0" w:space="0" w:color="auto"/>
                <w:bottom w:val="none" w:sz="0" w:space="0" w:color="auto"/>
                <w:right w:val="none" w:sz="0" w:space="0" w:color="auto"/>
              </w:divBdr>
              <w:divsChild>
                <w:div w:id="684795560">
                  <w:marLeft w:val="0"/>
                  <w:marRight w:val="0"/>
                  <w:marTop w:val="0"/>
                  <w:marBottom w:val="0"/>
                  <w:divBdr>
                    <w:top w:val="none" w:sz="0" w:space="0" w:color="auto"/>
                    <w:left w:val="none" w:sz="0" w:space="0" w:color="auto"/>
                    <w:bottom w:val="none" w:sz="0" w:space="0" w:color="auto"/>
                    <w:right w:val="none" w:sz="0" w:space="0" w:color="auto"/>
                  </w:divBdr>
                </w:div>
              </w:divsChild>
            </w:div>
            <w:div w:id="568659664">
              <w:marLeft w:val="0"/>
              <w:marRight w:val="0"/>
              <w:marTop w:val="0"/>
              <w:marBottom w:val="0"/>
              <w:divBdr>
                <w:top w:val="none" w:sz="0" w:space="0" w:color="auto"/>
                <w:left w:val="none" w:sz="0" w:space="0" w:color="auto"/>
                <w:bottom w:val="none" w:sz="0" w:space="0" w:color="auto"/>
                <w:right w:val="none" w:sz="0" w:space="0" w:color="auto"/>
              </w:divBdr>
              <w:divsChild>
                <w:div w:id="497380107">
                  <w:marLeft w:val="0"/>
                  <w:marRight w:val="0"/>
                  <w:marTop w:val="0"/>
                  <w:marBottom w:val="0"/>
                  <w:divBdr>
                    <w:top w:val="none" w:sz="0" w:space="0" w:color="auto"/>
                    <w:left w:val="none" w:sz="0" w:space="0" w:color="auto"/>
                    <w:bottom w:val="none" w:sz="0" w:space="0" w:color="auto"/>
                    <w:right w:val="none" w:sz="0" w:space="0" w:color="auto"/>
                  </w:divBdr>
                </w:div>
              </w:divsChild>
            </w:div>
            <w:div w:id="594288219">
              <w:marLeft w:val="0"/>
              <w:marRight w:val="0"/>
              <w:marTop w:val="0"/>
              <w:marBottom w:val="0"/>
              <w:divBdr>
                <w:top w:val="none" w:sz="0" w:space="0" w:color="auto"/>
                <w:left w:val="none" w:sz="0" w:space="0" w:color="auto"/>
                <w:bottom w:val="none" w:sz="0" w:space="0" w:color="auto"/>
                <w:right w:val="none" w:sz="0" w:space="0" w:color="auto"/>
              </w:divBdr>
              <w:divsChild>
                <w:div w:id="177668661">
                  <w:marLeft w:val="0"/>
                  <w:marRight w:val="0"/>
                  <w:marTop w:val="0"/>
                  <w:marBottom w:val="0"/>
                  <w:divBdr>
                    <w:top w:val="none" w:sz="0" w:space="0" w:color="auto"/>
                    <w:left w:val="none" w:sz="0" w:space="0" w:color="auto"/>
                    <w:bottom w:val="none" w:sz="0" w:space="0" w:color="auto"/>
                    <w:right w:val="none" w:sz="0" w:space="0" w:color="auto"/>
                  </w:divBdr>
                </w:div>
              </w:divsChild>
            </w:div>
            <w:div w:id="594897988">
              <w:marLeft w:val="0"/>
              <w:marRight w:val="0"/>
              <w:marTop w:val="0"/>
              <w:marBottom w:val="0"/>
              <w:divBdr>
                <w:top w:val="none" w:sz="0" w:space="0" w:color="auto"/>
                <w:left w:val="none" w:sz="0" w:space="0" w:color="auto"/>
                <w:bottom w:val="none" w:sz="0" w:space="0" w:color="auto"/>
                <w:right w:val="none" w:sz="0" w:space="0" w:color="auto"/>
              </w:divBdr>
              <w:divsChild>
                <w:div w:id="1387139401">
                  <w:marLeft w:val="0"/>
                  <w:marRight w:val="0"/>
                  <w:marTop w:val="0"/>
                  <w:marBottom w:val="0"/>
                  <w:divBdr>
                    <w:top w:val="none" w:sz="0" w:space="0" w:color="auto"/>
                    <w:left w:val="none" w:sz="0" w:space="0" w:color="auto"/>
                    <w:bottom w:val="none" w:sz="0" w:space="0" w:color="auto"/>
                    <w:right w:val="none" w:sz="0" w:space="0" w:color="auto"/>
                  </w:divBdr>
                </w:div>
              </w:divsChild>
            </w:div>
            <w:div w:id="613903159">
              <w:marLeft w:val="0"/>
              <w:marRight w:val="0"/>
              <w:marTop w:val="0"/>
              <w:marBottom w:val="0"/>
              <w:divBdr>
                <w:top w:val="none" w:sz="0" w:space="0" w:color="auto"/>
                <w:left w:val="none" w:sz="0" w:space="0" w:color="auto"/>
                <w:bottom w:val="none" w:sz="0" w:space="0" w:color="auto"/>
                <w:right w:val="none" w:sz="0" w:space="0" w:color="auto"/>
              </w:divBdr>
              <w:divsChild>
                <w:div w:id="1811747268">
                  <w:marLeft w:val="0"/>
                  <w:marRight w:val="0"/>
                  <w:marTop w:val="0"/>
                  <w:marBottom w:val="0"/>
                  <w:divBdr>
                    <w:top w:val="none" w:sz="0" w:space="0" w:color="auto"/>
                    <w:left w:val="none" w:sz="0" w:space="0" w:color="auto"/>
                    <w:bottom w:val="none" w:sz="0" w:space="0" w:color="auto"/>
                    <w:right w:val="none" w:sz="0" w:space="0" w:color="auto"/>
                  </w:divBdr>
                </w:div>
              </w:divsChild>
            </w:div>
            <w:div w:id="675498841">
              <w:marLeft w:val="0"/>
              <w:marRight w:val="0"/>
              <w:marTop w:val="0"/>
              <w:marBottom w:val="0"/>
              <w:divBdr>
                <w:top w:val="none" w:sz="0" w:space="0" w:color="auto"/>
                <w:left w:val="none" w:sz="0" w:space="0" w:color="auto"/>
                <w:bottom w:val="none" w:sz="0" w:space="0" w:color="auto"/>
                <w:right w:val="none" w:sz="0" w:space="0" w:color="auto"/>
              </w:divBdr>
              <w:divsChild>
                <w:div w:id="1009940292">
                  <w:marLeft w:val="0"/>
                  <w:marRight w:val="0"/>
                  <w:marTop w:val="0"/>
                  <w:marBottom w:val="0"/>
                  <w:divBdr>
                    <w:top w:val="none" w:sz="0" w:space="0" w:color="auto"/>
                    <w:left w:val="none" w:sz="0" w:space="0" w:color="auto"/>
                    <w:bottom w:val="none" w:sz="0" w:space="0" w:color="auto"/>
                    <w:right w:val="none" w:sz="0" w:space="0" w:color="auto"/>
                  </w:divBdr>
                </w:div>
              </w:divsChild>
            </w:div>
            <w:div w:id="677391539">
              <w:marLeft w:val="0"/>
              <w:marRight w:val="0"/>
              <w:marTop w:val="0"/>
              <w:marBottom w:val="0"/>
              <w:divBdr>
                <w:top w:val="none" w:sz="0" w:space="0" w:color="auto"/>
                <w:left w:val="none" w:sz="0" w:space="0" w:color="auto"/>
                <w:bottom w:val="none" w:sz="0" w:space="0" w:color="auto"/>
                <w:right w:val="none" w:sz="0" w:space="0" w:color="auto"/>
              </w:divBdr>
              <w:divsChild>
                <w:div w:id="2143769106">
                  <w:marLeft w:val="0"/>
                  <w:marRight w:val="0"/>
                  <w:marTop w:val="0"/>
                  <w:marBottom w:val="0"/>
                  <w:divBdr>
                    <w:top w:val="none" w:sz="0" w:space="0" w:color="auto"/>
                    <w:left w:val="none" w:sz="0" w:space="0" w:color="auto"/>
                    <w:bottom w:val="none" w:sz="0" w:space="0" w:color="auto"/>
                    <w:right w:val="none" w:sz="0" w:space="0" w:color="auto"/>
                  </w:divBdr>
                </w:div>
              </w:divsChild>
            </w:div>
            <w:div w:id="757990279">
              <w:marLeft w:val="0"/>
              <w:marRight w:val="0"/>
              <w:marTop w:val="0"/>
              <w:marBottom w:val="0"/>
              <w:divBdr>
                <w:top w:val="none" w:sz="0" w:space="0" w:color="auto"/>
                <w:left w:val="none" w:sz="0" w:space="0" w:color="auto"/>
                <w:bottom w:val="none" w:sz="0" w:space="0" w:color="auto"/>
                <w:right w:val="none" w:sz="0" w:space="0" w:color="auto"/>
              </w:divBdr>
              <w:divsChild>
                <w:div w:id="794372744">
                  <w:marLeft w:val="0"/>
                  <w:marRight w:val="0"/>
                  <w:marTop w:val="0"/>
                  <w:marBottom w:val="0"/>
                  <w:divBdr>
                    <w:top w:val="none" w:sz="0" w:space="0" w:color="auto"/>
                    <w:left w:val="none" w:sz="0" w:space="0" w:color="auto"/>
                    <w:bottom w:val="none" w:sz="0" w:space="0" w:color="auto"/>
                    <w:right w:val="none" w:sz="0" w:space="0" w:color="auto"/>
                  </w:divBdr>
                </w:div>
              </w:divsChild>
            </w:div>
            <w:div w:id="917206184">
              <w:marLeft w:val="0"/>
              <w:marRight w:val="0"/>
              <w:marTop w:val="0"/>
              <w:marBottom w:val="0"/>
              <w:divBdr>
                <w:top w:val="none" w:sz="0" w:space="0" w:color="auto"/>
                <w:left w:val="none" w:sz="0" w:space="0" w:color="auto"/>
                <w:bottom w:val="none" w:sz="0" w:space="0" w:color="auto"/>
                <w:right w:val="none" w:sz="0" w:space="0" w:color="auto"/>
              </w:divBdr>
              <w:divsChild>
                <w:div w:id="1213006549">
                  <w:marLeft w:val="0"/>
                  <w:marRight w:val="0"/>
                  <w:marTop w:val="0"/>
                  <w:marBottom w:val="0"/>
                  <w:divBdr>
                    <w:top w:val="none" w:sz="0" w:space="0" w:color="auto"/>
                    <w:left w:val="none" w:sz="0" w:space="0" w:color="auto"/>
                    <w:bottom w:val="none" w:sz="0" w:space="0" w:color="auto"/>
                    <w:right w:val="none" w:sz="0" w:space="0" w:color="auto"/>
                  </w:divBdr>
                </w:div>
              </w:divsChild>
            </w:div>
            <w:div w:id="1001394350">
              <w:marLeft w:val="0"/>
              <w:marRight w:val="0"/>
              <w:marTop w:val="0"/>
              <w:marBottom w:val="0"/>
              <w:divBdr>
                <w:top w:val="none" w:sz="0" w:space="0" w:color="auto"/>
                <w:left w:val="none" w:sz="0" w:space="0" w:color="auto"/>
                <w:bottom w:val="none" w:sz="0" w:space="0" w:color="auto"/>
                <w:right w:val="none" w:sz="0" w:space="0" w:color="auto"/>
              </w:divBdr>
              <w:divsChild>
                <w:div w:id="101461050">
                  <w:marLeft w:val="0"/>
                  <w:marRight w:val="0"/>
                  <w:marTop w:val="0"/>
                  <w:marBottom w:val="0"/>
                  <w:divBdr>
                    <w:top w:val="none" w:sz="0" w:space="0" w:color="auto"/>
                    <w:left w:val="none" w:sz="0" w:space="0" w:color="auto"/>
                    <w:bottom w:val="none" w:sz="0" w:space="0" w:color="auto"/>
                    <w:right w:val="none" w:sz="0" w:space="0" w:color="auto"/>
                  </w:divBdr>
                </w:div>
              </w:divsChild>
            </w:div>
            <w:div w:id="1035423807">
              <w:marLeft w:val="0"/>
              <w:marRight w:val="0"/>
              <w:marTop w:val="0"/>
              <w:marBottom w:val="0"/>
              <w:divBdr>
                <w:top w:val="none" w:sz="0" w:space="0" w:color="auto"/>
                <w:left w:val="none" w:sz="0" w:space="0" w:color="auto"/>
                <w:bottom w:val="none" w:sz="0" w:space="0" w:color="auto"/>
                <w:right w:val="none" w:sz="0" w:space="0" w:color="auto"/>
              </w:divBdr>
              <w:divsChild>
                <w:div w:id="855922162">
                  <w:marLeft w:val="0"/>
                  <w:marRight w:val="0"/>
                  <w:marTop w:val="0"/>
                  <w:marBottom w:val="0"/>
                  <w:divBdr>
                    <w:top w:val="none" w:sz="0" w:space="0" w:color="auto"/>
                    <w:left w:val="none" w:sz="0" w:space="0" w:color="auto"/>
                    <w:bottom w:val="none" w:sz="0" w:space="0" w:color="auto"/>
                    <w:right w:val="none" w:sz="0" w:space="0" w:color="auto"/>
                  </w:divBdr>
                </w:div>
              </w:divsChild>
            </w:div>
            <w:div w:id="1045132454">
              <w:marLeft w:val="0"/>
              <w:marRight w:val="0"/>
              <w:marTop w:val="0"/>
              <w:marBottom w:val="0"/>
              <w:divBdr>
                <w:top w:val="none" w:sz="0" w:space="0" w:color="auto"/>
                <w:left w:val="none" w:sz="0" w:space="0" w:color="auto"/>
                <w:bottom w:val="none" w:sz="0" w:space="0" w:color="auto"/>
                <w:right w:val="none" w:sz="0" w:space="0" w:color="auto"/>
              </w:divBdr>
              <w:divsChild>
                <w:div w:id="475070876">
                  <w:marLeft w:val="0"/>
                  <w:marRight w:val="0"/>
                  <w:marTop w:val="0"/>
                  <w:marBottom w:val="0"/>
                  <w:divBdr>
                    <w:top w:val="none" w:sz="0" w:space="0" w:color="auto"/>
                    <w:left w:val="none" w:sz="0" w:space="0" w:color="auto"/>
                    <w:bottom w:val="none" w:sz="0" w:space="0" w:color="auto"/>
                    <w:right w:val="none" w:sz="0" w:space="0" w:color="auto"/>
                  </w:divBdr>
                </w:div>
              </w:divsChild>
            </w:div>
            <w:div w:id="1065910120">
              <w:marLeft w:val="0"/>
              <w:marRight w:val="0"/>
              <w:marTop w:val="0"/>
              <w:marBottom w:val="0"/>
              <w:divBdr>
                <w:top w:val="none" w:sz="0" w:space="0" w:color="auto"/>
                <w:left w:val="none" w:sz="0" w:space="0" w:color="auto"/>
                <w:bottom w:val="none" w:sz="0" w:space="0" w:color="auto"/>
                <w:right w:val="none" w:sz="0" w:space="0" w:color="auto"/>
              </w:divBdr>
              <w:divsChild>
                <w:div w:id="488443730">
                  <w:marLeft w:val="0"/>
                  <w:marRight w:val="0"/>
                  <w:marTop w:val="0"/>
                  <w:marBottom w:val="0"/>
                  <w:divBdr>
                    <w:top w:val="none" w:sz="0" w:space="0" w:color="auto"/>
                    <w:left w:val="none" w:sz="0" w:space="0" w:color="auto"/>
                    <w:bottom w:val="none" w:sz="0" w:space="0" w:color="auto"/>
                    <w:right w:val="none" w:sz="0" w:space="0" w:color="auto"/>
                  </w:divBdr>
                </w:div>
              </w:divsChild>
            </w:div>
            <w:div w:id="1079837368">
              <w:marLeft w:val="0"/>
              <w:marRight w:val="0"/>
              <w:marTop w:val="0"/>
              <w:marBottom w:val="0"/>
              <w:divBdr>
                <w:top w:val="none" w:sz="0" w:space="0" w:color="auto"/>
                <w:left w:val="none" w:sz="0" w:space="0" w:color="auto"/>
                <w:bottom w:val="none" w:sz="0" w:space="0" w:color="auto"/>
                <w:right w:val="none" w:sz="0" w:space="0" w:color="auto"/>
              </w:divBdr>
              <w:divsChild>
                <w:div w:id="1597447899">
                  <w:marLeft w:val="0"/>
                  <w:marRight w:val="0"/>
                  <w:marTop w:val="0"/>
                  <w:marBottom w:val="0"/>
                  <w:divBdr>
                    <w:top w:val="none" w:sz="0" w:space="0" w:color="auto"/>
                    <w:left w:val="none" w:sz="0" w:space="0" w:color="auto"/>
                    <w:bottom w:val="none" w:sz="0" w:space="0" w:color="auto"/>
                    <w:right w:val="none" w:sz="0" w:space="0" w:color="auto"/>
                  </w:divBdr>
                </w:div>
              </w:divsChild>
            </w:div>
            <w:div w:id="1094058329">
              <w:marLeft w:val="0"/>
              <w:marRight w:val="0"/>
              <w:marTop w:val="0"/>
              <w:marBottom w:val="0"/>
              <w:divBdr>
                <w:top w:val="none" w:sz="0" w:space="0" w:color="auto"/>
                <w:left w:val="none" w:sz="0" w:space="0" w:color="auto"/>
                <w:bottom w:val="none" w:sz="0" w:space="0" w:color="auto"/>
                <w:right w:val="none" w:sz="0" w:space="0" w:color="auto"/>
              </w:divBdr>
              <w:divsChild>
                <w:div w:id="103883483">
                  <w:marLeft w:val="0"/>
                  <w:marRight w:val="0"/>
                  <w:marTop w:val="0"/>
                  <w:marBottom w:val="0"/>
                  <w:divBdr>
                    <w:top w:val="none" w:sz="0" w:space="0" w:color="auto"/>
                    <w:left w:val="none" w:sz="0" w:space="0" w:color="auto"/>
                    <w:bottom w:val="none" w:sz="0" w:space="0" w:color="auto"/>
                    <w:right w:val="none" w:sz="0" w:space="0" w:color="auto"/>
                  </w:divBdr>
                </w:div>
              </w:divsChild>
            </w:div>
            <w:div w:id="1175608373">
              <w:marLeft w:val="0"/>
              <w:marRight w:val="0"/>
              <w:marTop w:val="0"/>
              <w:marBottom w:val="0"/>
              <w:divBdr>
                <w:top w:val="none" w:sz="0" w:space="0" w:color="auto"/>
                <w:left w:val="none" w:sz="0" w:space="0" w:color="auto"/>
                <w:bottom w:val="none" w:sz="0" w:space="0" w:color="auto"/>
                <w:right w:val="none" w:sz="0" w:space="0" w:color="auto"/>
              </w:divBdr>
              <w:divsChild>
                <w:div w:id="1229654979">
                  <w:marLeft w:val="0"/>
                  <w:marRight w:val="0"/>
                  <w:marTop w:val="0"/>
                  <w:marBottom w:val="0"/>
                  <w:divBdr>
                    <w:top w:val="none" w:sz="0" w:space="0" w:color="auto"/>
                    <w:left w:val="none" w:sz="0" w:space="0" w:color="auto"/>
                    <w:bottom w:val="none" w:sz="0" w:space="0" w:color="auto"/>
                    <w:right w:val="none" w:sz="0" w:space="0" w:color="auto"/>
                  </w:divBdr>
                </w:div>
              </w:divsChild>
            </w:div>
            <w:div w:id="1203708722">
              <w:marLeft w:val="0"/>
              <w:marRight w:val="0"/>
              <w:marTop w:val="0"/>
              <w:marBottom w:val="0"/>
              <w:divBdr>
                <w:top w:val="none" w:sz="0" w:space="0" w:color="auto"/>
                <w:left w:val="none" w:sz="0" w:space="0" w:color="auto"/>
                <w:bottom w:val="none" w:sz="0" w:space="0" w:color="auto"/>
                <w:right w:val="none" w:sz="0" w:space="0" w:color="auto"/>
              </w:divBdr>
              <w:divsChild>
                <w:div w:id="1933195443">
                  <w:marLeft w:val="0"/>
                  <w:marRight w:val="0"/>
                  <w:marTop w:val="0"/>
                  <w:marBottom w:val="0"/>
                  <w:divBdr>
                    <w:top w:val="none" w:sz="0" w:space="0" w:color="auto"/>
                    <w:left w:val="none" w:sz="0" w:space="0" w:color="auto"/>
                    <w:bottom w:val="none" w:sz="0" w:space="0" w:color="auto"/>
                    <w:right w:val="none" w:sz="0" w:space="0" w:color="auto"/>
                  </w:divBdr>
                </w:div>
              </w:divsChild>
            </w:div>
            <w:div w:id="1212376110">
              <w:marLeft w:val="0"/>
              <w:marRight w:val="0"/>
              <w:marTop w:val="0"/>
              <w:marBottom w:val="0"/>
              <w:divBdr>
                <w:top w:val="none" w:sz="0" w:space="0" w:color="auto"/>
                <w:left w:val="none" w:sz="0" w:space="0" w:color="auto"/>
                <w:bottom w:val="none" w:sz="0" w:space="0" w:color="auto"/>
                <w:right w:val="none" w:sz="0" w:space="0" w:color="auto"/>
              </w:divBdr>
              <w:divsChild>
                <w:div w:id="166991849">
                  <w:marLeft w:val="0"/>
                  <w:marRight w:val="0"/>
                  <w:marTop w:val="0"/>
                  <w:marBottom w:val="0"/>
                  <w:divBdr>
                    <w:top w:val="none" w:sz="0" w:space="0" w:color="auto"/>
                    <w:left w:val="none" w:sz="0" w:space="0" w:color="auto"/>
                    <w:bottom w:val="none" w:sz="0" w:space="0" w:color="auto"/>
                    <w:right w:val="none" w:sz="0" w:space="0" w:color="auto"/>
                  </w:divBdr>
                </w:div>
              </w:divsChild>
            </w:div>
            <w:div w:id="1410617553">
              <w:marLeft w:val="0"/>
              <w:marRight w:val="0"/>
              <w:marTop w:val="0"/>
              <w:marBottom w:val="0"/>
              <w:divBdr>
                <w:top w:val="none" w:sz="0" w:space="0" w:color="auto"/>
                <w:left w:val="none" w:sz="0" w:space="0" w:color="auto"/>
                <w:bottom w:val="none" w:sz="0" w:space="0" w:color="auto"/>
                <w:right w:val="none" w:sz="0" w:space="0" w:color="auto"/>
              </w:divBdr>
              <w:divsChild>
                <w:div w:id="378167078">
                  <w:marLeft w:val="0"/>
                  <w:marRight w:val="0"/>
                  <w:marTop w:val="0"/>
                  <w:marBottom w:val="0"/>
                  <w:divBdr>
                    <w:top w:val="none" w:sz="0" w:space="0" w:color="auto"/>
                    <w:left w:val="none" w:sz="0" w:space="0" w:color="auto"/>
                    <w:bottom w:val="none" w:sz="0" w:space="0" w:color="auto"/>
                    <w:right w:val="none" w:sz="0" w:space="0" w:color="auto"/>
                  </w:divBdr>
                </w:div>
              </w:divsChild>
            </w:div>
            <w:div w:id="1447116931">
              <w:marLeft w:val="0"/>
              <w:marRight w:val="0"/>
              <w:marTop w:val="0"/>
              <w:marBottom w:val="0"/>
              <w:divBdr>
                <w:top w:val="none" w:sz="0" w:space="0" w:color="auto"/>
                <w:left w:val="none" w:sz="0" w:space="0" w:color="auto"/>
                <w:bottom w:val="none" w:sz="0" w:space="0" w:color="auto"/>
                <w:right w:val="none" w:sz="0" w:space="0" w:color="auto"/>
              </w:divBdr>
              <w:divsChild>
                <w:div w:id="2139644066">
                  <w:marLeft w:val="0"/>
                  <w:marRight w:val="0"/>
                  <w:marTop w:val="0"/>
                  <w:marBottom w:val="0"/>
                  <w:divBdr>
                    <w:top w:val="none" w:sz="0" w:space="0" w:color="auto"/>
                    <w:left w:val="none" w:sz="0" w:space="0" w:color="auto"/>
                    <w:bottom w:val="none" w:sz="0" w:space="0" w:color="auto"/>
                    <w:right w:val="none" w:sz="0" w:space="0" w:color="auto"/>
                  </w:divBdr>
                </w:div>
              </w:divsChild>
            </w:div>
            <w:div w:id="1484390608">
              <w:marLeft w:val="0"/>
              <w:marRight w:val="0"/>
              <w:marTop w:val="0"/>
              <w:marBottom w:val="0"/>
              <w:divBdr>
                <w:top w:val="none" w:sz="0" w:space="0" w:color="auto"/>
                <w:left w:val="none" w:sz="0" w:space="0" w:color="auto"/>
                <w:bottom w:val="none" w:sz="0" w:space="0" w:color="auto"/>
                <w:right w:val="none" w:sz="0" w:space="0" w:color="auto"/>
              </w:divBdr>
              <w:divsChild>
                <w:div w:id="1725518379">
                  <w:marLeft w:val="0"/>
                  <w:marRight w:val="0"/>
                  <w:marTop w:val="0"/>
                  <w:marBottom w:val="0"/>
                  <w:divBdr>
                    <w:top w:val="none" w:sz="0" w:space="0" w:color="auto"/>
                    <w:left w:val="none" w:sz="0" w:space="0" w:color="auto"/>
                    <w:bottom w:val="none" w:sz="0" w:space="0" w:color="auto"/>
                    <w:right w:val="none" w:sz="0" w:space="0" w:color="auto"/>
                  </w:divBdr>
                </w:div>
              </w:divsChild>
            </w:div>
            <w:div w:id="1594823681">
              <w:marLeft w:val="0"/>
              <w:marRight w:val="0"/>
              <w:marTop w:val="0"/>
              <w:marBottom w:val="0"/>
              <w:divBdr>
                <w:top w:val="none" w:sz="0" w:space="0" w:color="auto"/>
                <w:left w:val="none" w:sz="0" w:space="0" w:color="auto"/>
                <w:bottom w:val="none" w:sz="0" w:space="0" w:color="auto"/>
                <w:right w:val="none" w:sz="0" w:space="0" w:color="auto"/>
              </w:divBdr>
              <w:divsChild>
                <w:div w:id="1532917097">
                  <w:marLeft w:val="0"/>
                  <w:marRight w:val="0"/>
                  <w:marTop w:val="0"/>
                  <w:marBottom w:val="0"/>
                  <w:divBdr>
                    <w:top w:val="none" w:sz="0" w:space="0" w:color="auto"/>
                    <w:left w:val="none" w:sz="0" w:space="0" w:color="auto"/>
                    <w:bottom w:val="none" w:sz="0" w:space="0" w:color="auto"/>
                    <w:right w:val="none" w:sz="0" w:space="0" w:color="auto"/>
                  </w:divBdr>
                </w:div>
              </w:divsChild>
            </w:div>
            <w:div w:id="1607420511">
              <w:marLeft w:val="0"/>
              <w:marRight w:val="0"/>
              <w:marTop w:val="0"/>
              <w:marBottom w:val="0"/>
              <w:divBdr>
                <w:top w:val="none" w:sz="0" w:space="0" w:color="auto"/>
                <w:left w:val="none" w:sz="0" w:space="0" w:color="auto"/>
                <w:bottom w:val="none" w:sz="0" w:space="0" w:color="auto"/>
                <w:right w:val="none" w:sz="0" w:space="0" w:color="auto"/>
              </w:divBdr>
              <w:divsChild>
                <w:div w:id="2140612907">
                  <w:marLeft w:val="0"/>
                  <w:marRight w:val="0"/>
                  <w:marTop w:val="0"/>
                  <w:marBottom w:val="0"/>
                  <w:divBdr>
                    <w:top w:val="none" w:sz="0" w:space="0" w:color="auto"/>
                    <w:left w:val="none" w:sz="0" w:space="0" w:color="auto"/>
                    <w:bottom w:val="none" w:sz="0" w:space="0" w:color="auto"/>
                    <w:right w:val="none" w:sz="0" w:space="0" w:color="auto"/>
                  </w:divBdr>
                </w:div>
              </w:divsChild>
            </w:div>
            <w:div w:id="1726025687">
              <w:marLeft w:val="0"/>
              <w:marRight w:val="0"/>
              <w:marTop w:val="0"/>
              <w:marBottom w:val="0"/>
              <w:divBdr>
                <w:top w:val="none" w:sz="0" w:space="0" w:color="auto"/>
                <w:left w:val="none" w:sz="0" w:space="0" w:color="auto"/>
                <w:bottom w:val="none" w:sz="0" w:space="0" w:color="auto"/>
                <w:right w:val="none" w:sz="0" w:space="0" w:color="auto"/>
              </w:divBdr>
              <w:divsChild>
                <w:div w:id="1124075219">
                  <w:marLeft w:val="0"/>
                  <w:marRight w:val="0"/>
                  <w:marTop w:val="0"/>
                  <w:marBottom w:val="0"/>
                  <w:divBdr>
                    <w:top w:val="none" w:sz="0" w:space="0" w:color="auto"/>
                    <w:left w:val="none" w:sz="0" w:space="0" w:color="auto"/>
                    <w:bottom w:val="none" w:sz="0" w:space="0" w:color="auto"/>
                    <w:right w:val="none" w:sz="0" w:space="0" w:color="auto"/>
                  </w:divBdr>
                </w:div>
              </w:divsChild>
            </w:div>
            <w:div w:id="1756856086">
              <w:marLeft w:val="0"/>
              <w:marRight w:val="0"/>
              <w:marTop w:val="0"/>
              <w:marBottom w:val="0"/>
              <w:divBdr>
                <w:top w:val="none" w:sz="0" w:space="0" w:color="auto"/>
                <w:left w:val="none" w:sz="0" w:space="0" w:color="auto"/>
                <w:bottom w:val="none" w:sz="0" w:space="0" w:color="auto"/>
                <w:right w:val="none" w:sz="0" w:space="0" w:color="auto"/>
              </w:divBdr>
              <w:divsChild>
                <w:div w:id="1613243420">
                  <w:marLeft w:val="0"/>
                  <w:marRight w:val="0"/>
                  <w:marTop w:val="0"/>
                  <w:marBottom w:val="0"/>
                  <w:divBdr>
                    <w:top w:val="none" w:sz="0" w:space="0" w:color="auto"/>
                    <w:left w:val="none" w:sz="0" w:space="0" w:color="auto"/>
                    <w:bottom w:val="none" w:sz="0" w:space="0" w:color="auto"/>
                    <w:right w:val="none" w:sz="0" w:space="0" w:color="auto"/>
                  </w:divBdr>
                </w:div>
              </w:divsChild>
            </w:div>
            <w:div w:id="1770814674">
              <w:marLeft w:val="0"/>
              <w:marRight w:val="0"/>
              <w:marTop w:val="0"/>
              <w:marBottom w:val="0"/>
              <w:divBdr>
                <w:top w:val="none" w:sz="0" w:space="0" w:color="auto"/>
                <w:left w:val="none" w:sz="0" w:space="0" w:color="auto"/>
                <w:bottom w:val="none" w:sz="0" w:space="0" w:color="auto"/>
                <w:right w:val="none" w:sz="0" w:space="0" w:color="auto"/>
              </w:divBdr>
              <w:divsChild>
                <w:div w:id="1282153400">
                  <w:marLeft w:val="0"/>
                  <w:marRight w:val="0"/>
                  <w:marTop w:val="0"/>
                  <w:marBottom w:val="0"/>
                  <w:divBdr>
                    <w:top w:val="none" w:sz="0" w:space="0" w:color="auto"/>
                    <w:left w:val="none" w:sz="0" w:space="0" w:color="auto"/>
                    <w:bottom w:val="none" w:sz="0" w:space="0" w:color="auto"/>
                    <w:right w:val="none" w:sz="0" w:space="0" w:color="auto"/>
                  </w:divBdr>
                </w:div>
              </w:divsChild>
            </w:div>
            <w:div w:id="1861309119">
              <w:marLeft w:val="0"/>
              <w:marRight w:val="0"/>
              <w:marTop w:val="0"/>
              <w:marBottom w:val="0"/>
              <w:divBdr>
                <w:top w:val="none" w:sz="0" w:space="0" w:color="auto"/>
                <w:left w:val="none" w:sz="0" w:space="0" w:color="auto"/>
                <w:bottom w:val="none" w:sz="0" w:space="0" w:color="auto"/>
                <w:right w:val="none" w:sz="0" w:space="0" w:color="auto"/>
              </w:divBdr>
              <w:divsChild>
                <w:div w:id="1409842338">
                  <w:marLeft w:val="0"/>
                  <w:marRight w:val="0"/>
                  <w:marTop w:val="0"/>
                  <w:marBottom w:val="0"/>
                  <w:divBdr>
                    <w:top w:val="none" w:sz="0" w:space="0" w:color="auto"/>
                    <w:left w:val="none" w:sz="0" w:space="0" w:color="auto"/>
                    <w:bottom w:val="none" w:sz="0" w:space="0" w:color="auto"/>
                    <w:right w:val="none" w:sz="0" w:space="0" w:color="auto"/>
                  </w:divBdr>
                </w:div>
              </w:divsChild>
            </w:div>
            <w:div w:id="1911039567">
              <w:marLeft w:val="0"/>
              <w:marRight w:val="0"/>
              <w:marTop w:val="0"/>
              <w:marBottom w:val="0"/>
              <w:divBdr>
                <w:top w:val="none" w:sz="0" w:space="0" w:color="auto"/>
                <w:left w:val="none" w:sz="0" w:space="0" w:color="auto"/>
                <w:bottom w:val="none" w:sz="0" w:space="0" w:color="auto"/>
                <w:right w:val="none" w:sz="0" w:space="0" w:color="auto"/>
              </w:divBdr>
              <w:divsChild>
                <w:div w:id="2781245">
                  <w:marLeft w:val="0"/>
                  <w:marRight w:val="0"/>
                  <w:marTop w:val="0"/>
                  <w:marBottom w:val="0"/>
                  <w:divBdr>
                    <w:top w:val="none" w:sz="0" w:space="0" w:color="auto"/>
                    <w:left w:val="none" w:sz="0" w:space="0" w:color="auto"/>
                    <w:bottom w:val="none" w:sz="0" w:space="0" w:color="auto"/>
                    <w:right w:val="none" w:sz="0" w:space="0" w:color="auto"/>
                  </w:divBdr>
                </w:div>
              </w:divsChild>
            </w:div>
            <w:div w:id="1918706180">
              <w:marLeft w:val="0"/>
              <w:marRight w:val="0"/>
              <w:marTop w:val="0"/>
              <w:marBottom w:val="0"/>
              <w:divBdr>
                <w:top w:val="none" w:sz="0" w:space="0" w:color="auto"/>
                <w:left w:val="none" w:sz="0" w:space="0" w:color="auto"/>
                <w:bottom w:val="none" w:sz="0" w:space="0" w:color="auto"/>
                <w:right w:val="none" w:sz="0" w:space="0" w:color="auto"/>
              </w:divBdr>
              <w:divsChild>
                <w:div w:id="425200514">
                  <w:marLeft w:val="0"/>
                  <w:marRight w:val="0"/>
                  <w:marTop w:val="0"/>
                  <w:marBottom w:val="0"/>
                  <w:divBdr>
                    <w:top w:val="none" w:sz="0" w:space="0" w:color="auto"/>
                    <w:left w:val="none" w:sz="0" w:space="0" w:color="auto"/>
                    <w:bottom w:val="none" w:sz="0" w:space="0" w:color="auto"/>
                    <w:right w:val="none" w:sz="0" w:space="0" w:color="auto"/>
                  </w:divBdr>
                </w:div>
              </w:divsChild>
            </w:div>
            <w:div w:id="1965311188">
              <w:marLeft w:val="0"/>
              <w:marRight w:val="0"/>
              <w:marTop w:val="0"/>
              <w:marBottom w:val="0"/>
              <w:divBdr>
                <w:top w:val="none" w:sz="0" w:space="0" w:color="auto"/>
                <w:left w:val="none" w:sz="0" w:space="0" w:color="auto"/>
                <w:bottom w:val="none" w:sz="0" w:space="0" w:color="auto"/>
                <w:right w:val="none" w:sz="0" w:space="0" w:color="auto"/>
              </w:divBdr>
              <w:divsChild>
                <w:div w:id="660424362">
                  <w:marLeft w:val="0"/>
                  <w:marRight w:val="0"/>
                  <w:marTop w:val="0"/>
                  <w:marBottom w:val="0"/>
                  <w:divBdr>
                    <w:top w:val="none" w:sz="0" w:space="0" w:color="auto"/>
                    <w:left w:val="none" w:sz="0" w:space="0" w:color="auto"/>
                    <w:bottom w:val="none" w:sz="0" w:space="0" w:color="auto"/>
                    <w:right w:val="none" w:sz="0" w:space="0" w:color="auto"/>
                  </w:divBdr>
                </w:div>
              </w:divsChild>
            </w:div>
            <w:div w:id="1970431474">
              <w:marLeft w:val="0"/>
              <w:marRight w:val="0"/>
              <w:marTop w:val="0"/>
              <w:marBottom w:val="0"/>
              <w:divBdr>
                <w:top w:val="none" w:sz="0" w:space="0" w:color="auto"/>
                <w:left w:val="none" w:sz="0" w:space="0" w:color="auto"/>
                <w:bottom w:val="none" w:sz="0" w:space="0" w:color="auto"/>
                <w:right w:val="none" w:sz="0" w:space="0" w:color="auto"/>
              </w:divBdr>
              <w:divsChild>
                <w:div w:id="1958831331">
                  <w:marLeft w:val="0"/>
                  <w:marRight w:val="0"/>
                  <w:marTop w:val="0"/>
                  <w:marBottom w:val="0"/>
                  <w:divBdr>
                    <w:top w:val="none" w:sz="0" w:space="0" w:color="auto"/>
                    <w:left w:val="none" w:sz="0" w:space="0" w:color="auto"/>
                    <w:bottom w:val="none" w:sz="0" w:space="0" w:color="auto"/>
                    <w:right w:val="none" w:sz="0" w:space="0" w:color="auto"/>
                  </w:divBdr>
                </w:div>
              </w:divsChild>
            </w:div>
            <w:div w:id="1976370148">
              <w:marLeft w:val="0"/>
              <w:marRight w:val="0"/>
              <w:marTop w:val="0"/>
              <w:marBottom w:val="0"/>
              <w:divBdr>
                <w:top w:val="none" w:sz="0" w:space="0" w:color="auto"/>
                <w:left w:val="none" w:sz="0" w:space="0" w:color="auto"/>
                <w:bottom w:val="none" w:sz="0" w:space="0" w:color="auto"/>
                <w:right w:val="none" w:sz="0" w:space="0" w:color="auto"/>
              </w:divBdr>
              <w:divsChild>
                <w:div w:id="296688161">
                  <w:marLeft w:val="0"/>
                  <w:marRight w:val="0"/>
                  <w:marTop w:val="0"/>
                  <w:marBottom w:val="0"/>
                  <w:divBdr>
                    <w:top w:val="none" w:sz="0" w:space="0" w:color="auto"/>
                    <w:left w:val="none" w:sz="0" w:space="0" w:color="auto"/>
                    <w:bottom w:val="none" w:sz="0" w:space="0" w:color="auto"/>
                    <w:right w:val="none" w:sz="0" w:space="0" w:color="auto"/>
                  </w:divBdr>
                </w:div>
              </w:divsChild>
            </w:div>
            <w:div w:id="1981761126">
              <w:marLeft w:val="0"/>
              <w:marRight w:val="0"/>
              <w:marTop w:val="0"/>
              <w:marBottom w:val="0"/>
              <w:divBdr>
                <w:top w:val="none" w:sz="0" w:space="0" w:color="auto"/>
                <w:left w:val="none" w:sz="0" w:space="0" w:color="auto"/>
                <w:bottom w:val="none" w:sz="0" w:space="0" w:color="auto"/>
                <w:right w:val="none" w:sz="0" w:space="0" w:color="auto"/>
              </w:divBdr>
              <w:divsChild>
                <w:div w:id="1478643394">
                  <w:marLeft w:val="0"/>
                  <w:marRight w:val="0"/>
                  <w:marTop w:val="0"/>
                  <w:marBottom w:val="0"/>
                  <w:divBdr>
                    <w:top w:val="none" w:sz="0" w:space="0" w:color="auto"/>
                    <w:left w:val="none" w:sz="0" w:space="0" w:color="auto"/>
                    <w:bottom w:val="none" w:sz="0" w:space="0" w:color="auto"/>
                    <w:right w:val="none" w:sz="0" w:space="0" w:color="auto"/>
                  </w:divBdr>
                </w:div>
              </w:divsChild>
            </w:div>
            <w:div w:id="2034384278">
              <w:marLeft w:val="0"/>
              <w:marRight w:val="0"/>
              <w:marTop w:val="0"/>
              <w:marBottom w:val="0"/>
              <w:divBdr>
                <w:top w:val="none" w:sz="0" w:space="0" w:color="auto"/>
                <w:left w:val="none" w:sz="0" w:space="0" w:color="auto"/>
                <w:bottom w:val="none" w:sz="0" w:space="0" w:color="auto"/>
                <w:right w:val="none" w:sz="0" w:space="0" w:color="auto"/>
              </w:divBdr>
              <w:divsChild>
                <w:div w:id="683290594">
                  <w:marLeft w:val="0"/>
                  <w:marRight w:val="0"/>
                  <w:marTop w:val="0"/>
                  <w:marBottom w:val="0"/>
                  <w:divBdr>
                    <w:top w:val="none" w:sz="0" w:space="0" w:color="auto"/>
                    <w:left w:val="none" w:sz="0" w:space="0" w:color="auto"/>
                    <w:bottom w:val="none" w:sz="0" w:space="0" w:color="auto"/>
                    <w:right w:val="none" w:sz="0" w:space="0" w:color="auto"/>
                  </w:divBdr>
                </w:div>
              </w:divsChild>
            </w:div>
            <w:div w:id="2066099629">
              <w:marLeft w:val="0"/>
              <w:marRight w:val="0"/>
              <w:marTop w:val="0"/>
              <w:marBottom w:val="0"/>
              <w:divBdr>
                <w:top w:val="none" w:sz="0" w:space="0" w:color="auto"/>
                <w:left w:val="none" w:sz="0" w:space="0" w:color="auto"/>
                <w:bottom w:val="none" w:sz="0" w:space="0" w:color="auto"/>
                <w:right w:val="none" w:sz="0" w:space="0" w:color="auto"/>
              </w:divBdr>
              <w:divsChild>
                <w:div w:id="1925064940">
                  <w:marLeft w:val="0"/>
                  <w:marRight w:val="0"/>
                  <w:marTop w:val="0"/>
                  <w:marBottom w:val="0"/>
                  <w:divBdr>
                    <w:top w:val="none" w:sz="0" w:space="0" w:color="auto"/>
                    <w:left w:val="none" w:sz="0" w:space="0" w:color="auto"/>
                    <w:bottom w:val="none" w:sz="0" w:space="0" w:color="auto"/>
                    <w:right w:val="none" w:sz="0" w:space="0" w:color="auto"/>
                  </w:divBdr>
                </w:div>
              </w:divsChild>
            </w:div>
            <w:div w:id="2087142310">
              <w:marLeft w:val="0"/>
              <w:marRight w:val="0"/>
              <w:marTop w:val="0"/>
              <w:marBottom w:val="0"/>
              <w:divBdr>
                <w:top w:val="none" w:sz="0" w:space="0" w:color="auto"/>
                <w:left w:val="none" w:sz="0" w:space="0" w:color="auto"/>
                <w:bottom w:val="none" w:sz="0" w:space="0" w:color="auto"/>
                <w:right w:val="none" w:sz="0" w:space="0" w:color="auto"/>
              </w:divBdr>
              <w:divsChild>
                <w:div w:id="477843280">
                  <w:marLeft w:val="0"/>
                  <w:marRight w:val="0"/>
                  <w:marTop w:val="0"/>
                  <w:marBottom w:val="0"/>
                  <w:divBdr>
                    <w:top w:val="none" w:sz="0" w:space="0" w:color="auto"/>
                    <w:left w:val="none" w:sz="0" w:space="0" w:color="auto"/>
                    <w:bottom w:val="none" w:sz="0" w:space="0" w:color="auto"/>
                    <w:right w:val="none" w:sz="0" w:space="0" w:color="auto"/>
                  </w:divBdr>
                </w:div>
                <w:div w:id="948896674">
                  <w:marLeft w:val="0"/>
                  <w:marRight w:val="0"/>
                  <w:marTop w:val="0"/>
                  <w:marBottom w:val="0"/>
                  <w:divBdr>
                    <w:top w:val="none" w:sz="0" w:space="0" w:color="auto"/>
                    <w:left w:val="none" w:sz="0" w:space="0" w:color="auto"/>
                    <w:bottom w:val="none" w:sz="0" w:space="0" w:color="auto"/>
                    <w:right w:val="none" w:sz="0" w:space="0" w:color="auto"/>
                  </w:divBdr>
                </w:div>
                <w:div w:id="971397810">
                  <w:marLeft w:val="0"/>
                  <w:marRight w:val="0"/>
                  <w:marTop w:val="0"/>
                  <w:marBottom w:val="0"/>
                  <w:divBdr>
                    <w:top w:val="none" w:sz="0" w:space="0" w:color="auto"/>
                    <w:left w:val="none" w:sz="0" w:space="0" w:color="auto"/>
                    <w:bottom w:val="none" w:sz="0" w:space="0" w:color="auto"/>
                    <w:right w:val="none" w:sz="0" w:space="0" w:color="auto"/>
                  </w:divBdr>
                </w:div>
                <w:div w:id="1444884150">
                  <w:marLeft w:val="0"/>
                  <w:marRight w:val="0"/>
                  <w:marTop w:val="0"/>
                  <w:marBottom w:val="0"/>
                  <w:divBdr>
                    <w:top w:val="none" w:sz="0" w:space="0" w:color="auto"/>
                    <w:left w:val="none" w:sz="0" w:space="0" w:color="auto"/>
                    <w:bottom w:val="none" w:sz="0" w:space="0" w:color="auto"/>
                    <w:right w:val="none" w:sz="0" w:space="0" w:color="auto"/>
                  </w:divBdr>
                </w:div>
                <w:div w:id="1651708474">
                  <w:marLeft w:val="0"/>
                  <w:marRight w:val="0"/>
                  <w:marTop w:val="0"/>
                  <w:marBottom w:val="0"/>
                  <w:divBdr>
                    <w:top w:val="none" w:sz="0" w:space="0" w:color="auto"/>
                    <w:left w:val="none" w:sz="0" w:space="0" w:color="auto"/>
                    <w:bottom w:val="none" w:sz="0" w:space="0" w:color="auto"/>
                    <w:right w:val="none" w:sz="0" w:space="0" w:color="auto"/>
                  </w:divBdr>
                </w:div>
                <w:div w:id="1913007686">
                  <w:marLeft w:val="0"/>
                  <w:marRight w:val="0"/>
                  <w:marTop w:val="0"/>
                  <w:marBottom w:val="0"/>
                  <w:divBdr>
                    <w:top w:val="none" w:sz="0" w:space="0" w:color="auto"/>
                    <w:left w:val="none" w:sz="0" w:space="0" w:color="auto"/>
                    <w:bottom w:val="none" w:sz="0" w:space="0" w:color="auto"/>
                    <w:right w:val="none" w:sz="0" w:space="0" w:color="auto"/>
                  </w:divBdr>
                </w:div>
              </w:divsChild>
            </w:div>
            <w:div w:id="2139956108">
              <w:marLeft w:val="0"/>
              <w:marRight w:val="0"/>
              <w:marTop w:val="0"/>
              <w:marBottom w:val="0"/>
              <w:divBdr>
                <w:top w:val="none" w:sz="0" w:space="0" w:color="auto"/>
                <w:left w:val="none" w:sz="0" w:space="0" w:color="auto"/>
                <w:bottom w:val="none" w:sz="0" w:space="0" w:color="auto"/>
                <w:right w:val="none" w:sz="0" w:space="0" w:color="auto"/>
              </w:divBdr>
              <w:divsChild>
                <w:div w:id="18481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5751">
      <w:bodyDiv w:val="1"/>
      <w:marLeft w:val="0"/>
      <w:marRight w:val="0"/>
      <w:marTop w:val="0"/>
      <w:marBottom w:val="0"/>
      <w:divBdr>
        <w:top w:val="none" w:sz="0" w:space="0" w:color="auto"/>
        <w:left w:val="none" w:sz="0" w:space="0" w:color="auto"/>
        <w:bottom w:val="none" w:sz="0" w:space="0" w:color="auto"/>
        <w:right w:val="none" w:sz="0" w:space="0" w:color="auto"/>
      </w:divBdr>
      <w:divsChild>
        <w:div w:id="1235894593">
          <w:marLeft w:val="0"/>
          <w:marRight w:val="0"/>
          <w:marTop w:val="0"/>
          <w:marBottom w:val="0"/>
          <w:divBdr>
            <w:top w:val="none" w:sz="0" w:space="0" w:color="auto"/>
            <w:left w:val="none" w:sz="0" w:space="0" w:color="auto"/>
            <w:bottom w:val="none" w:sz="0" w:space="0" w:color="auto"/>
            <w:right w:val="none" w:sz="0" w:space="0" w:color="auto"/>
          </w:divBdr>
        </w:div>
        <w:div w:id="1917857102">
          <w:marLeft w:val="0"/>
          <w:marRight w:val="0"/>
          <w:marTop w:val="0"/>
          <w:marBottom w:val="0"/>
          <w:divBdr>
            <w:top w:val="none" w:sz="0" w:space="0" w:color="auto"/>
            <w:left w:val="none" w:sz="0" w:space="0" w:color="auto"/>
            <w:bottom w:val="none" w:sz="0" w:space="0" w:color="auto"/>
            <w:right w:val="none" w:sz="0" w:space="0" w:color="auto"/>
          </w:divBdr>
        </w:div>
        <w:div w:id="2087681149">
          <w:marLeft w:val="0"/>
          <w:marRight w:val="0"/>
          <w:marTop w:val="0"/>
          <w:marBottom w:val="0"/>
          <w:divBdr>
            <w:top w:val="none" w:sz="0" w:space="0" w:color="auto"/>
            <w:left w:val="none" w:sz="0" w:space="0" w:color="auto"/>
            <w:bottom w:val="none" w:sz="0" w:space="0" w:color="auto"/>
            <w:right w:val="none" w:sz="0" w:space="0" w:color="auto"/>
          </w:divBdr>
        </w:div>
      </w:divsChild>
    </w:div>
    <w:div w:id="354313013">
      <w:bodyDiv w:val="1"/>
      <w:marLeft w:val="0"/>
      <w:marRight w:val="0"/>
      <w:marTop w:val="0"/>
      <w:marBottom w:val="0"/>
      <w:divBdr>
        <w:top w:val="none" w:sz="0" w:space="0" w:color="auto"/>
        <w:left w:val="none" w:sz="0" w:space="0" w:color="auto"/>
        <w:bottom w:val="none" w:sz="0" w:space="0" w:color="auto"/>
        <w:right w:val="none" w:sz="0" w:space="0" w:color="auto"/>
      </w:divBdr>
      <w:divsChild>
        <w:div w:id="127168952">
          <w:marLeft w:val="0"/>
          <w:marRight w:val="0"/>
          <w:marTop w:val="0"/>
          <w:marBottom w:val="0"/>
          <w:divBdr>
            <w:top w:val="none" w:sz="0" w:space="0" w:color="auto"/>
            <w:left w:val="none" w:sz="0" w:space="0" w:color="auto"/>
            <w:bottom w:val="none" w:sz="0" w:space="0" w:color="auto"/>
            <w:right w:val="none" w:sz="0" w:space="0" w:color="auto"/>
          </w:divBdr>
          <w:divsChild>
            <w:div w:id="1128086469">
              <w:marLeft w:val="0"/>
              <w:marRight w:val="0"/>
              <w:marTop w:val="0"/>
              <w:marBottom w:val="0"/>
              <w:divBdr>
                <w:top w:val="none" w:sz="0" w:space="0" w:color="auto"/>
                <w:left w:val="none" w:sz="0" w:space="0" w:color="auto"/>
                <w:bottom w:val="none" w:sz="0" w:space="0" w:color="auto"/>
                <w:right w:val="none" w:sz="0" w:space="0" w:color="auto"/>
              </w:divBdr>
            </w:div>
          </w:divsChild>
        </w:div>
        <w:div w:id="233702795">
          <w:marLeft w:val="0"/>
          <w:marRight w:val="0"/>
          <w:marTop w:val="0"/>
          <w:marBottom w:val="0"/>
          <w:divBdr>
            <w:top w:val="none" w:sz="0" w:space="0" w:color="auto"/>
            <w:left w:val="none" w:sz="0" w:space="0" w:color="auto"/>
            <w:bottom w:val="none" w:sz="0" w:space="0" w:color="auto"/>
            <w:right w:val="none" w:sz="0" w:space="0" w:color="auto"/>
          </w:divBdr>
          <w:divsChild>
            <w:div w:id="999038004">
              <w:marLeft w:val="0"/>
              <w:marRight w:val="0"/>
              <w:marTop w:val="0"/>
              <w:marBottom w:val="0"/>
              <w:divBdr>
                <w:top w:val="none" w:sz="0" w:space="0" w:color="auto"/>
                <w:left w:val="none" w:sz="0" w:space="0" w:color="auto"/>
                <w:bottom w:val="none" w:sz="0" w:space="0" w:color="auto"/>
                <w:right w:val="none" w:sz="0" w:space="0" w:color="auto"/>
              </w:divBdr>
            </w:div>
          </w:divsChild>
        </w:div>
        <w:div w:id="633409005">
          <w:marLeft w:val="0"/>
          <w:marRight w:val="0"/>
          <w:marTop w:val="0"/>
          <w:marBottom w:val="0"/>
          <w:divBdr>
            <w:top w:val="none" w:sz="0" w:space="0" w:color="auto"/>
            <w:left w:val="none" w:sz="0" w:space="0" w:color="auto"/>
            <w:bottom w:val="none" w:sz="0" w:space="0" w:color="auto"/>
            <w:right w:val="none" w:sz="0" w:space="0" w:color="auto"/>
          </w:divBdr>
          <w:divsChild>
            <w:div w:id="503933443">
              <w:marLeft w:val="0"/>
              <w:marRight w:val="0"/>
              <w:marTop w:val="0"/>
              <w:marBottom w:val="0"/>
              <w:divBdr>
                <w:top w:val="none" w:sz="0" w:space="0" w:color="auto"/>
                <w:left w:val="none" w:sz="0" w:space="0" w:color="auto"/>
                <w:bottom w:val="none" w:sz="0" w:space="0" w:color="auto"/>
                <w:right w:val="none" w:sz="0" w:space="0" w:color="auto"/>
              </w:divBdr>
            </w:div>
          </w:divsChild>
        </w:div>
        <w:div w:id="664624901">
          <w:marLeft w:val="0"/>
          <w:marRight w:val="0"/>
          <w:marTop w:val="0"/>
          <w:marBottom w:val="0"/>
          <w:divBdr>
            <w:top w:val="none" w:sz="0" w:space="0" w:color="auto"/>
            <w:left w:val="none" w:sz="0" w:space="0" w:color="auto"/>
            <w:bottom w:val="none" w:sz="0" w:space="0" w:color="auto"/>
            <w:right w:val="none" w:sz="0" w:space="0" w:color="auto"/>
          </w:divBdr>
          <w:divsChild>
            <w:div w:id="1183016064">
              <w:marLeft w:val="0"/>
              <w:marRight w:val="0"/>
              <w:marTop w:val="0"/>
              <w:marBottom w:val="0"/>
              <w:divBdr>
                <w:top w:val="none" w:sz="0" w:space="0" w:color="auto"/>
                <w:left w:val="none" w:sz="0" w:space="0" w:color="auto"/>
                <w:bottom w:val="none" w:sz="0" w:space="0" w:color="auto"/>
                <w:right w:val="none" w:sz="0" w:space="0" w:color="auto"/>
              </w:divBdr>
            </w:div>
          </w:divsChild>
        </w:div>
        <w:div w:id="688029284">
          <w:marLeft w:val="0"/>
          <w:marRight w:val="0"/>
          <w:marTop w:val="0"/>
          <w:marBottom w:val="0"/>
          <w:divBdr>
            <w:top w:val="none" w:sz="0" w:space="0" w:color="auto"/>
            <w:left w:val="none" w:sz="0" w:space="0" w:color="auto"/>
            <w:bottom w:val="none" w:sz="0" w:space="0" w:color="auto"/>
            <w:right w:val="none" w:sz="0" w:space="0" w:color="auto"/>
          </w:divBdr>
          <w:divsChild>
            <w:div w:id="1565532947">
              <w:marLeft w:val="0"/>
              <w:marRight w:val="0"/>
              <w:marTop w:val="0"/>
              <w:marBottom w:val="0"/>
              <w:divBdr>
                <w:top w:val="none" w:sz="0" w:space="0" w:color="auto"/>
                <w:left w:val="none" w:sz="0" w:space="0" w:color="auto"/>
                <w:bottom w:val="none" w:sz="0" w:space="0" w:color="auto"/>
                <w:right w:val="none" w:sz="0" w:space="0" w:color="auto"/>
              </w:divBdr>
            </w:div>
          </w:divsChild>
        </w:div>
        <w:div w:id="712772818">
          <w:marLeft w:val="0"/>
          <w:marRight w:val="0"/>
          <w:marTop w:val="0"/>
          <w:marBottom w:val="0"/>
          <w:divBdr>
            <w:top w:val="none" w:sz="0" w:space="0" w:color="auto"/>
            <w:left w:val="none" w:sz="0" w:space="0" w:color="auto"/>
            <w:bottom w:val="none" w:sz="0" w:space="0" w:color="auto"/>
            <w:right w:val="none" w:sz="0" w:space="0" w:color="auto"/>
          </w:divBdr>
          <w:divsChild>
            <w:div w:id="1493377508">
              <w:marLeft w:val="0"/>
              <w:marRight w:val="0"/>
              <w:marTop w:val="0"/>
              <w:marBottom w:val="0"/>
              <w:divBdr>
                <w:top w:val="none" w:sz="0" w:space="0" w:color="auto"/>
                <w:left w:val="none" w:sz="0" w:space="0" w:color="auto"/>
                <w:bottom w:val="none" w:sz="0" w:space="0" w:color="auto"/>
                <w:right w:val="none" w:sz="0" w:space="0" w:color="auto"/>
              </w:divBdr>
            </w:div>
          </w:divsChild>
        </w:div>
        <w:div w:id="718629390">
          <w:marLeft w:val="0"/>
          <w:marRight w:val="0"/>
          <w:marTop w:val="0"/>
          <w:marBottom w:val="0"/>
          <w:divBdr>
            <w:top w:val="none" w:sz="0" w:space="0" w:color="auto"/>
            <w:left w:val="none" w:sz="0" w:space="0" w:color="auto"/>
            <w:bottom w:val="none" w:sz="0" w:space="0" w:color="auto"/>
            <w:right w:val="none" w:sz="0" w:space="0" w:color="auto"/>
          </w:divBdr>
          <w:divsChild>
            <w:div w:id="1619144808">
              <w:marLeft w:val="0"/>
              <w:marRight w:val="0"/>
              <w:marTop w:val="0"/>
              <w:marBottom w:val="0"/>
              <w:divBdr>
                <w:top w:val="none" w:sz="0" w:space="0" w:color="auto"/>
                <w:left w:val="none" w:sz="0" w:space="0" w:color="auto"/>
                <w:bottom w:val="none" w:sz="0" w:space="0" w:color="auto"/>
                <w:right w:val="none" w:sz="0" w:space="0" w:color="auto"/>
              </w:divBdr>
            </w:div>
          </w:divsChild>
        </w:div>
        <w:div w:id="772822779">
          <w:marLeft w:val="0"/>
          <w:marRight w:val="0"/>
          <w:marTop w:val="0"/>
          <w:marBottom w:val="0"/>
          <w:divBdr>
            <w:top w:val="none" w:sz="0" w:space="0" w:color="auto"/>
            <w:left w:val="none" w:sz="0" w:space="0" w:color="auto"/>
            <w:bottom w:val="none" w:sz="0" w:space="0" w:color="auto"/>
            <w:right w:val="none" w:sz="0" w:space="0" w:color="auto"/>
          </w:divBdr>
          <w:divsChild>
            <w:div w:id="1094937152">
              <w:marLeft w:val="0"/>
              <w:marRight w:val="0"/>
              <w:marTop w:val="0"/>
              <w:marBottom w:val="0"/>
              <w:divBdr>
                <w:top w:val="none" w:sz="0" w:space="0" w:color="auto"/>
                <w:left w:val="none" w:sz="0" w:space="0" w:color="auto"/>
                <w:bottom w:val="none" w:sz="0" w:space="0" w:color="auto"/>
                <w:right w:val="none" w:sz="0" w:space="0" w:color="auto"/>
              </w:divBdr>
            </w:div>
          </w:divsChild>
        </w:div>
        <w:div w:id="857307369">
          <w:marLeft w:val="0"/>
          <w:marRight w:val="0"/>
          <w:marTop w:val="0"/>
          <w:marBottom w:val="0"/>
          <w:divBdr>
            <w:top w:val="none" w:sz="0" w:space="0" w:color="auto"/>
            <w:left w:val="none" w:sz="0" w:space="0" w:color="auto"/>
            <w:bottom w:val="none" w:sz="0" w:space="0" w:color="auto"/>
            <w:right w:val="none" w:sz="0" w:space="0" w:color="auto"/>
          </w:divBdr>
          <w:divsChild>
            <w:div w:id="1206480968">
              <w:marLeft w:val="0"/>
              <w:marRight w:val="0"/>
              <w:marTop w:val="0"/>
              <w:marBottom w:val="0"/>
              <w:divBdr>
                <w:top w:val="none" w:sz="0" w:space="0" w:color="auto"/>
                <w:left w:val="none" w:sz="0" w:space="0" w:color="auto"/>
                <w:bottom w:val="none" w:sz="0" w:space="0" w:color="auto"/>
                <w:right w:val="none" w:sz="0" w:space="0" w:color="auto"/>
              </w:divBdr>
            </w:div>
          </w:divsChild>
        </w:div>
        <w:div w:id="895628215">
          <w:marLeft w:val="0"/>
          <w:marRight w:val="0"/>
          <w:marTop w:val="0"/>
          <w:marBottom w:val="0"/>
          <w:divBdr>
            <w:top w:val="none" w:sz="0" w:space="0" w:color="auto"/>
            <w:left w:val="none" w:sz="0" w:space="0" w:color="auto"/>
            <w:bottom w:val="none" w:sz="0" w:space="0" w:color="auto"/>
            <w:right w:val="none" w:sz="0" w:space="0" w:color="auto"/>
          </w:divBdr>
          <w:divsChild>
            <w:div w:id="1585796921">
              <w:marLeft w:val="0"/>
              <w:marRight w:val="0"/>
              <w:marTop w:val="0"/>
              <w:marBottom w:val="0"/>
              <w:divBdr>
                <w:top w:val="none" w:sz="0" w:space="0" w:color="auto"/>
                <w:left w:val="none" w:sz="0" w:space="0" w:color="auto"/>
                <w:bottom w:val="none" w:sz="0" w:space="0" w:color="auto"/>
                <w:right w:val="none" w:sz="0" w:space="0" w:color="auto"/>
              </w:divBdr>
            </w:div>
          </w:divsChild>
        </w:div>
        <w:div w:id="972444212">
          <w:marLeft w:val="0"/>
          <w:marRight w:val="0"/>
          <w:marTop w:val="0"/>
          <w:marBottom w:val="0"/>
          <w:divBdr>
            <w:top w:val="none" w:sz="0" w:space="0" w:color="auto"/>
            <w:left w:val="none" w:sz="0" w:space="0" w:color="auto"/>
            <w:bottom w:val="none" w:sz="0" w:space="0" w:color="auto"/>
            <w:right w:val="none" w:sz="0" w:space="0" w:color="auto"/>
          </w:divBdr>
          <w:divsChild>
            <w:div w:id="525949176">
              <w:marLeft w:val="0"/>
              <w:marRight w:val="0"/>
              <w:marTop w:val="0"/>
              <w:marBottom w:val="0"/>
              <w:divBdr>
                <w:top w:val="none" w:sz="0" w:space="0" w:color="auto"/>
                <w:left w:val="none" w:sz="0" w:space="0" w:color="auto"/>
                <w:bottom w:val="none" w:sz="0" w:space="0" w:color="auto"/>
                <w:right w:val="none" w:sz="0" w:space="0" w:color="auto"/>
              </w:divBdr>
            </w:div>
          </w:divsChild>
        </w:div>
        <w:div w:id="1054542020">
          <w:marLeft w:val="0"/>
          <w:marRight w:val="0"/>
          <w:marTop w:val="0"/>
          <w:marBottom w:val="0"/>
          <w:divBdr>
            <w:top w:val="none" w:sz="0" w:space="0" w:color="auto"/>
            <w:left w:val="none" w:sz="0" w:space="0" w:color="auto"/>
            <w:bottom w:val="none" w:sz="0" w:space="0" w:color="auto"/>
            <w:right w:val="none" w:sz="0" w:space="0" w:color="auto"/>
          </w:divBdr>
          <w:divsChild>
            <w:div w:id="1707875535">
              <w:marLeft w:val="0"/>
              <w:marRight w:val="0"/>
              <w:marTop w:val="0"/>
              <w:marBottom w:val="0"/>
              <w:divBdr>
                <w:top w:val="none" w:sz="0" w:space="0" w:color="auto"/>
                <w:left w:val="none" w:sz="0" w:space="0" w:color="auto"/>
                <w:bottom w:val="none" w:sz="0" w:space="0" w:color="auto"/>
                <w:right w:val="none" w:sz="0" w:space="0" w:color="auto"/>
              </w:divBdr>
            </w:div>
          </w:divsChild>
        </w:div>
        <w:div w:id="1106460550">
          <w:marLeft w:val="0"/>
          <w:marRight w:val="0"/>
          <w:marTop w:val="0"/>
          <w:marBottom w:val="0"/>
          <w:divBdr>
            <w:top w:val="none" w:sz="0" w:space="0" w:color="auto"/>
            <w:left w:val="none" w:sz="0" w:space="0" w:color="auto"/>
            <w:bottom w:val="none" w:sz="0" w:space="0" w:color="auto"/>
            <w:right w:val="none" w:sz="0" w:space="0" w:color="auto"/>
          </w:divBdr>
          <w:divsChild>
            <w:div w:id="885529547">
              <w:marLeft w:val="0"/>
              <w:marRight w:val="0"/>
              <w:marTop w:val="0"/>
              <w:marBottom w:val="0"/>
              <w:divBdr>
                <w:top w:val="none" w:sz="0" w:space="0" w:color="auto"/>
                <w:left w:val="none" w:sz="0" w:space="0" w:color="auto"/>
                <w:bottom w:val="none" w:sz="0" w:space="0" w:color="auto"/>
                <w:right w:val="none" w:sz="0" w:space="0" w:color="auto"/>
              </w:divBdr>
            </w:div>
          </w:divsChild>
        </w:div>
        <w:div w:id="1112170495">
          <w:marLeft w:val="0"/>
          <w:marRight w:val="0"/>
          <w:marTop w:val="0"/>
          <w:marBottom w:val="0"/>
          <w:divBdr>
            <w:top w:val="none" w:sz="0" w:space="0" w:color="auto"/>
            <w:left w:val="none" w:sz="0" w:space="0" w:color="auto"/>
            <w:bottom w:val="none" w:sz="0" w:space="0" w:color="auto"/>
            <w:right w:val="none" w:sz="0" w:space="0" w:color="auto"/>
          </w:divBdr>
          <w:divsChild>
            <w:div w:id="1760523801">
              <w:marLeft w:val="0"/>
              <w:marRight w:val="0"/>
              <w:marTop w:val="0"/>
              <w:marBottom w:val="0"/>
              <w:divBdr>
                <w:top w:val="none" w:sz="0" w:space="0" w:color="auto"/>
                <w:left w:val="none" w:sz="0" w:space="0" w:color="auto"/>
                <w:bottom w:val="none" w:sz="0" w:space="0" w:color="auto"/>
                <w:right w:val="none" w:sz="0" w:space="0" w:color="auto"/>
              </w:divBdr>
            </w:div>
          </w:divsChild>
        </w:div>
        <w:div w:id="1180857164">
          <w:marLeft w:val="0"/>
          <w:marRight w:val="0"/>
          <w:marTop w:val="0"/>
          <w:marBottom w:val="0"/>
          <w:divBdr>
            <w:top w:val="none" w:sz="0" w:space="0" w:color="auto"/>
            <w:left w:val="none" w:sz="0" w:space="0" w:color="auto"/>
            <w:bottom w:val="none" w:sz="0" w:space="0" w:color="auto"/>
            <w:right w:val="none" w:sz="0" w:space="0" w:color="auto"/>
          </w:divBdr>
          <w:divsChild>
            <w:div w:id="121266228">
              <w:marLeft w:val="0"/>
              <w:marRight w:val="0"/>
              <w:marTop w:val="0"/>
              <w:marBottom w:val="0"/>
              <w:divBdr>
                <w:top w:val="none" w:sz="0" w:space="0" w:color="auto"/>
                <w:left w:val="none" w:sz="0" w:space="0" w:color="auto"/>
                <w:bottom w:val="none" w:sz="0" w:space="0" w:color="auto"/>
                <w:right w:val="none" w:sz="0" w:space="0" w:color="auto"/>
              </w:divBdr>
            </w:div>
          </w:divsChild>
        </w:div>
        <w:div w:id="1192377566">
          <w:marLeft w:val="0"/>
          <w:marRight w:val="0"/>
          <w:marTop w:val="0"/>
          <w:marBottom w:val="0"/>
          <w:divBdr>
            <w:top w:val="none" w:sz="0" w:space="0" w:color="auto"/>
            <w:left w:val="none" w:sz="0" w:space="0" w:color="auto"/>
            <w:bottom w:val="none" w:sz="0" w:space="0" w:color="auto"/>
            <w:right w:val="none" w:sz="0" w:space="0" w:color="auto"/>
          </w:divBdr>
          <w:divsChild>
            <w:div w:id="104690698">
              <w:marLeft w:val="0"/>
              <w:marRight w:val="0"/>
              <w:marTop w:val="0"/>
              <w:marBottom w:val="0"/>
              <w:divBdr>
                <w:top w:val="none" w:sz="0" w:space="0" w:color="auto"/>
                <w:left w:val="none" w:sz="0" w:space="0" w:color="auto"/>
                <w:bottom w:val="none" w:sz="0" w:space="0" w:color="auto"/>
                <w:right w:val="none" w:sz="0" w:space="0" w:color="auto"/>
              </w:divBdr>
            </w:div>
          </w:divsChild>
        </w:div>
        <w:div w:id="1315715943">
          <w:marLeft w:val="0"/>
          <w:marRight w:val="0"/>
          <w:marTop w:val="0"/>
          <w:marBottom w:val="0"/>
          <w:divBdr>
            <w:top w:val="none" w:sz="0" w:space="0" w:color="auto"/>
            <w:left w:val="none" w:sz="0" w:space="0" w:color="auto"/>
            <w:bottom w:val="none" w:sz="0" w:space="0" w:color="auto"/>
            <w:right w:val="none" w:sz="0" w:space="0" w:color="auto"/>
          </w:divBdr>
          <w:divsChild>
            <w:div w:id="1639605187">
              <w:marLeft w:val="0"/>
              <w:marRight w:val="0"/>
              <w:marTop w:val="0"/>
              <w:marBottom w:val="0"/>
              <w:divBdr>
                <w:top w:val="none" w:sz="0" w:space="0" w:color="auto"/>
                <w:left w:val="none" w:sz="0" w:space="0" w:color="auto"/>
                <w:bottom w:val="none" w:sz="0" w:space="0" w:color="auto"/>
                <w:right w:val="none" w:sz="0" w:space="0" w:color="auto"/>
              </w:divBdr>
            </w:div>
          </w:divsChild>
        </w:div>
        <w:div w:id="1497573179">
          <w:marLeft w:val="0"/>
          <w:marRight w:val="0"/>
          <w:marTop w:val="0"/>
          <w:marBottom w:val="0"/>
          <w:divBdr>
            <w:top w:val="none" w:sz="0" w:space="0" w:color="auto"/>
            <w:left w:val="none" w:sz="0" w:space="0" w:color="auto"/>
            <w:bottom w:val="none" w:sz="0" w:space="0" w:color="auto"/>
            <w:right w:val="none" w:sz="0" w:space="0" w:color="auto"/>
          </w:divBdr>
          <w:divsChild>
            <w:div w:id="1683122863">
              <w:marLeft w:val="0"/>
              <w:marRight w:val="0"/>
              <w:marTop w:val="0"/>
              <w:marBottom w:val="0"/>
              <w:divBdr>
                <w:top w:val="none" w:sz="0" w:space="0" w:color="auto"/>
                <w:left w:val="none" w:sz="0" w:space="0" w:color="auto"/>
                <w:bottom w:val="none" w:sz="0" w:space="0" w:color="auto"/>
                <w:right w:val="none" w:sz="0" w:space="0" w:color="auto"/>
              </w:divBdr>
            </w:div>
          </w:divsChild>
        </w:div>
        <w:div w:id="1572421757">
          <w:marLeft w:val="0"/>
          <w:marRight w:val="0"/>
          <w:marTop w:val="0"/>
          <w:marBottom w:val="0"/>
          <w:divBdr>
            <w:top w:val="none" w:sz="0" w:space="0" w:color="auto"/>
            <w:left w:val="none" w:sz="0" w:space="0" w:color="auto"/>
            <w:bottom w:val="none" w:sz="0" w:space="0" w:color="auto"/>
            <w:right w:val="none" w:sz="0" w:space="0" w:color="auto"/>
          </w:divBdr>
          <w:divsChild>
            <w:div w:id="1936202586">
              <w:marLeft w:val="0"/>
              <w:marRight w:val="0"/>
              <w:marTop w:val="0"/>
              <w:marBottom w:val="0"/>
              <w:divBdr>
                <w:top w:val="none" w:sz="0" w:space="0" w:color="auto"/>
                <w:left w:val="none" w:sz="0" w:space="0" w:color="auto"/>
                <w:bottom w:val="none" w:sz="0" w:space="0" w:color="auto"/>
                <w:right w:val="none" w:sz="0" w:space="0" w:color="auto"/>
              </w:divBdr>
            </w:div>
          </w:divsChild>
        </w:div>
        <w:div w:id="1579706369">
          <w:marLeft w:val="0"/>
          <w:marRight w:val="0"/>
          <w:marTop w:val="0"/>
          <w:marBottom w:val="0"/>
          <w:divBdr>
            <w:top w:val="none" w:sz="0" w:space="0" w:color="auto"/>
            <w:left w:val="none" w:sz="0" w:space="0" w:color="auto"/>
            <w:bottom w:val="none" w:sz="0" w:space="0" w:color="auto"/>
            <w:right w:val="none" w:sz="0" w:space="0" w:color="auto"/>
          </w:divBdr>
          <w:divsChild>
            <w:div w:id="575214042">
              <w:marLeft w:val="0"/>
              <w:marRight w:val="0"/>
              <w:marTop w:val="0"/>
              <w:marBottom w:val="0"/>
              <w:divBdr>
                <w:top w:val="none" w:sz="0" w:space="0" w:color="auto"/>
                <w:left w:val="none" w:sz="0" w:space="0" w:color="auto"/>
                <w:bottom w:val="none" w:sz="0" w:space="0" w:color="auto"/>
                <w:right w:val="none" w:sz="0" w:space="0" w:color="auto"/>
              </w:divBdr>
            </w:div>
          </w:divsChild>
        </w:div>
        <w:div w:id="1608007547">
          <w:marLeft w:val="0"/>
          <w:marRight w:val="0"/>
          <w:marTop w:val="0"/>
          <w:marBottom w:val="0"/>
          <w:divBdr>
            <w:top w:val="none" w:sz="0" w:space="0" w:color="auto"/>
            <w:left w:val="none" w:sz="0" w:space="0" w:color="auto"/>
            <w:bottom w:val="none" w:sz="0" w:space="0" w:color="auto"/>
            <w:right w:val="none" w:sz="0" w:space="0" w:color="auto"/>
          </w:divBdr>
          <w:divsChild>
            <w:div w:id="1856454066">
              <w:marLeft w:val="0"/>
              <w:marRight w:val="0"/>
              <w:marTop w:val="0"/>
              <w:marBottom w:val="0"/>
              <w:divBdr>
                <w:top w:val="none" w:sz="0" w:space="0" w:color="auto"/>
                <w:left w:val="none" w:sz="0" w:space="0" w:color="auto"/>
                <w:bottom w:val="none" w:sz="0" w:space="0" w:color="auto"/>
                <w:right w:val="none" w:sz="0" w:space="0" w:color="auto"/>
              </w:divBdr>
            </w:div>
          </w:divsChild>
        </w:div>
        <w:div w:id="1730152571">
          <w:marLeft w:val="0"/>
          <w:marRight w:val="0"/>
          <w:marTop w:val="0"/>
          <w:marBottom w:val="0"/>
          <w:divBdr>
            <w:top w:val="none" w:sz="0" w:space="0" w:color="auto"/>
            <w:left w:val="none" w:sz="0" w:space="0" w:color="auto"/>
            <w:bottom w:val="none" w:sz="0" w:space="0" w:color="auto"/>
            <w:right w:val="none" w:sz="0" w:space="0" w:color="auto"/>
          </w:divBdr>
          <w:divsChild>
            <w:div w:id="2117022699">
              <w:marLeft w:val="0"/>
              <w:marRight w:val="0"/>
              <w:marTop w:val="0"/>
              <w:marBottom w:val="0"/>
              <w:divBdr>
                <w:top w:val="none" w:sz="0" w:space="0" w:color="auto"/>
                <w:left w:val="none" w:sz="0" w:space="0" w:color="auto"/>
                <w:bottom w:val="none" w:sz="0" w:space="0" w:color="auto"/>
                <w:right w:val="none" w:sz="0" w:space="0" w:color="auto"/>
              </w:divBdr>
            </w:div>
          </w:divsChild>
        </w:div>
        <w:div w:id="1745713036">
          <w:marLeft w:val="0"/>
          <w:marRight w:val="0"/>
          <w:marTop w:val="0"/>
          <w:marBottom w:val="0"/>
          <w:divBdr>
            <w:top w:val="none" w:sz="0" w:space="0" w:color="auto"/>
            <w:left w:val="none" w:sz="0" w:space="0" w:color="auto"/>
            <w:bottom w:val="none" w:sz="0" w:space="0" w:color="auto"/>
            <w:right w:val="none" w:sz="0" w:space="0" w:color="auto"/>
          </w:divBdr>
          <w:divsChild>
            <w:div w:id="125396465">
              <w:marLeft w:val="0"/>
              <w:marRight w:val="0"/>
              <w:marTop w:val="0"/>
              <w:marBottom w:val="0"/>
              <w:divBdr>
                <w:top w:val="none" w:sz="0" w:space="0" w:color="auto"/>
                <w:left w:val="none" w:sz="0" w:space="0" w:color="auto"/>
                <w:bottom w:val="none" w:sz="0" w:space="0" w:color="auto"/>
                <w:right w:val="none" w:sz="0" w:space="0" w:color="auto"/>
              </w:divBdr>
            </w:div>
          </w:divsChild>
        </w:div>
        <w:div w:id="1749156758">
          <w:marLeft w:val="0"/>
          <w:marRight w:val="0"/>
          <w:marTop w:val="0"/>
          <w:marBottom w:val="0"/>
          <w:divBdr>
            <w:top w:val="none" w:sz="0" w:space="0" w:color="auto"/>
            <w:left w:val="none" w:sz="0" w:space="0" w:color="auto"/>
            <w:bottom w:val="none" w:sz="0" w:space="0" w:color="auto"/>
            <w:right w:val="none" w:sz="0" w:space="0" w:color="auto"/>
          </w:divBdr>
          <w:divsChild>
            <w:div w:id="104620625">
              <w:marLeft w:val="0"/>
              <w:marRight w:val="0"/>
              <w:marTop w:val="0"/>
              <w:marBottom w:val="0"/>
              <w:divBdr>
                <w:top w:val="none" w:sz="0" w:space="0" w:color="auto"/>
                <w:left w:val="none" w:sz="0" w:space="0" w:color="auto"/>
                <w:bottom w:val="none" w:sz="0" w:space="0" w:color="auto"/>
                <w:right w:val="none" w:sz="0" w:space="0" w:color="auto"/>
              </w:divBdr>
            </w:div>
          </w:divsChild>
        </w:div>
        <w:div w:id="1909683633">
          <w:marLeft w:val="0"/>
          <w:marRight w:val="0"/>
          <w:marTop w:val="0"/>
          <w:marBottom w:val="0"/>
          <w:divBdr>
            <w:top w:val="none" w:sz="0" w:space="0" w:color="auto"/>
            <w:left w:val="none" w:sz="0" w:space="0" w:color="auto"/>
            <w:bottom w:val="none" w:sz="0" w:space="0" w:color="auto"/>
            <w:right w:val="none" w:sz="0" w:space="0" w:color="auto"/>
          </w:divBdr>
          <w:divsChild>
            <w:div w:id="6618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6338">
      <w:bodyDiv w:val="1"/>
      <w:marLeft w:val="0"/>
      <w:marRight w:val="0"/>
      <w:marTop w:val="0"/>
      <w:marBottom w:val="0"/>
      <w:divBdr>
        <w:top w:val="none" w:sz="0" w:space="0" w:color="auto"/>
        <w:left w:val="none" w:sz="0" w:space="0" w:color="auto"/>
        <w:bottom w:val="none" w:sz="0" w:space="0" w:color="auto"/>
        <w:right w:val="none" w:sz="0" w:space="0" w:color="auto"/>
      </w:divBdr>
    </w:div>
    <w:div w:id="389697229">
      <w:bodyDiv w:val="1"/>
      <w:marLeft w:val="0"/>
      <w:marRight w:val="0"/>
      <w:marTop w:val="0"/>
      <w:marBottom w:val="0"/>
      <w:divBdr>
        <w:top w:val="none" w:sz="0" w:space="0" w:color="auto"/>
        <w:left w:val="none" w:sz="0" w:space="0" w:color="auto"/>
        <w:bottom w:val="none" w:sz="0" w:space="0" w:color="auto"/>
        <w:right w:val="none" w:sz="0" w:space="0" w:color="auto"/>
      </w:divBdr>
    </w:div>
    <w:div w:id="402606773">
      <w:bodyDiv w:val="1"/>
      <w:marLeft w:val="0"/>
      <w:marRight w:val="0"/>
      <w:marTop w:val="0"/>
      <w:marBottom w:val="0"/>
      <w:divBdr>
        <w:top w:val="none" w:sz="0" w:space="0" w:color="auto"/>
        <w:left w:val="none" w:sz="0" w:space="0" w:color="auto"/>
        <w:bottom w:val="none" w:sz="0" w:space="0" w:color="auto"/>
        <w:right w:val="none" w:sz="0" w:space="0" w:color="auto"/>
      </w:divBdr>
      <w:divsChild>
        <w:div w:id="550266993">
          <w:marLeft w:val="1022"/>
          <w:marRight w:val="0"/>
          <w:marTop w:val="77"/>
          <w:marBottom w:val="0"/>
          <w:divBdr>
            <w:top w:val="none" w:sz="0" w:space="0" w:color="auto"/>
            <w:left w:val="none" w:sz="0" w:space="0" w:color="auto"/>
            <w:bottom w:val="none" w:sz="0" w:space="0" w:color="auto"/>
            <w:right w:val="none" w:sz="0" w:space="0" w:color="auto"/>
          </w:divBdr>
        </w:div>
        <w:div w:id="645862837">
          <w:marLeft w:val="446"/>
          <w:marRight w:val="0"/>
          <w:marTop w:val="77"/>
          <w:marBottom w:val="0"/>
          <w:divBdr>
            <w:top w:val="none" w:sz="0" w:space="0" w:color="auto"/>
            <w:left w:val="none" w:sz="0" w:space="0" w:color="auto"/>
            <w:bottom w:val="none" w:sz="0" w:space="0" w:color="auto"/>
            <w:right w:val="none" w:sz="0" w:space="0" w:color="auto"/>
          </w:divBdr>
        </w:div>
        <w:div w:id="661739350">
          <w:marLeft w:val="1022"/>
          <w:marRight w:val="0"/>
          <w:marTop w:val="77"/>
          <w:marBottom w:val="0"/>
          <w:divBdr>
            <w:top w:val="none" w:sz="0" w:space="0" w:color="auto"/>
            <w:left w:val="none" w:sz="0" w:space="0" w:color="auto"/>
            <w:bottom w:val="none" w:sz="0" w:space="0" w:color="auto"/>
            <w:right w:val="none" w:sz="0" w:space="0" w:color="auto"/>
          </w:divBdr>
        </w:div>
        <w:div w:id="800801754">
          <w:marLeft w:val="1022"/>
          <w:marRight w:val="0"/>
          <w:marTop w:val="77"/>
          <w:marBottom w:val="0"/>
          <w:divBdr>
            <w:top w:val="none" w:sz="0" w:space="0" w:color="auto"/>
            <w:left w:val="none" w:sz="0" w:space="0" w:color="auto"/>
            <w:bottom w:val="none" w:sz="0" w:space="0" w:color="auto"/>
            <w:right w:val="none" w:sz="0" w:space="0" w:color="auto"/>
          </w:divBdr>
        </w:div>
        <w:div w:id="844586586">
          <w:marLeft w:val="446"/>
          <w:marRight w:val="0"/>
          <w:marTop w:val="77"/>
          <w:marBottom w:val="0"/>
          <w:divBdr>
            <w:top w:val="none" w:sz="0" w:space="0" w:color="auto"/>
            <w:left w:val="none" w:sz="0" w:space="0" w:color="auto"/>
            <w:bottom w:val="none" w:sz="0" w:space="0" w:color="auto"/>
            <w:right w:val="none" w:sz="0" w:space="0" w:color="auto"/>
          </w:divBdr>
        </w:div>
        <w:div w:id="1277524852">
          <w:marLeft w:val="1022"/>
          <w:marRight w:val="0"/>
          <w:marTop w:val="77"/>
          <w:marBottom w:val="0"/>
          <w:divBdr>
            <w:top w:val="none" w:sz="0" w:space="0" w:color="auto"/>
            <w:left w:val="none" w:sz="0" w:space="0" w:color="auto"/>
            <w:bottom w:val="none" w:sz="0" w:space="0" w:color="auto"/>
            <w:right w:val="none" w:sz="0" w:space="0" w:color="auto"/>
          </w:divBdr>
        </w:div>
        <w:div w:id="1378630594">
          <w:marLeft w:val="446"/>
          <w:marRight w:val="0"/>
          <w:marTop w:val="200"/>
          <w:marBottom w:val="0"/>
          <w:divBdr>
            <w:top w:val="none" w:sz="0" w:space="0" w:color="auto"/>
            <w:left w:val="none" w:sz="0" w:space="0" w:color="auto"/>
            <w:bottom w:val="none" w:sz="0" w:space="0" w:color="auto"/>
            <w:right w:val="none" w:sz="0" w:space="0" w:color="auto"/>
          </w:divBdr>
        </w:div>
        <w:div w:id="1453399497">
          <w:marLeft w:val="446"/>
          <w:marRight w:val="0"/>
          <w:marTop w:val="200"/>
          <w:marBottom w:val="0"/>
          <w:divBdr>
            <w:top w:val="none" w:sz="0" w:space="0" w:color="auto"/>
            <w:left w:val="none" w:sz="0" w:space="0" w:color="auto"/>
            <w:bottom w:val="none" w:sz="0" w:space="0" w:color="auto"/>
            <w:right w:val="none" w:sz="0" w:space="0" w:color="auto"/>
          </w:divBdr>
        </w:div>
        <w:div w:id="1539201628">
          <w:marLeft w:val="446"/>
          <w:marRight w:val="0"/>
          <w:marTop w:val="200"/>
          <w:marBottom w:val="0"/>
          <w:divBdr>
            <w:top w:val="none" w:sz="0" w:space="0" w:color="auto"/>
            <w:left w:val="none" w:sz="0" w:space="0" w:color="auto"/>
            <w:bottom w:val="none" w:sz="0" w:space="0" w:color="auto"/>
            <w:right w:val="none" w:sz="0" w:space="0" w:color="auto"/>
          </w:divBdr>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31438161">
      <w:bodyDiv w:val="1"/>
      <w:marLeft w:val="0"/>
      <w:marRight w:val="0"/>
      <w:marTop w:val="0"/>
      <w:marBottom w:val="0"/>
      <w:divBdr>
        <w:top w:val="none" w:sz="0" w:space="0" w:color="auto"/>
        <w:left w:val="none" w:sz="0" w:space="0" w:color="auto"/>
        <w:bottom w:val="none" w:sz="0" w:space="0" w:color="auto"/>
        <w:right w:val="none" w:sz="0" w:space="0" w:color="auto"/>
      </w:divBdr>
      <w:divsChild>
        <w:div w:id="1849640589">
          <w:marLeft w:val="446"/>
          <w:marRight w:val="0"/>
          <w:marTop w:val="0"/>
          <w:marBottom w:val="0"/>
          <w:divBdr>
            <w:top w:val="none" w:sz="0" w:space="0" w:color="auto"/>
            <w:left w:val="none" w:sz="0" w:space="0" w:color="auto"/>
            <w:bottom w:val="none" w:sz="0" w:space="0" w:color="auto"/>
            <w:right w:val="none" w:sz="0" w:space="0" w:color="auto"/>
          </w:divBdr>
        </w:div>
      </w:divsChild>
    </w:div>
    <w:div w:id="438181381">
      <w:bodyDiv w:val="1"/>
      <w:marLeft w:val="0"/>
      <w:marRight w:val="0"/>
      <w:marTop w:val="0"/>
      <w:marBottom w:val="0"/>
      <w:divBdr>
        <w:top w:val="none" w:sz="0" w:space="0" w:color="auto"/>
        <w:left w:val="none" w:sz="0" w:space="0" w:color="auto"/>
        <w:bottom w:val="none" w:sz="0" w:space="0" w:color="auto"/>
        <w:right w:val="none" w:sz="0" w:space="0" w:color="auto"/>
      </w:divBdr>
      <w:divsChild>
        <w:div w:id="143477643">
          <w:marLeft w:val="0"/>
          <w:marRight w:val="0"/>
          <w:marTop w:val="0"/>
          <w:marBottom w:val="0"/>
          <w:divBdr>
            <w:top w:val="none" w:sz="0" w:space="0" w:color="auto"/>
            <w:left w:val="none" w:sz="0" w:space="0" w:color="auto"/>
            <w:bottom w:val="none" w:sz="0" w:space="0" w:color="auto"/>
            <w:right w:val="none" w:sz="0" w:space="0" w:color="auto"/>
          </w:divBdr>
        </w:div>
        <w:div w:id="961421300">
          <w:marLeft w:val="0"/>
          <w:marRight w:val="0"/>
          <w:marTop w:val="0"/>
          <w:marBottom w:val="0"/>
          <w:divBdr>
            <w:top w:val="none" w:sz="0" w:space="0" w:color="auto"/>
            <w:left w:val="none" w:sz="0" w:space="0" w:color="auto"/>
            <w:bottom w:val="none" w:sz="0" w:space="0" w:color="auto"/>
            <w:right w:val="none" w:sz="0" w:space="0" w:color="auto"/>
          </w:divBdr>
        </w:div>
        <w:div w:id="1298492050">
          <w:marLeft w:val="0"/>
          <w:marRight w:val="0"/>
          <w:marTop w:val="0"/>
          <w:marBottom w:val="0"/>
          <w:divBdr>
            <w:top w:val="none" w:sz="0" w:space="0" w:color="auto"/>
            <w:left w:val="none" w:sz="0" w:space="0" w:color="auto"/>
            <w:bottom w:val="none" w:sz="0" w:space="0" w:color="auto"/>
            <w:right w:val="none" w:sz="0" w:space="0" w:color="auto"/>
          </w:divBdr>
        </w:div>
        <w:div w:id="1321080162">
          <w:marLeft w:val="0"/>
          <w:marRight w:val="0"/>
          <w:marTop w:val="0"/>
          <w:marBottom w:val="0"/>
          <w:divBdr>
            <w:top w:val="none" w:sz="0" w:space="0" w:color="auto"/>
            <w:left w:val="none" w:sz="0" w:space="0" w:color="auto"/>
            <w:bottom w:val="none" w:sz="0" w:space="0" w:color="auto"/>
            <w:right w:val="none" w:sz="0" w:space="0" w:color="auto"/>
          </w:divBdr>
        </w:div>
        <w:div w:id="1884710054">
          <w:marLeft w:val="0"/>
          <w:marRight w:val="0"/>
          <w:marTop w:val="0"/>
          <w:marBottom w:val="0"/>
          <w:divBdr>
            <w:top w:val="none" w:sz="0" w:space="0" w:color="auto"/>
            <w:left w:val="none" w:sz="0" w:space="0" w:color="auto"/>
            <w:bottom w:val="none" w:sz="0" w:space="0" w:color="auto"/>
            <w:right w:val="none" w:sz="0" w:space="0" w:color="auto"/>
          </w:divBdr>
        </w:div>
        <w:div w:id="1890190175">
          <w:marLeft w:val="0"/>
          <w:marRight w:val="0"/>
          <w:marTop w:val="0"/>
          <w:marBottom w:val="0"/>
          <w:divBdr>
            <w:top w:val="none" w:sz="0" w:space="0" w:color="auto"/>
            <w:left w:val="none" w:sz="0" w:space="0" w:color="auto"/>
            <w:bottom w:val="none" w:sz="0" w:space="0" w:color="auto"/>
            <w:right w:val="none" w:sz="0" w:space="0" w:color="auto"/>
          </w:divBdr>
        </w:div>
        <w:div w:id="1976714245">
          <w:marLeft w:val="0"/>
          <w:marRight w:val="0"/>
          <w:marTop w:val="0"/>
          <w:marBottom w:val="0"/>
          <w:divBdr>
            <w:top w:val="none" w:sz="0" w:space="0" w:color="auto"/>
            <w:left w:val="none" w:sz="0" w:space="0" w:color="auto"/>
            <w:bottom w:val="none" w:sz="0" w:space="0" w:color="auto"/>
            <w:right w:val="none" w:sz="0" w:space="0" w:color="auto"/>
          </w:divBdr>
        </w:div>
      </w:divsChild>
    </w:div>
    <w:div w:id="501360136">
      <w:bodyDiv w:val="1"/>
      <w:marLeft w:val="0"/>
      <w:marRight w:val="0"/>
      <w:marTop w:val="0"/>
      <w:marBottom w:val="0"/>
      <w:divBdr>
        <w:top w:val="none" w:sz="0" w:space="0" w:color="auto"/>
        <w:left w:val="none" w:sz="0" w:space="0" w:color="auto"/>
        <w:bottom w:val="none" w:sz="0" w:space="0" w:color="auto"/>
        <w:right w:val="none" w:sz="0" w:space="0" w:color="auto"/>
      </w:divBdr>
      <w:divsChild>
        <w:div w:id="12460888">
          <w:marLeft w:val="446"/>
          <w:marRight w:val="0"/>
          <w:marTop w:val="0"/>
          <w:marBottom w:val="0"/>
          <w:divBdr>
            <w:top w:val="none" w:sz="0" w:space="0" w:color="auto"/>
            <w:left w:val="none" w:sz="0" w:space="0" w:color="auto"/>
            <w:bottom w:val="none" w:sz="0" w:space="0" w:color="auto"/>
            <w:right w:val="none" w:sz="0" w:space="0" w:color="auto"/>
          </w:divBdr>
        </w:div>
        <w:div w:id="1916549455">
          <w:marLeft w:val="446"/>
          <w:marRight w:val="0"/>
          <w:marTop w:val="0"/>
          <w:marBottom w:val="0"/>
          <w:divBdr>
            <w:top w:val="none" w:sz="0" w:space="0" w:color="auto"/>
            <w:left w:val="none" w:sz="0" w:space="0" w:color="auto"/>
            <w:bottom w:val="none" w:sz="0" w:space="0" w:color="auto"/>
            <w:right w:val="none" w:sz="0" w:space="0" w:color="auto"/>
          </w:divBdr>
        </w:div>
      </w:divsChild>
    </w:div>
    <w:div w:id="509686766">
      <w:bodyDiv w:val="1"/>
      <w:marLeft w:val="0"/>
      <w:marRight w:val="0"/>
      <w:marTop w:val="0"/>
      <w:marBottom w:val="0"/>
      <w:divBdr>
        <w:top w:val="none" w:sz="0" w:space="0" w:color="auto"/>
        <w:left w:val="none" w:sz="0" w:space="0" w:color="auto"/>
        <w:bottom w:val="none" w:sz="0" w:space="0" w:color="auto"/>
        <w:right w:val="none" w:sz="0" w:space="0" w:color="auto"/>
      </w:divBdr>
      <w:divsChild>
        <w:div w:id="507335570">
          <w:marLeft w:val="0"/>
          <w:marRight w:val="0"/>
          <w:marTop w:val="0"/>
          <w:marBottom w:val="0"/>
          <w:divBdr>
            <w:top w:val="none" w:sz="0" w:space="0" w:color="auto"/>
            <w:left w:val="none" w:sz="0" w:space="0" w:color="auto"/>
            <w:bottom w:val="none" w:sz="0" w:space="0" w:color="auto"/>
            <w:right w:val="none" w:sz="0" w:space="0" w:color="auto"/>
          </w:divBdr>
        </w:div>
        <w:div w:id="509953573">
          <w:marLeft w:val="0"/>
          <w:marRight w:val="0"/>
          <w:marTop w:val="0"/>
          <w:marBottom w:val="0"/>
          <w:divBdr>
            <w:top w:val="none" w:sz="0" w:space="0" w:color="auto"/>
            <w:left w:val="none" w:sz="0" w:space="0" w:color="auto"/>
            <w:bottom w:val="none" w:sz="0" w:space="0" w:color="auto"/>
            <w:right w:val="none" w:sz="0" w:space="0" w:color="auto"/>
          </w:divBdr>
        </w:div>
        <w:div w:id="626280698">
          <w:marLeft w:val="0"/>
          <w:marRight w:val="0"/>
          <w:marTop w:val="0"/>
          <w:marBottom w:val="0"/>
          <w:divBdr>
            <w:top w:val="none" w:sz="0" w:space="0" w:color="auto"/>
            <w:left w:val="none" w:sz="0" w:space="0" w:color="auto"/>
            <w:bottom w:val="none" w:sz="0" w:space="0" w:color="auto"/>
            <w:right w:val="none" w:sz="0" w:space="0" w:color="auto"/>
          </w:divBdr>
        </w:div>
        <w:div w:id="697316445">
          <w:marLeft w:val="0"/>
          <w:marRight w:val="0"/>
          <w:marTop w:val="0"/>
          <w:marBottom w:val="0"/>
          <w:divBdr>
            <w:top w:val="none" w:sz="0" w:space="0" w:color="auto"/>
            <w:left w:val="none" w:sz="0" w:space="0" w:color="auto"/>
            <w:bottom w:val="none" w:sz="0" w:space="0" w:color="auto"/>
            <w:right w:val="none" w:sz="0" w:space="0" w:color="auto"/>
          </w:divBdr>
        </w:div>
        <w:div w:id="1090005463">
          <w:marLeft w:val="0"/>
          <w:marRight w:val="0"/>
          <w:marTop w:val="0"/>
          <w:marBottom w:val="0"/>
          <w:divBdr>
            <w:top w:val="none" w:sz="0" w:space="0" w:color="auto"/>
            <w:left w:val="none" w:sz="0" w:space="0" w:color="auto"/>
            <w:bottom w:val="none" w:sz="0" w:space="0" w:color="auto"/>
            <w:right w:val="none" w:sz="0" w:space="0" w:color="auto"/>
          </w:divBdr>
        </w:div>
        <w:div w:id="1507862305">
          <w:marLeft w:val="0"/>
          <w:marRight w:val="0"/>
          <w:marTop w:val="0"/>
          <w:marBottom w:val="0"/>
          <w:divBdr>
            <w:top w:val="none" w:sz="0" w:space="0" w:color="auto"/>
            <w:left w:val="none" w:sz="0" w:space="0" w:color="auto"/>
            <w:bottom w:val="none" w:sz="0" w:space="0" w:color="auto"/>
            <w:right w:val="none" w:sz="0" w:space="0" w:color="auto"/>
          </w:divBdr>
        </w:div>
        <w:div w:id="1809931508">
          <w:marLeft w:val="0"/>
          <w:marRight w:val="0"/>
          <w:marTop w:val="0"/>
          <w:marBottom w:val="0"/>
          <w:divBdr>
            <w:top w:val="none" w:sz="0" w:space="0" w:color="auto"/>
            <w:left w:val="none" w:sz="0" w:space="0" w:color="auto"/>
            <w:bottom w:val="none" w:sz="0" w:space="0" w:color="auto"/>
            <w:right w:val="none" w:sz="0" w:space="0" w:color="auto"/>
          </w:divBdr>
        </w:div>
        <w:div w:id="1826554916">
          <w:marLeft w:val="0"/>
          <w:marRight w:val="0"/>
          <w:marTop w:val="0"/>
          <w:marBottom w:val="0"/>
          <w:divBdr>
            <w:top w:val="none" w:sz="0" w:space="0" w:color="auto"/>
            <w:left w:val="none" w:sz="0" w:space="0" w:color="auto"/>
            <w:bottom w:val="none" w:sz="0" w:space="0" w:color="auto"/>
            <w:right w:val="none" w:sz="0" w:space="0" w:color="auto"/>
          </w:divBdr>
        </w:div>
      </w:divsChild>
    </w:div>
    <w:div w:id="573198668">
      <w:bodyDiv w:val="1"/>
      <w:marLeft w:val="0"/>
      <w:marRight w:val="0"/>
      <w:marTop w:val="0"/>
      <w:marBottom w:val="0"/>
      <w:divBdr>
        <w:top w:val="none" w:sz="0" w:space="0" w:color="auto"/>
        <w:left w:val="none" w:sz="0" w:space="0" w:color="auto"/>
        <w:bottom w:val="none" w:sz="0" w:space="0" w:color="auto"/>
        <w:right w:val="none" w:sz="0" w:space="0" w:color="auto"/>
      </w:divBdr>
    </w:div>
    <w:div w:id="592781293">
      <w:bodyDiv w:val="1"/>
      <w:marLeft w:val="0"/>
      <w:marRight w:val="0"/>
      <w:marTop w:val="0"/>
      <w:marBottom w:val="0"/>
      <w:divBdr>
        <w:top w:val="none" w:sz="0" w:space="0" w:color="auto"/>
        <w:left w:val="none" w:sz="0" w:space="0" w:color="auto"/>
        <w:bottom w:val="none" w:sz="0" w:space="0" w:color="auto"/>
        <w:right w:val="none" w:sz="0" w:space="0" w:color="auto"/>
      </w:divBdr>
    </w:div>
    <w:div w:id="623661194">
      <w:bodyDiv w:val="1"/>
      <w:marLeft w:val="0"/>
      <w:marRight w:val="0"/>
      <w:marTop w:val="0"/>
      <w:marBottom w:val="0"/>
      <w:divBdr>
        <w:top w:val="none" w:sz="0" w:space="0" w:color="auto"/>
        <w:left w:val="none" w:sz="0" w:space="0" w:color="auto"/>
        <w:bottom w:val="none" w:sz="0" w:space="0" w:color="auto"/>
        <w:right w:val="none" w:sz="0" w:space="0" w:color="auto"/>
      </w:divBdr>
      <w:divsChild>
        <w:div w:id="736826896">
          <w:marLeft w:val="0"/>
          <w:marRight w:val="0"/>
          <w:marTop w:val="0"/>
          <w:marBottom w:val="0"/>
          <w:divBdr>
            <w:top w:val="none" w:sz="0" w:space="0" w:color="auto"/>
            <w:left w:val="none" w:sz="0" w:space="0" w:color="auto"/>
            <w:bottom w:val="none" w:sz="0" w:space="0" w:color="auto"/>
            <w:right w:val="none" w:sz="0" w:space="0" w:color="auto"/>
          </w:divBdr>
        </w:div>
        <w:div w:id="1988315576">
          <w:marLeft w:val="0"/>
          <w:marRight w:val="0"/>
          <w:marTop w:val="0"/>
          <w:marBottom w:val="0"/>
          <w:divBdr>
            <w:top w:val="none" w:sz="0" w:space="0" w:color="auto"/>
            <w:left w:val="none" w:sz="0" w:space="0" w:color="auto"/>
            <w:bottom w:val="none" w:sz="0" w:space="0" w:color="auto"/>
            <w:right w:val="none" w:sz="0" w:space="0" w:color="auto"/>
          </w:divBdr>
        </w:div>
      </w:divsChild>
    </w:div>
    <w:div w:id="632491090">
      <w:bodyDiv w:val="1"/>
      <w:marLeft w:val="0"/>
      <w:marRight w:val="0"/>
      <w:marTop w:val="0"/>
      <w:marBottom w:val="0"/>
      <w:divBdr>
        <w:top w:val="none" w:sz="0" w:space="0" w:color="auto"/>
        <w:left w:val="none" w:sz="0" w:space="0" w:color="auto"/>
        <w:bottom w:val="none" w:sz="0" w:space="0" w:color="auto"/>
        <w:right w:val="none" w:sz="0" w:space="0" w:color="auto"/>
      </w:divBdr>
      <w:divsChild>
        <w:div w:id="770586639">
          <w:marLeft w:val="446"/>
          <w:marRight w:val="0"/>
          <w:marTop w:val="0"/>
          <w:marBottom w:val="0"/>
          <w:divBdr>
            <w:top w:val="none" w:sz="0" w:space="0" w:color="auto"/>
            <w:left w:val="none" w:sz="0" w:space="0" w:color="auto"/>
            <w:bottom w:val="none" w:sz="0" w:space="0" w:color="auto"/>
            <w:right w:val="none" w:sz="0" w:space="0" w:color="auto"/>
          </w:divBdr>
        </w:div>
        <w:div w:id="2050763131">
          <w:marLeft w:val="446"/>
          <w:marRight w:val="0"/>
          <w:marTop w:val="0"/>
          <w:marBottom w:val="0"/>
          <w:divBdr>
            <w:top w:val="none" w:sz="0" w:space="0" w:color="auto"/>
            <w:left w:val="none" w:sz="0" w:space="0" w:color="auto"/>
            <w:bottom w:val="none" w:sz="0" w:space="0" w:color="auto"/>
            <w:right w:val="none" w:sz="0" w:space="0" w:color="auto"/>
          </w:divBdr>
        </w:div>
      </w:divsChild>
    </w:div>
    <w:div w:id="635333675">
      <w:bodyDiv w:val="1"/>
      <w:marLeft w:val="0"/>
      <w:marRight w:val="0"/>
      <w:marTop w:val="0"/>
      <w:marBottom w:val="0"/>
      <w:divBdr>
        <w:top w:val="none" w:sz="0" w:space="0" w:color="auto"/>
        <w:left w:val="none" w:sz="0" w:space="0" w:color="auto"/>
        <w:bottom w:val="none" w:sz="0" w:space="0" w:color="auto"/>
        <w:right w:val="none" w:sz="0" w:space="0" w:color="auto"/>
      </w:divBdr>
    </w:div>
    <w:div w:id="709961795">
      <w:bodyDiv w:val="1"/>
      <w:marLeft w:val="0"/>
      <w:marRight w:val="0"/>
      <w:marTop w:val="0"/>
      <w:marBottom w:val="0"/>
      <w:divBdr>
        <w:top w:val="none" w:sz="0" w:space="0" w:color="auto"/>
        <w:left w:val="none" w:sz="0" w:space="0" w:color="auto"/>
        <w:bottom w:val="none" w:sz="0" w:space="0" w:color="auto"/>
        <w:right w:val="none" w:sz="0" w:space="0" w:color="auto"/>
      </w:divBdr>
    </w:div>
    <w:div w:id="745762307">
      <w:bodyDiv w:val="1"/>
      <w:marLeft w:val="0"/>
      <w:marRight w:val="0"/>
      <w:marTop w:val="0"/>
      <w:marBottom w:val="0"/>
      <w:divBdr>
        <w:top w:val="none" w:sz="0" w:space="0" w:color="auto"/>
        <w:left w:val="none" w:sz="0" w:space="0" w:color="auto"/>
        <w:bottom w:val="none" w:sz="0" w:space="0" w:color="auto"/>
        <w:right w:val="none" w:sz="0" w:space="0" w:color="auto"/>
      </w:divBdr>
      <w:divsChild>
        <w:div w:id="81295941">
          <w:marLeft w:val="0"/>
          <w:marRight w:val="0"/>
          <w:marTop w:val="0"/>
          <w:marBottom w:val="0"/>
          <w:divBdr>
            <w:top w:val="none" w:sz="0" w:space="0" w:color="auto"/>
            <w:left w:val="none" w:sz="0" w:space="0" w:color="auto"/>
            <w:bottom w:val="none" w:sz="0" w:space="0" w:color="auto"/>
            <w:right w:val="none" w:sz="0" w:space="0" w:color="auto"/>
          </w:divBdr>
        </w:div>
        <w:div w:id="189801209">
          <w:marLeft w:val="0"/>
          <w:marRight w:val="0"/>
          <w:marTop w:val="0"/>
          <w:marBottom w:val="0"/>
          <w:divBdr>
            <w:top w:val="none" w:sz="0" w:space="0" w:color="auto"/>
            <w:left w:val="none" w:sz="0" w:space="0" w:color="auto"/>
            <w:bottom w:val="none" w:sz="0" w:space="0" w:color="auto"/>
            <w:right w:val="none" w:sz="0" w:space="0" w:color="auto"/>
          </w:divBdr>
        </w:div>
        <w:div w:id="606425669">
          <w:marLeft w:val="0"/>
          <w:marRight w:val="0"/>
          <w:marTop w:val="0"/>
          <w:marBottom w:val="0"/>
          <w:divBdr>
            <w:top w:val="none" w:sz="0" w:space="0" w:color="auto"/>
            <w:left w:val="none" w:sz="0" w:space="0" w:color="auto"/>
            <w:bottom w:val="none" w:sz="0" w:space="0" w:color="auto"/>
            <w:right w:val="none" w:sz="0" w:space="0" w:color="auto"/>
          </w:divBdr>
        </w:div>
        <w:div w:id="900482844">
          <w:marLeft w:val="0"/>
          <w:marRight w:val="0"/>
          <w:marTop w:val="0"/>
          <w:marBottom w:val="0"/>
          <w:divBdr>
            <w:top w:val="none" w:sz="0" w:space="0" w:color="auto"/>
            <w:left w:val="none" w:sz="0" w:space="0" w:color="auto"/>
            <w:bottom w:val="none" w:sz="0" w:space="0" w:color="auto"/>
            <w:right w:val="none" w:sz="0" w:space="0" w:color="auto"/>
          </w:divBdr>
        </w:div>
        <w:div w:id="1317952295">
          <w:marLeft w:val="0"/>
          <w:marRight w:val="0"/>
          <w:marTop w:val="0"/>
          <w:marBottom w:val="0"/>
          <w:divBdr>
            <w:top w:val="none" w:sz="0" w:space="0" w:color="auto"/>
            <w:left w:val="none" w:sz="0" w:space="0" w:color="auto"/>
            <w:bottom w:val="none" w:sz="0" w:space="0" w:color="auto"/>
            <w:right w:val="none" w:sz="0" w:space="0" w:color="auto"/>
          </w:divBdr>
        </w:div>
        <w:div w:id="1435901681">
          <w:marLeft w:val="0"/>
          <w:marRight w:val="0"/>
          <w:marTop w:val="0"/>
          <w:marBottom w:val="0"/>
          <w:divBdr>
            <w:top w:val="none" w:sz="0" w:space="0" w:color="auto"/>
            <w:left w:val="none" w:sz="0" w:space="0" w:color="auto"/>
            <w:bottom w:val="none" w:sz="0" w:space="0" w:color="auto"/>
            <w:right w:val="none" w:sz="0" w:space="0" w:color="auto"/>
          </w:divBdr>
        </w:div>
        <w:div w:id="1523670112">
          <w:marLeft w:val="0"/>
          <w:marRight w:val="0"/>
          <w:marTop w:val="0"/>
          <w:marBottom w:val="0"/>
          <w:divBdr>
            <w:top w:val="none" w:sz="0" w:space="0" w:color="auto"/>
            <w:left w:val="none" w:sz="0" w:space="0" w:color="auto"/>
            <w:bottom w:val="none" w:sz="0" w:space="0" w:color="auto"/>
            <w:right w:val="none" w:sz="0" w:space="0" w:color="auto"/>
          </w:divBdr>
        </w:div>
      </w:divsChild>
    </w:div>
    <w:div w:id="767965806">
      <w:bodyDiv w:val="1"/>
      <w:marLeft w:val="0"/>
      <w:marRight w:val="0"/>
      <w:marTop w:val="0"/>
      <w:marBottom w:val="0"/>
      <w:divBdr>
        <w:top w:val="none" w:sz="0" w:space="0" w:color="auto"/>
        <w:left w:val="none" w:sz="0" w:space="0" w:color="auto"/>
        <w:bottom w:val="none" w:sz="0" w:space="0" w:color="auto"/>
        <w:right w:val="none" w:sz="0" w:space="0" w:color="auto"/>
      </w:divBdr>
      <w:divsChild>
        <w:div w:id="991370844">
          <w:marLeft w:val="446"/>
          <w:marRight w:val="0"/>
          <w:marTop w:val="0"/>
          <w:marBottom w:val="0"/>
          <w:divBdr>
            <w:top w:val="none" w:sz="0" w:space="0" w:color="auto"/>
            <w:left w:val="none" w:sz="0" w:space="0" w:color="auto"/>
            <w:bottom w:val="none" w:sz="0" w:space="0" w:color="auto"/>
            <w:right w:val="none" w:sz="0" w:space="0" w:color="auto"/>
          </w:divBdr>
        </w:div>
        <w:div w:id="1009910538">
          <w:marLeft w:val="446"/>
          <w:marRight w:val="0"/>
          <w:marTop w:val="0"/>
          <w:marBottom w:val="0"/>
          <w:divBdr>
            <w:top w:val="none" w:sz="0" w:space="0" w:color="auto"/>
            <w:left w:val="none" w:sz="0" w:space="0" w:color="auto"/>
            <w:bottom w:val="none" w:sz="0" w:space="0" w:color="auto"/>
            <w:right w:val="none" w:sz="0" w:space="0" w:color="auto"/>
          </w:divBdr>
        </w:div>
        <w:div w:id="1737125593">
          <w:marLeft w:val="446"/>
          <w:marRight w:val="0"/>
          <w:marTop w:val="0"/>
          <w:marBottom w:val="0"/>
          <w:divBdr>
            <w:top w:val="none" w:sz="0" w:space="0" w:color="auto"/>
            <w:left w:val="none" w:sz="0" w:space="0" w:color="auto"/>
            <w:bottom w:val="none" w:sz="0" w:space="0" w:color="auto"/>
            <w:right w:val="none" w:sz="0" w:space="0" w:color="auto"/>
          </w:divBdr>
        </w:div>
      </w:divsChild>
    </w:div>
    <w:div w:id="780417626">
      <w:bodyDiv w:val="1"/>
      <w:marLeft w:val="0"/>
      <w:marRight w:val="0"/>
      <w:marTop w:val="0"/>
      <w:marBottom w:val="0"/>
      <w:divBdr>
        <w:top w:val="none" w:sz="0" w:space="0" w:color="auto"/>
        <w:left w:val="none" w:sz="0" w:space="0" w:color="auto"/>
        <w:bottom w:val="none" w:sz="0" w:space="0" w:color="auto"/>
        <w:right w:val="none" w:sz="0" w:space="0" w:color="auto"/>
      </w:divBdr>
      <w:divsChild>
        <w:div w:id="868101575">
          <w:marLeft w:val="0"/>
          <w:marRight w:val="0"/>
          <w:marTop w:val="0"/>
          <w:marBottom w:val="0"/>
          <w:divBdr>
            <w:top w:val="none" w:sz="0" w:space="0" w:color="auto"/>
            <w:left w:val="none" w:sz="0" w:space="0" w:color="auto"/>
            <w:bottom w:val="none" w:sz="0" w:space="0" w:color="auto"/>
            <w:right w:val="none" w:sz="0" w:space="0" w:color="auto"/>
          </w:divBdr>
          <w:divsChild>
            <w:div w:id="73283039">
              <w:marLeft w:val="0"/>
              <w:marRight w:val="0"/>
              <w:marTop w:val="0"/>
              <w:marBottom w:val="0"/>
              <w:divBdr>
                <w:top w:val="none" w:sz="0" w:space="0" w:color="auto"/>
                <w:left w:val="none" w:sz="0" w:space="0" w:color="auto"/>
                <w:bottom w:val="none" w:sz="0" w:space="0" w:color="auto"/>
                <w:right w:val="none" w:sz="0" w:space="0" w:color="auto"/>
              </w:divBdr>
              <w:divsChild>
                <w:div w:id="1087653139">
                  <w:marLeft w:val="0"/>
                  <w:marRight w:val="0"/>
                  <w:marTop w:val="0"/>
                  <w:marBottom w:val="0"/>
                  <w:divBdr>
                    <w:top w:val="none" w:sz="0" w:space="0" w:color="auto"/>
                    <w:left w:val="none" w:sz="0" w:space="0" w:color="auto"/>
                    <w:bottom w:val="none" w:sz="0" w:space="0" w:color="auto"/>
                    <w:right w:val="none" w:sz="0" w:space="0" w:color="auto"/>
                  </w:divBdr>
                </w:div>
              </w:divsChild>
            </w:div>
            <w:div w:id="213275571">
              <w:marLeft w:val="0"/>
              <w:marRight w:val="0"/>
              <w:marTop w:val="0"/>
              <w:marBottom w:val="0"/>
              <w:divBdr>
                <w:top w:val="none" w:sz="0" w:space="0" w:color="auto"/>
                <w:left w:val="none" w:sz="0" w:space="0" w:color="auto"/>
                <w:bottom w:val="none" w:sz="0" w:space="0" w:color="auto"/>
                <w:right w:val="none" w:sz="0" w:space="0" w:color="auto"/>
              </w:divBdr>
              <w:divsChild>
                <w:div w:id="254828127">
                  <w:marLeft w:val="0"/>
                  <w:marRight w:val="0"/>
                  <w:marTop w:val="0"/>
                  <w:marBottom w:val="0"/>
                  <w:divBdr>
                    <w:top w:val="none" w:sz="0" w:space="0" w:color="auto"/>
                    <w:left w:val="none" w:sz="0" w:space="0" w:color="auto"/>
                    <w:bottom w:val="none" w:sz="0" w:space="0" w:color="auto"/>
                    <w:right w:val="none" w:sz="0" w:space="0" w:color="auto"/>
                  </w:divBdr>
                </w:div>
              </w:divsChild>
            </w:div>
            <w:div w:id="286283273">
              <w:marLeft w:val="0"/>
              <w:marRight w:val="0"/>
              <w:marTop w:val="0"/>
              <w:marBottom w:val="0"/>
              <w:divBdr>
                <w:top w:val="none" w:sz="0" w:space="0" w:color="auto"/>
                <w:left w:val="none" w:sz="0" w:space="0" w:color="auto"/>
                <w:bottom w:val="none" w:sz="0" w:space="0" w:color="auto"/>
                <w:right w:val="none" w:sz="0" w:space="0" w:color="auto"/>
              </w:divBdr>
              <w:divsChild>
                <w:div w:id="529029016">
                  <w:marLeft w:val="0"/>
                  <w:marRight w:val="0"/>
                  <w:marTop w:val="0"/>
                  <w:marBottom w:val="0"/>
                  <w:divBdr>
                    <w:top w:val="none" w:sz="0" w:space="0" w:color="auto"/>
                    <w:left w:val="none" w:sz="0" w:space="0" w:color="auto"/>
                    <w:bottom w:val="none" w:sz="0" w:space="0" w:color="auto"/>
                    <w:right w:val="none" w:sz="0" w:space="0" w:color="auto"/>
                  </w:divBdr>
                </w:div>
              </w:divsChild>
            </w:div>
            <w:div w:id="339552491">
              <w:marLeft w:val="0"/>
              <w:marRight w:val="0"/>
              <w:marTop w:val="0"/>
              <w:marBottom w:val="0"/>
              <w:divBdr>
                <w:top w:val="none" w:sz="0" w:space="0" w:color="auto"/>
                <w:left w:val="none" w:sz="0" w:space="0" w:color="auto"/>
                <w:bottom w:val="none" w:sz="0" w:space="0" w:color="auto"/>
                <w:right w:val="none" w:sz="0" w:space="0" w:color="auto"/>
              </w:divBdr>
              <w:divsChild>
                <w:div w:id="1677228585">
                  <w:marLeft w:val="0"/>
                  <w:marRight w:val="0"/>
                  <w:marTop w:val="0"/>
                  <w:marBottom w:val="0"/>
                  <w:divBdr>
                    <w:top w:val="none" w:sz="0" w:space="0" w:color="auto"/>
                    <w:left w:val="none" w:sz="0" w:space="0" w:color="auto"/>
                    <w:bottom w:val="none" w:sz="0" w:space="0" w:color="auto"/>
                    <w:right w:val="none" w:sz="0" w:space="0" w:color="auto"/>
                  </w:divBdr>
                </w:div>
              </w:divsChild>
            </w:div>
            <w:div w:id="353458310">
              <w:marLeft w:val="0"/>
              <w:marRight w:val="0"/>
              <w:marTop w:val="0"/>
              <w:marBottom w:val="0"/>
              <w:divBdr>
                <w:top w:val="none" w:sz="0" w:space="0" w:color="auto"/>
                <w:left w:val="none" w:sz="0" w:space="0" w:color="auto"/>
                <w:bottom w:val="none" w:sz="0" w:space="0" w:color="auto"/>
                <w:right w:val="none" w:sz="0" w:space="0" w:color="auto"/>
              </w:divBdr>
              <w:divsChild>
                <w:div w:id="1682659295">
                  <w:marLeft w:val="0"/>
                  <w:marRight w:val="0"/>
                  <w:marTop w:val="0"/>
                  <w:marBottom w:val="0"/>
                  <w:divBdr>
                    <w:top w:val="none" w:sz="0" w:space="0" w:color="auto"/>
                    <w:left w:val="none" w:sz="0" w:space="0" w:color="auto"/>
                    <w:bottom w:val="none" w:sz="0" w:space="0" w:color="auto"/>
                    <w:right w:val="none" w:sz="0" w:space="0" w:color="auto"/>
                  </w:divBdr>
                </w:div>
              </w:divsChild>
            </w:div>
            <w:div w:id="356393539">
              <w:marLeft w:val="0"/>
              <w:marRight w:val="0"/>
              <w:marTop w:val="0"/>
              <w:marBottom w:val="0"/>
              <w:divBdr>
                <w:top w:val="none" w:sz="0" w:space="0" w:color="auto"/>
                <w:left w:val="none" w:sz="0" w:space="0" w:color="auto"/>
                <w:bottom w:val="none" w:sz="0" w:space="0" w:color="auto"/>
                <w:right w:val="none" w:sz="0" w:space="0" w:color="auto"/>
              </w:divBdr>
              <w:divsChild>
                <w:div w:id="153690385">
                  <w:marLeft w:val="0"/>
                  <w:marRight w:val="0"/>
                  <w:marTop w:val="0"/>
                  <w:marBottom w:val="0"/>
                  <w:divBdr>
                    <w:top w:val="none" w:sz="0" w:space="0" w:color="auto"/>
                    <w:left w:val="none" w:sz="0" w:space="0" w:color="auto"/>
                    <w:bottom w:val="none" w:sz="0" w:space="0" w:color="auto"/>
                    <w:right w:val="none" w:sz="0" w:space="0" w:color="auto"/>
                  </w:divBdr>
                </w:div>
              </w:divsChild>
            </w:div>
            <w:div w:id="406273505">
              <w:marLeft w:val="0"/>
              <w:marRight w:val="0"/>
              <w:marTop w:val="0"/>
              <w:marBottom w:val="0"/>
              <w:divBdr>
                <w:top w:val="none" w:sz="0" w:space="0" w:color="auto"/>
                <w:left w:val="none" w:sz="0" w:space="0" w:color="auto"/>
                <w:bottom w:val="none" w:sz="0" w:space="0" w:color="auto"/>
                <w:right w:val="none" w:sz="0" w:space="0" w:color="auto"/>
              </w:divBdr>
              <w:divsChild>
                <w:div w:id="1348213222">
                  <w:marLeft w:val="0"/>
                  <w:marRight w:val="0"/>
                  <w:marTop w:val="0"/>
                  <w:marBottom w:val="0"/>
                  <w:divBdr>
                    <w:top w:val="none" w:sz="0" w:space="0" w:color="auto"/>
                    <w:left w:val="none" w:sz="0" w:space="0" w:color="auto"/>
                    <w:bottom w:val="none" w:sz="0" w:space="0" w:color="auto"/>
                    <w:right w:val="none" w:sz="0" w:space="0" w:color="auto"/>
                  </w:divBdr>
                </w:div>
              </w:divsChild>
            </w:div>
            <w:div w:id="409230660">
              <w:marLeft w:val="0"/>
              <w:marRight w:val="0"/>
              <w:marTop w:val="0"/>
              <w:marBottom w:val="0"/>
              <w:divBdr>
                <w:top w:val="none" w:sz="0" w:space="0" w:color="auto"/>
                <w:left w:val="none" w:sz="0" w:space="0" w:color="auto"/>
                <w:bottom w:val="none" w:sz="0" w:space="0" w:color="auto"/>
                <w:right w:val="none" w:sz="0" w:space="0" w:color="auto"/>
              </w:divBdr>
              <w:divsChild>
                <w:div w:id="950861864">
                  <w:marLeft w:val="0"/>
                  <w:marRight w:val="0"/>
                  <w:marTop w:val="0"/>
                  <w:marBottom w:val="0"/>
                  <w:divBdr>
                    <w:top w:val="none" w:sz="0" w:space="0" w:color="auto"/>
                    <w:left w:val="none" w:sz="0" w:space="0" w:color="auto"/>
                    <w:bottom w:val="none" w:sz="0" w:space="0" w:color="auto"/>
                    <w:right w:val="none" w:sz="0" w:space="0" w:color="auto"/>
                  </w:divBdr>
                </w:div>
              </w:divsChild>
            </w:div>
            <w:div w:id="414977052">
              <w:marLeft w:val="0"/>
              <w:marRight w:val="0"/>
              <w:marTop w:val="0"/>
              <w:marBottom w:val="0"/>
              <w:divBdr>
                <w:top w:val="none" w:sz="0" w:space="0" w:color="auto"/>
                <w:left w:val="none" w:sz="0" w:space="0" w:color="auto"/>
                <w:bottom w:val="none" w:sz="0" w:space="0" w:color="auto"/>
                <w:right w:val="none" w:sz="0" w:space="0" w:color="auto"/>
              </w:divBdr>
              <w:divsChild>
                <w:div w:id="1439908816">
                  <w:marLeft w:val="0"/>
                  <w:marRight w:val="0"/>
                  <w:marTop w:val="0"/>
                  <w:marBottom w:val="0"/>
                  <w:divBdr>
                    <w:top w:val="none" w:sz="0" w:space="0" w:color="auto"/>
                    <w:left w:val="none" w:sz="0" w:space="0" w:color="auto"/>
                    <w:bottom w:val="none" w:sz="0" w:space="0" w:color="auto"/>
                    <w:right w:val="none" w:sz="0" w:space="0" w:color="auto"/>
                  </w:divBdr>
                </w:div>
              </w:divsChild>
            </w:div>
            <w:div w:id="465634093">
              <w:marLeft w:val="0"/>
              <w:marRight w:val="0"/>
              <w:marTop w:val="0"/>
              <w:marBottom w:val="0"/>
              <w:divBdr>
                <w:top w:val="none" w:sz="0" w:space="0" w:color="auto"/>
                <w:left w:val="none" w:sz="0" w:space="0" w:color="auto"/>
                <w:bottom w:val="none" w:sz="0" w:space="0" w:color="auto"/>
                <w:right w:val="none" w:sz="0" w:space="0" w:color="auto"/>
              </w:divBdr>
              <w:divsChild>
                <w:div w:id="700472671">
                  <w:marLeft w:val="0"/>
                  <w:marRight w:val="0"/>
                  <w:marTop w:val="0"/>
                  <w:marBottom w:val="0"/>
                  <w:divBdr>
                    <w:top w:val="none" w:sz="0" w:space="0" w:color="auto"/>
                    <w:left w:val="none" w:sz="0" w:space="0" w:color="auto"/>
                    <w:bottom w:val="none" w:sz="0" w:space="0" w:color="auto"/>
                    <w:right w:val="none" w:sz="0" w:space="0" w:color="auto"/>
                  </w:divBdr>
                </w:div>
              </w:divsChild>
            </w:div>
            <w:div w:id="506675642">
              <w:marLeft w:val="0"/>
              <w:marRight w:val="0"/>
              <w:marTop w:val="0"/>
              <w:marBottom w:val="0"/>
              <w:divBdr>
                <w:top w:val="none" w:sz="0" w:space="0" w:color="auto"/>
                <w:left w:val="none" w:sz="0" w:space="0" w:color="auto"/>
                <w:bottom w:val="none" w:sz="0" w:space="0" w:color="auto"/>
                <w:right w:val="none" w:sz="0" w:space="0" w:color="auto"/>
              </w:divBdr>
              <w:divsChild>
                <w:div w:id="567304236">
                  <w:marLeft w:val="0"/>
                  <w:marRight w:val="0"/>
                  <w:marTop w:val="0"/>
                  <w:marBottom w:val="0"/>
                  <w:divBdr>
                    <w:top w:val="none" w:sz="0" w:space="0" w:color="auto"/>
                    <w:left w:val="none" w:sz="0" w:space="0" w:color="auto"/>
                    <w:bottom w:val="none" w:sz="0" w:space="0" w:color="auto"/>
                    <w:right w:val="none" w:sz="0" w:space="0" w:color="auto"/>
                  </w:divBdr>
                </w:div>
              </w:divsChild>
            </w:div>
            <w:div w:id="517276156">
              <w:marLeft w:val="0"/>
              <w:marRight w:val="0"/>
              <w:marTop w:val="0"/>
              <w:marBottom w:val="0"/>
              <w:divBdr>
                <w:top w:val="none" w:sz="0" w:space="0" w:color="auto"/>
                <w:left w:val="none" w:sz="0" w:space="0" w:color="auto"/>
                <w:bottom w:val="none" w:sz="0" w:space="0" w:color="auto"/>
                <w:right w:val="none" w:sz="0" w:space="0" w:color="auto"/>
              </w:divBdr>
              <w:divsChild>
                <w:div w:id="2138139449">
                  <w:marLeft w:val="0"/>
                  <w:marRight w:val="0"/>
                  <w:marTop w:val="0"/>
                  <w:marBottom w:val="0"/>
                  <w:divBdr>
                    <w:top w:val="none" w:sz="0" w:space="0" w:color="auto"/>
                    <w:left w:val="none" w:sz="0" w:space="0" w:color="auto"/>
                    <w:bottom w:val="none" w:sz="0" w:space="0" w:color="auto"/>
                    <w:right w:val="none" w:sz="0" w:space="0" w:color="auto"/>
                  </w:divBdr>
                </w:div>
              </w:divsChild>
            </w:div>
            <w:div w:id="537620679">
              <w:marLeft w:val="0"/>
              <w:marRight w:val="0"/>
              <w:marTop w:val="0"/>
              <w:marBottom w:val="0"/>
              <w:divBdr>
                <w:top w:val="none" w:sz="0" w:space="0" w:color="auto"/>
                <w:left w:val="none" w:sz="0" w:space="0" w:color="auto"/>
                <w:bottom w:val="none" w:sz="0" w:space="0" w:color="auto"/>
                <w:right w:val="none" w:sz="0" w:space="0" w:color="auto"/>
              </w:divBdr>
              <w:divsChild>
                <w:div w:id="1071973007">
                  <w:marLeft w:val="0"/>
                  <w:marRight w:val="0"/>
                  <w:marTop w:val="0"/>
                  <w:marBottom w:val="0"/>
                  <w:divBdr>
                    <w:top w:val="none" w:sz="0" w:space="0" w:color="auto"/>
                    <w:left w:val="none" w:sz="0" w:space="0" w:color="auto"/>
                    <w:bottom w:val="none" w:sz="0" w:space="0" w:color="auto"/>
                    <w:right w:val="none" w:sz="0" w:space="0" w:color="auto"/>
                  </w:divBdr>
                </w:div>
              </w:divsChild>
            </w:div>
            <w:div w:id="603879965">
              <w:marLeft w:val="0"/>
              <w:marRight w:val="0"/>
              <w:marTop w:val="0"/>
              <w:marBottom w:val="0"/>
              <w:divBdr>
                <w:top w:val="none" w:sz="0" w:space="0" w:color="auto"/>
                <w:left w:val="none" w:sz="0" w:space="0" w:color="auto"/>
                <w:bottom w:val="none" w:sz="0" w:space="0" w:color="auto"/>
                <w:right w:val="none" w:sz="0" w:space="0" w:color="auto"/>
              </w:divBdr>
              <w:divsChild>
                <w:div w:id="816462202">
                  <w:marLeft w:val="0"/>
                  <w:marRight w:val="0"/>
                  <w:marTop w:val="0"/>
                  <w:marBottom w:val="0"/>
                  <w:divBdr>
                    <w:top w:val="none" w:sz="0" w:space="0" w:color="auto"/>
                    <w:left w:val="none" w:sz="0" w:space="0" w:color="auto"/>
                    <w:bottom w:val="none" w:sz="0" w:space="0" w:color="auto"/>
                    <w:right w:val="none" w:sz="0" w:space="0" w:color="auto"/>
                  </w:divBdr>
                </w:div>
              </w:divsChild>
            </w:div>
            <w:div w:id="635450070">
              <w:marLeft w:val="0"/>
              <w:marRight w:val="0"/>
              <w:marTop w:val="0"/>
              <w:marBottom w:val="0"/>
              <w:divBdr>
                <w:top w:val="none" w:sz="0" w:space="0" w:color="auto"/>
                <w:left w:val="none" w:sz="0" w:space="0" w:color="auto"/>
                <w:bottom w:val="none" w:sz="0" w:space="0" w:color="auto"/>
                <w:right w:val="none" w:sz="0" w:space="0" w:color="auto"/>
              </w:divBdr>
              <w:divsChild>
                <w:div w:id="413555452">
                  <w:marLeft w:val="0"/>
                  <w:marRight w:val="0"/>
                  <w:marTop w:val="0"/>
                  <w:marBottom w:val="0"/>
                  <w:divBdr>
                    <w:top w:val="none" w:sz="0" w:space="0" w:color="auto"/>
                    <w:left w:val="none" w:sz="0" w:space="0" w:color="auto"/>
                    <w:bottom w:val="none" w:sz="0" w:space="0" w:color="auto"/>
                    <w:right w:val="none" w:sz="0" w:space="0" w:color="auto"/>
                  </w:divBdr>
                </w:div>
              </w:divsChild>
            </w:div>
            <w:div w:id="771705887">
              <w:marLeft w:val="0"/>
              <w:marRight w:val="0"/>
              <w:marTop w:val="0"/>
              <w:marBottom w:val="0"/>
              <w:divBdr>
                <w:top w:val="none" w:sz="0" w:space="0" w:color="auto"/>
                <w:left w:val="none" w:sz="0" w:space="0" w:color="auto"/>
                <w:bottom w:val="none" w:sz="0" w:space="0" w:color="auto"/>
                <w:right w:val="none" w:sz="0" w:space="0" w:color="auto"/>
              </w:divBdr>
              <w:divsChild>
                <w:div w:id="870218024">
                  <w:marLeft w:val="0"/>
                  <w:marRight w:val="0"/>
                  <w:marTop w:val="0"/>
                  <w:marBottom w:val="0"/>
                  <w:divBdr>
                    <w:top w:val="none" w:sz="0" w:space="0" w:color="auto"/>
                    <w:left w:val="none" w:sz="0" w:space="0" w:color="auto"/>
                    <w:bottom w:val="none" w:sz="0" w:space="0" w:color="auto"/>
                    <w:right w:val="none" w:sz="0" w:space="0" w:color="auto"/>
                  </w:divBdr>
                </w:div>
              </w:divsChild>
            </w:div>
            <w:div w:id="792331232">
              <w:marLeft w:val="0"/>
              <w:marRight w:val="0"/>
              <w:marTop w:val="0"/>
              <w:marBottom w:val="0"/>
              <w:divBdr>
                <w:top w:val="none" w:sz="0" w:space="0" w:color="auto"/>
                <w:left w:val="none" w:sz="0" w:space="0" w:color="auto"/>
                <w:bottom w:val="none" w:sz="0" w:space="0" w:color="auto"/>
                <w:right w:val="none" w:sz="0" w:space="0" w:color="auto"/>
              </w:divBdr>
              <w:divsChild>
                <w:div w:id="375006819">
                  <w:marLeft w:val="0"/>
                  <w:marRight w:val="0"/>
                  <w:marTop w:val="0"/>
                  <w:marBottom w:val="0"/>
                  <w:divBdr>
                    <w:top w:val="none" w:sz="0" w:space="0" w:color="auto"/>
                    <w:left w:val="none" w:sz="0" w:space="0" w:color="auto"/>
                    <w:bottom w:val="none" w:sz="0" w:space="0" w:color="auto"/>
                    <w:right w:val="none" w:sz="0" w:space="0" w:color="auto"/>
                  </w:divBdr>
                </w:div>
              </w:divsChild>
            </w:div>
            <w:div w:id="842740378">
              <w:marLeft w:val="0"/>
              <w:marRight w:val="0"/>
              <w:marTop w:val="0"/>
              <w:marBottom w:val="0"/>
              <w:divBdr>
                <w:top w:val="none" w:sz="0" w:space="0" w:color="auto"/>
                <w:left w:val="none" w:sz="0" w:space="0" w:color="auto"/>
                <w:bottom w:val="none" w:sz="0" w:space="0" w:color="auto"/>
                <w:right w:val="none" w:sz="0" w:space="0" w:color="auto"/>
              </w:divBdr>
              <w:divsChild>
                <w:div w:id="1947807922">
                  <w:marLeft w:val="0"/>
                  <w:marRight w:val="0"/>
                  <w:marTop w:val="0"/>
                  <w:marBottom w:val="0"/>
                  <w:divBdr>
                    <w:top w:val="none" w:sz="0" w:space="0" w:color="auto"/>
                    <w:left w:val="none" w:sz="0" w:space="0" w:color="auto"/>
                    <w:bottom w:val="none" w:sz="0" w:space="0" w:color="auto"/>
                    <w:right w:val="none" w:sz="0" w:space="0" w:color="auto"/>
                  </w:divBdr>
                </w:div>
              </w:divsChild>
            </w:div>
            <w:div w:id="860435370">
              <w:marLeft w:val="0"/>
              <w:marRight w:val="0"/>
              <w:marTop w:val="0"/>
              <w:marBottom w:val="0"/>
              <w:divBdr>
                <w:top w:val="none" w:sz="0" w:space="0" w:color="auto"/>
                <w:left w:val="none" w:sz="0" w:space="0" w:color="auto"/>
                <w:bottom w:val="none" w:sz="0" w:space="0" w:color="auto"/>
                <w:right w:val="none" w:sz="0" w:space="0" w:color="auto"/>
              </w:divBdr>
              <w:divsChild>
                <w:div w:id="1345206324">
                  <w:marLeft w:val="0"/>
                  <w:marRight w:val="0"/>
                  <w:marTop w:val="0"/>
                  <w:marBottom w:val="0"/>
                  <w:divBdr>
                    <w:top w:val="none" w:sz="0" w:space="0" w:color="auto"/>
                    <w:left w:val="none" w:sz="0" w:space="0" w:color="auto"/>
                    <w:bottom w:val="none" w:sz="0" w:space="0" w:color="auto"/>
                    <w:right w:val="none" w:sz="0" w:space="0" w:color="auto"/>
                  </w:divBdr>
                </w:div>
              </w:divsChild>
            </w:div>
            <w:div w:id="890850768">
              <w:marLeft w:val="0"/>
              <w:marRight w:val="0"/>
              <w:marTop w:val="0"/>
              <w:marBottom w:val="0"/>
              <w:divBdr>
                <w:top w:val="none" w:sz="0" w:space="0" w:color="auto"/>
                <w:left w:val="none" w:sz="0" w:space="0" w:color="auto"/>
                <w:bottom w:val="none" w:sz="0" w:space="0" w:color="auto"/>
                <w:right w:val="none" w:sz="0" w:space="0" w:color="auto"/>
              </w:divBdr>
              <w:divsChild>
                <w:div w:id="1139421969">
                  <w:marLeft w:val="0"/>
                  <w:marRight w:val="0"/>
                  <w:marTop w:val="0"/>
                  <w:marBottom w:val="0"/>
                  <w:divBdr>
                    <w:top w:val="none" w:sz="0" w:space="0" w:color="auto"/>
                    <w:left w:val="none" w:sz="0" w:space="0" w:color="auto"/>
                    <w:bottom w:val="none" w:sz="0" w:space="0" w:color="auto"/>
                    <w:right w:val="none" w:sz="0" w:space="0" w:color="auto"/>
                  </w:divBdr>
                </w:div>
              </w:divsChild>
            </w:div>
            <w:div w:id="950431277">
              <w:marLeft w:val="0"/>
              <w:marRight w:val="0"/>
              <w:marTop w:val="0"/>
              <w:marBottom w:val="0"/>
              <w:divBdr>
                <w:top w:val="none" w:sz="0" w:space="0" w:color="auto"/>
                <w:left w:val="none" w:sz="0" w:space="0" w:color="auto"/>
                <w:bottom w:val="none" w:sz="0" w:space="0" w:color="auto"/>
                <w:right w:val="none" w:sz="0" w:space="0" w:color="auto"/>
              </w:divBdr>
              <w:divsChild>
                <w:div w:id="383530816">
                  <w:marLeft w:val="0"/>
                  <w:marRight w:val="0"/>
                  <w:marTop w:val="0"/>
                  <w:marBottom w:val="0"/>
                  <w:divBdr>
                    <w:top w:val="none" w:sz="0" w:space="0" w:color="auto"/>
                    <w:left w:val="none" w:sz="0" w:space="0" w:color="auto"/>
                    <w:bottom w:val="none" w:sz="0" w:space="0" w:color="auto"/>
                    <w:right w:val="none" w:sz="0" w:space="0" w:color="auto"/>
                  </w:divBdr>
                </w:div>
              </w:divsChild>
            </w:div>
            <w:div w:id="953635515">
              <w:marLeft w:val="0"/>
              <w:marRight w:val="0"/>
              <w:marTop w:val="0"/>
              <w:marBottom w:val="0"/>
              <w:divBdr>
                <w:top w:val="none" w:sz="0" w:space="0" w:color="auto"/>
                <w:left w:val="none" w:sz="0" w:space="0" w:color="auto"/>
                <w:bottom w:val="none" w:sz="0" w:space="0" w:color="auto"/>
                <w:right w:val="none" w:sz="0" w:space="0" w:color="auto"/>
              </w:divBdr>
              <w:divsChild>
                <w:div w:id="1422023244">
                  <w:marLeft w:val="0"/>
                  <w:marRight w:val="0"/>
                  <w:marTop w:val="0"/>
                  <w:marBottom w:val="0"/>
                  <w:divBdr>
                    <w:top w:val="none" w:sz="0" w:space="0" w:color="auto"/>
                    <w:left w:val="none" w:sz="0" w:space="0" w:color="auto"/>
                    <w:bottom w:val="none" w:sz="0" w:space="0" w:color="auto"/>
                    <w:right w:val="none" w:sz="0" w:space="0" w:color="auto"/>
                  </w:divBdr>
                </w:div>
              </w:divsChild>
            </w:div>
            <w:div w:id="1048408591">
              <w:marLeft w:val="0"/>
              <w:marRight w:val="0"/>
              <w:marTop w:val="0"/>
              <w:marBottom w:val="0"/>
              <w:divBdr>
                <w:top w:val="none" w:sz="0" w:space="0" w:color="auto"/>
                <w:left w:val="none" w:sz="0" w:space="0" w:color="auto"/>
                <w:bottom w:val="none" w:sz="0" w:space="0" w:color="auto"/>
                <w:right w:val="none" w:sz="0" w:space="0" w:color="auto"/>
              </w:divBdr>
              <w:divsChild>
                <w:div w:id="1548294054">
                  <w:marLeft w:val="0"/>
                  <w:marRight w:val="0"/>
                  <w:marTop w:val="0"/>
                  <w:marBottom w:val="0"/>
                  <w:divBdr>
                    <w:top w:val="none" w:sz="0" w:space="0" w:color="auto"/>
                    <w:left w:val="none" w:sz="0" w:space="0" w:color="auto"/>
                    <w:bottom w:val="none" w:sz="0" w:space="0" w:color="auto"/>
                    <w:right w:val="none" w:sz="0" w:space="0" w:color="auto"/>
                  </w:divBdr>
                </w:div>
              </w:divsChild>
            </w:div>
            <w:div w:id="1084110743">
              <w:marLeft w:val="0"/>
              <w:marRight w:val="0"/>
              <w:marTop w:val="0"/>
              <w:marBottom w:val="0"/>
              <w:divBdr>
                <w:top w:val="none" w:sz="0" w:space="0" w:color="auto"/>
                <w:left w:val="none" w:sz="0" w:space="0" w:color="auto"/>
                <w:bottom w:val="none" w:sz="0" w:space="0" w:color="auto"/>
                <w:right w:val="none" w:sz="0" w:space="0" w:color="auto"/>
              </w:divBdr>
              <w:divsChild>
                <w:div w:id="866062122">
                  <w:marLeft w:val="0"/>
                  <w:marRight w:val="0"/>
                  <w:marTop w:val="0"/>
                  <w:marBottom w:val="0"/>
                  <w:divBdr>
                    <w:top w:val="none" w:sz="0" w:space="0" w:color="auto"/>
                    <w:left w:val="none" w:sz="0" w:space="0" w:color="auto"/>
                    <w:bottom w:val="none" w:sz="0" w:space="0" w:color="auto"/>
                    <w:right w:val="none" w:sz="0" w:space="0" w:color="auto"/>
                  </w:divBdr>
                </w:div>
              </w:divsChild>
            </w:div>
            <w:div w:id="1113476532">
              <w:marLeft w:val="0"/>
              <w:marRight w:val="0"/>
              <w:marTop w:val="0"/>
              <w:marBottom w:val="0"/>
              <w:divBdr>
                <w:top w:val="none" w:sz="0" w:space="0" w:color="auto"/>
                <w:left w:val="none" w:sz="0" w:space="0" w:color="auto"/>
                <w:bottom w:val="none" w:sz="0" w:space="0" w:color="auto"/>
                <w:right w:val="none" w:sz="0" w:space="0" w:color="auto"/>
              </w:divBdr>
              <w:divsChild>
                <w:div w:id="1694576805">
                  <w:marLeft w:val="0"/>
                  <w:marRight w:val="0"/>
                  <w:marTop w:val="0"/>
                  <w:marBottom w:val="0"/>
                  <w:divBdr>
                    <w:top w:val="none" w:sz="0" w:space="0" w:color="auto"/>
                    <w:left w:val="none" w:sz="0" w:space="0" w:color="auto"/>
                    <w:bottom w:val="none" w:sz="0" w:space="0" w:color="auto"/>
                    <w:right w:val="none" w:sz="0" w:space="0" w:color="auto"/>
                  </w:divBdr>
                </w:div>
              </w:divsChild>
            </w:div>
            <w:div w:id="1135215120">
              <w:marLeft w:val="0"/>
              <w:marRight w:val="0"/>
              <w:marTop w:val="0"/>
              <w:marBottom w:val="0"/>
              <w:divBdr>
                <w:top w:val="none" w:sz="0" w:space="0" w:color="auto"/>
                <w:left w:val="none" w:sz="0" w:space="0" w:color="auto"/>
                <w:bottom w:val="none" w:sz="0" w:space="0" w:color="auto"/>
                <w:right w:val="none" w:sz="0" w:space="0" w:color="auto"/>
              </w:divBdr>
              <w:divsChild>
                <w:div w:id="1278564757">
                  <w:marLeft w:val="0"/>
                  <w:marRight w:val="0"/>
                  <w:marTop w:val="0"/>
                  <w:marBottom w:val="0"/>
                  <w:divBdr>
                    <w:top w:val="none" w:sz="0" w:space="0" w:color="auto"/>
                    <w:left w:val="none" w:sz="0" w:space="0" w:color="auto"/>
                    <w:bottom w:val="none" w:sz="0" w:space="0" w:color="auto"/>
                    <w:right w:val="none" w:sz="0" w:space="0" w:color="auto"/>
                  </w:divBdr>
                </w:div>
              </w:divsChild>
            </w:div>
            <w:div w:id="1170683031">
              <w:marLeft w:val="0"/>
              <w:marRight w:val="0"/>
              <w:marTop w:val="0"/>
              <w:marBottom w:val="0"/>
              <w:divBdr>
                <w:top w:val="none" w:sz="0" w:space="0" w:color="auto"/>
                <w:left w:val="none" w:sz="0" w:space="0" w:color="auto"/>
                <w:bottom w:val="none" w:sz="0" w:space="0" w:color="auto"/>
                <w:right w:val="none" w:sz="0" w:space="0" w:color="auto"/>
              </w:divBdr>
              <w:divsChild>
                <w:div w:id="1439911706">
                  <w:marLeft w:val="0"/>
                  <w:marRight w:val="0"/>
                  <w:marTop w:val="0"/>
                  <w:marBottom w:val="0"/>
                  <w:divBdr>
                    <w:top w:val="none" w:sz="0" w:space="0" w:color="auto"/>
                    <w:left w:val="none" w:sz="0" w:space="0" w:color="auto"/>
                    <w:bottom w:val="none" w:sz="0" w:space="0" w:color="auto"/>
                    <w:right w:val="none" w:sz="0" w:space="0" w:color="auto"/>
                  </w:divBdr>
                </w:div>
              </w:divsChild>
            </w:div>
            <w:div w:id="1178230857">
              <w:marLeft w:val="0"/>
              <w:marRight w:val="0"/>
              <w:marTop w:val="0"/>
              <w:marBottom w:val="0"/>
              <w:divBdr>
                <w:top w:val="none" w:sz="0" w:space="0" w:color="auto"/>
                <w:left w:val="none" w:sz="0" w:space="0" w:color="auto"/>
                <w:bottom w:val="none" w:sz="0" w:space="0" w:color="auto"/>
                <w:right w:val="none" w:sz="0" w:space="0" w:color="auto"/>
              </w:divBdr>
              <w:divsChild>
                <w:div w:id="1174687027">
                  <w:marLeft w:val="0"/>
                  <w:marRight w:val="0"/>
                  <w:marTop w:val="0"/>
                  <w:marBottom w:val="0"/>
                  <w:divBdr>
                    <w:top w:val="none" w:sz="0" w:space="0" w:color="auto"/>
                    <w:left w:val="none" w:sz="0" w:space="0" w:color="auto"/>
                    <w:bottom w:val="none" w:sz="0" w:space="0" w:color="auto"/>
                    <w:right w:val="none" w:sz="0" w:space="0" w:color="auto"/>
                  </w:divBdr>
                </w:div>
              </w:divsChild>
            </w:div>
            <w:div w:id="1195266459">
              <w:marLeft w:val="0"/>
              <w:marRight w:val="0"/>
              <w:marTop w:val="0"/>
              <w:marBottom w:val="0"/>
              <w:divBdr>
                <w:top w:val="none" w:sz="0" w:space="0" w:color="auto"/>
                <w:left w:val="none" w:sz="0" w:space="0" w:color="auto"/>
                <w:bottom w:val="none" w:sz="0" w:space="0" w:color="auto"/>
                <w:right w:val="none" w:sz="0" w:space="0" w:color="auto"/>
              </w:divBdr>
              <w:divsChild>
                <w:div w:id="365327216">
                  <w:marLeft w:val="0"/>
                  <w:marRight w:val="0"/>
                  <w:marTop w:val="0"/>
                  <w:marBottom w:val="0"/>
                  <w:divBdr>
                    <w:top w:val="none" w:sz="0" w:space="0" w:color="auto"/>
                    <w:left w:val="none" w:sz="0" w:space="0" w:color="auto"/>
                    <w:bottom w:val="none" w:sz="0" w:space="0" w:color="auto"/>
                    <w:right w:val="none" w:sz="0" w:space="0" w:color="auto"/>
                  </w:divBdr>
                </w:div>
              </w:divsChild>
            </w:div>
            <w:div w:id="1217736408">
              <w:marLeft w:val="0"/>
              <w:marRight w:val="0"/>
              <w:marTop w:val="0"/>
              <w:marBottom w:val="0"/>
              <w:divBdr>
                <w:top w:val="none" w:sz="0" w:space="0" w:color="auto"/>
                <w:left w:val="none" w:sz="0" w:space="0" w:color="auto"/>
                <w:bottom w:val="none" w:sz="0" w:space="0" w:color="auto"/>
                <w:right w:val="none" w:sz="0" w:space="0" w:color="auto"/>
              </w:divBdr>
              <w:divsChild>
                <w:div w:id="636498979">
                  <w:marLeft w:val="0"/>
                  <w:marRight w:val="0"/>
                  <w:marTop w:val="0"/>
                  <w:marBottom w:val="0"/>
                  <w:divBdr>
                    <w:top w:val="none" w:sz="0" w:space="0" w:color="auto"/>
                    <w:left w:val="none" w:sz="0" w:space="0" w:color="auto"/>
                    <w:bottom w:val="none" w:sz="0" w:space="0" w:color="auto"/>
                    <w:right w:val="none" w:sz="0" w:space="0" w:color="auto"/>
                  </w:divBdr>
                </w:div>
              </w:divsChild>
            </w:div>
            <w:div w:id="1257833336">
              <w:marLeft w:val="0"/>
              <w:marRight w:val="0"/>
              <w:marTop w:val="0"/>
              <w:marBottom w:val="0"/>
              <w:divBdr>
                <w:top w:val="none" w:sz="0" w:space="0" w:color="auto"/>
                <w:left w:val="none" w:sz="0" w:space="0" w:color="auto"/>
                <w:bottom w:val="none" w:sz="0" w:space="0" w:color="auto"/>
                <w:right w:val="none" w:sz="0" w:space="0" w:color="auto"/>
              </w:divBdr>
              <w:divsChild>
                <w:div w:id="1174954450">
                  <w:marLeft w:val="0"/>
                  <w:marRight w:val="0"/>
                  <w:marTop w:val="0"/>
                  <w:marBottom w:val="0"/>
                  <w:divBdr>
                    <w:top w:val="none" w:sz="0" w:space="0" w:color="auto"/>
                    <w:left w:val="none" w:sz="0" w:space="0" w:color="auto"/>
                    <w:bottom w:val="none" w:sz="0" w:space="0" w:color="auto"/>
                    <w:right w:val="none" w:sz="0" w:space="0" w:color="auto"/>
                  </w:divBdr>
                </w:div>
              </w:divsChild>
            </w:div>
            <w:div w:id="1332832012">
              <w:marLeft w:val="0"/>
              <w:marRight w:val="0"/>
              <w:marTop w:val="0"/>
              <w:marBottom w:val="0"/>
              <w:divBdr>
                <w:top w:val="none" w:sz="0" w:space="0" w:color="auto"/>
                <w:left w:val="none" w:sz="0" w:space="0" w:color="auto"/>
                <w:bottom w:val="none" w:sz="0" w:space="0" w:color="auto"/>
                <w:right w:val="none" w:sz="0" w:space="0" w:color="auto"/>
              </w:divBdr>
              <w:divsChild>
                <w:div w:id="1167861061">
                  <w:marLeft w:val="0"/>
                  <w:marRight w:val="0"/>
                  <w:marTop w:val="0"/>
                  <w:marBottom w:val="0"/>
                  <w:divBdr>
                    <w:top w:val="none" w:sz="0" w:space="0" w:color="auto"/>
                    <w:left w:val="none" w:sz="0" w:space="0" w:color="auto"/>
                    <w:bottom w:val="none" w:sz="0" w:space="0" w:color="auto"/>
                    <w:right w:val="none" w:sz="0" w:space="0" w:color="auto"/>
                  </w:divBdr>
                </w:div>
              </w:divsChild>
            </w:div>
            <w:div w:id="1349406649">
              <w:marLeft w:val="0"/>
              <w:marRight w:val="0"/>
              <w:marTop w:val="0"/>
              <w:marBottom w:val="0"/>
              <w:divBdr>
                <w:top w:val="none" w:sz="0" w:space="0" w:color="auto"/>
                <w:left w:val="none" w:sz="0" w:space="0" w:color="auto"/>
                <w:bottom w:val="none" w:sz="0" w:space="0" w:color="auto"/>
                <w:right w:val="none" w:sz="0" w:space="0" w:color="auto"/>
              </w:divBdr>
              <w:divsChild>
                <w:div w:id="436565593">
                  <w:marLeft w:val="0"/>
                  <w:marRight w:val="0"/>
                  <w:marTop w:val="0"/>
                  <w:marBottom w:val="0"/>
                  <w:divBdr>
                    <w:top w:val="none" w:sz="0" w:space="0" w:color="auto"/>
                    <w:left w:val="none" w:sz="0" w:space="0" w:color="auto"/>
                    <w:bottom w:val="none" w:sz="0" w:space="0" w:color="auto"/>
                    <w:right w:val="none" w:sz="0" w:space="0" w:color="auto"/>
                  </w:divBdr>
                </w:div>
              </w:divsChild>
            </w:div>
            <w:div w:id="1424493400">
              <w:marLeft w:val="0"/>
              <w:marRight w:val="0"/>
              <w:marTop w:val="0"/>
              <w:marBottom w:val="0"/>
              <w:divBdr>
                <w:top w:val="none" w:sz="0" w:space="0" w:color="auto"/>
                <w:left w:val="none" w:sz="0" w:space="0" w:color="auto"/>
                <w:bottom w:val="none" w:sz="0" w:space="0" w:color="auto"/>
                <w:right w:val="none" w:sz="0" w:space="0" w:color="auto"/>
              </w:divBdr>
              <w:divsChild>
                <w:div w:id="1781072101">
                  <w:marLeft w:val="0"/>
                  <w:marRight w:val="0"/>
                  <w:marTop w:val="0"/>
                  <w:marBottom w:val="0"/>
                  <w:divBdr>
                    <w:top w:val="none" w:sz="0" w:space="0" w:color="auto"/>
                    <w:left w:val="none" w:sz="0" w:space="0" w:color="auto"/>
                    <w:bottom w:val="none" w:sz="0" w:space="0" w:color="auto"/>
                    <w:right w:val="none" w:sz="0" w:space="0" w:color="auto"/>
                  </w:divBdr>
                </w:div>
              </w:divsChild>
            </w:div>
            <w:div w:id="1465385366">
              <w:marLeft w:val="0"/>
              <w:marRight w:val="0"/>
              <w:marTop w:val="0"/>
              <w:marBottom w:val="0"/>
              <w:divBdr>
                <w:top w:val="none" w:sz="0" w:space="0" w:color="auto"/>
                <w:left w:val="none" w:sz="0" w:space="0" w:color="auto"/>
                <w:bottom w:val="none" w:sz="0" w:space="0" w:color="auto"/>
                <w:right w:val="none" w:sz="0" w:space="0" w:color="auto"/>
              </w:divBdr>
              <w:divsChild>
                <w:div w:id="1728868986">
                  <w:marLeft w:val="0"/>
                  <w:marRight w:val="0"/>
                  <w:marTop w:val="0"/>
                  <w:marBottom w:val="0"/>
                  <w:divBdr>
                    <w:top w:val="none" w:sz="0" w:space="0" w:color="auto"/>
                    <w:left w:val="none" w:sz="0" w:space="0" w:color="auto"/>
                    <w:bottom w:val="none" w:sz="0" w:space="0" w:color="auto"/>
                    <w:right w:val="none" w:sz="0" w:space="0" w:color="auto"/>
                  </w:divBdr>
                </w:div>
              </w:divsChild>
            </w:div>
            <w:div w:id="1496846212">
              <w:marLeft w:val="0"/>
              <w:marRight w:val="0"/>
              <w:marTop w:val="0"/>
              <w:marBottom w:val="0"/>
              <w:divBdr>
                <w:top w:val="none" w:sz="0" w:space="0" w:color="auto"/>
                <w:left w:val="none" w:sz="0" w:space="0" w:color="auto"/>
                <w:bottom w:val="none" w:sz="0" w:space="0" w:color="auto"/>
                <w:right w:val="none" w:sz="0" w:space="0" w:color="auto"/>
              </w:divBdr>
              <w:divsChild>
                <w:div w:id="1586956">
                  <w:marLeft w:val="0"/>
                  <w:marRight w:val="0"/>
                  <w:marTop w:val="0"/>
                  <w:marBottom w:val="0"/>
                  <w:divBdr>
                    <w:top w:val="none" w:sz="0" w:space="0" w:color="auto"/>
                    <w:left w:val="none" w:sz="0" w:space="0" w:color="auto"/>
                    <w:bottom w:val="none" w:sz="0" w:space="0" w:color="auto"/>
                    <w:right w:val="none" w:sz="0" w:space="0" w:color="auto"/>
                  </w:divBdr>
                </w:div>
              </w:divsChild>
            </w:div>
            <w:div w:id="1497305685">
              <w:marLeft w:val="0"/>
              <w:marRight w:val="0"/>
              <w:marTop w:val="0"/>
              <w:marBottom w:val="0"/>
              <w:divBdr>
                <w:top w:val="none" w:sz="0" w:space="0" w:color="auto"/>
                <w:left w:val="none" w:sz="0" w:space="0" w:color="auto"/>
                <w:bottom w:val="none" w:sz="0" w:space="0" w:color="auto"/>
                <w:right w:val="none" w:sz="0" w:space="0" w:color="auto"/>
              </w:divBdr>
              <w:divsChild>
                <w:div w:id="1457796138">
                  <w:marLeft w:val="0"/>
                  <w:marRight w:val="0"/>
                  <w:marTop w:val="0"/>
                  <w:marBottom w:val="0"/>
                  <w:divBdr>
                    <w:top w:val="none" w:sz="0" w:space="0" w:color="auto"/>
                    <w:left w:val="none" w:sz="0" w:space="0" w:color="auto"/>
                    <w:bottom w:val="none" w:sz="0" w:space="0" w:color="auto"/>
                    <w:right w:val="none" w:sz="0" w:space="0" w:color="auto"/>
                  </w:divBdr>
                </w:div>
              </w:divsChild>
            </w:div>
            <w:div w:id="1530753909">
              <w:marLeft w:val="0"/>
              <w:marRight w:val="0"/>
              <w:marTop w:val="0"/>
              <w:marBottom w:val="0"/>
              <w:divBdr>
                <w:top w:val="none" w:sz="0" w:space="0" w:color="auto"/>
                <w:left w:val="none" w:sz="0" w:space="0" w:color="auto"/>
                <w:bottom w:val="none" w:sz="0" w:space="0" w:color="auto"/>
                <w:right w:val="none" w:sz="0" w:space="0" w:color="auto"/>
              </w:divBdr>
              <w:divsChild>
                <w:div w:id="884223228">
                  <w:marLeft w:val="0"/>
                  <w:marRight w:val="0"/>
                  <w:marTop w:val="0"/>
                  <w:marBottom w:val="0"/>
                  <w:divBdr>
                    <w:top w:val="none" w:sz="0" w:space="0" w:color="auto"/>
                    <w:left w:val="none" w:sz="0" w:space="0" w:color="auto"/>
                    <w:bottom w:val="none" w:sz="0" w:space="0" w:color="auto"/>
                    <w:right w:val="none" w:sz="0" w:space="0" w:color="auto"/>
                  </w:divBdr>
                </w:div>
              </w:divsChild>
            </w:div>
            <w:div w:id="1545366477">
              <w:marLeft w:val="0"/>
              <w:marRight w:val="0"/>
              <w:marTop w:val="0"/>
              <w:marBottom w:val="0"/>
              <w:divBdr>
                <w:top w:val="none" w:sz="0" w:space="0" w:color="auto"/>
                <w:left w:val="none" w:sz="0" w:space="0" w:color="auto"/>
                <w:bottom w:val="none" w:sz="0" w:space="0" w:color="auto"/>
                <w:right w:val="none" w:sz="0" w:space="0" w:color="auto"/>
              </w:divBdr>
              <w:divsChild>
                <w:div w:id="582224102">
                  <w:marLeft w:val="0"/>
                  <w:marRight w:val="0"/>
                  <w:marTop w:val="0"/>
                  <w:marBottom w:val="0"/>
                  <w:divBdr>
                    <w:top w:val="none" w:sz="0" w:space="0" w:color="auto"/>
                    <w:left w:val="none" w:sz="0" w:space="0" w:color="auto"/>
                    <w:bottom w:val="none" w:sz="0" w:space="0" w:color="auto"/>
                    <w:right w:val="none" w:sz="0" w:space="0" w:color="auto"/>
                  </w:divBdr>
                </w:div>
              </w:divsChild>
            </w:div>
            <w:div w:id="1624850093">
              <w:marLeft w:val="0"/>
              <w:marRight w:val="0"/>
              <w:marTop w:val="0"/>
              <w:marBottom w:val="0"/>
              <w:divBdr>
                <w:top w:val="none" w:sz="0" w:space="0" w:color="auto"/>
                <w:left w:val="none" w:sz="0" w:space="0" w:color="auto"/>
                <w:bottom w:val="none" w:sz="0" w:space="0" w:color="auto"/>
                <w:right w:val="none" w:sz="0" w:space="0" w:color="auto"/>
              </w:divBdr>
              <w:divsChild>
                <w:div w:id="2105295946">
                  <w:marLeft w:val="0"/>
                  <w:marRight w:val="0"/>
                  <w:marTop w:val="0"/>
                  <w:marBottom w:val="0"/>
                  <w:divBdr>
                    <w:top w:val="none" w:sz="0" w:space="0" w:color="auto"/>
                    <w:left w:val="none" w:sz="0" w:space="0" w:color="auto"/>
                    <w:bottom w:val="none" w:sz="0" w:space="0" w:color="auto"/>
                    <w:right w:val="none" w:sz="0" w:space="0" w:color="auto"/>
                  </w:divBdr>
                </w:div>
              </w:divsChild>
            </w:div>
            <w:div w:id="1666669096">
              <w:marLeft w:val="0"/>
              <w:marRight w:val="0"/>
              <w:marTop w:val="0"/>
              <w:marBottom w:val="0"/>
              <w:divBdr>
                <w:top w:val="none" w:sz="0" w:space="0" w:color="auto"/>
                <w:left w:val="none" w:sz="0" w:space="0" w:color="auto"/>
                <w:bottom w:val="none" w:sz="0" w:space="0" w:color="auto"/>
                <w:right w:val="none" w:sz="0" w:space="0" w:color="auto"/>
              </w:divBdr>
              <w:divsChild>
                <w:div w:id="1116755436">
                  <w:marLeft w:val="0"/>
                  <w:marRight w:val="0"/>
                  <w:marTop w:val="0"/>
                  <w:marBottom w:val="0"/>
                  <w:divBdr>
                    <w:top w:val="none" w:sz="0" w:space="0" w:color="auto"/>
                    <w:left w:val="none" w:sz="0" w:space="0" w:color="auto"/>
                    <w:bottom w:val="none" w:sz="0" w:space="0" w:color="auto"/>
                    <w:right w:val="none" w:sz="0" w:space="0" w:color="auto"/>
                  </w:divBdr>
                </w:div>
              </w:divsChild>
            </w:div>
            <w:div w:id="1781222494">
              <w:marLeft w:val="0"/>
              <w:marRight w:val="0"/>
              <w:marTop w:val="0"/>
              <w:marBottom w:val="0"/>
              <w:divBdr>
                <w:top w:val="none" w:sz="0" w:space="0" w:color="auto"/>
                <w:left w:val="none" w:sz="0" w:space="0" w:color="auto"/>
                <w:bottom w:val="none" w:sz="0" w:space="0" w:color="auto"/>
                <w:right w:val="none" w:sz="0" w:space="0" w:color="auto"/>
              </w:divBdr>
              <w:divsChild>
                <w:div w:id="822811949">
                  <w:marLeft w:val="0"/>
                  <w:marRight w:val="0"/>
                  <w:marTop w:val="0"/>
                  <w:marBottom w:val="0"/>
                  <w:divBdr>
                    <w:top w:val="none" w:sz="0" w:space="0" w:color="auto"/>
                    <w:left w:val="none" w:sz="0" w:space="0" w:color="auto"/>
                    <w:bottom w:val="none" w:sz="0" w:space="0" w:color="auto"/>
                    <w:right w:val="none" w:sz="0" w:space="0" w:color="auto"/>
                  </w:divBdr>
                </w:div>
              </w:divsChild>
            </w:div>
            <w:div w:id="1795245608">
              <w:marLeft w:val="0"/>
              <w:marRight w:val="0"/>
              <w:marTop w:val="0"/>
              <w:marBottom w:val="0"/>
              <w:divBdr>
                <w:top w:val="none" w:sz="0" w:space="0" w:color="auto"/>
                <w:left w:val="none" w:sz="0" w:space="0" w:color="auto"/>
                <w:bottom w:val="none" w:sz="0" w:space="0" w:color="auto"/>
                <w:right w:val="none" w:sz="0" w:space="0" w:color="auto"/>
              </w:divBdr>
              <w:divsChild>
                <w:div w:id="1926645324">
                  <w:marLeft w:val="0"/>
                  <w:marRight w:val="0"/>
                  <w:marTop w:val="0"/>
                  <w:marBottom w:val="0"/>
                  <w:divBdr>
                    <w:top w:val="none" w:sz="0" w:space="0" w:color="auto"/>
                    <w:left w:val="none" w:sz="0" w:space="0" w:color="auto"/>
                    <w:bottom w:val="none" w:sz="0" w:space="0" w:color="auto"/>
                    <w:right w:val="none" w:sz="0" w:space="0" w:color="auto"/>
                  </w:divBdr>
                </w:div>
              </w:divsChild>
            </w:div>
            <w:div w:id="1803420133">
              <w:marLeft w:val="0"/>
              <w:marRight w:val="0"/>
              <w:marTop w:val="0"/>
              <w:marBottom w:val="0"/>
              <w:divBdr>
                <w:top w:val="none" w:sz="0" w:space="0" w:color="auto"/>
                <w:left w:val="none" w:sz="0" w:space="0" w:color="auto"/>
                <w:bottom w:val="none" w:sz="0" w:space="0" w:color="auto"/>
                <w:right w:val="none" w:sz="0" w:space="0" w:color="auto"/>
              </w:divBdr>
              <w:divsChild>
                <w:div w:id="1938512335">
                  <w:marLeft w:val="0"/>
                  <w:marRight w:val="0"/>
                  <w:marTop w:val="0"/>
                  <w:marBottom w:val="0"/>
                  <w:divBdr>
                    <w:top w:val="none" w:sz="0" w:space="0" w:color="auto"/>
                    <w:left w:val="none" w:sz="0" w:space="0" w:color="auto"/>
                    <w:bottom w:val="none" w:sz="0" w:space="0" w:color="auto"/>
                    <w:right w:val="none" w:sz="0" w:space="0" w:color="auto"/>
                  </w:divBdr>
                </w:div>
              </w:divsChild>
            </w:div>
            <w:div w:id="1865440292">
              <w:marLeft w:val="0"/>
              <w:marRight w:val="0"/>
              <w:marTop w:val="0"/>
              <w:marBottom w:val="0"/>
              <w:divBdr>
                <w:top w:val="none" w:sz="0" w:space="0" w:color="auto"/>
                <w:left w:val="none" w:sz="0" w:space="0" w:color="auto"/>
                <w:bottom w:val="none" w:sz="0" w:space="0" w:color="auto"/>
                <w:right w:val="none" w:sz="0" w:space="0" w:color="auto"/>
              </w:divBdr>
              <w:divsChild>
                <w:div w:id="259991107">
                  <w:marLeft w:val="0"/>
                  <w:marRight w:val="0"/>
                  <w:marTop w:val="0"/>
                  <w:marBottom w:val="0"/>
                  <w:divBdr>
                    <w:top w:val="none" w:sz="0" w:space="0" w:color="auto"/>
                    <w:left w:val="none" w:sz="0" w:space="0" w:color="auto"/>
                    <w:bottom w:val="none" w:sz="0" w:space="0" w:color="auto"/>
                    <w:right w:val="none" w:sz="0" w:space="0" w:color="auto"/>
                  </w:divBdr>
                </w:div>
              </w:divsChild>
            </w:div>
            <w:div w:id="1903635654">
              <w:marLeft w:val="0"/>
              <w:marRight w:val="0"/>
              <w:marTop w:val="0"/>
              <w:marBottom w:val="0"/>
              <w:divBdr>
                <w:top w:val="none" w:sz="0" w:space="0" w:color="auto"/>
                <w:left w:val="none" w:sz="0" w:space="0" w:color="auto"/>
                <w:bottom w:val="none" w:sz="0" w:space="0" w:color="auto"/>
                <w:right w:val="none" w:sz="0" w:space="0" w:color="auto"/>
              </w:divBdr>
              <w:divsChild>
                <w:div w:id="1914655262">
                  <w:marLeft w:val="0"/>
                  <w:marRight w:val="0"/>
                  <w:marTop w:val="0"/>
                  <w:marBottom w:val="0"/>
                  <w:divBdr>
                    <w:top w:val="none" w:sz="0" w:space="0" w:color="auto"/>
                    <w:left w:val="none" w:sz="0" w:space="0" w:color="auto"/>
                    <w:bottom w:val="none" w:sz="0" w:space="0" w:color="auto"/>
                    <w:right w:val="none" w:sz="0" w:space="0" w:color="auto"/>
                  </w:divBdr>
                </w:div>
              </w:divsChild>
            </w:div>
            <w:div w:id="1959599181">
              <w:marLeft w:val="0"/>
              <w:marRight w:val="0"/>
              <w:marTop w:val="0"/>
              <w:marBottom w:val="0"/>
              <w:divBdr>
                <w:top w:val="none" w:sz="0" w:space="0" w:color="auto"/>
                <w:left w:val="none" w:sz="0" w:space="0" w:color="auto"/>
                <w:bottom w:val="none" w:sz="0" w:space="0" w:color="auto"/>
                <w:right w:val="none" w:sz="0" w:space="0" w:color="auto"/>
              </w:divBdr>
              <w:divsChild>
                <w:div w:id="1039089431">
                  <w:marLeft w:val="0"/>
                  <w:marRight w:val="0"/>
                  <w:marTop w:val="0"/>
                  <w:marBottom w:val="0"/>
                  <w:divBdr>
                    <w:top w:val="none" w:sz="0" w:space="0" w:color="auto"/>
                    <w:left w:val="none" w:sz="0" w:space="0" w:color="auto"/>
                    <w:bottom w:val="none" w:sz="0" w:space="0" w:color="auto"/>
                    <w:right w:val="none" w:sz="0" w:space="0" w:color="auto"/>
                  </w:divBdr>
                </w:div>
              </w:divsChild>
            </w:div>
            <w:div w:id="1962954400">
              <w:marLeft w:val="0"/>
              <w:marRight w:val="0"/>
              <w:marTop w:val="0"/>
              <w:marBottom w:val="0"/>
              <w:divBdr>
                <w:top w:val="none" w:sz="0" w:space="0" w:color="auto"/>
                <w:left w:val="none" w:sz="0" w:space="0" w:color="auto"/>
                <w:bottom w:val="none" w:sz="0" w:space="0" w:color="auto"/>
                <w:right w:val="none" w:sz="0" w:space="0" w:color="auto"/>
              </w:divBdr>
              <w:divsChild>
                <w:div w:id="1769037136">
                  <w:marLeft w:val="0"/>
                  <w:marRight w:val="0"/>
                  <w:marTop w:val="0"/>
                  <w:marBottom w:val="0"/>
                  <w:divBdr>
                    <w:top w:val="none" w:sz="0" w:space="0" w:color="auto"/>
                    <w:left w:val="none" w:sz="0" w:space="0" w:color="auto"/>
                    <w:bottom w:val="none" w:sz="0" w:space="0" w:color="auto"/>
                    <w:right w:val="none" w:sz="0" w:space="0" w:color="auto"/>
                  </w:divBdr>
                </w:div>
              </w:divsChild>
            </w:div>
            <w:div w:id="1982886612">
              <w:marLeft w:val="0"/>
              <w:marRight w:val="0"/>
              <w:marTop w:val="0"/>
              <w:marBottom w:val="0"/>
              <w:divBdr>
                <w:top w:val="none" w:sz="0" w:space="0" w:color="auto"/>
                <w:left w:val="none" w:sz="0" w:space="0" w:color="auto"/>
                <w:bottom w:val="none" w:sz="0" w:space="0" w:color="auto"/>
                <w:right w:val="none" w:sz="0" w:space="0" w:color="auto"/>
              </w:divBdr>
              <w:divsChild>
                <w:div w:id="406076894">
                  <w:marLeft w:val="0"/>
                  <w:marRight w:val="0"/>
                  <w:marTop w:val="0"/>
                  <w:marBottom w:val="0"/>
                  <w:divBdr>
                    <w:top w:val="none" w:sz="0" w:space="0" w:color="auto"/>
                    <w:left w:val="none" w:sz="0" w:space="0" w:color="auto"/>
                    <w:bottom w:val="none" w:sz="0" w:space="0" w:color="auto"/>
                    <w:right w:val="none" w:sz="0" w:space="0" w:color="auto"/>
                  </w:divBdr>
                </w:div>
              </w:divsChild>
            </w:div>
            <w:div w:id="2030058925">
              <w:marLeft w:val="0"/>
              <w:marRight w:val="0"/>
              <w:marTop w:val="0"/>
              <w:marBottom w:val="0"/>
              <w:divBdr>
                <w:top w:val="none" w:sz="0" w:space="0" w:color="auto"/>
                <w:left w:val="none" w:sz="0" w:space="0" w:color="auto"/>
                <w:bottom w:val="none" w:sz="0" w:space="0" w:color="auto"/>
                <w:right w:val="none" w:sz="0" w:space="0" w:color="auto"/>
              </w:divBdr>
              <w:divsChild>
                <w:div w:id="1829704919">
                  <w:marLeft w:val="0"/>
                  <w:marRight w:val="0"/>
                  <w:marTop w:val="0"/>
                  <w:marBottom w:val="0"/>
                  <w:divBdr>
                    <w:top w:val="none" w:sz="0" w:space="0" w:color="auto"/>
                    <w:left w:val="none" w:sz="0" w:space="0" w:color="auto"/>
                    <w:bottom w:val="none" w:sz="0" w:space="0" w:color="auto"/>
                    <w:right w:val="none" w:sz="0" w:space="0" w:color="auto"/>
                  </w:divBdr>
                </w:div>
              </w:divsChild>
            </w:div>
            <w:div w:id="2096170330">
              <w:marLeft w:val="0"/>
              <w:marRight w:val="0"/>
              <w:marTop w:val="0"/>
              <w:marBottom w:val="0"/>
              <w:divBdr>
                <w:top w:val="none" w:sz="0" w:space="0" w:color="auto"/>
                <w:left w:val="none" w:sz="0" w:space="0" w:color="auto"/>
                <w:bottom w:val="none" w:sz="0" w:space="0" w:color="auto"/>
                <w:right w:val="none" w:sz="0" w:space="0" w:color="auto"/>
              </w:divBdr>
              <w:divsChild>
                <w:div w:id="1460298345">
                  <w:marLeft w:val="0"/>
                  <w:marRight w:val="0"/>
                  <w:marTop w:val="0"/>
                  <w:marBottom w:val="0"/>
                  <w:divBdr>
                    <w:top w:val="none" w:sz="0" w:space="0" w:color="auto"/>
                    <w:left w:val="none" w:sz="0" w:space="0" w:color="auto"/>
                    <w:bottom w:val="none" w:sz="0" w:space="0" w:color="auto"/>
                    <w:right w:val="none" w:sz="0" w:space="0" w:color="auto"/>
                  </w:divBdr>
                </w:div>
              </w:divsChild>
            </w:div>
            <w:div w:id="2113940693">
              <w:marLeft w:val="0"/>
              <w:marRight w:val="0"/>
              <w:marTop w:val="0"/>
              <w:marBottom w:val="0"/>
              <w:divBdr>
                <w:top w:val="none" w:sz="0" w:space="0" w:color="auto"/>
                <w:left w:val="none" w:sz="0" w:space="0" w:color="auto"/>
                <w:bottom w:val="none" w:sz="0" w:space="0" w:color="auto"/>
                <w:right w:val="none" w:sz="0" w:space="0" w:color="auto"/>
              </w:divBdr>
              <w:divsChild>
                <w:div w:id="13433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826441277">
      <w:bodyDiv w:val="1"/>
      <w:marLeft w:val="0"/>
      <w:marRight w:val="0"/>
      <w:marTop w:val="0"/>
      <w:marBottom w:val="0"/>
      <w:divBdr>
        <w:top w:val="none" w:sz="0" w:space="0" w:color="auto"/>
        <w:left w:val="none" w:sz="0" w:space="0" w:color="auto"/>
        <w:bottom w:val="none" w:sz="0" w:space="0" w:color="auto"/>
        <w:right w:val="none" w:sz="0" w:space="0" w:color="auto"/>
      </w:divBdr>
      <w:divsChild>
        <w:div w:id="236091634">
          <w:marLeft w:val="0"/>
          <w:marRight w:val="0"/>
          <w:marTop w:val="0"/>
          <w:marBottom w:val="0"/>
          <w:divBdr>
            <w:top w:val="none" w:sz="0" w:space="0" w:color="auto"/>
            <w:left w:val="none" w:sz="0" w:space="0" w:color="auto"/>
            <w:bottom w:val="none" w:sz="0" w:space="0" w:color="auto"/>
            <w:right w:val="none" w:sz="0" w:space="0" w:color="auto"/>
          </w:divBdr>
        </w:div>
        <w:div w:id="337733712">
          <w:marLeft w:val="0"/>
          <w:marRight w:val="0"/>
          <w:marTop w:val="0"/>
          <w:marBottom w:val="0"/>
          <w:divBdr>
            <w:top w:val="none" w:sz="0" w:space="0" w:color="auto"/>
            <w:left w:val="none" w:sz="0" w:space="0" w:color="auto"/>
            <w:bottom w:val="none" w:sz="0" w:space="0" w:color="auto"/>
            <w:right w:val="none" w:sz="0" w:space="0" w:color="auto"/>
          </w:divBdr>
        </w:div>
        <w:div w:id="430589935">
          <w:marLeft w:val="0"/>
          <w:marRight w:val="0"/>
          <w:marTop w:val="0"/>
          <w:marBottom w:val="0"/>
          <w:divBdr>
            <w:top w:val="none" w:sz="0" w:space="0" w:color="auto"/>
            <w:left w:val="none" w:sz="0" w:space="0" w:color="auto"/>
            <w:bottom w:val="none" w:sz="0" w:space="0" w:color="auto"/>
            <w:right w:val="none" w:sz="0" w:space="0" w:color="auto"/>
          </w:divBdr>
        </w:div>
        <w:div w:id="1212812291">
          <w:marLeft w:val="0"/>
          <w:marRight w:val="0"/>
          <w:marTop w:val="0"/>
          <w:marBottom w:val="0"/>
          <w:divBdr>
            <w:top w:val="none" w:sz="0" w:space="0" w:color="auto"/>
            <w:left w:val="none" w:sz="0" w:space="0" w:color="auto"/>
            <w:bottom w:val="none" w:sz="0" w:space="0" w:color="auto"/>
            <w:right w:val="none" w:sz="0" w:space="0" w:color="auto"/>
          </w:divBdr>
          <w:divsChild>
            <w:div w:id="397704896">
              <w:marLeft w:val="0"/>
              <w:marRight w:val="0"/>
              <w:marTop w:val="0"/>
              <w:marBottom w:val="0"/>
              <w:divBdr>
                <w:top w:val="none" w:sz="0" w:space="0" w:color="auto"/>
                <w:left w:val="none" w:sz="0" w:space="0" w:color="auto"/>
                <w:bottom w:val="none" w:sz="0" w:space="0" w:color="auto"/>
                <w:right w:val="none" w:sz="0" w:space="0" w:color="auto"/>
              </w:divBdr>
            </w:div>
            <w:div w:id="648901999">
              <w:marLeft w:val="0"/>
              <w:marRight w:val="0"/>
              <w:marTop w:val="0"/>
              <w:marBottom w:val="0"/>
              <w:divBdr>
                <w:top w:val="none" w:sz="0" w:space="0" w:color="auto"/>
                <w:left w:val="none" w:sz="0" w:space="0" w:color="auto"/>
                <w:bottom w:val="none" w:sz="0" w:space="0" w:color="auto"/>
                <w:right w:val="none" w:sz="0" w:space="0" w:color="auto"/>
              </w:divBdr>
            </w:div>
            <w:div w:id="671950465">
              <w:marLeft w:val="0"/>
              <w:marRight w:val="0"/>
              <w:marTop w:val="0"/>
              <w:marBottom w:val="0"/>
              <w:divBdr>
                <w:top w:val="none" w:sz="0" w:space="0" w:color="auto"/>
                <w:left w:val="none" w:sz="0" w:space="0" w:color="auto"/>
                <w:bottom w:val="none" w:sz="0" w:space="0" w:color="auto"/>
                <w:right w:val="none" w:sz="0" w:space="0" w:color="auto"/>
              </w:divBdr>
            </w:div>
            <w:div w:id="673609564">
              <w:marLeft w:val="0"/>
              <w:marRight w:val="0"/>
              <w:marTop w:val="0"/>
              <w:marBottom w:val="0"/>
              <w:divBdr>
                <w:top w:val="none" w:sz="0" w:space="0" w:color="auto"/>
                <w:left w:val="none" w:sz="0" w:space="0" w:color="auto"/>
                <w:bottom w:val="none" w:sz="0" w:space="0" w:color="auto"/>
                <w:right w:val="none" w:sz="0" w:space="0" w:color="auto"/>
              </w:divBdr>
            </w:div>
            <w:div w:id="1677803815">
              <w:marLeft w:val="0"/>
              <w:marRight w:val="0"/>
              <w:marTop w:val="0"/>
              <w:marBottom w:val="0"/>
              <w:divBdr>
                <w:top w:val="none" w:sz="0" w:space="0" w:color="auto"/>
                <w:left w:val="none" w:sz="0" w:space="0" w:color="auto"/>
                <w:bottom w:val="none" w:sz="0" w:space="0" w:color="auto"/>
                <w:right w:val="none" w:sz="0" w:space="0" w:color="auto"/>
              </w:divBdr>
            </w:div>
          </w:divsChild>
        </w:div>
        <w:div w:id="1717778787">
          <w:marLeft w:val="0"/>
          <w:marRight w:val="0"/>
          <w:marTop w:val="0"/>
          <w:marBottom w:val="0"/>
          <w:divBdr>
            <w:top w:val="none" w:sz="0" w:space="0" w:color="auto"/>
            <w:left w:val="none" w:sz="0" w:space="0" w:color="auto"/>
            <w:bottom w:val="none" w:sz="0" w:space="0" w:color="auto"/>
            <w:right w:val="none" w:sz="0" w:space="0" w:color="auto"/>
          </w:divBdr>
        </w:div>
        <w:div w:id="1853913223">
          <w:marLeft w:val="0"/>
          <w:marRight w:val="0"/>
          <w:marTop w:val="0"/>
          <w:marBottom w:val="0"/>
          <w:divBdr>
            <w:top w:val="none" w:sz="0" w:space="0" w:color="auto"/>
            <w:left w:val="none" w:sz="0" w:space="0" w:color="auto"/>
            <w:bottom w:val="none" w:sz="0" w:space="0" w:color="auto"/>
            <w:right w:val="none" w:sz="0" w:space="0" w:color="auto"/>
          </w:divBdr>
        </w:div>
      </w:divsChild>
    </w:div>
    <w:div w:id="849635817">
      <w:bodyDiv w:val="1"/>
      <w:marLeft w:val="0"/>
      <w:marRight w:val="0"/>
      <w:marTop w:val="0"/>
      <w:marBottom w:val="0"/>
      <w:divBdr>
        <w:top w:val="none" w:sz="0" w:space="0" w:color="auto"/>
        <w:left w:val="none" w:sz="0" w:space="0" w:color="auto"/>
        <w:bottom w:val="none" w:sz="0" w:space="0" w:color="auto"/>
        <w:right w:val="none" w:sz="0" w:space="0" w:color="auto"/>
      </w:divBdr>
      <w:divsChild>
        <w:div w:id="1996376841">
          <w:marLeft w:val="446"/>
          <w:marRight w:val="0"/>
          <w:marTop w:val="0"/>
          <w:marBottom w:val="0"/>
          <w:divBdr>
            <w:top w:val="none" w:sz="0" w:space="0" w:color="auto"/>
            <w:left w:val="none" w:sz="0" w:space="0" w:color="auto"/>
            <w:bottom w:val="none" w:sz="0" w:space="0" w:color="auto"/>
            <w:right w:val="none" w:sz="0" w:space="0" w:color="auto"/>
          </w:divBdr>
        </w:div>
        <w:div w:id="2095009994">
          <w:marLeft w:val="446"/>
          <w:marRight w:val="0"/>
          <w:marTop w:val="0"/>
          <w:marBottom w:val="0"/>
          <w:divBdr>
            <w:top w:val="none" w:sz="0" w:space="0" w:color="auto"/>
            <w:left w:val="none" w:sz="0" w:space="0" w:color="auto"/>
            <w:bottom w:val="none" w:sz="0" w:space="0" w:color="auto"/>
            <w:right w:val="none" w:sz="0" w:space="0" w:color="auto"/>
          </w:divBdr>
        </w:div>
      </w:divsChild>
    </w:div>
    <w:div w:id="873422005">
      <w:bodyDiv w:val="1"/>
      <w:marLeft w:val="0"/>
      <w:marRight w:val="0"/>
      <w:marTop w:val="0"/>
      <w:marBottom w:val="0"/>
      <w:divBdr>
        <w:top w:val="none" w:sz="0" w:space="0" w:color="auto"/>
        <w:left w:val="none" w:sz="0" w:space="0" w:color="auto"/>
        <w:bottom w:val="none" w:sz="0" w:space="0" w:color="auto"/>
        <w:right w:val="none" w:sz="0" w:space="0" w:color="auto"/>
      </w:divBdr>
    </w:div>
    <w:div w:id="943003722">
      <w:bodyDiv w:val="1"/>
      <w:marLeft w:val="0"/>
      <w:marRight w:val="0"/>
      <w:marTop w:val="0"/>
      <w:marBottom w:val="0"/>
      <w:divBdr>
        <w:top w:val="none" w:sz="0" w:space="0" w:color="auto"/>
        <w:left w:val="none" w:sz="0" w:space="0" w:color="auto"/>
        <w:bottom w:val="none" w:sz="0" w:space="0" w:color="auto"/>
        <w:right w:val="none" w:sz="0" w:space="0" w:color="auto"/>
      </w:divBdr>
      <w:divsChild>
        <w:div w:id="112482708">
          <w:marLeft w:val="446"/>
          <w:marRight w:val="0"/>
          <w:marTop w:val="0"/>
          <w:marBottom w:val="0"/>
          <w:divBdr>
            <w:top w:val="none" w:sz="0" w:space="0" w:color="auto"/>
            <w:left w:val="none" w:sz="0" w:space="0" w:color="auto"/>
            <w:bottom w:val="none" w:sz="0" w:space="0" w:color="auto"/>
            <w:right w:val="none" w:sz="0" w:space="0" w:color="auto"/>
          </w:divBdr>
        </w:div>
        <w:div w:id="1717583730">
          <w:marLeft w:val="446"/>
          <w:marRight w:val="0"/>
          <w:marTop w:val="0"/>
          <w:marBottom w:val="0"/>
          <w:divBdr>
            <w:top w:val="none" w:sz="0" w:space="0" w:color="auto"/>
            <w:left w:val="none" w:sz="0" w:space="0" w:color="auto"/>
            <w:bottom w:val="none" w:sz="0" w:space="0" w:color="auto"/>
            <w:right w:val="none" w:sz="0" w:space="0" w:color="auto"/>
          </w:divBdr>
        </w:div>
      </w:divsChild>
    </w:div>
    <w:div w:id="977759571">
      <w:bodyDiv w:val="1"/>
      <w:marLeft w:val="0"/>
      <w:marRight w:val="0"/>
      <w:marTop w:val="0"/>
      <w:marBottom w:val="0"/>
      <w:divBdr>
        <w:top w:val="none" w:sz="0" w:space="0" w:color="auto"/>
        <w:left w:val="none" w:sz="0" w:space="0" w:color="auto"/>
        <w:bottom w:val="none" w:sz="0" w:space="0" w:color="auto"/>
        <w:right w:val="none" w:sz="0" w:space="0" w:color="auto"/>
      </w:divBdr>
    </w:div>
    <w:div w:id="1005013883">
      <w:bodyDiv w:val="1"/>
      <w:marLeft w:val="0"/>
      <w:marRight w:val="0"/>
      <w:marTop w:val="0"/>
      <w:marBottom w:val="0"/>
      <w:divBdr>
        <w:top w:val="none" w:sz="0" w:space="0" w:color="auto"/>
        <w:left w:val="none" w:sz="0" w:space="0" w:color="auto"/>
        <w:bottom w:val="none" w:sz="0" w:space="0" w:color="auto"/>
        <w:right w:val="none" w:sz="0" w:space="0" w:color="auto"/>
      </w:divBdr>
      <w:divsChild>
        <w:div w:id="295722616">
          <w:marLeft w:val="274"/>
          <w:marRight w:val="0"/>
          <w:marTop w:val="0"/>
          <w:marBottom w:val="0"/>
          <w:divBdr>
            <w:top w:val="none" w:sz="0" w:space="0" w:color="auto"/>
            <w:left w:val="none" w:sz="0" w:space="0" w:color="auto"/>
            <w:bottom w:val="none" w:sz="0" w:space="0" w:color="auto"/>
            <w:right w:val="none" w:sz="0" w:space="0" w:color="auto"/>
          </w:divBdr>
        </w:div>
        <w:div w:id="307056367">
          <w:marLeft w:val="274"/>
          <w:marRight w:val="0"/>
          <w:marTop w:val="0"/>
          <w:marBottom w:val="0"/>
          <w:divBdr>
            <w:top w:val="none" w:sz="0" w:space="0" w:color="auto"/>
            <w:left w:val="none" w:sz="0" w:space="0" w:color="auto"/>
            <w:bottom w:val="none" w:sz="0" w:space="0" w:color="auto"/>
            <w:right w:val="none" w:sz="0" w:space="0" w:color="auto"/>
          </w:divBdr>
        </w:div>
        <w:div w:id="309481873">
          <w:marLeft w:val="274"/>
          <w:marRight w:val="0"/>
          <w:marTop w:val="0"/>
          <w:marBottom w:val="0"/>
          <w:divBdr>
            <w:top w:val="none" w:sz="0" w:space="0" w:color="auto"/>
            <w:left w:val="none" w:sz="0" w:space="0" w:color="auto"/>
            <w:bottom w:val="none" w:sz="0" w:space="0" w:color="auto"/>
            <w:right w:val="none" w:sz="0" w:space="0" w:color="auto"/>
          </w:divBdr>
        </w:div>
        <w:div w:id="375354627">
          <w:marLeft w:val="274"/>
          <w:marRight w:val="0"/>
          <w:marTop w:val="0"/>
          <w:marBottom w:val="0"/>
          <w:divBdr>
            <w:top w:val="none" w:sz="0" w:space="0" w:color="auto"/>
            <w:left w:val="none" w:sz="0" w:space="0" w:color="auto"/>
            <w:bottom w:val="none" w:sz="0" w:space="0" w:color="auto"/>
            <w:right w:val="none" w:sz="0" w:space="0" w:color="auto"/>
          </w:divBdr>
        </w:div>
        <w:div w:id="403141124">
          <w:marLeft w:val="274"/>
          <w:marRight w:val="0"/>
          <w:marTop w:val="0"/>
          <w:marBottom w:val="0"/>
          <w:divBdr>
            <w:top w:val="none" w:sz="0" w:space="0" w:color="auto"/>
            <w:left w:val="none" w:sz="0" w:space="0" w:color="auto"/>
            <w:bottom w:val="none" w:sz="0" w:space="0" w:color="auto"/>
            <w:right w:val="none" w:sz="0" w:space="0" w:color="auto"/>
          </w:divBdr>
        </w:div>
        <w:div w:id="1025789250">
          <w:marLeft w:val="274"/>
          <w:marRight w:val="0"/>
          <w:marTop w:val="0"/>
          <w:marBottom w:val="0"/>
          <w:divBdr>
            <w:top w:val="none" w:sz="0" w:space="0" w:color="auto"/>
            <w:left w:val="none" w:sz="0" w:space="0" w:color="auto"/>
            <w:bottom w:val="none" w:sz="0" w:space="0" w:color="auto"/>
            <w:right w:val="none" w:sz="0" w:space="0" w:color="auto"/>
          </w:divBdr>
        </w:div>
        <w:div w:id="1619413389">
          <w:marLeft w:val="274"/>
          <w:marRight w:val="0"/>
          <w:marTop w:val="0"/>
          <w:marBottom w:val="0"/>
          <w:divBdr>
            <w:top w:val="none" w:sz="0" w:space="0" w:color="auto"/>
            <w:left w:val="none" w:sz="0" w:space="0" w:color="auto"/>
            <w:bottom w:val="none" w:sz="0" w:space="0" w:color="auto"/>
            <w:right w:val="none" w:sz="0" w:space="0" w:color="auto"/>
          </w:divBdr>
        </w:div>
        <w:div w:id="2050520768">
          <w:marLeft w:val="274"/>
          <w:marRight w:val="0"/>
          <w:marTop w:val="0"/>
          <w:marBottom w:val="0"/>
          <w:divBdr>
            <w:top w:val="none" w:sz="0" w:space="0" w:color="auto"/>
            <w:left w:val="none" w:sz="0" w:space="0" w:color="auto"/>
            <w:bottom w:val="none" w:sz="0" w:space="0" w:color="auto"/>
            <w:right w:val="none" w:sz="0" w:space="0" w:color="auto"/>
          </w:divBdr>
        </w:div>
      </w:divsChild>
    </w:div>
    <w:div w:id="1010108314">
      <w:bodyDiv w:val="1"/>
      <w:marLeft w:val="0"/>
      <w:marRight w:val="0"/>
      <w:marTop w:val="0"/>
      <w:marBottom w:val="0"/>
      <w:divBdr>
        <w:top w:val="none" w:sz="0" w:space="0" w:color="auto"/>
        <w:left w:val="none" w:sz="0" w:space="0" w:color="auto"/>
        <w:bottom w:val="none" w:sz="0" w:space="0" w:color="auto"/>
        <w:right w:val="none" w:sz="0" w:space="0" w:color="auto"/>
      </w:divBdr>
    </w:div>
    <w:div w:id="1011251832">
      <w:bodyDiv w:val="1"/>
      <w:marLeft w:val="0"/>
      <w:marRight w:val="0"/>
      <w:marTop w:val="0"/>
      <w:marBottom w:val="0"/>
      <w:divBdr>
        <w:top w:val="none" w:sz="0" w:space="0" w:color="auto"/>
        <w:left w:val="none" w:sz="0" w:space="0" w:color="auto"/>
        <w:bottom w:val="none" w:sz="0" w:space="0" w:color="auto"/>
        <w:right w:val="none" w:sz="0" w:space="0" w:color="auto"/>
      </w:divBdr>
      <w:divsChild>
        <w:div w:id="471866868">
          <w:marLeft w:val="446"/>
          <w:marRight w:val="0"/>
          <w:marTop w:val="0"/>
          <w:marBottom w:val="120"/>
          <w:divBdr>
            <w:top w:val="none" w:sz="0" w:space="0" w:color="auto"/>
            <w:left w:val="none" w:sz="0" w:space="0" w:color="auto"/>
            <w:bottom w:val="none" w:sz="0" w:space="0" w:color="auto"/>
            <w:right w:val="none" w:sz="0" w:space="0" w:color="auto"/>
          </w:divBdr>
        </w:div>
        <w:div w:id="493111766">
          <w:marLeft w:val="446"/>
          <w:marRight w:val="0"/>
          <w:marTop w:val="0"/>
          <w:marBottom w:val="120"/>
          <w:divBdr>
            <w:top w:val="none" w:sz="0" w:space="0" w:color="auto"/>
            <w:left w:val="none" w:sz="0" w:space="0" w:color="auto"/>
            <w:bottom w:val="none" w:sz="0" w:space="0" w:color="auto"/>
            <w:right w:val="none" w:sz="0" w:space="0" w:color="auto"/>
          </w:divBdr>
        </w:div>
        <w:div w:id="642468096">
          <w:marLeft w:val="1382"/>
          <w:marRight w:val="0"/>
          <w:marTop w:val="0"/>
          <w:marBottom w:val="120"/>
          <w:divBdr>
            <w:top w:val="none" w:sz="0" w:space="0" w:color="auto"/>
            <w:left w:val="none" w:sz="0" w:space="0" w:color="auto"/>
            <w:bottom w:val="none" w:sz="0" w:space="0" w:color="auto"/>
            <w:right w:val="none" w:sz="0" w:space="0" w:color="auto"/>
          </w:divBdr>
        </w:div>
        <w:div w:id="806314631">
          <w:marLeft w:val="446"/>
          <w:marRight w:val="0"/>
          <w:marTop w:val="0"/>
          <w:marBottom w:val="120"/>
          <w:divBdr>
            <w:top w:val="none" w:sz="0" w:space="0" w:color="auto"/>
            <w:left w:val="none" w:sz="0" w:space="0" w:color="auto"/>
            <w:bottom w:val="none" w:sz="0" w:space="0" w:color="auto"/>
            <w:right w:val="none" w:sz="0" w:space="0" w:color="auto"/>
          </w:divBdr>
        </w:div>
        <w:div w:id="867111009">
          <w:marLeft w:val="1382"/>
          <w:marRight w:val="0"/>
          <w:marTop w:val="0"/>
          <w:marBottom w:val="120"/>
          <w:divBdr>
            <w:top w:val="none" w:sz="0" w:space="0" w:color="auto"/>
            <w:left w:val="none" w:sz="0" w:space="0" w:color="auto"/>
            <w:bottom w:val="none" w:sz="0" w:space="0" w:color="auto"/>
            <w:right w:val="none" w:sz="0" w:space="0" w:color="auto"/>
          </w:divBdr>
        </w:div>
        <w:div w:id="1068722746">
          <w:marLeft w:val="446"/>
          <w:marRight w:val="0"/>
          <w:marTop w:val="0"/>
          <w:marBottom w:val="120"/>
          <w:divBdr>
            <w:top w:val="none" w:sz="0" w:space="0" w:color="auto"/>
            <w:left w:val="none" w:sz="0" w:space="0" w:color="auto"/>
            <w:bottom w:val="none" w:sz="0" w:space="0" w:color="auto"/>
            <w:right w:val="none" w:sz="0" w:space="0" w:color="auto"/>
          </w:divBdr>
        </w:div>
        <w:div w:id="1076829679">
          <w:marLeft w:val="1382"/>
          <w:marRight w:val="0"/>
          <w:marTop w:val="0"/>
          <w:marBottom w:val="120"/>
          <w:divBdr>
            <w:top w:val="none" w:sz="0" w:space="0" w:color="auto"/>
            <w:left w:val="none" w:sz="0" w:space="0" w:color="auto"/>
            <w:bottom w:val="none" w:sz="0" w:space="0" w:color="auto"/>
            <w:right w:val="none" w:sz="0" w:space="0" w:color="auto"/>
          </w:divBdr>
        </w:div>
        <w:div w:id="1358434045">
          <w:marLeft w:val="446"/>
          <w:marRight w:val="0"/>
          <w:marTop w:val="0"/>
          <w:marBottom w:val="120"/>
          <w:divBdr>
            <w:top w:val="none" w:sz="0" w:space="0" w:color="auto"/>
            <w:left w:val="none" w:sz="0" w:space="0" w:color="auto"/>
            <w:bottom w:val="none" w:sz="0" w:space="0" w:color="auto"/>
            <w:right w:val="none" w:sz="0" w:space="0" w:color="auto"/>
          </w:divBdr>
        </w:div>
        <w:div w:id="1636369237">
          <w:marLeft w:val="446"/>
          <w:marRight w:val="0"/>
          <w:marTop w:val="0"/>
          <w:marBottom w:val="120"/>
          <w:divBdr>
            <w:top w:val="none" w:sz="0" w:space="0" w:color="auto"/>
            <w:left w:val="none" w:sz="0" w:space="0" w:color="auto"/>
            <w:bottom w:val="none" w:sz="0" w:space="0" w:color="auto"/>
            <w:right w:val="none" w:sz="0" w:space="0" w:color="auto"/>
          </w:divBdr>
        </w:div>
      </w:divsChild>
    </w:div>
    <w:div w:id="1027676174">
      <w:bodyDiv w:val="1"/>
      <w:marLeft w:val="0"/>
      <w:marRight w:val="0"/>
      <w:marTop w:val="0"/>
      <w:marBottom w:val="0"/>
      <w:divBdr>
        <w:top w:val="none" w:sz="0" w:space="0" w:color="auto"/>
        <w:left w:val="none" w:sz="0" w:space="0" w:color="auto"/>
        <w:bottom w:val="none" w:sz="0" w:space="0" w:color="auto"/>
        <w:right w:val="none" w:sz="0" w:space="0" w:color="auto"/>
      </w:divBdr>
    </w:div>
    <w:div w:id="1028407441">
      <w:bodyDiv w:val="1"/>
      <w:marLeft w:val="0"/>
      <w:marRight w:val="0"/>
      <w:marTop w:val="0"/>
      <w:marBottom w:val="0"/>
      <w:divBdr>
        <w:top w:val="none" w:sz="0" w:space="0" w:color="auto"/>
        <w:left w:val="none" w:sz="0" w:space="0" w:color="auto"/>
        <w:bottom w:val="none" w:sz="0" w:space="0" w:color="auto"/>
        <w:right w:val="none" w:sz="0" w:space="0" w:color="auto"/>
      </w:divBdr>
      <w:divsChild>
        <w:div w:id="1870219190">
          <w:marLeft w:val="446"/>
          <w:marRight w:val="0"/>
          <w:marTop w:val="0"/>
          <w:marBottom w:val="0"/>
          <w:divBdr>
            <w:top w:val="none" w:sz="0" w:space="0" w:color="auto"/>
            <w:left w:val="none" w:sz="0" w:space="0" w:color="auto"/>
            <w:bottom w:val="none" w:sz="0" w:space="0" w:color="auto"/>
            <w:right w:val="none" w:sz="0" w:space="0" w:color="auto"/>
          </w:divBdr>
        </w:div>
      </w:divsChild>
    </w:div>
    <w:div w:id="1030031390">
      <w:bodyDiv w:val="1"/>
      <w:marLeft w:val="0"/>
      <w:marRight w:val="0"/>
      <w:marTop w:val="0"/>
      <w:marBottom w:val="0"/>
      <w:divBdr>
        <w:top w:val="none" w:sz="0" w:space="0" w:color="auto"/>
        <w:left w:val="none" w:sz="0" w:space="0" w:color="auto"/>
        <w:bottom w:val="none" w:sz="0" w:space="0" w:color="auto"/>
        <w:right w:val="none" w:sz="0" w:space="0" w:color="auto"/>
      </w:divBdr>
      <w:divsChild>
        <w:div w:id="954679250">
          <w:marLeft w:val="446"/>
          <w:marRight w:val="0"/>
          <w:marTop w:val="0"/>
          <w:marBottom w:val="0"/>
          <w:divBdr>
            <w:top w:val="none" w:sz="0" w:space="0" w:color="auto"/>
            <w:left w:val="none" w:sz="0" w:space="0" w:color="auto"/>
            <w:bottom w:val="none" w:sz="0" w:space="0" w:color="auto"/>
            <w:right w:val="none" w:sz="0" w:space="0" w:color="auto"/>
          </w:divBdr>
        </w:div>
        <w:div w:id="1230192232">
          <w:marLeft w:val="446"/>
          <w:marRight w:val="0"/>
          <w:marTop w:val="0"/>
          <w:marBottom w:val="0"/>
          <w:divBdr>
            <w:top w:val="none" w:sz="0" w:space="0" w:color="auto"/>
            <w:left w:val="none" w:sz="0" w:space="0" w:color="auto"/>
            <w:bottom w:val="none" w:sz="0" w:space="0" w:color="auto"/>
            <w:right w:val="none" w:sz="0" w:space="0" w:color="auto"/>
          </w:divBdr>
        </w:div>
      </w:divsChild>
    </w:div>
    <w:div w:id="1046300860">
      <w:bodyDiv w:val="1"/>
      <w:marLeft w:val="0"/>
      <w:marRight w:val="0"/>
      <w:marTop w:val="0"/>
      <w:marBottom w:val="0"/>
      <w:divBdr>
        <w:top w:val="none" w:sz="0" w:space="0" w:color="auto"/>
        <w:left w:val="none" w:sz="0" w:space="0" w:color="auto"/>
        <w:bottom w:val="none" w:sz="0" w:space="0" w:color="auto"/>
        <w:right w:val="none" w:sz="0" w:space="0" w:color="auto"/>
      </w:divBdr>
      <w:divsChild>
        <w:div w:id="191891635">
          <w:marLeft w:val="0"/>
          <w:marRight w:val="0"/>
          <w:marTop w:val="0"/>
          <w:marBottom w:val="0"/>
          <w:divBdr>
            <w:top w:val="none" w:sz="0" w:space="0" w:color="auto"/>
            <w:left w:val="none" w:sz="0" w:space="0" w:color="auto"/>
            <w:bottom w:val="none" w:sz="0" w:space="0" w:color="auto"/>
            <w:right w:val="none" w:sz="0" w:space="0" w:color="auto"/>
          </w:divBdr>
        </w:div>
        <w:div w:id="337580119">
          <w:marLeft w:val="0"/>
          <w:marRight w:val="0"/>
          <w:marTop w:val="0"/>
          <w:marBottom w:val="0"/>
          <w:divBdr>
            <w:top w:val="none" w:sz="0" w:space="0" w:color="auto"/>
            <w:left w:val="none" w:sz="0" w:space="0" w:color="auto"/>
            <w:bottom w:val="none" w:sz="0" w:space="0" w:color="auto"/>
            <w:right w:val="none" w:sz="0" w:space="0" w:color="auto"/>
          </w:divBdr>
        </w:div>
        <w:div w:id="634412516">
          <w:marLeft w:val="0"/>
          <w:marRight w:val="0"/>
          <w:marTop w:val="0"/>
          <w:marBottom w:val="0"/>
          <w:divBdr>
            <w:top w:val="none" w:sz="0" w:space="0" w:color="auto"/>
            <w:left w:val="none" w:sz="0" w:space="0" w:color="auto"/>
            <w:bottom w:val="none" w:sz="0" w:space="0" w:color="auto"/>
            <w:right w:val="none" w:sz="0" w:space="0" w:color="auto"/>
          </w:divBdr>
          <w:divsChild>
            <w:div w:id="66850618">
              <w:marLeft w:val="0"/>
              <w:marRight w:val="0"/>
              <w:marTop w:val="0"/>
              <w:marBottom w:val="0"/>
              <w:divBdr>
                <w:top w:val="none" w:sz="0" w:space="0" w:color="auto"/>
                <w:left w:val="none" w:sz="0" w:space="0" w:color="auto"/>
                <w:bottom w:val="none" w:sz="0" w:space="0" w:color="auto"/>
                <w:right w:val="none" w:sz="0" w:space="0" w:color="auto"/>
              </w:divBdr>
            </w:div>
            <w:div w:id="929385700">
              <w:marLeft w:val="0"/>
              <w:marRight w:val="0"/>
              <w:marTop w:val="0"/>
              <w:marBottom w:val="0"/>
              <w:divBdr>
                <w:top w:val="none" w:sz="0" w:space="0" w:color="auto"/>
                <w:left w:val="none" w:sz="0" w:space="0" w:color="auto"/>
                <w:bottom w:val="none" w:sz="0" w:space="0" w:color="auto"/>
                <w:right w:val="none" w:sz="0" w:space="0" w:color="auto"/>
              </w:divBdr>
            </w:div>
            <w:div w:id="1195076262">
              <w:marLeft w:val="0"/>
              <w:marRight w:val="0"/>
              <w:marTop w:val="0"/>
              <w:marBottom w:val="0"/>
              <w:divBdr>
                <w:top w:val="none" w:sz="0" w:space="0" w:color="auto"/>
                <w:left w:val="none" w:sz="0" w:space="0" w:color="auto"/>
                <w:bottom w:val="none" w:sz="0" w:space="0" w:color="auto"/>
                <w:right w:val="none" w:sz="0" w:space="0" w:color="auto"/>
              </w:divBdr>
            </w:div>
            <w:div w:id="1324695894">
              <w:marLeft w:val="0"/>
              <w:marRight w:val="0"/>
              <w:marTop w:val="0"/>
              <w:marBottom w:val="0"/>
              <w:divBdr>
                <w:top w:val="none" w:sz="0" w:space="0" w:color="auto"/>
                <w:left w:val="none" w:sz="0" w:space="0" w:color="auto"/>
                <w:bottom w:val="none" w:sz="0" w:space="0" w:color="auto"/>
                <w:right w:val="none" w:sz="0" w:space="0" w:color="auto"/>
              </w:divBdr>
            </w:div>
            <w:div w:id="1909458065">
              <w:marLeft w:val="0"/>
              <w:marRight w:val="0"/>
              <w:marTop w:val="0"/>
              <w:marBottom w:val="0"/>
              <w:divBdr>
                <w:top w:val="none" w:sz="0" w:space="0" w:color="auto"/>
                <w:left w:val="none" w:sz="0" w:space="0" w:color="auto"/>
                <w:bottom w:val="none" w:sz="0" w:space="0" w:color="auto"/>
                <w:right w:val="none" w:sz="0" w:space="0" w:color="auto"/>
              </w:divBdr>
            </w:div>
          </w:divsChild>
        </w:div>
        <w:div w:id="737899761">
          <w:marLeft w:val="0"/>
          <w:marRight w:val="0"/>
          <w:marTop w:val="0"/>
          <w:marBottom w:val="0"/>
          <w:divBdr>
            <w:top w:val="none" w:sz="0" w:space="0" w:color="auto"/>
            <w:left w:val="none" w:sz="0" w:space="0" w:color="auto"/>
            <w:bottom w:val="none" w:sz="0" w:space="0" w:color="auto"/>
            <w:right w:val="none" w:sz="0" w:space="0" w:color="auto"/>
          </w:divBdr>
        </w:div>
        <w:div w:id="1641567262">
          <w:marLeft w:val="0"/>
          <w:marRight w:val="0"/>
          <w:marTop w:val="0"/>
          <w:marBottom w:val="0"/>
          <w:divBdr>
            <w:top w:val="none" w:sz="0" w:space="0" w:color="auto"/>
            <w:left w:val="none" w:sz="0" w:space="0" w:color="auto"/>
            <w:bottom w:val="none" w:sz="0" w:space="0" w:color="auto"/>
            <w:right w:val="none" w:sz="0" w:space="0" w:color="auto"/>
          </w:divBdr>
        </w:div>
        <w:div w:id="2081172759">
          <w:marLeft w:val="0"/>
          <w:marRight w:val="0"/>
          <w:marTop w:val="0"/>
          <w:marBottom w:val="0"/>
          <w:divBdr>
            <w:top w:val="none" w:sz="0" w:space="0" w:color="auto"/>
            <w:left w:val="none" w:sz="0" w:space="0" w:color="auto"/>
            <w:bottom w:val="none" w:sz="0" w:space="0" w:color="auto"/>
            <w:right w:val="none" w:sz="0" w:space="0" w:color="auto"/>
          </w:divBdr>
        </w:div>
      </w:divsChild>
    </w:div>
    <w:div w:id="1075056834">
      <w:bodyDiv w:val="1"/>
      <w:marLeft w:val="0"/>
      <w:marRight w:val="0"/>
      <w:marTop w:val="0"/>
      <w:marBottom w:val="0"/>
      <w:divBdr>
        <w:top w:val="none" w:sz="0" w:space="0" w:color="auto"/>
        <w:left w:val="none" w:sz="0" w:space="0" w:color="auto"/>
        <w:bottom w:val="none" w:sz="0" w:space="0" w:color="auto"/>
        <w:right w:val="none" w:sz="0" w:space="0" w:color="auto"/>
      </w:divBdr>
      <w:divsChild>
        <w:div w:id="757409960">
          <w:marLeft w:val="446"/>
          <w:marRight w:val="0"/>
          <w:marTop w:val="0"/>
          <w:marBottom w:val="0"/>
          <w:divBdr>
            <w:top w:val="none" w:sz="0" w:space="0" w:color="auto"/>
            <w:left w:val="none" w:sz="0" w:space="0" w:color="auto"/>
            <w:bottom w:val="none" w:sz="0" w:space="0" w:color="auto"/>
            <w:right w:val="none" w:sz="0" w:space="0" w:color="auto"/>
          </w:divBdr>
        </w:div>
      </w:divsChild>
    </w:div>
    <w:div w:id="1085492038">
      <w:bodyDiv w:val="1"/>
      <w:marLeft w:val="0"/>
      <w:marRight w:val="0"/>
      <w:marTop w:val="0"/>
      <w:marBottom w:val="0"/>
      <w:divBdr>
        <w:top w:val="none" w:sz="0" w:space="0" w:color="auto"/>
        <w:left w:val="none" w:sz="0" w:space="0" w:color="auto"/>
        <w:bottom w:val="none" w:sz="0" w:space="0" w:color="auto"/>
        <w:right w:val="none" w:sz="0" w:space="0" w:color="auto"/>
      </w:divBdr>
      <w:divsChild>
        <w:div w:id="7174560">
          <w:marLeft w:val="446"/>
          <w:marRight w:val="0"/>
          <w:marTop w:val="200"/>
          <w:marBottom w:val="0"/>
          <w:divBdr>
            <w:top w:val="none" w:sz="0" w:space="0" w:color="auto"/>
            <w:left w:val="none" w:sz="0" w:space="0" w:color="auto"/>
            <w:bottom w:val="none" w:sz="0" w:space="0" w:color="auto"/>
            <w:right w:val="none" w:sz="0" w:space="0" w:color="auto"/>
          </w:divBdr>
        </w:div>
        <w:div w:id="22633623">
          <w:marLeft w:val="1022"/>
          <w:marRight w:val="0"/>
          <w:marTop w:val="77"/>
          <w:marBottom w:val="0"/>
          <w:divBdr>
            <w:top w:val="none" w:sz="0" w:space="0" w:color="auto"/>
            <w:left w:val="none" w:sz="0" w:space="0" w:color="auto"/>
            <w:bottom w:val="none" w:sz="0" w:space="0" w:color="auto"/>
            <w:right w:val="none" w:sz="0" w:space="0" w:color="auto"/>
          </w:divBdr>
        </w:div>
        <w:div w:id="1023483924">
          <w:marLeft w:val="1022"/>
          <w:marRight w:val="0"/>
          <w:marTop w:val="77"/>
          <w:marBottom w:val="0"/>
          <w:divBdr>
            <w:top w:val="none" w:sz="0" w:space="0" w:color="auto"/>
            <w:left w:val="none" w:sz="0" w:space="0" w:color="auto"/>
            <w:bottom w:val="none" w:sz="0" w:space="0" w:color="auto"/>
            <w:right w:val="none" w:sz="0" w:space="0" w:color="auto"/>
          </w:divBdr>
        </w:div>
        <w:div w:id="1050887151">
          <w:marLeft w:val="446"/>
          <w:marRight w:val="0"/>
          <w:marTop w:val="200"/>
          <w:marBottom w:val="0"/>
          <w:divBdr>
            <w:top w:val="none" w:sz="0" w:space="0" w:color="auto"/>
            <w:left w:val="none" w:sz="0" w:space="0" w:color="auto"/>
            <w:bottom w:val="none" w:sz="0" w:space="0" w:color="auto"/>
            <w:right w:val="none" w:sz="0" w:space="0" w:color="auto"/>
          </w:divBdr>
        </w:div>
        <w:div w:id="1124664234">
          <w:marLeft w:val="1022"/>
          <w:marRight w:val="0"/>
          <w:marTop w:val="77"/>
          <w:marBottom w:val="0"/>
          <w:divBdr>
            <w:top w:val="none" w:sz="0" w:space="0" w:color="auto"/>
            <w:left w:val="none" w:sz="0" w:space="0" w:color="auto"/>
            <w:bottom w:val="none" w:sz="0" w:space="0" w:color="auto"/>
            <w:right w:val="none" w:sz="0" w:space="0" w:color="auto"/>
          </w:divBdr>
        </w:div>
        <w:div w:id="1139112627">
          <w:marLeft w:val="446"/>
          <w:marRight w:val="0"/>
          <w:marTop w:val="77"/>
          <w:marBottom w:val="0"/>
          <w:divBdr>
            <w:top w:val="none" w:sz="0" w:space="0" w:color="auto"/>
            <w:left w:val="none" w:sz="0" w:space="0" w:color="auto"/>
            <w:bottom w:val="none" w:sz="0" w:space="0" w:color="auto"/>
            <w:right w:val="none" w:sz="0" w:space="0" w:color="auto"/>
          </w:divBdr>
        </w:div>
        <w:div w:id="1522433182">
          <w:marLeft w:val="446"/>
          <w:marRight w:val="0"/>
          <w:marTop w:val="200"/>
          <w:marBottom w:val="0"/>
          <w:divBdr>
            <w:top w:val="none" w:sz="0" w:space="0" w:color="auto"/>
            <w:left w:val="none" w:sz="0" w:space="0" w:color="auto"/>
            <w:bottom w:val="none" w:sz="0" w:space="0" w:color="auto"/>
            <w:right w:val="none" w:sz="0" w:space="0" w:color="auto"/>
          </w:divBdr>
        </w:div>
        <w:div w:id="1657299026">
          <w:marLeft w:val="446"/>
          <w:marRight w:val="0"/>
          <w:marTop w:val="77"/>
          <w:marBottom w:val="0"/>
          <w:divBdr>
            <w:top w:val="none" w:sz="0" w:space="0" w:color="auto"/>
            <w:left w:val="none" w:sz="0" w:space="0" w:color="auto"/>
            <w:bottom w:val="none" w:sz="0" w:space="0" w:color="auto"/>
            <w:right w:val="none" w:sz="0" w:space="0" w:color="auto"/>
          </w:divBdr>
        </w:div>
        <w:div w:id="1744257781">
          <w:marLeft w:val="1022"/>
          <w:marRight w:val="0"/>
          <w:marTop w:val="77"/>
          <w:marBottom w:val="0"/>
          <w:divBdr>
            <w:top w:val="none" w:sz="0" w:space="0" w:color="auto"/>
            <w:left w:val="none" w:sz="0" w:space="0" w:color="auto"/>
            <w:bottom w:val="none" w:sz="0" w:space="0" w:color="auto"/>
            <w:right w:val="none" w:sz="0" w:space="0" w:color="auto"/>
          </w:divBdr>
        </w:div>
      </w:divsChild>
    </w:div>
    <w:div w:id="1113011686">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92306836">
      <w:bodyDiv w:val="1"/>
      <w:marLeft w:val="0"/>
      <w:marRight w:val="0"/>
      <w:marTop w:val="0"/>
      <w:marBottom w:val="0"/>
      <w:divBdr>
        <w:top w:val="none" w:sz="0" w:space="0" w:color="auto"/>
        <w:left w:val="none" w:sz="0" w:space="0" w:color="auto"/>
        <w:bottom w:val="none" w:sz="0" w:space="0" w:color="auto"/>
        <w:right w:val="none" w:sz="0" w:space="0" w:color="auto"/>
      </w:divBdr>
      <w:divsChild>
        <w:div w:id="123817366">
          <w:marLeft w:val="0"/>
          <w:marRight w:val="0"/>
          <w:marTop w:val="0"/>
          <w:marBottom w:val="0"/>
          <w:divBdr>
            <w:top w:val="none" w:sz="0" w:space="0" w:color="auto"/>
            <w:left w:val="none" w:sz="0" w:space="0" w:color="auto"/>
            <w:bottom w:val="none" w:sz="0" w:space="0" w:color="auto"/>
            <w:right w:val="none" w:sz="0" w:space="0" w:color="auto"/>
          </w:divBdr>
        </w:div>
        <w:div w:id="171144193">
          <w:marLeft w:val="0"/>
          <w:marRight w:val="0"/>
          <w:marTop w:val="0"/>
          <w:marBottom w:val="0"/>
          <w:divBdr>
            <w:top w:val="none" w:sz="0" w:space="0" w:color="auto"/>
            <w:left w:val="none" w:sz="0" w:space="0" w:color="auto"/>
            <w:bottom w:val="none" w:sz="0" w:space="0" w:color="auto"/>
            <w:right w:val="none" w:sz="0" w:space="0" w:color="auto"/>
          </w:divBdr>
        </w:div>
        <w:div w:id="257296968">
          <w:marLeft w:val="0"/>
          <w:marRight w:val="0"/>
          <w:marTop w:val="0"/>
          <w:marBottom w:val="0"/>
          <w:divBdr>
            <w:top w:val="none" w:sz="0" w:space="0" w:color="auto"/>
            <w:left w:val="none" w:sz="0" w:space="0" w:color="auto"/>
            <w:bottom w:val="none" w:sz="0" w:space="0" w:color="auto"/>
            <w:right w:val="none" w:sz="0" w:space="0" w:color="auto"/>
          </w:divBdr>
        </w:div>
        <w:div w:id="275600797">
          <w:marLeft w:val="0"/>
          <w:marRight w:val="0"/>
          <w:marTop w:val="0"/>
          <w:marBottom w:val="0"/>
          <w:divBdr>
            <w:top w:val="none" w:sz="0" w:space="0" w:color="auto"/>
            <w:left w:val="none" w:sz="0" w:space="0" w:color="auto"/>
            <w:bottom w:val="none" w:sz="0" w:space="0" w:color="auto"/>
            <w:right w:val="none" w:sz="0" w:space="0" w:color="auto"/>
          </w:divBdr>
        </w:div>
        <w:div w:id="284317187">
          <w:marLeft w:val="0"/>
          <w:marRight w:val="0"/>
          <w:marTop w:val="0"/>
          <w:marBottom w:val="0"/>
          <w:divBdr>
            <w:top w:val="none" w:sz="0" w:space="0" w:color="auto"/>
            <w:left w:val="none" w:sz="0" w:space="0" w:color="auto"/>
            <w:bottom w:val="none" w:sz="0" w:space="0" w:color="auto"/>
            <w:right w:val="none" w:sz="0" w:space="0" w:color="auto"/>
          </w:divBdr>
        </w:div>
        <w:div w:id="347830399">
          <w:marLeft w:val="0"/>
          <w:marRight w:val="0"/>
          <w:marTop w:val="0"/>
          <w:marBottom w:val="0"/>
          <w:divBdr>
            <w:top w:val="none" w:sz="0" w:space="0" w:color="auto"/>
            <w:left w:val="none" w:sz="0" w:space="0" w:color="auto"/>
            <w:bottom w:val="none" w:sz="0" w:space="0" w:color="auto"/>
            <w:right w:val="none" w:sz="0" w:space="0" w:color="auto"/>
          </w:divBdr>
        </w:div>
        <w:div w:id="416100824">
          <w:marLeft w:val="0"/>
          <w:marRight w:val="0"/>
          <w:marTop w:val="0"/>
          <w:marBottom w:val="0"/>
          <w:divBdr>
            <w:top w:val="none" w:sz="0" w:space="0" w:color="auto"/>
            <w:left w:val="none" w:sz="0" w:space="0" w:color="auto"/>
            <w:bottom w:val="none" w:sz="0" w:space="0" w:color="auto"/>
            <w:right w:val="none" w:sz="0" w:space="0" w:color="auto"/>
          </w:divBdr>
        </w:div>
        <w:div w:id="417337342">
          <w:marLeft w:val="0"/>
          <w:marRight w:val="0"/>
          <w:marTop w:val="0"/>
          <w:marBottom w:val="0"/>
          <w:divBdr>
            <w:top w:val="none" w:sz="0" w:space="0" w:color="auto"/>
            <w:left w:val="none" w:sz="0" w:space="0" w:color="auto"/>
            <w:bottom w:val="none" w:sz="0" w:space="0" w:color="auto"/>
            <w:right w:val="none" w:sz="0" w:space="0" w:color="auto"/>
          </w:divBdr>
        </w:div>
        <w:div w:id="513038356">
          <w:marLeft w:val="0"/>
          <w:marRight w:val="0"/>
          <w:marTop w:val="0"/>
          <w:marBottom w:val="0"/>
          <w:divBdr>
            <w:top w:val="none" w:sz="0" w:space="0" w:color="auto"/>
            <w:left w:val="none" w:sz="0" w:space="0" w:color="auto"/>
            <w:bottom w:val="none" w:sz="0" w:space="0" w:color="auto"/>
            <w:right w:val="none" w:sz="0" w:space="0" w:color="auto"/>
          </w:divBdr>
        </w:div>
        <w:div w:id="578298089">
          <w:marLeft w:val="0"/>
          <w:marRight w:val="0"/>
          <w:marTop w:val="0"/>
          <w:marBottom w:val="0"/>
          <w:divBdr>
            <w:top w:val="none" w:sz="0" w:space="0" w:color="auto"/>
            <w:left w:val="none" w:sz="0" w:space="0" w:color="auto"/>
            <w:bottom w:val="none" w:sz="0" w:space="0" w:color="auto"/>
            <w:right w:val="none" w:sz="0" w:space="0" w:color="auto"/>
          </w:divBdr>
        </w:div>
        <w:div w:id="828600200">
          <w:marLeft w:val="0"/>
          <w:marRight w:val="0"/>
          <w:marTop w:val="0"/>
          <w:marBottom w:val="0"/>
          <w:divBdr>
            <w:top w:val="none" w:sz="0" w:space="0" w:color="auto"/>
            <w:left w:val="none" w:sz="0" w:space="0" w:color="auto"/>
            <w:bottom w:val="none" w:sz="0" w:space="0" w:color="auto"/>
            <w:right w:val="none" w:sz="0" w:space="0" w:color="auto"/>
          </w:divBdr>
        </w:div>
        <w:div w:id="850148507">
          <w:marLeft w:val="0"/>
          <w:marRight w:val="0"/>
          <w:marTop w:val="0"/>
          <w:marBottom w:val="0"/>
          <w:divBdr>
            <w:top w:val="none" w:sz="0" w:space="0" w:color="auto"/>
            <w:left w:val="none" w:sz="0" w:space="0" w:color="auto"/>
            <w:bottom w:val="none" w:sz="0" w:space="0" w:color="auto"/>
            <w:right w:val="none" w:sz="0" w:space="0" w:color="auto"/>
          </w:divBdr>
        </w:div>
        <w:div w:id="880944790">
          <w:marLeft w:val="0"/>
          <w:marRight w:val="0"/>
          <w:marTop w:val="0"/>
          <w:marBottom w:val="0"/>
          <w:divBdr>
            <w:top w:val="none" w:sz="0" w:space="0" w:color="auto"/>
            <w:left w:val="none" w:sz="0" w:space="0" w:color="auto"/>
            <w:bottom w:val="none" w:sz="0" w:space="0" w:color="auto"/>
            <w:right w:val="none" w:sz="0" w:space="0" w:color="auto"/>
          </w:divBdr>
        </w:div>
        <w:div w:id="918902087">
          <w:marLeft w:val="0"/>
          <w:marRight w:val="0"/>
          <w:marTop w:val="0"/>
          <w:marBottom w:val="0"/>
          <w:divBdr>
            <w:top w:val="none" w:sz="0" w:space="0" w:color="auto"/>
            <w:left w:val="none" w:sz="0" w:space="0" w:color="auto"/>
            <w:bottom w:val="none" w:sz="0" w:space="0" w:color="auto"/>
            <w:right w:val="none" w:sz="0" w:space="0" w:color="auto"/>
          </w:divBdr>
        </w:div>
        <w:div w:id="927351022">
          <w:marLeft w:val="0"/>
          <w:marRight w:val="0"/>
          <w:marTop w:val="0"/>
          <w:marBottom w:val="0"/>
          <w:divBdr>
            <w:top w:val="none" w:sz="0" w:space="0" w:color="auto"/>
            <w:left w:val="none" w:sz="0" w:space="0" w:color="auto"/>
            <w:bottom w:val="none" w:sz="0" w:space="0" w:color="auto"/>
            <w:right w:val="none" w:sz="0" w:space="0" w:color="auto"/>
          </w:divBdr>
        </w:div>
        <w:div w:id="1102800330">
          <w:marLeft w:val="0"/>
          <w:marRight w:val="0"/>
          <w:marTop w:val="0"/>
          <w:marBottom w:val="0"/>
          <w:divBdr>
            <w:top w:val="none" w:sz="0" w:space="0" w:color="auto"/>
            <w:left w:val="none" w:sz="0" w:space="0" w:color="auto"/>
            <w:bottom w:val="none" w:sz="0" w:space="0" w:color="auto"/>
            <w:right w:val="none" w:sz="0" w:space="0" w:color="auto"/>
          </w:divBdr>
        </w:div>
        <w:div w:id="1405103196">
          <w:marLeft w:val="0"/>
          <w:marRight w:val="0"/>
          <w:marTop w:val="0"/>
          <w:marBottom w:val="0"/>
          <w:divBdr>
            <w:top w:val="none" w:sz="0" w:space="0" w:color="auto"/>
            <w:left w:val="none" w:sz="0" w:space="0" w:color="auto"/>
            <w:bottom w:val="none" w:sz="0" w:space="0" w:color="auto"/>
            <w:right w:val="none" w:sz="0" w:space="0" w:color="auto"/>
          </w:divBdr>
        </w:div>
        <w:div w:id="1598979887">
          <w:marLeft w:val="0"/>
          <w:marRight w:val="0"/>
          <w:marTop w:val="0"/>
          <w:marBottom w:val="0"/>
          <w:divBdr>
            <w:top w:val="none" w:sz="0" w:space="0" w:color="auto"/>
            <w:left w:val="none" w:sz="0" w:space="0" w:color="auto"/>
            <w:bottom w:val="none" w:sz="0" w:space="0" w:color="auto"/>
            <w:right w:val="none" w:sz="0" w:space="0" w:color="auto"/>
          </w:divBdr>
        </w:div>
        <w:div w:id="1698964117">
          <w:marLeft w:val="0"/>
          <w:marRight w:val="0"/>
          <w:marTop w:val="0"/>
          <w:marBottom w:val="0"/>
          <w:divBdr>
            <w:top w:val="none" w:sz="0" w:space="0" w:color="auto"/>
            <w:left w:val="none" w:sz="0" w:space="0" w:color="auto"/>
            <w:bottom w:val="none" w:sz="0" w:space="0" w:color="auto"/>
            <w:right w:val="none" w:sz="0" w:space="0" w:color="auto"/>
          </w:divBdr>
        </w:div>
        <w:div w:id="1797679286">
          <w:marLeft w:val="0"/>
          <w:marRight w:val="0"/>
          <w:marTop w:val="0"/>
          <w:marBottom w:val="0"/>
          <w:divBdr>
            <w:top w:val="none" w:sz="0" w:space="0" w:color="auto"/>
            <w:left w:val="none" w:sz="0" w:space="0" w:color="auto"/>
            <w:bottom w:val="none" w:sz="0" w:space="0" w:color="auto"/>
            <w:right w:val="none" w:sz="0" w:space="0" w:color="auto"/>
          </w:divBdr>
        </w:div>
        <w:div w:id="1806383833">
          <w:marLeft w:val="0"/>
          <w:marRight w:val="0"/>
          <w:marTop w:val="0"/>
          <w:marBottom w:val="0"/>
          <w:divBdr>
            <w:top w:val="none" w:sz="0" w:space="0" w:color="auto"/>
            <w:left w:val="none" w:sz="0" w:space="0" w:color="auto"/>
            <w:bottom w:val="none" w:sz="0" w:space="0" w:color="auto"/>
            <w:right w:val="none" w:sz="0" w:space="0" w:color="auto"/>
          </w:divBdr>
        </w:div>
        <w:div w:id="1812553190">
          <w:marLeft w:val="0"/>
          <w:marRight w:val="0"/>
          <w:marTop w:val="0"/>
          <w:marBottom w:val="0"/>
          <w:divBdr>
            <w:top w:val="none" w:sz="0" w:space="0" w:color="auto"/>
            <w:left w:val="none" w:sz="0" w:space="0" w:color="auto"/>
            <w:bottom w:val="none" w:sz="0" w:space="0" w:color="auto"/>
            <w:right w:val="none" w:sz="0" w:space="0" w:color="auto"/>
          </w:divBdr>
        </w:div>
        <w:div w:id="1852794181">
          <w:marLeft w:val="0"/>
          <w:marRight w:val="0"/>
          <w:marTop w:val="0"/>
          <w:marBottom w:val="0"/>
          <w:divBdr>
            <w:top w:val="none" w:sz="0" w:space="0" w:color="auto"/>
            <w:left w:val="none" w:sz="0" w:space="0" w:color="auto"/>
            <w:bottom w:val="none" w:sz="0" w:space="0" w:color="auto"/>
            <w:right w:val="none" w:sz="0" w:space="0" w:color="auto"/>
          </w:divBdr>
        </w:div>
        <w:div w:id="2142261349">
          <w:marLeft w:val="0"/>
          <w:marRight w:val="0"/>
          <w:marTop w:val="0"/>
          <w:marBottom w:val="0"/>
          <w:divBdr>
            <w:top w:val="none" w:sz="0" w:space="0" w:color="auto"/>
            <w:left w:val="none" w:sz="0" w:space="0" w:color="auto"/>
            <w:bottom w:val="none" w:sz="0" w:space="0" w:color="auto"/>
            <w:right w:val="none" w:sz="0" w:space="0" w:color="auto"/>
          </w:divBdr>
        </w:div>
      </w:divsChild>
    </w:div>
    <w:div w:id="1222518137">
      <w:bodyDiv w:val="1"/>
      <w:marLeft w:val="0"/>
      <w:marRight w:val="0"/>
      <w:marTop w:val="0"/>
      <w:marBottom w:val="0"/>
      <w:divBdr>
        <w:top w:val="none" w:sz="0" w:space="0" w:color="auto"/>
        <w:left w:val="none" w:sz="0" w:space="0" w:color="auto"/>
        <w:bottom w:val="none" w:sz="0" w:space="0" w:color="auto"/>
        <w:right w:val="none" w:sz="0" w:space="0" w:color="auto"/>
      </w:divBdr>
      <w:divsChild>
        <w:div w:id="497160228">
          <w:marLeft w:val="446"/>
          <w:marRight w:val="0"/>
          <w:marTop w:val="0"/>
          <w:marBottom w:val="0"/>
          <w:divBdr>
            <w:top w:val="none" w:sz="0" w:space="0" w:color="auto"/>
            <w:left w:val="none" w:sz="0" w:space="0" w:color="auto"/>
            <w:bottom w:val="none" w:sz="0" w:space="0" w:color="auto"/>
            <w:right w:val="none" w:sz="0" w:space="0" w:color="auto"/>
          </w:divBdr>
        </w:div>
        <w:div w:id="1009135083">
          <w:marLeft w:val="446"/>
          <w:marRight w:val="0"/>
          <w:marTop w:val="0"/>
          <w:marBottom w:val="0"/>
          <w:divBdr>
            <w:top w:val="none" w:sz="0" w:space="0" w:color="auto"/>
            <w:left w:val="none" w:sz="0" w:space="0" w:color="auto"/>
            <w:bottom w:val="none" w:sz="0" w:space="0" w:color="auto"/>
            <w:right w:val="none" w:sz="0" w:space="0" w:color="auto"/>
          </w:divBdr>
        </w:div>
      </w:divsChild>
    </w:div>
    <w:div w:id="1236010560">
      <w:bodyDiv w:val="1"/>
      <w:marLeft w:val="0"/>
      <w:marRight w:val="0"/>
      <w:marTop w:val="0"/>
      <w:marBottom w:val="0"/>
      <w:divBdr>
        <w:top w:val="none" w:sz="0" w:space="0" w:color="auto"/>
        <w:left w:val="none" w:sz="0" w:space="0" w:color="auto"/>
        <w:bottom w:val="none" w:sz="0" w:space="0" w:color="auto"/>
        <w:right w:val="none" w:sz="0" w:space="0" w:color="auto"/>
      </w:divBdr>
    </w:div>
    <w:div w:id="1239709328">
      <w:bodyDiv w:val="1"/>
      <w:marLeft w:val="0"/>
      <w:marRight w:val="0"/>
      <w:marTop w:val="0"/>
      <w:marBottom w:val="0"/>
      <w:divBdr>
        <w:top w:val="none" w:sz="0" w:space="0" w:color="auto"/>
        <w:left w:val="none" w:sz="0" w:space="0" w:color="auto"/>
        <w:bottom w:val="none" w:sz="0" w:space="0" w:color="auto"/>
        <w:right w:val="none" w:sz="0" w:space="0" w:color="auto"/>
      </w:divBdr>
    </w:div>
    <w:div w:id="1250039457">
      <w:bodyDiv w:val="1"/>
      <w:marLeft w:val="0"/>
      <w:marRight w:val="0"/>
      <w:marTop w:val="0"/>
      <w:marBottom w:val="0"/>
      <w:divBdr>
        <w:top w:val="none" w:sz="0" w:space="0" w:color="auto"/>
        <w:left w:val="none" w:sz="0" w:space="0" w:color="auto"/>
        <w:bottom w:val="none" w:sz="0" w:space="0" w:color="auto"/>
        <w:right w:val="none" w:sz="0" w:space="0" w:color="auto"/>
      </w:divBdr>
      <w:divsChild>
        <w:div w:id="49773856">
          <w:marLeft w:val="0"/>
          <w:marRight w:val="0"/>
          <w:marTop w:val="0"/>
          <w:marBottom w:val="0"/>
          <w:divBdr>
            <w:top w:val="none" w:sz="0" w:space="0" w:color="auto"/>
            <w:left w:val="none" w:sz="0" w:space="0" w:color="auto"/>
            <w:bottom w:val="none" w:sz="0" w:space="0" w:color="auto"/>
            <w:right w:val="none" w:sz="0" w:space="0" w:color="auto"/>
          </w:divBdr>
          <w:divsChild>
            <w:div w:id="238250905">
              <w:marLeft w:val="0"/>
              <w:marRight w:val="0"/>
              <w:marTop w:val="0"/>
              <w:marBottom w:val="0"/>
              <w:divBdr>
                <w:top w:val="none" w:sz="0" w:space="0" w:color="auto"/>
                <w:left w:val="none" w:sz="0" w:space="0" w:color="auto"/>
                <w:bottom w:val="none" w:sz="0" w:space="0" w:color="auto"/>
                <w:right w:val="none" w:sz="0" w:space="0" w:color="auto"/>
              </w:divBdr>
            </w:div>
          </w:divsChild>
        </w:div>
        <w:div w:id="73086581">
          <w:marLeft w:val="0"/>
          <w:marRight w:val="0"/>
          <w:marTop w:val="0"/>
          <w:marBottom w:val="0"/>
          <w:divBdr>
            <w:top w:val="none" w:sz="0" w:space="0" w:color="auto"/>
            <w:left w:val="none" w:sz="0" w:space="0" w:color="auto"/>
            <w:bottom w:val="none" w:sz="0" w:space="0" w:color="auto"/>
            <w:right w:val="none" w:sz="0" w:space="0" w:color="auto"/>
          </w:divBdr>
          <w:divsChild>
            <w:div w:id="394396118">
              <w:marLeft w:val="0"/>
              <w:marRight w:val="0"/>
              <w:marTop w:val="0"/>
              <w:marBottom w:val="0"/>
              <w:divBdr>
                <w:top w:val="none" w:sz="0" w:space="0" w:color="auto"/>
                <w:left w:val="none" w:sz="0" w:space="0" w:color="auto"/>
                <w:bottom w:val="none" w:sz="0" w:space="0" w:color="auto"/>
                <w:right w:val="none" w:sz="0" w:space="0" w:color="auto"/>
              </w:divBdr>
            </w:div>
          </w:divsChild>
        </w:div>
        <w:div w:id="109518908">
          <w:marLeft w:val="0"/>
          <w:marRight w:val="0"/>
          <w:marTop w:val="0"/>
          <w:marBottom w:val="0"/>
          <w:divBdr>
            <w:top w:val="none" w:sz="0" w:space="0" w:color="auto"/>
            <w:left w:val="none" w:sz="0" w:space="0" w:color="auto"/>
            <w:bottom w:val="none" w:sz="0" w:space="0" w:color="auto"/>
            <w:right w:val="none" w:sz="0" w:space="0" w:color="auto"/>
          </w:divBdr>
          <w:divsChild>
            <w:div w:id="409888425">
              <w:marLeft w:val="0"/>
              <w:marRight w:val="0"/>
              <w:marTop w:val="0"/>
              <w:marBottom w:val="0"/>
              <w:divBdr>
                <w:top w:val="none" w:sz="0" w:space="0" w:color="auto"/>
                <w:left w:val="none" w:sz="0" w:space="0" w:color="auto"/>
                <w:bottom w:val="none" w:sz="0" w:space="0" w:color="auto"/>
                <w:right w:val="none" w:sz="0" w:space="0" w:color="auto"/>
              </w:divBdr>
            </w:div>
          </w:divsChild>
        </w:div>
        <w:div w:id="286592204">
          <w:marLeft w:val="0"/>
          <w:marRight w:val="0"/>
          <w:marTop w:val="0"/>
          <w:marBottom w:val="0"/>
          <w:divBdr>
            <w:top w:val="none" w:sz="0" w:space="0" w:color="auto"/>
            <w:left w:val="none" w:sz="0" w:space="0" w:color="auto"/>
            <w:bottom w:val="none" w:sz="0" w:space="0" w:color="auto"/>
            <w:right w:val="none" w:sz="0" w:space="0" w:color="auto"/>
          </w:divBdr>
          <w:divsChild>
            <w:div w:id="1975331303">
              <w:marLeft w:val="0"/>
              <w:marRight w:val="0"/>
              <w:marTop w:val="0"/>
              <w:marBottom w:val="0"/>
              <w:divBdr>
                <w:top w:val="none" w:sz="0" w:space="0" w:color="auto"/>
                <w:left w:val="none" w:sz="0" w:space="0" w:color="auto"/>
                <w:bottom w:val="none" w:sz="0" w:space="0" w:color="auto"/>
                <w:right w:val="none" w:sz="0" w:space="0" w:color="auto"/>
              </w:divBdr>
            </w:div>
          </w:divsChild>
        </w:div>
        <w:div w:id="289408097">
          <w:marLeft w:val="0"/>
          <w:marRight w:val="0"/>
          <w:marTop w:val="0"/>
          <w:marBottom w:val="0"/>
          <w:divBdr>
            <w:top w:val="none" w:sz="0" w:space="0" w:color="auto"/>
            <w:left w:val="none" w:sz="0" w:space="0" w:color="auto"/>
            <w:bottom w:val="none" w:sz="0" w:space="0" w:color="auto"/>
            <w:right w:val="none" w:sz="0" w:space="0" w:color="auto"/>
          </w:divBdr>
          <w:divsChild>
            <w:div w:id="235089777">
              <w:marLeft w:val="0"/>
              <w:marRight w:val="0"/>
              <w:marTop w:val="0"/>
              <w:marBottom w:val="0"/>
              <w:divBdr>
                <w:top w:val="none" w:sz="0" w:space="0" w:color="auto"/>
                <w:left w:val="none" w:sz="0" w:space="0" w:color="auto"/>
                <w:bottom w:val="none" w:sz="0" w:space="0" w:color="auto"/>
                <w:right w:val="none" w:sz="0" w:space="0" w:color="auto"/>
              </w:divBdr>
            </w:div>
          </w:divsChild>
        </w:div>
        <w:div w:id="500975166">
          <w:marLeft w:val="0"/>
          <w:marRight w:val="0"/>
          <w:marTop w:val="0"/>
          <w:marBottom w:val="0"/>
          <w:divBdr>
            <w:top w:val="none" w:sz="0" w:space="0" w:color="auto"/>
            <w:left w:val="none" w:sz="0" w:space="0" w:color="auto"/>
            <w:bottom w:val="none" w:sz="0" w:space="0" w:color="auto"/>
            <w:right w:val="none" w:sz="0" w:space="0" w:color="auto"/>
          </w:divBdr>
          <w:divsChild>
            <w:div w:id="483667632">
              <w:marLeft w:val="0"/>
              <w:marRight w:val="0"/>
              <w:marTop w:val="0"/>
              <w:marBottom w:val="0"/>
              <w:divBdr>
                <w:top w:val="none" w:sz="0" w:space="0" w:color="auto"/>
                <w:left w:val="none" w:sz="0" w:space="0" w:color="auto"/>
                <w:bottom w:val="none" w:sz="0" w:space="0" w:color="auto"/>
                <w:right w:val="none" w:sz="0" w:space="0" w:color="auto"/>
              </w:divBdr>
            </w:div>
          </w:divsChild>
        </w:div>
        <w:div w:id="671682729">
          <w:marLeft w:val="0"/>
          <w:marRight w:val="0"/>
          <w:marTop w:val="0"/>
          <w:marBottom w:val="0"/>
          <w:divBdr>
            <w:top w:val="none" w:sz="0" w:space="0" w:color="auto"/>
            <w:left w:val="none" w:sz="0" w:space="0" w:color="auto"/>
            <w:bottom w:val="none" w:sz="0" w:space="0" w:color="auto"/>
            <w:right w:val="none" w:sz="0" w:space="0" w:color="auto"/>
          </w:divBdr>
          <w:divsChild>
            <w:div w:id="1162090248">
              <w:marLeft w:val="0"/>
              <w:marRight w:val="0"/>
              <w:marTop w:val="0"/>
              <w:marBottom w:val="0"/>
              <w:divBdr>
                <w:top w:val="none" w:sz="0" w:space="0" w:color="auto"/>
                <w:left w:val="none" w:sz="0" w:space="0" w:color="auto"/>
                <w:bottom w:val="none" w:sz="0" w:space="0" w:color="auto"/>
                <w:right w:val="none" w:sz="0" w:space="0" w:color="auto"/>
              </w:divBdr>
            </w:div>
          </w:divsChild>
        </w:div>
        <w:div w:id="695733446">
          <w:marLeft w:val="0"/>
          <w:marRight w:val="0"/>
          <w:marTop w:val="0"/>
          <w:marBottom w:val="0"/>
          <w:divBdr>
            <w:top w:val="none" w:sz="0" w:space="0" w:color="auto"/>
            <w:left w:val="none" w:sz="0" w:space="0" w:color="auto"/>
            <w:bottom w:val="none" w:sz="0" w:space="0" w:color="auto"/>
            <w:right w:val="none" w:sz="0" w:space="0" w:color="auto"/>
          </w:divBdr>
          <w:divsChild>
            <w:div w:id="907306262">
              <w:marLeft w:val="0"/>
              <w:marRight w:val="0"/>
              <w:marTop w:val="0"/>
              <w:marBottom w:val="0"/>
              <w:divBdr>
                <w:top w:val="none" w:sz="0" w:space="0" w:color="auto"/>
                <w:left w:val="none" w:sz="0" w:space="0" w:color="auto"/>
                <w:bottom w:val="none" w:sz="0" w:space="0" w:color="auto"/>
                <w:right w:val="none" w:sz="0" w:space="0" w:color="auto"/>
              </w:divBdr>
            </w:div>
          </w:divsChild>
        </w:div>
        <w:div w:id="783235689">
          <w:marLeft w:val="0"/>
          <w:marRight w:val="0"/>
          <w:marTop w:val="0"/>
          <w:marBottom w:val="0"/>
          <w:divBdr>
            <w:top w:val="none" w:sz="0" w:space="0" w:color="auto"/>
            <w:left w:val="none" w:sz="0" w:space="0" w:color="auto"/>
            <w:bottom w:val="none" w:sz="0" w:space="0" w:color="auto"/>
            <w:right w:val="none" w:sz="0" w:space="0" w:color="auto"/>
          </w:divBdr>
          <w:divsChild>
            <w:div w:id="1505168176">
              <w:marLeft w:val="0"/>
              <w:marRight w:val="0"/>
              <w:marTop w:val="0"/>
              <w:marBottom w:val="0"/>
              <w:divBdr>
                <w:top w:val="none" w:sz="0" w:space="0" w:color="auto"/>
                <w:left w:val="none" w:sz="0" w:space="0" w:color="auto"/>
                <w:bottom w:val="none" w:sz="0" w:space="0" w:color="auto"/>
                <w:right w:val="none" w:sz="0" w:space="0" w:color="auto"/>
              </w:divBdr>
            </w:div>
          </w:divsChild>
        </w:div>
        <w:div w:id="842012650">
          <w:marLeft w:val="0"/>
          <w:marRight w:val="0"/>
          <w:marTop w:val="0"/>
          <w:marBottom w:val="0"/>
          <w:divBdr>
            <w:top w:val="none" w:sz="0" w:space="0" w:color="auto"/>
            <w:left w:val="none" w:sz="0" w:space="0" w:color="auto"/>
            <w:bottom w:val="none" w:sz="0" w:space="0" w:color="auto"/>
            <w:right w:val="none" w:sz="0" w:space="0" w:color="auto"/>
          </w:divBdr>
          <w:divsChild>
            <w:div w:id="1934240659">
              <w:marLeft w:val="0"/>
              <w:marRight w:val="0"/>
              <w:marTop w:val="0"/>
              <w:marBottom w:val="0"/>
              <w:divBdr>
                <w:top w:val="none" w:sz="0" w:space="0" w:color="auto"/>
                <w:left w:val="none" w:sz="0" w:space="0" w:color="auto"/>
                <w:bottom w:val="none" w:sz="0" w:space="0" w:color="auto"/>
                <w:right w:val="none" w:sz="0" w:space="0" w:color="auto"/>
              </w:divBdr>
            </w:div>
          </w:divsChild>
        </w:div>
        <w:div w:id="987779188">
          <w:marLeft w:val="0"/>
          <w:marRight w:val="0"/>
          <w:marTop w:val="0"/>
          <w:marBottom w:val="0"/>
          <w:divBdr>
            <w:top w:val="none" w:sz="0" w:space="0" w:color="auto"/>
            <w:left w:val="none" w:sz="0" w:space="0" w:color="auto"/>
            <w:bottom w:val="none" w:sz="0" w:space="0" w:color="auto"/>
            <w:right w:val="none" w:sz="0" w:space="0" w:color="auto"/>
          </w:divBdr>
          <w:divsChild>
            <w:div w:id="2042364973">
              <w:marLeft w:val="0"/>
              <w:marRight w:val="0"/>
              <w:marTop w:val="0"/>
              <w:marBottom w:val="0"/>
              <w:divBdr>
                <w:top w:val="none" w:sz="0" w:space="0" w:color="auto"/>
                <w:left w:val="none" w:sz="0" w:space="0" w:color="auto"/>
                <w:bottom w:val="none" w:sz="0" w:space="0" w:color="auto"/>
                <w:right w:val="none" w:sz="0" w:space="0" w:color="auto"/>
              </w:divBdr>
            </w:div>
          </w:divsChild>
        </w:div>
        <w:div w:id="1146970871">
          <w:marLeft w:val="0"/>
          <w:marRight w:val="0"/>
          <w:marTop w:val="0"/>
          <w:marBottom w:val="0"/>
          <w:divBdr>
            <w:top w:val="none" w:sz="0" w:space="0" w:color="auto"/>
            <w:left w:val="none" w:sz="0" w:space="0" w:color="auto"/>
            <w:bottom w:val="none" w:sz="0" w:space="0" w:color="auto"/>
            <w:right w:val="none" w:sz="0" w:space="0" w:color="auto"/>
          </w:divBdr>
          <w:divsChild>
            <w:div w:id="2136292815">
              <w:marLeft w:val="0"/>
              <w:marRight w:val="0"/>
              <w:marTop w:val="0"/>
              <w:marBottom w:val="0"/>
              <w:divBdr>
                <w:top w:val="none" w:sz="0" w:space="0" w:color="auto"/>
                <w:left w:val="none" w:sz="0" w:space="0" w:color="auto"/>
                <w:bottom w:val="none" w:sz="0" w:space="0" w:color="auto"/>
                <w:right w:val="none" w:sz="0" w:space="0" w:color="auto"/>
              </w:divBdr>
            </w:div>
          </w:divsChild>
        </w:div>
        <w:div w:id="1211767806">
          <w:marLeft w:val="0"/>
          <w:marRight w:val="0"/>
          <w:marTop w:val="0"/>
          <w:marBottom w:val="0"/>
          <w:divBdr>
            <w:top w:val="none" w:sz="0" w:space="0" w:color="auto"/>
            <w:left w:val="none" w:sz="0" w:space="0" w:color="auto"/>
            <w:bottom w:val="none" w:sz="0" w:space="0" w:color="auto"/>
            <w:right w:val="none" w:sz="0" w:space="0" w:color="auto"/>
          </w:divBdr>
          <w:divsChild>
            <w:div w:id="6567968">
              <w:marLeft w:val="0"/>
              <w:marRight w:val="0"/>
              <w:marTop w:val="0"/>
              <w:marBottom w:val="0"/>
              <w:divBdr>
                <w:top w:val="none" w:sz="0" w:space="0" w:color="auto"/>
                <w:left w:val="none" w:sz="0" w:space="0" w:color="auto"/>
                <w:bottom w:val="none" w:sz="0" w:space="0" w:color="auto"/>
                <w:right w:val="none" w:sz="0" w:space="0" w:color="auto"/>
              </w:divBdr>
            </w:div>
          </w:divsChild>
        </w:div>
        <w:div w:id="1235775847">
          <w:marLeft w:val="0"/>
          <w:marRight w:val="0"/>
          <w:marTop w:val="0"/>
          <w:marBottom w:val="0"/>
          <w:divBdr>
            <w:top w:val="none" w:sz="0" w:space="0" w:color="auto"/>
            <w:left w:val="none" w:sz="0" w:space="0" w:color="auto"/>
            <w:bottom w:val="none" w:sz="0" w:space="0" w:color="auto"/>
            <w:right w:val="none" w:sz="0" w:space="0" w:color="auto"/>
          </w:divBdr>
          <w:divsChild>
            <w:div w:id="1086151114">
              <w:marLeft w:val="0"/>
              <w:marRight w:val="0"/>
              <w:marTop w:val="0"/>
              <w:marBottom w:val="0"/>
              <w:divBdr>
                <w:top w:val="none" w:sz="0" w:space="0" w:color="auto"/>
                <w:left w:val="none" w:sz="0" w:space="0" w:color="auto"/>
                <w:bottom w:val="none" w:sz="0" w:space="0" w:color="auto"/>
                <w:right w:val="none" w:sz="0" w:space="0" w:color="auto"/>
              </w:divBdr>
            </w:div>
          </w:divsChild>
        </w:div>
        <w:div w:id="1247955859">
          <w:marLeft w:val="0"/>
          <w:marRight w:val="0"/>
          <w:marTop w:val="0"/>
          <w:marBottom w:val="0"/>
          <w:divBdr>
            <w:top w:val="none" w:sz="0" w:space="0" w:color="auto"/>
            <w:left w:val="none" w:sz="0" w:space="0" w:color="auto"/>
            <w:bottom w:val="none" w:sz="0" w:space="0" w:color="auto"/>
            <w:right w:val="none" w:sz="0" w:space="0" w:color="auto"/>
          </w:divBdr>
          <w:divsChild>
            <w:div w:id="203057335">
              <w:marLeft w:val="0"/>
              <w:marRight w:val="0"/>
              <w:marTop w:val="0"/>
              <w:marBottom w:val="0"/>
              <w:divBdr>
                <w:top w:val="none" w:sz="0" w:space="0" w:color="auto"/>
                <w:left w:val="none" w:sz="0" w:space="0" w:color="auto"/>
                <w:bottom w:val="none" w:sz="0" w:space="0" w:color="auto"/>
                <w:right w:val="none" w:sz="0" w:space="0" w:color="auto"/>
              </w:divBdr>
            </w:div>
          </w:divsChild>
        </w:div>
        <w:div w:id="1306279645">
          <w:marLeft w:val="0"/>
          <w:marRight w:val="0"/>
          <w:marTop w:val="0"/>
          <w:marBottom w:val="0"/>
          <w:divBdr>
            <w:top w:val="none" w:sz="0" w:space="0" w:color="auto"/>
            <w:left w:val="none" w:sz="0" w:space="0" w:color="auto"/>
            <w:bottom w:val="none" w:sz="0" w:space="0" w:color="auto"/>
            <w:right w:val="none" w:sz="0" w:space="0" w:color="auto"/>
          </w:divBdr>
          <w:divsChild>
            <w:div w:id="1573350419">
              <w:marLeft w:val="0"/>
              <w:marRight w:val="0"/>
              <w:marTop w:val="0"/>
              <w:marBottom w:val="0"/>
              <w:divBdr>
                <w:top w:val="none" w:sz="0" w:space="0" w:color="auto"/>
                <w:left w:val="none" w:sz="0" w:space="0" w:color="auto"/>
                <w:bottom w:val="none" w:sz="0" w:space="0" w:color="auto"/>
                <w:right w:val="none" w:sz="0" w:space="0" w:color="auto"/>
              </w:divBdr>
            </w:div>
          </w:divsChild>
        </w:div>
        <w:div w:id="1369526301">
          <w:marLeft w:val="0"/>
          <w:marRight w:val="0"/>
          <w:marTop w:val="0"/>
          <w:marBottom w:val="0"/>
          <w:divBdr>
            <w:top w:val="none" w:sz="0" w:space="0" w:color="auto"/>
            <w:left w:val="none" w:sz="0" w:space="0" w:color="auto"/>
            <w:bottom w:val="none" w:sz="0" w:space="0" w:color="auto"/>
            <w:right w:val="none" w:sz="0" w:space="0" w:color="auto"/>
          </w:divBdr>
          <w:divsChild>
            <w:div w:id="1289974918">
              <w:marLeft w:val="0"/>
              <w:marRight w:val="0"/>
              <w:marTop w:val="0"/>
              <w:marBottom w:val="0"/>
              <w:divBdr>
                <w:top w:val="none" w:sz="0" w:space="0" w:color="auto"/>
                <w:left w:val="none" w:sz="0" w:space="0" w:color="auto"/>
                <w:bottom w:val="none" w:sz="0" w:space="0" w:color="auto"/>
                <w:right w:val="none" w:sz="0" w:space="0" w:color="auto"/>
              </w:divBdr>
            </w:div>
          </w:divsChild>
        </w:div>
        <w:div w:id="1549610964">
          <w:marLeft w:val="0"/>
          <w:marRight w:val="0"/>
          <w:marTop w:val="0"/>
          <w:marBottom w:val="0"/>
          <w:divBdr>
            <w:top w:val="none" w:sz="0" w:space="0" w:color="auto"/>
            <w:left w:val="none" w:sz="0" w:space="0" w:color="auto"/>
            <w:bottom w:val="none" w:sz="0" w:space="0" w:color="auto"/>
            <w:right w:val="none" w:sz="0" w:space="0" w:color="auto"/>
          </w:divBdr>
          <w:divsChild>
            <w:div w:id="320277103">
              <w:marLeft w:val="0"/>
              <w:marRight w:val="0"/>
              <w:marTop w:val="0"/>
              <w:marBottom w:val="0"/>
              <w:divBdr>
                <w:top w:val="none" w:sz="0" w:space="0" w:color="auto"/>
                <w:left w:val="none" w:sz="0" w:space="0" w:color="auto"/>
                <w:bottom w:val="none" w:sz="0" w:space="0" w:color="auto"/>
                <w:right w:val="none" w:sz="0" w:space="0" w:color="auto"/>
              </w:divBdr>
            </w:div>
          </w:divsChild>
        </w:div>
        <w:div w:id="1789161784">
          <w:marLeft w:val="0"/>
          <w:marRight w:val="0"/>
          <w:marTop w:val="0"/>
          <w:marBottom w:val="0"/>
          <w:divBdr>
            <w:top w:val="none" w:sz="0" w:space="0" w:color="auto"/>
            <w:left w:val="none" w:sz="0" w:space="0" w:color="auto"/>
            <w:bottom w:val="none" w:sz="0" w:space="0" w:color="auto"/>
            <w:right w:val="none" w:sz="0" w:space="0" w:color="auto"/>
          </w:divBdr>
          <w:divsChild>
            <w:div w:id="808590674">
              <w:marLeft w:val="0"/>
              <w:marRight w:val="0"/>
              <w:marTop w:val="0"/>
              <w:marBottom w:val="0"/>
              <w:divBdr>
                <w:top w:val="none" w:sz="0" w:space="0" w:color="auto"/>
                <w:left w:val="none" w:sz="0" w:space="0" w:color="auto"/>
                <w:bottom w:val="none" w:sz="0" w:space="0" w:color="auto"/>
                <w:right w:val="none" w:sz="0" w:space="0" w:color="auto"/>
              </w:divBdr>
            </w:div>
          </w:divsChild>
        </w:div>
        <w:div w:id="1846360681">
          <w:marLeft w:val="0"/>
          <w:marRight w:val="0"/>
          <w:marTop w:val="0"/>
          <w:marBottom w:val="0"/>
          <w:divBdr>
            <w:top w:val="none" w:sz="0" w:space="0" w:color="auto"/>
            <w:left w:val="none" w:sz="0" w:space="0" w:color="auto"/>
            <w:bottom w:val="none" w:sz="0" w:space="0" w:color="auto"/>
            <w:right w:val="none" w:sz="0" w:space="0" w:color="auto"/>
          </w:divBdr>
          <w:divsChild>
            <w:div w:id="620383620">
              <w:marLeft w:val="0"/>
              <w:marRight w:val="0"/>
              <w:marTop w:val="0"/>
              <w:marBottom w:val="0"/>
              <w:divBdr>
                <w:top w:val="none" w:sz="0" w:space="0" w:color="auto"/>
                <w:left w:val="none" w:sz="0" w:space="0" w:color="auto"/>
                <w:bottom w:val="none" w:sz="0" w:space="0" w:color="auto"/>
                <w:right w:val="none" w:sz="0" w:space="0" w:color="auto"/>
              </w:divBdr>
            </w:div>
          </w:divsChild>
        </w:div>
        <w:div w:id="1877038149">
          <w:marLeft w:val="0"/>
          <w:marRight w:val="0"/>
          <w:marTop w:val="0"/>
          <w:marBottom w:val="0"/>
          <w:divBdr>
            <w:top w:val="none" w:sz="0" w:space="0" w:color="auto"/>
            <w:left w:val="none" w:sz="0" w:space="0" w:color="auto"/>
            <w:bottom w:val="none" w:sz="0" w:space="0" w:color="auto"/>
            <w:right w:val="none" w:sz="0" w:space="0" w:color="auto"/>
          </w:divBdr>
          <w:divsChild>
            <w:div w:id="335503496">
              <w:marLeft w:val="0"/>
              <w:marRight w:val="0"/>
              <w:marTop w:val="0"/>
              <w:marBottom w:val="0"/>
              <w:divBdr>
                <w:top w:val="none" w:sz="0" w:space="0" w:color="auto"/>
                <w:left w:val="none" w:sz="0" w:space="0" w:color="auto"/>
                <w:bottom w:val="none" w:sz="0" w:space="0" w:color="auto"/>
                <w:right w:val="none" w:sz="0" w:space="0" w:color="auto"/>
              </w:divBdr>
            </w:div>
          </w:divsChild>
        </w:div>
        <w:div w:id="1889875939">
          <w:marLeft w:val="0"/>
          <w:marRight w:val="0"/>
          <w:marTop w:val="0"/>
          <w:marBottom w:val="0"/>
          <w:divBdr>
            <w:top w:val="none" w:sz="0" w:space="0" w:color="auto"/>
            <w:left w:val="none" w:sz="0" w:space="0" w:color="auto"/>
            <w:bottom w:val="none" w:sz="0" w:space="0" w:color="auto"/>
            <w:right w:val="none" w:sz="0" w:space="0" w:color="auto"/>
          </w:divBdr>
          <w:divsChild>
            <w:div w:id="1688674429">
              <w:marLeft w:val="0"/>
              <w:marRight w:val="0"/>
              <w:marTop w:val="0"/>
              <w:marBottom w:val="0"/>
              <w:divBdr>
                <w:top w:val="none" w:sz="0" w:space="0" w:color="auto"/>
                <w:left w:val="none" w:sz="0" w:space="0" w:color="auto"/>
                <w:bottom w:val="none" w:sz="0" w:space="0" w:color="auto"/>
                <w:right w:val="none" w:sz="0" w:space="0" w:color="auto"/>
              </w:divBdr>
            </w:div>
          </w:divsChild>
        </w:div>
        <w:div w:id="1988320827">
          <w:marLeft w:val="0"/>
          <w:marRight w:val="0"/>
          <w:marTop w:val="0"/>
          <w:marBottom w:val="0"/>
          <w:divBdr>
            <w:top w:val="none" w:sz="0" w:space="0" w:color="auto"/>
            <w:left w:val="none" w:sz="0" w:space="0" w:color="auto"/>
            <w:bottom w:val="none" w:sz="0" w:space="0" w:color="auto"/>
            <w:right w:val="none" w:sz="0" w:space="0" w:color="auto"/>
          </w:divBdr>
          <w:divsChild>
            <w:div w:id="1635139782">
              <w:marLeft w:val="0"/>
              <w:marRight w:val="0"/>
              <w:marTop w:val="0"/>
              <w:marBottom w:val="0"/>
              <w:divBdr>
                <w:top w:val="none" w:sz="0" w:space="0" w:color="auto"/>
                <w:left w:val="none" w:sz="0" w:space="0" w:color="auto"/>
                <w:bottom w:val="none" w:sz="0" w:space="0" w:color="auto"/>
                <w:right w:val="none" w:sz="0" w:space="0" w:color="auto"/>
              </w:divBdr>
            </w:div>
          </w:divsChild>
        </w:div>
        <w:div w:id="2082747819">
          <w:marLeft w:val="0"/>
          <w:marRight w:val="0"/>
          <w:marTop w:val="0"/>
          <w:marBottom w:val="0"/>
          <w:divBdr>
            <w:top w:val="none" w:sz="0" w:space="0" w:color="auto"/>
            <w:left w:val="none" w:sz="0" w:space="0" w:color="auto"/>
            <w:bottom w:val="none" w:sz="0" w:space="0" w:color="auto"/>
            <w:right w:val="none" w:sz="0" w:space="0" w:color="auto"/>
          </w:divBdr>
          <w:divsChild>
            <w:div w:id="1860579531">
              <w:marLeft w:val="0"/>
              <w:marRight w:val="0"/>
              <w:marTop w:val="0"/>
              <w:marBottom w:val="0"/>
              <w:divBdr>
                <w:top w:val="none" w:sz="0" w:space="0" w:color="auto"/>
                <w:left w:val="none" w:sz="0" w:space="0" w:color="auto"/>
                <w:bottom w:val="none" w:sz="0" w:space="0" w:color="auto"/>
                <w:right w:val="none" w:sz="0" w:space="0" w:color="auto"/>
              </w:divBdr>
            </w:div>
          </w:divsChild>
        </w:div>
        <w:div w:id="2146896841">
          <w:marLeft w:val="0"/>
          <w:marRight w:val="0"/>
          <w:marTop w:val="0"/>
          <w:marBottom w:val="0"/>
          <w:divBdr>
            <w:top w:val="none" w:sz="0" w:space="0" w:color="auto"/>
            <w:left w:val="none" w:sz="0" w:space="0" w:color="auto"/>
            <w:bottom w:val="none" w:sz="0" w:space="0" w:color="auto"/>
            <w:right w:val="none" w:sz="0" w:space="0" w:color="auto"/>
          </w:divBdr>
          <w:divsChild>
            <w:div w:id="8273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0126">
      <w:bodyDiv w:val="1"/>
      <w:marLeft w:val="0"/>
      <w:marRight w:val="0"/>
      <w:marTop w:val="0"/>
      <w:marBottom w:val="0"/>
      <w:divBdr>
        <w:top w:val="none" w:sz="0" w:space="0" w:color="auto"/>
        <w:left w:val="none" w:sz="0" w:space="0" w:color="auto"/>
        <w:bottom w:val="none" w:sz="0" w:space="0" w:color="auto"/>
        <w:right w:val="none" w:sz="0" w:space="0" w:color="auto"/>
      </w:divBdr>
    </w:div>
    <w:div w:id="1279020364">
      <w:bodyDiv w:val="1"/>
      <w:marLeft w:val="0"/>
      <w:marRight w:val="0"/>
      <w:marTop w:val="0"/>
      <w:marBottom w:val="0"/>
      <w:divBdr>
        <w:top w:val="none" w:sz="0" w:space="0" w:color="auto"/>
        <w:left w:val="none" w:sz="0" w:space="0" w:color="auto"/>
        <w:bottom w:val="none" w:sz="0" w:space="0" w:color="auto"/>
        <w:right w:val="none" w:sz="0" w:space="0" w:color="auto"/>
      </w:divBdr>
      <w:divsChild>
        <w:div w:id="299651630">
          <w:marLeft w:val="0"/>
          <w:marRight w:val="0"/>
          <w:marTop w:val="0"/>
          <w:marBottom w:val="0"/>
          <w:divBdr>
            <w:top w:val="none" w:sz="0" w:space="0" w:color="auto"/>
            <w:left w:val="none" w:sz="0" w:space="0" w:color="auto"/>
            <w:bottom w:val="none" w:sz="0" w:space="0" w:color="auto"/>
            <w:right w:val="none" w:sz="0" w:space="0" w:color="auto"/>
          </w:divBdr>
        </w:div>
        <w:div w:id="705913324">
          <w:marLeft w:val="0"/>
          <w:marRight w:val="0"/>
          <w:marTop w:val="0"/>
          <w:marBottom w:val="0"/>
          <w:divBdr>
            <w:top w:val="none" w:sz="0" w:space="0" w:color="auto"/>
            <w:left w:val="none" w:sz="0" w:space="0" w:color="auto"/>
            <w:bottom w:val="none" w:sz="0" w:space="0" w:color="auto"/>
            <w:right w:val="none" w:sz="0" w:space="0" w:color="auto"/>
          </w:divBdr>
        </w:div>
        <w:div w:id="1022629454">
          <w:marLeft w:val="0"/>
          <w:marRight w:val="0"/>
          <w:marTop w:val="0"/>
          <w:marBottom w:val="0"/>
          <w:divBdr>
            <w:top w:val="none" w:sz="0" w:space="0" w:color="auto"/>
            <w:left w:val="none" w:sz="0" w:space="0" w:color="auto"/>
            <w:bottom w:val="none" w:sz="0" w:space="0" w:color="auto"/>
            <w:right w:val="none" w:sz="0" w:space="0" w:color="auto"/>
          </w:divBdr>
        </w:div>
        <w:div w:id="1039479518">
          <w:marLeft w:val="0"/>
          <w:marRight w:val="0"/>
          <w:marTop w:val="0"/>
          <w:marBottom w:val="0"/>
          <w:divBdr>
            <w:top w:val="none" w:sz="0" w:space="0" w:color="auto"/>
            <w:left w:val="none" w:sz="0" w:space="0" w:color="auto"/>
            <w:bottom w:val="none" w:sz="0" w:space="0" w:color="auto"/>
            <w:right w:val="none" w:sz="0" w:space="0" w:color="auto"/>
          </w:divBdr>
          <w:divsChild>
            <w:div w:id="123813664">
              <w:marLeft w:val="0"/>
              <w:marRight w:val="0"/>
              <w:marTop w:val="0"/>
              <w:marBottom w:val="0"/>
              <w:divBdr>
                <w:top w:val="none" w:sz="0" w:space="0" w:color="auto"/>
                <w:left w:val="none" w:sz="0" w:space="0" w:color="auto"/>
                <w:bottom w:val="none" w:sz="0" w:space="0" w:color="auto"/>
                <w:right w:val="none" w:sz="0" w:space="0" w:color="auto"/>
              </w:divBdr>
            </w:div>
            <w:div w:id="1136991362">
              <w:marLeft w:val="0"/>
              <w:marRight w:val="0"/>
              <w:marTop w:val="0"/>
              <w:marBottom w:val="0"/>
              <w:divBdr>
                <w:top w:val="none" w:sz="0" w:space="0" w:color="auto"/>
                <w:left w:val="none" w:sz="0" w:space="0" w:color="auto"/>
                <w:bottom w:val="none" w:sz="0" w:space="0" w:color="auto"/>
                <w:right w:val="none" w:sz="0" w:space="0" w:color="auto"/>
              </w:divBdr>
            </w:div>
            <w:div w:id="1530606901">
              <w:marLeft w:val="0"/>
              <w:marRight w:val="0"/>
              <w:marTop w:val="0"/>
              <w:marBottom w:val="0"/>
              <w:divBdr>
                <w:top w:val="none" w:sz="0" w:space="0" w:color="auto"/>
                <w:left w:val="none" w:sz="0" w:space="0" w:color="auto"/>
                <w:bottom w:val="none" w:sz="0" w:space="0" w:color="auto"/>
                <w:right w:val="none" w:sz="0" w:space="0" w:color="auto"/>
              </w:divBdr>
            </w:div>
            <w:div w:id="1539732038">
              <w:marLeft w:val="0"/>
              <w:marRight w:val="0"/>
              <w:marTop w:val="0"/>
              <w:marBottom w:val="0"/>
              <w:divBdr>
                <w:top w:val="none" w:sz="0" w:space="0" w:color="auto"/>
                <w:left w:val="none" w:sz="0" w:space="0" w:color="auto"/>
                <w:bottom w:val="none" w:sz="0" w:space="0" w:color="auto"/>
                <w:right w:val="none" w:sz="0" w:space="0" w:color="auto"/>
              </w:divBdr>
            </w:div>
            <w:div w:id="1923293639">
              <w:marLeft w:val="0"/>
              <w:marRight w:val="0"/>
              <w:marTop w:val="0"/>
              <w:marBottom w:val="0"/>
              <w:divBdr>
                <w:top w:val="none" w:sz="0" w:space="0" w:color="auto"/>
                <w:left w:val="none" w:sz="0" w:space="0" w:color="auto"/>
                <w:bottom w:val="none" w:sz="0" w:space="0" w:color="auto"/>
                <w:right w:val="none" w:sz="0" w:space="0" w:color="auto"/>
              </w:divBdr>
            </w:div>
          </w:divsChild>
        </w:div>
        <w:div w:id="1280799314">
          <w:marLeft w:val="0"/>
          <w:marRight w:val="0"/>
          <w:marTop w:val="0"/>
          <w:marBottom w:val="0"/>
          <w:divBdr>
            <w:top w:val="none" w:sz="0" w:space="0" w:color="auto"/>
            <w:left w:val="none" w:sz="0" w:space="0" w:color="auto"/>
            <w:bottom w:val="none" w:sz="0" w:space="0" w:color="auto"/>
            <w:right w:val="none" w:sz="0" w:space="0" w:color="auto"/>
          </w:divBdr>
        </w:div>
        <w:div w:id="1712923170">
          <w:marLeft w:val="0"/>
          <w:marRight w:val="0"/>
          <w:marTop w:val="0"/>
          <w:marBottom w:val="0"/>
          <w:divBdr>
            <w:top w:val="none" w:sz="0" w:space="0" w:color="auto"/>
            <w:left w:val="none" w:sz="0" w:space="0" w:color="auto"/>
            <w:bottom w:val="none" w:sz="0" w:space="0" w:color="auto"/>
            <w:right w:val="none" w:sz="0" w:space="0" w:color="auto"/>
          </w:divBdr>
        </w:div>
      </w:divsChild>
    </w:div>
    <w:div w:id="1297761719">
      <w:bodyDiv w:val="1"/>
      <w:marLeft w:val="0"/>
      <w:marRight w:val="0"/>
      <w:marTop w:val="0"/>
      <w:marBottom w:val="0"/>
      <w:divBdr>
        <w:top w:val="none" w:sz="0" w:space="0" w:color="auto"/>
        <w:left w:val="none" w:sz="0" w:space="0" w:color="auto"/>
        <w:bottom w:val="none" w:sz="0" w:space="0" w:color="auto"/>
        <w:right w:val="none" w:sz="0" w:space="0" w:color="auto"/>
      </w:divBdr>
    </w:div>
    <w:div w:id="1312979775">
      <w:bodyDiv w:val="1"/>
      <w:marLeft w:val="0"/>
      <w:marRight w:val="0"/>
      <w:marTop w:val="0"/>
      <w:marBottom w:val="0"/>
      <w:divBdr>
        <w:top w:val="none" w:sz="0" w:space="0" w:color="auto"/>
        <w:left w:val="none" w:sz="0" w:space="0" w:color="auto"/>
        <w:bottom w:val="none" w:sz="0" w:space="0" w:color="auto"/>
        <w:right w:val="none" w:sz="0" w:space="0" w:color="auto"/>
      </w:divBdr>
    </w:div>
    <w:div w:id="1319577514">
      <w:bodyDiv w:val="1"/>
      <w:marLeft w:val="0"/>
      <w:marRight w:val="0"/>
      <w:marTop w:val="0"/>
      <w:marBottom w:val="0"/>
      <w:divBdr>
        <w:top w:val="none" w:sz="0" w:space="0" w:color="auto"/>
        <w:left w:val="none" w:sz="0" w:space="0" w:color="auto"/>
        <w:bottom w:val="none" w:sz="0" w:space="0" w:color="auto"/>
        <w:right w:val="none" w:sz="0" w:space="0" w:color="auto"/>
      </w:divBdr>
    </w:div>
    <w:div w:id="1323392227">
      <w:bodyDiv w:val="1"/>
      <w:marLeft w:val="0"/>
      <w:marRight w:val="0"/>
      <w:marTop w:val="0"/>
      <w:marBottom w:val="0"/>
      <w:divBdr>
        <w:top w:val="none" w:sz="0" w:space="0" w:color="auto"/>
        <w:left w:val="none" w:sz="0" w:space="0" w:color="auto"/>
        <w:bottom w:val="none" w:sz="0" w:space="0" w:color="auto"/>
        <w:right w:val="none" w:sz="0" w:space="0" w:color="auto"/>
      </w:divBdr>
      <w:divsChild>
        <w:div w:id="112791527">
          <w:marLeft w:val="360"/>
          <w:marRight w:val="0"/>
          <w:marTop w:val="200"/>
          <w:marBottom w:val="0"/>
          <w:divBdr>
            <w:top w:val="none" w:sz="0" w:space="0" w:color="auto"/>
            <w:left w:val="none" w:sz="0" w:space="0" w:color="auto"/>
            <w:bottom w:val="none" w:sz="0" w:space="0" w:color="auto"/>
            <w:right w:val="none" w:sz="0" w:space="0" w:color="auto"/>
          </w:divBdr>
        </w:div>
        <w:div w:id="573665687">
          <w:marLeft w:val="360"/>
          <w:marRight w:val="0"/>
          <w:marTop w:val="200"/>
          <w:marBottom w:val="0"/>
          <w:divBdr>
            <w:top w:val="none" w:sz="0" w:space="0" w:color="auto"/>
            <w:left w:val="none" w:sz="0" w:space="0" w:color="auto"/>
            <w:bottom w:val="none" w:sz="0" w:space="0" w:color="auto"/>
            <w:right w:val="none" w:sz="0" w:space="0" w:color="auto"/>
          </w:divBdr>
        </w:div>
        <w:div w:id="1406993105">
          <w:marLeft w:val="360"/>
          <w:marRight w:val="0"/>
          <w:marTop w:val="200"/>
          <w:marBottom w:val="0"/>
          <w:divBdr>
            <w:top w:val="none" w:sz="0" w:space="0" w:color="auto"/>
            <w:left w:val="none" w:sz="0" w:space="0" w:color="auto"/>
            <w:bottom w:val="none" w:sz="0" w:space="0" w:color="auto"/>
            <w:right w:val="none" w:sz="0" w:space="0" w:color="auto"/>
          </w:divBdr>
        </w:div>
      </w:divsChild>
    </w:div>
    <w:div w:id="1335915360">
      <w:bodyDiv w:val="1"/>
      <w:marLeft w:val="0"/>
      <w:marRight w:val="0"/>
      <w:marTop w:val="0"/>
      <w:marBottom w:val="0"/>
      <w:divBdr>
        <w:top w:val="none" w:sz="0" w:space="0" w:color="auto"/>
        <w:left w:val="none" w:sz="0" w:space="0" w:color="auto"/>
        <w:bottom w:val="none" w:sz="0" w:space="0" w:color="auto"/>
        <w:right w:val="none" w:sz="0" w:space="0" w:color="auto"/>
      </w:divBdr>
      <w:divsChild>
        <w:div w:id="144123796">
          <w:marLeft w:val="0"/>
          <w:marRight w:val="0"/>
          <w:marTop w:val="0"/>
          <w:marBottom w:val="0"/>
          <w:divBdr>
            <w:top w:val="none" w:sz="0" w:space="0" w:color="auto"/>
            <w:left w:val="none" w:sz="0" w:space="0" w:color="auto"/>
            <w:bottom w:val="none" w:sz="0" w:space="0" w:color="auto"/>
            <w:right w:val="none" w:sz="0" w:space="0" w:color="auto"/>
          </w:divBdr>
          <w:divsChild>
            <w:div w:id="475033484">
              <w:marLeft w:val="0"/>
              <w:marRight w:val="0"/>
              <w:marTop w:val="0"/>
              <w:marBottom w:val="0"/>
              <w:divBdr>
                <w:top w:val="none" w:sz="0" w:space="0" w:color="auto"/>
                <w:left w:val="none" w:sz="0" w:space="0" w:color="auto"/>
                <w:bottom w:val="none" w:sz="0" w:space="0" w:color="auto"/>
                <w:right w:val="none" w:sz="0" w:space="0" w:color="auto"/>
              </w:divBdr>
            </w:div>
          </w:divsChild>
        </w:div>
        <w:div w:id="167445617">
          <w:marLeft w:val="0"/>
          <w:marRight w:val="0"/>
          <w:marTop w:val="0"/>
          <w:marBottom w:val="0"/>
          <w:divBdr>
            <w:top w:val="none" w:sz="0" w:space="0" w:color="auto"/>
            <w:left w:val="none" w:sz="0" w:space="0" w:color="auto"/>
            <w:bottom w:val="none" w:sz="0" w:space="0" w:color="auto"/>
            <w:right w:val="none" w:sz="0" w:space="0" w:color="auto"/>
          </w:divBdr>
          <w:divsChild>
            <w:div w:id="904683460">
              <w:marLeft w:val="0"/>
              <w:marRight w:val="0"/>
              <w:marTop w:val="0"/>
              <w:marBottom w:val="0"/>
              <w:divBdr>
                <w:top w:val="none" w:sz="0" w:space="0" w:color="auto"/>
                <w:left w:val="none" w:sz="0" w:space="0" w:color="auto"/>
                <w:bottom w:val="none" w:sz="0" w:space="0" w:color="auto"/>
                <w:right w:val="none" w:sz="0" w:space="0" w:color="auto"/>
              </w:divBdr>
            </w:div>
          </w:divsChild>
        </w:div>
        <w:div w:id="257060236">
          <w:marLeft w:val="0"/>
          <w:marRight w:val="0"/>
          <w:marTop w:val="0"/>
          <w:marBottom w:val="0"/>
          <w:divBdr>
            <w:top w:val="none" w:sz="0" w:space="0" w:color="auto"/>
            <w:left w:val="none" w:sz="0" w:space="0" w:color="auto"/>
            <w:bottom w:val="none" w:sz="0" w:space="0" w:color="auto"/>
            <w:right w:val="none" w:sz="0" w:space="0" w:color="auto"/>
          </w:divBdr>
          <w:divsChild>
            <w:div w:id="2009022048">
              <w:marLeft w:val="0"/>
              <w:marRight w:val="0"/>
              <w:marTop w:val="0"/>
              <w:marBottom w:val="0"/>
              <w:divBdr>
                <w:top w:val="none" w:sz="0" w:space="0" w:color="auto"/>
                <w:left w:val="none" w:sz="0" w:space="0" w:color="auto"/>
                <w:bottom w:val="none" w:sz="0" w:space="0" w:color="auto"/>
                <w:right w:val="none" w:sz="0" w:space="0" w:color="auto"/>
              </w:divBdr>
            </w:div>
          </w:divsChild>
        </w:div>
        <w:div w:id="313804927">
          <w:marLeft w:val="0"/>
          <w:marRight w:val="0"/>
          <w:marTop w:val="0"/>
          <w:marBottom w:val="0"/>
          <w:divBdr>
            <w:top w:val="none" w:sz="0" w:space="0" w:color="auto"/>
            <w:left w:val="none" w:sz="0" w:space="0" w:color="auto"/>
            <w:bottom w:val="none" w:sz="0" w:space="0" w:color="auto"/>
            <w:right w:val="none" w:sz="0" w:space="0" w:color="auto"/>
          </w:divBdr>
          <w:divsChild>
            <w:div w:id="1210343818">
              <w:marLeft w:val="0"/>
              <w:marRight w:val="0"/>
              <w:marTop w:val="0"/>
              <w:marBottom w:val="0"/>
              <w:divBdr>
                <w:top w:val="none" w:sz="0" w:space="0" w:color="auto"/>
                <w:left w:val="none" w:sz="0" w:space="0" w:color="auto"/>
                <w:bottom w:val="none" w:sz="0" w:space="0" w:color="auto"/>
                <w:right w:val="none" w:sz="0" w:space="0" w:color="auto"/>
              </w:divBdr>
            </w:div>
          </w:divsChild>
        </w:div>
        <w:div w:id="346905242">
          <w:marLeft w:val="0"/>
          <w:marRight w:val="0"/>
          <w:marTop w:val="0"/>
          <w:marBottom w:val="0"/>
          <w:divBdr>
            <w:top w:val="none" w:sz="0" w:space="0" w:color="auto"/>
            <w:left w:val="none" w:sz="0" w:space="0" w:color="auto"/>
            <w:bottom w:val="none" w:sz="0" w:space="0" w:color="auto"/>
            <w:right w:val="none" w:sz="0" w:space="0" w:color="auto"/>
          </w:divBdr>
          <w:divsChild>
            <w:div w:id="1050765066">
              <w:marLeft w:val="0"/>
              <w:marRight w:val="0"/>
              <w:marTop w:val="0"/>
              <w:marBottom w:val="0"/>
              <w:divBdr>
                <w:top w:val="none" w:sz="0" w:space="0" w:color="auto"/>
                <w:left w:val="none" w:sz="0" w:space="0" w:color="auto"/>
                <w:bottom w:val="none" w:sz="0" w:space="0" w:color="auto"/>
                <w:right w:val="none" w:sz="0" w:space="0" w:color="auto"/>
              </w:divBdr>
            </w:div>
          </w:divsChild>
        </w:div>
        <w:div w:id="428623605">
          <w:marLeft w:val="0"/>
          <w:marRight w:val="0"/>
          <w:marTop w:val="0"/>
          <w:marBottom w:val="0"/>
          <w:divBdr>
            <w:top w:val="none" w:sz="0" w:space="0" w:color="auto"/>
            <w:left w:val="none" w:sz="0" w:space="0" w:color="auto"/>
            <w:bottom w:val="none" w:sz="0" w:space="0" w:color="auto"/>
            <w:right w:val="none" w:sz="0" w:space="0" w:color="auto"/>
          </w:divBdr>
          <w:divsChild>
            <w:div w:id="1370648878">
              <w:marLeft w:val="0"/>
              <w:marRight w:val="0"/>
              <w:marTop w:val="0"/>
              <w:marBottom w:val="0"/>
              <w:divBdr>
                <w:top w:val="none" w:sz="0" w:space="0" w:color="auto"/>
                <w:left w:val="none" w:sz="0" w:space="0" w:color="auto"/>
                <w:bottom w:val="none" w:sz="0" w:space="0" w:color="auto"/>
                <w:right w:val="none" w:sz="0" w:space="0" w:color="auto"/>
              </w:divBdr>
            </w:div>
          </w:divsChild>
        </w:div>
        <w:div w:id="465665432">
          <w:marLeft w:val="0"/>
          <w:marRight w:val="0"/>
          <w:marTop w:val="0"/>
          <w:marBottom w:val="0"/>
          <w:divBdr>
            <w:top w:val="none" w:sz="0" w:space="0" w:color="auto"/>
            <w:left w:val="none" w:sz="0" w:space="0" w:color="auto"/>
            <w:bottom w:val="none" w:sz="0" w:space="0" w:color="auto"/>
            <w:right w:val="none" w:sz="0" w:space="0" w:color="auto"/>
          </w:divBdr>
          <w:divsChild>
            <w:div w:id="861431467">
              <w:marLeft w:val="0"/>
              <w:marRight w:val="0"/>
              <w:marTop w:val="0"/>
              <w:marBottom w:val="0"/>
              <w:divBdr>
                <w:top w:val="none" w:sz="0" w:space="0" w:color="auto"/>
                <w:left w:val="none" w:sz="0" w:space="0" w:color="auto"/>
                <w:bottom w:val="none" w:sz="0" w:space="0" w:color="auto"/>
                <w:right w:val="none" w:sz="0" w:space="0" w:color="auto"/>
              </w:divBdr>
            </w:div>
            <w:div w:id="1676497286">
              <w:marLeft w:val="0"/>
              <w:marRight w:val="0"/>
              <w:marTop w:val="0"/>
              <w:marBottom w:val="0"/>
              <w:divBdr>
                <w:top w:val="none" w:sz="0" w:space="0" w:color="auto"/>
                <w:left w:val="none" w:sz="0" w:space="0" w:color="auto"/>
                <w:bottom w:val="none" w:sz="0" w:space="0" w:color="auto"/>
                <w:right w:val="none" w:sz="0" w:space="0" w:color="auto"/>
              </w:divBdr>
            </w:div>
          </w:divsChild>
        </w:div>
        <w:div w:id="492257652">
          <w:marLeft w:val="0"/>
          <w:marRight w:val="0"/>
          <w:marTop w:val="0"/>
          <w:marBottom w:val="0"/>
          <w:divBdr>
            <w:top w:val="none" w:sz="0" w:space="0" w:color="auto"/>
            <w:left w:val="none" w:sz="0" w:space="0" w:color="auto"/>
            <w:bottom w:val="none" w:sz="0" w:space="0" w:color="auto"/>
            <w:right w:val="none" w:sz="0" w:space="0" w:color="auto"/>
          </w:divBdr>
          <w:divsChild>
            <w:div w:id="489756100">
              <w:marLeft w:val="0"/>
              <w:marRight w:val="0"/>
              <w:marTop w:val="0"/>
              <w:marBottom w:val="0"/>
              <w:divBdr>
                <w:top w:val="none" w:sz="0" w:space="0" w:color="auto"/>
                <w:left w:val="none" w:sz="0" w:space="0" w:color="auto"/>
                <w:bottom w:val="none" w:sz="0" w:space="0" w:color="auto"/>
                <w:right w:val="none" w:sz="0" w:space="0" w:color="auto"/>
              </w:divBdr>
            </w:div>
          </w:divsChild>
        </w:div>
        <w:div w:id="527643493">
          <w:marLeft w:val="0"/>
          <w:marRight w:val="0"/>
          <w:marTop w:val="0"/>
          <w:marBottom w:val="0"/>
          <w:divBdr>
            <w:top w:val="none" w:sz="0" w:space="0" w:color="auto"/>
            <w:left w:val="none" w:sz="0" w:space="0" w:color="auto"/>
            <w:bottom w:val="none" w:sz="0" w:space="0" w:color="auto"/>
            <w:right w:val="none" w:sz="0" w:space="0" w:color="auto"/>
          </w:divBdr>
          <w:divsChild>
            <w:div w:id="287900606">
              <w:marLeft w:val="0"/>
              <w:marRight w:val="0"/>
              <w:marTop w:val="0"/>
              <w:marBottom w:val="0"/>
              <w:divBdr>
                <w:top w:val="none" w:sz="0" w:space="0" w:color="auto"/>
                <w:left w:val="none" w:sz="0" w:space="0" w:color="auto"/>
                <w:bottom w:val="none" w:sz="0" w:space="0" w:color="auto"/>
                <w:right w:val="none" w:sz="0" w:space="0" w:color="auto"/>
              </w:divBdr>
            </w:div>
            <w:div w:id="668946842">
              <w:marLeft w:val="0"/>
              <w:marRight w:val="0"/>
              <w:marTop w:val="0"/>
              <w:marBottom w:val="0"/>
              <w:divBdr>
                <w:top w:val="none" w:sz="0" w:space="0" w:color="auto"/>
                <w:left w:val="none" w:sz="0" w:space="0" w:color="auto"/>
                <w:bottom w:val="none" w:sz="0" w:space="0" w:color="auto"/>
                <w:right w:val="none" w:sz="0" w:space="0" w:color="auto"/>
              </w:divBdr>
            </w:div>
          </w:divsChild>
        </w:div>
        <w:div w:id="576133341">
          <w:marLeft w:val="0"/>
          <w:marRight w:val="0"/>
          <w:marTop w:val="0"/>
          <w:marBottom w:val="0"/>
          <w:divBdr>
            <w:top w:val="none" w:sz="0" w:space="0" w:color="auto"/>
            <w:left w:val="none" w:sz="0" w:space="0" w:color="auto"/>
            <w:bottom w:val="none" w:sz="0" w:space="0" w:color="auto"/>
            <w:right w:val="none" w:sz="0" w:space="0" w:color="auto"/>
          </w:divBdr>
          <w:divsChild>
            <w:div w:id="702175946">
              <w:marLeft w:val="0"/>
              <w:marRight w:val="0"/>
              <w:marTop w:val="0"/>
              <w:marBottom w:val="0"/>
              <w:divBdr>
                <w:top w:val="none" w:sz="0" w:space="0" w:color="auto"/>
                <w:left w:val="none" w:sz="0" w:space="0" w:color="auto"/>
                <w:bottom w:val="none" w:sz="0" w:space="0" w:color="auto"/>
                <w:right w:val="none" w:sz="0" w:space="0" w:color="auto"/>
              </w:divBdr>
            </w:div>
          </w:divsChild>
        </w:div>
        <w:div w:id="622928525">
          <w:marLeft w:val="0"/>
          <w:marRight w:val="0"/>
          <w:marTop w:val="0"/>
          <w:marBottom w:val="0"/>
          <w:divBdr>
            <w:top w:val="none" w:sz="0" w:space="0" w:color="auto"/>
            <w:left w:val="none" w:sz="0" w:space="0" w:color="auto"/>
            <w:bottom w:val="none" w:sz="0" w:space="0" w:color="auto"/>
            <w:right w:val="none" w:sz="0" w:space="0" w:color="auto"/>
          </w:divBdr>
          <w:divsChild>
            <w:div w:id="1190415973">
              <w:marLeft w:val="0"/>
              <w:marRight w:val="0"/>
              <w:marTop w:val="0"/>
              <w:marBottom w:val="0"/>
              <w:divBdr>
                <w:top w:val="none" w:sz="0" w:space="0" w:color="auto"/>
                <w:left w:val="none" w:sz="0" w:space="0" w:color="auto"/>
                <w:bottom w:val="none" w:sz="0" w:space="0" w:color="auto"/>
                <w:right w:val="none" w:sz="0" w:space="0" w:color="auto"/>
              </w:divBdr>
            </w:div>
          </w:divsChild>
        </w:div>
        <w:div w:id="624309635">
          <w:marLeft w:val="0"/>
          <w:marRight w:val="0"/>
          <w:marTop w:val="0"/>
          <w:marBottom w:val="0"/>
          <w:divBdr>
            <w:top w:val="none" w:sz="0" w:space="0" w:color="auto"/>
            <w:left w:val="none" w:sz="0" w:space="0" w:color="auto"/>
            <w:bottom w:val="none" w:sz="0" w:space="0" w:color="auto"/>
            <w:right w:val="none" w:sz="0" w:space="0" w:color="auto"/>
          </w:divBdr>
          <w:divsChild>
            <w:div w:id="40518065">
              <w:marLeft w:val="0"/>
              <w:marRight w:val="0"/>
              <w:marTop w:val="0"/>
              <w:marBottom w:val="0"/>
              <w:divBdr>
                <w:top w:val="none" w:sz="0" w:space="0" w:color="auto"/>
                <w:left w:val="none" w:sz="0" w:space="0" w:color="auto"/>
                <w:bottom w:val="none" w:sz="0" w:space="0" w:color="auto"/>
                <w:right w:val="none" w:sz="0" w:space="0" w:color="auto"/>
              </w:divBdr>
            </w:div>
            <w:div w:id="372775312">
              <w:marLeft w:val="0"/>
              <w:marRight w:val="0"/>
              <w:marTop w:val="0"/>
              <w:marBottom w:val="0"/>
              <w:divBdr>
                <w:top w:val="none" w:sz="0" w:space="0" w:color="auto"/>
                <w:left w:val="none" w:sz="0" w:space="0" w:color="auto"/>
                <w:bottom w:val="none" w:sz="0" w:space="0" w:color="auto"/>
                <w:right w:val="none" w:sz="0" w:space="0" w:color="auto"/>
              </w:divBdr>
            </w:div>
            <w:div w:id="489492108">
              <w:marLeft w:val="0"/>
              <w:marRight w:val="0"/>
              <w:marTop w:val="0"/>
              <w:marBottom w:val="0"/>
              <w:divBdr>
                <w:top w:val="none" w:sz="0" w:space="0" w:color="auto"/>
                <w:left w:val="none" w:sz="0" w:space="0" w:color="auto"/>
                <w:bottom w:val="none" w:sz="0" w:space="0" w:color="auto"/>
                <w:right w:val="none" w:sz="0" w:space="0" w:color="auto"/>
              </w:divBdr>
            </w:div>
            <w:div w:id="878056403">
              <w:marLeft w:val="0"/>
              <w:marRight w:val="0"/>
              <w:marTop w:val="0"/>
              <w:marBottom w:val="0"/>
              <w:divBdr>
                <w:top w:val="none" w:sz="0" w:space="0" w:color="auto"/>
                <w:left w:val="none" w:sz="0" w:space="0" w:color="auto"/>
                <w:bottom w:val="none" w:sz="0" w:space="0" w:color="auto"/>
                <w:right w:val="none" w:sz="0" w:space="0" w:color="auto"/>
              </w:divBdr>
            </w:div>
            <w:div w:id="982779883">
              <w:marLeft w:val="0"/>
              <w:marRight w:val="0"/>
              <w:marTop w:val="0"/>
              <w:marBottom w:val="0"/>
              <w:divBdr>
                <w:top w:val="none" w:sz="0" w:space="0" w:color="auto"/>
                <w:left w:val="none" w:sz="0" w:space="0" w:color="auto"/>
                <w:bottom w:val="none" w:sz="0" w:space="0" w:color="auto"/>
                <w:right w:val="none" w:sz="0" w:space="0" w:color="auto"/>
              </w:divBdr>
            </w:div>
            <w:div w:id="1077095325">
              <w:marLeft w:val="0"/>
              <w:marRight w:val="0"/>
              <w:marTop w:val="0"/>
              <w:marBottom w:val="0"/>
              <w:divBdr>
                <w:top w:val="none" w:sz="0" w:space="0" w:color="auto"/>
                <w:left w:val="none" w:sz="0" w:space="0" w:color="auto"/>
                <w:bottom w:val="none" w:sz="0" w:space="0" w:color="auto"/>
                <w:right w:val="none" w:sz="0" w:space="0" w:color="auto"/>
              </w:divBdr>
            </w:div>
            <w:div w:id="1396851190">
              <w:marLeft w:val="0"/>
              <w:marRight w:val="0"/>
              <w:marTop w:val="0"/>
              <w:marBottom w:val="0"/>
              <w:divBdr>
                <w:top w:val="none" w:sz="0" w:space="0" w:color="auto"/>
                <w:left w:val="none" w:sz="0" w:space="0" w:color="auto"/>
                <w:bottom w:val="none" w:sz="0" w:space="0" w:color="auto"/>
                <w:right w:val="none" w:sz="0" w:space="0" w:color="auto"/>
              </w:divBdr>
            </w:div>
            <w:div w:id="1851413073">
              <w:marLeft w:val="0"/>
              <w:marRight w:val="0"/>
              <w:marTop w:val="0"/>
              <w:marBottom w:val="0"/>
              <w:divBdr>
                <w:top w:val="none" w:sz="0" w:space="0" w:color="auto"/>
                <w:left w:val="none" w:sz="0" w:space="0" w:color="auto"/>
                <w:bottom w:val="none" w:sz="0" w:space="0" w:color="auto"/>
                <w:right w:val="none" w:sz="0" w:space="0" w:color="auto"/>
              </w:divBdr>
            </w:div>
            <w:div w:id="1871606098">
              <w:marLeft w:val="0"/>
              <w:marRight w:val="0"/>
              <w:marTop w:val="0"/>
              <w:marBottom w:val="0"/>
              <w:divBdr>
                <w:top w:val="none" w:sz="0" w:space="0" w:color="auto"/>
                <w:left w:val="none" w:sz="0" w:space="0" w:color="auto"/>
                <w:bottom w:val="none" w:sz="0" w:space="0" w:color="auto"/>
                <w:right w:val="none" w:sz="0" w:space="0" w:color="auto"/>
              </w:divBdr>
            </w:div>
          </w:divsChild>
        </w:div>
        <w:div w:id="730156275">
          <w:marLeft w:val="0"/>
          <w:marRight w:val="0"/>
          <w:marTop w:val="0"/>
          <w:marBottom w:val="0"/>
          <w:divBdr>
            <w:top w:val="none" w:sz="0" w:space="0" w:color="auto"/>
            <w:left w:val="none" w:sz="0" w:space="0" w:color="auto"/>
            <w:bottom w:val="none" w:sz="0" w:space="0" w:color="auto"/>
            <w:right w:val="none" w:sz="0" w:space="0" w:color="auto"/>
          </w:divBdr>
          <w:divsChild>
            <w:div w:id="1760058245">
              <w:marLeft w:val="0"/>
              <w:marRight w:val="0"/>
              <w:marTop w:val="0"/>
              <w:marBottom w:val="0"/>
              <w:divBdr>
                <w:top w:val="none" w:sz="0" w:space="0" w:color="auto"/>
                <w:left w:val="none" w:sz="0" w:space="0" w:color="auto"/>
                <w:bottom w:val="none" w:sz="0" w:space="0" w:color="auto"/>
                <w:right w:val="none" w:sz="0" w:space="0" w:color="auto"/>
              </w:divBdr>
            </w:div>
          </w:divsChild>
        </w:div>
        <w:div w:id="772870392">
          <w:marLeft w:val="0"/>
          <w:marRight w:val="0"/>
          <w:marTop w:val="0"/>
          <w:marBottom w:val="0"/>
          <w:divBdr>
            <w:top w:val="none" w:sz="0" w:space="0" w:color="auto"/>
            <w:left w:val="none" w:sz="0" w:space="0" w:color="auto"/>
            <w:bottom w:val="none" w:sz="0" w:space="0" w:color="auto"/>
            <w:right w:val="none" w:sz="0" w:space="0" w:color="auto"/>
          </w:divBdr>
          <w:divsChild>
            <w:div w:id="385179632">
              <w:marLeft w:val="0"/>
              <w:marRight w:val="0"/>
              <w:marTop w:val="0"/>
              <w:marBottom w:val="0"/>
              <w:divBdr>
                <w:top w:val="none" w:sz="0" w:space="0" w:color="auto"/>
                <w:left w:val="none" w:sz="0" w:space="0" w:color="auto"/>
                <w:bottom w:val="none" w:sz="0" w:space="0" w:color="auto"/>
                <w:right w:val="none" w:sz="0" w:space="0" w:color="auto"/>
              </w:divBdr>
            </w:div>
          </w:divsChild>
        </w:div>
        <w:div w:id="947857606">
          <w:marLeft w:val="0"/>
          <w:marRight w:val="0"/>
          <w:marTop w:val="0"/>
          <w:marBottom w:val="0"/>
          <w:divBdr>
            <w:top w:val="none" w:sz="0" w:space="0" w:color="auto"/>
            <w:left w:val="none" w:sz="0" w:space="0" w:color="auto"/>
            <w:bottom w:val="none" w:sz="0" w:space="0" w:color="auto"/>
            <w:right w:val="none" w:sz="0" w:space="0" w:color="auto"/>
          </w:divBdr>
          <w:divsChild>
            <w:div w:id="1333685470">
              <w:marLeft w:val="0"/>
              <w:marRight w:val="0"/>
              <w:marTop w:val="0"/>
              <w:marBottom w:val="0"/>
              <w:divBdr>
                <w:top w:val="none" w:sz="0" w:space="0" w:color="auto"/>
                <w:left w:val="none" w:sz="0" w:space="0" w:color="auto"/>
                <w:bottom w:val="none" w:sz="0" w:space="0" w:color="auto"/>
                <w:right w:val="none" w:sz="0" w:space="0" w:color="auto"/>
              </w:divBdr>
            </w:div>
          </w:divsChild>
        </w:div>
        <w:div w:id="967783322">
          <w:marLeft w:val="0"/>
          <w:marRight w:val="0"/>
          <w:marTop w:val="0"/>
          <w:marBottom w:val="0"/>
          <w:divBdr>
            <w:top w:val="none" w:sz="0" w:space="0" w:color="auto"/>
            <w:left w:val="none" w:sz="0" w:space="0" w:color="auto"/>
            <w:bottom w:val="none" w:sz="0" w:space="0" w:color="auto"/>
            <w:right w:val="none" w:sz="0" w:space="0" w:color="auto"/>
          </w:divBdr>
          <w:divsChild>
            <w:div w:id="1922912523">
              <w:marLeft w:val="0"/>
              <w:marRight w:val="0"/>
              <w:marTop w:val="0"/>
              <w:marBottom w:val="0"/>
              <w:divBdr>
                <w:top w:val="none" w:sz="0" w:space="0" w:color="auto"/>
                <w:left w:val="none" w:sz="0" w:space="0" w:color="auto"/>
                <w:bottom w:val="none" w:sz="0" w:space="0" w:color="auto"/>
                <w:right w:val="none" w:sz="0" w:space="0" w:color="auto"/>
              </w:divBdr>
            </w:div>
          </w:divsChild>
        </w:div>
        <w:div w:id="1019740662">
          <w:marLeft w:val="0"/>
          <w:marRight w:val="0"/>
          <w:marTop w:val="0"/>
          <w:marBottom w:val="0"/>
          <w:divBdr>
            <w:top w:val="none" w:sz="0" w:space="0" w:color="auto"/>
            <w:left w:val="none" w:sz="0" w:space="0" w:color="auto"/>
            <w:bottom w:val="none" w:sz="0" w:space="0" w:color="auto"/>
            <w:right w:val="none" w:sz="0" w:space="0" w:color="auto"/>
          </w:divBdr>
          <w:divsChild>
            <w:div w:id="1753814089">
              <w:marLeft w:val="0"/>
              <w:marRight w:val="0"/>
              <w:marTop w:val="0"/>
              <w:marBottom w:val="0"/>
              <w:divBdr>
                <w:top w:val="none" w:sz="0" w:space="0" w:color="auto"/>
                <w:left w:val="none" w:sz="0" w:space="0" w:color="auto"/>
                <w:bottom w:val="none" w:sz="0" w:space="0" w:color="auto"/>
                <w:right w:val="none" w:sz="0" w:space="0" w:color="auto"/>
              </w:divBdr>
            </w:div>
          </w:divsChild>
        </w:div>
        <w:div w:id="1050036568">
          <w:marLeft w:val="0"/>
          <w:marRight w:val="0"/>
          <w:marTop w:val="0"/>
          <w:marBottom w:val="0"/>
          <w:divBdr>
            <w:top w:val="none" w:sz="0" w:space="0" w:color="auto"/>
            <w:left w:val="none" w:sz="0" w:space="0" w:color="auto"/>
            <w:bottom w:val="none" w:sz="0" w:space="0" w:color="auto"/>
            <w:right w:val="none" w:sz="0" w:space="0" w:color="auto"/>
          </w:divBdr>
          <w:divsChild>
            <w:div w:id="517740264">
              <w:marLeft w:val="0"/>
              <w:marRight w:val="0"/>
              <w:marTop w:val="0"/>
              <w:marBottom w:val="0"/>
              <w:divBdr>
                <w:top w:val="none" w:sz="0" w:space="0" w:color="auto"/>
                <w:left w:val="none" w:sz="0" w:space="0" w:color="auto"/>
                <w:bottom w:val="none" w:sz="0" w:space="0" w:color="auto"/>
                <w:right w:val="none" w:sz="0" w:space="0" w:color="auto"/>
              </w:divBdr>
            </w:div>
            <w:div w:id="1621718605">
              <w:marLeft w:val="0"/>
              <w:marRight w:val="0"/>
              <w:marTop w:val="0"/>
              <w:marBottom w:val="0"/>
              <w:divBdr>
                <w:top w:val="none" w:sz="0" w:space="0" w:color="auto"/>
                <w:left w:val="none" w:sz="0" w:space="0" w:color="auto"/>
                <w:bottom w:val="none" w:sz="0" w:space="0" w:color="auto"/>
                <w:right w:val="none" w:sz="0" w:space="0" w:color="auto"/>
              </w:divBdr>
            </w:div>
          </w:divsChild>
        </w:div>
        <w:div w:id="1068575858">
          <w:marLeft w:val="0"/>
          <w:marRight w:val="0"/>
          <w:marTop w:val="0"/>
          <w:marBottom w:val="0"/>
          <w:divBdr>
            <w:top w:val="none" w:sz="0" w:space="0" w:color="auto"/>
            <w:left w:val="none" w:sz="0" w:space="0" w:color="auto"/>
            <w:bottom w:val="none" w:sz="0" w:space="0" w:color="auto"/>
            <w:right w:val="none" w:sz="0" w:space="0" w:color="auto"/>
          </w:divBdr>
          <w:divsChild>
            <w:div w:id="1137726915">
              <w:marLeft w:val="0"/>
              <w:marRight w:val="0"/>
              <w:marTop w:val="0"/>
              <w:marBottom w:val="0"/>
              <w:divBdr>
                <w:top w:val="none" w:sz="0" w:space="0" w:color="auto"/>
                <w:left w:val="none" w:sz="0" w:space="0" w:color="auto"/>
                <w:bottom w:val="none" w:sz="0" w:space="0" w:color="auto"/>
                <w:right w:val="none" w:sz="0" w:space="0" w:color="auto"/>
              </w:divBdr>
            </w:div>
          </w:divsChild>
        </w:div>
        <w:div w:id="1123305354">
          <w:marLeft w:val="0"/>
          <w:marRight w:val="0"/>
          <w:marTop w:val="0"/>
          <w:marBottom w:val="0"/>
          <w:divBdr>
            <w:top w:val="none" w:sz="0" w:space="0" w:color="auto"/>
            <w:left w:val="none" w:sz="0" w:space="0" w:color="auto"/>
            <w:bottom w:val="none" w:sz="0" w:space="0" w:color="auto"/>
            <w:right w:val="none" w:sz="0" w:space="0" w:color="auto"/>
          </w:divBdr>
          <w:divsChild>
            <w:div w:id="9838912">
              <w:marLeft w:val="0"/>
              <w:marRight w:val="0"/>
              <w:marTop w:val="0"/>
              <w:marBottom w:val="0"/>
              <w:divBdr>
                <w:top w:val="none" w:sz="0" w:space="0" w:color="auto"/>
                <w:left w:val="none" w:sz="0" w:space="0" w:color="auto"/>
                <w:bottom w:val="none" w:sz="0" w:space="0" w:color="auto"/>
                <w:right w:val="none" w:sz="0" w:space="0" w:color="auto"/>
              </w:divBdr>
            </w:div>
            <w:div w:id="686251136">
              <w:marLeft w:val="0"/>
              <w:marRight w:val="0"/>
              <w:marTop w:val="0"/>
              <w:marBottom w:val="0"/>
              <w:divBdr>
                <w:top w:val="none" w:sz="0" w:space="0" w:color="auto"/>
                <w:left w:val="none" w:sz="0" w:space="0" w:color="auto"/>
                <w:bottom w:val="none" w:sz="0" w:space="0" w:color="auto"/>
                <w:right w:val="none" w:sz="0" w:space="0" w:color="auto"/>
              </w:divBdr>
            </w:div>
            <w:div w:id="2056274832">
              <w:marLeft w:val="0"/>
              <w:marRight w:val="0"/>
              <w:marTop w:val="0"/>
              <w:marBottom w:val="0"/>
              <w:divBdr>
                <w:top w:val="none" w:sz="0" w:space="0" w:color="auto"/>
                <w:left w:val="none" w:sz="0" w:space="0" w:color="auto"/>
                <w:bottom w:val="none" w:sz="0" w:space="0" w:color="auto"/>
                <w:right w:val="none" w:sz="0" w:space="0" w:color="auto"/>
              </w:divBdr>
            </w:div>
          </w:divsChild>
        </w:div>
        <w:div w:id="1141995763">
          <w:marLeft w:val="0"/>
          <w:marRight w:val="0"/>
          <w:marTop w:val="0"/>
          <w:marBottom w:val="0"/>
          <w:divBdr>
            <w:top w:val="none" w:sz="0" w:space="0" w:color="auto"/>
            <w:left w:val="none" w:sz="0" w:space="0" w:color="auto"/>
            <w:bottom w:val="none" w:sz="0" w:space="0" w:color="auto"/>
            <w:right w:val="none" w:sz="0" w:space="0" w:color="auto"/>
          </w:divBdr>
          <w:divsChild>
            <w:div w:id="869344921">
              <w:marLeft w:val="0"/>
              <w:marRight w:val="0"/>
              <w:marTop w:val="0"/>
              <w:marBottom w:val="0"/>
              <w:divBdr>
                <w:top w:val="none" w:sz="0" w:space="0" w:color="auto"/>
                <w:left w:val="none" w:sz="0" w:space="0" w:color="auto"/>
                <w:bottom w:val="none" w:sz="0" w:space="0" w:color="auto"/>
                <w:right w:val="none" w:sz="0" w:space="0" w:color="auto"/>
              </w:divBdr>
            </w:div>
            <w:div w:id="1048839750">
              <w:marLeft w:val="0"/>
              <w:marRight w:val="0"/>
              <w:marTop w:val="0"/>
              <w:marBottom w:val="0"/>
              <w:divBdr>
                <w:top w:val="none" w:sz="0" w:space="0" w:color="auto"/>
                <w:left w:val="none" w:sz="0" w:space="0" w:color="auto"/>
                <w:bottom w:val="none" w:sz="0" w:space="0" w:color="auto"/>
                <w:right w:val="none" w:sz="0" w:space="0" w:color="auto"/>
              </w:divBdr>
            </w:div>
            <w:div w:id="1560551114">
              <w:marLeft w:val="0"/>
              <w:marRight w:val="0"/>
              <w:marTop w:val="0"/>
              <w:marBottom w:val="0"/>
              <w:divBdr>
                <w:top w:val="none" w:sz="0" w:space="0" w:color="auto"/>
                <w:left w:val="none" w:sz="0" w:space="0" w:color="auto"/>
                <w:bottom w:val="none" w:sz="0" w:space="0" w:color="auto"/>
                <w:right w:val="none" w:sz="0" w:space="0" w:color="auto"/>
              </w:divBdr>
            </w:div>
          </w:divsChild>
        </w:div>
        <w:div w:id="1186477449">
          <w:marLeft w:val="0"/>
          <w:marRight w:val="0"/>
          <w:marTop w:val="0"/>
          <w:marBottom w:val="0"/>
          <w:divBdr>
            <w:top w:val="none" w:sz="0" w:space="0" w:color="auto"/>
            <w:left w:val="none" w:sz="0" w:space="0" w:color="auto"/>
            <w:bottom w:val="none" w:sz="0" w:space="0" w:color="auto"/>
            <w:right w:val="none" w:sz="0" w:space="0" w:color="auto"/>
          </w:divBdr>
          <w:divsChild>
            <w:div w:id="1421565463">
              <w:marLeft w:val="0"/>
              <w:marRight w:val="0"/>
              <w:marTop w:val="0"/>
              <w:marBottom w:val="0"/>
              <w:divBdr>
                <w:top w:val="none" w:sz="0" w:space="0" w:color="auto"/>
                <w:left w:val="none" w:sz="0" w:space="0" w:color="auto"/>
                <w:bottom w:val="none" w:sz="0" w:space="0" w:color="auto"/>
                <w:right w:val="none" w:sz="0" w:space="0" w:color="auto"/>
              </w:divBdr>
            </w:div>
          </w:divsChild>
        </w:div>
        <w:div w:id="1192181043">
          <w:marLeft w:val="0"/>
          <w:marRight w:val="0"/>
          <w:marTop w:val="0"/>
          <w:marBottom w:val="0"/>
          <w:divBdr>
            <w:top w:val="none" w:sz="0" w:space="0" w:color="auto"/>
            <w:left w:val="none" w:sz="0" w:space="0" w:color="auto"/>
            <w:bottom w:val="none" w:sz="0" w:space="0" w:color="auto"/>
            <w:right w:val="none" w:sz="0" w:space="0" w:color="auto"/>
          </w:divBdr>
          <w:divsChild>
            <w:div w:id="859852117">
              <w:marLeft w:val="0"/>
              <w:marRight w:val="0"/>
              <w:marTop w:val="0"/>
              <w:marBottom w:val="0"/>
              <w:divBdr>
                <w:top w:val="none" w:sz="0" w:space="0" w:color="auto"/>
                <w:left w:val="none" w:sz="0" w:space="0" w:color="auto"/>
                <w:bottom w:val="none" w:sz="0" w:space="0" w:color="auto"/>
                <w:right w:val="none" w:sz="0" w:space="0" w:color="auto"/>
              </w:divBdr>
            </w:div>
          </w:divsChild>
        </w:div>
        <w:div w:id="1246693075">
          <w:marLeft w:val="0"/>
          <w:marRight w:val="0"/>
          <w:marTop w:val="0"/>
          <w:marBottom w:val="0"/>
          <w:divBdr>
            <w:top w:val="none" w:sz="0" w:space="0" w:color="auto"/>
            <w:left w:val="none" w:sz="0" w:space="0" w:color="auto"/>
            <w:bottom w:val="none" w:sz="0" w:space="0" w:color="auto"/>
            <w:right w:val="none" w:sz="0" w:space="0" w:color="auto"/>
          </w:divBdr>
          <w:divsChild>
            <w:div w:id="573978159">
              <w:marLeft w:val="0"/>
              <w:marRight w:val="0"/>
              <w:marTop w:val="0"/>
              <w:marBottom w:val="0"/>
              <w:divBdr>
                <w:top w:val="none" w:sz="0" w:space="0" w:color="auto"/>
                <w:left w:val="none" w:sz="0" w:space="0" w:color="auto"/>
                <w:bottom w:val="none" w:sz="0" w:space="0" w:color="auto"/>
                <w:right w:val="none" w:sz="0" w:space="0" w:color="auto"/>
              </w:divBdr>
            </w:div>
          </w:divsChild>
        </w:div>
        <w:div w:id="1393118301">
          <w:marLeft w:val="0"/>
          <w:marRight w:val="0"/>
          <w:marTop w:val="0"/>
          <w:marBottom w:val="0"/>
          <w:divBdr>
            <w:top w:val="none" w:sz="0" w:space="0" w:color="auto"/>
            <w:left w:val="none" w:sz="0" w:space="0" w:color="auto"/>
            <w:bottom w:val="none" w:sz="0" w:space="0" w:color="auto"/>
            <w:right w:val="none" w:sz="0" w:space="0" w:color="auto"/>
          </w:divBdr>
          <w:divsChild>
            <w:div w:id="1360231475">
              <w:marLeft w:val="0"/>
              <w:marRight w:val="0"/>
              <w:marTop w:val="0"/>
              <w:marBottom w:val="0"/>
              <w:divBdr>
                <w:top w:val="none" w:sz="0" w:space="0" w:color="auto"/>
                <w:left w:val="none" w:sz="0" w:space="0" w:color="auto"/>
                <w:bottom w:val="none" w:sz="0" w:space="0" w:color="auto"/>
                <w:right w:val="none" w:sz="0" w:space="0" w:color="auto"/>
              </w:divBdr>
            </w:div>
            <w:div w:id="1394163155">
              <w:marLeft w:val="0"/>
              <w:marRight w:val="0"/>
              <w:marTop w:val="0"/>
              <w:marBottom w:val="0"/>
              <w:divBdr>
                <w:top w:val="none" w:sz="0" w:space="0" w:color="auto"/>
                <w:left w:val="none" w:sz="0" w:space="0" w:color="auto"/>
                <w:bottom w:val="none" w:sz="0" w:space="0" w:color="auto"/>
                <w:right w:val="none" w:sz="0" w:space="0" w:color="auto"/>
              </w:divBdr>
            </w:div>
          </w:divsChild>
        </w:div>
        <w:div w:id="1426995949">
          <w:marLeft w:val="0"/>
          <w:marRight w:val="0"/>
          <w:marTop w:val="0"/>
          <w:marBottom w:val="0"/>
          <w:divBdr>
            <w:top w:val="none" w:sz="0" w:space="0" w:color="auto"/>
            <w:left w:val="none" w:sz="0" w:space="0" w:color="auto"/>
            <w:bottom w:val="none" w:sz="0" w:space="0" w:color="auto"/>
            <w:right w:val="none" w:sz="0" w:space="0" w:color="auto"/>
          </w:divBdr>
          <w:divsChild>
            <w:div w:id="1434977219">
              <w:marLeft w:val="0"/>
              <w:marRight w:val="0"/>
              <w:marTop w:val="0"/>
              <w:marBottom w:val="0"/>
              <w:divBdr>
                <w:top w:val="none" w:sz="0" w:space="0" w:color="auto"/>
                <w:left w:val="none" w:sz="0" w:space="0" w:color="auto"/>
                <w:bottom w:val="none" w:sz="0" w:space="0" w:color="auto"/>
                <w:right w:val="none" w:sz="0" w:space="0" w:color="auto"/>
              </w:divBdr>
            </w:div>
            <w:div w:id="1683314763">
              <w:marLeft w:val="0"/>
              <w:marRight w:val="0"/>
              <w:marTop w:val="0"/>
              <w:marBottom w:val="0"/>
              <w:divBdr>
                <w:top w:val="none" w:sz="0" w:space="0" w:color="auto"/>
                <w:left w:val="none" w:sz="0" w:space="0" w:color="auto"/>
                <w:bottom w:val="none" w:sz="0" w:space="0" w:color="auto"/>
                <w:right w:val="none" w:sz="0" w:space="0" w:color="auto"/>
              </w:divBdr>
            </w:div>
          </w:divsChild>
        </w:div>
        <w:div w:id="1546140547">
          <w:marLeft w:val="0"/>
          <w:marRight w:val="0"/>
          <w:marTop w:val="0"/>
          <w:marBottom w:val="0"/>
          <w:divBdr>
            <w:top w:val="none" w:sz="0" w:space="0" w:color="auto"/>
            <w:left w:val="none" w:sz="0" w:space="0" w:color="auto"/>
            <w:bottom w:val="none" w:sz="0" w:space="0" w:color="auto"/>
            <w:right w:val="none" w:sz="0" w:space="0" w:color="auto"/>
          </w:divBdr>
          <w:divsChild>
            <w:div w:id="528298767">
              <w:marLeft w:val="0"/>
              <w:marRight w:val="0"/>
              <w:marTop w:val="0"/>
              <w:marBottom w:val="0"/>
              <w:divBdr>
                <w:top w:val="none" w:sz="0" w:space="0" w:color="auto"/>
                <w:left w:val="none" w:sz="0" w:space="0" w:color="auto"/>
                <w:bottom w:val="none" w:sz="0" w:space="0" w:color="auto"/>
                <w:right w:val="none" w:sz="0" w:space="0" w:color="auto"/>
              </w:divBdr>
            </w:div>
          </w:divsChild>
        </w:div>
        <w:div w:id="1546916079">
          <w:marLeft w:val="0"/>
          <w:marRight w:val="0"/>
          <w:marTop w:val="0"/>
          <w:marBottom w:val="0"/>
          <w:divBdr>
            <w:top w:val="none" w:sz="0" w:space="0" w:color="auto"/>
            <w:left w:val="none" w:sz="0" w:space="0" w:color="auto"/>
            <w:bottom w:val="none" w:sz="0" w:space="0" w:color="auto"/>
            <w:right w:val="none" w:sz="0" w:space="0" w:color="auto"/>
          </w:divBdr>
          <w:divsChild>
            <w:div w:id="212619352">
              <w:marLeft w:val="0"/>
              <w:marRight w:val="0"/>
              <w:marTop w:val="0"/>
              <w:marBottom w:val="0"/>
              <w:divBdr>
                <w:top w:val="none" w:sz="0" w:space="0" w:color="auto"/>
                <w:left w:val="none" w:sz="0" w:space="0" w:color="auto"/>
                <w:bottom w:val="none" w:sz="0" w:space="0" w:color="auto"/>
                <w:right w:val="none" w:sz="0" w:space="0" w:color="auto"/>
              </w:divBdr>
            </w:div>
            <w:div w:id="269435075">
              <w:marLeft w:val="0"/>
              <w:marRight w:val="0"/>
              <w:marTop w:val="0"/>
              <w:marBottom w:val="0"/>
              <w:divBdr>
                <w:top w:val="none" w:sz="0" w:space="0" w:color="auto"/>
                <w:left w:val="none" w:sz="0" w:space="0" w:color="auto"/>
                <w:bottom w:val="none" w:sz="0" w:space="0" w:color="auto"/>
                <w:right w:val="none" w:sz="0" w:space="0" w:color="auto"/>
              </w:divBdr>
            </w:div>
            <w:div w:id="684669771">
              <w:marLeft w:val="0"/>
              <w:marRight w:val="0"/>
              <w:marTop w:val="0"/>
              <w:marBottom w:val="0"/>
              <w:divBdr>
                <w:top w:val="none" w:sz="0" w:space="0" w:color="auto"/>
                <w:left w:val="none" w:sz="0" w:space="0" w:color="auto"/>
                <w:bottom w:val="none" w:sz="0" w:space="0" w:color="auto"/>
                <w:right w:val="none" w:sz="0" w:space="0" w:color="auto"/>
              </w:divBdr>
            </w:div>
            <w:div w:id="1324167248">
              <w:marLeft w:val="0"/>
              <w:marRight w:val="0"/>
              <w:marTop w:val="0"/>
              <w:marBottom w:val="0"/>
              <w:divBdr>
                <w:top w:val="none" w:sz="0" w:space="0" w:color="auto"/>
                <w:left w:val="none" w:sz="0" w:space="0" w:color="auto"/>
                <w:bottom w:val="none" w:sz="0" w:space="0" w:color="auto"/>
                <w:right w:val="none" w:sz="0" w:space="0" w:color="auto"/>
              </w:divBdr>
            </w:div>
          </w:divsChild>
        </w:div>
        <w:div w:id="1590192289">
          <w:marLeft w:val="0"/>
          <w:marRight w:val="0"/>
          <w:marTop w:val="0"/>
          <w:marBottom w:val="0"/>
          <w:divBdr>
            <w:top w:val="none" w:sz="0" w:space="0" w:color="auto"/>
            <w:left w:val="none" w:sz="0" w:space="0" w:color="auto"/>
            <w:bottom w:val="none" w:sz="0" w:space="0" w:color="auto"/>
            <w:right w:val="none" w:sz="0" w:space="0" w:color="auto"/>
          </w:divBdr>
          <w:divsChild>
            <w:div w:id="1602955146">
              <w:marLeft w:val="0"/>
              <w:marRight w:val="0"/>
              <w:marTop w:val="0"/>
              <w:marBottom w:val="0"/>
              <w:divBdr>
                <w:top w:val="none" w:sz="0" w:space="0" w:color="auto"/>
                <w:left w:val="none" w:sz="0" w:space="0" w:color="auto"/>
                <w:bottom w:val="none" w:sz="0" w:space="0" w:color="auto"/>
                <w:right w:val="none" w:sz="0" w:space="0" w:color="auto"/>
              </w:divBdr>
            </w:div>
          </w:divsChild>
        </w:div>
        <w:div w:id="1699967999">
          <w:marLeft w:val="0"/>
          <w:marRight w:val="0"/>
          <w:marTop w:val="0"/>
          <w:marBottom w:val="0"/>
          <w:divBdr>
            <w:top w:val="none" w:sz="0" w:space="0" w:color="auto"/>
            <w:left w:val="none" w:sz="0" w:space="0" w:color="auto"/>
            <w:bottom w:val="none" w:sz="0" w:space="0" w:color="auto"/>
            <w:right w:val="none" w:sz="0" w:space="0" w:color="auto"/>
          </w:divBdr>
          <w:divsChild>
            <w:div w:id="714820075">
              <w:marLeft w:val="0"/>
              <w:marRight w:val="0"/>
              <w:marTop w:val="0"/>
              <w:marBottom w:val="0"/>
              <w:divBdr>
                <w:top w:val="none" w:sz="0" w:space="0" w:color="auto"/>
                <w:left w:val="none" w:sz="0" w:space="0" w:color="auto"/>
                <w:bottom w:val="none" w:sz="0" w:space="0" w:color="auto"/>
                <w:right w:val="none" w:sz="0" w:space="0" w:color="auto"/>
              </w:divBdr>
            </w:div>
            <w:div w:id="1532261757">
              <w:marLeft w:val="0"/>
              <w:marRight w:val="0"/>
              <w:marTop w:val="0"/>
              <w:marBottom w:val="0"/>
              <w:divBdr>
                <w:top w:val="none" w:sz="0" w:space="0" w:color="auto"/>
                <w:left w:val="none" w:sz="0" w:space="0" w:color="auto"/>
                <w:bottom w:val="none" w:sz="0" w:space="0" w:color="auto"/>
                <w:right w:val="none" w:sz="0" w:space="0" w:color="auto"/>
              </w:divBdr>
            </w:div>
          </w:divsChild>
        </w:div>
        <w:div w:id="1729453249">
          <w:marLeft w:val="0"/>
          <w:marRight w:val="0"/>
          <w:marTop w:val="0"/>
          <w:marBottom w:val="0"/>
          <w:divBdr>
            <w:top w:val="none" w:sz="0" w:space="0" w:color="auto"/>
            <w:left w:val="none" w:sz="0" w:space="0" w:color="auto"/>
            <w:bottom w:val="none" w:sz="0" w:space="0" w:color="auto"/>
            <w:right w:val="none" w:sz="0" w:space="0" w:color="auto"/>
          </w:divBdr>
          <w:divsChild>
            <w:div w:id="2017802507">
              <w:marLeft w:val="0"/>
              <w:marRight w:val="0"/>
              <w:marTop w:val="0"/>
              <w:marBottom w:val="0"/>
              <w:divBdr>
                <w:top w:val="none" w:sz="0" w:space="0" w:color="auto"/>
                <w:left w:val="none" w:sz="0" w:space="0" w:color="auto"/>
                <w:bottom w:val="none" w:sz="0" w:space="0" w:color="auto"/>
                <w:right w:val="none" w:sz="0" w:space="0" w:color="auto"/>
              </w:divBdr>
            </w:div>
          </w:divsChild>
        </w:div>
        <w:div w:id="1746535266">
          <w:marLeft w:val="0"/>
          <w:marRight w:val="0"/>
          <w:marTop w:val="0"/>
          <w:marBottom w:val="0"/>
          <w:divBdr>
            <w:top w:val="none" w:sz="0" w:space="0" w:color="auto"/>
            <w:left w:val="none" w:sz="0" w:space="0" w:color="auto"/>
            <w:bottom w:val="none" w:sz="0" w:space="0" w:color="auto"/>
            <w:right w:val="none" w:sz="0" w:space="0" w:color="auto"/>
          </w:divBdr>
          <w:divsChild>
            <w:div w:id="169150560">
              <w:marLeft w:val="0"/>
              <w:marRight w:val="0"/>
              <w:marTop w:val="0"/>
              <w:marBottom w:val="0"/>
              <w:divBdr>
                <w:top w:val="none" w:sz="0" w:space="0" w:color="auto"/>
                <w:left w:val="none" w:sz="0" w:space="0" w:color="auto"/>
                <w:bottom w:val="none" w:sz="0" w:space="0" w:color="auto"/>
                <w:right w:val="none" w:sz="0" w:space="0" w:color="auto"/>
              </w:divBdr>
            </w:div>
            <w:div w:id="185948296">
              <w:marLeft w:val="0"/>
              <w:marRight w:val="0"/>
              <w:marTop w:val="0"/>
              <w:marBottom w:val="0"/>
              <w:divBdr>
                <w:top w:val="none" w:sz="0" w:space="0" w:color="auto"/>
                <w:left w:val="none" w:sz="0" w:space="0" w:color="auto"/>
                <w:bottom w:val="none" w:sz="0" w:space="0" w:color="auto"/>
                <w:right w:val="none" w:sz="0" w:space="0" w:color="auto"/>
              </w:divBdr>
            </w:div>
          </w:divsChild>
        </w:div>
        <w:div w:id="1806389996">
          <w:marLeft w:val="0"/>
          <w:marRight w:val="0"/>
          <w:marTop w:val="0"/>
          <w:marBottom w:val="0"/>
          <w:divBdr>
            <w:top w:val="none" w:sz="0" w:space="0" w:color="auto"/>
            <w:left w:val="none" w:sz="0" w:space="0" w:color="auto"/>
            <w:bottom w:val="none" w:sz="0" w:space="0" w:color="auto"/>
            <w:right w:val="none" w:sz="0" w:space="0" w:color="auto"/>
          </w:divBdr>
          <w:divsChild>
            <w:div w:id="1322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92362">
      <w:bodyDiv w:val="1"/>
      <w:marLeft w:val="0"/>
      <w:marRight w:val="0"/>
      <w:marTop w:val="0"/>
      <w:marBottom w:val="0"/>
      <w:divBdr>
        <w:top w:val="none" w:sz="0" w:space="0" w:color="auto"/>
        <w:left w:val="none" w:sz="0" w:space="0" w:color="auto"/>
        <w:bottom w:val="none" w:sz="0" w:space="0" w:color="auto"/>
        <w:right w:val="none" w:sz="0" w:space="0" w:color="auto"/>
      </w:divBdr>
    </w:div>
    <w:div w:id="1367636777">
      <w:bodyDiv w:val="1"/>
      <w:marLeft w:val="0"/>
      <w:marRight w:val="0"/>
      <w:marTop w:val="0"/>
      <w:marBottom w:val="0"/>
      <w:divBdr>
        <w:top w:val="none" w:sz="0" w:space="0" w:color="auto"/>
        <w:left w:val="none" w:sz="0" w:space="0" w:color="auto"/>
        <w:bottom w:val="none" w:sz="0" w:space="0" w:color="auto"/>
        <w:right w:val="none" w:sz="0" w:space="0" w:color="auto"/>
      </w:divBdr>
    </w:div>
    <w:div w:id="1394237282">
      <w:bodyDiv w:val="1"/>
      <w:marLeft w:val="0"/>
      <w:marRight w:val="0"/>
      <w:marTop w:val="0"/>
      <w:marBottom w:val="0"/>
      <w:divBdr>
        <w:top w:val="none" w:sz="0" w:space="0" w:color="auto"/>
        <w:left w:val="none" w:sz="0" w:space="0" w:color="auto"/>
        <w:bottom w:val="none" w:sz="0" w:space="0" w:color="auto"/>
        <w:right w:val="none" w:sz="0" w:space="0" w:color="auto"/>
      </w:divBdr>
    </w:div>
    <w:div w:id="1413966010">
      <w:bodyDiv w:val="1"/>
      <w:marLeft w:val="0"/>
      <w:marRight w:val="0"/>
      <w:marTop w:val="0"/>
      <w:marBottom w:val="0"/>
      <w:divBdr>
        <w:top w:val="none" w:sz="0" w:space="0" w:color="auto"/>
        <w:left w:val="none" w:sz="0" w:space="0" w:color="auto"/>
        <w:bottom w:val="none" w:sz="0" w:space="0" w:color="auto"/>
        <w:right w:val="none" w:sz="0" w:space="0" w:color="auto"/>
      </w:divBdr>
    </w:div>
    <w:div w:id="1418357161">
      <w:bodyDiv w:val="1"/>
      <w:marLeft w:val="0"/>
      <w:marRight w:val="0"/>
      <w:marTop w:val="0"/>
      <w:marBottom w:val="0"/>
      <w:divBdr>
        <w:top w:val="none" w:sz="0" w:space="0" w:color="auto"/>
        <w:left w:val="none" w:sz="0" w:space="0" w:color="auto"/>
        <w:bottom w:val="none" w:sz="0" w:space="0" w:color="auto"/>
        <w:right w:val="none" w:sz="0" w:space="0" w:color="auto"/>
      </w:divBdr>
    </w:div>
    <w:div w:id="1423603762">
      <w:bodyDiv w:val="1"/>
      <w:marLeft w:val="0"/>
      <w:marRight w:val="0"/>
      <w:marTop w:val="0"/>
      <w:marBottom w:val="0"/>
      <w:divBdr>
        <w:top w:val="none" w:sz="0" w:space="0" w:color="auto"/>
        <w:left w:val="none" w:sz="0" w:space="0" w:color="auto"/>
        <w:bottom w:val="none" w:sz="0" w:space="0" w:color="auto"/>
        <w:right w:val="none" w:sz="0" w:space="0" w:color="auto"/>
      </w:divBdr>
    </w:div>
    <w:div w:id="1461993615">
      <w:bodyDiv w:val="1"/>
      <w:marLeft w:val="0"/>
      <w:marRight w:val="0"/>
      <w:marTop w:val="0"/>
      <w:marBottom w:val="0"/>
      <w:divBdr>
        <w:top w:val="none" w:sz="0" w:space="0" w:color="auto"/>
        <w:left w:val="none" w:sz="0" w:space="0" w:color="auto"/>
        <w:bottom w:val="none" w:sz="0" w:space="0" w:color="auto"/>
        <w:right w:val="none" w:sz="0" w:space="0" w:color="auto"/>
      </w:divBdr>
      <w:divsChild>
        <w:div w:id="79644792">
          <w:marLeft w:val="547"/>
          <w:marRight w:val="0"/>
          <w:marTop w:val="120"/>
          <w:marBottom w:val="0"/>
          <w:divBdr>
            <w:top w:val="none" w:sz="0" w:space="0" w:color="auto"/>
            <w:left w:val="none" w:sz="0" w:space="0" w:color="auto"/>
            <w:bottom w:val="none" w:sz="0" w:space="0" w:color="auto"/>
            <w:right w:val="none" w:sz="0" w:space="0" w:color="auto"/>
          </w:divBdr>
        </w:div>
        <w:div w:id="158693752">
          <w:marLeft w:val="547"/>
          <w:marRight w:val="0"/>
          <w:marTop w:val="120"/>
          <w:marBottom w:val="0"/>
          <w:divBdr>
            <w:top w:val="none" w:sz="0" w:space="0" w:color="auto"/>
            <w:left w:val="none" w:sz="0" w:space="0" w:color="auto"/>
            <w:bottom w:val="none" w:sz="0" w:space="0" w:color="auto"/>
            <w:right w:val="none" w:sz="0" w:space="0" w:color="auto"/>
          </w:divBdr>
        </w:div>
        <w:div w:id="267809157">
          <w:marLeft w:val="547"/>
          <w:marRight w:val="0"/>
          <w:marTop w:val="120"/>
          <w:marBottom w:val="0"/>
          <w:divBdr>
            <w:top w:val="none" w:sz="0" w:space="0" w:color="auto"/>
            <w:left w:val="none" w:sz="0" w:space="0" w:color="auto"/>
            <w:bottom w:val="none" w:sz="0" w:space="0" w:color="auto"/>
            <w:right w:val="none" w:sz="0" w:space="0" w:color="auto"/>
          </w:divBdr>
        </w:div>
        <w:div w:id="713695067">
          <w:marLeft w:val="547"/>
          <w:marRight w:val="0"/>
          <w:marTop w:val="120"/>
          <w:marBottom w:val="0"/>
          <w:divBdr>
            <w:top w:val="none" w:sz="0" w:space="0" w:color="auto"/>
            <w:left w:val="none" w:sz="0" w:space="0" w:color="auto"/>
            <w:bottom w:val="none" w:sz="0" w:space="0" w:color="auto"/>
            <w:right w:val="none" w:sz="0" w:space="0" w:color="auto"/>
          </w:divBdr>
        </w:div>
        <w:div w:id="1029572160">
          <w:marLeft w:val="547"/>
          <w:marRight w:val="0"/>
          <w:marTop w:val="120"/>
          <w:marBottom w:val="0"/>
          <w:divBdr>
            <w:top w:val="none" w:sz="0" w:space="0" w:color="auto"/>
            <w:left w:val="none" w:sz="0" w:space="0" w:color="auto"/>
            <w:bottom w:val="none" w:sz="0" w:space="0" w:color="auto"/>
            <w:right w:val="none" w:sz="0" w:space="0" w:color="auto"/>
          </w:divBdr>
        </w:div>
        <w:div w:id="1104765151">
          <w:marLeft w:val="547"/>
          <w:marRight w:val="0"/>
          <w:marTop w:val="120"/>
          <w:marBottom w:val="0"/>
          <w:divBdr>
            <w:top w:val="none" w:sz="0" w:space="0" w:color="auto"/>
            <w:left w:val="none" w:sz="0" w:space="0" w:color="auto"/>
            <w:bottom w:val="none" w:sz="0" w:space="0" w:color="auto"/>
            <w:right w:val="none" w:sz="0" w:space="0" w:color="auto"/>
          </w:divBdr>
        </w:div>
        <w:div w:id="1526749575">
          <w:marLeft w:val="547"/>
          <w:marRight w:val="0"/>
          <w:marTop w:val="120"/>
          <w:marBottom w:val="0"/>
          <w:divBdr>
            <w:top w:val="none" w:sz="0" w:space="0" w:color="auto"/>
            <w:left w:val="none" w:sz="0" w:space="0" w:color="auto"/>
            <w:bottom w:val="none" w:sz="0" w:space="0" w:color="auto"/>
            <w:right w:val="none" w:sz="0" w:space="0" w:color="auto"/>
          </w:divBdr>
        </w:div>
      </w:divsChild>
    </w:div>
    <w:div w:id="1462504185">
      <w:bodyDiv w:val="1"/>
      <w:marLeft w:val="0"/>
      <w:marRight w:val="0"/>
      <w:marTop w:val="0"/>
      <w:marBottom w:val="0"/>
      <w:divBdr>
        <w:top w:val="none" w:sz="0" w:space="0" w:color="auto"/>
        <w:left w:val="none" w:sz="0" w:space="0" w:color="auto"/>
        <w:bottom w:val="none" w:sz="0" w:space="0" w:color="auto"/>
        <w:right w:val="none" w:sz="0" w:space="0" w:color="auto"/>
      </w:divBdr>
      <w:divsChild>
        <w:div w:id="487670754">
          <w:marLeft w:val="0"/>
          <w:marRight w:val="0"/>
          <w:marTop w:val="0"/>
          <w:marBottom w:val="0"/>
          <w:divBdr>
            <w:top w:val="none" w:sz="0" w:space="0" w:color="auto"/>
            <w:left w:val="none" w:sz="0" w:space="0" w:color="auto"/>
            <w:bottom w:val="none" w:sz="0" w:space="0" w:color="auto"/>
            <w:right w:val="none" w:sz="0" w:space="0" w:color="auto"/>
          </w:divBdr>
        </w:div>
        <w:div w:id="1165560049">
          <w:marLeft w:val="0"/>
          <w:marRight w:val="0"/>
          <w:marTop w:val="0"/>
          <w:marBottom w:val="0"/>
          <w:divBdr>
            <w:top w:val="none" w:sz="0" w:space="0" w:color="auto"/>
            <w:left w:val="none" w:sz="0" w:space="0" w:color="auto"/>
            <w:bottom w:val="none" w:sz="0" w:space="0" w:color="auto"/>
            <w:right w:val="none" w:sz="0" w:space="0" w:color="auto"/>
          </w:divBdr>
        </w:div>
      </w:divsChild>
    </w:div>
    <w:div w:id="1532956034">
      <w:bodyDiv w:val="1"/>
      <w:marLeft w:val="0"/>
      <w:marRight w:val="0"/>
      <w:marTop w:val="0"/>
      <w:marBottom w:val="0"/>
      <w:divBdr>
        <w:top w:val="none" w:sz="0" w:space="0" w:color="auto"/>
        <w:left w:val="none" w:sz="0" w:space="0" w:color="auto"/>
        <w:bottom w:val="none" w:sz="0" w:space="0" w:color="auto"/>
        <w:right w:val="none" w:sz="0" w:space="0" w:color="auto"/>
      </w:divBdr>
    </w:div>
    <w:div w:id="1551720663">
      <w:bodyDiv w:val="1"/>
      <w:marLeft w:val="0"/>
      <w:marRight w:val="0"/>
      <w:marTop w:val="0"/>
      <w:marBottom w:val="0"/>
      <w:divBdr>
        <w:top w:val="none" w:sz="0" w:space="0" w:color="auto"/>
        <w:left w:val="none" w:sz="0" w:space="0" w:color="auto"/>
        <w:bottom w:val="none" w:sz="0" w:space="0" w:color="auto"/>
        <w:right w:val="none" w:sz="0" w:space="0" w:color="auto"/>
      </w:divBdr>
      <w:divsChild>
        <w:div w:id="38171005">
          <w:marLeft w:val="0"/>
          <w:marRight w:val="0"/>
          <w:marTop w:val="0"/>
          <w:marBottom w:val="0"/>
          <w:divBdr>
            <w:top w:val="none" w:sz="0" w:space="0" w:color="auto"/>
            <w:left w:val="none" w:sz="0" w:space="0" w:color="auto"/>
            <w:bottom w:val="none" w:sz="0" w:space="0" w:color="auto"/>
            <w:right w:val="none" w:sz="0" w:space="0" w:color="auto"/>
          </w:divBdr>
        </w:div>
        <w:div w:id="94595038">
          <w:marLeft w:val="0"/>
          <w:marRight w:val="0"/>
          <w:marTop w:val="0"/>
          <w:marBottom w:val="0"/>
          <w:divBdr>
            <w:top w:val="none" w:sz="0" w:space="0" w:color="auto"/>
            <w:left w:val="none" w:sz="0" w:space="0" w:color="auto"/>
            <w:bottom w:val="none" w:sz="0" w:space="0" w:color="auto"/>
            <w:right w:val="none" w:sz="0" w:space="0" w:color="auto"/>
          </w:divBdr>
        </w:div>
        <w:div w:id="372996930">
          <w:marLeft w:val="0"/>
          <w:marRight w:val="0"/>
          <w:marTop w:val="0"/>
          <w:marBottom w:val="0"/>
          <w:divBdr>
            <w:top w:val="none" w:sz="0" w:space="0" w:color="auto"/>
            <w:left w:val="none" w:sz="0" w:space="0" w:color="auto"/>
            <w:bottom w:val="none" w:sz="0" w:space="0" w:color="auto"/>
            <w:right w:val="none" w:sz="0" w:space="0" w:color="auto"/>
          </w:divBdr>
        </w:div>
      </w:divsChild>
    </w:div>
    <w:div w:id="1582712800">
      <w:bodyDiv w:val="1"/>
      <w:marLeft w:val="0"/>
      <w:marRight w:val="0"/>
      <w:marTop w:val="0"/>
      <w:marBottom w:val="0"/>
      <w:divBdr>
        <w:top w:val="none" w:sz="0" w:space="0" w:color="auto"/>
        <w:left w:val="none" w:sz="0" w:space="0" w:color="auto"/>
        <w:bottom w:val="none" w:sz="0" w:space="0" w:color="auto"/>
        <w:right w:val="none" w:sz="0" w:space="0" w:color="auto"/>
      </w:divBdr>
    </w:div>
    <w:div w:id="1608662325">
      <w:bodyDiv w:val="1"/>
      <w:marLeft w:val="0"/>
      <w:marRight w:val="0"/>
      <w:marTop w:val="0"/>
      <w:marBottom w:val="0"/>
      <w:divBdr>
        <w:top w:val="none" w:sz="0" w:space="0" w:color="auto"/>
        <w:left w:val="none" w:sz="0" w:space="0" w:color="auto"/>
        <w:bottom w:val="none" w:sz="0" w:space="0" w:color="auto"/>
        <w:right w:val="none" w:sz="0" w:space="0" w:color="auto"/>
      </w:divBdr>
      <w:divsChild>
        <w:div w:id="658341101">
          <w:marLeft w:val="0"/>
          <w:marRight w:val="0"/>
          <w:marTop w:val="0"/>
          <w:marBottom w:val="0"/>
          <w:divBdr>
            <w:top w:val="none" w:sz="0" w:space="0" w:color="auto"/>
            <w:left w:val="none" w:sz="0" w:space="0" w:color="auto"/>
            <w:bottom w:val="none" w:sz="0" w:space="0" w:color="auto"/>
            <w:right w:val="none" w:sz="0" w:space="0" w:color="auto"/>
          </w:divBdr>
        </w:div>
        <w:div w:id="1122381298">
          <w:marLeft w:val="0"/>
          <w:marRight w:val="0"/>
          <w:marTop w:val="0"/>
          <w:marBottom w:val="0"/>
          <w:divBdr>
            <w:top w:val="none" w:sz="0" w:space="0" w:color="auto"/>
            <w:left w:val="none" w:sz="0" w:space="0" w:color="auto"/>
            <w:bottom w:val="none" w:sz="0" w:space="0" w:color="auto"/>
            <w:right w:val="none" w:sz="0" w:space="0" w:color="auto"/>
          </w:divBdr>
        </w:div>
        <w:div w:id="1150561459">
          <w:marLeft w:val="0"/>
          <w:marRight w:val="0"/>
          <w:marTop w:val="0"/>
          <w:marBottom w:val="0"/>
          <w:divBdr>
            <w:top w:val="none" w:sz="0" w:space="0" w:color="auto"/>
            <w:left w:val="none" w:sz="0" w:space="0" w:color="auto"/>
            <w:bottom w:val="none" w:sz="0" w:space="0" w:color="auto"/>
            <w:right w:val="none" w:sz="0" w:space="0" w:color="auto"/>
          </w:divBdr>
        </w:div>
        <w:div w:id="1559894805">
          <w:marLeft w:val="0"/>
          <w:marRight w:val="0"/>
          <w:marTop w:val="0"/>
          <w:marBottom w:val="0"/>
          <w:divBdr>
            <w:top w:val="none" w:sz="0" w:space="0" w:color="auto"/>
            <w:left w:val="none" w:sz="0" w:space="0" w:color="auto"/>
            <w:bottom w:val="none" w:sz="0" w:space="0" w:color="auto"/>
            <w:right w:val="none" w:sz="0" w:space="0" w:color="auto"/>
          </w:divBdr>
        </w:div>
        <w:div w:id="1610434875">
          <w:marLeft w:val="0"/>
          <w:marRight w:val="0"/>
          <w:marTop w:val="0"/>
          <w:marBottom w:val="0"/>
          <w:divBdr>
            <w:top w:val="none" w:sz="0" w:space="0" w:color="auto"/>
            <w:left w:val="none" w:sz="0" w:space="0" w:color="auto"/>
            <w:bottom w:val="none" w:sz="0" w:space="0" w:color="auto"/>
            <w:right w:val="none" w:sz="0" w:space="0" w:color="auto"/>
          </w:divBdr>
        </w:div>
        <w:div w:id="1629819309">
          <w:marLeft w:val="0"/>
          <w:marRight w:val="0"/>
          <w:marTop w:val="0"/>
          <w:marBottom w:val="0"/>
          <w:divBdr>
            <w:top w:val="none" w:sz="0" w:space="0" w:color="auto"/>
            <w:left w:val="none" w:sz="0" w:space="0" w:color="auto"/>
            <w:bottom w:val="none" w:sz="0" w:space="0" w:color="auto"/>
            <w:right w:val="none" w:sz="0" w:space="0" w:color="auto"/>
          </w:divBdr>
        </w:div>
        <w:div w:id="1642225074">
          <w:marLeft w:val="0"/>
          <w:marRight w:val="0"/>
          <w:marTop w:val="0"/>
          <w:marBottom w:val="0"/>
          <w:divBdr>
            <w:top w:val="none" w:sz="0" w:space="0" w:color="auto"/>
            <w:left w:val="none" w:sz="0" w:space="0" w:color="auto"/>
            <w:bottom w:val="none" w:sz="0" w:space="0" w:color="auto"/>
            <w:right w:val="none" w:sz="0" w:space="0" w:color="auto"/>
          </w:divBdr>
        </w:div>
        <w:div w:id="1813013511">
          <w:marLeft w:val="0"/>
          <w:marRight w:val="0"/>
          <w:marTop w:val="0"/>
          <w:marBottom w:val="0"/>
          <w:divBdr>
            <w:top w:val="none" w:sz="0" w:space="0" w:color="auto"/>
            <w:left w:val="none" w:sz="0" w:space="0" w:color="auto"/>
            <w:bottom w:val="none" w:sz="0" w:space="0" w:color="auto"/>
            <w:right w:val="none" w:sz="0" w:space="0" w:color="auto"/>
          </w:divBdr>
        </w:div>
      </w:divsChild>
    </w:div>
    <w:div w:id="1645232167">
      <w:bodyDiv w:val="1"/>
      <w:marLeft w:val="0"/>
      <w:marRight w:val="0"/>
      <w:marTop w:val="0"/>
      <w:marBottom w:val="0"/>
      <w:divBdr>
        <w:top w:val="none" w:sz="0" w:space="0" w:color="auto"/>
        <w:left w:val="none" w:sz="0" w:space="0" w:color="auto"/>
        <w:bottom w:val="none" w:sz="0" w:space="0" w:color="auto"/>
        <w:right w:val="none" w:sz="0" w:space="0" w:color="auto"/>
      </w:divBdr>
      <w:divsChild>
        <w:div w:id="822503440">
          <w:marLeft w:val="0"/>
          <w:marRight w:val="0"/>
          <w:marTop w:val="0"/>
          <w:marBottom w:val="0"/>
          <w:divBdr>
            <w:top w:val="none" w:sz="0" w:space="0" w:color="auto"/>
            <w:left w:val="none" w:sz="0" w:space="0" w:color="auto"/>
            <w:bottom w:val="none" w:sz="0" w:space="0" w:color="auto"/>
            <w:right w:val="none" w:sz="0" w:space="0" w:color="auto"/>
          </w:divBdr>
          <w:divsChild>
            <w:div w:id="18439076">
              <w:marLeft w:val="0"/>
              <w:marRight w:val="0"/>
              <w:marTop w:val="0"/>
              <w:marBottom w:val="0"/>
              <w:divBdr>
                <w:top w:val="none" w:sz="0" w:space="0" w:color="auto"/>
                <w:left w:val="none" w:sz="0" w:space="0" w:color="auto"/>
                <w:bottom w:val="none" w:sz="0" w:space="0" w:color="auto"/>
                <w:right w:val="none" w:sz="0" w:space="0" w:color="auto"/>
              </w:divBdr>
              <w:divsChild>
                <w:div w:id="378089242">
                  <w:marLeft w:val="0"/>
                  <w:marRight w:val="0"/>
                  <w:marTop w:val="0"/>
                  <w:marBottom w:val="0"/>
                  <w:divBdr>
                    <w:top w:val="none" w:sz="0" w:space="0" w:color="auto"/>
                    <w:left w:val="none" w:sz="0" w:space="0" w:color="auto"/>
                    <w:bottom w:val="none" w:sz="0" w:space="0" w:color="auto"/>
                    <w:right w:val="none" w:sz="0" w:space="0" w:color="auto"/>
                  </w:divBdr>
                </w:div>
              </w:divsChild>
            </w:div>
            <w:div w:id="76831088">
              <w:marLeft w:val="0"/>
              <w:marRight w:val="0"/>
              <w:marTop w:val="0"/>
              <w:marBottom w:val="0"/>
              <w:divBdr>
                <w:top w:val="none" w:sz="0" w:space="0" w:color="auto"/>
                <w:left w:val="none" w:sz="0" w:space="0" w:color="auto"/>
                <w:bottom w:val="none" w:sz="0" w:space="0" w:color="auto"/>
                <w:right w:val="none" w:sz="0" w:space="0" w:color="auto"/>
              </w:divBdr>
              <w:divsChild>
                <w:div w:id="268123871">
                  <w:marLeft w:val="0"/>
                  <w:marRight w:val="0"/>
                  <w:marTop w:val="0"/>
                  <w:marBottom w:val="0"/>
                  <w:divBdr>
                    <w:top w:val="none" w:sz="0" w:space="0" w:color="auto"/>
                    <w:left w:val="none" w:sz="0" w:space="0" w:color="auto"/>
                    <w:bottom w:val="none" w:sz="0" w:space="0" w:color="auto"/>
                    <w:right w:val="none" w:sz="0" w:space="0" w:color="auto"/>
                  </w:divBdr>
                </w:div>
              </w:divsChild>
            </w:div>
            <w:div w:id="84037893">
              <w:marLeft w:val="0"/>
              <w:marRight w:val="0"/>
              <w:marTop w:val="0"/>
              <w:marBottom w:val="0"/>
              <w:divBdr>
                <w:top w:val="none" w:sz="0" w:space="0" w:color="auto"/>
                <w:left w:val="none" w:sz="0" w:space="0" w:color="auto"/>
                <w:bottom w:val="none" w:sz="0" w:space="0" w:color="auto"/>
                <w:right w:val="none" w:sz="0" w:space="0" w:color="auto"/>
              </w:divBdr>
              <w:divsChild>
                <w:div w:id="334845348">
                  <w:marLeft w:val="0"/>
                  <w:marRight w:val="0"/>
                  <w:marTop w:val="0"/>
                  <w:marBottom w:val="0"/>
                  <w:divBdr>
                    <w:top w:val="none" w:sz="0" w:space="0" w:color="auto"/>
                    <w:left w:val="none" w:sz="0" w:space="0" w:color="auto"/>
                    <w:bottom w:val="none" w:sz="0" w:space="0" w:color="auto"/>
                    <w:right w:val="none" w:sz="0" w:space="0" w:color="auto"/>
                  </w:divBdr>
                </w:div>
              </w:divsChild>
            </w:div>
            <w:div w:id="85275384">
              <w:marLeft w:val="0"/>
              <w:marRight w:val="0"/>
              <w:marTop w:val="0"/>
              <w:marBottom w:val="0"/>
              <w:divBdr>
                <w:top w:val="none" w:sz="0" w:space="0" w:color="auto"/>
                <w:left w:val="none" w:sz="0" w:space="0" w:color="auto"/>
                <w:bottom w:val="none" w:sz="0" w:space="0" w:color="auto"/>
                <w:right w:val="none" w:sz="0" w:space="0" w:color="auto"/>
              </w:divBdr>
              <w:divsChild>
                <w:div w:id="12845923">
                  <w:marLeft w:val="0"/>
                  <w:marRight w:val="0"/>
                  <w:marTop w:val="0"/>
                  <w:marBottom w:val="0"/>
                  <w:divBdr>
                    <w:top w:val="none" w:sz="0" w:space="0" w:color="auto"/>
                    <w:left w:val="none" w:sz="0" w:space="0" w:color="auto"/>
                    <w:bottom w:val="none" w:sz="0" w:space="0" w:color="auto"/>
                    <w:right w:val="none" w:sz="0" w:space="0" w:color="auto"/>
                  </w:divBdr>
                </w:div>
              </w:divsChild>
            </w:div>
            <w:div w:id="93213696">
              <w:marLeft w:val="0"/>
              <w:marRight w:val="0"/>
              <w:marTop w:val="0"/>
              <w:marBottom w:val="0"/>
              <w:divBdr>
                <w:top w:val="none" w:sz="0" w:space="0" w:color="auto"/>
                <w:left w:val="none" w:sz="0" w:space="0" w:color="auto"/>
                <w:bottom w:val="none" w:sz="0" w:space="0" w:color="auto"/>
                <w:right w:val="none" w:sz="0" w:space="0" w:color="auto"/>
              </w:divBdr>
              <w:divsChild>
                <w:div w:id="1517498835">
                  <w:marLeft w:val="0"/>
                  <w:marRight w:val="0"/>
                  <w:marTop w:val="0"/>
                  <w:marBottom w:val="0"/>
                  <w:divBdr>
                    <w:top w:val="none" w:sz="0" w:space="0" w:color="auto"/>
                    <w:left w:val="none" w:sz="0" w:space="0" w:color="auto"/>
                    <w:bottom w:val="none" w:sz="0" w:space="0" w:color="auto"/>
                    <w:right w:val="none" w:sz="0" w:space="0" w:color="auto"/>
                  </w:divBdr>
                </w:div>
              </w:divsChild>
            </w:div>
            <w:div w:id="104086148">
              <w:marLeft w:val="0"/>
              <w:marRight w:val="0"/>
              <w:marTop w:val="0"/>
              <w:marBottom w:val="0"/>
              <w:divBdr>
                <w:top w:val="none" w:sz="0" w:space="0" w:color="auto"/>
                <w:left w:val="none" w:sz="0" w:space="0" w:color="auto"/>
                <w:bottom w:val="none" w:sz="0" w:space="0" w:color="auto"/>
                <w:right w:val="none" w:sz="0" w:space="0" w:color="auto"/>
              </w:divBdr>
              <w:divsChild>
                <w:div w:id="1547790260">
                  <w:marLeft w:val="0"/>
                  <w:marRight w:val="0"/>
                  <w:marTop w:val="0"/>
                  <w:marBottom w:val="0"/>
                  <w:divBdr>
                    <w:top w:val="none" w:sz="0" w:space="0" w:color="auto"/>
                    <w:left w:val="none" w:sz="0" w:space="0" w:color="auto"/>
                    <w:bottom w:val="none" w:sz="0" w:space="0" w:color="auto"/>
                    <w:right w:val="none" w:sz="0" w:space="0" w:color="auto"/>
                  </w:divBdr>
                </w:div>
              </w:divsChild>
            </w:div>
            <w:div w:id="123426548">
              <w:marLeft w:val="0"/>
              <w:marRight w:val="0"/>
              <w:marTop w:val="0"/>
              <w:marBottom w:val="0"/>
              <w:divBdr>
                <w:top w:val="none" w:sz="0" w:space="0" w:color="auto"/>
                <w:left w:val="none" w:sz="0" w:space="0" w:color="auto"/>
                <w:bottom w:val="none" w:sz="0" w:space="0" w:color="auto"/>
                <w:right w:val="none" w:sz="0" w:space="0" w:color="auto"/>
              </w:divBdr>
              <w:divsChild>
                <w:div w:id="1207913194">
                  <w:marLeft w:val="0"/>
                  <w:marRight w:val="0"/>
                  <w:marTop w:val="0"/>
                  <w:marBottom w:val="0"/>
                  <w:divBdr>
                    <w:top w:val="none" w:sz="0" w:space="0" w:color="auto"/>
                    <w:left w:val="none" w:sz="0" w:space="0" w:color="auto"/>
                    <w:bottom w:val="none" w:sz="0" w:space="0" w:color="auto"/>
                    <w:right w:val="none" w:sz="0" w:space="0" w:color="auto"/>
                  </w:divBdr>
                </w:div>
              </w:divsChild>
            </w:div>
            <w:div w:id="154343216">
              <w:marLeft w:val="0"/>
              <w:marRight w:val="0"/>
              <w:marTop w:val="0"/>
              <w:marBottom w:val="0"/>
              <w:divBdr>
                <w:top w:val="none" w:sz="0" w:space="0" w:color="auto"/>
                <w:left w:val="none" w:sz="0" w:space="0" w:color="auto"/>
                <w:bottom w:val="none" w:sz="0" w:space="0" w:color="auto"/>
                <w:right w:val="none" w:sz="0" w:space="0" w:color="auto"/>
              </w:divBdr>
              <w:divsChild>
                <w:div w:id="77752888">
                  <w:marLeft w:val="0"/>
                  <w:marRight w:val="0"/>
                  <w:marTop w:val="0"/>
                  <w:marBottom w:val="0"/>
                  <w:divBdr>
                    <w:top w:val="none" w:sz="0" w:space="0" w:color="auto"/>
                    <w:left w:val="none" w:sz="0" w:space="0" w:color="auto"/>
                    <w:bottom w:val="none" w:sz="0" w:space="0" w:color="auto"/>
                    <w:right w:val="none" w:sz="0" w:space="0" w:color="auto"/>
                  </w:divBdr>
                </w:div>
              </w:divsChild>
            </w:div>
            <w:div w:id="296032380">
              <w:marLeft w:val="0"/>
              <w:marRight w:val="0"/>
              <w:marTop w:val="0"/>
              <w:marBottom w:val="0"/>
              <w:divBdr>
                <w:top w:val="none" w:sz="0" w:space="0" w:color="auto"/>
                <w:left w:val="none" w:sz="0" w:space="0" w:color="auto"/>
                <w:bottom w:val="none" w:sz="0" w:space="0" w:color="auto"/>
                <w:right w:val="none" w:sz="0" w:space="0" w:color="auto"/>
              </w:divBdr>
              <w:divsChild>
                <w:div w:id="1315644435">
                  <w:marLeft w:val="0"/>
                  <w:marRight w:val="0"/>
                  <w:marTop w:val="0"/>
                  <w:marBottom w:val="0"/>
                  <w:divBdr>
                    <w:top w:val="none" w:sz="0" w:space="0" w:color="auto"/>
                    <w:left w:val="none" w:sz="0" w:space="0" w:color="auto"/>
                    <w:bottom w:val="none" w:sz="0" w:space="0" w:color="auto"/>
                    <w:right w:val="none" w:sz="0" w:space="0" w:color="auto"/>
                  </w:divBdr>
                </w:div>
              </w:divsChild>
            </w:div>
            <w:div w:id="335890287">
              <w:marLeft w:val="0"/>
              <w:marRight w:val="0"/>
              <w:marTop w:val="0"/>
              <w:marBottom w:val="0"/>
              <w:divBdr>
                <w:top w:val="none" w:sz="0" w:space="0" w:color="auto"/>
                <w:left w:val="none" w:sz="0" w:space="0" w:color="auto"/>
                <w:bottom w:val="none" w:sz="0" w:space="0" w:color="auto"/>
                <w:right w:val="none" w:sz="0" w:space="0" w:color="auto"/>
              </w:divBdr>
              <w:divsChild>
                <w:div w:id="559827263">
                  <w:marLeft w:val="0"/>
                  <w:marRight w:val="0"/>
                  <w:marTop w:val="0"/>
                  <w:marBottom w:val="0"/>
                  <w:divBdr>
                    <w:top w:val="none" w:sz="0" w:space="0" w:color="auto"/>
                    <w:left w:val="none" w:sz="0" w:space="0" w:color="auto"/>
                    <w:bottom w:val="none" w:sz="0" w:space="0" w:color="auto"/>
                    <w:right w:val="none" w:sz="0" w:space="0" w:color="auto"/>
                  </w:divBdr>
                </w:div>
              </w:divsChild>
            </w:div>
            <w:div w:id="357318023">
              <w:marLeft w:val="0"/>
              <w:marRight w:val="0"/>
              <w:marTop w:val="0"/>
              <w:marBottom w:val="0"/>
              <w:divBdr>
                <w:top w:val="none" w:sz="0" w:space="0" w:color="auto"/>
                <w:left w:val="none" w:sz="0" w:space="0" w:color="auto"/>
                <w:bottom w:val="none" w:sz="0" w:space="0" w:color="auto"/>
                <w:right w:val="none" w:sz="0" w:space="0" w:color="auto"/>
              </w:divBdr>
              <w:divsChild>
                <w:div w:id="949975536">
                  <w:marLeft w:val="0"/>
                  <w:marRight w:val="0"/>
                  <w:marTop w:val="0"/>
                  <w:marBottom w:val="0"/>
                  <w:divBdr>
                    <w:top w:val="none" w:sz="0" w:space="0" w:color="auto"/>
                    <w:left w:val="none" w:sz="0" w:space="0" w:color="auto"/>
                    <w:bottom w:val="none" w:sz="0" w:space="0" w:color="auto"/>
                    <w:right w:val="none" w:sz="0" w:space="0" w:color="auto"/>
                  </w:divBdr>
                </w:div>
              </w:divsChild>
            </w:div>
            <w:div w:id="362562078">
              <w:marLeft w:val="0"/>
              <w:marRight w:val="0"/>
              <w:marTop w:val="0"/>
              <w:marBottom w:val="0"/>
              <w:divBdr>
                <w:top w:val="none" w:sz="0" w:space="0" w:color="auto"/>
                <w:left w:val="none" w:sz="0" w:space="0" w:color="auto"/>
                <w:bottom w:val="none" w:sz="0" w:space="0" w:color="auto"/>
                <w:right w:val="none" w:sz="0" w:space="0" w:color="auto"/>
              </w:divBdr>
              <w:divsChild>
                <w:div w:id="1456678311">
                  <w:marLeft w:val="0"/>
                  <w:marRight w:val="0"/>
                  <w:marTop w:val="0"/>
                  <w:marBottom w:val="0"/>
                  <w:divBdr>
                    <w:top w:val="none" w:sz="0" w:space="0" w:color="auto"/>
                    <w:left w:val="none" w:sz="0" w:space="0" w:color="auto"/>
                    <w:bottom w:val="none" w:sz="0" w:space="0" w:color="auto"/>
                    <w:right w:val="none" w:sz="0" w:space="0" w:color="auto"/>
                  </w:divBdr>
                </w:div>
              </w:divsChild>
            </w:div>
            <w:div w:id="383604412">
              <w:marLeft w:val="0"/>
              <w:marRight w:val="0"/>
              <w:marTop w:val="0"/>
              <w:marBottom w:val="0"/>
              <w:divBdr>
                <w:top w:val="none" w:sz="0" w:space="0" w:color="auto"/>
                <w:left w:val="none" w:sz="0" w:space="0" w:color="auto"/>
                <w:bottom w:val="none" w:sz="0" w:space="0" w:color="auto"/>
                <w:right w:val="none" w:sz="0" w:space="0" w:color="auto"/>
              </w:divBdr>
              <w:divsChild>
                <w:div w:id="1474719232">
                  <w:marLeft w:val="0"/>
                  <w:marRight w:val="0"/>
                  <w:marTop w:val="0"/>
                  <w:marBottom w:val="0"/>
                  <w:divBdr>
                    <w:top w:val="none" w:sz="0" w:space="0" w:color="auto"/>
                    <w:left w:val="none" w:sz="0" w:space="0" w:color="auto"/>
                    <w:bottom w:val="none" w:sz="0" w:space="0" w:color="auto"/>
                    <w:right w:val="none" w:sz="0" w:space="0" w:color="auto"/>
                  </w:divBdr>
                </w:div>
              </w:divsChild>
            </w:div>
            <w:div w:id="461004197">
              <w:marLeft w:val="0"/>
              <w:marRight w:val="0"/>
              <w:marTop w:val="0"/>
              <w:marBottom w:val="0"/>
              <w:divBdr>
                <w:top w:val="none" w:sz="0" w:space="0" w:color="auto"/>
                <w:left w:val="none" w:sz="0" w:space="0" w:color="auto"/>
                <w:bottom w:val="none" w:sz="0" w:space="0" w:color="auto"/>
                <w:right w:val="none" w:sz="0" w:space="0" w:color="auto"/>
              </w:divBdr>
              <w:divsChild>
                <w:div w:id="1233156949">
                  <w:marLeft w:val="0"/>
                  <w:marRight w:val="0"/>
                  <w:marTop w:val="0"/>
                  <w:marBottom w:val="0"/>
                  <w:divBdr>
                    <w:top w:val="none" w:sz="0" w:space="0" w:color="auto"/>
                    <w:left w:val="none" w:sz="0" w:space="0" w:color="auto"/>
                    <w:bottom w:val="none" w:sz="0" w:space="0" w:color="auto"/>
                    <w:right w:val="none" w:sz="0" w:space="0" w:color="auto"/>
                  </w:divBdr>
                </w:div>
              </w:divsChild>
            </w:div>
            <w:div w:id="472449997">
              <w:marLeft w:val="0"/>
              <w:marRight w:val="0"/>
              <w:marTop w:val="0"/>
              <w:marBottom w:val="0"/>
              <w:divBdr>
                <w:top w:val="none" w:sz="0" w:space="0" w:color="auto"/>
                <w:left w:val="none" w:sz="0" w:space="0" w:color="auto"/>
                <w:bottom w:val="none" w:sz="0" w:space="0" w:color="auto"/>
                <w:right w:val="none" w:sz="0" w:space="0" w:color="auto"/>
              </w:divBdr>
              <w:divsChild>
                <w:div w:id="1213731762">
                  <w:marLeft w:val="0"/>
                  <w:marRight w:val="0"/>
                  <w:marTop w:val="0"/>
                  <w:marBottom w:val="0"/>
                  <w:divBdr>
                    <w:top w:val="none" w:sz="0" w:space="0" w:color="auto"/>
                    <w:left w:val="none" w:sz="0" w:space="0" w:color="auto"/>
                    <w:bottom w:val="none" w:sz="0" w:space="0" w:color="auto"/>
                    <w:right w:val="none" w:sz="0" w:space="0" w:color="auto"/>
                  </w:divBdr>
                </w:div>
              </w:divsChild>
            </w:div>
            <w:div w:id="474957594">
              <w:marLeft w:val="0"/>
              <w:marRight w:val="0"/>
              <w:marTop w:val="0"/>
              <w:marBottom w:val="0"/>
              <w:divBdr>
                <w:top w:val="none" w:sz="0" w:space="0" w:color="auto"/>
                <w:left w:val="none" w:sz="0" w:space="0" w:color="auto"/>
                <w:bottom w:val="none" w:sz="0" w:space="0" w:color="auto"/>
                <w:right w:val="none" w:sz="0" w:space="0" w:color="auto"/>
              </w:divBdr>
              <w:divsChild>
                <w:div w:id="1356813038">
                  <w:marLeft w:val="0"/>
                  <w:marRight w:val="0"/>
                  <w:marTop w:val="0"/>
                  <w:marBottom w:val="0"/>
                  <w:divBdr>
                    <w:top w:val="none" w:sz="0" w:space="0" w:color="auto"/>
                    <w:left w:val="none" w:sz="0" w:space="0" w:color="auto"/>
                    <w:bottom w:val="none" w:sz="0" w:space="0" w:color="auto"/>
                    <w:right w:val="none" w:sz="0" w:space="0" w:color="auto"/>
                  </w:divBdr>
                </w:div>
              </w:divsChild>
            </w:div>
            <w:div w:id="496187552">
              <w:marLeft w:val="0"/>
              <w:marRight w:val="0"/>
              <w:marTop w:val="0"/>
              <w:marBottom w:val="0"/>
              <w:divBdr>
                <w:top w:val="none" w:sz="0" w:space="0" w:color="auto"/>
                <w:left w:val="none" w:sz="0" w:space="0" w:color="auto"/>
                <w:bottom w:val="none" w:sz="0" w:space="0" w:color="auto"/>
                <w:right w:val="none" w:sz="0" w:space="0" w:color="auto"/>
              </w:divBdr>
              <w:divsChild>
                <w:div w:id="1173716294">
                  <w:marLeft w:val="0"/>
                  <w:marRight w:val="0"/>
                  <w:marTop w:val="0"/>
                  <w:marBottom w:val="0"/>
                  <w:divBdr>
                    <w:top w:val="none" w:sz="0" w:space="0" w:color="auto"/>
                    <w:left w:val="none" w:sz="0" w:space="0" w:color="auto"/>
                    <w:bottom w:val="none" w:sz="0" w:space="0" w:color="auto"/>
                    <w:right w:val="none" w:sz="0" w:space="0" w:color="auto"/>
                  </w:divBdr>
                </w:div>
              </w:divsChild>
            </w:div>
            <w:div w:id="499658393">
              <w:marLeft w:val="0"/>
              <w:marRight w:val="0"/>
              <w:marTop w:val="0"/>
              <w:marBottom w:val="0"/>
              <w:divBdr>
                <w:top w:val="none" w:sz="0" w:space="0" w:color="auto"/>
                <w:left w:val="none" w:sz="0" w:space="0" w:color="auto"/>
                <w:bottom w:val="none" w:sz="0" w:space="0" w:color="auto"/>
                <w:right w:val="none" w:sz="0" w:space="0" w:color="auto"/>
              </w:divBdr>
              <w:divsChild>
                <w:div w:id="568688356">
                  <w:marLeft w:val="0"/>
                  <w:marRight w:val="0"/>
                  <w:marTop w:val="0"/>
                  <w:marBottom w:val="0"/>
                  <w:divBdr>
                    <w:top w:val="none" w:sz="0" w:space="0" w:color="auto"/>
                    <w:left w:val="none" w:sz="0" w:space="0" w:color="auto"/>
                    <w:bottom w:val="none" w:sz="0" w:space="0" w:color="auto"/>
                    <w:right w:val="none" w:sz="0" w:space="0" w:color="auto"/>
                  </w:divBdr>
                </w:div>
              </w:divsChild>
            </w:div>
            <w:div w:id="640421107">
              <w:marLeft w:val="0"/>
              <w:marRight w:val="0"/>
              <w:marTop w:val="0"/>
              <w:marBottom w:val="0"/>
              <w:divBdr>
                <w:top w:val="none" w:sz="0" w:space="0" w:color="auto"/>
                <w:left w:val="none" w:sz="0" w:space="0" w:color="auto"/>
                <w:bottom w:val="none" w:sz="0" w:space="0" w:color="auto"/>
                <w:right w:val="none" w:sz="0" w:space="0" w:color="auto"/>
              </w:divBdr>
              <w:divsChild>
                <w:div w:id="1643122403">
                  <w:marLeft w:val="0"/>
                  <w:marRight w:val="0"/>
                  <w:marTop w:val="0"/>
                  <w:marBottom w:val="0"/>
                  <w:divBdr>
                    <w:top w:val="none" w:sz="0" w:space="0" w:color="auto"/>
                    <w:left w:val="none" w:sz="0" w:space="0" w:color="auto"/>
                    <w:bottom w:val="none" w:sz="0" w:space="0" w:color="auto"/>
                    <w:right w:val="none" w:sz="0" w:space="0" w:color="auto"/>
                  </w:divBdr>
                </w:div>
              </w:divsChild>
            </w:div>
            <w:div w:id="641540004">
              <w:marLeft w:val="0"/>
              <w:marRight w:val="0"/>
              <w:marTop w:val="0"/>
              <w:marBottom w:val="0"/>
              <w:divBdr>
                <w:top w:val="none" w:sz="0" w:space="0" w:color="auto"/>
                <w:left w:val="none" w:sz="0" w:space="0" w:color="auto"/>
                <w:bottom w:val="none" w:sz="0" w:space="0" w:color="auto"/>
                <w:right w:val="none" w:sz="0" w:space="0" w:color="auto"/>
              </w:divBdr>
              <w:divsChild>
                <w:div w:id="843933781">
                  <w:marLeft w:val="0"/>
                  <w:marRight w:val="0"/>
                  <w:marTop w:val="0"/>
                  <w:marBottom w:val="0"/>
                  <w:divBdr>
                    <w:top w:val="none" w:sz="0" w:space="0" w:color="auto"/>
                    <w:left w:val="none" w:sz="0" w:space="0" w:color="auto"/>
                    <w:bottom w:val="none" w:sz="0" w:space="0" w:color="auto"/>
                    <w:right w:val="none" w:sz="0" w:space="0" w:color="auto"/>
                  </w:divBdr>
                </w:div>
              </w:divsChild>
            </w:div>
            <w:div w:id="650596323">
              <w:marLeft w:val="0"/>
              <w:marRight w:val="0"/>
              <w:marTop w:val="0"/>
              <w:marBottom w:val="0"/>
              <w:divBdr>
                <w:top w:val="none" w:sz="0" w:space="0" w:color="auto"/>
                <w:left w:val="none" w:sz="0" w:space="0" w:color="auto"/>
                <w:bottom w:val="none" w:sz="0" w:space="0" w:color="auto"/>
                <w:right w:val="none" w:sz="0" w:space="0" w:color="auto"/>
              </w:divBdr>
              <w:divsChild>
                <w:div w:id="394789505">
                  <w:marLeft w:val="0"/>
                  <w:marRight w:val="0"/>
                  <w:marTop w:val="0"/>
                  <w:marBottom w:val="0"/>
                  <w:divBdr>
                    <w:top w:val="none" w:sz="0" w:space="0" w:color="auto"/>
                    <w:left w:val="none" w:sz="0" w:space="0" w:color="auto"/>
                    <w:bottom w:val="none" w:sz="0" w:space="0" w:color="auto"/>
                    <w:right w:val="none" w:sz="0" w:space="0" w:color="auto"/>
                  </w:divBdr>
                </w:div>
              </w:divsChild>
            </w:div>
            <w:div w:id="691492364">
              <w:marLeft w:val="0"/>
              <w:marRight w:val="0"/>
              <w:marTop w:val="0"/>
              <w:marBottom w:val="0"/>
              <w:divBdr>
                <w:top w:val="none" w:sz="0" w:space="0" w:color="auto"/>
                <w:left w:val="none" w:sz="0" w:space="0" w:color="auto"/>
                <w:bottom w:val="none" w:sz="0" w:space="0" w:color="auto"/>
                <w:right w:val="none" w:sz="0" w:space="0" w:color="auto"/>
              </w:divBdr>
              <w:divsChild>
                <w:div w:id="711273196">
                  <w:marLeft w:val="0"/>
                  <w:marRight w:val="0"/>
                  <w:marTop w:val="0"/>
                  <w:marBottom w:val="0"/>
                  <w:divBdr>
                    <w:top w:val="none" w:sz="0" w:space="0" w:color="auto"/>
                    <w:left w:val="none" w:sz="0" w:space="0" w:color="auto"/>
                    <w:bottom w:val="none" w:sz="0" w:space="0" w:color="auto"/>
                    <w:right w:val="none" w:sz="0" w:space="0" w:color="auto"/>
                  </w:divBdr>
                </w:div>
              </w:divsChild>
            </w:div>
            <w:div w:id="709454914">
              <w:marLeft w:val="0"/>
              <w:marRight w:val="0"/>
              <w:marTop w:val="0"/>
              <w:marBottom w:val="0"/>
              <w:divBdr>
                <w:top w:val="none" w:sz="0" w:space="0" w:color="auto"/>
                <w:left w:val="none" w:sz="0" w:space="0" w:color="auto"/>
                <w:bottom w:val="none" w:sz="0" w:space="0" w:color="auto"/>
                <w:right w:val="none" w:sz="0" w:space="0" w:color="auto"/>
              </w:divBdr>
              <w:divsChild>
                <w:div w:id="1847134016">
                  <w:marLeft w:val="0"/>
                  <w:marRight w:val="0"/>
                  <w:marTop w:val="0"/>
                  <w:marBottom w:val="0"/>
                  <w:divBdr>
                    <w:top w:val="none" w:sz="0" w:space="0" w:color="auto"/>
                    <w:left w:val="none" w:sz="0" w:space="0" w:color="auto"/>
                    <w:bottom w:val="none" w:sz="0" w:space="0" w:color="auto"/>
                    <w:right w:val="none" w:sz="0" w:space="0" w:color="auto"/>
                  </w:divBdr>
                </w:div>
              </w:divsChild>
            </w:div>
            <w:div w:id="737824678">
              <w:marLeft w:val="0"/>
              <w:marRight w:val="0"/>
              <w:marTop w:val="0"/>
              <w:marBottom w:val="0"/>
              <w:divBdr>
                <w:top w:val="none" w:sz="0" w:space="0" w:color="auto"/>
                <w:left w:val="none" w:sz="0" w:space="0" w:color="auto"/>
                <w:bottom w:val="none" w:sz="0" w:space="0" w:color="auto"/>
                <w:right w:val="none" w:sz="0" w:space="0" w:color="auto"/>
              </w:divBdr>
              <w:divsChild>
                <w:div w:id="19357730">
                  <w:marLeft w:val="0"/>
                  <w:marRight w:val="0"/>
                  <w:marTop w:val="0"/>
                  <w:marBottom w:val="0"/>
                  <w:divBdr>
                    <w:top w:val="none" w:sz="0" w:space="0" w:color="auto"/>
                    <w:left w:val="none" w:sz="0" w:space="0" w:color="auto"/>
                    <w:bottom w:val="none" w:sz="0" w:space="0" w:color="auto"/>
                    <w:right w:val="none" w:sz="0" w:space="0" w:color="auto"/>
                  </w:divBdr>
                </w:div>
              </w:divsChild>
            </w:div>
            <w:div w:id="840513217">
              <w:marLeft w:val="0"/>
              <w:marRight w:val="0"/>
              <w:marTop w:val="0"/>
              <w:marBottom w:val="0"/>
              <w:divBdr>
                <w:top w:val="none" w:sz="0" w:space="0" w:color="auto"/>
                <w:left w:val="none" w:sz="0" w:space="0" w:color="auto"/>
                <w:bottom w:val="none" w:sz="0" w:space="0" w:color="auto"/>
                <w:right w:val="none" w:sz="0" w:space="0" w:color="auto"/>
              </w:divBdr>
              <w:divsChild>
                <w:div w:id="89204573">
                  <w:marLeft w:val="0"/>
                  <w:marRight w:val="0"/>
                  <w:marTop w:val="0"/>
                  <w:marBottom w:val="0"/>
                  <w:divBdr>
                    <w:top w:val="none" w:sz="0" w:space="0" w:color="auto"/>
                    <w:left w:val="none" w:sz="0" w:space="0" w:color="auto"/>
                    <w:bottom w:val="none" w:sz="0" w:space="0" w:color="auto"/>
                    <w:right w:val="none" w:sz="0" w:space="0" w:color="auto"/>
                  </w:divBdr>
                </w:div>
              </w:divsChild>
            </w:div>
            <w:div w:id="859197842">
              <w:marLeft w:val="0"/>
              <w:marRight w:val="0"/>
              <w:marTop w:val="0"/>
              <w:marBottom w:val="0"/>
              <w:divBdr>
                <w:top w:val="none" w:sz="0" w:space="0" w:color="auto"/>
                <w:left w:val="none" w:sz="0" w:space="0" w:color="auto"/>
                <w:bottom w:val="none" w:sz="0" w:space="0" w:color="auto"/>
                <w:right w:val="none" w:sz="0" w:space="0" w:color="auto"/>
              </w:divBdr>
              <w:divsChild>
                <w:div w:id="936057158">
                  <w:marLeft w:val="0"/>
                  <w:marRight w:val="0"/>
                  <w:marTop w:val="0"/>
                  <w:marBottom w:val="0"/>
                  <w:divBdr>
                    <w:top w:val="none" w:sz="0" w:space="0" w:color="auto"/>
                    <w:left w:val="none" w:sz="0" w:space="0" w:color="auto"/>
                    <w:bottom w:val="none" w:sz="0" w:space="0" w:color="auto"/>
                    <w:right w:val="none" w:sz="0" w:space="0" w:color="auto"/>
                  </w:divBdr>
                </w:div>
              </w:divsChild>
            </w:div>
            <w:div w:id="869029779">
              <w:marLeft w:val="0"/>
              <w:marRight w:val="0"/>
              <w:marTop w:val="0"/>
              <w:marBottom w:val="0"/>
              <w:divBdr>
                <w:top w:val="none" w:sz="0" w:space="0" w:color="auto"/>
                <w:left w:val="none" w:sz="0" w:space="0" w:color="auto"/>
                <w:bottom w:val="none" w:sz="0" w:space="0" w:color="auto"/>
                <w:right w:val="none" w:sz="0" w:space="0" w:color="auto"/>
              </w:divBdr>
              <w:divsChild>
                <w:div w:id="2109933403">
                  <w:marLeft w:val="0"/>
                  <w:marRight w:val="0"/>
                  <w:marTop w:val="0"/>
                  <w:marBottom w:val="0"/>
                  <w:divBdr>
                    <w:top w:val="none" w:sz="0" w:space="0" w:color="auto"/>
                    <w:left w:val="none" w:sz="0" w:space="0" w:color="auto"/>
                    <w:bottom w:val="none" w:sz="0" w:space="0" w:color="auto"/>
                    <w:right w:val="none" w:sz="0" w:space="0" w:color="auto"/>
                  </w:divBdr>
                </w:div>
              </w:divsChild>
            </w:div>
            <w:div w:id="884949567">
              <w:marLeft w:val="0"/>
              <w:marRight w:val="0"/>
              <w:marTop w:val="0"/>
              <w:marBottom w:val="0"/>
              <w:divBdr>
                <w:top w:val="none" w:sz="0" w:space="0" w:color="auto"/>
                <w:left w:val="none" w:sz="0" w:space="0" w:color="auto"/>
                <w:bottom w:val="none" w:sz="0" w:space="0" w:color="auto"/>
                <w:right w:val="none" w:sz="0" w:space="0" w:color="auto"/>
              </w:divBdr>
              <w:divsChild>
                <w:div w:id="118501801">
                  <w:marLeft w:val="0"/>
                  <w:marRight w:val="0"/>
                  <w:marTop w:val="0"/>
                  <w:marBottom w:val="0"/>
                  <w:divBdr>
                    <w:top w:val="none" w:sz="0" w:space="0" w:color="auto"/>
                    <w:left w:val="none" w:sz="0" w:space="0" w:color="auto"/>
                    <w:bottom w:val="none" w:sz="0" w:space="0" w:color="auto"/>
                    <w:right w:val="none" w:sz="0" w:space="0" w:color="auto"/>
                  </w:divBdr>
                </w:div>
              </w:divsChild>
            </w:div>
            <w:div w:id="894589211">
              <w:marLeft w:val="0"/>
              <w:marRight w:val="0"/>
              <w:marTop w:val="0"/>
              <w:marBottom w:val="0"/>
              <w:divBdr>
                <w:top w:val="none" w:sz="0" w:space="0" w:color="auto"/>
                <w:left w:val="none" w:sz="0" w:space="0" w:color="auto"/>
                <w:bottom w:val="none" w:sz="0" w:space="0" w:color="auto"/>
                <w:right w:val="none" w:sz="0" w:space="0" w:color="auto"/>
              </w:divBdr>
              <w:divsChild>
                <w:div w:id="525994216">
                  <w:marLeft w:val="0"/>
                  <w:marRight w:val="0"/>
                  <w:marTop w:val="0"/>
                  <w:marBottom w:val="0"/>
                  <w:divBdr>
                    <w:top w:val="none" w:sz="0" w:space="0" w:color="auto"/>
                    <w:left w:val="none" w:sz="0" w:space="0" w:color="auto"/>
                    <w:bottom w:val="none" w:sz="0" w:space="0" w:color="auto"/>
                    <w:right w:val="none" w:sz="0" w:space="0" w:color="auto"/>
                  </w:divBdr>
                </w:div>
              </w:divsChild>
            </w:div>
            <w:div w:id="926839548">
              <w:marLeft w:val="0"/>
              <w:marRight w:val="0"/>
              <w:marTop w:val="0"/>
              <w:marBottom w:val="0"/>
              <w:divBdr>
                <w:top w:val="none" w:sz="0" w:space="0" w:color="auto"/>
                <w:left w:val="none" w:sz="0" w:space="0" w:color="auto"/>
                <w:bottom w:val="none" w:sz="0" w:space="0" w:color="auto"/>
                <w:right w:val="none" w:sz="0" w:space="0" w:color="auto"/>
              </w:divBdr>
              <w:divsChild>
                <w:div w:id="254169625">
                  <w:marLeft w:val="0"/>
                  <w:marRight w:val="0"/>
                  <w:marTop w:val="0"/>
                  <w:marBottom w:val="0"/>
                  <w:divBdr>
                    <w:top w:val="none" w:sz="0" w:space="0" w:color="auto"/>
                    <w:left w:val="none" w:sz="0" w:space="0" w:color="auto"/>
                    <w:bottom w:val="none" w:sz="0" w:space="0" w:color="auto"/>
                    <w:right w:val="none" w:sz="0" w:space="0" w:color="auto"/>
                  </w:divBdr>
                </w:div>
              </w:divsChild>
            </w:div>
            <w:div w:id="982588914">
              <w:marLeft w:val="0"/>
              <w:marRight w:val="0"/>
              <w:marTop w:val="0"/>
              <w:marBottom w:val="0"/>
              <w:divBdr>
                <w:top w:val="none" w:sz="0" w:space="0" w:color="auto"/>
                <w:left w:val="none" w:sz="0" w:space="0" w:color="auto"/>
                <w:bottom w:val="none" w:sz="0" w:space="0" w:color="auto"/>
                <w:right w:val="none" w:sz="0" w:space="0" w:color="auto"/>
              </w:divBdr>
              <w:divsChild>
                <w:div w:id="101346069">
                  <w:marLeft w:val="0"/>
                  <w:marRight w:val="0"/>
                  <w:marTop w:val="0"/>
                  <w:marBottom w:val="0"/>
                  <w:divBdr>
                    <w:top w:val="none" w:sz="0" w:space="0" w:color="auto"/>
                    <w:left w:val="none" w:sz="0" w:space="0" w:color="auto"/>
                    <w:bottom w:val="none" w:sz="0" w:space="0" w:color="auto"/>
                    <w:right w:val="none" w:sz="0" w:space="0" w:color="auto"/>
                  </w:divBdr>
                </w:div>
              </w:divsChild>
            </w:div>
            <w:div w:id="1018696322">
              <w:marLeft w:val="0"/>
              <w:marRight w:val="0"/>
              <w:marTop w:val="0"/>
              <w:marBottom w:val="0"/>
              <w:divBdr>
                <w:top w:val="none" w:sz="0" w:space="0" w:color="auto"/>
                <w:left w:val="none" w:sz="0" w:space="0" w:color="auto"/>
                <w:bottom w:val="none" w:sz="0" w:space="0" w:color="auto"/>
                <w:right w:val="none" w:sz="0" w:space="0" w:color="auto"/>
              </w:divBdr>
              <w:divsChild>
                <w:div w:id="1075979595">
                  <w:marLeft w:val="0"/>
                  <w:marRight w:val="0"/>
                  <w:marTop w:val="0"/>
                  <w:marBottom w:val="0"/>
                  <w:divBdr>
                    <w:top w:val="none" w:sz="0" w:space="0" w:color="auto"/>
                    <w:left w:val="none" w:sz="0" w:space="0" w:color="auto"/>
                    <w:bottom w:val="none" w:sz="0" w:space="0" w:color="auto"/>
                    <w:right w:val="none" w:sz="0" w:space="0" w:color="auto"/>
                  </w:divBdr>
                </w:div>
              </w:divsChild>
            </w:div>
            <w:div w:id="1158232749">
              <w:marLeft w:val="0"/>
              <w:marRight w:val="0"/>
              <w:marTop w:val="0"/>
              <w:marBottom w:val="0"/>
              <w:divBdr>
                <w:top w:val="none" w:sz="0" w:space="0" w:color="auto"/>
                <w:left w:val="none" w:sz="0" w:space="0" w:color="auto"/>
                <w:bottom w:val="none" w:sz="0" w:space="0" w:color="auto"/>
                <w:right w:val="none" w:sz="0" w:space="0" w:color="auto"/>
              </w:divBdr>
              <w:divsChild>
                <w:div w:id="1730424537">
                  <w:marLeft w:val="0"/>
                  <w:marRight w:val="0"/>
                  <w:marTop w:val="0"/>
                  <w:marBottom w:val="0"/>
                  <w:divBdr>
                    <w:top w:val="none" w:sz="0" w:space="0" w:color="auto"/>
                    <w:left w:val="none" w:sz="0" w:space="0" w:color="auto"/>
                    <w:bottom w:val="none" w:sz="0" w:space="0" w:color="auto"/>
                    <w:right w:val="none" w:sz="0" w:space="0" w:color="auto"/>
                  </w:divBdr>
                </w:div>
              </w:divsChild>
            </w:div>
            <w:div w:id="1239636679">
              <w:marLeft w:val="0"/>
              <w:marRight w:val="0"/>
              <w:marTop w:val="0"/>
              <w:marBottom w:val="0"/>
              <w:divBdr>
                <w:top w:val="none" w:sz="0" w:space="0" w:color="auto"/>
                <w:left w:val="none" w:sz="0" w:space="0" w:color="auto"/>
                <w:bottom w:val="none" w:sz="0" w:space="0" w:color="auto"/>
                <w:right w:val="none" w:sz="0" w:space="0" w:color="auto"/>
              </w:divBdr>
              <w:divsChild>
                <w:div w:id="2078435918">
                  <w:marLeft w:val="0"/>
                  <w:marRight w:val="0"/>
                  <w:marTop w:val="0"/>
                  <w:marBottom w:val="0"/>
                  <w:divBdr>
                    <w:top w:val="none" w:sz="0" w:space="0" w:color="auto"/>
                    <w:left w:val="none" w:sz="0" w:space="0" w:color="auto"/>
                    <w:bottom w:val="none" w:sz="0" w:space="0" w:color="auto"/>
                    <w:right w:val="none" w:sz="0" w:space="0" w:color="auto"/>
                  </w:divBdr>
                </w:div>
              </w:divsChild>
            </w:div>
            <w:div w:id="1244680935">
              <w:marLeft w:val="0"/>
              <w:marRight w:val="0"/>
              <w:marTop w:val="0"/>
              <w:marBottom w:val="0"/>
              <w:divBdr>
                <w:top w:val="none" w:sz="0" w:space="0" w:color="auto"/>
                <w:left w:val="none" w:sz="0" w:space="0" w:color="auto"/>
                <w:bottom w:val="none" w:sz="0" w:space="0" w:color="auto"/>
                <w:right w:val="none" w:sz="0" w:space="0" w:color="auto"/>
              </w:divBdr>
              <w:divsChild>
                <w:div w:id="459493704">
                  <w:marLeft w:val="0"/>
                  <w:marRight w:val="0"/>
                  <w:marTop w:val="0"/>
                  <w:marBottom w:val="0"/>
                  <w:divBdr>
                    <w:top w:val="none" w:sz="0" w:space="0" w:color="auto"/>
                    <w:left w:val="none" w:sz="0" w:space="0" w:color="auto"/>
                    <w:bottom w:val="none" w:sz="0" w:space="0" w:color="auto"/>
                    <w:right w:val="none" w:sz="0" w:space="0" w:color="auto"/>
                  </w:divBdr>
                </w:div>
              </w:divsChild>
            </w:div>
            <w:div w:id="1257910299">
              <w:marLeft w:val="0"/>
              <w:marRight w:val="0"/>
              <w:marTop w:val="0"/>
              <w:marBottom w:val="0"/>
              <w:divBdr>
                <w:top w:val="none" w:sz="0" w:space="0" w:color="auto"/>
                <w:left w:val="none" w:sz="0" w:space="0" w:color="auto"/>
                <w:bottom w:val="none" w:sz="0" w:space="0" w:color="auto"/>
                <w:right w:val="none" w:sz="0" w:space="0" w:color="auto"/>
              </w:divBdr>
              <w:divsChild>
                <w:div w:id="606888972">
                  <w:marLeft w:val="0"/>
                  <w:marRight w:val="0"/>
                  <w:marTop w:val="0"/>
                  <w:marBottom w:val="0"/>
                  <w:divBdr>
                    <w:top w:val="none" w:sz="0" w:space="0" w:color="auto"/>
                    <w:left w:val="none" w:sz="0" w:space="0" w:color="auto"/>
                    <w:bottom w:val="none" w:sz="0" w:space="0" w:color="auto"/>
                    <w:right w:val="none" w:sz="0" w:space="0" w:color="auto"/>
                  </w:divBdr>
                </w:div>
              </w:divsChild>
            </w:div>
            <w:div w:id="1272394285">
              <w:marLeft w:val="0"/>
              <w:marRight w:val="0"/>
              <w:marTop w:val="0"/>
              <w:marBottom w:val="0"/>
              <w:divBdr>
                <w:top w:val="none" w:sz="0" w:space="0" w:color="auto"/>
                <w:left w:val="none" w:sz="0" w:space="0" w:color="auto"/>
                <w:bottom w:val="none" w:sz="0" w:space="0" w:color="auto"/>
                <w:right w:val="none" w:sz="0" w:space="0" w:color="auto"/>
              </w:divBdr>
              <w:divsChild>
                <w:div w:id="332342096">
                  <w:marLeft w:val="0"/>
                  <w:marRight w:val="0"/>
                  <w:marTop w:val="0"/>
                  <w:marBottom w:val="0"/>
                  <w:divBdr>
                    <w:top w:val="none" w:sz="0" w:space="0" w:color="auto"/>
                    <w:left w:val="none" w:sz="0" w:space="0" w:color="auto"/>
                    <w:bottom w:val="none" w:sz="0" w:space="0" w:color="auto"/>
                    <w:right w:val="none" w:sz="0" w:space="0" w:color="auto"/>
                  </w:divBdr>
                </w:div>
              </w:divsChild>
            </w:div>
            <w:div w:id="1325430867">
              <w:marLeft w:val="0"/>
              <w:marRight w:val="0"/>
              <w:marTop w:val="0"/>
              <w:marBottom w:val="0"/>
              <w:divBdr>
                <w:top w:val="none" w:sz="0" w:space="0" w:color="auto"/>
                <w:left w:val="none" w:sz="0" w:space="0" w:color="auto"/>
                <w:bottom w:val="none" w:sz="0" w:space="0" w:color="auto"/>
                <w:right w:val="none" w:sz="0" w:space="0" w:color="auto"/>
              </w:divBdr>
              <w:divsChild>
                <w:div w:id="447774297">
                  <w:marLeft w:val="0"/>
                  <w:marRight w:val="0"/>
                  <w:marTop w:val="0"/>
                  <w:marBottom w:val="0"/>
                  <w:divBdr>
                    <w:top w:val="none" w:sz="0" w:space="0" w:color="auto"/>
                    <w:left w:val="none" w:sz="0" w:space="0" w:color="auto"/>
                    <w:bottom w:val="none" w:sz="0" w:space="0" w:color="auto"/>
                    <w:right w:val="none" w:sz="0" w:space="0" w:color="auto"/>
                  </w:divBdr>
                </w:div>
              </w:divsChild>
            </w:div>
            <w:div w:id="1404333964">
              <w:marLeft w:val="0"/>
              <w:marRight w:val="0"/>
              <w:marTop w:val="0"/>
              <w:marBottom w:val="0"/>
              <w:divBdr>
                <w:top w:val="none" w:sz="0" w:space="0" w:color="auto"/>
                <w:left w:val="none" w:sz="0" w:space="0" w:color="auto"/>
                <w:bottom w:val="none" w:sz="0" w:space="0" w:color="auto"/>
                <w:right w:val="none" w:sz="0" w:space="0" w:color="auto"/>
              </w:divBdr>
              <w:divsChild>
                <w:div w:id="343629736">
                  <w:marLeft w:val="0"/>
                  <w:marRight w:val="0"/>
                  <w:marTop w:val="0"/>
                  <w:marBottom w:val="0"/>
                  <w:divBdr>
                    <w:top w:val="none" w:sz="0" w:space="0" w:color="auto"/>
                    <w:left w:val="none" w:sz="0" w:space="0" w:color="auto"/>
                    <w:bottom w:val="none" w:sz="0" w:space="0" w:color="auto"/>
                    <w:right w:val="none" w:sz="0" w:space="0" w:color="auto"/>
                  </w:divBdr>
                </w:div>
              </w:divsChild>
            </w:div>
            <w:div w:id="1599026035">
              <w:marLeft w:val="0"/>
              <w:marRight w:val="0"/>
              <w:marTop w:val="0"/>
              <w:marBottom w:val="0"/>
              <w:divBdr>
                <w:top w:val="none" w:sz="0" w:space="0" w:color="auto"/>
                <w:left w:val="none" w:sz="0" w:space="0" w:color="auto"/>
                <w:bottom w:val="none" w:sz="0" w:space="0" w:color="auto"/>
                <w:right w:val="none" w:sz="0" w:space="0" w:color="auto"/>
              </w:divBdr>
              <w:divsChild>
                <w:div w:id="811676398">
                  <w:marLeft w:val="0"/>
                  <w:marRight w:val="0"/>
                  <w:marTop w:val="0"/>
                  <w:marBottom w:val="0"/>
                  <w:divBdr>
                    <w:top w:val="none" w:sz="0" w:space="0" w:color="auto"/>
                    <w:left w:val="none" w:sz="0" w:space="0" w:color="auto"/>
                    <w:bottom w:val="none" w:sz="0" w:space="0" w:color="auto"/>
                    <w:right w:val="none" w:sz="0" w:space="0" w:color="auto"/>
                  </w:divBdr>
                </w:div>
              </w:divsChild>
            </w:div>
            <w:div w:id="1737435659">
              <w:marLeft w:val="0"/>
              <w:marRight w:val="0"/>
              <w:marTop w:val="0"/>
              <w:marBottom w:val="0"/>
              <w:divBdr>
                <w:top w:val="none" w:sz="0" w:space="0" w:color="auto"/>
                <w:left w:val="none" w:sz="0" w:space="0" w:color="auto"/>
                <w:bottom w:val="none" w:sz="0" w:space="0" w:color="auto"/>
                <w:right w:val="none" w:sz="0" w:space="0" w:color="auto"/>
              </w:divBdr>
              <w:divsChild>
                <w:div w:id="987519205">
                  <w:marLeft w:val="0"/>
                  <w:marRight w:val="0"/>
                  <w:marTop w:val="0"/>
                  <w:marBottom w:val="0"/>
                  <w:divBdr>
                    <w:top w:val="none" w:sz="0" w:space="0" w:color="auto"/>
                    <w:left w:val="none" w:sz="0" w:space="0" w:color="auto"/>
                    <w:bottom w:val="none" w:sz="0" w:space="0" w:color="auto"/>
                    <w:right w:val="none" w:sz="0" w:space="0" w:color="auto"/>
                  </w:divBdr>
                </w:div>
              </w:divsChild>
            </w:div>
            <w:div w:id="1768117466">
              <w:marLeft w:val="0"/>
              <w:marRight w:val="0"/>
              <w:marTop w:val="0"/>
              <w:marBottom w:val="0"/>
              <w:divBdr>
                <w:top w:val="none" w:sz="0" w:space="0" w:color="auto"/>
                <w:left w:val="none" w:sz="0" w:space="0" w:color="auto"/>
                <w:bottom w:val="none" w:sz="0" w:space="0" w:color="auto"/>
                <w:right w:val="none" w:sz="0" w:space="0" w:color="auto"/>
              </w:divBdr>
              <w:divsChild>
                <w:div w:id="1393191205">
                  <w:marLeft w:val="0"/>
                  <w:marRight w:val="0"/>
                  <w:marTop w:val="0"/>
                  <w:marBottom w:val="0"/>
                  <w:divBdr>
                    <w:top w:val="none" w:sz="0" w:space="0" w:color="auto"/>
                    <w:left w:val="none" w:sz="0" w:space="0" w:color="auto"/>
                    <w:bottom w:val="none" w:sz="0" w:space="0" w:color="auto"/>
                    <w:right w:val="none" w:sz="0" w:space="0" w:color="auto"/>
                  </w:divBdr>
                </w:div>
              </w:divsChild>
            </w:div>
            <w:div w:id="1835486129">
              <w:marLeft w:val="0"/>
              <w:marRight w:val="0"/>
              <w:marTop w:val="0"/>
              <w:marBottom w:val="0"/>
              <w:divBdr>
                <w:top w:val="none" w:sz="0" w:space="0" w:color="auto"/>
                <w:left w:val="none" w:sz="0" w:space="0" w:color="auto"/>
                <w:bottom w:val="none" w:sz="0" w:space="0" w:color="auto"/>
                <w:right w:val="none" w:sz="0" w:space="0" w:color="auto"/>
              </w:divBdr>
              <w:divsChild>
                <w:div w:id="33426512">
                  <w:marLeft w:val="0"/>
                  <w:marRight w:val="0"/>
                  <w:marTop w:val="0"/>
                  <w:marBottom w:val="0"/>
                  <w:divBdr>
                    <w:top w:val="none" w:sz="0" w:space="0" w:color="auto"/>
                    <w:left w:val="none" w:sz="0" w:space="0" w:color="auto"/>
                    <w:bottom w:val="none" w:sz="0" w:space="0" w:color="auto"/>
                    <w:right w:val="none" w:sz="0" w:space="0" w:color="auto"/>
                  </w:divBdr>
                </w:div>
              </w:divsChild>
            </w:div>
            <w:div w:id="1851484623">
              <w:marLeft w:val="0"/>
              <w:marRight w:val="0"/>
              <w:marTop w:val="0"/>
              <w:marBottom w:val="0"/>
              <w:divBdr>
                <w:top w:val="none" w:sz="0" w:space="0" w:color="auto"/>
                <w:left w:val="none" w:sz="0" w:space="0" w:color="auto"/>
                <w:bottom w:val="none" w:sz="0" w:space="0" w:color="auto"/>
                <w:right w:val="none" w:sz="0" w:space="0" w:color="auto"/>
              </w:divBdr>
              <w:divsChild>
                <w:div w:id="1384907525">
                  <w:marLeft w:val="0"/>
                  <w:marRight w:val="0"/>
                  <w:marTop w:val="0"/>
                  <w:marBottom w:val="0"/>
                  <w:divBdr>
                    <w:top w:val="none" w:sz="0" w:space="0" w:color="auto"/>
                    <w:left w:val="none" w:sz="0" w:space="0" w:color="auto"/>
                    <w:bottom w:val="none" w:sz="0" w:space="0" w:color="auto"/>
                    <w:right w:val="none" w:sz="0" w:space="0" w:color="auto"/>
                  </w:divBdr>
                </w:div>
              </w:divsChild>
            </w:div>
            <w:div w:id="1909802612">
              <w:marLeft w:val="0"/>
              <w:marRight w:val="0"/>
              <w:marTop w:val="0"/>
              <w:marBottom w:val="0"/>
              <w:divBdr>
                <w:top w:val="none" w:sz="0" w:space="0" w:color="auto"/>
                <w:left w:val="none" w:sz="0" w:space="0" w:color="auto"/>
                <w:bottom w:val="none" w:sz="0" w:space="0" w:color="auto"/>
                <w:right w:val="none" w:sz="0" w:space="0" w:color="auto"/>
              </w:divBdr>
              <w:divsChild>
                <w:div w:id="1599100904">
                  <w:marLeft w:val="0"/>
                  <w:marRight w:val="0"/>
                  <w:marTop w:val="0"/>
                  <w:marBottom w:val="0"/>
                  <w:divBdr>
                    <w:top w:val="none" w:sz="0" w:space="0" w:color="auto"/>
                    <w:left w:val="none" w:sz="0" w:space="0" w:color="auto"/>
                    <w:bottom w:val="none" w:sz="0" w:space="0" w:color="auto"/>
                    <w:right w:val="none" w:sz="0" w:space="0" w:color="auto"/>
                  </w:divBdr>
                </w:div>
              </w:divsChild>
            </w:div>
            <w:div w:id="1949965301">
              <w:marLeft w:val="0"/>
              <w:marRight w:val="0"/>
              <w:marTop w:val="0"/>
              <w:marBottom w:val="0"/>
              <w:divBdr>
                <w:top w:val="none" w:sz="0" w:space="0" w:color="auto"/>
                <w:left w:val="none" w:sz="0" w:space="0" w:color="auto"/>
                <w:bottom w:val="none" w:sz="0" w:space="0" w:color="auto"/>
                <w:right w:val="none" w:sz="0" w:space="0" w:color="auto"/>
              </w:divBdr>
              <w:divsChild>
                <w:div w:id="454833369">
                  <w:marLeft w:val="0"/>
                  <w:marRight w:val="0"/>
                  <w:marTop w:val="0"/>
                  <w:marBottom w:val="0"/>
                  <w:divBdr>
                    <w:top w:val="none" w:sz="0" w:space="0" w:color="auto"/>
                    <w:left w:val="none" w:sz="0" w:space="0" w:color="auto"/>
                    <w:bottom w:val="none" w:sz="0" w:space="0" w:color="auto"/>
                    <w:right w:val="none" w:sz="0" w:space="0" w:color="auto"/>
                  </w:divBdr>
                </w:div>
              </w:divsChild>
            </w:div>
            <w:div w:id="2001883570">
              <w:marLeft w:val="0"/>
              <w:marRight w:val="0"/>
              <w:marTop w:val="0"/>
              <w:marBottom w:val="0"/>
              <w:divBdr>
                <w:top w:val="none" w:sz="0" w:space="0" w:color="auto"/>
                <w:left w:val="none" w:sz="0" w:space="0" w:color="auto"/>
                <w:bottom w:val="none" w:sz="0" w:space="0" w:color="auto"/>
                <w:right w:val="none" w:sz="0" w:space="0" w:color="auto"/>
              </w:divBdr>
              <w:divsChild>
                <w:div w:id="1614247917">
                  <w:marLeft w:val="0"/>
                  <w:marRight w:val="0"/>
                  <w:marTop w:val="0"/>
                  <w:marBottom w:val="0"/>
                  <w:divBdr>
                    <w:top w:val="none" w:sz="0" w:space="0" w:color="auto"/>
                    <w:left w:val="none" w:sz="0" w:space="0" w:color="auto"/>
                    <w:bottom w:val="none" w:sz="0" w:space="0" w:color="auto"/>
                    <w:right w:val="none" w:sz="0" w:space="0" w:color="auto"/>
                  </w:divBdr>
                </w:div>
              </w:divsChild>
            </w:div>
            <w:div w:id="2022120560">
              <w:marLeft w:val="0"/>
              <w:marRight w:val="0"/>
              <w:marTop w:val="0"/>
              <w:marBottom w:val="0"/>
              <w:divBdr>
                <w:top w:val="none" w:sz="0" w:space="0" w:color="auto"/>
                <w:left w:val="none" w:sz="0" w:space="0" w:color="auto"/>
                <w:bottom w:val="none" w:sz="0" w:space="0" w:color="auto"/>
                <w:right w:val="none" w:sz="0" w:space="0" w:color="auto"/>
              </w:divBdr>
              <w:divsChild>
                <w:div w:id="1610502520">
                  <w:marLeft w:val="0"/>
                  <w:marRight w:val="0"/>
                  <w:marTop w:val="0"/>
                  <w:marBottom w:val="0"/>
                  <w:divBdr>
                    <w:top w:val="none" w:sz="0" w:space="0" w:color="auto"/>
                    <w:left w:val="none" w:sz="0" w:space="0" w:color="auto"/>
                    <w:bottom w:val="none" w:sz="0" w:space="0" w:color="auto"/>
                    <w:right w:val="none" w:sz="0" w:space="0" w:color="auto"/>
                  </w:divBdr>
                </w:div>
              </w:divsChild>
            </w:div>
            <w:div w:id="2022587090">
              <w:marLeft w:val="0"/>
              <w:marRight w:val="0"/>
              <w:marTop w:val="0"/>
              <w:marBottom w:val="0"/>
              <w:divBdr>
                <w:top w:val="none" w:sz="0" w:space="0" w:color="auto"/>
                <w:left w:val="none" w:sz="0" w:space="0" w:color="auto"/>
                <w:bottom w:val="none" w:sz="0" w:space="0" w:color="auto"/>
                <w:right w:val="none" w:sz="0" w:space="0" w:color="auto"/>
              </w:divBdr>
              <w:divsChild>
                <w:div w:id="1402406812">
                  <w:marLeft w:val="0"/>
                  <w:marRight w:val="0"/>
                  <w:marTop w:val="0"/>
                  <w:marBottom w:val="0"/>
                  <w:divBdr>
                    <w:top w:val="none" w:sz="0" w:space="0" w:color="auto"/>
                    <w:left w:val="none" w:sz="0" w:space="0" w:color="auto"/>
                    <w:bottom w:val="none" w:sz="0" w:space="0" w:color="auto"/>
                    <w:right w:val="none" w:sz="0" w:space="0" w:color="auto"/>
                  </w:divBdr>
                </w:div>
              </w:divsChild>
            </w:div>
            <w:div w:id="2027251583">
              <w:marLeft w:val="0"/>
              <w:marRight w:val="0"/>
              <w:marTop w:val="0"/>
              <w:marBottom w:val="0"/>
              <w:divBdr>
                <w:top w:val="none" w:sz="0" w:space="0" w:color="auto"/>
                <w:left w:val="none" w:sz="0" w:space="0" w:color="auto"/>
                <w:bottom w:val="none" w:sz="0" w:space="0" w:color="auto"/>
                <w:right w:val="none" w:sz="0" w:space="0" w:color="auto"/>
              </w:divBdr>
              <w:divsChild>
                <w:div w:id="894438481">
                  <w:marLeft w:val="0"/>
                  <w:marRight w:val="0"/>
                  <w:marTop w:val="0"/>
                  <w:marBottom w:val="0"/>
                  <w:divBdr>
                    <w:top w:val="none" w:sz="0" w:space="0" w:color="auto"/>
                    <w:left w:val="none" w:sz="0" w:space="0" w:color="auto"/>
                    <w:bottom w:val="none" w:sz="0" w:space="0" w:color="auto"/>
                    <w:right w:val="none" w:sz="0" w:space="0" w:color="auto"/>
                  </w:divBdr>
                </w:div>
              </w:divsChild>
            </w:div>
            <w:div w:id="2043362883">
              <w:marLeft w:val="0"/>
              <w:marRight w:val="0"/>
              <w:marTop w:val="0"/>
              <w:marBottom w:val="0"/>
              <w:divBdr>
                <w:top w:val="none" w:sz="0" w:space="0" w:color="auto"/>
                <w:left w:val="none" w:sz="0" w:space="0" w:color="auto"/>
                <w:bottom w:val="none" w:sz="0" w:space="0" w:color="auto"/>
                <w:right w:val="none" w:sz="0" w:space="0" w:color="auto"/>
              </w:divBdr>
              <w:divsChild>
                <w:div w:id="2077164968">
                  <w:marLeft w:val="0"/>
                  <w:marRight w:val="0"/>
                  <w:marTop w:val="0"/>
                  <w:marBottom w:val="0"/>
                  <w:divBdr>
                    <w:top w:val="none" w:sz="0" w:space="0" w:color="auto"/>
                    <w:left w:val="none" w:sz="0" w:space="0" w:color="auto"/>
                    <w:bottom w:val="none" w:sz="0" w:space="0" w:color="auto"/>
                    <w:right w:val="none" w:sz="0" w:space="0" w:color="auto"/>
                  </w:divBdr>
                </w:div>
              </w:divsChild>
            </w:div>
            <w:div w:id="2045670205">
              <w:marLeft w:val="0"/>
              <w:marRight w:val="0"/>
              <w:marTop w:val="0"/>
              <w:marBottom w:val="0"/>
              <w:divBdr>
                <w:top w:val="none" w:sz="0" w:space="0" w:color="auto"/>
                <w:left w:val="none" w:sz="0" w:space="0" w:color="auto"/>
                <w:bottom w:val="none" w:sz="0" w:space="0" w:color="auto"/>
                <w:right w:val="none" w:sz="0" w:space="0" w:color="auto"/>
              </w:divBdr>
              <w:divsChild>
                <w:div w:id="6309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5138">
      <w:bodyDiv w:val="1"/>
      <w:marLeft w:val="0"/>
      <w:marRight w:val="0"/>
      <w:marTop w:val="0"/>
      <w:marBottom w:val="0"/>
      <w:divBdr>
        <w:top w:val="none" w:sz="0" w:space="0" w:color="auto"/>
        <w:left w:val="none" w:sz="0" w:space="0" w:color="auto"/>
        <w:bottom w:val="none" w:sz="0" w:space="0" w:color="auto"/>
        <w:right w:val="none" w:sz="0" w:space="0" w:color="auto"/>
      </w:divBdr>
    </w:div>
    <w:div w:id="1661539296">
      <w:bodyDiv w:val="1"/>
      <w:marLeft w:val="0"/>
      <w:marRight w:val="0"/>
      <w:marTop w:val="0"/>
      <w:marBottom w:val="0"/>
      <w:divBdr>
        <w:top w:val="none" w:sz="0" w:space="0" w:color="auto"/>
        <w:left w:val="none" w:sz="0" w:space="0" w:color="auto"/>
        <w:bottom w:val="none" w:sz="0" w:space="0" w:color="auto"/>
        <w:right w:val="none" w:sz="0" w:space="0" w:color="auto"/>
      </w:divBdr>
    </w:div>
    <w:div w:id="1673147804">
      <w:bodyDiv w:val="1"/>
      <w:marLeft w:val="0"/>
      <w:marRight w:val="0"/>
      <w:marTop w:val="0"/>
      <w:marBottom w:val="0"/>
      <w:divBdr>
        <w:top w:val="none" w:sz="0" w:space="0" w:color="auto"/>
        <w:left w:val="none" w:sz="0" w:space="0" w:color="auto"/>
        <w:bottom w:val="none" w:sz="0" w:space="0" w:color="auto"/>
        <w:right w:val="none" w:sz="0" w:space="0" w:color="auto"/>
      </w:divBdr>
      <w:divsChild>
        <w:div w:id="47804941">
          <w:marLeft w:val="0"/>
          <w:marRight w:val="0"/>
          <w:marTop w:val="0"/>
          <w:marBottom w:val="0"/>
          <w:divBdr>
            <w:top w:val="none" w:sz="0" w:space="0" w:color="auto"/>
            <w:left w:val="none" w:sz="0" w:space="0" w:color="auto"/>
            <w:bottom w:val="none" w:sz="0" w:space="0" w:color="auto"/>
            <w:right w:val="none" w:sz="0" w:space="0" w:color="auto"/>
          </w:divBdr>
        </w:div>
        <w:div w:id="469789168">
          <w:marLeft w:val="0"/>
          <w:marRight w:val="0"/>
          <w:marTop w:val="0"/>
          <w:marBottom w:val="0"/>
          <w:divBdr>
            <w:top w:val="none" w:sz="0" w:space="0" w:color="auto"/>
            <w:left w:val="none" w:sz="0" w:space="0" w:color="auto"/>
            <w:bottom w:val="none" w:sz="0" w:space="0" w:color="auto"/>
            <w:right w:val="none" w:sz="0" w:space="0" w:color="auto"/>
          </w:divBdr>
        </w:div>
        <w:div w:id="740753598">
          <w:marLeft w:val="0"/>
          <w:marRight w:val="0"/>
          <w:marTop w:val="0"/>
          <w:marBottom w:val="0"/>
          <w:divBdr>
            <w:top w:val="none" w:sz="0" w:space="0" w:color="auto"/>
            <w:left w:val="none" w:sz="0" w:space="0" w:color="auto"/>
            <w:bottom w:val="none" w:sz="0" w:space="0" w:color="auto"/>
            <w:right w:val="none" w:sz="0" w:space="0" w:color="auto"/>
          </w:divBdr>
        </w:div>
        <w:div w:id="774905023">
          <w:marLeft w:val="0"/>
          <w:marRight w:val="0"/>
          <w:marTop w:val="0"/>
          <w:marBottom w:val="0"/>
          <w:divBdr>
            <w:top w:val="none" w:sz="0" w:space="0" w:color="auto"/>
            <w:left w:val="none" w:sz="0" w:space="0" w:color="auto"/>
            <w:bottom w:val="none" w:sz="0" w:space="0" w:color="auto"/>
            <w:right w:val="none" w:sz="0" w:space="0" w:color="auto"/>
          </w:divBdr>
        </w:div>
        <w:div w:id="813522880">
          <w:marLeft w:val="0"/>
          <w:marRight w:val="0"/>
          <w:marTop w:val="0"/>
          <w:marBottom w:val="0"/>
          <w:divBdr>
            <w:top w:val="none" w:sz="0" w:space="0" w:color="auto"/>
            <w:left w:val="none" w:sz="0" w:space="0" w:color="auto"/>
            <w:bottom w:val="none" w:sz="0" w:space="0" w:color="auto"/>
            <w:right w:val="none" w:sz="0" w:space="0" w:color="auto"/>
          </w:divBdr>
        </w:div>
        <w:div w:id="1045838985">
          <w:marLeft w:val="0"/>
          <w:marRight w:val="0"/>
          <w:marTop w:val="0"/>
          <w:marBottom w:val="0"/>
          <w:divBdr>
            <w:top w:val="none" w:sz="0" w:space="0" w:color="auto"/>
            <w:left w:val="none" w:sz="0" w:space="0" w:color="auto"/>
            <w:bottom w:val="none" w:sz="0" w:space="0" w:color="auto"/>
            <w:right w:val="none" w:sz="0" w:space="0" w:color="auto"/>
          </w:divBdr>
        </w:div>
        <w:div w:id="1194885067">
          <w:marLeft w:val="0"/>
          <w:marRight w:val="0"/>
          <w:marTop w:val="0"/>
          <w:marBottom w:val="0"/>
          <w:divBdr>
            <w:top w:val="none" w:sz="0" w:space="0" w:color="auto"/>
            <w:left w:val="none" w:sz="0" w:space="0" w:color="auto"/>
            <w:bottom w:val="none" w:sz="0" w:space="0" w:color="auto"/>
            <w:right w:val="none" w:sz="0" w:space="0" w:color="auto"/>
          </w:divBdr>
        </w:div>
        <w:div w:id="1515071174">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34620444">
      <w:bodyDiv w:val="1"/>
      <w:marLeft w:val="0"/>
      <w:marRight w:val="0"/>
      <w:marTop w:val="0"/>
      <w:marBottom w:val="0"/>
      <w:divBdr>
        <w:top w:val="none" w:sz="0" w:space="0" w:color="auto"/>
        <w:left w:val="none" w:sz="0" w:space="0" w:color="auto"/>
        <w:bottom w:val="none" w:sz="0" w:space="0" w:color="auto"/>
        <w:right w:val="none" w:sz="0" w:space="0" w:color="auto"/>
      </w:divBdr>
    </w:div>
    <w:div w:id="1754163851">
      <w:bodyDiv w:val="1"/>
      <w:marLeft w:val="0"/>
      <w:marRight w:val="0"/>
      <w:marTop w:val="0"/>
      <w:marBottom w:val="0"/>
      <w:divBdr>
        <w:top w:val="none" w:sz="0" w:space="0" w:color="auto"/>
        <w:left w:val="none" w:sz="0" w:space="0" w:color="auto"/>
        <w:bottom w:val="none" w:sz="0" w:space="0" w:color="auto"/>
        <w:right w:val="none" w:sz="0" w:space="0" w:color="auto"/>
      </w:divBdr>
      <w:divsChild>
        <w:div w:id="61490967">
          <w:marLeft w:val="547"/>
          <w:marRight w:val="0"/>
          <w:marTop w:val="120"/>
          <w:marBottom w:val="0"/>
          <w:divBdr>
            <w:top w:val="none" w:sz="0" w:space="0" w:color="auto"/>
            <w:left w:val="none" w:sz="0" w:space="0" w:color="auto"/>
            <w:bottom w:val="none" w:sz="0" w:space="0" w:color="auto"/>
            <w:right w:val="none" w:sz="0" w:space="0" w:color="auto"/>
          </w:divBdr>
        </w:div>
        <w:div w:id="175073316">
          <w:marLeft w:val="547"/>
          <w:marRight w:val="0"/>
          <w:marTop w:val="120"/>
          <w:marBottom w:val="0"/>
          <w:divBdr>
            <w:top w:val="none" w:sz="0" w:space="0" w:color="auto"/>
            <w:left w:val="none" w:sz="0" w:space="0" w:color="auto"/>
            <w:bottom w:val="none" w:sz="0" w:space="0" w:color="auto"/>
            <w:right w:val="none" w:sz="0" w:space="0" w:color="auto"/>
          </w:divBdr>
        </w:div>
        <w:div w:id="904073463">
          <w:marLeft w:val="547"/>
          <w:marRight w:val="0"/>
          <w:marTop w:val="120"/>
          <w:marBottom w:val="0"/>
          <w:divBdr>
            <w:top w:val="none" w:sz="0" w:space="0" w:color="auto"/>
            <w:left w:val="none" w:sz="0" w:space="0" w:color="auto"/>
            <w:bottom w:val="none" w:sz="0" w:space="0" w:color="auto"/>
            <w:right w:val="none" w:sz="0" w:space="0" w:color="auto"/>
          </w:divBdr>
        </w:div>
        <w:div w:id="1196695849">
          <w:marLeft w:val="547"/>
          <w:marRight w:val="0"/>
          <w:marTop w:val="120"/>
          <w:marBottom w:val="0"/>
          <w:divBdr>
            <w:top w:val="none" w:sz="0" w:space="0" w:color="auto"/>
            <w:left w:val="none" w:sz="0" w:space="0" w:color="auto"/>
            <w:bottom w:val="none" w:sz="0" w:space="0" w:color="auto"/>
            <w:right w:val="none" w:sz="0" w:space="0" w:color="auto"/>
          </w:divBdr>
        </w:div>
        <w:div w:id="1254776064">
          <w:marLeft w:val="547"/>
          <w:marRight w:val="0"/>
          <w:marTop w:val="120"/>
          <w:marBottom w:val="0"/>
          <w:divBdr>
            <w:top w:val="none" w:sz="0" w:space="0" w:color="auto"/>
            <w:left w:val="none" w:sz="0" w:space="0" w:color="auto"/>
            <w:bottom w:val="none" w:sz="0" w:space="0" w:color="auto"/>
            <w:right w:val="none" w:sz="0" w:space="0" w:color="auto"/>
          </w:divBdr>
        </w:div>
        <w:div w:id="1380395306">
          <w:marLeft w:val="547"/>
          <w:marRight w:val="0"/>
          <w:marTop w:val="120"/>
          <w:marBottom w:val="0"/>
          <w:divBdr>
            <w:top w:val="none" w:sz="0" w:space="0" w:color="auto"/>
            <w:left w:val="none" w:sz="0" w:space="0" w:color="auto"/>
            <w:bottom w:val="none" w:sz="0" w:space="0" w:color="auto"/>
            <w:right w:val="none" w:sz="0" w:space="0" w:color="auto"/>
          </w:divBdr>
        </w:div>
        <w:div w:id="2087147275">
          <w:marLeft w:val="547"/>
          <w:marRight w:val="0"/>
          <w:marTop w:val="120"/>
          <w:marBottom w:val="0"/>
          <w:divBdr>
            <w:top w:val="none" w:sz="0" w:space="0" w:color="auto"/>
            <w:left w:val="none" w:sz="0" w:space="0" w:color="auto"/>
            <w:bottom w:val="none" w:sz="0" w:space="0" w:color="auto"/>
            <w:right w:val="none" w:sz="0" w:space="0" w:color="auto"/>
          </w:divBdr>
        </w:div>
      </w:divsChild>
    </w:div>
    <w:div w:id="1757048525">
      <w:bodyDiv w:val="1"/>
      <w:marLeft w:val="0"/>
      <w:marRight w:val="0"/>
      <w:marTop w:val="0"/>
      <w:marBottom w:val="0"/>
      <w:divBdr>
        <w:top w:val="none" w:sz="0" w:space="0" w:color="auto"/>
        <w:left w:val="none" w:sz="0" w:space="0" w:color="auto"/>
        <w:bottom w:val="none" w:sz="0" w:space="0" w:color="auto"/>
        <w:right w:val="none" w:sz="0" w:space="0" w:color="auto"/>
      </w:divBdr>
      <w:divsChild>
        <w:div w:id="351960531">
          <w:marLeft w:val="1022"/>
          <w:marRight w:val="0"/>
          <w:marTop w:val="77"/>
          <w:marBottom w:val="0"/>
          <w:divBdr>
            <w:top w:val="none" w:sz="0" w:space="0" w:color="auto"/>
            <w:left w:val="none" w:sz="0" w:space="0" w:color="auto"/>
            <w:bottom w:val="none" w:sz="0" w:space="0" w:color="auto"/>
            <w:right w:val="none" w:sz="0" w:space="0" w:color="auto"/>
          </w:divBdr>
        </w:div>
        <w:div w:id="407312945">
          <w:marLeft w:val="446"/>
          <w:marRight w:val="0"/>
          <w:marTop w:val="77"/>
          <w:marBottom w:val="0"/>
          <w:divBdr>
            <w:top w:val="none" w:sz="0" w:space="0" w:color="auto"/>
            <w:left w:val="none" w:sz="0" w:space="0" w:color="auto"/>
            <w:bottom w:val="none" w:sz="0" w:space="0" w:color="auto"/>
            <w:right w:val="none" w:sz="0" w:space="0" w:color="auto"/>
          </w:divBdr>
        </w:div>
        <w:div w:id="646975953">
          <w:marLeft w:val="446"/>
          <w:marRight w:val="0"/>
          <w:marTop w:val="200"/>
          <w:marBottom w:val="0"/>
          <w:divBdr>
            <w:top w:val="none" w:sz="0" w:space="0" w:color="auto"/>
            <w:left w:val="none" w:sz="0" w:space="0" w:color="auto"/>
            <w:bottom w:val="none" w:sz="0" w:space="0" w:color="auto"/>
            <w:right w:val="none" w:sz="0" w:space="0" w:color="auto"/>
          </w:divBdr>
        </w:div>
        <w:div w:id="705258844">
          <w:marLeft w:val="446"/>
          <w:marRight w:val="0"/>
          <w:marTop w:val="77"/>
          <w:marBottom w:val="0"/>
          <w:divBdr>
            <w:top w:val="none" w:sz="0" w:space="0" w:color="auto"/>
            <w:left w:val="none" w:sz="0" w:space="0" w:color="auto"/>
            <w:bottom w:val="none" w:sz="0" w:space="0" w:color="auto"/>
            <w:right w:val="none" w:sz="0" w:space="0" w:color="auto"/>
          </w:divBdr>
        </w:div>
        <w:div w:id="813179718">
          <w:marLeft w:val="446"/>
          <w:marRight w:val="0"/>
          <w:marTop w:val="200"/>
          <w:marBottom w:val="0"/>
          <w:divBdr>
            <w:top w:val="none" w:sz="0" w:space="0" w:color="auto"/>
            <w:left w:val="none" w:sz="0" w:space="0" w:color="auto"/>
            <w:bottom w:val="none" w:sz="0" w:space="0" w:color="auto"/>
            <w:right w:val="none" w:sz="0" w:space="0" w:color="auto"/>
          </w:divBdr>
        </w:div>
        <w:div w:id="992029003">
          <w:marLeft w:val="1022"/>
          <w:marRight w:val="0"/>
          <w:marTop w:val="77"/>
          <w:marBottom w:val="0"/>
          <w:divBdr>
            <w:top w:val="none" w:sz="0" w:space="0" w:color="auto"/>
            <w:left w:val="none" w:sz="0" w:space="0" w:color="auto"/>
            <w:bottom w:val="none" w:sz="0" w:space="0" w:color="auto"/>
            <w:right w:val="none" w:sz="0" w:space="0" w:color="auto"/>
          </w:divBdr>
        </w:div>
        <w:div w:id="1298142045">
          <w:marLeft w:val="446"/>
          <w:marRight w:val="0"/>
          <w:marTop w:val="200"/>
          <w:marBottom w:val="0"/>
          <w:divBdr>
            <w:top w:val="none" w:sz="0" w:space="0" w:color="auto"/>
            <w:left w:val="none" w:sz="0" w:space="0" w:color="auto"/>
            <w:bottom w:val="none" w:sz="0" w:space="0" w:color="auto"/>
            <w:right w:val="none" w:sz="0" w:space="0" w:color="auto"/>
          </w:divBdr>
        </w:div>
        <w:div w:id="1911886550">
          <w:marLeft w:val="1022"/>
          <w:marRight w:val="0"/>
          <w:marTop w:val="77"/>
          <w:marBottom w:val="0"/>
          <w:divBdr>
            <w:top w:val="none" w:sz="0" w:space="0" w:color="auto"/>
            <w:left w:val="none" w:sz="0" w:space="0" w:color="auto"/>
            <w:bottom w:val="none" w:sz="0" w:space="0" w:color="auto"/>
            <w:right w:val="none" w:sz="0" w:space="0" w:color="auto"/>
          </w:divBdr>
        </w:div>
        <w:div w:id="1968659678">
          <w:marLeft w:val="1022"/>
          <w:marRight w:val="0"/>
          <w:marTop w:val="77"/>
          <w:marBottom w:val="0"/>
          <w:divBdr>
            <w:top w:val="none" w:sz="0" w:space="0" w:color="auto"/>
            <w:left w:val="none" w:sz="0" w:space="0" w:color="auto"/>
            <w:bottom w:val="none" w:sz="0" w:space="0" w:color="auto"/>
            <w:right w:val="none" w:sz="0" w:space="0" w:color="auto"/>
          </w:divBdr>
        </w:div>
      </w:divsChild>
    </w:div>
    <w:div w:id="1802796667">
      <w:bodyDiv w:val="1"/>
      <w:marLeft w:val="0"/>
      <w:marRight w:val="0"/>
      <w:marTop w:val="0"/>
      <w:marBottom w:val="0"/>
      <w:divBdr>
        <w:top w:val="none" w:sz="0" w:space="0" w:color="auto"/>
        <w:left w:val="none" w:sz="0" w:space="0" w:color="auto"/>
        <w:bottom w:val="none" w:sz="0" w:space="0" w:color="auto"/>
        <w:right w:val="none" w:sz="0" w:space="0" w:color="auto"/>
      </w:divBdr>
    </w:div>
    <w:div w:id="1830752404">
      <w:bodyDiv w:val="1"/>
      <w:marLeft w:val="0"/>
      <w:marRight w:val="0"/>
      <w:marTop w:val="0"/>
      <w:marBottom w:val="0"/>
      <w:divBdr>
        <w:top w:val="none" w:sz="0" w:space="0" w:color="auto"/>
        <w:left w:val="none" w:sz="0" w:space="0" w:color="auto"/>
        <w:bottom w:val="none" w:sz="0" w:space="0" w:color="auto"/>
        <w:right w:val="none" w:sz="0" w:space="0" w:color="auto"/>
      </w:divBdr>
    </w:div>
    <w:div w:id="1869874180">
      <w:bodyDiv w:val="1"/>
      <w:marLeft w:val="0"/>
      <w:marRight w:val="0"/>
      <w:marTop w:val="0"/>
      <w:marBottom w:val="0"/>
      <w:divBdr>
        <w:top w:val="none" w:sz="0" w:space="0" w:color="auto"/>
        <w:left w:val="none" w:sz="0" w:space="0" w:color="auto"/>
        <w:bottom w:val="none" w:sz="0" w:space="0" w:color="auto"/>
        <w:right w:val="none" w:sz="0" w:space="0" w:color="auto"/>
      </w:divBdr>
      <w:divsChild>
        <w:div w:id="6059415">
          <w:marLeft w:val="0"/>
          <w:marRight w:val="0"/>
          <w:marTop w:val="0"/>
          <w:marBottom w:val="0"/>
          <w:divBdr>
            <w:top w:val="none" w:sz="0" w:space="0" w:color="auto"/>
            <w:left w:val="none" w:sz="0" w:space="0" w:color="auto"/>
            <w:bottom w:val="none" w:sz="0" w:space="0" w:color="auto"/>
            <w:right w:val="none" w:sz="0" w:space="0" w:color="auto"/>
          </w:divBdr>
          <w:divsChild>
            <w:div w:id="991561348">
              <w:marLeft w:val="0"/>
              <w:marRight w:val="0"/>
              <w:marTop w:val="0"/>
              <w:marBottom w:val="0"/>
              <w:divBdr>
                <w:top w:val="none" w:sz="0" w:space="0" w:color="auto"/>
                <w:left w:val="none" w:sz="0" w:space="0" w:color="auto"/>
                <w:bottom w:val="none" w:sz="0" w:space="0" w:color="auto"/>
                <w:right w:val="none" w:sz="0" w:space="0" w:color="auto"/>
              </w:divBdr>
            </w:div>
          </w:divsChild>
        </w:div>
        <w:div w:id="411123177">
          <w:marLeft w:val="0"/>
          <w:marRight w:val="0"/>
          <w:marTop w:val="0"/>
          <w:marBottom w:val="0"/>
          <w:divBdr>
            <w:top w:val="none" w:sz="0" w:space="0" w:color="auto"/>
            <w:left w:val="none" w:sz="0" w:space="0" w:color="auto"/>
            <w:bottom w:val="none" w:sz="0" w:space="0" w:color="auto"/>
            <w:right w:val="none" w:sz="0" w:space="0" w:color="auto"/>
          </w:divBdr>
          <w:divsChild>
            <w:div w:id="689528762">
              <w:marLeft w:val="0"/>
              <w:marRight w:val="0"/>
              <w:marTop w:val="0"/>
              <w:marBottom w:val="0"/>
              <w:divBdr>
                <w:top w:val="none" w:sz="0" w:space="0" w:color="auto"/>
                <w:left w:val="none" w:sz="0" w:space="0" w:color="auto"/>
                <w:bottom w:val="none" w:sz="0" w:space="0" w:color="auto"/>
                <w:right w:val="none" w:sz="0" w:space="0" w:color="auto"/>
              </w:divBdr>
            </w:div>
          </w:divsChild>
        </w:div>
        <w:div w:id="455031630">
          <w:marLeft w:val="0"/>
          <w:marRight w:val="0"/>
          <w:marTop w:val="0"/>
          <w:marBottom w:val="0"/>
          <w:divBdr>
            <w:top w:val="none" w:sz="0" w:space="0" w:color="auto"/>
            <w:left w:val="none" w:sz="0" w:space="0" w:color="auto"/>
            <w:bottom w:val="none" w:sz="0" w:space="0" w:color="auto"/>
            <w:right w:val="none" w:sz="0" w:space="0" w:color="auto"/>
          </w:divBdr>
          <w:divsChild>
            <w:div w:id="395588809">
              <w:marLeft w:val="0"/>
              <w:marRight w:val="0"/>
              <w:marTop w:val="0"/>
              <w:marBottom w:val="0"/>
              <w:divBdr>
                <w:top w:val="none" w:sz="0" w:space="0" w:color="auto"/>
                <w:left w:val="none" w:sz="0" w:space="0" w:color="auto"/>
                <w:bottom w:val="none" w:sz="0" w:space="0" w:color="auto"/>
                <w:right w:val="none" w:sz="0" w:space="0" w:color="auto"/>
              </w:divBdr>
            </w:div>
          </w:divsChild>
        </w:div>
        <w:div w:id="499658507">
          <w:marLeft w:val="0"/>
          <w:marRight w:val="0"/>
          <w:marTop w:val="0"/>
          <w:marBottom w:val="0"/>
          <w:divBdr>
            <w:top w:val="none" w:sz="0" w:space="0" w:color="auto"/>
            <w:left w:val="none" w:sz="0" w:space="0" w:color="auto"/>
            <w:bottom w:val="none" w:sz="0" w:space="0" w:color="auto"/>
            <w:right w:val="none" w:sz="0" w:space="0" w:color="auto"/>
          </w:divBdr>
          <w:divsChild>
            <w:div w:id="1925337945">
              <w:marLeft w:val="0"/>
              <w:marRight w:val="0"/>
              <w:marTop w:val="0"/>
              <w:marBottom w:val="0"/>
              <w:divBdr>
                <w:top w:val="none" w:sz="0" w:space="0" w:color="auto"/>
                <w:left w:val="none" w:sz="0" w:space="0" w:color="auto"/>
                <w:bottom w:val="none" w:sz="0" w:space="0" w:color="auto"/>
                <w:right w:val="none" w:sz="0" w:space="0" w:color="auto"/>
              </w:divBdr>
            </w:div>
          </w:divsChild>
        </w:div>
        <w:div w:id="501045226">
          <w:marLeft w:val="0"/>
          <w:marRight w:val="0"/>
          <w:marTop w:val="0"/>
          <w:marBottom w:val="0"/>
          <w:divBdr>
            <w:top w:val="none" w:sz="0" w:space="0" w:color="auto"/>
            <w:left w:val="none" w:sz="0" w:space="0" w:color="auto"/>
            <w:bottom w:val="none" w:sz="0" w:space="0" w:color="auto"/>
            <w:right w:val="none" w:sz="0" w:space="0" w:color="auto"/>
          </w:divBdr>
          <w:divsChild>
            <w:div w:id="1864704520">
              <w:marLeft w:val="0"/>
              <w:marRight w:val="0"/>
              <w:marTop w:val="0"/>
              <w:marBottom w:val="0"/>
              <w:divBdr>
                <w:top w:val="none" w:sz="0" w:space="0" w:color="auto"/>
                <w:left w:val="none" w:sz="0" w:space="0" w:color="auto"/>
                <w:bottom w:val="none" w:sz="0" w:space="0" w:color="auto"/>
                <w:right w:val="none" w:sz="0" w:space="0" w:color="auto"/>
              </w:divBdr>
            </w:div>
          </w:divsChild>
        </w:div>
        <w:div w:id="540292246">
          <w:marLeft w:val="0"/>
          <w:marRight w:val="0"/>
          <w:marTop w:val="0"/>
          <w:marBottom w:val="0"/>
          <w:divBdr>
            <w:top w:val="none" w:sz="0" w:space="0" w:color="auto"/>
            <w:left w:val="none" w:sz="0" w:space="0" w:color="auto"/>
            <w:bottom w:val="none" w:sz="0" w:space="0" w:color="auto"/>
            <w:right w:val="none" w:sz="0" w:space="0" w:color="auto"/>
          </w:divBdr>
          <w:divsChild>
            <w:div w:id="855194575">
              <w:marLeft w:val="0"/>
              <w:marRight w:val="0"/>
              <w:marTop w:val="0"/>
              <w:marBottom w:val="0"/>
              <w:divBdr>
                <w:top w:val="none" w:sz="0" w:space="0" w:color="auto"/>
                <w:left w:val="none" w:sz="0" w:space="0" w:color="auto"/>
                <w:bottom w:val="none" w:sz="0" w:space="0" w:color="auto"/>
                <w:right w:val="none" w:sz="0" w:space="0" w:color="auto"/>
              </w:divBdr>
            </w:div>
          </w:divsChild>
        </w:div>
        <w:div w:id="688289156">
          <w:marLeft w:val="0"/>
          <w:marRight w:val="0"/>
          <w:marTop w:val="0"/>
          <w:marBottom w:val="0"/>
          <w:divBdr>
            <w:top w:val="none" w:sz="0" w:space="0" w:color="auto"/>
            <w:left w:val="none" w:sz="0" w:space="0" w:color="auto"/>
            <w:bottom w:val="none" w:sz="0" w:space="0" w:color="auto"/>
            <w:right w:val="none" w:sz="0" w:space="0" w:color="auto"/>
          </w:divBdr>
          <w:divsChild>
            <w:div w:id="1126655795">
              <w:marLeft w:val="0"/>
              <w:marRight w:val="0"/>
              <w:marTop w:val="0"/>
              <w:marBottom w:val="0"/>
              <w:divBdr>
                <w:top w:val="none" w:sz="0" w:space="0" w:color="auto"/>
                <w:left w:val="none" w:sz="0" w:space="0" w:color="auto"/>
                <w:bottom w:val="none" w:sz="0" w:space="0" w:color="auto"/>
                <w:right w:val="none" w:sz="0" w:space="0" w:color="auto"/>
              </w:divBdr>
            </w:div>
          </w:divsChild>
        </w:div>
        <w:div w:id="774717246">
          <w:marLeft w:val="0"/>
          <w:marRight w:val="0"/>
          <w:marTop w:val="0"/>
          <w:marBottom w:val="0"/>
          <w:divBdr>
            <w:top w:val="none" w:sz="0" w:space="0" w:color="auto"/>
            <w:left w:val="none" w:sz="0" w:space="0" w:color="auto"/>
            <w:bottom w:val="none" w:sz="0" w:space="0" w:color="auto"/>
            <w:right w:val="none" w:sz="0" w:space="0" w:color="auto"/>
          </w:divBdr>
          <w:divsChild>
            <w:div w:id="986014955">
              <w:marLeft w:val="0"/>
              <w:marRight w:val="0"/>
              <w:marTop w:val="0"/>
              <w:marBottom w:val="0"/>
              <w:divBdr>
                <w:top w:val="none" w:sz="0" w:space="0" w:color="auto"/>
                <w:left w:val="none" w:sz="0" w:space="0" w:color="auto"/>
                <w:bottom w:val="none" w:sz="0" w:space="0" w:color="auto"/>
                <w:right w:val="none" w:sz="0" w:space="0" w:color="auto"/>
              </w:divBdr>
            </w:div>
          </w:divsChild>
        </w:div>
        <w:div w:id="790393960">
          <w:marLeft w:val="0"/>
          <w:marRight w:val="0"/>
          <w:marTop w:val="0"/>
          <w:marBottom w:val="0"/>
          <w:divBdr>
            <w:top w:val="none" w:sz="0" w:space="0" w:color="auto"/>
            <w:left w:val="none" w:sz="0" w:space="0" w:color="auto"/>
            <w:bottom w:val="none" w:sz="0" w:space="0" w:color="auto"/>
            <w:right w:val="none" w:sz="0" w:space="0" w:color="auto"/>
          </w:divBdr>
          <w:divsChild>
            <w:div w:id="237861524">
              <w:marLeft w:val="0"/>
              <w:marRight w:val="0"/>
              <w:marTop w:val="0"/>
              <w:marBottom w:val="0"/>
              <w:divBdr>
                <w:top w:val="none" w:sz="0" w:space="0" w:color="auto"/>
                <w:left w:val="none" w:sz="0" w:space="0" w:color="auto"/>
                <w:bottom w:val="none" w:sz="0" w:space="0" w:color="auto"/>
                <w:right w:val="none" w:sz="0" w:space="0" w:color="auto"/>
              </w:divBdr>
            </w:div>
          </w:divsChild>
        </w:div>
        <w:div w:id="841428171">
          <w:marLeft w:val="0"/>
          <w:marRight w:val="0"/>
          <w:marTop w:val="0"/>
          <w:marBottom w:val="0"/>
          <w:divBdr>
            <w:top w:val="none" w:sz="0" w:space="0" w:color="auto"/>
            <w:left w:val="none" w:sz="0" w:space="0" w:color="auto"/>
            <w:bottom w:val="none" w:sz="0" w:space="0" w:color="auto"/>
            <w:right w:val="none" w:sz="0" w:space="0" w:color="auto"/>
          </w:divBdr>
          <w:divsChild>
            <w:div w:id="1045373051">
              <w:marLeft w:val="0"/>
              <w:marRight w:val="0"/>
              <w:marTop w:val="0"/>
              <w:marBottom w:val="0"/>
              <w:divBdr>
                <w:top w:val="none" w:sz="0" w:space="0" w:color="auto"/>
                <w:left w:val="none" w:sz="0" w:space="0" w:color="auto"/>
                <w:bottom w:val="none" w:sz="0" w:space="0" w:color="auto"/>
                <w:right w:val="none" w:sz="0" w:space="0" w:color="auto"/>
              </w:divBdr>
            </w:div>
          </w:divsChild>
        </w:div>
        <w:div w:id="926812200">
          <w:marLeft w:val="0"/>
          <w:marRight w:val="0"/>
          <w:marTop w:val="0"/>
          <w:marBottom w:val="0"/>
          <w:divBdr>
            <w:top w:val="none" w:sz="0" w:space="0" w:color="auto"/>
            <w:left w:val="none" w:sz="0" w:space="0" w:color="auto"/>
            <w:bottom w:val="none" w:sz="0" w:space="0" w:color="auto"/>
            <w:right w:val="none" w:sz="0" w:space="0" w:color="auto"/>
          </w:divBdr>
          <w:divsChild>
            <w:div w:id="2043091581">
              <w:marLeft w:val="0"/>
              <w:marRight w:val="0"/>
              <w:marTop w:val="0"/>
              <w:marBottom w:val="0"/>
              <w:divBdr>
                <w:top w:val="none" w:sz="0" w:space="0" w:color="auto"/>
                <w:left w:val="none" w:sz="0" w:space="0" w:color="auto"/>
                <w:bottom w:val="none" w:sz="0" w:space="0" w:color="auto"/>
                <w:right w:val="none" w:sz="0" w:space="0" w:color="auto"/>
              </w:divBdr>
            </w:div>
          </w:divsChild>
        </w:div>
        <w:div w:id="985744071">
          <w:marLeft w:val="0"/>
          <w:marRight w:val="0"/>
          <w:marTop w:val="0"/>
          <w:marBottom w:val="0"/>
          <w:divBdr>
            <w:top w:val="none" w:sz="0" w:space="0" w:color="auto"/>
            <w:left w:val="none" w:sz="0" w:space="0" w:color="auto"/>
            <w:bottom w:val="none" w:sz="0" w:space="0" w:color="auto"/>
            <w:right w:val="none" w:sz="0" w:space="0" w:color="auto"/>
          </w:divBdr>
          <w:divsChild>
            <w:div w:id="1964116610">
              <w:marLeft w:val="0"/>
              <w:marRight w:val="0"/>
              <w:marTop w:val="0"/>
              <w:marBottom w:val="0"/>
              <w:divBdr>
                <w:top w:val="none" w:sz="0" w:space="0" w:color="auto"/>
                <w:left w:val="none" w:sz="0" w:space="0" w:color="auto"/>
                <w:bottom w:val="none" w:sz="0" w:space="0" w:color="auto"/>
                <w:right w:val="none" w:sz="0" w:space="0" w:color="auto"/>
              </w:divBdr>
            </w:div>
          </w:divsChild>
        </w:div>
        <w:div w:id="1101414273">
          <w:marLeft w:val="0"/>
          <w:marRight w:val="0"/>
          <w:marTop w:val="0"/>
          <w:marBottom w:val="0"/>
          <w:divBdr>
            <w:top w:val="none" w:sz="0" w:space="0" w:color="auto"/>
            <w:left w:val="none" w:sz="0" w:space="0" w:color="auto"/>
            <w:bottom w:val="none" w:sz="0" w:space="0" w:color="auto"/>
            <w:right w:val="none" w:sz="0" w:space="0" w:color="auto"/>
          </w:divBdr>
          <w:divsChild>
            <w:div w:id="1288120408">
              <w:marLeft w:val="0"/>
              <w:marRight w:val="0"/>
              <w:marTop w:val="0"/>
              <w:marBottom w:val="0"/>
              <w:divBdr>
                <w:top w:val="none" w:sz="0" w:space="0" w:color="auto"/>
                <w:left w:val="none" w:sz="0" w:space="0" w:color="auto"/>
                <w:bottom w:val="none" w:sz="0" w:space="0" w:color="auto"/>
                <w:right w:val="none" w:sz="0" w:space="0" w:color="auto"/>
              </w:divBdr>
            </w:div>
          </w:divsChild>
        </w:div>
        <w:div w:id="1138960631">
          <w:marLeft w:val="0"/>
          <w:marRight w:val="0"/>
          <w:marTop w:val="0"/>
          <w:marBottom w:val="0"/>
          <w:divBdr>
            <w:top w:val="none" w:sz="0" w:space="0" w:color="auto"/>
            <w:left w:val="none" w:sz="0" w:space="0" w:color="auto"/>
            <w:bottom w:val="none" w:sz="0" w:space="0" w:color="auto"/>
            <w:right w:val="none" w:sz="0" w:space="0" w:color="auto"/>
          </w:divBdr>
          <w:divsChild>
            <w:div w:id="2083872903">
              <w:marLeft w:val="0"/>
              <w:marRight w:val="0"/>
              <w:marTop w:val="0"/>
              <w:marBottom w:val="0"/>
              <w:divBdr>
                <w:top w:val="none" w:sz="0" w:space="0" w:color="auto"/>
                <w:left w:val="none" w:sz="0" w:space="0" w:color="auto"/>
                <w:bottom w:val="none" w:sz="0" w:space="0" w:color="auto"/>
                <w:right w:val="none" w:sz="0" w:space="0" w:color="auto"/>
              </w:divBdr>
            </w:div>
          </w:divsChild>
        </w:div>
        <w:div w:id="1157846689">
          <w:marLeft w:val="0"/>
          <w:marRight w:val="0"/>
          <w:marTop w:val="0"/>
          <w:marBottom w:val="0"/>
          <w:divBdr>
            <w:top w:val="none" w:sz="0" w:space="0" w:color="auto"/>
            <w:left w:val="none" w:sz="0" w:space="0" w:color="auto"/>
            <w:bottom w:val="none" w:sz="0" w:space="0" w:color="auto"/>
            <w:right w:val="none" w:sz="0" w:space="0" w:color="auto"/>
          </w:divBdr>
          <w:divsChild>
            <w:div w:id="1707759027">
              <w:marLeft w:val="0"/>
              <w:marRight w:val="0"/>
              <w:marTop w:val="0"/>
              <w:marBottom w:val="0"/>
              <w:divBdr>
                <w:top w:val="none" w:sz="0" w:space="0" w:color="auto"/>
                <w:left w:val="none" w:sz="0" w:space="0" w:color="auto"/>
                <w:bottom w:val="none" w:sz="0" w:space="0" w:color="auto"/>
                <w:right w:val="none" w:sz="0" w:space="0" w:color="auto"/>
              </w:divBdr>
            </w:div>
          </w:divsChild>
        </w:div>
        <w:div w:id="1286694465">
          <w:marLeft w:val="0"/>
          <w:marRight w:val="0"/>
          <w:marTop w:val="0"/>
          <w:marBottom w:val="0"/>
          <w:divBdr>
            <w:top w:val="none" w:sz="0" w:space="0" w:color="auto"/>
            <w:left w:val="none" w:sz="0" w:space="0" w:color="auto"/>
            <w:bottom w:val="none" w:sz="0" w:space="0" w:color="auto"/>
            <w:right w:val="none" w:sz="0" w:space="0" w:color="auto"/>
          </w:divBdr>
          <w:divsChild>
            <w:div w:id="1385832095">
              <w:marLeft w:val="0"/>
              <w:marRight w:val="0"/>
              <w:marTop w:val="0"/>
              <w:marBottom w:val="0"/>
              <w:divBdr>
                <w:top w:val="none" w:sz="0" w:space="0" w:color="auto"/>
                <w:left w:val="none" w:sz="0" w:space="0" w:color="auto"/>
                <w:bottom w:val="none" w:sz="0" w:space="0" w:color="auto"/>
                <w:right w:val="none" w:sz="0" w:space="0" w:color="auto"/>
              </w:divBdr>
            </w:div>
          </w:divsChild>
        </w:div>
        <w:div w:id="1455901394">
          <w:marLeft w:val="0"/>
          <w:marRight w:val="0"/>
          <w:marTop w:val="0"/>
          <w:marBottom w:val="0"/>
          <w:divBdr>
            <w:top w:val="none" w:sz="0" w:space="0" w:color="auto"/>
            <w:left w:val="none" w:sz="0" w:space="0" w:color="auto"/>
            <w:bottom w:val="none" w:sz="0" w:space="0" w:color="auto"/>
            <w:right w:val="none" w:sz="0" w:space="0" w:color="auto"/>
          </w:divBdr>
          <w:divsChild>
            <w:div w:id="2008434031">
              <w:marLeft w:val="0"/>
              <w:marRight w:val="0"/>
              <w:marTop w:val="0"/>
              <w:marBottom w:val="0"/>
              <w:divBdr>
                <w:top w:val="none" w:sz="0" w:space="0" w:color="auto"/>
                <w:left w:val="none" w:sz="0" w:space="0" w:color="auto"/>
                <w:bottom w:val="none" w:sz="0" w:space="0" w:color="auto"/>
                <w:right w:val="none" w:sz="0" w:space="0" w:color="auto"/>
              </w:divBdr>
            </w:div>
          </w:divsChild>
        </w:div>
        <w:div w:id="1501891242">
          <w:marLeft w:val="0"/>
          <w:marRight w:val="0"/>
          <w:marTop w:val="0"/>
          <w:marBottom w:val="0"/>
          <w:divBdr>
            <w:top w:val="none" w:sz="0" w:space="0" w:color="auto"/>
            <w:left w:val="none" w:sz="0" w:space="0" w:color="auto"/>
            <w:bottom w:val="none" w:sz="0" w:space="0" w:color="auto"/>
            <w:right w:val="none" w:sz="0" w:space="0" w:color="auto"/>
          </w:divBdr>
          <w:divsChild>
            <w:div w:id="90979935">
              <w:marLeft w:val="0"/>
              <w:marRight w:val="0"/>
              <w:marTop w:val="0"/>
              <w:marBottom w:val="0"/>
              <w:divBdr>
                <w:top w:val="none" w:sz="0" w:space="0" w:color="auto"/>
                <w:left w:val="none" w:sz="0" w:space="0" w:color="auto"/>
                <w:bottom w:val="none" w:sz="0" w:space="0" w:color="auto"/>
                <w:right w:val="none" w:sz="0" w:space="0" w:color="auto"/>
              </w:divBdr>
            </w:div>
          </w:divsChild>
        </w:div>
        <w:div w:id="1508905372">
          <w:marLeft w:val="0"/>
          <w:marRight w:val="0"/>
          <w:marTop w:val="0"/>
          <w:marBottom w:val="0"/>
          <w:divBdr>
            <w:top w:val="none" w:sz="0" w:space="0" w:color="auto"/>
            <w:left w:val="none" w:sz="0" w:space="0" w:color="auto"/>
            <w:bottom w:val="none" w:sz="0" w:space="0" w:color="auto"/>
            <w:right w:val="none" w:sz="0" w:space="0" w:color="auto"/>
          </w:divBdr>
          <w:divsChild>
            <w:div w:id="1797599538">
              <w:marLeft w:val="0"/>
              <w:marRight w:val="0"/>
              <w:marTop w:val="0"/>
              <w:marBottom w:val="0"/>
              <w:divBdr>
                <w:top w:val="none" w:sz="0" w:space="0" w:color="auto"/>
                <w:left w:val="none" w:sz="0" w:space="0" w:color="auto"/>
                <w:bottom w:val="none" w:sz="0" w:space="0" w:color="auto"/>
                <w:right w:val="none" w:sz="0" w:space="0" w:color="auto"/>
              </w:divBdr>
            </w:div>
          </w:divsChild>
        </w:div>
        <w:div w:id="1550796995">
          <w:marLeft w:val="0"/>
          <w:marRight w:val="0"/>
          <w:marTop w:val="0"/>
          <w:marBottom w:val="0"/>
          <w:divBdr>
            <w:top w:val="none" w:sz="0" w:space="0" w:color="auto"/>
            <w:left w:val="none" w:sz="0" w:space="0" w:color="auto"/>
            <w:bottom w:val="none" w:sz="0" w:space="0" w:color="auto"/>
            <w:right w:val="none" w:sz="0" w:space="0" w:color="auto"/>
          </w:divBdr>
          <w:divsChild>
            <w:div w:id="1542280624">
              <w:marLeft w:val="0"/>
              <w:marRight w:val="0"/>
              <w:marTop w:val="0"/>
              <w:marBottom w:val="0"/>
              <w:divBdr>
                <w:top w:val="none" w:sz="0" w:space="0" w:color="auto"/>
                <w:left w:val="none" w:sz="0" w:space="0" w:color="auto"/>
                <w:bottom w:val="none" w:sz="0" w:space="0" w:color="auto"/>
                <w:right w:val="none" w:sz="0" w:space="0" w:color="auto"/>
              </w:divBdr>
            </w:div>
          </w:divsChild>
        </w:div>
        <w:div w:id="1651131557">
          <w:marLeft w:val="0"/>
          <w:marRight w:val="0"/>
          <w:marTop w:val="0"/>
          <w:marBottom w:val="0"/>
          <w:divBdr>
            <w:top w:val="none" w:sz="0" w:space="0" w:color="auto"/>
            <w:left w:val="none" w:sz="0" w:space="0" w:color="auto"/>
            <w:bottom w:val="none" w:sz="0" w:space="0" w:color="auto"/>
            <w:right w:val="none" w:sz="0" w:space="0" w:color="auto"/>
          </w:divBdr>
          <w:divsChild>
            <w:div w:id="1587222859">
              <w:marLeft w:val="0"/>
              <w:marRight w:val="0"/>
              <w:marTop w:val="0"/>
              <w:marBottom w:val="0"/>
              <w:divBdr>
                <w:top w:val="none" w:sz="0" w:space="0" w:color="auto"/>
                <w:left w:val="none" w:sz="0" w:space="0" w:color="auto"/>
                <w:bottom w:val="none" w:sz="0" w:space="0" w:color="auto"/>
                <w:right w:val="none" w:sz="0" w:space="0" w:color="auto"/>
              </w:divBdr>
            </w:div>
          </w:divsChild>
        </w:div>
        <w:div w:id="1825199829">
          <w:marLeft w:val="0"/>
          <w:marRight w:val="0"/>
          <w:marTop w:val="0"/>
          <w:marBottom w:val="0"/>
          <w:divBdr>
            <w:top w:val="none" w:sz="0" w:space="0" w:color="auto"/>
            <w:left w:val="none" w:sz="0" w:space="0" w:color="auto"/>
            <w:bottom w:val="none" w:sz="0" w:space="0" w:color="auto"/>
            <w:right w:val="none" w:sz="0" w:space="0" w:color="auto"/>
          </w:divBdr>
          <w:divsChild>
            <w:div w:id="2109932066">
              <w:marLeft w:val="0"/>
              <w:marRight w:val="0"/>
              <w:marTop w:val="0"/>
              <w:marBottom w:val="0"/>
              <w:divBdr>
                <w:top w:val="none" w:sz="0" w:space="0" w:color="auto"/>
                <w:left w:val="none" w:sz="0" w:space="0" w:color="auto"/>
                <w:bottom w:val="none" w:sz="0" w:space="0" w:color="auto"/>
                <w:right w:val="none" w:sz="0" w:space="0" w:color="auto"/>
              </w:divBdr>
            </w:div>
          </w:divsChild>
        </w:div>
        <w:div w:id="1845241649">
          <w:marLeft w:val="0"/>
          <w:marRight w:val="0"/>
          <w:marTop w:val="0"/>
          <w:marBottom w:val="0"/>
          <w:divBdr>
            <w:top w:val="none" w:sz="0" w:space="0" w:color="auto"/>
            <w:left w:val="none" w:sz="0" w:space="0" w:color="auto"/>
            <w:bottom w:val="none" w:sz="0" w:space="0" w:color="auto"/>
            <w:right w:val="none" w:sz="0" w:space="0" w:color="auto"/>
          </w:divBdr>
          <w:divsChild>
            <w:div w:id="359824789">
              <w:marLeft w:val="0"/>
              <w:marRight w:val="0"/>
              <w:marTop w:val="0"/>
              <w:marBottom w:val="0"/>
              <w:divBdr>
                <w:top w:val="none" w:sz="0" w:space="0" w:color="auto"/>
                <w:left w:val="none" w:sz="0" w:space="0" w:color="auto"/>
                <w:bottom w:val="none" w:sz="0" w:space="0" w:color="auto"/>
                <w:right w:val="none" w:sz="0" w:space="0" w:color="auto"/>
              </w:divBdr>
            </w:div>
          </w:divsChild>
        </w:div>
        <w:div w:id="1948463416">
          <w:marLeft w:val="0"/>
          <w:marRight w:val="0"/>
          <w:marTop w:val="0"/>
          <w:marBottom w:val="0"/>
          <w:divBdr>
            <w:top w:val="none" w:sz="0" w:space="0" w:color="auto"/>
            <w:left w:val="none" w:sz="0" w:space="0" w:color="auto"/>
            <w:bottom w:val="none" w:sz="0" w:space="0" w:color="auto"/>
            <w:right w:val="none" w:sz="0" w:space="0" w:color="auto"/>
          </w:divBdr>
          <w:divsChild>
            <w:div w:id="2020544513">
              <w:marLeft w:val="0"/>
              <w:marRight w:val="0"/>
              <w:marTop w:val="0"/>
              <w:marBottom w:val="0"/>
              <w:divBdr>
                <w:top w:val="none" w:sz="0" w:space="0" w:color="auto"/>
                <w:left w:val="none" w:sz="0" w:space="0" w:color="auto"/>
                <w:bottom w:val="none" w:sz="0" w:space="0" w:color="auto"/>
                <w:right w:val="none" w:sz="0" w:space="0" w:color="auto"/>
              </w:divBdr>
            </w:div>
          </w:divsChild>
        </w:div>
        <w:div w:id="1992126369">
          <w:marLeft w:val="0"/>
          <w:marRight w:val="0"/>
          <w:marTop w:val="0"/>
          <w:marBottom w:val="0"/>
          <w:divBdr>
            <w:top w:val="none" w:sz="0" w:space="0" w:color="auto"/>
            <w:left w:val="none" w:sz="0" w:space="0" w:color="auto"/>
            <w:bottom w:val="none" w:sz="0" w:space="0" w:color="auto"/>
            <w:right w:val="none" w:sz="0" w:space="0" w:color="auto"/>
          </w:divBdr>
          <w:divsChild>
            <w:div w:id="19577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5677">
      <w:bodyDiv w:val="1"/>
      <w:marLeft w:val="0"/>
      <w:marRight w:val="0"/>
      <w:marTop w:val="0"/>
      <w:marBottom w:val="0"/>
      <w:divBdr>
        <w:top w:val="none" w:sz="0" w:space="0" w:color="auto"/>
        <w:left w:val="none" w:sz="0" w:space="0" w:color="auto"/>
        <w:bottom w:val="none" w:sz="0" w:space="0" w:color="auto"/>
        <w:right w:val="none" w:sz="0" w:space="0" w:color="auto"/>
      </w:divBdr>
    </w:div>
    <w:div w:id="1927497064">
      <w:bodyDiv w:val="1"/>
      <w:marLeft w:val="0"/>
      <w:marRight w:val="0"/>
      <w:marTop w:val="0"/>
      <w:marBottom w:val="0"/>
      <w:divBdr>
        <w:top w:val="none" w:sz="0" w:space="0" w:color="auto"/>
        <w:left w:val="none" w:sz="0" w:space="0" w:color="auto"/>
        <w:bottom w:val="none" w:sz="0" w:space="0" w:color="auto"/>
        <w:right w:val="none" w:sz="0" w:space="0" w:color="auto"/>
      </w:divBdr>
      <w:divsChild>
        <w:div w:id="55902881">
          <w:marLeft w:val="0"/>
          <w:marRight w:val="0"/>
          <w:marTop w:val="0"/>
          <w:marBottom w:val="0"/>
          <w:divBdr>
            <w:top w:val="none" w:sz="0" w:space="0" w:color="auto"/>
            <w:left w:val="none" w:sz="0" w:space="0" w:color="auto"/>
            <w:bottom w:val="none" w:sz="0" w:space="0" w:color="auto"/>
            <w:right w:val="none" w:sz="0" w:space="0" w:color="auto"/>
          </w:divBdr>
        </w:div>
        <w:div w:id="79062777">
          <w:marLeft w:val="0"/>
          <w:marRight w:val="0"/>
          <w:marTop w:val="0"/>
          <w:marBottom w:val="0"/>
          <w:divBdr>
            <w:top w:val="none" w:sz="0" w:space="0" w:color="auto"/>
            <w:left w:val="none" w:sz="0" w:space="0" w:color="auto"/>
            <w:bottom w:val="none" w:sz="0" w:space="0" w:color="auto"/>
            <w:right w:val="none" w:sz="0" w:space="0" w:color="auto"/>
          </w:divBdr>
        </w:div>
        <w:div w:id="166094995">
          <w:marLeft w:val="0"/>
          <w:marRight w:val="0"/>
          <w:marTop w:val="0"/>
          <w:marBottom w:val="0"/>
          <w:divBdr>
            <w:top w:val="none" w:sz="0" w:space="0" w:color="auto"/>
            <w:left w:val="none" w:sz="0" w:space="0" w:color="auto"/>
            <w:bottom w:val="none" w:sz="0" w:space="0" w:color="auto"/>
            <w:right w:val="none" w:sz="0" w:space="0" w:color="auto"/>
          </w:divBdr>
        </w:div>
        <w:div w:id="170073704">
          <w:marLeft w:val="0"/>
          <w:marRight w:val="0"/>
          <w:marTop w:val="0"/>
          <w:marBottom w:val="0"/>
          <w:divBdr>
            <w:top w:val="none" w:sz="0" w:space="0" w:color="auto"/>
            <w:left w:val="none" w:sz="0" w:space="0" w:color="auto"/>
            <w:bottom w:val="none" w:sz="0" w:space="0" w:color="auto"/>
            <w:right w:val="none" w:sz="0" w:space="0" w:color="auto"/>
          </w:divBdr>
        </w:div>
        <w:div w:id="203031628">
          <w:marLeft w:val="0"/>
          <w:marRight w:val="0"/>
          <w:marTop w:val="0"/>
          <w:marBottom w:val="0"/>
          <w:divBdr>
            <w:top w:val="none" w:sz="0" w:space="0" w:color="auto"/>
            <w:left w:val="none" w:sz="0" w:space="0" w:color="auto"/>
            <w:bottom w:val="none" w:sz="0" w:space="0" w:color="auto"/>
            <w:right w:val="none" w:sz="0" w:space="0" w:color="auto"/>
          </w:divBdr>
        </w:div>
        <w:div w:id="217209316">
          <w:marLeft w:val="0"/>
          <w:marRight w:val="0"/>
          <w:marTop w:val="0"/>
          <w:marBottom w:val="0"/>
          <w:divBdr>
            <w:top w:val="none" w:sz="0" w:space="0" w:color="auto"/>
            <w:left w:val="none" w:sz="0" w:space="0" w:color="auto"/>
            <w:bottom w:val="none" w:sz="0" w:space="0" w:color="auto"/>
            <w:right w:val="none" w:sz="0" w:space="0" w:color="auto"/>
          </w:divBdr>
        </w:div>
        <w:div w:id="267935594">
          <w:marLeft w:val="0"/>
          <w:marRight w:val="0"/>
          <w:marTop w:val="0"/>
          <w:marBottom w:val="0"/>
          <w:divBdr>
            <w:top w:val="none" w:sz="0" w:space="0" w:color="auto"/>
            <w:left w:val="none" w:sz="0" w:space="0" w:color="auto"/>
            <w:bottom w:val="none" w:sz="0" w:space="0" w:color="auto"/>
            <w:right w:val="none" w:sz="0" w:space="0" w:color="auto"/>
          </w:divBdr>
        </w:div>
        <w:div w:id="315695717">
          <w:marLeft w:val="0"/>
          <w:marRight w:val="0"/>
          <w:marTop w:val="0"/>
          <w:marBottom w:val="0"/>
          <w:divBdr>
            <w:top w:val="none" w:sz="0" w:space="0" w:color="auto"/>
            <w:left w:val="none" w:sz="0" w:space="0" w:color="auto"/>
            <w:bottom w:val="none" w:sz="0" w:space="0" w:color="auto"/>
            <w:right w:val="none" w:sz="0" w:space="0" w:color="auto"/>
          </w:divBdr>
        </w:div>
        <w:div w:id="324552667">
          <w:marLeft w:val="0"/>
          <w:marRight w:val="0"/>
          <w:marTop w:val="0"/>
          <w:marBottom w:val="0"/>
          <w:divBdr>
            <w:top w:val="none" w:sz="0" w:space="0" w:color="auto"/>
            <w:left w:val="none" w:sz="0" w:space="0" w:color="auto"/>
            <w:bottom w:val="none" w:sz="0" w:space="0" w:color="auto"/>
            <w:right w:val="none" w:sz="0" w:space="0" w:color="auto"/>
          </w:divBdr>
        </w:div>
        <w:div w:id="365299655">
          <w:marLeft w:val="0"/>
          <w:marRight w:val="0"/>
          <w:marTop w:val="0"/>
          <w:marBottom w:val="0"/>
          <w:divBdr>
            <w:top w:val="none" w:sz="0" w:space="0" w:color="auto"/>
            <w:left w:val="none" w:sz="0" w:space="0" w:color="auto"/>
            <w:bottom w:val="none" w:sz="0" w:space="0" w:color="auto"/>
            <w:right w:val="none" w:sz="0" w:space="0" w:color="auto"/>
          </w:divBdr>
        </w:div>
        <w:div w:id="372391898">
          <w:marLeft w:val="0"/>
          <w:marRight w:val="0"/>
          <w:marTop w:val="0"/>
          <w:marBottom w:val="0"/>
          <w:divBdr>
            <w:top w:val="none" w:sz="0" w:space="0" w:color="auto"/>
            <w:left w:val="none" w:sz="0" w:space="0" w:color="auto"/>
            <w:bottom w:val="none" w:sz="0" w:space="0" w:color="auto"/>
            <w:right w:val="none" w:sz="0" w:space="0" w:color="auto"/>
          </w:divBdr>
        </w:div>
        <w:div w:id="579143748">
          <w:marLeft w:val="0"/>
          <w:marRight w:val="0"/>
          <w:marTop w:val="0"/>
          <w:marBottom w:val="0"/>
          <w:divBdr>
            <w:top w:val="none" w:sz="0" w:space="0" w:color="auto"/>
            <w:left w:val="none" w:sz="0" w:space="0" w:color="auto"/>
            <w:bottom w:val="none" w:sz="0" w:space="0" w:color="auto"/>
            <w:right w:val="none" w:sz="0" w:space="0" w:color="auto"/>
          </w:divBdr>
        </w:div>
        <w:div w:id="714349247">
          <w:marLeft w:val="0"/>
          <w:marRight w:val="0"/>
          <w:marTop w:val="0"/>
          <w:marBottom w:val="0"/>
          <w:divBdr>
            <w:top w:val="none" w:sz="0" w:space="0" w:color="auto"/>
            <w:left w:val="none" w:sz="0" w:space="0" w:color="auto"/>
            <w:bottom w:val="none" w:sz="0" w:space="0" w:color="auto"/>
            <w:right w:val="none" w:sz="0" w:space="0" w:color="auto"/>
          </w:divBdr>
        </w:div>
        <w:div w:id="735930932">
          <w:marLeft w:val="0"/>
          <w:marRight w:val="0"/>
          <w:marTop w:val="0"/>
          <w:marBottom w:val="0"/>
          <w:divBdr>
            <w:top w:val="none" w:sz="0" w:space="0" w:color="auto"/>
            <w:left w:val="none" w:sz="0" w:space="0" w:color="auto"/>
            <w:bottom w:val="none" w:sz="0" w:space="0" w:color="auto"/>
            <w:right w:val="none" w:sz="0" w:space="0" w:color="auto"/>
          </w:divBdr>
        </w:div>
        <w:div w:id="738795376">
          <w:marLeft w:val="0"/>
          <w:marRight w:val="0"/>
          <w:marTop w:val="0"/>
          <w:marBottom w:val="0"/>
          <w:divBdr>
            <w:top w:val="none" w:sz="0" w:space="0" w:color="auto"/>
            <w:left w:val="none" w:sz="0" w:space="0" w:color="auto"/>
            <w:bottom w:val="none" w:sz="0" w:space="0" w:color="auto"/>
            <w:right w:val="none" w:sz="0" w:space="0" w:color="auto"/>
          </w:divBdr>
        </w:div>
        <w:div w:id="989944930">
          <w:marLeft w:val="0"/>
          <w:marRight w:val="0"/>
          <w:marTop w:val="0"/>
          <w:marBottom w:val="0"/>
          <w:divBdr>
            <w:top w:val="none" w:sz="0" w:space="0" w:color="auto"/>
            <w:left w:val="none" w:sz="0" w:space="0" w:color="auto"/>
            <w:bottom w:val="none" w:sz="0" w:space="0" w:color="auto"/>
            <w:right w:val="none" w:sz="0" w:space="0" w:color="auto"/>
          </w:divBdr>
        </w:div>
        <w:div w:id="1043947063">
          <w:marLeft w:val="0"/>
          <w:marRight w:val="0"/>
          <w:marTop w:val="0"/>
          <w:marBottom w:val="0"/>
          <w:divBdr>
            <w:top w:val="none" w:sz="0" w:space="0" w:color="auto"/>
            <w:left w:val="none" w:sz="0" w:space="0" w:color="auto"/>
            <w:bottom w:val="none" w:sz="0" w:space="0" w:color="auto"/>
            <w:right w:val="none" w:sz="0" w:space="0" w:color="auto"/>
          </w:divBdr>
        </w:div>
        <w:div w:id="1309827099">
          <w:marLeft w:val="0"/>
          <w:marRight w:val="0"/>
          <w:marTop w:val="0"/>
          <w:marBottom w:val="0"/>
          <w:divBdr>
            <w:top w:val="none" w:sz="0" w:space="0" w:color="auto"/>
            <w:left w:val="none" w:sz="0" w:space="0" w:color="auto"/>
            <w:bottom w:val="none" w:sz="0" w:space="0" w:color="auto"/>
            <w:right w:val="none" w:sz="0" w:space="0" w:color="auto"/>
          </w:divBdr>
        </w:div>
        <w:div w:id="1620331174">
          <w:marLeft w:val="0"/>
          <w:marRight w:val="0"/>
          <w:marTop w:val="0"/>
          <w:marBottom w:val="0"/>
          <w:divBdr>
            <w:top w:val="none" w:sz="0" w:space="0" w:color="auto"/>
            <w:left w:val="none" w:sz="0" w:space="0" w:color="auto"/>
            <w:bottom w:val="none" w:sz="0" w:space="0" w:color="auto"/>
            <w:right w:val="none" w:sz="0" w:space="0" w:color="auto"/>
          </w:divBdr>
        </w:div>
        <w:div w:id="1781610425">
          <w:marLeft w:val="0"/>
          <w:marRight w:val="0"/>
          <w:marTop w:val="0"/>
          <w:marBottom w:val="0"/>
          <w:divBdr>
            <w:top w:val="none" w:sz="0" w:space="0" w:color="auto"/>
            <w:left w:val="none" w:sz="0" w:space="0" w:color="auto"/>
            <w:bottom w:val="none" w:sz="0" w:space="0" w:color="auto"/>
            <w:right w:val="none" w:sz="0" w:space="0" w:color="auto"/>
          </w:divBdr>
        </w:div>
        <w:div w:id="1929729594">
          <w:marLeft w:val="0"/>
          <w:marRight w:val="0"/>
          <w:marTop w:val="0"/>
          <w:marBottom w:val="0"/>
          <w:divBdr>
            <w:top w:val="none" w:sz="0" w:space="0" w:color="auto"/>
            <w:left w:val="none" w:sz="0" w:space="0" w:color="auto"/>
            <w:bottom w:val="none" w:sz="0" w:space="0" w:color="auto"/>
            <w:right w:val="none" w:sz="0" w:space="0" w:color="auto"/>
          </w:divBdr>
        </w:div>
        <w:div w:id="2036928156">
          <w:marLeft w:val="0"/>
          <w:marRight w:val="0"/>
          <w:marTop w:val="0"/>
          <w:marBottom w:val="0"/>
          <w:divBdr>
            <w:top w:val="none" w:sz="0" w:space="0" w:color="auto"/>
            <w:left w:val="none" w:sz="0" w:space="0" w:color="auto"/>
            <w:bottom w:val="none" w:sz="0" w:space="0" w:color="auto"/>
            <w:right w:val="none" w:sz="0" w:space="0" w:color="auto"/>
          </w:divBdr>
        </w:div>
        <w:div w:id="2037266960">
          <w:marLeft w:val="0"/>
          <w:marRight w:val="0"/>
          <w:marTop w:val="0"/>
          <w:marBottom w:val="0"/>
          <w:divBdr>
            <w:top w:val="none" w:sz="0" w:space="0" w:color="auto"/>
            <w:left w:val="none" w:sz="0" w:space="0" w:color="auto"/>
            <w:bottom w:val="none" w:sz="0" w:space="0" w:color="auto"/>
            <w:right w:val="none" w:sz="0" w:space="0" w:color="auto"/>
          </w:divBdr>
        </w:div>
        <w:div w:id="2069498027">
          <w:marLeft w:val="0"/>
          <w:marRight w:val="0"/>
          <w:marTop w:val="0"/>
          <w:marBottom w:val="0"/>
          <w:divBdr>
            <w:top w:val="none" w:sz="0" w:space="0" w:color="auto"/>
            <w:left w:val="none" w:sz="0" w:space="0" w:color="auto"/>
            <w:bottom w:val="none" w:sz="0" w:space="0" w:color="auto"/>
            <w:right w:val="none" w:sz="0" w:space="0" w:color="auto"/>
          </w:divBdr>
        </w:div>
      </w:divsChild>
    </w:div>
    <w:div w:id="1940522572">
      <w:bodyDiv w:val="1"/>
      <w:marLeft w:val="0"/>
      <w:marRight w:val="0"/>
      <w:marTop w:val="0"/>
      <w:marBottom w:val="0"/>
      <w:divBdr>
        <w:top w:val="none" w:sz="0" w:space="0" w:color="auto"/>
        <w:left w:val="none" w:sz="0" w:space="0" w:color="auto"/>
        <w:bottom w:val="none" w:sz="0" w:space="0" w:color="auto"/>
        <w:right w:val="none" w:sz="0" w:space="0" w:color="auto"/>
      </w:divBdr>
      <w:divsChild>
        <w:div w:id="9181475">
          <w:marLeft w:val="0"/>
          <w:marRight w:val="0"/>
          <w:marTop w:val="0"/>
          <w:marBottom w:val="0"/>
          <w:divBdr>
            <w:top w:val="none" w:sz="0" w:space="0" w:color="auto"/>
            <w:left w:val="none" w:sz="0" w:space="0" w:color="auto"/>
            <w:bottom w:val="none" w:sz="0" w:space="0" w:color="auto"/>
            <w:right w:val="none" w:sz="0" w:space="0" w:color="auto"/>
          </w:divBdr>
          <w:divsChild>
            <w:div w:id="1087188848">
              <w:marLeft w:val="0"/>
              <w:marRight w:val="0"/>
              <w:marTop w:val="0"/>
              <w:marBottom w:val="0"/>
              <w:divBdr>
                <w:top w:val="none" w:sz="0" w:space="0" w:color="auto"/>
                <w:left w:val="none" w:sz="0" w:space="0" w:color="auto"/>
                <w:bottom w:val="none" w:sz="0" w:space="0" w:color="auto"/>
                <w:right w:val="none" w:sz="0" w:space="0" w:color="auto"/>
              </w:divBdr>
            </w:div>
          </w:divsChild>
        </w:div>
        <w:div w:id="153112651">
          <w:marLeft w:val="0"/>
          <w:marRight w:val="0"/>
          <w:marTop w:val="0"/>
          <w:marBottom w:val="0"/>
          <w:divBdr>
            <w:top w:val="none" w:sz="0" w:space="0" w:color="auto"/>
            <w:left w:val="none" w:sz="0" w:space="0" w:color="auto"/>
            <w:bottom w:val="none" w:sz="0" w:space="0" w:color="auto"/>
            <w:right w:val="none" w:sz="0" w:space="0" w:color="auto"/>
          </w:divBdr>
          <w:divsChild>
            <w:div w:id="1603296182">
              <w:marLeft w:val="0"/>
              <w:marRight w:val="0"/>
              <w:marTop w:val="0"/>
              <w:marBottom w:val="0"/>
              <w:divBdr>
                <w:top w:val="none" w:sz="0" w:space="0" w:color="auto"/>
                <w:left w:val="none" w:sz="0" w:space="0" w:color="auto"/>
                <w:bottom w:val="none" w:sz="0" w:space="0" w:color="auto"/>
                <w:right w:val="none" w:sz="0" w:space="0" w:color="auto"/>
              </w:divBdr>
            </w:div>
          </w:divsChild>
        </w:div>
        <w:div w:id="172764356">
          <w:marLeft w:val="0"/>
          <w:marRight w:val="0"/>
          <w:marTop w:val="0"/>
          <w:marBottom w:val="0"/>
          <w:divBdr>
            <w:top w:val="none" w:sz="0" w:space="0" w:color="auto"/>
            <w:left w:val="none" w:sz="0" w:space="0" w:color="auto"/>
            <w:bottom w:val="none" w:sz="0" w:space="0" w:color="auto"/>
            <w:right w:val="none" w:sz="0" w:space="0" w:color="auto"/>
          </w:divBdr>
          <w:divsChild>
            <w:div w:id="1760718005">
              <w:marLeft w:val="0"/>
              <w:marRight w:val="0"/>
              <w:marTop w:val="0"/>
              <w:marBottom w:val="0"/>
              <w:divBdr>
                <w:top w:val="none" w:sz="0" w:space="0" w:color="auto"/>
                <w:left w:val="none" w:sz="0" w:space="0" w:color="auto"/>
                <w:bottom w:val="none" w:sz="0" w:space="0" w:color="auto"/>
                <w:right w:val="none" w:sz="0" w:space="0" w:color="auto"/>
              </w:divBdr>
            </w:div>
          </w:divsChild>
        </w:div>
        <w:div w:id="221598944">
          <w:marLeft w:val="0"/>
          <w:marRight w:val="0"/>
          <w:marTop w:val="0"/>
          <w:marBottom w:val="0"/>
          <w:divBdr>
            <w:top w:val="none" w:sz="0" w:space="0" w:color="auto"/>
            <w:left w:val="none" w:sz="0" w:space="0" w:color="auto"/>
            <w:bottom w:val="none" w:sz="0" w:space="0" w:color="auto"/>
            <w:right w:val="none" w:sz="0" w:space="0" w:color="auto"/>
          </w:divBdr>
          <w:divsChild>
            <w:div w:id="705721259">
              <w:marLeft w:val="0"/>
              <w:marRight w:val="0"/>
              <w:marTop w:val="0"/>
              <w:marBottom w:val="0"/>
              <w:divBdr>
                <w:top w:val="none" w:sz="0" w:space="0" w:color="auto"/>
                <w:left w:val="none" w:sz="0" w:space="0" w:color="auto"/>
                <w:bottom w:val="none" w:sz="0" w:space="0" w:color="auto"/>
                <w:right w:val="none" w:sz="0" w:space="0" w:color="auto"/>
              </w:divBdr>
            </w:div>
          </w:divsChild>
        </w:div>
        <w:div w:id="288242277">
          <w:marLeft w:val="0"/>
          <w:marRight w:val="0"/>
          <w:marTop w:val="0"/>
          <w:marBottom w:val="0"/>
          <w:divBdr>
            <w:top w:val="none" w:sz="0" w:space="0" w:color="auto"/>
            <w:left w:val="none" w:sz="0" w:space="0" w:color="auto"/>
            <w:bottom w:val="none" w:sz="0" w:space="0" w:color="auto"/>
            <w:right w:val="none" w:sz="0" w:space="0" w:color="auto"/>
          </w:divBdr>
          <w:divsChild>
            <w:div w:id="351613234">
              <w:marLeft w:val="0"/>
              <w:marRight w:val="0"/>
              <w:marTop w:val="0"/>
              <w:marBottom w:val="0"/>
              <w:divBdr>
                <w:top w:val="none" w:sz="0" w:space="0" w:color="auto"/>
                <w:left w:val="none" w:sz="0" w:space="0" w:color="auto"/>
                <w:bottom w:val="none" w:sz="0" w:space="0" w:color="auto"/>
                <w:right w:val="none" w:sz="0" w:space="0" w:color="auto"/>
              </w:divBdr>
            </w:div>
            <w:div w:id="440148488">
              <w:marLeft w:val="0"/>
              <w:marRight w:val="0"/>
              <w:marTop w:val="0"/>
              <w:marBottom w:val="0"/>
              <w:divBdr>
                <w:top w:val="none" w:sz="0" w:space="0" w:color="auto"/>
                <w:left w:val="none" w:sz="0" w:space="0" w:color="auto"/>
                <w:bottom w:val="none" w:sz="0" w:space="0" w:color="auto"/>
                <w:right w:val="none" w:sz="0" w:space="0" w:color="auto"/>
              </w:divBdr>
            </w:div>
            <w:div w:id="690182498">
              <w:marLeft w:val="0"/>
              <w:marRight w:val="0"/>
              <w:marTop w:val="0"/>
              <w:marBottom w:val="0"/>
              <w:divBdr>
                <w:top w:val="none" w:sz="0" w:space="0" w:color="auto"/>
                <w:left w:val="none" w:sz="0" w:space="0" w:color="auto"/>
                <w:bottom w:val="none" w:sz="0" w:space="0" w:color="auto"/>
                <w:right w:val="none" w:sz="0" w:space="0" w:color="auto"/>
              </w:divBdr>
            </w:div>
            <w:div w:id="731999469">
              <w:marLeft w:val="0"/>
              <w:marRight w:val="0"/>
              <w:marTop w:val="0"/>
              <w:marBottom w:val="0"/>
              <w:divBdr>
                <w:top w:val="none" w:sz="0" w:space="0" w:color="auto"/>
                <w:left w:val="none" w:sz="0" w:space="0" w:color="auto"/>
                <w:bottom w:val="none" w:sz="0" w:space="0" w:color="auto"/>
                <w:right w:val="none" w:sz="0" w:space="0" w:color="auto"/>
              </w:divBdr>
            </w:div>
            <w:div w:id="878324653">
              <w:marLeft w:val="0"/>
              <w:marRight w:val="0"/>
              <w:marTop w:val="0"/>
              <w:marBottom w:val="0"/>
              <w:divBdr>
                <w:top w:val="none" w:sz="0" w:space="0" w:color="auto"/>
                <w:left w:val="none" w:sz="0" w:space="0" w:color="auto"/>
                <w:bottom w:val="none" w:sz="0" w:space="0" w:color="auto"/>
                <w:right w:val="none" w:sz="0" w:space="0" w:color="auto"/>
              </w:divBdr>
            </w:div>
            <w:div w:id="905458812">
              <w:marLeft w:val="0"/>
              <w:marRight w:val="0"/>
              <w:marTop w:val="0"/>
              <w:marBottom w:val="0"/>
              <w:divBdr>
                <w:top w:val="none" w:sz="0" w:space="0" w:color="auto"/>
                <w:left w:val="none" w:sz="0" w:space="0" w:color="auto"/>
                <w:bottom w:val="none" w:sz="0" w:space="0" w:color="auto"/>
                <w:right w:val="none" w:sz="0" w:space="0" w:color="auto"/>
              </w:divBdr>
            </w:div>
            <w:div w:id="1477138863">
              <w:marLeft w:val="0"/>
              <w:marRight w:val="0"/>
              <w:marTop w:val="0"/>
              <w:marBottom w:val="0"/>
              <w:divBdr>
                <w:top w:val="none" w:sz="0" w:space="0" w:color="auto"/>
                <w:left w:val="none" w:sz="0" w:space="0" w:color="auto"/>
                <w:bottom w:val="none" w:sz="0" w:space="0" w:color="auto"/>
                <w:right w:val="none" w:sz="0" w:space="0" w:color="auto"/>
              </w:divBdr>
            </w:div>
            <w:div w:id="1562516306">
              <w:marLeft w:val="0"/>
              <w:marRight w:val="0"/>
              <w:marTop w:val="0"/>
              <w:marBottom w:val="0"/>
              <w:divBdr>
                <w:top w:val="none" w:sz="0" w:space="0" w:color="auto"/>
                <w:left w:val="none" w:sz="0" w:space="0" w:color="auto"/>
                <w:bottom w:val="none" w:sz="0" w:space="0" w:color="auto"/>
                <w:right w:val="none" w:sz="0" w:space="0" w:color="auto"/>
              </w:divBdr>
            </w:div>
            <w:div w:id="1659653233">
              <w:marLeft w:val="0"/>
              <w:marRight w:val="0"/>
              <w:marTop w:val="0"/>
              <w:marBottom w:val="0"/>
              <w:divBdr>
                <w:top w:val="none" w:sz="0" w:space="0" w:color="auto"/>
                <w:left w:val="none" w:sz="0" w:space="0" w:color="auto"/>
                <w:bottom w:val="none" w:sz="0" w:space="0" w:color="auto"/>
                <w:right w:val="none" w:sz="0" w:space="0" w:color="auto"/>
              </w:divBdr>
            </w:div>
          </w:divsChild>
        </w:div>
        <w:div w:id="319431369">
          <w:marLeft w:val="0"/>
          <w:marRight w:val="0"/>
          <w:marTop w:val="0"/>
          <w:marBottom w:val="0"/>
          <w:divBdr>
            <w:top w:val="none" w:sz="0" w:space="0" w:color="auto"/>
            <w:left w:val="none" w:sz="0" w:space="0" w:color="auto"/>
            <w:bottom w:val="none" w:sz="0" w:space="0" w:color="auto"/>
            <w:right w:val="none" w:sz="0" w:space="0" w:color="auto"/>
          </w:divBdr>
          <w:divsChild>
            <w:div w:id="652829253">
              <w:marLeft w:val="0"/>
              <w:marRight w:val="0"/>
              <w:marTop w:val="0"/>
              <w:marBottom w:val="0"/>
              <w:divBdr>
                <w:top w:val="none" w:sz="0" w:space="0" w:color="auto"/>
                <w:left w:val="none" w:sz="0" w:space="0" w:color="auto"/>
                <w:bottom w:val="none" w:sz="0" w:space="0" w:color="auto"/>
                <w:right w:val="none" w:sz="0" w:space="0" w:color="auto"/>
              </w:divBdr>
            </w:div>
            <w:div w:id="1705059391">
              <w:marLeft w:val="0"/>
              <w:marRight w:val="0"/>
              <w:marTop w:val="0"/>
              <w:marBottom w:val="0"/>
              <w:divBdr>
                <w:top w:val="none" w:sz="0" w:space="0" w:color="auto"/>
                <w:left w:val="none" w:sz="0" w:space="0" w:color="auto"/>
                <w:bottom w:val="none" w:sz="0" w:space="0" w:color="auto"/>
                <w:right w:val="none" w:sz="0" w:space="0" w:color="auto"/>
              </w:divBdr>
            </w:div>
          </w:divsChild>
        </w:div>
        <w:div w:id="348872483">
          <w:marLeft w:val="0"/>
          <w:marRight w:val="0"/>
          <w:marTop w:val="0"/>
          <w:marBottom w:val="0"/>
          <w:divBdr>
            <w:top w:val="none" w:sz="0" w:space="0" w:color="auto"/>
            <w:left w:val="none" w:sz="0" w:space="0" w:color="auto"/>
            <w:bottom w:val="none" w:sz="0" w:space="0" w:color="auto"/>
            <w:right w:val="none" w:sz="0" w:space="0" w:color="auto"/>
          </w:divBdr>
          <w:divsChild>
            <w:div w:id="1532304939">
              <w:marLeft w:val="0"/>
              <w:marRight w:val="0"/>
              <w:marTop w:val="0"/>
              <w:marBottom w:val="0"/>
              <w:divBdr>
                <w:top w:val="none" w:sz="0" w:space="0" w:color="auto"/>
                <w:left w:val="none" w:sz="0" w:space="0" w:color="auto"/>
                <w:bottom w:val="none" w:sz="0" w:space="0" w:color="auto"/>
                <w:right w:val="none" w:sz="0" w:space="0" w:color="auto"/>
              </w:divBdr>
            </w:div>
            <w:div w:id="1762486720">
              <w:marLeft w:val="0"/>
              <w:marRight w:val="0"/>
              <w:marTop w:val="0"/>
              <w:marBottom w:val="0"/>
              <w:divBdr>
                <w:top w:val="none" w:sz="0" w:space="0" w:color="auto"/>
                <w:left w:val="none" w:sz="0" w:space="0" w:color="auto"/>
                <w:bottom w:val="none" w:sz="0" w:space="0" w:color="auto"/>
                <w:right w:val="none" w:sz="0" w:space="0" w:color="auto"/>
              </w:divBdr>
            </w:div>
          </w:divsChild>
        </w:div>
        <w:div w:id="379862645">
          <w:marLeft w:val="0"/>
          <w:marRight w:val="0"/>
          <w:marTop w:val="0"/>
          <w:marBottom w:val="0"/>
          <w:divBdr>
            <w:top w:val="none" w:sz="0" w:space="0" w:color="auto"/>
            <w:left w:val="none" w:sz="0" w:space="0" w:color="auto"/>
            <w:bottom w:val="none" w:sz="0" w:space="0" w:color="auto"/>
            <w:right w:val="none" w:sz="0" w:space="0" w:color="auto"/>
          </w:divBdr>
          <w:divsChild>
            <w:div w:id="1936938711">
              <w:marLeft w:val="0"/>
              <w:marRight w:val="0"/>
              <w:marTop w:val="0"/>
              <w:marBottom w:val="0"/>
              <w:divBdr>
                <w:top w:val="none" w:sz="0" w:space="0" w:color="auto"/>
                <w:left w:val="none" w:sz="0" w:space="0" w:color="auto"/>
                <w:bottom w:val="none" w:sz="0" w:space="0" w:color="auto"/>
                <w:right w:val="none" w:sz="0" w:space="0" w:color="auto"/>
              </w:divBdr>
            </w:div>
          </w:divsChild>
        </w:div>
        <w:div w:id="423503861">
          <w:marLeft w:val="0"/>
          <w:marRight w:val="0"/>
          <w:marTop w:val="0"/>
          <w:marBottom w:val="0"/>
          <w:divBdr>
            <w:top w:val="none" w:sz="0" w:space="0" w:color="auto"/>
            <w:left w:val="none" w:sz="0" w:space="0" w:color="auto"/>
            <w:bottom w:val="none" w:sz="0" w:space="0" w:color="auto"/>
            <w:right w:val="none" w:sz="0" w:space="0" w:color="auto"/>
          </w:divBdr>
          <w:divsChild>
            <w:div w:id="2000573757">
              <w:marLeft w:val="0"/>
              <w:marRight w:val="0"/>
              <w:marTop w:val="0"/>
              <w:marBottom w:val="0"/>
              <w:divBdr>
                <w:top w:val="none" w:sz="0" w:space="0" w:color="auto"/>
                <w:left w:val="none" w:sz="0" w:space="0" w:color="auto"/>
                <w:bottom w:val="none" w:sz="0" w:space="0" w:color="auto"/>
                <w:right w:val="none" w:sz="0" w:space="0" w:color="auto"/>
              </w:divBdr>
            </w:div>
          </w:divsChild>
        </w:div>
        <w:div w:id="491988805">
          <w:marLeft w:val="0"/>
          <w:marRight w:val="0"/>
          <w:marTop w:val="0"/>
          <w:marBottom w:val="0"/>
          <w:divBdr>
            <w:top w:val="none" w:sz="0" w:space="0" w:color="auto"/>
            <w:left w:val="none" w:sz="0" w:space="0" w:color="auto"/>
            <w:bottom w:val="none" w:sz="0" w:space="0" w:color="auto"/>
            <w:right w:val="none" w:sz="0" w:space="0" w:color="auto"/>
          </w:divBdr>
          <w:divsChild>
            <w:div w:id="251865295">
              <w:marLeft w:val="0"/>
              <w:marRight w:val="0"/>
              <w:marTop w:val="0"/>
              <w:marBottom w:val="0"/>
              <w:divBdr>
                <w:top w:val="none" w:sz="0" w:space="0" w:color="auto"/>
                <w:left w:val="none" w:sz="0" w:space="0" w:color="auto"/>
                <w:bottom w:val="none" w:sz="0" w:space="0" w:color="auto"/>
                <w:right w:val="none" w:sz="0" w:space="0" w:color="auto"/>
              </w:divBdr>
            </w:div>
            <w:div w:id="872620315">
              <w:marLeft w:val="0"/>
              <w:marRight w:val="0"/>
              <w:marTop w:val="0"/>
              <w:marBottom w:val="0"/>
              <w:divBdr>
                <w:top w:val="none" w:sz="0" w:space="0" w:color="auto"/>
                <w:left w:val="none" w:sz="0" w:space="0" w:color="auto"/>
                <w:bottom w:val="none" w:sz="0" w:space="0" w:color="auto"/>
                <w:right w:val="none" w:sz="0" w:space="0" w:color="auto"/>
              </w:divBdr>
            </w:div>
            <w:div w:id="1855344987">
              <w:marLeft w:val="0"/>
              <w:marRight w:val="0"/>
              <w:marTop w:val="0"/>
              <w:marBottom w:val="0"/>
              <w:divBdr>
                <w:top w:val="none" w:sz="0" w:space="0" w:color="auto"/>
                <w:left w:val="none" w:sz="0" w:space="0" w:color="auto"/>
                <w:bottom w:val="none" w:sz="0" w:space="0" w:color="auto"/>
                <w:right w:val="none" w:sz="0" w:space="0" w:color="auto"/>
              </w:divBdr>
            </w:div>
          </w:divsChild>
        </w:div>
        <w:div w:id="523634965">
          <w:marLeft w:val="0"/>
          <w:marRight w:val="0"/>
          <w:marTop w:val="0"/>
          <w:marBottom w:val="0"/>
          <w:divBdr>
            <w:top w:val="none" w:sz="0" w:space="0" w:color="auto"/>
            <w:left w:val="none" w:sz="0" w:space="0" w:color="auto"/>
            <w:bottom w:val="none" w:sz="0" w:space="0" w:color="auto"/>
            <w:right w:val="none" w:sz="0" w:space="0" w:color="auto"/>
          </w:divBdr>
          <w:divsChild>
            <w:div w:id="1000699814">
              <w:marLeft w:val="0"/>
              <w:marRight w:val="0"/>
              <w:marTop w:val="0"/>
              <w:marBottom w:val="0"/>
              <w:divBdr>
                <w:top w:val="none" w:sz="0" w:space="0" w:color="auto"/>
                <w:left w:val="none" w:sz="0" w:space="0" w:color="auto"/>
                <w:bottom w:val="none" w:sz="0" w:space="0" w:color="auto"/>
                <w:right w:val="none" w:sz="0" w:space="0" w:color="auto"/>
              </w:divBdr>
            </w:div>
            <w:div w:id="1037245156">
              <w:marLeft w:val="0"/>
              <w:marRight w:val="0"/>
              <w:marTop w:val="0"/>
              <w:marBottom w:val="0"/>
              <w:divBdr>
                <w:top w:val="none" w:sz="0" w:space="0" w:color="auto"/>
                <w:left w:val="none" w:sz="0" w:space="0" w:color="auto"/>
                <w:bottom w:val="none" w:sz="0" w:space="0" w:color="auto"/>
                <w:right w:val="none" w:sz="0" w:space="0" w:color="auto"/>
              </w:divBdr>
            </w:div>
          </w:divsChild>
        </w:div>
        <w:div w:id="855847965">
          <w:marLeft w:val="0"/>
          <w:marRight w:val="0"/>
          <w:marTop w:val="0"/>
          <w:marBottom w:val="0"/>
          <w:divBdr>
            <w:top w:val="none" w:sz="0" w:space="0" w:color="auto"/>
            <w:left w:val="none" w:sz="0" w:space="0" w:color="auto"/>
            <w:bottom w:val="none" w:sz="0" w:space="0" w:color="auto"/>
            <w:right w:val="none" w:sz="0" w:space="0" w:color="auto"/>
          </w:divBdr>
          <w:divsChild>
            <w:div w:id="1432971584">
              <w:marLeft w:val="0"/>
              <w:marRight w:val="0"/>
              <w:marTop w:val="0"/>
              <w:marBottom w:val="0"/>
              <w:divBdr>
                <w:top w:val="none" w:sz="0" w:space="0" w:color="auto"/>
                <w:left w:val="none" w:sz="0" w:space="0" w:color="auto"/>
                <w:bottom w:val="none" w:sz="0" w:space="0" w:color="auto"/>
                <w:right w:val="none" w:sz="0" w:space="0" w:color="auto"/>
              </w:divBdr>
            </w:div>
            <w:div w:id="1686782913">
              <w:marLeft w:val="0"/>
              <w:marRight w:val="0"/>
              <w:marTop w:val="0"/>
              <w:marBottom w:val="0"/>
              <w:divBdr>
                <w:top w:val="none" w:sz="0" w:space="0" w:color="auto"/>
                <w:left w:val="none" w:sz="0" w:space="0" w:color="auto"/>
                <w:bottom w:val="none" w:sz="0" w:space="0" w:color="auto"/>
                <w:right w:val="none" w:sz="0" w:space="0" w:color="auto"/>
              </w:divBdr>
            </w:div>
            <w:div w:id="1938445559">
              <w:marLeft w:val="0"/>
              <w:marRight w:val="0"/>
              <w:marTop w:val="0"/>
              <w:marBottom w:val="0"/>
              <w:divBdr>
                <w:top w:val="none" w:sz="0" w:space="0" w:color="auto"/>
                <w:left w:val="none" w:sz="0" w:space="0" w:color="auto"/>
                <w:bottom w:val="none" w:sz="0" w:space="0" w:color="auto"/>
                <w:right w:val="none" w:sz="0" w:space="0" w:color="auto"/>
              </w:divBdr>
            </w:div>
          </w:divsChild>
        </w:div>
        <w:div w:id="908425833">
          <w:marLeft w:val="0"/>
          <w:marRight w:val="0"/>
          <w:marTop w:val="0"/>
          <w:marBottom w:val="0"/>
          <w:divBdr>
            <w:top w:val="none" w:sz="0" w:space="0" w:color="auto"/>
            <w:left w:val="none" w:sz="0" w:space="0" w:color="auto"/>
            <w:bottom w:val="none" w:sz="0" w:space="0" w:color="auto"/>
            <w:right w:val="none" w:sz="0" w:space="0" w:color="auto"/>
          </w:divBdr>
          <w:divsChild>
            <w:div w:id="1420561360">
              <w:marLeft w:val="0"/>
              <w:marRight w:val="0"/>
              <w:marTop w:val="0"/>
              <w:marBottom w:val="0"/>
              <w:divBdr>
                <w:top w:val="none" w:sz="0" w:space="0" w:color="auto"/>
                <w:left w:val="none" w:sz="0" w:space="0" w:color="auto"/>
                <w:bottom w:val="none" w:sz="0" w:space="0" w:color="auto"/>
                <w:right w:val="none" w:sz="0" w:space="0" w:color="auto"/>
              </w:divBdr>
            </w:div>
          </w:divsChild>
        </w:div>
        <w:div w:id="1070927143">
          <w:marLeft w:val="0"/>
          <w:marRight w:val="0"/>
          <w:marTop w:val="0"/>
          <w:marBottom w:val="0"/>
          <w:divBdr>
            <w:top w:val="none" w:sz="0" w:space="0" w:color="auto"/>
            <w:left w:val="none" w:sz="0" w:space="0" w:color="auto"/>
            <w:bottom w:val="none" w:sz="0" w:space="0" w:color="auto"/>
            <w:right w:val="none" w:sz="0" w:space="0" w:color="auto"/>
          </w:divBdr>
          <w:divsChild>
            <w:div w:id="412509583">
              <w:marLeft w:val="0"/>
              <w:marRight w:val="0"/>
              <w:marTop w:val="0"/>
              <w:marBottom w:val="0"/>
              <w:divBdr>
                <w:top w:val="none" w:sz="0" w:space="0" w:color="auto"/>
                <w:left w:val="none" w:sz="0" w:space="0" w:color="auto"/>
                <w:bottom w:val="none" w:sz="0" w:space="0" w:color="auto"/>
                <w:right w:val="none" w:sz="0" w:space="0" w:color="auto"/>
              </w:divBdr>
            </w:div>
          </w:divsChild>
        </w:div>
        <w:div w:id="1085565862">
          <w:marLeft w:val="0"/>
          <w:marRight w:val="0"/>
          <w:marTop w:val="0"/>
          <w:marBottom w:val="0"/>
          <w:divBdr>
            <w:top w:val="none" w:sz="0" w:space="0" w:color="auto"/>
            <w:left w:val="none" w:sz="0" w:space="0" w:color="auto"/>
            <w:bottom w:val="none" w:sz="0" w:space="0" w:color="auto"/>
            <w:right w:val="none" w:sz="0" w:space="0" w:color="auto"/>
          </w:divBdr>
          <w:divsChild>
            <w:div w:id="383523106">
              <w:marLeft w:val="0"/>
              <w:marRight w:val="0"/>
              <w:marTop w:val="0"/>
              <w:marBottom w:val="0"/>
              <w:divBdr>
                <w:top w:val="none" w:sz="0" w:space="0" w:color="auto"/>
                <w:left w:val="none" w:sz="0" w:space="0" w:color="auto"/>
                <w:bottom w:val="none" w:sz="0" w:space="0" w:color="auto"/>
                <w:right w:val="none" w:sz="0" w:space="0" w:color="auto"/>
              </w:divBdr>
            </w:div>
          </w:divsChild>
        </w:div>
        <w:div w:id="1267806631">
          <w:marLeft w:val="0"/>
          <w:marRight w:val="0"/>
          <w:marTop w:val="0"/>
          <w:marBottom w:val="0"/>
          <w:divBdr>
            <w:top w:val="none" w:sz="0" w:space="0" w:color="auto"/>
            <w:left w:val="none" w:sz="0" w:space="0" w:color="auto"/>
            <w:bottom w:val="none" w:sz="0" w:space="0" w:color="auto"/>
            <w:right w:val="none" w:sz="0" w:space="0" w:color="auto"/>
          </w:divBdr>
          <w:divsChild>
            <w:div w:id="1597251665">
              <w:marLeft w:val="0"/>
              <w:marRight w:val="0"/>
              <w:marTop w:val="0"/>
              <w:marBottom w:val="0"/>
              <w:divBdr>
                <w:top w:val="none" w:sz="0" w:space="0" w:color="auto"/>
                <w:left w:val="none" w:sz="0" w:space="0" w:color="auto"/>
                <w:bottom w:val="none" w:sz="0" w:space="0" w:color="auto"/>
                <w:right w:val="none" w:sz="0" w:space="0" w:color="auto"/>
              </w:divBdr>
            </w:div>
          </w:divsChild>
        </w:div>
        <w:div w:id="1293484720">
          <w:marLeft w:val="0"/>
          <w:marRight w:val="0"/>
          <w:marTop w:val="0"/>
          <w:marBottom w:val="0"/>
          <w:divBdr>
            <w:top w:val="none" w:sz="0" w:space="0" w:color="auto"/>
            <w:left w:val="none" w:sz="0" w:space="0" w:color="auto"/>
            <w:bottom w:val="none" w:sz="0" w:space="0" w:color="auto"/>
            <w:right w:val="none" w:sz="0" w:space="0" w:color="auto"/>
          </w:divBdr>
          <w:divsChild>
            <w:div w:id="334655004">
              <w:marLeft w:val="0"/>
              <w:marRight w:val="0"/>
              <w:marTop w:val="0"/>
              <w:marBottom w:val="0"/>
              <w:divBdr>
                <w:top w:val="none" w:sz="0" w:space="0" w:color="auto"/>
                <w:left w:val="none" w:sz="0" w:space="0" w:color="auto"/>
                <w:bottom w:val="none" w:sz="0" w:space="0" w:color="auto"/>
                <w:right w:val="none" w:sz="0" w:space="0" w:color="auto"/>
              </w:divBdr>
            </w:div>
          </w:divsChild>
        </w:div>
        <w:div w:id="1349873104">
          <w:marLeft w:val="0"/>
          <w:marRight w:val="0"/>
          <w:marTop w:val="0"/>
          <w:marBottom w:val="0"/>
          <w:divBdr>
            <w:top w:val="none" w:sz="0" w:space="0" w:color="auto"/>
            <w:left w:val="none" w:sz="0" w:space="0" w:color="auto"/>
            <w:bottom w:val="none" w:sz="0" w:space="0" w:color="auto"/>
            <w:right w:val="none" w:sz="0" w:space="0" w:color="auto"/>
          </w:divBdr>
          <w:divsChild>
            <w:div w:id="507645935">
              <w:marLeft w:val="0"/>
              <w:marRight w:val="0"/>
              <w:marTop w:val="0"/>
              <w:marBottom w:val="0"/>
              <w:divBdr>
                <w:top w:val="none" w:sz="0" w:space="0" w:color="auto"/>
                <w:left w:val="none" w:sz="0" w:space="0" w:color="auto"/>
                <w:bottom w:val="none" w:sz="0" w:space="0" w:color="auto"/>
                <w:right w:val="none" w:sz="0" w:space="0" w:color="auto"/>
              </w:divBdr>
            </w:div>
          </w:divsChild>
        </w:div>
        <w:div w:id="1352729592">
          <w:marLeft w:val="0"/>
          <w:marRight w:val="0"/>
          <w:marTop w:val="0"/>
          <w:marBottom w:val="0"/>
          <w:divBdr>
            <w:top w:val="none" w:sz="0" w:space="0" w:color="auto"/>
            <w:left w:val="none" w:sz="0" w:space="0" w:color="auto"/>
            <w:bottom w:val="none" w:sz="0" w:space="0" w:color="auto"/>
            <w:right w:val="none" w:sz="0" w:space="0" w:color="auto"/>
          </w:divBdr>
          <w:divsChild>
            <w:div w:id="1601445659">
              <w:marLeft w:val="0"/>
              <w:marRight w:val="0"/>
              <w:marTop w:val="0"/>
              <w:marBottom w:val="0"/>
              <w:divBdr>
                <w:top w:val="none" w:sz="0" w:space="0" w:color="auto"/>
                <w:left w:val="none" w:sz="0" w:space="0" w:color="auto"/>
                <w:bottom w:val="none" w:sz="0" w:space="0" w:color="auto"/>
                <w:right w:val="none" w:sz="0" w:space="0" w:color="auto"/>
              </w:divBdr>
            </w:div>
          </w:divsChild>
        </w:div>
        <w:div w:id="1381902050">
          <w:marLeft w:val="0"/>
          <w:marRight w:val="0"/>
          <w:marTop w:val="0"/>
          <w:marBottom w:val="0"/>
          <w:divBdr>
            <w:top w:val="none" w:sz="0" w:space="0" w:color="auto"/>
            <w:left w:val="none" w:sz="0" w:space="0" w:color="auto"/>
            <w:bottom w:val="none" w:sz="0" w:space="0" w:color="auto"/>
            <w:right w:val="none" w:sz="0" w:space="0" w:color="auto"/>
          </w:divBdr>
          <w:divsChild>
            <w:div w:id="561448204">
              <w:marLeft w:val="0"/>
              <w:marRight w:val="0"/>
              <w:marTop w:val="0"/>
              <w:marBottom w:val="0"/>
              <w:divBdr>
                <w:top w:val="none" w:sz="0" w:space="0" w:color="auto"/>
                <w:left w:val="none" w:sz="0" w:space="0" w:color="auto"/>
                <w:bottom w:val="none" w:sz="0" w:space="0" w:color="auto"/>
                <w:right w:val="none" w:sz="0" w:space="0" w:color="auto"/>
              </w:divBdr>
            </w:div>
            <w:div w:id="678507442">
              <w:marLeft w:val="0"/>
              <w:marRight w:val="0"/>
              <w:marTop w:val="0"/>
              <w:marBottom w:val="0"/>
              <w:divBdr>
                <w:top w:val="none" w:sz="0" w:space="0" w:color="auto"/>
                <w:left w:val="none" w:sz="0" w:space="0" w:color="auto"/>
                <w:bottom w:val="none" w:sz="0" w:space="0" w:color="auto"/>
                <w:right w:val="none" w:sz="0" w:space="0" w:color="auto"/>
              </w:divBdr>
            </w:div>
          </w:divsChild>
        </w:div>
        <w:div w:id="1483736490">
          <w:marLeft w:val="0"/>
          <w:marRight w:val="0"/>
          <w:marTop w:val="0"/>
          <w:marBottom w:val="0"/>
          <w:divBdr>
            <w:top w:val="none" w:sz="0" w:space="0" w:color="auto"/>
            <w:left w:val="none" w:sz="0" w:space="0" w:color="auto"/>
            <w:bottom w:val="none" w:sz="0" w:space="0" w:color="auto"/>
            <w:right w:val="none" w:sz="0" w:space="0" w:color="auto"/>
          </w:divBdr>
          <w:divsChild>
            <w:div w:id="776950308">
              <w:marLeft w:val="0"/>
              <w:marRight w:val="0"/>
              <w:marTop w:val="0"/>
              <w:marBottom w:val="0"/>
              <w:divBdr>
                <w:top w:val="none" w:sz="0" w:space="0" w:color="auto"/>
                <w:left w:val="none" w:sz="0" w:space="0" w:color="auto"/>
                <w:bottom w:val="none" w:sz="0" w:space="0" w:color="auto"/>
                <w:right w:val="none" w:sz="0" w:space="0" w:color="auto"/>
              </w:divBdr>
            </w:div>
          </w:divsChild>
        </w:div>
        <w:div w:id="1565332003">
          <w:marLeft w:val="0"/>
          <w:marRight w:val="0"/>
          <w:marTop w:val="0"/>
          <w:marBottom w:val="0"/>
          <w:divBdr>
            <w:top w:val="none" w:sz="0" w:space="0" w:color="auto"/>
            <w:left w:val="none" w:sz="0" w:space="0" w:color="auto"/>
            <w:bottom w:val="none" w:sz="0" w:space="0" w:color="auto"/>
            <w:right w:val="none" w:sz="0" w:space="0" w:color="auto"/>
          </w:divBdr>
          <w:divsChild>
            <w:div w:id="1121152367">
              <w:marLeft w:val="0"/>
              <w:marRight w:val="0"/>
              <w:marTop w:val="0"/>
              <w:marBottom w:val="0"/>
              <w:divBdr>
                <w:top w:val="none" w:sz="0" w:space="0" w:color="auto"/>
                <w:left w:val="none" w:sz="0" w:space="0" w:color="auto"/>
                <w:bottom w:val="none" w:sz="0" w:space="0" w:color="auto"/>
                <w:right w:val="none" w:sz="0" w:space="0" w:color="auto"/>
              </w:divBdr>
            </w:div>
          </w:divsChild>
        </w:div>
        <w:div w:id="1566454515">
          <w:marLeft w:val="0"/>
          <w:marRight w:val="0"/>
          <w:marTop w:val="0"/>
          <w:marBottom w:val="0"/>
          <w:divBdr>
            <w:top w:val="none" w:sz="0" w:space="0" w:color="auto"/>
            <w:left w:val="none" w:sz="0" w:space="0" w:color="auto"/>
            <w:bottom w:val="none" w:sz="0" w:space="0" w:color="auto"/>
            <w:right w:val="none" w:sz="0" w:space="0" w:color="auto"/>
          </w:divBdr>
          <w:divsChild>
            <w:div w:id="37435696">
              <w:marLeft w:val="0"/>
              <w:marRight w:val="0"/>
              <w:marTop w:val="0"/>
              <w:marBottom w:val="0"/>
              <w:divBdr>
                <w:top w:val="none" w:sz="0" w:space="0" w:color="auto"/>
                <w:left w:val="none" w:sz="0" w:space="0" w:color="auto"/>
                <w:bottom w:val="none" w:sz="0" w:space="0" w:color="auto"/>
                <w:right w:val="none" w:sz="0" w:space="0" w:color="auto"/>
              </w:divBdr>
            </w:div>
            <w:div w:id="209616009">
              <w:marLeft w:val="0"/>
              <w:marRight w:val="0"/>
              <w:marTop w:val="0"/>
              <w:marBottom w:val="0"/>
              <w:divBdr>
                <w:top w:val="none" w:sz="0" w:space="0" w:color="auto"/>
                <w:left w:val="none" w:sz="0" w:space="0" w:color="auto"/>
                <w:bottom w:val="none" w:sz="0" w:space="0" w:color="auto"/>
                <w:right w:val="none" w:sz="0" w:space="0" w:color="auto"/>
              </w:divBdr>
            </w:div>
            <w:div w:id="385377499">
              <w:marLeft w:val="0"/>
              <w:marRight w:val="0"/>
              <w:marTop w:val="0"/>
              <w:marBottom w:val="0"/>
              <w:divBdr>
                <w:top w:val="none" w:sz="0" w:space="0" w:color="auto"/>
                <w:left w:val="none" w:sz="0" w:space="0" w:color="auto"/>
                <w:bottom w:val="none" w:sz="0" w:space="0" w:color="auto"/>
                <w:right w:val="none" w:sz="0" w:space="0" w:color="auto"/>
              </w:divBdr>
            </w:div>
            <w:div w:id="1005746198">
              <w:marLeft w:val="0"/>
              <w:marRight w:val="0"/>
              <w:marTop w:val="0"/>
              <w:marBottom w:val="0"/>
              <w:divBdr>
                <w:top w:val="none" w:sz="0" w:space="0" w:color="auto"/>
                <w:left w:val="none" w:sz="0" w:space="0" w:color="auto"/>
                <w:bottom w:val="none" w:sz="0" w:space="0" w:color="auto"/>
                <w:right w:val="none" w:sz="0" w:space="0" w:color="auto"/>
              </w:divBdr>
            </w:div>
          </w:divsChild>
        </w:div>
        <w:div w:id="1567187483">
          <w:marLeft w:val="0"/>
          <w:marRight w:val="0"/>
          <w:marTop w:val="0"/>
          <w:marBottom w:val="0"/>
          <w:divBdr>
            <w:top w:val="none" w:sz="0" w:space="0" w:color="auto"/>
            <w:left w:val="none" w:sz="0" w:space="0" w:color="auto"/>
            <w:bottom w:val="none" w:sz="0" w:space="0" w:color="auto"/>
            <w:right w:val="none" w:sz="0" w:space="0" w:color="auto"/>
          </w:divBdr>
          <w:divsChild>
            <w:div w:id="796879228">
              <w:marLeft w:val="0"/>
              <w:marRight w:val="0"/>
              <w:marTop w:val="0"/>
              <w:marBottom w:val="0"/>
              <w:divBdr>
                <w:top w:val="none" w:sz="0" w:space="0" w:color="auto"/>
                <w:left w:val="none" w:sz="0" w:space="0" w:color="auto"/>
                <w:bottom w:val="none" w:sz="0" w:space="0" w:color="auto"/>
                <w:right w:val="none" w:sz="0" w:space="0" w:color="auto"/>
              </w:divBdr>
            </w:div>
          </w:divsChild>
        </w:div>
        <w:div w:id="1628001046">
          <w:marLeft w:val="0"/>
          <w:marRight w:val="0"/>
          <w:marTop w:val="0"/>
          <w:marBottom w:val="0"/>
          <w:divBdr>
            <w:top w:val="none" w:sz="0" w:space="0" w:color="auto"/>
            <w:left w:val="none" w:sz="0" w:space="0" w:color="auto"/>
            <w:bottom w:val="none" w:sz="0" w:space="0" w:color="auto"/>
            <w:right w:val="none" w:sz="0" w:space="0" w:color="auto"/>
          </w:divBdr>
          <w:divsChild>
            <w:div w:id="538786005">
              <w:marLeft w:val="0"/>
              <w:marRight w:val="0"/>
              <w:marTop w:val="0"/>
              <w:marBottom w:val="0"/>
              <w:divBdr>
                <w:top w:val="none" w:sz="0" w:space="0" w:color="auto"/>
                <w:left w:val="none" w:sz="0" w:space="0" w:color="auto"/>
                <w:bottom w:val="none" w:sz="0" w:space="0" w:color="auto"/>
                <w:right w:val="none" w:sz="0" w:space="0" w:color="auto"/>
              </w:divBdr>
            </w:div>
          </w:divsChild>
        </w:div>
        <w:div w:id="1648432157">
          <w:marLeft w:val="0"/>
          <w:marRight w:val="0"/>
          <w:marTop w:val="0"/>
          <w:marBottom w:val="0"/>
          <w:divBdr>
            <w:top w:val="none" w:sz="0" w:space="0" w:color="auto"/>
            <w:left w:val="none" w:sz="0" w:space="0" w:color="auto"/>
            <w:bottom w:val="none" w:sz="0" w:space="0" w:color="auto"/>
            <w:right w:val="none" w:sz="0" w:space="0" w:color="auto"/>
          </w:divBdr>
          <w:divsChild>
            <w:div w:id="834108557">
              <w:marLeft w:val="0"/>
              <w:marRight w:val="0"/>
              <w:marTop w:val="0"/>
              <w:marBottom w:val="0"/>
              <w:divBdr>
                <w:top w:val="none" w:sz="0" w:space="0" w:color="auto"/>
                <w:left w:val="none" w:sz="0" w:space="0" w:color="auto"/>
                <w:bottom w:val="none" w:sz="0" w:space="0" w:color="auto"/>
                <w:right w:val="none" w:sz="0" w:space="0" w:color="auto"/>
              </w:divBdr>
            </w:div>
            <w:div w:id="1522742894">
              <w:marLeft w:val="0"/>
              <w:marRight w:val="0"/>
              <w:marTop w:val="0"/>
              <w:marBottom w:val="0"/>
              <w:divBdr>
                <w:top w:val="none" w:sz="0" w:space="0" w:color="auto"/>
                <w:left w:val="none" w:sz="0" w:space="0" w:color="auto"/>
                <w:bottom w:val="none" w:sz="0" w:space="0" w:color="auto"/>
                <w:right w:val="none" w:sz="0" w:space="0" w:color="auto"/>
              </w:divBdr>
            </w:div>
          </w:divsChild>
        </w:div>
        <w:div w:id="1740980134">
          <w:marLeft w:val="0"/>
          <w:marRight w:val="0"/>
          <w:marTop w:val="0"/>
          <w:marBottom w:val="0"/>
          <w:divBdr>
            <w:top w:val="none" w:sz="0" w:space="0" w:color="auto"/>
            <w:left w:val="none" w:sz="0" w:space="0" w:color="auto"/>
            <w:bottom w:val="none" w:sz="0" w:space="0" w:color="auto"/>
            <w:right w:val="none" w:sz="0" w:space="0" w:color="auto"/>
          </w:divBdr>
          <w:divsChild>
            <w:div w:id="1011494821">
              <w:marLeft w:val="0"/>
              <w:marRight w:val="0"/>
              <w:marTop w:val="0"/>
              <w:marBottom w:val="0"/>
              <w:divBdr>
                <w:top w:val="none" w:sz="0" w:space="0" w:color="auto"/>
                <w:left w:val="none" w:sz="0" w:space="0" w:color="auto"/>
                <w:bottom w:val="none" w:sz="0" w:space="0" w:color="auto"/>
                <w:right w:val="none" w:sz="0" w:space="0" w:color="auto"/>
              </w:divBdr>
            </w:div>
          </w:divsChild>
        </w:div>
        <w:div w:id="1800880113">
          <w:marLeft w:val="0"/>
          <w:marRight w:val="0"/>
          <w:marTop w:val="0"/>
          <w:marBottom w:val="0"/>
          <w:divBdr>
            <w:top w:val="none" w:sz="0" w:space="0" w:color="auto"/>
            <w:left w:val="none" w:sz="0" w:space="0" w:color="auto"/>
            <w:bottom w:val="none" w:sz="0" w:space="0" w:color="auto"/>
            <w:right w:val="none" w:sz="0" w:space="0" w:color="auto"/>
          </w:divBdr>
          <w:divsChild>
            <w:div w:id="1641228424">
              <w:marLeft w:val="0"/>
              <w:marRight w:val="0"/>
              <w:marTop w:val="0"/>
              <w:marBottom w:val="0"/>
              <w:divBdr>
                <w:top w:val="none" w:sz="0" w:space="0" w:color="auto"/>
                <w:left w:val="none" w:sz="0" w:space="0" w:color="auto"/>
                <w:bottom w:val="none" w:sz="0" w:space="0" w:color="auto"/>
                <w:right w:val="none" w:sz="0" w:space="0" w:color="auto"/>
              </w:divBdr>
            </w:div>
          </w:divsChild>
        </w:div>
        <w:div w:id="1835490907">
          <w:marLeft w:val="0"/>
          <w:marRight w:val="0"/>
          <w:marTop w:val="0"/>
          <w:marBottom w:val="0"/>
          <w:divBdr>
            <w:top w:val="none" w:sz="0" w:space="0" w:color="auto"/>
            <w:left w:val="none" w:sz="0" w:space="0" w:color="auto"/>
            <w:bottom w:val="none" w:sz="0" w:space="0" w:color="auto"/>
            <w:right w:val="none" w:sz="0" w:space="0" w:color="auto"/>
          </w:divBdr>
          <w:divsChild>
            <w:div w:id="1052267275">
              <w:marLeft w:val="0"/>
              <w:marRight w:val="0"/>
              <w:marTop w:val="0"/>
              <w:marBottom w:val="0"/>
              <w:divBdr>
                <w:top w:val="none" w:sz="0" w:space="0" w:color="auto"/>
                <w:left w:val="none" w:sz="0" w:space="0" w:color="auto"/>
                <w:bottom w:val="none" w:sz="0" w:space="0" w:color="auto"/>
                <w:right w:val="none" w:sz="0" w:space="0" w:color="auto"/>
              </w:divBdr>
            </w:div>
          </w:divsChild>
        </w:div>
        <w:div w:id="1858930326">
          <w:marLeft w:val="0"/>
          <w:marRight w:val="0"/>
          <w:marTop w:val="0"/>
          <w:marBottom w:val="0"/>
          <w:divBdr>
            <w:top w:val="none" w:sz="0" w:space="0" w:color="auto"/>
            <w:left w:val="none" w:sz="0" w:space="0" w:color="auto"/>
            <w:bottom w:val="none" w:sz="0" w:space="0" w:color="auto"/>
            <w:right w:val="none" w:sz="0" w:space="0" w:color="auto"/>
          </w:divBdr>
          <w:divsChild>
            <w:div w:id="79183554">
              <w:marLeft w:val="0"/>
              <w:marRight w:val="0"/>
              <w:marTop w:val="0"/>
              <w:marBottom w:val="0"/>
              <w:divBdr>
                <w:top w:val="none" w:sz="0" w:space="0" w:color="auto"/>
                <w:left w:val="none" w:sz="0" w:space="0" w:color="auto"/>
                <w:bottom w:val="none" w:sz="0" w:space="0" w:color="auto"/>
                <w:right w:val="none" w:sz="0" w:space="0" w:color="auto"/>
              </w:divBdr>
            </w:div>
            <w:div w:id="627013717">
              <w:marLeft w:val="0"/>
              <w:marRight w:val="0"/>
              <w:marTop w:val="0"/>
              <w:marBottom w:val="0"/>
              <w:divBdr>
                <w:top w:val="none" w:sz="0" w:space="0" w:color="auto"/>
                <w:left w:val="none" w:sz="0" w:space="0" w:color="auto"/>
                <w:bottom w:val="none" w:sz="0" w:space="0" w:color="auto"/>
                <w:right w:val="none" w:sz="0" w:space="0" w:color="auto"/>
              </w:divBdr>
            </w:div>
          </w:divsChild>
        </w:div>
        <w:div w:id="1923836206">
          <w:marLeft w:val="0"/>
          <w:marRight w:val="0"/>
          <w:marTop w:val="0"/>
          <w:marBottom w:val="0"/>
          <w:divBdr>
            <w:top w:val="none" w:sz="0" w:space="0" w:color="auto"/>
            <w:left w:val="none" w:sz="0" w:space="0" w:color="auto"/>
            <w:bottom w:val="none" w:sz="0" w:space="0" w:color="auto"/>
            <w:right w:val="none" w:sz="0" w:space="0" w:color="auto"/>
          </w:divBdr>
          <w:divsChild>
            <w:div w:id="1647473338">
              <w:marLeft w:val="0"/>
              <w:marRight w:val="0"/>
              <w:marTop w:val="0"/>
              <w:marBottom w:val="0"/>
              <w:divBdr>
                <w:top w:val="none" w:sz="0" w:space="0" w:color="auto"/>
                <w:left w:val="none" w:sz="0" w:space="0" w:color="auto"/>
                <w:bottom w:val="none" w:sz="0" w:space="0" w:color="auto"/>
                <w:right w:val="none" w:sz="0" w:space="0" w:color="auto"/>
              </w:divBdr>
            </w:div>
          </w:divsChild>
        </w:div>
        <w:div w:id="1981835627">
          <w:marLeft w:val="0"/>
          <w:marRight w:val="0"/>
          <w:marTop w:val="0"/>
          <w:marBottom w:val="0"/>
          <w:divBdr>
            <w:top w:val="none" w:sz="0" w:space="0" w:color="auto"/>
            <w:left w:val="none" w:sz="0" w:space="0" w:color="auto"/>
            <w:bottom w:val="none" w:sz="0" w:space="0" w:color="auto"/>
            <w:right w:val="none" w:sz="0" w:space="0" w:color="auto"/>
          </w:divBdr>
          <w:divsChild>
            <w:div w:id="1164709524">
              <w:marLeft w:val="0"/>
              <w:marRight w:val="0"/>
              <w:marTop w:val="0"/>
              <w:marBottom w:val="0"/>
              <w:divBdr>
                <w:top w:val="none" w:sz="0" w:space="0" w:color="auto"/>
                <w:left w:val="none" w:sz="0" w:space="0" w:color="auto"/>
                <w:bottom w:val="none" w:sz="0" w:space="0" w:color="auto"/>
                <w:right w:val="none" w:sz="0" w:space="0" w:color="auto"/>
              </w:divBdr>
            </w:div>
            <w:div w:id="1611476121">
              <w:marLeft w:val="0"/>
              <w:marRight w:val="0"/>
              <w:marTop w:val="0"/>
              <w:marBottom w:val="0"/>
              <w:divBdr>
                <w:top w:val="none" w:sz="0" w:space="0" w:color="auto"/>
                <w:left w:val="none" w:sz="0" w:space="0" w:color="auto"/>
                <w:bottom w:val="none" w:sz="0" w:space="0" w:color="auto"/>
                <w:right w:val="none" w:sz="0" w:space="0" w:color="auto"/>
              </w:divBdr>
            </w:div>
          </w:divsChild>
        </w:div>
        <w:div w:id="2092850011">
          <w:marLeft w:val="0"/>
          <w:marRight w:val="0"/>
          <w:marTop w:val="0"/>
          <w:marBottom w:val="0"/>
          <w:divBdr>
            <w:top w:val="none" w:sz="0" w:space="0" w:color="auto"/>
            <w:left w:val="none" w:sz="0" w:space="0" w:color="auto"/>
            <w:bottom w:val="none" w:sz="0" w:space="0" w:color="auto"/>
            <w:right w:val="none" w:sz="0" w:space="0" w:color="auto"/>
          </w:divBdr>
          <w:divsChild>
            <w:div w:id="19350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9494">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31955028">
      <w:bodyDiv w:val="1"/>
      <w:marLeft w:val="0"/>
      <w:marRight w:val="0"/>
      <w:marTop w:val="0"/>
      <w:marBottom w:val="0"/>
      <w:divBdr>
        <w:top w:val="none" w:sz="0" w:space="0" w:color="auto"/>
        <w:left w:val="none" w:sz="0" w:space="0" w:color="auto"/>
        <w:bottom w:val="none" w:sz="0" w:space="0" w:color="auto"/>
        <w:right w:val="none" w:sz="0" w:space="0" w:color="auto"/>
      </w:divBdr>
      <w:divsChild>
        <w:div w:id="207498606">
          <w:marLeft w:val="446"/>
          <w:marRight w:val="0"/>
          <w:marTop w:val="0"/>
          <w:marBottom w:val="0"/>
          <w:divBdr>
            <w:top w:val="none" w:sz="0" w:space="0" w:color="auto"/>
            <w:left w:val="none" w:sz="0" w:space="0" w:color="auto"/>
            <w:bottom w:val="none" w:sz="0" w:space="0" w:color="auto"/>
            <w:right w:val="none" w:sz="0" w:space="0" w:color="auto"/>
          </w:divBdr>
        </w:div>
        <w:div w:id="1870726423">
          <w:marLeft w:val="446"/>
          <w:marRight w:val="0"/>
          <w:marTop w:val="0"/>
          <w:marBottom w:val="0"/>
          <w:divBdr>
            <w:top w:val="none" w:sz="0" w:space="0" w:color="auto"/>
            <w:left w:val="none" w:sz="0" w:space="0" w:color="auto"/>
            <w:bottom w:val="none" w:sz="0" w:space="0" w:color="auto"/>
            <w:right w:val="none" w:sz="0" w:space="0" w:color="auto"/>
          </w:divBdr>
        </w:div>
      </w:divsChild>
    </w:div>
    <w:div w:id="2036542245">
      <w:bodyDiv w:val="1"/>
      <w:marLeft w:val="0"/>
      <w:marRight w:val="0"/>
      <w:marTop w:val="0"/>
      <w:marBottom w:val="0"/>
      <w:divBdr>
        <w:top w:val="none" w:sz="0" w:space="0" w:color="auto"/>
        <w:left w:val="none" w:sz="0" w:space="0" w:color="auto"/>
        <w:bottom w:val="none" w:sz="0" w:space="0" w:color="auto"/>
        <w:right w:val="none" w:sz="0" w:space="0" w:color="auto"/>
      </w:divBdr>
    </w:div>
    <w:div w:id="2042658416">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32819562">
      <w:bodyDiv w:val="1"/>
      <w:marLeft w:val="0"/>
      <w:marRight w:val="0"/>
      <w:marTop w:val="0"/>
      <w:marBottom w:val="0"/>
      <w:divBdr>
        <w:top w:val="none" w:sz="0" w:space="0" w:color="auto"/>
        <w:left w:val="none" w:sz="0" w:space="0" w:color="auto"/>
        <w:bottom w:val="none" w:sz="0" w:space="0" w:color="auto"/>
        <w:right w:val="none" w:sz="0" w:space="0" w:color="auto"/>
      </w:divBdr>
      <w:divsChild>
        <w:div w:id="155847763">
          <w:marLeft w:val="446"/>
          <w:marRight w:val="0"/>
          <w:marTop w:val="0"/>
          <w:marBottom w:val="0"/>
          <w:divBdr>
            <w:top w:val="none" w:sz="0" w:space="0" w:color="auto"/>
            <w:left w:val="none" w:sz="0" w:space="0" w:color="auto"/>
            <w:bottom w:val="none" w:sz="0" w:space="0" w:color="auto"/>
            <w:right w:val="none" w:sz="0" w:space="0" w:color="auto"/>
          </w:divBdr>
        </w:div>
        <w:div w:id="420952071">
          <w:marLeft w:val="446"/>
          <w:marRight w:val="0"/>
          <w:marTop w:val="0"/>
          <w:marBottom w:val="0"/>
          <w:divBdr>
            <w:top w:val="none" w:sz="0" w:space="0" w:color="auto"/>
            <w:left w:val="none" w:sz="0" w:space="0" w:color="auto"/>
            <w:bottom w:val="none" w:sz="0" w:space="0" w:color="auto"/>
            <w:right w:val="none" w:sz="0" w:space="0" w:color="auto"/>
          </w:divBdr>
        </w:div>
        <w:div w:id="1451127886">
          <w:marLeft w:val="446"/>
          <w:marRight w:val="0"/>
          <w:marTop w:val="0"/>
          <w:marBottom w:val="0"/>
          <w:divBdr>
            <w:top w:val="none" w:sz="0" w:space="0" w:color="auto"/>
            <w:left w:val="none" w:sz="0" w:space="0" w:color="auto"/>
            <w:bottom w:val="none" w:sz="0" w:space="0" w:color="auto"/>
            <w:right w:val="none" w:sz="0" w:space="0" w:color="auto"/>
          </w:divBdr>
        </w:div>
      </w:divsChild>
    </w:div>
    <w:div w:id="21364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17.svg"/><Relationship Id="rId21" Type="http://schemas.openxmlformats.org/officeDocument/2006/relationships/footer" Target="footer2.xml"/><Relationship Id="rId34" Type="http://schemas.openxmlformats.org/officeDocument/2006/relationships/hyperlink" Target="file:///Users/fionadurante/Downloads/deeca.vic.gov.au" TargetMode="External"/><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hyperlink" Target="https://nvrm.net.au/seasonal-determinations/current" TargetMode="External"/><Relationship Id="rId55" Type="http://schemas.microsoft.com/office/2019/05/relationships/documenttasks" Target="documenttasks/documenttasks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9.png"/><Relationship Id="rId11" Type="http://schemas.openxmlformats.org/officeDocument/2006/relationships/settings" Target="settings.xml"/><Relationship Id="rId24" Type="http://schemas.openxmlformats.org/officeDocument/2006/relationships/image" Target="media/image7.svg"/><Relationship Id="rId32" Type="http://schemas.openxmlformats.org/officeDocument/2006/relationships/image" Target="media/image12.png"/><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5.sv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hyperlink" Target="file:///Users/fionadurante/Downloads/deeca.vic.gov.au" TargetMode="External"/><Relationship Id="rId43" Type="http://schemas.openxmlformats.org/officeDocument/2006/relationships/image" Target="media/image21.png"/><Relationship Id="rId48" Type="http://schemas.openxmlformats.org/officeDocument/2006/relationships/hyperlink" Target="https://www.yoorrook.org.au/hearings/public-hearings-22-april-26-april-2024" TargetMode="External"/><Relationship Id="rId56" Type="http://schemas.microsoft.com/office/2020/10/relationships/intelligence" Target="intelligence2.xml"/><Relationship Id="rId8" Type="http://schemas.openxmlformats.org/officeDocument/2006/relationships/customXml" Target="../customXml/item8.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jpeg"/><Relationship Id="rId20" Type="http://schemas.openxmlformats.org/officeDocument/2006/relationships/footer" Target="footer1.xml"/><Relationship Id="rId41" Type="http://schemas.openxmlformats.org/officeDocument/2006/relationships/image" Target="media/image19.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s>
</file>

<file path=word/documenttasks/documenttasks1.xml><?xml version="1.0" encoding="utf-8"?>
<t:Tasks xmlns:t="http://schemas.microsoft.com/office/tasks/2019/documenttasks" xmlns:oel="http://schemas.microsoft.com/office/2019/extlst">
  <t:Task id="{74926251-A1D5-4DD5-80F5-25018F617356}">
    <t:Anchor>
      <t:Comment id="1142627508"/>
    </t:Anchor>
    <t:History>
      <t:Event id="{B8A8D434-64D1-4B87-B0BB-F838E956766D}" time="2025-06-06T04:27:22.278Z">
        <t:Attribution userId="S::rechelle.brookes@deeca.vic.gov.au::13bb1e4f-f4ae-4eaf-a119-b9f76876c99c" userProvider="AD" userName="Rechelle K Brookes (DEECA)"/>
        <t:Anchor>
          <t:Comment id="1142627508"/>
        </t:Anchor>
        <t:Create/>
      </t:Event>
      <t:Event id="{C9FBF407-E28A-49A0-A12A-3F1F3F7276A0}" time="2025-06-06T04:27:22.278Z">
        <t:Attribution userId="S::rechelle.brookes@deeca.vic.gov.au::13bb1e4f-f4ae-4eaf-a119-b9f76876c99c" userProvider="AD" userName="Rechelle K Brookes (DEECA)"/>
        <t:Anchor>
          <t:Comment id="1142627508"/>
        </t:Anchor>
        <t:Assign userId="S::lotta.lilja@deeca.vic.gov.au::f7ac3d99-eddd-4b26-b4ef-dbe868dd760b" userProvider="AD" userName="Lotta C Lilja (DEECA)"/>
      </t:Event>
      <t:Event id="{5EDC9C83-39F9-45B8-8C8E-359EACAE3B4A}" time="2025-06-06T04:27:22.278Z">
        <t:Attribution userId="S::rechelle.brookes@deeca.vic.gov.au::13bb1e4f-f4ae-4eaf-a119-b9f76876c99c" userProvider="AD" userName="Rechelle K Brookes (DEECA)"/>
        <t:Anchor>
          <t:Comment id="1142627508"/>
        </t:Anchor>
        <t:SetTitle title="@Lotta C Lilja (DEECA) @Mitra Anderson-Oliver (DEECA) @Prachi Samir (DEECA) please provide a response to this action. Thank you!!"/>
      </t:Event>
      <t:Event id="{318B9FAC-38D3-464E-8BE9-2AB46B29A2A8}" time="2025-06-12T01:04:25.112Z">
        <t:Attribution userId="S::rechelle.brookes@deeca.vic.gov.au::13bb1e4f-f4ae-4eaf-a119-b9f76876c99c" userProvider="AD" userName="Rechelle K Brookes (DEECA)"/>
        <t:Anchor>
          <t:Comment id="443994006"/>
        </t:Anchor>
        <t:UnassignAll/>
      </t:Event>
      <t:Event id="{07A4E386-60A7-43D3-9E63-548CCC0C8AFB}" time="2025-06-12T01:04:25.112Z">
        <t:Attribution userId="S::rechelle.brookes@deeca.vic.gov.au::13bb1e4f-f4ae-4eaf-a119-b9f76876c99c" userProvider="AD" userName="Rechelle K Brookes (DEECA)"/>
        <t:Anchor>
          <t:Comment id="443994006"/>
        </t:Anchor>
        <t:Assign userId="S::mitra.anderson-oliver@deeca.vic.gov.au::1f48f4da-77c6-4b8d-b46a-e5673ba12983" userProvider="AD" userName="Mitra Anderson-Oliver (DEECA)"/>
      </t:Event>
      <t:Event id="{F4BFD1B5-07FD-4494-9390-62C09900E80F}" time="2025-06-24T06:25:18.484Z">
        <t:Attribution userId="S::rechelle.brookes@deeca.vic.gov.au::13bb1e4f-f4ae-4eaf-a119-b9f76876c99c" userProvider="AD" userName="Rechelle K Brookes (DEECA)"/>
        <t:Progress percentComplete="100"/>
      </t:Event>
    </t:History>
  </t:Task>
  <t:Task id="{3DEAD977-6EBC-40D4-9764-1B93524E4AE7}">
    <t:Anchor>
      <t:Comment id="9074129"/>
    </t:Anchor>
    <t:History>
      <t:Event id="{062D0A65-19C6-4D0E-96D4-CFBB73648265}" time="2025-06-11T02:34:28.053Z">
        <t:Attribution userId="S::mitra.anderson-oliver@deeca.vic.gov.au::1f48f4da-77c6-4b8d-b46a-e5673ba12983" userProvider="AD" userName="Mitra Anderson-Oliver (DEECA)"/>
        <t:Anchor>
          <t:Comment id="9074129"/>
        </t:Anchor>
        <t:Create/>
      </t:Event>
      <t:Event id="{A7B943BD-FBC5-4066-BFC0-CEAB52088F53}" time="2025-06-11T02:34:28.053Z">
        <t:Attribution userId="S::mitra.anderson-oliver@deeca.vic.gov.au::1f48f4da-77c6-4b8d-b46a-e5673ba12983" userProvider="AD" userName="Mitra Anderson-Oliver (DEECA)"/>
        <t:Anchor>
          <t:Comment id="9074129"/>
        </t:Anchor>
        <t:Assign userId="S::lotta.lilja@deeca.vic.gov.au::f7ac3d99-eddd-4b26-b4ef-dbe868dd760b" userProvider="AD" userName="Lotta C Lilja (DEECA)"/>
      </t:Event>
      <t:Event id="{9B6D7103-7365-4B25-9414-A94D8D32BEEF}" time="2025-06-11T02:34:28.053Z">
        <t:Attribution userId="S::mitra.anderson-oliver@deeca.vic.gov.au::1f48f4da-77c6-4b8d-b46a-e5673ba12983" userProvider="AD" userName="Mitra Anderson-Oliver (DEECA)"/>
        <t:Anchor>
          <t:Comment id="9074129"/>
        </t:Anchor>
        <t:SetTitle title="@Lotta C Lilja (DEECA) @Prachi Samir (DEECA) pls review and add/amend my text here as necessary"/>
      </t:Event>
      <t:Event id="{4BDB7665-78AD-475D-82A5-04347658BA24}" time="2025-06-24T06:25:51.705Z">
        <t:Attribution userId="S::rechelle.brookes@deeca.vic.gov.au::13bb1e4f-f4ae-4eaf-a119-b9f76876c99c" userProvider="AD" userName="Rechelle K Brookes (DEECA)"/>
        <t:Progress percentComplete="100"/>
      </t:Event>
    </t:History>
  </t:Task>
  <t:Task id="{BC30F664-7647-4C58-8473-062CE17A0924}">
    <t:Anchor>
      <t:Comment id="95528041"/>
    </t:Anchor>
    <t:History>
      <t:Event id="{407B5F46-C7C6-4B1E-9F47-026BE85CAC69}" time="2025-06-27T00:51:46.381Z">
        <t:Attribution userId="S::rechelle.brookes@deeca.vic.gov.au::13bb1e4f-f4ae-4eaf-a119-b9f76876c99c" userProvider="AD" userName="Rechelle K Brookes (DEECA)"/>
        <t:Anchor>
          <t:Comment id="95528041"/>
        </t:Anchor>
        <t:Create/>
      </t:Event>
      <t:Event id="{770C4A6A-618E-4A3B-92B8-2A8CFAA45480}" time="2025-06-27T00:51:46.381Z">
        <t:Attribution userId="S::rechelle.brookes@deeca.vic.gov.au::13bb1e4f-f4ae-4eaf-a119-b9f76876c99c" userProvider="AD" userName="Rechelle K Brookes (DEECA)"/>
        <t:Anchor>
          <t:Comment id="95528041"/>
        </t:Anchor>
        <t:Assign userId="S::lisa.lowe@deeca.vic.gov.au::a4490ecd-2708-44fb-bc24-4f135d89abd9" userProvider="AD" userName="Lisa D Lowe (DEECA)"/>
      </t:Event>
      <t:Event id="{29127453-59BC-4A70-B440-18A48A8A4299}" time="2025-06-27T00:51:46.381Z">
        <t:Attribution userId="S::rechelle.brookes@deeca.vic.gov.au::13bb1e4f-f4ae-4eaf-a119-b9f76876c99c" userProvider="AD" userName="Rechelle K Brookes (DEECA)"/>
        <t:Anchor>
          <t:Comment id="95528041"/>
        </t:Anchor>
        <t:SetTitle title="@Lisa D Lowe (DEECA) can you please review and confirm you are happy with this response? Thanks"/>
      </t:Event>
      <t:Event id="{90231F48-FE90-40E1-BD1C-F7C877634DB7}" time="2025-06-30T03:35:12.181Z">
        <t:Attribution userId="S::rechelle.brookes@deeca.vic.gov.au::13bb1e4f-f4ae-4eaf-a119-b9f76876c99c" userProvider="AD" userName="Rechelle K Brookes (DEEC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96C44433224A26A7A550C05A6C1F8E"/>
        <w:category>
          <w:name w:val="General"/>
          <w:gallery w:val="placeholder"/>
        </w:category>
        <w:types>
          <w:type w:val="bbPlcHdr"/>
        </w:types>
        <w:behaviors>
          <w:behavior w:val="content"/>
        </w:behaviors>
        <w:guid w:val="{5FC7369E-25E9-4D69-8067-D335F96208A0}"/>
      </w:docPartPr>
      <w:docPartBody>
        <w:p w:rsidR="000F2D4D" w:rsidRDefault="000F2D4D">
          <w:pPr>
            <w:pStyle w:val="6896C44433224A26A7A550C05A6C1F8E"/>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EBC"/>
    <w:rsid w:val="00001032"/>
    <w:rsid w:val="000051D7"/>
    <w:rsid w:val="00010E58"/>
    <w:rsid w:val="000131AD"/>
    <w:rsid w:val="0001410E"/>
    <w:rsid w:val="000166AF"/>
    <w:rsid w:val="00017306"/>
    <w:rsid w:val="0002220C"/>
    <w:rsid w:val="00031D66"/>
    <w:rsid w:val="00032E40"/>
    <w:rsid w:val="00044C29"/>
    <w:rsid w:val="00054EE3"/>
    <w:rsid w:val="00057354"/>
    <w:rsid w:val="0008353F"/>
    <w:rsid w:val="000939B2"/>
    <w:rsid w:val="000956CF"/>
    <w:rsid w:val="000B1887"/>
    <w:rsid w:val="000B69A7"/>
    <w:rsid w:val="000E034D"/>
    <w:rsid w:val="000E4FC1"/>
    <w:rsid w:val="000F2D4D"/>
    <w:rsid w:val="000F4AD9"/>
    <w:rsid w:val="000F56B5"/>
    <w:rsid w:val="00103955"/>
    <w:rsid w:val="001118A2"/>
    <w:rsid w:val="00113BCA"/>
    <w:rsid w:val="00116A7E"/>
    <w:rsid w:val="001242A7"/>
    <w:rsid w:val="00125A72"/>
    <w:rsid w:val="00143E5C"/>
    <w:rsid w:val="001477B2"/>
    <w:rsid w:val="0015411A"/>
    <w:rsid w:val="00157755"/>
    <w:rsid w:val="00180B4D"/>
    <w:rsid w:val="00193101"/>
    <w:rsid w:val="00195D28"/>
    <w:rsid w:val="001A04C3"/>
    <w:rsid w:val="001A0C49"/>
    <w:rsid w:val="001A2C8E"/>
    <w:rsid w:val="001B3729"/>
    <w:rsid w:val="001B655E"/>
    <w:rsid w:val="001C4EEC"/>
    <w:rsid w:val="001D1BC8"/>
    <w:rsid w:val="001D520A"/>
    <w:rsid w:val="001D5456"/>
    <w:rsid w:val="001F556F"/>
    <w:rsid w:val="001F5EF3"/>
    <w:rsid w:val="00204137"/>
    <w:rsid w:val="002075F2"/>
    <w:rsid w:val="00212A48"/>
    <w:rsid w:val="002257F9"/>
    <w:rsid w:val="00236132"/>
    <w:rsid w:val="00241EC6"/>
    <w:rsid w:val="002668B2"/>
    <w:rsid w:val="00280AC3"/>
    <w:rsid w:val="002A41CE"/>
    <w:rsid w:val="002A76C4"/>
    <w:rsid w:val="002B55FA"/>
    <w:rsid w:val="002C356D"/>
    <w:rsid w:val="002C6C8B"/>
    <w:rsid w:val="002D34A0"/>
    <w:rsid w:val="002E2588"/>
    <w:rsid w:val="002E5449"/>
    <w:rsid w:val="0031417F"/>
    <w:rsid w:val="003312BC"/>
    <w:rsid w:val="00350F0D"/>
    <w:rsid w:val="00352D47"/>
    <w:rsid w:val="003572D4"/>
    <w:rsid w:val="003759D5"/>
    <w:rsid w:val="00377DE1"/>
    <w:rsid w:val="00384B9D"/>
    <w:rsid w:val="00391764"/>
    <w:rsid w:val="003970F1"/>
    <w:rsid w:val="003B2BB5"/>
    <w:rsid w:val="003C7EBC"/>
    <w:rsid w:val="003D7BAF"/>
    <w:rsid w:val="003E1DCC"/>
    <w:rsid w:val="003E3464"/>
    <w:rsid w:val="003E6F19"/>
    <w:rsid w:val="003F0BB0"/>
    <w:rsid w:val="0040116D"/>
    <w:rsid w:val="0040167A"/>
    <w:rsid w:val="00404BEF"/>
    <w:rsid w:val="004225D8"/>
    <w:rsid w:val="00422DC5"/>
    <w:rsid w:val="004261F5"/>
    <w:rsid w:val="00431040"/>
    <w:rsid w:val="00436D49"/>
    <w:rsid w:val="004525E2"/>
    <w:rsid w:val="00460C27"/>
    <w:rsid w:val="0047654F"/>
    <w:rsid w:val="00477B17"/>
    <w:rsid w:val="004869A2"/>
    <w:rsid w:val="004A4EA7"/>
    <w:rsid w:val="004A6412"/>
    <w:rsid w:val="004B5921"/>
    <w:rsid w:val="004D5BCC"/>
    <w:rsid w:val="004E4C7F"/>
    <w:rsid w:val="004F0D18"/>
    <w:rsid w:val="004F3C05"/>
    <w:rsid w:val="0050699A"/>
    <w:rsid w:val="00523FA1"/>
    <w:rsid w:val="0053038E"/>
    <w:rsid w:val="00534A4B"/>
    <w:rsid w:val="00540AD9"/>
    <w:rsid w:val="00542DD9"/>
    <w:rsid w:val="005477B3"/>
    <w:rsid w:val="005501EF"/>
    <w:rsid w:val="00556B21"/>
    <w:rsid w:val="005658DE"/>
    <w:rsid w:val="00573683"/>
    <w:rsid w:val="00584F35"/>
    <w:rsid w:val="00585621"/>
    <w:rsid w:val="00592098"/>
    <w:rsid w:val="0059513B"/>
    <w:rsid w:val="005A63BD"/>
    <w:rsid w:val="005B5F4B"/>
    <w:rsid w:val="005C471B"/>
    <w:rsid w:val="005E25D0"/>
    <w:rsid w:val="005E46B1"/>
    <w:rsid w:val="00605AE3"/>
    <w:rsid w:val="00607061"/>
    <w:rsid w:val="006075DF"/>
    <w:rsid w:val="0061554E"/>
    <w:rsid w:val="00634DBC"/>
    <w:rsid w:val="00641DF1"/>
    <w:rsid w:val="00662711"/>
    <w:rsid w:val="00664B21"/>
    <w:rsid w:val="00671546"/>
    <w:rsid w:val="006738C5"/>
    <w:rsid w:val="00692ABE"/>
    <w:rsid w:val="006C5B50"/>
    <w:rsid w:val="006D1C72"/>
    <w:rsid w:val="006D4FA9"/>
    <w:rsid w:val="006E0831"/>
    <w:rsid w:val="006E13A1"/>
    <w:rsid w:val="006E34B3"/>
    <w:rsid w:val="006F354C"/>
    <w:rsid w:val="006F6E34"/>
    <w:rsid w:val="00701AD8"/>
    <w:rsid w:val="00706393"/>
    <w:rsid w:val="007064C4"/>
    <w:rsid w:val="00711019"/>
    <w:rsid w:val="00721512"/>
    <w:rsid w:val="00723C5F"/>
    <w:rsid w:val="00733D53"/>
    <w:rsid w:val="007364E1"/>
    <w:rsid w:val="00736C89"/>
    <w:rsid w:val="00741087"/>
    <w:rsid w:val="007430E4"/>
    <w:rsid w:val="0075615E"/>
    <w:rsid w:val="007573A8"/>
    <w:rsid w:val="007736A7"/>
    <w:rsid w:val="007928D2"/>
    <w:rsid w:val="00792956"/>
    <w:rsid w:val="007929D9"/>
    <w:rsid w:val="0079302D"/>
    <w:rsid w:val="00796DF6"/>
    <w:rsid w:val="007A1C21"/>
    <w:rsid w:val="007A22D7"/>
    <w:rsid w:val="007B40F9"/>
    <w:rsid w:val="007B44EB"/>
    <w:rsid w:val="007B7F4E"/>
    <w:rsid w:val="007D420E"/>
    <w:rsid w:val="007D4F66"/>
    <w:rsid w:val="007F1254"/>
    <w:rsid w:val="007F7998"/>
    <w:rsid w:val="00802C0A"/>
    <w:rsid w:val="00803DDA"/>
    <w:rsid w:val="0080430A"/>
    <w:rsid w:val="008075C5"/>
    <w:rsid w:val="00815F85"/>
    <w:rsid w:val="00820B2C"/>
    <w:rsid w:val="00821987"/>
    <w:rsid w:val="00856DB8"/>
    <w:rsid w:val="00866BB2"/>
    <w:rsid w:val="008830DD"/>
    <w:rsid w:val="00884CCF"/>
    <w:rsid w:val="00893B32"/>
    <w:rsid w:val="008A0E3D"/>
    <w:rsid w:val="008B3CCB"/>
    <w:rsid w:val="008B7318"/>
    <w:rsid w:val="008C31F5"/>
    <w:rsid w:val="008E26F7"/>
    <w:rsid w:val="008E6278"/>
    <w:rsid w:val="008F17A7"/>
    <w:rsid w:val="009003C4"/>
    <w:rsid w:val="009032A0"/>
    <w:rsid w:val="009078D3"/>
    <w:rsid w:val="00912915"/>
    <w:rsid w:val="0091765F"/>
    <w:rsid w:val="00926AB3"/>
    <w:rsid w:val="0092708A"/>
    <w:rsid w:val="00932217"/>
    <w:rsid w:val="009333E2"/>
    <w:rsid w:val="00935CA7"/>
    <w:rsid w:val="00946EBC"/>
    <w:rsid w:val="009510D7"/>
    <w:rsid w:val="00955B60"/>
    <w:rsid w:val="00972EA4"/>
    <w:rsid w:val="009833CF"/>
    <w:rsid w:val="009B0D1B"/>
    <w:rsid w:val="009B2243"/>
    <w:rsid w:val="009B290D"/>
    <w:rsid w:val="009D2EBA"/>
    <w:rsid w:val="00A001A5"/>
    <w:rsid w:val="00A073C6"/>
    <w:rsid w:val="00A43475"/>
    <w:rsid w:val="00A46929"/>
    <w:rsid w:val="00A56A21"/>
    <w:rsid w:val="00A70E5C"/>
    <w:rsid w:val="00A72B48"/>
    <w:rsid w:val="00A74903"/>
    <w:rsid w:val="00A856FB"/>
    <w:rsid w:val="00AA7001"/>
    <w:rsid w:val="00AB47C9"/>
    <w:rsid w:val="00B15A12"/>
    <w:rsid w:val="00B2028C"/>
    <w:rsid w:val="00B248DF"/>
    <w:rsid w:val="00B26507"/>
    <w:rsid w:val="00B36C23"/>
    <w:rsid w:val="00B57B79"/>
    <w:rsid w:val="00B60A38"/>
    <w:rsid w:val="00B6729F"/>
    <w:rsid w:val="00B703ED"/>
    <w:rsid w:val="00B8299F"/>
    <w:rsid w:val="00B84DD3"/>
    <w:rsid w:val="00B86691"/>
    <w:rsid w:val="00B95938"/>
    <w:rsid w:val="00BA28FB"/>
    <w:rsid w:val="00BB6991"/>
    <w:rsid w:val="00BC1C83"/>
    <w:rsid w:val="00BE03B3"/>
    <w:rsid w:val="00C25990"/>
    <w:rsid w:val="00C35475"/>
    <w:rsid w:val="00C40B95"/>
    <w:rsid w:val="00C42C2D"/>
    <w:rsid w:val="00C478C3"/>
    <w:rsid w:val="00C6137A"/>
    <w:rsid w:val="00C64ECB"/>
    <w:rsid w:val="00C93570"/>
    <w:rsid w:val="00C96312"/>
    <w:rsid w:val="00C97F08"/>
    <w:rsid w:val="00CA2410"/>
    <w:rsid w:val="00CA688F"/>
    <w:rsid w:val="00CB0001"/>
    <w:rsid w:val="00CB0AEF"/>
    <w:rsid w:val="00CC2405"/>
    <w:rsid w:val="00CD1593"/>
    <w:rsid w:val="00CF4CA3"/>
    <w:rsid w:val="00CF709F"/>
    <w:rsid w:val="00D05BAA"/>
    <w:rsid w:val="00D22FFC"/>
    <w:rsid w:val="00D30269"/>
    <w:rsid w:val="00D33B8F"/>
    <w:rsid w:val="00D36137"/>
    <w:rsid w:val="00D4257D"/>
    <w:rsid w:val="00D571CB"/>
    <w:rsid w:val="00D5785C"/>
    <w:rsid w:val="00D6481D"/>
    <w:rsid w:val="00D66DB4"/>
    <w:rsid w:val="00D67635"/>
    <w:rsid w:val="00D7563E"/>
    <w:rsid w:val="00D77CA6"/>
    <w:rsid w:val="00D81508"/>
    <w:rsid w:val="00D82147"/>
    <w:rsid w:val="00D82F9C"/>
    <w:rsid w:val="00D95A43"/>
    <w:rsid w:val="00DA3F02"/>
    <w:rsid w:val="00DA62B3"/>
    <w:rsid w:val="00DB0690"/>
    <w:rsid w:val="00DB36C9"/>
    <w:rsid w:val="00DC1CA0"/>
    <w:rsid w:val="00DC6AFA"/>
    <w:rsid w:val="00DF3B2D"/>
    <w:rsid w:val="00E1311D"/>
    <w:rsid w:val="00E21F12"/>
    <w:rsid w:val="00E32B44"/>
    <w:rsid w:val="00E4612A"/>
    <w:rsid w:val="00E522CE"/>
    <w:rsid w:val="00E5306B"/>
    <w:rsid w:val="00E54AE0"/>
    <w:rsid w:val="00E602A0"/>
    <w:rsid w:val="00E60A33"/>
    <w:rsid w:val="00E66EFC"/>
    <w:rsid w:val="00E7398C"/>
    <w:rsid w:val="00E74AD1"/>
    <w:rsid w:val="00E947A8"/>
    <w:rsid w:val="00EA048D"/>
    <w:rsid w:val="00EA451A"/>
    <w:rsid w:val="00EB3795"/>
    <w:rsid w:val="00ED0B3C"/>
    <w:rsid w:val="00ED6EEF"/>
    <w:rsid w:val="00EE2597"/>
    <w:rsid w:val="00EF228C"/>
    <w:rsid w:val="00EF2F74"/>
    <w:rsid w:val="00EF3AB4"/>
    <w:rsid w:val="00F1007D"/>
    <w:rsid w:val="00F21BA5"/>
    <w:rsid w:val="00F34BE2"/>
    <w:rsid w:val="00F40F01"/>
    <w:rsid w:val="00F702D1"/>
    <w:rsid w:val="00F768BE"/>
    <w:rsid w:val="00F8269C"/>
    <w:rsid w:val="00F827B5"/>
    <w:rsid w:val="00F87E8B"/>
    <w:rsid w:val="00F97F27"/>
    <w:rsid w:val="00FA0A76"/>
    <w:rsid w:val="00FC5F64"/>
    <w:rsid w:val="00FD04A7"/>
    <w:rsid w:val="00FD3971"/>
    <w:rsid w:val="00FE2881"/>
    <w:rsid w:val="00FE71BD"/>
    <w:rsid w:val="00FF0AC8"/>
    <w:rsid w:val="00FF42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6896C44433224A26A7A550C05A6C1F8E">
    <w:name w:val="6896C44433224A26A7A550C05A6C1F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3DDC778DF5F7D40883098A34D99E8E3" ma:contentTypeVersion="216" ma:contentTypeDescription="All project related information. The library can be used to manage multiple projects." ma:contentTypeScope="" ma:versionID="73e550bb1c2d36defa54849dfe8d088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67923260-e571-49e5-81cf-94370979f684" xmlns:ns6="153f2783-1c70-4464-955e-85040a58200f" targetNamespace="http://schemas.microsoft.com/office/2006/metadata/properties" ma:root="true" ma:fieldsID="df36b8fd0782ebc47836e266df6abb42" ns1:_="" ns2:_="" ns3:_="" ns4:_="" ns5:_="" ns6:_="">
    <xsd:import namespace="http://schemas.microsoft.com/sharepoint/v3"/>
    <xsd:import namespace="9fd47c19-1c4a-4d7d-b342-c10cef269344"/>
    <xsd:import namespace="a5f32de4-e402-4188-b034-e71ca7d22e54"/>
    <xsd:import namespace="05aa45cf-ed89-4733-97a8-db4ce5c51511"/>
    <xsd:import namespace="67923260-e571-49e5-81cf-94370979f684"/>
    <xsd:import namespace="153f2783-1c70-4464-955e-85040a58200f"/>
    <xsd:element name="properties">
      <xsd:complexType>
        <xsd:sequence>
          <xsd:element name="documentManagement">
            <xsd:complexType>
              <xsd:all>
                <xsd:element ref="ns2:ProjNam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ternalName="ProjName">
      <xsd:simpleType>
        <xsd:union memberTypes="dms:Text">
          <xsd:simpleType>
            <xsd:restriction base="dms:Choice">
              <xsd:enumeration value="Reporting"/>
              <xsd:enumeration value="Oversight"/>
            </xsd:restriction>
          </xsd:simpleType>
        </xsd:union>
      </xsd:simpleType>
    </xsd:element>
    <xsd:element name="pd01c257034b4e86b1f58279a3bd54c6" ma:index="10"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4"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6"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923260-e571-49e5-81cf-94370979f68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183</Value>
    </TaxCatchAll>
    <_dlc_DocId xmlns="a5f32de4-e402-4188-b034-e71ca7d22e54">DOCID105-44342014-266</_dlc_DocId>
    <_dlc_DocIdUrl xmlns="a5f32de4-e402-4188-b034-e71ca7d22e54">
      <Url>https://delwpvicgovau.sharepoint.com/sites/ecm_105/_layouts/15/DocIdRedir.aspx?ID=DOCID105-44342014-266</Url>
      <Description>DOCID105-44342014-266</Description>
    </_dlc_DocIdUrl>
    <ProjName xmlns="9fd47c19-1c4a-4d7d-b342-c10cef269344">Reporting</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Periodic / Routine</TermName>
          <TermId xmlns="http://schemas.microsoft.com/office/infopath/2007/PartnerControls">74bb8527-978c-489e-8eb2-baf133e64839</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0.137</DLCPolicyLabelValue>
    <SharedWithUsers xmlns="153f2783-1c70-4464-955e-85040a58200f">
      <UserInfo>
        <DisplayName>Elise J Hull (DEECA)</DisplayName>
        <AccountId>3394</AccountId>
        <AccountType/>
      </UserInfo>
      <UserInfo>
        <DisplayName>Rebecca M Dixon (DEECA)</DisplayName>
        <AccountId>3084</AccountId>
        <AccountType/>
      </UserInfo>
      <UserInfo>
        <DisplayName>Andrew W Wood (DEECA)</DisplayName>
        <AccountId>2448</AccountId>
        <AccountType/>
      </UserInfo>
      <UserInfo>
        <DisplayName>Anthony D Gaylard (DEECA)</DisplayName>
        <AccountId>1828</AccountId>
        <AccountType/>
      </UserInfo>
      <UserInfo>
        <DisplayName>Robyn A Bowden (DEECA)</DisplayName>
        <AccountId>793</AccountId>
        <AccountType/>
      </UserInfo>
      <UserInfo>
        <DisplayName>Mitra Anderson-Oliver (DEECA)</DisplayName>
        <AccountId>4258</AccountId>
        <AccountType/>
      </UserInfo>
      <UserInfo>
        <DisplayName>Prachi Samir (DEECA)</DisplayName>
        <AccountId>218</AccountId>
        <AccountType/>
      </UserInfo>
      <UserInfo>
        <DisplayName>Susan P Ryan (DEECA)</DisplayName>
        <AccountId>50</AccountId>
        <AccountType/>
      </UserInfo>
      <UserInfo>
        <DisplayName>Linda K McSweeny (DEECA)</DisplayName>
        <AccountId>1542</AccountId>
        <AccountType/>
      </UserInfo>
      <UserInfo>
        <DisplayName>Lisa Arnaud (DEECA)</DisplayName>
        <AccountId>3770</AccountId>
        <AccountType/>
      </UserInfo>
      <UserInfo>
        <DisplayName>Adam G Hood (DEECA)</DisplayName>
        <AccountId>169</AccountId>
        <AccountType/>
      </UserInfo>
      <UserInfo>
        <DisplayName>Laura J Shulman (DEECA)</DisplayName>
        <AccountId>4385</AccountId>
        <AccountType/>
      </UserInfo>
      <UserInfo>
        <DisplayName>Tracey Koper (DEECA)</DisplayName>
        <AccountId>1120</AccountId>
        <AccountType/>
      </UserInfo>
      <UserInfo>
        <DisplayName>Sarah J Kitchen (DEECA)</DisplayName>
        <AccountId>180</AccountId>
        <AccountType/>
      </UserInfo>
      <UserInfo>
        <DisplayName>Lisa D Lowe (DEECA)</DisplayName>
        <AccountId>228</AccountId>
        <AccountType/>
      </UserInfo>
      <UserInfo>
        <DisplayName>Melinda J Knapp (DEECA)</DisplayName>
        <AccountId>4110</AccountId>
        <AccountType/>
      </UserInfo>
      <UserInfo>
        <DisplayName>Tegan B Smirl (DEECA)</DisplayName>
        <AccountId>2786</AccountId>
        <AccountType/>
      </UserInfo>
      <UserInfo>
        <DisplayName>Terry W Atkinson (DEECA)</DisplayName>
        <AccountId>3972</AccountId>
        <AccountType/>
      </UserInfo>
      <UserInfo>
        <DisplayName>Rhianna J Kerr (DEECA)</DisplayName>
        <AccountId>3269</AccountId>
        <AccountType/>
      </UserInfo>
      <UserInfo>
        <DisplayName>Deb J Brown (DEECA)</DisplayName>
        <AccountId>488</AccountId>
        <AccountType/>
      </UserInfo>
      <UserInfo>
        <DisplayName>Rob F Considine (DEECA)</DisplayName>
        <AccountId>4251</AccountId>
        <AccountType/>
      </UserInfo>
      <UserInfo>
        <DisplayName>Daniel Erickson (DEECA)</DisplayName>
        <AccountId>486</AccountId>
        <AccountType/>
      </UserInfo>
      <UserInfo>
        <DisplayName>Kirsty A Savage (DEECA)</DisplayName>
        <AccountId>996</AccountId>
        <AccountType/>
      </UserInfo>
      <UserInfo>
        <DisplayName>Melisa McDonald (DEECA)</DisplayName>
        <AccountId>3581</AccountId>
        <AccountType/>
      </UserInfo>
      <UserInfo>
        <DisplayName>Belle M Neill (DEECA)</DisplayName>
        <AccountId>207</AccountId>
        <AccountType/>
      </UserInfo>
      <UserInfo>
        <DisplayName>Tamara L Spargo (DEECA)</DisplayName>
        <AccountId>1141</AccountId>
        <AccountType/>
      </UserInfo>
      <UserInfo>
        <DisplayName>Naomi B Douglas (DEECA)</DisplayName>
        <AccountId>238</AccountId>
        <AccountType/>
      </UserInfo>
      <UserInfo>
        <DisplayName>Sheri Peaker (DEECA)</DisplayName>
        <AccountId>4419</AccountId>
        <AccountType/>
      </UserInfo>
      <UserInfo>
        <DisplayName>Kirsten Shelly (DEECA)</DisplayName>
        <AccountId>4235</AccountId>
        <AccountType/>
      </UserInfo>
    </SharedWithUsers>
    <lcf76f155ced4ddcb4097134ff3c332f xmlns="67923260-e571-49e5-81cf-94370979f6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02C17F-AF00-42D6-AD7E-B644D1D2B7C1}">
  <ds:schemaRefs>
    <ds:schemaRef ds:uri="office.server.policy"/>
  </ds:schemaRefs>
</ds:datastoreItem>
</file>

<file path=customXml/itemProps3.xml><?xml version="1.0" encoding="utf-8"?>
<ds:datastoreItem xmlns:ds="http://schemas.openxmlformats.org/officeDocument/2006/customXml" ds:itemID="{DD9AA505-4FC8-4E06-8F0C-204F9F6793A9}">
  <ds:schemaRefs>
    <ds:schemaRef ds:uri="http://schemas.microsoft.com/sharepoint/events"/>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882708C5-F9CB-463E-87A0-DF698C0A7118}">
  <ds:schemaRefs>
    <ds:schemaRef ds:uri="Microsoft.SharePoint.Taxonomy.ContentTypeSync"/>
  </ds:schemaRefs>
</ds:datastoreItem>
</file>

<file path=customXml/itemProps6.xml><?xml version="1.0" encoding="utf-8"?>
<ds:datastoreItem xmlns:ds="http://schemas.openxmlformats.org/officeDocument/2006/customXml" ds:itemID="{13F75BC5-183D-4931-A0B6-618EF78E8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67923260-e571-49e5-81cf-94370979f684"/>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153f2783-1c70-4464-955e-85040a58200f"/>
    <ds:schemaRef ds:uri="67923260-e571-49e5-81cf-94370979f684"/>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4512</Words>
  <Characters>25723</Characters>
  <Application>Microsoft Office Word</Application>
  <DocSecurity>4</DocSecurity>
  <Lines>214</Lines>
  <Paragraphs>60</Paragraphs>
  <ScaleCrop>false</ScaleCrop>
  <Company/>
  <LinksUpToDate>false</LinksUpToDate>
  <CharactersWithSpaces>30175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is Life: Traditional Owner Access to Water Roadmap</dc:title>
  <dc:subject>Water is Life: Traditional Owner Access to Water Roadmap</dc:subject>
  <dc:creator>Robyn A Bowden (DEECA)</dc:creator>
  <cp:keywords/>
  <dc:description/>
  <cp:lastModifiedBy>Eliza J Dyball (DEECA)</cp:lastModifiedBy>
  <cp:revision>3250</cp:revision>
  <cp:lastPrinted>2025-07-09T13:36:00Z</cp:lastPrinted>
  <dcterms:created xsi:type="dcterms:W3CDTF">2024-02-29T23:01:00Z</dcterms:created>
  <dcterms:modified xsi:type="dcterms:W3CDTF">2025-12-16T23:12:00Z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Implementation Report</vt:lpwstr>
  </property>
  <property fmtid="{D5CDD505-2E9C-101B-9397-08002B2CF9AE}" pid="3" name="xFooterSubtitle">
    <vt:lpwstr>Water is Life: Traditional Owner Access to Water Roadmap</vt:lpwstr>
  </property>
  <property fmtid="{D5CDD505-2E9C-101B-9397-08002B2CF9AE}" pid="4" name="ContentTypeId">
    <vt:lpwstr>0x0101009298E819CE1EBB4F8D2096B3E0F0C2911D0063DDC778DF5F7D40883098A34D99E8E3</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2023-10-19T00:56:01Z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fc6dfe3d-889a-40ca-b56f-c9788d7db978</vt:lpwstr>
  </property>
  <property fmtid="{D5CDD505-2E9C-101B-9397-08002B2CF9AE}" pid="12" name="MSIP_Label_4257e2ab-f512-40e2-9c9a-c64247360765_ContentBits">
    <vt:lpwstr>2</vt:lpwstr>
  </property>
  <property fmtid="{D5CDD505-2E9C-101B-9397-08002B2CF9AE}" pid="13" name="_dlc_DocIdItemGuid">
    <vt:lpwstr>b97e4538-0101-498d-8c43-9912e8a92f45</vt:lpwstr>
  </property>
  <property fmtid="{D5CDD505-2E9C-101B-9397-08002B2CF9AE}" pid="14" name="Records Class Project">
    <vt:lpwstr>183;#Reporting - Periodic / Routine|74bb8527-978c-489e-8eb2-baf133e64839</vt:lpwstr>
  </property>
  <property fmtid="{D5CDD505-2E9C-101B-9397-08002B2CF9AE}" pid="15" name="Department Document Type">
    <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Record Purpose">
    <vt:lpwstr/>
  </property>
  <property fmtid="{D5CDD505-2E9C-101B-9397-08002B2CF9AE}" pid="19" name="Records_x0020_Class_x0020_Project">
    <vt:lpwstr>183;#Reporting - Periodic / Routine|74bb8527-978c-489e-8eb2-baf133e64839</vt:lpwstr>
  </property>
  <property fmtid="{D5CDD505-2E9C-101B-9397-08002B2CF9AE}" pid="20" name="Security_x0020_Classification">
    <vt:lpwstr>3;#Unclassified|7fa379f4-4aba-4692-ab80-7d39d3a23cf4</vt:lpwstr>
  </property>
  <property fmtid="{D5CDD505-2E9C-101B-9397-08002B2CF9AE}" pid="21" name="Record_x0020_Purpose">
    <vt:lpwstr/>
  </property>
  <property fmtid="{D5CDD505-2E9C-101B-9397-08002B2CF9AE}" pid="22" name="Department_x0020_Document_x0020_Type">
    <vt:lpwstr/>
  </property>
  <property fmtid="{D5CDD505-2E9C-101B-9397-08002B2CF9AE}" pid="23" name="Dissemination_x0020_Limiting_x0020_Marker">
    <vt:lpwstr>2;#FOUO|955eb6fc-b35a-4808-8aa5-31e514fa3f26</vt:lpwstr>
  </property>
  <property fmtid="{D5CDD505-2E9C-101B-9397-08002B2CF9AE}" pid="24" name="GrammarlyDocumentId">
    <vt:lpwstr>33758a31-e583-4f70-8716-b640442eb28c</vt:lpwstr>
  </property>
</Properties>
</file>