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943FE" w14:textId="7246DD17" w:rsidR="005A2A5D" w:rsidRDefault="0039720E" w:rsidP="002C296E">
      <w:pPr>
        <w:pStyle w:val="BodyText"/>
      </w:pPr>
      <w:r>
        <w:rPr>
          <w:noProof/>
          <w:lang w:eastAsia="en-AU"/>
        </w:rPr>
        <mc:AlternateContent>
          <mc:Choice Requires="wps">
            <w:drawing>
              <wp:anchor distT="0" distB="0" distL="114300" distR="114300" simplePos="0" relativeHeight="251648512" behindDoc="0" locked="1" layoutInCell="1" allowOverlap="1" wp14:anchorId="52EECC2E" wp14:editId="239CB078">
                <wp:simplePos x="0" y="0"/>
                <wp:positionH relativeFrom="page">
                  <wp:posOffset>2451735</wp:posOffset>
                </wp:positionH>
                <wp:positionV relativeFrom="page">
                  <wp:posOffset>1620520</wp:posOffset>
                </wp:positionV>
                <wp:extent cx="7880400" cy="3168000"/>
                <wp:effectExtent l="0" t="0" r="0" b="0"/>
                <wp:wrapNone/>
                <wp:docPr id="37" name="LandscapeOverlay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rgbClr val="D3D3D3">
                            <a:alpha val="3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CD43F8" id="LandscapeOverlayRight" o:spid="_x0000_s1026" alt="&quot;&quot;" style="position:absolute;margin-left:193.05pt;margin-top:127.6pt;width:620.5pt;height:249.45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" path="m,4989l2359,,12410,r,4989l,4989xe" fillcolor="#d3d3d3"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64896" behindDoc="0" locked="1" layoutInCell="1" allowOverlap="1" wp14:anchorId="00ACE198" wp14:editId="2FB7B9C1">
                <wp:simplePos x="0" y="0"/>
                <wp:positionH relativeFrom="page">
                  <wp:posOffset>2451735</wp:posOffset>
                </wp:positionH>
                <wp:positionV relativeFrom="page">
                  <wp:posOffset>1620520</wp:posOffset>
                </wp:positionV>
                <wp:extent cx="7880400" cy="3168000"/>
                <wp:effectExtent l="0" t="0" r="0" b="0"/>
                <wp:wrapNone/>
                <wp:docPr id="35" name="LandscapePic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2BE194" id="LandscapePicRight" o:spid="_x0000_s1026" alt="&quot;&quot;" style="position:absolute;margin-left:193.05pt;margin-top:127.6pt;width:620.5pt;height:249.45pt;z-index:2516648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63872" behindDoc="0" locked="1" layoutInCell="1" allowOverlap="1" wp14:anchorId="420F2FB6" wp14:editId="365DE4D9">
                <wp:simplePos x="0" y="0"/>
                <wp:positionH relativeFrom="page">
                  <wp:posOffset>363855</wp:posOffset>
                </wp:positionH>
                <wp:positionV relativeFrom="page">
                  <wp:posOffset>1620520</wp:posOffset>
                </wp:positionV>
                <wp:extent cx="2080800" cy="3168000"/>
                <wp:effectExtent l="0" t="0" r="0" b="0"/>
                <wp:wrapNone/>
                <wp:docPr id="33" name="LandscapeOverlayLef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chemeClr val="accent3">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ED2487" id="LandscapeOverlayLeft" o:spid="_x0000_s1026" alt="&quot;&quot;" style="position:absolute;margin-left:28.65pt;margin-top:127.6pt;width:163.85pt;height:249.45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" path="m924,l,,,4989r3278,l924,xe" fillcolor="#a7a7a6 [3206]"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393838" w:themeColor="text2"/>
          <w:lang w:eastAsia="en-AU"/>
        </w:rPr>
        <mc:AlternateContent>
          <mc:Choice Requires="wps">
            <w:drawing>
              <wp:anchor distT="0" distB="0" distL="114300" distR="114300" simplePos="0" relativeHeight="251679232" behindDoc="0" locked="1" layoutInCell="1" allowOverlap="1" wp14:anchorId="11413D2E" wp14:editId="4B213A77">
                <wp:simplePos x="0" y="0"/>
                <wp:positionH relativeFrom="page">
                  <wp:posOffset>3542030</wp:posOffset>
                </wp:positionH>
                <wp:positionV relativeFrom="page">
                  <wp:posOffset>2353945</wp:posOffset>
                </wp:positionV>
                <wp:extent cx="3657600" cy="4755600"/>
                <wp:effectExtent l="0" t="0" r="0" b="0"/>
                <wp:wrapNone/>
                <wp:docPr id="31" name="Multi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C67657" id="Multi2" o:spid="_x0000_s1026" alt="&quot;&quot;" style="position:absolute;margin-left:278.9pt;margin-top:185.35pt;width:4in;height:374.45pt;z-index:2516792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78208" behindDoc="0" locked="1" layoutInCell="1" allowOverlap="1" wp14:anchorId="1665592F" wp14:editId="54CCB4B5">
                <wp:simplePos x="0" y="0"/>
                <wp:positionH relativeFrom="page">
                  <wp:posOffset>363220</wp:posOffset>
                </wp:positionH>
                <wp:positionV relativeFrom="page">
                  <wp:posOffset>2353945</wp:posOffset>
                </wp:positionV>
                <wp:extent cx="3182400" cy="4755600"/>
                <wp:effectExtent l="0" t="0" r="0" b="0"/>
                <wp:wrapNone/>
                <wp:docPr id="15" name="Multi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96EDB7" id="Multi1" o:spid="_x0000_s1026" alt="&quot;&quot;" style="position:absolute;margin-left:28.6pt;margin-top:185.35pt;width:250.6pt;height:374.45pt;z-index:2516782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67968" behindDoc="0" locked="1" layoutInCell="1" allowOverlap="1" wp14:anchorId="42702859" wp14:editId="4C3D568D">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0"/>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0ACA0F" id="TriangleBottomACIMono" o:spid="_x0000_s1026" alt="&quot;&quot;" style="position:absolute;margin-left:278.9pt;margin-top:559.55pt;width:148.8pt;height:157.05pt;z-index:251667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path="m1745,3697l,,3496,,1745,3697xe" stroked="f">
                <v:fill r:id="rId21"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72064" behindDoc="0" locked="1" layoutInCell="1" allowOverlap="1" wp14:anchorId="25C167FF" wp14:editId="682E2E0C">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C7A2EF" id="TriangleBottomSolar" o:spid="_x0000_s1026" alt="&quot;&quot;" style="position:absolute;margin-left:278.9pt;margin-top:559.55pt;width:148.8pt;height:157.05pt;z-index:2516720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SUT/2wCEAAICAgICAgIC&#10;AgIDAgICAwQDAwMDBAUEBAQEBAUFBQUFBQUFBQUHCAgIBwUJCgoKCgkMDAwMDAwMDAwMDAwMDAwB&#10;AwICAwMDBwUFBw0LCQsNDw0NDQ0PDwwMDAwMDw8MDAwMDAwPDA4ODg4ODBERERERERERERERERER&#10;EREREREREf/AABEIAdwBwg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" path="m1745,3697l,,3496,,1745,3697xe" stroked="f">
                <v:fill r:id="rId23"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66944" behindDoc="0" locked="1" layoutInCell="1" allowOverlap="1" wp14:anchorId="53A3DA86" wp14:editId="4EA95F7F">
                <wp:simplePos x="3542030" y="7106285"/>
                <wp:positionH relativeFrom="page">
                  <wp:posOffset>3542030</wp:posOffset>
                </wp:positionH>
                <wp:positionV relativeFrom="page">
                  <wp:posOffset>7106285</wp:posOffset>
                </wp:positionV>
                <wp:extent cx="1890000" cy="1994400"/>
                <wp:effectExtent l="0" t="0" r="0" b="0"/>
                <wp:wrapNone/>
                <wp:docPr id="39" name="TriangleBottomACI"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6344FE" id="TriangleBottomACI" o:spid="_x0000_s1026" alt="&quot;&quot;" style="position:absolute;margin-left:278.9pt;margin-top:559.55pt;width:148.8pt;height:157.05pt;z-index:2516669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UcAAAAAUmdodGxvbmcAAAE2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IMWElDQ19QUk9GSUxFAAEB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" path="m1745,3697l,,3496,,1745,3697xe" stroked="f">
                <v:fill r:id="rId25" o:title="" recolor="t" rotate="t" type="frame"/>
                <v:path arrowok="t" o:connecttype="custom" o:connectlocs="943378,1994400;0,0;1890000,0;943378,1994400" o:connectangles="0,0,0,0"/>
                <w10:wrap anchorx="page" anchory="page"/>
                <w10:anchorlock/>
              </v:shape>
            </w:pict>
          </mc:Fallback>
        </mc:AlternateContent>
      </w:r>
      <w:r w:rsidR="005A2A5D" w:rsidRPr="00D55628">
        <w:rPr>
          <w:noProof/>
          <w:lang w:eastAsia="en-AU"/>
        </w:rPr>
        <mc:AlternateContent>
          <mc:Choice Requires="wps">
            <w:drawing>
              <wp:anchor distT="0" distB="0" distL="114300" distR="114300" simplePos="1" relativeHeight="251649536" behindDoc="1" locked="1" layoutInCell="1" allowOverlap="1" wp14:anchorId="52E27D5E" wp14:editId="13CA06C2">
                <wp:simplePos x="360045" y="360045"/>
                <wp:positionH relativeFrom="page">
                  <wp:posOffset>360045</wp:posOffset>
                </wp:positionH>
                <wp:positionV relativeFrom="page">
                  <wp:posOffset>360045</wp:posOffset>
                </wp:positionV>
                <wp:extent cx="6840001" cy="8744400"/>
                <wp:effectExtent l="0" t="0" r="0" b="0"/>
                <wp:wrapNone/>
                <wp:docPr id="4" name="CoverRectangle"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2308B" id="CoverRectangle" o:spid="_x0000_s1026" alt="&quot;&quot;" style="position:absolute;margin-left:28.35pt;margin-top:28.35pt;width:538.6pt;height:688.55pt;z-index:-2516669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" fillcolor="#4f4e4e [3204]" stroked="f" strokeweight="2pt">
                <w10:wrap anchorx="page" anchory="page"/>
                <w10:anchorlock/>
              </v:rect>
            </w:pict>
          </mc:Fallback>
        </mc:AlternateContent>
      </w:r>
    </w:p>
    <w:p w14:paraId="07A25619" w14:textId="77777777" w:rsidR="00D73B6C" w:rsidRDefault="00D73B6C"/>
    <w:p w14:paraId="5339208C" w14:textId="77777777" w:rsidR="00D73B6C" w:rsidRDefault="00D73B6C"/>
    <w:tbl>
      <w:tblPr>
        <w:tblStyle w:val="TableAsPlaceholder"/>
        <w:tblpPr w:leftFromText="181" w:rightFromText="181" w:vertAnchor="page" w:horzAnchor="margin" w:tblpYSpec="center"/>
        <w:tblOverlap w:val="never"/>
        <w:tblW w:w="7370" w:type="dxa"/>
        <w:tblLayout w:type="fixed"/>
        <w:tblLook w:val="0620" w:firstRow="1" w:lastRow="0" w:firstColumn="0" w:lastColumn="0" w:noHBand="1" w:noVBand="1"/>
      </w:tblPr>
      <w:tblGrid>
        <w:gridCol w:w="7370"/>
      </w:tblGrid>
      <w:tr w:rsidR="00D620D0" w14:paraId="0E09B3C2" w14:textId="77777777" w:rsidTr="00855C73">
        <w:trPr>
          <w:trHeight w:hRule="exact" w:val="2948"/>
        </w:trPr>
        <w:tc>
          <w:tcPr>
            <w:tcW w:w="7370" w:type="dxa"/>
            <w:vAlign w:val="center"/>
          </w:tcPr>
          <w:p w14:paraId="4E502B49" w14:textId="43E80A3C" w:rsidR="002879FF" w:rsidRDefault="002879FF" w:rsidP="001B47CA">
            <w:pPr>
              <w:pStyle w:val="Title"/>
              <w:jc w:val="left"/>
            </w:pPr>
            <w:r>
              <w:t>Barwon</w:t>
            </w:r>
          </w:p>
          <w:p w14:paraId="3CA53D82" w14:textId="77777777" w:rsidR="002879FF" w:rsidRDefault="002879FF" w:rsidP="001B47CA">
            <w:pPr>
              <w:pStyle w:val="Subtitle"/>
              <w:jc w:val="left"/>
            </w:pPr>
            <w:bookmarkStart w:id="0" w:name="myBookmark"/>
            <w:r>
              <w:t>Strategic Directions Statement</w:t>
            </w:r>
            <w:bookmarkEnd w:id="0"/>
          </w:p>
          <w:p w14:paraId="13FA8D41" w14:textId="6C67149C" w:rsidR="00D620D0" w:rsidRPr="00CB1FB7" w:rsidRDefault="001B47CA" w:rsidP="00D620D0">
            <w:pPr>
              <w:pStyle w:val="Subtitle"/>
              <w:jc w:val="left"/>
            </w:pPr>
            <w:r w:rsidRPr="001B47CA">
              <w:rPr>
                <w:sz w:val="28"/>
                <w:szCs w:val="22"/>
              </w:rPr>
              <w:t>2022</w:t>
            </w:r>
          </w:p>
        </w:tc>
      </w:tr>
    </w:tbl>
    <w:p w14:paraId="51A26F87" w14:textId="4871F334" w:rsidR="00D73B6C" w:rsidRPr="00D55628" w:rsidRDefault="00D73B6C"/>
    <w:p w14:paraId="5F9D719F" w14:textId="77777777" w:rsidR="00D73B6C" w:rsidRPr="00D55628" w:rsidRDefault="00D73B6C">
      <w:pPr>
        <w:sectPr w:rsidR="00D73B6C" w:rsidRPr="00D55628" w:rsidSect="002174EC">
          <w:headerReference w:type="default" r:id="rId26"/>
          <w:footerReference w:type="even" r:id="rId27"/>
          <w:footerReference w:type="default" r:id="rId28"/>
          <w:footerReference w:type="first" r:id="rId29"/>
          <w:pgSz w:w="11907" w:h="16840" w:code="9"/>
          <w:pgMar w:top="2268" w:right="1134" w:bottom="1134" w:left="1134" w:header="284" w:footer="284" w:gutter="0"/>
          <w:cols w:space="708"/>
          <w:titlePg/>
          <w:docGrid w:linePitch="360"/>
        </w:sectPr>
      </w:pPr>
    </w:p>
    <w:p w14:paraId="097CBD1C" w14:textId="568BEA9B" w:rsidR="004561E6" w:rsidRPr="00FD49CE" w:rsidRDefault="00AB780B" w:rsidP="006D0741">
      <w:pPr>
        <w:pStyle w:val="SmallHeading"/>
        <w:spacing w:before="0"/>
        <w:rPr>
          <w:sz w:val="24"/>
        </w:rPr>
      </w:pPr>
      <w:r w:rsidRPr="00FD49CE">
        <w:rPr>
          <w:sz w:val="24"/>
        </w:rPr>
        <w:lastRenderedPageBreak/>
        <w:t>Acknowledgements</w:t>
      </w:r>
    </w:p>
    <w:p w14:paraId="5EF1BA05" w14:textId="7A7A2CC7" w:rsidR="00DA0CF1" w:rsidRPr="00FD49CE" w:rsidRDefault="00DA0CF1" w:rsidP="0097796E">
      <w:pPr>
        <w:pStyle w:val="BodyText"/>
      </w:pPr>
      <w:r w:rsidRPr="00FD49CE">
        <w:t>The Barwon Integrated Water Management Forum proudly acknowledges Victoria's Aboriginal communities and their rich culture, and pays its respects to their Elders past and present.</w:t>
      </w:r>
    </w:p>
    <w:p w14:paraId="116F8D61" w14:textId="0A50F5C8" w:rsidR="00AB780B" w:rsidRPr="00FD49CE" w:rsidRDefault="00DA0CF1" w:rsidP="0097796E">
      <w:pPr>
        <w:pStyle w:val="BodyText"/>
      </w:pPr>
      <w:r w:rsidRPr="00FD49CE">
        <w:t>The forum also recognises the intrinsic connection of Traditional Owners to Country and acknowledges their contribution to the management of land, water and resources. We acknowledge Aboriginal people as Australia’s first peoples and as the Traditional Owners and custodians of the land and water on which we rely. We recognise and value the ongoing contribution of Aboriginal people and communities to Victorian life and how this enriches us. We embrace the spirit of reconciliation, working towards the equality of outcomes and ensuring an equal voice.</w:t>
      </w:r>
    </w:p>
    <w:p w14:paraId="544BE80B" w14:textId="034021DA" w:rsidR="00855C73" w:rsidRPr="00FD49CE" w:rsidRDefault="0097796E" w:rsidP="0097796E">
      <w:pPr>
        <w:pStyle w:val="BodyText"/>
      </w:pPr>
      <w:r w:rsidRPr="00FD49CE">
        <w:t>This Strategic Directions Statement has been developed by the Barwon Integrated Water Management Forum, which includes the following organisations:</w:t>
      </w:r>
    </w:p>
    <w:p w14:paraId="7E34582A" w14:textId="30DF666F" w:rsidR="003C7623" w:rsidRPr="00FD49CE" w:rsidRDefault="003C7623" w:rsidP="00B11758">
      <w:pPr>
        <w:pStyle w:val="ListBullet"/>
      </w:pPr>
      <w:r w:rsidRPr="00FD49CE">
        <w:t>Eastern Maar Aboriginal Corporation</w:t>
      </w:r>
    </w:p>
    <w:p w14:paraId="3927452F" w14:textId="189896D7" w:rsidR="003C7623" w:rsidRPr="00FD49CE" w:rsidRDefault="003C7623" w:rsidP="00B11758">
      <w:pPr>
        <w:pStyle w:val="ListBullet"/>
      </w:pPr>
      <w:r w:rsidRPr="00FD49CE">
        <w:t>Wadawurrung Traditional Owners Aboriginal Corporation</w:t>
      </w:r>
    </w:p>
    <w:p w14:paraId="3295F4B7" w14:textId="45FD1197" w:rsidR="003C7623" w:rsidRPr="00FD49CE" w:rsidRDefault="003C7623" w:rsidP="00B11758">
      <w:pPr>
        <w:pStyle w:val="ListBullet"/>
      </w:pPr>
      <w:r w:rsidRPr="00FD49CE">
        <w:t>Borough of Queenscliff</w:t>
      </w:r>
    </w:p>
    <w:p w14:paraId="3DD9E5C0" w14:textId="48C4EE76" w:rsidR="003C7623" w:rsidRPr="00FD49CE" w:rsidRDefault="003C7623" w:rsidP="00B11758">
      <w:pPr>
        <w:pStyle w:val="ListBullet"/>
      </w:pPr>
      <w:r w:rsidRPr="00FD49CE">
        <w:t>City of Greater Geelong</w:t>
      </w:r>
    </w:p>
    <w:p w14:paraId="6B4FC559" w14:textId="6DDCC02A" w:rsidR="003C7623" w:rsidRPr="00FD49CE" w:rsidRDefault="003C7623" w:rsidP="00B11758">
      <w:pPr>
        <w:pStyle w:val="ListBullet"/>
      </w:pPr>
      <w:r w:rsidRPr="00FD49CE">
        <w:t>Colac Otway Shire</w:t>
      </w:r>
    </w:p>
    <w:p w14:paraId="6E52D5EC" w14:textId="37164EE0" w:rsidR="003C7623" w:rsidRPr="00FD49CE" w:rsidRDefault="003C7623" w:rsidP="00B11758">
      <w:pPr>
        <w:pStyle w:val="ListBullet"/>
      </w:pPr>
      <w:r w:rsidRPr="00FD49CE">
        <w:t>Golden Plains Shire</w:t>
      </w:r>
    </w:p>
    <w:p w14:paraId="7AE5C2D4" w14:textId="538F2F4C" w:rsidR="003C7623" w:rsidRPr="00FD49CE" w:rsidRDefault="003C7623" w:rsidP="00B11758">
      <w:pPr>
        <w:pStyle w:val="ListBullet"/>
      </w:pPr>
      <w:r w:rsidRPr="00FD49CE">
        <w:t>Surf Coast Shire</w:t>
      </w:r>
    </w:p>
    <w:p w14:paraId="5B704835" w14:textId="39C19C1F" w:rsidR="003C7623" w:rsidRPr="00FD49CE" w:rsidRDefault="003C7623" w:rsidP="00B11758">
      <w:pPr>
        <w:pStyle w:val="ListBullet"/>
      </w:pPr>
      <w:r w:rsidRPr="00FD49CE">
        <w:t>Barwon Water</w:t>
      </w:r>
    </w:p>
    <w:p w14:paraId="7D8F0991" w14:textId="6BB27F11" w:rsidR="003C7623" w:rsidRPr="00FD49CE" w:rsidRDefault="003C7623" w:rsidP="00B11758">
      <w:pPr>
        <w:pStyle w:val="ListBullet"/>
      </w:pPr>
      <w:r w:rsidRPr="00FD49CE">
        <w:t>Corangamite Catchment Management Authority</w:t>
      </w:r>
    </w:p>
    <w:p w14:paraId="736F0A97" w14:textId="33C6C64E" w:rsidR="003C7623" w:rsidRPr="00FD49CE" w:rsidRDefault="003C7623" w:rsidP="00B11758">
      <w:pPr>
        <w:pStyle w:val="ListBullet"/>
      </w:pPr>
      <w:r w:rsidRPr="00FD49CE">
        <w:t>Department of Environment, Land, Water and Planning</w:t>
      </w:r>
    </w:p>
    <w:p w14:paraId="05F63A12" w14:textId="7491C3CA" w:rsidR="003C7623" w:rsidRPr="00FD49CE" w:rsidRDefault="003C7623" w:rsidP="00B11758">
      <w:pPr>
        <w:pStyle w:val="ListBullet"/>
      </w:pPr>
      <w:r w:rsidRPr="00FD49CE">
        <w:t xml:space="preserve">Department of Health and Human Services </w:t>
      </w:r>
    </w:p>
    <w:p w14:paraId="14CE6407" w14:textId="77BAF15B" w:rsidR="00855C73" w:rsidRPr="00FD49CE" w:rsidRDefault="003C7623" w:rsidP="00B11758">
      <w:pPr>
        <w:pStyle w:val="ListBullet"/>
      </w:pPr>
      <w:r w:rsidRPr="00FD49CE">
        <w:t>Southern Rural Water</w:t>
      </w:r>
    </w:p>
    <w:p w14:paraId="681854D8" w14:textId="77777777" w:rsidR="00FD49CE" w:rsidRDefault="00FD49CE">
      <w:r>
        <w:br w:type="page"/>
      </w:r>
    </w:p>
    <w:p w14:paraId="49C6D8DA" w14:textId="77777777" w:rsidR="00A24900" w:rsidRDefault="00A24900" w:rsidP="00967322">
      <w:pPr>
        <w:pStyle w:val="xDisclaimertext3"/>
        <w:rPr>
          <w:sz w:val="24"/>
        </w:rPr>
      </w:pPr>
    </w:p>
    <w:p w14:paraId="1C88CF7E" w14:textId="77777777" w:rsidR="00A24900" w:rsidRDefault="00A24900" w:rsidP="00967322">
      <w:pPr>
        <w:pStyle w:val="xDisclaimertext3"/>
        <w:rPr>
          <w:sz w:val="24"/>
        </w:rPr>
      </w:pPr>
    </w:p>
    <w:p w14:paraId="7E2D5974" w14:textId="77777777" w:rsidR="00A24900" w:rsidRDefault="00A24900" w:rsidP="00967322">
      <w:pPr>
        <w:pStyle w:val="xDisclaimertext3"/>
        <w:rPr>
          <w:sz w:val="24"/>
        </w:rPr>
      </w:pPr>
    </w:p>
    <w:p w14:paraId="6B72778A" w14:textId="77777777" w:rsidR="00A24900" w:rsidRDefault="00A24900" w:rsidP="00967322">
      <w:pPr>
        <w:pStyle w:val="xDisclaimertext3"/>
        <w:rPr>
          <w:sz w:val="24"/>
        </w:rPr>
      </w:pPr>
    </w:p>
    <w:p w14:paraId="1D298279" w14:textId="77777777" w:rsidR="00A24900" w:rsidRDefault="00A24900" w:rsidP="00967322">
      <w:pPr>
        <w:pStyle w:val="xDisclaimertext3"/>
        <w:rPr>
          <w:sz w:val="24"/>
        </w:rPr>
      </w:pPr>
    </w:p>
    <w:p w14:paraId="136B70E2" w14:textId="77777777" w:rsidR="00A24900" w:rsidRDefault="00A24900" w:rsidP="00967322">
      <w:pPr>
        <w:pStyle w:val="xDisclaimertext3"/>
        <w:rPr>
          <w:sz w:val="24"/>
        </w:rPr>
      </w:pPr>
    </w:p>
    <w:p w14:paraId="092DD372" w14:textId="77777777" w:rsidR="00A24900" w:rsidRDefault="00A24900" w:rsidP="00967322">
      <w:pPr>
        <w:pStyle w:val="xDisclaimertext3"/>
        <w:rPr>
          <w:sz w:val="24"/>
        </w:rPr>
      </w:pPr>
    </w:p>
    <w:p w14:paraId="571373C4" w14:textId="77777777" w:rsidR="00A24900" w:rsidRDefault="00A24900" w:rsidP="00967322">
      <w:pPr>
        <w:pStyle w:val="xDisclaimertext3"/>
        <w:rPr>
          <w:sz w:val="24"/>
        </w:rPr>
      </w:pPr>
    </w:p>
    <w:p w14:paraId="4818345D" w14:textId="77777777" w:rsidR="00A24900" w:rsidRDefault="00A24900" w:rsidP="00967322">
      <w:pPr>
        <w:pStyle w:val="xDisclaimertext3"/>
        <w:rPr>
          <w:sz w:val="24"/>
        </w:rPr>
      </w:pPr>
    </w:p>
    <w:p w14:paraId="31295B2C" w14:textId="77777777" w:rsidR="00A24900" w:rsidRDefault="00A24900" w:rsidP="00967322">
      <w:pPr>
        <w:pStyle w:val="xDisclaimertext3"/>
        <w:rPr>
          <w:sz w:val="24"/>
        </w:rPr>
      </w:pPr>
    </w:p>
    <w:p w14:paraId="58346CA5" w14:textId="77777777" w:rsidR="00A24900" w:rsidRDefault="00A24900" w:rsidP="00967322">
      <w:pPr>
        <w:pStyle w:val="xDisclaimertext3"/>
        <w:rPr>
          <w:sz w:val="24"/>
        </w:rPr>
      </w:pPr>
    </w:p>
    <w:p w14:paraId="177BFB51" w14:textId="77777777" w:rsidR="00A24900" w:rsidRDefault="00A24900" w:rsidP="00967322">
      <w:pPr>
        <w:pStyle w:val="xDisclaimertext3"/>
        <w:rPr>
          <w:sz w:val="24"/>
        </w:rPr>
      </w:pPr>
    </w:p>
    <w:p w14:paraId="64DECFB4" w14:textId="77777777" w:rsidR="00A24900" w:rsidRDefault="00A24900" w:rsidP="00967322">
      <w:pPr>
        <w:pStyle w:val="xDisclaimertext3"/>
        <w:rPr>
          <w:sz w:val="24"/>
        </w:rPr>
      </w:pPr>
    </w:p>
    <w:p w14:paraId="06D63DC3" w14:textId="77777777" w:rsidR="00A24900" w:rsidRDefault="00A24900" w:rsidP="00967322">
      <w:pPr>
        <w:pStyle w:val="xDisclaimertext3"/>
        <w:rPr>
          <w:sz w:val="24"/>
        </w:rPr>
      </w:pPr>
    </w:p>
    <w:p w14:paraId="3E38DA7F" w14:textId="77777777" w:rsidR="00A24900" w:rsidRDefault="00A24900" w:rsidP="00967322">
      <w:pPr>
        <w:pStyle w:val="xDisclaimertext3"/>
        <w:rPr>
          <w:sz w:val="24"/>
        </w:rPr>
      </w:pPr>
    </w:p>
    <w:p w14:paraId="28B1474A" w14:textId="77777777" w:rsidR="00A24900" w:rsidRDefault="00A24900" w:rsidP="00967322">
      <w:pPr>
        <w:pStyle w:val="xDisclaimertext3"/>
        <w:rPr>
          <w:sz w:val="24"/>
        </w:rPr>
      </w:pPr>
    </w:p>
    <w:p w14:paraId="4CAC4A2C" w14:textId="77777777" w:rsidR="00A24900" w:rsidRDefault="00A24900" w:rsidP="00967322">
      <w:pPr>
        <w:pStyle w:val="xDisclaimertext3"/>
        <w:rPr>
          <w:sz w:val="24"/>
        </w:rPr>
      </w:pPr>
    </w:p>
    <w:p w14:paraId="72ECF4A9" w14:textId="77777777" w:rsidR="00A24900" w:rsidRDefault="00A24900" w:rsidP="00967322">
      <w:pPr>
        <w:pStyle w:val="xDisclaimertext3"/>
        <w:rPr>
          <w:sz w:val="24"/>
        </w:rPr>
      </w:pPr>
    </w:p>
    <w:p w14:paraId="61B6AD23" w14:textId="77777777" w:rsidR="00A24900" w:rsidRDefault="00A24900" w:rsidP="00967322">
      <w:pPr>
        <w:pStyle w:val="xDisclaimertext3"/>
        <w:rPr>
          <w:sz w:val="24"/>
        </w:rPr>
      </w:pPr>
    </w:p>
    <w:p w14:paraId="4AA4F829" w14:textId="77777777" w:rsidR="00A24900" w:rsidRDefault="00A24900" w:rsidP="00967322">
      <w:pPr>
        <w:pStyle w:val="xDisclaimertext3"/>
        <w:rPr>
          <w:sz w:val="24"/>
        </w:rPr>
      </w:pPr>
    </w:p>
    <w:p w14:paraId="32FD097A" w14:textId="77777777" w:rsidR="00A24900" w:rsidRDefault="00A24900" w:rsidP="00967322">
      <w:pPr>
        <w:pStyle w:val="xDisclaimertext3"/>
        <w:rPr>
          <w:sz w:val="24"/>
        </w:rPr>
      </w:pPr>
    </w:p>
    <w:p w14:paraId="53F2D417" w14:textId="35D12173" w:rsidR="00967322" w:rsidRPr="00FD49CE" w:rsidRDefault="00967322" w:rsidP="00967322">
      <w:pPr>
        <w:pStyle w:val="xDisclaimertext3"/>
        <w:rPr>
          <w:sz w:val="24"/>
        </w:rPr>
      </w:pPr>
      <w:r w:rsidRPr="00FD49CE">
        <w:rPr>
          <w:sz w:val="24"/>
        </w:rPr>
        <w:t>The State of Victoria Department of Environment, Land, Water and Planning 2022</w:t>
      </w:r>
    </w:p>
    <w:p w14:paraId="25BF5D9C" w14:textId="058CD22E" w:rsidR="00967322" w:rsidRPr="00FD49CE" w:rsidRDefault="00967322" w:rsidP="00967322">
      <w:pPr>
        <w:pStyle w:val="xDisclaimertext3"/>
        <w:rPr>
          <w:sz w:val="24"/>
        </w:rPr>
      </w:pPr>
      <w:r w:rsidRPr="00FD49CE">
        <w:rPr>
          <w:sz w:val="24"/>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30" w:history="1">
        <w:r w:rsidRPr="00FD49CE">
          <w:rPr>
            <w:sz w:val="24"/>
          </w:rPr>
          <w:t>http://creativecommons.org/licenses/by/4.0/</w:t>
        </w:r>
      </w:hyperlink>
      <w:r w:rsidRPr="00FD49CE">
        <w:rPr>
          <w:sz w:val="24"/>
        </w:rPr>
        <w:t xml:space="preserve"> </w:t>
      </w:r>
    </w:p>
    <w:p w14:paraId="3976E8B0" w14:textId="6F9BAEB8" w:rsidR="00967322" w:rsidRPr="00FD49CE" w:rsidRDefault="00967322" w:rsidP="00967322">
      <w:pPr>
        <w:pStyle w:val="xDisclaimertext3"/>
        <w:rPr>
          <w:sz w:val="24"/>
        </w:rPr>
      </w:pPr>
      <w:r w:rsidRPr="00FD49CE">
        <w:rPr>
          <w:sz w:val="24"/>
        </w:rPr>
        <w:t>Printed by</w:t>
      </w:r>
      <w:r w:rsidR="00FB721B" w:rsidRPr="00FD49CE">
        <w:rPr>
          <w:sz w:val="24"/>
        </w:rPr>
        <w:t xml:space="preserve"> Finsbury Green, Melbourne</w:t>
      </w:r>
    </w:p>
    <w:p w14:paraId="21C97890" w14:textId="70EB20B3" w:rsidR="00967322" w:rsidRPr="00FD49CE" w:rsidRDefault="00967322" w:rsidP="00967322">
      <w:pPr>
        <w:pStyle w:val="xDisclaimertext3"/>
        <w:rPr>
          <w:sz w:val="24"/>
        </w:rPr>
      </w:pPr>
      <w:r w:rsidRPr="00FD49CE">
        <w:rPr>
          <w:sz w:val="24"/>
        </w:rPr>
        <w:t xml:space="preserve">ISBN </w:t>
      </w:r>
      <w:r w:rsidR="00B14E23" w:rsidRPr="00B14E23">
        <w:rPr>
          <w:sz w:val="24"/>
        </w:rPr>
        <w:t xml:space="preserve">978-1-76105-991-9 </w:t>
      </w:r>
      <w:r w:rsidRPr="00FD49CE">
        <w:rPr>
          <w:sz w:val="24"/>
        </w:rPr>
        <w:t>(print)</w:t>
      </w:r>
    </w:p>
    <w:p w14:paraId="4922F0DF" w14:textId="1E388B46" w:rsidR="00967322" w:rsidRPr="00FD49CE" w:rsidRDefault="00967322" w:rsidP="00967322">
      <w:pPr>
        <w:pStyle w:val="xDisclaimerText"/>
        <w:rPr>
          <w:sz w:val="24"/>
        </w:rPr>
      </w:pPr>
      <w:r w:rsidRPr="00FD49CE">
        <w:rPr>
          <w:sz w:val="24"/>
        </w:rPr>
        <w:t xml:space="preserve">ISBN </w:t>
      </w:r>
      <w:r w:rsidR="00D508D4" w:rsidRPr="00D508D4">
        <w:rPr>
          <w:sz w:val="24"/>
        </w:rPr>
        <w:t>978-1-76105-992-6</w:t>
      </w:r>
      <w:r w:rsidRPr="00FD49CE">
        <w:rPr>
          <w:sz w:val="24"/>
        </w:rPr>
        <w:t xml:space="preserve"> (</w:t>
      </w:r>
      <w:r w:rsidR="00FB721B" w:rsidRPr="00FD49CE">
        <w:rPr>
          <w:sz w:val="24"/>
        </w:rPr>
        <w:t>pdf/online/MS Word</w:t>
      </w:r>
      <w:r w:rsidRPr="00FD49CE">
        <w:rPr>
          <w:sz w:val="24"/>
        </w:rPr>
        <w:t>)</w:t>
      </w:r>
    </w:p>
    <w:p w14:paraId="5C7F7C91" w14:textId="77777777" w:rsidR="00967322" w:rsidRPr="00FD49CE" w:rsidRDefault="00967322" w:rsidP="00967322">
      <w:pPr>
        <w:pStyle w:val="xDisclaimerHeading"/>
        <w:rPr>
          <w:sz w:val="24"/>
        </w:rPr>
      </w:pPr>
      <w:r w:rsidRPr="00FD49CE">
        <w:rPr>
          <w:sz w:val="24"/>
        </w:rPr>
        <w:t>Disclaimer</w:t>
      </w:r>
    </w:p>
    <w:p w14:paraId="21DAB38C" w14:textId="77777777" w:rsidR="00967322" w:rsidRPr="00FD49CE" w:rsidRDefault="00967322" w:rsidP="00967322">
      <w:pPr>
        <w:pStyle w:val="xDisclaimerText"/>
        <w:rPr>
          <w:sz w:val="24"/>
        </w:rPr>
      </w:pPr>
      <w:r w:rsidRPr="00FD49CE">
        <w:rPr>
          <w:sz w:val="24"/>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E26D8C6" w14:textId="77777777" w:rsidR="00967322" w:rsidRPr="00FD49CE" w:rsidRDefault="00967322" w:rsidP="00967322">
      <w:pPr>
        <w:pStyle w:val="xAccessibilityHeading"/>
      </w:pPr>
      <w:r w:rsidRPr="00FD49CE">
        <w:t>Accessibility</w:t>
      </w:r>
    </w:p>
    <w:p w14:paraId="4D8793AD" w14:textId="7A1EBBEA" w:rsidR="00967322" w:rsidRPr="00FD49CE" w:rsidRDefault="00967322" w:rsidP="00967322">
      <w:pPr>
        <w:pStyle w:val="SmallBodyText"/>
        <w:rPr>
          <w:sz w:val="24"/>
        </w:rPr>
      </w:pPr>
      <w:r w:rsidRPr="00FD49CE">
        <w:rPr>
          <w:sz w:val="24"/>
        </w:rPr>
        <w:t xml:space="preserve">If you would like to receive this publication in an alternative format, please telephone the DELWP Customer Service Centre on 136186, email </w:t>
      </w:r>
      <w:hyperlink r:id="rId31" w:history="1">
        <w:r w:rsidRPr="00FD49CE">
          <w:rPr>
            <w:rStyle w:val="Hyperlink"/>
            <w:sz w:val="24"/>
          </w:rPr>
          <w:t>customer.service@delwp.vic.gov.au</w:t>
        </w:r>
      </w:hyperlink>
      <w:r w:rsidR="00D54DA7">
        <w:rPr>
          <w:sz w:val="24"/>
        </w:rPr>
        <w:t xml:space="preserve"> </w:t>
      </w:r>
      <w:r w:rsidRPr="00FD49CE">
        <w:rPr>
          <w:sz w:val="24"/>
        </w:rPr>
        <w:t xml:space="preserve">or via the National Relay Service on 133 677 </w:t>
      </w:r>
      <w:hyperlink r:id="rId32" w:history="1">
        <w:r w:rsidRPr="00FD49CE">
          <w:rPr>
            <w:sz w:val="24"/>
          </w:rPr>
          <w:t>www.relayservice.com.au</w:t>
        </w:r>
      </w:hyperlink>
      <w:r w:rsidRPr="00FD49CE">
        <w:rPr>
          <w:sz w:val="24"/>
        </w:rPr>
        <w:t>. This</w:t>
      </w:r>
      <w:r w:rsidR="00855C73" w:rsidRPr="00FD49CE">
        <w:rPr>
          <w:sz w:val="24"/>
        </w:rPr>
        <w:t xml:space="preserve"> </w:t>
      </w:r>
      <w:r w:rsidRPr="00FD49CE">
        <w:rPr>
          <w:sz w:val="24"/>
        </w:rPr>
        <w:t xml:space="preserve">document is also available on the internet at </w:t>
      </w:r>
      <w:hyperlink r:id="rId33" w:history="1">
        <w:r w:rsidR="00855C73" w:rsidRPr="00FD49CE">
          <w:rPr>
            <w:rStyle w:val="Hyperlink"/>
            <w:sz w:val="24"/>
          </w:rPr>
          <w:t>www.delwp.vic.gov.au</w:t>
        </w:r>
      </w:hyperlink>
      <w:r w:rsidR="00855C73" w:rsidRPr="00FD49CE">
        <w:rPr>
          <w:sz w:val="24"/>
        </w:rPr>
        <w:t>.</w:t>
      </w:r>
    </w:p>
    <w:p w14:paraId="53A68CD3" w14:textId="77777777" w:rsidR="00855C73" w:rsidRPr="00FD49CE" w:rsidRDefault="00855C73" w:rsidP="00967322">
      <w:pPr>
        <w:pStyle w:val="SmallBodyText"/>
        <w:rPr>
          <w:sz w:val="24"/>
        </w:rPr>
      </w:pPr>
    </w:p>
    <w:p w14:paraId="7D491ACD" w14:textId="77777777" w:rsidR="004561E6" w:rsidRPr="00FD49CE" w:rsidRDefault="004561E6" w:rsidP="00967322">
      <w:pPr>
        <w:pStyle w:val="BodyText"/>
      </w:pPr>
    </w:p>
    <w:p w14:paraId="3DB9D7F9" w14:textId="6F99E091" w:rsidR="00967322" w:rsidRDefault="00967322" w:rsidP="00967322">
      <w:pPr>
        <w:pStyle w:val="BodyText"/>
        <w:sectPr w:rsidR="00967322" w:rsidSect="00A16239">
          <w:headerReference w:type="even" r:id="rId34"/>
          <w:footerReference w:type="even" r:id="rId35"/>
          <w:footerReference w:type="first" r:id="rId36"/>
          <w:pgSz w:w="11907" w:h="16840" w:code="9"/>
          <w:pgMar w:top="1134" w:right="1134" w:bottom="1134" w:left="1134" w:header="284" w:footer="284" w:gutter="0"/>
          <w:cols w:space="708"/>
          <w:titlePg/>
          <w:docGrid w:linePitch="360"/>
        </w:sectPr>
      </w:pPr>
    </w:p>
    <w:p w14:paraId="492DB0E6" w14:textId="77777777" w:rsidR="002174EC" w:rsidRDefault="002174EC" w:rsidP="002174EC">
      <w:pPr>
        <w:pStyle w:val="TOCHeading"/>
        <w:framePr w:wrap="around"/>
      </w:pPr>
      <w:bookmarkStart w:id="1" w:name="_Toc4060449"/>
      <w:r>
        <w:lastRenderedPageBreak/>
        <w:t>Contents</w:t>
      </w:r>
      <w:bookmarkStart w:id="2" w:name="_TOCMarker"/>
      <w:bookmarkEnd w:id="2"/>
    </w:p>
    <w:p w14:paraId="4DEABD33" w14:textId="1084FE51" w:rsidR="00A24900" w:rsidRDefault="00320E71">
      <w:pPr>
        <w:pStyle w:val="TOC1"/>
        <w:rPr>
          <w:rFonts w:eastAsiaTheme="minorEastAsia" w:cstheme="minorBidi"/>
          <w:b w:val="0"/>
          <w:color w:val="auto"/>
          <w:sz w:val="22"/>
          <w:szCs w:val="22"/>
        </w:rPr>
      </w:pPr>
      <w:r>
        <w:rPr>
          <w:b w:val="0"/>
        </w:rPr>
        <w:fldChar w:fldCharType="begin"/>
      </w:r>
      <w:r>
        <w:rPr>
          <w:b w:val="0"/>
        </w:rPr>
        <w:instrText xml:space="preserve"> TOC \o "1-3" \h \z \u </w:instrText>
      </w:r>
      <w:r>
        <w:rPr>
          <w:b w:val="0"/>
        </w:rPr>
        <w:fldChar w:fldCharType="separate"/>
      </w:r>
      <w:hyperlink w:anchor="_Toc105669352" w:history="1">
        <w:r w:rsidR="00A24900" w:rsidRPr="00855D86">
          <w:rPr>
            <w:rStyle w:val="Hyperlink"/>
          </w:rPr>
          <w:t>Foreword</w:t>
        </w:r>
        <w:r w:rsidR="00A24900">
          <w:rPr>
            <w:webHidden/>
          </w:rPr>
          <w:tab/>
        </w:r>
        <w:r w:rsidR="00A24900">
          <w:rPr>
            <w:webHidden/>
          </w:rPr>
          <w:fldChar w:fldCharType="begin"/>
        </w:r>
        <w:r w:rsidR="00A24900">
          <w:rPr>
            <w:webHidden/>
          </w:rPr>
          <w:instrText xml:space="preserve"> PAGEREF _Toc105669352 \h </w:instrText>
        </w:r>
        <w:r w:rsidR="00A24900">
          <w:rPr>
            <w:webHidden/>
          </w:rPr>
        </w:r>
        <w:r w:rsidR="00A24900">
          <w:rPr>
            <w:webHidden/>
          </w:rPr>
          <w:fldChar w:fldCharType="separate"/>
        </w:r>
        <w:r w:rsidR="00A24900">
          <w:rPr>
            <w:webHidden/>
          </w:rPr>
          <w:t>3</w:t>
        </w:r>
        <w:r w:rsidR="00A24900">
          <w:rPr>
            <w:webHidden/>
          </w:rPr>
          <w:fldChar w:fldCharType="end"/>
        </w:r>
      </w:hyperlink>
    </w:p>
    <w:p w14:paraId="41693048" w14:textId="516C3A7E" w:rsidR="00A24900" w:rsidRDefault="007B521E">
      <w:pPr>
        <w:pStyle w:val="TOC1"/>
        <w:rPr>
          <w:rFonts w:eastAsiaTheme="minorEastAsia" w:cstheme="minorBidi"/>
          <w:b w:val="0"/>
          <w:color w:val="auto"/>
          <w:sz w:val="22"/>
          <w:szCs w:val="22"/>
        </w:rPr>
      </w:pPr>
      <w:hyperlink w:anchor="_Toc105669353" w:history="1">
        <w:r w:rsidR="00A24900" w:rsidRPr="00855D86">
          <w:rPr>
            <w:rStyle w:val="Hyperlink"/>
          </w:rPr>
          <w:t>Executive summary</w:t>
        </w:r>
        <w:r w:rsidR="00A24900">
          <w:rPr>
            <w:webHidden/>
          </w:rPr>
          <w:tab/>
        </w:r>
        <w:r w:rsidR="00A24900">
          <w:rPr>
            <w:webHidden/>
          </w:rPr>
          <w:fldChar w:fldCharType="begin"/>
        </w:r>
        <w:r w:rsidR="00A24900">
          <w:rPr>
            <w:webHidden/>
          </w:rPr>
          <w:instrText xml:space="preserve"> PAGEREF _Toc105669353 \h </w:instrText>
        </w:r>
        <w:r w:rsidR="00A24900">
          <w:rPr>
            <w:webHidden/>
          </w:rPr>
        </w:r>
        <w:r w:rsidR="00A24900">
          <w:rPr>
            <w:webHidden/>
          </w:rPr>
          <w:fldChar w:fldCharType="separate"/>
        </w:r>
        <w:r w:rsidR="00A24900">
          <w:rPr>
            <w:webHidden/>
          </w:rPr>
          <w:t>5</w:t>
        </w:r>
        <w:r w:rsidR="00A24900">
          <w:rPr>
            <w:webHidden/>
          </w:rPr>
          <w:fldChar w:fldCharType="end"/>
        </w:r>
      </w:hyperlink>
    </w:p>
    <w:p w14:paraId="7B6E236D" w14:textId="34109431" w:rsidR="00A24900" w:rsidRDefault="007B521E">
      <w:pPr>
        <w:pStyle w:val="TOC2"/>
        <w:rPr>
          <w:rFonts w:eastAsiaTheme="minorEastAsia" w:cstheme="minorBidi"/>
          <w:color w:val="auto"/>
          <w:sz w:val="22"/>
          <w:szCs w:val="22"/>
        </w:rPr>
      </w:pPr>
      <w:hyperlink w:anchor="_Toc105669354" w:history="1">
        <w:r w:rsidR="00A24900" w:rsidRPr="00855D86">
          <w:rPr>
            <w:rStyle w:val="Hyperlink"/>
          </w:rPr>
          <w:t>Building resilience to challenges</w:t>
        </w:r>
        <w:r w:rsidR="00A24900">
          <w:rPr>
            <w:webHidden/>
          </w:rPr>
          <w:tab/>
        </w:r>
        <w:r w:rsidR="00A24900">
          <w:rPr>
            <w:webHidden/>
          </w:rPr>
          <w:fldChar w:fldCharType="begin"/>
        </w:r>
        <w:r w:rsidR="00A24900">
          <w:rPr>
            <w:webHidden/>
          </w:rPr>
          <w:instrText xml:space="preserve"> PAGEREF _Toc105669354 \h </w:instrText>
        </w:r>
        <w:r w:rsidR="00A24900">
          <w:rPr>
            <w:webHidden/>
          </w:rPr>
        </w:r>
        <w:r w:rsidR="00A24900">
          <w:rPr>
            <w:webHidden/>
          </w:rPr>
          <w:fldChar w:fldCharType="separate"/>
        </w:r>
        <w:r w:rsidR="00A24900">
          <w:rPr>
            <w:webHidden/>
          </w:rPr>
          <w:t>5</w:t>
        </w:r>
        <w:r w:rsidR="00A24900">
          <w:rPr>
            <w:webHidden/>
          </w:rPr>
          <w:fldChar w:fldCharType="end"/>
        </w:r>
      </w:hyperlink>
    </w:p>
    <w:p w14:paraId="4B5214AB" w14:textId="725BEE33" w:rsidR="00A24900" w:rsidRDefault="007B521E">
      <w:pPr>
        <w:pStyle w:val="TOC2"/>
        <w:rPr>
          <w:rFonts w:eastAsiaTheme="minorEastAsia" w:cstheme="minorBidi"/>
          <w:color w:val="auto"/>
          <w:sz w:val="22"/>
          <w:szCs w:val="22"/>
        </w:rPr>
      </w:pPr>
      <w:hyperlink w:anchor="_Toc105669355" w:history="1">
        <w:r w:rsidR="00A24900" w:rsidRPr="00855D86">
          <w:rPr>
            <w:rStyle w:val="Hyperlink"/>
          </w:rPr>
          <w:t>IWM opportunities</w:t>
        </w:r>
        <w:r w:rsidR="00A24900">
          <w:rPr>
            <w:webHidden/>
          </w:rPr>
          <w:tab/>
        </w:r>
        <w:r w:rsidR="00A24900">
          <w:rPr>
            <w:webHidden/>
          </w:rPr>
          <w:fldChar w:fldCharType="begin"/>
        </w:r>
        <w:r w:rsidR="00A24900">
          <w:rPr>
            <w:webHidden/>
          </w:rPr>
          <w:instrText xml:space="preserve"> PAGEREF _Toc105669355 \h </w:instrText>
        </w:r>
        <w:r w:rsidR="00A24900">
          <w:rPr>
            <w:webHidden/>
          </w:rPr>
        </w:r>
        <w:r w:rsidR="00A24900">
          <w:rPr>
            <w:webHidden/>
          </w:rPr>
          <w:fldChar w:fldCharType="separate"/>
        </w:r>
        <w:r w:rsidR="00A24900">
          <w:rPr>
            <w:webHidden/>
          </w:rPr>
          <w:t>6</w:t>
        </w:r>
        <w:r w:rsidR="00A24900">
          <w:rPr>
            <w:webHidden/>
          </w:rPr>
          <w:fldChar w:fldCharType="end"/>
        </w:r>
      </w:hyperlink>
    </w:p>
    <w:p w14:paraId="26EFB891" w14:textId="67E943E4" w:rsidR="00A24900" w:rsidRDefault="007B521E">
      <w:pPr>
        <w:pStyle w:val="TOC3"/>
        <w:rPr>
          <w:color w:val="auto"/>
          <w:sz w:val="22"/>
          <w:szCs w:val="22"/>
        </w:rPr>
      </w:pPr>
      <w:hyperlink w:anchor="_Toc105669356" w:history="1">
        <w:r w:rsidR="00A24900" w:rsidRPr="00855D86">
          <w:rPr>
            <w:rStyle w:val="Hyperlink"/>
          </w:rPr>
          <w:t>Prioritising IWM action in towns and urban centres</w:t>
        </w:r>
        <w:r w:rsidR="00A24900">
          <w:rPr>
            <w:webHidden/>
          </w:rPr>
          <w:tab/>
        </w:r>
        <w:r w:rsidR="00A24900">
          <w:rPr>
            <w:webHidden/>
          </w:rPr>
          <w:fldChar w:fldCharType="begin"/>
        </w:r>
        <w:r w:rsidR="00A24900">
          <w:rPr>
            <w:webHidden/>
          </w:rPr>
          <w:instrText xml:space="preserve"> PAGEREF _Toc105669356 \h </w:instrText>
        </w:r>
        <w:r w:rsidR="00A24900">
          <w:rPr>
            <w:webHidden/>
          </w:rPr>
        </w:r>
        <w:r w:rsidR="00A24900">
          <w:rPr>
            <w:webHidden/>
          </w:rPr>
          <w:fldChar w:fldCharType="separate"/>
        </w:r>
        <w:r w:rsidR="00A24900">
          <w:rPr>
            <w:webHidden/>
          </w:rPr>
          <w:t>6</w:t>
        </w:r>
        <w:r w:rsidR="00A24900">
          <w:rPr>
            <w:webHidden/>
          </w:rPr>
          <w:fldChar w:fldCharType="end"/>
        </w:r>
      </w:hyperlink>
    </w:p>
    <w:p w14:paraId="55886159" w14:textId="4C530B39" w:rsidR="00A24900" w:rsidRDefault="007B521E">
      <w:pPr>
        <w:pStyle w:val="TOC3"/>
        <w:rPr>
          <w:color w:val="auto"/>
          <w:sz w:val="22"/>
          <w:szCs w:val="22"/>
        </w:rPr>
      </w:pPr>
      <w:hyperlink w:anchor="_Toc105669357" w:history="1">
        <w:r w:rsidR="00A24900" w:rsidRPr="00855D86">
          <w:rPr>
            <w:rStyle w:val="Hyperlink"/>
          </w:rPr>
          <w:t>Delivering regional benefits</w:t>
        </w:r>
        <w:r w:rsidR="00A24900">
          <w:rPr>
            <w:webHidden/>
          </w:rPr>
          <w:tab/>
        </w:r>
        <w:r w:rsidR="00A24900">
          <w:rPr>
            <w:webHidden/>
          </w:rPr>
          <w:fldChar w:fldCharType="begin"/>
        </w:r>
        <w:r w:rsidR="00A24900">
          <w:rPr>
            <w:webHidden/>
          </w:rPr>
          <w:instrText xml:space="preserve"> PAGEREF _Toc105669357 \h </w:instrText>
        </w:r>
        <w:r w:rsidR="00A24900">
          <w:rPr>
            <w:webHidden/>
          </w:rPr>
        </w:r>
        <w:r w:rsidR="00A24900">
          <w:rPr>
            <w:webHidden/>
          </w:rPr>
          <w:fldChar w:fldCharType="separate"/>
        </w:r>
        <w:r w:rsidR="00A24900">
          <w:rPr>
            <w:webHidden/>
          </w:rPr>
          <w:t>6</w:t>
        </w:r>
        <w:r w:rsidR="00A24900">
          <w:rPr>
            <w:webHidden/>
          </w:rPr>
          <w:fldChar w:fldCharType="end"/>
        </w:r>
      </w:hyperlink>
    </w:p>
    <w:p w14:paraId="6C0B88E4" w14:textId="4B33D8C7" w:rsidR="00A24900" w:rsidRDefault="007B521E">
      <w:pPr>
        <w:pStyle w:val="TOC3"/>
        <w:rPr>
          <w:color w:val="auto"/>
          <w:sz w:val="22"/>
          <w:szCs w:val="22"/>
        </w:rPr>
      </w:pPr>
      <w:hyperlink w:anchor="_Toc105669358" w:history="1">
        <w:r w:rsidR="00A24900" w:rsidRPr="00855D86">
          <w:rPr>
            <w:rStyle w:val="Hyperlink"/>
          </w:rPr>
          <w:t>Delivering multiple benefits to towns and natural places</w:t>
        </w:r>
        <w:r w:rsidR="00A24900">
          <w:rPr>
            <w:webHidden/>
          </w:rPr>
          <w:tab/>
        </w:r>
        <w:r w:rsidR="00A24900">
          <w:rPr>
            <w:webHidden/>
          </w:rPr>
          <w:fldChar w:fldCharType="begin"/>
        </w:r>
        <w:r w:rsidR="00A24900">
          <w:rPr>
            <w:webHidden/>
          </w:rPr>
          <w:instrText xml:space="preserve"> PAGEREF _Toc105669358 \h </w:instrText>
        </w:r>
        <w:r w:rsidR="00A24900">
          <w:rPr>
            <w:webHidden/>
          </w:rPr>
        </w:r>
        <w:r w:rsidR="00A24900">
          <w:rPr>
            <w:webHidden/>
          </w:rPr>
          <w:fldChar w:fldCharType="separate"/>
        </w:r>
        <w:r w:rsidR="00A24900">
          <w:rPr>
            <w:webHidden/>
          </w:rPr>
          <w:t>6</w:t>
        </w:r>
        <w:r w:rsidR="00A24900">
          <w:rPr>
            <w:webHidden/>
          </w:rPr>
          <w:fldChar w:fldCharType="end"/>
        </w:r>
      </w:hyperlink>
    </w:p>
    <w:p w14:paraId="118F92CF" w14:textId="4A4EBA05" w:rsidR="00A24900" w:rsidRDefault="007B521E">
      <w:pPr>
        <w:pStyle w:val="TOC1"/>
        <w:rPr>
          <w:rFonts w:eastAsiaTheme="minorEastAsia" w:cstheme="minorBidi"/>
          <w:b w:val="0"/>
          <w:color w:val="auto"/>
          <w:sz w:val="22"/>
          <w:szCs w:val="22"/>
        </w:rPr>
      </w:pPr>
      <w:hyperlink w:anchor="_Toc105669359" w:history="1">
        <w:r w:rsidR="00A24900" w:rsidRPr="00855D86">
          <w:rPr>
            <w:rStyle w:val="Hyperlink"/>
          </w:rPr>
          <w:t>Barwon Integrated Water Management Forum</w:t>
        </w:r>
        <w:r w:rsidR="00A24900">
          <w:rPr>
            <w:webHidden/>
          </w:rPr>
          <w:tab/>
        </w:r>
        <w:r w:rsidR="00A24900">
          <w:rPr>
            <w:webHidden/>
          </w:rPr>
          <w:fldChar w:fldCharType="begin"/>
        </w:r>
        <w:r w:rsidR="00A24900">
          <w:rPr>
            <w:webHidden/>
          </w:rPr>
          <w:instrText xml:space="preserve"> PAGEREF _Toc105669359 \h </w:instrText>
        </w:r>
        <w:r w:rsidR="00A24900">
          <w:rPr>
            <w:webHidden/>
          </w:rPr>
        </w:r>
        <w:r w:rsidR="00A24900">
          <w:rPr>
            <w:webHidden/>
          </w:rPr>
          <w:fldChar w:fldCharType="separate"/>
        </w:r>
        <w:r w:rsidR="00A24900">
          <w:rPr>
            <w:webHidden/>
          </w:rPr>
          <w:t>8</w:t>
        </w:r>
        <w:r w:rsidR="00A24900">
          <w:rPr>
            <w:webHidden/>
          </w:rPr>
          <w:fldChar w:fldCharType="end"/>
        </w:r>
      </w:hyperlink>
    </w:p>
    <w:p w14:paraId="4BFFCBF7" w14:textId="07FB9AD0" w:rsidR="00A24900" w:rsidRDefault="007B521E">
      <w:pPr>
        <w:pStyle w:val="TOC2"/>
        <w:rPr>
          <w:rFonts w:eastAsiaTheme="minorEastAsia" w:cstheme="minorBidi"/>
          <w:color w:val="auto"/>
          <w:sz w:val="22"/>
          <w:szCs w:val="22"/>
        </w:rPr>
      </w:pPr>
      <w:hyperlink w:anchor="_Toc105669360" w:history="1">
        <w:r w:rsidR="00A24900" w:rsidRPr="00855D86">
          <w:rPr>
            <w:rStyle w:val="Hyperlink"/>
          </w:rPr>
          <w:t>Strategic Directions Statement 2022 summary</w:t>
        </w:r>
        <w:r w:rsidR="00A24900">
          <w:rPr>
            <w:webHidden/>
          </w:rPr>
          <w:tab/>
        </w:r>
        <w:r w:rsidR="00A24900">
          <w:rPr>
            <w:webHidden/>
          </w:rPr>
          <w:fldChar w:fldCharType="begin"/>
        </w:r>
        <w:r w:rsidR="00A24900">
          <w:rPr>
            <w:webHidden/>
          </w:rPr>
          <w:instrText xml:space="preserve"> PAGEREF _Toc105669360 \h </w:instrText>
        </w:r>
        <w:r w:rsidR="00A24900">
          <w:rPr>
            <w:webHidden/>
          </w:rPr>
        </w:r>
        <w:r w:rsidR="00A24900">
          <w:rPr>
            <w:webHidden/>
          </w:rPr>
          <w:fldChar w:fldCharType="separate"/>
        </w:r>
        <w:r w:rsidR="00A24900">
          <w:rPr>
            <w:webHidden/>
          </w:rPr>
          <w:t>8</w:t>
        </w:r>
        <w:r w:rsidR="00A24900">
          <w:rPr>
            <w:webHidden/>
          </w:rPr>
          <w:fldChar w:fldCharType="end"/>
        </w:r>
      </w:hyperlink>
    </w:p>
    <w:p w14:paraId="2F40A87C" w14:textId="36CDB194" w:rsidR="00A24900" w:rsidRDefault="007B521E">
      <w:pPr>
        <w:pStyle w:val="TOC1"/>
        <w:rPr>
          <w:rFonts w:eastAsiaTheme="minorEastAsia" w:cstheme="minorBidi"/>
          <w:b w:val="0"/>
          <w:color w:val="auto"/>
          <w:sz w:val="22"/>
          <w:szCs w:val="22"/>
        </w:rPr>
      </w:pPr>
      <w:hyperlink w:anchor="_Toc105669361" w:history="1">
        <w:r w:rsidR="00A24900" w:rsidRPr="00855D86">
          <w:rPr>
            <w:rStyle w:val="Hyperlink"/>
          </w:rPr>
          <w:t>Better together: integrating water management across Victoria</w:t>
        </w:r>
        <w:r w:rsidR="00A24900">
          <w:rPr>
            <w:webHidden/>
          </w:rPr>
          <w:tab/>
        </w:r>
        <w:r w:rsidR="00A24900">
          <w:rPr>
            <w:webHidden/>
          </w:rPr>
          <w:fldChar w:fldCharType="begin"/>
        </w:r>
        <w:r w:rsidR="00A24900">
          <w:rPr>
            <w:webHidden/>
          </w:rPr>
          <w:instrText xml:space="preserve"> PAGEREF _Toc105669361 \h </w:instrText>
        </w:r>
        <w:r w:rsidR="00A24900">
          <w:rPr>
            <w:webHidden/>
          </w:rPr>
        </w:r>
        <w:r w:rsidR="00A24900">
          <w:rPr>
            <w:webHidden/>
          </w:rPr>
          <w:fldChar w:fldCharType="separate"/>
        </w:r>
        <w:r w:rsidR="00A24900">
          <w:rPr>
            <w:webHidden/>
          </w:rPr>
          <w:t>11</w:t>
        </w:r>
        <w:r w:rsidR="00A24900">
          <w:rPr>
            <w:webHidden/>
          </w:rPr>
          <w:fldChar w:fldCharType="end"/>
        </w:r>
      </w:hyperlink>
    </w:p>
    <w:p w14:paraId="5E8C6A26" w14:textId="174CB905" w:rsidR="00A24900" w:rsidRDefault="007B521E">
      <w:pPr>
        <w:pStyle w:val="TOC2"/>
        <w:rPr>
          <w:rFonts w:eastAsiaTheme="minorEastAsia" w:cstheme="minorBidi"/>
          <w:color w:val="auto"/>
          <w:sz w:val="22"/>
          <w:szCs w:val="22"/>
        </w:rPr>
      </w:pPr>
      <w:hyperlink w:anchor="_Toc105669362" w:history="1">
        <w:r w:rsidR="00A24900" w:rsidRPr="00855D86">
          <w:rPr>
            <w:rStyle w:val="Hyperlink"/>
          </w:rPr>
          <w:t>The first water custodians</w:t>
        </w:r>
        <w:r w:rsidR="00A24900">
          <w:rPr>
            <w:webHidden/>
          </w:rPr>
          <w:tab/>
        </w:r>
        <w:r w:rsidR="00A24900">
          <w:rPr>
            <w:webHidden/>
          </w:rPr>
          <w:fldChar w:fldCharType="begin"/>
        </w:r>
        <w:r w:rsidR="00A24900">
          <w:rPr>
            <w:webHidden/>
          </w:rPr>
          <w:instrText xml:space="preserve"> PAGEREF _Toc105669362 \h </w:instrText>
        </w:r>
        <w:r w:rsidR="00A24900">
          <w:rPr>
            <w:webHidden/>
          </w:rPr>
        </w:r>
        <w:r w:rsidR="00A24900">
          <w:rPr>
            <w:webHidden/>
          </w:rPr>
          <w:fldChar w:fldCharType="separate"/>
        </w:r>
        <w:r w:rsidR="00A24900">
          <w:rPr>
            <w:webHidden/>
          </w:rPr>
          <w:t>11</w:t>
        </w:r>
        <w:r w:rsidR="00A24900">
          <w:rPr>
            <w:webHidden/>
          </w:rPr>
          <w:fldChar w:fldCharType="end"/>
        </w:r>
      </w:hyperlink>
    </w:p>
    <w:p w14:paraId="4BD10A1F" w14:textId="0F28A988" w:rsidR="00A24900" w:rsidRDefault="007B521E">
      <w:pPr>
        <w:pStyle w:val="TOC2"/>
        <w:rPr>
          <w:rFonts w:eastAsiaTheme="minorEastAsia" w:cstheme="minorBidi"/>
          <w:color w:val="auto"/>
          <w:sz w:val="22"/>
          <w:szCs w:val="22"/>
        </w:rPr>
      </w:pPr>
      <w:hyperlink w:anchor="_Toc105669363" w:history="1">
        <w:r w:rsidR="00A24900" w:rsidRPr="00855D86">
          <w:rPr>
            <w:rStyle w:val="Hyperlink"/>
          </w:rPr>
          <w:t>Pressures emerge and evolve</w:t>
        </w:r>
        <w:r w:rsidR="00A24900">
          <w:rPr>
            <w:webHidden/>
          </w:rPr>
          <w:tab/>
        </w:r>
        <w:r w:rsidR="00A24900">
          <w:rPr>
            <w:webHidden/>
          </w:rPr>
          <w:fldChar w:fldCharType="begin"/>
        </w:r>
        <w:r w:rsidR="00A24900">
          <w:rPr>
            <w:webHidden/>
          </w:rPr>
          <w:instrText xml:space="preserve"> PAGEREF _Toc105669363 \h </w:instrText>
        </w:r>
        <w:r w:rsidR="00A24900">
          <w:rPr>
            <w:webHidden/>
          </w:rPr>
        </w:r>
        <w:r w:rsidR="00A24900">
          <w:rPr>
            <w:webHidden/>
          </w:rPr>
          <w:fldChar w:fldCharType="separate"/>
        </w:r>
        <w:r w:rsidR="00A24900">
          <w:rPr>
            <w:webHidden/>
          </w:rPr>
          <w:t>11</w:t>
        </w:r>
        <w:r w:rsidR="00A24900">
          <w:rPr>
            <w:webHidden/>
          </w:rPr>
          <w:fldChar w:fldCharType="end"/>
        </w:r>
      </w:hyperlink>
    </w:p>
    <w:p w14:paraId="2D7E2AB1" w14:textId="33A381E1" w:rsidR="00A24900" w:rsidRDefault="007B521E">
      <w:pPr>
        <w:pStyle w:val="TOC2"/>
        <w:rPr>
          <w:rFonts w:eastAsiaTheme="minorEastAsia" w:cstheme="minorBidi"/>
          <w:color w:val="auto"/>
          <w:sz w:val="22"/>
          <w:szCs w:val="22"/>
        </w:rPr>
      </w:pPr>
      <w:hyperlink w:anchor="_Toc105669364" w:history="1">
        <w:r w:rsidR="00A24900" w:rsidRPr="00855D86">
          <w:rPr>
            <w:rStyle w:val="Hyperlink"/>
          </w:rPr>
          <w:t>What is IWM? How can it help address challenges?</w:t>
        </w:r>
        <w:r w:rsidR="00A24900">
          <w:rPr>
            <w:webHidden/>
          </w:rPr>
          <w:tab/>
        </w:r>
        <w:r w:rsidR="00A24900">
          <w:rPr>
            <w:webHidden/>
          </w:rPr>
          <w:fldChar w:fldCharType="begin"/>
        </w:r>
        <w:r w:rsidR="00A24900">
          <w:rPr>
            <w:webHidden/>
          </w:rPr>
          <w:instrText xml:space="preserve"> PAGEREF _Toc105669364 \h </w:instrText>
        </w:r>
        <w:r w:rsidR="00A24900">
          <w:rPr>
            <w:webHidden/>
          </w:rPr>
        </w:r>
        <w:r w:rsidR="00A24900">
          <w:rPr>
            <w:webHidden/>
          </w:rPr>
          <w:fldChar w:fldCharType="separate"/>
        </w:r>
        <w:r w:rsidR="00A24900">
          <w:rPr>
            <w:webHidden/>
          </w:rPr>
          <w:t>12</w:t>
        </w:r>
        <w:r w:rsidR="00A24900">
          <w:rPr>
            <w:webHidden/>
          </w:rPr>
          <w:fldChar w:fldCharType="end"/>
        </w:r>
      </w:hyperlink>
    </w:p>
    <w:p w14:paraId="5C38A390" w14:textId="6DBFB65A" w:rsidR="00A24900" w:rsidRDefault="007B521E">
      <w:pPr>
        <w:pStyle w:val="TOC2"/>
        <w:rPr>
          <w:rFonts w:eastAsiaTheme="minorEastAsia" w:cstheme="minorBidi"/>
          <w:color w:val="auto"/>
          <w:sz w:val="22"/>
          <w:szCs w:val="22"/>
        </w:rPr>
      </w:pPr>
      <w:hyperlink w:anchor="_Toc105669365" w:history="1">
        <w:r w:rsidR="00A24900" w:rsidRPr="00855D86">
          <w:rPr>
            <w:rStyle w:val="Hyperlink"/>
          </w:rPr>
          <w:t>Barwon IWM Forum</w:t>
        </w:r>
        <w:r w:rsidR="00A24900">
          <w:rPr>
            <w:webHidden/>
          </w:rPr>
          <w:tab/>
        </w:r>
        <w:r w:rsidR="00A24900">
          <w:rPr>
            <w:webHidden/>
          </w:rPr>
          <w:fldChar w:fldCharType="begin"/>
        </w:r>
        <w:r w:rsidR="00A24900">
          <w:rPr>
            <w:webHidden/>
          </w:rPr>
          <w:instrText xml:space="preserve"> PAGEREF _Toc105669365 \h </w:instrText>
        </w:r>
        <w:r w:rsidR="00A24900">
          <w:rPr>
            <w:webHidden/>
          </w:rPr>
        </w:r>
        <w:r w:rsidR="00A24900">
          <w:rPr>
            <w:webHidden/>
          </w:rPr>
          <w:fldChar w:fldCharType="separate"/>
        </w:r>
        <w:r w:rsidR="00A24900">
          <w:rPr>
            <w:webHidden/>
          </w:rPr>
          <w:t>14</w:t>
        </w:r>
        <w:r w:rsidR="00A24900">
          <w:rPr>
            <w:webHidden/>
          </w:rPr>
          <w:fldChar w:fldCharType="end"/>
        </w:r>
      </w:hyperlink>
    </w:p>
    <w:p w14:paraId="03E7AE4C" w14:textId="13E754EE" w:rsidR="00A24900" w:rsidRDefault="007B521E">
      <w:pPr>
        <w:pStyle w:val="TOC3"/>
        <w:rPr>
          <w:color w:val="auto"/>
          <w:sz w:val="22"/>
          <w:szCs w:val="22"/>
        </w:rPr>
      </w:pPr>
      <w:hyperlink w:anchor="_Toc105669366" w:history="1">
        <w:r w:rsidR="00A24900" w:rsidRPr="00855D86">
          <w:rPr>
            <w:rStyle w:val="Hyperlink"/>
          </w:rPr>
          <w:t>Our vision</w:t>
        </w:r>
        <w:r w:rsidR="00A24900">
          <w:rPr>
            <w:webHidden/>
          </w:rPr>
          <w:tab/>
        </w:r>
        <w:r w:rsidR="00A24900">
          <w:rPr>
            <w:webHidden/>
          </w:rPr>
          <w:fldChar w:fldCharType="begin"/>
        </w:r>
        <w:r w:rsidR="00A24900">
          <w:rPr>
            <w:webHidden/>
          </w:rPr>
          <w:instrText xml:space="preserve"> PAGEREF _Toc105669366 \h </w:instrText>
        </w:r>
        <w:r w:rsidR="00A24900">
          <w:rPr>
            <w:webHidden/>
          </w:rPr>
        </w:r>
        <w:r w:rsidR="00A24900">
          <w:rPr>
            <w:webHidden/>
          </w:rPr>
          <w:fldChar w:fldCharType="separate"/>
        </w:r>
        <w:r w:rsidR="00A24900">
          <w:rPr>
            <w:webHidden/>
          </w:rPr>
          <w:t>14</w:t>
        </w:r>
        <w:r w:rsidR="00A24900">
          <w:rPr>
            <w:webHidden/>
          </w:rPr>
          <w:fldChar w:fldCharType="end"/>
        </w:r>
      </w:hyperlink>
    </w:p>
    <w:p w14:paraId="6A164B0F" w14:textId="27E1B26C" w:rsidR="00A24900" w:rsidRDefault="007B521E">
      <w:pPr>
        <w:pStyle w:val="TOC3"/>
        <w:rPr>
          <w:color w:val="auto"/>
          <w:sz w:val="22"/>
          <w:szCs w:val="22"/>
        </w:rPr>
      </w:pPr>
      <w:hyperlink w:anchor="_Toc105669367" w:history="1">
        <w:r w:rsidR="00A24900" w:rsidRPr="00855D86">
          <w:rPr>
            <w:rStyle w:val="Hyperlink"/>
          </w:rPr>
          <w:t>Our purpose</w:t>
        </w:r>
        <w:r w:rsidR="00A24900">
          <w:rPr>
            <w:webHidden/>
          </w:rPr>
          <w:tab/>
        </w:r>
        <w:r w:rsidR="00A24900">
          <w:rPr>
            <w:webHidden/>
          </w:rPr>
          <w:fldChar w:fldCharType="begin"/>
        </w:r>
        <w:r w:rsidR="00A24900">
          <w:rPr>
            <w:webHidden/>
          </w:rPr>
          <w:instrText xml:space="preserve"> PAGEREF _Toc105669367 \h </w:instrText>
        </w:r>
        <w:r w:rsidR="00A24900">
          <w:rPr>
            <w:webHidden/>
          </w:rPr>
        </w:r>
        <w:r w:rsidR="00A24900">
          <w:rPr>
            <w:webHidden/>
          </w:rPr>
          <w:fldChar w:fldCharType="separate"/>
        </w:r>
        <w:r w:rsidR="00A24900">
          <w:rPr>
            <w:webHidden/>
          </w:rPr>
          <w:t>14</w:t>
        </w:r>
        <w:r w:rsidR="00A24900">
          <w:rPr>
            <w:webHidden/>
          </w:rPr>
          <w:fldChar w:fldCharType="end"/>
        </w:r>
      </w:hyperlink>
    </w:p>
    <w:p w14:paraId="744A7A27" w14:textId="2FBA356D" w:rsidR="00A24900" w:rsidRDefault="007B521E">
      <w:pPr>
        <w:pStyle w:val="TOC3"/>
        <w:rPr>
          <w:color w:val="auto"/>
          <w:sz w:val="22"/>
          <w:szCs w:val="22"/>
        </w:rPr>
      </w:pPr>
      <w:hyperlink w:anchor="_Toc105669368" w:history="1">
        <w:r w:rsidR="00A24900" w:rsidRPr="00855D86">
          <w:rPr>
            <w:rStyle w:val="Hyperlink"/>
          </w:rPr>
          <w:t>Our focus areas</w:t>
        </w:r>
        <w:r w:rsidR="00A24900">
          <w:rPr>
            <w:webHidden/>
          </w:rPr>
          <w:tab/>
        </w:r>
        <w:r w:rsidR="00A24900">
          <w:rPr>
            <w:webHidden/>
          </w:rPr>
          <w:fldChar w:fldCharType="begin"/>
        </w:r>
        <w:r w:rsidR="00A24900">
          <w:rPr>
            <w:webHidden/>
          </w:rPr>
          <w:instrText xml:space="preserve"> PAGEREF _Toc105669368 \h </w:instrText>
        </w:r>
        <w:r w:rsidR="00A24900">
          <w:rPr>
            <w:webHidden/>
          </w:rPr>
        </w:r>
        <w:r w:rsidR="00A24900">
          <w:rPr>
            <w:webHidden/>
          </w:rPr>
          <w:fldChar w:fldCharType="separate"/>
        </w:r>
        <w:r w:rsidR="00A24900">
          <w:rPr>
            <w:webHidden/>
          </w:rPr>
          <w:t>14</w:t>
        </w:r>
        <w:r w:rsidR="00A24900">
          <w:rPr>
            <w:webHidden/>
          </w:rPr>
          <w:fldChar w:fldCharType="end"/>
        </w:r>
      </w:hyperlink>
    </w:p>
    <w:p w14:paraId="683D2619" w14:textId="3EC162F8" w:rsidR="00A24900" w:rsidRDefault="007B521E">
      <w:pPr>
        <w:pStyle w:val="TOC2"/>
        <w:rPr>
          <w:rFonts w:eastAsiaTheme="minorEastAsia" w:cstheme="minorBidi"/>
          <w:color w:val="auto"/>
          <w:sz w:val="22"/>
          <w:szCs w:val="22"/>
        </w:rPr>
      </w:pPr>
      <w:hyperlink w:anchor="_Toc105669369" w:history="1">
        <w:r w:rsidR="00A24900" w:rsidRPr="00855D86">
          <w:rPr>
            <w:rStyle w:val="Hyperlink"/>
          </w:rPr>
          <w:t>How are we delivering IWM state- wide?</w:t>
        </w:r>
        <w:r w:rsidR="00A24900">
          <w:rPr>
            <w:webHidden/>
          </w:rPr>
          <w:tab/>
        </w:r>
        <w:r w:rsidR="00A24900">
          <w:rPr>
            <w:webHidden/>
          </w:rPr>
          <w:fldChar w:fldCharType="begin"/>
        </w:r>
        <w:r w:rsidR="00A24900">
          <w:rPr>
            <w:webHidden/>
          </w:rPr>
          <w:instrText xml:space="preserve"> PAGEREF _Toc105669369 \h </w:instrText>
        </w:r>
        <w:r w:rsidR="00A24900">
          <w:rPr>
            <w:webHidden/>
          </w:rPr>
        </w:r>
        <w:r w:rsidR="00A24900">
          <w:rPr>
            <w:webHidden/>
          </w:rPr>
          <w:fldChar w:fldCharType="separate"/>
        </w:r>
        <w:r w:rsidR="00A24900">
          <w:rPr>
            <w:webHidden/>
          </w:rPr>
          <w:t>14</w:t>
        </w:r>
        <w:r w:rsidR="00A24900">
          <w:rPr>
            <w:webHidden/>
          </w:rPr>
          <w:fldChar w:fldCharType="end"/>
        </w:r>
      </w:hyperlink>
    </w:p>
    <w:p w14:paraId="0CEB77B5" w14:textId="23028CB6" w:rsidR="00A24900" w:rsidRDefault="007B521E">
      <w:pPr>
        <w:pStyle w:val="TOC2"/>
        <w:rPr>
          <w:rFonts w:eastAsiaTheme="minorEastAsia" w:cstheme="minorBidi"/>
          <w:color w:val="auto"/>
          <w:sz w:val="22"/>
          <w:szCs w:val="22"/>
        </w:rPr>
      </w:pPr>
      <w:hyperlink w:anchor="_Toc105669370" w:history="1">
        <w:r w:rsidR="00A24900" w:rsidRPr="00855D86">
          <w:rPr>
            <w:rStyle w:val="Hyperlink"/>
          </w:rPr>
          <w:t>Strategic outcomes</w:t>
        </w:r>
        <w:r w:rsidR="00A24900">
          <w:rPr>
            <w:webHidden/>
          </w:rPr>
          <w:tab/>
        </w:r>
        <w:r w:rsidR="00A24900">
          <w:rPr>
            <w:webHidden/>
          </w:rPr>
          <w:fldChar w:fldCharType="begin"/>
        </w:r>
        <w:r w:rsidR="00A24900">
          <w:rPr>
            <w:webHidden/>
          </w:rPr>
          <w:instrText xml:space="preserve"> PAGEREF _Toc105669370 \h </w:instrText>
        </w:r>
        <w:r w:rsidR="00A24900">
          <w:rPr>
            <w:webHidden/>
          </w:rPr>
        </w:r>
        <w:r w:rsidR="00A24900">
          <w:rPr>
            <w:webHidden/>
          </w:rPr>
          <w:fldChar w:fldCharType="separate"/>
        </w:r>
        <w:r w:rsidR="00A24900">
          <w:rPr>
            <w:webHidden/>
          </w:rPr>
          <w:t>16</w:t>
        </w:r>
        <w:r w:rsidR="00A24900">
          <w:rPr>
            <w:webHidden/>
          </w:rPr>
          <w:fldChar w:fldCharType="end"/>
        </w:r>
      </w:hyperlink>
    </w:p>
    <w:p w14:paraId="405C2070" w14:textId="53480CE2" w:rsidR="00A24900" w:rsidRDefault="007B521E">
      <w:pPr>
        <w:pStyle w:val="TOC2"/>
        <w:rPr>
          <w:rFonts w:eastAsiaTheme="minorEastAsia" w:cstheme="minorBidi"/>
          <w:color w:val="auto"/>
          <w:sz w:val="22"/>
          <w:szCs w:val="22"/>
        </w:rPr>
      </w:pPr>
      <w:hyperlink w:anchor="_Toc105669371" w:history="1">
        <w:r w:rsidR="00A24900" w:rsidRPr="00855D86">
          <w:rPr>
            <w:rStyle w:val="Hyperlink"/>
          </w:rPr>
          <w:t>Strategic Directions Statement – how IWM is happening in the region</w:t>
        </w:r>
        <w:r w:rsidR="00A24900">
          <w:rPr>
            <w:webHidden/>
          </w:rPr>
          <w:tab/>
        </w:r>
        <w:r w:rsidR="00A24900">
          <w:rPr>
            <w:webHidden/>
          </w:rPr>
          <w:fldChar w:fldCharType="begin"/>
        </w:r>
        <w:r w:rsidR="00A24900">
          <w:rPr>
            <w:webHidden/>
          </w:rPr>
          <w:instrText xml:space="preserve"> PAGEREF _Toc105669371 \h </w:instrText>
        </w:r>
        <w:r w:rsidR="00A24900">
          <w:rPr>
            <w:webHidden/>
          </w:rPr>
        </w:r>
        <w:r w:rsidR="00A24900">
          <w:rPr>
            <w:webHidden/>
          </w:rPr>
          <w:fldChar w:fldCharType="separate"/>
        </w:r>
        <w:r w:rsidR="00A24900">
          <w:rPr>
            <w:webHidden/>
          </w:rPr>
          <w:t>17</w:t>
        </w:r>
        <w:r w:rsidR="00A24900">
          <w:rPr>
            <w:webHidden/>
          </w:rPr>
          <w:fldChar w:fldCharType="end"/>
        </w:r>
      </w:hyperlink>
    </w:p>
    <w:p w14:paraId="29553FAE" w14:textId="6452E776" w:rsidR="00A24900" w:rsidRDefault="007B521E">
      <w:pPr>
        <w:pStyle w:val="TOC3"/>
        <w:rPr>
          <w:color w:val="auto"/>
          <w:sz w:val="22"/>
          <w:szCs w:val="22"/>
        </w:rPr>
      </w:pPr>
      <w:hyperlink w:anchor="_Toc105669372" w:history="1">
        <w:r w:rsidR="00A24900" w:rsidRPr="00855D86">
          <w:rPr>
            <w:rStyle w:val="Hyperlink"/>
          </w:rPr>
          <w:t>Relevant plans and strategies in place in the region</w:t>
        </w:r>
        <w:r w:rsidR="00A24900">
          <w:rPr>
            <w:webHidden/>
          </w:rPr>
          <w:tab/>
        </w:r>
        <w:r w:rsidR="00A24900">
          <w:rPr>
            <w:webHidden/>
          </w:rPr>
          <w:fldChar w:fldCharType="begin"/>
        </w:r>
        <w:r w:rsidR="00A24900">
          <w:rPr>
            <w:webHidden/>
          </w:rPr>
          <w:instrText xml:space="preserve"> PAGEREF _Toc105669372 \h </w:instrText>
        </w:r>
        <w:r w:rsidR="00A24900">
          <w:rPr>
            <w:webHidden/>
          </w:rPr>
        </w:r>
        <w:r w:rsidR="00A24900">
          <w:rPr>
            <w:webHidden/>
          </w:rPr>
          <w:fldChar w:fldCharType="separate"/>
        </w:r>
        <w:r w:rsidR="00A24900">
          <w:rPr>
            <w:webHidden/>
          </w:rPr>
          <w:t>17</w:t>
        </w:r>
        <w:r w:rsidR="00A24900">
          <w:rPr>
            <w:webHidden/>
          </w:rPr>
          <w:fldChar w:fldCharType="end"/>
        </w:r>
      </w:hyperlink>
    </w:p>
    <w:p w14:paraId="4678CBA1" w14:textId="44C9D608" w:rsidR="00A24900" w:rsidRDefault="007B521E">
      <w:pPr>
        <w:pStyle w:val="TOC1"/>
        <w:rPr>
          <w:rFonts w:eastAsiaTheme="minorEastAsia" w:cstheme="minorBidi"/>
          <w:b w:val="0"/>
          <w:color w:val="auto"/>
          <w:sz w:val="22"/>
          <w:szCs w:val="22"/>
        </w:rPr>
      </w:pPr>
      <w:hyperlink w:anchor="_Toc105669373" w:history="1">
        <w:r w:rsidR="00A24900" w:rsidRPr="00855D86">
          <w:rPr>
            <w:rStyle w:val="Hyperlink"/>
          </w:rPr>
          <w:t>Water in the Barwon region</w:t>
        </w:r>
        <w:r w:rsidR="00A24900">
          <w:rPr>
            <w:webHidden/>
          </w:rPr>
          <w:tab/>
        </w:r>
        <w:r w:rsidR="00A24900">
          <w:rPr>
            <w:webHidden/>
          </w:rPr>
          <w:fldChar w:fldCharType="begin"/>
        </w:r>
        <w:r w:rsidR="00A24900">
          <w:rPr>
            <w:webHidden/>
          </w:rPr>
          <w:instrText xml:space="preserve"> PAGEREF _Toc105669373 \h </w:instrText>
        </w:r>
        <w:r w:rsidR="00A24900">
          <w:rPr>
            <w:webHidden/>
          </w:rPr>
        </w:r>
        <w:r w:rsidR="00A24900">
          <w:rPr>
            <w:webHidden/>
          </w:rPr>
          <w:fldChar w:fldCharType="separate"/>
        </w:r>
        <w:r w:rsidR="00A24900">
          <w:rPr>
            <w:webHidden/>
          </w:rPr>
          <w:t>20</w:t>
        </w:r>
        <w:r w:rsidR="00A24900">
          <w:rPr>
            <w:webHidden/>
          </w:rPr>
          <w:fldChar w:fldCharType="end"/>
        </w:r>
      </w:hyperlink>
    </w:p>
    <w:p w14:paraId="2328BC07" w14:textId="1AEFE64C" w:rsidR="00A24900" w:rsidRDefault="007B521E">
      <w:pPr>
        <w:pStyle w:val="TOC3"/>
        <w:rPr>
          <w:color w:val="auto"/>
          <w:sz w:val="22"/>
          <w:szCs w:val="22"/>
        </w:rPr>
      </w:pPr>
      <w:hyperlink w:anchor="_Toc105669374" w:history="1">
        <w:r w:rsidR="00A24900" w:rsidRPr="00855D86">
          <w:rPr>
            <w:rStyle w:val="Hyperlink"/>
          </w:rPr>
          <w:t>Snapshot of key climate, land use and populations statistics for the Barwon region.</w:t>
        </w:r>
        <w:r w:rsidR="00A24900">
          <w:rPr>
            <w:webHidden/>
          </w:rPr>
          <w:tab/>
        </w:r>
        <w:r w:rsidR="00A24900">
          <w:rPr>
            <w:webHidden/>
          </w:rPr>
          <w:fldChar w:fldCharType="begin"/>
        </w:r>
        <w:r w:rsidR="00A24900">
          <w:rPr>
            <w:webHidden/>
          </w:rPr>
          <w:instrText xml:space="preserve"> PAGEREF _Toc105669374 \h </w:instrText>
        </w:r>
        <w:r w:rsidR="00A24900">
          <w:rPr>
            <w:webHidden/>
          </w:rPr>
        </w:r>
        <w:r w:rsidR="00A24900">
          <w:rPr>
            <w:webHidden/>
          </w:rPr>
          <w:fldChar w:fldCharType="separate"/>
        </w:r>
        <w:r w:rsidR="00A24900">
          <w:rPr>
            <w:webHidden/>
          </w:rPr>
          <w:t>21</w:t>
        </w:r>
        <w:r w:rsidR="00A24900">
          <w:rPr>
            <w:webHidden/>
          </w:rPr>
          <w:fldChar w:fldCharType="end"/>
        </w:r>
      </w:hyperlink>
    </w:p>
    <w:p w14:paraId="6CC21888" w14:textId="42FE3CC7" w:rsidR="00A24900" w:rsidRDefault="007B521E">
      <w:pPr>
        <w:pStyle w:val="TOC1"/>
        <w:rPr>
          <w:rFonts w:eastAsiaTheme="minorEastAsia" w:cstheme="minorBidi"/>
          <w:b w:val="0"/>
          <w:color w:val="auto"/>
          <w:sz w:val="22"/>
          <w:szCs w:val="22"/>
        </w:rPr>
      </w:pPr>
      <w:hyperlink w:anchor="_Toc105669375" w:history="1">
        <w:r w:rsidR="00A24900" w:rsidRPr="00855D86">
          <w:rPr>
            <w:rStyle w:val="Hyperlink"/>
          </w:rPr>
          <w:t>Progress so far</w:t>
        </w:r>
        <w:r w:rsidR="00A24900">
          <w:rPr>
            <w:webHidden/>
          </w:rPr>
          <w:tab/>
        </w:r>
        <w:r w:rsidR="00A24900">
          <w:rPr>
            <w:webHidden/>
          </w:rPr>
          <w:fldChar w:fldCharType="begin"/>
        </w:r>
        <w:r w:rsidR="00A24900">
          <w:rPr>
            <w:webHidden/>
          </w:rPr>
          <w:instrText xml:space="preserve"> PAGEREF _Toc105669375 \h </w:instrText>
        </w:r>
        <w:r w:rsidR="00A24900">
          <w:rPr>
            <w:webHidden/>
          </w:rPr>
        </w:r>
        <w:r w:rsidR="00A24900">
          <w:rPr>
            <w:webHidden/>
          </w:rPr>
          <w:fldChar w:fldCharType="separate"/>
        </w:r>
        <w:r w:rsidR="00A24900">
          <w:rPr>
            <w:webHidden/>
          </w:rPr>
          <w:t>24</w:t>
        </w:r>
        <w:r w:rsidR="00A24900">
          <w:rPr>
            <w:webHidden/>
          </w:rPr>
          <w:fldChar w:fldCharType="end"/>
        </w:r>
      </w:hyperlink>
    </w:p>
    <w:p w14:paraId="6D33F7E3" w14:textId="714D99CF" w:rsidR="00A24900" w:rsidRDefault="007B521E">
      <w:pPr>
        <w:pStyle w:val="TOC2"/>
        <w:rPr>
          <w:rFonts w:eastAsiaTheme="minorEastAsia" w:cstheme="minorBidi"/>
          <w:color w:val="auto"/>
          <w:sz w:val="22"/>
          <w:szCs w:val="22"/>
        </w:rPr>
      </w:pPr>
      <w:hyperlink w:anchor="_Toc105669376" w:history="1">
        <w:r w:rsidR="00A24900" w:rsidRPr="00855D86">
          <w:rPr>
            <w:rStyle w:val="Hyperlink"/>
          </w:rPr>
          <w:t>Case study</w:t>
        </w:r>
        <w:r w:rsidR="00A24900">
          <w:rPr>
            <w:webHidden/>
          </w:rPr>
          <w:tab/>
        </w:r>
        <w:r w:rsidR="00A24900">
          <w:rPr>
            <w:webHidden/>
          </w:rPr>
          <w:fldChar w:fldCharType="begin"/>
        </w:r>
        <w:r w:rsidR="00A24900">
          <w:rPr>
            <w:webHidden/>
          </w:rPr>
          <w:instrText xml:space="preserve"> PAGEREF _Toc105669376 \h </w:instrText>
        </w:r>
        <w:r w:rsidR="00A24900">
          <w:rPr>
            <w:webHidden/>
          </w:rPr>
        </w:r>
        <w:r w:rsidR="00A24900">
          <w:rPr>
            <w:webHidden/>
          </w:rPr>
          <w:fldChar w:fldCharType="separate"/>
        </w:r>
        <w:r w:rsidR="00A24900">
          <w:rPr>
            <w:webHidden/>
          </w:rPr>
          <w:t>25</w:t>
        </w:r>
        <w:r w:rsidR="00A24900">
          <w:rPr>
            <w:webHidden/>
          </w:rPr>
          <w:fldChar w:fldCharType="end"/>
        </w:r>
      </w:hyperlink>
    </w:p>
    <w:p w14:paraId="7DB9C19D" w14:textId="12A2C006" w:rsidR="00A24900" w:rsidRDefault="007B521E">
      <w:pPr>
        <w:pStyle w:val="TOC3"/>
        <w:rPr>
          <w:color w:val="auto"/>
          <w:sz w:val="22"/>
          <w:szCs w:val="22"/>
        </w:rPr>
      </w:pPr>
      <w:hyperlink w:anchor="_Toc105669377" w:history="1">
        <w:r w:rsidR="00A24900" w:rsidRPr="00855D86">
          <w:rPr>
            <w:rStyle w:val="Hyperlink"/>
          </w:rPr>
          <w:t>Winchelsea IWM Plan – a first for the region’s small towns</w:t>
        </w:r>
        <w:r w:rsidR="00A24900">
          <w:rPr>
            <w:webHidden/>
          </w:rPr>
          <w:tab/>
        </w:r>
        <w:r w:rsidR="00A24900">
          <w:rPr>
            <w:webHidden/>
          </w:rPr>
          <w:fldChar w:fldCharType="begin"/>
        </w:r>
        <w:r w:rsidR="00A24900">
          <w:rPr>
            <w:webHidden/>
          </w:rPr>
          <w:instrText xml:space="preserve"> PAGEREF _Toc105669377 \h </w:instrText>
        </w:r>
        <w:r w:rsidR="00A24900">
          <w:rPr>
            <w:webHidden/>
          </w:rPr>
        </w:r>
        <w:r w:rsidR="00A24900">
          <w:rPr>
            <w:webHidden/>
          </w:rPr>
          <w:fldChar w:fldCharType="separate"/>
        </w:r>
        <w:r w:rsidR="00A24900">
          <w:rPr>
            <w:webHidden/>
          </w:rPr>
          <w:t>25</w:t>
        </w:r>
        <w:r w:rsidR="00A24900">
          <w:rPr>
            <w:webHidden/>
          </w:rPr>
          <w:fldChar w:fldCharType="end"/>
        </w:r>
      </w:hyperlink>
    </w:p>
    <w:p w14:paraId="5A459181" w14:textId="294FD0D6" w:rsidR="00A24900" w:rsidRDefault="007B521E">
      <w:pPr>
        <w:pStyle w:val="TOC2"/>
        <w:rPr>
          <w:rFonts w:eastAsiaTheme="minorEastAsia" w:cstheme="minorBidi"/>
          <w:color w:val="auto"/>
          <w:sz w:val="22"/>
          <w:szCs w:val="22"/>
        </w:rPr>
      </w:pPr>
      <w:hyperlink w:anchor="_Toc105669378" w:history="1">
        <w:r w:rsidR="00A24900" w:rsidRPr="00855D86">
          <w:rPr>
            <w:rStyle w:val="Hyperlink"/>
          </w:rPr>
          <w:t>Case study</w:t>
        </w:r>
        <w:r w:rsidR="00A24900">
          <w:rPr>
            <w:webHidden/>
          </w:rPr>
          <w:tab/>
        </w:r>
        <w:r w:rsidR="00A24900">
          <w:rPr>
            <w:webHidden/>
          </w:rPr>
          <w:fldChar w:fldCharType="begin"/>
        </w:r>
        <w:r w:rsidR="00A24900">
          <w:rPr>
            <w:webHidden/>
          </w:rPr>
          <w:instrText xml:space="preserve"> PAGEREF _Toc105669378 \h </w:instrText>
        </w:r>
        <w:r w:rsidR="00A24900">
          <w:rPr>
            <w:webHidden/>
          </w:rPr>
        </w:r>
        <w:r w:rsidR="00A24900">
          <w:rPr>
            <w:webHidden/>
          </w:rPr>
          <w:fldChar w:fldCharType="separate"/>
        </w:r>
        <w:r w:rsidR="00A24900">
          <w:rPr>
            <w:webHidden/>
          </w:rPr>
          <w:t>26</w:t>
        </w:r>
        <w:r w:rsidR="00A24900">
          <w:rPr>
            <w:webHidden/>
          </w:rPr>
          <w:fldChar w:fldCharType="end"/>
        </w:r>
      </w:hyperlink>
    </w:p>
    <w:p w14:paraId="39EBEA3D" w14:textId="706D5E30" w:rsidR="00A24900" w:rsidRDefault="007B521E">
      <w:pPr>
        <w:pStyle w:val="TOC3"/>
        <w:rPr>
          <w:color w:val="auto"/>
          <w:sz w:val="22"/>
          <w:szCs w:val="22"/>
        </w:rPr>
      </w:pPr>
      <w:hyperlink w:anchor="_Toc105669379" w:history="1">
        <w:r w:rsidR="00A24900" w:rsidRPr="00855D86">
          <w:rPr>
            <w:rStyle w:val="Hyperlink"/>
          </w:rPr>
          <w:t>Northern and Western Geelong Growth Areas IWM Plan – setting the precedent for IWM</w:t>
        </w:r>
        <w:r w:rsidR="00A24900">
          <w:rPr>
            <w:webHidden/>
          </w:rPr>
          <w:tab/>
        </w:r>
        <w:r w:rsidR="00A24900">
          <w:rPr>
            <w:webHidden/>
          </w:rPr>
          <w:fldChar w:fldCharType="begin"/>
        </w:r>
        <w:r w:rsidR="00A24900">
          <w:rPr>
            <w:webHidden/>
          </w:rPr>
          <w:instrText xml:space="preserve"> PAGEREF _Toc105669379 \h </w:instrText>
        </w:r>
        <w:r w:rsidR="00A24900">
          <w:rPr>
            <w:webHidden/>
          </w:rPr>
        </w:r>
        <w:r w:rsidR="00A24900">
          <w:rPr>
            <w:webHidden/>
          </w:rPr>
          <w:fldChar w:fldCharType="separate"/>
        </w:r>
        <w:r w:rsidR="00A24900">
          <w:rPr>
            <w:webHidden/>
          </w:rPr>
          <w:t>26</w:t>
        </w:r>
        <w:r w:rsidR="00A24900">
          <w:rPr>
            <w:webHidden/>
          </w:rPr>
          <w:fldChar w:fldCharType="end"/>
        </w:r>
      </w:hyperlink>
    </w:p>
    <w:p w14:paraId="2A8600FA" w14:textId="0CDEADF9" w:rsidR="00A24900" w:rsidRDefault="007B521E">
      <w:pPr>
        <w:pStyle w:val="TOC1"/>
        <w:rPr>
          <w:rFonts w:eastAsiaTheme="minorEastAsia" w:cstheme="minorBidi"/>
          <w:b w:val="0"/>
          <w:color w:val="auto"/>
          <w:sz w:val="22"/>
          <w:szCs w:val="22"/>
        </w:rPr>
      </w:pPr>
      <w:hyperlink w:anchor="_Toc105669380" w:history="1">
        <w:r w:rsidR="00A24900" w:rsidRPr="00855D86">
          <w:rPr>
            <w:rStyle w:val="Hyperlink"/>
          </w:rPr>
          <w:t>IWM opportunities</w:t>
        </w:r>
        <w:r w:rsidR="00A24900">
          <w:rPr>
            <w:webHidden/>
          </w:rPr>
          <w:tab/>
        </w:r>
        <w:r w:rsidR="00A24900">
          <w:rPr>
            <w:webHidden/>
          </w:rPr>
          <w:fldChar w:fldCharType="begin"/>
        </w:r>
        <w:r w:rsidR="00A24900">
          <w:rPr>
            <w:webHidden/>
          </w:rPr>
          <w:instrText xml:space="preserve"> PAGEREF _Toc105669380 \h </w:instrText>
        </w:r>
        <w:r w:rsidR="00A24900">
          <w:rPr>
            <w:webHidden/>
          </w:rPr>
        </w:r>
        <w:r w:rsidR="00A24900">
          <w:rPr>
            <w:webHidden/>
          </w:rPr>
          <w:fldChar w:fldCharType="separate"/>
        </w:r>
        <w:r w:rsidR="00A24900">
          <w:rPr>
            <w:webHidden/>
          </w:rPr>
          <w:t>28</w:t>
        </w:r>
        <w:r w:rsidR="00A24900">
          <w:rPr>
            <w:webHidden/>
          </w:rPr>
          <w:fldChar w:fldCharType="end"/>
        </w:r>
      </w:hyperlink>
    </w:p>
    <w:p w14:paraId="71E02FFD" w14:textId="5A16E45F" w:rsidR="00A24900" w:rsidRDefault="007B521E">
      <w:pPr>
        <w:pStyle w:val="TOC2"/>
        <w:rPr>
          <w:rFonts w:eastAsiaTheme="minorEastAsia" w:cstheme="minorBidi"/>
          <w:color w:val="auto"/>
          <w:sz w:val="22"/>
          <w:szCs w:val="22"/>
        </w:rPr>
      </w:pPr>
      <w:hyperlink w:anchor="_Toc105669381" w:history="1">
        <w:r w:rsidR="00A24900" w:rsidRPr="00855D86">
          <w:rPr>
            <w:rStyle w:val="Hyperlink"/>
          </w:rPr>
          <w:t>Bannockburn IWM Plan</w:t>
        </w:r>
        <w:r w:rsidR="00A24900">
          <w:rPr>
            <w:webHidden/>
          </w:rPr>
          <w:tab/>
        </w:r>
        <w:r w:rsidR="00A24900">
          <w:rPr>
            <w:webHidden/>
          </w:rPr>
          <w:fldChar w:fldCharType="begin"/>
        </w:r>
        <w:r w:rsidR="00A24900">
          <w:rPr>
            <w:webHidden/>
          </w:rPr>
          <w:instrText xml:space="preserve"> PAGEREF _Toc105669381 \h </w:instrText>
        </w:r>
        <w:r w:rsidR="00A24900">
          <w:rPr>
            <w:webHidden/>
          </w:rPr>
        </w:r>
        <w:r w:rsidR="00A24900">
          <w:rPr>
            <w:webHidden/>
          </w:rPr>
          <w:fldChar w:fldCharType="separate"/>
        </w:r>
        <w:r w:rsidR="00A24900">
          <w:rPr>
            <w:webHidden/>
          </w:rPr>
          <w:t>28</w:t>
        </w:r>
        <w:r w:rsidR="00A24900">
          <w:rPr>
            <w:webHidden/>
          </w:rPr>
          <w:fldChar w:fldCharType="end"/>
        </w:r>
      </w:hyperlink>
    </w:p>
    <w:p w14:paraId="409DED74" w14:textId="1D9D6ECF" w:rsidR="00A24900" w:rsidRDefault="007B521E">
      <w:pPr>
        <w:pStyle w:val="TOC2"/>
        <w:rPr>
          <w:rFonts w:eastAsiaTheme="minorEastAsia" w:cstheme="minorBidi"/>
          <w:color w:val="auto"/>
          <w:sz w:val="22"/>
          <w:szCs w:val="22"/>
        </w:rPr>
      </w:pPr>
      <w:hyperlink w:anchor="_Toc105669382" w:history="1">
        <w:r w:rsidR="00A24900" w:rsidRPr="00855D86">
          <w:rPr>
            <w:rStyle w:val="Hyperlink"/>
          </w:rPr>
          <w:t>City of Greater Geelong IWM Plan</w:t>
        </w:r>
        <w:r w:rsidR="00A24900">
          <w:rPr>
            <w:webHidden/>
          </w:rPr>
          <w:tab/>
        </w:r>
        <w:r w:rsidR="00A24900">
          <w:rPr>
            <w:webHidden/>
          </w:rPr>
          <w:fldChar w:fldCharType="begin"/>
        </w:r>
        <w:r w:rsidR="00A24900">
          <w:rPr>
            <w:webHidden/>
          </w:rPr>
          <w:instrText xml:space="preserve"> PAGEREF _Toc105669382 \h </w:instrText>
        </w:r>
        <w:r w:rsidR="00A24900">
          <w:rPr>
            <w:webHidden/>
          </w:rPr>
        </w:r>
        <w:r w:rsidR="00A24900">
          <w:rPr>
            <w:webHidden/>
          </w:rPr>
          <w:fldChar w:fldCharType="separate"/>
        </w:r>
        <w:r w:rsidR="00A24900">
          <w:rPr>
            <w:webHidden/>
          </w:rPr>
          <w:t>29</w:t>
        </w:r>
        <w:r w:rsidR="00A24900">
          <w:rPr>
            <w:webHidden/>
          </w:rPr>
          <w:fldChar w:fldCharType="end"/>
        </w:r>
      </w:hyperlink>
    </w:p>
    <w:p w14:paraId="05AB4E64" w14:textId="05B2CABA" w:rsidR="00A24900" w:rsidRDefault="007B521E">
      <w:pPr>
        <w:pStyle w:val="TOC2"/>
        <w:rPr>
          <w:rFonts w:eastAsiaTheme="minorEastAsia" w:cstheme="minorBidi"/>
          <w:color w:val="auto"/>
          <w:sz w:val="22"/>
          <w:szCs w:val="22"/>
        </w:rPr>
      </w:pPr>
      <w:hyperlink w:anchor="_Toc105669383" w:history="1">
        <w:r w:rsidR="00A24900" w:rsidRPr="00855D86">
          <w:rPr>
            <w:rStyle w:val="Hyperlink"/>
          </w:rPr>
          <w:t>Queenscliff IWM Plan</w:t>
        </w:r>
        <w:r w:rsidR="00A24900">
          <w:rPr>
            <w:webHidden/>
          </w:rPr>
          <w:tab/>
        </w:r>
        <w:r w:rsidR="00A24900">
          <w:rPr>
            <w:webHidden/>
          </w:rPr>
          <w:fldChar w:fldCharType="begin"/>
        </w:r>
        <w:r w:rsidR="00A24900">
          <w:rPr>
            <w:webHidden/>
          </w:rPr>
          <w:instrText xml:space="preserve"> PAGEREF _Toc105669383 \h </w:instrText>
        </w:r>
        <w:r w:rsidR="00A24900">
          <w:rPr>
            <w:webHidden/>
          </w:rPr>
        </w:r>
        <w:r w:rsidR="00A24900">
          <w:rPr>
            <w:webHidden/>
          </w:rPr>
          <w:fldChar w:fldCharType="separate"/>
        </w:r>
        <w:r w:rsidR="00A24900">
          <w:rPr>
            <w:webHidden/>
          </w:rPr>
          <w:t>31</w:t>
        </w:r>
        <w:r w:rsidR="00A24900">
          <w:rPr>
            <w:webHidden/>
          </w:rPr>
          <w:fldChar w:fldCharType="end"/>
        </w:r>
      </w:hyperlink>
    </w:p>
    <w:p w14:paraId="17EAFE3D" w14:textId="1DB0E933" w:rsidR="00A24900" w:rsidRDefault="007B521E">
      <w:pPr>
        <w:pStyle w:val="TOC2"/>
        <w:rPr>
          <w:rFonts w:eastAsiaTheme="minorEastAsia" w:cstheme="minorBidi"/>
          <w:color w:val="auto"/>
          <w:sz w:val="22"/>
          <w:szCs w:val="22"/>
        </w:rPr>
      </w:pPr>
      <w:hyperlink w:anchor="_Toc105669384" w:history="1">
        <w:r w:rsidR="00A24900" w:rsidRPr="00855D86">
          <w:rPr>
            <w:rStyle w:val="Hyperlink"/>
          </w:rPr>
          <w:t>Avalon Corridor IWM Plan</w:t>
        </w:r>
        <w:r w:rsidR="00A24900">
          <w:rPr>
            <w:webHidden/>
          </w:rPr>
          <w:tab/>
        </w:r>
        <w:r w:rsidR="00A24900">
          <w:rPr>
            <w:webHidden/>
          </w:rPr>
          <w:fldChar w:fldCharType="begin"/>
        </w:r>
        <w:r w:rsidR="00A24900">
          <w:rPr>
            <w:webHidden/>
          </w:rPr>
          <w:instrText xml:space="preserve"> PAGEREF _Toc105669384 \h </w:instrText>
        </w:r>
        <w:r w:rsidR="00A24900">
          <w:rPr>
            <w:webHidden/>
          </w:rPr>
        </w:r>
        <w:r w:rsidR="00A24900">
          <w:rPr>
            <w:webHidden/>
          </w:rPr>
          <w:fldChar w:fldCharType="separate"/>
        </w:r>
        <w:r w:rsidR="00A24900">
          <w:rPr>
            <w:webHidden/>
          </w:rPr>
          <w:t>32</w:t>
        </w:r>
        <w:r w:rsidR="00A24900">
          <w:rPr>
            <w:webHidden/>
          </w:rPr>
          <w:fldChar w:fldCharType="end"/>
        </w:r>
      </w:hyperlink>
    </w:p>
    <w:p w14:paraId="2D282E92" w14:textId="12E97999" w:rsidR="00A24900" w:rsidRDefault="007B521E">
      <w:pPr>
        <w:pStyle w:val="TOC2"/>
        <w:rPr>
          <w:rFonts w:eastAsiaTheme="minorEastAsia" w:cstheme="minorBidi"/>
          <w:color w:val="auto"/>
          <w:sz w:val="22"/>
          <w:szCs w:val="22"/>
        </w:rPr>
      </w:pPr>
      <w:hyperlink w:anchor="_Toc105669385" w:history="1">
        <w:r w:rsidR="00A24900" w:rsidRPr="00855D86">
          <w:rPr>
            <w:rStyle w:val="Hyperlink"/>
          </w:rPr>
          <w:t>Implementation of Northern and Western Geelong Growth Areas IWM Plan through Precinct Structure Planning Process</w:t>
        </w:r>
        <w:r w:rsidR="00A24900">
          <w:rPr>
            <w:webHidden/>
          </w:rPr>
          <w:tab/>
        </w:r>
        <w:r w:rsidR="00A24900">
          <w:rPr>
            <w:webHidden/>
          </w:rPr>
          <w:fldChar w:fldCharType="begin"/>
        </w:r>
        <w:r w:rsidR="00A24900">
          <w:rPr>
            <w:webHidden/>
          </w:rPr>
          <w:instrText xml:space="preserve"> PAGEREF _Toc105669385 \h </w:instrText>
        </w:r>
        <w:r w:rsidR="00A24900">
          <w:rPr>
            <w:webHidden/>
          </w:rPr>
        </w:r>
        <w:r w:rsidR="00A24900">
          <w:rPr>
            <w:webHidden/>
          </w:rPr>
          <w:fldChar w:fldCharType="separate"/>
        </w:r>
        <w:r w:rsidR="00A24900">
          <w:rPr>
            <w:webHidden/>
          </w:rPr>
          <w:t>33</w:t>
        </w:r>
        <w:r w:rsidR="00A24900">
          <w:rPr>
            <w:webHidden/>
          </w:rPr>
          <w:fldChar w:fldCharType="end"/>
        </w:r>
      </w:hyperlink>
    </w:p>
    <w:p w14:paraId="798F6AA8" w14:textId="37173C8C" w:rsidR="00A24900" w:rsidRDefault="007B521E">
      <w:pPr>
        <w:pStyle w:val="TOC2"/>
        <w:rPr>
          <w:rFonts w:eastAsiaTheme="minorEastAsia" w:cstheme="minorBidi"/>
          <w:color w:val="auto"/>
          <w:sz w:val="22"/>
          <w:szCs w:val="22"/>
        </w:rPr>
      </w:pPr>
      <w:hyperlink w:anchor="_Toc105669386" w:history="1">
        <w:r w:rsidR="00A24900" w:rsidRPr="00855D86">
          <w:rPr>
            <w:rStyle w:val="Hyperlink"/>
          </w:rPr>
          <w:t>Kitjarra-dja-bul Bullarto langi-ut (formerly Barwon River Parklands project)</w:t>
        </w:r>
        <w:r w:rsidR="00A24900">
          <w:rPr>
            <w:webHidden/>
          </w:rPr>
          <w:tab/>
        </w:r>
        <w:r w:rsidR="00A24900">
          <w:rPr>
            <w:webHidden/>
          </w:rPr>
          <w:fldChar w:fldCharType="begin"/>
        </w:r>
        <w:r w:rsidR="00A24900">
          <w:rPr>
            <w:webHidden/>
          </w:rPr>
          <w:instrText xml:space="preserve"> PAGEREF _Toc105669386 \h </w:instrText>
        </w:r>
        <w:r w:rsidR="00A24900">
          <w:rPr>
            <w:webHidden/>
          </w:rPr>
        </w:r>
        <w:r w:rsidR="00A24900">
          <w:rPr>
            <w:webHidden/>
          </w:rPr>
          <w:fldChar w:fldCharType="separate"/>
        </w:r>
        <w:r w:rsidR="00A24900">
          <w:rPr>
            <w:webHidden/>
          </w:rPr>
          <w:t>34</w:t>
        </w:r>
        <w:r w:rsidR="00A24900">
          <w:rPr>
            <w:webHidden/>
          </w:rPr>
          <w:fldChar w:fldCharType="end"/>
        </w:r>
      </w:hyperlink>
    </w:p>
    <w:p w14:paraId="0DFBA426" w14:textId="202B7069" w:rsidR="00A24900" w:rsidRDefault="007B521E">
      <w:pPr>
        <w:pStyle w:val="TOC2"/>
        <w:rPr>
          <w:rFonts w:eastAsiaTheme="minorEastAsia" w:cstheme="minorBidi"/>
          <w:color w:val="auto"/>
          <w:sz w:val="22"/>
          <w:szCs w:val="22"/>
        </w:rPr>
      </w:pPr>
      <w:hyperlink w:anchor="_Toc105669387" w:history="1">
        <w:r w:rsidR="00A24900" w:rsidRPr="00855D86">
          <w:rPr>
            <w:rStyle w:val="Hyperlink"/>
          </w:rPr>
          <w:t>Recycled Water on the Bellarine Peninsula – Stage 3</w:t>
        </w:r>
        <w:r w:rsidR="00A24900">
          <w:rPr>
            <w:webHidden/>
          </w:rPr>
          <w:tab/>
        </w:r>
        <w:r w:rsidR="00A24900">
          <w:rPr>
            <w:webHidden/>
          </w:rPr>
          <w:fldChar w:fldCharType="begin"/>
        </w:r>
        <w:r w:rsidR="00A24900">
          <w:rPr>
            <w:webHidden/>
          </w:rPr>
          <w:instrText xml:space="preserve"> PAGEREF _Toc105669387 \h </w:instrText>
        </w:r>
        <w:r w:rsidR="00A24900">
          <w:rPr>
            <w:webHidden/>
          </w:rPr>
        </w:r>
        <w:r w:rsidR="00A24900">
          <w:rPr>
            <w:webHidden/>
          </w:rPr>
          <w:fldChar w:fldCharType="separate"/>
        </w:r>
        <w:r w:rsidR="00A24900">
          <w:rPr>
            <w:webHidden/>
          </w:rPr>
          <w:t>36</w:t>
        </w:r>
        <w:r w:rsidR="00A24900">
          <w:rPr>
            <w:webHidden/>
          </w:rPr>
          <w:fldChar w:fldCharType="end"/>
        </w:r>
      </w:hyperlink>
    </w:p>
    <w:p w14:paraId="09D4F5B0" w14:textId="2B5F098A" w:rsidR="00A24900" w:rsidRDefault="007B521E">
      <w:pPr>
        <w:pStyle w:val="TOC2"/>
        <w:rPr>
          <w:rFonts w:eastAsiaTheme="minorEastAsia" w:cstheme="minorBidi"/>
          <w:color w:val="auto"/>
          <w:sz w:val="22"/>
          <w:szCs w:val="22"/>
        </w:rPr>
      </w:pPr>
      <w:hyperlink w:anchor="_Toc105669388" w:history="1">
        <w:r w:rsidR="00A24900" w:rsidRPr="00855D86">
          <w:rPr>
            <w:rStyle w:val="Hyperlink"/>
          </w:rPr>
          <w:t>Recycled Water on the Bellarine Peninsula – Stage 4</w:t>
        </w:r>
        <w:r w:rsidR="00A24900">
          <w:rPr>
            <w:webHidden/>
          </w:rPr>
          <w:tab/>
        </w:r>
        <w:r w:rsidR="00A24900">
          <w:rPr>
            <w:webHidden/>
          </w:rPr>
          <w:fldChar w:fldCharType="begin"/>
        </w:r>
        <w:r w:rsidR="00A24900">
          <w:rPr>
            <w:webHidden/>
          </w:rPr>
          <w:instrText xml:space="preserve"> PAGEREF _Toc105669388 \h </w:instrText>
        </w:r>
        <w:r w:rsidR="00A24900">
          <w:rPr>
            <w:webHidden/>
          </w:rPr>
        </w:r>
        <w:r w:rsidR="00A24900">
          <w:rPr>
            <w:webHidden/>
          </w:rPr>
          <w:fldChar w:fldCharType="separate"/>
        </w:r>
        <w:r w:rsidR="00A24900">
          <w:rPr>
            <w:webHidden/>
          </w:rPr>
          <w:t>37</w:t>
        </w:r>
        <w:r w:rsidR="00A24900">
          <w:rPr>
            <w:webHidden/>
          </w:rPr>
          <w:fldChar w:fldCharType="end"/>
        </w:r>
      </w:hyperlink>
    </w:p>
    <w:p w14:paraId="49E21709" w14:textId="7D9DBA11" w:rsidR="00A24900" w:rsidRDefault="007B521E">
      <w:pPr>
        <w:pStyle w:val="TOC2"/>
        <w:rPr>
          <w:rFonts w:eastAsiaTheme="minorEastAsia" w:cstheme="minorBidi"/>
          <w:color w:val="auto"/>
          <w:sz w:val="22"/>
          <w:szCs w:val="22"/>
        </w:rPr>
      </w:pPr>
      <w:hyperlink w:anchor="_Toc105669389" w:history="1">
        <w:r w:rsidR="00A24900" w:rsidRPr="00855D86">
          <w:rPr>
            <w:rStyle w:val="Hyperlink"/>
          </w:rPr>
          <w:t>Investigate Feasibility of Staged Large-scale Stormwater and Recycled Water Networks</w:t>
        </w:r>
        <w:r w:rsidR="00A24900">
          <w:rPr>
            <w:webHidden/>
          </w:rPr>
          <w:tab/>
        </w:r>
        <w:r w:rsidR="00A24900">
          <w:rPr>
            <w:webHidden/>
          </w:rPr>
          <w:fldChar w:fldCharType="begin"/>
        </w:r>
        <w:r w:rsidR="00A24900">
          <w:rPr>
            <w:webHidden/>
          </w:rPr>
          <w:instrText xml:space="preserve"> PAGEREF _Toc105669389 \h </w:instrText>
        </w:r>
        <w:r w:rsidR="00A24900">
          <w:rPr>
            <w:webHidden/>
          </w:rPr>
        </w:r>
        <w:r w:rsidR="00A24900">
          <w:rPr>
            <w:webHidden/>
          </w:rPr>
          <w:fldChar w:fldCharType="separate"/>
        </w:r>
        <w:r w:rsidR="00A24900">
          <w:rPr>
            <w:webHidden/>
          </w:rPr>
          <w:t>38</w:t>
        </w:r>
        <w:r w:rsidR="00A24900">
          <w:rPr>
            <w:webHidden/>
          </w:rPr>
          <w:fldChar w:fldCharType="end"/>
        </w:r>
      </w:hyperlink>
    </w:p>
    <w:p w14:paraId="019A93A8" w14:textId="4B21DB0F" w:rsidR="00A24900" w:rsidRDefault="007B521E">
      <w:pPr>
        <w:pStyle w:val="TOC2"/>
        <w:rPr>
          <w:rFonts w:eastAsiaTheme="minorEastAsia" w:cstheme="minorBidi"/>
          <w:color w:val="auto"/>
          <w:sz w:val="22"/>
          <w:szCs w:val="22"/>
        </w:rPr>
      </w:pPr>
      <w:hyperlink w:anchor="_Toc105669390" w:history="1">
        <w:r w:rsidR="00A24900" w:rsidRPr="00855D86">
          <w:rPr>
            <w:rStyle w:val="Hyperlink"/>
          </w:rPr>
          <w:t>Recycled Water to the Surf Coast Hinterland</w:t>
        </w:r>
        <w:r w:rsidR="00A24900">
          <w:rPr>
            <w:webHidden/>
          </w:rPr>
          <w:tab/>
        </w:r>
        <w:r w:rsidR="00A24900">
          <w:rPr>
            <w:webHidden/>
          </w:rPr>
          <w:fldChar w:fldCharType="begin"/>
        </w:r>
        <w:r w:rsidR="00A24900">
          <w:rPr>
            <w:webHidden/>
          </w:rPr>
          <w:instrText xml:space="preserve"> PAGEREF _Toc105669390 \h </w:instrText>
        </w:r>
        <w:r w:rsidR="00A24900">
          <w:rPr>
            <w:webHidden/>
          </w:rPr>
        </w:r>
        <w:r w:rsidR="00A24900">
          <w:rPr>
            <w:webHidden/>
          </w:rPr>
          <w:fldChar w:fldCharType="separate"/>
        </w:r>
        <w:r w:rsidR="00A24900">
          <w:rPr>
            <w:webHidden/>
          </w:rPr>
          <w:t>39</w:t>
        </w:r>
        <w:r w:rsidR="00A24900">
          <w:rPr>
            <w:webHidden/>
          </w:rPr>
          <w:fldChar w:fldCharType="end"/>
        </w:r>
      </w:hyperlink>
    </w:p>
    <w:p w14:paraId="221F5047" w14:textId="53A7DA6F" w:rsidR="00A24900" w:rsidRDefault="007B521E">
      <w:pPr>
        <w:pStyle w:val="TOC2"/>
        <w:rPr>
          <w:rFonts w:eastAsiaTheme="minorEastAsia" w:cstheme="minorBidi"/>
          <w:color w:val="auto"/>
          <w:sz w:val="22"/>
          <w:szCs w:val="22"/>
        </w:rPr>
      </w:pPr>
      <w:hyperlink w:anchor="_Toc105669391" w:history="1">
        <w:r w:rsidR="00A24900" w:rsidRPr="00855D86">
          <w:rPr>
            <w:rStyle w:val="Hyperlink"/>
          </w:rPr>
          <w:t>Delivering Actions from the Winchelsea IWM Plan</w:t>
        </w:r>
        <w:r w:rsidR="00A24900">
          <w:rPr>
            <w:webHidden/>
          </w:rPr>
          <w:tab/>
        </w:r>
        <w:r w:rsidR="00A24900">
          <w:rPr>
            <w:webHidden/>
          </w:rPr>
          <w:fldChar w:fldCharType="begin"/>
        </w:r>
        <w:r w:rsidR="00A24900">
          <w:rPr>
            <w:webHidden/>
          </w:rPr>
          <w:instrText xml:space="preserve"> PAGEREF _Toc105669391 \h </w:instrText>
        </w:r>
        <w:r w:rsidR="00A24900">
          <w:rPr>
            <w:webHidden/>
          </w:rPr>
        </w:r>
        <w:r w:rsidR="00A24900">
          <w:rPr>
            <w:webHidden/>
          </w:rPr>
          <w:fldChar w:fldCharType="separate"/>
        </w:r>
        <w:r w:rsidR="00A24900">
          <w:rPr>
            <w:webHidden/>
          </w:rPr>
          <w:t>41</w:t>
        </w:r>
        <w:r w:rsidR="00A24900">
          <w:rPr>
            <w:webHidden/>
          </w:rPr>
          <w:fldChar w:fldCharType="end"/>
        </w:r>
      </w:hyperlink>
    </w:p>
    <w:p w14:paraId="265768C5" w14:textId="142A07C3" w:rsidR="00A24900" w:rsidRDefault="007B521E">
      <w:pPr>
        <w:pStyle w:val="TOC2"/>
        <w:rPr>
          <w:rFonts w:eastAsiaTheme="minorEastAsia" w:cstheme="minorBidi"/>
          <w:color w:val="auto"/>
          <w:sz w:val="22"/>
          <w:szCs w:val="22"/>
        </w:rPr>
      </w:pPr>
      <w:hyperlink w:anchor="_Toc105669392" w:history="1">
        <w:r w:rsidR="00A24900" w:rsidRPr="00855D86">
          <w:rPr>
            <w:rStyle w:val="Hyperlink"/>
          </w:rPr>
          <w:t>Concept and Functional Design Study for Colac Botanic Pathway and Green Spine</w:t>
        </w:r>
        <w:r w:rsidR="00A24900">
          <w:rPr>
            <w:webHidden/>
          </w:rPr>
          <w:tab/>
        </w:r>
        <w:r w:rsidR="00A24900">
          <w:rPr>
            <w:webHidden/>
          </w:rPr>
          <w:fldChar w:fldCharType="begin"/>
        </w:r>
        <w:r w:rsidR="00A24900">
          <w:rPr>
            <w:webHidden/>
          </w:rPr>
          <w:instrText xml:space="preserve"> PAGEREF _Toc105669392 \h </w:instrText>
        </w:r>
        <w:r w:rsidR="00A24900">
          <w:rPr>
            <w:webHidden/>
          </w:rPr>
        </w:r>
        <w:r w:rsidR="00A24900">
          <w:rPr>
            <w:webHidden/>
          </w:rPr>
          <w:fldChar w:fldCharType="separate"/>
        </w:r>
        <w:r w:rsidR="00A24900">
          <w:rPr>
            <w:webHidden/>
          </w:rPr>
          <w:t>42</w:t>
        </w:r>
        <w:r w:rsidR="00A24900">
          <w:rPr>
            <w:webHidden/>
          </w:rPr>
          <w:fldChar w:fldCharType="end"/>
        </w:r>
      </w:hyperlink>
    </w:p>
    <w:p w14:paraId="025B1CA8" w14:textId="13F96F3C" w:rsidR="00A24900" w:rsidRDefault="007B521E">
      <w:pPr>
        <w:pStyle w:val="TOC2"/>
        <w:rPr>
          <w:rFonts w:eastAsiaTheme="minorEastAsia" w:cstheme="minorBidi"/>
          <w:color w:val="auto"/>
          <w:sz w:val="22"/>
          <w:szCs w:val="22"/>
        </w:rPr>
      </w:pPr>
      <w:hyperlink w:anchor="_Toc105669393" w:history="1">
        <w:r w:rsidR="00A24900" w:rsidRPr="00855D86">
          <w:rPr>
            <w:rStyle w:val="Hyperlink"/>
          </w:rPr>
          <w:t>Birregurra Sustainable Communities</w:t>
        </w:r>
        <w:r w:rsidR="00A24900">
          <w:rPr>
            <w:webHidden/>
          </w:rPr>
          <w:tab/>
        </w:r>
        <w:r w:rsidR="00A24900">
          <w:rPr>
            <w:webHidden/>
          </w:rPr>
          <w:fldChar w:fldCharType="begin"/>
        </w:r>
        <w:r w:rsidR="00A24900">
          <w:rPr>
            <w:webHidden/>
          </w:rPr>
          <w:instrText xml:space="preserve"> PAGEREF _Toc105669393 \h </w:instrText>
        </w:r>
        <w:r w:rsidR="00A24900">
          <w:rPr>
            <w:webHidden/>
          </w:rPr>
        </w:r>
        <w:r w:rsidR="00A24900">
          <w:rPr>
            <w:webHidden/>
          </w:rPr>
          <w:fldChar w:fldCharType="separate"/>
        </w:r>
        <w:r w:rsidR="00A24900">
          <w:rPr>
            <w:webHidden/>
          </w:rPr>
          <w:t>43</w:t>
        </w:r>
        <w:r w:rsidR="00A24900">
          <w:rPr>
            <w:webHidden/>
          </w:rPr>
          <w:fldChar w:fldCharType="end"/>
        </w:r>
      </w:hyperlink>
    </w:p>
    <w:p w14:paraId="7C671502" w14:textId="70B0EADD" w:rsidR="00A24900" w:rsidRDefault="007B521E">
      <w:pPr>
        <w:pStyle w:val="TOC2"/>
        <w:rPr>
          <w:rFonts w:eastAsiaTheme="minorEastAsia" w:cstheme="minorBidi"/>
          <w:color w:val="auto"/>
          <w:sz w:val="22"/>
          <w:szCs w:val="22"/>
        </w:rPr>
      </w:pPr>
      <w:hyperlink w:anchor="_Toc105669394" w:history="1">
        <w:r w:rsidR="00A24900" w:rsidRPr="00855D86">
          <w:rPr>
            <w:rStyle w:val="Hyperlink"/>
          </w:rPr>
          <w:t>Recycled Water for Bannockburn Township</w:t>
        </w:r>
        <w:r w:rsidR="00A24900">
          <w:rPr>
            <w:webHidden/>
          </w:rPr>
          <w:tab/>
        </w:r>
        <w:r w:rsidR="00A24900">
          <w:rPr>
            <w:webHidden/>
          </w:rPr>
          <w:fldChar w:fldCharType="begin"/>
        </w:r>
        <w:r w:rsidR="00A24900">
          <w:rPr>
            <w:webHidden/>
          </w:rPr>
          <w:instrText xml:space="preserve"> PAGEREF _Toc105669394 \h </w:instrText>
        </w:r>
        <w:r w:rsidR="00A24900">
          <w:rPr>
            <w:webHidden/>
          </w:rPr>
        </w:r>
        <w:r w:rsidR="00A24900">
          <w:rPr>
            <w:webHidden/>
          </w:rPr>
          <w:fldChar w:fldCharType="separate"/>
        </w:r>
        <w:r w:rsidR="00A24900">
          <w:rPr>
            <w:webHidden/>
          </w:rPr>
          <w:t>44</w:t>
        </w:r>
        <w:r w:rsidR="00A24900">
          <w:rPr>
            <w:webHidden/>
          </w:rPr>
          <w:fldChar w:fldCharType="end"/>
        </w:r>
      </w:hyperlink>
    </w:p>
    <w:p w14:paraId="199DEA3A" w14:textId="1AC4D9B4" w:rsidR="00A24900" w:rsidRDefault="007B521E">
      <w:pPr>
        <w:pStyle w:val="TOC2"/>
        <w:rPr>
          <w:rFonts w:eastAsiaTheme="minorEastAsia" w:cstheme="minorBidi"/>
          <w:color w:val="auto"/>
          <w:sz w:val="22"/>
          <w:szCs w:val="22"/>
        </w:rPr>
      </w:pPr>
      <w:hyperlink w:anchor="_Toc105669395" w:history="1">
        <w:r w:rsidR="00A24900" w:rsidRPr="00855D86">
          <w:rPr>
            <w:rStyle w:val="Hyperlink"/>
          </w:rPr>
          <w:t>Delivery of Forrest Wastewater Project</w:t>
        </w:r>
        <w:r w:rsidR="00A24900">
          <w:rPr>
            <w:webHidden/>
          </w:rPr>
          <w:tab/>
        </w:r>
        <w:r w:rsidR="00A24900">
          <w:rPr>
            <w:webHidden/>
          </w:rPr>
          <w:fldChar w:fldCharType="begin"/>
        </w:r>
        <w:r w:rsidR="00A24900">
          <w:rPr>
            <w:webHidden/>
          </w:rPr>
          <w:instrText xml:space="preserve"> PAGEREF _Toc105669395 \h </w:instrText>
        </w:r>
        <w:r w:rsidR="00A24900">
          <w:rPr>
            <w:webHidden/>
          </w:rPr>
        </w:r>
        <w:r w:rsidR="00A24900">
          <w:rPr>
            <w:webHidden/>
          </w:rPr>
          <w:fldChar w:fldCharType="separate"/>
        </w:r>
        <w:r w:rsidR="00A24900">
          <w:rPr>
            <w:webHidden/>
          </w:rPr>
          <w:t>45</w:t>
        </w:r>
        <w:r w:rsidR="00A24900">
          <w:rPr>
            <w:webHidden/>
          </w:rPr>
          <w:fldChar w:fldCharType="end"/>
        </w:r>
      </w:hyperlink>
    </w:p>
    <w:p w14:paraId="5A2F62A6" w14:textId="74D29FF2" w:rsidR="00A24900" w:rsidRDefault="007B521E">
      <w:pPr>
        <w:pStyle w:val="TOC2"/>
        <w:rPr>
          <w:rFonts w:eastAsiaTheme="minorEastAsia" w:cstheme="minorBidi"/>
          <w:color w:val="auto"/>
          <w:sz w:val="22"/>
          <w:szCs w:val="22"/>
        </w:rPr>
      </w:pPr>
      <w:hyperlink w:anchor="_Toc105669396" w:history="1">
        <w:r w:rsidR="00A24900" w:rsidRPr="00855D86">
          <w:rPr>
            <w:rStyle w:val="Hyperlink"/>
          </w:rPr>
          <w:t>Elliminyt Wetlands</w:t>
        </w:r>
        <w:r w:rsidR="00A24900">
          <w:rPr>
            <w:webHidden/>
          </w:rPr>
          <w:tab/>
        </w:r>
        <w:r w:rsidR="00A24900">
          <w:rPr>
            <w:webHidden/>
          </w:rPr>
          <w:fldChar w:fldCharType="begin"/>
        </w:r>
        <w:r w:rsidR="00A24900">
          <w:rPr>
            <w:webHidden/>
          </w:rPr>
          <w:instrText xml:space="preserve"> PAGEREF _Toc105669396 \h </w:instrText>
        </w:r>
        <w:r w:rsidR="00A24900">
          <w:rPr>
            <w:webHidden/>
          </w:rPr>
        </w:r>
        <w:r w:rsidR="00A24900">
          <w:rPr>
            <w:webHidden/>
          </w:rPr>
          <w:fldChar w:fldCharType="separate"/>
        </w:r>
        <w:r w:rsidR="00A24900">
          <w:rPr>
            <w:webHidden/>
          </w:rPr>
          <w:t>46</w:t>
        </w:r>
        <w:r w:rsidR="00A24900">
          <w:rPr>
            <w:webHidden/>
          </w:rPr>
          <w:fldChar w:fldCharType="end"/>
        </w:r>
      </w:hyperlink>
    </w:p>
    <w:p w14:paraId="66E86141" w14:textId="4CE12FF1" w:rsidR="00A24900" w:rsidRDefault="007B521E">
      <w:pPr>
        <w:pStyle w:val="TOC2"/>
        <w:rPr>
          <w:rFonts w:eastAsiaTheme="minorEastAsia" w:cstheme="minorBidi"/>
          <w:color w:val="auto"/>
          <w:sz w:val="22"/>
          <w:szCs w:val="22"/>
        </w:rPr>
      </w:pPr>
      <w:hyperlink w:anchor="_Toc105669397" w:history="1">
        <w:r w:rsidR="00A24900" w:rsidRPr="00855D86">
          <w:rPr>
            <w:rStyle w:val="Hyperlink"/>
          </w:rPr>
          <w:t>Jan Juc Creek Daylighting – Stage 2</w:t>
        </w:r>
        <w:r w:rsidR="00A24900">
          <w:rPr>
            <w:webHidden/>
          </w:rPr>
          <w:tab/>
        </w:r>
        <w:r w:rsidR="00A24900">
          <w:rPr>
            <w:webHidden/>
          </w:rPr>
          <w:fldChar w:fldCharType="begin"/>
        </w:r>
        <w:r w:rsidR="00A24900">
          <w:rPr>
            <w:webHidden/>
          </w:rPr>
          <w:instrText xml:space="preserve"> PAGEREF _Toc105669397 \h </w:instrText>
        </w:r>
        <w:r w:rsidR="00A24900">
          <w:rPr>
            <w:webHidden/>
          </w:rPr>
        </w:r>
        <w:r w:rsidR="00A24900">
          <w:rPr>
            <w:webHidden/>
          </w:rPr>
          <w:fldChar w:fldCharType="separate"/>
        </w:r>
        <w:r w:rsidR="00A24900">
          <w:rPr>
            <w:webHidden/>
          </w:rPr>
          <w:t>47</w:t>
        </w:r>
        <w:r w:rsidR="00A24900">
          <w:rPr>
            <w:webHidden/>
          </w:rPr>
          <w:fldChar w:fldCharType="end"/>
        </w:r>
      </w:hyperlink>
    </w:p>
    <w:p w14:paraId="7BE7EA7A" w14:textId="30310007" w:rsidR="00A24900" w:rsidRDefault="007B521E">
      <w:pPr>
        <w:pStyle w:val="TOC2"/>
        <w:rPr>
          <w:rFonts w:eastAsiaTheme="minorEastAsia" w:cstheme="minorBidi"/>
          <w:color w:val="auto"/>
          <w:sz w:val="22"/>
          <w:szCs w:val="22"/>
        </w:rPr>
      </w:pPr>
      <w:hyperlink w:anchor="_Toc105669398" w:history="1">
        <w:r w:rsidR="00A24900" w:rsidRPr="00855D86">
          <w:rPr>
            <w:rStyle w:val="Hyperlink"/>
          </w:rPr>
          <w:t>Ecological Restoration of Waurn Ponds Creek and Creation of a Biodiversity Corridor at Deakin University's Waurn Ponds Campus</w:t>
        </w:r>
        <w:r w:rsidR="00A24900">
          <w:rPr>
            <w:webHidden/>
          </w:rPr>
          <w:tab/>
        </w:r>
        <w:r w:rsidR="00A24900">
          <w:rPr>
            <w:webHidden/>
          </w:rPr>
          <w:fldChar w:fldCharType="begin"/>
        </w:r>
        <w:r w:rsidR="00A24900">
          <w:rPr>
            <w:webHidden/>
          </w:rPr>
          <w:instrText xml:space="preserve"> PAGEREF _Toc105669398 \h </w:instrText>
        </w:r>
        <w:r w:rsidR="00A24900">
          <w:rPr>
            <w:webHidden/>
          </w:rPr>
        </w:r>
        <w:r w:rsidR="00A24900">
          <w:rPr>
            <w:webHidden/>
          </w:rPr>
          <w:fldChar w:fldCharType="separate"/>
        </w:r>
        <w:r w:rsidR="00A24900">
          <w:rPr>
            <w:webHidden/>
          </w:rPr>
          <w:t>48</w:t>
        </w:r>
        <w:r w:rsidR="00A24900">
          <w:rPr>
            <w:webHidden/>
          </w:rPr>
          <w:fldChar w:fldCharType="end"/>
        </w:r>
      </w:hyperlink>
    </w:p>
    <w:p w14:paraId="0B1B51CB" w14:textId="66E5A560" w:rsidR="00A24900" w:rsidRDefault="007B521E">
      <w:pPr>
        <w:pStyle w:val="TOC2"/>
        <w:rPr>
          <w:rFonts w:eastAsiaTheme="minorEastAsia" w:cstheme="minorBidi"/>
          <w:color w:val="auto"/>
          <w:sz w:val="22"/>
          <w:szCs w:val="22"/>
        </w:rPr>
      </w:pPr>
      <w:hyperlink w:anchor="_Toc105669399" w:history="1">
        <w:r w:rsidR="00A24900" w:rsidRPr="00855D86">
          <w:rPr>
            <w:rStyle w:val="Hyperlink"/>
          </w:rPr>
          <w:t>Review of Catchment Stormwater Arrangements for Karaaf Wetlands</w:t>
        </w:r>
        <w:r w:rsidR="00A24900">
          <w:rPr>
            <w:webHidden/>
          </w:rPr>
          <w:tab/>
        </w:r>
        <w:r w:rsidR="00A24900">
          <w:rPr>
            <w:webHidden/>
          </w:rPr>
          <w:fldChar w:fldCharType="begin"/>
        </w:r>
        <w:r w:rsidR="00A24900">
          <w:rPr>
            <w:webHidden/>
          </w:rPr>
          <w:instrText xml:space="preserve"> PAGEREF _Toc105669399 \h </w:instrText>
        </w:r>
        <w:r w:rsidR="00A24900">
          <w:rPr>
            <w:webHidden/>
          </w:rPr>
        </w:r>
        <w:r w:rsidR="00A24900">
          <w:rPr>
            <w:webHidden/>
          </w:rPr>
          <w:fldChar w:fldCharType="separate"/>
        </w:r>
        <w:r w:rsidR="00A24900">
          <w:rPr>
            <w:webHidden/>
          </w:rPr>
          <w:t>50</w:t>
        </w:r>
        <w:r w:rsidR="00A24900">
          <w:rPr>
            <w:webHidden/>
          </w:rPr>
          <w:fldChar w:fldCharType="end"/>
        </w:r>
      </w:hyperlink>
    </w:p>
    <w:p w14:paraId="27C667FE" w14:textId="321D9BCF" w:rsidR="002174EC" w:rsidRDefault="00320E71" w:rsidP="002174EC">
      <w:r>
        <w:rPr>
          <w:b/>
          <w:noProof/>
          <w:color w:val="393838" w:themeColor="text2"/>
          <w:sz w:val="28"/>
        </w:rPr>
        <w:fldChar w:fldCharType="end"/>
      </w:r>
    </w:p>
    <w:p w14:paraId="6767DA89" w14:textId="77777777" w:rsidR="00855C73" w:rsidRDefault="00855C73" w:rsidP="002174EC"/>
    <w:p w14:paraId="4E7D0B77" w14:textId="5D9B3ED5" w:rsidR="002174EC" w:rsidRDefault="002174EC" w:rsidP="002174EC">
      <w:pPr>
        <w:sectPr w:rsidR="002174EC" w:rsidSect="002879FF">
          <w:headerReference w:type="even" r:id="rId37"/>
          <w:headerReference w:type="default" r:id="rId38"/>
          <w:footerReference w:type="even" r:id="rId39"/>
          <w:footerReference w:type="default" r:id="rId40"/>
          <w:pgSz w:w="11907" w:h="16840" w:code="9"/>
          <w:pgMar w:top="2268" w:right="1134" w:bottom="1134" w:left="1134" w:header="283" w:footer="283" w:gutter="0"/>
          <w:pgNumType w:start="1"/>
          <w:cols w:space="720"/>
          <w:docGrid w:linePitch="360"/>
        </w:sectPr>
      </w:pPr>
    </w:p>
    <w:p w14:paraId="1D9F30C5" w14:textId="4B5DED11" w:rsidR="00B83743" w:rsidRPr="00E23746" w:rsidRDefault="00ED4F76" w:rsidP="002174EC">
      <w:pPr>
        <w:pStyle w:val="Heading1TopofPage"/>
        <w:framePr w:wrap="around"/>
      </w:pPr>
      <w:bookmarkStart w:id="3" w:name="_Toc105599767"/>
      <w:bookmarkStart w:id="4" w:name="_Toc105669352"/>
      <w:bookmarkEnd w:id="1"/>
      <w:r>
        <w:lastRenderedPageBreak/>
        <w:t>For</w:t>
      </w:r>
      <w:r w:rsidR="003E56ED">
        <w:t>e</w:t>
      </w:r>
      <w:r>
        <w:t>w</w:t>
      </w:r>
      <w:r w:rsidR="003E56ED">
        <w:t>o</w:t>
      </w:r>
      <w:r>
        <w:t>rd</w:t>
      </w:r>
      <w:bookmarkEnd w:id="3"/>
      <w:bookmarkEnd w:id="4"/>
    </w:p>
    <w:p w14:paraId="73D2D1EA" w14:textId="03E51F2D" w:rsidR="00967322" w:rsidRDefault="004C5C4C" w:rsidP="002A10BB">
      <w:pPr>
        <w:pStyle w:val="IntroFeatureText"/>
      </w:pPr>
      <w:r w:rsidRPr="004C5C4C">
        <w:t>Water is life; it is vital to maintaining community health and wellbeing, the liveability of our cities and towns, Indigenous culture, the environment and the economy.</w:t>
      </w:r>
    </w:p>
    <w:p w14:paraId="35187B45" w14:textId="77777777" w:rsidR="00C7618A" w:rsidRDefault="00C7618A" w:rsidP="00C7618A">
      <w:pPr>
        <w:pStyle w:val="BodyText"/>
      </w:pPr>
      <w:r>
        <w:t>In the Barwon region, demand and competition for water is continuing to grow – whether that be for drinking, cultural purposes, agriculture and manufacturing, environmental flows or public amenity and recreation.</w:t>
      </w:r>
    </w:p>
    <w:p w14:paraId="073DDF4F" w14:textId="68EBECAE" w:rsidR="00C7618A" w:rsidRDefault="00C7618A" w:rsidP="00C7618A">
      <w:pPr>
        <w:pStyle w:val="BodyText"/>
      </w:pPr>
      <w:r>
        <w:t>Much of this demand is driven by the popularity of our region. The Barwon region continues to grow rapidly, and this trend is expected to continue. Geelong has the fastest growing population out of Australia’s largest 20 cities. In both 2019-20 and 2020-21 Geelong experienced the highest 5-year and 1-year population growth rates</w:t>
      </w:r>
      <w:r w:rsidR="00AE779C">
        <w:rPr>
          <w:rStyle w:val="FootnoteReference"/>
        </w:rPr>
        <w:footnoteReference w:id="2"/>
      </w:r>
      <w:r w:rsidR="00703F6F">
        <w:rPr>
          <w:rStyle w:val="FootnoteReference"/>
        </w:rPr>
        <w:footnoteReference w:id="3"/>
      </w:r>
      <w:r>
        <w:t>.While the long-term effects of the COVID-19 pandemic are yet to be seen, population trends to date have indicated a clear migration from Melbourne to regional Victoria, with the Surf Coast having one the strongest growth rates across all of regional Australia in 2020-21.</w:t>
      </w:r>
    </w:p>
    <w:p w14:paraId="6BAC99FC" w14:textId="77777777" w:rsidR="00C7618A" w:rsidRDefault="00C7618A" w:rsidP="00C7618A">
      <w:pPr>
        <w:pStyle w:val="BodyText"/>
      </w:pPr>
      <w:r>
        <w:t>Unfortunately, our rivers, wetlands and estuaries are under significant pressure. The combination of a drying climate and continued extraction of water for consumptive purposes means declining environmental health is evident for both the Moorabool and Barwon Rivers which, as a result, are among the most flow-stressed rivers in Victoria.</w:t>
      </w:r>
    </w:p>
    <w:p w14:paraId="579C52E7" w14:textId="77777777" w:rsidR="00C7618A" w:rsidRDefault="00C7618A" w:rsidP="00C7618A">
      <w:pPr>
        <w:pStyle w:val="BodyText"/>
      </w:pPr>
      <w:r>
        <w:t>As we heard clearly from the community through Barwon Water’s Water for Our Future engagement process, it is imperative that we manage this fundamental but finite resource in a holistic way and shift to sources of water that are climate resilient. With less water and more people, integrated water management (IWM) has never been more vital to our region’s ongoing health and prosperity.</w:t>
      </w:r>
    </w:p>
    <w:p w14:paraId="61E05505" w14:textId="77777777" w:rsidR="003E56ED" w:rsidRDefault="00C7618A" w:rsidP="003E56ED">
      <w:pPr>
        <w:pStyle w:val="BodyText"/>
      </w:pPr>
      <w:r>
        <w:t>To help tackle this issue, the Barwon IWM Forum formed in 2018, driving a collaborative and integrated approach to water management to enable sustainable environmental, social, cultural and community prosperity for the region. The forum</w:t>
      </w:r>
      <w:r w:rsidR="003E56ED">
        <w:t xml:space="preserve"> comprises regional leaders representing Traditional Owners, local governments, statutory authorities and government agencies.</w:t>
      </w:r>
    </w:p>
    <w:p w14:paraId="762A9614" w14:textId="77777777" w:rsidR="003E56ED" w:rsidRDefault="003E56ED" w:rsidP="003E56ED">
      <w:pPr>
        <w:pStyle w:val="BodyText"/>
      </w:pPr>
      <w:r>
        <w:t>To help guide the ongoing direction and priorities of the forum, our Strategic Directions Statement (SDS) has been updated. This refreshed SDS celebrates our achievements and articulates the forum’s principles, vision and outcomes for IWM and identifies the opportunities looking ahead. In the new SDS, we have identified 19 priority opportunities of different scales to progress. Our opportunities cover a range of planning and capital projects spread throughout the Barwon region. Over the next phase of effort covered by this SDS, we have intentionally started to increase the investment into capital projects as we implement the outcomes of strategic planning undertaken since the forum’s first SDS. The use of climate-independent alternative water sources – such as recycled water and stormwater – feature strongly in this next phase of work.</w:t>
      </w:r>
    </w:p>
    <w:p w14:paraId="5ACC615E" w14:textId="77777777" w:rsidR="003E56ED" w:rsidRDefault="003E56ED" w:rsidP="003E56ED">
      <w:pPr>
        <w:pStyle w:val="BodyText"/>
      </w:pPr>
      <w:r>
        <w:t>Since our first SDS, the forum has achieved some tremendous outcomes such as the completion of the region’s Recycled Water Plan, Deakin University’s Waurn Ponds Campus IWM Plan, the Northern and Western Geelong Growth Areas IWM Plan, and the provision of recycled water to northern Geelong’s Stead Park sporting complex, which will enable the precinct to further expand.</w:t>
      </w:r>
    </w:p>
    <w:p w14:paraId="2B71B856" w14:textId="6DC046C3" w:rsidR="004C5C4C" w:rsidRDefault="003E56ED" w:rsidP="003E56ED">
      <w:pPr>
        <w:pStyle w:val="BodyText"/>
      </w:pPr>
      <w:r>
        <w:t>As chair of the forum, I am pleased to present this updated Barwon IWM Strategic Directions Statement and look forward to working collaboratively with all our partners to implement it.</w:t>
      </w:r>
    </w:p>
    <w:p w14:paraId="6F984891" w14:textId="77777777" w:rsidR="00E60B1F" w:rsidRPr="00E60B1F" w:rsidRDefault="00E60B1F" w:rsidP="00E60B1F">
      <w:pPr>
        <w:pStyle w:val="BodyText"/>
        <w:rPr>
          <w:b/>
          <w:bCs/>
        </w:rPr>
      </w:pPr>
      <w:r w:rsidRPr="00E60B1F">
        <w:rPr>
          <w:b/>
          <w:bCs/>
        </w:rPr>
        <w:t>Seamus Butcher</w:t>
      </w:r>
    </w:p>
    <w:p w14:paraId="4E4CDBFE" w14:textId="4024C61B" w:rsidR="00E60B1F" w:rsidRDefault="00E60B1F" w:rsidP="00E60B1F">
      <w:pPr>
        <w:pStyle w:val="BodyText"/>
      </w:pPr>
      <w:r>
        <w:t>Chair, Barwon IWM Forum</w:t>
      </w:r>
    </w:p>
    <w:p w14:paraId="4C6351E6" w14:textId="1771B6AD" w:rsidR="00E60B1F" w:rsidRDefault="00FB3A77" w:rsidP="00E60B1F">
      <w:pPr>
        <w:pStyle w:val="Heading1TopofPage"/>
        <w:framePr w:wrap="around"/>
      </w:pPr>
      <w:bookmarkStart w:id="5" w:name="_Toc105599768"/>
      <w:bookmarkStart w:id="6" w:name="_Toc105669353"/>
      <w:r>
        <w:t>Executive summary</w:t>
      </w:r>
      <w:bookmarkEnd w:id="5"/>
      <w:bookmarkEnd w:id="6"/>
    </w:p>
    <w:p w14:paraId="59BDE55E" w14:textId="1E4A9BF8" w:rsidR="00FB3A77" w:rsidRDefault="0017527E" w:rsidP="00905016">
      <w:pPr>
        <w:pStyle w:val="IntroFeatureText"/>
      </w:pPr>
      <w:r w:rsidRPr="0017527E">
        <w:t>The Integrated Water Management Framework for Victoria (2017) is designed to help water managers and stakeholders work together to improve how the water cycle contributes to the liveability of towns and cities in Victoria, with communities at the centre of decision making.</w:t>
      </w:r>
    </w:p>
    <w:p w14:paraId="1C35E80D" w14:textId="0290D864" w:rsidR="0017527E" w:rsidRDefault="002F507F" w:rsidP="00FB3A77">
      <w:pPr>
        <w:pStyle w:val="BodyText"/>
        <w:rPr>
          <w:lang w:eastAsia="en-AU"/>
        </w:rPr>
      </w:pPr>
      <w:r w:rsidRPr="002F507F">
        <w:rPr>
          <w:lang w:eastAsia="en-AU"/>
        </w:rPr>
        <w:t>The Barwon Integrated Water Management Forum is one of 10 regional integrated water management (IWM) forums across Victoria that are realising the local implementation of the framework.</w:t>
      </w:r>
    </w:p>
    <w:p w14:paraId="623DFB9C" w14:textId="77777777" w:rsidR="00481FBE" w:rsidRDefault="00481FBE" w:rsidP="00481FBE">
      <w:pPr>
        <w:pStyle w:val="BodyText"/>
        <w:rPr>
          <w:lang w:eastAsia="en-AU"/>
        </w:rPr>
      </w:pPr>
      <w:r>
        <w:rPr>
          <w:lang w:eastAsia="en-AU"/>
        </w:rPr>
        <w:t>The forum’s vision is for integrated, collaborative management of the water cycle that enables sustainable environmental, social, cultural and community prosperity for the Barwon region.</w:t>
      </w:r>
    </w:p>
    <w:p w14:paraId="7EEA7DD0" w14:textId="77777777" w:rsidR="00481FBE" w:rsidRDefault="00481FBE" w:rsidP="00481FBE">
      <w:pPr>
        <w:pStyle w:val="BodyText"/>
        <w:rPr>
          <w:lang w:eastAsia="en-AU"/>
        </w:rPr>
      </w:pPr>
      <w:r>
        <w:rPr>
          <w:lang w:eastAsia="en-AU"/>
        </w:rPr>
        <w:t>The forum brings together regional leaders in sustainable water management, representing Traditional Owners, local governments, statutory authorities and government agencies.</w:t>
      </w:r>
    </w:p>
    <w:p w14:paraId="2B5D3BE6" w14:textId="04E99538" w:rsidR="002F507F" w:rsidRDefault="00481FBE" w:rsidP="00481FBE">
      <w:pPr>
        <w:pStyle w:val="BodyText"/>
        <w:rPr>
          <w:lang w:eastAsia="en-AU"/>
        </w:rPr>
      </w:pPr>
      <w:r>
        <w:rPr>
          <w:lang w:eastAsia="en-AU"/>
        </w:rPr>
        <w:t>This Strategic Directions Statement (SDS) articulates the collaborative intent and shared agreement of all stakeholders involved in the forum. It describes the water security challenges and opportunities in the region, sets the strategic direction for the next three to five years, and outlines the ways in which IWM is and will be applied through joint projects that connect water back into the water cycle.</w:t>
      </w:r>
    </w:p>
    <w:p w14:paraId="3E1AA1A8" w14:textId="0315F8C0" w:rsidR="00DF7EFB" w:rsidRDefault="00A13280" w:rsidP="00481FBE">
      <w:pPr>
        <w:pStyle w:val="BodyText"/>
        <w:rPr>
          <w:lang w:eastAsia="en-AU"/>
        </w:rPr>
      </w:pPr>
      <w:r w:rsidRPr="00A13280">
        <w:rPr>
          <w:lang w:eastAsia="en-AU"/>
        </w:rPr>
        <w:t xml:space="preserve">As IWM is an iterative process, this </w:t>
      </w:r>
      <w:r w:rsidR="00DF7EFB" w:rsidRPr="00DF7EFB">
        <w:rPr>
          <w:lang w:eastAsia="en-AU"/>
        </w:rPr>
        <w:t>SDS also provides the first update on progress since the initial SDS (2018) and includes case studies exemplifying how IWM is happening in the region</w:t>
      </w:r>
      <w:r w:rsidR="007327DF">
        <w:rPr>
          <w:lang w:eastAsia="en-AU"/>
        </w:rPr>
        <w:t>.</w:t>
      </w:r>
    </w:p>
    <w:p w14:paraId="4DDE8AF5" w14:textId="35A5E778" w:rsidR="007327DF" w:rsidRDefault="007327DF" w:rsidP="00481FBE">
      <w:pPr>
        <w:pStyle w:val="BodyText"/>
        <w:rPr>
          <w:lang w:eastAsia="en-AU"/>
        </w:rPr>
      </w:pPr>
      <w:r w:rsidRPr="007327DF">
        <w:rPr>
          <w:lang w:eastAsia="en-AU"/>
        </w:rPr>
        <w:t>This SDS has been developed to complement the Central and Gippsland Sustainable Water Strategy, Barwon Water’s Water for Our Future Strategy, the Corangamite Regional Catchment Strategy and strategic plans of forum member organisations.</w:t>
      </w:r>
    </w:p>
    <w:p w14:paraId="502D4348" w14:textId="77777777" w:rsidR="00FF0690" w:rsidRDefault="00FF0690" w:rsidP="00FF0690">
      <w:pPr>
        <w:pStyle w:val="Heading2"/>
      </w:pPr>
      <w:bookmarkStart w:id="7" w:name="_Toc105599769"/>
      <w:bookmarkStart w:id="8" w:name="_Toc105669354"/>
      <w:r>
        <w:t>Building resilience to challenges</w:t>
      </w:r>
      <w:bookmarkEnd w:id="7"/>
      <w:bookmarkEnd w:id="8"/>
    </w:p>
    <w:p w14:paraId="737B04E2" w14:textId="77777777" w:rsidR="00FF0690" w:rsidRDefault="00FF0690" w:rsidP="00FF0690">
      <w:pPr>
        <w:pStyle w:val="BodyText"/>
        <w:rPr>
          <w:lang w:eastAsia="en-AU"/>
        </w:rPr>
      </w:pPr>
      <w:r>
        <w:rPr>
          <w:lang w:eastAsia="en-AU"/>
        </w:rPr>
        <w:t>The forum’s experience since establishment has highlighted the need to focus IWM efforts on key challenges of:</w:t>
      </w:r>
    </w:p>
    <w:p w14:paraId="5177493D" w14:textId="367F0B8D" w:rsidR="00FF0690" w:rsidRPr="00F76D9B" w:rsidRDefault="00FF0690" w:rsidP="00EB061A">
      <w:pPr>
        <w:pStyle w:val="ListBullet"/>
      </w:pPr>
      <w:r w:rsidRPr="00F76D9B">
        <w:t>population growth, with more people moving to and visiting the Barwon region</w:t>
      </w:r>
    </w:p>
    <w:p w14:paraId="68417BCE" w14:textId="4BE40558" w:rsidR="00FF0690" w:rsidRPr="00F76D9B" w:rsidRDefault="00FF0690" w:rsidP="00F76D9B">
      <w:pPr>
        <w:pStyle w:val="ListBullet"/>
      </w:pPr>
      <w:r w:rsidRPr="00F76D9B">
        <w:t>climate change, which is already impacting the region through extreme weather, reduced rainfall and hotter temperatures</w:t>
      </w:r>
    </w:p>
    <w:p w14:paraId="2391DBFC" w14:textId="77777777" w:rsidR="00FF0690" w:rsidRPr="00F76D9B" w:rsidRDefault="00FF0690" w:rsidP="00F76D9B">
      <w:pPr>
        <w:pStyle w:val="ListBullet"/>
      </w:pPr>
      <w:r w:rsidRPr="00F76D9B">
        <w:t>reducing our reliance on climate-dependent sources of water by finding alternative solutions to meet the demand.</w:t>
      </w:r>
    </w:p>
    <w:p w14:paraId="7C2C7A76" w14:textId="42A08818" w:rsidR="007327DF" w:rsidRDefault="00FF0690" w:rsidP="00FF0690">
      <w:pPr>
        <w:pStyle w:val="BodyText"/>
        <w:rPr>
          <w:lang w:eastAsia="en-AU"/>
        </w:rPr>
      </w:pPr>
      <w:r>
        <w:rPr>
          <w:lang w:eastAsia="en-AU"/>
        </w:rPr>
        <w:t>The forum’s IWM opportunities have been designed to meet these challenges.</w:t>
      </w:r>
    </w:p>
    <w:p w14:paraId="1C3B5058" w14:textId="77777777" w:rsidR="0052460C" w:rsidRDefault="0052460C" w:rsidP="003C5654">
      <w:pPr>
        <w:pStyle w:val="Heading2"/>
      </w:pPr>
      <w:bookmarkStart w:id="9" w:name="_Toc105599770"/>
      <w:bookmarkStart w:id="10" w:name="_Toc105669355"/>
      <w:r>
        <w:t>IWM opportunities</w:t>
      </w:r>
      <w:bookmarkEnd w:id="9"/>
      <w:bookmarkEnd w:id="10"/>
    </w:p>
    <w:p w14:paraId="1E1536F7" w14:textId="54D67A29" w:rsidR="001D6D82" w:rsidRDefault="0052460C" w:rsidP="0052460C">
      <w:pPr>
        <w:pStyle w:val="BodyText"/>
      </w:pPr>
      <w:r>
        <w:t xml:space="preserve">Nineteen opportunities have been identified across the region, the locations of which are shown in </w:t>
      </w:r>
      <w:r w:rsidR="00B8243C">
        <w:t>Figure</w:t>
      </w:r>
      <w:r w:rsidR="002518DC">
        <w:t xml:space="preserve"> 1</w:t>
      </w:r>
      <w:r w:rsidR="00B8243C">
        <w:t xml:space="preserve"> </w:t>
      </w:r>
      <w:r>
        <w:t>and can be grouped in the following themes.</w:t>
      </w:r>
    </w:p>
    <w:p w14:paraId="332E364F" w14:textId="77777777" w:rsidR="00A330A3" w:rsidRDefault="00A330A3" w:rsidP="00A330A3">
      <w:pPr>
        <w:pStyle w:val="Heading3"/>
      </w:pPr>
      <w:bookmarkStart w:id="11" w:name="_Toc105599771"/>
      <w:bookmarkStart w:id="12" w:name="_Toc105669356"/>
      <w:r>
        <w:t>Prioritising IWM action in towns and urban centres</w:t>
      </w:r>
      <w:bookmarkEnd w:id="11"/>
      <w:bookmarkEnd w:id="12"/>
    </w:p>
    <w:p w14:paraId="0EE64AA5" w14:textId="42D30716" w:rsidR="00A330A3" w:rsidRDefault="00A330A3" w:rsidP="00786A23">
      <w:pPr>
        <w:pStyle w:val="ListNumber"/>
      </w:pPr>
      <w:r>
        <w:t>Bannockburn IWM Plan</w:t>
      </w:r>
    </w:p>
    <w:p w14:paraId="33CA5C88" w14:textId="02C21167" w:rsidR="00A330A3" w:rsidRDefault="00A330A3" w:rsidP="00926340">
      <w:pPr>
        <w:pStyle w:val="ListNumber"/>
      </w:pPr>
      <w:r>
        <w:t>City of Greater Geelong IWM Plan</w:t>
      </w:r>
    </w:p>
    <w:p w14:paraId="754C96E8" w14:textId="5B82C81D" w:rsidR="00A330A3" w:rsidRDefault="00A330A3" w:rsidP="00926340">
      <w:pPr>
        <w:pStyle w:val="ListNumber"/>
      </w:pPr>
      <w:r>
        <w:t>Queenscliff IWM Plan</w:t>
      </w:r>
    </w:p>
    <w:p w14:paraId="2188342D" w14:textId="77777777" w:rsidR="00A330A3" w:rsidRDefault="00A330A3" w:rsidP="008267A5">
      <w:pPr>
        <w:pStyle w:val="Heading3"/>
      </w:pPr>
      <w:bookmarkStart w:id="13" w:name="_Toc105599772"/>
      <w:bookmarkStart w:id="14" w:name="_Toc105669357"/>
      <w:r>
        <w:t>Delivering regional benefits</w:t>
      </w:r>
      <w:bookmarkEnd w:id="13"/>
      <w:bookmarkEnd w:id="14"/>
    </w:p>
    <w:p w14:paraId="01466BA2" w14:textId="453BB3B5" w:rsidR="00A330A3" w:rsidRDefault="00A330A3" w:rsidP="00D47D53">
      <w:pPr>
        <w:pStyle w:val="ListNumber"/>
      </w:pPr>
      <w:r>
        <w:t>Avalon Corridor IWM Plan</w:t>
      </w:r>
    </w:p>
    <w:p w14:paraId="059BCBB2" w14:textId="44EA81FA" w:rsidR="00A330A3" w:rsidRDefault="00A330A3" w:rsidP="00D47D53">
      <w:pPr>
        <w:pStyle w:val="ListNumber"/>
      </w:pPr>
      <w:r>
        <w:t>Implementation of Northern and Western Geelong Growth Areas IWM Plan through Precinct Structure Planning Process</w:t>
      </w:r>
    </w:p>
    <w:p w14:paraId="44E214BA" w14:textId="3D1CDB58" w:rsidR="00A330A3" w:rsidRDefault="00A330A3" w:rsidP="00D47D53">
      <w:pPr>
        <w:pStyle w:val="ListNumber"/>
      </w:pPr>
      <w:r>
        <w:t>Kitjarra-dja-bul Bullarto langi-ut (formerly known as the Barwon River Parklands project)</w:t>
      </w:r>
    </w:p>
    <w:p w14:paraId="3041F739" w14:textId="64B78D97" w:rsidR="00A330A3" w:rsidRDefault="00A330A3" w:rsidP="00D47D53">
      <w:pPr>
        <w:pStyle w:val="ListNumber"/>
      </w:pPr>
      <w:r>
        <w:t>Recycled Water on the Bellarine Peninsula – Stage 3</w:t>
      </w:r>
    </w:p>
    <w:p w14:paraId="6DB62384" w14:textId="5DF85A6A" w:rsidR="00A330A3" w:rsidRDefault="00A330A3" w:rsidP="00D47D53">
      <w:pPr>
        <w:pStyle w:val="ListNumber"/>
      </w:pPr>
      <w:r>
        <w:t>Recycled Water on the Bellarine Peninsula – Stage 4</w:t>
      </w:r>
    </w:p>
    <w:p w14:paraId="7F7D68AC" w14:textId="0625489F" w:rsidR="00A330A3" w:rsidRDefault="00A330A3" w:rsidP="00D47D53">
      <w:pPr>
        <w:pStyle w:val="ListNumber"/>
      </w:pPr>
      <w:r>
        <w:t>Investigate Feasibility of Staged Large-scale Stormwater and Recycled Water Networks</w:t>
      </w:r>
    </w:p>
    <w:p w14:paraId="09259A14" w14:textId="1DE29537" w:rsidR="00A330A3" w:rsidRDefault="00A330A3" w:rsidP="00D47D53">
      <w:pPr>
        <w:pStyle w:val="ListNumber"/>
      </w:pPr>
      <w:r>
        <w:t>Recycled Water to the Surf Coast Hinterland</w:t>
      </w:r>
    </w:p>
    <w:p w14:paraId="1DCB4451" w14:textId="3EF87F41" w:rsidR="00A330A3" w:rsidRDefault="00A330A3" w:rsidP="00D23C4B">
      <w:pPr>
        <w:pStyle w:val="Heading3"/>
      </w:pPr>
      <w:r>
        <w:t xml:space="preserve"> </w:t>
      </w:r>
      <w:bookmarkStart w:id="15" w:name="_Toc105599773"/>
      <w:bookmarkStart w:id="16" w:name="_Toc105669358"/>
      <w:r>
        <w:t>Delivering multiple benefits to towns and natural places</w:t>
      </w:r>
      <w:bookmarkEnd w:id="15"/>
      <w:bookmarkEnd w:id="16"/>
    </w:p>
    <w:p w14:paraId="1A088DC1" w14:textId="4539B63B" w:rsidR="00A330A3" w:rsidRDefault="00A330A3" w:rsidP="003A7FB9">
      <w:pPr>
        <w:pStyle w:val="ListNumber"/>
      </w:pPr>
      <w:r>
        <w:t>Delivering Actions from the Winchelsea IWM Plan</w:t>
      </w:r>
    </w:p>
    <w:p w14:paraId="5532E3AD" w14:textId="001E4440" w:rsidR="00A330A3" w:rsidRDefault="00A330A3" w:rsidP="003A7FB9">
      <w:pPr>
        <w:pStyle w:val="ListNumber"/>
      </w:pPr>
      <w:r>
        <w:t>Concept and Functional Design Study for Colac Botanic Pathway &amp; Green Spine</w:t>
      </w:r>
    </w:p>
    <w:p w14:paraId="1C555764" w14:textId="1269C7ED" w:rsidR="00A330A3" w:rsidRDefault="00A330A3" w:rsidP="003A7FB9">
      <w:pPr>
        <w:pStyle w:val="ListNumber"/>
      </w:pPr>
      <w:r>
        <w:t>Birregurra Sustainable Communities</w:t>
      </w:r>
    </w:p>
    <w:p w14:paraId="11064E41" w14:textId="0AC24D57" w:rsidR="00A330A3" w:rsidRDefault="00A330A3" w:rsidP="003A7FB9">
      <w:pPr>
        <w:pStyle w:val="ListNumber"/>
      </w:pPr>
      <w:r>
        <w:t>Recycled Water for Bannockburn Township</w:t>
      </w:r>
    </w:p>
    <w:p w14:paraId="39F4CC8F" w14:textId="04211B61" w:rsidR="00A330A3" w:rsidRDefault="00A330A3" w:rsidP="003A7FB9">
      <w:pPr>
        <w:pStyle w:val="ListNumber"/>
      </w:pPr>
      <w:r>
        <w:t>Delivery of Forrest Wastewater Project</w:t>
      </w:r>
    </w:p>
    <w:p w14:paraId="7F586595" w14:textId="368E6471" w:rsidR="00A330A3" w:rsidRDefault="00A330A3" w:rsidP="003A7FB9">
      <w:pPr>
        <w:pStyle w:val="ListNumber"/>
      </w:pPr>
      <w:r>
        <w:t>Elliminyt Wetlands</w:t>
      </w:r>
    </w:p>
    <w:p w14:paraId="7D3E0AF3" w14:textId="7D12302E" w:rsidR="00A330A3" w:rsidRDefault="00A330A3" w:rsidP="003A7FB9">
      <w:pPr>
        <w:pStyle w:val="ListNumber"/>
      </w:pPr>
      <w:r>
        <w:t>Jan Juc Creek Daylighting – Stage 2</w:t>
      </w:r>
    </w:p>
    <w:p w14:paraId="5036F600" w14:textId="562741F0" w:rsidR="00A330A3" w:rsidRDefault="00A330A3" w:rsidP="003A7FB9">
      <w:pPr>
        <w:pStyle w:val="ListNumber"/>
      </w:pPr>
      <w:r>
        <w:t>Ecological Restoration of the Waurn Ponds Creek and Creation of a Biodiversity Corridor at Deakin University's Waurn Ponds Campus</w:t>
      </w:r>
    </w:p>
    <w:p w14:paraId="2B335FB2" w14:textId="104E92AA" w:rsidR="0052460C" w:rsidRDefault="00A330A3" w:rsidP="003A7FB9">
      <w:pPr>
        <w:pStyle w:val="ListNumber"/>
      </w:pPr>
      <w:r>
        <w:t>Review of Catchment Stormwater Arrangements for Karaaf Wetlands</w:t>
      </w:r>
    </w:p>
    <w:p w14:paraId="315D2D0B" w14:textId="348159BB" w:rsidR="00887B32" w:rsidRDefault="00887B32" w:rsidP="00887B32">
      <w:pPr>
        <w:pStyle w:val="BodyText"/>
      </w:pPr>
    </w:p>
    <w:p w14:paraId="615C2A5B" w14:textId="77777777" w:rsidR="00FD235F" w:rsidRDefault="00FD235F" w:rsidP="00887B32">
      <w:pPr>
        <w:pStyle w:val="BodyText"/>
      </w:pPr>
    </w:p>
    <w:p w14:paraId="45DC3ECB" w14:textId="43499C49" w:rsidR="00A330A3" w:rsidRDefault="00A43B9A" w:rsidP="0052460C">
      <w:pPr>
        <w:pStyle w:val="BodyText"/>
      </w:pPr>
      <w:r>
        <w:rPr>
          <w:noProof/>
        </w:rPr>
        <w:drawing>
          <wp:inline distT="0" distB="0" distL="0" distR="0" wp14:anchorId="79FD753B" wp14:editId="4B70EE71">
            <wp:extent cx="6120765" cy="5478145"/>
            <wp:effectExtent l="0" t="0" r="0" b="8255"/>
            <wp:docPr id="1" name="Picture 1" descr="A map of the Barwon region, showing the geographical location of all nineteen IWM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the Barwon region, showing the geographical location of all nineteen IWM opportunities"/>
                    <pic:cNvPicPr/>
                  </pic:nvPicPr>
                  <pic:blipFill>
                    <a:blip r:embed="rId41"/>
                    <a:stretch>
                      <a:fillRect/>
                    </a:stretch>
                  </pic:blipFill>
                  <pic:spPr>
                    <a:xfrm>
                      <a:off x="0" y="0"/>
                      <a:ext cx="6120765" cy="5478145"/>
                    </a:xfrm>
                    <a:prstGeom prst="rect">
                      <a:avLst/>
                    </a:prstGeom>
                  </pic:spPr>
                </pic:pic>
              </a:graphicData>
            </a:graphic>
          </wp:inline>
        </w:drawing>
      </w:r>
    </w:p>
    <w:p w14:paraId="0DAAC4A1" w14:textId="1B5D1CE4" w:rsidR="0052460C" w:rsidRDefault="002518DC" w:rsidP="00D1730F">
      <w:pPr>
        <w:pStyle w:val="CaptionImageorFigure"/>
      </w:pPr>
      <w:r>
        <w:t xml:space="preserve">Figure 1: </w:t>
      </w:r>
      <w:r w:rsidR="0052460C" w:rsidRPr="0052460C">
        <w:t>Locations of IWM opportunities across the Barwon region. Locations are approximate.</w:t>
      </w:r>
    </w:p>
    <w:p w14:paraId="34370B8E" w14:textId="696D7FE6" w:rsidR="00F557ED" w:rsidRDefault="0039197B" w:rsidP="0039197B">
      <w:pPr>
        <w:pStyle w:val="Heading1TopofPage"/>
        <w:framePr w:wrap="around"/>
      </w:pPr>
      <w:bookmarkStart w:id="17" w:name="_Toc105599774"/>
      <w:bookmarkStart w:id="18" w:name="_Toc105669359"/>
      <w:r>
        <w:t>Barwon Integrated Water Mana</w:t>
      </w:r>
      <w:r w:rsidR="00F640CB">
        <w:t>gement Forum</w:t>
      </w:r>
      <w:bookmarkEnd w:id="17"/>
      <w:bookmarkEnd w:id="18"/>
    </w:p>
    <w:p w14:paraId="628F1B86" w14:textId="24A979C7" w:rsidR="00F640CB" w:rsidRDefault="00F640CB" w:rsidP="00F640CB">
      <w:pPr>
        <w:pStyle w:val="Heading2"/>
      </w:pPr>
      <w:bookmarkStart w:id="19" w:name="_Toc105599775"/>
      <w:bookmarkStart w:id="20" w:name="_Toc105669360"/>
      <w:r>
        <w:t>Strategic Directions Statement 2022 summary</w:t>
      </w:r>
      <w:bookmarkEnd w:id="19"/>
      <w:bookmarkEnd w:id="20"/>
    </w:p>
    <w:p w14:paraId="79BF5237" w14:textId="444896F0" w:rsidR="00F640CB" w:rsidRPr="00EC5FDC" w:rsidRDefault="00EC5FDC" w:rsidP="00EC5FDC">
      <w:pPr>
        <w:pStyle w:val="BodyText"/>
      </w:pPr>
      <w:r w:rsidRPr="00EC5FDC">
        <w:t>We work collaboratively with partners across the water cycle to find new ways to share resources and conserve water for multiple community and environmental benefits.</w:t>
      </w:r>
    </w:p>
    <w:p w14:paraId="0F1B434C" w14:textId="6D24A8D8" w:rsidR="00EC5FDC" w:rsidRDefault="00EC5FDC" w:rsidP="00FD235F">
      <w:pPr>
        <w:pStyle w:val="IntroFeatureText"/>
      </w:pPr>
      <w:r w:rsidRPr="00EC5FDC">
        <w:t>We work to meet the water needs of a changing region</w:t>
      </w:r>
      <w:r>
        <w:t>.</w:t>
      </w:r>
    </w:p>
    <w:p w14:paraId="7333E2B9" w14:textId="116DE439" w:rsidR="00490943" w:rsidRPr="007E0493" w:rsidRDefault="00490943" w:rsidP="00AF7C79">
      <w:pPr>
        <w:pStyle w:val="ListNumber"/>
        <w:numPr>
          <w:ilvl w:val="0"/>
          <w:numId w:val="15"/>
        </w:numPr>
        <w:rPr>
          <w:b/>
          <w:bCs/>
        </w:rPr>
      </w:pPr>
      <w:r w:rsidRPr="007E0493">
        <w:rPr>
          <w:b/>
          <w:bCs/>
        </w:rPr>
        <w:t>Bannockburn IWM Plan</w:t>
      </w:r>
    </w:p>
    <w:p w14:paraId="4C5DB495" w14:textId="13495F7B" w:rsidR="00EC5FDC" w:rsidRDefault="00490943" w:rsidP="00C325C9">
      <w:pPr>
        <w:pStyle w:val="BodyTextIndented"/>
      </w:pPr>
      <w:r>
        <w:t>Increased use of diverse water and better IWM practices in new greenfield areas i.e., Bruce Creek.</w:t>
      </w:r>
    </w:p>
    <w:p w14:paraId="71250797" w14:textId="77777777" w:rsidR="00A12E71" w:rsidRPr="007E0493" w:rsidRDefault="00A12E71" w:rsidP="00A12E71">
      <w:pPr>
        <w:pStyle w:val="ListNumber"/>
        <w:rPr>
          <w:b/>
          <w:bCs/>
        </w:rPr>
      </w:pPr>
      <w:r w:rsidRPr="007E0493">
        <w:rPr>
          <w:b/>
          <w:bCs/>
        </w:rPr>
        <w:t>City of Greater Geelong IWM Plan</w:t>
      </w:r>
    </w:p>
    <w:p w14:paraId="4D13C9E2" w14:textId="0D26810B" w:rsidR="00A12E71" w:rsidRDefault="007E0493" w:rsidP="001E513B">
      <w:pPr>
        <w:pStyle w:val="BodyTextIndented"/>
      </w:pPr>
      <w:r w:rsidRPr="007E0493">
        <w:t>Bringing together organisations to adapt to population growth, optimise waterway health, and foster economic growth and climate resilience</w:t>
      </w:r>
      <w:r w:rsidR="009C3B7F">
        <w:t>.</w:t>
      </w:r>
    </w:p>
    <w:p w14:paraId="34A130C7" w14:textId="77777777" w:rsidR="00A12E71" w:rsidRPr="007E0493" w:rsidRDefault="00A12E71" w:rsidP="00A12E71">
      <w:pPr>
        <w:pStyle w:val="ListNumber"/>
        <w:rPr>
          <w:b/>
          <w:bCs/>
        </w:rPr>
      </w:pPr>
      <w:r w:rsidRPr="007E0493">
        <w:rPr>
          <w:b/>
          <w:bCs/>
        </w:rPr>
        <w:t>Queenscliff IWM Plan</w:t>
      </w:r>
    </w:p>
    <w:p w14:paraId="7FD9EB63" w14:textId="4F83C4EC" w:rsidR="00A12E71" w:rsidRDefault="009C3B7F" w:rsidP="001E513B">
      <w:pPr>
        <w:pStyle w:val="BodyTextIndented"/>
      </w:pPr>
      <w:r w:rsidRPr="009C3B7F">
        <w:t>Developing an IWM plan for the Borough of Queenscliffe with a focus on stormwater.</w:t>
      </w:r>
    </w:p>
    <w:p w14:paraId="05D8583E" w14:textId="77777777" w:rsidR="00A12E71" w:rsidRPr="007E0493" w:rsidRDefault="00A12E71" w:rsidP="00A12E71">
      <w:pPr>
        <w:pStyle w:val="ListNumber"/>
        <w:rPr>
          <w:b/>
          <w:bCs/>
        </w:rPr>
      </w:pPr>
      <w:r w:rsidRPr="007E0493">
        <w:rPr>
          <w:b/>
          <w:bCs/>
        </w:rPr>
        <w:t>Avalon Corridor IWM Plan</w:t>
      </w:r>
    </w:p>
    <w:p w14:paraId="368D27CD" w14:textId="050DA525" w:rsidR="001E513B" w:rsidRDefault="003C3ECD" w:rsidP="003C3ECD">
      <w:pPr>
        <w:pStyle w:val="BodyTextIndented"/>
      </w:pPr>
      <w:r>
        <w:t>Servicing the proposed Avalon Employment Precinct and nearby agricultural properties with sustainable and diverse water supplies.</w:t>
      </w:r>
    </w:p>
    <w:p w14:paraId="57BDF908" w14:textId="77777777" w:rsidR="00A12E71" w:rsidRPr="003C3ECD" w:rsidRDefault="00A12E71" w:rsidP="00A12E71">
      <w:pPr>
        <w:pStyle w:val="ListNumber"/>
        <w:rPr>
          <w:b/>
          <w:bCs/>
        </w:rPr>
      </w:pPr>
      <w:r w:rsidRPr="003C3ECD">
        <w:rPr>
          <w:b/>
          <w:bCs/>
        </w:rPr>
        <w:t>Implementation of Northern and Western Geelong Growth Areas IWM Plan through Precinct Structure Planning Process</w:t>
      </w:r>
    </w:p>
    <w:p w14:paraId="0722C0AB" w14:textId="6243356E" w:rsidR="001E513B" w:rsidRDefault="00EB0A9F" w:rsidP="001E513B">
      <w:pPr>
        <w:pStyle w:val="BodyTextIndented"/>
      </w:pPr>
      <w:r w:rsidRPr="00EB0A9F">
        <w:t>Implementing the plan to enable new water- sensitive precincts for a growing population.</w:t>
      </w:r>
    </w:p>
    <w:p w14:paraId="2E079A70" w14:textId="77777777" w:rsidR="00A12E71" w:rsidRPr="00064287" w:rsidRDefault="00A12E71" w:rsidP="00A12E71">
      <w:pPr>
        <w:pStyle w:val="ListNumber"/>
        <w:rPr>
          <w:b/>
          <w:bCs/>
        </w:rPr>
      </w:pPr>
      <w:r w:rsidRPr="00064287">
        <w:rPr>
          <w:b/>
          <w:bCs/>
        </w:rPr>
        <w:t>Kitjarra-dja-bul Bullarto langi-ut (formerly known as the Barwon River Parklands project)</w:t>
      </w:r>
    </w:p>
    <w:p w14:paraId="1912AB7D" w14:textId="77777777" w:rsidR="00064287" w:rsidRPr="00064287" w:rsidRDefault="00064287" w:rsidP="00064287">
      <w:pPr>
        <w:pStyle w:val="BodyTextIndented"/>
      </w:pPr>
      <w:r w:rsidRPr="00064287">
        <w:t>Developing a masterplan of the lower Moorabool and Barwon Rivers to enhance the user experience of the unique environmental, cultural and recreational values of this important river corridor.</w:t>
      </w:r>
    </w:p>
    <w:p w14:paraId="74BC737B" w14:textId="77777777" w:rsidR="00A12E71" w:rsidRPr="00064287" w:rsidRDefault="00A12E71" w:rsidP="00A12E71">
      <w:pPr>
        <w:pStyle w:val="ListNumber"/>
        <w:rPr>
          <w:b/>
          <w:bCs/>
        </w:rPr>
      </w:pPr>
      <w:r w:rsidRPr="00064287">
        <w:rPr>
          <w:b/>
          <w:bCs/>
        </w:rPr>
        <w:t>Recycled Water on the Bellarine Peninsula – Stage 3</w:t>
      </w:r>
    </w:p>
    <w:p w14:paraId="0C914EBF" w14:textId="4C6E14EB" w:rsidR="001E513B" w:rsidRDefault="00BA78B3" w:rsidP="001E513B">
      <w:pPr>
        <w:pStyle w:val="BodyTextIndented"/>
      </w:pPr>
      <w:r w:rsidRPr="00BA78B3">
        <w:t>Improving the quality of recycled water in the existing Bellarine Peninsula scheme.</w:t>
      </w:r>
    </w:p>
    <w:p w14:paraId="7CA729BF" w14:textId="77777777" w:rsidR="00A12E71" w:rsidRPr="00BE764D" w:rsidRDefault="00A12E71" w:rsidP="00A12E71">
      <w:pPr>
        <w:pStyle w:val="ListNumber"/>
        <w:rPr>
          <w:b/>
          <w:bCs/>
        </w:rPr>
      </w:pPr>
      <w:r w:rsidRPr="00BE764D">
        <w:rPr>
          <w:b/>
          <w:bCs/>
        </w:rPr>
        <w:t>Recycled Water on the Bellarine Peninsula – Stage 4</w:t>
      </w:r>
    </w:p>
    <w:p w14:paraId="068BDD0C" w14:textId="070AF534" w:rsidR="001E513B" w:rsidRDefault="00893609" w:rsidP="001E513B">
      <w:pPr>
        <w:pStyle w:val="BodyTextIndented"/>
      </w:pPr>
      <w:r w:rsidRPr="00893609">
        <w:t>Supplying more low-salinity recycled water across more of the Bellarine Peninsula.</w:t>
      </w:r>
    </w:p>
    <w:p w14:paraId="33F96C2A" w14:textId="77777777" w:rsidR="00A12E71" w:rsidRPr="00BE764D" w:rsidRDefault="00A12E71" w:rsidP="00A12E71">
      <w:pPr>
        <w:pStyle w:val="ListNumber"/>
        <w:rPr>
          <w:b/>
          <w:bCs/>
        </w:rPr>
      </w:pPr>
      <w:r w:rsidRPr="00BE764D">
        <w:rPr>
          <w:b/>
          <w:bCs/>
        </w:rPr>
        <w:t>Investigate Feasibility of Staged Large-scale Stormwater and Recycled Water Networks</w:t>
      </w:r>
    </w:p>
    <w:p w14:paraId="6C4EDD4A" w14:textId="47140F4D" w:rsidR="001E513B" w:rsidRDefault="00BE764D" w:rsidP="001E513B">
      <w:pPr>
        <w:pStyle w:val="BodyTextIndented"/>
      </w:pPr>
      <w:r w:rsidRPr="00BE764D">
        <w:t>Exploring the feasibility of the staged implementation of large-scale water networks to enhance connections between</w:t>
      </w:r>
      <w:r w:rsidR="00DA25CA">
        <w:t xml:space="preserve"> </w:t>
      </w:r>
      <w:r w:rsidR="00DA25CA" w:rsidRPr="00DA25CA">
        <w:t>diverse local sources of water and regional beneficial use locations.</w:t>
      </w:r>
    </w:p>
    <w:p w14:paraId="02B750C4" w14:textId="77777777" w:rsidR="00A12E71" w:rsidRPr="00DA25CA" w:rsidRDefault="00A12E71" w:rsidP="00A12E71">
      <w:pPr>
        <w:pStyle w:val="ListNumber"/>
        <w:rPr>
          <w:b/>
          <w:bCs/>
        </w:rPr>
      </w:pPr>
      <w:r w:rsidRPr="00DA25CA">
        <w:rPr>
          <w:b/>
          <w:bCs/>
        </w:rPr>
        <w:t>Recycled Water to the Surf Coast Hinterland</w:t>
      </w:r>
    </w:p>
    <w:p w14:paraId="5DF1D93D" w14:textId="0E6B2B3E" w:rsidR="00DA25CA" w:rsidRDefault="00201A7E" w:rsidP="00DA25CA">
      <w:pPr>
        <w:pStyle w:val="BodyTextIndented"/>
      </w:pPr>
      <w:r w:rsidRPr="00201A7E">
        <w:t>Exploring feasibility of supplying recycled water for agricultural, horticultural and other productive uses.</w:t>
      </w:r>
    </w:p>
    <w:p w14:paraId="49541BDE" w14:textId="77777777" w:rsidR="00A12E71" w:rsidRPr="004048B1" w:rsidRDefault="00A12E71" w:rsidP="00A12E71">
      <w:pPr>
        <w:pStyle w:val="ListNumber"/>
        <w:rPr>
          <w:b/>
          <w:bCs/>
        </w:rPr>
      </w:pPr>
      <w:r w:rsidRPr="004048B1">
        <w:rPr>
          <w:b/>
          <w:bCs/>
        </w:rPr>
        <w:t>Delivering Actions from the Winchelsea IWM Plan</w:t>
      </w:r>
    </w:p>
    <w:p w14:paraId="420563D1" w14:textId="0B5CFA4E" w:rsidR="001E513B" w:rsidRDefault="004048B1" w:rsidP="001E513B">
      <w:pPr>
        <w:pStyle w:val="BodyTextIndented"/>
      </w:pPr>
      <w:r w:rsidRPr="004048B1">
        <w:t>Improving the quality of the township’s stormwater outflows entering the Barwon River catchment.</w:t>
      </w:r>
    </w:p>
    <w:p w14:paraId="3ABDE03A" w14:textId="77777777" w:rsidR="00A12E71" w:rsidRPr="004048B1" w:rsidRDefault="00A12E71" w:rsidP="00A12E71">
      <w:pPr>
        <w:pStyle w:val="ListNumber"/>
        <w:rPr>
          <w:b/>
          <w:bCs/>
        </w:rPr>
      </w:pPr>
      <w:r w:rsidRPr="004048B1">
        <w:rPr>
          <w:b/>
          <w:bCs/>
        </w:rPr>
        <w:t>Concept and Functional Design Study for Colac Botanic Pathway &amp; Green Spine</w:t>
      </w:r>
    </w:p>
    <w:p w14:paraId="67C06791" w14:textId="4491C558" w:rsidR="001E513B" w:rsidRDefault="003E5C56" w:rsidP="001E513B">
      <w:pPr>
        <w:pStyle w:val="BodyTextIndented"/>
      </w:pPr>
      <w:r w:rsidRPr="003E5C56">
        <w:t>Creating a continuous recreational pathway to connect key natural assets in Colac.</w:t>
      </w:r>
    </w:p>
    <w:p w14:paraId="214FDCFA" w14:textId="77777777" w:rsidR="00A12E71" w:rsidRPr="004048B1" w:rsidRDefault="00A12E71" w:rsidP="00A12E71">
      <w:pPr>
        <w:pStyle w:val="ListNumber"/>
        <w:rPr>
          <w:b/>
          <w:bCs/>
        </w:rPr>
      </w:pPr>
      <w:r w:rsidRPr="004048B1">
        <w:rPr>
          <w:b/>
          <w:bCs/>
        </w:rPr>
        <w:t>Birregurra Sustainable Communities</w:t>
      </w:r>
    </w:p>
    <w:p w14:paraId="2298444B" w14:textId="7211903C" w:rsidR="001E513B" w:rsidRDefault="00503C15" w:rsidP="001E513B">
      <w:pPr>
        <w:pStyle w:val="BodyTextIndented"/>
      </w:pPr>
      <w:r w:rsidRPr="00503C15">
        <w:t xml:space="preserve">A place-based and community partnership </w:t>
      </w:r>
      <w:r w:rsidR="00C6414B" w:rsidRPr="00C6414B">
        <w:t>approach to sustainable water use.</w:t>
      </w:r>
    </w:p>
    <w:p w14:paraId="0FDD1660" w14:textId="77777777" w:rsidR="00A12E71" w:rsidRPr="003E5C56" w:rsidRDefault="00A12E71" w:rsidP="00A12E71">
      <w:pPr>
        <w:pStyle w:val="ListNumber"/>
        <w:rPr>
          <w:b/>
          <w:bCs/>
        </w:rPr>
      </w:pPr>
      <w:r w:rsidRPr="003E5C56">
        <w:rPr>
          <w:b/>
          <w:bCs/>
        </w:rPr>
        <w:t>Recycled Water for Bannockburn Township</w:t>
      </w:r>
    </w:p>
    <w:p w14:paraId="739A55E3" w14:textId="126CA692" w:rsidR="001E513B" w:rsidRDefault="004D7BB3" w:rsidP="001E513B">
      <w:pPr>
        <w:pStyle w:val="BodyTextIndented"/>
      </w:pPr>
      <w:r w:rsidRPr="004D7BB3">
        <w:t>Providing recycled water to reduce the reliance on potable water to irrigate public open spaces.</w:t>
      </w:r>
    </w:p>
    <w:p w14:paraId="2FB01327" w14:textId="77777777" w:rsidR="00A12E71" w:rsidRPr="00871FF2" w:rsidRDefault="00A12E71" w:rsidP="00A12E71">
      <w:pPr>
        <w:pStyle w:val="ListNumber"/>
        <w:rPr>
          <w:b/>
          <w:bCs/>
        </w:rPr>
      </w:pPr>
      <w:r w:rsidRPr="00871FF2">
        <w:rPr>
          <w:b/>
          <w:bCs/>
        </w:rPr>
        <w:t>Delivery of Forrest Wastewater Project</w:t>
      </w:r>
    </w:p>
    <w:p w14:paraId="476198C3" w14:textId="239D6175" w:rsidR="001E513B" w:rsidRDefault="00382667" w:rsidP="001E513B">
      <w:pPr>
        <w:pStyle w:val="BodyTextIndented"/>
      </w:pPr>
      <w:r w:rsidRPr="00382667">
        <w:t>Proposes a whole-of-town wastewater solution.</w:t>
      </w:r>
    </w:p>
    <w:p w14:paraId="10DB9471" w14:textId="77777777" w:rsidR="00A12E71" w:rsidRPr="00871FF2" w:rsidRDefault="00A12E71" w:rsidP="00A12E71">
      <w:pPr>
        <w:pStyle w:val="ListNumber"/>
        <w:rPr>
          <w:b/>
          <w:bCs/>
        </w:rPr>
      </w:pPr>
      <w:r w:rsidRPr="00871FF2">
        <w:rPr>
          <w:b/>
          <w:bCs/>
        </w:rPr>
        <w:t>Elliminyt Wetlands</w:t>
      </w:r>
    </w:p>
    <w:p w14:paraId="014A59C2" w14:textId="26A560D7" w:rsidR="001E513B" w:rsidRDefault="00BB506D" w:rsidP="001E513B">
      <w:pPr>
        <w:pStyle w:val="BodyTextIndented"/>
      </w:pPr>
      <w:r w:rsidRPr="00BB506D">
        <w:t>Upgrading an underperforming retarding basin draining to the Elliminyt Wetlands.</w:t>
      </w:r>
    </w:p>
    <w:p w14:paraId="52DA5B49" w14:textId="77777777" w:rsidR="00A12E71" w:rsidRPr="00871FF2" w:rsidRDefault="00A12E71" w:rsidP="00A12E71">
      <w:pPr>
        <w:pStyle w:val="ListNumber"/>
        <w:rPr>
          <w:b/>
          <w:bCs/>
        </w:rPr>
      </w:pPr>
      <w:r w:rsidRPr="00871FF2">
        <w:rPr>
          <w:b/>
          <w:bCs/>
        </w:rPr>
        <w:t>Jan Juc Creek Daylighting – Stage 2</w:t>
      </w:r>
    </w:p>
    <w:p w14:paraId="03A979C4" w14:textId="0AA4A412" w:rsidR="001E513B" w:rsidRDefault="00871FF2" w:rsidP="001E513B">
      <w:pPr>
        <w:pStyle w:val="BodyTextIndented"/>
      </w:pPr>
      <w:r w:rsidRPr="00871FF2">
        <w:t>Returning a highly-disturbed urban waterway</w:t>
      </w:r>
      <w:r>
        <w:t xml:space="preserve"> to a more natural state.</w:t>
      </w:r>
    </w:p>
    <w:p w14:paraId="1DECEE1E" w14:textId="77777777" w:rsidR="00A12E71" w:rsidRPr="00871FF2" w:rsidRDefault="00A12E71" w:rsidP="00A12E71">
      <w:pPr>
        <w:pStyle w:val="ListNumber"/>
        <w:rPr>
          <w:b/>
          <w:bCs/>
        </w:rPr>
      </w:pPr>
      <w:r w:rsidRPr="00871FF2">
        <w:rPr>
          <w:b/>
          <w:bCs/>
        </w:rPr>
        <w:t>Ecological Restoration of the Waurn Ponds Creek and Creation of a Biodiversity Corridor at Deakin University's Waurn Ponds Campus</w:t>
      </w:r>
    </w:p>
    <w:p w14:paraId="049DC762" w14:textId="48B2C8F1" w:rsidR="001E513B" w:rsidRDefault="00F97F2D" w:rsidP="001E513B">
      <w:pPr>
        <w:pStyle w:val="BodyTextIndented"/>
      </w:pPr>
      <w:r w:rsidRPr="00F97F2D">
        <w:t>Revegetating Waurn Ponds Creek and providing a biodiversity corridor through the centre of the campus.</w:t>
      </w:r>
    </w:p>
    <w:p w14:paraId="2F1CFB10" w14:textId="7EAC5FEE" w:rsidR="00A12E71" w:rsidRPr="00F97F2D" w:rsidRDefault="00A12E71" w:rsidP="00AF7C79">
      <w:pPr>
        <w:pStyle w:val="ListNumber"/>
        <w:rPr>
          <w:b/>
          <w:bCs/>
        </w:rPr>
      </w:pPr>
      <w:r w:rsidRPr="00F97F2D">
        <w:rPr>
          <w:b/>
          <w:bCs/>
        </w:rPr>
        <w:t>Review of Catchment Stormwater Arrangements for Karaaf Wetland</w:t>
      </w:r>
    </w:p>
    <w:p w14:paraId="42913D2B" w14:textId="328248F2" w:rsidR="008D62ED" w:rsidRDefault="009E6953" w:rsidP="001E513B">
      <w:pPr>
        <w:pStyle w:val="BodyTextIndented"/>
      </w:pPr>
      <w:r w:rsidRPr="009E6953">
        <w:t>Applying an IWM approach to understanding and responding to the impacts of urban stormwater on the Karaaf Wetlands.</w:t>
      </w:r>
    </w:p>
    <w:p w14:paraId="4BE35038" w14:textId="5A4C1BD2" w:rsidR="008072D4" w:rsidRDefault="004E276E" w:rsidP="004E276E">
      <w:pPr>
        <w:pStyle w:val="Heading1TopofPage"/>
        <w:framePr w:wrap="around"/>
      </w:pPr>
      <w:bookmarkStart w:id="21" w:name="_Toc105599776"/>
      <w:bookmarkStart w:id="22" w:name="_Toc105669361"/>
      <w:r>
        <w:t>Better together: integrating water management across Victoria</w:t>
      </w:r>
      <w:bookmarkEnd w:id="21"/>
      <w:bookmarkEnd w:id="22"/>
    </w:p>
    <w:p w14:paraId="5970D640" w14:textId="77777777" w:rsidR="00CD1386" w:rsidRDefault="00CD1386" w:rsidP="00A7140F">
      <w:pPr>
        <w:pStyle w:val="Heading2"/>
      </w:pPr>
      <w:bookmarkStart w:id="23" w:name="_Toc105599777"/>
      <w:bookmarkStart w:id="24" w:name="_Toc105669362"/>
      <w:r>
        <w:t>The first water custodians</w:t>
      </w:r>
      <w:bookmarkEnd w:id="23"/>
      <w:bookmarkEnd w:id="24"/>
    </w:p>
    <w:p w14:paraId="5FFADF60" w14:textId="05A0ED75" w:rsidR="008A6B1C" w:rsidRDefault="00CD1386" w:rsidP="00CD1386">
      <w:pPr>
        <w:pStyle w:val="BodyText"/>
        <w:rPr>
          <w:lang w:eastAsia="en-AU"/>
        </w:rPr>
      </w:pPr>
      <w:r>
        <w:rPr>
          <w:lang w:eastAsia="en-AU"/>
        </w:rPr>
        <w:t>The clans of the First Nations have been living in balance with the natural environment in Victoria, practising their culture, caring for Country and waterways and maintaining sophisticated</w:t>
      </w:r>
      <w:r w:rsidR="00A7140F">
        <w:rPr>
          <w:lang w:eastAsia="en-AU"/>
        </w:rPr>
        <w:t xml:space="preserve"> </w:t>
      </w:r>
      <w:r w:rsidR="009F53CA" w:rsidRPr="009F53CA">
        <w:rPr>
          <w:lang w:eastAsia="en-AU"/>
        </w:rPr>
        <w:t>water management systems for tens of thousands of years.</w:t>
      </w:r>
    </w:p>
    <w:p w14:paraId="52D7D5BD" w14:textId="3460143E" w:rsidR="00922646" w:rsidRDefault="00CD1386" w:rsidP="00CD1386">
      <w:pPr>
        <w:pStyle w:val="BodyText"/>
        <w:rPr>
          <w:lang w:eastAsia="en-AU"/>
        </w:rPr>
      </w:pPr>
      <w:r>
        <w:rPr>
          <w:lang w:eastAsia="en-AU"/>
        </w:rPr>
        <w:t>The Barwon region is abundant in Aboriginal cultural sites, most of which are found near waterways and the coast. The forum acknowledges the Traditional Owners – Wadawurrung and Eastern Maar – who have managed land and water sustainably over thousands of generations, and maintain an active connection to Country.</w:t>
      </w:r>
    </w:p>
    <w:p w14:paraId="6083EAAC" w14:textId="77777777" w:rsidR="00B86A87" w:rsidRDefault="00B86A87" w:rsidP="00B86A87">
      <w:pPr>
        <w:pStyle w:val="Heading2"/>
      </w:pPr>
      <w:bookmarkStart w:id="25" w:name="_Toc105599778"/>
      <w:bookmarkStart w:id="26" w:name="_Toc105669363"/>
      <w:r>
        <w:t>Pressures emerge and evolve</w:t>
      </w:r>
      <w:bookmarkEnd w:id="25"/>
      <w:bookmarkEnd w:id="26"/>
    </w:p>
    <w:p w14:paraId="3FCEACF7" w14:textId="77777777" w:rsidR="00B86A87" w:rsidRDefault="00B86A87" w:rsidP="00B86A87">
      <w:pPr>
        <w:pStyle w:val="BodyText"/>
        <w:rPr>
          <w:lang w:eastAsia="en-AU"/>
        </w:rPr>
      </w:pPr>
      <w:r>
        <w:rPr>
          <w:lang w:eastAsia="en-AU"/>
        </w:rPr>
        <w:t>European settlement and the gold rush of the 1800s saw thousands of people flock to Victoria to seek their fortunes. The local environment struggled to keep up with human use and the waste from the growing population. The rapid planning and construction of sewerage and sanitation systems at the turn of the century saw the end of widespread diphtheria, typhoid, cholera and dysentery.</w:t>
      </w:r>
    </w:p>
    <w:p w14:paraId="62E50384" w14:textId="3EB9BDEB" w:rsidR="00B86A87" w:rsidRDefault="00B86A87" w:rsidP="00B86A87">
      <w:pPr>
        <w:pStyle w:val="BodyText"/>
        <w:rPr>
          <w:lang w:eastAsia="en-AU"/>
        </w:rPr>
      </w:pPr>
      <w:r>
        <w:rPr>
          <w:lang w:eastAsia="en-AU"/>
        </w:rPr>
        <w:t>Victoria’s regional towns and cities have thrived with the provision of drinking water and sanitation services. Agriculture and farming have also grown. Wool exports allowed Australia’s economy to ‘ride the sheep’s back’ in the post-war era. Today, Victoria is the nation’s largest exporter of food and fibre, and much of the water flowing into the Murray-Darling Basin System</w:t>
      </w:r>
      <w:r w:rsidR="00CC13D8">
        <w:rPr>
          <w:lang w:eastAsia="en-AU"/>
        </w:rPr>
        <w:t xml:space="preserve"> </w:t>
      </w:r>
      <w:r>
        <w:rPr>
          <w:lang w:eastAsia="en-AU"/>
        </w:rPr>
        <w:t xml:space="preserve">– underpinning agriculture in several states – comes from the Victorian high </w:t>
      </w:r>
      <w:r w:rsidRPr="0087038B">
        <w:rPr>
          <w:lang w:eastAsia="en-AU"/>
        </w:rPr>
        <w:t>country</w:t>
      </w:r>
      <w:r w:rsidR="0087038B">
        <w:rPr>
          <w:rStyle w:val="FootnoteReference"/>
          <w:lang w:eastAsia="en-AU"/>
        </w:rPr>
        <w:footnoteReference w:id="4"/>
      </w:r>
      <w:r w:rsidRPr="0087038B">
        <w:rPr>
          <w:lang w:eastAsia="en-AU"/>
        </w:rPr>
        <w:t>.</w:t>
      </w:r>
    </w:p>
    <w:p w14:paraId="06C4BC18" w14:textId="77777777" w:rsidR="00B86A87" w:rsidRDefault="00B86A87" w:rsidP="00B86A87">
      <w:pPr>
        <w:pStyle w:val="BodyText"/>
        <w:rPr>
          <w:lang w:eastAsia="en-AU"/>
        </w:rPr>
      </w:pPr>
      <w:r>
        <w:rPr>
          <w:lang w:eastAsia="en-AU"/>
        </w:rPr>
        <w:t>The complex challenges of water management in Victoria continue: we have lived through the Millennium Drought and experienced flooding, bushfires and extreme weather. We have seen the consequences of overusing water in one area affecting the availability or quality of water in another.</w:t>
      </w:r>
    </w:p>
    <w:p w14:paraId="53B5A61A" w14:textId="23A246E9" w:rsidR="002B184D" w:rsidRDefault="00B86A87" w:rsidP="00D01469">
      <w:pPr>
        <w:pStyle w:val="BodyText"/>
        <w:rPr>
          <w:lang w:eastAsia="en-AU"/>
        </w:rPr>
      </w:pPr>
      <w:r>
        <w:rPr>
          <w:lang w:eastAsia="en-AU"/>
        </w:rPr>
        <w:t>Water managers are now operating in an increasingly complex and uncertain environment. The drivers of change are both social and environmental. They include population growth, climate change, shifting migration patterns associated with</w:t>
      </w:r>
      <w:r w:rsidR="00D01469">
        <w:rPr>
          <w:lang w:eastAsia="en-AU"/>
        </w:rPr>
        <w:t xml:space="preserve"> the coronavirus pandemic, economic challenges and policy changes. But our beautiful state remains a wonderful place in which to live, and we continue to see our population increase. Regional Victoria is expected to grow from 1.5 million people in 2015 to 2.2 million</w:t>
      </w:r>
      <w:r w:rsidR="00CE2BC5">
        <w:rPr>
          <w:lang w:eastAsia="en-AU"/>
        </w:rPr>
        <w:t xml:space="preserve"> over the next 30 years</w:t>
      </w:r>
      <w:r w:rsidR="00D27FDA">
        <w:rPr>
          <w:rStyle w:val="FootnoteReference"/>
          <w:lang w:eastAsia="en-AU"/>
        </w:rPr>
        <w:footnoteReference w:id="5"/>
      </w:r>
      <w:r w:rsidR="00CE2BC5">
        <w:rPr>
          <w:lang w:eastAsia="en-AU"/>
        </w:rPr>
        <w:t>.</w:t>
      </w:r>
    </w:p>
    <w:p w14:paraId="1CAE8FF1" w14:textId="458F32DF" w:rsidR="002B184D" w:rsidRDefault="002B184D" w:rsidP="00B86A87">
      <w:pPr>
        <w:pStyle w:val="BodyText"/>
        <w:rPr>
          <w:lang w:eastAsia="en-AU"/>
        </w:rPr>
      </w:pPr>
      <w:r w:rsidRPr="002B184D">
        <w:rPr>
          <w:lang w:eastAsia="en-AU"/>
        </w:rPr>
        <w:t>The liveability of our regional towns and cities and the health of our environment and economy depend on the availability of water. Access to water is also important for social wellbeing and holds intrinsic cultural values for Traditional Owners. The value of green spaces for wellbeing has been further accentuated during the coronavirus pandemic, with a growing population seeking outdoor recreation and access to nature. We need an integrated and collaborative approach to adapt to change and maximise value across the whole water cycle.</w:t>
      </w:r>
    </w:p>
    <w:p w14:paraId="51156A29" w14:textId="77777777" w:rsidR="00EB6D71" w:rsidRDefault="00EB6D71" w:rsidP="00EB6D71">
      <w:pPr>
        <w:pStyle w:val="Heading2"/>
      </w:pPr>
      <w:bookmarkStart w:id="27" w:name="_Toc105599779"/>
      <w:bookmarkStart w:id="28" w:name="_Toc105669364"/>
      <w:r>
        <w:t>What is IWM? How can it help address challenges?</w:t>
      </w:r>
      <w:bookmarkEnd w:id="27"/>
      <w:bookmarkEnd w:id="28"/>
    </w:p>
    <w:p w14:paraId="21F1E0DD" w14:textId="790BED8F" w:rsidR="00850A6D" w:rsidRDefault="00850A6D" w:rsidP="00850A6D">
      <w:pPr>
        <w:pStyle w:val="IntroFeatureText"/>
      </w:pPr>
      <w:r w:rsidRPr="00850A6D">
        <w:t>Integrated water management considers all parts of the water cycle as an integrated system to optimise the environmental, cultural, social and economic outcomes for our communities.</w:t>
      </w:r>
    </w:p>
    <w:p w14:paraId="2FEA64BC" w14:textId="3AA33340" w:rsidR="00EB6D71" w:rsidRDefault="00EB6D71" w:rsidP="00EB6D71">
      <w:pPr>
        <w:pStyle w:val="BodyText"/>
        <w:rPr>
          <w:lang w:eastAsia="en-AU"/>
        </w:rPr>
      </w:pPr>
      <w:r>
        <w:rPr>
          <w:lang w:eastAsia="en-AU"/>
        </w:rPr>
        <w:t>The current water supplies and liveability of towns and cities owe much to the collaborative work done to date by water corporations, local and state government, planning and development authorities, communities and, in recent decades, catchment management authorities. While we face the challenges of population growth, climate change and natural disasters, we can also build on the benefits of past experiences and established relationships. Together, we can make decisions today that we will celebrate in the future.</w:t>
      </w:r>
    </w:p>
    <w:p w14:paraId="2FB9466F" w14:textId="68C9A90D" w:rsidR="00850A6D" w:rsidRDefault="004B4DDD" w:rsidP="004B4DDD">
      <w:pPr>
        <w:pStyle w:val="BodyText"/>
        <w:rPr>
          <w:lang w:eastAsia="en-AU"/>
        </w:rPr>
      </w:pPr>
      <w:r>
        <w:rPr>
          <w:lang w:eastAsia="en-AU"/>
        </w:rPr>
        <w:t>While everyone has a responsibility to conserve and protect water, there are several key groups charged with making decisions about water within each region. These groups include Traditional Owner groups, who have a deep knowledge of and connection to the region’s waterways and other water resources; water corporations, which manage water storage, water supply, and wastewater services; local governments,</w:t>
      </w:r>
      <w:r w:rsidR="000B52BA">
        <w:rPr>
          <w:lang w:eastAsia="en-AU"/>
        </w:rPr>
        <w:t xml:space="preserve"> </w:t>
      </w:r>
      <w:r>
        <w:rPr>
          <w:lang w:eastAsia="en-AU"/>
        </w:rPr>
        <w:t>which make planning decisions that consider the intersection of land, water and biodiversity in planning. The decisions these groups make individually, can have significant impacts on the quality and availability of the water for others in the catchment and further downstream. So, it makes sense they collaborate towards common goals to maximise water saving and re-use, and share the benefits (</w:t>
      </w:r>
      <w:r w:rsidR="00840491">
        <w:t>Figure</w:t>
      </w:r>
      <w:r w:rsidR="00733F70">
        <w:t xml:space="preserve"> 2</w:t>
      </w:r>
      <w:r>
        <w:rPr>
          <w:lang w:eastAsia="en-AU"/>
        </w:rPr>
        <w:t>). IWM is an approach that can be</w:t>
      </w:r>
      <w:r w:rsidR="00A73A1E">
        <w:rPr>
          <w:lang w:eastAsia="en-AU"/>
        </w:rPr>
        <w:t xml:space="preserve"> </w:t>
      </w:r>
      <w:r w:rsidR="0087766F" w:rsidRPr="0087766F">
        <w:rPr>
          <w:lang w:eastAsia="en-AU"/>
        </w:rPr>
        <w:t>applied to water planning from the scale of the local park, right up to and inclusive of the whole catchment.</w:t>
      </w:r>
    </w:p>
    <w:p w14:paraId="005B7BBD" w14:textId="69EA819D" w:rsidR="00640F46" w:rsidRDefault="00840491" w:rsidP="004B4DDD">
      <w:pPr>
        <w:pStyle w:val="BodyText"/>
        <w:rPr>
          <w:lang w:eastAsia="en-AU"/>
        </w:rPr>
      </w:pPr>
      <w:r>
        <w:rPr>
          <w:noProof/>
        </w:rPr>
        <w:drawing>
          <wp:inline distT="0" distB="0" distL="0" distR="0" wp14:anchorId="647B49A3" wp14:editId="645C7447">
            <wp:extent cx="6120765" cy="4993005"/>
            <wp:effectExtent l="0" t="0" r="0" b="0"/>
            <wp:docPr id="10" name="Picture 10" descr="An infographic which is visually representing the differences between conventional water management and integrated water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 infographic which is visually representing the differences between conventional water management and integrated water management."/>
                    <pic:cNvPicPr/>
                  </pic:nvPicPr>
                  <pic:blipFill>
                    <a:blip r:embed="rId42"/>
                    <a:stretch>
                      <a:fillRect/>
                    </a:stretch>
                  </pic:blipFill>
                  <pic:spPr>
                    <a:xfrm>
                      <a:off x="0" y="0"/>
                      <a:ext cx="6120765" cy="4993005"/>
                    </a:xfrm>
                    <a:prstGeom prst="rect">
                      <a:avLst/>
                    </a:prstGeom>
                  </pic:spPr>
                </pic:pic>
              </a:graphicData>
            </a:graphic>
          </wp:inline>
        </w:drawing>
      </w:r>
    </w:p>
    <w:p w14:paraId="1DE10674" w14:textId="063231F5" w:rsidR="00840491" w:rsidRDefault="00733F70" w:rsidP="00840491">
      <w:pPr>
        <w:pStyle w:val="CaptionImageorFigure"/>
      </w:pPr>
      <w:r>
        <w:t>Figure 2</w:t>
      </w:r>
      <w:r w:rsidR="00840491">
        <w:t xml:space="preserve">: </w:t>
      </w:r>
      <w:r w:rsidR="006D742F" w:rsidRPr="006D742F">
        <w:t>How does IWM work? Conventional water management saw a more siloed approach to water management, with a single supply source and two discharge systems to move stormwater and wastewater away as quickly as possible, resulting in missed opportunities to use all sources of water. The IWM approach brings water managers together to plan and deliver new opportunities to provide broader benefits to the community. Listening to and consulting with Victorian communities about how they want water managed is critical to informing IWM decision making. Communities are directly consulted on IWM plans and through existing catchment management authority, water corporation and local government strategies.</w:t>
      </w:r>
    </w:p>
    <w:p w14:paraId="4900828D" w14:textId="54CD077D" w:rsidR="004110EA" w:rsidRDefault="004110EA">
      <w:pPr>
        <w:rPr>
          <w:rFonts w:cs="Times New Roman"/>
          <w:lang w:eastAsia="en-US"/>
        </w:rPr>
      </w:pPr>
      <w:r>
        <w:br w:type="page"/>
      </w:r>
    </w:p>
    <w:p w14:paraId="169E5541" w14:textId="6C7016DB" w:rsidR="00B04E88" w:rsidRDefault="004110EA" w:rsidP="004110EA">
      <w:pPr>
        <w:pStyle w:val="Heading2"/>
      </w:pPr>
      <w:bookmarkStart w:id="29" w:name="_Toc105599780"/>
      <w:bookmarkStart w:id="30" w:name="_Toc105669365"/>
      <w:r>
        <w:t>Barwon IWM Forum</w:t>
      </w:r>
      <w:bookmarkEnd w:id="29"/>
      <w:bookmarkEnd w:id="30"/>
    </w:p>
    <w:p w14:paraId="129645BC" w14:textId="5B9C1591" w:rsidR="004110EA" w:rsidRDefault="00C60A3B" w:rsidP="00C60A3B">
      <w:pPr>
        <w:pStyle w:val="Heading3"/>
      </w:pPr>
      <w:bookmarkStart w:id="31" w:name="_Toc105599781"/>
      <w:bookmarkStart w:id="32" w:name="_Toc105669366"/>
      <w:r>
        <w:t>Our vision</w:t>
      </w:r>
      <w:bookmarkEnd w:id="31"/>
      <w:bookmarkEnd w:id="32"/>
    </w:p>
    <w:p w14:paraId="713F2660" w14:textId="54E1EAB8" w:rsidR="00C60A3B" w:rsidRDefault="00F1300C" w:rsidP="00C60A3B">
      <w:pPr>
        <w:pStyle w:val="BodyText"/>
        <w:rPr>
          <w:lang w:eastAsia="en-AU"/>
        </w:rPr>
      </w:pPr>
      <w:r w:rsidRPr="00F1300C">
        <w:rPr>
          <w:lang w:eastAsia="en-AU"/>
        </w:rPr>
        <w:t>Integrated, collaborative management of the water cycle that enables sustainable environmental, social, cultural and community prosperity for the Barwon region.</w:t>
      </w:r>
    </w:p>
    <w:p w14:paraId="65FBF92B" w14:textId="6164EC86" w:rsidR="00C60A3B" w:rsidRDefault="00C60A3B" w:rsidP="006549DB">
      <w:pPr>
        <w:pStyle w:val="Heading3"/>
      </w:pPr>
      <w:bookmarkStart w:id="33" w:name="_Toc105599782"/>
      <w:bookmarkStart w:id="34" w:name="_Toc105669367"/>
      <w:r>
        <w:t>Our purpose</w:t>
      </w:r>
      <w:bookmarkEnd w:id="33"/>
      <w:bookmarkEnd w:id="34"/>
    </w:p>
    <w:p w14:paraId="6B5F99E5" w14:textId="373E1C6F" w:rsidR="00C60A3B" w:rsidRDefault="00074B81" w:rsidP="00C60A3B">
      <w:pPr>
        <w:pStyle w:val="BodyText"/>
        <w:rPr>
          <w:lang w:eastAsia="en-AU"/>
        </w:rPr>
      </w:pPr>
      <w:r w:rsidRPr="00074B81">
        <w:rPr>
          <w:lang w:eastAsia="en-AU"/>
        </w:rPr>
        <w:t>The purpose of the Barwon IWM Forum is to provide a collaborative platform for overseeing, supporting and, where necessary, facilitating water’s contribution to community prosperity, resilience and liveability in the Barwon region.</w:t>
      </w:r>
    </w:p>
    <w:p w14:paraId="39D60385" w14:textId="77777777" w:rsidR="006549DB" w:rsidRDefault="00C60A3B" w:rsidP="006549DB">
      <w:pPr>
        <w:pStyle w:val="Heading3"/>
      </w:pPr>
      <w:bookmarkStart w:id="35" w:name="_Toc105599783"/>
      <w:bookmarkStart w:id="36" w:name="_Toc105669368"/>
      <w:r>
        <w:t>Our focus areas</w:t>
      </w:r>
      <w:bookmarkEnd w:id="35"/>
      <w:bookmarkEnd w:id="36"/>
    </w:p>
    <w:p w14:paraId="3522386E" w14:textId="2B3F636D" w:rsidR="006549DB" w:rsidRDefault="006549DB" w:rsidP="006549DB">
      <w:pPr>
        <w:pStyle w:val="BodyText"/>
        <w:rPr>
          <w:lang w:eastAsia="en-AU"/>
        </w:rPr>
      </w:pPr>
      <w:r>
        <w:rPr>
          <w:lang w:eastAsia="en-AU"/>
        </w:rPr>
        <w:t>The forum is governed by a set of principles developed by the forum:</w:t>
      </w:r>
    </w:p>
    <w:p w14:paraId="18D33DA9" w14:textId="780B4AF6" w:rsidR="007D1CAB" w:rsidRDefault="00947CF4" w:rsidP="00AF7C79">
      <w:pPr>
        <w:pStyle w:val="ListNumber"/>
        <w:numPr>
          <w:ilvl w:val="0"/>
          <w:numId w:val="16"/>
        </w:numPr>
      </w:pPr>
      <w:r>
        <w:t>w</w:t>
      </w:r>
      <w:r w:rsidR="006549DB">
        <w:t>ater management across the region must be sustainable and ensure that there will be secure supply of quality water available to meet environmental,</w:t>
      </w:r>
      <w:r w:rsidR="007D1CAB" w:rsidRPr="007D1CAB">
        <w:t xml:space="preserve"> cultural and societal needs for the future</w:t>
      </w:r>
    </w:p>
    <w:p w14:paraId="4E69E44A" w14:textId="3BE42519" w:rsidR="007D1CAB" w:rsidRDefault="00947CF4" w:rsidP="00AF7C79">
      <w:pPr>
        <w:pStyle w:val="ListNumber"/>
        <w:numPr>
          <w:ilvl w:val="0"/>
          <w:numId w:val="16"/>
        </w:numPr>
      </w:pPr>
      <w:r>
        <w:t>s</w:t>
      </w:r>
      <w:r w:rsidR="007C6014" w:rsidRPr="007C6014">
        <w:t>ustainable management of water will enable economic prosperity</w:t>
      </w:r>
    </w:p>
    <w:p w14:paraId="7CE9E514" w14:textId="77FD8B4F" w:rsidR="00F6337E" w:rsidRDefault="00947CF4" w:rsidP="00AF7C79">
      <w:pPr>
        <w:pStyle w:val="ListNumber"/>
        <w:numPr>
          <w:ilvl w:val="0"/>
          <w:numId w:val="16"/>
        </w:numPr>
      </w:pPr>
      <w:r>
        <w:t>w</w:t>
      </w:r>
      <w:r w:rsidR="00F6337E" w:rsidRPr="00F6337E">
        <w:t>ater management includes ensuring healthy communities and healthy environments exist across the region, enabling communities to experience, enjoy and actively participate in outdoor recreation and cultural practices</w:t>
      </w:r>
    </w:p>
    <w:p w14:paraId="58E16DAC" w14:textId="7ECC338C" w:rsidR="00947CF4" w:rsidRDefault="00947CF4" w:rsidP="00AF7C79">
      <w:pPr>
        <w:pStyle w:val="ListNumber"/>
        <w:numPr>
          <w:ilvl w:val="0"/>
          <w:numId w:val="16"/>
        </w:numPr>
      </w:pPr>
      <w:r>
        <w:t xml:space="preserve">IWM is </w:t>
      </w:r>
      <w:r w:rsidRPr="00947CF4">
        <w:t>underpinned by regional collaboration.</w:t>
      </w:r>
    </w:p>
    <w:p w14:paraId="0350F346" w14:textId="77777777" w:rsidR="00317C00" w:rsidRDefault="00317C00" w:rsidP="009228CE">
      <w:pPr>
        <w:pStyle w:val="Heading2"/>
      </w:pPr>
      <w:bookmarkStart w:id="37" w:name="_Toc105599784"/>
      <w:bookmarkStart w:id="38" w:name="_Toc105669369"/>
      <w:r>
        <w:t>How are we delivering IWM state- wide?</w:t>
      </w:r>
      <w:bookmarkEnd w:id="37"/>
      <w:bookmarkEnd w:id="38"/>
    </w:p>
    <w:p w14:paraId="53918385" w14:textId="08C1D2F9" w:rsidR="00317C00" w:rsidRDefault="00317C00" w:rsidP="00317C00">
      <w:pPr>
        <w:pStyle w:val="BodyText"/>
      </w:pPr>
      <w:r>
        <w:rPr>
          <w:lang w:eastAsia="en-AU"/>
        </w:rPr>
        <w:t>To facilitate IWM across Victoria, the Victorian Government’s Department of Environment, Land, Water and Planning (DELWP) supported the establishment of 10 IWM forums across regional Victoria (</w:t>
      </w:r>
      <w:r w:rsidR="001B03EB">
        <w:t>Figure</w:t>
      </w:r>
      <w:r w:rsidR="00733F70">
        <w:t xml:space="preserve"> 3</w:t>
      </w:r>
      <w:r>
        <w:rPr>
          <w:lang w:eastAsia="en-AU"/>
        </w:rPr>
        <w:t>). These forums bring together leaders of the local water sector to explore, prioritise and oversee the development of local IWM opportunities. Prioritised opportunities are managed and implemented by dedicated Working Groups and are captured within individual IWM plans. Where appropriate, the forums involve other organisations and groups that are not part of the water sector but have direct or indirect interests in water management and land use planning, such as community and Indigenous groups, planning authorities, Department of Transport, developers, educational institutions, or large landholders.</w:t>
      </w:r>
    </w:p>
    <w:p w14:paraId="2CE75B10" w14:textId="7704C522" w:rsidR="009228CE" w:rsidRDefault="00317C00" w:rsidP="009228CE">
      <w:pPr>
        <w:pStyle w:val="BodyText"/>
        <w:rPr>
          <w:lang w:eastAsia="en-AU"/>
        </w:rPr>
      </w:pPr>
      <w:r>
        <w:rPr>
          <w:lang w:eastAsia="en-AU"/>
        </w:rPr>
        <w:t>Being collaborative, IWM builds on existing partnerships and planning processes, and aims to break down silos between independently operating water decision-makers – encouraging</w:t>
      </w:r>
      <w:r w:rsidR="009228CE">
        <w:rPr>
          <w:lang w:eastAsia="en-AU"/>
        </w:rPr>
        <w:t xml:space="preserve"> forum members to consider the water cycle of their own service delivery, and the interdependencies or overlaps with other members (</w:t>
      </w:r>
      <w:r w:rsidR="00A35C07">
        <w:t>Figure</w:t>
      </w:r>
      <w:r w:rsidR="00733F70">
        <w:t xml:space="preserve"> </w:t>
      </w:r>
      <w:r w:rsidR="007A7C12">
        <w:t>2</w:t>
      </w:r>
      <w:r w:rsidR="009228CE">
        <w:rPr>
          <w:lang w:eastAsia="en-AU"/>
        </w:rPr>
        <w:t>). Forum members consider waters in rivers, streams and bays, wastewater, drinking water, stormwater and water treatment processes.</w:t>
      </w:r>
    </w:p>
    <w:p w14:paraId="3064AC2A" w14:textId="429D474F" w:rsidR="00947CF4" w:rsidRDefault="009228CE" w:rsidP="009228CE">
      <w:pPr>
        <w:pStyle w:val="BodyText"/>
        <w:rPr>
          <w:lang w:eastAsia="en-AU"/>
        </w:rPr>
      </w:pPr>
      <w:r>
        <w:rPr>
          <w:lang w:eastAsia="en-AU"/>
        </w:rPr>
        <w:t>While collaboration can take more time and effort, working together achieves better outcomes for the environment, society, and the economy by finding mutually beneficial ways to share water, assets and costs.</w:t>
      </w:r>
    </w:p>
    <w:p w14:paraId="351FE4DE" w14:textId="77777777" w:rsidR="00A67DAF" w:rsidRDefault="00A67DAF" w:rsidP="009228CE">
      <w:pPr>
        <w:pStyle w:val="BodyText"/>
        <w:rPr>
          <w:lang w:eastAsia="en-AU"/>
        </w:rPr>
      </w:pPr>
    </w:p>
    <w:p w14:paraId="757DF375" w14:textId="1DBDCA95" w:rsidR="00A67DAF" w:rsidRDefault="00A82F58" w:rsidP="009228CE">
      <w:pPr>
        <w:pStyle w:val="BodyText"/>
      </w:pPr>
      <w:r>
        <w:rPr>
          <w:noProof/>
        </w:rPr>
        <w:drawing>
          <wp:inline distT="0" distB="0" distL="0" distR="0" wp14:anchorId="15117AB1" wp14:editId="22DA0CC0">
            <wp:extent cx="6120765" cy="4324985"/>
            <wp:effectExtent l="0" t="0" r="0" b="0"/>
            <wp:docPr id="11" name="Picture 11" descr="A map of Victoria that also displays the boundaries of the IWM forum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map of Victoria that also displays the boundaries of the IWM forum regions."/>
                    <pic:cNvPicPr/>
                  </pic:nvPicPr>
                  <pic:blipFill>
                    <a:blip r:embed="rId43">
                      <a:extLst>
                        <a:ext uri="{28A0092B-C50C-407E-A947-70E740481C1C}">
                          <a14:useLocalDpi xmlns:a14="http://schemas.microsoft.com/office/drawing/2010/main" val="0"/>
                        </a:ext>
                      </a:extLst>
                    </a:blip>
                    <a:stretch>
                      <a:fillRect/>
                    </a:stretch>
                  </pic:blipFill>
                  <pic:spPr>
                    <a:xfrm>
                      <a:off x="0" y="0"/>
                      <a:ext cx="6120765" cy="4324985"/>
                    </a:xfrm>
                    <a:prstGeom prst="rect">
                      <a:avLst/>
                    </a:prstGeom>
                  </pic:spPr>
                </pic:pic>
              </a:graphicData>
            </a:graphic>
          </wp:inline>
        </w:drawing>
      </w:r>
    </w:p>
    <w:p w14:paraId="05E84E05" w14:textId="7627BA94" w:rsidR="00A67DAF" w:rsidRDefault="00733F70" w:rsidP="00102A65">
      <w:pPr>
        <w:pStyle w:val="CaptionImageorFigure"/>
      </w:pPr>
      <w:r>
        <w:t>Figure 3</w:t>
      </w:r>
      <w:r w:rsidR="00A67DAF">
        <w:t xml:space="preserve">: </w:t>
      </w:r>
      <w:r w:rsidR="001B03EB" w:rsidRPr="001B03EB">
        <w:t>IWM forum regions of Victoria, which are based around water corporation boundaries</w:t>
      </w:r>
    </w:p>
    <w:p w14:paraId="31102CE4" w14:textId="54B7A355" w:rsidR="00DB4024" w:rsidRPr="00DB4024" w:rsidRDefault="00DB4024" w:rsidP="00DB4024">
      <w:pPr>
        <w:pStyle w:val="BodyText"/>
      </w:pPr>
      <w:r>
        <w:br w:type="page"/>
      </w:r>
    </w:p>
    <w:p w14:paraId="2401E433" w14:textId="030BA758" w:rsidR="003B118B" w:rsidRDefault="00DB4024" w:rsidP="004D5E11">
      <w:pPr>
        <w:pStyle w:val="Heading2"/>
      </w:pPr>
      <w:bookmarkStart w:id="39" w:name="_Toc105599785"/>
      <w:bookmarkStart w:id="40" w:name="_Toc105669370"/>
      <w:r>
        <w:t>Strategic outcomes</w:t>
      </w:r>
      <w:bookmarkEnd w:id="39"/>
      <w:bookmarkEnd w:id="40"/>
    </w:p>
    <w:p w14:paraId="7929971A" w14:textId="77777777" w:rsidR="0087121C" w:rsidRDefault="0087121C" w:rsidP="0087121C">
      <w:pPr>
        <w:pStyle w:val="BodyText"/>
        <w:rPr>
          <w:lang w:eastAsia="en-AU"/>
        </w:rPr>
      </w:pPr>
      <w:r>
        <w:rPr>
          <w:lang w:eastAsia="en-AU"/>
        </w:rPr>
        <w:t>The Integrated Water Management Framework for Victoria (2017) proposed several strategic water-related outcomes that will deliver on the vision in the State water plan, Water for Victoria (2016), to ‘build resilient and liveable cities and towns’. These strategic outcomes provide a way to identify the multiple economic, social and environmental benefits that can come from a single initiative. The original framework included five such strategic outcomes that have since been expanded to seven. The identification of strategic outcomes will continue to evolve as the water management context changes and the sector innovates.</w:t>
      </w:r>
    </w:p>
    <w:p w14:paraId="4B96B99B" w14:textId="77777777" w:rsidR="0087121C" w:rsidRDefault="0087121C" w:rsidP="0087121C">
      <w:pPr>
        <w:pStyle w:val="BodyText"/>
        <w:rPr>
          <w:lang w:eastAsia="en-AU"/>
        </w:rPr>
      </w:pPr>
      <w:r>
        <w:rPr>
          <w:lang w:eastAsia="en-AU"/>
        </w:rPr>
        <w:t>Proposed project opportunities are assessed and prioritised against how well and how many of these strategic outcomes they meet.</w:t>
      </w:r>
    </w:p>
    <w:p w14:paraId="63E78EBB" w14:textId="4AA1528F" w:rsidR="00DB4024" w:rsidRDefault="0087121C" w:rsidP="00DB4024">
      <w:pPr>
        <w:pStyle w:val="BodyText"/>
        <w:rPr>
          <w:lang w:eastAsia="en-AU"/>
        </w:rPr>
      </w:pPr>
      <w:r>
        <w:rPr>
          <w:lang w:eastAsia="en-AU"/>
        </w:rPr>
        <w:t>The strategic outcomes are:</w:t>
      </w:r>
    </w:p>
    <w:p w14:paraId="05BE5472" w14:textId="77777777" w:rsidR="00DB4024" w:rsidRDefault="00DB4024" w:rsidP="0087121C">
      <w:pPr>
        <w:pStyle w:val="ListBullet"/>
      </w:pPr>
      <w:r w:rsidRPr="0087121C">
        <w:rPr>
          <w:b/>
          <w:bCs/>
        </w:rPr>
        <w:t>safe, secure and affordable supplies in a changing future</w:t>
      </w:r>
      <w:r>
        <w:t xml:space="preserve"> – indicated by the amount of water conserved or alternative water volume supplied to meet an identified demand.</w:t>
      </w:r>
    </w:p>
    <w:p w14:paraId="71BA4B50" w14:textId="77777777" w:rsidR="00DB4024" w:rsidRDefault="00DB4024" w:rsidP="0087121C">
      <w:pPr>
        <w:pStyle w:val="ListBullet"/>
      </w:pPr>
      <w:r w:rsidRPr="0087121C">
        <w:rPr>
          <w:b/>
          <w:bCs/>
        </w:rPr>
        <w:t>effective and affordable wastewater systems</w:t>
      </w:r>
      <w:r>
        <w:t xml:space="preserve"> – ensuring environmental and public health standards are met, and maximising resource recovery.</w:t>
      </w:r>
    </w:p>
    <w:p w14:paraId="12E83B38" w14:textId="77777777" w:rsidR="00DB4024" w:rsidRDefault="00DB4024" w:rsidP="0087121C">
      <w:pPr>
        <w:pStyle w:val="ListBullet"/>
      </w:pPr>
      <w:r w:rsidRPr="0087121C">
        <w:rPr>
          <w:b/>
          <w:bCs/>
        </w:rPr>
        <w:t>manage flood risks</w:t>
      </w:r>
      <w:r>
        <w:t xml:space="preserve"> – resilience to existing and future flood risk.</w:t>
      </w:r>
    </w:p>
    <w:p w14:paraId="72349042" w14:textId="77777777" w:rsidR="00DB4024" w:rsidRDefault="00DB4024" w:rsidP="0087121C">
      <w:pPr>
        <w:pStyle w:val="ListBullet"/>
      </w:pPr>
      <w:r w:rsidRPr="0087121C">
        <w:rPr>
          <w:b/>
          <w:bCs/>
        </w:rPr>
        <w:t>healthy and valued waterways and waterbodies</w:t>
      </w:r>
      <w:r>
        <w:t xml:space="preserve"> – indicated by the ecological health of riparian areas, hydrology and water quality.</w:t>
      </w:r>
    </w:p>
    <w:p w14:paraId="658F27AA" w14:textId="77777777" w:rsidR="00DB4024" w:rsidRDefault="00DB4024" w:rsidP="0087121C">
      <w:pPr>
        <w:pStyle w:val="ListBullet"/>
      </w:pPr>
      <w:r w:rsidRPr="0087121C">
        <w:rPr>
          <w:b/>
          <w:bCs/>
        </w:rPr>
        <w:t>healthy and valued landscapes</w:t>
      </w:r>
      <w:r>
        <w:t xml:space="preserve"> – maximising the connectivity, accessibility, greening and vegetation, cooling, aesthetic and/or recreational values of landscapes.</w:t>
      </w:r>
    </w:p>
    <w:p w14:paraId="3FF18FFB" w14:textId="77777777" w:rsidR="00DB4024" w:rsidRDefault="00DB4024" w:rsidP="0087121C">
      <w:pPr>
        <w:pStyle w:val="ListBullet"/>
      </w:pPr>
      <w:r w:rsidRPr="0087121C">
        <w:rPr>
          <w:b/>
          <w:bCs/>
        </w:rPr>
        <w:t xml:space="preserve">Traditional Owner and community values reflected in place-based planning </w:t>
      </w:r>
      <w:r>
        <w:t>– ensuring that different communities are considered and included in planning and design, and provided with water-systems literacy to enable involvement.</w:t>
      </w:r>
    </w:p>
    <w:p w14:paraId="649352A1" w14:textId="312D6740" w:rsidR="00DB4024" w:rsidRDefault="00DB4024" w:rsidP="0087121C">
      <w:pPr>
        <w:pStyle w:val="ListBullet"/>
      </w:pPr>
      <w:r w:rsidRPr="0087121C">
        <w:rPr>
          <w:b/>
          <w:bCs/>
        </w:rPr>
        <w:t>jobs, economic opportunity and innovation</w:t>
      </w:r>
      <w:r>
        <w:t xml:space="preserve"> – recognising that water management is an integral part of economic growth.</w:t>
      </w:r>
    </w:p>
    <w:p w14:paraId="39B254BA" w14:textId="09433780" w:rsidR="0087121C" w:rsidRDefault="00BC2F40" w:rsidP="0087121C">
      <w:pPr>
        <w:pStyle w:val="BodyText"/>
      </w:pPr>
      <w:r w:rsidRPr="00BC2F40">
        <w:t xml:space="preserve">To find out more about how Victoria is applying IWM through the Integrated Water Management Framework for Victoria (2017), visit: </w:t>
      </w:r>
      <w:hyperlink r:id="rId44" w:history="1">
        <w:r w:rsidRPr="00D94E93">
          <w:rPr>
            <w:rStyle w:val="Hyperlink"/>
          </w:rPr>
          <w:t>www.water.vic.gov.au</w:t>
        </w:r>
      </w:hyperlink>
      <w:r>
        <w:t xml:space="preserve"> </w:t>
      </w:r>
    </w:p>
    <w:p w14:paraId="766C0F37" w14:textId="77777777" w:rsidR="005537AE" w:rsidRDefault="005537AE" w:rsidP="0087121C">
      <w:pPr>
        <w:pStyle w:val="BodyText"/>
      </w:pPr>
    </w:p>
    <w:p w14:paraId="55C79BE8" w14:textId="491AF9D5" w:rsidR="005537AE" w:rsidRDefault="005537AE">
      <w:pPr>
        <w:rPr>
          <w:rFonts w:cs="Times New Roman"/>
          <w:lang w:eastAsia="en-US"/>
        </w:rPr>
      </w:pPr>
      <w:r>
        <w:br w:type="page"/>
      </w:r>
    </w:p>
    <w:p w14:paraId="2AEF3739" w14:textId="09D5E37B" w:rsidR="00BC2F40" w:rsidRDefault="005537AE" w:rsidP="005537AE">
      <w:pPr>
        <w:pStyle w:val="Heading2"/>
      </w:pPr>
      <w:bookmarkStart w:id="41" w:name="_Toc105599786"/>
      <w:bookmarkStart w:id="42" w:name="_Toc105669371"/>
      <w:r>
        <w:t>Strategic Directions Statement – how IWM is happening in the region</w:t>
      </w:r>
      <w:bookmarkEnd w:id="41"/>
      <w:bookmarkEnd w:id="42"/>
    </w:p>
    <w:p w14:paraId="13142A26" w14:textId="332BE549" w:rsidR="005537AE" w:rsidRDefault="00722097" w:rsidP="005537AE">
      <w:pPr>
        <w:pStyle w:val="BodyText"/>
        <w:rPr>
          <w:lang w:eastAsia="en-AU"/>
        </w:rPr>
      </w:pPr>
      <w:r w:rsidRPr="00722097">
        <w:rPr>
          <w:lang w:eastAsia="en-AU"/>
        </w:rPr>
        <w:t>This SDS articulates the collaborative intent and shared agreement of all stakeholders involved in the forum. It describes the water security challenges and opportunities in the region, sets the strategic direction for the next few years, and outlines</w:t>
      </w:r>
      <w:r>
        <w:rPr>
          <w:lang w:eastAsia="en-AU"/>
        </w:rPr>
        <w:t xml:space="preserve"> </w:t>
      </w:r>
      <w:r w:rsidR="00602003" w:rsidRPr="00602003">
        <w:rPr>
          <w:lang w:eastAsia="en-AU"/>
        </w:rPr>
        <w:t>the ‘best endeavours’ or ways in which IWM is and will be applied through opportunities that are proposed, in-progress or completed in the region.</w:t>
      </w:r>
    </w:p>
    <w:p w14:paraId="5C636BE8" w14:textId="77777777" w:rsidR="00FC05AE" w:rsidRDefault="00FC05AE" w:rsidP="00FC05AE">
      <w:pPr>
        <w:pStyle w:val="BodyText"/>
        <w:rPr>
          <w:lang w:eastAsia="en-AU"/>
        </w:rPr>
      </w:pPr>
      <w:r>
        <w:rPr>
          <w:lang w:eastAsia="en-AU"/>
        </w:rPr>
        <w:t>This is the first update to the Barwon SDS produced in 2018, and includes:</w:t>
      </w:r>
    </w:p>
    <w:p w14:paraId="6D2F9039" w14:textId="0DB9E8F2" w:rsidR="00FC05AE" w:rsidRDefault="00FC05AE" w:rsidP="00A27543">
      <w:pPr>
        <w:pStyle w:val="ListBullet"/>
      </w:pPr>
      <w:r>
        <w:t>an update on progress to date</w:t>
      </w:r>
    </w:p>
    <w:p w14:paraId="54BCDEF4" w14:textId="60476B91" w:rsidR="00FC05AE" w:rsidRDefault="00FC05AE" w:rsidP="00A27543">
      <w:pPr>
        <w:pStyle w:val="ListBullet"/>
      </w:pPr>
      <w:r>
        <w:t>case studies illustrating IWM in the region</w:t>
      </w:r>
    </w:p>
    <w:p w14:paraId="698DDDC0" w14:textId="4277C112" w:rsidR="00602003" w:rsidRDefault="00FC05AE" w:rsidP="00A27543">
      <w:pPr>
        <w:pStyle w:val="ListBullet"/>
      </w:pPr>
      <w:r>
        <w:t>details of planned and potential opportunities designed to meet the strategic outcomes and key challenges over the next three to five years.</w:t>
      </w:r>
    </w:p>
    <w:p w14:paraId="55C50EA7" w14:textId="29FF4984" w:rsidR="00FC05AE" w:rsidRDefault="00A27543" w:rsidP="00FC05AE">
      <w:pPr>
        <w:pStyle w:val="BodyText"/>
        <w:rPr>
          <w:lang w:eastAsia="en-AU"/>
        </w:rPr>
      </w:pPr>
      <w:r w:rsidRPr="00A27543">
        <w:rPr>
          <w:lang w:eastAsia="en-AU"/>
        </w:rPr>
        <w:t>This SDS has been developed to complement the other plans</w:t>
      </w:r>
      <w:r>
        <w:rPr>
          <w:lang w:eastAsia="en-AU"/>
        </w:rPr>
        <w:t xml:space="preserve"> </w:t>
      </w:r>
      <w:r w:rsidR="009A6BEE" w:rsidRPr="009A6BEE">
        <w:rPr>
          <w:lang w:eastAsia="en-AU"/>
        </w:rPr>
        <w:t xml:space="preserve">and strategies that apply to </w:t>
      </w:r>
      <w:r w:rsidR="009A6BEE" w:rsidRPr="00C74F0C">
        <w:rPr>
          <w:lang w:eastAsia="en-AU"/>
        </w:rPr>
        <w:t>the region for water, climate change, First Nations’ rights and catchment management.</w:t>
      </w:r>
      <w:r w:rsidR="003170D7">
        <w:rPr>
          <w:lang w:eastAsia="en-AU"/>
        </w:rPr>
        <w:t xml:space="preserve"> </w:t>
      </w:r>
    </w:p>
    <w:p w14:paraId="76FBFC46" w14:textId="467C0C72" w:rsidR="00A27543" w:rsidRDefault="003B5FBE" w:rsidP="00FC05AE">
      <w:pPr>
        <w:pStyle w:val="BodyText"/>
        <w:rPr>
          <w:lang w:eastAsia="en-AU"/>
        </w:rPr>
      </w:pPr>
      <w:r>
        <w:rPr>
          <w:lang w:eastAsia="en-AU"/>
        </w:rPr>
        <w:t xml:space="preserve">The </w:t>
      </w:r>
      <w:r w:rsidR="00697477">
        <w:rPr>
          <w:lang w:eastAsia="en-AU"/>
        </w:rPr>
        <w:t>key related policies, strategies and plans</w:t>
      </w:r>
      <w:r w:rsidR="00F44E19">
        <w:rPr>
          <w:lang w:eastAsia="en-AU"/>
        </w:rPr>
        <w:t xml:space="preserve"> </w:t>
      </w:r>
      <w:r w:rsidR="00F01A49">
        <w:rPr>
          <w:lang w:eastAsia="en-AU"/>
        </w:rPr>
        <w:t xml:space="preserve">for the Barwon region </w:t>
      </w:r>
      <w:r w:rsidR="00F44E19">
        <w:rPr>
          <w:lang w:eastAsia="en-AU"/>
        </w:rPr>
        <w:t xml:space="preserve">are listed </w:t>
      </w:r>
      <w:r w:rsidR="00F01A49">
        <w:rPr>
          <w:lang w:eastAsia="en-AU"/>
        </w:rPr>
        <w:t>below</w:t>
      </w:r>
      <w:r w:rsidR="00F56D6F">
        <w:rPr>
          <w:lang w:eastAsia="en-AU"/>
        </w:rPr>
        <w:t>,</w:t>
      </w:r>
      <w:r w:rsidR="00F01A49">
        <w:rPr>
          <w:lang w:eastAsia="en-AU"/>
        </w:rPr>
        <w:t xml:space="preserve"> and</w:t>
      </w:r>
      <w:r w:rsidR="00F44E19">
        <w:rPr>
          <w:lang w:eastAsia="en-AU"/>
        </w:rPr>
        <w:t xml:space="preserve"> </w:t>
      </w:r>
      <w:r w:rsidR="00ED26E6">
        <w:rPr>
          <w:lang w:eastAsia="en-AU"/>
        </w:rPr>
        <w:t>displayed visually in Figure 4.</w:t>
      </w:r>
    </w:p>
    <w:p w14:paraId="7B3C587B" w14:textId="47F3474C" w:rsidR="00325CB6" w:rsidRPr="00304121" w:rsidRDefault="00325CB6" w:rsidP="00304121">
      <w:pPr>
        <w:pStyle w:val="Heading3"/>
      </w:pPr>
      <w:bookmarkStart w:id="43" w:name="_Toc105669372"/>
      <w:r w:rsidRPr="00304121">
        <w:t>Relevant plans and strategies in place in the region</w:t>
      </w:r>
      <w:bookmarkEnd w:id="43"/>
    </w:p>
    <w:p w14:paraId="5AD1BB72" w14:textId="77777777" w:rsidR="00B20D95" w:rsidRPr="0044253C" w:rsidRDefault="00B20D95" w:rsidP="0044253C">
      <w:pPr>
        <w:pStyle w:val="BodyText"/>
        <w:rPr>
          <w:b/>
          <w:bCs/>
        </w:rPr>
      </w:pPr>
      <w:r w:rsidRPr="0044253C">
        <w:rPr>
          <w:b/>
          <w:bCs/>
        </w:rPr>
        <w:t>Water for Victoria</w:t>
      </w:r>
    </w:p>
    <w:p w14:paraId="3B10DDBB" w14:textId="77777777" w:rsidR="00B20D95" w:rsidRDefault="00B20D95" w:rsidP="0044253C">
      <w:pPr>
        <w:pStyle w:val="BodyText"/>
        <w:rPr>
          <w:lang w:eastAsia="en-AU"/>
        </w:rPr>
      </w:pPr>
      <w:r>
        <w:rPr>
          <w:lang w:eastAsia="en-AU"/>
        </w:rPr>
        <w:t>State government strategic plan for management of our water resources, now and into the future.</w:t>
      </w:r>
    </w:p>
    <w:p w14:paraId="11171632" w14:textId="77777777" w:rsidR="00B20D95" w:rsidRPr="0044253C" w:rsidRDefault="00B20D95" w:rsidP="0044253C">
      <w:pPr>
        <w:pStyle w:val="BodyText"/>
        <w:rPr>
          <w:b/>
          <w:bCs/>
          <w:lang w:eastAsia="en-AU"/>
        </w:rPr>
      </w:pPr>
      <w:r w:rsidRPr="0044253C">
        <w:rPr>
          <w:b/>
          <w:bCs/>
          <w:lang w:eastAsia="en-AU"/>
        </w:rPr>
        <w:t>Integrated Water Management Framework for Victoria</w:t>
      </w:r>
    </w:p>
    <w:p w14:paraId="3DBB25AD" w14:textId="77777777" w:rsidR="00B20D95" w:rsidRDefault="00B20D95" w:rsidP="0044253C">
      <w:pPr>
        <w:pStyle w:val="BodyText"/>
        <w:rPr>
          <w:lang w:eastAsia="en-AU"/>
        </w:rPr>
      </w:pPr>
      <w:r>
        <w:rPr>
          <w:lang w:eastAsia="en-AU"/>
        </w:rPr>
        <w:t>Whole-of-catchment water planning and management to maintain and enhance the liveability, prosperity and resiliency of Victoria’s cities and towns. Applied through five metropolitan and 10 regional IWM forums.</w:t>
      </w:r>
    </w:p>
    <w:p w14:paraId="4FA12973" w14:textId="0D3C5149" w:rsidR="00B20D95" w:rsidRPr="0044253C" w:rsidRDefault="00B20D95" w:rsidP="0044253C">
      <w:pPr>
        <w:pStyle w:val="BodyText"/>
        <w:rPr>
          <w:b/>
          <w:bCs/>
          <w:lang w:eastAsia="en-AU"/>
        </w:rPr>
      </w:pPr>
      <w:r w:rsidRPr="0044253C">
        <w:rPr>
          <w:b/>
          <w:bCs/>
          <w:lang w:eastAsia="en-AU"/>
        </w:rPr>
        <w:t xml:space="preserve">2022 </w:t>
      </w:r>
      <w:r w:rsidR="0044253C" w:rsidRPr="0044253C">
        <w:rPr>
          <w:b/>
          <w:bCs/>
        </w:rPr>
        <w:t>Barwon</w:t>
      </w:r>
      <w:r w:rsidRPr="0044253C">
        <w:rPr>
          <w:b/>
          <w:bCs/>
          <w:lang w:eastAsia="en-AU"/>
        </w:rPr>
        <w:t xml:space="preserve"> IWM Forum SDS</w:t>
      </w:r>
    </w:p>
    <w:p w14:paraId="74C0052E" w14:textId="77777777" w:rsidR="00B20D95" w:rsidRDefault="00B20D95" w:rsidP="0044253C">
      <w:pPr>
        <w:pStyle w:val="BodyText"/>
        <w:rPr>
          <w:lang w:eastAsia="en-AU"/>
        </w:rPr>
      </w:pPr>
      <w:r>
        <w:rPr>
          <w:lang w:eastAsia="en-AU"/>
        </w:rPr>
        <w:t>A revised statement of agreement between Forum members of urban and peri-urban IWM priorities and collaborative projects.</w:t>
      </w:r>
    </w:p>
    <w:p w14:paraId="5D94FD51" w14:textId="1F2A1F0F" w:rsidR="00636752" w:rsidRPr="00636752" w:rsidRDefault="00636752" w:rsidP="00636752">
      <w:pPr>
        <w:pStyle w:val="BodyText"/>
        <w:rPr>
          <w:b/>
          <w:bCs/>
          <w:lang w:eastAsia="en-AU"/>
        </w:rPr>
      </w:pPr>
      <w:r w:rsidRPr="00636752">
        <w:rPr>
          <w:b/>
          <w:bCs/>
          <w:lang w:eastAsia="en-AU"/>
        </w:rPr>
        <w:t>Barwon Water’s Water for our Future Program</w:t>
      </w:r>
    </w:p>
    <w:p w14:paraId="1F26D86A" w14:textId="42D66935" w:rsidR="008126D4" w:rsidRDefault="004C72BA" w:rsidP="004C72BA">
      <w:pPr>
        <w:pStyle w:val="BodyText"/>
        <w:rPr>
          <w:lang w:eastAsia="en-AU"/>
        </w:rPr>
      </w:pPr>
      <w:r>
        <w:rPr>
          <w:lang w:eastAsia="en-AU"/>
        </w:rPr>
        <w:t>Developing an Urban Water Strategy: the long</w:t>
      </w:r>
      <w:r w:rsidR="008126D4">
        <w:rPr>
          <w:lang w:eastAsia="en-AU"/>
        </w:rPr>
        <w:t xml:space="preserve"> </w:t>
      </w:r>
      <w:r>
        <w:rPr>
          <w:lang w:eastAsia="en-AU"/>
        </w:rPr>
        <w:t>term plan to ensure sustainable, affordable and</w:t>
      </w:r>
      <w:r w:rsidR="008126D4">
        <w:rPr>
          <w:lang w:eastAsia="en-AU"/>
        </w:rPr>
        <w:t xml:space="preserve"> </w:t>
      </w:r>
      <w:r>
        <w:rPr>
          <w:lang w:eastAsia="en-AU"/>
        </w:rPr>
        <w:t>reliable water for community and environment.</w:t>
      </w:r>
    </w:p>
    <w:p w14:paraId="3682849C" w14:textId="44AC402D" w:rsidR="00B20D95" w:rsidRPr="004C72BA" w:rsidRDefault="00B20D95" w:rsidP="004C72BA">
      <w:pPr>
        <w:pStyle w:val="BodyText"/>
        <w:rPr>
          <w:b/>
          <w:bCs/>
          <w:lang w:eastAsia="en-AU"/>
        </w:rPr>
      </w:pPr>
      <w:r w:rsidRPr="004C72BA">
        <w:rPr>
          <w:b/>
          <w:bCs/>
          <w:lang w:eastAsia="en-AU"/>
        </w:rPr>
        <w:t xml:space="preserve">Caring for Country Plans: Wadawurrung Country Plan, </w:t>
      </w:r>
      <w:r w:rsidR="004C72BA" w:rsidRPr="004C72BA">
        <w:rPr>
          <w:b/>
          <w:bCs/>
          <w:lang w:eastAsia="en-AU"/>
        </w:rPr>
        <w:t>Eastern Maar</w:t>
      </w:r>
      <w:r w:rsidRPr="004C72BA">
        <w:rPr>
          <w:b/>
          <w:bCs/>
          <w:lang w:eastAsia="en-AU"/>
        </w:rPr>
        <w:t xml:space="preserve"> Country Plan</w:t>
      </w:r>
    </w:p>
    <w:p w14:paraId="48262B4A" w14:textId="74970783" w:rsidR="00B20D95" w:rsidRDefault="00B20D95" w:rsidP="00B20D95">
      <w:pPr>
        <w:pStyle w:val="BodyText"/>
        <w:rPr>
          <w:lang w:eastAsia="en-AU"/>
        </w:rPr>
      </w:pPr>
      <w:r>
        <w:rPr>
          <w:lang w:eastAsia="en-AU"/>
        </w:rPr>
        <w:t xml:space="preserve">Guiding and promoting awareness, investment and the rights of </w:t>
      </w:r>
      <w:r w:rsidR="00627D68">
        <w:rPr>
          <w:lang w:eastAsia="en-AU"/>
        </w:rPr>
        <w:t>Indigenous</w:t>
      </w:r>
      <w:r>
        <w:rPr>
          <w:lang w:eastAsia="en-AU"/>
        </w:rPr>
        <w:t xml:space="preserve"> people and culture, working together now and for future benefits.</w:t>
      </w:r>
    </w:p>
    <w:p w14:paraId="7B578ED2" w14:textId="77777777" w:rsidR="00B20D95" w:rsidRPr="00627D68" w:rsidRDefault="00B20D95" w:rsidP="00B20D95">
      <w:pPr>
        <w:pStyle w:val="BodyText"/>
        <w:rPr>
          <w:b/>
          <w:bCs/>
          <w:lang w:eastAsia="en-AU"/>
        </w:rPr>
      </w:pPr>
      <w:r w:rsidRPr="00627D68">
        <w:rPr>
          <w:b/>
          <w:bCs/>
          <w:lang w:eastAsia="en-AU"/>
        </w:rPr>
        <w:t>Central and Gippsland Region Sustainable Water Strategy</w:t>
      </w:r>
    </w:p>
    <w:p w14:paraId="690EFF6E" w14:textId="77777777" w:rsidR="00B20D95" w:rsidRDefault="00B20D95" w:rsidP="00B20D95">
      <w:pPr>
        <w:pStyle w:val="BodyText"/>
        <w:rPr>
          <w:lang w:eastAsia="en-AU"/>
        </w:rPr>
      </w:pPr>
      <w:r>
        <w:rPr>
          <w:lang w:eastAsia="en-AU"/>
        </w:rPr>
        <w:t>Long-term plans and statutory processes for state-wide water resource planning to secure the water future of Victoria's regions.</w:t>
      </w:r>
    </w:p>
    <w:p w14:paraId="7F6A0396" w14:textId="5820C616" w:rsidR="00B20D95" w:rsidRPr="00650B76" w:rsidRDefault="00B20D95" w:rsidP="00B20D95">
      <w:pPr>
        <w:pStyle w:val="BodyText"/>
        <w:rPr>
          <w:b/>
          <w:bCs/>
          <w:lang w:eastAsia="en-AU"/>
        </w:rPr>
      </w:pPr>
      <w:r w:rsidRPr="00650B76">
        <w:rPr>
          <w:b/>
          <w:bCs/>
          <w:lang w:eastAsia="en-AU"/>
        </w:rPr>
        <w:t>Corangamite Regional Catchment Strateg</w:t>
      </w:r>
      <w:r w:rsidR="00650B76" w:rsidRPr="00650B76">
        <w:rPr>
          <w:b/>
          <w:bCs/>
          <w:lang w:eastAsia="en-AU"/>
        </w:rPr>
        <w:t>y</w:t>
      </w:r>
    </w:p>
    <w:p w14:paraId="6786BF71" w14:textId="7B66C8CD" w:rsidR="004F6FA9" w:rsidRDefault="004F6FA9" w:rsidP="004F6FA9">
      <w:pPr>
        <w:pStyle w:val="BodyText"/>
        <w:rPr>
          <w:lang w:eastAsia="en-AU"/>
        </w:rPr>
      </w:pPr>
      <w:r>
        <w:rPr>
          <w:lang w:eastAsia="en-AU"/>
        </w:rPr>
        <w:t>Guides actions to improve and protect the catchment’s natural resources (water, land,</w:t>
      </w:r>
      <w:r w:rsidR="00A2728E">
        <w:rPr>
          <w:lang w:eastAsia="en-AU"/>
        </w:rPr>
        <w:t xml:space="preserve"> </w:t>
      </w:r>
      <w:r>
        <w:rPr>
          <w:lang w:eastAsia="en-AU"/>
        </w:rPr>
        <w:t>biodiversity). Looking after these precious</w:t>
      </w:r>
      <w:r w:rsidR="00A2728E">
        <w:rPr>
          <w:lang w:eastAsia="en-AU"/>
        </w:rPr>
        <w:t xml:space="preserve"> </w:t>
      </w:r>
      <w:r>
        <w:rPr>
          <w:lang w:eastAsia="en-AU"/>
        </w:rPr>
        <w:t>natural resources underpins the social, cultural</w:t>
      </w:r>
      <w:r w:rsidR="00A2728E">
        <w:rPr>
          <w:lang w:eastAsia="en-AU"/>
        </w:rPr>
        <w:t xml:space="preserve"> </w:t>
      </w:r>
      <w:r>
        <w:rPr>
          <w:lang w:eastAsia="en-AU"/>
        </w:rPr>
        <w:t>and economic wellbeing of the diverse</w:t>
      </w:r>
      <w:r w:rsidR="00A2728E">
        <w:rPr>
          <w:lang w:eastAsia="en-AU"/>
        </w:rPr>
        <w:t xml:space="preserve"> </w:t>
      </w:r>
      <w:r>
        <w:rPr>
          <w:lang w:eastAsia="en-AU"/>
        </w:rPr>
        <w:t xml:space="preserve">communities that make up the </w:t>
      </w:r>
      <w:r w:rsidR="00A2728E">
        <w:rPr>
          <w:lang w:eastAsia="en-AU"/>
        </w:rPr>
        <w:t>c</w:t>
      </w:r>
      <w:r>
        <w:rPr>
          <w:lang w:eastAsia="en-AU"/>
        </w:rPr>
        <w:t>atchment.</w:t>
      </w:r>
    </w:p>
    <w:p w14:paraId="0DA219BA" w14:textId="77777777" w:rsidR="00B20D95" w:rsidRPr="002834A1" w:rsidRDefault="00B20D95" w:rsidP="00B20D95">
      <w:pPr>
        <w:pStyle w:val="BodyText"/>
        <w:rPr>
          <w:b/>
          <w:bCs/>
          <w:lang w:eastAsia="en-AU"/>
        </w:rPr>
      </w:pPr>
      <w:r w:rsidRPr="002834A1">
        <w:rPr>
          <w:b/>
          <w:bCs/>
          <w:lang w:eastAsia="en-AU"/>
        </w:rPr>
        <w:t>Local government plans and strategies</w:t>
      </w:r>
    </w:p>
    <w:p w14:paraId="42EA876D" w14:textId="37D48B61" w:rsidR="00A440D7" w:rsidRDefault="00B20D95" w:rsidP="00A440D7">
      <w:pPr>
        <w:pStyle w:val="BodyText"/>
        <w:rPr>
          <w:lang w:eastAsia="en-AU"/>
        </w:rPr>
      </w:pPr>
      <w:r>
        <w:rPr>
          <w:lang w:eastAsia="en-AU"/>
        </w:rPr>
        <w:t>Various strategies, plans, guidelines and other documents that have connections to the water cycle. Examples include open-space plans, local climate change adaptation strategies, and natural disaster management plans.</w:t>
      </w:r>
    </w:p>
    <w:p w14:paraId="6FF3DA82" w14:textId="77777777" w:rsidR="002433B4" w:rsidRDefault="002433B4" w:rsidP="00A440D7">
      <w:pPr>
        <w:pStyle w:val="BodyText"/>
        <w:rPr>
          <w:lang w:eastAsia="en-AU"/>
        </w:rPr>
      </w:pPr>
    </w:p>
    <w:p w14:paraId="12952243" w14:textId="50EA6B28" w:rsidR="00A440D7" w:rsidRDefault="002433B4" w:rsidP="00A440D7">
      <w:pPr>
        <w:pStyle w:val="BodyText"/>
        <w:rPr>
          <w:lang w:eastAsia="en-AU"/>
        </w:rPr>
      </w:pPr>
      <w:r>
        <w:rPr>
          <w:noProof/>
        </w:rPr>
        <w:drawing>
          <wp:inline distT="0" distB="0" distL="0" distR="0" wp14:anchorId="4C1DBCB1" wp14:editId="4C171979">
            <wp:extent cx="6120765" cy="5017135"/>
            <wp:effectExtent l="0" t="0" r="0" b="0"/>
            <wp:docPr id="21" name="Picture 21" descr="A visual representation of the key related policies, strategies and plans for the Barwon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visual representation of the key related policies, strategies and plans for the Barwon region."/>
                    <pic:cNvPicPr/>
                  </pic:nvPicPr>
                  <pic:blipFill>
                    <a:blip r:embed="rId45"/>
                    <a:stretch>
                      <a:fillRect/>
                    </a:stretch>
                  </pic:blipFill>
                  <pic:spPr>
                    <a:xfrm>
                      <a:off x="0" y="0"/>
                      <a:ext cx="6120765" cy="5017135"/>
                    </a:xfrm>
                    <a:prstGeom prst="rect">
                      <a:avLst/>
                    </a:prstGeom>
                  </pic:spPr>
                </pic:pic>
              </a:graphicData>
            </a:graphic>
          </wp:inline>
        </w:drawing>
      </w:r>
    </w:p>
    <w:p w14:paraId="11BEE0E4" w14:textId="3B8DC617" w:rsidR="00A440D7" w:rsidRDefault="003E4121" w:rsidP="002433B4">
      <w:pPr>
        <w:pStyle w:val="CaptionImageorFigure"/>
      </w:pPr>
      <w:r w:rsidRPr="00C74F0C">
        <w:t xml:space="preserve">Figure 4: </w:t>
      </w:r>
      <w:r w:rsidR="008411DF" w:rsidRPr="00C74F0C">
        <w:t>The SDS</w:t>
      </w:r>
      <w:r w:rsidR="008411DF" w:rsidRPr="008411DF">
        <w:t xml:space="preserve"> and related water policies, strategies and plans of the region</w:t>
      </w:r>
    </w:p>
    <w:p w14:paraId="238C2B21" w14:textId="73549786" w:rsidR="00DB7354" w:rsidRDefault="00334975" w:rsidP="00334975">
      <w:pPr>
        <w:pStyle w:val="Heading1TopofPage"/>
        <w:framePr w:wrap="around"/>
      </w:pPr>
      <w:bookmarkStart w:id="44" w:name="_Toc105599787"/>
      <w:bookmarkStart w:id="45" w:name="_Toc105669373"/>
      <w:r>
        <w:t>Water in the Barwon region</w:t>
      </w:r>
      <w:bookmarkEnd w:id="44"/>
      <w:bookmarkEnd w:id="45"/>
    </w:p>
    <w:p w14:paraId="08360CAE" w14:textId="7F67CCF3" w:rsidR="00334975" w:rsidRDefault="00334975" w:rsidP="009656E6">
      <w:pPr>
        <w:pStyle w:val="IntroFeatureText"/>
      </w:pPr>
      <w:r>
        <w:t>The Barwon region is located in regional Victoria, to the west and south west of the Melbourne metropolitan area. It spans Country of both Wadawurrung and Eastern Maar, who are the traditional custodians of the land.</w:t>
      </w:r>
    </w:p>
    <w:p w14:paraId="303A6ACF" w14:textId="6C93450E" w:rsidR="00334975" w:rsidRDefault="00394DEB" w:rsidP="00334975">
      <w:pPr>
        <w:pStyle w:val="BodyText"/>
      </w:pPr>
      <w:r w:rsidRPr="00394DEB">
        <w:t>For the Wadawurrung people, in the east of the Barwon region, waterways connect the people to stories, and provide a cultural way of travel and connection to other tribes. The diverse water</w:t>
      </w:r>
      <w:r>
        <w:t xml:space="preserve"> </w:t>
      </w:r>
      <w:r w:rsidR="002F29FF" w:rsidRPr="002F29FF">
        <w:t>on Country – rivers, creeks, waterholes and ocean – provide food sources and nourishes the wellbeing of all life</w:t>
      </w:r>
      <w:r w:rsidR="00C82E93">
        <w:rPr>
          <w:rStyle w:val="FootnoteReference"/>
        </w:rPr>
        <w:footnoteReference w:id="6"/>
      </w:r>
      <w:r w:rsidR="001F556E">
        <w:t>.</w:t>
      </w:r>
      <w:r w:rsidR="002F29FF" w:rsidRPr="002F29FF">
        <w:t xml:space="preserve"> Without access to Country and water, their role and ability to care for Country would be limited</w:t>
      </w:r>
      <w:r w:rsidR="008C0CF5">
        <w:rPr>
          <w:rStyle w:val="FootnoteReference"/>
        </w:rPr>
        <w:footnoteReference w:id="7"/>
      </w:r>
      <w:r w:rsidR="002F29FF" w:rsidRPr="002F29FF">
        <w:t>.</w:t>
      </w:r>
    </w:p>
    <w:p w14:paraId="719B3C71" w14:textId="6F757CD7" w:rsidR="002F29FF" w:rsidRDefault="00926C43" w:rsidP="00334975">
      <w:pPr>
        <w:pStyle w:val="BodyText"/>
      </w:pPr>
      <w:r w:rsidRPr="00926C43">
        <w:t>In the west of the Barwon region, the contemporary Eastern Maar nation traces an unbroken line of descent back to ancestors over many thousands of years</w:t>
      </w:r>
      <w:r w:rsidR="00615153" w:rsidRPr="002061DA">
        <w:rPr>
          <w:rStyle w:val="FootnoteReference"/>
        </w:rPr>
        <w:fldChar w:fldCharType="begin"/>
      </w:r>
      <w:r w:rsidR="00615153" w:rsidRPr="002061DA">
        <w:rPr>
          <w:rStyle w:val="FootnoteReference"/>
        </w:rPr>
        <w:instrText xml:space="preserve"> NOTEREF _Ref105660371 \h </w:instrText>
      </w:r>
      <w:r w:rsidR="002061DA">
        <w:rPr>
          <w:rStyle w:val="FootnoteReference"/>
        </w:rPr>
        <w:instrText xml:space="preserve"> \* MERGEFORMAT </w:instrText>
      </w:r>
      <w:r w:rsidR="00615153" w:rsidRPr="002061DA">
        <w:rPr>
          <w:rStyle w:val="FootnoteReference"/>
        </w:rPr>
      </w:r>
      <w:r w:rsidR="00615153" w:rsidRPr="002061DA">
        <w:rPr>
          <w:rStyle w:val="FootnoteReference"/>
        </w:rPr>
        <w:fldChar w:fldCharType="separate"/>
      </w:r>
      <w:r w:rsidR="00CA70BD">
        <w:rPr>
          <w:rStyle w:val="FootnoteReference"/>
        </w:rPr>
        <w:t>6</w:t>
      </w:r>
      <w:r w:rsidR="00615153" w:rsidRPr="002061DA">
        <w:rPr>
          <w:rStyle w:val="FootnoteReference"/>
        </w:rPr>
        <w:fldChar w:fldCharType="end"/>
      </w:r>
      <w:r w:rsidRPr="00926C43">
        <w:t>. They survive as their Country’s First People and, despite colonial history, continue to maintain</w:t>
      </w:r>
      <w:r w:rsidR="00CC3CB9">
        <w:t xml:space="preserve"> </w:t>
      </w:r>
      <w:r w:rsidR="00CC3CB9" w:rsidRPr="00CC3CB9">
        <w:t>economic, traditional, cultural, familial and spiritual ties to their homeland</w:t>
      </w:r>
      <w:r w:rsidR="001F556E">
        <w:rPr>
          <w:rStyle w:val="FootnoteReference"/>
        </w:rPr>
        <w:footnoteReference w:id="8"/>
      </w:r>
      <w:r w:rsidR="00CC3CB9" w:rsidRPr="00CC3CB9">
        <w:t>. Through the leadership and authority of Elders, Eastern Maar are practicing laws and customs, strengthening their system of governance and nurturing connection to Country</w:t>
      </w:r>
      <w:r w:rsidR="009C236B" w:rsidRPr="009C236B">
        <w:rPr>
          <w:rStyle w:val="FootnoteReference"/>
        </w:rPr>
        <w:fldChar w:fldCharType="begin"/>
      </w:r>
      <w:r w:rsidR="009C236B" w:rsidRPr="009C236B">
        <w:rPr>
          <w:rStyle w:val="FootnoteReference"/>
        </w:rPr>
        <w:instrText xml:space="preserve"> NOTEREF _Ref105660371 \h </w:instrText>
      </w:r>
      <w:r w:rsidR="009C236B">
        <w:rPr>
          <w:rStyle w:val="FootnoteReference"/>
        </w:rPr>
        <w:instrText xml:space="preserve"> \* MERGEFORMAT </w:instrText>
      </w:r>
      <w:r w:rsidR="009C236B" w:rsidRPr="009C236B">
        <w:rPr>
          <w:rStyle w:val="FootnoteReference"/>
        </w:rPr>
      </w:r>
      <w:r w:rsidR="009C236B" w:rsidRPr="009C236B">
        <w:rPr>
          <w:rStyle w:val="FootnoteReference"/>
        </w:rPr>
        <w:fldChar w:fldCharType="separate"/>
      </w:r>
      <w:r w:rsidR="00CA70BD">
        <w:rPr>
          <w:rStyle w:val="FootnoteReference"/>
        </w:rPr>
        <w:t>6</w:t>
      </w:r>
      <w:r w:rsidR="009C236B" w:rsidRPr="009C236B">
        <w:rPr>
          <w:rStyle w:val="FootnoteReference"/>
        </w:rPr>
        <w:fldChar w:fldCharType="end"/>
      </w:r>
      <w:r w:rsidR="009C236B">
        <w:t>.</w:t>
      </w:r>
    </w:p>
    <w:p w14:paraId="5C546BBF" w14:textId="77777777" w:rsidR="00817CEB" w:rsidRDefault="00817CEB" w:rsidP="00817CEB">
      <w:pPr>
        <w:pStyle w:val="BodyText"/>
      </w:pPr>
      <w:r>
        <w:t>With areas of significant natural beauty, the Barwon region is an increasingly popular tourist and holiday destination. But it is also known for the quality of its lifestyle and its vibrant economy based on food and wine, health services, education and advanced manufacturing.</w:t>
      </w:r>
    </w:p>
    <w:p w14:paraId="2DB67081" w14:textId="48FC0A17" w:rsidR="00817CEB" w:rsidRDefault="00817CEB" w:rsidP="00817CEB">
      <w:pPr>
        <w:pStyle w:val="BodyText"/>
      </w:pPr>
      <w:r>
        <w:t>Prior to the coronavirus pandemic, the Barwon region was already experiencing higher than projected growth. Now, with people moving out of Melbourne, spurred on by the pandemic, the region looks as if it will continue to outpace projections. Greater Geelong – Victoria’s second largest city and major economic hub – grew by 2.6% per annum between 2015 and 2020 and projections suggest the city will welcome an extra 100,000 residents by 2036 (an increase of about 1.6% per year)</w:t>
      </w:r>
      <w:r w:rsidR="009C236B">
        <w:rPr>
          <w:rStyle w:val="FootnoteReference"/>
        </w:rPr>
        <w:footnoteReference w:id="9"/>
      </w:r>
      <w:r>
        <w:t>. The region's coastal and inland towns are some of the state's fastest</w:t>
      </w:r>
      <w:r w:rsidR="00945EF1">
        <w:t xml:space="preserve"> </w:t>
      </w:r>
      <w:r>
        <w:t>growing locations, with many of the small towns experiencing a boom in domestic tourism.</w:t>
      </w:r>
    </w:p>
    <w:p w14:paraId="4C283059" w14:textId="244457E0" w:rsidR="00D215CD" w:rsidRDefault="00817CEB" w:rsidP="00817CEB">
      <w:pPr>
        <w:pStyle w:val="BodyText"/>
      </w:pPr>
      <w:r>
        <w:t>The Barwon region faces many challenges due to this population growth, climate change, changing community needs and expectations, and the continued need to support economic growth and development. To help ensure the wellbeing of the</w:t>
      </w:r>
      <w:r w:rsidR="002663DB">
        <w:t xml:space="preserve"> </w:t>
      </w:r>
      <w:r w:rsidR="007B01F0" w:rsidRPr="007B01F0">
        <w:t>increasing amount of people who live and work in the region, it is more important than ever to provide healthy waterways and access to green, open spaces for recreation and to improve</w:t>
      </w:r>
      <w:r w:rsidR="007B01F0">
        <w:t xml:space="preserve"> </w:t>
      </w:r>
      <w:r w:rsidR="00D215CD" w:rsidRPr="00D215CD">
        <w:t>liveability. The impact of these challenges on the water cycle is complex and varies across the region.</w:t>
      </w:r>
    </w:p>
    <w:p w14:paraId="3008BF18" w14:textId="51023DCB" w:rsidR="00137F24" w:rsidRDefault="00E43F81" w:rsidP="00BF592F">
      <w:pPr>
        <w:pStyle w:val="IntroFeatureText"/>
      </w:pPr>
      <w:r w:rsidRPr="00E43F81">
        <w:t>The Barwon River, Moorabool River and their tributaries are valuable natural assets to be protected and enhanced for</w:t>
      </w:r>
      <w:r>
        <w:t xml:space="preserve"> </w:t>
      </w:r>
      <w:r w:rsidR="00812A26">
        <w:t>future generations. They play a key role in supporting the liveability, amenity and recreational opportunities for the growing population, as well as diverse agricultural and horticultural production, and an expanding economy.</w:t>
      </w:r>
    </w:p>
    <w:p w14:paraId="2C964EA3" w14:textId="457B806B" w:rsidR="00812A26" w:rsidRDefault="00DB79DF" w:rsidP="00812A26">
      <w:pPr>
        <w:pStyle w:val="BodyText"/>
      </w:pPr>
      <w:r w:rsidRPr="00DB79DF">
        <w:t>The Barwon catchment contains some of the state’s most flow-stressed waterways. Significant population growth and a changing climate are expected to place increasing pressures on the health of the catchment’s waterways and natural landscapes. These pressures, and others that will emerge, will increase the stress on the health of the waterways and natural landscapes, requiring a long-term but iterative strategic response. The Victorian Government has released the Rivers of the Barwon (Barre Warre Yulluk) Action Plan</w:t>
      </w:r>
      <w:r w:rsidR="001D6F72">
        <w:t xml:space="preserve"> (2021)</w:t>
      </w:r>
      <w:r w:rsidRPr="00DB79DF">
        <w:t xml:space="preserve">, which lays out steps to protect it and ensure its assets can be enjoyed by future generations. Visit: </w:t>
      </w:r>
      <w:hyperlink r:id="rId46" w:history="1">
        <w:r w:rsidRPr="00D94E93">
          <w:rPr>
            <w:rStyle w:val="Hyperlink"/>
          </w:rPr>
          <w:t>www.water.vic.gov.au</w:t>
        </w:r>
      </w:hyperlink>
      <w:r>
        <w:t xml:space="preserve"> </w:t>
      </w:r>
    </w:p>
    <w:p w14:paraId="6F9E10CC" w14:textId="5E7216A8" w:rsidR="00466394" w:rsidRDefault="00466394" w:rsidP="00812A26">
      <w:pPr>
        <w:pStyle w:val="BodyText"/>
      </w:pPr>
      <w:r w:rsidRPr="00466394">
        <w:t>Barwon Water’s Water for our Future strategy provides a 50-year plan to ensure a sustainable water future and return water to the environment. It aims to balance the challenges we face to achieve a secure water future and is a keystone to the region’s strategic response.</w:t>
      </w:r>
    </w:p>
    <w:p w14:paraId="59DC19B3" w14:textId="59D03E11" w:rsidR="004038DF" w:rsidRDefault="0085531F" w:rsidP="004038DF">
      <w:pPr>
        <w:pStyle w:val="Heading3"/>
      </w:pPr>
      <w:bookmarkStart w:id="46" w:name="_Toc105669374"/>
      <w:r>
        <w:t>Snapshot of k</w:t>
      </w:r>
      <w:r w:rsidR="004038DF">
        <w:t>ey climate, land use and populations statistics for the Barwon region.</w:t>
      </w:r>
      <w:bookmarkEnd w:id="46"/>
    </w:p>
    <w:p w14:paraId="6E19E5EF" w14:textId="69C3AF07" w:rsidR="0099632B" w:rsidRPr="003B2E9B" w:rsidRDefault="0099632B" w:rsidP="00066E85">
      <w:pPr>
        <w:pStyle w:val="BodyText"/>
        <w:rPr>
          <w:b/>
          <w:bCs/>
          <w:lang w:eastAsia="en-AU"/>
        </w:rPr>
      </w:pPr>
      <w:r w:rsidRPr="003B2E9B">
        <w:rPr>
          <w:b/>
          <w:bCs/>
          <w:lang w:eastAsia="en-AU"/>
        </w:rPr>
        <w:t>Population</w:t>
      </w:r>
    </w:p>
    <w:p w14:paraId="04D6BDFB" w14:textId="64C3659C" w:rsidR="005F0E38" w:rsidRDefault="005F0E38" w:rsidP="00F413B4">
      <w:pPr>
        <w:pStyle w:val="ListBullet"/>
      </w:pPr>
      <w:r>
        <w:t>Population in 2021</w:t>
      </w:r>
      <w:r w:rsidR="0052684A">
        <w:t xml:space="preserve"> – </w:t>
      </w:r>
      <w:r w:rsidR="00D04896">
        <w:t>343,700</w:t>
      </w:r>
    </w:p>
    <w:p w14:paraId="5C10CFA2" w14:textId="64C8FBD7" w:rsidR="00D04896" w:rsidRDefault="00D04896" w:rsidP="00F413B4">
      <w:pPr>
        <w:pStyle w:val="ListBullet"/>
      </w:pPr>
      <w:r>
        <w:t xml:space="preserve">Population </w:t>
      </w:r>
      <w:r w:rsidR="003B2E9B">
        <w:t>in 2036 – 448,600</w:t>
      </w:r>
    </w:p>
    <w:p w14:paraId="0D7241B2" w14:textId="23DF445C" w:rsidR="003B2E9B" w:rsidRDefault="003B2E9B" w:rsidP="00F413B4">
      <w:pPr>
        <w:pStyle w:val="ListBullet"/>
      </w:pPr>
      <w:r>
        <w:t>Population increase – 30.5%</w:t>
      </w:r>
    </w:p>
    <w:p w14:paraId="56E6BFAC" w14:textId="08B08E16" w:rsidR="003B2E9B" w:rsidRPr="00935D9C" w:rsidRDefault="00F413B4" w:rsidP="009F2F37">
      <w:pPr>
        <w:pStyle w:val="BodyText"/>
        <w:rPr>
          <w:b/>
          <w:bCs/>
          <w:lang w:eastAsia="en-AU"/>
        </w:rPr>
      </w:pPr>
      <w:r w:rsidRPr="00935D9C">
        <w:rPr>
          <w:b/>
          <w:bCs/>
          <w:lang w:eastAsia="en-AU"/>
        </w:rPr>
        <w:t>Land use</w:t>
      </w:r>
    </w:p>
    <w:p w14:paraId="7847958A" w14:textId="1074AE01" w:rsidR="00F413B4" w:rsidRDefault="00F413B4" w:rsidP="00935D9C">
      <w:pPr>
        <w:pStyle w:val="ListBullet"/>
      </w:pPr>
      <w:r>
        <w:t>Agricultural land and plantations – 67%</w:t>
      </w:r>
    </w:p>
    <w:p w14:paraId="674428DD" w14:textId="4B9999B6" w:rsidR="00F413B4" w:rsidRDefault="0052684A" w:rsidP="00935D9C">
      <w:pPr>
        <w:pStyle w:val="ListBullet"/>
      </w:pPr>
      <w:r>
        <w:t>National parks and conservation – 12%</w:t>
      </w:r>
    </w:p>
    <w:p w14:paraId="5EAAA897" w14:textId="0D964336" w:rsidR="0052684A" w:rsidRDefault="0052684A" w:rsidP="00935D9C">
      <w:pPr>
        <w:pStyle w:val="ListBullet"/>
      </w:pPr>
      <w:r>
        <w:t>Urban areas – 8%</w:t>
      </w:r>
    </w:p>
    <w:p w14:paraId="4B940199" w14:textId="425A335C" w:rsidR="00900FC8" w:rsidRPr="00972B40" w:rsidRDefault="00935D9C" w:rsidP="009F2F37">
      <w:pPr>
        <w:pStyle w:val="BodyText"/>
        <w:rPr>
          <w:b/>
          <w:bCs/>
          <w:lang w:eastAsia="en-AU"/>
        </w:rPr>
      </w:pPr>
      <w:r w:rsidRPr="00972B40">
        <w:rPr>
          <w:b/>
          <w:bCs/>
          <w:lang w:eastAsia="en-AU"/>
        </w:rPr>
        <w:t>Catchment</w:t>
      </w:r>
      <w:r w:rsidR="00CD58CA" w:rsidRPr="00972B40">
        <w:rPr>
          <w:b/>
          <w:bCs/>
          <w:lang w:eastAsia="en-AU"/>
        </w:rPr>
        <w:t xml:space="preserve"> and waterway condition</w:t>
      </w:r>
    </w:p>
    <w:p w14:paraId="64569F89" w14:textId="648460C9" w:rsidR="00935D9C" w:rsidRDefault="002E6937" w:rsidP="002E6937">
      <w:pPr>
        <w:pStyle w:val="ListBullet"/>
      </w:pPr>
      <w:r>
        <w:t>Catchment size – 8,950 Km</w:t>
      </w:r>
      <w:r>
        <w:rPr>
          <w:vertAlign w:val="superscript"/>
        </w:rPr>
        <w:t>2</w:t>
      </w:r>
    </w:p>
    <w:p w14:paraId="4581E393" w14:textId="3B8ED1AA" w:rsidR="002E6937" w:rsidRDefault="00CD58CA" w:rsidP="00981DA7">
      <w:pPr>
        <w:pStyle w:val="ListBullet"/>
        <w:spacing w:after="0"/>
      </w:pPr>
      <w:r>
        <w:t xml:space="preserve">Condition of the Barwon </w:t>
      </w:r>
      <w:r w:rsidR="001214B4">
        <w:t>catchment</w:t>
      </w:r>
    </w:p>
    <w:p w14:paraId="710E4D8F" w14:textId="14368D67" w:rsidR="00972B40" w:rsidRDefault="00B21714" w:rsidP="004A0D2A">
      <w:pPr>
        <w:pStyle w:val="ListAlpha3"/>
      </w:pPr>
      <w:r>
        <w:t xml:space="preserve">Good </w:t>
      </w:r>
      <w:r w:rsidR="001530C4">
        <w:t>–</w:t>
      </w:r>
      <w:r>
        <w:t xml:space="preserve"> </w:t>
      </w:r>
      <w:r w:rsidR="001530C4">
        <w:t>4%</w:t>
      </w:r>
    </w:p>
    <w:p w14:paraId="0BDB6351" w14:textId="274F85BE" w:rsidR="001530C4" w:rsidRDefault="001530C4" w:rsidP="004A0D2A">
      <w:pPr>
        <w:pStyle w:val="ListAlpha3"/>
      </w:pPr>
      <w:r>
        <w:t>Moderate – 37%</w:t>
      </w:r>
    </w:p>
    <w:p w14:paraId="30CA8239" w14:textId="11BB65DA" w:rsidR="001530C4" w:rsidRDefault="001530C4" w:rsidP="004A0D2A">
      <w:pPr>
        <w:pStyle w:val="ListAlpha3"/>
      </w:pPr>
      <w:r>
        <w:t>Poor – 41%</w:t>
      </w:r>
    </w:p>
    <w:p w14:paraId="5D3F10B8" w14:textId="287CB224" w:rsidR="001530C4" w:rsidRDefault="001530C4" w:rsidP="00806D44">
      <w:pPr>
        <w:pStyle w:val="ListAlpha3"/>
      </w:pPr>
      <w:r>
        <w:t xml:space="preserve">Very Poor </w:t>
      </w:r>
      <w:r w:rsidR="00981DA7">
        <w:t>–</w:t>
      </w:r>
      <w:r>
        <w:t xml:space="preserve"> </w:t>
      </w:r>
      <w:r w:rsidR="00981DA7">
        <w:t>17%</w:t>
      </w:r>
    </w:p>
    <w:p w14:paraId="11681177" w14:textId="372CD344" w:rsidR="001214B4" w:rsidRDefault="001214B4" w:rsidP="00806D44">
      <w:pPr>
        <w:pStyle w:val="ListBullet"/>
        <w:spacing w:after="0"/>
      </w:pPr>
      <w:r>
        <w:t>Condition of the Moorabool catchment</w:t>
      </w:r>
    </w:p>
    <w:p w14:paraId="5EFB8DC9" w14:textId="77777777" w:rsidR="00981DA7" w:rsidRDefault="00981DA7" w:rsidP="00981DA7">
      <w:pPr>
        <w:pStyle w:val="ListAlpha3"/>
      </w:pPr>
      <w:r>
        <w:t>Good – 4%</w:t>
      </w:r>
    </w:p>
    <w:p w14:paraId="737B402B" w14:textId="77777777" w:rsidR="00981DA7" w:rsidRDefault="00981DA7" w:rsidP="00981DA7">
      <w:pPr>
        <w:pStyle w:val="ListAlpha3"/>
      </w:pPr>
      <w:r>
        <w:t>Moderate – 37%</w:t>
      </w:r>
    </w:p>
    <w:p w14:paraId="5A599DE4" w14:textId="77777777" w:rsidR="00981DA7" w:rsidRDefault="00981DA7" w:rsidP="00981DA7">
      <w:pPr>
        <w:pStyle w:val="ListAlpha3"/>
      </w:pPr>
      <w:r>
        <w:t>Poor – 41%</w:t>
      </w:r>
    </w:p>
    <w:p w14:paraId="3B0B1FCD" w14:textId="77777777" w:rsidR="00981DA7" w:rsidRDefault="00981DA7" w:rsidP="00981DA7">
      <w:pPr>
        <w:pStyle w:val="ListAlpha3"/>
      </w:pPr>
      <w:r>
        <w:t>Very Poor – 17%</w:t>
      </w:r>
    </w:p>
    <w:p w14:paraId="4DB19BBD" w14:textId="55A048BE" w:rsidR="001214B4" w:rsidRPr="00A61A1D" w:rsidRDefault="00A61A1D" w:rsidP="00981DA7">
      <w:pPr>
        <w:pStyle w:val="BodyText"/>
        <w:rPr>
          <w:b/>
          <w:bCs/>
        </w:rPr>
      </w:pPr>
      <w:r w:rsidRPr="00A61A1D">
        <w:rPr>
          <w:b/>
          <w:bCs/>
        </w:rPr>
        <w:t>Climate</w:t>
      </w:r>
    </w:p>
    <w:p w14:paraId="011380DC" w14:textId="33F39BDE" w:rsidR="00A61A1D" w:rsidRDefault="00A61A1D" w:rsidP="00A61A1D">
      <w:pPr>
        <w:pStyle w:val="ListBullet"/>
      </w:pPr>
      <w:r>
        <w:t>Change in rainfall</w:t>
      </w:r>
      <w:r w:rsidR="00072B92">
        <w:t xml:space="preserve"> – </w:t>
      </w:r>
      <w:r w:rsidR="00CC24B4">
        <w:t xml:space="preserve">by 2040, a </w:t>
      </w:r>
      <w:r w:rsidR="00072B92">
        <w:t>decrease by 14% with more intense rainfall</w:t>
      </w:r>
    </w:p>
    <w:p w14:paraId="51D6740B" w14:textId="4DF6A1E2" w:rsidR="00072B92" w:rsidRDefault="00CC24B4" w:rsidP="00A61A1D">
      <w:pPr>
        <w:pStyle w:val="ListBullet"/>
      </w:pPr>
      <w:r>
        <w:t>Change in temperature – by 2040</w:t>
      </w:r>
      <w:r w:rsidR="002322F1">
        <w:t>, an increase of 0.6 to 1.5</w:t>
      </w:r>
      <w:r w:rsidR="0098258E">
        <w:t xml:space="preserve"> degrees Celsius</w:t>
      </w:r>
    </w:p>
    <w:p w14:paraId="271327FA" w14:textId="7EF5A5EE" w:rsidR="00054790" w:rsidRDefault="00054790" w:rsidP="004038DF">
      <w:pPr>
        <w:pStyle w:val="BodyText"/>
        <w:rPr>
          <w:lang w:eastAsia="en-AU"/>
        </w:rPr>
      </w:pPr>
      <w:r>
        <w:rPr>
          <w:noProof/>
        </w:rPr>
        <w:drawing>
          <wp:inline distT="0" distB="0" distL="0" distR="0" wp14:anchorId="1A7C0F15" wp14:editId="6BA22C8A">
            <wp:extent cx="5686425" cy="7551425"/>
            <wp:effectExtent l="0" t="0" r="0" b="0"/>
            <wp:docPr id="13" name="Picture 13" descr="An infographic of the key climate, land use and populations statistics for the Barwon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n infographic of the key climate, land use and populations statistics for the Barwon region."/>
                    <pic:cNvPicPr/>
                  </pic:nvPicPr>
                  <pic:blipFill>
                    <a:blip r:embed="rId47"/>
                    <a:stretch>
                      <a:fillRect/>
                    </a:stretch>
                  </pic:blipFill>
                  <pic:spPr>
                    <a:xfrm>
                      <a:off x="0" y="0"/>
                      <a:ext cx="5721136" cy="7597520"/>
                    </a:xfrm>
                    <a:prstGeom prst="rect">
                      <a:avLst/>
                    </a:prstGeom>
                  </pic:spPr>
                </pic:pic>
              </a:graphicData>
            </a:graphic>
          </wp:inline>
        </w:drawing>
      </w:r>
    </w:p>
    <w:p w14:paraId="30EB9538" w14:textId="41AAE4E6" w:rsidR="00054790" w:rsidRPr="004038DF" w:rsidRDefault="00054790" w:rsidP="00054790">
      <w:pPr>
        <w:pStyle w:val="CaptionImageorFigure"/>
      </w:pPr>
      <w:r>
        <w:t xml:space="preserve">Figure 5: </w:t>
      </w:r>
      <w:bookmarkStart w:id="47" w:name="_Hlk105664456"/>
      <w:r>
        <w:t>Key climate, land use and populations statistics for the Barwon region.</w:t>
      </w:r>
      <w:bookmarkEnd w:id="47"/>
    </w:p>
    <w:p w14:paraId="6F346D3E" w14:textId="5E749560" w:rsidR="00466394" w:rsidRDefault="00075421" w:rsidP="00075421">
      <w:pPr>
        <w:pStyle w:val="Heading1TopofPage"/>
        <w:framePr w:wrap="around"/>
      </w:pPr>
      <w:bookmarkStart w:id="48" w:name="_Toc105599788"/>
      <w:bookmarkStart w:id="49" w:name="_Toc105669375"/>
      <w:r>
        <w:t>Progress so far</w:t>
      </w:r>
      <w:bookmarkEnd w:id="48"/>
      <w:bookmarkEnd w:id="49"/>
    </w:p>
    <w:p w14:paraId="64DE0E65" w14:textId="442FB2B5" w:rsidR="00075421" w:rsidRDefault="000F7854" w:rsidP="00BF592F">
      <w:pPr>
        <w:pStyle w:val="IntroFeatureText"/>
      </w:pPr>
      <w:r w:rsidRPr="000F7854">
        <w:t xml:space="preserve">The first Barwon IWM Forum SDS was published in 2018. It articulated the regional context, the shared vision and the strategic water-related objectives for the region. It also listed IWM opportunities as ‘ready to advance’ projects developed in collaboration by the forum partners. It can be viewed online at </w:t>
      </w:r>
      <w:hyperlink r:id="rId48" w:history="1">
        <w:r w:rsidRPr="00D94E93">
          <w:rPr>
            <w:rStyle w:val="Hyperlink"/>
          </w:rPr>
          <w:t>www.water.vic.gov.au</w:t>
        </w:r>
      </w:hyperlink>
    </w:p>
    <w:p w14:paraId="13853B3C" w14:textId="456B87CF" w:rsidR="000F7854" w:rsidRDefault="002D1026" w:rsidP="00075421">
      <w:pPr>
        <w:pStyle w:val="BodyText"/>
        <w:rPr>
          <w:lang w:eastAsia="en-AU"/>
        </w:rPr>
      </w:pPr>
      <w:r w:rsidRPr="002D1026">
        <w:rPr>
          <w:lang w:eastAsia="en-AU"/>
        </w:rPr>
        <w:t>The forum members have IWM at the forefront of their thinking and several are implementing IWM projects independently. The projects – past, current and future – listed in this SDS and endorsed by the forum members are those that benefit from a collaborative, multi-party approach.</w:t>
      </w:r>
    </w:p>
    <w:p w14:paraId="34ED5F8A" w14:textId="77777777" w:rsidR="002C14A6" w:rsidRDefault="002C14A6" w:rsidP="002C14A6">
      <w:pPr>
        <w:pStyle w:val="BodyText"/>
        <w:rPr>
          <w:lang w:eastAsia="en-AU"/>
        </w:rPr>
      </w:pPr>
      <w:r>
        <w:rPr>
          <w:lang w:eastAsia="en-AU"/>
        </w:rPr>
        <w:t>The first SDS identified 15 projects that reflected the Barwon IWM Forum’s priorities at the time. The priority opportunities ranged from IWM planning processes (12 projects) such as the Winchelsea IWM Plan, to infrastructure projects such as delivering recycled water to the Stead Park sporting complex in Geelong. The focus on IWM strategic planning projects in the first SDS reflected the early stage of the forum’s development at the time.</w:t>
      </w:r>
    </w:p>
    <w:p w14:paraId="1176EF7A" w14:textId="4E8422BF" w:rsidR="002C14A6" w:rsidRDefault="002C14A6" w:rsidP="002C14A6">
      <w:pPr>
        <w:pStyle w:val="BodyText"/>
        <w:rPr>
          <w:lang w:eastAsia="en-AU"/>
        </w:rPr>
      </w:pPr>
      <w:r>
        <w:rPr>
          <w:lang w:eastAsia="en-AU"/>
        </w:rPr>
        <w:t xml:space="preserve">Between 2018 and 2022, forum members worked collaboratively with partners and delivered 10 of the original 15 projects. Of the five remaining projects, three are underway and one is pending external funding (Colac Botanic Pathway and Green Spine). The remaining project, Regional Recycled Water Plan, was re- defined and included in this SDS as the Investigate Feasibility of Staged Large-scale Stormwater and Recycled Water Networks </w:t>
      </w:r>
      <w:r w:rsidRPr="00711BDB">
        <w:rPr>
          <w:lang w:eastAsia="en-AU"/>
        </w:rPr>
        <w:t xml:space="preserve">project (see page </w:t>
      </w:r>
      <w:r w:rsidR="00711BDB" w:rsidRPr="00711BDB">
        <w:rPr>
          <w:lang w:eastAsia="en-AU"/>
        </w:rPr>
        <w:t>38</w:t>
      </w:r>
      <w:r w:rsidRPr="00711BDB">
        <w:rPr>
          <w:lang w:eastAsia="en-AU"/>
        </w:rPr>
        <w:t>). To find</w:t>
      </w:r>
      <w:r>
        <w:rPr>
          <w:lang w:eastAsia="en-AU"/>
        </w:rPr>
        <w:t xml:space="preserve"> out more about our progress, and progress across the state, view the Integrated Water Management Progress Report (2022) online at: </w:t>
      </w:r>
      <w:hyperlink r:id="rId49" w:history="1">
        <w:r w:rsidRPr="00D94E93">
          <w:rPr>
            <w:rStyle w:val="Hyperlink"/>
            <w:lang w:eastAsia="en-AU"/>
          </w:rPr>
          <w:t>www.water.vic.gov.au</w:t>
        </w:r>
      </w:hyperlink>
    </w:p>
    <w:p w14:paraId="1181B1D8" w14:textId="30A231CC" w:rsidR="002D1026" w:rsidRDefault="002C14A6" w:rsidP="002C14A6">
      <w:pPr>
        <w:pStyle w:val="BodyText"/>
        <w:rPr>
          <w:lang w:eastAsia="en-AU"/>
        </w:rPr>
      </w:pPr>
      <w:r>
        <w:rPr>
          <w:lang w:eastAsia="en-AU"/>
        </w:rPr>
        <w:t>IWM opportunities that were not identified in the first SDS were also pursued when they arose, with considerable progress made in the delivery of fit-for-purpose recycled water at Deakin University’s Waurn Ponds Campus and for the Bellarine Peninsula’s agricultural industry.</w:t>
      </w:r>
    </w:p>
    <w:p w14:paraId="595D1B80" w14:textId="77777777" w:rsidR="00EC1D38" w:rsidRDefault="00EC1D38" w:rsidP="002C14A6">
      <w:pPr>
        <w:pStyle w:val="BodyText"/>
        <w:rPr>
          <w:lang w:eastAsia="en-AU"/>
        </w:rPr>
      </w:pPr>
    </w:p>
    <w:p w14:paraId="0931282A" w14:textId="7EAA8057" w:rsidR="001C582A" w:rsidRDefault="001C582A" w:rsidP="001C582A">
      <w:pPr>
        <w:pStyle w:val="BodyText"/>
      </w:pPr>
    </w:p>
    <w:p w14:paraId="26C82D67" w14:textId="11926D26" w:rsidR="00DB5CCA" w:rsidRDefault="00DB5CCA" w:rsidP="002C14A6">
      <w:pPr>
        <w:pStyle w:val="BodyText"/>
        <w:rPr>
          <w:lang w:eastAsia="en-AU"/>
        </w:rPr>
      </w:pPr>
    </w:p>
    <w:p w14:paraId="1754AE85" w14:textId="056CE3DB" w:rsidR="005F38C8" w:rsidRDefault="005F38C8" w:rsidP="005F38C8">
      <w:pPr>
        <w:pStyle w:val="Heading2"/>
      </w:pPr>
      <w:bookmarkStart w:id="50" w:name="_Toc105599789"/>
      <w:bookmarkStart w:id="51" w:name="_Toc105669376"/>
      <w:r>
        <w:t>Case study</w:t>
      </w:r>
      <w:bookmarkEnd w:id="50"/>
      <w:bookmarkEnd w:id="51"/>
    </w:p>
    <w:p w14:paraId="41E03A9F" w14:textId="6CA727B9" w:rsidR="005F38C8" w:rsidRPr="005F38C8" w:rsidRDefault="001A4501" w:rsidP="005F38C8">
      <w:pPr>
        <w:pStyle w:val="Heading3"/>
      </w:pPr>
      <w:bookmarkStart w:id="52" w:name="_Toc105599790"/>
      <w:bookmarkStart w:id="53" w:name="_Toc105669377"/>
      <w:r w:rsidRPr="001A4501">
        <w:t>Winchelsea IWM Plan – a first for the region’s small towns</w:t>
      </w:r>
      <w:bookmarkEnd w:id="52"/>
      <w:bookmarkEnd w:id="53"/>
    </w:p>
    <w:p w14:paraId="6DF79F89" w14:textId="77777777" w:rsidR="0006741C" w:rsidRDefault="0006741C" w:rsidP="0006741C">
      <w:pPr>
        <w:pStyle w:val="BodyText"/>
        <w:rPr>
          <w:lang w:eastAsia="en-AU"/>
        </w:rPr>
      </w:pPr>
      <w:r>
        <w:rPr>
          <w:lang w:eastAsia="en-AU"/>
        </w:rPr>
        <w:t>Winchelsea, with a population of around 2,000 people, has become the region’s first small township to develop its own IWM plan.</w:t>
      </w:r>
    </w:p>
    <w:p w14:paraId="4FB02AE7" w14:textId="77777777" w:rsidR="0006741C" w:rsidRDefault="0006741C" w:rsidP="0006741C">
      <w:pPr>
        <w:pStyle w:val="BodyText"/>
        <w:rPr>
          <w:lang w:eastAsia="en-AU"/>
        </w:rPr>
      </w:pPr>
      <w:r>
        <w:rPr>
          <w:lang w:eastAsia="en-AU"/>
        </w:rPr>
        <w:t>With an emphasis on creative solutions such as tree plantings and stormwater recycling, the plan seeks to maximise Winchelsea’s water management in ways that are valued by the town – helping to navigate the pressures posed by climate change and a growing local population.</w:t>
      </w:r>
    </w:p>
    <w:p w14:paraId="346AC718" w14:textId="77777777" w:rsidR="0006741C" w:rsidRDefault="0006741C" w:rsidP="0006741C">
      <w:pPr>
        <w:pStyle w:val="BodyText"/>
        <w:rPr>
          <w:lang w:eastAsia="en-AU"/>
        </w:rPr>
      </w:pPr>
      <w:r>
        <w:rPr>
          <w:lang w:eastAsia="en-AU"/>
        </w:rPr>
        <w:t>'We were able to leverage the existing vision developed for the township and consider how integrated water management could play a role in realising its objectives,' says Sean Keown, the project leader and Climate and Sustainability Officer at the Surf Coast Shire.</w:t>
      </w:r>
    </w:p>
    <w:p w14:paraId="7F64C220" w14:textId="77777777" w:rsidR="0006741C" w:rsidRDefault="0006741C" w:rsidP="0006741C">
      <w:pPr>
        <w:pStyle w:val="BodyText"/>
        <w:rPr>
          <w:lang w:eastAsia="en-AU"/>
        </w:rPr>
      </w:pPr>
      <w:r>
        <w:rPr>
          <w:lang w:eastAsia="en-AU"/>
        </w:rPr>
        <w:t>Stakeholders met in a series of workshops to discuss the challenges and opportunities facing water management in the township. Discussions involved representatives from government and water services, as well as community interest groups, residents and consultation with Traditional Owners.</w:t>
      </w:r>
    </w:p>
    <w:p w14:paraId="577840BB" w14:textId="77777777" w:rsidR="0006741C" w:rsidRDefault="0006741C" w:rsidP="0006741C">
      <w:pPr>
        <w:pStyle w:val="BodyText"/>
        <w:rPr>
          <w:lang w:eastAsia="en-AU"/>
        </w:rPr>
      </w:pPr>
      <w:r>
        <w:rPr>
          <w:lang w:eastAsia="en-AU"/>
        </w:rPr>
        <w:t>Together, it identified five priority portfolios that would benefit from an IWM approach. The portfolios sought to:</w:t>
      </w:r>
    </w:p>
    <w:p w14:paraId="3B58308F" w14:textId="6EC43AA9" w:rsidR="0006741C" w:rsidRDefault="0006741C" w:rsidP="008C547E">
      <w:pPr>
        <w:pStyle w:val="ListBullet"/>
      </w:pPr>
      <w:r>
        <w:t>enhance the Barwon River’s health and amenity</w:t>
      </w:r>
    </w:p>
    <w:p w14:paraId="414BA3A2" w14:textId="415D1D56" w:rsidR="0006741C" w:rsidRDefault="0006741C" w:rsidP="008C547E">
      <w:pPr>
        <w:pStyle w:val="ListBullet"/>
      </w:pPr>
      <w:r>
        <w:t>create cooler streetscapes</w:t>
      </w:r>
    </w:p>
    <w:p w14:paraId="0DD154D9" w14:textId="766D02C9" w:rsidR="0006741C" w:rsidRDefault="0006741C" w:rsidP="008C547E">
      <w:pPr>
        <w:pStyle w:val="ListBullet"/>
      </w:pPr>
      <w:r>
        <w:t>capture and re-use stormwater for greening the golf course</w:t>
      </w:r>
    </w:p>
    <w:p w14:paraId="32B0B7E3" w14:textId="516D93DB" w:rsidR="0006741C" w:rsidRDefault="0006741C" w:rsidP="008C547E">
      <w:pPr>
        <w:pStyle w:val="ListBullet"/>
      </w:pPr>
      <w:r>
        <w:t>generate recycled water suitable for greening public spaces</w:t>
      </w:r>
    </w:p>
    <w:p w14:paraId="352FB36B" w14:textId="422C15AB" w:rsidR="004760C8" w:rsidRDefault="0006741C" w:rsidP="008C547E">
      <w:pPr>
        <w:pStyle w:val="ListBullet"/>
      </w:pPr>
      <w:r>
        <w:t>use recycled water to keep Barwon Park Mansion and surrounds green for visitors.</w:t>
      </w:r>
    </w:p>
    <w:p w14:paraId="2C3CF426" w14:textId="218F0A93" w:rsidR="0087753B" w:rsidRDefault="00C07BE0" w:rsidP="008C547E">
      <w:pPr>
        <w:pStyle w:val="IntroFeatureText"/>
      </w:pPr>
      <w:r w:rsidRPr="00C07BE0">
        <w:t>A key success of the planning consultation process, Sean says, was the conversations that emerged. ‘By getting together, the group seeded ideas from discussions that might not have otherwise happened.’</w:t>
      </w:r>
    </w:p>
    <w:p w14:paraId="136B9066" w14:textId="77777777" w:rsidR="008C547E" w:rsidRDefault="008C547E" w:rsidP="008C547E">
      <w:pPr>
        <w:pStyle w:val="BodyText"/>
        <w:rPr>
          <w:lang w:eastAsia="en-AU"/>
        </w:rPr>
      </w:pPr>
      <w:r>
        <w:rPr>
          <w:lang w:eastAsia="en-AU"/>
        </w:rPr>
        <w:t>One such idea started with the group Growing Winchelsea, who, out of the process, grew their idea for Winchelsea’s own arboretum – a museum of trees to line a path around the town and provide an attraction for visitors. Further development of the arboretum is now being pursued by community members and it is seen as a key project that could attract visitors to the township.</w:t>
      </w:r>
    </w:p>
    <w:p w14:paraId="208F4CE8" w14:textId="77777777" w:rsidR="008C547E" w:rsidRDefault="008C547E" w:rsidP="008C547E">
      <w:pPr>
        <w:pStyle w:val="BodyText"/>
        <w:rPr>
          <w:lang w:eastAsia="en-AU"/>
        </w:rPr>
      </w:pPr>
      <w:r>
        <w:rPr>
          <w:lang w:eastAsia="en-AU"/>
        </w:rPr>
        <w:t>The IWM plan also initiated discussions around the water requirements for Barwon Park – a 19th century bluestone mansion which is National Trust heritage listed and draws tourists and events to Winchelsea. The IWM consultation process kickstarted the owners’ thoughts about their requirements for water – particularly for keeping the grounds green. They are now looking into options for using recycled water onsite.</w:t>
      </w:r>
    </w:p>
    <w:p w14:paraId="083B73DD" w14:textId="34996FB4" w:rsidR="00C07BE0" w:rsidRDefault="008C547E" w:rsidP="008C547E">
      <w:pPr>
        <w:pStyle w:val="BodyText"/>
        <w:rPr>
          <w:lang w:eastAsia="en-AU"/>
        </w:rPr>
      </w:pPr>
      <w:r>
        <w:rPr>
          <w:lang w:eastAsia="en-AU"/>
        </w:rPr>
        <w:t xml:space="preserve">Find out more and see the plan at </w:t>
      </w:r>
      <w:hyperlink r:id="rId50" w:history="1">
        <w:r w:rsidRPr="00D94E93">
          <w:rPr>
            <w:rStyle w:val="Hyperlink"/>
            <w:lang w:eastAsia="en-AU"/>
          </w:rPr>
          <w:t>www.surfcoast.vic.gov.au</w:t>
        </w:r>
      </w:hyperlink>
      <w:r>
        <w:rPr>
          <w:lang w:eastAsia="en-AU"/>
        </w:rPr>
        <w:t xml:space="preserve"> </w:t>
      </w:r>
    </w:p>
    <w:p w14:paraId="16FCAAC6" w14:textId="77777777" w:rsidR="008F0236" w:rsidRDefault="008F0236" w:rsidP="008F0236">
      <w:pPr>
        <w:pStyle w:val="Heading2"/>
      </w:pPr>
      <w:bookmarkStart w:id="54" w:name="_Toc105599791"/>
      <w:bookmarkStart w:id="55" w:name="_Toc105669378"/>
      <w:r>
        <w:t>Case study</w:t>
      </w:r>
      <w:bookmarkEnd w:id="54"/>
      <w:bookmarkEnd w:id="55"/>
    </w:p>
    <w:p w14:paraId="71204C9A" w14:textId="07C3684E" w:rsidR="008C547E" w:rsidRDefault="0089310E" w:rsidP="00823A3A">
      <w:pPr>
        <w:pStyle w:val="Heading3"/>
      </w:pPr>
      <w:bookmarkStart w:id="56" w:name="_Toc105599792"/>
      <w:bookmarkStart w:id="57" w:name="_Toc105669379"/>
      <w:r w:rsidRPr="0089310E">
        <w:t>Northern and Western Geelong Growth Areas IWM Plan – setting the precedent for IWM</w:t>
      </w:r>
      <w:bookmarkEnd w:id="56"/>
      <w:bookmarkEnd w:id="57"/>
    </w:p>
    <w:p w14:paraId="3371F253" w14:textId="69D27B81" w:rsidR="008F0236" w:rsidRDefault="003A19D0" w:rsidP="008C547E">
      <w:pPr>
        <w:pStyle w:val="BodyText"/>
        <w:rPr>
          <w:lang w:eastAsia="en-AU"/>
        </w:rPr>
      </w:pPr>
      <w:r w:rsidRPr="003A19D0">
        <w:rPr>
          <w:lang w:eastAsia="en-AU"/>
        </w:rPr>
        <w:t>One of the largest urban areas in regional Victoria is planned for the outskirts of Geelong. It is set to accommodate about 110,000 residents, and the planning process is making sure that the Northern and Western Geelong Growth Areas (NWGGA) is ready to use every drop of water it captures from when the first building is pegged out.</w:t>
      </w:r>
    </w:p>
    <w:p w14:paraId="673A2BD3" w14:textId="69972154" w:rsidR="003A19D0" w:rsidRDefault="00DB5230" w:rsidP="000D62DC">
      <w:pPr>
        <w:pStyle w:val="IntroFeatureText"/>
      </w:pPr>
      <w:r w:rsidRPr="00DB5230">
        <w:t>Barwon Water has collaborated with the City of Greater Geelong, DELWP, Southern Rural Water, Traditional Owners and commercial developers to generate an IWM plan for the NWGGA, which makes use of options to reduce potable water demand while diversifying and increasing alternative water use. This includes use of recycled water throughout the development, increased harvesting of stormwater, and employing water sensitive urban design throughout. With options that are being explored, once complete, the project could save up to 6 gigalitres each year – close to seven Olympic-sized swimming pools per day.</w:t>
      </w:r>
    </w:p>
    <w:p w14:paraId="2EFFE874" w14:textId="77777777" w:rsidR="000D62DC" w:rsidRDefault="000D62DC" w:rsidP="000D62DC">
      <w:pPr>
        <w:pStyle w:val="BodyText"/>
        <w:rPr>
          <w:lang w:eastAsia="en-AU"/>
        </w:rPr>
      </w:pPr>
      <w:r>
        <w:rPr>
          <w:lang w:eastAsia="en-AU"/>
        </w:rPr>
        <w:t>‘NWGGA will have an exemplary integrated water management system with water as the enabler of clever and creative neighbourhoods that build regional resilience, while supporting local economies, healthier lifestyles and a thriving environment,’ says project leader Rhys Bennett, Co-ordinator Network Planning at Barwon Water.</w:t>
      </w:r>
    </w:p>
    <w:p w14:paraId="2A857E5D" w14:textId="77777777" w:rsidR="000D62DC" w:rsidRDefault="000D62DC" w:rsidP="000D62DC">
      <w:pPr>
        <w:pStyle w:val="BodyText"/>
        <w:rPr>
          <w:lang w:eastAsia="en-AU"/>
        </w:rPr>
      </w:pPr>
      <w:r>
        <w:rPr>
          <w:lang w:eastAsia="en-AU"/>
        </w:rPr>
        <w:t>The project creates a pathway for a ‘net positive potable water balance’, meaning that the area has the potential to produce more alternative water (i.e. stormwater and recycled water) than it uses (drinking water). ‘It’s a way to make our urban areas more resilient to climate change,’ he says.</w:t>
      </w:r>
    </w:p>
    <w:p w14:paraId="5E4D6F8E" w14:textId="77777777" w:rsidR="000D62DC" w:rsidRDefault="000D62DC" w:rsidP="000D62DC">
      <w:pPr>
        <w:pStyle w:val="BodyText"/>
        <w:rPr>
          <w:lang w:eastAsia="en-AU"/>
        </w:rPr>
      </w:pPr>
      <w:r>
        <w:rPr>
          <w:lang w:eastAsia="en-AU"/>
        </w:rPr>
        <w:t>Other features, such as passively irrigated trees, will divert stormwater runoff from paved surfaces. At the same time, it will reduce stormwater flows and associated pollutants entering local waterways. This is also the key to ensuring the nearby wetlands do not receive too much water, which can be detrimental to their health.</w:t>
      </w:r>
    </w:p>
    <w:p w14:paraId="5BBD7626" w14:textId="77777777" w:rsidR="000D62DC" w:rsidRDefault="000D62DC" w:rsidP="000D62DC">
      <w:pPr>
        <w:pStyle w:val="BodyText"/>
        <w:rPr>
          <w:lang w:eastAsia="en-AU"/>
        </w:rPr>
      </w:pPr>
      <w:r>
        <w:rPr>
          <w:lang w:eastAsia="en-AU"/>
        </w:rPr>
        <w:t>Part of the plan also involves returning much-needed environmental flows to the Moorabool River – Victoria’s most flow-stressed river. With the Batesford Quarry in the western area scheduled for closure, options will be investigated to rehabilitate the degraded concrete diversion channel in that section of the Moorabool River and reduce water losses in that reach of the river. Interim water supply options will also be explored to support flows in the Moorabool River.</w:t>
      </w:r>
    </w:p>
    <w:p w14:paraId="08C191FF" w14:textId="0E6A684C" w:rsidR="00DB5230" w:rsidRDefault="000D62DC" w:rsidP="000D62DC">
      <w:pPr>
        <w:pStyle w:val="BodyText"/>
        <w:rPr>
          <w:lang w:eastAsia="en-AU"/>
        </w:rPr>
      </w:pPr>
      <w:r>
        <w:rPr>
          <w:lang w:eastAsia="en-AU"/>
        </w:rPr>
        <w:t>Over time, as the levels of harvested stormwater and recycled water build up in the development, those water sources could be used to supplement the Moorabool’s flows, accelerate the Quarry’s filling to eventually create a lake, and/or be provided to agricultural customers in the Moorabool Valley.</w:t>
      </w:r>
    </w:p>
    <w:p w14:paraId="602504B8" w14:textId="17D3886C" w:rsidR="00C4688E" w:rsidRDefault="00C4688E" w:rsidP="00C4688E">
      <w:pPr>
        <w:pStyle w:val="Heading1TopofPage"/>
        <w:framePr w:wrap="around"/>
      </w:pPr>
      <w:bookmarkStart w:id="58" w:name="_Toc105599793"/>
      <w:bookmarkStart w:id="59" w:name="_Toc105669380"/>
      <w:r>
        <w:t xml:space="preserve">IWM </w:t>
      </w:r>
      <w:r w:rsidR="008A1EF0">
        <w:t>opportunities</w:t>
      </w:r>
      <w:bookmarkEnd w:id="58"/>
      <w:bookmarkEnd w:id="59"/>
    </w:p>
    <w:p w14:paraId="1892E411" w14:textId="18C00983" w:rsidR="008A1EF0" w:rsidRDefault="00D82B60" w:rsidP="00BC47F7">
      <w:pPr>
        <w:pStyle w:val="IntroFeatureText"/>
      </w:pPr>
      <w:r w:rsidRPr="00D82B60">
        <w:t>Opportunities that link to and address IWM challenges for the region were identified and developed by nominated practitioners of organisations participating in the forum</w:t>
      </w:r>
      <w:r>
        <w:t>.</w:t>
      </w:r>
    </w:p>
    <w:p w14:paraId="7CAEAFCF" w14:textId="2887D9A9" w:rsidR="00C85DD4" w:rsidRDefault="00C85DD4" w:rsidP="00C85DD4">
      <w:pPr>
        <w:pStyle w:val="BodyText"/>
        <w:rPr>
          <w:lang w:eastAsia="en-AU"/>
        </w:rPr>
      </w:pPr>
      <w:r>
        <w:rPr>
          <w:lang w:eastAsia="en-AU"/>
        </w:rPr>
        <w:t xml:space="preserve">A summary of the priority IWM opportunities </w:t>
      </w:r>
      <w:r w:rsidR="00FE144F">
        <w:rPr>
          <w:lang w:eastAsia="en-AU"/>
        </w:rPr>
        <w:t>are</w:t>
      </w:r>
      <w:r>
        <w:rPr>
          <w:lang w:eastAsia="en-AU"/>
        </w:rPr>
        <w:t xml:space="preserve"> detail</w:t>
      </w:r>
      <w:r w:rsidR="00FE144F">
        <w:rPr>
          <w:lang w:eastAsia="en-AU"/>
        </w:rPr>
        <w:t>ed in</w:t>
      </w:r>
      <w:r w:rsidR="003E2990">
        <w:rPr>
          <w:lang w:eastAsia="en-AU"/>
        </w:rPr>
        <w:t xml:space="preserve"> </w:t>
      </w:r>
      <w:r>
        <w:rPr>
          <w:lang w:eastAsia="en-AU"/>
        </w:rPr>
        <w:t>the following section. This list is dynamic and will continue to be updated to reflect the forum’s priorities and opportunities as they arise.</w:t>
      </w:r>
    </w:p>
    <w:p w14:paraId="058D6471" w14:textId="7EB5F39E" w:rsidR="00BC47F7" w:rsidRDefault="00C85DD4" w:rsidP="00C85DD4">
      <w:pPr>
        <w:pStyle w:val="BodyText"/>
        <w:rPr>
          <w:lang w:eastAsia="en-AU"/>
        </w:rPr>
      </w:pPr>
      <w:r>
        <w:rPr>
          <w:lang w:eastAsia="en-AU"/>
        </w:rPr>
        <w:t xml:space="preserve">Partners are committing their </w:t>
      </w:r>
      <w:r w:rsidR="00510D27">
        <w:rPr>
          <w:lang w:eastAsia="en-AU"/>
        </w:rPr>
        <w:t>‘</w:t>
      </w:r>
      <w:r>
        <w:rPr>
          <w:lang w:eastAsia="en-AU"/>
        </w:rPr>
        <w:t>best endeavours</w:t>
      </w:r>
      <w:r w:rsidR="00510D27">
        <w:rPr>
          <w:lang w:eastAsia="en-AU"/>
        </w:rPr>
        <w:t>’</w:t>
      </w:r>
      <w:r>
        <w:rPr>
          <w:lang w:eastAsia="en-AU"/>
        </w:rPr>
        <w:t xml:space="preserve"> to ensure priority projects and strategies are moved forward, in line with the shared vision and strategic outcomes of the forum.</w:t>
      </w:r>
    </w:p>
    <w:p w14:paraId="255002B0" w14:textId="77777777" w:rsidR="003E2990" w:rsidRDefault="003E2990" w:rsidP="00C85DD4">
      <w:pPr>
        <w:pStyle w:val="BodyText"/>
        <w:rPr>
          <w:lang w:eastAsia="en-AU"/>
        </w:rPr>
      </w:pPr>
    </w:p>
    <w:p w14:paraId="32E7DC8A" w14:textId="77777777" w:rsidR="005D09BD" w:rsidRDefault="005D09BD" w:rsidP="005D09BD">
      <w:pPr>
        <w:pStyle w:val="Heading2"/>
        <w:spacing w:before="240" w:after="100"/>
      </w:pPr>
      <w:bookmarkStart w:id="60" w:name="_Toc105599794"/>
      <w:bookmarkStart w:id="61" w:name="_Toc105669381"/>
      <w:r>
        <w:t>Bannockburn IWM Plan</w:t>
      </w:r>
      <w:bookmarkEnd w:id="60"/>
      <w:bookmarkEnd w:id="61"/>
    </w:p>
    <w:p w14:paraId="04045DDF" w14:textId="77777777" w:rsidR="005D09BD" w:rsidRDefault="005D09BD" w:rsidP="005D09BD">
      <w:pPr>
        <w:pStyle w:val="BodyText"/>
      </w:pPr>
      <w:r>
        <w:t>Bannockburn is the largest township in the Golden Plains Shire and is growing rapidly at 8.5% per annum. This growth is likely to accelerate with the adoption of the Victorian Planning Authority’s Bannockburn Growth Plan in 2021. This growth, combined with a relatively low annual rainfall, makes water security an increasingly significant issue for the township.</w:t>
      </w:r>
    </w:p>
    <w:p w14:paraId="124E6405" w14:textId="77777777" w:rsidR="00E371AD" w:rsidRDefault="005D09BD" w:rsidP="00E371AD">
      <w:pPr>
        <w:pStyle w:val="BodyText"/>
      </w:pPr>
      <w:r>
        <w:t>The Bannockburn IWM Plan would consider both the existing township, areas under development and potential future growth areas, to ensure water is managed efficiently now and into the future. The plan would look at: options at a range of scales (household through to precinct), costs, complexities and include both public and private land. It will support residents and organisations to improve water management in town and maximise the benefits that integrated water use can bring. The plan would also find alternatives to current potable water use and look for opportunities for future developments to use diverse water sources.</w:t>
      </w:r>
    </w:p>
    <w:p w14:paraId="1884298C" w14:textId="18806FD1" w:rsidR="00BC47F7" w:rsidRDefault="00BC47F7" w:rsidP="00E371AD">
      <w:pPr>
        <w:pStyle w:val="BodyText"/>
      </w:pPr>
      <w:r>
        <w:br w:type="page"/>
      </w:r>
    </w:p>
    <w:p w14:paraId="3105563C" w14:textId="3D368445" w:rsidR="00A63574" w:rsidRDefault="00915347" w:rsidP="00915347">
      <w:pPr>
        <w:pStyle w:val="CaptionImageorFigure"/>
      </w:pPr>
      <w:r>
        <w:t xml:space="preserve">Table </w:t>
      </w:r>
      <w:r w:rsidR="009F6BAE">
        <w:t>1</w:t>
      </w:r>
      <w:r>
        <w:t xml:space="preserve">: </w:t>
      </w:r>
      <w:r w:rsidR="008D4676">
        <w:t>A summary of</w:t>
      </w:r>
      <w:r w:rsidR="009B2A7C">
        <w:t xml:space="preserve"> the impact </w:t>
      </w:r>
      <w:r w:rsidR="00A716D4">
        <w:t xml:space="preserve">that the </w:t>
      </w:r>
      <w:r w:rsidR="00E214EE" w:rsidRPr="00E214EE">
        <w:t>Bannockburn IWM Plan</w:t>
      </w:r>
      <w:r w:rsidR="00A716D4">
        <w:t xml:space="preserve"> opportunity </w:t>
      </w:r>
      <w:r w:rsidR="008D4676">
        <w:t xml:space="preserve">has towards </w:t>
      </w:r>
      <w:r w:rsidR="002C5BB4">
        <w:t xml:space="preserve">achieving </w:t>
      </w:r>
      <w:r w:rsidR="008D4676">
        <w:t>the IWM outcomes.</w:t>
      </w:r>
    </w:p>
    <w:tbl>
      <w:tblPr>
        <w:tblStyle w:val="TableGrid"/>
        <w:tblW w:w="0" w:type="auto"/>
        <w:tblLook w:val="04A0" w:firstRow="1" w:lastRow="0" w:firstColumn="1" w:lastColumn="0" w:noHBand="0" w:noVBand="1"/>
      </w:tblPr>
      <w:tblGrid>
        <w:gridCol w:w="7354"/>
        <w:gridCol w:w="2265"/>
      </w:tblGrid>
      <w:tr w:rsidR="005D09BD" w14:paraId="7577863B" w14:textId="77777777" w:rsidTr="00BC47F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52161F78" w14:textId="09341520" w:rsidR="005D09BD" w:rsidRPr="003E3DC3" w:rsidRDefault="005D09BD" w:rsidP="00601648">
            <w:pPr>
              <w:pStyle w:val="TableHeadingLeft"/>
              <w:rPr>
                <w:sz w:val="24"/>
                <w:szCs w:val="36"/>
              </w:rPr>
            </w:pPr>
            <w:r w:rsidRPr="003E3DC3">
              <w:rPr>
                <w:sz w:val="24"/>
                <w:szCs w:val="36"/>
              </w:rPr>
              <w:t>IWM</w:t>
            </w:r>
            <w:r w:rsidR="00601648" w:rsidRPr="003E3DC3">
              <w:rPr>
                <w:sz w:val="24"/>
                <w:szCs w:val="36"/>
              </w:rPr>
              <w:t xml:space="preserve"> o</w:t>
            </w:r>
            <w:r w:rsidRPr="003E3DC3">
              <w:rPr>
                <w:sz w:val="24"/>
                <w:szCs w:val="36"/>
              </w:rPr>
              <w:t>utcome</w:t>
            </w:r>
          </w:p>
        </w:tc>
        <w:tc>
          <w:tcPr>
            <w:tcW w:w="2265" w:type="dxa"/>
          </w:tcPr>
          <w:p w14:paraId="35C22E50" w14:textId="4CFB6829" w:rsidR="005D09BD" w:rsidRPr="003E3DC3" w:rsidRDefault="00202FE2" w:rsidP="00601648">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5D09BD" w14:paraId="587771EF" w14:textId="77777777" w:rsidTr="00BC47F7">
        <w:tc>
          <w:tcPr>
            <w:tcW w:w="7354" w:type="dxa"/>
          </w:tcPr>
          <w:p w14:paraId="0565771B" w14:textId="5A4A51E7" w:rsidR="005D09BD" w:rsidRDefault="002F5B60" w:rsidP="005D09BD">
            <w:pPr>
              <w:pStyle w:val="BodyText"/>
              <w:rPr>
                <w:lang w:eastAsia="en-AU"/>
              </w:rPr>
            </w:pPr>
            <w:r w:rsidRPr="002F5B60">
              <w:rPr>
                <w:lang w:eastAsia="en-AU"/>
              </w:rPr>
              <w:t>safe, secure and affordable supplies in a changing future</w:t>
            </w:r>
          </w:p>
        </w:tc>
        <w:tc>
          <w:tcPr>
            <w:tcW w:w="2265" w:type="dxa"/>
          </w:tcPr>
          <w:p w14:paraId="2096E90E" w14:textId="03A41F3C" w:rsidR="005D09BD" w:rsidRDefault="0016636A" w:rsidP="005D09BD">
            <w:pPr>
              <w:pStyle w:val="BodyText"/>
              <w:rPr>
                <w:lang w:eastAsia="en-AU"/>
              </w:rPr>
            </w:pPr>
            <w:r>
              <w:rPr>
                <w:lang w:eastAsia="en-AU"/>
              </w:rPr>
              <w:t>Impact</w:t>
            </w:r>
          </w:p>
        </w:tc>
      </w:tr>
      <w:tr w:rsidR="0016636A" w14:paraId="4B688493" w14:textId="77777777" w:rsidTr="00BC47F7">
        <w:tc>
          <w:tcPr>
            <w:tcW w:w="7354" w:type="dxa"/>
          </w:tcPr>
          <w:p w14:paraId="795AD256" w14:textId="143E6E1B" w:rsidR="0016636A" w:rsidRDefault="0016636A" w:rsidP="0016636A">
            <w:pPr>
              <w:pStyle w:val="BodyText"/>
              <w:rPr>
                <w:lang w:eastAsia="en-AU"/>
              </w:rPr>
            </w:pPr>
            <w:r w:rsidRPr="002F5B60">
              <w:rPr>
                <w:lang w:eastAsia="en-AU"/>
              </w:rPr>
              <w:t>effective and affordable wastewater systems</w:t>
            </w:r>
          </w:p>
        </w:tc>
        <w:tc>
          <w:tcPr>
            <w:tcW w:w="2265" w:type="dxa"/>
          </w:tcPr>
          <w:p w14:paraId="2C441864" w14:textId="7032D531" w:rsidR="0016636A" w:rsidRDefault="0016636A" w:rsidP="0016636A">
            <w:pPr>
              <w:pStyle w:val="BodyText"/>
              <w:rPr>
                <w:lang w:eastAsia="en-AU"/>
              </w:rPr>
            </w:pPr>
            <w:r w:rsidRPr="006B769E">
              <w:rPr>
                <w:lang w:eastAsia="en-AU"/>
              </w:rPr>
              <w:t>Impact</w:t>
            </w:r>
          </w:p>
        </w:tc>
      </w:tr>
      <w:tr w:rsidR="0016636A" w14:paraId="0992807D" w14:textId="77777777" w:rsidTr="00BC47F7">
        <w:tc>
          <w:tcPr>
            <w:tcW w:w="7354" w:type="dxa"/>
          </w:tcPr>
          <w:p w14:paraId="03B2E9DA" w14:textId="3D335D91" w:rsidR="0016636A" w:rsidRDefault="0016636A" w:rsidP="0016636A">
            <w:pPr>
              <w:pStyle w:val="BodyText"/>
              <w:rPr>
                <w:lang w:eastAsia="en-AU"/>
              </w:rPr>
            </w:pPr>
            <w:r w:rsidRPr="00450552">
              <w:rPr>
                <w:lang w:eastAsia="en-AU"/>
              </w:rPr>
              <w:t>manage flood risks</w:t>
            </w:r>
          </w:p>
        </w:tc>
        <w:tc>
          <w:tcPr>
            <w:tcW w:w="2265" w:type="dxa"/>
          </w:tcPr>
          <w:p w14:paraId="01C1F9A3" w14:textId="6929AE10" w:rsidR="0016636A" w:rsidRDefault="0016636A" w:rsidP="0016636A">
            <w:pPr>
              <w:pStyle w:val="BodyText"/>
              <w:rPr>
                <w:lang w:eastAsia="en-AU"/>
              </w:rPr>
            </w:pPr>
            <w:r w:rsidRPr="006B769E">
              <w:rPr>
                <w:lang w:eastAsia="en-AU"/>
              </w:rPr>
              <w:t>Impact</w:t>
            </w:r>
          </w:p>
        </w:tc>
      </w:tr>
      <w:tr w:rsidR="0016636A" w14:paraId="15F4E2F6" w14:textId="77777777" w:rsidTr="00BC47F7">
        <w:tc>
          <w:tcPr>
            <w:tcW w:w="7354" w:type="dxa"/>
          </w:tcPr>
          <w:p w14:paraId="5457FD93" w14:textId="69CE47A4" w:rsidR="0016636A" w:rsidRDefault="0016636A" w:rsidP="0016636A">
            <w:pPr>
              <w:pStyle w:val="BodyText"/>
              <w:rPr>
                <w:lang w:eastAsia="en-AU"/>
              </w:rPr>
            </w:pPr>
            <w:r w:rsidRPr="00450552">
              <w:rPr>
                <w:lang w:eastAsia="en-AU"/>
              </w:rPr>
              <w:t>healthy and valued waterways and waterbodies</w:t>
            </w:r>
          </w:p>
        </w:tc>
        <w:tc>
          <w:tcPr>
            <w:tcW w:w="2265" w:type="dxa"/>
          </w:tcPr>
          <w:p w14:paraId="4EA7C9C8" w14:textId="7F077FFD" w:rsidR="0016636A" w:rsidRDefault="0016636A" w:rsidP="0016636A">
            <w:pPr>
              <w:pStyle w:val="BodyText"/>
              <w:rPr>
                <w:lang w:eastAsia="en-AU"/>
              </w:rPr>
            </w:pPr>
            <w:r w:rsidRPr="006B769E">
              <w:rPr>
                <w:lang w:eastAsia="en-AU"/>
              </w:rPr>
              <w:t>Impact</w:t>
            </w:r>
          </w:p>
        </w:tc>
      </w:tr>
      <w:tr w:rsidR="0016636A" w14:paraId="16999842" w14:textId="77777777" w:rsidTr="00BC47F7">
        <w:tc>
          <w:tcPr>
            <w:tcW w:w="7354" w:type="dxa"/>
          </w:tcPr>
          <w:p w14:paraId="6EB3C105" w14:textId="083AE3EB" w:rsidR="0016636A" w:rsidRDefault="0016636A" w:rsidP="0016636A">
            <w:pPr>
              <w:pStyle w:val="BodyText"/>
              <w:rPr>
                <w:lang w:eastAsia="en-AU"/>
              </w:rPr>
            </w:pPr>
            <w:r w:rsidRPr="00450552">
              <w:rPr>
                <w:lang w:eastAsia="en-AU"/>
              </w:rPr>
              <w:t>healthy and valued landscapes</w:t>
            </w:r>
          </w:p>
        </w:tc>
        <w:tc>
          <w:tcPr>
            <w:tcW w:w="2265" w:type="dxa"/>
          </w:tcPr>
          <w:p w14:paraId="0100CBDD" w14:textId="5DC6077E" w:rsidR="0016636A" w:rsidRDefault="0016636A" w:rsidP="0016636A">
            <w:pPr>
              <w:pStyle w:val="BodyText"/>
              <w:rPr>
                <w:lang w:eastAsia="en-AU"/>
              </w:rPr>
            </w:pPr>
            <w:r w:rsidRPr="006B769E">
              <w:rPr>
                <w:lang w:eastAsia="en-AU"/>
              </w:rPr>
              <w:t>Impact</w:t>
            </w:r>
          </w:p>
        </w:tc>
      </w:tr>
      <w:tr w:rsidR="0016636A" w14:paraId="0086F7D7" w14:textId="77777777" w:rsidTr="00BC47F7">
        <w:tc>
          <w:tcPr>
            <w:tcW w:w="7354" w:type="dxa"/>
          </w:tcPr>
          <w:p w14:paraId="1D72CD95" w14:textId="3494B10B" w:rsidR="0016636A" w:rsidRDefault="0016636A" w:rsidP="0016636A">
            <w:pPr>
              <w:pStyle w:val="BodyText"/>
              <w:rPr>
                <w:lang w:eastAsia="en-AU"/>
              </w:rPr>
            </w:pPr>
            <w:r w:rsidRPr="00450552">
              <w:rPr>
                <w:lang w:eastAsia="en-AU"/>
              </w:rPr>
              <w:t>Traditional Owner and community values reflected in place-based planning</w:t>
            </w:r>
          </w:p>
        </w:tc>
        <w:tc>
          <w:tcPr>
            <w:tcW w:w="2265" w:type="dxa"/>
          </w:tcPr>
          <w:p w14:paraId="5845958C" w14:textId="111A4CE9" w:rsidR="0016636A" w:rsidRDefault="0016636A" w:rsidP="0016636A">
            <w:pPr>
              <w:pStyle w:val="BodyText"/>
              <w:rPr>
                <w:lang w:eastAsia="en-AU"/>
              </w:rPr>
            </w:pPr>
            <w:r w:rsidRPr="006B769E">
              <w:rPr>
                <w:lang w:eastAsia="en-AU"/>
              </w:rPr>
              <w:t>Impact</w:t>
            </w:r>
          </w:p>
        </w:tc>
      </w:tr>
      <w:tr w:rsidR="005D09BD" w14:paraId="1628A466" w14:textId="77777777" w:rsidTr="00BC47F7">
        <w:tc>
          <w:tcPr>
            <w:tcW w:w="7354" w:type="dxa"/>
          </w:tcPr>
          <w:p w14:paraId="54DE91FA" w14:textId="5B4E83DA" w:rsidR="005D09BD" w:rsidRDefault="00450552" w:rsidP="005D09BD">
            <w:pPr>
              <w:pStyle w:val="BodyText"/>
              <w:rPr>
                <w:lang w:eastAsia="en-AU"/>
              </w:rPr>
            </w:pPr>
            <w:r w:rsidRPr="00450552">
              <w:rPr>
                <w:lang w:eastAsia="en-AU"/>
              </w:rPr>
              <w:t>jobs, economic opportunity and innovation</w:t>
            </w:r>
          </w:p>
        </w:tc>
        <w:tc>
          <w:tcPr>
            <w:tcW w:w="2265" w:type="dxa"/>
          </w:tcPr>
          <w:p w14:paraId="7992F75D" w14:textId="577C699F" w:rsidR="005D09BD" w:rsidRDefault="0016636A" w:rsidP="005D09BD">
            <w:pPr>
              <w:pStyle w:val="BodyText"/>
              <w:rPr>
                <w:lang w:eastAsia="en-AU"/>
              </w:rPr>
            </w:pPr>
            <w:r>
              <w:rPr>
                <w:lang w:eastAsia="en-AU"/>
              </w:rPr>
              <w:t>Impact</w:t>
            </w:r>
          </w:p>
        </w:tc>
      </w:tr>
    </w:tbl>
    <w:p w14:paraId="61198F43" w14:textId="57733239" w:rsidR="005D09BD" w:rsidRDefault="00491498" w:rsidP="00491498">
      <w:pPr>
        <w:pStyle w:val="CaptionImageorFigure"/>
      </w:pPr>
      <w:r>
        <w:t>Table</w:t>
      </w:r>
      <w:r w:rsidR="00915347">
        <w:t xml:space="preserve"> </w:t>
      </w:r>
      <w:r w:rsidR="005175EC">
        <w:t>2</w:t>
      </w:r>
      <w:r w:rsidR="00915347">
        <w:t xml:space="preserve">: </w:t>
      </w:r>
      <w:r w:rsidR="00974840">
        <w:t>A summary of key details</w:t>
      </w:r>
      <w:r w:rsidR="000B2EDE">
        <w:t xml:space="preserve"> for </w:t>
      </w:r>
      <w:r w:rsidR="00974840">
        <w:t xml:space="preserve">the </w:t>
      </w:r>
      <w:r w:rsidR="005175EC" w:rsidRPr="005175EC">
        <w:t>Bannockburn IWM Plan</w:t>
      </w:r>
      <w:r w:rsidR="00974840">
        <w:t xml:space="preserve"> opportunit</w:t>
      </w:r>
      <w:r w:rsidR="000B2EDE">
        <w:t>y.</w:t>
      </w:r>
    </w:p>
    <w:tbl>
      <w:tblPr>
        <w:tblStyle w:val="TableGrid"/>
        <w:tblW w:w="9638" w:type="dxa"/>
        <w:tblLook w:val="04A0" w:firstRow="1" w:lastRow="0" w:firstColumn="1" w:lastColumn="0" w:noHBand="0" w:noVBand="1"/>
      </w:tblPr>
      <w:tblGrid>
        <w:gridCol w:w="2268"/>
        <w:gridCol w:w="7370"/>
      </w:tblGrid>
      <w:tr w:rsidR="00CE791E" w14:paraId="6CE3E567" w14:textId="77777777" w:rsidTr="00CE12F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642EFEBC" w14:textId="09A19D89" w:rsidR="00CE791E" w:rsidRPr="003E3DC3" w:rsidRDefault="00202FE2" w:rsidP="00202FE2">
            <w:pPr>
              <w:pStyle w:val="TableHeadingLeft"/>
              <w:rPr>
                <w:sz w:val="24"/>
                <w:szCs w:val="36"/>
              </w:rPr>
            </w:pPr>
            <w:r w:rsidRPr="003E3DC3">
              <w:rPr>
                <w:sz w:val="24"/>
                <w:szCs w:val="36"/>
              </w:rPr>
              <w:t>Subject</w:t>
            </w:r>
          </w:p>
        </w:tc>
        <w:tc>
          <w:tcPr>
            <w:tcW w:w="7370" w:type="dxa"/>
          </w:tcPr>
          <w:p w14:paraId="79EF502E" w14:textId="2E139B6E" w:rsidR="00CE791E" w:rsidRPr="003E3DC3" w:rsidRDefault="00202FE2" w:rsidP="00202FE2">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sidR="00CE12F3">
              <w:rPr>
                <w:sz w:val="24"/>
                <w:szCs w:val="36"/>
              </w:rPr>
              <w:t>s</w:t>
            </w:r>
          </w:p>
        </w:tc>
      </w:tr>
      <w:tr w:rsidR="00CE791E" w14:paraId="3823DA25" w14:textId="77777777" w:rsidTr="00CE12F3">
        <w:tc>
          <w:tcPr>
            <w:tcW w:w="2268" w:type="dxa"/>
          </w:tcPr>
          <w:p w14:paraId="7DE48172" w14:textId="6E09957D" w:rsidR="00CE791E" w:rsidRPr="003E3DC3" w:rsidRDefault="00A77520" w:rsidP="003E3DC3">
            <w:pPr>
              <w:pStyle w:val="BodyText"/>
              <w:rPr>
                <w:b/>
                <w:bCs/>
              </w:rPr>
            </w:pPr>
            <w:r w:rsidRPr="003E3DC3">
              <w:rPr>
                <w:b/>
                <w:bCs/>
              </w:rPr>
              <w:t>Status</w:t>
            </w:r>
          </w:p>
        </w:tc>
        <w:tc>
          <w:tcPr>
            <w:tcW w:w="7370" w:type="dxa"/>
          </w:tcPr>
          <w:p w14:paraId="4246FB4F" w14:textId="0FDE65E9" w:rsidR="00CE791E" w:rsidRPr="003E3DC3" w:rsidRDefault="00B80F4D" w:rsidP="003E3DC3">
            <w:pPr>
              <w:pStyle w:val="BodyText"/>
            </w:pPr>
            <w:r w:rsidRPr="00B80F4D">
              <w:t>Concept</w:t>
            </w:r>
          </w:p>
        </w:tc>
      </w:tr>
      <w:tr w:rsidR="00CE791E" w14:paraId="3ECBDAB2" w14:textId="77777777" w:rsidTr="00CE12F3">
        <w:tc>
          <w:tcPr>
            <w:tcW w:w="2268" w:type="dxa"/>
          </w:tcPr>
          <w:p w14:paraId="52748C1E" w14:textId="7F0F425F" w:rsidR="00CE791E" w:rsidRPr="003E3DC3" w:rsidRDefault="00D84410" w:rsidP="003E3DC3">
            <w:pPr>
              <w:pStyle w:val="BodyText"/>
              <w:rPr>
                <w:b/>
                <w:bCs/>
              </w:rPr>
            </w:pPr>
            <w:r w:rsidRPr="003E3DC3">
              <w:rPr>
                <w:b/>
                <w:bCs/>
              </w:rPr>
              <w:t>Lead</w:t>
            </w:r>
            <w:r w:rsidR="00FC32B0" w:rsidRPr="003E3DC3">
              <w:rPr>
                <w:b/>
                <w:bCs/>
              </w:rPr>
              <w:t xml:space="preserve"> organisation</w:t>
            </w:r>
          </w:p>
        </w:tc>
        <w:tc>
          <w:tcPr>
            <w:tcW w:w="7370" w:type="dxa"/>
          </w:tcPr>
          <w:p w14:paraId="5C302A19" w14:textId="2BEE028D" w:rsidR="00CE791E" w:rsidRPr="003E3DC3" w:rsidRDefault="00657E3B" w:rsidP="003E3DC3">
            <w:pPr>
              <w:pStyle w:val="BodyText"/>
            </w:pPr>
            <w:r w:rsidRPr="00657E3B">
              <w:t>Golden Plains Shire</w:t>
            </w:r>
          </w:p>
        </w:tc>
      </w:tr>
      <w:tr w:rsidR="00CE791E" w14:paraId="49CFF19A" w14:textId="77777777" w:rsidTr="00CE12F3">
        <w:tc>
          <w:tcPr>
            <w:tcW w:w="2268" w:type="dxa"/>
          </w:tcPr>
          <w:p w14:paraId="2D91C1CC" w14:textId="65A24CCD" w:rsidR="00CE791E" w:rsidRPr="003E3DC3" w:rsidRDefault="001D4BA5" w:rsidP="003E3DC3">
            <w:pPr>
              <w:pStyle w:val="BodyText"/>
              <w:rPr>
                <w:b/>
                <w:bCs/>
              </w:rPr>
            </w:pPr>
            <w:r w:rsidRPr="003E3DC3">
              <w:rPr>
                <w:b/>
                <w:bCs/>
              </w:rPr>
              <w:t>Implementation partners</w:t>
            </w:r>
          </w:p>
        </w:tc>
        <w:tc>
          <w:tcPr>
            <w:tcW w:w="7370" w:type="dxa"/>
          </w:tcPr>
          <w:p w14:paraId="4BC46E80" w14:textId="3099FC87" w:rsidR="00CE791E" w:rsidRPr="003E3DC3" w:rsidRDefault="002C5B4F" w:rsidP="003E3DC3">
            <w:pPr>
              <w:pStyle w:val="BodyText"/>
            </w:pPr>
            <w:r w:rsidRPr="002C5B4F">
              <w:t xml:space="preserve">Barwon Water, </w:t>
            </w:r>
            <w:r w:rsidR="0016636A">
              <w:t>DELWP</w:t>
            </w:r>
            <w:r w:rsidRPr="002C5B4F">
              <w:t>, Wadawurrung Traditional Owners Aboriginal Corporation</w:t>
            </w:r>
          </w:p>
        </w:tc>
      </w:tr>
      <w:tr w:rsidR="001D4BA5" w14:paraId="0E94FE3B" w14:textId="77777777" w:rsidTr="00CE12F3">
        <w:tc>
          <w:tcPr>
            <w:tcW w:w="2268" w:type="dxa"/>
          </w:tcPr>
          <w:p w14:paraId="2BD02824" w14:textId="1DEDF32F" w:rsidR="001D4BA5" w:rsidRPr="003E3DC3" w:rsidRDefault="001D4BA5" w:rsidP="003E3DC3">
            <w:pPr>
              <w:pStyle w:val="BodyText"/>
              <w:rPr>
                <w:b/>
                <w:bCs/>
              </w:rPr>
            </w:pPr>
            <w:r w:rsidRPr="003E3DC3">
              <w:rPr>
                <w:b/>
                <w:bCs/>
              </w:rPr>
              <w:t>Location</w:t>
            </w:r>
          </w:p>
        </w:tc>
        <w:tc>
          <w:tcPr>
            <w:tcW w:w="7370" w:type="dxa"/>
          </w:tcPr>
          <w:p w14:paraId="6BA0B036" w14:textId="2600514F" w:rsidR="001D4BA5" w:rsidRPr="003E3DC3" w:rsidRDefault="0083185E" w:rsidP="003E3DC3">
            <w:pPr>
              <w:pStyle w:val="BodyText"/>
            </w:pPr>
            <w:r>
              <w:t>Bannockburn</w:t>
            </w:r>
          </w:p>
        </w:tc>
      </w:tr>
    </w:tbl>
    <w:p w14:paraId="2EB8E23E" w14:textId="08830013" w:rsidR="00491498" w:rsidRDefault="002E5485" w:rsidP="001D7C1E">
      <w:pPr>
        <w:pStyle w:val="Heading2"/>
      </w:pPr>
      <w:bookmarkStart w:id="62" w:name="_Toc105599795"/>
      <w:bookmarkStart w:id="63" w:name="_Toc105669382"/>
      <w:r w:rsidRPr="002E5485">
        <w:t>City of Greater Geelong IWM Plan</w:t>
      </w:r>
      <w:bookmarkEnd w:id="62"/>
      <w:bookmarkEnd w:id="63"/>
    </w:p>
    <w:p w14:paraId="0C52C20B" w14:textId="77777777" w:rsidR="00D225F4" w:rsidRDefault="00D225F4" w:rsidP="00D225F4">
      <w:pPr>
        <w:pStyle w:val="BodyText"/>
        <w:rPr>
          <w:lang w:eastAsia="en-AU"/>
        </w:rPr>
      </w:pPr>
      <w:r>
        <w:rPr>
          <w:lang w:eastAsia="en-AU"/>
        </w:rPr>
        <w:t xml:space="preserve">A Municipal IWM Plan will be developed for Greater Geelong to integrate urban planning, rainwater, </w:t>
      </w:r>
      <w:r w:rsidRPr="00054326">
        <w:rPr>
          <w:lang w:eastAsia="en-AU"/>
        </w:rPr>
        <w:t>stormwater, wastewater, recycled water and drinking water management. The plan will improve alignment of the city’s existing strategies, Barwon Water’s Water for our Future and the Victorian Water Plan. It will consider: stormwater harvesting and usage; strategic investments into stormwater</w:t>
      </w:r>
      <w:r>
        <w:rPr>
          <w:lang w:eastAsia="en-AU"/>
        </w:rPr>
        <w:t xml:space="preserve"> management systems; prioritising regional catchment health; and water sensitive urban design – all with the emphasis on partnerships across agencies.</w:t>
      </w:r>
    </w:p>
    <w:p w14:paraId="25F0E511" w14:textId="5DEAD5A5" w:rsidR="002E5485" w:rsidRDefault="00D225F4" w:rsidP="00D225F4">
      <w:pPr>
        <w:pStyle w:val="BodyText"/>
        <w:rPr>
          <w:lang w:eastAsia="en-AU"/>
        </w:rPr>
      </w:pPr>
      <w:r>
        <w:rPr>
          <w:lang w:eastAsia="en-AU"/>
        </w:rPr>
        <w:t>Bringing together all organisation with a role in the water cycle, and considering these services together can result in more cost- effective outcomes, targeted environmental benefits and a more holistic approach to water management.</w:t>
      </w:r>
    </w:p>
    <w:p w14:paraId="71F8D36E" w14:textId="451654B0" w:rsidR="008B044F" w:rsidRDefault="008B044F" w:rsidP="008B044F">
      <w:pPr>
        <w:pStyle w:val="CaptionImageorFigure"/>
      </w:pPr>
      <w:r>
        <w:t xml:space="preserve">Table </w:t>
      </w:r>
      <w:r w:rsidR="00020882">
        <w:t>3</w:t>
      </w:r>
      <w:r>
        <w:t xml:space="preserve">: A summary of the impact that the </w:t>
      </w:r>
      <w:r w:rsidR="00020882" w:rsidRPr="00020882">
        <w:t>City of Greater Geelong IWM Plan</w:t>
      </w:r>
      <w:r>
        <w:t xml:space="preserve"> opportunity has towards </w:t>
      </w:r>
      <w:r w:rsidR="00020882" w:rsidRPr="00020882">
        <w:t xml:space="preserve">achieving </w:t>
      </w:r>
      <w:r>
        <w:t>the IWM outcomes.</w:t>
      </w:r>
    </w:p>
    <w:tbl>
      <w:tblPr>
        <w:tblStyle w:val="TableGrid"/>
        <w:tblW w:w="0" w:type="auto"/>
        <w:tblLook w:val="04A0" w:firstRow="1" w:lastRow="0" w:firstColumn="1" w:lastColumn="0" w:noHBand="0" w:noVBand="1"/>
      </w:tblPr>
      <w:tblGrid>
        <w:gridCol w:w="7354"/>
        <w:gridCol w:w="2265"/>
      </w:tblGrid>
      <w:tr w:rsidR="00D5135F" w14:paraId="066D0EAD"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2FCA0845" w14:textId="77777777" w:rsidR="00D5135F" w:rsidRPr="003E3DC3" w:rsidRDefault="00D5135F" w:rsidP="008E7EEC">
            <w:pPr>
              <w:pStyle w:val="TableHeadingLeft"/>
              <w:rPr>
                <w:sz w:val="24"/>
                <w:szCs w:val="36"/>
              </w:rPr>
            </w:pPr>
            <w:r w:rsidRPr="003E3DC3">
              <w:rPr>
                <w:sz w:val="24"/>
                <w:szCs w:val="36"/>
              </w:rPr>
              <w:t>IWM outcome</w:t>
            </w:r>
          </w:p>
        </w:tc>
        <w:tc>
          <w:tcPr>
            <w:tcW w:w="2265" w:type="dxa"/>
          </w:tcPr>
          <w:p w14:paraId="74AC05F2" w14:textId="77777777" w:rsidR="00D5135F" w:rsidRPr="003E3DC3" w:rsidRDefault="00D5135F"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16636A" w14:paraId="512B8DA3" w14:textId="77777777" w:rsidTr="008E7EEC">
        <w:tc>
          <w:tcPr>
            <w:tcW w:w="7354" w:type="dxa"/>
          </w:tcPr>
          <w:p w14:paraId="20D8BCC5" w14:textId="77777777" w:rsidR="0016636A" w:rsidRDefault="0016636A" w:rsidP="0016636A">
            <w:pPr>
              <w:pStyle w:val="BodyText"/>
              <w:rPr>
                <w:lang w:eastAsia="en-AU"/>
              </w:rPr>
            </w:pPr>
            <w:r w:rsidRPr="002F5B60">
              <w:rPr>
                <w:lang w:eastAsia="en-AU"/>
              </w:rPr>
              <w:t>safe, secure and affordable supplies in a changing future</w:t>
            </w:r>
          </w:p>
        </w:tc>
        <w:tc>
          <w:tcPr>
            <w:tcW w:w="2265" w:type="dxa"/>
          </w:tcPr>
          <w:p w14:paraId="35CE94B4" w14:textId="402D3980" w:rsidR="0016636A" w:rsidRDefault="0016636A" w:rsidP="0016636A">
            <w:pPr>
              <w:pStyle w:val="BodyText"/>
              <w:rPr>
                <w:lang w:eastAsia="en-AU"/>
              </w:rPr>
            </w:pPr>
            <w:r w:rsidRPr="00A10BF2">
              <w:rPr>
                <w:lang w:eastAsia="en-AU"/>
              </w:rPr>
              <w:t>Impact</w:t>
            </w:r>
          </w:p>
        </w:tc>
      </w:tr>
      <w:tr w:rsidR="0016636A" w14:paraId="3DA62DCD" w14:textId="77777777" w:rsidTr="008E7EEC">
        <w:tc>
          <w:tcPr>
            <w:tcW w:w="7354" w:type="dxa"/>
          </w:tcPr>
          <w:p w14:paraId="0EE594AA" w14:textId="77777777" w:rsidR="0016636A" w:rsidRDefault="0016636A" w:rsidP="0016636A">
            <w:pPr>
              <w:pStyle w:val="BodyText"/>
              <w:rPr>
                <w:lang w:eastAsia="en-AU"/>
              </w:rPr>
            </w:pPr>
            <w:r w:rsidRPr="002F5B60">
              <w:rPr>
                <w:lang w:eastAsia="en-AU"/>
              </w:rPr>
              <w:t>effective and affordable wastewater systems</w:t>
            </w:r>
          </w:p>
        </w:tc>
        <w:tc>
          <w:tcPr>
            <w:tcW w:w="2265" w:type="dxa"/>
          </w:tcPr>
          <w:p w14:paraId="1884E732" w14:textId="2203A8F6" w:rsidR="0016636A" w:rsidRDefault="0016636A" w:rsidP="0016636A">
            <w:pPr>
              <w:pStyle w:val="BodyText"/>
              <w:rPr>
                <w:lang w:eastAsia="en-AU"/>
              </w:rPr>
            </w:pPr>
            <w:r w:rsidRPr="00A10BF2">
              <w:rPr>
                <w:lang w:eastAsia="en-AU"/>
              </w:rPr>
              <w:t>Impact</w:t>
            </w:r>
          </w:p>
        </w:tc>
      </w:tr>
      <w:tr w:rsidR="0016636A" w14:paraId="0F3BA93D" w14:textId="77777777" w:rsidTr="008E7EEC">
        <w:tc>
          <w:tcPr>
            <w:tcW w:w="7354" w:type="dxa"/>
          </w:tcPr>
          <w:p w14:paraId="2B37D3A3" w14:textId="77777777" w:rsidR="0016636A" w:rsidRDefault="0016636A" w:rsidP="0016636A">
            <w:pPr>
              <w:pStyle w:val="BodyText"/>
              <w:rPr>
                <w:lang w:eastAsia="en-AU"/>
              </w:rPr>
            </w:pPr>
            <w:r w:rsidRPr="00450552">
              <w:rPr>
                <w:lang w:eastAsia="en-AU"/>
              </w:rPr>
              <w:t>manage flood risks</w:t>
            </w:r>
          </w:p>
        </w:tc>
        <w:tc>
          <w:tcPr>
            <w:tcW w:w="2265" w:type="dxa"/>
          </w:tcPr>
          <w:p w14:paraId="17BED69B" w14:textId="0175A775" w:rsidR="0016636A" w:rsidRDefault="0016636A" w:rsidP="0016636A">
            <w:pPr>
              <w:pStyle w:val="BodyText"/>
              <w:rPr>
                <w:lang w:eastAsia="en-AU"/>
              </w:rPr>
            </w:pPr>
            <w:r w:rsidRPr="00A10BF2">
              <w:rPr>
                <w:lang w:eastAsia="en-AU"/>
              </w:rPr>
              <w:t>Impact</w:t>
            </w:r>
          </w:p>
        </w:tc>
      </w:tr>
      <w:tr w:rsidR="0016636A" w14:paraId="5314F7B5" w14:textId="77777777" w:rsidTr="008E7EEC">
        <w:tc>
          <w:tcPr>
            <w:tcW w:w="7354" w:type="dxa"/>
          </w:tcPr>
          <w:p w14:paraId="7ED85416" w14:textId="77777777" w:rsidR="0016636A" w:rsidRDefault="0016636A" w:rsidP="0016636A">
            <w:pPr>
              <w:pStyle w:val="BodyText"/>
              <w:rPr>
                <w:lang w:eastAsia="en-AU"/>
              </w:rPr>
            </w:pPr>
            <w:r w:rsidRPr="00450552">
              <w:rPr>
                <w:lang w:eastAsia="en-AU"/>
              </w:rPr>
              <w:t>healthy and valued waterways and waterbodies</w:t>
            </w:r>
          </w:p>
        </w:tc>
        <w:tc>
          <w:tcPr>
            <w:tcW w:w="2265" w:type="dxa"/>
          </w:tcPr>
          <w:p w14:paraId="4C1EC268" w14:textId="19A5EEED" w:rsidR="0016636A" w:rsidRDefault="0016636A" w:rsidP="0016636A">
            <w:pPr>
              <w:pStyle w:val="BodyText"/>
              <w:rPr>
                <w:lang w:eastAsia="en-AU"/>
              </w:rPr>
            </w:pPr>
            <w:r w:rsidRPr="00A10BF2">
              <w:rPr>
                <w:lang w:eastAsia="en-AU"/>
              </w:rPr>
              <w:t>Impact</w:t>
            </w:r>
          </w:p>
        </w:tc>
      </w:tr>
      <w:tr w:rsidR="0016636A" w14:paraId="3A31E9D4" w14:textId="77777777" w:rsidTr="008E7EEC">
        <w:tc>
          <w:tcPr>
            <w:tcW w:w="7354" w:type="dxa"/>
          </w:tcPr>
          <w:p w14:paraId="666FB21E" w14:textId="77777777" w:rsidR="0016636A" w:rsidRDefault="0016636A" w:rsidP="0016636A">
            <w:pPr>
              <w:pStyle w:val="BodyText"/>
              <w:rPr>
                <w:lang w:eastAsia="en-AU"/>
              </w:rPr>
            </w:pPr>
            <w:r w:rsidRPr="00450552">
              <w:rPr>
                <w:lang w:eastAsia="en-AU"/>
              </w:rPr>
              <w:t>healthy and valued landscapes</w:t>
            </w:r>
          </w:p>
        </w:tc>
        <w:tc>
          <w:tcPr>
            <w:tcW w:w="2265" w:type="dxa"/>
          </w:tcPr>
          <w:p w14:paraId="66112128" w14:textId="0DCBAF27" w:rsidR="0016636A" w:rsidRDefault="0016636A" w:rsidP="0016636A">
            <w:pPr>
              <w:pStyle w:val="BodyText"/>
              <w:rPr>
                <w:lang w:eastAsia="en-AU"/>
              </w:rPr>
            </w:pPr>
            <w:r w:rsidRPr="00A10BF2">
              <w:rPr>
                <w:lang w:eastAsia="en-AU"/>
              </w:rPr>
              <w:t>Impact</w:t>
            </w:r>
          </w:p>
        </w:tc>
      </w:tr>
      <w:tr w:rsidR="0016636A" w14:paraId="3D8725D0" w14:textId="77777777" w:rsidTr="008E7EEC">
        <w:tc>
          <w:tcPr>
            <w:tcW w:w="7354" w:type="dxa"/>
          </w:tcPr>
          <w:p w14:paraId="27E42BE1" w14:textId="77777777" w:rsidR="0016636A" w:rsidRDefault="0016636A" w:rsidP="0016636A">
            <w:pPr>
              <w:pStyle w:val="BodyText"/>
              <w:rPr>
                <w:lang w:eastAsia="en-AU"/>
              </w:rPr>
            </w:pPr>
            <w:r w:rsidRPr="00450552">
              <w:rPr>
                <w:lang w:eastAsia="en-AU"/>
              </w:rPr>
              <w:t>Traditional Owner and community values reflected in place-based planning</w:t>
            </w:r>
          </w:p>
        </w:tc>
        <w:tc>
          <w:tcPr>
            <w:tcW w:w="2265" w:type="dxa"/>
          </w:tcPr>
          <w:p w14:paraId="7774239D" w14:textId="5A0B1ADC" w:rsidR="0016636A" w:rsidRDefault="0016636A" w:rsidP="0016636A">
            <w:pPr>
              <w:pStyle w:val="BodyText"/>
              <w:rPr>
                <w:lang w:eastAsia="en-AU"/>
              </w:rPr>
            </w:pPr>
            <w:r w:rsidRPr="00A10BF2">
              <w:rPr>
                <w:lang w:eastAsia="en-AU"/>
              </w:rPr>
              <w:t>Impact</w:t>
            </w:r>
          </w:p>
        </w:tc>
      </w:tr>
      <w:tr w:rsidR="0016636A" w14:paraId="15D06295" w14:textId="77777777" w:rsidTr="008E7EEC">
        <w:tc>
          <w:tcPr>
            <w:tcW w:w="7354" w:type="dxa"/>
          </w:tcPr>
          <w:p w14:paraId="04C26612" w14:textId="77777777" w:rsidR="0016636A" w:rsidRDefault="0016636A" w:rsidP="0016636A">
            <w:pPr>
              <w:pStyle w:val="BodyText"/>
              <w:rPr>
                <w:lang w:eastAsia="en-AU"/>
              </w:rPr>
            </w:pPr>
            <w:r w:rsidRPr="00450552">
              <w:rPr>
                <w:lang w:eastAsia="en-AU"/>
              </w:rPr>
              <w:t>jobs, economic opportunity and innovation</w:t>
            </w:r>
          </w:p>
        </w:tc>
        <w:tc>
          <w:tcPr>
            <w:tcW w:w="2265" w:type="dxa"/>
          </w:tcPr>
          <w:p w14:paraId="30D27B49" w14:textId="77124824" w:rsidR="0016636A" w:rsidRDefault="0016636A" w:rsidP="0016636A">
            <w:pPr>
              <w:pStyle w:val="BodyText"/>
              <w:rPr>
                <w:lang w:eastAsia="en-AU"/>
              </w:rPr>
            </w:pPr>
            <w:r w:rsidRPr="00A10BF2">
              <w:rPr>
                <w:lang w:eastAsia="en-AU"/>
              </w:rPr>
              <w:t>Impact</w:t>
            </w:r>
          </w:p>
        </w:tc>
      </w:tr>
    </w:tbl>
    <w:p w14:paraId="6AFD0184" w14:textId="7AAD099E" w:rsidR="008B044F" w:rsidRDefault="008B044F" w:rsidP="008B044F">
      <w:pPr>
        <w:pStyle w:val="CaptionImageorFigure"/>
      </w:pPr>
      <w:r>
        <w:t xml:space="preserve">Table </w:t>
      </w:r>
      <w:r w:rsidR="00020882">
        <w:t>4</w:t>
      </w:r>
      <w:r>
        <w:t xml:space="preserve">: A summary of key details for the </w:t>
      </w:r>
      <w:r w:rsidR="00020882" w:rsidRPr="00020882">
        <w:t>City of Greater Geelong IWM Plan</w:t>
      </w:r>
      <w:r w:rsidR="00020882">
        <w:t xml:space="preserve"> </w:t>
      </w:r>
      <w:r>
        <w:t>opportunity.</w:t>
      </w:r>
    </w:p>
    <w:tbl>
      <w:tblPr>
        <w:tblStyle w:val="TableGrid"/>
        <w:tblW w:w="9638" w:type="dxa"/>
        <w:tblLook w:val="04A0" w:firstRow="1" w:lastRow="0" w:firstColumn="1" w:lastColumn="0" w:noHBand="0" w:noVBand="1"/>
      </w:tblPr>
      <w:tblGrid>
        <w:gridCol w:w="2268"/>
        <w:gridCol w:w="7370"/>
      </w:tblGrid>
      <w:tr w:rsidR="008B044F" w14:paraId="2C253BF2"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07301893" w14:textId="77777777" w:rsidR="008B044F" w:rsidRPr="003E3DC3" w:rsidRDefault="008B044F" w:rsidP="008E7EEC">
            <w:pPr>
              <w:pStyle w:val="TableHeadingLeft"/>
              <w:rPr>
                <w:sz w:val="24"/>
                <w:szCs w:val="36"/>
              </w:rPr>
            </w:pPr>
            <w:r w:rsidRPr="003E3DC3">
              <w:rPr>
                <w:sz w:val="24"/>
                <w:szCs w:val="36"/>
              </w:rPr>
              <w:t>Subject</w:t>
            </w:r>
          </w:p>
        </w:tc>
        <w:tc>
          <w:tcPr>
            <w:tcW w:w="7370" w:type="dxa"/>
          </w:tcPr>
          <w:p w14:paraId="5B2B6DEE" w14:textId="77777777" w:rsidR="008B044F" w:rsidRPr="003E3DC3" w:rsidRDefault="008B044F"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B044F" w14:paraId="392E1909" w14:textId="77777777" w:rsidTr="008E7EEC">
        <w:tc>
          <w:tcPr>
            <w:tcW w:w="2268" w:type="dxa"/>
          </w:tcPr>
          <w:p w14:paraId="2B798FC0" w14:textId="77777777" w:rsidR="008B044F" w:rsidRPr="003E3DC3" w:rsidRDefault="008B044F" w:rsidP="008E7EEC">
            <w:pPr>
              <w:pStyle w:val="BodyText"/>
              <w:rPr>
                <w:b/>
                <w:bCs/>
              </w:rPr>
            </w:pPr>
            <w:r w:rsidRPr="003E3DC3">
              <w:rPr>
                <w:b/>
                <w:bCs/>
              </w:rPr>
              <w:t>Status</w:t>
            </w:r>
          </w:p>
        </w:tc>
        <w:tc>
          <w:tcPr>
            <w:tcW w:w="7370" w:type="dxa"/>
          </w:tcPr>
          <w:p w14:paraId="718C949C" w14:textId="7270F000" w:rsidR="008B044F" w:rsidRPr="003E3DC3" w:rsidRDefault="00931185" w:rsidP="008E7EEC">
            <w:pPr>
              <w:pStyle w:val="BodyText"/>
            </w:pPr>
            <w:r>
              <w:t>C</w:t>
            </w:r>
            <w:r w:rsidR="00C02627" w:rsidRPr="00C02627">
              <w:t>oncept</w:t>
            </w:r>
          </w:p>
        </w:tc>
      </w:tr>
      <w:tr w:rsidR="008B044F" w14:paraId="4AAFDDD4" w14:textId="77777777" w:rsidTr="008E7EEC">
        <w:tc>
          <w:tcPr>
            <w:tcW w:w="2268" w:type="dxa"/>
          </w:tcPr>
          <w:p w14:paraId="38834B8E" w14:textId="77777777" w:rsidR="008B044F" w:rsidRPr="003E3DC3" w:rsidRDefault="008B044F" w:rsidP="008E7EEC">
            <w:pPr>
              <w:pStyle w:val="BodyText"/>
              <w:rPr>
                <w:b/>
                <w:bCs/>
              </w:rPr>
            </w:pPr>
            <w:r w:rsidRPr="003E3DC3">
              <w:rPr>
                <w:b/>
                <w:bCs/>
              </w:rPr>
              <w:t>Lead organisation</w:t>
            </w:r>
          </w:p>
        </w:tc>
        <w:tc>
          <w:tcPr>
            <w:tcW w:w="7370" w:type="dxa"/>
          </w:tcPr>
          <w:p w14:paraId="1FF665E6" w14:textId="3D975A53" w:rsidR="008B044F" w:rsidRPr="003E3DC3" w:rsidRDefault="00931185" w:rsidP="008E7EEC">
            <w:pPr>
              <w:pStyle w:val="BodyText"/>
            </w:pPr>
            <w:r w:rsidRPr="00931185">
              <w:t>City of Greater Geelong</w:t>
            </w:r>
          </w:p>
        </w:tc>
      </w:tr>
      <w:tr w:rsidR="008B044F" w14:paraId="39424CA0" w14:textId="77777777" w:rsidTr="008E7EEC">
        <w:tc>
          <w:tcPr>
            <w:tcW w:w="2268" w:type="dxa"/>
          </w:tcPr>
          <w:p w14:paraId="57DDED79" w14:textId="77777777" w:rsidR="008B044F" w:rsidRPr="003E3DC3" w:rsidRDefault="008B044F" w:rsidP="008E7EEC">
            <w:pPr>
              <w:pStyle w:val="BodyText"/>
              <w:rPr>
                <w:b/>
                <w:bCs/>
              </w:rPr>
            </w:pPr>
            <w:r w:rsidRPr="003E3DC3">
              <w:rPr>
                <w:b/>
                <w:bCs/>
              </w:rPr>
              <w:t>Implementation partners</w:t>
            </w:r>
          </w:p>
        </w:tc>
        <w:tc>
          <w:tcPr>
            <w:tcW w:w="7370" w:type="dxa"/>
          </w:tcPr>
          <w:p w14:paraId="77EC2487" w14:textId="7B26EF0F" w:rsidR="008B044F" w:rsidRPr="003E3DC3" w:rsidRDefault="00CA2EF4" w:rsidP="008E7EEC">
            <w:pPr>
              <w:pStyle w:val="BodyText"/>
            </w:pPr>
            <w:r>
              <w:t>DELWP</w:t>
            </w:r>
            <w:r w:rsidRPr="00CA2EF4">
              <w:t xml:space="preserve">, Barwon </w:t>
            </w:r>
            <w:r w:rsidR="007F09AD" w:rsidRPr="007F09AD">
              <w:t>Water, Corangamite Catchment Management Authority, Southern Rural Water, Wadawurrung Traditional Owners Aboriginal Corporation</w:t>
            </w:r>
          </w:p>
        </w:tc>
      </w:tr>
      <w:tr w:rsidR="008B044F" w14:paraId="13E008BD" w14:textId="77777777" w:rsidTr="008E7EEC">
        <w:tc>
          <w:tcPr>
            <w:tcW w:w="2268" w:type="dxa"/>
          </w:tcPr>
          <w:p w14:paraId="3F825A16" w14:textId="77777777" w:rsidR="008B044F" w:rsidRPr="003E3DC3" w:rsidRDefault="008B044F" w:rsidP="008E7EEC">
            <w:pPr>
              <w:pStyle w:val="BodyText"/>
              <w:rPr>
                <w:b/>
                <w:bCs/>
              </w:rPr>
            </w:pPr>
            <w:r w:rsidRPr="003E3DC3">
              <w:rPr>
                <w:b/>
                <w:bCs/>
              </w:rPr>
              <w:t>Location</w:t>
            </w:r>
          </w:p>
        </w:tc>
        <w:tc>
          <w:tcPr>
            <w:tcW w:w="7370" w:type="dxa"/>
          </w:tcPr>
          <w:p w14:paraId="06C6CE2B" w14:textId="14C4511A" w:rsidR="008B044F" w:rsidRPr="003E3DC3" w:rsidRDefault="0083185E" w:rsidP="008E7EEC">
            <w:pPr>
              <w:pStyle w:val="BodyText"/>
            </w:pPr>
            <w:r>
              <w:t>Geelong</w:t>
            </w:r>
          </w:p>
        </w:tc>
      </w:tr>
    </w:tbl>
    <w:p w14:paraId="76307A43" w14:textId="3A8DD884" w:rsidR="00AC3575" w:rsidRDefault="00AC3575" w:rsidP="00D60E1B">
      <w:pPr>
        <w:pStyle w:val="BodyText"/>
      </w:pPr>
    </w:p>
    <w:p w14:paraId="6EB81598" w14:textId="77777777" w:rsidR="00AC3575" w:rsidRDefault="00AC3575">
      <w:pPr>
        <w:rPr>
          <w:rFonts w:cs="Times New Roman"/>
          <w:lang w:eastAsia="en-US"/>
        </w:rPr>
      </w:pPr>
      <w:r>
        <w:br w:type="page"/>
      </w:r>
    </w:p>
    <w:p w14:paraId="4386E1A1" w14:textId="257260BC" w:rsidR="00D60E1B" w:rsidRDefault="00CE7A9A" w:rsidP="00CE7A9A">
      <w:pPr>
        <w:pStyle w:val="Heading2"/>
      </w:pPr>
      <w:bookmarkStart w:id="64" w:name="_Toc105599796"/>
      <w:bookmarkStart w:id="65" w:name="_Toc105669383"/>
      <w:r w:rsidRPr="00CE7A9A">
        <w:t>Queenscliff IWM Plan</w:t>
      </w:r>
      <w:bookmarkEnd w:id="64"/>
      <w:bookmarkEnd w:id="65"/>
    </w:p>
    <w:p w14:paraId="075120FA" w14:textId="5D80D28D" w:rsidR="00CE7A9A" w:rsidRDefault="003B0D7A" w:rsidP="00D60E1B">
      <w:pPr>
        <w:pStyle w:val="BodyText"/>
      </w:pPr>
      <w:r w:rsidRPr="003B0D7A">
        <w:t>The Borough of Queenscliff is located on an isolated peninsula in a fragile, unique environment, with Port Phillip Bay Marine National Park on one side and Swan Bay Ramsar wetland on the other side. Yet, at present, it has no stormwater or IWM plan. This project will develop an IWM plan for the Borough of Queenscliff.</w:t>
      </w:r>
    </w:p>
    <w:p w14:paraId="21C78FF8" w14:textId="6BA9D9E3" w:rsidR="005134ED" w:rsidRDefault="00020882" w:rsidP="005134ED">
      <w:pPr>
        <w:pStyle w:val="CaptionImageorFigure"/>
      </w:pPr>
      <w:r>
        <w:t xml:space="preserve">Table 5: A summary of the impact that the </w:t>
      </w:r>
      <w:r w:rsidRPr="00020882">
        <w:t>Queenscliff IWM Plan</w:t>
      </w:r>
      <w:r>
        <w:t xml:space="preserve"> 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25FFFDD9"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5E3FEE71"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55AB4196"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045040" w14:paraId="148EAC20" w14:textId="77777777" w:rsidTr="008E7EEC">
        <w:tc>
          <w:tcPr>
            <w:tcW w:w="7354" w:type="dxa"/>
          </w:tcPr>
          <w:p w14:paraId="68BA25F3" w14:textId="77777777" w:rsidR="00045040" w:rsidRDefault="00045040" w:rsidP="00045040">
            <w:pPr>
              <w:pStyle w:val="BodyText"/>
              <w:rPr>
                <w:lang w:eastAsia="en-AU"/>
              </w:rPr>
            </w:pPr>
            <w:r w:rsidRPr="002F5B60">
              <w:rPr>
                <w:lang w:eastAsia="en-AU"/>
              </w:rPr>
              <w:t>safe, secure and affordable supplies in a changing future</w:t>
            </w:r>
          </w:p>
        </w:tc>
        <w:tc>
          <w:tcPr>
            <w:tcW w:w="2265" w:type="dxa"/>
          </w:tcPr>
          <w:p w14:paraId="484EDD5A" w14:textId="53A5E73B" w:rsidR="00045040" w:rsidRDefault="00045040" w:rsidP="00045040">
            <w:pPr>
              <w:pStyle w:val="BodyText"/>
              <w:rPr>
                <w:lang w:eastAsia="en-AU"/>
              </w:rPr>
            </w:pPr>
            <w:r w:rsidRPr="006310AD">
              <w:t>No Impact</w:t>
            </w:r>
          </w:p>
        </w:tc>
      </w:tr>
      <w:tr w:rsidR="00045040" w14:paraId="3D990357" w14:textId="77777777" w:rsidTr="008E7EEC">
        <w:tc>
          <w:tcPr>
            <w:tcW w:w="7354" w:type="dxa"/>
          </w:tcPr>
          <w:p w14:paraId="406E06B7" w14:textId="77777777" w:rsidR="00045040" w:rsidRDefault="00045040" w:rsidP="00045040">
            <w:pPr>
              <w:pStyle w:val="BodyText"/>
              <w:rPr>
                <w:lang w:eastAsia="en-AU"/>
              </w:rPr>
            </w:pPr>
            <w:r w:rsidRPr="002F5B60">
              <w:rPr>
                <w:lang w:eastAsia="en-AU"/>
              </w:rPr>
              <w:t>effective and affordable wastewater systems</w:t>
            </w:r>
          </w:p>
        </w:tc>
        <w:tc>
          <w:tcPr>
            <w:tcW w:w="2265" w:type="dxa"/>
          </w:tcPr>
          <w:p w14:paraId="58047212" w14:textId="1EA49F7F" w:rsidR="00045040" w:rsidRDefault="00045040" w:rsidP="00045040">
            <w:pPr>
              <w:pStyle w:val="BodyText"/>
              <w:rPr>
                <w:lang w:eastAsia="en-AU"/>
              </w:rPr>
            </w:pPr>
            <w:r w:rsidRPr="006310AD">
              <w:t>No Impact</w:t>
            </w:r>
          </w:p>
        </w:tc>
      </w:tr>
      <w:tr w:rsidR="0076606D" w14:paraId="632B0692" w14:textId="77777777" w:rsidTr="008E7EEC">
        <w:tc>
          <w:tcPr>
            <w:tcW w:w="7354" w:type="dxa"/>
          </w:tcPr>
          <w:p w14:paraId="3222028A" w14:textId="77777777" w:rsidR="0076606D" w:rsidRDefault="0076606D" w:rsidP="0076606D">
            <w:pPr>
              <w:pStyle w:val="BodyText"/>
              <w:rPr>
                <w:lang w:eastAsia="en-AU"/>
              </w:rPr>
            </w:pPr>
            <w:r w:rsidRPr="00450552">
              <w:rPr>
                <w:lang w:eastAsia="en-AU"/>
              </w:rPr>
              <w:t>manage flood risks</w:t>
            </w:r>
          </w:p>
        </w:tc>
        <w:tc>
          <w:tcPr>
            <w:tcW w:w="2265" w:type="dxa"/>
          </w:tcPr>
          <w:p w14:paraId="5DC82B1E" w14:textId="346FBAB2" w:rsidR="0076606D" w:rsidRDefault="0076606D" w:rsidP="0076606D">
            <w:pPr>
              <w:pStyle w:val="BodyText"/>
              <w:rPr>
                <w:lang w:eastAsia="en-AU"/>
              </w:rPr>
            </w:pPr>
            <w:r w:rsidRPr="00A70168">
              <w:t>Impact</w:t>
            </w:r>
          </w:p>
        </w:tc>
      </w:tr>
      <w:tr w:rsidR="0076606D" w14:paraId="715CC270" w14:textId="77777777" w:rsidTr="008E7EEC">
        <w:tc>
          <w:tcPr>
            <w:tcW w:w="7354" w:type="dxa"/>
          </w:tcPr>
          <w:p w14:paraId="04A805BB" w14:textId="77777777" w:rsidR="0076606D" w:rsidRDefault="0076606D" w:rsidP="0076606D">
            <w:pPr>
              <w:pStyle w:val="BodyText"/>
              <w:rPr>
                <w:lang w:eastAsia="en-AU"/>
              </w:rPr>
            </w:pPr>
            <w:r w:rsidRPr="00450552">
              <w:rPr>
                <w:lang w:eastAsia="en-AU"/>
              </w:rPr>
              <w:t>healthy and valued waterways and waterbodies</w:t>
            </w:r>
          </w:p>
        </w:tc>
        <w:tc>
          <w:tcPr>
            <w:tcW w:w="2265" w:type="dxa"/>
          </w:tcPr>
          <w:p w14:paraId="3CF07F9F" w14:textId="3D59FB82" w:rsidR="0076606D" w:rsidRDefault="0076606D" w:rsidP="0076606D">
            <w:pPr>
              <w:pStyle w:val="BodyText"/>
              <w:rPr>
                <w:lang w:eastAsia="en-AU"/>
              </w:rPr>
            </w:pPr>
            <w:r w:rsidRPr="00A70168">
              <w:t>Impact</w:t>
            </w:r>
          </w:p>
        </w:tc>
      </w:tr>
      <w:tr w:rsidR="0076606D" w14:paraId="478F4828" w14:textId="77777777" w:rsidTr="008E7EEC">
        <w:tc>
          <w:tcPr>
            <w:tcW w:w="7354" w:type="dxa"/>
          </w:tcPr>
          <w:p w14:paraId="0E9C2E10" w14:textId="77777777" w:rsidR="0076606D" w:rsidRDefault="0076606D" w:rsidP="0076606D">
            <w:pPr>
              <w:pStyle w:val="BodyText"/>
              <w:rPr>
                <w:lang w:eastAsia="en-AU"/>
              </w:rPr>
            </w:pPr>
            <w:r w:rsidRPr="00450552">
              <w:rPr>
                <w:lang w:eastAsia="en-AU"/>
              </w:rPr>
              <w:t>healthy and valued landscapes</w:t>
            </w:r>
          </w:p>
        </w:tc>
        <w:tc>
          <w:tcPr>
            <w:tcW w:w="2265" w:type="dxa"/>
          </w:tcPr>
          <w:p w14:paraId="189FDA88" w14:textId="40127096" w:rsidR="0076606D" w:rsidRDefault="0076606D" w:rsidP="0076606D">
            <w:pPr>
              <w:pStyle w:val="BodyText"/>
              <w:rPr>
                <w:lang w:eastAsia="en-AU"/>
              </w:rPr>
            </w:pPr>
            <w:r w:rsidRPr="00A70168">
              <w:t>Impact</w:t>
            </w:r>
          </w:p>
        </w:tc>
      </w:tr>
      <w:tr w:rsidR="0076606D" w14:paraId="67B18176" w14:textId="77777777" w:rsidTr="008E7EEC">
        <w:tc>
          <w:tcPr>
            <w:tcW w:w="7354" w:type="dxa"/>
          </w:tcPr>
          <w:p w14:paraId="5ECFFB93" w14:textId="77777777" w:rsidR="0076606D" w:rsidRDefault="0076606D" w:rsidP="0076606D">
            <w:pPr>
              <w:pStyle w:val="BodyText"/>
              <w:rPr>
                <w:lang w:eastAsia="en-AU"/>
              </w:rPr>
            </w:pPr>
            <w:r w:rsidRPr="00450552">
              <w:rPr>
                <w:lang w:eastAsia="en-AU"/>
              </w:rPr>
              <w:t>Traditional Owner and community values reflected in place-based planning</w:t>
            </w:r>
          </w:p>
        </w:tc>
        <w:tc>
          <w:tcPr>
            <w:tcW w:w="2265" w:type="dxa"/>
          </w:tcPr>
          <w:p w14:paraId="6BF31675" w14:textId="1E75F37A" w:rsidR="0076606D" w:rsidRDefault="0076606D" w:rsidP="0076606D">
            <w:pPr>
              <w:pStyle w:val="BodyText"/>
              <w:rPr>
                <w:lang w:eastAsia="en-AU"/>
              </w:rPr>
            </w:pPr>
            <w:r w:rsidRPr="00A70168">
              <w:t>Impact</w:t>
            </w:r>
          </w:p>
        </w:tc>
      </w:tr>
      <w:tr w:rsidR="00261458" w14:paraId="1879C0D6" w14:textId="77777777" w:rsidTr="008E7EEC">
        <w:tc>
          <w:tcPr>
            <w:tcW w:w="7354" w:type="dxa"/>
          </w:tcPr>
          <w:p w14:paraId="1FC0688E" w14:textId="77777777" w:rsidR="00261458" w:rsidRDefault="00261458" w:rsidP="008E7EEC">
            <w:pPr>
              <w:pStyle w:val="BodyText"/>
              <w:rPr>
                <w:lang w:eastAsia="en-AU"/>
              </w:rPr>
            </w:pPr>
            <w:r w:rsidRPr="00450552">
              <w:rPr>
                <w:lang w:eastAsia="en-AU"/>
              </w:rPr>
              <w:t>jobs, economic opportunity and innovation</w:t>
            </w:r>
          </w:p>
        </w:tc>
        <w:tc>
          <w:tcPr>
            <w:tcW w:w="2265" w:type="dxa"/>
          </w:tcPr>
          <w:p w14:paraId="3377DD83" w14:textId="6EFDB04C" w:rsidR="00261458" w:rsidRDefault="00045040" w:rsidP="008E7EEC">
            <w:pPr>
              <w:pStyle w:val="BodyText"/>
              <w:rPr>
                <w:lang w:eastAsia="en-AU"/>
              </w:rPr>
            </w:pPr>
            <w:r w:rsidRPr="00045040">
              <w:rPr>
                <w:lang w:eastAsia="en-AU"/>
              </w:rPr>
              <w:t>No Impact</w:t>
            </w:r>
          </w:p>
        </w:tc>
      </w:tr>
    </w:tbl>
    <w:p w14:paraId="1D697DB1" w14:textId="4607F90C" w:rsidR="005134ED" w:rsidRDefault="005134ED" w:rsidP="005134ED">
      <w:pPr>
        <w:pStyle w:val="CaptionImageorFigure"/>
      </w:pPr>
      <w:r>
        <w:t xml:space="preserve">Table </w:t>
      </w:r>
      <w:r w:rsidR="00020882">
        <w:t>6</w:t>
      </w:r>
      <w:r>
        <w:t xml:space="preserve">: A summary of key details for the </w:t>
      </w:r>
      <w:r w:rsidR="00020882" w:rsidRPr="00020882">
        <w:t>Queenscliff IWM Plan</w:t>
      </w:r>
      <w:r>
        <w:t xml:space="preserve"> opportunity.</w:t>
      </w:r>
    </w:p>
    <w:tbl>
      <w:tblPr>
        <w:tblStyle w:val="TableGrid"/>
        <w:tblW w:w="9638" w:type="dxa"/>
        <w:tblLook w:val="04A0" w:firstRow="1" w:lastRow="0" w:firstColumn="1" w:lastColumn="0" w:noHBand="0" w:noVBand="1"/>
      </w:tblPr>
      <w:tblGrid>
        <w:gridCol w:w="2268"/>
        <w:gridCol w:w="7370"/>
      </w:tblGrid>
      <w:tr w:rsidR="005134ED" w14:paraId="58B20ADD"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73079E34" w14:textId="77777777" w:rsidR="005134ED" w:rsidRPr="003E3DC3" w:rsidRDefault="005134ED" w:rsidP="008E7EEC">
            <w:pPr>
              <w:pStyle w:val="TableHeadingLeft"/>
              <w:rPr>
                <w:sz w:val="24"/>
                <w:szCs w:val="36"/>
              </w:rPr>
            </w:pPr>
            <w:r w:rsidRPr="003E3DC3">
              <w:rPr>
                <w:sz w:val="24"/>
                <w:szCs w:val="36"/>
              </w:rPr>
              <w:t>Subject</w:t>
            </w:r>
          </w:p>
        </w:tc>
        <w:tc>
          <w:tcPr>
            <w:tcW w:w="7370" w:type="dxa"/>
          </w:tcPr>
          <w:p w14:paraId="064D25DC" w14:textId="77777777" w:rsidR="005134ED" w:rsidRPr="003E3DC3" w:rsidRDefault="005134ED"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5134ED" w14:paraId="64282A25" w14:textId="77777777" w:rsidTr="008E7EEC">
        <w:tc>
          <w:tcPr>
            <w:tcW w:w="2268" w:type="dxa"/>
          </w:tcPr>
          <w:p w14:paraId="4157A4FD" w14:textId="77777777" w:rsidR="005134ED" w:rsidRPr="003E3DC3" w:rsidRDefault="005134ED" w:rsidP="008E7EEC">
            <w:pPr>
              <w:pStyle w:val="BodyText"/>
              <w:rPr>
                <w:b/>
                <w:bCs/>
              </w:rPr>
            </w:pPr>
            <w:r w:rsidRPr="003E3DC3">
              <w:rPr>
                <w:b/>
                <w:bCs/>
              </w:rPr>
              <w:t>Status</w:t>
            </w:r>
          </w:p>
        </w:tc>
        <w:tc>
          <w:tcPr>
            <w:tcW w:w="7370" w:type="dxa"/>
          </w:tcPr>
          <w:p w14:paraId="5A615C8B" w14:textId="52EC4259" w:rsidR="005134ED" w:rsidRPr="003E3DC3" w:rsidRDefault="007A02BB" w:rsidP="008E7EEC">
            <w:pPr>
              <w:pStyle w:val="BodyText"/>
            </w:pPr>
            <w:r w:rsidRPr="007A02BB">
              <w:t>Concept</w:t>
            </w:r>
          </w:p>
        </w:tc>
      </w:tr>
      <w:tr w:rsidR="005134ED" w14:paraId="14510A11" w14:textId="77777777" w:rsidTr="008E7EEC">
        <w:tc>
          <w:tcPr>
            <w:tcW w:w="2268" w:type="dxa"/>
          </w:tcPr>
          <w:p w14:paraId="73E5ABA0" w14:textId="77777777" w:rsidR="005134ED" w:rsidRPr="003E3DC3" w:rsidRDefault="005134ED" w:rsidP="008E7EEC">
            <w:pPr>
              <w:pStyle w:val="BodyText"/>
              <w:rPr>
                <w:b/>
                <w:bCs/>
              </w:rPr>
            </w:pPr>
            <w:r w:rsidRPr="003E3DC3">
              <w:rPr>
                <w:b/>
                <w:bCs/>
              </w:rPr>
              <w:t>Lead organisation</w:t>
            </w:r>
          </w:p>
        </w:tc>
        <w:tc>
          <w:tcPr>
            <w:tcW w:w="7370" w:type="dxa"/>
          </w:tcPr>
          <w:p w14:paraId="4CF5FF54" w14:textId="59326A6D" w:rsidR="005134ED" w:rsidRPr="003E3DC3" w:rsidRDefault="00265D5B" w:rsidP="008E7EEC">
            <w:pPr>
              <w:pStyle w:val="BodyText"/>
            </w:pPr>
            <w:r w:rsidRPr="00265D5B">
              <w:t>Borough of Queenscliff</w:t>
            </w:r>
          </w:p>
        </w:tc>
      </w:tr>
      <w:tr w:rsidR="005134ED" w14:paraId="31EBDB3C" w14:textId="77777777" w:rsidTr="008E7EEC">
        <w:tc>
          <w:tcPr>
            <w:tcW w:w="2268" w:type="dxa"/>
          </w:tcPr>
          <w:p w14:paraId="03FBEBC5" w14:textId="77777777" w:rsidR="005134ED" w:rsidRPr="003E3DC3" w:rsidRDefault="005134ED" w:rsidP="008E7EEC">
            <w:pPr>
              <w:pStyle w:val="BodyText"/>
              <w:rPr>
                <w:b/>
                <w:bCs/>
              </w:rPr>
            </w:pPr>
            <w:r w:rsidRPr="003E3DC3">
              <w:rPr>
                <w:b/>
                <w:bCs/>
              </w:rPr>
              <w:t>Implementation partners</w:t>
            </w:r>
          </w:p>
        </w:tc>
        <w:tc>
          <w:tcPr>
            <w:tcW w:w="7370" w:type="dxa"/>
          </w:tcPr>
          <w:p w14:paraId="7290A3E1" w14:textId="6C51C94A" w:rsidR="005134ED" w:rsidRPr="003E3DC3" w:rsidRDefault="008651BF" w:rsidP="008E7EEC">
            <w:pPr>
              <w:pStyle w:val="BodyText"/>
            </w:pPr>
            <w:r w:rsidRPr="008651BF">
              <w:t>Bellarine Catchment Network, Barwon Water, City of Greater Geelong</w:t>
            </w:r>
          </w:p>
        </w:tc>
      </w:tr>
      <w:tr w:rsidR="005134ED" w14:paraId="7BB1C8FA" w14:textId="77777777" w:rsidTr="008E7EEC">
        <w:tc>
          <w:tcPr>
            <w:tcW w:w="2268" w:type="dxa"/>
          </w:tcPr>
          <w:p w14:paraId="4046673C" w14:textId="77777777" w:rsidR="005134ED" w:rsidRPr="003E3DC3" w:rsidRDefault="005134ED" w:rsidP="008E7EEC">
            <w:pPr>
              <w:pStyle w:val="BodyText"/>
              <w:rPr>
                <w:b/>
                <w:bCs/>
              </w:rPr>
            </w:pPr>
            <w:r w:rsidRPr="003E3DC3">
              <w:rPr>
                <w:b/>
                <w:bCs/>
              </w:rPr>
              <w:t>Location</w:t>
            </w:r>
          </w:p>
        </w:tc>
        <w:tc>
          <w:tcPr>
            <w:tcW w:w="7370" w:type="dxa"/>
          </w:tcPr>
          <w:p w14:paraId="67F34BDA" w14:textId="392951B2" w:rsidR="005134ED" w:rsidRPr="003E3DC3" w:rsidRDefault="00D37DE1" w:rsidP="008E7EEC">
            <w:pPr>
              <w:pStyle w:val="BodyText"/>
            </w:pPr>
            <w:r w:rsidRPr="00D37DE1">
              <w:t>Queenscliff</w:t>
            </w:r>
          </w:p>
        </w:tc>
      </w:tr>
    </w:tbl>
    <w:p w14:paraId="561D7A7F" w14:textId="70C9BDF2" w:rsidR="00AC3575" w:rsidRDefault="00AC3575" w:rsidP="00624C9C">
      <w:pPr>
        <w:pStyle w:val="BodyText"/>
      </w:pPr>
      <w:bookmarkStart w:id="66" w:name="_Toc105599797"/>
    </w:p>
    <w:p w14:paraId="0688ED58" w14:textId="77777777" w:rsidR="00AC3575" w:rsidRDefault="00AC3575">
      <w:pPr>
        <w:rPr>
          <w:rFonts w:cs="Times New Roman"/>
          <w:lang w:eastAsia="en-US"/>
        </w:rPr>
      </w:pPr>
      <w:r>
        <w:br w:type="page"/>
      </w:r>
    </w:p>
    <w:p w14:paraId="72A8CE3A" w14:textId="506BE42D" w:rsidR="00CE7A9A" w:rsidRDefault="00835EDE" w:rsidP="00835EDE">
      <w:pPr>
        <w:pStyle w:val="Heading2"/>
      </w:pPr>
      <w:bookmarkStart w:id="67" w:name="_Toc105669384"/>
      <w:r w:rsidRPr="00835EDE">
        <w:t>Avalon Corridor IWM Plan</w:t>
      </w:r>
      <w:bookmarkEnd w:id="66"/>
      <w:bookmarkEnd w:id="67"/>
    </w:p>
    <w:p w14:paraId="57B55579" w14:textId="77777777" w:rsidR="0004213F" w:rsidRDefault="00431D6D" w:rsidP="0004213F">
      <w:pPr>
        <w:pStyle w:val="BodyText"/>
        <w:rPr>
          <w:lang w:eastAsia="en-AU"/>
        </w:rPr>
      </w:pPr>
      <w:r w:rsidRPr="00431D6D">
        <w:rPr>
          <w:lang w:eastAsia="en-AU"/>
        </w:rPr>
        <w:t>The draft Avalon Corridor Strategy identifies the proposed Avalon Employment Precinct as an opportunity to foster future jobs and employment for the Greater Geelong region. It is</w:t>
      </w:r>
      <w:r w:rsidR="00656D73">
        <w:rPr>
          <w:lang w:eastAsia="en-AU"/>
        </w:rPr>
        <w:t xml:space="preserve"> </w:t>
      </w:r>
      <w:r w:rsidR="00656D73" w:rsidRPr="00656D73">
        <w:rPr>
          <w:lang w:eastAsia="en-AU"/>
        </w:rPr>
        <w:t>strategically located next to several state-significant assets such</w:t>
      </w:r>
      <w:r w:rsidR="00656D73">
        <w:rPr>
          <w:lang w:eastAsia="en-AU"/>
        </w:rPr>
        <w:t xml:space="preserve"> </w:t>
      </w:r>
      <w:r w:rsidR="0004213F">
        <w:rPr>
          <w:lang w:eastAsia="en-AU"/>
        </w:rPr>
        <w:t>as Avalon Airport and the Melbourne Water Western Treatment Plant. However, the draft Avalon Corridor Strategy also recognises the need to balance any new development against objectives to protect important cultural and environmental values of the region and to maintain a ‘green break’ between greater Geelong and metropolitan Melbourne.</w:t>
      </w:r>
    </w:p>
    <w:p w14:paraId="7FD07D59" w14:textId="134CCE69" w:rsidR="00CE7A9A" w:rsidRDefault="0004213F" w:rsidP="0004213F">
      <w:pPr>
        <w:pStyle w:val="BodyText"/>
        <w:rPr>
          <w:lang w:eastAsia="en-AU"/>
        </w:rPr>
      </w:pPr>
      <w:r>
        <w:rPr>
          <w:lang w:eastAsia="en-AU"/>
        </w:rPr>
        <w:t>This IWM Plan will respond to objectives of the draft Avalon Corridor Strategy by considering options for servicing the future Avalon Employment Precinct and nearby agricultural properties, with a particular focus on secure, sustainable and diverse water supplies. It will also consider options for managing potential impacts of industrial and commercial development on sensitive ecosystems, such as the adjacent Port Phillip Bay (western shoreline) and Bellarine Peninsula Ramsar wetland site, as well as opportunities to enhance local waterways and landscapes</w:t>
      </w:r>
    </w:p>
    <w:p w14:paraId="0CA6B735" w14:textId="6B51369B" w:rsidR="005134ED" w:rsidRDefault="00020882" w:rsidP="005134ED">
      <w:pPr>
        <w:pStyle w:val="CaptionImageorFigure"/>
      </w:pPr>
      <w:r>
        <w:t xml:space="preserve">Table 7: A summary of the impact that the </w:t>
      </w:r>
      <w:r w:rsidRPr="00020882">
        <w:t>Avalon Corridor IWM Plan</w:t>
      </w:r>
      <w:r>
        <w:t xml:space="preserve"> 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625EF804" w14:textId="77777777" w:rsidTr="0017755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11E787D8"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7A53227C"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5C53F1" w14:paraId="20928FBA" w14:textId="77777777" w:rsidTr="0017755F">
        <w:tc>
          <w:tcPr>
            <w:tcW w:w="7354" w:type="dxa"/>
          </w:tcPr>
          <w:p w14:paraId="705D8CCA" w14:textId="77777777" w:rsidR="005C53F1" w:rsidRDefault="005C53F1" w:rsidP="005C53F1">
            <w:pPr>
              <w:pStyle w:val="BodyText"/>
              <w:rPr>
                <w:lang w:eastAsia="en-AU"/>
              </w:rPr>
            </w:pPr>
            <w:r w:rsidRPr="002F5B60">
              <w:rPr>
                <w:lang w:eastAsia="en-AU"/>
              </w:rPr>
              <w:t>safe, secure and affordable supplies in a changing future</w:t>
            </w:r>
          </w:p>
        </w:tc>
        <w:tc>
          <w:tcPr>
            <w:tcW w:w="2265" w:type="dxa"/>
          </w:tcPr>
          <w:p w14:paraId="4FEF0B55" w14:textId="2B47770C" w:rsidR="005C53F1" w:rsidRDefault="005C53F1" w:rsidP="005C53F1">
            <w:pPr>
              <w:pStyle w:val="BodyText"/>
              <w:rPr>
                <w:lang w:eastAsia="en-AU"/>
              </w:rPr>
            </w:pPr>
            <w:r w:rsidRPr="00BD7192">
              <w:t>Impact</w:t>
            </w:r>
          </w:p>
        </w:tc>
      </w:tr>
      <w:tr w:rsidR="005C53F1" w14:paraId="7CD0D7F8" w14:textId="77777777" w:rsidTr="0017755F">
        <w:tc>
          <w:tcPr>
            <w:tcW w:w="7354" w:type="dxa"/>
          </w:tcPr>
          <w:p w14:paraId="31A08FDD" w14:textId="77777777" w:rsidR="005C53F1" w:rsidRDefault="005C53F1" w:rsidP="005C53F1">
            <w:pPr>
              <w:pStyle w:val="BodyText"/>
              <w:rPr>
                <w:lang w:eastAsia="en-AU"/>
              </w:rPr>
            </w:pPr>
            <w:r w:rsidRPr="002F5B60">
              <w:rPr>
                <w:lang w:eastAsia="en-AU"/>
              </w:rPr>
              <w:t>effective and affordable wastewater systems</w:t>
            </w:r>
          </w:p>
        </w:tc>
        <w:tc>
          <w:tcPr>
            <w:tcW w:w="2265" w:type="dxa"/>
          </w:tcPr>
          <w:p w14:paraId="77BBDB16" w14:textId="6FAEDE6C" w:rsidR="005C53F1" w:rsidRDefault="005C53F1" w:rsidP="005C53F1">
            <w:pPr>
              <w:pStyle w:val="BodyText"/>
              <w:rPr>
                <w:lang w:eastAsia="en-AU"/>
              </w:rPr>
            </w:pPr>
            <w:r w:rsidRPr="00BD7192">
              <w:t>Impact</w:t>
            </w:r>
          </w:p>
        </w:tc>
      </w:tr>
      <w:tr w:rsidR="005C53F1" w14:paraId="65E7FACD" w14:textId="77777777" w:rsidTr="0017755F">
        <w:tc>
          <w:tcPr>
            <w:tcW w:w="7354" w:type="dxa"/>
          </w:tcPr>
          <w:p w14:paraId="72FA4465" w14:textId="77777777" w:rsidR="005C53F1" w:rsidRDefault="005C53F1" w:rsidP="005C53F1">
            <w:pPr>
              <w:pStyle w:val="BodyText"/>
              <w:rPr>
                <w:lang w:eastAsia="en-AU"/>
              </w:rPr>
            </w:pPr>
            <w:r w:rsidRPr="00450552">
              <w:rPr>
                <w:lang w:eastAsia="en-AU"/>
              </w:rPr>
              <w:t>manage flood risks</w:t>
            </w:r>
          </w:p>
        </w:tc>
        <w:tc>
          <w:tcPr>
            <w:tcW w:w="2265" w:type="dxa"/>
          </w:tcPr>
          <w:p w14:paraId="061EC7E9" w14:textId="2297D7FD" w:rsidR="005C53F1" w:rsidRDefault="005C53F1" w:rsidP="005C53F1">
            <w:pPr>
              <w:pStyle w:val="BodyText"/>
              <w:rPr>
                <w:lang w:eastAsia="en-AU"/>
              </w:rPr>
            </w:pPr>
            <w:r w:rsidRPr="00BD7192">
              <w:t>Impact</w:t>
            </w:r>
          </w:p>
        </w:tc>
      </w:tr>
      <w:tr w:rsidR="005C53F1" w14:paraId="24BBF10F" w14:textId="77777777" w:rsidTr="0017755F">
        <w:tc>
          <w:tcPr>
            <w:tcW w:w="7354" w:type="dxa"/>
          </w:tcPr>
          <w:p w14:paraId="0F8D7D6A" w14:textId="77777777" w:rsidR="005C53F1" w:rsidRDefault="005C53F1" w:rsidP="005C53F1">
            <w:pPr>
              <w:pStyle w:val="BodyText"/>
              <w:rPr>
                <w:lang w:eastAsia="en-AU"/>
              </w:rPr>
            </w:pPr>
            <w:r w:rsidRPr="00450552">
              <w:rPr>
                <w:lang w:eastAsia="en-AU"/>
              </w:rPr>
              <w:t>healthy and valued waterways and waterbodies</w:t>
            </w:r>
          </w:p>
        </w:tc>
        <w:tc>
          <w:tcPr>
            <w:tcW w:w="2265" w:type="dxa"/>
          </w:tcPr>
          <w:p w14:paraId="42111769" w14:textId="3645B70A" w:rsidR="005C53F1" w:rsidRDefault="005C53F1" w:rsidP="005C53F1">
            <w:pPr>
              <w:pStyle w:val="BodyText"/>
              <w:rPr>
                <w:lang w:eastAsia="en-AU"/>
              </w:rPr>
            </w:pPr>
            <w:r w:rsidRPr="00BD7192">
              <w:t>Impact</w:t>
            </w:r>
          </w:p>
        </w:tc>
      </w:tr>
      <w:tr w:rsidR="005C53F1" w14:paraId="551E20B9" w14:textId="77777777" w:rsidTr="0017755F">
        <w:tc>
          <w:tcPr>
            <w:tcW w:w="7354" w:type="dxa"/>
          </w:tcPr>
          <w:p w14:paraId="591BA517" w14:textId="77777777" w:rsidR="005C53F1" w:rsidRDefault="005C53F1" w:rsidP="005C53F1">
            <w:pPr>
              <w:pStyle w:val="BodyText"/>
              <w:rPr>
                <w:lang w:eastAsia="en-AU"/>
              </w:rPr>
            </w:pPr>
            <w:r w:rsidRPr="00450552">
              <w:rPr>
                <w:lang w:eastAsia="en-AU"/>
              </w:rPr>
              <w:t>healthy and valued landscapes</w:t>
            </w:r>
          </w:p>
        </w:tc>
        <w:tc>
          <w:tcPr>
            <w:tcW w:w="2265" w:type="dxa"/>
          </w:tcPr>
          <w:p w14:paraId="149938A0" w14:textId="2B8BC1F7" w:rsidR="005C53F1" w:rsidRDefault="005C53F1" w:rsidP="005C53F1">
            <w:pPr>
              <w:pStyle w:val="BodyText"/>
              <w:rPr>
                <w:lang w:eastAsia="en-AU"/>
              </w:rPr>
            </w:pPr>
            <w:r w:rsidRPr="00BD7192">
              <w:t>Impact</w:t>
            </w:r>
          </w:p>
        </w:tc>
      </w:tr>
      <w:tr w:rsidR="005C53F1" w14:paraId="73FB1115" w14:textId="77777777" w:rsidTr="0017755F">
        <w:tc>
          <w:tcPr>
            <w:tcW w:w="7354" w:type="dxa"/>
          </w:tcPr>
          <w:p w14:paraId="7FDA47CC" w14:textId="77777777" w:rsidR="005C53F1" w:rsidRDefault="005C53F1" w:rsidP="005C53F1">
            <w:pPr>
              <w:pStyle w:val="BodyText"/>
              <w:rPr>
                <w:lang w:eastAsia="en-AU"/>
              </w:rPr>
            </w:pPr>
            <w:r w:rsidRPr="00450552">
              <w:rPr>
                <w:lang w:eastAsia="en-AU"/>
              </w:rPr>
              <w:t>Traditional Owner and community values reflected in place-based planning</w:t>
            </w:r>
          </w:p>
        </w:tc>
        <w:tc>
          <w:tcPr>
            <w:tcW w:w="2265" w:type="dxa"/>
          </w:tcPr>
          <w:p w14:paraId="74016135" w14:textId="2B9CF793" w:rsidR="005C53F1" w:rsidRDefault="005C53F1" w:rsidP="005C53F1">
            <w:pPr>
              <w:pStyle w:val="BodyText"/>
              <w:rPr>
                <w:lang w:eastAsia="en-AU"/>
              </w:rPr>
            </w:pPr>
            <w:r w:rsidRPr="00BD7192">
              <w:t>Impact</w:t>
            </w:r>
          </w:p>
        </w:tc>
      </w:tr>
      <w:tr w:rsidR="005C53F1" w14:paraId="7E3E0629" w14:textId="77777777" w:rsidTr="0017755F">
        <w:tc>
          <w:tcPr>
            <w:tcW w:w="7354" w:type="dxa"/>
          </w:tcPr>
          <w:p w14:paraId="01CB42F3" w14:textId="77777777" w:rsidR="005C53F1" w:rsidRDefault="005C53F1" w:rsidP="005C53F1">
            <w:pPr>
              <w:pStyle w:val="BodyText"/>
              <w:rPr>
                <w:lang w:eastAsia="en-AU"/>
              </w:rPr>
            </w:pPr>
            <w:r w:rsidRPr="00450552">
              <w:rPr>
                <w:lang w:eastAsia="en-AU"/>
              </w:rPr>
              <w:t>jobs, economic opportunity and innovation</w:t>
            </w:r>
          </w:p>
        </w:tc>
        <w:tc>
          <w:tcPr>
            <w:tcW w:w="2265" w:type="dxa"/>
          </w:tcPr>
          <w:p w14:paraId="6DD4228A" w14:textId="3FD289E2" w:rsidR="005C53F1" w:rsidRDefault="005C53F1" w:rsidP="005C53F1">
            <w:pPr>
              <w:pStyle w:val="BodyText"/>
              <w:rPr>
                <w:lang w:eastAsia="en-AU"/>
              </w:rPr>
            </w:pPr>
            <w:r w:rsidRPr="00BD7192">
              <w:t>Impact</w:t>
            </w:r>
          </w:p>
        </w:tc>
      </w:tr>
    </w:tbl>
    <w:p w14:paraId="45049983" w14:textId="2A7B5674" w:rsidR="005134ED" w:rsidRDefault="005134ED" w:rsidP="005134ED">
      <w:pPr>
        <w:pStyle w:val="BodyText"/>
      </w:pPr>
    </w:p>
    <w:p w14:paraId="58B069F2" w14:textId="02DD3F89" w:rsidR="00AC3575" w:rsidRDefault="00AC3575">
      <w:pPr>
        <w:rPr>
          <w:rFonts w:cs="Times New Roman"/>
          <w:lang w:eastAsia="en-US"/>
        </w:rPr>
      </w:pPr>
      <w:r>
        <w:br w:type="page"/>
      </w:r>
    </w:p>
    <w:p w14:paraId="5C822149" w14:textId="5DEE8453" w:rsidR="005134ED" w:rsidRDefault="005134ED" w:rsidP="005134ED">
      <w:pPr>
        <w:pStyle w:val="CaptionImageorFigure"/>
      </w:pPr>
      <w:r>
        <w:t xml:space="preserve">Table </w:t>
      </w:r>
      <w:r w:rsidR="00020882">
        <w:t>8</w:t>
      </w:r>
      <w:r>
        <w:t xml:space="preserve">: A summary of key details for the </w:t>
      </w:r>
      <w:r w:rsidR="00020882" w:rsidRPr="00020882">
        <w:t>Avalon Corridor IWM Plan</w:t>
      </w:r>
      <w:r>
        <w:t xml:space="preserve"> opportunity.</w:t>
      </w:r>
    </w:p>
    <w:tbl>
      <w:tblPr>
        <w:tblStyle w:val="TableGrid"/>
        <w:tblW w:w="9638" w:type="dxa"/>
        <w:tblLook w:val="04A0" w:firstRow="1" w:lastRow="0" w:firstColumn="1" w:lastColumn="0" w:noHBand="0" w:noVBand="1"/>
      </w:tblPr>
      <w:tblGrid>
        <w:gridCol w:w="2268"/>
        <w:gridCol w:w="7370"/>
      </w:tblGrid>
      <w:tr w:rsidR="005134ED" w14:paraId="5A49FB5F"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0743E08A" w14:textId="77777777" w:rsidR="005134ED" w:rsidRPr="003E3DC3" w:rsidRDefault="005134ED" w:rsidP="008E7EEC">
            <w:pPr>
              <w:pStyle w:val="TableHeadingLeft"/>
              <w:rPr>
                <w:sz w:val="24"/>
                <w:szCs w:val="36"/>
              </w:rPr>
            </w:pPr>
            <w:r w:rsidRPr="003E3DC3">
              <w:rPr>
                <w:sz w:val="24"/>
                <w:szCs w:val="36"/>
              </w:rPr>
              <w:t>Subject</w:t>
            </w:r>
          </w:p>
        </w:tc>
        <w:tc>
          <w:tcPr>
            <w:tcW w:w="7370" w:type="dxa"/>
          </w:tcPr>
          <w:p w14:paraId="5209BAA4" w14:textId="77777777" w:rsidR="005134ED" w:rsidRPr="003E3DC3" w:rsidRDefault="005134ED"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5134ED" w14:paraId="4042E5BE" w14:textId="77777777" w:rsidTr="008E7EEC">
        <w:tc>
          <w:tcPr>
            <w:tcW w:w="2268" w:type="dxa"/>
          </w:tcPr>
          <w:p w14:paraId="633D4486" w14:textId="77777777" w:rsidR="005134ED" w:rsidRPr="003E3DC3" w:rsidRDefault="005134ED" w:rsidP="008E7EEC">
            <w:pPr>
              <w:pStyle w:val="BodyText"/>
              <w:rPr>
                <w:b/>
                <w:bCs/>
              </w:rPr>
            </w:pPr>
            <w:r w:rsidRPr="003E3DC3">
              <w:rPr>
                <w:b/>
                <w:bCs/>
              </w:rPr>
              <w:t>Status</w:t>
            </w:r>
          </w:p>
        </w:tc>
        <w:tc>
          <w:tcPr>
            <w:tcW w:w="7370" w:type="dxa"/>
          </w:tcPr>
          <w:p w14:paraId="407AC0CA" w14:textId="789340EC" w:rsidR="005134ED" w:rsidRPr="003E3DC3" w:rsidRDefault="00F22A98" w:rsidP="008E7EEC">
            <w:pPr>
              <w:pStyle w:val="BodyText"/>
            </w:pPr>
            <w:r w:rsidRPr="00F22A98">
              <w:t>Early scoping</w:t>
            </w:r>
          </w:p>
        </w:tc>
      </w:tr>
      <w:tr w:rsidR="005134ED" w14:paraId="1CCA615B" w14:textId="77777777" w:rsidTr="008E7EEC">
        <w:tc>
          <w:tcPr>
            <w:tcW w:w="2268" w:type="dxa"/>
          </w:tcPr>
          <w:p w14:paraId="61747420" w14:textId="77777777" w:rsidR="005134ED" w:rsidRPr="003E3DC3" w:rsidRDefault="005134ED" w:rsidP="008E7EEC">
            <w:pPr>
              <w:pStyle w:val="BodyText"/>
              <w:rPr>
                <w:b/>
                <w:bCs/>
              </w:rPr>
            </w:pPr>
            <w:r w:rsidRPr="003E3DC3">
              <w:rPr>
                <w:b/>
                <w:bCs/>
              </w:rPr>
              <w:t>Lead organisation</w:t>
            </w:r>
          </w:p>
        </w:tc>
        <w:tc>
          <w:tcPr>
            <w:tcW w:w="7370" w:type="dxa"/>
          </w:tcPr>
          <w:p w14:paraId="4B97E21D" w14:textId="072CCC2B" w:rsidR="005134ED" w:rsidRPr="003E3DC3" w:rsidRDefault="007102F2" w:rsidP="008E7EEC">
            <w:pPr>
              <w:pStyle w:val="BodyText"/>
            </w:pPr>
            <w:r w:rsidRPr="007102F2">
              <w:t>City of Greater Geelong</w:t>
            </w:r>
          </w:p>
        </w:tc>
      </w:tr>
      <w:tr w:rsidR="005134ED" w14:paraId="00637241" w14:textId="77777777" w:rsidTr="008E7EEC">
        <w:tc>
          <w:tcPr>
            <w:tcW w:w="2268" w:type="dxa"/>
          </w:tcPr>
          <w:p w14:paraId="1B05AC57" w14:textId="77777777" w:rsidR="005134ED" w:rsidRPr="003E3DC3" w:rsidRDefault="005134ED" w:rsidP="008E7EEC">
            <w:pPr>
              <w:pStyle w:val="BodyText"/>
              <w:rPr>
                <w:b/>
                <w:bCs/>
              </w:rPr>
            </w:pPr>
            <w:r w:rsidRPr="003E3DC3">
              <w:rPr>
                <w:b/>
                <w:bCs/>
              </w:rPr>
              <w:t>Implementation partners</w:t>
            </w:r>
          </w:p>
        </w:tc>
        <w:tc>
          <w:tcPr>
            <w:tcW w:w="7370" w:type="dxa"/>
          </w:tcPr>
          <w:p w14:paraId="43B135A2" w14:textId="7883C529" w:rsidR="005134ED" w:rsidRPr="003E3DC3" w:rsidRDefault="0047107F" w:rsidP="008E7EEC">
            <w:pPr>
              <w:pStyle w:val="BodyText"/>
            </w:pPr>
            <w:r w:rsidRPr="0047107F">
              <w:t xml:space="preserve">Barwon Water, </w:t>
            </w:r>
            <w:r>
              <w:t>DELWP</w:t>
            </w:r>
            <w:r w:rsidRPr="0047107F">
              <w:t>, Victorian Planning Authority, Wadawurrung Traditional Owners Aboriginal Corporation</w:t>
            </w:r>
          </w:p>
        </w:tc>
      </w:tr>
      <w:tr w:rsidR="005134ED" w14:paraId="2634B73F" w14:textId="77777777" w:rsidTr="008E7EEC">
        <w:tc>
          <w:tcPr>
            <w:tcW w:w="2268" w:type="dxa"/>
          </w:tcPr>
          <w:p w14:paraId="0222D865" w14:textId="77777777" w:rsidR="005134ED" w:rsidRPr="003E3DC3" w:rsidRDefault="005134ED" w:rsidP="008E7EEC">
            <w:pPr>
              <w:pStyle w:val="BodyText"/>
              <w:rPr>
                <w:b/>
                <w:bCs/>
              </w:rPr>
            </w:pPr>
            <w:r w:rsidRPr="003E3DC3">
              <w:rPr>
                <w:b/>
                <w:bCs/>
              </w:rPr>
              <w:t>Location</w:t>
            </w:r>
          </w:p>
        </w:tc>
        <w:tc>
          <w:tcPr>
            <w:tcW w:w="7370" w:type="dxa"/>
          </w:tcPr>
          <w:p w14:paraId="0DD457B0" w14:textId="6DDFC78E" w:rsidR="005134ED" w:rsidRPr="003E3DC3" w:rsidRDefault="00207D67" w:rsidP="008E7EEC">
            <w:pPr>
              <w:pStyle w:val="BodyText"/>
            </w:pPr>
            <w:r>
              <w:t>Avalon</w:t>
            </w:r>
          </w:p>
        </w:tc>
      </w:tr>
    </w:tbl>
    <w:p w14:paraId="78FC0AF1" w14:textId="3C06D080" w:rsidR="00835EDE" w:rsidRDefault="00F75694" w:rsidP="00F75694">
      <w:pPr>
        <w:pStyle w:val="Heading2"/>
      </w:pPr>
      <w:bookmarkStart w:id="68" w:name="_Toc105599798"/>
      <w:bookmarkStart w:id="69" w:name="_Toc105669385"/>
      <w:r w:rsidRPr="00F75694">
        <w:t>Implementation of Northern and Western Geelong Growth Areas IWM Plan through Precinct Structure Planning Process</w:t>
      </w:r>
      <w:bookmarkEnd w:id="68"/>
      <w:bookmarkEnd w:id="69"/>
    </w:p>
    <w:p w14:paraId="44CFA199" w14:textId="77777777" w:rsidR="002E32D3" w:rsidRDefault="002E32D3" w:rsidP="002E32D3">
      <w:pPr>
        <w:pStyle w:val="BodyText"/>
        <w:rPr>
          <w:lang w:eastAsia="en-AU"/>
        </w:rPr>
      </w:pPr>
      <w:r>
        <w:rPr>
          <w:lang w:eastAsia="en-AU"/>
        </w:rPr>
        <w:t>The Northern and Western Geelong Growth Areas (NWGGA) is the largest green-field planning project in regional Victoria, with the capacity to accommodate more than 110,000 new Geelong residents. The area will exemplify Geelong’s transformation as a clever and creative city by building diverse, localised and sustainable neighbourhoods. Water will play a critical role in achieving this vision. The IWM Plan has been developed by Barwon Water working collaboratively with our project partners, City of Greater Geelong, DELWP and other key stakeholders including Traditional Owners, Corangamite Catchment Management Authority, Southern Rural Water, Victorian Planning Authority and developer representatives.</w:t>
      </w:r>
    </w:p>
    <w:p w14:paraId="379FAB12" w14:textId="4920E268" w:rsidR="00835EDE" w:rsidRDefault="002E32D3" w:rsidP="005134ED">
      <w:pPr>
        <w:pStyle w:val="BodyText"/>
        <w:rPr>
          <w:lang w:eastAsia="en-AU"/>
        </w:rPr>
      </w:pPr>
      <w:r>
        <w:rPr>
          <w:lang w:eastAsia="en-AU"/>
        </w:rPr>
        <w:t>The NWGGA IWM Plan has been endorsed by the City of Greater Geelong and Barwon Water. The Precinct Structure Planning process has been identified as the primary mechanism for delivering the IWM Plan. The first two of nine Precinct Structure Plans are currently under development by City of Greater Geelong, with the IWM plan being utilised as a key resource. Through this process, the outcomes of the IWM Plan will be embedded into the NWGGA Precinct Structure Plans, the first two of which are due for completion in 2022/23.</w:t>
      </w:r>
    </w:p>
    <w:p w14:paraId="0D9A7984" w14:textId="7A34663C" w:rsidR="00020E68" w:rsidRDefault="00020E68">
      <w:pPr>
        <w:rPr>
          <w:rFonts w:cs="Times New Roman"/>
        </w:rPr>
      </w:pPr>
      <w:r>
        <w:br w:type="page"/>
      </w:r>
    </w:p>
    <w:p w14:paraId="3D6E5D65" w14:textId="6905CBE0" w:rsidR="005134ED" w:rsidRDefault="00020882" w:rsidP="005134ED">
      <w:pPr>
        <w:pStyle w:val="CaptionImageorFigure"/>
      </w:pPr>
      <w:r>
        <w:t xml:space="preserve">Table </w:t>
      </w:r>
      <w:r w:rsidR="007A3FE8">
        <w:t>9</w:t>
      </w:r>
      <w:r>
        <w:t xml:space="preserve">: A summary of the impact that the </w:t>
      </w:r>
      <w:r w:rsidR="007A3FE8" w:rsidRPr="007A3FE8">
        <w:t>NWGGA</w:t>
      </w:r>
      <w:r w:rsidR="007A3FE8">
        <w:t xml:space="preserve"> IWM Plan</w:t>
      </w:r>
      <w:r>
        <w:t xml:space="preserve"> 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77DDC597"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2C7F57BE"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2C55EFD0"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5C53F1" w14:paraId="73A82A96" w14:textId="77777777" w:rsidTr="008E7EEC">
        <w:tc>
          <w:tcPr>
            <w:tcW w:w="7354" w:type="dxa"/>
          </w:tcPr>
          <w:p w14:paraId="11F2398E" w14:textId="77777777" w:rsidR="005C53F1" w:rsidRDefault="005C53F1" w:rsidP="005C53F1">
            <w:pPr>
              <w:pStyle w:val="BodyText"/>
              <w:rPr>
                <w:lang w:eastAsia="en-AU"/>
              </w:rPr>
            </w:pPr>
            <w:r w:rsidRPr="002F5B60">
              <w:rPr>
                <w:lang w:eastAsia="en-AU"/>
              </w:rPr>
              <w:t>safe, secure and affordable supplies in a changing future</w:t>
            </w:r>
          </w:p>
        </w:tc>
        <w:tc>
          <w:tcPr>
            <w:tcW w:w="2265" w:type="dxa"/>
          </w:tcPr>
          <w:p w14:paraId="1496AE44" w14:textId="32EFF835" w:rsidR="005C53F1" w:rsidRDefault="005C53F1" w:rsidP="005C53F1">
            <w:pPr>
              <w:pStyle w:val="BodyText"/>
              <w:rPr>
                <w:lang w:eastAsia="en-AU"/>
              </w:rPr>
            </w:pPr>
            <w:r w:rsidRPr="00E92304">
              <w:t>Impact</w:t>
            </w:r>
          </w:p>
        </w:tc>
      </w:tr>
      <w:tr w:rsidR="005C53F1" w14:paraId="7B1F2AC6" w14:textId="77777777" w:rsidTr="008E7EEC">
        <w:tc>
          <w:tcPr>
            <w:tcW w:w="7354" w:type="dxa"/>
          </w:tcPr>
          <w:p w14:paraId="1576AC10" w14:textId="77777777" w:rsidR="005C53F1" w:rsidRDefault="005C53F1" w:rsidP="005C53F1">
            <w:pPr>
              <w:pStyle w:val="BodyText"/>
              <w:rPr>
                <w:lang w:eastAsia="en-AU"/>
              </w:rPr>
            </w:pPr>
            <w:r w:rsidRPr="002F5B60">
              <w:rPr>
                <w:lang w:eastAsia="en-AU"/>
              </w:rPr>
              <w:t>effective and affordable wastewater systems</w:t>
            </w:r>
          </w:p>
        </w:tc>
        <w:tc>
          <w:tcPr>
            <w:tcW w:w="2265" w:type="dxa"/>
          </w:tcPr>
          <w:p w14:paraId="04B3A720" w14:textId="3B11D90E" w:rsidR="005C53F1" w:rsidRDefault="005C53F1" w:rsidP="005C53F1">
            <w:pPr>
              <w:pStyle w:val="BodyText"/>
              <w:rPr>
                <w:lang w:eastAsia="en-AU"/>
              </w:rPr>
            </w:pPr>
            <w:r w:rsidRPr="00E92304">
              <w:t>Impact</w:t>
            </w:r>
          </w:p>
        </w:tc>
      </w:tr>
      <w:tr w:rsidR="005C53F1" w14:paraId="1FCD0FE1" w14:textId="77777777" w:rsidTr="008E7EEC">
        <w:tc>
          <w:tcPr>
            <w:tcW w:w="7354" w:type="dxa"/>
          </w:tcPr>
          <w:p w14:paraId="75B8D7F3" w14:textId="77777777" w:rsidR="005C53F1" w:rsidRDefault="005C53F1" w:rsidP="005C53F1">
            <w:pPr>
              <w:pStyle w:val="BodyText"/>
              <w:rPr>
                <w:lang w:eastAsia="en-AU"/>
              </w:rPr>
            </w:pPr>
            <w:r w:rsidRPr="00450552">
              <w:rPr>
                <w:lang w:eastAsia="en-AU"/>
              </w:rPr>
              <w:t>manage flood risks</w:t>
            </w:r>
          </w:p>
        </w:tc>
        <w:tc>
          <w:tcPr>
            <w:tcW w:w="2265" w:type="dxa"/>
          </w:tcPr>
          <w:p w14:paraId="4F418661" w14:textId="36C0B2B9" w:rsidR="005C53F1" w:rsidRDefault="005C53F1" w:rsidP="005C53F1">
            <w:pPr>
              <w:pStyle w:val="BodyText"/>
              <w:rPr>
                <w:lang w:eastAsia="en-AU"/>
              </w:rPr>
            </w:pPr>
            <w:r w:rsidRPr="00E92304">
              <w:t>Impact</w:t>
            </w:r>
          </w:p>
        </w:tc>
      </w:tr>
      <w:tr w:rsidR="005C53F1" w14:paraId="793D2DBE" w14:textId="77777777" w:rsidTr="008E7EEC">
        <w:tc>
          <w:tcPr>
            <w:tcW w:w="7354" w:type="dxa"/>
          </w:tcPr>
          <w:p w14:paraId="18E70002" w14:textId="77777777" w:rsidR="005C53F1" w:rsidRDefault="005C53F1" w:rsidP="005C53F1">
            <w:pPr>
              <w:pStyle w:val="BodyText"/>
              <w:rPr>
                <w:lang w:eastAsia="en-AU"/>
              </w:rPr>
            </w:pPr>
            <w:r w:rsidRPr="00450552">
              <w:rPr>
                <w:lang w:eastAsia="en-AU"/>
              </w:rPr>
              <w:t>healthy and valued waterways and waterbodies</w:t>
            </w:r>
          </w:p>
        </w:tc>
        <w:tc>
          <w:tcPr>
            <w:tcW w:w="2265" w:type="dxa"/>
          </w:tcPr>
          <w:p w14:paraId="70F81B53" w14:textId="1995255F" w:rsidR="005C53F1" w:rsidRDefault="005C53F1" w:rsidP="005C53F1">
            <w:pPr>
              <w:pStyle w:val="BodyText"/>
              <w:rPr>
                <w:lang w:eastAsia="en-AU"/>
              </w:rPr>
            </w:pPr>
            <w:r w:rsidRPr="00E92304">
              <w:t>Impact</w:t>
            </w:r>
          </w:p>
        </w:tc>
      </w:tr>
      <w:tr w:rsidR="005C53F1" w14:paraId="02D4D09A" w14:textId="77777777" w:rsidTr="008E7EEC">
        <w:tc>
          <w:tcPr>
            <w:tcW w:w="7354" w:type="dxa"/>
          </w:tcPr>
          <w:p w14:paraId="3B10D61F" w14:textId="77777777" w:rsidR="005C53F1" w:rsidRDefault="005C53F1" w:rsidP="005C53F1">
            <w:pPr>
              <w:pStyle w:val="BodyText"/>
              <w:rPr>
                <w:lang w:eastAsia="en-AU"/>
              </w:rPr>
            </w:pPr>
            <w:r w:rsidRPr="00450552">
              <w:rPr>
                <w:lang w:eastAsia="en-AU"/>
              </w:rPr>
              <w:t>healthy and valued landscapes</w:t>
            </w:r>
          </w:p>
        </w:tc>
        <w:tc>
          <w:tcPr>
            <w:tcW w:w="2265" w:type="dxa"/>
          </w:tcPr>
          <w:p w14:paraId="0FF34618" w14:textId="09C76FE7" w:rsidR="005C53F1" w:rsidRDefault="005C53F1" w:rsidP="005C53F1">
            <w:pPr>
              <w:pStyle w:val="BodyText"/>
              <w:rPr>
                <w:lang w:eastAsia="en-AU"/>
              </w:rPr>
            </w:pPr>
            <w:r w:rsidRPr="00E92304">
              <w:t>Impact</w:t>
            </w:r>
          </w:p>
        </w:tc>
      </w:tr>
      <w:tr w:rsidR="005C53F1" w14:paraId="3F23B235" w14:textId="77777777" w:rsidTr="008E7EEC">
        <w:tc>
          <w:tcPr>
            <w:tcW w:w="7354" w:type="dxa"/>
          </w:tcPr>
          <w:p w14:paraId="39535B2B" w14:textId="77777777" w:rsidR="005C53F1" w:rsidRDefault="005C53F1" w:rsidP="005C53F1">
            <w:pPr>
              <w:pStyle w:val="BodyText"/>
              <w:rPr>
                <w:lang w:eastAsia="en-AU"/>
              </w:rPr>
            </w:pPr>
            <w:r w:rsidRPr="00450552">
              <w:rPr>
                <w:lang w:eastAsia="en-AU"/>
              </w:rPr>
              <w:t>Traditional Owner and community values reflected in place-based planning</w:t>
            </w:r>
          </w:p>
        </w:tc>
        <w:tc>
          <w:tcPr>
            <w:tcW w:w="2265" w:type="dxa"/>
          </w:tcPr>
          <w:p w14:paraId="4DDD5571" w14:textId="431CA1D9" w:rsidR="005C53F1" w:rsidRDefault="005C53F1" w:rsidP="005C53F1">
            <w:pPr>
              <w:pStyle w:val="BodyText"/>
              <w:rPr>
                <w:lang w:eastAsia="en-AU"/>
              </w:rPr>
            </w:pPr>
            <w:r w:rsidRPr="00E92304">
              <w:t>Impact</w:t>
            </w:r>
          </w:p>
        </w:tc>
      </w:tr>
      <w:tr w:rsidR="005C53F1" w14:paraId="139C7390" w14:textId="77777777" w:rsidTr="008E7EEC">
        <w:tc>
          <w:tcPr>
            <w:tcW w:w="7354" w:type="dxa"/>
          </w:tcPr>
          <w:p w14:paraId="57787325" w14:textId="77777777" w:rsidR="005C53F1" w:rsidRDefault="005C53F1" w:rsidP="005C53F1">
            <w:pPr>
              <w:pStyle w:val="BodyText"/>
              <w:rPr>
                <w:lang w:eastAsia="en-AU"/>
              </w:rPr>
            </w:pPr>
            <w:r w:rsidRPr="00450552">
              <w:rPr>
                <w:lang w:eastAsia="en-AU"/>
              </w:rPr>
              <w:t>jobs, economic opportunity and innovation</w:t>
            </w:r>
          </w:p>
        </w:tc>
        <w:tc>
          <w:tcPr>
            <w:tcW w:w="2265" w:type="dxa"/>
          </w:tcPr>
          <w:p w14:paraId="42E62EC1" w14:textId="3C79CCC3" w:rsidR="005C53F1" w:rsidRDefault="005C53F1" w:rsidP="005C53F1">
            <w:pPr>
              <w:pStyle w:val="BodyText"/>
              <w:rPr>
                <w:lang w:eastAsia="en-AU"/>
              </w:rPr>
            </w:pPr>
            <w:r w:rsidRPr="00E92304">
              <w:t>Impact</w:t>
            </w:r>
          </w:p>
        </w:tc>
      </w:tr>
    </w:tbl>
    <w:p w14:paraId="183752A9" w14:textId="231ACF8B" w:rsidR="005134ED" w:rsidRDefault="005134ED" w:rsidP="005134ED">
      <w:pPr>
        <w:pStyle w:val="CaptionImageorFigure"/>
      </w:pPr>
      <w:r>
        <w:t xml:space="preserve">Table </w:t>
      </w:r>
      <w:r w:rsidR="000C3FE3">
        <w:t>10</w:t>
      </w:r>
      <w:r>
        <w:t xml:space="preserve">: A summary of key details for the </w:t>
      </w:r>
      <w:r w:rsidR="007A3FE8" w:rsidRPr="007A3FE8">
        <w:t>NWGGA</w:t>
      </w:r>
      <w:r w:rsidR="007A3FE8">
        <w:t xml:space="preserve"> IWM Plan </w:t>
      </w:r>
      <w:r>
        <w:t>opportunity.</w:t>
      </w:r>
    </w:p>
    <w:tbl>
      <w:tblPr>
        <w:tblStyle w:val="TableGrid"/>
        <w:tblW w:w="9638" w:type="dxa"/>
        <w:tblLook w:val="04A0" w:firstRow="1" w:lastRow="0" w:firstColumn="1" w:lastColumn="0" w:noHBand="0" w:noVBand="1"/>
      </w:tblPr>
      <w:tblGrid>
        <w:gridCol w:w="2268"/>
        <w:gridCol w:w="7370"/>
      </w:tblGrid>
      <w:tr w:rsidR="005134ED" w14:paraId="0421F970"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1D6AD1EC" w14:textId="77777777" w:rsidR="005134ED" w:rsidRPr="003E3DC3" w:rsidRDefault="005134ED" w:rsidP="008E7EEC">
            <w:pPr>
              <w:pStyle w:val="TableHeadingLeft"/>
              <w:rPr>
                <w:sz w:val="24"/>
                <w:szCs w:val="36"/>
              </w:rPr>
            </w:pPr>
            <w:r w:rsidRPr="003E3DC3">
              <w:rPr>
                <w:sz w:val="24"/>
                <w:szCs w:val="36"/>
              </w:rPr>
              <w:t>Subject</w:t>
            </w:r>
          </w:p>
        </w:tc>
        <w:tc>
          <w:tcPr>
            <w:tcW w:w="7370" w:type="dxa"/>
          </w:tcPr>
          <w:p w14:paraId="26040AE0" w14:textId="77777777" w:rsidR="005134ED" w:rsidRPr="003E3DC3" w:rsidRDefault="005134ED"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5134ED" w14:paraId="16CCC026" w14:textId="77777777" w:rsidTr="008E7EEC">
        <w:tc>
          <w:tcPr>
            <w:tcW w:w="2268" w:type="dxa"/>
          </w:tcPr>
          <w:p w14:paraId="266AEACC" w14:textId="77777777" w:rsidR="005134ED" w:rsidRPr="003E3DC3" w:rsidRDefault="005134ED" w:rsidP="008E7EEC">
            <w:pPr>
              <w:pStyle w:val="BodyText"/>
              <w:rPr>
                <w:b/>
                <w:bCs/>
              </w:rPr>
            </w:pPr>
            <w:r w:rsidRPr="003E3DC3">
              <w:rPr>
                <w:b/>
                <w:bCs/>
              </w:rPr>
              <w:t>Status</w:t>
            </w:r>
          </w:p>
        </w:tc>
        <w:tc>
          <w:tcPr>
            <w:tcW w:w="7370" w:type="dxa"/>
          </w:tcPr>
          <w:p w14:paraId="6EBE54EB" w14:textId="11C2C797" w:rsidR="005134ED" w:rsidRPr="003E3DC3" w:rsidRDefault="003A0D11" w:rsidP="008E7EEC">
            <w:pPr>
              <w:pStyle w:val="BodyText"/>
            </w:pPr>
            <w:r w:rsidRPr="003A0D11">
              <w:t>Implement</w:t>
            </w:r>
          </w:p>
        </w:tc>
      </w:tr>
      <w:tr w:rsidR="005134ED" w14:paraId="020FD9D8" w14:textId="77777777" w:rsidTr="008E7EEC">
        <w:tc>
          <w:tcPr>
            <w:tcW w:w="2268" w:type="dxa"/>
          </w:tcPr>
          <w:p w14:paraId="47F4202F" w14:textId="77777777" w:rsidR="005134ED" w:rsidRPr="003E3DC3" w:rsidRDefault="005134ED" w:rsidP="008E7EEC">
            <w:pPr>
              <w:pStyle w:val="BodyText"/>
              <w:rPr>
                <w:b/>
                <w:bCs/>
              </w:rPr>
            </w:pPr>
            <w:r w:rsidRPr="003E3DC3">
              <w:rPr>
                <w:b/>
                <w:bCs/>
              </w:rPr>
              <w:t>Lead organisation</w:t>
            </w:r>
          </w:p>
        </w:tc>
        <w:tc>
          <w:tcPr>
            <w:tcW w:w="7370" w:type="dxa"/>
          </w:tcPr>
          <w:p w14:paraId="7B83959E" w14:textId="02885099" w:rsidR="005134ED" w:rsidRPr="003E3DC3" w:rsidRDefault="000F4B28" w:rsidP="008E7EEC">
            <w:pPr>
              <w:pStyle w:val="BodyText"/>
            </w:pPr>
            <w:r w:rsidRPr="000F4B28">
              <w:t>City of Greater Geelong, Barwon</w:t>
            </w:r>
            <w:r>
              <w:t xml:space="preserve"> Water</w:t>
            </w:r>
          </w:p>
        </w:tc>
      </w:tr>
      <w:tr w:rsidR="005134ED" w14:paraId="17D013EB" w14:textId="77777777" w:rsidTr="008E7EEC">
        <w:tc>
          <w:tcPr>
            <w:tcW w:w="2268" w:type="dxa"/>
          </w:tcPr>
          <w:p w14:paraId="3524E84B" w14:textId="77777777" w:rsidR="005134ED" w:rsidRPr="003E3DC3" w:rsidRDefault="005134ED" w:rsidP="008E7EEC">
            <w:pPr>
              <w:pStyle w:val="BodyText"/>
              <w:rPr>
                <w:b/>
                <w:bCs/>
              </w:rPr>
            </w:pPr>
            <w:r w:rsidRPr="003E3DC3">
              <w:rPr>
                <w:b/>
                <w:bCs/>
              </w:rPr>
              <w:t>Implementation partners</w:t>
            </w:r>
          </w:p>
        </w:tc>
        <w:tc>
          <w:tcPr>
            <w:tcW w:w="7370" w:type="dxa"/>
          </w:tcPr>
          <w:p w14:paraId="63F06142" w14:textId="62213C7D" w:rsidR="005134ED" w:rsidRPr="003E3DC3" w:rsidRDefault="00A31DAF" w:rsidP="008E7EEC">
            <w:pPr>
              <w:pStyle w:val="BodyText"/>
            </w:pPr>
            <w:r w:rsidRPr="00A31DAF">
              <w:t>Corangamite Catchmen</w:t>
            </w:r>
            <w:r>
              <w:t xml:space="preserve">t </w:t>
            </w:r>
            <w:r w:rsidR="00E71BF1" w:rsidRPr="00E71BF1">
              <w:t>Management Authority, Southern Rural Water, Traditional Owners, developers</w:t>
            </w:r>
          </w:p>
        </w:tc>
      </w:tr>
      <w:tr w:rsidR="005134ED" w14:paraId="20505D9C" w14:textId="77777777" w:rsidTr="008E7EEC">
        <w:tc>
          <w:tcPr>
            <w:tcW w:w="2268" w:type="dxa"/>
          </w:tcPr>
          <w:p w14:paraId="2498EA47" w14:textId="77777777" w:rsidR="005134ED" w:rsidRPr="003E3DC3" w:rsidRDefault="005134ED" w:rsidP="008E7EEC">
            <w:pPr>
              <w:pStyle w:val="BodyText"/>
              <w:rPr>
                <w:b/>
                <w:bCs/>
              </w:rPr>
            </w:pPr>
            <w:r w:rsidRPr="003E3DC3">
              <w:rPr>
                <w:b/>
                <w:bCs/>
              </w:rPr>
              <w:t>Location</w:t>
            </w:r>
          </w:p>
        </w:tc>
        <w:tc>
          <w:tcPr>
            <w:tcW w:w="7370" w:type="dxa"/>
          </w:tcPr>
          <w:p w14:paraId="19605959" w14:textId="5CC6FF33" w:rsidR="005134ED" w:rsidRPr="003E3DC3" w:rsidRDefault="005256C6" w:rsidP="008E7EEC">
            <w:pPr>
              <w:pStyle w:val="BodyText"/>
            </w:pPr>
            <w:r>
              <w:t>Geelong</w:t>
            </w:r>
          </w:p>
        </w:tc>
      </w:tr>
    </w:tbl>
    <w:p w14:paraId="1384DDDB" w14:textId="728F02DC" w:rsidR="00F75694" w:rsidRDefault="00C136AC" w:rsidP="00C136AC">
      <w:pPr>
        <w:pStyle w:val="Heading2"/>
      </w:pPr>
      <w:bookmarkStart w:id="70" w:name="_Toc105599799"/>
      <w:bookmarkStart w:id="71" w:name="_Toc105669386"/>
      <w:r w:rsidRPr="00C136AC">
        <w:t>Kitjarra-dja-bul Bullarto langi-ut (formerly Barwon River Parklands project)</w:t>
      </w:r>
      <w:bookmarkEnd w:id="70"/>
      <w:bookmarkEnd w:id="71"/>
    </w:p>
    <w:p w14:paraId="656A25B1" w14:textId="77777777" w:rsidR="00BE7B3B" w:rsidRDefault="00F1181C" w:rsidP="00BE7B3B">
      <w:pPr>
        <w:pStyle w:val="BodyText"/>
        <w:rPr>
          <w:lang w:eastAsia="en-AU"/>
        </w:rPr>
      </w:pPr>
      <w:r w:rsidRPr="00F1181C">
        <w:rPr>
          <w:lang w:eastAsia="en-AU"/>
        </w:rPr>
        <w:t>Meaning 'places of many stories' in Wadawurrung language,</w:t>
      </w:r>
      <w:r w:rsidR="00BE7B3B">
        <w:rPr>
          <w:lang w:eastAsia="en-AU"/>
        </w:rPr>
        <w:t xml:space="preserve"> this project (previously named the Barwon River Parklands project) will collaboratively develop a comprehensive master plan for the lower Barwon and Moorabool Rivers to increase the user experience of the unique environmental, cultural and recreational values of this important river corridor.</w:t>
      </w:r>
    </w:p>
    <w:p w14:paraId="14485E75" w14:textId="518030CE" w:rsidR="000C3FE3" w:rsidRDefault="00BE7B3B" w:rsidP="00020E68">
      <w:pPr>
        <w:pStyle w:val="BodyText"/>
        <w:rPr>
          <w:b/>
          <w:bCs/>
        </w:rPr>
      </w:pPr>
      <w:r>
        <w:rPr>
          <w:lang w:eastAsia="en-AU"/>
        </w:rPr>
        <w:t>The masterplan will cover the Lower Moorabool River and Lower Barwon River corridor from Meredith in the north, through Geelong to the Estuary at Barwon Heads. Through an extensive consultation process, the masterplan will confirm an overall vision for this important river corridor, develop project ideas consistent with the vision, prioritise projects, develop costings and conceptual design for high-priority projects, and assess governance and on-going funding models for the project long-term. The masterplan is due for completion in late 2022.</w:t>
      </w:r>
    </w:p>
    <w:p w14:paraId="097E8767" w14:textId="0E7C84FC" w:rsidR="00823A3A" w:rsidRDefault="00020882" w:rsidP="00823A3A">
      <w:pPr>
        <w:pStyle w:val="CaptionImageorFigure"/>
      </w:pPr>
      <w:r>
        <w:t xml:space="preserve">Table </w:t>
      </w:r>
      <w:r w:rsidR="000C3FE3">
        <w:t>11</w:t>
      </w:r>
      <w:r>
        <w:t xml:space="preserve">: A summary of the impact that the </w:t>
      </w:r>
      <w:r w:rsidR="000C3FE3" w:rsidRPr="000C3FE3">
        <w:t>Kitjarra-dja-bul Bullarto langi-ut</w:t>
      </w:r>
      <w:r>
        <w:t xml:space="preserve"> 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21CB30BC"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740A1FCB"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4372AFB3"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0D1906" w14:paraId="3ACDA1FA" w14:textId="77777777" w:rsidTr="008E7EEC">
        <w:tc>
          <w:tcPr>
            <w:tcW w:w="7354" w:type="dxa"/>
          </w:tcPr>
          <w:p w14:paraId="0B195373" w14:textId="77777777" w:rsidR="000D1906" w:rsidRDefault="000D1906" w:rsidP="000D1906">
            <w:pPr>
              <w:pStyle w:val="BodyText"/>
              <w:rPr>
                <w:lang w:eastAsia="en-AU"/>
              </w:rPr>
            </w:pPr>
            <w:r w:rsidRPr="002F5B60">
              <w:rPr>
                <w:lang w:eastAsia="en-AU"/>
              </w:rPr>
              <w:t>safe, secure and affordable supplies in a changing future</w:t>
            </w:r>
          </w:p>
        </w:tc>
        <w:tc>
          <w:tcPr>
            <w:tcW w:w="2265" w:type="dxa"/>
          </w:tcPr>
          <w:p w14:paraId="65A30A43" w14:textId="59904DD5" w:rsidR="000D1906" w:rsidRDefault="000D1906" w:rsidP="000D1906">
            <w:pPr>
              <w:pStyle w:val="BodyText"/>
              <w:rPr>
                <w:lang w:eastAsia="en-AU"/>
              </w:rPr>
            </w:pPr>
            <w:r w:rsidRPr="009B711F">
              <w:t>No Impact</w:t>
            </w:r>
          </w:p>
        </w:tc>
      </w:tr>
      <w:tr w:rsidR="000D1906" w14:paraId="148705BA" w14:textId="77777777" w:rsidTr="008E7EEC">
        <w:tc>
          <w:tcPr>
            <w:tcW w:w="7354" w:type="dxa"/>
          </w:tcPr>
          <w:p w14:paraId="7DCBD466" w14:textId="77777777" w:rsidR="000D1906" w:rsidRDefault="000D1906" w:rsidP="000D1906">
            <w:pPr>
              <w:pStyle w:val="BodyText"/>
              <w:rPr>
                <w:lang w:eastAsia="en-AU"/>
              </w:rPr>
            </w:pPr>
            <w:r w:rsidRPr="002F5B60">
              <w:rPr>
                <w:lang w:eastAsia="en-AU"/>
              </w:rPr>
              <w:t>effective and affordable wastewater systems</w:t>
            </w:r>
          </w:p>
        </w:tc>
        <w:tc>
          <w:tcPr>
            <w:tcW w:w="2265" w:type="dxa"/>
          </w:tcPr>
          <w:p w14:paraId="0FA0526E" w14:textId="1006B9F3" w:rsidR="000D1906" w:rsidRDefault="000D1906" w:rsidP="000D1906">
            <w:pPr>
              <w:pStyle w:val="BodyText"/>
              <w:rPr>
                <w:lang w:eastAsia="en-AU"/>
              </w:rPr>
            </w:pPr>
            <w:r w:rsidRPr="009B711F">
              <w:t>No Impact</w:t>
            </w:r>
          </w:p>
        </w:tc>
      </w:tr>
      <w:tr w:rsidR="000D1906" w14:paraId="23E2FC0B" w14:textId="77777777" w:rsidTr="008E7EEC">
        <w:tc>
          <w:tcPr>
            <w:tcW w:w="7354" w:type="dxa"/>
          </w:tcPr>
          <w:p w14:paraId="1AF37A27" w14:textId="77777777" w:rsidR="000D1906" w:rsidRDefault="000D1906" w:rsidP="000D1906">
            <w:pPr>
              <w:pStyle w:val="BodyText"/>
              <w:rPr>
                <w:lang w:eastAsia="en-AU"/>
              </w:rPr>
            </w:pPr>
            <w:r w:rsidRPr="00450552">
              <w:rPr>
                <w:lang w:eastAsia="en-AU"/>
              </w:rPr>
              <w:t>manage flood risks</w:t>
            </w:r>
          </w:p>
        </w:tc>
        <w:tc>
          <w:tcPr>
            <w:tcW w:w="2265" w:type="dxa"/>
          </w:tcPr>
          <w:p w14:paraId="09A1EBE2" w14:textId="6D186362" w:rsidR="000D1906" w:rsidRDefault="000D1906" w:rsidP="000D1906">
            <w:pPr>
              <w:pStyle w:val="BodyText"/>
              <w:rPr>
                <w:lang w:eastAsia="en-AU"/>
              </w:rPr>
            </w:pPr>
            <w:r w:rsidRPr="009B711F">
              <w:t>No Impact</w:t>
            </w:r>
          </w:p>
        </w:tc>
      </w:tr>
      <w:tr w:rsidR="007D57A1" w14:paraId="08277D85" w14:textId="77777777" w:rsidTr="008E7EEC">
        <w:tc>
          <w:tcPr>
            <w:tcW w:w="7354" w:type="dxa"/>
          </w:tcPr>
          <w:p w14:paraId="55EBFBA6" w14:textId="77777777" w:rsidR="007D57A1" w:rsidRDefault="007D57A1" w:rsidP="007D57A1">
            <w:pPr>
              <w:pStyle w:val="BodyText"/>
              <w:rPr>
                <w:lang w:eastAsia="en-AU"/>
              </w:rPr>
            </w:pPr>
            <w:r w:rsidRPr="00450552">
              <w:rPr>
                <w:lang w:eastAsia="en-AU"/>
              </w:rPr>
              <w:t>healthy and valued waterways and waterbodies</w:t>
            </w:r>
          </w:p>
        </w:tc>
        <w:tc>
          <w:tcPr>
            <w:tcW w:w="2265" w:type="dxa"/>
          </w:tcPr>
          <w:p w14:paraId="5921FE59" w14:textId="6C4157B5" w:rsidR="007D57A1" w:rsidRDefault="007D57A1" w:rsidP="007D57A1">
            <w:pPr>
              <w:pStyle w:val="BodyText"/>
              <w:rPr>
                <w:lang w:eastAsia="en-AU"/>
              </w:rPr>
            </w:pPr>
            <w:r w:rsidRPr="001F450D">
              <w:t>Impact</w:t>
            </w:r>
          </w:p>
        </w:tc>
      </w:tr>
      <w:tr w:rsidR="007D57A1" w14:paraId="0CBF9E69" w14:textId="77777777" w:rsidTr="008E7EEC">
        <w:tc>
          <w:tcPr>
            <w:tcW w:w="7354" w:type="dxa"/>
          </w:tcPr>
          <w:p w14:paraId="6E06FAFB" w14:textId="77777777" w:rsidR="007D57A1" w:rsidRDefault="007D57A1" w:rsidP="007D57A1">
            <w:pPr>
              <w:pStyle w:val="BodyText"/>
              <w:rPr>
                <w:lang w:eastAsia="en-AU"/>
              </w:rPr>
            </w:pPr>
            <w:r w:rsidRPr="00450552">
              <w:rPr>
                <w:lang w:eastAsia="en-AU"/>
              </w:rPr>
              <w:t>healthy and valued landscapes</w:t>
            </w:r>
          </w:p>
        </w:tc>
        <w:tc>
          <w:tcPr>
            <w:tcW w:w="2265" w:type="dxa"/>
          </w:tcPr>
          <w:p w14:paraId="1CD75AB5" w14:textId="21CE9EEF" w:rsidR="007D57A1" w:rsidRDefault="007D57A1" w:rsidP="007D57A1">
            <w:pPr>
              <w:pStyle w:val="BodyText"/>
              <w:rPr>
                <w:lang w:eastAsia="en-AU"/>
              </w:rPr>
            </w:pPr>
            <w:r w:rsidRPr="001F450D">
              <w:t>Impact</w:t>
            </w:r>
          </w:p>
        </w:tc>
      </w:tr>
      <w:tr w:rsidR="007D57A1" w14:paraId="1DCB31E2" w14:textId="77777777" w:rsidTr="008E7EEC">
        <w:tc>
          <w:tcPr>
            <w:tcW w:w="7354" w:type="dxa"/>
          </w:tcPr>
          <w:p w14:paraId="2E2CCEA7" w14:textId="77777777" w:rsidR="007D57A1" w:rsidRDefault="007D57A1" w:rsidP="007D57A1">
            <w:pPr>
              <w:pStyle w:val="BodyText"/>
              <w:rPr>
                <w:lang w:eastAsia="en-AU"/>
              </w:rPr>
            </w:pPr>
            <w:r w:rsidRPr="00450552">
              <w:rPr>
                <w:lang w:eastAsia="en-AU"/>
              </w:rPr>
              <w:t>Traditional Owner and community values reflected in place-based planning</w:t>
            </w:r>
          </w:p>
        </w:tc>
        <w:tc>
          <w:tcPr>
            <w:tcW w:w="2265" w:type="dxa"/>
          </w:tcPr>
          <w:p w14:paraId="0800B277" w14:textId="0EB40B1F" w:rsidR="007D57A1" w:rsidRDefault="007D57A1" w:rsidP="007D57A1">
            <w:pPr>
              <w:pStyle w:val="BodyText"/>
              <w:rPr>
                <w:lang w:eastAsia="en-AU"/>
              </w:rPr>
            </w:pPr>
            <w:r w:rsidRPr="001F450D">
              <w:t>Impact</w:t>
            </w:r>
          </w:p>
        </w:tc>
      </w:tr>
      <w:tr w:rsidR="007D57A1" w14:paraId="4DAA2EE8" w14:textId="77777777" w:rsidTr="008E7EEC">
        <w:tc>
          <w:tcPr>
            <w:tcW w:w="7354" w:type="dxa"/>
          </w:tcPr>
          <w:p w14:paraId="17457CDA" w14:textId="77777777" w:rsidR="007D57A1" w:rsidRDefault="007D57A1" w:rsidP="007D57A1">
            <w:pPr>
              <w:pStyle w:val="BodyText"/>
              <w:rPr>
                <w:lang w:eastAsia="en-AU"/>
              </w:rPr>
            </w:pPr>
            <w:r w:rsidRPr="00450552">
              <w:rPr>
                <w:lang w:eastAsia="en-AU"/>
              </w:rPr>
              <w:t>jobs, economic opportunity and innovation</w:t>
            </w:r>
          </w:p>
        </w:tc>
        <w:tc>
          <w:tcPr>
            <w:tcW w:w="2265" w:type="dxa"/>
          </w:tcPr>
          <w:p w14:paraId="5FD37130" w14:textId="2C1B6500" w:rsidR="007D57A1" w:rsidRDefault="007D57A1" w:rsidP="007D57A1">
            <w:pPr>
              <w:pStyle w:val="BodyText"/>
              <w:rPr>
                <w:lang w:eastAsia="en-AU"/>
              </w:rPr>
            </w:pPr>
            <w:r w:rsidRPr="001F450D">
              <w:t>Impact</w:t>
            </w:r>
          </w:p>
        </w:tc>
      </w:tr>
    </w:tbl>
    <w:p w14:paraId="06212F53" w14:textId="4F7D126B" w:rsidR="00823A3A" w:rsidRDefault="00823A3A" w:rsidP="00823A3A">
      <w:pPr>
        <w:pStyle w:val="CaptionImageorFigure"/>
      </w:pPr>
      <w:r>
        <w:t xml:space="preserve">Table </w:t>
      </w:r>
      <w:r w:rsidR="000C3FE3">
        <w:t>12</w:t>
      </w:r>
      <w:r>
        <w:t xml:space="preserve">: A summary of key details for the </w:t>
      </w:r>
      <w:r w:rsidR="000C3FE3" w:rsidRPr="000C3FE3">
        <w:t xml:space="preserve">Kitjarra-dja-bul Bullarto langi-ut </w:t>
      </w:r>
      <w:r>
        <w:t>opportunity.</w:t>
      </w:r>
    </w:p>
    <w:tbl>
      <w:tblPr>
        <w:tblStyle w:val="TableGrid"/>
        <w:tblW w:w="9638" w:type="dxa"/>
        <w:tblLook w:val="04A0" w:firstRow="1" w:lastRow="0" w:firstColumn="1" w:lastColumn="0" w:noHBand="0" w:noVBand="1"/>
      </w:tblPr>
      <w:tblGrid>
        <w:gridCol w:w="2268"/>
        <w:gridCol w:w="7370"/>
      </w:tblGrid>
      <w:tr w:rsidR="00823A3A" w14:paraId="484D062F"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422128FE"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0D2E67B3"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03F43316" w14:textId="77777777" w:rsidTr="008E7EEC">
        <w:tc>
          <w:tcPr>
            <w:tcW w:w="2268" w:type="dxa"/>
          </w:tcPr>
          <w:p w14:paraId="4DF30FD7" w14:textId="77777777" w:rsidR="00823A3A" w:rsidRPr="003E3DC3" w:rsidRDefault="00823A3A" w:rsidP="008E7EEC">
            <w:pPr>
              <w:pStyle w:val="BodyText"/>
              <w:rPr>
                <w:b/>
                <w:bCs/>
              </w:rPr>
            </w:pPr>
            <w:r w:rsidRPr="003E3DC3">
              <w:rPr>
                <w:b/>
                <w:bCs/>
              </w:rPr>
              <w:t>Status</w:t>
            </w:r>
          </w:p>
        </w:tc>
        <w:tc>
          <w:tcPr>
            <w:tcW w:w="7370" w:type="dxa"/>
          </w:tcPr>
          <w:p w14:paraId="00B391FC" w14:textId="0F9C95C4" w:rsidR="00823A3A" w:rsidRPr="003E3DC3" w:rsidRDefault="008B4C88" w:rsidP="008E7EEC">
            <w:pPr>
              <w:pStyle w:val="BodyText"/>
            </w:pPr>
            <w:r w:rsidRPr="008B4C88">
              <w:t>Progressing to implementation</w:t>
            </w:r>
          </w:p>
        </w:tc>
      </w:tr>
      <w:tr w:rsidR="00823A3A" w14:paraId="37ACA6A7" w14:textId="77777777" w:rsidTr="008E7EEC">
        <w:tc>
          <w:tcPr>
            <w:tcW w:w="2268" w:type="dxa"/>
          </w:tcPr>
          <w:p w14:paraId="4A5891DC" w14:textId="77777777" w:rsidR="00823A3A" w:rsidRPr="003E3DC3" w:rsidRDefault="00823A3A" w:rsidP="008E7EEC">
            <w:pPr>
              <w:pStyle w:val="BodyText"/>
              <w:rPr>
                <w:b/>
                <w:bCs/>
              </w:rPr>
            </w:pPr>
            <w:r w:rsidRPr="003E3DC3">
              <w:rPr>
                <w:b/>
                <w:bCs/>
              </w:rPr>
              <w:t>Lead organisation</w:t>
            </w:r>
          </w:p>
        </w:tc>
        <w:tc>
          <w:tcPr>
            <w:tcW w:w="7370" w:type="dxa"/>
          </w:tcPr>
          <w:p w14:paraId="42E0731B" w14:textId="11A8CA3F" w:rsidR="00823A3A" w:rsidRPr="003E3DC3" w:rsidRDefault="00924BFF" w:rsidP="008E7EEC">
            <w:pPr>
              <w:pStyle w:val="BodyText"/>
            </w:pPr>
            <w:r w:rsidRPr="00924BFF">
              <w:t>Corangamite Catchment Management Authority</w:t>
            </w:r>
          </w:p>
        </w:tc>
      </w:tr>
      <w:tr w:rsidR="00823A3A" w14:paraId="60673AB2" w14:textId="77777777" w:rsidTr="008E7EEC">
        <w:tc>
          <w:tcPr>
            <w:tcW w:w="2268" w:type="dxa"/>
          </w:tcPr>
          <w:p w14:paraId="75823852" w14:textId="77777777" w:rsidR="00823A3A" w:rsidRPr="003E3DC3" w:rsidRDefault="00823A3A" w:rsidP="008E7EEC">
            <w:pPr>
              <w:pStyle w:val="BodyText"/>
              <w:rPr>
                <w:b/>
                <w:bCs/>
              </w:rPr>
            </w:pPr>
            <w:r w:rsidRPr="003E3DC3">
              <w:rPr>
                <w:b/>
                <w:bCs/>
              </w:rPr>
              <w:t>Implementation partners</w:t>
            </w:r>
          </w:p>
        </w:tc>
        <w:tc>
          <w:tcPr>
            <w:tcW w:w="7370" w:type="dxa"/>
          </w:tcPr>
          <w:p w14:paraId="1FB791F6" w14:textId="5A332DE5" w:rsidR="00823A3A" w:rsidRPr="003E3DC3" w:rsidRDefault="00AE51CD" w:rsidP="00FA1AB5">
            <w:pPr>
              <w:pStyle w:val="BodyText"/>
            </w:pPr>
            <w:r>
              <w:t>Wadawurrung Traditional Owners Aboriginal Corporation, Barwon Coast, Barwon Water, City of Greater Geelong, DELWP, Department of Families Fairness and Housing,</w:t>
            </w:r>
            <w:r w:rsidR="00FA1AB5">
              <w:t xml:space="preserve"> </w:t>
            </w:r>
            <w:r>
              <w:t>Department of Jobs Precincts and Regions, G21 Regional Alliance, Golden Plains Shire Council,</w:t>
            </w:r>
            <w:r w:rsidR="00FA1AB5">
              <w:t xml:space="preserve"> </w:t>
            </w:r>
            <w:r>
              <w:t>Parks Victoria, Tourism Greater Geelong and the Bellarine</w:t>
            </w:r>
          </w:p>
        </w:tc>
      </w:tr>
      <w:tr w:rsidR="00823A3A" w14:paraId="6F050860" w14:textId="77777777" w:rsidTr="008E7EEC">
        <w:tc>
          <w:tcPr>
            <w:tcW w:w="2268" w:type="dxa"/>
          </w:tcPr>
          <w:p w14:paraId="73439E92" w14:textId="77777777" w:rsidR="00823A3A" w:rsidRPr="003E3DC3" w:rsidRDefault="00823A3A" w:rsidP="008E7EEC">
            <w:pPr>
              <w:pStyle w:val="BodyText"/>
              <w:rPr>
                <w:b/>
                <w:bCs/>
              </w:rPr>
            </w:pPr>
            <w:r w:rsidRPr="003E3DC3">
              <w:rPr>
                <w:b/>
                <w:bCs/>
              </w:rPr>
              <w:t>Location</w:t>
            </w:r>
          </w:p>
        </w:tc>
        <w:tc>
          <w:tcPr>
            <w:tcW w:w="7370" w:type="dxa"/>
          </w:tcPr>
          <w:p w14:paraId="04273410" w14:textId="7D917E89" w:rsidR="00823A3A" w:rsidRPr="003E3DC3" w:rsidRDefault="0038716F" w:rsidP="008E7EEC">
            <w:pPr>
              <w:pStyle w:val="BodyText"/>
            </w:pPr>
            <w:r>
              <w:t>Barwon and Moorabool catchment</w:t>
            </w:r>
          </w:p>
        </w:tc>
      </w:tr>
    </w:tbl>
    <w:p w14:paraId="1C084D70" w14:textId="5C4F9882" w:rsidR="00C136AC" w:rsidRDefault="0044660C" w:rsidP="0044660C">
      <w:pPr>
        <w:pStyle w:val="Heading2"/>
      </w:pPr>
      <w:bookmarkStart w:id="72" w:name="_Toc105599800"/>
      <w:bookmarkStart w:id="73" w:name="_Toc105669387"/>
      <w:r w:rsidRPr="0044660C">
        <w:t>Recycled Water on the Bellarine Peninsula – Stage 3</w:t>
      </w:r>
      <w:bookmarkEnd w:id="72"/>
      <w:bookmarkEnd w:id="73"/>
    </w:p>
    <w:p w14:paraId="55780D3E" w14:textId="77777777" w:rsidR="00034BC8" w:rsidRDefault="00034BC8" w:rsidP="00034BC8">
      <w:pPr>
        <w:pStyle w:val="BodyText"/>
        <w:rPr>
          <w:lang w:eastAsia="en-AU"/>
        </w:rPr>
      </w:pPr>
      <w:r>
        <w:rPr>
          <w:lang w:eastAsia="en-AU"/>
        </w:rPr>
        <w:t>The project will improve the quality of recycled water in the existing Bellarine Peninsula scheme by reducing the salinity to 600 mg/L total dissolved solids (TDS). It will provide 450 ML per year of high-quality recycled water to support agriculture and horticulture including wineries, cellar door and farm gate tourism, and help grow the regional economy.</w:t>
      </w:r>
    </w:p>
    <w:p w14:paraId="79A0DCFC" w14:textId="77777777" w:rsidR="00034BC8" w:rsidRDefault="00034BC8" w:rsidP="00034BC8">
      <w:pPr>
        <w:pStyle w:val="BodyText"/>
        <w:rPr>
          <w:lang w:eastAsia="en-AU"/>
        </w:rPr>
      </w:pPr>
      <w:r>
        <w:rPr>
          <w:lang w:eastAsia="en-AU"/>
        </w:rPr>
        <w:t>Additionally, the project will help maintain the unique rural landscapes of the Bellarine by supporting high-value agriculture and horticulture with a climate-independent water supply. This should reduce the use of drinking water for agriculture, ensure the region’s long-term sustainability and help manage the threats from climate change.</w:t>
      </w:r>
    </w:p>
    <w:p w14:paraId="6C6ED3D7" w14:textId="2B4AAB1B" w:rsidR="00C136AC" w:rsidRDefault="00034BC8" w:rsidP="00034BC8">
      <w:pPr>
        <w:pStyle w:val="BodyText"/>
        <w:rPr>
          <w:lang w:eastAsia="en-AU"/>
        </w:rPr>
      </w:pPr>
      <w:r>
        <w:rPr>
          <w:lang w:eastAsia="en-AU"/>
        </w:rPr>
        <w:t>The main outcome will be a reverse osmosis plant and associated works at the Portarlington Water Reclamation Plant.</w:t>
      </w:r>
    </w:p>
    <w:p w14:paraId="23001913" w14:textId="4ACC1908" w:rsidR="00823A3A" w:rsidRDefault="00020882" w:rsidP="00823A3A">
      <w:pPr>
        <w:pStyle w:val="CaptionImageorFigure"/>
      </w:pPr>
      <w:r>
        <w:t xml:space="preserve">Table </w:t>
      </w:r>
      <w:r w:rsidR="000C3FE3">
        <w:t>13</w:t>
      </w:r>
      <w:r>
        <w:t xml:space="preserve">: A summary of the impact that the </w:t>
      </w:r>
      <w:r w:rsidR="006B21E2" w:rsidRPr="006B21E2">
        <w:t xml:space="preserve">Recycled Water on the Bellarine Peninsula </w:t>
      </w:r>
      <w:r w:rsidR="006B21E2">
        <w:t>(</w:t>
      </w:r>
      <w:r w:rsidR="006B21E2" w:rsidRPr="006B21E2">
        <w:t>Stage 3</w:t>
      </w:r>
      <w:r w:rsidR="006B21E2">
        <w:t>)</w:t>
      </w:r>
      <w:r>
        <w:t xml:space="preserve"> 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7802CA38"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14D64669"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7B57F299"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7D57A1" w14:paraId="3516797A" w14:textId="77777777" w:rsidTr="008E7EEC">
        <w:tc>
          <w:tcPr>
            <w:tcW w:w="7354" w:type="dxa"/>
          </w:tcPr>
          <w:p w14:paraId="1E14C340" w14:textId="77777777" w:rsidR="007D57A1" w:rsidRDefault="007D57A1" w:rsidP="007D57A1">
            <w:pPr>
              <w:pStyle w:val="BodyText"/>
              <w:rPr>
                <w:lang w:eastAsia="en-AU"/>
              </w:rPr>
            </w:pPr>
            <w:r w:rsidRPr="002F5B60">
              <w:rPr>
                <w:lang w:eastAsia="en-AU"/>
              </w:rPr>
              <w:t>safe, secure and affordable supplies in a changing future</w:t>
            </w:r>
          </w:p>
        </w:tc>
        <w:tc>
          <w:tcPr>
            <w:tcW w:w="2265" w:type="dxa"/>
          </w:tcPr>
          <w:p w14:paraId="1D93404D" w14:textId="3AF5F3A4" w:rsidR="007D57A1" w:rsidRDefault="007D57A1" w:rsidP="007D57A1">
            <w:pPr>
              <w:pStyle w:val="BodyText"/>
              <w:rPr>
                <w:lang w:eastAsia="en-AU"/>
              </w:rPr>
            </w:pPr>
            <w:r w:rsidRPr="00586222">
              <w:t>Impact</w:t>
            </w:r>
          </w:p>
        </w:tc>
      </w:tr>
      <w:tr w:rsidR="007D57A1" w14:paraId="0C9BEC1A" w14:textId="77777777" w:rsidTr="008E7EEC">
        <w:tc>
          <w:tcPr>
            <w:tcW w:w="7354" w:type="dxa"/>
          </w:tcPr>
          <w:p w14:paraId="3A3F1D4E" w14:textId="77777777" w:rsidR="007D57A1" w:rsidRDefault="007D57A1" w:rsidP="007D57A1">
            <w:pPr>
              <w:pStyle w:val="BodyText"/>
              <w:rPr>
                <w:lang w:eastAsia="en-AU"/>
              </w:rPr>
            </w:pPr>
            <w:r w:rsidRPr="002F5B60">
              <w:rPr>
                <w:lang w:eastAsia="en-AU"/>
              </w:rPr>
              <w:t>effective and affordable wastewater systems</w:t>
            </w:r>
          </w:p>
        </w:tc>
        <w:tc>
          <w:tcPr>
            <w:tcW w:w="2265" w:type="dxa"/>
          </w:tcPr>
          <w:p w14:paraId="225406F7" w14:textId="0890A6A2" w:rsidR="007D57A1" w:rsidRDefault="007D57A1" w:rsidP="007D57A1">
            <w:pPr>
              <w:pStyle w:val="BodyText"/>
              <w:rPr>
                <w:lang w:eastAsia="en-AU"/>
              </w:rPr>
            </w:pPr>
            <w:r w:rsidRPr="00586222">
              <w:t>Impact</w:t>
            </w:r>
          </w:p>
        </w:tc>
      </w:tr>
      <w:tr w:rsidR="000D1906" w14:paraId="7665F049" w14:textId="77777777" w:rsidTr="008E7EEC">
        <w:tc>
          <w:tcPr>
            <w:tcW w:w="7354" w:type="dxa"/>
          </w:tcPr>
          <w:p w14:paraId="54BD6807" w14:textId="77777777" w:rsidR="000D1906" w:rsidRDefault="000D1906" w:rsidP="000D1906">
            <w:pPr>
              <w:pStyle w:val="BodyText"/>
              <w:rPr>
                <w:lang w:eastAsia="en-AU"/>
              </w:rPr>
            </w:pPr>
            <w:r w:rsidRPr="00450552">
              <w:rPr>
                <w:lang w:eastAsia="en-AU"/>
              </w:rPr>
              <w:t>manage flood risks</w:t>
            </w:r>
          </w:p>
        </w:tc>
        <w:tc>
          <w:tcPr>
            <w:tcW w:w="2265" w:type="dxa"/>
          </w:tcPr>
          <w:p w14:paraId="014CB26F" w14:textId="07C8E37D" w:rsidR="000D1906" w:rsidRDefault="000D1906" w:rsidP="000D1906">
            <w:pPr>
              <w:pStyle w:val="BodyText"/>
              <w:rPr>
                <w:lang w:eastAsia="en-AU"/>
              </w:rPr>
            </w:pPr>
            <w:r w:rsidRPr="00762A3F">
              <w:t>No Impact</w:t>
            </w:r>
          </w:p>
        </w:tc>
      </w:tr>
      <w:tr w:rsidR="000D1906" w14:paraId="1F031497" w14:textId="77777777" w:rsidTr="008E7EEC">
        <w:tc>
          <w:tcPr>
            <w:tcW w:w="7354" w:type="dxa"/>
          </w:tcPr>
          <w:p w14:paraId="3FC027EB" w14:textId="77777777" w:rsidR="000D1906" w:rsidRDefault="000D1906" w:rsidP="000D1906">
            <w:pPr>
              <w:pStyle w:val="BodyText"/>
              <w:rPr>
                <w:lang w:eastAsia="en-AU"/>
              </w:rPr>
            </w:pPr>
            <w:r w:rsidRPr="00450552">
              <w:rPr>
                <w:lang w:eastAsia="en-AU"/>
              </w:rPr>
              <w:t>healthy and valued waterways and waterbodies</w:t>
            </w:r>
          </w:p>
        </w:tc>
        <w:tc>
          <w:tcPr>
            <w:tcW w:w="2265" w:type="dxa"/>
          </w:tcPr>
          <w:p w14:paraId="49C82A14" w14:textId="40CBDB52" w:rsidR="000D1906" w:rsidRDefault="000D1906" w:rsidP="000D1906">
            <w:pPr>
              <w:pStyle w:val="BodyText"/>
              <w:rPr>
                <w:lang w:eastAsia="en-AU"/>
              </w:rPr>
            </w:pPr>
            <w:r w:rsidRPr="00762A3F">
              <w:t>No Impact</w:t>
            </w:r>
          </w:p>
        </w:tc>
      </w:tr>
      <w:tr w:rsidR="00261458" w14:paraId="5ABB997C" w14:textId="77777777" w:rsidTr="008E7EEC">
        <w:tc>
          <w:tcPr>
            <w:tcW w:w="7354" w:type="dxa"/>
          </w:tcPr>
          <w:p w14:paraId="543997BB" w14:textId="77777777" w:rsidR="00261458" w:rsidRDefault="00261458" w:rsidP="008E7EEC">
            <w:pPr>
              <w:pStyle w:val="BodyText"/>
              <w:rPr>
                <w:lang w:eastAsia="en-AU"/>
              </w:rPr>
            </w:pPr>
            <w:r w:rsidRPr="00450552">
              <w:rPr>
                <w:lang w:eastAsia="en-AU"/>
              </w:rPr>
              <w:t>healthy and valued landscapes</w:t>
            </w:r>
          </w:p>
        </w:tc>
        <w:tc>
          <w:tcPr>
            <w:tcW w:w="2265" w:type="dxa"/>
          </w:tcPr>
          <w:p w14:paraId="407EC796" w14:textId="7895AB57" w:rsidR="00261458" w:rsidRDefault="007D57A1" w:rsidP="008E7EEC">
            <w:pPr>
              <w:pStyle w:val="BodyText"/>
              <w:rPr>
                <w:lang w:eastAsia="en-AU"/>
              </w:rPr>
            </w:pPr>
            <w:r w:rsidRPr="007D57A1">
              <w:rPr>
                <w:lang w:eastAsia="en-AU"/>
              </w:rPr>
              <w:t>Impact</w:t>
            </w:r>
          </w:p>
        </w:tc>
      </w:tr>
      <w:tr w:rsidR="00261458" w14:paraId="7E205071" w14:textId="77777777" w:rsidTr="008E7EEC">
        <w:tc>
          <w:tcPr>
            <w:tcW w:w="7354" w:type="dxa"/>
          </w:tcPr>
          <w:p w14:paraId="69FC1BA3" w14:textId="77777777" w:rsidR="00261458" w:rsidRDefault="00261458" w:rsidP="008E7EEC">
            <w:pPr>
              <w:pStyle w:val="BodyText"/>
              <w:rPr>
                <w:lang w:eastAsia="en-AU"/>
              </w:rPr>
            </w:pPr>
            <w:r w:rsidRPr="00450552">
              <w:rPr>
                <w:lang w:eastAsia="en-AU"/>
              </w:rPr>
              <w:t>Traditional Owner and community values reflected in place-based planning</w:t>
            </w:r>
          </w:p>
        </w:tc>
        <w:tc>
          <w:tcPr>
            <w:tcW w:w="2265" w:type="dxa"/>
          </w:tcPr>
          <w:p w14:paraId="07BD2425" w14:textId="31A64855" w:rsidR="00261458" w:rsidRDefault="000D1906" w:rsidP="008E7EEC">
            <w:pPr>
              <w:pStyle w:val="BodyText"/>
              <w:rPr>
                <w:lang w:eastAsia="en-AU"/>
              </w:rPr>
            </w:pPr>
            <w:r w:rsidRPr="000D1906">
              <w:rPr>
                <w:lang w:eastAsia="en-AU"/>
              </w:rPr>
              <w:t>No Impact</w:t>
            </w:r>
          </w:p>
        </w:tc>
      </w:tr>
      <w:tr w:rsidR="00261458" w14:paraId="7C73FB5E" w14:textId="77777777" w:rsidTr="008E7EEC">
        <w:tc>
          <w:tcPr>
            <w:tcW w:w="7354" w:type="dxa"/>
          </w:tcPr>
          <w:p w14:paraId="38BAF750" w14:textId="77777777" w:rsidR="00261458" w:rsidRDefault="00261458" w:rsidP="008E7EEC">
            <w:pPr>
              <w:pStyle w:val="BodyText"/>
              <w:rPr>
                <w:lang w:eastAsia="en-AU"/>
              </w:rPr>
            </w:pPr>
            <w:r w:rsidRPr="00450552">
              <w:rPr>
                <w:lang w:eastAsia="en-AU"/>
              </w:rPr>
              <w:t>jobs, economic opportunity and innovation</w:t>
            </w:r>
          </w:p>
        </w:tc>
        <w:tc>
          <w:tcPr>
            <w:tcW w:w="2265" w:type="dxa"/>
          </w:tcPr>
          <w:p w14:paraId="77AE8011" w14:textId="2B0775DA" w:rsidR="00261458" w:rsidRDefault="007D57A1" w:rsidP="008E7EEC">
            <w:pPr>
              <w:pStyle w:val="BodyText"/>
              <w:rPr>
                <w:lang w:eastAsia="en-AU"/>
              </w:rPr>
            </w:pPr>
            <w:r w:rsidRPr="007D57A1">
              <w:rPr>
                <w:lang w:eastAsia="en-AU"/>
              </w:rPr>
              <w:t>Impact</w:t>
            </w:r>
          </w:p>
        </w:tc>
      </w:tr>
    </w:tbl>
    <w:p w14:paraId="2B3549A8" w14:textId="77777777" w:rsidR="000C3FE3" w:rsidRDefault="000C3FE3">
      <w:pPr>
        <w:rPr>
          <w:b/>
          <w:bCs/>
        </w:rPr>
      </w:pPr>
      <w:r>
        <w:br w:type="page"/>
      </w:r>
    </w:p>
    <w:p w14:paraId="3B6FB3B0" w14:textId="5D5027B9" w:rsidR="00823A3A" w:rsidRDefault="00823A3A" w:rsidP="00823A3A">
      <w:pPr>
        <w:pStyle w:val="CaptionImageorFigure"/>
      </w:pPr>
      <w:r>
        <w:t xml:space="preserve">Table </w:t>
      </w:r>
      <w:r w:rsidR="000C3FE3">
        <w:t>14</w:t>
      </w:r>
      <w:r>
        <w:t xml:space="preserve">: A summary of key details for the </w:t>
      </w:r>
      <w:r w:rsidR="006B21E2" w:rsidRPr="006B21E2">
        <w:t xml:space="preserve">Recycled Water on the Bellarine Peninsula </w:t>
      </w:r>
      <w:r w:rsidR="006B21E2">
        <w:t>(</w:t>
      </w:r>
      <w:r w:rsidR="006B21E2" w:rsidRPr="006B21E2">
        <w:t>Stage 3</w:t>
      </w:r>
      <w:r w:rsidR="006B21E2">
        <w:t xml:space="preserve">) </w:t>
      </w:r>
      <w:r>
        <w:t>opportunity.</w:t>
      </w:r>
    </w:p>
    <w:tbl>
      <w:tblPr>
        <w:tblStyle w:val="TableGrid"/>
        <w:tblW w:w="9638" w:type="dxa"/>
        <w:tblLook w:val="04A0" w:firstRow="1" w:lastRow="0" w:firstColumn="1" w:lastColumn="0" w:noHBand="0" w:noVBand="1"/>
      </w:tblPr>
      <w:tblGrid>
        <w:gridCol w:w="2268"/>
        <w:gridCol w:w="7370"/>
      </w:tblGrid>
      <w:tr w:rsidR="00823A3A" w14:paraId="62CCB269"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474D359D"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780E973B"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0630202E" w14:textId="77777777" w:rsidTr="008E7EEC">
        <w:tc>
          <w:tcPr>
            <w:tcW w:w="2268" w:type="dxa"/>
          </w:tcPr>
          <w:p w14:paraId="61E54946" w14:textId="77777777" w:rsidR="00823A3A" w:rsidRPr="003E3DC3" w:rsidRDefault="00823A3A" w:rsidP="008E7EEC">
            <w:pPr>
              <w:pStyle w:val="BodyText"/>
              <w:rPr>
                <w:b/>
                <w:bCs/>
              </w:rPr>
            </w:pPr>
            <w:r w:rsidRPr="003E3DC3">
              <w:rPr>
                <w:b/>
                <w:bCs/>
              </w:rPr>
              <w:t>Status</w:t>
            </w:r>
          </w:p>
        </w:tc>
        <w:tc>
          <w:tcPr>
            <w:tcW w:w="7370" w:type="dxa"/>
          </w:tcPr>
          <w:p w14:paraId="3438E82F" w14:textId="7AFCF27C" w:rsidR="00823A3A" w:rsidRPr="003E3DC3" w:rsidRDefault="009440E7" w:rsidP="008E7EEC">
            <w:pPr>
              <w:pStyle w:val="BodyText"/>
            </w:pPr>
            <w:r>
              <w:t>Construction</w:t>
            </w:r>
          </w:p>
        </w:tc>
      </w:tr>
      <w:tr w:rsidR="00823A3A" w14:paraId="6465A9C6" w14:textId="77777777" w:rsidTr="008E7EEC">
        <w:tc>
          <w:tcPr>
            <w:tcW w:w="2268" w:type="dxa"/>
          </w:tcPr>
          <w:p w14:paraId="7F4F34A9" w14:textId="77777777" w:rsidR="00823A3A" w:rsidRPr="003E3DC3" w:rsidRDefault="00823A3A" w:rsidP="008E7EEC">
            <w:pPr>
              <w:pStyle w:val="BodyText"/>
              <w:rPr>
                <w:b/>
                <w:bCs/>
              </w:rPr>
            </w:pPr>
            <w:r w:rsidRPr="003E3DC3">
              <w:rPr>
                <w:b/>
                <w:bCs/>
              </w:rPr>
              <w:t>Lead organisation</w:t>
            </w:r>
          </w:p>
        </w:tc>
        <w:tc>
          <w:tcPr>
            <w:tcW w:w="7370" w:type="dxa"/>
          </w:tcPr>
          <w:p w14:paraId="1CA44131" w14:textId="14133E89" w:rsidR="00823A3A" w:rsidRPr="003E3DC3" w:rsidRDefault="009440E7" w:rsidP="008E7EEC">
            <w:pPr>
              <w:pStyle w:val="BodyText"/>
            </w:pPr>
            <w:r>
              <w:t>Barwon Water</w:t>
            </w:r>
          </w:p>
        </w:tc>
      </w:tr>
      <w:tr w:rsidR="00823A3A" w14:paraId="001C410C" w14:textId="77777777" w:rsidTr="008E7EEC">
        <w:tc>
          <w:tcPr>
            <w:tcW w:w="2268" w:type="dxa"/>
          </w:tcPr>
          <w:p w14:paraId="2B2EFAE1" w14:textId="77777777" w:rsidR="00823A3A" w:rsidRPr="003E3DC3" w:rsidRDefault="00823A3A" w:rsidP="008E7EEC">
            <w:pPr>
              <w:pStyle w:val="BodyText"/>
              <w:rPr>
                <w:b/>
                <w:bCs/>
              </w:rPr>
            </w:pPr>
            <w:r w:rsidRPr="003E3DC3">
              <w:rPr>
                <w:b/>
                <w:bCs/>
              </w:rPr>
              <w:t>Implementation partners</w:t>
            </w:r>
          </w:p>
        </w:tc>
        <w:tc>
          <w:tcPr>
            <w:tcW w:w="7370" w:type="dxa"/>
          </w:tcPr>
          <w:p w14:paraId="445B5D6F" w14:textId="35DBB436" w:rsidR="00823A3A" w:rsidRPr="003E3DC3" w:rsidRDefault="00A46CA7" w:rsidP="008E7EEC">
            <w:pPr>
              <w:pStyle w:val="BodyText"/>
            </w:pPr>
            <w:r w:rsidRPr="00A46CA7">
              <w:t>City of Greater Geelong, State and Commonwealth Governments</w:t>
            </w:r>
          </w:p>
        </w:tc>
      </w:tr>
      <w:tr w:rsidR="00823A3A" w14:paraId="30FC38A8" w14:textId="77777777" w:rsidTr="008E7EEC">
        <w:tc>
          <w:tcPr>
            <w:tcW w:w="2268" w:type="dxa"/>
          </w:tcPr>
          <w:p w14:paraId="56F8150B" w14:textId="77777777" w:rsidR="00823A3A" w:rsidRPr="003E3DC3" w:rsidRDefault="00823A3A" w:rsidP="008E7EEC">
            <w:pPr>
              <w:pStyle w:val="BodyText"/>
              <w:rPr>
                <w:b/>
                <w:bCs/>
              </w:rPr>
            </w:pPr>
            <w:r w:rsidRPr="003E3DC3">
              <w:rPr>
                <w:b/>
                <w:bCs/>
              </w:rPr>
              <w:t>Location</w:t>
            </w:r>
          </w:p>
        </w:tc>
        <w:tc>
          <w:tcPr>
            <w:tcW w:w="7370" w:type="dxa"/>
          </w:tcPr>
          <w:p w14:paraId="064C1CDF" w14:textId="05A3DE1B" w:rsidR="00823A3A" w:rsidRPr="003E3DC3" w:rsidRDefault="00B53595" w:rsidP="008E7EEC">
            <w:pPr>
              <w:pStyle w:val="BodyText"/>
            </w:pPr>
            <w:r w:rsidRPr="00B53595">
              <w:t>Bellarine</w:t>
            </w:r>
          </w:p>
        </w:tc>
      </w:tr>
    </w:tbl>
    <w:p w14:paraId="5E62099E" w14:textId="2B7F5134" w:rsidR="0044660C" w:rsidRDefault="009F650C" w:rsidP="009F650C">
      <w:pPr>
        <w:pStyle w:val="Heading2"/>
      </w:pPr>
      <w:bookmarkStart w:id="74" w:name="_Toc105599801"/>
      <w:bookmarkStart w:id="75" w:name="_Toc105669388"/>
      <w:r w:rsidRPr="009F650C">
        <w:t>Recycled Water on the Bellarine Peninsula – Stage 4</w:t>
      </w:r>
      <w:bookmarkEnd w:id="74"/>
      <w:bookmarkEnd w:id="75"/>
    </w:p>
    <w:p w14:paraId="47C48C9A" w14:textId="77777777" w:rsidR="00B21455" w:rsidRDefault="00B21455" w:rsidP="00B21455">
      <w:pPr>
        <w:pStyle w:val="BodyText"/>
        <w:rPr>
          <w:lang w:eastAsia="en-AU"/>
        </w:rPr>
      </w:pPr>
      <w:r>
        <w:rPr>
          <w:lang w:eastAsia="en-AU"/>
        </w:rPr>
        <w:t>This project would supply about 1,000 ML per year of low- salinity recycled water (600 mg/L TDS) across greater areas of the Bellarine Peninsula including Portarlington, Clifton Springs, Curlewis, Drysdale, Bellarine and Swan Bay.</w:t>
      </w:r>
    </w:p>
    <w:p w14:paraId="193FFC8A" w14:textId="637FA9DA" w:rsidR="00223C32" w:rsidRDefault="00B21455" w:rsidP="00223C32">
      <w:pPr>
        <w:pStyle w:val="BodyText"/>
        <w:rPr>
          <w:lang w:eastAsia="en-AU"/>
        </w:rPr>
      </w:pPr>
      <w:r>
        <w:rPr>
          <w:lang w:eastAsia="en-AU"/>
        </w:rPr>
        <w:t>The project would involve bringing additional sewage to Portarlington Water Reclamation Plant from Drysdale, Clifton</w:t>
      </w:r>
      <w:r w:rsidR="00421534">
        <w:rPr>
          <w:lang w:eastAsia="en-AU"/>
        </w:rPr>
        <w:t xml:space="preserve"> Springs,</w:t>
      </w:r>
      <w:r w:rsidR="00223C32" w:rsidRPr="00223C32">
        <w:t xml:space="preserve"> </w:t>
      </w:r>
      <w:r w:rsidR="00223C32">
        <w:rPr>
          <w:lang w:eastAsia="en-AU"/>
        </w:rPr>
        <w:t>Curlewis, Drysdale, Bellarine and Swan Bay.</w:t>
      </w:r>
    </w:p>
    <w:p w14:paraId="15F7925A" w14:textId="7B9C135C" w:rsidR="0044660C" w:rsidRDefault="00223C32" w:rsidP="00223C32">
      <w:pPr>
        <w:pStyle w:val="BodyText"/>
        <w:rPr>
          <w:lang w:eastAsia="en-AU"/>
        </w:rPr>
      </w:pPr>
      <w:r>
        <w:rPr>
          <w:lang w:eastAsia="en-AU"/>
        </w:rPr>
        <w:t>The project would involve bringing additional sewage to Portarlington Water Reclamation Plant from Drysdale, Clifton Springs and Curlewis, to produce low salinity recycled water,</w:t>
      </w:r>
      <w:r w:rsidR="00FF34A8">
        <w:rPr>
          <w:lang w:eastAsia="en-AU"/>
        </w:rPr>
        <w:t xml:space="preserve"> </w:t>
      </w:r>
      <w:r>
        <w:rPr>
          <w:lang w:eastAsia="en-AU"/>
        </w:rPr>
        <w:t>then distributing it across the northern and central Bellarine Peninsula.</w:t>
      </w:r>
    </w:p>
    <w:p w14:paraId="2D9FAE3A" w14:textId="61EBC002" w:rsidR="00715204" w:rsidRDefault="00715204">
      <w:pPr>
        <w:rPr>
          <w:rFonts w:cs="Times New Roman"/>
        </w:rPr>
      </w:pPr>
      <w:r>
        <w:br w:type="page"/>
      </w:r>
    </w:p>
    <w:p w14:paraId="0C8482FF" w14:textId="0EC80BF4" w:rsidR="00823A3A" w:rsidRDefault="00020882" w:rsidP="00823A3A">
      <w:pPr>
        <w:pStyle w:val="CaptionImageorFigure"/>
      </w:pPr>
      <w:r>
        <w:t xml:space="preserve">Table </w:t>
      </w:r>
      <w:r w:rsidR="000C3FE3">
        <w:t>15</w:t>
      </w:r>
      <w:r>
        <w:t xml:space="preserve">: A summary of the impact that the </w:t>
      </w:r>
      <w:r w:rsidR="00715204" w:rsidRPr="006B21E2">
        <w:t xml:space="preserve">Recycled Water on the Bellarine Peninsula </w:t>
      </w:r>
      <w:r w:rsidR="00715204">
        <w:t>(</w:t>
      </w:r>
      <w:r w:rsidR="00715204" w:rsidRPr="006B21E2">
        <w:t xml:space="preserve">Stage </w:t>
      </w:r>
      <w:r w:rsidR="00715204">
        <w:t xml:space="preserve">4)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41680356"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087F3445"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1304FCEE"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7D57A1" w14:paraId="3AD68207" w14:textId="77777777" w:rsidTr="008E7EEC">
        <w:tc>
          <w:tcPr>
            <w:tcW w:w="7354" w:type="dxa"/>
          </w:tcPr>
          <w:p w14:paraId="4E54E204" w14:textId="77777777" w:rsidR="007D57A1" w:rsidRDefault="007D57A1" w:rsidP="007D57A1">
            <w:pPr>
              <w:pStyle w:val="BodyText"/>
              <w:rPr>
                <w:lang w:eastAsia="en-AU"/>
              </w:rPr>
            </w:pPr>
            <w:r w:rsidRPr="002F5B60">
              <w:rPr>
                <w:lang w:eastAsia="en-AU"/>
              </w:rPr>
              <w:t>safe, secure and affordable supplies in a changing future</w:t>
            </w:r>
          </w:p>
        </w:tc>
        <w:tc>
          <w:tcPr>
            <w:tcW w:w="2265" w:type="dxa"/>
          </w:tcPr>
          <w:p w14:paraId="296FA33F" w14:textId="2AD383D4" w:rsidR="007D57A1" w:rsidRDefault="007D57A1" w:rsidP="007D57A1">
            <w:pPr>
              <w:pStyle w:val="BodyText"/>
              <w:rPr>
                <w:lang w:eastAsia="en-AU"/>
              </w:rPr>
            </w:pPr>
            <w:r w:rsidRPr="00F06A79">
              <w:t>Impact</w:t>
            </w:r>
          </w:p>
        </w:tc>
      </w:tr>
      <w:tr w:rsidR="007D57A1" w14:paraId="4336550B" w14:textId="77777777" w:rsidTr="008E7EEC">
        <w:tc>
          <w:tcPr>
            <w:tcW w:w="7354" w:type="dxa"/>
          </w:tcPr>
          <w:p w14:paraId="52470DB9" w14:textId="77777777" w:rsidR="007D57A1" w:rsidRDefault="007D57A1" w:rsidP="007D57A1">
            <w:pPr>
              <w:pStyle w:val="BodyText"/>
              <w:rPr>
                <w:lang w:eastAsia="en-AU"/>
              </w:rPr>
            </w:pPr>
            <w:r w:rsidRPr="002F5B60">
              <w:rPr>
                <w:lang w:eastAsia="en-AU"/>
              </w:rPr>
              <w:t>effective and affordable wastewater systems</w:t>
            </w:r>
          </w:p>
        </w:tc>
        <w:tc>
          <w:tcPr>
            <w:tcW w:w="2265" w:type="dxa"/>
          </w:tcPr>
          <w:p w14:paraId="0AE6617B" w14:textId="0F751B69" w:rsidR="007D57A1" w:rsidRDefault="007D57A1" w:rsidP="007D57A1">
            <w:pPr>
              <w:pStyle w:val="BodyText"/>
              <w:rPr>
                <w:lang w:eastAsia="en-AU"/>
              </w:rPr>
            </w:pPr>
            <w:r w:rsidRPr="00F06A79">
              <w:t>Impact</w:t>
            </w:r>
          </w:p>
        </w:tc>
      </w:tr>
      <w:tr w:rsidR="000D1906" w14:paraId="3E21D407" w14:textId="77777777" w:rsidTr="008E7EEC">
        <w:tc>
          <w:tcPr>
            <w:tcW w:w="7354" w:type="dxa"/>
          </w:tcPr>
          <w:p w14:paraId="16696B07" w14:textId="77777777" w:rsidR="000D1906" w:rsidRDefault="000D1906" w:rsidP="000D1906">
            <w:pPr>
              <w:pStyle w:val="BodyText"/>
              <w:rPr>
                <w:lang w:eastAsia="en-AU"/>
              </w:rPr>
            </w:pPr>
            <w:r w:rsidRPr="00450552">
              <w:rPr>
                <w:lang w:eastAsia="en-AU"/>
              </w:rPr>
              <w:t>manage flood risks</w:t>
            </w:r>
          </w:p>
        </w:tc>
        <w:tc>
          <w:tcPr>
            <w:tcW w:w="2265" w:type="dxa"/>
          </w:tcPr>
          <w:p w14:paraId="653BB1D3" w14:textId="499677DB" w:rsidR="000D1906" w:rsidRDefault="000D1906" w:rsidP="000D1906">
            <w:pPr>
              <w:pStyle w:val="BodyText"/>
              <w:rPr>
                <w:lang w:eastAsia="en-AU"/>
              </w:rPr>
            </w:pPr>
            <w:r w:rsidRPr="009F2870">
              <w:t>No Impact</w:t>
            </w:r>
          </w:p>
        </w:tc>
      </w:tr>
      <w:tr w:rsidR="000D1906" w14:paraId="1DCF4E66" w14:textId="77777777" w:rsidTr="008E7EEC">
        <w:tc>
          <w:tcPr>
            <w:tcW w:w="7354" w:type="dxa"/>
          </w:tcPr>
          <w:p w14:paraId="32CFEB5B" w14:textId="77777777" w:rsidR="000D1906" w:rsidRDefault="000D1906" w:rsidP="000D1906">
            <w:pPr>
              <w:pStyle w:val="BodyText"/>
              <w:rPr>
                <w:lang w:eastAsia="en-AU"/>
              </w:rPr>
            </w:pPr>
            <w:r w:rsidRPr="00450552">
              <w:rPr>
                <w:lang w:eastAsia="en-AU"/>
              </w:rPr>
              <w:t>healthy and valued waterways and waterbodies</w:t>
            </w:r>
          </w:p>
        </w:tc>
        <w:tc>
          <w:tcPr>
            <w:tcW w:w="2265" w:type="dxa"/>
          </w:tcPr>
          <w:p w14:paraId="6D84E197" w14:textId="2C80D82A" w:rsidR="000D1906" w:rsidRDefault="000D1906" w:rsidP="000D1906">
            <w:pPr>
              <w:pStyle w:val="BodyText"/>
              <w:rPr>
                <w:lang w:eastAsia="en-AU"/>
              </w:rPr>
            </w:pPr>
            <w:r w:rsidRPr="009F2870">
              <w:t>No Impact</w:t>
            </w:r>
          </w:p>
        </w:tc>
      </w:tr>
      <w:tr w:rsidR="007D57A1" w14:paraId="5252234C" w14:textId="77777777" w:rsidTr="008E7EEC">
        <w:tc>
          <w:tcPr>
            <w:tcW w:w="7354" w:type="dxa"/>
          </w:tcPr>
          <w:p w14:paraId="34FF724D" w14:textId="77777777" w:rsidR="007D57A1" w:rsidRDefault="007D57A1" w:rsidP="007D57A1">
            <w:pPr>
              <w:pStyle w:val="BodyText"/>
              <w:rPr>
                <w:lang w:eastAsia="en-AU"/>
              </w:rPr>
            </w:pPr>
            <w:r w:rsidRPr="00450552">
              <w:rPr>
                <w:lang w:eastAsia="en-AU"/>
              </w:rPr>
              <w:t>healthy and valued landscapes</w:t>
            </w:r>
          </w:p>
        </w:tc>
        <w:tc>
          <w:tcPr>
            <w:tcW w:w="2265" w:type="dxa"/>
          </w:tcPr>
          <w:p w14:paraId="46D0C63E" w14:textId="2461F7B1" w:rsidR="007D57A1" w:rsidRDefault="007D57A1" w:rsidP="007D57A1">
            <w:pPr>
              <w:pStyle w:val="BodyText"/>
              <w:rPr>
                <w:lang w:eastAsia="en-AU"/>
              </w:rPr>
            </w:pPr>
            <w:r w:rsidRPr="0075744C">
              <w:t>Impact</w:t>
            </w:r>
          </w:p>
        </w:tc>
      </w:tr>
      <w:tr w:rsidR="007D57A1" w14:paraId="78260D3D" w14:textId="77777777" w:rsidTr="008E7EEC">
        <w:tc>
          <w:tcPr>
            <w:tcW w:w="7354" w:type="dxa"/>
          </w:tcPr>
          <w:p w14:paraId="3420EE3B" w14:textId="77777777" w:rsidR="007D57A1" w:rsidRDefault="007D57A1" w:rsidP="007D57A1">
            <w:pPr>
              <w:pStyle w:val="BodyText"/>
              <w:rPr>
                <w:lang w:eastAsia="en-AU"/>
              </w:rPr>
            </w:pPr>
            <w:r w:rsidRPr="00450552">
              <w:rPr>
                <w:lang w:eastAsia="en-AU"/>
              </w:rPr>
              <w:t>Traditional Owner and community values reflected in place-based planning</w:t>
            </w:r>
          </w:p>
        </w:tc>
        <w:tc>
          <w:tcPr>
            <w:tcW w:w="2265" w:type="dxa"/>
          </w:tcPr>
          <w:p w14:paraId="6E601C2E" w14:textId="7EBF575F" w:rsidR="007D57A1" w:rsidRDefault="000D1906" w:rsidP="007D57A1">
            <w:pPr>
              <w:pStyle w:val="BodyText"/>
              <w:rPr>
                <w:lang w:eastAsia="en-AU"/>
              </w:rPr>
            </w:pPr>
            <w:r w:rsidRPr="000D1906">
              <w:rPr>
                <w:lang w:eastAsia="en-AU"/>
              </w:rPr>
              <w:t>No Impact</w:t>
            </w:r>
          </w:p>
        </w:tc>
      </w:tr>
      <w:tr w:rsidR="007D57A1" w14:paraId="0FF4B9E4" w14:textId="77777777" w:rsidTr="008E7EEC">
        <w:tc>
          <w:tcPr>
            <w:tcW w:w="7354" w:type="dxa"/>
          </w:tcPr>
          <w:p w14:paraId="66D6D92A" w14:textId="77777777" w:rsidR="007D57A1" w:rsidRDefault="007D57A1" w:rsidP="007D57A1">
            <w:pPr>
              <w:pStyle w:val="BodyText"/>
              <w:rPr>
                <w:lang w:eastAsia="en-AU"/>
              </w:rPr>
            </w:pPr>
            <w:r w:rsidRPr="00450552">
              <w:rPr>
                <w:lang w:eastAsia="en-AU"/>
              </w:rPr>
              <w:t>jobs, economic opportunity and innovation</w:t>
            </w:r>
          </w:p>
        </w:tc>
        <w:tc>
          <w:tcPr>
            <w:tcW w:w="2265" w:type="dxa"/>
          </w:tcPr>
          <w:p w14:paraId="5B5611C6" w14:textId="7D8FC9A0" w:rsidR="007D57A1" w:rsidRDefault="007D57A1" w:rsidP="007D57A1">
            <w:pPr>
              <w:pStyle w:val="BodyText"/>
              <w:rPr>
                <w:lang w:eastAsia="en-AU"/>
              </w:rPr>
            </w:pPr>
            <w:r w:rsidRPr="0075744C">
              <w:t>Impact</w:t>
            </w:r>
          </w:p>
        </w:tc>
      </w:tr>
    </w:tbl>
    <w:p w14:paraId="5C0EC20A" w14:textId="57177DD9" w:rsidR="00823A3A" w:rsidRDefault="00823A3A" w:rsidP="00823A3A">
      <w:pPr>
        <w:pStyle w:val="CaptionImageorFigure"/>
      </w:pPr>
      <w:r>
        <w:t xml:space="preserve">Table </w:t>
      </w:r>
      <w:r w:rsidR="000C3FE3">
        <w:t>16</w:t>
      </w:r>
      <w:r>
        <w:t xml:space="preserve">: A summary of key details for the </w:t>
      </w:r>
      <w:r w:rsidR="00180D0F" w:rsidRPr="006B21E2">
        <w:t xml:space="preserve">Recycled Water on the Bellarine Peninsula </w:t>
      </w:r>
      <w:r w:rsidR="00180D0F">
        <w:t>(</w:t>
      </w:r>
      <w:r w:rsidR="00180D0F" w:rsidRPr="006B21E2">
        <w:t xml:space="preserve">Stage </w:t>
      </w:r>
      <w:r w:rsidR="00180D0F">
        <w:t>4)</w:t>
      </w:r>
      <w:r>
        <w:t xml:space="preserve"> opportunity.</w:t>
      </w:r>
    </w:p>
    <w:tbl>
      <w:tblPr>
        <w:tblStyle w:val="TableGrid"/>
        <w:tblW w:w="9638" w:type="dxa"/>
        <w:tblLook w:val="04A0" w:firstRow="1" w:lastRow="0" w:firstColumn="1" w:lastColumn="0" w:noHBand="0" w:noVBand="1"/>
      </w:tblPr>
      <w:tblGrid>
        <w:gridCol w:w="2268"/>
        <w:gridCol w:w="7370"/>
      </w:tblGrid>
      <w:tr w:rsidR="00823A3A" w14:paraId="660CF76C"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3D36EF32"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7F832AC6"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53BBB54C" w14:textId="77777777" w:rsidTr="008E7EEC">
        <w:tc>
          <w:tcPr>
            <w:tcW w:w="2268" w:type="dxa"/>
          </w:tcPr>
          <w:p w14:paraId="1A7CD011" w14:textId="77777777" w:rsidR="00823A3A" w:rsidRPr="003E3DC3" w:rsidRDefault="00823A3A" w:rsidP="008E7EEC">
            <w:pPr>
              <w:pStyle w:val="BodyText"/>
              <w:rPr>
                <w:b/>
                <w:bCs/>
              </w:rPr>
            </w:pPr>
            <w:r w:rsidRPr="003E3DC3">
              <w:rPr>
                <w:b/>
                <w:bCs/>
              </w:rPr>
              <w:t>Status</w:t>
            </w:r>
          </w:p>
        </w:tc>
        <w:tc>
          <w:tcPr>
            <w:tcW w:w="7370" w:type="dxa"/>
          </w:tcPr>
          <w:p w14:paraId="4146C9E2" w14:textId="34F1E646" w:rsidR="00823A3A" w:rsidRPr="003E3DC3" w:rsidRDefault="00A46CA7" w:rsidP="008E7EEC">
            <w:pPr>
              <w:pStyle w:val="BodyText"/>
            </w:pPr>
            <w:r>
              <w:t>Concept</w:t>
            </w:r>
          </w:p>
        </w:tc>
      </w:tr>
      <w:tr w:rsidR="00823A3A" w14:paraId="5AAF3FA0" w14:textId="77777777" w:rsidTr="008E7EEC">
        <w:tc>
          <w:tcPr>
            <w:tcW w:w="2268" w:type="dxa"/>
          </w:tcPr>
          <w:p w14:paraId="63270869" w14:textId="77777777" w:rsidR="00823A3A" w:rsidRPr="003E3DC3" w:rsidRDefault="00823A3A" w:rsidP="008E7EEC">
            <w:pPr>
              <w:pStyle w:val="BodyText"/>
              <w:rPr>
                <w:b/>
                <w:bCs/>
              </w:rPr>
            </w:pPr>
            <w:r w:rsidRPr="003E3DC3">
              <w:rPr>
                <w:b/>
                <w:bCs/>
              </w:rPr>
              <w:t>Lead organisation</w:t>
            </w:r>
          </w:p>
        </w:tc>
        <w:tc>
          <w:tcPr>
            <w:tcW w:w="7370" w:type="dxa"/>
          </w:tcPr>
          <w:p w14:paraId="6B7AA23F" w14:textId="1A475C3B" w:rsidR="00823A3A" w:rsidRPr="003E3DC3" w:rsidRDefault="00A46CA7" w:rsidP="008E7EEC">
            <w:pPr>
              <w:pStyle w:val="BodyText"/>
            </w:pPr>
            <w:r>
              <w:t>Barwon Water</w:t>
            </w:r>
          </w:p>
        </w:tc>
      </w:tr>
      <w:tr w:rsidR="00823A3A" w14:paraId="6A298FCE" w14:textId="77777777" w:rsidTr="008E7EEC">
        <w:tc>
          <w:tcPr>
            <w:tcW w:w="2268" w:type="dxa"/>
          </w:tcPr>
          <w:p w14:paraId="1028B6F8" w14:textId="77777777" w:rsidR="00823A3A" w:rsidRPr="003E3DC3" w:rsidRDefault="00823A3A" w:rsidP="008E7EEC">
            <w:pPr>
              <w:pStyle w:val="BodyText"/>
              <w:rPr>
                <w:b/>
                <w:bCs/>
              </w:rPr>
            </w:pPr>
            <w:r w:rsidRPr="003E3DC3">
              <w:rPr>
                <w:b/>
                <w:bCs/>
              </w:rPr>
              <w:t>Implementation partners</w:t>
            </w:r>
          </w:p>
        </w:tc>
        <w:tc>
          <w:tcPr>
            <w:tcW w:w="7370" w:type="dxa"/>
          </w:tcPr>
          <w:p w14:paraId="04FFF368" w14:textId="4CA76BC4" w:rsidR="00823A3A" w:rsidRPr="003E3DC3" w:rsidRDefault="00A46CA7" w:rsidP="008E7EEC">
            <w:pPr>
              <w:pStyle w:val="BodyText"/>
            </w:pPr>
            <w:r w:rsidRPr="00A46CA7">
              <w:t>City of Greater Geelong, State and Commonwealth Governments</w:t>
            </w:r>
          </w:p>
        </w:tc>
      </w:tr>
      <w:tr w:rsidR="00823A3A" w14:paraId="4C4CBBAC" w14:textId="77777777" w:rsidTr="008E7EEC">
        <w:tc>
          <w:tcPr>
            <w:tcW w:w="2268" w:type="dxa"/>
          </w:tcPr>
          <w:p w14:paraId="577EC66C" w14:textId="77777777" w:rsidR="00823A3A" w:rsidRPr="003E3DC3" w:rsidRDefault="00823A3A" w:rsidP="008E7EEC">
            <w:pPr>
              <w:pStyle w:val="BodyText"/>
              <w:rPr>
                <w:b/>
                <w:bCs/>
              </w:rPr>
            </w:pPr>
            <w:r w:rsidRPr="003E3DC3">
              <w:rPr>
                <w:b/>
                <w:bCs/>
              </w:rPr>
              <w:t>Location</w:t>
            </w:r>
          </w:p>
        </w:tc>
        <w:tc>
          <w:tcPr>
            <w:tcW w:w="7370" w:type="dxa"/>
          </w:tcPr>
          <w:p w14:paraId="358F0F5A" w14:textId="34E14A22" w:rsidR="00823A3A" w:rsidRPr="003E3DC3" w:rsidRDefault="00B53595" w:rsidP="008E7EEC">
            <w:pPr>
              <w:pStyle w:val="BodyText"/>
            </w:pPr>
            <w:r w:rsidRPr="00B53595">
              <w:t>Bellarine</w:t>
            </w:r>
          </w:p>
        </w:tc>
      </w:tr>
    </w:tbl>
    <w:p w14:paraId="7ADA985E" w14:textId="5271C702" w:rsidR="009F650C" w:rsidRDefault="008311CD" w:rsidP="008311CD">
      <w:pPr>
        <w:pStyle w:val="Heading2"/>
      </w:pPr>
      <w:bookmarkStart w:id="76" w:name="_Toc105599802"/>
      <w:bookmarkStart w:id="77" w:name="_Toc105669389"/>
      <w:r w:rsidRPr="008311CD">
        <w:t>Investigate Feasibility of Staged Large-scale Stormwater and Recycled Water Networks</w:t>
      </w:r>
      <w:bookmarkEnd w:id="76"/>
      <w:bookmarkEnd w:id="77"/>
    </w:p>
    <w:p w14:paraId="7A53415A" w14:textId="32CBED88" w:rsidR="000C3FE3" w:rsidRDefault="00301637" w:rsidP="00F90EC1">
      <w:pPr>
        <w:pStyle w:val="BodyText"/>
        <w:rPr>
          <w:b/>
          <w:bCs/>
        </w:rPr>
      </w:pPr>
      <w:r w:rsidRPr="00301637">
        <w:rPr>
          <w:lang w:eastAsia="en-AU"/>
        </w:rPr>
        <w:t>The project will investigate the feasibility of the staged implementation of large-scale recycled water and treated stormwater networks in the Barwon region, including the Moorabool Valley, Surf Coast Hinterland and the Bellarine. The project seeks to unlock the potential of agriculture and primary industry, promote the growth, sustainability and resilience of the regional economy, and provide for environmental and cultural needs. These large-scale water networks have the potential to build on many of the location-based recycled water and stormwater priorities highlighted in this SDS and will help deliver greater regional benefits by better linking diverse sources of water with locations of beneficial use.</w:t>
      </w:r>
    </w:p>
    <w:p w14:paraId="56AACB4B" w14:textId="3565556D" w:rsidR="00823A3A" w:rsidRDefault="00020882" w:rsidP="00823A3A">
      <w:pPr>
        <w:pStyle w:val="CaptionImageorFigure"/>
      </w:pPr>
      <w:r>
        <w:t xml:space="preserve">Table </w:t>
      </w:r>
      <w:r w:rsidR="000C3FE3">
        <w:t>17</w:t>
      </w:r>
      <w:r>
        <w:t xml:space="preserve">: A summary of the impact that the </w:t>
      </w:r>
      <w:r w:rsidR="00DC2C7D" w:rsidRPr="00DC2C7D">
        <w:t>Staged Large-scale Stormwater and Recycled Water Networks</w:t>
      </w:r>
      <w:r>
        <w:t xml:space="preserve"> 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1F4F64B7"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3A8C14F4"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2B0CA62A"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7D57A1" w14:paraId="1504DC29" w14:textId="77777777" w:rsidTr="008E7EEC">
        <w:tc>
          <w:tcPr>
            <w:tcW w:w="7354" w:type="dxa"/>
          </w:tcPr>
          <w:p w14:paraId="43D77096" w14:textId="77777777" w:rsidR="007D57A1" w:rsidRDefault="007D57A1" w:rsidP="007D57A1">
            <w:pPr>
              <w:pStyle w:val="BodyText"/>
              <w:rPr>
                <w:lang w:eastAsia="en-AU"/>
              </w:rPr>
            </w:pPr>
            <w:r w:rsidRPr="002F5B60">
              <w:rPr>
                <w:lang w:eastAsia="en-AU"/>
              </w:rPr>
              <w:t>safe, secure and affordable supplies in a changing future</w:t>
            </w:r>
          </w:p>
        </w:tc>
        <w:tc>
          <w:tcPr>
            <w:tcW w:w="2265" w:type="dxa"/>
          </w:tcPr>
          <w:p w14:paraId="3B06F57F" w14:textId="21C688F5" w:rsidR="007D57A1" w:rsidRDefault="007D57A1" w:rsidP="007D57A1">
            <w:pPr>
              <w:pStyle w:val="BodyText"/>
              <w:rPr>
                <w:lang w:eastAsia="en-AU"/>
              </w:rPr>
            </w:pPr>
            <w:r w:rsidRPr="007C0332">
              <w:t>Impact</w:t>
            </w:r>
          </w:p>
        </w:tc>
      </w:tr>
      <w:tr w:rsidR="007D57A1" w14:paraId="3086782F" w14:textId="77777777" w:rsidTr="008E7EEC">
        <w:tc>
          <w:tcPr>
            <w:tcW w:w="7354" w:type="dxa"/>
          </w:tcPr>
          <w:p w14:paraId="767ECE42" w14:textId="77777777" w:rsidR="007D57A1" w:rsidRDefault="007D57A1" w:rsidP="007D57A1">
            <w:pPr>
              <w:pStyle w:val="BodyText"/>
              <w:rPr>
                <w:lang w:eastAsia="en-AU"/>
              </w:rPr>
            </w:pPr>
            <w:r w:rsidRPr="002F5B60">
              <w:rPr>
                <w:lang w:eastAsia="en-AU"/>
              </w:rPr>
              <w:t>effective and affordable wastewater systems</w:t>
            </w:r>
          </w:p>
        </w:tc>
        <w:tc>
          <w:tcPr>
            <w:tcW w:w="2265" w:type="dxa"/>
          </w:tcPr>
          <w:p w14:paraId="79BBB11C" w14:textId="5880EC8E" w:rsidR="007D57A1" w:rsidRDefault="007D57A1" w:rsidP="007D57A1">
            <w:pPr>
              <w:pStyle w:val="BodyText"/>
              <w:rPr>
                <w:lang w:eastAsia="en-AU"/>
              </w:rPr>
            </w:pPr>
            <w:r w:rsidRPr="007C0332">
              <w:t>Impact</w:t>
            </w:r>
          </w:p>
        </w:tc>
      </w:tr>
      <w:tr w:rsidR="00261458" w14:paraId="0A190EE7" w14:textId="77777777" w:rsidTr="008E7EEC">
        <w:tc>
          <w:tcPr>
            <w:tcW w:w="7354" w:type="dxa"/>
          </w:tcPr>
          <w:p w14:paraId="31BD640A" w14:textId="77777777" w:rsidR="00261458" w:rsidRDefault="00261458" w:rsidP="008E7EEC">
            <w:pPr>
              <w:pStyle w:val="BodyText"/>
              <w:rPr>
                <w:lang w:eastAsia="en-AU"/>
              </w:rPr>
            </w:pPr>
            <w:r w:rsidRPr="00450552">
              <w:rPr>
                <w:lang w:eastAsia="en-AU"/>
              </w:rPr>
              <w:t>manage flood risks</w:t>
            </w:r>
          </w:p>
        </w:tc>
        <w:tc>
          <w:tcPr>
            <w:tcW w:w="2265" w:type="dxa"/>
          </w:tcPr>
          <w:p w14:paraId="49B3999E" w14:textId="670C1691" w:rsidR="00261458" w:rsidRDefault="000D1906" w:rsidP="008E7EEC">
            <w:pPr>
              <w:pStyle w:val="BodyText"/>
              <w:rPr>
                <w:lang w:eastAsia="en-AU"/>
              </w:rPr>
            </w:pPr>
            <w:r w:rsidRPr="000D1906">
              <w:rPr>
                <w:lang w:eastAsia="en-AU"/>
              </w:rPr>
              <w:t>No Impact</w:t>
            </w:r>
          </w:p>
        </w:tc>
      </w:tr>
      <w:tr w:rsidR="007D57A1" w14:paraId="7DF1ACC5" w14:textId="77777777" w:rsidTr="008E7EEC">
        <w:tc>
          <w:tcPr>
            <w:tcW w:w="7354" w:type="dxa"/>
          </w:tcPr>
          <w:p w14:paraId="7E5D78D9" w14:textId="77777777" w:rsidR="007D57A1" w:rsidRDefault="007D57A1" w:rsidP="007D57A1">
            <w:pPr>
              <w:pStyle w:val="BodyText"/>
              <w:rPr>
                <w:lang w:eastAsia="en-AU"/>
              </w:rPr>
            </w:pPr>
            <w:r w:rsidRPr="00450552">
              <w:rPr>
                <w:lang w:eastAsia="en-AU"/>
              </w:rPr>
              <w:t>healthy and valued waterways and waterbodies</w:t>
            </w:r>
          </w:p>
        </w:tc>
        <w:tc>
          <w:tcPr>
            <w:tcW w:w="2265" w:type="dxa"/>
          </w:tcPr>
          <w:p w14:paraId="62F2213B" w14:textId="6856C264" w:rsidR="007D57A1" w:rsidRDefault="007D57A1" w:rsidP="007D57A1">
            <w:pPr>
              <w:pStyle w:val="BodyText"/>
              <w:rPr>
                <w:lang w:eastAsia="en-AU"/>
              </w:rPr>
            </w:pPr>
            <w:r w:rsidRPr="00BF5D8A">
              <w:t>Impact</w:t>
            </w:r>
          </w:p>
        </w:tc>
      </w:tr>
      <w:tr w:rsidR="007D57A1" w14:paraId="45CDCEA7" w14:textId="77777777" w:rsidTr="008E7EEC">
        <w:tc>
          <w:tcPr>
            <w:tcW w:w="7354" w:type="dxa"/>
          </w:tcPr>
          <w:p w14:paraId="3B7E07B0" w14:textId="77777777" w:rsidR="007D57A1" w:rsidRDefault="007D57A1" w:rsidP="007D57A1">
            <w:pPr>
              <w:pStyle w:val="BodyText"/>
              <w:rPr>
                <w:lang w:eastAsia="en-AU"/>
              </w:rPr>
            </w:pPr>
            <w:r w:rsidRPr="00450552">
              <w:rPr>
                <w:lang w:eastAsia="en-AU"/>
              </w:rPr>
              <w:t>healthy and valued landscapes</w:t>
            </w:r>
          </w:p>
        </w:tc>
        <w:tc>
          <w:tcPr>
            <w:tcW w:w="2265" w:type="dxa"/>
          </w:tcPr>
          <w:p w14:paraId="6CF9CA2B" w14:textId="636C6E23" w:rsidR="007D57A1" w:rsidRDefault="007D57A1" w:rsidP="007D57A1">
            <w:pPr>
              <w:pStyle w:val="BodyText"/>
              <w:rPr>
                <w:lang w:eastAsia="en-AU"/>
              </w:rPr>
            </w:pPr>
            <w:r w:rsidRPr="00BF5D8A">
              <w:t>Impact</w:t>
            </w:r>
          </w:p>
        </w:tc>
      </w:tr>
      <w:tr w:rsidR="007D57A1" w14:paraId="74936C82" w14:textId="77777777" w:rsidTr="008E7EEC">
        <w:tc>
          <w:tcPr>
            <w:tcW w:w="7354" w:type="dxa"/>
          </w:tcPr>
          <w:p w14:paraId="037DC067" w14:textId="77777777" w:rsidR="007D57A1" w:rsidRDefault="007D57A1" w:rsidP="007D57A1">
            <w:pPr>
              <w:pStyle w:val="BodyText"/>
              <w:rPr>
                <w:lang w:eastAsia="en-AU"/>
              </w:rPr>
            </w:pPr>
            <w:r w:rsidRPr="00450552">
              <w:rPr>
                <w:lang w:eastAsia="en-AU"/>
              </w:rPr>
              <w:t>Traditional Owner and community values reflected in place-based planning</w:t>
            </w:r>
          </w:p>
        </w:tc>
        <w:tc>
          <w:tcPr>
            <w:tcW w:w="2265" w:type="dxa"/>
          </w:tcPr>
          <w:p w14:paraId="0A4AD9D5" w14:textId="51CA1F90" w:rsidR="007D57A1" w:rsidRDefault="007D57A1" w:rsidP="007D57A1">
            <w:pPr>
              <w:pStyle w:val="BodyText"/>
              <w:rPr>
                <w:lang w:eastAsia="en-AU"/>
              </w:rPr>
            </w:pPr>
            <w:r w:rsidRPr="00BF5D8A">
              <w:t>Impact</w:t>
            </w:r>
          </w:p>
        </w:tc>
      </w:tr>
      <w:tr w:rsidR="007D57A1" w14:paraId="4DDBE301" w14:textId="77777777" w:rsidTr="008E7EEC">
        <w:tc>
          <w:tcPr>
            <w:tcW w:w="7354" w:type="dxa"/>
          </w:tcPr>
          <w:p w14:paraId="56B6B6E7" w14:textId="77777777" w:rsidR="007D57A1" w:rsidRDefault="007D57A1" w:rsidP="007D57A1">
            <w:pPr>
              <w:pStyle w:val="BodyText"/>
              <w:rPr>
                <w:lang w:eastAsia="en-AU"/>
              </w:rPr>
            </w:pPr>
            <w:r w:rsidRPr="00450552">
              <w:rPr>
                <w:lang w:eastAsia="en-AU"/>
              </w:rPr>
              <w:t>jobs, economic opportunity and innovation</w:t>
            </w:r>
          </w:p>
        </w:tc>
        <w:tc>
          <w:tcPr>
            <w:tcW w:w="2265" w:type="dxa"/>
          </w:tcPr>
          <w:p w14:paraId="3A93A98A" w14:textId="5229B1E6" w:rsidR="007D57A1" w:rsidRDefault="007D57A1" w:rsidP="007D57A1">
            <w:pPr>
              <w:pStyle w:val="BodyText"/>
              <w:rPr>
                <w:lang w:eastAsia="en-AU"/>
              </w:rPr>
            </w:pPr>
            <w:r w:rsidRPr="00BF5D8A">
              <w:t>Impact</w:t>
            </w:r>
          </w:p>
        </w:tc>
      </w:tr>
    </w:tbl>
    <w:p w14:paraId="77BE7DB8" w14:textId="2C2CC71D" w:rsidR="00823A3A" w:rsidRDefault="00823A3A" w:rsidP="00823A3A">
      <w:pPr>
        <w:pStyle w:val="CaptionImageorFigure"/>
      </w:pPr>
      <w:r>
        <w:t xml:space="preserve">Table </w:t>
      </w:r>
      <w:r w:rsidR="000C3FE3">
        <w:t>18</w:t>
      </w:r>
      <w:r>
        <w:t xml:space="preserve">: A summary of key details for the </w:t>
      </w:r>
      <w:r w:rsidR="00DC2C7D" w:rsidRPr="00DC2C7D">
        <w:t>Staged Large-scale Stormwater and Recycled Water Networks</w:t>
      </w:r>
      <w:r>
        <w:t xml:space="preserve"> opportunity.</w:t>
      </w:r>
    </w:p>
    <w:tbl>
      <w:tblPr>
        <w:tblStyle w:val="TableGrid"/>
        <w:tblW w:w="9638" w:type="dxa"/>
        <w:tblLook w:val="04A0" w:firstRow="1" w:lastRow="0" w:firstColumn="1" w:lastColumn="0" w:noHBand="0" w:noVBand="1"/>
      </w:tblPr>
      <w:tblGrid>
        <w:gridCol w:w="2268"/>
        <w:gridCol w:w="7370"/>
      </w:tblGrid>
      <w:tr w:rsidR="00823A3A" w14:paraId="3F359F92"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61E9E3B1"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64D0F436"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57A9DA42" w14:textId="77777777" w:rsidTr="008E7EEC">
        <w:tc>
          <w:tcPr>
            <w:tcW w:w="2268" w:type="dxa"/>
          </w:tcPr>
          <w:p w14:paraId="073789B8" w14:textId="77777777" w:rsidR="00823A3A" w:rsidRPr="003E3DC3" w:rsidRDefault="00823A3A" w:rsidP="008E7EEC">
            <w:pPr>
              <w:pStyle w:val="BodyText"/>
              <w:rPr>
                <w:b/>
                <w:bCs/>
              </w:rPr>
            </w:pPr>
            <w:r w:rsidRPr="003E3DC3">
              <w:rPr>
                <w:b/>
                <w:bCs/>
              </w:rPr>
              <w:t>Status</w:t>
            </w:r>
          </w:p>
        </w:tc>
        <w:tc>
          <w:tcPr>
            <w:tcW w:w="7370" w:type="dxa"/>
          </w:tcPr>
          <w:p w14:paraId="78AB1DF9" w14:textId="2F2B3E3F" w:rsidR="00823A3A" w:rsidRPr="003E3DC3" w:rsidRDefault="003E5BA6" w:rsidP="008E7EEC">
            <w:pPr>
              <w:pStyle w:val="BodyText"/>
            </w:pPr>
            <w:r>
              <w:t>Concept and feasibility</w:t>
            </w:r>
          </w:p>
        </w:tc>
      </w:tr>
      <w:tr w:rsidR="00823A3A" w14:paraId="197E6F6B" w14:textId="77777777" w:rsidTr="008E7EEC">
        <w:tc>
          <w:tcPr>
            <w:tcW w:w="2268" w:type="dxa"/>
          </w:tcPr>
          <w:p w14:paraId="2A26F91C" w14:textId="77777777" w:rsidR="00823A3A" w:rsidRPr="003E3DC3" w:rsidRDefault="00823A3A" w:rsidP="008E7EEC">
            <w:pPr>
              <w:pStyle w:val="BodyText"/>
              <w:rPr>
                <w:b/>
                <w:bCs/>
              </w:rPr>
            </w:pPr>
            <w:r w:rsidRPr="003E3DC3">
              <w:rPr>
                <w:b/>
                <w:bCs/>
              </w:rPr>
              <w:t>Lead organisation</w:t>
            </w:r>
          </w:p>
        </w:tc>
        <w:tc>
          <w:tcPr>
            <w:tcW w:w="7370" w:type="dxa"/>
          </w:tcPr>
          <w:p w14:paraId="342F6690" w14:textId="17619297" w:rsidR="00823A3A" w:rsidRPr="003E3DC3" w:rsidRDefault="003E5BA6" w:rsidP="008E7EEC">
            <w:pPr>
              <w:pStyle w:val="BodyText"/>
            </w:pPr>
            <w:r>
              <w:t>Barwon Water</w:t>
            </w:r>
          </w:p>
        </w:tc>
      </w:tr>
      <w:tr w:rsidR="00823A3A" w14:paraId="1E1BDDE5" w14:textId="77777777" w:rsidTr="008E7EEC">
        <w:tc>
          <w:tcPr>
            <w:tcW w:w="2268" w:type="dxa"/>
          </w:tcPr>
          <w:p w14:paraId="22850BD4" w14:textId="77777777" w:rsidR="00823A3A" w:rsidRPr="003E3DC3" w:rsidRDefault="00823A3A" w:rsidP="008E7EEC">
            <w:pPr>
              <w:pStyle w:val="BodyText"/>
              <w:rPr>
                <w:b/>
                <w:bCs/>
              </w:rPr>
            </w:pPr>
            <w:r w:rsidRPr="003E3DC3">
              <w:rPr>
                <w:b/>
                <w:bCs/>
              </w:rPr>
              <w:t>Implementation partners</w:t>
            </w:r>
          </w:p>
        </w:tc>
        <w:tc>
          <w:tcPr>
            <w:tcW w:w="7370" w:type="dxa"/>
          </w:tcPr>
          <w:p w14:paraId="65238115" w14:textId="17D584C9" w:rsidR="00823A3A" w:rsidRPr="003E3DC3" w:rsidRDefault="00296579" w:rsidP="008E7EEC">
            <w:pPr>
              <w:pStyle w:val="BodyText"/>
            </w:pPr>
            <w:r w:rsidRPr="00296579">
              <w:t>Surf Coast Shire, City of Greater Geelong, Golden</w:t>
            </w:r>
            <w:r>
              <w:t xml:space="preserve"> </w:t>
            </w:r>
            <w:r w:rsidR="00B457EC" w:rsidRPr="00B457EC">
              <w:t xml:space="preserve">Plains Shire, Southern Rural Water, Corangamite Catchment Management Authority, </w:t>
            </w:r>
            <w:r>
              <w:t>DELWP</w:t>
            </w:r>
          </w:p>
        </w:tc>
      </w:tr>
      <w:tr w:rsidR="00823A3A" w14:paraId="46883DCC" w14:textId="77777777" w:rsidTr="008E7EEC">
        <w:tc>
          <w:tcPr>
            <w:tcW w:w="2268" w:type="dxa"/>
          </w:tcPr>
          <w:p w14:paraId="2E1C56CF" w14:textId="77777777" w:rsidR="00823A3A" w:rsidRPr="003E3DC3" w:rsidRDefault="00823A3A" w:rsidP="008E7EEC">
            <w:pPr>
              <w:pStyle w:val="BodyText"/>
              <w:rPr>
                <w:b/>
                <w:bCs/>
              </w:rPr>
            </w:pPr>
            <w:r w:rsidRPr="003E3DC3">
              <w:rPr>
                <w:b/>
                <w:bCs/>
              </w:rPr>
              <w:t>Location</w:t>
            </w:r>
          </w:p>
        </w:tc>
        <w:tc>
          <w:tcPr>
            <w:tcW w:w="7370" w:type="dxa"/>
          </w:tcPr>
          <w:p w14:paraId="103B1B05" w14:textId="1928E832" w:rsidR="00823A3A" w:rsidRPr="003E3DC3" w:rsidRDefault="00B53595" w:rsidP="008E7EEC">
            <w:pPr>
              <w:pStyle w:val="BodyText"/>
            </w:pPr>
            <w:r>
              <w:t>Eastern Barwon</w:t>
            </w:r>
          </w:p>
        </w:tc>
      </w:tr>
    </w:tbl>
    <w:p w14:paraId="17F5AC08" w14:textId="1009BA07" w:rsidR="008311CD" w:rsidRDefault="00571A81" w:rsidP="00571A81">
      <w:pPr>
        <w:pStyle w:val="Heading2"/>
      </w:pPr>
      <w:bookmarkStart w:id="78" w:name="_Toc105599803"/>
      <w:bookmarkStart w:id="79" w:name="_Toc105669390"/>
      <w:r w:rsidRPr="00571A81">
        <w:t>Recycled Water to the Surf Coast Hinterland</w:t>
      </w:r>
      <w:bookmarkEnd w:id="78"/>
      <w:bookmarkEnd w:id="79"/>
    </w:p>
    <w:p w14:paraId="3629BF5D" w14:textId="77777777" w:rsidR="007B7E92" w:rsidRDefault="007B7E92" w:rsidP="007B7E92">
      <w:pPr>
        <w:pStyle w:val="BodyText"/>
        <w:rPr>
          <w:lang w:eastAsia="en-AU"/>
        </w:rPr>
      </w:pPr>
      <w:r>
        <w:rPr>
          <w:lang w:eastAsia="en-AU"/>
        </w:rPr>
        <w:t>This project explores the feasibility of supplying recycled water from the Black Rock Water Reclamation Plant for agricultural, horticultural and other productive uses. Recycled water could potentially be provided to the Anglesea River to improve stream flows and for filling the decommissioned Anglesea Coal Mine. The project involves upgrading the Black Rock Water Reclamation Plant and constructing other infrastructure to be able to service private landowners and businesses in the Thompson Creek valley and wider Surf Coast hinterland.</w:t>
      </w:r>
    </w:p>
    <w:p w14:paraId="1EA6CFD0" w14:textId="7BF80D23" w:rsidR="008311CD" w:rsidRDefault="007B7E92" w:rsidP="00823A3A">
      <w:pPr>
        <w:pStyle w:val="BodyText"/>
        <w:rPr>
          <w:lang w:eastAsia="en-AU"/>
        </w:rPr>
      </w:pPr>
      <w:r>
        <w:rPr>
          <w:lang w:eastAsia="en-AU"/>
        </w:rPr>
        <w:t>Feasibility assessment has commenced. Any infrastructure roll- out is likely to be staged, with timeframes and supply area subject to funding, approvals and market demand.</w:t>
      </w:r>
    </w:p>
    <w:p w14:paraId="4A7923F1" w14:textId="2BDCE3D9" w:rsidR="00823A3A" w:rsidRDefault="00020882" w:rsidP="00823A3A">
      <w:pPr>
        <w:pStyle w:val="CaptionImageorFigure"/>
      </w:pPr>
      <w:r>
        <w:t xml:space="preserve">Table </w:t>
      </w:r>
      <w:r w:rsidR="000C3FE3">
        <w:t>19</w:t>
      </w:r>
      <w:r>
        <w:t xml:space="preserve">: A summary of the impact that the </w:t>
      </w:r>
      <w:r w:rsidR="00296579" w:rsidRPr="00296579">
        <w:t>Recycled Water to the Surf Coast Hinterland</w:t>
      </w:r>
      <w:r>
        <w:t xml:space="preserve"> 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7330B97E"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07A08F55"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35A76DEC"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157A40" w14:paraId="0E7267C4" w14:textId="77777777" w:rsidTr="008E7EEC">
        <w:tc>
          <w:tcPr>
            <w:tcW w:w="7354" w:type="dxa"/>
          </w:tcPr>
          <w:p w14:paraId="2F4910E8" w14:textId="77777777" w:rsidR="00157A40" w:rsidRDefault="00157A40" w:rsidP="00157A40">
            <w:pPr>
              <w:pStyle w:val="BodyText"/>
              <w:rPr>
                <w:lang w:eastAsia="en-AU"/>
              </w:rPr>
            </w:pPr>
            <w:r w:rsidRPr="002F5B60">
              <w:rPr>
                <w:lang w:eastAsia="en-AU"/>
              </w:rPr>
              <w:t>safe, secure and affordable supplies in a changing future</w:t>
            </w:r>
          </w:p>
        </w:tc>
        <w:tc>
          <w:tcPr>
            <w:tcW w:w="2265" w:type="dxa"/>
          </w:tcPr>
          <w:p w14:paraId="211A711F" w14:textId="537E6060" w:rsidR="00157A40" w:rsidRDefault="00157A40" w:rsidP="00157A40">
            <w:pPr>
              <w:pStyle w:val="BodyText"/>
              <w:rPr>
                <w:lang w:eastAsia="en-AU"/>
              </w:rPr>
            </w:pPr>
            <w:r w:rsidRPr="000D72BF">
              <w:t>Impact</w:t>
            </w:r>
          </w:p>
        </w:tc>
      </w:tr>
      <w:tr w:rsidR="00157A40" w14:paraId="0DB855C5" w14:textId="77777777" w:rsidTr="008E7EEC">
        <w:tc>
          <w:tcPr>
            <w:tcW w:w="7354" w:type="dxa"/>
          </w:tcPr>
          <w:p w14:paraId="560371D7" w14:textId="77777777" w:rsidR="00157A40" w:rsidRDefault="00157A40" w:rsidP="00157A40">
            <w:pPr>
              <w:pStyle w:val="BodyText"/>
              <w:rPr>
                <w:lang w:eastAsia="en-AU"/>
              </w:rPr>
            </w:pPr>
            <w:r w:rsidRPr="002F5B60">
              <w:rPr>
                <w:lang w:eastAsia="en-AU"/>
              </w:rPr>
              <w:t>effective and affordable wastewater systems</w:t>
            </w:r>
          </w:p>
        </w:tc>
        <w:tc>
          <w:tcPr>
            <w:tcW w:w="2265" w:type="dxa"/>
          </w:tcPr>
          <w:p w14:paraId="5D332251" w14:textId="32442110" w:rsidR="00157A40" w:rsidRDefault="00157A40" w:rsidP="00157A40">
            <w:pPr>
              <w:pStyle w:val="BodyText"/>
              <w:rPr>
                <w:lang w:eastAsia="en-AU"/>
              </w:rPr>
            </w:pPr>
            <w:r w:rsidRPr="000D72BF">
              <w:t>Impact</w:t>
            </w:r>
          </w:p>
        </w:tc>
      </w:tr>
      <w:tr w:rsidR="00157A40" w14:paraId="7A09CBF2" w14:textId="77777777" w:rsidTr="008E7EEC">
        <w:tc>
          <w:tcPr>
            <w:tcW w:w="7354" w:type="dxa"/>
          </w:tcPr>
          <w:p w14:paraId="73BF1FF5" w14:textId="77777777" w:rsidR="00157A40" w:rsidRDefault="00157A40" w:rsidP="00157A40">
            <w:pPr>
              <w:pStyle w:val="BodyText"/>
              <w:rPr>
                <w:lang w:eastAsia="en-AU"/>
              </w:rPr>
            </w:pPr>
            <w:r w:rsidRPr="00450552">
              <w:rPr>
                <w:lang w:eastAsia="en-AU"/>
              </w:rPr>
              <w:t>manage flood risks</w:t>
            </w:r>
          </w:p>
        </w:tc>
        <w:tc>
          <w:tcPr>
            <w:tcW w:w="2265" w:type="dxa"/>
          </w:tcPr>
          <w:p w14:paraId="0639FF74" w14:textId="40D89F10" w:rsidR="00157A40" w:rsidRDefault="000D1906" w:rsidP="00157A40">
            <w:pPr>
              <w:pStyle w:val="BodyText"/>
              <w:rPr>
                <w:lang w:eastAsia="en-AU"/>
              </w:rPr>
            </w:pPr>
            <w:r w:rsidRPr="000D1906">
              <w:rPr>
                <w:lang w:eastAsia="en-AU"/>
              </w:rPr>
              <w:t>No Impact</w:t>
            </w:r>
          </w:p>
        </w:tc>
      </w:tr>
      <w:tr w:rsidR="00157A40" w14:paraId="35BC1B00" w14:textId="77777777" w:rsidTr="008E7EEC">
        <w:tc>
          <w:tcPr>
            <w:tcW w:w="7354" w:type="dxa"/>
          </w:tcPr>
          <w:p w14:paraId="64E1F5B4" w14:textId="77777777" w:rsidR="00157A40" w:rsidRDefault="00157A40" w:rsidP="00157A40">
            <w:pPr>
              <w:pStyle w:val="BodyText"/>
              <w:rPr>
                <w:lang w:eastAsia="en-AU"/>
              </w:rPr>
            </w:pPr>
            <w:r w:rsidRPr="00450552">
              <w:rPr>
                <w:lang w:eastAsia="en-AU"/>
              </w:rPr>
              <w:t>healthy and valued waterways and waterbodies</w:t>
            </w:r>
          </w:p>
        </w:tc>
        <w:tc>
          <w:tcPr>
            <w:tcW w:w="2265" w:type="dxa"/>
          </w:tcPr>
          <w:p w14:paraId="4B9BDEB8" w14:textId="11FF3138" w:rsidR="00157A40" w:rsidRDefault="00157A40" w:rsidP="00157A40">
            <w:pPr>
              <w:pStyle w:val="BodyText"/>
              <w:rPr>
                <w:lang w:eastAsia="en-AU"/>
              </w:rPr>
            </w:pPr>
            <w:r w:rsidRPr="000D72BF">
              <w:t>Impact</w:t>
            </w:r>
          </w:p>
        </w:tc>
      </w:tr>
      <w:tr w:rsidR="00157A40" w14:paraId="59C61786" w14:textId="77777777" w:rsidTr="008E7EEC">
        <w:tc>
          <w:tcPr>
            <w:tcW w:w="7354" w:type="dxa"/>
          </w:tcPr>
          <w:p w14:paraId="0C64A6E5" w14:textId="77777777" w:rsidR="00157A40" w:rsidRDefault="00157A40" w:rsidP="00157A40">
            <w:pPr>
              <w:pStyle w:val="BodyText"/>
              <w:rPr>
                <w:lang w:eastAsia="en-AU"/>
              </w:rPr>
            </w:pPr>
            <w:r w:rsidRPr="00450552">
              <w:rPr>
                <w:lang w:eastAsia="en-AU"/>
              </w:rPr>
              <w:t>healthy and valued landscapes</w:t>
            </w:r>
          </w:p>
        </w:tc>
        <w:tc>
          <w:tcPr>
            <w:tcW w:w="2265" w:type="dxa"/>
          </w:tcPr>
          <w:p w14:paraId="0C635525" w14:textId="060FEF03" w:rsidR="00157A40" w:rsidRDefault="00157A40" w:rsidP="00157A40">
            <w:pPr>
              <w:pStyle w:val="BodyText"/>
              <w:rPr>
                <w:lang w:eastAsia="en-AU"/>
              </w:rPr>
            </w:pPr>
            <w:r w:rsidRPr="000D72BF">
              <w:t>Impact</w:t>
            </w:r>
          </w:p>
        </w:tc>
      </w:tr>
      <w:tr w:rsidR="00157A40" w14:paraId="41495C7B" w14:textId="77777777" w:rsidTr="008E7EEC">
        <w:tc>
          <w:tcPr>
            <w:tcW w:w="7354" w:type="dxa"/>
          </w:tcPr>
          <w:p w14:paraId="1F815A88" w14:textId="77777777" w:rsidR="00157A40" w:rsidRDefault="00157A40" w:rsidP="00157A40">
            <w:pPr>
              <w:pStyle w:val="BodyText"/>
              <w:rPr>
                <w:lang w:eastAsia="en-AU"/>
              </w:rPr>
            </w:pPr>
            <w:r w:rsidRPr="00450552">
              <w:rPr>
                <w:lang w:eastAsia="en-AU"/>
              </w:rPr>
              <w:t>Traditional Owner and community values reflected in place-based planning</w:t>
            </w:r>
          </w:p>
        </w:tc>
        <w:tc>
          <w:tcPr>
            <w:tcW w:w="2265" w:type="dxa"/>
          </w:tcPr>
          <w:p w14:paraId="407AC7A2" w14:textId="2C510C60" w:rsidR="00157A40" w:rsidRDefault="00157A40" w:rsidP="00157A40">
            <w:pPr>
              <w:pStyle w:val="BodyText"/>
              <w:rPr>
                <w:lang w:eastAsia="en-AU"/>
              </w:rPr>
            </w:pPr>
            <w:r w:rsidRPr="000D72BF">
              <w:t>Impact</w:t>
            </w:r>
          </w:p>
        </w:tc>
      </w:tr>
      <w:tr w:rsidR="00157A40" w14:paraId="6A1E04E5" w14:textId="77777777" w:rsidTr="008E7EEC">
        <w:tc>
          <w:tcPr>
            <w:tcW w:w="7354" w:type="dxa"/>
          </w:tcPr>
          <w:p w14:paraId="366DB13A" w14:textId="77777777" w:rsidR="00157A40" w:rsidRDefault="00157A40" w:rsidP="00157A40">
            <w:pPr>
              <w:pStyle w:val="BodyText"/>
              <w:rPr>
                <w:lang w:eastAsia="en-AU"/>
              </w:rPr>
            </w:pPr>
            <w:r w:rsidRPr="00450552">
              <w:rPr>
                <w:lang w:eastAsia="en-AU"/>
              </w:rPr>
              <w:t>jobs, economic opportunity and innovation</w:t>
            </w:r>
          </w:p>
        </w:tc>
        <w:tc>
          <w:tcPr>
            <w:tcW w:w="2265" w:type="dxa"/>
          </w:tcPr>
          <w:p w14:paraId="2934D00B" w14:textId="3C5480E3" w:rsidR="00157A40" w:rsidRDefault="00157A40" w:rsidP="00157A40">
            <w:pPr>
              <w:pStyle w:val="BodyText"/>
              <w:rPr>
                <w:lang w:eastAsia="en-AU"/>
              </w:rPr>
            </w:pPr>
            <w:r w:rsidRPr="000D72BF">
              <w:t>Impact</w:t>
            </w:r>
          </w:p>
        </w:tc>
      </w:tr>
    </w:tbl>
    <w:p w14:paraId="0BB2D746" w14:textId="062B8D36" w:rsidR="00823A3A" w:rsidRDefault="00823A3A" w:rsidP="00823A3A">
      <w:pPr>
        <w:pStyle w:val="CaptionImageorFigure"/>
      </w:pPr>
      <w:r>
        <w:t xml:space="preserve">Table </w:t>
      </w:r>
      <w:r w:rsidR="00E966BB">
        <w:t>20</w:t>
      </w:r>
      <w:r>
        <w:t xml:space="preserve">: A summary of key details for the </w:t>
      </w:r>
      <w:r w:rsidR="00296579" w:rsidRPr="00296579">
        <w:t>Recycled Water to the Surf Coast Hinterland</w:t>
      </w:r>
      <w:r>
        <w:t xml:space="preserve"> opportunity.</w:t>
      </w:r>
    </w:p>
    <w:tbl>
      <w:tblPr>
        <w:tblStyle w:val="TableGrid"/>
        <w:tblW w:w="9638" w:type="dxa"/>
        <w:tblLook w:val="04A0" w:firstRow="1" w:lastRow="0" w:firstColumn="1" w:lastColumn="0" w:noHBand="0" w:noVBand="1"/>
      </w:tblPr>
      <w:tblGrid>
        <w:gridCol w:w="2268"/>
        <w:gridCol w:w="7370"/>
      </w:tblGrid>
      <w:tr w:rsidR="00823A3A" w14:paraId="272A6BA3"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66F960BC"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0800F101"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64A242C6" w14:textId="77777777" w:rsidTr="008E7EEC">
        <w:tc>
          <w:tcPr>
            <w:tcW w:w="2268" w:type="dxa"/>
          </w:tcPr>
          <w:p w14:paraId="21700F81" w14:textId="77777777" w:rsidR="00823A3A" w:rsidRPr="003E3DC3" w:rsidRDefault="00823A3A" w:rsidP="008E7EEC">
            <w:pPr>
              <w:pStyle w:val="BodyText"/>
              <w:rPr>
                <w:b/>
                <w:bCs/>
              </w:rPr>
            </w:pPr>
            <w:r w:rsidRPr="003E3DC3">
              <w:rPr>
                <w:b/>
                <w:bCs/>
              </w:rPr>
              <w:t>Status</w:t>
            </w:r>
          </w:p>
        </w:tc>
        <w:tc>
          <w:tcPr>
            <w:tcW w:w="7370" w:type="dxa"/>
          </w:tcPr>
          <w:p w14:paraId="630F7FAF" w14:textId="47C64C98" w:rsidR="00823A3A" w:rsidRPr="003E3DC3" w:rsidRDefault="00D03164" w:rsidP="008E7EEC">
            <w:pPr>
              <w:pStyle w:val="BodyText"/>
            </w:pPr>
            <w:r w:rsidRPr="00D03164">
              <w:t>Concept and feasibility</w:t>
            </w:r>
          </w:p>
        </w:tc>
      </w:tr>
      <w:tr w:rsidR="00823A3A" w14:paraId="7968CD20" w14:textId="77777777" w:rsidTr="008E7EEC">
        <w:tc>
          <w:tcPr>
            <w:tcW w:w="2268" w:type="dxa"/>
          </w:tcPr>
          <w:p w14:paraId="3FE89CD7" w14:textId="77777777" w:rsidR="00823A3A" w:rsidRPr="003E3DC3" w:rsidRDefault="00823A3A" w:rsidP="008E7EEC">
            <w:pPr>
              <w:pStyle w:val="BodyText"/>
              <w:rPr>
                <w:b/>
                <w:bCs/>
              </w:rPr>
            </w:pPr>
            <w:r w:rsidRPr="003E3DC3">
              <w:rPr>
                <w:b/>
                <w:bCs/>
              </w:rPr>
              <w:t>Lead organisation</w:t>
            </w:r>
          </w:p>
        </w:tc>
        <w:tc>
          <w:tcPr>
            <w:tcW w:w="7370" w:type="dxa"/>
          </w:tcPr>
          <w:p w14:paraId="59D5C80F" w14:textId="5F63D017" w:rsidR="00823A3A" w:rsidRPr="003E3DC3" w:rsidRDefault="00D03164" w:rsidP="008E7EEC">
            <w:pPr>
              <w:pStyle w:val="BodyText"/>
            </w:pPr>
            <w:r>
              <w:t>Barwon Water</w:t>
            </w:r>
          </w:p>
        </w:tc>
      </w:tr>
      <w:tr w:rsidR="00823A3A" w14:paraId="5D525215" w14:textId="77777777" w:rsidTr="008E7EEC">
        <w:tc>
          <w:tcPr>
            <w:tcW w:w="2268" w:type="dxa"/>
          </w:tcPr>
          <w:p w14:paraId="4492311F" w14:textId="77777777" w:rsidR="00823A3A" w:rsidRPr="003E3DC3" w:rsidRDefault="00823A3A" w:rsidP="008E7EEC">
            <w:pPr>
              <w:pStyle w:val="BodyText"/>
              <w:rPr>
                <w:b/>
                <w:bCs/>
              </w:rPr>
            </w:pPr>
            <w:r w:rsidRPr="003E3DC3">
              <w:rPr>
                <w:b/>
                <w:bCs/>
              </w:rPr>
              <w:t>Implementation partners</w:t>
            </w:r>
          </w:p>
        </w:tc>
        <w:tc>
          <w:tcPr>
            <w:tcW w:w="7370" w:type="dxa"/>
          </w:tcPr>
          <w:p w14:paraId="37734CB3" w14:textId="5A9D5968" w:rsidR="00823A3A" w:rsidRPr="003E3DC3" w:rsidRDefault="004C691B" w:rsidP="008E7EEC">
            <w:pPr>
              <w:pStyle w:val="BodyText"/>
            </w:pPr>
            <w:r w:rsidRPr="004C691B">
              <w:t>Surf Coast Shire, State and Commonwealth Governments</w:t>
            </w:r>
          </w:p>
        </w:tc>
      </w:tr>
      <w:tr w:rsidR="00823A3A" w14:paraId="7E5AA0DF" w14:textId="77777777" w:rsidTr="008E7EEC">
        <w:tc>
          <w:tcPr>
            <w:tcW w:w="2268" w:type="dxa"/>
          </w:tcPr>
          <w:p w14:paraId="3A23CE6A" w14:textId="77777777" w:rsidR="00823A3A" w:rsidRPr="003E3DC3" w:rsidRDefault="00823A3A" w:rsidP="008E7EEC">
            <w:pPr>
              <w:pStyle w:val="BodyText"/>
              <w:rPr>
                <w:b/>
                <w:bCs/>
              </w:rPr>
            </w:pPr>
            <w:r w:rsidRPr="003E3DC3">
              <w:rPr>
                <w:b/>
                <w:bCs/>
              </w:rPr>
              <w:t>Location</w:t>
            </w:r>
          </w:p>
        </w:tc>
        <w:tc>
          <w:tcPr>
            <w:tcW w:w="7370" w:type="dxa"/>
          </w:tcPr>
          <w:p w14:paraId="0AB289BC" w14:textId="4E24B61B" w:rsidR="00823A3A" w:rsidRPr="003E3DC3" w:rsidRDefault="005F4DBA" w:rsidP="008E7EEC">
            <w:pPr>
              <w:pStyle w:val="BodyText"/>
            </w:pPr>
            <w:r>
              <w:t>Surf Coast</w:t>
            </w:r>
          </w:p>
        </w:tc>
      </w:tr>
    </w:tbl>
    <w:p w14:paraId="16364F1A" w14:textId="7B111578" w:rsidR="00494F09" w:rsidRDefault="00494F09" w:rsidP="00823A3A">
      <w:pPr>
        <w:pStyle w:val="BodyText"/>
        <w:rPr>
          <w:lang w:eastAsia="en-AU"/>
        </w:rPr>
      </w:pPr>
    </w:p>
    <w:p w14:paraId="5971A809" w14:textId="78483C74" w:rsidR="00E966BB" w:rsidRDefault="00E966BB">
      <w:pPr>
        <w:rPr>
          <w:rFonts w:cs="Times New Roman"/>
        </w:rPr>
      </w:pPr>
      <w:r>
        <w:br w:type="page"/>
      </w:r>
    </w:p>
    <w:p w14:paraId="6208FF88" w14:textId="34CFABBA" w:rsidR="00494F09" w:rsidRDefault="00494F09" w:rsidP="00494F09">
      <w:pPr>
        <w:pStyle w:val="Heading2"/>
      </w:pPr>
      <w:bookmarkStart w:id="80" w:name="_Toc105599804"/>
      <w:bookmarkStart w:id="81" w:name="_Toc105669391"/>
      <w:r w:rsidRPr="00494F09">
        <w:t>Delivering Actions from the Winchelsea IWM Plan</w:t>
      </w:r>
      <w:bookmarkEnd w:id="80"/>
      <w:bookmarkEnd w:id="81"/>
    </w:p>
    <w:p w14:paraId="65F3EB7D" w14:textId="77777777" w:rsidR="00AA4718" w:rsidRDefault="00AA4718" w:rsidP="00AA4718">
      <w:pPr>
        <w:pStyle w:val="BodyText"/>
        <w:rPr>
          <w:lang w:eastAsia="en-AU"/>
        </w:rPr>
      </w:pPr>
      <w:r>
        <w:rPr>
          <w:lang w:eastAsia="en-AU"/>
        </w:rPr>
        <w:t>Surf Coast Shire adopted the Winchelsea IWM Plan in September 2019. The plan addresses potential future water management challenges in Winchelsea and identifies solutions that support the broader strategic vision for Winchelsea. The plan identifies several IWM opportunities. These include three site-based works:</w:t>
      </w:r>
    </w:p>
    <w:p w14:paraId="599E0F99" w14:textId="643D3151" w:rsidR="00AA4718" w:rsidRDefault="00AA4718" w:rsidP="00AA4718">
      <w:pPr>
        <w:pStyle w:val="ListBullet"/>
      </w:pPr>
      <w:r>
        <w:t>Cooler Country Streetscapes trial project</w:t>
      </w:r>
    </w:p>
    <w:p w14:paraId="1FC93DB8" w14:textId="1C0AC0AF" w:rsidR="00AA4718" w:rsidRDefault="00AA4718" w:rsidP="00AA4718">
      <w:pPr>
        <w:pStyle w:val="ListBullet"/>
      </w:pPr>
      <w:r>
        <w:t>Lions Park gross pollutant trap</w:t>
      </w:r>
    </w:p>
    <w:p w14:paraId="06518D38" w14:textId="7585C6E4" w:rsidR="00AA4718" w:rsidRDefault="00AA4718" w:rsidP="00AA4718">
      <w:pPr>
        <w:pStyle w:val="ListBullet"/>
      </w:pPr>
      <w:r>
        <w:t>Hesse Street river access raingarden feature.</w:t>
      </w:r>
    </w:p>
    <w:p w14:paraId="46E41E87" w14:textId="0F8C8B7E" w:rsidR="00494F09" w:rsidRDefault="00AA4718" w:rsidP="00AA4718">
      <w:pPr>
        <w:pStyle w:val="BodyText"/>
        <w:rPr>
          <w:lang w:eastAsia="en-AU"/>
        </w:rPr>
      </w:pPr>
      <w:r>
        <w:rPr>
          <w:lang w:eastAsia="en-AU"/>
        </w:rPr>
        <w:t>All three projects aim to significantly improve the quality of the township’s stormwater outflows entering the Barwon River catchment. In addition, the Cooler Country Streetscapes project will establish a trial location that uses streetscape stormwater infrastructure to offer cooling and greening benefits – an increasingly important requirement in Winchelsea with the impacts of climate change.</w:t>
      </w:r>
    </w:p>
    <w:p w14:paraId="6CF55B78" w14:textId="5A6DC604" w:rsidR="00823A3A" w:rsidRDefault="00020882" w:rsidP="00823A3A">
      <w:pPr>
        <w:pStyle w:val="CaptionImageorFigure"/>
      </w:pPr>
      <w:r>
        <w:t xml:space="preserve">Table </w:t>
      </w:r>
      <w:r w:rsidR="00E966BB">
        <w:t>21</w:t>
      </w:r>
      <w:r>
        <w:t xml:space="preserve">: A summary of the impact that the </w:t>
      </w:r>
      <w:r w:rsidR="004C691B" w:rsidRPr="004C691B">
        <w:t>Winchelsea IWM Plan</w:t>
      </w:r>
      <w:r>
        <w:t xml:space="preserve"> 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18FEFD2E"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1CAEA94C"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73A195DC"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87485A" w14:paraId="6285B15F" w14:textId="77777777" w:rsidTr="008E7EEC">
        <w:tc>
          <w:tcPr>
            <w:tcW w:w="7354" w:type="dxa"/>
          </w:tcPr>
          <w:p w14:paraId="094382B0" w14:textId="77777777" w:rsidR="0087485A" w:rsidRDefault="0087485A" w:rsidP="0087485A">
            <w:pPr>
              <w:pStyle w:val="BodyText"/>
              <w:rPr>
                <w:lang w:eastAsia="en-AU"/>
              </w:rPr>
            </w:pPr>
            <w:r w:rsidRPr="002F5B60">
              <w:rPr>
                <w:lang w:eastAsia="en-AU"/>
              </w:rPr>
              <w:t>safe, secure and affordable supplies in a changing future</w:t>
            </w:r>
          </w:p>
        </w:tc>
        <w:tc>
          <w:tcPr>
            <w:tcW w:w="2265" w:type="dxa"/>
          </w:tcPr>
          <w:p w14:paraId="7DF95D85" w14:textId="35FA10D6" w:rsidR="0087485A" w:rsidRDefault="0087485A" w:rsidP="0087485A">
            <w:pPr>
              <w:pStyle w:val="BodyText"/>
              <w:rPr>
                <w:lang w:eastAsia="en-AU"/>
              </w:rPr>
            </w:pPr>
            <w:r w:rsidRPr="00085672">
              <w:t>Impact</w:t>
            </w:r>
          </w:p>
        </w:tc>
      </w:tr>
      <w:tr w:rsidR="0087485A" w14:paraId="189D7277" w14:textId="77777777" w:rsidTr="008E7EEC">
        <w:tc>
          <w:tcPr>
            <w:tcW w:w="7354" w:type="dxa"/>
          </w:tcPr>
          <w:p w14:paraId="3DF285AB" w14:textId="77777777" w:rsidR="0087485A" w:rsidRDefault="0087485A" w:rsidP="0087485A">
            <w:pPr>
              <w:pStyle w:val="BodyText"/>
              <w:rPr>
                <w:lang w:eastAsia="en-AU"/>
              </w:rPr>
            </w:pPr>
            <w:r w:rsidRPr="002F5B60">
              <w:rPr>
                <w:lang w:eastAsia="en-AU"/>
              </w:rPr>
              <w:t>effective and affordable wastewater systems</w:t>
            </w:r>
          </w:p>
        </w:tc>
        <w:tc>
          <w:tcPr>
            <w:tcW w:w="2265" w:type="dxa"/>
          </w:tcPr>
          <w:p w14:paraId="1BFECA23" w14:textId="5564BAE8" w:rsidR="0087485A" w:rsidRDefault="0087485A" w:rsidP="0087485A">
            <w:pPr>
              <w:pStyle w:val="BodyText"/>
              <w:rPr>
                <w:lang w:eastAsia="en-AU"/>
              </w:rPr>
            </w:pPr>
            <w:r w:rsidRPr="00085672">
              <w:t>Impact</w:t>
            </w:r>
          </w:p>
        </w:tc>
      </w:tr>
      <w:tr w:rsidR="0087485A" w14:paraId="1FD7BA8D" w14:textId="77777777" w:rsidTr="008E7EEC">
        <w:tc>
          <w:tcPr>
            <w:tcW w:w="7354" w:type="dxa"/>
          </w:tcPr>
          <w:p w14:paraId="6B3CF939" w14:textId="77777777" w:rsidR="0087485A" w:rsidRDefault="0087485A" w:rsidP="0087485A">
            <w:pPr>
              <w:pStyle w:val="BodyText"/>
              <w:rPr>
                <w:lang w:eastAsia="en-AU"/>
              </w:rPr>
            </w:pPr>
            <w:r w:rsidRPr="00450552">
              <w:rPr>
                <w:lang w:eastAsia="en-AU"/>
              </w:rPr>
              <w:t>manage flood risks</w:t>
            </w:r>
          </w:p>
        </w:tc>
        <w:tc>
          <w:tcPr>
            <w:tcW w:w="2265" w:type="dxa"/>
          </w:tcPr>
          <w:p w14:paraId="1D31F02D" w14:textId="3E7A6CE1" w:rsidR="0087485A" w:rsidRDefault="000D1906" w:rsidP="0087485A">
            <w:pPr>
              <w:pStyle w:val="BodyText"/>
              <w:rPr>
                <w:lang w:eastAsia="en-AU"/>
              </w:rPr>
            </w:pPr>
            <w:r w:rsidRPr="000D1906">
              <w:rPr>
                <w:lang w:eastAsia="en-AU"/>
              </w:rPr>
              <w:t>No Impact</w:t>
            </w:r>
          </w:p>
        </w:tc>
      </w:tr>
      <w:tr w:rsidR="0087485A" w14:paraId="71189FA2" w14:textId="77777777" w:rsidTr="008E7EEC">
        <w:tc>
          <w:tcPr>
            <w:tcW w:w="7354" w:type="dxa"/>
          </w:tcPr>
          <w:p w14:paraId="321C82A6" w14:textId="77777777" w:rsidR="0087485A" w:rsidRDefault="0087485A" w:rsidP="0087485A">
            <w:pPr>
              <w:pStyle w:val="BodyText"/>
              <w:rPr>
                <w:lang w:eastAsia="en-AU"/>
              </w:rPr>
            </w:pPr>
            <w:r w:rsidRPr="00450552">
              <w:rPr>
                <w:lang w:eastAsia="en-AU"/>
              </w:rPr>
              <w:t>healthy and valued waterways and waterbodies</w:t>
            </w:r>
          </w:p>
        </w:tc>
        <w:tc>
          <w:tcPr>
            <w:tcW w:w="2265" w:type="dxa"/>
          </w:tcPr>
          <w:p w14:paraId="0ACCE277" w14:textId="3D1A1CD9" w:rsidR="0087485A" w:rsidRDefault="0087485A" w:rsidP="0087485A">
            <w:pPr>
              <w:pStyle w:val="BodyText"/>
              <w:rPr>
                <w:lang w:eastAsia="en-AU"/>
              </w:rPr>
            </w:pPr>
            <w:r w:rsidRPr="00085672">
              <w:t>Impact</w:t>
            </w:r>
          </w:p>
        </w:tc>
      </w:tr>
      <w:tr w:rsidR="0087485A" w14:paraId="5ABED8B1" w14:textId="77777777" w:rsidTr="008E7EEC">
        <w:tc>
          <w:tcPr>
            <w:tcW w:w="7354" w:type="dxa"/>
          </w:tcPr>
          <w:p w14:paraId="58B0F0BA" w14:textId="77777777" w:rsidR="0087485A" w:rsidRDefault="0087485A" w:rsidP="0087485A">
            <w:pPr>
              <w:pStyle w:val="BodyText"/>
              <w:rPr>
                <w:lang w:eastAsia="en-AU"/>
              </w:rPr>
            </w:pPr>
            <w:r w:rsidRPr="00450552">
              <w:rPr>
                <w:lang w:eastAsia="en-AU"/>
              </w:rPr>
              <w:t>healthy and valued landscapes</w:t>
            </w:r>
          </w:p>
        </w:tc>
        <w:tc>
          <w:tcPr>
            <w:tcW w:w="2265" w:type="dxa"/>
          </w:tcPr>
          <w:p w14:paraId="170FF88C" w14:textId="2DD17BB0" w:rsidR="0087485A" w:rsidRDefault="0087485A" w:rsidP="0087485A">
            <w:pPr>
              <w:pStyle w:val="BodyText"/>
              <w:rPr>
                <w:lang w:eastAsia="en-AU"/>
              </w:rPr>
            </w:pPr>
            <w:r w:rsidRPr="00085672">
              <w:t>Impact</w:t>
            </w:r>
          </w:p>
        </w:tc>
      </w:tr>
      <w:tr w:rsidR="0087485A" w14:paraId="4FC50CF5" w14:textId="77777777" w:rsidTr="008E7EEC">
        <w:tc>
          <w:tcPr>
            <w:tcW w:w="7354" w:type="dxa"/>
          </w:tcPr>
          <w:p w14:paraId="668BE33A" w14:textId="77777777" w:rsidR="0087485A" w:rsidRDefault="0087485A" w:rsidP="0087485A">
            <w:pPr>
              <w:pStyle w:val="BodyText"/>
              <w:rPr>
                <w:lang w:eastAsia="en-AU"/>
              </w:rPr>
            </w:pPr>
            <w:r w:rsidRPr="00450552">
              <w:rPr>
                <w:lang w:eastAsia="en-AU"/>
              </w:rPr>
              <w:t>Traditional Owner and community values reflected in place-based planning</w:t>
            </w:r>
          </w:p>
        </w:tc>
        <w:tc>
          <w:tcPr>
            <w:tcW w:w="2265" w:type="dxa"/>
          </w:tcPr>
          <w:p w14:paraId="1F991B9D" w14:textId="5882D405" w:rsidR="0087485A" w:rsidRDefault="0087485A" w:rsidP="0087485A">
            <w:pPr>
              <w:pStyle w:val="BodyText"/>
              <w:rPr>
                <w:lang w:eastAsia="en-AU"/>
              </w:rPr>
            </w:pPr>
            <w:r w:rsidRPr="00085672">
              <w:t>Impact</w:t>
            </w:r>
          </w:p>
        </w:tc>
      </w:tr>
      <w:tr w:rsidR="0087485A" w14:paraId="67242C7C" w14:textId="77777777" w:rsidTr="008E7EEC">
        <w:tc>
          <w:tcPr>
            <w:tcW w:w="7354" w:type="dxa"/>
          </w:tcPr>
          <w:p w14:paraId="558EF250" w14:textId="77777777" w:rsidR="0087485A" w:rsidRDefault="0087485A" w:rsidP="0087485A">
            <w:pPr>
              <w:pStyle w:val="BodyText"/>
              <w:rPr>
                <w:lang w:eastAsia="en-AU"/>
              </w:rPr>
            </w:pPr>
            <w:r w:rsidRPr="00450552">
              <w:rPr>
                <w:lang w:eastAsia="en-AU"/>
              </w:rPr>
              <w:t>jobs, economic opportunity and innovation</w:t>
            </w:r>
          </w:p>
        </w:tc>
        <w:tc>
          <w:tcPr>
            <w:tcW w:w="2265" w:type="dxa"/>
          </w:tcPr>
          <w:p w14:paraId="67F2C2B3" w14:textId="2E0CAFCA" w:rsidR="0087485A" w:rsidRDefault="0087485A" w:rsidP="0087485A">
            <w:pPr>
              <w:pStyle w:val="BodyText"/>
              <w:rPr>
                <w:lang w:eastAsia="en-AU"/>
              </w:rPr>
            </w:pPr>
            <w:r w:rsidRPr="00085672">
              <w:t>Impact</w:t>
            </w:r>
          </w:p>
        </w:tc>
      </w:tr>
    </w:tbl>
    <w:p w14:paraId="1F4824DD" w14:textId="77777777" w:rsidR="00823A3A" w:rsidRDefault="00823A3A" w:rsidP="00823A3A">
      <w:pPr>
        <w:pStyle w:val="BodyText"/>
      </w:pPr>
    </w:p>
    <w:p w14:paraId="2954CE65" w14:textId="77777777" w:rsidR="00B30AD0" w:rsidRDefault="00B30AD0">
      <w:pPr>
        <w:rPr>
          <w:b/>
          <w:bCs/>
        </w:rPr>
      </w:pPr>
      <w:r>
        <w:br w:type="page"/>
      </w:r>
    </w:p>
    <w:p w14:paraId="2DBAEBD5" w14:textId="6602DA74" w:rsidR="00823A3A" w:rsidRDefault="00823A3A" w:rsidP="00823A3A">
      <w:pPr>
        <w:pStyle w:val="CaptionImageorFigure"/>
      </w:pPr>
      <w:r>
        <w:t xml:space="preserve">Table </w:t>
      </w:r>
      <w:r w:rsidR="00B30AD0">
        <w:t>22</w:t>
      </w:r>
      <w:r>
        <w:t xml:space="preserve">: A summary of key details for the </w:t>
      </w:r>
      <w:r w:rsidR="004C691B" w:rsidRPr="004C691B">
        <w:t>Winchelsea IWM Plan</w:t>
      </w:r>
      <w:r>
        <w:t xml:space="preserve"> opportunity.</w:t>
      </w:r>
    </w:p>
    <w:tbl>
      <w:tblPr>
        <w:tblStyle w:val="TableGrid"/>
        <w:tblW w:w="9638" w:type="dxa"/>
        <w:tblLook w:val="04A0" w:firstRow="1" w:lastRow="0" w:firstColumn="1" w:lastColumn="0" w:noHBand="0" w:noVBand="1"/>
      </w:tblPr>
      <w:tblGrid>
        <w:gridCol w:w="2268"/>
        <w:gridCol w:w="7370"/>
      </w:tblGrid>
      <w:tr w:rsidR="00823A3A" w14:paraId="4D3270FB"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76F61109"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58F86B1F"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383A5535" w14:textId="77777777" w:rsidTr="008E7EEC">
        <w:tc>
          <w:tcPr>
            <w:tcW w:w="2268" w:type="dxa"/>
          </w:tcPr>
          <w:p w14:paraId="23253C87" w14:textId="77777777" w:rsidR="00823A3A" w:rsidRPr="003E3DC3" w:rsidRDefault="00823A3A" w:rsidP="008E7EEC">
            <w:pPr>
              <w:pStyle w:val="BodyText"/>
              <w:rPr>
                <w:b/>
                <w:bCs/>
              </w:rPr>
            </w:pPr>
            <w:r w:rsidRPr="003E3DC3">
              <w:rPr>
                <w:b/>
                <w:bCs/>
              </w:rPr>
              <w:t>Status</w:t>
            </w:r>
          </w:p>
        </w:tc>
        <w:tc>
          <w:tcPr>
            <w:tcW w:w="7370" w:type="dxa"/>
          </w:tcPr>
          <w:p w14:paraId="668FDDBC" w14:textId="2319A2AF" w:rsidR="00823A3A" w:rsidRPr="003E3DC3" w:rsidRDefault="004C691B" w:rsidP="008E7EEC">
            <w:pPr>
              <w:pStyle w:val="BodyText"/>
            </w:pPr>
            <w:r>
              <w:t>Progressing to implementation</w:t>
            </w:r>
          </w:p>
        </w:tc>
      </w:tr>
      <w:tr w:rsidR="00823A3A" w14:paraId="66227FB5" w14:textId="77777777" w:rsidTr="008E7EEC">
        <w:tc>
          <w:tcPr>
            <w:tcW w:w="2268" w:type="dxa"/>
          </w:tcPr>
          <w:p w14:paraId="30E398EA" w14:textId="77777777" w:rsidR="00823A3A" w:rsidRPr="003E3DC3" w:rsidRDefault="00823A3A" w:rsidP="008E7EEC">
            <w:pPr>
              <w:pStyle w:val="BodyText"/>
              <w:rPr>
                <w:b/>
                <w:bCs/>
              </w:rPr>
            </w:pPr>
            <w:r w:rsidRPr="003E3DC3">
              <w:rPr>
                <w:b/>
                <w:bCs/>
              </w:rPr>
              <w:t>Lead organisation</w:t>
            </w:r>
          </w:p>
        </w:tc>
        <w:tc>
          <w:tcPr>
            <w:tcW w:w="7370" w:type="dxa"/>
          </w:tcPr>
          <w:p w14:paraId="266E0780" w14:textId="5A0E2B64" w:rsidR="00823A3A" w:rsidRPr="003E3DC3" w:rsidRDefault="004C691B" w:rsidP="008E7EEC">
            <w:pPr>
              <w:pStyle w:val="BodyText"/>
            </w:pPr>
            <w:r>
              <w:t>Surf Coast Shire</w:t>
            </w:r>
          </w:p>
        </w:tc>
      </w:tr>
      <w:tr w:rsidR="00823A3A" w14:paraId="7C90FF2C" w14:textId="77777777" w:rsidTr="008E7EEC">
        <w:tc>
          <w:tcPr>
            <w:tcW w:w="2268" w:type="dxa"/>
          </w:tcPr>
          <w:p w14:paraId="548A2429" w14:textId="77777777" w:rsidR="00823A3A" w:rsidRPr="003E3DC3" w:rsidRDefault="00823A3A" w:rsidP="008E7EEC">
            <w:pPr>
              <w:pStyle w:val="BodyText"/>
              <w:rPr>
                <w:b/>
                <w:bCs/>
              </w:rPr>
            </w:pPr>
            <w:r w:rsidRPr="003E3DC3">
              <w:rPr>
                <w:b/>
                <w:bCs/>
              </w:rPr>
              <w:t>Implementation partners</w:t>
            </w:r>
          </w:p>
        </w:tc>
        <w:tc>
          <w:tcPr>
            <w:tcW w:w="7370" w:type="dxa"/>
          </w:tcPr>
          <w:p w14:paraId="529A17D4" w14:textId="6BA07B57" w:rsidR="00823A3A" w:rsidRPr="003E3DC3" w:rsidRDefault="006718F1" w:rsidP="008E7EEC">
            <w:pPr>
              <w:pStyle w:val="BodyText"/>
            </w:pPr>
            <w:r w:rsidRPr="006718F1">
              <w:t>Potential partners: Barwon Water,</w:t>
            </w:r>
            <w:r>
              <w:t xml:space="preserve"> DELWP</w:t>
            </w:r>
            <w:r w:rsidR="001F2A99" w:rsidRPr="001F2A99">
              <w:t>, Winchelsea Land and River Care, Growing Winchelsea, Traditional Owner groups</w:t>
            </w:r>
          </w:p>
        </w:tc>
      </w:tr>
      <w:tr w:rsidR="00823A3A" w14:paraId="25E35326" w14:textId="77777777" w:rsidTr="008E7EEC">
        <w:tc>
          <w:tcPr>
            <w:tcW w:w="2268" w:type="dxa"/>
          </w:tcPr>
          <w:p w14:paraId="619A2F0C" w14:textId="77777777" w:rsidR="00823A3A" w:rsidRPr="003E3DC3" w:rsidRDefault="00823A3A" w:rsidP="008E7EEC">
            <w:pPr>
              <w:pStyle w:val="BodyText"/>
              <w:rPr>
                <w:b/>
                <w:bCs/>
              </w:rPr>
            </w:pPr>
            <w:r w:rsidRPr="003E3DC3">
              <w:rPr>
                <w:b/>
                <w:bCs/>
              </w:rPr>
              <w:t>Location</w:t>
            </w:r>
          </w:p>
        </w:tc>
        <w:tc>
          <w:tcPr>
            <w:tcW w:w="7370" w:type="dxa"/>
          </w:tcPr>
          <w:p w14:paraId="730BC722" w14:textId="00FFB550" w:rsidR="00823A3A" w:rsidRPr="003E3DC3" w:rsidRDefault="000623DF" w:rsidP="008E7EEC">
            <w:pPr>
              <w:pStyle w:val="BodyText"/>
            </w:pPr>
            <w:r w:rsidRPr="000623DF">
              <w:t>Winchelsea</w:t>
            </w:r>
          </w:p>
        </w:tc>
      </w:tr>
    </w:tbl>
    <w:p w14:paraId="25547354" w14:textId="5444959B" w:rsidR="00494F09" w:rsidRDefault="00134223" w:rsidP="00134223">
      <w:pPr>
        <w:pStyle w:val="Heading2"/>
      </w:pPr>
      <w:bookmarkStart w:id="82" w:name="_Toc105599805"/>
      <w:bookmarkStart w:id="83" w:name="_Toc105669392"/>
      <w:r w:rsidRPr="00134223">
        <w:t>Concept and Functional Design Study for Colac Botanic Pathway and Green Spine</w:t>
      </w:r>
      <w:bookmarkEnd w:id="82"/>
      <w:bookmarkEnd w:id="83"/>
    </w:p>
    <w:p w14:paraId="10D1D357" w14:textId="77777777" w:rsidR="0054302A" w:rsidRDefault="0054302A" w:rsidP="0054302A">
      <w:pPr>
        <w:pStyle w:val="BodyText"/>
        <w:rPr>
          <w:lang w:eastAsia="en-AU"/>
        </w:rPr>
      </w:pPr>
      <w:r>
        <w:rPr>
          <w:lang w:eastAsia="en-AU"/>
        </w:rPr>
        <w:t>This project investigates creating a continuous recreational pathway to connect key natural assets in Colac, such as Lake Colac, Barongarook Creek and Deans Creek – helping to turn Colac into a more connected and liveable regional city.</w:t>
      </w:r>
    </w:p>
    <w:p w14:paraId="2ACF420A" w14:textId="7EFC3A12" w:rsidR="00494F09" w:rsidRDefault="0054302A" w:rsidP="0054302A">
      <w:pPr>
        <w:pStyle w:val="BodyText"/>
        <w:rPr>
          <w:lang w:eastAsia="en-AU"/>
        </w:rPr>
      </w:pPr>
      <w:r>
        <w:rPr>
          <w:lang w:eastAsia="en-AU"/>
        </w:rPr>
        <w:t>The initiative prepares for the city’s projected growth to the year 2050 – particularly to the west, where the opportunity exists to embrace the Deans Creek corridor and manage flooding issues through IWM strategies.</w:t>
      </w:r>
    </w:p>
    <w:p w14:paraId="37042AF5" w14:textId="5C34C4D3" w:rsidR="00823A3A" w:rsidRDefault="00020882" w:rsidP="00823A3A">
      <w:pPr>
        <w:pStyle w:val="CaptionImageorFigure"/>
      </w:pPr>
      <w:r>
        <w:t xml:space="preserve">Table </w:t>
      </w:r>
      <w:r w:rsidR="00B30AD0">
        <w:t>23</w:t>
      </w:r>
      <w:r>
        <w:t>: A summary of the impact that the</w:t>
      </w:r>
      <w:r w:rsidR="006718F1" w:rsidRPr="006718F1">
        <w:t xml:space="preserve"> Colac Botanic Pathway and Green Spine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0094ED26"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71CB7A9E"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262BFCFB"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F956E0" w14:paraId="46598B20" w14:textId="77777777" w:rsidTr="008E7EEC">
        <w:tc>
          <w:tcPr>
            <w:tcW w:w="7354" w:type="dxa"/>
          </w:tcPr>
          <w:p w14:paraId="6C5A749D" w14:textId="77777777" w:rsidR="00F956E0" w:rsidRDefault="00F956E0" w:rsidP="00F956E0">
            <w:pPr>
              <w:pStyle w:val="BodyText"/>
              <w:rPr>
                <w:lang w:eastAsia="en-AU"/>
              </w:rPr>
            </w:pPr>
            <w:r w:rsidRPr="002F5B60">
              <w:rPr>
                <w:lang w:eastAsia="en-AU"/>
              </w:rPr>
              <w:t>safe, secure and affordable supplies in a changing future</w:t>
            </w:r>
          </w:p>
        </w:tc>
        <w:tc>
          <w:tcPr>
            <w:tcW w:w="2265" w:type="dxa"/>
          </w:tcPr>
          <w:p w14:paraId="65389283" w14:textId="6B20DAA2" w:rsidR="00F956E0" w:rsidRDefault="000D1906" w:rsidP="00F956E0">
            <w:pPr>
              <w:pStyle w:val="BodyText"/>
              <w:rPr>
                <w:lang w:eastAsia="en-AU"/>
              </w:rPr>
            </w:pPr>
            <w:r w:rsidRPr="000D1906">
              <w:rPr>
                <w:lang w:eastAsia="en-AU"/>
              </w:rPr>
              <w:t>No Impact</w:t>
            </w:r>
          </w:p>
        </w:tc>
      </w:tr>
      <w:tr w:rsidR="00F956E0" w14:paraId="427C963C" w14:textId="77777777" w:rsidTr="008E7EEC">
        <w:tc>
          <w:tcPr>
            <w:tcW w:w="7354" w:type="dxa"/>
          </w:tcPr>
          <w:p w14:paraId="743B14CD" w14:textId="77777777" w:rsidR="00F956E0" w:rsidRDefault="00F956E0" w:rsidP="00F956E0">
            <w:pPr>
              <w:pStyle w:val="BodyText"/>
              <w:rPr>
                <w:lang w:eastAsia="en-AU"/>
              </w:rPr>
            </w:pPr>
            <w:r w:rsidRPr="002F5B60">
              <w:rPr>
                <w:lang w:eastAsia="en-AU"/>
              </w:rPr>
              <w:t>effective and affordable wastewater systems</w:t>
            </w:r>
          </w:p>
        </w:tc>
        <w:tc>
          <w:tcPr>
            <w:tcW w:w="2265" w:type="dxa"/>
          </w:tcPr>
          <w:p w14:paraId="1999F5EF" w14:textId="6794FC7A" w:rsidR="00F956E0" w:rsidRDefault="000D1906" w:rsidP="00F956E0">
            <w:pPr>
              <w:pStyle w:val="BodyText"/>
              <w:rPr>
                <w:lang w:eastAsia="en-AU"/>
              </w:rPr>
            </w:pPr>
            <w:r w:rsidRPr="000D1906">
              <w:rPr>
                <w:lang w:eastAsia="en-AU"/>
              </w:rPr>
              <w:t>No Impact</w:t>
            </w:r>
          </w:p>
        </w:tc>
      </w:tr>
      <w:tr w:rsidR="00F956E0" w14:paraId="4E95CBEE" w14:textId="77777777" w:rsidTr="008E7EEC">
        <w:tc>
          <w:tcPr>
            <w:tcW w:w="7354" w:type="dxa"/>
          </w:tcPr>
          <w:p w14:paraId="409C4F6B" w14:textId="77777777" w:rsidR="00F956E0" w:rsidRDefault="00F956E0" w:rsidP="00F956E0">
            <w:pPr>
              <w:pStyle w:val="BodyText"/>
              <w:rPr>
                <w:lang w:eastAsia="en-AU"/>
              </w:rPr>
            </w:pPr>
            <w:r w:rsidRPr="00450552">
              <w:rPr>
                <w:lang w:eastAsia="en-AU"/>
              </w:rPr>
              <w:t>manage flood risks</w:t>
            </w:r>
          </w:p>
        </w:tc>
        <w:tc>
          <w:tcPr>
            <w:tcW w:w="2265" w:type="dxa"/>
          </w:tcPr>
          <w:p w14:paraId="479F8A9F" w14:textId="1C9696DF" w:rsidR="00F956E0" w:rsidRDefault="00F956E0" w:rsidP="00F956E0">
            <w:pPr>
              <w:pStyle w:val="BodyText"/>
              <w:rPr>
                <w:lang w:eastAsia="en-AU"/>
              </w:rPr>
            </w:pPr>
            <w:r w:rsidRPr="00336EEC">
              <w:t>Impact</w:t>
            </w:r>
          </w:p>
        </w:tc>
      </w:tr>
      <w:tr w:rsidR="00F956E0" w14:paraId="1B9D3FAD" w14:textId="77777777" w:rsidTr="008E7EEC">
        <w:tc>
          <w:tcPr>
            <w:tcW w:w="7354" w:type="dxa"/>
          </w:tcPr>
          <w:p w14:paraId="63BD3EF4" w14:textId="77777777" w:rsidR="00F956E0" w:rsidRDefault="00F956E0" w:rsidP="00F956E0">
            <w:pPr>
              <w:pStyle w:val="BodyText"/>
              <w:rPr>
                <w:lang w:eastAsia="en-AU"/>
              </w:rPr>
            </w:pPr>
            <w:r w:rsidRPr="00450552">
              <w:rPr>
                <w:lang w:eastAsia="en-AU"/>
              </w:rPr>
              <w:t>healthy and valued waterways and waterbodies</w:t>
            </w:r>
          </w:p>
        </w:tc>
        <w:tc>
          <w:tcPr>
            <w:tcW w:w="2265" w:type="dxa"/>
          </w:tcPr>
          <w:p w14:paraId="6E24FA25" w14:textId="5826A866" w:rsidR="00F956E0" w:rsidRDefault="00F956E0" w:rsidP="00F956E0">
            <w:pPr>
              <w:pStyle w:val="BodyText"/>
              <w:rPr>
                <w:lang w:eastAsia="en-AU"/>
              </w:rPr>
            </w:pPr>
            <w:r w:rsidRPr="00336EEC">
              <w:t>Impact</w:t>
            </w:r>
          </w:p>
        </w:tc>
      </w:tr>
      <w:tr w:rsidR="00F956E0" w14:paraId="037110C3" w14:textId="77777777" w:rsidTr="008E7EEC">
        <w:tc>
          <w:tcPr>
            <w:tcW w:w="7354" w:type="dxa"/>
          </w:tcPr>
          <w:p w14:paraId="7AA0886A" w14:textId="77777777" w:rsidR="00F956E0" w:rsidRDefault="00F956E0" w:rsidP="00F956E0">
            <w:pPr>
              <w:pStyle w:val="BodyText"/>
              <w:rPr>
                <w:lang w:eastAsia="en-AU"/>
              </w:rPr>
            </w:pPr>
            <w:r w:rsidRPr="00450552">
              <w:rPr>
                <w:lang w:eastAsia="en-AU"/>
              </w:rPr>
              <w:t>healthy and valued landscapes</w:t>
            </w:r>
          </w:p>
        </w:tc>
        <w:tc>
          <w:tcPr>
            <w:tcW w:w="2265" w:type="dxa"/>
          </w:tcPr>
          <w:p w14:paraId="7B9E5007" w14:textId="5E174485" w:rsidR="00F956E0" w:rsidRDefault="00F956E0" w:rsidP="00F956E0">
            <w:pPr>
              <w:pStyle w:val="BodyText"/>
              <w:rPr>
                <w:lang w:eastAsia="en-AU"/>
              </w:rPr>
            </w:pPr>
            <w:r w:rsidRPr="00336EEC">
              <w:t>Impact</w:t>
            </w:r>
          </w:p>
        </w:tc>
      </w:tr>
      <w:tr w:rsidR="00F956E0" w14:paraId="49D94CC7" w14:textId="77777777" w:rsidTr="008E7EEC">
        <w:tc>
          <w:tcPr>
            <w:tcW w:w="7354" w:type="dxa"/>
          </w:tcPr>
          <w:p w14:paraId="239CB1D4" w14:textId="77777777" w:rsidR="00F956E0" w:rsidRDefault="00F956E0" w:rsidP="00F956E0">
            <w:pPr>
              <w:pStyle w:val="BodyText"/>
              <w:rPr>
                <w:lang w:eastAsia="en-AU"/>
              </w:rPr>
            </w:pPr>
            <w:r w:rsidRPr="00450552">
              <w:rPr>
                <w:lang w:eastAsia="en-AU"/>
              </w:rPr>
              <w:t>Traditional Owner and community values reflected in place-based planning</w:t>
            </w:r>
          </w:p>
        </w:tc>
        <w:tc>
          <w:tcPr>
            <w:tcW w:w="2265" w:type="dxa"/>
          </w:tcPr>
          <w:p w14:paraId="4D5ED334" w14:textId="3DAC78A2" w:rsidR="00F956E0" w:rsidRDefault="00F956E0" w:rsidP="00F956E0">
            <w:pPr>
              <w:pStyle w:val="BodyText"/>
              <w:rPr>
                <w:lang w:eastAsia="en-AU"/>
              </w:rPr>
            </w:pPr>
            <w:r w:rsidRPr="00336EEC">
              <w:t>Impact</w:t>
            </w:r>
          </w:p>
        </w:tc>
      </w:tr>
      <w:tr w:rsidR="00F956E0" w14:paraId="67E33117" w14:textId="77777777" w:rsidTr="008E7EEC">
        <w:tc>
          <w:tcPr>
            <w:tcW w:w="7354" w:type="dxa"/>
          </w:tcPr>
          <w:p w14:paraId="306354CC" w14:textId="77777777" w:rsidR="00F956E0" w:rsidRDefault="00F956E0" w:rsidP="00F956E0">
            <w:pPr>
              <w:pStyle w:val="BodyText"/>
              <w:rPr>
                <w:lang w:eastAsia="en-AU"/>
              </w:rPr>
            </w:pPr>
            <w:r w:rsidRPr="00450552">
              <w:rPr>
                <w:lang w:eastAsia="en-AU"/>
              </w:rPr>
              <w:t>jobs, economic opportunity and innovation</w:t>
            </w:r>
          </w:p>
        </w:tc>
        <w:tc>
          <w:tcPr>
            <w:tcW w:w="2265" w:type="dxa"/>
          </w:tcPr>
          <w:p w14:paraId="6DB8DC2A" w14:textId="1C9CC249" w:rsidR="00F956E0" w:rsidRDefault="00F956E0" w:rsidP="00F956E0">
            <w:pPr>
              <w:pStyle w:val="BodyText"/>
              <w:rPr>
                <w:lang w:eastAsia="en-AU"/>
              </w:rPr>
            </w:pPr>
            <w:r w:rsidRPr="00336EEC">
              <w:t>Impact</w:t>
            </w:r>
          </w:p>
        </w:tc>
      </w:tr>
    </w:tbl>
    <w:p w14:paraId="32C9B670" w14:textId="77777777" w:rsidR="00823A3A" w:rsidRDefault="00823A3A" w:rsidP="00823A3A">
      <w:pPr>
        <w:pStyle w:val="BodyText"/>
      </w:pPr>
    </w:p>
    <w:p w14:paraId="7F68A4CD" w14:textId="32FB8E90" w:rsidR="00823A3A" w:rsidRDefault="00823A3A" w:rsidP="00823A3A">
      <w:pPr>
        <w:pStyle w:val="CaptionImageorFigure"/>
      </w:pPr>
      <w:r>
        <w:t xml:space="preserve">Table </w:t>
      </w:r>
      <w:r w:rsidR="00B30AD0">
        <w:t>24</w:t>
      </w:r>
      <w:r>
        <w:t xml:space="preserve">: A summary of key details for the </w:t>
      </w:r>
      <w:r w:rsidR="006718F1" w:rsidRPr="006718F1">
        <w:t>Colac Botanic Pathway and Green Spine</w:t>
      </w:r>
      <w:r>
        <w:t xml:space="preserve"> opportunity.</w:t>
      </w:r>
    </w:p>
    <w:tbl>
      <w:tblPr>
        <w:tblStyle w:val="TableGrid"/>
        <w:tblW w:w="9638" w:type="dxa"/>
        <w:tblLook w:val="04A0" w:firstRow="1" w:lastRow="0" w:firstColumn="1" w:lastColumn="0" w:noHBand="0" w:noVBand="1"/>
      </w:tblPr>
      <w:tblGrid>
        <w:gridCol w:w="2268"/>
        <w:gridCol w:w="7370"/>
      </w:tblGrid>
      <w:tr w:rsidR="00823A3A" w14:paraId="689B8B49"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6C873C90"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1B2B5654"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72ED1C7B" w14:textId="77777777" w:rsidTr="008E7EEC">
        <w:tc>
          <w:tcPr>
            <w:tcW w:w="2268" w:type="dxa"/>
          </w:tcPr>
          <w:p w14:paraId="323B6742" w14:textId="77777777" w:rsidR="00823A3A" w:rsidRPr="003E3DC3" w:rsidRDefault="00823A3A" w:rsidP="008E7EEC">
            <w:pPr>
              <w:pStyle w:val="BodyText"/>
              <w:rPr>
                <w:b/>
                <w:bCs/>
              </w:rPr>
            </w:pPr>
            <w:r w:rsidRPr="003E3DC3">
              <w:rPr>
                <w:b/>
                <w:bCs/>
              </w:rPr>
              <w:t>Status</w:t>
            </w:r>
          </w:p>
        </w:tc>
        <w:tc>
          <w:tcPr>
            <w:tcW w:w="7370" w:type="dxa"/>
          </w:tcPr>
          <w:p w14:paraId="2BF50C7F" w14:textId="243C7AA2" w:rsidR="00823A3A" w:rsidRPr="003E3DC3" w:rsidRDefault="00B01E19" w:rsidP="008E7EEC">
            <w:pPr>
              <w:pStyle w:val="BodyText"/>
            </w:pPr>
            <w:r>
              <w:t>Concept</w:t>
            </w:r>
          </w:p>
        </w:tc>
      </w:tr>
      <w:tr w:rsidR="00823A3A" w14:paraId="780B96B7" w14:textId="77777777" w:rsidTr="008E7EEC">
        <w:tc>
          <w:tcPr>
            <w:tcW w:w="2268" w:type="dxa"/>
          </w:tcPr>
          <w:p w14:paraId="0D6A8B4E" w14:textId="77777777" w:rsidR="00823A3A" w:rsidRPr="003E3DC3" w:rsidRDefault="00823A3A" w:rsidP="008E7EEC">
            <w:pPr>
              <w:pStyle w:val="BodyText"/>
              <w:rPr>
                <w:b/>
                <w:bCs/>
              </w:rPr>
            </w:pPr>
            <w:r w:rsidRPr="003E3DC3">
              <w:rPr>
                <w:b/>
                <w:bCs/>
              </w:rPr>
              <w:t>Lead organisation</w:t>
            </w:r>
          </w:p>
        </w:tc>
        <w:tc>
          <w:tcPr>
            <w:tcW w:w="7370" w:type="dxa"/>
          </w:tcPr>
          <w:p w14:paraId="4B6EE31C" w14:textId="781035FF" w:rsidR="00823A3A" w:rsidRPr="003E3DC3" w:rsidRDefault="00B01E19" w:rsidP="008E7EEC">
            <w:pPr>
              <w:pStyle w:val="BodyText"/>
            </w:pPr>
            <w:r>
              <w:t>Colac Otway Shire</w:t>
            </w:r>
          </w:p>
        </w:tc>
      </w:tr>
      <w:tr w:rsidR="00823A3A" w14:paraId="2FA367EF" w14:textId="77777777" w:rsidTr="008E7EEC">
        <w:tc>
          <w:tcPr>
            <w:tcW w:w="2268" w:type="dxa"/>
          </w:tcPr>
          <w:p w14:paraId="6FA1D9BF" w14:textId="77777777" w:rsidR="00823A3A" w:rsidRPr="003E3DC3" w:rsidRDefault="00823A3A" w:rsidP="008E7EEC">
            <w:pPr>
              <w:pStyle w:val="BodyText"/>
              <w:rPr>
                <w:b/>
                <w:bCs/>
              </w:rPr>
            </w:pPr>
            <w:r w:rsidRPr="003E3DC3">
              <w:rPr>
                <w:b/>
                <w:bCs/>
              </w:rPr>
              <w:t>Implementation partners</w:t>
            </w:r>
          </w:p>
        </w:tc>
        <w:tc>
          <w:tcPr>
            <w:tcW w:w="7370" w:type="dxa"/>
          </w:tcPr>
          <w:p w14:paraId="2F2B6A8D" w14:textId="5CC9422E" w:rsidR="00823A3A" w:rsidRPr="003E3DC3" w:rsidRDefault="003E3F59" w:rsidP="008E7EEC">
            <w:pPr>
              <w:pStyle w:val="BodyText"/>
            </w:pPr>
            <w:r>
              <w:t>DELWP, developers and private landowners</w:t>
            </w:r>
          </w:p>
        </w:tc>
      </w:tr>
      <w:tr w:rsidR="00823A3A" w14:paraId="3032D3BC" w14:textId="77777777" w:rsidTr="008E7EEC">
        <w:tc>
          <w:tcPr>
            <w:tcW w:w="2268" w:type="dxa"/>
          </w:tcPr>
          <w:p w14:paraId="2AD704F5" w14:textId="77777777" w:rsidR="00823A3A" w:rsidRPr="003E3DC3" w:rsidRDefault="00823A3A" w:rsidP="008E7EEC">
            <w:pPr>
              <w:pStyle w:val="BodyText"/>
              <w:rPr>
                <w:b/>
                <w:bCs/>
              </w:rPr>
            </w:pPr>
            <w:r w:rsidRPr="003E3DC3">
              <w:rPr>
                <w:b/>
                <w:bCs/>
              </w:rPr>
              <w:t>Location</w:t>
            </w:r>
          </w:p>
        </w:tc>
        <w:tc>
          <w:tcPr>
            <w:tcW w:w="7370" w:type="dxa"/>
          </w:tcPr>
          <w:p w14:paraId="15E5E946" w14:textId="53A95C09" w:rsidR="00823A3A" w:rsidRPr="003E3DC3" w:rsidRDefault="000623DF" w:rsidP="008E7EEC">
            <w:pPr>
              <w:pStyle w:val="BodyText"/>
            </w:pPr>
            <w:r>
              <w:t>Colac</w:t>
            </w:r>
          </w:p>
        </w:tc>
      </w:tr>
    </w:tbl>
    <w:p w14:paraId="1A5D301E" w14:textId="0F6BA3A9" w:rsidR="00134223" w:rsidRDefault="008176BB" w:rsidP="008176BB">
      <w:pPr>
        <w:pStyle w:val="Heading2"/>
      </w:pPr>
      <w:bookmarkStart w:id="84" w:name="_Toc105599806"/>
      <w:bookmarkStart w:id="85" w:name="_Toc105669393"/>
      <w:r w:rsidRPr="008176BB">
        <w:t>Birregurra Sustainable Communities</w:t>
      </w:r>
      <w:bookmarkEnd w:id="84"/>
      <w:bookmarkEnd w:id="85"/>
    </w:p>
    <w:p w14:paraId="3BA54643" w14:textId="77777777" w:rsidR="00476309" w:rsidRDefault="00476309" w:rsidP="00476309">
      <w:pPr>
        <w:pStyle w:val="BodyText"/>
        <w:rPr>
          <w:lang w:eastAsia="en-AU"/>
        </w:rPr>
      </w:pPr>
      <w:r>
        <w:rPr>
          <w:lang w:eastAsia="en-AU"/>
        </w:rPr>
        <w:t>The Birregurra Sustainable Communities – Water program is a unique place-based and community partnership approach to sustainable water use in Birregurra.</w:t>
      </w:r>
    </w:p>
    <w:p w14:paraId="516BDFFD" w14:textId="4E8555B3" w:rsidR="00134223" w:rsidRDefault="00476309" w:rsidP="00476309">
      <w:pPr>
        <w:pStyle w:val="BodyText"/>
        <w:rPr>
          <w:lang w:eastAsia="en-AU"/>
        </w:rPr>
      </w:pPr>
      <w:r>
        <w:rPr>
          <w:lang w:eastAsia="en-AU"/>
        </w:rPr>
        <w:t>The objectives are to collaborate with the local community to: understand their annual drinking water consumption patterns; involve the community in initiatives to use water more sustainability; improve water literacy; use technology as an enabler to drive behaviour change to reduce waste; and improve affordability for customers.</w:t>
      </w:r>
    </w:p>
    <w:p w14:paraId="07CD5119" w14:textId="640A36A7" w:rsidR="00B30ED2" w:rsidRDefault="00B30ED2" w:rsidP="00476309">
      <w:pPr>
        <w:pStyle w:val="BodyText"/>
        <w:rPr>
          <w:lang w:eastAsia="en-AU"/>
        </w:rPr>
      </w:pPr>
      <w:r w:rsidRPr="00B30ED2">
        <w:rPr>
          <w:lang w:eastAsia="en-AU"/>
        </w:rPr>
        <w:t>The program focuses on behaviour change, water literacy, early leak-detection and repair, water efficiency measures, grants and opportunities to use recycled water</w:t>
      </w:r>
      <w:r>
        <w:rPr>
          <w:lang w:eastAsia="en-AU"/>
        </w:rPr>
        <w:t>.</w:t>
      </w:r>
    </w:p>
    <w:p w14:paraId="76DF949C" w14:textId="7A550CBE" w:rsidR="009D5EB2" w:rsidRDefault="009D5EB2">
      <w:pPr>
        <w:rPr>
          <w:rFonts w:cs="Times New Roman"/>
        </w:rPr>
      </w:pPr>
      <w:r>
        <w:br w:type="page"/>
      </w:r>
    </w:p>
    <w:p w14:paraId="699CC87F" w14:textId="4838D01D" w:rsidR="00823A3A" w:rsidRDefault="00020882" w:rsidP="00823A3A">
      <w:pPr>
        <w:pStyle w:val="CaptionImageorFigure"/>
      </w:pPr>
      <w:r>
        <w:t xml:space="preserve">Table </w:t>
      </w:r>
      <w:r w:rsidR="00B30AD0">
        <w:t>25</w:t>
      </w:r>
      <w:r>
        <w:t xml:space="preserve">: A summary of the impact that the </w:t>
      </w:r>
      <w:r w:rsidR="009D5EB2" w:rsidRPr="009D5EB2">
        <w:t>Birregurra Sustainable Communities</w:t>
      </w:r>
      <w:r>
        <w:t xml:space="preserve"> opportunity has towards achieving the IWM outcomes.</w:t>
      </w:r>
    </w:p>
    <w:tbl>
      <w:tblPr>
        <w:tblStyle w:val="TableGrid"/>
        <w:tblW w:w="0" w:type="auto"/>
        <w:tblLook w:val="04A0" w:firstRow="1" w:lastRow="0" w:firstColumn="1" w:lastColumn="0" w:noHBand="0" w:noVBand="1"/>
      </w:tblPr>
      <w:tblGrid>
        <w:gridCol w:w="7354"/>
        <w:gridCol w:w="2265"/>
      </w:tblGrid>
      <w:tr w:rsidR="00CD3F3A" w14:paraId="7FD94314"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7F4082A1" w14:textId="77777777" w:rsidR="00CD3F3A" w:rsidRPr="003E3DC3" w:rsidRDefault="00CD3F3A" w:rsidP="008E7EEC">
            <w:pPr>
              <w:pStyle w:val="TableHeadingLeft"/>
              <w:rPr>
                <w:sz w:val="24"/>
                <w:szCs w:val="36"/>
              </w:rPr>
            </w:pPr>
            <w:r w:rsidRPr="003E3DC3">
              <w:rPr>
                <w:sz w:val="24"/>
                <w:szCs w:val="36"/>
              </w:rPr>
              <w:t>IWM outcome</w:t>
            </w:r>
          </w:p>
        </w:tc>
        <w:tc>
          <w:tcPr>
            <w:tcW w:w="2265" w:type="dxa"/>
          </w:tcPr>
          <w:p w14:paraId="68E04C3A" w14:textId="77777777" w:rsidR="00CD3F3A" w:rsidRPr="003E3DC3" w:rsidRDefault="00CD3F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FC2A10" w14:paraId="51F79222" w14:textId="77777777" w:rsidTr="008E7EEC">
        <w:tc>
          <w:tcPr>
            <w:tcW w:w="7354" w:type="dxa"/>
          </w:tcPr>
          <w:p w14:paraId="4CEF59B0" w14:textId="77777777" w:rsidR="00FC2A10" w:rsidRDefault="00FC2A10" w:rsidP="00FC2A10">
            <w:pPr>
              <w:pStyle w:val="BodyText"/>
              <w:rPr>
                <w:lang w:eastAsia="en-AU"/>
              </w:rPr>
            </w:pPr>
            <w:r w:rsidRPr="002F5B60">
              <w:rPr>
                <w:lang w:eastAsia="en-AU"/>
              </w:rPr>
              <w:t>safe, secure and affordable supplies in a changing future</w:t>
            </w:r>
          </w:p>
        </w:tc>
        <w:tc>
          <w:tcPr>
            <w:tcW w:w="2265" w:type="dxa"/>
          </w:tcPr>
          <w:p w14:paraId="1550A5DB" w14:textId="6BDAE82A" w:rsidR="00FC2A10" w:rsidRDefault="00FC2A10" w:rsidP="00FC2A10">
            <w:pPr>
              <w:pStyle w:val="BodyText"/>
              <w:rPr>
                <w:lang w:eastAsia="en-AU"/>
              </w:rPr>
            </w:pPr>
            <w:r w:rsidRPr="00336EEC">
              <w:t>Impact</w:t>
            </w:r>
          </w:p>
        </w:tc>
      </w:tr>
      <w:tr w:rsidR="00FC2A10" w14:paraId="4E6E0DD0" w14:textId="77777777" w:rsidTr="008E7EEC">
        <w:tc>
          <w:tcPr>
            <w:tcW w:w="7354" w:type="dxa"/>
          </w:tcPr>
          <w:p w14:paraId="21ADF872" w14:textId="77777777" w:rsidR="00FC2A10" w:rsidRDefault="00FC2A10" w:rsidP="00FC2A10">
            <w:pPr>
              <w:pStyle w:val="BodyText"/>
              <w:rPr>
                <w:lang w:eastAsia="en-AU"/>
              </w:rPr>
            </w:pPr>
            <w:r w:rsidRPr="002F5B60">
              <w:rPr>
                <w:lang w:eastAsia="en-AU"/>
              </w:rPr>
              <w:t>effective and affordable wastewater systems</w:t>
            </w:r>
          </w:p>
        </w:tc>
        <w:tc>
          <w:tcPr>
            <w:tcW w:w="2265" w:type="dxa"/>
          </w:tcPr>
          <w:p w14:paraId="2A20FBF1" w14:textId="48097F4E" w:rsidR="00FC2A10" w:rsidRDefault="00FC2A10" w:rsidP="00FC2A10">
            <w:pPr>
              <w:pStyle w:val="BodyText"/>
              <w:rPr>
                <w:lang w:eastAsia="en-AU"/>
              </w:rPr>
            </w:pPr>
            <w:r w:rsidRPr="00336EEC">
              <w:t>Impact</w:t>
            </w:r>
          </w:p>
        </w:tc>
      </w:tr>
      <w:tr w:rsidR="000D1906" w14:paraId="06F75920" w14:textId="77777777" w:rsidTr="008E7EEC">
        <w:tc>
          <w:tcPr>
            <w:tcW w:w="7354" w:type="dxa"/>
          </w:tcPr>
          <w:p w14:paraId="6F14C66B" w14:textId="77777777" w:rsidR="000D1906" w:rsidRDefault="000D1906" w:rsidP="000D1906">
            <w:pPr>
              <w:pStyle w:val="BodyText"/>
              <w:rPr>
                <w:lang w:eastAsia="en-AU"/>
              </w:rPr>
            </w:pPr>
            <w:r w:rsidRPr="00450552">
              <w:rPr>
                <w:lang w:eastAsia="en-AU"/>
              </w:rPr>
              <w:t>manage flood risks</w:t>
            </w:r>
          </w:p>
        </w:tc>
        <w:tc>
          <w:tcPr>
            <w:tcW w:w="2265" w:type="dxa"/>
          </w:tcPr>
          <w:p w14:paraId="0B0CD941" w14:textId="22E5F791" w:rsidR="000D1906" w:rsidRDefault="000D1906" w:rsidP="000D1906">
            <w:pPr>
              <w:pStyle w:val="BodyText"/>
              <w:rPr>
                <w:lang w:eastAsia="en-AU"/>
              </w:rPr>
            </w:pPr>
            <w:r w:rsidRPr="00145F98">
              <w:t>No Impact</w:t>
            </w:r>
          </w:p>
        </w:tc>
      </w:tr>
      <w:tr w:rsidR="000D1906" w14:paraId="4670258D" w14:textId="77777777" w:rsidTr="008E7EEC">
        <w:tc>
          <w:tcPr>
            <w:tcW w:w="7354" w:type="dxa"/>
          </w:tcPr>
          <w:p w14:paraId="5A22D12D" w14:textId="77777777" w:rsidR="000D1906" w:rsidRDefault="000D1906" w:rsidP="000D1906">
            <w:pPr>
              <w:pStyle w:val="BodyText"/>
              <w:rPr>
                <w:lang w:eastAsia="en-AU"/>
              </w:rPr>
            </w:pPr>
            <w:r w:rsidRPr="00450552">
              <w:rPr>
                <w:lang w:eastAsia="en-AU"/>
              </w:rPr>
              <w:t>healthy and valued waterways and waterbodies</w:t>
            </w:r>
          </w:p>
        </w:tc>
        <w:tc>
          <w:tcPr>
            <w:tcW w:w="2265" w:type="dxa"/>
          </w:tcPr>
          <w:p w14:paraId="04BFA02A" w14:textId="6B572D45" w:rsidR="000D1906" w:rsidRDefault="000D1906" w:rsidP="000D1906">
            <w:pPr>
              <w:pStyle w:val="BodyText"/>
              <w:rPr>
                <w:lang w:eastAsia="en-AU"/>
              </w:rPr>
            </w:pPr>
            <w:r w:rsidRPr="00145F98">
              <w:t>No Impact</w:t>
            </w:r>
          </w:p>
        </w:tc>
      </w:tr>
      <w:tr w:rsidR="000D1906" w14:paraId="1F7537BA" w14:textId="77777777" w:rsidTr="008E7EEC">
        <w:tc>
          <w:tcPr>
            <w:tcW w:w="7354" w:type="dxa"/>
          </w:tcPr>
          <w:p w14:paraId="575D7833" w14:textId="77777777" w:rsidR="000D1906" w:rsidRDefault="000D1906" w:rsidP="000D1906">
            <w:pPr>
              <w:pStyle w:val="BodyText"/>
              <w:rPr>
                <w:lang w:eastAsia="en-AU"/>
              </w:rPr>
            </w:pPr>
            <w:r w:rsidRPr="00450552">
              <w:rPr>
                <w:lang w:eastAsia="en-AU"/>
              </w:rPr>
              <w:t>healthy and valued landscapes</w:t>
            </w:r>
          </w:p>
        </w:tc>
        <w:tc>
          <w:tcPr>
            <w:tcW w:w="2265" w:type="dxa"/>
          </w:tcPr>
          <w:p w14:paraId="37D91E89" w14:textId="0A70A7BB" w:rsidR="000D1906" w:rsidRDefault="000D1906" w:rsidP="000D1906">
            <w:pPr>
              <w:pStyle w:val="BodyText"/>
              <w:rPr>
                <w:lang w:eastAsia="en-AU"/>
              </w:rPr>
            </w:pPr>
            <w:r w:rsidRPr="00145F98">
              <w:t>No Impact</w:t>
            </w:r>
          </w:p>
        </w:tc>
      </w:tr>
      <w:tr w:rsidR="00FC2A10" w14:paraId="2DCB16BD" w14:textId="77777777" w:rsidTr="008E7EEC">
        <w:tc>
          <w:tcPr>
            <w:tcW w:w="7354" w:type="dxa"/>
          </w:tcPr>
          <w:p w14:paraId="6EE798C2" w14:textId="77777777" w:rsidR="00FC2A10" w:rsidRDefault="00FC2A10" w:rsidP="00FC2A10">
            <w:pPr>
              <w:pStyle w:val="BodyText"/>
              <w:rPr>
                <w:lang w:eastAsia="en-AU"/>
              </w:rPr>
            </w:pPr>
            <w:r w:rsidRPr="00450552">
              <w:rPr>
                <w:lang w:eastAsia="en-AU"/>
              </w:rPr>
              <w:t>Traditional Owner and community values reflected in place-based planning</w:t>
            </w:r>
          </w:p>
        </w:tc>
        <w:tc>
          <w:tcPr>
            <w:tcW w:w="2265" w:type="dxa"/>
          </w:tcPr>
          <w:p w14:paraId="45DC418A" w14:textId="77777777" w:rsidR="00FC2A10" w:rsidRDefault="00FC2A10" w:rsidP="00FC2A10">
            <w:pPr>
              <w:pStyle w:val="BodyText"/>
              <w:rPr>
                <w:lang w:eastAsia="en-AU"/>
              </w:rPr>
            </w:pPr>
            <w:r w:rsidRPr="00336EEC">
              <w:t>Impact</w:t>
            </w:r>
          </w:p>
        </w:tc>
      </w:tr>
      <w:tr w:rsidR="00FC2A10" w14:paraId="229EF5F1" w14:textId="77777777" w:rsidTr="008E7EEC">
        <w:tc>
          <w:tcPr>
            <w:tcW w:w="7354" w:type="dxa"/>
          </w:tcPr>
          <w:p w14:paraId="63340EB3" w14:textId="77777777" w:rsidR="00FC2A10" w:rsidRDefault="00FC2A10" w:rsidP="00FC2A10">
            <w:pPr>
              <w:pStyle w:val="BodyText"/>
              <w:rPr>
                <w:lang w:eastAsia="en-AU"/>
              </w:rPr>
            </w:pPr>
            <w:r w:rsidRPr="00450552">
              <w:rPr>
                <w:lang w:eastAsia="en-AU"/>
              </w:rPr>
              <w:t>jobs, economic opportunity and innovation</w:t>
            </w:r>
          </w:p>
        </w:tc>
        <w:tc>
          <w:tcPr>
            <w:tcW w:w="2265" w:type="dxa"/>
          </w:tcPr>
          <w:p w14:paraId="5F24D226" w14:textId="4E7F9C98" w:rsidR="00FC2A10" w:rsidRDefault="000D1906" w:rsidP="00FC2A10">
            <w:pPr>
              <w:pStyle w:val="BodyText"/>
              <w:rPr>
                <w:lang w:eastAsia="en-AU"/>
              </w:rPr>
            </w:pPr>
            <w:r w:rsidRPr="000D1906">
              <w:rPr>
                <w:lang w:eastAsia="en-AU"/>
              </w:rPr>
              <w:t>No Impact</w:t>
            </w:r>
          </w:p>
        </w:tc>
      </w:tr>
    </w:tbl>
    <w:p w14:paraId="73A1AA10" w14:textId="14999C34" w:rsidR="00823A3A" w:rsidRDefault="00823A3A" w:rsidP="00823A3A">
      <w:pPr>
        <w:pStyle w:val="CaptionImageorFigure"/>
      </w:pPr>
      <w:r>
        <w:t xml:space="preserve">Table </w:t>
      </w:r>
      <w:r w:rsidR="00B30AD0">
        <w:t>26</w:t>
      </w:r>
      <w:r>
        <w:t xml:space="preserve">: A summary of key details for the </w:t>
      </w:r>
      <w:r w:rsidR="009D5EB2" w:rsidRPr="009D5EB2">
        <w:t>Birregurra Sustainable Communities</w:t>
      </w:r>
      <w:r>
        <w:t xml:space="preserve"> opportunity.</w:t>
      </w:r>
    </w:p>
    <w:tbl>
      <w:tblPr>
        <w:tblStyle w:val="TableGrid"/>
        <w:tblW w:w="9638" w:type="dxa"/>
        <w:tblLook w:val="04A0" w:firstRow="1" w:lastRow="0" w:firstColumn="1" w:lastColumn="0" w:noHBand="0" w:noVBand="1"/>
      </w:tblPr>
      <w:tblGrid>
        <w:gridCol w:w="2268"/>
        <w:gridCol w:w="7370"/>
      </w:tblGrid>
      <w:tr w:rsidR="00823A3A" w14:paraId="22574749"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1C0617FC"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30D2CEE0"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0C4EDA1A" w14:textId="77777777" w:rsidTr="008E7EEC">
        <w:tc>
          <w:tcPr>
            <w:tcW w:w="2268" w:type="dxa"/>
          </w:tcPr>
          <w:p w14:paraId="0956822E" w14:textId="77777777" w:rsidR="00823A3A" w:rsidRPr="003E3DC3" w:rsidRDefault="00823A3A" w:rsidP="008E7EEC">
            <w:pPr>
              <w:pStyle w:val="BodyText"/>
              <w:rPr>
                <w:b/>
                <w:bCs/>
              </w:rPr>
            </w:pPr>
            <w:r w:rsidRPr="003E3DC3">
              <w:rPr>
                <w:b/>
                <w:bCs/>
              </w:rPr>
              <w:t>Status</w:t>
            </w:r>
          </w:p>
        </w:tc>
        <w:tc>
          <w:tcPr>
            <w:tcW w:w="7370" w:type="dxa"/>
          </w:tcPr>
          <w:p w14:paraId="56CCDD33" w14:textId="2778589C" w:rsidR="00823A3A" w:rsidRPr="003E3DC3" w:rsidRDefault="009A4302" w:rsidP="008E7EEC">
            <w:pPr>
              <w:pStyle w:val="BodyText"/>
            </w:pPr>
            <w:r>
              <w:t>Implementation</w:t>
            </w:r>
          </w:p>
        </w:tc>
      </w:tr>
      <w:tr w:rsidR="00823A3A" w14:paraId="1278E321" w14:textId="77777777" w:rsidTr="008E7EEC">
        <w:tc>
          <w:tcPr>
            <w:tcW w:w="2268" w:type="dxa"/>
          </w:tcPr>
          <w:p w14:paraId="4811D27D" w14:textId="77777777" w:rsidR="00823A3A" w:rsidRPr="003E3DC3" w:rsidRDefault="00823A3A" w:rsidP="008E7EEC">
            <w:pPr>
              <w:pStyle w:val="BodyText"/>
              <w:rPr>
                <w:b/>
                <w:bCs/>
              </w:rPr>
            </w:pPr>
            <w:r w:rsidRPr="003E3DC3">
              <w:rPr>
                <w:b/>
                <w:bCs/>
              </w:rPr>
              <w:t>Lead organisation</w:t>
            </w:r>
          </w:p>
        </w:tc>
        <w:tc>
          <w:tcPr>
            <w:tcW w:w="7370" w:type="dxa"/>
          </w:tcPr>
          <w:p w14:paraId="6EC4E457" w14:textId="49BD3EA1" w:rsidR="00823A3A" w:rsidRPr="003E3DC3" w:rsidRDefault="009A4302" w:rsidP="008E7EEC">
            <w:pPr>
              <w:pStyle w:val="BodyText"/>
            </w:pPr>
            <w:r>
              <w:t>Barwon Water</w:t>
            </w:r>
          </w:p>
        </w:tc>
      </w:tr>
      <w:tr w:rsidR="00823A3A" w14:paraId="6C275AD2" w14:textId="77777777" w:rsidTr="008E7EEC">
        <w:tc>
          <w:tcPr>
            <w:tcW w:w="2268" w:type="dxa"/>
          </w:tcPr>
          <w:p w14:paraId="42AE36D7" w14:textId="77777777" w:rsidR="00823A3A" w:rsidRPr="003E3DC3" w:rsidRDefault="00823A3A" w:rsidP="008E7EEC">
            <w:pPr>
              <w:pStyle w:val="BodyText"/>
              <w:rPr>
                <w:b/>
                <w:bCs/>
              </w:rPr>
            </w:pPr>
            <w:r w:rsidRPr="003E3DC3">
              <w:rPr>
                <w:b/>
                <w:bCs/>
              </w:rPr>
              <w:t>Implementation partners</w:t>
            </w:r>
          </w:p>
        </w:tc>
        <w:tc>
          <w:tcPr>
            <w:tcW w:w="7370" w:type="dxa"/>
          </w:tcPr>
          <w:p w14:paraId="307AA562" w14:textId="4B4C7604" w:rsidR="00823A3A" w:rsidRPr="003E3DC3" w:rsidRDefault="00110BF2" w:rsidP="008E7EEC">
            <w:pPr>
              <w:pStyle w:val="BodyText"/>
            </w:pPr>
            <w:r w:rsidRPr="00110BF2">
              <w:t>Barwon Water, Colac Otway Shire, Birregurra community including residential, business and agricultural customers, Birregurra Community Group, Birregurra Landcare Group, Birregurra Primary School</w:t>
            </w:r>
          </w:p>
        </w:tc>
      </w:tr>
      <w:tr w:rsidR="00823A3A" w14:paraId="11F1B23E" w14:textId="77777777" w:rsidTr="008E7EEC">
        <w:tc>
          <w:tcPr>
            <w:tcW w:w="2268" w:type="dxa"/>
          </w:tcPr>
          <w:p w14:paraId="3CD4094C" w14:textId="77777777" w:rsidR="00823A3A" w:rsidRPr="003E3DC3" w:rsidRDefault="00823A3A" w:rsidP="008E7EEC">
            <w:pPr>
              <w:pStyle w:val="BodyText"/>
              <w:rPr>
                <w:b/>
                <w:bCs/>
              </w:rPr>
            </w:pPr>
            <w:r w:rsidRPr="003E3DC3">
              <w:rPr>
                <w:b/>
                <w:bCs/>
              </w:rPr>
              <w:t>Location</w:t>
            </w:r>
          </w:p>
        </w:tc>
        <w:tc>
          <w:tcPr>
            <w:tcW w:w="7370" w:type="dxa"/>
          </w:tcPr>
          <w:p w14:paraId="2D758EBD" w14:textId="14FBB4F3" w:rsidR="00823A3A" w:rsidRPr="003E3DC3" w:rsidRDefault="000623DF" w:rsidP="008E7EEC">
            <w:pPr>
              <w:pStyle w:val="BodyText"/>
            </w:pPr>
            <w:r w:rsidRPr="000623DF">
              <w:t>Birregurra</w:t>
            </w:r>
          </w:p>
        </w:tc>
      </w:tr>
    </w:tbl>
    <w:p w14:paraId="67EEBFAA" w14:textId="2334C3BD" w:rsidR="008176BB" w:rsidRDefault="008E6606" w:rsidP="008E6606">
      <w:pPr>
        <w:pStyle w:val="Heading2"/>
      </w:pPr>
      <w:bookmarkStart w:id="86" w:name="_Toc105599807"/>
      <w:bookmarkStart w:id="87" w:name="_Toc105669394"/>
      <w:r w:rsidRPr="008E6606">
        <w:t>Recycled Water for Bannockburn Township</w:t>
      </w:r>
      <w:bookmarkEnd w:id="86"/>
      <w:bookmarkEnd w:id="87"/>
    </w:p>
    <w:p w14:paraId="08DE45FB" w14:textId="65E88A7F" w:rsidR="008176BB" w:rsidRDefault="00503B3A" w:rsidP="00823A3A">
      <w:pPr>
        <w:pStyle w:val="BodyText"/>
        <w:rPr>
          <w:lang w:eastAsia="en-AU"/>
        </w:rPr>
      </w:pPr>
      <w:r w:rsidRPr="00503B3A">
        <w:rPr>
          <w:lang w:eastAsia="en-AU"/>
        </w:rPr>
        <w:t>The project would provide recycled water for the Bannockburn township to support green infrastructure and public open space including Victoria Park and surrounds. The project aim is to reduce the reliance on potable water to irrigate the sporting fields.</w:t>
      </w:r>
    </w:p>
    <w:p w14:paraId="5B7BDA00" w14:textId="20D5D8FA" w:rsidR="00823A3A" w:rsidRDefault="00020882" w:rsidP="00823A3A">
      <w:pPr>
        <w:pStyle w:val="CaptionImageorFigure"/>
      </w:pPr>
      <w:r>
        <w:t xml:space="preserve">Table </w:t>
      </w:r>
      <w:r w:rsidR="00B30AD0">
        <w:t>27</w:t>
      </w:r>
      <w:r>
        <w:t xml:space="preserve">: A summary of the impact that the </w:t>
      </w:r>
      <w:r w:rsidR="00110BF2" w:rsidRPr="00110BF2">
        <w:t>Recycled Water for Bannockburn Township</w:t>
      </w:r>
      <w:r>
        <w:t xml:space="preserve"> opportunity has towards achieving the IWM outcomes.</w:t>
      </w:r>
    </w:p>
    <w:tbl>
      <w:tblPr>
        <w:tblStyle w:val="TableGrid"/>
        <w:tblW w:w="0" w:type="auto"/>
        <w:tblLook w:val="04A0" w:firstRow="1" w:lastRow="0" w:firstColumn="1" w:lastColumn="0" w:noHBand="0" w:noVBand="1"/>
      </w:tblPr>
      <w:tblGrid>
        <w:gridCol w:w="7354"/>
        <w:gridCol w:w="2265"/>
      </w:tblGrid>
      <w:tr w:rsidR="00716DA5" w14:paraId="34222B26"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28FBCAF9" w14:textId="77777777" w:rsidR="00716DA5" w:rsidRPr="003E3DC3" w:rsidRDefault="00716DA5" w:rsidP="008E7EEC">
            <w:pPr>
              <w:pStyle w:val="TableHeadingLeft"/>
              <w:rPr>
                <w:sz w:val="24"/>
                <w:szCs w:val="36"/>
              </w:rPr>
            </w:pPr>
            <w:r w:rsidRPr="003E3DC3">
              <w:rPr>
                <w:sz w:val="24"/>
                <w:szCs w:val="36"/>
              </w:rPr>
              <w:t>IWM outcome</w:t>
            </w:r>
          </w:p>
        </w:tc>
        <w:tc>
          <w:tcPr>
            <w:tcW w:w="2265" w:type="dxa"/>
          </w:tcPr>
          <w:p w14:paraId="5EA67D4F" w14:textId="77777777" w:rsidR="00716DA5" w:rsidRPr="003E3DC3" w:rsidRDefault="00716DA5"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FC2A10" w14:paraId="0A972AF3" w14:textId="77777777" w:rsidTr="008E7EEC">
        <w:tc>
          <w:tcPr>
            <w:tcW w:w="7354" w:type="dxa"/>
          </w:tcPr>
          <w:p w14:paraId="1DDE166A" w14:textId="77777777" w:rsidR="00FC2A10" w:rsidRDefault="00FC2A10" w:rsidP="00FC2A10">
            <w:pPr>
              <w:pStyle w:val="BodyText"/>
              <w:rPr>
                <w:lang w:eastAsia="en-AU"/>
              </w:rPr>
            </w:pPr>
            <w:r w:rsidRPr="002F5B60">
              <w:rPr>
                <w:lang w:eastAsia="en-AU"/>
              </w:rPr>
              <w:t>safe, secure and affordable supplies in a changing future</w:t>
            </w:r>
          </w:p>
        </w:tc>
        <w:tc>
          <w:tcPr>
            <w:tcW w:w="2265" w:type="dxa"/>
          </w:tcPr>
          <w:p w14:paraId="6C0EB087" w14:textId="1FABB42C" w:rsidR="00FC2A10" w:rsidRDefault="00FC2A10" w:rsidP="00FC2A10">
            <w:pPr>
              <w:pStyle w:val="BodyText"/>
              <w:rPr>
                <w:lang w:eastAsia="en-AU"/>
              </w:rPr>
            </w:pPr>
            <w:r w:rsidRPr="00336EEC">
              <w:t>Impact</w:t>
            </w:r>
          </w:p>
        </w:tc>
      </w:tr>
      <w:tr w:rsidR="00FC2A10" w14:paraId="1EEC74EA" w14:textId="77777777" w:rsidTr="008E7EEC">
        <w:tc>
          <w:tcPr>
            <w:tcW w:w="7354" w:type="dxa"/>
          </w:tcPr>
          <w:p w14:paraId="64576226" w14:textId="77777777" w:rsidR="00FC2A10" w:rsidRDefault="00FC2A10" w:rsidP="00FC2A10">
            <w:pPr>
              <w:pStyle w:val="BodyText"/>
              <w:rPr>
                <w:lang w:eastAsia="en-AU"/>
              </w:rPr>
            </w:pPr>
            <w:r w:rsidRPr="002F5B60">
              <w:rPr>
                <w:lang w:eastAsia="en-AU"/>
              </w:rPr>
              <w:t>effective and affordable wastewater systems</w:t>
            </w:r>
          </w:p>
        </w:tc>
        <w:tc>
          <w:tcPr>
            <w:tcW w:w="2265" w:type="dxa"/>
          </w:tcPr>
          <w:p w14:paraId="075D3CA7" w14:textId="192BB54F" w:rsidR="00FC2A10" w:rsidRDefault="00FC2A10" w:rsidP="00FC2A10">
            <w:pPr>
              <w:pStyle w:val="BodyText"/>
              <w:rPr>
                <w:lang w:eastAsia="en-AU"/>
              </w:rPr>
            </w:pPr>
            <w:r w:rsidRPr="00336EEC">
              <w:t>Impact</w:t>
            </w:r>
          </w:p>
        </w:tc>
      </w:tr>
      <w:tr w:rsidR="000D1906" w14:paraId="0F87B3C4" w14:textId="77777777" w:rsidTr="008E7EEC">
        <w:tc>
          <w:tcPr>
            <w:tcW w:w="7354" w:type="dxa"/>
          </w:tcPr>
          <w:p w14:paraId="704DE8DB" w14:textId="77777777" w:rsidR="000D1906" w:rsidRDefault="000D1906" w:rsidP="000D1906">
            <w:pPr>
              <w:pStyle w:val="BodyText"/>
              <w:rPr>
                <w:lang w:eastAsia="en-AU"/>
              </w:rPr>
            </w:pPr>
            <w:r w:rsidRPr="00450552">
              <w:rPr>
                <w:lang w:eastAsia="en-AU"/>
              </w:rPr>
              <w:t>manage flood risks</w:t>
            </w:r>
          </w:p>
        </w:tc>
        <w:tc>
          <w:tcPr>
            <w:tcW w:w="2265" w:type="dxa"/>
          </w:tcPr>
          <w:p w14:paraId="77EB0E12" w14:textId="1E66F9F9" w:rsidR="000D1906" w:rsidRDefault="000D1906" w:rsidP="000D1906">
            <w:pPr>
              <w:pStyle w:val="BodyText"/>
              <w:rPr>
                <w:lang w:eastAsia="en-AU"/>
              </w:rPr>
            </w:pPr>
            <w:r w:rsidRPr="00D851A7">
              <w:t>No Impact</w:t>
            </w:r>
          </w:p>
        </w:tc>
      </w:tr>
      <w:tr w:rsidR="000D1906" w14:paraId="6811486D" w14:textId="77777777" w:rsidTr="008E7EEC">
        <w:tc>
          <w:tcPr>
            <w:tcW w:w="7354" w:type="dxa"/>
          </w:tcPr>
          <w:p w14:paraId="640816FB" w14:textId="77777777" w:rsidR="000D1906" w:rsidRDefault="000D1906" w:rsidP="000D1906">
            <w:pPr>
              <w:pStyle w:val="BodyText"/>
              <w:rPr>
                <w:lang w:eastAsia="en-AU"/>
              </w:rPr>
            </w:pPr>
            <w:r w:rsidRPr="00450552">
              <w:rPr>
                <w:lang w:eastAsia="en-AU"/>
              </w:rPr>
              <w:t>healthy and valued waterways and waterbodies</w:t>
            </w:r>
          </w:p>
        </w:tc>
        <w:tc>
          <w:tcPr>
            <w:tcW w:w="2265" w:type="dxa"/>
          </w:tcPr>
          <w:p w14:paraId="25667E8A" w14:textId="6F909840" w:rsidR="000D1906" w:rsidRDefault="000D1906" w:rsidP="000D1906">
            <w:pPr>
              <w:pStyle w:val="BodyText"/>
              <w:rPr>
                <w:lang w:eastAsia="en-AU"/>
              </w:rPr>
            </w:pPr>
            <w:r w:rsidRPr="00D851A7">
              <w:t>No Impact</w:t>
            </w:r>
          </w:p>
        </w:tc>
      </w:tr>
      <w:tr w:rsidR="00FC2A10" w14:paraId="5F9A1A88" w14:textId="77777777" w:rsidTr="008E7EEC">
        <w:tc>
          <w:tcPr>
            <w:tcW w:w="7354" w:type="dxa"/>
          </w:tcPr>
          <w:p w14:paraId="7A1464B2" w14:textId="77777777" w:rsidR="00FC2A10" w:rsidRDefault="00FC2A10" w:rsidP="00FC2A10">
            <w:pPr>
              <w:pStyle w:val="BodyText"/>
              <w:rPr>
                <w:lang w:eastAsia="en-AU"/>
              </w:rPr>
            </w:pPr>
            <w:r w:rsidRPr="00450552">
              <w:rPr>
                <w:lang w:eastAsia="en-AU"/>
              </w:rPr>
              <w:t>healthy and valued landscapes</w:t>
            </w:r>
          </w:p>
        </w:tc>
        <w:tc>
          <w:tcPr>
            <w:tcW w:w="2265" w:type="dxa"/>
          </w:tcPr>
          <w:p w14:paraId="7B67FE77" w14:textId="76601B86" w:rsidR="00FC2A10" w:rsidRDefault="00FC2A10" w:rsidP="00FC2A10">
            <w:pPr>
              <w:pStyle w:val="BodyText"/>
              <w:rPr>
                <w:lang w:eastAsia="en-AU"/>
              </w:rPr>
            </w:pPr>
            <w:r w:rsidRPr="0051397B">
              <w:t>Impact</w:t>
            </w:r>
          </w:p>
        </w:tc>
      </w:tr>
      <w:tr w:rsidR="00FC2A10" w14:paraId="30CE243A" w14:textId="77777777" w:rsidTr="008E7EEC">
        <w:tc>
          <w:tcPr>
            <w:tcW w:w="7354" w:type="dxa"/>
          </w:tcPr>
          <w:p w14:paraId="35F8C4A0" w14:textId="77777777" w:rsidR="00FC2A10" w:rsidRDefault="00FC2A10" w:rsidP="00FC2A10">
            <w:pPr>
              <w:pStyle w:val="BodyText"/>
              <w:rPr>
                <w:lang w:eastAsia="en-AU"/>
              </w:rPr>
            </w:pPr>
            <w:r w:rsidRPr="00450552">
              <w:rPr>
                <w:lang w:eastAsia="en-AU"/>
              </w:rPr>
              <w:t>Traditional Owner and community values reflected in place-based planning</w:t>
            </w:r>
          </w:p>
        </w:tc>
        <w:tc>
          <w:tcPr>
            <w:tcW w:w="2265" w:type="dxa"/>
          </w:tcPr>
          <w:p w14:paraId="239BF336" w14:textId="600CCFF3" w:rsidR="00FC2A10" w:rsidRDefault="00FC2A10" w:rsidP="00FC2A10">
            <w:pPr>
              <w:pStyle w:val="BodyText"/>
              <w:rPr>
                <w:lang w:eastAsia="en-AU"/>
              </w:rPr>
            </w:pPr>
            <w:r w:rsidRPr="0051397B">
              <w:t>Impact</w:t>
            </w:r>
          </w:p>
        </w:tc>
      </w:tr>
      <w:tr w:rsidR="00FC2A10" w14:paraId="70422736" w14:textId="77777777" w:rsidTr="008E7EEC">
        <w:tc>
          <w:tcPr>
            <w:tcW w:w="7354" w:type="dxa"/>
          </w:tcPr>
          <w:p w14:paraId="6F509517" w14:textId="77777777" w:rsidR="00FC2A10" w:rsidRDefault="00FC2A10" w:rsidP="00FC2A10">
            <w:pPr>
              <w:pStyle w:val="BodyText"/>
              <w:rPr>
                <w:lang w:eastAsia="en-AU"/>
              </w:rPr>
            </w:pPr>
            <w:r w:rsidRPr="00450552">
              <w:rPr>
                <w:lang w:eastAsia="en-AU"/>
              </w:rPr>
              <w:t>jobs, economic opportunity and innovation</w:t>
            </w:r>
          </w:p>
        </w:tc>
        <w:tc>
          <w:tcPr>
            <w:tcW w:w="2265" w:type="dxa"/>
          </w:tcPr>
          <w:p w14:paraId="01749343" w14:textId="508322C6" w:rsidR="00FC2A10" w:rsidRDefault="000D1906" w:rsidP="00FC2A10">
            <w:pPr>
              <w:pStyle w:val="BodyText"/>
              <w:rPr>
                <w:lang w:eastAsia="en-AU"/>
              </w:rPr>
            </w:pPr>
            <w:r w:rsidRPr="000D1906">
              <w:rPr>
                <w:lang w:eastAsia="en-AU"/>
              </w:rPr>
              <w:t>No Impact</w:t>
            </w:r>
          </w:p>
        </w:tc>
      </w:tr>
    </w:tbl>
    <w:p w14:paraId="3BD2E496" w14:textId="14CE0B0E" w:rsidR="00823A3A" w:rsidRDefault="00823A3A" w:rsidP="00823A3A">
      <w:pPr>
        <w:pStyle w:val="CaptionImageorFigure"/>
      </w:pPr>
      <w:r>
        <w:t xml:space="preserve">Table </w:t>
      </w:r>
      <w:r w:rsidR="00B30AD0">
        <w:t>28</w:t>
      </w:r>
      <w:r>
        <w:t xml:space="preserve">: A summary of key details for the </w:t>
      </w:r>
      <w:r w:rsidR="00110BF2" w:rsidRPr="00110BF2">
        <w:t>Recycled Water for Bannockburn Township</w:t>
      </w:r>
      <w:r>
        <w:t xml:space="preserve"> opportunity.</w:t>
      </w:r>
    </w:p>
    <w:tbl>
      <w:tblPr>
        <w:tblStyle w:val="TableGrid"/>
        <w:tblW w:w="9638" w:type="dxa"/>
        <w:tblLook w:val="04A0" w:firstRow="1" w:lastRow="0" w:firstColumn="1" w:lastColumn="0" w:noHBand="0" w:noVBand="1"/>
      </w:tblPr>
      <w:tblGrid>
        <w:gridCol w:w="2268"/>
        <w:gridCol w:w="7370"/>
      </w:tblGrid>
      <w:tr w:rsidR="00823A3A" w14:paraId="56F60EBF"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24982004"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7B1104E7"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72D388DC" w14:textId="77777777" w:rsidTr="008E7EEC">
        <w:tc>
          <w:tcPr>
            <w:tcW w:w="2268" w:type="dxa"/>
          </w:tcPr>
          <w:p w14:paraId="38A0A6E7" w14:textId="77777777" w:rsidR="00823A3A" w:rsidRPr="003E3DC3" w:rsidRDefault="00823A3A" w:rsidP="008E7EEC">
            <w:pPr>
              <w:pStyle w:val="BodyText"/>
              <w:rPr>
                <w:b/>
                <w:bCs/>
              </w:rPr>
            </w:pPr>
            <w:r w:rsidRPr="003E3DC3">
              <w:rPr>
                <w:b/>
                <w:bCs/>
              </w:rPr>
              <w:t>Status</w:t>
            </w:r>
          </w:p>
        </w:tc>
        <w:tc>
          <w:tcPr>
            <w:tcW w:w="7370" w:type="dxa"/>
          </w:tcPr>
          <w:p w14:paraId="062FCCE1" w14:textId="23AF4431" w:rsidR="00823A3A" w:rsidRPr="003E3DC3" w:rsidRDefault="00BD78E7" w:rsidP="008E7EEC">
            <w:pPr>
              <w:pStyle w:val="BodyText"/>
            </w:pPr>
            <w:r>
              <w:t>Concept</w:t>
            </w:r>
          </w:p>
        </w:tc>
      </w:tr>
      <w:tr w:rsidR="00823A3A" w14:paraId="24D5BC23" w14:textId="77777777" w:rsidTr="008E7EEC">
        <w:tc>
          <w:tcPr>
            <w:tcW w:w="2268" w:type="dxa"/>
          </w:tcPr>
          <w:p w14:paraId="383657CF" w14:textId="77777777" w:rsidR="00823A3A" w:rsidRPr="003E3DC3" w:rsidRDefault="00823A3A" w:rsidP="008E7EEC">
            <w:pPr>
              <w:pStyle w:val="BodyText"/>
              <w:rPr>
                <w:b/>
                <w:bCs/>
              </w:rPr>
            </w:pPr>
            <w:r w:rsidRPr="003E3DC3">
              <w:rPr>
                <w:b/>
                <w:bCs/>
              </w:rPr>
              <w:t>Lead organisation</w:t>
            </w:r>
          </w:p>
        </w:tc>
        <w:tc>
          <w:tcPr>
            <w:tcW w:w="7370" w:type="dxa"/>
          </w:tcPr>
          <w:p w14:paraId="17D36BA8" w14:textId="21EF0600" w:rsidR="00823A3A" w:rsidRPr="003E3DC3" w:rsidRDefault="00BD78E7" w:rsidP="008E7EEC">
            <w:pPr>
              <w:pStyle w:val="BodyText"/>
            </w:pPr>
            <w:r>
              <w:t>Barwon Water</w:t>
            </w:r>
          </w:p>
        </w:tc>
      </w:tr>
      <w:tr w:rsidR="00823A3A" w14:paraId="67B37003" w14:textId="77777777" w:rsidTr="008E7EEC">
        <w:tc>
          <w:tcPr>
            <w:tcW w:w="2268" w:type="dxa"/>
          </w:tcPr>
          <w:p w14:paraId="369F55B8" w14:textId="77777777" w:rsidR="00823A3A" w:rsidRPr="003E3DC3" w:rsidRDefault="00823A3A" w:rsidP="008E7EEC">
            <w:pPr>
              <w:pStyle w:val="BodyText"/>
              <w:rPr>
                <w:b/>
                <w:bCs/>
              </w:rPr>
            </w:pPr>
            <w:r w:rsidRPr="003E3DC3">
              <w:rPr>
                <w:b/>
                <w:bCs/>
              </w:rPr>
              <w:t>Implementation partners</w:t>
            </w:r>
          </w:p>
        </w:tc>
        <w:tc>
          <w:tcPr>
            <w:tcW w:w="7370" w:type="dxa"/>
          </w:tcPr>
          <w:p w14:paraId="19A846DE" w14:textId="59659452" w:rsidR="00823A3A" w:rsidRPr="003E3DC3" w:rsidRDefault="00066FFF" w:rsidP="008E7EEC">
            <w:pPr>
              <w:pStyle w:val="BodyText"/>
            </w:pPr>
            <w:r w:rsidRPr="00066FFF">
              <w:t>Golden Plains Shire, State and Commonwealth Governments</w:t>
            </w:r>
          </w:p>
        </w:tc>
      </w:tr>
      <w:tr w:rsidR="00823A3A" w14:paraId="643094FD" w14:textId="77777777" w:rsidTr="008E7EEC">
        <w:tc>
          <w:tcPr>
            <w:tcW w:w="2268" w:type="dxa"/>
          </w:tcPr>
          <w:p w14:paraId="69DD1A39" w14:textId="77777777" w:rsidR="00823A3A" w:rsidRPr="003E3DC3" w:rsidRDefault="00823A3A" w:rsidP="008E7EEC">
            <w:pPr>
              <w:pStyle w:val="BodyText"/>
              <w:rPr>
                <w:b/>
                <w:bCs/>
              </w:rPr>
            </w:pPr>
            <w:r w:rsidRPr="003E3DC3">
              <w:rPr>
                <w:b/>
                <w:bCs/>
              </w:rPr>
              <w:t>Location</w:t>
            </w:r>
          </w:p>
        </w:tc>
        <w:tc>
          <w:tcPr>
            <w:tcW w:w="7370" w:type="dxa"/>
          </w:tcPr>
          <w:p w14:paraId="6243F591" w14:textId="497A6C0E" w:rsidR="00823A3A" w:rsidRPr="003E3DC3" w:rsidRDefault="00CE00D1" w:rsidP="008E7EEC">
            <w:pPr>
              <w:pStyle w:val="BodyText"/>
            </w:pPr>
            <w:r w:rsidRPr="00CE00D1">
              <w:t>Bannockburn</w:t>
            </w:r>
          </w:p>
        </w:tc>
      </w:tr>
    </w:tbl>
    <w:p w14:paraId="235C9EE4" w14:textId="3139EBF7" w:rsidR="008E6606" w:rsidRDefault="0050537F" w:rsidP="0050537F">
      <w:pPr>
        <w:pStyle w:val="Heading2"/>
      </w:pPr>
      <w:bookmarkStart w:id="88" w:name="_Toc105599808"/>
      <w:bookmarkStart w:id="89" w:name="_Toc105669395"/>
      <w:r w:rsidRPr="0050537F">
        <w:t>Delivery of Forrest Wastewater Project</w:t>
      </w:r>
      <w:bookmarkEnd w:id="88"/>
      <w:bookmarkEnd w:id="89"/>
    </w:p>
    <w:p w14:paraId="087A4864" w14:textId="77777777" w:rsidR="00BF6E39" w:rsidRDefault="00BF6E39" w:rsidP="00BF6E39">
      <w:pPr>
        <w:pStyle w:val="BodyText"/>
        <w:rPr>
          <w:lang w:eastAsia="en-AU"/>
        </w:rPr>
      </w:pPr>
      <w:r>
        <w:rPr>
          <w:lang w:eastAsia="en-AU"/>
        </w:rPr>
        <w:t>Wastewater systems in the town of Forrest are below standard, with many septic systems considered to be failing and impacting on public health and the environment. Improvements to the wastewater system will make Forrest a more desirable place for people to live, visit and invest in, which will have flow-on economic benefits.</w:t>
      </w:r>
    </w:p>
    <w:p w14:paraId="783A4171" w14:textId="5637DFD2" w:rsidR="008E6606" w:rsidRDefault="00BF6E39" w:rsidP="00BF6E39">
      <w:pPr>
        <w:pStyle w:val="BodyText"/>
        <w:rPr>
          <w:lang w:eastAsia="en-AU"/>
        </w:rPr>
      </w:pPr>
      <w:r>
        <w:rPr>
          <w:lang w:eastAsia="en-AU"/>
        </w:rPr>
        <w:t>This project proposes a whole-of-town wastewater solution, which upgrades/replaces existing onsite systems and includes an additional centralised system.</w:t>
      </w:r>
    </w:p>
    <w:p w14:paraId="75125BBB" w14:textId="5A6D0DD3" w:rsidR="00823A3A" w:rsidRDefault="00020882" w:rsidP="00823A3A">
      <w:pPr>
        <w:pStyle w:val="CaptionImageorFigure"/>
      </w:pPr>
      <w:r>
        <w:t xml:space="preserve">Table </w:t>
      </w:r>
      <w:r w:rsidR="00B30AD0">
        <w:t>29</w:t>
      </w:r>
      <w:r>
        <w:t xml:space="preserve">: A summary of the impact that the </w:t>
      </w:r>
      <w:r w:rsidR="00066FFF" w:rsidRPr="00066FFF">
        <w:t>Forrest Wastewater Project</w:t>
      </w:r>
      <w:r>
        <w:t xml:space="preserve"> opportunity has towards achieving the IWM outcomes.</w:t>
      </w:r>
    </w:p>
    <w:tbl>
      <w:tblPr>
        <w:tblStyle w:val="TableGrid"/>
        <w:tblW w:w="0" w:type="auto"/>
        <w:tblLook w:val="04A0" w:firstRow="1" w:lastRow="0" w:firstColumn="1" w:lastColumn="0" w:noHBand="0" w:noVBand="1"/>
      </w:tblPr>
      <w:tblGrid>
        <w:gridCol w:w="7354"/>
        <w:gridCol w:w="2265"/>
      </w:tblGrid>
      <w:tr w:rsidR="00716DA5" w14:paraId="43C2EE41"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34E73376" w14:textId="77777777" w:rsidR="00716DA5" w:rsidRPr="003E3DC3" w:rsidRDefault="00716DA5" w:rsidP="008E7EEC">
            <w:pPr>
              <w:pStyle w:val="TableHeadingLeft"/>
              <w:rPr>
                <w:sz w:val="24"/>
                <w:szCs w:val="36"/>
              </w:rPr>
            </w:pPr>
            <w:r w:rsidRPr="003E3DC3">
              <w:rPr>
                <w:sz w:val="24"/>
                <w:szCs w:val="36"/>
              </w:rPr>
              <w:t>IWM outcome</w:t>
            </w:r>
          </w:p>
        </w:tc>
        <w:tc>
          <w:tcPr>
            <w:tcW w:w="2265" w:type="dxa"/>
          </w:tcPr>
          <w:p w14:paraId="24AE0A03" w14:textId="77777777" w:rsidR="00716DA5" w:rsidRPr="003E3DC3" w:rsidRDefault="00716DA5"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FC2A10" w14:paraId="6C21046C" w14:textId="77777777" w:rsidTr="008E7EEC">
        <w:tc>
          <w:tcPr>
            <w:tcW w:w="7354" w:type="dxa"/>
          </w:tcPr>
          <w:p w14:paraId="283B134C" w14:textId="77777777" w:rsidR="00FC2A10" w:rsidRDefault="00FC2A10" w:rsidP="00FC2A10">
            <w:pPr>
              <w:pStyle w:val="BodyText"/>
              <w:rPr>
                <w:lang w:eastAsia="en-AU"/>
              </w:rPr>
            </w:pPr>
            <w:r w:rsidRPr="002F5B60">
              <w:rPr>
                <w:lang w:eastAsia="en-AU"/>
              </w:rPr>
              <w:t>safe, secure and affordable supplies in a changing future</w:t>
            </w:r>
          </w:p>
        </w:tc>
        <w:tc>
          <w:tcPr>
            <w:tcW w:w="2265" w:type="dxa"/>
          </w:tcPr>
          <w:p w14:paraId="7D6022B9" w14:textId="204FF397" w:rsidR="00FC2A10" w:rsidRDefault="00FC2A10" w:rsidP="00FC2A10">
            <w:pPr>
              <w:pStyle w:val="BodyText"/>
              <w:rPr>
                <w:lang w:eastAsia="en-AU"/>
              </w:rPr>
            </w:pPr>
            <w:r w:rsidRPr="006233F3">
              <w:t>Impact</w:t>
            </w:r>
          </w:p>
        </w:tc>
      </w:tr>
      <w:tr w:rsidR="00FC2A10" w14:paraId="103245DD" w14:textId="77777777" w:rsidTr="008E7EEC">
        <w:tc>
          <w:tcPr>
            <w:tcW w:w="7354" w:type="dxa"/>
          </w:tcPr>
          <w:p w14:paraId="49B38EC2" w14:textId="77777777" w:rsidR="00FC2A10" w:rsidRDefault="00FC2A10" w:rsidP="00FC2A10">
            <w:pPr>
              <w:pStyle w:val="BodyText"/>
              <w:rPr>
                <w:lang w:eastAsia="en-AU"/>
              </w:rPr>
            </w:pPr>
            <w:r w:rsidRPr="002F5B60">
              <w:rPr>
                <w:lang w:eastAsia="en-AU"/>
              </w:rPr>
              <w:t>effective and affordable wastewater systems</w:t>
            </w:r>
          </w:p>
        </w:tc>
        <w:tc>
          <w:tcPr>
            <w:tcW w:w="2265" w:type="dxa"/>
          </w:tcPr>
          <w:p w14:paraId="08787522" w14:textId="3640A8D2" w:rsidR="00FC2A10" w:rsidRDefault="00FC2A10" w:rsidP="00FC2A10">
            <w:pPr>
              <w:pStyle w:val="BodyText"/>
              <w:rPr>
                <w:lang w:eastAsia="en-AU"/>
              </w:rPr>
            </w:pPr>
            <w:r w:rsidRPr="006233F3">
              <w:t>Impact</w:t>
            </w:r>
          </w:p>
        </w:tc>
      </w:tr>
      <w:tr w:rsidR="00716DA5" w14:paraId="033138E3" w14:textId="77777777" w:rsidTr="008E7EEC">
        <w:tc>
          <w:tcPr>
            <w:tcW w:w="7354" w:type="dxa"/>
          </w:tcPr>
          <w:p w14:paraId="73AEDEB6" w14:textId="77777777" w:rsidR="00716DA5" w:rsidRDefault="00716DA5" w:rsidP="008E7EEC">
            <w:pPr>
              <w:pStyle w:val="BodyText"/>
              <w:rPr>
                <w:lang w:eastAsia="en-AU"/>
              </w:rPr>
            </w:pPr>
            <w:r w:rsidRPr="00450552">
              <w:rPr>
                <w:lang w:eastAsia="en-AU"/>
              </w:rPr>
              <w:t>manage flood risks</w:t>
            </w:r>
          </w:p>
        </w:tc>
        <w:tc>
          <w:tcPr>
            <w:tcW w:w="2265" w:type="dxa"/>
          </w:tcPr>
          <w:p w14:paraId="16A2EB80" w14:textId="3867CF42" w:rsidR="00716DA5" w:rsidRDefault="000D1906" w:rsidP="008E7EEC">
            <w:pPr>
              <w:pStyle w:val="BodyText"/>
              <w:rPr>
                <w:lang w:eastAsia="en-AU"/>
              </w:rPr>
            </w:pPr>
            <w:r w:rsidRPr="000D1906">
              <w:rPr>
                <w:lang w:eastAsia="en-AU"/>
              </w:rPr>
              <w:t>No Impact</w:t>
            </w:r>
          </w:p>
        </w:tc>
      </w:tr>
      <w:tr w:rsidR="00716DA5" w14:paraId="42C31196" w14:textId="77777777" w:rsidTr="008E7EEC">
        <w:tc>
          <w:tcPr>
            <w:tcW w:w="7354" w:type="dxa"/>
          </w:tcPr>
          <w:p w14:paraId="12601676" w14:textId="77777777" w:rsidR="00716DA5" w:rsidRDefault="00716DA5" w:rsidP="008E7EEC">
            <w:pPr>
              <w:pStyle w:val="BodyText"/>
              <w:rPr>
                <w:lang w:eastAsia="en-AU"/>
              </w:rPr>
            </w:pPr>
            <w:r w:rsidRPr="00450552">
              <w:rPr>
                <w:lang w:eastAsia="en-AU"/>
              </w:rPr>
              <w:t>healthy and valued waterways and waterbodies</w:t>
            </w:r>
          </w:p>
        </w:tc>
        <w:tc>
          <w:tcPr>
            <w:tcW w:w="2265" w:type="dxa"/>
          </w:tcPr>
          <w:p w14:paraId="0B4A76FA" w14:textId="4043A576" w:rsidR="00716DA5" w:rsidRDefault="00FC2A10" w:rsidP="008E7EEC">
            <w:pPr>
              <w:pStyle w:val="BodyText"/>
              <w:rPr>
                <w:lang w:eastAsia="en-AU"/>
              </w:rPr>
            </w:pPr>
            <w:r w:rsidRPr="00FC2A10">
              <w:rPr>
                <w:lang w:eastAsia="en-AU"/>
              </w:rPr>
              <w:t>Impact</w:t>
            </w:r>
          </w:p>
        </w:tc>
      </w:tr>
      <w:tr w:rsidR="00716DA5" w14:paraId="02129E3B" w14:textId="77777777" w:rsidTr="008E7EEC">
        <w:tc>
          <w:tcPr>
            <w:tcW w:w="7354" w:type="dxa"/>
          </w:tcPr>
          <w:p w14:paraId="50868D3E" w14:textId="77777777" w:rsidR="00716DA5" w:rsidRDefault="00716DA5" w:rsidP="008E7EEC">
            <w:pPr>
              <w:pStyle w:val="BodyText"/>
              <w:rPr>
                <w:lang w:eastAsia="en-AU"/>
              </w:rPr>
            </w:pPr>
            <w:r w:rsidRPr="00450552">
              <w:rPr>
                <w:lang w:eastAsia="en-AU"/>
              </w:rPr>
              <w:t>healthy and valued landscapes</w:t>
            </w:r>
          </w:p>
        </w:tc>
        <w:tc>
          <w:tcPr>
            <w:tcW w:w="2265" w:type="dxa"/>
          </w:tcPr>
          <w:p w14:paraId="54E576FD" w14:textId="73ADBC78" w:rsidR="00716DA5" w:rsidRDefault="000D1906" w:rsidP="008E7EEC">
            <w:pPr>
              <w:pStyle w:val="BodyText"/>
              <w:rPr>
                <w:lang w:eastAsia="en-AU"/>
              </w:rPr>
            </w:pPr>
            <w:r w:rsidRPr="000D1906">
              <w:rPr>
                <w:lang w:eastAsia="en-AU"/>
              </w:rPr>
              <w:t>No Impact</w:t>
            </w:r>
          </w:p>
        </w:tc>
      </w:tr>
      <w:tr w:rsidR="00FC2A10" w14:paraId="2525C1D3" w14:textId="77777777" w:rsidTr="008E7EEC">
        <w:tc>
          <w:tcPr>
            <w:tcW w:w="7354" w:type="dxa"/>
          </w:tcPr>
          <w:p w14:paraId="1F4CFA81" w14:textId="77777777" w:rsidR="00FC2A10" w:rsidRDefault="00FC2A10" w:rsidP="00FC2A10">
            <w:pPr>
              <w:pStyle w:val="BodyText"/>
              <w:rPr>
                <w:lang w:eastAsia="en-AU"/>
              </w:rPr>
            </w:pPr>
            <w:r w:rsidRPr="00450552">
              <w:rPr>
                <w:lang w:eastAsia="en-AU"/>
              </w:rPr>
              <w:t>Traditional Owner and community values reflected in place-based planning</w:t>
            </w:r>
          </w:p>
        </w:tc>
        <w:tc>
          <w:tcPr>
            <w:tcW w:w="2265" w:type="dxa"/>
          </w:tcPr>
          <w:p w14:paraId="6732DBC3" w14:textId="3BE78112" w:rsidR="00FC2A10" w:rsidRDefault="00FC2A10" w:rsidP="00FC2A10">
            <w:pPr>
              <w:pStyle w:val="BodyText"/>
              <w:rPr>
                <w:lang w:eastAsia="en-AU"/>
              </w:rPr>
            </w:pPr>
            <w:r w:rsidRPr="00CD490C">
              <w:t>Impact</w:t>
            </w:r>
          </w:p>
        </w:tc>
      </w:tr>
      <w:tr w:rsidR="00FC2A10" w14:paraId="6785BAFC" w14:textId="77777777" w:rsidTr="008E7EEC">
        <w:tc>
          <w:tcPr>
            <w:tcW w:w="7354" w:type="dxa"/>
          </w:tcPr>
          <w:p w14:paraId="34898A67" w14:textId="77777777" w:rsidR="00FC2A10" w:rsidRDefault="00FC2A10" w:rsidP="00FC2A10">
            <w:pPr>
              <w:pStyle w:val="BodyText"/>
              <w:rPr>
                <w:lang w:eastAsia="en-AU"/>
              </w:rPr>
            </w:pPr>
            <w:r w:rsidRPr="00450552">
              <w:rPr>
                <w:lang w:eastAsia="en-AU"/>
              </w:rPr>
              <w:t>jobs, economic opportunity and innovation</w:t>
            </w:r>
          </w:p>
        </w:tc>
        <w:tc>
          <w:tcPr>
            <w:tcW w:w="2265" w:type="dxa"/>
          </w:tcPr>
          <w:p w14:paraId="1B8F6797" w14:textId="3B4F6D33" w:rsidR="00FC2A10" w:rsidRDefault="00FC2A10" w:rsidP="00FC2A10">
            <w:pPr>
              <w:pStyle w:val="BodyText"/>
              <w:rPr>
                <w:lang w:eastAsia="en-AU"/>
              </w:rPr>
            </w:pPr>
            <w:r w:rsidRPr="00CD490C">
              <w:t>Impact</w:t>
            </w:r>
          </w:p>
        </w:tc>
      </w:tr>
    </w:tbl>
    <w:p w14:paraId="63B4931E" w14:textId="1F5E6196" w:rsidR="00823A3A" w:rsidRDefault="00823A3A" w:rsidP="00823A3A">
      <w:pPr>
        <w:pStyle w:val="CaptionImageorFigure"/>
      </w:pPr>
      <w:r>
        <w:t xml:space="preserve">Table </w:t>
      </w:r>
      <w:r w:rsidR="00B30AD0">
        <w:t>30</w:t>
      </w:r>
      <w:r>
        <w:t xml:space="preserve">: A summary of key details for the </w:t>
      </w:r>
      <w:r w:rsidR="00066FFF" w:rsidRPr="00066FFF">
        <w:t>Forrest Wastewater Project</w:t>
      </w:r>
      <w:r>
        <w:t xml:space="preserve"> opportunity.</w:t>
      </w:r>
    </w:p>
    <w:tbl>
      <w:tblPr>
        <w:tblStyle w:val="TableGrid"/>
        <w:tblW w:w="9638" w:type="dxa"/>
        <w:tblLook w:val="04A0" w:firstRow="1" w:lastRow="0" w:firstColumn="1" w:lastColumn="0" w:noHBand="0" w:noVBand="1"/>
      </w:tblPr>
      <w:tblGrid>
        <w:gridCol w:w="2268"/>
        <w:gridCol w:w="7370"/>
      </w:tblGrid>
      <w:tr w:rsidR="00823A3A" w14:paraId="0B123762"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217CBFAA"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49D1A776"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01B80013" w14:textId="77777777" w:rsidTr="008E7EEC">
        <w:tc>
          <w:tcPr>
            <w:tcW w:w="2268" w:type="dxa"/>
          </w:tcPr>
          <w:p w14:paraId="54E35216" w14:textId="77777777" w:rsidR="00823A3A" w:rsidRPr="003E3DC3" w:rsidRDefault="00823A3A" w:rsidP="008E7EEC">
            <w:pPr>
              <w:pStyle w:val="BodyText"/>
              <w:rPr>
                <w:b/>
                <w:bCs/>
              </w:rPr>
            </w:pPr>
            <w:r w:rsidRPr="003E3DC3">
              <w:rPr>
                <w:b/>
                <w:bCs/>
              </w:rPr>
              <w:t>Status</w:t>
            </w:r>
          </w:p>
        </w:tc>
        <w:tc>
          <w:tcPr>
            <w:tcW w:w="7370" w:type="dxa"/>
          </w:tcPr>
          <w:p w14:paraId="2FD10BA2" w14:textId="18E67AD6" w:rsidR="00823A3A" w:rsidRPr="003E3DC3" w:rsidRDefault="00066FFF" w:rsidP="008E7EEC">
            <w:pPr>
              <w:pStyle w:val="BodyText"/>
            </w:pPr>
            <w:r>
              <w:t>Business case</w:t>
            </w:r>
          </w:p>
        </w:tc>
      </w:tr>
      <w:tr w:rsidR="00823A3A" w14:paraId="329F037C" w14:textId="77777777" w:rsidTr="008E7EEC">
        <w:tc>
          <w:tcPr>
            <w:tcW w:w="2268" w:type="dxa"/>
          </w:tcPr>
          <w:p w14:paraId="0AE7918D" w14:textId="77777777" w:rsidR="00823A3A" w:rsidRPr="003E3DC3" w:rsidRDefault="00823A3A" w:rsidP="008E7EEC">
            <w:pPr>
              <w:pStyle w:val="BodyText"/>
              <w:rPr>
                <w:b/>
                <w:bCs/>
              </w:rPr>
            </w:pPr>
            <w:r w:rsidRPr="003E3DC3">
              <w:rPr>
                <w:b/>
                <w:bCs/>
              </w:rPr>
              <w:t>Lead organisation</w:t>
            </w:r>
          </w:p>
        </w:tc>
        <w:tc>
          <w:tcPr>
            <w:tcW w:w="7370" w:type="dxa"/>
          </w:tcPr>
          <w:p w14:paraId="70C78DFC" w14:textId="721BEAA1" w:rsidR="00823A3A" w:rsidRPr="003E3DC3" w:rsidRDefault="00066FFF" w:rsidP="008E7EEC">
            <w:pPr>
              <w:pStyle w:val="BodyText"/>
            </w:pPr>
            <w:r>
              <w:t>Barwon Water</w:t>
            </w:r>
          </w:p>
        </w:tc>
      </w:tr>
      <w:tr w:rsidR="00823A3A" w14:paraId="7854D5C1" w14:textId="77777777" w:rsidTr="008E7EEC">
        <w:tc>
          <w:tcPr>
            <w:tcW w:w="2268" w:type="dxa"/>
          </w:tcPr>
          <w:p w14:paraId="19557BD9" w14:textId="77777777" w:rsidR="00823A3A" w:rsidRPr="003E3DC3" w:rsidRDefault="00823A3A" w:rsidP="008E7EEC">
            <w:pPr>
              <w:pStyle w:val="BodyText"/>
              <w:rPr>
                <w:b/>
                <w:bCs/>
              </w:rPr>
            </w:pPr>
            <w:r w:rsidRPr="003E3DC3">
              <w:rPr>
                <w:b/>
                <w:bCs/>
              </w:rPr>
              <w:t>Implementation partners</w:t>
            </w:r>
          </w:p>
        </w:tc>
        <w:tc>
          <w:tcPr>
            <w:tcW w:w="7370" w:type="dxa"/>
          </w:tcPr>
          <w:p w14:paraId="7F7CF876" w14:textId="583A42DC" w:rsidR="00823A3A" w:rsidRPr="003E3DC3" w:rsidRDefault="00B03365" w:rsidP="00B03365">
            <w:pPr>
              <w:pStyle w:val="BodyText"/>
            </w:pPr>
            <w:r>
              <w:t>Colac Otway Shire</w:t>
            </w:r>
          </w:p>
        </w:tc>
      </w:tr>
      <w:tr w:rsidR="00823A3A" w14:paraId="4BE7E074" w14:textId="77777777" w:rsidTr="008E7EEC">
        <w:tc>
          <w:tcPr>
            <w:tcW w:w="2268" w:type="dxa"/>
          </w:tcPr>
          <w:p w14:paraId="699935F0" w14:textId="77777777" w:rsidR="00823A3A" w:rsidRPr="003E3DC3" w:rsidRDefault="00823A3A" w:rsidP="008E7EEC">
            <w:pPr>
              <w:pStyle w:val="BodyText"/>
              <w:rPr>
                <w:b/>
                <w:bCs/>
              </w:rPr>
            </w:pPr>
            <w:r w:rsidRPr="003E3DC3">
              <w:rPr>
                <w:b/>
                <w:bCs/>
              </w:rPr>
              <w:t>Location</w:t>
            </w:r>
          </w:p>
        </w:tc>
        <w:tc>
          <w:tcPr>
            <w:tcW w:w="7370" w:type="dxa"/>
          </w:tcPr>
          <w:p w14:paraId="35B71686" w14:textId="2E88D502" w:rsidR="00823A3A" w:rsidRPr="003E3DC3" w:rsidRDefault="00B26C91" w:rsidP="008E7EEC">
            <w:pPr>
              <w:pStyle w:val="BodyText"/>
            </w:pPr>
            <w:r w:rsidRPr="00B26C91">
              <w:t>Forrest</w:t>
            </w:r>
          </w:p>
        </w:tc>
      </w:tr>
    </w:tbl>
    <w:p w14:paraId="7AE04F85" w14:textId="28467F99" w:rsidR="0050537F" w:rsidRDefault="007A47A1" w:rsidP="007A47A1">
      <w:pPr>
        <w:pStyle w:val="Heading2"/>
      </w:pPr>
      <w:bookmarkStart w:id="90" w:name="_Toc105599809"/>
      <w:bookmarkStart w:id="91" w:name="_Toc105669396"/>
      <w:r w:rsidRPr="007A47A1">
        <w:t>Elliminyt Wetlands</w:t>
      </w:r>
      <w:bookmarkEnd w:id="90"/>
      <w:bookmarkEnd w:id="91"/>
    </w:p>
    <w:p w14:paraId="7E0211A0" w14:textId="1644A3BE" w:rsidR="006B21E2" w:rsidRDefault="00B65FC4" w:rsidP="00110BF2">
      <w:pPr>
        <w:pStyle w:val="BodyText"/>
      </w:pPr>
      <w:r w:rsidRPr="00B65FC4">
        <w:rPr>
          <w:lang w:eastAsia="en-AU"/>
        </w:rPr>
        <w:t>This project is to upgrade an existing, but underperforming, retarding basin into the Elliminyt Wetlands – a water sensitive urban design solution assisting to service the needs of a growing population in the region. This wetland development will unlock land to create approximately 300 residential lots in the area upstream of the basin, as well as servicing existing residential development, and is an excellent example of water-sensitive urban design. The wetlands and adjacent green open space will also add much-needed amenity and recreation value for surrounding residents, and improve water quality entering local waterways. Colac Otway Shire has secured funding for construction of the wetland component of the project.</w:t>
      </w:r>
    </w:p>
    <w:p w14:paraId="73D98432" w14:textId="0CBF0646" w:rsidR="00823A3A" w:rsidRDefault="00020882" w:rsidP="00823A3A">
      <w:pPr>
        <w:pStyle w:val="CaptionImageorFigure"/>
      </w:pPr>
      <w:r>
        <w:t xml:space="preserve">Table </w:t>
      </w:r>
      <w:r w:rsidR="003A1ED3">
        <w:t>31</w:t>
      </w:r>
      <w:r>
        <w:t xml:space="preserve">: A summary of the impact that the </w:t>
      </w:r>
      <w:r w:rsidR="00B03365" w:rsidRPr="00B03365">
        <w:t>Elliminyt Wetlands</w:t>
      </w:r>
      <w:r>
        <w:t xml:space="preserve"> opportunity has towards achieving the IWM outcomes.</w:t>
      </w:r>
    </w:p>
    <w:tbl>
      <w:tblPr>
        <w:tblStyle w:val="TableGrid"/>
        <w:tblW w:w="0" w:type="auto"/>
        <w:tblLook w:val="04A0" w:firstRow="1" w:lastRow="0" w:firstColumn="1" w:lastColumn="0" w:noHBand="0" w:noVBand="1"/>
      </w:tblPr>
      <w:tblGrid>
        <w:gridCol w:w="7354"/>
        <w:gridCol w:w="2265"/>
      </w:tblGrid>
      <w:tr w:rsidR="00716DA5" w14:paraId="49093480"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1063390E" w14:textId="77777777" w:rsidR="00716DA5" w:rsidRPr="003E3DC3" w:rsidRDefault="00716DA5" w:rsidP="008E7EEC">
            <w:pPr>
              <w:pStyle w:val="TableHeadingLeft"/>
              <w:rPr>
                <w:sz w:val="24"/>
                <w:szCs w:val="36"/>
              </w:rPr>
            </w:pPr>
            <w:r w:rsidRPr="003E3DC3">
              <w:rPr>
                <w:sz w:val="24"/>
                <w:szCs w:val="36"/>
              </w:rPr>
              <w:t>IWM outcome</w:t>
            </w:r>
          </w:p>
        </w:tc>
        <w:tc>
          <w:tcPr>
            <w:tcW w:w="2265" w:type="dxa"/>
          </w:tcPr>
          <w:p w14:paraId="499089F4" w14:textId="77777777" w:rsidR="00716DA5" w:rsidRPr="003E3DC3" w:rsidRDefault="00716DA5"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0D1906" w14:paraId="33CD3E97" w14:textId="77777777" w:rsidTr="008E7EEC">
        <w:tc>
          <w:tcPr>
            <w:tcW w:w="7354" w:type="dxa"/>
          </w:tcPr>
          <w:p w14:paraId="012FEAB2" w14:textId="77777777" w:rsidR="000D1906" w:rsidRDefault="000D1906" w:rsidP="000D1906">
            <w:pPr>
              <w:pStyle w:val="BodyText"/>
              <w:rPr>
                <w:lang w:eastAsia="en-AU"/>
              </w:rPr>
            </w:pPr>
            <w:r w:rsidRPr="002F5B60">
              <w:rPr>
                <w:lang w:eastAsia="en-AU"/>
              </w:rPr>
              <w:t>safe, secure and affordable supplies in a changing future</w:t>
            </w:r>
          </w:p>
        </w:tc>
        <w:tc>
          <w:tcPr>
            <w:tcW w:w="2265" w:type="dxa"/>
          </w:tcPr>
          <w:p w14:paraId="264B5A20" w14:textId="637AF6F4" w:rsidR="000D1906" w:rsidRDefault="000D1906" w:rsidP="000D1906">
            <w:pPr>
              <w:pStyle w:val="BodyText"/>
              <w:rPr>
                <w:lang w:eastAsia="en-AU"/>
              </w:rPr>
            </w:pPr>
            <w:r w:rsidRPr="004B200F">
              <w:t>No Impact</w:t>
            </w:r>
          </w:p>
        </w:tc>
      </w:tr>
      <w:tr w:rsidR="000D1906" w14:paraId="48DA63DC" w14:textId="77777777" w:rsidTr="008E7EEC">
        <w:tc>
          <w:tcPr>
            <w:tcW w:w="7354" w:type="dxa"/>
          </w:tcPr>
          <w:p w14:paraId="63E6F857" w14:textId="77777777" w:rsidR="000D1906" w:rsidRDefault="000D1906" w:rsidP="000D1906">
            <w:pPr>
              <w:pStyle w:val="BodyText"/>
              <w:rPr>
                <w:lang w:eastAsia="en-AU"/>
              </w:rPr>
            </w:pPr>
            <w:r w:rsidRPr="002F5B60">
              <w:rPr>
                <w:lang w:eastAsia="en-AU"/>
              </w:rPr>
              <w:t>effective and affordable wastewater systems</w:t>
            </w:r>
          </w:p>
        </w:tc>
        <w:tc>
          <w:tcPr>
            <w:tcW w:w="2265" w:type="dxa"/>
          </w:tcPr>
          <w:p w14:paraId="2ED1FCC2" w14:textId="7F60D3CA" w:rsidR="000D1906" w:rsidRDefault="000D1906" w:rsidP="000D1906">
            <w:pPr>
              <w:pStyle w:val="BodyText"/>
              <w:rPr>
                <w:lang w:eastAsia="en-AU"/>
              </w:rPr>
            </w:pPr>
            <w:r w:rsidRPr="004B200F">
              <w:t>No Impact</w:t>
            </w:r>
          </w:p>
        </w:tc>
      </w:tr>
      <w:tr w:rsidR="00FC2A10" w14:paraId="62D255D3" w14:textId="77777777" w:rsidTr="008E7EEC">
        <w:tc>
          <w:tcPr>
            <w:tcW w:w="7354" w:type="dxa"/>
          </w:tcPr>
          <w:p w14:paraId="7D35D066" w14:textId="77777777" w:rsidR="00FC2A10" w:rsidRDefault="00FC2A10" w:rsidP="00FC2A10">
            <w:pPr>
              <w:pStyle w:val="BodyText"/>
              <w:rPr>
                <w:lang w:eastAsia="en-AU"/>
              </w:rPr>
            </w:pPr>
            <w:r w:rsidRPr="00450552">
              <w:rPr>
                <w:lang w:eastAsia="en-AU"/>
              </w:rPr>
              <w:t>manage flood risks</w:t>
            </w:r>
          </w:p>
        </w:tc>
        <w:tc>
          <w:tcPr>
            <w:tcW w:w="2265" w:type="dxa"/>
          </w:tcPr>
          <w:p w14:paraId="1488E553" w14:textId="73770B4C" w:rsidR="00FC2A10" w:rsidRDefault="00FC2A10" w:rsidP="00FC2A10">
            <w:pPr>
              <w:pStyle w:val="BodyText"/>
              <w:rPr>
                <w:lang w:eastAsia="en-AU"/>
              </w:rPr>
            </w:pPr>
            <w:r w:rsidRPr="00CE2BD9">
              <w:t>Impact</w:t>
            </w:r>
          </w:p>
        </w:tc>
      </w:tr>
      <w:tr w:rsidR="00FC2A10" w14:paraId="17DEADFE" w14:textId="77777777" w:rsidTr="008E7EEC">
        <w:tc>
          <w:tcPr>
            <w:tcW w:w="7354" w:type="dxa"/>
          </w:tcPr>
          <w:p w14:paraId="3A337417" w14:textId="77777777" w:rsidR="00FC2A10" w:rsidRDefault="00FC2A10" w:rsidP="00FC2A10">
            <w:pPr>
              <w:pStyle w:val="BodyText"/>
              <w:rPr>
                <w:lang w:eastAsia="en-AU"/>
              </w:rPr>
            </w:pPr>
            <w:r w:rsidRPr="00450552">
              <w:rPr>
                <w:lang w:eastAsia="en-AU"/>
              </w:rPr>
              <w:t>healthy and valued waterways and waterbodies</w:t>
            </w:r>
          </w:p>
        </w:tc>
        <w:tc>
          <w:tcPr>
            <w:tcW w:w="2265" w:type="dxa"/>
          </w:tcPr>
          <w:p w14:paraId="62F97A88" w14:textId="38F95FD1" w:rsidR="00FC2A10" w:rsidRDefault="00FC2A10" w:rsidP="00FC2A10">
            <w:pPr>
              <w:pStyle w:val="BodyText"/>
              <w:rPr>
                <w:lang w:eastAsia="en-AU"/>
              </w:rPr>
            </w:pPr>
            <w:r w:rsidRPr="00CE2BD9">
              <w:t>Impact</w:t>
            </w:r>
          </w:p>
        </w:tc>
      </w:tr>
      <w:tr w:rsidR="00FC2A10" w14:paraId="2C111E71" w14:textId="77777777" w:rsidTr="008E7EEC">
        <w:tc>
          <w:tcPr>
            <w:tcW w:w="7354" w:type="dxa"/>
          </w:tcPr>
          <w:p w14:paraId="54C5A30B" w14:textId="77777777" w:rsidR="00FC2A10" w:rsidRDefault="00FC2A10" w:rsidP="00FC2A10">
            <w:pPr>
              <w:pStyle w:val="BodyText"/>
              <w:rPr>
                <w:lang w:eastAsia="en-AU"/>
              </w:rPr>
            </w:pPr>
            <w:r w:rsidRPr="00450552">
              <w:rPr>
                <w:lang w:eastAsia="en-AU"/>
              </w:rPr>
              <w:t>healthy and valued landscapes</w:t>
            </w:r>
          </w:p>
        </w:tc>
        <w:tc>
          <w:tcPr>
            <w:tcW w:w="2265" w:type="dxa"/>
          </w:tcPr>
          <w:p w14:paraId="3D0CB88F" w14:textId="51DD9C7B" w:rsidR="00FC2A10" w:rsidRDefault="00FC2A10" w:rsidP="00FC2A10">
            <w:pPr>
              <w:pStyle w:val="BodyText"/>
              <w:rPr>
                <w:lang w:eastAsia="en-AU"/>
              </w:rPr>
            </w:pPr>
            <w:r w:rsidRPr="00CE2BD9">
              <w:t>Impact</w:t>
            </w:r>
          </w:p>
        </w:tc>
      </w:tr>
      <w:tr w:rsidR="00716DA5" w14:paraId="037906E6" w14:textId="77777777" w:rsidTr="008E7EEC">
        <w:tc>
          <w:tcPr>
            <w:tcW w:w="7354" w:type="dxa"/>
          </w:tcPr>
          <w:p w14:paraId="27C99C62" w14:textId="77777777" w:rsidR="00716DA5" w:rsidRDefault="00716DA5" w:rsidP="008E7EEC">
            <w:pPr>
              <w:pStyle w:val="BodyText"/>
              <w:rPr>
                <w:lang w:eastAsia="en-AU"/>
              </w:rPr>
            </w:pPr>
            <w:r w:rsidRPr="00450552">
              <w:rPr>
                <w:lang w:eastAsia="en-AU"/>
              </w:rPr>
              <w:t>Traditional Owner and community values reflected in place-based planning</w:t>
            </w:r>
          </w:p>
        </w:tc>
        <w:tc>
          <w:tcPr>
            <w:tcW w:w="2265" w:type="dxa"/>
          </w:tcPr>
          <w:p w14:paraId="7C813271" w14:textId="40AAFE06" w:rsidR="00716DA5" w:rsidRDefault="000D1906" w:rsidP="008E7EEC">
            <w:pPr>
              <w:pStyle w:val="BodyText"/>
              <w:rPr>
                <w:lang w:eastAsia="en-AU"/>
              </w:rPr>
            </w:pPr>
            <w:r w:rsidRPr="000D1906">
              <w:rPr>
                <w:lang w:eastAsia="en-AU"/>
              </w:rPr>
              <w:t>No Impact</w:t>
            </w:r>
          </w:p>
        </w:tc>
      </w:tr>
      <w:tr w:rsidR="00716DA5" w14:paraId="145C93FA" w14:textId="77777777" w:rsidTr="008E7EEC">
        <w:tc>
          <w:tcPr>
            <w:tcW w:w="7354" w:type="dxa"/>
          </w:tcPr>
          <w:p w14:paraId="550A641E" w14:textId="77777777" w:rsidR="00716DA5" w:rsidRDefault="00716DA5" w:rsidP="008E7EEC">
            <w:pPr>
              <w:pStyle w:val="BodyText"/>
              <w:rPr>
                <w:lang w:eastAsia="en-AU"/>
              </w:rPr>
            </w:pPr>
            <w:r w:rsidRPr="00450552">
              <w:rPr>
                <w:lang w:eastAsia="en-AU"/>
              </w:rPr>
              <w:t>jobs, economic opportunity and innovation</w:t>
            </w:r>
          </w:p>
        </w:tc>
        <w:tc>
          <w:tcPr>
            <w:tcW w:w="2265" w:type="dxa"/>
          </w:tcPr>
          <w:p w14:paraId="0AAFC671" w14:textId="1ADE09BC" w:rsidR="00716DA5" w:rsidRDefault="00FC2A10" w:rsidP="008E7EEC">
            <w:pPr>
              <w:pStyle w:val="BodyText"/>
              <w:rPr>
                <w:lang w:eastAsia="en-AU"/>
              </w:rPr>
            </w:pPr>
            <w:r w:rsidRPr="00FC2A10">
              <w:rPr>
                <w:lang w:eastAsia="en-AU"/>
              </w:rPr>
              <w:t>Impact</w:t>
            </w:r>
          </w:p>
        </w:tc>
      </w:tr>
    </w:tbl>
    <w:p w14:paraId="6A242636" w14:textId="0FC31032" w:rsidR="00823A3A" w:rsidRDefault="00823A3A" w:rsidP="003A1ED3">
      <w:pPr>
        <w:pStyle w:val="CaptionImageorFigure"/>
      </w:pPr>
      <w:r>
        <w:t xml:space="preserve">Table </w:t>
      </w:r>
      <w:r w:rsidR="003A1ED3">
        <w:t>32</w:t>
      </w:r>
      <w:r>
        <w:t xml:space="preserve">: A summary of key details for the </w:t>
      </w:r>
      <w:r w:rsidR="00B03365" w:rsidRPr="00B03365">
        <w:t>Elliminyt Wetlands</w:t>
      </w:r>
      <w:r>
        <w:t xml:space="preserve"> opportunity.</w:t>
      </w:r>
    </w:p>
    <w:tbl>
      <w:tblPr>
        <w:tblStyle w:val="TableGrid"/>
        <w:tblW w:w="9638" w:type="dxa"/>
        <w:tblLook w:val="04A0" w:firstRow="1" w:lastRow="0" w:firstColumn="1" w:lastColumn="0" w:noHBand="0" w:noVBand="1"/>
      </w:tblPr>
      <w:tblGrid>
        <w:gridCol w:w="2268"/>
        <w:gridCol w:w="7370"/>
      </w:tblGrid>
      <w:tr w:rsidR="00823A3A" w14:paraId="799AF511"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07DAC8D3"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6F570D02"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547D7F47" w14:textId="77777777" w:rsidTr="008E7EEC">
        <w:tc>
          <w:tcPr>
            <w:tcW w:w="2268" w:type="dxa"/>
          </w:tcPr>
          <w:p w14:paraId="48B88A61" w14:textId="77777777" w:rsidR="00823A3A" w:rsidRPr="003E3DC3" w:rsidRDefault="00823A3A" w:rsidP="008E7EEC">
            <w:pPr>
              <w:pStyle w:val="BodyText"/>
              <w:rPr>
                <w:b/>
                <w:bCs/>
              </w:rPr>
            </w:pPr>
            <w:r w:rsidRPr="003E3DC3">
              <w:rPr>
                <w:b/>
                <w:bCs/>
              </w:rPr>
              <w:t>Status</w:t>
            </w:r>
          </w:p>
        </w:tc>
        <w:tc>
          <w:tcPr>
            <w:tcW w:w="7370" w:type="dxa"/>
          </w:tcPr>
          <w:p w14:paraId="6AA19928" w14:textId="7DCA8ACE" w:rsidR="00823A3A" w:rsidRPr="003E3DC3" w:rsidRDefault="00705A9E" w:rsidP="008E7EEC">
            <w:pPr>
              <w:pStyle w:val="BodyText"/>
            </w:pPr>
            <w:r>
              <w:t>Implementation</w:t>
            </w:r>
          </w:p>
        </w:tc>
      </w:tr>
      <w:tr w:rsidR="00823A3A" w14:paraId="279E76EB" w14:textId="77777777" w:rsidTr="008E7EEC">
        <w:tc>
          <w:tcPr>
            <w:tcW w:w="2268" w:type="dxa"/>
          </w:tcPr>
          <w:p w14:paraId="6D88A846" w14:textId="77777777" w:rsidR="00823A3A" w:rsidRPr="003E3DC3" w:rsidRDefault="00823A3A" w:rsidP="008E7EEC">
            <w:pPr>
              <w:pStyle w:val="BodyText"/>
              <w:rPr>
                <w:b/>
                <w:bCs/>
              </w:rPr>
            </w:pPr>
            <w:r w:rsidRPr="003E3DC3">
              <w:rPr>
                <w:b/>
                <w:bCs/>
              </w:rPr>
              <w:t>Lead organisation</w:t>
            </w:r>
          </w:p>
        </w:tc>
        <w:tc>
          <w:tcPr>
            <w:tcW w:w="7370" w:type="dxa"/>
          </w:tcPr>
          <w:p w14:paraId="2EAC6B55" w14:textId="2443BFB3" w:rsidR="00823A3A" w:rsidRPr="003E3DC3" w:rsidRDefault="00705A9E" w:rsidP="008E7EEC">
            <w:pPr>
              <w:pStyle w:val="BodyText"/>
            </w:pPr>
            <w:r w:rsidRPr="00705A9E">
              <w:t>Colac Otway Shire</w:t>
            </w:r>
          </w:p>
        </w:tc>
      </w:tr>
      <w:tr w:rsidR="00823A3A" w14:paraId="43AA4B70" w14:textId="77777777" w:rsidTr="008E7EEC">
        <w:tc>
          <w:tcPr>
            <w:tcW w:w="2268" w:type="dxa"/>
          </w:tcPr>
          <w:p w14:paraId="0544E373" w14:textId="77777777" w:rsidR="00823A3A" w:rsidRPr="003E3DC3" w:rsidRDefault="00823A3A" w:rsidP="008E7EEC">
            <w:pPr>
              <w:pStyle w:val="BodyText"/>
              <w:rPr>
                <w:b/>
                <w:bCs/>
              </w:rPr>
            </w:pPr>
            <w:r w:rsidRPr="003E3DC3">
              <w:rPr>
                <w:b/>
                <w:bCs/>
              </w:rPr>
              <w:t>Implementation partners</w:t>
            </w:r>
          </w:p>
        </w:tc>
        <w:tc>
          <w:tcPr>
            <w:tcW w:w="7370" w:type="dxa"/>
          </w:tcPr>
          <w:p w14:paraId="3ED67098" w14:textId="7D1DF130" w:rsidR="00823A3A" w:rsidRPr="003E3DC3" w:rsidRDefault="00750EAA" w:rsidP="00064E2F">
            <w:pPr>
              <w:pStyle w:val="BodyText"/>
            </w:pPr>
            <w:r w:rsidRPr="00750EAA">
              <w:t>Barwon Water, Department of Environment Land Water and Planning, Colac Racecourse,</w:t>
            </w:r>
            <w:r w:rsidR="00064E2F">
              <w:t xml:space="preserve"> developers and private landowners</w:t>
            </w:r>
          </w:p>
        </w:tc>
      </w:tr>
      <w:tr w:rsidR="00823A3A" w14:paraId="43D609D6" w14:textId="77777777" w:rsidTr="008E7EEC">
        <w:tc>
          <w:tcPr>
            <w:tcW w:w="2268" w:type="dxa"/>
          </w:tcPr>
          <w:p w14:paraId="771CE7D1" w14:textId="77777777" w:rsidR="00823A3A" w:rsidRPr="003E3DC3" w:rsidRDefault="00823A3A" w:rsidP="008E7EEC">
            <w:pPr>
              <w:pStyle w:val="BodyText"/>
              <w:rPr>
                <w:b/>
                <w:bCs/>
              </w:rPr>
            </w:pPr>
            <w:r w:rsidRPr="003E3DC3">
              <w:rPr>
                <w:b/>
                <w:bCs/>
              </w:rPr>
              <w:t>Location</w:t>
            </w:r>
          </w:p>
        </w:tc>
        <w:tc>
          <w:tcPr>
            <w:tcW w:w="7370" w:type="dxa"/>
          </w:tcPr>
          <w:p w14:paraId="2AF63EDA" w14:textId="58BABBA5" w:rsidR="00823A3A" w:rsidRPr="003E3DC3" w:rsidRDefault="00C1526E" w:rsidP="008E7EEC">
            <w:pPr>
              <w:pStyle w:val="BodyText"/>
            </w:pPr>
            <w:r>
              <w:t>Colac</w:t>
            </w:r>
          </w:p>
        </w:tc>
      </w:tr>
    </w:tbl>
    <w:p w14:paraId="24A3865C" w14:textId="23CAEFC5" w:rsidR="007A47A1" w:rsidRDefault="00BD0984" w:rsidP="00BD0984">
      <w:pPr>
        <w:pStyle w:val="Heading2"/>
      </w:pPr>
      <w:bookmarkStart w:id="92" w:name="_Toc105599810"/>
      <w:bookmarkStart w:id="93" w:name="_Toc105669397"/>
      <w:r w:rsidRPr="00BD0984">
        <w:t>Jan Juc Creek Daylighting – Stage 2</w:t>
      </w:r>
      <w:bookmarkEnd w:id="92"/>
      <w:bookmarkEnd w:id="93"/>
    </w:p>
    <w:p w14:paraId="5F795252" w14:textId="2C029C8F" w:rsidR="007A47A1" w:rsidRDefault="000911BD" w:rsidP="00823A3A">
      <w:pPr>
        <w:pStyle w:val="BodyText"/>
        <w:rPr>
          <w:lang w:eastAsia="en-AU"/>
        </w:rPr>
      </w:pPr>
      <w:r w:rsidRPr="000911BD">
        <w:rPr>
          <w:lang w:eastAsia="en-AU"/>
        </w:rPr>
        <w:t>The Jan Juc Creek Daylighting project will return a highly disturbed urban waterway to a more natural state. It includes recreating biodiversity, habitat and amenity values as well as delivering significant stormwater quality improvements to an older urban catchment that drains to a popular beach.</w:t>
      </w:r>
    </w:p>
    <w:p w14:paraId="59D329D8" w14:textId="02D8CCDE" w:rsidR="00BD0984" w:rsidRDefault="00D921DC" w:rsidP="00823A3A">
      <w:pPr>
        <w:pStyle w:val="BodyText"/>
        <w:rPr>
          <w:lang w:eastAsia="en-AU"/>
        </w:rPr>
      </w:pPr>
      <w:r w:rsidRPr="00D921DC">
        <w:rPr>
          <w:lang w:eastAsia="en-AU"/>
        </w:rPr>
        <w:t>Stage 1 has already restored a 230 m section, which was completed in 2015. It involved decommissioning and modifying the existing underground drainage, returning stormwater flows to the surface of the creek, building a sedimentation basin, reshaping creek banks and planting thousands of indigenous plants. Stage 2 will involve removing an old, low-flow drainage pipe and constructing a wetland and sediment basin that will provide treatment of creek flows</w:t>
      </w:r>
      <w:r>
        <w:rPr>
          <w:lang w:eastAsia="en-AU"/>
        </w:rPr>
        <w:t>.</w:t>
      </w:r>
    </w:p>
    <w:p w14:paraId="1D5899D6" w14:textId="2025D5A8" w:rsidR="00823A3A" w:rsidRDefault="00020882" w:rsidP="00823A3A">
      <w:pPr>
        <w:pStyle w:val="CaptionImageorFigure"/>
      </w:pPr>
      <w:r>
        <w:t xml:space="preserve">Table </w:t>
      </w:r>
      <w:r w:rsidR="00F41B0E">
        <w:t>33</w:t>
      </w:r>
      <w:r>
        <w:t xml:space="preserve">: A summary of the impact that the </w:t>
      </w:r>
      <w:r w:rsidR="00B03365" w:rsidRPr="00B03365">
        <w:t xml:space="preserve">Jan Juc Creek Daylighting </w:t>
      </w:r>
      <w:r w:rsidR="00B03365">
        <w:t>(</w:t>
      </w:r>
      <w:r w:rsidR="00B03365" w:rsidRPr="00B03365">
        <w:t>Stage 2</w:t>
      </w:r>
      <w:r w:rsidR="00B03365">
        <w:t>)</w:t>
      </w:r>
      <w:r>
        <w:t xml:space="preserve"> opportunity has towards achieving the IWM outcomes.</w:t>
      </w:r>
    </w:p>
    <w:tbl>
      <w:tblPr>
        <w:tblStyle w:val="TableGrid"/>
        <w:tblW w:w="0" w:type="auto"/>
        <w:tblLook w:val="04A0" w:firstRow="1" w:lastRow="0" w:firstColumn="1" w:lastColumn="0" w:noHBand="0" w:noVBand="1"/>
      </w:tblPr>
      <w:tblGrid>
        <w:gridCol w:w="7354"/>
        <w:gridCol w:w="2265"/>
      </w:tblGrid>
      <w:tr w:rsidR="00716DA5" w14:paraId="17E0EF91"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3EA596C4" w14:textId="77777777" w:rsidR="00716DA5" w:rsidRPr="003E3DC3" w:rsidRDefault="00716DA5" w:rsidP="008E7EEC">
            <w:pPr>
              <w:pStyle w:val="TableHeadingLeft"/>
              <w:rPr>
                <w:sz w:val="24"/>
                <w:szCs w:val="36"/>
              </w:rPr>
            </w:pPr>
            <w:r w:rsidRPr="003E3DC3">
              <w:rPr>
                <w:sz w:val="24"/>
                <w:szCs w:val="36"/>
              </w:rPr>
              <w:t>IWM outcome</w:t>
            </w:r>
          </w:p>
        </w:tc>
        <w:tc>
          <w:tcPr>
            <w:tcW w:w="2265" w:type="dxa"/>
          </w:tcPr>
          <w:p w14:paraId="7195B8D6" w14:textId="77777777" w:rsidR="00716DA5" w:rsidRPr="003E3DC3" w:rsidRDefault="00716DA5"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0D1906" w14:paraId="02B53052" w14:textId="77777777" w:rsidTr="008E7EEC">
        <w:tc>
          <w:tcPr>
            <w:tcW w:w="7354" w:type="dxa"/>
          </w:tcPr>
          <w:p w14:paraId="2B53510A" w14:textId="77777777" w:rsidR="000D1906" w:rsidRDefault="000D1906" w:rsidP="000D1906">
            <w:pPr>
              <w:pStyle w:val="BodyText"/>
              <w:rPr>
                <w:lang w:eastAsia="en-AU"/>
              </w:rPr>
            </w:pPr>
            <w:r w:rsidRPr="002F5B60">
              <w:rPr>
                <w:lang w:eastAsia="en-AU"/>
              </w:rPr>
              <w:t>safe, secure and affordable supplies in a changing future</w:t>
            </w:r>
          </w:p>
        </w:tc>
        <w:tc>
          <w:tcPr>
            <w:tcW w:w="2265" w:type="dxa"/>
          </w:tcPr>
          <w:p w14:paraId="3658AB6C" w14:textId="2941B614" w:rsidR="000D1906" w:rsidRDefault="000D1906" w:rsidP="000D1906">
            <w:pPr>
              <w:pStyle w:val="BodyText"/>
              <w:rPr>
                <w:lang w:eastAsia="en-AU"/>
              </w:rPr>
            </w:pPr>
            <w:r w:rsidRPr="00531D39">
              <w:t>No Impact</w:t>
            </w:r>
          </w:p>
        </w:tc>
      </w:tr>
      <w:tr w:rsidR="000D1906" w14:paraId="41796947" w14:textId="77777777" w:rsidTr="008E7EEC">
        <w:tc>
          <w:tcPr>
            <w:tcW w:w="7354" w:type="dxa"/>
          </w:tcPr>
          <w:p w14:paraId="7C0B6458" w14:textId="77777777" w:rsidR="000D1906" w:rsidRDefault="000D1906" w:rsidP="000D1906">
            <w:pPr>
              <w:pStyle w:val="BodyText"/>
              <w:rPr>
                <w:lang w:eastAsia="en-AU"/>
              </w:rPr>
            </w:pPr>
            <w:r w:rsidRPr="002F5B60">
              <w:rPr>
                <w:lang w:eastAsia="en-AU"/>
              </w:rPr>
              <w:t>effective and affordable wastewater systems</w:t>
            </w:r>
          </w:p>
        </w:tc>
        <w:tc>
          <w:tcPr>
            <w:tcW w:w="2265" w:type="dxa"/>
          </w:tcPr>
          <w:p w14:paraId="5C158AC4" w14:textId="58F2D9CE" w:rsidR="000D1906" w:rsidRDefault="000D1906" w:rsidP="000D1906">
            <w:pPr>
              <w:pStyle w:val="BodyText"/>
              <w:rPr>
                <w:lang w:eastAsia="en-AU"/>
              </w:rPr>
            </w:pPr>
            <w:r w:rsidRPr="00531D39">
              <w:t>No Impact</w:t>
            </w:r>
          </w:p>
        </w:tc>
      </w:tr>
      <w:tr w:rsidR="000D1906" w14:paraId="6D612157" w14:textId="77777777" w:rsidTr="008E7EEC">
        <w:tc>
          <w:tcPr>
            <w:tcW w:w="7354" w:type="dxa"/>
          </w:tcPr>
          <w:p w14:paraId="69C8AE18" w14:textId="77777777" w:rsidR="000D1906" w:rsidRDefault="000D1906" w:rsidP="000D1906">
            <w:pPr>
              <w:pStyle w:val="BodyText"/>
              <w:rPr>
                <w:lang w:eastAsia="en-AU"/>
              </w:rPr>
            </w:pPr>
            <w:r w:rsidRPr="00450552">
              <w:rPr>
                <w:lang w:eastAsia="en-AU"/>
              </w:rPr>
              <w:t>manage flood risks</w:t>
            </w:r>
          </w:p>
        </w:tc>
        <w:tc>
          <w:tcPr>
            <w:tcW w:w="2265" w:type="dxa"/>
          </w:tcPr>
          <w:p w14:paraId="52CBBEBC" w14:textId="779AAB0B" w:rsidR="000D1906" w:rsidRDefault="000D1906" w:rsidP="000D1906">
            <w:pPr>
              <w:pStyle w:val="BodyText"/>
              <w:rPr>
                <w:lang w:eastAsia="en-AU"/>
              </w:rPr>
            </w:pPr>
            <w:r w:rsidRPr="00531D39">
              <w:t>No Impact</w:t>
            </w:r>
          </w:p>
        </w:tc>
      </w:tr>
      <w:tr w:rsidR="00EE43E9" w14:paraId="14C6598A" w14:textId="77777777" w:rsidTr="008E7EEC">
        <w:tc>
          <w:tcPr>
            <w:tcW w:w="7354" w:type="dxa"/>
          </w:tcPr>
          <w:p w14:paraId="4248E7CA" w14:textId="77777777" w:rsidR="00EE43E9" w:rsidRDefault="00EE43E9" w:rsidP="00EE43E9">
            <w:pPr>
              <w:pStyle w:val="BodyText"/>
              <w:rPr>
                <w:lang w:eastAsia="en-AU"/>
              </w:rPr>
            </w:pPr>
            <w:r w:rsidRPr="00450552">
              <w:rPr>
                <w:lang w:eastAsia="en-AU"/>
              </w:rPr>
              <w:t>healthy and valued waterways and waterbodies</w:t>
            </w:r>
          </w:p>
        </w:tc>
        <w:tc>
          <w:tcPr>
            <w:tcW w:w="2265" w:type="dxa"/>
          </w:tcPr>
          <w:p w14:paraId="01F0FA7E" w14:textId="00983F53" w:rsidR="00EE43E9" w:rsidRDefault="00EE43E9" w:rsidP="00EE43E9">
            <w:pPr>
              <w:pStyle w:val="BodyText"/>
              <w:rPr>
                <w:lang w:eastAsia="en-AU"/>
              </w:rPr>
            </w:pPr>
            <w:r w:rsidRPr="005C3D01">
              <w:t>Impact</w:t>
            </w:r>
          </w:p>
        </w:tc>
      </w:tr>
      <w:tr w:rsidR="00EE43E9" w14:paraId="005C630C" w14:textId="77777777" w:rsidTr="008E7EEC">
        <w:tc>
          <w:tcPr>
            <w:tcW w:w="7354" w:type="dxa"/>
          </w:tcPr>
          <w:p w14:paraId="1865CB98" w14:textId="77777777" w:rsidR="00EE43E9" w:rsidRDefault="00EE43E9" w:rsidP="00EE43E9">
            <w:pPr>
              <w:pStyle w:val="BodyText"/>
              <w:rPr>
                <w:lang w:eastAsia="en-AU"/>
              </w:rPr>
            </w:pPr>
            <w:r w:rsidRPr="00450552">
              <w:rPr>
                <w:lang w:eastAsia="en-AU"/>
              </w:rPr>
              <w:t>healthy and valued landscapes</w:t>
            </w:r>
          </w:p>
        </w:tc>
        <w:tc>
          <w:tcPr>
            <w:tcW w:w="2265" w:type="dxa"/>
          </w:tcPr>
          <w:p w14:paraId="14404323" w14:textId="6BC1F5FE" w:rsidR="00EE43E9" w:rsidRDefault="00EE43E9" w:rsidP="00EE43E9">
            <w:pPr>
              <w:pStyle w:val="BodyText"/>
              <w:rPr>
                <w:lang w:eastAsia="en-AU"/>
              </w:rPr>
            </w:pPr>
            <w:r w:rsidRPr="005C3D01">
              <w:t>Impact</w:t>
            </w:r>
          </w:p>
        </w:tc>
      </w:tr>
      <w:tr w:rsidR="000D1906" w14:paraId="026415E7" w14:textId="77777777" w:rsidTr="008E7EEC">
        <w:tc>
          <w:tcPr>
            <w:tcW w:w="7354" w:type="dxa"/>
          </w:tcPr>
          <w:p w14:paraId="735061DA" w14:textId="77777777" w:rsidR="000D1906" w:rsidRDefault="000D1906" w:rsidP="000D1906">
            <w:pPr>
              <w:pStyle w:val="BodyText"/>
              <w:rPr>
                <w:lang w:eastAsia="en-AU"/>
              </w:rPr>
            </w:pPr>
            <w:r w:rsidRPr="00450552">
              <w:rPr>
                <w:lang w:eastAsia="en-AU"/>
              </w:rPr>
              <w:t>Traditional Owner and community values reflected in place-based planning</w:t>
            </w:r>
          </w:p>
        </w:tc>
        <w:tc>
          <w:tcPr>
            <w:tcW w:w="2265" w:type="dxa"/>
          </w:tcPr>
          <w:p w14:paraId="6DC6E5A0" w14:textId="29430AB7" w:rsidR="000D1906" w:rsidRDefault="000D1906" w:rsidP="000D1906">
            <w:pPr>
              <w:pStyle w:val="BodyText"/>
              <w:rPr>
                <w:lang w:eastAsia="en-AU"/>
              </w:rPr>
            </w:pPr>
            <w:r w:rsidRPr="0067475C">
              <w:t>No Impact</w:t>
            </w:r>
          </w:p>
        </w:tc>
      </w:tr>
      <w:tr w:rsidR="000D1906" w14:paraId="093C9B26" w14:textId="77777777" w:rsidTr="008E7EEC">
        <w:tc>
          <w:tcPr>
            <w:tcW w:w="7354" w:type="dxa"/>
          </w:tcPr>
          <w:p w14:paraId="54A8EC40" w14:textId="77777777" w:rsidR="000D1906" w:rsidRDefault="000D1906" w:rsidP="000D1906">
            <w:pPr>
              <w:pStyle w:val="BodyText"/>
              <w:rPr>
                <w:lang w:eastAsia="en-AU"/>
              </w:rPr>
            </w:pPr>
            <w:r w:rsidRPr="00450552">
              <w:rPr>
                <w:lang w:eastAsia="en-AU"/>
              </w:rPr>
              <w:t>jobs, economic opportunity and innovation</w:t>
            </w:r>
          </w:p>
        </w:tc>
        <w:tc>
          <w:tcPr>
            <w:tcW w:w="2265" w:type="dxa"/>
          </w:tcPr>
          <w:p w14:paraId="6F7C28F8" w14:textId="0BFEE507" w:rsidR="000D1906" w:rsidRDefault="000D1906" w:rsidP="000D1906">
            <w:pPr>
              <w:pStyle w:val="BodyText"/>
              <w:rPr>
                <w:lang w:eastAsia="en-AU"/>
              </w:rPr>
            </w:pPr>
            <w:r w:rsidRPr="0067475C">
              <w:t>No Impact</w:t>
            </w:r>
          </w:p>
        </w:tc>
      </w:tr>
    </w:tbl>
    <w:p w14:paraId="3B78C1DA" w14:textId="46A949F9" w:rsidR="00823A3A" w:rsidRDefault="00823A3A" w:rsidP="00823A3A">
      <w:pPr>
        <w:pStyle w:val="CaptionImageorFigure"/>
      </w:pPr>
      <w:r>
        <w:t xml:space="preserve">Table </w:t>
      </w:r>
      <w:r w:rsidR="006B21E2">
        <w:t>34</w:t>
      </w:r>
      <w:r>
        <w:t xml:space="preserve">: A summary of key details for the </w:t>
      </w:r>
      <w:r w:rsidR="00B03365" w:rsidRPr="00B03365">
        <w:t xml:space="preserve">Jan Juc Creek Daylighting (Stage 2) </w:t>
      </w:r>
      <w:r>
        <w:t>opportunity.</w:t>
      </w:r>
    </w:p>
    <w:tbl>
      <w:tblPr>
        <w:tblStyle w:val="TableGrid"/>
        <w:tblW w:w="9638" w:type="dxa"/>
        <w:tblLook w:val="04A0" w:firstRow="1" w:lastRow="0" w:firstColumn="1" w:lastColumn="0" w:noHBand="0" w:noVBand="1"/>
      </w:tblPr>
      <w:tblGrid>
        <w:gridCol w:w="2268"/>
        <w:gridCol w:w="7370"/>
      </w:tblGrid>
      <w:tr w:rsidR="00823A3A" w14:paraId="41CAA079"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22B1A0FD"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1379C6C1"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6453EAA5" w14:textId="77777777" w:rsidTr="008E7EEC">
        <w:tc>
          <w:tcPr>
            <w:tcW w:w="2268" w:type="dxa"/>
          </w:tcPr>
          <w:p w14:paraId="157B0AF1" w14:textId="77777777" w:rsidR="00823A3A" w:rsidRPr="003E3DC3" w:rsidRDefault="00823A3A" w:rsidP="008E7EEC">
            <w:pPr>
              <w:pStyle w:val="BodyText"/>
              <w:rPr>
                <w:b/>
                <w:bCs/>
              </w:rPr>
            </w:pPr>
            <w:r w:rsidRPr="003E3DC3">
              <w:rPr>
                <w:b/>
                <w:bCs/>
              </w:rPr>
              <w:t>Status</w:t>
            </w:r>
          </w:p>
        </w:tc>
        <w:tc>
          <w:tcPr>
            <w:tcW w:w="7370" w:type="dxa"/>
          </w:tcPr>
          <w:p w14:paraId="2C5F6FE2" w14:textId="670BE240" w:rsidR="00823A3A" w:rsidRPr="003E3DC3" w:rsidRDefault="001E1CE3" w:rsidP="008E7EEC">
            <w:pPr>
              <w:pStyle w:val="BodyText"/>
            </w:pPr>
            <w:r>
              <w:t>Implementation</w:t>
            </w:r>
          </w:p>
        </w:tc>
      </w:tr>
      <w:tr w:rsidR="00823A3A" w14:paraId="3785B2EB" w14:textId="77777777" w:rsidTr="008E7EEC">
        <w:tc>
          <w:tcPr>
            <w:tcW w:w="2268" w:type="dxa"/>
          </w:tcPr>
          <w:p w14:paraId="025DA8F7" w14:textId="77777777" w:rsidR="00823A3A" w:rsidRPr="003E3DC3" w:rsidRDefault="00823A3A" w:rsidP="008E7EEC">
            <w:pPr>
              <w:pStyle w:val="BodyText"/>
              <w:rPr>
                <w:b/>
                <w:bCs/>
              </w:rPr>
            </w:pPr>
            <w:r w:rsidRPr="003E3DC3">
              <w:rPr>
                <w:b/>
                <w:bCs/>
              </w:rPr>
              <w:t>Lead organisation</w:t>
            </w:r>
          </w:p>
        </w:tc>
        <w:tc>
          <w:tcPr>
            <w:tcW w:w="7370" w:type="dxa"/>
          </w:tcPr>
          <w:p w14:paraId="5E27CA38" w14:textId="72B7E960" w:rsidR="00823A3A" w:rsidRPr="003E3DC3" w:rsidRDefault="00963167" w:rsidP="00963167">
            <w:pPr>
              <w:pStyle w:val="BodyText"/>
            </w:pPr>
            <w:r w:rsidRPr="00963167">
              <w:t>Potential to partner with</w:t>
            </w:r>
            <w:r>
              <w:t xml:space="preserve"> </w:t>
            </w:r>
            <w:r w:rsidR="00AF17D4">
              <w:t>Wadawurrung Traditional</w:t>
            </w:r>
            <w:r>
              <w:t xml:space="preserve"> </w:t>
            </w:r>
            <w:r w:rsidR="00AF17D4">
              <w:t>Owners Aboriginal Corporation, Friends of Jan Juc Creek, Torquay Landcare</w:t>
            </w:r>
          </w:p>
        </w:tc>
      </w:tr>
      <w:tr w:rsidR="00823A3A" w14:paraId="02A263A6" w14:textId="77777777" w:rsidTr="008E7EEC">
        <w:tc>
          <w:tcPr>
            <w:tcW w:w="2268" w:type="dxa"/>
          </w:tcPr>
          <w:p w14:paraId="1F2DB36B" w14:textId="77777777" w:rsidR="00823A3A" w:rsidRPr="003E3DC3" w:rsidRDefault="00823A3A" w:rsidP="008E7EEC">
            <w:pPr>
              <w:pStyle w:val="BodyText"/>
              <w:rPr>
                <w:b/>
                <w:bCs/>
              </w:rPr>
            </w:pPr>
            <w:r w:rsidRPr="003E3DC3">
              <w:rPr>
                <w:b/>
                <w:bCs/>
              </w:rPr>
              <w:t>Implementation partners</w:t>
            </w:r>
          </w:p>
        </w:tc>
        <w:tc>
          <w:tcPr>
            <w:tcW w:w="7370" w:type="dxa"/>
          </w:tcPr>
          <w:p w14:paraId="3748E5BD" w14:textId="243FE670" w:rsidR="00823A3A" w:rsidRPr="003E3DC3" w:rsidRDefault="001E1CE3" w:rsidP="008E7EEC">
            <w:pPr>
              <w:pStyle w:val="BodyText"/>
            </w:pPr>
            <w:r>
              <w:t>Surf Coast Shire</w:t>
            </w:r>
          </w:p>
        </w:tc>
      </w:tr>
      <w:tr w:rsidR="00823A3A" w14:paraId="5B56D6BB" w14:textId="77777777" w:rsidTr="008E7EEC">
        <w:tc>
          <w:tcPr>
            <w:tcW w:w="2268" w:type="dxa"/>
          </w:tcPr>
          <w:p w14:paraId="2AD57E92" w14:textId="77777777" w:rsidR="00823A3A" w:rsidRPr="003E3DC3" w:rsidRDefault="00823A3A" w:rsidP="008E7EEC">
            <w:pPr>
              <w:pStyle w:val="BodyText"/>
              <w:rPr>
                <w:b/>
                <w:bCs/>
              </w:rPr>
            </w:pPr>
            <w:r w:rsidRPr="003E3DC3">
              <w:rPr>
                <w:b/>
                <w:bCs/>
              </w:rPr>
              <w:t>Location</w:t>
            </w:r>
          </w:p>
        </w:tc>
        <w:tc>
          <w:tcPr>
            <w:tcW w:w="7370" w:type="dxa"/>
          </w:tcPr>
          <w:p w14:paraId="5B656169" w14:textId="129E709B" w:rsidR="00823A3A" w:rsidRPr="003E3DC3" w:rsidRDefault="00C1526E" w:rsidP="008E7EEC">
            <w:pPr>
              <w:pStyle w:val="BodyText"/>
            </w:pPr>
            <w:r>
              <w:t>Jan Juc</w:t>
            </w:r>
          </w:p>
        </w:tc>
      </w:tr>
    </w:tbl>
    <w:p w14:paraId="41EEAE5E" w14:textId="583EE0EF" w:rsidR="00613920" w:rsidRDefault="00613920" w:rsidP="00613920">
      <w:pPr>
        <w:pStyle w:val="Heading2"/>
      </w:pPr>
      <w:bookmarkStart w:id="94" w:name="_Toc105599811"/>
      <w:bookmarkStart w:id="95" w:name="_Toc105669398"/>
      <w:r w:rsidRPr="00613920">
        <w:t>Ecological Restoration of Waurn Ponds Creek and Creation of a Biodiversity Corridor at Deakin University's Waurn Ponds Campus</w:t>
      </w:r>
      <w:bookmarkEnd w:id="94"/>
      <w:bookmarkEnd w:id="95"/>
    </w:p>
    <w:p w14:paraId="3F60B772" w14:textId="300FFD70" w:rsidR="00613920" w:rsidRPr="0083185E" w:rsidRDefault="00A84362" w:rsidP="0083185E">
      <w:pPr>
        <w:pStyle w:val="BodyText"/>
      </w:pPr>
      <w:r w:rsidRPr="0083185E">
        <w:t>Deakin University’s Climate Ready Campus vision for the Waurn Ponds Campus in Geelong establishes a roadmap to mitigate impacts on climate change, adapt to climate hazards, address sustainable water use and enhance the campus biodiversity. As a part of that vision, in 2020, Deakin University developed an IWM plan, which identified two key projects that will significantly enhance biodiversity outcomes for the region, enhance climate change resilience, improve ecological values, and offer teaching, research and partnership opportunities:</w:t>
      </w:r>
    </w:p>
    <w:p w14:paraId="3E5D7C29" w14:textId="7F1B4913" w:rsidR="00A84362" w:rsidRDefault="00381F1F" w:rsidP="008238B0">
      <w:pPr>
        <w:pStyle w:val="ListBullet"/>
      </w:pPr>
      <w:r w:rsidRPr="00381F1F">
        <w:t>The Waurn Ponds Creek revegetation project with buffer zone will significantly advance revegetation efforts and habitat conservation at the interface between Waurn Ponds Creek and Deakin University’s Waurn Ponds Campus. There</w:t>
      </w:r>
      <w:r w:rsidR="00DC47E8" w:rsidRPr="00DC47E8">
        <w:t xml:space="preserve"> is also potential for a future walking trail that follows Waurn</w:t>
      </w:r>
      <w:r w:rsidR="00AB5A8B" w:rsidRPr="00AB5A8B">
        <w:t xml:space="preserve"> Ponds Creek to link the campus with the wider community.</w:t>
      </w:r>
    </w:p>
    <w:p w14:paraId="1065DD7C" w14:textId="58F0073E" w:rsidR="00695E57" w:rsidRDefault="00695E57" w:rsidP="008238B0">
      <w:pPr>
        <w:pStyle w:val="ListBullet"/>
      </w:pPr>
      <w:r w:rsidRPr="00695E57">
        <w:t>The Biodiversity Corridor project will plant a sedgy/swampy woodland corridor through the centre of the campus to act as a bio-link to the newly constructed wetland system. The corridor will include overstory trees as a connected canopy</w:t>
      </w:r>
      <w:r w:rsidR="00CF2AF3" w:rsidRPr="00CF2AF3">
        <w:t xml:space="preserve"> cover, understory tree layers, and extensive shrub and groundcover layers that are passively irrigated.</w:t>
      </w:r>
    </w:p>
    <w:p w14:paraId="36EF69A0" w14:textId="1E2BB098" w:rsidR="00823A3A" w:rsidRDefault="00020882" w:rsidP="00823A3A">
      <w:pPr>
        <w:pStyle w:val="CaptionImageorFigure"/>
      </w:pPr>
      <w:r>
        <w:t xml:space="preserve">Table </w:t>
      </w:r>
      <w:r w:rsidR="006B21E2">
        <w:t>35</w:t>
      </w:r>
      <w:r>
        <w:t xml:space="preserve">: A summary of the impact that the </w:t>
      </w:r>
      <w:r w:rsidR="00B03365" w:rsidRPr="00B03365">
        <w:t>Deakin University</w:t>
      </w:r>
      <w:r>
        <w:t xml:space="preserve"> opportunity has towards achieving the IWM outcomes.</w:t>
      </w:r>
    </w:p>
    <w:tbl>
      <w:tblPr>
        <w:tblStyle w:val="TableGrid"/>
        <w:tblW w:w="0" w:type="auto"/>
        <w:tblLook w:val="04A0" w:firstRow="1" w:lastRow="0" w:firstColumn="1" w:lastColumn="0" w:noHBand="0" w:noVBand="1"/>
      </w:tblPr>
      <w:tblGrid>
        <w:gridCol w:w="7354"/>
        <w:gridCol w:w="2265"/>
      </w:tblGrid>
      <w:tr w:rsidR="00716DA5" w14:paraId="55BC1C5C"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7518A764" w14:textId="77777777" w:rsidR="00716DA5" w:rsidRPr="003E3DC3" w:rsidRDefault="00716DA5" w:rsidP="008E7EEC">
            <w:pPr>
              <w:pStyle w:val="TableHeadingLeft"/>
              <w:rPr>
                <w:sz w:val="24"/>
                <w:szCs w:val="36"/>
              </w:rPr>
            </w:pPr>
            <w:r w:rsidRPr="003E3DC3">
              <w:rPr>
                <w:sz w:val="24"/>
                <w:szCs w:val="36"/>
              </w:rPr>
              <w:t>IWM outcome</w:t>
            </w:r>
          </w:p>
        </w:tc>
        <w:tc>
          <w:tcPr>
            <w:tcW w:w="2265" w:type="dxa"/>
          </w:tcPr>
          <w:p w14:paraId="4DDA9612" w14:textId="77777777" w:rsidR="00716DA5" w:rsidRPr="003E3DC3" w:rsidRDefault="00716DA5"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83185E" w14:paraId="1C736829" w14:textId="77777777" w:rsidTr="008E7EEC">
        <w:tc>
          <w:tcPr>
            <w:tcW w:w="7354" w:type="dxa"/>
          </w:tcPr>
          <w:p w14:paraId="2C98DDE0" w14:textId="77777777" w:rsidR="0083185E" w:rsidRDefault="0083185E" w:rsidP="0083185E">
            <w:pPr>
              <w:pStyle w:val="BodyText"/>
              <w:rPr>
                <w:lang w:eastAsia="en-AU"/>
              </w:rPr>
            </w:pPr>
            <w:r w:rsidRPr="002F5B60">
              <w:rPr>
                <w:lang w:eastAsia="en-AU"/>
              </w:rPr>
              <w:t>safe, secure and affordable supplies in a changing future</w:t>
            </w:r>
          </w:p>
        </w:tc>
        <w:tc>
          <w:tcPr>
            <w:tcW w:w="2265" w:type="dxa"/>
          </w:tcPr>
          <w:p w14:paraId="7F8495CA" w14:textId="5A4E0305" w:rsidR="0083185E" w:rsidRDefault="0083185E" w:rsidP="0083185E">
            <w:pPr>
              <w:pStyle w:val="BodyText"/>
              <w:rPr>
                <w:lang w:eastAsia="en-AU"/>
              </w:rPr>
            </w:pPr>
            <w:r w:rsidRPr="00056B0D">
              <w:t>No Impact</w:t>
            </w:r>
          </w:p>
        </w:tc>
      </w:tr>
      <w:tr w:rsidR="0083185E" w14:paraId="677800C9" w14:textId="77777777" w:rsidTr="008E7EEC">
        <w:tc>
          <w:tcPr>
            <w:tcW w:w="7354" w:type="dxa"/>
          </w:tcPr>
          <w:p w14:paraId="126FB774" w14:textId="77777777" w:rsidR="0083185E" w:rsidRDefault="0083185E" w:rsidP="0083185E">
            <w:pPr>
              <w:pStyle w:val="BodyText"/>
              <w:rPr>
                <w:lang w:eastAsia="en-AU"/>
              </w:rPr>
            </w:pPr>
            <w:r w:rsidRPr="002F5B60">
              <w:rPr>
                <w:lang w:eastAsia="en-AU"/>
              </w:rPr>
              <w:t>effective and affordable wastewater systems</w:t>
            </w:r>
          </w:p>
        </w:tc>
        <w:tc>
          <w:tcPr>
            <w:tcW w:w="2265" w:type="dxa"/>
          </w:tcPr>
          <w:p w14:paraId="62DD8659" w14:textId="7DD6C3AF" w:rsidR="0083185E" w:rsidRDefault="0083185E" w:rsidP="0083185E">
            <w:pPr>
              <w:pStyle w:val="BodyText"/>
              <w:rPr>
                <w:lang w:eastAsia="en-AU"/>
              </w:rPr>
            </w:pPr>
            <w:r w:rsidRPr="00056B0D">
              <w:t>No Impact</w:t>
            </w:r>
          </w:p>
        </w:tc>
      </w:tr>
      <w:tr w:rsidR="00EE43E9" w14:paraId="2313B024" w14:textId="77777777" w:rsidTr="008E7EEC">
        <w:tc>
          <w:tcPr>
            <w:tcW w:w="7354" w:type="dxa"/>
          </w:tcPr>
          <w:p w14:paraId="01C313E9" w14:textId="77777777" w:rsidR="00EE43E9" w:rsidRDefault="00EE43E9" w:rsidP="00EE43E9">
            <w:pPr>
              <w:pStyle w:val="BodyText"/>
              <w:rPr>
                <w:lang w:eastAsia="en-AU"/>
              </w:rPr>
            </w:pPr>
            <w:r w:rsidRPr="00450552">
              <w:rPr>
                <w:lang w:eastAsia="en-AU"/>
              </w:rPr>
              <w:t>manage flood risks</w:t>
            </w:r>
          </w:p>
        </w:tc>
        <w:tc>
          <w:tcPr>
            <w:tcW w:w="2265" w:type="dxa"/>
          </w:tcPr>
          <w:p w14:paraId="33DF92E8" w14:textId="16E4F4FB" w:rsidR="00EE43E9" w:rsidRDefault="00EE43E9" w:rsidP="00EE43E9">
            <w:pPr>
              <w:pStyle w:val="BodyText"/>
              <w:rPr>
                <w:lang w:eastAsia="en-AU"/>
              </w:rPr>
            </w:pPr>
            <w:r w:rsidRPr="009B269B">
              <w:t>Impact</w:t>
            </w:r>
          </w:p>
        </w:tc>
      </w:tr>
      <w:tr w:rsidR="00EE43E9" w14:paraId="05CB3E57" w14:textId="77777777" w:rsidTr="008E7EEC">
        <w:tc>
          <w:tcPr>
            <w:tcW w:w="7354" w:type="dxa"/>
          </w:tcPr>
          <w:p w14:paraId="45592819" w14:textId="77777777" w:rsidR="00EE43E9" w:rsidRDefault="00EE43E9" w:rsidP="00EE43E9">
            <w:pPr>
              <w:pStyle w:val="BodyText"/>
              <w:rPr>
                <w:lang w:eastAsia="en-AU"/>
              </w:rPr>
            </w:pPr>
            <w:r w:rsidRPr="00450552">
              <w:rPr>
                <w:lang w:eastAsia="en-AU"/>
              </w:rPr>
              <w:t>healthy and valued waterways and waterbodies</w:t>
            </w:r>
          </w:p>
        </w:tc>
        <w:tc>
          <w:tcPr>
            <w:tcW w:w="2265" w:type="dxa"/>
          </w:tcPr>
          <w:p w14:paraId="08642AD1" w14:textId="689711E1" w:rsidR="00EE43E9" w:rsidRDefault="00EE43E9" w:rsidP="00EE43E9">
            <w:pPr>
              <w:pStyle w:val="BodyText"/>
              <w:rPr>
                <w:lang w:eastAsia="en-AU"/>
              </w:rPr>
            </w:pPr>
            <w:r w:rsidRPr="009B269B">
              <w:t>Impact</w:t>
            </w:r>
          </w:p>
        </w:tc>
      </w:tr>
      <w:tr w:rsidR="00EE43E9" w14:paraId="61C13013" w14:textId="77777777" w:rsidTr="008E7EEC">
        <w:tc>
          <w:tcPr>
            <w:tcW w:w="7354" w:type="dxa"/>
          </w:tcPr>
          <w:p w14:paraId="61233BBD" w14:textId="77777777" w:rsidR="00EE43E9" w:rsidRDefault="00EE43E9" w:rsidP="00EE43E9">
            <w:pPr>
              <w:pStyle w:val="BodyText"/>
              <w:rPr>
                <w:lang w:eastAsia="en-AU"/>
              </w:rPr>
            </w:pPr>
            <w:r w:rsidRPr="00450552">
              <w:rPr>
                <w:lang w:eastAsia="en-AU"/>
              </w:rPr>
              <w:t>healthy and valued landscapes</w:t>
            </w:r>
          </w:p>
        </w:tc>
        <w:tc>
          <w:tcPr>
            <w:tcW w:w="2265" w:type="dxa"/>
          </w:tcPr>
          <w:p w14:paraId="1FB79AFA" w14:textId="0695D6A2" w:rsidR="00EE43E9" w:rsidRDefault="00EE43E9" w:rsidP="00EE43E9">
            <w:pPr>
              <w:pStyle w:val="BodyText"/>
              <w:rPr>
                <w:lang w:eastAsia="en-AU"/>
              </w:rPr>
            </w:pPr>
            <w:r w:rsidRPr="009B269B">
              <w:t>Impact</w:t>
            </w:r>
          </w:p>
        </w:tc>
      </w:tr>
      <w:tr w:rsidR="00EE43E9" w14:paraId="6664DE9D" w14:textId="77777777" w:rsidTr="008E7EEC">
        <w:tc>
          <w:tcPr>
            <w:tcW w:w="7354" w:type="dxa"/>
          </w:tcPr>
          <w:p w14:paraId="4B5E3F24" w14:textId="77777777" w:rsidR="00EE43E9" w:rsidRDefault="00EE43E9" w:rsidP="00EE43E9">
            <w:pPr>
              <w:pStyle w:val="BodyText"/>
              <w:rPr>
                <w:lang w:eastAsia="en-AU"/>
              </w:rPr>
            </w:pPr>
            <w:r w:rsidRPr="00450552">
              <w:rPr>
                <w:lang w:eastAsia="en-AU"/>
              </w:rPr>
              <w:t>Traditional Owner and community values reflected in place-based planning</w:t>
            </w:r>
          </w:p>
        </w:tc>
        <w:tc>
          <w:tcPr>
            <w:tcW w:w="2265" w:type="dxa"/>
          </w:tcPr>
          <w:p w14:paraId="79A913AD" w14:textId="3D57BBED" w:rsidR="00EE43E9" w:rsidRDefault="00EE43E9" w:rsidP="00EE43E9">
            <w:pPr>
              <w:pStyle w:val="BodyText"/>
              <w:rPr>
                <w:lang w:eastAsia="en-AU"/>
              </w:rPr>
            </w:pPr>
            <w:r w:rsidRPr="009B269B">
              <w:t>Impact</w:t>
            </w:r>
          </w:p>
        </w:tc>
      </w:tr>
      <w:tr w:rsidR="00716DA5" w14:paraId="4F8EB472" w14:textId="77777777" w:rsidTr="008E7EEC">
        <w:tc>
          <w:tcPr>
            <w:tcW w:w="7354" w:type="dxa"/>
          </w:tcPr>
          <w:p w14:paraId="46BD1629" w14:textId="77777777" w:rsidR="00716DA5" w:rsidRDefault="00716DA5" w:rsidP="008E7EEC">
            <w:pPr>
              <w:pStyle w:val="BodyText"/>
              <w:rPr>
                <w:lang w:eastAsia="en-AU"/>
              </w:rPr>
            </w:pPr>
            <w:r w:rsidRPr="00450552">
              <w:rPr>
                <w:lang w:eastAsia="en-AU"/>
              </w:rPr>
              <w:t>jobs, economic opportunity and innovation</w:t>
            </w:r>
          </w:p>
        </w:tc>
        <w:tc>
          <w:tcPr>
            <w:tcW w:w="2265" w:type="dxa"/>
          </w:tcPr>
          <w:p w14:paraId="5F07F6AA" w14:textId="6DC8E9A5" w:rsidR="00716DA5" w:rsidRDefault="0083185E" w:rsidP="008E7EEC">
            <w:pPr>
              <w:pStyle w:val="BodyText"/>
              <w:rPr>
                <w:lang w:eastAsia="en-AU"/>
              </w:rPr>
            </w:pPr>
            <w:r w:rsidRPr="0083185E">
              <w:rPr>
                <w:lang w:eastAsia="en-AU"/>
              </w:rPr>
              <w:t>No Impact</w:t>
            </w:r>
          </w:p>
        </w:tc>
      </w:tr>
    </w:tbl>
    <w:p w14:paraId="0D99995A" w14:textId="74ED9327" w:rsidR="006B21E2" w:rsidRDefault="006B21E2" w:rsidP="00823A3A">
      <w:pPr>
        <w:pStyle w:val="BodyText"/>
      </w:pPr>
    </w:p>
    <w:p w14:paraId="593328AB" w14:textId="77777777" w:rsidR="006B21E2" w:rsidRDefault="006B21E2">
      <w:pPr>
        <w:rPr>
          <w:rFonts w:cs="Times New Roman"/>
          <w:lang w:eastAsia="en-US"/>
        </w:rPr>
      </w:pPr>
      <w:r>
        <w:br w:type="page"/>
      </w:r>
    </w:p>
    <w:p w14:paraId="589CCFE2" w14:textId="754D31B8" w:rsidR="00823A3A" w:rsidRDefault="00823A3A" w:rsidP="00823A3A">
      <w:pPr>
        <w:pStyle w:val="CaptionImageorFigure"/>
      </w:pPr>
      <w:r>
        <w:t xml:space="preserve">Table </w:t>
      </w:r>
      <w:r w:rsidR="006B21E2">
        <w:t>36</w:t>
      </w:r>
      <w:r>
        <w:t xml:space="preserve">: A summary of key details for the </w:t>
      </w:r>
      <w:r w:rsidR="00B03365" w:rsidRPr="00B03365">
        <w:t>Deakin University</w:t>
      </w:r>
      <w:r>
        <w:t xml:space="preserve"> opportunity.</w:t>
      </w:r>
    </w:p>
    <w:tbl>
      <w:tblPr>
        <w:tblStyle w:val="TableGrid"/>
        <w:tblW w:w="9638" w:type="dxa"/>
        <w:tblLook w:val="04A0" w:firstRow="1" w:lastRow="0" w:firstColumn="1" w:lastColumn="0" w:noHBand="0" w:noVBand="1"/>
      </w:tblPr>
      <w:tblGrid>
        <w:gridCol w:w="2268"/>
        <w:gridCol w:w="7370"/>
      </w:tblGrid>
      <w:tr w:rsidR="00823A3A" w14:paraId="762C4274"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12E0082A"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37A5FEC9"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73CF1F5E" w14:textId="77777777" w:rsidTr="008E7EEC">
        <w:tc>
          <w:tcPr>
            <w:tcW w:w="2268" w:type="dxa"/>
          </w:tcPr>
          <w:p w14:paraId="1AFE4964" w14:textId="77777777" w:rsidR="00823A3A" w:rsidRPr="003E3DC3" w:rsidRDefault="00823A3A" w:rsidP="008E7EEC">
            <w:pPr>
              <w:pStyle w:val="BodyText"/>
              <w:rPr>
                <w:b/>
                <w:bCs/>
              </w:rPr>
            </w:pPr>
            <w:r w:rsidRPr="003E3DC3">
              <w:rPr>
                <w:b/>
                <w:bCs/>
              </w:rPr>
              <w:t>Status</w:t>
            </w:r>
          </w:p>
        </w:tc>
        <w:tc>
          <w:tcPr>
            <w:tcW w:w="7370" w:type="dxa"/>
          </w:tcPr>
          <w:p w14:paraId="28522E83" w14:textId="1302E327" w:rsidR="00823A3A" w:rsidRPr="003E3DC3" w:rsidRDefault="00D03164" w:rsidP="008E7EEC">
            <w:pPr>
              <w:pStyle w:val="BodyText"/>
            </w:pPr>
            <w:r w:rsidRPr="00D03164">
              <w:t>Concept and feasibility</w:t>
            </w:r>
          </w:p>
        </w:tc>
      </w:tr>
      <w:tr w:rsidR="00823A3A" w14:paraId="42AC81D4" w14:textId="77777777" w:rsidTr="008E7EEC">
        <w:tc>
          <w:tcPr>
            <w:tcW w:w="2268" w:type="dxa"/>
          </w:tcPr>
          <w:p w14:paraId="6BF359CC" w14:textId="77777777" w:rsidR="00823A3A" w:rsidRPr="003E3DC3" w:rsidRDefault="00823A3A" w:rsidP="008E7EEC">
            <w:pPr>
              <w:pStyle w:val="BodyText"/>
              <w:rPr>
                <w:b/>
                <w:bCs/>
              </w:rPr>
            </w:pPr>
            <w:r w:rsidRPr="003E3DC3">
              <w:rPr>
                <w:b/>
                <w:bCs/>
              </w:rPr>
              <w:t>Lead organisation</w:t>
            </w:r>
          </w:p>
        </w:tc>
        <w:tc>
          <w:tcPr>
            <w:tcW w:w="7370" w:type="dxa"/>
          </w:tcPr>
          <w:p w14:paraId="71C8E2AA" w14:textId="20FFBAB0" w:rsidR="00823A3A" w:rsidRPr="003E3DC3" w:rsidRDefault="00605F91" w:rsidP="008E7EEC">
            <w:pPr>
              <w:pStyle w:val="BodyText"/>
            </w:pPr>
            <w:r w:rsidRPr="00605F91">
              <w:t>Deakin University</w:t>
            </w:r>
          </w:p>
        </w:tc>
      </w:tr>
      <w:tr w:rsidR="00823A3A" w14:paraId="4308E83A" w14:textId="77777777" w:rsidTr="008E7EEC">
        <w:tc>
          <w:tcPr>
            <w:tcW w:w="2268" w:type="dxa"/>
          </w:tcPr>
          <w:p w14:paraId="6EFD7569" w14:textId="77777777" w:rsidR="00823A3A" w:rsidRPr="003E3DC3" w:rsidRDefault="00823A3A" w:rsidP="008E7EEC">
            <w:pPr>
              <w:pStyle w:val="BodyText"/>
              <w:rPr>
                <w:b/>
                <w:bCs/>
              </w:rPr>
            </w:pPr>
            <w:r w:rsidRPr="003E3DC3">
              <w:rPr>
                <w:b/>
                <w:bCs/>
              </w:rPr>
              <w:t>Implementation partners</w:t>
            </w:r>
          </w:p>
        </w:tc>
        <w:tc>
          <w:tcPr>
            <w:tcW w:w="7370" w:type="dxa"/>
          </w:tcPr>
          <w:p w14:paraId="0C8E1D5B" w14:textId="59E0DD38" w:rsidR="00823A3A" w:rsidRPr="003E3DC3" w:rsidRDefault="00D038E4" w:rsidP="008E7EEC">
            <w:pPr>
              <w:pStyle w:val="BodyText"/>
            </w:pPr>
            <w:r w:rsidRPr="00D038E4">
              <w:t>Wadawurrung Traditional Owners Aboriginal Corporation, Barwon Water</w:t>
            </w:r>
          </w:p>
        </w:tc>
      </w:tr>
      <w:tr w:rsidR="00823A3A" w14:paraId="3C7BF8CC" w14:textId="77777777" w:rsidTr="008E7EEC">
        <w:tc>
          <w:tcPr>
            <w:tcW w:w="2268" w:type="dxa"/>
          </w:tcPr>
          <w:p w14:paraId="47C1CD70" w14:textId="77777777" w:rsidR="00823A3A" w:rsidRPr="003E3DC3" w:rsidRDefault="00823A3A" w:rsidP="008E7EEC">
            <w:pPr>
              <w:pStyle w:val="BodyText"/>
              <w:rPr>
                <w:b/>
                <w:bCs/>
              </w:rPr>
            </w:pPr>
            <w:r w:rsidRPr="003E3DC3">
              <w:rPr>
                <w:b/>
                <w:bCs/>
              </w:rPr>
              <w:t>Location</w:t>
            </w:r>
          </w:p>
        </w:tc>
        <w:tc>
          <w:tcPr>
            <w:tcW w:w="7370" w:type="dxa"/>
          </w:tcPr>
          <w:p w14:paraId="70F32FC1" w14:textId="103F4BB3" w:rsidR="00823A3A" w:rsidRPr="003E3DC3" w:rsidRDefault="00C1526E" w:rsidP="008E7EEC">
            <w:pPr>
              <w:pStyle w:val="BodyText"/>
            </w:pPr>
            <w:r>
              <w:t>Wa</w:t>
            </w:r>
            <w:r w:rsidR="00E214EE">
              <w:t>urn Ponds</w:t>
            </w:r>
          </w:p>
        </w:tc>
      </w:tr>
    </w:tbl>
    <w:p w14:paraId="7B7E1A3F" w14:textId="6B5CA24F" w:rsidR="00613920" w:rsidRDefault="00195DF4" w:rsidP="00195DF4">
      <w:pPr>
        <w:pStyle w:val="Heading2"/>
      </w:pPr>
      <w:bookmarkStart w:id="96" w:name="_Toc105599812"/>
      <w:bookmarkStart w:id="97" w:name="_Toc105669399"/>
      <w:r w:rsidRPr="00195DF4">
        <w:t>Review of Catchment Storm</w:t>
      </w:r>
      <w:r>
        <w:t>w</w:t>
      </w:r>
      <w:r w:rsidRPr="00195DF4">
        <w:t>ater Arrangements for Karaaf Wetlands</w:t>
      </w:r>
      <w:bookmarkEnd w:id="96"/>
      <w:bookmarkEnd w:id="97"/>
    </w:p>
    <w:p w14:paraId="7E674B67" w14:textId="77777777" w:rsidR="002F65D1" w:rsidRDefault="002F65D1" w:rsidP="002F65D1">
      <w:pPr>
        <w:pStyle w:val="BodyText"/>
        <w:rPr>
          <w:lang w:eastAsia="en-AU"/>
        </w:rPr>
      </w:pPr>
      <w:r>
        <w:rPr>
          <w:lang w:eastAsia="en-AU"/>
        </w:rPr>
        <w:t>Surf Coast Shire is undertaking a program of projects to understand the impacts of urban stormwater on the Karaaf wetlands. This will include various studies of existing conditions of both the wetland and stormwater processes, and will provide guidance and clarity for future works, roles and responsibilities in relation to stormwater.</w:t>
      </w:r>
    </w:p>
    <w:p w14:paraId="3AEFC996" w14:textId="5BC4B2D1" w:rsidR="00613920" w:rsidRDefault="002F65D1" w:rsidP="002F65D1">
      <w:pPr>
        <w:pStyle w:val="BodyText"/>
        <w:rPr>
          <w:lang w:eastAsia="en-AU"/>
        </w:rPr>
      </w:pPr>
      <w:r>
        <w:rPr>
          <w:lang w:eastAsia="en-AU"/>
        </w:rPr>
        <w:t>Council is engaging with organisations including Wadawurrung Traditional Owners Aboriginal Corporation, Parks Victoria, DELWP, Barwon Water and The Sands Torquay Resort across four projects which are expected to be completed by December 2022.</w:t>
      </w:r>
    </w:p>
    <w:p w14:paraId="4783C5C9" w14:textId="59D4A25D" w:rsidR="00823A3A" w:rsidRDefault="00020882" w:rsidP="00823A3A">
      <w:pPr>
        <w:pStyle w:val="CaptionImageorFigure"/>
      </w:pPr>
      <w:r>
        <w:t xml:space="preserve">Table </w:t>
      </w:r>
      <w:r w:rsidR="006B21E2">
        <w:t>37</w:t>
      </w:r>
      <w:r>
        <w:t xml:space="preserve">: A summary of the impact that the </w:t>
      </w:r>
      <w:r w:rsidR="00D038E4" w:rsidRPr="00D038E4">
        <w:t>Catchment Stormwater Arrangements for Karaaf Wetlands</w:t>
      </w:r>
      <w:r>
        <w:t xml:space="preserve"> opportunity has towards achieving the IWM outcomes.</w:t>
      </w:r>
    </w:p>
    <w:tbl>
      <w:tblPr>
        <w:tblStyle w:val="TableGrid"/>
        <w:tblW w:w="0" w:type="auto"/>
        <w:tblLook w:val="04A0" w:firstRow="1" w:lastRow="0" w:firstColumn="1" w:lastColumn="0" w:noHBand="0" w:noVBand="1"/>
      </w:tblPr>
      <w:tblGrid>
        <w:gridCol w:w="7354"/>
        <w:gridCol w:w="2265"/>
      </w:tblGrid>
      <w:tr w:rsidR="00FE46D9" w14:paraId="78D75AD5"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3D661DAE" w14:textId="77777777" w:rsidR="00FE46D9" w:rsidRPr="003E3DC3" w:rsidRDefault="00FE46D9" w:rsidP="008E7EEC">
            <w:pPr>
              <w:pStyle w:val="TableHeadingLeft"/>
              <w:rPr>
                <w:sz w:val="24"/>
                <w:szCs w:val="36"/>
              </w:rPr>
            </w:pPr>
            <w:r w:rsidRPr="003E3DC3">
              <w:rPr>
                <w:sz w:val="24"/>
                <w:szCs w:val="36"/>
              </w:rPr>
              <w:t>IWM outcome</w:t>
            </w:r>
          </w:p>
        </w:tc>
        <w:tc>
          <w:tcPr>
            <w:tcW w:w="2265" w:type="dxa"/>
          </w:tcPr>
          <w:p w14:paraId="118D67E4" w14:textId="77777777" w:rsidR="00FE46D9" w:rsidRPr="003E3DC3" w:rsidRDefault="00FE46D9"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FE46D9" w14:paraId="7AB1E9A5" w14:textId="77777777" w:rsidTr="008E7EEC">
        <w:tc>
          <w:tcPr>
            <w:tcW w:w="7354" w:type="dxa"/>
          </w:tcPr>
          <w:p w14:paraId="78C4A8BE" w14:textId="77777777" w:rsidR="00FE46D9" w:rsidRDefault="00FE46D9" w:rsidP="008E7EEC">
            <w:pPr>
              <w:pStyle w:val="BodyText"/>
              <w:rPr>
                <w:lang w:eastAsia="en-AU"/>
              </w:rPr>
            </w:pPr>
            <w:r w:rsidRPr="002F5B60">
              <w:rPr>
                <w:lang w:eastAsia="en-AU"/>
              </w:rPr>
              <w:t>safe, secure and affordable supplies in a changing future</w:t>
            </w:r>
          </w:p>
        </w:tc>
        <w:tc>
          <w:tcPr>
            <w:tcW w:w="2265" w:type="dxa"/>
          </w:tcPr>
          <w:p w14:paraId="2B8A7B88" w14:textId="2BF0F563" w:rsidR="00FE46D9" w:rsidRDefault="00D778F6" w:rsidP="008E7EEC">
            <w:pPr>
              <w:pStyle w:val="BodyText"/>
              <w:rPr>
                <w:lang w:eastAsia="en-AU"/>
              </w:rPr>
            </w:pPr>
            <w:r w:rsidRPr="00D778F6">
              <w:rPr>
                <w:lang w:eastAsia="en-AU"/>
              </w:rPr>
              <w:t>No Impact</w:t>
            </w:r>
          </w:p>
        </w:tc>
      </w:tr>
      <w:tr w:rsidR="00FE46D9" w14:paraId="263844F4" w14:textId="77777777" w:rsidTr="008E7EEC">
        <w:tc>
          <w:tcPr>
            <w:tcW w:w="7354" w:type="dxa"/>
          </w:tcPr>
          <w:p w14:paraId="165D4599" w14:textId="77777777" w:rsidR="00FE46D9" w:rsidRDefault="00FE46D9" w:rsidP="008E7EEC">
            <w:pPr>
              <w:pStyle w:val="BodyText"/>
              <w:rPr>
                <w:lang w:eastAsia="en-AU"/>
              </w:rPr>
            </w:pPr>
            <w:r w:rsidRPr="002F5B60">
              <w:rPr>
                <w:lang w:eastAsia="en-AU"/>
              </w:rPr>
              <w:t>effective and affordable wastewater systems</w:t>
            </w:r>
          </w:p>
        </w:tc>
        <w:tc>
          <w:tcPr>
            <w:tcW w:w="2265" w:type="dxa"/>
          </w:tcPr>
          <w:p w14:paraId="1343AC5E" w14:textId="25B98F36" w:rsidR="00FE46D9" w:rsidRDefault="00D778F6" w:rsidP="008E7EEC">
            <w:pPr>
              <w:pStyle w:val="BodyText"/>
              <w:rPr>
                <w:lang w:eastAsia="en-AU"/>
              </w:rPr>
            </w:pPr>
            <w:r w:rsidRPr="00D778F6">
              <w:rPr>
                <w:lang w:eastAsia="en-AU"/>
              </w:rPr>
              <w:t>No Impact</w:t>
            </w:r>
          </w:p>
        </w:tc>
      </w:tr>
      <w:tr w:rsidR="00EE43E9" w14:paraId="50DCC5E6" w14:textId="77777777" w:rsidTr="008E7EEC">
        <w:tc>
          <w:tcPr>
            <w:tcW w:w="7354" w:type="dxa"/>
          </w:tcPr>
          <w:p w14:paraId="57B9FDF6" w14:textId="77777777" w:rsidR="00EE43E9" w:rsidRDefault="00EE43E9" w:rsidP="00EE43E9">
            <w:pPr>
              <w:pStyle w:val="BodyText"/>
              <w:rPr>
                <w:lang w:eastAsia="en-AU"/>
              </w:rPr>
            </w:pPr>
            <w:r w:rsidRPr="00450552">
              <w:rPr>
                <w:lang w:eastAsia="en-AU"/>
              </w:rPr>
              <w:t>manage flood risks</w:t>
            </w:r>
          </w:p>
        </w:tc>
        <w:tc>
          <w:tcPr>
            <w:tcW w:w="2265" w:type="dxa"/>
          </w:tcPr>
          <w:p w14:paraId="15509E7C" w14:textId="0B7D5E93" w:rsidR="00EE43E9" w:rsidRDefault="00EE43E9" w:rsidP="00EE43E9">
            <w:pPr>
              <w:pStyle w:val="BodyText"/>
              <w:rPr>
                <w:lang w:eastAsia="en-AU"/>
              </w:rPr>
            </w:pPr>
            <w:r w:rsidRPr="00B21003">
              <w:t>Impact</w:t>
            </w:r>
          </w:p>
        </w:tc>
      </w:tr>
      <w:tr w:rsidR="00EE43E9" w14:paraId="7849137A" w14:textId="77777777" w:rsidTr="008E7EEC">
        <w:tc>
          <w:tcPr>
            <w:tcW w:w="7354" w:type="dxa"/>
          </w:tcPr>
          <w:p w14:paraId="40A0F401" w14:textId="77777777" w:rsidR="00EE43E9" w:rsidRDefault="00EE43E9" w:rsidP="00EE43E9">
            <w:pPr>
              <w:pStyle w:val="BodyText"/>
              <w:rPr>
                <w:lang w:eastAsia="en-AU"/>
              </w:rPr>
            </w:pPr>
            <w:r w:rsidRPr="00450552">
              <w:rPr>
                <w:lang w:eastAsia="en-AU"/>
              </w:rPr>
              <w:t>healthy and valued waterways and waterbodies</w:t>
            </w:r>
          </w:p>
        </w:tc>
        <w:tc>
          <w:tcPr>
            <w:tcW w:w="2265" w:type="dxa"/>
          </w:tcPr>
          <w:p w14:paraId="79BD8FF8" w14:textId="63A1EBF7" w:rsidR="00EE43E9" w:rsidRDefault="00EE43E9" w:rsidP="00EE43E9">
            <w:pPr>
              <w:pStyle w:val="BodyText"/>
              <w:rPr>
                <w:lang w:eastAsia="en-AU"/>
              </w:rPr>
            </w:pPr>
            <w:r w:rsidRPr="00B21003">
              <w:t>Impact</w:t>
            </w:r>
          </w:p>
        </w:tc>
      </w:tr>
      <w:tr w:rsidR="00EE43E9" w14:paraId="54180364" w14:textId="77777777" w:rsidTr="008E7EEC">
        <w:tc>
          <w:tcPr>
            <w:tcW w:w="7354" w:type="dxa"/>
          </w:tcPr>
          <w:p w14:paraId="267D2F3A" w14:textId="77777777" w:rsidR="00EE43E9" w:rsidRDefault="00EE43E9" w:rsidP="00EE43E9">
            <w:pPr>
              <w:pStyle w:val="BodyText"/>
              <w:rPr>
                <w:lang w:eastAsia="en-AU"/>
              </w:rPr>
            </w:pPr>
            <w:r w:rsidRPr="00450552">
              <w:rPr>
                <w:lang w:eastAsia="en-AU"/>
              </w:rPr>
              <w:t>healthy and valued landscapes</w:t>
            </w:r>
          </w:p>
        </w:tc>
        <w:tc>
          <w:tcPr>
            <w:tcW w:w="2265" w:type="dxa"/>
          </w:tcPr>
          <w:p w14:paraId="2B8979F2" w14:textId="55E65645" w:rsidR="00EE43E9" w:rsidRDefault="00EE43E9" w:rsidP="00EE43E9">
            <w:pPr>
              <w:pStyle w:val="BodyText"/>
              <w:rPr>
                <w:lang w:eastAsia="en-AU"/>
              </w:rPr>
            </w:pPr>
            <w:r w:rsidRPr="00B21003">
              <w:t>Impact</w:t>
            </w:r>
          </w:p>
        </w:tc>
      </w:tr>
      <w:tr w:rsidR="00EE43E9" w14:paraId="264327CE" w14:textId="77777777" w:rsidTr="008E7EEC">
        <w:tc>
          <w:tcPr>
            <w:tcW w:w="7354" w:type="dxa"/>
          </w:tcPr>
          <w:p w14:paraId="3847024C" w14:textId="77777777" w:rsidR="00EE43E9" w:rsidRDefault="00EE43E9" w:rsidP="00EE43E9">
            <w:pPr>
              <w:pStyle w:val="BodyText"/>
              <w:rPr>
                <w:lang w:eastAsia="en-AU"/>
              </w:rPr>
            </w:pPr>
            <w:r w:rsidRPr="00450552">
              <w:rPr>
                <w:lang w:eastAsia="en-AU"/>
              </w:rPr>
              <w:t>Traditional Owner and community values reflected in place-based planning</w:t>
            </w:r>
          </w:p>
        </w:tc>
        <w:tc>
          <w:tcPr>
            <w:tcW w:w="2265" w:type="dxa"/>
          </w:tcPr>
          <w:p w14:paraId="172FF7D3" w14:textId="0088725B" w:rsidR="00EE43E9" w:rsidRDefault="00EE43E9" w:rsidP="00EE43E9">
            <w:pPr>
              <w:pStyle w:val="BodyText"/>
              <w:rPr>
                <w:lang w:eastAsia="en-AU"/>
              </w:rPr>
            </w:pPr>
            <w:r w:rsidRPr="00B21003">
              <w:t>Impact</w:t>
            </w:r>
          </w:p>
        </w:tc>
      </w:tr>
      <w:tr w:rsidR="00FE46D9" w14:paraId="6C10CD81" w14:textId="77777777" w:rsidTr="008E7EEC">
        <w:tc>
          <w:tcPr>
            <w:tcW w:w="7354" w:type="dxa"/>
          </w:tcPr>
          <w:p w14:paraId="795ACE9E" w14:textId="77777777" w:rsidR="00FE46D9" w:rsidRDefault="00FE46D9" w:rsidP="008E7EEC">
            <w:pPr>
              <w:pStyle w:val="BodyText"/>
              <w:rPr>
                <w:lang w:eastAsia="en-AU"/>
              </w:rPr>
            </w:pPr>
            <w:r w:rsidRPr="00450552">
              <w:rPr>
                <w:lang w:eastAsia="en-AU"/>
              </w:rPr>
              <w:t>jobs, economic opportunity and innovation</w:t>
            </w:r>
          </w:p>
        </w:tc>
        <w:tc>
          <w:tcPr>
            <w:tcW w:w="2265" w:type="dxa"/>
          </w:tcPr>
          <w:p w14:paraId="2BB579DD" w14:textId="264A4CAA" w:rsidR="00FE46D9" w:rsidRDefault="00D778F6" w:rsidP="008E7EEC">
            <w:pPr>
              <w:pStyle w:val="BodyText"/>
              <w:rPr>
                <w:lang w:eastAsia="en-AU"/>
              </w:rPr>
            </w:pPr>
            <w:r w:rsidRPr="00D778F6">
              <w:rPr>
                <w:lang w:eastAsia="en-AU"/>
              </w:rPr>
              <w:t>No Impact</w:t>
            </w:r>
          </w:p>
        </w:tc>
      </w:tr>
    </w:tbl>
    <w:p w14:paraId="42066444" w14:textId="77777777" w:rsidR="00823A3A" w:rsidRDefault="00823A3A" w:rsidP="00823A3A">
      <w:pPr>
        <w:pStyle w:val="BodyText"/>
      </w:pPr>
    </w:p>
    <w:p w14:paraId="0A41552E" w14:textId="01F8AED1" w:rsidR="00823A3A" w:rsidRDefault="00823A3A" w:rsidP="00823A3A">
      <w:pPr>
        <w:pStyle w:val="CaptionImageorFigure"/>
      </w:pPr>
      <w:r>
        <w:t xml:space="preserve">Table </w:t>
      </w:r>
      <w:r w:rsidR="006B21E2">
        <w:t>38</w:t>
      </w:r>
      <w:r>
        <w:t xml:space="preserve">: A summary of key details for the </w:t>
      </w:r>
      <w:r w:rsidR="00D038E4" w:rsidRPr="00D038E4">
        <w:t>Catchment Stormwater Arrangements for Karaaf Wetlands</w:t>
      </w:r>
      <w:r>
        <w:t xml:space="preserve"> opportunity.</w:t>
      </w:r>
    </w:p>
    <w:tbl>
      <w:tblPr>
        <w:tblStyle w:val="TableGrid"/>
        <w:tblW w:w="9638" w:type="dxa"/>
        <w:tblLook w:val="04A0" w:firstRow="1" w:lastRow="0" w:firstColumn="1" w:lastColumn="0" w:noHBand="0" w:noVBand="1"/>
      </w:tblPr>
      <w:tblGrid>
        <w:gridCol w:w="2268"/>
        <w:gridCol w:w="7370"/>
      </w:tblGrid>
      <w:tr w:rsidR="00823A3A" w14:paraId="6F9E82F7"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076D7C56"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0E47B2AE"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12212042" w14:textId="77777777" w:rsidTr="008E7EEC">
        <w:tc>
          <w:tcPr>
            <w:tcW w:w="2268" w:type="dxa"/>
          </w:tcPr>
          <w:p w14:paraId="2F13420E" w14:textId="77777777" w:rsidR="00823A3A" w:rsidRPr="003E3DC3" w:rsidRDefault="00823A3A" w:rsidP="008E7EEC">
            <w:pPr>
              <w:pStyle w:val="BodyText"/>
              <w:rPr>
                <w:b/>
                <w:bCs/>
              </w:rPr>
            </w:pPr>
            <w:r w:rsidRPr="003E3DC3">
              <w:rPr>
                <w:b/>
                <w:bCs/>
              </w:rPr>
              <w:t>Status</w:t>
            </w:r>
          </w:p>
        </w:tc>
        <w:tc>
          <w:tcPr>
            <w:tcW w:w="7370" w:type="dxa"/>
          </w:tcPr>
          <w:p w14:paraId="10D9E489" w14:textId="4D02EEA8" w:rsidR="00823A3A" w:rsidRPr="003E3DC3" w:rsidRDefault="00943745" w:rsidP="008E7EEC">
            <w:pPr>
              <w:pStyle w:val="BodyText"/>
            </w:pPr>
            <w:r w:rsidRPr="00943745">
              <w:t>Concept and feasibility</w:t>
            </w:r>
          </w:p>
        </w:tc>
      </w:tr>
      <w:tr w:rsidR="00823A3A" w14:paraId="7653DDDB" w14:textId="77777777" w:rsidTr="008E7EEC">
        <w:tc>
          <w:tcPr>
            <w:tcW w:w="2268" w:type="dxa"/>
          </w:tcPr>
          <w:p w14:paraId="1BDF3834" w14:textId="77777777" w:rsidR="00823A3A" w:rsidRPr="003E3DC3" w:rsidRDefault="00823A3A" w:rsidP="008E7EEC">
            <w:pPr>
              <w:pStyle w:val="BodyText"/>
              <w:rPr>
                <w:b/>
                <w:bCs/>
              </w:rPr>
            </w:pPr>
            <w:r w:rsidRPr="003E3DC3">
              <w:rPr>
                <w:b/>
                <w:bCs/>
              </w:rPr>
              <w:t>Lead organisation</w:t>
            </w:r>
          </w:p>
        </w:tc>
        <w:tc>
          <w:tcPr>
            <w:tcW w:w="7370" w:type="dxa"/>
          </w:tcPr>
          <w:p w14:paraId="5D7BED85" w14:textId="6567651B" w:rsidR="00823A3A" w:rsidRPr="003E3DC3" w:rsidRDefault="00B01C64" w:rsidP="008E7EEC">
            <w:pPr>
              <w:pStyle w:val="BodyText"/>
            </w:pPr>
            <w:r w:rsidRPr="00B01C64">
              <w:t>Surf Coast Shire</w:t>
            </w:r>
          </w:p>
        </w:tc>
      </w:tr>
      <w:tr w:rsidR="00823A3A" w14:paraId="1097D834" w14:textId="77777777" w:rsidTr="008E7EEC">
        <w:tc>
          <w:tcPr>
            <w:tcW w:w="2268" w:type="dxa"/>
          </w:tcPr>
          <w:p w14:paraId="0A7312E6" w14:textId="77777777" w:rsidR="00823A3A" w:rsidRPr="003E3DC3" w:rsidRDefault="00823A3A" w:rsidP="008E7EEC">
            <w:pPr>
              <w:pStyle w:val="BodyText"/>
              <w:rPr>
                <w:b/>
                <w:bCs/>
              </w:rPr>
            </w:pPr>
            <w:r w:rsidRPr="003E3DC3">
              <w:rPr>
                <w:b/>
                <w:bCs/>
              </w:rPr>
              <w:t>Implementation partners</w:t>
            </w:r>
          </w:p>
        </w:tc>
        <w:tc>
          <w:tcPr>
            <w:tcW w:w="7370" w:type="dxa"/>
          </w:tcPr>
          <w:p w14:paraId="7BA8AA3D" w14:textId="627BDFEB" w:rsidR="00823A3A" w:rsidRPr="003E3DC3" w:rsidRDefault="00037D9D" w:rsidP="008E7EEC">
            <w:pPr>
              <w:pStyle w:val="BodyText"/>
            </w:pPr>
            <w:r w:rsidRPr="00037D9D">
              <w:t xml:space="preserve">Wadawurrung Traditional Owners Aboriginal Corporation, Parks Victoria, </w:t>
            </w:r>
            <w:r w:rsidR="001E3BC5">
              <w:t xml:space="preserve">DELWP, </w:t>
            </w:r>
            <w:r w:rsidR="001E3BC5" w:rsidRPr="001E3BC5">
              <w:t>Barwon Water, Corangamite Catchment Management Authority, The Sands Torquay Resort</w:t>
            </w:r>
          </w:p>
        </w:tc>
      </w:tr>
      <w:tr w:rsidR="00823A3A" w14:paraId="7CFA00DF" w14:textId="77777777" w:rsidTr="008E7EEC">
        <w:tc>
          <w:tcPr>
            <w:tcW w:w="2268" w:type="dxa"/>
          </w:tcPr>
          <w:p w14:paraId="2C4E080D" w14:textId="77777777" w:rsidR="00823A3A" w:rsidRPr="003E3DC3" w:rsidRDefault="00823A3A" w:rsidP="008E7EEC">
            <w:pPr>
              <w:pStyle w:val="BodyText"/>
              <w:rPr>
                <w:b/>
                <w:bCs/>
              </w:rPr>
            </w:pPr>
            <w:r w:rsidRPr="003E3DC3">
              <w:rPr>
                <w:b/>
                <w:bCs/>
              </w:rPr>
              <w:t>Location</w:t>
            </w:r>
          </w:p>
        </w:tc>
        <w:tc>
          <w:tcPr>
            <w:tcW w:w="7370" w:type="dxa"/>
          </w:tcPr>
          <w:p w14:paraId="4897A74D" w14:textId="4FC136B8" w:rsidR="00823A3A" w:rsidRPr="003E3DC3" w:rsidRDefault="00E214EE" w:rsidP="008E7EEC">
            <w:pPr>
              <w:pStyle w:val="BodyText"/>
            </w:pPr>
            <w:r>
              <w:t>Torquay</w:t>
            </w:r>
          </w:p>
        </w:tc>
      </w:tr>
    </w:tbl>
    <w:p w14:paraId="35939BE1" w14:textId="77777777" w:rsidR="00823A3A" w:rsidRDefault="00823A3A" w:rsidP="00823A3A">
      <w:pPr>
        <w:pStyle w:val="BodyText"/>
        <w:rPr>
          <w:lang w:eastAsia="en-AU"/>
        </w:rPr>
      </w:pPr>
    </w:p>
    <w:sectPr w:rsidR="00823A3A" w:rsidSect="002879FF">
      <w:headerReference w:type="even" r:id="rId51"/>
      <w:headerReference w:type="default" r:id="rId52"/>
      <w:footerReference w:type="even" r:id="rId53"/>
      <w:footerReference w:type="default" r:id="rId54"/>
      <w:pgSz w:w="11907" w:h="16840" w:code="9"/>
      <w:pgMar w:top="2268" w:right="1134"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A95E3" w14:textId="77777777" w:rsidR="007B521E" w:rsidRDefault="007B521E">
      <w:r>
        <w:separator/>
      </w:r>
    </w:p>
    <w:p w14:paraId="5124E514" w14:textId="77777777" w:rsidR="007B521E" w:rsidRDefault="007B521E"/>
  </w:endnote>
  <w:endnote w:type="continuationSeparator" w:id="0">
    <w:p w14:paraId="194AD163" w14:textId="77777777" w:rsidR="007B521E" w:rsidRDefault="007B521E">
      <w:r>
        <w:continuationSeparator/>
      </w:r>
    </w:p>
    <w:p w14:paraId="664F8127" w14:textId="77777777" w:rsidR="007B521E" w:rsidRDefault="007B52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8D4D17" w14:paraId="0B6CFBFF" w14:textId="77777777" w:rsidTr="00D83BD4">
      <w:trPr>
        <w:trHeight w:val="397"/>
      </w:trPr>
      <w:tc>
        <w:tcPr>
          <w:tcW w:w="340" w:type="dxa"/>
        </w:tcPr>
        <w:p w14:paraId="1E5C4A02" w14:textId="77777777" w:rsidR="008D4D17" w:rsidRPr="00D55628" w:rsidRDefault="008D4D17"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558FDF0E" w14:textId="77777777" w:rsidR="008D4D17" w:rsidRPr="00D55628" w:rsidRDefault="008D4D17" w:rsidP="00D55628">
          <w:pPr>
            <w:pStyle w:val="FooterEven"/>
          </w:pPr>
          <w:r w:rsidRPr="000A15E4">
            <w:rPr>
              <w:rStyle w:val="Bold"/>
            </w:rPr>
            <w:t>Title of document</w:t>
          </w:r>
          <w:r w:rsidRPr="00D55628">
            <w:t xml:space="preserve"> Subtitle</w:t>
          </w:r>
        </w:p>
      </w:tc>
    </w:tr>
  </w:tbl>
  <w:p w14:paraId="6F0C2C4B" w14:textId="77777777" w:rsidR="008D4D17" w:rsidRPr="008B6D45" w:rsidRDefault="008D4D17"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E127E" w14:textId="24AFBC3B" w:rsidR="00855C73" w:rsidRDefault="00855C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2094E" w14:textId="34107B35" w:rsidR="008D4D17" w:rsidRDefault="008D4D17">
    <w:pPr>
      <w:pStyle w:val="Footer"/>
    </w:pPr>
    <w:r>
      <w:rPr>
        <w:noProof/>
      </w:rPr>
      <w:drawing>
        <wp:anchor distT="0" distB="0" distL="114300" distR="114300" simplePos="0" relativeHeight="251665920" behindDoc="1" locked="1" layoutInCell="1" allowOverlap="1" wp14:anchorId="5BDCCD5B" wp14:editId="77536FE6">
          <wp:simplePos x="0" y="0"/>
          <wp:positionH relativeFrom="page">
            <wp:align>left</wp:align>
          </wp:positionH>
          <wp:positionV relativeFrom="page">
            <wp:align>bottom</wp:align>
          </wp:positionV>
          <wp:extent cx="2008800" cy="950400"/>
          <wp:effectExtent l="0" t="0" r="0" b="2540"/>
          <wp:wrapNone/>
          <wp:docPr id="14" name="SolarVicLog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olarVicLogo" hidden="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1" layoutInCell="1" allowOverlap="1" wp14:anchorId="788A8E9F" wp14:editId="25DC229A">
          <wp:simplePos x="0" y="0"/>
          <wp:positionH relativeFrom="page">
            <wp:align>right</wp:align>
          </wp:positionH>
          <wp:positionV relativeFrom="page">
            <wp:align>bottom</wp:align>
          </wp:positionV>
          <wp:extent cx="2527200" cy="1057955"/>
          <wp:effectExtent l="0" t="0" r="0" b="0"/>
          <wp:wrapNone/>
          <wp:docPr id="16" name="LogoMon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LogoMono">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3632" behindDoc="1" locked="1" layoutInCell="1" allowOverlap="1" wp14:anchorId="4E731246" wp14:editId="092845B1">
          <wp:simplePos x="0" y="0"/>
          <wp:positionH relativeFrom="page">
            <wp:align>right</wp:align>
          </wp:positionH>
          <wp:positionV relativeFrom="page">
            <wp:align>bottom</wp:align>
          </wp:positionV>
          <wp:extent cx="2520000" cy="1062000"/>
          <wp:effectExtent l="0" t="0" r="0" b="0"/>
          <wp:wrapNone/>
          <wp:docPr id="17" name="LogoColou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LogoColour" hidden="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AA363" w14:textId="77777777" w:rsidR="008D4D17" w:rsidRPr="00124E8F" w:rsidRDefault="008D4D17" w:rsidP="00124E8F">
    <w:pPr>
      <w:pStyle w:val="Footer"/>
    </w:pPr>
    <w:r w:rsidRPr="00D55628">
      <w:rPr>
        <w:noProof/>
      </w:rPr>
      <mc:AlternateContent>
        <mc:Choice Requires="wps">
          <w:drawing>
            <wp:anchor distT="0" distB="0" distL="114300" distR="114300" simplePos="0" relativeHeight="251663360" behindDoc="1" locked="1" layoutInCell="1" allowOverlap="1" wp14:anchorId="63C2E9E0" wp14:editId="08361D93">
              <wp:simplePos x="0" y="0"/>
              <wp:positionH relativeFrom="page">
                <wp:align>center</wp:align>
              </wp:positionH>
              <wp:positionV relativeFrom="page">
                <wp:align>center</wp:align>
              </wp:positionV>
              <wp:extent cx="7560000" cy="1796400"/>
              <wp:effectExtent l="0" t="0" r="0" b="0"/>
              <wp:wrapNone/>
              <wp:docPr id="27" name="Text Box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347FC" w14:textId="0F7C764A"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C2E9E0" id="_x0000_t202" coordsize="21600,21600" o:spt="202" path="m,l,21600r21600,l21600,xe">
              <v:stroke joinstyle="miter"/>
              <v:path gradientshapeok="t" o:connecttype="rect"/>
            </v:shapetype>
            <v:shape id="Text Box 225" o:spid="_x0000_s1026" type="#_x0000_t202" alt="&quot;&quot;" style="position:absolute;margin-left:0;margin-top:0;width:595.3pt;height:141.45pt;z-index:-2516531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" filled="f" stroked="f">
              <v:textbox>
                <w:txbxContent>
                  <w:p w14:paraId="2EC347FC" w14:textId="0F7C764A"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B9676" w14:textId="77777777" w:rsidR="002174EC" w:rsidRDefault="002174EC">
    <w:pPr>
      <w:pStyle w:val="Footer"/>
    </w:pPr>
    <w:r>
      <w:rPr>
        <w:noProof/>
      </w:rPr>
      <w:drawing>
        <wp:anchor distT="0" distB="0" distL="114300" distR="114300" simplePos="0" relativeHeight="251682304" behindDoc="1" locked="1" layoutInCell="1" allowOverlap="1" wp14:anchorId="3AE7FC24" wp14:editId="1F19441B">
          <wp:simplePos x="0" y="0"/>
          <wp:positionH relativeFrom="page">
            <wp:align>left</wp:align>
          </wp:positionH>
          <wp:positionV relativeFrom="page">
            <wp:align>bottom</wp:align>
          </wp:positionV>
          <wp:extent cx="2008800" cy="950400"/>
          <wp:effectExtent l="0" t="0" r="0" b="2540"/>
          <wp:wrapNone/>
          <wp:docPr id="18" name="SolarVicLog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olarVicLogo" hidden="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280" behindDoc="1" locked="1" layoutInCell="1" allowOverlap="1" wp14:anchorId="30381F68" wp14:editId="27568006">
          <wp:simplePos x="0" y="0"/>
          <wp:positionH relativeFrom="page">
            <wp:align>right</wp:align>
          </wp:positionH>
          <wp:positionV relativeFrom="page">
            <wp:align>bottom</wp:align>
          </wp:positionV>
          <wp:extent cx="2527200" cy="1057955"/>
          <wp:effectExtent l="0" t="0" r="0" b="0"/>
          <wp:wrapNone/>
          <wp:docPr id="19" name="LogoMon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LogoMono">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80256" behindDoc="1" locked="1" layoutInCell="1" allowOverlap="1" wp14:anchorId="14FDFC71" wp14:editId="3C7A3335">
          <wp:simplePos x="0" y="0"/>
          <wp:positionH relativeFrom="page">
            <wp:align>right</wp:align>
          </wp:positionH>
          <wp:positionV relativeFrom="page">
            <wp:align>bottom</wp:align>
          </wp:positionV>
          <wp:extent cx="2520000" cy="1062000"/>
          <wp:effectExtent l="0" t="0" r="0" b="0"/>
          <wp:wrapNone/>
          <wp:docPr id="20" name="LogoColou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LogoColour" hidden="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2174EC" w14:paraId="04958B06" w14:textId="77777777" w:rsidTr="00FA74FA">
      <w:trPr>
        <w:trHeight w:val="397"/>
      </w:trPr>
      <w:tc>
        <w:tcPr>
          <w:tcW w:w="340" w:type="dxa"/>
        </w:tcPr>
        <w:p w14:paraId="74083C46" w14:textId="77777777" w:rsidR="002174EC" w:rsidRPr="00D55628" w:rsidRDefault="002174EC" w:rsidP="002174EC">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1</w:t>
          </w:r>
          <w:r w:rsidRPr="00D55628">
            <w:fldChar w:fldCharType="end"/>
          </w:r>
        </w:p>
      </w:tc>
      <w:tc>
        <w:tcPr>
          <w:tcW w:w="9071" w:type="dxa"/>
        </w:tcPr>
        <w:p w14:paraId="7AFD2CEE" w14:textId="4E889D8C" w:rsidR="002174EC" w:rsidRDefault="002174EC" w:rsidP="002174EC">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2879FF">
            <w:rPr>
              <w:rStyle w:val="Bold"/>
            </w:rPr>
            <w:t>Barwon</w:t>
          </w:r>
          <w:r>
            <w:rPr>
              <w:rStyle w:val="Bold"/>
            </w:rPr>
            <w:fldChar w:fldCharType="end"/>
          </w:r>
        </w:p>
        <w:p w14:paraId="5DB1AF0E" w14:textId="248048EB" w:rsidR="002174EC" w:rsidRPr="00810C40" w:rsidRDefault="007B521E" w:rsidP="002174EC">
          <w:pPr>
            <w:pStyle w:val="FooterEven"/>
          </w:pPr>
          <w:r>
            <w:fldChar w:fldCharType="begin"/>
          </w:r>
          <w:r>
            <w:instrText xml:space="preserve"> DOCPROPERTY  xFooterSubtitle  \* MERGEFORMAT </w:instrText>
          </w:r>
          <w:r>
            <w:fldChar w:fldCharType="separate"/>
          </w:r>
          <w:r w:rsidR="002879FF">
            <w:t>Strategic Directions Statement</w:t>
          </w:r>
          <w:r>
            <w:fldChar w:fldCharType="end"/>
          </w:r>
        </w:p>
      </w:tc>
    </w:tr>
  </w:tbl>
  <w:p w14:paraId="78031DF9" w14:textId="50B4188B" w:rsidR="002174EC" w:rsidRDefault="002174EC" w:rsidP="002174EC">
    <w:pPr>
      <w:pStyle w:val="FooterEven"/>
    </w:pPr>
  </w:p>
  <w:p w14:paraId="6F996C0D" w14:textId="77777777" w:rsidR="002174EC" w:rsidRPr="002174EC" w:rsidRDefault="002174EC" w:rsidP="002174E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2174EC" w14:paraId="70ACA4F9" w14:textId="77777777" w:rsidTr="00FA74FA">
      <w:trPr>
        <w:trHeight w:val="397"/>
      </w:trPr>
      <w:tc>
        <w:tcPr>
          <w:tcW w:w="9071" w:type="dxa"/>
        </w:tcPr>
        <w:p w14:paraId="1B6FAB5F" w14:textId="6374823B" w:rsidR="002174EC" w:rsidRDefault="002174EC" w:rsidP="002174EC">
          <w:pPr>
            <w:pStyle w:val="FooterOdd"/>
            <w:rPr>
              <w:rStyle w:val="Bold"/>
            </w:rPr>
          </w:pPr>
          <w:r w:rsidRPr="00855C73">
            <w:rPr>
              <w:rStyle w:val="Bold"/>
            </w:rPr>
            <w:fldChar w:fldCharType="begin"/>
          </w:r>
          <w:r w:rsidRPr="00855C73">
            <w:rPr>
              <w:rStyle w:val="Bold"/>
            </w:rPr>
            <w:instrText xml:space="preserve"> DOCPROPERTY  xFooterTitle  \* MERGEFORMAT </w:instrText>
          </w:r>
          <w:r w:rsidRPr="00855C73">
            <w:rPr>
              <w:rStyle w:val="Bold"/>
            </w:rPr>
            <w:fldChar w:fldCharType="separate"/>
          </w:r>
          <w:r w:rsidR="002879FF">
            <w:rPr>
              <w:rStyle w:val="Bold"/>
            </w:rPr>
            <w:t>Barwon</w:t>
          </w:r>
          <w:r w:rsidRPr="00855C73">
            <w:rPr>
              <w:rStyle w:val="Bold"/>
            </w:rPr>
            <w:fldChar w:fldCharType="end"/>
          </w:r>
        </w:p>
        <w:p w14:paraId="260E1429" w14:textId="319BAF30" w:rsidR="002174EC" w:rsidRPr="00CB1FB7" w:rsidRDefault="007B521E" w:rsidP="002174EC">
          <w:pPr>
            <w:pStyle w:val="FooterOdd"/>
            <w:rPr>
              <w:b/>
            </w:rPr>
          </w:pPr>
          <w:r>
            <w:fldChar w:fldCharType="begin"/>
          </w:r>
          <w:r>
            <w:instrText xml:space="preserve"> DOCPROPERTY  xFooterSubtitle  \* MERGEFORMAT </w:instrText>
          </w:r>
          <w:r>
            <w:fldChar w:fldCharType="separate"/>
          </w:r>
          <w:r w:rsidR="002879FF">
            <w:t>Strategic Directions Statement</w:t>
          </w:r>
          <w:r>
            <w:fldChar w:fldCharType="end"/>
          </w:r>
        </w:p>
      </w:tc>
      <w:tc>
        <w:tcPr>
          <w:tcW w:w="340" w:type="dxa"/>
        </w:tcPr>
        <w:p w14:paraId="052828AA" w14:textId="77777777" w:rsidR="002174EC" w:rsidRPr="00D55628" w:rsidRDefault="002174EC" w:rsidP="002174EC">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2A41CC89" w14:textId="35C076F7" w:rsidR="002174EC" w:rsidRDefault="002174EC" w:rsidP="002174EC">
    <w:pPr>
      <w:pStyle w:val="Footer"/>
    </w:pPr>
  </w:p>
  <w:p w14:paraId="420E4849" w14:textId="77777777" w:rsidR="002174EC" w:rsidRPr="002174EC" w:rsidRDefault="002174EC" w:rsidP="002174E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2174EC" w14:paraId="74D8D0E6" w14:textId="77777777" w:rsidTr="00DD7238">
      <w:trPr>
        <w:trHeight w:val="397"/>
      </w:trPr>
      <w:tc>
        <w:tcPr>
          <w:tcW w:w="340" w:type="dxa"/>
        </w:tcPr>
        <w:p w14:paraId="3F5E8C9F" w14:textId="77777777" w:rsidR="002174EC" w:rsidRPr="00D55628" w:rsidRDefault="002174EC"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2945931E" w14:textId="1F80983F" w:rsidR="002174EC" w:rsidRDefault="002174EC"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2879FF">
            <w:rPr>
              <w:rStyle w:val="Bold"/>
            </w:rPr>
            <w:t>Barwon</w:t>
          </w:r>
          <w:r>
            <w:rPr>
              <w:rStyle w:val="Bold"/>
            </w:rPr>
            <w:fldChar w:fldCharType="end"/>
          </w:r>
        </w:p>
        <w:p w14:paraId="6D29BA31" w14:textId="52B26AAB" w:rsidR="002174EC" w:rsidRPr="00810C40" w:rsidRDefault="00AF7C79" w:rsidP="00810C40">
          <w:pPr>
            <w:pStyle w:val="FooterEven"/>
          </w:pPr>
          <w:fldSimple w:instr=" DOCPROPERTY  xFooterSubtitle  \* MERGEFORMAT ">
            <w:r w:rsidR="002879FF">
              <w:t>Strategic Directions Statement</w:t>
            </w:r>
          </w:fldSimple>
        </w:p>
      </w:tc>
    </w:tr>
  </w:tbl>
  <w:p w14:paraId="3CD3055C" w14:textId="0BBE16E7" w:rsidR="002174EC" w:rsidRDefault="002174EC" w:rsidP="005949B0">
    <w:pPr>
      <w:pStyle w:val="FooterEven"/>
    </w:pPr>
  </w:p>
  <w:p w14:paraId="0681735E" w14:textId="77777777" w:rsidR="002174EC" w:rsidRPr="00B5221E" w:rsidRDefault="002174EC" w:rsidP="00B5221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2174EC" w14:paraId="5CA58905" w14:textId="77777777" w:rsidTr="00DD7238">
      <w:trPr>
        <w:trHeight w:val="397"/>
      </w:trPr>
      <w:tc>
        <w:tcPr>
          <w:tcW w:w="9071" w:type="dxa"/>
        </w:tcPr>
        <w:p w14:paraId="512DDBA1" w14:textId="5EE10E52" w:rsidR="002174EC" w:rsidRDefault="002174EC"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2879FF">
            <w:rPr>
              <w:rStyle w:val="Bold"/>
            </w:rPr>
            <w:t>Barwon</w:t>
          </w:r>
          <w:r>
            <w:rPr>
              <w:rStyle w:val="Bold"/>
            </w:rPr>
            <w:fldChar w:fldCharType="end"/>
          </w:r>
        </w:p>
        <w:p w14:paraId="674F9637" w14:textId="0B3A5343" w:rsidR="002174EC" w:rsidRPr="00CB1FB7" w:rsidRDefault="00AF7C79" w:rsidP="00810C40">
          <w:pPr>
            <w:pStyle w:val="FooterOdd"/>
            <w:rPr>
              <w:b/>
            </w:rPr>
          </w:pPr>
          <w:fldSimple w:instr=" DOCPROPERTY  xFooterSubtitle  \* MERGEFORMAT ">
            <w:r w:rsidR="002879FF">
              <w:t>Strategic Directions Statement</w:t>
            </w:r>
          </w:fldSimple>
        </w:p>
      </w:tc>
      <w:tc>
        <w:tcPr>
          <w:tcW w:w="340" w:type="dxa"/>
        </w:tcPr>
        <w:p w14:paraId="734296F1" w14:textId="77777777" w:rsidR="002174EC" w:rsidRPr="00D55628" w:rsidRDefault="002174EC"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55866D31" w14:textId="4D20B7F6" w:rsidR="002174EC" w:rsidRDefault="002174EC">
    <w:pPr>
      <w:pStyle w:val="Footer"/>
    </w:pPr>
  </w:p>
  <w:p w14:paraId="2117CB9E" w14:textId="77777777" w:rsidR="002174EC" w:rsidRDefault="002174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A52E1" w14:textId="77777777" w:rsidR="007B521E" w:rsidRPr="008F5280" w:rsidRDefault="007B521E" w:rsidP="008F5280">
      <w:pPr>
        <w:pStyle w:val="FootnoteSeparator"/>
      </w:pPr>
    </w:p>
  </w:footnote>
  <w:footnote w:type="continuationSeparator" w:id="0">
    <w:p w14:paraId="1F5DE4E3" w14:textId="77777777" w:rsidR="007B521E" w:rsidRDefault="007B521E" w:rsidP="008F5280">
      <w:pPr>
        <w:pStyle w:val="FootnoteSeparator"/>
      </w:pPr>
    </w:p>
    <w:p w14:paraId="7022941B" w14:textId="77777777" w:rsidR="007B521E" w:rsidRDefault="007B521E"/>
  </w:footnote>
  <w:footnote w:type="continuationNotice" w:id="1">
    <w:p w14:paraId="740F7040" w14:textId="77777777" w:rsidR="007B521E" w:rsidRDefault="007B521E" w:rsidP="00D55628"/>
    <w:p w14:paraId="0F52455C" w14:textId="77777777" w:rsidR="007B521E" w:rsidRDefault="007B521E"/>
  </w:footnote>
  <w:footnote w:id="2">
    <w:p w14:paraId="480895BE" w14:textId="04219206" w:rsidR="00703F6F" w:rsidRPr="0087038B" w:rsidRDefault="00AE779C" w:rsidP="00703F6F">
      <w:pPr>
        <w:pStyle w:val="FootnoteText"/>
        <w:rPr>
          <w:sz w:val="20"/>
          <w:szCs w:val="36"/>
        </w:rPr>
      </w:pPr>
      <w:r w:rsidRPr="0087038B">
        <w:rPr>
          <w:sz w:val="20"/>
          <w:szCs w:val="36"/>
        </w:rPr>
        <w:footnoteRef/>
      </w:r>
      <w:r w:rsidRPr="0087038B">
        <w:rPr>
          <w:sz w:val="20"/>
          <w:szCs w:val="36"/>
        </w:rPr>
        <w:t>.</w:t>
      </w:r>
      <w:r w:rsidRPr="0087038B">
        <w:rPr>
          <w:sz w:val="20"/>
          <w:szCs w:val="36"/>
        </w:rPr>
        <w:tab/>
      </w:r>
      <w:hyperlink r:id="rId1" w:history="1">
        <w:r w:rsidR="00E5300E" w:rsidRPr="00D94E93">
          <w:rPr>
            <w:rStyle w:val="Hyperlink"/>
            <w:sz w:val="20"/>
            <w:szCs w:val="36"/>
          </w:rPr>
          <w:t>www.blog.id.com.au/2021/population/population-trends/the-50-largest-cities-in-australia-2021-update</w:t>
        </w:r>
      </w:hyperlink>
      <w:r w:rsidR="00E5300E">
        <w:rPr>
          <w:sz w:val="20"/>
          <w:szCs w:val="36"/>
        </w:rPr>
        <w:t xml:space="preserve"> </w:t>
      </w:r>
    </w:p>
  </w:footnote>
  <w:footnote w:id="3">
    <w:p w14:paraId="3DE3B32A" w14:textId="275BD187" w:rsidR="00703F6F" w:rsidRPr="00703F6F" w:rsidRDefault="00703F6F">
      <w:pPr>
        <w:pStyle w:val="FootnoteText"/>
      </w:pPr>
      <w:r w:rsidRPr="0087038B">
        <w:rPr>
          <w:sz w:val="20"/>
          <w:szCs w:val="36"/>
        </w:rPr>
        <w:footnoteRef/>
      </w:r>
      <w:r w:rsidRPr="0087038B">
        <w:rPr>
          <w:sz w:val="20"/>
          <w:szCs w:val="36"/>
        </w:rPr>
        <w:t>.</w:t>
      </w:r>
      <w:r w:rsidRPr="0087038B">
        <w:rPr>
          <w:sz w:val="20"/>
          <w:szCs w:val="36"/>
        </w:rPr>
        <w:tab/>
      </w:r>
      <w:hyperlink r:id="rId2" w:history="1">
        <w:r w:rsidR="00E5300E" w:rsidRPr="00D94E93">
          <w:rPr>
            <w:rStyle w:val="Hyperlink"/>
            <w:sz w:val="20"/>
            <w:szCs w:val="36"/>
          </w:rPr>
          <w:t>www.blog.id.com.au/2020/population/population-trends/the-50-largest-cities-and-towns-in-australia-by-population-2020-update</w:t>
        </w:r>
      </w:hyperlink>
      <w:r w:rsidR="00E5300E">
        <w:rPr>
          <w:sz w:val="20"/>
          <w:szCs w:val="36"/>
        </w:rPr>
        <w:t xml:space="preserve"> </w:t>
      </w:r>
    </w:p>
  </w:footnote>
  <w:footnote w:id="4">
    <w:p w14:paraId="76B7B4E3" w14:textId="0F14DAF2" w:rsidR="0087038B" w:rsidRPr="0087038B" w:rsidRDefault="0087038B">
      <w:pPr>
        <w:pStyle w:val="FootnoteText"/>
      </w:pPr>
      <w:r w:rsidRPr="008D3072">
        <w:rPr>
          <w:sz w:val="20"/>
          <w:szCs w:val="36"/>
        </w:rPr>
        <w:footnoteRef/>
      </w:r>
      <w:r w:rsidRPr="008D3072">
        <w:rPr>
          <w:sz w:val="20"/>
          <w:szCs w:val="36"/>
        </w:rPr>
        <w:t>.</w:t>
      </w:r>
      <w:r w:rsidRPr="008D3072">
        <w:rPr>
          <w:sz w:val="20"/>
          <w:szCs w:val="36"/>
        </w:rPr>
        <w:tab/>
      </w:r>
      <w:hyperlink r:id="rId3" w:history="1">
        <w:r w:rsidR="00E5300E" w:rsidRPr="00D94E93">
          <w:rPr>
            <w:rStyle w:val="Hyperlink"/>
            <w:sz w:val="20"/>
            <w:szCs w:val="36"/>
          </w:rPr>
          <w:t>www.djpr.vic.gov.au/priority-industries-sectors/food-and-fibre</w:t>
        </w:r>
      </w:hyperlink>
      <w:r w:rsidR="00E5300E">
        <w:rPr>
          <w:sz w:val="20"/>
          <w:szCs w:val="36"/>
        </w:rPr>
        <w:t xml:space="preserve"> </w:t>
      </w:r>
    </w:p>
  </w:footnote>
  <w:footnote w:id="5">
    <w:p w14:paraId="23870ED2" w14:textId="64C28477" w:rsidR="00D27FDA" w:rsidRPr="00D27FDA" w:rsidRDefault="00D27FDA">
      <w:pPr>
        <w:pStyle w:val="FootnoteText"/>
      </w:pPr>
      <w:r w:rsidRPr="00D27FDA">
        <w:rPr>
          <w:sz w:val="20"/>
          <w:szCs w:val="36"/>
        </w:rPr>
        <w:footnoteRef/>
      </w:r>
      <w:r w:rsidRPr="00D27FDA">
        <w:rPr>
          <w:sz w:val="20"/>
          <w:szCs w:val="36"/>
        </w:rPr>
        <w:t>.</w:t>
      </w:r>
      <w:r w:rsidRPr="00D27FDA">
        <w:rPr>
          <w:sz w:val="20"/>
          <w:szCs w:val="36"/>
        </w:rPr>
        <w:tab/>
        <w:t>Victoria in Future 2019</w:t>
      </w:r>
    </w:p>
  </w:footnote>
  <w:footnote w:id="6">
    <w:p w14:paraId="3A7876C5" w14:textId="62864BE7" w:rsidR="00C82E93" w:rsidRPr="009C236B" w:rsidRDefault="00C82E93">
      <w:pPr>
        <w:pStyle w:val="FootnoteText"/>
        <w:rPr>
          <w:sz w:val="20"/>
          <w:szCs w:val="20"/>
        </w:rPr>
      </w:pPr>
      <w:r w:rsidRPr="009C236B">
        <w:rPr>
          <w:sz w:val="20"/>
          <w:szCs w:val="20"/>
        </w:rPr>
        <w:footnoteRef/>
      </w:r>
      <w:r w:rsidRPr="009C236B">
        <w:rPr>
          <w:sz w:val="20"/>
          <w:szCs w:val="20"/>
        </w:rPr>
        <w:t>.</w:t>
      </w:r>
      <w:r w:rsidRPr="009C236B">
        <w:rPr>
          <w:sz w:val="20"/>
          <w:szCs w:val="20"/>
        </w:rPr>
        <w:tab/>
      </w:r>
      <w:r w:rsidR="008C0CF5" w:rsidRPr="009C236B">
        <w:rPr>
          <w:sz w:val="20"/>
          <w:szCs w:val="20"/>
        </w:rPr>
        <w:t>Wadawurrung Traditional Owners Aboriginal Corporation, 2020. Paleert Tjaara Dja – let’s make country good together 2020-2030, Wadawurrung Country Plan.</w:t>
      </w:r>
    </w:p>
  </w:footnote>
  <w:footnote w:id="7">
    <w:p w14:paraId="2BFF8AE7" w14:textId="47044C7A" w:rsidR="008C0CF5" w:rsidRPr="009C236B" w:rsidRDefault="008C0CF5">
      <w:pPr>
        <w:pStyle w:val="FootnoteText"/>
        <w:rPr>
          <w:sz w:val="20"/>
          <w:szCs w:val="20"/>
        </w:rPr>
      </w:pPr>
      <w:r w:rsidRPr="009C236B">
        <w:rPr>
          <w:sz w:val="20"/>
          <w:szCs w:val="20"/>
        </w:rPr>
        <w:footnoteRef/>
      </w:r>
      <w:r w:rsidRPr="009C236B">
        <w:rPr>
          <w:sz w:val="20"/>
          <w:szCs w:val="20"/>
        </w:rPr>
        <w:t>.</w:t>
      </w:r>
      <w:r w:rsidRPr="009C236B">
        <w:rPr>
          <w:sz w:val="20"/>
          <w:szCs w:val="20"/>
        </w:rPr>
        <w:tab/>
      </w:r>
      <w:hyperlink r:id="rId4" w:history="1">
        <w:r w:rsidR="00685BFF" w:rsidRPr="009C236B">
          <w:rPr>
            <w:rStyle w:val="Hyperlink"/>
            <w:sz w:val="20"/>
            <w:szCs w:val="20"/>
          </w:rPr>
          <w:t>www.glenelghopkins.rcs.vic.gov.au/themes/community/traditional-owners/eastern-maar-aboriginal-corporation</w:t>
        </w:r>
      </w:hyperlink>
      <w:r w:rsidR="00685BFF" w:rsidRPr="009C236B">
        <w:rPr>
          <w:sz w:val="20"/>
          <w:szCs w:val="20"/>
        </w:rPr>
        <w:t xml:space="preserve"> </w:t>
      </w:r>
    </w:p>
  </w:footnote>
  <w:footnote w:id="8">
    <w:p w14:paraId="1D36202C" w14:textId="404A7D6C" w:rsidR="001F556E" w:rsidRPr="00C95448" w:rsidRDefault="001F556E">
      <w:pPr>
        <w:pStyle w:val="FootnoteText"/>
        <w:rPr>
          <w:sz w:val="20"/>
          <w:szCs w:val="20"/>
        </w:rPr>
      </w:pPr>
      <w:r w:rsidRPr="00C95448">
        <w:rPr>
          <w:sz w:val="20"/>
          <w:szCs w:val="20"/>
        </w:rPr>
        <w:footnoteRef/>
      </w:r>
      <w:r w:rsidRPr="00C95448">
        <w:rPr>
          <w:sz w:val="20"/>
          <w:szCs w:val="20"/>
        </w:rPr>
        <w:t>.</w:t>
      </w:r>
      <w:r w:rsidRPr="00C95448">
        <w:rPr>
          <w:sz w:val="20"/>
          <w:szCs w:val="20"/>
        </w:rPr>
        <w:tab/>
      </w:r>
      <w:hyperlink r:id="rId5" w:history="1">
        <w:r w:rsidR="00C95448" w:rsidRPr="00C95448">
          <w:rPr>
            <w:rStyle w:val="Hyperlink"/>
            <w:sz w:val="20"/>
            <w:szCs w:val="20"/>
          </w:rPr>
          <w:t>www.corangamite.rcs.vic.gov.au/themes/communities/eastern-maar</w:t>
        </w:r>
      </w:hyperlink>
      <w:r w:rsidR="00C95448" w:rsidRPr="00C95448">
        <w:rPr>
          <w:sz w:val="20"/>
          <w:szCs w:val="20"/>
        </w:rPr>
        <w:t xml:space="preserve"> </w:t>
      </w:r>
    </w:p>
  </w:footnote>
  <w:footnote w:id="9">
    <w:p w14:paraId="565E91DB" w14:textId="3811E91E" w:rsidR="009C236B" w:rsidRPr="009C236B" w:rsidRDefault="009C236B">
      <w:pPr>
        <w:pStyle w:val="FootnoteText"/>
      </w:pPr>
      <w:r w:rsidRPr="00C95448">
        <w:rPr>
          <w:sz w:val="20"/>
          <w:szCs w:val="20"/>
        </w:rPr>
        <w:footnoteRef/>
      </w:r>
      <w:r w:rsidRPr="00C95448">
        <w:rPr>
          <w:sz w:val="20"/>
          <w:szCs w:val="20"/>
        </w:rPr>
        <w:t>.</w:t>
      </w:r>
      <w:r w:rsidRPr="00C95448">
        <w:rPr>
          <w:sz w:val="20"/>
          <w:szCs w:val="20"/>
        </w:rPr>
        <w:tab/>
      </w:r>
      <w:hyperlink r:id="rId6" w:history="1">
        <w:r w:rsidR="00C95448" w:rsidRPr="00C95448">
          <w:rPr>
            <w:rStyle w:val="Hyperlink"/>
            <w:sz w:val="20"/>
            <w:szCs w:val="20"/>
          </w:rPr>
          <w:t>www.rdv.vic.gov.au/victorias-regions/geelong</w:t>
        </w:r>
      </w:hyperlink>
      <w:r w:rsidR="00C95448">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4195F" w14:textId="77777777" w:rsidR="008D4D17" w:rsidRDefault="008D4D17" w:rsidP="009C64FA">
    <w:pPr>
      <w:pStyle w:val="Header"/>
    </w:pPr>
  </w:p>
  <w:p w14:paraId="0ACE41CA" w14:textId="77777777" w:rsidR="008D4D17" w:rsidRPr="00393205" w:rsidRDefault="008D4D17"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7A1EA" w14:textId="77777777" w:rsidR="008D4D17" w:rsidRDefault="008D4D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8B5B6" w14:textId="77777777" w:rsidR="002174EC" w:rsidRPr="002174EC" w:rsidRDefault="002174EC" w:rsidP="002174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DA7C0" w14:textId="77777777" w:rsidR="002174EC" w:rsidRPr="002174EC" w:rsidRDefault="002174EC" w:rsidP="002174E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53495" w14:textId="77777777" w:rsidR="002174EC" w:rsidRDefault="002174E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593AE" w14:textId="77777777" w:rsidR="002174EC" w:rsidRDefault="002174EC" w:rsidP="009C64FA">
    <w:pPr>
      <w:pStyle w:val="Header"/>
    </w:pPr>
  </w:p>
  <w:p w14:paraId="53CF3002" w14:textId="77777777" w:rsidR="002174EC" w:rsidRPr="00393205" w:rsidRDefault="002174EC"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E"/>
    <w:multiLevelType w:val="multilevel"/>
    <w:tmpl w:val="33B62D90"/>
    <w:name w:val="DEPIListBullets"/>
    <w:lvl w:ilvl="0">
      <w:start w:val="1"/>
      <w:numFmt w:val="bullet"/>
      <w:pStyle w:val="ListBullet"/>
      <w:lvlText w:val=""/>
      <w:lvlJc w:val="left"/>
      <w:pPr>
        <w:ind w:left="567" w:hanging="397"/>
      </w:pPr>
      <w:rPr>
        <w:rFonts w:ascii="Symbol" w:hAnsi="Symbol" w:hint="default"/>
        <w:b w:val="0"/>
        <w:i w:val="0"/>
        <w:color w:val="393838"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93838"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393838"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93838"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4" w15:restartNumberingAfterBreak="0">
    <w:nsid w:val="1BDD368C"/>
    <w:multiLevelType w:val="hybridMultilevel"/>
    <w:tmpl w:val="AC84FA00"/>
    <w:name w:val="DEPIListBullets2"/>
    <w:lvl w:ilvl="0" w:tplc="588C8906">
      <w:start w:val="1"/>
      <w:numFmt w:val="bullet"/>
      <w:pStyle w:val="ListAlpha3"/>
      <w:lvlText w:val="o"/>
      <w:lvlJc w:val="left"/>
      <w:pPr>
        <w:ind w:left="1429" w:hanging="360"/>
      </w:pPr>
      <w:rPr>
        <w:rFonts w:ascii="Courier New" w:hAnsi="Courier New" w:cs="Courier New"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5" w15:restartNumberingAfterBreak="0">
    <w:nsid w:val="1F275C51"/>
    <w:multiLevelType w:val="multilevel"/>
    <w:tmpl w:val="6C6E1C86"/>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93838" w:themeColor="text1"/>
      </w:rPr>
    </w:lvl>
    <w:lvl w:ilvl="2">
      <w:start w:val="1"/>
      <w:numFmt w:val="lowerRoman"/>
      <w:pStyle w:val="PullOutBoxNumbered3"/>
      <w:lvlText w:val="%3."/>
      <w:lvlJc w:val="left"/>
      <w:pPr>
        <w:tabs>
          <w:tab w:val="num" w:pos="1219"/>
        </w:tabs>
        <w:ind w:left="1219" w:hanging="397"/>
      </w:pPr>
      <w:rPr>
        <w:rFonts w:hint="default"/>
        <w:color w:val="393838"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93838"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93838"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93838"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93838"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D0A4174"/>
    <w:multiLevelType w:val="multilevel"/>
    <w:tmpl w:val="1336565E"/>
    <w:lvl w:ilvl="0">
      <w:start w:val="1"/>
      <w:numFmt w:val="decimal"/>
      <w:pStyle w:val="ListNumber"/>
      <w:lvlText w:val="%1."/>
      <w:lvlJc w:val="left"/>
      <w:pPr>
        <w:ind w:left="567" w:hanging="39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4D545EC4"/>
    <w:multiLevelType w:val="multilevel"/>
    <w:tmpl w:val="3856A4E0"/>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3"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4"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93838"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393838"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19" w15:restartNumberingAfterBreak="0">
    <w:nsid w:val="7839021E"/>
    <w:multiLevelType w:val="multilevel"/>
    <w:tmpl w:val="E0E09B5E"/>
    <w:name w:val="DEPIListNumbering"/>
    <w:lvl w:ilvl="0">
      <w:start w:val="1"/>
      <w:numFmt w:val="decimal"/>
      <w:lvlText w:val="%1."/>
      <w:lvlJc w:val="left"/>
      <w:pPr>
        <w:tabs>
          <w:tab w:val="num" w:pos="340"/>
        </w:tabs>
        <w:ind w:left="340" w:hanging="340"/>
      </w:pPr>
      <w:rPr>
        <w:rFonts w:hint="default"/>
        <w:color w:val="393838" w:themeColor="text1"/>
        <w:spacing w:val="0"/>
        <w:sz w:val="20"/>
      </w:rPr>
    </w:lvl>
    <w:lvl w:ilvl="1">
      <w:start w:val="1"/>
      <w:numFmt w:val="lowerLetter"/>
      <w:pStyle w:val="ListNumber2"/>
      <w:lvlText w:val="%2."/>
      <w:lvlJc w:val="left"/>
      <w:pPr>
        <w:tabs>
          <w:tab w:val="num" w:pos="680"/>
        </w:tabs>
        <w:ind w:left="680" w:hanging="340"/>
      </w:pPr>
      <w:rPr>
        <w:rFonts w:hint="default"/>
        <w:color w:val="393838" w:themeColor="text1"/>
        <w:spacing w:val="0"/>
        <w:sz w:val="20"/>
      </w:rPr>
    </w:lvl>
    <w:lvl w:ilvl="2">
      <w:start w:val="1"/>
      <w:numFmt w:val="lowerRoman"/>
      <w:pStyle w:val="ListNumber3"/>
      <w:lvlText w:val="%3."/>
      <w:lvlJc w:val="left"/>
      <w:pPr>
        <w:tabs>
          <w:tab w:val="num" w:pos="1049"/>
        </w:tabs>
        <w:ind w:left="1049" w:hanging="369"/>
      </w:pPr>
      <w:rPr>
        <w:rFonts w:hint="default"/>
        <w:color w:val="393838"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9"/>
  </w:num>
  <w:num w:numId="2">
    <w:abstractNumId w:val="17"/>
  </w:num>
  <w:num w:numId="3">
    <w:abstractNumId w:val="15"/>
  </w:num>
  <w:num w:numId="4">
    <w:abstractNumId w:val="19"/>
  </w:num>
  <w:num w:numId="5">
    <w:abstractNumId w:val="6"/>
  </w:num>
  <w:num w:numId="6">
    <w:abstractNumId w:val="2"/>
  </w:num>
  <w:num w:numId="7">
    <w:abstractNumId w:val="0"/>
  </w:num>
  <w:num w:numId="8">
    <w:abstractNumId w:val="18"/>
  </w:num>
  <w:num w:numId="9">
    <w:abstractNumId w:val="3"/>
  </w:num>
  <w:num w:numId="10">
    <w:abstractNumId w:val="7"/>
  </w:num>
  <w:num w:numId="11">
    <w:abstractNumId w:val="5"/>
  </w:num>
  <w:num w:numId="12">
    <w:abstractNumId w:val="10"/>
  </w:num>
  <w:num w:numId="13">
    <w:abstractNumId w:val="12"/>
  </w:num>
  <w:num w:numId="14">
    <w:abstractNumId w:val="11"/>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Tru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Single"/>
    <w:docVar w:name="Theme Color" w:val="Mono"/>
    <w:docVar w:name="TOC" w:val="True"/>
    <w:docVar w:name="TOCNew" w:val="False"/>
    <w:docVar w:name="Version" w:val="3"/>
  </w:docVars>
  <w:rsids>
    <w:rsidRoot w:val="002174EC"/>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C23"/>
    <w:rsid w:val="00014E03"/>
    <w:rsid w:val="00014E15"/>
    <w:rsid w:val="00015BB6"/>
    <w:rsid w:val="00016478"/>
    <w:rsid w:val="00016C60"/>
    <w:rsid w:val="000171F8"/>
    <w:rsid w:val="000171FD"/>
    <w:rsid w:val="00017669"/>
    <w:rsid w:val="00017D91"/>
    <w:rsid w:val="000207FD"/>
    <w:rsid w:val="00020882"/>
    <w:rsid w:val="00020DB2"/>
    <w:rsid w:val="00020E68"/>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B8A"/>
    <w:rsid w:val="00032BE8"/>
    <w:rsid w:val="00032D71"/>
    <w:rsid w:val="00033137"/>
    <w:rsid w:val="00033178"/>
    <w:rsid w:val="00033331"/>
    <w:rsid w:val="00033A8A"/>
    <w:rsid w:val="0003418D"/>
    <w:rsid w:val="0003451C"/>
    <w:rsid w:val="00034BC8"/>
    <w:rsid w:val="00034E46"/>
    <w:rsid w:val="00035139"/>
    <w:rsid w:val="00035163"/>
    <w:rsid w:val="00035168"/>
    <w:rsid w:val="000351EF"/>
    <w:rsid w:val="00035B4E"/>
    <w:rsid w:val="00035BAD"/>
    <w:rsid w:val="00035F72"/>
    <w:rsid w:val="00035FD9"/>
    <w:rsid w:val="000362D6"/>
    <w:rsid w:val="00036908"/>
    <w:rsid w:val="00036A70"/>
    <w:rsid w:val="00036FBD"/>
    <w:rsid w:val="00037072"/>
    <w:rsid w:val="00037CE2"/>
    <w:rsid w:val="00037D9D"/>
    <w:rsid w:val="00037F49"/>
    <w:rsid w:val="00037F81"/>
    <w:rsid w:val="00040BDB"/>
    <w:rsid w:val="0004176C"/>
    <w:rsid w:val="00041797"/>
    <w:rsid w:val="00041903"/>
    <w:rsid w:val="00041C5B"/>
    <w:rsid w:val="00041D37"/>
    <w:rsid w:val="00041FBF"/>
    <w:rsid w:val="00042132"/>
    <w:rsid w:val="0004213F"/>
    <w:rsid w:val="000421D0"/>
    <w:rsid w:val="0004263E"/>
    <w:rsid w:val="000430CC"/>
    <w:rsid w:val="000430E6"/>
    <w:rsid w:val="00043650"/>
    <w:rsid w:val="00043971"/>
    <w:rsid w:val="00043BC5"/>
    <w:rsid w:val="00043E65"/>
    <w:rsid w:val="000441FC"/>
    <w:rsid w:val="00044882"/>
    <w:rsid w:val="00044BDC"/>
    <w:rsid w:val="00045040"/>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26"/>
    <w:rsid w:val="0005434E"/>
    <w:rsid w:val="0005472E"/>
    <w:rsid w:val="00054790"/>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3DF"/>
    <w:rsid w:val="000626EE"/>
    <w:rsid w:val="00062985"/>
    <w:rsid w:val="00063623"/>
    <w:rsid w:val="00063E71"/>
    <w:rsid w:val="000640A9"/>
    <w:rsid w:val="0006422E"/>
    <w:rsid w:val="00064287"/>
    <w:rsid w:val="00064489"/>
    <w:rsid w:val="00064E2F"/>
    <w:rsid w:val="00065584"/>
    <w:rsid w:val="000655FD"/>
    <w:rsid w:val="00065A52"/>
    <w:rsid w:val="00065E7A"/>
    <w:rsid w:val="000660C5"/>
    <w:rsid w:val="00066ABF"/>
    <w:rsid w:val="00066E85"/>
    <w:rsid w:val="00066F02"/>
    <w:rsid w:val="00066FFF"/>
    <w:rsid w:val="00067098"/>
    <w:rsid w:val="0006741C"/>
    <w:rsid w:val="0006742D"/>
    <w:rsid w:val="000676F8"/>
    <w:rsid w:val="00067769"/>
    <w:rsid w:val="000704F3"/>
    <w:rsid w:val="00070C97"/>
    <w:rsid w:val="0007112E"/>
    <w:rsid w:val="00071B67"/>
    <w:rsid w:val="00071CA4"/>
    <w:rsid w:val="00071DE2"/>
    <w:rsid w:val="00072074"/>
    <w:rsid w:val="00072288"/>
    <w:rsid w:val="00072733"/>
    <w:rsid w:val="00072783"/>
    <w:rsid w:val="00072B92"/>
    <w:rsid w:val="00072E02"/>
    <w:rsid w:val="00073536"/>
    <w:rsid w:val="0007374D"/>
    <w:rsid w:val="00073956"/>
    <w:rsid w:val="00073963"/>
    <w:rsid w:val="000739CC"/>
    <w:rsid w:val="00073A9B"/>
    <w:rsid w:val="00073BBA"/>
    <w:rsid w:val="00073F07"/>
    <w:rsid w:val="00073F9C"/>
    <w:rsid w:val="000742AF"/>
    <w:rsid w:val="00074430"/>
    <w:rsid w:val="00074A1F"/>
    <w:rsid w:val="00074B81"/>
    <w:rsid w:val="00074C2B"/>
    <w:rsid w:val="000752FC"/>
    <w:rsid w:val="00075421"/>
    <w:rsid w:val="000758E3"/>
    <w:rsid w:val="000767F1"/>
    <w:rsid w:val="00076B41"/>
    <w:rsid w:val="00077E60"/>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389"/>
    <w:rsid w:val="0008745F"/>
    <w:rsid w:val="000908D6"/>
    <w:rsid w:val="000911BD"/>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597"/>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0FC0"/>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41A"/>
    <w:rsid w:val="000B2568"/>
    <w:rsid w:val="000B271B"/>
    <w:rsid w:val="000B2D62"/>
    <w:rsid w:val="000B2DE7"/>
    <w:rsid w:val="000B2EDE"/>
    <w:rsid w:val="000B3831"/>
    <w:rsid w:val="000B3DC1"/>
    <w:rsid w:val="000B3FB6"/>
    <w:rsid w:val="000B402E"/>
    <w:rsid w:val="000B40D6"/>
    <w:rsid w:val="000B44D9"/>
    <w:rsid w:val="000B46C3"/>
    <w:rsid w:val="000B4CFC"/>
    <w:rsid w:val="000B5144"/>
    <w:rsid w:val="000B5240"/>
    <w:rsid w:val="000B52BA"/>
    <w:rsid w:val="000B547C"/>
    <w:rsid w:val="000B5504"/>
    <w:rsid w:val="000B561E"/>
    <w:rsid w:val="000B5EA3"/>
    <w:rsid w:val="000B669C"/>
    <w:rsid w:val="000B6BF6"/>
    <w:rsid w:val="000B7CAB"/>
    <w:rsid w:val="000B7CC2"/>
    <w:rsid w:val="000C005D"/>
    <w:rsid w:val="000C015B"/>
    <w:rsid w:val="000C0411"/>
    <w:rsid w:val="000C0A3E"/>
    <w:rsid w:val="000C26FC"/>
    <w:rsid w:val="000C2786"/>
    <w:rsid w:val="000C27FF"/>
    <w:rsid w:val="000C2888"/>
    <w:rsid w:val="000C2CCC"/>
    <w:rsid w:val="000C2CD8"/>
    <w:rsid w:val="000C33EB"/>
    <w:rsid w:val="000C3B79"/>
    <w:rsid w:val="000C3C38"/>
    <w:rsid w:val="000C3FE3"/>
    <w:rsid w:val="000C41E0"/>
    <w:rsid w:val="000C41F9"/>
    <w:rsid w:val="000C4231"/>
    <w:rsid w:val="000C436A"/>
    <w:rsid w:val="000C4E6D"/>
    <w:rsid w:val="000C55BE"/>
    <w:rsid w:val="000C57F2"/>
    <w:rsid w:val="000C6231"/>
    <w:rsid w:val="000C68A8"/>
    <w:rsid w:val="000C707C"/>
    <w:rsid w:val="000C7611"/>
    <w:rsid w:val="000D04DC"/>
    <w:rsid w:val="000D050A"/>
    <w:rsid w:val="000D0526"/>
    <w:rsid w:val="000D06EA"/>
    <w:rsid w:val="000D0CA4"/>
    <w:rsid w:val="000D1906"/>
    <w:rsid w:val="000D1A7B"/>
    <w:rsid w:val="000D1E7B"/>
    <w:rsid w:val="000D2340"/>
    <w:rsid w:val="000D2526"/>
    <w:rsid w:val="000D2813"/>
    <w:rsid w:val="000D2EA1"/>
    <w:rsid w:val="000D3159"/>
    <w:rsid w:val="000D3282"/>
    <w:rsid w:val="000D3344"/>
    <w:rsid w:val="000D3AE8"/>
    <w:rsid w:val="000D3B59"/>
    <w:rsid w:val="000D3D33"/>
    <w:rsid w:val="000D3E39"/>
    <w:rsid w:val="000D3F7B"/>
    <w:rsid w:val="000D42D6"/>
    <w:rsid w:val="000D464F"/>
    <w:rsid w:val="000D4EC1"/>
    <w:rsid w:val="000D62DC"/>
    <w:rsid w:val="000D6DC7"/>
    <w:rsid w:val="000D703A"/>
    <w:rsid w:val="000D7202"/>
    <w:rsid w:val="000D7482"/>
    <w:rsid w:val="000D76D9"/>
    <w:rsid w:val="000D7891"/>
    <w:rsid w:val="000D7E1F"/>
    <w:rsid w:val="000E0084"/>
    <w:rsid w:val="000E01C1"/>
    <w:rsid w:val="000E01D0"/>
    <w:rsid w:val="000E0F78"/>
    <w:rsid w:val="000E1779"/>
    <w:rsid w:val="000E1BEC"/>
    <w:rsid w:val="000E1F1D"/>
    <w:rsid w:val="000E1FC7"/>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B28"/>
    <w:rsid w:val="000F4CD5"/>
    <w:rsid w:val="000F5080"/>
    <w:rsid w:val="000F5216"/>
    <w:rsid w:val="000F567F"/>
    <w:rsid w:val="000F5A78"/>
    <w:rsid w:val="000F5E34"/>
    <w:rsid w:val="000F5E5F"/>
    <w:rsid w:val="000F5E8C"/>
    <w:rsid w:val="000F6801"/>
    <w:rsid w:val="000F6803"/>
    <w:rsid w:val="000F6D60"/>
    <w:rsid w:val="000F6D6B"/>
    <w:rsid w:val="000F7657"/>
    <w:rsid w:val="000F7854"/>
    <w:rsid w:val="000F7A4B"/>
    <w:rsid w:val="000F7DCF"/>
    <w:rsid w:val="000F7F8C"/>
    <w:rsid w:val="001000DA"/>
    <w:rsid w:val="00100611"/>
    <w:rsid w:val="001006AD"/>
    <w:rsid w:val="0010072A"/>
    <w:rsid w:val="001009C3"/>
    <w:rsid w:val="00100B5E"/>
    <w:rsid w:val="00101435"/>
    <w:rsid w:val="00101451"/>
    <w:rsid w:val="00102A65"/>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0BF2"/>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4B4"/>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0D4B"/>
    <w:rsid w:val="00131311"/>
    <w:rsid w:val="001314EF"/>
    <w:rsid w:val="001315CE"/>
    <w:rsid w:val="0013248A"/>
    <w:rsid w:val="001325D7"/>
    <w:rsid w:val="00132744"/>
    <w:rsid w:val="00132777"/>
    <w:rsid w:val="00133770"/>
    <w:rsid w:val="0013395A"/>
    <w:rsid w:val="00133A4B"/>
    <w:rsid w:val="00133A9C"/>
    <w:rsid w:val="00133E3D"/>
    <w:rsid w:val="00134223"/>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37F24"/>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19D"/>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0C4"/>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A40"/>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36A"/>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27E"/>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55F"/>
    <w:rsid w:val="00177AC3"/>
    <w:rsid w:val="00177B82"/>
    <w:rsid w:val="00180234"/>
    <w:rsid w:val="00180D0F"/>
    <w:rsid w:val="001811ED"/>
    <w:rsid w:val="0018138B"/>
    <w:rsid w:val="0018157F"/>
    <w:rsid w:val="00182759"/>
    <w:rsid w:val="0018296A"/>
    <w:rsid w:val="00182986"/>
    <w:rsid w:val="00183265"/>
    <w:rsid w:val="00183605"/>
    <w:rsid w:val="00183B52"/>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DF4"/>
    <w:rsid w:val="00195EAE"/>
    <w:rsid w:val="00196016"/>
    <w:rsid w:val="00196165"/>
    <w:rsid w:val="00196393"/>
    <w:rsid w:val="00196667"/>
    <w:rsid w:val="001966C9"/>
    <w:rsid w:val="00196B14"/>
    <w:rsid w:val="00197033"/>
    <w:rsid w:val="0019725F"/>
    <w:rsid w:val="00197717"/>
    <w:rsid w:val="001977C0"/>
    <w:rsid w:val="00197F7F"/>
    <w:rsid w:val="001A016B"/>
    <w:rsid w:val="001A0827"/>
    <w:rsid w:val="001A0CBB"/>
    <w:rsid w:val="001A0EF8"/>
    <w:rsid w:val="001A13E9"/>
    <w:rsid w:val="001A150E"/>
    <w:rsid w:val="001A18D2"/>
    <w:rsid w:val="001A245B"/>
    <w:rsid w:val="001A25AC"/>
    <w:rsid w:val="001A37A6"/>
    <w:rsid w:val="001A3CD5"/>
    <w:rsid w:val="001A4197"/>
    <w:rsid w:val="001A4501"/>
    <w:rsid w:val="001A45A0"/>
    <w:rsid w:val="001A4BB8"/>
    <w:rsid w:val="001A50A5"/>
    <w:rsid w:val="001A548E"/>
    <w:rsid w:val="001A5625"/>
    <w:rsid w:val="001A5E71"/>
    <w:rsid w:val="001A6523"/>
    <w:rsid w:val="001A670A"/>
    <w:rsid w:val="001A7616"/>
    <w:rsid w:val="001A788D"/>
    <w:rsid w:val="001A7B61"/>
    <w:rsid w:val="001A7F0C"/>
    <w:rsid w:val="001B025E"/>
    <w:rsid w:val="001B03EB"/>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C1A"/>
    <w:rsid w:val="001B3F7F"/>
    <w:rsid w:val="001B411F"/>
    <w:rsid w:val="001B4653"/>
    <w:rsid w:val="001B47CA"/>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2A"/>
    <w:rsid w:val="001C58FF"/>
    <w:rsid w:val="001C591F"/>
    <w:rsid w:val="001C63D2"/>
    <w:rsid w:val="001C6526"/>
    <w:rsid w:val="001C6A87"/>
    <w:rsid w:val="001C6E3A"/>
    <w:rsid w:val="001C7078"/>
    <w:rsid w:val="001C709B"/>
    <w:rsid w:val="001C71B1"/>
    <w:rsid w:val="001C7813"/>
    <w:rsid w:val="001D1792"/>
    <w:rsid w:val="001D2509"/>
    <w:rsid w:val="001D25DB"/>
    <w:rsid w:val="001D2DA8"/>
    <w:rsid w:val="001D3116"/>
    <w:rsid w:val="001D347F"/>
    <w:rsid w:val="001D3B9E"/>
    <w:rsid w:val="001D3E83"/>
    <w:rsid w:val="001D3F6F"/>
    <w:rsid w:val="001D4A29"/>
    <w:rsid w:val="001D4BA5"/>
    <w:rsid w:val="001D4F9A"/>
    <w:rsid w:val="001D5114"/>
    <w:rsid w:val="001D55F2"/>
    <w:rsid w:val="001D5C0F"/>
    <w:rsid w:val="001D5F7D"/>
    <w:rsid w:val="001D6553"/>
    <w:rsid w:val="001D65FF"/>
    <w:rsid w:val="001D686B"/>
    <w:rsid w:val="001D68CD"/>
    <w:rsid w:val="001D69FE"/>
    <w:rsid w:val="001D6D1D"/>
    <w:rsid w:val="001D6D82"/>
    <w:rsid w:val="001D6ECC"/>
    <w:rsid w:val="001D6F72"/>
    <w:rsid w:val="001D70F5"/>
    <w:rsid w:val="001D729D"/>
    <w:rsid w:val="001D74DB"/>
    <w:rsid w:val="001D7ACE"/>
    <w:rsid w:val="001D7C1E"/>
    <w:rsid w:val="001E00AD"/>
    <w:rsid w:val="001E0190"/>
    <w:rsid w:val="001E0734"/>
    <w:rsid w:val="001E0ACF"/>
    <w:rsid w:val="001E0ADE"/>
    <w:rsid w:val="001E1098"/>
    <w:rsid w:val="001E1CE3"/>
    <w:rsid w:val="001E1E96"/>
    <w:rsid w:val="001E24D4"/>
    <w:rsid w:val="001E25C4"/>
    <w:rsid w:val="001E2CED"/>
    <w:rsid w:val="001E2E6F"/>
    <w:rsid w:val="001E3511"/>
    <w:rsid w:val="001E3642"/>
    <w:rsid w:val="001E3BC5"/>
    <w:rsid w:val="001E3DBD"/>
    <w:rsid w:val="001E4751"/>
    <w:rsid w:val="001E4938"/>
    <w:rsid w:val="001E4CD8"/>
    <w:rsid w:val="001E4FB6"/>
    <w:rsid w:val="001E513B"/>
    <w:rsid w:val="001E53A9"/>
    <w:rsid w:val="001E55D5"/>
    <w:rsid w:val="001E589C"/>
    <w:rsid w:val="001E6920"/>
    <w:rsid w:val="001E693A"/>
    <w:rsid w:val="001E6EC8"/>
    <w:rsid w:val="001E7905"/>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A99"/>
    <w:rsid w:val="001F2BD3"/>
    <w:rsid w:val="001F2EA1"/>
    <w:rsid w:val="001F337E"/>
    <w:rsid w:val="001F353A"/>
    <w:rsid w:val="001F3603"/>
    <w:rsid w:val="001F386B"/>
    <w:rsid w:val="001F3D89"/>
    <w:rsid w:val="001F4052"/>
    <w:rsid w:val="001F4435"/>
    <w:rsid w:val="001F4FA9"/>
    <w:rsid w:val="001F548A"/>
    <w:rsid w:val="001F552F"/>
    <w:rsid w:val="001F556E"/>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1A7E"/>
    <w:rsid w:val="0020205B"/>
    <w:rsid w:val="0020278D"/>
    <w:rsid w:val="00202C45"/>
    <w:rsid w:val="00202E4A"/>
    <w:rsid w:val="00202FE2"/>
    <w:rsid w:val="00203011"/>
    <w:rsid w:val="002031FC"/>
    <w:rsid w:val="0020332E"/>
    <w:rsid w:val="00203733"/>
    <w:rsid w:val="0020390A"/>
    <w:rsid w:val="00203A4C"/>
    <w:rsid w:val="002041DB"/>
    <w:rsid w:val="0020460C"/>
    <w:rsid w:val="00205553"/>
    <w:rsid w:val="0020587F"/>
    <w:rsid w:val="002059C8"/>
    <w:rsid w:val="00206005"/>
    <w:rsid w:val="002061DA"/>
    <w:rsid w:val="00206928"/>
    <w:rsid w:val="00206C16"/>
    <w:rsid w:val="00206E82"/>
    <w:rsid w:val="0020726F"/>
    <w:rsid w:val="002073CA"/>
    <w:rsid w:val="002076FD"/>
    <w:rsid w:val="0020775A"/>
    <w:rsid w:val="0020777E"/>
    <w:rsid w:val="0020778C"/>
    <w:rsid w:val="00207D4E"/>
    <w:rsid w:val="00207D67"/>
    <w:rsid w:val="00207ED2"/>
    <w:rsid w:val="00210464"/>
    <w:rsid w:val="002104A5"/>
    <w:rsid w:val="002104FF"/>
    <w:rsid w:val="00210D74"/>
    <w:rsid w:val="00211046"/>
    <w:rsid w:val="002112B2"/>
    <w:rsid w:val="00211AE6"/>
    <w:rsid w:val="00211FE8"/>
    <w:rsid w:val="00212CB6"/>
    <w:rsid w:val="00212DA6"/>
    <w:rsid w:val="00213289"/>
    <w:rsid w:val="0021343A"/>
    <w:rsid w:val="002139D9"/>
    <w:rsid w:val="00213B45"/>
    <w:rsid w:val="002147CA"/>
    <w:rsid w:val="002150E0"/>
    <w:rsid w:val="002154DF"/>
    <w:rsid w:val="002158A2"/>
    <w:rsid w:val="00215AEB"/>
    <w:rsid w:val="00215CE4"/>
    <w:rsid w:val="00215E20"/>
    <w:rsid w:val="0021610D"/>
    <w:rsid w:val="00216492"/>
    <w:rsid w:val="002165C1"/>
    <w:rsid w:val="00216A8E"/>
    <w:rsid w:val="002174EC"/>
    <w:rsid w:val="00217538"/>
    <w:rsid w:val="00217563"/>
    <w:rsid w:val="00217998"/>
    <w:rsid w:val="00217DA5"/>
    <w:rsid w:val="00217EC2"/>
    <w:rsid w:val="00220268"/>
    <w:rsid w:val="00220B8F"/>
    <w:rsid w:val="00220E04"/>
    <w:rsid w:val="00220ED6"/>
    <w:rsid w:val="00221747"/>
    <w:rsid w:val="00221FB0"/>
    <w:rsid w:val="0022236B"/>
    <w:rsid w:val="00222411"/>
    <w:rsid w:val="0022253A"/>
    <w:rsid w:val="00222ACC"/>
    <w:rsid w:val="00222D23"/>
    <w:rsid w:val="00223B9B"/>
    <w:rsid w:val="00223C32"/>
    <w:rsid w:val="00223E41"/>
    <w:rsid w:val="00223EC7"/>
    <w:rsid w:val="002240AD"/>
    <w:rsid w:val="002241F7"/>
    <w:rsid w:val="00224234"/>
    <w:rsid w:val="002242F0"/>
    <w:rsid w:val="0022452B"/>
    <w:rsid w:val="00224561"/>
    <w:rsid w:val="00224EDC"/>
    <w:rsid w:val="00224F1D"/>
    <w:rsid w:val="00225CB2"/>
    <w:rsid w:val="00226152"/>
    <w:rsid w:val="002262A7"/>
    <w:rsid w:val="0022721E"/>
    <w:rsid w:val="00227B32"/>
    <w:rsid w:val="0023007D"/>
    <w:rsid w:val="002302F5"/>
    <w:rsid w:val="00230478"/>
    <w:rsid w:val="0023084B"/>
    <w:rsid w:val="00231311"/>
    <w:rsid w:val="0023151E"/>
    <w:rsid w:val="00231979"/>
    <w:rsid w:val="0023219B"/>
    <w:rsid w:val="002322F1"/>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8AE"/>
    <w:rsid w:val="00237BD5"/>
    <w:rsid w:val="00237D72"/>
    <w:rsid w:val="00237EDD"/>
    <w:rsid w:val="00237F7B"/>
    <w:rsid w:val="00240237"/>
    <w:rsid w:val="002408BA"/>
    <w:rsid w:val="00240AE1"/>
    <w:rsid w:val="00240ED3"/>
    <w:rsid w:val="002412A2"/>
    <w:rsid w:val="00241740"/>
    <w:rsid w:val="00241810"/>
    <w:rsid w:val="00242AB5"/>
    <w:rsid w:val="00242CFC"/>
    <w:rsid w:val="00242E04"/>
    <w:rsid w:val="002430F9"/>
    <w:rsid w:val="002432E0"/>
    <w:rsid w:val="002433B4"/>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8DC"/>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58"/>
    <w:rsid w:val="002614DA"/>
    <w:rsid w:val="00261BDD"/>
    <w:rsid w:val="00261C51"/>
    <w:rsid w:val="00261DCD"/>
    <w:rsid w:val="0026285F"/>
    <w:rsid w:val="0026288F"/>
    <w:rsid w:val="00262E05"/>
    <w:rsid w:val="00262E69"/>
    <w:rsid w:val="00263401"/>
    <w:rsid w:val="0026369F"/>
    <w:rsid w:val="002636AB"/>
    <w:rsid w:val="0026373B"/>
    <w:rsid w:val="00263BE7"/>
    <w:rsid w:val="00264677"/>
    <w:rsid w:val="00264A62"/>
    <w:rsid w:val="00265045"/>
    <w:rsid w:val="00265096"/>
    <w:rsid w:val="0026589E"/>
    <w:rsid w:val="002659C1"/>
    <w:rsid w:val="00265D5B"/>
    <w:rsid w:val="002662BA"/>
    <w:rsid w:val="002663DB"/>
    <w:rsid w:val="00266EB3"/>
    <w:rsid w:val="00267693"/>
    <w:rsid w:val="00267CB6"/>
    <w:rsid w:val="00267EF8"/>
    <w:rsid w:val="00270AC9"/>
    <w:rsid w:val="00271AFF"/>
    <w:rsid w:val="00271B90"/>
    <w:rsid w:val="00271BC9"/>
    <w:rsid w:val="00272039"/>
    <w:rsid w:val="00272184"/>
    <w:rsid w:val="00272283"/>
    <w:rsid w:val="0027244F"/>
    <w:rsid w:val="0027300A"/>
    <w:rsid w:val="00273651"/>
    <w:rsid w:val="0027369B"/>
    <w:rsid w:val="0027393A"/>
    <w:rsid w:val="00273DB4"/>
    <w:rsid w:val="00273DE1"/>
    <w:rsid w:val="00273FD5"/>
    <w:rsid w:val="00273FDB"/>
    <w:rsid w:val="0027492F"/>
    <w:rsid w:val="00274F3B"/>
    <w:rsid w:val="002750E0"/>
    <w:rsid w:val="002753C1"/>
    <w:rsid w:val="00275624"/>
    <w:rsid w:val="0027562D"/>
    <w:rsid w:val="0027598E"/>
    <w:rsid w:val="00275AC3"/>
    <w:rsid w:val="00275B33"/>
    <w:rsid w:val="00275BCE"/>
    <w:rsid w:val="002760B0"/>
    <w:rsid w:val="0027632F"/>
    <w:rsid w:val="002766CD"/>
    <w:rsid w:val="0027678A"/>
    <w:rsid w:val="002770AD"/>
    <w:rsid w:val="00277171"/>
    <w:rsid w:val="002777FF"/>
    <w:rsid w:val="002779C6"/>
    <w:rsid w:val="00277B3D"/>
    <w:rsid w:val="00277BAB"/>
    <w:rsid w:val="0028044C"/>
    <w:rsid w:val="0028048B"/>
    <w:rsid w:val="0028091B"/>
    <w:rsid w:val="00280EEC"/>
    <w:rsid w:val="0028111A"/>
    <w:rsid w:val="002815BC"/>
    <w:rsid w:val="002815F0"/>
    <w:rsid w:val="0028165D"/>
    <w:rsid w:val="002817EC"/>
    <w:rsid w:val="00281F5E"/>
    <w:rsid w:val="002834A1"/>
    <w:rsid w:val="00283592"/>
    <w:rsid w:val="0028363C"/>
    <w:rsid w:val="00283E4F"/>
    <w:rsid w:val="00283FA3"/>
    <w:rsid w:val="002845AC"/>
    <w:rsid w:val="00284B07"/>
    <w:rsid w:val="00285A5B"/>
    <w:rsid w:val="00285C44"/>
    <w:rsid w:val="00285E6C"/>
    <w:rsid w:val="00285F04"/>
    <w:rsid w:val="00286689"/>
    <w:rsid w:val="002868CD"/>
    <w:rsid w:val="00286C19"/>
    <w:rsid w:val="00287075"/>
    <w:rsid w:val="00287146"/>
    <w:rsid w:val="00287609"/>
    <w:rsid w:val="002878A6"/>
    <w:rsid w:val="002879FF"/>
    <w:rsid w:val="00287D08"/>
    <w:rsid w:val="00290136"/>
    <w:rsid w:val="002903D1"/>
    <w:rsid w:val="0029046B"/>
    <w:rsid w:val="002905D9"/>
    <w:rsid w:val="00290935"/>
    <w:rsid w:val="002913D6"/>
    <w:rsid w:val="002914D3"/>
    <w:rsid w:val="00291BB4"/>
    <w:rsid w:val="002925DE"/>
    <w:rsid w:val="00292C66"/>
    <w:rsid w:val="0029318B"/>
    <w:rsid w:val="00293241"/>
    <w:rsid w:val="00293463"/>
    <w:rsid w:val="00293680"/>
    <w:rsid w:val="00293EDC"/>
    <w:rsid w:val="002940DF"/>
    <w:rsid w:val="002942A8"/>
    <w:rsid w:val="0029457A"/>
    <w:rsid w:val="00294BC0"/>
    <w:rsid w:val="00294C41"/>
    <w:rsid w:val="0029505A"/>
    <w:rsid w:val="002958B8"/>
    <w:rsid w:val="00295F12"/>
    <w:rsid w:val="002963F3"/>
    <w:rsid w:val="00296579"/>
    <w:rsid w:val="00296613"/>
    <w:rsid w:val="002972FC"/>
    <w:rsid w:val="00297462"/>
    <w:rsid w:val="00297CA9"/>
    <w:rsid w:val="00297EC6"/>
    <w:rsid w:val="002A0AED"/>
    <w:rsid w:val="002A1017"/>
    <w:rsid w:val="002A10BB"/>
    <w:rsid w:val="002A13AD"/>
    <w:rsid w:val="002A2754"/>
    <w:rsid w:val="002A289B"/>
    <w:rsid w:val="002A307B"/>
    <w:rsid w:val="002A314B"/>
    <w:rsid w:val="002A36DE"/>
    <w:rsid w:val="002A38F1"/>
    <w:rsid w:val="002A3D58"/>
    <w:rsid w:val="002A3DA4"/>
    <w:rsid w:val="002A3FAF"/>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84D"/>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4A6"/>
    <w:rsid w:val="002C1547"/>
    <w:rsid w:val="002C223F"/>
    <w:rsid w:val="002C25A0"/>
    <w:rsid w:val="002C2715"/>
    <w:rsid w:val="002C282D"/>
    <w:rsid w:val="002C296E"/>
    <w:rsid w:val="002C2E8E"/>
    <w:rsid w:val="002C321C"/>
    <w:rsid w:val="002C3384"/>
    <w:rsid w:val="002C3560"/>
    <w:rsid w:val="002C35FF"/>
    <w:rsid w:val="002C3EFD"/>
    <w:rsid w:val="002C4529"/>
    <w:rsid w:val="002C4FEB"/>
    <w:rsid w:val="002C5235"/>
    <w:rsid w:val="002C536C"/>
    <w:rsid w:val="002C555C"/>
    <w:rsid w:val="002C5995"/>
    <w:rsid w:val="002C5B4F"/>
    <w:rsid w:val="002C5BB4"/>
    <w:rsid w:val="002C5DB1"/>
    <w:rsid w:val="002C5F6C"/>
    <w:rsid w:val="002C6693"/>
    <w:rsid w:val="002C729B"/>
    <w:rsid w:val="002C73EA"/>
    <w:rsid w:val="002C7FEF"/>
    <w:rsid w:val="002D04B2"/>
    <w:rsid w:val="002D06AC"/>
    <w:rsid w:val="002D0A8B"/>
    <w:rsid w:val="002D1026"/>
    <w:rsid w:val="002D1038"/>
    <w:rsid w:val="002D10F3"/>
    <w:rsid w:val="002D1562"/>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2D3"/>
    <w:rsid w:val="002E3600"/>
    <w:rsid w:val="002E37F7"/>
    <w:rsid w:val="002E3891"/>
    <w:rsid w:val="002E3909"/>
    <w:rsid w:val="002E3E90"/>
    <w:rsid w:val="002E3F9E"/>
    <w:rsid w:val="002E429F"/>
    <w:rsid w:val="002E442A"/>
    <w:rsid w:val="002E479B"/>
    <w:rsid w:val="002E4943"/>
    <w:rsid w:val="002E49CB"/>
    <w:rsid w:val="002E4E56"/>
    <w:rsid w:val="002E52CC"/>
    <w:rsid w:val="002E5485"/>
    <w:rsid w:val="002E5808"/>
    <w:rsid w:val="002E584F"/>
    <w:rsid w:val="002E58C5"/>
    <w:rsid w:val="002E5B9E"/>
    <w:rsid w:val="002E6937"/>
    <w:rsid w:val="002E6B7A"/>
    <w:rsid w:val="002E6DC0"/>
    <w:rsid w:val="002E7001"/>
    <w:rsid w:val="002E7991"/>
    <w:rsid w:val="002E7A32"/>
    <w:rsid w:val="002E7EE9"/>
    <w:rsid w:val="002F0A6E"/>
    <w:rsid w:val="002F0BF5"/>
    <w:rsid w:val="002F16FF"/>
    <w:rsid w:val="002F1ECC"/>
    <w:rsid w:val="002F25E9"/>
    <w:rsid w:val="002F29FF"/>
    <w:rsid w:val="002F3E23"/>
    <w:rsid w:val="002F4165"/>
    <w:rsid w:val="002F44C2"/>
    <w:rsid w:val="002F4916"/>
    <w:rsid w:val="002F4B98"/>
    <w:rsid w:val="002F4CE0"/>
    <w:rsid w:val="002F4FB6"/>
    <w:rsid w:val="002F507F"/>
    <w:rsid w:val="002F5200"/>
    <w:rsid w:val="002F57C5"/>
    <w:rsid w:val="002F57C9"/>
    <w:rsid w:val="002F5B60"/>
    <w:rsid w:val="002F5CA3"/>
    <w:rsid w:val="002F5DE3"/>
    <w:rsid w:val="002F65D1"/>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637"/>
    <w:rsid w:val="003017BE"/>
    <w:rsid w:val="00301B40"/>
    <w:rsid w:val="00301C03"/>
    <w:rsid w:val="00301EAE"/>
    <w:rsid w:val="0030248A"/>
    <w:rsid w:val="00302572"/>
    <w:rsid w:val="003027A8"/>
    <w:rsid w:val="00302A79"/>
    <w:rsid w:val="00302C18"/>
    <w:rsid w:val="00302C1B"/>
    <w:rsid w:val="00303661"/>
    <w:rsid w:val="00303961"/>
    <w:rsid w:val="00303BD5"/>
    <w:rsid w:val="00303CCE"/>
    <w:rsid w:val="00303E3A"/>
    <w:rsid w:val="00303E4B"/>
    <w:rsid w:val="00304121"/>
    <w:rsid w:val="003043D2"/>
    <w:rsid w:val="003044A7"/>
    <w:rsid w:val="00305AF5"/>
    <w:rsid w:val="00306030"/>
    <w:rsid w:val="00306780"/>
    <w:rsid w:val="00306796"/>
    <w:rsid w:val="00306B0C"/>
    <w:rsid w:val="00307282"/>
    <w:rsid w:val="00307581"/>
    <w:rsid w:val="003078C0"/>
    <w:rsid w:val="00307DE3"/>
    <w:rsid w:val="00307DED"/>
    <w:rsid w:val="00307EE7"/>
    <w:rsid w:val="00310A6E"/>
    <w:rsid w:val="00310BB6"/>
    <w:rsid w:val="00310F51"/>
    <w:rsid w:val="003114B3"/>
    <w:rsid w:val="00311AEC"/>
    <w:rsid w:val="00311F5B"/>
    <w:rsid w:val="00311F6F"/>
    <w:rsid w:val="00312073"/>
    <w:rsid w:val="00312320"/>
    <w:rsid w:val="00312916"/>
    <w:rsid w:val="00312A2E"/>
    <w:rsid w:val="00313432"/>
    <w:rsid w:val="00313587"/>
    <w:rsid w:val="00313AA4"/>
    <w:rsid w:val="003140E6"/>
    <w:rsid w:val="00314485"/>
    <w:rsid w:val="003145C4"/>
    <w:rsid w:val="00314EA8"/>
    <w:rsid w:val="00315133"/>
    <w:rsid w:val="00315229"/>
    <w:rsid w:val="0031528F"/>
    <w:rsid w:val="0031535C"/>
    <w:rsid w:val="0031546D"/>
    <w:rsid w:val="00315585"/>
    <w:rsid w:val="00315622"/>
    <w:rsid w:val="00315855"/>
    <w:rsid w:val="00315CFC"/>
    <w:rsid w:val="00315F65"/>
    <w:rsid w:val="00316EE5"/>
    <w:rsid w:val="003170D7"/>
    <w:rsid w:val="003177C7"/>
    <w:rsid w:val="00317B03"/>
    <w:rsid w:val="00317B60"/>
    <w:rsid w:val="00317C00"/>
    <w:rsid w:val="00320D1D"/>
    <w:rsid w:val="00320E0A"/>
    <w:rsid w:val="00320E71"/>
    <w:rsid w:val="00321131"/>
    <w:rsid w:val="00321137"/>
    <w:rsid w:val="003217EF"/>
    <w:rsid w:val="00321955"/>
    <w:rsid w:val="003220DC"/>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5CB6"/>
    <w:rsid w:val="003260D0"/>
    <w:rsid w:val="0032673B"/>
    <w:rsid w:val="00327052"/>
    <w:rsid w:val="00327485"/>
    <w:rsid w:val="003274B6"/>
    <w:rsid w:val="003278D9"/>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97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BAA"/>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0C"/>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617"/>
    <w:rsid w:val="00370901"/>
    <w:rsid w:val="003709D8"/>
    <w:rsid w:val="00370D02"/>
    <w:rsid w:val="003718C3"/>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1F1F"/>
    <w:rsid w:val="00382150"/>
    <w:rsid w:val="00382225"/>
    <w:rsid w:val="003823DC"/>
    <w:rsid w:val="00382667"/>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16F"/>
    <w:rsid w:val="00387788"/>
    <w:rsid w:val="00387B23"/>
    <w:rsid w:val="00387F59"/>
    <w:rsid w:val="003901B7"/>
    <w:rsid w:val="00390F45"/>
    <w:rsid w:val="00391137"/>
    <w:rsid w:val="0039179C"/>
    <w:rsid w:val="0039197B"/>
    <w:rsid w:val="00391E78"/>
    <w:rsid w:val="00391F27"/>
    <w:rsid w:val="003920B2"/>
    <w:rsid w:val="00392E40"/>
    <w:rsid w:val="0039303B"/>
    <w:rsid w:val="0039318E"/>
    <w:rsid w:val="00393205"/>
    <w:rsid w:val="003936CD"/>
    <w:rsid w:val="003938BA"/>
    <w:rsid w:val="0039396D"/>
    <w:rsid w:val="00393EA9"/>
    <w:rsid w:val="00394109"/>
    <w:rsid w:val="003947B8"/>
    <w:rsid w:val="00394DEB"/>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D11"/>
    <w:rsid w:val="003A0F29"/>
    <w:rsid w:val="003A13C5"/>
    <w:rsid w:val="003A1988"/>
    <w:rsid w:val="003A19D0"/>
    <w:rsid w:val="003A1ED3"/>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A7FB9"/>
    <w:rsid w:val="003B0339"/>
    <w:rsid w:val="003B0406"/>
    <w:rsid w:val="003B061E"/>
    <w:rsid w:val="003B06BF"/>
    <w:rsid w:val="003B0724"/>
    <w:rsid w:val="003B0D7A"/>
    <w:rsid w:val="003B118B"/>
    <w:rsid w:val="003B12B7"/>
    <w:rsid w:val="003B148C"/>
    <w:rsid w:val="003B1774"/>
    <w:rsid w:val="003B2E3A"/>
    <w:rsid w:val="003B2E9B"/>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AD3"/>
    <w:rsid w:val="003B5DE9"/>
    <w:rsid w:val="003B5FA4"/>
    <w:rsid w:val="003B5FBE"/>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CD"/>
    <w:rsid w:val="003C3EDA"/>
    <w:rsid w:val="003C3F27"/>
    <w:rsid w:val="003C4209"/>
    <w:rsid w:val="003C474B"/>
    <w:rsid w:val="003C5099"/>
    <w:rsid w:val="003C50AA"/>
    <w:rsid w:val="003C510E"/>
    <w:rsid w:val="003C5654"/>
    <w:rsid w:val="003C5AF6"/>
    <w:rsid w:val="003C5C56"/>
    <w:rsid w:val="003C62D6"/>
    <w:rsid w:val="003C673F"/>
    <w:rsid w:val="003C6B7E"/>
    <w:rsid w:val="003C70FF"/>
    <w:rsid w:val="003C71FE"/>
    <w:rsid w:val="003C7623"/>
    <w:rsid w:val="003C7B87"/>
    <w:rsid w:val="003D0360"/>
    <w:rsid w:val="003D0CA7"/>
    <w:rsid w:val="003D1288"/>
    <w:rsid w:val="003D12AE"/>
    <w:rsid w:val="003D142B"/>
    <w:rsid w:val="003D1E04"/>
    <w:rsid w:val="003D25C4"/>
    <w:rsid w:val="003D2C4D"/>
    <w:rsid w:val="003D2C78"/>
    <w:rsid w:val="003D3447"/>
    <w:rsid w:val="003D3468"/>
    <w:rsid w:val="003D351B"/>
    <w:rsid w:val="003D357E"/>
    <w:rsid w:val="003D3695"/>
    <w:rsid w:val="003D3F0D"/>
    <w:rsid w:val="003D4055"/>
    <w:rsid w:val="003D4483"/>
    <w:rsid w:val="003D4C15"/>
    <w:rsid w:val="003D4DC8"/>
    <w:rsid w:val="003D545B"/>
    <w:rsid w:val="003D5476"/>
    <w:rsid w:val="003D5A45"/>
    <w:rsid w:val="003D5EA3"/>
    <w:rsid w:val="003D5F52"/>
    <w:rsid w:val="003D6113"/>
    <w:rsid w:val="003D6245"/>
    <w:rsid w:val="003D6A16"/>
    <w:rsid w:val="003D6AA6"/>
    <w:rsid w:val="003D75A3"/>
    <w:rsid w:val="003D7644"/>
    <w:rsid w:val="003D76D7"/>
    <w:rsid w:val="003D7ECF"/>
    <w:rsid w:val="003D7EE9"/>
    <w:rsid w:val="003E0B36"/>
    <w:rsid w:val="003E0C9D"/>
    <w:rsid w:val="003E0E29"/>
    <w:rsid w:val="003E106A"/>
    <w:rsid w:val="003E13A8"/>
    <w:rsid w:val="003E1E9A"/>
    <w:rsid w:val="003E22D4"/>
    <w:rsid w:val="003E24BD"/>
    <w:rsid w:val="003E2990"/>
    <w:rsid w:val="003E2C4B"/>
    <w:rsid w:val="003E313F"/>
    <w:rsid w:val="003E3643"/>
    <w:rsid w:val="003E39F6"/>
    <w:rsid w:val="003E3DC3"/>
    <w:rsid w:val="003E3E59"/>
    <w:rsid w:val="003E3F59"/>
    <w:rsid w:val="003E4121"/>
    <w:rsid w:val="003E4332"/>
    <w:rsid w:val="003E461D"/>
    <w:rsid w:val="003E514F"/>
    <w:rsid w:val="003E5442"/>
    <w:rsid w:val="003E56ED"/>
    <w:rsid w:val="003E5AAB"/>
    <w:rsid w:val="003E5BA6"/>
    <w:rsid w:val="003E5C56"/>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872"/>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8E7"/>
    <w:rsid w:val="00400A90"/>
    <w:rsid w:val="0040102D"/>
    <w:rsid w:val="004010B3"/>
    <w:rsid w:val="00401465"/>
    <w:rsid w:val="00401E9C"/>
    <w:rsid w:val="00402188"/>
    <w:rsid w:val="0040281F"/>
    <w:rsid w:val="00402AAA"/>
    <w:rsid w:val="00402F90"/>
    <w:rsid w:val="00403185"/>
    <w:rsid w:val="004038DF"/>
    <w:rsid w:val="004048B1"/>
    <w:rsid w:val="00404F28"/>
    <w:rsid w:val="00405163"/>
    <w:rsid w:val="004053B7"/>
    <w:rsid w:val="00405498"/>
    <w:rsid w:val="0040572F"/>
    <w:rsid w:val="00405BA7"/>
    <w:rsid w:val="00405BAA"/>
    <w:rsid w:val="00406194"/>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0EA"/>
    <w:rsid w:val="004113E2"/>
    <w:rsid w:val="0041166A"/>
    <w:rsid w:val="00411F52"/>
    <w:rsid w:val="00412083"/>
    <w:rsid w:val="00412245"/>
    <w:rsid w:val="004122D4"/>
    <w:rsid w:val="0041287F"/>
    <w:rsid w:val="00412D6D"/>
    <w:rsid w:val="00412DE8"/>
    <w:rsid w:val="00413316"/>
    <w:rsid w:val="004133CE"/>
    <w:rsid w:val="004134DF"/>
    <w:rsid w:val="0041360B"/>
    <w:rsid w:val="00413DE4"/>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534"/>
    <w:rsid w:val="00421799"/>
    <w:rsid w:val="004217CA"/>
    <w:rsid w:val="0042191F"/>
    <w:rsid w:val="00421F78"/>
    <w:rsid w:val="00422267"/>
    <w:rsid w:val="0042227F"/>
    <w:rsid w:val="00422E51"/>
    <w:rsid w:val="00422FA1"/>
    <w:rsid w:val="0042317C"/>
    <w:rsid w:val="00423925"/>
    <w:rsid w:val="00423F52"/>
    <w:rsid w:val="00423FEB"/>
    <w:rsid w:val="00424A25"/>
    <w:rsid w:val="00424C2C"/>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D6D"/>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53C"/>
    <w:rsid w:val="00442BAA"/>
    <w:rsid w:val="00442D95"/>
    <w:rsid w:val="00442FB4"/>
    <w:rsid w:val="004430B1"/>
    <w:rsid w:val="00443176"/>
    <w:rsid w:val="00443310"/>
    <w:rsid w:val="00443463"/>
    <w:rsid w:val="0044367E"/>
    <w:rsid w:val="0044510D"/>
    <w:rsid w:val="00445209"/>
    <w:rsid w:val="004454C2"/>
    <w:rsid w:val="00445CA0"/>
    <w:rsid w:val="00446176"/>
    <w:rsid w:val="0044618B"/>
    <w:rsid w:val="00446390"/>
    <w:rsid w:val="004464A2"/>
    <w:rsid w:val="0044660C"/>
    <w:rsid w:val="00446920"/>
    <w:rsid w:val="00447351"/>
    <w:rsid w:val="00447B50"/>
    <w:rsid w:val="00447BD5"/>
    <w:rsid w:val="00447C55"/>
    <w:rsid w:val="0045004D"/>
    <w:rsid w:val="00450552"/>
    <w:rsid w:val="00450BFC"/>
    <w:rsid w:val="00450C2B"/>
    <w:rsid w:val="00450E1B"/>
    <w:rsid w:val="004512D8"/>
    <w:rsid w:val="0045153F"/>
    <w:rsid w:val="0045154B"/>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394"/>
    <w:rsid w:val="0046684C"/>
    <w:rsid w:val="004668C7"/>
    <w:rsid w:val="00466A37"/>
    <w:rsid w:val="00466E27"/>
    <w:rsid w:val="004674B9"/>
    <w:rsid w:val="00467962"/>
    <w:rsid w:val="00467FA5"/>
    <w:rsid w:val="00470D63"/>
    <w:rsid w:val="0047107F"/>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0C8"/>
    <w:rsid w:val="00476187"/>
    <w:rsid w:val="00476309"/>
    <w:rsid w:val="00476590"/>
    <w:rsid w:val="00476D9E"/>
    <w:rsid w:val="00477146"/>
    <w:rsid w:val="004772B4"/>
    <w:rsid w:val="004778C7"/>
    <w:rsid w:val="00477A42"/>
    <w:rsid w:val="00480090"/>
    <w:rsid w:val="0048018C"/>
    <w:rsid w:val="0048066C"/>
    <w:rsid w:val="0048087A"/>
    <w:rsid w:val="00480A9E"/>
    <w:rsid w:val="00480DA7"/>
    <w:rsid w:val="0048154D"/>
    <w:rsid w:val="0048157D"/>
    <w:rsid w:val="0048179C"/>
    <w:rsid w:val="00481A57"/>
    <w:rsid w:val="00481FBE"/>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2EB"/>
    <w:rsid w:val="00487851"/>
    <w:rsid w:val="004879B6"/>
    <w:rsid w:val="00487EC0"/>
    <w:rsid w:val="00487EC7"/>
    <w:rsid w:val="00490943"/>
    <w:rsid w:val="00490F9B"/>
    <w:rsid w:val="00491465"/>
    <w:rsid w:val="00491498"/>
    <w:rsid w:val="0049165E"/>
    <w:rsid w:val="0049180E"/>
    <w:rsid w:val="00491A11"/>
    <w:rsid w:val="00491C2A"/>
    <w:rsid w:val="004922A5"/>
    <w:rsid w:val="0049241C"/>
    <w:rsid w:val="004925EC"/>
    <w:rsid w:val="00492C0D"/>
    <w:rsid w:val="00492CD9"/>
    <w:rsid w:val="0049412F"/>
    <w:rsid w:val="00494637"/>
    <w:rsid w:val="0049473E"/>
    <w:rsid w:val="0049493E"/>
    <w:rsid w:val="00494F09"/>
    <w:rsid w:val="004956B2"/>
    <w:rsid w:val="0049587E"/>
    <w:rsid w:val="00495986"/>
    <w:rsid w:val="00496446"/>
    <w:rsid w:val="00496465"/>
    <w:rsid w:val="00496982"/>
    <w:rsid w:val="00496C3E"/>
    <w:rsid w:val="0049713E"/>
    <w:rsid w:val="00497A05"/>
    <w:rsid w:val="004A0535"/>
    <w:rsid w:val="004A0717"/>
    <w:rsid w:val="004A07E7"/>
    <w:rsid w:val="004A0D2A"/>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A65"/>
    <w:rsid w:val="004A5B3B"/>
    <w:rsid w:val="004A5D61"/>
    <w:rsid w:val="004A64AB"/>
    <w:rsid w:val="004A650C"/>
    <w:rsid w:val="004A69C8"/>
    <w:rsid w:val="004A6C97"/>
    <w:rsid w:val="004A79D7"/>
    <w:rsid w:val="004A7AA8"/>
    <w:rsid w:val="004A7F29"/>
    <w:rsid w:val="004B0796"/>
    <w:rsid w:val="004B097B"/>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4DDD"/>
    <w:rsid w:val="004B55DC"/>
    <w:rsid w:val="004B7FA5"/>
    <w:rsid w:val="004C0346"/>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4C"/>
    <w:rsid w:val="004C5CEB"/>
    <w:rsid w:val="004C691B"/>
    <w:rsid w:val="004C7235"/>
    <w:rsid w:val="004C72BA"/>
    <w:rsid w:val="004C72EE"/>
    <w:rsid w:val="004C7366"/>
    <w:rsid w:val="004C77E1"/>
    <w:rsid w:val="004C79EE"/>
    <w:rsid w:val="004C7F52"/>
    <w:rsid w:val="004C7F8E"/>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5E11"/>
    <w:rsid w:val="004D6506"/>
    <w:rsid w:val="004D6C28"/>
    <w:rsid w:val="004D6FAF"/>
    <w:rsid w:val="004D70A6"/>
    <w:rsid w:val="004D796E"/>
    <w:rsid w:val="004D7BB3"/>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76E"/>
    <w:rsid w:val="004E2AB6"/>
    <w:rsid w:val="004E313A"/>
    <w:rsid w:val="004E3C09"/>
    <w:rsid w:val="004E3CC5"/>
    <w:rsid w:val="004E3F91"/>
    <w:rsid w:val="004E4B5E"/>
    <w:rsid w:val="004E52B6"/>
    <w:rsid w:val="004E53E9"/>
    <w:rsid w:val="004E565A"/>
    <w:rsid w:val="004E6424"/>
    <w:rsid w:val="004E6426"/>
    <w:rsid w:val="004E657B"/>
    <w:rsid w:val="004E6F7C"/>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6FA9"/>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B3A"/>
    <w:rsid w:val="00503C15"/>
    <w:rsid w:val="00503CF7"/>
    <w:rsid w:val="00503F00"/>
    <w:rsid w:val="005042D3"/>
    <w:rsid w:val="00504A6A"/>
    <w:rsid w:val="0050537F"/>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0D27"/>
    <w:rsid w:val="00511120"/>
    <w:rsid w:val="00511156"/>
    <w:rsid w:val="0051118C"/>
    <w:rsid w:val="0051138B"/>
    <w:rsid w:val="00511A66"/>
    <w:rsid w:val="00511E9F"/>
    <w:rsid w:val="00512229"/>
    <w:rsid w:val="00512721"/>
    <w:rsid w:val="00512DFB"/>
    <w:rsid w:val="00512E08"/>
    <w:rsid w:val="005134ED"/>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175EC"/>
    <w:rsid w:val="00520415"/>
    <w:rsid w:val="005204AE"/>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460C"/>
    <w:rsid w:val="005256C6"/>
    <w:rsid w:val="00525B0A"/>
    <w:rsid w:val="0052624A"/>
    <w:rsid w:val="00526266"/>
    <w:rsid w:val="00526493"/>
    <w:rsid w:val="0052684A"/>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196"/>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DE5"/>
    <w:rsid w:val="00542EDE"/>
    <w:rsid w:val="0054302A"/>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0DF"/>
    <w:rsid w:val="00552423"/>
    <w:rsid w:val="005528FF"/>
    <w:rsid w:val="005530FE"/>
    <w:rsid w:val="005534BB"/>
    <w:rsid w:val="00553651"/>
    <w:rsid w:val="0055365C"/>
    <w:rsid w:val="00553668"/>
    <w:rsid w:val="005537AE"/>
    <w:rsid w:val="00553ADF"/>
    <w:rsid w:val="005541D4"/>
    <w:rsid w:val="00554A10"/>
    <w:rsid w:val="005550AC"/>
    <w:rsid w:val="00555E4B"/>
    <w:rsid w:val="005565AB"/>
    <w:rsid w:val="00556A21"/>
    <w:rsid w:val="00556E29"/>
    <w:rsid w:val="00556EE7"/>
    <w:rsid w:val="00557053"/>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4D88"/>
    <w:rsid w:val="00565127"/>
    <w:rsid w:val="00565F98"/>
    <w:rsid w:val="00566671"/>
    <w:rsid w:val="00566DAC"/>
    <w:rsid w:val="00566FEA"/>
    <w:rsid w:val="005676F5"/>
    <w:rsid w:val="00567C79"/>
    <w:rsid w:val="00570012"/>
    <w:rsid w:val="00570018"/>
    <w:rsid w:val="005704B3"/>
    <w:rsid w:val="005705A3"/>
    <w:rsid w:val="005715BD"/>
    <w:rsid w:val="00571A81"/>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1D"/>
    <w:rsid w:val="00581978"/>
    <w:rsid w:val="00581FFE"/>
    <w:rsid w:val="0058204D"/>
    <w:rsid w:val="0058252A"/>
    <w:rsid w:val="00582647"/>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0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42"/>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61F0"/>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5A5"/>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3F1"/>
    <w:rsid w:val="005C5402"/>
    <w:rsid w:val="005C5DEF"/>
    <w:rsid w:val="005C5ECE"/>
    <w:rsid w:val="005C5ED9"/>
    <w:rsid w:val="005C6825"/>
    <w:rsid w:val="005C6B73"/>
    <w:rsid w:val="005C6BE2"/>
    <w:rsid w:val="005C7A7A"/>
    <w:rsid w:val="005D0397"/>
    <w:rsid w:val="005D0565"/>
    <w:rsid w:val="005D071D"/>
    <w:rsid w:val="005D09B8"/>
    <w:rsid w:val="005D09BD"/>
    <w:rsid w:val="005D0E1C"/>
    <w:rsid w:val="005D1075"/>
    <w:rsid w:val="005D1248"/>
    <w:rsid w:val="005D1255"/>
    <w:rsid w:val="005D12C4"/>
    <w:rsid w:val="005D141F"/>
    <w:rsid w:val="005D1494"/>
    <w:rsid w:val="005D1C5E"/>
    <w:rsid w:val="005D1FD0"/>
    <w:rsid w:val="005D2102"/>
    <w:rsid w:val="005D2885"/>
    <w:rsid w:val="005D395A"/>
    <w:rsid w:val="005D3E83"/>
    <w:rsid w:val="005D48A2"/>
    <w:rsid w:val="005D497A"/>
    <w:rsid w:val="005D4AA8"/>
    <w:rsid w:val="005D59F3"/>
    <w:rsid w:val="005D62B3"/>
    <w:rsid w:val="005D648B"/>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0E38"/>
    <w:rsid w:val="005F106A"/>
    <w:rsid w:val="005F1726"/>
    <w:rsid w:val="005F1B40"/>
    <w:rsid w:val="005F1F06"/>
    <w:rsid w:val="005F2030"/>
    <w:rsid w:val="005F2104"/>
    <w:rsid w:val="005F2738"/>
    <w:rsid w:val="005F2CD9"/>
    <w:rsid w:val="005F2DD4"/>
    <w:rsid w:val="005F38C8"/>
    <w:rsid w:val="005F40BB"/>
    <w:rsid w:val="005F4CC2"/>
    <w:rsid w:val="005F4DBA"/>
    <w:rsid w:val="005F4FED"/>
    <w:rsid w:val="005F551C"/>
    <w:rsid w:val="005F5CE7"/>
    <w:rsid w:val="005F5D33"/>
    <w:rsid w:val="005F5F36"/>
    <w:rsid w:val="005F618D"/>
    <w:rsid w:val="005F6F53"/>
    <w:rsid w:val="005F73D0"/>
    <w:rsid w:val="005F7770"/>
    <w:rsid w:val="005F7C8F"/>
    <w:rsid w:val="0060043D"/>
    <w:rsid w:val="0060058E"/>
    <w:rsid w:val="006008D1"/>
    <w:rsid w:val="006009A8"/>
    <w:rsid w:val="00600A7A"/>
    <w:rsid w:val="0060128F"/>
    <w:rsid w:val="00601648"/>
    <w:rsid w:val="00601ECC"/>
    <w:rsid w:val="00602003"/>
    <w:rsid w:val="006023D9"/>
    <w:rsid w:val="0060269A"/>
    <w:rsid w:val="00602739"/>
    <w:rsid w:val="00602916"/>
    <w:rsid w:val="00602979"/>
    <w:rsid w:val="00603085"/>
    <w:rsid w:val="00603830"/>
    <w:rsid w:val="006039C8"/>
    <w:rsid w:val="00603BF1"/>
    <w:rsid w:val="006040D0"/>
    <w:rsid w:val="00604691"/>
    <w:rsid w:val="00604976"/>
    <w:rsid w:val="00604A64"/>
    <w:rsid w:val="00604F9B"/>
    <w:rsid w:val="00605B53"/>
    <w:rsid w:val="00605F62"/>
    <w:rsid w:val="00605F91"/>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920"/>
    <w:rsid w:val="00613A36"/>
    <w:rsid w:val="00613B4D"/>
    <w:rsid w:val="00614254"/>
    <w:rsid w:val="00614317"/>
    <w:rsid w:val="0061433C"/>
    <w:rsid w:val="006143BD"/>
    <w:rsid w:val="0061440E"/>
    <w:rsid w:val="0061445B"/>
    <w:rsid w:val="006146B5"/>
    <w:rsid w:val="00614C53"/>
    <w:rsid w:val="00615153"/>
    <w:rsid w:val="00615263"/>
    <w:rsid w:val="0061599C"/>
    <w:rsid w:val="00615AD4"/>
    <w:rsid w:val="0061619C"/>
    <w:rsid w:val="0061633B"/>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C9C"/>
    <w:rsid w:val="00624FB0"/>
    <w:rsid w:val="006254B4"/>
    <w:rsid w:val="006254FD"/>
    <w:rsid w:val="006262CF"/>
    <w:rsid w:val="006266D4"/>
    <w:rsid w:val="006266E1"/>
    <w:rsid w:val="006266FA"/>
    <w:rsid w:val="00627067"/>
    <w:rsid w:val="0062728C"/>
    <w:rsid w:val="00627D68"/>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A54"/>
    <w:rsid w:val="00634E22"/>
    <w:rsid w:val="006357F6"/>
    <w:rsid w:val="00635893"/>
    <w:rsid w:val="00635A9E"/>
    <w:rsid w:val="00635C17"/>
    <w:rsid w:val="00635FEF"/>
    <w:rsid w:val="00636354"/>
    <w:rsid w:val="00636447"/>
    <w:rsid w:val="00636752"/>
    <w:rsid w:val="00636998"/>
    <w:rsid w:val="00636A17"/>
    <w:rsid w:val="0063703B"/>
    <w:rsid w:val="006378C4"/>
    <w:rsid w:val="00640E50"/>
    <w:rsid w:val="00640EC7"/>
    <w:rsid w:val="00640F46"/>
    <w:rsid w:val="00641975"/>
    <w:rsid w:val="00641FE4"/>
    <w:rsid w:val="006421A8"/>
    <w:rsid w:val="00642290"/>
    <w:rsid w:val="006423EC"/>
    <w:rsid w:val="00642B49"/>
    <w:rsid w:val="00642E73"/>
    <w:rsid w:val="006430E4"/>
    <w:rsid w:val="00643126"/>
    <w:rsid w:val="006434FB"/>
    <w:rsid w:val="00644027"/>
    <w:rsid w:val="0064428A"/>
    <w:rsid w:val="00644375"/>
    <w:rsid w:val="006444A0"/>
    <w:rsid w:val="006445F9"/>
    <w:rsid w:val="0064481A"/>
    <w:rsid w:val="00644A6E"/>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B76"/>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9DB"/>
    <w:rsid w:val="00654C98"/>
    <w:rsid w:val="00654F06"/>
    <w:rsid w:val="00655501"/>
    <w:rsid w:val="006556BA"/>
    <w:rsid w:val="00655BFD"/>
    <w:rsid w:val="00655E3E"/>
    <w:rsid w:val="00655F1F"/>
    <w:rsid w:val="00655F4D"/>
    <w:rsid w:val="00656718"/>
    <w:rsid w:val="00656BAC"/>
    <w:rsid w:val="00656D73"/>
    <w:rsid w:val="00656FF4"/>
    <w:rsid w:val="00657A05"/>
    <w:rsid w:val="00657E3B"/>
    <w:rsid w:val="006603A8"/>
    <w:rsid w:val="006603BD"/>
    <w:rsid w:val="00660830"/>
    <w:rsid w:val="00660AE9"/>
    <w:rsid w:val="00661178"/>
    <w:rsid w:val="006614FF"/>
    <w:rsid w:val="0066180C"/>
    <w:rsid w:val="006619E4"/>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7DC"/>
    <w:rsid w:val="00670C77"/>
    <w:rsid w:val="00670F64"/>
    <w:rsid w:val="00671260"/>
    <w:rsid w:val="006712C2"/>
    <w:rsid w:val="00671492"/>
    <w:rsid w:val="006717E1"/>
    <w:rsid w:val="006718F1"/>
    <w:rsid w:val="00671D89"/>
    <w:rsid w:val="00671FFF"/>
    <w:rsid w:val="00672399"/>
    <w:rsid w:val="0067295F"/>
    <w:rsid w:val="00672BB1"/>
    <w:rsid w:val="00672D08"/>
    <w:rsid w:val="00673B0F"/>
    <w:rsid w:val="00673B43"/>
    <w:rsid w:val="00673F70"/>
    <w:rsid w:val="00674196"/>
    <w:rsid w:val="00674720"/>
    <w:rsid w:val="00674C30"/>
    <w:rsid w:val="00675203"/>
    <w:rsid w:val="00675E8D"/>
    <w:rsid w:val="006760A1"/>
    <w:rsid w:val="00676B02"/>
    <w:rsid w:val="006770D4"/>
    <w:rsid w:val="006773B8"/>
    <w:rsid w:val="006773E8"/>
    <w:rsid w:val="00677547"/>
    <w:rsid w:val="00677CFC"/>
    <w:rsid w:val="00677D3D"/>
    <w:rsid w:val="00677DE9"/>
    <w:rsid w:val="00680CBA"/>
    <w:rsid w:val="006813EB"/>
    <w:rsid w:val="00681603"/>
    <w:rsid w:val="006817C4"/>
    <w:rsid w:val="006819A9"/>
    <w:rsid w:val="00681E17"/>
    <w:rsid w:val="00682292"/>
    <w:rsid w:val="00682478"/>
    <w:rsid w:val="006824C3"/>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5BFF"/>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220"/>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5E57"/>
    <w:rsid w:val="00696530"/>
    <w:rsid w:val="006967A1"/>
    <w:rsid w:val="00696D1D"/>
    <w:rsid w:val="00697477"/>
    <w:rsid w:val="0069749C"/>
    <w:rsid w:val="006979E4"/>
    <w:rsid w:val="00697AB9"/>
    <w:rsid w:val="00697EA6"/>
    <w:rsid w:val="006A0425"/>
    <w:rsid w:val="006A0FAB"/>
    <w:rsid w:val="006A14B6"/>
    <w:rsid w:val="006A1A20"/>
    <w:rsid w:val="006A2763"/>
    <w:rsid w:val="006A2DEE"/>
    <w:rsid w:val="006A3236"/>
    <w:rsid w:val="006A3398"/>
    <w:rsid w:val="006A396B"/>
    <w:rsid w:val="006A3A4C"/>
    <w:rsid w:val="006A3A96"/>
    <w:rsid w:val="006A4025"/>
    <w:rsid w:val="006A40D7"/>
    <w:rsid w:val="006A4700"/>
    <w:rsid w:val="006A4C45"/>
    <w:rsid w:val="006A4D08"/>
    <w:rsid w:val="006A4D41"/>
    <w:rsid w:val="006A4F24"/>
    <w:rsid w:val="006A5AFF"/>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1E2"/>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1FF5"/>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42F"/>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BAF"/>
    <w:rsid w:val="006F3D39"/>
    <w:rsid w:val="006F404A"/>
    <w:rsid w:val="006F4752"/>
    <w:rsid w:val="006F4DE0"/>
    <w:rsid w:val="006F4FC1"/>
    <w:rsid w:val="006F536D"/>
    <w:rsid w:val="006F55BB"/>
    <w:rsid w:val="006F56E3"/>
    <w:rsid w:val="006F58AF"/>
    <w:rsid w:val="006F58D3"/>
    <w:rsid w:val="006F5EBE"/>
    <w:rsid w:val="006F64D1"/>
    <w:rsid w:val="006F650B"/>
    <w:rsid w:val="006F650C"/>
    <w:rsid w:val="006F65F8"/>
    <w:rsid w:val="006F6977"/>
    <w:rsid w:val="006F747F"/>
    <w:rsid w:val="006F7562"/>
    <w:rsid w:val="006F789A"/>
    <w:rsid w:val="0070005F"/>
    <w:rsid w:val="0070093E"/>
    <w:rsid w:val="00700C18"/>
    <w:rsid w:val="007010C5"/>
    <w:rsid w:val="007011AB"/>
    <w:rsid w:val="00701595"/>
    <w:rsid w:val="00701BC0"/>
    <w:rsid w:val="00701F5E"/>
    <w:rsid w:val="007023F5"/>
    <w:rsid w:val="00702B73"/>
    <w:rsid w:val="00702D28"/>
    <w:rsid w:val="00703986"/>
    <w:rsid w:val="00703AF1"/>
    <w:rsid w:val="00703BC5"/>
    <w:rsid w:val="00703F6F"/>
    <w:rsid w:val="00704255"/>
    <w:rsid w:val="00704C93"/>
    <w:rsid w:val="00704D0F"/>
    <w:rsid w:val="00705752"/>
    <w:rsid w:val="00705A9E"/>
    <w:rsid w:val="00705C91"/>
    <w:rsid w:val="00706347"/>
    <w:rsid w:val="0070663E"/>
    <w:rsid w:val="00706747"/>
    <w:rsid w:val="00706F9F"/>
    <w:rsid w:val="007070EE"/>
    <w:rsid w:val="00707264"/>
    <w:rsid w:val="00707373"/>
    <w:rsid w:val="00707B50"/>
    <w:rsid w:val="007102F2"/>
    <w:rsid w:val="0071108E"/>
    <w:rsid w:val="007112FA"/>
    <w:rsid w:val="007114A6"/>
    <w:rsid w:val="0071172A"/>
    <w:rsid w:val="0071198A"/>
    <w:rsid w:val="00711BDB"/>
    <w:rsid w:val="00711F73"/>
    <w:rsid w:val="007120C9"/>
    <w:rsid w:val="0071253A"/>
    <w:rsid w:val="0071329F"/>
    <w:rsid w:val="00713906"/>
    <w:rsid w:val="00713B45"/>
    <w:rsid w:val="00714FD3"/>
    <w:rsid w:val="0071518E"/>
    <w:rsid w:val="00715204"/>
    <w:rsid w:val="0071530E"/>
    <w:rsid w:val="00715952"/>
    <w:rsid w:val="00715EE8"/>
    <w:rsid w:val="00716795"/>
    <w:rsid w:val="007169A1"/>
    <w:rsid w:val="00716CA0"/>
    <w:rsid w:val="00716DA5"/>
    <w:rsid w:val="007172B7"/>
    <w:rsid w:val="007178CC"/>
    <w:rsid w:val="00717B97"/>
    <w:rsid w:val="00720154"/>
    <w:rsid w:val="007202E0"/>
    <w:rsid w:val="007209C2"/>
    <w:rsid w:val="00720CF3"/>
    <w:rsid w:val="00720D32"/>
    <w:rsid w:val="00720D3D"/>
    <w:rsid w:val="007219AA"/>
    <w:rsid w:val="007219FD"/>
    <w:rsid w:val="00721A9C"/>
    <w:rsid w:val="00722097"/>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7DF"/>
    <w:rsid w:val="00732B3E"/>
    <w:rsid w:val="00732B4D"/>
    <w:rsid w:val="0073302E"/>
    <w:rsid w:val="007334AC"/>
    <w:rsid w:val="00733881"/>
    <w:rsid w:val="00733AA2"/>
    <w:rsid w:val="00733BAD"/>
    <w:rsid w:val="00733CAD"/>
    <w:rsid w:val="00733DB9"/>
    <w:rsid w:val="00733DE8"/>
    <w:rsid w:val="00733F70"/>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8EA"/>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EAA"/>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786"/>
    <w:rsid w:val="007608FB"/>
    <w:rsid w:val="00760950"/>
    <w:rsid w:val="0076096D"/>
    <w:rsid w:val="007611B8"/>
    <w:rsid w:val="00761233"/>
    <w:rsid w:val="0076126B"/>
    <w:rsid w:val="007616A6"/>
    <w:rsid w:val="00761940"/>
    <w:rsid w:val="00761AFD"/>
    <w:rsid w:val="00762267"/>
    <w:rsid w:val="0076264F"/>
    <w:rsid w:val="007626D9"/>
    <w:rsid w:val="00762D06"/>
    <w:rsid w:val="00762D0E"/>
    <w:rsid w:val="0076407E"/>
    <w:rsid w:val="00764110"/>
    <w:rsid w:val="00764456"/>
    <w:rsid w:val="00764E15"/>
    <w:rsid w:val="00765855"/>
    <w:rsid w:val="00765F41"/>
    <w:rsid w:val="00765F49"/>
    <w:rsid w:val="0076606D"/>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452"/>
    <w:rsid w:val="007755A5"/>
    <w:rsid w:val="0077571D"/>
    <w:rsid w:val="007759C3"/>
    <w:rsid w:val="007763B8"/>
    <w:rsid w:val="0077641A"/>
    <w:rsid w:val="00776A64"/>
    <w:rsid w:val="00776ADF"/>
    <w:rsid w:val="00776C58"/>
    <w:rsid w:val="00776E69"/>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A23"/>
    <w:rsid w:val="00786B21"/>
    <w:rsid w:val="00787178"/>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2BB"/>
    <w:rsid w:val="007A05FD"/>
    <w:rsid w:val="007A09E6"/>
    <w:rsid w:val="007A1097"/>
    <w:rsid w:val="007A146A"/>
    <w:rsid w:val="007A1488"/>
    <w:rsid w:val="007A1A56"/>
    <w:rsid w:val="007A22B8"/>
    <w:rsid w:val="007A2603"/>
    <w:rsid w:val="007A2C14"/>
    <w:rsid w:val="007A2C47"/>
    <w:rsid w:val="007A3485"/>
    <w:rsid w:val="007A38DD"/>
    <w:rsid w:val="007A3903"/>
    <w:rsid w:val="007A3B3F"/>
    <w:rsid w:val="007A3FE8"/>
    <w:rsid w:val="007A402E"/>
    <w:rsid w:val="007A424F"/>
    <w:rsid w:val="007A47A1"/>
    <w:rsid w:val="007A47C6"/>
    <w:rsid w:val="007A4821"/>
    <w:rsid w:val="007A4B65"/>
    <w:rsid w:val="007A4BA3"/>
    <w:rsid w:val="007A4C6F"/>
    <w:rsid w:val="007A4DE7"/>
    <w:rsid w:val="007A4E1C"/>
    <w:rsid w:val="007A5758"/>
    <w:rsid w:val="007A5E1C"/>
    <w:rsid w:val="007A63BF"/>
    <w:rsid w:val="007A6488"/>
    <w:rsid w:val="007A71E7"/>
    <w:rsid w:val="007A766B"/>
    <w:rsid w:val="007A7A5E"/>
    <w:rsid w:val="007A7C12"/>
    <w:rsid w:val="007A7DED"/>
    <w:rsid w:val="007A7DF2"/>
    <w:rsid w:val="007B00D1"/>
    <w:rsid w:val="007B01F0"/>
    <w:rsid w:val="007B03D2"/>
    <w:rsid w:val="007B0B6E"/>
    <w:rsid w:val="007B0F02"/>
    <w:rsid w:val="007B1164"/>
    <w:rsid w:val="007B140D"/>
    <w:rsid w:val="007B197C"/>
    <w:rsid w:val="007B1F76"/>
    <w:rsid w:val="007B27B4"/>
    <w:rsid w:val="007B2802"/>
    <w:rsid w:val="007B2F0F"/>
    <w:rsid w:val="007B3314"/>
    <w:rsid w:val="007B384D"/>
    <w:rsid w:val="007B3BA0"/>
    <w:rsid w:val="007B4113"/>
    <w:rsid w:val="007B431B"/>
    <w:rsid w:val="007B4412"/>
    <w:rsid w:val="007B47D4"/>
    <w:rsid w:val="007B4823"/>
    <w:rsid w:val="007B4EC0"/>
    <w:rsid w:val="007B5135"/>
    <w:rsid w:val="007B5174"/>
    <w:rsid w:val="007B51F1"/>
    <w:rsid w:val="007B521E"/>
    <w:rsid w:val="007B541D"/>
    <w:rsid w:val="007B5837"/>
    <w:rsid w:val="007B5BC4"/>
    <w:rsid w:val="007B608C"/>
    <w:rsid w:val="007B6535"/>
    <w:rsid w:val="007B6996"/>
    <w:rsid w:val="007B6D2E"/>
    <w:rsid w:val="007B6D7A"/>
    <w:rsid w:val="007B6D8F"/>
    <w:rsid w:val="007B6F79"/>
    <w:rsid w:val="007B74C4"/>
    <w:rsid w:val="007B7559"/>
    <w:rsid w:val="007B76C3"/>
    <w:rsid w:val="007B76F2"/>
    <w:rsid w:val="007B7A2B"/>
    <w:rsid w:val="007B7E92"/>
    <w:rsid w:val="007C1100"/>
    <w:rsid w:val="007C11ED"/>
    <w:rsid w:val="007C177D"/>
    <w:rsid w:val="007C1A65"/>
    <w:rsid w:val="007C2272"/>
    <w:rsid w:val="007C22CA"/>
    <w:rsid w:val="007C263F"/>
    <w:rsid w:val="007C2698"/>
    <w:rsid w:val="007C27BC"/>
    <w:rsid w:val="007C2839"/>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014"/>
    <w:rsid w:val="007C6706"/>
    <w:rsid w:val="007C6777"/>
    <w:rsid w:val="007C6AA2"/>
    <w:rsid w:val="007C6EB3"/>
    <w:rsid w:val="007C6ECA"/>
    <w:rsid w:val="007C7ABA"/>
    <w:rsid w:val="007C7BDE"/>
    <w:rsid w:val="007C7E1E"/>
    <w:rsid w:val="007D00DF"/>
    <w:rsid w:val="007D02A3"/>
    <w:rsid w:val="007D0435"/>
    <w:rsid w:val="007D0603"/>
    <w:rsid w:val="007D082B"/>
    <w:rsid w:val="007D0C23"/>
    <w:rsid w:val="007D1854"/>
    <w:rsid w:val="007D1C4B"/>
    <w:rsid w:val="007D1CAB"/>
    <w:rsid w:val="007D1D3B"/>
    <w:rsid w:val="007D20E3"/>
    <w:rsid w:val="007D2187"/>
    <w:rsid w:val="007D229D"/>
    <w:rsid w:val="007D25BC"/>
    <w:rsid w:val="007D29CE"/>
    <w:rsid w:val="007D2F8D"/>
    <w:rsid w:val="007D3339"/>
    <w:rsid w:val="007D45FF"/>
    <w:rsid w:val="007D4AB6"/>
    <w:rsid w:val="007D4B22"/>
    <w:rsid w:val="007D4E91"/>
    <w:rsid w:val="007D50FD"/>
    <w:rsid w:val="007D5363"/>
    <w:rsid w:val="007D5449"/>
    <w:rsid w:val="007D5534"/>
    <w:rsid w:val="007D5758"/>
    <w:rsid w:val="007D57A1"/>
    <w:rsid w:val="007D5923"/>
    <w:rsid w:val="007D5A97"/>
    <w:rsid w:val="007D5C33"/>
    <w:rsid w:val="007D605B"/>
    <w:rsid w:val="007D7DE0"/>
    <w:rsid w:val="007D7FEE"/>
    <w:rsid w:val="007E0104"/>
    <w:rsid w:val="007E0493"/>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BF2"/>
    <w:rsid w:val="007E7E4B"/>
    <w:rsid w:val="007E7F34"/>
    <w:rsid w:val="007F09AD"/>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2D08"/>
    <w:rsid w:val="00803081"/>
    <w:rsid w:val="008037C4"/>
    <w:rsid w:val="0080394D"/>
    <w:rsid w:val="00803E7F"/>
    <w:rsid w:val="00804202"/>
    <w:rsid w:val="0080475D"/>
    <w:rsid w:val="008049A7"/>
    <w:rsid w:val="00804B47"/>
    <w:rsid w:val="00805563"/>
    <w:rsid w:val="00805D15"/>
    <w:rsid w:val="00805E38"/>
    <w:rsid w:val="0080638B"/>
    <w:rsid w:val="00806D44"/>
    <w:rsid w:val="00807076"/>
    <w:rsid w:val="0080709E"/>
    <w:rsid w:val="008072D4"/>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D7A"/>
    <w:rsid w:val="00812471"/>
    <w:rsid w:val="008125FD"/>
    <w:rsid w:val="008126D4"/>
    <w:rsid w:val="00812815"/>
    <w:rsid w:val="00812942"/>
    <w:rsid w:val="00812A26"/>
    <w:rsid w:val="00812A2A"/>
    <w:rsid w:val="008130E7"/>
    <w:rsid w:val="008134CB"/>
    <w:rsid w:val="0081365B"/>
    <w:rsid w:val="00813897"/>
    <w:rsid w:val="00813B7A"/>
    <w:rsid w:val="008141F0"/>
    <w:rsid w:val="008144C5"/>
    <w:rsid w:val="0081521B"/>
    <w:rsid w:val="00815479"/>
    <w:rsid w:val="00815A5C"/>
    <w:rsid w:val="00815BDC"/>
    <w:rsid w:val="00816E7C"/>
    <w:rsid w:val="008176BB"/>
    <w:rsid w:val="00817873"/>
    <w:rsid w:val="00817CEB"/>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8B0"/>
    <w:rsid w:val="00823A3A"/>
    <w:rsid w:val="00823F98"/>
    <w:rsid w:val="00824171"/>
    <w:rsid w:val="0082438E"/>
    <w:rsid w:val="00824CE1"/>
    <w:rsid w:val="00824E40"/>
    <w:rsid w:val="00824EDE"/>
    <w:rsid w:val="0082545D"/>
    <w:rsid w:val="00825489"/>
    <w:rsid w:val="00825C51"/>
    <w:rsid w:val="00825D71"/>
    <w:rsid w:val="00825DF1"/>
    <w:rsid w:val="0082647E"/>
    <w:rsid w:val="00826694"/>
    <w:rsid w:val="0082677C"/>
    <w:rsid w:val="008267A5"/>
    <w:rsid w:val="00826FF7"/>
    <w:rsid w:val="008273E7"/>
    <w:rsid w:val="00827625"/>
    <w:rsid w:val="008276EA"/>
    <w:rsid w:val="00827871"/>
    <w:rsid w:val="00827CEB"/>
    <w:rsid w:val="00827DC6"/>
    <w:rsid w:val="00830017"/>
    <w:rsid w:val="008300F0"/>
    <w:rsid w:val="008303BE"/>
    <w:rsid w:val="00830404"/>
    <w:rsid w:val="008307A6"/>
    <w:rsid w:val="00830B7E"/>
    <w:rsid w:val="0083118D"/>
    <w:rsid w:val="008311CD"/>
    <w:rsid w:val="00831389"/>
    <w:rsid w:val="008313B0"/>
    <w:rsid w:val="00831538"/>
    <w:rsid w:val="0083185E"/>
    <w:rsid w:val="00831A6B"/>
    <w:rsid w:val="00831F08"/>
    <w:rsid w:val="00831F50"/>
    <w:rsid w:val="0083212F"/>
    <w:rsid w:val="008321FA"/>
    <w:rsid w:val="008329DB"/>
    <w:rsid w:val="00833065"/>
    <w:rsid w:val="008332B4"/>
    <w:rsid w:val="008334B7"/>
    <w:rsid w:val="008336FF"/>
    <w:rsid w:val="00833DD1"/>
    <w:rsid w:val="00834526"/>
    <w:rsid w:val="00834719"/>
    <w:rsid w:val="008352BE"/>
    <w:rsid w:val="0083594F"/>
    <w:rsid w:val="00835EDE"/>
    <w:rsid w:val="0083644E"/>
    <w:rsid w:val="00836702"/>
    <w:rsid w:val="00836A4F"/>
    <w:rsid w:val="00836DDA"/>
    <w:rsid w:val="00836EF0"/>
    <w:rsid w:val="008370A9"/>
    <w:rsid w:val="008376D8"/>
    <w:rsid w:val="0083775B"/>
    <w:rsid w:val="00840491"/>
    <w:rsid w:val="00840D81"/>
    <w:rsid w:val="00840DFB"/>
    <w:rsid w:val="00840EEC"/>
    <w:rsid w:val="008411DF"/>
    <w:rsid w:val="008411FB"/>
    <w:rsid w:val="00841202"/>
    <w:rsid w:val="00841303"/>
    <w:rsid w:val="00841F95"/>
    <w:rsid w:val="00842269"/>
    <w:rsid w:val="008423CE"/>
    <w:rsid w:val="0084291E"/>
    <w:rsid w:val="00842D21"/>
    <w:rsid w:val="00842F95"/>
    <w:rsid w:val="00843072"/>
    <w:rsid w:val="008432D3"/>
    <w:rsid w:val="008436A2"/>
    <w:rsid w:val="00843B3D"/>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A6D"/>
    <w:rsid w:val="00850DE6"/>
    <w:rsid w:val="0085205A"/>
    <w:rsid w:val="0085232C"/>
    <w:rsid w:val="00852345"/>
    <w:rsid w:val="00852C4A"/>
    <w:rsid w:val="00852C8B"/>
    <w:rsid w:val="00853053"/>
    <w:rsid w:val="0085362D"/>
    <w:rsid w:val="008536DA"/>
    <w:rsid w:val="008538DB"/>
    <w:rsid w:val="00853987"/>
    <w:rsid w:val="00853B92"/>
    <w:rsid w:val="00854775"/>
    <w:rsid w:val="00854891"/>
    <w:rsid w:val="00854A92"/>
    <w:rsid w:val="00854AFC"/>
    <w:rsid w:val="00854E25"/>
    <w:rsid w:val="0085531F"/>
    <w:rsid w:val="00855C73"/>
    <w:rsid w:val="00855D27"/>
    <w:rsid w:val="00856840"/>
    <w:rsid w:val="00856B69"/>
    <w:rsid w:val="00857045"/>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1BF"/>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38B"/>
    <w:rsid w:val="008704DF"/>
    <w:rsid w:val="00870765"/>
    <w:rsid w:val="008708C9"/>
    <w:rsid w:val="00870F09"/>
    <w:rsid w:val="00870F1D"/>
    <w:rsid w:val="0087121C"/>
    <w:rsid w:val="008715CB"/>
    <w:rsid w:val="00871FF2"/>
    <w:rsid w:val="008721A0"/>
    <w:rsid w:val="008727CD"/>
    <w:rsid w:val="008727D8"/>
    <w:rsid w:val="00872ABD"/>
    <w:rsid w:val="00872B1F"/>
    <w:rsid w:val="008730AA"/>
    <w:rsid w:val="008732E8"/>
    <w:rsid w:val="008732FF"/>
    <w:rsid w:val="00873328"/>
    <w:rsid w:val="0087348D"/>
    <w:rsid w:val="00873EB9"/>
    <w:rsid w:val="008742AF"/>
    <w:rsid w:val="0087485A"/>
    <w:rsid w:val="00874B42"/>
    <w:rsid w:val="00874D8C"/>
    <w:rsid w:val="008759AC"/>
    <w:rsid w:val="00875A2E"/>
    <w:rsid w:val="00875CD3"/>
    <w:rsid w:val="008762A2"/>
    <w:rsid w:val="00876501"/>
    <w:rsid w:val="00876BC7"/>
    <w:rsid w:val="00876EAC"/>
    <w:rsid w:val="0087753B"/>
    <w:rsid w:val="0087766F"/>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B32"/>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10E"/>
    <w:rsid w:val="008933FC"/>
    <w:rsid w:val="008934CA"/>
    <w:rsid w:val="00893540"/>
    <w:rsid w:val="00893609"/>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1EF0"/>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6B1C"/>
    <w:rsid w:val="008A7031"/>
    <w:rsid w:val="008A759D"/>
    <w:rsid w:val="008A79F0"/>
    <w:rsid w:val="008A7C31"/>
    <w:rsid w:val="008B035B"/>
    <w:rsid w:val="008B044F"/>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C88"/>
    <w:rsid w:val="008B4D0A"/>
    <w:rsid w:val="008B4D8B"/>
    <w:rsid w:val="008B4FF4"/>
    <w:rsid w:val="008B5950"/>
    <w:rsid w:val="008B5BFA"/>
    <w:rsid w:val="008B61AB"/>
    <w:rsid w:val="008B6359"/>
    <w:rsid w:val="008B64BF"/>
    <w:rsid w:val="008B65D8"/>
    <w:rsid w:val="008B6F4B"/>
    <w:rsid w:val="008B7302"/>
    <w:rsid w:val="008B7EEF"/>
    <w:rsid w:val="008C01E9"/>
    <w:rsid w:val="008C06D4"/>
    <w:rsid w:val="008C07EB"/>
    <w:rsid w:val="008C0821"/>
    <w:rsid w:val="008C0A56"/>
    <w:rsid w:val="008C0CF5"/>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47E"/>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0C26"/>
    <w:rsid w:val="008D1098"/>
    <w:rsid w:val="008D165F"/>
    <w:rsid w:val="008D19A7"/>
    <w:rsid w:val="008D1C99"/>
    <w:rsid w:val="008D2349"/>
    <w:rsid w:val="008D26CC"/>
    <w:rsid w:val="008D3072"/>
    <w:rsid w:val="008D30FD"/>
    <w:rsid w:val="008D3196"/>
    <w:rsid w:val="008D3312"/>
    <w:rsid w:val="008D3324"/>
    <w:rsid w:val="008D3406"/>
    <w:rsid w:val="008D3726"/>
    <w:rsid w:val="008D3D69"/>
    <w:rsid w:val="008D4368"/>
    <w:rsid w:val="008D4676"/>
    <w:rsid w:val="008D4A26"/>
    <w:rsid w:val="008D4D17"/>
    <w:rsid w:val="008D4DB0"/>
    <w:rsid w:val="008D53C7"/>
    <w:rsid w:val="008D53EE"/>
    <w:rsid w:val="008D5511"/>
    <w:rsid w:val="008D5930"/>
    <w:rsid w:val="008D5F36"/>
    <w:rsid w:val="008D6084"/>
    <w:rsid w:val="008D62ED"/>
    <w:rsid w:val="008D6611"/>
    <w:rsid w:val="008D6740"/>
    <w:rsid w:val="008D6C26"/>
    <w:rsid w:val="008D6D9B"/>
    <w:rsid w:val="008D6E00"/>
    <w:rsid w:val="008D72E6"/>
    <w:rsid w:val="008D72F7"/>
    <w:rsid w:val="008D7C5A"/>
    <w:rsid w:val="008D7E6D"/>
    <w:rsid w:val="008D7F16"/>
    <w:rsid w:val="008E00D0"/>
    <w:rsid w:val="008E023F"/>
    <w:rsid w:val="008E051A"/>
    <w:rsid w:val="008E155C"/>
    <w:rsid w:val="008E15BD"/>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606"/>
    <w:rsid w:val="008E6A3D"/>
    <w:rsid w:val="008E6B33"/>
    <w:rsid w:val="008E6D8A"/>
    <w:rsid w:val="008E77A1"/>
    <w:rsid w:val="008E78E9"/>
    <w:rsid w:val="008E7C9D"/>
    <w:rsid w:val="008F0236"/>
    <w:rsid w:val="008F0554"/>
    <w:rsid w:val="008F06A2"/>
    <w:rsid w:val="008F0A90"/>
    <w:rsid w:val="008F0B33"/>
    <w:rsid w:val="008F0CD7"/>
    <w:rsid w:val="008F0D5D"/>
    <w:rsid w:val="008F10CE"/>
    <w:rsid w:val="008F15EA"/>
    <w:rsid w:val="008F16D5"/>
    <w:rsid w:val="008F257C"/>
    <w:rsid w:val="008F27C7"/>
    <w:rsid w:val="008F286B"/>
    <w:rsid w:val="008F339C"/>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FC8"/>
    <w:rsid w:val="00901348"/>
    <w:rsid w:val="0090177D"/>
    <w:rsid w:val="00901A42"/>
    <w:rsid w:val="00901CD1"/>
    <w:rsid w:val="00901D90"/>
    <w:rsid w:val="009026C9"/>
    <w:rsid w:val="00902DB3"/>
    <w:rsid w:val="009031E8"/>
    <w:rsid w:val="00903B1A"/>
    <w:rsid w:val="009040AA"/>
    <w:rsid w:val="00904F14"/>
    <w:rsid w:val="00905016"/>
    <w:rsid w:val="00905031"/>
    <w:rsid w:val="009052C0"/>
    <w:rsid w:val="0090567B"/>
    <w:rsid w:val="00905730"/>
    <w:rsid w:val="00905BEE"/>
    <w:rsid w:val="0090692F"/>
    <w:rsid w:val="00906B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347"/>
    <w:rsid w:val="0091580F"/>
    <w:rsid w:val="009158DF"/>
    <w:rsid w:val="00916382"/>
    <w:rsid w:val="00916905"/>
    <w:rsid w:val="00916BCF"/>
    <w:rsid w:val="0091707E"/>
    <w:rsid w:val="009170D3"/>
    <w:rsid w:val="00917241"/>
    <w:rsid w:val="0091727B"/>
    <w:rsid w:val="0091745D"/>
    <w:rsid w:val="00917B5E"/>
    <w:rsid w:val="00920113"/>
    <w:rsid w:val="009202FF"/>
    <w:rsid w:val="00920F57"/>
    <w:rsid w:val="00921411"/>
    <w:rsid w:val="00921449"/>
    <w:rsid w:val="00921B1C"/>
    <w:rsid w:val="00921E43"/>
    <w:rsid w:val="00921F13"/>
    <w:rsid w:val="00922379"/>
    <w:rsid w:val="00922550"/>
    <w:rsid w:val="00922646"/>
    <w:rsid w:val="00922660"/>
    <w:rsid w:val="009228CE"/>
    <w:rsid w:val="00922B08"/>
    <w:rsid w:val="00922C1B"/>
    <w:rsid w:val="00923921"/>
    <w:rsid w:val="00923981"/>
    <w:rsid w:val="009241E5"/>
    <w:rsid w:val="009247D8"/>
    <w:rsid w:val="00924BB6"/>
    <w:rsid w:val="00924BFF"/>
    <w:rsid w:val="00924D79"/>
    <w:rsid w:val="00924DFE"/>
    <w:rsid w:val="009255EB"/>
    <w:rsid w:val="00925652"/>
    <w:rsid w:val="00925EA0"/>
    <w:rsid w:val="009260F5"/>
    <w:rsid w:val="00926150"/>
    <w:rsid w:val="00926221"/>
    <w:rsid w:val="00926340"/>
    <w:rsid w:val="00926B1B"/>
    <w:rsid w:val="00926C43"/>
    <w:rsid w:val="00927A7F"/>
    <w:rsid w:val="00927C36"/>
    <w:rsid w:val="00930297"/>
    <w:rsid w:val="00930413"/>
    <w:rsid w:val="009304ED"/>
    <w:rsid w:val="0093064D"/>
    <w:rsid w:val="009307B8"/>
    <w:rsid w:val="00930CD3"/>
    <w:rsid w:val="00931185"/>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5D9C"/>
    <w:rsid w:val="009363B5"/>
    <w:rsid w:val="00936592"/>
    <w:rsid w:val="009368A6"/>
    <w:rsid w:val="00936A6C"/>
    <w:rsid w:val="00936BF1"/>
    <w:rsid w:val="009372FC"/>
    <w:rsid w:val="0093741E"/>
    <w:rsid w:val="009376D1"/>
    <w:rsid w:val="0094004F"/>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3745"/>
    <w:rsid w:val="00944072"/>
    <w:rsid w:val="009440E7"/>
    <w:rsid w:val="009445E0"/>
    <w:rsid w:val="00944F33"/>
    <w:rsid w:val="00944FA0"/>
    <w:rsid w:val="0094513E"/>
    <w:rsid w:val="0094554E"/>
    <w:rsid w:val="00945E56"/>
    <w:rsid w:val="00945EF1"/>
    <w:rsid w:val="0094690E"/>
    <w:rsid w:val="0094707D"/>
    <w:rsid w:val="009472D7"/>
    <w:rsid w:val="00947B3D"/>
    <w:rsid w:val="00947CF4"/>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B12"/>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A97"/>
    <w:rsid w:val="00961F8C"/>
    <w:rsid w:val="009620B0"/>
    <w:rsid w:val="009621A5"/>
    <w:rsid w:val="009623CA"/>
    <w:rsid w:val="0096287B"/>
    <w:rsid w:val="009628F7"/>
    <w:rsid w:val="00963167"/>
    <w:rsid w:val="009637FD"/>
    <w:rsid w:val="00963DD1"/>
    <w:rsid w:val="0096411E"/>
    <w:rsid w:val="0096416C"/>
    <w:rsid w:val="0096535C"/>
    <w:rsid w:val="009656E6"/>
    <w:rsid w:val="00965706"/>
    <w:rsid w:val="009658AB"/>
    <w:rsid w:val="00965BD5"/>
    <w:rsid w:val="00965C39"/>
    <w:rsid w:val="00965CE0"/>
    <w:rsid w:val="00965E31"/>
    <w:rsid w:val="009661BD"/>
    <w:rsid w:val="00966A50"/>
    <w:rsid w:val="00966CA6"/>
    <w:rsid w:val="00966ED7"/>
    <w:rsid w:val="00967322"/>
    <w:rsid w:val="00967ADB"/>
    <w:rsid w:val="00967CBE"/>
    <w:rsid w:val="0097010A"/>
    <w:rsid w:val="009706D4"/>
    <w:rsid w:val="00970B6A"/>
    <w:rsid w:val="00970CC4"/>
    <w:rsid w:val="00970D7B"/>
    <w:rsid w:val="0097275D"/>
    <w:rsid w:val="00972956"/>
    <w:rsid w:val="00972B1E"/>
    <w:rsid w:val="00972B40"/>
    <w:rsid w:val="00972B93"/>
    <w:rsid w:val="00972C5B"/>
    <w:rsid w:val="00972F49"/>
    <w:rsid w:val="00973700"/>
    <w:rsid w:val="00973960"/>
    <w:rsid w:val="00973C50"/>
    <w:rsid w:val="00974840"/>
    <w:rsid w:val="0097539B"/>
    <w:rsid w:val="00975C91"/>
    <w:rsid w:val="00975D72"/>
    <w:rsid w:val="00976B89"/>
    <w:rsid w:val="00977318"/>
    <w:rsid w:val="0097757C"/>
    <w:rsid w:val="0097796E"/>
    <w:rsid w:val="00977FB6"/>
    <w:rsid w:val="0098053B"/>
    <w:rsid w:val="009807C6"/>
    <w:rsid w:val="00980ACA"/>
    <w:rsid w:val="00980F14"/>
    <w:rsid w:val="0098125C"/>
    <w:rsid w:val="0098146B"/>
    <w:rsid w:val="00981877"/>
    <w:rsid w:val="00981DA7"/>
    <w:rsid w:val="0098258E"/>
    <w:rsid w:val="00982725"/>
    <w:rsid w:val="009828BD"/>
    <w:rsid w:val="009829FD"/>
    <w:rsid w:val="00982A6F"/>
    <w:rsid w:val="00982F90"/>
    <w:rsid w:val="00983984"/>
    <w:rsid w:val="00983BA8"/>
    <w:rsid w:val="00983C3B"/>
    <w:rsid w:val="00984DC5"/>
    <w:rsid w:val="00984DFF"/>
    <w:rsid w:val="0098555E"/>
    <w:rsid w:val="009856E1"/>
    <w:rsid w:val="009857FB"/>
    <w:rsid w:val="00986423"/>
    <w:rsid w:val="00986472"/>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2B"/>
    <w:rsid w:val="0099633F"/>
    <w:rsid w:val="00996446"/>
    <w:rsid w:val="00996FB0"/>
    <w:rsid w:val="00997040"/>
    <w:rsid w:val="0099721E"/>
    <w:rsid w:val="00997271"/>
    <w:rsid w:val="00997461"/>
    <w:rsid w:val="00997A4A"/>
    <w:rsid w:val="009A0324"/>
    <w:rsid w:val="009A0B18"/>
    <w:rsid w:val="009A0B30"/>
    <w:rsid w:val="009A0B77"/>
    <w:rsid w:val="009A0FBA"/>
    <w:rsid w:val="009A1781"/>
    <w:rsid w:val="009A1DFB"/>
    <w:rsid w:val="009A1E37"/>
    <w:rsid w:val="009A2131"/>
    <w:rsid w:val="009A2153"/>
    <w:rsid w:val="009A2189"/>
    <w:rsid w:val="009A228A"/>
    <w:rsid w:val="009A253C"/>
    <w:rsid w:val="009A2627"/>
    <w:rsid w:val="009A28F9"/>
    <w:rsid w:val="009A2E7A"/>
    <w:rsid w:val="009A2F7F"/>
    <w:rsid w:val="009A347B"/>
    <w:rsid w:val="009A39B3"/>
    <w:rsid w:val="009A3A46"/>
    <w:rsid w:val="009A4302"/>
    <w:rsid w:val="009A5178"/>
    <w:rsid w:val="009A5451"/>
    <w:rsid w:val="009A5D79"/>
    <w:rsid w:val="009A608A"/>
    <w:rsid w:val="009A62E0"/>
    <w:rsid w:val="009A6354"/>
    <w:rsid w:val="009A64BF"/>
    <w:rsid w:val="009A69D0"/>
    <w:rsid w:val="009A6BD5"/>
    <w:rsid w:val="009A6BEE"/>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48F"/>
    <w:rsid w:val="009B27B5"/>
    <w:rsid w:val="009B2A7C"/>
    <w:rsid w:val="009B31D6"/>
    <w:rsid w:val="009B385E"/>
    <w:rsid w:val="009B3AE9"/>
    <w:rsid w:val="009B4456"/>
    <w:rsid w:val="009B4E07"/>
    <w:rsid w:val="009B528B"/>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36B"/>
    <w:rsid w:val="009C256D"/>
    <w:rsid w:val="009C3555"/>
    <w:rsid w:val="009C3562"/>
    <w:rsid w:val="009C379A"/>
    <w:rsid w:val="009C37C7"/>
    <w:rsid w:val="009C38A5"/>
    <w:rsid w:val="009C3936"/>
    <w:rsid w:val="009C3B7F"/>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5EB2"/>
    <w:rsid w:val="009D691C"/>
    <w:rsid w:val="009D6B60"/>
    <w:rsid w:val="009D6F6C"/>
    <w:rsid w:val="009D756C"/>
    <w:rsid w:val="009D7C0D"/>
    <w:rsid w:val="009D7D08"/>
    <w:rsid w:val="009E05E2"/>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953"/>
    <w:rsid w:val="009E6B76"/>
    <w:rsid w:val="009E6F7C"/>
    <w:rsid w:val="009E7150"/>
    <w:rsid w:val="009E765C"/>
    <w:rsid w:val="009E76AC"/>
    <w:rsid w:val="009E775C"/>
    <w:rsid w:val="009E77D2"/>
    <w:rsid w:val="009F08E5"/>
    <w:rsid w:val="009F0F39"/>
    <w:rsid w:val="009F1136"/>
    <w:rsid w:val="009F12E1"/>
    <w:rsid w:val="009F1401"/>
    <w:rsid w:val="009F1416"/>
    <w:rsid w:val="009F1986"/>
    <w:rsid w:val="009F20AA"/>
    <w:rsid w:val="009F24FC"/>
    <w:rsid w:val="009F26D5"/>
    <w:rsid w:val="009F26F4"/>
    <w:rsid w:val="009F28C7"/>
    <w:rsid w:val="009F2912"/>
    <w:rsid w:val="009F2F37"/>
    <w:rsid w:val="009F30F1"/>
    <w:rsid w:val="009F3538"/>
    <w:rsid w:val="009F3846"/>
    <w:rsid w:val="009F3EBC"/>
    <w:rsid w:val="009F40DE"/>
    <w:rsid w:val="009F4174"/>
    <w:rsid w:val="009F4633"/>
    <w:rsid w:val="009F4EA8"/>
    <w:rsid w:val="009F53CA"/>
    <w:rsid w:val="009F55AF"/>
    <w:rsid w:val="009F5AD9"/>
    <w:rsid w:val="009F5CF0"/>
    <w:rsid w:val="009F5E97"/>
    <w:rsid w:val="009F61A9"/>
    <w:rsid w:val="009F650C"/>
    <w:rsid w:val="009F68BB"/>
    <w:rsid w:val="009F6BAE"/>
    <w:rsid w:val="009F6F55"/>
    <w:rsid w:val="009F71DE"/>
    <w:rsid w:val="009F7316"/>
    <w:rsid w:val="009F7423"/>
    <w:rsid w:val="009F7B97"/>
    <w:rsid w:val="00A00531"/>
    <w:rsid w:val="00A014C6"/>
    <w:rsid w:val="00A025B3"/>
    <w:rsid w:val="00A0276E"/>
    <w:rsid w:val="00A02793"/>
    <w:rsid w:val="00A028C3"/>
    <w:rsid w:val="00A0310E"/>
    <w:rsid w:val="00A0424C"/>
    <w:rsid w:val="00A049CA"/>
    <w:rsid w:val="00A04A55"/>
    <w:rsid w:val="00A05269"/>
    <w:rsid w:val="00A053CC"/>
    <w:rsid w:val="00A0540D"/>
    <w:rsid w:val="00A05F57"/>
    <w:rsid w:val="00A06A21"/>
    <w:rsid w:val="00A06AB1"/>
    <w:rsid w:val="00A06E37"/>
    <w:rsid w:val="00A07034"/>
    <w:rsid w:val="00A07207"/>
    <w:rsid w:val="00A07F76"/>
    <w:rsid w:val="00A10084"/>
    <w:rsid w:val="00A10656"/>
    <w:rsid w:val="00A10897"/>
    <w:rsid w:val="00A10C8A"/>
    <w:rsid w:val="00A11C70"/>
    <w:rsid w:val="00A11F87"/>
    <w:rsid w:val="00A124A0"/>
    <w:rsid w:val="00A128AF"/>
    <w:rsid w:val="00A12996"/>
    <w:rsid w:val="00A12A98"/>
    <w:rsid w:val="00A12E71"/>
    <w:rsid w:val="00A13280"/>
    <w:rsid w:val="00A13568"/>
    <w:rsid w:val="00A139AC"/>
    <w:rsid w:val="00A13CE0"/>
    <w:rsid w:val="00A1416B"/>
    <w:rsid w:val="00A1431F"/>
    <w:rsid w:val="00A14B4E"/>
    <w:rsid w:val="00A14C73"/>
    <w:rsid w:val="00A15676"/>
    <w:rsid w:val="00A159CE"/>
    <w:rsid w:val="00A16110"/>
    <w:rsid w:val="00A16239"/>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900"/>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28E"/>
    <w:rsid w:val="00A27543"/>
    <w:rsid w:val="00A275DF"/>
    <w:rsid w:val="00A278A4"/>
    <w:rsid w:val="00A27A41"/>
    <w:rsid w:val="00A3009A"/>
    <w:rsid w:val="00A3084E"/>
    <w:rsid w:val="00A30995"/>
    <w:rsid w:val="00A30ABB"/>
    <w:rsid w:val="00A30E97"/>
    <w:rsid w:val="00A311E7"/>
    <w:rsid w:val="00A3137B"/>
    <w:rsid w:val="00A31534"/>
    <w:rsid w:val="00A31BA7"/>
    <w:rsid w:val="00A31DAF"/>
    <w:rsid w:val="00A31FF7"/>
    <w:rsid w:val="00A32357"/>
    <w:rsid w:val="00A324D5"/>
    <w:rsid w:val="00A3254C"/>
    <w:rsid w:val="00A3277A"/>
    <w:rsid w:val="00A330A3"/>
    <w:rsid w:val="00A33AF9"/>
    <w:rsid w:val="00A33B2D"/>
    <w:rsid w:val="00A33BC4"/>
    <w:rsid w:val="00A33F26"/>
    <w:rsid w:val="00A3438C"/>
    <w:rsid w:val="00A34864"/>
    <w:rsid w:val="00A348E4"/>
    <w:rsid w:val="00A357B2"/>
    <w:rsid w:val="00A357C3"/>
    <w:rsid w:val="00A359E3"/>
    <w:rsid w:val="00A35B40"/>
    <w:rsid w:val="00A35B83"/>
    <w:rsid w:val="00A35C07"/>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3B9A"/>
    <w:rsid w:val="00A440D7"/>
    <w:rsid w:val="00A44135"/>
    <w:rsid w:val="00A4454A"/>
    <w:rsid w:val="00A44B1D"/>
    <w:rsid w:val="00A44E9B"/>
    <w:rsid w:val="00A45099"/>
    <w:rsid w:val="00A45858"/>
    <w:rsid w:val="00A45D29"/>
    <w:rsid w:val="00A45EA1"/>
    <w:rsid w:val="00A45FF5"/>
    <w:rsid w:val="00A4684E"/>
    <w:rsid w:val="00A46CA7"/>
    <w:rsid w:val="00A46D28"/>
    <w:rsid w:val="00A46D59"/>
    <w:rsid w:val="00A472EE"/>
    <w:rsid w:val="00A4778B"/>
    <w:rsid w:val="00A477B0"/>
    <w:rsid w:val="00A479BA"/>
    <w:rsid w:val="00A5011A"/>
    <w:rsid w:val="00A503C6"/>
    <w:rsid w:val="00A504F2"/>
    <w:rsid w:val="00A505EE"/>
    <w:rsid w:val="00A50BC8"/>
    <w:rsid w:val="00A51361"/>
    <w:rsid w:val="00A51832"/>
    <w:rsid w:val="00A51872"/>
    <w:rsid w:val="00A51A9F"/>
    <w:rsid w:val="00A52111"/>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A1D"/>
    <w:rsid w:val="00A61B2C"/>
    <w:rsid w:val="00A61B81"/>
    <w:rsid w:val="00A61DDD"/>
    <w:rsid w:val="00A62811"/>
    <w:rsid w:val="00A62870"/>
    <w:rsid w:val="00A631C8"/>
    <w:rsid w:val="00A63574"/>
    <w:rsid w:val="00A63E8C"/>
    <w:rsid w:val="00A63EEE"/>
    <w:rsid w:val="00A64417"/>
    <w:rsid w:val="00A64C9F"/>
    <w:rsid w:val="00A653F3"/>
    <w:rsid w:val="00A665C7"/>
    <w:rsid w:val="00A66C93"/>
    <w:rsid w:val="00A66EEC"/>
    <w:rsid w:val="00A66F00"/>
    <w:rsid w:val="00A67702"/>
    <w:rsid w:val="00A67DAF"/>
    <w:rsid w:val="00A67E3F"/>
    <w:rsid w:val="00A70ECB"/>
    <w:rsid w:val="00A70F74"/>
    <w:rsid w:val="00A712F7"/>
    <w:rsid w:val="00A7140F"/>
    <w:rsid w:val="00A71437"/>
    <w:rsid w:val="00A716D4"/>
    <w:rsid w:val="00A7235A"/>
    <w:rsid w:val="00A72531"/>
    <w:rsid w:val="00A7303D"/>
    <w:rsid w:val="00A73291"/>
    <w:rsid w:val="00A7334C"/>
    <w:rsid w:val="00A73467"/>
    <w:rsid w:val="00A73809"/>
    <w:rsid w:val="00A73A1E"/>
    <w:rsid w:val="00A73A43"/>
    <w:rsid w:val="00A73CFF"/>
    <w:rsid w:val="00A73D3B"/>
    <w:rsid w:val="00A73E27"/>
    <w:rsid w:val="00A7415E"/>
    <w:rsid w:val="00A75345"/>
    <w:rsid w:val="00A7545C"/>
    <w:rsid w:val="00A754ED"/>
    <w:rsid w:val="00A756AD"/>
    <w:rsid w:val="00A75C7D"/>
    <w:rsid w:val="00A7645D"/>
    <w:rsid w:val="00A7655A"/>
    <w:rsid w:val="00A76EC8"/>
    <w:rsid w:val="00A77466"/>
    <w:rsid w:val="00A774B8"/>
    <w:rsid w:val="00A77520"/>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2F58"/>
    <w:rsid w:val="00A83517"/>
    <w:rsid w:val="00A8379A"/>
    <w:rsid w:val="00A842B9"/>
    <w:rsid w:val="00A84362"/>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718"/>
    <w:rsid w:val="00AA4A49"/>
    <w:rsid w:val="00AA4BE4"/>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8B"/>
    <w:rsid w:val="00AB5AAB"/>
    <w:rsid w:val="00AB5BFC"/>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575"/>
    <w:rsid w:val="00AC3862"/>
    <w:rsid w:val="00AC4123"/>
    <w:rsid w:val="00AC451A"/>
    <w:rsid w:val="00AC478F"/>
    <w:rsid w:val="00AC4C2C"/>
    <w:rsid w:val="00AC4DE1"/>
    <w:rsid w:val="00AC4ECE"/>
    <w:rsid w:val="00AC537D"/>
    <w:rsid w:val="00AC552C"/>
    <w:rsid w:val="00AC5B6A"/>
    <w:rsid w:val="00AC652C"/>
    <w:rsid w:val="00AC6554"/>
    <w:rsid w:val="00AC68D7"/>
    <w:rsid w:val="00AC6B78"/>
    <w:rsid w:val="00AC6D0B"/>
    <w:rsid w:val="00AC6D19"/>
    <w:rsid w:val="00AC70C0"/>
    <w:rsid w:val="00AD02B7"/>
    <w:rsid w:val="00AD03D6"/>
    <w:rsid w:val="00AD0421"/>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88E"/>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1CD"/>
    <w:rsid w:val="00AE53B1"/>
    <w:rsid w:val="00AE5A7C"/>
    <w:rsid w:val="00AE6090"/>
    <w:rsid w:val="00AE6236"/>
    <w:rsid w:val="00AE6583"/>
    <w:rsid w:val="00AE6630"/>
    <w:rsid w:val="00AE6724"/>
    <w:rsid w:val="00AE6BCD"/>
    <w:rsid w:val="00AE710C"/>
    <w:rsid w:val="00AE7375"/>
    <w:rsid w:val="00AE76F3"/>
    <w:rsid w:val="00AE779C"/>
    <w:rsid w:val="00AE77D6"/>
    <w:rsid w:val="00AF0002"/>
    <w:rsid w:val="00AF0481"/>
    <w:rsid w:val="00AF0AEB"/>
    <w:rsid w:val="00AF0C58"/>
    <w:rsid w:val="00AF1079"/>
    <w:rsid w:val="00AF17D4"/>
    <w:rsid w:val="00AF18BF"/>
    <w:rsid w:val="00AF1D5E"/>
    <w:rsid w:val="00AF203B"/>
    <w:rsid w:val="00AF2484"/>
    <w:rsid w:val="00AF2BC0"/>
    <w:rsid w:val="00AF3C95"/>
    <w:rsid w:val="00AF49EA"/>
    <w:rsid w:val="00AF4F20"/>
    <w:rsid w:val="00AF4F66"/>
    <w:rsid w:val="00AF5647"/>
    <w:rsid w:val="00AF56B7"/>
    <w:rsid w:val="00AF5AFE"/>
    <w:rsid w:val="00AF625D"/>
    <w:rsid w:val="00AF666D"/>
    <w:rsid w:val="00AF6804"/>
    <w:rsid w:val="00AF6AA5"/>
    <w:rsid w:val="00AF6AB0"/>
    <w:rsid w:val="00AF6DE2"/>
    <w:rsid w:val="00AF7210"/>
    <w:rsid w:val="00AF72E1"/>
    <w:rsid w:val="00AF7582"/>
    <w:rsid w:val="00AF7C79"/>
    <w:rsid w:val="00B00433"/>
    <w:rsid w:val="00B0085C"/>
    <w:rsid w:val="00B00AFA"/>
    <w:rsid w:val="00B017D8"/>
    <w:rsid w:val="00B01A56"/>
    <w:rsid w:val="00B01C64"/>
    <w:rsid w:val="00B01E19"/>
    <w:rsid w:val="00B01E99"/>
    <w:rsid w:val="00B02271"/>
    <w:rsid w:val="00B025A5"/>
    <w:rsid w:val="00B03365"/>
    <w:rsid w:val="00B0383E"/>
    <w:rsid w:val="00B03852"/>
    <w:rsid w:val="00B03B76"/>
    <w:rsid w:val="00B03C53"/>
    <w:rsid w:val="00B03D71"/>
    <w:rsid w:val="00B04E88"/>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758"/>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23"/>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95"/>
    <w:rsid w:val="00B20DA0"/>
    <w:rsid w:val="00B20DB6"/>
    <w:rsid w:val="00B21420"/>
    <w:rsid w:val="00B21455"/>
    <w:rsid w:val="00B2149A"/>
    <w:rsid w:val="00B2158E"/>
    <w:rsid w:val="00B21714"/>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0BF"/>
    <w:rsid w:val="00B25AB2"/>
    <w:rsid w:val="00B26305"/>
    <w:rsid w:val="00B26A62"/>
    <w:rsid w:val="00B26AD4"/>
    <w:rsid w:val="00B26C91"/>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AD0"/>
    <w:rsid w:val="00B30B20"/>
    <w:rsid w:val="00B30EA5"/>
    <w:rsid w:val="00B30ED2"/>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8E8"/>
    <w:rsid w:val="00B429BA"/>
    <w:rsid w:val="00B42D85"/>
    <w:rsid w:val="00B42E79"/>
    <w:rsid w:val="00B433DE"/>
    <w:rsid w:val="00B4369C"/>
    <w:rsid w:val="00B437BB"/>
    <w:rsid w:val="00B44444"/>
    <w:rsid w:val="00B44A2B"/>
    <w:rsid w:val="00B4516E"/>
    <w:rsid w:val="00B45389"/>
    <w:rsid w:val="00B457E2"/>
    <w:rsid w:val="00B457EC"/>
    <w:rsid w:val="00B458C2"/>
    <w:rsid w:val="00B4690A"/>
    <w:rsid w:val="00B4712F"/>
    <w:rsid w:val="00B4717F"/>
    <w:rsid w:val="00B4780B"/>
    <w:rsid w:val="00B47AF6"/>
    <w:rsid w:val="00B50F32"/>
    <w:rsid w:val="00B512C9"/>
    <w:rsid w:val="00B52051"/>
    <w:rsid w:val="00B5221E"/>
    <w:rsid w:val="00B5248C"/>
    <w:rsid w:val="00B526A3"/>
    <w:rsid w:val="00B52979"/>
    <w:rsid w:val="00B52D73"/>
    <w:rsid w:val="00B53063"/>
    <w:rsid w:val="00B533C7"/>
    <w:rsid w:val="00B53595"/>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5FC4"/>
    <w:rsid w:val="00B66B90"/>
    <w:rsid w:val="00B670BF"/>
    <w:rsid w:val="00B670E1"/>
    <w:rsid w:val="00B674B6"/>
    <w:rsid w:val="00B67A58"/>
    <w:rsid w:val="00B7023B"/>
    <w:rsid w:val="00B702FF"/>
    <w:rsid w:val="00B70401"/>
    <w:rsid w:val="00B70436"/>
    <w:rsid w:val="00B70562"/>
    <w:rsid w:val="00B70D3B"/>
    <w:rsid w:val="00B71320"/>
    <w:rsid w:val="00B7189F"/>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0F4D"/>
    <w:rsid w:val="00B81AA9"/>
    <w:rsid w:val="00B81EC8"/>
    <w:rsid w:val="00B82061"/>
    <w:rsid w:val="00B8243C"/>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6A87"/>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1655"/>
    <w:rsid w:val="00BA269A"/>
    <w:rsid w:val="00BA287A"/>
    <w:rsid w:val="00BA2A44"/>
    <w:rsid w:val="00BA2DDF"/>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55E"/>
    <w:rsid w:val="00BA7507"/>
    <w:rsid w:val="00BA786E"/>
    <w:rsid w:val="00BA78B3"/>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B41"/>
    <w:rsid w:val="00BB2DB2"/>
    <w:rsid w:val="00BB318E"/>
    <w:rsid w:val="00BB35F3"/>
    <w:rsid w:val="00BB369F"/>
    <w:rsid w:val="00BB3C7B"/>
    <w:rsid w:val="00BB4405"/>
    <w:rsid w:val="00BB450E"/>
    <w:rsid w:val="00BB4B4F"/>
    <w:rsid w:val="00BB506D"/>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2F40"/>
    <w:rsid w:val="00BC3C04"/>
    <w:rsid w:val="00BC3F46"/>
    <w:rsid w:val="00BC4020"/>
    <w:rsid w:val="00BC47F7"/>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984"/>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3A9D"/>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855"/>
    <w:rsid w:val="00BD6D85"/>
    <w:rsid w:val="00BD6DEA"/>
    <w:rsid w:val="00BD78E7"/>
    <w:rsid w:val="00BD7C73"/>
    <w:rsid w:val="00BE01AD"/>
    <w:rsid w:val="00BE04A5"/>
    <w:rsid w:val="00BE0A86"/>
    <w:rsid w:val="00BE0BE3"/>
    <w:rsid w:val="00BE0BEA"/>
    <w:rsid w:val="00BE1950"/>
    <w:rsid w:val="00BE1A72"/>
    <w:rsid w:val="00BE2571"/>
    <w:rsid w:val="00BE2751"/>
    <w:rsid w:val="00BE2793"/>
    <w:rsid w:val="00BE27D3"/>
    <w:rsid w:val="00BE28E7"/>
    <w:rsid w:val="00BE2E5C"/>
    <w:rsid w:val="00BE3329"/>
    <w:rsid w:val="00BE36CC"/>
    <w:rsid w:val="00BE3813"/>
    <w:rsid w:val="00BE393E"/>
    <w:rsid w:val="00BE3C93"/>
    <w:rsid w:val="00BE3CD3"/>
    <w:rsid w:val="00BE40A6"/>
    <w:rsid w:val="00BE426A"/>
    <w:rsid w:val="00BE4301"/>
    <w:rsid w:val="00BE520A"/>
    <w:rsid w:val="00BE5406"/>
    <w:rsid w:val="00BE5BF2"/>
    <w:rsid w:val="00BE64AA"/>
    <w:rsid w:val="00BE6801"/>
    <w:rsid w:val="00BE69BB"/>
    <w:rsid w:val="00BE6CFD"/>
    <w:rsid w:val="00BE6DFC"/>
    <w:rsid w:val="00BE7094"/>
    <w:rsid w:val="00BE7160"/>
    <w:rsid w:val="00BE7455"/>
    <w:rsid w:val="00BE764D"/>
    <w:rsid w:val="00BE780B"/>
    <w:rsid w:val="00BE7B3B"/>
    <w:rsid w:val="00BF01F9"/>
    <w:rsid w:val="00BF0A04"/>
    <w:rsid w:val="00BF0A20"/>
    <w:rsid w:val="00BF0C82"/>
    <w:rsid w:val="00BF0D9D"/>
    <w:rsid w:val="00BF162E"/>
    <w:rsid w:val="00BF191E"/>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D9D"/>
    <w:rsid w:val="00BF4DA4"/>
    <w:rsid w:val="00BF5778"/>
    <w:rsid w:val="00BF57DE"/>
    <w:rsid w:val="00BF592F"/>
    <w:rsid w:val="00BF5D87"/>
    <w:rsid w:val="00BF5E1E"/>
    <w:rsid w:val="00BF5ECF"/>
    <w:rsid w:val="00BF65CD"/>
    <w:rsid w:val="00BF6E39"/>
    <w:rsid w:val="00BF730C"/>
    <w:rsid w:val="00BF759E"/>
    <w:rsid w:val="00BF7E75"/>
    <w:rsid w:val="00BF7F62"/>
    <w:rsid w:val="00C00A4F"/>
    <w:rsid w:val="00C01033"/>
    <w:rsid w:val="00C012F5"/>
    <w:rsid w:val="00C014C4"/>
    <w:rsid w:val="00C01980"/>
    <w:rsid w:val="00C02627"/>
    <w:rsid w:val="00C0287D"/>
    <w:rsid w:val="00C03D86"/>
    <w:rsid w:val="00C03DBB"/>
    <w:rsid w:val="00C03E57"/>
    <w:rsid w:val="00C04246"/>
    <w:rsid w:val="00C047B0"/>
    <w:rsid w:val="00C0483E"/>
    <w:rsid w:val="00C04C50"/>
    <w:rsid w:val="00C04DEA"/>
    <w:rsid w:val="00C04EEC"/>
    <w:rsid w:val="00C0597C"/>
    <w:rsid w:val="00C05B57"/>
    <w:rsid w:val="00C05B94"/>
    <w:rsid w:val="00C05C59"/>
    <w:rsid w:val="00C06105"/>
    <w:rsid w:val="00C0649A"/>
    <w:rsid w:val="00C06879"/>
    <w:rsid w:val="00C06B28"/>
    <w:rsid w:val="00C06BC8"/>
    <w:rsid w:val="00C070BF"/>
    <w:rsid w:val="00C07364"/>
    <w:rsid w:val="00C07BA7"/>
    <w:rsid w:val="00C07BE0"/>
    <w:rsid w:val="00C07EB0"/>
    <w:rsid w:val="00C07EFB"/>
    <w:rsid w:val="00C07F68"/>
    <w:rsid w:val="00C101EC"/>
    <w:rsid w:val="00C10568"/>
    <w:rsid w:val="00C1061F"/>
    <w:rsid w:val="00C1090A"/>
    <w:rsid w:val="00C109A6"/>
    <w:rsid w:val="00C11023"/>
    <w:rsid w:val="00C11036"/>
    <w:rsid w:val="00C111ED"/>
    <w:rsid w:val="00C11813"/>
    <w:rsid w:val="00C12492"/>
    <w:rsid w:val="00C12DE9"/>
    <w:rsid w:val="00C1322C"/>
    <w:rsid w:val="00C132C8"/>
    <w:rsid w:val="00C1346B"/>
    <w:rsid w:val="00C134BA"/>
    <w:rsid w:val="00C136AC"/>
    <w:rsid w:val="00C140F7"/>
    <w:rsid w:val="00C14361"/>
    <w:rsid w:val="00C14669"/>
    <w:rsid w:val="00C146B2"/>
    <w:rsid w:val="00C14DD9"/>
    <w:rsid w:val="00C150EB"/>
    <w:rsid w:val="00C1526E"/>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7B6"/>
    <w:rsid w:val="00C30987"/>
    <w:rsid w:val="00C30AFA"/>
    <w:rsid w:val="00C30B58"/>
    <w:rsid w:val="00C30D8E"/>
    <w:rsid w:val="00C30DEB"/>
    <w:rsid w:val="00C30E89"/>
    <w:rsid w:val="00C31358"/>
    <w:rsid w:val="00C31439"/>
    <w:rsid w:val="00C31C12"/>
    <w:rsid w:val="00C31E6E"/>
    <w:rsid w:val="00C324FF"/>
    <w:rsid w:val="00C325C9"/>
    <w:rsid w:val="00C32704"/>
    <w:rsid w:val="00C32969"/>
    <w:rsid w:val="00C32A12"/>
    <w:rsid w:val="00C32AF1"/>
    <w:rsid w:val="00C3322C"/>
    <w:rsid w:val="00C3344C"/>
    <w:rsid w:val="00C34A5D"/>
    <w:rsid w:val="00C34D97"/>
    <w:rsid w:val="00C34EAD"/>
    <w:rsid w:val="00C34F0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160"/>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88E"/>
    <w:rsid w:val="00C46DE1"/>
    <w:rsid w:val="00C46F79"/>
    <w:rsid w:val="00C46FC9"/>
    <w:rsid w:val="00C474A3"/>
    <w:rsid w:val="00C47BCF"/>
    <w:rsid w:val="00C50131"/>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69A"/>
    <w:rsid w:val="00C579C8"/>
    <w:rsid w:val="00C57C36"/>
    <w:rsid w:val="00C6039F"/>
    <w:rsid w:val="00C60451"/>
    <w:rsid w:val="00C60670"/>
    <w:rsid w:val="00C60737"/>
    <w:rsid w:val="00C60A3B"/>
    <w:rsid w:val="00C61126"/>
    <w:rsid w:val="00C61257"/>
    <w:rsid w:val="00C6136E"/>
    <w:rsid w:val="00C617D8"/>
    <w:rsid w:val="00C61968"/>
    <w:rsid w:val="00C61B60"/>
    <w:rsid w:val="00C6361D"/>
    <w:rsid w:val="00C63817"/>
    <w:rsid w:val="00C63B82"/>
    <w:rsid w:val="00C63B87"/>
    <w:rsid w:val="00C63BB3"/>
    <w:rsid w:val="00C63C0B"/>
    <w:rsid w:val="00C6414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0C"/>
    <w:rsid w:val="00C74F1F"/>
    <w:rsid w:val="00C756C4"/>
    <w:rsid w:val="00C75A98"/>
    <w:rsid w:val="00C75B01"/>
    <w:rsid w:val="00C75BFB"/>
    <w:rsid w:val="00C75E0F"/>
    <w:rsid w:val="00C7618A"/>
    <w:rsid w:val="00C76228"/>
    <w:rsid w:val="00C762BE"/>
    <w:rsid w:val="00C763B6"/>
    <w:rsid w:val="00C7658F"/>
    <w:rsid w:val="00C765D7"/>
    <w:rsid w:val="00C766E2"/>
    <w:rsid w:val="00C77B9A"/>
    <w:rsid w:val="00C80C33"/>
    <w:rsid w:val="00C80F2F"/>
    <w:rsid w:val="00C82E93"/>
    <w:rsid w:val="00C8378D"/>
    <w:rsid w:val="00C83B22"/>
    <w:rsid w:val="00C845B7"/>
    <w:rsid w:val="00C858A1"/>
    <w:rsid w:val="00C85DD4"/>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2E4"/>
    <w:rsid w:val="00C94437"/>
    <w:rsid w:val="00C949F5"/>
    <w:rsid w:val="00C94FBE"/>
    <w:rsid w:val="00C95433"/>
    <w:rsid w:val="00C95448"/>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EF4"/>
    <w:rsid w:val="00CA2FBC"/>
    <w:rsid w:val="00CA3229"/>
    <w:rsid w:val="00CA34F9"/>
    <w:rsid w:val="00CA4545"/>
    <w:rsid w:val="00CA4884"/>
    <w:rsid w:val="00CA59B8"/>
    <w:rsid w:val="00CA6653"/>
    <w:rsid w:val="00CA6EE9"/>
    <w:rsid w:val="00CA70BD"/>
    <w:rsid w:val="00CA7624"/>
    <w:rsid w:val="00CA77E7"/>
    <w:rsid w:val="00CA7FBB"/>
    <w:rsid w:val="00CB0480"/>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231"/>
    <w:rsid w:val="00CC091C"/>
    <w:rsid w:val="00CC0B00"/>
    <w:rsid w:val="00CC10BA"/>
    <w:rsid w:val="00CC11E1"/>
    <w:rsid w:val="00CC1266"/>
    <w:rsid w:val="00CC13D8"/>
    <w:rsid w:val="00CC18C6"/>
    <w:rsid w:val="00CC1AFD"/>
    <w:rsid w:val="00CC24B4"/>
    <w:rsid w:val="00CC29B3"/>
    <w:rsid w:val="00CC2BDE"/>
    <w:rsid w:val="00CC2F9B"/>
    <w:rsid w:val="00CC31EC"/>
    <w:rsid w:val="00CC38BA"/>
    <w:rsid w:val="00CC3CB9"/>
    <w:rsid w:val="00CC3CFB"/>
    <w:rsid w:val="00CC43B2"/>
    <w:rsid w:val="00CC4D9D"/>
    <w:rsid w:val="00CC4F39"/>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0E01"/>
    <w:rsid w:val="00CD102F"/>
    <w:rsid w:val="00CD1112"/>
    <w:rsid w:val="00CD1386"/>
    <w:rsid w:val="00CD17F9"/>
    <w:rsid w:val="00CD1A91"/>
    <w:rsid w:val="00CD1F29"/>
    <w:rsid w:val="00CD2779"/>
    <w:rsid w:val="00CD29BA"/>
    <w:rsid w:val="00CD2E4B"/>
    <w:rsid w:val="00CD3AB1"/>
    <w:rsid w:val="00CD3CE5"/>
    <w:rsid w:val="00CD3CEB"/>
    <w:rsid w:val="00CD3F3A"/>
    <w:rsid w:val="00CD420A"/>
    <w:rsid w:val="00CD42BB"/>
    <w:rsid w:val="00CD42D7"/>
    <w:rsid w:val="00CD490E"/>
    <w:rsid w:val="00CD4964"/>
    <w:rsid w:val="00CD5284"/>
    <w:rsid w:val="00CD58CA"/>
    <w:rsid w:val="00CD5946"/>
    <w:rsid w:val="00CD5BD2"/>
    <w:rsid w:val="00CD6279"/>
    <w:rsid w:val="00CD63DA"/>
    <w:rsid w:val="00CD6A39"/>
    <w:rsid w:val="00CD6B96"/>
    <w:rsid w:val="00CD6CA0"/>
    <w:rsid w:val="00CD7156"/>
    <w:rsid w:val="00CD71C6"/>
    <w:rsid w:val="00CE00D1"/>
    <w:rsid w:val="00CE035E"/>
    <w:rsid w:val="00CE0C01"/>
    <w:rsid w:val="00CE0F1A"/>
    <w:rsid w:val="00CE12F3"/>
    <w:rsid w:val="00CE1328"/>
    <w:rsid w:val="00CE1BBC"/>
    <w:rsid w:val="00CE1CBE"/>
    <w:rsid w:val="00CE1D3C"/>
    <w:rsid w:val="00CE1F5A"/>
    <w:rsid w:val="00CE209D"/>
    <w:rsid w:val="00CE272F"/>
    <w:rsid w:val="00CE277A"/>
    <w:rsid w:val="00CE2BC5"/>
    <w:rsid w:val="00CE2D7F"/>
    <w:rsid w:val="00CE3400"/>
    <w:rsid w:val="00CE38F8"/>
    <w:rsid w:val="00CE3C63"/>
    <w:rsid w:val="00CE4184"/>
    <w:rsid w:val="00CE44DC"/>
    <w:rsid w:val="00CE453E"/>
    <w:rsid w:val="00CE4A76"/>
    <w:rsid w:val="00CE4A97"/>
    <w:rsid w:val="00CE5F7A"/>
    <w:rsid w:val="00CE61A8"/>
    <w:rsid w:val="00CE6318"/>
    <w:rsid w:val="00CE6E54"/>
    <w:rsid w:val="00CE6F2A"/>
    <w:rsid w:val="00CE713D"/>
    <w:rsid w:val="00CE791E"/>
    <w:rsid w:val="00CE7A9A"/>
    <w:rsid w:val="00CE7BD0"/>
    <w:rsid w:val="00CE7E48"/>
    <w:rsid w:val="00CE7EDB"/>
    <w:rsid w:val="00CF0247"/>
    <w:rsid w:val="00CF036F"/>
    <w:rsid w:val="00CF063E"/>
    <w:rsid w:val="00CF065E"/>
    <w:rsid w:val="00CF12E0"/>
    <w:rsid w:val="00CF1F26"/>
    <w:rsid w:val="00CF1F40"/>
    <w:rsid w:val="00CF26A1"/>
    <w:rsid w:val="00CF2886"/>
    <w:rsid w:val="00CF2ABF"/>
    <w:rsid w:val="00CF2AF3"/>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6FE"/>
    <w:rsid w:val="00D00C59"/>
    <w:rsid w:val="00D0103D"/>
    <w:rsid w:val="00D0138C"/>
    <w:rsid w:val="00D01469"/>
    <w:rsid w:val="00D01545"/>
    <w:rsid w:val="00D01806"/>
    <w:rsid w:val="00D018FD"/>
    <w:rsid w:val="00D01B4F"/>
    <w:rsid w:val="00D02183"/>
    <w:rsid w:val="00D02410"/>
    <w:rsid w:val="00D026E7"/>
    <w:rsid w:val="00D0293F"/>
    <w:rsid w:val="00D02A71"/>
    <w:rsid w:val="00D02F06"/>
    <w:rsid w:val="00D030D5"/>
    <w:rsid w:val="00D03164"/>
    <w:rsid w:val="00D033CA"/>
    <w:rsid w:val="00D038E4"/>
    <w:rsid w:val="00D039FC"/>
    <w:rsid w:val="00D03D23"/>
    <w:rsid w:val="00D0452E"/>
    <w:rsid w:val="00D04896"/>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30F"/>
    <w:rsid w:val="00D175A9"/>
    <w:rsid w:val="00D17673"/>
    <w:rsid w:val="00D17F9A"/>
    <w:rsid w:val="00D2011A"/>
    <w:rsid w:val="00D2073F"/>
    <w:rsid w:val="00D20BB8"/>
    <w:rsid w:val="00D214E7"/>
    <w:rsid w:val="00D215CD"/>
    <w:rsid w:val="00D21CA0"/>
    <w:rsid w:val="00D21CD3"/>
    <w:rsid w:val="00D21E8A"/>
    <w:rsid w:val="00D225F4"/>
    <w:rsid w:val="00D2267C"/>
    <w:rsid w:val="00D22895"/>
    <w:rsid w:val="00D23005"/>
    <w:rsid w:val="00D2333E"/>
    <w:rsid w:val="00D23C4B"/>
    <w:rsid w:val="00D23D0E"/>
    <w:rsid w:val="00D24D9F"/>
    <w:rsid w:val="00D255E1"/>
    <w:rsid w:val="00D25604"/>
    <w:rsid w:val="00D25B8C"/>
    <w:rsid w:val="00D26691"/>
    <w:rsid w:val="00D26FC2"/>
    <w:rsid w:val="00D270B3"/>
    <w:rsid w:val="00D27135"/>
    <w:rsid w:val="00D2725B"/>
    <w:rsid w:val="00D27FDA"/>
    <w:rsid w:val="00D30DFC"/>
    <w:rsid w:val="00D31168"/>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37DE1"/>
    <w:rsid w:val="00D40641"/>
    <w:rsid w:val="00D40820"/>
    <w:rsid w:val="00D40DB3"/>
    <w:rsid w:val="00D40DF5"/>
    <w:rsid w:val="00D41403"/>
    <w:rsid w:val="00D41678"/>
    <w:rsid w:val="00D41FB8"/>
    <w:rsid w:val="00D42003"/>
    <w:rsid w:val="00D42320"/>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73B"/>
    <w:rsid w:val="00D47C8E"/>
    <w:rsid w:val="00D47D53"/>
    <w:rsid w:val="00D47FF7"/>
    <w:rsid w:val="00D500BD"/>
    <w:rsid w:val="00D503C0"/>
    <w:rsid w:val="00D508D4"/>
    <w:rsid w:val="00D50917"/>
    <w:rsid w:val="00D51001"/>
    <w:rsid w:val="00D5135F"/>
    <w:rsid w:val="00D519BB"/>
    <w:rsid w:val="00D51DD0"/>
    <w:rsid w:val="00D5273C"/>
    <w:rsid w:val="00D532EB"/>
    <w:rsid w:val="00D53636"/>
    <w:rsid w:val="00D536EF"/>
    <w:rsid w:val="00D538D4"/>
    <w:rsid w:val="00D538D8"/>
    <w:rsid w:val="00D54DA7"/>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E1B"/>
    <w:rsid w:val="00D60FA5"/>
    <w:rsid w:val="00D610F3"/>
    <w:rsid w:val="00D6110B"/>
    <w:rsid w:val="00D61148"/>
    <w:rsid w:val="00D6183E"/>
    <w:rsid w:val="00D619CF"/>
    <w:rsid w:val="00D61ABC"/>
    <w:rsid w:val="00D61BDD"/>
    <w:rsid w:val="00D61CA4"/>
    <w:rsid w:val="00D620D0"/>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A5A"/>
    <w:rsid w:val="00D73B6C"/>
    <w:rsid w:val="00D73C62"/>
    <w:rsid w:val="00D73E90"/>
    <w:rsid w:val="00D747A7"/>
    <w:rsid w:val="00D7587C"/>
    <w:rsid w:val="00D7591E"/>
    <w:rsid w:val="00D75FF5"/>
    <w:rsid w:val="00D765B1"/>
    <w:rsid w:val="00D76EF0"/>
    <w:rsid w:val="00D778F6"/>
    <w:rsid w:val="00D779E9"/>
    <w:rsid w:val="00D77C22"/>
    <w:rsid w:val="00D77C87"/>
    <w:rsid w:val="00D77DA6"/>
    <w:rsid w:val="00D80648"/>
    <w:rsid w:val="00D809C1"/>
    <w:rsid w:val="00D80B5C"/>
    <w:rsid w:val="00D80D2C"/>
    <w:rsid w:val="00D80DD3"/>
    <w:rsid w:val="00D81894"/>
    <w:rsid w:val="00D82181"/>
    <w:rsid w:val="00D824DF"/>
    <w:rsid w:val="00D82A76"/>
    <w:rsid w:val="00D82B60"/>
    <w:rsid w:val="00D82C6F"/>
    <w:rsid w:val="00D83191"/>
    <w:rsid w:val="00D831F1"/>
    <w:rsid w:val="00D8336B"/>
    <w:rsid w:val="00D835C6"/>
    <w:rsid w:val="00D835CD"/>
    <w:rsid w:val="00D83BD4"/>
    <w:rsid w:val="00D83BFB"/>
    <w:rsid w:val="00D841D6"/>
    <w:rsid w:val="00D84410"/>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1DC"/>
    <w:rsid w:val="00D92719"/>
    <w:rsid w:val="00D92B1C"/>
    <w:rsid w:val="00D931C3"/>
    <w:rsid w:val="00D93CC6"/>
    <w:rsid w:val="00D93E1C"/>
    <w:rsid w:val="00D943AD"/>
    <w:rsid w:val="00D94F7E"/>
    <w:rsid w:val="00D9517F"/>
    <w:rsid w:val="00D95B90"/>
    <w:rsid w:val="00D972DF"/>
    <w:rsid w:val="00D9746A"/>
    <w:rsid w:val="00D97B01"/>
    <w:rsid w:val="00D97C41"/>
    <w:rsid w:val="00DA0378"/>
    <w:rsid w:val="00DA0680"/>
    <w:rsid w:val="00DA07B0"/>
    <w:rsid w:val="00DA09FE"/>
    <w:rsid w:val="00DA0CF1"/>
    <w:rsid w:val="00DA0D82"/>
    <w:rsid w:val="00DA0F6A"/>
    <w:rsid w:val="00DA1542"/>
    <w:rsid w:val="00DA172A"/>
    <w:rsid w:val="00DA1753"/>
    <w:rsid w:val="00DA1F6B"/>
    <w:rsid w:val="00DA1F8E"/>
    <w:rsid w:val="00DA25CA"/>
    <w:rsid w:val="00DA2779"/>
    <w:rsid w:val="00DA2863"/>
    <w:rsid w:val="00DA2A2F"/>
    <w:rsid w:val="00DA2BA1"/>
    <w:rsid w:val="00DA2D38"/>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4ED"/>
    <w:rsid w:val="00DB0F93"/>
    <w:rsid w:val="00DB17F5"/>
    <w:rsid w:val="00DB19B1"/>
    <w:rsid w:val="00DB1E2A"/>
    <w:rsid w:val="00DB230F"/>
    <w:rsid w:val="00DB278D"/>
    <w:rsid w:val="00DB2A8D"/>
    <w:rsid w:val="00DB2AD1"/>
    <w:rsid w:val="00DB2F5C"/>
    <w:rsid w:val="00DB38A0"/>
    <w:rsid w:val="00DB3C59"/>
    <w:rsid w:val="00DB3CBC"/>
    <w:rsid w:val="00DB4024"/>
    <w:rsid w:val="00DB4162"/>
    <w:rsid w:val="00DB49DE"/>
    <w:rsid w:val="00DB4BD2"/>
    <w:rsid w:val="00DB4EA5"/>
    <w:rsid w:val="00DB5230"/>
    <w:rsid w:val="00DB571D"/>
    <w:rsid w:val="00DB59FD"/>
    <w:rsid w:val="00DB5A9B"/>
    <w:rsid w:val="00DB5C10"/>
    <w:rsid w:val="00DB5CCA"/>
    <w:rsid w:val="00DB60EF"/>
    <w:rsid w:val="00DB62AD"/>
    <w:rsid w:val="00DB6631"/>
    <w:rsid w:val="00DB67A2"/>
    <w:rsid w:val="00DB690A"/>
    <w:rsid w:val="00DB6E34"/>
    <w:rsid w:val="00DB6FB9"/>
    <w:rsid w:val="00DB7354"/>
    <w:rsid w:val="00DB768E"/>
    <w:rsid w:val="00DB79DF"/>
    <w:rsid w:val="00DB79E5"/>
    <w:rsid w:val="00DB7B81"/>
    <w:rsid w:val="00DB7BC4"/>
    <w:rsid w:val="00DC02B2"/>
    <w:rsid w:val="00DC04E1"/>
    <w:rsid w:val="00DC12E8"/>
    <w:rsid w:val="00DC1A8B"/>
    <w:rsid w:val="00DC1D59"/>
    <w:rsid w:val="00DC206C"/>
    <w:rsid w:val="00DC228D"/>
    <w:rsid w:val="00DC2482"/>
    <w:rsid w:val="00DC25CF"/>
    <w:rsid w:val="00DC2C7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7E8"/>
    <w:rsid w:val="00DC4B81"/>
    <w:rsid w:val="00DC4B93"/>
    <w:rsid w:val="00DC4D5A"/>
    <w:rsid w:val="00DC50C6"/>
    <w:rsid w:val="00DC5F11"/>
    <w:rsid w:val="00DC5FAE"/>
    <w:rsid w:val="00DC62BC"/>
    <w:rsid w:val="00DC6901"/>
    <w:rsid w:val="00DC6A43"/>
    <w:rsid w:val="00DC6BD0"/>
    <w:rsid w:val="00DC6C10"/>
    <w:rsid w:val="00DC71F7"/>
    <w:rsid w:val="00DC7205"/>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1B5"/>
    <w:rsid w:val="00DE3281"/>
    <w:rsid w:val="00DE32BD"/>
    <w:rsid w:val="00DE4C6A"/>
    <w:rsid w:val="00DE4F04"/>
    <w:rsid w:val="00DE522B"/>
    <w:rsid w:val="00DE5C5D"/>
    <w:rsid w:val="00DE710A"/>
    <w:rsid w:val="00DE7307"/>
    <w:rsid w:val="00DE79CA"/>
    <w:rsid w:val="00DE7F6D"/>
    <w:rsid w:val="00DF04F9"/>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334D"/>
    <w:rsid w:val="00DF37D5"/>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DCE"/>
    <w:rsid w:val="00DF5FCB"/>
    <w:rsid w:val="00DF67BA"/>
    <w:rsid w:val="00DF68B6"/>
    <w:rsid w:val="00DF7419"/>
    <w:rsid w:val="00DF7628"/>
    <w:rsid w:val="00DF7CB7"/>
    <w:rsid w:val="00DF7EFB"/>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5A0"/>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852"/>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4C3"/>
    <w:rsid w:val="00E20680"/>
    <w:rsid w:val="00E20C81"/>
    <w:rsid w:val="00E214EE"/>
    <w:rsid w:val="00E21688"/>
    <w:rsid w:val="00E22111"/>
    <w:rsid w:val="00E222FC"/>
    <w:rsid w:val="00E223D9"/>
    <w:rsid w:val="00E228F3"/>
    <w:rsid w:val="00E22CB9"/>
    <w:rsid w:val="00E22F11"/>
    <w:rsid w:val="00E23746"/>
    <w:rsid w:val="00E23BEA"/>
    <w:rsid w:val="00E24147"/>
    <w:rsid w:val="00E247B4"/>
    <w:rsid w:val="00E2492F"/>
    <w:rsid w:val="00E24F33"/>
    <w:rsid w:val="00E251A2"/>
    <w:rsid w:val="00E25286"/>
    <w:rsid w:val="00E254E5"/>
    <w:rsid w:val="00E254F5"/>
    <w:rsid w:val="00E25896"/>
    <w:rsid w:val="00E25B3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1AD"/>
    <w:rsid w:val="00E37291"/>
    <w:rsid w:val="00E372D6"/>
    <w:rsid w:val="00E37602"/>
    <w:rsid w:val="00E37C0C"/>
    <w:rsid w:val="00E4061B"/>
    <w:rsid w:val="00E40C05"/>
    <w:rsid w:val="00E40C6C"/>
    <w:rsid w:val="00E410D6"/>
    <w:rsid w:val="00E417BC"/>
    <w:rsid w:val="00E41A79"/>
    <w:rsid w:val="00E426DA"/>
    <w:rsid w:val="00E4281C"/>
    <w:rsid w:val="00E42B3B"/>
    <w:rsid w:val="00E42C94"/>
    <w:rsid w:val="00E42F6E"/>
    <w:rsid w:val="00E43398"/>
    <w:rsid w:val="00E433BE"/>
    <w:rsid w:val="00E436CF"/>
    <w:rsid w:val="00E437BC"/>
    <w:rsid w:val="00E43977"/>
    <w:rsid w:val="00E43CD5"/>
    <w:rsid w:val="00E43F81"/>
    <w:rsid w:val="00E450C1"/>
    <w:rsid w:val="00E4522B"/>
    <w:rsid w:val="00E4591C"/>
    <w:rsid w:val="00E4630A"/>
    <w:rsid w:val="00E46901"/>
    <w:rsid w:val="00E469DD"/>
    <w:rsid w:val="00E46C23"/>
    <w:rsid w:val="00E473E7"/>
    <w:rsid w:val="00E47A98"/>
    <w:rsid w:val="00E47D1E"/>
    <w:rsid w:val="00E50111"/>
    <w:rsid w:val="00E506E9"/>
    <w:rsid w:val="00E50CB1"/>
    <w:rsid w:val="00E513DD"/>
    <w:rsid w:val="00E5145C"/>
    <w:rsid w:val="00E514AA"/>
    <w:rsid w:val="00E5164B"/>
    <w:rsid w:val="00E516F2"/>
    <w:rsid w:val="00E51954"/>
    <w:rsid w:val="00E51A6C"/>
    <w:rsid w:val="00E52159"/>
    <w:rsid w:val="00E52360"/>
    <w:rsid w:val="00E52857"/>
    <w:rsid w:val="00E5300E"/>
    <w:rsid w:val="00E5396F"/>
    <w:rsid w:val="00E53C6F"/>
    <w:rsid w:val="00E542B6"/>
    <w:rsid w:val="00E546E4"/>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1F"/>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443"/>
    <w:rsid w:val="00E65528"/>
    <w:rsid w:val="00E6553D"/>
    <w:rsid w:val="00E65E5B"/>
    <w:rsid w:val="00E65FE0"/>
    <w:rsid w:val="00E66042"/>
    <w:rsid w:val="00E66F17"/>
    <w:rsid w:val="00E672F0"/>
    <w:rsid w:val="00E67381"/>
    <w:rsid w:val="00E67BA4"/>
    <w:rsid w:val="00E70A71"/>
    <w:rsid w:val="00E70F61"/>
    <w:rsid w:val="00E712F5"/>
    <w:rsid w:val="00E71BF1"/>
    <w:rsid w:val="00E71D0B"/>
    <w:rsid w:val="00E72054"/>
    <w:rsid w:val="00E7246B"/>
    <w:rsid w:val="00E72FBA"/>
    <w:rsid w:val="00E73199"/>
    <w:rsid w:val="00E73266"/>
    <w:rsid w:val="00E7362F"/>
    <w:rsid w:val="00E739B0"/>
    <w:rsid w:val="00E74013"/>
    <w:rsid w:val="00E741AB"/>
    <w:rsid w:val="00E743A9"/>
    <w:rsid w:val="00E74A3E"/>
    <w:rsid w:val="00E74C1E"/>
    <w:rsid w:val="00E74CBF"/>
    <w:rsid w:val="00E74FC7"/>
    <w:rsid w:val="00E75FFA"/>
    <w:rsid w:val="00E76018"/>
    <w:rsid w:val="00E7623A"/>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6BB"/>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AED"/>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061A"/>
    <w:rsid w:val="00EB0A9F"/>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6D71"/>
    <w:rsid w:val="00EB74D6"/>
    <w:rsid w:val="00EB7608"/>
    <w:rsid w:val="00EB760C"/>
    <w:rsid w:val="00EC07D1"/>
    <w:rsid w:val="00EC08F4"/>
    <w:rsid w:val="00EC0A69"/>
    <w:rsid w:val="00EC0D4A"/>
    <w:rsid w:val="00EC1A00"/>
    <w:rsid w:val="00EC1C96"/>
    <w:rsid w:val="00EC1D38"/>
    <w:rsid w:val="00EC3971"/>
    <w:rsid w:val="00EC39A2"/>
    <w:rsid w:val="00EC4250"/>
    <w:rsid w:val="00EC446D"/>
    <w:rsid w:val="00EC483B"/>
    <w:rsid w:val="00EC4911"/>
    <w:rsid w:val="00EC50C9"/>
    <w:rsid w:val="00EC51B4"/>
    <w:rsid w:val="00EC5523"/>
    <w:rsid w:val="00EC563C"/>
    <w:rsid w:val="00EC5C13"/>
    <w:rsid w:val="00EC5C28"/>
    <w:rsid w:val="00EC5EE0"/>
    <w:rsid w:val="00EC5FDC"/>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6E6"/>
    <w:rsid w:val="00ED2A41"/>
    <w:rsid w:val="00ED2EB8"/>
    <w:rsid w:val="00ED34F6"/>
    <w:rsid w:val="00ED35C0"/>
    <w:rsid w:val="00ED3758"/>
    <w:rsid w:val="00ED3911"/>
    <w:rsid w:val="00ED3DA0"/>
    <w:rsid w:val="00ED3FC6"/>
    <w:rsid w:val="00ED42F0"/>
    <w:rsid w:val="00ED477D"/>
    <w:rsid w:val="00ED47B6"/>
    <w:rsid w:val="00ED4E4B"/>
    <w:rsid w:val="00ED4F76"/>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D15"/>
    <w:rsid w:val="00EE32D8"/>
    <w:rsid w:val="00EE36B2"/>
    <w:rsid w:val="00EE3A69"/>
    <w:rsid w:val="00EE3D13"/>
    <w:rsid w:val="00EE3D35"/>
    <w:rsid w:val="00EE3EBB"/>
    <w:rsid w:val="00EE43E9"/>
    <w:rsid w:val="00EE4997"/>
    <w:rsid w:val="00EE4AFC"/>
    <w:rsid w:val="00EE5D3F"/>
    <w:rsid w:val="00EE61AD"/>
    <w:rsid w:val="00EE6A67"/>
    <w:rsid w:val="00EE6E5F"/>
    <w:rsid w:val="00EE6EF4"/>
    <w:rsid w:val="00EE77E0"/>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E05"/>
    <w:rsid w:val="00EF344F"/>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A49"/>
    <w:rsid w:val="00F01E57"/>
    <w:rsid w:val="00F01F96"/>
    <w:rsid w:val="00F028E1"/>
    <w:rsid w:val="00F02C1C"/>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1C"/>
    <w:rsid w:val="00F11892"/>
    <w:rsid w:val="00F11CCD"/>
    <w:rsid w:val="00F12357"/>
    <w:rsid w:val="00F124C4"/>
    <w:rsid w:val="00F128E3"/>
    <w:rsid w:val="00F12D17"/>
    <w:rsid w:val="00F12FE6"/>
    <w:rsid w:val="00F1300C"/>
    <w:rsid w:val="00F1306F"/>
    <w:rsid w:val="00F13416"/>
    <w:rsid w:val="00F13590"/>
    <w:rsid w:val="00F13B6C"/>
    <w:rsid w:val="00F13EF6"/>
    <w:rsid w:val="00F13F1F"/>
    <w:rsid w:val="00F14412"/>
    <w:rsid w:val="00F14445"/>
    <w:rsid w:val="00F1473E"/>
    <w:rsid w:val="00F15553"/>
    <w:rsid w:val="00F15559"/>
    <w:rsid w:val="00F155C7"/>
    <w:rsid w:val="00F159B8"/>
    <w:rsid w:val="00F16146"/>
    <w:rsid w:val="00F16698"/>
    <w:rsid w:val="00F169D7"/>
    <w:rsid w:val="00F1756F"/>
    <w:rsid w:val="00F204AA"/>
    <w:rsid w:val="00F20DF0"/>
    <w:rsid w:val="00F210A1"/>
    <w:rsid w:val="00F21378"/>
    <w:rsid w:val="00F21940"/>
    <w:rsid w:val="00F21A36"/>
    <w:rsid w:val="00F21E4C"/>
    <w:rsid w:val="00F21F1B"/>
    <w:rsid w:val="00F21F38"/>
    <w:rsid w:val="00F2284B"/>
    <w:rsid w:val="00F22851"/>
    <w:rsid w:val="00F229EB"/>
    <w:rsid w:val="00F22A98"/>
    <w:rsid w:val="00F233FC"/>
    <w:rsid w:val="00F23E78"/>
    <w:rsid w:val="00F23EA0"/>
    <w:rsid w:val="00F24333"/>
    <w:rsid w:val="00F247B0"/>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2C5"/>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3B4"/>
    <w:rsid w:val="00F41594"/>
    <w:rsid w:val="00F4185B"/>
    <w:rsid w:val="00F418D3"/>
    <w:rsid w:val="00F41B0E"/>
    <w:rsid w:val="00F42107"/>
    <w:rsid w:val="00F42A49"/>
    <w:rsid w:val="00F42A7A"/>
    <w:rsid w:val="00F42EFD"/>
    <w:rsid w:val="00F43039"/>
    <w:rsid w:val="00F440C9"/>
    <w:rsid w:val="00F440EE"/>
    <w:rsid w:val="00F44818"/>
    <w:rsid w:val="00F44E19"/>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7ED"/>
    <w:rsid w:val="00F5592B"/>
    <w:rsid w:val="00F55E20"/>
    <w:rsid w:val="00F560C2"/>
    <w:rsid w:val="00F560F9"/>
    <w:rsid w:val="00F56360"/>
    <w:rsid w:val="00F568C1"/>
    <w:rsid w:val="00F569C8"/>
    <w:rsid w:val="00F56C33"/>
    <w:rsid w:val="00F56D14"/>
    <w:rsid w:val="00F56D6F"/>
    <w:rsid w:val="00F56DE0"/>
    <w:rsid w:val="00F56FD2"/>
    <w:rsid w:val="00F57133"/>
    <w:rsid w:val="00F5713F"/>
    <w:rsid w:val="00F5764A"/>
    <w:rsid w:val="00F57931"/>
    <w:rsid w:val="00F60202"/>
    <w:rsid w:val="00F60818"/>
    <w:rsid w:val="00F6092F"/>
    <w:rsid w:val="00F60AB8"/>
    <w:rsid w:val="00F60BCE"/>
    <w:rsid w:val="00F6141B"/>
    <w:rsid w:val="00F6158A"/>
    <w:rsid w:val="00F619F6"/>
    <w:rsid w:val="00F61ADE"/>
    <w:rsid w:val="00F62154"/>
    <w:rsid w:val="00F62FAC"/>
    <w:rsid w:val="00F6308E"/>
    <w:rsid w:val="00F630AA"/>
    <w:rsid w:val="00F6337E"/>
    <w:rsid w:val="00F63E68"/>
    <w:rsid w:val="00F63EC8"/>
    <w:rsid w:val="00F640CB"/>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6E05"/>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B84"/>
    <w:rsid w:val="00F74CA7"/>
    <w:rsid w:val="00F74D16"/>
    <w:rsid w:val="00F74E3B"/>
    <w:rsid w:val="00F751BE"/>
    <w:rsid w:val="00F75210"/>
    <w:rsid w:val="00F75223"/>
    <w:rsid w:val="00F75694"/>
    <w:rsid w:val="00F75E2C"/>
    <w:rsid w:val="00F760EE"/>
    <w:rsid w:val="00F76223"/>
    <w:rsid w:val="00F76B07"/>
    <w:rsid w:val="00F76D9B"/>
    <w:rsid w:val="00F77161"/>
    <w:rsid w:val="00F77596"/>
    <w:rsid w:val="00F7763B"/>
    <w:rsid w:val="00F77896"/>
    <w:rsid w:val="00F77AE0"/>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0EC1"/>
    <w:rsid w:val="00F9198D"/>
    <w:rsid w:val="00F91B15"/>
    <w:rsid w:val="00F91B7E"/>
    <w:rsid w:val="00F92016"/>
    <w:rsid w:val="00F92453"/>
    <w:rsid w:val="00F925B4"/>
    <w:rsid w:val="00F925F6"/>
    <w:rsid w:val="00F93AA3"/>
    <w:rsid w:val="00F94191"/>
    <w:rsid w:val="00F9443B"/>
    <w:rsid w:val="00F94CA5"/>
    <w:rsid w:val="00F952C5"/>
    <w:rsid w:val="00F953FE"/>
    <w:rsid w:val="00F956E0"/>
    <w:rsid w:val="00F96AB2"/>
    <w:rsid w:val="00F97540"/>
    <w:rsid w:val="00F9777B"/>
    <w:rsid w:val="00F979B0"/>
    <w:rsid w:val="00F97F2D"/>
    <w:rsid w:val="00F97FB0"/>
    <w:rsid w:val="00FA0BCC"/>
    <w:rsid w:val="00FA1070"/>
    <w:rsid w:val="00FA107A"/>
    <w:rsid w:val="00FA164F"/>
    <w:rsid w:val="00FA165E"/>
    <w:rsid w:val="00FA1AB5"/>
    <w:rsid w:val="00FA1ACB"/>
    <w:rsid w:val="00FA1BB5"/>
    <w:rsid w:val="00FA1FDF"/>
    <w:rsid w:val="00FA21F4"/>
    <w:rsid w:val="00FA26F2"/>
    <w:rsid w:val="00FA2F3A"/>
    <w:rsid w:val="00FA304B"/>
    <w:rsid w:val="00FA3214"/>
    <w:rsid w:val="00FA397C"/>
    <w:rsid w:val="00FA3D5B"/>
    <w:rsid w:val="00FA4C7D"/>
    <w:rsid w:val="00FA4D73"/>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3A77"/>
    <w:rsid w:val="00FB409D"/>
    <w:rsid w:val="00FB4272"/>
    <w:rsid w:val="00FB546C"/>
    <w:rsid w:val="00FB580C"/>
    <w:rsid w:val="00FB584F"/>
    <w:rsid w:val="00FB5D61"/>
    <w:rsid w:val="00FB6343"/>
    <w:rsid w:val="00FB6A75"/>
    <w:rsid w:val="00FB6BF7"/>
    <w:rsid w:val="00FB721B"/>
    <w:rsid w:val="00FB746B"/>
    <w:rsid w:val="00FB74A0"/>
    <w:rsid w:val="00FB7D96"/>
    <w:rsid w:val="00FC0142"/>
    <w:rsid w:val="00FC03A1"/>
    <w:rsid w:val="00FC05AE"/>
    <w:rsid w:val="00FC0623"/>
    <w:rsid w:val="00FC1D06"/>
    <w:rsid w:val="00FC1F16"/>
    <w:rsid w:val="00FC1FB3"/>
    <w:rsid w:val="00FC2855"/>
    <w:rsid w:val="00FC2977"/>
    <w:rsid w:val="00FC2A10"/>
    <w:rsid w:val="00FC317B"/>
    <w:rsid w:val="00FC32B0"/>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23E"/>
    <w:rsid w:val="00FD0F80"/>
    <w:rsid w:val="00FD1149"/>
    <w:rsid w:val="00FD19A1"/>
    <w:rsid w:val="00FD2043"/>
    <w:rsid w:val="00FD20F4"/>
    <w:rsid w:val="00FD235F"/>
    <w:rsid w:val="00FD245D"/>
    <w:rsid w:val="00FD296C"/>
    <w:rsid w:val="00FD315A"/>
    <w:rsid w:val="00FD31A5"/>
    <w:rsid w:val="00FD3281"/>
    <w:rsid w:val="00FD3406"/>
    <w:rsid w:val="00FD3499"/>
    <w:rsid w:val="00FD370A"/>
    <w:rsid w:val="00FD376D"/>
    <w:rsid w:val="00FD3BEE"/>
    <w:rsid w:val="00FD3D3D"/>
    <w:rsid w:val="00FD3F5A"/>
    <w:rsid w:val="00FD4795"/>
    <w:rsid w:val="00FD49B4"/>
    <w:rsid w:val="00FD49CE"/>
    <w:rsid w:val="00FD4B84"/>
    <w:rsid w:val="00FD5F8B"/>
    <w:rsid w:val="00FD61E3"/>
    <w:rsid w:val="00FD6751"/>
    <w:rsid w:val="00FD6D64"/>
    <w:rsid w:val="00FD701C"/>
    <w:rsid w:val="00FD76D9"/>
    <w:rsid w:val="00FD78CB"/>
    <w:rsid w:val="00FD7DCF"/>
    <w:rsid w:val="00FD7F1A"/>
    <w:rsid w:val="00FE00DF"/>
    <w:rsid w:val="00FE01E9"/>
    <w:rsid w:val="00FE0547"/>
    <w:rsid w:val="00FE0888"/>
    <w:rsid w:val="00FE0AF7"/>
    <w:rsid w:val="00FE1448"/>
    <w:rsid w:val="00FE144F"/>
    <w:rsid w:val="00FE1B15"/>
    <w:rsid w:val="00FE203D"/>
    <w:rsid w:val="00FE22B4"/>
    <w:rsid w:val="00FE22B8"/>
    <w:rsid w:val="00FE31A3"/>
    <w:rsid w:val="00FE31B9"/>
    <w:rsid w:val="00FE3716"/>
    <w:rsid w:val="00FE37FF"/>
    <w:rsid w:val="00FE389E"/>
    <w:rsid w:val="00FE449C"/>
    <w:rsid w:val="00FE46D9"/>
    <w:rsid w:val="00FE4949"/>
    <w:rsid w:val="00FE4B78"/>
    <w:rsid w:val="00FE4B9D"/>
    <w:rsid w:val="00FE55DF"/>
    <w:rsid w:val="00FE5641"/>
    <w:rsid w:val="00FE5A58"/>
    <w:rsid w:val="00FE5CAA"/>
    <w:rsid w:val="00FE62C5"/>
    <w:rsid w:val="00FE6915"/>
    <w:rsid w:val="00FE6E29"/>
    <w:rsid w:val="00FE72AE"/>
    <w:rsid w:val="00FE7BC4"/>
    <w:rsid w:val="00FF0690"/>
    <w:rsid w:val="00FF0A09"/>
    <w:rsid w:val="00FF0BE3"/>
    <w:rsid w:val="00FF0BF3"/>
    <w:rsid w:val="00FF11C6"/>
    <w:rsid w:val="00FF1384"/>
    <w:rsid w:val="00FF1B34"/>
    <w:rsid w:val="00FF2495"/>
    <w:rsid w:val="00FF2AC3"/>
    <w:rsid w:val="00FF2EC4"/>
    <w:rsid w:val="00FF34A8"/>
    <w:rsid w:val="00FF3625"/>
    <w:rsid w:val="00FF36AA"/>
    <w:rsid w:val="00FF3D9F"/>
    <w:rsid w:val="00FF4055"/>
    <w:rsid w:val="00FF4786"/>
    <w:rsid w:val="00FF4978"/>
    <w:rsid w:val="00FF4BA5"/>
    <w:rsid w:val="00FF4D59"/>
    <w:rsid w:val="00FF4F4F"/>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DF629F6"/>
  <w15:docId w15:val="{15D17F99-90EA-4EF0-956C-0014E55AF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93838" w:themeColor="text1"/>
        <w:sz w:val="24"/>
        <w:szCs w:val="24"/>
        <w:lang w:val="en-AU" w:eastAsia="en-AU" w:bidi="ar-SA"/>
      </w:rPr>
    </w:rPrDefault>
    <w:pPrDefault>
      <w:pPr>
        <w:spacing w:after="200" w:line="276"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2B12"/>
  </w:style>
  <w:style w:type="paragraph" w:styleId="Heading1">
    <w:name w:val="heading 1"/>
    <w:basedOn w:val="Normal"/>
    <w:next w:val="BodyText"/>
    <w:link w:val="Heading1Char"/>
    <w:qFormat/>
    <w:rsid w:val="00216492"/>
    <w:pPr>
      <w:keepNext/>
      <w:keepLines/>
      <w:spacing w:before="360" w:after="360" w:line="440" w:lineRule="exact"/>
      <w:outlineLvl w:val="0"/>
    </w:pPr>
    <w:rPr>
      <w:b/>
      <w:bCs/>
      <w:color w:val="201547"/>
      <w:kern w:val="32"/>
      <w:sz w:val="40"/>
      <w:szCs w:val="32"/>
    </w:rPr>
  </w:style>
  <w:style w:type="paragraph" w:styleId="Heading2">
    <w:name w:val="heading 2"/>
    <w:basedOn w:val="Normal"/>
    <w:next w:val="BodyText"/>
    <w:link w:val="Heading2Char"/>
    <w:qFormat/>
    <w:rsid w:val="00020E68"/>
    <w:pPr>
      <w:keepNext/>
      <w:keepLines/>
      <w:tabs>
        <w:tab w:val="left" w:pos="1418"/>
        <w:tab w:val="left" w:pos="1701"/>
        <w:tab w:val="left" w:pos="1985"/>
      </w:tabs>
      <w:spacing w:before="280" w:after="240" w:line="280" w:lineRule="exact"/>
      <w:outlineLvl w:val="1"/>
    </w:pPr>
    <w:rPr>
      <w:b/>
      <w:bCs/>
      <w:iCs/>
      <w:color w:val="201547"/>
      <w:kern w:val="20"/>
      <w:sz w:val="28"/>
      <w:szCs w:val="28"/>
    </w:rPr>
  </w:style>
  <w:style w:type="paragraph" w:styleId="Heading3">
    <w:name w:val="heading 3"/>
    <w:basedOn w:val="Normal"/>
    <w:next w:val="BodyText"/>
    <w:link w:val="Heading3Char"/>
    <w:qFormat/>
    <w:rsid w:val="006C1FF5"/>
    <w:pPr>
      <w:keepNext/>
      <w:keepLines/>
      <w:tabs>
        <w:tab w:val="left" w:pos="1418"/>
        <w:tab w:val="left" w:pos="1701"/>
        <w:tab w:val="left" w:pos="1985"/>
      </w:tabs>
      <w:spacing w:before="240" w:after="24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393838"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2174EC"/>
    <w:pPr>
      <w:keepNext/>
      <w:keepLines/>
      <w:pageBreakBefore/>
      <w:framePr w:w="11906" w:h="1701" w:hSpace="11339" w:wrap="around" w:vAnchor="page" w:hAnchor="page" w:x="1" w:y="1"/>
      <w:numPr>
        <w:numId w:val="3"/>
      </w:numPr>
      <w:spacing w:before="1300" w:after="440" w:line="440" w:lineRule="exact"/>
      <w:ind w:right="1134"/>
      <w:outlineLvl w:val="7"/>
    </w:pPr>
    <w:rPr>
      <w:rFonts w:asciiTheme="majorHAnsi" w:eastAsiaTheme="majorEastAsia" w:hAnsiTheme="majorHAnsi" w:cstheme="majorBidi"/>
      <w:b/>
      <w:color w:val="393838"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393838"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A16239"/>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855C73"/>
    <w:pPr>
      <w:spacing w:after="40" w:line="200" w:lineRule="atLeast"/>
      <w:jc w:val="right"/>
    </w:pPr>
    <w:rPr>
      <w:spacing w:val="2"/>
      <w:sz w:val="20"/>
    </w:rPr>
  </w:style>
  <w:style w:type="table" w:styleId="TableGrid">
    <w:name w:val="Table Grid"/>
    <w:basedOn w:val="TableNormal"/>
    <w:rsid w:val="00760786"/>
    <w:pPr>
      <w:keepLines/>
      <w:spacing w:before="60" w:after="60" w:line="240" w:lineRule="atLeast"/>
      <w:ind w:left="113" w:right="113"/>
    </w:pPr>
    <w:rPr>
      <w:rFonts w:cs="Times New Roman"/>
    </w:rPr>
    <w:tblPr>
      <w:tblStyleColBandSize w:val="1"/>
      <w:tblBorders>
        <w:top w:val="single" w:sz="8" w:space="0" w:color="393838" w:themeColor="text2"/>
        <w:left w:val="single" w:sz="8" w:space="0" w:color="393838" w:themeColor="text2"/>
        <w:bottom w:val="single" w:sz="8" w:space="0" w:color="393838" w:themeColor="text2"/>
        <w:right w:val="single" w:sz="8" w:space="0" w:color="393838" w:themeColor="text2"/>
        <w:insideH w:val="single" w:sz="8" w:space="0" w:color="393838" w:themeColor="text2"/>
        <w:insideV w:val="single" w:sz="8" w:space="0" w:color="393838" w:themeColor="text2"/>
      </w:tblBorders>
      <w:tblCellMar>
        <w:left w:w="0" w:type="dxa"/>
        <w:right w:w="0" w:type="dxa"/>
      </w:tblCellMar>
    </w:tblPr>
    <w:tcPr>
      <w:vAlign w:val="center"/>
    </w:tcPr>
    <w:tblStylePr w:type="firstRow">
      <w:pPr>
        <w:wordWrap/>
        <w:spacing w:beforeLines="0" w:before="60" w:beforeAutospacing="0" w:afterLines="0" w:after="60" w:afterAutospacing="0" w:line="220" w:lineRule="atLeast"/>
        <w:jc w:val="left"/>
      </w:pPr>
      <w:rPr>
        <w:rFonts w:asciiTheme="minorHAnsi" w:hAnsiTheme="minorHAnsi"/>
        <w:b w:val="0"/>
        <w:color w:val="393838" w:themeColor="text1"/>
        <w:sz w:val="18"/>
      </w:rPr>
      <w:tblPr/>
      <w:tcPr>
        <w:shd w:val="clear" w:color="auto" w:fill="393838" w:themeFill="text2"/>
      </w:tcPr>
    </w:tblStylePr>
    <w:tblStylePr w:type="lastRow">
      <w:rPr>
        <w:b w:val="0"/>
      </w:rPr>
    </w:tblStylePr>
    <w:tblStylePr w:type="lastCol">
      <w:pPr>
        <w:jc w:val="left"/>
      </w:pPr>
    </w:tblStylePr>
    <w:tblStylePr w:type="band1Vert">
      <w:tblPr/>
      <w:tcPr>
        <w:shd w:val="clear" w:color="auto" w:fill="E9E9E9"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4F4E4E" w:themeColor="accent1"/>
    </w:rPr>
  </w:style>
  <w:style w:type="paragraph" w:customStyle="1" w:styleId="FootnoteSeparator">
    <w:name w:val="Footnote Separator"/>
    <w:basedOn w:val="Normal"/>
    <w:unhideWhenUsed/>
    <w:rsid w:val="0086233C"/>
    <w:pPr>
      <w:pBdr>
        <w:top w:val="dotted" w:sz="8" w:space="0" w:color="393838"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087389"/>
    <w:pPr>
      <w:numPr>
        <w:numId w:val="14"/>
      </w:numPr>
      <w:tabs>
        <w:tab w:val="left" w:pos="340"/>
      </w:tabs>
      <w:spacing w:before="120" w:after="120" w:line="360" w:lineRule="auto"/>
      <w:contextualSpacing/>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967322"/>
    <w:pPr>
      <w:spacing w:before="60" w:after="120" w:line="276" w:lineRule="auto"/>
    </w:pPr>
    <w:rPr>
      <w:rFonts w:cs="Times New Roman"/>
      <w:lang w:eastAsia="en-US"/>
    </w:rPr>
  </w:style>
  <w:style w:type="character" w:customStyle="1" w:styleId="BodyTextChar">
    <w:name w:val="Body Text Char"/>
    <w:basedOn w:val="DefaultParagraphFont"/>
    <w:link w:val="BodyText"/>
    <w:rsid w:val="00967322"/>
    <w:rPr>
      <w:rFonts w:cs="Times New Roman"/>
      <w:lang w:eastAsia="en-US"/>
    </w:rPr>
  </w:style>
  <w:style w:type="paragraph" w:customStyle="1" w:styleId="Footnotes">
    <w:name w:val="Footnotes"/>
    <w:basedOn w:val="Normal"/>
    <w:rsid w:val="00952B12"/>
    <w:pPr>
      <w:keepLines/>
      <w:numPr>
        <w:numId w:val="6"/>
      </w:numPr>
      <w:spacing w:before="60" w:after="100" w:afterAutospacing="1" w:line="180" w:lineRule="exact"/>
    </w:pPr>
    <w:rPr>
      <w:sz w:val="20"/>
    </w:rPr>
  </w:style>
  <w:style w:type="paragraph" w:customStyle="1" w:styleId="TableHeadingLeft">
    <w:name w:val="Table Heading Left"/>
    <w:basedOn w:val="TableTextLeft"/>
    <w:qFormat/>
    <w:rsid w:val="003E3DC3"/>
    <w:pPr>
      <w:keepNext/>
      <w:keepLines/>
      <w:spacing w:line="240" w:lineRule="atLeast"/>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A16239"/>
    <w:rPr>
      <w:color w:val="0070C0"/>
      <w:u w:val="non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93838"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EB061A"/>
    <w:pPr>
      <w:numPr>
        <w:numId w:val="7"/>
      </w:numPr>
      <w:spacing w:before="120" w:after="120" w:line="360" w:lineRule="auto"/>
      <w:contextualSpacing/>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sz w:val="32"/>
    </w:rPr>
  </w:style>
  <w:style w:type="paragraph" w:customStyle="1" w:styleId="TableTextLeft">
    <w:name w:val="Table Text Left"/>
    <w:basedOn w:val="Normal"/>
    <w:link w:val="TableTextLeftChar"/>
    <w:qFormat/>
    <w:rsid w:val="00952B12"/>
    <w:pPr>
      <w:spacing w:before="60" w:after="60" w:line="220" w:lineRule="atLeast"/>
      <w:ind w:left="113" w:right="113"/>
    </w:p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A16239"/>
    <w:pPr>
      <w:spacing w:before="170" w:after="20" w:line="170" w:lineRule="atLeast"/>
    </w:pPr>
    <w:rPr>
      <w:b/>
      <w:sz w:val="22"/>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855C73"/>
    <w:pPr>
      <w:tabs>
        <w:tab w:val="right" w:leader="dot" w:pos="9582"/>
      </w:tabs>
      <w:spacing w:before="240" w:after="60"/>
      <w:ind w:right="851"/>
    </w:pPr>
    <w:rPr>
      <w:b/>
      <w:noProof/>
      <w:color w:val="393838" w:themeColor="text2"/>
      <w:sz w:val="28"/>
    </w:rPr>
  </w:style>
  <w:style w:type="paragraph" w:styleId="TOCHeading">
    <w:name w:val="TOC Heading"/>
    <w:basedOn w:val="Normal"/>
    <w:uiPriority w:val="99"/>
    <w:rsid w:val="002174EC"/>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393838" w:themeColor="text2"/>
      <w:sz w:val="40"/>
      <w:szCs w:val="40"/>
    </w:rPr>
  </w:style>
  <w:style w:type="paragraph" w:styleId="TOC2">
    <w:name w:val="toc 2"/>
    <w:basedOn w:val="Normal"/>
    <w:next w:val="Normal"/>
    <w:uiPriority w:val="39"/>
    <w:rsid w:val="00320E71"/>
    <w:pPr>
      <w:tabs>
        <w:tab w:val="right" w:leader="dot" w:pos="9582"/>
      </w:tabs>
      <w:spacing w:before="120" w:after="60"/>
      <w:ind w:right="851"/>
    </w:pPr>
    <w:rPr>
      <w:noProof/>
      <w:sz w:val="28"/>
      <w:szCs w:val="28"/>
    </w:rPr>
  </w:style>
  <w:style w:type="paragraph" w:styleId="TOC3">
    <w:name w:val="toc 3"/>
    <w:basedOn w:val="Normal"/>
    <w:next w:val="Normal"/>
    <w:uiPriority w:val="39"/>
    <w:rsid w:val="00855C73"/>
    <w:pPr>
      <w:tabs>
        <w:tab w:val="right" w:leader="dot" w:pos="9582"/>
      </w:tabs>
      <w:spacing w:before="60" w:after="60"/>
      <w:ind w:right="851"/>
    </w:pPr>
    <w:rPr>
      <w:rFonts w:eastAsiaTheme="minorEastAsia" w:cstheme="minorBidi"/>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393838" w:themeColor="text2"/>
      <w:szCs w:val="32"/>
    </w:rPr>
  </w:style>
  <w:style w:type="paragraph" w:customStyle="1" w:styleId="BodyText12ptBefore">
    <w:name w:val="Body Text 12pt Before"/>
    <w:basedOn w:val="BodyText"/>
    <w:next w:val="BodyTex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393838"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393838"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393838" w:themeColor="text2"/>
    </w:rPr>
  </w:style>
  <w:style w:type="character" w:customStyle="1" w:styleId="Bold">
    <w:name w:val="Bold"/>
    <w:rsid w:val="00855C73"/>
    <w:rPr>
      <w:rFonts w:ascii="Arial" w:hAnsi="Arial"/>
      <w:b/>
      <w:i w:val="0"/>
      <w:sz w:val="20"/>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393838"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393838"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4F4E4E" w:themeColor="accent1" w:frame="1"/>
        <w:left w:val="single" w:sz="2" w:space="10" w:color="4F4E4E" w:themeColor="accent1" w:frame="1"/>
        <w:bottom w:val="single" w:sz="2" w:space="10" w:color="4F4E4E" w:themeColor="accent1" w:frame="1"/>
        <w:right w:val="single" w:sz="2" w:space="10" w:color="4F4E4E" w:themeColor="accent1" w:frame="1"/>
      </w:pBdr>
      <w:ind w:left="1152" w:right="1152"/>
    </w:pPr>
    <w:rPr>
      <w:rFonts w:eastAsiaTheme="minorEastAsia" w:cstheme="minorBidi"/>
      <w:i/>
      <w:iCs/>
      <w:color w:val="393838" w:themeColor="text2"/>
    </w:rPr>
  </w:style>
  <w:style w:type="paragraph" w:styleId="IntenseQuote">
    <w:name w:val="Intense Quote"/>
    <w:basedOn w:val="Normal"/>
    <w:next w:val="Normal"/>
    <w:link w:val="IntenseQuoteChar"/>
    <w:semiHidden/>
    <w:rsid w:val="00315585"/>
    <w:pPr>
      <w:pBdr>
        <w:bottom w:val="single" w:sz="4" w:space="4" w:color="4F4E4E" w:themeColor="accent1"/>
      </w:pBdr>
      <w:spacing w:before="200" w:after="280"/>
      <w:ind w:left="936" w:right="936"/>
    </w:pPr>
    <w:rPr>
      <w:b/>
      <w:bCs/>
      <w:i/>
      <w:iCs/>
      <w:color w:val="E9E9E9"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9E9E9"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A16239"/>
    <w:pPr>
      <w:spacing w:before="60" w:after="60" w:line="180" w:lineRule="atLeast"/>
    </w:pPr>
    <w:rPr>
      <w:b/>
      <w:i/>
    </w:rPr>
  </w:style>
  <w:style w:type="paragraph" w:customStyle="1" w:styleId="xDisclaimerText">
    <w:name w:val="xDisclaimer Text"/>
    <w:basedOn w:val="xContactDetails"/>
    <w:rsid w:val="00A16239"/>
    <w:pPr>
      <w:spacing w:before="0" w:after="0" w:line="175" w:lineRule="atLeast"/>
      <w:ind w:left="0" w:right="0"/>
      <w:contextualSpacing w:val="0"/>
    </w:pPr>
    <w:rPr>
      <w:sz w:val="20"/>
    </w:rPr>
  </w:style>
  <w:style w:type="paragraph" w:customStyle="1" w:styleId="IntroFeatureText">
    <w:name w:val="Intro/Feature Text"/>
    <w:basedOn w:val="Normal"/>
    <w:next w:val="BodyText"/>
    <w:qFormat/>
    <w:rsid w:val="00F124C4"/>
    <w:pPr>
      <w:spacing w:before="60" w:after="180" w:line="360" w:lineRule="exact"/>
    </w:pPr>
    <w:rPr>
      <w:color w:val="393838"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393838" w:themeColor="text2"/>
        <w:left w:val="single" w:sz="4" w:space="0" w:color="393838" w:themeColor="text2"/>
        <w:bottom w:val="single" w:sz="4" w:space="0" w:color="393838" w:themeColor="text2"/>
        <w:right w:val="single" w:sz="4" w:space="0" w:color="393838"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2174EC"/>
    <w:pPr>
      <w:pageBreakBefore/>
      <w:framePr w:w="11906" w:h="1701" w:hSpace="11339" w:wrap="around" w:vAnchor="page" w:hAnchor="page" w:x="1" w:y="1"/>
      <w:spacing w:before="1300"/>
      <w:ind w:left="1134" w:right="1134"/>
    </w:pPr>
  </w:style>
  <w:style w:type="paragraph" w:customStyle="1" w:styleId="SectionHeading">
    <w:name w:val="Section Heading"/>
    <w:basedOn w:val="Normal"/>
    <w:next w:val="BodyText"/>
    <w:semiHidden/>
    <w:qFormat/>
    <w:rsid w:val="002174EC"/>
    <w:pPr>
      <w:keepLines/>
      <w:pageBreakBefore/>
      <w:framePr w:w="11906" w:h="1701" w:hSpace="11339" w:wrap="around" w:vAnchor="page" w:hAnchor="page" w:xAlign="right" w:y="1"/>
      <w:spacing w:before="1300"/>
      <w:ind w:left="3969" w:right="1134"/>
      <w:jc w:val="right"/>
      <w:outlineLvl w:val="4"/>
    </w:pPr>
    <w:rPr>
      <w:b/>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0C2786"/>
    <w:pPr>
      <w:spacing w:line="240" w:lineRule="auto"/>
    </w:pPr>
    <w:rPr>
      <w:color w:val="FFFFFF"/>
    </w:rPr>
    <w:tblPr>
      <w:tblCellMar>
        <w:top w:w="227" w:type="dxa"/>
        <w:left w:w="0" w:type="dxa"/>
        <w:bottom w:w="227" w:type="dxa"/>
        <w:right w:w="0" w:type="dxa"/>
      </w:tblCellMar>
    </w:tblPr>
    <w:tcPr>
      <w:shd w:val="clear" w:color="auto" w:fill="393838"/>
    </w:tcPr>
  </w:style>
  <w:style w:type="paragraph" w:customStyle="1" w:styleId="BodyText100ThemeColour">
    <w:name w:val="Body Text 100% Theme Colour"/>
    <w:basedOn w:val="BodyText"/>
    <w:rsid w:val="00096B2D"/>
    <w:rPr>
      <w:color w:val="393838" w:themeColor="text2"/>
    </w:rPr>
  </w:style>
  <w:style w:type="paragraph" w:customStyle="1" w:styleId="CaptionImageorFigure">
    <w:name w:val="Caption Image or Figure"/>
    <w:basedOn w:val="Caption"/>
    <w:qFormat/>
    <w:rsid w:val="007B2F0F"/>
    <w:pPr>
      <w:spacing w:before="240" w:after="120"/>
    </w:pPr>
    <w:rPr>
      <w:sz w:val="22"/>
    </w:rPr>
  </w:style>
  <w:style w:type="paragraph" w:customStyle="1" w:styleId="PhotoCredit">
    <w:name w:val="Photo Credit"/>
    <w:basedOn w:val="CaptionDescriptive"/>
    <w:next w:val="BodyText"/>
    <w:qFormat/>
    <w:rsid w:val="00952B12"/>
    <w:rPr>
      <w:i w:val="0"/>
      <w:sz w:val="24"/>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FE0547"/>
    <w:pPr>
      <w:numPr>
        <w:numId w:val="17"/>
      </w:numPr>
      <w:spacing w:before="40" w:after="120"/>
      <w:ind w:left="1094" w:hanging="357"/>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A16239"/>
    <w:pPr>
      <w:spacing w:before="40" w:after="40" w:line="220" w:lineRule="atLeast"/>
    </w:pPr>
    <w:rPr>
      <w:sz w:val="22"/>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DA0CF1"/>
    <w:pPr>
      <w:spacing w:before="120" w:after="120" w:line="220" w:lineRule="atLeast"/>
    </w:pPr>
  </w:style>
  <w:style w:type="paragraph" w:customStyle="1" w:styleId="xWeb">
    <w:name w:val="xWeb"/>
    <w:basedOn w:val="Normal"/>
    <w:semiHidden/>
    <w:qFormat/>
    <w:rsid w:val="001B758A"/>
    <w:pPr>
      <w:spacing w:line="240" w:lineRule="auto"/>
    </w:pPr>
    <w:rPr>
      <w:b/>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style>
  <w:style w:type="paragraph" w:customStyle="1" w:styleId="xAccessibilityHeading">
    <w:name w:val="xAccessibility Heading"/>
    <w:basedOn w:val="Normal"/>
    <w:semiHidden/>
    <w:qFormat/>
    <w:rsid w:val="0086451D"/>
    <w:pPr>
      <w:spacing w:before="170" w:after="20" w:line="300" w:lineRule="exact"/>
    </w:pPr>
    <w:rPr>
      <w:b/>
    </w:rPr>
  </w:style>
  <w:style w:type="paragraph" w:customStyle="1" w:styleId="FooterEvenPageNumber">
    <w:name w:val="Footer Even Page Number"/>
    <w:basedOn w:val="FooterEven"/>
    <w:rsid w:val="001748A0"/>
    <w:pPr>
      <w:framePr w:wrap="around" w:vAnchor="page" w:hAnchor="margin" w:yAlign="bottom"/>
    </w:pPr>
    <w:rPr>
      <w:b/>
      <w:color w:val="4F4E4E" w:themeColor="accent1"/>
    </w:rPr>
  </w:style>
  <w:style w:type="character" w:customStyle="1" w:styleId="Heading2Char">
    <w:name w:val="Heading 2 Char"/>
    <w:basedOn w:val="DefaultParagraphFont"/>
    <w:link w:val="Heading2"/>
    <w:rsid w:val="00020E68"/>
    <w:rPr>
      <w:b/>
      <w:bCs/>
      <w:iCs/>
      <w:color w:val="201547"/>
      <w:kern w:val="20"/>
      <w:sz w:val="28"/>
      <w:szCs w:val="28"/>
    </w:rPr>
  </w:style>
  <w:style w:type="character" w:customStyle="1" w:styleId="Heading1Char">
    <w:name w:val="Heading 1 Char"/>
    <w:basedOn w:val="DefaultParagraphFont"/>
    <w:link w:val="Heading1"/>
    <w:rsid w:val="00216492"/>
    <w:rPr>
      <w:b/>
      <w:bCs/>
      <w:color w:val="201547"/>
      <w:kern w:val="32"/>
      <w:sz w:val="40"/>
      <w:szCs w:val="32"/>
    </w:rPr>
  </w:style>
  <w:style w:type="character" w:customStyle="1" w:styleId="Heading3Char">
    <w:name w:val="Heading 3 Char"/>
    <w:basedOn w:val="DefaultParagraphFont"/>
    <w:link w:val="Heading3"/>
    <w:rsid w:val="006C1FF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style>
  <w:style w:type="character" w:customStyle="1" w:styleId="TableTextLeftChar">
    <w:name w:val="Table Text Left Char"/>
    <w:basedOn w:val="DefaultParagraphFont"/>
    <w:link w:val="TableTextLeft"/>
    <w:rsid w:val="00952B12"/>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4F4E4E"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6" w:themeFill="text1" w:themeFillTint="33"/>
    </w:tcPr>
    <w:tblStylePr w:type="firstRow">
      <w:rPr>
        <w:b/>
        <w:bCs/>
      </w:rPr>
      <w:tblPr/>
      <w:tcPr>
        <w:shd w:val="clear" w:color="auto" w:fill="B0AEAE" w:themeFill="text1" w:themeFillTint="66"/>
      </w:tcPr>
    </w:tblStylePr>
    <w:tblStylePr w:type="lastRow">
      <w:rPr>
        <w:b/>
        <w:bCs/>
        <w:color w:val="393838" w:themeColor="text1"/>
      </w:rPr>
      <w:tblPr/>
      <w:tcPr>
        <w:shd w:val="clear" w:color="auto" w:fill="B0AEAE" w:themeFill="text1" w:themeFillTint="66"/>
      </w:tcPr>
    </w:tblStylePr>
    <w:tblStylePr w:type="firstCol">
      <w:rPr>
        <w:color w:val="FFFFFF" w:themeColor="background1"/>
      </w:rPr>
      <w:tblPr/>
      <w:tcPr>
        <w:shd w:val="clear" w:color="auto" w:fill="2A2929" w:themeFill="text1" w:themeFillShade="BF"/>
      </w:tcPr>
    </w:tblStylePr>
    <w:tblStylePr w:type="lastCol">
      <w:rPr>
        <w:color w:val="FFFFFF" w:themeColor="background1"/>
      </w:rPr>
      <w:tblPr/>
      <w:tcPr>
        <w:shd w:val="clear" w:color="auto" w:fill="2A2929" w:themeFill="text1" w:themeFillShade="BF"/>
      </w:tcPr>
    </w:tblStylePr>
    <w:tblStylePr w:type="band1Vert">
      <w:tblPr/>
      <w:tcPr>
        <w:shd w:val="clear" w:color="auto" w:fill="9D9B9B" w:themeFill="text1" w:themeFillTint="7F"/>
      </w:tcPr>
    </w:tblStylePr>
    <w:tblStylePr w:type="band1Horz">
      <w:tblPr/>
      <w:tcPr>
        <w:shd w:val="clear" w:color="auto" w:fill="9D9B9B"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CDBDB" w:themeFill="accent1" w:themeFillTint="33"/>
    </w:tcPr>
    <w:tblStylePr w:type="firstRow">
      <w:rPr>
        <w:b/>
        <w:bCs/>
      </w:rPr>
      <w:tblPr/>
      <w:tcPr>
        <w:shd w:val="clear" w:color="auto" w:fill="B8B7B7" w:themeFill="accent1" w:themeFillTint="66"/>
      </w:tcPr>
    </w:tblStylePr>
    <w:tblStylePr w:type="lastRow">
      <w:rPr>
        <w:b/>
        <w:bCs/>
        <w:color w:val="393838" w:themeColor="text1"/>
      </w:rPr>
      <w:tblPr/>
      <w:tcPr>
        <w:shd w:val="clear" w:color="auto" w:fill="B8B7B7" w:themeFill="accent1" w:themeFillTint="66"/>
      </w:tcPr>
    </w:tblStylePr>
    <w:tblStylePr w:type="firstCol">
      <w:rPr>
        <w:color w:val="FFFFFF" w:themeColor="background1"/>
      </w:rPr>
      <w:tblPr/>
      <w:tcPr>
        <w:shd w:val="clear" w:color="auto" w:fill="3B3A3A" w:themeFill="accent1" w:themeFillShade="BF"/>
      </w:tcPr>
    </w:tblStylePr>
    <w:tblStylePr w:type="lastCol">
      <w:rPr>
        <w:color w:val="FFFFFF" w:themeColor="background1"/>
      </w:rPr>
      <w:tblPr/>
      <w:tcPr>
        <w:shd w:val="clear" w:color="auto" w:fill="3B3A3A" w:themeFill="accent1" w:themeFillShade="BF"/>
      </w:tcPr>
    </w:tblStylePr>
    <w:tblStylePr w:type="band1Vert">
      <w:tblPr/>
      <w:tcPr>
        <w:shd w:val="clear" w:color="auto" w:fill="A7A6A6" w:themeFill="accent1" w:themeFillTint="7F"/>
      </w:tcPr>
    </w:tblStylePr>
    <w:tblStylePr w:type="band1Horz">
      <w:tblPr/>
      <w:tcPr>
        <w:shd w:val="clear" w:color="auto" w:fill="A7A6A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4E4E4" w:themeFill="accent2" w:themeFillTint="33"/>
    </w:tcPr>
    <w:tblStylePr w:type="firstRow">
      <w:rPr>
        <w:b/>
        <w:bCs/>
      </w:rPr>
      <w:tblPr/>
      <w:tcPr>
        <w:shd w:val="clear" w:color="auto" w:fill="CAC9C9" w:themeFill="accent2" w:themeFillTint="66"/>
      </w:tcPr>
    </w:tblStylePr>
    <w:tblStylePr w:type="lastRow">
      <w:rPr>
        <w:b/>
        <w:bCs/>
        <w:color w:val="393838" w:themeColor="text1"/>
      </w:rPr>
      <w:tblPr/>
      <w:tcPr>
        <w:shd w:val="clear" w:color="auto" w:fill="CAC9C9" w:themeFill="accent2" w:themeFillTint="66"/>
      </w:tcPr>
    </w:tblStylePr>
    <w:tblStylePr w:type="firstCol">
      <w:rPr>
        <w:color w:val="FFFFFF" w:themeColor="background1"/>
      </w:rPr>
      <w:tblPr/>
      <w:tcPr>
        <w:shd w:val="clear" w:color="auto" w:fill="5C5B5B" w:themeFill="accent2" w:themeFillShade="BF"/>
      </w:tcPr>
    </w:tblStylePr>
    <w:tblStylePr w:type="lastCol">
      <w:rPr>
        <w:color w:val="FFFFFF" w:themeColor="background1"/>
      </w:rPr>
      <w:tblPr/>
      <w:tcPr>
        <w:shd w:val="clear" w:color="auto" w:fill="5C5B5B" w:themeFill="accent2" w:themeFillShade="BF"/>
      </w:tcPr>
    </w:tblStylePr>
    <w:tblStylePr w:type="band1Vert">
      <w:tblPr/>
      <w:tcPr>
        <w:shd w:val="clear" w:color="auto" w:fill="BDBCBC" w:themeFill="accent2" w:themeFillTint="7F"/>
      </w:tcPr>
    </w:tblStylePr>
    <w:tblStylePr w:type="band1Horz">
      <w:tblPr/>
      <w:tcPr>
        <w:shd w:val="clear" w:color="auto" w:fill="BDBCBC"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393838" w:themeColor="text1"/>
      </w:rPr>
      <w:tblPr/>
      <w:tcPr>
        <w:shd w:val="clear" w:color="auto" w:fill="DBDBDB" w:themeFill="accent3" w:themeFillTint="66"/>
      </w:tcPr>
    </w:tblStylePr>
    <w:tblStylePr w:type="firstCol">
      <w:rPr>
        <w:color w:val="FFFFFF" w:themeColor="background1"/>
      </w:rPr>
      <w:tblPr/>
      <w:tcPr>
        <w:shd w:val="clear" w:color="auto" w:fill="7D7D7C" w:themeFill="accent3" w:themeFillShade="BF"/>
      </w:tcPr>
    </w:tblStylePr>
    <w:tblStylePr w:type="lastCol">
      <w:rPr>
        <w:color w:val="FFFFFF" w:themeColor="background1"/>
      </w:rPr>
      <w:tblPr/>
      <w:tcPr>
        <w:shd w:val="clear" w:color="auto" w:fill="7D7D7C" w:themeFill="accent3" w:themeFillShade="BF"/>
      </w:tcPr>
    </w:tblStylePr>
    <w:tblStylePr w:type="band1Vert">
      <w:tblPr/>
      <w:tcPr>
        <w:shd w:val="clear" w:color="auto" w:fill="D3D3D2" w:themeFill="accent3" w:themeFillTint="7F"/>
      </w:tcPr>
    </w:tblStylePr>
    <w:tblStylePr w:type="band1Horz">
      <w:tblPr/>
      <w:tcPr>
        <w:shd w:val="clear" w:color="auto" w:fill="D3D3D2"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3D2D2" w:themeFill="accent4" w:themeFillTint="33"/>
    </w:tcPr>
    <w:tblStylePr w:type="firstRow">
      <w:rPr>
        <w:b/>
        <w:bCs/>
      </w:rPr>
      <w:tblPr/>
      <w:tcPr>
        <w:shd w:val="clear" w:color="auto" w:fill="A8A5A5" w:themeFill="accent4" w:themeFillTint="66"/>
      </w:tcPr>
    </w:tblStylePr>
    <w:tblStylePr w:type="lastRow">
      <w:rPr>
        <w:b/>
        <w:bCs/>
        <w:color w:val="393838" w:themeColor="text1"/>
      </w:rPr>
      <w:tblPr/>
      <w:tcPr>
        <w:shd w:val="clear" w:color="auto" w:fill="A8A5A5" w:themeFill="accent4" w:themeFillTint="66"/>
      </w:tcPr>
    </w:tblStylePr>
    <w:tblStylePr w:type="firstCol">
      <w:rPr>
        <w:color w:val="FFFFFF" w:themeColor="background1"/>
      </w:rPr>
      <w:tblPr/>
      <w:tcPr>
        <w:shd w:val="clear" w:color="auto" w:fill="1A1919" w:themeFill="accent4" w:themeFillShade="BF"/>
      </w:tcPr>
    </w:tblStylePr>
    <w:tblStylePr w:type="lastCol">
      <w:rPr>
        <w:color w:val="FFFFFF" w:themeColor="background1"/>
      </w:rPr>
      <w:tblPr/>
      <w:tcPr>
        <w:shd w:val="clear" w:color="auto" w:fill="1A1919" w:themeFill="accent4" w:themeFillShade="BF"/>
      </w:tcPr>
    </w:tblStylePr>
    <w:tblStylePr w:type="band1Vert">
      <w:tblPr/>
      <w:tcPr>
        <w:shd w:val="clear" w:color="auto" w:fill="928F8F" w:themeFill="accent4" w:themeFillTint="7F"/>
      </w:tcPr>
    </w:tblStylePr>
    <w:tblStylePr w:type="band1Horz">
      <w:tblPr/>
      <w:tcPr>
        <w:shd w:val="clear" w:color="auto" w:fill="928F8F"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0DFDF" w:themeFill="accent5" w:themeFillTint="33"/>
    </w:tcPr>
    <w:tblStylePr w:type="firstRow">
      <w:rPr>
        <w:b/>
        <w:bCs/>
      </w:rPr>
      <w:tblPr/>
      <w:tcPr>
        <w:shd w:val="clear" w:color="auto" w:fill="C1C0C0" w:themeFill="accent5" w:themeFillTint="66"/>
      </w:tcPr>
    </w:tblStylePr>
    <w:tblStylePr w:type="lastRow">
      <w:rPr>
        <w:b/>
        <w:bCs/>
        <w:color w:val="393838" w:themeColor="text1"/>
      </w:rPr>
      <w:tblPr/>
      <w:tcPr>
        <w:shd w:val="clear" w:color="auto" w:fill="C1C0C0" w:themeFill="accent5" w:themeFillTint="66"/>
      </w:tcPr>
    </w:tblStylePr>
    <w:tblStylePr w:type="firstCol">
      <w:rPr>
        <w:color w:val="FFFFFF" w:themeColor="background1"/>
      </w:rPr>
      <w:tblPr/>
      <w:tcPr>
        <w:shd w:val="clear" w:color="auto" w:fill="4B4A4A" w:themeFill="accent5" w:themeFillShade="BF"/>
      </w:tcPr>
    </w:tblStylePr>
    <w:tblStylePr w:type="lastCol">
      <w:rPr>
        <w:color w:val="FFFFFF" w:themeColor="background1"/>
      </w:rPr>
      <w:tblPr/>
      <w:tcPr>
        <w:shd w:val="clear" w:color="auto" w:fill="4B4A4A" w:themeFill="accent5" w:themeFillShade="BF"/>
      </w:tcPr>
    </w:tblStylePr>
    <w:tblStylePr w:type="band1Vert">
      <w:tblPr/>
      <w:tcPr>
        <w:shd w:val="clear" w:color="auto" w:fill="B2B1B1" w:themeFill="accent5" w:themeFillTint="7F"/>
      </w:tcPr>
    </w:tblStylePr>
    <w:tblStylePr w:type="band1Horz">
      <w:tblPr/>
      <w:tcPr>
        <w:shd w:val="clear" w:color="auto" w:fill="B2B1B1"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9E8E8" w:themeFill="accent6" w:themeFillTint="33"/>
    </w:tcPr>
    <w:tblStylePr w:type="firstRow">
      <w:rPr>
        <w:b/>
        <w:bCs/>
      </w:rPr>
      <w:tblPr/>
      <w:tcPr>
        <w:shd w:val="clear" w:color="auto" w:fill="D3D2D2" w:themeFill="accent6" w:themeFillTint="66"/>
      </w:tcPr>
    </w:tblStylePr>
    <w:tblStylePr w:type="lastRow">
      <w:rPr>
        <w:b/>
        <w:bCs/>
        <w:color w:val="393838" w:themeColor="text1"/>
      </w:rPr>
      <w:tblPr/>
      <w:tcPr>
        <w:shd w:val="clear" w:color="auto" w:fill="D3D2D2" w:themeFill="accent6" w:themeFillTint="66"/>
      </w:tcPr>
    </w:tblStylePr>
    <w:tblStylePr w:type="firstCol">
      <w:rPr>
        <w:color w:val="FFFFFF" w:themeColor="background1"/>
      </w:rPr>
      <w:tblPr/>
      <w:tcPr>
        <w:shd w:val="clear" w:color="auto" w:fill="6C6B6B" w:themeFill="accent6" w:themeFillShade="BF"/>
      </w:tcPr>
    </w:tblStylePr>
    <w:tblStylePr w:type="lastCol">
      <w:rPr>
        <w:color w:val="FFFFFF" w:themeColor="background1"/>
      </w:rPr>
      <w:tblPr/>
      <w:tcPr>
        <w:shd w:val="clear" w:color="auto" w:fill="6C6B6B" w:themeFill="accent6" w:themeFillShade="BF"/>
      </w:tcPr>
    </w:tblStylePr>
    <w:tblStylePr w:type="band1Vert">
      <w:tblPr/>
      <w:tcPr>
        <w:shd w:val="clear" w:color="auto" w:fill="C8C7C7" w:themeFill="accent6" w:themeFillTint="7F"/>
      </w:tcPr>
    </w:tblStylePr>
    <w:tblStylePr w:type="band1Horz">
      <w:tblPr/>
      <w:tcPr>
        <w:shd w:val="clear" w:color="auto" w:fill="C8C7C7"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B" w:themeFill="text1" w:themeFillTint="19"/>
    </w:tcPr>
    <w:tblStylePr w:type="firstRow">
      <w:rPr>
        <w:b/>
        <w:bCs/>
        <w:color w:val="FFFFFF" w:themeColor="background1"/>
      </w:rPr>
      <w:tblPr/>
      <w:tcPr>
        <w:tcBorders>
          <w:bottom w:val="single" w:sz="12" w:space="0" w:color="FFFFFF" w:themeColor="background1"/>
        </w:tcBorders>
        <w:shd w:val="clear" w:color="auto" w:fill="626161" w:themeFill="accent2" w:themeFillShade="CC"/>
      </w:tcPr>
    </w:tblStylePr>
    <w:tblStylePr w:type="lastRow">
      <w:rPr>
        <w:b/>
        <w:bCs/>
        <w:color w:val="626161" w:themeColor="accent2"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DCD" w:themeFill="text1" w:themeFillTint="3F"/>
      </w:tcPr>
    </w:tblStylePr>
    <w:tblStylePr w:type="band1Horz">
      <w:tblPr/>
      <w:tcPr>
        <w:shd w:val="clear" w:color="auto" w:fill="D7D6D6"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EDEDED" w:themeFill="accent1" w:themeFillTint="19"/>
    </w:tcPr>
    <w:tblStylePr w:type="firstRow">
      <w:rPr>
        <w:b/>
        <w:bCs/>
        <w:color w:val="FFFFFF" w:themeColor="background1"/>
      </w:rPr>
      <w:tblPr/>
      <w:tcPr>
        <w:tcBorders>
          <w:bottom w:val="single" w:sz="12" w:space="0" w:color="FFFFFF" w:themeColor="background1"/>
        </w:tcBorders>
        <w:shd w:val="clear" w:color="auto" w:fill="626161" w:themeFill="accent2" w:themeFillShade="CC"/>
      </w:tcPr>
    </w:tblStylePr>
    <w:tblStylePr w:type="lastRow">
      <w:rPr>
        <w:b/>
        <w:bCs/>
        <w:color w:val="626161" w:themeColor="accent2"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1" w:themeFillTint="3F"/>
      </w:tcPr>
    </w:tblStylePr>
    <w:tblStylePr w:type="band1Horz">
      <w:tblPr/>
      <w:tcPr>
        <w:shd w:val="clear" w:color="auto" w:fill="DCDBD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F2F1F1" w:themeFill="accent2" w:themeFillTint="19"/>
    </w:tcPr>
    <w:tblStylePr w:type="firstRow">
      <w:rPr>
        <w:b/>
        <w:bCs/>
        <w:color w:val="FFFFFF" w:themeColor="background1"/>
      </w:rPr>
      <w:tblPr/>
      <w:tcPr>
        <w:tcBorders>
          <w:bottom w:val="single" w:sz="12" w:space="0" w:color="FFFFFF" w:themeColor="background1"/>
        </w:tcBorders>
        <w:shd w:val="clear" w:color="auto" w:fill="626161" w:themeFill="accent2" w:themeFillShade="CC"/>
      </w:tcPr>
    </w:tblStylePr>
    <w:tblStylePr w:type="lastRow">
      <w:rPr>
        <w:b/>
        <w:bCs/>
        <w:color w:val="626161" w:themeColor="accent2"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DEDE" w:themeFill="accent2" w:themeFillTint="3F"/>
      </w:tcPr>
    </w:tblStylePr>
    <w:tblStylePr w:type="band1Horz">
      <w:tblPr/>
      <w:tcPr>
        <w:shd w:val="clear" w:color="auto" w:fill="E4E4E4"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1B1B1B" w:themeFill="accent4" w:themeFillShade="CC"/>
      </w:tcPr>
    </w:tblStylePr>
    <w:tblStylePr w:type="lastRow">
      <w:rPr>
        <w:b/>
        <w:bCs/>
        <w:color w:val="1B1B1B" w:themeColor="accent4"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E9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E9E9E9" w:themeFill="accent4" w:themeFillTint="19"/>
    </w:tcPr>
    <w:tblStylePr w:type="firstRow">
      <w:rPr>
        <w:b/>
        <w:bCs/>
        <w:color w:val="FFFFFF" w:themeColor="background1"/>
      </w:rPr>
      <w:tblPr/>
      <w:tcPr>
        <w:tcBorders>
          <w:bottom w:val="single" w:sz="12" w:space="0" w:color="FFFFFF" w:themeColor="background1"/>
        </w:tcBorders>
        <w:shd w:val="clear" w:color="auto" w:fill="858584" w:themeFill="accent3" w:themeFillShade="CC"/>
      </w:tcPr>
    </w:tblStylePr>
    <w:tblStylePr w:type="lastRow">
      <w:rPr>
        <w:b/>
        <w:bCs/>
        <w:color w:val="858584" w:themeColor="accent3"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accent4" w:themeFillTint="3F"/>
      </w:tcPr>
    </w:tblStylePr>
    <w:tblStylePr w:type="band1Horz">
      <w:tblPr/>
      <w:tcPr>
        <w:shd w:val="clear" w:color="auto" w:fill="D3D2D2"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0EFEF" w:themeFill="accent5" w:themeFillTint="19"/>
    </w:tcPr>
    <w:tblStylePr w:type="firstRow">
      <w:rPr>
        <w:b/>
        <w:bCs/>
        <w:color w:val="FFFFFF" w:themeColor="background1"/>
      </w:rPr>
      <w:tblPr/>
      <w:tcPr>
        <w:tcBorders>
          <w:bottom w:val="single" w:sz="12" w:space="0" w:color="FFFFFF" w:themeColor="background1"/>
        </w:tcBorders>
        <w:shd w:val="clear" w:color="auto" w:fill="737373" w:themeFill="accent6" w:themeFillShade="CC"/>
      </w:tcPr>
    </w:tblStylePr>
    <w:tblStylePr w:type="lastRow">
      <w:rPr>
        <w:b/>
        <w:bCs/>
        <w:color w:val="737373" w:themeColor="accent6"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8D8" w:themeFill="accent5" w:themeFillTint="3F"/>
      </w:tcPr>
    </w:tblStylePr>
    <w:tblStylePr w:type="band1Horz">
      <w:tblPr/>
      <w:tcPr>
        <w:shd w:val="clear" w:color="auto" w:fill="E0DFDF"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4F4F4" w:themeFill="accent6" w:themeFillTint="19"/>
    </w:tcPr>
    <w:tblStylePr w:type="firstRow">
      <w:rPr>
        <w:b/>
        <w:bCs/>
        <w:color w:val="FFFFFF" w:themeColor="background1"/>
      </w:rPr>
      <w:tblPr/>
      <w:tcPr>
        <w:tcBorders>
          <w:bottom w:val="single" w:sz="12" w:space="0" w:color="FFFFFF" w:themeColor="background1"/>
        </w:tcBorders>
        <w:shd w:val="clear" w:color="auto" w:fill="505050" w:themeFill="accent5" w:themeFillShade="CC"/>
      </w:tcPr>
    </w:tblStylePr>
    <w:tblStylePr w:type="lastRow">
      <w:rPr>
        <w:b/>
        <w:bCs/>
        <w:color w:val="505050" w:themeColor="accent5"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3E3" w:themeFill="accent6" w:themeFillTint="3F"/>
      </w:tcPr>
    </w:tblStylePr>
    <w:tblStylePr w:type="band1Horz">
      <w:tblPr/>
      <w:tcPr>
        <w:shd w:val="clear" w:color="auto" w:fill="E9E8E8"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7B7A7A" w:themeColor="accent2"/>
        <w:left w:val="single" w:sz="4" w:space="0" w:color="393838" w:themeColor="text1"/>
        <w:bottom w:val="single" w:sz="4" w:space="0" w:color="393838" w:themeColor="text1"/>
        <w:right w:val="single" w:sz="4" w:space="0" w:color="393838" w:themeColor="text1"/>
        <w:insideH w:val="single" w:sz="4" w:space="0" w:color="FFFFFF" w:themeColor="background1"/>
        <w:insideV w:val="single" w:sz="4" w:space="0" w:color="FFFFFF" w:themeColor="background1"/>
      </w:tblBorders>
    </w:tblPr>
    <w:tcPr>
      <w:shd w:val="clear" w:color="auto" w:fill="EBEBEB" w:themeFill="text1" w:themeFillTint="19"/>
    </w:tcPr>
    <w:tblStylePr w:type="firstRow">
      <w:rPr>
        <w:b/>
        <w:bCs/>
      </w:rPr>
      <w:tblPr/>
      <w:tcPr>
        <w:tcBorders>
          <w:top w:val="nil"/>
          <w:left w:val="nil"/>
          <w:bottom w:val="single" w:sz="24" w:space="0" w:color="7B7A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22121" w:themeFill="text1" w:themeFillShade="99"/>
      </w:tcPr>
    </w:tblStylePr>
    <w:tblStylePr w:type="firstCol">
      <w:rPr>
        <w:color w:val="FFFFFF" w:themeColor="background1"/>
      </w:rPr>
      <w:tblPr/>
      <w:tcPr>
        <w:tcBorders>
          <w:top w:val="nil"/>
          <w:left w:val="nil"/>
          <w:bottom w:val="nil"/>
          <w:right w:val="nil"/>
          <w:insideH w:val="single" w:sz="4" w:space="0" w:color="222121" w:themeColor="text1" w:themeShade="99"/>
          <w:insideV w:val="nil"/>
        </w:tcBorders>
        <w:shd w:val="clear" w:color="auto" w:fill="222121"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A2929" w:themeFill="text1" w:themeFillShade="BF"/>
      </w:tcPr>
    </w:tblStylePr>
    <w:tblStylePr w:type="band1Vert">
      <w:tblPr/>
      <w:tcPr>
        <w:shd w:val="clear" w:color="auto" w:fill="B0AEAE" w:themeFill="text1" w:themeFillTint="66"/>
      </w:tcPr>
    </w:tblStylePr>
    <w:tblStylePr w:type="band1Horz">
      <w:tblPr/>
      <w:tcPr>
        <w:shd w:val="clear" w:color="auto" w:fill="9D9B9B" w:themeFill="text1" w:themeFillTint="7F"/>
      </w:tcPr>
    </w:tblStylePr>
    <w:tblStylePr w:type="neCell">
      <w:rPr>
        <w:color w:val="393838" w:themeColor="text1"/>
      </w:rPr>
    </w:tblStylePr>
    <w:tblStylePr w:type="nwCell">
      <w:rPr>
        <w:color w:val="393838"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7B7A7A" w:themeColor="accent2"/>
        <w:left w:val="single" w:sz="4" w:space="0" w:color="4F4E4E" w:themeColor="accent1"/>
        <w:bottom w:val="single" w:sz="4" w:space="0" w:color="4F4E4E" w:themeColor="accent1"/>
        <w:right w:val="single" w:sz="4" w:space="0" w:color="4F4E4E" w:themeColor="accent1"/>
        <w:insideH w:val="single" w:sz="4" w:space="0" w:color="FFFFFF" w:themeColor="background1"/>
        <w:insideV w:val="single" w:sz="4" w:space="0" w:color="FFFFFF" w:themeColor="background1"/>
      </w:tblBorders>
    </w:tblPr>
    <w:tcPr>
      <w:shd w:val="clear" w:color="auto" w:fill="EDEDED" w:themeFill="accent1" w:themeFillTint="19"/>
    </w:tcPr>
    <w:tblStylePr w:type="firstRow">
      <w:rPr>
        <w:b/>
        <w:bCs/>
      </w:rPr>
      <w:tblPr/>
      <w:tcPr>
        <w:tcBorders>
          <w:top w:val="nil"/>
          <w:left w:val="nil"/>
          <w:bottom w:val="single" w:sz="24" w:space="0" w:color="7B7A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2E2E" w:themeFill="accent1" w:themeFillShade="99"/>
      </w:tcPr>
    </w:tblStylePr>
    <w:tblStylePr w:type="firstCol">
      <w:rPr>
        <w:color w:val="FFFFFF" w:themeColor="background1"/>
      </w:rPr>
      <w:tblPr/>
      <w:tcPr>
        <w:tcBorders>
          <w:top w:val="nil"/>
          <w:left w:val="nil"/>
          <w:bottom w:val="nil"/>
          <w:right w:val="nil"/>
          <w:insideH w:val="single" w:sz="4" w:space="0" w:color="2F2E2E" w:themeColor="accent1" w:themeShade="99"/>
          <w:insideV w:val="nil"/>
        </w:tcBorders>
        <w:shd w:val="clear" w:color="auto" w:fill="2F2E2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F2E2E" w:themeFill="accent1" w:themeFillShade="99"/>
      </w:tcPr>
    </w:tblStylePr>
    <w:tblStylePr w:type="band1Vert">
      <w:tblPr/>
      <w:tcPr>
        <w:shd w:val="clear" w:color="auto" w:fill="B8B7B7" w:themeFill="accent1" w:themeFillTint="66"/>
      </w:tcPr>
    </w:tblStylePr>
    <w:tblStylePr w:type="band1Horz">
      <w:tblPr/>
      <w:tcPr>
        <w:shd w:val="clear" w:color="auto" w:fill="A7A6A6" w:themeFill="accent1" w:themeFillTint="7F"/>
      </w:tcPr>
    </w:tblStylePr>
    <w:tblStylePr w:type="neCell">
      <w:rPr>
        <w:color w:val="393838" w:themeColor="text1"/>
      </w:rPr>
    </w:tblStylePr>
    <w:tblStylePr w:type="nwCell">
      <w:rPr>
        <w:color w:val="393838"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7B7A7A" w:themeColor="accent2"/>
        <w:left w:val="single" w:sz="4" w:space="0" w:color="7B7A7A" w:themeColor="accent2"/>
        <w:bottom w:val="single" w:sz="4" w:space="0" w:color="7B7A7A" w:themeColor="accent2"/>
        <w:right w:val="single" w:sz="4" w:space="0" w:color="7B7A7A" w:themeColor="accent2"/>
        <w:insideH w:val="single" w:sz="4" w:space="0" w:color="FFFFFF" w:themeColor="background1"/>
        <w:insideV w:val="single" w:sz="4" w:space="0" w:color="FFFFFF" w:themeColor="background1"/>
      </w:tblBorders>
    </w:tblPr>
    <w:tcPr>
      <w:shd w:val="clear" w:color="auto" w:fill="F2F1F1" w:themeFill="accent2" w:themeFillTint="19"/>
    </w:tcPr>
    <w:tblStylePr w:type="firstRow">
      <w:rPr>
        <w:b/>
        <w:bCs/>
      </w:rPr>
      <w:tblPr/>
      <w:tcPr>
        <w:tcBorders>
          <w:top w:val="nil"/>
          <w:left w:val="nil"/>
          <w:bottom w:val="single" w:sz="24" w:space="0" w:color="7B7A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4949" w:themeFill="accent2" w:themeFillShade="99"/>
      </w:tcPr>
    </w:tblStylePr>
    <w:tblStylePr w:type="firstCol">
      <w:rPr>
        <w:color w:val="FFFFFF" w:themeColor="background1"/>
      </w:rPr>
      <w:tblPr/>
      <w:tcPr>
        <w:tcBorders>
          <w:top w:val="nil"/>
          <w:left w:val="nil"/>
          <w:bottom w:val="nil"/>
          <w:right w:val="nil"/>
          <w:insideH w:val="single" w:sz="4" w:space="0" w:color="494949" w:themeColor="accent2" w:themeShade="99"/>
          <w:insideV w:val="nil"/>
        </w:tcBorders>
        <w:shd w:val="clear" w:color="auto" w:fill="4949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94949" w:themeFill="accent2" w:themeFillShade="99"/>
      </w:tcPr>
    </w:tblStylePr>
    <w:tblStylePr w:type="band1Vert">
      <w:tblPr/>
      <w:tcPr>
        <w:shd w:val="clear" w:color="auto" w:fill="CAC9C9" w:themeFill="accent2" w:themeFillTint="66"/>
      </w:tcPr>
    </w:tblStylePr>
    <w:tblStylePr w:type="band1Horz">
      <w:tblPr/>
      <w:tcPr>
        <w:shd w:val="clear" w:color="auto" w:fill="BDBCBC" w:themeFill="accent2" w:themeFillTint="7F"/>
      </w:tcPr>
    </w:tblStylePr>
    <w:tblStylePr w:type="neCell">
      <w:rPr>
        <w:color w:val="393838" w:themeColor="text1"/>
      </w:rPr>
    </w:tblStylePr>
    <w:tblStylePr w:type="nwCell">
      <w:rPr>
        <w:color w:val="393838"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232222" w:themeColor="accent4"/>
        <w:left w:val="single" w:sz="4" w:space="0" w:color="A7A7A6" w:themeColor="accent3"/>
        <w:bottom w:val="single" w:sz="4" w:space="0" w:color="A7A7A6" w:themeColor="accent3"/>
        <w:right w:val="single" w:sz="4" w:space="0" w:color="A7A7A6"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23222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6463" w:themeFill="accent3" w:themeFillShade="99"/>
      </w:tcPr>
    </w:tblStylePr>
    <w:tblStylePr w:type="firstCol">
      <w:rPr>
        <w:color w:val="FFFFFF" w:themeColor="background1"/>
      </w:rPr>
      <w:tblPr/>
      <w:tcPr>
        <w:tcBorders>
          <w:top w:val="nil"/>
          <w:left w:val="nil"/>
          <w:bottom w:val="nil"/>
          <w:right w:val="nil"/>
          <w:insideH w:val="single" w:sz="4" w:space="0" w:color="646463" w:themeColor="accent3" w:themeShade="99"/>
          <w:insideV w:val="nil"/>
        </w:tcBorders>
        <w:shd w:val="clear" w:color="auto" w:fill="6464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46463" w:themeFill="accent3" w:themeFillShade="99"/>
      </w:tcPr>
    </w:tblStylePr>
    <w:tblStylePr w:type="band1Vert">
      <w:tblPr/>
      <w:tcPr>
        <w:shd w:val="clear" w:color="auto" w:fill="DBDBDB" w:themeFill="accent3" w:themeFillTint="66"/>
      </w:tcPr>
    </w:tblStylePr>
    <w:tblStylePr w:type="band1Horz">
      <w:tblPr/>
      <w:tcPr>
        <w:shd w:val="clear" w:color="auto" w:fill="D3D3D2"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A7A7A6" w:themeColor="accent3"/>
        <w:left w:val="single" w:sz="4" w:space="0" w:color="232222" w:themeColor="accent4"/>
        <w:bottom w:val="single" w:sz="4" w:space="0" w:color="232222" w:themeColor="accent4"/>
        <w:right w:val="single" w:sz="4" w:space="0" w:color="232222" w:themeColor="accent4"/>
        <w:insideH w:val="single" w:sz="4" w:space="0" w:color="FFFFFF" w:themeColor="background1"/>
        <w:insideV w:val="single" w:sz="4" w:space="0" w:color="FFFFFF" w:themeColor="background1"/>
      </w:tblBorders>
    </w:tblPr>
    <w:tcPr>
      <w:shd w:val="clear" w:color="auto" w:fill="E9E9E9" w:themeFill="accent4" w:themeFillTint="19"/>
    </w:tcPr>
    <w:tblStylePr w:type="firstRow">
      <w:rPr>
        <w:b/>
        <w:bCs/>
      </w:rPr>
      <w:tblPr/>
      <w:tcPr>
        <w:tcBorders>
          <w:top w:val="nil"/>
          <w:left w:val="nil"/>
          <w:bottom w:val="single" w:sz="24" w:space="0" w:color="A7A7A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accent4" w:themeFillShade="99"/>
      </w:tcPr>
    </w:tblStylePr>
    <w:tblStylePr w:type="firstCol">
      <w:rPr>
        <w:color w:val="FFFFFF" w:themeColor="background1"/>
      </w:rPr>
      <w:tblPr/>
      <w:tcPr>
        <w:tcBorders>
          <w:top w:val="nil"/>
          <w:left w:val="nil"/>
          <w:bottom w:val="nil"/>
          <w:right w:val="nil"/>
          <w:insideH w:val="single" w:sz="4" w:space="0" w:color="141414" w:themeColor="accent4" w:themeShade="99"/>
          <w:insideV w:val="nil"/>
        </w:tcBorders>
        <w:shd w:val="clear" w:color="auto" w:fill="14141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41414" w:themeFill="accent4" w:themeFillShade="99"/>
      </w:tcPr>
    </w:tblStylePr>
    <w:tblStylePr w:type="band1Vert">
      <w:tblPr/>
      <w:tcPr>
        <w:shd w:val="clear" w:color="auto" w:fill="A8A5A5" w:themeFill="accent4" w:themeFillTint="66"/>
      </w:tcPr>
    </w:tblStylePr>
    <w:tblStylePr w:type="band1Horz">
      <w:tblPr/>
      <w:tcPr>
        <w:shd w:val="clear" w:color="auto" w:fill="928F8F" w:themeFill="accent4" w:themeFillTint="7F"/>
      </w:tcPr>
    </w:tblStylePr>
    <w:tblStylePr w:type="neCell">
      <w:rPr>
        <w:color w:val="393838" w:themeColor="text1"/>
      </w:rPr>
    </w:tblStylePr>
    <w:tblStylePr w:type="nwCell">
      <w:rPr>
        <w:color w:val="393838"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919090" w:themeColor="accent6"/>
        <w:left w:val="single" w:sz="4" w:space="0" w:color="656464" w:themeColor="accent5"/>
        <w:bottom w:val="single" w:sz="4" w:space="0" w:color="656464" w:themeColor="accent5"/>
        <w:right w:val="single" w:sz="4" w:space="0" w:color="656464" w:themeColor="accent5"/>
        <w:insideH w:val="single" w:sz="4" w:space="0" w:color="FFFFFF" w:themeColor="background1"/>
        <w:insideV w:val="single" w:sz="4" w:space="0" w:color="FFFFFF" w:themeColor="background1"/>
      </w:tblBorders>
    </w:tblPr>
    <w:tcPr>
      <w:shd w:val="clear" w:color="auto" w:fill="F0EFEF" w:themeFill="accent5" w:themeFillTint="19"/>
    </w:tcPr>
    <w:tblStylePr w:type="firstRow">
      <w:rPr>
        <w:b/>
        <w:bCs/>
      </w:rPr>
      <w:tblPr/>
      <w:tcPr>
        <w:tcBorders>
          <w:top w:val="nil"/>
          <w:left w:val="nil"/>
          <w:bottom w:val="single" w:sz="24" w:space="0" w:color="91909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3C3C" w:themeFill="accent5" w:themeFillShade="99"/>
      </w:tcPr>
    </w:tblStylePr>
    <w:tblStylePr w:type="firstCol">
      <w:rPr>
        <w:color w:val="FFFFFF" w:themeColor="background1"/>
      </w:rPr>
      <w:tblPr/>
      <w:tcPr>
        <w:tcBorders>
          <w:top w:val="nil"/>
          <w:left w:val="nil"/>
          <w:bottom w:val="nil"/>
          <w:right w:val="nil"/>
          <w:insideH w:val="single" w:sz="4" w:space="0" w:color="3C3C3C" w:themeColor="accent5" w:themeShade="99"/>
          <w:insideV w:val="nil"/>
        </w:tcBorders>
        <w:shd w:val="clear" w:color="auto" w:fill="3C3C3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C3C3C" w:themeFill="accent5" w:themeFillShade="99"/>
      </w:tcPr>
    </w:tblStylePr>
    <w:tblStylePr w:type="band1Vert">
      <w:tblPr/>
      <w:tcPr>
        <w:shd w:val="clear" w:color="auto" w:fill="C1C0C0" w:themeFill="accent5" w:themeFillTint="66"/>
      </w:tcPr>
    </w:tblStylePr>
    <w:tblStylePr w:type="band1Horz">
      <w:tblPr/>
      <w:tcPr>
        <w:shd w:val="clear" w:color="auto" w:fill="B2B1B1" w:themeFill="accent5" w:themeFillTint="7F"/>
      </w:tcPr>
    </w:tblStylePr>
    <w:tblStylePr w:type="neCell">
      <w:rPr>
        <w:color w:val="393838" w:themeColor="text1"/>
      </w:rPr>
    </w:tblStylePr>
    <w:tblStylePr w:type="nwCell">
      <w:rPr>
        <w:color w:val="393838"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656464" w:themeColor="accent5"/>
        <w:left w:val="single" w:sz="4" w:space="0" w:color="919090" w:themeColor="accent6"/>
        <w:bottom w:val="single" w:sz="4" w:space="0" w:color="919090" w:themeColor="accent6"/>
        <w:right w:val="single" w:sz="4" w:space="0" w:color="919090" w:themeColor="accent6"/>
        <w:insideH w:val="single" w:sz="4" w:space="0" w:color="FFFFFF" w:themeColor="background1"/>
        <w:insideV w:val="single" w:sz="4" w:space="0" w:color="FFFFFF" w:themeColor="background1"/>
      </w:tblBorders>
    </w:tblPr>
    <w:tcPr>
      <w:shd w:val="clear" w:color="auto" w:fill="F4F4F4" w:themeFill="accent6" w:themeFillTint="19"/>
    </w:tcPr>
    <w:tblStylePr w:type="firstRow">
      <w:rPr>
        <w:b/>
        <w:bCs/>
      </w:rPr>
      <w:tblPr/>
      <w:tcPr>
        <w:tcBorders>
          <w:top w:val="nil"/>
          <w:left w:val="nil"/>
          <w:bottom w:val="single" w:sz="24" w:space="0" w:color="65646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5656" w:themeFill="accent6" w:themeFillShade="99"/>
      </w:tcPr>
    </w:tblStylePr>
    <w:tblStylePr w:type="firstCol">
      <w:rPr>
        <w:color w:val="FFFFFF" w:themeColor="background1"/>
      </w:rPr>
      <w:tblPr/>
      <w:tcPr>
        <w:tcBorders>
          <w:top w:val="nil"/>
          <w:left w:val="nil"/>
          <w:bottom w:val="nil"/>
          <w:right w:val="nil"/>
          <w:insideH w:val="single" w:sz="4" w:space="0" w:color="575656" w:themeColor="accent6" w:themeShade="99"/>
          <w:insideV w:val="nil"/>
        </w:tcBorders>
        <w:shd w:val="clear" w:color="auto" w:fill="57565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75656" w:themeFill="accent6" w:themeFillShade="99"/>
      </w:tcPr>
    </w:tblStylePr>
    <w:tblStylePr w:type="band1Vert">
      <w:tblPr/>
      <w:tcPr>
        <w:shd w:val="clear" w:color="auto" w:fill="D3D2D2" w:themeFill="accent6" w:themeFillTint="66"/>
      </w:tcPr>
    </w:tblStylePr>
    <w:tblStylePr w:type="band1Horz">
      <w:tblPr/>
      <w:tcPr>
        <w:shd w:val="clear" w:color="auto" w:fill="C8C7C7" w:themeFill="accent6" w:themeFillTint="7F"/>
      </w:tcPr>
    </w:tblStylePr>
    <w:tblStylePr w:type="neCell">
      <w:rPr>
        <w:color w:val="393838" w:themeColor="text1"/>
      </w:rPr>
    </w:tblStylePr>
    <w:tblStylePr w:type="nwCell">
      <w:rPr>
        <w:color w:val="393838"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93838" w:themeFill="text1"/>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1C1B1B"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A292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A2929" w:themeFill="text1" w:themeFillShade="BF"/>
      </w:tcPr>
    </w:tblStylePr>
    <w:tblStylePr w:type="band1Vert">
      <w:tblPr/>
      <w:tcPr>
        <w:tcBorders>
          <w:top w:val="nil"/>
          <w:left w:val="nil"/>
          <w:bottom w:val="nil"/>
          <w:right w:val="nil"/>
          <w:insideH w:val="nil"/>
          <w:insideV w:val="nil"/>
        </w:tcBorders>
        <w:shd w:val="clear" w:color="auto" w:fill="2A2929" w:themeFill="text1" w:themeFillShade="BF"/>
      </w:tcPr>
    </w:tblStylePr>
    <w:tblStylePr w:type="band1Horz">
      <w:tblPr/>
      <w:tcPr>
        <w:tcBorders>
          <w:top w:val="nil"/>
          <w:left w:val="nil"/>
          <w:bottom w:val="nil"/>
          <w:right w:val="nil"/>
          <w:insideH w:val="nil"/>
          <w:insideV w:val="nil"/>
        </w:tcBorders>
        <w:shd w:val="clear" w:color="auto" w:fill="2A2929"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4F4E4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27262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B3A3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B3A3A" w:themeFill="accent1" w:themeFillShade="BF"/>
      </w:tcPr>
    </w:tblStylePr>
    <w:tblStylePr w:type="band1Vert">
      <w:tblPr/>
      <w:tcPr>
        <w:tcBorders>
          <w:top w:val="nil"/>
          <w:left w:val="nil"/>
          <w:bottom w:val="nil"/>
          <w:right w:val="nil"/>
          <w:insideH w:val="nil"/>
          <w:insideV w:val="nil"/>
        </w:tcBorders>
        <w:shd w:val="clear" w:color="auto" w:fill="3B3A3A" w:themeFill="accent1" w:themeFillShade="BF"/>
      </w:tcPr>
    </w:tblStylePr>
    <w:tblStylePr w:type="band1Horz">
      <w:tblPr/>
      <w:tcPr>
        <w:tcBorders>
          <w:top w:val="nil"/>
          <w:left w:val="nil"/>
          <w:bottom w:val="nil"/>
          <w:right w:val="nil"/>
          <w:insideH w:val="nil"/>
          <w:insideV w:val="nil"/>
        </w:tcBorders>
        <w:shd w:val="clear" w:color="auto" w:fill="3B3A3A"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7B7A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3D3C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C5B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C5B5B" w:themeFill="accent2" w:themeFillShade="BF"/>
      </w:tcPr>
    </w:tblStylePr>
    <w:tblStylePr w:type="band1Vert">
      <w:tblPr/>
      <w:tcPr>
        <w:tcBorders>
          <w:top w:val="nil"/>
          <w:left w:val="nil"/>
          <w:bottom w:val="nil"/>
          <w:right w:val="nil"/>
          <w:insideH w:val="nil"/>
          <w:insideV w:val="nil"/>
        </w:tcBorders>
        <w:shd w:val="clear" w:color="auto" w:fill="5C5B5B" w:themeFill="accent2" w:themeFillShade="BF"/>
      </w:tcPr>
    </w:tblStylePr>
    <w:tblStylePr w:type="band1Horz">
      <w:tblPr/>
      <w:tcPr>
        <w:tcBorders>
          <w:top w:val="nil"/>
          <w:left w:val="nil"/>
          <w:bottom w:val="nil"/>
          <w:right w:val="nil"/>
          <w:insideH w:val="nil"/>
          <w:insideV w:val="nil"/>
        </w:tcBorders>
        <w:shd w:val="clear" w:color="auto" w:fill="5C5B5B"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A7A7A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5353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D7D7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D7D7C" w:themeFill="accent3" w:themeFillShade="BF"/>
      </w:tcPr>
    </w:tblStylePr>
    <w:tblStylePr w:type="band1Vert">
      <w:tblPr/>
      <w:tcPr>
        <w:tcBorders>
          <w:top w:val="nil"/>
          <w:left w:val="nil"/>
          <w:bottom w:val="nil"/>
          <w:right w:val="nil"/>
          <w:insideH w:val="nil"/>
          <w:insideV w:val="nil"/>
        </w:tcBorders>
        <w:shd w:val="clear" w:color="auto" w:fill="7D7D7C" w:themeFill="accent3" w:themeFillShade="BF"/>
      </w:tcPr>
    </w:tblStylePr>
    <w:tblStylePr w:type="band1Horz">
      <w:tblPr/>
      <w:tcPr>
        <w:tcBorders>
          <w:top w:val="nil"/>
          <w:left w:val="nil"/>
          <w:bottom w:val="nil"/>
          <w:right w:val="nil"/>
          <w:insideH w:val="nil"/>
          <w:insideV w:val="nil"/>
        </w:tcBorders>
        <w:shd w:val="clear" w:color="auto" w:fill="7D7D7C"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23222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accent4" w:themeFillShade="BF"/>
      </w:tcPr>
    </w:tblStylePr>
    <w:tblStylePr w:type="band1Vert">
      <w:tblPr/>
      <w:tcPr>
        <w:tcBorders>
          <w:top w:val="nil"/>
          <w:left w:val="nil"/>
          <w:bottom w:val="nil"/>
          <w:right w:val="nil"/>
          <w:insideH w:val="nil"/>
          <w:insideV w:val="nil"/>
        </w:tcBorders>
        <w:shd w:val="clear" w:color="auto" w:fill="1A1919" w:themeFill="accent4" w:themeFillShade="BF"/>
      </w:tcPr>
    </w:tblStylePr>
    <w:tblStylePr w:type="band1Horz">
      <w:tblPr/>
      <w:tcPr>
        <w:tcBorders>
          <w:top w:val="nil"/>
          <w:left w:val="nil"/>
          <w:bottom w:val="nil"/>
          <w:right w:val="nil"/>
          <w:insideH w:val="nil"/>
          <w:insideV w:val="nil"/>
        </w:tcBorders>
        <w:shd w:val="clear" w:color="auto" w:fill="1A1919"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65646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32313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B4A4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B4A4A" w:themeFill="accent5" w:themeFillShade="BF"/>
      </w:tcPr>
    </w:tblStylePr>
    <w:tblStylePr w:type="band1Vert">
      <w:tblPr/>
      <w:tcPr>
        <w:tcBorders>
          <w:top w:val="nil"/>
          <w:left w:val="nil"/>
          <w:bottom w:val="nil"/>
          <w:right w:val="nil"/>
          <w:insideH w:val="nil"/>
          <w:insideV w:val="nil"/>
        </w:tcBorders>
        <w:shd w:val="clear" w:color="auto" w:fill="4B4A4A" w:themeFill="accent5" w:themeFillShade="BF"/>
      </w:tcPr>
    </w:tblStylePr>
    <w:tblStylePr w:type="band1Horz">
      <w:tblPr/>
      <w:tcPr>
        <w:tcBorders>
          <w:top w:val="nil"/>
          <w:left w:val="nil"/>
          <w:bottom w:val="nil"/>
          <w:right w:val="nil"/>
          <w:insideH w:val="nil"/>
          <w:insideV w:val="nil"/>
        </w:tcBorders>
        <w:shd w:val="clear" w:color="auto" w:fill="4B4A4A"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91909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48474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C6B6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C6B6B" w:themeFill="accent6" w:themeFillShade="BF"/>
      </w:tcPr>
    </w:tblStylePr>
    <w:tblStylePr w:type="band1Vert">
      <w:tblPr/>
      <w:tcPr>
        <w:tcBorders>
          <w:top w:val="nil"/>
          <w:left w:val="nil"/>
          <w:bottom w:val="nil"/>
          <w:right w:val="nil"/>
          <w:insideH w:val="nil"/>
          <w:insideV w:val="nil"/>
        </w:tcBorders>
        <w:shd w:val="clear" w:color="auto" w:fill="6C6B6B" w:themeFill="accent6" w:themeFillShade="BF"/>
      </w:tcPr>
    </w:tblStylePr>
    <w:tblStylePr w:type="band1Horz">
      <w:tblPr/>
      <w:tcPr>
        <w:tcBorders>
          <w:top w:val="nil"/>
          <w:left w:val="nil"/>
          <w:bottom w:val="nil"/>
          <w:right w:val="nil"/>
          <w:insideH w:val="nil"/>
          <w:insideV w:val="nil"/>
        </w:tcBorders>
        <w:shd w:val="clear" w:color="auto" w:fill="6C6B6B"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B0AEAE" w:themeColor="text1" w:themeTint="66"/>
        <w:left w:val="single" w:sz="4" w:space="0" w:color="B0AEAE" w:themeColor="text1" w:themeTint="66"/>
        <w:bottom w:val="single" w:sz="4" w:space="0" w:color="B0AEAE" w:themeColor="text1" w:themeTint="66"/>
        <w:right w:val="single" w:sz="4" w:space="0" w:color="B0AEAE" w:themeColor="text1" w:themeTint="66"/>
        <w:insideH w:val="single" w:sz="4" w:space="0" w:color="B0AEAE" w:themeColor="text1" w:themeTint="66"/>
        <w:insideV w:val="single" w:sz="4" w:space="0" w:color="B0AEAE" w:themeColor="text1" w:themeTint="66"/>
      </w:tblBorders>
    </w:tblPr>
    <w:tblStylePr w:type="firstRow">
      <w:rPr>
        <w:b/>
        <w:bCs/>
      </w:rPr>
      <w:tblPr/>
      <w:tcPr>
        <w:tcBorders>
          <w:bottom w:val="single" w:sz="12" w:space="0" w:color="898686" w:themeColor="text1" w:themeTint="99"/>
        </w:tcBorders>
      </w:tcPr>
    </w:tblStylePr>
    <w:tblStylePr w:type="lastRow">
      <w:rPr>
        <w:b/>
        <w:bCs/>
      </w:rPr>
      <w:tblPr/>
      <w:tcPr>
        <w:tcBorders>
          <w:top w:val="double" w:sz="2" w:space="0" w:color="89868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B8B7B7" w:themeColor="accent1" w:themeTint="66"/>
        <w:left w:val="single" w:sz="4" w:space="0" w:color="B8B7B7" w:themeColor="accent1" w:themeTint="66"/>
        <w:bottom w:val="single" w:sz="4" w:space="0" w:color="B8B7B7" w:themeColor="accent1" w:themeTint="66"/>
        <w:right w:val="single" w:sz="4" w:space="0" w:color="B8B7B7" w:themeColor="accent1" w:themeTint="66"/>
        <w:insideH w:val="single" w:sz="4" w:space="0" w:color="B8B7B7" w:themeColor="accent1" w:themeTint="66"/>
        <w:insideV w:val="single" w:sz="4" w:space="0" w:color="B8B7B7" w:themeColor="accent1" w:themeTint="66"/>
      </w:tblBorders>
    </w:tblPr>
    <w:tblStylePr w:type="firstRow">
      <w:rPr>
        <w:b/>
        <w:bCs/>
      </w:rPr>
      <w:tblPr/>
      <w:tcPr>
        <w:tcBorders>
          <w:bottom w:val="single" w:sz="12" w:space="0" w:color="959494" w:themeColor="accent1" w:themeTint="99"/>
        </w:tcBorders>
      </w:tcPr>
    </w:tblStylePr>
    <w:tblStylePr w:type="lastRow">
      <w:rPr>
        <w:b/>
        <w:bCs/>
      </w:rPr>
      <w:tblPr/>
      <w:tcPr>
        <w:tcBorders>
          <w:top w:val="double" w:sz="2" w:space="0" w:color="95949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CAC9C9" w:themeColor="accent2" w:themeTint="66"/>
        <w:left w:val="single" w:sz="4" w:space="0" w:color="CAC9C9" w:themeColor="accent2" w:themeTint="66"/>
        <w:bottom w:val="single" w:sz="4" w:space="0" w:color="CAC9C9" w:themeColor="accent2" w:themeTint="66"/>
        <w:right w:val="single" w:sz="4" w:space="0" w:color="CAC9C9" w:themeColor="accent2" w:themeTint="66"/>
        <w:insideH w:val="single" w:sz="4" w:space="0" w:color="CAC9C9" w:themeColor="accent2" w:themeTint="66"/>
        <w:insideV w:val="single" w:sz="4" w:space="0" w:color="CAC9C9" w:themeColor="accent2" w:themeTint="66"/>
      </w:tblBorders>
    </w:tblPr>
    <w:tblStylePr w:type="firstRow">
      <w:rPr>
        <w:b/>
        <w:bCs/>
      </w:rPr>
      <w:tblPr/>
      <w:tcPr>
        <w:tcBorders>
          <w:bottom w:val="single" w:sz="12" w:space="0" w:color="AFAFAF" w:themeColor="accent2" w:themeTint="99"/>
        </w:tcBorders>
      </w:tcPr>
    </w:tblStylePr>
    <w:tblStylePr w:type="lastRow">
      <w:rPr>
        <w:b/>
        <w:bCs/>
      </w:rPr>
      <w:tblPr/>
      <w:tcPr>
        <w:tcBorders>
          <w:top w:val="double" w:sz="2" w:space="0" w:color="AFAFA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ACAC9" w:themeColor="accent3" w:themeTint="99"/>
        </w:tcBorders>
      </w:tcPr>
    </w:tblStylePr>
    <w:tblStylePr w:type="lastRow">
      <w:rPr>
        <w:b/>
        <w:bCs/>
      </w:rPr>
      <w:tblPr/>
      <w:tcPr>
        <w:tcBorders>
          <w:top w:val="double" w:sz="2" w:space="0" w:color="CACA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A8A5A5" w:themeColor="accent4" w:themeTint="66"/>
        <w:left w:val="single" w:sz="4" w:space="0" w:color="A8A5A5" w:themeColor="accent4" w:themeTint="66"/>
        <w:bottom w:val="single" w:sz="4" w:space="0" w:color="A8A5A5" w:themeColor="accent4" w:themeTint="66"/>
        <w:right w:val="single" w:sz="4" w:space="0" w:color="A8A5A5" w:themeColor="accent4" w:themeTint="66"/>
        <w:insideH w:val="single" w:sz="4" w:space="0" w:color="A8A5A5" w:themeColor="accent4" w:themeTint="66"/>
        <w:insideV w:val="single" w:sz="4" w:space="0" w:color="A8A5A5" w:themeColor="accent4" w:themeTint="66"/>
      </w:tblBorders>
    </w:tblPr>
    <w:tblStylePr w:type="firstRow">
      <w:rPr>
        <w:b/>
        <w:bCs/>
      </w:rPr>
      <w:tblPr/>
      <w:tcPr>
        <w:tcBorders>
          <w:bottom w:val="single" w:sz="12" w:space="0" w:color="7C7979" w:themeColor="accent4" w:themeTint="99"/>
        </w:tcBorders>
      </w:tcPr>
    </w:tblStylePr>
    <w:tblStylePr w:type="lastRow">
      <w:rPr>
        <w:b/>
        <w:bCs/>
      </w:rPr>
      <w:tblPr/>
      <w:tcPr>
        <w:tcBorders>
          <w:top w:val="double" w:sz="2" w:space="0" w:color="7C7979"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C1C0C0" w:themeColor="accent5" w:themeTint="66"/>
        <w:left w:val="single" w:sz="4" w:space="0" w:color="C1C0C0" w:themeColor="accent5" w:themeTint="66"/>
        <w:bottom w:val="single" w:sz="4" w:space="0" w:color="C1C0C0" w:themeColor="accent5" w:themeTint="66"/>
        <w:right w:val="single" w:sz="4" w:space="0" w:color="C1C0C0" w:themeColor="accent5" w:themeTint="66"/>
        <w:insideH w:val="single" w:sz="4" w:space="0" w:color="C1C0C0" w:themeColor="accent5" w:themeTint="66"/>
        <w:insideV w:val="single" w:sz="4" w:space="0" w:color="C1C0C0" w:themeColor="accent5" w:themeTint="66"/>
      </w:tblBorders>
    </w:tblPr>
    <w:tblStylePr w:type="firstRow">
      <w:rPr>
        <w:b/>
        <w:bCs/>
      </w:rPr>
      <w:tblPr/>
      <w:tcPr>
        <w:tcBorders>
          <w:bottom w:val="single" w:sz="12" w:space="0" w:color="A2A1A1" w:themeColor="accent5" w:themeTint="99"/>
        </w:tcBorders>
      </w:tcPr>
    </w:tblStylePr>
    <w:tblStylePr w:type="lastRow">
      <w:rPr>
        <w:b/>
        <w:bCs/>
      </w:rPr>
      <w:tblPr/>
      <w:tcPr>
        <w:tcBorders>
          <w:top w:val="double" w:sz="2" w:space="0" w:color="A2A1A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3D2D2" w:themeColor="accent6" w:themeTint="66"/>
        <w:left w:val="single" w:sz="4" w:space="0" w:color="D3D2D2" w:themeColor="accent6" w:themeTint="66"/>
        <w:bottom w:val="single" w:sz="4" w:space="0" w:color="D3D2D2" w:themeColor="accent6" w:themeTint="66"/>
        <w:right w:val="single" w:sz="4" w:space="0" w:color="D3D2D2" w:themeColor="accent6" w:themeTint="66"/>
        <w:insideH w:val="single" w:sz="4" w:space="0" w:color="D3D2D2" w:themeColor="accent6" w:themeTint="66"/>
        <w:insideV w:val="single" w:sz="4" w:space="0" w:color="D3D2D2" w:themeColor="accent6" w:themeTint="66"/>
      </w:tblBorders>
    </w:tblPr>
    <w:tblStylePr w:type="firstRow">
      <w:rPr>
        <w:b/>
        <w:bCs/>
      </w:rPr>
      <w:tblPr/>
      <w:tcPr>
        <w:tcBorders>
          <w:bottom w:val="single" w:sz="12" w:space="0" w:color="BDBCBC" w:themeColor="accent6" w:themeTint="99"/>
        </w:tcBorders>
      </w:tcPr>
    </w:tblStylePr>
    <w:tblStylePr w:type="lastRow">
      <w:rPr>
        <w:b/>
        <w:bCs/>
      </w:rPr>
      <w:tblPr/>
      <w:tcPr>
        <w:tcBorders>
          <w:top w:val="double" w:sz="2" w:space="0" w:color="BDBCB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98686" w:themeColor="text1" w:themeTint="99"/>
        <w:bottom w:val="single" w:sz="2" w:space="0" w:color="898686" w:themeColor="text1" w:themeTint="99"/>
        <w:insideH w:val="single" w:sz="2" w:space="0" w:color="898686" w:themeColor="text1" w:themeTint="99"/>
        <w:insideV w:val="single" w:sz="2" w:space="0" w:color="898686" w:themeColor="text1" w:themeTint="99"/>
      </w:tblBorders>
    </w:tblPr>
    <w:tblStylePr w:type="firstRow">
      <w:rPr>
        <w:b/>
        <w:bCs/>
      </w:rPr>
      <w:tblPr/>
      <w:tcPr>
        <w:tcBorders>
          <w:top w:val="nil"/>
          <w:bottom w:val="single" w:sz="12" w:space="0" w:color="898686" w:themeColor="text1" w:themeTint="99"/>
          <w:insideH w:val="nil"/>
          <w:insideV w:val="nil"/>
        </w:tcBorders>
        <w:shd w:val="clear" w:color="auto" w:fill="FFFFFF" w:themeFill="background1"/>
      </w:tcPr>
    </w:tblStylePr>
    <w:tblStylePr w:type="lastRow">
      <w:rPr>
        <w:b/>
        <w:bCs/>
      </w:rPr>
      <w:tblPr/>
      <w:tcPr>
        <w:tcBorders>
          <w:top w:val="double" w:sz="2" w:space="0" w:color="89868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959494" w:themeColor="accent1" w:themeTint="99"/>
        <w:bottom w:val="single" w:sz="2" w:space="0" w:color="959494" w:themeColor="accent1" w:themeTint="99"/>
        <w:insideH w:val="single" w:sz="2" w:space="0" w:color="959494" w:themeColor="accent1" w:themeTint="99"/>
        <w:insideV w:val="single" w:sz="2" w:space="0" w:color="959494" w:themeColor="accent1" w:themeTint="99"/>
      </w:tblBorders>
    </w:tblPr>
    <w:tblStylePr w:type="firstRow">
      <w:rPr>
        <w:b/>
        <w:bCs/>
      </w:rPr>
      <w:tblPr/>
      <w:tcPr>
        <w:tcBorders>
          <w:top w:val="nil"/>
          <w:bottom w:val="single" w:sz="12" w:space="0" w:color="959494" w:themeColor="accent1" w:themeTint="99"/>
          <w:insideH w:val="nil"/>
          <w:insideV w:val="nil"/>
        </w:tcBorders>
        <w:shd w:val="clear" w:color="auto" w:fill="FFFFFF" w:themeFill="background1"/>
      </w:tcPr>
    </w:tblStylePr>
    <w:tblStylePr w:type="lastRow">
      <w:rPr>
        <w:b/>
        <w:bCs/>
      </w:rPr>
      <w:tblPr/>
      <w:tcPr>
        <w:tcBorders>
          <w:top w:val="double" w:sz="2" w:space="0" w:color="95949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AFAFAF" w:themeColor="accent2" w:themeTint="99"/>
        <w:bottom w:val="single" w:sz="2" w:space="0" w:color="AFAFAF" w:themeColor="accent2" w:themeTint="99"/>
        <w:insideH w:val="single" w:sz="2" w:space="0" w:color="AFAFAF" w:themeColor="accent2" w:themeTint="99"/>
        <w:insideV w:val="single" w:sz="2" w:space="0" w:color="AFAFAF" w:themeColor="accent2" w:themeTint="99"/>
      </w:tblBorders>
    </w:tblPr>
    <w:tblStylePr w:type="firstRow">
      <w:rPr>
        <w:b/>
        <w:bCs/>
      </w:rPr>
      <w:tblPr/>
      <w:tcPr>
        <w:tcBorders>
          <w:top w:val="nil"/>
          <w:bottom w:val="single" w:sz="12" w:space="0" w:color="AFAFAF" w:themeColor="accent2" w:themeTint="99"/>
          <w:insideH w:val="nil"/>
          <w:insideV w:val="nil"/>
        </w:tcBorders>
        <w:shd w:val="clear" w:color="auto" w:fill="FFFFFF" w:themeFill="background1"/>
      </w:tcPr>
    </w:tblStylePr>
    <w:tblStylePr w:type="lastRow">
      <w:rPr>
        <w:b/>
        <w:bCs/>
      </w:rPr>
      <w:tblPr/>
      <w:tcPr>
        <w:tcBorders>
          <w:top w:val="double" w:sz="2" w:space="0" w:color="AFAFA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CACAC9" w:themeColor="accent3" w:themeTint="99"/>
        <w:bottom w:val="single" w:sz="2" w:space="0" w:color="CACAC9" w:themeColor="accent3" w:themeTint="99"/>
        <w:insideH w:val="single" w:sz="2" w:space="0" w:color="CACAC9" w:themeColor="accent3" w:themeTint="99"/>
        <w:insideV w:val="single" w:sz="2" w:space="0" w:color="CACAC9" w:themeColor="accent3" w:themeTint="99"/>
      </w:tblBorders>
    </w:tblPr>
    <w:tblStylePr w:type="firstRow">
      <w:rPr>
        <w:b/>
        <w:bCs/>
      </w:rPr>
      <w:tblPr/>
      <w:tcPr>
        <w:tcBorders>
          <w:top w:val="nil"/>
          <w:bottom w:val="single" w:sz="12" w:space="0" w:color="CACAC9" w:themeColor="accent3" w:themeTint="99"/>
          <w:insideH w:val="nil"/>
          <w:insideV w:val="nil"/>
        </w:tcBorders>
        <w:shd w:val="clear" w:color="auto" w:fill="FFFFFF" w:themeFill="background1"/>
      </w:tcPr>
    </w:tblStylePr>
    <w:tblStylePr w:type="lastRow">
      <w:rPr>
        <w:b/>
        <w:bCs/>
      </w:rPr>
      <w:tblPr/>
      <w:tcPr>
        <w:tcBorders>
          <w:top w:val="double" w:sz="2" w:space="0" w:color="CACA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7C7979" w:themeColor="accent4" w:themeTint="99"/>
        <w:bottom w:val="single" w:sz="2" w:space="0" w:color="7C7979" w:themeColor="accent4" w:themeTint="99"/>
        <w:insideH w:val="single" w:sz="2" w:space="0" w:color="7C7979" w:themeColor="accent4" w:themeTint="99"/>
        <w:insideV w:val="single" w:sz="2" w:space="0" w:color="7C7979" w:themeColor="accent4" w:themeTint="99"/>
      </w:tblBorders>
    </w:tblPr>
    <w:tblStylePr w:type="firstRow">
      <w:rPr>
        <w:b/>
        <w:bCs/>
      </w:rPr>
      <w:tblPr/>
      <w:tcPr>
        <w:tcBorders>
          <w:top w:val="nil"/>
          <w:bottom w:val="single" w:sz="12" w:space="0" w:color="7C7979" w:themeColor="accent4" w:themeTint="99"/>
          <w:insideH w:val="nil"/>
          <w:insideV w:val="nil"/>
        </w:tcBorders>
        <w:shd w:val="clear" w:color="auto" w:fill="FFFFFF" w:themeFill="background1"/>
      </w:tcPr>
    </w:tblStylePr>
    <w:tblStylePr w:type="lastRow">
      <w:rPr>
        <w:b/>
        <w:bCs/>
      </w:rPr>
      <w:tblPr/>
      <w:tcPr>
        <w:tcBorders>
          <w:top w:val="double" w:sz="2" w:space="0" w:color="7C797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A2A1A1" w:themeColor="accent5" w:themeTint="99"/>
        <w:bottom w:val="single" w:sz="2" w:space="0" w:color="A2A1A1" w:themeColor="accent5" w:themeTint="99"/>
        <w:insideH w:val="single" w:sz="2" w:space="0" w:color="A2A1A1" w:themeColor="accent5" w:themeTint="99"/>
        <w:insideV w:val="single" w:sz="2" w:space="0" w:color="A2A1A1" w:themeColor="accent5" w:themeTint="99"/>
      </w:tblBorders>
    </w:tblPr>
    <w:tblStylePr w:type="firstRow">
      <w:rPr>
        <w:b/>
        <w:bCs/>
      </w:rPr>
      <w:tblPr/>
      <w:tcPr>
        <w:tcBorders>
          <w:top w:val="nil"/>
          <w:bottom w:val="single" w:sz="12" w:space="0" w:color="A2A1A1" w:themeColor="accent5" w:themeTint="99"/>
          <w:insideH w:val="nil"/>
          <w:insideV w:val="nil"/>
        </w:tcBorders>
        <w:shd w:val="clear" w:color="auto" w:fill="FFFFFF" w:themeFill="background1"/>
      </w:tcPr>
    </w:tblStylePr>
    <w:tblStylePr w:type="lastRow">
      <w:rPr>
        <w:b/>
        <w:bCs/>
      </w:rPr>
      <w:tblPr/>
      <w:tcPr>
        <w:tcBorders>
          <w:top w:val="double" w:sz="2" w:space="0" w:color="A2A1A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BDBCBC" w:themeColor="accent6" w:themeTint="99"/>
        <w:bottom w:val="single" w:sz="2" w:space="0" w:color="BDBCBC" w:themeColor="accent6" w:themeTint="99"/>
        <w:insideH w:val="single" w:sz="2" w:space="0" w:color="BDBCBC" w:themeColor="accent6" w:themeTint="99"/>
        <w:insideV w:val="single" w:sz="2" w:space="0" w:color="BDBCBC" w:themeColor="accent6" w:themeTint="99"/>
      </w:tblBorders>
    </w:tblPr>
    <w:tblStylePr w:type="firstRow">
      <w:rPr>
        <w:b/>
        <w:bCs/>
      </w:rPr>
      <w:tblPr/>
      <w:tcPr>
        <w:tcBorders>
          <w:top w:val="nil"/>
          <w:bottom w:val="single" w:sz="12" w:space="0" w:color="BDBCBC" w:themeColor="accent6" w:themeTint="99"/>
          <w:insideH w:val="nil"/>
          <w:insideV w:val="nil"/>
        </w:tcBorders>
        <w:shd w:val="clear" w:color="auto" w:fill="FFFFFF" w:themeFill="background1"/>
      </w:tcPr>
    </w:tblStylePr>
    <w:tblStylePr w:type="lastRow">
      <w:rPr>
        <w:b/>
        <w:bCs/>
      </w:rPr>
      <w:tblPr/>
      <w:tcPr>
        <w:tcBorders>
          <w:top w:val="double" w:sz="2" w:space="0" w:color="BDBCB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insideV w:val="single" w:sz="4" w:space="0" w:color="89868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6" w:themeFill="text1" w:themeFillTint="33"/>
      </w:tcPr>
    </w:tblStylePr>
    <w:tblStylePr w:type="band1Horz">
      <w:tblPr/>
      <w:tcPr>
        <w:shd w:val="clear" w:color="auto" w:fill="D7D6D6" w:themeFill="text1" w:themeFillTint="33"/>
      </w:tcPr>
    </w:tblStylePr>
    <w:tblStylePr w:type="neCell">
      <w:tblPr/>
      <w:tcPr>
        <w:tcBorders>
          <w:bottom w:val="single" w:sz="4" w:space="0" w:color="898686" w:themeColor="text1" w:themeTint="99"/>
        </w:tcBorders>
      </w:tcPr>
    </w:tblStylePr>
    <w:tblStylePr w:type="nwCell">
      <w:tblPr/>
      <w:tcPr>
        <w:tcBorders>
          <w:bottom w:val="single" w:sz="4" w:space="0" w:color="898686" w:themeColor="text1" w:themeTint="99"/>
        </w:tcBorders>
      </w:tcPr>
    </w:tblStylePr>
    <w:tblStylePr w:type="seCell">
      <w:tblPr/>
      <w:tcPr>
        <w:tcBorders>
          <w:top w:val="single" w:sz="4" w:space="0" w:color="898686" w:themeColor="text1" w:themeTint="99"/>
        </w:tcBorders>
      </w:tcPr>
    </w:tblStylePr>
    <w:tblStylePr w:type="swCell">
      <w:tblPr/>
      <w:tcPr>
        <w:tcBorders>
          <w:top w:val="single" w:sz="4" w:space="0" w:color="898686"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insideV w:val="single" w:sz="4" w:space="0" w:color="95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BDB" w:themeFill="accent1" w:themeFillTint="33"/>
      </w:tcPr>
    </w:tblStylePr>
    <w:tblStylePr w:type="band1Horz">
      <w:tblPr/>
      <w:tcPr>
        <w:shd w:val="clear" w:color="auto" w:fill="DCDBDB" w:themeFill="accent1" w:themeFillTint="33"/>
      </w:tcPr>
    </w:tblStylePr>
    <w:tblStylePr w:type="neCell">
      <w:tblPr/>
      <w:tcPr>
        <w:tcBorders>
          <w:bottom w:val="single" w:sz="4" w:space="0" w:color="959494" w:themeColor="accent1" w:themeTint="99"/>
        </w:tcBorders>
      </w:tcPr>
    </w:tblStylePr>
    <w:tblStylePr w:type="nwCell">
      <w:tblPr/>
      <w:tcPr>
        <w:tcBorders>
          <w:bottom w:val="single" w:sz="4" w:space="0" w:color="959494" w:themeColor="accent1" w:themeTint="99"/>
        </w:tcBorders>
      </w:tcPr>
    </w:tblStylePr>
    <w:tblStylePr w:type="seCell">
      <w:tblPr/>
      <w:tcPr>
        <w:tcBorders>
          <w:top w:val="single" w:sz="4" w:space="0" w:color="959494" w:themeColor="accent1" w:themeTint="99"/>
        </w:tcBorders>
      </w:tcPr>
    </w:tblStylePr>
    <w:tblStylePr w:type="swCell">
      <w:tblPr/>
      <w:tcPr>
        <w:tcBorders>
          <w:top w:val="single" w:sz="4" w:space="0" w:color="95949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insideV w:val="single" w:sz="4" w:space="0" w:color="AFAFA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4E4" w:themeFill="accent2" w:themeFillTint="33"/>
      </w:tcPr>
    </w:tblStylePr>
    <w:tblStylePr w:type="band1Horz">
      <w:tblPr/>
      <w:tcPr>
        <w:shd w:val="clear" w:color="auto" w:fill="E4E4E4" w:themeFill="accent2" w:themeFillTint="33"/>
      </w:tcPr>
    </w:tblStylePr>
    <w:tblStylePr w:type="neCell">
      <w:tblPr/>
      <w:tcPr>
        <w:tcBorders>
          <w:bottom w:val="single" w:sz="4" w:space="0" w:color="AFAFAF" w:themeColor="accent2" w:themeTint="99"/>
        </w:tcBorders>
      </w:tcPr>
    </w:tblStylePr>
    <w:tblStylePr w:type="nwCell">
      <w:tblPr/>
      <w:tcPr>
        <w:tcBorders>
          <w:bottom w:val="single" w:sz="4" w:space="0" w:color="AFAFAF" w:themeColor="accent2" w:themeTint="99"/>
        </w:tcBorders>
      </w:tcPr>
    </w:tblStylePr>
    <w:tblStylePr w:type="seCell">
      <w:tblPr/>
      <w:tcPr>
        <w:tcBorders>
          <w:top w:val="single" w:sz="4" w:space="0" w:color="AFAFAF" w:themeColor="accent2" w:themeTint="99"/>
        </w:tcBorders>
      </w:tcPr>
    </w:tblStylePr>
    <w:tblStylePr w:type="swCell">
      <w:tblPr/>
      <w:tcPr>
        <w:tcBorders>
          <w:top w:val="single" w:sz="4" w:space="0" w:color="AFAFAF"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insideV w:val="single" w:sz="4" w:space="0" w:color="CACA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ACAC9" w:themeColor="accent3" w:themeTint="99"/>
        </w:tcBorders>
      </w:tcPr>
    </w:tblStylePr>
    <w:tblStylePr w:type="nwCell">
      <w:tblPr/>
      <w:tcPr>
        <w:tcBorders>
          <w:bottom w:val="single" w:sz="4" w:space="0" w:color="CACAC9" w:themeColor="accent3" w:themeTint="99"/>
        </w:tcBorders>
      </w:tcPr>
    </w:tblStylePr>
    <w:tblStylePr w:type="seCell">
      <w:tblPr/>
      <w:tcPr>
        <w:tcBorders>
          <w:top w:val="single" w:sz="4" w:space="0" w:color="CACAC9" w:themeColor="accent3" w:themeTint="99"/>
        </w:tcBorders>
      </w:tcPr>
    </w:tblStylePr>
    <w:tblStylePr w:type="swCell">
      <w:tblPr/>
      <w:tcPr>
        <w:tcBorders>
          <w:top w:val="single" w:sz="4" w:space="0" w:color="CACAC9"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insideV w:val="single" w:sz="4" w:space="0" w:color="7C797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accent4" w:themeFillTint="33"/>
      </w:tcPr>
    </w:tblStylePr>
    <w:tblStylePr w:type="band1Horz">
      <w:tblPr/>
      <w:tcPr>
        <w:shd w:val="clear" w:color="auto" w:fill="D3D2D2" w:themeFill="accent4" w:themeFillTint="33"/>
      </w:tcPr>
    </w:tblStylePr>
    <w:tblStylePr w:type="neCell">
      <w:tblPr/>
      <w:tcPr>
        <w:tcBorders>
          <w:bottom w:val="single" w:sz="4" w:space="0" w:color="7C7979" w:themeColor="accent4" w:themeTint="99"/>
        </w:tcBorders>
      </w:tcPr>
    </w:tblStylePr>
    <w:tblStylePr w:type="nwCell">
      <w:tblPr/>
      <w:tcPr>
        <w:tcBorders>
          <w:bottom w:val="single" w:sz="4" w:space="0" w:color="7C7979" w:themeColor="accent4" w:themeTint="99"/>
        </w:tcBorders>
      </w:tcPr>
    </w:tblStylePr>
    <w:tblStylePr w:type="seCell">
      <w:tblPr/>
      <w:tcPr>
        <w:tcBorders>
          <w:top w:val="single" w:sz="4" w:space="0" w:color="7C7979" w:themeColor="accent4" w:themeTint="99"/>
        </w:tcBorders>
      </w:tcPr>
    </w:tblStylePr>
    <w:tblStylePr w:type="swCell">
      <w:tblPr/>
      <w:tcPr>
        <w:tcBorders>
          <w:top w:val="single" w:sz="4" w:space="0" w:color="7C7979"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insideV w:val="single" w:sz="4" w:space="0" w:color="A2A1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FDF" w:themeFill="accent5" w:themeFillTint="33"/>
      </w:tcPr>
    </w:tblStylePr>
    <w:tblStylePr w:type="band1Horz">
      <w:tblPr/>
      <w:tcPr>
        <w:shd w:val="clear" w:color="auto" w:fill="E0DFDF" w:themeFill="accent5" w:themeFillTint="33"/>
      </w:tcPr>
    </w:tblStylePr>
    <w:tblStylePr w:type="neCell">
      <w:tblPr/>
      <w:tcPr>
        <w:tcBorders>
          <w:bottom w:val="single" w:sz="4" w:space="0" w:color="A2A1A1" w:themeColor="accent5" w:themeTint="99"/>
        </w:tcBorders>
      </w:tcPr>
    </w:tblStylePr>
    <w:tblStylePr w:type="nwCell">
      <w:tblPr/>
      <w:tcPr>
        <w:tcBorders>
          <w:bottom w:val="single" w:sz="4" w:space="0" w:color="A2A1A1" w:themeColor="accent5" w:themeTint="99"/>
        </w:tcBorders>
      </w:tcPr>
    </w:tblStylePr>
    <w:tblStylePr w:type="seCell">
      <w:tblPr/>
      <w:tcPr>
        <w:tcBorders>
          <w:top w:val="single" w:sz="4" w:space="0" w:color="A2A1A1" w:themeColor="accent5" w:themeTint="99"/>
        </w:tcBorders>
      </w:tcPr>
    </w:tblStylePr>
    <w:tblStylePr w:type="swCell">
      <w:tblPr/>
      <w:tcPr>
        <w:tcBorders>
          <w:top w:val="single" w:sz="4" w:space="0" w:color="A2A1A1"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insideV w:val="single" w:sz="4" w:space="0" w:color="BDBCB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8E8" w:themeFill="accent6" w:themeFillTint="33"/>
      </w:tcPr>
    </w:tblStylePr>
    <w:tblStylePr w:type="band1Horz">
      <w:tblPr/>
      <w:tcPr>
        <w:shd w:val="clear" w:color="auto" w:fill="E9E8E8" w:themeFill="accent6" w:themeFillTint="33"/>
      </w:tcPr>
    </w:tblStylePr>
    <w:tblStylePr w:type="neCell">
      <w:tblPr/>
      <w:tcPr>
        <w:tcBorders>
          <w:bottom w:val="single" w:sz="4" w:space="0" w:color="BDBCBC" w:themeColor="accent6" w:themeTint="99"/>
        </w:tcBorders>
      </w:tcPr>
    </w:tblStylePr>
    <w:tblStylePr w:type="nwCell">
      <w:tblPr/>
      <w:tcPr>
        <w:tcBorders>
          <w:bottom w:val="single" w:sz="4" w:space="0" w:color="BDBCBC" w:themeColor="accent6" w:themeTint="99"/>
        </w:tcBorders>
      </w:tcPr>
    </w:tblStylePr>
    <w:tblStylePr w:type="seCell">
      <w:tblPr/>
      <w:tcPr>
        <w:tcBorders>
          <w:top w:val="single" w:sz="4" w:space="0" w:color="BDBCBC" w:themeColor="accent6" w:themeTint="99"/>
        </w:tcBorders>
      </w:tcPr>
    </w:tblStylePr>
    <w:tblStylePr w:type="swCell">
      <w:tblPr/>
      <w:tcPr>
        <w:tcBorders>
          <w:top w:val="single" w:sz="4" w:space="0" w:color="BDBCBC"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insideV w:val="single" w:sz="4" w:space="0" w:color="898686" w:themeColor="text1" w:themeTint="99"/>
      </w:tblBorders>
    </w:tblPr>
    <w:tblStylePr w:type="firstRow">
      <w:rPr>
        <w:b/>
        <w:bCs/>
        <w:color w:val="FFFFFF" w:themeColor="background1"/>
      </w:rPr>
      <w:tblPr/>
      <w:tcPr>
        <w:tcBorders>
          <w:top w:val="single" w:sz="4" w:space="0" w:color="393838" w:themeColor="text1"/>
          <w:left w:val="single" w:sz="4" w:space="0" w:color="393838" w:themeColor="text1"/>
          <w:bottom w:val="single" w:sz="4" w:space="0" w:color="393838" w:themeColor="text1"/>
          <w:right w:val="single" w:sz="4" w:space="0" w:color="393838" w:themeColor="text1"/>
          <w:insideH w:val="nil"/>
          <w:insideV w:val="nil"/>
        </w:tcBorders>
        <w:shd w:val="clear" w:color="auto" w:fill="393838" w:themeFill="text1"/>
      </w:tcPr>
    </w:tblStylePr>
    <w:tblStylePr w:type="lastRow">
      <w:rPr>
        <w:b/>
        <w:bCs/>
      </w:rPr>
      <w:tblPr/>
      <w:tcPr>
        <w:tcBorders>
          <w:top w:val="double" w:sz="4" w:space="0" w:color="393838"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insideV w:val="single" w:sz="4" w:space="0" w:color="959494" w:themeColor="accent1" w:themeTint="99"/>
      </w:tblBorders>
    </w:tblPr>
    <w:tblStylePr w:type="firstRow">
      <w:rPr>
        <w:b/>
        <w:bCs/>
        <w:color w:val="FFFFFF" w:themeColor="background1"/>
      </w:rPr>
      <w:tblPr/>
      <w:tcPr>
        <w:tcBorders>
          <w:top w:val="single" w:sz="4" w:space="0" w:color="4F4E4E" w:themeColor="accent1"/>
          <w:left w:val="single" w:sz="4" w:space="0" w:color="4F4E4E" w:themeColor="accent1"/>
          <w:bottom w:val="single" w:sz="4" w:space="0" w:color="4F4E4E" w:themeColor="accent1"/>
          <w:right w:val="single" w:sz="4" w:space="0" w:color="4F4E4E" w:themeColor="accent1"/>
          <w:insideH w:val="nil"/>
          <w:insideV w:val="nil"/>
        </w:tcBorders>
        <w:shd w:val="clear" w:color="auto" w:fill="4F4E4E" w:themeFill="accent1"/>
      </w:tcPr>
    </w:tblStylePr>
    <w:tblStylePr w:type="lastRow">
      <w:rPr>
        <w:b/>
        <w:bCs/>
      </w:rPr>
      <w:tblPr/>
      <w:tcPr>
        <w:tcBorders>
          <w:top w:val="double" w:sz="4" w:space="0" w:color="4F4E4E" w:themeColor="accent1"/>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insideV w:val="single" w:sz="4" w:space="0" w:color="AFAFAF" w:themeColor="accent2" w:themeTint="99"/>
      </w:tblBorders>
    </w:tblPr>
    <w:tblStylePr w:type="firstRow">
      <w:rPr>
        <w:b/>
        <w:bCs/>
        <w:color w:val="FFFFFF" w:themeColor="background1"/>
      </w:rPr>
      <w:tblPr/>
      <w:tcPr>
        <w:tcBorders>
          <w:top w:val="single" w:sz="4" w:space="0" w:color="7B7A7A" w:themeColor="accent2"/>
          <w:left w:val="single" w:sz="4" w:space="0" w:color="7B7A7A" w:themeColor="accent2"/>
          <w:bottom w:val="single" w:sz="4" w:space="0" w:color="7B7A7A" w:themeColor="accent2"/>
          <w:right w:val="single" w:sz="4" w:space="0" w:color="7B7A7A" w:themeColor="accent2"/>
          <w:insideH w:val="nil"/>
          <w:insideV w:val="nil"/>
        </w:tcBorders>
        <w:shd w:val="clear" w:color="auto" w:fill="7B7A7A" w:themeFill="accent2"/>
      </w:tcPr>
    </w:tblStylePr>
    <w:tblStylePr w:type="lastRow">
      <w:rPr>
        <w:b/>
        <w:bCs/>
      </w:rPr>
      <w:tblPr/>
      <w:tcPr>
        <w:tcBorders>
          <w:top w:val="double" w:sz="4" w:space="0" w:color="7B7A7A" w:themeColor="accent2"/>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insideV w:val="single" w:sz="4" w:space="0" w:color="CACAC9" w:themeColor="accent3" w:themeTint="99"/>
      </w:tblBorders>
    </w:tblPr>
    <w:tblStylePr w:type="firstRow">
      <w:rPr>
        <w:b/>
        <w:bCs/>
        <w:color w:val="FFFFFF" w:themeColor="background1"/>
      </w:rPr>
      <w:tblPr/>
      <w:tcPr>
        <w:tcBorders>
          <w:top w:val="single" w:sz="4" w:space="0" w:color="A7A7A6" w:themeColor="accent3"/>
          <w:left w:val="single" w:sz="4" w:space="0" w:color="A7A7A6" w:themeColor="accent3"/>
          <w:bottom w:val="single" w:sz="4" w:space="0" w:color="A7A7A6" w:themeColor="accent3"/>
          <w:right w:val="single" w:sz="4" w:space="0" w:color="A7A7A6" w:themeColor="accent3"/>
          <w:insideH w:val="nil"/>
          <w:insideV w:val="nil"/>
        </w:tcBorders>
        <w:shd w:val="clear" w:color="auto" w:fill="A7A7A6" w:themeFill="accent3"/>
      </w:tcPr>
    </w:tblStylePr>
    <w:tblStylePr w:type="lastRow">
      <w:rPr>
        <w:b/>
        <w:bCs/>
      </w:rPr>
      <w:tblPr/>
      <w:tcPr>
        <w:tcBorders>
          <w:top w:val="double" w:sz="4" w:space="0" w:color="A7A7A6"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insideV w:val="single" w:sz="4" w:space="0" w:color="7C7979" w:themeColor="accent4" w:themeTint="99"/>
      </w:tblBorders>
    </w:tblPr>
    <w:tblStylePr w:type="firstRow">
      <w:rPr>
        <w:b/>
        <w:bCs/>
        <w:color w:val="FFFFFF" w:themeColor="background1"/>
      </w:rPr>
      <w:tblPr/>
      <w:tcPr>
        <w:tcBorders>
          <w:top w:val="single" w:sz="4" w:space="0" w:color="232222" w:themeColor="accent4"/>
          <w:left w:val="single" w:sz="4" w:space="0" w:color="232222" w:themeColor="accent4"/>
          <w:bottom w:val="single" w:sz="4" w:space="0" w:color="232222" w:themeColor="accent4"/>
          <w:right w:val="single" w:sz="4" w:space="0" w:color="232222" w:themeColor="accent4"/>
          <w:insideH w:val="nil"/>
          <w:insideV w:val="nil"/>
        </w:tcBorders>
        <w:shd w:val="clear" w:color="auto" w:fill="232222" w:themeFill="accent4"/>
      </w:tcPr>
    </w:tblStylePr>
    <w:tblStylePr w:type="lastRow">
      <w:rPr>
        <w:b/>
        <w:bCs/>
      </w:rPr>
      <w:tblPr/>
      <w:tcPr>
        <w:tcBorders>
          <w:top w:val="double" w:sz="4" w:space="0" w:color="232222" w:themeColor="accent4"/>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insideV w:val="single" w:sz="4" w:space="0" w:color="A2A1A1" w:themeColor="accent5" w:themeTint="99"/>
      </w:tblBorders>
    </w:tblPr>
    <w:tblStylePr w:type="firstRow">
      <w:rPr>
        <w:b/>
        <w:bCs/>
        <w:color w:val="FFFFFF" w:themeColor="background1"/>
      </w:rPr>
      <w:tblPr/>
      <w:tcPr>
        <w:tcBorders>
          <w:top w:val="single" w:sz="4" w:space="0" w:color="656464" w:themeColor="accent5"/>
          <w:left w:val="single" w:sz="4" w:space="0" w:color="656464" w:themeColor="accent5"/>
          <w:bottom w:val="single" w:sz="4" w:space="0" w:color="656464" w:themeColor="accent5"/>
          <w:right w:val="single" w:sz="4" w:space="0" w:color="656464" w:themeColor="accent5"/>
          <w:insideH w:val="nil"/>
          <w:insideV w:val="nil"/>
        </w:tcBorders>
        <w:shd w:val="clear" w:color="auto" w:fill="656464" w:themeFill="accent5"/>
      </w:tcPr>
    </w:tblStylePr>
    <w:tblStylePr w:type="lastRow">
      <w:rPr>
        <w:b/>
        <w:bCs/>
      </w:rPr>
      <w:tblPr/>
      <w:tcPr>
        <w:tcBorders>
          <w:top w:val="double" w:sz="4" w:space="0" w:color="656464" w:themeColor="accent5"/>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insideV w:val="single" w:sz="4" w:space="0" w:color="BDBCBC" w:themeColor="accent6" w:themeTint="99"/>
      </w:tblBorders>
    </w:tblPr>
    <w:tblStylePr w:type="firstRow">
      <w:rPr>
        <w:b/>
        <w:bCs/>
        <w:color w:val="FFFFFF" w:themeColor="background1"/>
      </w:rPr>
      <w:tblPr/>
      <w:tcPr>
        <w:tcBorders>
          <w:top w:val="single" w:sz="4" w:space="0" w:color="919090" w:themeColor="accent6"/>
          <w:left w:val="single" w:sz="4" w:space="0" w:color="919090" w:themeColor="accent6"/>
          <w:bottom w:val="single" w:sz="4" w:space="0" w:color="919090" w:themeColor="accent6"/>
          <w:right w:val="single" w:sz="4" w:space="0" w:color="919090" w:themeColor="accent6"/>
          <w:insideH w:val="nil"/>
          <w:insideV w:val="nil"/>
        </w:tcBorders>
        <w:shd w:val="clear" w:color="auto" w:fill="919090" w:themeFill="accent6"/>
      </w:tcPr>
    </w:tblStylePr>
    <w:tblStylePr w:type="lastRow">
      <w:rPr>
        <w:b/>
        <w:bCs/>
      </w:rPr>
      <w:tblPr/>
      <w:tcPr>
        <w:tcBorders>
          <w:top w:val="double" w:sz="4" w:space="0" w:color="919090" w:themeColor="accent6"/>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6"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93838"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93838"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93838"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93838" w:themeFill="text1"/>
      </w:tcPr>
    </w:tblStylePr>
    <w:tblStylePr w:type="band1Vert">
      <w:tblPr/>
      <w:tcPr>
        <w:shd w:val="clear" w:color="auto" w:fill="B0AEAE" w:themeFill="text1" w:themeFillTint="66"/>
      </w:tcPr>
    </w:tblStylePr>
    <w:tblStylePr w:type="band1Horz">
      <w:tblPr/>
      <w:tcPr>
        <w:shd w:val="clear" w:color="auto" w:fill="B0AEAE"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B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4E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4E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4E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4E4E" w:themeFill="accent1"/>
      </w:tcPr>
    </w:tblStylePr>
    <w:tblStylePr w:type="band1Vert">
      <w:tblPr/>
      <w:tcPr>
        <w:shd w:val="clear" w:color="auto" w:fill="B8B7B7" w:themeFill="accent1" w:themeFillTint="66"/>
      </w:tcPr>
    </w:tblStylePr>
    <w:tblStylePr w:type="band1Horz">
      <w:tblPr/>
      <w:tcPr>
        <w:shd w:val="clear" w:color="auto" w:fill="B8B7B7"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4E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7A7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7A7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7A7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7A7A" w:themeFill="accent2"/>
      </w:tcPr>
    </w:tblStylePr>
    <w:tblStylePr w:type="band1Vert">
      <w:tblPr/>
      <w:tcPr>
        <w:shd w:val="clear" w:color="auto" w:fill="CAC9C9" w:themeFill="accent2" w:themeFillTint="66"/>
      </w:tcPr>
    </w:tblStylePr>
    <w:tblStylePr w:type="band1Horz">
      <w:tblPr/>
      <w:tcPr>
        <w:shd w:val="clear" w:color="auto" w:fill="CAC9C9"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A7A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A7A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A7A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A7A6"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accent4"/>
      </w:tcPr>
    </w:tblStylePr>
    <w:tblStylePr w:type="band1Vert">
      <w:tblPr/>
      <w:tcPr>
        <w:shd w:val="clear" w:color="auto" w:fill="A8A5A5" w:themeFill="accent4" w:themeFillTint="66"/>
      </w:tcPr>
    </w:tblStylePr>
    <w:tblStylePr w:type="band1Horz">
      <w:tblPr/>
      <w:tcPr>
        <w:shd w:val="clear" w:color="auto" w:fill="A8A5A5"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DF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5646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5646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5646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56464" w:themeFill="accent5"/>
      </w:tcPr>
    </w:tblStylePr>
    <w:tblStylePr w:type="band1Vert">
      <w:tblPr/>
      <w:tcPr>
        <w:shd w:val="clear" w:color="auto" w:fill="C1C0C0" w:themeFill="accent5" w:themeFillTint="66"/>
      </w:tcPr>
    </w:tblStylePr>
    <w:tblStylePr w:type="band1Horz">
      <w:tblPr/>
      <w:tcPr>
        <w:shd w:val="clear" w:color="auto" w:fill="C1C0C0"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909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909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909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9090" w:themeFill="accent6"/>
      </w:tcPr>
    </w:tblStylePr>
    <w:tblStylePr w:type="band1Vert">
      <w:tblPr/>
      <w:tcPr>
        <w:shd w:val="clear" w:color="auto" w:fill="D3D2D2" w:themeFill="accent6" w:themeFillTint="66"/>
      </w:tcPr>
    </w:tblStylePr>
    <w:tblStylePr w:type="band1Horz">
      <w:tblPr/>
      <w:tcPr>
        <w:shd w:val="clear" w:color="auto" w:fill="D3D2D2"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insideV w:val="single" w:sz="4" w:space="0" w:color="898686" w:themeColor="text1" w:themeTint="99"/>
      </w:tblBorders>
    </w:tblPr>
    <w:tblStylePr w:type="firstRow">
      <w:rPr>
        <w:b/>
        <w:bCs/>
      </w:rPr>
      <w:tblPr/>
      <w:tcPr>
        <w:tcBorders>
          <w:bottom w:val="single" w:sz="12" w:space="0" w:color="898686" w:themeColor="text1" w:themeTint="99"/>
        </w:tcBorders>
      </w:tcPr>
    </w:tblStylePr>
    <w:tblStylePr w:type="lastRow">
      <w:rPr>
        <w:b/>
        <w:bCs/>
      </w:rPr>
      <w:tblPr/>
      <w:tcPr>
        <w:tcBorders>
          <w:top w:val="double" w:sz="4" w:space="0" w:color="898686" w:themeColor="text1" w:themeTint="99"/>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3B3A3A" w:themeColor="accent1" w:themeShade="BF"/>
    </w:r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insideV w:val="single" w:sz="4" w:space="0" w:color="959494" w:themeColor="accent1" w:themeTint="99"/>
      </w:tblBorders>
    </w:tblPr>
    <w:tblStylePr w:type="firstRow">
      <w:rPr>
        <w:b/>
        <w:bCs/>
      </w:rPr>
      <w:tblPr/>
      <w:tcPr>
        <w:tcBorders>
          <w:bottom w:val="single" w:sz="12" w:space="0" w:color="959494" w:themeColor="accent1" w:themeTint="99"/>
        </w:tcBorders>
      </w:tcPr>
    </w:tblStylePr>
    <w:tblStylePr w:type="lastRow">
      <w:rPr>
        <w:b/>
        <w:bCs/>
      </w:rPr>
      <w:tblPr/>
      <w:tcPr>
        <w:tcBorders>
          <w:top w:val="double" w:sz="4" w:space="0" w:color="959494" w:themeColor="accent1" w:themeTint="99"/>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5C5B5B" w:themeColor="accent2" w:themeShade="BF"/>
    </w:r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insideV w:val="single" w:sz="4" w:space="0" w:color="AFAFAF" w:themeColor="accent2" w:themeTint="99"/>
      </w:tblBorders>
    </w:tblPr>
    <w:tblStylePr w:type="firstRow">
      <w:rPr>
        <w:b/>
        <w:bCs/>
      </w:rPr>
      <w:tblPr/>
      <w:tcPr>
        <w:tcBorders>
          <w:bottom w:val="single" w:sz="12" w:space="0" w:color="AFAFAF" w:themeColor="accent2" w:themeTint="99"/>
        </w:tcBorders>
      </w:tcPr>
    </w:tblStylePr>
    <w:tblStylePr w:type="lastRow">
      <w:rPr>
        <w:b/>
        <w:bCs/>
      </w:rPr>
      <w:tblPr/>
      <w:tcPr>
        <w:tcBorders>
          <w:top w:val="double" w:sz="4" w:space="0" w:color="AFAFAF" w:themeColor="accent2" w:themeTint="99"/>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7D7D7C" w:themeColor="accent3" w:themeShade="BF"/>
    </w:r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insideV w:val="single" w:sz="4" w:space="0" w:color="CACAC9" w:themeColor="accent3" w:themeTint="99"/>
      </w:tblBorders>
    </w:tblPr>
    <w:tblStylePr w:type="firstRow">
      <w:rPr>
        <w:b/>
        <w:bCs/>
      </w:rPr>
      <w:tblPr/>
      <w:tcPr>
        <w:tcBorders>
          <w:bottom w:val="single" w:sz="12" w:space="0" w:color="CACAC9" w:themeColor="accent3" w:themeTint="99"/>
        </w:tcBorders>
      </w:tcPr>
    </w:tblStylePr>
    <w:tblStylePr w:type="lastRow">
      <w:rPr>
        <w:b/>
        <w:bCs/>
      </w:rPr>
      <w:tblPr/>
      <w:tcPr>
        <w:tcBorders>
          <w:top w:val="double" w:sz="4" w:space="0" w:color="CACA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1A1919" w:themeColor="accent4" w:themeShade="BF"/>
    </w:r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insideV w:val="single" w:sz="4" w:space="0" w:color="7C7979" w:themeColor="accent4" w:themeTint="99"/>
      </w:tblBorders>
    </w:tblPr>
    <w:tblStylePr w:type="firstRow">
      <w:rPr>
        <w:b/>
        <w:bCs/>
      </w:rPr>
      <w:tblPr/>
      <w:tcPr>
        <w:tcBorders>
          <w:bottom w:val="single" w:sz="12" w:space="0" w:color="7C7979" w:themeColor="accent4" w:themeTint="99"/>
        </w:tcBorders>
      </w:tcPr>
    </w:tblStylePr>
    <w:tblStylePr w:type="lastRow">
      <w:rPr>
        <w:b/>
        <w:bCs/>
      </w:rPr>
      <w:tblPr/>
      <w:tcPr>
        <w:tcBorders>
          <w:top w:val="double" w:sz="4" w:space="0" w:color="7C7979" w:themeColor="accent4" w:themeTint="99"/>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4B4A4A" w:themeColor="accent5" w:themeShade="BF"/>
    </w:r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insideV w:val="single" w:sz="4" w:space="0" w:color="A2A1A1" w:themeColor="accent5" w:themeTint="99"/>
      </w:tblBorders>
    </w:tblPr>
    <w:tblStylePr w:type="firstRow">
      <w:rPr>
        <w:b/>
        <w:bCs/>
      </w:rPr>
      <w:tblPr/>
      <w:tcPr>
        <w:tcBorders>
          <w:bottom w:val="single" w:sz="12" w:space="0" w:color="A2A1A1" w:themeColor="accent5" w:themeTint="99"/>
        </w:tcBorders>
      </w:tcPr>
    </w:tblStylePr>
    <w:tblStylePr w:type="lastRow">
      <w:rPr>
        <w:b/>
        <w:bCs/>
      </w:rPr>
      <w:tblPr/>
      <w:tcPr>
        <w:tcBorders>
          <w:top w:val="double" w:sz="4" w:space="0" w:color="A2A1A1" w:themeColor="accent5" w:themeTint="99"/>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6C6B6B" w:themeColor="accent6" w:themeShade="BF"/>
    </w:r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insideV w:val="single" w:sz="4" w:space="0" w:color="BDBCBC" w:themeColor="accent6" w:themeTint="99"/>
      </w:tblBorders>
    </w:tblPr>
    <w:tblStylePr w:type="firstRow">
      <w:rPr>
        <w:b/>
        <w:bCs/>
      </w:rPr>
      <w:tblPr/>
      <w:tcPr>
        <w:tcBorders>
          <w:bottom w:val="single" w:sz="12" w:space="0" w:color="BDBCBC" w:themeColor="accent6" w:themeTint="99"/>
        </w:tcBorders>
      </w:tcPr>
    </w:tblStylePr>
    <w:tblStylePr w:type="lastRow">
      <w:rPr>
        <w:b/>
        <w:bCs/>
      </w:rPr>
      <w:tblPr/>
      <w:tcPr>
        <w:tcBorders>
          <w:top w:val="double" w:sz="4" w:space="0" w:color="BDBCBC" w:themeColor="accent6" w:themeTint="99"/>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insideV w:val="single" w:sz="4" w:space="0" w:color="89868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6" w:themeFill="text1" w:themeFillTint="33"/>
      </w:tcPr>
    </w:tblStylePr>
    <w:tblStylePr w:type="band1Horz">
      <w:tblPr/>
      <w:tcPr>
        <w:shd w:val="clear" w:color="auto" w:fill="D7D6D6" w:themeFill="text1" w:themeFillTint="33"/>
      </w:tcPr>
    </w:tblStylePr>
    <w:tblStylePr w:type="neCell">
      <w:tblPr/>
      <w:tcPr>
        <w:tcBorders>
          <w:bottom w:val="single" w:sz="4" w:space="0" w:color="898686" w:themeColor="text1" w:themeTint="99"/>
        </w:tcBorders>
      </w:tcPr>
    </w:tblStylePr>
    <w:tblStylePr w:type="nwCell">
      <w:tblPr/>
      <w:tcPr>
        <w:tcBorders>
          <w:bottom w:val="single" w:sz="4" w:space="0" w:color="898686" w:themeColor="text1" w:themeTint="99"/>
        </w:tcBorders>
      </w:tcPr>
    </w:tblStylePr>
    <w:tblStylePr w:type="seCell">
      <w:tblPr/>
      <w:tcPr>
        <w:tcBorders>
          <w:top w:val="single" w:sz="4" w:space="0" w:color="898686" w:themeColor="text1" w:themeTint="99"/>
        </w:tcBorders>
      </w:tcPr>
    </w:tblStylePr>
    <w:tblStylePr w:type="swCell">
      <w:tblPr/>
      <w:tcPr>
        <w:tcBorders>
          <w:top w:val="single" w:sz="4" w:space="0" w:color="898686"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3B3A3A" w:themeColor="accent1" w:themeShade="BF"/>
    </w:r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insideV w:val="single" w:sz="4" w:space="0" w:color="95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BDB" w:themeFill="accent1" w:themeFillTint="33"/>
      </w:tcPr>
    </w:tblStylePr>
    <w:tblStylePr w:type="band1Horz">
      <w:tblPr/>
      <w:tcPr>
        <w:shd w:val="clear" w:color="auto" w:fill="DCDBDB" w:themeFill="accent1" w:themeFillTint="33"/>
      </w:tcPr>
    </w:tblStylePr>
    <w:tblStylePr w:type="neCell">
      <w:tblPr/>
      <w:tcPr>
        <w:tcBorders>
          <w:bottom w:val="single" w:sz="4" w:space="0" w:color="959494" w:themeColor="accent1" w:themeTint="99"/>
        </w:tcBorders>
      </w:tcPr>
    </w:tblStylePr>
    <w:tblStylePr w:type="nwCell">
      <w:tblPr/>
      <w:tcPr>
        <w:tcBorders>
          <w:bottom w:val="single" w:sz="4" w:space="0" w:color="959494" w:themeColor="accent1" w:themeTint="99"/>
        </w:tcBorders>
      </w:tcPr>
    </w:tblStylePr>
    <w:tblStylePr w:type="seCell">
      <w:tblPr/>
      <w:tcPr>
        <w:tcBorders>
          <w:top w:val="single" w:sz="4" w:space="0" w:color="959494" w:themeColor="accent1" w:themeTint="99"/>
        </w:tcBorders>
      </w:tcPr>
    </w:tblStylePr>
    <w:tblStylePr w:type="swCell">
      <w:tblPr/>
      <w:tcPr>
        <w:tcBorders>
          <w:top w:val="single" w:sz="4" w:space="0" w:color="95949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5C5B5B" w:themeColor="accent2" w:themeShade="BF"/>
    </w:r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insideV w:val="single" w:sz="4" w:space="0" w:color="AFAFA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4E4" w:themeFill="accent2" w:themeFillTint="33"/>
      </w:tcPr>
    </w:tblStylePr>
    <w:tblStylePr w:type="band1Horz">
      <w:tblPr/>
      <w:tcPr>
        <w:shd w:val="clear" w:color="auto" w:fill="E4E4E4" w:themeFill="accent2" w:themeFillTint="33"/>
      </w:tcPr>
    </w:tblStylePr>
    <w:tblStylePr w:type="neCell">
      <w:tblPr/>
      <w:tcPr>
        <w:tcBorders>
          <w:bottom w:val="single" w:sz="4" w:space="0" w:color="AFAFAF" w:themeColor="accent2" w:themeTint="99"/>
        </w:tcBorders>
      </w:tcPr>
    </w:tblStylePr>
    <w:tblStylePr w:type="nwCell">
      <w:tblPr/>
      <w:tcPr>
        <w:tcBorders>
          <w:bottom w:val="single" w:sz="4" w:space="0" w:color="AFAFAF" w:themeColor="accent2" w:themeTint="99"/>
        </w:tcBorders>
      </w:tcPr>
    </w:tblStylePr>
    <w:tblStylePr w:type="seCell">
      <w:tblPr/>
      <w:tcPr>
        <w:tcBorders>
          <w:top w:val="single" w:sz="4" w:space="0" w:color="AFAFAF" w:themeColor="accent2" w:themeTint="99"/>
        </w:tcBorders>
      </w:tcPr>
    </w:tblStylePr>
    <w:tblStylePr w:type="swCell">
      <w:tblPr/>
      <w:tcPr>
        <w:tcBorders>
          <w:top w:val="single" w:sz="4" w:space="0" w:color="AFAFAF"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7D7D7C" w:themeColor="accent3" w:themeShade="BF"/>
    </w:r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insideV w:val="single" w:sz="4" w:space="0" w:color="CACA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ACAC9" w:themeColor="accent3" w:themeTint="99"/>
        </w:tcBorders>
      </w:tcPr>
    </w:tblStylePr>
    <w:tblStylePr w:type="nwCell">
      <w:tblPr/>
      <w:tcPr>
        <w:tcBorders>
          <w:bottom w:val="single" w:sz="4" w:space="0" w:color="CACAC9" w:themeColor="accent3" w:themeTint="99"/>
        </w:tcBorders>
      </w:tcPr>
    </w:tblStylePr>
    <w:tblStylePr w:type="seCell">
      <w:tblPr/>
      <w:tcPr>
        <w:tcBorders>
          <w:top w:val="single" w:sz="4" w:space="0" w:color="CACAC9" w:themeColor="accent3" w:themeTint="99"/>
        </w:tcBorders>
      </w:tcPr>
    </w:tblStylePr>
    <w:tblStylePr w:type="swCell">
      <w:tblPr/>
      <w:tcPr>
        <w:tcBorders>
          <w:top w:val="single" w:sz="4" w:space="0" w:color="CACAC9"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1A1919" w:themeColor="accent4" w:themeShade="BF"/>
    </w:r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insideV w:val="single" w:sz="4" w:space="0" w:color="7C797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accent4" w:themeFillTint="33"/>
      </w:tcPr>
    </w:tblStylePr>
    <w:tblStylePr w:type="band1Horz">
      <w:tblPr/>
      <w:tcPr>
        <w:shd w:val="clear" w:color="auto" w:fill="D3D2D2" w:themeFill="accent4" w:themeFillTint="33"/>
      </w:tcPr>
    </w:tblStylePr>
    <w:tblStylePr w:type="neCell">
      <w:tblPr/>
      <w:tcPr>
        <w:tcBorders>
          <w:bottom w:val="single" w:sz="4" w:space="0" w:color="7C7979" w:themeColor="accent4" w:themeTint="99"/>
        </w:tcBorders>
      </w:tcPr>
    </w:tblStylePr>
    <w:tblStylePr w:type="nwCell">
      <w:tblPr/>
      <w:tcPr>
        <w:tcBorders>
          <w:bottom w:val="single" w:sz="4" w:space="0" w:color="7C7979" w:themeColor="accent4" w:themeTint="99"/>
        </w:tcBorders>
      </w:tcPr>
    </w:tblStylePr>
    <w:tblStylePr w:type="seCell">
      <w:tblPr/>
      <w:tcPr>
        <w:tcBorders>
          <w:top w:val="single" w:sz="4" w:space="0" w:color="7C7979" w:themeColor="accent4" w:themeTint="99"/>
        </w:tcBorders>
      </w:tcPr>
    </w:tblStylePr>
    <w:tblStylePr w:type="swCell">
      <w:tblPr/>
      <w:tcPr>
        <w:tcBorders>
          <w:top w:val="single" w:sz="4" w:space="0" w:color="7C7979"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4B4A4A" w:themeColor="accent5" w:themeShade="BF"/>
    </w:r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insideV w:val="single" w:sz="4" w:space="0" w:color="A2A1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FDF" w:themeFill="accent5" w:themeFillTint="33"/>
      </w:tcPr>
    </w:tblStylePr>
    <w:tblStylePr w:type="band1Horz">
      <w:tblPr/>
      <w:tcPr>
        <w:shd w:val="clear" w:color="auto" w:fill="E0DFDF" w:themeFill="accent5" w:themeFillTint="33"/>
      </w:tcPr>
    </w:tblStylePr>
    <w:tblStylePr w:type="neCell">
      <w:tblPr/>
      <w:tcPr>
        <w:tcBorders>
          <w:bottom w:val="single" w:sz="4" w:space="0" w:color="A2A1A1" w:themeColor="accent5" w:themeTint="99"/>
        </w:tcBorders>
      </w:tcPr>
    </w:tblStylePr>
    <w:tblStylePr w:type="nwCell">
      <w:tblPr/>
      <w:tcPr>
        <w:tcBorders>
          <w:bottom w:val="single" w:sz="4" w:space="0" w:color="A2A1A1" w:themeColor="accent5" w:themeTint="99"/>
        </w:tcBorders>
      </w:tcPr>
    </w:tblStylePr>
    <w:tblStylePr w:type="seCell">
      <w:tblPr/>
      <w:tcPr>
        <w:tcBorders>
          <w:top w:val="single" w:sz="4" w:space="0" w:color="A2A1A1" w:themeColor="accent5" w:themeTint="99"/>
        </w:tcBorders>
      </w:tcPr>
    </w:tblStylePr>
    <w:tblStylePr w:type="swCell">
      <w:tblPr/>
      <w:tcPr>
        <w:tcBorders>
          <w:top w:val="single" w:sz="4" w:space="0" w:color="A2A1A1"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6C6B6B" w:themeColor="accent6" w:themeShade="BF"/>
    </w:r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insideV w:val="single" w:sz="4" w:space="0" w:color="BDBCB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8E8" w:themeFill="accent6" w:themeFillTint="33"/>
      </w:tcPr>
    </w:tblStylePr>
    <w:tblStylePr w:type="band1Horz">
      <w:tblPr/>
      <w:tcPr>
        <w:shd w:val="clear" w:color="auto" w:fill="E9E8E8" w:themeFill="accent6" w:themeFillTint="33"/>
      </w:tcPr>
    </w:tblStylePr>
    <w:tblStylePr w:type="neCell">
      <w:tblPr/>
      <w:tcPr>
        <w:tcBorders>
          <w:bottom w:val="single" w:sz="4" w:space="0" w:color="BDBCBC" w:themeColor="accent6" w:themeTint="99"/>
        </w:tcBorders>
      </w:tcPr>
    </w:tblStylePr>
    <w:tblStylePr w:type="nwCell">
      <w:tblPr/>
      <w:tcPr>
        <w:tcBorders>
          <w:bottom w:val="single" w:sz="4" w:space="0" w:color="BDBCBC" w:themeColor="accent6" w:themeTint="99"/>
        </w:tcBorders>
      </w:tcPr>
    </w:tblStylePr>
    <w:tblStylePr w:type="seCell">
      <w:tblPr/>
      <w:tcPr>
        <w:tcBorders>
          <w:top w:val="single" w:sz="4" w:space="0" w:color="BDBCBC" w:themeColor="accent6" w:themeTint="99"/>
        </w:tcBorders>
      </w:tcPr>
    </w:tblStylePr>
    <w:tblStylePr w:type="swCell">
      <w:tblPr/>
      <w:tcPr>
        <w:tcBorders>
          <w:top w:val="single" w:sz="4" w:space="0" w:color="BDBCBC"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93838" w:themeColor="text1"/>
        <w:left w:val="single" w:sz="8" w:space="0" w:color="393838" w:themeColor="text1"/>
        <w:bottom w:val="single" w:sz="8" w:space="0" w:color="393838" w:themeColor="text1"/>
        <w:right w:val="single" w:sz="8" w:space="0" w:color="393838" w:themeColor="text1"/>
        <w:insideH w:val="single" w:sz="8" w:space="0" w:color="393838" w:themeColor="text1"/>
        <w:insideV w:val="single" w:sz="8" w:space="0" w:color="393838"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93838" w:themeColor="text1"/>
          <w:left w:val="single" w:sz="8" w:space="0" w:color="393838" w:themeColor="text1"/>
          <w:bottom w:val="single" w:sz="18" w:space="0" w:color="393838" w:themeColor="text1"/>
          <w:right w:val="single" w:sz="8" w:space="0" w:color="393838" w:themeColor="text1"/>
          <w:insideH w:val="nil"/>
          <w:insideV w:val="single" w:sz="8" w:space="0" w:color="393838"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93838" w:themeColor="text1"/>
          <w:left w:val="single" w:sz="8" w:space="0" w:color="393838" w:themeColor="text1"/>
          <w:bottom w:val="single" w:sz="8" w:space="0" w:color="393838" w:themeColor="text1"/>
          <w:right w:val="single" w:sz="8" w:space="0" w:color="393838" w:themeColor="text1"/>
          <w:insideH w:val="nil"/>
          <w:insideV w:val="single" w:sz="8" w:space="0" w:color="393838"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93838" w:themeColor="text1"/>
          <w:left w:val="single" w:sz="8" w:space="0" w:color="393838" w:themeColor="text1"/>
          <w:bottom w:val="single" w:sz="8" w:space="0" w:color="393838" w:themeColor="text1"/>
          <w:right w:val="single" w:sz="8" w:space="0" w:color="393838" w:themeColor="text1"/>
        </w:tcBorders>
      </w:tcPr>
    </w:tblStylePr>
    <w:tblStylePr w:type="band1Vert">
      <w:tblPr/>
      <w:tcPr>
        <w:tcBorders>
          <w:top w:val="single" w:sz="8" w:space="0" w:color="393838" w:themeColor="text1"/>
          <w:left w:val="single" w:sz="8" w:space="0" w:color="393838" w:themeColor="text1"/>
          <w:bottom w:val="single" w:sz="8" w:space="0" w:color="393838" w:themeColor="text1"/>
          <w:right w:val="single" w:sz="8" w:space="0" w:color="393838" w:themeColor="text1"/>
        </w:tcBorders>
        <w:shd w:val="clear" w:color="auto" w:fill="CECDCD" w:themeFill="text1" w:themeFillTint="3F"/>
      </w:tcPr>
    </w:tblStylePr>
    <w:tblStylePr w:type="band1Horz">
      <w:tblPr/>
      <w:tcPr>
        <w:tcBorders>
          <w:top w:val="single" w:sz="8" w:space="0" w:color="393838" w:themeColor="text1"/>
          <w:left w:val="single" w:sz="8" w:space="0" w:color="393838" w:themeColor="text1"/>
          <w:bottom w:val="single" w:sz="8" w:space="0" w:color="393838" w:themeColor="text1"/>
          <w:right w:val="single" w:sz="8" w:space="0" w:color="393838" w:themeColor="text1"/>
          <w:insideV w:val="single" w:sz="8" w:space="0" w:color="393838" w:themeColor="text1"/>
        </w:tcBorders>
        <w:shd w:val="clear" w:color="auto" w:fill="CECDCD" w:themeFill="text1" w:themeFillTint="3F"/>
      </w:tcPr>
    </w:tblStylePr>
    <w:tblStylePr w:type="band2Horz">
      <w:tblPr/>
      <w:tcPr>
        <w:tcBorders>
          <w:top w:val="single" w:sz="8" w:space="0" w:color="393838" w:themeColor="text1"/>
          <w:left w:val="single" w:sz="8" w:space="0" w:color="393838" w:themeColor="text1"/>
          <w:bottom w:val="single" w:sz="8" w:space="0" w:color="393838" w:themeColor="text1"/>
          <w:right w:val="single" w:sz="8" w:space="0" w:color="393838" w:themeColor="text1"/>
          <w:insideV w:val="single" w:sz="8" w:space="0" w:color="393838"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4F4E4E" w:themeColor="accent1"/>
        <w:left w:val="single" w:sz="8" w:space="0" w:color="4F4E4E" w:themeColor="accent1"/>
        <w:bottom w:val="single" w:sz="8" w:space="0" w:color="4F4E4E" w:themeColor="accent1"/>
        <w:right w:val="single" w:sz="8" w:space="0" w:color="4F4E4E" w:themeColor="accent1"/>
        <w:insideH w:val="single" w:sz="8" w:space="0" w:color="4F4E4E" w:themeColor="accent1"/>
        <w:insideV w:val="single" w:sz="8" w:space="0" w:color="4F4E4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4E4E" w:themeColor="accent1"/>
          <w:left w:val="single" w:sz="8" w:space="0" w:color="4F4E4E" w:themeColor="accent1"/>
          <w:bottom w:val="single" w:sz="18" w:space="0" w:color="4F4E4E" w:themeColor="accent1"/>
          <w:right w:val="single" w:sz="8" w:space="0" w:color="4F4E4E" w:themeColor="accent1"/>
          <w:insideH w:val="nil"/>
          <w:insideV w:val="single" w:sz="8" w:space="0" w:color="4F4E4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4E4E" w:themeColor="accent1"/>
          <w:left w:val="single" w:sz="8" w:space="0" w:color="4F4E4E" w:themeColor="accent1"/>
          <w:bottom w:val="single" w:sz="8" w:space="0" w:color="4F4E4E" w:themeColor="accent1"/>
          <w:right w:val="single" w:sz="8" w:space="0" w:color="4F4E4E" w:themeColor="accent1"/>
          <w:insideH w:val="nil"/>
          <w:insideV w:val="single" w:sz="8" w:space="0" w:color="4F4E4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4E4E" w:themeColor="accent1"/>
          <w:left w:val="single" w:sz="8" w:space="0" w:color="4F4E4E" w:themeColor="accent1"/>
          <w:bottom w:val="single" w:sz="8" w:space="0" w:color="4F4E4E" w:themeColor="accent1"/>
          <w:right w:val="single" w:sz="8" w:space="0" w:color="4F4E4E" w:themeColor="accent1"/>
        </w:tcBorders>
      </w:tcPr>
    </w:tblStylePr>
    <w:tblStylePr w:type="band1Vert">
      <w:tblPr/>
      <w:tcPr>
        <w:tcBorders>
          <w:top w:val="single" w:sz="8" w:space="0" w:color="4F4E4E" w:themeColor="accent1"/>
          <w:left w:val="single" w:sz="8" w:space="0" w:color="4F4E4E" w:themeColor="accent1"/>
          <w:bottom w:val="single" w:sz="8" w:space="0" w:color="4F4E4E" w:themeColor="accent1"/>
          <w:right w:val="single" w:sz="8" w:space="0" w:color="4F4E4E" w:themeColor="accent1"/>
        </w:tcBorders>
        <w:shd w:val="clear" w:color="auto" w:fill="D3D3D3" w:themeFill="accent1" w:themeFillTint="3F"/>
      </w:tcPr>
    </w:tblStylePr>
    <w:tblStylePr w:type="band1Horz">
      <w:tblPr/>
      <w:tcPr>
        <w:tcBorders>
          <w:top w:val="single" w:sz="8" w:space="0" w:color="4F4E4E" w:themeColor="accent1"/>
          <w:left w:val="single" w:sz="8" w:space="0" w:color="4F4E4E" w:themeColor="accent1"/>
          <w:bottom w:val="single" w:sz="8" w:space="0" w:color="4F4E4E" w:themeColor="accent1"/>
          <w:right w:val="single" w:sz="8" w:space="0" w:color="4F4E4E" w:themeColor="accent1"/>
          <w:insideV w:val="single" w:sz="8" w:space="0" w:color="4F4E4E" w:themeColor="accent1"/>
        </w:tcBorders>
        <w:shd w:val="clear" w:color="auto" w:fill="D3D3D3" w:themeFill="accent1" w:themeFillTint="3F"/>
      </w:tcPr>
    </w:tblStylePr>
    <w:tblStylePr w:type="band2Horz">
      <w:tblPr/>
      <w:tcPr>
        <w:tcBorders>
          <w:top w:val="single" w:sz="8" w:space="0" w:color="4F4E4E" w:themeColor="accent1"/>
          <w:left w:val="single" w:sz="8" w:space="0" w:color="4F4E4E" w:themeColor="accent1"/>
          <w:bottom w:val="single" w:sz="8" w:space="0" w:color="4F4E4E" w:themeColor="accent1"/>
          <w:right w:val="single" w:sz="8" w:space="0" w:color="4F4E4E" w:themeColor="accent1"/>
          <w:insideV w:val="single" w:sz="8" w:space="0" w:color="4F4E4E"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7B7A7A" w:themeColor="accent2"/>
        <w:left w:val="single" w:sz="8" w:space="0" w:color="7B7A7A" w:themeColor="accent2"/>
        <w:bottom w:val="single" w:sz="8" w:space="0" w:color="7B7A7A" w:themeColor="accent2"/>
        <w:right w:val="single" w:sz="8" w:space="0" w:color="7B7A7A" w:themeColor="accent2"/>
        <w:insideH w:val="single" w:sz="8" w:space="0" w:color="7B7A7A" w:themeColor="accent2"/>
        <w:insideV w:val="single" w:sz="8" w:space="0" w:color="7B7A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7A7A" w:themeColor="accent2"/>
          <w:left w:val="single" w:sz="8" w:space="0" w:color="7B7A7A" w:themeColor="accent2"/>
          <w:bottom w:val="single" w:sz="18" w:space="0" w:color="7B7A7A" w:themeColor="accent2"/>
          <w:right w:val="single" w:sz="8" w:space="0" w:color="7B7A7A" w:themeColor="accent2"/>
          <w:insideH w:val="nil"/>
          <w:insideV w:val="single" w:sz="8" w:space="0" w:color="7B7A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7A7A" w:themeColor="accent2"/>
          <w:left w:val="single" w:sz="8" w:space="0" w:color="7B7A7A" w:themeColor="accent2"/>
          <w:bottom w:val="single" w:sz="8" w:space="0" w:color="7B7A7A" w:themeColor="accent2"/>
          <w:right w:val="single" w:sz="8" w:space="0" w:color="7B7A7A" w:themeColor="accent2"/>
          <w:insideH w:val="nil"/>
          <w:insideV w:val="single" w:sz="8" w:space="0" w:color="7B7A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7A7A" w:themeColor="accent2"/>
          <w:left w:val="single" w:sz="8" w:space="0" w:color="7B7A7A" w:themeColor="accent2"/>
          <w:bottom w:val="single" w:sz="8" w:space="0" w:color="7B7A7A" w:themeColor="accent2"/>
          <w:right w:val="single" w:sz="8" w:space="0" w:color="7B7A7A" w:themeColor="accent2"/>
        </w:tcBorders>
      </w:tcPr>
    </w:tblStylePr>
    <w:tblStylePr w:type="band1Vert">
      <w:tblPr/>
      <w:tcPr>
        <w:tcBorders>
          <w:top w:val="single" w:sz="8" w:space="0" w:color="7B7A7A" w:themeColor="accent2"/>
          <w:left w:val="single" w:sz="8" w:space="0" w:color="7B7A7A" w:themeColor="accent2"/>
          <w:bottom w:val="single" w:sz="8" w:space="0" w:color="7B7A7A" w:themeColor="accent2"/>
          <w:right w:val="single" w:sz="8" w:space="0" w:color="7B7A7A" w:themeColor="accent2"/>
        </w:tcBorders>
        <w:shd w:val="clear" w:color="auto" w:fill="DEDEDE" w:themeFill="accent2" w:themeFillTint="3F"/>
      </w:tcPr>
    </w:tblStylePr>
    <w:tblStylePr w:type="band1Horz">
      <w:tblPr/>
      <w:tcPr>
        <w:tcBorders>
          <w:top w:val="single" w:sz="8" w:space="0" w:color="7B7A7A" w:themeColor="accent2"/>
          <w:left w:val="single" w:sz="8" w:space="0" w:color="7B7A7A" w:themeColor="accent2"/>
          <w:bottom w:val="single" w:sz="8" w:space="0" w:color="7B7A7A" w:themeColor="accent2"/>
          <w:right w:val="single" w:sz="8" w:space="0" w:color="7B7A7A" w:themeColor="accent2"/>
          <w:insideV w:val="single" w:sz="8" w:space="0" w:color="7B7A7A" w:themeColor="accent2"/>
        </w:tcBorders>
        <w:shd w:val="clear" w:color="auto" w:fill="DEDEDE" w:themeFill="accent2" w:themeFillTint="3F"/>
      </w:tcPr>
    </w:tblStylePr>
    <w:tblStylePr w:type="band2Horz">
      <w:tblPr/>
      <w:tcPr>
        <w:tcBorders>
          <w:top w:val="single" w:sz="8" w:space="0" w:color="7B7A7A" w:themeColor="accent2"/>
          <w:left w:val="single" w:sz="8" w:space="0" w:color="7B7A7A" w:themeColor="accent2"/>
          <w:bottom w:val="single" w:sz="8" w:space="0" w:color="7B7A7A" w:themeColor="accent2"/>
          <w:right w:val="single" w:sz="8" w:space="0" w:color="7B7A7A" w:themeColor="accent2"/>
          <w:insideV w:val="single" w:sz="8" w:space="0" w:color="7B7A7A"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A7A7A6" w:themeColor="accent3"/>
        <w:left w:val="single" w:sz="8" w:space="0" w:color="A7A7A6" w:themeColor="accent3"/>
        <w:bottom w:val="single" w:sz="8" w:space="0" w:color="A7A7A6" w:themeColor="accent3"/>
        <w:right w:val="single" w:sz="8" w:space="0" w:color="A7A7A6" w:themeColor="accent3"/>
        <w:insideH w:val="single" w:sz="8" w:space="0" w:color="A7A7A6" w:themeColor="accent3"/>
        <w:insideV w:val="single" w:sz="8" w:space="0" w:color="A7A7A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A7A6" w:themeColor="accent3"/>
          <w:left w:val="single" w:sz="8" w:space="0" w:color="A7A7A6" w:themeColor="accent3"/>
          <w:bottom w:val="single" w:sz="18" w:space="0" w:color="A7A7A6" w:themeColor="accent3"/>
          <w:right w:val="single" w:sz="8" w:space="0" w:color="A7A7A6" w:themeColor="accent3"/>
          <w:insideH w:val="nil"/>
          <w:insideV w:val="single" w:sz="8" w:space="0" w:color="A7A7A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A7A6" w:themeColor="accent3"/>
          <w:left w:val="single" w:sz="8" w:space="0" w:color="A7A7A6" w:themeColor="accent3"/>
          <w:bottom w:val="single" w:sz="8" w:space="0" w:color="A7A7A6" w:themeColor="accent3"/>
          <w:right w:val="single" w:sz="8" w:space="0" w:color="A7A7A6" w:themeColor="accent3"/>
          <w:insideH w:val="nil"/>
          <w:insideV w:val="single" w:sz="8" w:space="0" w:color="A7A7A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A7A6" w:themeColor="accent3"/>
          <w:left w:val="single" w:sz="8" w:space="0" w:color="A7A7A6" w:themeColor="accent3"/>
          <w:bottom w:val="single" w:sz="8" w:space="0" w:color="A7A7A6" w:themeColor="accent3"/>
          <w:right w:val="single" w:sz="8" w:space="0" w:color="A7A7A6" w:themeColor="accent3"/>
        </w:tcBorders>
      </w:tcPr>
    </w:tblStylePr>
    <w:tblStylePr w:type="band1Vert">
      <w:tblPr/>
      <w:tcPr>
        <w:tcBorders>
          <w:top w:val="single" w:sz="8" w:space="0" w:color="A7A7A6" w:themeColor="accent3"/>
          <w:left w:val="single" w:sz="8" w:space="0" w:color="A7A7A6" w:themeColor="accent3"/>
          <w:bottom w:val="single" w:sz="8" w:space="0" w:color="A7A7A6" w:themeColor="accent3"/>
          <w:right w:val="single" w:sz="8" w:space="0" w:color="A7A7A6" w:themeColor="accent3"/>
        </w:tcBorders>
        <w:shd w:val="clear" w:color="auto" w:fill="E9E9E8" w:themeFill="accent3" w:themeFillTint="3F"/>
      </w:tcPr>
    </w:tblStylePr>
    <w:tblStylePr w:type="band1Horz">
      <w:tblPr/>
      <w:tcPr>
        <w:tcBorders>
          <w:top w:val="single" w:sz="8" w:space="0" w:color="A7A7A6" w:themeColor="accent3"/>
          <w:left w:val="single" w:sz="8" w:space="0" w:color="A7A7A6" w:themeColor="accent3"/>
          <w:bottom w:val="single" w:sz="8" w:space="0" w:color="A7A7A6" w:themeColor="accent3"/>
          <w:right w:val="single" w:sz="8" w:space="0" w:color="A7A7A6" w:themeColor="accent3"/>
          <w:insideV w:val="single" w:sz="8" w:space="0" w:color="A7A7A6" w:themeColor="accent3"/>
        </w:tcBorders>
        <w:shd w:val="clear" w:color="auto" w:fill="E9E9E8" w:themeFill="accent3" w:themeFillTint="3F"/>
      </w:tcPr>
    </w:tblStylePr>
    <w:tblStylePr w:type="band2Horz">
      <w:tblPr/>
      <w:tcPr>
        <w:tcBorders>
          <w:top w:val="single" w:sz="8" w:space="0" w:color="A7A7A6" w:themeColor="accent3"/>
          <w:left w:val="single" w:sz="8" w:space="0" w:color="A7A7A6" w:themeColor="accent3"/>
          <w:bottom w:val="single" w:sz="8" w:space="0" w:color="A7A7A6" w:themeColor="accent3"/>
          <w:right w:val="single" w:sz="8" w:space="0" w:color="A7A7A6" w:themeColor="accent3"/>
          <w:insideV w:val="single" w:sz="8" w:space="0" w:color="A7A7A6"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232222" w:themeColor="accent4"/>
        <w:left w:val="single" w:sz="8" w:space="0" w:color="232222" w:themeColor="accent4"/>
        <w:bottom w:val="single" w:sz="8" w:space="0" w:color="232222" w:themeColor="accent4"/>
        <w:right w:val="single" w:sz="8" w:space="0" w:color="232222" w:themeColor="accent4"/>
        <w:insideH w:val="single" w:sz="8" w:space="0" w:color="232222" w:themeColor="accent4"/>
        <w:insideV w:val="single" w:sz="8" w:space="0" w:color="23222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accent4"/>
          <w:left w:val="single" w:sz="8" w:space="0" w:color="232222" w:themeColor="accent4"/>
          <w:bottom w:val="single" w:sz="18" w:space="0" w:color="232222" w:themeColor="accent4"/>
          <w:right w:val="single" w:sz="8" w:space="0" w:color="232222" w:themeColor="accent4"/>
          <w:insideH w:val="nil"/>
          <w:insideV w:val="single" w:sz="8" w:space="0" w:color="23222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accent4"/>
          <w:left w:val="single" w:sz="8" w:space="0" w:color="232222" w:themeColor="accent4"/>
          <w:bottom w:val="single" w:sz="8" w:space="0" w:color="232222" w:themeColor="accent4"/>
          <w:right w:val="single" w:sz="8" w:space="0" w:color="232222" w:themeColor="accent4"/>
          <w:insideH w:val="nil"/>
          <w:insideV w:val="single" w:sz="8" w:space="0" w:color="23222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accent4"/>
          <w:left w:val="single" w:sz="8" w:space="0" w:color="232222" w:themeColor="accent4"/>
          <w:bottom w:val="single" w:sz="8" w:space="0" w:color="232222" w:themeColor="accent4"/>
          <w:right w:val="single" w:sz="8" w:space="0" w:color="232222" w:themeColor="accent4"/>
        </w:tcBorders>
      </w:tcPr>
    </w:tblStylePr>
    <w:tblStylePr w:type="band1Vert">
      <w:tblPr/>
      <w:tcPr>
        <w:tcBorders>
          <w:top w:val="single" w:sz="8" w:space="0" w:color="232222" w:themeColor="accent4"/>
          <w:left w:val="single" w:sz="8" w:space="0" w:color="232222" w:themeColor="accent4"/>
          <w:bottom w:val="single" w:sz="8" w:space="0" w:color="232222" w:themeColor="accent4"/>
          <w:right w:val="single" w:sz="8" w:space="0" w:color="232222" w:themeColor="accent4"/>
        </w:tcBorders>
        <w:shd w:val="clear" w:color="auto" w:fill="C9C7C7" w:themeFill="accent4" w:themeFillTint="3F"/>
      </w:tcPr>
    </w:tblStylePr>
    <w:tblStylePr w:type="band1Horz">
      <w:tblPr/>
      <w:tcPr>
        <w:tcBorders>
          <w:top w:val="single" w:sz="8" w:space="0" w:color="232222" w:themeColor="accent4"/>
          <w:left w:val="single" w:sz="8" w:space="0" w:color="232222" w:themeColor="accent4"/>
          <w:bottom w:val="single" w:sz="8" w:space="0" w:color="232222" w:themeColor="accent4"/>
          <w:right w:val="single" w:sz="8" w:space="0" w:color="232222" w:themeColor="accent4"/>
          <w:insideV w:val="single" w:sz="8" w:space="0" w:color="232222" w:themeColor="accent4"/>
        </w:tcBorders>
        <w:shd w:val="clear" w:color="auto" w:fill="C9C7C7" w:themeFill="accent4" w:themeFillTint="3F"/>
      </w:tcPr>
    </w:tblStylePr>
    <w:tblStylePr w:type="band2Horz">
      <w:tblPr/>
      <w:tcPr>
        <w:tcBorders>
          <w:top w:val="single" w:sz="8" w:space="0" w:color="232222" w:themeColor="accent4"/>
          <w:left w:val="single" w:sz="8" w:space="0" w:color="232222" w:themeColor="accent4"/>
          <w:bottom w:val="single" w:sz="8" w:space="0" w:color="232222" w:themeColor="accent4"/>
          <w:right w:val="single" w:sz="8" w:space="0" w:color="232222" w:themeColor="accent4"/>
          <w:insideV w:val="single" w:sz="8" w:space="0" w:color="232222"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656464" w:themeColor="accent5"/>
        <w:left w:val="single" w:sz="8" w:space="0" w:color="656464" w:themeColor="accent5"/>
        <w:bottom w:val="single" w:sz="8" w:space="0" w:color="656464" w:themeColor="accent5"/>
        <w:right w:val="single" w:sz="8" w:space="0" w:color="656464" w:themeColor="accent5"/>
        <w:insideH w:val="single" w:sz="8" w:space="0" w:color="656464" w:themeColor="accent5"/>
        <w:insideV w:val="single" w:sz="8" w:space="0" w:color="65646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6464" w:themeColor="accent5"/>
          <w:left w:val="single" w:sz="8" w:space="0" w:color="656464" w:themeColor="accent5"/>
          <w:bottom w:val="single" w:sz="18" w:space="0" w:color="656464" w:themeColor="accent5"/>
          <w:right w:val="single" w:sz="8" w:space="0" w:color="656464" w:themeColor="accent5"/>
          <w:insideH w:val="nil"/>
          <w:insideV w:val="single" w:sz="8" w:space="0" w:color="65646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6464" w:themeColor="accent5"/>
          <w:left w:val="single" w:sz="8" w:space="0" w:color="656464" w:themeColor="accent5"/>
          <w:bottom w:val="single" w:sz="8" w:space="0" w:color="656464" w:themeColor="accent5"/>
          <w:right w:val="single" w:sz="8" w:space="0" w:color="656464" w:themeColor="accent5"/>
          <w:insideH w:val="nil"/>
          <w:insideV w:val="single" w:sz="8" w:space="0" w:color="65646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6464" w:themeColor="accent5"/>
          <w:left w:val="single" w:sz="8" w:space="0" w:color="656464" w:themeColor="accent5"/>
          <w:bottom w:val="single" w:sz="8" w:space="0" w:color="656464" w:themeColor="accent5"/>
          <w:right w:val="single" w:sz="8" w:space="0" w:color="656464" w:themeColor="accent5"/>
        </w:tcBorders>
      </w:tcPr>
    </w:tblStylePr>
    <w:tblStylePr w:type="band1Vert">
      <w:tblPr/>
      <w:tcPr>
        <w:tcBorders>
          <w:top w:val="single" w:sz="8" w:space="0" w:color="656464" w:themeColor="accent5"/>
          <w:left w:val="single" w:sz="8" w:space="0" w:color="656464" w:themeColor="accent5"/>
          <w:bottom w:val="single" w:sz="8" w:space="0" w:color="656464" w:themeColor="accent5"/>
          <w:right w:val="single" w:sz="8" w:space="0" w:color="656464" w:themeColor="accent5"/>
        </w:tcBorders>
        <w:shd w:val="clear" w:color="auto" w:fill="D9D8D8" w:themeFill="accent5" w:themeFillTint="3F"/>
      </w:tcPr>
    </w:tblStylePr>
    <w:tblStylePr w:type="band1Horz">
      <w:tblPr/>
      <w:tcPr>
        <w:tcBorders>
          <w:top w:val="single" w:sz="8" w:space="0" w:color="656464" w:themeColor="accent5"/>
          <w:left w:val="single" w:sz="8" w:space="0" w:color="656464" w:themeColor="accent5"/>
          <w:bottom w:val="single" w:sz="8" w:space="0" w:color="656464" w:themeColor="accent5"/>
          <w:right w:val="single" w:sz="8" w:space="0" w:color="656464" w:themeColor="accent5"/>
          <w:insideV w:val="single" w:sz="8" w:space="0" w:color="656464" w:themeColor="accent5"/>
        </w:tcBorders>
        <w:shd w:val="clear" w:color="auto" w:fill="D9D8D8" w:themeFill="accent5" w:themeFillTint="3F"/>
      </w:tcPr>
    </w:tblStylePr>
    <w:tblStylePr w:type="band2Horz">
      <w:tblPr/>
      <w:tcPr>
        <w:tcBorders>
          <w:top w:val="single" w:sz="8" w:space="0" w:color="656464" w:themeColor="accent5"/>
          <w:left w:val="single" w:sz="8" w:space="0" w:color="656464" w:themeColor="accent5"/>
          <w:bottom w:val="single" w:sz="8" w:space="0" w:color="656464" w:themeColor="accent5"/>
          <w:right w:val="single" w:sz="8" w:space="0" w:color="656464" w:themeColor="accent5"/>
          <w:insideV w:val="single" w:sz="8" w:space="0" w:color="656464"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919090" w:themeColor="accent6"/>
        <w:left w:val="single" w:sz="8" w:space="0" w:color="919090" w:themeColor="accent6"/>
        <w:bottom w:val="single" w:sz="8" w:space="0" w:color="919090" w:themeColor="accent6"/>
        <w:right w:val="single" w:sz="8" w:space="0" w:color="919090" w:themeColor="accent6"/>
        <w:insideH w:val="single" w:sz="8" w:space="0" w:color="919090" w:themeColor="accent6"/>
        <w:insideV w:val="single" w:sz="8" w:space="0" w:color="91909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19090" w:themeColor="accent6"/>
          <w:left w:val="single" w:sz="8" w:space="0" w:color="919090" w:themeColor="accent6"/>
          <w:bottom w:val="single" w:sz="18" w:space="0" w:color="919090" w:themeColor="accent6"/>
          <w:right w:val="single" w:sz="8" w:space="0" w:color="919090" w:themeColor="accent6"/>
          <w:insideH w:val="nil"/>
          <w:insideV w:val="single" w:sz="8" w:space="0" w:color="91909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9090" w:themeColor="accent6"/>
          <w:left w:val="single" w:sz="8" w:space="0" w:color="919090" w:themeColor="accent6"/>
          <w:bottom w:val="single" w:sz="8" w:space="0" w:color="919090" w:themeColor="accent6"/>
          <w:right w:val="single" w:sz="8" w:space="0" w:color="919090" w:themeColor="accent6"/>
          <w:insideH w:val="nil"/>
          <w:insideV w:val="single" w:sz="8" w:space="0" w:color="91909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19090" w:themeColor="accent6"/>
          <w:left w:val="single" w:sz="8" w:space="0" w:color="919090" w:themeColor="accent6"/>
          <w:bottom w:val="single" w:sz="8" w:space="0" w:color="919090" w:themeColor="accent6"/>
          <w:right w:val="single" w:sz="8" w:space="0" w:color="919090" w:themeColor="accent6"/>
        </w:tcBorders>
      </w:tcPr>
    </w:tblStylePr>
    <w:tblStylePr w:type="band1Vert">
      <w:tblPr/>
      <w:tcPr>
        <w:tcBorders>
          <w:top w:val="single" w:sz="8" w:space="0" w:color="919090" w:themeColor="accent6"/>
          <w:left w:val="single" w:sz="8" w:space="0" w:color="919090" w:themeColor="accent6"/>
          <w:bottom w:val="single" w:sz="8" w:space="0" w:color="919090" w:themeColor="accent6"/>
          <w:right w:val="single" w:sz="8" w:space="0" w:color="919090" w:themeColor="accent6"/>
        </w:tcBorders>
        <w:shd w:val="clear" w:color="auto" w:fill="E3E3E3" w:themeFill="accent6" w:themeFillTint="3F"/>
      </w:tcPr>
    </w:tblStylePr>
    <w:tblStylePr w:type="band1Horz">
      <w:tblPr/>
      <w:tcPr>
        <w:tcBorders>
          <w:top w:val="single" w:sz="8" w:space="0" w:color="919090" w:themeColor="accent6"/>
          <w:left w:val="single" w:sz="8" w:space="0" w:color="919090" w:themeColor="accent6"/>
          <w:bottom w:val="single" w:sz="8" w:space="0" w:color="919090" w:themeColor="accent6"/>
          <w:right w:val="single" w:sz="8" w:space="0" w:color="919090" w:themeColor="accent6"/>
          <w:insideV w:val="single" w:sz="8" w:space="0" w:color="919090" w:themeColor="accent6"/>
        </w:tcBorders>
        <w:shd w:val="clear" w:color="auto" w:fill="E3E3E3" w:themeFill="accent6" w:themeFillTint="3F"/>
      </w:tcPr>
    </w:tblStylePr>
    <w:tblStylePr w:type="band2Horz">
      <w:tblPr/>
      <w:tcPr>
        <w:tcBorders>
          <w:top w:val="single" w:sz="8" w:space="0" w:color="919090" w:themeColor="accent6"/>
          <w:left w:val="single" w:sz="8" w:space="0" w:color="919090" w:themeColor="accent6"/>
          <w:bottom w:val="single" w:sz="8" w:space="0" w:color="919090" w:themeColor="accent6"/>
          <w:right w:val="single" w:sz="8" w:space="0" w:color="919090" w:themeColor="accent6"/>
          <w:insideV w:val="single" w:sz="8" w:space="0" w:color="919090"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93838" w:themeColor="text1"/>
        <w:left w:val="single" w:sz="8" w:space="0" w:color="393838" w:themeColor="text1"/>
        <w:bottom w:val="single" w:sz="8" w:space="0" w:color="393838" w:themeColor="text1"/>
        <w:right w:val="single" w:sz="8" w:space="0" w:color="393838" w:themeColor="text1"/>
      </w:tblBorders>
    </w:tblPr>
    <w:tblStylePr w:type="firstRow">
      <w:pPr>
        <w:spacing w:before="0" w:after="0" w:line="240" w:lineRule="auto"/>
      </w:pPr>
      <w:rPr>
        <w:b/>
        <w:bCs/>
        <w:color w:val="FFFFFF" w:themeColor="background1"/>
      </w:rPr>
      <w:tblPr/>
      <w:tcPr>
        <w:shd w:val="clear" w:color="auto" w:fill="393838" w:themeFill="text1"/>
      </w:tcPr>
    </w:tblStylePr>
    <w:tblStylePr w:type="lastRow">
      <w:pPr>
        <w:spacing w:before="0" w:after="0" w:line="240" w:lineRule="auto"/>
      </w:pPr>
      <w:rPr>
        <w:b/>
        <w:bCs/>
      </w:rPr>
      <w:tblPr/>
      <w:tcPr>
        <w:tcBorders>
          <w:top w:val="double" w:sz="6" w:space="0" w:color="393838" w:themeColor="text1"/>
          <w:left w:val="single" w:sz="8" w:space="0" w:color="393838" w:themeColor="text1"/>
          <w:bottom w:val="single" w:sz="8" w:space="0" w:color="393838" w:themeColor="text1"/>
          <w:right w:val="single" w:sz="8" w:space="0" w:color="393838" w:themeColor="text1"/>
        </w:tcBorders>
      </w:tcPr>
    </w:tblStylePr>
    <w:tblStylePr w:type="firstCol">
      <w:rPr>
        <w:b/>
        <w:bCs/>
      </w:rPr>
    </w:tblStylePr>
    <w:tblStylePr w:type="lastCol">
      <w:rPr>
        <w:b/>
        <w:bCs/>
      </w:rPr>
    </w:tblStylePr>
    <w:tblStylePr w:type="band1Vert">
      <w:tblPr/>
      <w:tcPr>
        <w:tcBorders>
          <w:top w:val="single" w:sz="8" w:space="0" w:color="393838" w:themeColor="text1"/>
          <w:left w:val="single" w:sz="8" w:space="0" w:color="393838" w:themeColor="text1"/>
          <w:bottom w:val="single" w:sz="8" w:space="0" w:color="393838" w:themeColor="text1"/>
          <w:right w:val="single" w:sz="8" w:space="0" w:color="393838" w:themeColor="text1"/>
        </w:tcBorders>
      </w:tcPr>
    </w:tblStylePr>
    <w:tblStylePr w:type="band1Horz">
      <w:tblPr/>
      <w:tcPr>
        <w:tcBorders>
          <w:top w:val="single" w:sz="8" w:space="0" w:color="393838" w:themeColor="text1"/>
          <w:left w:val="single" w:sz="8" w:space="0" w:color="393838" w:themeColor="text1"/>
          <w:bottom w:val="single" w:sz="8" w:space="0" w:color="393838" w:themeColor="text1"/>
          <w:right w:val="single" w:sz="8" w:space="0" w:color="393838"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4F4E4E" w:themeColor="accent1"/>
        <w:left w:val="single" w:sz="8" w:space="0" w:color="4F4E4E" w:themeColor="accent1"/>
        <w:bottom w:val="single" w:sz="8" w:space="0" w:color="4F4E4E" w:themeColor="accent1"/>
        <w:right w:val="single" w:sz="8" w:space="0" w:color="4F4E4E" w:themeColor="accent1"/>
      </w:tblBorders>
    </w:tblPr>
    <w:tblStylePr w:type="firstRow">
      <w:pPr>
        <w:spacing w:before="0" w:after="0" w:line="240" w:lineRule="auto"/>
      </w:pPr>
      <w:rPr>
        <w:b/>
        <w:bCs/>
        <w:color w:val="FFFFFF" w:themeColor="background1"/>
      </w:rPr>
      <w:tblPr/>
      <w:tcPr>
        <w:shd w:val="clear" w:color="auto" w:fill="4F4E4E" w:themeFill="accent1"/>
      </w:tcPr>
    </w:tblStylePr>
    <w:tblStylePr w:type="lastRow">
      <w:pPr>
        <w:spacing w:before="0" w:after="0" w:line="240" w:lineRule="auto"/>
      </w:pPr>
      <w:rPr>
        <w:b/>
        <w:bCs/>
      </w:rPr>
      <w:tblPr/>
      <w:tcPr>
        <w:tcBorders>
          <w:top w:val="double" w:sz="6" w:space="0" w:color="4F4E4E" w:themeColor="accent1"/>
          <w:left w:val="single" w:sz="8" w:space="0" w:color="4F4E4E" w:themeColor="accent1"/>
          <w:bottom w:val="single" w:sz="8" w:space="0" w:color="4F4E4E" w:themeColor="accent1"/>
          <w:right w:val="single" w:sz="8" w:space="0" w:color="4F4E4E" w:themeColor="accent1"/>
        </w:tcBorders>
      </w:tcPr>
    </w:tblStylePr>
    <w:tblStylePr w:type="firstCol">
      <w:rPr>
        <w:b/>
        <w:bCs/>
      </w:rPr>
    </w:tblStylePr>
    <w:tblStylePr w:type="lastCol">
      <w:rPr>
        <w:b/>
        <w:bCs/>
      </w:rPr>
    </w:tblStylePr>
    <w:tblStylePr w:type="band1Vert">
      <w:tblPr/>
      <w:tcPr>
        <w:tcBorders>
          <w:top w:val="single" w:sz="8" w:space="0" w:color="4F4E4E" w:themeColor="accent1"/>
          <w:left w:val="single" w:sz="8" w:space="0" w:color="4F4E4E" w:themeColor="accent1"/>
          <w:bottom w:val="single" w:sz="8" w:space="0" w:color="4F4E4E" w:themeColor="accent1"/>
          <w:right w:val="single" w:sz="8" w:space="0" w:color="4F4E4E" w:themeColor="accent1"/>
        </w:tcBorders>
      </w:tcPr>
    </w:tblStylePr>
    <w:tblStylePr w:type="band1Horz">
      <w:tblPr/>
      <w:tcPr>
        <w:tcBorders>
          <w:top w:val="single" w:sz="8" w:space="0" w:color="4F4E4E" w:themeColor="accent1"/>
          <w:left w:val="single" w:sz="8" w:space="0" w:color="4F4E4E" w:themeColor="accent1"/>
          <w:bottom w:val="single" w:sz="8" w:space="0" w:color="4F4E4E" w:themeColor="accent1"/>
          <w:right w:val="single" w:sz="8" w:space="0" w:color="4F4E4E"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7B7A7A" w:themeColor="accent2"/>
        <w:left w:val="single" w:sz="8" w:space="0" w:color="7B7A7A" w:themeColor="accent2"/>
        <w:bottom w:val="single" w:sz="8" w:space="0" w:color="7B7A7A" w:themeColor="accent2"/>
        <w:right w:val="single" w:sz="8" w:space="0" w:color="7B7A7A" w:themeColor="accent2"/>
      </w:tblBorders>
    </w:tblPr>
    <w:tblStylePr w:type="firstRow">
      <w:pPr>
        <w:spacing w:before="0" w:after="0" w:line="240" w:lineRule="auto"/>
      </w:pPr>
      <w:rPr>
        <w:b/>
        <w:bCs/>
        <w:color w:val="FFFFFF" w:themeColor="background1"/>
      </w:rPr>
      <w:tblPr/>
      <w:tcPr>
        <w:shd w:val="clear" w:color="auto" w:fill="7B7A7A" w:themeFill="accent2"/>
      </w:tcPr>
    </w:tblStylePr>
    <w:tblStylePr w:type="lastRow">
      <w:pPr>
        <w:spacing w:before="0" w:after="0" w:line="240" w:lineRule="auto"/>
      </w:pPr>
      <w:rPr>
        <w:b/>
        <w:bCs/>
      </w:rPr>
      <w:tblPr/>
      <w:tcPr>
        <w:tcBorders>
          <w:top w:val="double" w:sz="6" w:space="0" w:color="7B7A7A" w:themeColor="accent2"/>
          <w:left w:val="single" w:sz="8" w:space="0" w:color="7B7A7A" w:themeColor="accent2"/>
          <w:bottom w:val="single" w:sz="8" w:space="0" w:color="7B7A7A" w:themeColor="accent2"/>
          <w:right w:val="single" w:sz="8" w:space="0" w:color="7B7A7A" w:themeColor="accent2"/>
        </w:tcBorders>
      </w:tcPr>
    </w:tblStylePr>
    <w:tblStylePr w:type="firstCol">
      <w:rPr>
        <w:b/>
        <w:bCs/>
      </w:rPr>
    </w:tblStylePr>
    <w:tblStylePr w:type="lastCol">
      <w:rPr>
        <w:b/>
        <w:bCs/>
      </w:rPr>
    </w:tblStylePr>
    <w:tblStylePr w:type="band1Vert">
      <w:tblPr/>
      <w:tcPr>
        <w:tcBorders>
          <w:top w:val="single" w:sz="8" w:space="0" w:color="7B7A7A" w:themeColor="accent2"/>
          <w:left w:val="single" w:sz="8" w:space="0" w:color="7B7A7A" w:themeColor="accent2"/>
          <w:bottom w:val="single" w:sz="8" w:space="0" w:color="7B7A7A" w:themeColor="accent2"/>
          <w:right w:val="single" w:sz="8" w:space="0" w:color="7B7A7A" w:themeColor="accent2"/>
        </w:tcBorders>
      </w:tcPr>
    </w:tblStylePr>
    <w:tblStylePr w:type="band1Horz">
      <w:tblPr/>
      <w:tcPr>
        <w:tcBorders>
          <w:top w:val="single" w:sz="8" w:space="0" w:color="7B7A7A" w:themeColor="accent2"/>
          <w:left w:val="single" w:sz="8" w:space="0" w:color="7B7A7A" w:themeColor="accent2"/>
          <w:bottom w:val="single" w:sz="8" w:space="0" w:color="7B7A7A" w:themeColor="accent2"/>
          <w:right w:val="single" w:sz="8" w:space="0" w:color="7B7A7A"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A7A7A6" w:themeColor="accent3"/>
        <w:left w:val="single" w:sz="8" w:space="0" w:color="A7A7A6" w:themeColor="accent3"/>
        <w:bottom w:val="single" w:sz="8" w:space="0" w:color="A7A7A6" w:themeColor="accent3"/>
        <w:right w:val="single" w:sz="8" w:space="0" w:color="A7A7A6" w:themeColor="accent3"/>
      </w:tblBorders>
    </w:tblPr>
    <w:tblStylePr w:type="firstRow">
      <w:pPr>
        <w:spacing w:before="0" w:after="0" w:line="240" w:lineRule="auto"/>
      </w:pPr>
      <w:rPr>
        <w:b/>
        <w:bCs/>
        <w:color w:val="FFFFFF" w:themeColor="background1"/>
      </w:rPr>
      <w:tblPr/>
      <w:tcPr>
        <w:shd w:val="clear" w:color="auto" w:fill="A7A7A6" w:themeFill="accent3"/>
      </w:tcPr>
    </w:tblStylePr>
    <w:tblStylePr w:type="lastRow">
      <w:pPr>
        <w:spacing w:before="0" w:after="0" w:line="240" w:lineRule="auto"/>
      </w:pPr>
      <w:rPr>
        <w:b/>
        <w:bCs/>
      </w:rPr>
      <w:tblPr/>
      <w:tcPr>
        <w:tcBorders>
          <w:top w:val="double" w:sz="6" w:space="0" w:color="A7A7A6" w:themeColor="accent3"/>
          <w:left w:val="single" w:sz="8" w:space="0" w:color="A7A7A6" w:themeColor="accent3"/>
          <w:bottom w:val="single" w:sz="8" w:space="0" w:color="A7A7A6" w:themeColor="accent3"/>
          <w:right w:val="single" w:sz="8" w:space="0" w:color="A7A7A6" w:themeColor="accent3"/>
        </w:tcBorders>
      </w:tcPr>
    </w:tblStylePr>
    <w:tblStylePr w:type="firstCol">
      <w:rPr>
        <w:b/>
        <w:bCs/>
      </w:rPr>
    </w:tblStylePr>
    <w:tblStylePr w:type="lastCol">
      <w:rPr>
        <w:b/>
        <w:bCs/>
      </w:rPr>
    </w:tblStylePr>
    <w:tblStylePr w:type="band1Vert">
      <w:tblPr/>
      <w:tcPr>
        <w:tcBorders>
          <w:top w:val="single" w:sz="8" w:space="0" w:color="A7A7A6" w:themeColor="accent3"/>
          <w:left w:val="single" w:sz="8" w:space="0" w:color="A7A7A6" w:themeColor="accent3"/>
          <w:bottom w:val="single" w:sz="8" w:space="0" w:color="A7A7A6" w:themeColor="accent3"/>
          <w:right w:val="single" w:sz="8" w:space="0" w:color="A7A7A6" w:themeColor="accent3"/>
        </w:tcBorders>
      </w:tcPr>
    </w:tblStylePr>
    <w:tblStylePr w:type="band1Horz">
      <w:tblPr/>
      <w:tcPr>
        <w:tcBorders>
          <w:top w:val="single" w:sz="8" w:space="0" w:color="A7A7A6" w:themeColor="accent3"/>
          <w:left w:val="single" w:sz="8" w:space="0" w:color="A7A7A6" w:themeColor="accent3"/>
          <w:bottom w:val="single" w:sz="8" w:space="0" w:color="A7A7A6" w:themeColor="accent3"/>
          <w:right w:val="single" w:sz="8" w:space="0" w:color="A7A7A6"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232222" w:themeColor="accent4"/>
        <w:left w:val="single" w:sz="8" w:space="0" w:color="232222" w:themeColor="accent4"/>
        <w:bottom w:val="single" w:sz="8" w:space="0" w:color="232222" w:themeColor="accent4"/>
        <w:right w:val="single" w:sz="8" w:space="0" w:color="232222" w:themeColor="accent4"/>
      </w:tblBorders>
    </w:tblPr>
    <w:tblStylePr w:type="firstRow">
      <w:pPr>
        <w:spacing w:before="0" w:after="0" w:line="240" w:lineRule="auto"/>
      </w:pPr>
      <w:rPr>
        <w:b/>
        <w:bCs/>
        <w:color w:val="FFFFFF" w:themeColor="background1"/>
      </w:rPr>
      <w:tblPr/>
      <w:tcPr>
        <w:shd w:val="clear" w:color="auto" w:fill="232222" w:themeFill="accent4"/>
      </w:tcPr>
    </w:tblStylePr>
    <w:tblStylePr w:type="lastRow">
      <w:pPr>
        <w:spacing w:before="0" w:after="0" w:line="240" w:lineRule="auto"/>
      </w:pPr>
      <w:rPr>
        <w:b/>
        <w:bCs/>
      </w:rPr>
      <w:tblPr/>
      <w:tcPr>
        <w:tcBorders>
          <w:top w:val="double" w:sz="6" w:space="0" w:color="232222" w:themeColor="accent4"/>
          <w:left w:val="single" w:sz="8" w:space="0" w:color="232222" w:themeColor="accent4"/>
          <w:bottom w:val="single" w:sz="8" w:space="0" w:color="232222" w:themeColor="accent4"/>
          <w:right w:val="single" w:sz="8" w:space="0" w:color="232222" w:themeColor="accent4"/>
        </w:tcBorders>
      </w:tcPr>
    </w:tblStylePr>
    <w:tblStylePr w:type="firstCol">
      <w:rPr>
        <w:b/>
        <w:bCs/>
      </w:rPr>
    </w:tblStylePr>
    <w:tblStylePr w:type="lastCol">
      <w:rPr>
        <w:b/>
        <w:bCs/>
      </w:rPr>
    </w:tblStylePr>
    <w:tblStylePr w:type="band1Vert">
      <w:tblPr/>
      <w:tcPr>
        <w:tcBorders>
          <w:top w:val="single" w:sz="8" w:space="0" w:color="232222" w:themeColor="accent4"/>
          <w:left w:val="single" w:sz="8" w:space="0" w:color="232222" w:themeColor="accent4"/>
          <w:bottom w:val="single" w:sz="8" w:space="0" w:color="232222" w:themeColor="accent4"/>
          <w:right w:val="single" w:sz="8" w:space="0" w:color="232222" w:themeColor="accent4"/>
        </w:tcBorders>
      </w:tcPr>
    </w:tblStylePr>
    <w:tblStylePr w:type="band1Horz">
      <w:tblPr/>
      <w:tcPr>
        <w:tcBorders>
          <w:top w:val="single" w:sz="8" w:space="0" w:color="232222" w:themeColor="accent4"/>
          <w:left w:val="single" w:sz="8" w:space="0" w:color="232222" w:themeColor="accent4"/>
          <w:bottom w:val="single" w:sz="8" w:space="0" w:color="232222" w:themeColor="accent4"/>
          <w:right w:val="single" w:sz="8" w:space="0" w:color="232222"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656464" w:themeColor="accent5"/>
        <w:left w:val="single" w:sz="8" w:space="0" w:color="656464" w:themeColor="accent5"/>
        <w:bottom w:val="single" w:sz="8" w:space="0" w:color="656464" w:themeColor="accent5"/>
        <w:right w:val="single" w:sz="8" w:space="0" w:color="656464" w:themeColor="accent5"/>
      </w:tblBorders>
    </w:tblPr>
    <w:tblStylePr w:type="firstRow">
      <w:pPr>
        <w:spacing w:before="0" w:after="0" w:line="240" w:lineRule="auto"/>
      </w:pPr>
      <w:rPr>
        <w:b/>
        <w:bCs/>
        <w:color w:val="FFFFFF" w:themeColor="background1"/>
      </w:rPr>
      <w:tblPr/>
      <w:tcPr>
        <w:shd w:val="clear" w:color="auto" w:fill="656464" w:themeFill="accent5"/>
      </w:tcPr>
    </w:tblStylePr>
    <w:tblStylePr w:type="lastRow">
      <w:pPr>
        <w:spacing w:before="0" w:after="0" w:line="240" w:lineRule="auto"/>
      </w:pPr>
      <w:rPr>
        <w:b/>
        <w:bCs/>
      </w:rPr>
      <w:tblPr/>
      <w:tcPr>
        <w:tcBorders>
          <w:top w:val="double" w:sz="6" w:space="0" w:color="656464" w:themeColor="accent5"/>
          <w:left w:val="single" w:sz="8" w:space="0" w:color="656464" w:themeColor="accent5"/>
          <w:bottom w:val="single" w:sz="8" w:space="0" w:color="656464" w:themeColor="accent5"/>
          <w:right w:val="single" w:sz="8" w:space="0" w:color="656464" w:themeColor="accent5"/>
        </w:tcBorders>
      </w:tcPr>
    </w:tblStylePr>
    <w:tblStylePr w:type="firstCol">
      <w:rPr>
        <w:b/>
        <w:bCs/>
      </w:rPr>
    </w:tblStylePr>
    <w:tblStylePr w:type="lastCol">
      <w:rPr>
        <w:b/>
        <w:bCs/>
      </w:rPr>
    </w:tblStylePr>
    <w:tblStylePr w:type="band1Vert">
      <w:tblPr/>
      <w:tcPr>
        <w:tcBorders>
          <w:top w:val="single" w:sz="8" w:space="0" w:color="656464" w:themeColor="accent5"/>
          <w:left w:val="single" w:sz="8" w:space="0" w:color="656464" w:themeColor="accent5"/>
          <w:bottom w:val="single" w:sz="8" w:space="0" w:color="656464" w:themeColor="accent5"/>
          <w:right w:val="single" w:sz="8" w:space="0" w:color="656464" w:themeColor="accent5"/>
        </w:tcBorders>
      </w:tcPr>
    </w:tblStylePr>
    <w:tblStylePr w:type="band1Horz">
      <w:tblPr/>
      <w:tcPr>
        <w:tcBorders>
          <w:top w:val="single" w:sz="8" w:space="0" w:color="656464" w:themeColor="accent5"/>
          <w:left w:val="single" w:sz="8" w:space="0" w:color="656464" w:themeColor="accent5"/>
          <w:bottom w:val="single" w:sz="8" w:space="0" w:color="656464" w:themeColor="accent5"/>
          <w:right w:val="single" w:sz="8" w:space="0" w:color="656464"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919090" w:themeColor="accent6"/>
        <w:left w:val="single" w:sz="8" w:space="0" w:color="919090" w:themeColor="accent6"/>
        <w:bottom w:val="single" w:sz="8" w:space="0" w:color="919090" w:themeColor="accent6"/>
        <w:right w:val="single" w:sz="8" w:space="0" w:color="919090" w:themeColor="accent6"/>
      </w:tblBorders>
    </w:tblPr>
    <w:tblStylePr w:type="firstRow">
      <w:pPr>
        <w:spacing w:before="0" w:after="0" w:line="240" w:lineRule="auto"/>
      </w:pPr>
      <w:rPr>
        <w:b/>
        <w:bCs/>
        <w:color w:val="FFFFFF" w:themeColor="background1"/>
      </w:rPr>
      <w:tblPr/>
      <w:tcPr>
        <w:shd w:val="clear" w:color="auto" w:fill="919090" w:themeFill="accent6"/>
      </w:tcPr>
    </w:tblStylePr>
    <w:tblStylePr w:type="lastRow">
      <w:pPr>
        <w:spacing w:before="0" w:after="0" w:line="240" w:lineRule="auto"/>
      </w:pPr>
      <w:rPr>
        <w:b/>
        <w:bCs/>
      </w:rPr>
      <w:tblPr/>
      <w:tcPr>
        <w:tcBorders>
          <w:top w:val="double" w:sz="6" w:space="0" w:color="919090" w:themeColor="accent6"/>
          <w:left w:val="single" w:sz="8" w:space="0" w:color="919090" w:themeColor="accent6"/>
          <w:bottom w:val="single" w:sz="8" w:space="0" w:color="919090" w:themeColor="accent6"/>
          <w:right w:val="single" w:sz="8" w:space="0" w:color="919090" w:themeColor="accent6"/>
        </w:tcBorders>
      </w:tcPr>
    </w:tblStylePr>
    <w:tblStylePr w:type="firstCol">
      <w:rPr>
        <w:b/>
        <w:bCs/>
      </w:rPr>
    </w:tblStylePr>
    <w:tblStylePr w:type="lastCol">
      <w:rPr>
        <w:b/>
        <w:bCs/>
      </w:rPr>
    </w:tblStylePr>
    <w:tblStylePr w:type="band1Vert">
      <w:tblPr/>
      <w:tcPr>
        <w:tcBorders>
          <w:top w:val="single" w:sz="8" w:space="0" w:color="919090" w:themeColor="accent6"/>
          <w:left w:val="single" w:sz="8" w:space="0" w:color="919090" w:themeColor="accent6"/>
          <w:bottom w:val="single" w:sz="8" w:space="0" w:color="919090" w:themeColor="accent6"/>
          <w:right w:val="single" w:sz="8" w:space="0" w:color="919090" w:themeColor="accent6"/>
        </w:tcBorders>
      </w:tcPr>
    </w:tblStylePr>
    <w:tblStylePr w:type="band1Horz">
      <w:tblPr/>
      <w:tcPr>
        <w:tcBorders>
          <w:top w:val="single" w:sz="8" w:space="0" w:color="919090" w:themeColor="accent6"/>
          <w:left w:val="single" w:sz="8" w:space="0" w:color="919090" w:themeColor="accent6"/>
          <w:bottom w:val="single" w:sz="8" w:space="0" w:color="919090" w:themeColor="accent6"/>
          <w:right w:val="single" w:sz="8" w:space="0" w:color="919090" w:themeColor="accent6"/>
        </w:tcBorders>
      </w:tcPr>
    </w:tblStylePr>
  </w:style>
  <w:style w:type="table" w:styleId="LightShading">
    <w:name w:val="Light Shading"/>
    <w:basedOn w:val="TableNormal"/>
    <w:uiPriority w:val="60"/>
    <w:semiHidden/>
    <w:rsid w:val="0021343A"/>
    <w:pPr>
      <w:spacing w:line="240" w:lineRule="auto"/>
    </w:pPr>
    <w:rPr>
      <w:color w:val="2A2929" w:themeColor="text1" w:themeShade="BF"/>
    </w:rPr>
    <w:tblPr>
      <w:tblStyleRowBandSize w:val="1"/>
      <w:tblStyleColBandSize w:val="1"/>
      <w:tblBorders>
        <w:top w:val="single" w:sz="8" w:space="0" w:color="393838" w:themeColor="text1"/>
        <w:bottom w:val="single" w:sz="8" w:space="0" w:color="393838" w:themeColor="text1"/>
      </w:tblBorders>
    </w:tblPr>
    <w:tblStylePr w:type="firstRow">
      <w:pPr>
        <w:spacing w:before="0" w:after="0" w:line="240" w:lineRule="auto"/>
      </w:pPr>
      <w:rPr>
        <w:b/>
        <w:bCs/>
      </w:rPr>
      <w:tblPr/>
      <w:tcPr>
        <w:tcBorders>
          <w:top w:val="single" w:sz="8" w:space="0" w:color="393838" w:themeColor="text1"/>
          <w:left w:val="nil"/>
          <w:bottom w:val="single" w:sz="8" w:space="0" w:color="393838" w:themeColor="text1"/>
          <w:right w:val="nil"/>
          <w:insideH w:val="nil"/>
          <w:insideV w:val="nil"/>
        </w:tcBorders>
      </w:tcPr>
    </w:tblStylePr>
    <w:tblStylePr w:type="lastRow">
      <w:pPr>
        <w:spacing w:before="0" w:after="0" w:line="240" w:lineRule="auto"/>
      </w:pPr>
      <w:rPr>
        <w:b/>
        <w:bCs/>
      </w:rPr>
      <w:tblPr/>
      <w:tcPr>
        <w:tcBorders>
          <w:top w:val="single" w:sz="8" w:space="0" w:color="393838" w:themeColor="text1"/>
          <w:left w:val="nil"/>
          <w:bottom w:val="single" w:sz="8" w:space="0" w:color="393838"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DCD" w:themeFill="text1" w:themeFillTint="3F"/>
      </w:tcPr>
    </w:tblStylePr>
    <w:tblStylePr w:type="band1Horz">
      <w:tblPr/>
      <w:tcPr>
        <w:tcBorders>
          <w:left w:val="nil"/>
          <w:right w:val="nil"/>
          <w:insideH w:val="nil"/>
          <w:insideV w:val="nil"/>
        </w:tcBorders>
        <w:shd w:val="clear" w:color="auto" w:fill="CECDCD" w:themeFill="text1" w:themeFillTint="3F"/>
      </w:tcPr>
    </w:tblStylePr>
  </w:style>
  <w:style w:type="table" w:styleId="LightShading-Accent1">
    <w:name w:val="Light Shading Accent 1"/>
    <w:basedOn w:val="TableNormal"/>
    <w:uiPriority w:val="60"/>
    <w:semiHidden/>
    <w:rsid w:val="0021343A"/>
    <w:pPr>
      <w:spacing w:line="240" w:lineRule="auto"/>
    </w:pPr>
    <w:rPr>
      <w:color w:val="3B3A3A" w:themeColor="accent1" w:themeShade="BF"/>
    </w:rPr>
    <w:tblPr>
      <w:tblStyleRowBandSize w:val="1"/>
      <w:tblStyleColBandSize w:val="1"/>
      <w:tblBorders>
        <w:top w:val="single" w:sz="8" w:space="0" w:color="4F4E4E" w:themeColor="accent1"/>
        <w:bottom w:val="single" w:sz="8" w:space="0" w:color="4F4E4E" w:themeColor="accent1"/>
      </w:tblBorders>
    </w:tblPr>
    <w:tblStylePr w:type="firstRow">
      <w:pPr>
        <w:spacing w:before="0" w:after="0" w:line="240" w:lineRule="auto"/>
      </w:pPr>
      <w:rPr>
        <w:b/>
        <w:bCs/>
      </w:rPr>
      <w:tblPr/>
      <w:tcPr>
        <w:tcBorders>
          <w:top w:val="single" w:sz="8" w:space="0" w:color="4F4E4E" w:themeColor="accent1"/>
          <w:left w:val="nil"/>
          <w:bottom w:val="single" w:sz="8" w:space="0" w:color="4F4E4E" w:themeColor="accent1"/>
          <w:right w:val="nil"/>
          <w:insideH w:val="nil"/>
          <w:insideV w:val="nil"/>
        </w:tcBorders>
      </w:tcPr>
    </w:tblStylePr>
    <w:tblStylePr w:type="lastRow">
      <w:pPr>
        <w:spacing w:before="0" w:after="0" w:line="240" w:lineRule="auto"/>
      </w:pPr>
      <w:rPr>
        <w:b/>
        <w:bCs/>
      </w:rPr>
      <w:tblPr/>
      <w:tcPr>
        <w:tcBorders>
          <w:top w:val="single" w:sz="8" w:space="0" w:color="4F4E4E" w:themeColor="accent1"/>
          <w:left w:val="nil"/>
          <w:bottom w:val="single" w:sz="8" w:space="0" w:color="4F4E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1" w:themeFillTint="3F"/>
      </w:tcPr>
    </w:tblStylePr>
    <w:tblStylePr w:type="band1Horz">
      <w:tblPr/>
      <w:tcPr>
        <w:tcBorders>
          <w:left w:val="nil"/>
          <w:right w:val="nil"/>
          <w:insideH w:val="nil"/>
          <w:insideV w:val="nil"/>
        </w:tcBorders>
        <w:shd w:val="clear" w:color="auto" w:fill="D3D3D3" w:themeFill="accent1" w:themeFillTint="3F"/>
      </w:tcPr>
    </w:tblStylePr>
  </w:style>
  <w:style w:type="table" w:styleId="LightShading-Accent2">
    <w:name w:val="Light Shading Accent 2"/>
    <w:basedOn w:val="TableNormal"/>
    <w:uiPriority w:val="60"/>
    <w:semiHidden/>
    <w:rsid w:val="0021343A"/>
    <w:pPr>
      <w:spacing w:line="240" w:lineRule="auto"/>
    </w:pPr>
    <w:rPr>
      <w:color w:val="5C5B5B" w:themeColor="accent2" w:themeShade="BF"/>
    </w:rPr>
    <w:tblPr>
      <w:tblStyleRowBandSize w:val="1"/>
      <w:tblStyleColBandSize w:val="1"/>
      <w:tblBorders>
        <w:top w:val="single" w:sz="8" w:space="0" w:color="7B7A7A" w:themeColor="accent2"/>
        <w:bottom w:val="single" w:sz="8" w:space="0" w:color="7B7A7A" w:themeColor="accent2"/>
      </w:tblBorders>
    </w:tblPr>
    <w:tblStylePr w:type="firstRow">
      <w:pPr>
        <w:spacing w:before="0" w:after="0" w:line="240" w:lineRule="auto"/>
      </w:pPr>
      <w:rPr>
        <w:b/>
        <w:bCs/>
      </w:rPr>
      <w:tblPr/>
      <w:tcPr>
        <w:tcBorders>
          <w:top w:val="single" w:sz="8" w:space="0" w:color="7B7A7A" w:themeColor="accent2"/>
          <w:left w:val="nil"/>
          <w:bottom w:val="single" w:sz="8" w:space="0" w:color="7B7A7A" w:themeColor="accent2"/>
          <w:right w:val="nil"/>
          <w:insideH w:val="nil"/>
          <w:insideV w:val="nil"/>
        </w:tcBorders>
      </w:tcPr>
    </w:tblStylePr>
    <w:tblStylePr w:type="lastRow">
      <w:pPr>
        <w:spacing w:before="0" w:after="0" w:line="240" w:lineRule="auto"/>
      </w:pPr>
      <w:rPr>
        <w:b/>
        <w:bCs/>
      </w:rPr>
      <w:tblPr/>
      <w:tcPr>
        <w:tcBorders>
          <w:top w:val="single" w:sz="8" w:space="0" w:color="7B7A7A" w:themeColor="accent2"/>
          <w:left w:val="nil"/>
          <w:bottom w:val="single" w:sz="8" w:space="0" w:color="7B7A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EDE" w:themeFill="accent2" w:themeFillTint="3F"/>
      </w:tcPr>
    </w:tblStylePr>
    <w:tblStylePr w:type="band1Horz">
      <w:tblPr/>
      <w:tcPr>
        <w:tcBorders>
          <w:left w:val="nil"/>
          <w:right w:val="nil"/>
          <w:insideH w:val="nil"/>
          <w:insideV w:val="nil"/>
        </w:tcBorders>
        <w:shd w:val="clear" w:color="auto" w:fill="DEDEDE" w:themeFill="accent2" w:themeFillTint="3F"/>
      </w:tcPr>
    </w:tblStylePr>
  </w:style>
  <w:style w:type="table" w:styleId="LightShading-Accent3">
    <w:name w:val="Light Shading Accent 3"/>
    <w:basedOn w:val="TableNormal"/>
    <w:uiPriority w:val="60"/>
    <w:semiHidden/>
    <w:rsid w:val="0021343A"/>
    <w:pPr>
      <w:spacing w:line="240" w:lineRule="auto"/>
    </w:pPr>
    <w:rPr>
      <w:color w:val="7D7D7C" w:themeColor="accent3" w:themeShade="BF"/>
    </w:rPr>
    <w:tblPr>
      <w:tblStyleRowBandSize w:val="1"/>
      <w:tblStyleColBandSize w:val="1"/>
      <w:tblBorders>
        <w:top w:val="single" w:sz="8" w:space="0" w:color="A7A7A6" w:themeColor="accent3"/>
        <w:bottom w:val="single" w:sz="8" w:space="0" w:color="A7A7A6" w:themeColor="accent3"/>
      </w:tblBorders>
    </w:tblPr>
    <w:tblStylePr w:type="firstRow">
      <w:pPr>
        <w:spacing w:before="0" w:after="0" w:line="240" w:lineRule="auto"/>
      </w:pPr>
      <w:rPr>
        <w:b/>
        <w:bCs/>
      </w:rPr>
      <w:tblPr/>
      <w:tcPr>
        <w:tcBorders>
          <w:top w:val="single" w:sz="8" w:space="0" w:color="A7A7A6" w:themeColor="accent3"/>
          <w:left w:val="nil"/>
          <w:bottom w:val="single" w:sz="8" w:space="0" w:color="A7A7A6" w:themeColor="accent3"/>
          <w:right w:val="nil"/>
          <w:insideH w:val="nil"/>
          <w:insideV w:val="nil"/>
        </w:tcBorders>
      </w:tcPr>
    </w:tblStylePr>
    <w:tblStylePr w:type="lastRow">
      <w:pPr>
        <w:spacing w:before="0" w:after="0" w:line="240" w:lineRule="auto"/>
      </w:pPr>
      <w:rPr>
        <w:b/>
        <w:bCs/>
      </w:rPr>
      <w:tblPr/>
      <w:tcPr>
        <w:tcBorders>
          <w:top w:val="single" w:sz="8" w:space="0" w:color="A7A7A6" w:themeColor="accent3"/>
          <w:left w:val="nil"/>
          <w:bottom w:val="single" w:sz="8" w:space="0" w:color="A7A7A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E9E8" w:themeFill="accent3" w:themeFillTint="3F"/>
      </w:tcPr>
    </w:tblStylePr>
    <w:tblStylePr w:type="band1Horz">
      <w:tblPr/>
      <w:tcPr>
        <w:tcBorders>
          <w:left w:val="nil"/>
          <w:right w:val="nil"/>
          <w:insideH w:val="nil"/>
          <w:insideV w:val="nil"/>
        </w:tcBorders>
        <w:shd w:val="clear" w:color="auto" w:fill="E9E9E8" w:themeFill="accent3" w:themeFillTint="3F"/>
      </w:tcPr>
    </w:tblStylePr>
  </w:style>
  <w:style w:type="table" w:styleId="LightShading-Accent4">
    <w:name w:val="Light Shading Accent 4"/>
    <w:basedOn w:val="TableNormal"/>
    <w:uiPriority w:val="60"/>
    <w:semiHidden/>
    <w:rsid w:val="0021343A"/>
    <w:pPr>
      <w:spacing w:line="240" w:lineRule="auto"/>
    </w:pPr>
    <w:rPr>
      <w:color w:val="1A1919" w:themeColor="accent4" w:themeShade="BF"/>
    </w:rPr>
    <w:tblPr>
      <w:tblStyleRowBandSize w:val="1"/>
      <w:tblStyleColBandSize w:val="1"/>
      <w:tblBorders>
        <w:top w:val="single" w:sz="8" w:space="0" w:color="232222" w:themeColor="accent4"/>
        <w:bottom w:val="single" w:sz="8" w:space="0" w:color="232222" w:themeColor="accent4"/>
      </w:tblBorders>
    </w:tblPr>
    <w:tblStylePr w:type="firstRow">
      <w:pPr>
        <w:spacing w:before="0" w:after="0" w:line="240" w:lineRule="auto"/>
      </w:pPr>
      <w:rPr>
        <w:b/>
        <w:bCs/>
      </w:rPr>
      <w:tblPr/>
      <w:tcPr>
        <w:tcBorders>
          <w:top w:val="single" w:sz="8" w:space="0" w:color="232222" w:themeColor="accent4"/>
          <w:left w:val="nil"/>
          <w:bottom w:val="single" w:sz="8" w:space="0" w:color="232222" w:themeColor="accent4"/>
          <w:right w:val="nil"/>
          <w:insideH w:val="nil"/>
          <w:insideV w:val="nil"/>
        </w:tcBorders>
      </w:tcPr>
    </w:tblStylePr>
    <w:tblStylePr w:type="lastRow">
      <w:pPr>
        <w:spacing w:before="0" w:after="0" w:line="240" w:lineRule="auto"/>
      </w:pPr>
      <w:rPr>
        <w:b/>
        <w:bCs/>
      </w:rPr>
      <w:tblPr/>
      <w:tcPr>
        <w:tcBorders>
          <w:top w:val="single" w:sz="8" w:space="0" w:color="232222" w:themeColor="accent4"/>
          <w:left w:val="nil"/>
          <w:bottom w:val="single" w:sz="8" w:space="0" w:color="23222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accent4" w:themeFillTint="3F"/>
      </w:tcPr>
    </w:tblStylePr>
    <w:tblStylePr w:type="band1Horz">
      <w:tblPr/>
      <w:tcPr>
        <w:tcBorders>
          <w:left w:val="nil"/>
          <w:right w:val="nil"/>
          <w:insideH w:val="nil"/>
          <w:insideV w:val="nil"/>
        </w:tcBorders>
        <w:shd w:val="clear" w:color="auto" w:fill="C9C7C7" w:themeFill="accent4" w:themeFillTint="3F"/>
      </w:tcPr>
    </w:tblStylePr>
  </w:style>
  <w:style w:type="table" w:styleId="LightShading-Accent5">
    <w:name w:val="Light Shading Accent 5"/>
    <w:basedOn w:val="TableNormal"/>
    <w:uiPriority w:val="60"/>
    <w:semiHidden/>
    <w:rsid w:val="0021343A"/>
    <w:pPr>
      <w:spacing w:line="240" w:lineRule="auto"/>
    </w:pPr>
    <w:rPr>
      <w:color w:val="4B4A4A" w:themeColor="accent5" w:themeShade="BF"/>
    </w:rPr>
    <w:tblPr>
      <w:tblStyleRowBandSize w:val="1"/>
      <w:tblStyleColBandSize w:val="1"/>
      <w:tblBorders>
        <w:top w:val="single" w:sz="8" w:space="0" w:color="656464" w:themeColor="accent5"/>
        <w:bottom w:val="single" w:sz="8" w:space="0" w:color="656464" w:themeColor="accent5"/>
      </w:tblBorders>
    </w:tblPr>
    <w:tblStylePr w:type="firstRow">
      <w:pPr>
        <w:spacing w:before="0" w:after="0" w:line="240" w:lineRule="auto"/>
      </w:pPr>
      <w:rPr>
        <w:b/>
        <w:bCs/>
      </w:rPr>
      <w:tblPr/>
      <w:tcPr>
        <w:tcBorders>
          <w:top w:val="single" w:sz="8" w:space="0" w:color="656464" w:themeColor="accent5"/>
          <w:left w:val="nil"/>
          <w:bottom w:val="single" w:sz="8" w:space="0" w:color="656464" w:themeColor="accent5"/>
          <w:right w:val="nil"/>
          <w:insideH w:val="nil"/>
          <w:insideV w:val="nil"/>
        </w:tcBorders>
      </w:tcPr>
    </w:tblStylePr>
    <w:tblStylePr w:type="lastRow">
      <w:pPr>
        <w:spacing w:before="0" w:after="0" w:line="240" w:lineRule="auto"/>
      </w:pPr>
      <w:rPr>
        <w:b/>
        <w:bCs/>
      </w:rPr>
      <w:tblPr/>
      <w:tcPr>
        <w:tcBorders>
          <w:top w:val="single" w:sz="8" w:space="0" w:color="656464" w:themeColor="accent5"/>
          <w:left w:val="nil"/>
          <w:bottom w:val="single" w:sz="8" w:space="0" w:color="65646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8D8" w:themeFill="accent5" w:themeFillTint="3F"/>
      </w:tcPr>
    </w:tblStylePr>
    <w:tblStylePr w:type="band1Horz">
      <w:tblPr/>
      <w:tcPr>
        <w:tcBorders>
          <w:left w:val="nil"/>
          <w:right w:val="nil"/>
          <w:insideH w:val="nil"/>
          <w:insideV w:val="nil"/>
        </w:tcBorders>
        <w:shd w:val="clear" w:color="auto" w:fill="D9D8D8" w:themeFill="accent5" w:themeFillTint="3F"/>
      </w:tcPr>
    </w:tblStylePr>
  </w:style>
  <w:style w:type="table" w:styleId="LightShading-Accent6">
    <w:name w:val="Light Shading Accent 6"/>
    <w:basedOn w:val="TableNormal"/>
    <w:uiPriority w:val="60"/>
    <w:semiHidden/>
    <w:rsid w:val="0021343A"/>
    <w:pPr>
      <w:spacing w:line="240" w:lineRule="auto"/>
    </w:pPr>
    <w:rPr>
      <w:color w:val="6C6B6B" w:themeColor="accent6" w:themeShade="BF"/>
    </w:rPr>
    <w:tblPr>
      <w:tblStyleRowBandSize w:val="1"/>
      <w:tblStyleColBandSize w:val="1"/>
      <w:tblBorders>
        <w:top w:val="single" w:sz="8" w:space="0" w:color="919090" w:themeColor="accent6"/>
        <w:bottom w:val="single" w:sz="8" w:space="0" w:color="919090" w:themeColor="accent6"/>
      </w:tblBorders>
    </w:tblPr>
    <w:tblStylePr w:type="firstRow">
      <w:pPr>
        <w:spacing w:before="0" w:after="0" w:line="240" w:lineRule="auto"/>
      </w:pPr>
      <w:rPr>
        <w:b/>
        <w:bCs/>
      </w:rPr>
      <w:tblPr/>
      <w:tcPr>
        <w:tcBorders>
          <w:top w:val="single" w:sz="8" w:space="0" w:color="919090" w:themeColor="accent6"/>
          <w:left w:val="nil"/>
          <w:bottom w:val="single" w:sz="8" w:space="0" w:color="919090" w:themeColor="accent6"/>
          <w:right w:val="nil"/>
          <w:insideH w:val="nil"/>
          <w:insideV w:val="nil"/>
        </w:tcBorders>
      </w:tcPr>
    </w:tblStylePr>
    <w:tblStylePr w:type="lastRow">
      <w:pPr>
        <w:spacing w:before="0" w:after="0" w:line="240" w:lineRule="auto"/>
      </w:pPr>
      <w:rPr>
        <w:b/>
        <w:bCs/>
      </w:rPr>
      <w:tblPr/>
      <w:tcPr>
        <w:tcBorders>
          <w:top w:val="single" w:sz="8" w:space="0" w:color="919090" w:themeColor="accent6"/>
          <w:left w:val="nil"/>
          <w:bottom w:val="single" w:sz="8" w:space="0" w:color="91909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3E3" w:themeFill="accent6" w:themeFillTint="3F"/>
      </w:tcPr>
    </w:tblStylePr>
    <w:tblStylePr w:type="band1Horz">
      <w:tblPr/>
      <w:tcPr>
        <w:tcBorders>
          <w:left w:val="nil"/>
          <w:right w:val="nil"/>
          <w:insideH w:val="nil"/>
          <w:insideV w:val="nil"/>
        </w:tcBorders>
        <w:shd w:val="clear" w:color="auto" w:fill="E3E3E3"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98686" w:themeColor="text1" w:themeTint="99"/>
        </w:tcBorders>
      </w:tcPr>
    </w:tblStylePr>
    <w:tblStylePr w:type="lastRow">
      <w:rPr>
        <w:b/>
        <w:bCs/>
      </w:rPr>
      <w:tblPr/>
      <w:tcPr>
        <w:tcBorders>
          <w:top w:val="single" w:sz="4" w:space="0" w:color="898686" w:themeColor="text1" w:themeTint="99"/>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959494" w:themeColor="accent1" w:themeTint="99"/>
        </w:tcBorders>
      </w:tcPr>
    </w:tblStylePr>
    <w:tblStylePr w:type="lastRow">
      <w:rPr>
        <w:b/>
        <w:bCs/>
      </w:rPr>
      <w:tblPr/>
      <w:tcPr>
        <w:tcBorders>
          <w:top w:val="single" w:sz="4" w:space="0" w:color="959494" w:themeColor="accent1" w:themeTint="99"/>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FAFAF" w:themeColor="accent2" w:themeTint="99"/>
        </w:tcBorders>
      </w:tcPr>
    </w:tblStylePr>
    <w:tblStylePr w:type="lastRow">
      <w:rPr>
        <w:b/>
        <w:bCs/>
      </w:rPr>
      <w:tblPr/>
      <w:tcPr>
        <w:tcBorders>
          <w:top w:val="single" w:sz="4" w:space="0" w:color="AFAFAF" w:themeColor="accent2" w:themeTint="99"/>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ACAC9" w:themeColor="accent3" w:themeTint="99"/>
        </w:tcBorders>
      </w:tcPr>
    </w:tblStylePr>
    <w:tblStylePr w:type="lastRow">
      <w:rPr>
        <w:b/>
        <w:bCs/>
      </w:rPr>
      <w:tblPr/>
      <w:tcPr>
        <w:tcBorders>
          <w:top w:val="single" w:sz="4" w:space="0" w:color="CACA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7C7979" w:themeColor="accent4" w:themeTint="99"/>
        </w:tcBorders>
      </w:tcPr>
    </w:tblStylePr>
    <w:tblStylePr w:type="lastRow">
      <w:rPr>
        <w:b/>
        <w:bCs/>
      </w:rPr>
      <w:tblPr/>
      <w:tcPr>
        <w:tcBorders>
          <w:top w:val="single" w:sz="4" w:space="0" w:color="7C7979" w:themeColor="accent4" w:themeTint="99"/>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2A1A1" w:themeColor="accent5" w:themeTint="99"/>
        </w:tcBorders>
      </w:tcPr>
    </w:tblStylePr>
    <w:tblStylePr w:type="lastRow">
      <w:rPr>
        <w:b/>
        <w:bCs/>
      </w:rPr>
      <w:tblPr/>
      <w:tcPr>
        <w:tcBorders>
          <w:top w:val="single" w:sz="4" w:space="0" w:color="A2A1A1" w:themeColor="accent5" w:themeTint="99"/>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BDBCBC" w:themeColor="accent6" w:themeTint="99"/>
        </w:tcBorders>
      </w:tcPr>
    </w:tblStylePr>
    <w:tblStylePr w:type="lastRow">
      <w:rPr>
        <w:b/>
        <w:bCs/>
      </w:rPr>
      <w:tblPr/>
      <w:tcPr>
        <w:tcBorders>
          <w:top w:val="single" w:sz="4" w:space="0" w:color="BDBCBC" w:themeColor="accent6" w:themeTint="99"/>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98686" w:themeColor="text1" w:themeTint="99"/>
        <w:bottom w:val="single" w:sz="4" w:space="0" w:color="898686" w:themeColor="text1" w:themeTint="99"/>
        <w:insideH w:val="single" w:sz="4" w:space="0" w:color="89868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959494" w:themeColor="accent1" w:themeTint="99"/>
        <w:bottom w:val="single" w:sz="4" w:space="0" w:color="959494" w:themeColor="accent1" w:themeTint="99"/>
        <w:insideH w:val="single" w:sz="4" w:space="0" w:color="95949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AFAFAF" w:themeColor="accent2" w:themeTint="99"/>
        <w:bottom w:val="single" w:sz="4" w:space="0" w:color="AFAFAF" w:themeColor="accent2" w:themeTint="99"/>
        <w:insideH w:val="single" w:sz="4" w:space="0" w:color="AFAFA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CACAC9" w:themeColor="accent3" w:themeTint="99"/>
        <w:bottom w:val="single" w:sz="4" w:space="0" w:color="CACAC9" w:themeColor="accent3" w:themeTint="99"/>
        <w:insideH w:val="single" w:sz="4" w:space="0" w:color="CACA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7C7979" w:themeColor="accent4" w:themeTint="99"/>
        <w:bottom w:val="single" w:sz="4" w:space="0" w:color="7C7979" w:themeColor="accent4" w:themeTint="99"/>
        <w:insideH w:val="single" w:sz="4" w:space="0" w:color="7C797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A2A1A1" w:themeColor="accent5" w:themeTint="99"/>
        <w:bottom w:val="single" w:sz="4" w:space="0" w:color="A2A1A1" w:themeColor="accent5" w:themeTint="99"/>
        <w:insideH w:val="single" w:sz="4" w:space="0" w:color="A2A1A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BDBCBC" w:themeColor="accent6" w:themeTint="99"/>
        <w:bottom w:val="single" w:sz="4" w:space="0" w:color="BDBCBC" w:themeColor="accent6" w:themeTint="99"/>
        <w:insideH w:val="single" w:sz="4" w:space="0" w:color="BDBCB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93838" w:themeColor="text1"/>
        <w:left w:val="single" w:sz="4" w:space="0" w:color="393838" w:themeColor="text1"/>
        <w:bottom w:val="single" w:sz="4" w:space="0" w:color="393838" w:themeColor="text1"/>
        <w:right w:val="single" w:sz="4" w:space="0" w:color="393838" w:themeColor="text1"/>
      </w:tblBorders>
    </w:tblPr>
    <w:tblStylePr w:type="firstRow">
      <w:rPr>
        <w:b/>
        <w:bCs/>
        <w:color w:val="FFFFFF" w:themeColor="background1"/>
      </w:rPr>
      <w:tblPr/>
      <w:tcPr>
        <w:shd w:val="clear" w:color="auto" w:fill="393838" w:themeFill="text1"/>
      </w:tcPr>
    </w:tblStylePr>
    <w:tblStylePr w:type="lastRow">
      <w:rPr>
        <w:b/>
        <w:bCs/>
      </w:rPr>
      <w:tblPr/>
      <w:tcPr>
        <w:tcBorders>
          <w:top w:val="double" w:sz="4" w:space="0" w:color="393838"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93838" w:themeColor="text1"/>
          <w:right w:val="single" w:sz="4" w:space="0" w:color="393838" w:themeColor="text1"/>
        </w:tcBorders>
      </w:tcPr>
    </w:tblStylePr>
    <w:tblStylePr w:type="band1Horz">
      <w:tblPr/>
      <w:tcPr>
        <w:tcBorders>
          <w:top w:val="single" w:sz="4" w:space="0" w:color="393838" w:themeColor="text1"/>
          <w:bottom w:val="single" w:sz="4" w:space="0" w:color="393838"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93838" w:themeColor="text1"/>
          <w:left w:val="nil"/>
        </w:tcBorders>
      </w:tcPr>
    </w:tblStylePr>
    <w:tblStylePr w:type="swCell">
      <w:tblPr/>
      <w:tcPr>
        <w:tcBorders>
          <w:top w:val="double" w:sz="4" w:space="0" w:color="393838"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4F4E4E" w:themeColor="accent1"/>
        <w:left w:val="single" w:sz="4" w:space="0" w:color="4F4E4E" w:themeColor="accent1"/>
        <w:bottom w:val="single" w:sz="4" w:space="0" w:color="4F4E4E" w:themeColor="accent1"/>
        <w:right w:val="single" w:sz="4" w:space="0" w:color="4F4E4E" w:themeColor="accent1"/>
      </w:tblBorders>
    </w:tblPr>
    <w:tblStylePr w:type="firstRow">
      <w:rPr>
        <w:b/>
        <w:bCs/>
        <w:color w:val="FFFFFF" w:themeColor="background1"/>
      </w:rPr>
      <w:tblPr/>
      <w:tcPr>
        <w:shd w:val="clear" w:color="auto" w:fill="4F4E4E" w:themeFill="accent1"/>
      </w:tcPr>
    </w:tblStylePr>
    <w:tblStylePr w:type="lastRow">
      <w:rPr>
        <w:b/>
        <w:bCs/>
      </w:rPr>
      <w:tblPr/>
      <w:tcPr>
        <w:tcBorders>
          <w:top w:val="double" w:sz="4" w:space="0" w:color="4F4E4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4E4E" w:themeColor="accent1"/>
          <w:right w:val="single" w:sz="4" w:space="0" w:color="4F4E4E" w:themeColor="accent1"/>
        </w:tcBorders>
      </w:tcPr>
    </w:tblStylePr>
    <w:tblStylePr w:type="band1Horz">
      <w:tblPr/>
      <w:tcPr>
        <w:tcBorders>
          <w:top w:val="single" w:sz="4" w:space="0" w:color="4F4E4E" w:themeColor="accent1"/>
          <w:bottom w:val="single" w:sz="4" w:space="0" w:color="4F4E4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4E4E" w:themeColor="accent1"/>
          <w:left w:val="nil"/>
        </w:tcBorders>
      </w:tcPr>
    </w:tblStylePr>
    <w:tblStylePr w:type="swCell">
      <w:tblPr/>
      <w:tcPr>
        <w:tcBorders>
          <w:top w:val="double" w:sz="4" w:space="0" w:color="4F4E4E"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7B7A7A" w:themeColor="accent2"/>
        <w:left w:val="single" w:sz="4" w:space="0" w:color="7B7A7A" w:themeColor="accent2"/>
        <w:bottom w:val="single" w:sz="4" w:space="0" w:color="7B7A7A" w:themeColor="accent2"/>
        <w:right w:val="single" w:sz="4" w:space="0" w:color="7B7A7A" w:themeColor="accent2"/>
      </w:tblBorders>
    </w:tblPr>
    <w:tblStylePr w:type="firstRow">
      <w:rPr>
        <w:b/>
        <w:bCs/>
        <w:color w:val="FFFFFF" w:themeColor="background1"/>
      </w:rPr>
      <w:tblPr/>
      <w:tcPr>
        <w:shd w:val="clear" w:color="auto" w:fill="7B7A7A" w:themeFill="accent2"/>
      </w:tcPr>
    </w:tblStylePr>
    <w:tblStylePr w:type="lastRow">
      <w:rPr>
        <w:b/>
        <w:bCs/>
      </w:rPr>
      <w:tblPr/>
      <w:tcPr>
        <w:tcBorders>
          <w:top w:val="double" w:sz="4" w:space="0" w:color="7B7A7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7A7A" w:themeColor="accent2"/>
          <w:right w:val="single" w:sz="4" w:space="0" w:color="7B7A7A" w:themeColor="accent2"/>
        </w:tcBorders>
      </w:tcPr>
    </w:tblStylePr>
    <w:tblStylePr w:type="band1Horz">
      <w:tblPr/>
      <w:tcPr>
        <w:tcBorders>
          <w:top w:val="single" w:sz="4" w:space="0" w:color="7B7A7A" w:themeColor="accent2"/>
          <w:bottom w:val="single" w:sz="4" w:space="0" w:color="7B7A7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7A7A" w:themeColor="accent2"/>
          <w:left w:val="nil"/>
        </w:tcBorders>
      </w:tcPr>
    </w:tblStylePr>
    <w:tblStylePr w:type="swCell">
      <w:tblPr/>
      <w:tcPr>
        <w:tcBorders>
          <w:top w:val="double" w:sz="4" w:space="0" w:color="7B7A7A"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A7A7A6" w:themeColor="accent3"/>
        <w:left w:val="single" w:sz="4" w:space="0" w:color="A7A7A6" w:themeColor="accent3"/>
        <w:bottom w:val="single" w:sz="4" w:space="0" w:color="A7A7A6" w:themeColor="accent3"/>
        <w:right w:val="single" w:sz="4" w:space="0" w:color="A7A7A6" w:themeColor="accent3"/>
      </w:tblBorders>
    </w:tblPr>
    <w:tblStylePr w:type="firstRow">
      <w:rPr>
        <w:b/>
        <w:bCs/>
        <w:color w:val="FFFFFF" w:themeColor="background1"/>
      </w:rPr>
      <w:tblPr/>
      <w:tcPr>
        <w:shd w:val="clear" w:color="auto" w:fill="A7A7A6" w:themeFill="accent3"/>
      </w:tcPr>
    </w:tblStylePr>
    <w:tblStylePr w:type="lastRow">
      <w:rPr>
        <w:b/>
        <w:bCs/>
      </w:rPr>
      <w:tblPr/>
      <w:tcPr>
        <w:tcBorders>
          <w:top w:val="double" w:sz="4" w:space="0" w:color="A7A7A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7A7A6" w:themeColor="accent3"/>
          <w:right w:val="single" w:sz="4" w:space="0" w:color="A7A7A6" w:themeColor="accent3"/>
        </w:tcBorders>
      </w:tcPr>
    </w:tblStylePr>
    <w:tblStylePr w:type="band1Horz">
      <w:tblPr/>
      <w:tcPr>
        <w:tcBorders>
          <w:top w:val="single" w:sz="4" w:space="0" w:color="A7A7A6" w:themeColor="accent3"/>
          <w:bottom w:val="single" w:sz="4" w:space="0" w:color="A7A7A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7A7A6" w:themeColor="accent3"/>
          <w:left w:val="nil"/>
        </w:tcBorders>
      </w:tcPr>
    </w:tblStylePr>
    <w:tblStylePr w:type="swCell">
      <w:tblPr/>
      <w:tcPr>
        <w:tcBorders>
          <w:top w:val="double" w:sz="4" w:space="0" w:color="A7A7A6"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232222" w:themeColor="accent4"/>
        <w:left w:val="single" w:sz="4" w:space="0" w:color="232222" w:themeColor="accent4"/>
        <w:bottom w:val="single" w:sz="4" w:space="0" w:color="232222" w:themeColor="accent4"/>
        <w:right w:val="single" w:sz="4" w:space="0" w:color="232222" w:themeColor="accent4"/>
      </w:tblBorders>
    </w:tblPr>
    <w:tblStylePr w:type="firstRow">
      <w:rPr>
        <w:b/>
        <w:bCs/>
        <w:color w:val="FFFFFF" w:themeColor="background1"/>
      </w:rPr>
      <w:tblPr/>
      <w:tcPr>
        <w:shd w:val="clear" w:color="auto" w:fill="232222" w:themeFill="accent4"/>
      </w:tcPr>
    </w:tblStylePr>
    <w:tblStylePr w:type="lastRow">
      <w:rPr>
        <w:b/>
        <w:bCs/>
      </w:rPr>
      <w:tblPr/>
      <w:tcPr>
        <w:tcBorders>
          <w:top w:val="double" w:sz="4" w:space="0" w:color="23222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accent4"/>
          <w:right w:val="single" w:sz="4" w:space="0" w:color="232222" w:themeColor="accent4"/>
        </w:tcBorders>
      </w:tcPr>
    </w:tblStylePr>
    <w:tblStylePr w:type="band1Horz">
      <w:tblPr/>
      <w:tcPr>
        <w:tcBorders>
          <w:top w:val="single" w:sz="4" w:space="0" w:color="232222" w:themeColor="accent4"/>
          <w:bottom w:val="single" w:sz="4" w:space="0" w:color="23222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accent4"/>
          <w:left w:val="nil"/>
        </w:tcBorders>
      </w:tcPr>
    </w:tblStylePr>
    <w:tblStylePr w:type="swCell">
      <w:tblPr/>
      <w:tcPr>
        <w:tcBorders>
          <w:top w:val="double" w:sz="4" w:space="0" w:color="232222"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656464" w:themeColor="accent5"/>
        <w:left w:val="single" w:sz="4" w:space="0" w:color="656464" w:themeColor="accent5"/>
        <w:bottom w:val="single" w:sz="4" w:space="0" w:color="656464" w:themeColor="accent5"/>
        <w:right w:val="single" w:sz="4" w:space="0" w:color="656464" w:themeColor="accent5"/>
      </w:tblBorders>
    </w:tblPr>
    <w:tblStylePr w:type="firstRow">
      <w:rPr>
        <w:b/>
        <w:bCs/>
        <w:color w:val="FFFFFF" w:themeColor="background1"/>
      </w:rPr>
      <w:tblPr/>
      <w:tcPr>
        <w:shd w:val="clear" w:color="auto" w:fill="656464" w:themeFill="accent5"/>
      </w:tcPr>
    </w:tblStylePr>
    <w:tblStylePr w:type="lastRow">
      <w:rPr>
        <w:b/>
        <w:bCs/>
      </w:rPr>
      <w:tblPr/>
      <w:tcPr>
        <w:tcBorders>
          <w:top w:val="double" w:sz="4" w:space="0" w:color="65646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56464" w:themeColor="accent5"/>
          <w:right w:val="single" w:sz="4" w:space="0" w:color="656464" w:themeColor="accent5"/>
        </w:tcBorders>
      </w:tcPr>
    </w:tblStylePr>
    <w:tblStylePr w:type="band1Horz">
      <w:tblPr/>
      <w:tcPr>
        <w:tcBorders>
          <w:top w:val="single" w:sz="4" w:space="0" w:color="656464" w:themeColor="accent5"/>
          <w:bottom w:val="single" w:sz="4" w:space="0" w:color="65646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56464" w:themeColor="accent5"/>
          <w:left w:val="nil"/>
        </w:tcBorders>
      </w:tcPr>
    </w:tblStylePr>
    <w:tblStylePr w:type="swCell">
      <w:tblPr/>
      <w:tcPr>
        <w:tcBorders>
          <w:top w:val="double" w:sz="4" w:space="0" w:color="656464"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919090" w:themeColor="accent6"/>
        <w:left w:val="single" w:sz="4" w:space="0" w:color="919090" w:themeColor="accent6"/>
        <w:bottom w:val="single" w:sz="4" w:space="0" w:color="919090" w:themeColor="accent6"/>
        <w:right w:val="single" w:sz="4" w:space="0" w:color="919090" w:themeColor="accent6"/>
      </w:tblBorders>
    </w:tblPr>
    <w:tblStylePr w:type="firstRow">
      <w:rPr>
        <w:b/>
        <w:bCs/>
        <w:color w:val="FFFFFF" w:themeColor="background1"/>
      </w:rPr>
      <w:tblPr/>
      <w:tcPr>
        <w:shd w:val="clear" w:color="auto" w:fill="919090" w:themeFill="accent6"/>
      </w:tcPr>
    </w:tblStylePr>
    <w:tblStylePr w:type="lastRow">
      <w:rPr>
        <w:b/>
        <w:bCs/>
      </w:rPr>
      <w:tblPr/>
      <w:tcPr>
        <w:tcBorders>
          <w:top w:val="double" w:sz="4" w:space="0" w:color="91909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9090" w:themeColor="accent6"/>
          <w:right w:val="single" w:sz="4" w:space="0" w:color="919090" w:themeColor="accent6"/>
        </w:tcBorders>
      </w:tcPr>
    </w:tblStylePr>
    <w:tblStylePr w:type="band1Horz">
      <w:tblPr/>
      <w:tcPr>
        <w:tcBorders>
          <w:top w:val="single" w:sz="4" w:space="0" w:color="919090" w:themeColor="accent6"/>
          <w:bottom w:val="single" w:sz="4" w:space="0" w:color="91909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9090" w:themeColor="accent6"/>
          <w:left w:val="nil"/>
        </w:tcBorders>
      </w:tcPr>
    </w:tblStylePr>
    <w:tblStylePr w:type="swCell">
      <w:tblPr/>
      <w:tcPr>
        <w:tcBorders>
          <w:top w:val="double" w:sz="4" w:space="0" w:color="919090"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tblBorders>
    </w:tblPr>
    <w:tblStylePr w:type="firstRow">
      <w:rPr>
        <w:b/>
        <w:bCs/>
        <w:color w:val="FFFFFF" w:themeColor="background1"/>
      </w:rPr>
      <w:tblPr/>
      <w:tcPr>
        <w:tcBorders>
          <w:top w:val="single" w:sz="4" w:space="0" w:color="393838" w:themeColor="text1"/>
          <w:left w:val="single" w:sz="4" w:space="0" w:color="393838" w:themeColor="text1"/>
          <w:bottom w:val="single" w:sz="4" w:space="0" w:color="393838" w:themeColor="text1"/>
          <w:right w:val="single" w:sz="4" w:space="0" w:color="393838" w:themeColor="text1"/>
          <w:insideH w:val="nil"/>
        </w:tcBorders>
        <w:shd w:val="clear" w:color="auto" w:fill="393838" w:themeFill="text1"/>
      </w:tcPr>
    </w:tblStylePr>
    <w:tblStylePr w:type="lastRow">
      <w:rPr>
        <w:b/>
        <w:bCs/>
      </w:rPr>
      <w:tblPr/>
      <w:tcPr>
        <w:tcBorders>
          <w:top w:val="double" w:sz="4" w:space="0" w:color="898686" w:themeColor="text1" w:themeTint="99"/>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tblBorders>
    </w:tblPr>
    <w:tblStylePr w:type="firstRow">
      <w:rPr>
        <w:b/>
        <w:bCs/>
        <w:color w:val="FFFFFF" w:themeColor="background1"/>
      </w:rPr>
      <w:tblPr/>
      <w:tcPr>
        <w:tcBorders>
          <w:top w:val="single" w:sz="4" w:space="0" w:color="4F4E4E" w:themeColor="accent1"/>
          <w:left w:val="single" w:sz="4" w:space="0" w:color="4F4E4E" w:themeColor="accent1"/>
          <w:bottom w:val="single" w:sz="4" w:space="0" w:color="4F4E4E" w:themeColor="accent1"/>
          <w:right w:val="single" w:sz="4" w:space="0" w:color="4F4E4E" w:themeColor="accent1"/>
          <w:insideH w:val="nil"/>
        </w:tcBorders>
        <w:shd w:val="clear" w:color="auto" w:fill="4F4E4E" w:themeFill="accent1"/>
      </w:tcPr>
    </w:tblStylePr>
    <w:tblStylePr w:type="lastRow">
      <w:rPr>
        <w:b/>
        <w:bCs/>
      </w:rPr>
      <w:tblPr/>
      <w:tcPr>
        <w:tcBorders>
          <w:top w:val="double" w:sz="4" w:space="0" w:color="959494" w:themeColor="accent1" w:themeTint="99"/>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tblBorders>
    </w:tblPr>
    <w:tblStylePr w:type="firstRow">
      <w:rPr>
        <w:b/>
        <w:bCs/>
        <w:color w:val="FFFFFF" w:themeColor="background1"/>
      </w:rPr>
      <w:tblPr/>
      <w:tcPr>
        <w:tcBorders>
          <w:top w:val="single" w:sz="4" w:space="0" w:color="7B7A7A" w:themeColor="accent2"/>
          <w:left w:val="single" w:sz="4" w:space="0" w:color="7B7A7A" w:themeColor="accent2"/>
          <w:bottom w:val="single" w:sz="4" w:space="0" w:color="7B7A7A" w:themeColor="accent2"/>
          <w:right w:val="single" w:sz="4" w:space="0" w:color="7B7A7A" w:themeColor="accent2"/>
          <w:insideH w:val="nil"/>
        </w:tcBorders>
        <w:shd w:val="clear" w:color="auto" w:fill="7B7A7A" w:themeFill="accent2"/>
      </w:tcPr>
    </w:tblStylePr>
    <w:tblStylePr w:type="lastRow">
      <w:rPr>
        <w:b/>
        <w:bCs/>
      </w:rPr>
      <w:tblPr/>
      <w:tcPr>
        <w:tcBorders>
          <w:top w:val="double" w:sz="4" w:space="0" w:color="AFAFAF" w:themeColor="accent2" w:themeTint="99"/>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tblBorders>
    </w:tblPr>
    <w:tblStylePr w:type="firstRow">
      <w:rPr>
        <w:b/>
        <w:bCs/>
        <w:color w:val="FFFFFF" w:themeColor="background1"/>
      </w:rPr>
      <w:tblPr/>
      <w:tcPr>
        <w:tcBorders>
          <w:top w:val="single" w:sz="4" w:space="0" w:color="A7A7A6" w:themeColor="accent3"/>
          <w:left w:val="single" w:sz="4" w:space="0" w:color="A7A7A6" w:themeColor="accent3"/>
          <w:bottom w:val="single" w:sz="4" w:space="0" w:color="A7A7A6" w:themeColor="accent3"/>
          <w:right w:val="single" w:sz="4" w:space="0" w:color="A7A7A6" w:themeColor="accent3"/>
          <w:insideH w:val="nil"/>
        </w:tcBorders>
        <w:shd w:val="clear" w:color="auto" w:fill="A7A7A6" w:themeFill="accent3"/>
      </w:tcPr>
    </w:tblStylePr>
    <w:tblStylePr w:type="lastRow">
      <w:rPr>
        <w:b/>
        <w:bCs/>
      </w:rPr>
      <w:tblPr/>
      <w:tcPr>
        <w:tcBorders>
          <w:top w:val="double" w:sz="4" w:space="0" w:color="CACA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tblBorders>
    </w:tblPr>
    <w:tblStylePr w:type="firstRow">
      <w:rPr>
        <w:b/>
        <w:bCs/>
        <w:color w:val="FFFFFF" w:themeColor="background1"/>
      </w:rPr>
      <w:tblPr/>
      <w:tcPr>
        <w:tcBorders>
          <w:top w:val="single" w:sz="4" w:space="0" w:color="232222" w:themeColor="accent4"/>
          <w:left w:val="single" w:sz="4" w:space="0" w:color="232222" w:themeColor="accent4"/>
          <w:bottom w:val="single" w:sz="4" w:space="0" w:color="232222" w:themeColor="accent4"/>
          <w:right w:val="single" w:sz="4" w:space="0" w:color="232222" w:themeColor="accent4"/>
          <w:insideH w:val="nil"/>
        </w:tcBorders>
        <w:shd w:val="clear" w:color="auto" w:fill="232222" w:themeFill="accent4"/>
      </w:tcPr>
    </w:tblStylePr>
    <w:tblStylePr w:type="lastRow">
      <w:rPr>
        <w:b/>
        <w:bCs/>
      </w:rPr>
      <w:tblPr/>
      <w:tcPr>
        <w:tcBorders>
          <w:top w:val="double" w:sz="4" w:space="0" w:color="7C7979" w:themeColor="accent4" w:themeTint="99"/>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tblBorders>
    </w:tblPr>
    <w:tblStylePr w:type="firstRow">
      <w:rPr>
        <w:b/>
        <w:bCs/>
        <w:color w:val="FFFFFF" w:themeColor="background1"/>
      </w:rPr>
      <w:tblPr/>
      <w:tcPr>
        <w:tcBorders>
          <w:top w:val="single" w:sz="4" w:space="0" w:color="656464" w:themeColor="accent5"/>
          <w:left w:val="single" w:sz="4" w:space="0" w:color="656464" w:themeColor="accent5"/>
          <w:bottom w:val="single" w:sz="4" w:space="0" w:color="656464" w:themeColor="accent5"/>
          <w:right w:val="single" w:sz="4" w:space="0" w:color="656464" w:themeColor="accent5"/>
          <w:insideH w:val="nil"/>
        </w:tcBorders>
        <w:shd w:val="clear" w:color="auto" w:fill="656464" w:themeFill="accent5"/>
      </w:tcPr>
    </w:tblStylePr>
    <w:tblStylePr w:type="lastRow">
      <w:rPr>
        <w:b/>
        <w:bCs/>
      </w:rPr>
      <w:tblPr/>
      <w:tcPr>
        <w:tcBorders>
          <w:top w:val="double" w:sz="4" w:space="0" w:color="A2A1A1" w:themeColor="accent5" w:themeTint="99"/>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tblBorders>
    </w:tblPr>
    <w:tblStylePr w:type="firstRow">
      <w:rPr>
        <w:b/>
        <w:bCs/>
        <w:color w:val="FFFFFF" w:themeColor="background1"/>
      </w:rPr>
      <w:tblPr/>
      <w:tcPr>
        <w:tcBorders>
          <w:top w:val="single" w:sz="4" w:space="0" w:color="919090" w:themeColor="accent6"/>
          <w:left w:val="single" w:sz="4" w:space="0" w:color="919090" w:themeColor="accent6"/>
          <w:bottom w:val="single" w:sz="4" w:space="0" w:color="919090" w:themeColor="accent6"/>
          <w:right w:val="single" w:sz="4" w:space="0" w:color="919090" w:themeColor="accent6"/>
          <w:insideH w:val="nil"/>
        </w:tcBorders>
        <w:shd w:val="clear" w:color="auto" w:fill="919090" w:themeFill="accent6"/>
      </w:tcPr>
    </w:tblStylePr>
    <w:tblStylePr w:type="lastRow">
      <w:rPr>
        <w:b/>
        <w:bCs/>
      </w:rPr>
      <w:tblPr/>
      <w:tcPr>
        <w:tcBorders>
          <w:top w:val="double" w:sz="4" w:space="0" w:color="BDBCBC" w:themeColor="accent6" w:themeTint="99"/>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93838" w:themeColor="text1"/>
        <w:left w:val="single" w:sz="24" w:space="0" w:color="393838" w:themeColor="text1"/>
        <w:bottom w:val="single" w:sz="24" w:space="0" w:color="393838" w:themeColor="text1"/>
        <w:right w:val="single" w:sz="24" w:space="0" w:color="393838" w:themeColor="text1"/>
      </w:tblBorders>
    </w:tblPr>
    <w:tcPr>
      <w:shd w:val="clear" w:color="auto" w:fill="393838"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4F4E4E" w:themeColor="accent1"/>
        <w:left w:val="single" w:sz="24" w:space="0" w:color="4F4E4E" w:themeColor="accent1"/>
        <w:bottom w:val="single" w:sz="24" w:space="0" w:color="4F4E4E" w:themeColor="accent1"/>
        <w:right w:val="single" w:sz="24" w:space="0" w:color="4F4E4E" w:themeColor="accent1"/>
      </w:tblBorders>
    </w:tblPr>
    <w:tcPr>
      <w:shd w:val="clear" w:color="auto" w:fill="4F4E4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7B7A7A" w:themeColor="accent2"/>
        <w:left w:val="single" w:sz="24" w:space="0" w:color="7B7A7A" w:themeColor="accent2"/>
        <w:bottom w:val="single" w:sz="24" w:space="0" w:color="7B7A7A" w:themeColor="accent2"/>
        <w:right w:val="single" w:sz="24" w:space="0" w:color="7B7A7A" w:themeColor="accent2"/>
      </w:tblBorders>
    </w:tblPr>
    <w:tcPr>
      <w:shd w:val="clear" w:color="auto" w:fill="7B7A7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A7A7A6" w:themeColor="accent3"/>
        <w:left w:val="single" w:sz="24" w:space="0" w:color="A7A7A6" w:themeColor="accent3"/>
        <w:bottom w:val="single" w:sz="24" w:space="0" w:color="A7A7A6" w:themeColor="accent3"/>
        <w:right w:val="single" w:sz="24" w:space="0" w:color="A7A7A6" w:themeColor="accent3"/>
      </w:tblBorders>
    </w:tblPr>
    <w:tcPr>
      <w:shd w:val="clear" w:color="auto" w:fill="A7A7A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232222" w:themeColor="accent4"/>
        <w:left w:val="single" w:sz="24" w:space="0" w:color="232222" w:themeColor="accent4"/>
        <w:bottom w:val="single" w:sz="24" w:space="0" w:color="232222" w:themeColor="accent4"/>
        <w:right w:val="single" w:sz="24" w:space="0" w:color="232222" w:themeColor="accent4"/>
      </w:tblBorders>
    </w:tblPr>
    <w:tcPr>
      <w:shd w:val="clear" w:color="auto" w:fill="23222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656464" w:themeColor="accent5"/>
        <w:left w:val="single" w:sz="24" w:space="0" w:color="656464" w:themeColor="accent5"/>
        <w:bottom w:val="single" w:sz="24" w:space="0" w:color="656464" w:themeColor="accent5"/>
        <w:right w:val="single" w:sz="24" w:space="0" w:color="656464" w:themeColor="accent5"/>
      </w:tblBorders>
    </w:tblPr>
    <w:tcPr>
      <w:shd w:val="clear" w:color="auto" w:fill="65646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919090" w:themeColor="accent6"/>
        <w:left w:val="single" w:sz="24" w:space="0" w:color="919090" w:themeColor="accent6"/>
        <w:bottom w:val="single" w:sz="24" w:space="0" w:color="919090" w:themeColor="accent6"/>
        <w:right w:val="single" w:sz="24" w:space="0" w:color="919090" w:themeColor="accent6"/>
      </w:tblBorders>
    </w:tblPr>
    <w:tcPr>
      <w:shd w:val="clear" w:color="auto" w:fill="91909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93838" w:themeColor="text1"/>
        <w:bottom w:val="single" w:sz="4" w:space="0" w:color="393838" w:themeColor="text1"/>
      </w:tblBorders>
    </w:tblPr>
    <w:tblStylePr w:type="firstRow">
      <w:rPr>
        <w:b/>
        <w:bCs/>
      </w:rPr>
      <w:tblPr/>
      <w:tcPr>
        <w:tcBorders>
          <w:bottom w:val="single" w:sz="4" w:space="0" w:color="393838" w:themeColor="text1"/>
        </w:tcBorders>
      </w:tcPr>
    </w:tblStylePr>
    <w:tblStylePr w:type="lastRow">
      <w:rPr>
        <w:b/>
        <w:bCs/>
      </w:rPr>
      <w:tblPr/>
      <w:tcPr>
        <w:tcBorders>
          <w:top w:val="double" w:sz="4" w:space="0" w:color="393838"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3B3A3A" w:themeColor="accent1" w:themeShade="BF"/>
    </w:rPr>
    <w:tblPr>
      <w:tblStyleRowBandSize w:val="1"/>
      <w:tblStyleColBandSize w:val="1"/>
      <w:tblBorders>
        <w:top w:val="single" w:sz="4" w:space="0" w:color="4F4E4E" w:themeColor="accent1"/>
        <w:bottom w:val="single" w:sz="4" w:space="0" w:color="4F4E4E" w:themeColor="accent1"/>
      </w:tblBorders>
    </w:tblPr>
    <w:tblStylePr w:type="firstRow">
      <w:rPr>
        <w:b/>
        <w:bCs/>
      </w:rPr>
      <w:tblPr/>
      <w:tcPr>
        <w:tcBorders>
          <w:bottom w:val="single" w:sz="4" w:space="0" w:color="4F4E4E" w:themeColor="accent1"/>
        </w:tcBorders>
      </w:tcPr>
    </w:tblStylePr>
    <w:tblStylePr w:type="lastRow">
      <w:rPr>
        <w:b/>
        <w:bCs/>
      </w:rPr>
      <w:tblPr/>
      <w:tcPr>
        <w:tcBorders>
          <w:top w:val="double" w:sz="4" w:space="0" w:color="4F4E4E" w:themeColor="accent1"/>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5C5B5B" w:themeColor="accent2" w:themeShade="BF"/>
    </w:rPr>
    <w:tblPr>
      <w:tblStyleRowBandSize w:val="1"/>
      <w:tblStyleColBandSize w:val="1"/>
      <w:tblBorders>
        <w:top w:val="single" w:sz="4" w:space="0" w:color="7B7A7A" w:themeColor="accent2"/>
        <w:bottom w:val="single" w:sz="4" w:space="0" w:color="7B7A7A" w:themeColor="accent2"/>
      </w:tblBorders>
    </w:tblPr>
    <w:tblStylePr w:type="firstRow">
      <w:rPr>
        <w:b/>
        <w:bCs/>
      </w:rPr>
      <w:tblPr/>
      <w:tcPr>
        <w:tcBorders>
          <w:bottom w:val="single" w:sz="4" w:space="0" w:color="7B7A7A" w:themeColor="accent2"/>
        </w:tcBorders>
      </w:tcPr>
    </w:tblStylePr>
    <w:tblStylePr w:type="lastRow">
      <w:rPr>
        <w:b/>
        <w:bCs/>
      </w:rPr>
      <w:tblPr/>
      <w:tcPr>
        <w:tcBorders>
          <w:top w:val="double" w:sz="4" w:space="0" w:color="7B7A7A" w:themeColor="accent2"/>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7D7D7C" w:themeColor="accent3" w:themeShade="BF"/>
    </w:rPr>
    <w:tblPr>
      <w:tblStyleRowBandSize w:val="1"/>
      <w:tblStyleColBandSize w:val="1"/>
      <w:tblBorders>
        <w:top w:val="single" w:sz="4" w:space="0" w:color="A7A7A6" w:themeColor="accent3"/>
        <w:bottom w:val="single" w:sz="4" w:space="0" w:color="A7A7A6" w:themeColor="accent3"/>
      </w:tblBorders>
    </w:tblPr>
    <w:tblStylePr w:type="firstRow">
      <w:rPr>
        <w:b/>
        <w:bCs/>
      </w:rPr>
      <w:tblPr/>
      <w:tcPr>
        <w:tcBorders>
          <w:bottom w:val="single" w:sz="4" w:space="0" w:color="A7A7A6" w:themeColor="accent3"/>
        </w:tcBorders>
      </w:tcPr>
    </w:tblStylePr>
    <w:tblStylePr w:type="lastRow">
      <w:rPr>
        <w:b/>
        <w:bCs/>
      </w:rPr>
      <w:tblPr/>
      <w:tcPr>
        <w:tcBorders>
          <w:top w:val="double" w:sz="4" w:space="0" w:color="A7A7A6"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1A1919" w:themeColor="accent4" w:themeShade="BF"/>
    </w:rPr>
    <w:tblPr>
      <w:tblStyleRowBandSize w:val="1"/>
      <w:tblStyleColBandSize w:val="1"/>
      <w:tblBorders>
        <w:top w:val="single" w:sz="4" w:space="0" w:color="232222" w:themeColor="accent4"/>
        <w:bottom w:val="single" w:sz="4" w:space="0" w:color="232222" w:themeColor="accent4"/>
      </w:tblBorders>
    </w:tblPr>
    <w:tblStylePr w:type="firstRow">
      <w:rPr>
        <w:b/>
        <w:bCs/>
      </w:rPr>
      <w:tblPr/>
      <w:tcPr>
        <w:tcBorders>
          <w:bottom w:val="single" w:sz="4" w:space="0" w:color="232222" w:themeColor="accent4"/>
        </w:tcBorders>
      </w:tcPr>
    </w:tblStylePr>
    <w:tblStylePr w:type="lastRow">
      <w:rPr>
        <w:b/>
        <w:bCs/>
      </w:rPr>
      <w:tblPr/>
      <w:tcPr>
        <w:tcBorders>
          <w:top w:val="double" w:sz="4" w:space="0" w:color="232222" w:themeColor="accent4"/>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4B4A4A" w:themeColor="accent5" w:themeShade="BF"/>
    </w:rPr>
    <w:tblPr>
      <w:tblStyleRowBandSize w:val="1"/>
      <w:tblStyleColBandSize w:val="1"/>
      <w:tblBorders>
        <w:top w:val="single" w:sz="4" w:space="0" w:color="656464" w:themeColor="accent5"/>
        <w:bottom w:val="single" w:sz="4" w:space="0" w:color="656464" w:themeColor="accent5"/>
      </w:tblBorders>
    </w:tblPr>
    <w:tblStylePr w:type="firstRow">
      <w:rPr>
        <w:b/>
        <w:bCs/>
      </w:rPr>
      <w:tblPr/>
      <w:tcPr>
        <w:tcBorders>
          <w:bottom w:val="single" w:sz="4" w:space="0" w:color="656464" w:themeColor="accent5"/>
        </w:tcBorders>
      </w:tcPr>
    </w:tblStylePr>
    <w:tblStylePr w:type="lastRow">
      <w:rPr>
        <w:b/>
        <w:bCs/>
      </w:rPr>
      <w:tblPr/>
      <w:tcPr>
        <w:tcBorders>
          <w:top w:val="double" w:sz="4" w:space="0" w:color="656464" w:themeColor="accent5"/>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6C6B6B" w:themeColor="accent6" w:themeShade="BF"/>
    </w:rPr>
    <w:tblPr>
      <w:tblStyleRowBandSize w:val="1"/>
      <w:tblStyleColBandSize w:val="1"/>
      <w:tblBorders>
        <w:top w:val="single" w:sz="4" w:space="0" w:color="919090" w:themeColor="accent6"/>
        <w:bottom w:val="single" w:sz="4" w:space="0" w:color="919090" w:themeColor="accent6"/>
      </w:tblBorders>
    </w:tblPr>
    <w:tblStylePr w:type="firstRow">
      <w:rPr>
        <w:b/>
        <w:bCs/>
      </w:rPr>
      <w:tblPr/>
      <w:tcPr>
        <w:tcBorders>
          <w:bottom w:val="single" w:sz="4" w:space="0" w:color="919090" w:themeColor="accent6"/>
        </w:tcBorders>
      </w:tcPr>
    </w:tblStylePr>
    <w:tblStylePr w:type="lastRow">
      <w:rPr>
        <w:b/>
        <w:bCs/>
      </w:rPr>
      <w:tblPr/>
      <w:tcPr>
        <w:tcBorders>
          <w:top w:val="double" w:sz="4" w:space="0" w:color="919090" w:themeColor="accent6"/>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93838"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93838"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93838"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93838" w:themeColor="text1"/>
        </w:tcBorders>
        <w:shd w:val="clear" w:color="auto" w:fill="FFFFFF" w:themeFill="background1"/>
      </w:tcPr>
    </w:tblStylePr>
    <w:tblStylePr w:type="band1Vert">
      <w:tblPr/>
      <w:tcPr>
        <w:shd w:val="clear" w:color="auto" w:fill="D7D6D6" w:themeFill="text1" w:themeFillTint="33"/>
      </w:tcPr>
    </w:tblStylePr>
    <w:tblStylePr w:type="band1Horz">
      <w:tblPr/>
      <w:tcPr>
        <w:shd w:val="clear" w:color="auto" w:fill="D7D6D6"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3B3A3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4E4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4E4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4E4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4E4E" w:themeColor="accent1"/>
        </w:tcBorders>
        <w:shd w:val="clear" w:color="auto" w:fill="FFFFFF" w:themeFill="background1"/>
      </w:tcPr>
    </w:tblStylePr>
    <w:tblStylePr w:type="band1Vert">
      <w:tblPr/>
      <w:tcPr>
        <w:shd w:val="clear" w:color="auto" w:fill="DCDBDB" w:themeFill="accent1" w:themeFillTint="33"/>
      </w:tcPr>
    </w:tblStylePr>
    <w:tblStylePr w:type="band1Horz">
      <w:tblPr/>
      <w:tcPr>
        <w:shd w:val="clear" w:color="auto" w:fill="DCDB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5C5B5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7A7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7A7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7A7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7A7A" w:themeColor="accent2"/>
        </w:tcBorders>
        <w:shd w:val="clear" w:color="auto" w:fill="FFFFFF" w:themeFill="background1"/>
      </w:tcPr>
    </w:tblStylePr>
    <w:tblStylePr w:type="band1Vert">
      <w:tblPr/>
      <w:tcPr>
        <w:shd w:val="clear" w:color="auto" w:fill="E4E4E4" w:themeFill="accent2" w:themeFillTint="33"/>
      </w:tcPr>
    </w:tblStylePr>
    <w:tblStylePr w:type="band1Horz">
      <w:tblPr/>
      <w:tcPr>
        <w:shd w:val="clear" w:color="auto" w:fill="E4E4E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7D7D7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7A7A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7A7A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7A7A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7A7A6"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1A191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accent4"/>
        </w:tcBorders>
        <w:shd w:val="clear" w:color="auto" w:fill="FFFFFF" w:themeFill="background1"/>
      </w:tcPr>
    </w:tblStylePr>
    <w:tblStylePr w:type="band1Vert">
      <w:tblPr/>
      <w:tcPr>
        <w:shd w:val="clear" w:color="auto" w:fill="D3D2D2" w:themeFill="accent4" w:themeFillTint="33"/>
      </w:tcPr>
    </w:tblStylePr>
    <w:tblStylePr w:type="band1Horz">
      <w:tblPr/>
      <w:tcPr>
        <w:shd w:val="clear" w:color="auto" w:fill="D3D2D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4B4A4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5646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5646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5646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56464" w:themeColor="accent5"/>
        </w:tcBorders>
        <w:shd w:val="clear" w:color="auto" w:fill="FFFFFF" w:themeFill="background1"/>
      </w:tcPr>
    </w:tblStylePr>
    <w:tblStylePr w:type="band1Vert">
      <w:tblPr/>
      <w:tcPr>
        <w:shd w:val="clear" w:color="auto" w:fill="E0DFDF" w:themeFill="accent5" w:themeFillTint="33"/>
      </w:tcPr>
    </w:tblStylePr>
    <w:tblStylePr w:type="band1Horz">
      <w:tblPr/>
      <w:tcPr>
        <w:shd w:val="clear" w:color="auto" w:fill="E0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6C6B6B"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909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909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909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9090" w:themeColor="accent6"/>
        </w:tcBorders>
        <w:shd w:val="clear" w:color="auto" w:fill="FFFFFF" w:themeFill="background1"/>
      </w:tcPr>
    </w:tblStylePr>
    <w:tblStylePr w:type="band1Vert">
      <w:tblPr/>
      <w:tcPr>
        <w:shd w:val="clear" w:color="auto" w:fill="E9E8E8" w:themeFill="accent6" w:themeFillTint="33"/>
      </w:tcPr>
    </w:tblStylePr>
    <w:tblStylePr w:type="band1Horz">
      <w:tblPr/>
      <w:tcPr>
        <w:shd w:val="clear" w:color="auto" w:fill="E9E8E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B6969" w:themeColor="text1" w:themeTint="BF"/>
        <w:left w:val="single" w:sz="8" w:space="0" w:color="6B6969" w:themeColor="text1" w:themeTint="BF"/>
        <w:bottom w:val="single" w:sz="8" w:space="0" w:color="6B6969" w:themeColor="text1" w:themeTint="BF"/>
        <w:right w:val="single" w:sz="8" w:space="0" w:color="6B6969" w:themeColor="text1" w:themeTint="BF"/>
        <w:insideH w:val="single" w:sz="8" w:space="0" w:color="6B6969" w:themeColor="text1" w:themeTint="BF"/>
        <w:insideV w:val="single" w:sz="8" w:space="0" w:color="6B6969" w:themeColor="text1" w:themeTint="BF"/>
      </w:tblBorders>
    </w:tblPr>
    <w:tcPr>
      <w:shd w:val="clear" w:color="auto" w:fill="CECDCD" w:themeFill="text1" w:themeFillTint="3F"/>
    </w:tcPr>
    <w:tblStylePr w:type="firstRow">
      <w:rPr>
        <w:b/>
        <w:bCs/>
      </w:rPr>
    </w:tblStylePr>
    <w:tblStylePr w:type="lastRow">
      <w:rPr>
        <w:b/>
        <w:bCs/>
      </w:rPr>
      <w:tblPr/>
      <w:tcPr>
        <w:tcBorders>
          <w:top w:val="single" w:sz="18" w:space="0" w:color="6B6969" w:themeColor="text1" w:themeTint="BF"/>
        </w:tcBorders>
      </w:tcPr>
    </w:tblStylePr>
    <w:tblStylePr w:type="firstCol">
      <w:rPr>
        <w:b/>
        <w:bCs/>
      </w:rPr>
    </w:tblStylePr>
    <w:tblStylePr w:type="lastCol">
      <w:rPr>
        <w:b/>
        <w:bCs/>
      </w:rPr>
    </w:tblStylePr>
    <w:tblStylePr w:type="band1Vert">
      <w:tblPr/>
      <w:tcPr>
        <w:shd w:val="clear" w:color="auto" w:fill="9D9B9B" w:themeFill="text1" w:themeFillTint="7F"/>
      </w:tcPr>
    </w:tblStylePr>
    <w:tblStylePr w:type="band1Horz">
      <w:tblPr/>
      <w:tcPr>
        <w:shd w:val="clear" w:color="auto" w:fill="9D9B9B"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7B7A7A" w:themeColor="accent1" w:themeTint="BF"/>
        <w:left w:val="single" w:sz="8" w:space="0" w:color="7B7A7A" w:themeColor="accent1" w:themeTint="BF"/>
        <w:bottom w:val="single" w:sz="8" w:space="0" w:color="7B7A7A" w:themeColor="accent1" w:themeTint="BF"/>
        <w:right w:val="single" w:sz="8" w:space="0" w:color="7B7A7A" w:themeColor="accent1" w:themeTint="BF"/>
        <w:insideH w:val="single" w:sz="8" w:space="0" w:color="7B7A7A" w:themeColor="accent1" w:themeTint="BF"/>
        <w:insideV w:val="single" w:sz="8" w:space="0" w:color="7B7A7A" w:themeColor="accent1" w:themeTint="BF"/>
      </w:tblBorders>
    </w:tblPr>
    <w:tcPr>
      <w:shd w:val="clear" w:color="auto" w:fill="D3D3D3" w:themeFill="accent1" w:themeFillTint="3F"/>
    </w:tcPr>
    <w:tblStylePr w:type="firstRow">
      <w:rPr>
        <w:b/>
        <w:bCs/>
      </w:rPr>
    </w:tblStylePr>
    <w:tblStylePr w:type="lastRow">
      <w:rPr>
        <w:b/>
        <w:bCs/>
      </w:rPr>
      <w:tblPr/>
      <w:tcPr>
        <w:tcBorders>
          <w:top w:val="single" w:sz="18" w:space="0" w:color="7B7A7A" w:themeColor="accent1" w:themeTint="BF"/>
        </w:tcBorders>
      </w:tcPr>
    </w:tblStylePr>
    <w:tblStylePr w:type="firstCol">
      <w:rPr>
        <w:b/>
        <w:bCs/>
      </w:rPr>
    </w:tblStylePr>
    <w:tblStylePr w:type="lastCol">
      <w:rPr>
        <w:b/>
        <w:bCs/>
      </w:rPr>
    </w:tblStylePr>
    <w:tblStylePr w:type="band1Vert">
      <w:tblPr/>
      <w:tcPr>
        <w:shd w:val="clear" w:color="auto" w:fill="A7A6A6" w:themeFill="accent1" w:themeFillTint="7F"/>
      </w:tcPr>
    </w:tblStylePr>
    <w:tblStylePr w:type="band1Horz">
      <w:tblPr/>
      <w:tcPr>
        <w:shd w:val="clear" w:color="auto" w:fill="A7A6A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9C9B9B" w:themeColor="accent2" w:themeTint="BF"/>
        <w:left w:val="single" w:sz="8" w:space="0" w:color="9C9B9B" w:themeColor="accent2" w:themeTint="BF"/>
        <w:bottom w:val="single" w:sz="8" w:space="0" w:color="9C9B9B" w:themeColor="accent2" w:themeTint="BF"/>
        <w:right w:val="single" w:sz="8" w:space="0" w:color="9C9B9B" w:themeColor="accent2" w:themeTint="BF"/>
        <w:insideH w:val="single" w:sz="8" w:space="0" w:color="9C9B9B" w:themeColor="accent2" w:themeTint="BF"/>
        <w:insideV w:val="single" w:sz="8" w:space="0" w:color="9C9B9B" w:themeColor="accent2" w:themeTint="BF"/>
      </w:tblBorders>
    </w:tblPr>
    <w:tcPr>
      <w:shd w:val="clear" w:color="auto" w:fill="DEDEDE" w:themeFill="accent2" w:themeFillTint="3F"/>
    </w:tcPr>
    <w:tblStylePr w:type="firstRow">
      <w:rPr>
        <w:b/>
        <w:bCs/>
      </w:rPr>
    </w:tblStylePr>
    <w:tblStylePr w:type="lastRow">
      <w:rPr>
        <w:b/>
        <w:bCs/>
      </w:rPr>
      <w:tblPr/>
      <w:tcPr>
        <w:tcBorders>
          <w:top w:val="single" w:sz="18" w:space="0" w:color="9C9B9B" w:themeColor="accent2" w:themeTint="BF"/>
        </w:tcBorders>
      </w:tcPr>
    </w:tblStylePr>
    <w:tblStylePr w:type="firstCol">
      <w:rPr>
        <w:b/>
        <w:bCs/>
      </w:rPr>
    </w:tblStylePr>
    <w:tblStylePr w:type="lastCol">
      <w:rPr>
        <w:b/>
        <w:bCs/>
      </w:rPr>
    </w:tblStylePr>
    <w:tblStylePr w:type="band1Vert">
      <w:tblPr/>
      <w:tcPr>
        <w:shd w:val="clear" w:color="auto" w:fill="BDBCBC" w:themeFill="accent2" w:themeFillTint="7F"/>
      </w:tcPr>
    </w:tblStylePr>
    <w:tblStylePr w:type="band1Horz">
      <w:tblPr/>
      <w:tcPr>
        <w:shd w:val="clear" w:color="auto" w:fill="BDBCBC"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BDBDBC" w:themeColor="accent3" w:themeTint="BF"/>
        <w:left w:val="single" w:sz="8" w:space="0" w:color="BDBDBC" w:themeColor="accent3" w:themeTint="BF"/>
        <w:bottom w:val="single" w:sz="8" w:space="0" w:color="BDBDBC" w:themeColor="accent3" w:themeTint="BF"/>
        <w:right w:val="single" w:sz="8" w:space="0" w:color="BDBDBC" w:themeColor="accent3" w:themeTint="BF"/>
        <w:insideH w:val="single" w:sz="8" w:space="0" w:color="BDBDBC" w:themeColor="accent3" w:themeTint="BF"/>
        <w:insideV w:val="single" w:sz="8" w:space="0" w:color="BDBDBC" w:themeColor="accent3" w:themeTint="BF"/>
      </w:tblBorders>
    </w:tblPr>
    <w:tcPr>
      <w:shd w:val="clear" w:color="auto" w:fill="E9E9E8" w:themeFill="accent3" w:themeFillTint="3F"/>
    </w:tcPr>
    <w:tblStylePr w:type="firstRow">
      <w:rPr>
        <w:b/>
        <w:bCs/>
      </w:rPr>
    </w:tblStylePr>
    <w:tblStylePr w:type="lastRow">
      <w:rPr>
        <w:b/>
        <w:bCs/>
      </w:rPr>
      <w:tblPr/>
      <w:tcPr>
        <w:tcBorders>
          <w:top w:val="single" w:sz="18" w:space="0" w:color="BDBDBC" w:themeColor="accent3" w:themeTint="BF"/>
        </w:tcBorders>
      </w:tcPr>
    </w:tblStylePr>
    <w:tblStylePr w:type="firstCol">
      <w:rPr>
        <w:b/>
        <w:bCs/>
      </w:rPr>
    </w:tblStylePr>
    <w:tblStylePr w:type="lastCol">
      <w:rPr>
        <w:b/>
        <w:bCs/>
      </w:rPr>
    </w:tblStylePr>
    <w:tblStylePr w:type="band1Vert">
      <w:tblPr/>
      <w:tcPr>
        <w:shd w:val="clear" w:color="auto" w:fill="D3D3D2" w:themeFill="accent3" w:themeFillTint="7F"/>
      </w:tcPr>
    </w:tblStylePr>
    <w:tblStylePr w:type="band1Horz">
      <w:tblPr/>
      <w:tcPr>
        <w:shd w:val="clear" w:color="auto" w:fill="D3D3D2"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5B5858" w:themeColor="accent4" w:themeTint="BF"/>
        <w:left w:val="single" w:sz="8" w:space="0" w:color="5B5858" w:themeColor="accent4" w:themeTint="BF"/>
        <w:bottom w:val="single" w:sz="8" w:space="0" w:color="5B5858" w:themeColor="accent4" w:themeTint="BF"/>
        <w:right w:val="single" w:sz="8" w:space="0" w:color="5B5858" w:themeColor="accent4" w:themeTint="BF"/>
        <w:insideH w:val="single" w:sz="8" w:space="0" w:color="5B5858" w:themeColor="accent4" w:themeTint="BF"/>
        <w:insideV w:val="single" w:sz="8" w:space="0" w:color="5B5858" w:themeColor="accent4" w:themeTint="BF"/>
      </w:tblBorders>
    </w:tblPr>
    <w:tcPr>
      <w:shd w:val="clear" w:color="auto" w:fill="C9C7C7" w:themeFill="accent4" w:themeFillTint="3F"/>
    </w:tcPr>
    <w:tblStylePr w:type="firstRow">
      <w:rPr>
        <w:b/>
        <w:bCs/>
      </w:rPr>
    </w:tblStylePr>
    <w:tblStylePr w:type="lastRow">
      <w:rPr>
        <w:b/>
        <w:bCs/>
      </w:rPr>
      <w:tblPr/>
      <w:tcPr>
        <w:tcBorders>
          <w:top w:val="single" w:sz="18" w:space="0" w:color="5B5858" w:themeColor="accent4" w:themeTint="BF"/>
        </w:tcBorders>
      </w:tcPr>
    </w:tblStylePr>
    <w:tblStylePr w:type="firstCol">
      <w:rPr>
        <w:b/>
        <w:bCs/>
      </w:rPr>
    </w:tblStylePr>
    <w:tblStylePr w:type="lastCol">
      <w:rPr>
        <w:b/>
        <w:bCs/>
      </w:rPr>
    </w:tblStylePr>
    <w:tblStylePr w:type="band1Vert">
      <w:tblPr/>
      <w:tcPr>
        <w:shd w:val="clear" w:color="auto" w:fill="928F8F" w:themeFill="accent4" w:themeFillTint="7F"/>
      </w:tcPr>
    </w:tblStylePr>
    <w:tblStylePr w:type="band1Horz">
      <w:tblPr/>
      <w:tcPr>
        <w:shd w:val="clear" w:color="auto" w:fill="928F8F"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8B8A8A" w:themeColor="accent5" w:themeTint="BF"/>
        <w:left w:val="single" w:sz="8" w:space="0" w:color="8B8A8A" w:themeColor="accent5" w:themeTint="BF"/>
        <w:bottom w:val="single" w:sz="8" w:space="0" w:color="8B8A8A" w:themeColor="accent5" w:themeTint="BF"/>
        <w:right w:val="single" w:sz="8" w:space="0" w:color="8B8A8A" w:themeColor="accent5" w:themeTint="BF"/>
        <w:insideH w:val="single" w:sz="8" w:space="0" w:color="8B8A8A" w:themeColor="accent5" w:themeTint="BF"/>
        <w:insideV w:val="single" w:sz="8" w:space="0" w:color="8B8A8A" w:themeColor="accent5" w:themeTint="BF"/>
      </w:tblBorders>
    </w:tblPr>
    <w:tcPr>
      <w:shd w:val="clear" w:color="auto" w:fill="D9D8D8" w:themeFill="accent5" w:themeFillTint="3F"/>
    </w:tcPr>
    <w:tblStylePr w:type="firstRow">
      <w:rPr>
        <w:b/>
        <w:bCs/>
      </w:rPr>
    </w:tblStylePr>
    <w:tblStylePr w:type="lastRow">
      <w:rPr>
        <w:b/>
        <w:bCs/>
      </w:rPr>
      <w:tblPr/>
      <w:tcPr>
        <w:tcBorders>
          <w:top w:val="single" w:sz="18" w:space="0" w:color="8B8A8A" w:themeColor="accent5" w:themeTint="BF"/>
        </w:tcBorders>
      </w:tcPr>
    </w:tblStylePr>
    <w:tblStylePr w:type="firstCol">
      <w:rPr>
        <w:b/>
        <w:bCs/>
      </w:rPr>
    </w:tblStylePr>
    <w:tblStylePr w:type="lastCol">
      <w:rPr>
        <w:b/>
        <w:bCs/>
      </w:rPr>
    </w:tblStylePr>
    <w:tblStylePr w:type="band1Vert">
      <w:tblPr/>
      <w:tcPr>
        <w:shd w:val="clear" w:color="auto" w:fill="B2B1B1" w:themeFill="accent5" w:themeFillTint="7F"/>
      </w:tcPr>
    </w:tblStylePr>
    <w:tblStylePr w:type="band1Horz">
      <w:tblPr/>
      <w:tcPr>
        <w:shd w:val="clear" w:color="auto" w:fill="B2B1B1"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ACABAB" w:themeColor="accent6" w:themeTint="BF"/>
        <w:left w:val="single" w:sz="8" w:space="0" w:color="ACABAB" w:themeColor="accent6" w:themeTint="BF"/>
        <w:bottom w:val="single" w:sz="8" w:space="0" w:color="ACABAB" w:themeColor="accent6" w:themeTint="BF"/>
        <w:right w:val="single" w:sz="8" w:space="0" w:color="ACABAB" w:themeColor="accent6" w:themeTint="BF"/>
        <w:insideH w:val="single" w:sz="8" w:space="0" w:color="ACABAB" w:themeColor="accent6" w:themeTint="BF"/>
        <w:insideV w:val="single" w:sz="8" w:space="0" w:color="ACABAB" w:themeColor="accent6" w:themeTint="BF"/>
      </w:tblBorders>
    </w:tblPr>
    <w:tcPr>
      <w:shd w:val="clear" w:color="auto" w:fill="E3E3E3" w:themeFill="accent6" w:themeFillTint="3F"/>
    </w:tcPr>
    <w:tblStylePr w:type="firstRow">
      <w:rPr>
        <w:b/>
        <w:bCs/>
      </w:rPr>
    </w:tblStylePr>
    <w:tblStylePr w:type="lastRow">
      <w:rPr>
        <w:b/>
        <w:bCs/>
      </w:rPr>
      <w:tblPr/>
      <w:tcPr>
        <w:tcBorders>
          <w:top w:val="single" w:sz="18" w:space="0" w:color="ACABAB" w:themeColor="accent6" w:themeTint="BF"/>
        </w:tcBorders>
      </w:tcPr>
    </w:tblStylePr>
    <w:tblStylePr w:type="firstCol">
      <w:rPr>
        <w:b/>
        <w:bCs/>
      </w:rPr>
    </w:tblStylePr>
    <w:tblStylePr w:type="lastCol">
      <w:rPr>
        <w:b/>
        <w:bCs/>
      </w:rPr>
    </w:tblStylePr>
    <w:tblStylePr w:type="band1Vert">
      <w:tblPr/>
      <w:tcPr>
        <w:shd w:val="clear" w:color="auto" w:fill="C8C7C7" w:themeFill="accent6" w:themeFillTint="7F"/>
      </w:tcPr>
    </w:tblStylePr>
    <w:tblStylePr w:type="band1Horz">
      <w:tblPr/>
      <w:tcPr>
        <w:shd w:val="clear" w:color="auto" w:fill="C8C7C7"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93838" w:themeColor="text1"/>
        <w:left w:val="single" w:sz="8" w:space="0" w:color="393838" w:themeColor="text1"/>
        <w:bottom w:val="single" w:sz="8" w:space="0" w:color="393838" w:themeColor="text1"/>
        <w:right w:val="single" w:sz="8" w:space="0" w:color="393838" w:themeColor="text1"/>
        <w:insideH w:val="single" w:sz="8" w:space="0" w:color="393838" w:themeColor="text1"/>
        <w:insideV w:val="single" w:sz="8" w:space="0" w:color="393838" w:themeColor="text1"/>
      </w:tblBorders>
    </w:tblPr>
    <w:tcPr>
      <w:shd w:val="clear" w:color="auto" w:fill="CECDCD" w:themeFill="text1" w:themeFillTint="3F"/>
    </w:tcPr>
    <w:tblStylePr w:type="firstRow">
      <w:rPr>
        <w:b/>
        <w:bCs/>
        <w:color w:val="393838" w:themeColor="text1"/>
      </w:rPr>
      <w:tblPr/>
      <w:tcPr>
        <w:shd w:val="clear" w:color="auto" w:fill="EBEBEB" w:themeFill="text1"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D7D6D6" w:themeFill="text1" w:themeFillTint="33"/>
      </w:tcPr>
    </w:tblStylePr>
    <w:tblStylePr w:type="band1Vert">
      <w:tblPr/>
      <w:tcPr>
        <w:shd w:val="clear" w:color="auto" w:fill="9D9B9B" w:themeFill="text1" w:themeFillTint="7F"/>
      </w:tcPr>
    </w:tblStylePr>
    <w:tblStylePr w:type="band1Horz">
      <w:tblPr/>
      <w:tcPr>
        <w:tcBorders>
          <w:insideH w:val="single" w:sz="6" w:space="0" w:color="393838" w:themeColor="text1"/>
          <w:insideV w:val="single" w:sz="6" w:space="0" w:color="393838" w:themeColor="text1"/>
        </w:tcBorders>
        <w:shd w:val="clear" w:color="auto" w:fill="9D9B9B"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4F4E4E" w:themeColor="accent1"/>
        <w:left w:val="single" w:sz="8" w:space="0" w:color="4F4E4E" w:themeColor="accent1"/>
        <w:bottom w:val="single" w:sz="8" w:space="0" w:color="4F4E4E" w:themeColor="accent1"/>
        <w:right w:val="single" w:sz="8" w:space="0" w:color="4F4E4E" w:themeColor="accent1"/>
        <w:insideH w:val="single" w:sz="8" w:space="0" w:color="4F4E4E" w:themeColor="accent1"/>
        <w:insideV w:val="single" w:sz="8" w:space="0" w:color="4F4E4E" w:themeColor="accent1"/>
      </w:tblBorders>
    </w:tblPr>
    <w:tcPr>
      <w:shd w:val="clear" w:color="auto" w:fill="D3D3D3" w:themeFill="accent1" w:themeFillTint="3F"/>
    </w:tcPr>
    <w:tblStylePr w:type="firstRow">
      <w:rPr>
        <w:b/>
        <w:bCs/>
        <w:color w:val="393838" w:themeColor="text1"/>
      </w:rPr>
      <w:tblPr/>
      <w:tcPr>
        <w:shd w:val="clear" w:color="auto" w:fill="EDEDED" w:themeFill="accent1"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DCDBDB" w:themeFill="accent1" w:themeFillTint="33"/>
      </w:tcPr>
    </w:tblStylePr>
    <w:tblStylePr w:type="band1Vert">
      <w:tblPr/>
      <w:tcPr>
        <w:shd w:val="clear" w:color="auto" w:fill="A7A6A6" w:themeFill="accent1" w:themeFillTint="7F"/>
      </w:tcPr>
    </w:tblStylePr>
    <w:tblStylePr w:type="band1Horz">
      <w:tblPr/>
      <w:tcPr>
        <w:tcBorders>
          <w:insideH w:val="single" w:sz="6" w:space="0" w:color="4F4E4E" w:themeColor="accent1"/>
          <w:insideV w:val="single" w:sz="6" w:space="0" w:color="4F4E4E" w:themeColor="accent1"/>
        </w:tcBorders>
        <w:shd w:val="clear" w:color="auto" w:fill="A7A6A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B7A7A" w:themeColor="accent2"/>
        <w:left w:val="single" w:sz="8" w:space="0" w:color="7B7A7A" w:themeColor="accent2"/>
        <w:bottom w:val="single" w:sz="8" w:space="0" w:color="7B7A7A" w:themeColor="accent2"/>
        <w:right w:val="single" w:sz="8" w:space="0" w:color="7B7A7A" w:themeColor="accent2"/>
        <w:insideH w:val="single" w:sz="8" w:space="0" w:color="7B7A7A" w:themeColor="accent2"/>
        <w:insideV w:val="single" w:sz="8" w:space="0" w:color="7B7A7A" w:themeColor="accent2"/>
      </w:tblBorders>
    </w:tblPr>
    <w:tcPr>
      <w:shd w:val="clear" w:color="auto" w:fill="DEDEDE" w:themeFill="accent2" w:themeFillTint="3F"/>
    </w:tcPr>
    <w:tblStylePr w:type="firstRow">
      <w:rPr>
        <w:b/>
        <w:bCs/>
        <w:color w:val="393838" w:themeColor="text1"/>
      </w:rPr>
      <w:tblPr/>
      <w:tcPr>
        <w:shd w:val="clear" w:color="auto" w:fill="F2F1F1" w:themeFill="accent2"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E4E4E4" w:themeFill="accent2" w:themeFillTint="33"/>
      </w:tcPr>
    </w:tblStylePr>
    <w:tblStylePr w:type="band1Vert">
      <w:tblPr/>
      <w:tcPr>
        <w:shd w:val="clear" w:color="auto" w:fill="BDBCBC" w:themeFill="accent2" w:themeFillTint="7F"/>
      </w:tcPr>
    </w:tblStylePr>
    <w:tblStylePr w:type="band1Horz">
      <w:tblPr/>
      <w:tcPr>
        <w:tcBorders>
          <w:insideH w:val="single" w:sz="6" w:space="0" w:color="7B7A7A" w:themeColor="accent2"/>
          <w:insideV w:val="single" w:sz="6" w:space="0" w:color="7B7A7A" w:themeColor="accent2"/>
        </w:tcBorders>
        <w:shd w:val="clear" w:color="auto" w:fill="BDBCB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7A7A6" w:themeColor="accent3"/>
        <w:left w:val="single" w:sz="8" w:space="0" w:color="A7A7A6" w:themeColor="accent3"/>
        <w:bottom w:val="single" w:sz="8" w:space="0" w:color="A7A7A6" w:themeColor="accent3"/>
        <w:right w:val="single" w:sz="8" w:space="0" w:color="A7A7A6" w:themeColor="accent3"/>
        <w:insideH w:val="single" w:sz="8" w:space="0" w:color="A7A7A6" w:themeColor="accent3"/>
        <w:insideV w:val="single" w:sz="8" w:space="0" w:color="A7A7A6" w:themeColor="accent3"/>
      </w:tblBorders>
    </w:tblPr>
    <w:tcPr>
      <w:shd w:val="clear" w:color="auto" w:fill="E9E9E8" w:themeFill="accent3" w:themeFillTint="3F"/>
    </w:tcPr>
    <w:tblStylePr w:type="firstRow">
      <w:rPr>
        <w:b/>
        <w:bCs/>
        <w:color w:val="393838" w:themeColor="text1"/>
      </w:rPr>
      <w:tblPr/>
      <w:tcPr>
        <w:shd w:val="clear" w:color="auto" w:fill="F6F6F6" w:themeFill="accent3"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3D3D2" w:themeFill="accent3" w:themeFillTint="7F"/>
      </w:tcPr>
    </w:tblStylePr>
    <w:tblStylePr w:type="band1Horz">
      <w:tblPr/>
      <w:tcPr>
        <w:tcBorders>
          <w:insideH w:val="single" w:sz="6" w:space="0" w:color="A7A7A6" w:themeColor="accent3"/>
          <w:insideV w:val="single" w:sz="6" w:space="0" w:color="A7A7A6" w:themeColor="accent3"/>
        </w:tcBorders>
        <w:shd w:val="clear" w:color="auto" w:fill="D3D3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32222" w:themeColor="accent4"/>
        <w:left w:val="single" w:sz="8" w:space="0" w:color="232222" w:themeColor="accent4"/>
        <w:bottom w:val="single" w:sz="8" w:space="0" w:color="232222" w:themeColor="accent4"/>
        <w:right w:val="single" w:sz="8" w:space="0" w:color="232222" w:themeColor="accent4"/>
        <w:insideH w:val="single" w:sz="8" w:space="0" w:color="232222" w:themeColor="accent4"/>
        <w:insideV w:val="single" w:sz="8" w:space="0" w:color="232222" w:themeColor="accent4"/>
      </w:tblBorders>
    </w:tblPr>
    <w:tcPr>
      <w:shd w:val="clear" w:color="auto" w:fill="C9C7C7" w:themeFill="accent4" w:themeFillTint="3F"/>
    </w:tcPr>
    <w:tblStylePr w:type="firstRow">
      <w:rPr>
        <w:b/>
        <w:bCs/>
        <w:color w:val="393838" w:themeColor="text1"/>
      </w:rPr>
      <w:tblPr/>
      <w:tcPr>
        <w:shd w:val="clear" w:color="auto" w:fill="E9E9E9" w:themeFill="accent4"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D3D2D2" w:themeFill="accent4" w:themeFillTint="33"/>
      </w:tcPr>
    </w:tblStylePr>
    <w:tblStylePr w:type="band1Vert">
      <w:tblPr/>
      <w:tcPr>
        <w:shd w:val="clear" w:color="auto" w:fill="928F8F" w:themeFill="accent4" w:themeFillTint="7F"/>
      </w:tcPr>
    </w:tblStylePr>
    <w:tblStylePr w:type="band1Horz">
      <w:tblPr/>
      <w:tcPr>
        <w:tcBorders>
          <w:insideH w:val="single" w:sz="6" w:space="0" w:color="232222" w:themeColor="accent4"/>
          <w:insideV w:val="single" w:sz="6" w:space="0" w:color="232222" w:themeColor="accent4"/>
        </w:tcBorders>
        <w:shd w:val="clear" w:color="auto" w:fill="928F8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56464" w:themeColor="accent5"/>
        <w:left w:val="single" w:sz="8" w:space="0" w:color="656464" w:themeColor="accent5"/>
        <w:bottom w:val="single" w:sz="8" w:space="0" w:color="656464" w:themeColor="accent5"/>
        <w:right w:val="single" w:sz="8" w:space="0" w:color="656464" w:themeColor="accent5"/>
        <w:insideH w:val="single" w:sz="8" w:space="0" w:color="656464" w:themeColor="accent5"/>
        <w:insideV w:val="single" w:sz="8" w:space="0" w:color="656464" w:themeColor="accent5"/>
      </w:tblBorders>
    </w:tblPr>
    <w:tcPr>
      <w:shd w:val="clear" w:color="auto" w:fill="D9D8D8" w:themeFill="accent5" w:themeFillTint="3F"/>
    </w:tcPr>
    <w:tblStylePr w:type="firstRow">
      <w:rPr>
        <w:b/>
        <w:bCs/>
        <w:color w:val="393838" w:themeColor="text1"/>
      </w:rPr>
      <w:tblPr/>
      <w:tcPr>
        <w:shd w:val="clear" w:color="auto" w:fill="F0EFEF" w:themeFill="accent5"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E0DFDF" w:themeFill="accent5" w:themeFillTint="33"/>
      </w:tcPr>
    </w:tblStylePr>
    <w:tblStylePr w:type="band1Vert">
      <w:tblPr/>
      <w:tcPr>
        <w:shd w:val="clear" w:color="auto" w:fill="B2B1B1" w:themeFill="accent5" w:themeFillTint="7F"/>
      </w:tcPr>
    </w:tblStylePr>
    <w:tblStylePr w:type="band1Horz">
      <w:tblPr/>
      <w:tcPr>
        <w:tcBorders>
          <w:insideH w:val="single" w:sz="6" w:space="0" w:color="656464" w:themeColor="accent5"/>
          <w:insideV w:val="single" w:sz="6" w:space="0" w:color="656464" w:themeColor="accent5"/>
        </w:tcBorders>
        <w:shd w:val="clear" w:color="auto" w:fill="B2B1B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19090" w:themeColor="accent6"/>
        <w:left w:val="single" w:sz="8" w:space="0" w:color="919090" w:themeColor="accent6"/>
        <w:bottom w:val="single" w:sz="8" w:space="0" w:color="919090" w:themeColor="accent6"/>
        <w:right w:val="single" w:sz="8" w:space="0" w:color="919090" w:themeColor="accent6"/>
        <w:insideH w:val="single" w:sz="8" w:space="0" w:color="919090" w:themeColor="accent6"/>
        <w:insideV w:val="single" w:sz="8" w:space="0" w:color="919090" w:themeColor="accent6"/>
      </w:tblBorders>
    </w:tblPr>
    <w:tcPr>
      <w:shd w:val="clear" w:color="auto" w:fill="E3E3E3" w:themeFill="accent6" w:themeFillTint="3F"/>
    </w:tcPr>
    <w:tblStylePr w:type="firstRow">
      <w:rPr>
        <w:b/>
        <w:bCs/>
        <w:color w:val="393838" w:themeColor="text1"/>
      </w:rPr>
      <w:tblPr/>
      <w:tcPr>
        <w:shd w:val="clear" w:color="auto" w:fill="F4F4F4" w:themeFill="accent6"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E9E8E8" w:themeFill="accent6" w:themeFillTint="33"/>
      </w:tcPr>
    </w:tblStylePr>
    <w:tblStylePr w:type="band1Vert">
      <w:tblPr/>
      <w:tcPr>
        <w:shd w:val="clear" w:color="auto" w:fill="C8C7C7" w:themeFill="accent6" w:themeFillTint="7F"/>
      </w:tcPr>
    </w:tblStylePr>
    <w:tblStylePr w:type="band1Horz">
      <w:tblPr/>
      <w:tcPr>
        <w:tcBorders>
          <w:insideH w:val="single" w:sz="6" w:space="0" w:color="919090" w:themeColor="accent6"/>
          <w:insideV w:val="single" w:sz="6" w:space="0" w:color="919090" w:themeColor="accent6"/>
        </w:tcBorders>
        <w:shd w:val="clear" w:color="auto" w:fill="C8C7C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DCD"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93838"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93838"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93838"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93838"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9B9B"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9B9B"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4E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4E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4E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4E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A6A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A6A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DED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7A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7A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7A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7A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BCB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BCBC"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E9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A7A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A7A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A7A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A7A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D3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D3D2"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8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646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646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646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646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1B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1B1"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3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909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909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909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909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C7C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C7C7"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93838" w:themeColor="text1"/>
        <w:bottom w:val="single" w:sz="8" w:space="0" w:color="393838" w:themeColor="text1"/>
      </w:tblBorders>
    </w:tblPr>
    <w:tblStylePr w:type="firstRow">
      <w:rPr>
        <w:rFonts w:asciiTheme="majorHAnsi" w:eastAsiaTheme="majorEastAsia" w:hAnsiTheme="majorHAnsi" w:cstheme="majorBidi"/>
      </w:rPr>
      <w:tblPr/>
      <w:tcPr>
        <w:tcBorders>
          <w:top w:val="nil"/>
          <w:bottom w:val="single" w:sz="8" w:space="0" w:color="393838" w:themeColor="text1"/>
        </w:tcBorders>
      </w:tcPr>
    </w:tblStylePr>
    <w:tblStylePr w:type="lastRow">
      <w:rPr>
        <w:b/>
        <w:bCs/>
        <w:color w:val="393838" w:themeColor="text2"/>
      </w:rPr>
      <w:tblPr/>
      <w:tcPr>
        <w:tcBorders>
          <w:top w:val="single" w:sz="8" w:space="0" w:color="393838" w:themeColor="text1"/>
          <w:bottom w:val="single" w:sz="8" w:space="0" w:color="393838" w:themeColor="text1"/>
        </w:tcBorders>
      </w:tcPr>
    </w:tblStylePr>
    <w:tblStylePr w:type="firstCol">
      <w:rPr>
        <w:b/>
        <w:bCs/>
      </w:rPr>
    </w:tblStylePr>
    <w:tblStylePr w:type="lastCol">
      <w:rPr>
        <w:b/>
        <w:bCs/>
      </w:rPr>
      <w:tblPr/>
      <w:tcPr>
        <w:tcBorders>
          <w:top w:val="single" w:sz="8" w:space="0" w:color="393838" w:themeColor="text1"/>
          <w:bottom w:val="single" w:sz="8" w:space="0" w:color="393838" w:themeColor="text1"/>
        </w:tcBorders>
      </w:tcPr>
    </w:tblStylePr>
    <w:tblStylePr w:type="band1Vert">
      <w:tblPr/>
      <w:tcPr>
        <w:shd w:val="clear" w:color="auto" w:fill="CECDCD" w:themeFill="text1" w:themeFillTint="3F"/>
      </w:tcPr>
    </w:tblStylePr>
    <w:tblStylePr w:type="band1Horz">
      <w:tblPr/>
      <w:tcPr>
        <w:shd w:val="clear" w:color="auto" w:fill="CECDCD"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4F4E4E" w:themeColor="accent1"/>
        <w:bottom w:val="single" w:sz="8" w:space="0" w:color="4F4E4E" w:themeColor="accent1"/>
      </w:tblBorders>
    </w:tblPr>
    <w:tblStylePr w:type="firstRow">
      <w:rPr>
        <w:rFonts w:asciiTheme="majorHAnsi" w:eastAsiaTheme="majorEastAsia" w:hAnsiTheme="majorHAnsi" w:cstheme="majorBidi"/>
      </w:rPr>
      <w:tblPr/>
      <w:tcPr>
        <w:tcBorders>
          <w:top w:val="nil"/>
          <w:bottom w:val="single" w:sz="8" w:space="0" w:color="4F4E4E" w:themeColor="accent1"/>
        </w:tcBorders>
      </w:tcPr>
    </w:tblStylePr>
    <w:tblStylePr w:type="lastRow">
      <w:rPr>
        <w:b/>
        <w:bCs/>
        <w:color w:val="393838" w:themeColor="text2"/>
      </w:rPr>
      <w:tblPr/>
      <w:tcPr>
        <w:tcBorders>
          <w:top w:val="single" w:sz="8" w:space="0" w:color="4F4E4E" w:themeColor="accent1"/>
          <w:bottom w:val="single" w:sz="8" w:space="0" w:color="4F4E4E" w:themeColor="accent1"/>
        </w:tcBorders>
      </w:tcPr>
    </w:tblStylePr>
    <w:tblStylePr w:type="firstCol">
      <w:rPr>
        <w:b/>
        <w:bCs/>
      </w:rPr>
    </w:tblStylePr>
    <w:tblStylePr w:type="lastCol">
      <w:rPr>
        <w:b/>
        <w:bCs/>
      </w:rPr>
      <w:tblPr/>
      <w:tcPr>
        <w:tcBorders>
          <w:top w:val="single" w:sz="8" w:space="0" w:color="4F4E4E" w:themeColor="accent1"/>
          <w:bottom w:val="single" w:sz="8" w:space="0" w:color="4F4E4E" w:themeColor="accent1"/>
        </w:tcBorders>
      </w:tcPr>
    </w:tblStylePr>
    <w:tblStylePr w:type="band1Vert">
      <w:tblPr/>
      <w:tcPr>
        <w:shd w:val="clear" w:color="auto" w:fill="D3D3D3" w:themeFill="accent1" w:themeFillTint="3F"/>
      </w:tcPr>
    </w:tblStylePr>
    <w:tblStylePr w:type="band1Horz">
      <w:tblPr/>
      <w:tcPr>
        <w:shd w:val="clear" w:color="auto" w:fill="D3D3D3"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7B7A7A" w:themeColor="accent2"/>
        <w:bottom w:val="single" w:sz="8" w:space="0" w:color="7B7A7A" w:themeColor="accent2"/>
      </w:tblBorders>
    </w:tblPr>
    <w:tblStylePr w:type="firstRow">
      <w:rPr>
        <w:rFonts w:asciiTheme="majorHAnsi" w:eastAsiaTheme="majorEastAsia" w:hAnsiTheme="majorHAnsi" w:cstheme="majorBidi"/>
      </w:rPr>
      <w:tblPr/>
      <w:tcPr>
        <w:tcBorders>
          <w:top w:val="nil"/>
          <w:bottom w:val="single" w:sz="8" w:space="0" w:color="7B7A7A" w:themeColor="accent2"/>
        </w:tcBorders>
      </w:tcPr>
    </w:tblStylePr>
    <w:tblStylePr w:type="lastRow">
      <w:rPr>
        <w:b/>
        <w:bCs/>
        <w:color w:val="393838" w:themeColor="text2"/>
      </w:rPr>
      <w:tblPr/>
      <w:tcPr>
        <w:tcBorders>
          <w:top w:val="single" w:sz="8" w:space="0" w:color="7B7A7A" w:themeColor="accent2"/>
          <w:bottom w:val="single" w:sz="8" w:space="0" w:color="7B7A7A" w:themeColor="accent2"/>
        </w:tcBorders>
      </w:tcPr>
    </w:tblStylePr>
    <w:tblStylePr w:type="firstCol">
      <w:rPr>
        <w:b/>
        <w:bCs/>
      </w:rPr>
    </w:tblStylePr>
    <w:tblStylePr w:type="lastCol">
      <w:rPr>
        <w:b/>
        <w:bCs/>
      </w:rPr>
      <w:tblPr/>
      <w:tcPr>
        <w:tcBorders>
          <w:top w:val="single" w:sz="8" w:space="0" w:color="7B7A7A" w:themeColor="accent2"/>
          <w:bottom w:val="single" w:sz="8" w:space="0" w:color="7B7A7A" w:themeColor="accent2"/>
        </w:tcBorders>
      </w:tcPr>
    </w:tblStylePr>
    <w:tblStylePr w:type="band1Vert">
      <w:tblPr/>
      <w:tcPr>
        <w:shd w:val="clear" w:color="auto" w:fill="DEDEDE" w:themeFill="accent2" w:themeFillTint="3F"/>
      </w:tcPr>
    </w:tblStylePr>
    <w:tblStylePr w:type="band1Horz">
      <w:tblPr/>
      <w:tcPr>
        <w:shd w:val="clear" w:color="auto" w:fill="DEDEDE"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A7A7A6" w:themeColor="accent3"/>
        <w:bottom w:val="single" w:sz="8" w:space="0" w:color="A7A7A6" w:themeColor="accent3"/>
      </w:tblBorders>
    </w:tblPr>
    <w:tblStylePr w:type="firstRow">
      <w:rPr>
        <w:rFonts w:asciiTheme="majorHAnsi" w:eastAsiaTheme="majorEastAsia" w:hAnsiTheme="majorHAnsi" w:cstheme="majorBidi"/>
      </w:rPr>
      <w:tblPr/>
      <w:tcPr>
        <w:tcBorders>
          <w:top w:val="nil"/>
          <w:bottom w:val="single" w:sz="8" w:space="0" w:color="A7A7A6" w:themeColor="accent3"/>
        </w:tcBorders>
      </w:tcPr>
    </w:tblStylePr>
    <w:tblStylePr w:type="lastRow">
      <w:rPr>
        <w:b/>
        <w:bCs/>
        <w:color w:val="393838" w:themeColor="text2"/>
      </w:rPr>
      <w:tblPr/>
      <w:tcPr>
        <w:tcBorders>
          <w:top w:val="single" w:sz="8" w:space="0" w:color="A7A7A6" w:themeColor="accent3"/>
          <w:bottom w:val="single" w:sz="8" w:space="0" w:color="A7A7A6" w:themeColor="accent3"/>
        </w:tcBorders>
      </w:tcPr>
    </w:tblStylePr>
    <w:tblStylePr w:type="firstCol">
      <w:rPr>
        <w:b/>
        <w:bCs/>
      </w:rPr>
    </w:tblStylePr>
    <w:tblStylePr w:type="lastCol">
      <w:rPr>
        <w:b/>
        <w:bCs/>
      </w:rPr>
      <w:tblPr/>
      <w:tcPr>
        <w:tcBorders>
          <w:top w:val="single" w:sz="8" w:space="0" w:color="A7A7A6" w:themeColor="accent3"/>
          <w:bottom w:val="single" w:sz="8" w:space="0" w:color="A7A7A6" w:themeColor="accent3"/>
        </w:tcBorders>
      </w:tcPr>
    </w:tblStylePr>
    <w:tblStylePr w:type="band1Vert">
      <w:tblPr/>
      <w:tcPr>
        <w:shd w:val="clear" w:color="auto" w:fill="E9E9E8" w:themeFill="accent3" w:themeFillTint="3F"/>
      </w:tcPr>
    </w:tblStylePr>
    <w:tblStylePr w:type="band1Horz">
      <w:tblPr/>
      <w:tcPr>
        <w:shd w:val="clear" w:color="auto" w:fill="E9E9E8"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232222" w:themeColor="accent4"/>
        <w:bottom w:val="single" w:sz="8" w:space="0" w:color="232222" w:themeColor="accent4"/>
      </w:tblBorders>
    </w:tblPr>
    <w:tblStylePr w:type="firstRow">
      <w:rPr>
        <w:rFonts w:asciiTheme="majorHAnsi" w:eastAsiaTheme="majorEastAsia" w:hAnsiTheme="majorHAnsi" w:cstheme="majorBidi"/>
      </w:rPr>
      <w:tblPr/>
      <w:tcPr>
        <w:tcBorders>
          <w:top w:val="nil"/>
          <w:bottom w:val="single" w:sz="8" w:space="0" w:color="232222" w:themeColor="accent4"/>
        </w:tcBorders>
      </w:tcPr>
    </w:tblStylePr>
    <w:tblStylePr w:type="lastRow">
      <w:rPr>
        <w:b/>
        <w:bCs/>
        <w:color w:val="393838" w:themeColor="text2"/>
      </w:rPr>
      <w:tblPr/>
      <w:tcPr>
        <w:tcBorders>
          <w:top w:val="single" w:sz="8" w:space="0" w:color="232222" w:themeColor="accent4"/>
          <w:bottom w:val="single" w:sz="8" w:space="0" w:color="232222" w:themeColor="accent4"/>
        </w:tcBorders>
      </w:tcPr>
    </w:tblStylePr>
    <w:tblStylePr w:type="firstCol">
      <w:rPr>
        <w:b/>
        <w:bCs/>
      </w:rPr>
    </w:tblStylePr>
    <w:tblStylePr w:type="lastCol">
      <w:rPr>
        <w:b/>
        <w:bCs/>
      </w:rPr>
      <w:tblPr/>
      <w:tcPr>
        <w:tcBorders>
          <w:top w:val="single" w:sz="8" w:space="0" w:color="232222" w:themeColor="accent4"/>
          <w:bottom w:val="single" w:sz="8" w:space="0" w:color="232222" w:themeColor="accent4"/>
        </w:tcBorders>
      </w:tcPr>
    </w:tblStylePr>
    <w:tblStylePr w:type="band1Vert">
      <w:tblPr/>
      <w:tcPr>
        <w:shd w:val="clear" w:color="auto" w:fill="C9C7C7" w:themeFill="accent4" w:themeFillTint="3F"/>
      </w:tcPr>
    </w:tblStylePr>
    <w:tblStylePr w:type="band1Horz">
      <w:tblPr/>
      <w:tcPr>
        <w:shd w:val="clear" w:color="auto" w:fill="C9C7C7"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656464" w:themeColor="accent5"/>
        <w:bottom w:val="single" w:sz="8" w:space="0" w:color="656464" w:themeColor="accent5"/>
      </w:tblBorders>
    </w:tblPr>
    <w:tblStylePr w:type="firstRow">
      <w:rPr>
        <w:rFonts w:asciiTheme="majorHAnsi" w:eastAsiaTheme="majorEastAsia" w:hAnsiTheme="majorHAnsi" w:cstheme="majorBidi"/>
      </w:rPr>
      <w:tblPr/>
      <w:tcPr>
        <w:tcBorders>
          <w:top w:val="nil"/>
          <w:bottom w:val="single" w:sz="8" w:space="0" w:color="656464" w:themeColor="accent5"/>
        </w:tcBorders>
      </w:tcPr>
    </w:tblStylePr>
    <w:tblStylePr w:type="lastRow">
      <w:rPr>
        <w:b/>
        <w:bCs/>
        <w:color w:val="393838" w:themeColor="text2"/>
      </w:rPr>
      <w:tblPr/>
      <w:tcPr>
        <w:tcBorders>
          <w:top w:val="single" w:sz="8" w:space="0" w:color="656464" w:themeColor="accent5"/>
          <w:bottom w:val="single" w:sz="8" w:space="0" w:color="656464" w:themeColor="accent5"/>
        </w:tcBorders>
      </w:tcPr>
    </w:tblStylePr>
    <w:tblStylePr w:type="firstCol">
      <w:rPr>
        <w:b/>
        <w:bCs/>
      </w:rPr>
    </w:tblStylePr>
    <w:tblStylePr w:type="lastCol">
      <w:rPr>
        <w:b/>
        <w:bCs/>
      </w:rPr>
      <w:tblPr/>
      <w:tcPr>
        <w:tcBorders>
          <w:top w:val="single" w:sz="8" w:space="0" w:color="656464" w:themeColor="accent5"/>
          <w:bottom w:val="single" w:sz="8" w:space="0" w:color="656464" w:themeColor="accent5"/>
        </w:tcBorders>
      </w:tcPr>
    </w:tblStylePr>
    <w:tblStylePr w:type="band1Vert">
      <w:tblPr/>
      <w:tcPr>
        <w:shd w:val="clear" w:color="auto" w:fill="D9D8D8" w:themeFill="accent5" w:themeFillTint="3F"/>
      </w:tcPr>
    </w:tblStylePr>
    <w:tblStylePr w:type="band1Horz">
      <w:tblPr/>
      <w:tcPr>
        <w:shd w:val="clear" w:color="auto" w:fill="D9D8D8"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919090" w:themeColor="accent6"/>
        <w:bottom w:val="single" w:sz="8" w:space="0" w:color="919090" w:themeColor="accent6"/>
      </w:tblBorders>
    </w:tblPr>
    <w:tblStylePr w:type="firstRow">
      <w:rPr>
        <w:rFonts w:asciiTheme="majorHAnsi" w:eastAsiaTheme="majorEastAsia" w:hAnsiTheme="majorHAnsi" w:cstheme="majorBidi"/>
      </w:rPr>
      <w:tblPr/>
      <w:tcPr>
        <w:tcBorders>
          <w:top w:val="nil"/>
          <w:bottom w:val="single" w:sz="8" w:space="0" w:color="919090" w:themeColor="accent6"/>
        </w:tcBorders>
      </w:tcPr>
    </w:tblStylePr>
    <w:tblStylePr w:type="lastRow">
      <w:rPr>
        <w:b/>
        <w:bCs/>
        <w:color w:val="393838" w:themeColor="text2"/>
      </w:rPr>
      <w:tblPr/>
      <w:tcPr>
        <w:tcBorders>
          <w:top w:val="single" w:sz="8" w:space="0" w:color="919090" w:themeColor="accent6"/>
          <w:bottom w:val="single" w:sz="8" w:space="0" w:color="919090" w:themeColor="accent6"/>
        </w:tcBorders>
      </w:tcPr>
    </w:tblStylePr>
    <w:tblStylePr w:type="firstCol">
      <w:rPr>
        <w:b/>
        <w:bCs/>
      </w:rPr>
    </w:tblStylePr>
    <w:tblStylePr w:type="lastCol">
      <w:rPr>
        <w:b/>
        <w:bCs/>
      </w:rPr>
      <w:tblPr/>
      <w:tcPr>
        <w:tcBorders>
          <w:top w:val="single" w:sz="8" w:space="0" w:color="919090" w:themeColor="accent6"/>
          <w:bottom w:val="single" w:sz="8" w:space="0" w:color="919090" w:themeColor="accent6"/>
        </w:tcBorders>
      </w:tcPr>
    </w:tblStylePr>
    <w:tblStylePr w:type="band1Vert">
      <w:tblPr/>
      <w:tcPr>
        <w:shd w:val="clear" w:color="auto" w:fill="E3E3E3" w:themeFill="accent6" w:themeFillTint="3F"/>
      </w:tcPr>
    </w:tblStylePr>
    <w:tblStylePr w:type="band1Horz">
      <w:tblPr/>
      <w:tcPr>
        <w:shd w:val="clear" w:color="auto" w:fill="E3E3E3"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93838" w:themeColor="text1"/>
        <w:left w:val="single" w:sz="8" w:space="0" w:color="393838" w:themeColor="text1"/>
        <w:bottom w:val="single" w:sz="8" w:space="0" w:color="393838" w:themeColor="text1"/>
        <w:right w:val="single" w:sz="8" w:space="0" w:color="393838" w:themeColor="text1"/>
      </w:tblBorders>
    </w:tblPr>
    <w:tblStylePr w:type="firstRow">
      <w:rPr>
        <w:sz w:val="24"/>
        <w:szCs w:val="24"/>
      </w:rPr>
      <w:tblPr/>
      <w:tcPr>
        <w:tcBorders>
          <w:top w:val="nil"/>
          <w:left w:val="nil"/>
          <w:bottom w:val="single" w:sz="24" w:space="0" w:color="393838" w:themeColor="text1"/>
          <w:right w:val="nil"/>
          <w:insideH w:val="nil"/>
          <w:insideV w:val="nil"/>
        </w:tcBorders>
        <w:shd w:val="clear" w:color="auto" w:fill="FFFFFF" w:themeFill="background1"/>
      </w:tcPr>
    </w:tblStylePr>
    <w:tblStylePr w:type="lastRow">
      <w:tblPr/>
      <w:tcPr>
        <w:tcBorders>
          <w:top w:val="single" w:sz="8" w:space="0" w:color="393838"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93838" w:themeColor="text1"/>
          <w:insideH w:val="nil"/>
          <w:insideV w:val="nil"/>
        </w:tcBorders>
        <w:shd w:val="clear" w:color="auto" w:fill="FFFFFF" w:themeFill="background1"/>
      </w:tcPr>
    </w:tblStylePr>
    <w:tblStylePr w:type="lastCol">
      <w:tblPr/>
      <w:tcPr>
        <w:tcBorders>
          <w:top w:val="nil"/>
          <w:left w:val="single" w:sz="8" w:space="0" w:color="393838"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DCD" w:themeFill="text1" w:themeFillTint="3F"/>
      </w:tcPr>
    </w:tblStylePr>
    <w:tblStylePr w:type="band1Horz">
      <w:tblPr/>
      <w:tcPr>
        <w:tcBorders>
          <w:top w:val="nil"/>
          <w:bottom w:val="nil"/>
          <w:insideH w:val="nil"/>
          <w:insideV w:val="nil"/>
        </w:tcBorders>
        <w:shd w:val="clear" w:color="auto" w:fill="CECDCD"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4F4E4E" w:themeColor="accent1"/>
        <w:left w:val="single" w:sz="8" w:space="0" w:color="4F4E4E" w:themeColor="accent1"/>
        <w:bottom w:val="single" w:sz="8" w:space="0" w:color="4F4E4E" w:themeColor="accent1"/>
        <w:right w:val="single" w:sz="8" w:space="0" w:color="4F4E4E" w:themeColor="accent1"/>
      </w:tblBorders>
    </w:tblPr>
    <w:tblStylePr w:type="firstRow">
      <w:rPr>
        <w:sz w:val="24"/>
        <w:szCs w:val="24"/>
      </w:rPr>
      <w:tblPr/>
      <w:tcPr>
        <w:tcBorders>
          <w:top w:val="nil"/>
          <w:left w:val="nil"/>
          <w:bottom w:val="single" w:sz="24" w:space="0" w:color="4F4E4E" w:themeColor="accent1"/>
          <w:right w:val="nil"/>
          <w:insideH w:val="nil"/>
          <w:insideV w:val="nil"/>
        </w:tcBorders>
        <w:shd w:val="clear" w:color="auto" w:fill="FFFFFF" w:themeFill="background1"/>
      </w:tcPr>
    </w:tblStylePr>
    <w:tblStylePr w:type="lastRow">
      <w:tblPr/>
      <w:tcPr>
        <w:tcBorders>
          <w:top w:val="single" w:sz="8" w:space="0" w:color="4F4E4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4E4E" w:themeColor="accent1"/>
          <w:insideH w:val="nil"/>
          <w:insideV w:val="nil"/>
        </w:tcBorders>
        <w:shd w:val="clear" w:color="auto" w:fill="FFFFFF" w:themeFill="background1"/>
      </w:tcPr>
    </w:tblStylePr>
    <w:tblStylePr w:type="lastCol">
      <w:tblPr/>
      <w:tcPr>
        <w:tcBorders>
          <w:top w:val="nil"/>
          <w:left w:val="single" w:sz="8" w:space="0" w:color="4F4E4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1" w:themeFillTint="3F"/>
      </w:tcPr>
    </w:tblStylePr>
    <w:tblStylePr w:type="band1Horz">
      <w:tblPr/>
      <w:tcPr>
        <w:tcBorders>
          <w:top w:val="nil"/>
          <w:bottom w:val="nil"/>
          <w:insideH w:val="nil"/>
          <w:insideV w:val="nil"/>
        </w:tcBorders>
        <w:shd w:val="clear" w:color="auto" w:fill="D3D3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B7A7A" w:themeColor="accent2"/>
        <w:left w:val="single" w:sz="8" w:space="0" w:color="7B7A7A" w:themeColor="accent2"/>
        <w:bottom w:val="single" w:sz="8" w:space="0" w:color="7B7A7A" w:themeColor="accent2"/>
        <w:right w:val="single" w:sz="8" w:space="0" w:color="7B7A7A" w:themeColor="accent2"/>
      </w:tblBorders>
    </w:tblPr>
    <w:tblStylePr w:type="firstRow">
      <w:rPr>
        <w:sz w:val="24"/>
        <w:szCs w:val="24"/>
      </w:rPr>
      <w:tblPr/>
      <w:tcPr>
        <w:tcBorders>
          <w:top w:val="nil"/>
          <w:left w:val="nil"/>
          <w:bottom w:val="single" w:sz="24" w:space="0" w:color="7B7A7A" w:themeColor="accent2"/>
          <w:right w:val="nil"/>
          <w:insideH w:val="nil"/>
          <w:insideV w:val="nil"/>
        </w:tcBorders>
        <w:shd w:val="clear" w:color="auto" w:fill="FFFFFF" w:themeFill="background1"/>
      </w:tcPr>
    </w:tblStylePr>
    <w:tblStylePr w:type="lastRow">
      <w:tblPr/>
      <w:tcPr>
        <w:tcBorders>
          <w:top w:val="single" w:sz="8" w:space="0" w:color="7B7A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7A7A" w:themeColor="accent2"/>
          <w:insideH w:val="nil"/>
          <w:insideV w:val="nil"/>
        </w:tcBorders>
        <w:shd w:val="clear" w:color="auto" w:fill="FFFFFF" w:themeFill="background1"/>
      </w:tcPr>
    </w:tblStylePr>
    <w:tblStylePr w:type="lastCol">
      <w:tblPr/>
      <w:tcPr>
        <w:tcBorders>
          <w:top w:val="nil"/>
          <w:left w:val="single" w:sz="8" w:space="0" w:color="7B7A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DEDE" w:themeFill="accent2" w:themeFillTint="3F"/>
      </w:tcPr>
    </w:tblStylePr>
    <w:tblStylePr w:type="band1Horz">
      <w:tblPr/>
      <w:tcPr>
        <w:tcBorders>
          <w:top w:val="nil"/>
          <w:bottom w:val="nil"/>
          <w:insideH w:val="nil"/>
          <w:insideV w:val="nil"/>
        </w:tcBorders>
        <w:shd w:val="clear" w:color="auto" w:fill="DEDED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7A7A6" w:themeColor="accent3"/>
        <w:left w:val="single" w:sz="8" w:space="0" w:color="A7A7A6" w:themeColor="accent3"/>
        <w:bottom w:val="single" w:sz="8" w:space="0" w:color="A7A7A6" w:themeColor="accent3"/>
        <w:right w:val="single" w:sz="8" w:space="0" w:color="A7A7A6" w:themeColor="accent3"/>
      </w:tblBorders>
    </w:tblPr>
    <w:tblStylePr w:type="firstRow">
      <w:rPr>
        <w:sz w:val="24"/>
        <w:szCs w:val="24"/>
      </w:rPr>
      <w:tblPr/>
      <w:tcPr>
        <w:tcBorders>
          <w:top w:val="nil"/>
          <w:left w:val="nil"/>
          <w:bottom w:val="single" w:sz="24" w:space="0" w:color="A7A7A6" w:themeColor="accent3"/>
          <w:right w:val="nil"/>
          <w:insideH w:val="nil"/>
          <w:insideV w:val="nil"/>
        </w:tcBorders>
        <w:shd w:val="clear" w:color="auto" w:fill="FFFFFF" w:themeFill="background1"/>
      </w:tcPr>
    </w:tblStylePr>
    <w:tblStylePr w:type="lastRow">
      <w:tblPr/>
      <w:tcPr>
        <w:tcBorders>
          <w:top w:val="single" w:sz="8" w:space="0" w:color="A7A7A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A7A6" w:themeColor="accent3"/>
          <w:insideH w:val="nil"/>
          <w:insideV w:val="nil"/>
        </w:tcBorders>
        <w:shd w:val="clear" w:color="auto" w:fill="FFFFFF" w:themeFill="background1"/>
      </w:tcPr>
    </w:tblStylePr>
    <w:tblStylePr w:type="lastCol">
      <w:tblPr/>
      <w:tcPr>
        <w:tcBorders>
          <w:top w:val="nil"/>
          <w:left w:val="single" w:sz="8" w:space="0" w:color="A7A7A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9E8" w:themeFill="accent3" w:themeFillTint="3F"/>
      </w:tcPr>
    </w:tblStylePr>
    <w:tblStylePr w:type="band1Horz">
      <w:tblPr/>
      <w:tcPr>
        <w:tcBorders>
          <w:top w:val="nil"/>
          <w:bottom w:val="nil"/>
          <w:insideH w:val="nil"/>
          <w:insideV w:val="nil"/>
        </w:tcBorders>
        <w:shd w:val="clear" w:color="auto" w:fill="E9E9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32222" w:themeColor="accent4"/>
        <w:left w:val="single" w:sz="8" w:space="0" w:color="232222" w:themeColor="accent4"/>
        <w:bottom w:val="single" w:sz="8" w:space="0" w:color="232222" w:themeColor="accent4"/>
        <w:right w:val="single" w:sz="8" w:space="0" w:color="232222" w:themeColor="accent4"/>
      </w:tblBorders>
    </w:tblPr>
    <w:tblStylePr w:type="firstRow">
      <w:rPr>
        <w:sz w:val="24"/>
        <w:szCs w:val="24"/>
      </w:rPr>
      <w:tblPr/>
      <w:tcPr>
        <w:tcBorders>
          <w:top w:val="nil"/>
          <w:left w:val="nil"/>
          <w:bottom w:val="single" w:sz="24" w:space="0" w:color="232222" w:themeColor="accent4"/>
          <w:right w:val="nil"/>
          <w:insideH w:val="nil"/>
          <w:insideV w:val="nil"/>
        </w:tcBorders>
        <w:shd w:val="clear" w:color="auto" w:fill="FFFFFF" w:themeFill="background1"/>
      </w:tcPr>
    </w:tblStylePr>
    <w:tblStylePr w:type="lastRow">
      <w:tblPr/>
      <w:tcPr>
        <w:tcBorders>
          <w:top w:val="single" w:sz="8" w:space="0" w:color="23222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accent4"/>
          <w:insideH w:val="nil"/>
          <w:insideV w:val="nil"/>
        </w:tcBorders>
        <w:shd w:val="clear" w:color="auto" w:fill="FFFFFF" w:themeFill="background1"/>
      </w:tcPr>
    </w:tblStylePr>
    <w:tblStylePr w:type="lastCol">
      <w:tblPr/>
      <w:tcPr>
        <w:tcBorders>
          <w:top w:val="nil"/>
          <w:left w:val="single" w:sz="8" w:space="0" w:color="23222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accent4" w:themeFillTint="3F"/>
      </w:tcPr>
    </w:tblStylePr>
    <w:tblStylePr w:type="band1Horz">
      <w:tblPr/>
      <w:tcPr>
        <w:tcBorders>
          <w:top w:val="nil"/>
          <w:bottom w:val="nil"/>
          <w:insideH w:val="nil"/>
          <w:insideV w:val="nil"/>
        </w:tcBorders>
        <w:shd w:val="clear" w:color="auto" w:fill="C9C7C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56464" w:themeColor="accent5"/>
        <w:left w:val="single" w:sz="8" w:space="0" w:color="656464" w:themeColor="accent5"/>
        <w:bottom w:val="single" w:sz="8" w:space="0" w:color="656464" w:themeColor="accent5"/>
        <w:right w:val="single" w:sz="8" w:space="0" w:color="656464" w:themeColor="accent5"/>
      </w:tblBorders>
    </w:tblPr>
    <w:tblStylePr w:type="firstRow">
      <w:rPr>
        <w:sz w:val="24"/>
        <w:szCs w:val="24"/>
      </w:rPr>
      <w:tblPr/>
      <w:tcPr>
        <w:tcBorders>
          <w:top w:val="nil"/>
          <w:left w:val="nil"/>
          <w:bottom w:val="single" w:sz="24" w:space="0" w:color="656464" w:themeColor="accent5"/>
          <w:right w:val="nil"/>
          <w:insideH w:val="nil"/>
          <w:insideV w:val="nil"/>
        </w:tcBorders>
        <w:shd w:val="clear" w:color="auto" w:fill="FFFFFF" w:themeFill="background1"/>
      </w:tcPr>
    </w:tblStylePr>
    <w:tblStylePr w:type="lastRow">
      <w:tblPr/>
      <w:tcPr>
        <w:tcBorders>
          <w:top w:val="single" w:sz="8" w:space="0" w:color="65646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6464" w:themeColor="accent5"/>
          <w:insideH w:val="nil"/>
          <w:insideV w:val="nil"/>
        </w:tcBorders>
        <w:shd w:val="clear" w:color="auto" w:fill="FFFFFF" w:themeFill="background1"/>
      </w:tcPr>
    </w:tblStylePr>
    <w:tblStylePr w:type="lastCol">
      <w:tblPr/>
      <w:tcPr>
        <w:tcBorders>
          <w:top w:val="nil"/>
          <w:left w:val="single" w:sz="8" w:space="0" w:color="65646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8D8" w:themeFill="accent5" w:themeFillTint="3F"/>
      </w:tcPr>
    </w:tblStylePr>
    <w:tblStylePr w:type="band1Horz">
      <w:tblPr/>
      <w:tcPr>
        <w:tcBorders>
          <w:top w:val="nil"/>
          <w:bottom w:val="nil"/>
          <w:insideH w:val="nil"/>
          <w:insideV w:val="nil"/>
        </w:tcBorders>
        <w:shd w:val="clear" w:color="auto" w:fill="D9D8D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19090" w:themeColor="accent6"/>
        <w:left w:val="single" w:sz="8" w:space="0" w:color="919090" w:themeColor="accent6"/>
        <w:bottom w:val="single" w:sz="8" w:space="0" w:color="919090" w:themeColor="accent6"/>
        <w:right w:val="single" w:sz="8" w:space="0" w:color="919090" w:themeColor="accent6"/>
      </w:tblBorders>
    </w:tblPr>
    <w:tblStylePr w:type="firstRow">
      <w:rPr>
        <w:sz w:val="24"/>
        <w:szCs w:val="24"/>
      </w:rPr>
      <w:tblPr/>
      <w:tcPr>
        <w:tcBorders>
          <w:top w:val="nil"/>
          <w:left w:val="nil"/>
          <w:bottom w:val="single" w:sz="24" w:space="0" w:color="919090" w:themeColor="accent6"/>
          <w:right w:val="nil"/>
          <w:insideH w:val="nil"/>
          <w:insideV w:val="nil"/>
        </w:tcBorders>
        <w:shd w:val="clear" w:color="auto" w:fill="FFFFFF" w:themeFill="background1"/>
      </w:tcPr>
    </w:tblStylePr>
    <w:tblStylePr w:type="lastRow">
      <w:tblPr/>
      <w:tcPr>
        <w:tcBorders>
          <w:top w:val="single" w:sz="8" w:space="0" w:color="91909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9090" w:themeColor="accent6"/>
          <w:insideH w:val="nil"/>
          <w:insideV w:val="nil"/>
        </w:tcBorders>
        <w:shd w:val="clear" w:color="auto" w:fill="FFFFFF" w:themeFill="background1"/>
      </w:tcPr>
    </w:tblStylePr>
    <w:tblStylePr w:type="lastCol">
      <w:tblPr/>
      <w:tcPr>
        <w:tcBorders>
          <w:top w:val="nil"/>
          <w:left w:val="single" w:sz="8" w:space="0" w:color="91909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3E3" w:themeFill="accent6" w:themeFillTint="3F"/>
      </w:tcPr>
    </w:tblStylePr>
    <w:tblStylePr w:type="band1Horz">
      <w:tblPr/>
      <w:tcPr>
        <w:tcBorders>
          <w:top w:val="nil"/>
          <w:bottom w:val="nil"/>
          <w:insideH w:val="nil"/>
          <w:insideV w:val="nil"/>
        </w:tcBorders>
        <w:shd w:val="clear" w:color="auto" w:fill="E3E3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B6969" w:themeColor="text1" w:themeTint="BF"/>
        <w:left w:val="single" w:sz="8" w:space="0" w:color="6B6969" w:themeColor="text1" w:themeTint="BF"/>
        <w:bottom w:val="single" w:sz="8" w:space="0" w:color="6B6969" w:themeColor="text1" w:themeTint="BF"/>
        <w:right w:val="single" w:sz="8" w:space="0" w:color="6B6969" w:themeColor="text1" w:themeTint="BF"/>
        <w:insideH w:val="single" w:sz="8" w:space="0" w:color="6B6969" w:themeColor="text1" w:themeTint="BF"/>
      </w:tblBorders>
    </w:tblPr>
    <w:tblStylePr w:type="firstRow">
      <w:pPr>
        <w:spacing w:before="0" w:after="0" w:line="240" w:lineRule="auto"/>
      </w:pPr>
      <w:rPr>
        <w:b/>
        <w:bCs/>
        <w:color w:val="FFFFFF" w:themeColor="background1"/>
      </w:rPr>
      <w:tblPr/>
      <w:tcPr>
        <w:tcBorders>
          <w:top w:val="single" w:sz="8" w:space="0" w:color="6B6969" w:themeColor="text1" w:themeTint="BF"/>
          <w:left w:val="single" w:sz="8" w:space="0" w:color="6B6969" w:themeColor="text1" w:themeTint="BF"/>
          <w:bottom w:val="single" w:sz="8" w:space="0" w:color="6B6969" w:themeColor="text1" w:themeTint="BF"/>
          <w:right w:val="single" w:sz="8" w:space="0" w:color="6B6969" w:themeColor="text1" w:themeTint="BF"/>
          <w:insideH w:val="nil"/>
          <w:insideV w:val="nil"/>
        </w:tcBorders>
        <w:shd w:val="clear" w:color="auto" w:fill="393838" w:themeFill="text1"/>
      </w:tcPr>
    </w:tblStylePr>
    <w:tblStylePr w:type="lastRow">
      <w:pPr>
        <w:spacing w:before="0" w:after="0" w:line="240" w:lineRule="auto"/>
      </w:pPr>
      <w:rPr>
        <w:b/>
        <w:bCs/>
      </w:rPr>
      <w:tblPr/>
      <w:tcPr>
        <w:tcBorders>
          <w:top w:val="double" w:sz="6" w:space="0" w:color="6B6969" w:themeColor="text1" w:themeTint="BF"/>
          <w:left w:val="single" w:sz="8" w:space="0" w:color="6B6969" w:themeColor="text1" w:themeTint="BF"/>
          <w:bottom w:val="single" w:sz="8" w:space="0" w:color="6B6969" w:themeColor="text1" w:themeTint="BF"/>
          <w:right w:val="single" w:sz="8" w:space="0" w:color="6B6969" w:themeColor="text1" w:themeTint="BF"/>
          <w:insideH w:val="nil"/>
          <w:insideV w:val="nil"/>
        </w:tcBorders>
      </w:tcPr>
    </w:tblStylePr>
    <w:tblStylePr w:type="firstCol">
      <w:rPr>
        <w:b/>
        <w:bCs/>
      </w:rPr>
    </w:tblStylePr>
    <w:tblStylePr w:type="lastCol">
      <w:rPr>
        <w:b/>
        <w:bCs/>
      </w:rPr>
    </w:tblStylePr>
    <w:tblStylePr w:type="band1Vert">
      <w:tblPr/>
      <w:tcPr>
        <w:shd w:val="clear" w:color="auto" w:fill="CECDCD" w:themeFill="text1" w:themeFillTint="3F"/>
      </w:tcPr>
    </w:tblStylePr>
    <w:tblStylePr w:type="band1Horz">
      <w:tblPr/>
      <w:tcPr>
        <w:tcBorders>
          <w:insideH w:val="nil"/>
          <w:insideV w:val="nil"/>
        </w:tcBorders>
        <w:shd w:val="clear" w:color="auto" w:fill="CECDCD"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7B7A7A" w:themeColor="accent1" w:themeTint="BF"/>
        <w:left w:val="single" w:sz="8" w:space="0" w:color="7B7A7A" w:themeColor="accent1" w:themeTint="BF"/>
        <w:bottom w:val="single" w:sz="8" w:space="0" w:color="7B7A7A" w:themeColor="accent1" w:themeTint="BF"/>
        <w:right w:val="single" w:sz="8" w:space="0" w:color="7B7A7A" w:themeColor="accent1" w:themeTint="BF"/>
        <w:insideH w:val="single" w:sz="8" w:space="0" w:color="7B7A7A" w:themeColor="accent1" w:themeTint="BF"/>
      </w:tblBorders>
    </w:tblPr>
    <w:tblStylePr w:type="firstRow">
      <w:pPr>
        <w:spacing w:before="0" w:after="0" w:line="240" w:lineRule="auto"/>
      </w:pPr>
      <w:rPr>
        <w:b/>
        <w:bCs/>
        <w:color w:val="FFFFFF" w:themeColor="background1"/>
      </w:rPr>
      <w:tblPr/>
      <w:tcPr>
        <w:tcBorders>
          <w:top w:val="single" w:sz="8" w:space="0" w:color="7B7A7A" w:themeColor="accent1" w:themeTint="BF"/>
          <w:left w:val="single" w:sz="8" w:space="0" w:color="7B7A7A" w:themeColor="accent1" w:themeTint="BF"/>
          <w:bottom w:val="single" w:sz="8" w:space="0" w:color="7B7A7A" w:themeColor="accent1" w:themeTint="BF"/>
          <w:right w:val="single" w:sz="8" w:space="0" w:color="7B7A7A" w:themeColor="accent1" w:themeTint="BF"/>
          <w:insideH w:val="nil"/>
          <w:insideV w:val="nil"/>
        </w:tcBorders>
        <w:shd w:val="clear" w:color="auto" w:fill="4F4E4E" w:themeFill="accent1"/>
      </w:tcPr>
    </w:tblStylePr>
    <w:tblStylePr w:type="lastRow">
      <w:pPr>
        <w:spacing w:before="0" w:after="0" w:line="240" w:lineRule="auto"/>
      </w:pPr>
      <w:rPr>
        <w:b/>
        <w:bCs/>
      </w:rPr>
      <w:tblPr/>
      <w:tcPr>
        <w:tcBorders>
          <w:top w:val="double" w:sz="6" w:space="0" w:color="7B7A7A" w:themeColor="accent1" w:themeTint="BF"/>
          <w:left w:val="single" w:sz="8" w:space="0" w:color="7B7A7A" w:themeColor="accent1" w:themeTint="BF"/>
          <w:bottom w:val="single" w:sz="8" w:space="0" w:color="7B7A7A" w:themeColor="accent1" w:themeTint="BF"/>
          <w:right w:val="single" w:sz="8" w:space="0" w:color="7B7A7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1" w:themeFillTint="3F"/>
      </w:tcPr>
    </w:tblStylePr>
    <w:tblStylePr w:type="band1Horz">
      <w:tblPr/>
      <w:tcPr>
        <w:tcBorders>
          <w:insideH w:val="nil"/>
          <w:insideV w:val="nil"/>
        </w:tcBorders>
        <w:shd w:val="clear" w:color="auto" w:fill="D3D3D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9C9B9B" w:themeColor="accent2" w:themeTint="BF"/>
        <w:left w:val="single" w:sz="8" w:space="0" w:color="9C9B9B" w:themeColor="accent2" w:themeTint="BF"/>
        <w:bottom w:val="single" w:sz="8" w:space="0" w:color="9C9B9B" w:themeColor="accent2" w:themeTint="BF"/>
        <w:right w:val="single" w:sz="8" w:space="0" w:color="9C9B9B" w:themeColor="accent2" w:themeTint="BF"/>
        <w:insideH w:val="single" w:sz="8" w:space="0" w:color="9C9B9B" w:themeColor="accent2" w:themeTint="BF"/>
      </w:tblBorders>
    </w:tblPr>
    <w:tblStylePr w:type="firstRow">
      <w:pPr>
        <w:spacing w:before="0" w:after="0" w:line="240" w:lineRule="auto"/>
      </w:pPr>
      <w:rPr>
        <w:b/>
        <w:bCs/>
        <w:color w:val="FFFFFF" w:themeColor="background1"/>
      </w:rPr>
      <w:tblPr/>
      <w:tcPr>
        <w:tcBorders>
          <w:top w:val="single" w:sz="8" w:space="0" w:color="9C9B9B" w:themeColor="accent2" w:themeTint="BF"/>
          <w:left w:val="single" w:sz="8" w:space="0" w:color="9C9B9B" w:themeColor="accent2" w:themeTint="BF"/>
          <w:bottom w:val="single" w:sz="8" w:space="0" w:color="9C9B9B" w:themeColor="accent2" w:themeTint="BF"/>
          <w:right w:val="single" w:sz="8" w:space="0" w:color="9C9B9B" w:themeColor="accent2" w:themeTint="BF"/>
          <w:insideH w:val="nil"/>
          <w:insideV w:val="nil"/>
        </w:tcBorders>
        <w:shd w:val="clear" w:color="auto" w:fill="7B7A7A" w:themeFill="accent2"/>
      </w:tcPr>
    </w:tblStylePr>
    <w:tblStylePr w:type="lastRow">
      <w:pPr>
        <w:spacing w:before="0" w:after="0" w:line="240" w:lineRule="auto"/>
      </w:pPr>
      <w:rPr>
        <w:b/>
        <w:bCs/>
      </w:rPr>
      <w:tblPr/>
      <w:tcPr>
        <w:tcBorders>
          <w:top w:val="double" w:sz="6" w:space="0" w:color="9C9B9B" w:themeColor="accent2" w:themeTint="BF"/>
          <w:left w:val="single" w:sz="8" w:space="0" w:color="9C9B9B" w:themeColor="accent2" w:themeTint="BF"/>
          <w:bottom w:val="single" w:sz="8" w:space="0" w:color="9C9B9B" w:themeColor="accent2" w:themeTint="BF"/>
          <w:right w:val="single" w:sz="8" w:space="0" w:color="9C9B9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EDEDE" w:themeFill="accent2" w:themeFillTint="3F"/>
      </w:tcPr>
    </w:tblStylePr>
    <w:tblStylePr w:type="band1Horz">
      <w:tblPr/>
      <w:tcPr>
        <w:tcBorders>
          <w:insideH w:val="nil"/>
          <w:insideV w:val="nil"/>
        </w:tcBorders>
        <w:shd w:val="clear" w:color="auto" w:fill="DEDED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BDBDBC" w:themeColor="accent3" w:themeTint="BF"/>
        <w:left w:val="single" w:sz="8" w:space="0" w:color="BDBDBC" w:themeColor="accent3" w:themeTint="BF"/>
        <w:bottom w:val="single" w:sz="8" w:space="0" w:color="BDBDBC" w:themeColor="accent3" w:themeTint="BF"/>
        <w:right w:val="single" w:sz="8" w:space="0" w:color="BDBDBC" w:themeColor="accent3" w:themeTint="BF"/>
        <w:insideH w:val="single" w:sz="8" w:space="0" w:color="BDBDBC" w:themeColor="accent3" w:themeTint="BF"/>
      </w:tblBorders>
    </w:tblPr>
    <w:tblStylePr w:type="firstRow">
      <w:pPr>
        <w:spacing w:before="0" w:after="0" w:line="240" w:lineRule="auto"/>
      </w:pPr>
      <w:rPr>
        <w:b/>
        <w:bCs/>
        <w:color w:val="FFFFFF" w:themeColor="background1"/>
      </w:rPr>
      <w:tblPr/>
      <w:tcPr>
        <w:tcBorders>
          <w:top w:val="single" w:sz="8" w:space="0" w:color="BDBDBC" w:themeColor="accent3" w:themeTint="BF"/>
          <w:left w:val="single" w:sz="8" w:space="0" w:color="BDBDBC" w:themeColor="accent3" w:themeTint="BF"/>
          <w:bottom w:val="single" w:sz="8" w:space="0" w:color="BDBDBC" w:themeColor="accent3" w:themeTint="BF"/>
          <w:right w:val="single" w:sz="8" w:space="0" w:color="BDBDBC" w:themeColor="accent3" w:themeTint="BF"/>
          <w:insideH w:val="nil"/>
          <w:insideV w:val="nil"/>
        </w:tcBorders>
        <w:shd w:val="clear" w:color="auto" w:fill="A7A7A6" w:themeFill="accent3"/>
      </w:tcPr>
    </w:tblStylePr>
    <w:tblStylePr w:type="lastRow">
      <w:pPr>
        <w:spacing w:before="0" w:after="0" w:line="240" w:lineRule="auto"/>
      </w:pPr>
      <w:rPr>
        <w:b/>
        <w:bCs/>
      </w:rPr>
      <w:tblPr/>
      <w:tcPr>
        <w:tcBorders>
          <w:top w:val="double" w:sz="6" w:space="0" w:color="BDBDBC" w:themeColor="accent3" w:themeTint="BF"/>
          <w:left w:val="single" w:sz="8" w:space="0" w:color="BDBDBC" w:themeColor="accent3" w:themeTint="BF"/>
          <w:bottom w:val="single" w:sz="8" w:space="0" w:color="BDBDBC" w:themeColor="accent3" w:themeTint="BF"/>
          <w:right w:val="single" w:sz="8" w:space="0" w:color="BDBDB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9E9E8" w:themeFill="accent3" w:themeFillTint="3F"/>
      </w:tcPr>
    </w:tblStylePr>
    <w:tblStylePr w:type="band1Horz">
      <w:tblPr/>
      <w:tcPr>
        <w:tcBorders>
          <w:insideH w:val="nil"/>
          <w:insideV w:val="nil"/>
        </w:tcBorders>
        <w:shd w:val="clear" w:color="auto" w:fill="E9E9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5B5858" w:themeColor="accent4" w:themeTint="BF"/>
        <w:left w:val="single" w:sz="8" w:space="0" w:color="5B5858" w:themeColor="accent4" w:themeTint="BF"/>
        <w:bottom w:val="single" w:sz="8" w:space="0" w:color="5B5858" w:themeColor="accent4" w:themeTint="BF"/>
        <w:right w:val="single" w:sz="8" w:space="0" w:color="5B5858" w:themeColor="accent4" w:themeTint="BF"/>
        <w:insideH w:val="single" w:sz="8" w:space="0" w:color="5B5858" w:themeColor="accent4" w:themeTint="BF"/>
      </w:tblBorders>
    </w:tblPr>
    <w:tblStylePr w:type="firstRow">
      <w:pPr>
        <w:spacing w:before="0" w:after="0" w:line="240" w:lineRule="auto"/>
      </w:pPr>
      <w:rPr>
        <w:b/>
        <w:bCs/>
        <w:color w:val="FFFFFF" w:themeColor="background1"/>
      </w:rPr>
      <w:tblPr/>
      <w:tcPr>
        <w:tcBorders>
          <w:top w:val="single" w:sz="8" w:space="0" w:color="5B5858" w:themeColor="accent4" w:themeTint="BF"/>
          <w:left w:val="single" w:sz="8" w:space="0" w:color="5B5858" w:themeColor="accent4" w:themeTint="BF"/>
          <w:bottom w:val="single" w:sz="8" w:space="0" w:color="5B5858" w:themeColor="accent4" w:themeTint="BF"/>
          <w:right w:val="single" w:sz="8" w:space="0" w:color="5B5858" w:themeColor="accent4" w:themeTint="BF"/>
          <w:insideH w:val="nil"/>
          <w:insideV w:val="nil"/>
        </w:tcBorders>
        <w:shd w:val="clear" w:color="auto" w:fill="232222" w:themeFill="accent4"/>
      </w:tcPr>
    </w:tblStylePr>
    <w:tblStylePr w:type="lastRow">
      <w:pPr>
        <w:spacing w:before="0" w:after="0" w:line="240" w:lineRule="auto"/>
      </w:pPr>
      <w:rPr>
        <w:b/>
        <w:bCs/>
      </w:rPr>
      <w:tblPr/>
      <w:tcPr>
        <w:tcBorders>
          <w:top w:val="double" w:sz="6" w:space="0" w:color="5B5858" w:themeColor="accent4" w:themeTint="BF"/>
          <w:left w:val="single" w:sz="8" w:space="0" w:color="5B5858" w:themeColor="accent4" w:themeTint="BF"/>
          <w:bottom w:val="single" w:sz="8" w:space="0" w:color="5B5858" w:themeColor="accent4" w:themeTint="BF"/>
          <w:right w:val="single" w:sz="8" w:space="0" w:color="5B5858" w:themeColor="accent4" w:themeTint="BF"/>
          <w:insideH w:val="nil"/>
          <w:insideV w:val="nil"/>
        </w:tcBorders>
      </w:tcPr>
    </w:tblStylePr>
    <w:tblStylePr w:type="firstCol">
      <w:rPr>
        <w:b/>
        <w:bCs/>
      </w:rPr>
    </w:tblStylePr>
    <w:tblStylePr w:type="lastCol">
      <w:rPr>
        <w:b/>
        <w:bCs/>
      </w:rPr>
    </w:tblStylePr>
    <w:tblStylePr w:type="band1Vert">
      <w:tblPr/>
      <w:tcPr>
        <w:shd w:val="clear" w:color="auto" w:fill="C9C7C7" w:themeFill="accent4" w:themeFillTint="3F"/>
      </w:tcPr>
    </w:tblStylePr>
    <w:tblStylePr w:type="band1Horz">
      <w:tblPr/>
      <w:tcPr>
        <w:tcBorders>
          <w:insideH w:val="nil"/>
          <w:insideV w:val="nil"/>
        </w:tcBorders>
        <w:shd w:val="clear" w:color="auto" w:fill="C9C7C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8B8A8A" w:themeColor="accent5" w:themeTint="BF"/>
        <w:left w:val="single" w:sz="8" w:space="0" w:color="8B8A8A" w:themeColor="accent5" w:themeTint="BF"/>
        <w:bottom w:val="single" w:sz="8" w:space="0" w:color="8B8A8A" w:themeColor="accent5" w:themeTint="BF"/>
        <w:right w:val="single" w:sz="8" w:space="0" w:color="8B8A8A" w:themeColor="accent5" w:themeTint="BF"/>
        <w:insideH w:val="single" w:sz="8" w:space="0" w:color="8B8A8A" w:themeColor="accent5" w:themeTint="BF"/>
      </w:tblBorders>
    </w:tblPr>
    <w:tblStylePr w:type="firstRow">
      <w:pPr>
        <w:spacing w:before="0" w:after="0" w:line="240" w:lineRule="auto"/>
      </w:pPr>
      <w:rPr>
        <w:b/>
        <w:bCs/>
        <w:color w:val="FFFFFF" w:themeColor="background1"/>
      </w:rPr>
      <w:tblPr/>
      <w:tcPr>
        <w:tcBorders>
          <w:top w:val="single" w:sz="8" w:space="0" w:color="8B8A8A" w:themeColor="accent5" w:themeTint="BF"/>
          <w:left w:val="single" w:sz="8" w:space="0" w:color="8B8A8A" w:themeColor="accent5" w:themeTint="BF"/>
          <w:bottom w:val="single" w:sz="8" w:space="0" w:color="8B8A8A" w:themeColor="accent5" w:themeTint="BF"/>
          <w:right w:val="single" w:sz="8" w:space="0" w:color="8B8A8A" w:themeColor="accent5" w:themeTint="BF"/>
          <w:insideH w:val="nil"/>
          <w:insideV w:val="nil"/>
        </w:tcBorders>
        <w:shd w:val="clear" w:color="auto" w:fill="656464" w:themeFill="accent5"/>
      </w:tcPr>
    </w:tblStylePr>
    <w:tblStylePr w:type="lastRow">
      <w:pPr>
        <w:spacing w:before="0" w:after="0" w:line="240" w:lineRule="auto"/>
      </w:pPr>
      <w:rPr>
        <w:b/>
        <w:bCs/>
      </w:rPr>
      <w:tblPr/>
      <w:tcPr>
        <w:tcBorders>
          <w:top w:val="double" w:sz="6" w:space="0" w:color="8B8A8A" w:themeColor="accent5" w:themeTint="BF"/>
          <w:left w:val="single" w:sz="8" w:space="0" w:color="8B8A8A" w:themeColor="accent5" w:themeTint="BF"/>
          <w:bottom w:val="single" w:sz="8" w:space="0" w:color="8B8A8A" w:themeColor="accent5" w:themeTint="BF"/>
          <w:right w:val="single" w:sz="8" w:space="0" w:color="8B8A8A"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D8D8" w:themeFill="accent5" w:themeFillTint="3F"/>
      </w:tcPr>
    </w:tblStylePr>
    <w:tblStylePr w:type="band1Horz">
      <w:tblPr/>
      <w:tcPr>
        <w:tcBorders>
          <w:insideH w:val="nil"/>
          <w:insideV w:val="nil"/>
        </w:tcBorders>
        <w:shd w:val="clear" w:color="auto" w:fill="D9D8D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ACABAB" w:themeColor="accent6" w:themeTint="BF"/>
        <w:left w:val="single" w:sz="8" w:space="0" w:color="ACABAB" w:themeColor="accent6" w:themeTint="BF"/>
        <w:bottom w:val="single" w:sz="8" w:space="0" w:color="ACABAB" w:themeColor="accent6" w:themeTint="BF"/>
        <w:right w:val="single" w:sz="8" w:space="0" w:color="ACABAB" w:themeColor="accent6" w:themeTint="BF"/>
        <w:insideH w:val="single" w:sz="8" w:space="0" w:color="ACABAB" w:themeColor="accent6" w:themeTint="BF"/>
      </w:tblBorders>
    </w:tblPr>
    <w:tblStylePr w:type="firstRow">
      <w:pPr>
        <w:spacing w:before="0" w:after="0" w:line="240" w:lineRule="auto"/>
      </w:pPr>
      <w:rPr>
        <w:b/>
        <w:bCs/>
        <w:color w:val="FFFFFF" w:themeColor="background1"/>
      </w:rPr>
      <w:tblPr/>
      <w:tcPr>
        <w:tcBorders>
          <w:top w:val="single" w:sz="8" w:space="0" w:color="ACABAB" w:themeColor="accent6" w:themeTint="BF"/>
          <w:left w:val="single" w:sz="8" w:space="0" w:color="ACABAB" w:themeColor="accent6" w:themeTint="BF"/>
          <w:bottom w:val="single" w:sz="8" w:space="0" w:color="ACABAB" w:themeColor="accent6" w:themeTint="BF"/>
          <w:right w:val="single" w:sz="8" w:space="0" w:color="ACABAB" w:themeColor="accent6" w:themeTint="BF"/>
          <w:insideH w:val="nil"/>
          <w:insideV w:val="nil"/>
        </w:tcBorders>
        <w:shd w:val="clear" w:color="auto" w:fill="919090" w:themeFill="accent6"/>
      </w:tcPr>
    </w:tblStylePr>
    <w:tblStylePr w:type="lastRow">
      <w:pPr>
        <w:spacing w:before="0" w:after="0" w:line="240" w:lineRule="auto"/>
      </w:pPr>
      <w:rPr>
        <w:b/>
        <w:bCs/>
      </w:rPr>
      <w:tblPr/>
      <w:tcPr>
        <w:tcBorders>
          <w:top w:val="double" w:sz="6" w:space="0" w:color="ACABAB" w:themeColor="accent6" w:themeTint="BF"/>
          <w:left w:val="single" w:sz="8" w:space="0" w:color="ACABAB" w:themeColor="accent6" w:themeTint="BF"/>
          <w:bottom w:val="single" w:sz="8" w:space="0" w:color="ACABAB" w:themeColor="accent6" w:themeTint="BF"/>
          <w:right w:val="single" w:sz="8" w:space="0" w:color="ACABAB" w:themeColor="accent6" w:themeTint="BF"/>
          <w:insideH w:val="nil"/>
          <w:insideV w:val="nil"/>
        </w:tcBorders>
      </w:tcPr>
    </w:tblStylePr>
    <w:tblStylePr w:type="firstCol">
      <w:rPr>
        <w:b/>
        <w:bCs/>
      </w:rPr>
    </w:tblStylePr>
    <w:tblStylePr w:type="lastCol">
      <w:rPr>
        <w:b/>
        <w:bCs/>
      </w:rPr>
    </w:tblStylePr>
    <w:tblStylePr w:type="band1Vert">
      <w:tblPr/>
      <w:tcPr>
        <w:shd w:val="clear" w:color="auto" w:fill="E3E3E3" w:themeFill="accent6" w:themeFillTint="3F"/>
      </w:tcPr>
    </w:tblStylePr>
    <w:tblStylePr w:type="band1Horz">
      <w:tblPr/>
      <w:tcPr>
        <w:tcBorders>
          <w:insideH w:val="nil"/>
          <w:insideV w:val="nil"/>
        </w:tcBorders>
        <w:shd w:val="clear" w:color="auto" w:fill="E3E3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93838"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93838" w:themeFill="text1"/>
      </w:tcPr>
    </w:tblStylePr>
    <w:tblStylePr w:type="lastCol">
      <w:rPr>
        <w:b/>
        <w:bCs/>
        <w:color w:val="FFFFFF" w:themeColor="background1"/>
      </w:rPr>
      <w:tblPr/>
      <w:tcPr>
        <w:tcBorders>
          <w:left w:val="nil"/>
          <w:right w:val="nil"/>
          <w:insideH w:val="nil"/>
          <w:insideV w:val="nil"/>
        </w:tcBorders>
        <w:shd w:val="clear" w:color="auto" w:fill="393838"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4E4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4E4E" w:themeFill="accent1"/>
      </w:tcPr>
    </w:tblStylePr>
    <w:tblStylePr w:type="lastCol">
      <w:rPr>
        <w:b/>
        <w:bCs/>
        <w:color w:val="FFFFFF" w:themeColor="background1"/>
      </w:rPr>
      <w:tblPr/>
      <w:tcPr>
        <w:tcBorders>
          <w:left w:val="nil"/>
          <w:right w:val="nil"/>
          <w:insideH w:val="nil"/>
          <w:insideV w:val="nil"/>
        </w:tcBorders>
        <w:shd w:val="clear" w:color="auto" w:fill="4F4E4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7A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B7A7A" w:themeFill="accent2"/>
      </w:tcPr>
    </w:tblStylePr>
    <w:tblStylePr w:type="lastCol">
      <w:rPr>
        <w:b/>
        <w:bCs/>
        <w:color w:val="FFFFFF" w:themeColor="background1"/>
      </w:rPr>
      <w:tblPr/>
      <w:tcPr>
        <w:tcBorders>
          <w:left w:val="nil"/>
          <w:right w:val="nil"/>
          <w:insideH w:val="nil"/>
          <w:insideV w:val="nil"/>
        </w:tcBorders>
        <w:shd w:val="clear" w:color="auto" w:fill="7B7A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A7A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A7A6" w:themeFill="accent3"/>
      </w:tcPr>
    </w:tblStylePr>
    <w:tblStylePr w:type="lastCol">
      <w:rPr>
        <w:b/>
        <w:bCs/>
        <w:color w:val="FFFFFF" w:themeColor="background1"/>
      </w:rPr>
      <w:tblPr/>
      <w:tcPr>
        <w:tcBorders>
          <w:left w:val="nil"/>
          <w:right w:val="nil"/>
          <w:insideH w:val="nil"/>
          <w:insideV w:val="nil"/>
        </w:tcBorders>
        <w:shd w:val="clear" w:color="auto" w:fill="A7A7A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accent4"/>
      </w:tcPr>
    </w:tblStylePr>
    <w:tblStylePr w:type="lastCol">
      <w:rPr>
        <w:b/>
        <w:bCs/>
        <w:color w:val="FFFFFF" w:themeColor="background1"/>
      </w:rPr>
      <w:tblPr/>
      <w:tcPr>
        <w:tcBorders>
          <w:left w:val="nil"/>
          <w:right w:val="nil"/>
          <w:insideH w:val="nil"/>
          <w:insideV w:val="nil"/>
        </w:tcBorders>
        <w:shd w:val="clear" w:color="auto" w:fill="23222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5646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56464" w:themeFill="accent5"/>
      </w:tcPr>
    </w:tblStylePr>
    <w:tblStylePr w:type="lastCol">
      <w:rPr>
        <w:b/>
        <w:bCs/>
        <w:color w:val="FFFFFF" w:themeColor="background1"/>
      </w:rPr>
      <w:tblPr/>
      <w:tcPr>
        <w:tcBorders>
          <w:left w:val="nil"/>
          <w:right w:val="nil"/>
          <w:insideH w:val="nil"/>
          <w:insideV w:val="nil"/>
        </w:tcBorders>
        <w:shd w:val="clear" w:color="auto" w:fill="65646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909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19090" w:themeFill="accent6"/>
      </w:tcPr>
    </w:tblStylePr>
    <w:tblStylePr w:type="lastCol">
      <w:rPr>
        <w:b/>
        <w:bCs/>
        <w:color w:val="FFFFFF" w:themeColor="background1"/>
      </w:rPr>
      <w:tblPr/>
      <w:tcPr>
        <w:tcBorders>
          <w:left w:val="nil"/>
          <w:right w:val="nil"/>
          <w:insideH w:val="nil"/>
          <w:insideV w:val="nil"/>
        </w:tcBorders>
        <w:shd w:val="clear" w:color="auto" w:fill="91909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C9A9A" w:themeColor="text1" w:themeTint="80"/>
        <w:bottom w:val="single" w:sz="4" w:space="0" w:color="9C9A9A" w:themeColor="text1" w:themeTint="80"/>
      </w:tblBorders>
    </w:tblPr>
    <w:tblStylePr w:type="firstRow">
      <w:rPr>
        <w:b/>
        <w:bCs/>
      </w:rPr>
      <w:tblPr/>
      <w:tcPr>
        <w:tcBorders>
          <w:bottom w:val="single" w:sz="4" w:space="0" w:color="9C9A9A" w:themeColor="text1" w:themeTint="80"/>
        </w:tcBorders>
      </w:tcPr>
    </w:tblStylePr>
    <w:tblStylePr w:type="lastRow">
      <w:rPr>
        <w:b/>
        <w:bCs/>
      </w:rPr>
      <w:tblPr/>
      <w:tcPr>
        <w:tcBorders>
          <w:top w:val="single" w:sz="4" w:space="0" w:color="9C9A9A" w:themeColor="text1" w:themeTint="80"/>
        </w:tcBorders>
      </w:tcPr>
    </w:tblStylePr>
    <w:tblStylePr w:type="firstCol">
      <w:rPr>
        <w:b/>
        <w:bCs/>
      </w:rPr>
    </w:tblStylePr>
    <w:tblStylePr w:type="lastCol">
      <w:rPr>
        <w:b/>
        <w:bCs/>
      </w:rPr>
    </w:tblStylePr>
    <w:tblStylePr w:type="band1Vert">
      <w:tblPr/>
      <w:tcPr>
        <w:tcBorders>
          <w:left w:val="single" w:sz="4" w:space="0" w:color="9C9A9A" w:themeColor="text1" w:themeTint="80"/>
          <w:right w:val="single" w:sz="4" w:space="0" w:color="9C9A9A" w:themeColor="text1" w:themeTint="80"/>
        </w:tcBorders>
      </w:tcPr>
    </w:tblStylePr>
    <w:tblStylePr w:type="band2Vert">
      <w:tblPr/>
      <w:tcPr>
        <w:tcBorders>
          <w:left w:val="single" w:sz="4" w:space="0" w:color="9C9A9A" w:themeColor="text1" w:themeTint="80"/>
          <w:right w:val="single" w:sz="4" w:space="0" w:color="9C9A9A" w:themeColor="text1" w:themeTint="80"/>
        </w:tcBorders>
      </w:tcPr>
    </w:tblStylePr>
    <w:tblStylePr w:type="band1Horz">
      <w:tblPr/>
      <w:tcPr>
        <w:tcBorders>
          <w:top w:val="single" w:sz="4" w:space="0" w:color="9C9A9A" w:themeColor="text1" w:themeTint="80"/>
          <w:bottom w:val="single" w:sz="4" w:space="0" w:color="9C9A9A"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C9A9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C9A9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9A9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9A9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9A9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9A9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 w:type="paragraph" w:styleId="TOC9">
    <w:name w:val="toc 9"/>
    <w:basedOn w:val="Normal"/>
    <w:next w:val="Normal"/>
    <w:autoRedefine/>
    <w:uiPriority w:val="39"/>
    <w:semiHidden/>
    <w:unhideWhenUsed/>
    <w:rsid w:val="002174EC"/>
    <w:pPr>
      <w:spacing w:after="100"/>
      <w:ind w:left="1600"/>
    </w:pPr>
  </w:style>
  <w:style w:type="paragraph" w:customStyle="1" w:styleId="BodyTextIndented">
    <w:name w:val="Body Text Indented"/>
    <w:basedOn w:val="BodyText"/>
    <w:link w:val="BodyTextIndentedChar"/>
    <w:qFormat/>
    <w:rsid w:val="00555E4B"/>
    <w:pPr>
      <w:ind w:left="567"/>
    </w:pPr>
    <w:rPr>
      <w:lang w:eastAsia="en-AU"/>
    </w:rPr>
  </w:style>
  <w:style w:type="character" w:customStyle="1" w:styleId="BodyTextIndentedChar">
    <w:name w:val="Body Text Indented Char"/>
    <w:basedOn w:val="BodyTextChar"/>
    <w:link w:val="BodyTextIndented"/>
    <w:rsid w:val="00555E4B"/>
    <w:rPr>
      <w:rFonts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27486396">
      <w:bodyDiv w:val="1"/>
      <w:marLeft w:val="0"/>
      <w:marRight w:val="0"/>
      <w:marTop w:val="0"/>
      <w:marBottom w:val="0"/>
      <w:divBdr>
        <w:top w:val="none" w:sz="0" w:space="0" w:color="auto"/>
        <w:left w:val="none" w:sz="0" w:space="0" w:color="auto"/>
        <w:bottom w:val="none" w:sz="0" w:space="0" w:color="auto"/>
        <w:right w:val="none" w:sz="0" w:space="0" w:color="auto"/>
      </w:divBdr>
    </w:div>
    <w:div w:id="332537463">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eader" Target="header1.xml"/><Relationship Id="rId39" Type="http://schemas.openxmlformats.org/officeDocument/2006/relationships/footer" Target="footer6.xml"/><Relationship Id="rId21" Type="http://schemas.openxmlformats.org/officeDocument/2006/relationships/image" Target="media/image8.jpeg"/><Relationship Id="rId34" Type="http://schemas.openxmlformats.org/officeDocument/2006/relationships/header" Target="header2.xml"/><Relationship Id="rId42" Type="http://schemas.openxmlformats.org/officeDocument/2006/relationships/image" Target="media/image13.png"/><Relationship Id="rId47" Type="http://schemas.openxmlformats.org/officeDocument/2006/relationships/image" Target="media/image16.png"/><Relationship Id="rId50" Type="http://schemas.openxmlformats.org/officeDocument/2006/relationships/hyperlink" Target="http://www.surfcoast.vic.gov.au" TargetMode="External"/><Relationship Id="rId55"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hyperlink" Target="http://www.delwp.vic.gov.au" TargetMode="External"/><Relationship Id="rId38" Type="http://schemas.openxmlformats.org/officeDocument/2006/relationships/header" Target="header4.xml"/><Relationship Id="rId46" Type="http://schemas.openxmlformats.org/officeDocument/2006/relationships/hyperlink" Target="http://www.water.vic.gov.au"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jpg"/><Relationship Id="rId29" Type="http://schemas.openxmlformats.org/officeDocument/2006/relationships/footer" Target="footer3.xml"/><Relationship Id="rId41" Type="http://schemas.openxmlformats.org/officeDocument/2006/relationships/image" Target="media/image12.png"/><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8.jpg"/><Relationship Id="rId32" Type="http://schemas.openxmlformats.org/officeDocument/2006/relationships/hyperlink" Target="http://www.relayservice.com.au" TargetMode="External"/><Relationship Id="rId37" Type="http://schemas.openxmlformats.org/officeDocument/2006/relationships/header" Target="header3.xml"/><Relationship Id="rId40" Type="http://schemas.openxmlformats.org/officeDocument/2006/relationships/footer" Target="footer7.xml"/><Relationship Id="rId45" Type="http://schemas.openxmlformats.org/officeDocument/2006/relationships/image" Target="media/image15.png"/><Relationship Id="rId53" Type="http://schemas.openxmlformats.org/officeDocument/2006/relationships/footer" Target="footer8.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footer" Target="footer2.xml"/><Relationship Id="rId36" Type="http://schemas.openxmlformats.org/officeDocument/2006/relationships/footer" Target="footer5.xml"/><Relationship Id="rId49" Type="http://schemas.openxmlformats.org/officeDocument/2006/relationships/hyperlink" Target="http://www.water.vic.gov.au" TargetMode="Externa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yperlink" Target="mailto:customer.service@delwp.vic.gov.au" TargetMode="External"/><Relationship Id="rId44" Type="http://schemas.openxmlformats.org/officeDocument/2006/relationships/hyperlink" Target="http://www.water.vic.gov.au" TargetMode="External"/><Relationship Id="rId52"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7.jpg"/><Relationship Id="rId27" Type="http://schemas.openxmlformats.org/officeDocument/2006/relationships/footer" Target="footer1.xml"/><Relationship Id="rId30" Type="http://schemas.openxmlformats.org/officeDocument/2006/relationships/hyperlink" Target="http://creativecommons.org/licenses/by/4.0/" TargetMode="External"/><Relationship Id="rId35" Type="http://schemas.openxmlformats.org/officeDocument/2006/relationships/footer" Target="footer4.xml"/><Relationship Id="rId43" Type="http://schemas.openxmlformats.org/officeDocument/2006/relationships/image" Target="media/image14.png"/><Relationship Id="rId48" Type="http://schemas.openxmlformats.org/officeDocument/2006/relationships/hyperlink" Target="http://www.water.vic.gov.au" TargetMode="External"/><Relationship Id="rId56"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header" Target="header5.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jpg"/></Relationships>
</file>

<file path=word/_rels/footer5.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jpg"/></Relationships>
</file>

<file path=word/_rels/footnotes.xml.rels><?xml version="1.0" encoding="UTF-8" standalone="yes"?>
<Relationships xmlns="http://schemas.openxmlformats.org/package/2006/relationships"><Relationship Id="rId3" Type="http://schemas.openxmlformats.org/officeDocument/2006/relationships/hyperlink" Target="http://www.djpr.vic.gov.au/priority-industries-sectors/food-and-fibre" TargetMode="External"/><Relationship Id="rId2" Type="http://schemas.openxmlformats.org/officeDocument/2006/relationships/hyperlink" Target="http://www.blog.id.com.au/2020/population/population-trends/the-50-largest-cities-and-towns-in-australia-by-population-2020-update" TargetMode="External"/><Relationship Id="rId1" Type="http://schemas.openxmlformats.org/officeDocument/2006/relationships/hyperlink" Target="http://www.blog.id.com.au/2021/population/population-trends/the-50-largest-cities-in-australia-2021-update" TargetMode="External"/><Relationship Id="rId6" Type="http://schemas.openxmlformats.org/officeDocument/2006/relationships/hyperlink" Target="http://www.rdv.vic.gov.au/victorias-regions/geelong" TargetMode="External"/><Relationship Id="rId5" Type="http://schemas.openxmlformats.org/officeDocument/2006/relationships/hyperlink" Target="http://www.corangamite.rcs.vic.gov.au/themes/communities/eastern-maar" TargetMode="External"/><Relationship Id="rId4" Type="http://schemas.openxmlformats.org/officeDocument/2006/relationships/hyperlink" Target="http://www.glenelghopkins.rcs.vic.gov.au/themes/community/traditional-owners/eastern-maar-aboriginal-corporation" TargetMode="External"/></Relationships>
</file>

<file path=word/theme/theme1.xml><?xml version="1.0" encoding="utf-8"?>
<a:theme xmlns:a="http://schemas.openxmlformats.org/drawingml/2006/main" name="BOP">
  <a:themeElements>
    <a:clrScheme name="DELWP Sub-Brand Offical">
      <a:dk1>
        <a:srgbClr val="393838"/>
      </a:dk1>
      <a:lt1>
        <a:sysClr val="window" lastClr="FFFFFF"/>
      </a:lt1>
      <a:dk2>
        <a:srgbClr val="393838"/>
      </a:dk2>
      <a:lt2>
        <a:srgbClr val="E9E9E9"/>
      </a:lt2>
      <a:accent1>
        <a:srgbClr val="4F4E4E"/>
      </a:accent1>
      <a:accent2>
        <a:srgbClr val="7B7A7A"/>
      </a:accent2>
      <a:accent3>
        <a:srgbClr val="A7A7A6"/>
      </a:accent3>
      <a:accent4>
        <a:srgbClr val="232222"/>
      </a:accent4>
      <a:accent5>
        <a:srgbClr val="656464"/>
      </a:accent5>
      <a:accent6>
        <a:srgbClr val="919090"/>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797aeec6-0273-40f2-ab3e-beee73212332" ContentTypeId="0x0101" PreviousValue="false"/>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5.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34</Value>
      <Value>39</Value>
      <Value>24</Value>
      <Value>2</Value>
      <Value>1</Value>
    </TaxCatchAll>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Briefing</TermName>
          <TermId xmlns="http://schemas.microsoft.com/office/infopath/2007/PartnerControls">2f94465d-e76c-4889-8a29-56933e521d15</TermId>
        </TermInfo>
      </Term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TermInfo xmlns="http://schemas.microsoft.com/office/infopath/2007/PartnerControls">
          <TermName xmlns="http://schemas.microsoft.com/office/infopath/2007/PartnerControls">Project / Program - Routine or Administrative</TermName>
          <TermId xmlns="http://schemas.microsoft.com/office/infopath/2007/PartnerControls">4b22e6eb-4161-4f58-8f47-a7986e7b362c</TermId>
        </TermInfo>
      </Terms>
    </g91c59fb10974fa1a03160ad8386f0f4>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Project Governance</TermName>
          <TermId xmlns="http://schemas.microsoft.com/office/infopath/2007/PartnerControls">dcc8b15d-be2a-4ec9-8ccc-52ee5f7fec59</TermId>
        </TermInfo>
      </Terms>
    </f2ccc2d036544b63b99cbcec8aa9ae6a>
    <DLCPolicyLabelClientValue xmlns="05aa45cf-ed89-4733-97a8-db4ce5c51511">Version {_UIVersionString}</DLCPolicyLabelClientValue>
    <DLCPolicyLabelLock xmlns="05aa45cf-ed89-4733-97a8-db4ce5c51511" xsi:nil="true"/>
    <Sub_x002d_Project xmlns="345b75c6-cd82-42de-b8fd-952dc7820129">Other</Sub_x002d_Project>
    <Project xmlns="345b75c6-cd82-42de-b8fd-952dc7820129">Strategic Direction Statement</Project>
    <_dlc_DocId xmlns="a5f32de4-e402-4188-b034-e71ca7d22e54">DOCID775-55378852-1833</_dlc_DocId>
    <_dlc_DocIdUrl xmlns="a5f32de4-e402-4188-b034-e71ca7d22e54">
      <Url>https://delwpvicgovau.sharepoint.com/sites/ecm_775/_layouts/15/DocIdRedir.aspx?ID=DOCID775-55378852-1833</Url>
      <Description>DOCID775-55378852-1833</Description>
    </_dlc_DocIdUrl>
    <DLCPolicyLabelValue xmlns="05aa45cf-ed89-4733-97a8-db4ce5c51511">Version 1.1</DLCPolicyLabelValue>
  </documentManagement>
</p:properties>
</file>

<file path=customXml/item7.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13E94F38EC824E49A67E8C7AC5F825FD" ma:contentTypeVersion="34" ma:contentTypeDescription="All project related information. The library can be used to manage multiple projects." ma:contentTypeScope="" ma:versionID="519f780fec60257f79ff089ef8a5dbe4">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345b75c6-cd82-42de-b8fd-952dc7820129" xmlns:ns6="4a9662ea-16ff-47db-9fb0-8f3025a87019" targetNamespace="http://schemas.microsoft.com/office/2006/metadata/properties" ma:root="true" ma:fieldsID="7f267d6d049f519bb74ba9109f853dfd" ns1:_="" ns2:_="" ns3:_="" ns4:_="" ns5:_="" ns6:_="">
    <xsd:import namespace="http://schemas.microsoft.com/sharepoint/v3"/>
    <xsd:import namespace="9fd47c19-1c4a-4d7d-b342-c10cef269344"/>
    <xsd:import namespace="a5f32de4-e402-4188-b034-e71ca7d22e54"/>
    <xsd:import namespace="05aa45cf-ed89-4733-97a8-db4ce5c51511"/>
    <xsd:import namespace="345b75c6-cd82-42de-b8fd-952dc7820129"/>
    <xsd:import namespace="4a9662ea-16ff-47db-9fb0-8f3025a87019"/>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4:DLCPolicyLabelClientValue" minOccurs="0"/>
                <xsd:element ref="ns4:DLCPolicyLabelLock" minOccurs="0"/>
                <xsd:element ref="ns1:_dlc_Exempt" minOccurs="0"/>
                <xsd:element ref="ns4:DLCPolicyLabelValue" minOccurs="0"/>
                <xsd:element ref="ns5:Sub_x002d_Project"/>
                <xsd:element ref="ns5:Project"/>
                <xsd:element ref="ns5:MediaServiceMetadata" minOccurs="0"/>
                <xsd:element ref="ns5:MediaServiceFastMetadata" minOccurs="0"/>
                <xsd:element ref="ns5:MediaServiceAutoKeyPoints" minOccurs="0"/>
                <xsd:element ref="ns5:MediaServiceKeyPoints" minOccurs="0"/>
                <xsd:element ref="ns5:MediaServiceAutoTags" minOccurs="0"/>
                <xsd:element ref="ns5:MediaServiceGenerationTime" minOccurs="0"/>
                <xsd:element ref="ns5:MediaServiceEventHashCode" minOccurs="0"/>
                <xsd:element ref="ns5:MediaServiceDateTaken"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9"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3"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5"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18"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6" nillable="true" ma:displayName="Document ID Value" ma:description="The value of the document ID assigned to this item." ma:internalName="_dlc_DocId" ma:readOnly="true">
      <xsd:simpleType>
        <xsd:restriction base="dms:Text"/>
      </xsd:simpleType>
    </xsd:element>
    <xsd:element name="_dlc_DocIdUrl" ma:index="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4"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6"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5b75c6-cd82-42de-b8fd-952dc7820129" elementFormDefault="qualified">
    <xsd:import namespace="http://schemas.microsoft.com/office/2006/documentManagement/types"/>
    <xsd:import namespace="http://schemas.microsoft.com/office/infopath/2007/PartnerControls"/>
    <xsd:element name="Sub_x002d_Project" ma:index="27" ma:displayName="Sub-Project" ma:default="Maps" ma:format="Dropdown" ma:internalName="Sub_x002d_Project">
      <xsd:simpleType>
        <xsd:restriction base="dms:Choice">
          <xsd:enumeration value="Maps"/>
          <xsd:enumeration value="Meeting Packs"/>
          <xsd:enumeration value="Media"/>
          <xsd:enumeration value="Resources"/>
          <xsd:enumeration value="Terms of Reference"/>
          <xsd:enumeration value="Other"/>
        </xsd:restriction>
      </xsd:simpleType>
    </xsd:element>
    <xsd:element name="Project" ma:index="28" ma:displayName="Project" ma:default="Other" ma:format="Dropdown" ma:internalName="Project">
      <xsd:simpleType>
        <xsd:restriction base="dms:Choice">
          <xsd:enumeration value="Administration and Governance"/>
          <xsd:enumeration value="Meetings Forum"/>
          <xsd:enumeration value="Meetings Practitioner"/>
          <xsd:enumeration value="Outputs"/>
          <xsd:enumeration value="Projects"/>
          <xsd:enumeration value="Stakeholders"/>
          <xsd:enumeration value="Strategic Direction Statement"/>
          <xsd:enumeration value="Other"/>
        </xsd:restriction>
      </xsd:simple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DateTaken" ma:index="3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9662ea-16ff-47db-9fb0-8f3025a87019" elementFormDefault="qualified">
    <xsd:import namespace="http://schemas.microsoft.com/office/2006/documentManagement/types"/>
    <xsd:import namespace="http://schemas.microsoft.com/office/infopath/2007/PartnerControls"/>
    <xsd:element name="SharedWithUsers" ma:index="3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779497-C708-4899-8130-9788C7F658A8}">
  <ds:schemaRefs>
    <ds:schemaRef ds:uri="http://schemas.microsoft.com/sharepoint/v3/contenttype/forms"/>
  </ds:schemaRefs>
</ds:datastoreItem>
</file>

<file path=customXml/itemProps2.xml><?xml version="1.0" encoding="utf-8"?>
<ds:datastoreItem xmlns:ds="http://schemas.openxmlformats.org/officeDocument/2006/customXml" ds:itemID="{F230B2C8-8D3F-442A-91B3-48037D1FD470}">
  <ds:schemaRefs>
    <ds:schemaRef ds:uri="http://schemas.microsoft.com/sharepoint/events"/>
  </ds:schemaRefs>
</ds:datastoreItem>
</file>

<file path=customXml/itemProps3.xml><?xml version="1.0" encoding="utf-8"?>
<ds:datastoreItem xmlns:ds="http://schemas.openxmlformats.org/officeDocument/2006/customXml" ds:itemID="{F4483256-C98D-451C-A086-6116E81C8F5D}">
  <ds:schemaRefs>
    <ds:schemaRef ds:uri="Microsoft.SharePoint.Taxonomy.ContentTypeSync"/>
  </ds:schemaRefs>
</ds:datastoreItem>
</file>

<file path=customXml/itemProps4.xml><?xml version="1.0" encoding="utf-8"?>
<ds:datastoreItem xmlns:ds="http://schemas.openxmlformats.org/officeDocument/2006/customXml" ds:itemID="{454A1B74-5044-452F-B025-D306FF539BBE}">
  <ds:schemaRefs>
    <ds:schemaRef ds:uri="http://schemas.openxmlformats.org/officeDocument/2006/bibliography"/>
  </ds:schemaRefs>
</ds:datastoreItem>
</file>

<file path=customXml/itemProps5.xml><?xml version="1.0" encoding="utf-8"?>
<ds:datastoreItem xmlns:ds="http://schemas.openxmlformats.org/officeDocument/2006/customXml" ds:itemID="{504CA447-3D18-47F1-8FD7-F4431C51A5B5}">
  <ds:schemaRefs>
    <ds:schemaRef ds:uri="office.server.policy"/>
  </ds:schemaRefs>
</ds:datastoreItem>
</file>

<file path=customXml/itemProps6.xml><?xml version="1.0" encoding="utf-8"?>
<ds:datastoreItem xmlns:ds="http://schemas.openxmlformats.org/officeDocument/2006/customXml" ds:itemID="{77224150-EEAC-4470-BA75-1EC004BA4C79}">
  <ds:schemaRefs>
    <ds:schemaRef ds:uri="http://schemas.microsoft.com/office/2006/metadata/properties"/>
    <ds:schemaRef ds:uri="http://schemas.microsoft.com/office/infopath/2007/PartnerControls"/>
    <ds:schemaRef ds:uri="9fd47c19-1c4a-4d7d-b342-c10cef269344"/>
    <ds:schemaRef ds:uri="05aa45cf-ed89-4733-97a8-db4ce5c51511"/>
    <ds:schemaRef ds:uri="345b75c6-cd82-42de-b8fd-952dc7820129"/>
    <ds:schemaRef ds:uri="a5f32de4-e402-4188-b034-e71ca7d22e54"/>
  </ds:schemaRefs>
</ds:datastoreItem>
</file>

<file path=customXml/itemProps7.xml><?xml version="1.0" encoding="utf-8"?>
<ds:datastoreItem xmlns:ds="http://schemas.openxmlformats.org/officeDocument/2006/customXml" ds:itemID="{96A31A37-387C-4105-8629-FAFBE8B3A1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345b75c6-cd82-42de-b8fd-952dc7820129"/>
    <ds:schemaRef ds:uri="4a9662ea-16ff-47db-9fb0-8f3025a870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1519</TotalTime>
  <Pages>6</Pages>
  <Words>11267</Words>
  <Characters>64225</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Barwon</vt:lpstr>
    </vt:vector>
  </TitlesOfParts>
  <Company/>
  <LinksUpToDate>false</LinksUpToDate>
  <CharactersWithSpaces>75342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Barwon Strategic Directions Statement June 2022 - Accessible version</dc:title>
  <dc:subject/>
  <dc:creator>Claire R Hollier (DELWP)</dc:creator>
  <cp:keywords/>
  <dc:description/>
  <cp:lastModifiedBy>Claire R Hollier (DELWP)</cp:lastModifiedBy>
  <cp:revision>498</cp:revision>
  <cp:lastPrinted>2016-09-05T12:34:00Z</cp:lastPrinted>
  <dcterms:created xsi:type="dcterms:W3CDTF">2022-06-07T21:49:00Z</dcterms:created>
  <dcterms:modified xsi:type="dcterms:W3CDTF">2022-06-10T04:00:00Z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Barwon</vt:lpwstr>
  </property>
  <property fmtid="{D5CDD505-2E9C-101B-9397-08002B2CF9AE}" pid="3" name="xSubtitle">
    <vt:lpwstr>Strategic Directions Statement</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Barwon</vt:lpwstr>
  </property>
  <property fmtid="{D5CDD505-2E9C-101B-9397-08002B2CF9AE}" pid="16" name="xFooterSubtitle">
    <vt:lpwstr>Strategic Directions Statement</vt:lpwstr>
  </property>
  <property fmtid="{D5CDD505-2E9C-101B-9397-08002B2CF9AE}" pid="17" name="xAppendixName">
    <vt:lpwstr>Appendix</vt:lpwstr>
  </property>
  <property fmtid="{D5CDD505-2E9C-101B-9397-08002B2CF9AE}" pid="18" name="MSIP_Label_4257e2ab-f512-40e2-9c9a-c64247360765_Enabled">
    <vt:lpwstr>true</vt:lpwstr>
  </property>
  <property fmtid="{D5CDD505-2E9C-101B-9397-08002B2CF9AE}" pid="19" name="MSIP_Label_4257e2ab-f512-40e2-9c9a-c64247360765_SetDate">
    <vt:lpwstr>2022-06-07T21:49:21Z</vt:lpwstr>
  </property>
  <property fmtid="{D5CDD505-2E9C-101B-9397-08002B2CF9AE}" pid="20" name="MSIP_Label_4257e2ab-f512-40e2-9c9a-c64247360765_Method">
    <vt:lpwstr>Privileged</vt:lpwstr>
  </property>
  <property fmtid="{D5CDD505-2E9C-101B-9397-08002B2CF9AE}" pid="21" name="MSIP_Label_4257e2ab-f512-40e2-9c9a-c64247360765_Name">
    <vt:lpwstr>OFFICIAL</vt:lpwstr>
  </property>
  <property fmtid="{D5CDD505-2E9C-101B-9397-08002B2CF9AE}" pid="22" name="MSIP_Label_4257e2ab-f512-40e2-9c9a-c64247360765_SiteId">
    <vt:lpwstr>e8bdd6f7-fc18-4e48-a554-7f547927223b</vt:lpwstr>
  </property>
  <property fmtid="{D5CDD505-2E9C-101B-9397-08002B2CF9AE}" pid="23" name="MSIP_Label_4257e2ab-f512-40e2-9c9a-c64247360765_ActionId">
    <vt:lpwstr>02126d02-f0f7-4ef7-bb66-4422ff95083a</vt:lpwstr>
  </property>
  <property fmtid="{D5CDD505-2E9C-101B-9397-08002B2CF9AE}" pid="24" name="MSIP_Label_4257e2ab-f512-40e2-9c9a-c64247360765_ContentBits">
    <vt:lpwstr>2</vt:lpwstr>
  </property>
  <property fmtid="{D5CDD505-2E9C-101B-9397-08002B2CF9AE}" pid="25" name="ContentTypeId">
    <vt:lpwstr>0x0101009298E819CE1EBB4F8D2096B3E0F0C2911D0013E94F38EC824E49A67E8C7AC5F825FD</vt:lpwstr>
  </property>
  <property fmtid="{D5CDD505-2E9C-101B-9397-08002B2CF9AE}" pid="26" name="Records Class Project">
    <vt:lpwstr>24</vt:lpwstr>
  </property>
  <property fmtid="{D5CDD505-2E9C-101B-9397-08002B2CF9AE}" pid="27" name="Dissemination Limiting Marker">
    <vt:lpwstr>2;#FOUO|955eb6fc-b35a-4808-8aa5-31e514fa3f26</vt:lpwstr>
  </property>
  <property fmtid="{D5CDD505-2E9C-101B-9397-08002B2CF9AE}" pid="28" name="Security Classification">
    <vt:lpwstr>1;#Unclassified|7fa379f4-4aba-4692-ab80-7d39d3a23cf4</vt:lpwstr>
  </property>
  <property fmtid="{D5CDD505-2E9C-101B-9397-08002B2CF9AE}" pid="29" name="_dlc_DocIdItemGuid">
    <vt:lpwstr>02c8f3c8-4cd1-4b8f-b0e0-47019a259f88</vt:lpwstr>
  </property>
  <property fmtid="{D5CDD505-2E9C-101B-9397-08002B2CF9AE}" pid="30" name="Department Document Type">
    <vt:lpwstr>39;#Briefing|2f94465d-e76c-4889-8a29-56933e521d15</vt:lpwstr>
  </property>
  <property fmtid="{D5CDD505-2E9C-101B-9397-08002B2CF9AE}" pid="31" name="Record Purpose">
    <vt:lpwstr>34;#Project / Program - Routine or Administrative|4b22e6eb-4161-4f58-8f47-a7986e7b362c</vt:lpwstr>
  </property>
</Properties>
</file>