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39422127"/>
    <w:bookmarkEnd w:id="0"/>
    <w:p w14:paraId="5FC991EC" w14:textId="3BCB5234" w:rsidR="005A2A5D" w:rsidRDefault="00084160" w:rsidP="002C296E">
      <w:pPr>
        <w:pStyle w:val="BodyText"/>
      </w:pPr>
      <w:r w:rsidRPr="00D55628">
        <w:rPr>
          <w:noProof/>
          <w:lang w:eastAsia="en-AU"/>
        </w:rPr>
        <mc:AlternateContent>
          <mc:Choice Requires="wps">
            <w:drawing>
              <wp:anchor distT="0" distB="0" distL="114300" distR="114300" simplePos="0" relativeHeight="251658242" behindDoc="1" locked="1" layoutInCell="1" allowOverlap="1" wp14:anchorId="7C85CC2D" wp14:editId="2476BA79">
                <wp:simplePos x="0" y="0"/>
                <wp:positionH relativeFrom="page">
                  <wp:posOffset>355600</wp:posOffset>
                </wp:positionH>
                <wp:positionV relativeFrom="page">
                  <wp:posOffset>1615440</wp:posOffset>
                </wp:positionV>
                <wp:extent cx="9971405" cy="3167380"/>
                <wp:effectExtent l="0" t="0" r="0" b="0"/>
                <wp:wrapNone/>
                <wp:docPr id="44" name="CoverRectangle"/>
                <wp:cNvGraphicFramePr/>
                <a:graphic xmlns:a="http://schemas.openxmlformats.org/drawingml/2006/main">
                  <a:graphicData uri="http://schemas.microsoft.com/office/word/2010/wordprocessingShape">
                    <wps:wsp>
                      <wps:cNvSpPr/>
                      <wps:spPr>
                        <a:xfrm>
                          <a:off x="0" y="0"/>
                          <a:ext cx="9971405" cy="3167380"/>
                        </a:xfrm>
                        <a:prstGeom prst="rect">
                          <a:avLst/>
                        </a:prstGeom>
                        <a:blipFill dpi="0" rotWithShape="1">
                          <a:blip r:embed="rId13">
                            <a:extLst>
                              <a:ext uri="{28A0092B-C50C-407E-A947-70E740481C1C}">
                                <a14:useLocalDpi xmlns:a14="http://schemas.microsoft.com/office/drawing/2010/main" val="0"/>
                              </a:ext>
                            </a:extLst>
                          </a:blip>
                          <a:srcRect/>
                          <a:stretch>
                            <a:fillRect l="64" t="-75640" r="-64" b="-14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EC486E8">
              <v:rect id="CoverRectangle" style="position:absolute;margin-left:28pt;margin-top:127.2pt;width:785.15pt;height:249.4pt;z-index:-25167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2pt" w14:anchorId="5EEFD3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">
                <v:fill type="frame" o:title="" recolor="t" rotate="t" r:id="rId14"/>
                <w10:wrap anchorx="page" anchory="page"/>
                <w10:anchorlock/>
              </v:rect>
            </w:pict>
          </mc:Fallback>
        </mc:AlternateContent>
      </w:r>
      <w:r w:rsidR="0039720E">
        <w:rPr>
          <w:noProof/>
          <w:lang w:eastAsia="en-AU"/>
        </w:rPr>
        <mc:AlternateContent>
          <mc:Choice Requires="wps">
            <w:drawing>
              <wp:anchor distT="0" distB="0" distL="114300" distR="114300" simplePos="0" relativeHeight="251658264" behindDoc="0" locked="1" layoutInCell="1" allowOverlap="1" wp14:anchorId="6C183B49" wp14:editId="4A21021D">
                <wp:simplePos x="0" y="0"/>
                <wp:positionH relativeFrom="page">
                  <wp:posOffset>2451100</wp:posOffset>
                </wp:positionH>
                <wp:positionV relativeFrom="page">
                  <wp:posOffset>1619885</wp:posOffset>
                </wp:positionV>
                <wp:extent cx="7880400" cy="3168000"/>
                <wp:effectExtent l="0" t="0" r="6350" b="0"/>
                <wp:wrapNone/>
                <wp:docPr id="37" name="Landscap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0C047D26">
              <v:shape id="LandscapeOverlayRight" style="position:absolute;margin-left:193pt;margin-top:127.55pt;width:620.5pt;height:249.4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71c5e8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" w14:anchorId="7186EF8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3" behindDoc="0" locked="1" layoutInCell="1" allowOverlap="1" wp14:anchorId="48692A05" wp14:editId="542D2E0F">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5">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1617EB6">
              <v:shape id="LandscapePicRight" style="position:absolute;margin-left:193.05pt;margin-top:127.6pt;width:620.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w14:anchorId="70FBB13A">
                <v:fill type="frame" o:title="" recolor="t" rotate="t" r:id="rId16"/>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63" behindDoc="0" locked="1" layoutInCell="1" allowOverlap="1" wp14:anchorId="48830C27" wp14:editId="02C6EAA3">
                <wp:simplePos x="0" y="0"/>
                <wp:positionH relativeFrom="page">
                  <wp:posOffset>363220</wp:posOffset>
                </wp:positionH>
                <wp:positionV relativeFrom="page">
                  <wp:posOffset>1619885</wp:posOffset>
                </wp:positionV>
                <wp:extent cx="2080800" cy="3168000"/>
                <wp:effectExtent l="0" t="0" r="0" b="0"/>
                <wp:wrapNone/>
                <wp:docPr id="33" name="Landscap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5ED60F3">
              <v:shape id="LandscapeOverlayLeft" style="position:absolute;margin-left:28.6pt;margin-top:127.55pt;width:163.85pt;height:249.4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" w14:anchorId="1C660FA2">
                <v:fill opacity="19789f"/>
                <v:path arrowok="t" o:connecttype="custom" o:connectlocs="586534,0;0,0;0,3168000;2080800,3168000;586534,0" o:connectangles="0,0,0,0,0"/>
                <w10:wrap anchorx="page" anchory="page"/>
                <w10:anchorlock/>
              </v:shape>
            </w:pict>
          </mc:Fallback>
        </mc:AlternateContent>
      </w:r>
      <w:r w:rsidR="001246C4" w:rsidRPr="00812815">
        <w:rPr>
          <w:noProof/>
          <w:color w:val="71C5E8" w:themeColor="text2"/>
          <w:lang w:eastAsia="en-AU"/>
        </w:rPr>
        <mc:AlternateContent>
          <mc:Choice Requires="wps">
            <w:drawing>
              <wp:anchor distT="0" distB="0" distL="114300" distR="114300" simplePos="0" relativeHeight="251658252" behindDoc="0" locked="1" layoutInCell="1" allowOverlap="1" wp14:anchorId="58498850" wp14:editId="74231FBF">
                <wp:simplePos x="0" y="0"/>
                <wp:positionH relativeFrom="page">
                  <wp:posOffset>3542665</wp:posOffset>
                </wp:positionH>
                <wp:positionV relativeFrom="page">
                  <wp:posOffset>2354580</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5DAC9B9">
              <v:shape id="Multi2" style="position:absolute;margin-left:278.95pt;margin-top:185.4pt;width:4in;height:374.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ZFIPi4gAAAA0BAAAPAAAAAAAAAAAAAAAAALw4AABk&#10;cnMvZG93bnJldi54bWxQSwECLQAUAAYACAAAACEAqiYOvrwAAAAhAQAAGQAAAAAAAAAAAAAAAADL&#10;OQAAZHJzL19yZWxzL2Uyb0RvYy54bWwucmVsc1BLBQYAAAAABgAGAHwBAAC+OgAAAAA=&#10;" w14:anchorId="766DF78E">
                <v:fill type="frame" o:title="" recolor="t" rotate="t" r:id="rId18"/>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392AD26A" wp14:editId="0285DE79">
                <wp:simplePos x="0" y="0"/>
                <wp:positionH relativeFrom="page">
                  <wp:posOffset>360045</wp:posOffset>
                </wp:positionH>
                <wp:positionV relativeFrom="page">
                  <wp:posOffset>2354580</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9">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0FCAEC1D">
              <v:shape id="Multi1" style="position:absolute;margin-left:28.35pt;margin-top:185.4pt;width:250.6pt;height:374.4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" w14:anchorId="37301134">
                <v:fill type="frame" o:title="" recolor="t" rotate="t" r:id="rId20"/>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0" behindDoc="0" locked="1" layoutInCell="1" allowOverlap="1" wp14:anchorId="64C82543" wp14:editId="64B473A3">
                <wp:simplePos x="0" y="0"/>
                <wp:positionH relativeFrom="page">
                  <wp:posOffset>363855</wp:posOffset>
                </wp:positionH>
                <wp:positionV relativeFrom="page">
                  <wp:posOffset>2354580</wp:posOffset>
                </wp:positionV>
                <wp:extent cx="3182400" cy="4755600"/>
                <wp:effectExtent l="0" t="0" r="0" b="0"/>
                <wp:wrapNone/>
                <wp:docPr id="43" nam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6B0F9B77">
              <v:shape id="OverlayLeft" style="position:absolute;margin-left:28.65pt;margin-top:185.4pt;width:250.6pt;height:374.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" w14:anchorId="62C099FB">
                <v:fill opacity="39321f"/>
                <v:path arrowok="t" o:connecttype="custom" o:connectlocs="935811,0;0,0;0,4755600;3182400,4755600;935811,0" o:connectangles="0,0,0,0,0"/>
                <w10:wrap anchorx="page" anchory="page"/>
                <w10:anchorlock/>
              </v:shape>
            </w:pict>
          </mc:Fallback>
        </mc:AlternateContent>
      </w:r>
      <w:r w:rsidR="00CA2A66" w:rsidRPr="00812815">
        <w:rPr>
          <w:noProof/>
          <w:color w:val="71C5E8" w:themeColor="text2"/>
          <w:lang w:eastAsia="en-AU"/>
        </w:rPr>
        <mc:AlternateContent>
          <mc:Choice Requires="wps">
            <w:drawing>
              <wp:anchor distT="0" distB="0" distL="114300" distR="114300" simplePos="0" relativeHeight="251658249" behindDoc="0" locked="1" layoutInCell="1" allowOverlap="1" wp14:anchorId="5B83EB69" wp14:editId="79C53072">
                <wp:simplePos x="0" y="0"/>
                <wp:positionH relativeFrom="page">
                  <wp:posOffset>3542665</wp:posOffset>
                </wp:positionH>
                <wp:positionV relativeFrom="page">
                  <wp:posOffset>2354580</wp:posOffset>
                </wp:positionV>
                <wp:extent cx="3657600" cy="4755600"/>
                <wp:effectExtent l="0" t="0" r="0" b="0"/>
                <wp:wrapNone/>
                <wp:docPr id="16" nam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E145386">
              <v:shape id="OverlayRight" style="position:absolute;margin-left:278.95pt;margin-top:185.4pt;width:4in;height:374.45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71c5e8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" w14:anchorId="67BE29F1">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7" behindDoc="0" locked="1" layoutInCell="1" allowOverlap="1" wp14:anchorId="49771A2E" wp14:editId="38C02998">
                <wp:simplePos x="3543300" y="4787900"/>
                <wp:positionH relativeFrom="page">
                  <wp:posOffset>2447925</wp:posOffset>
                </wp:positionH>
                <wp:positionV relativeFrom="page">
                  <wp:posOffset>4787900</wp:posOffset>
                </wp:positionV>
                <wp:extent cx="1188000" cy="12600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6AD9E843">
              <v:shape id="TriangleBottomACIMono" style="position:absolute;margin-left:192.75pt;margin-top:377pt;width:93.55pt;height:99.2pt;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FHAAAAAFJnaHRsb25n&#10;AAABN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E4QklN&#10;BAwAAAAAMggAAAABAAAAmAAAAKAAAAHIAAEdAAAAMewAGAAB/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FHATYDAREAAhEB&#10;AxEB/90ABAAn/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" w14:anchorId="45D28214">
                <v:fill type="frame" o:title="" recolor="t" rotate="t" r:id="rId22"/>
                <v:path arrowok="t" o:connecttype="custom" o:connectlocs="592981,1260000;0,0;1188000,0;592981,12600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8" behindDoc="0" locked="1" layoutInCell="1" allowOverlap="1" wp14:anchorId="636DD4ED" wp14:editId="74B840E3">
                <wp:simplePos x="3542665" y="4787900"/>
                <wp:positionH relativeFrom="page">
                  <wp:posOffset>2447925</wp:posOffset>
                </wp:positionH>
                <wp:positionV relativeFrom="page">
                  <wp:posOffset>4787900</wp:posOffset>
                </wp:positionV>
                <wp:extent cx="1188000" cy="12600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3"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30FABE9F">
              <v:shape id="TriangleBottomSolar" style="position:absolute;margin-left:192.75pt;margin-top:377pt;width:93.55pt;height:99.2pt;z-index:2516864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" w14:anchorId="2DF060CA">
                <v:fill type="frame" o:title="" recolor="t" rotate="t" r:id="rId24"/>
                <v:path arrowok="t" o:connecttype="custom" o:connectlocs="592981,1260000;0,0;1188000,0;592981,12600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6" behindDoc="0" locked="1" layoutInCell="1" allowOverlap="1" wp14:anchorId="7E8EEBFE" wp14:editId="786726DB">
                <wp:simplePos x="0" y="0"/>
                <wp:positionH relativeFrom="page">
                  <wp:posOffset>2447925</wp:posOffset>
                </wp:positionH>
                <wp:positionV relativeFrom="page">
                  <wp:posOffset>4787900</wp:posOffset>
                </wp:positionV>
                <wp:extent cx="1188000" cy="1260000"/>
                <wp:effectExtent l="0" t="0" r="0" b="0"/>
                <wp:wrapNone/>
                <wp:docPr id="39" name="TriangleBottomACI"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5"/>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6262D2AE">
              <v:shape id="TriangleBottomACI" style="position:absolute;margin-left:192.75pt;margin-top:377pt;width:93.55pt;height:99.2pt;z-index:2516843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RwAAAABSZ2h0bG9uZwAAATY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BOEJJTQQMAAAAADwQAAAAAQAAAJgA&#10;AACgAAAByAABHQAAADv0ABgAAf/Y/+AAEEpGSUYAAQIAAEgASAAA/+0ADEFkb2JlX0NNAAH/7gAO&#10;QWRvYmUAZIAAAAAB/9sAhAAMCAgICQgMCQkMEQsKCxEVDwwMDxUYExMVExMYEQwMDAwMDBEMDAwM&#10;DAwMDAwMDAwMDAwMDAwMDAwMDAwMDAwMAQ0LCw0ODRAODhAUDg4OFBQODg4OFBEMDAwMDBERDAwM&#10;DAwMEQwMDAwMDAwMDAwMDAwMDAwMDAwMDAwMDAwMDAz/wAARCACgAJg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CAgICAgICAgICAwICAgMEAwICAwQFBAQEBAQFBgUFBQUFBQYGBwcIBwcGCQkKCgkJ&#10;DAwMDAwMDAwMDAwMDAwMAQMDAwUEBQkGBgkNCgkKDQ8ODg4ODw8MDAwMDA8PDAwMDAwMDwwMDAwM&#10;DAwMDAwMDAwMDAwMDAwMDAwMDAwMDAz/wAARCAFHATYDAREAAhEBAxEB/90ABAAn/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" w14:anchorId="5D67545C">
                <v:fill type="frame" o:title="" recolor="t" rotate="t" r:id="rId26"/>
                <v:path arrowok="t" o:connecttype="custom" o:connectlocs="592981,1260000;0,0;1188000,0;592981,12600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55" behindDoc="0" locked="1" layoutInCell="1" allowOverlap="1" wp14:anchorId="44E74DEA" wp14:editId="78E0D83B">
                <wp:simplePos x="0" y="0"/>
                <wp:positionH relativeFrom="page">
                  <wp:posOffset>3543300</wp:posOffset>
                </wp:positionH>
                <wp:positionV relativeFrom="page">
                  <wp:posOffset>4787900</wp:posOffset>
                </wp:positionV>
                <wp:extent cx="1188000" cy="1260000"/>
                <wp:effectExtent l="0" t="0" r="0" b="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514B4AFA">
              <v:shape id="TriangleBottom" style="position:absolute;margin-left:279pt;margin-top:377pt;width:93.55pt;height:99.2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6e8f6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" w14:anchorId="4A882E13">
                <v:path arrowok="t" o:connecttype="custom" o:connectlocs="592981,1260000;0,0;1188000,0;592981,12600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6B638F5E" wp14:editId="3778EFC1">
                <wp:simplePos x="0" y="0"/>
                <wp:positionH relativeFrom="page">
                  <wp:posOffset>359410</wp:posOffset>
                </wp:positionH>
                <wp:positionV relativeFrom="page">
                  <wp:posOffset>359410</wp:posOffset>
                </wp:positionV>
                <wp:extent cx="1188000" cy="1260000"/>
                <wp:effectExtent l="0" t="0" r="0" b="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8000" cy="12600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28DCA933">
              <v:shape id="TriangleTop" style="position:absolute;margin-left:28.3pt;margin-top:28.3pt;width:93.55pt;height:99.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71c5e8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" w14:anchorId="7682386F">
                <v:path arrowok="t" o:connecttype="custom" o:connectlocs="592981,1260000;0,0;1188000,0;592981,12600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7BBA1606" wp14:editId="26B7B66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CF8C2" w14:textId="77777777" w:rsidR="00621BCC" w:rsidRPr="009F69FA" w:rsidRDefault="00621BC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A1606"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A8CF8C2" w14:textId="77777777" w:rsidR="00621BCC" w:rsidRPr="009F69FA" w:rsidRDefault="00621BC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279E057" wp14:editId="5EC9BF98">
                <wp:simplePos x="0" y="0"/>
                <wp:positionH relativeFrom="page">
                  <wp:align>left</wp:align>
                </wp:positionH>
                <wp:positionV relativeFrom="page">
                  <wp:posOffset>5507990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CC8B8" w14:textId="5CF0B8C8" w:rsidR="00621BCC" w:rsidRPr="00271B90" w:rsidRDefault="00621BC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E057" id="CoverStatus" o:spid="_x0000_s1027" type="#_x0000_t202" alt="Title: Watermark Document Status" style="position:absolute;margin-left:0;margin-top:433.7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" filled="f" stroked="f" strokeweight=".5pt">
                <v:textbox inset="20mm,0,1mm,0">
                  <w:txbxContent>
                    <w:p w14:paraId="0BBCC8B8" w14:textId="5CF0B8C8" w:rsidR="00621BCC" w:rsidRPr="00271B90" w:rsidRDefault="00621BC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4" behindDoc="1" locked="1" layoutInCell="1" allowOverlap="1" wp14:anchorId="4C1F267F" wp14:editId="03F222D7">
                <wp:simplePos x="360045" y="6047740"/>
                <wp:positionH relativeFrom="page">
                  <wp:posOffset>360045</wp:posOffset>
                </wp:positionH>
                <wp:positionV relativeFrom="page">
                  <wp:posOffset>6047740</wp:posOffset>
                </wp:positionV>
                <wp:extent cx="9972001" cy="3456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9972001" cy="3456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CC225" w14:textId="77777777" w:rsidR="00621BCC" w:rsidRPr="00455A7E" w:rsidRDefault="00621BC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F267F" id="CoverProjectBar" o:spid="_x0000_s1028" type="#_x0000_t202" alt="Title: Decorative Cover Shape" style="position:absolute;margin-left:28.35pt;margin-top:476.2pt;width:785.2pt;height:27.2pt;z-index:-2516582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" fillcolor="#71c5e8 [3202]" stroked="f" strokeweight=".5pt">
                <v:textbox inset="10mm,0,10mm,0">
                  <w:txbxContent>
                    <w:p w14:paraId="408CC225" w14:textId="77777777" w:rsidR="00621BCC" w:rsidRPr="00455A7E" w:rsidRDefault="00621BC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1" relativeHeight="251658262" behindDoc="0" locked="1" layoutInCell="1" allowOverlap="1" wp14:anchorId="4EFD7800" wp14:editId="4A2AB411">
                <wp:simplePos x="360045" y="1619885"/>
                <wp:positionH relativeFrom="page">
                  <wp:posOffset>360045</wp:posOffset>
                </wp:positionH>
                <wp:positionV relativeFrom="page">
                  <wp:posOffset>1619885</wp:posOffset>
                </wp:positionV>
                <wp:extent cx="9972001"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1" cy="31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6A710FCA">
              <v:rect id="LandscapePicSingle" style="position:absolute;margin-left:28.35pt;margin-top:127.55pt;width:785.2pt;height:249.45pt;z-index:251697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13CFD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">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43" behindDoc="1" locked="1" layoutInCell="1" allowOverlap="1" wp14:anchorId="062A70F6" wp14:editId="74EDA4A8">
                <wp:simplePos x="0" y="0"/>
                <wp:positionH relativeFrom="page">
                  <wp:posOffset>360045</wp:posOffset>
                </wp:positionH>
                <wp:positionV relativeFrom="page">
                  <wp:posOffset>2354580</wp:posOffset>
                </wp:positionV>
                <wp:extent cx="6840000" cy="4752000"/>
                <wp:effectExtent l="0" t="0" r="0" b="0"/>
                <wp:wrapNone/>
                <wp:docPr id="3" name="PicSingle" descr="Cover Image" hidden="1"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27">
                            <a:extLst>
                              <a:ext uri="{28A0092B-C50C-407E-A947-70E740481C1C}">
                                <a14:useLocalDpi xmlns:a14="http://schemas.microsoft.com/office/drawing/2010/main" val="0"/>
                              </a:ext>
                            </a:extLst>
                          </a:blip>
                          <a:srcRect/>
                          <a:stretch>
                            <a:fillRect t="-111" b="-11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640CDA59">
              <v:rect id="PicSingle" style="position:absolute;margin-left:28.35pt;margin-top:185.4pt;width:538.6pt;height:374.15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24D3A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">
                <v:fill type="frame" o:title="Cover Image" recolor="t" rotate="t" r:id="rId28"/>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147665CC" wp14:editId="55649A96">
                <wp:simplePos x="0" y="0"/>
                <wp:positionH relativeFrom="page">
                  <wp:posOffset>360045</wp:posOffset>
                </wp:positionH>
                <wp:positionV relativeFrom="page">
                  <wp:posOffset>360045</wp:posOffset>
                </wp:positionV>
                <wp:extent cx="9972001" cy="5688000"/>
                <wp:effectExtent l="0" t="0" r="0" b="8255"/>
                <wp:wrapNone/>
                <wp:docPr id="4" name="CoverRectangle"/>
                <wp:cNvGraphicFramePr/>
                <a:graphic xmlns:a="http://schemas.openxmlformats.org/drawingml/2006/main">
                  <a:graphicData uri="http://schemas.microsoft.com/office/word/2010/wordprocessingShape">
                    <wps:wsp>
                      <wps:cNvSpPr/>
                      <wps:spPr>
                        <a:xfrm>
                          <a:off x="0" y="0"/>
                          <a:ext cx="9972001" cy="568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4CB7D864">
              <v:rect id="CoverRectangle" style="position:absolute;margin-left:28.35pt;margin-top:28.35pt;width:785.2pt;height:447.85pt;z-index:-25167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31E829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">
                <w10:wrap anchorx="page" anchory="page"/>
                <w10:anchorlock/>
              </v:rect>
            </w:pict>
          </mc:Fallback>
        </mc:AlternateContent>
      </w:r>
    </w:p>
    <w:p w14:paraId="52EFF2A9" w14:textId="77777777" w:rsidR="00D73B6C" w:rsidRDefault="00D73B6C"/>
    <w:tbl>
      <w:tblPr>
        <w:tblStyle w:val="TableAsPlaceholder"/>
        <w:tblpPr w:leftFromText="181" w:rightFromText="181" w:vertAnchor="page" w:horzAnchor="margin" w:tblpXSpec="right" w:tblpY="681"/>
        <w:tblOverlap w:val="never"/>
        <w:tblW w:w="12756" w:type="dxa"/>
        <w:tblLayout w:type="fixed"/>
        <w:tblLook w:val="0600" w:firstRow="0" w:lastRow="0" w:firstColumn="0" w:lastColumn="0" w:noHBand="1" w:noVBand="1"/>
      </w:tblPr>
      <w:tblGrid>
        <w:gridCol w:w="12756"/>
      </w:tblGrid>
      <w:tr w:rsidR="00D73B6C" w14:paraId="5D233914" w14:textId="77777777" w:rsidTr="00532129">
        <w:trPr>
          <w:trHeight w:hRule="exact" w:val="1928"/>
        </w:trPr>
        <w:tc>
          <w:tcPr>
            <w:tcW w:w="12756" w:type="dxa"/>
            <w:vAlign w:val="center"/>
          </w:tcPr>
          <w:sdt>
            <w:sdtPr>
              <w:rPr>
                <w:b w:val="0"/>
                <w:iCs/>
                <w:spacing w:val="0"/>
                <w:sz w:val="32"/>
                <w:szCs w:val="24"/>
              </w:rPr>
              <w:alias w:val="CoverTitle"/>
              <w:tag w:val="CoverTitle"/>
              <w:id w:val="360867710"/>
              <w:lock w:val="sdtContentLocked"/>
              <w:placeholder>
                <w:docPart w:val="551B43FDE9EB40ACAC9B1A00F28CB913"/>
              </w:placeholder>
            </w:sdtPr>
            <w:sdtEndPr/>
            <w:sdtContent>
              <w:p w14:paraId="7CB75D3C" w14:textId="77777777" w:rsidR="00BE79FD" w:rsidRDefault="00BE79FD" w:rsidP="00BE79FD">
                <w:pPr>
                  <w:pStyle w:val="Title"/>
                </w:pPr>
                <w:r>
                  <w:t>Non-residential subdivisions</w:t>
                </w:r>
              </w:p>
              <w:p w14:paraId="63A16548" w14:textId="77777777" w:rsidR="00BE79FD" w:rsidRDefault="00BE79FD" w:rsidP="00BE79FD">
                <w:pPr>
                  <w:pStyle w:val="Subtitle"/>
                </w:pPr>
                <w:bookmarkStart w:id="1" w:name="myBookmark"/>
                <w:r>
                  <w:t>Stormwater planning requirements: development scenario</w:t>
                </w:r>
                <w:bookmarkEnd w:id="1"/>
              </w:p>
              <w:p w14:paraId="14A37098" w14:textId="2180C20E" w:rsidR="00512DFB" w:rsidRPr="00CB1FB7" w:rsidRDefault="003A3A4F" w:rsidP="00CD4964">
                <w:pPr>
                  <w:pStyle w:val="Subtitle"/>
                </w:pPr>
              </w:p>
            </w:sdtContent>
          </w:sdt>
        </w:tc>
      </w:tr>
    </w:tbl>
    <w:p w14:paraId="2B51A782" w14:textId="77777777" w:rsidR="00D73B6C" w:rsidRDefault="00D73B6C"/>
    <w:p w14:paraId="7693E7A3" w14:textId="77777777" w:rsidR="00D73B6C" w:rsidRPr="00D55628" w:rsidRDefault="008F0B33">
      <w:r w:rsidRPr="00D55628">
        <w:rPr>
          <w:noProof/>
        </w:rPr>
        <mc:AlternateContent>
          <mc:Choice Requires="wps">
            <w:drawing>
              <wp:anchor distT="0" distB="0" distL="114300" distR="114300" simplePos="0" relativeHeight="251658245" behindDoc="0" locked="0" layoutInCell="1" allowOverlap="1" wp14:anchorId="3CE4500A" wp14:editId="3BA2D6B4">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21BCC" w:rsidRPr="00AB780B" w14:paraId="276FF7DD" w14:textId="77777777" w:rsidTr="00AA4BE4">
                              <w:trPr>
                                <w:trHeight w:hRule="exact" w:val="964"/>
                                <w:tblCellSpacing w:w="71" w:type="dxa"/>
                              </w:trPr>
                              <w:tc>
                                <w:tcPr>
                                  <w:tcW w:w="1204" w:type="dxa"/>
                                  <w:vAlign w:val="bottom"/>
                                </w:tcPr>
                                <w:p w14:paraId="029F890D" w14:textId="77777777" w:rsidR="00621BCC" w:rsidRPr="00D55628" w:rsidRDefault="00621BCC"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9">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621BCC" w:rsidRPr="00D55628" w:rsidRDefault="00621BCC"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621BCC" w:rsidRDefault="00621BC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4500A"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21BCC" w:rsidRPr="00AB780B" w14:paraId="276FF7DD" w14:textId="77777777" w:rsidTr="00AA4BE4">
                        <w:trPr>
                          <w:trHeight w:hRule="exact" w:val="964"/>
                          <w:tblCellSpacing w:w="71" w:type="dxa"/>
                        </w:trPr>
                        <w:tc>
                          <w:tcPr>
                            <w:tcW w:w="1204" w:type="dxa"/>
                            <w:vAlign w:val="bottom"/>
                          </w:tcPr>
                          <w:p w14:paraId="029F890D" w14:textId="77777777" w:rsidR="00621BCC" w:rsidRPr="00D55628" w:rsidRDefault="00621BCC" w:rsidP="00D55628">
                            <w:r w:rsidRPr="00D55628">
                              <w:rPr>
                                <w:noProof/>
                              </w:rPr>
                              <w:drawing>
                                <wp:inline distT="0" distB="0" distL="0" distR="0" wp14:anchorId="48C0BAD2" wp14:editId="24CBDC1D">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D59571E" w14:textId="77777777" w:rsidR="00621BCC" w:rsidRPr="00D55628" w:rsidRDefault="00621BCC" w:rsidP="00D55628">
                            <w:r w:rsidRPr="00D55628">
                              <w:rPr>
                                <w:noProof/>
                              </w:rPr>
                              <w:drawing>
                                <wp:inline distT="0" distB="0" distL="0" distR="0" wp14:anchorId="3BC80580" wp14:editId="0387C57D">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0D849B3A" w14:textId="77777777" w:rsidR="00621BCC" w:rsidRDefault="00621BCC"/>
                  </w:txbxContent>
                </v:textbox>
                <w10:wrap anchorx="page" anchory="page"/>
              </v:shape>
            </w:pict>
          </mc:Fallback>
        </mc:AlternateContent>
      </w:r>
    </w:p>
    <w:p w14:paraId="232A4803" w14:textId="77777777" w:rsidR="00D73B6C" w:rsidRPr="00D55628" w:rsidRDefault="00D73B6C">
      <w:pPr>
        <w:sectPr w:rsidR="00D73B6C" w:rsidRPr="00D55628" w:rsidSect="00D517A2">
          <w:headerReference w:type="even" r:id="rId33"/>
          <w:headerReference w:type="default" r:id="rId34"/>
          <w:footerReference w:type="even" r:id="rId35"/>
          <w:footerReference w:type="default" r:id="rId36"/>
          <w:headerReference w:type="first" r:id="rId37"/>
          <w:footerReference w:type="first" r:id="rId38"/>
          <w:pgSz w:w="16840" w:h="11907" w:orient="landscape" w:code="9"/>
          <w:pgMar w:top="1701" w:right="1134" w:bottom="1134" w:left="1134" w:header="283" w:footer="283" w:gutter="0"/>
          <w:cols w:space="708"/>
          <w:titlePg/>
          <w:docGrid w:linePitch="360"/>
        </w:sectPr>
      </w:pPr>
    </w:p>
    <w:tbl>
      <w:tblPr>
        <w:tblStyle w:val="TableAsPlaceholder"/>
        <w:tblpPr w:leftFromText="181" w:rightFromText="181" w:horzAnchor="margin" w:tblpYSpec="bottom"/>
        <w:tblOverlap w:val="never"/>
        <w:tblW w:w="5019" w:type="pct"/>
        <w:tblCellMar>
          <w:right w:w="57" w:type="dxa"/>
        </w:tblCellMar>
        <w:tblLook w:val="0600" w:firstRow="0" w:lastRow="0" w:firstColumn="0" w:lastColumn="0" w:noHBand="1" w:noVBand="1"/>
        <w:tblCaption w:val="Creative Commons Logo"/>
        <w:tblDescription w:val="Creative Commons Logo"/>
      </w:tblPr>
      <w:tblGrid>
        <w:gridCol w:w="14627"/>
      </w:tblGrid>
      <w:tr w:rsidR="007A4821" w14:paraId="61EC6C69" w14:textId="77777777" w:rsidTr="624D8D4D">
        <w:tc>
          <w:tcPr>
            <w:tcW w:w="5000" w:type="pct"/>
            <w:shd w:val="clear" w:color="auto" w:fill="E5F7F6"/>
            <w:tcMar>
              <w:top w:w="0" w:type="dxa"/>
              <w:right w:w="0" w:type="dxa"/>
            </w:tcMar>
            <w:vAlign w:val="bottom"/>
          </w:tcPr>
          <w:p w14:paraId="69A19B67"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lastRenderedPageBreak/>
              <w:drawing>
                <wp:anchor distT="0" distB="0" distL="114300" distR="114300" simplePos="0" relativeHeight="251658254" behindDoc="0" locked="1" layoutInCell="1" allowOverlap="1" wp14:anchorId="78CA30F8" wp14:editId="34A5DC9B">
                  <wp:simplePos x="0" y="0"/>
                  <wp:positionH relativeFrom="margin">
                    <wp:align>right</wp:align>
                  </wp:positionH>
                  <wp:positionV relativeFrom="margin">
                    <wp:align>bottom</wp:align>
                  </wp:positionV>
                  <wp:extent cx="1596580" cy="1062000"/>
                  <wp:effectExtent l="0" t="0" r="3810" b="508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96580" cy="106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77D3A225"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0D005C95"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35560540" w14:textId="77777777" w:rsidTr="624D8D4D">
        <w:tc>
          <w:tcPr>
            <w:tcW w:w="5000" w:type="pct"/>
            <w:tcMar>
              <w:top w:w="227" w:type="dxa"/>
            </w:tcMar>
            <w:vAlign w:val="bottom"/>
          </w:tcPr>
          <w:p w14:paraId="4607DF65" w14:textId="77777777" w:rsidR="009E7150" w:rsidRPr="00D55628" w:rsidRDefault="009E7150" w:rsidP="00DF7CB7">
            <w:pPr>
              <w:pStyle w:val="xDisclaimertext3"/>
            </w:pPr>
            <w:r>
              <w:t xml:space="preserve">© The State of Victoria Department of Environment, Land, Water and Planning </w:t>
            </w:r>
            <w:r w:rsidR="00D517A2">
              <w:t>2020</w:t>
            </w:r>
          </w:p>
          <w:p w14:paraId="37120B12" w14:textId="19EDAC12"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8248" behindDoc="0" locked="1" layoutInCell="1" allowOverlap="1" wp14:anchorId="5B022440" wp14:editId="5B1D42A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t>photographs</w:t>
            </w:r>
            <w:proofErr w:type="gramEnd"/>
            <w:r>
              <w:t xml:space="preserve"> or branding, including the Victorian Coat of Arms, the Victorian Government logo and the Department of Environment, Land, Water and Planning (DELWP) logo. To view a copy of this licence, visit </w:t>
            </w:r>
            <w:hyperlink r:id="rId41" w:history="1">
              <w:r w:rsidRPr="00D55628">
                <w:t>http://creativecommons.org/licenses/by/4.0/</w:t>
              </w:r>
            </w:hyperlink>
            <w:r w:rsidRPr="00D55628">
              <w:t xml:space="preserve"> </w:t>
            </w:r>
          </w:p>
          <w:p w14:paraId="017149D2" w14:textId="53782D09" w:rsidR="009E7150" w:rsidRPr="00D55628" w:rsidRDefault="009E7150" w:rsidP="00DF7CB7">
            <w:pPr>
              <w:pStyle w:val="xDisclaimertext3"/>
            </w:pPr>
          </w:p>
          <w:p w14:paraId="7229B87B" w14:textId="2E1A1A53" w:rsidR="009E7150" w:rsidRPr="00D55628" w:rsidRDefault="00544AD1" w:rsidP="00DF7CB7">
            <w:pPr>
              <w:pStyle w:val="xDisclaimerText"/>
            </w:pPr>
            <w:r>
              <w:rPr>
                <w:rFonts w:ascii="Arial" w:hAnsi="Arial"/>
                <w:b/>
                <w:bCs/>
                <w:color w:val="000000"/>
              </w:rPr>
              <w:t xml:space="preserve">ISBN </w:t>
            </w:r>
            <w:r>
              <w:rPr>
                <w:rFonts w:ascii="Arial" w:hAnsi="Arial"/>
                <w:color w:val="000000"/>
              </w:rPr>
              <w:t xml:space="preserve">978-1-76105-231-6 </w:t>
            </w:r>
            <w:r>
              <w:rPr>
                <w:rFonts w:ascii="Arial" w:hAnsi="Arial"/>
                <w:b/>
                <w:bCs/>
                <w:color w:val="000000"/>
              </w:rPr>
              <w:t>(pdf/online/MS word)</w:t>
            </w:r>
          </w:p>
          <w:p w14:paraId="4597338E" w14:textId="77777777" w:rsidR="009E7150" w:rsidRPr="00D55628" w:rsidRDefault="009E7150" w:rsidP="00DF7CB7">
            <w:pPr>
              <w:pStyle w:val="xDisclaimerHeading"/>
            </w:pPr>
            <w:r>
              <w:t>Disclaimer</w:t>
            </w:r>
          </w:p>
          <w:p w14:paraId="54A1B11E"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A14A044" w14:textId="77777777" w:rsidR="009E7150" w:rsidRPr="00D55628" w:rsidRDefault="009E7150" w:rsidP="00DF7CB7">
            <w:pPr>
              <w:pStyle w:val="xAccessibilityHeading"/>
            </w:pPr>
            <w:r w:rsidRPr="0084503F">
              <w:t>Accessibility</w:t>
            </w:r>
          </w:p>
          <w:p w14:paraId="64553EC5" w14:textId="44F45C57"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2" w:history="1">
              <w:r w:rsidRPr="00D55628">
                <w:t>customer.service@delwp.vic.gov.au</w:t>
              </w:r>
            </w:hyperlink>
            <w:r w:rsidRPr="00D55628">
              <w:t xml:space="preserve"> or via the National Relay Service on 133 677 </w:t>
            </w:r>
            <w:hyperlink r:id="rId43" w:history="1">
              <w:r w:rsidRPr="00D55628">
                <w:t>www.relayservice.com.au</w:t>
              </w:r>
            </w:hyperlink>
            <w:r w:rsidRPr="00D55628">
              <w:t>. This</w:t>
            </w:r>
            <w:r w:rsidR="00561316">
              <w:t xml:space="preserve"> </w:t>
            </w:r>
            <w:r w:rsidRPr="00D55628">
              <w:t xml:space="preserve">document is also available on the internet at </w:t>
            </w:r>
            <w:hyperlink r:id="rId44" w:history="1">
              <w:r w:rsidRPr="00D55628">
                <w:t>www.delwp.vic.gov.au</w:t>
              </w:r>
            </w:hyperlink>
            <w:r w:rsidRPr="00D55628">
              <w:t>.</w:t>
            </w:r>
          </w:p>
        </w:tc>
      </w:tr>
    </w:tbl>
    <w:p w14:paraId="4014417D" w14:textId="77777777" w:rsidR="00AB780B" w:rsidRDefault="00AB780B"/>
    <w:p w14:paraId="277FE96F" w14:textId="77777777" w:rsidR="004561E6" w:rsidRDefault="004561E6"/>
    <w:p w14:paraId="592BDFC2" w14:textId="77777777" w:rsidR="009C0C73" w:rsidRPr="009C0C73" w:rsidRDefault="009C0C73"/>
    <w:p w14:paraId="7E591B17" w14:textId="77777777" w:rsidR="009C0C73" w:rsidRPr="009C0C73" w:rsidRDefault="009C0C73"/>
    <w:p w14:paraId="00A84DC1" w14:textId="77777777" w:rsidR="009C0C73" w:rsidRPr="009C0C73" w:rsidRDefault="009C0C73"/>
    <w:p w14:paraId="5BB1EEDE" w14:textId="77777777" w:rsidR="009C0C73" w:rsidRPr="009C0C73" w:rsidRDefault="009C0C73"/>
    <w:p w14:paraId="4375F1C9" w14:textId="12296621" w:rsidR="009C0C73" w:rsidRDefault="009C0C73" w:rsidP="00FC3434">
      <w:pPr>
        <w:tabs>
          <w:tab w:val="left" w:pos="3888"/>
        </w:tabs>
      </w:pPr>
      <w:r>
        <w:tab/>
      </w:r>
    </w:p>
    <w:p w14:paraId="64213F0F" w14:textId="06B2BDD6" w:rsidR="00600CD8" w:rsidRDefault="009C0C73" w:rsidP="00FC3434">
      <w:pPr>
        <w:tabs>
          <w:tab w:val="left" w:pos="3888"/>
        </w:tabs>
        <w:sectPr w:rsidR="00600CD8" w:rsidSect="00D92084">
          <w:headerReference w:type="even" r:id="rId45"/>
          <w:headerReference w:type="default" r:id="rId46"/>
          <w:footerReference w:type="even" r:id="rId47"/>
          <w:headerReference w:type="first" r:id="rId48"/>
          <w:footerReference w:type="first" r:id="rId49"/>
          <w:pgSz w:w="16840" w:h="11907" w:orient="landscape" w:code="9"/>
          <w:pgMar w:top="1701" w:right="1134" w:bottom="1134" w:left="1134" w:header="283" w:footer="283" w:gutter="0"/>
          <w:pgNumType w:fmt="lowerRoman" w:start="1"/>
          <w:cols w:space="708"/>
          <w:titlePg/>
          <w:docGrid w:linePitch="360"/>
        </w:sectPr>
      </w:pPr>
      <w:r>
        <w:tab/>
      </w:r>
    </w:p>
    <w:p w14:paraId="6A7D1CCE" w14:textId="77777777" w:rsidR="00004237" w:rsidRPr="00C4364B" w:rsidRDefault="00FB5D61" w:rsidP="00D517A2">
      <w:pPr>
        <w:pStyle w:val="TOCHeading"/>
        <w:framePr w:wrap="around"/>
      </w:pPr>
      <w:r w:rsidRPr="00C4364B">
        <w:lastRenderedPageBreak/>
        <w:t>Contents</w:t>
      </w:r>
      <w:bookmarkStart w:id="4" w:name="_TOCMarker"/>
      <w:bookmarkEnd w:id="4"/>
    </w:p>
    <w:p w14:paraId="7C3AF778" w14:textId="16F58BCD" w:rsidR="000C025F" w:rsidRDefault="00633926">
      <w:pPr>
        <w:pStyle w:val="TOC1"/>
        <w:rPr>
          <w:rFonts w:eastAsiaTheme="minorEastAsia" w:cstheme="minorBidi"/>
          <w:b w:val="0"/>
          <w:color w:val="auto"/>
          <w:sz w:val="22"/>
          <w:szCs w:val="22"/>
        </w:rPr>
      </w:pPr>
      <w:r>
        <w:rPr>
          <w:b w:val="0"/>
        </w:rPr>
        <w:fldChar w:fldCharType="begin"/>
      </w:r>
      <w:r>
        <w:rPr>
          <w:b w:val="0"/>
        </w:rPr>
        <w:instrText xml:space="preserve"> TOC \o "1-2" \h \z \t "Heading 8,8,Section Heading,5" </w:instrText>
      </w:r>
      <w:r>
        <w:rPr>
          <w:b w:val="0"/>
        </w:rPr>
        <w:fldChar w:fldCharType="separate"/>
      </w:r>
      <w:hyperlink w:anchor="_Toc60809964" w:history="1">
        <w:r w:rsidR="000C025F" w:rsidRPr="002B3520">
          <w:rPr>
            <w:rStyle w:val="Hyperlink"/>
          </w:rPr>
          <w:t>Introduction</w:t>
        </w:r>
        <w:r w:rsidR="000C025F">
          <w:rPr>
            <w:webHidden/>
          </w:rPr>
          <w:tab/>
        </w:r>
        <w:r w:rsidR="000C025F">
          <w:rPr>
            <w:webHidden/>
          </w:rPr>
          <w:fldChar w:fldCharType="begin"/>
        </w:r>
        <w:r w:rsidR="000C025F">
          <w:rPr>
            <w:webHidden/>
          </w:rPr>
          <w:instrText xml:space="preserve"> PAGEREF _Toc60809964 \h </w:instrText>
        </w:r>
        <w:r w:rsidR="000C025F">
          <w:rPr>
            <w:webHidden/>
          </w:rPr>
        </w:r>
        <w:r w:rsidR="000C025F">
          <w:rPr>
            <w:webHidden/>
          </w:rPr>
          <w:fldChar w:fldCharType="separate"/>
        </w:r>
        <w:r w:rsidR="00AA65C5">
          <w:rPr>
            <w:webHidden/>
          </w:rPr>
          <w:t>1</w:t>
        </w:r>
        <w:r w:rsidR="000C025F">
          <w:rPr>
            <w:webHidden/>
          </w:rPr>
          <w:fldChar w:fldCharType="end"/>
        </w:r>
      </w:hyperlink>
    </w:p>
    <w:p w14:paraId="7D34C15C" w14:textId="736F8DD6" w:rsidR="000C025F" w:rsidRDefault="003A3A4F">
      <w:pPr>
        <w:pStyle w:val="TOC2"/>
        <w:rPr>
          <w:rFonts w:eastAsiaTheme="minorEastAsia" w:cstheme="minorBidi"/>
          <w:b w:val="0"/>
          <w:color w:val="auto"/>
          <w:sz w:val="22"/>
          <w:szCs w:val="22"/>
        </w:rPr>
      </w:pPr>
      <w:hyperlink w:anchor="_Toc60809965" w:history="1">
        <w:r w:rsidR="000C025F" w:rsidRPr="002B3520">
          <w:rPr>
            <w:rStyle w:val="Hyperlink"/>
          </w:rPr>
          <w:t>Planning requirements</w:t>
        </w:r>
        <w:r w:rsidR="000C025F">
          <w:rPr>
            <w:webHidden/>
          </w:rPr>
          <w:tab/>
        </w:r>
        <w:r w:rsidR="000C025F">
          <w:rPr>
            <w:webHidden/>
          </w:rPr>
          <w:fldChar w:fldCharType="begin"/>
        </w:r>
        <w:r w:rsidR="000C025F">
          <w:rPr>
            <w:webHidden/>
          </w:rPr>
          <w:instrText xml:space="preserve"> PAGEREF _Toc60809965 \h </w:instrText>
        </w:r>
        <w:r w:rsidR="000C025F">
          <w:rPr>
            <w:webHidden/>
          </w:rPr>
        </w:r>
        <w:r w:rsidR="000C025F">
          <w:rPr>
            <w:webHidden/>
          </w:rPr>
          <w:fldChar w:fldCharType="separate"/>
        </w:r>
        <w:r w:rsidR="00AA65C5">
          <w:rPr>
            <w:webHidden/>
          </w:rPr>
          <w:t>1</w:t>
        </w:r>
        <w:r w:rsidR="000C025F">
          <w:rPr>
            <w:webHidden/>
          </w:rPr>
          <w:fldChar w:fldCharType="end"/>
        </w:r>
      </w:hyperlink>
    </w:p>
    <w:p w14:paraId="6BEACF8B" w14:textId="5BED35D9" w:rsidR="000C025F" w:rsidRDefault="003A3A4F">
      <w:pPr>
        <w:pStyle w:val="TOC2"/>
        <w:rPr>
          <w:rFonts w:eastAsiaTheme="minorEastAsia" w:cstheme="minorBidi"/>
          <w:b w:val="0"/>
          <w:color w:val="auto"/>
          <w:sz w:val="22"/>
          <w:szCs w:val="22"/>
        </w:rPr>
      </w:pPr>
      <w:hyperlink w:anchor="_Toc60809966" w:history="1">
        <w:r w:rsidR="000C025F" w:rsidRPr="002B3520">
          <w:rPr>
            <w:rStyle w:val="Hyperlink"/>
          </w:rPr>
          <w:t>Objectives of Clause 53.18</w:t>
        </w:r>
        <w:r w:rsidR="000C025F">
          <w:rPr>
            <w:webHidden/>
          </w:rPr>
          <w:tab/>
        </w:r>
        <w:r w:rsidR="000C025F">
          <w:rPr>
            <w:webHidden/>
          </w:rPr>
          <w:fldChar w:fldCharType="begin"/>
        </w:r>
        <w:r w:rsidR="000C025F">
          <w:rPr>
            <w:webHidden/>
          </w:rPr>
          <w:instrText xml:space="preserve"> PAGEREF _Toc60809966 \h </w:instrText>
        </w:r>
        <w:r w:rsidR="000C025F">
          <w:rPr>
            <w:webHidden/>
          </w:rPr>
        </w:r>
        <w:r w:rsidR="000C025F">
          <w:rPr>
            <w:webHidden/>
          </w:rPr>
          <w:fldChar w:fldCharType="separate"/>
        </w:r>
        <w:r w:rsidR="00AA65C5">
          <w:rPr>
            <w:webHidden/>
          </w:rPr>
          <w:t>3</w:t>
        </w:r>
        <w:r w:rsidR="000C025F">
          <w:rPr>
            <w:webHidden/>
          </w:rPr>
          <w:fldChar w:fldCharType="end"/>
        </w:r>
      </w:hyperlink>
    </w:p>
    <w:p w14:paraId="2A2901B5" w14:textId="12C98F0F" w:rsidR="000C025F" w:rsidRDefault="003A3A4F">
      <w:pPr>
        <w:pStyle w:val="TOC2"/>
        <w:rPr>
          <w:rFonts w:eastAsiaTheme="minorEastAsia" w:cstheme="minorBidi"/>
          <w:b w:val="0"/>
          <w:color w:val="auto"/>
          <w:sz w:val="22"/>
          <w:szCs w:val="22"/>
        </w:rPr>
      </w:pPr>
      <w:hyperlink w:anchor="_Toc60809967" w:history="1">
        <w:r w:rsidR="000C025F" w:rsidRPr="002B3520">
          <w:rPr>
            <w:rStyle w:val="Hyperlink"/>
          </w:rPr>
          <w:t>Standards</w:t>
        </w:r>
        <w:r w:rsidR="000C025F">
          <w:rPr>
            <w:webHidden/>
          </w:rPr>
          <w:tab/>
        </w:r>
        <w:r w:rsidR="000C025F">
          <w:rPr>
            <w:webHidden/>
          </w:rPr>
          <w:fldChar w:fldCharType="begin"/>
        </w:r>
        <w:r w:rsidR="000C025F">
          <w:rPr>
            <w:webHidden/>
          </w:rPr>
          <w:instrText xml:space="preserve"> PAGEREF _Toc60809967 \h </w:instrText>
        </w:r>
        <w:r w:rsidR="000C025F">
          <w:rPr>
            <w:webHidden/>
          </w:rPr>
        </w:r>
        <w:r w:rsidR="000C025F">
          <w:rPr>
            <w:webHidden/>
          </w:rPr>
          <w:fldChar w:fldCharType="separate"/>
        </w:r>
        <w:r w:rsidR="00AA65C5">
          <w:rPr>
            <w:webHidden/>
          </w:rPr>
          <w:t>3</w:t>
        </w:r>
        <w:r w:rsidR="000C025F">
          <w:rPr>
            <w:webHidden/>
          </w:rPr>
          <w:fldChar w:fldCharType="end"/>
        </w:r>
      </w:hyperlink>
    </w:p>
    <w:p w14:paraId="02333A20" w14:textId="696C8F1A" w:rsidR="000C025F" w:rsidRDefault="003A3A4F">
      <w:pPr>
        <w:pStyle w:val="TOC1"/>
        <w:rPr>
          <w:rFonts w:eastAsiaTheme="minorEastAsia" w:cstheme="minorBidi"/>
          <w:b w:val="0"/>
          <w:color w:val="auto"/>
          <w:sz w:val="22"/>
          <w:szCs w:val="22"/>
        </w:rPr>
      </w:pPr>
      <w:hyperlink w:anchor="_Toc60809968" w:history="1">
        <w:r w:rsidR="000C025F" w:rsidRPr="002B3520">
          <w:rPr>
            <w:rStyle w:val="Hyperlink"/>
          </w:rPr>
          <w:t>Worked example</w:t>
        </w:r>
        <w:r w:rsidR="000C025F">
          <w:rPr>
            <w:webHidden/>
          </w:rPr>
          <w:tab/>
        </w:r>
        <w:r w:rsidR="000C025F">
          <w:rPr>
            <w:webHidden/>
          </w:rPr>
          <w:fldChar w:fldCharType="begin"/>
        </w:r>
        <w:r w:rsidR="000C025F">
          <w:rPr>
            <w:webHidden/>
          </w:rPr>
          <w:instrText xml:space="preserve"> PAGEREF _Toc60809968 \h </w:instrText>
        </w:r>
        <w:r w:rsidR="000C025F">
          <w:rPr>
            <w:webHidden/>
          </w:rPr>
        </w:r>
        <w:r w:rsidR="000C025F">
          <w:rPr>
            <w:webHidden/>
          </w:rPr>
          <w:fldChar w:fldCharType="separate"/>
        </w:r>
        <w:r w:rsidR="00AA65C5">
          <w:rPr>
            <w:webHidden/>
          </w:rPr>
          <w:t>5</w:t>
        </w:r>
        <w:r w:rsidR="000C025F">
          <w:rPr>
            <w:webHidden/>
          </w:rPr>
          <w:fldChar w:fldCharType="end"/>
        </w:r>
      </w:hyperlink>
    </w:p>
    <w:p w14:paraId="0249880A" w14:textId="0B3C3657" w:rsidR="000C025F" w:rsidRDefault="003A3A4F">
      <w:pPr>
        <w:pStyle w:val="TOC2"/>
        <w:rPr>
          <w:rFonts w:eastAsiaTheme="minorEastAsia" w:cstheme="minorBidi"/>
          <w:b w:val="0"/>
          <w:color w:val="auto"/>
          <w:sz w:val="22"/>
          <w:szCs w:val="22"/>
        </w:rPr>
      </w:pPr>
      <w:hyperlink w:anchor="_Toc60809969" w:history="1">
        <w:r w:rsidR="000C025F" w:rsidRPr="002B3520">
          <w:rPr>
            <w:rStyle w:val="Hyperlink"/>
          </w:rPr>
          <w:t>A: Proposed development description</w:t>
        </w:r>
        <w:r w:rsidR="000C025F">
          <w:rPr>
            <w:webHidden/>
          </w:rPr>
          <w:tab/>
        </w:r>
        <w:r w:rsidR="000C025F">
          <w:rPr>
            <w:webHidden/>
          </w:rPr>
          <w:fldChar w:fldCharType="begin"/>
        </w:r>
        <w:r w:rsidR="000C025F">
          <w:rPr>
            <w:webHidden/>
          </w:rPr>
          <w:instrText xml:space="preserve"> PAGEREF _Toc60809969 \h </w:instrText>
        </w:r>
        <w:r w:rsidR="000C025F">
          <w:rPr>
            <w:webHidden/>
          </w:rPr>
        </w:r>
        <w:r w:rsidR="000C025F">
          <w:rPr>
            <w:webHidden/>
          </w:rPr>
          <w:fldChar w:fldCharType="separate"/>
        </w:r>
        <w:r w:rsidR="00AA65C5">
          <w:rPr>
            <w:webHidden/>
          </w:rPr>
          <w:t>5</w:t>
        </w:r>
        <w:r w:rsidR="000C025F">
          <w:rPr>
            <w:webHidden/>
          </w:rPr>
          <w:fldChar w:fldCharType="end"/>
        </w:r>
      </w:hyperlink>
    </w:p>
    <w:p w14:paraId="59F493C4" w14:textId="54A7B14B" w:rsidR="000C025F" w:rsidRDefault="003A3A4F">
      <w:pPr>
        <w:pStyle w:val="TOC2"/>
        <w:rPr>
          <w:rFonts w:eastAsiaTheme="minorEastAsia" w:cstheme="minorBidi"/>
          <w:b w:val="0"/>
          <w:color w:val="auto"/>
          <w:sz w:val="22"/>
          <w:szCs w:val="22"/>
        </w:rPr>
      </w:pPr>
      <w:hyperlink w:anchor="_Toc60809970" w:history="1">
        <w:r w:rsidR="000C025F" w:rsidRPr="002B3520">
          <w:rPr>
            <w:rStyle w:val="Hyperlink"/>
          </w:rPr>
          <w:t>B: Hydrology and hydraulics</w:t>
        </w:r>
        <w:r w:rsidR="000C025F">
          <w:rPr>
            <w:webHidden/>
          </w:rPr>
          <w:tab/>
        </w:r>
        <w:r w:rsidR="000C025F">
          <w:rPr>
            <w:webHidden/>
          </w:rPr>
          <w:fldChar w:fldCharType="begin"/>
        </w:r>
        <w:r w:rsidR="000C025F">
          <w:rPr>
            <w:webHidden/>
          </w:rPr>
          <w:instrText xml:space="preserve"> PAGEREF _Toc60809970 \h </w:instrText>
        </w:r>
        <w:r w:rsidR="000C025F">
          <w:rPr>
            <w:webHidden/>
          </w:rPr>
        </w:r>
        <w:r w:rsidR="000C025F">
          <w:rPr>
            <w:webHidden/>
          </w:rPr>
          <w:fldChar w:fldCharType="separate"/>
        </w:r>
        <w:r w:rsidR="00AA65C5">
          <w:rPr>
            <w:webHidden/>
          </w:rPr>
          <w:t>10</w:t>
        </w:r>
        <w:r w:rsidR="000C025F">
          <w:rPr>
            <w:webHidden/>
          </w:rPr>
          <w:fldChar w:fldCharType="end"/>
        </w:r>
      </w:hyperlink>
    </w:p>
    <w:p w14:paraId="16D5B685" w14:textId="5B40C9C6" w:rsidR="000C025F" w:rsidRDefault="003A3A4F">
      <w:pPr>
        <w:pStyle w:val="TOC2"/>
        <w:rPr>
          <w:rFonts w:eastAsiaTheme="minorEastAsia" w:cstheme="minorBidi"/>
          <w:b w:val="0"/>
          <w:color w:val="auto"/>
          <w:sz w:val="22"/>
          <w:szCs w:val="22"/>
        </w:rPr>
      </w:pPr>
      <w:hyperlink w:anchor="_Toc60809971" w:history="1">
        <w:r w:rsidR="000C025F" w:rsidRPr="002B3520">
          <w:rPr>
            <w:rStyle w:val="Hyperlink"/>
          </w:rPr>
          <w:t>C: Design for cooling and amenity</w:t>
        </w:r>
        <w:r w:rsidR="000C025F">
          <w:rPr>
            <w:webHidden/>
          </w:rPr>
          <w:tab/>
        </w:r>
        <w:r w:rsidR="000C025F">
          <w:rPr>
            <w:webHidden/>
          </w:rPr>
          <w:fldChar w:fldCharType="begin"/>
        </w:r>
        <w:r w:rsidR="000C025F">
          <w:rPr>
            <w:webHidden/>
          </w:rPr>
          <w:instrText xml:space="preserve"> PAGEREF _Toc60809971 \h </w:instrText>
        </w:r>
        <w:r w:rsidR="000C025F">
          <w:rPr>
            <w:webHidden/>
          </w:rPr>
        </w:r>
        <w:r w:rsidR="000C025F">
          <w:rPr>
            <w:webHidden/>
          </w:rPr>
          <w:fldChar w:fldCharType="separate"/>
        </w:r>
        <w:r w:rsidR="00AA65C5">
          <w:rPr>
            <w:webHidden/>
          </w:rPr>
          <w:t>14</w:t>
        </w:r>
        <w:r w:rsidR="000C025F">
          <w:rPr>
            <w:webHidden/>
          </w:rPr>
          <w:fldChar w:fldCharType="end"/>
        </w:r>
      </w:hyperlink>
    </w:p>
    <w:p w14:paraId="1FC7C2DE" w14:textId="3D1E7C66" w:rsidR="000C025F" w:rsidRDefault="003A3A4F">
      <w:pPr>
        <w:pStyle w:val="TOC2"/>
        <w:rPr>
          <w:rFonts w:eastAsiaTheme="minorEastAsia" w:cstheme="minorBidi"/>
          <w:b w:val="0"/>
          <w:color w:val="auto"/>
          <w:sz w:val="22"/>
          <w:szCs w:val="22"/>
        </w:rPr>
      </w:pPr>
      <w:hyperlink w:anchor="_Toc60809972" w:history="1">
        <w:r w:rsidR="000C025F" w:rsidRPr="002B3520">
          <w:rPr>
            <w:rStyle w:val="Hyperlink"/>
          </w:rPr>
          <w:t>D: Design for best practice stormwater quality improvement</w:t>
        </w:r>
        <w:r w:rsidR="000C025F">
          <w:rPr>
            <w:webHidden/>
          </w:rPr>
          <w:tab/>
        </w:r>
        <w:r w:rsidR="000C025F">
          <w:rPr>
            <w:webHidden/>
          </w:rPr>
          <w:fldChar w:fldCharType="begin"/>
        </w:r>
        <w:r w:rsidR="000C025F">
          <w:rPr>
            <w:webHidden/>
          </w:rPr>
          <w:instrText xml:space="preserve"> PAGEREF _Toc60809972 \h </w:instrText>
        </w:r>
        <w:r w:rsidR="000C025F">
          <w:rPr>
            <w:webHidden/>
          </w:rPr>
        </w:r>
        <w:r w:rsidR="000C025F">
          <w:rPr>
            <w:webHidden/>
          </w:rPr>
          <w:fldChar w:fldCharType="separate"/>
        </w:r>
        <w:r w:rsidR="00AA65C5">
          <w:rPr>
            <w:webHidden/>
          </w:rPr>
          <w:t>14</w:t>
        </w:r>
        <w:r w:rsidR="000C025F">
          <w:rPr>
            <w:webHidden/>
          </w:rPr>
          <w:fldChar w:fldCharType="end"/>
        </w:r>
      </w:hyperlink>
    </w:p>
    <w:p w14:paraId="4D8B7B1D" w14:textId="241FB6AB" w:rsidR="000C025F" w:rsidRDefault="003A3A4F">
      <w:pPr>
        <w:pStyle w:val="TOC2"/>
        <w:rPr>
          <w:rFonts w:eastAsiaTheme="minorEastAsia" w:cstheme="minorBidi"/>
          <w:b w:val="0"/>
          <w:color w:val="auto"/>
          <w:sz w:val="22"/>
          <w:szCs w:val="22"/>
        </w:rPr>
      </w:pPr>
      <w:hyperlink w:anchor="_Toc60809973" w:history="1">
        <w:r w:rsidR="000C025F" w:rsidRPr="002B3520">
          <w:rPr>
            <w:rStyle w:val="Hyperlink"/>
          </w:rPr>
          <w:t>E: Concept design considerations</w:t>
        </w:r>
        <w:r w:rsidR="000C025F">
          <w:rPr>
            <w:webHidden/>
          </w:rPr>
          <w:tab/>
        </w:r>
        <w:r w:rsidR="000C025F">
          <w:rPr>
            <w:webHidden/>
          </w:rPr>
          <w:fldChar w:fldCharType="begin"/>
        </w:r>
        <w:r w:rsidR="000C025F">
          <w:rPr>
            <w:webHidden/>
          </w:rPr>
          <w:instrText xml:space="preserve"> PAGEREF _Toc60809973 \h </w:instrText>
        </w:r>
        <w:r w:rsidR="000C025F">
          <w:rPr>
            <w:webHidden/>
          </w:rPr>
        </w:r>
        <w:r w:rsidR="000C025F">
          <w:rPr>
            <w:webHidden/>
          </w:rPr>
          <w:fldChar w:fldCharType="separate"/>
        </w:r>
        <w:r w:rsidR="00AA65C5">
          <w:rPr>
            <w:webHidden/>
          </w:rPr>
          <w:t>20</w:t>
        </w:r>
        <w:r w:rsidR="000C025F">
          <w:rPr>
            <w:webHidden/>
          </w:rPr>
          <w:fldChar w:fldCharType="end"/>
        </w:r>
      </w:hyperlink>
    </w:p>
    <w:p w14:paraId="7AFEF7C6" w14:textId="39946185" w:rsidR="000C025F" w:rsidRDefault="003A3A4F">
      <w:pPr>
        <w:pStyle w:val="TOC2"/>
        <w:rPr>
          <w:rFonts w:eastAsiaTheme="minorEastAsia" w:cstheme="minorBidi"/>
          <w:b w:val="0"/>
          <w:color w:val="auto"/>
          <w:sz w:val="22"/>
          <w:szCs w:val="22"/>
        </w:rPr>
      </w:pPr>
      <w:hyperlink w:anchor="_Toc60809974" w:history="1">
        <w:r w:rsidR="000C025F" w:rsidRPr="002B3520">
          <w:rPr>
            <w:rStyle w:val="Hyperlink"/>
          </w:rPr>
          <w:t>F: Site management plan – interim works</w:t>
        </w:r>
        <w:r w:rsidR="000C025F">
          <w:rPr>
            <w:webHidden/>
          </w:rPr>
          <w:tab/>
        </w:r>
        <w:r w:rsidR="000C025F">
          <w:rPr>
            <w:webHidden/>
          </w:rPr>
          <w:fldChar w:fldCharType="begin"/>
        </w:r>
        <w:r w:rsidR="000C025F">
          <w:rPr>
            <w:webHidden/>
          </w:rPr>
          <w:instrText xml:space="preserve"> PAGEREF _Toc60809974 \h </w:instrText>
        </w:r>
        <w:r w:rsidR="000C025F">
          <w:rPr>
            <w:webHidden/>
          </w:rPr>
        </w:r>
        <w:r w:rsidR="000C025F">
          <w:rPr>
            <w:webHidden/>
          </w:rPr>
          <w:fldChar w:fldCharType="separate"/>
        </w:r>
        <w:r w:rsidR="00AA65C5">
          <w:rPr>
            <w:webHidden/>
          </w:rPr>
          <w:t>22</w:t>
        </w:r>
        <w:r w:rsidR="000C025F">
          <w:rPr>
            <w:webHidden/>
          </w:rPr>
          <w:fldChar w:fldCharType="end"/>
        </w:r>
      </w:hyperlink>
    </w:p>
    <w:p w14:paraId="22746AE1" w14:textId="7435DC49" w:rsidR="000C025F" w:rsidRDefault="003A3A4F">
      <w:pPr>
        <w:pStyle w:val="TOC2"/>
        <w:rPr>
          <w:rFonts w:eastAsiaTheme="minorEastAsia" w:cstheme="minorBidi"/>
          <w:b w:val="0"/>
          <w:color w:val="auto"/>
          <w:sz w:val="22"/>
          <w:szCs w:val="22"/>
        </w:rPr>
      </w:pPr>
      <w:hyperlink w:anchor="_Toc60809975" w:history="1">
        <w:r w:rsidR="000C025F" w:rsidRPr="002B3520">
          <w:rPr>
            <w:rStyle w:val="Hyperlink"/>
          </w:rPr>
          <w:t>G: Asset maintenance program</w:t>
        </w:r>
        <w:r w:rsidR="000C025F">
          <w:rPr>
            <w:webHidden/>
          </w:rPr>
          <w:tab/>
        </w:r>
        <w:r w:rsidR="000C025F">
          <w:rPr>
            <w:webHidden/>
          </w:rPr>
          <w:fldChar w:fldCharType="begin"/>
        </w:r>
        <w:r w:rsidR="000C025F">
          <w:rPr>
            <w:webHidden/>
          </w:rPr>
          <w:instrText xml:space="preserve"> PAGEREF _Toc60809975 \h </w:instrText>
        </w:r>
        <w:r w:rsidR="000C025F">
          <w:rPr>
            <w:webHidden/>
          </w:rPr>
        </w:r>
        <w:r w:rsidR="000C025F">
          <w:rPr>
            <w:webHidden/>
          </w:rPr>
          <w:fldChar w:fldCharType="separate"/>
        </w:r>
        <w:r w:rsidR="00AA65C5">
          <w:rPr>
            <w:webHidden/>
          </w:rPr>
          <w:t>26</w:t>
        </w:r>
        <w:r w:rsidR="000C025F">
          <w:rPr>
            <w:webHidden/>
          </w:rPr>
          <w:fldChar w:fldCharType="end"/>
        </w:r>
      </w:hyperlink>
    </w:p>
    <w:p w14:paraId="36401B23" w14:textId="4CA12298" w:rsidR="00436277" w:rsidRDefault="00633926" w:rsidP="00162B86">
      <w:pPr>
        <w:sectPr w:rsidR="00436277" w:rsidSect="00285A58">
          <w:headerReference w:type="even" r:id="rId50"/>
          <w:headerReference w:type="default" r:id="rId51"/>
          <w:footerReference w:type="even" r:id="rId52"/>
          <w:footerReference w:type="default" r:id="rId53"/>
          <w:headerReference w:type="first" r:id="rId54"/>
          <w:pgSz w:w="16840" w:h="11907" w:orient="landscape" w:code="9"/>
          <w:pgMar w:top="1701" w:right="1134" w:bottom="1134" w:left="1134" w:header="283" w:footer="283" w:gutter="0"/>
          <w:pgNumType w:fmt="lowerRoman"/>
          <w:cols w:space="708"/>
          <w:titlePg/>
          <w:docGrid w:linePitch="360"/>
        </w:sectPr>
      </w:pPr>
      <w:r>
        <w:rPr>
          <w:b/>
          <w:noProof/>
          <w:color w:val="71C5E8" w:themeColor="text2"/>
          <w:sz w:val="24"/>
          <w:szCs w:val="24"/>
        </w:rPr>
        <w:fldChar w:fldCharType="end"/>
      </w:r>
      <w:r w:rsidR="00DB2F5C">
        <w:t xml:space="preserve"> </w:t>
      </w:r>
    </w:p>
    <w:p w14:paraId="545DE7DA" w14:textId="53F5240C" w:rsidR="00B83743" w:rsidRPr="00E23746" w:rsidRDefault="00D517A2" w:rsidP="00E23746">
      <w:pPr>
        <w:pStyle w:val="Heading1TopofPage"/>
        <w:framePr w:wrap="around"/>
      </w:pPr>
      <w:bookmarkStart w:id="5" w:name="_Toc39479943"/>
      <w:bookmarkStart w:id="6" w:name="_Toc60809964"/>
      <w:r>
        <w:lastRenderedPageBreak/>
        <w:t>Introduction</w:t>
      </w:r>
      <w:bookmarkEnd w:id="5"/>
      <w:bookmarkEnd w:id="6"/>
    </w:p>
    <w:p w14:paraId="4CEDA34B" w14:textId="77777777" w:rsidR="00911BC0" w:rsidRPr="00383F4D" w:rsidRDefault="00911BC0" w:rsidP="00911BC0">
      <w:pPr>
        <w:pStyle w:val="BodyText"/>
      </w:pPr>
      <w:bookmarkStart w:id="7" w:name="_Toc480839995"/>
      <w:bookmarkStart w:id="8" w:name="_Toc480840056"/>
      <w:bookmarkStart w:id="9" w:name="_Toc480840219"/>
      <w:r w:rsidRPr="00383F4D">
        <w:t xml:space="preserve">This development scenario is a support tool for those complying with stormwater planning requirements. The intended audience is both design practitioners submitting applications, as well as council planners assessing development applications. </w:t>
      </w:r>
    </w:p>
    <w:p w14:paraId="539E60F7" w14:textId="50D5BE2F" w:rsidR="00911BC0" w:rsidRPr="007E487E" w:rsidRDefault="00911BC0" w:rsidP="00911BC0">
      <w:pPr>
        <w:pStyle w:val="BodyText"/>
      </w:pPr>
      <w:r w:rsidRPr="007E487E">
        <w:t xml:space="preserve">A checklist indicates the minimum information that should be included in a stormwater report lodged with the planning application. This worked example for an </w:t>
      </w:r>
      <w:r w:rsidR="00570F2B">
        <w:t>industrial subdivision</w:t>
      </w:r>
      <w:r w:rsidRPr="007E487E">
        <w:t xml:space="preserve"> development demonstrates how a</w:t>
      </w:r>
      <w:r w:rsidR="00615FCD">
        <w:t>n</w:t>
      </w:r>
      <w:r w:rsidRPr="007E487E">
        <w:t xml:space="preserve"> application should be designed to satisfy the objectives and standards of the relevant clauses</w:t>
      </w:r>
      <w:r w:rsidR="004037E0">
        <w:t xml:space="preserve">. </w:t>
      </w:r>
      <w:r w:rsidR="00636016" w:rsidRPr="007E487E">
        <w:t xml:space="preserve">The </w:t>
      </w:r>
      <w:r w:rsidR="00636016">
        <w:t>right</w:t>
      </w:r>
      <w:r w:rsidR="00636016" w:rsidRPr="007E487E">
        <w:t xml:space="preserve"> column of the example (green boxes  </w:t>
      </w:r>
      <w:r w:rsidR="00636016" w:rsidRPr="007E487E">
        <w:rPr>
          <w:noProof/>
        </w:rPr>
        <mc:AlternateContent>
          <mc:Choice Requires="wps">
            <w:drawing>
              <wp:inline distT="0" distB="0" distL="0" distR="0" wp14:anchorId="5D130F2F" wp14:editId="3F3A6D0B">
                <wp:extent cx="370800" cy="114300"/>
                <wp:effectExtent l="0" t="0" r="10795" b="1905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14300"/>
                        </a:xfrm>
                        <a:prstGeom prst="rect">
                          <a:avLst/>
                        </a:prstGeom>
                        <a:solidFill>
                          <a:srgbClr val="D9FFEA"/>
                        </a:solidFill>
                        <a:ln w="12700">
                          <a:solidFill>
                            <a:srgbClr val="00B050"/>
                          </a:solidFill>
                          <a:headEnd/>
                          <a:tailEnd/>
                        </a:ln>
                      </wps:spPr>
                      <wps:style>
                        <a:lnRef idx="2">
                          <a:schemeClr val="accent1"/>
                        </a:lnRef>
                        <a:fillRef idx="1">
                          <a:schemeClr val="lt1"/>
                        </a:fillRef>
                        <a:effectRef idx="0">
                          <a:schemeClr val="accent1"/>
                        </a:effectRef>
                        <a:fontRef idx="minor">
                          <a:schemeClr val="dk1"/>
                        </a:fontRef>
                      </wps:style>
                      <wps:txbx>
                        <w:txbxContent>
                          <w:p w14:paraId="0D87A17B" w14:textId="77777777" w:rsidR="00621BCC" w:rsidRPr="0095417F" w:rsidRDefault="00621BCC" w:rsidP="00636016">
                            <w:pPr>
                              <w:rPr>
                                <w:b/>
                              </w:rPr>
                            </w:pPr>
                          </w:p>
                        </w:txbxContent>
                      </wps:txbx>
                      <wps:bodyPr rot="0" vert="horz" wrap="square" lIns="91440" tIns="45720" rIns="91440" bIns="45720" anchor="t" anchorCtr="0">
                        <a:noAutofit/>
                      </wps:bodyPr>
                    </wps:wsp>
                  </a:graphicData>
                </a:graphic>
              </wp:inline>
            </w:drawing>
          </mc:Choice>
          <mc:Fallback>
            <w:pict>
              <v:shape w14:anchorId="5D130F2F" id="Text Box 2" o:spid="_x0000_s1030" type="#_x0000_t202" style="width:29.2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" fillcolor="#d9ffea" strokecolor="#00b050" strokeweight="1pt">
                <v:textbox>
                  <w:txbxContent>
                    <w:p w14:paraId="0D87A17B" w14:textId="77777777" w:rsidR="00621BCC" w:rsidRPr="0095417F" w:rsidRDefault="00621BCC" w:rsidP="00636016">
                      <w:pPr>
                        <w:rPr>
                          <w:b/>
                        </w:rPr>
                      </w:pPr>
                    </w:p>
                  </w:txbxContent>
                </v:textbox>
                <w10:anchorlock/>
              </v:shape>
            </w:pict>
          </mc:Fallback>
        </mc:AlternateContent>
      </w:r>
      <w:r w:rsidR="00636016" w:rsidRPr="007E487E">
        <w:t xml:space="preserve">) indicate which sections of the report respond to which checklist items. The call out text boxes (blue boxes </w:t>
      </w:r>
      <w:r w:rsidR="00636016" w:rsidRPr="007E487E">
        <w:rPr>
          <w:noProof/>
        </w:rPr>
        <mc:AlternateContent>
          <mc:Choice Requires="wps">
            <w:drawing>
              <wp:inline distT="0" distB="0" distL="0" distR="0" wp14:anchorId="3F761936" wp14:editId="30B1FAC5">
                <wp:extent cx="370800" cy="120650"/>
                <wp:effectExtent l="0" t="0" r="10795" b="1270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20650"/>
                        </a:xfrm>
                        <a:prstGeom prst="rect">
                          <a:avLst/>
                        </a:prstGeom>
                        <a:solidFill>
                          <a:schemeClr val="accent5"/>
                        </a:solidFill>
                        <a:ln w="12700" cap="rnd">
                          <a:solidFill>
                            <a:schemeClr val="tx2"/>
                          </a:solidFill>
                          <a:miter lim="800000"/>
                          <a:headEnd/>
                          <a:tailEnd/>
                        </a:ln>
                      </wps:spPr>
                      <wps:txbx>
                        <w:txbxContent>
                          <w:p w14:paraId="740DE1F8" w14:textId="77777777" w:rsidR="00621BCC" w:rsidRPr="0095417F" w:rsidRDefault="00621BCC" w:rsidP="00636016">
                            <w:pPr>
                              <w:pStyle w:val="Heading2"/>
                            </w:pPr>
                          </w:p>
                        </w:txbxContent>
                      </wps:txbx>
                      <wps:bodyPr rot="0" vert="horz" wrap="square" lIns="91440" tIns="45720" rIns="91440" bIns="45720" anchor="t" anchorCtr="0">
                        <a:noAutofit/>
                      </wps:bodyPr>
                    </wps:wsp>
                  </a:graphicData>
                </a:graphic>
              </wp:inline>
            </w:drawing>
          </mc:Choice>
          <mc:Fallback>
            <w:pict>
              <v:shape w14:anchorId="3F761936" id="_x0000_s1031" type="#_x0000_t202" style="width:29.2pt;height: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" fillcolor="#c6e8f6 [3208]" strokecolor="#71c5e8 [3215]" strokeweight="1pt">
                <v:stroke endcap="round"/>
                <v:textbox>
                  <w:txbxContent>
                    <w:p w14:paraId="740DE1F8" w14:textId="77777777" w:rsidR="00621BCC" w:rsidRPr="0095417F" w:rsidRDefault="00621BCC" w:rsidP="00636016">
                      <w:pPr>
                        <w:pStyle w:val="Heading2"/>
                      </w:pPr>
                    </w:p>
                  </w:txbxContent>
                </v:textbox>
                <w10:anchorlock/>
              </v:shape>
            </w:pict>
          </mc:Fallback>
        </mc:AlternateContent>
      </w:r>
      <w:r w:rsidR="00636016" w:rsidRPr="007E487E">
        <w:t xml:space="preserve">) </w:t>
      </w:r>
      <w:r w:rsidRPr="007E487E">
        <w:t xml:space="preserve">offer resources and links </w:t>
      </w:r>
      <w:r w:rsidR="00C714E7">
        <w:t>for</w:t>
      </w:r>
      <w:r w:rsidR="00C714E7" w:rsidRPr="007E487E">
        <w:t xml:space="preserve"> </w:t>
      </w:r>
      <w:r w:rsidRPr="007E487E">
        <w:t xml:space="preserve">both designers and assessors. </w:t>
      </w:r>
    </w:p>
    <w:p w14:paraId="7DFAD312" w14:textId="77777777" w:rsidR="00911BC0" w:rsidRPr="000F10D7" w:rsidRDefault="00911BC0" w:rsidP="000F10D7">
      <w:pPr>
        <w:pStyle w:val="Heading2"/>
      </w:pPr>
      <w:bookmarkStart w:id="10" w:name="_Toc39479944"/>
      <w:bookmarkStart w:id="11" w:name="_Toc60809965"/>
      <w:r w:rsidRPr="000F10D7">
        <w:t>Planning requirements</w:t>
      </w:r>
      <w:bookmarkEnd w:id="10"/>
      <w:bookmarkEnd w:id="11"/>
    </w:p>
    <w:p w14:paraId="48D24BED" w14:textId="6ACA621E" w:rsidR="00F9670E" w:rsidRPr="00F9670E" w:rsidRDefault="00F9670E" w:rsidP="00633926">
      <w:pPr>
        <w:pStyle w:val="BodyText"/>
      </w:pPr>
      <w:bookmarkStart w:id="12" w:name="_Toc39479945"/>
      <w:r w:rsidRPr="00F9670E">
        <w:t>The example is for an industrial land subdivision. The required provisions for the works in this example regarding stormwater management are covered by Clause 53.18-4 (</w:t>
      </w:r>
      <w:r w:rsidR="00F21423">
        <w:t>S</w:t>
      </w:r>
      <w:r w:rsidRPr="00F9670E">
        <w:t>tormwater management objectives for subdivision) and Clause 53.18-6 (</w:t>
      </w:r>
      <w:r w:rsidR="00F21423">
        <w:t>S</w:t>
      </w:r>
      <w:r w:rsidRPr="00F9670E">
        <w:t>ite management objectives).</w:t>
      </w:r>
      <w:bookmarkEnd w:id="12"/>
      <w:r w:rsidRPr="00F9670E">
        <w:t xml:space="preserve"> </w:t>
      </w:r>
    </w:p>
    <w:p w14:paraId="46B793B8" w14:textId="4A0CED97" w:rsidR="00F9670E" w:rsidRPr="00F9670E" w:rsidRDefault="00F9670E" w:rsidP="00633926">
      <w:pPr>
        <w:pStyle w:val="BodyText"/>
      </w:pPr>
      <w:bookmarkStart w:id="13" w:name="_Toc39479946"/>
      <w:r w:rsidRPr="00F9670E">
        <w:t xml:space="preserve">This example can be used for other </w:t>
      </w:r>
      <w:r w:rsidR="0064412E">
        <w:t xml:space="preserve">non-residential </w:t>
      </w:r>
      <w:r w:rsidRPr="00F9670E">
        <w:t>subdivisions, such as commercial and industrial subdivisions. In this example the site is a large industrial development. It can be adapted for smaller industrial and commercial developments following a similar approach</w:t>
      </w:r>
      <w:bookmarkEnd w:id="13"/>
      <w:r w:rsidR="004037E0">
        <w:t xml:space="preserve">. </w:t>
      </w:r>
    </w:p>
    <w:p w14:paraId="3EC24DF8" w14:textId="77777777" w:rsidR="00F9670E" w:rsidRDefault="00F9670E" w:rsidP="00633926">
      <w:pPr>
        <w:pStyle w:val="BodyText"/>
      </w:pPr>
      <w:r w:rsidRPr="00F9670E">
        <w:t xml:space="preserve">The development will need to meet all planning scheme requirements for the land and the development type. This may include local controls. Applicants are encouraged to check with their local council if they are not sure which planning scheme provisions apply and complete a site layout plan before starting the stormwater report. </w:t>
      </w:r>
    </w:p>
    <w:p w14:paraId="1C03CEAB" w14:textId="27E607B4" w:rsidR="00D517A2" w:rsidRDefault="00911BC0" w:rsidP="00F9670E">
      <w:pPr>
        <w:pStyle w:val="BodyText"/>
        <w:rPr>
          <w:noProof/>
        </w:rPr>
      </w:pPr>
      <w:r>
        <w:rPr>
          <w:noProof/>
        </w:rPr>
        <w:lastRenderedPageBreak/>
        <mc:AlternateContent>
          <mc:Choice Requires="wps">
            <w:drawing>
              <wp:anchor distT="0" distB="0" distL="114300" distR="114300" simplePos="0" relativeHeight="251658259" behindDoc="0" locked="0" layoutInCell="1" allowOverlap="1" wp14:anchorId="2C5465AE" wp14:editId="0E4666C2">
                <wp:simplePos x="0" y="0"/>
                <wp:positionH relativeFrom="column">
                  <wp:posOffset>2518410</wp:posOffset>
                </wp:positionH>
                <wp:positionV relativeFrom="paragraph">
                  <wp:posOffset>2234565</wp:posOffset>
                </wp:positionV>
                <wp:extent cx="3093720" cy="365760"/>
                <wp:effectExtent l="0" t="0" r="11430" b="15240"/>
                <wp:wrapNone/>
                <wp:docPr id="13" name="Rounded Rectangle 28"/>
                <wp:cNvGraphicFramePr/>
                <a:graphic xmlns:a="http://schemas.openxmlformats.org/drawingml/2006/main">
                  <a:graphicData uri="http://schemas.microsoft.com/office/word/2010/wordprocessingShape">
                    <wps:wsp>
                      <wps:cNvSpPr/>
                      <wps:spPr>
                        <a:xfrm>
                          <a:off x="0" y="0"/>
                          <a:ext cx="3093720" cy="3657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5A8AB570">
              <v:roundrect id="Rounded Rectangle 28" style="position:absolute;margin-left:198.3pt;margin-top:175.95pt;width:243.6pt;height:28.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arcsize="10923f" w14:anchorId="76108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"/>
            </w:pict>
          </mc:Fallback>
        </mc:AlternateContent>
      </w:r>
      <w:r w:rsidRPr="00383F4D">
        <w:rPr>
          <w:noProof/>
        </w:rPr>
        <w:drawing>
          <wp:inline distT="0" distB="0" distL="0" distR="0" wp14:anchorId="3FE3E554" wp14:editId="3DE0CD5C">
            <wp:extent cx="5657850" cy="4277887"/>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1668" t="26577" r="30123" b="8620"/>
                    <a:stretch/>
                  </pic:blipFill>
                  <pic:spPr bwMode="auto">
                    <a:xfrm>
                      <a:off x="0" y="0"/>
                      <a:ext cx="5669818" cy="4286936"/>
                    </a:xfrm>
                    <a:prstGeom prst="rect">
                      <a:avLst/>
                    </a:prstGeom>
                    <a:ln>
                      <a:noFill/>
                    </a:ln>
                    <a:extLst>
                      <a:ext uri="{53640926-AAD7-44D8-BBD7-CCE9431645EC}">
                        <a14:shadowObscured xmlns:a14="http://schemas.microsoft.com/office/drawing/2010/main"/>
                      </a:ext>
                    </a:extLst>
                  </pic:spPr>
                </pic:pic>
              </a:graphicData>
            </a:graphic>
          </wp:inline>
        </w:drawing>
      </w:r>
    </w:p>
    <w:p w14:paraId="71760D9F" w14:textId="77777777" w:rsidR="00BA4A22" w:rsidRDefault="00BA4A22">
      <w:pPr>
        <w:rPr>
          <w:b/>
          <w:bCs/>
          <w:iCs/>
          <w:color w:val="71C5E8" w:themeColor="text2"/>
          <w:kern w:val="20"/>
          <w:sz w:val="24"/>
          <w:szCs w:val="28"/>
        </w:rPr>
      </w:pPr>
      <w:bookmarkStart w:id="14" w:name="_Toc39479947"/>
      <w:bookmarkStart w:id="15" w:name="_Toc460924661"/>
      <w:bookmarkStart w:id="16" w:name="_Toc480839996"/>
      <w:bookmarkStart w:id="17" w:name="_Toc480840057"/>
      <w:bookmarkStart w:id="18" w:name="_Toc480840220"/>
      <w:bookmarkEnd w:id="7"/>
      <w:bookmarkEnd w:id="8"/>
      <w:bookmarkEnd w:id="9"/>
      <w:r>
        <w:br w:type="page"/>
      </w:r>
    </w:p>
    <w:p w14:paraId="7B6D0D57" w14:textId="1125C7FE" w:rsidR="00911BC0" w:rsidRPr="007E487E" w:rsidRDefault="00911BC0" w:rsidP="00911BC0">
      <w:pPr>
        <w:pStyle w:val="Heading2"/>
      </w:pPr>
      <w:bookmarkStart w:id="19" w:name="_Toc60809966"/>
      <w:r w:rsidRPr="007E487E">
        <w:lastRenderedPageBreak/>
        <w:t>Objectives of Clause 5</w:t>
      </w:r>
      <w:r w:rsidR="00F9670E">
        <w:t>3</w:t>
      </w:r>
      <w:r w:rsidR="00891063">
        <w:t>.</w:t>
      </w:r>
      <w:r w:rsidR="00F9670E">
        <w:t>18</w:t>
      </w:r>
      <w:bookmarkEnd w:id="14"/>
      <w:bookmarkEnd w:id="19"/>
    </w:p>
    <w:p w14:paraId="3136DFCF" w14:textId="77777777" w:rsidR="00F9670E" w:rsidRPr="00F9670E" w:rsidRDefault="00F9670E" w:rsidP="00533DC1">
      <w:pPr>
        <w:pStyle w:val="Heading3"/>
      </w:pPr>
      <w:bookmarkStart w:id="20" w:name="_Toc39479948"/>
      <w:r w:rsidRPr="00F9670E">
        <w:t>53.18-4 Stormwater management objectives for subdivision</w:t>
      </w:r>
      <w:bookmarkEnd w:id="20"/>
    </w:p>
    <w:p w14:paraId="2134DBBF" w14:textId="500D0357" w:rsidR="00F9670E" w:rsidRDefault="00F9670E" w:rsidP="00F9670E">
      <w:pPr>
        <w:pStyle w:val="ListBullet"/>
      </w:pPr>
      <w:r w:rsidRPr="00A72636">
        <w:t xml:space="preserve">To </w:t>
      </w:r>
      <w:r>
        <w:t>minimise damage to properties and inconvenience to the public from stormwater</w:t>
      </w:r>
      <w:r w:rsidR="00CB480F">
        <w:t>.</w:t>
      </w:r>
    </w:p>
    <w:p w14:paraId="03DEF62C" w14:textId="1705AEBB" w:rsidR="00F9670E" w:rsidRPr="005631A4" w:rsidRDefault="00F9670E" w:rsidP="00F9670E">
      <w:pPr>
        <w:pStyle w:val="ListBullet"/>
        <w:rPr>
          <w:u w:val="single"/>
        </w:rPr>
      </w:pPr>
      <w:r w:rsidRPr="00A72636">
        <w:t xml:space="preserve">To </w:t>
      </w:r>
      <w:r>
        <w:t>ensure that the street operates adequately during major storm events and provides for public safety</w:t>
      </w:r>
      <w:r w:rsidR="00CB480F">
        <w:t>.</w:t>
      </w:r>
    </w:p>
    <w:p w14:paraId="1B96A9EA" w14:textId="2BDEA250" w:rsidR="00F9670E" w:rsidRPr="00F9670E" w:rsidRDefault="00F9670E" w:rsidP="00F9670E">
      <w:pPr>
        <w:pStyle w:val="ListBullet"/>
        <w:rPr>
          <w:u w:val="single"/>
        </w:rPr>
      </w:pPr>
      <w:r>
        <w:t>To minimise increases in stormwater and protect the environmental values and physical characteristics of receiving waters from degradation</w:t>
      </w:r>
      <w:r w:rsidR="00CB480F">
        <w:t>.</w:t>
      </w:r>
    </w:p>
    <w:p w14:paraId="75608D53" w14:textId="4766215E" w:rsidR="00F9670E" w:rsidRPr="0019151A" w:rsidRDefault="00F9670E" w:rsidP="00F9670E">
      <w:pPr>
        <w:pStyle w:val="ListBullet"/>
        <w:rPr>
          <w:u w:val="single"/>
        </w:rPr>
      </w:pPr>
      <w:r>
        <w:t>To encourage stormwater management that maximises the retention and reuse of stormwater</w:t>
      </w:r>
      <w:r w:rsidR="0075708D">
        <w:t>.</w:t>
      </w:r>
    </w:p>
    <w:p w14:paraId="141AAE4E" w14:textId="500E4F3B" w:rsidR="00F9670E" w:rsidRPr="009A3735" w:rsidRDefault="00F9670E" w:rsidP="00F9670E">
      <w:pPr>
        <w:pStyle w:val="ListBullet"/>
        <w:rPr>
          <w:u w:val="single"/>
        </w:rPr>
      </w:pPr>
      <w:r>
        <w:t>To encourage stormwater management that contributes to cooling, local habitat improvements and provision of attractive and enjoyable spaces.</w:t>
      </w:r>
    </w:p>
    <w:p w14:paraId="5E9D9145" w14:textId="77777777" w:rsidR="00F9670E" w:rsidRPr="00F9670E" w:rsidRDefault="00F9670E" w:rsidP="00533DC1">
      <w:pPr>
        <w:pStyle w:val="Heading3"/>
      </w:pPr>
      <w:bookmarkStart w:id="21" w:name="_Toc39479949"/>
      <w:r w:rsidRPr="00F9670E">
        <w:t>53.18-6 Site management objectives</w:t>
      </w:r>
      <w:bookmarkEnd w:id="21"/>
    </w:p>
    <w:p w14:paraId="5DDAE0FA" w14:textId="77777777" w:rsidR="00F9670E" w:rsidRDefault="00F9670E" w:rsidP="00F9670E">
      <w:pPr>
        <w:pStyle w:val="ListBullet"/>
      </w:pPr>
      <w:r w:rsidRPr="00A72636">
        <w:t>To protect drainage infrastructure and receiving waters from sedimentation and contamination.</w:t>
      </w:r>
    </w:p>
    <w:p w14:paraId="30F5B9A7" w14:textId="77777777" w:rsidR="00F9670E" w:rsidRPr="00A72636" w:rsidRDefault="00F9670E" w:rsidP="00F9670E">
      <w:pPr>
        <w:pStyle w:val="ListBullet"/>
      </w:pPr>
      <w:r w:rsidRPr="00A72636">
        <w:t xml:space="preserve">To protect the site and surrounding area from environmental </w:t>
      </w:r>
      <w:r>
        <w:t xml:space="preserve">degradation prior to and during </w:t>
      </w:r>
      <w:r w:rsidRPr="00A72636">
        <w:t>construction of subdivision works.</w:t>
      </w:r>
    </w:p>
    <w:p w14:paraId="499A523B" w14:textId="77777777" w:rsidR="00911BC0" w:rsidRPr="007E487E" w:rsidRDefault="00911BC0" w:rsidP="00911BC0">
      <w:pPr>
        <w:pStyle w:val="Heading2"/>
      </w:pPr>
      <w:bookmarkStart w:id="22" w:name="_Toc39479950"/>
      <w:bookmarkStart w:id="23" w:name="_Toc60809967"/>
      <w:r w:rsidRPr="007E487E">
        <w:t>Standards</w:t>
      </w:r>
      <w:bookmarkEnd w:id="22"/>
      <w:bookmarkEnd w:id="23"/>
    </w:p>
    <w:p w14:paraId="40518C5B" w14:textId="68DD5F55" w:rsidR="00911BC0" w:rsidRDefault="00F9670E" w:rsidP="00911BC0">
      <w:pPr>
        <w:pStyle w:val="BodyText"/>
      </w:pPr>
      <w:r w:rsidRPr="00F9670E">
        <w:t xml:space="preserve">The requirements for Standard </w:t>
      </w:r>
      <w:r w:rsidR="00732918" w:rsidRPr="00F9670E">
        <w:t>W</w:t>
      </w:r>
      <w:r w:rsidR="00732918">
        <w:t>1</w:t>
      </w:r>
      <w:r w:rsidR="00732918" w:rsidRPr="00F9670E">
        <w:t xml:space="preserve"> </w:t>
      </w:r>
      <w:r w:rsidRPr="00F9670E">
        <w:t>and W3 are listed below.</w:t>
      </w:r>
    </w:p>
    <w:tbl>
      <w:tblPr>
        <w:tblStyle w:val="TableGrid"/>
        <w:tblW w:w="4912" w:type="pct"/>
        <w:tblLook w:val="00A0" w:firstRow="1" w:lastRow="0" w:firstColumn="1" w:lastColumn="0" w:noHBand="0" w:noVBand="0"/>
      </w:tblPr>
      <w:tblGrid>
        <w:gridCol w:w="1134"/>
        <w:gridCol w:w="20"/>
        <w:gridCol w:w="13162"/>
      </w:tblGrid>
      <w:tr w:rsidR="00F9670E" w:rsidRPr="00310991" w14:paraId="552BE298" w14:textId="77777777" w:rsidTr="00F9670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03" w:type="pct"/>
            <w:gridSpan w:val="2"/>
            <w:hideMark/>
          </w:tcPr>
          <w:p w14:paraId="11433402" w14:textId="77777777" w:rsidR="00F9670E" w:rsidRPr="00310991" w:rsidRDefault="00F9670E" w:rsidP="00F9670E">
            <w:pPr>
              <w:pStyle w:val="TableHeadingLeft"/>
            </w:pPr>
            <w:r w:rsidRPr="00310991">
              <w:t>CLAUSE</w:t>
            </w:r>
          </w:p>
        </w:tc>
        <w:tc>
          <w:tcPr>
            <w:cnfStyle w:val="000010000000" w:firstRow="0" w:lastRow="0" w:firstColumn="0" w:lastColumn="0" w:oddVBand="1" w:evenVBand="0" w:oddHBand="0" w:evenHBand="0" w:firstRowFirstColumn="0" w:firstRowLastColumn="0" w:lastRowFirstColumn="0" w:lastRowLastColumn="0"/>
            <w:tcW w:w="4597" w:type="pct"/>
            <w:hideMark/>
          </w:tcPr>
          <w:p w14:paraId="5A2EEC4B" w14:textId="77777777" w:rsidR="00F9670E" w:rsidRPr="00310991" w:rsidRDefault="00F9670E" w:rsidP="00F9670E">
            <w:pPr>
              <w:pStyle w:val="TableHeadingLeft"/>
            </w:pPr>
            <w:r w:rsidRPr="00310991">
              <w:t>Standards</w:t>
            </w:r>
          </w:p>
        </w:tc>
      </w:tr>
      <w:tr w:rsidR="00F9670E" w:rsidRPr="00310991" w14:paraId="7290DCBD" w14:textId="77777777" w:rsidTr="00F9670E">
        <w:tc>
          <w:tcPr>
            <w:tcW w:w="396" w:type="pct"/>
            <w:shd w:val="clear" w:color="auto" w:fill="F1F9FD" w:themeFill="light2"/>
            <w:hideMark/>
          </w:tcPr>
          <w:p w14:paraId="0FA0C9E6" w14:textId="77777777" w:rsidR="00F9670E" w:rsidRPr="00F9670E" w:rsidRDefault="00F9670E" w:rsidP="00F9670E">
            <w:pPr>
              <w:pStyle w:val="TableTextLeftBold"/>
            </w:pPr>
            <w:r w:rsidRPr="00F9670E">
              <w:t>53.18-4</w:t>
            </w:r>
          </w:p>
        </w:tc>
        <w:tc>
          <w:tcPr>
            <w:cnfStyle w:val="000010000000" w:firstRow="0" w:lastRow="0" w:firstColumn="0" w:lastColumn="0" w:oddVBand="1" w:evenVBand="0" w:oddHBand="0" w:evenHBand="0" w:firstRowFirstColumn="0" w:firstRowLastColumn="0" w:lastRowFirstColumn="0" w:lastRowLastColumn="0"/>
            <w:tcW w:w="4604" w:type="pct"/>
            <w:gridSpan w:val="2"/>
            <w:tcBorders>
              <w:bottom w:val="single" w:sz="8" w:space="0" w:color="71C5E8" w:themeColor="text2"/>
            </w:tcBorders>
            <w:shd w:val="clear" w:color="auto" w:fill="auto"/>
            <w:hideMark/>
          </w:tcPr>
          <w:p w14:paraId="266E2684" w14:textId="77777777" w:rsidR="00F9670E" w:rsidRPr="00F9670E" w:rsidRDefault="00F9670E" w:rsidP="00F9670E">
            <w:pPr>
              <w:pStyle w:val="TableTextLeftBold"/>
            </w:pPr>
            <w:r w:rsidRPr="00F9670E">
              <w:t>Standard W1:</w:t>
            </w:r>
          </w:p>
          <w:p w14:paraId="6AC86500" w14:textId="77777777" w:rsidR="00F9670E" w:rsidRPr="00D5502F" w:rsidRDefault="00F9670E" w:rsidP="00F9670E">
            <w:pPr>
              <w:pStyle w:val="TableTextLeft"/>
            </w:pPr>
            <w:r w:rsidRPr="00310991">
              <w:t xml:space="preserve">The stormwater management system should be: </w:t>
            </w:r>
          </w:p>
          <w:p w14:paraId="24D7A30B" w14:textId="77777777" w:rsidR="00F9670E" w:rsidRPr="00D5502F" w:rsidRDefault="00F9670E" w:rsidP="00F9670E">
            <w:pPr>
              <w:pStyle w:val="TableTextBullet"/>
            </w:pPr>
            <w:r w:rsidRPr="00D5502F">
              <w:t xml:space="preserve">Designed and managed in accordance with the requirements and to the satisfaction of the relevant drainage authority. </w:t>
            </w:r>
          </w:p>
          <w:p w14:paraId="7F96A227" w14:textId="77777777" w:rsidR="00F9670E" w:rsidRPr="00D5502F" w:rsidRDefault="00F9670E" w:rsidP="00F9670E">
            <w:pPr>
              <w:pStyle w:val="TableTextBullet"/>
            </w:pPr>
            <w:r w:rsidRPr="00D5502F">
              <w:t>Designed and managed in accordance with the requirements and to the satisfaction of the water authority where reuse of stormwater is proposed.</w:t>
            </w:r>
          </w:p>
          <w:p w14:paraId="50D7A51B" w14:textId="77777777" w:rsidR="00F9670E" w:rsidRPr="00D5502F" w:rsidRDefault="00F9670E" w:rsidP="00F9670E">
            <w:pPr>
              <w:pStyle w:val="TableTextBullet"/>
            </w:pPr>
            <w:r w:rsidRPr="00D5502F">
              <w:t xml:space="preserve">Designed to meet the current best practice performance objectives for stormwater quality as contained in the </w:t>
            </w:r>
            <w:r w:rsidRPr="00D5502F">
              <w:rPr>
                <w:i/>
              </w:rPr>
              <w:t>Urban Stormwater - Best Practice Environmental Management Guidelines</w:t>
            </w:r>
            <w:r w:rsidRPr="00D5502F">
              <w:t xml:space="preserve"> (Victorian Stormwater Committee, 1999). </w:t>
            </w:r>
          </w:p>
          <w:p w14:paraId="7BE5EF39" w14:textId="77777777" w:rsidR="00F9670E" w:rsidRPr="00D5502F" w:rsidRDefault="00F9670E" w:rsidP="00F9670E">
            <w:pPr>
              <w:pStyle w:val="TableTextBullet"/>
            </w:pPr>
            <w:r w:rsidRPr="00D5502F">
              <w:t>Designed to ensure that flows downstream of the subdivision site are restricted to pre-development levels unless increased flows are approved by the relevant drainage authority and there are no detrimental downstream impacts.</w:t>
            </w:r>
          </w:p>
          <w:p w14:paraId="3F17458F" w14:textId="77777777" w:rsidR="00F9670E" w:rsidRPr="00D5502F" w:rsidRDefault="00F9670E" w:rsidP="00F9670E">
            <w:pPr>
              <w:pStyle w:val="TableTextBullet"/>
            </w:pPr>
            <w:r w:rsidRPr="00D5502F">
              <w:t>Designed to contribute to cooling, improving local habitat and providing attractive and enjoyable spaces.</w:t>
            </w:r>
          </w:p>
          <w:p w14:paraId="7B17542C" w14:textId="77777777" w:rsidR="00F9670E" w:rsidRDefault="00F9670E" w:rsidP="00F9670E">
            <w:pPr>
              <w:pStyle w:val="TableTextLeft"/>
            </w:pPr>
          </w:p>
          <w:p w14:paraId="7AD44F7E" w14:textId="089C9BF2" w:rsidR="00F9670E" w:rsidRPr="00D5502F" w:rsidRDefault="00F9670E" w:rsidP="00F9670E">
            <w:pPr>
              <w:pStyle w:val="TableTextLeft"/>
            </w:pPr>
            <w:r w:rsidRPr="00D5502F">
              <w:t>The stormwater management system should be integrated with the overall development plan including the street and public open space networks and landscape design.</w:t>
            </w:r>
          </w:p>
          <w:p w14:paraId="3DFA9F17" w14:textId="77777777" w:rsidR="00F9670E" w:rsidRPr="00D5502F" w:rsidRDefault="00F9670E" w:rsidP="00F9670E">
            <w:pPr>
              <w:pStyle w:val="TableTextLeft"/>
            </w:pPr>
            <w:r w:rsidRPr="00D5502F">
              <w:t>For all storm events up to and including the 20% Average Exceedance Probability (AEP) standard:</w:t>
            </w:r>
          </w:p>
          <w:p w14:paraId="52B61B2F" w14:textId="77777777" w:rsidR="00F9670E" w:rsidRPr="00D5502F" w:rsidRDefault="00F9670E" w:rsidP="00F9670E">
            <w:pPr>
              <w:pStyle w:val="TableTextBullet"/>
            </w:pPr>
            <w:r w:rsidRPr="00D5502F">
              <w:t>Stormwater flows should be contained within the drainage system to the requirements of the relevant authority.</w:t>
            </w:r>
          </w:p>
          <w:p w14:paraId="2F3DAE25" w14:textId="77777777" w:rsidR="00F9670E" w:rsidRPr="00D5502F" w:rsidRDefault="00F9670E" w:rsidP="00F9670E">
            <w:pPr>
              <w:pStyle w:val="TableTextBullet"/>
            </w:pPr>
            <w:r w:rsidRPr="00D5502F">
              <w:lastRenderedPageBreak/>
              <w:t>Ponding on roads should not occur for longer than 1 hour after the cessation of rainfall.</w:t>
            </w:r>
          </w:p>
          <w:p w14:paraId="6C4E93A3" w14:textId="77777777" w:rsidR="00F9670E" w:rsidRPr="00D5502F" w:rsidRDefault="00F9670E" w:rsidP="00F9670E">
            <w:pPr>
              <w:pStyle w:val="TableTextLeft"/>
            </w:pPr>
            <w:r w:rsidRPr="00D5502F">
              <w:t>For storm events greater than 20% AEP and up to and including 1% AEP standard:</w:t>
            </w:r>
          </w:p>
          <w:p w14:paraId="1D82B806" w14:textId="77777777" w:rsidR="00F9670E" w:rsidRPr="00D5502F" w:rsidRDefault="00F9670E" w:rsidP="00F9670E">
            <w:pPr>
              <w:pStyle w:val="TableTextBullet"/>
            </w:pPr>
            <w:r w:rsidRPr="00D5502F">
              <w:t>Provision must be made for the safe and effective passage of stormwater flows.</w:t>
            </w:r>
          </w:p>
          <w:p w14:paraId="3ADA6F8F" w14:textId="77777777" w:rsidR="00F9670E" w:rsidRPr="00D5502F" w:rsidRDefault="00F9670E" w:rsidP="00F9670E">
            <w:pPr>
              <w:pStyle w:val="TableTextBullet"/>
            </w:pPr>
            <w:r w:rsidRPr="00D5502F">
              <w:t>All new lots should be free from inundation or to a lesser standard of flood protection where agreed by the relevant floodplain management authority.</w:t>
            </w:r>
          </w:p>
          <w:p w14:paraId="68F68F52" w14:textId="77777777" w:rsidR="00F9670E" w:rsidRPr="00D5502F" w:rsidRDefault="00F9670E" w:rsidP="00F9670E">
            <w:pPr>
              <w:pStyle w:val="TableTextBullet"/>
            </w:pPr>
            <w:r w:rsidRPr="00D5502F">
              <w:t xml:space="preserve">Ensure that streets, </w:t>
            </w:r>
            <w:proofErr w:type="gramStart"/>
            <w:r w:rsidRPr="00D5502F">
              <w:t>footpaths</w:t>
            </w:r>
            <w:proofErr w:type="gramEnd"/>
            <w:r w:rsidRPr="00D5502F">
              <w:t xml:space="preserve"> and cycle paths that are subject to flooding meet the safety criteria d</w:t>
            </w:r>
            <w:r w:rsidRPr="00FC3434">
              <w:rPr>
                <w:vertAlign w:val="subscript"/>
              </w:rPr>
              <w:t>a</w:t>
            </w:r>
            <w:r w:rsidRPr="00D5502F">
              <w:t xml:space="preserve"> </w:t>
            </w:r>
            <w:proofErr w:type="spellStart"/>
            <w:r w:rsidRPr="00D5502F">
              <w:t>V</w:t>
            </w:r>
            <w:r w:rsidRPr="00FC3434">
              <w:rPr>
                <w:vertAlign w:val="subscript"/>
              </w:rPr>
              <w:t>ave</w:t>
            </w:r>
            <w:proofErr w:type="spellEnd"/>
            <w:r w:rsidRPr="00D5502F">
              <w:t>&lt; 0.35m</w:t>
            </w:r>
            <w:r w:rsidRPr="00BC13FB">
              <w:rPr>
                <w:vertAlign w:val="superscript"/>
              </w:rPr>
              <w:t>2</w:t>
            </w:r>
            <w:r w:rsidRPr="00D5502F">
              <w:t>/s (where d</w:t>
            </w:r>
            <w:r w:rsidRPr="00FC3434">
              <w:rPr>
                <w:vertAlign w:val="subscript"/>
              </w:rPr>
              <w:t>a</w:t>
            </w:r>
            <w:r w:rsidRPr="00D5502F">
              <w:t xml:space="preserve"> = average depth in metres and </w:t>
            </w:r>
            <w:proofErr w:type="spellStart"/>
            <w:r w:rsidRPr="00D5502F">
              <w:t>V</w:t>
            </w:r>
            <w:r w:rsidRPr="00FC3434">
              <w:rPr>
                <w:vertAlign w:val="subscript"/>
              </w:rPr>
              <w:t>ave</w:t>
            </w:r>
            <w:proofErr w:type="spellEnd"/>
            <w:r w:rsidRPr="00D5502F">
              <w:t xml:space="preserve"> = average velocity in metres per second).</w:t>
            </w:r>
          </w:p>
          <w:p w14:paraId="654AC16B" w14:textId="77777777" w:rsidR="00F9670E" w:rsidRDefault="00F9670E" w:rsidP="00F9670E">
            <w:pPr>
              <w:pStyle w:val="TableTextLeft"/>
            </w:pPr>
          </w:p>
          <w:p w14:paraId="55E53CD7" w14:textId="49052434" w:rsidR="00F9670E" w:rsidRPr="00D5502F" w:rsidRDefault="00F9670E" w:rsidP="00F9670E">
            <w:pPr>
              <w:pStyle w:val="TableTextLeft"/>
            </w:pPr>
            <w:r w:rsidRPr="00D5502F">
              <w:t>The design of the local drainage network should:</w:t>
            </w:r>
          </w:p>
          <w:p w14:paraId="565BEE34" w14:textId="77777777" w:rsidR="00F9670E" w:rsidRPr="00D5502F" w:rsidRDefault="00F9670E" w:rsidP="00F9670E">
            <w:pPr>
              <w:pStyle w:val="TableTextBullet"/>
            </w:pPr>
            <w:r w:rsidRPr="00D5502F">
              <w:t>Ensure stormwater is retarded to a standard required by the responsible drainage authority.</w:t>
            </w:r>
          </w:p>
          <w:p w14:paraId="1FCE2286" w14:textId="77777777" w:rsidR="00F9670E" w:rsidRPr="00D5502F" w:rsidRDefault="00F9670E" w:rsidP="00F9670E">
            <w:pPr>
              <w:pStyle w:val="TableTextBullet"/>
            </w:pPr>
            <w:r w:rsidRPr="00D5502F">
              <w:t>Ensure every lot is provided with drainage to a standard acceptable to the relevant drainage authority. Wherever possible, stormwater should be directed to the front of the lot and discharged into the street drainage system or legal point of discharge.</w:t>
            </w:r>
          </w:p>
          <w:p w14:paraId="420F3C28" w14:textId="3D444973" w:rsidR="00F9670E" w:rsidRPr="00D5502F" w:rsidRDefault="00F9670E" w:rsidP="00F9670E">
            <w:pPr>
              <w:pStyle w:val="TableTextBullet"/>
            </w:pPr>
            <w:r w:rsidRPr="00D5502F">
              <w:t xml:space="preserve">Ensure that inlet and outlet structures </w:t>
            </w:r>
            <w:r w:rsidR="00F708C0" w:rsidRPr="00D5502F">
              <w:t>consider</w:t>
            </w:r>
            <w:r w:rsidRPr="00D5502F">
              <w:t xml:space="preserve"> the effects of obstructions and debris build up. Any surcharge drainage pit should discharge into an overland flow in a safe and predetermined manner.</w:t>
            </w:r>
          </w:p>
          <w:p w14:paraId="5D839D53" w14:textId="77777777" w:rsidR="00F9670E" w:rsidRPr="00D5502F" w:rsidRDefault="00F9670E" w:rsidP="00F9670E">
            <w:pPr>
              <w:pStyle w:val="TableTextBullet"/>
            </w:pPr>
            <w:r w:rsidRPr="00D5502F">
              <w:t xml:space="preserve">Include water sensitive urban design features to manage stormwater in streets and public open space. Where such features are provided, an application must describe maintenance responsibilities, </w:t>
            </w:r>
            <w:proofErr w:type="gramStart"/>
            <w:r w:rsidRPr="00D5502F">
              <w:t>requirements</w:t>
            </w:r>
            <w:proofErr w:type="gramEnd"/>
            <w:r w:rsidRPr="00D5502F">
              <w:t xml:space="preserve"> and costs.</w:t>
            </w:r>
          </w:p>
          <w:p w14:paraId="1D376E58" w14:textId="77777777" w:rsidR="00F9670E" w:rsidRPr="00310991" w:rsidRDefault="00F9670E" w:rsidP="00F9670E">
            <w:pPr>
              <w:pStyle w:val="TableTextLeft"/>
            </w:pPr>
            <w:r>
              <w:t>Any flood mitigation works must be designed and constructed in accordance with the requirements of the relevant floodplain management authority.</w:t>
            </w:r>
          </w:p>
        </w:tc>
      </w:tr>
      <w:tr w:rsidR="00F9670E" w:rsidRPr="00310991" w14:paraId="3F5ECB89" w14:textId="77777777" w:rsidTr="00F9670E">
        <w:tc>
          <w:tcPr>
            <w:tcW w:w="396" w:type="pct"/>
            <w:shd w:val="clear" w:color="auto" w:fill="F1F9FD" w:themeFill="light2"/>
            <w:hideMark/>
          </w:tcPr>
          <w:p w14:paraId="3A713665" w14:textId="77777777" w:rsidR="00F9670E" w:rsidRPr="00F9670E" w:rsidRDefault="00F9670E" w:rsidP="00F9670E">
            <w:pPr>
              <w:pStyle w:val="TableTextLeft"/>
              <w:rPr>
                <w:b/>
                <w:bCs/>
              </w:rPr>
            </w:pPr>
            <w:r w:rsidRPr="00F9670E">
              <w:rPr>
                <w:b/>
                <w:bCs/>
              </w:rPr>
              <w:lastRenderedPageBreak/>
              <w:t>53.18-6</w:t>
            </w:r>
          </w:p>
        </w:tc>
        <w:tc>
          <w:tcPr>
            <w:cnfStyle w:val="000010000000" w:firstRow="0" w:lastRow="0" w:firstColumn="0" w:lastColumn="0" w:oddVBand="1" w:evenVBand="0" w:oddHBand="0" w:evenHBand="0" w:firstRowFirstColumn="0" w:firstRowLastColumn="0" w:lastRowFirstColumn="0" w:lastRowLastColumn="0"/>
            <w:tcW w:w="4604" w:type="pct"/>
            <w:gridSpan w:val="2"/>
            <w:shd w:val="clear" w:color="auto" w:fill="auto"/>
            <w:hideMark/>
          </w:tcPr>
          <w:p w14:paraId="2440A4B9" w14:textId="77777777" w:rsidR="00F9670E" w:rsidRPr="00F9670E" w:rsidRDefault="00F9670E" w:rsidP="00F9670E">
            <w:pPr>
              <w:pStyle w:val="TableTextLeft"/>
              <w:rPr>
                <w:b/>
                <w:bCs/>
              </w:rPr>
            </w:pPr>
            <w:r w:rsidRPr="00F9670E">
              <w:rPr>
                <w:b/>
                <w:bCs/>
              </w:rPr>
              <w:t>Standard W3:</w:t>
            </w:r>
          </w:p>
          <w:p w14:paraId="5EFC137D" w14:textId="77777777" w:rsidR="00F9670E" w:rsidRPr="00310991" w:rsidRDefault="00F9670E" w:rsidP="00F9670E">
            <w:pPr>
              <w:pStyle w:val="TableTextLeft"/>
            </w:pPr>
            <w:r w:rsidRPr="00310991">
              <w:t xml:space="preserve">An application should describe how the site will be managed prior to and during the construction period and may set out requirements for managing: </w:t>
            </w:r>
          </w:p>
          <w:p w14:paraId="07848ACA" w14:textId="77777777" w:rsidR="00F9670E" w:rsidRPr="00310991" w:rsidRDefault="00F9670E" w:rsidP="00F9670E">
            <w:pPr>
              <w:pStyle w:val="TableTextBullet"/>
            </w:pPr>
            <w:r w:rsidRPr="00310991">
              <w:t xml:space="preserve">Erosion and sediment. </w:t>
            </w:r>
          </w:p>
          <w:p w14:paraId="02CD1BD6" w14:textId="77777777" w:rsidR="00F9670E" w:rsidRPr="00310991" w:rsidRDefault="00F9670E" w:rsidP="00F9670E">
            <w:pPr>
              <w:pStyle w:val="TableTextBullet"/>
            </w:pPr>
            <w:r w:rsidRPr="00310991">
              <w:t xml:space="preserve">Stormwater. </w:t>
            </w:r>
          </w:p>
          <w:p w14:paraId="11B199EA" w14:textId="77777777" w:rsidR="00F9670E" w:rsidRPr="00310991" w:rsidRDefault="00F9670E" w:rsidP="00F9670E">
            <w:pPr>
              <w:pStyle w:val="TableTextBullet"/>
            </w:pPr>
            <w:r w:rsidRPr="00310991">
              <w:t xml:space="preserve">Litter, </w:t>
            </w:r>
            <w:proofErr w:type="gramStart"/>
            <w:r w:rsidRPr="00310991">
              <w:t>concrete</w:t>
            </w:r>
            <w:proofErr w:type="gramEnd"/>
            <w:r w:rsidRPr="00310991">
              <w:t xml:space="preserve"> and other construction wastes. </w:t>
            </w:r>
          </w:p>
          <w:p w14:paraId="656A7030" w14:textId="77777777" w:rsidR="00F9670E" w:rsidRPr="00310991" w:rsidRDefault="00F9670E" w:rsidP="00F9670E">
            <w:pPr>
              <w:pStyle w:val="TableTextBullet"/>
            </w:pPr>
            <w:r w:rsidRPr="00310991">
              <w:t>Chemical contamination.</w:t>
            </w:r>
          </w:p>
        </w:tc>
      </w:tr>
    </w:tbl>
    <w:p w14:paraId="0ACF9BB2" w14:textId="5994B788" w:rsidR="00F9670E" w:rsidRDefault="00F9670E" w:rsidP="00911BC0">
      <w:pPr>
        <w:pStyle w:val="BodyText"/>
      </w:pPr>
    </w:p>
    <w:p w14:paraId="139BE3D2" w14:textId="77777777" w:rsidR="00911BC0" w:rsidRPr="00383F4D" w:rsidRDefault="00911BC0" w:rsidP="00911BC0">
      <w:pPr>
        <w:pStyle w:val="BodyText"/>
        <w:rPr>
          <w:rStyle w:val="Bold"/>
        </w:rPr>
      </w:pPr>
      <w:r w:rsidRPr="00383F4D">
        <w:rPr>
          <w:rStyle w:val="Bold"/>
        </w:rPr>
        <w:t xml:space="preserve">All applications must be accompanied by details of the proposed stormwater management system, including drainage works and retention, </w:t>
      </w:r>
      <w:proofErr w:type="gramStart"/>
      <w:r w:rsidRPr="00383F4D">
        <w:rPr>
          <w:rStyle w:val="Bold"/>
        </w:rPr>
        <w:t>detention</w:t>
      </w:r>
      <w:proofErr w:type="gramEnd"/>
      <w:r w:rsidRPr="00383F4D">
        <w:rPr>
          <w:rStyle w:val="Bold"/>
        </w:rPr>
        <w:t xml:space="preserve"> and discharges of stormwater to the drainage system.</w:t>
      </w:r>
    </w:p>
    <w:p w14:paraId="6E1FBDB3" w14:textId="77777777" w:rsidR="00D517A2" w:rsidRDefault="00D517A2" w:rsidP="00D517A2">
      <w:pPr>
        <w:tabs>
          <w:tab w:val="left" w:pos="8364"/>
        </w:tabs>
        <w:rPr>
          <w:rStyle w:val="Hyperlink"/>
          <w:b/>
          <w:sz w:val="40"/>
          <w:szCs w:val="40"/>
        </w:rPr>
        <w:sectPr w:rsidR="00D517A2" w:rsidSect="00E83B6F">
          <w:pgSz w:w="16840" w:h="11907" w:orient="landscape" w:code="9"/>
          <w:pgMar w:top="1701" w:right="1134" w:bottom="1134" w:left="1134" w:header="283" w:footer="283" w:gutter="0"/>
          <w:pgNumType w:start="1"/>
          <w:cols w:space="720"/>
          <w:docGrid w:linePitch="360"/>
        </w:sectPr>
      </w:pPr>
    </w:p>
    <w:p w14:paraId="2EE8E121" w14:textId="4B16C817" w:rsidR="00D517A2" w:rsidRPr="00D517A2" w:rsidRDefault="00F9670E" w:rsidP="00D517A2">
      <w:pPr>
        <w:pStyle w:val="Heading1TopofPage"/>
        <w:framePr w:wrap="around"/>
      </w:pPr>
      <w:bookmarkStart w:id="24" w:name="_Toc39479951"/>
      <w:bookmarkStart w:id="25" w:name="_Toc60809968"/>
      <w:r>
        <w:lastRenderedPageBreak/>
        <w:t>Worked</w:t>
      </w:r>
      <w:r w:rsidR="00D517A2" w:rsidRPr="00D517A2">
        <w:t xml:space="preserve"> example</w:t>
      </w:r>
      <w:bookmarkEnd w:id="24"/>
      <w:bookmarkEnd w:id="25"/>
    </w:p>
    <w:p w14:paraId="0BDF72F1" w14:textId="77777777" w:rsidR="00F9758E" w:rsidRDefault="00F9758E" w:rsidP="00D517A2">
      <w:pPr>
        <w:pStyle w:val="BodyText"/>
        <w:sectPr w:rsidR="00F9758E" w:rsidSect="00D517A2">
          <w:pgSz w:w="16840" w:h="11907" w:orient="landscape" w:code="9"/>
          <w:pgMar w:top="1701" w:right="1134" w:bottom="1134" w:left="1134" w:header="283" w:footer="283" w:gutter="0"/>
          <w:cols w:space="720"/>
          <w:docGrid w:linePitch="360"/>
        </w:sectPr>
      </w:pPr>
    </w:p>
    <w:p w14:paraId="2CD54D5E" w14:textId="77777777" w:rsidR="001712B7" w:rsidRDefault="000F10D7" w:rsidP="003549B9">
      <w:pPr>
        <w:pStyle w:val="BodyText"/>
      </w:pPr>
      <w:r w:rsidRPr="000F10D7">
        <w:t xml:space="preserve">The </w:t>
      </w:r>
      <w:r w:rsidR="003549B9">
        <w:t xml:space="preserve">stormwater management strategy presented by the applicant should provide all the information listed in the checklist. </w:t>
      </w:r>
    </w:p>
    <w:p w14:paraId="6E876331" w14:textId="26FF57BA" w:rsidR="003549B9" w:rsidRDefault="003549B9" w:rsidP="003549B9">
      <w:pPr>
        <w:pStyle w:val="BodyText"/>
      </w:pPr>
      <w:r>
        <w:t xml:space="preserve">This example is conceptual level and focuses on the elements required to satisfy the relevant criteria of </w:t>
      </w:r>
      <w:r w:rsidR="006A442C">
        <w:t>C</w:t>
      </w:r>
      <w:r>
        <w:t>lause</w:t>
      </w:r>
      <w:r w:rsidR="006A442C">
        <w:t>s</w:t>
      </w:r>
      <w:r>
        <w:t xml:space="preserve"> 53.18-4 and 53.18-6 (standards W1 and </w:t>
      </w:r>
      <w:r w:rsidR="000D77DF">
        <w:t>W3</w:t>
      </w:r>
      <w:r>
        <w:t xml:space="preserve">) only. Councils will require further engineering detail and proof of calculation (generally through a functional design report) for aspects of the stormwater network design than presented here. The schematic is not intended as an accurate representation of all other planning requirements for a development of this nature. </w:t>
      </w:r>
    </w:p>
    <w:p w14:paraId="0EE426AB" w14:textId="262F9F34" w:rsidR="003549B9" w:rsidRDefault="003549B9" w:rsidP="003549B9">
      <w:pPr>
        <w:pStyle w:val="BodyText"/>
      </w:pPr>
      <w:r>
        <w:t xml:space="preserve">Information requirements regarding the delivery of the Water Sensitive Urban Design (WSUD) measures (including Quality Assurance and hold points, contractual details, and staging details indicating timing of drainage works relating to subdivision build, etc.) will vary depending on the site location. </w:t>
      </w:r>
      <w:r w:rsidR="002A1A90">
        <w:t>Within the Melbourne Water region, t</w:t>
      </w:r>
      <w:r>
        <w:t>hese are covered through the relevant Development Services Scheme (DSS)</w:t>
      </w:r>
      <w:r w:rsidR="002B0A3A">
        <w:t>, where applicable</w:t>
      </w:r>
      <w:r>
        <w:t xml:space="preserve">. Sites outside </w:t>
      </w:r>
      <w:r w:rsidR="008C37AA">
        <w:t xml:space="preserve">DSS </w:t>
      </w:r>
      <w:r>
        <w:t>area</w:t>
      </w:r>
      <w:r w:rsidR="008C37AA">
        <w:t>s</w:t>
      </w:r>
      <w:r>
        <w:t xml:space="preserve"> will need to check the requirements of their local authority.</w:t>
      </w:r>
    </w:p>
    <w:p w14:paraId="2A5E1E55" w14:textId="6F47A436" w:rsidR="00911BC0" w:rsidRPr="003549B9" w:rsidRDefault="00405292" w:rsidP="003549B9">
      <w:pPr>
        <w:pStyle w:val="Heading2"/>
      </w:pPr>
      <w:bookmarkStart w:id="26" w:name="_Toc39479952"/>
      <w:bookmarkStart w:id="27" w:name="_Toc60809969"/>
      <w:r>
        <w:t xml:space="preserve">A: </w:t>
      </w:r>
      <w:r w:rsidR="00911BC0" w:rsidRPr="003549B9">
        <w:t>Proposed development description</w:t>
      </w:r>
      <w:bookmarkEnd w:id="26"/>
      <w:bookmarkEnd w:id="27"/>
    </w:p>
    <w:p w14:paraId="6074975D" w14:textId="0BFB4CFC" w:rsidR="004874D5" w:rsidRDefault="003549B9" w:rsidP="003549B9">
      <w:pPr>
        <w:pStyle w:val="BodyText"/>
      </w:pPr>
      <w:r w:rsidRPr="003549B9">
        <w:t xml:space="preserve">The developer is proposing a subdivision and development of </w:t>
      </w:r>
      <w:r w:rsidR="00D05E11">
        <w:t>eight</w:t>
      </w:r>
      <w:r w:rsidR="00D05E11" w:rsidRPr="003549B9">
        <w:t xml:space="preserve"> </w:t>
      </w:r>
      <w:r w:rsidRPr="003549B9">
        <w:t>industrial parcels within a 11.4</w:t>
      </w:r>
      <w:r w:rsidR="003E22DD">
        <w:t>h</w:t>
      </w:r>
      <w:r w:rsidRPr="003549B9">
        <w:t xml:space="preserve">a site. The site is located within an approved Precinct Structure Plan. The site context for this subdivision is shown in </w:t>
      </w:r>
      <w:r w:rsidRPr="00405292">
        <w:rPr>
          <w:b/>
          <w:bCs/>
        </w:rPr>
        <w:t>Figure 1</w:t>
      </w:r>
      <w:r w:rsidRPr="003549B9">
        <w:t xml:space="preserve"> and </w:t>
      </w:r>
      <w:r w:rsidRPr="00405292">
        <w:rPr>
          <w:b/>
          <w:bCs/>
        </w:rPr>
        <w:t>Figure 2</w:t>
      </w:r>
      <w:r w:rsidRPr="003549B9">
        <w:t xml:space="preserve">. </w:t>
      </w:r>
    </w:p>
    <w:p w14:paraId="7BC01D99" w14:textId="42C510C6" w:rsidR="003549B9" w:rsidRPr="003549B9" w:rsidRDefault="003549B9" w:rsidP="003549B9">
      <w:pPr>
        <w:pStyle w:val="BodyText"/>
      </w:pPr>
      <w:r w:rsidRPr="00405292">
        <w:rPr>
          <w:b/>
          <w:bCs/>
        </w:rPr>
        <w:t>Figure 3</w:t>
      </w:r>
      <w:r w:rsidRPr="003549B9">
        <w:t xml:space="preserve"> and </w:t>
      </w:r>
      <w:r w:rsidR="009363CF" w:rsidRPr="00FC3434">
        <w:rPr>
          <w:b/>
          <w:bCs/>
        </w:rPr>
        <w:t>Figure</w:t>
      </w:r>
      <w:r w:rsidR="009363CF">
        <w:t xml:space="preserve"> </w:t>
      </w:r>
      <w:r w:rsidRPr="00CF06A5">
        <w:rPr>
          <w:b/>
          <w:bCs/>
        </w:rPr>
        <w:t>8</w:t>
      </w:r>
      <w:r w:rsidRPr="003549B9">
        <w:t xml:space="preserve"> contain further site layouts. </w:t>
      </w:r>
    </w:p>
    <w:p w14:paraId="143C65B4" w14:textId="7A988F3D" w:rsidR="003549B9" w:rsidRPr="003549B9" w:rsidRDefault="003549B9" w:rsidP="003549B9">
      <w:pPr>
        <w:pStyle w:val="BodyText"/>
      </w:pPr>
      <w:r w:rsidRPr="003549B9">
        <w:t xml:space="preserve">The east draining portion of the greater development contains the proposed parcels 1 to 8. The west catchment contains future stages and is not the subject of this report. This catchment currently drains down a steep valley escarpment to a flood refuge pocket of a nearby </w:t>
      </w:r>
      <w:r w:rsidR="00FF4825">
        <w:t>c</w:t>
      </w:r>
      <w:r w:rsidRPr="003549B9">
        <w:t>reek</w:t>
      </w:r>
      <w:r w:rsidR="008344F6">
        <w:t xml:space="preserve"> (given the fictional name ‘Disappearing Creek’ in this example)</w:t>
      </w:r>
      <w:r w:rsidRPr="003549B9">
        <w:t xml:space="preserve">. </w:t>
      </w:r>
    </w:p>
    <w:p w14:paraId="6C166C40" w14:textId="56345C8E" w:rsidR="003549B9" w:rsidRPr="003549B9" w:rsidRDefault="003549B9" w:rsidP="003549B9">
      <w:pPr>
        <w:pStyle w:val="BodyText"/>
      </w:pPr>
      <w:r w:rsidRPr="003549B9">
        <w:t xml:space="preserve">The topography of the area is characterised by highly undulating profile and steep waterway valley escarpments. The high value creek escarpment and </w:t>
      </w:r>
      <w:r w:rsidR="00FB5985">
        <w:t xml:space="preserve">(fictionally named) </w:t>
      </w:r>
      <w:r w:rsidRPr="003549B9">
        <w:t>Flora and Fauna Reserve National Park borders the site to the east. The creek, and its tributaries, have been identified as having significant geomorphologic and vegetation values, with many reaches subject to a significant increased risk of erosion in the post development scenario. Measures incorporated into the stormwater management design mitigate the risk of waterway erosion and enhance the environmental values of the waterways and their escarpments.</w:t>
      </w:r>
    </w:p>
    <w:p w14:paraId="3C77D3CF" w14:textId="3343C67E" w:rsidR="00D517A2" w:rsidRDefault="003549B9" w:rsidP="003549B9">
      <w:pPr>
        <w:pStyle w:val="BodyText"/>
      </w:pPr>
      <w:r w:rsidRPr="003549B9">
        <w:t xml:space="preserve">There are no direct downstream landholders that may be affected by increased frequency or magnitude or runoff, so no permissions details are included here. The development outflows are managed by a constructed wetland as further discussed below. </w:t>
      </w:r>
      <w:r w:rsidR="00F9758E">
        <w:br w:type="column"/>
      </w:r>
    </w:p>
    <w:p w14:paraId="76D935FE" w14:textId="05F941AB" w:rsidR="00F9758E" w:rsidRDefault="00F9758E" w:rsidP="00D517A2">
      <w:pPr>
        <w:pStyle w:val="BodyText"/>
      </w:pPr>
    </w:p>
    <w:p w14:paraId="46590248" w14:textId="72F799D3" w:rsidR="00F9758E" w:rsidRDefault="00F9758E" w:rsidP="00D517A2">
      <w:pPr>
        <w:pStyle w:val="BodyText"/>
      </w:pPr>
    </w:p>
    <w:p w14:paraId="1FD524F2" w14:textId="4EF723F7" w:rsidR="003549B9" w:rsidRDefault="003549B9" w:rsidP="00D517A2">
      <w:pPr>
        <w:pStyle w:val="BodyText"/>
      </w:pPr>
    </w:p>
    <w:p w14:paraId="7A2BA294" w14:textId="7708FE86" w:rsidR="003549B9" w:rsidRDefault="003549B9" w:rsidP="00D517A2">
      <w:pPr>
        <w:pStyle w:val="BodyText"/>
      </w:pPr>
    </w:p>
    <w:p w14:paraId="2F195723" w14:textId="7A30A850" w:rsidR="003549B9" w:rsidRDefault="003549B9" w:rsidP="00D517A2">
      <w:pPr>
        <w:pStyle w:val="BodyText"/>
      </w:pPr>
    </w:p>
    <w:p w14:paraId="37B5F3A8" w14:textId="77777777" w:rsidR="003549B9" w:rsidRDefault="003549B9" w:rsidP="00D517A2">
      <w:pPr>
        <w:pStyle w:val="BodyText"/>
      </w:pPr>
    </w:p>
    <w:p w14:paraId="635B0833" w14:textId="36566671" w:rsidR="00F9758E" w:rsidRDefault="00F9758E" w:rsidP="00D517A2">
      <w:pPr>
        <w:pStyle w:val="BodyText"/>
      </w:pPr>
    </w:p>
    <w:tbl>
      <w:tblPr>
        <w:tblStyle w:val="TableGrid"/>
        <w:tblW w:w="0" w:type="auto"/>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644"/>
      </w:tblGrid>
      <w:tr w:rsidR="00BA4A22" w:rsidRPr="00BA4A22" w14:paraId="0E1E2039" w14:textId="77777777" w:rsidTr="00BA4A2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0601CCE5" w14:textId="11976AC1" w:rsidR="00F9758E" w:rsidRPr="00BA4A22" w:rsidRDefault="00F9758E" w:rsidP="00F9758E">
            <w:pPr>
              <w:pStyle w:val="TableHeadingLeft"/>
              <w:rPr>
                <w:color w:val="auto"/>
              </w:rPr>
            </w:pPr>
            <w:r w:rsidRPr="00BA4A22">
              <w:rPr>
                <w:color w:val="auto"/>
              </w:rPr>
              <w:t>A: Proposed development description</w:t>
            </w:r>
          </w:p>
        </w:tc>
      </w:tr>
      <w:tr w:rsidR="00BA4A22" w:rsidRPr="00BA4A22" w14:paraId="4A88F6CB" w14:textId="77777777" w:rsidTr="00BA4A22">
        <w:tc>
          <w:tcPr>
            <w:tcW w:w="2948" w:type="dxa"/>
            <w:shd w:val="clear" w:color="auto" w:fill="auto"/>
          </w:tcPr>
          <w:p w14:paraId="117C4D45" w14:textId="4D42A64B" w:rsidR="003549B9" w:rsidRPr="00BA4A22" w:rsidRDefault="00F9758E" w:rsidP="003549B9">
            <w:pPr>
              <w:pStyle w:val="ListParagraph"/>
              <w:numPr>
                <w:ilvl w:val="0"/>
                <w:numId w:val="14"/>
              </w:numPr>
              <w:tabs>
                <w:tab w:val="clear" w:pos="284"/>
              </w:tabs>
              <w:ind w:left="563" w:hanging="450"/>
              <w:rPr>
                <w:color w:val="auto"/>
              </w:rPr>
            </w:pPr>
            <w:r w:rsidRPr="00BA4A22">
              <w:rPr>
                <w:b/>
                <w:color w:val="auto"/>
              </w:rPr>
              <w:t>A1</w:t>
            </w:r>
            <w:r w:rsidRPr="00BA4A22">
              <w:rPr>
                <w:color w:val="auto"/>
              </w:rPr>
              <w:t xml:space="preserve">: </w:t>
            </w:r>
            <w:r w:rsidR="00556754">
              <w:rPr>
                <w:color w:val="auto"/>
              </w:rPr>
              <w:t>D</w:t>
            </w:r>
            <w:r w:rsidR="003549B9" w:rsidRPr="00BA4A22">
              <w:rPr>
                <w:color w:val="auto"/>
              </w:rPr>
              <w:t>escribe the proposed development e.g. describe the site context, relevant design considerations and environmental controls, land use, etc.</w:t>
            </w:r>
          </w:p>
          <w:p w14:paraId="34C6D292" w14:textId="034C9E29" w:rsidR="00F9758E" w:rsidRPr="00BA4A22" w:rsidRDefault="003549B9" w:rsidP="003549B9">
            <w:pPr>
              <w:pStyle w:val="ListParagraph"/>
              <w:numPr>
                <w:ilvl w:val="0"/>
                <w:numId w:val="14"/>
              </w:numPr>
              <w:tabs>
                <w:tab w:val="clear" w:pos="284"/>
              </w:tabs>
              <w:ind w:left="563" w:hanging="450"/>
              <w:rPr>
                <w:color w:val="auto"/>
              </w:rPr>
            </w:pPr>
            <w:r w:rsidRPr="00BA4A22">
              <w:rPr>
                <w:b/>
                <w:bCs/>
                <w:color w:val="auto"/>
              </w:rPr>
              <w:t>A5</w:t>
            </w:r>
            <w:r w:rsidRPr="00BA4A22">
              <w:rPr>
                <w:color w:val="auto"/>
              </w:rPr>
              <w:t>: Description of outfall and management of downstream impacts, i.e. flooding and frequent flows, and requirement for affected landowner acceptances.</w:t>
            </w:r>
            <w:r w:rsidR="000A7116">
              <w:rPr>
                <w:color w:val="auto"/>
              </w:rPr>
              <w:br/>
            </w:r>
          </w:p>
        </w:tc>
      </w:tr>
    </w:tbl>
    <w:p w14:paraId="361FCFDD" w14:textId="77777777" w:rsidR="00F9758E" w:rsidRDefault="00F9758E" w:rsidP="00D517A2">
      <w:pPr>
        <w:pStyle w:val="BodyText"/>
      </w:pPr>
    </w:p>
    <w:p w14:paraId="7F447879" w14:textId="77777777" w:rsidR="00D517A2" w:rsidRDefault="00D517A2" w:rsidP="00D517A2">
      <w:pPr>
        <w:pStyle w:val="BodyText"/>
      </w:pPr>
    </w:p>
    <w:p w14:paraId="6F95E624" w14:textId="77777777" w:rsidR="00F9758E" w:rsidRDefault="00F9758E" w:rsidP="00D517A2">
      <w:pPr>
        <w:pStyle w:val="BodyText"/>
        <w:rPr>
          <w:rFonts w:cs="Arial"/>
          <w:b/>
          <w:bCs/>
          <w:iCs/>
          <w:color w:val="71C5E8" w:themeColor="text2"/>
          <w:kern w:val="20"/>
          <w:sz w:val="24"/>
          <w:szCs w:val="28"/>
          <w:lang w:eastAsia="en-AU"/>
        </w:rPr>
        <w:sectPr w:rsidR="00F9758E" w:rsidSect="007E6DC8">
          <w:type w:val="continuous"/>
          <w:pgSz w:w="16840" w:h="11907" w:orient="landscape" w:code="9"/>
          <w:pgMar w:top="1701" w:right="1134" w:bottom="1134" w:left="1134" w:header="283" w:footer="283" w:gutter="0"/>
          <w:cols w:num="2" w:space="284" w:equalWidth="0">
            <w:col w:w="11340" w:space="284"/>
            <w:col w:w="2948"/>
          </w:cols>
          <w:docGrid w:linePitch="360"/>
        </w:sectPr>
      </w:pPr>
    </w:p>
    <w:p w14:paraId="667728A5" w14:textId="4339FBB9" w:rsidR="003549B9" w:rsidRDefault="003549B9" w:rsidP="003549B9">
      <w:pPr>
        <w:pStyle w:val="BodyText"/>
      </w:pPr>
      <w:r>
        <w:rPr>
          <w:noProof/>
        </w:rPr>
        <w:lastRenderedPageBreak/>
        <w:drawing>
          <wp:inline distT="0" distB="0" distL="0" distR="0" wp14:anchorId="20ADDE2A" wp14:editId="743314B1">
            <wp:extent cx="7086075" cy="4968240"/>
            <wp:effectExtent l="0" t="0" r="63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7548" t="13297" r="8964" b="7567"/>
                    <a:stretch/>
                  </pic:blipFill>
                  <pic:spPr bwMode="auto">
                    <a:xfrm>
                      <a:off x="0" y="0"/>
                      <a:ext cx="7107900" cy="4983542"/>
                    </a:xfrm>
                    <a:prstGeom prst="rect">
                      <a:avLst/>
                    </a:prstGeom>
                    <a:ln>
                      <a:noFill/>
                    </a:ln>
                    <a:extLst>
                      <a:ext uri="{53640926-AAD7-44D8-BBD7-CCE9431645EC}">
                        <a14:shadowObscured xmlns:a14="http://schemas.microsoft.com/office/drawing/2010/main"/>
                      </a:ext>
                    </a:extLst>
                  </pic:spPr>
                </pic:pic>
              </a:graphicData>
            </a:graphic>
          </wp:inline>
        </w:drawing>
      </w:r>
    </w:p>
    <w:p w14:paraId="227ACC3D" w14:textId="019FA3E5" w:rsidR="003549B9" w:rsidRDefault="003549B9" w:rsidP="003549B9">
      <w:pPr>
        <w:pStyle w:val="CaptionImageorFigure"/>
      </w:pPr>
      <w:r>
        <w:t>Figure 1</w:t>
      </w:r>
      <w:r w:rsidR="00367753">
        <w:t>:</w:t>
      </w:r>
      <w:r>
        <w:t xml:space="preserve"> </w:t>
      </w:r>
      <w:r w:rsidRPr="003549B9">
        <w:t>Subdivision site greater context – East Catchment</w:t>
      </w:r>
    </w:p>
    <w:p w14:paraId="1767EFD4" w14:textId="09686259" w:rsidR="003549B9" w:rsidRDefault="003549B9">
      <w:pPr>
        <w:rPr>
          <w:b/>
          <w:bCs/>
          <w:sz w:val="16"/>
        </w:rPr>
      </w:pPr>
      <w:r>
        <w:br w:type="page"/>
      </w:r>
    </w:p>
    <w:p w14:paraId="432A486C" w14:textId="4ED15913" w:rsidR="003549B9" w:rsidRDefault="003549B9" w:rsidP="003549B9">
      <w:pPr>
        <w:pStyle w:val="CaptionImageorFigure"/>
      </w:pPr>
      <w:r>
        <w:rPr>
          <w:b w:val="0"/>
          <w:noProof/>
          <w:sz w:val="28"/>
          <w:szCs w:val="28"/>
        </w:rPr>
        <w:lastRenderedPageBreak/>
        <w:drawing>
          <wp:inline distT="0" distB="0" distL="0" distR="0" wp14:anchorId="5053057E" wp14:editId="66ADB512">
            <wp:extent cx="7143020" cy="4988560"/>
            <wp:effectExtent l="0" t="0" r="127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ubdivision_Fig2.jpg"/>
                    <pic:cNvPicPr/>
                  </pic:nvPicPr>
                  <pic:blipFill rotWithShape="1">
                    <a:blip r:embed="rId57">
                      <a:extLst>
                        <a:ext uri="{28A0092B-C50C-407E-A947-70E740481C1C}">
                          <a14:useLocalDpi xmlns:a14="http://schemas.microsoft.com/office/drawing/2010/main" val="0"/>
                        </a:ext>
                      </a:extLst>
                    </a:blip>
                    <a:srcRect l="14632" t="13203" r="29493" b="17423"/>
                    <a:stretch/>
                  </pic:blipFill>
                  <pic:spPr bwMode="auto">
                    <a:xfrm>
                      <a:off x="0" y="0"/>
                      <a:ext cx="7180503" cy="5014737"/>
                    </a:xfrm>
                    <a:prstGeom prst="rect">
                      <a:avLst/>
                    </a:prstGeom>
                    <a:ln>
                      <a:noFill/>
                    </a:ln>
                    <a:extLst>
                      <a:ext uri="{53640926-AAD7-44D8-BBD7-CCE9431645EC}">
                        <a14:shadowObscured xmlns:a14="http://schemas.microsoft.com/office/drawing/2010/main"/>
                      </a:ext>
                    </a:extLst>
                  </pic:spPr>
                </pic:pic>
              </a:graphicData>
            </a:graphic>
          </wp:inline>
        </w:drawing>
      </w:r>
    </w:p>
    <w:p w14:paraId="6DD9A841" w14:textId="303BDD44" w:rsidR="003549B9" w:rsidRDefault="003549B9" w:rsidP="003549B9">
      <w:pPr>
        <w:pStyle w:val="CaptionImageorFigure"/>
      </w:pPr>
      <w:r>
        <w:t>Figure 2</w:t>
      </w:r>
      <w:r w:rsidR="00367753">
        <w:t>:</w:t>
      </w:r>
      <w:r>
        <w:t xml:space="preserve"> </w:t>
      </w:r>
      <w:r w:rsidRPr="003549B9">
        <w:t xml:space="preserve">Proposed </w:t>
      </w:r>
      <w:r w:rsidR="009342E9">
        <w:t>s</w:t>
      </w:r>
      <w:r w:rsidRPr="003549B9">
        <w:t xml:space="preserve">ubdivision layout – East </w:t>
      </w:r>
      <w:r w:rsidR="002F1BEC">
        <w:t>C</w:t>
      </w:r>
      <w:r w:rsidRPr="003549B9">
        <w:t xml:space="preserve">atchment </w:t>
      </w:r>
      <w:r w:rsidRPr="00FC3434">
        <w:rPr>
          <w:b w:val="0"/>
          <w:bCs w:val="0"/>
        </w:rPr>
        <w:t>(</w:t>
      </w:r>
      <w:r w:rsidR="00B64B56" w:rsidRPr="00FC3434">
        <w:rPr>
          <w:b w:val="0"/>
          <w:bCs w:val="0"/>
          <w:i/>
          <w:iCs/>
        </w:rPr>
        <w:t>note</w:t>
      </w:r>
      <w:r w:rsidR="00A81E7C" w:rsidRPr="00FC3434">
        <w:rPr>
          <w:b w:val="0"/>
          <w:bCs w:val="0"/>
          <w:i/>
          <w:iCs/>
        </w:rPr>
        <w:t xml:space="preserve">: </w:t>
      </w:r>
      <w:r w:rsidR="00B64B56" w:rsidRPr="00FC3434">
        <w:rPr>
          <w:b w:val="0"/>
          <w:bCs w:val="0"/>
          <w:i/>
          <w:iCs/>
        </w:rPr>
        <w:t xml:space="preserve">all names used are </w:t>
      </w:r>
      <w:r w:rsidR="00A81E7C" w:rsidRPr="00FC3434">
        <w:rPr>
          <w:b w:val="0"/>
          <w:bCs w:val="0"/>
          <w:i/>
          <w:iCs/>
        </w:rPr>
        <w:t>fictional</w:t>
      </w:r>
      <w:r w:rsidRPr="00FC3434">
        <w:rPr>
          <w:b w:val="0"/>
          <w:bCs w:val="0"/>
        </w:rPr>
        <w:t>)</w:t>
      </w:r>
      <w:r>
        <w:br w:type="column"/>
      </w:r>
    </w:p>
    <w:tbl>
      <w:tblPr>
        <w:tblStyle w:val="TableGrid"/>
        <w:tblW w:w="0" w:type="auto"/>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644"/>
      </w:tblGrid>
      <w:tr w:rsidR="00BA4A22" w:rsidRPr="00BA4A22" w14:paraId="45F638F1" w14:textId="77777777" w:rsidTr="00BA4A2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39672B55" w14:textId="562F5150" w:rsidR="003549B9" w:rsidRPr="00BA4A22" w:rsidRDefault="003549B9" w:rsidP="00CF094D">
            <w:pPr>
              <w:pStyle w:val="TableHeadingLeft"/>
              <w:rPr>
                <w:color w:val="auto"/>
              </w:rPr>
            </w:pPr>
            <w:r w:rsidRPr="00BA4A22">
              <w:rPr>
                <w:color w:val="auto"/>
              </w:rPr>
              <w:t>A: What is proposed?</w:t>
            </w:r>
          </w:p>
        </w:tc>
      </w:tr>
      <w:tr w:rsidR="00BA4A22" w:rsidRPr="00BA4A22" w14:paraId="026D80EB" w14:textId="77777777" w:rsidTr="00BA4A22">
        <w:tc>
          <w:tcPr>
            <w:tcW w:w="2948" w:type="dxa"/>
            <w:shd w:val="clear" w:color="auto" w:fill="auto"/>
          </w:tcPr>
          <w:p w14:paraId="3BE95BA4" w14:textId="263C541D" w:rsidR="003549B9" w:rsidRPr="00BA4A22" w:rsidRDefault="003549B9" w:rsidP="00CF094D">
            <w:pPr>
              <w:pStyle w:val="ListParagraph"/>
              <w:numPr>
                <w:ilvl w:val="0"/>
                <w:numId w:val="14"/>
              </w:numPr>
              <w:tabs>
                <w:tab w:val="clear" w:pos="284"/>
              </w:tabs>
              <w:ind w:left="563" w:hanging="450"/>
              <w:rPr>
                <w:color w:val="auto"/>
              </w:rPr>
            </w:pPr>
            <w:r w:rsidRPr="00BA4A22">
              <w:rPr>
                <w:b/>
                <w:color w:val="auto"/>
              </w:rPr>
              <w:t>A2</w:t>
            </w:r>
            <w:r w:rsidRPr="00BA4A22">
              <w:rPr>
                <w:color w:val="auto"/>
              </w:rPr>
              <w:t>: Site layout plan, including sub-divided lots and location of WSUD</w:t>
            </w:r>
            <w:r w:rsidR="00D31B54">
              <w:rPr>
                <w:color w:val="auto"/>
              </w:rPr>
              <w:t>.</w:t>
            </w:r>
            <w:r w:rsidR="000A7116">
              <w:rPr>
                <w:color w:val="auto"/>
              </w:rPr>
              <w:br/>
            </w:r>
          </w:p>
        </w:tc>
      </w:tr>
    </w:tbl>
    <w:p w14:paraId="553A19F5" w14:textId="4303AFC9" w:rsidR="003549B9" w:rsidRDefault="003549B9">
      <w:pPr>
        <w:rPr>
          <w:rFonts w:cs="Times New Roman"/>
          <w:lang w:eastAsia="en-US"/>
        </w:rPr>
      </w:pPr>
      <w:r>
        <w:br w:type="page"/>
      </w:r>
    </w:p>
    <w:p w14:paraId="135B1823" w14:textId="4EF4E8CA" w:rsidR="0031129F" w:rsidRDefault="0031129F" w:rsidP="0031129F">
      <w:r>
        <w:lastRenderedPageBreak/>
        <w:t xml:space="preserve">A summary of the catchments and the proposed land use is provided in </w:t>
      </w:r>
      <w:r w:rsidRPr="00EC1F47">
        <w:rPr>
          <w:b/>
          <w:bCs/>
          <w:highlight w:val="yellow"/>
        </w:rPr>
        <w:fldChar w:fldCharType="begin"/>
      </w:r>
      <w:r w:rsidRPr="00EC1F47">
        <w:rPr>
          <w:b/>
          <w:bCs/>
        </w:rPr>
        <w:instrText xml:space="preserve"> REF _Ref532372512 \h </w:instrText>
      </w:r>
      <w:r w:rsidR="00EC1F47" w:rsidRPr="00EC1F47">
        <w:rPr>
          <w:b/>
          <w:bCs/>
          <w:highlight w:val="yellow"/>
        </w:rPr>
        <w:instrText xml:space="preserve"> \* MERGEFORMAT </w:instrText>
      </w:r>
      <w:r w:rsidRPr="00EC1F47">
        <w:rPr>
          <w:b/>
          <w:bCs/>
          <w:highlight w:val="yellow"/>
        </w:rPr>
      </w:r>
      <w:r w:rsidRPr="00EC1F47">
        <w:rPr>
          <w:b/>
          <w:bCs/>
          <w:highlight w:val="yellow"/>
        </w:rPr>
        <w:fldChar w:fldCharType="separate"/>
      </w:r>
      <w:r w:rsidR="00AA65C5" w:rsidRPr="00AA65C5">
        <w:rPr>
          <w:b/>
          <w:bCs/>
        </w:rPr>
        <w:t xml:space="preserve">Table </w:t>
      </w:r>
      <w:r w:rsidR="00AA65C5" w:rsidRPr="00AA65C5">
        <w:rPr>
          <w:b/>
          <w:bCs/>
          <w:noProof/>
        </w:rPr>
        <w:t>1</w:t>
      </w:r>
      <w:r w:rsidRPr="00EC1F47">
        <w:rPr>
          <w:b/>
          <w:bCs/>
          <w:highlight w:val="yellow"/>
        </w:rPr>
        <w:fldChar w:fldCharType="end"/>
      </w:r>
      <w:r>
        <w:t xml:space="preserve"> and </w:t>
      </w:r>
      <w:r w:rsidRPr="00EC1F47">
        <w:rPr>
          <w:b/>
          <w:bCs/>
        </w:rPr>
        <w:t>Figure 2</w:t>
      </w:r>
      <w:r>
        <w:t xml:space="preserve">: </w:t>
      </w:r>
    </w:p>
    <w:p w14:paraId="28B9B0A3" w14:textId="01A47360" w:rsidR="0031129F" w:rsidRDefault="0031129F" w:rsidP="0031129F">
      <w:pPr>
        <w:pStyle w:val="Caption"/>
      </w:pPr>
      <w:bookmarkStart w:id="28" w:name="_Ref532372512"/>
      <w:bookmarkStart w:id="29" w:name="_Toc5892981"/>
      <w:r>
        <w:t xml:space="preserve">Table </w:t>
      </w:r>
      <w:r>
        <w:rPr>
          <w:noProof/>
        </w:rPr>
        <w:fldChar w:fldCharType="begin"/>
      </w:r>
      <w:r>
        <w:rPr>
          <w:noProof/>
        </w:rPr>
        <w:instrText xml:space="preserve"> SEQ Table \* ARABIC </w:instrText>
      </w:r>
      <w:r>
        <w:rPr>
          <w:noProof/>
        </w:rPr>
        <w:fldChar w:fldCharType="separate"/>
      </w:r>
      <w:r w:rsidR="00AA65C5">
        <w:rPr>
          <w:noProof/>
        </w:rPr>
        <w:t>1</w:t>
      </w:r>
      <w:r>
        <w:rPr>
          <w:noProof/>
        </w:rPr>
        <w:fldChar w:fldCharType="end"/>
      </w:r>
      <w:bookmarkEnd w:id="28"/>
      <w:r w:rsidR="0090561F">
        <w:t>:</w:t>
      </w:r>
      <w:r>
        <w:t xml:space="preserve"> Land </w:t>
      </w:r>
      <w:r w:rsidR="0090561F">
        <w:t>u</w:t>
      </w:r>
      <w:r>
        <w:t xml:space="preserve">se </w:t>
      </w:r>
      <w:r w:rsidR="0090561F">
        <w:t>s</w:t>
      </w:r>
      <w:r>
        <w:t>ummary</w:t>
      </w:r>
      <w:bookmarkEnd w:id="29"/>
    </w:p>
    <w:tbl>
      <w:tblPr>
        <w:tblStyle w:val="TableGrid"/>
        <w:tblW w:w="11574" w:type="pct"/>
        <w:tblLayout w:type="fixed"/>
        <w:tblLook w:val="0220" w:firstRow="1" w:lastRow="0" w:firstColumn="0" w:lastColumn="0" w:noHBand="1" w:noVBand="0"/>
      </w:tblPr>
      <w:tblGrid>
        <w:gridCol w:w="2127"/>
        <w:gridCol w:w="2268"/>
        <w:gridCol w:w="2409"/>
        <w:gridCol w:w="20"/>
      </w:tblGrid>
      <w:tr w:rsidR="009B5FBF" w14:paraId="17548327" w14:textId="77777777" w:rsidTr="00621BCC">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558" w:type="pct"/>
          </w:tcPr>
          <w:p w14:paraId="3FACB183" w14:textId="36B74404" w:rsidR="009B5FBF" w:rsidRDefault="009B5FBF" w:rsidP="00621BCC">
            <w:pPr>
              <w:pStyle w:val="TableHeadingLeft"/>
              <w:rPr>
                <w:noProof/>
              </w:rPr>
            </w:pPr>
            <w:r>
              <w:rPr>
                <w:noProof/>
              </w:rPr>
              <w:t xml:space="preserve">Land </w:t>
            </w:r>
            <w:r w:rsidR="0090561F">
              <w:rPr>
                <w:noProof/>
              </w:rPr>
              <w:t>u</w:t>
            </w:r>
            <w:r>
              <w:rPr>
                <w:noProof/>
              </w:rPr>
              <w:t xml:space="preserve">se </w:t>
            </w:r>
            <w:r w:rsidR="0090561F">
              <w:rPr>
                <w:noProof/>
              </w:rPr>
              <w:t>s</w:t>
            </w:r>
            <w:r>
              <w:rPr>
                <w:noProof/>
              </w:rPr>
              <w:t>ummary</w:t>
            </w:r>
          </w:p>
        </w:tc>
        <w:tc>
          <w:tcPr>
            <w:tcW w:w="1662" w:type="pct"/>
          </w:tcPr>
          <w:p w14:paraId="5F22D34B" w14:textId="33F9208C" w:rsidR="009B5FBF" w:rsidRDefault="009B5FBF" w:rsidP="00621BCC">
            <w:pPr>
              <w:pStyle w:val="TableHeadingLeft"/>
              <w:cnfStyle w:val="100000000000" w:firstRow="1" w:lastRow="0" w:firstColumn="0" w:lastColumn="0" w:oddVBand="0" w:evenVBand="0" w:oddHBand="0" w:evenHBand="0" w:firstRowFirstColumn="0" w:firstRowLastColumn="0" w:lastRowFirstColumn="0" w:lastRowLastColumn="0"/>
              <w:rPr>
                <w:noProof/>
              </w:rPr>
            </w:pPr>
            <w:r>
              <w:rPr>
                <w:noProof/>
              </w:rPr>
              <w:t xml:space="preserve">Catchment </w:t>
            </w:r>
            <w:r w:rsidR="0090561F">
              <w:rPr>
                <w:noProof/>
              </w:rPr>
              <w:t>a</w:t>
            </w:r>
            <w:r>
              <w:rPr>
                <w:noProof/>
              </w:rPr>
              <w:t>rea (</w:t>
            </w:r>
            <w:r w:rsidR="0090561F">
              <w:rPr>
                <w:noProof/>
              </w:rPr>
              <w:t>h</w:t>
            </w:r>
            <w:r>
              <w:rPr>
                <w:noProof/>
              </w:rPr>
              <w:t>a)</w:t>
            </w:r>
          </w:p>
        </w:tc>
        <w:tc>
          <w:tcPr>
            <w:cnfStyle w:val="000010000000" w:firstRow="0" w:lastRow="0" w:firstColumn="0" w:lastColumn="0" w:oddVBand="1" w:evenVBand="0" w:oddHBand="0" w:evenHBand="0" w:firstRowFirstColumn="0" w:firstRowLastColumn="0" w:lastRowFirstColumn="0" w:lastRowLastColumn="0"/>
            <w:tcW w:w="1765" w:type="pct"/>
          </w:tcPr>
          <w:p w14:paraId="5610C2E1" w14:textId="16B68D9E" w:rsidR="009B5FBF" w:rsidRDefault="009B5FBF" w:rsidP="00621BCC">
            <w:pPr>
              <w:pStyle w:val="TableHeadingLeft"/>
              <w:rPr>
                <w:noProof/>
              </w:rPr>
            </w:pPr>
            <w:r>
              <w:rPr>
                <w:noProof/>
              </w:rPr>
              <w:t xml:space="preserve">Fraction </w:t>
            </w:r>
            <w:r w:rsidR="0090561F">
              <w:rPr>
                <w:noProof/>
              </w:rPr>
              <w:t>i</w:t>
            </w:r>
            <w:r>
              <w:rPr>
                <w:noProof/>
              </w:rPr>
              <w:t>mpervious</w:t>
            </w:r>
          </w:p>
        </w:tc>
        <w:tc>
          <w:tcPr>
            <w:tcW w:w="15" w:type="pct"/>
          </w:tcPr>
          <w:p w14:paraId="5C111B63" w14:textId="77777777" w:rsidR="009B5FBF" w:rsidRDefault="009B5FBF" w:rsidP="00621BCC">
            <w:pPr>
              <w:pStyle w:val="TableHeadingLeft"/>
              <w:cnfStyle w:val="100000000000" w:firstRow="1" w:lastRow="0" w:firstColumn="0" w:lastColumn="0" w:oddVBand="0" w:evenVBand="0" w:oddHBand="0" w:evenHBand="0" w:firstRowFirstColumn="0" w:firstRowLastColumn="0" w:lastRowFirstColumn="0" w:lastRowLastColumn="0"/>
              <w:rPr>
                <w:noProof/>
              </w:rPr>
            </w:pPr>
          </w:p>
        </w:tc>
      </w:tr>
      <w:tr w:rsidR="009B5FBF" w14:paraId="68E3CA49"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58" w:type="pct"/>
          </w:tcPr>
          <w:p w14:paraId="20382F02" w14:textId="77777777" w:rsidR="009B5FBF" w:rsidRPr="0090561F" w:rsidRDefault="009B5FBF" w:rsidP="00621BCC">
            <w:pPr>
              <w:pStyle w:val="TableTextLeft"/>
              <w:rPr>
                <w:noProof/>
              </w:rPr>
            </w:pPr>
            <w:r w:rsidRPr="0090561F">
              <w:rPr>
                <w:noProof/>
              </w:rPr>
              <w:t>Industrial</w:t>
            </w:r>
          </w:p>
        </w:tc>
        <w:tc>
          <w:tcPr>
            <w:tcW w:w="1662" w:type="pct"/>
          </w:tcPr>
          <w:p w14:paraId="26703047"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7.4</w:t>
            </w:r>
          </w:p>
        </w:tc>
        <w:tc>
          <w:tcPr>
            <w:cnfStyle w:val="000010000000" w:firstRow="0" w:lastRow="0" w:firstColumn="0" w:lastColumn="0" w:oddVBand="1" w:evenVBand="0" w:oddHBand="0" w:evenHBand="0" w:firstRowFirstColumn="0" w:firstRowLastColumn="0" w:lastRowFirstColumn="0" w:lastRowLastColumn="0"/>
            <w:tcW w:w="1765" w:type="pct"/>
          </w:tcPr>
          <w:p w14:paraId="38F8D163" w14:textId="77777777" w:rsidR="009B5FBF" w:rsidRDefault="009B5FBF" w:rsidP="00621BCC">
            <w:pPr>
              <w:pStyle w:val="TableTextLeft"/>
              <w:rPr>
                <w:noProof/>
              </w:rPr>
            </w:pPr>
            <w:r>
              <w:rPr>
                <w:noProof/>
              </w:rPr>
              <w:t>0.75</w:t>
            </w:r>
          </w:p>
        </w:tc>
        <w:tc>
          <w:tcPr>
            <w:tcW w:w="15" w:type="pct"/>
          </w:tcPr>
          <w:p w14:paraId="3C858248"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p>
        </w:tc>
      </w:tr>
      <w:tr w:rsidR="009B5FBF" w14:paraId="109B01B0"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58" w:type="pct"/>
          </w:tcPr>
          <w:p w14:paraId="05D45353" w14:textId="6DD1B228" w:rsidR="009B5FBF" w:rsidRPr="0090561F" w:rsidRDefault="009B5FBF" w:rsidP="00621BCC">
            <w:pPr>
              <w:pStyle w:val="TableTextLeft"/>
              <w:rPr>
                <w:noProof/>
              </w:rPr>
            </w:pPr>
            <w:r w:rsidRPr="0090561F">
              <w:rPr>
                <w:noProof/>
              </w:rPr>
              <w:t xml:space="preserve">Open </w:t>
            </w:r>
            <w:r w:rsidR="0090561F" w:rsidRPr="0090561F">
              <w:rPr>
                <w:noProof/>
              </w:rPr>
              <w:t>s</w:t>
            </w:r>
            <w:r w:rsidRPr="0090561F">
              <w:rPr>
                <w:noProof/>
              </w:rPr>
              <w:t>pace</w:t>
            </w:r>
          </w:p>
        </w:tc>
        <w:tc>
          <w:tcPr>
            <w:tcW w:w="1662" w:type="pct"/>
          </w:tcPr>
          <w:p w14:paraId="3D8D53D8"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0.5</w:t>
            </w:r>
          </w:p>
        </w:tc>
        <w:tc>
          <w:tcPr>
            <w:cnfStyle w:val="000010000000" w:firstRow="0" w:lastRow="0" w:firstColumn="0" w:lastColumn="0" w:oddVBand="1" w:evenVBand="0" w:oddHBand="0" w:evenHBand="0" w:firstRowFirstColumn="0" w:firstRowLastColumn="0" w:lastRowFirstColumn="0" w:lastRowLastColumn="0"/>
            <w:tcW w:w="1765" w:type="pct"/>
          </w:tcPr>
          <w:p w14:paraId="71D66440" w14:textId="77777777" w:rsidR="009B5FBF" w:rsidRDefault="009B5FBF" w:rsidP="00621BCC">
            <w:pPr>
              <w:pStyle w:val="TableTextLeft"/>
              <w:rPr>
                <w:noProof/>
              </w:rPr>
            </w:pPr>
            <w:r>
              <w:rPr>
                <w:noProof/>
              </w:rPr>
              <w:t>0.1</w:t>
            </w:r>
          </w:p>
        </w:tc>
        <w:tc>
          <w:tcPr>
            <w:tcW w:w="15" w:type="pct"/>
          </w:tcPr>
          <w:p w14:paraId="48D0E2D6"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p>
        </w:tc>
      </w:tr>
      <w:tr w:rsidR="009B5FBF" w14:paraId="0079F4D1"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58" w:type="pct"/>
          </w:tcPr>
          <w:p w14:paraId="259C7D87" w14:textId="1831644F" w:rsidR="009B5FBF" w:rsidRPr="0090561F" w:rsidRDefault="009B5FBF" w:rsidP="00621BCC">
            <w:pPr>
              <w:pStyle w:val="TableTextLeft"/>
              <w:rPr>
                <w:noProof/>
              </w:rPr>
            </w:pPr>
            <w:r w:rsidRPr="0090561F">
              <w:rPr>
                <w:noProof/>
              </w:rPr>
              <w:t xml:space="preserve">Road </w:t>
            </w:r>
            <w:r w:rsidR="0090561F" w:rsidRPr="0090561F">
              <w:rPr>
                <w:noProof/>
              </w:rPr>
              <w:t>r</w:t>
            </w:r>
            <w:r w:rsidRPr="0090561F">
              <w:rPr>
                <w:noProof/>
              </w:rPr>
              <w:t>eserve</w:t>
            </w:r>
          </w:p>
        </w:tc>
        <w:tc>
          <w:tcPr>
            <w:tcW w:w="1662" w:type="pct"/>
          </w:tcPr>
          <w:p w14:paraId="7F886D8B"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3.5</w:t>
            </w:r>
          </w:p>
        </w:tc>
        <w:tc>
          <w:tcPr>
            <w:cnfStyle w:val="000010000000" w:firstRow="0" w:lastRow="0" w:firstColumn="0" w:lastColumn="0" w:oddVBand="1" w:evenVBand="0" w:oddHBand="0" w:evenHBand="0" w:firstRowFirstColumn="0" w:firstRowLastColumn="0" w:lastRowFirstColumn="0" w:lastRowLastColumn="0"/>
            <w:tcW w:w="1765" w:type="pct"/>
          </w:tcPr>
          <w:p w14:paraId="2FDF74F8" w14:textId="77777777" w:rsidR="009B5FBF" w:rsidRDefault="009B5FBF" w:rsidP="00621BCC">
            <w:pPr>
              <w:pStyle w:val="TableTextLeft"/>
              <w:rPr>
                <w:noProof/>
              </w:rPr>
            </w:pPr>
            <w:r>
              <w:rPr>
                <w:noProof/>
              </w:rPr>
              <w:t>0.6</w:t>
            </w:r>
          </w:p>
        </w:tc>
        <w:tc>
          <w:tcPr>
            <w:tcW w:w="15" w:type="pct"/>
          </w:tcPr>
          <w:p w14:paraId="2A971128"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p>
        </w:tc>
      </w:tr>
      <w:tr w:rsidR="009B5FBF" w14:paraId="17A438E8"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58" w:type="pct"/>
          </w:tcPr>
          <w:p w14:paraId="61B19BC3" w14:textId="77777777" w:rsidR="009B5FBF" w:rsidRPr="00BA4A22" w:rsidRDefault="009B5FBF" w:rsidP="00621BCC">
            <w:pPr>
              <w:pStyle w:val="TableTextLeft"/>
              <w:rPr>
                <w:b/>
                <w:bCs/>
                <w:noProof/>
              </w:rPr>
            </w:pPr>
            <w:r w:rsidRPr="00BA4A22">
              <w:rPr>
                <w:b/>
                <w:bCs/>
                <w:noProof/>
              </w:rPr>
              <w:t>TOTALS</w:t>
            </w:r>
          </w:p>
        </w:tc>
        <w:tc>
          <w:tcPr>
            <w:tcW w:w="1662" w:type="pct"/>
          </w:tcPr>
          <w:p w14:paraId="75B17DA0"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11.4</w:t>
            </w:r>
          </w:p>
        </w:tc>
        <w:tc>
          <w:tcPr>
            <w:cnfStyle w:val="000010000000" w:firstRow="0" w:lastRow="0" w:firstColumn="0" w:lastColumn="0" w:oddVBand="1" w:evenVBand="0" w:oddHBand="0" w:evenHBand="0" w:firstRowFirstColumn="0" w:firstRowLastColumn="0" w:lastRowFirstColumn="0" w:lastRowLastColumn="0"/>
            <w:tcW w:w="1765" w:type="pct"/>
          </w:tcPr>
          <w:p w14:paraId="352D5D1C" w14:textId="77777777" w:rsidR="009B5FBF" w:rsidRDefault="009B5FBF" w:rsidP="00621BCC">
            <w:pPr>
              <w:pStyle w:val="TableTextLeft"/>
              <w:rPr>
                <w:noProof/>
              </w:rPr>
            </w:pPr>
            <w:r>
              <w:rPr>
                <w:noProof/>
              </w:rPr>
              <w:t>68%</w:t>
            </w:r>
          </w:p>
        </w:tc>
        <w:tc>
          <w:tcPr>
            <w:tcW w:w="15" w:type="pct"/>
          </w:tcPr>
          <w:p w14:paraId="2859C9EC" w14:textId="77777777" w:rsidR="009B5FBF" w:rsidRDefault="009B5FBF" w:rsidP="00621BCC">
            <w:pPr>
              <w:pStyle w:val="TableTextLeft"/>
              <w:cnfStyle w:val="000000000000" w:firstRow="0" w:lastRow="0" w:firstColumn="0" w:lastColumn="0" w:oddVBand="0" w:evenVBand="0" w:oddHBand="0" w:evenHBand="0" w:firstRowFirstColumn="0" w:firstRowLastColumn="0" w:lastRowFirstColumn="0" w:lastRowLastColumn="0"/>
              <w:rPr>
                <w:noProof/>
              </w:rPr>
            </w:pPr>
          </w:p>
        </w:tc>
      </w:tr>
    </w:tbl>
    <w:p w14:paraId="00D9708A" w14:textId="77777777" w:rsidR="00EC1F47" w:rsidRDefault="00EC1F47" w:rsidP="00533DC1">
      <w:pPr>
        <w:pStyle w:val="Heading3"/>
      </w:pPr>
      <w:bookmarkStart w:id="30" w:name="_Toc39479953"/>
    </w:p>
    <w:p w14:paraId="252C7005" w14:textId="77777777" w:rsidR="00640441" w:rsidRDefault="0031129F" w:rsidP="00533DC1">
      <w:pPr>
        <w:pStyle w:val="Heading3"/>
      </w:pPr>
      <w:r w:rsidRPr="0031129F">
        <w:t xml:space="preserve">What is proposed? </w:t>
      </w:r>
    </w:p>
    <w:p w14:paraId="5CC9C812" w14:textId="7FA32341" w:rsidR="0031129F" w:rsidRPr="0031129F" w:rsidRDefault="00640441" w:rsidP="00533DC1">
      <w:pPr>
        <w:pStyle w:val="Heading3"/>
      </w:pPr>
      <w:r>
        <w:t>D</w:t>
      </w:r>
      <w:r w:rsidR="0031129F" w:rsidRPr="0031129F">
        <w:t xml:space="preserve">esign </w:t>
      </w:r>
      <w:r w:rsidR="00EC1F47">
        <w:t>r</w:t>
      </w:r>
      <w:r w:rsidR="0031129F" w:rsidRPr="0031129F">
        <w:t xml:space="preserve">esponse </w:t>
      </w:r>
      <w:r w:rsidR="00EC1F47">
        <w:t>s</w:t>
      </w:r>
      <w:r w:rsidR="0031129F" w:rsidRPr="0031129F">
        <w:t>ummary</w:t>
      </w:r>
      <w:bookmarkEnd w:id="30"/>
    </w:p>
    <w:p w14:paraId="440D314E" w14:textId="77777777" w:rsidR="0031129F" w:rsidRDefault="0031129F" w:rsidP="009B5FBF">
      <w:pPr>
        <w:pStyle w:val="BodyText"/>
      </w:pPr>
      <w:r>
        <w:t xml:space="preserve">The strategy for servicing future development of the subject land will consist of: </w:t>
      </w:r>
    </w:p>
    <w:p w14:paraId="49296436" w14:textId="77777777" w:rsidR="0031129F" w:rsidRDefault="0031129F" w:rsidP="009B5FBF">
      <w:pPr>
        <w:pStyle w:val="ListBullet"/>
      </w:pPr>
      <w:r>
        <w:t xml:space="preserve">Underground pipe drainage system for conveyance of low </w:t>
      </w:r>
      <w:proofErr w:type="gramStart"/>
      <w:r>
        <w:t>flows;</w:t>
      </w:r>
      <w:proofErr w:type="gramEnd"/>
    </w:p>
    <w:p w14:paraId="53F65484" w14:textId="77777777" w:rsidR="0031129F" w:rsidRDefault="0031129F" w:rsidP="009B5FBF">
      <w:pPr>
        <w:pStyle w:val="ListBullet"/>
      </w:pPr>
      <w:r>
        <w:t xml:space="preserve">Roadways, a culvert crossing and waterway tributaries for conveyance of high </w:t>
      </w:r>
      <w:proofErr w:type="gramStart"/>
      <w:r>
        <w:t>flows;</w:t>
      </w:r>
      <w:proofErr w:type="gramEnd"/>
    </w:p>
    <w:p w14:paraId="2C15312F" w14:textId="77777777" w:rsidR="0031129F" w:rsidRDefault="0031129F" w:rsidP="009B5FBF">
      <w:pPr>
        <w:pStyle w:val="ListBullet"/>
      </w:pPr>
      <w:r>
        <w:t xml:space="preserve">All stormwater from industrial lots managed for toxicants and industrial pollutants to EPA best practice </w:t>
      </w:r>
      <w:proofErr w:type="gramStart"/>
      <w:r>
        <w:t>standards;</w:t>
      </w:r>
      <w:proofErr w:type="gramEnd"/>
    </w:p>
    <w:p w14:paraId="440C9AC3" w14:textId="77777777" w:rsidR="0031129F" w:rsidRDefault="0031129F" w:rsidP="009B5FBF">
      <w:pPr>
        <w:pStyle w:val="ListBullet"/>
      </w:pPr>
      <w:r>
        <w:t xml:space="preserve">Stormwater quality treatment for whole of subdivision catchment runoff in constructed </w:t>
      </w:r>
      <w:proofErr w:type="gramStart"/>
      <w:r>
        <w:t>wetlands;</w:t>
      </w:r>
      <w:proofErr w:type="gramEnd"/>
    </w:p>
    <w:p w14:paraId="3299F7A4" w14:textId="77777777" w:rsidR="0031129F" w:rsidRDefault="0031129F" w:rsidP="009B5FBF">
      <w:pPr>
        <w:pStyle w:val="ListBullet"/>
      </w:pPr>
      <w:r>
        <w:t xml:space="preserve">Streetscape tree plantings to create a cooler, more aesthetically pleasing urban </w:t>
      </w:r>
      <w:proofErr w:type="gramStart"/>
      <w:r>
        <w:t>landscape;</w:t>
      </w:r>
      <w:proofErr w:type="gramEnd"/>
    </w:p>
    <w:p w14:paraId="57BE2F62" w14:textId="77777777" w:rsidR="0031129F" w:rsidRPr="00A5655B" w:rsidRDefault="0031129F" w:rsidP="009B5FBF">
      <w:pPr>
        <w:pStyle w:val="ListBullet"/>
      </w:pPr>
      <w:r>
        <w:t xml:space="preserve">Wetlands with landscaping to provide amenity and cooler urban </w:t>
      </w:r>
      <w:proofErr w:type="gramStart"/>
      <w:r>
        <w:t>landscapes;</w:t>
      </w:r>
      <w:proofErr w:type="gramEnd"/>
    </w:p>
    <w:p w14:paraId="362CB684" w14:textId="77777777" w:rsidR="0031129F" w:rsidRDefault="0031129F" w:rsidP="009B5FBF">
      <w:pPr>
        <w:pStyle w:val="ListBullet"/>
      </w:pPr>
      <w:r>
        <w:t xml:space="preserve">Outfall works consisting of pipes, pits and diversion </w:t>
      </w:r>
      <w:proofErr w:type="gramStart"/>
      <w:r>
        <w:t>structures;</w:t>
      </w:r>
      <w:proofErr w:type="gramEnd"/>
    </w:p>
    <w:p w14:paraId="6C62BFB7" w14:textId="77777777" w:rsidR="0031129F" w:rsidRDefault="0031129F" w:rsidP="009B5FBF">
      <w:pPr>
        <w:pStyle w:val="ListBullet"/>
      </w:pPr>
      <w:r>
        <w:t>Interim works may be required to service development stages until such a time that ultimate works are delivered.</w:t>
      </w:r>
    </w:p>
    <w:p w14:paraId="7F7B9D50" w14:textId="1BB35EA7" w:rsidR="003549B9" w:rsidRDefault="009B5FBF" w:rsidP="003549B9">
      <w:pPr>
        <w:pStyle w:val="BodyText"/>
      </w:pPr>
      <w:r>
        <w:br w:type="column"/>
      </w:r>
    </w:p>
    <w:tbl>
      <w:tblPr>
        <w:tblStyle w:val="TableGrid"/>
        <w:tblW w:w="2948"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948"/>
      </w:tblGrid>
      <w:tr w:rsidR="009B5FBF" w:rsidRPr="009B5FBF" w14:paraId="5B819D1E" w14:textId="77777777" w:rsidTr="003D431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4F787732" w14:textId="77777777" w:rsidR="003549B9" w:rsidRPr="009B5FBF" w:rsidRDefault="003549B9" w:rsidP="00CF094D">
            <w:pPr>
              <w:pStyle w:val="TableHeadingLeft"/>
              <w:rPr>
                <w:color w:val="auto"/>
              </w:rPr>
            </w:pPr>
            <w:r w:rsidRPr="009B5FBF">
              <w:rPr>
                <w:color w:val="auto"/>
              </w:rPr>
              <w:t>A: What is proposed?</w:t>
            </w:r>
          </w:p>
        </w:tc>
      </w:tr>
      <w:tr w:rsidR="009B5FBF" w:rsidRPr="009B5FBF" w14:paraId="31F98CE6" w14:textId="77777777" w:rsidTr="003D431E">
        <w:tc>
          <w:tcPr>
            <w:tcW w:w="2948" w:type="dxa"/>
            <w:shd w:val="clear" w:color="auto" w:fill="auto"/>
          </w:tcPr>
          <w:p w14:paraId="13B31D06" w14:textId="4E125C1D" w:rsidR="003549B9" w:rsidRPr="009B5FBF" w:rsidRDefault="00CC7D05" w:rsidP="00CF094D">
            <w:pPr>
              <w:pStyle w:val="ListParagraph"/>
              <w:numPr>
                <w:ilvl w:val="0"/>
                <w:numId w:val="14"/>
              </w:numPr>
              <w:tabs>
                <w:tab w:val="clear" w:pos="284"/>
              </w:tabs>
              <w:ind w:left="563" w:hanging="450"/>
              <w:rPr>
                <w:color w:val="auto"/>
              </w:rPr>
            </w:pPr>
            <w:r w:rsidRPr="009B5FBF">
              <w:rPr>
                <w:b/>
                <w:color w:val="auto"/>
              </w:rPr>
              <w:t>A</w:t>
            </w:r>
            <w:r>
              <w:rPr>
                <w:b/>
                <w:color w:val="auto"/>
              </w:rPr>
              <w:t>3</w:t>
            </w:r>
            <w:r w:rsidR="003549B9" w:rsidRPr="009B5FBF">
              <w:rPr>
                <w:color w:val="auto"/>
              </w:rPr>
              <w:t xml:space="preserve">: </w:t>
            </w:r>
            <w:r w:rsidR="0031129F" w:rsidRPr="009B5FBF">
              <w:rPr>
                <w:color w:val="auto"/>
              </w:rPr>
              <w:t>Summary table of land</w:t>
            </w:r>
            <w:r w:rsidR="00BA36B2">
              <w:rPr>
                <w:color w:val="auto"/>
              </w:rPr>
              <w:t xml:space="preserve"> </w:t>
            </w:r>
            <w:r w:rsidR="0031129F" w:rsidRPr="009B5FBF">
              <w:rPr>
                <w:color w:val="auto"/>
              </w:rPr>
              <w:t>use, catchment area and fraction impervious</w:t>
            </w:r>
            <w:r w:rsidR="000A7116">
              <w:rPr>
                <w:color w:val="auto"/>
              </w:rPr>
              <w:t>.</w:t>
            </w:r>
          </w:p>
          <w:p w14:paraId="16756D94" w14:textId="75748012" w:rsidR="0031129F" w:rsidRPr="009B5FBF" w:rsidRDefault="0031129F" w:rsidP="00CF094D">
            <w:pPr>
              <w:pStyle w:val="ListParagraph"/>
              <w:numPr>
                <w:ilvl w:val="0"/>
                <w:numId w:val="14"/>
              </w:numPr>
              <w:tabs>
                <w:tab w:val="clear" w:pos="284"/>
              </w:tabs>
              <w:ind w:left="563" w:hanging="450"/>
              <w:rPr>
                <w:color w:val="auto"/>
              </w:rPr>
            </w:pPr>
            <w:r w:rsidRPr="009B5FBF">
              <w:rPr>
                <w:b/>
                <w:color w:val="auto"/>
              </w:rPr>
              <w:t>A4</w:t>
            </w:r>
            <w:r w:rsidRPr="009B5FBF">
              <w:rPr>
                <w:color w:val="auto"/>
              </w:rPr>
              <w:t>: Descriptive summary of design response</w:t>
            </w:r>
            <w:r w:rsidR="000A7116">
              <w:rPr>
                <w:color w:val="auto"/>
              </w:rPr>
              <w:t>.</w:t>
            </w:r>
            <w:r w:rsidR="000A7116">
              <w:rPr>
                <w:color w:val="auto"/>
              </w:rPr>
              <w:br/>
            </w:r>
          </w:p>
        </w:tc>
      </w:tr>
    </w:tbl>
    <w:p w14:paraId="4FA689DC" w14:textId="77777777" w:rsidR="003549B9" w:rsidRDefault="003549B9" w:rsidP="003549B9">
      <w:pPr>
        <w:pStyle w:val="BodyText"/>
      </w:pPr>
    </w:p>
    <w:p w14:paraId="283A87E8" w14:textId="045F4080" w:rsidR="003549B9" w:rsidRDefault="003549B9" w:rsidP="003549B9">
      <w:pPr>
        <w:pStyle w:val="BodyText"/>
      </w:pPr>
      <w:r>
        <w:br w:type="page"/>
      </w:r>
    </w:p>
    <w:p w14:paraId="7E4E1F5E" w14:textId="65592255" w:rsidR="000F10D7" w:rsidRDefault="006F4BDC" w:rsidP="00533DC1">
      <w:pPr>
        <w:pStyle w:val="Heading3"/>
      </w:pPr>
      <w:r>
        <w:lastRenderedPageBreak/>
        <w:t>Design response plan</w:t>
      </w:r>
    </w:p>
    <w:p w14:paraId="03C1F388" w14:textId="08113D2B" w:rsidR="00911BC0" w:rsidRDefault="00E32F9C" w:rsidP="00911BC0">
      <w:pPr>
        <w:pStyle w:val="BodyText"/>
      </w:pPr>
      <w:r>
        <w:rPr>
          <w:noProof/>
        </w:rPr>
        <w:drawing>
          <wp:inline distT="0" distB="0" distL="0" distR="0" wp14:anchorId="502B6175" wp14:editId="175A1C7E">
            <wp:extent cx="6705602" cy="5659272"/>
            <wp:effectExtent l="0" t="0" r="0" b="0"/>
            <wp:docPr id="225" name="Picture 225" descr="Subdivision_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58">
                      <a:extLst>
                        <a:ext uri="{28A0092B-C50C-407E-A947-70E740481C1C}">
                          <a14:useLocalDpi xmlns:a14="http://schemas.microsoft.com/office/drawing/2010/main" val="0"/>
                        </a:ext>
                      </a:extLst>
                    </a:blip>
                    <a:srcRect l="24635" t="1949" r="14233" b="5844"/>
                    <a:stretch>
                      <a:fillRect/>
                    </a:stretch>
                  </pic:blipFill>
                  <pic:spPr>
                    <a:xfrm>
                      <a:off x="0" y="0"/>
                      <a:ext cx="6705602" cy="5659272"/>
                    </a:xfrm>
                    <a:prstGeom prst="rect">
                      <a:avLst/>
                    </a:prstGeom>
                  </pic:spPr>
                </pic:pic>
              </a:graphicData>
            </a:graphic>
          </wp:inline>
        </w:drawing>
      </w:r>
    </w:p>
    <w:p w14:paraId="1AAB7423" w14:textId="485B8CA4" w:rsidR="007E6DC8" w:rsidRDefault="00A428B9" w:rsidP="00A428B9">
      <w:pPr>
        <w:pStyle w:val="CaptionImageorFigure"/>
      </w:pPr>
      <w:r>
        <w:t xml:space="preserve">Figure </w:t>
      </w:r>
      <w:r w:rsidR="00E32F9C">
        <w:t>3</w:t>
      </w:r>
      <w:r w:rsidR="00157CD5">
        <w:t>:</w:t>
      </w:r>
      <w:r>
        <w:t xml:space="preserve"> </w:t>
      </w:r>
      <w:r w:rsidR="00E32F9C" w:rsidRPr="00E32F9C">
        <w:t>Design response plan</w:t>
      </w:r>
    </w:p>
    <w:p w14:paraId="5FA1933A" w14:textId="5499FF52" w:rsidR="007E6DC8" w:rsidRDefault="007E6DC8">
      <w:r>
        <w:br w:type="column"/>
      </w:r>
    </w:p>
    <w:tbl>
      <w:tblPr>
        <w:tblStyle w:val="TableGrid"/>
        <w:tblW w:w="2948" w:type="dxa"/>
        <w:tblInd w:w="-1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948"/>
      </w:tblGrid>
      <w:tr w:rsidR="009B5FBF" w:rsidRPr="009B5FBF" w14:paraId="1EC9F7CE" w14:textId="77777777" w:rsidTr="00D1467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48" w:type="dxa"/>
            <w:shd w:val="clear" w:color="auto" w:fill="D9FFEA"/>
          </w:tcPr>
          <w:p w14:paraId="28E97212" w14:textId="535AA2B0" w:rsidR="007E6DC8" w:rsidRPr="009B5FBF" w:rsidRDefault="00573627" w:rsidP="000C6F0C">
            <w:pPr>
              <w:pStyle w:val="TableHeadingLeft"/>
              <w:ind w:left="284"/>
              <w:rPr>
                <w:color w:val="auto"/>
              </w:rPr>
            </w:pPr>
            <w:r w:rsidRPr="009B5FBF">
              <w:rPr>
                <w:color w:val="auto"/>
              </w:rPr>
              <w:t xml:space="preserve">B: </w:t>
            </w:r>
            <w:r w:rsidR="006F4BDC" w:rsidRPr="009B5FBF">
              <w:rPr>
                <w:color w:val="auto"/>
              </w:rPr>
              <w:t xml:space="preserve">Hydraulic </w:t>
            </w:r>
            <w:r w:rsidR="00640441">
              <w:rPr>
                <w:color w:val="auto"/>
              </w:rPr>
              <w:t>c</w:t>
            </w:r>
            <w:r w:rsidR="006F4BDC" w:rsidRPr="009B5FBF">
              <w:rPr>
                <w:color w:val="auto"/>
              </w:rPr>
              <w:t>alculations</w:t>
            </w:r>
          </w:p>
        </w:tc>
      </w:tr>
      <w:tr w:rsidR="009B5FBF" w:rsidRPr="009B5FBF" w14:paraId="03E577F6" w14:textId="77777777" w:rsidTr="00D1467D">
        <w:tc>
          <w:tcPr>
            <w:tcW w:w="2948" w:type="dxa"/>
            <w:shd w:val="clear" w:color="auto" w:fill="auto"/>
          </w:tcPr>
          <w:p w14:paraId="33F70DD4" w14:textId="5F4E7673" w:rsidR="007E6DC8" w:rsidRPr="009B5FBF" w:rsidRDefault="007E6DC8" w:rsidP="00D1467D">
            <w:pPr>
              <w:pStyle w:val="TableTextBullet"/>
              <w:numPr>
                <w:ilvl w:val="0"/>
                <w:numId w:val="15"/>
              </w:numPr>
              <w:tabs>
                <w:tab w:val="clear" w:pos="284"/>
                <w:tab w:val="num" w:pos="852"/>
              </w:tabs>
              <w:ind w:left="567" w:hanging="425"/>
              <w:rPr>
                <w:color w:val="auto"/>
              </w:rPr>
            </w:pPr>
            <w:r w:rsidRPr="009B5FBF">
              <w:rPr>
                <w:b/>
                <w:color w:val="auto"/>
              </w:rPr>
              <w:t>B</w:t>
            </w:r>
            <w:r w:rsidR="00D66994" w:rsidRPr="009B5FBF">
              <w:rPr>
                <w:b/>
                <w:color w:val="auto"/>
              </w:rPr>
              <w:t>4</w:t>
            </w:r>
            <w:r w:rsidRPr="009B5FBF">
              <w:rPr>
                <w:b/>
                <w:color w:val="auto"/>
              </w:rPr>
              <w:t xml:space="preserve">: </w:t>
            </w:r>
            <w:r w:rsidR="00D66994" w:rsidRPr="009B5FBF">
              <w:rPr>
                <w:color w:val="auto"/>
              </w:rPr>
              <w:t>Design response plan showing, flow paths and critical infrastructure.</w:t>
            </w:r>
          </w:p>
          <w:p w14:paraId="27DA53BC" w14:textId="382776BB" w:rsidR="007E6DC8" w:rsidRPr="009B5FBF" w:rsidRDefault="007E6DC8" w:rsidP="00D1467D">
            <w:pPr>
              <w:pStyle w:val="TableTextBullet"/>
              <w:numPr>
                <w:ilvl w:val="0"/>
                <w:numId w:val="15"/>
              </w:numPr>
              <w:tabs>
                <w:tab w:val="clear" w:pos="284"/>
                <w:tab w:val="num" w:pos="852"/>
              </w:tabs>
              <w:ind w:left="567" w:hanging="425"/>
              <w:rPr>
                <w:color w:val="auto"/>
              </w:rPr>
            </w:pPr>
            <w:r w:rsidRPr="009B5FBF">
              <w:rPr>
                <w:b/>
                <w:color w:val="auto"/>
              </w:rPr>
              <w:t>B</w:t>
            </w:r>
            <w:r w:rsidR="00D66994" w:rsidRPr="009B5FBF">
              <w:rPr>
                <w:b/>
                <w:color w:val="auto"/>
              </w:rPr>
              <w:t>5</w:t>
            </w:r>
            <w:r w:rsidRPr="009B5FBF">
              <w:rPr>
                <w:b/>
                <w:color w:val="auto"/>
              </w:rPr>
              <w:t>:</w:t>
            </w:r>
            <w:r w:rsidRPr="009B5FBF">
              <w:rPr>
                <w:color w:val="auto"/>
              </w:rPr>
              <w:t xml:space="preserve"> </w:t>
            </w:r>
            <w:r w:rsidR="00D66994" w:rsidRPr="009B5FBF">
              <w:rPr>
                <w:color w:val="auto"/>
              </w:rPr>
              <w:t>The design of the local drainage network should:</w:t>
            </w:r>
          </w:p>
          <w:p w14:paraId="6EC87BC2" w14:textId="32C6CC12" w:rsidR="00D66994" w:rsidRPr="009B5FBF" w:rsidRDefault="00D66994" w:rsidP="00FC3434">
            <w:pPr>
              <w:pStyle w:val="TableTextBullet"/>
              <w:numPr>
                <w:ilvl w:val="0"/>
                <w:numId w:val="35"/>
              </w:numPr>
              <w:tabs>
                <w:tab w:val="clear" w:pos="284"/>
                <w:tab w:val="num" w:pos="976"/>
              </w:tabs>
              <w:ind w:left="693"/>
              <w:rPr>
                <w:color w:val="auto"/>
              </w:rPr>
            </w:pPr>
            <w:r w:rsidRPr="009B5FBF">
              <w:rPr>
                <w:color w:val="auto"/>
              </w:rPr>
              <w:t>Ensure stormwater is retarded to a standard required by the responsible drainage authority.</w:t>
            </w:r>
          </w:p>
          <w:p w14:paraId="1C40A582" w14:textId="1577C032" w:rsidR="00D66994" w:rsidRPr="009B5FBF" w:rsidRDefault="00D66994" w:rsidP="00FC3434">
            <w:pPr>
              <w:pStyle w:val="TableTextBullet"/>
              <w:numPr>
                <w:ilvl w:val="0"/>
                <w:numId w:val="35"/>
              </w:numPr>
              <w:tabs>
                <w:tab w:val="clear" w:pos="284"/>
                <w:tab w:val="num" w:pos="976"/>
              </w:tabs>
              <w:ind w:left="693"/>
              <w:rPr>
                <w:color w:val="auto"/>
              </w:rPr>
            </w:pPr>
            <w:r w:rsidRPr="009B5FBF">
              <w:rPr>
                <w:color w:val="auto"/>
              </w:rPr>
              <w:t>Ensure every lot is provided with drainage to a standard acceptable to the relevant drainage authority.</w:t>
            </w:r>
          </w:p>
          <w:p w14:paraId="771A3295" w14:textId="086D5405" w:rsidR="00D66994" w:rsidRPr="009B5FBF" w:rsidRDefault="00D66994" w:rsidP="00FC3434">
            <w:pPr>
              <w:pStyle w:val="TableTextBullet"/>
              <w:numPr>
                <w:ilvl w:val="0"/>
                <w:numId w:val="35"/>
              </w:numPr>
              <w:tabs>
                <w:tab w:val="clear" w:pos="284"/>
                <w:tab w:val="num" w:pos="976"/>
              </w:tabs>
              <w:ind w:left="693"/>
              <w:rPr>
                <w:color w:val="auto"/>
              </w:rPr>
            </w:pPr>
            <w:r w:rsidRPr="009B5FBF">
              <w:rPr>
                <w:color w:val="auto"/>
              </w:rPr>
              <w:t xml:space="preserve">Ensure that inlet and outlet structures </w:t>
            </w:r>
            <w:r w:rsidR="00FF4825" w:rsidRPr="009B5FBF">
              <w:rPr>
                <w:color w:val="auto"/>
              </w:rPr>
              <w:t>consider</w:t>
            </w:r>
            <w:r w:rsidRPr="009B5FBF">
              <w:rPr>
                <w:color w:val="auto"/>
              </w:rPr>
              <w:t xml:space="preserve"> the effects of obstructions and debris build up. Any surcharge drainage pit should discharge into an overland flow in a safe and predetermined manner.</w:t>
            </w:r>
          </w:p>
          <w:p w14:paraId="45345674" w14:textId="31649DB3" w:rsidR="00E94279" w:rsidRPr="009B5FBF" w:rsidRDefault="00D66994" w:rsidP="00FC3434">
            <w:pPr>
              <w:pStyle w:val="TableTextBullet"/>
              <w:numPr>
                <w:ilvl w:val="0"/>
                <w:numId w:val="35"/>
              </w:numPr>
              <w:tabs>
                <w:tab w:val="clear" w:pos="284"/>
                <w:tab w:val="num" w:pos="976"/>
              </w:tabs>
              <w:ind w:left="693"/>
              <w:rPr>
                <w:color w:val="auto"/>
              </w:rPr>
            </w:pPr>
            <w:r w:rsidRPr="009B5FBF">
              <w:rPr>
                <w:color w:val="auto"/>
              </w:rPr>
              <w:t xml:space="preserve">Include water sensitive urban design features to manage stormwater in streets and public open space. Where such features are provided, an application must describe maintenance responsibilities, </w:t>
            </w:r>
            <w:proofErr w:type="gramStart"/>
            <w:r w:rsidRPr="009B5FBF">
              <w:rPr>
                <w:color w:val="auto"/>
              </w:rPr>
              <w:t>requirements</w:t>
            </w:r>
            <w:proofErr w:type="gramEnd"/>
            <w:r w:rsidRPr="009B5FBF">
              <w:rPr>
                <w:color w:val="auto"/>
              </w:rPr>
              <w:t xml:space="preserve"> and costs.</w:t>
            </w:r>
          </w:p>
        </w:tc>
      </w:tr>
    </w:tbl>
    <w:p w14:paraId="49B11680" w14:textId="77777777" w:rsidR="00695255" w:rsidRDefault="00695255">
      <w:pPr>
        <w:rPr>
          <w:rFonts w:cs="Times New Roman"/>
          <w:noProof/>
          <w:lang w:eastAsia="en-US"/>
        </w:rPr>
      </w:pPr>
      <w:r>
        <w:rPr>
          <w:noProof/>
        </w:rPr>
        <w:br w:type="page"/>
      </w:r>
    </w:p>
    <w:p w14:paraId="66B4AB99" w14:textId="6DB6C4FA" w:rsidR="000F10D7" w:rsidRPr="000F10D7" w:rsidRDefault="00AF4A6D" w:rsidP="008B0065">
      <w:pPr>
        <w:pStyle w:val="Heading2"/>
      </w:pPr>
      <w:bookmarkStart w:id="31" w:name="_Toc39479954"/>
      <w:bookmarkStart w:id="32" w:name="_Toc60809970"/>
      <w:r>
        <w:lastRenderedPageBreak/>
        <w:t xml:space="preserve">B: </w:t>
      </w:r>
      <w:r w:rsidR="00D66994">
        <w:t>Hy</w:t>
      </w:r>
      <w:r w:rsidR="00D66994" w:rsidRPr="00D66994">
        <w:t xml:space="preserve">drology and </w:t>
      </w:r>
      <w:r w:rsidRPr="008B0065">
        <w:t>h</w:t>
      </w:r>
      <w:r w:rsidR="00D66994" w:rsidRPr="008B0065">
        <w:t>ydraulics</w:t>
      </w:r>
      <w:bookmarkEnd w:id="31"/>
      <w:bookmarkEnd w:id="32"/>
    </w:p>
    <w:p w14:paraId="0917B04B" w14:textId="7578B9B8" w:rsidR="00D66994" w:rsidRDefault="00D66994" w:rsidP="00D66994">
      <w:pPr>
        <w:pStyle w:val="BodyText"/>
        <w:rPr>
          <w:b/>
          <w:bCs/>
        </w:rPr>
      </w:pPr>
      <w:r w:rsidRPr="00D66994">
        <w:t xml:space="preserve">The flows generated by the catchment which drain to the treatment wetland for both pre and post developed conditions are based on the Rational Method formula and ARR 2016 IFDs. A summary of the flows for a range of storm events is provided in </w:t>
      </w:r>
      <w:r w:rsidRPr="00A43295">
        <w:rPr>
          <w:b/>
          <w:bCs/>
        </w:rPr>
        <w:t>Table 2</w:t>
      </w:r>
      <w:r w:rsidRPr="00D66994">
        <w:t xml:space="preserve"> and calculations are provided in the accompanying Functional Design Report (</w:t>
      </w:r>
      <w:r w:rsidR="00CD4BAA" w:rsidRPr="00FC3434">
        <w:rPr>
          <w:i/>
          <w:iCs/>
        </w:rPr>
        <w:t>note</w:t>
      </w:r>
      <w:r w:rsidRPr="00FC3434">
        <w:rPr>
          <w:i/>
          <w:iCs/>
        </w:rPr>
        <w:t xml:space="preserve">: these are standard engineering requirements and </w:t>
      </w:r>
      <w:r w:rsidR="00C63038" w:rsidRPr="00FC3434">
        <w:rPr>
          <w:i/>
          <w:iCs/>
        </w:rPr>
        <w:t xml:space="preserve">therefore </w:t>
      </w:r>
      <w:r w:rsidR="00155603" w:rsidRPr="00FC3434">
        <w:rPr>
          <w:i/>
          <w:iCs/>
        </w:rPr>
        <w:t xml:space="preserve">are </w:t>
      </w:r>
      <w:r w:rsidRPr="00FC3434">
        <w:rPr>
          <w:i/>
          <w:iCs/>
        </w:rPr>
        <w:t xml:space="preserve">expected to be included in a report but </w:t>
      </w:r>
      <w:r w:rsidR="00155603" w:rsidRPr="00FC3434">
        <w:rPr>
          <w:i/>
          <w:iCs/>
        </w:rPr>
        <w:t xml:space="preserve">are </w:t>
      </w:r>
      <w:r w:rsidRPr="00FC3434">
        <w:rPr>
          <w:i/>
          <w:iCs/>
        </w:rPr>
        <w:t>not included in this example</w:t>
      </w:r>
      <w:r w:rsidRPr="00D66994">
        <w:t>). These values are used throughout this document to inform design and assessment.</w:t>
      </w:r>
    </w:p>
    <w:p w14:paraId="114ECF43" w14:textId="323B3A78" w:rsidR="000F10D7" w:rsidRPr="000F10D7" w:rsidRDefault="000F10D7" w:rsidP="000F10D7">
      <w:pPr>
        <w:pStyle w:val="Caption"/>
        <w:spacing w:before="240" w:after="120"/>
      </w:pPr>
      <w:r w:rsidRPr="000F10D7">
        <w:t xml:space="preserve">Table </w:t>
      </w:r>
      <w:r w:rsidR="00D66994">
        <w:t>2</w:t>
      </w:r>
      <w:r w:rsidRPr="000F10D7">
        <w:t xml:space="preserve">: </w:t>
      </w:r>
      <w:r w:rsidR="00D66994" w:rsidRPr="00D66994">
        <w:t xml:space="preserve">Catchment </w:t>
      </w:r>
      <w:r w:rsidR="00877175">
        <w:t>f</w:t>
      </w:r>
      <w:r w:rsidR="00D66994" w:rsidRPr="00D66994">
        <w:t xml:space="preserve">low </w:t>
      </w:r>
      <w:r w:rsidR="00877175">
        <w:t>s</w:t>
      </w:r>
      <w:r w:rsidR="00D66994" w:rsidRPr="00D66994">
        <w:t>ummary</w:t>
      </w:r>
    </w:p>
    <w:tbl>
      <w:tblPr>
        <w:tblStyle w:val="TableGrid"/>
        <w:tblW w:w="15660" w:type="pct"/>
        <w:tblLayout w:type="fixed"/>
        <w:tblLook w:val="0220" w:firstRow="1" w:lastRow="0" w:firstColumn="0" w:lastColumn="0" w:noHBand="1" w:noVBand="0"/>
      </w:tblPr>
      <w:tblGrid>
        <w:gridCol w:w="2125"/>
        <w:gridCol w:w="2268"/>
        <w:gridCol w:w="2410"/>
        <w:gridCol w:w="2410"/>
        <w:gridCol w:w="20"/>
      </w:tblGrid>
      <w:tr w:rsidR="009B5FBF" w14:paraId="69EED3E7" w14:textId="77777777" w:rsidTr="009B5FBF">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151" w:type="pct"/>
          </w:tcPr>
          <w:p w14:paraId="6E015853" w14:textId="37E8EFE2" w:rsidR="009B5FBF" w:rsidRDefault="009B5FBF" w:rsidP="00D66994">
            <w:pPr>
              <w:pStyle w:val="TableHeadingLeft"/>
              <w:rPr>
                <w:noProof/>
              </w:rPr>
            </w:pPr>
            <w:r>
              <w:rPr>
                <w:noProof/>
              </w:rPr>
              <w:t>Location</w:t>
            </w:r>
          </w:p>
        </w:tc>
        <w:tc>
          <w:tcPr>
            <w:tcW w:w="1228" w:type="pct"/>
          </w:tcPr>
          <w:p w14:paraId="44A64BCF" w14:textId="186B7549" w:rsidR="009B5FBF" w:rsidRDefault="009B5FBF" w:rsidP="00D66994">
            <w:pPr>
              <w:pStyle w:val="TableHeadingLeft"/>
              <w:cnfStyle w:val="100000000000" w:firstRow="1" w:lastRow="0" w:firstColumn="0" w:lastColumn="0" w:oddVBand="0" w:evenVBand="0" w:oddHBand="0" w:evenHBand="0" w:firstRowFirstColumn="0" w:firstRowLastColumn="0" w:lastRowFirstColumn="0" w:lastRowLastColumn="0"/>
              <w:rPr>
                <w:noProof/>
              </w:rPr>
            </w:pPr>
            <w:r>
              <w:rPr>
                <w:noProof/>
              </w:rPr>
              <w:t>Development</w:t>
            </w:r>
          </w:p>
        </w:tc>
        <w:tc>
          <w:tcPr>
            <w:cnfStyle w:val="000010000000" w:firstRow="0" w:lastRow="0" w:firstColumn="0" w:lastColumn="0" w:oddVBand="1" w:evenVBand="0" w:oddHBand="0" w:evenHBand="0" w:firstRowFirstColumn="0" w:firstRowLastColumn="0" w:lastRowFirstColumn="0" w:lastRowLastColumn="0"/>
            <w:tcW w:w="1305" w:type="pct"/>
          </w:tcPr>
          <w:p w14:paraId="590ED21C" w14:textId="2FC5976A" w:rsidR="009B5FBF" w:rsidRDefault="009B5FBF" w:rsidP="00D66994">
            <w:pPr>
              <w:pStyle w:val="TableHeadingLeft"/>
              <w:rPr>
                <w:noProof/>
              </w:rPr>
            </w:pPr>
            <w:r>
              <w:rPr>
                <w:noProof/>
              </w:rPr>
              <w:t>AEP</w:t>
            </w:r>
          </w:p>
        </w:tc>
        <w:tc>
          <w:tcPr>
            <w:tcW w:w="1305" w:type="pct"/>
          </w:tcPr>
          <w:p w14:paraId="3AB70E27" w14:textId="185F3EAA" w:rsidR="009B5FBF" w:rsidRDefault="009B5FBF" w:rsidP="00D66994">
            <w:pPr>
              <w:pStyle w:val="TableHeadingLeft"/>
              <w:cnfStyle w:val="100000000000" w:firstRow="1" w:lastRow="0" w:firstColumn="0" w:lastColumn="0" w:oddVBand="0" w:evenVBand="0" w:oddHBand="0" w:evenHBand="0" w:firstRowFirstColumn="0" w:firstRowLastColumn="0" w:lastRowFirstColumn="0" w:lastRowLastColumn="0"/>
              <w:rPr>
                <w:noProof/>
              </w:rPr>
            </w:pPr>
            <w:r>
              <w:rPr>
                <w:noProof/>
              </w:rPr>
              <w:t>Flow, m</w:t>
            </w:r>
            <w:r w:rsidRPr="00431C0A">
              <w:rPr>
                <w:noProof/>
                <w:vertAlign w:val="superscript"/>
              </w:rPr>
              <w:t>3</w:t>
            </w:r>
            <w:r>
              <w:rPr>
                <w:noProof/>
              </w:rPr>
              <w:t>/s</w:t>
            </w:r>
          </w:p>
        </w:tc>
        <w:tc>
          <w:tcPr>
            <w:cnfStyle w:val="000010000000" w:firstRow="0" w:lastRow="0" w:firstColumn="0" w:lastColumn="0" w:oddVBand="1" w:evenVBand="0" w:oddHBand="0" w:evenHBand="0" w:firstRowFirstColumn="0" w:firstRowLastColumn="0" w:lastRowFirstColumn="0" w:lastRowLastColumn="0"/>
            <w:tcW w:w="11" w:type="pct"/>
          </w:tcPr>
          <w:p w14:paraId="1BA6D2B9" w14:textId="77777777" w:rsidR="009B5FBF" w:rsidRDefault="009B5FBF" w:rsidP="00D66994">
            <w:pPr>
              <w:pStyle w:val="TableHeadingLeft"/>
              <w:rPr>
                <w:noProof/>
              </w:rPr>
            </w:pPr>
          </w:p>
        </w:tc>
      </w:tr>
      <w:tr w:rsidR="009B5FBF" w14:paraId="23454646" w14:textId="77777777" w:rsidTr="009B5FBF">
        <w:trPr>
          <w:cantSplit/>
        </w:trPr>
        <w:tc>
          <w:tcPr>
            <w:cnfStyle w:val="000010000000" w:firstRow="0" w:lastRow="0" w:firstColumn="0" w:lastColumn="0" w:oddVBand="1" w:evenVBand="0" w:oddHBand="0" w:evenHBand="0" w:firstRowFirstColumn="0" w:firstRowLastColumn="0" w:lastRowFirstColumn="0" w:lastRowLastColumn="0"/>
            <w:tcW w:w="1151" w:type="pct"/>
            <w:vMerge w:val="restart"/>
          </w:tcPr>
          <w:p w14:paraId="0A4436D0" w14:textId="4AA9DD6D" w:rsidR="009B5FBF" w:rsidRPr="00BA4A22" w:rsidRDefault="009B5FBF" w:rsidP="00D66994">
            <w:pPr>
              <w:pStyle w:val="TableTextLeft"/>
              <w:rPr>
                <w:b/>
                <w:bCs/>
                <w:noProof/>
              </w:rPr>
            </w:pPr>
            <w:r>
              <w:rPr>
                <w:b/>
                <w:bCs/>
                <w:noProof/>
              </w:rPr>
              <w:t>Proposed WL</w:t>
            </w:r>
            <w:r>
              <w:rPr>
                <w:b/>
                <w:bCs/>
                <w:noProof/>
              </w:rPr>
              <w:br/>
              <w:t>(</w:t>
            </w:r>
            <w:r w:rsidR="00877175">
              <w:rPr>
                <w:b/>
                <w:bCs/>
                <w:noProof/>
              </w:rPr>
              <w:t>c</w:t>
            </w:r>
            <w:r>
              <w:rPr>
                <w:b/>
                <w:bCs/>
                <w:noProof/>
              </w:rPr>
              <w:t xml:space="preserve">atchment </w:t>
            </w:r>
            <w:r w:rsidR="00877175">
              <w:rPr>
                <w:b/>
                <w:bCs/>
                <w:noProof/>
              </w:rPr>
              <w:t>o</w:t>
            </w:r>
            <w:r>
              <w:rPr>
                <w:b/>
                <w:bCs/>
                <w:noProof/>
              </w:rPr>
              <w:t>utlet)</w:t>
            </w:r>
          </w:p>
        </w:tc>
        <w:tc>
          <w:tcPr>
            <w:tcW w:w="1228" w:type="pct"/>
          </w:tcPr>
          <w:p w14:paraId="75F780A2" w14:textId="692C1136"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Pre</w:t>
            </w:r>
          </w:p>
        </w:tc>
        <w:tc>
          <w:tcPr>
            <w:cnfStyle w:val="000010000000" w:firstRow="0" w:lastRow="0" w:firstColumn="0" w:lastColumn="0" w:oddVBand="1" w:evenVBand="0" w:oddHBand="0" w:evenHBand="0" w:firstRowFirstColumn="0" w:firstRowLastColumn="0" w:lastRowFirstColumn="0" w:lastRowLastColumn="0"/>
            <w:tcW w:w="1305" w:type="pct"/>
          </w:tcPr>
          <w:p w14:paraId="0685024E" w14:textId="5B44020B" w:rsidR="009B5FBF" w:rsidRDefault="009B5FBF" w:rsidP="00D66994">
            <w:pPr>
              <w:pStyle w:val="TableTextLeft"/>
              <w:rPr>
                <w:noProof/>
              </w:rPr>
            </w:pPr>
            <w:r>
              <w:rPr>
                <w:noProof/>
              </w:rPr>
              <w:t>1%</w:t>
            </w:r>
          </w:p>
        </w:tc>
        <w:tc>
          <w:tcPr>
            <w:tcW w:w="1305" w:type="pct"/>
          </w:tcPr>
          <w:p w14:paraId="330EB419" w14:textId="29A609A4"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0.53</w:t>
            </w:r>
          </w:p>
        </w:tc>
        <w:tc>
          <w:tcPr>
            <w:cnfStyle w:val="000010000000" w:firstRow="0" w:lastRow="0" w:firstColumn="0" w:lastColumn="0" w:oddVBand="1" w:evenVBand="0" w:oddHBand="0" w:evenHBand="0" w:firstRowFirstColumn="0" w:firstRowLastColumn="0" w:lastRowFirstColumn="0" w:lastRowLastColumn="0"/>
            <w:tcW w:w="11" w:type="pct"/>
          </w:tcPr>
          <w:p w14:paraId="561FF6A0" w14:textId="77777777" w:rsidR="009B5FBF" w:rsidRDefault="009B5FBF" w:rsidP="00D66994">
            <w:pPr>
              <w:pStyle w:val="TableTextLeft"/>
              <w:rPr>
                <w:noProof/>
              </w:rPr>
            </w:pPr>
          </w:p>
        </w:tc>
      </w:tr>
      <w:tr w:rsidR="009B5FBF" w14:paraId="26424E31" w14:textId="77777777" w:rsidTr="009B5FBF">
        <w:trPr>
          <w:cantSplit/>
        </w:trPr>
        <w:tc>
          <w:tcPr>
            <w:cnfStyle w:val="000010000000" w:firstRow="0" w:lastRow="0" w:firstColumn="0" w:lastColumn="0" w:oddVBand="1" w:evenVBand="0" w:oddHBand="0" w:evenHBand="0" w:firstRowFirstColumn="0" w:firstRowLastColumn="0" w:lastRowFirstColumn="0" w:lastRowLastColumn="0"/>
            <w:tcW w:w="1151" w:type="pct"/>
            <w:vMerge/>
          </w:tcPr>
          <w:p w14:paraId="33A59F5B" w14:textId="094C4B29" w:rsidR="009B5FBF" w:rsidRPr="00BA4A22" w:rsidRDefault="009B5FBF" w:rsidP="00D66994">
            <w:pPr>
              <w:pStyle w:val="TableTextLeft"/>
              <w:rPr>
                <w:b/>
                <w:bCs/>
                <w:noProof/>
              </w:rPr>
            </w:pPr>
          </w:p>
        </w:tc>
        <w:tc>
          <w:tcPr>
            <w:tcW w:w="1228" w:type="pct"/>
            <w:vMerge w:val="restart"/>
          </w:tcPr>
          <w:p w14:paraId="73DF3B2D" w14:textId="763C4EC5"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Post</w:t>
            </w:r>
          </w:p>
        </w:tc>
        <w:tc>
          <w:tcPr>
            <w:cnfStyle w:val="000010000000" w:firstRow="0" w:lastRow="0" w:firstColumn="0" w:lastColumn="0" w:oddVBand="1" w:evenVBand="0" w:oddHBand="0" w:evenHBand="0" w:firstRowFirstColumn="0" w:firstRowLastColumn="0" w:lastRowFirstColumn="0" w:lastRowLastColumn="0"/>
            <w:tcW w:w="1305" w:type="pct"/>
          </w:tcPr>
          <w:p w14:paraId="60C7E48D" w14:textId="71EE3B21" w:rsidR="009B5FBF" w:rsidRDefault="009B5FBF" w:rsidP="00D66994">
            <w:pPr>
              <w:pStyle w:val="TableTextLeft"/>
              <w:rPr>
                <w:noProof/>
              </w:rPr>
            </w:pPr>
            <w:r>
              <w:rPr>
                <w:noProof/>
              </w:rPr>
              <w:t>1%</w:t>
            </w:r>
          </w:p>
        </w:tc>
        <w:tc>
          <w:tcPr>
            <w:tcW w:w="1305" w:type="pct"/>
          </w:tcPr>
          <w:p w14:paraId="55EE1460" w14:textId="03D490DB"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3.53</w:t>
            </w:r>
          </w:p>
        </w:tc>
        <w:tc>
          <w:tcPr>
            <w:cnfStyle w:val="000010000000" w:firstRow="0" w:lastRow="0" w:firstColumn="0" w:lastColumn="0" w:oddVBand="1" w:evenVBand="0" w:oddHBand="0" w:evenHBand="0" w:firstRowFirstColumn="0" w:firstRowLastColumn="0" w:lastRowFirstColumn="0" w:lastRowLastColumn="0"/>
            <w:tcW w:w="11" w:type="pct"/>
          </w:tcPr>
          <w:p w14:paraId="2990776D" w14:textId="77777777" w:rsidR="009B5FBF" w:rsidRDefault="009B5FBF" w:rsidP="00D66994">
            <w:pPr>
              <w:pStyle w:val="TableTextLeft"/>
              <w:rPr>
                <w:noProof/>
              </w:rPr>
            </w:pPr>
          </w:p>
        </w:tc>
      </w:tr>
      <w:tr w:rsidR="009B5FBF" w14:paraId="388A36F7" w14:textId="77777777" w:rsidTr="009B5FBF">
        <w:trPr>
          <w:cantSplit/>
        </w:trPr>
        <w:tc>
          <w:tcPr>
            <w:cnfStyle w:val="000010000000" w:firstRow="0" w:lastRow="0" w:firstColumn="0" w:lastColumn="0" w:oddVBand="1" w:evenVBand="0" w:oddHBand="0" w:evenHBand="0" w:firstRowFirstColumn="0" w:firstRowLastColumn="0" w:lastRowFirstColumn="0" w:lastRowLastColumn="0"/>
            <w:tcW w:w="1151" w:type="pct"/>
            <w:vMerge/>
          </w:tcPr>
          <w:p w14:paraId="58BE6D1D" w14:textId="40D7FB8B" w:rsidR="009B5FBF" w:rsidRPr="00BA4A22" w:rsidRDefault="009B5FBF" w:rsidP="00D66994">
            <w:pPr>
              <w:pStyle w:val="TableTextLeft"/>
              <w:rPr>
                <w:b/>
                <w:bCs/>
                <w:noProof/>
              </w:rPr>
            </w:pPr>
          </w:p>
        </w:tc>
        <w:tc>
          <w:tcPr>
            <w:tcW w:w="1228" w:type="pct"/>
            <w:vMerge/>
          </w:tcPr>
          <w:p w14:paraId="1C6CDE09" w14:textId="02A6D328"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1305" w:type="pct"/>
          </w:tcPr>
          <w:p w14:paraId="3156634D" w14:textId="4295F5A9" w:rsidR="009B5FBF" w:rsidRDefault="009B5FBF" w:rsidP="00D66994">
            <w:pPr>
              <w:pStyle w:val="TableTextLeft"/>
              <w:rPr>
                <w:noProof/>
              </w:rPr>
            </w:pPr>
            <w:r>
              <w:rPr>
                <w:noProof/>
              </w:rPr>
              <w:t>20%</w:t>
            </w:r>
          </w:p>
        </w:tc>
        <w:tc>
          <w:tcPr>
            <w:tcW w:w="1305" w:type="pct"/>
          </w:tcPr>
          <w:p w14:paraId="178EB359" w14:textId="42863BF4"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1.40</w:t>
            </w:r>
          </w:p>
        </w:tc>
        <w:tc>
          <w:tcPr>
            <w:cnfStyle w:val="000010000000" w:firstRow="0" w:lastRow="0" w:firstColumn="0" w:lastColumn="0" w:oddVBand="1" w:evenVBand="0" w:oddHBand="0" w:evenHBand="0" w:firstRowFirstColumn="0" w:firstRowLastColumn="0" w:lastRowFirstColumn="0" w:lastRowLastColumn="0"/>
            <w:tcW w:w="11" w:type="pct"/>
          </w:tcPr>
          <w:p w14:paraId="58831A06" w14:textId="77777777" w:rsidR="009B5FBF" w:rsidRDefault="009B5FBF" w:rsidP="00D66994">
            <w:pPr>
              <w:pStyle w:val="TableTextLeft"/>
              <w:rPr>
                <w:noProof/>
              </w:rPr>
            </w:pPr>
          </w:p>
        </w:tc>
      </w:tr>
      <w:tr w:rsidR="009B5FBF" w14:paraId="20CB2F76" w14:textId="77777777" w:rsidTr="009B5FBF">
        <w:trPr>
          <w:cantSplit/>
        </w:trPr>
        <w:tc>
          <w:tcPr>
            <w:cnfStyle w:val="000010000000" w:firstRow="0" w:lastRow="0" w:firstColumn="0" w:lastColumn="0" w:oddVBand="1" w:evenVBand="0" w:oddHBand="0" w:evenHBand="0" w:firstRowFirstColumn="0" w:firstRowLastColumn="0" w:lastRowFirstColumn="0" w:lastRowLastColumn="0"/>
            <w:tcW w:w="1151" w:type="pct"/>
            <w:vMerge/>
          </w:tcPr>
          <w:p w14:paraId="296B72F4" w14:textId="49CB5F44" w:rsidR="009B5FBF" w:rsidRPr="00BA4A22" w:rsidRDefault="009B5FBF" w:rsidP="00D66994">
            <w:pPr>
              <w:pStyle w:val="TableTextLeft"/>
              <w:rPr>
                <w:b/>
                <w:bCs/>
                <w:noProof/>
              </w:rPr>
            </w:pPr>
          </w:p>
        </w:tc>
        <w:tc>
          <w:tcPr>
            <w:tcW w:w="1228" w:type="pct"/>
            <w:vMerge/>
          </w:tcPr>
          <w:p w14:paraId="1A25D096" w14:textId="54FF551C"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p>
        </w:tc>
        <w:tc>
          <w:tcPr>
            <w:cnfStyle w:val="000010000000" w:firstRow="0" w:lastRow="0" w:firstColumn="0" w:lastColumn="0" w:oddVBand="1" w:evenVBand="0" w:oddHBand="0" w:evenHBand="0" w:firstRowFirstColumn="0" w:firstRowLastColumn="0" w:lastRowFirstColumn="0" w:lastRowLastColumn="0"/>
            <w:tcW w:w="1305" w:type="pct"/>
          </w:tcPr>
          <w:p w14:paraId="6F6E9438" w14:textId="6A4C9A5B" w:rsidR="009B5FBF" w:rsidRDefault="009B5FBF" w:rsidP="00D66994">
            <w:pPr>
              <w:pStyle w:val="TableTextLeft"/>
              <w:rPr>
                <w:noProof/>
              </w:rPr>
            </w:pPr>
            <w:r>
              <w:rPr>
                <w:noProof/>
              </w:rPr>
              <w:t>4EY</w:t>
            </w:r>
          </w:p>
        </w:tc>
        <w:tc>
          <w:tcPr>
            <w:tcW w:w="1305" w:type="pct"/>
          </w:tcPr>
          <w:p w14:paraId="37BFCB15" w14:textId="09EF367F" w:rsidR="009B5FBF" w:rsidRDefault="009B5FBF" w:rsidP="00D66994">
            <w:pPr>
              <w:pStyle w:val="TableTextLeft"/>
              <w:cnfStyle w:val="000000000000" w:firstRow="0" w:lastRow="0" w:firstColumn="0" w:lastColumn="0" w:oddVBand="0" w:evenVBand="0" w:oddHBand="0" w:evenHBand="0" w:firstRowFirstColumn="0" w:firstRowLastColumn="0" w:lastRowFirstColumn="0" w:lastRowLastColumn="0"/>
              <w:rPr>
                <w:noProof/>
              </w:rPr>
            </w:pPr>
            <w:r>
              <w:rPr>
                <w:noProof/>
              </w:rPr>
              <w:t>0.34</w:t>
            </w:r>
          </w:p>
        </w:tc>
        <w:tc>
          <w:tcPr>
            <w:cnfStyle w:val="000010000000" w:firstRow="0" w:lastRow="0" w:firstColumn="0" w:lastColumn="0" w:oddVBand="1" w:evenVBand="0" w:oddHBand="0" w:evenHBand="0" w:firstRowFirstColumn="0" w:firstRowLastColumn="0" w:lastRowFirstColumn="0" w:lastRowLastColumn="0"/>
            <w:tcW w:w="11" w:type="pct"/>
          </w:tcPr>
          <w:p w14:paraId="53DEAE22" w14:textId="77777777" w:rsidR="009B5FBF" w:rsidRDefault="009B5FBF" w:rsidP="00D66994">
            <w:pPr>
              <w:pStyle w:val="TableTextLeft"/>
              <w:rPr>
                <w:noProof/>
              </w:rPr>
            </w:pPr>
          </w:p>
        </w:tc>
      </w:tr>
    </w:tbl>
    <w:p w14:paraId="6C1B8B6D" w14:textId="5641B79C" w:rsidR="00D66994" w:rsidRPr="00D66994" w:rsidRDefault="00D66994" w:rsidP="00533DC1">
      <w:pPr>
        <w:pStyle w:val="Heading3"/>
      </w:pPr>
      <w:bookmarkStart w:id="33" w:name="_Toc39479955"/>
      <w:r w:rsidRPr="00D66994">
        <w:t xml:space="preserve">Minor </w:t>
      </w:r>
      <w:r w:rsidR="004A7C50">
        <w:t>d</w:t>
      </w:r>
      <w:r w:rsidRPr="00D66994">
        <w:t>rainage system</w:t>
      </w:r>
      <w:bookmarkEnd w:id="33"/>
    </w:p>
    <w:p w14:paraId="77C0CBF5" w14:textId="6BD6BB5E" w:rsidR="00D66994" w:rsidRPr="001127F5" w:rsidRDefault="00D66994" w:rsidP="00D66994">
      <w:pPr>
        <w:pStyle w:val="BodyText"/>
      </w:pPr>
      <w:r w:rsidRPr="00440011">
        <w:t xml:space="preserve">The minor drainage system </w:t>
      </w:r>
      <w:r>
        <w:t xml:space="preserve">has been designed in accordance with the requirements of </w:t>
      </w:r>
      <w:r w:rsidR="008C1FED">
        <w:t xml:space="preserve">Council </w:t>
      </w:r>
      <w:r>
        <w:t xml:space="preserve">and </w:t>
      </w:r>
      <w:r w:rsidRPr="00440011">
        <w:t xml:space="preserve">will consist of a subsurface pipe network designed to capture and convey all stormwater runoff generated from the catchment for rainfall events up to and including the </w:t>
      </w:r>
      <w:r>
        <w:t>20% Annual Exceedance Probability</w:t>
      </w:r>
      <w:r w:rsidRPr="00440011">
        <w:t xml:space="preserve"> (A</w:t>
      </w:r>
      <w:r>
        <w:t>EP</w:t>
      </w:r>
      <w:r w:rsidRPr="00440011">
        <w:t xml:space="preserve">) design storm for </w:t>
      </w:r>
      <w:r>
        <w:t xml:space="preserve">lot and road </w:t>
      </w:r>
      <w:r w:rsidRPr="00440011">
        <w:t xml:space="preserve">catchments. </w:t>
      </w:r>
      <w:r>
        <w:t xml:space="preserve">Terrain and surface modelling </w:t>
      </w:r>
      <w:proofErr w:type="gramStart"/>
      <w:r w:rsidR="005A1D30">
        <w:t>has</w:t>
      </w:r>
      <w:proofErr w:type="gramEnd"/>
      <w:r w:rsidR="005A1D30">
        <w:t xml:space="preserve"> </w:t>
      </w:r>
      <w:r>
        <w:t>been undertaken to ensure all areas within the development are drained up to the 20% AEP event, with pipe networks achieving required grade and cover throughout and no ponding on roads occurs. Modelling has used conservative assumptions to account for blockages and debris. Details of the pipe network modelling and surface model can be seen in the calculations in the accompanying Functional Design Report (</w:t>
      </w:r>
      <w:r w:rsidR="00CD4BAA" w:rsidRPr="00FC3434">
        <w:rPr>
          <w:bCs/>
          <w:i/>
          <w:iCs/>
        </w:rPr>
        <w:t>note</w:t>
      </w:r>
      <w:r w:rsidRPr="00FC3434">
        <w:rPr>
          <w:b/>
          <w:i/>
          <w:iCs/>
        </w:rPr>
        <w:t xml:space="preserve">: </w:t>
      </w:r>
      <w:r w:rsidRPr="00FC3434">
        <w:rPr>
          <w:i/>
          <w:iCs/>
        </w:rPr>
        <w:t xml:space="preserve">these are standard engineering requirements and therefore </w:t>
      </w:r>
      <w:r w:rsidR="004C667C" w:rsidRPr="00FC3434">
        <w:rPr>
          <w:i/>
          <w:iCs/>
        </w:rPr>
        <w:t xml:space="preserve">are </w:t>
      </w:r>
      <w:r w:rsidRPr="00FC3434">
        <w:rPr>
          <w:i/>
          <w:iCs/>
        </w:rPr>
        <w:t xml:space="preserve">expected to be included in a report but </w:t>
      </w:r>
      <w:r w:rsidR="004C667C" w:rsidRPr="00FC3434">
        <w:rPr>
          <w:i/>
          <w:iCs/>
        </w:rPr>
        <w:t xml:space="preserve">are </w:t>
      </w:r>
      <w:r w:rsidRPr="00FC3434">
        <w:rPr>
          <w:i/>
          <w:iCs/>
        </w:rPr>
        <w:t>not included in this example</w:t>
      </w:r>
      <w:r>
        <w:t xml:space="preserve">). </w:t>
      </w:r>
    </w:p>
    <w:p w14:paraId="0C9C9260" w14:textId="77777777" w:rsidR="00D66994" w:rsidRDefault="00D66994" w:rsidP="00D517A2">
      <w:pPr>
        <w:pStyle w:val="BodyText"/>
        <w:rPr>
          <w:noProof/>
        </w:rPr>
      </w:pPr>
    </w:p>
    <w:p w14:paraId="0D9D4B6D" w14:textId="3D44DD70" w:rsidR="00D66994" w:rsidRDefault="00D66994" w:rsidP="00D517A2">
      <w:pPr>
        <w:pStyle w:val="BodyText"/>
        <w:rPr>
          <w:noProof/>
        </w:rPr>
      </w:pPr>
      <w:r>
        <w:rPr>
          <w:noProof/>
        </w:rPr>
        <w:br w:type="column"/>
      </w:r>
    </w:p>
    <w:tbl>
      <w:tblPr>
        <w:tblStyle w:val="TableGrid"/>
        <w:tblW w:w="2835" w:type="dxa"/>
        <w:tblInd w:w="-1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835"/>
      </w:tblGrid>
      <w:tr w:rsidR="00BA4A22" w:rsidRPr="00BA4A22" w14:paraId="08B95B58" w14:textId="77777777" w:rsidTr="00CF06A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shd w:val="clear" w:color="auto" w:fill="D9FFEA"/>
          </w:tcPr>
          <w:p w14:paraId="64616DAC" w14:textId="24A4D607" w:rsidR="00D66994" w:rsidRPr="00BA4A22" w:rsidRDefault="00D66994" w:rsidP="00D66994">
            <w:pPr>
              <w:pStyle w:val="TableHeadingLeft"/>
              <w:rPr>
                <w:color w:val="auto"/>
              </w:rPr>
            </w:pPr>
            <w:r w:rsidRPr="00BA4A22">
              <w:rPr>
                <w:color w:val="auto"/>
              </w:rPr>
              <w:t xml:space="preserve">B: Hydraulic </w:t>
            </w:r>
            <w:r w:rsidR="00805E8D">
              <w:rPr>
                <w:color w:val="auto"/>
              </w:rPr>
              <w:t>c</w:t>
            </w:r>
            <w:r w:rsidRPr="00BA4A22">
              <w:rPr>
                <w:color w:val="auto"/>
              </w:rPr>
              <w:t>alculations</w:t>
            </w:r>
          </w:p>
        </w:tc>
      </w:tr>
      <w:tr w:rsidR="00BA4A22" w:rsidRPr="00BA4A22" w14:paraId="628061D6" w14:textId="77777777" w:rsidTr="00CF06A5">
        <w:tc>
          <w:tcPr>
            <w:tcW w:w="2835" w:type="dxa"/>
            <w:shd w:val="clear" w:color="auto" w:fill="auto"/>
          </w:tcPr>
          <w:p w14:paraId="6F249DB7" w14:textId="27DEFD2F" w:rsidR="000F10D7" w:rsidRPr="00BA4A22" w:rsidRDefault="00ED5F07" w:rsidP="000F10D7">
            <w:pPr>
              <w:numPr>
                <w:ilvl w:val="2"/>
                <w:numId w:val="23"/>
              </w:numPr>
              <w:tabs>
                <w:tab w:val="clear" w:pos="928"/>
              </w:tabs>
              <w:spacing w:after="160" w:line="259" w:lineRule="auto"/>
              <w:ind w:left="569" w:hanging="425"/>
              <w:rPr>
                <w:color w:val="auto"/>
              </w:rPr>
            </w:pPr>
            <w:r w:rsidRPr="00BA4A22">
              <w:rPr>
                <w:b/>
                <w:color w:val="auto"/>
              </w:rPr>
              <w:t>B</w:t>
            </w:r>
            <w:r>
              <w:rPr>
                <w:b/>
                <w:color w:val="auto"/>
              </w:rPr>
              <w:t>1</w:t>
            </w:r>
            <w:r w:rsidR="000F10D7" w:rsidRPr="00BA4A22">
              <w:rPr>
                <w:b/>
                <w:color w:val="auto"/>
              </w:rPr>
              <w:t>:</w:t>
            </w:r>
            <w:r w:rsidR="000F10D7" w:rsidRPr="00BA4A22">
              <w:rPr>
                <w:color w:val="auto"/>
              </w:rPr>
              <w:t xml:space="preserve"> </w:t>
            </w:r>
            <w:r w:rsidR="00D66994" w:rsidRPr="00BA4A22">
              <w:rPr>
                <w:color w:val="auto"/>
              </w:rPr>
              <w:t>Provide a description of calculation methodology and assumptions.</w:t>
            </w:r>
          </w:p>
          <w:p w14:paraId="2A54A250" w14:textId="77777777" w:rsidR="000F10D7" w:rsidRPr="00BA4A22" w:rsidRDefault="000F10D7" w:rsidP="005741A1">
            <w:pPr>
              <w:pStyle w:val="ListParagraph"/>
              <w:numPr>
                <w:ilvl w:val="0"/>
                <w:numId w:val="15"/>
              </w:numPr>
              <w:tabs>
                <w:tab w:val="clear" w:pos="284"/>
                <w:tab w:val="num" w:pos="560"/>
              </w:tabs>
              <w:ind w:left="560" w:hanging="425"/>
              <w:rPr>
                <w:color w:val="auto"/>
              </w:rPr>
            </w:pPr>
            <w:r w:rsidRPr="00BA4A22">
              <w:rPr>
                <w:b/>
                <w:bCs/>
                <w:color w:val="auto"/>
              </w:rPr>
              <w:t>B</w:t>
            </w:r>
            <w:r w:rsidR="00D66994" w:rsidRPr="00BA4A22">
              <w:rPr>
                <w:b/>
                <w:bCs/>
                <w:color w:val="auto"/>
              </w:rPr>
              <w:t>2</w:t>
            </w:r>
            <w:r w:rsidRPr="00BA4A22">
              <w:rPr>
                <w:color w:val="auto"/>
              </w:rPr>
              <w:t xml:space="preserve">: </w:t>
            </w:r>
            <w:r w:rsidR="00D66994" w:rsidRPr="00BA4A22">
              <w:rPr>
                <w:color w:val="auto"/>
              </w:rPr>
              <w:t>Provide a summary of design flows used for system design.</w:t>
            </w:r>
          </w:p>
          <w:p w14:paraId="4A87A45B" w14:textId="77777777" w:rsidR="00D66994" w:rsidRPr="00BA4A22" w:rsidRDefault="00D66994" w:rsidP="005741A1">
            <w:pPr>
              <w:pStyle w:val="ListParagraph"/>
              <w:numPr>
                <w:ilvl w:val="0"/>
                <w:numId w:val="15"/>
              </w:numPr>
              <w:tabs>
                <w:tab w:val="clear" w:pos="284"/>
                <w:tab w:val="num" w:pos="560"/>
              </w:tabs>
              <w:ind w:left="560" w:hanging="425"/>
              <w:rPr>
                <w:color w:val="auto"/>
              </w:rPr>
            </w:pPr>
            <w:r w:rsidRPr="00BA4A22">
              <w:rPr>
                <w:b/>
                <w:bCs/>
                <w:color w:val="auto"/>
              </w:rPr>
              <w:t>B3</w:t>
            </w:r>
            <w:r w:rsidRPr="00BA4A22">
              <w:rPr>
                <w:color w:val="auto"/>
              </w:rPr>
              <w:t>: Describe the design to meet minor drainage system standard of: ‘For all storm events up to and including the 20% Average Exceedance Probability (AEP) standard:</w:t>
            </w:r>
          </w:p>
          <w:p w14:paraId="563E3575" w14:textId="77777777" w:rsidR="00D66994" w:rsidRPr="00BA4A22" w:rsidRDefault="00D66994" w:rsidP="00FC3434">
            <w:pPr>
              <w:pStyle w:val="TableTextBullet"/>
              <w:numPr>
                <w:ilvl w:val="0"/>
                <w:numId w:val="35"/>
              </w:numPr>
              <w:tabs>
                <w:tab w:val="clear" w:pos="284"/>
                <w:tab w:val="num" w:pos="976"/>
              </w:tabs>
              <w:ind w:left="693"/>
              <w:rPr>
                <w:color w:val="auto"/>
              </w:rPr>
            </w:pPr>
            <w:r w:rsidRPr="00BA4A22">
              <w:rPr>
                <w:color w:val="auto"/>
              </w:rPr>
              <w:t>Stormwater flows should be contained within the drainage system to the requirements of the relevant authority.</w:t>
            </w:r>
          </w:p>
          <w:p w14:paraId="4C1F294E" w14:textId="30A3CD9D" w:rsidR="00D66994" w:rsidRPr="00BA4A22" w:rsidRDefault="00D66994" w:rsidP="00FC3434">
            <w:pPr>
              <w:pStyle w:val="TableTextBullet"/>
              <w:numPr>
                <w:ilvl w:val="0"/>
                <w:numId w:val="35"/>
              </w:numPr>
              <w:tabs>
                <w:tab w:val="clear" w:pos="284"/>
                <w:tab w:val="num" w:pos="976"/>
              </w:tabs>
              <w:ind w:left="693"/>
              <w:rPr>
                <w:color w:val="auto"/>
              </w:rPr>
            </w:pPr>
            <w:r w:rsidRPr="00BA4A22">
              <w:rPr>
                <w:color w:val="auto"/>
              </w:rPr>
              <w:t xml:space="preserve">Ponding on roads should not occur for longer than </w:t>
            </w:r>
            <w:r w:rsidR="00214786">
              <w:rPr>
                <w:color w:val="auto"/>
              </w:rPr>
              <w:t>one</w:t>
            </w:r>
            <w:r w:rsidR="00214786" w:rsidRPr="00BA4A22">
              <w:rPr>
                <w:color w:val="auto"/>
              </w:rPr>
              <w:t xml:space="preserve"> </w:t>
            </w:r>
            <w:r w:rsidRPr="00BA4A22">
              <w:rPr>
                <w:color w:val="auto"/>
              </w:rPr>
              <w:t>hour after the cessation of rainfall.</w:t>
            </w:r>
            <w:r w:rsidR="00D26594">
              <w:rPr>
                <w:color w:val="auto"/>
              </w:rPr>
              <w:br/>
            </w:r>
          </w:p>
        </w:tc>
      </w:tr>
    </w:tbl>
    <w:p w14:paraId="1330A9F7" w14:textId="4BFB6D9C" w:rsidR="00D66994" w:rsidRDefault="00E94279">
      <w:pPr>
        <w:rPr>
          <w:b/>
          <w:bCs/>
          <w:sz w:val="16"/>
        </w:rPr>
      </w:pPr>
      <w:r>
        <w:rPr>
          <w:b/>
          <w:bCs/>
          <w:sz w:val="16"/>
        </w:rPr>
        <w:br w:type="page"/>
      </w:r>
    </w:p>
    <w:p w14:paraId="5A2BF967" w14:textId="31DEBB39" w:rsidR="00D66994" w:rsidRPr="00FE4CAA" w:rsidRDefault="00D66994" w:rsidP="00533DC1">
      <w:pPr>
        <w:pStyle w:val="Heading3"/>
      </w:pPr>
      <w:bookmarkStart w:id="34" w:name="_Toc39479956"/>
      <w:r w:rsidRPr="00FE4CAA">
        <w:lastRenderedPageBreak/>
        <w:t xml:space="preserve">Major </w:t>
      </w:r>
      <w:r w:rsidR="009275CD" w:rsidRPr="00FE4CAA">
        <w:t>d</w:t>
      </w:r>
      <w:r w:rsidRPr="00FE4CAA">
        <w:t>rainage system</w:t>
      </w:r>
      <w:bookmarkEnd w:id="34"/>
    </w:p>
    <w:p w14:paraId="640BCE07" w14:textId="77777777" w:rsidR="00D66994" w:rsidRDefault="00D66994" w:rsidP="00D66994">
      <w:pPr>
        <w:pStyle w:val="BodyText"/>
      </w:pPr>
      <w:r>
        <w:t xml:space="preserve">The primary objective of the major drainage system is to provide flood protection for the allotments based on the 1% AEP storm event and to ensure the overland flow can be safely conveyed through the development. </w:t>
      </w:r>
    </w:p>
    <w:p w14:paraId="33EBD064" w14:textId="595D9C99" w:rsidR="00D66994" w:rsidRPr="00533DC1" w:rsidRDefault="00D66994" w:rsidP="00533DC1">
      <w:pPr>
        <w:pStyle w:val="Heading3"/>
      </w:pPr>
      <w:bookmarkStart w:id="35" w:name="_Toc39479957"/>
      <w:r w:rsidRPr="00533DC1">
        <w:t xml:space="preserve">Overland </w:t>
      </w:r>
      <w:r w:rsidR="00FE4CAA" w:rsidRPr="00533DC1">
        <w:t>f</w:t>
      </w:r>
      <w:r w:rsidRPr="00533DC1">
        <w:t xml:space="preserve">low </w:t>
      </w:r>
      <w:r w:rsidR="00FE4CAA" w:rsidRPr="00533DC1">
        <w:t>p</w:t>
      </w:r>
      <w:r w:rsidRPr="00533DC1">
        <w:t>aths</w:t>
      </w:r>
      <w:bookmarkEnd w:id="35"/>
    </w:p>
    <w:p w14:paraId="78A64ABE" w14:textId="1713DC33" w:rsidR="00D66994" w:rsidRDefault="00D66994" w:rsidP="00D66994">
      <w:pPr>
        <w:pStyle w:val="BodyText"/>
      </w:pPr>
      <w:r>
        <w:t xml:space="preserve">Flows up to and including the 1% AEP storm event are managed throughout the site via a series of overland flow paths. Road reserves are to be designed to safely convey the gap flow in accordance with </w:t>
      </w:r>
      <w:r w:rsidR="003D7A36">
        <w:t xml:space="preserve">DELWP’s </w:t>
      </w:r>
      <w:r>
        <w:t>overland flow flood safety criteria.</w:t>
      </w:r>
    </w:p>
    <w:p w14:paraId="1E8E40A1" w14:textId="2756BF6C" w:rsidR="00D66994" w:rsidRDefault="00D66994" w:rsidP="00D66994">
      <w:pPr>
        <w:pStyle w:val="BodyText"/>
      </w:pPr>
      <w:r>
        <w:t>The Melbourne Water website gives guidance on appropriate flood safety criteria to adopt for residential streets acting as an overland flow path. The applicable criteri</w:t>
      </w:r>
      <w:r w:rsidR="00D07694">
        <w:t>a</w:t>
      </w:r>
      <w:r>
        <w:t xml:space="preserve"> </w:t>
      </w:r>
      <w:r w:rsidR="00D07694">
        <w:t>are</w:t>
      </w:r>
      <w:r>
        <w:t>:</w:t>
      </w:r>
    </w:p>
    <w:p w14:paraId="52521FA7" w14:textId="095F437C" w:rsidR="00D66994" w:rsidRDefault="00944653" w:rsidP="00D66994">
      <w:pPr>
        <w:pStyle w:val="ListNumber"/>
      </w:pPr>
      <w:r>
        <w:t>d</w:t>
      </w:r>
      <w:r w:rsidRPr="00FC3434">
        <w:rPr>
          <w:vertAlign w:val="subscript"/>
        </w:rPr>
        <w:t>a</w:t>
      </w:r>
      <w:r w:rsidR="00D66994">
        <w:t xml:space="preserve"> </w:t>
      </w:r>
      <w:proofErr w:type="spellStart"/>
      <w:proofErr w:type="gramStart"/>
      <w:r w:rsidR="00772F3E">
        <w:t>V</w:t>
      </w:r>
      <w:r w:rsidR="00772F3E" w:rsidRPr="009E0CFB">
        <w:rPr>
          <w:vertAlign w:val="subscript"/>
        </w:rPr>
        <w:t>av</w:t>
      </w:r>
      <w:r w:rsidR="00772F3E">
        <w:rPr>
          <w:vertAlign w:val="subscript"/>
        </w:rPr>
        <w:t>e</w:t>
      </w:r>
      <w:proofErr w:type="spellEnd"/>
      <w:r w:rsidR="00772F3E">
        <w:rPr>
          <w:vertAlign w:val="subscript"/>
        </w:rPr>
        <w:t xml:space="preserve"> </w:t>
      </w:r>
      <w:r w:rsidR="00772F3E">
        <w:t xml:space="preserve"> </w:t>
      </w:r>
      <w:r w:rsidR="00D66994">
        <w:t>must</w:t>
      </w:r>
      <w:proofErr w:type="gramEnd"/>
      <w:r w:rsidR="00D66994">
        <w:t xml:space="preserve"> be less than 0.35m;</w:t>
      </w:r>
    </w:p>
    <w:p w14:paraId="3395283B" w14:textId="26AC93FC" w:rsidR="00D66994" w:rsidRDefault="00944653" w:rsidP="00D66994">
      <w:pPr>
        <w:pStyle w:val="ListNumber"/>
      </w:pPr>
      <w:r>
        <w:t>d</w:t>
      </w:r>
      <w:r w:rsidRPr="00FC3434">
        <w:rPr>
          <w:vertAlign w:val="subscript"/>
        </w:rPr>
        <w:t>a</w:t>
      </w:r>
      <w:r w:rsidR="00D66994">
        <w:t xml:space="preserve"> must be less than 0.3m</w:t>
      </w:r>
    </w:p>
    <w:p w14:paraId="7C351BBF" w14:textId="45B5FD45" w:rsidR="00D66994" w:rsidRPr="00AB25E7" w:rsidRDefault="00AC47A6" w:rsidP="00D66994">
      <w:pPr>
        <w:pStyle w:val="BodyText"/>
      </w:pPr>
      <w:r>
        <w:t>w</w:t>
      </w:r>
      <w:r w:rsidR="00D66994">
        <w:t xml:space="preserve">here </w:t>
      </w:r>
      <w:r w:rsidR="00944653">
        <w:t>V</w:t>
      </w:r>
      <w:r w:rsidR="00944653" w:rsidRPr="00FC3434">
        <w:rPr>
          <w:vertAlign w:val="subscript"/>
        </w:rPr>
        <w:t>av</w:t>
      </w:r>
      <w:r w:rsidR="00D66994">
        <w:t xml:space="preserve"> and </w:t>
      </w:r>
      <w:r w:rsidR="00944653">
        <w:t>d</w:t>
      </w:r>
      <w:r w:rsidR="00944653" w:rsidRPr="00FC3434">
        <w:rPr>
          <w:vertAlign w:val="subscript"/>
        </w:rPr>
        <w:t>a</w:t>
      </w:r>
      <w:r w:rsidR="00D66994">
        <w:t xml:space="preserve"> is the average velocity and average depth of flow through the critical road cross section</w:t>
      </w:r>
      <w:r w:rsidR="006A01F3">
        <w:t>,</w:t>
      </w:r>
      <w:r w:rsidR="00D66994">
        <w:t xml:space="preserve"> respectively.</w:t>
      </w:r>
    </w:p>
    <w:p w14:paraId="1C76770F" w14:textId="77777777" w:rsidR="00D66994" w:rsidRDefault="00D66994" w:rsidP="00D66994">
      <w:pPr>
        <w:pStyle w:val="BodyText"/>
      </w:pPr>
      <w:r>
        <w:t xml:space="preserve">The critical road cross sections and direction of overland flows are identified in </w:t>
      </w:r>
      <w:r w:rsidRPr="004C4060">
        <w:rPr>
          <w:b/>
          <w:bCs/>
        </w:rPr>
        <w:t>Figure 3</w:t>
      </w:r>
      <w:r>
        <w:t xml:space="preserve"> above. </w:t>
      </w:r>
      <w:r w:rsidRPr="00034068">
        <w:t>The critical road cross section</w:t>
      </w:r>
      <w:r>
        <w:t>s</w:t>
      </w:r>
      <w:r w:rsidRPr="00034068">
        <w:t xml:space="preserve"> </w:t>
      </w:r>
      <w:r>
        <w:t>are</w:t>
      </w:r>
      <w:r w:rsidRPr="00034068">
        <w:t xml:space="preserve"> selected based on where the gap flow is expected to be greatest. </w:t>
      </w:r>
      <w:r>
        <w:t>This approach ensures the most conservative results when assessing against floodway safety criteria.</w:t>
      </w:r>
    </w:p>
    <w:p w14:paraId="07C239EB" w14:textId="0118E3E6" w:rsidR="00D66994" w:rsidRDefault="00D66994" w:rsidP="00D66994">
      <w:pPr>
        <w:pStyle w:val="BodyText"/>
      </w:pPr>
      <w:r>
        <w:t xml:space="preserve">A typical 16m wide road cross section has been created in </w:t>
      </w:r>
      <w:r w:rsidRPr="002C464E">
        <w:t>HEC</w:t>
      </w:r>
      <w:r w:rsidR="000E744D">
        <w:t>-</w:t>
      </w:r>
      <w:r w:rsidRPr="002C464E">
        <w:t>RAS</w:t>
      </w:r>
      <w:r w:rsidRPr="00F41503">
        <w:rPr>
          <w:rStyle w:val="FootnoteReference"/>
        </w:rPr>
        <w:footnoteReference w:id="2"/>
      </w:r>
      <w:r>
        <w:t xml:space="preserve"> with a Manning’s roughness coefficient of 0.02 for the roadway and 0.05 for nature strip. A 3.5m wide single lane road pavement is assumed for each direction with an average crossfall of 5% and kerb height of 180mm. A longitudinal grade of 1% is assumed. Adoption of this sample road geometry is considered very conservative for assessing floodway safety criteria as the actual road cross sections are likely to be considerably larger.</w:t>
      </w:r>
    </w:p>
    <w:p w14:paraId="07A8DD1B" w14:textId="743709B5" w:rsidR="00D66994" w:rsidRDefault="00D66994">
      <w:pPr>
        <w:rPr>
          <w:b/>
          <w:bCs/>
          <w:sz w:val="16"/>
        </w:rPr>
      </w:pPr>
    </w:p>
    <w:p w14:paraId="7E7C47BB" w14:textId="00D8CF31" w:rsidR="00D66994" w:rsidRDefault="00D66994">
      <w:pPr>
        <w:rPr>
          <w:b/>
          <w:bCs/>
          <w:sz w:val="16"/>
        </w:rPr>
      </w:pPr>
    </w:p>
    <w:p w14:paraId="189140D4" w14:textId="77777777" w:rsidR="00D66994" w:rsidRDefault="00D66994">
      <w:pPr>
        <w:rPr>
          <w:b/>
          <w:bCs/>
          <w:sz w:val="16"/>
        </w:rPr>
      </w:pPr>
    </w:p>
    <w:p w14:paraId="74041C24" w14:textId="77777777" w:rsidR="00D66994" w:rsidRDefault="00D66994">
      <w:pPr>
        <w:rPr>
          <w:b/>
          <w:bCs/>
          <w:sz w:val="16"/>
        </w:rPr>
      </w:pPr>
      <w:r>
        <w:rPr>
          <w:b/>
          <w:bCs/>
          <w:sz w:val="16"/>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9B5FBF" w:rsidRPr="009B5FBF" w14:paraId="30931E5B"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5CB89759" w14:textId="68E0B32D" w:rsidR="00D66994" w:rsidRPr="009B5FBF" w:rsidRDefault="00D66994" w:rsidP="00CF094D">
            <w:pPr>
              <w:pStyle w:val="TableHeadingLeft"/>
              <w:rPr>
                <w:color w:val="auto"/>
              </w:rPr>
            </w:pPr>
            <w:r w:rsidRPr="009B5FBF">
              <w:rPr>
                <w:color w:val="auto"/>
              </w:rPr>
              <w:t xml:space="preserve">B: Hydraulic </w:t>
            </w:r>
            <w:r w:rsidR="00805E8D">
              <w:rPr>
                <w:color w:val="auto"/>
              </w:rPr>
              <w:t>c</w:t>
            </w:r>
            <w:r w:rsidRPr="009B5FBF">
              <w:rPr>
                <w:color w:val="auto"/>
              </w:rPr>
              <w:t>alculations</w:t>
            </w:r>
          </w:p>
        </w:tc>
      </w:tr>
      <w:tr w:rsidR="009B5FBF" w:rsidRPr="009B5FBF" w14:paraId="5796D34C" w14:textId="77777777" w:rsidTr="009B5FBF">
        <w:tc>
          <w:tcPr>
            <w:tcW w:w="2721" w:type="dxa"/>
            <w:shd w:val="clear" w:color="auto" w:fill="auto"/>
          </w:tcPr>
          <w:p w14:paraId="3B5B075E" w14:textId="71C207EC" w:rsidR="00D66994" w:rsidRPr="009B5FBF" w:rsidRDefault="00041839" w:rsidP="00CF094D">
            <w:pPr>
              <w:pStyle w:val="ListParagraph"/>
              <w:numPr>
                <w:ilvl w:val="0"/>
                <w:numId w:val="15"/>
              </w:numPr>
              <w:tabs>
                <w:tab w:val="clear" w:pos="284"/>
                <w:tab w:val="num" w:pos="560"/>
              </w:tabs>
              <w:ind w:left="560" w:hanging="425"/>
              <w:rPr>
                <w:color w:val="auto"/>
              </w:rPr>
            </w:pPr>
            <w:r w:rsidRPr="009B5FBF">
              <w:rPr>
                <w:b/>
                <w:bCs/>
                <w:color w:val="auto"/>
              </w:rPr>
              <w:t>B</w:t>
            </w:r>
            <w:r>
              <w:rPr>
                <w:b/>
                <w:bCs/>
                <w:color w:val="auto"/>
              </w:rPr>
              <w:t>6</w:t>
            </w:r>
            <w:r w:rsidR="00D66994" w:rsidRPr="009B5FBF">
              <w:rPr>
                <w:color w:val="auto"/>
              </w:rPr>
              <w:t>: Describe the design to meet major drainage system standard of: ‘For storm events greater than 20% AEP and up to and including 1% AEP standard:</w:t>
            </w:r>
          </w:p>
          <w:p w14:paraId="51E6C2B6" w14:textId="3BB6C9FE" w:rsidR="00D66994" w:rsidRPr="009B5FBF" w:rsidRDefault="00D66994" w:rsidP="0001232A">
            <w:pPr>
              <w:pStyle w:val="TableTextBullet"/>
              <w:numPr>
                <w:ilvl w:val="0"/>
                <w:numId w:val="35"/>
              </w:numPr>
              <w:tabs>
                <w:tab w:val="clear" w:pos="284"/>
                <w:tab w:val="num" w:pos="976"/>
              </w:tabs>
              <w:ind w:left="693"/>
              <w:rPr>
                <w:color w:val="auto"/>
              </w:rPr>
            </w:pPr>
            <w:r w:rsidRPr="009B5FBF">
              <w:rPr>
                <w:color w:val="auto"/>
              </w:rPr>
              <w:t>Provision must be made for the safe and effective passage of stormwater flows</w:t>
            </w:r>
            <w:r w:rsidR="00CF1E71">
              <w:rPr>
                <w:color w:val="auto"/>
              </w:rPr>
              <w:t>.</w:t>
            </w:r>
          </w:p>
          <w:p w14:paraId="1CC89D7C" w14:textId="6E6FE66B" w:rsidR="00D66994" w:rsidRPr="009B5FBF" w:rsidRDefault="00D66994" w:rsidP="0001232A">
            <w:pPr>
              <w:pStyle w:val="TableTextBullet"/>
              <w:numPr>
                <w:ilvl w:val="0"/>
                <w:numId w:val="35"/>
              </w:numPr>
              <w:tabs>
                <w:tab w:val="clear" w:pos="284"/>
                <w:tab w:val="num" w:pos="976"/>
              </w:tabs>
              <w:ind w:left="693"/>
              <w:rPr>
                <w:color w:val="auto"/>
              </w:rPr>
            </w:pPr>
            <w:r w:rsidRPr="009B5FBF">
              <w:rPr>
                <w:color w:val="auto"/>
              </w:rPr>
              <w:t>All new lots should be free from inundation or to a lesser standard of flood protection where agreed by the relevant floodplain management authority</w:t>
            </w:r>
            <w:r w:rsidR="00CF1E71">
              <w:rPr>
                <w:color w:val="auto"/>
              </w:rPr>
              <w:t>.</w:t>
            </w:r>
          </w:p>
          <w:p w14:paraId="7BDC9040" w14:textId="3B55C42A" w:rsidR="00D66994" w:rsidRPr="009B5FBF" w:rsidRDefault="00D66994" w:rsidP="0001232A">
            <w:pPr>
              <w:pStyle w:val="TableTextBullet"/>
              <w:numPr>
                <w:ilvl w:val="0"/>
                <w:numId w:val="35"/>
              </w:numPr>
              <w:tabs>
                <w:tab w:val="clear" w:pos="284"/>
                <w:tab w:val="num" w:pos="976"/>
              </w:tabs>
              <w:ind w:left="693"/>
              <w:rPr>
                <w:color w:val="auto"/>
              </w:rPr>
            </w:pPr>
            <w:r w:rsidRPr="009B5FBF">
              <w:rPr>
                <w:color w:val="auto"/>
              </w:rPr>
              <w:t xml:space="preserve">Ensure that streets, </w:t>
            </w:r>
            <w:proofErr w:type="gramStart"/>
            <w:r w:rsidRPr="009B5FBF">
              <w:rPr>
                <w:color w:val="auto"/>
              </w:rPr>
              <w:t>footpaths</w:t>
            </w:r>
            <w:proofErr w:type="gramEnd"/>
            <w:r w:rsidRPr="009B5FBF">
              <w:rPr>
                <w:color w:val="auto"/>
              </w:rPr>
              <w:t xml:space="preserve"> and cycle paths that are subject to flooding meet the safety criteria d</w:t>
            </w:r>
            <w:r w:rsidRPr="00FC3434">
              <w:rPr>
                <w:color w:val="auto"/>
                <w:vertAlign w:val="subscript"/>
              </w:rPr>
              <w:t>a</w:t>
            </w:r>
            <w:r w:rsidRPr="009B5FBF">
              <w:rPr>
                <w:color w:val="auto"/>
              </w:rPr>
              <w:t xml:space="preserve"> V</w:t>
            </w:r>
            <w:r w:rsidRPr="00FC3434">
              <w:rPr>
                <w:color w:val="auto"/>
                <w:vertAlign w:val="subscript"/>
              </w:rPr>
              <w:t>av</w:t>
            </w:r>
            <w:r w:rsidRPr="009B5FBF">
              <w:rPr>
                <w:color w:val="auto"/>
              </w:rPr>
              <w:t>&lt; 0.35m</w:t>
            </w:r>
            <w:r w:rsidRPr="00827011">
              <w:rPr>
                <w:color w:val="auto"/>
                <w:vertAlign w:val="superscript"/>
              </w:rPr>
              <w:t>2</w:t>
            </w:r>
            <w:r w:rsidRPr="009B5FBF">
              <w:rPr>
                <w:color w:val="auto"/>
              </w:rPr>
              <w:t>/s (where d</w:t>
            </w:r>
            <w:r w:rsidRPr="00FC3434">
              <w:rPr>
                <w:color w:val="auto"/>
                <w:vertAlign w:val="subscript"/>
              </w:rPr>
              <w:t>a</w:t>
            </w:r>
            <w:r w:rsidRPr="009B5FBF">
              <w:rPr>
                <w:color w:val="auto"/>
              </w:rPr>
              <w:t xml:space="preserve"> = average depth in metres and </w:t>
            </w:r>
            <w:proofErr w:type="spellStart"/>
            <w:r w:rsidRPr="009B5FBF">
              <w:rPr>
                <w:color w:val="auto"/>
              </w:rPr>
              <w:t>V</w:t>
            </w:r>
            <w:r w:rsidRPr="00FC3434">
              <w:rPr>
                <w:color w:val="auto"/>
                <w:vertAlign w:val="subscript"/>
              </w:rPr>
              <w:t>ave</w:t>
            </w:r>
            <w:proofErr w:type="spellEnd"/>
            <w:r w:rsidRPr="009B5FBF">
              <w:rPr>
                <w:color w:val="auto"/>
              </w:rPr>
              <w:t xml:space="preserve"> = average velocity in metres per second).</w:t>
            </w:r>
            <w:r w:rsidR="00D26594">
              <w:rPr>
                <w:color w:val="auto"/>
              </w:rPr>
              <w:br/>
            </w:r>
          </w:p>
        </w:tc>
      </w:tr>
    </w:tbl>
    <w:p w14:paraId="630FFA9A" w14:textId="76F28888" w:rsidR="00D66994" w:rsidRPr="00D66994" w:rsidRDefault="00D66994" w:rsidP="00533DC1">
      <w:pPr>
        <w:pStyle w:val="Heading3"/>
      </w:pPr>
      <w:r w:rsidRPr="00D66994">
        <w:br w:type="page"/>
      </w:r>
      <w:bookmarkStart w:id="36" w:name="_Toc39479958"/>
      <w:r w:rsidRPr="00D66994">
        <w:lastRenderedPageBreak/>
        <w:t xml:space="preserve">Overland flood way - </w:t>
      </w:r>
      <w:r w:rsidR="00B9356D">
        <w:t>c</w:t>
      </w:r>
      <w:r w:rsidRPr="00D66994">
        <w:t xml:space="preserve">ritical </w:t>
      </w:r>
      <w:r w:rsidR="00B9356D">
        <w:t>s</w:t>
      </w:r>
      <w:r w:rsidRPr="00D66994">
        <w:t>ection</w:t>
      </w:r>
      <w:bookmarkEnd w:id="36"/>
    </w:p>
    <w:p w14:paraId="770DD510" w14:textId="55C7DCD6" w:rsidR="00D66994" w:rsidRPr="00B96FC8" w:rsidRDefault="00D66994" w:rsidP="00FC3434">
      <w:pPr>
        <w:pStyle w:val="BodyText"/>
        <w:ind w:right="-142"/>
      </w:pPr>
      <w:r>
        <w:t>The identified critical road cross section for the catchment draining to the wetland</w:t>
      </w:r>
      <w:r w:rsidRPr="00F32F3F">
        <w:t xml:space="preserve"> is p</w:t>
      </w:r>
      <w:r>
        <w:t xml:space="preserve">roposed as a </w:t>
      </w:r>
      <w:r w:rsidRPr="00F34A15">
        <w:t>standard 16m wi</w:t>
      </w:r>
      <w:r>
        <w:t>de road cross section. The peak 1% AEP flow at this location will not exceed 3.53m</w:t>
      </w:r>
      <w:r>
        <w:rPr>
          <w:vertAlign w:val="superscript"/>
        </w:rPr>
        <w:t>3</w:t>
      </w:r>
      <w:r>
        <w:t>/s</w:t>
      </w:r>
      <w:r w:rsidR="00834963">
        <w:t xml:space="preserve">. </w:t>
      </w:r>
      <w:r>
        <w:t>The underground pipe drainage system is sized to convey the 20% AEP flow of 1.4m</w:t>
      </w:r>
      <w:r>
        <w:rPr>
          <w:vertAlign w:val="superscript"/>
        </w:rPr>
        <w:t>3</w:t>
      </w:r>
      <w:r>
        <w:t>/s, leaving a maximum of 2.13m</w:t>
      </w:r>
      <w:r>
        <w:rPr>
          <w:vertAlign w:val="superscript"/>
        </w:rPr>
        <w:t>3</w:t>
      </w:r>
      <w:r>
        <w:t xml:space="preserve">/s overland flow. </w:t>
      </w:r>
      <w:r w:rsidRPr="00C722DA">
        <w:rPr>
          <w:b/>
          <w:bCs/>
        </w:rPr>
        <w:fldChar w:fldCharType="begin"/>
      </w:r>
      <w:r w:rsidRPr="00C722DA">
        <w:rPr>
          <w:b/>
          <w:bCs/>
        </w:rPr>
        <w:instrText xml:space="preserve"> REF _Ref532380614 \h </w:instrText>
      </w:r>
      <w:r w:rsidR="00C722DA">
        <w:rPr>
          <w:b/>
          <w:bCs/>
        </w:rPr>
        <w:instrText xml:space="preserve"> \* MERGEFORMAT </w:instrText>
      </w:r>
      <w:r w:rsidRPr="00C722DA">
        <w:rPr>
          <w:b/>
          <w:bCs/>
        </w:rPr>
      </w:r>
      <w:r w:rsidRPr="00C722DA">
        <w:rPr>
          <w:b/>
          <w:bCs/>
        </w:rPr>
        <w:fldChar w:fldCharType="separate"/>
      </w:r>
      <w:r w:rsidR="00AA65C5" w:rsidRPr="00AA65C5">
        <w:rPr>
          <w:b/>
          <w:bCs/>
        </w:rPr>
        <w:t xml:space="preserve">Figure </w:t>
      </w:r>
      <w:r w:rsidRPr="00C722DA">
        <w:rPr>
          <w:b/>
          <w:bCs/>
        </w:rPr>
        <w:fldChar w:fldCharType="end"/>
      </w:r>
      <w:r w:rsidR="00C722DA" w:rsidRPr="00C722DA">
        <w:rPr>
          <w:b/>
          <w:bCs/>
        </w:rPr>
        <w:t>4</w:t>
      </w:r>
      <w:r>
        <w:t xml:space="preserve"> shows the results of the HEC</w:t>
      </w:r>
      <w:r w:rsidR="00533DC1">
        <w:t>-</w:t>
      </w:r>
      <w:r>
        <w:t>RAS model.</w:t>
      </w:r>
    </w:p>
    <w:p w14:paraId="68B3AEF6" w14:textId="54F9FD52" w:rsidR="00D66994" w:rsidRDefault="00D66994" w:rsidP="00D66994">
      <w:pPr>
        <w:keepNext/>
      </w:pPr>
      <w:r>
        <w:rPr>
          <w:noProof/>
        </w:rPr>
        <w:drawing>
          <wp:inline distT="0" distB="0" distL="0" distR="0" wp14:anchorId="47F04BDE" wp14:editId="42BACE87">
            <wp:extent cx="5476241" cy="381826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pic:nvPicPr>
                  <pic:blipFill>
                    <a:blip r:embed="rId59">
                      <a:extLst>
                        <a:ext uri="{28A0092B-C50C-407E-A947-70E740481C1C}">
                          <a14:useLocalDpi xmlns:a14="http://schemas.microsoft.com/office/drawing/2010/main" val="0"/>
                        </a:ext>
                      </a:extLst>
                    </a:blip>
                    <a:stretch>
                      <a:fillRect/>
                    </a:stretch>
                  </pic:blipFill>
                  <pic:spPr>
                    <a:xfrm>
                      <a:off x="0" y="0"/>
                      <a:ext cx="5476241" cy="3818268"/>
                    </a:xfrm>
                    <a:prstGeom prst="rect">
                      <a:avLst/>
                    </a:prstGeom>
                  </pic:spPr>
                </pic:pic>
              </a:graphicData>
            </a:graphic>
          </wp:inline>
        </w:drawing>
      </w:r>
    </w:p>
    <w:p w14:paraId="504BFFCA" w14:textId="2BF83977" w:rsidR="00D66994" w:rsidRDefault="00D66994" w:rsidP="00C77E30">
      <w:pPr>
        <w:pStyle w:val="Caption"/>
        <w:spacing w:before="0"/>
      </w:pPr>
      <w:bookmarkStart w:id="37" w:name="_Ref532380614"/>
      <w:bookmarkStart w:id="38" w:name="_Toc5892971"/>
      <w:r>
        <w:t xml:space="preserve">Figure </w:t>
      </w:r>
      <w:bookmarkEnd w:id="37"/>
      <w:r>
        <w:rPr>
          <w:noProof/>
        </w:rPr>
        <w:t>4</w:t>
      </w:r>
      <w:r w:rsidR="00877175">
        <w:t>:</w:t>
      </w:r>
      <w:r>
        <w:t xml:space="preserve"> Critical </w:t>
      </w:r>
      <w:r w:rsidR="00ED7B1D">
        <w:t>r</w:t>
      </w:r>
      <w:r>
        <w:t xml:space="preserve">oad </w:t>
      </w:r>
      <w:r w:rsidR="00ED7B1D">
        <w:t>c</w:t>
      </w:r>
      <w:r>
        <w:t xml:space="preserve">ross </w:t>
      </w:r>
      <w:r w:rsidR="00ED7B1D">
        <w:t>s</w:t>
      </w:r>
      <w:r>
        <w:t xml:space="preserve">ection 2 </w:t>
      </w:r>
      <w:r w:rsidR="00ED7B1D">
        <w:t>r</w:t>
      </w:r>
      <w:r>
        <w:t>esults</w:t>
      </w:r>
      <w:bookmarkEnd w:id="38"/>
    </w:p>
    <w:p w14:paraId="0EA0BBDB" w14:textId="6E5A7FA5" w:rsidR="00D66994" w:rsidRDefault="00D66994" w:rsidP="00D66994">
      <w:pPr>
        <w:pStyle w:val="BodyText"/>
      </w:pPr>
      <w:r>
        <w:t xml:space="preserve">The calculated values for </w:t>
      </w:r>
      <w:r w:rsidR="00ED7B1D">
        <w:t>c</w:t>
      </w:r>
      <w:r>
        <w:t xml:space="preserve">ross </w:t>
      </w:r>
      <w:r w:rsidR="00ED7B1D">
        <w:t>s</w:t>
      </w:r>
      <w:r>
        <w:t>ection 2 are:</w:t>
      </w:r>
    </w:p>
    <w:p w14:paraId="4753815F" w14:textId="4E1F0FDF" w:rsidR="00D66994" w:rsidRDefault="00D66994" w:rsidP="00D66994">
      <w:pPr>
        <w:pStyle w:val="ListBullet"/>
      </w:pPr>
      <w:r>
        <w:t>Flow depth = 0.26m</w:t>
      </w:r>
    </w:p>
    <w:p w14:paraId="6996F7EB" w14:textId="397C5386" w:rsidR="00D66994" w:rsidRDefault="00D66994" w:rsidP="00D66994">
      <w:pPr>
        <w:pStyle w:val="ListBullet"/>
      </w:pPr>
      <w:r>
        <w:t xml:space="preserve">Flow </w:t>
      </w:r>
      <w:r w:rsidR="00ED7B1D">
        <w:t>v</w:t>
      </w:r>
      <w:r>
        <w:t>elocity = 1.13m/s</w:t>
      </w:r>
    </w:p>
    <w:p w14:paraId="5FB1ED7A" w14:textId="179DC463" w:rsidR="00D66994" w:rsidRDefault="00D66994" w:rsidP="00D66994">
      <w:pPr>
        <w:pStyle w:val="ListBullet"/>
      </w:pPr>
      <w:r>
        <w:t xml:space="preserve">Depth x </w:t>
      </w:r>
      <w:r w:rsidR="00ED7B1D">
        <w:t>v</w:t>
      </w:r>
      <w:r>
        <w:t>elocity = 0.29m</w:t>
      </w:r>
      <w:r w:rsidRPr="00F34A15">
        <w:rPr>
          <w:vertAlign w:val="superscript"/>
        </w:rPr>
        <w:t>2</w:t>
      </w:r>
      <w:r>
        <w:t>/s</w:t>
      </w:r>
    </w:p>
    <w:p w14:paraId="1A83BB45" w14:textId="7C1F3B70" w:rsidR="00C77E30" w:rsidRDefault="00C77E30" w:rsidP="00C77E30">
      <w:pPr>
        <w:pStyle w:val="ListBullet"/>
        <w:numPr>
          <w:ilvl w:val="0"/>
          <w:numId w:val="0"/>
        </w:numPr>
      </w:pPr>
      <w:r>
        <w:rPr>
          <w:lang w:eastAsia="ja-JP"/>
        </w:rPr>
        <w:t>Therefore, all flood safety criteria are met for the east draining portion of the subject site</w:t>
      </w:r>
      <w:r w:rsidR="005473BB">
        <w:rPr>
          <w:lang w:eastAsia="ja-JP"/>
        </w:rPr>
        <w:t>.</w:t>
      </w:r>
    </w:p>
    <w:p w14:paraId="7CD81FF0" w14:textId="286C69F8" w:rsidR="00D66994" w:rsidRDefault="00D66994">
      <w:pPr>
        <w:rPr>
          <w:b/>
          <w:bCs/>
          <w:sz w:val="16"/>
        </w:rPr>
      </w:pPr>
      <w:r>
        <w:rPr>
          <w:b/>
          <w:bCs/>
          <w:sz w:val="16"/>
        </w:rPr>
        <w:br w:type="page"/>
      </w:r>
    </w:p>
    <w:p w14:paraId="2A36E948" w14:textId="0BF1D620" w:rsidR="005741A1" w:rsidRPr="00DF2475" w:rsidRDefault="00CF094D">
      <w:pPr>
        <w:rPr>
          <w:b/>
          <w:bCs/>
          <w:sz w:val="16"/>
        </w:rPr>
      </w:pPr>
      <w:r>
        <w:rPr>
          <w:lang w:eastAsia="ja-JP"/>
        </w:rPr>
        <w:lastRenderedPageBreak/>
        <w:t>.</w:t>
      </w:r>
    </w:p>
    <w:tbl>
      <w:tblPr>
        <w:tblStyle w:val="PullOutBoxTable"/>
        <w:tblW w:w="18085" w:type="pct"/>
        <w:shd w:val="clear" w:color="auto" w:fill="C6E8F6" w:themeFill="accent5"/>
        <w:tblLook w:val="0600" w:firstRow="0" w:lastRow="0" w:firstColumn="0" w:lastColumn="0" w:noHBand="1" w:noVBand="1"/>
      </w:tblPr>
      <w:tblGrid>
        <w:gridCol w:w="10627"/>
      </w:tblGrid>
      <w:tr w:rsidR="005741A1" w14:paraId="0F59C94C" w14:textId="77777777" w:rsidTr="00AA76A0">
        <w:tc>
          <w:tcPr>
            <w:tcW w:w="5000" w:type="pct"/>
            <w:shd w:val="clear" w:color="auto" w:fill="C6E8F6" w:themeFill="accent5"/>
          </w:tcPr>
          <w:p w14:paraId="5FF7E14F" w14:textId="77777777" w:rsidR="0093104F" w:rsidRPr="00624FE6" w:rsidRDefault="0093104F" w:rsidP="00533DC1">
            <w:pPr>
              <w:pStyle w:val="Heading3"/>
              <w:ind w:left="132"/>
              <w:outlineLvl w:val="2"/>
            </w:pPr>
            <w:r w:rsidRPr="00624FE6">
              <w:t>Relevant links</w:t>
            </w:r>
          </w:p>
          <w:p w14:paraId="5CA6C25E" w14:textId="698DEE1C" w:rsidR="00CF094D" w:rsidRPr="00FC3434" w:rsidRDefault="00E320B9" w:rsidP="0093104F">
            <w:pPr>
              <w:pStyle w:val="PullOutBoxBullet"/>
              <w:rPr>
                <w:color w:val="auto"/>
              </w:rPr>
            </w:pPr>
            <w:r w:rsidRPr="00FC3434">
              <w:t>Guidelines for Development in Flood Affected Areas</w:t>
            </w:r>
            <w:r w:rsidR="005F7FF7" w:rsidRPr="00FC3434">
              <w:rPr>
                <w:color w:val="auto"/>
              </w:rPr>
              <w:t xml:space="preserve"> (DELWP) - </w:t>
            </w:r>
            <w:r w:rsidRPr="00FC3434">
              <w:rPr>
                <w:color w:val="auto"/>
              </w:rPr>
              <w:t>refer</w:t>
            </w:r>
            <w:r w:rsidR="00CF094D" w:rsidRPr="00FC3434">
              <w:rPr>
                <w:color w:val="auto"/>
              </w:rPr>
              <w:t xml:space="preserve"> Section 8 </w:t>
            </w:r>
            <w:r w:rsidR="00B466AC" w:rsidRPr="00FC3434">
              <w:rPr>
                <w:color w:val="auto"/>
              </w:rPr>
              <w:t>‘</w:t>
            </w:r>
            <w:r w:rsidR="00CF094D" w:rsidRPr="00FC3434">
              <w:rPr>
                <w:color w:val="auto"/>
              </w:rPr>
              <w:t>Flood Safety</w:t>
            </w:r>
            <w:r w:rsidR="00B466AC" w:rsidRPr="00FC3434">
              <w:rPr>
                <w:color w:val="auto"/>
              </w:rPr>
              <w:t>’</w:t>
            </w:r>
            <w:r w:rsidRPr="00FC3434">
              <w:rPr>
                <w:color w:val="auto"/>
              </w:rPr>
              <w:t>:</w:t>
            </w:r>
            <w:r w:rsidRPr="00FC3434">
              <w:rPr>
                <w:color w:val="auto"/>
              </w:rPr>
              <w:br/>
            </w:r>
            <w:hyperlink r:id="rId60" w:history="1">
              <w:r w:rsidR="00B466AC" w:rsidRPr="00F610E9">
                <w:rPr>
                  <w:rStyle w:val="Hyperlink"/>
                </w:rPr>
                <w:t>https://www.water.vic.gov.au/__data/assets/pdf_file/0025/409570/Guidelines-for-Development-in-Flood_finalAA.pdf</w:t>
              </w:r>
            </w:hyperlink>
            <w:r w:rsidR="00B466AC" w:rsidRPr="00FC3434">
              <w:rPr>
                <w:color w:val="auto"/>
              </w:rPr>
              <w:t xml:space="preserve"> </w:t>
            </w:r>
            <w:r w:rsidRPr="00FC3434">
              <w:rPr>
                <w:color w:val="auto"/>
              </w:rPr>
              <w:t xml:space="preserve"> </w:t>
            </w:r>
          </w:p>
          <w:p w14:paraId="68467953" w14:textId="77777777" w:rsidR="002236A9" w:rsidRPr="00FC3434" w:rsidRDefault="002236A9" w:rsidP="002236A9">
            <w:pPr>
              <w:pStyle w:val="PullOutBoxBullet"/>
              <w:numPr>
                <w:ilvl w:val="0"/>
                <w:numId w:val="0"/>
              </w:numPr>
              <w:ind w:left="142"/>
              <w:rPr>
                <w:color w:val="auto"/>
              </w:rPr>
            </w:pPr>
            <w:r w:rsidRPr="00FC3434">
              <w:rPr>
                <w:color w:val="auto"/>
              </w:rPr>
              <w:t>The following (or similar) software may be used to perform design checks on critical sections:</w:t>
            </w:r>
          </w:p>
          <w:p w14:paraId="56955663" w14:textId="71C542EF" w:rsidR="00B456C6" w:rsidRPr="00FC3434" w:rsidRDefault="00B456C6" w:rsidP="002236A9">
            <w:pPr>
              <w:pStyle w:val="PullOutBoxBullet"/>
              <w:rPr>
                <w:color w:val="auto"/>
              </w:rPr>
            </w:pPr>
            <w:r w:rsidRPr="00FC3434">
              <w:rPr>
                <w:color w:val="auto"/>
              </w:rPr>
              <w:t>PC-Convey (</w:t>
            </w:r>
            <w:r w:rsidR="002236A9" w:rsidRPr="00FC3434">
              <w:rPr>
                <w:color w:val="auto"/>
              </w:rPr>
              <w:t>Integrity Software</w:t>
            </w:r>
            <w:r w:rsidRPr="00FC3434">
              <w:rPr>
                <w:color w:val="auto"/>
              </w:rPr>
              <w:t>):</w:t>
            </w:r>
            <w:r w:rsidRPr="00FC3434">
              <w:rPr>
                <w:color w:val="auto"/>
              </w:rPr>
              <w:br/>
            </w:r>
            <w:hyperlink r:id="rId61" w:history="1">
              <w:r w:rsidR="00F330B6" w:rsidRPr="00804ECD">
                <w:rPr>
                  <w:rStyle w:val="Hyperlink"/>
                </w:rPr>
                <w:t>http://www.integritysoftware.com.au/</w:t>
              </w:r>
            </w:hyperlink>
            <w:r w:rsidR="00F330B6">
              <w:rPr>
                <w:color w:val="auto"/>
              </w:rPr>
              <w:t xml:space="preserve"> </w:t>
            </w:r>
          </w:p>
          <w:p w14:paraId="4BD39722" w14:textId="4B44C5D1" w:rsidR="005741A1" w:rsidRDefault="003A3A4F">
            <w:pPr>
              <w:pStyle w:val="PullOutBoxBullet"/>
            </w:pPr>
            <w:hyperlink r:id="rId62" w:history="1">
              <w:r w:rsidR="00B456C6" w:rsidRPr="00F610E9">
                <w:rPr>
                  <w:rStyle w:val="Hyperlink"/>
                </w:rPr>
                <w:t>HEC-RAS</w:t>
              </w:r>
            </w:hyperlink>
            <w:r w:rsidR="002236A9" w:rsidRPr="00FC3434">
              <w:rPr>
                <w:color w:val="auto"/>
              </w:rPr>
              <w:t xml:space="preserve"> (</w:t>
            </w:r>
            <w:r w:rsidR="00F610E9" w:rsidRPr="00FC3434">
              <w:rPr>
                <w:color w:val="auto"/>
              </w:rPr>
              <w:t xml:space="preserve">US Army Corps of Engineers </w:t>
            </w:r>
            <w:r w:rsidR="00B456C6" w:rsidRPr="00F610E9">
              <w:rPr>
                <w:color w:val="auto"/>
              </w:rPr>
              <w:t xml:space="preserve">Hydrologic Engineering </w:t>
            </w:r>
            <w:proofErr w:type="spellStart"/>
            <w:r w:rsidR="00B456C6" w:rsidRPr="00F610E9">
              <w:rPr>
                <w:color w:val="auto"/>
              </w:rPr>
              <w:t>Center</w:t>
            </w:r>
            <w:proofErr w:type="spellEnd"/>
            <w:r w:rsidR="00B456C6" w:rsidRPr="00F610E9">
              <w:rPr>
                <w:color w:val="auto"/>
              </w:rPr>
              <w:t xml:space="preserve">) </w:t>
            </w:r>
            <w:hyperlink r:id="rId63" w:history="1">
              <w:r w:rsidR="00F610E9" w:rsidRPr="00F610E9">
                <w:rPr>
                  <w:rStyle w:val="Hyperlink"/>
                </w:rPr>
                <w:t>https://www.hec.usace.army.mil/software/hec-ras/download.aspx</w:t>
              </w:r>
            </w:hyperlink>
            <w:r w:rsidR="002236A9" w:rsidRPr="00FC3434">
              <w:rPr>
                <w:color w:val="auto"/>
              </w:rPr>
              <w:t xml:space="preserve">) </w:t>
            </w:r>
          </w:p>
        </w:tc>
      </w:tr>
    </w:tbl>
    <w:p w14:paraId="56155308" w14:textId="3D29C888" w:rsidR="005741A1" w:rsidRDefault="005741A1" w:rsidP="00E94279">
      <w:pPr>
        <w:pStyle w:val="BodyText"/>
      </w:pPr>
    </w:p>
    <w:p w14:paraId="142AA280" w14:textId="0569643F" w:rsidR="00CF094D" w:rsidRPr="00CF094D" w:rsidRDefault="00CF094D" w:rsidP="00533DC1">
      <w:pPr>
        <w:pStyle w:val="Heading3"/>
      </w:pPr>
      <w:bookmarkStart w:id="39" w:name="_Toc39479959"/>
      <w:r w:rsidRPr="00CF094D">
        <w:t xml:space="preserve">Requirements for </w:t>
      </w:r>
      <w:r w:rsidR="00D61AD6">
        <w:t>r</w:t>
      </w:r>
      <w:r w:rsidRPr="00CF094D">
        <w:t>etardation</w:t>
      </w:r>
      <w:bookmarkEnd w:id="39"/>
    </w:p>
    <w:p w14:paraId="42A8BEE6" w14:textId="6FC556B5" w:rsidR="00CF094D" w:rsidRPr="00DC5C2E" w:rsidRDefault="00CF094D" w:rsidP="00CF094D">
      <w:pPr>
        <w:pStyle w:val="BodyText"/>
      </w:pPr>
      <w:r>
        <w:t xml:space="preserve">As per the Precinct Structure Plan, no flood retarding basins are required to service </w:t>
      </w:r>
      <w:r w:rsidRPr="00105827">
        <w:t>development of the subject site.</w:t>
      </w:r>
      <w:r w:rsidRPr="00DC5C2E">
        <w:t xml:space="preserve"> This is due to substantial flood flow capacity available in the receiving waterways of </w:t>
      </w:r>
      <w:r w:rsidRPr="002C464E">
        <w:t xml:space="preserve">the </w:t>
      </w:r>
      <w:r w:rsidR="00D61AD6">
        <w:t>c</w:t>
      </w:r>
      <w:r w:rsidRPr="00DC5C2E">
        <w:t xml:space="preserve">reek. </w:t>
      </w:r>
    </w:p>
    <w:p w14:paraId="5EB05272" w14:textId="77777777" w:rsidR="00CF094D" w:rsidRPr="00105827" w:rsidRDefault="00CF094D" w:rsidP="00CF094D">
      <w:pPr>
        <w:pStyle w:val="BodyText"/>
      </w:pPr>
      <w:r w:rsidRPr="00105827">
        <w:t>Detention of regular flow events will be provided via extended detention in the proposed wetland. This detention, along with regular flow bypass pipes, ensures the risk of erosion to local waterway tributaries is maintained to an acceptable level and ecological values are maintained and enhanced where possible. This is addressed in detail below.</w:t>
      </w:r>
    </w:p>
    <w:p w14:paraId="2D57D7E6" w14:textId="6173E084" w:rsidR="00CF094D" w:rsidRDefault="00CF094D" w:rsidP="00CF094D">
      <w:pPr>
        <w:pStyle w:val="BodyText"/>
      </w:pPr>
      <w:r w:rsidRPr="00105827">
        <w:t xml:space="preserve">No retardation basins or stormwater harvesting is proposed for this development and all design has been carried out according to the requirements of the relevant </w:t>
      </w:r>
      <w:r w:rsidR="006D3E7C">
        <w:t>a</w:t>
      </w:r>
      <w:r w:rsidRPr="00105827">
        <w:t>uthorit</w:t>
      </w:r>
      <w:r w:rsidR="00BC71F5">
        <w:t>ies</w:t>
      </w:r>
      <w:r w:rsidRPr="00105827">
        <w:t>.</w:t>
      </w:r>
    </w:p>
    <w:p w14:paraId="06FED670" w14:textId="77777777" w:rsidR="005741A1" w:rsidRDefault="005741A1" w:rsidP="00E94279">
      <w:pPr>
        <w:pStyle w:val="BodyText"/>
      </w:pPr>
    </w:p>
    <w:p w14:paraId="3F18FCB3" w14:textId="4128C53C" w:rsidR="00084160" w:rsidRDefault="00E94279" w:rsidP="00E94279">
      <w:pPr>
        <w:pStyle w:val="BodyText"/>
      </w:pPr>
      <w:r w:rsidRPr="00E94279">
        <w:t>.</w:t>
      </w:r>
      <w:r w:rsidR="006D725A">
        <w:br w:type="column"/>
      </w:r>
    </w:p>
    <w:p w14:paraId="54235DD8" w14:textId="6BD41982" w:rsidR="00B7598A" w:rsidRDefault="00B7598A" w:rsidP="00E94279">
      <w:pPr>
        <w:pStyle w:val="BodyText"/>
      </w:pPr>
    </w:p>
    <w:p w14:paraId="42E37B99" w14:textId="2C0981A9" w:rsidR="00B7598A" w:rsidRDefault="00B7598A" w:rsidP="00E94279">
      <w:pPr>
        <w:pStyle w:val="BodyText"/>
      </w:pPr>
    </w:p>
    <w:p w14:paraId="03C00B83" w14:textId="79864F44" w:rsidR="00B7598A" w:rsidRDefault="00B7598A" w:rsidP="00E94279">
      <w:pPr>
        <w:pStyle w:val="BodyText"/>
      </w:pPr>
    </w:p>
    <w:p w14:paraId="309BEA20" w14:textId="6871A25E" w:rsidR="00B7598A" w:rsidRDefault="00B7598A" w:rsidP="00E94279">
      <w:pPr>
        <w:pStyle w:val="BodyText"/>
      </w:pPr>
    </w:p>
    <w:p w14:paraId="6A6EDAB2" w14:textId="39C8C3BE" w:rsidR="00B7598A" w:rsidRDefault="00B7598A" w:rsidP="00E94279">
      <w:pPr>
        <w:pStyle w:val="BodyText"/>
      </w:pPr>
    </w:p>
    <w:p w14:paraId="660A2B22" w14:textId="2F25B2C3" w:rsidR="00B7598A" w:rsidRDefault="00B7598A" w:rsidP="00E94279">
      <w:pPr>
        <w:pStyle w:val="BodyText"/>
      </w:pPr>
    </w:p>
    <w:tbl>
      <w:tblPr>
        <w:tblStyle w:val="TableGrid"/>
        <w:tblW w:w="3119" w:type="dxa"/>
        <w:tblInd w:w="13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3119"/>
      </w:tblGrid>
      <w:tr w:rsidR="00AA76A0" w:rsidRPr="009B5FBF" w14:paraId="7B9DF2B0" w14:textId="77777777" w:rsidTr="00AA76A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9" w:type="dxa"/>
            <w:shd w:val="clear" w:color="auto" w:fill="D9FFEA"/>
          </w:tcPr>
          <w:p w14:paraId="3319B0BC" w14:textId="6B6C4D50" w:rsidR="00A428B9" w:rsidRPr="009B5FBF" w:rsidRDefault="00CF094D" w:rsidP="00AA76A0">
            <w:pPr>
              <w:pStyle w:val="TableHeadingLeft"/>
              <w:ind w:left="143"/>
              <w:rPr>
                <w:color w:val="auto"/>
              </w:rPr>
            </w:pPr>
            <w:r w:rsidRPr="009B5FBF">
              <w:rPr>
                <w:color w:val="auto"/>
              </w:rPr>
              <w:t xml:space="preserve">B: Hydraulic </w:t>
            </w:r>
            <w:r w:rsidR="00805E8D">
              <w:rPr>
                <w:color w:val="auto"/>
              </w:rPr>
              <w:t>c</w:t>
            </w:r>
            <w:r w:rsidRPr="009B5FBF">
              <w:rPr>
                <w:color w:val="auto"/>
              </w:rPr>
              <w:t>alculations</w:t>
            </w:r>
          </w:p>
        </w:tc>
      </w:tr>
      <w:tr w:rsidR="00AA76A0" w:rsidRPr="009B5FBF" w14:paraId="6A0AEB99" w14:textId="77777777" w:rsidTr="00AA76A0">
        <w:tc>
          <w:tcPr>
            <w:tcW w:w="3119" w:type="dxa"/>
            <w:shd w:val="clear" w:color="auto" w:fill="auto"/>
          </w:tcPr>
          <w:p w14:paraId="75743455" w14:textId="71A09ECA" w:rsidR="00A428B9" w:rsidRPr="009B5FBF" w:rsidRDefault="00A428B9" w:rsidP="004348FC">
            <w:pPr>
              <w:pStyle w:val="TableTextBullet"/>
              <w:numPr>
                <w:ilvl w:val="0"/>
                <w:numId w:val="15"/>
              </w:numPr>
              <w:tabs>
                <w:tab w:val="clear" w:pos="284"/>
                <w:tab w:val="num" w:pos="852"/>
              </w:tabs>
              <w:ind w:left="569" w:hanging="425"/>
              <w:rPr>
                <w:color w:val="auto"/>
              </w:rPr>
            </w:pPr>
            <w:r w:rsidRPr="009B5FBF">
              <w:rPr>
                <w:b/>
                <w:color w:val="auto"/>
              </w:rPr>
              <w:t>B</w:t>
            </w:r>
            <w:r w:rsidR="00CF094D" w:rsidRPr="009B5FBF">
              <w:rPr>
                <w:b/>
                <w:color w:val="auto"/>
              </w:rPr>
              <w:t>7</w:t>
            </w:r>
            <w:r w:rsidRPr="009B5FBF">
              <w:rPr>
                <w:b/>
                <w:color w:val="auto"/>
              </w:rPr>
              <w:t xml:space="preserve">: </w:t>
            </w:r>
            <w:r w:rsidR="00CF094D" w:rsidRPr="009B5FBF">
              <w:rPr>
                <w:color w:val="auto"/>
              </w:rPr>
              <w:t>Provide a description of design to meet standard requirement:</w:t>
            </w:r>
            <w:r w:rsidR="00DE1147">
              <w:rPr>
                <w:color w:val="auto"/>
              </w:rPr>
              <w:t xml:space="preserve"> </w:t>
            </w:r>
            <w:r w:rsidR="00CF094D" w:rsidRPr="009B5FBF">
              <w:rPr>
                <w:color w:val="auto"/>
              </w:rPr>
              <w:t>’Designed to ensure that flows downstream of the subdivision site are restricted to pre-development levels unless increased flows are approved by the relevant drainage authority and there are no detrimental downstream impacts’</w:t>
            </w:r>
            <w:r w:rsidR="00DE1147">
              <w:rPr>
                <w:color w:val="auto"/>
              </w:rPr>
              <w:t>.</w:t>
            </w:r>
          </w:p>
          <w:p w14:paraId="3ECD5186" w14:textId="5336F6C9" w:rsidR="00CF094D" w:rsidRPr="009B5FBF" w:rsidRDefault="00CF094D" w:rsidP="004348FC">
            <w:pPr>
              <w:pStyle w:val="TableTextBullet"/>
              <w:numPr>
                <w:ilvl w:val="0"/>
                <w:numId w:val="15"/>
              </w:numPr>
              <w:tabs>
                <w:tab w:val="clear" w:pos="284"/>
                <w:tab w:val="num" w:pos="852"/>
              </w:tabs>
              <w:ind w:left="569" w:hanging="425"/>
              <w:rPr>
                <w:color w:val="auto"/>
              </w:rPr>
            </w:pPr>
            <w:r w:rsidRPr="009B5FBF">
              <w:rPr>
                <w:b/>
                <w:color w:val="auto"/>
              </w:rPr>
              <w:t>B</w:t>
            </w:r>
            <w:r w:rsidR="00733028">
              <w:rPr>
                <w:b/>
                <w:color w:val="auto"/>
              </w:rPr>
              <w:t>8</w:t>
            </w:r>
            <w:r w:rsidRPr="009B5FBF">
              <w:rPr>
                <w:b/>
                <w:color w:val="auto"/>
              </w:rPr>
              <w:t>:</w:t>
            </w:r>
            <w:r w:rsidRPr="009B5FBF">
              <w:rPr>
                <w:color w:val="auto"/>
              </w:rPr>
              <w:t xml:space="preserve"> Statement of stormwater compliance: ‘Designed and managed in accordance with the requirements and to the satisfaction of the relevant drainage authority’.</w:t>
            </w:r>
          </w:p>
          <w:p w14:paraId="074E832C" w14:textId="5A4D085D" w:rsidR="00A428B9" w:rsidRPr="009B5FBF" w:rsidRDefault="00A428B9" w:rsidP="00A428B9">
            <w:pPr>
              <w:pStyle w:val="TableTextBullet"/>
              <w:numPr>
                <w:ilvl w:val="0"/>
                <w:numId w:val="15"/>
              </w:numPr>
              <w:tabs>
                <w:tab w:val="clear" w:pos="284"/>
                <w:tab w:val="num" w:pos="852"/>
              </w:tabs>
              <w:ind w:left="569" w:hanging="425"/>
              <w:rPr>
                <w:color w:val="auto"/>
              </w:rPr>
            </w:pPr>
            <w:r w:rsidRPr="009B5FBF">
              <w:rPr>
                <w:b/>
                <w:color w:val="auto"/>
              </w:rPr>
              <w:t>B</w:t>
            </w:r>
            <w:r w:rsidR="006D725A" w:rsidRPr="009B5FBF">
              <w:rPr>
                <w:b/>
                <w:color w:val="auto"/>
              </w:rPr>
              <w:t>9</w:t>
            </w:r>
            <w:r w:rsidRPr="009B5FBF">
              <w:rPr>
                <w:b/>
                <w:color w:val="auto"/>
              </w:rPr>
              <w:t>:</w:t>
            </w:r>
            <w:r w:rsidRPr="009B5FBF">
              <w:rPr>
                <w:color w:val="auto"/>
              </w:rPr>
              <w:t xml:space="preserve"> </w:t>
            </w:r>
            <w:r w:rsidR="00CF094D" w:rsidRPr="009B5FBF">
              <w:rPr>
                <w:color w:val="auto"/>
              </w:rPr>
              <w:t>Statement of re-use compliance</w:t>
            </w:r>
            <w:r w:rsidR="003E26E7">
              <w:rPr>
                <w:color w:val="auto"/>
              </w:rPr>
              <w:t xml:space="preserve"> </w:t>
            </w:r>
            <w:r w:rsidR="00CF094D" w:rsidRPr="009B5FBF">
              <w:rPr>
                <w:color w:val="auto"/>
              </w:rPr>
              <w:t>‘Designed and managed in accordance with the requirements and to the satisfaction of the water authority where reuse of stormwater is proposed’.</w:t>
            </w:r>
          </w:p>
        </w:tc>
      </w:tr>
    </w:tbl>
    <w:p w14:paraId="1BAB890B" w14:textId="7B7A7071" w:rsidR="00084160" w:rsidRDefault="00084160" w:rsidP="00D517A2">
      <w:pPr>
        <w:pStyle w:val="BodyText"/>
        <w:rPr>
          <w:b/>
          <w:bCs/>
        </w:rPr>
      </w:pPr>
      <w:r>
        <w:rPr>
          <w:b/>
          <w:bCs/>
        </w:rPr>
        <w:br w:type="page"/>
      </w:r>
    </w:p>
    <w:p w14:paraId="25843701" w14:textId="5D678FA7" w:rsidR="00CF094D" w:rsidRPr="00CF094D" w:rsidRDefault="009B54FF" w:rsidP="008B0065">
      <w:pPr>
        <w:pStyle w:val="Heading2"/>
      </w:pPr>
      <w:bookmarkStart w:id="40" w:name="PasteHere"/>
      <w:bookmarkStart w:id="41" w:name="_Toc39479960"/>
      <w:bookmarkStart w:id="42" w:name="_Toc60809971"/>
      <w:bookmarkEnd w:id="40"/>
      <w:r>
        <w:lastRenderedPageBreak/>
        <w:t xml:space="preserve">C: </w:t>
      </w:r>
      <w:r w:rsidR="00CF094D" w:rsidRPr="00CF094D">
        <w:t>Design for cooling and amenity</w:t>
      </w:r>
      <w:bookmarkEnd w:id="41"/>
      <w:bookmarkEnd w:id="42"/>
    </w:p>
    <w:p w14:paraId="5C3ED80F" w14:textId="77777777" w:rsidR="00CF094D" w:rsidRPr="00791408" w:rsidRDefault="00CF094D" w:rsidP="00CF094D">
      <w:pPr>
        <w:pStyle w:val="BodyText"/>
      </w:pPr>
      <w:r>
        <w:t>The streetscape design includes a minimum of one canopy tree per lot frontage, which is d</w:t>
      </w:r>
      <w:r w:rsidRPr="00791408">
        <w:t xml:space="preserve">esigned to contribute </w:t>
      </w:r>
      <w:r>
        <w:t xml:space="preserve">to nearby cooling, providing </w:t>
      </w:r>
      <w:r w:rsidRPr="00791408">
        <w:t xml:space="preserve">local habitat </w:t>
      </w:r>
      <w:r>
        <w:t xml:space="preserve">to encourage wildlife </w:t>
      </w:r>
      <w:r w:rsidRPr="00791408">
        <w:t>and providing attractive and enjoyable spaces</w:t>
      </w:r>
      <w:r>
        <w:t xml:space="preserve"> for the workers in the subdivision, in line with urban greening targets.</w:t>
      </w:r>
    </w:p>
    <w:p w14:paraId="71F3A837" w14:textId="3B741605" w:rsidR="00CF094D" w:rsidRPr="00791408" w:rsidRDefault="00CF094D" w:rsidP="00CF094D">
      <w:pPr>
        <w:pStyle w:val="BodyText"/>
      </w:pPr>
      <w:r w:rsidRPr="00791408">
        <w:t xml:space="preserve">The </w:t>
      </w:r>
      <w:r>
        <w:t>wetlands at the north-eastern corner of the development, are designed to meet the water quality improvement targets, but also to act as an aesthetically pleasing community space. This element of the s</w:t>
      </w:r>
      <w:r w:rsidRPr="00791408">
        <w:t xml:space="preserve">tormwater management system </w:t>
      </w:r>
      <w:r>
        <w:t>will be</w:t>
      </w:r>
      <w:r w:rsidRPr="00791408">
        <w:t xml:space="preserve"> integrated with the overall development </w:t>
      </w:r>
      <w:r>
        <w:t>through</w:t>
      </w:r>
      <w:r w:rsidRPr="00791408">
        <w:t xml:space="preserve"> landscape design</w:t>
      </w:r>
      <w:r>
        <w:t xml:space="preserve">, walkways and seating and tables – to provide a cool green urban space where </w:t>
      </w:r>
      <w:r w:rsidR="00090346">
        <w:t xml:space="preserve">people </w:t>
      </w:r>
      <w:r>
        <w:t>can enjoy lunch or a break</w:t>
      </w:r>
      <w:r w:rsidRPr="00791408">
        <w:t>.</w:t>
      </w:r>
    </w:p>
    <w:p w14:paraId="7AAFDE42" w14:textId="0EAE9DBF" w:rsidR="00CF094D" w:rsidRPr="00CF094D" w:rsidRDefault="009B54FF" w:rsidP="008B0065">
      <w:pPr>
        <w:pStyle w:val="Heading2"/>
      </w:pPr>
      <w:bookmarkStart w:id="43" w:name="_Toc39479961"/>
      <w:bookmarkStart w:id="44" w:name="_Toc60809972"/>
      <w:r>
        <w:t xml:space="preserve">D: </w:t>
      </w:r>
      <w:r w:rsidR="00CF094D" w:rsidRPr="00CF094D">
        <w:t xml:space="preserve">Design for </w:t>
      </w:r>
      <w:r w:rsidR="00AA0D05">
        <w:t>b</w:t>
      </w:r>
      <w:r w:rsidR="00CF094D" w:rsidRPr="00CF094D">
        <w:t xml:space="preserve">est </w:t>
      </w:r>
      <w:r w:rsidR="00AA0D05">
        <w:t>p</w:t>
      </w:r>
      <w:r w:rsidR="00CF094D" w:rsidRPr="00CF094D">
        <w:t xml:space="preserve">ractice </w:t>
      </w:r>
      <w:r w:rsidR="00AA0D05">
        <w:t>s</w:t>
      </w:r>
      <w:r w:rsidR="00CF094D" w:rsidRPr="00CF094D">
        <w:t xml:space="preserve">tormwater </w:t>
      </w:r>
      <w:r w:rsidR="00AA0D05">
        <w:t>q</w:t>
      </w:r>
      <w:r w:rsidR="00CF094D" w:rsidRPr="00CF094D">
        <w:t xml:space="preserve">uality </w:t>
      </w:r>
      <w:r w:rsidR="00AA0D05">
        <w:t>i</w:t>
      </w:r>
      <w:r w:rsidR="00CF094D" w:rsidRPr="00CF094D">
        <w:t>mprovement</w:t>
      </w:r>
      <w:bookmarkEnd w:id="43"/>
      <w:bookmarkEnd w:id="44"/>
    </w:p>
    <w:p w14:paraId="47EE903F" w14:textId="77777777" w:rsidR="00CF094D" w:rsidRDefault="00CF094D" w:rsidP="00CF094D">
      <w:pPr>
        <w:pStyle w:val="BodyText"/>
      </w:pPr>
      <w:r>
        <w:t>Under Clause 53.18-4, development is required to be designed to me</w:t>
      </w:r>
      <w:r w:rsidRPr="00310991">
        <w:t xml:space="preserve">et the current best practice performance objectives for stormwater quality as contained in the </w:t>
      </w:r>
      <w:r w:rsidRPr="00BC6E81">
        <w:rPr>
          <w:i/>
        </w:rPr>
        <w:t>Urban Stormwater - Best Practice Environmental Management Guidelines</w:t>
      </w:r>
      <w:r w:rsidRPr="00310991">
        <w:t xml:space="preserve"> (Victorian Stormwater Committee, 1999)</w:t>
      </w:r>
      <w:r>
        <w:t xml:space="preserve"> (BPEM). BPEM is currently defined as post-development reductions in the following contaminants:</w:t>
      </w:r>
    </w:p>
    <w:p w14:paraId="2620ADE9" w14:textId="447384C2" w:rsidR="00CF094D" w:rsidRPr="002A5CA9" w:rsidRDefault="00CF094D">
      <w:pPr>
        <w:pStyle w:val="ListBullet"/>
      </w:pPr>
      <w:r w:rsidRPr="002A5CA9">
        <w:t xml:space="preserve">Total </w:t>
      </w:r>
      <w:r w:rsidR="00511F70" w:rsidRPr="002A5CA9">
        <w:t>s</w:t>
      </w:r>
      <w:r w:rsidRPr="002A5CA9">
        <w:t xml:space="preserve">uspended </w:t>
      </w:r>
      <w:r w:rsidR="00511F70" w:rsidRPr="002A5CA9">
        <w:t>s</w:t>
      </w:r>
      <w:r w:rsidRPr="002A5CA9">
        <w:t>olids (TSS) – 80%</w:t>
      </w:r>
    </w:p>
    <w:p w14:paraId="4EBC8222" w14:textId="51FEACDB" w:rsidR="00CF094D" w:rsidRPr="002A5CA9" w:rsidRDefault="00CF094D">
      <w:pPr>
        <w:pStyle w:val="ListBullet"/>
      </w:pPr>
      <w:r w:rsidRPr="002A5CA9">
        <w:t xml:space="preserve">Total </w:t>
      </w:r>
      <w:r w:rsidR="00511F70" w:rsidRPr="002A5CA9">
        <w:t>p</w:t>
      </w:r>
      <w:r w:rsidRPr="002A5CA9">
        <w:t>hosphorus (TP) – 45%</w:t>
      </w:r>
    </w:p>
    <w:p w14:paraId="30D93EED" w14:textId="4594F6AB" w:rsidR="00CF094D" w:rsidRPr="00FC3434" w:rsidRDefault="00CF094D" w:rsidP="00FC3434">
      <w:pPr>
        <w:pStyle w:val="ListBullet"/>
      </w:pPr>
      <w:r w:rsidRPr="002A5CA9">
        <w:t xml:space="preserve">Total </w:t>
      </w:r>
      <w:r w:rsidR="00511F70" w:rsidRPr="002A5CA9">
        <w:t>n</w:t>
      </w:r>
      <w:r w:rsidRPr="002A5CA9">
        <w:t>itrogen (TN) – 45%</w:t>
      </w:r>
    </w:p>
    <w:p w14:paraId="7EC7D496" w14:textId="53336FDC" w:rsidR="00377276" w:rsidRPr="002A5CA9" w:rsidRDefault="00377276">
      <w:pPr>
        <w:pStyle w:val="ListBullet"/>
      </w:pPr>
      <w:r>
        <w:t>Litter – 70%</w:t>
      </w:r>
    </w:p>
    <w:p w14:paraId="194FC525" w14:textId="77777777" w:rsidR="00CF094D" w:rsidRDefault="00CF094D" w:rsidP="00CF094D">
      <w:pPr>
        <w:pStyle w:val="BodyText"/>
      </w:pPr>
      <w:r>
        <w:t xml:space="preserve">The proposed ultimate stormwater quality treatment works consist of a constructed wetland as shown in </w:t>
      </w:r>
      <w:r w:rsidRPr="008B01F8">
        <w:rPr>
          <w:b/>
          <w:bCs/>
        </w:rPr>
        <w:t>Figure 5</w:t>
      </w:r>
      <w:r>
        <w:t xml:space="preserve"> below.</w:t>
      </w:r>
    </w:p>
    <w:p w14:paraId="551F3E97" w14:textId="1C989B22" w:rsidR="005741A1" w:rsidRDefault="005741A1" w:rsidP="00573627">
      <w:pPr>
        <w:rPr>
          <w:rFonts w:cstheme="minorBidi"/>
          <w:sz w:val="22"/>
          <w:szCs w:val="22"/>
          <w:lang w:eastAsia="en-US"/>
        </w:rPr>
      </w:pPr>
    </w:p>
    <w:p w14:paraId="33A482AF" w14:textId="5FE0FB8D" w:rsidR="00573627" w:rsidRDefault="00573627" w:rsidP="00573627">
      <w:pPr>
        <w:rPr>
          <w:rFonts w:cstheme="minorBidi"/>
          <w:sz w:val="22"/>
          <w:szCs w:val="22"/>
          <w:lang w:eastAsia="en-US"/>
        </w:rPr>
      </w:pPr>
      <w:r>
        <w:rPr>
          <w:rFonts w:cstheme="minorBidi"/>
          <w:sz w:val="22"/>
          <w:szCs w:val="22"/>
          <w:lang w:eastAsia="en-US"/>
        </w:rPr>
        <w:br w:type="column"/>
      </w: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9B5FBF" w:rsidRPr="009B5FBF" w14:paraId="79380BF2"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626C8BB2" w14:textId="34DEEE40" w:rsidR="00176413" w:rsidRPr="009B5FBF" w:rsidRDefault="00176413" w:rsidP="004348FC">
            <w:pPr>
              <w:pStyle w:val="TableHeadingLeft"/>
              <w:rPr>
                <w:color w:val="auto"/>
              </w:rPr>
            </w:pPr>
            <w:r w:rsidRPr="009B5FBF">
              <w:rPr>
                <w:color w:val="auto"/>
              </w:rPr>
              <w:t xml:space="preserve">C: </w:t>
            </w:r>
            <w:r w:rsidR="00CF094D" w:rsidRPr="009B5FBF">
              <w:rPr>
                <w:color w:val="auto"/>
              </w:rPr>
              <w:t>Cooling and amenity</w:t>
            </w:r>
          </w:p>
        </w:tc>
      </w:tr>
      <w:tr w:rsidR="009B5FBF" w:rsidRPr="009B5FBF" w14:paraId="0AC7AEC2" w14:textId="77777777" w:rsidTr="009B5FBF">
        <w:tc>
          <w:tcPr>
            <w:tcW w:w="2693" w:type="dxa"/>
            <w:shd w:val="clear" w:color="auto" w:fill="auto"/>
          </w:tcPr>
          <w:p w14:paraId="762F2C69" w14:textId="630B7267" w:rsidR="001B7FB0" w:rsidRPr="009B5FBF" w:rsidRDefault="00176413" w:rsidP="00CF094D">
            <w:pPr>
              <w:pStyle w:val="TableTextBullet"/>
              <w:numPr>
                <w:ilvl w:val="0"/>
                <w:numId w:val="15"/>
              </w:numPr>
              <w:tabs>
                <w:tab w:val="clear" w:pos="284"/>
              </w:tabs>
              <w:ind w:left="570" w:hanging="425"/>
              <w:rPr>
                <w:bCs/>
                <w:color w:val="auto"/>
              </w:rPr>
            </w:pPr>
            <w:r w:rsidRPr="009B5FBF">
              <w:rPr>
                <w:b/>
                <w:color w:val="auto"/>
              </w:rPr>
              <w:t xml:space="preserve">C1: </w:t>
            </w:r>
            <w:r w:rsidR="00CF094D" w:rsidRPr="009B5FBF">
              <w:rPr>
                <w:color w:val="auto"/>
              </w:rPr>
              <w:t>Describe design contribution to</w:t>
            </w:r>
            <w:r w:rsidR="00F41E3E" w:rsidRPr="00D82703">
              <w:t xml:space="preserve"> local cooling, improving local habitat outcomes and providing attractive/</w:t>
            </w:r>
            <w:r w:rsidR="00F41E3E">
              <w:t xml:space="preserve"> </w:t>
            </w:r>
            <w:r w:rsidR="00F41E3E" w:rsidRPr="00D82703">
              <w:t>enjoyable spaces</w:t>
            </w:r>
            <w:r w:rsidR="00F41E3E">
              <w:t>, and integration with open space and landscape design</w:t>
            </w:r>
            <w:r w:rsidR="00CF094D" w:rsidRPr="009B5FBF">
              <w:rPr>
                <w:color w:val="auto"/>
              </w:rPr>
              <w:t>.</w:t>
            </w:r>
            <w:r w:rsidR="00B4761B" w:rsidRPr="009B5FBF">
              <w:rPr>
                <w:color w:val="auto"/>
              </w:rPr>
              <w:t xml:space="preserve"> </w:t>
            </w:r>
            <w:r w:rsidR="00D26594">
              <w:rPr>
                <w:color w:val="auto"/>
              </w:rPr>
              <w:br/>
            </w:r>
          </w:p>
        </w:tc>
      </w:tr>
    </w:tbl>
    <w:p w14:paraId="1CDD2784" w14:textId="77777777" w:rsidR="00CF094D" w:rsidRDefault="00CF094D" w:rsidP="00D517A2">
      <w:pPr>
        <w:pStyle w:val="BodyText"/>
        <w:rPr>
          <w:b/>
          <w:bCs/>
        </w:rPr>
      </w:pP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9B5FBF" w:rsidRPr="009B5FBF" w14:paraId="5D03800D"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4A55EA1F" w14:textId="6766CE36" w:rsidR="00CF094D" w:rsidRPr="009B5FBF" w:rsidRDefault="00CF094D" w:rsidP="00CF094D">
            <w:pPr>
              <w:pStyle w:val="TableHeadingLeft"/>
              <w:rPr>
                <w:color w:val="auto"/>
              </w:rPr>
            </w:pPr>
            <w:r w:rsidRPr="009B5FBF">
              <w:rPr>
                <w:color w:val="auto"/>
              </w:rPr>
              <w:t>D: Design for BPEM for stormwater quality improvement</w:t>
            </w:r>
          </w:p>
        </w:tc>
      </w:tr>
      <w:tr w:rsidR="009B5FBF" w:rsidRPr="009B5FBF" w14:paraId="707DE962" w14:textId="77777777" w:rsidTr="009B5FBF">
        <w:tc>
          <w:tcPr>
            <w:tcW w:w="2693" w:type="dxa"/>
            <w:shd w:val="clear" w:color="auto" w:fill="auto"/>
          </w:tcPr>
          <w:p w14:paraId="3C9663C2" w14:textId="74D4DF46" w:rsidR="00CF094D" w:rsidRPr="009B5FBF" w:rsidRDefault="00CF094D" w:rsidP="00CF094D">
            <w:pPr>
              <w:pStyle w:val="TableTextBullet"/>
              <w:numPr>
                <w:ilvl w:val="0"/>
                <w:numId w:val="15"/>
              </w:numPr>
              <w:tabs>
                <w:tab w:val="clear" w:pos="284"/>
              </w:tabs>
              <w:ind w:left="570" w:hanging="425"/>
              <w:rPr>
                <w:bCs/>
                <w:color w:val="auto"/>
              </w:rPr>
            </w:pPr>
            <w:r w:rsidRPr="009B5FBF">
              <w:rPr>
                <w:b/>
                <w:color w:val="auto"/>
              </w:rPr>
              <w:t xml:space="preserve">D1: </w:t>
            </w:r>
            <w:r w:rsidRPr="009B5FBF">
              <w:rPr>
                <w:bCs/>
                <w:color w:val="auto"/>
              </w:rPr>
              <w:t xml:space="preserve">Designed to meet the current best practice performance objectives for stormwater quality as contained in the Urban Stormwater - </w:t>
            </w:r>
            <w:r w:rsidRPr="009B5FBF">
              <w:rPr>
                <w:bCs/>
                <w:i/>
                <w:iCs/>
                <w:color w:val="auto"/>
              </w:rPr>
              <w:t>Best Practice Environmental Management Guidelines</w:t>
            </w:r>
            <w:r w:rsidRPr="009B5FBF">
              <w:rPr>
                <w:bCs/>
                <w:color w:val="auto"/>
              </w:rPr>
              <w:t xml:space="preserve"> (Victorian Stormwater Committee, 1999)</w:t>
            </w:r>
            <w:r w:rsidR="00A831DC">
              <w:rPr>
                <w:bCs/>
                <w:color w:val="auto"/>
              </w:rPr>
              <w:t>.</w:t>
            </w:r>
            <w:r w:rsidRPr="009B5FBF">
              <w:rPr>
                <w:bCs/>
                <w:color w:val="auto"/>
              </w:rPr>
              <w:t xml:space="preserve"> </w:t>
            </w:r>
            <w:r w:rsidR="00D26594">
              <w:rPr>
                <w:bCs/>
                <w:color w:val="auto"/>
              </w:rPr>
              <w:br/>
            </w:r>
            <w:r w:rsidRPr="009B5FBF">
              <w:rPr>
                <w:bCs/>
                <w:color w:val="auto"/>
              </w:rPr>
              <w:t>.</w:t>
            </w:r>
          </w:p>
        </w:tc>
      </w:tr>
    </w:tbl>
    <w:p w14:paraId="14257F16" w14:textId="0AD4B2D4" w:rsidR="00176413" w:rsidRDefault="00176413" w:rsidP="00D517A2">
      <w:pPr>
        <w:pStyle w:val="BodyText"/>
        <w:rPr>
          <w:b/>
          <w:bCs/>
        </w:rPr>
      </w:pPr>
      <w:r>
        <w:rPr>
          <w:b/>
          <w:bCs/>
        </w:rPr>
        <w:br w:type="page"/>
      </w:r>
    </w:p>
    <w:p w14:paraId="03C739D0" w14:textId="77777777" w:rsidR="00CF094D" w:rsidRDefault="00CF094D" w:rsidP="00B4761B">
      <w:pPr>
        <w:pStyle w:val="BodyText"/>
        <w:rPr>
          <w:b/>
          <w:bCs/>
        </w:rPr>
      </w:pPr>
      <w:r>
        <w:rPr>
          <w:noProof/>
        </w:rPr>
        <w:lastRenderedPageBreak/>
        <w:drawing>
          <wp:inline distT="0" distB="0" distL="0" distR="0" wp14:anchorId="2458EFDC" wp14:editId="24EC3DB0">
            <wp:extent cx="5440016" cy="5648960"/>
            <wp:effectExtent l="0" t="0" r="889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4994" t="18811" r="37059" b="11135"/>
                    <a:stretch/>
                  </pic:blipFill>
                  <pic:spPr bwMode="auto">
                    <a:xfrm>
                      <a:off x="0" y="0"/>
                      <a:ext cx="5460187" cy="5669906"/>
                    </a:xfrm>
                    <a:prstGeom prst="rect">
                      <a:avLst/>
                    </a:prstGeom>
                    <a:ln>
                      <a:noFill/>
                    </a:ln>
                    <a:extLst>
                      <a:ext uri="{53640926-AAD7-44D8-BBD7-CCE9431645EC}">
                        <a14:shadowObscured xmlns:a14="http://schemas.microsoft.com/office/drawing/2010/main"/>
                      </a:ext>
                    </a:extLst>
                  </pic:spPr>
                </pic:pic>
              </a:graphicData>
            </a:graphic>
          </wp:inline>
        </w:drawing>
      </w:r>
    </w:p>
    <w:p w14:paraId="710FF788" w14:textId="483BAC8C" w:rsidR="00CF094D" w:rsidRDefault="00CF094D" w:rsidP="00CF094D">
      <w:pPr>
        <w:pStyle w:val="Caption"/>
      </w:pPr>
      <w:r>
        <w:t>Figure 5</w:t>
      </w:r>
      <w:r w:rsidR="007E6154">
        <w:t>:</w:t>
      </w:r>
      <w:r>
        <w:t xml:space="preserve"> C</w:t>
      </w:r>
      <w:r w:rsidRPr="00CF094D">
        <w:t>onstructed wetland location</w:t>
      </w:r>
    </w:p>
    <w:p w14:paraId="2098851E" w14:textId="55C61779" w:rsidR="00176413" w:rsidRDefault="00176413" w:rsidP="00D517A2">
      <w:pPr>
        <w:pStyle w:val="BodyText"/>
        <w:rPr>
          <w:b/>
          <w:bCs/>
        </w:rPr>
      </w:pPr>
      <w:r>
        <w:rPr>
          <w:b/>
          <w:bCs/>
        </w:rPr>
        <w:br w:type="column"/>
      </w:r>
    </w:p>
    <w:tbl>
      <w:tblPr>
        <w:tblStyle w:val="TableGrid"/>
        <w:tblW w:w="3119" w:type="dxa"/>
        <w:tblInd w:w="-10"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3119"/>
      </w:tblGrid>
      <w:tr w:rsidR="009B5FBF" w:rsidRPr="009B5FBF" w14:paraId="11A4EFB1" w14:textId="77777777" w:rsidTr="000A7E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119" w:type="dxa"/>
            <w:shd w:val="clear" w:color="auto" w:fill="D9FFEA"/>
          </w:tcPr>
          <w:p w14:paraId="4C7A79F1" w14:textId="6E01D9F6" w:rsidR="00CF094D" w:rsidRPr="009B5FBF" w:rsidRDefault="00CF094D" w:rsidP="00CF094D">
            <w:pPr>
              <w:pStyle w:val="TableHeadingLeft"/>
              <w:rPr>
                <w:color w:val="auto"/>
              </w:rPr>
            </w:pPr>
            <w:r w:rsidRPr="009B5FBF">
              <w:rPr>
                <w:color w:val="auto"/>
              </w:rPr>
              <w:t>D: Design for BPEM for stormwater quality improvement</w:t>
            </w:r>
          </w:p>
        </w:tc>
      </w:tr>
      <w:tr w:rsidR="009B5FBF" w:rsidRPr="009B5FBF" w14:paraId="4076275B" w14:textId="77777777" w:rsidTr="000A7ECD">
        <w:tc>
          <w:tcPr>
            <w:tcW w:w="3119" w:type="dxa"/>
            <w:shd w:val="clear" w:color="auto" w:fill="auto"/>
          </w:tcPr>
          <w:p w14:paraId="253D6C72" w14:textId="3CEEED81" w:rsidR="00CF094D" w:rsidRPr="009B5FBF" w:rsidRDefault="00CF094D" w:rsidP="00CF094D">
            <w:pPr>
              <w:pStyle w:val="TableTextBullet"/>
              <w:numPr>
                <w:ilvl w:val="0"/>
                <w:numId w:val="15"/>
              </w:numPr>
              <w:tabs>
                <w:tab w:val="clear" w:pos="284"/>
              </w:tabs>
              <w:ind w:left="570" w:hanging="425"/>
              <w:rPr>
                <w:bCs/>
                <w:color w:val="auto"/>
              </w:rPr>
            </w:pPr>
            <w:r w:rsidRPr="009B5FBF">
              <w:rPr>
                <w:b/>
                <w:color w:val="auto"/>
              </w:rPr>
              <w:t xml:space="preserve">D2: </w:t>
            </w:r>
            <w:r w:rsidRPr="009B5FBF">
              <w:rPr>
                <w:color w:val="auto"/>
              </w:rPr>
              <w:t>Site plan showing location of WSUD infrastructure</w:t>
            </w:r>
            <w:r w:rsidR="00F572C5">
              <w:rPr>
                <w:color w:val="auto"/>
              </w:rPr>
              <w:t>.</w:t>
            </w:r>
            <w:r w:rsidRPr="009B5FBF">
              <w:rPr>
                <w:bCs/>
                <w:color w:val="auto"/>
              </w:rPr>
              <w:t xml:space="preserve"> </w:t>
            </w:r>
            <w:r w:rsidR="00D26594">
              <w:rPr>
                <w:bCs/>
                <w:color w:val="auto"/>
              </w:rPr>
              <w:br/>
            </w:r>
          </w:p>
        </w:tc>
      </w:tr>
    </w:tbl>
    <w:p w14:paraId="21FB78D6" w14:textId="1A12B044" w:rsidR="004348FC" w:rsidRDefault="004348FC" w:rsidP="00D517A2">
      <w:pPr>
        <w:pStyle w:val="BodyText"/>
        <w:rPr>
          <w:b/>
          <w:bCs/>
        </w:rPr>
      </w:pPr>
      <w:r>
        <w:rPr>
          <w:b/>
          <w:bCs/>
        </w:rPr>
        <w:br w:type="page"/>
      </w:r>
    </w:p>
    <w:p w14:paraId="03A0A9C8" w14:textId="7DAB338D" w:rsidR="00CF094D" w:rsidRPr="00CF094D" w:rsidRDefault="00CF094D" w:rsidP="00A7001A">
      <w:pPr>
        <w:pStyle w:val="Heading3"/>
      </w:pPr>
      <w:bookmarkStart w:id="45" w:name="_Toc39479962"/>
      <w:r w:rsidRPr="00CF094D">
        <w:lastRenderedPageBreak/>
        <w:t xml:space="preserve">Stormwater </w:t>
      </w:r>
      <w:r w:rsidR="0066108B">
        <w:t>q</w:t>
      </w:r>
      <w:r w:rsidRPr="00CF094D">
        <w:t xml:space="preserve">uality </w:t>
      </w:r>
      <w:r w:rsidR="0066108B">
        <w:t>m</w:t>
      </w:r>
      <w:r w:rsidRPr="00CF094D">
        <w:t>odelling</w:t>
      </w:r>
      <w:bookmarkEnd w:id="45"/>
    </w:p>
    <w:p w14:paraId="459E06A4" w14:textId="77777777" w:rsidR="00CF094D" w:rsidRDefault="00CF094D" w:rsidP="00CF094D">
      <w:r>
        <w:t xml:space="preserve">The treatment of the catchment runoff is achieved by construction of a treatment wetland within the area shown in </w:t>
      </w:r>
      <w:r w:rsidRPr="002F573B">
        <w:rPr>
          <w:b/>
          <w:bCs/>
        </w:rPr>
        <w:t>Figure 5</w:t>
      </w:r>
      <w:r>
        <w:t xml:space="preserve">. A preliminary functional design of the proposed wetland asset has been completed. Calculations and MUSIC modelling was undertaken to size the treatment components and configure the layout of the asset. The design meets all functional requirements specified in Melbourne Water’s Constructed Wetlands Design Manual (2016). </w:t>
      </w:r>
    </w:p>
    <w:p w14:paraId="5A71A921" w14:textId="77777777" w:rsidR="00CF094D" w:rsidRDefault="00CF094D" w:rsidP="00CF094D">
      <w:pPr>
        <w:pStyle w:val="BodyText"/>
      </w:pPr>
      <w:r>
        <w:t xml:space="preserve">Performance of the wetland with regards to meeting BPEM requirements is verified by the associated MUSIC model. An earthworks model has been produced in 12D to verify the asset footprint and includes consideration of batters back to natural surface level at a maximum 1 in 5 </w:t>
      </w:r>
      <w:proofErr w:type="gramStart"/>
      <w:r>
        <w:t>slope</w:t>
      </w:r>
      <w:proofErr w:type="gramEnd"/>
      <w:r>
        <w:t xml:space="preserve">. Care has been taken to ensure an efficient treatment asset is proposed that: </w:t>
      </w:r>
    </w:p>
    <w:p w14:paraId="557231E0" w14:textId="77777777" w:rsidR="00CF094D" w:rsidRDefault="00CF094D" w:rsidP="00CF094D">
      <w:pPr>
        <w:pStyle w:val="ListBullet"/>
      </w:pPr>
      <w:r>
        <w:t xml:space="preserve">Provides adequate treatment to meet all BPEM target </w:t>
      </w:r>
      <w:proofErr w:type="gramStart"/>
      <w:r>
        <w:t>reductions;</w:t>
      </w:r>
      <w:proofErr w:type="gramEnd"/>
    </w:p>
    <w:p w14:paraId="18F044E1" w14:textId="77777777" w:rsidR="00CF094D" w:rsidRDefault="00CF094D" w:rsidP="00CF094D">
      <w:pPr>
        <w:pStyle w:val="ListBullet"/>
      </w:pPr>
      <w:r>
        <w:t xml:space="preserve">Services the whole catchment to the asset, including future development of adjacent </w:t>
      </w:r>
      <w:proofErr w:type="gramStart"/>
      <w:r>
        <w:t>land;</w:t>
      </w:r>
      <w:proofErr w:type="gramEnd"/>
    </w:p>
    <w:p w14:paraId="548F31CC" w14:textId="77777777" w:rsidR="00CF094D" w:rsidRDefault="00CF094D" w:rsidP="00CF094D">
      <w:pPr>
        <w:pStyle w:val="ListBullet"/>
      </w:pPr>
      <w:r>
        <w:t>Maximises the adjacent property owners’ developable area; and</w:t>
      </w:r>
    </w:p>
    <w:p w14:paraId="14763295" w14:textId="2E20D316" w:rsidR="00CF094D" w:rsidRDefault="00CF094D" w:rsidP="00CF094D">
      <w:pPr>
        <w:pStyle w:val="ListBullet"/>
      </w:pPr>
      <w:r>
        <w:t>Meets the objectives of the relevant Precinct Structure Plan</w:t>
      </w:r>
      <w:r w:rsidR="00CF6B35">
        <w:t>.</w:t>
      </w:r>
    </w:p>
    <w:p w14:paraId="3D2A433D" w14:textId="27D1F746" w:rsidR="004348FC" w:rsidRDefault="004348FC" w:rsidP="004348FC">
      <w:pPr>
        <w:rPr>
          <w:color w:val="auto"/>
          <w:sz w:val="22"/>
          <w:szCs w:val="22"/>
        </w:rPr>
      </w:pPr>
    </w:p>
    <w:tbl>
      <w:tblPr>
        <w:tblStyle w:val="PullOutBoxTable"/>
        <w:tblW w:w="19290" w:type="pct"/>
        <w:shd w:val="clear" w:color="auto" w:fill="C6E8F6" w:themeFill="accent5"/>
        <w:tblLook w:val="0600" w:firstRow="0" w:lastRow="0" w:firstColumn="0" w:lastColumn="0" w:noHBand="1" w:noVBand="1"/>
      </w:tblPr>
      <w:tblGrid>
        <w:gridCol w:w="11335"/>
      </w:tblGrid>
      <w:tr w:rsidR="004348FC" w14:paraId="759A5ABF" w14:textId="77777777" w:rsidTr="004348FC">
        <w:tc>
          <w:tcPr>
            <w:tcW w:w="5000" w:type="pct"/>
            <w:shd w:val="clear" w:color="auto" w:fill="C6E8F6" w:themeFill="accent5"/>
          </w:tcPr>
          <w:p w14:paraId="0948599F" w14:textId="09792FAA" w:rsidR="004348FC" w:rsidRPr="00624FE6" w:rsidRDefault="004348FC" w:rsidP="00416A1E">
            <w:pPr>
              <w:pStyle w:val="Heading3"/>
              <w:ind w:left="132"/>
              <w:outlineLvl w:val="2"/>
            </w:pPr>
            <w:r w:rsidRPr="00624FE6">
              <w:t>Relevant links</w:t>
            </w:r>
          </w:p>
          <w:p w14:paraId="64B8E237" w14:textId="34574FBA" w:rsidR="00EE1269" w:rsidRPr="00EE1269" w:rsidRDefault="00EE1269" w:rsidP="00EE1269">
            <w:pPr>
              <w:pStyle w:val="PullOutBoxBullet"/>
              <w:numPr>
                <w:ilvl w:val="0"/>
                <w:numId w:val="36"/>
              </w:numPr>
              <w:rPr>
                <w:rFonts w:eastAsiaTheme="minorEastAsia" w:cstheme="minorBidi"/>
                <w:sz w:val="22"/>
                <w:szCs w:val="22"/>
              </w:rPr>
            </w:pPr>
            <w:r w:rsidRPr="00FC3434">
              <w:rPr>
                <w:rFonts w:ascii="Arial" w:eastAsia="Arial" w:hAnsi="Arial"/>
                <w:sz w:val="22"/>
              </w:rPr>
              <w:t xml:space="preserve">MUSIC software </w:t>
            </w:r>
            <w:r w:rsidRPr="00EE1269">
              <w:rPr>
                <w:rFonts w:ascii="Arial" w:eastAsia="Arial" w:hAnsi="Arial"/>
                <w:sz w:val="22"/>
                <w:szCs w:val="22"/>
              </w:rPr>
              <w:t>(</w:t>
            </w:r>
            <w:proofErr w:type="spellStart"/>
            <w:r w:rsidRPr="00EE1269">
              <w:rPr>
                <w:rFonts w:ascii="Arial" w:eastAsia="Arial" w:hAnsi="Arial"/>
                <w:sz w:val="22"/>
                <w:szCs w:val="22"/>
              </w:rPr>
              <w:t>eWater</w:t>
            </w:r>
            <w:proofErr w:type="spellEnd"/>
            <w:r w:rsidRPr="00EE1269">
              <w:rPr>
                <w:rFonts w:ascii="Arial" w:eastAsia="Arial" w:hAnsi="Arial"/>
                <w:sz w:val="22"/>
                <w:szCs w:val="22"/>
              </w:rPr>
              <w:t>):</w:t>
            </w:r>
            <w:r>
              <w:br/>
            </w:r>
            <w:hyperlink r:id="rId65" w:history="1">
              <w:r w:rsidR="00100FF5" w:rsidRPr="00804ECD">
                <w:rPr>
                  <w:rStyle w:val="Hyperlink"/>
                  <w:rFonts w:ascii="Arial" w:eastAsia="Arial" w:hAnsi="Arial"/>
                  <w:sz w:val="22"/>
                  <w:szCs w:val="22"/>
                </w:rPr>
                <w:t>https://ewater.org.au/products/music/</w:t>
              </w:r>
            </w:hyperlink>
            <w:r w:rsidR="00100FF5">
              <w:rPr>
                <w:rFonts w:ascii="Arial" w:eastAsia="Arial" w:hAnsi="Arial"/>
                <w:sz w:val="22"/>
                <w:szCs w:val="22"/>
              </w:rPr>
              <w:t xml:space="preserve"> </w:t>
            </w:r>
          </w:p>
          <w:p w14:paraId="4CA874EC" w14:textId="6169F738" w:rsidR="004348FC" w:rsidRPr="00416A1E" w:rsidRDefault="00EE1269" w:rsidP="00EE1269">
            <w:pPr>
              <w:pStyle w:val="PullOutBoxBullet"/>
              <w:numPr>
                <w:ilvl w:val="0"/>
                <w:numId w:val="36"/>
              </w:numPr>
            </w:pPr>
            <w:r w:rsidRPr="00EE1269">
              <w:rPr>
                <w:rFonts w:ascii="Arial" w:eastAsia="Arial" w:hAnsi="Arial"/>
                <w:sz w:val="22"/>
                <w:szCs w:val="22"/>
              </w:rPr>
              <w:t>MUSIC Guidelines (Melbourne Water):</w:t>
            </w:r>
            <w:r>
              <w:br/>
            </w:r>
            <w:hyperlink r:id="rId66" w:history="1">
              <w:r w:rsidR="00100FF5" w:rsidRPr="00804ECD">
                <w:rPr>
                  <w:rStyle w:val="Hyperlink"/>
                  <w:rFonts w:ascii="Arial" w:eastAsia="Arial" w:hAnsi="Arial"/>
                  <w:sz w:val="22"/>
                  <w:szCs w:val="22"/>
                </w:rPr>
                <w:t>https://www.melbournewater.com.au/sites/default/files/2018-02/Music-tool-guidelines-2018.pdf</w:t>
              </w:r>
            </w:hyperlink>
            <w:r w:rsidR="00100FF5">
              <w:rPr>
                <w:rFonts w:ascii="Arial" w:eastAsia="Arial" w:hAnsi="Arial"/>
                <w:sz w:val="22"/>
                <w:szCs w:val="22"/>
              </w:rPr>
              <w:t xml:space="preserve"> </w:t>
            </w:r>
          </w:p>
        </w:tc>
      </w:tr>
    </w:tbl>
    <w:p w14:paraId="479F0B20" w14:textId="43537E56" w:rsidR="008E19FB" w:rsidRDefault="008E19FB" w:rsidP="004348FC">
      <w:pPr>
        <w:rPr>
          <w:color w:val="auto"/>
          <w:sz w:val="22"/>
          <w:szCs w:val="22"/>
        </w:rPr>
      </w:pPr>
    </w:p>
    <w:p w14:paraId="752290DD" w14:textId="4A1C7681" w:rsidR="00CF094D" w:rsidRDefault="00CF094D" w:rsidP="004348FC">
      <w:pPr>
        <w:rPr>
          <w:color w:val="auto"/>
          <w:sz w:val="22"/>
          <w:szCs w:val="22"/>
        </w:rPr>
      </w:pPr>
    </w:p>
    <w:p w14:paraId="23F172B7" w14:textId="77777777" w:rsidR="00CF094D" w:rsidRDefault="00CF094D" w:rsidP="004348FC">
      <w:pPr>
        <w:rPr>
          <w:color w:val="auto"/>
          <w:sz w:val="22"/>
          <w:szCs w:val="22"/>
        </w:rPr>
      </w:pPr>
      <w:r>
        <w:rPr>
          <w:color w:val="auto"/>
          <w:sz w:val="22"/>
          <w:szCs w:val="22"/>
        </w:rPr>
        <w:br w:type="column"/>
      </w:r>
    </w:p>
    <w:tbl>
      <w:tblPr>
        <w:tblStyle w:val="TableGrid"/>
        <w:tblW w:w="2835" w:type="dxa"/>
        <w:tblInd w:w="132"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835"/>
      </w:tblGrid>
      <w:tr w:rsidR="00CF094D" w:rsidRPr="00F9758E" w14:paraId="760FA2AE" w14:textId="77777777" w:rsidTr="000A7E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5" w:type="dxa"/>
            <w:shd w:val="clear" w:color="auto" w:fill="D9FFEA"/>
          </w:tcPr>
          <w:p w14:paraId="00CA9054" w14:textId="5813A53B" w:rsidR="00CF094D" w:rsidRPr="009B5FBF" w:rsidRDefault="00CF094D" w:rsidP="00CF094D">
            <w:pPr>
              <w:pStyle w:val="TableHeadingLeft"/>
              <w:rPr>
                <w:color w:val="auto"/>
              </w:rPr>
            </w:pPr>
            <w:r w:rsidRPr="009B5FBF">
              <w:rPr>
                <w:color w:val="auto"/>
              </w:rPr>
              <w:t>D: Design for BPEM for stormwater quality improvement</w:t>
            </w:r>
          </w:p>
        </w:tc>
      </w:tr>
      <w:tr w:rsidR="00CF094D" w:rsidRPr="00F9758E" w14:paraId="5F2F0228" w14:textId="77777777" w:rsidTr="000A7ECD">
        <w:tc>
          <w:tcPr>
            <w:tcW w:w="2835" w:type="dxa"/>
            <w:shd w:val="clear" w:color="auto" w:fill="auto"/>
          </w:tcPr>
          <w:p w14:paraId="4711C57C" w14:textId="285AD39B" w:rsidR="00CF094D" w:rsidRPr="00CF094D" w:rsidRDefault="00CF094D" w:rsidP="00CF094D">
            <w:pPr>
              <w:pStyle w:val="TableTextBullet"/>
              <w:numPr>
                <w:ilvl w:val="0"/>
                <w:numId w:val="15"/>
              </w:numPr>
              <w:tabs>
                <w:tab w:val="clear" w:pos="284"/>
              </w:tabs>
              <w:ind w:left="570" w:hanging="425"/>
              <w:rPr>
                <w:bCs/>
              </w:rPr>
            </w:pPr>
            <w:r>
              <w:rPr>
                <w:b/>
              </w:rPr>
              <w:t>D3</w:t>
            </w:r>
            <w:r w:rsidRPr="00176413">
              <w:rPr>
                <w:b/>
              </w:rPr>
              <w:t xml:space="preserve">: </w:t>
            </w:r>
            <w:r w:rsidRPr="00CF094D">
              <w:t>Description of modelling approach</w:t>
            </w:r>
            <w:r w:rsidR="00416A1E">
              <w:t>.</w:t>
            </w:r>
          </w:p>
          <w:p w14:paraId="50E0E7F2" w14:textId="1A98AE3E" w:rsidR="00CF094D" w:rsidRPr="00CF094D" w:rsidRDefault="00CF094D" w:rsidP="00CF094D">
            <w:pPr>
              <w:pStyle w:val="TableTextBullet"/>
              <w:numPr>
                <w:ilvl w:val="0"/>
                <w:numId w:val="15"/>
              </w:numPr>
              <w:tabs>
                <w:tab w:val="clear" w:pos="284"/>
              </w:tabs>
              <w:ind w:left="570" w:hanging="425"/>
              <w:rPr>
                <w:bCs/>
              </w:rPr>
            </w:pPr>
            <w:r>
              <w:rPr>
                <w:b/>
              </w:rPr>
              <w:t>D4:</w:t>
            </w:r>
            <w:r>
              <w:rPr>
                <w:bCs/>
              </w:rPr>
              <w:t xml:space="preserve"> </w:t>
            </w:r>
            <w:r>
              <w:t>Table of MUSIC model inputs</w:t>
            </w:r>
            <w:r w:rsidR="00416A1E">
              <w:t>.</w:t>
            </w:r>
            <w:r w:rsidR="00416A1E">
              <w:br/>
            </w:r>
          </w:p>
        </w:tc>
      </w:tr>
    </w:tbl>
    <w:p w14:paraId="40FB1565" w14:textId="29866585" w:rsidR="00CF094D" w:rsidRDefault="00CF094D" w:rsidP="004348FC">
      <w:pPr>
        <w:rPr>
          <w:color w:val="auto"/>
          <w:sz w:val="22"/>
          <w:szCs w:val="22"/>
        </w:rPr>
      </w:pPr>
    </w:p>
    <w:p w14:paraId="2E58F1C8" w14:textId="77777777" w:rsidR="00B4761B" w:rsidRDefault="00B4761B" w:rsidP="008E19FB">
      <w:pPr>
        <w:pStyle w:val="Heading2"/>
      </w:pPr>
      <w:r>
        <w:br w:type="page"/>
      </w:r>
    </w:p>
    <w:bookmarkEnd w:id="15"/>
    <w:bookmarkEnd w:id="16"/>
    <w:bookmarkEnd w:id="17"/>
    <w:bookmarkEnd w:id="18"/>
    <w:p w14:paraId="0EF99B53" w14:textId="0F6764DE" w:rsidR="00514A75" w:rsidRDefault="00514A75" w:rsidP="00514A75">
      <w:r>
        <w:lastRenderedPageBreak/>
        <w:t xml:space="preserve">The MUSIC model treatment performance for the wetland is shown in </w:t>
      </w:r>
      <w:r w:rsidRPr="00AC4CBD">
        <w:rPr>
          <w:b/>
          <w:bCs/>
        </w:rPr>
        <w:t xml:space="preserve">Table </w:t>
      </w:r>
      <w:r w:rsidR="00D250F4" w:rsidRPr="00AC4CBD">
        <w:rPr>
          <w:b/>
          <w:bCs/>
        </w:rPr>
        <w:t>3</w:t>
      </w:r>
      <w:r w:rsidR="00D250F4">
        <w:t xml:space="preserve"> </w:t>
      </w:r>
      <w:r>
        <w:t>below.</w:t>
      </w:r>
    </w:p>
    <w:p w14:paraId="66153887" w14:textId="51EBFD77" w:rsidR="00CF094D" w:rsidRDefault="00CF094D" w:rsidP="00514A75">
      <w:pPr>
        <w:pStyle w:val="Caption"/>
        <w:spacing w:before="120" w:after="120"/>
      </w:pPr>
      <w:r w:rsidRPr="004348FC">
        <w:t xml:space="preserve">Table </w:t>
      </w:r>
      <w:r w:rsidR="00514A75">
        <w:t>3</w:t>
      </w:r>
      <w:r w:rsidRPr="004348FC">
        <w:t>:</w:t>
      </w:r>
      <w:r w:rsidR="00514A75">
        <w:t xml:space="preserve"> M</w:t>
      </w:r>
      <w:r w:rsidRPr="004348FC">
        <w:t xml:space="preserve">USIC modelling compliance results </w:t>
      </w:r>
    </w:p>
    <w:tbl>
      <w:tblPr>
        <w:tblStyle w:val="TableGrid"/>
        <w:tblW w:w="19233" w:type="pct"/>
        <w:tblLayout w:type="fixed"/>
        <w:tblLook w:val="0220" w:firstRow="1" w:lastRow="0" w:firstColumn="0" w:lastColumn="0" w:noHBand="1" w:noVBand="0"/>
      </w:tblPr>
      <w:tblGrid>
        <w:gridCol w:w="4963"/>
        <w:gridCol w:w="2125"/>
        <w:gridCol w:w="2125"/>
        <w:gridCol w:w="2127"/>
      </w:tblGrid>
      <w:tr w:rsidR="00CF094D" w14:paraId="66C6F1B7" w14:textId="77777777" w:rsidTr="00EE224A">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2188" w:type="pct"/>
          </w:tcPr>
          <w:p w14:paraId="57267559" w14:textId="77777777" w:rsidR="00CF094D" w:rsidRDefault="00CF094D" w:rsidP="00CF094D">
            <w:pPr>
              <w:pStyle w:val="TableHeadingLeft"/>
            </w:pPr>
          </w:p>
        </w:tc>
        <w:tc>
          <w:tcPr>
            <w:tcW w:w="937" w:type="pct"/>
          </w:tcPr>
          <w:p w14:paraId="7970BD28" w14:textId="77777777" w:rsidR="00CF094D" w:rsidRDefault="00CF094D" w:rsidP="00CF094D">
            <w:pPr>
              <w:pStyle w:val="TableHeadingLeft"/>
              <w:cnfStyle w:val="100000000000" w:firstRow="1" w:lastRow="0" w:firstColumn="0" w:lastColumn="0" w:oddVBand="0" w:evenVBand="0" w:oddHBand="0" w:evenHBand="0" w:firstRowFirstColumn="0" w:firstRowLastColumn="0" w:lastRowFirstColumn="0" w:lastRowLastColumn="0"/>
            </w:pPr>
            <w:r>
              <w:t>Sources</w:t>
            </w:r>
          </w:p>
        </w:tc>
        <w:tc>
          <w:tcPr>
            <w:cnfStyle w:val="000010000000" w:firstRow="0" w:lastRow="0" w:firstColumn="0" w:lastColumn="0" w:oddVBand="1" w:evenVBand="0" w:oddHBand="0" w:evenHBand="0" w:firstRowFirstColumn="0" w:firstRowLastColumn="0" w:lastRowFirstColumn="0" w:lastRowLastColumn="0"/>
            <w:tcW w:w="937" w:type="pct"/>
          </w:tcPr>
          <w:p w14:paraId="7515A1F6" w14:textId="6C6C3BBD" w:rsidR="00CF094D" w:rsidRDefault="00CF094D" w:rsidP="00CF094D">
            <w:pPr>
              <w:pStyle w:val="TableHeadingLeft"/>
            </w:pPr>
            <w:r>
              <w:t xml:space="preserve">Residual </w:t>
            </w:r>
            <w:r w:rsidR="00E71A0E">
              <w:t>l</w:t>
            </w:r>
            <w:r>
              <w:t>oad</w:t>
            </w:r>
          </w:p>
        </w:tc>
        <w:tc>
          <w:tcPr>
            <w:tcW w:w="938" w:type="pct"/>
          </w:tcPr>
          <w:p w14:paraId="59F35313" w14:textId="77777777" w:rsidR="00CF094D" w:rsidRDefault="00CF094D" w:rsidP="00CF094D">
            <w:pPr>
              <w:pStyle w:val="TableHeadingLeft"/>
              <w:cnfStyle w:val="100000000000" w:firstRow="1" w:lastRow="0" w:firstColumn="0" w:lastColumn="0" w:oddVBand="0" w:evenVBand="0" w:oddHBand="0" w:evenHBand="0" w:firstRowFirstColumn="0" w:firstRowLastColumn="0" w:lastRowFirstColumn="0" w:lastRowLastColumn="0"/>
            </w:pPr>
            <w:r>
              <w:t>% Reduction</w:t>
            </w:r>
          </w:p>
        </w:tc>
      </w:tr>
      <w:tr w:rsidR="00EE224A" w14:paraId="36991DDB" w14:textId="77777777" w:rsidTr="00CF094D">
        <w:trPr>
          <w:cantSplit/>
        </w:trPr>
        <w:tc>
          <w:tcPr>
            <w:cnfStyle w:val="000010000000" w:firstRow="0" w:lastRow="0" w:firstColumn="0" w:lastColumn="0" w:oddVBand="1" w:evenVBand="0" w:oddHBand="0" w:evenHBand="0" w:firstRowFirstColumn="0" w:firstRowLastColumn="0" w:lastRowFirstColumn="0" w:lastRowLastColumn="0"/>
            <w:tcW w:w="2188" w:type="pct"/>
          </w:tcPr>
          <w:p w14:paraId="7933F64F" w14:textId="77777777" w:rsidR="00EE224A" w:rsidRPr="004348FC" w:rsidRDefault="00EE224A" w:rsidP="00EE224A">
            <w:pPr>
              <w:pStyle w:val="TableTextLeft"/>
              <w:rPr>
                <w:b/>
                <w:bCs/>
              </w:rPr>
            </w:pPr>
            <w:r w:rsidRPr="004348FC">
              <w:rPr>
                <w:b/>
                <w:bCs/>
              </w:rPr>
              <w:t>Flow (ML/</w:t>
            </w:r>
            <w:proofErr w:type="spellStart"/>
            <w:r w:rsidRPr="004348FC">
              <w:rPr>
                <w:b/>
                <w:bCs/>
              </w:rPr>
              <w:t>yr</w:t>
            </w:r>
            <w:proofErr w:type="spellEnd"/>
            <w:r w:rsidRPr="004348FC">
              <w:rPr>
                <w:b/>
                <w:bCs/>
              </w:rPr>
              <w:t>)</w:t>
            </w:r>
          </w:p>
        </w:tc>
        <w:tc>
          <w:tcPr>
            <w:tcW w:w="937" w:type="pct"/>
          </w:tcPr>
          <w:p w14:paraId="597D2611" w14:textId="5C466D6C"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57.6</w:t>
            </w:r>
          </w:p>
        </w:tc>
        <w:tc>
          <w:tcPr>
            <w:cnfStyle w:val="000010000000" w:firstRow="0" w:lastRow="0" w:firstColumn="0" w:lastColumn="0" w:oddVBand="1" w:evenVBand="0" w:oddHBand="0" w:evenHBand="0" w:firstRowFirstColumn="0" w:firstRowLastColumn="0" w:lastRowFirstColumn="0" w:lastRowLastColumn="0"/>
            <w:tcW w:w="937" w:type="pct"/>
          </w:tcPr>
          <w:p w14:paraId="312A2D46" w14:textId="14E0A1C7" w:rsidR="00EE224A" w:rsidRDefault="00EE224A" w:rsidP="00EE224A">
            <w:pPr>
              <w:pStyle w:val="TableTextLeft"/>
            </w:pPr>
            <w:r>
              <w:t>51.9</w:t>
            </w:r>
          </w:p>
        </w:tc>
        <w:tc>
          <w:tcPr>
            <w:tcW w:w="938" w:type="pct"/>
          </w:tcPr>
          <w:p w14:paraId="3A179AC4" w14:textId="08AB0518"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10</w:t>
            </w:r>
          </w:p>
        </w:tc>
      </w:tr>
      <w:tr w:rsidR="00EE224A" w14:paraId="2AF0E2A8" w14:textId="77777777" w:rsidTr="00CF094D">
        <w:trPr>
          <w:cantSplit/>
        </w:trPr>
        <w:tc>
          <w:tcPr>
            <w:cnfStyle w:val="000010000000" w:firstRow="0" w:lastRow="0" w:firstColumn="0" w:lastColumn="0" w:oddVBand="1" w:evenVBand="0" w:oddHBand="0" w:evenHBand="0" w:firstRowFirstColumn="0" w:firstRowLastColumn="0" w:lastRowFirstColumn="0" w:lastRowLastColumn="0"/>
            <w:tcW w:w="2188" w:type="pct"/>
          </w:tcPr>
          <w:p w14:paraId="2B1B2D6E" w14:textId="2886C77C" w:rsidR="00EE224A" w:rsidRPr="004348FC" w:rsidRDefault="00EE224A" w:rsidP="00EE224A">
            <w:pPr>
              <w:pStyle w:val="TableTextLeft"/>
              <w:rPr>
                <w:b/>
                <w:bCs/>
              </w:rPr>
            </w:pPr>
            <w:r w:rsidRPr="004348FC">
              <w:rPr>
                <w:b/>
                <w:bCs/>
              </w:rPr>
              <w:t xml:space="preserve">Total </w:t>
            </w:r>
            <w:r>
              <w:rPr>
                <w:b/>
                <w:bCs/>
              </w:rPr>
              <w:t>s</w:t>
            </w:r>
            <w:r w:rsidRPr="004348FC">
              <w:rPr>
                <w:b/>
                <w:bCs/>
              </w:rPr>
              <w:t xml:space="preserve">uspended </w:t>
            </w:r>
            <w:r>
              <w:rPr>
                <w:b/>
                <w:bCs/>
              </w:rPr>
              <w:t>s</w:t>
            </w:r>
            <w:r w:rsidRPr="004348FC">
              <w:rPr>
                <w:b/>
                <w:bCs/>
              </w:rPr>
              <w:t>olids (kg/</w:t>
            </w:r>
            <w:proofErr w:type="spellStart"/>
            <w:r w:rsidRPr="004348FC">
              <w:rPr>
                <w:b/>
                <w:bCs/>
              </w:rPr>
              <w:t>yr</w:t>
            </w:r>
            <w:proofErr w:type="spellEnd"/>
            <w:r w:rsidRPr="004348FC">
              <w:rPr>
                <w:b/>
                <w:bCs/>
              </w:rPr>
              <w:t>)</w:t>
            </w:r>
          </w:p>
        </w:tc>
        <w:tc>
          <w:tcPr>
            <w:tcW w:w="937" w:type="pct"/>
          </w:tcPr>
          <w:p w14:paraId="4CAAAAC1" w14:textId="23EF2D3B"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11400</w:t>
            </w:r>
          </w:p>
        </w:tc>
        <w:tc>
          <w:tcPr>
            <w:cnfStyle w:val="000010000000" w:firstRow="0" w:lastRow="0" w:firstColumn="0" w:lastColumn="0" w:oddVBand="1" w:evenVBand="0" w:oddHBand="0" w:evenHBand="0" w:firstRowFirstColumn="0" w:firstRowLastColumn="0" w:lastRowFirstColumn="0" w:lastRowLastColumn="0"/>
            <w:tcW w:w="937" w:type="pct"/>
          </w:tcPr>
          <w:p w14:paraId="4A658721" w14:textId="29A6FD29" w:rsidR="00EE224A" w:rsidRDefault="00EE224A" w:rsidP="00EE224A">
            <w:pPr>
              <w:pStyle w:val="TableTextLeft"/>
            </w:pPr>
            <w:r>
              <w:t>2260</w:t>
            </w:r>
          </w:p>
        </w:tc>
        <w:tc>
          <w:tcPr>
            <w:tcW w:w="938" w:type="pct"/>
          </w:tcPr>
          <w:p w14:paraId="33FDCEBC" w14:textId="064AE7BD"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80.2</w:t>
            </w:r>
          </w:p>
        </w:tc>
      </w:tr>
      <w:tr w:rsidR="00EE224A" w14:paraId="1D8C3245" w14:textId="77777777" w:rsidTr="00CF094D">
        <w:trPr>
          <w:cantSplit/>
        </w:trPr>
        <w:tc>
          <w:tcPr>
            <w:cnfStyle w:val="000010000000" w:firstRow="0" w:lastRow="0" w:firstColumn="0" w:lastColumn="0" w:oddVBand="1" w:evenVBand="0" w:oddHBand="0" w:evenHBand="0" w:firstRowFirstColumn="0" w:firstRowLastColumn="0" w:lastRowFirstColumn="0" w:lastRowLastColumn="0"/>
            <w:tcW w:w="2188" w:type="pct"/>
          </w:tcPr>
          <w:p w14:paraId="76341122" w14:textId="1C32999F" w:rsidR="00EE224A" w:rsidRPr="004348FC" w:rsidRDefault="00EE224A" w:rsidP="00EE224A">
            <w:pPr>
              <w:pStyle w:val="TableTextLeft"/>
              <w:rPr>
                <w:b/>
                <w:bCs/>
              </w:rPr>
            </w:pPr>
            <w:r>
              <w:rPr>
                <w:b/>
                <w:bCs/>
              </w:rPr>
              <w:t xml:space="preserve">Total phosphorus </w:t>
            </w:r>
            <w:r w:rsidRPr="004348FC">
              <w:rPr>
                <w:b/>
                <w:bCs/>
              </w:rPr>
              <w:t>(kg/</w:t>
            </w:r>
            <w:proofErr w:type="spellStart"/>
            <w:r w:rsidRPr="004348FC">
              <w:rPr>
                <w:b/>
                <w:bCs/>
              </w:rPr>
              <w:t>yr</w:t>
            </w:r>
            <w:proofErr w:type="spellEnd"/>
            <w:r w:rsidRPr="004348FC">
              <w:rPr>
                <w:b/>
                <w:bCs/>
              </w:rPr>
              <w:t>)</w:t>
            </w:r>
          </w:p>
        </w:tc>
        <w:tc>
          <w:tcPr>
            <w:tcW w:w="937" w:type="pct"/>
          </w:tcPr>
          <w:p w14:paraId="468237D8" w14:textId="02A8E8F9"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23.4</w:t>
            </w:r>
          </w:p>
        </w:tc>
        <w:tc>
          <w:tcPr>
            <w:cnfStyle w:val="000010000000" w:firstRow="0" w:lastRow="0" w:firstColumn="0" w:lastColumn="0" w:oddVBand="1" w:evenVBand="0" w:oddHBand="0" w:evenHBand="0" w:firstRowFirstColumn="0" w:firstRowLastColumn="0" w:lastRowFirstColumn="0" w:lastRowLastColumn="0"/>
            <w:tcW w:w="937" w:type="pct"/>
          </w:tcPr>
          <w:p w14:paraId="0CA521EE" w14:textId="24FE4B7C" w:rsidR="00EE224A" w:rsidRDefault="00EE224A" w:rsidP="00EE224A">
            <w:pPr>
              <w:pStyle w:val="TableTextLeft"/>
            </w:pPr>
            <w:r>
              <w:t>7.06</w:t>
            </w:r>
          </w:p>
        </w:tc>
        <w:tc>
          <w:tcPr>
            <w:tcW w:w="938" w:type="pct"/>
          </w:tcPr>
          <w:p w14:paraId="36134D60" w14:textId="4AA2A246"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69.8</w:t>
            </w:r>
          </w:p>
        </w:tc>
      </w:tr>
      <w:tr w:rsidR="00EE224A" w14:paraId="269E0DBA" w14:textId="77777777" w:rsidTr="00CF094D">
        <w:trPr>
          <w:cantSplit/>
        </w:trPr>
        <w:tc>
          <w:tcPr>
            <w:cnfStyle w:val="000010000000" w:firstRow="0" w:lastRow="0" w:firstColumn="0" w:lastColumn="0" w:oddVBand="1" w:evenVBand="0" w:oddHBand="0" w:evenHBand="0" w:firstRowFirstColumn="0" w:firstRowLastColumn="0" w:lastRowFirstColumn="0" w:lastRowLastColumn="0"/>
            <w:tcW w:w="2188" w:type="pct"/>
          </w:tcPr>
          <w:p w14:paraId="2671451A" w14:textId="761C39AE" w:rsidR="00EE224A" w:rsidRPr="004348FC" w:rsidRDefault="00EE224A" w:rsidP="00EE224A">
            <w:pPr>
              <w:pStyle w:val="TableTextLeft"/>
              <w:rPr>
                <w:b/>
                <w:bCs/>
              </w:rPr>
            </w:pPr>
            <w:r>
              <w:rPr>
                <w:b/>
                <w:bCs/>
              </w:rPr>
              <w:t xml:space="preserve">Total nitrogen </w:t>
            </w:r>
            <w:r w:rsidRPr="004348FC">
              <w:rPr>
                <w:b/>
                <w:bCs/>
              </w:rPr>
              <w:t>(kg/</w:t>
            </w:r>
            <w:proofErr w:type="spellStart"/>
            <w:r w:rsidRPr="004348FC">
              <w:rPr>
                <w:b/>
                <w:bCs/>
              </w:rPr>
              <w:t>yr</w:t>
            </w:r>
            <w:proofErr w:type="spellEnd"/>
            <w:r w:rsidRPr="004348FC">
              <w:rPr>
                <w:b/>
                <w:bCs/>
              </w:rPr>
              <w:t>)</w:t>
            </w:r>
          </w:p>
        </w:tc>
        <w:tc>
          <w:tcPr>
            <w:tcW w:w="937" w:type="pct"/>
          </w:tcPr>
          <w:p w14:paraId="6274CD96" w14:textId="5C383A2F"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163</w:t>
            </w:r>
          </w:p>
        </w:tc>
        <w:tc>
          <w:tcPr>
            <w:cnfStyle w:val="000010000000" w:firstRow="0" w:lastRow="0" w:firstColumn="0" w:lastColumn="0" w:oddVBand="1" w:evenVBand="0" w:oddHBand="0" w:evenHBand="0" w:firstRowFirstColumn="0" w:firstRowLastColumn="0" w:lastRowFirstColumn="0" w:lastRowLastColumn="0"/>
            <w:tcW w:w="937" w:type="pct"/>
          </w:tcPr>
          <w:p w14:paraId="35FFD6D9" w14:textId="741D0658" w:rsidR="00EE224A" w:rsidRDefault="00EE224A" w:rsidP="00EE224A">
            <w:pPr>
              <w:pStyle w:val="TableTextLeft"/>
            </w:pPr>
            <w:r>
              <w:t>80</w:t>
            </w:r>
          </w:p>
        </w:tc>
        <w:tc>
          <w:tcPr>
            <w:tcW w:w="938" w:type="pct"/>
          </w:tcPr>
          <w:p w14:paraId="32E21721" w14:textId="1889660B"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50.9</w:t>
            </w:r>
          </w:p>
        </w:tc>
      </w:tr>
      <w:tr w:rsidR="00EE224A" w14:paraId="3C90099D" w14:textId="77777777" w:rsidTr="00CF094D">
        <w:trPr>
          <w:cantSplit/>
        </w:trPr>
        <w:tc>
          <w:tcPr>
            <w:cnfStyle w:val="000010000000" w:firstRow="0" w:lastRow="0" w:firstColumn="0" w:lastColumn="0" w:oddVBand="1" w:evenVBand="0" w:oddHBand="0" w:evenHBand="0" w:firstRowFirstColumn="0" w:firstRowLastColumn="0" w:lastRowFirstColumn="0" w:lastRowLastColumn="0"/>
            <w:tcW w:w="2188" w:type="pct"/>
          </w:tcPr>
          <w:p w14:paraId="18817004" w14:textId="5C9B10A2" w:rsidR="00EE224A" w:rsidRPr="004348FC" w:rsidRDefault="00EE224A" w:rsidP="00EE224A">
            <w:pPr>
              <w:pStyle w:val="TableTextLeft"/>
              <w:rPr>
                <w:b/>
                <w:bCs/>
              </w:rPr>
            </w:pPr>
            <w:r>
              <w:rPr>
                <w:b/>
                <w:bCs/>
              </w:rPr>
              <w:t xml:space="preserve">Gross pollutants </w:t>
            </w:r>
            <w:r w:rsidRPr="004348FC">
              <w:rPr>
                <w:b/>
                <w:bCs/>
              </w:rPr>
              <w:t>(kg/</w:t>
            </w:r>
            <w:proofErr w:type="spellStart"/>
            <w:r w:rsidRPr="004348FC">
              <w:rPr>
                <w:b/>
                <w:bCs/>
              </w:rPr>
              <w:t>yr</w:t>
            </w:r>
            <w:proofErr w:type="spellEnd"/>
            <w:r w:rsidRPr="004348FC">
              <w:rPr>
                <w:b/>
                <w:bCs/>
              </w:rPr>
              <w:t>)</w:t>
            </w:r>
          </w:p>
        </w:tc>
        <w:tc>
          <w:tcPr>
            <w:tcW w:w="937" w:type="pct"/>
          </w:tcPr>
          <w:p w14:paraId="38B2FBF5" w14:textId="6A1C6213"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2280</w:t>
            </w:r>
          </w:p>
        </w:tc>
        <w:tc>
          <w:tcPr>
            <w:cnfStyle w:val="000010000000" w:firstRow="0" w:lastRow="0" w:firstColumn="0" w:lastColumn="0" w:oddVBand="1" w:evenVBand="0" w:oddHBand="0" w:evenHBand="0" w:firstRowFirstColumn="0" w:firstRowLastColumn="0" w:lastRowFirstColumn="0" w:lastRowLastColumn="0"/>
            <w:tcW w:w="937" w:type="pct"/>
          </w:tcPr>
          <w:p w14:paraId="4578A9D0" w14:textId="5DEB67F0" w:rsidR="00EE224A" w:rsidRDefault="00EE224A" w:rsidP="00EE224A">
            <w:pPr>
              <w:pStyle w:val="TableTextLeft"/>
            </w:pPr>
            <w:r>
              <w:t>28.4</w:t>
            </w:r>
          </w:p>
        </w:tc>
        <w:tc>
          <w:tcPr>
            <w:tcW w:w="938" w:type="pct"/>
          </w:tcPr>
          <w:p w14:paraId="4117792A" w14:textId="2AFF57C0" w:rsidR="00EE224A" w:rsidRDefault="00EE224A" w:rsidP="00EE224A">
            <w:pPr>
              <w:pStyle w:val="TableTextLeft"/>
              <w:cnfStyle w:val="000000000000" w:firstRow="0" w:lastRow="0" w:firstColumn="0" w:lastColumn="0" w:oddVBand="0" w:evenVBand="0" w:oddHBand="0" w:evenHBand="0" w:firstRowFirstColumn="0" w:firstRowLastColumn="0" w:lastRowFirstColumn="0" w:lastRowLastColumn="0"/>
            </w:pPr>
            <w:r>
              <w:t>98.8</w:t>
            </w:r>
          </w:p>
        </w:tc>
      </w:tr>
    </w:tbl>
    <w:p w14:paraId="21841BF9" w14:textId="77777777" w:rsidR="00514A75" w:rsidRDefault="00514A75" w:rsidP="00514A75">
      <w:pPr>
        <w:pStyle w:val="BodyText"/>
        <w:spacing w:before="0" w:after="0"/>
      </w:pPr>
    </w:p>
    <w:p w14:paraId="333F0FEF" w14:textId="088A81F6" w:rsidR="00514A75" w:rsidRDefault="00514A75" w:rsidP="00514A75">
      <w:pPr>
        <w:pStyle w:val="BodyText"/>
      </w:pPr>
      <w:r w:rsidRPr="004874D5">
        <w:rPr>
          <w:b/>
          <w:bCs/>
        </w:rPr>
        <w:t xml:space="preserve">Table </w:t>
      </w:r>
      <w:r w:rsidR="000C6B2C">
        <w:rPr>
          <w:b/>
          <w:bCs/>
        </w:rPr>
        <w:t>4</w:t>
      </w:r>
      <w:r>
        <w:t xml:space="preserve"> shows design features of the wetland with associated calculations and further detailed specifications in the accompanying Functional Design Report. The design plan for the wetland asset is shown in the functional design section. </w:t>
      </w:r>
    </w:p>
    <w:p w14:paraId="1C458A38" w14:textId="7E8E1247" w:rsidR="00514A75" w:rsidRDefault="00514A75" w:rsidP="00514A75">
      <w:pPr>
        <w:pStyle w:val="Caption"/>
        <w:spacing w:before="120" w:after="120"/>
      </w:pPr>
      <w:r w:rsidRPr="00514A75">
        <w:t xml:space="preserve">Table </w:t>
      </w:r>
      <w:r>
        <w:t>4</w:t>
      </w:r>
      <w:r w:rsidRPr="00514A75">
        <w:t>: Wetland WL2 Design Summary</w:t>
      </w:r>
    </w:p>
    <w:tbl>
      <w:tblPr>
        <w:tblStyle w:val="TableGrid"/>
        <w:tblW w:w="5711" w:type="dxa"/>
        <w:tblLook w:val="00A0" w:firstRow="1" w:lastRow="0" w:firstColumn="1" w:lastColumn="0" w:noHBand="0" w:noVBand="0"/>
      </w:tblPr>
      <w:tblGrid>
        <w:gridCol w:w="3763"/>
        <w:gridCol w:w="16"/>
        <w:gridCol w:w="870"/>
        <w:gridCol w:w="32"/>
        <w:gridCol w:w="1006"/>
        <w:gridCol w:w="48"/>
      </w:tblGrid>
      <w:tr w:rsidR="00514A75" w:rsidRPr="001477AC" w14:paraId="48438F5F"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711" w:type="dxa"/>
            <w:gridSpan w:val="6"/>
            <w:noWrap/>
            <w:hideMark/>
          </w:tcPr>
          <w:p w14:paraId="24B17E35" w14:textId="77777777" w:rsidR="00514A75" w:rsidRPr="001477AC" w:rsidRDefault="00514A75" w:rsidP="00514A75">
            <w:pPr>
              <w:pStyle w:val="TableHeadingLeft"/>
              <w:spacing w:before="40" w:after="40"/>
            </w:pPr>
            <w:r>
              <w:t>Wetland design parameters</w:t>
            </w:r>
          </w:p>
        </w:tc>
      </w:tr>
      <w:tr w:rsidR="00514A75" w:rsidRPr="001477AC" w14:paraId="256B11CE"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shd w:val="clear" w:color="auto" w:fill="auto"/>
            <w:noWrap/>
            <w:hideMark/>
          </w:tcPr>
          <w:p w14:paraId="62DFFA5D" w14:textId="461F75A3" w:rsidR="00514A75" w:rsidRPr="001477AC" w:rsidRDefault="00514A75" w:rsidP="00514A75">
            <w:pPr>
              <w:pStyle w:val="TableTextLeft"/>
              <w:spacing w:before="40" w:after="40"/>
            </w:pPr>
            <w:r w:rsidRPr="001477AC">
              <w:t xml:space="preserve">Total </w:t>
            </w:r>
            <w:r w:rsidR="00FE008E">
              <w:t>f</w:t>
            </w:r>
            <w:r w:rsidRPr="001477AC">
              <w:t xml:space="preserve">ootprint </w:t>
            </w:r>
            <w:r w:rsidR="00FE008E">
              <w:t>a</w:t>
            </w:r>
            <w:r w:rsidRPr="001477AC">
              <w:t>rea</w:t>
            </w:r>
          </w:p>
        </w:tc>
        <w:tc>
          <w:tcPr>
            <w:cnfStyle w:val="000010000000" w:firstRow="0" w:lastRow="0" w:firstColumn="0" w:lastColumn="0" w:oddVBand="1" w:evenVBand="0" w:oddHBand="0" w:evenHBand="0" w:firstRowFirstColumn="0" w:firstRowLastColumn="0" w:lastRowFirstColumn="0" w:lastRowLastColumn="0"/>
            <w:tcW w:w="894" w:type="dxa"/>
            <w:gridSpan w:val="2"/>
            <w:shd w:val="clear" w:color="auto" w:fill="auto"/>
            <w:noWrap/>
            <w:hideMark/>
          </w:tcPr>
          <w:p w14:paraId="4594AD3B" w14:textId="77777777" w:rsidR="00514A75" w:rsidRPr="001477AC" w:rsidRDefault="00514A75" w:rsidP="00514A75">
            <w:pPr>
              <w:pStyle w:val="TableTextLeft"/>
              <w:spacing w:before="40" w:after="40"/>
            </w:pPr>
            <w:r w:rsidRPr="001477AC">
              <w:t>1.</w:t>
            </w:r>
            <w:r>
              <w:t>4</w:t>
            </w:r>
          </w:p>
        </w:tc>
        <w:tc>
          <w:tcPr>
            <w:tcW w:w="1046" w:type="dxa"/>
            <w:gridSpan w:val="2"/>
            <w:shd w:val="clear" w:color="auto" w:fill="auto"/>
            <w:noWrap/>
            <w:hideMark/>
          </w:tcPr>
          <w:p w14:paraId="73C69C67" w14:textId="0D1F07DD" w:rsidR="00514A75" w:rsidRPr="001477AC" w:rsidRDefault="006F1D50"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H</w:t>
            </w:r>
            <w:r w:rsidR="00514A75" w:rsidRPr="001477AC">
              <w:t>a</w:t>
            </w:r>
          </w:p>
        </w:tc>
      </w:tr>
      <w:tr w:rsidR="00514A75" w:rsidRPr="001477AC" w14:paraId="0BF49F2C"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tcBorders>
              <w:bottom w:val="single" w:sz="8" w:space="0" w:color="71C5E8" w:themeColor="text2"/>
            </w:tcBorders>
            <w:shd w:val="clear" w:color="auto" w:fill="auto"/>
            <w:noWrap/>
            <w:hideMark/>
          </w:tcPr>
          <w:p w14:paraId="1796E561" w14:textId="13E40B00" w:rsidR="00514A75" w:rsidRPr="001477AC" w:rsidRDefault="00514A75" w:rsidP="00514A75">
            <w:pPr>
              <w:pStyle w:val="TableTextLeft"/>
              <w:spacing w:before="40" w:after="40"/>
            </w:pPr>
            <w:r w:rsidRPr="001477AC">
              <w:t xml:space="preserve">Catchment </w:t>
            </w:r>
            <w:r w:rsidR="00FE008E">
              <w:t>a</w:t>
            </w:r>
            <w:r w:rsidRPr="001477AC">
              <w:t>rea</w:t>
            </w:r>
          </w:p>
        </w:tc>
        <w:tc>
          <w:tcPr>
            <w:cnfStyle w:val="000010000000" w:firstRow="0" w:lastRow="0" w:firstColumn="0" w:lastColumn="0" w:oddVBand="1" w:evenVBand="0" w:oddHBand="0" w:evenHBand="0" w:firstRowFirstColumn="0" w:firstRowLastColumn="0" w:lastRowFirstColumn="0" w:lastRowLastColumn="0"/>
            <w:tcW w:w="894" w:type="dxa"/>
            <w:gridSpan w:val="2"/>
            <w:tcBorders>
              <w:bottom w:val="single" w:sz="8" w:space="0" w:color="71C5E8" w:themeColor="text2"/>
            </w:tcBorders>
            <w:shd w:val="clear" w:color="auto" w:fill="auto"/>
            <w:noWrap/>
            <w:hideMark/>
          </w:tcPr>
          <w:p w14:paraId="12EA700A" w14:textId="77777777" w:rsidR="00514A75" w:rsidRPr="001477AC" w:rsidRDefault="00514A75" w:rsidP="00514A75">
            <w:pPr>
              <w:pStyle w:val="TableTextLeft"/>
              <w:spacing w:before="40" w:after="40"/>
            </w:pPr>
            <w:r w:rsidRPr="001477AC">
              <w:t>11.4</w:t>
            </w:r>
          </w:p>
        </w:tc>
        <w:tc>
          <w:tcPr>
            <w:tcW w:w="1046" w:type="dxa"/>
            <w:gridSpan w:val="2"/>
            <w:tcBorders>
              <w:bottom w:val="single" w:sz="8" w:space="0" w:color="71C5E8" w:themeColor="text2"/>
            </w:tcBorders>
            <w:shd w:val="clear" w:color="auto" w:fill="auto"/>
            <w:noWrap/>
            <w:hideMark/>
          </w:tcPr>
          <w:p w14:paraId="46D8F325" w14:textId="34E6C753" w:rsidR="00514A75" w:rsidRPr="001477AC" w:rsidRDefault="006F1D50"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H</w:t>
            </w:r>
            <w:r w:rsidR="00514A75" w:rsidRPr="001477AC">
              <w:t>a</w:t>
            </w:r>
          </w:p>
        </w:tc>
      </w:tr>
      <w:tr w:rsidR="00514A75" w:rsidRPr="001477AC" w14:paraId="6BB69689"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711" w:type="dxa"/>
            <w:gridSpan w:val="6"/>
            <w:shd w:val="clear" w:color="auto" w:fill="C6E8F6" w:themeFill="accent5"/>
            <w:noWrap/>
            <w:hideMark/>
          </w:tcPr>
          <w:p w14:paraId="428B0E76" w14:textId="09117F97" w:rsidR="00514A75" w:rsidRPr="00514A75" w:rsidRDefault="00514A75" w:rsidP="00514A75">
            <w:pPr>
              <w:pStyle w:val="TableTextLeft"/>
              <w:spacing w:before="40" w:after="40"/>
              <w:rPr>
                <w:b/>
                <w:bCs/>
              </w:rPr>
            </w:pPr>
            <w:r w:rsidRPr="00514A75">
              <w:rPr>
                <w:b/>
                <w:bCs/>
              </w:rPr>
              <w:t xml:space="preserve">Inlet </w:t>
            </w:r>
            <w:r w:rsidR="0006090C">
              <w:rPr>
                <w:b/>
                <w:bCs/>
              </w:rPr>
              <w:t>p</w:t>
            </w:r>
            <w:r w:rsidRPr="00514A75">
              <w:rPr>
                <w:b/>
                <w:bCs/>
              </w:rPr>
              <w:t>ond</w:t>
            </w:r>
          </w:p>
        </w:tc>
      </w:tr>
      <w:tr w:rsidR="00514A75" w:rsidRPr="001477AC" w14:paraId="4F316A23"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shd w:val="clear" w:color="auto" w:fill="auto"/>
            <w:noWrap/>
            <w:hideMark/>
          </w:tcPr>
          <w:p w14:paraId="56BA0585" w14:textId="77614902" w:rsidR="00514A75" w:rsidRPr="001477AC" w:rsidRDefault="00514A75" w:rsidP="00514A75">
            <w:pPr>
              <w:pStyle w:val="TableTextLeft"/>
              <w:spacing w:before="40" w:after="40"/>
            </w:pPr>
            <w:r w:rsidRPr="001477AC">
              <w:t xml:space="preserve">Normal Water Level </w:t>
            </w:r>
            <w:r w:rsidR="0006090C">
              <w:t>(</w:t>
            </w:r>
            <w:r w:rsidRPr="001477AC">
              <w:t>NWL</w:t>
            </w:r>
            <w:r w:rsidR="0006090C">
              <w:t>)</w:t>
            </w:r>
          </w:p>
        </w:tc>
        <w:tc>
          <w:tcPr>
            <w:cnfStyle w:val="000010000000" w:firstRow="0" w:lastRow="0" w:firstColumn="0" w:lastColumn="0" w:oddVBand="1" w:evenVBand="0" w:oddHBand="0" w:evenHBand="0" w:firstRowFirstColumn="0" w:firstRowLastColumn="0" w:lastRowFirstColumn="0" w:lastRowLastColumn="0"/>
            <w:tcW w:w="894" w:type="dxa"/>
            <w:gridSpan w:val="2"/>
            <w:shd w:val="clear" w:color="auto" w:fill="auto"/>
            <w:noWrap/>
            <w:hideMark/>
          </w:tcPr>
          <w:p w14:paraId="3972B3FB" w14:textId="77777777" w:rsidR="00514A75" w:rsidRPr="001477AC" w:rsidRDefault="00514A75" w:rsidP="00514A75">
            <w:pPr>
              <w:pStyle w:val="TableTextLeft"/>
              <w:spacing w:before="40" w:after="40"/>
            </w:pPr>
            <w:r w:rsidRPr="001477AC">
              <w:t>170.95</w:t>
            </w:r>
          </w:p>
        </w:tc>
        <w:tc>
          <w:tcPr>
            <w:tcW w:w="1046" w:type="dxa"/>
            <w:gridSpan w:val="2"/>
            <w:shd w:val="clear" w:color="auto" w:fill="auto"/>
            <w:noWrap/>
            <w:hideMark/>
          </w:tcPr>
          <w:p w14:paraId="006F76E9"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 AHD</w:t>
            </w:r>
          </w:p>
        </w:tc>
      </w:tr>
      <w:tr w:rsidR="00514A75" w:rsidRPr="001477AC" w14:paraId="5D567DB8"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shd w:val="clear" w:color="auto" w:fill="auto"/>
            <w:noWrap/>
            <w:hideMark/>
          </w:tcPr>
          <w:p w14:paraId="35C1A1F9" w14:textId="0DC41AC1" w:rsidR="00514A75" w:rsidRPr="001477AC" w:rsidRDefault="00514A75" w:rsidP="00514A75">
            <w:pPr>
              <w:pStyle w:val="TableTextLeft"/>
              <w:spacing w:before="40" w:after="40"/>
            </w:pPr>
            <w:r w:rsidRPr="001477AC">
              <w:t>Top Extended Detention</w:t>
            </w:r>
            <w:r w:rsidR="0006090C">
              <w:t xml:space="preserve"> (</w:t>
            </w:r>
            <w:r w:rsidRPr="001477AC">
              <w:t>TED</w:t>
            </w:r>
            <w:r w:rsidR="0006090C">
              <w:t>)</w:t>
            </w:r>
          </w:p>
        </w:tc>
        <w:tc>
          <w:tcPr>
            <w:cnfStyle w:val="000010000000" w:firstRow="0" w:lastRow="0" w:firstColumn="0" w:lastColumn="0" w:oddVBand="1" w:evenVBand="0" w:oddHBand="0" w:evenHBand="0" w:firstRowFirstColumn="0" w:firstRowLastColumn="0" w:lastRowFirstColumn="0" w:lastRowLastColumn="0"/>
            <w:tcW w:w="894" w:type="dxa"/>
            <w:gridSpan w:val="2"/>
            <w:shd w:val="clear" w:color="auto" w:fill="auto"/>
            <w:noWrap/>
            <w:hideMark/>
          </w:tcPr>
          <w:p w14:paraId="606FA9EB" w14:textId="77777777" w:rsidR="00514A75" w:rsidRPr="001477AC" w:rsidRDefault="00514A75" w:rsidP="00514A75">
            <w:pPr>
              <w:pStyle w:val="TableTextLeft"/>
              <w:spacing w:before="40" w:after="40"/>
            </w:pPr>
            <w:r w:rsidRPr="001477AC">
              <w:t>171.3</w:t>
            </w:r>
          </w:p>
        </w:tc>
        <w:tc>
          <w:tcPr>
            <w:tcW w:w="1046" w:type="dxa"/>
            <w:gridSpan w:val="2"/>
            <w:shd w:val="clear" w:color="auto" w:fill="auto"/>
            <w:noWrap/>
            <w:hideMark/>
          </w:tcPr>
          <w:p w14:paraId="36D67BC1"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 AHD</w:t>
            </w:r>
          </w:p>
        </w:tc>
      </w:tr>
      <w:tr w:rsidR="00514A75" w:rsidRPr="001477AC" w14:paraId="1CFA6413"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shd w:val="clear" w:color="auto" w:fill="auto"/>
            <w:noWrap/>
            <w:hideMark/>
          </w:tcPr>
          <w:p w14:paraId="5A21D72E" w14:textId="18748ECC" w:rsidR="00514A75" w:rsidRPr="001477AC" w:rsidRDefault="00514A75" w:rsidP="00514A75">
            <w:pPr>
              <w:pStyle w:val="TableTextLeft"/>
              <w:spacing w:before="40" w:after="40"/>
            </w:pPr>
            <w:r w:rsidRPr="001477AC">
              <w:t xml:space="preserve">Inlet </w:t>
            </w:r>
            <w:r w:rsidR="0006090C">
              <w:t>p</w:t>
            </w:r>
            <w:r w:rsidRPr="001477AC">
              <w:t xml:space="preserve">ond </w:t>
            </w:r>
            <w:r w:rsidR="0006090C">
              <w:t>v</w:t>
            </w:r>
            <w:r w:rsidRPr="001477AC">
              <w:t>olume</w:t>
            </w:r>
          </w:p>
        </w:tc>
        <w:tc>
          <w:tcPr>
            <w:cnfStyle w:val="000010000000" w:firstRow="0" w:lastRow="0" w:firstColumn="0" w:lastColumn="0" w:oddVBand="1" w:evenVBand="0" w:oddHBand="0" w:evenHBand="0" w:firstRowFirstColumn="0" w:firstRowLastColumn="0" w:lastRowFirstColumn="0" w:lastRowLastColumn="0"/>
            <w:tcW w:w="894" w:type="dxa"/>
            <w:gridSpan w:val="2"/>
            <w:shd w:val="clear" w:color="auto" w:fill="auto"/>
            <w:noWrap/>
            <w:hideMark/>
          </w:tcPr>
          <w:p w14:paraId="5F48E9A8" w14:textId="77777777" w:rsidR="00514A75" w:rsidRPr="001477AC" w:rsidRDefault="00514A75" w:rsidP="00514A75">
            <w:pPr>
              <w:pStyle w:val="TableTextLeft"/>
              <w:spacing w:before="40" w:after="40"/>
            </w:pPr>
            <w:r>
              <w:t>150</w:t>
            </w:r>
          </w:p>
        </w:tc>
        <w:tc>
          <w:tcPr>
            <w:tcW w:w="1046" w:type="dxa"/>
            <w:gridSpan w:val="2"/>
            <w:shd w:val="clear" w:color="auto" w:fill="auto"/>
            <w:noWrap/>
            <w:hideMark/>
          </w:tcPr>
          <w:p w14:paraId="0B38CC18"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r w:rsidRPr="004960EF">
              <w:rPr>
                <w:vertAlign w:val="superscript"/>
              </w:rPr>
              <w:t>3</w:t>
            </w:r>
          </w:p>
        </w:tc>
      </w:tr>
      <w:tr w:rsidR="00514A75" w:rsidRPr="001477AC" w14:paraId="6B61384C"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shd w:val="clear" w:color="auto" w:fill="auto"/>
            <w:noWrap/>
            <w:hideMark/>
          </w:tcPr>
          <w:p w14:paraId="4CDDFEF3" w14:textId="3A3BE7F9" w:rsidR="00514A75" w:rsidRPr="001477AC" w:rsidRDefault="00514A75" w:rsidP="00514A75">
            <w:pPr>
              <w:pStyle w:val="TableTextLeft"/>
              <w:spacing w:before="40" w:after="40"/>
            </w:pPr>
            <w:r w:rsidRPr="001477AC">
              <w:t xml:space="preserve">Inlet </w:t>
            </w:r>
            <w:r w:rsidR="00FE008E">
              <w:t>s</w:t>
            </w:r>
            <w:r w:rsidRPr="001477AC">
              <w:t xml:space="preserve">urface </w:t>
            </w:r>
            <w:r w:rsidR="00FE008E">
              <w:t>a</w:t>
            </w:r>
            <w:r w:rsidRPr="001477AC">
              <w:t>rea</w:t>
            </w:r>
          </w:p>
        </w:tc>
        <w:tc>
          <w:tcPr>
            <w:cnfStyle w:val="000010000000" w:firstRow="0" w:lastRow="0" w:firstColumn="0" w:lastColumn="0" w:oddVBand="1" w:evenVBand="0" w:oddHBand="0" w:evenHBand="0" w:firstRowFirstColumn="0" w:firstRowLastColumn="0" w:lastRowFirstColumn="0" w:lastRowLastColumn="0"/>
            <w:tcW w:w="894" w:type="dxa"/>
            <w:gridSpan w:val="2"/>
            <w:shd w:val="clear" w:color="auto" w:fill="auto"/>
            <w:noWrap/>
            <w:hideMark/>
          </w:tcPr>
          <w:p w14:paraId="7B8A8624" w14:textId="77777777" w:rsidR="00514A75" w:rsidRPr="001477AC" w:rsidRDefault="00514A75" w:rsidP="00514A75">
            <w:pPr>
              <w:pStyle w:val="TableTextLeft"/>
              <w:spacing w:before="40" w:after="40"/>
            </w:pPr>
            <w:r w:rsidRPr="001477AC">
              <w:t>2</w:t>
            </w:r>
            <w:r>
              <w:t>0</w:t>
            </w:r>
            <w:r w:rsidRPr="001477AC">
              <w:t>0</w:t>
            </w:r>
          </w:p>
        </w:tc>
        <w:tc>
          <w:tcPr>
            <w:tcW w:w="1046" w:type="dxa"/>
            <w:gridSpan w:val="2"/>
            <w:shd w:val="clear" w:color="auto" w:fill="auto"/>
            <w:noWrap/>
            <w:hideMark/>
          </w:tcPr>
          <w:p w14:paraId="0C49196E"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r w:rsidRPr="004960EF">
              <w:rPr>
                <w:vertAlign w:val="superscript"/>
              </w:rPr>
              <w:t>2</w:t>
            </w:r>
          </w:p>
        </w:tc>
      </w:tr>
      <w:tr w:rsidR="00514A75" w:rsidRPr="001477AC" w14:paraId="017DF483"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3771" w:type="dxa"/>
            <w:gridSpan w:val="2"/>
            <w:tcBorders>
              <w:bottom w:val="single" w:sz="8" w:space="0" w:color="71C5E8" w:themeColor="text2"/>
            </w:tcBorders>
            <w:shd w:val="clear" w:color="auto" w:fill="auto"/>
            <w:noWrap/>
            <w:hideMark/>
          </w:tcPr>
          <w:p w14:paraId="0BB9A350" w14:textId="77777777" w:rsidR="00514A75" w:rsidRPr="001477AC" w:rsidRDefault="00514A75" w:rsidP="00514A75">
            <w:pPr>
              <w:pStyle w:val="TableTextLeft"/>
              <w:spacing w:before="40" w:after="40"/>
            </w:pPr>
            <w:r w:rsidRPr="001477AC">
              <w:t xml:space="preserve">Permanent Pond Depth, </w:t>
            </w:r>
            <w:proofErr w:type="spellStart"/>
            <w:r w:rsidRPr="001477AC">
              <w:t>Dp</w:t>
            </w:r>
            <w:proofErr w:type="spellEnd"/>
          </w:p>
        </w:tc>
        <w:tc>
          <w:tcPr>
            <w:cnfStyle w:val="000010000000" w:firstRow="0" w:lastRow="0" w:firstColumn="0" w:lastColumn="0" w:oddVBand="1" w:evenVBand="0" w:oddHBand="0" w:evenHBand="0" w:firstRowFirstColumn="0" w:firstRowLastColumn="0" w:lastRowFirstColumn="0" w:lastRowLastColumn="0"/>
            <w:tcW w:w="894" w:type="dxa"/>
            <w:gridSpan w:val="2"/>
            <w:tcBorders>
              <w:bottom w:val="single" w:sz="8" w:space="0" w:color="71C5E8" w:themeColor="text2"/>
            </w:tcBorders>
            <w:shd w:val="clear" w:color="auto" w:fill="auto"/>
            <w:noWrap/>
            <w:hideMark/>
          </w:tcPr>
          <w:p w14:paraId="6BBAF686" w14:textId="77777777" w:rsidR="00514A75" w:rsidRPr="001477AC" w:rsidRDefault="00514A75" w:rsidP="00514A75">
            <w:pPr>
              <w:pStyle w:val="TableTextLeft"/>
              <w:spacing w:before="40" w:after="40"/>
            </w:pPr>
            <w:r w:rsidRPr="001477AC">
              <w:t>1.</w:t>
            </w:r>
            <w:r>
              <w:t>5</w:t>
            </w:r>
          </w:p>
        </w:tc>
        <w:tc>
          <w:tcPr>
            <w:tcW w:w="1046" w:type="dxa"/>
            <w:gridSpan w:val="2"/>
            <w:tcBorders>
              <w:bottom w:val="single" w:sz="8" w:space="0" w:color="71C5E8" w:themeColor="text2"/>
            </w:tcBorders>
            <w:shd w:val="clear" w:color="auto" w:fill="auto"/>
            <w:noWrap/>
            <w:hideMark/>
          </w:tcPr>
          <w:p w14:paraId="7E9050F0" w14:textId="1710A90D" w:rsidR="00514A75" w:rsidRPr="001477AC" w:rsidRDefault="006F1D50"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p>
        </w:tc>
      </w:tr>
      <w:tr w:rsidR="00514A75" w:rsidRPr="001477AC" w14:paraId="778BD1D0" w14:textId="77777777" w:rsidTr="00514A75">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711" w:type="dxa"/>
            <w:gridSpan w:val="6"/>
            <w:shd w:val="clear" w:color="auto" w:fill="C6E8F6" w:themeFill="accent5"/>
            <w:noWrap/>
            <w:hideMark/>
          </w:tcPr>
          <w:p w14:paraId="5819F9AA" w14:textId="6A4320AA" w:rsidR="00514A75" w:rsidRPr="00514A75" w:rsidRDefault="00514A75" w:rsidP="00514A75">
            <w:pPr>
              <w:pStyle w:val="TableTextLeft"/>
              <w:spacing w:before="40" w:after="40"/>
              <w:rPr>
                <w:b/>
                <w:bCs/>
              </w:rPr>
            </w:pPr>
            <w:r w:rsidRPr="00514A75">
              <w:rPr>
                <w:b/>
                <w:bCs/>
              </w:rPr>
              <w:t xml:space="preserve">Macrophyte </w:t>
            </w:r>
            <w:r w:rsidR="0006090C">
              <w:rPr>
                <w:b/>
                <w:bCs/>
              </w:rPr>
              <w:t>z</w:t>
            </w:r>
            <w:r w:rsidRPr="00514A75">
              <w:rPr>
                <w:b/>
                <w:bCs/>
              </w:rPr>
              <w:t>one</w:t>
            </w:r>
          </w:p>
        </w:tc>
      </w:tr>
      <w:tr w:rsidR="00514A75" w:rsidRPr="001477AC" w14:paraId="3338DFCD"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49FD02D0" w14:textId="30B5D983" w:rsidR="00514A75" w:rsidRPr="001477AC" w:rsidRDefault="00514A75" w:rsidP="00514A75">
            <w:pPr>
              <w:pStyle w:val="TableTextLeft"/>
              <w:spacing w:before="40" w:after="40"/>
            </w:pPr>
            <w:r w:rsidRPr="001477AC">
              <w:t>Normal Water Level</w:t>
            </w:r>
            <w:r w:rsidR="006D02E8">
              <w:t xml:space="preserve"> (</w:t>
            </w:r>
            <w:r w:rsidRPr="001477AC">
              <w:t>NWL</w:t>
            </w:r>
            <w:r w:rsidR="006D02E8">
              <w:t>)</w:t>
            </w:r>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0A61AEEC" w14:textId="77777777" w:rsidR="00514A75" w:rsidRPr="001477AC" w:rsidRDefault="00514A75" w:rsidP="00514A75">
            <w:pPr>
              <w:pStyle w:val="TableTextLeft"/>
              <w:spacing w:before="40" w:after="40"/>
            </w:pPr>
            <w:r w:rsidRPr="001477AC">
              <w:t>170.95</w:t>
            </w:r>
          </w:p>
        </w:tc>
        <w:tc>
          <w:tcPr>
            <w:tcW w:w="1030" w:type="dxa"/>
            <w:gridSpan w:val="2"/>
            <w:shd w:val="clear" w:color="auto" w:fill="auto"/>
            <w:noWrap/>
            <w:hideMark/>
          </w:tcPr>
          <w:p w14:paraId="6080408A"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 AHD</w:t>
            </w:r>
          </w:p>
        </w:tc>
      </w:tr>
      <w:tr w:rsidR="00514A75" w:rsidRPr="001477AC" w14:paraId="59904753"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27EE8401" w14:textId="6943721A" w:rsidR="00514A75" w:rsidRPr="001477AC" w:rsidRDefault="00514A75" w:rsidP="00514A75">
            <w:pPr>
              <w:pStyle w:val="TableTextLeft"/>
              <w:spacing w:before="40" w:after="40"/>
            </w:pPr>
            <w:r w:rsidRPr="001477AC">
              <w:t>Top Extended Detention</w:t>
            </w:r>
            <w:r w:rsidR="006D02E8">
              <w:t xml:space="preserve"> (</w:t>
            </w:r>
            <w:r w:rsidRPr="001477AC">
              <w:t>TED</w:t>
            </w:r>
            <w:r w:rsidR="006D02E8">
              <w:t>)</w:t>
            </w:r>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044AED9D" w14:textId="77777777" w:rsidR="00514A75" w:rsidRPr="001477AC" w:rsidRDefault="00514A75" w:rsidP="00514A75">
            <w:pPr>
              <w:pStyle w:val="TableTextLeft"/>
              <w:spacing w:before="40" w:after="40"/>
            </w:pPr>
            <w:r w:rsidRPr="001477AC">
              <w:t>171.3</w:t>
            </w:r>
          </w:p>
        </w:tc>
        <w:tc>
          <w:tcPr>
            <w:tcW w:w="1030" w:type="dxa"/>
            <w:gridSpan w:val="2"/>
            <w:shd w:val="clear" w:color="auto" w:fill="auto"/>
            <w:noWrap/>
            <w:hideMark/>
          </w:tcPr>
          <w:p w14:paraId="498A4BF1"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 AHD</w:t>
            </w:r>
          </w:p>
        </w:tc>
      </w:tr>
      <w:tr w:rsidR="00514A75" w:rsidRPr="001477AC" w14:paraId="7D7113BB"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0F0D0EC7" w14:textId="5FCE6BE4" w:rsidR="00514A75" w:rsidRPr="001477AC" w:rsidRDefault="00514A75" w:rsidP="00514A75">
            <w:pPr>
              <w:pStyle w:val="TableTextLeft"/>
              <w:spacing w:before="40" w:after="40"/>
            </w:pPr>
            <w:r w:rsidRPr="001477AC">
              <w:t xml:space="preserve">Macrophyte </w:t>
            </w:r>
            <w:r w:rsidR="006D02E8">
              <w:t>z</w:t>
            </w:r>
            <w:r w:rsidRPr="001477AC">
              <w:t xml:space="preserve">one </w:t>
            </w:r>
            <w:r w:rsidR="006D02E8">
              <w:t>tr</w:t>
            </w:r>
            <w:r w:rsidRPr="001477AC">
              <w:t xml:space="preserve">eatment </w:t>
            </w:r>
            <w:r w:rsidR="006D02E8">
              <w:t>a</w:t>
            </w:r>
            <w:r w:rsidRPr="001477AC">
              <w:t>rea</w:t>
            </w:r>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02FC90AF" w14:textId="77777777" w:rsidR="00514A75" w:rsidRPr="001477AC" w:rsidRDefault="00514A75" w:rsidP="00514A75">
            <w:pPr>
              <w:pStyle w:val="TableTextLeft"/>
              <w:spacing w:before="40" w:after="40"/>
            </w:pPr>
            <w:r w:rsidRPr="001477AC">
              <w:t>4000</w:t>
            </w:r>
          </w:p>
        </w:tc>
        <w:tc>
          <w:tcPr>
            <w:tcW w:w="1030" w:type="dxa"/>
            <w:gridSpan w:val="2"/>
            <w:shd w:val="clear" w:color="auto" w:fill="auto"/>
            <w:noWrap/>
            <w:hideMark/>
          </w:tcPr>
          <w:p w14:paraId="2E473961"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r w:rsidRPr="004960EF">
              <w:rPr>
                <w:vertAlign w:val="superscript"/>
              </w:rPr>
              <w:t>2</w:t>
            </w:r>
          </w:p>
        </w:tc>
      </w:tr>
      <w:tr w:rsidR="00514A75" w:rsidRPr="001477AC" w14:paraId="5935AFA2"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760EE770" w14:textId="269CECD4" w:rsidR="00514A75" w:rsidRPr="001477AC" w:rsidRDefault="00514A75" w:rsidP="00514A75">
            <w:pPr>
              <w:pStyle w:val="TableTextLeft"/>
              <w:spacing w:before="40" w:after="40"/>
            </w:pPr>
            <w:r w:rsidRPr="001477AC">
              <w:t>Permanent Treatment Depth</w:t>
            </w:r>
            <w:r w:rsidR="00FE008E">
              <w:t xml:space="preserve">, </w:t>
            </w:r>
            <w:proofErr w:type="spellStart"/>
            <w:r w:rsidRPr="001477AC">
              <w:t>Dp</w:t>
            </w:r>
            <w:proofErr w:type="spellEnd"/>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34D1B34B" w14:textId="77777777" w:rsidR="00514A75" w:rsidRPr="001477AC" w:rsidRDefault="00514A75" w:rsidP="00514A75">
            <w:pPr>
              <w:pStyle w:val="TableTextLeft"/>
              <w:spacing w:before="40" w:after="40"/>
            </w:pPr>
            <w:r w:rsidRPr="001477AC">
              <w:t>0.4</w:t>
            </w:r>
          </w:p>
        </w:tc>
        <w:tc>
          <w:tcPr>
            <w:tcW w:w="1030" w:type="dxa"/>
            <w:gridSpan w:val="2"/>
            <w:shd w:val="clear" w:color="auto" w:fill="auto"/>
            <w:noWrap/>
            <w:hideMark/>
          </w:tcPr>
          <w:p w14:paraId="6BD8049B" w14:textId="1F260FB2" w:rsidR="00514A75" w:rsidRPr="001477AC" w:rsidRDefault="006F1D50"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p>
        </w:tc>
      </w:tr>
      <w:tr w:rsidR="00514A75" w:rsidRPr="001477AC" w14:paraId="52497B54"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7B9FC778" w14:textId="7F3667C2" w:rsidR="00514A75" w:rsidRPr="001477AC" w:rsidRDefault="00514A75" w:rsidP="00514A75">
            <w:pPr>
              <w:pStyle w:val="TableTextLeft"/>
              <w:spacing w:before="40" w:after="40"/>
            </w:pPr>
            <w:r w:rsidRPr="001477AC">
              <w:t xml:space="preserve">Shallow </w:t>
            </w:r>
            <w:r w:rsidR="0006090C">
              <w:t>m</w:t>
            </w:r>
            <w:r w:rsidRPr="001477AC">
              <w:t xml:space="preserve">arsh </w:t>
            </w:r>
            <w:r w:rsidR="0006090C">
              <w:t>a</w:t>
            </w:r>
            <w:r w:rsidRPr="001477AC">
              <w:t>rea</w:t>
            </w:r>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3BB43CD5" w14:textId="77777777" w:rsidR="00514A75" w:rsidRPr="001477AC" w:rsidRDefault="00514A75" w:rsidP="00514A75">
            <w:pPr>
              <w:pStyle w:val="TableTextLeft"/>
              <w:spacing w:before="40" w:after="40"/>
            </w:pPr>
            <w:r w:rsidRPr="001477AC">
              <w:t>1773</w:t>
            </w:r>
          </w:p>
        </w:tc>
        <w:tc>
          <w:tcPr>
            <w:tcW w:w="1030" w:type="dxa"/>
            <w:gridSpan w:val="2"/>
            <w:shd w:val="clear" w:color="auto" w:fill="auto"/>
            <w:noWrap/>
            <w:hideMark/>
          </w:tcPr>
          <w:p w14:paraId="0C8E8323"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r w:rsidRPr="004960EF">
              <w:rPr>
                <w:vertAlign w:val="superscript"/>
              </w:rPr>
              <w:t>2</w:t>
            </w:r>
          </w:p>
        </w:tc>
      </w:tr>
      <w:tr w:rsidR="00514A75" w:rsidRPr="001477AC" w14:paraId="70F4636F"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680D2665" w14:textId="788A166C" w:rsidR="00514A75" w:rsidRPr="001477AC" w:rsidRDefault="00514A75" w:rsidP="00514A75">
            <w:pPr>
              <w:pStyle w:val="TableTextLeft"/>
              <w:spacing w:before="40" w:after="40"/>
            </w:pPr>
            <w:r w:rsidRPr="001477AC">
              <w:t xml:space="preserve">Deep </w:t>
            </w:r>
            <w:r w:rsidR="0006090C">
              <w:t>m</w:t>
            </w:r>
            <w:r w:rsidRPr="001477AC">
              <w:t xml:space="preserve">arsh </w:t>
            </w:r>
            <w:r w:rsidR="0006090C">
              <w:t>a</w:t>
            </w:r>
            <w:r w:rsidRPr="001477AC">
              <w:t>rea</w:t>
            </w:r>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5B86EB93" w14:textId="77777777" w:rsidR="00514A75" w:rsidRPr="001477AC" w:rsidRDefault="00514A75" w:rsidP="00514A75">
            <w:pPr>
              <w:pStyle w:val="TableTextLeft"/>
              <w:spacing w:before="40" w:after="40"/>
            </w:pPr>
            <w:r w:rsidRPr="001477AC">
              <w:t>1588</w:t>
            </w:r>
          </w:p>
        </w:tc>
        <w:tc>
          <w:tcPr>
            <w:tcW w:w="1030" w:type="dxa"/>
            <w:gridSpan w:val="2"/>
            <w:shd w:val="clear" w:color="auto" w:fill="auto"/>
            <w:noWrap/>
            <w:hideMark/>
          </w:tcPr>
          <w:p w14:paraId="62083C0B"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r w:rsidRPr="004960EF">
              <w:rPr>
                <w:vertAlign w:val="superscript"/>
              </w:rPr>
              <w:t>2</w:t>
            </w:r>
          </w:p>
        </w:tc>
      </w:tr>
      <w:tr w:rsidR="00514A75" w:rsidRPr="001477AC" w14:paraId="2E38BD89" w14:textId="77777777" w:rsidTr="00514A75">
        <w:trPr>
          <w:gridAfter w:val="1"/>
          <w:cnfStyle w:val="100000000000" w:firstRow="1" w:lastRow="0" w:firstColumn="0" w:lastColumn="0" w:oddVBand="0" w:evenVBand="0" w:oddHBand="0" w:evenHBand="0" w:firstRowFirstColumn="0" w:firstRowLastColumn="0" w:lastRowFirstColumn="0" w:lastRowLastColumn="0"/>
          <w:wAfter w:w="48" w:type="dxa"/>
          <w:cantSplit/>
          <w:tblHeader/>
        </w:trPr>
        <w:tc>
          <w:tcPr>
            <w:cnfStyle w:val="000000000100" w:firstRow="0" w:lastRow="0" w:firstColumn="0" w:lastColumn="0" w:oddVBand="0" w:evenVBand="0" w:oddHBand="0" w:evenHBand="0" w:firstRowFirstColumn="1" w:firstRowLastColumn="0" w:lastRowFirstColumn="0" w:lastRowLastColumn="0"/>
            <w:tcW w:w="3755" w:type="dxa"/>
            <w:shd w:val="clear" w:color="auto" w:fill="auto"/>
            <w:noWrap/>
            <w:hideMark/>
          </w:tcPr>
          <w:p w14:paraId="6A9799AD" w14:textId="6192F229" w:rsidR="00514A75" w:rsidRPr="001477AC" w:rsidRDefault="00514A75" w:rsidP="00514A75">
            <w:pPr>
              <w:pStyle w:val="TableTextLeft"/>
              <w:spacing w:before="40" w:after="40"/>
            </w:pPr>
            <w:r w:rsidRPr="001477AC">
              <w:t xml:space="preserve">Deep </w:t>
            </w:r>
            <w:r w:rsidR="0006090C">
              <w:t>p</w:t>
            </w:r>
            <w:r w:rsidRPr="001477AC">
              <w:t xml:space="preserve">ool </w:t>
            </w:r>
            <w:r w:rsidR="0006090C">
              <w:t>a</w:t>
            </w:r>
            <w:r w:rsidRPr="001477AC">
              <w:t>rea</w:t>
            </w:r>
          </w:p>
        </w:tc>
        <w:tc>
          <w:tcPr>
            <w:cnfStyle w:val="000010000000" w:firstRow="0" w:lastRow="0" w:firstColumn="0" w:lastColumn="0" w:oddVBand="1" w:evenVBand="0" w:oddHBand="0" w:evenHBand="0" w:firstRowFirstColumn="0" w:firstRowLastColumn="0" w:lastRowFirstColumn="0" w:lastRowLastColumn="0"/>
            <w:tcW w:w="878" w:type="dxa"/>
            <w:gridSpan w:val="2"/>
            <w:shd w:val="clear" w:color="auto" w:fill="auto"/>
            <w:noWrap/>
            <w:hideMark/>
          </w:tcPr>
          <w:p w14:paraId="54EF6188" w14:textId="77777777" w:rsidR="00514A75" w:rsidRPr="001477AC" w:rsidRDefault="00514A75" w:rsidP="00514A75">
            <w:pPr>
              <w:pStyle w:val="TableTextLeft"/>
              <w:spacing w:before="40" w:after="40"/>
            </w:pPr>
            <w:r w:rsidRPr="001477AC">
              <w:t>882</w:t>
            </w:r>
          </w:p>
        </w:tc>
        <w:tc>
          <w:tcPr>
            <w:tcW w:w="1030" w:type="dxa"/>
            <w:gridSpan w:val="2"/>
            <w:shd w:val="clear" w:color="auto" w:fill="auto"/>
            <w:noWrap/>
            <w:hideMark/>
          </w:tcPr>
          <w:p w14:paraId="7E7D7685" w14:textId="77777777" w:rsidR="00514A75" w:rsidRPr="001477AC" w:rsidRDefault="00514A75" w:rsidP="00514A75">
            <w:pPr>
              <w:pStyle w:val="TableTextLeft"/>
              <w:spacing w:before="40" w:after="40"/>
              <w:cnfStyle w:val="100000000000" w:firstRow="1" w:lastRow="0" w:firstColumn="0" w:lastColumn="0" w:oddVBand="0" w:evenVBand="0" w:oddHBand="0" w:evenHBand="0" w:firstRowFirstColumn="0" w:firstRowLastColumn="0" w:lastRowFirstColumn="0" w:lastRowLastColumn="0"/>
            </w:pPr>
            <w:r w:rsidRPr="001477AC">
              <w:t>m</w:t>
            </w:r>
            <w:r w:rsidRPr="004960EF">
              <w:rPr>
                <w:vertAlign w:val="superscript"/>
              </w:rPr>
              <w:t>2</w:t>
            </w:r>
          </w:p>
        </w:tc>
      </w:tr>
    </w:tbl>
    <w:p w14:paraId="3C0E8C39" w14:textId="48822503" w:rsidR="004049AC" w:rsidRPr="00D517A2" w:rsidRDefault="004049AC" w:rsidP="00D517A2">
      <w:pPr>
        <w:pStyle w:val="BodyText"/>
        <w:rPr>
          <w:b/>
          <w:bCs/>
        </w:rPr>
      </w:pPr>
      <w:r>
        <w:rPr>
          <w:b/>
          <w:bCs/>
        </w:rPr>
        <w:br w:type="column"/>
      </w:r>
    </w:p>
    <w:tbl>
      <w:tblPr>
        <w:tblStyle w:val="TableGrid"/>
        <w:tblW w:w="2693"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4A0" w:firstRow="1" w:lastRow="0" w:firstColumn="1" w:lastColumn="0" w:noHBand="0" w:noVBand="1"/>
      </w:tblPr>
      <w:tblGrid>
        <w:gridCol w:w="2693"/>
      </w:tblGrid>
      <w:tr w:rsidR="00514A75" w:rsidRPr="00F9758E" w14:paraId="7498CE48"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93" w:type="dxa"/>
            <w:shd w:val="clear" w:color="auto" w:fill="D9FFEA"/>
          </w:tcPr>
          <w:p w14:paraId="15262CFE" w14:textId="04B6B3CF" w:rsidR="00514A75" w:rsidRPr="009B5FBF" w:rsidRDefault="00514A75" w:rsidP="00514A75">
            <w:pPr>
              <w:pStyle w:val="TableHeadingLeft"/>
              <w:rPr>
                <w:color w:val="auto"/>
              </w:rPr>
            </w:pPr>
            <w:r w:rsidRPr="009B5FBF">
              <w:rPr>
                <w:color w:val="auto"/>
              </w:rPr>
              <w:t>D: Design for BPEM for stormwater quality improvement</w:t>
            </w:r>
          </w:p>
        </w:tc>
      </w:tr>
      <w:tr w:rsidR="004049AC" w:rsidRPr="00F9758E" w14:paraId="7DCB9D20" w14:textId="77777777" w:rsidTr="009B5FBF">
        <w:tc>
          <w:tcPr>
            <w:tcW w:w="2693" w:type="dxa"/>
            <w:shd w:val="clear" w:color="auto" w:fill="auto"/>
          </w:tcPr>
          <w:p w14:paraId="7475E275" w14:textId="0C5CFC7A" w:rsidR="004049AC" w:rsidRPr="004049AC" w:rsidRDefault="004049AC" w:rsidP="004049AC">
            <w:pPr>
              <w:pStyle w:val="TableTextBullet"/>
              <w:numPr>
                <w:ilvl w:val="0"/>
                <w:numId w:val="15"/>
              </w:numPr>
              <w:tabs>
                <w:tab w:val="clear" w:pos="284"/>
              </w:tabs>
              <w:ind w:left="570" w:hanging="425"/>
              <w:rPr>
                <w:bCs/>
              </w:rPr>
            </w:pPr>
            <w:r>
              <w:rPr>
                <w:b/>
              </w:rPr>
              <w:t>D</w:t>
            </w:r>
            <w:r w:rsidR="00514A75">
              <w:rPr>
                <w:b/>
              </w:rPr>
              <w:t>5</w:t>
            </w:r>
            <w:r w:rsidRPr="00176413">
              <w:rPr>
                <w:b/>
              </w:rPr>
              <w:t xml:space="preserve">: </w:t>
            </w:r>
            <w:r w:rsidR="00514A75" w:rsidRPr="00514A75">
              <w:rPr>
                <w:bCs/>
              </w:rPr>
              <w:t>MUSIC treatment performance results that meets best practice performance for stormwater pollutant load reductions: TSS</w:t>
            </w:r>
            <w:r w:rsidR="000C4232">
              <w:rPr>
                <w:bCs/>
              </w:rPr>
              <w:t xml:space="preserve"> </w:t>
            </w:r>
            <w:r w:rsidR="00514A75" w:rsidRPr="00514A75">
              <w:rPr>
                <w:bCs/>
              </w:rPr>
              <w:t>80%; TP</w:t>
            </w:r>
            <w:r w:rsidR="000C4232">
              <w:rPr>
                <w:bCs/>
              </w:rPr>
              <w:t xml:space="preserve"> </w:t>
            </w:r>
            <w:r w:rsidR="00514A75" w:rsidRPr="00514A75">
              <w:rPr>
                <w:bCs/>
              </w:rPr>
              <w:t>45%; TN 45%; Litter 70%.</w:t>
            </w:r>
          </w:p>
          <w:p w14:paraId="679CB2FC" w14:textId="6C8492CC" w:rsidR="004049AC" w:rsidRPr="004049AC" w:rsidRDefault="004049AC" w:rsidP="004049AC">
            <w:pPr>
              <w:pStyle w:val="TableTextBullet"/>
              <w:numPr>
                <w:ilvl w:val="0"/>
                <w:numId w:val="15"/>
              </w:numPr>
              <w:tabs>
                <w:tab w:val="clear" w:pos="284"/>
              </w:tabs>
              <w:ind w:left="570" w:hanging="425"/>
              <w:rPr>
                <w:bCs/>
              </w:rPr>
            </w:pPr>
            <w:r w:rsidRPr="004049AC">
              <w:rPr>
                <w:b/>
              </w:rPr>
              <w:t>D</w:t>
            </w:r>
            <w:r w:rsidR="00514A75">
              <w:rPr>
                <w:b/>
              </w:rPr>
              <w:t>6</w:t>
            </w:r>
            <w:r>
              <w:rPr>
                <w:bCs/>
              </w:rPr>
              <w:t xml:space="preserve">: </w:t>
            </w:r>
            <w:r w:rsidR="00514A75" w:rsidRPr="00514A75">
              <w:t>Tabulated WSUD asset design parameters</w:t>
            </w:r>
            <w:r w:rsidR="0048557D">
              <w:t>.</w:t>
            </w:r>
          </w:p>
          <w:p w14:paraId="542CE5DC" w14:textId="0357A4BC" w:rsidR="00514A75" w:rsidRPr="00514A75" w:rsidRDefault="004049AC" w:rsidP="00514A75">
            <w:pPr>
              <w:pStyle w:val="ListParagraph"/>
              <w:numPr>
                <w:ilvl w:val="0"/>
                <w:numId w:val="15"/>
              </w:numPr>
              <w:tabs>
                <w:tab w:val="clear" w:pos="284"/>
              </w:tabs>
              <w:ind w:left="563" w:hanging="450"/>
            </w:pPr>
            <w:r w:rsidRPr="00514A75">
              <w:rPr>
                <w:b/>
              </w:rPr>
              <w:t>D</w:t>
            </w:r>
            <w:r w:rsidR="00514A75">
              <w:rPr>
                <w:b/>
              </w:rPr>
              <w:t>7</w:t>
            </w:r>
            <w:r w:rsidRPr="00514A75">
              <w:rPr>
                <w:bCs/>
              </w:rPr>
              <w:t xml:space="preserve">: </w:t>
            </w:r>
            <w:r w:rsidR="00514A75" w:rsidRPr="00514A75">
              <w:t>Check MUSIC file using the MUSIC auditor (https://www.musicauditor.com.au/)</w:t>
            </w:r>
            <w:r w:rsidR="00EA2E93">
              <w:t>.</w:t>
            </w:r>
          </w:p>
          <w:p w14:paraId="0F063FD6" w14:textId="6E615138" w:rsidR="004049AC" w:rsidRPr="004049AC" w:rsidRDefault="004049AC" w:rsidP="004049AC">
            <w:pPr>
              <w:pStyle w:val="TableTextBullet"/>
              <w:numPr>
                <w:ilvl w:val="0"/>
                <w:numId w:val="15"/>
              </w:numPr>
              <w:tabs>
                <w:tab w:val="clear" w:pos="284"/>
              </w:tabs>
              <w:ind w:left="570" w:hanging="425"/>
              <w:rPr>
                <w:bCs/>
              </w:rPr>
            </w:pPr>
            <w:r w:rsidRPr="004049AC">
              <w:rPr>
                <w:b/>
              </w:rPr>
              <w:t>D</w:t>
            </w:r>
            <w:r w:rsidR="00514A75">
              <w:rPr>
                <w:b/>
              </w:rPr>
              <w:t>8</w:t>
            </w:r>
            <w:r>
              <w:rPr>
                <w:bCs/>
              </w:rPr>
              <w:t xml:space="preserve">: </w:t>
            </w:r>
            <w:r w:rsidR="00514A75" w:rsidRPr="00AE3B66">
              <w:t>The applicant should submit a copy of the MUSIC file (.</w:t>
            </w:r>
            <w:proofErr w:type="spellStart"/>
            <w:r w:rsidR="00514A75" w:rsidRPr="00AE3B66">
              <w:t>sqz</w:t>
            </w:r>
            <w:proofErr w:type="spellEnd"/>
            <w:r w:rsidR="00514A75" w:rsidRPr="00AE3B66">
              <w:t>) used to generate treatment performance</w:t>
            </w:r>
            <w:r w:rsidR="00514A75">
              <w:t>.</w:t>
            </w:r>
            <w:r w:rsidR="00416A1E">
              <w:br/>
            </w:r>
          </w:p>
        </w:tc>
      </w:tr>
    </w:tbl>
    <w:p w14:paraId="62C877E5" w14:textId="3FF57865" w:rsidR="004049AC" w:rsidRDefault="004049AC" w:rsidP="00D517A2">
      <w:pPr>
        <w:pStyle w:val="BodyText"/>
        <w:rPr>
          <w:b/>
          <w:bCs/>
        </w:rPr>
      </w:pPr>
      <w:r>
        <w:rPr>
          <w:b/>
          <w:bCs/>
        </w:rPr>
        <w:br w:type="page"/>
      </w:r>
    </w:p>
    <w:p w14:paraId="0C3B6063" w14:textId="1E54595F" w:rsidR="00514A75" w:rsidRDefault="00514A75" w:rsidP="00514A75">
      <w:pPr>
        <w:ind w:left="142" w:right="425"/>
      </w:pPr>
      <w:r>
        <w:lastRenderedPageBreak/>
        <w:t xml:space="preserve">The BPEM design response assumes that detailed responses for the management of toxicants generated from the individual lots is dealt with in the detailed design for each lot. It is therefore assumed that runoff from the development site treated by the wetland can be considered to have the same pollutant characteristics of an average urban catchment. </w:t>
      </w:r>
    </w:p>
    <w:p w14:paraId="5CED5D73" w14:textId="5707B288" w:rsidR="00514A75" w:rsidRDefault="00514A75" w:rsidP="00514A75">
      <w:pPr>
        <w:ind w:left="142" w:right="425"/>
      </w:pPr>
      <w:r>
        <w:t xml:space="preserve">All toxicants are isolated from interaction with runoff </w:t>
      </w:r>
      <w:proofErr w:type="gramStart"/>
      <w:r>
        <w:t>through the use of</w:t>
      </w:r>
      <w:proofErr w:type="gramEnd"/>
      <w:r>
        <w:t xml:space="preserve"> roofing, bunding, capture and disposal – as per the following diagram:</w:t>
      </w:r>
    </w:p>
    <w:p w14:paraId="5D58F86D" w14:textId="77777777" w:rsidR="00514A75" w:rsidRPr="008C6542" w:rsidRDefault="00514A75" w:rsidP="00514A75">
      <w:pPr>
        <w:ind w:left="142" w:right="425"/>
      </w:pPr>
    </w:p>
    <w:p w14:paraId="1926FA6B" w14:textId="081FB93D" w:rsidR="00514A75" w:rsidRPr="00F974F8" w:rsidRDefault="00514A75" w:rsidP="00514A75">
      <w:pPr>
        <w:ind w:left="142"/>
        <w:rPr>
          <w:color w:val="auto"/>
        </w:rPr>
      </w:pPr>
      <w:r>
        <w:rPr>
          <w:noProof/>
          <w:color w:val="FF0000"/>
        </w:rPr>
        <mc:AlternateContent>
          <mc:Choice Requires="wpg">
            <w:drawing>
              <wp:inline distT="0" distB="0" distL="0" distR="0" wp14:anchorId="44121BEC" wp14:editId="156E7D40">
                <wp:extent cx="5890260" cy="2298700"/>
                <wp:effectExtent l="0" t="0" r="0" b="6350"/>
                <wp:docPr id="229" name="Group 229"/>
                <wp:cNvGraphicFramePr/>
                <a:graphic xmlns:a="http://schemas.openxmlformats.org/drawingml/2006/main">
                  <a:graphicData uri="http://schemas.microsoft.com/office/word/2010/wordprocessingGroup">
                    <wpg:wgp>
                      <wpg:cNvGrpSpPr/>
                      <wpg:grpSpPr>
                        <a:xfrm>
                          <a:off x="0" y="0"/>
                          <a:ext cx="5890260" cy="2298700"/>
                          <a:chOff x="0" y="0"/>
                          <a:chExt cx="5890260" cy="2298700"/>
                        </a:xfrm>
                      </wpg:grpSpPr>
                      <pic:pic xmlns:pic="http://schemas.openxmlformats.org/drawingml/2006/picture">
                        <pic:nvPicPr>
                          <pic:cNvPr id="226" name="Picture 15">
                            <a:extLst>
                              <a:ext uri="{FF2B5EF4-FFF2-40B4-BE49-F238E27FC236}">
                                <a16:creationId xmlns:a16="http://schemas.microsoft.com/office/drawing/2014/main" id="{00718A1C-34E2-4A98-8D08-BA84717735FD}"/>
                              </a:ext>
                            </a:extLst>
                          </pic:cNvPr>
                          <pic:cNvPicPr>
                            <a:picLocks noChangeAspect="1"/>
                          </pic:cNvPicPr>
                        </pic:nvPicPr>
                        <pic:blipFill>
                          <a:blip r:embed="rId67" cstate="print">
                            <a:extLst>
                              <a:ext uri="{28A0092B-C50C-407E-A947-70E740481C1C}">
                                <a14:useLocalDpi xmlns:a14="http://schemas.microsoft.com/office/drawing/2010/main" val="0"/>
                              </a:ext>
                            </a:extLst>
                          </a:blip>
                          <a:srcRect l="6773" r="1353"/>
                          <a:stretch>
                            <a:fillRect/>
                          </a:stretch>
                        </pic:blipFill>
                        <pic:spPr bwMode="auto">
                          <a:xfrm>
                            <a:off x="1645920" y="0"/>
                            <a:ext cx="4244340" cy="2298700"/>
                          </a:xfrm>
                          <a:prstGeom prst="rect">
                            <a:avLst/>
                          </a:prstGeom>
                          <a:noFill/>
                        </pic:spPr>
                      </pic:pic>
                      <pic:pic xmlns:pic="http://schemas.openxmlformats.org/drawingml/2006/picture">
                        <pic:nvPicPr>
                          <pic:cNvPr id="227" name="Picture 7">
                            <a:extLst>
                              <a:ext uri="{FF2B5EF4-FFF2-40B4-BE49-F238E27FC236}">
                                <a16:creationId xmlns:a16="http://schemas.microsoft.com/office/drawing/2014/main" id="{9C39EA09-B13E-45AC-8225-310D363CF51D}"/>
                              </a:ext>
                            </a:extLst>
                          </pic:cNvPr>
                          <pic:cNvPicPr>
                            <a:picLocks noChangeAspect="1"/>
                          </pic:cNvPicPr>
                        </pic:nvPicPr>
                        <pic:blipFill rotWithShape="1">
                          <a:blip r:embed="rId68"/>
                          <a:srcRect l="22438" t="56177" r="60237" b="7996"/>
                          <a:stretch/>
                        </pic:blipFill>
                        <pic:spPr>
                          <a:xfrm>
                            <a:off x="0" y="81280"/>
                            <a:ext cx="1598930" cy="2108200"/>
                          </a:xfrm>
                          <a:prstGeom prst="rect">
                            <a:avLst/>
                          </a:prstGeom>
                        </pic:spPr>
                      </pic:pic>
                    </wpg:wgp>
                  </a:graphicData>
                </a:graphic>
              </wp:inline>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4FDACE3F">
              <v:group id="Group 229" style="width:463.8pt;height:181pt;mso-position-horizontal-relative:char;mso-position-vertical-relative:line" coordsize="58902,22987" o:spid="_x0000_s1026" w14:anchorId="12251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left:16459;width:42443;height:2298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">
                  <v:imagedata cropleft="4439f" cropright="887f" o:title="" r:id="rId69"/>
                </v:shape>
                <v:shape id="Picture 7" style="position:absolute;top:812;width:15989;height:210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">
                  <v:imagedata cropleft="14705f" croptop="36816f" cropright="39477f" cropbottom="5240f" o:title="" r:id="rId70"/>
                </v:shape>
                <w10:anchorlock/>
              </v:group>
            </w:pict>
          </mc:Fallback>
        </mc:AlternateContent>
      </w:r>
    </w:p>
    <w:p w14:paraId="371A2C34" w14:textId="551B4691" w:rsidR="00514A75" w:rsidRDefault="00514A75" w:rsidP="00514A75">
      <w:pPr>
        <w:pStyle w:val="Caption"/>
      </w:pPr>
      <w:r>
        <w:t>Figure 6</w:t>
      </w:r>
      <w:r w:rsidR="00157CD5">
        <w:t>:</w:t>
      </w:r>
      <w:r>
        <w:t xml:space="preserve"> Structural isolation design for management of industrial toxicants</w:t>
      </w:r>
    </w:p>
    <w:p w14:paraId="05F5AFAE" w14:textId="3CB73F32" w:rsidR="004049AC" w:rsidRPr="00D517A2" w:rsidRDefault="004049AC" w:rsidP="004049AC">
      <w:pPr>
        <w:pStyle w:val="BodyText"/>
        <w:rPr>
          <w:b/>
          <w:bCs/>
        </w:rPr>
      </w:pPr>
      <w:r>
        <w:rPr>
          <w:b/>
          <w:bCs/>
        </w:rPr>
        <w:br w:type="column"/>
      </w:r>
    </w:p>
    <w:p w14:paraId="47189B6C" w14:textId="18A21AB7" w:rsidR="00C10ACE" w:rsidRDefault="00C10ACE" w:rsidP="00D517A2">
      <w:pPr>
        <w:pStyle w:val="BodyText"/>
        <w:rPr>
          <w:b/>
          <w:bCs/>
        </w:rPr>
      </w:pPr>
      <w:r>
        <w:rPr>
          <w:b/>
          <w:bCs/>
        </w:rPr>
        <w:br w:type="page"/>
      </w:r>
    </w:p>
    <w:tbl>
      <w:tblPr>
        <w:tblStyle w:val="PullOutBoxTable"/>
        <w:tblW w:w="19290" w:type="pct"/>
        <w:shd w:val="clear" w:color="auto" w:fill="C6E8F6" w:themeFill="accent5"/>
        <w:tblLook w:val="0600" w:firstRow="0" w:lastRow="0" w:firstColumn="0" w:lastColumn="0" w:noHBand="1" w:noVBand="1"/>
      </w:tblPr>
      <w:tblGrid>
        <w:gridCol w:w="11335"/>
      </w:tblGrid>
      <w:tr w:rsidR="000F4720" w14:paraId="5A119100" w14:textId="77777777" w:rsidTr="00621BCC">
        <w:tc>
          <w:tcPr>
            <w:tcW w:w="5000" w:type="pct"/>
            <w:shd w:val="clear" w:color="auto" w:fill="C6E8F6" w:themeFill="accent5"/>
          </w:tcPr>
          <w:p w14:paraId="4F6B5C25" w14:textId="77777777" w:rsidR="00A812C1" w:rsidRDefault="00A812C1" w:rsidP="00A812C1">
            <w:pPr>
              <w:pStyle w:val="Heading3"/>
              <w:ind w:left="274"/>
              <w:outlineLvl w:val="2"/>
            </w:pPr>
            <w:r>
              <w:lastRenderedPageBreak/>
              <w:t>Relevant links</w:t>
            </w:r>
          </w:p>
          <w:p w14:paraId="64BAE536" w14:textId="77777777" w:rsidR="00A812C1" w:rsidRPr="00E57B28" w:rsidRDefault="00A812C1" w:rsidP="00A812C1">
            <w:pPr>
              <w:pStyle w:val="PullOutBoxBullet"/>
              <w:numPr>
                <w:ilvl w:val="0"/>
                <w:numId w:val="51"/>
              </w:numPr>
              <w:spacing w:line="240" w:lineRule="atLeast"/>
              <w:rPr>
                <w:rFonts w:eastAsiaTheme="minorEastAsia"/>
              </w:rPr>
            </w:pPr>
            <w:r w:rsidRPr="00E57B28">
              <w:rPr>
                <w:rFonts w:ascii="Arial" w:eastAsia="Arial" w:hAnsi="Arial"/>
              </w:rPr>
              <w:t>WSUD Engineering Procedures Stormwater (Melbourne Water):</w:t>
            </w:r>
            <w:r w:rsidRPr="00E57B28">
              <w:br/>
            </w:r>
            <w:hyperlink r:id="rId71" w:anchor="contents">
              <w:r w:rsidRPr="00E57B28">
                <w:rPr>
                  <w:rStyle w:val="Hyperlink"/>
                  <w:rFonts w:ascii="Arial" w:eastAsia="Arial" w:hAnsi="Arial"/>
                  <w:color w:val="363534" w:themeColor="text1"/>
                </w:rPr>
                <w:t>https://www.publish.csiro.au/book/4974/#contents</w:t>
              </w:r>
            </w:hyperlink>
          </w:p>
          <w:p w14:paraId="70F8266D" w14:textId="07AD229D" w:rsidR="00A812C1" w:rsidRPr="00E57B28" w:rsidRDefault="00A812C1" w:rsidP="00A812C1">
            <w:pPr>
              <w:pStyle w:val="PullOutBoxBullet"/>
              <w:numPr>
                <w:ilvl w:val="0"/>
                <w:numId w:val="51"/>
              </w:numPr>
              <w:rPr>
                <w:rFonts w:eastAsiaTheme="minorEastAsia" w:cstheme="minorBidi"/>
              </w:rPr>
            </w:pPr>
            <w:r w:rsidRPr="00E57B28">
              <w:rPr>
                <w:rFonts w:ascii="Arial" w:eastAsia="Arial" w:hAnsi="Arial"/>
              </w:rPr>
              <w:t xml:space="preserve">Infrastructure Design Manual </w:t>
            </w:r>
            <w:r w:rsidR="00554822">
              <w:rPr>
                <w:rFonts w:ascii="Arial" w:eastAsia="Arial" w:hAnsi="Arial"/>
              </w:rPr>
              <w:t>(</w:t>
            </w:r>
            <w:r w:rsidR="00554822" w:rsidRPr="00E57B28">
              <w:rPr>
                <w:rFonts w:ascii="Arial" w:eastAsia="Arial" w:hAnsi="Arial"/>
              </w:rPr>
              <w:t>IDM</w:t>
            </w:r>
            <w:r w:rsidR="00554822">
              <w:rPr>
                <w:rFonts w:ascii="Arial" w:eastAsia="Arial" w:hAnsi="Arial"/>
              </w:rPr>
              <w:t xml:space="preserve">) </w:t>
            </w:r>
            <w:r w:rsidRPr="00E57B28">
              <w:rPr>
                <w:rFonts w:ascii="Arial" w:eastAsia="Arial" w:hAnsi="Arial"/>
              </w:rPr>
              <w:t>(Local Government Infrastructure Design Association):</w:t>
            </w:r>
            <w:r w:rsidRPr="00E57B28">
              <w:br/>
            </w:r>
            <w:hyperlink r:id="rId72">
              <w:r w:rsidRPr="00E57B28">
                <w:rPr>
                  <w:rStyle w:val="Hyperlink"/>
                  <w:rFonts w:ascii="Arial" w:eastAsia="Arial" w:hAnsi="Arial"/>
                  <w:color w:val="363534" w:themeColor="text1"/>
                </w:rPr>
                <w:t>https://www.designmanual.com.au/download-idm</w:t>
              </w:r>
            </w:hyperlink>
            <w:r w:rsidRPr="00E57B28">
              <w:rPr>
                <w:rFonts w:ascii="Arial" w:eastAsia="Arial" w:hAnsi="Arial"/>
                <w:lang w:val="en-US"/>
              </w:rPr>
              <w:t xml:space="preserve"> </w:t>
            </w:r>
          </w:p>
          <w:p w14:paraId="7AE70D51" w14:textId="77751EB4" w:rsidR="00A812C1" w:rsidRDefault="00A812C1" w:rsidP="00A812C1">
            <w:pPr>
              <w:pStyle w:val="PullOutBoxBullet"/>
              <w:numPr>
                <w:ilvl w:val="0"/>
                <w:numId w:val="51"/>
              </w:numPr>
              <w:rPr>
                <w:rFonts w:ascii="Arial" w:eastAsia="Arial" w:hAnsi="Arial"/>
              </w:rPr>
            </w:pPr>
            <w:r w:rsidRPr="00D2402C">
              <w:rPr>
                <w:rFonts w:ascii="Arial" w:eastAsia="Arial" w:hAnsi="Arial"/>
              </w:rPr>
              <w:t>Trees for Cooler and Greener Streetscapes - Guidelines for Streetscape Planning and Design (DELWP)</w:t>
            </w:r>
            <w:r>
              <w:rPr>
                <w:rFonts w:ascii="Arial" w:eastAsia="Arial" w:hAnsi="Arial"/>
              </w:rPr>
              <w:br/>
            </w:r>
            <w:hyperlink r:id="rId73" w:history="1">
              <w:r w:rsidRPr="00804ECD">
                <w:rPr>
                  <w:rStyle w:val="Hyperlink"/>
                  <w:rFonts w:ascii="Arial" w:eastAsia="Arial" w:hAnsi="Arial"/>
                </w:rPr>
                <w:t>https://www.planning.vic.gov.au/policy-and-strategy/planning-for-melbourne/plan-melbourne/cooling-greening-melbourne/trees-for-cooler-and-greener-streetscapes</w:t>
              </w:r>
            </w:hyperlink>
            <w:r>
              <w:rPr>
                <w:rFonts w:ascii="Arial" w:eastAsia="Arial" w:hAnsi="Arial"/>
              </w:rPr>
              <w:t xml:space="preserve"> </w:t>
            </w:r>
          </w:p>
          <w:p w14:paraId="6327D4A7" w14:textId="0A15EEDA" w:rsidR="00417BCC" w:rsidRPr="00D2402C" w:rsidRDefault="00417BCC" w:rsidP="00A812C1">
            <w:pPr>
              <w:pStyle w:val="PullOutBoxBullet"/>
              <w:numPr>
                <w:ilvl w:val="0"/>
                <w:numId w:val="51"/>
              </w:numPr>
              <w:rPr>
                <w:rFonts w:ascii="Arial" w:eastAsia="Arial" w:hAnsi="Arial"/>
              </w:rPr>
            </w:pPr>
            <w:r w:rsidRPr="004E4F22">
              <w:t>Designing for a cool city – Guidelines for passively irrigated landscapes</w:t>
            </w:r>
            <w:r>
              <w:t xml:space="preserve"> </w:t>
            </w:r>
            <w:r>
              <w:rPr>
                <w:rFonts w:eastAsiaTheme="minorEastAsia"/>
              </w:rPr>
              <w:t>(CRC for Water Sensitive Cities):</w:t>
            </w:r>
            <w:r>
              <w:rPr>
                <w:rFonts w:eastAsiaTheme="minorEastAsia"/>
              </w:rPr>
              <w:br/>
            </w:r>
            <w:hyperlink r:id="rId74" w:history="1">
              <w:r w:rsidRPr="00804ECD">
                <w:rPr>
                  <w:rStyle w:val="Hyperlink"/>
                </w:rPr>
                <w:t>https://watersensitivecities.org.au/content/designing-for-a-cool-city-guidelines-for-passively-irrigated-landscapes/</w:t>
              </w:r>
            </w:hyperlink>
          </w:p>
          <w:p w14:paraId="0CF6E805" w14:textId="77777777" w:rsidR="00A812C1" w:rsidRPr="00E57B28" w:rsidRDefault="00A812C1" w:rsidP="00A812C1">
            <w:pPr>
              <w:spacing w:before="120" w:after="120" w:line="240" w:lineRule="atLeast"/>
              <w:ind w:left="142" w:right="142"/>
              <w:rPr>
                <w:rFonts w:ascii="Arial" w:eastAsia="Arial" w:hAnsi="Arial"/>
              </w:rPr>
            </w:pPr>
            <w:r w:rsidRPr="00E57B28">
              <w:br/>
            </w:r>
            <w:r w:rsidRPr="00E57B28">
              <w:rPr>
                <w:rFonts w:ascii="Arial" w:eastAsia="Arial" w:hAnsi="Arial"/>
              </w:rPr>
              <w:t xml:space="preserve">A useful reference for suitable streetscape WSUD plant species is Moreland City Council’s </w:t>
            </w:r>
            <w:r w:rsidRPr="00E57B28">
              <w:rPr>
                <w:rFonts w:ascii="Arial" w:eastAsia="Arial" w:hAnsi="Arial"/>
                <w:i/>
                <w:iCs/>
              </w:rPr>
              <w:t xml:space="preserve">WSUD streetscape raingarden </w:t>
            </w:r>
            <w:r w:rsidRPr="00D410EE">
              <w:rPr>
                <w:rFonts w:ascii="Arial" w:eastAsia="Arial" w:hAnsi="Arial"/>
                <w:i/>
                <w:iCs/>
              </w:rPr>
              <w:t xml:space="preserve">and </w:t>
            </w:r>
            <w:r w:rsidRPr="00E57B28">
              <w:rPr>
                <w:rFonts w:ascii="Arial" w:eastAsia="Arial" w:hAnsi="Arial"/>
                <w:i/>
                <w:iCs/>
              </w:rPr>
              <w:t xml:space="preserve">tree pit design package </w:t>
            </w:r>
            <w:r w:rsidRPr="00E57B28">
              <w:rPr>
                <w:rFonts w:ascii="Arial" w:eastAsia="Arial" w:hAnsi="Arial"/>
              </w:rPr>
              <w:t>(refer to</w:t>
            </w:r>
            <w:r w:rsidRPr="00E57B28">
              <w:rPr>
                <w:rFonts w:ascii="Arial" w:eastAsia="Arial" w:hAnsi="Arial"/>
                <w:i/>
                <w:iCs/>
              </w:rPr>
              <w:t xml:space="preserve"> Planting Palette Extract</w:t>
            </w:r>
            <w:r w:rsidRPr="00E57B28">
              <w:rPr>
                <w:rFonts w:ascii="Arial" w:eastAsia="Arial" w:hAnsi="Arial"/>
              </w:rPr>
              <w:t>) located at:</w:t>
            </w:r>
          </w:p>
          <w:p w14:paraId="5AE8BBDE" w14:textId="77777777" w:rsidR="000F4720" w:rsidRPr="00FC3434" w:rsidRDefault="003A3A4F" w:rsidP="00A812C1">
            <w:pPr>
              <w:pStyle w:val="PullOutBoxBullet"/>
              <w:spacing w:line="240" w:lineRule="atLeast"/>
              <w:rPr>
                <w:rFonts w:eastAsiaTheme="minorEastAsia" w:cstheme="minorBidi"/>
                <w:sz w:val="22"/>
                <w:szCs w:val="22"/>
              </w:rPr>
            </w:pPr>
            <w:hyperlink r:id="rId75" w:history="1">
              <w:r w:rsidR="00A812C1" w:rsidRPr="00E57B28">
                <w:rPr>
                  <w:rStyle w:val="Hyperlink"/>
                  <w:rFonts w:ascii="Arial" w:eastAsia="Arial" w:hAnsi="Arial"/>
                </w:rPr>
                <w:t>https://www.moreland.vic.gov.au/environment-bins/environment/water/wsud-design-package/</w:t>
              </w:r>
            </w:hyperlink>
            <w:r w:rsidR="00A812C1" w:rsidRPr="00E57B28">
              <w:rPr>
                <w:rFonts w:ascii="Arial" w:eastAsia="Arial" w:hAnsi="Arial"/>
              </w:rPr>
              <w:t xml:space="preserve"> </w:t>
            </w:r>
          </w:p>
          <w:p w14:paraId="0F73D42A" w14:textId="77777777" w:rsidR="00A81AD2" w:rsidRDefault="00A81AD2" w:rsidP="00A81AD2">
            <w:pPr>
              <w:pStyle w:val="PullOutBoxBullet"/>
              <w:numPr>
                <w:ilvl w:val="0"/>
                <w:numId w:val="0"/>
              </w:numPr>
              <w:spacing w:line="240" w:lineRule="atLeast"/>
              <w:ind w:left="312"/>
              <w:rPr>
                <w:rFonts w:ascii="Arial" w:eastAsia="Arial" w:hAnsi="Arial" w:cstheme="minorBidi"/>
                <w:sz w:val="22"/>
                <w:szCs w:val="22"/>
              </w:rPr>
            </w:pPr>
          </w:p>
          <w:p w14:paraId="699F16D0" w14:textId="77777777" w:rsidR="00A81AD2" w:rsidRPr="00E57B28" w:rsidRDefault="00A81AD2" w:rsidP="00A81AD2">
            <w:pPr>
              <w:pStyle w:val="PullOutBoxBodyText"/>
              <w:spacing w:line="240" w:lineRule="atLeast"/>
              <w:rPr>
                <w:rFonts w:ascii="Arial" w:eastAsia="Arial" w:hAnsi="Arial"/>
              </w:rPr>
            </w:pPr>
            <w:r w:rsidRPr="00E57B28">
              <w:rPr>
                <w:rFonts w:ascii="Arial" w:eastAsia="Arial" w:hAnsi="Arial"/>
                <w:lang w:val="en-US"/>
              </w:rPr>
              <w:t xml:space="preserve">As part of the assessment of the planning application the assessor should review the MUSIC file submitted.  </w:t>
            </w:r>
          </w:p>
          <w:p w14:paraId="173B1550" w14:textId="3A5EA4CA" w:rsidR="00A81AD2" w:rsidRPr="00FC3434" w:rsidRDefault="00A81AD2" w:rsidP="00FC3434">
            <w:pPr>
              <w:pStyle w:val="PullOutBoxBullet"/>
              <w:numPr>
                <w:ilvl w:val="0"/>
                <w:numId w:val="51"/>
              </w:numPr>
              <w:rPr>
                <w:rFonts w:ascii="Arial" w:eastAsia="Arial" w:hAnsi="Arial"/>
              </w:rPr>
            </w:pPr>
            <w:r w:rsidRPr="00FC3434">
              <w:rPr>
                <w:rFonts w:ascii="Arial" w:eastAsia="Arial" w:hAnsi="Arial"/>
              </w:rPr>
              <w:t>The MUSIC Auditor tool can be accessed at:</w:t>
            </w:r>
            <w:r w:rsidRPr="00FC3434">
              <w:rPr>
                <w:rFonts w:ascii="Arial" w:eastAsia="Arial" w:hAnsi="Arial"/>
              </w:rPr>
              <w:br/>
            </w:r>
            <w:hyperlink r:id="rId76">
              <w:r w:rsidRPr="00FC3434">
                <w:rPr>
                  <w:rStyle w:val="Hyperlink"/>
                  <w:rFonts w:ascii="Arial" w:eastAsia="Arial" w:hAnsi="Arial"/>
                  <w:color w:val="363534" w:themeColor="text1"/>
                </w:rPr>
                <w:t>https://www.musicauditor.com.au/</w:t>
              </w:r>
            </w:hyperlink>
            <w:r w:rsidR="00805AD5" w:rsidRPr="00FC3434">
              <w:rPr>
                <w:rStyle w:val="Hyperlink"/>
                <w:rFonts w:ascii="Arial" w:eastAsia="Arial" w:hAnsi="Arial"/>
                <w:color w:val="363534" w:themeColor="text1"/>
              </w:rPr>
              <w:t xml:space="preserve"> </w:t>
            </w:r>
          </w:p>
          <w:p w14:paraId="50AD592E" w14:textId="77777777" w:rsidR="00A81AD2" w:rsidRPr="00E57B28" w:rsidRDefault="00A81AD2" w:rsidP="00A81AD2">
            <w:pPr>
              <w:spacing w:before="120" w:after="120" w:line="240" w:lineRule="atLeast"/>
              <w:ind w:left="142" w:right="142"/>
              <w:rPr>
                <w:rFonts w:ascii="Arial" w:eastAsia="Arial" w:hAnsi="Arial"/>
              </w:rPr>
            </w:pPr>
            <w:r w:rsidRPr="00440E16">
              <w:br/>
            </w:r>
            <w:proofErr w:type="gramStart"/>
            <w:r w:rsidRPr="00E57B28">
              <w:rPr>
                <w:rFonts w:ascii="Arial" w:eastAsia="Arial" w:hAnsi="Arial"/>
              </w:rPr>
              <w:t>In order to</w:t>
            </w:r>
            <w:proofErr w:type="gramEnd"/>
            <w:r w:rsidRPr="00E57B28">
              <w:rPr>
                <w:rFonts w:ascii="Arial" w:eastAsia="Arial" w:hAnsi="Arial"/>
              </w:rPr>
              <w:t xml:space="preserve"> use the MUSIC Auditor tool:</w:t>
            </w:r>
          </w:p>
          <w:p w14:paraId="25431F9E" w14:textId="77777777" w:rsidR="00A81AD2" w:rsidRPr="00FC3434" w:rsidRDefault="00A81AD2" w:rsidP="00FC3434">
            <w:pPr>
              <w:pStyle w:val="PullOutBoxBullet"/>
              <w:numPr>
                <w:ilvl w:val="0"/>
                <w:numId w:val="51"/>
              </w:numPr>
              <w:rPr>
                <w:rFonts w:ascii="Arial" w:eastAsia="Arial" w:hAnsi="Arial"/>
              </w:rPr>
            </w:pPr>
            <w:r w:rsidRPr="00E57B28">
              <w:rPr>
                <w:rFonts w:ascii="Arial" w:eastAsia="Arial" w:hAnsi="Arial"/>
              </w:rPr>
              <w:t>Register as a user or login</w:t>
            </w:r>
            <w:r>
              <w:rPr>
                <w:rFonts w:ascii="Arial" w:eastAsia="Arial" w:hAnsi="Arial"/>
              </w:rPr>
              <w:t xml:space="preserve"> at </w:t>
            </w:r>
            <w:hyperlink r:id="rId77">
              <w:r w:rsidRPr="00805AD5">
                <w:rPr>
                  <w:rStyle w:val="Hyperlink"/>
                  <w:rFonts w:ascii="Arial" w:eastAsia="Arial" w:hAnsi="Arial"/>
                  <w:color w:val="363534" w:themeColor="text1"/>
                </w:rPr>
                <w:t>https://www.musicauditor.com.au/user/register</w:t>
              </w:r>
            </w:hyperlink>
          </w:p>
          <w:p w14:paraId="1B20A513" w14:textId="77777777" w:rsidR="00A81AD2" w:rsidRPr="00FC3434" w:rsidRDefault="00A81AD2" w:rsidP="00FC3434">
            <w:pPr>
              <w:pStyle w:val="PullOutBoxBullet"/>
              <w:numPr>
                <w:ilvl w:val="0"/>
                <w:numId w:val="51"/>
              </w:numPr>
              <w:rPr>
                <w:rFonts w:ascii="Arial" w:eastAsia="Arial" w:hAnsi="Arial"/>
              </w:rPr>
            </w:pPr>
            <w:r w:rsidRPr="00E57B28">
              <w:rPr>
                <w:rFonts w:ascii="Arial" w:eastAsia="Arial" w:hAnsi="Arial"/>
              </w:rPr>
              <w:t xml:space="preserve">Create a summary report from your MUSIC model – find help on how to do this </w:t>
            </w:r>
            <w:r>
              <w:rPr>
                <w:rFonts w:ascii="Arial" w:eastAsia="Arial" w:hAnsi="Arial"/>
              </w:rPr>
              <w:t xml:space="preserve">at </w:t>
            </w:r>
            <w:hyperlink r:id="rId78">
              <w:r w:rsidRPr="00805AD5">
                <w:rPr>
                  <w:rStyle w:val="Hyperlink"/>
                  <w:rFonts w:ascii="Arial" w:eastAsia="Arial" w:hAnsi="Arial"/>
                  <w:color w:val="363534" w:themeColor="text1"/>
                </w:rPr>
                <w:t>https://musicauditor.com.au/FAQ</w:t>
              </w:r>
            </w:hyperlink>
          </w:p>
          <w:p w14:paraId="4E6997FA" w14:textId="77777777" w:rsidR="00A81AD2" w:rsidRPr="00FC3434" w:rsidRDefault="00A81AD2" w:rsidP="00FC3434">
            <w:pPr>
              <w:pStyle w:val="PullOutBoxBullet"/>
              <w:numPr>
                <w:ilvl w:val="0"/>
                <w:numId w:val="51"/>
              </w:numPr>
              <w:rPr>
                <w:rFonts w:ascii="Arial" w:eastAsia="Arial" w:hAnsi="Arial"/>
              </w:rPr>
            </w:pPr>
            <w:r w:rsidRPr="00E57B28">
              <w:rPr>
                <w:rFonts w:ascii="Arial" w:eastAsia="Arial" w:hAnsi="Arial"/>
              </w:rPr>
              <w:t>Upload your summary report file by using the ‘Choose File’ radio button and press ‘Submit’.</w:t>
            </w:r>
          </w:p>
          <w:p w14:paraId="1AEB9075" w14:textId="43F83600" w:rsidR="00A81AD2" w:rsidRDefault="00A81AD2" w:rsidP="00FC3434">
            <w:pPr>
              <w:pStyle w:val="PullOutBoxBullet"/>
              <w:numPr>
                <w:ilvl w:val="0"/>
                <w:numId w:val="51"/>
              </w:numPr>
              <w:rPr>
                <w:rFonts w:eastAsiaTheme="minorEastAsia" w:cstheme="minorBidi"/>
                <w:sz w:val="22"/>
                <w:szCs w:val="22"/>
              </w:rPr>
            </w:pPr>
            <w:r w:rsidRPr="007343B8">
              <w:rPr>
                <w:rFonts w:ascii="Arial" w:eastAsia="Arial" w:hAnsi="Arial"/>
              </w:rPr>
              <w:t>Download the pdf report to review.</w:t>
            </w:r>
          </w:p>
        </w:tc>
      </w:tr>
    </w:tbl>
    <w:p w14:paraId="59A42820" w14:textId="595DF7C0" w:rsidR="00115B43" w:rsidRDefault="00115B43" w:rsidP="00B4761B">
      <w:pPr>
        <w:pStyle w:val="QuoteBullet"/>
        <w:numPr>
          <w:ilvl w:val="0"/>
          <w:numId w:val="0"/>
        </w:numPr>
        <w:rPr>
          <w:rFonts w:eastAsiaTheme="minorHAnsi"/>
        </w:rPr>
      </w:pPr>
    </w:p>
    <w:p w14:paraId="04F65AAB" w14:textId="77777777" w:rsidR="000F4720" w:rsidRPr="00115B43" w:rsidRDefault="000F4720" w:rsidP="00B4761B">
      <w:pPr>
        <w:pStyle w:val="QuoteBullet"/>
        <w:numPr>
          <w:ilvl w:val="0"/>
          <w:numId w:val="0"/>
        </w:numPr>
        <w:rPr>
          <w:rFonts w:eastAsiaTheme="minorHAnsi"/>
        </w:rPr>
      </w:pPr>
    </w:p>
    <w:p w14:paraId="2C62E627" w14:textId="6C92F14F" w:rsidR="00E87C52" w:rsidRDefault="00E87C52" w:rsidP="00C10ACE">
      <w:pPr>
        <w:pStyle w:val="BodyText"/>
        <w:rPr>
          <w:lang w:eastAsia="en-AU"/>
        </w:rPr>
      </w:pPr>
    </w:p>
    <w:p w14:paraId="5C405238" w14:textId="795D783C" w:rsidR="00FF4C27" w:rsidRDefault="00FF4C27" w:rsidP="00C10ACE">
      <w:pPr>
        <w:pStyle w:val="BodyText"/>
        <w:rPr>
          <w:lang w:eastAsia="en-AU"/>
        </w:rPr>
      </w:pPr>
    </w:p>
    <w:p w14:paraId="11DA994D" w14:textId="77777777" w:rsidR="00FF4C27" w:rsidRDefault="00FF4C27" w:rsidP="00C10ACE">
      <w:pPr>
        <w:pStyle w:val="BodyText"/>
        <w:rPr>
          <w:lang w:eastAsia="en-AU"/>
        </w:rPr>
      </w:pPr>
    </w:p>
    <w:p w14:paraId="18908981" w14:textId="77777777" w:rsidR="00514A75" w:rsidRDefault="00514A75" w:rsidP="00C10ACE">
      <w:pPr>
        <w:pStyle w:val="BodyText"/>
        <w:rPr>
          <w:lang w:eastAsia="en-AU"/>
        </w:rPr>
      </w:pPr>
    </w:p>
    <w:p w14:paraId="60287E91" w14:textId="77777777" w:rsidR="00E87C52" w:rsidRDefault="00E87C52">
      <w:pPr>
        <w:rPr>
          <w:rFonts w:cs="Times New Roman"/>
        </w:rPr>
      </w:pPr>
      <w:r>
        <w:br w:type="page"/>
      </w:r>
    </w:p>
    <w:p w14:paraId="62F8AE94" w14:textId="11086689" w:rsidR="00514A75" w:rsidRDefault="009C5B28" w:rsidP="00B6670D">
      <w:pPr>
        <w:pStyle w:val="Heading2"/>
      </w:pPr>
      <w:bookmarkStart w:id="46" w:name="_Toc60809973"/>
      <w:r>
        <w:lastRenderedPageBreak/>
        <w:t xml:space="preserve">E: </w:t>
      </w:r>
      <w:r w:rsidR="00514A75" w:rsidRPr="00514A75">
        <w:t>Concept design considerations</w:t>
      </w:r>
      <w:bookmarkEnd w:id="46"/>
    </w:p>
    <w:p w14:paraId="02769941" w14:textId="538B944E" w:rsidR="00514A75" w:rsidRPr="00514A75" w:rsidRDefault="00514A75" w:rsidP="00514A75">
      <w:pPr>
        <w:pStyle w:val="Quote"/>
        <w:ind w:left="0"/>
      </w:pPr>
      <w:r w:rsidRPr="00514A75">
        <w:t>Note: This is not a functional design report. Concept and functional design details of varying levels will be required by different approval authorities. These may be submitted with the planning application, or else the information is to be provided as a condition of permit</w:t>
      </w:r>
      <w:r w:rsidR="004037E0">
        <w:t xml:space="preserve">. </w:t>
      </w:r>
      <w:r w:rsidRPr="00514A75">
        <w:t>Check with your approval authority for advice on which applies.</w:t>
      </w:r>
    </w:p>
    <w:p w14:paraId="1EA8B422" w14:textId="68773F70" w:rsidR="00514A75" w:rsidRDefault="00514A75" w:rsidP="00514A75">
      <w:pPr>
        <w:pStyle w:val="Quote"/>
        <w:ind w:left="0"/>
      </w:pPr>
      <w:r w:rsidRPr="00514A75">
        <w:t xml:space="preserve">Note: Under Clause 53.18 all applications must be accompanied by details of the proposed stormwater management system, including drainage works and retention, </w:t>
      </w:r>
      <w:proofErr w:type="gramStart"/>
      <w:r w:rsidRPr="00514A75">
        <w:t>detention</w:t>
      </w:r>
      <w:proofErr w:type="gramEnd"/>
      <w:r w:rsidRPr="00514A75">
        <w:t xml:space="preserve"> and discharges of stormwater to the drainage system.</w:t>
      </w:r>
    </w:p>
    <w:p w14:paraId="1AE20F3C" w14:textId="43261A23" w:rsidR="00514A75" w:rsidRPr="00514A75" w:rsidRDefault="00583BD0" w:rsidP="00514A75">
      <w:pPr>
        <w:pStyle w:val="Quote"/>
        <w:ind w:left="0"/>
      </w:pPr>
      <w:r>
        <w:rPr>
          <w:noProof/>
        </w:rPr>
        <mc:AlternateContent>
          <mc:Choice Requires="wps">
            <w:drawing>
              <wp:anchor distT="0" distB="0" distL="114300" distR="114300" simplePos="0" relativeHeight="251658272" behindDoc="0" locked="0" layoutInCell="1" allowOverlap="1" wp14:anchorId="4D458EB6" wp14:editId="43FAAF96">
                <wp:simplePos x="0" y="0"/>
                <wp:positionH relativeFrom="column">
                  <wp:posOffset>4530783</wp:posOffset>
                </wp:positionH>
                <wp:positionV relativeFrom="paragraph">
                  <wp:posOffset>3951201</wp:posOffset>
                </wp:positionV>
                <wp:extent cx="335280" cy="83127"/>
                <wp:effectExtent l="0" t="0" r="26670" b="12700"/>
                <wp:wrapNone/>
                <wp:docPr id="51" name="Rectangle 51"/>
                <wp:cNvGraphicFramePr/>
                <a:graphic xmlns:a="http://schemas.openxmlformats.org/drawingml/2006/main">
                  <a:graphicData uri="http://schemas.microsoft.com/office/word/2010/wordprocessingShape">
                    <wps:wsp>
                      <wps:cNvSpPr/>
                      <wps:spPr>
                        <a:xfrm>
                          <a:off x="0" y="0"/>
                          <a:ext cx="335280" cy="831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3F705B7E">
              <v:rect id="Rectangle 51" style="position:absolute;margin-left:356.75pt;margin-top:311.1pt;width:26.4pt;height:6.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025502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"/>
            </w:pict>
          </mc:Fallback>
        </mc:AlternateContent>
      </w:r>
      <w:r w:rsidR="00BD7C94" w:rsidRPr="00514A75">
        <w:rPr>
          <w:noProof/>
        </w:rPr>
        <mc:AlternateContent>
          <mc:Choice Requires="wps">
            <w:drawing>
              <wp:anchor distT="45720" distB="45720" distL="114300" distR="114300" simplePos="0" relativeHeight="251658260" behindDoc="0" locked="0" layoutInCell="1" allowOverlap="1" wp14:anchorId="5B81DD98" wp14:editId="2CD7BCC1">
                <wp:simplePos x="0" y="0"/>
                <wp:positionH relativeFrom="column">
                  <wp:posOffset>5888990</wp:posOffset>
                </wp:positionH>
                <wp:positionV relativeFrom="paragraph">
                  <wp:posOffset>3084830</wp:posOffset>
                </wp:positionV>
                <wp:extent cx="944880" cy="487045"/>
                <wp:effectExtent l="0" t="0" r="26670" b="2730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87045"/>
                        </a:xfrm>
                        <a:prstGeom prst="rect">
                          <a:avLst/>
                        </a:prstGeom>
                        <a:solidFill>
                          <a:srgbClr val="FFFFFF"/>
                        </a:solidFill>
                        <a:ln w="9525">
                          <a:solidFill>
                            <a:schemeClr val="bg1"/>
                          </a:solidFill>
                          <a:miter lim="800000"/>
                          <a:headEnd/>
                          <a:tailEnd/>
                        </a:ln>
                      </wps:spPr>
                      <wps:txbx>
                        <w:txbxContent>
                          <w:p w14:paraId="18474D8B" w14:textId="338D1E28" w:rsidR="00621BCC" w:rsidRPr="00FC3434" w:rsidRDefault="00621BCC" w:rsidP="00FC3434">
                            <w:pPr>
                              <w:spacing w:line="0" w:lineRule="atLeast"/>
                              <w:rPr>
                                <w:b/>
                                <w:bCs/>
                                <w:color w:val="282727" w:themeColor="text1" w:themeShade="BF"/>
                                <w:sz w:val="10"/>
                                <w:szCs w:val="10"/>
                              </w:rPr>
                            </w:pPr>
                            <w:r w:rsidRPr="00FC3434">
                              <w:rPr>
                                <w:b/>
                                <w:bCs/>
                                <w:color w:val="282727" w:themeColor="text1" w:themeShade="BF"/>
                                <w:sz w:val="10"/>
                                <w:szCs w:val="10"/>
                              </w:rPr>
                              <w:t xml:space="preserve">5-YEAR </w:t>
                            </w:r>
                            <w:r>
                              <w:rPr>
                                <w:b/>
                                <w:bCs/>
                                <w:color w:val="282727" w:themeColor="text1" w:themeShade="BF"/>
                                <w:sz w:val="10"/>
                                <w:szCs w:val="10"/>
                              </w:rPr>
                              <w:t xml:space="preserve">ARI </w:t>
                            </w:r>
                            <w:r w:rsidRPr="00FC3434">
                              <w:rPr>
                                <w:b/>
                                <w:bCs/>
                                <w:color w:val="282727" w:themeColor="text1" w:themeShade="BF"/>
                                <w:sz w:val="10"/>
                                <w:szCs w:val="10"/>
                              </w:rPr>
                              <w:t xml:space="preserve">OUTLET </w:t>
                            </w:r>
                            <w:proofErr w:type="gramStart"/>
                            <w:r w:rsidRPr="00FC3434">
                              <w:rPr>
                                <w:b/>
                                <w:bCs/>
                                <w:color w:val="282727" w:themeColor="text1" w:themeShade="BF"/>
                                <w:sz w:val="10"/>
                                <w:szCs w:val="10"/>
                              </w:rPr>
                              <w:t>TO  CREEK</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1DD98" id="_x0000_s1032" type="#_x0000_t202" style="position:absolute;margin-left:463.7pt;margin-top:242.9pt;width:74.4pt;height:38.3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" strokecolor="white [3212]">
                <v:textbox inset="0,0,0,0">
                  <w:txbxContent>
                    <w:p w14:paraId="18474D8B" w14:textId="338D1E28" w:rsidR="00621BCC" w:rsidRPr="00FC3434" w:rsidRDefault="00621BCC" w:rsidP="00FC3434">
                      <w:pPr>
                        <w:spacing w:line="0" w:lineRule="atLeast"/>
                        <w:rPr>
                          <w:b/>
                          <w:bCs/>
                          <w:color w:val="282727" w:themeColor="text1" w:themeShade="BF"/>
                          <w:sz w:val="10"/>
                          <w:szCs w:val="10"/>
                        </w:rPr>
                      </w:pPr>
                      <w:r w:rsidRPr="00FC3434">
                        <w:rPr>
                          <w:b/>
                          <w:bCs/>
                          <w:color w:val="282727" w:themeColor="text1" w:themeShade="BF"/>
                          <w:sz w:val="10"/>
                          <w:szCs w:val="10"/>
                        </w:rPr>
                        <w:t xml:space="preserve">5-YEAR </w:t>
                      </w:r>
                      <w:r>
                        <w:rPr>
                          <w:b/>
                          <w:bCs/>
                          <w:color w:val="282727" w:themeColor="text1" w:themeShade="BF"/>
                          <w:sz w:val="10"/>
                          <w:szCs w:val="10"/>
                        </w:rPr>
                        <w:t xml:space="preserve">ARI </w:t>
                      </w:r>
                      <w:r w:rsidRPr="00FC3434">
                        <w:rPr>
                          <w:b/>
                          <w:bCs/>
                          <w:color w:val="282727" w:themeColor="text1" w:themeShade="BF"/>
                          <w:sz w:val="10"/>
                          <w:szCs w:val="10"/>
                        </w:rPr>
                        <w:t>OUTLET TO  CREEK</w:t>
                      </w:r>
                    </w:p>
                  </w:txbxContent>
                </v:textbox>
              </v:shape>
            </w:pict>
          </mc:Fallback>
        </mc:AlternateContent>
      </w:r>
      <w:r w:rsidR="00DA2188">
        <w:rPr>
          <w:noProof/>
        </w:rPr>
        <mc:AlternateContent>
          <mc:Choice Requires="wps">
            <w:drawing>
              <wp:anchor distT="0" distB="0" distL="114300" distR="114300" simplePos="0" relativeHeight="251658271" behindDoc="0" locked="0" layoutInCell="1" allowOverlap="1" wp14:anchorId="617217DF" wp14:editId="440D6184">
                <wp:simplePos x="0" y="0"/>
                <wp:positionH relativeFrom="column">
                  <wp:posOffset>4220210</wp:posOffset>
                </wp:positionH>
                <wp:positionV relativeFrom="paragraph">
                  <wp:posOffset>3246121</wp:posOffset>
                </wp:positionV>
                <wp:extent cx="1668780" cy="45719"/>
                <wp:effectExtent l="38100" t="0" r="26670" b="69215"/>
                <wp:wrapNone/>
                <wp:docPr id="49" name="Straight Arrow Connector 49"/>
                <wp:cNvGraphicFramePr/>
                <a:graphic xmlns:a="http://schemas.openxmlformats.org/drawingml/2006/main">
                  <a:graphicData uri="http://schemas.microsoft.com/office/word/2010/wordprocessingShape">
                    <wps:wsp>
                      <wps:cNvCnPr/>
                      <wps:spPr>
                        <a:xfrm flipH="1">
                          <a:off x="0" y="0"/>
                          <a:ext cx="1668780" cy="45719"/>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39A23038">
              <v:shapetype id="_x0000_t32" coordsize="21600,21600" o:oned="t" filled="f" o:spt="32" path="m,l21600,21600e" w14:anchorId="71897AB8">
                <v:path fillok="f" arrowok="t" o:connecttype="none"/>
                <o:lock v:ext="edit" shapetype="t"/>
              </v:shapetype>
              <v:shape id="Straight Arrow Connector 49" style="position:absolute;margin-left:332.3pt;margin-top:255.6pt;width:131.4pt;height:3.6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63534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">
                <v:stroke endarrow="block" endarrowwidth="narrow" endarrowlength="short"/>
              </v:shape>
            </w:pict>
          </mc:Fallback>
        </mc:AlternateContent>
      </w:r>
      <w:r w:rsidR="00A07112">
        <w:rPr>
          <w:noProof/>
        </w:rPr>
        <mc:AlternateContent>
          <mc:Choice Requires="wps">
            <w:drawing>
              <wp:anchor distT="0" distB="0" distL="114300" distR="114300" simplePos="0" relativeHeight="251658270" behindDoc="0" locked="0" layoutInCell="1" allowOverlap="1" wp14:anchorId="7BF0E3D8" wp14:editId="652FD368">
                <wp:simplePos x="0" y="0"/>
                <wp:positionH relativeFrom="column">
                  <wp:posOffset>4654550</wp:posOffset>
                </wp:positionH>
                <wp:positionV relativeFrom="paragraph">
                  <wp:posOffset>4034790</wp:posOffset>
                </wp:positionV>
                <wp:extent cx="335280" cy="50800"/>
                <wp:effectExtent l="0" t="0" r="26670" b="25400"/>
                <wp:wrapNone/>
                <wp:docPr id="48" name="Rectangle 48"/>
                <wp:cNvGraphicFramePr/>
                <a:graphic xmlns:a="http://schemas.openxmlformats.org/drawingml/2006/main">
                  <a:graphicData uri="http://schemas.microsoft.com/office/word/2010/wordprocessingShape">
                    <wps:wsp>
                      <wps:cNvSpPr/>
                      <wps:spPr>
                        <a:xfrm>
                          <a:off x="0" y="0"/>
                          <a:ext cx="335280" cy="50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7725A69">
              <v:rect id="Rectangle 48" style="position:absolute;margin-left:366.5pt;margin-top:317.7pt;width:26.4pt;height: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136E7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"/>
            </w:pict>
          </mc:Fallback>
        </mc:AlternateContent>
      </w:r>
      <w:r w:rsidR="00301E05">
        <w:rPr>
          <w:noProof/>
        </w:rPr>
        <mc:AlternateContent>
          <mc:Choice Requires="wps">
            <w:drawing>
              <wp:anchor distT="0" distB="0" distL="114300" distR="114300" simplePos="0" relativeHeight="251658269" behindDoc="0" locked="0" layoutInCell="1" allowOverlap="1" wp14:anchorId="4A43F2B7" wp14:editId="53475B3F">
                <wp:simplePos x="0" y="0"/>
                <wp:positionH relativeFrom="column">
                  <wp:posOffset>387350</wp:posOffset>
                </wp:positionH>
                <wp:positionV relativeFrom="paragraph">
                  <wp:posOffset>3526790</wp:posOffset>
                </wp:positionV>
                <wp:extent cx="548640" cy="45719"/>
                <wp:effectExtent l="0" t="0" r="22860" b="12065"/>
                <wp:wrapNone/>
                <wp:docPr id="46" name="Rectangle 46"/>
                <wp:cNvGraphicFramePr/>
                <a:graphic xmlns:a="http://schemas.openxmlformats.org/drawingml/2006/main">
                  <a:graphicData uri="http://schemas.microsoft.com/office/word/2010/wordprocessingShape">
                    <wps:wsp>
                      <wps:cNvSpPr/>
                      <wps:spPr>
                        <a:xfrm>
                          <a:off x="0" y="0"/>
                          <a:ext cx="54864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70539B84">
              <v:rect id="Rectangle 46" style="position:absolute;margin-left:30.5pt;margin-top:277.7pt;width:43.2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22DC2C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"/>
            </w:pict>
          </mc:Fallback>
        </mc:AlternateContent>
      </w:r>
      <w:r w:rsidR="00301E05">
        <w:rPr>
          <w:noProof/>
        </w:rPr>
        <mc:AlternateContent>
          <mc:Choice Requires="wps">
            <w:drawing>
              <wp:anchor distT="0" distB="0" distL="114300" distR="114300" simplePos="0" relativeHeight="251658268" behindDoc="0" locked="0" layoutInCell="1" allowOverlap="1" wp14:anchorId="54CBCA7C" wp14:editId="11CA85DA">
                <wp:simplePos x="0" y="0"/>
                <wp:positionH relativeFrom="column">
                  <wp:posOffset>661670</wp:posOffset>
                </wp:positionH>
                <wp:positionV relativeFrom="paragraph">
                  <wp:posOffset>3374390</wp:posOffset>
                </wp:positionV>
                <wp:extent cx="274320" cy="45719"/>
                <wp:effectExtent l="0" t="0" r="11430" b="12065"/>
                <wp:wrapNone/>
                <wp:docPr id="45" name="Rectangle 45"/>
                <wp:cNvGraphicFramePr/>
                <a:graphic xmlns:a="http://schemas.openxmlformats.org/drawingml/2006/main">
                  <a:graphicData uri="http://schemas.microsoft.com/office/word/2010/wordprocessingShape">
                    <wps:wsp>
                      <wps:cNvSpPr/>
                      <wps:spPr>
                        <a:xfrm>
                          <a:off x="0" y="0"/>
                          <a:ext cx="27432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241CDFC5">
              <v:rect id="Rectangle 45" style="position:absolute;margin-left:52.1pt;margin-top:265.7pt;width:21.6pt;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33DF7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"/>
            </w:pict>
          </mc:Fallback>
        </mc:AlternateContent>
      </w:r>
      <w:r w:rsidR="00301E05">
        <w:rPr>
          <w:noProof/>
        </w:rPr>
        <mc:AlternateContent>
          <mc:Choice Requires="wps">
            <w:drawing>
              <wp:anchor distT="0" distB="0" distL="114300" distR="114300" simplePos="0" relativeHeight="251658267" behindDoc="0" locked="0" layoutInCell="1" allowOverlap="1" wp14:anchorId="65E8E9E0" wp14:editId="16681375">
                <wp:simplePos x="0" y="0"/>
                <wp:positionH relativeFrom="column">
                  <wp:posOffset>473710</wp:posOffset>
                </wp:positionH>
                <wp:positionV relativeFrom="paragraph">
                  <wp:posOffset>3796030</wp:posOffset>
                </wp:positionV>
                <wp:extent cx="335280" cy="50800"/>
                <wp:effectExtent l="0" t="0" r="26670" b="25400"/>
                <wp:wrapNone/>
                <wp:docPr id="42" name="Rectangle 42"/>
                <wp:cNvGraphicFramePr/>
                <a:graphic xmlns:a="http://schemas.openxmlformats.org/drawingml/2006/main">
                  <a:graphicData uri="http://schemas.microsoft.com/office/word/2010/wordprocessingShape">
                    <wps:wsp>
                      <wps:cNvSpPr/>
                      <wps:spPr>
                        <a:xfrm>
                          <a:off x="0" y="0"/>
                          <a:ext cx="335280" cy="50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48C5124C">
              <v:rect id="Rectangle 42" style="position:absolute;margin-left:37.3pt;margin-top:298.9pt;width:26.4pt;height: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33279B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"/>
            </w:pict>
          </mc:Fallback>
        </mc:AlternateContent>
      </w:r>
      <w:r w:rsidR="00A36007">
        <w:rPr>
          <w:noProof/>
        </w:rPr>
        <mc:AlternateContent>
          <mc:Choice Requires="wps">
            <w:drawing>
              <wp:anchor distT="0" distB="0" distL="114300" distR="114300" simplePos="0" relativeHeight="251658266" behindDoc="0" locked="0" layoutInCell="1" allowOverlap="1" wp14:anchorId="55B5B689" wp14:editId="02E9BD59">
                <wp:simplePos x="0" y="0"/>
                <wp:positionH relativeFrom="column">
                  <wp:posOffset>722630</wp:posOffset>
                </wp:positionH>
                <wp:positionV relativeFrom="paragraph">
                  <wp:posOffset>2622550</wp:posOffset>
                </wp:positionV>
                <wp:extent cx="335280" cy="50800"/>
                <wp:effectExtent l="0" t="0" r="26670" b="25400"/>
                <wp:wrapNone/>
                <wp:docPr id="38" name="Rectangle 38"/>
                <wp:cNvGraphicFramePr/>
                <a:graphic xmlns:a="http://schemas.openxmlformats.org/drawingml/2006/main">
                  <a:graphicData uri="http://schemas.microsoft.com/office/word/2010/wordprocessingShape">
                    <wps:wsp>
                      <wps:cNvSpPr/>
                      <wps:spPr>
                        <a:xfrm>
                          <a:off x="0" y="0"/>
                          <a:ext cx="335280" cy="50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4EA9C1D9">
              <v:rect id="Rectangle 38" style="position:absolute;margin-left:56.9pt;margin-top:206.5pt;width:26.4pt;height: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3437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"/>
            </w:pict>
          </mc:Fallback>
        </mc:AlternateContent>
      </w:r>
      <w:r w:rsidR="00A36007">
        <w:rPr>
          <w:noProof/>
        </w:rPr>
        <mc:AlternateContent>
          <mc:Choice Requires="wps">
            <w:drawing>
              <wp:anchor distT="0" distB="0" distL="114300" distR="114300" simplePos="0" relativeHeight="251658265" behindDoc="0" locked="0" layoutInCell="1" allowOverlap="1" wp14:anchorId="272E57AA" wp14:editId="71D5D9CB">
                <wp:simplePos x="0" y="0"/>
                <wp:positionH relativeFrom="column">
                  <wp:posOffset>844550</wp:posOffset>
                </wp:positionH>
                <wp:positionV relativeFrom="paragraph">
                  <wp:posOffset>1936750</wp:posOffset>
                </wp:positionV>
                <wp:extent cx="599440" cy="76200"/>
                <wp:effectExtent l="0" t="0" r="10160" b="25400"/>
                <wp:wrapNone/>
                <wp:docPr id="36" name="Rectangle 36"/>
                <wp:cNvGraphicFramePr/>
                <a:graphic xmlns:a="http://schemas.openxmlformats.org/drawingml/2006/main">
                  <a:graphicData uri="http://schemas.microsoft.com/office/word/2010/wordprocessingShape">
                    <wps:wsp>
                      <wps:cNvSpPr/>
                      <wps:spPr>
                        <a:xfrm>
                          <a:off x="0" y="0"/>
                          <a:ext cx="59944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rto="http://schemas.microsoft.com/office/word/2006/arto">
            <w:pict w14:anchorId="0D3DA84F">
              <v:rect id="Rectangle 36" style="position:absolute;margin-left:66.5pt;margin-top:152.5pt;width:47.2pt;height: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2pt" w14:anchorId="30D303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"/>
            </w:pict>
          </mc:Fallback>
        </mc:AlternateContent>
      </w:r>
      <w:r w:rsidR="00514A75" w:rsidRPr="00514A75">
        <w:rPr>
          <w:noProof/>
        </w:rPr>
        <w:drawing>
          <wp:inline distT="0" distB="0" distL="0" distR="0" wp14:anchorId="60CBE7AA" wp14:editId="33C3EB81">
            <wp:extent cx="6925329" cy="4541520"/>
            <wp:effectExtent l="0" t="0" r="889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b="8068"/>
                    <a:stretch/>
                  </pic:blipFill>
                  <pic:spPr bwMode="auto">
                    <a:xfrm>
                      <a:off x="0" y="0"/>
                      <a:ext cx="6935757" cy="4548359"/>
                    </a:xfrm>
                    <a:prstGeom prst="rect">
                      <a:avLst/>
                    </a:prstGeom>
                    <a:ln>
                      <a:noFill/>
                    </a:ln>
                    <a:extLst>
                      <a:ext uri="{53640926-AAD7-44D8-BBD7-CCE9431645EC}">
                        <a14:shadowObscured xmlns:a14="http://schemas.microsoft.com/office/drawing/2010/main"/>
                      </a:ext>
                    </a:extLst>
                  </pic:spPr>
                </pic:pic>
              </a:graphicData>
            </a:graphic>
          </wp:inline>
        </w:drawing>
      </w:r>
    </w:p>
    <w:p w14:paraId="02634F91" w14:textId="1BC080FE" w:rsidR="00514A75" w:rsidRDefault="00514A75" w:rsidP="00514A75">
      <w:pPr>
        <w:pStyle w:val="Caption"/>
      </w:pPr>
      <w:r>
        <w:t>Figure 7</w:t>
      </w:r>
      <w:r w:rsidR="00EB60C2">
        <w:t>:</w:t>
      </w:r>
      <w:r>
        <w:t xml:space="preserve"> </w:t>
      </w:r>
      <w:r w:rsidR="005D415D" w:rsidRPr="005D415D">
        <w:t>Wetland concept design plan</w:t>
      </w:r>
    </w:p>
    <w:p w14:paraId="0009F9BD" w14:textId="0215C586" w:rsidR="00E87C52" w:rsidRDefault="00E87C52" w:rsidP="00B4761B">
      <w:pPr>
        <w:pStyle w:val="BodyText"/>
        <w:rPr>
          <w:b/>
          <w:bCs/>
        </w:rPr>
      </w:pPr>
      <w:r>
        <w:rPr>
          <w:b/>
          <w:bCs/>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E87C52" w:rsidRPr="00F9758E" w14:paraId="3850A460"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19BE65B6" w14:textId="55DAEED6" w:rsidR="00E87C52" w:rsidRPr="009B5FBF" w:rsidRDefault="005D415D" w:rsidP="00E94279">
            <w:pPr>
              <w:pStyle w:val="TableHeadingLeft"/>
              <w:rPr>
                <w:color w:val="auto"/>
              </w:rPr>
            </w:pPr>
            <w:r w:rsidRPr="009B5FBF">
              <w:rPr>
                <w:color w:val="auto"/>
              </w:rPr>
              <w:t>E: Functional design considerations</w:t>
            </w:r>
          </w:p>
        </w:tc>
      </w:tr>
      <w:tr w:rsidR="00E87C52" w:rsidRPr="00F9758E" w14:paraId="20317A59" w14:textId="77777777" w:rsidTr="009B5FBF">
        <w:tc>
          <w:tcPr>
            <w:tcW w:w="2721" w:type="dxa"/>
            <w:shd w:val="clear" w:color="auto" w:fill="auto"/>
          </w:tcPr>
          <w:p w14:paraId="22E455F0" w14:textId="77777777" w:rsidR="00E87C52" w:rsidRPr="005D415D" w:rsidRDefault="00E87C52" w:rsidP="00E87C52">
            <w:pPr>
              <w:pStyle w:val="TableTextBullet"/>
              <w:numPr>
                <w:ilvl w:val="0"/>
                <w:numId w:val="15"/>
              </w:numPr>
              <w:tabs>
                <w:tab w:val="clear" w:pos="284"/>
              </w:tabs>
              <w:ind w:left="570" w:hanging="457"/>
              <w:rPr>
                <w:bCs/>
              </w:rPr>
            </w:pPr>
            <w:r>
              <w:rPr>
                <w:b/>
              </w:rPr>
              <w:t>E1</w:t>
            </w:r>
            <w:r w:rsidRPr="00176413">
              <w:rPr>
                <w:b/>
              </w:rPr>
              <w:t xml:space="preserve">: </w:t>
            </w:r>
            <w:r w:rsidR="005D415D" w:rsidRPr="00AE3B66">
              <w:t xml:space="preserve">Plan </w:t>
            </w:r>
            <w:r w:rsidR="005D415D">
              <w:t>showing asset functional detail as required by permit, including: WSUD system elements, relationship between the development, local drainage system, and WSUD system, space requirements (including impact on dedicated open space and landscaping areas).</w:t>
            </w:r>
          </w:p>
          <w:p w14:paraId="1BBC41B5" w14:textId="6F9AA4E9" w:rsidR="005D415D" w:rsidRPr="00E87C52" w:rsidRDefault="005D415D" w:rsidP="00E87C52">
            <w:pPr>
              <w:pStyle w:val="TableTextBullet"/>
              <w:numPr>
                <w:ilvl w:val="0"/>
                <w:numId w:val="15"/>
              </w:numPr>
              <w:tabs>
                <w:tab w:val="clear" w:pos="284"/>
              </w:tabs>
              <w:ind w:left="570" w:hanging="457"/>
              <w:rPr>
                <w:bCs/>
              </w:rPr>
            </w:pPr>
            <w:r>
              <w:rPr>
                <w:b/>
              </w:rPr>
              <w:t>E2:</w:t>
            </w:r>
            <w:r>
              <w:rPr>
                <w:bCs/>
              </w:rPr>
              <w:t xml:space="preserve"> </w:t>
            </w:r>
            <w:r>
              <w:t xml:space="preserve">Plan showing hydraulic </w:t>
            </w:r>
            <w:proofErr w:type="gramStart"/>
            <w:r>
              <w:t>function;</w:t>
            </w:r>
            <w:proofErr w:type="gramEnd"/>
            <w:r>
              <w:t xml:space="preserve"> e.g. low flow flow-path and high flow diversion, control and management of velocities and erosion risk to receiving drainage system downstream.</w:t>
            </w:r>
            <w:r w:rsidR="000F1AC0">
              <w:br/>
            </w:r>
          </w:p>
        </w:tc>
      </w:tr>
    </w:tbl>
    <w:p w14:paraId="252F67A6" w14:textId="77777777" w:rsidR="00E87C52" w:rsidRDefault="00E87C52" w:rsidP="00E87C52">
      <w:pPr>
        <w:pStyle w:val="BodyText"/>
        <w:rPr>
          <w:b/>
          <w:bCs/>
        </w:rPr>
      </w:pPr>
      <w:r>
        <w:rPr>
          <w:b/>
          <w:bCs/>
        </w:rPr>
        <w:br w:type="page"/>
      </w:r>
    </w:p>
    <w:p w14:paraId="2AA4C599" w14:textId="77777777" w:rsidR="005D415D" w:rsidRDefault="005D415D" w:rsidP="005D415D">
      <w:pPr>
        <w:pStyle w:val="Caption"/>
        <w:spacing w:after="120"/>
      </w:pPr>
      <w:r w:rsidRPr="00C10ACE">
        <w:lastRenderedPageBreak/>
        <w:t xml:space="preserve">Table </w:t>
      </w:r>
      <w:r>
        <w:t>5</w:t>
      </w:r>
      <w:r w:rsidRPr="00C10ACE">
        <w:t xml:space="preserve">: </w:t>
      </w:r>
      <w:r w:rsidRPr="00E87C52">
        <w:t>Plant species preferences</w:t>
      </w:r>
    </w:p>
    <w:tbl>
      <w:tblPr>
        <w:tblStyle w:val="TableGrid"/>
        <w:tblW w:w="19233" w:type="pct"/>
        <w:tblLook w:val="0220" w:firstRow="1" w:lastRow="0" w:firstColumn="0" w:lastColumn="0" w:noHBand="1" w:noVBand="0"/>
      </w:tblPr>
      <w:tblGrid>
        <w:gridCol w:w="3402"/>
        <w:gridCol w:w="7938"/>
      </w:tblGrid>
      <w:tr w:rsidR="005D415D" w14:paraId="5FEF3601" w14:textId="77777777" w:rsidTr="00621BCC">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5000" w:type="pct"/>
            <w:gridSpan w:val="2"/>
          </w:tcPr>
          <w:p w14:paraId="0E3D4791" w14:textId="77777777" w:rsidR="005D415D" w:rsidRDefault="005D415D" w:rsidP="00621BCC">
            <w:pPr>
              <w:pStyle w:val="TableHeadingLeft"/>
            </w:pPr>
            <w:r w:rsidRPr="00E87C52">
              <w:t>Recommendations for plant types*</w:t>
            </w:r>
          </w:p>
        </w:tc>
      </w:tr>
      <w:tr w:rsidR="00757DDF" w14:paraId="7F1FA8EB"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00" w:type="pct"/>
            <w:shd w:val="clear" w:color="auto" w:fill="FFFFFF" w:themeFill="background1"/>
          </w:tcPr>
          <w:p w14:paraId="76F7A445" w14:textId="4BF84BF2" w:rsidR="00757DDF" w:rsidRPr="00E87C52" w:rsidRDefault="00757DDF" w:rsidP="00757DDF">
            <w:pPr>
              <w:pStyle w:val="TableTextLeft"/>
              <w:rPr>
                <w:b/>
              </w:rPr>
            </w:pPr>
            <w:r w:rsidRPr="405CACBE">
              <w:rPr>
                <w:rFonts w:cstheme="minorBidi"/>
                <w:b/>
                <w:bCs/>
                <w:color w:val="222222"/>
              </w:rPr>
              <w:t>Ephemeral batter</w:t>
            </w:r>
          </w:p>
        </w:tc>
        <w:tc>
          <w:tcPr>
            <w:tcW w:w="3500" w:type="pct"/>
          </w:tcPr>
          <w:p w14:paraId="1565D817" w14:textId="30F765E8" w:rsidR="00757DDF" w:rsidRDefault="00757DDF" w:rsidP="00757DDF">
            <w:pPr>
              <w:pStyle w:val="TableTextLeft"/>
              <w:cnfStyle w:val="000000000000" w:firstRow="0" w:lastRow="0" w:firstColumn="0" w:lastColumn="0" w:oddVBand="0" w:evenVBand="0" w:oddHBand="0" w:evenHBand="0" w:firstRowFirstColumn="0" w:firstRowLastColumn="0" w:lastRowFirstColumn="0" w:lastRowLastColumn="0"/>
            </w:pPr>
            <w:proofErr w:type="spellStart"/>
            <w:r w:rsidRPr="405CACBE">
              <w:rPr>
                <w:rFonts w:cstheme="minorBidi"/>
                <w:i/>
                <w:iCs/>
                <w:color w:val="000000"/>
              </w:rPr>
              <w:t>Baumea</w:t>
            </w:r>
            <w:proofErr w:type="spellEnd"/>
            <w:r w:rsidRPr="405CACBE">
              <w:rPr>
                <w:rFonts w:cstheme="minorBidi"/>
                <w:i/>
                <w:iCs/>
                <w:color w:val="000000"/>
              </w:rPr>
              <w:t xml:space="preserve"> </w:t>
            </w:r>
            <w:proofErr w:type="spellStart"/>
            <w:r w:rsidRPr="405CACBE">
              <w:rPr>
                <w:rFonts w:cstheme="minorBidi"/>
                <w:i/>
                <w:iCs/>
                <w:color w:val="000000"/>
              </w:rPr>
              <w:t>rubiginosa</w:t>
            </w:r>
            <w:proofErr w:type="spellEnd"/>
            <w:r w:rsidRPr="405CACBE">
              <w:rPr>
                <w:rFonts w:cstheme="minorBidi"/>
                <w:i/>
                <w:iCs/>
                <w:color w:val="000000"/>
              </w:rPr>
              <w:t xml:space="preserve"> </w:t>
            </w:r>
            <w:r w:rsidRPr="405CACBE">
              <w:rPr>
                <w:rFonts w:cstheme="minorBidi"/>
                <w:color w:val="000000"/>
              </w:rPr>
              <w:t>(Soft Twig-rush)</w:t>
            </w:r>
            <w:r>
              <w:br/>
            </w:r>
            <w:proofErr w:type="spellStart"/>
            <w:r w:rsidRPr="405CACBE">
              <w:rPr>
                <w:rFonts w:cstheme="minorBidi"/>
                <w:i/>
                <w:iCs/>
                <w:color w:val="000000"/>
              </w:rPr>
              <w:t>Carex</w:t>
            </w:r>
            <w:proofErr w:type="spellEnd"/>
            <w:r w:rsidRPr="405CACBE">
              <w:rPr>
                <w:rFonts w:cstheme="minorBidi"/>
                <w:i/>
                <w:iCs/>
                <w:color w:val="000000"/>
              </w:rPr>
              <w:t xml:space="preserve"> </w:t>
            </w:r>
            <w:proofErr w:type="spellStart"/>
            <w:r w:rsidRPr="405CACBE">
              <w:rPr>
                <w:rFonts w:cstheme="minorBidi"/>
                <w:i/>
                <w:iCs/>
                <w:color w:val="000000"/>
              </w:rPr>
              <w:t>appressa</w:t>
            </w:r>
            <w:proofErr w:type="spellEnd"/>
            <w:r w:rsidRPr="405CACBE">
              <w:rPr>
                <w:rFonts w:cstheme="minorBidi"/>
                <w:i/>
                <w:iCs/>
                <w:color w:val="000000"/>
              </w:rPr>
              <w:t xml:space="preserve"> </w:t>
            </w:r>
            <w:r w:rsidRPr="405CACBE">
              <w:rPr>
                <w:rFonts w:cstheme="minorBidi"/>
                <w:color w:val="000000"/>
              </w:rPr>
              <w:t>(Tall Sedge)</w:t>
            </w:r>
            <w:r>
              <w:br/>
            </w:r>
            <w:r w:rsidRPr="405CACBE">
              <w:rPr>
                <w:rFonts w:cstheme="minorBidi"/>
                <w:i/>
                <w:iCs/>
                <w:color w:val="000000"/>
              </w:rPr>
              <w:t xml:space="preserve">Juncus </w:t>
            </w:r>
            <w:proofErr w:type="spellStart"/>
            <w:r w:rsidRPr="405CACBE">
              <w:rPr>
                <w:rFonts w:cstheme="minorBidi"/>
                <w:i/>
                <w:iCs/>
                <w:color w:val="000000"/>
              </w:rPr>
              <w:t>flavidus</w:t>
            </w:r>
            <w:proofErr w:type="spellEnd"/>
            <w:r w:rsidRPr="405CACBE">
              <w:rPr>
                <w:rFonts w:cstheme="minorBidi"/>
                <w:i/>
                <w:iCs/>
                <w:color w:val="000000"/>
              </w:rPr>
              <w:t xml:space="preserve"> </w:t>
            </w:r>
            <w:r w:rsidRPr="405CACBE">
              <w:rPr>
                <w:rFonts w:cstheme="minorBidi"/>
                <w:color w:val="000000"/>
              </w:rPr>
              <w:t>(Yellow Rush)</w:t>
            </w:r>
            <w:r>
              <w:br/>
            </w:r>
            <w:r w:rsidRPr="405CACBE">
              <w:rPr>
                <w:rFonts w:cstheme="minorBidi"/>
                <w:i/>
                <w:iCs/>
                <w:color w:val="000000"/>
              </w:rPr>
              <w:t xml:space="preserve">Poa </w:t>
            </w:r>
            <w:proofErr w:type="spellStart"/>
            <w:r w:rsidRPr="405CACBE">
              <w:rPr>
                <w:rFonts w:cstheme="minorBidi"/>
                <w:i/>
                <w:iCs/>
                <w:color w:val="000000"/>
              </w:rPr>
              <w:t>labillardierei</w:t>
            </w:r>
            <w:proofErr w:type="spellEnd"/>
            <w:r w:rsidRPr="405CACBE">
              <w:rPr>
                <w:rFonts w:cstheme="minorBidi"/>
                <w:i/>
                <w:iCs/>
                <w:color w:val="000000"/>
              </w:rPr>
              <w:t xml:space="preserve"> </w:t>
            </w:r>
            <w:r w:rsidRPr="405CACBE">
              <w:rPr>
                <w:rFonts w:cstheme="minorBidi"/>
                <w:color w:val="000000"/>
              </w:rPr>
              <w:t>(Common Tussock)</w:t>
            </w:r>
            <w:r>
              <w:br/>
            </w:r>
            <w:proofErr w:type="spellStart"/>
            <w:r w:rsidRPr="405CACBE">
              <w:rPr>
                <w:rFonts w:cstheme="minorBidi"/>
                <w:i/>
                <w:iCs/>
                <w:color w:val="000000"/>
              </w:rPr>
              <w:t>Lomandra</w:t>
            </w:r>
            <w:proofErr w:type="spellEnd"/>
            <w:r w:rsidRPr="405CACBE">
              <w:rPr>
                <w:rFonts w:cstheme="minorBidi"/>
                <w:i/>
                <w:iCs/>
                <w:color w:val="000000"/>
              </w:rPr>
              <w:t xml:space="preserve"> longifolia </w:t>
            </w:r>
            <w:r w:rsidRPr="405CACBE">
              <w:rPr>
                <w:rFonts w:cstheme="minorBidi"/>
                <w:color w:val="000000"/>
              </w:rPr>
              <w:t>(Spiny-headed Matt-rush)</w:t>
            </w:r>
          </w:p>
        </w:tc>
      </w:tr>
      <w:tr w:rsidR="00757DDF" w14:paraId="7FCCD695"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00" w:type="pct"/>
            <w:shd w:val="clear" w:color="auto" w:fill="FFFFFF" w:themeFill="background1"/>
          </w:tcPr>
          <w:p w14:paraId="7CA032E8" w14:textId="7E483973" w:rsidR="00757DDF" w:rsidRPr="00E87C52" w:rsidRDefault="00757DDF" w:rsidP="00757DDF">
            <w:pPr>
              <w:pStyle w:val="TableTextLeft"/>
              <w:rPr>
                <w:b/>
              </w:rPr>
            </w:pPr>
            <w:r w:rsidRPr="405CACBE">
              <w:rPr>
                <w:rFonts w:cstheme="minorBidi"/>
                <w:b/>
                <w:bCs/>
                <w:color w:val="222222"/>
              </w:rPr>
              <w:t>Shallow marsh</w:t>
            </w:r>
            <w:r w:rsidRPr="405CACBE">
              <w:rPr>
                <w:rFonts w:cstheme="minorBidi"/>
                <w:b/>
                <w:bCs/>
                <w:color w:val="222222"/>
                <w:shd w:val="clear" w:color="auto" w:fill="FFFFFF"/>
              </w:rPr>
              <w:t> </w:t>
            </w:r>
          </w:p>
        </w:tc>
        <w:tc>
          <w:tcPr>
            <w:tcW w:w="3500" w:type="pct"/>
          </w:tcPr>
          <w:p w14:paraId="28CDF215" w14:textId="710766F2" w:rsidR="00757DDF" w:rsidRDefault="00757DDF" w:rsidP="00757DDF">
            <w:pPr>
              <w:pStyle w:val="TableTextLeft"/>
              <w:cnfStyle w:val="000000000000" w:firstRow="0" w:lastRow="0" w:firstColumn="0" w:lastColumn="0" w:oddVBand="0" w:evenVBand="0" w:oddHBand="0" w:evenHBand="0" w:firstRowFirstColumn="0" w:firstRowLastColumn="0" w:lastRowFirstColumn="0" w:lastRowLastColumn="0"/>
            </w:pPr>
            <w:proofErr w:type="spellStart"/>
            <w:r w:rsidRPr="405CACBE">
              <w:rPr>
                <w:i/>
                <w:iCs/>
              </w:rPr>
              <w:t>Bolboschoenus</w:t>
            </w:r>
            <w:proofErr w:type="spellEnd"/>
            <w:r w:rsidRPr="405CACBE">
              <w:rPr>
                <w:i/>
                <w:iCs/>
              </w:rPr>
              <w:t xml:space="preserve"> </w:t>
            </w:r>
            <w:proofErr w:type="spellStart"/>
            <w:r w:rsidRPr="405CACBE">
              <w:rPr>
                <w:i/>
                <w:iCs/>
              </w:rPr>
              <w:t>medianus</w:t>
            </w:r>
            <w:proofErr w:type="spellEnd"/>
            <w:r w:rsidRPr="405CACBE">
              <w:rPr>
                <w:i/>
                <w:iCs/>
              </w:rPr>
              <w:t xml:space="preserve"> </w:t>
            </w:r>
            <w:r>
              <w:t>(Marsh Club-rush)</w:t>
            </w:r>
            <w:r w:rsidRPr="405CACBE">
              <w:rPr>
                <w:rFonts w:cstheme="minorBidi"/>
                <w:i/>
                <w:iCs/>
                <w:color w:val="222222"/>
                <w:lang w:eastAsia="zh-CN"/>
              </w:rPr>
              <w:t xml:space="preserve"> </w:t>
            </w:r>
            <w:r>
              <w:br/>
            </w:r>
            <w:r w:rsidRPr="405CACBE">
              <w:rPr>
                <w:rFonts w:cstheme="minorBidi"/>
                <w:i/>
                <w:iCs/>
                <w:color w:val="222222"/>
                <w:lang w:eastAsia="zh-CN"/>
              </w:rPr>
              <w:t xml:space="preserve">Eleocharis acuta </w:t>
            </w:r>
            <w:r w:rsidRPr="405CACBE">
              <w:rPr>
                <w:rFonts w:cstheme="minorBidi"/>
                <w:color w:val="222222"/>
                <w:lang w:eastAsia="zh-CN"/>
              </w:rPr>
              <w:t>(Common Spike-rush)</w:t>
            </w:r>
            <w:r>
              <w:br/>
            </w:r>
            <w:proofErr w:type="spellStart"/>
            <w:r w:rsidRPr="405CACBE">
              <w:rPr>
                <w:rFonts w:cstheme="minorBidi"/>
                <w:i/>
                <w:iCs/>
                <w:color w:val="222222"/>
                <w:lang w:eastAsia="zh-CN"/>
              </w:rPr>
              <w:t>Schoenoplectus</w:t>
            </w:r>
            <w:proofErr w:type="spellEnd"/>
            <w:r w:rsidRPr="405CACBE">
              <w:rPr>
                <w:rFonts w:cstheme="minorBidi"/>
                <w:i/>
                <w:iCs/>
                <w:color w:val="222222"/>
                <w:lang w:eastAsia="zh-CN"/>
              </w:rPr>
              <w:t xml:space="preserve"> </w:t>
            </w:r>
            <w:proofErr w:type="spellStart"/>
            <w:r w:rsidRPr="405CACBE">
              <w:rPr>
                <w:rFonts w:cstheme="minorBidi"/>
                <w:i/>
                <w:iCs/>
                <w:color w:val="222222"/>
                <w:lang w:eastAsia="zh-CN"/>
              </w:rPr>
              <w:t>tabernaemontani</w:t>
            </w:r>
            <w:proofErr w:type="spellEnd"/>
            <w:r w:rsidRPr="405CACBE">
              <w:rPr>
                <w:rFonts w:cstheme="minorBidi"/>
                <w:i/>
                <w:iCs/>
                <w:color w:val="222222"/>
                <w:lang w:eastAsia="zh-CN"/>
              </w:rPr>
              <w:t xml:space="preserve"> </w:t>
            </w:r>
            <w:r w:rsidRPr="405CACBE">
              <w:rPr>
                <w:rFonts w:cstheme="minorBidi"/>
                <w:color w:val="222222"/>
                <w:lang w:eastAsia="zh-CN"/>
              </w:rPr>
              <w:t>(River Club-rush)</w:t>
            </w:r>
          </w:p>
        </w:tc>
      </w:tr>
      <w:tr w:rsidR="00757DDF" w14:paraId="58B63CE7" w14:textId="77777777" w:rsidTr="00621BCC">
        <w:trPr>
          <w:cantSplit/>
        </w:trPr>
        <w:tc>
          <w:tcPr>
            <w:cnfStyle w:val="000010000000" w:firstRow="0" w:lastRow="0" w:firstColumn="0" w:lastColumn="0" w:oddVBand="1" w:evenVBand="0" w:oddHBand="0" w:evenHBand="0" w:firstRowFirstColumn="0" w:firstRowLastColumn="0" w:lastRowFirstColumn="0" w:lastRowLastColumn="0"/>
            <w:tcW w:w="1500" w:type="pct"/>
            <w:shd w:val="clear" w:color="auto" w:fill="FFFFFF" w:themeFill="background1"/>
          </w:tcPr>
          <w:p w14:paraId="698B60A0" w14:textId="7109339E" w:rsidR="00757DDF" w:rsidRPr="00E87C52" w:rsidRDefault="00757DDF" w:rsidP="00757DDF">
            <w:pPr>
              <w:pStyle w:val="TableTextLeft"/>
              <w:rPr>
                <w:rFonts w:cstheme="minorHAnsi"/>
                <w:b/>
                <w:color w:val="222222"/>
                <w:shd w:val="clear" w:color="auto" w:fill="FFFFFF"/>
              </w:rPr>
            </w:pPr>
            <w:r w:rsidRPr="405CACBE">
              <w:rPr>
                <w:rFonts w:cstheme="minorBidi"/>
                <w:b/>
                <w:bCs/>
                <w:color w:val="222222"/>
              </w:rPr>
              <w:t>Deep marsh</w:t>
            </w:r>
          </w:p>
        </w:tc>
        <w:tc>
          <w:tcPr>
            <w:tcW w:w="3500" w:type="pct"/>
          </w:tcPr>
          <w:p w14:paraId="2306D8C2" w14:textId="1B4BD9FD" w:rsidR="00757DDF" w:rsidRPr="009B5FBF" w:rsidRDefault="00757DDF" w:rsidP="00757DDF">
            <w:pPr>
              <w:pStyle w:val="TableTextLeft"/>
              <w:cnfStyle w:val="000000000000" w:firstRow="0" w:lastRow="0" w:firstColumn="0" w:lastColumn="0" w:oddVBand="0" w:evenVBand="0" w:oddHBand="0" w:evenHBand="0" w:firstRowFirstColumn="0" w:firstRowLastColumn="0" w:lastRowFirstColumn="0" w:lastRowLastColumn="0"/>
              <w:rPr>
                <w:rFonts w:cstheme="minorHAnsi"/>
                <w:i/>
                <w:iCs/>
                <w:color w:val="222222"/>
                <w:lang w:eastAsia="zh-CN"/>
              </w:rPr>
            </w:pPr>
            <w:proofErr w:type="spellStart"/>
            <w:r w:rsidRPr="405CACBE">
              <w:rPr>
                <w:i/>
                <w:iCs/>
              </w:rPr>
              <w:t>Baumea</w:t>
            </w:r>
            <w:proofErr w:type="spellEnd"/>
            <w:r w:rsidRPr="405CACBE">
              <w:rPr>
                <w:i/>
                <w:iCs/>
              </w:rPr>
              <w:t xml:space="preserve"> articulata </w:t>
            </w:r>
            <w:r>
              <w:t>(Jointed Club-rush)</w:t>
            </w:r>
            <w:r>
              <w:br/>
            </w:r>
            <w:proofErr w:type="spellStart"/>
            <w:r w:rsidRPr="405CACBE">
              <w:rPr>
                <w:i/>
                <w:iCs/>
              </w:rPr>
              <w:t>Bolboschoenus</w:t>
            </w:r>
            <w:proofErr w:type="spellEnd"/>
            <w:r w:rsidRPr="405CACBE">
              <w:rPr>
                <w:i/>
                <w:iCs/>
              </w:rPr>
              <w:t xml:space="preserve"> </w:t>
            </w:r>
            <w:proofErr w:type="spellStart"/>
            <w:r w:rsidRPr="405CACBE">
              <w:rPr>
                <w:i/>
                <w:iCs/>
              </w:rPr>
              <w:t>medianus</w:t>
            </w:r>
            <w:proofErr w:type="spellEnd"/>
            <w:r w:rsidRPr="405CACBE">
              <w:rPr>
                <w:i/>
                <w:iCs/>
              </w:rPr>
              <w:t xml:space="preserve"> </w:t>
            </w:r>
            <w:r>
              <w:t>(Marsh Club-rush)</w:t>
            </w:r>
            <w:r w:rsidRPr="405CACBE">
              <w:rPr>
                <w:rFonts w:cstheme="minorBidi"/>
                <w:i/>
                <w:iCs/>
                <w:color w:val="222222"/>
                <w:lang w:eastAsia="zh-CN"/>
              </w:rPr>
              <w:t xml:space="preserve"> </w:t>
            </w:r>
            <w:r>
              <w:br/>
            </w:r>
            <w:proofErr w:type="spellStart"/>
            <w:r w:rsidRPr="405CACBE">
              <w:rPr>
                <w:rFonts w:cstheme="minorBidi"/>
                <w:color w:val="222222"/>
                <w:lang w:eastAsia="zh-CN"/>
              </w:rPr>
              <w:t>S</w:t>
            </w:r>
            <w:r w:rsidRPr="405CACBE">
              <w:rPr>
                <w:rFonts w:cstheme="minorBidi"/>
                <w:i/>
                <w:iCs/>
                <w:color w:val="222222"/>
                <w:lang w:eastAsia="zh-CN"/>
              </w:rPr>
              <w:t>choenoplectus</w:t>
            </w:r>
            <w:proofErr w:type="spellEnd"/>
            <w:r w:rsidRPr="405CACBE">
              <w:rPr>
                <w:rFonts w:cstheme="minorBidi"/>
                <w:i/>
                <w:iCs/>
                <w:color w:val="222222"/>
                <w:lang w:eastAsia="zh-CN"/>
              </w:rPr>
              <w:t xml:space="preserve"> </w:t>
            </w:r>
            <w:proofErr w:type="spellStart"/>
            <w:r w:rsidRPr="405CACBE">
              <w:rPr>
                <w:rFonts w:cstheme="minorBidi"/>
                <w:i/>
                <w:iCs/>
                <w:color w:val="222222"/>
                <w:lang w:eastAsia="zh-CN"/>
              </w:rPr>
              <w:t>tabernaemontani</w:t>
            </w:r>
            <w:proofErr w:type="spellEnd"/>
            <w:r w:rsidRPr="405CACBE">
              <w:rPr>
                <w:rFonts w:cstheme="minorBidi"/>
                <w:i/>
                <w:iCs/>
                <w:color w:val="222222"/>
                <w:lang w:eastAsia="zh-CN"/>
              </w:rPr>
              <w:t xml:space="preserve"> </w:t>
            </w:r>
            <w:r w:rsidRPr="405CACBE">
              <w:rPr>
                <w:rFonts w:cstheme="minorBidi"/>
                <w:color w:val="222222"/>
                <w:lang w:eastAsia="zh-CN"/>
              </w:rPr>
              <w:t>(River Club-rush)</w:t>
            </w:r>
          </w:p>
        </w:tc>
      </w:tr>
    </w:tbl>
    <w:p w14:paraId="76BC2ED0" w14:textId="123A45EC" w:rsidR="005D415D" w:rsidRDefault="005D415D" w:rsidP="005D415D">
      <w:pPr>
        <w:shd w:val="clear" w:color="auto" w:fill="FFFFFF"/>
        <w:spacing w:before="100" w:beforeAutospacing="1" w:after="100" w:afterAutospacing="1" w:line="240" w:lineRule="auto"/>
        <w:ind w:right="425"/>
      </w:pPr>
      <w:r>
        <w:t>For a development of this size</w:t>
      </w:r>
      <w:r w:rsidRPr="00B15548">
        <w:t xml:space="preserve"> a density of </w:t>
      </w:r>
      <w:r w:rsidR="003061D0">
        <w:t>2-6</w:t>
      </w:r>
      <w:r w:rsidRPr="00B15548">
        <w:t xml:space="preserve"> plants/</w:t>
      </w:r>
      <w:r w:rsidR="006E0CF0">
        <w:t>m</w:t>
      </w:r>
      <w:r w:rsidR="006E0CF0" w:rsidRPr="00FC3434">
        <w:rPr>
          <w:vertAlign w:val="superscript"/>
        </w:rPr>
        <w:t>2</w:t>
      </w:r>
      <w:r w:rsidR="006E0CF0" w:rsidRPr="00B15548">
        <w:t xml:space="preserve"> </w:t>
      </w:r>
      <w:r>
        <w:t>is proposed.</w:t>
      </w:r>
      <w:r w:rsidRPr="00B15548">
        <w:t xml:space="preserve"> For </w:t>
      </w:r>
      <w:r>
        <w:t>purposes of aesthetics other species may also be used to add variety</w:t>
      </w:r>
      <w:r>
        <w:rPr>
          <w:noProof/>
        </w:rPr>
        <w:t xml:space="preserve">. </w:t>
      </w:r>
      <w:r>
        <w:t>T</w:t>
      </w:r>
      <w:r w:rsidRPr="00090C01">
        <w:t xml:space="preserve">he planting list in the Melbourne Water </w:t>
      </w:r>
      <w:r w:rsidR="00D85EC7" w:rsidRPr="00FC3434">
        <w:rPr>
          <w:i/>
          <w:iCs/>
        </w:rPr>
        <w:t>Constructed W</w:t>
      </w:r>
      <w:r w:rsidRPr="00FC3434">
        <w:rPr>
          <w:i/>
          <w:iCs/>
        </w:rPr>
        <w:t xml:space="preserve">etland </w:t>
      </w:r>
      <w:r w:rsidR="00D85EC7" w:rsidRPr="00FC3434">
        <w:rPr>
          <w:i/>
          <w:iCs/>
        </w:rPr>
        <w:t>Design Manual</w:t>
      </w:r>
      <w:r w:rsidR="00D85EC7">
        <w:t xml:space="preserve"> </w:t>
      </w:r>
      <w:r w:rsidRPr="00090C01">
        <w:t xml:space="preserve">should be used to develop </w:t>
      </w:r>
      <w:r>
        <w:t>a planting list with species, the wetland zone and</w:t>
      </w:r>
      <w:r w:rsidRPr="00090C01">
        <w:t xml:space="preserve"> planting densities all summarised within a table</w:t>
      </w:r>
      <w:r>
        <w:t>.</w:t>
      </w:r>
    </w:p>
    <w:tbl>
      <w:tblPr>
        <w:tblStyle w:val="PullOutBoxTable"/>
        <w:tblW w:w="19290" w:type="pct"/>
        <w:shd w:val="clear" w:color="auto" w:fill="C6E8F6" w:themeFill="accent5"/>
        <w:tblLook w:val="0600" w:firstRow="0" w:lastRow="0" w:firstColumn="0" w:lastColumn="0" w:noHBand="1" w:noVBand="1"/>
      </w:tblPr>
      <w:tblGrid>
        <w:gridCol w:w="11335"/>
      </w:tblGrid>
      <w:tr w:rsidR="005D415D" w14:paraId="2496B62E" w14:textId="77777777" w:rsidTr="00621BCC">
        <w:tc>
          <w:tcPr>
            <w:tcW w:w="5000" w:type="pct"/>
            <w:shd w:val="clear" w:color="auto" w:fill="C6E8F6" w:themeFill="accent5"/>
          </w:tcPr>
          <w:p w14:paraId="4FAB0E62" w14:textId="0DD27327" w:rsidR="000F1AC0" w:rsidRPr="00FC3434" w:rsidRDefault="00D946B8" w:rsidP="00FC3434">
            <w:pPr>
              <w:pStyle w:val="Heading3"/>
              <w:ind w:left="274"/>
              <w:outlineLvl w:val="2"/>
            </w:pPr>
            <w:r w:rsidRPr="002C06D7">
              <w:t>Relevant links</w:t>
            </w:r>
          </w:p>
          <w:p w14:paraId="785EB0CB" w14:textId="600568E8" w:rsidR="00AF3D31" w:rsidRPr="00FC3434" w:rsidRDefault="003A3A4F">
            <w:pPr>
              <w:pStyle w:val="PullOutBoxBullet"/>
              <w:rPr>
                <w:rFonts w:eastAsia="Arial"/>
              </w:rPr>
            </w:pPr>
            <w:hyperlink r:id="rId80" w:history="1">
              <w:r w:rsidR="005D415D" w:rsidRPr="00FC3434">
                <w:rPr>
                  <w:rFonts w:eastAsia="Arial"/>
                </w:rPr>
                <w:t>WSUD Engineering Procedures</w:t>
              </w:r>
              <w:r w:rsidR="009F4C7B" w:rsidRPr="00FC3434">
                <w:rPr>
                  <w:rFonts w:eastAsia="Arial"/>
                </w:rPr>
                <w:t>:</w:t>
              </w:r>
              <w:r w:rsidR="005D415D" w:rsidRPr="00FC3434">
                <w:rPr>
                  <w:rFonts w:eastAsia="Arial"/>
                </w:rPr>
                <w:t xml:space="preserve"> Stormwater</w:t>
              </w:r>
            </w:hyperlink>
            <w:r w:rsidR="005D415D" w:rsidRPr="00FC3434">
              <w:rPr>
                <w:rFonts w:eastAsia="Arial"/>
              </w:rPr>
              <w:t xml:space="preserve"> </w:t>
            </w:r>
            <w:r w:rsidR="00735113" w:rsidRPr="00FC3434">
              <w:rPr>
                <w:rFonts w:eastAsia="Arial"/>
              </w:rPr>
              <w:t>(CSIRO)</w:t>
            </w:r>
            <w:r w:rsidR="00AF3D31" w:rsidRPr="00FC3434">
              <w:rPr>
                <w:rFonts w:eastAsia="Arial"/>
              </w:rPr>
              <w:t>:</w:t>
            </w:r>
            <w:r w:rsidR="002D349D" w:rsidRPr="00FC3434">
              <w:rPr>
                <w:rFonts w:eastAsia="Arial"/>
              </w:rPr>
              <w:br/>
            </w:r>
            <w:hyperlink r:id="rId81" w:anchor="contents" w:history="1">
              <w:r w:rsidR="00F3470B" w:rsidRPr="00FC3434">
                <w:rPr>
                  <w:rStyle w:val="Hyperlink"/>
                  <w:rFonts w:eastAsia="Arial"/>
                </w:rPr>
                <w:t>https://www.publish.csiro.au/book/4974/#content</w:t>
              </w:r>
              <w:r w:rsidR="00F3470B" w:rsidRPr="00804ECD">
                <w:rPr>
                  <w:rStyle w:val="Hyperlink"/>
                  <w:rFonts w:eastAsia="Arial"/>
                </w:rPr>
                <w:t>s</w:t>
              </w:r>
            </w:hyperlink>
            <w:r w:rsidR="00F3470B">
              <w:rPr>
                <w:rFonts w:eastAsia="Arial"/>
              </w:rPr>
              <w:t xml:space="preserve">  </w:t>
            </w:r>
            <w:r w:rsidR="0034099C" w:rsidRPr="00FC3434">
              <w:rPr>
                <w:rFonts w:eastAsia="Arial"/>
              </w:rPr>
              <w:t xml:space="preserve"> </w:t>
            </w:r>
          </w:p>
          <w:p w14:paraId="33542983" w14:textId="2FA1C6CF" w:rsidR="005254CC" w:rsidRPr="00F3470B" w:rsidRDefault="005254CC">
            <w:pPr>
              <w:pStyle w:val="PullOutBoxBullet"/>
              <w:rPr>
                <w:rFonts w:eastAsia="Arial"/>
              </w:rPr>
            </w:pPr>
            <w:r w:rsidRPr="00A74B11">
              <w:rPr>
                <w:rFonts w:eastAsia="Arial"/>
              </w:rPr>
              <w:t>Constructed Wetland Design Manual (Melbourne Water):</w:t>
            </w:r>
            <w:r w:rsidRPr="00A74B11">
              <w:rPr>
                <w:rFonts w:eastAsia="Arial"/>
              </w:rPr>
              <w:br/>
            </w:r>
            <w:hyperlink r:id="rId82" w:history="1">
              <w:r w:rsidR="0092389E" w:rsidRPr="00804ECD">
                <w:rPr>
                  <w:rStyle w:val="Hyperlink"/>
                  <w:rFonts w:eastAsia="Arial"/>
                </w:rPr>
                <w:t xml:space="preserve">https://www.melbournewater.com.au/building-and-works/developer-guides-and-resources/standards-and-specifications/constructed-wetlands </w:t>
              </w:r>
            </w:hyperlink>
            <w:r w:rsidR="00F3470B">
              <w:rPr>
                <w:rFonts w:eastAsia="Arial"/>
              </w:rPr>
              <w:t xml:space="preserve"> </w:t>
            </w:r>
          </w:p>
          <w:p w14:paraId="7CABC40A" w14:textId="1F779711" w:rsidR="005254CC" w:rsidRDefault="005254CC">
            <w:pPr>
              <w:pStyle w:val="PullOutBoxBullet"/>
              <w:rPr>
                <w:rFonts w:eastAsia="Arial"/>
              </w:rPr>
            </w:pPr>
            <w:r w:rsidRPr="005D11BD">
              <w:rPr>
                <w:rFonts w:eastAsia="Arial"/>
              </w:rPr>
              <w:t xml:space="preserve">Functional Design guidance (Melbourne Water): </w:t>
            </w:r>
            <w:r w:rsidRPr="005D11BD">
              <w:rPr>
                <w:rFonts w:eastAsia="Arial"/>
              </w:rPr>
              <w:br/>
            </w:r>
            <w:hyperlink r:id="rId83" w:history="1">
              <w:r w:rsidR="002C06D7" w:rsidRPr="00804ECD">
                <w:rPr>
                  <w:rStyle w:val="Hyperlink"/>
                  <w:rFonts w:eastAsia="Arial"/>
                </w:rPr>
                <w:t xml:space="preserve">https://www.melbournewater.com.au/planning-and-building/stormwater-management/functional-design </w:t>
              </w:r>
            </w:hyperlink>
            <w:r w:rsidR="00F3470B">
              <w:rPr>
                <w:rFonts w:eastAsia="Arial"/>
              </w:rPr>
              <w:t xml:space="preserve"> </w:t>
            </w:r>
          </w:p>
          <w:p w14:paraId="51A97773" w14:textId="7B0D0BE6" w:rsidR="00193DB4" w:rsidRDefault="005254CC" w:rsidP="00FC3434">
            <w:pPr>
              <w:pStyle w:val="PullOutBoxBullet"/>
              <w:rPr>
                <w:rFonts w:eastAsia="Arial"/>
              </w:rPr>
            </w:pPr>
            <w:r w:rsidRPr="00FC3434">
              <w:rPr>
                <w:rFonts w:eastAsia="Arial"/>
              </w:rPr>
              <w:t xml:space="preserve">Standard drawings and guidelines (Melbourne Water): </w:t>
            </w:r>
            <w:r w:rsidRPr="00FC3434">
              <w:rPr>
                <w:rFonts w:eastAsia="Arial"/>
              </w:rPr>
              <w:br/>
            </w:r>
            <w:hyperlink r:id="rId84" w:history="1">
              <w:r w:rsidR="002C06D7" w:rsidRPr="00FC3434">
                <w:rPr>
                  <w:rStyle w:val="Hyperlink"/>
                  <w:rFonts w:eastAsia="Arial"/>
                </w:rPr>
                <w:t>https://www.melbournewater.com.au/planning-and-building/developer-guides-and-resources/guidelines-drawings-and-checklist</w:t>
              </w:r>
              <w:r w:rsidR="002C06D7" w:rsidRPr="00804ECD">
                <w:rPr>
                  <w:rStyle w:val="Hyperlink"/>
                  <w:rFonts w:eastAsia="Arial"/>
                </w:rPr>
                <w:t xml:space="preserve">s </w:t>
              </w:r>
            </w:hyperlink>
            <w:r w:rsidRPr="00FC3434">
              <w:rPr>
                <w:rFonts w:eastAsia="Arial"/>
              </w:rPr>
              <w:t xml:space="preserve"> </w:t>
            </w:r>
          </w:p>
          <w:p w14:paraId="031054ED" w14:textId="4D858D1B" w:rsidR="00AC44A3" w:rsidRPr="00FC3434" w:rsidRDefault="00FD5D59">
            <w:pPr>
              <w:pStyle w:val="PullOutBoxBullet"/>
              <w:rPr>
                <w:rFonts w:eastAsia="Arial"/>
              </w:rPr>
            </w:pPr>
            <w:r w:rsidRPr="00193DB4">
              <w:rPr>
                <w:rFonts w:eastAsia="Arial"/>
              </w:rPr>
              <w:t xml:space="preserve">Infrastructure Design Manual </w:t>
            </w:r>
            <w:r w:rsidR="00BD0D4B" w:rsidRPr="00193DB4">
              <w:rPr>
                <w:rFonts w:eastAsia="Arial"/>
              </w:rPr>
              <w:t xml:space="preserve">(IDM) </w:t>
            </w:r>
            <w:r w:rsidRPr="00193DB4">
              <w:rPr>
                <w:rFonts w:eastAsia="Arial"/>
              </w:rPr>
              <w:t>(Local Government Infrastructure Design Association):</w:t>
            </w:r>
            <w:r w:rsidRPr="00FC3434">
              <w:rPr>
                <w:rFonts w:eastAsia="Arial"/>
              </w:rPr>
              <w:br/>
            </w:r>
            <w:hyperlink r:id="rId85" w:history="1">
              <w:r w:rsidR="002C06D7" w:rsidRPr="00FC3434">
                <w:rPr>
                  <w:rStyle w:val="Hyperlink"/>
                  <w:rFonts w:eastAsia="Arial"/>
                </w:rPr>
                <w:t>https://www.designmanual.com.au/download-id</w:t>
              </w:r>
              <w:r w:rsidR="002C06D7" w:rsidRPr="00804ECD">
                <w:rPr>
                  <w:rStyle w:val="Hyperlink"/>
                  <w:rFonts w:eastAsia="Arial"/>
                </w:rPr>
                <w:t xml:space="preserve">m </w:t>
              </w:r>
            </w:hyperlink>
            <w:r w:rsidR="002C06D7">
              <w:rPr>
                <w:rFonts w:eastAsia="Arial"/>
              </w:rPr>
              <w:t xml:space="preserve"> </w:t>
            </w:r>
            <w:r w:rsidRPr="00FC3434">
              <w:rPr>
                <w:rFonts w:eastAsia="Arial"/>
              </w:rPr>
              <w:t xml:space="preserve"> </w:t>
            </w:r>
          </w:p>
        </w:tc>
      </w:tr>
    </w:tbl>
    <w:p w14:paraId="7E3D5CC3" w14:textId="77777777" w:rsidR="005D415D" w:rsidRDefault="005D415D" w:rsidP="005D415D">
      <w:pPr>
        <w:shd w:val="clear" w:color="auto" w:fill="FFFFFF"/>
        <w:spacing w:before="100" w:beforeAutospacing="1" w:after="100" w:afterAutospacing="1" w:line="240" w:lineRule="auto"/>
        <w:ind w:right="425"/>
      </w:pPr>
    </w:p>
    <w:p w14:paraId="3D16D104" w14:textId="2C5CC6A4" w:rsidR="005D415D" w:rsidRPr="00090C01" w:rsidRDefault="005D415D" w:rsidP="005D415D">
      <w:pPr>
        <w:shd w:val="clear" w:color="auto" w:fill="FFFFFF"/>
        <w:spacing w:before="100" w:beforeAutospacing="1" w:after="100" w:afterAutospacing="1" w:line="240" w:lineRule="auto"/>
        <w:ind w:right="425"/>
      </w:pPr>
      <w: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E87C52" w:rsidRPr="00F9758E" w14:paraId="1478ADF5"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5F27C9E1" w14:textId="77777777" w:rsidR="00E87C52" w:rsidRPr="009B5FBF" w:rsidRDefault="00E87C52" w:rsidP="00E94279">
            <w:pPr>
              <w:pStyle w:val="TableHeadingLeft"/>
              <w:rPr>
                <w:color w:val="auto"/>
              </w:rPr>
            </w:pPr>
            <w:r w:rsidRPr="009B5FBF">
              <w:rPr>
                <w:color w:val="auto"/>
              </w:rPr>
              <w:t>E: Site management plan</w:t>
            </w:r>
          </w:p>
        </w:tc>
      </w:tr>
      <w:tr w:rsidR="00E87C52" w:rsidRPr="00F9758E" w14:paraId="11EB18F8" w14:textId="77777777" w:rsidTr="009B5FBF">
        <w:tc>
          <w:tcPr>
            <w:tcW w:w="2721" w:type="dxa"/>
            <w:shd w:val="clear" w:color="auto" w:fill="auto"/>
          </w:tcPr>
          <w:p w14:paraId="38B89C0F" w14:textId="07D0163F" w:rsidR="00E87C52" w:rsidRDefault="00E87C52" w:rsidP="00E94279">
            <w:pPr>
              <w:pStyle w:val="TableTextBullet"/>
              <w:numPr>
                <w:ilvl w:val="0"/>
                <w:numId w:val="15"/>
              </w:numPr>
              <w:tabs>
                <w:tab w:val="clear" w:pos="284"/>
              </w:tabs>
              <w:ind w:left="570" w:hanging="457"/>
              <w:rPr>
                <w:bCs/>
              </w:rPr>
            </w:pPr>
            <w:r>
              <w:rPr>
                <w:b/>
              </w:rPr>
              <w:t>E</w:t>
            </w:r>
            <w:r w:rsidR="005D415D">
              <w:rPr>
                <w:b/>
              </w:rPr>
              <w:t>3</w:t>
            </w:r>
            <w:r w:rsidRPr="00176413">
              <w:rPr>
                <w:b/>
              </w:rPr>
              <w:t xml:space="preserve">: </w:t>
            </w:r>
            <w:r w:rsidR="005D415D" w:rsidRPr="005D415D">
              <w:rPr>
                <w:bCs/>
              </w:rPr>
              <w:t>Plan to indicate any structural issues, consideration for public safety</w:t>
            </w:r>
            <w:r w:rsidR="009942DD">
              <w:rPr>
                <w:bCs/>
              </w:rPr>
              <w:t>,</w:t>
            </w:r>
            <w:r w:rsidR="005D415D" w:rsidRPr="005D415D">
              <w:rPr>
                <w:bCs/>
              </w:rPr>
              <w:t xml:space="preserve"> and maintenance requirements (e.g. access for staff/</w:t>
            </w:r>
            <w:r w:rsidR="009942DD">
              <w:rPr>
                <w:bCs/>
              </w:rPr>
              <w:t xml:space="preserve"> </w:t>
            </w:r>
            <w:r w:rsidR="005D415D" w:rsidRPr="005D415D">
              <w:rPr>
                <w:bCs/>
              </w:rPr>
              <w:t>machinery, slope).</w:t>
            </w:r>
          </w:p>
          <w:p w14:paraId="3898A35E" w14:textId="17D6AB04" w:rsidR="005D415D" w:rsidRPr="005D415D" w:rsidRDefault="005D415D" w:rsidP="00E94279">
            <w:pPr>
              <w:pStyle w:val="TableTextBullet"/>
              <w:numPr>
                <w:ilvl w:val="0"/>
                <w:numId w:val="15"/>
              </w:numPr>
              <w:tabs>
                <w:tab w:val="clear" w:pos="284"/>
              </w:tabs>
              <w:ind w:left="570" w:hanging="457"/>
              <w:rPr>
                <w:bCs/>
              </w:rPr>
            </w:pPr>
            <w:r>
              <w:rPr>
                <w:b/>
              </w:rPr>
              <w:t>E4:</w:t>
            </w:r>
            <w:r w:rsidRPr="00F6478E">
              <w:t xml:space="preserve"> Levels for each WSUD treatment including surface level, extended detention depth, filter layers</w:t>
            </w:r>
            <w:r>
              <w:t xml:space="preserve"> and depth</w:t>
            </w:r>
            <w:r w:rsidRPr="00F6478E">
              <w:t>, under drain system</w:t>
            </w:r>
            <w:r>
              <w:t>s</w:t>
            </w:r>
            <w:r w:rsidRPr="00F6478E">
              <w:t xml:space="preserve">, </w:t>
            </w:r>
            <w:r>
              <w:t xml:space="preserve">levels of inlet and outlet structures. (refer to </w:t>
            </w:r>
            <w:r w:rsidR="00953E20">
              <w:t>F</w:t>
            </w:r>
            <w:r>
              <w:t xml:space="preserve">unctional </w:t>
            </w:r>
            <w:r w:rsidR="00953E20">
              <w:t>Design R</w:t>
            </w:r>
            <w:r>
              <w:t>eport)</w:t>
            </w:r>
            <w:r w:rsidR="00684CCA">
              <w:t>.</w:t>
            </w:r>
          </w:p>
          <w:p w14:paraId="74B65516" w14:textId="6957FD3B" w:rsidR="005D415D" w:rsidRPr="00E87C52" w:rsidRDefault="005D415D" w:rsidP="00E94279">
            <w:pPr>
              <w:pStyle w:val="TableTextBullet"/>
              <w:numPr>
                <w:ilvl w:val="0"/>
                <w:numId w:val="15"/>
              </w:numPr>
              <w:tabs>
                <w:tab w:val="clear" w:pos="284"/>
              </w:tabs>
              <w:ind w:left="570" w:hanging="457"/>
              <w:rPr>
                <w:bCs/>
              </w:rPr>
            </w:pPr>
            <w:r>
              <w:rPr>
                <w:b/>
              </w:rPr>
              <w:t>E5:</w:t>
            </w:r>
            <w:r>
              <w:rPr>
                <w:bCs/>
              </w:rPr>
              <w:t xml:space="preserve"> </w:t>
            </w:r>
            <w:r w:rsidRPr="00F6478E">
              <w:t>Plant species and planting densities to be used in any vegetated treatment systems.</w:t>
            </w:r>
            <w:r w:rsidR="000F1AC0">
              <w:br/>
            </w:r>
          </w:p>
        </w:tc>
      </w:tr>
    </w:tbl>
    <w:p w14:paraId="242F6541" w14:textId="77777777" w:rsidR="00D54807" w:rsidRDefault="00D54807" w:rsidP="00C10ACE">
      <w:pPr>
        <w:pStyle w:val="BodyText"/>
        <w:rPr>
          <w:lang w:eastAsia="en-AU"/>
        </w:rPr>
      </w:pPr>
    </w:p>
    <w:p w14:paraId="0AA4A86F" w14:textId="77777777" w:rsidR="00D54807" w:rsidRDefault="00D54807">
      <w:pPr>
        <w:rPr>
          <w:rFonts w:cs="Times New Roman"/>
        </w:rPr>
      </w:pPr>
      <w:r>
        <w:br w:type="page"/>
      </w:r>
    </w:p>
    <w:p w14:paraId="4D45D5AB" w14:textId="216B7320" w:rsidR="005D415D" w:rsidRDefault="003E6EFA" w:rsidP="00B6670D">
      <w:pPr>
        <w:pStyle w:val="Heading2"/>
        <w:rPr>
          <w:i/>
        </w:rPr>
      </w:pPr>
      <w:bookmarkStart w:id="47" w:name="_Toc60809974"/>
      <w:r>
        <w:lastRenderedPageBreak/>
        <w:t xml:space="preserve">F: </w:t>
      </w:r>
      <w:r w:rsidR="005D415D">
        <w:t xml:space="preserve">Site </w:t>
      </w:r>
      <w:r w:rsidR="005D415D" w:rsidRPr="005D415D">
        <w:t xml:space="preserve">management plan </w:t>
      </w:r>
      <w:r w:rsidR="002103AE">
        <w:t>–</w:t>
      </w:r>
      <w:r w:rsidR="005D415D" w:rsidRPr="005D415D">
        <w:t xml:space="preserve"> </w:t>
      </w:r>
      <w:r w:rsidR="00B31FF8">
        <w:t>i</w:t>
      </w:r>
      <w:r w:rsidR="005D415D" w:rsidRPr="005D415D">
        <w:t>nterim works</w:t>
      </w:r>
      <w:bookmarkEnd w:id="47"/>
    </w:p>
    <w:p w14:paraId="5D2C44BF" w14:textId="77777777" w:rsidR="005D415D" w:rsidRDefault="005D415D" w:rsidP="005D415D">
      <w:pPr>
        <w:pStyle w:val="BodyText"/>
      </w:pPr>
      <w:r>
        <w:t xml:space="preserve">All construction activities relating to subdivision development will be carried out under the guidance of a detailed interim site management plan (an excerpt is included below). Consideration has been given to protecting downstream waterways from sediment and topsoil that may leave the site during construction due to wind, </w:t>
      </w:r>
      <w:proofErr w:type="gramStart"/>
      <w:r>
        <w:t>rainfall</w:t>
      </w:r>
      <w:proofErr w:type="gramEnd"/>
      <w:r>
        <w:t xml:space="preserve"> and runoff. </w:t>
      </w:r>
    </w:p>
    <w:p w14:paraId="2E967E9A" w14:textId="77777777" w:rsidR="0026217D" w:rsidRDefault="005D415D" w:rsidP="0026217D">
      <w:pPr>
        <w:pStyle w:val="BodyText"/>
      </w:pPr>
      <w:r>
        <w:t xml:space="preserve">Site management plans </w:t>
      </w:r>
      <w:r>
        <w:rPr>
          <w:lang w:eastAsia="en-AU"/>
        </w:rPr>
        <w:t xml:space="preserve">help you record the way you manage risk and </w:t>
      </w:r>
      <w:r w:rsidRPr="00404619">
        <w:rPr>
          <w:rFonts w:cstheme="minorHAnsi"/>
          <w:lang w:eastAsia="en-AU"/>
        </w:rPr>
        <w:t>may help with your planning</w:t>
      </w:r>
      <w:r>
        <w:rPr>
          <w:rFonts w:cstheme="minorHAnsi"/>
          <w:lang w:eastAsia="en-AU"/>
        </w:rPr>
        <w:t xml:space="preserve">. If </w:t>
      </w:r>
      <w:r w:rsidRPr="00404619">
        <w:rPr>
          <w:rFonts w:cstheme="minorHAnsi"/>
          <w:lang w:eastAsia="en-AU"/>
        </w:rPr>
        <w:t xml:space="preserve">a pollution incident happens, </w:t>
      </w:r>
      <w:r>
        <w:rPr>
          <w:rFonts w:cstheme="minorHAnsi"/>
          <w:lang w:eastAsia="en-AU"/>
        </w:rPr>
        <w:t xml:space="preserve">they may also help </w:t>
      </w:r>
      <w:r w:rsidRPr="00404619">
        <w:rPr>
          <w:rFonts w:cstheme="minorHAnsi"/>
          <w:lang w:eastAsia="en-AU"/>
        </w:rPr>
        <w:t>demonstrate to E</w:t>
      </w:r>
      <w:r>
        <w:rPr>
          <w:rFonts w:cstheme="minorHAnsi"/>
          <w:lang w:eastAsia="en-AU"/>
        </w:rPr>
        <w:t>nvironment Protection Authority (E</w:t>
      </w:r>
      <w:r w:rsidRPr="00404619">
        <w:rPr>
          <w:rFonts w:cstheme="minorHAnsi"/>
          <w:lang w:eastAsia="en-AU"/>
        </w:rPr>
        <w:t>PA</w:t>
      </w:r>
      <w:r>
        <w:rPr>
          <w:rFonts w:cstheme="minorHAnsi"/>
          <w:lang w:eastAsia="en-AU"/>
        </w:rPr>
        <w:t>) Victoria</w:t>
      </w:r>
      <w:r w:rsidRPr="00404619">
        <w:rPr>
          <w:rFonts w:cstheme="minorHAnsi"/>
          <w:lang w:eastAsia="en-AU"/>
        </w:rPr>
        <w:t xml:space="preserve"> what step</w:t>
      </w:r>
      <w:r>
        <w:rPr>
          <w:rFonts w:cstheme="minorHAnsi"/>
          <w:lang w:eastAsia="en-AU"/>
        </w:rPr>
        <w:t>s</w:t>
      </w:r>
      <w:r w:rsidRPr="00404619">
        <w:rPr>
          <w:rFonts w:cstheme="minorHAnsi"/>
          <w:lang w:eastAsia="en-AU"/>
        </w:rPr>
        <w:t xml:space="preserve"> you have taken</w:t>
      </w:r>
      <w:r>
        <w:rPr>
          <w:rFonts w:cstheme="minorHAnsi"/>
          <w:lang w:eastAsia="en-AU"/>
        </w:rPr>
        <w:t xml:space="preserve"> to meet your </w:t>
      </w:r>
      <w:hyperlink r:id="rId86" w:history="1">
        <w:r w:rsidRPr="00DE63D2">
          <w:rPr>
            <w:rStyle w:val="Hyperlink"/>
            <w:rFonts w:cstheme="minorHAnsi"/>
            <w:lang w:eastAsia="en-AU"/>
          </w:rPr>
          <w:t>general environmental duty</w:t>
        </w:r>
      </w:hyperlink>
      <w:r>
        <w:rPr>
          <w:rFonts w:cstheme="minorHAnsi"/>
          <w:lang w:eastAsia="en-AU"/>
        </w:rPr>
        <w:t xml:space="preserve"> (from 1 July 202</w:t>
      </w:r>
      <w:r w:rsidR="00DD18AA">
        <w:rPr>
          <w:rFonts w:cstheme="minorHAnsi"/>
          <w:lang w:eastAsia="en-AU"/>
        </w:rPr>
        <w:t>1</w:t>
      </w:r>
      <w:r>
        <w:rPr>
          <w:rFonts w:cstheme="minorHAnsi"/>
          <w:lang w:eastAsia="en-AU"/>
        </w:rPr>
        <w:t xml:space="preserve">) by reducing or eliminating the risk of harm to human health and the environment. </w:t>
      </w:r>
      <w:r w:rsidR="0026217D">
        <w:rPr>
          <w:rFonts w:cstheme="minorHAnsi"/>
        </w:rPr>
        <w:t xml:space="preserve">The EPA Victoria website also provides information about following </w:t>
      </w:r>
      <w:r w:rsidR="0026217D">
        <w:t>a risk-based approach to preventing and minimising impacts from erosion and sedimentation.</w:t>
      </w:r>
    </w:p>
    <w:p w14:paraId="34D52770" w14:textId="77777777" w:rsidR="005D415D" w:rsidRDefault="005D415D" w:rsidP="005D415D">
      <w:pPr>
        <w:pStyle w:val="BodyText"/>
      </w:pPr>
      <w:r>
        <w:t xml:space="preserve">Development progress and asset delivery timing has been considered to ensure that interim and ultimate works are delivered to meet stormwater conveyance, </w:t>
      </w:r>
      <w:proofErr w:type="gramStart"/>
      <w:r>
        <w:t>retention</w:t>
      </w:r>
      <w:proofErr w:type="gramEnd"/>
      <w:r>
        <w:t xml:space="preserve"> and treatment requirements in line with construction activity. It is proposed to stage the construction of the wetland system in line with development progress. This ensures that adequate treatment of stormwater is achieved both during and after construction of the proposed industrial estate, protecting the receiving waterway and downstream system from excessive erosion risk and pollutant loads, as well as protecting the wetland from excessive sediment loads during build out of the subdivision.</w:t>
      </w:r>
    </w:p>
    <w:p w14:paraId="7056D23F" w14:textId="4509B8A3" w:rsidR="005D415D" w:rsidRDefault="005D415D" w:rsidP="005D415D">
      <w:pPr>
        <w:pStyle w:val="BodyText"/>
      </w:pPr>
      <w:r>
        <w:t xml:space="preserve">It is intended that the vegetated wetland be completed (excavated and planted out) only after 75% of on lot building and works are completed. Each lot is bound by </w:t>
      </w:r>
      <w:r w:rsidR="00151C93">
        <w:t>C</w:t>
      </w:r>
      <w:r>
        <w:t xml:space="preserve">lause 53.18-5 </w:t>
      </w:r>
      <w:r w:rsidR="00151C93">
        <w:t>(</w:t>
      </w:r>
      <w:r w:rsidR="006A7240" w:rsidRPr="00362440">
        <w:t>Stormwater management objectives for buildings and works</w:t>
      </w:r>
      <w:r w:rsidR="00151C93">
        <w:t>)</w:t>
      </w:r>
      <w:r>
        <w:t xml:space="preserve"> which requires a site construction plan for the </w:t>
      </w:r>
      <w:r w:rsidR="00A83C64">
        <w:t xml:space="preserve">minimisation </w:t>
      </w:r>
      <w:r>
        <w:t>of sediment and erosion risk.</w:t>
      </w:r>
    </w:p>
    <w:p w14:paraId="4DCC9D91" w14:textId="666D35EF" w:rsidR="005D415D" w:rsidRDefault="005D415D" w:rsidP="005D415D">
      <w:pPr>
        <w:pStyle w:val="BodyText"/>
      </w:pPr>
      <w:r>
        <w:t xml:space="preserve">The interim drainage solution diverts the low flows generated by the development (up to 1EY) into the sediment basin (using the location and excavation for the proposed constructed wetland for treatment). High flows (&gt;1EY) exit the sediment pond via a high flow bypass pipe into Disappearing Creek. This arrangement is considered appropriate for the timescale of the build out (proposed to be less than 1 year) remembering that flow retardation criteria are not required for this outfall. </w:t>
      </w:r>
      <w:r w:rsidRPr="00A901B0">
        <w:rPr>
          <w:b/>
          <w:bCs/>
        </w:rPr>
        <w:fldChar w:fldCharType="begin"/>
      </w:r>
      <w:r w:rsidRPr="00A901B0">
        <w:rPr>
          <w:b/>
          <w:bCs/>
        </w:rPr>
        <w:instrText xml:space="preserve"> REF _Ref531689360 \h  \* MERGEFORMAT </w:instrText>
      </w:r>
      <w:r w:rsidRPr="00A901B0">
        <w:rPr>
          <w:b/>
          <w:bCs/>
        </w:rPr>
      </w:r>
      <w:r w:rsidRPr="00A901B0">
        <w:rPr>
          <w:b/>
          <w:bCs/>
        </w:rPr>
        <w:fldChar w:fldCharType="separate"/>
      </w:r>
      <w:r w:rsidR="00AA65C5" w:rsidRPr="00AA65C5">
        <w:rPr>
          <w:b/>
          <w:bCs/>
        </w:rPr>
        <w:t xml:space="preserve">Figure </w:t>
      </w:r>
      <w:r w:rsidRPr="00A901B0">
        <w:rPr>
          <w:b/>
          <w:bCs/>
        </w:rPr>
        <w:fldChar w:fldCharType="end"/>
      </w:r>
      <w:r w:rsidR="00A901B0" w:rsidRPr="00A901B0">
        <w:rPr>
          <w:b/>
          <w:bCs/>
        </w:rPr>
        <w:t>8</w:t>
      </w:r>
      <w:r w:rsidRPr="006C2B0E">
        <w:t xml:space="preserve"> represents</w:t>
      </w:r>
      <w:r>
        <w:t xml:space="preserve"> the location and layout of the interim sedimentation basin. The full site risk assessment and interim design response is included in the Functional Design Report (not included in this example).</w:t>
      </w:r>
    </w:p>
    <w:p w14:paraId="3DC5A60F" w14:textId="77777777" w:rsidR="005D415D" w:rsidRDefault="005D415D" w:rsidP="005D415D">
      <w:pPr>
        <w:pStyle w:val="BodyText"/>
      </w:pPr>
      <w:r>
        <w:t>References to templates are listed in the reference box at the end of this section.</w:t>
      </w:r>
    </w:p>
    <w:p w14:paraId="09BB2471" w14:textId="171CA279" w:rsidR="00C10ACE" w:rsidRDefault="005D415D" w:rsidP="00C10ACE">
      <w:pPr>
        <w:pStyle w:val="BodyText"/>
        <w:rPr>
          <w:lang w:eastAsia="en-AU"/>
        </w:rPr>
      </w:pPr>
      <w:r>
        <w:rPr>
          <w:lang w:eastAsia="en-AU"/>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5D415D" w:rsidRPr="00F9758E" w14:paraId="5B48CAD6"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476DD31D" w14:textId="6FB4A4A7" w:rsidR="005D415D" w:rsidRPr="009B5FBF" w:rsidRDefault="005D415D" w:rsidP="00621BCC">
            <w:pPr>
              <w:pStyle w:val="TableHeadingLeft"/>
              <w:rPr>
                <w:color w:val="auto"/>
              </w:rPr>
            </w:pPr>
            <w:r w:rsidRPr="009B5FBF">
              <w:rPr>
                <w:color w:val="auto"/>
              </w:rPr>
              <w:t>F: Site management plan</w:t>
            </w:r>
          </w:p>
        </w:tc>
      </w:tr>
      <w:tr w:rsidR="005D415D" w:rsidRPr="00F9758E" w14:paraId="4C60307D" w14:textId="77777777" w:rsidTr="009B5FBF">
        <w:tc>
          <w:tcPr>
            <w:tcW w:w="2721" w:type="dxa"/>
            <w:shd w:val="clear" w:color="auto" w:fill="auto"/>
          </w:tcPr>
          <w:p w14:paraId="32B7B324" w14:textId="34E53A63" w:rsidR="005D415D" w:rsidRPr="00E87C52" w:rsidRDefault="005D415D" w:rsidP="00621BCC">
            <w:pPr>
              <w:pStyle w:val="TableTextBullet"/>
              <w:numPr>
                <w:ilvl w:val="0"/>
                <w:numId w:val="15"/>
              </w:numPr>
              <w:tabs>
                <w:tab w:val="clear" w:pos="284"/>
              </w:tabs>
              <w:ind w:left="570" w:hanging="457"/>
              <w:rPr>
                <w:bCs/>
              </w:rPr>
            </w:pPr>
            <w:r>
              <w:rPr>
                <w:b/>
              </w:rPr>
              <w:t>F1</w:t>
            </w:r>
            <w:r w:rsidRPr="00176413">
              <w:rPr>
                <w:b/>
              </w:rPr>
              <w:t xml:space="preserve">: </w:t>
            </w:r>
            <w:r w:rsidRPr="00F6478E">
              <w:t xml:space="preserve">Statement outlining the construction measures to protect </w:t>
            </w:r>
            <w:r>
              <w:t xml:space="preserve">the receiving environment </w:t>
            </w:r>
            <w:r w:rsidRPr="00F6478E">
              <w:t xml:space="preserve">during </w:t>
            </w:r>
            <w:r>
              <w:t xml:space="preserve">the </w:t>
            </w:r>
            <w:r w:rsidRPr="00F6478E">
              <w:t xml:space="preserve">construction </w:t>
            </w:r>
            <w:r>
              <w:t>phase</w:t>
            </w:r>
            <w:r w:rsidR="003A05F1">
              <w:t>.</w:t>
            </w:r>
            <w:r w:rsidR="003A05F1">
              <w:br/>
            </w:r>
          </w:p>
        </w:tc>
      </w:tr>
    </w:tbl>
    <w:p w14:paraId="4B98FEA5" w14:textId="5196C4C0" w:rsidR="005D415D" w:rsidRDefault="005D415D" w:rsidP="00C10ACE">
      <w:pPr>
        <w:pStyle w:val="BodyText"/>
        <w:rPr>
          <w:lang w:eastAsia="en-AU"/>
        </w:rPr>
      </w:pPr>
    </w:p>
    <w:p w14:paraId="2006E559" w14:textId="56780DF1" w:rsidR="005D415D" w:rsidRDefault="005D415D">
      <w:r>
        <w:br w:type="page"/>
      </w:r>
    </w:p>
    <w:p w14:paraId="56BBBF60" w14:textId="3A9AC601" w:rsidR="005D415D" w:rsidRDefault="005D415D">
      <w:pPr>
        <w:rPr>
          <w:rFonts w:cs="Times New Roman"/>
        </w:rPr>
      </w:pPr>
      <w:r>
        <w:rPr>
          <w:noProof/>
        </w:rPr>
        <w:lastRenderedPageBreak/>
        <w:drawing>
          <wp:inline distT="0" distB="0" distL="0" distR="0" wp14:anchorId="360A9986" wp14:editId="4B7525D3">
            <wp:extent cx="4318000" cy="4433667"/>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ubdivision_Interim.jpg"/>
                    <pic:cNvPicPr/>
                  </pic:nvPicPr>
                  <pic:blipFill rotWithShape="1">
                    <a:blip r:embed="rId87">
                      <a:extLst>
                        <a:ext uri="{28A0092B-C50C-407E-A947-70E740481C1C}">
                          <a14:useLocalDpi xmlns:a14="http://schemas.microsoft.com/office/drawing/2010/main" val="0"/>
                        </a:ext>
                      </a:extLst>
                    </a:blip>
                    <a:srcRect l="25906" t="10378" r="33228" b="15027"/>
                    <a:stretch/>
                  </pic:blipFill>
                  <pic:spPr bwMode="auto">
                    <a:xfrm>
                      <a:off x="0" y="0"/>
                      <a:ext cx="4333551" cy="4449634"/>
                    </a:xfrm>
                    <a:prstGeom prst="rect">
                      <a:avLst/>
                    </a:prstGeom>
                    <a:ln>
                      <a:noFill/>
                    </a:ln>
                    <a:extLst>
                      <a:ext uri="{53640926-AAD7-44D8-BBD7-CCE9431645EC}">
                        <a14:shadowObscured xmlns:a14="http://schemas.microsoft.com/office/drawing/2010/main"/>
                      </a:ext>
                    </a:extLst>
                  </pic:spPr>
                </pic:pic>
              </a:graphicData>
            </a:graphic>
          </wp:inline>
        </w:drawing>
      </w:r>
    </w:p>
    <w:p w14:paraId="3F12690C" w14:textId="7278D3B7" w:rsidR="005D415D" w:rsidRPr="00C20B1D" w:rsidRDefault="005D415D" w:rsidP="00FC3434">
      <w:pPr>
        <w:pStyle w:val="Caption"/>
        <w:spacing w:before="120"/>
      </w:pPr>
      <w:bookmarkStart w:id="48" w:name="_Ref531689360"/>
      <w:bookmarkStart w:id="49" w:name="_Toc5892980"/>
      <w:r>
        <w:t xml:space="preserve">Figure </w:t>
      </w:r>
      <w:bookmarkEnd w:id="48"/>
      <w:r>
        <w:t>8</w:t>
      </w:r>
      <w:r w:rsidR="00EB60C2">
        <w:rPr>
          <w:noProof/>
        </w:rPr>
        <w:t>:</w:t>
      </w:r>
      <w:r>
        <w:t xml:space="preserve"> Temporary </w:t>
      </w:r>
      <w:r w:rsidR="00EB60C2">
        <w:t>r</w:t>
      </w:r>
      <w:r>
        <w:t xml:space="preserve">etarding </w:t>
      </w:r>
      <w:r w:rsidR="00EB60C2">
        <w:t>b</w:t>
      </w:r>
      <w:r>
        <w:t xml:space="preserve">asin and </w:t>
      </w:r>
      <w:r w:rsidR="00EB60C2">
        <w:t>s</w:t>
      </w:r>
      <w:r>
        <w:t xml:space="preserve">ediment </w:t>
      </w:r>
      <w:r w:rsidR="00EB60C2">
        <w:t>t</w:t>
      </w:r>
      <w:r>
        <w:t>reatment</w:t>
      </w:r>
      <w:bookmarkEnd w:id="49"/>
    </w:p>
    <w:p w14:paraId="4054B58B" w14:textId="77777777" w:rsidR="005D415D" w:rsidRPr="005D415D" w:rsidRDefault="005D415D" w:rsidP="00533DC1">
      <w:pPr>
        <w:pStyle w:val="Heading3"/>
      </w:pPr>
      <w:bookmarkStart w:id="50" w:name="_Toc39479963"/>
      <w:r w:rsidRPr="005D415D">
        <w:t>Sedimentation basin sizing</w:t>
      </w:r>
      <w:bookmarkEnd w:id="50"/>
    </w:p>
    <w:p w14:paraId="0CC57A94" w14:textId="77777777" w:rsidR="005D415D" w:rsidRDefault="005D415D" w:rsidP="005D415D">
      <w:r>
        <w:t>A sediment pond is located temporarily in the base of the proposed wetland to remove coarse sediments generated by the development. The sediment pond is sized using the Fair and Geyer Equation and will remove at least 95% of coarse sediments from the 4EY flow. Design calculations are provided below. The cost of constructing and maintaining these works is to be borne by the developer and will enable the developer to progress with development whilst ensuring adequate protection is provided to the receiving waterways.</w:t>
      </w:r>
    </w:p>
    <w:p w14:paraId="5EAAEB0E" w14:textId="59D45DA7" w:rsidR="005D415D" w:rsidRDefault="005D415D">
      <w:pPr>
        <w:rPr>
          <w:rFonts w:cs="Times New Roman"/>
        </w:rPr>
      </w:pPr>
    </w:p>
    <w:p w14:paraId="6D403184" w14:textId="44F6120D" w:rsidR="005D415D" w:rsidRDefault="005D415D" w:rsidP="00C10ACE">
      <w:pPr>
        <w:pStyle w:val="BodyText"/>
        <w:rPr>
          <w:lang w:eastAsia="en-AU"/>
        </w:rPr>
      </w:pP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5D415D" w:rsidRPr="00F9758E" w14:paraId="3667C27C"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603A44A1" w14:textId="77777777" w:rsidR="005D415D" w:rsidRPr="009B5FBF" w:rsidRDefault="005D415D" w:rsidP="00621BCC">
            <w:pPr>
              <w:pStyle w:val="TableHeadingLeft"/>
              <w:rPr>
                <w:color w:val="auto"/>
              </w:rPr>
            </w:pPr>
            <w:r w:rsidRPr="009B5FBF">
              <w:rPr>
                <w:color w:val="auto"/>
              </w:rPr>
              <w:t>F: Site management plan</w:t>
            </w:r>
          </w:p>
        </w:tc>
      </w:tr>
      <w:tr w:rsidR="005D415D" w:rsidRPr="00F9758E" w14:paraId="2D99B56B" w14:textId="77777777" w:rsidTr="009B5FBF">
        <w:tc>
          <w:tcPr>
            <w:tcW w:w="2721" w:type="dxa"/>
            <w:shd w:val="clear" w:color="auto" w:fill="auto"/>
          </w:tcPr>
          <w:p w14:paraId="459CDB66" w14:textId="1720EE9E" w:rsidR="005D415D" w:rsidRPr="00E87C52" w:rsidRDefault="005D415D" w:rsidP="00621BCC">
            <w:pPr>
              <w:pStyle w:val="TableTextBullet"/>
              <w:numPr>
                <w:ilvl w:val="0"/>
                <w:numId w:val="15"/>
              </w:numPr>
              <w:tabs>
                <w:tab w:val="clear" w:pos="284"/>
              </w:tabs>
              <w:ind w:left="570" w:hanging="457"/>
              <w:rPr>
                <w:bCs/>
              </w:rPr>
            </w:pPr>
            <w:r>
              <w:rPr>
                <w:b/>
              </w:rPr>
              <w:t>F2</w:t>
            </w:r>
            <w:r w:rsidRPr="00176413">
              <w:rPr>
                <w:b/>
              </w:rPr>
              <w:t xml:space="preserve">: </w:t>
            </w:r>
            <w:r w:rsidRPr="00F6478E">
              <w:t>Construction measures shown on a plan</w:t>
            </w:r>
            <w:r w:rsidR="003A05F1">
              <w:t>.</w:t>
            </w:r>
            <w:r w:rsidR="003A05F1">
              <w:br/>
            </w:r>
          </w:p>
        </w:tc>
      </w:tr>
    </w:tbl>
    <w:p w14:paraId="2F1F5630" w14:textId="3B528033" w:rsidR="005D415D" w:rsidRDefault="005D415D" w:rsidP="00C10ACE">
      <w:pPr>
        <w:pStyle w:val="BodyText"/>
        <w:rPr>
          <w:lang w:eastAsia="en-AU"/>
        </w:rPr>
      </w:pPr>
    </w:p>
    <w:p w14:paraId="670CED48" w14:textId="6838EA50" w:rsidR="005D415D" w:rsidRDefault="005D415D">
      <w:r>
        <w:br w:type="page"/>
      </w:r>
    </w:p>
    <w:p w14:paraId="6A81F705" w14:textId="7D06166B" w:rsidR="005D415D" w:rsidRDefault="005D415D">
      <w:pPr>
        <w:rPr>
          <w:rFonts w:cs="Times New Roman"/>
        </w:rPr>
      </w:pPr>
      <w:r>
        <w:rPr>
          <w:noProof/>
        </w:rPr>
        <w:lastRenderedPageBreak/>
        <w:drawing>
          <wp:inline distT="0" distB="0" distL="0" distR="0" wp14:anchorId="6D9701AD" wp14:editId="33191379">
            <wp:extent cx="5374640" cy="379811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189" t="22054" r="43080" b="9189"/>
                    <a:stretch/>
                  </pic:blipFill>
                  <pic:spPr bwMode="auto">
                    <a:xfrm>
                      <a:off x="0" y="0"/>
                      <a:ext cx="5403559" cy="3818546"/>
                    </a:xfrm>
                    <a:prstGeom prst="rect">
                      <a:avLst/>
                    </a:prstGeom>
                    <a:ln>
                      <a:noFill/>
                    </a:ln>
                    <a:extLst>
                      <a:ext uri="{53640926-AAD7-44D8-BBD7-CCE9431645EC}">
                        <a14:shadowObscured xmlns:a14="http://schemas.microsoft.com/office/drawing/2010/main"/>
                      </a:ext>
                    </a:extLst>
                  </pic:spPr>
                </pic:pic>
              </a:graphicData>
            </a:graphic>
          </wp:inline>
        </w:drawing>
      </w:r>
    </w:p>
    <w:p w14:paraId="54D5AD4A" w14:textId="2465E1A0" w:rsidR="005D415D" w:rsidRDefault="005D415D">
      <w:pPr>
        <w:rPr>
          <w:rFonts w:cs="Times New Roman"/>
        </w:rPr>
      </w:pPr>
    </w:p>
    <w:p w14:paraId="629C8488" w14:textId="51968885" w:rsidR="00EC0737" w:rsidRPr="005D415D" w:rsidRDefault="00F41503" w:rsidP="00EC0737">
      <w:pPr>
        <w:pStyle w:val="CaptionImageorFigure"/>
      </w:pPr>
      <w:r>
        <w:t>Figure 9</w:t>
      </w:r>
      <w:r w:rsidR="00EB60C2">
        <w:rPr>
          <w:noProof/>
        </w:rPr>
        <w:t>:</w:t>
      </w:r>
      <w:r w:rsidR="0095425D">
        <w:t xml:space="preserve"> Design calculations</w:t>
      </w:r>
      <w:r w:rsidR="00EC0737">
        <w:t xml:space="preserve"> for s</w:t>
      </w:r>
      <w:r w:rsidR="00EC0737" w:rsidRPr="005D415D">
        <w:t>edimentation basin sizing</w:t>
      </w:r>
    </w:p>
    <w:p w14:paraId="738D869F" w14:textId="17727741" w:rsidR="005D415D" w:rsidRDefault="005D415D">
      <w:pPr>
        <w:rPr>
          <w:rFonts w:cs="Times New Roman"/>
        </w:rPr>
      </w:pPr>
    </w:p>
    <w:p w14:paraId="1D55A4E6" w14:textId="77777777" w:rsidR="005D415D" w:rsidRDefault="005D415D">
      <w:pPr>
        <w:rPr>
          <w:rFonts w:cs="Times New Roman"/>
        </w:rPr>
      </w:pPr>
    </w:p>
    <w:p w14:paraId="3E3F5B9C" w14:textId="0F6DA93A" w:rsidR="005D415D" w:rsidRDefault="00F41503" w:rsidP="00C10ACE">
      <w:pPr>
        <w:pStyle w:val="BodyText"/>
        <w:rPr>
          <w:lang w:eastAsia="en-AU"/>
        </w:rPr>
      </w:pPr>
      <w:r>
        <w:rPr>
          <w:lang w:eastAsia="en-AU"/>
        </w:rPr>
        <w:br w:type="column"/>
      </w: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5D415D" w:rsidRPr="00F9758E" w14:paraId="19821974"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72008884" w14:textId="77777777" w:rsidR="005D415D" w:rsidRPr="009B5FBF" w:rsidRDefault="005D415D" w:rsidP="00621BCC">
            <w:pPr>
              <w:pStyle w:val="TableHeadingLeft"/>
              <w:rPr>
                <w:color w:val="auto"/>
              </w:rPr>
            </w:pPr>
            <w:r w:rsidRPr="009B5FBF">
              <w:rPr>
                <w:color w:val="auto"/>
              </w:rPr>
              <w:t>F: Site management plan</w:t>
            </w:r>
          </w:p>
        </w:tc>
      </w:tr>
      <w:tr w:rsidR="005D415D" w:rsidRPr="00F9758E" w14:paraId="2B1A8F69" w14:textId="77777777" w:rsidTr="009B5FBF">
        <w:tc>
          <w:tcPr>
            <w:tcW w:w="2721" w:type="dxa"/>
            <w:shd w:val="clear" w:color="auto" w:fill="auto"/>
          </w:tcPr>
          <w:p w14:paraId="2F174764" w14:textId="73BA8811" w:rsidR="005D415D" w:rsidRPr="00E87C52" w:rsidRDefault="005D415D" w:rsidP="00621BCC">
            <w:pPr>
              <w:pStyle w:val="TableTextBullet"/>
              <w:numPr>
                <w:ilvl w:val="0"/>
                <w:numId w:val="15"/>
              </w:numPr>
              <w:tabs>
                <w:tab w:val="clear" w:pos="284"/>
              </w:tabs>
              <w:ind w:left="570" w:hanging="457"/>
              <w:rPr>
                <w:bCs/>
              </w:rPr>
            </w:pPr>
            <w:r>
              <w:rPr>
                <w:b/>
              </w:rPr>
              <w:t>F3</w:t>
            </w:r>
            <w:r w:rsidRPr="00176413">
              <w:rPr>
                <w:b/>
              </w:rPr>
              <w:t xml:space="preserve">: </w:t>
            </w:r>
            <w:r>
              <w:t>Design calculations showing sedimentation basin sizing.</w:t>
            </w:r>
            <w:r w:rsidR="00833689">
              <w:br/>
            </w:r>
          </w:p>
        </w:tc>
      </w:tr>
    </w:tbl>
    <w:p w14:paraId="6027CD6C" w14:textId="6EF299C5" w:rsidR="00F41503" w:rsidRDefault="00F41503" w:rsidP="00C10ACE">
      <w:pPr>
        <w:pStyle w:val="BodyText"/>
        <w:rPr>
          <w:lang w:eastAsia="en-AU"/>
        </w:rPr>
      </w:pPr>
    </w:p>
    <w:p w14:paraId="6C021B97" w14:textId="77777777" w:rsidR="00F41503" w:rsidRDefault="00F41503">
      <w:pPr>
        <w:rPr>
          <w:rFonts w:cs="Times New Roman"/>
        </w:rPr>
      </w:pPr>
      <w:r>
        <w:br w:type="page"/>
      </w:r>
    </w:p>
    <w:tbl>
      <w:tblPr>
        <w:tblStyle w:val="PullOutBoxTable"/>
        <w:tblW w:w="19290" w:type="pct"/>
        <w:shd w:val="clear" w:color="auto" w:fill="C6E8F6" w:themeFill="accent5"/>
        <w:tblLook w:val="0600" w:firstRow="0" w:lastRow="0" w:firstColumn="0" w:lastColumn="0" w:noHBand="1" w:noVBand="1"/>
      </w:tblPr>
      <w:tblGrid>
        <w:gridCol w:w="11335"/>
      </w:tblGrid>
      <w:tr w:rsidR="00F41503" w14:paraId="39FBC16F" w14:textId="77777777" w:rsidTr="00621BCC">
        <w:tc>
          <w:tcPr>
            <w:tcW w:w="5000" w:type="pct"/>
            <w:shd w:val="clear" w:color="auto" w:fill="C6E8F6" w:themeFill="accent5"/>
          </w:tcPr>
          <w:p w14:paraId="370F16E7" w14:textId="437E9282" w:rsidR="00A647F9" w:rsidRDefault="00A647F9" w:rsidP="00A647F9">
            <w:pPr>
              <w:pStyle w:val="Heading3"/>
              <w:outlineLvl w:val="2"/>
            </w:pPr>
            <w:bookmarkStart w:id="51" w:name="_Hlk39479702"/>
            <w:r>
              <w:lastRenderedPageBreak/>
              <w:t>Relevant links</w:t>
            </w:r>
          </w:p>
          <w:p w14:paraId="609A9D71" w14:textId="47AD217B" w:rsidR="00A647F9" w:rsidRDefault="00A647F9" w:rsidP="00A647F9">
            <w:pPr>
              <w:spacing w:before="120" w:after="120"/>
              <w:ind w:left="142" w:right="142"/>
              <w:rPr>
                <w:rFonts w:eastAsia="Arial" w:cstheme="minorHAnsi"/>
              </w:rPr>
            </w:pPr>
            <w:r>
              <w:rPr>
                <w:rFonts w:eastAsia="Arial" w:cstheme="minorHAnsi"/>
              </w:rPr>
              <w:t>For larger scale developments (10 or more dwellings or over 1000m</w:t>
            </w:r>
            <w:r>
              <w:rPr>
                <w:rFonts w:eastAsia="Arial" w:cstheme="minorHAnsi"/>
                <w:vertAlign w:val="superscript"/>
              </w:rPr>
              <w:t>2</w:t>
            </w:r>
            <w:r>
              <w:rPr>
                <w:rFonts w:eastAsia="Arial" w:cstheme="minorHAnsi"/>
              </w:rPr>
              <w:t>), consider developing a site management plan that addresses environmental risk, or an Environmental Management Plan (EMP) – guidelines are available at:</w:t>
            </w:r>
          </w:p>
          <w:p w14:paraId="2696F34F" w14:textId="77777777" w:rsidR="00A647F9" w:rsidRDefault="00A647F9" w:rsidP="00A647F9">
            <w:pPr>
              <w:pStyle w:val="PullOutBoxBullet"/>
              <w:numPr>
                <w:ilvl w:val="0"/>
                <w:numId w:val="77"/>
              </w:numPr>
              <w:tabs>
                <w:tab w:val="num" w:pos="567"/>
              </w:tabs>
              <w:ind w:left="312" w:hanging="170"/>
              <w:rPr>
                <w:rFonts w:eastAsia="Arial" w:cstheme="minorHAnsi"/>
              </w:rPr>
            </w:pPr>
            <w:r w:rsidRPr="00E57B28">
              <w:rPr>
                <w:rFonts w:eastAsia="Arial" w:cstheme="minorHAnsi"/>
              </w:rPr>
              <w:t>Environmental</w:t>
            </w:r>
            <w:r>
              <w:rPr>
                <w:rFonts w:eastAsia="Arial" w:cstheme="minorHAnsi"/>
              </w:rPr>
              <w:t xml:space="preserve"> Management Plan Guidelines (Commonwealth of Australia):</w:t>
            </w:r>
            <w:r>
              <w:rPr>
                <w:rFonts w:eastAsia="Arial" w:cstheme="minorHAnsi"/>
              </w:rPr>
              <w:br/>
            </w:r>
            <w:hyperlink r:id="rId89" w:history="1">
              <w:r>
                <w:rPr>
                  <w:rStyle w:val="Hyperlink"/>
                  <w:rFonts w:eastAsia="Arial"/>
                </w:rPr>
                <w:t xml:space="preserve">https://www.environment.gov.au/system/files/resources/21b0925f-ea74-4b9e-942e-a097391a77fd/files/environmental-management-plan-guidelines.pdf </w:t>
              </w:r>
            </w:hyperlink>
            <w:r>
              <w:rPr>
                <w:rFonts w:eastAsia="Arial" w:cstheme="minorHAnsi"/>
              </w:rPr>
              <w:t xml:space="preserve">  </w:t>
            </w:r>
          </w:p>
          <w:p w14:paraId="0800EFD3" w14:textId="77777777" w:rsidR="00A647F9" w:rsidRDefault="00A647F9" w:rsidP="00A647F9">
            <w:pPr>
              <w:spacing w:before="120" w:after="120"/>
              <w:ind w:left="142" w:right="142"/>
              <w:rPr>
                <w:rFonts w:eastAsia="Arial" w:cstheme="minorHAnsi"/>
              </w:rPr>
            </w:pPr>
            <w:r>
              <w:rPr>
                <w:rFonts w:eastAsia="Arial" w:cstheme="minorHAnsi"/>
              </w:rPr>
              <w:br/>
              <w:t>Other useful resources include:</w:t>
            </w:r>
          </w:p>
          <w:p w14:paraId="26FD2821" w14:textId="19AD2789" w:rsidR="00A647F9" w:rsidRDefault="00A647F9" w:rsidP="00A647F9">
            <w:pPr>
              <w:pStyle w:val="PullOutBoxBullet"/>
              <w:numPr>
                <w:ilvl w:val="0"/>
                <w:numId w:val="77"/>
              </w:numPr>
              <w:tabs>
                <w:tab w:val="num" w:pos="567"/>
              </w:tabs>
              <w:ind w:left="312" w:hanging="170"/>
              <w:rPr>
                <w:rFonts w:eastAsiaTheme="minorEastAsia" w:cstheme="minorHAnsi"/>
              </w:rPr>
            </w:pPr>
            <w:r>
              <w:rPr>
                <w:rFonts w:eastAsia="Arial" w:cstheme="minorHAnsi"/>
              </w:rPr>
              <w:t xml:space="preserve">Site </w:t>
            </w:r>
            <w:r w:rsidRPr="00E57B28">
              <w:rPr>
                <w:rFonts w:eastAsia="Arial" w:cstheme="minorHAnsi"/>
              </w:rPr>
              <w:t>Environmental</w:t>
            </w:r>
            <w:r>
              <w:rPr>
                <w:rFonts w:eastAsia="Arial" w:cstheme="minorHAnsi"/>
              </w:rPr>
              <w:t xml:space="preserve"> Management Plan kit (Melbourne Water):</w:t>
            </w:r>
            <w:r>
              <w:rPr>
                <w:rFonts w:cstheme="minorHAnsi"/>
              </w:rPr>
              <w:br/>
            </w:r>
            <w:hyperlink r:id="rId90" w:history="1">
              <w:r>
                <w:rPr>
                  <w:rStyle w:val="Hyperlink"/>
                  <w:rFonts w:eastAsia="Arial" w:cstheme="minorHAnsi"/>
                </w:rPr>
                <w:t>https://www.melbournewater.com.au/planning-and-building/developer-guides-and-resources/standards-and-specifications/develop-site</w:t>
              </w:r>
            </w:hyperlink>
          </w:p>
          <w:p w14:paraId="757A75D1" w14:textId="77777777" w:rsidR="00A647F9" w:rsidRDefault="00A647F9" w:rsidP="00A647F9">
            <w:pPr>
              <w:pStyle w:val="PullOutBoxBullet"/>
              <w:numPr>
                <w:ilvl w:val="0"/>
                <w:numId w:val="77"/>
              </w:numPr>
              <w:tabs>
                <w:tab w:val="num" w:pos="567"/>
              </w:tabs>
              <w:ind w:left="312" w:hanging="170"/>
              <w:rPr>
                <w:rFonts w:eastAsiaTheme="minorEastAsia" w:cstheme="minorHAnsi"/>
              </w:rPr>
            </w:pPr>
            <w:r>
              <w:rPr>
                <w:rFonts w:eastAsia="Arial"/>
              </w:rPr>
              <w:t>Guidance</w:t>
            </w:r>
            <w:r>
              <w:rPr>
                <w:rFonts w:eastAsia="Arial" w:cstheme="minorHAnsi"/>
              </w:rPr>
              <w:t xml:space="preserve"> on reducing erosion and sedimentation risk (EPA Victoria):</w:t>
            </w:r>
            <w:r>
              <w:rPr>
                <w:rFonts w:cstheme="minorHAnsi"/>
              </w:rPr>
              <w:br/>
            </w:r>
            <w:hyperlink r:id="rId91" w:history="1">
              <w:r>
                <w:rPr>
                  <w:rStyle w:val="Hyperlink"/>
                </w:rPr>
                <w:t>https://www.epa.vic.gov.au/for-business/find-a-topic/erosion-and-sediment/advice-for-businesses</w:t>
              </w:r>
            </w:hyperlink>
          </w:p>
          <w:p w14:paraId="7606C1F7" w14:textId="77777777" w:rsidR="00A647F9" w:rsidRDefault="00A647F9" w:rsidP="00A647F9">
            <w:pPr>
              <w:pStyle w:val="PullOutBoxBullet"/>
              <w:numPr>
                <w:ilvl w:val="0"/>
                <w:numId w:val="77"/>
              </w:numPr>
              <w:tabs>
                <w:tab w:val="num" w:pos="567"/>
              </w:tabs>
              <w:ind w:left="312" w:hanging="170"/>
              <w:rPr>
                <w:rFonts w:eastAsiaTheme="minorEastAsia" w:cstheme="minorHAnsi"/>
              </w:rPr>
            </w:pPr>
            <w:r>
              <w:rPr>
                <w:rFonts w:eastAsia="Arial" w:cstheme="minorHAnsi"/>
              </w:rPr>
              <w:t xml:space="preserve">Assessing and controlling risk: A </w:t>
            </w:r>
            <w:r>
              <w:rPr>
                <w:rFonts w:eastAsia="Arial"/>
              </w:rPr>
              <w:t>guide</w:t>
            </w:r>
            <w:r>
              <w:rPr>
                <w:rFonts w:eastAsia="Arial" w:cstheme="minorHAnsi"/>
              </w:rPr>
              <w:t xml:space="preserve"> for business – EPA publication 1695 (EPA Victoria):</w:t>
            </w:r>
            <w:r>
              <w:rPr>
                <w:rFonts w:cstheme="minorHAnsi"/>
              </w:rPr>
              <w:br/>
            </w:r>
            <w:hyperlink r:id="rId92" w:history="1">
              <w:r>
                <w:rPr>
                  <w:rStyle w:val="Hyperlink"/>
                  <w:rFonts w:eastAsia="Arial" w:cstheme="minorHAnsi"/>
                </w:rPr>
                <w:t>https://www.epa.vic.gov.au/about-epa/publications/1695-1</w:t>
              </w:r>
            </w:hyperlink>
            <w:r>
              <w:rPr>
                <w:rFonts w:eastAsia="Arial" w:cstheme="minorHAnsi"/>
                <w:color w:val="auto"/>
                <w:u w:val="single"/>
              </w:rPr>
              <w:br/>
            </w:r>
            <w:r>
              <w:rPr>
                <w:rStyle w:val="BodyTextChar"/>
              </w:rPr>
              <w:t>This guide is also available in languages other than English.</w:t>
            </w:r>
          </w:p>
          <w:p w14:paraId="7C4C286C" w14:textId="77777777" w:rsidR="00A647F9" w:rsidRDefault="00A647F9" w:rsidP="00A647F9">
            <w:pPr>
              <w:pStyle w:val="PullOutBoxBullet"/>
              <w:numPr>
                <w:ilvl w:val="0"/>
                <w:numId w:val="77"/>
              </w:numPr>
              <w:tabs>
                <w:tab w:val="num" w:pos="567"/>
              </w:tabs>
              <w:ind w:left="312" w:hanging="170"/>
              <w:rPr>
                <w:rStyle w:val="Hyperlink"/>
                <w:rFonts w:eastAsiaTheme="minorEastAsia"/>
                <w:u w:val="none"/>
              </w:rPr>
            </w:pPr>
            <w:r>
              <w:rPr>
                <w:rFonts w:eastAsia="Arial" w:cstheme="minorHAnsi"/>
              </w:rPr>
              <w:t xml:space="preserve">Construction techniques for sediment </w:t>
            </w:r>
            <w:r>
              <w:rPr>
                <w:rFonts w:eastAsia="Arial"/>
              </w:rPr>
              <w:t>pollution</w:t>
            </w:r>
            <w:r>
              <w:rPr>
                <w:rFonts w:eastAsia="Arial" w:cstheme="minorHAnsi"/>
              </w:rPr>
              <w:t xml:space="preserve"> control – EPA publication 275 (EPA Victoria):</w:t>
            </w:r>
            <w:r>
              <w:rPr>
                <w:rFonts w:cstheme="minorHAnsi"/>
              </w:rPr>
              <w:br/>
            </w:r>
            <w:hyperlink r:id="rId93" w:history="1">
              <w:r>
                <w:rPr>
                  <w:rStyle w:val="Hyperlink"/>
                  <w:rFonts w:eastAsia="Arial" w:cstheme="minorHAnsi"/>
                </w:rPr>
                <w:t>https://www.epa.vic.gov.au/about-epa/publications/275</w:t>
              </w:r>
            </w:hyperlink>
          </w:p>
          <w:p w14:paraId="10B7B5A4" w14:textId="77777777" w:rsidR="00A647F9" w:rsidRDefault="00A647F9" w:rsidP="00A647F9">
            <w:pPr>
              <w:pStyle w:val="PullOutBoxBullet"/>
              <w:numPr>
                <w:ilvl w:val="0"/>
                <w:numId w:val="77"/>
              </w:numPr>
              <w:tabs>
                <w:tab w:val="num" w:pos="567"/>
              </w:tabs>
              <w:ind w:left="312" w:hanging="170"/>
              <w:rPr>
                <w:rFonts w:eastAsia="Arial"/>
              </w:rPr>
            </w:pPr>
            <w:r>
              <w:rPr>
                <w:rFonts w:eastAsia="Arial"/>
              </w:rPr>
              <w:t xml:space="preserve">Construction </w:t>
            </w:r>
            <w:r>
              <w:rPr>
                <w:rFonts w:eastAsia="Arial" w:cstheme="minorHAnsi"/>
              </w:rPr>
              <w:t>–</w:t>
            </w:r>
            <w:r>
              <w:rPr>
                <w:rFonts w:eastAsia="Arial"/>
              </w:rPr>
              <w:t xml:space="preserve"> Guide to preventing harm to people and the environment – EPA publication 1820 (EPA Victoria):</w:t>
            </w:r>
          </w:p>
          <w:p w14:paraId="72C01889" w14:textId="77777777" w:rsidR="00A647F9" w:rsidRDefault="003A3A4F" w:rsidP="00A647F9">
            <w:pPr>
              <w:pStyle w:val="NormalWeb"/>
              <w:spacing w:before="120" w:after="120"/>
              <w:ind w:left="312"/>
              <w:rPr>
                <w:rFonts w:ascii="Calibri" w:hAnsi="Calibri" w:cs="Calibri"/>
                <w:sz w:val="22"/>
                <w:szCs w:val="22"/>
              </w:rPr>
            </w:pPr>
            <w:hyperlink r:id="rId94" w:history="1">
              <w:r w:rsidR="00A647F9">
                <w:rPr>
                  <w:rStyle w:val="Hyperlink"/>
                  <w:rFonts w:ascii="Arial" w:hAnsi="Arial" w:cs="Arial"/>
                  <w:szCs w:val="20"/>
                </w:rPr>
                <w:t>https://www.epa.vic.gov.au/about-epa/publications/1820</w:t>
              </w:r>
            </w:hyperlink>
          </w:p>
          <w:p w14:paraId="4E7A364E" w14:textId="5C6A10BA" w:rsidR="00A647F9" w:rsidRDefault="00A647F9" w:rsidP="00A647F9">
            <w:pPr>
              <w:pStyle w:val="NormalWeb"/>
              <w:spacing w:before="120" w:after="120"/>
              <w:ind w:left="312"/>
              <w:rPr>
                <w:rStyle w:val="BodyTextChar"/>
                <w:rFonts w:eastAsia="Times New Roman"/>
                <w:szCs w:val="20"/>
              </w:rPr>
            </w:pPr>
            <w:r>
              <w:rPr>
                <w:rStyle w:val="BodyTextChar"/>
                <w:rFonts w:eastAsia="Times New Roman"/>
                <w:szCs w:val="20"/>
              </w:rPr>
              <w:t>Outlines how to manage risks in construction</w:t>
            </w:r>
            <w:r w:rsidR="006F7906">
              <w:rPr>
                <w:rStyle w:val="BodyTextChar"/>
                <w:rFonts w:eastAsia="Times New Roman"/>
                <w:szCs w:val="20"/>
              </w:rPr>
              <w:t xml:space="preserve">, </w:t>
            </w:r>
            <w:r>
              <w:rPr>
                <w:rStyle w:val="BodyTextChar"/>
                <w:rFonts w:eastAsia="Times New Roman"/>
                <w:szCs w:val="20"/>
              </w:rPr>
              <w:t>provides an outline of your legal obligations, what action</w:t>
            </w:r>
            <w:r w:rsidR="00E86420">
              <w:rPr>
                <w:rStyle w:val="BodyTextChar"/>
                <w:rFonts w:eastAsia="Times New Roman"/>
                <w:szCs w:val="20"/>
              </w:rPr>
              <w:t>s</w:t>
            </w:r>
            <w:r>
              <w:rPr>
                <w:rStyle w:val="BodyTextChar"/>
                <w:rFonts w:eastAsia="Times New Roman"/>
                <w:szCs w:val="20"/>
              </w:rPr>
              <w:t xml:space="preserve"> you can take to comply with the new laws</w:t>
            </w:r>
            <w:r w:rsidR="003D01A6">
              <w:rPr>
                <w:rStyle w:val="BodyTextChar"/>
                <w:rFonts w:eastAsia="Times New Roman"/>
                <w:szCs w:val="20"/>
              </w:rPr>
              <w:t>,</w:t>
            </w:r>
            <w:r w:rsidR="003D01A6">
              <w:rPr>
                <w:rStyle w:val="BodyTextChar"/>
              </w:rPr>
              <w:t xml:space="preserve"> and</w:t>
            </w:r>
            <w:r w:rsidR="003D01A6">
              <w:rPr>
                <w:rStyle w:val="BodyTextChar"/>
                <w:rFonts w:eastAsia="Times New Roman"/>
                <w:szCs w:val="20"/>
              </w:rPr>
              <w:t xml:space="preserve"> </w:t>
            </w:r>
            <w:r>
              <w:rPr>
                <w:rStyle w:val="BodyTextChar"/>
                <w:rFonts w:eastAsia="Times New Roman"/>
                <w:szCs w:val="20"/>
              </w:rPr>
              <w:t>contains a list of common hazards and information about how to manage waste</w:t>
            </w:r>
            <w:r w:rsidR="003D01A6">
              <w:rPr>
                <w:rStyle w:val="BodyTextChar"/>
                <w:rFonts w:eastAsia="Times New Roman"/>
                <w:szCs w:val="20"/>
              </w:rPr>
              <w:t>.</w:t>
            </w:r>
            <w:r w:rsidR="003D01A6">
              <w:rPr>
                <w:rStyle w:val="BodyTextChar"/>
              </w:rPr>
              <w:t xml:space="preserve"> The guide</w:t>
            </w:r>
            <w:r w:rsidR="003D01A6">
              <w:rPr>
                <w:rStyle w:val="BodyTextChar"/>
                <w:rFonts w:eastAsia="Times New Roman"/>
                <w:szCs w:val="20"/>
              </w:rPr>
              <w:t xml:space="preserve"> </w:t>
            </w:r>
            <w:r>
              <w:rPr>
                <w:rStyle w:val="BodyTextChar"/>
                <w:rFonts w:eastAsia="Times New Roman"/>
                <w:szCs w:val="20"/>
              </w:rPr>
              <w:t>does not tell you about the controls to put in place to suit your circumstances</w:t>
            </w:r>
            <w:r w:rsidR="00BE760B">
              <w:rPr>
                <w:rStyle w:val="BodyTextChar"/>
                <w:rFonts w:eastAsia="Times New Roman"/>
                <w:szCs w:val="20"/>
              </w:rPr>
              <w:t>.</w:t>
            </w:r>
          </w:p>
          <w:p w14:paraId="418235F6" w14:textId="77777777" w:rsidR="00A647F9" w:rsidRDefault="00A647F9" w:rsidP="00A647F9">
            <w:pPr>
              <w:pStyle w:val="PullOutBoxBullet"/>
              <w:numPr>
                <w:ilvl w:val="0"/>
                <w:numId w:val="77"/>
              </w:numPr>
              <w:tabs>
                <w:tab w:val="num" w:pos="567"/>
              </w:tabs>
              <w:ind w:left="312" w:hanging="170"/>
              <w:rPr>
                <w:rStyle w:val="Hyperlink"/>
                <w:rFonts w:eastAsiaTheme="minorEastAsia" w:cstheme="minorHAnsi"/>
                <w:u w:val="none"/>
              </w:rPr>
            </w:pPr>
            <w:r>
              <w:rPr>
                <w:rFonts w:eastAsia="Arial"/>
              </w:rPr>
              <w:t>Civil construction, building and demolition guide – EPA publication 1834 (EPA Victoria):</w:t>
            </w:r>
          </w:p>
          <w:p w14:paraId="3B5D0039" w14:textId="77777777" w:rsidR="00A647F9" w:rsidRDefault="003A3A4F" w:rsidP="00A647F9">
            <w:pPr>
              <w:pStyle w:val="NormalWeb"/>
              <w:spacing w:before="120" w:after="120"/>
              <w:ind w:left="312"/>
              <w:rPr>
                <w:rFonts w:ascii="Calibri" w:hAnsi="Calibri" w:cs="Calibri"/>
                <w:sz w:val="22"/>
                <w:szCs w:val="22"/>
              </w:rPr>
            </w:pPr>
            <w:hyperlink r:id="rId95" w:history="1">
              <w:r w:rsidR="00A647F9">
                <w:rPr>
                  <w:rStyle w:val="Hyperlink"/>
                  <w:rFonts w:ascii="Arial" w:hAnsi="Arial" w:cs="Arial"/>
                  <w:szCs w:val="20"/>
                </w:rPr>
                <w:t>https://www.epa.vic.gov.au/about-epa/publications/1834</w:t>
              </w:r>
            </w:hyperlink>
          </w:p>
          <w:p w14:paraId="322E6C41" w14:textId="632B0EA3" w:rsidR="00F41503" w:rsidRDefault="004E6A0D" w:rsidP="00A647F9">
            <w:pPr>
              <w:pStyle w:val="PullOutBoxBullet"/>
              <w:numPr>
                <w:ilvl w:val="0"/>
                <w:numId w:val="0"/>
              </w:numPr>
              <w:ind w:left="312" w:hanging="170"/>
            </w:pPr>
            <w:r>
              <w:rPr>
                <w:rFonts w:ascii="Arial" w:hAnsi="Arial"/>
                <w:color w:val="363534"/>
              </w:rPr>
              <w:t xml:space="preserve">   </w:t>
            </w:r>
            <w:r w:rsidR="00A647F9">
              <w:rPr>
                <w:rFonts w:ascii="Arial" w:hAnsi="Arial"/>
                <w:color w:val="363534"/>
              </w:rPr>
              <w:t xml:space="preserve">Supports industry to eliminate or reduce the risk of harm to human health and the environment through good environmental practice. It provides an overview of the duties under the new laws, </w:t>
            </w:r>
            <w:r w:rsidR="00D05E2C">
              <w:rPr>
                <w:rFonts w:ascii="Arial" w:hAnsi="Arial"/>
                <w:color w:val="363534"/>
              </w:rPr>
              <w:t xml:space="preserve">outlines a </w:t>
            </w:r>
            <w:proofErr w:type="gramStart"/>
            <w:r w:rsidR="00D05E2C">
              <w:rPr>
                <w:rFonts w:ascii="Arial" w:hAnsi="Arial"/>
                <w:color w:val="363534"/>
              </w:rPr>
              <w:t>risk based</w:t>
            </w:r>
            <w:proofErr w:type="gramEnd"/>
            <w:r w:rsidR="00D05E2C">
              <w:rPr>
                <w:rFonts w:ascii="Arial" w:hAnsi="Arial"/>
                <w:color w:val="363534"/>
              </w:rPr>
              <w:t xml:space="preserve"> a</w:t>
            </w:r>
            <w:r w:rsidR="007B71B4">
              <w:rPr>
                <w:rFonts w:ascii="Arial" w:hAnsi="Arial"/>
                <w:color w:val="363534"/>
              </w:rPr>
              <w:t xml:space="preserve">pproach </w:t>
            </w:r>
            <w:r w:rsidR="009C4541">
              <w:rPr>
                <w:rFonts w:ascii="Arial" w:hAnsi="Arial"/>
                <w:color w:val="363534"/>
              </w:rPr>
              <w:t>for assessing and managing risks</w:t>
            </w:r>
            <w:r w:rsidR="000F192C">
              <w:rPr>
                <w:rFonts w:ascii="Arial" w:hAnsi="Arial"/>
                <w:color w:val="363534"/>
              </w:rPr>
              <w:t xml:space="preserve">, and includes </w:t>
            </w:r>
            <w:r w:rsidR="00A23BC9">
              <w:rPr>
                <w:rFonts w:ascii="Arial" w:hAnsi="Arial"/>
                <w:color w:val="363534"/>
              </w:rPr>
              <w:t xml:space="preserve">information on </w:t>
            </w:r>
            <w:r w:rsidR="00A647F9">
              <w:rPr>
                <w:rFonts w:ascii="Arial" w:hAnsi="Arial"/>
                <w:color w:val="363534"/>
              </w:rPr>
              <w:t>controls that you can put in place to manage your risks.</w:t>
            </w:r>
          </w:p>
        </w:tc>
      </w:tr>
      <w:bookmarkEnd w:id="51"/>
    </w:tbl>
    <w:p w14:paraId="4B49F2C0" w14:textId="0FDE6977" w:rsidR="00F41503" w:rsidRDefault="00F41503" w:rsidP="00C10ACE">
      <w:pPr>
        <w:pStyle w:val="BodyText"/>
        <w:rPr>
          <w:lang w:eastAsia="en-AU"/>
        </w:rPr>
      </w:pPr>
      <w:r>
        <w:rPr>
          <w:lang w:eastAsia="en-AU"/>
        </w:rPr>
        <w:br w:type="page"/>
      </w:r>
    </w:p>
    <w:p w14:paraId="2DA27BAF" w14:textId="37310196" w:rsidR="00F41503" w:rsidRPr="00F41503" w:rsidRDefault="002C39F7" w:rsidP="00F41503">
      <w:pPr>
        <w:pStyle w:val="Heading2"/>
      </w:pPr>
      <w:bookmarkStart w:id="52" w:name="_Toc39479964"/>
      <w:bookmarkStart w:id="53" w:name="_Toc60809975"/>
      <w:r>
        <w:lastRenderedPageBreak/>
        <w:t xml:space="preserve">G: </w:t>
      </w:r>
      <w:r w:rsidR="00F41503" w:rsidRPr="00F41503">
        <w:t>Asset maintenance program</w:t>
      </w:r>
      <w:bookmarkEnd w:id="52"/>
      <w:bookmarkEnd w:id="53"/>
      <w:r w:rsidR="00F41503" w:rsidRPr="00F41503">
        <w:t xml:space="preserve"> </w:t>
      </w:r>
    </w:p>
    <w:p w14:paraId="4D6FB4A0" w14:textId="2E6D7E58" w:rsidR="00F41503" w:rsidRDefault="00F41503" w:rsidP="00F41503">
      <w:pPr>
        <w:pStyle w:val="BodyText"/>
      </w:pPr>
      <w:r>
        <w:t xml:space="preserve">An asset maintenance program is a requirement under this standard. Different councils may require different levels of detail regarding maintenance; including inspection of WSUD assets, schedule of maintenance, and responsibilities (i.e. depending on the development arrangement it may be future tenants, owner/body corporate, </w:t>
      </w:r>
      <w:proofErr w:type="gramStart"/>
      <w:r w:rsidR="003D1173">
        <w:t>C</w:t>
      </w:r>
      <w:r>
        <w:t>ouncil</w:t>
      </w:r>
      <w:proofErr w:type="gramEnd"/>
      <w:r>
        <w:t xml:space="preserve"> or </w:t>
      </w:r>
      <w:r w:rsidR="008043B2">
        <w:t xml:space="preserve">other </w:t>
      </w:r>
      <w:r>
        <w:t>authority</w:t>
      </w:r>
      <w:r w:rsidR="00F70C30">
        <w:t>,</w:t>
      </w:r>
      <w:r>
        <w:t xml:space="preserve"> etc.)</w:t>
      </w:r>
      <w:r w:rsidR="004037E0">
        <w:t xml:space="preserve">. </w:t>
      </w:r>
      <w:proofErr w:type="gramStart"/>
      <w:r>
        <w:t>In order to</w:t>
      </w:r>
      <w:proofErr w:type="gramEnd"/>
      <w:r>
        <w:t xml:space="preserve"> protect our </w:t>
      </w:r>
      <w:r w:rsidR="009D2966">
        <w:t>waterways</w:t>
      </w:r>
      <w:r w:rsidR="004612DA">
        <w:t xml:space="preserve"> and enhance the function, aesthetics and amenity associated with WSUD</w:t>
      </w:r>
      <w:r w:rsidR="009D2966">
        <w:t>,</w:t>
      </w:r>
      <w:r>
        <w:t xml:space="preserve"> it is important that </w:t>
      </w:r>
      <w:r w:rsidR="004612DA">
        <w:t>these assets</w:t>
      </w:r>
      <w:r>
        <w:t xml:space="preserve"> are maintained so they </w:t>
      </w:r>
      <w:r w:rsidR="00D873A7">
        <w:t xml:space="preserve">continue to </w:t>
      </w:r>
      <w:r>
        <w:t xml:space="preserve">operate as designed. </w:t>
      </w:r>
    </w:p>
    <w:p w14:paraId="517145FA" w14:textId="57D0EA1E" w:rsidR="00F41503" w:rsidRDefault="00F41503" w:rsidP="00F41503">
      <w:pPr>
        <w:pStyle w:val="BodyText"/>
      </w:pPr>
      <w:r w:rsidRPr="0035427E">
        <w:rPr>
          <w:b/>
          <w:bCs/>
        </w:rPr>
        <w:t>Figure 10</w:t>
      </w:r>
      <w:r>
        <w:t xml:space="preserve"> below indicates the key elements to be regularly inspected and maintained in the treatment wetland.</w:t>
      </w:r>
    </w:p>
    <w:p w14:paraId="6280A3D0" w14:textId="0800A760" w:rsidR="00F41503" w:rsidRDefault="00F41503" w:rsidP="00C10ACE">
      <w:pPr>
        <w:pStyle w:val="BodyText"/>
        <w:rPr>
          <w:lang w:eastAsia="en-AU"/>
        </w:rPr>
      </w:pPr>
      <w:r>
        <w:rPr>
          <w:noProof/>
        </w:rPr>
        <w:drawing>
          <wp:inline distT="0" distB="0" distL="0" distR="0" wp14:anchorId="185D8A3E" wp14:editId="16E30E1F">
            <wp:extent cx="5734696" cy="425704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bdivision_Maintenance.jpg"/>
                    <pic:cNvPicPr/>
                  </pic:nvPicPr>
                  <pic:blipFill rotWithShape="1">
                    <a:blip r:embed="rId96">
                      <a:extLst>
                        <a:ext uri="{28A0092B-C50C-407E-A947-70E740481C1C}">
                          <a14:useLocalDpi xmlns:a14="http://schemas.microsoft.com/office/drawing/2010/main" val="0"/>
                        </a:ext>
                      </a:extLst>
                    </a:blip>
                    <a:srcRect l="14413" t="12648" r="31768" b="16330"/>
                    <a:stretch/>
                  </pic:blipFill>
                  <pic:spPr bwMode="auto">
                    <a:xfrm>
                      <a:off x="0" y="0"/>
                      <a:ext cx="5734696" cy="4257040"/>
                    </a:xfrm>
                    <a:prstGeom prst="rect">
                      <a:avLst/>
                    </a:prstGeom>
                    <a:ln>
                      <a:noFill/>
                    </a:ln>
                    <a:extLst>
                      <a:ext uri="{53640926-AAD7-44D8-BBD7-CCE9431645EC}">
                        <a14:shadowObscured xmlns:a14="http://schemas.microsoft.com/office/drawing/2010/main"/>
                      </a:ext>
                    </a:extLst>
                  </pic:spPr>
                </pic:pic>
              </a:graphicData>
            </a:graphic>
          </wp:inline>
        </w:drawing>
      </w:r>
    </w:p>
    <w:p w14:paraId="0C8021DC" w14:textId="0AFAE8EA" w:rsidR="00F41503" w:rsidRPr="00C20B1D" w:rsidRDefault="00F41503" w:rsidP="00F41503">
      <w:pPr>
        <w:pStyle w:val="Caption"/>
      </w:pPr>
      <w:r>
        <w:t>Figure 10</w:t>
      </w:r>
      <w:r w:rsidR="00EB60C2">
        <w:t>:</w:t>
      </w:r>
      <w:r>
        <w:t xml:space="preserve"> </w:t>
      </w:r>
      <w:r w:rsidRPr="00F41503">
        <w:t>Wetland maintenance requirements</w:t>
      </w:r>
    </w:p>
    <w:p w14:paraId="6F79C5B4" w14:textId="77777777" w:rsidR="00F41503" w:rsidRDefault="00F41503" w:rsidP="00C10ACE">
      <w:pPr>
        <w:pStyle w:val="BodyText"/>
        <w:rPr>
          <w:lang w:eastAsia="en-AU"/>
        </w:rPr>
      </w:pPr>
    </w:p>
    <w:tbl>
      <w:tblPr>
        <w:tblStyle w:val="TableGrid"/>
        <w:tblW w:w="2721" w:type="dxa"/>
        <w:tblInd w:w="284"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2721"/>
      </w:tblGrid>
      <w:tr w:rsidR="00F41503" w:rsidRPr="00F9758E" w14:paraId="04938E68" w14:textId="77777777" w:rsidTr="009B5FB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721" w:type="dxa"/>
            <w:shd w:val="clear" w:color="auto" w:fill="D9FFEA"/>
          </w:tcPr>
          <w:p w14:paraId="7D280D4F" w14:textId="3F3D78D8" w:rsidR="00F41503" w:rsidRPr="009B5FBF" w:rsidRDefault="00F41503" w:rsidP="00621BCC">
            <w:pPr>
              <w:pStyle w:val="TableHeadingLeft"/>
              <w:rPr>
                <w:color w:val="auto"/>
              </w:rPr>
            </w:pPr>
            <w:r w:rsidRPr="009B5FBF">
              <w:rPr>
                <w:color w:val="auto"/>
              </w:rPr>
              <w:t>G: Asset maintenance program</w:t>
            </w:r>
          </w:p>
        </w:tc>
      </w:tr>
      <w:tr w:rsidR="00F41503" w:rsidRPr="00F9758E" w14:paraId="52CE381C" w14:textId="77777777" w:rsidTr="009B5FBF">
        <w:tc>
          <w:tcPr>
            <w:tcW w:w="2721" w:type="dxa"/>
            <w:shd w:val="clear" w:color="auto" w:fill="auto"/>
          </w:tcPr>
          <w:p w14:paraId="2BCAE541" w14:textId="305E02AF" w:rsidR="00F41503" w:rsidRDefault="00F41503" w:rsidP="00F41503">
            <w:pPr>
              <w:pStyle w:val="TableTextBullet"/>
              <w:numPr>
                <w:ilvl w:val="0"/>
                <w:numId w:val="15"/>
              </w:numPr>
              <w:tabs>
                <w:tab w:val="clear" w:pos="284"/>
              </w:tabs>
              <w:ind w:left="563" w:hanging="450"/>
              <w:rPr>
                <w:bCs/>
              </w:rPr>
            </w:pPr>
            <w:r>
              <w:rPr>
                <w:b/>
              </w:rPr>
              <w:t>G1</w:t>
            </w:r>
            <w:r w:rsidRPr="00176413">
              <w:rPr>
                <w:b/>
              </w:rPr>
              <w:t xml:space="preserve">: </w:t>
            </w:r>
            <w:r w:rsidRPr="00AB5C61">
              <w:t>A clear diagram with labels to identify key elements to be regularly inspected and maintained</w:t>
            </w:r>
            <w:r w:rsidR="007D477C">
              <w:t>.</w:t>
            </w:r>
          </w:p>
          <w:p w14:paraId="65518611" w14:textId="2199B25E" w:rsidR="00F41503" w:rsidRPr="00AB5C61" w:rsidRDefault="00F41503" w:rsidP="00F41503">
            <w:pPr>
              <w:pStyle w:val="ListParagraph"/>
              <w:numPr>
                <w:ilvl w:val="1"/>
                <w:numId w:val="18"/>
              </w:numPr>
              <w:tabs>
                <w:tab w:val="num" w:pos="851"/>
              </w:tabs>
              <w:spacing w:after="160" w:line="259" w:lineRule="auto"/>
              <w:ind w:left="563" w:hanging="450"/>
              <w:contextualSpacing w:val="0"/>
            </w:pPr>
            <w:r>
              <w:rPr>
                <w:b/>
              </w:rPr>
              <w:t>G2:</w:t>
            </w:r>
            <w:r w:rsidRPr="00AB5C61">
              <w:t xml:space="preserve"> A checklist summarising key treatment elements, and inspection and maintenance tasks and frequency</w:t>
            </w:r>
            <w:r w:rsidR="007D477C">
              <w:t>.</w:t>
            </w:r>
          </w:p>
          <w:p w14:paraId="0391294C" w14:textId="205C7BDE" w:rsidR="00F41503" w:rsidRDefault="00F41503" w:rsidP="00F41503">
            <w:pPr>
              <w:pStyle w:val="ListParagraph"/>
              <w:numPr>
                <w:ilvl w:val="1"/>
                <w:numId w:val="18"/>
              </w:numPr>
              <w:spacing w:after="160" w:line="259" w:lineRule="auto"/>
              <w:ind w:left="563" w:hanging="450"/>
              <w:contextualSpacing w:val="0"/>
            </w:pPr>
            <w:r>
              <w:rPr>
                <w:b/>
              </w:rPr>
              <w:t>G</w:t>
            </w:r>
            <w:r w:rsidRPr="00AB5C61">
              <w:rPr>
                <w:b/>
              </w:rPr>
              <w:t>3:</w:t>
            </w:r>
            <w:r w:rsidRPr="00AB5C61">
              <w:t xml:space="preserve"> Outline of who is going to own and maintain the WSUD assets and the associated costs</w:t>
            </w:r>
            <w:r w:rsidR="007D477C">
              <w:t>.</w:t>
            </w:r>
          </w:p>
          <w:p w14:paraId="5130A8F2" w14:textId="062E38C2" w:rsidR="00F41503" w:rsidRPr="00E87C52" w:rsidRDefault="00F41503" w:rsidP="00F41503">
            <w:pPr>
              <w:pStyle w:val="ListParagraph"/>
              <w:numPr>
                <w:ilvl w:val="1"/>
                <w:numId w:val="18"/>
              </w:numPr>
              <w:spacing w:after="160" w:line="259" w:lineRule="auto"/>
              <w:ind w:left="563" w:hanging="450"/>
              <w:contextualSpacing w:val="0"/>
              <w:rPr>
                <w:bCs/>
              </w:rPr>
            </w:pPr>
            <w:r w:rsidRPr="002B0D8B">
              <w:rPr>
                <w:b/>
              </w:rPr>
              <w:t>G4</w:t>
            </w:r>
            <w:r>
              <w:t xml:space="preserve">: </w:t>
            </w:r>
            <w:r w:rsidR="007D477C">
              <w:t>D</w:t>
            </w:r>
            <w:r>
              <w:t>etail regarding asset handover arrangements, where appropriate, including defect liability and timeframes.</w:t>
            </w:r>
          </w:p>
        </w:tc>
      </w:tr>
    </w:tbl>
    <w:p w14:paraId="3B76040D" w14:textId="343AAA1A" w:rsidR="00F41503" w:rsidRDefault="00F41503" w:rsidP="00C10ACE">
      <w:pPr>
        <w:pStyle w:val="BodyText"/>
        <w:rPr>
          <w:lang w:eastAsia="en-AU"/>
        </w:rPr>
      </w:pPr>
    </w:p>
    <w:p w14:paraId="499C8242" w14:textId="77777777" w:rsidR="00F41503" w:rsidRDefault="00F41503">
      <w:pPr>
        <w:rPr>
          <w:rFonts w:cs="Times New Roman"/>
        </w:rPr>
      </w:pPr>
      <w:r>
        <w:br w:type="page"/>
      </w:r>
    </w:p>
    <w:p w14:paraId="2A9DBA19" w14:textId="6FDBD8B0" w:rsidR="00F41503" w:rsidRDefault="00F41503" w:rsidP="00F41503">
      <w:pPr>
        <w:pStyle w:val="BodyText"/>
      </w:pPr>
      <w:r>
        <w:lastRenderedPageBreak/>
        <w:t xml:space="preserve">The constructed wetland asset will be owned and operated by </w:t>
      </w:r>
      <w:r w:rsidR="007D477C">
        <w:t xml:space="preserve">Council </w:t>
      </w:r>
      <w:r>
        <w:t xml:space="preserve">after the </w:t>
      </w:r>
      <w:proofErr w:type="gramStart"/>
      <w:r w:rsidR="007037E0">
        <w:t>defects</w:t>
      </w:r>
      <w:proofErr w:type="gramEnd"/>
      <w:r>
        <w:t xml:space="preserve"> liability period is satisfactorily completed. </w:t>
      </w:r>
      <w:r w:rsidRPr="002C39F7">
        <w:rPr>
          <w:b/>
          <w:bCs/>
        </w:rPr>
        <w:t>Table 6</w:t>
      </w:r>
      <w:r>
        <w:t xml:space="preserve"> below summarises the inspection and maintenance tasks and frequency for the on-going maintenance of the wetland. </w:t>
      </w:r>
    </w:p>
    <w:p w14:paraId="7FF926DF" w14:textId="77777777" w:rsidR="00F41503" w:rsidRDefault="00F41503" w:rsidP="00F41503">
      <w:pPr>
        <w:pStyle w:val="BodyText"/>
      </w:pPr>
      <w:r>
        <w:t>Useful reference material regarding construction checklists, hold-points, asset handover and maintenance scheduling are included at the end of this section.</w:t>
      </w:r>
    </w:p>
    <w:p w14:paraId="568D071F" w14:textId="6014C5B5" w:rsidR="00F41503" w:rsidRDefault="00F41503" w:rsidP="00760715">
      <w:pPr>
        <w:pStyle w:val="Caption"/>
        <w:spacing w:after="120"/>
      </w:pPr>
      <w:r w:rsidRPr="00F41503">
        <w:t xml:space="preserve">Table </w:t>
      </w:r>
      <w:r>
        <w:t>6</w:t>
      </w:r>
      <w:r w:rsidRPr="00F41503">
        <w:t xml:space="preserve">: </w:t>
      </w:r>
      <w:bookmarkStart w:id="54" w:name="CaptionTypeHere"/>
      <w:r w:rsidRPr="00F41503">
        <w:t>Maintenance tasks</w:t>
      </w:r>
      <w:r w:rsidR="003E3887">
        <w:t xml:space="preserve"> and</w:t>
      </w:r>
      <w:r w:rsidRPr="00F41503">
        <w:t xml:space="preserve"> frequency</w:t>
      </w:r>
      <w:bookmarkEnd w:id="54"/>
      <w:r w:rsidR="003E3887">
        <w:t xml:space="preserve"> </w:t>
      </w:r>
      <w:r w:rsidR="00896C65" w:rsidRPr="00FC3434">
        <w:rPr>
          <w:b w:val="0"/>
          <w:bCs w:val="0"/>
          <w:szCs w:val="16"/>
        </w:rPr>
        <w:t>(adapted from</w:t>
      </w:r>
      <w:r w:rsidR="0040314C">
        <w:rPr>
          <w:b w:val="0"/>
          <w:bCs w:val="0"/>
          <w:szCs w:val="16"/>
        </w:rPr>
        <w:t xml:space="preserve"> Melbourne Water’s</w:t>
      </w:r>
      <w:r w:rsidR="00E7385F">
        <w:rPr>
          <w:b w:val="0"/>
          <w:bCs w:val="0"/>
          <w:szCs w:val="16"/>
        </w:rPr>
        <w:t xml:space="preserve"> </w:t>
      </w:r>
      <w:hyperlink r:id="rId97" w:history="1">
        <w:r w:rsidR="00E7385F" w:rsidRPr="00FC3434">
          <w:rPr>
            <w:b w:val="0"/>
            <w:bCs w:val="0"/>
          </w:rPr>
          <w:t>Constructed Wetland Maintenance Checklist</w:t>
        </w:r>
      </w:hyperlink>
      <w:r w:rsidR="00896C65" w:rsidRPr="00FC3434">
        <w:rPr>
          <w:b w:val="0"/>
          <w:bCs w:val="0"/>
          <w:szCs w:val="16"/>
        </w:rPr>
        <w:t xml:space="preserve">: </w:t>
      </w:r>
      <w:hyperlink r:id="rId98" w:history="1">
        <w:r w:rsidR="00896C65" w:rsidRPr="00FC3434">
          <w:rPr>
            <w:rStyle w:val="Hyperlink"/>
            <w:b w:val="0"/>
            <w:bCs w:val="0"/>
            <w:szCs w:val="16"/>
          </w:rPr>
          <w:t xml:space="preserve">https://www.melbournewater.com.au/media/664/download) </w:t>
        </w:r>
      </w:hyperlink>
      <w:r w:rsidR="00896C65">
        <w:t xml:space="preserve"> </w:t>
      </w:r>
      <w:r w:rsidR="00896C65" w:rsidRPr="00E57B28">
        <w:rPr>
          <w:sz w:val="20"/>
        </w:rPr>
        <w:t xml:space="preserve"> </w:t>
      </w:r>
    </w:p>
    <w:tbl>
      <w:tblPr>
        <w:tblStyle w:val="TableGrid"/>
        <w:tblW w:w="11340" w:type="dxa"/>
        <w:tblLayout w:type="fixed"/>
        <w:tblLook w:val="00A0" w:firstRow="1" w:lastRow="0" w:firstColumn="1" w:lastColumn="0" w:noHBand="0" w:noVBand="0"/>
      </w:tblPr>
      <w:tblGrid>
        <w:gridCol w:w="5245"/>
        <w:gridCol w:w="2268"/>
        <w:gridCol w:w="3827"/>
      </w:tblGrid>
      <w:tr w:rsidR="00F41503" w:rsidRPr="003D26FC" w14:paraId="210B483D" w14:textId="77777777" w:rsidTr="00F41503">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5245" w:type="dxa"/>
            <w:hideMark/>
          </w:tcPr>
          <w:p w14:paraId="044370F5" w14:textId="0536159B" w:rsidR="00F41503" w:rsidRPr="00444F08" w:rsidRDefault="00F41503" w:rsidP="00F41503">
            <w:pPr>
              <w:pStyle w:val="TableHeadingLeft"/>
              <w:spacing w:before="30" w:after="30"/>
            </w:pPr>
            <w:r>
              <w:t xml:space="preserve">Inspection </w:t>
            </w:r>
            <w:r w:rsidR="00EB60C2">
              <w:t>t</w:t>
            </w:r>
            <w:r w:rsidRPr="00444F08">
              <w:t>ask</w:t>
            </w:r>
          </w:p>
        </w:tc>
        <w:tc>
          <w:tcPr>
            <w:cnfStyle w:val="000010000000" w:firstRow="0" w:lastRow="0" w:firstColumn="0" w:lastColumn="0" w:oddVBand="1" w:evenVBand="0" w:oddHBand="0" w:evenHBand="0" w:firstRowFirstColumn="0" w:firstRowLastColumn="0" w:lastRowFirstColumn="0" w:lastRowLastColumn="0"/>
            <w:tcW w:w="2268" w:type="dxa"/>
          </w:tcPr>
          <w:p w14:paraId="2A510CEB" w14:textId="77777777" w:rsidR="00F41503" w:rsidRDefault="00F41503" w:rsidP="00F41503">
            <w:pPr>
              <w:pStyle w:val="TableHeadingLeft"/>
              <w:spacing w:before="30" w:after="30"/>
            </w:pPr>
            <w:r>
              <w:t>Frequency (post defects liability period)</w:t>
            </w:r>
          </w:p>
        </w:tc>
        <w:tc>
          <w:tcPr>
            <w:tcW w:w="3827" w:type="dxa"/>
            <w:hideMark/>
          </w:tcPr>
          <w:p w14:paraId="026969C4" w14:textId="51D66B89" w:rsidR="00F41503" w:rsidRPr="00444F08" w:rsidRDefault="00F41503" w:rsidP="00F41503">
            <w:pPr>
              <w:pStyle w:val="TableHeadingLeft"/>
              <w:spacing w:before="30" w:after="30"/>
              <w:cnfStyle w:val="100000000000" w:firstRow="1" w:lastRow="0" w:firstColumn="0" w:lastColumn="0" w:oddVBand="0" w:evenVBand="0" w:oddHBand="0" w:evenHBand="0" w:firstRowFirstColumn="0" w:firstRowLastColumn="0" w:lastRowFirstColumn="0" w:lastRowLastColumn="0"/>
            </w:pPr>
            <w:r>
              <w:t>Maintenance</w:t>
            </w:r>
            <w:r w:rsidRPr="00444F08">
              <w:t xml:space="preserve"> </w:t>
            </w:r>
            <w:r w:rsidR="00EB60C2">
              <w:t>a</w:t>
            </w:r>
            <w:r w:rsidRPr="00444F08">
              <w:t xml:space="preserve">ction </w:t>
            </w:r>
            <w:r w:rsidR="00EB60C2">
              <w:t>r</w:t>
            </w:r>
            <w:r w:rsidRPr="00444F08">
              <w:t>equired</w:t>
            </w:r>
          </w:p>
        </w:tc>
      </w:tr>
      <w:tr w:rsidR="00F41503" w:rsidRPr="003D26FC" w14:paraId="31EEAEBC" w14:textId="77777777" w:rsidTr="00F41503">
        <w:trPr>
          <w:cantSplit/>
        </w:trPr>
        <w:tc>
          <w:tcPr>
            <w:tcW w:w="5245" w:type="dxa"/>
            <w:hideMark/>
          </w:tcPr>
          <w:p w14:paraId="48DF234E" w14:textId="78BF3B38" w:rsidR="00F41503" w:rsidRPr="006B2D54" w:rsidRDefault="00F41503" w:rsidP="00F41503">
            <w:pPr>
              <w:pStyle w:val="TableTextLeft"/>
              <w:spacing w:before="30" w:after="30"/>
              <w:rPr>
                <w:sz w:val="20"/>
              </w:rPr>
            </w:pPr>
            <w:r w:rsidRPr="006B2D54">
              <w:rPr>
                <w:sz w:val="20"/>
              </w:rPr>
              <w:t xml:space="preserve">Litter accumulation within </w:t>
            </w:r>
            <w:r w:rsidR="007803C8">
              <w:rPr>
                <w:sz w:val="20"/>
              </w:rPr>
              <w:t>g</w:t>
            </w:r>
            <w:r w:rsidRPr="006B2D54">
              <w:rPr>
                <w:sz w:val="20"/>
              </w:rPr>
              <w:t xml:space="preserve">ross </w:t>
            </w:r>
            <w:r w:rsidR="007803C8">
              <w:rPr>
                <w:sz w:val="20"/>
              </w:rPr>
              <w:t>p</w:t>
            </w:r>
            <w:r w:rsidRPr="006B2D54">
              <w:rPr>
                <w:sz w:val="20"/>
              </w:rPr>
              <w:t xml:space="preserve">ollutant </w:t>
            </w:r>
            <w:r w:rsidR="007803C8">
              <w:rPr>
                <w:sz w:val="20"/>
              </w:rPr>
              <w:t>t</w:t>
            </w:r>
            <w:r w:rsidRPr="006B2D54">
              <w:rPr>
                <w:sz w:val="20"/>
              </w:rPr>
              <w:t>rap (cleanout required)?</w:t>
            </w:r>
          </w:p>
        </w:tc>
        <w:tc>
          <w:tcPr>
            <w:cnfStyle w:val="000010000000" w:firstRow="0" w:lastRow="0" w:firstColumn="0" w:lastColumn="0" w:oddVBand="1" w:evenVBand="0" w:oddHBand="0" w:evenHBand="0" w:firstRowFirstColumn="0" w:firstRowLastColumn="0" w:lastRowFirstColumn="0" w:lastRowLastColumn="0"/>
            <w:tcW w:w="2268" w:type="dxa"/>
          </w:tcPr>
          <w:p w14:paraId="335A3B55" w14:textId="77777777" w:rsidR="00F41503" w:rsidRPr="006B2D54" w:rsidRDefault="00F41503" w:rsidP="00F41503">
            <w:pPr>
              <w:pStyle w:val="TableTextLeft"/>
              <w:spacing w:before="30" w:after="30"/>
              <w:rPr>
                <w:rFonts w:cs="Calibri"/>
                <w:sz w:val="20"/>
              </w:rPr>
            </w:pPr>
            <w:r w:rsidRPr="006B2D54">
              <w:rPr>
                <w:rFonts w:cs="Calibri"/>
                <w:sz w:val="20"/>
              </w:rPr>
              <w:t>Every 3 months</w:t>
            </w:r>
          </w:p>
        </w:tc>
        <w:tc>
          <w:tcPr>
            <w:tcW w:w="3827" w:type="dxa"/>
            <w:noWrap/>
          </w:tcPr>
          <w:p w14:paraId="27A2F71C"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sidRPr="006B2D54">
              <w:rPr>
                <w:rFonts w:cs="Calibri"/>
                <w:sz w:val="20"/>
              </w:rPr>
              <w:t>Cleanout as required</w:t>
            </w:r>
          </w:p>
        </w:tc>
      </w:tr>
      <w:tr w:rsidR="00F41503" w:rsidRPr="00F84368" w14:paraId="3CA66998" w14:textId="77777777" w:rsidTr="00F41503">
        <w:trPr>
          <w:cantSplit/>
        </w:trPr>
        <w:tc>
          <w:tcPr>
            <w:tcW w:w="5245" w:type="dxa"/>
            <w:hideMark/>
          </w:tcPr>
          <w:p w14:paraId="2CB239AA" w14:textId="77777777" w:rsidR="00F41503" w:rsidRPr="006B2D54" w:rsidRDefault="00F41503" w:rsidP="00F41503">
            <w:pPr>
              <w:pStyle w:val="TableTextLeft"/>
              <w:spacing w:before="30" w:after="30"/>
              <w:rPr>
                <w:sz w:val="20"/>
              </w:rPr>
            </w:pPr>
            <w:r w:rsidRPr="006B2D54">
              <w:rPr>
                <w:sz w:val="20"/>
              </w:rPr>
              <w:t>Sediment accumulation at inflow points?</w:t>
            </w:r>
          </w:p>
        </w:tc>
        <w:tc>
          <w:tcPr>
            <w:cnfStyle w:val="000010000000" w:firstRow="0" w:lastRow="0" w:firstColumn="0" w:lastColumn="0" w:oddVBand="1" w:evenVBand="0" w:oddHBand="0" w:evenHBand="0" w:firstRowFirstColumn="0" w:firstRowLastColumn="0" w:lastRowFirstColumn="0" w:lastRowLastColumn="0"/>
            <w:tcW w:w="2268" w:type="dxa"/>
          </w:tcPr>
          <w:p w14:paraId="4C5B00A7"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5A34F4F6" w14:textId="44CDE9C7"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w:t>
            </w:r>
          </w:p>
        </w:tc>
      </w:tr>
      <w:tr w:rsidR="00F41503" w:rsidRPr="00F84368" w14:paraId="04989ED2" w14:textId="77777777" w:rsidTr="00F41503">
        <w:trPr>
          <w:cantSplit/>
        </w:trPr>
        <w:tc>
          <w:tcPr>
            <w:tcW w:w="5245" w:type="dxa"/>
            <w:hideMark/>
          </w:tcPr>
          <w:p w14:paraId="572DB918" w14:textId="77777777" w:rsidR="00F41503" w:rsidRPr="006B2D54" w:rsidRDefault="00F41503" w:rsidP="00F41503">
            <w:pPr>
              <w:pStyle w:val="TableTextLeft"/>
              <w:spacing w:before="30" w:after="30"/>
              <w:rPr>
                <w:sz w:val="20"/>
              </w:rPr>
            </w:pPr>
            <w:r w:rsidRPr="006B2D54">
              <w:rPr>
                <w:sz w:val="20"/>
              </w:rPr>
              <w:t>Sediment accumulation within inlet zone (record depth, remove if &gt; 2/3 full)?</w:t>
            </w:r>
          </w:p>
        </w:tc>
        <w:tc>
          <w:tcPr>
            <w:cnfStyle w:val="000010000000" w:firstRow="0" w:lastRow="0" w:firstColumn="0" w:lastColumn="0" w:oddVBand="1" w:evenVBand="0" w:oddHBand="0" w:evenHBand="0" w:firstRowFirstColumn="0" w:firstRowLastColumn="0" w:lastRowFirstColumn="0" w:lastRowLastColumn="0"/>
            <w:tcW w:w="2268" w:type="dxa"/>
          </w:tcPr>
          <w:p w14:paraId="1022B57F"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1E999292" w14:textId="2A8E5C4C"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w:t>
            </w:r>
          </w:p>
        </w:tc>
      </w:tr>
      <w:tr w:rsidR="00F41503" w:rsidRPr="003D26FC" w14:paraId="55BB11CF" w14:textId="77777777" w:rsidTr="00F41503">
        <w:trPr>
          <w:cantSplit/>
        </w:trPr>
        <w:tc>
          <w:tcPr>
            <w:tcW w:w="5245" w:type="dxa"/>
            <w:hideMark/>
          </w:tcPr>
          <w:p w14:paraId="6E117F1B" w14:textId="77777777" w:rsidR="00F41503" w:rsidRPr="006B2D54" w:rsidRDefault="00F41503" w:rsidP="00F41503">
            <w:pPr>
              <w:pStyle w:val="TableTextLeft"/>
              <w:spacing w:before="30" w:after="30"/>
              <w:rPr>
                <w:sz w:val="20"/>
              </w:rPr>
            </w:pPr>
            <w:r w:rsidRPr="006B2D54">
              <w:rPr>
                <w:sz w:val="20"/>
              </w:rPr>
              <w:t>Litter or debris within inlet structure?</w:t>
            </w:r>
          </w:p>
        </w:tc>
        <w:tc>
          <w:tcPr>
            <w:cnfStyle w:val="000010000000" w:firstRow="0" w:lastRow="0" w:firstColumn="0" w:lastColumn="0" w:oddVBand="1" w:evenVBand="0" w:oddHBand="0" w:evenHBand="0" w:firstRowFirstColumn="0" w:firstRowLastColumn="0" w:lastRowFirstColumn="0" w:lastRowLastColumn="0"/>
            <w:tcW w:w="2268" w:type="dxa"/>
          </w:tcPr>
          <w:p w14:paraId="30461E14"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0CFCB511" w14:textId="3277A3C1"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w:t>
            </w:r>
          </w:p>
        </w:tc>
      </w:tr>
      <w:tr w:rsidR="00F41503" w:rsidRPr="003D26FC" w14:paraId="5983AF89" w14:textId="77777777" w:rsidTr="00F41503">
        <w:trPr>
          <w:cantSplit/>
        </w:trPr>
        <w:tc>
          <w:tcPr>
            <w:tcW w:w="5245" w:type="dxa"/>
            <w:hideMark/>
          </w:tcPr>
          <w:p w14:paraId="04A71ABA" w14:textId="77777777" w:rsidR="00F41503" w:rsidRPr="006B2D54" w:rsidRDefault="00F41503" w:rsidP="00F41503">
            <w:pPr>
              <w:pStyle w:val="TableTextLeft"/>
              <w:spacing w:before="30" w:after="30"/>
              <w:rPr>
                <w:sz w:val="20"/>
              </w:rPr>
            </w:pPr>
            <w:r w:rsidRPr="006B2D54">
              <w:rPr>
                <w:sz w:val="20"/>
              </w:rPr>
              <w:t>Litter within inlet or aquatic plant (macrophyte) zone?</w:t>
            </w:r>
          </w:p>
        </w:tc>
        <w:tc>
          <w:tcPr>
            <w:cnfStyle w:val="000010000000" w:firstRow="0" w:lastRow="0" w:firstColumn="0" w:lastColumn="0" w:oddVBand="1" w:evenVBand="0" w:oddHBand="0" w:evenHBand="0" w:firstRowFirstColumn="0" w:firstRowLastColumn="0" w:lastRowFirstColumn="0" w:lastRowLastColumn="0"/>
            <w:tcW w:w="2268" w:type="dxa"/>
          </w:tcPr>
          <w:p w14:paraId="19B913F6"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6C3F754B" w14:textId="32D1FC47"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w:t>
            </w:r>
          </w:p>
        </w:tc>
      </w:tr>
      <w:tr w:rsidR="00F41503" w:rsidRPr="003D26FC" w14:paraId="5F5BA53A" w14:textId="77777777" w:rsidTr="00F41503">
        <w:trPr>
          <w:cantSplit/>
        </w:trPr>
        <w:tc>
          <w:tcPr>
            <w:tcW w:w="5245" w:type="dxa"/>
            <w:hideMark/>
          </w:tcPr>
          <w:p w14:paraId="2BF20D30" w14:textId="77777777" w:rsidR="00F41503" w:rsidRPr="006B2D54" w:rsidRDefault="00F41503" w:rsidP="00F41503">
            <w:pPr>
              <w:pStyle w:val="TableTextLeft"/>
              <w:spacing w:before="30" w:after="30"/>
              <w:rPr>
                <w:sz w:val="20"/>
              </w:rPr>
            </w:pPr>
            <w:r w:rsidRPr="006B2D54">
              <w:rPr>
                <w:sz w:val="20"/>
              </w:rPr>
              <w:t>Overflow structure integrity satisfactory?</w:t>
            </w:r>
          </w:p>
        </w:tc>
        <w:tc>
          <w:tcPr>
            <w:cnfStyle w:val="000010000000" w:firstRow="0" w:lastRow="0" w:firstColumn="0" w:lastColumn="0" w:oddVBand="1" w:evenVBand="0" w:oddHBand="0" w:evenHBand="0" w:firstRowFirstColumn="0" w:firstRowLastColumn="0" w:lastRowFirstColumn="0" w:lastRowLastColumn="0"/>
            <w:tcW w:w="2268" w:type="dxa"/>
          </w:tcPr>
          <w:p w14:paraId="7FF0ABEC" w14:textId="77777777" w:rsidR="00F41503" w:rsidRPr="006B2D54" w:rsidRDefault="00F41503" w:rsidP="00F41503">
            <w:pPr>
              <w:pStyle w:val="TableTextLeft"/>
              <w:spacing w:before="30" w:after="30"/>
              <w:rPr>
                <w:rFonts w:cs="Calibri"/>
                <w:sz w:val="20"/>
              </w:rPr>
            </w:pPr>
            <w:r w:rsidRPr="006B2D54">
              <w:rPr>
                <w:rFonts w:cs="Calibri"/>
                <w:sz w:val="20"/>
              </w:rPr>
              <w:t>yearly</w:t>
            </w:r>
          </w:p>
        </w:tc>
        <w:tc>
          <w:tcPr>
            <w:tcW w:w="3827" w:type="dxa"/>
            <w:noWrap/>
          </w:tcPr>
          <w:p w14:paraId="4F00737F"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sidRPr="006B2D54">
              <w:rPr>
                <w:rFonts w:cs="Calibri"/>
                <w:sz w:val="20"/>
              </w:rPr>
              <w:t>Repair as required</w:t>
            </w:r>
          </w:p>
        </w:tc>
      </w:tr>
      <w:tr w:rsidR="00F41503" w:rsidRPr="00573DC1" w14:paraId="1BFBC85A" w14:textId="77777777" w:rsidTr="00F41503">
        <w:trPr>
          <w:cantSplit/>
        </w:trPr>
        <w:tc>
          <w:tcPr>
            <w:tcW w:w="5245" w:type="dxa"/>
            <w:hideMark/>
          </w:tcPr>
          <w:p w14:paraId="59DE96F5" w14:textId="77777777" w:rsidR="00F41503" w:rsidRPr="006B2D54" w:rsidRDefault="00F41503" w:rsidP="00F41503">
            <w:pPr>
              <w:pStyle w:val="TableTextLeft"/>
              <w:spacing w:before="30" w:after="30"/>
              <w:rPr>
                <w:sz w:val="20"/>
              </w:rPr>
            </w:pPr>
            <w:r w:rsidRPr="006B2D54">
              <w:rPr>
                <w:sz w:val="20"/>
              </w:rPr>
              <w:t>Outlet structure free of debris?</w:t>
            </w:r>
          </w:p>
        </w:tc>
        <w:tc>
          <w:tcPr>
            <w:cnfStyle w:val="000010000000" w:firstRow="0" w:lastRow="0" w:firstColumn="0" w:lastColumn="0" w:oddVBand="1" w:evenVBand="0" w:oddHBand="0" w:evenHBand="0" w:firstRowFirstColumn="0" w:firstRowLastColumn="0" w:lastRowFirstColumn="0" w:lastRowLastColumn="0"/>
            <w:tcW w:w="2268" w:type="dxa"/>
          </w:tcPr>
          <w:p w14:paraId="4B521CA1"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28212E59"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sidRPr="006B2D54">
              <w:rPr>
                <w:rFonts w:cs="Calibri"/>
                <w:sz w:val="20"/>
              </w:rPr>
              <w:t>Cleanout as required</w:t>
            </w:r>
          </w:p>
        </w:tc>
      </w:tr>
      <w:tr w:rsidR="00F41503" w:rsidRPr="003D26FC" w14:paraId="000817EA" w14:textId="77777777" w:rsidTr="00F41503">
        <w:trPr>
          <w:cantSplit/>
        </w:trPr>
        <w:tc>
          <w:tcPr>
            <w:tcW w:w="5245" w:type="dxa"/>
            <w:hideMark/>
          </w:tcPr>
          <w:p w14:paraId="2541EB21" w14:textId="77777777" w:rsidR="00F41503" w:rsidRPr="006B2D54" w:rsidRDefault="00F41503" w:rsidP="00F41503">
            <w:pPr>
              <w:pStyle w:val="TableTextLeft"/>
              <w:spacing w:before="30" w:after="30"/>
              <w:rPr>
                <w:sz w:val="20"/>
              </w:rPr>
            </w:pPr>
            <w:r w:rsidRPr="006B2D54">
              <w:rPr>
                <w:sz w:val="20"/>
              </w:rPr>
              <w:t xml:space="preserve">Maintenance </w:t>
            </w:r>
            <w:proofErr w:type="gramStart"/>
            <w:r w:rsidRPr="006B2D54">
              <w:rPr>
                <w:sz w:val="20"/>
              </w:rPr>
              <w:t>drain</w:t>
            </w:r>
            <w:proofErr w:type="gramEnd"/>
            <w:r w:rsidRPr="006B2D54">
              <w:rPr>
                <w:sz w:val="20"/>
              </w:rPr>
              <w:t xml:space="preserve"> operational?</w:t>
            </w:r>
          </w:p>
        </w:tc>
        <w:tc>
          <w:tcPr>
            <w:cnfStyle w:val="000010000000" w:firstRow="0" w:lastRow="0" w:firstColumn="0" w:lastColumn="0" w:oddVBand="1" w:evenVBand="0" w:oddHBand="0" w:evenHBand="0" w:firstRowFirstColumn="0" w:firstRowLastColumn="0" w:lastRowFirstColumn="0" w:lastRowLastColumn="0"/>
            <w:tcW w:w="2268" w:type="dxa"/>
          </w:tcPr>
          <w:p w14:paraId="6CE620EF" w14:textId="77777777" w:rsidR="00F41503" w:rsidRPr="006B2D54" w:rsidRDefault="00F41503" w:rsidP="00F41503">
            <w:pPr>
              <w:pStyle w:val="TableTextLeft"/>
              <w:spacing w:before="30" w:after="30"/>
              <w:rPr>
                <w:rFonts w:cs="Calibri"/>
                <w:sz w:val="20"/>
              </w:rPr>
            </w:pPr>
            <w:r w:rsidRPr="006B2D54">
              <w:rPr>
                <w:rFonts w:cs="Calibri"/>
                <w:sz w:val="20"/>
              </w:rPr>
              <w:t>yearly</w:t>
            </w:r>
          </w:p>
        </w:tc>
        <w:tc>
          <w:tcPr>
            <w:tcW w:w="3827" w:type="dxa"/>
            <w:noWrap/>
          </w:tcPr>
          <w:p w14:paraId="538A69C2" w14:textId="3CC80F7A"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w:t>
            </w:r>
          </w:p>
        </w:tc>
      </w:tr>
      <w:tr w:rsidR="00F41503" w:rsidRPr="003D26FC" w14:paraId="19D739C4" w14:textId="77777777" w:rsidTr="00F41503">
        <w:trPr>
          <w:cantSplit/>
        </w:trPr>
        <w:tc>
          <w:tcPr>
            <w:tcW w:w="5245" w:type="dxa"/>
          </w:tcPr>
          <w:p w14:paraId="518A16B7" w14:textId="77777777" w:rsidR="00F41503" w:rsidRPr="006B2D54" w:rsidRDefault="00F41503" w:rsidP="00F41503">
            <w:pPr>
              <w:pStyle w:val="TableTextLeft"/>
              <w:spacing w:before="30" w:after="30"/>
              <w:rPr>
                <w:sz w:val="20"/>
              </w:rPr>
            </w:pPr>
            <w:r w:rsidRPr="006B2D54">
              <w:rPr>
                <w:sz w:val="20"/>
              </w:rPr>
              <w:t>Settling or erosion of bunds or batters present?</w:t>
            </w:r>
          </w:p>
        </w:tc>
        <w:tc>
          <w:tcPr>
            <w:cnfStyle w:val="000010000000" w:firstRow="0" w:lastRow="0" w:firstColumn="0" w:lastColumn="0" w:oddVBand="1" w:evenVBand="0" w:oddHBand="0" w:evenHBand="0" w:firstRowFirstColumn="0" w:firstRowLastColumn="0" w:lastRowFirstColumn="0" w:lastRowLastColumn="0"/>
            <w:tcW w:w="2268" w:type="dxa"/>
          </w:tcPr>
          <w:p w14:paraId="399658DA" w14:textId="77777777" w:rsidR="00F41503" w:rsidRPr="006B2D54" w:rsidRDefault="00F41503" w:rsidP="00F41503">
            <w:pPr>
              <w:pStyle w:val="TableTextLeft"/>
              <w:spacing w:before="30" w:after="30"/>
              <w:rPr>
                <w:rFonts w:cs="Calibri"/>
                <w:sz w:val="20"/>
              </w:rPr>
            </w:pPr>
            <w:r w:rsidRPr="006B2D54">
              <w:rPr>
                <w:rFonts w:cs="Calibri"/>
                <w:sz w:val="20"/>
              </w:rPr>
              <w:t>yearly</w:t>
            </w:r>
          </w:p>
        </w:tc>
        <w:tc>
          <w:tcPr>
            <w:tcW w:w="3827" w:type="dxa"/>
            <w:noWrap/>
          </w:tcPr>
          <w:p w14:paraId="57DB79A9"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sidRPr="006B2D54">
              <w:rPr>
                <w:rFonts w:cs="Calibri"/>
                <w:sz w:val="20"/>
              </w:rPr>
              <w:t>Track changes to determine the cause, remediate as required</w:t>
            </w:r>
          </w:p>
        </w:tc>
      </w:tr>
      <w:tr w:rsidR="00F41503" w:rsidRPr="003D26FC" w14:paraId="6E886F7D" w14:textId="77777777" w:rsidTr="00F41503">
        <w:trPr>
          <w:cantSplit/>
        </w:trPr>
        <w:tc>
          <w:tcPr>
            <w:tcW w:w="5245" w:type="dxa"/>
          </w:tcPr>
          <w:p w14:paraId="70CFC0DC" w14:textId="77777777" w:rsidR="00F41503" w:rsidRPr="006B2D54" w:rsidRDefault="00F41503" w:rsidP="00F41503">
            <w:pPr>
              <w:pStyle w:val="TableTextLeft"/>
              <w:spacing w:before="30" w:after="30"/>
              <w:rPr>
                <w:sz w:val="20"/>
              </w:rPr>
            </w:pPr>
            <w:r w:rsidRPr="006B2D54">
              <w:rPr>
                <w:sz w:val="20"/>
              </w:rPr>
              <w:t xml:space="preserve">Terrestrial vegetation condition satisfactory? (density, weeds, disease, pest infection, stunted </w:t>
            </w:r>
            <w:proofErr w:type="gramStart"/>
            <w:r w:rsidRPr="006B2D54">
              <w:rPr>
                <w:sz w:val="20"/>
              </w:rPr>
              <w:t>growth</w:t>
            </w:r>
            <w:proofErr w:type="gramEnd"/>
            <w:r w:rsidRPr="006B2D54">
              <w:rPr>
                <w:sz w:val="20"/>
              </w:rPr>
              <w:t xml:space="preserve"> or dead plants)</w:t>
            </w:r>
          </w:p>
        </w:tc>
        <w:tc>
          <w:tcPr>
            <w:cnfStyle w:val="000010000000" w:firstRow="0" w:lastRow="0" w:firstColumn="0" w:lastColumn="0" w:oddVBand="1" w:evenVBand="0" w:oddHBand="0" w:evenHBand="0" w:firstRowFirstColumn="0" w:firstRowLastColumn="0" w:lastRowFirstColumn="0" w:lastRowLastColumn="0"/>
            <w:tcW w:w="2268" w:type="dxa"/>
          </w:tcPr>
          <w:p w14:paraId="6D269BA6"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7D2E2683"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sidRPr="006B2D54">
              <w:rPr>
                <w:rFonts w:cs="Calibri"/>
                <w:sz w:val="20"/>
              </w:rPr>
              <w:t>Weeding, replanting, report any issues with vegetation or pests, develop a remediation plan and execute over time</w:t>
            </w:r>
          </w:p>
        </w:tc>
      </w:tr>
      <w:tr w:rsidR="00F41503" w:rsidRPr="003D26FC" w14:paraId="00A1B421" w14:textId="77777777" w:rsidTr="00F41503">
        <w:trPr>
          <w:cantSplit/>
        </w:trPr>
        <w:tc>
          <w:tcPr>
            <w:tcW w:w="5245" w:type="dxa"/>
          </w:tcPr>
          <w:p w14:paraId="032A1104" w14:textId="77777777" w:rsidR="00F41503" w:rsidRPr="006B2D54" w:rsidRDefault="00F41503" w:rsidP="00F41503">
            <w:pPr>
              <w:pStyle w:val="TableTextLeft"/>
              <w:spacing w:before="30" w:after="30"/>
              <w:rPr>
                <w:sz w:val="20"/>
              </w:rPr>
            </w:pPr>
            <w:r w:rsidRPr="006B2D54">
              <w:rPr>
                <w:sz w:val="20"/>
              </w:rPr>
              <w:t xml:space="preserve">Aquatic vegetation condition satisfactory? (density, weeds, disease, pest infection, stunted </w:t>
            </w:r>
            <w:proofErr w:type="gramStart"/>
            <w:r w:rsidRPr="006B2D54">
              <w:rPr>
                <w:sz w:val="20"/>
              </w:rPr>
              <w:t>growth</w:t>
            </w:r>
            <w:proofErr w:type="gramEnd"/>
            <w:r w:rsidRPr="006B2D54">
              <w:rPr>
                <w:sz w:val="20"/>
              </w:rPr>
              <w:t xml:space="preserve"> or dead plants)</w:t>
            </w:r>
          </w:p>
        </w:tc>
        <w:tc>
          <w:tcPr>
            <w:cnfStyle w:val="000010000000" w:firstRow="0" w:lastRow="0" w:firstColumn="0" w:lastColumn="0" w:oddVBand="1" w:evenVBand="0" w:oddHBand="0" w:evenHBand="0" w:firstRowFirstColumn="0" w:firstRowLastColumn="0" w:lastRowFirstColumn="0" w:lastRowLastColumn="0"/>
            <w:tcW w:w="2268" w:type="dxa"/>
          </w:tcPr>
          <w:p w14:paraId="7FDB6AA4" w14:textId="77777777" w:rsidR="00F41503" w:rsidRPr="006B2D54" w:rsidRDefault="00F41503" w:rsidP="00F41503">
            <w:pPr>
              <w:pStyle w:val="TableTextLeft"/>
              <w:spacing w:before="30" w:after="30"/>
              <w:rPr>
                <w:rFonts w:cs="Calibri"/>
                <w:sz w:val="20"/>
              </w:rPr>
            </w:pPr>
            <w:r w:rsidRPr="006B2D54">
              <w:rPr>
                <w:rFonts w:cs="Calibri"/>
                <w:sz w:val="20"/>
              </w:rPr>
              <w:t>Every 6 months</w:t>
            </w:r>
          </w:p>
        </w:tc>
        <w:tc>
          <w:tcPr>
            <w:tcW w:w="3827" w:type="dxa"/>
            <w:noWrap/>
          </w:tcPr>
          <w:p w14:paraId="1F970B85" w14:textId="6206936F" w:rsidR="00F41503" w:rsidRPr="006B2D54" w:rsidRDefault="00BC491D"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rFonts w:cs="Calibri"/>
                <w:sz w:val="20"/>
              </w:rPr>
            </w:pPr>
            <w:r>
              <w:rPr>
                <w:rFonts w:cs="Calibri"/>
                <w:sz w:val="20"/>
              </w:rPr>
              <w:t>“</w:t>
            </w:r>
          </w:p>
        </w:tc>
      </w:tr>
      <w:tr w:rsidR="00F41503" w:rsidRPr="003D26FC" w14:paraId="62AB1AD7" w14:textId="77777777" w:rsidTr="00F41503">
        <w:trPr>
          <w:cantSplit/>
        </w:trPr>
        <w:tc>
          <w:tcPr>
            <w:tcW w:w="5245" w:type="dxa"/>
          </w:tcPr>
          <w:p w14:paraId="5687FC0D" w14:textId="77777777" w:rsidR="00F41503" w:rsidRPr="006B2D54" w:rsidRDefault="00F41503" w:rsidP="00F41503">
            <w:pPr>
              <w:pStyle w:val="TableTextLeft"/>
              <w:spacing w:before="30" w:after="30"/>
              <w:rPr>
                <w:sz w:val="20"/>
              </w:rPr>
            </w:pPr>
            <w:r w:rsidRPr="006B2D54">
              <w:rPr>
                <w:sz w:val="20"/>
              </w:rPr>
              <w:t>Replanting required?</w:t>
            </w:r>
          </w:p>
        </w:tc>
        <w:tc>
          <w:tcPr>
            <w:cnfStyle w:val="000010000000" w:firstRow="0" w:lastRow="0" w:firstColumn="0" w:lastColumn="0" w:oddVBand="1" w:evenVBand="0" w:oddHBand="0" w:evenHBand="0" w:firstRowFirstColumn="0" w:firstRowLastColumn="0" w:lastRowFirstColumn="0" w:lastRowLastColumn="0"/>
            <w:tcW w:w="2268" w:type="dxa"/>
          </w:tcPr>
          <w:p w14:paraId="39DD630E" w14:textId="77777777" w:rsidR="00F41503" w:rsidRPr="006B2D54" w:rsidRDefault="00F41503" w:rsidP="00F41503">
            <w:pPr>
              <w:pStyle w:val="TableTextLeft"/>
              <w:spacing w:before="30" w:after="30"/>
              <w:rPr>
                <w:sz w:val="20"/>
              </w:rPr>
            </w:pPr>
            <w:r w:rsidRPr="006B2D54">
              <w:rPr>
                <w:rFonts w:cs="Calibri"/>
                <w:sz w:val="20"/>
              </w:rPr>
              <w:t>Every 6 months</w:t>
            </w:r>
          </w:p>
        </w:tc>
        <w:tc>
          <w:tcPr>
            <w:tcW w:w="3827" w:type="dxa"/>
            <w:noWrap/>
          </w:tcPr>
          <w:p w14:paraId="7D2DD757" w14:textId="3152FA8B"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sz w:val="20"/>
              </w:rPr>
            </w:pPr>
            <w:r>
              <w:rPr>
                <w:rFonts w:cs="Calibri"/>
                <w:sz w:val="20"/>
              </w:rPr>
              <w:t>“</w:t>
            </w:r>
          </w:p>
        </w:tc>
      </w:tr>
      <w:tr w:rsidR="00F41503" w:rsidRPr="003D26FC" w14:paraId="08456107" w14:textId="77777777" w:rsidTr="00F41503">
        <w:trPr>
          <w:cantSplit/>
        </w:trPr>
        <w:tc>
          <w:tcPr>
            <w:tcW w:w="5245" w:type="dxa"/>
          </w:tcPr>
          <w:p w14:paraId="59319C38" w14:textId="77777777" w:rsidR="00F41503" w:rsidRPr="006B2D54" w:rsidRDefault="00F41503" w:rsidP="00F41503">
            <w:pPr>
              <w:pStyle w:val="TableTextLeft"/>
              <w:spacing w:before="30" w:after="30"/>
              <w:rPr>
                <w:sz w:val="20"/>
              </w:rPr>
            </w:pPr>
            <w:r w:rsidRPr="006B2D54">
              <w:rPr>
                <w:sz w:val="20"/>
              </w:rPr>
              <w:t>Evidence of damage or vandalism?</w:t>
            </w:r>
          </w:p>
        </w:tc>
        <w:tc>
          <w:tcPr>
            <w:cnfStyle w:val="000010000000" w:firstRow="0" w:lastRow="0" w:firstColumn="0" w:lastColumn="0" w:oddVBand="1" w:evenVBand="0" w:oddHBand="0" w:evenHBand="0" w:firstRowFirstColumn="0" w:firstRowLastColumn="0" w:lastRowFirstColumn="0" w:lastRowLastColumn="0"/>
            <w:tcW w:w="2268" w:type="dxa"/>
          </w:tcPr>
          <w:p w14:paraId="5F4302AF" w14:textId="77777777" w:rsidR="00F41503" w:rsidRPr="006B2D54" w:rsidRDefault="00F41503" w:rsidP="00F41503">
            <w:pPr>
              <w:pStyle w:val="TableTextLeft"/>
              <w:spacing w:before="30" w:after="30"/>
              <w:rPr>
                <w:sz w:val="20"/>
              </w:rPr>
            </w:pPr>
            <w:r w:rsidRPr="006B2D54">
              <w:rPr>
                <w:rFonts w:cs="Calibri"/>
                <w:sz w:val="20"/>
              </w:rPr>
              <w:t>yearly</w:t>
            </w:r>
          </w:p>
        </w:tc>
        <w:tc>
          <w:tcPr>
            <w:tcW w:w="3827" w:type="dxa"/>
            <w:noWrap/>
          </w:tcPr>
          <w:p w14:paraId="28CAD475"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sz w:val="20"/>
              </w:rPr>
            </w:pPr>
            <w:r w:rsidRPr="006B2D54">
              <w:rPr>
                <w:sz w:val="20"/>
              </w:rPr>
              <w:t>Report and repair</w:t>
            </w:r>
          </w:p>
        </w:tc>
      </w:tr>
      <w:tr w:rsidR="00F41503" w:rsidRPr="003D26FC" w14:paraId="2D8E8958" w14:textId="77777777" w:rsidTr="00F41503">
        <w:trPr>
          <w:cantSplit/>
        </w:trPr>
        <w:tc>
          <w:tcPr>
            <w:tcW w:w="5245" w:type="dxa"/>
          </w:tcPr>
          <w:p w14:paraId="68A7F8D2" w14:textId="77777777" w:rsidR="00F41503" w:rsidRPr="006B2D54" w:rsidRDefault="00F41503" w:rsidP="00F41503">
            <w:pPr>
              <w:pStyle w:val="TableTextLeft"/>
              <w:spacing w:before="30" w:after="30"/>
              <w:rPr>
                <w:sz w:val="20"/>
              </w:rPr>
            </w:pPr>
            <w:r w:rsidRPr="006B2D54">
              <w:rPr>
                <w:sz w:val="20"/>
              </w:rPr>
              <w:t>Evidence of dumping (building waste, oils etc.)</w:t>
            </w:r>
          </w:p>
        </w:tc>
        <w:tc>
          <w:tcPr>
            <w:cnfStyle w:val="000010000000" w:firstRow="0" w:lastRow="0" w:firstColumn="0" w:lastColumn="0" w:oddVBand="1" w:evenVBand="0" w:oddHBand="0" w:evenHBand="0" w:firstRowFirstColumn="0" w:firstRowLastColumn="0" w:lastRowFirstColumn="0" w:lastRowLastColumn="0"/>
            <w:tcW w:w="2268" w:type="dxa"/>
          </w:tcPr>
          <w:p w14:paraId="0F0181BC" w14:textId="77777777" w:rsidR="00F41503" w:rsidRPr="006B2D54" w:rsidRDefault="00F41503" w:rsidP="00F41503">
            <w:pPr>
              <w:pStyle w:val="TableTextLeft"/>
              <w:spacing w:before="30" w:after="30"/>
              <w:rPr>
                <w:sz w:val="20"/>
              </w:rPr>
            </w:pPr>
            <w:r w:rsidRPr="006B2D54">
              <w:rPr>
                <w:rFonts w:cs="Calibri"/>
                <w:sz w:val="20"/>
              </w:rPr>
              <w:t>yearly</w:t>
            </w:r>
          </w:p>
        </w:tc>
        <w:tc>
          <w:tcPr>
            <w:tcW w:w="3827" w:type="dxa"/>
            <w:noWrap/>
          </w:tcPr>
          <w:p w14:paraId="47DABCEC" w14:textId="57626B94"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sz w:val="20"/>
              </w:rPr>
            </w:pPr>
            <w:r>
              <w:rPr>
                <w:sz w:val="20"/>
              </w:rPr>
              <w:t>“</w:t>
            </w:r>
          </w:p>
        </w:tc>
      </w:tr>
      <w:tr w:rsidR="00F41503" w:rsidRPr="003D26FC" w14:paraId="2ADEA620" w14:textId="77777777" w:rsidTr="00F41503">
        <w:trPr>
          <w:cantSplit/>
        </w:trPr>
        <w:tc>
          <w:tcPr>
            <w:tcW w:w="5245" w:type="dxa"/>
          </w:tcPr>
          <w:p w14:paraId="5037C61E" w14:textId="77777777" w:rsidR="00F41503" w:rsidRPr="006B2D54" w:rsidRDefault="00F41503" w:rsidP="00F41503">
            <w:pPr>
              <w:pStyle w:val="TableTextLeft"/>
              <w:spacing w:before="30" w:after="30"/>
              <w:rPr>
                <w:sz w:val="20"/>
              </w:rPr>
            </w:pPr>
            <w:r w:rsidRPr="006B2D54">
              <w:rPr>
                <w:sz w:val="20"/>
              </w:rPr>
              <w:t>Evidence of algal scums?</w:t>
            </w:r>
          </w:p>
        </w:tc>
        <w:tc>
          <w:tcPr>
            <w:cnfStyle w:val="000010000000" w:firstRow="0" w:lastRow="0" w:firstColumn="0" w:lastColumn="0" w:oddVBand="1" w:evenVBand="0" w:oddHBand="0" w:evenHBand="0" w:firstRowFirstColumn="0" w:firstRowLastColumn="0" w:lastRowFirstColumn="0" w:lastRowLastColumn="0"/>
            <w:tcW w:w="2268" w:type="dxa"/>
          </w:tcPr>
          <w:p w14:paraId="06B83BE0" w14:textId="77777777" w:rsidR="00F41503" w:rsidRPr="006B2D54" w:rsidRDefault="00F41503" w:rsidP="00F41503">
            <w:pPr>
              <w:pStyle w:val="TableTextLeft"/>
              <w:spacing w:before="30" w:after="30"/>
              <w:rPr>
                <w:sz w:val="20"/>
              </w:rPr>
            </w:pPr>
            <w:r w:rsidRPr="006B2D54">
              <w:rPr>
                <w:rFonts w:cs="Calibri"/>
                <w:sz w:val="20"/>
              </w:rPr>
              <w:t>yearly</w:t>
            </w:r>
          </w:p>
        </w:tc>
        <w:tc>
          <w:tcPr>
            <w:tcW w:w="3827" w:type="dxa"/>
            <w:noWrap/>
          </w:tcPr>
          <w:p w14:paraId="64DDC515" w14:textId="77777777" w:rsidR="00F41503" w:rsidRPr="006B2D54" w:rsidRDefault="00F41503"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sz w:val="20"/>
              </w:rPr>
            </w:pPr>
            <w:r w:rsidRPr="006B2D54">
              <w:rPr>
                <w:rFonts w:cs="Calibri"/>
                <w:sz w:val="20"/>
              </w:rPr>
              <w:t xml:space="preserve">Track changes to determine the </w:t>
            </w:r>
            <w:proofErr w:type="gramStart"/>
            <w:r w:rsidRPr="006B2D54">
              <w:rPr>
                <w:rFonts w:cs="Calibri"/>
                <w:sz w:val="20"/>
              </w:rPr>
              <w:t>cause ,</w:t>
            </w:r>
            <w:proofErr w:type="gramEnd"/>
            <w:r w:rsidRPr="006B2D54">
              <w:rPr>
                <w:rFonts w:cs="Calibri"/>
                <w:sz w:val="20"/>
              </w:rPr>
              <w:t xml:space="preserve"> remediate as required</w:t>
            </w:r>
          </w:p>
        </w:tc>
      </w:tr>
      <w:tr w:rsidR="00F41503" w:rsidRPr="003D26FC" w14:paraId="32BBAA62" w14:textId="77777777" w:rsidTr="00F41503">
        <w:trPr>
          <w:cantSplit/>
        </w:trPr>
        <w:tc>
          <w:tcPr>
            <w:tcW w:w="5245" w:type="dxa"/>
          </w:tcPr>
          <w:p w14:paraId="3A97D7E4" w14:textId="77777777" w:rsidR="00F41503" w:rsidRPr="006B2D54" w:rsidRDefault="00F41503" w:rsidP="00F41503">
            <w:pPr>
              <w:pStyle w:val="TableTextLeft"/>
              <w:spacing w:before="30" w:after="30"/>
              <w:rPr>
                <w:sz w:val="20"/>
              </w:rPr>
            </w:pPr>
            <w:r w:rsidRPr="006B2D54">
              <w:rPr>
                <w:sz w:val="20"/>
              </w:rPr>
              <w:t>Evidence of odours?</w:t>
            </w:r>
          </w:p>
        </w:tc>
        <w:tc>
          <w:tcPr>
            <w:cnfStyle w:val="000010000000" w:firstRow="0" w:lastRow="0" w:firstColumn="0" w:lastColumn="0" w:oddVBand="1" w:evenVBand="0" w:oddHBand="0" w:evenHBand="0" w:firstRowFirstColumn="0" w:firstRowLastColumn="0" w:lastRowFirstColumn="0" w:lastRowLastColumn="0"/>
            <w:tcW w:w="2268" w:type="dxa"/>
          </w:tcPr>
          <w:p w14:paraId="6E421D7E" w14:textId="77777777" w:rsidR="00F41503" w:rsidRPr="006B2D54" w:rsidRDefault="00F41503" w:rsidP="00F41503">
            <w:pPr>
              <w:pStyle w:val="TableTextLeft"/>
              <w:spacing w:before="30" w:after="30"/>
              <w:rPr>
                <w:sz w:val="20"/>
              </w:rPr>
            </w:pPr>
            <w:r w:rsidRPr="006B2D54">
              <w:rPr>
                <w:rFonts w:cs="Calibri"/>
                <w:sz w:val="20"/>
              </w:rPr>
              <w:t>yearly</w:t>
            </w:r>
          </w:p>
        </w:tc>
        <w:tc>
          <w:tcPr>
            <w:tcW w:w="3827" w:type="dxa"/>
            <w:noWrap/>
          </w:tcPr>
          <w:p w14:paraId="7972588A" w14:textId="75C5F8BC" w:rsidR="00F41503" w:rsidRPr="006B2D54" w:rsidRDefault="00E7385F" w:rsidP="00F41503">
            <w:pPr>
              <w:pStyle w:val="TableTextLeft"/>
              <w:spacing w:before="30" w:after="30"/>
              <w:cnfStyle w:val="000000000000" w:firstRow="0" w:lastRow="0" w:firstColumn="0" w:lastColumn="0" w:oddVBand="0" w:evenVBand="0" w:oddHBand="0" w:evenHBand="0" w:firstRowFirstColumn="0" w:firstRowLastColumn="0" w:lastRowFirstColumn="0" w:lastRowLastColumn="0"/>
              <w:rPr>
                <w:sz w:val="20"/>
              </w:rPr>
            </w:pPr>
            <w:r>
              <w:rPr>
                <w:sz w:val="20"/>
              </w:rPr>
              <w:t>“</w:t>
            </w:r>
          </w:p>
        </w:tc>
      </w:tr>
    </w:tbl>
    <w:p w14:paraId="4E8DE004" w14:textId="23A922C3" w:rsidR="00786ADF" w:rsidRDefault="00786ADF" w:rsidP="00786ADF">
      <w:pPr>
        <w:ind w:right="425"/>
        <w:rPr>
          <w:i/>
          <w:iCs/>
          <w:color w:val="71C5E8" w:themeColor="text2"/>
          <w:sz w:val="18"/>
          <w:szCs w:val="18"/>
        </w:rPr>
      </w:pPr>
      <w:r>
        <w:rPr>
          <w:sz w:val="16"/>
          <w:szCs w:val="16"/>
        </w:rPr>
        <w:br/>
      </w:r>
    </w:p>
    <w:p w14:paraId="64843C01" w14:textId="33D7CD99" w:rsidR="00F41503" w:rsidRPr="00E80810" w:rsidRDefault="00F41503" w:rsidP="003F6889">
      <w:pPr>
        <w:rPr>
          <w:sz w:val="16"/>
          <w:szCs w:val="16"/>
        </w:rPr>
      </w:pPr>
    </w:p>
    <w:p w14:paraId="3315A91F" w14:textId="77777777" w:rsidR="00F41503" w:rsidRDefault="00F41503">
      <w:r>
        <w:br w:type="page"/>
      </w:r>
    </w:p>
    <w:p w14:paraId="724DD0F6" w14:textId="7A14D81D" w:rsidR="0040314C" w:rsidRDefault="0040314C" w:rsidP="00F41503">
      <w:pPr>
        <w:pStyle w:val="BodyText"/>
      </w:pPr>
      <w:r w:rsidRPr="00BE18E9">
        <w:lastRenderedPageBreak/>
        <w:t xml:space="preserve">An in-depth inspection and maintenance checklist </w:t>
      </w:r>
      <w:proofErr w:type="gramStart"/>
      <w:r w:rsidR="00A571D9">
        <w:t>is</w:t>
      </w:r>
      <w:proofErr w:type="gramEnd"/>
      <w:r w:rsidRPr="00BE18E9">
        <w:t xml:space="preserve"> included in the Appendices.</w:t>
      </w:r>
    </w:p>
    <w:p w14:paraId="7A6D7309" w14:textId="5DE8AFDE" w:rsidR="00F41503" w:rsidRDefault="00F41503" w:rsidP="00F41503">
      <w:pPr>
        <w:pStyle w:val="BodyText"/>
      </w:pPr>
      <w:r>
        <w:t xml:space="preserve">Within the </w:t>
      </w:r>
      <w:proofErr w:type="gramStart"/>
      <w:r w:rsidR="00A465D6">
        <w:t>defect</w:t>
      </w:r>
      <w:r w:rsidR="00CD5F26">
        <w:t>s</w:t>
      </w:r>
      <w:proofErr w:type="gramEnd"/>
      <w:r>
        <w:t xml:space="preserve"> liability period, the construction contractors (the proponents of the application) will be responsible for all maintenance tasks. Within this period, all maintenance inspections (and subsequent actions) shall occur at a minimum frequency of once every </w:t>
      </w:r>
      <w:r w:rsidR="00376640">
        <w:t>three</w:t>
      </w:r>
      <w:r>
        <w:t xml:space="preserve"> months. This is particularly important in the establishment phase for vegetation to ensure dead plants are replaced quickly so weeds do not have a chance to dominate. The defects liability period will last </w:t>
      </w:r>
      <w:r w:rsidR="00AD4946">
        <w:t>one</w:t>
      </w:r>
      <w:r>
        <w:t xml:space="preserve"> year from practical completion of the wetland construction. Within this period, the wetland should be proven to be operating successfully according to design, without defects</w:t>
      </w:r>
      <w:r w:rsidR="00AD4946">
        <w:t>,</w:t>
      </w:r>
      <w:r>
        <w:t xml:space="preserve"> before handover to </w:t>
      </w:r>
      <w:r w:rsidR="00AD4946">
        <w:t>C</w:t>
      </w:r>
      <w:r>
        <w:t>ouncil ownership occurs.</w:t>
      </w:r>
    </w:p>
    <w:p w14:paraId="53E30EF0" w14:textId="020C8F7D" w:rsidR="00F41503" w:rsidRDefault="00F41503" w:rsidP="00F41503">
      <w:pPr>
        <w:pStyle w:val="BodyText"/>
      </w:pPr>
      <w:r>
        <w:t xml:space="preserve">Prior to the full plant out of the wetland, the excavation will serve as a sediment basin to protect downstream waterways. Within this </w:t>
      </w:r>
      <w:proofErr w:type="gramStart"/>
      <w:r>
        <w:t>time period</w:t>
      </w:r>
      <w:proofErr w:type="gramEnd"/>
      <w:r>
        <w:t>, it is the responsibility of the proponent to ensure maintenance of the sediment basin and sediment removal occurs at a frequency to successfully protect downstream waterways from sediment loads. The cleanout frequency is dictated by the design as well as feedback from inspections. This is described further in the ‘Interim Design’ section in this example.</w:t>
      </w:r>
    </w:p>
    <w:p w14:paraId="687B5296" w14:textId="13137A5E" w:rsidR="00D74F14" w:rsidRPr="00FC3434" w:rsidRDefault="00D74F14" w:rsidP="00D74F14">
      <w:pPr>
        <w:pStyle w:val="BodyText"/>
        <w:rPr>
          <w:i/>
          <w:iCs/>
        </w:rPr>
      </w:pPr>
      <w:r w:rsidRPr="00FC3434">
        <w:rPr>
          <w:i/>
          <w:iCs/>
        </w:rPr>
        <w:t xml:space="preserve">Note: </w:t>
      </w:r>
      <w:r w:rsidR="007455AA" w:rsidRPr="00FC3434">
        <w:rPr>
          <w:i/>
          <w:iCs/>
        </w:rPr>
        <w:t>Where stormwater treatment assets are proposed to remain in private ownership, i</w:t>
      </w:r>
      <w:r w:rsidRPr="00FC3434">
        <w:rPr>
          <w:i/>
          <w:iCs/>
        </w:rPr>
        <w:t>t is suggested that councils recommend to property owners that they record the location and details of their buried on-site stormwater devices and attach it to property title documents.  Councils should also consider recording information about the location of buried stormwater infrastructure on private land where required as part of a planning permit, to support future asset management and/or enforcement.</w:t>
      </w:r>
    </w:p>
    <w:p w14:paraId="36E96EA0" w14:textId="77777777" w:rsidR="00BE18E9" w:rsidRDefault="00BE18E9" w:rsidP="00F41503">
      <w:pPr>
        <w:pStyle w:val="BodyText"/>
      </w:pPr>
    </w:p>
    <w:tbl>
      <w:tblPr>
        <w:tblStyle w:val="PullOutBoxTable"/>
        <w:tblW w:w="19290" w:type="pct"/>
        <w:shd w:val="clear" w:color="auto" w:fill="C6E8F6" w:themeFill="accent5"/>
        <w:tblLook w:val="0600" w:firstRow="0" w:lastRow="0" w:firstColumn="0" w:lastColumn="0" w:noHBand="1" w:noVBand="1"/>
      </w:tblPr>
      <w:tblGrid>
        <w:gridCol w:w="11335"/>
      </w:tblGrid>
      <w:tr w:rsidR="00F41503" w14:paraId="4A0BD18E" w14:textId="77777777" w:rsidTr="00621BCC">
        <w:tc>
          <w:tcPr>
            <w:tcW w:w="5000" w:type="pct"/>
            <w:shd w:val="clear" w:color="auto" w:fill="C6E8F6" w:themeFill="accent5"/>
          </w:tcPr>
          <w:p w14:paraId="640F3F0A" w14:textId="1D3A1E44" w:rsidR="00F41503" w:rsidRPr="00115B43" w:rsidRDefault="00F41503" w:rsidP="00817373">
            <w:pPr>
              <w:pStyle w:val="Heading3"/>
              <w:ind w:left="298"/>
              <w:outlineLvl w:val="2"/>
              <w:rPr>
                <w:rFonts w:eastAsiaTheme="minorHAnsi"/>
                <w:lang w:val="en-US" w:eastAsia="en-US"/>
              </w:rPr>
            </w:pPr>
            <w:r w:rsidRPr="00115B43">
              <w:rPr>
                <w:rFonts w:eastAsiaTheme="minorHAnsi"/>
                <w:lang w:val="en-US" w:eastAsia="en-US"/>
              </w:rPr>
              <w:t>Relevant links</w:t>
            </w:r>
          </w:p>
          <w:p w14:paraId="56751635" w14:textId="22E8618A" w:rsidR="000737A7" w:rsidRDefault="000737A7" w:rsidP="00F77582">
            <w:pPr>
              <w:pStyle w:val="PullOutBoxBullet"/>
              <w:rPr>
                <w:rFonts w:eastAsia="Arial"/>
              </w:rPr>
            </w:pPr>
            <w:r>
              <w:rPr>
                <w:rFonts w:eastAsia="Arial"/>
              </w:rPr>
              <w:t xml:space="preserve">WSUD </w:t>
            </w:r>
            <w:r w:rsidR="00033EFC">
              <w:rPr>
                <w:rFonts w:eastAsia="Arial"/>
              </w:rPr>
              <w:t>Maintenance</w:t>
            </w:r>
            <w:r>
              <w:rPr>
                <w:rFonts w:eastAsia="Arial"/>
              </w:rPr>
              <w:t xml:space="preserve"> Guidelines (Melbourne Water)</w:t>
            </w:r>
            <w:r w:rsidR="00033EFC">
              <w:rPr>
                <w:rFonts w:eastAsia="Arial"/>
              </w:rPr>
              <w:t>:</w:t>
            </w:r>
            <w:r w:rsidR="00033EFC">
              <w:rPr>
                <w:rFonts w:eastAsia="Arial"/>
              </w:rPr>
              <w:br/>
            </w:r>
            <w:hyperlink r:id="rId99" w:history="1">
              <w:r w:rsidR="007A0348" w:rsidRPr="00804ECD">
                <w:rPr>
                  <w:rStyle w:val="Hyperlink"/>
                  <w:rFonts w:eastAsia="Arial"/>
                </w:rPr>
                <w:t>https://www.melbournewater.com.au/media/636/download</w:t>
              </w:r>
            </w:hyperlink>
            <w:r w:rsidR="007A0348">
              <w:rPr>
                <w:rFonts w:eastAsia="Arial"/>
              </w:rPr>
              <w:t xml:space="preserve"> </w:t>
            </w:r>
          </w:p>
          <w:p w14:paraId="362422C7" w14:textId="78CC736D" w:rsidR="00FE0BE8" w:rsidRPr="00FC3434" w:rsidRDefault="00FE0BE8" w:rsidP="00FC3434">
            <w:pPr>
              <w:pStyle w:val="PullOutBoxBullet"/>
              <w:rPr>
                <w:rFonts w:eastAsia="Arial"/>
              </w:rPr>
            </w:pPr>
            <w:r w:rsidRPr="00FC3434">
              <w:rPr>
                <w:rFonts w:eastAsia="Arial"/>
              </w:rPr>
              <w:t xml:space="preserve">WSUD Audit Guidelines </w:t>
            </w:r>
            <w:r w:rsidR="00F77582" w:rsidRPr="00FC3434">
              <w:rPr>
                <w:rFonts w:eastAsia="Arial"/>
              </w:rPr>
              <w:t>(Stormwater Victoria)</w:t>
            </w:r>
            <w:r w:rsidRPr="00FC3434">
              <w:rPr>
                <w:rFonts w:eastAsia="Arial"/>
              </w:rPr>
              <w:t>:</w:t>
            </w:r>
            <w:r w:rsidR="00F77582" w:rsidRPr="00FC3434">
              <w:rPr>
                <w:rFonts w:eastAsia="Arial"/>
              </w:rPr>
              <w:br/>
            </w:r>
            <w:hyperlink r:id="rId100" w:history="1">
              <w:r w:rsidR="00F77582" w:rsidRPr="00FC3434">
                <w:rPr>
                  <w:rStyle w:val="Hyperlink"/>
                  <w:rFonts w:eastAsia="Arial"/>
                </w:rPr>
                <w:t>https://www.musicauditor.com.au/node/36</w:t>
              </w:r>
            </w:hyperlink>
            <w:r w:rsidR="00F77582">
              <w:rPr>
                <w:rFonts w:eastAsia="Arial"/>
              </w:rPr>
              <w:t xml:space="preserve"> </w:t>
            </w:r>
          </w:p>
          <w:p w14:paraId="277D212E" w14:textId="3A02579C" w:rsidR="00817373" w:rsidRPr="00FC3434" w:rsidRDefault="00FE0BE8" w:rsidP="00FC3434">
            <w:pPr>
              <w:pStyle w:val="PullOutBoxBullet"/>
              <w:rPr>
                <w:rFonts w:eastAsia="Arial"/>
              </w:rPr>
            </w:pPr>
            <w:r w:rsidRPr="00FC3434">
              <w:rPr>
                <w:rFonts w:eastAsia="Arial"/>
              </w:rPr>
              <w:t xml:space="preserve">Construction and Handover </w:t>
            </w:r>
            <w:r w:rsidR="00C926E9" w:rsidRPr="00110D8A">
              <w:rPr>
                <w:rFonts w:eastAsia="Arial"/>
              </w:rPr>
              <w:t xml:space="preserve">- </w:t>
            </w:r>
            <w:r w:rsidRPr="00FC3434">
              <w:rPr>
                <w:rFonts w:eastAsia="Arial"/>
              </w:rPr>
              <w:t>hold points information</w:t>
            </w:r>
            <w:r w:rsidR="00C926E9" w:rsidRPr="00110D8A">
              <w:rPr>
                <w:rFonts w:eastAsia="Arial"/>
              </w:rPr>
              <w:t xml:space="preserve"> (</w:t>
            </w:r>
            <w:r w:rsidR="00C926E9" w:rsidRPr="00FC3434">
              <w:rPr>
                <w:rFonts w:eastAsia="Arial"/>
              </w:rPr>
              <w:t>Melbourne Water)</w:t>
            </w:r>
            <w:r w:rsidRPr="00FC3434">
              <w:rPr>
                <w:rFonts w:eastAsia="Arial"/>
              </w:rPr>
              <w:t>:</w:t>
            </w:r>
            <w:r w:rsidR="00110D8A" w:rsidRPr="00110D8A">
              <w:rPr>
                <w:rFonts w:eastAsia="Arial"/>
              </w:rPr>
              <w:br/>
            </w:r>
            <w:hyperlink r:id="rId101" w:history="1">
              <w:r w:rsidR="002D2888" w:rsidRPr="00FC3434">
                <w:rPr>
                  <w:rStyle w:val="Hyperlink"/>
                  <w:rFonts w:eastAsia="Arial"/>
                </w:rPr>
                <w:t>https://www.melbournewater.com.au/planning-and-building/stormwater-management/construction-and-handover</w:t>
              </w:r>
            </w:hyperlink>
            <w:r w:rsidR="002D2888">
              <w:rPr>
                <w:rFonts w:eastAsia="Arial"/>
              </w:rPr>
              <w:t xml:space="preserve"> </w:t>
            </w:r>
          </w:p>
          <w:p w14:paraId="2E45E26A" w14:textId="3DFF7C73" w:rsidR="00F41503" w:rsidRPr="00290DC7" w:rsidRDefault="00A103E6" w:rsidP="00FC3434">
            <w:pPr>
              <w:pStyle w:val="PullOutBoxBullet"/>
              <w:rPr>
                <w:color w:val="auto"/>
                <w:u w:val="single"/>
              </w:rPr>
            </w:pPr>
            <w:r w:rsidRPr="007F2278">
              <w:rPr>
                <w:rFonts w:eastAsia="Arial"/>
              </w:rPr>
              <w:t>WSUD Maintenance resources</w:t>
            </w:r>
            <w:r w:rsidR="00A367B8">
              <w:rPr>
                <w:rFonts w:eastAsia="Arial"/>
              </w:rPr>
              <w:t xml:space="preserve"> (</w:t>
            </w:r>
            <w:r w:rsidR="00F41503" w:rsidRPr="00FC3434">
              <w:rPr>
                <w:rFonts w:eastAsia="Arial"/>
              </w:rPr>
              <w:t xml:space="preserve">Blacktown </w:t>
            </w:r>
            <w:r w:rsidR="00A367B8">
              <w:rPr>
                <w:rFonts w:eastAsia="Arial"/>
              </w:rPr>
              <w:t xml:space="preserve">City </w:t>
            </w:r>
            <w:r w:rsidR="00F41503" w:rsidRPr="00FC3434">
              <w:rPr>
                <w:rFonts w:eastAsia="Arial"/>
              </w:rPr>
              <w:t>Council</w:t>
            </w:r>
            <w:r>
              <w:rPr>
                <w:rFonts w:eastAsia="Arial"/>
              </w:rPr>
              <w:t>):</w:t>
            </w:r>
            <w:r>
              <w:rPr>
                <w:rFonts w:eastAsia="Arial"/>
              </w:rPr>
              <w:br/>
            </w:r>
            <w:hyperlink r:id="rId102" w:history="1">
              <w:r w:rsidRPr="00804ECD">
                <w:rPr>
                  <w:rStyle w:val="Hyperlink"/>
                  <w:rFonts w:eastAsia="Arial"/>
                </w:rPr>
                <w:t>https://www.blacktown.nsw.gov.au/Plan-build/Stage-2-plans-and-guidelines/Developers-toolkit-for-water-sensitive-urban-design-WSUD/WSUD-maintenance-resources</w:t>
              </w:r>
            </w:hyperlink>
            <w:r>
              <w:rPr>
                <w:rFonts w:eastAsia="Arial"/>
              </w:rPr>
              <w:t xml:space="preserve"> </w:t>
            </w:r>
            <w:r w:rsidR="00323315">
              <w:rPr>
                <w:rFonts w:eastAsia="Arial"/>
              </w:rPr>
              <w:t xml:space="preserve"> </w:t>
            </w:r>
          </w:p>
        </w:tc>
      </w:tr>
    </w:tbl>
    <w:p w14:paraId="2B81F903" w14:textId="6105E466" w:rsidR="005D415D" w:rsidRDefault="005D415D" w:rsidP="00C10ACE">
      <w:pPr>
        <w:pStyle w:val="BodyText"/>
        <w:rPr>
          <w:lang w:eastAsia="en-AU"/>
        </w:rPr>
      </w:pPr>
    </w:p>
    <w:p w14:paraId="3A180A9A" w14:textId="5ED3E456" w:rsidR="00F41503" w:rsidRDefault="00F41503" w:rsidP="00C10ACE">
      <w:pPr>
        <w:pStyle w:val="BodyText"/>
        <w:rPr>
          <w:lang w:eastAsia="en-AU"/>
        </w:rPr>
      </w:pPr>
    </w:p>
    <w:p w14:paraId="01EB941F" w14:textId="07DE0B49" w:rsidR="00532129" w:rsidRPr="00C10ACE" w:rsidRDefault="00532129" w:rsidP="00532129">
      <w:pPr>
        <w:pStyle w:val="BodyText"/>
      </w:pPr>
      <w:r>
        <w:rPr>
          <w:noProof/>
          <w:lang w:eastAsia="en-AU"/>
        </w:rPr>
        <w:lastRenderedPageBreak/>
        <mc:AlternateContent>
          <mc:Choice Requires="wpc">
            <w:drawing>
              <wp:anchor distT="0" distB="0" distL="114300" distR="114300" simplePos="0" relativeHeight="251658261" behindDoc="0" locked="0" layoutInCell="1" allowOverlap="1" wp14:anchorId="6C63967B" wp14:editId="4390D7E8">
                <wp:simplePos x="0" y="0"/>
                <wp:positionH relativeFrom="page">
                  <wp:posOffset>0</wp:posOffset>
                </wp:positionH>
                <wp:positionV relativeFrom="page">
                  <wp:posOffset>0</wp:posOffset>
                </wp:positionV>
                <wp:extent cx="10692000" cy="7560000"/>
                <wp:effectExtent l="0" t="0" r="0" b="3175"/>
                <wp:wrapTopAndBottom/>
                <wp:docPr id="236" name="BackCoverLandscape"/>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234" name="DELWPRectangle"/>
                        <wps:cNvSpPr>
                          <a:spLocks noChangeArrowheads="1"/>
                        </wps:cNvSpPr>
                        <wps:spPr bwMode="auto">
                          <a:xfrm>
                            <a:off x="360045" y="360045"/>
                            <a:ext cx="9972000" cy="6840000"/>
                          </a:xfrm>
                          <a:prstGeom prst="rect">
                            <a:avLst/>
                          </a:prstGeom>
                          <a:solidFill>
                            <a:srgbClr val="201547"/>
                          </a:solidFill>
                          <a:ln>
                            <a:noFill/>
                          </a:ln>
                        </wps:spPr>
                        <wps:bodyPr rot="0" vert="horz" wrap="square" lIns="129255" tIns="64627" rIns="129255" bIns="64627" anchor="t" anchorCtr="0" upright="1">
                          <a:noAutofit/>
                        </wps:bodyPr>
                      </wps:wsp>
                      <wps:wsp>
                        <wps:cNvPr id="235" name="Text Box 235"/>
                        <wps:cNvSpPr txBox="1"/>
                        <wps:spPr>
                          <a:xfrm>
                            <a:off x="720090" y="6624955"/>
                            <a:ext cx="3369600" cy="81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E0F07" w14:textId="77777777" w:rsidR="00621BCC" w:rsidRPr="00CC18C6" w:rsidRDefault="00621BCC" w:rsidP="00621BCC">
                              <w:pPr>
                                <w:pStyle w:val="xWeb"/>
                              </w:pPr>
                              <w:r w:rsidRPr="00CC18C6">
                                <w:t>delwp.</w:t>
                              </w:r>
                              <w:r w:rsidRPr="00CF26F1">
                                <w:t>vic</w:t>
                              </w:r>
                              <w:r w:rsidRPr="00CC18C6">
                                <w:t xml:space="preserve">.gov.au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C63967B" id="BackCoverLandscape" o:spid="_x0000_s1033" editas="canvas" style="position:absolute;margin-left:0;margin-top:0;width:841.9pt;height:595.3pt;z-index:251658261;mso-position-horizontal-relative:page;mso-position-vertical-relative:page" coordsize="106914,7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106914;height:75596;visibility:visible;mso-wrap-style:square" filled="t" fillcolor="white [3212]">
                  <v:fill o:detectmouseclick="t"/>
                  <v:path o:connecttype="none"/>
                </v:shape>
                <v:rect id="DELWPRectangle" o:spid="_x0000_s1035" style="position:absolute;left:3600;top:3600;width:99720;height:6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" fillcolor="#201547" stroked="f">
                  <v:textbox inset="3.59042mm,1.79519mm,3.59042mm,1.79519mm"/>
                </v:rect>
                <v:shape id="Text Box 235" o:spid="_x0000_s1036" type="#_x0000_t202" style="position:absolute;left:7200;top:66249;width:33696;height:8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8Vy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HVfxXLHAAAA3AAA&#10;AA8AAAAAAAAAAAAAAAAABwIAAGRycy9kb3ducmV2LnhtbFBLBQYAAAAAAwADALcAAAD7AgAAAAA=&#10;" filled="f" stroked="f" strokeweight=".5pt">
                  <v:textbox inset="0,0,0,0">
                    <w:txbxContent>
                      <w:p w14:paraId="459E0F07" w14:textId="77777777" w:rsidR="00621BCC" w:rsidRPr="00CC18C6" w:rsidRDefault="00621BCC" w:rsidP="00621BCC">
                        <w:pPr>
                          <w:pStyle w:val="xWeb"/>
                        </w:pPr>
                        <w:r w:rsidRPr="00CC18C6">
                          <w:t>delwp.</w:t>
                        </w:r>
                        <w:r w:rsidRPr="00CF26F1">
                          <w:t>vic</w:t>
                        </w:r>
                        <w:r w:rsidRPr="00CC18C6">
                          <w:t xml:space="preserve">.gov.au </w:t>
                        </w:r>
                      </w:p>
                    </w:txbxContent>
                  </v:textbox>
                </v:shape>
                <w10:wrap type="topAndBottom" anchorx="page" anchory="page"/>
              </v:group>
            </w:pict>
          </mc:Fallback>
        </mc:AlternateContent>
      </w:r>
    </w:p>
    <w:sectPr w:rsidR="00532129" w:rsidRPr="00C10ACE" w:rsidSect="00AA76A0">
      <w:pgSz w:w="16840" w:h="11907" w:orient="landscape" w:code="9"/>
      <w:pgMar w:top="1134" w:right="1134" w:bottom="1134" w:left="1134" w:header="283" w:footer="283" w:gutter="0"/>
      <w:cols w:num="2" w:space="284" w:equalWidth="0">
        <w:col w:w="11340" w:space="284"/>
        <w:col w:w="294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E5B716" w14:textId="77777777" w:rsidR="003A3A4F" w:rsidRDefault="003A3A4F">
      <w:r>
        <w:separator/>
      </w:r>
    </w:p>
    <w:p w14:paraId="40AD8E8D" w14:textId="77777777" w:rsidR="003A3A4F" w:rsidRDefault="003A3A4F"/>
  </w:endnote>
  <w:endnote w:type="continuationSeparator" w:id="0">
    <w:p w14:paraId="5AB327CA" w14:textId="77777777" w:rsidR="003A3A4F" w:rsidRDefault="003A3A4F">
      <w:r>
        <w:continuationSeparator/>
      </w:r>
    </w:p>
    <w:p w14:paraId="260A564A" w14:textId="77777777" w:rsidR="003A3A4F" w:rsidRDefault="003A3A4F"/>
  </w:endnote>
  <w:endnote w:type="continuationNotice" w:id="1">
    <w:p w14:paraId="24848107" w14:textId="77777777" w:rsidR="003A3A4F" w:rsidRDefault="003A3A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21BCC" w14:paraId="7819B7B6" w14:textId="77777777" w:rsidTr="00D83BD4">
      <w:trPr>
        <w:trHeight w:val="397"/>
      </w:trPr>
      <w:tc>
        <w:tcPr>
          <w:tcW w:w="340" w:type="dxa"/>
        </w:tcPr>
        <w:p w14:paraId="0031491D" w14:textId="4851D77F" w:rsidR="00621BCC" w:rsidRPr="00D55628" w:rsidRDefault="00621BCC" w:rsidP="00D55628">
          <w:pPr>
            <w:pStyle w:val="FooterEven"/>
          </w:pPr>
          <w:r>
            <w:rPr>
              <w:noProof/>
            </w:rPr>
            <mc:AlternateContent>
              <mc:Choice Requires="wps">
                <w:drawing>
                  <wp:anchor distT="0" distB="0" distL="114300" distR="114300" simplePos="1" relativeHeight="251658248" behindDoc="0" locked="0" layoutInCell="0" allowOverlap="1" wp14:anchorId="06C50273" wp14:editId="6EC1FA9D">
                    <wp:simplePos x="0" y="7096998"/>
                    <wp:positionH relativeFrom="page">
                      <wp:posOffset>0</wp:posOffset>
                    </wp:positionH>
                    <wp:positionV relativeFrom="page">
                      <wp:posOffset>7096760</wp:posOffset>
                    </wp:positionV>
                    <wp:extent cx="10693400" cy="273050"/>
                    <wp:effectExtent l="0" t="0" r="0" b="12700"/>
                    <wp:wrapNone/>
                    <wp:docPr id="238" name="MSIPCMdb2d4cce96811fc27116ff9e" descr="{&quot;HashCode&quot;:908439540,&quot;Height&quot;:595.0,&quot;Width&quot;:842.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7A5B4A" w14:textId="37A4BCD3" w:rsidR="00621BCC" w:rsidRPr="005B1637" w:rsidRDefault="00621BCC" w:rsidP="005B1637">
                                <w:pPr>
                                  <w:jc w:val="center"/>
                                  <w:rPr>
                                    <w:rFonts w:ascii="Calibri" w:hAnsi="Calibri" w:cs="Calibri"/>
                                    <w:color w:val="000000"/>
                                    <w:sz w:val="24"/>
                                  </w:rPr>
                                </w:pPr>
                                <w:r w:rsidRPr="005B1637">
                                  <w:rPr>
                                    <w:rFonts w:ascii="Calibri" w:hAnsi="Calibri" w:cs="Calibri"/>
                                    <w:color w:val="000000"/>
                                    <w:sz w:val="24"/>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C50273" id="_x0000_t202" coordsize="21600,21600" o:spt="202" path="m,l,21600r21600,l21600,xe">
                    <v:stroke joinstyle="miter"/>
                    <v:path gradientshapeok="t" o:connecttype="rect"/>
                  </v:shapetype>
                  <v:shape id="MSIPCMdb2d4cce96811fc27116ff9e" o:spid="_x0000_s1037" type="#_x0000_t202" alt="{&quot;HashCode&quot;:908439540,&quot;Height&quot;:595.0,&quot;Width&quot;:842.0,&quot;Placement&quot;:&quot;Footer&quot;,&quot;Index&quot;:&quot;OddAndEven&quot;,&quot;Section&quot;:1,&quot;Top&quot;:0.0,&quot;Left&quot;:0.0}" style="position:absolute;margin-left:0;margin-top:558.8pt;width:842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" o:allowincell="f" filled="f" stroked="f" strokeweight=".5pt">
                    <v:textbox inset=",0,,0">
                      <w:txbxContent>
                        <w:p w14:paraId="087A5B4A" w14:textId="37A4BCD3" w:rsidR="00621BCC" w:rsidRPr="005B1637" w:rsidRDefault="00621BCC" w:rsidP="005B1637">
                          <w:pPr>
                            <w:jc w:val="center"/>
                            <w:rPr>
                              <w:rFonts w:ascii="Calibri" w:hAnsi="Calibri" w:cs="Calibri"/>
                              <w:color w:val="000000"/>
                              <w:sz w:val="24"/>
                            </w:rPr>
                          </w:pPr>
                          <w:r w:rsidRPr="005B1637">
                            <w:rPr>
                              <w:rFonts w:ascii="Calibri" w:hAnsi="Calibri" w:cs="Calibri"/>
                              <w:color w:val="000000"/>
                              <w:sz w:val="24"/>
                            </w:rPr>
                            <w:t>Unofficial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DCE8D90" w14:textId="77777777" w:rsidR="00621BCC" w:rsidRPr="00D55628" w:rsidRDefault="00621BCC" w:rsidP="00D55628">
          <w:pPr>
            <w:pStyle w:val="FooterEven"/>
          </w:pPr>
          <w:r w:rsidRPr="000A15E4">
            <w:rPr>
              <w:rStyle w:val="Bold"/>
            </w:rPr>
            <w:t>Title of document</w:t>
          </w:r>
          <w:r w:rsidRPr="00D55628">
            <w:t xml:space="preserve"> Subtitle</w:t>
          </w:r>
        </w:p>
      </w:tc>
    </w:tr>
  </w:tbl>
  <w:p w14:paraId="0DA9A6A6" w14:textId="77777777" w:rsidR="00621BCC" w:rsidRPr="008B6D45" w:rsidRDefault="00621BC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C7F0D" w14:textId="1C19F6E9" w:rsidR="00621BCC" w:rsidRDefault="00621BCC">
    <w:pPr>
      <w:pStyle w:val="Footer"/>
    </w:pPr>
    <w:r>
      <w:rPr>
        <w:noProof/>
      </w:rPr>
      <mc:AlternateContent>
        <mc:Choice Requires="wps">
          <w:drawing>
            <wp:anchor distT="0" distB="0" distL="114300" distR="114300" simplePos="1" relativeHeight="251658246" behindDoc="0" locked="0" layoutInCell="0" allowOverlap="1" wp14:anchorId="2B221599" wp14:editId="02E31A3C">
              <wp:simplePos x="0" y="7096998"/>
              <wp:positionH relativeFrom="page">
                <wp:posOffset>0</wp:posOffset>
              </wp:positionH>
              <wp:positionV relativeFrom="page">
                <wp:posOffset>7097395</wp:posOffset>
              </wp:positionV>
              <wp:extent cx="10693400" cy="273050"/>
              <wp:effectExtent l="0" t="0" r="0" b="12700"/>
              <wp:wrapNone/>
              <wp:docPr id="224" name="MSIPCM8e2e4c65ab4e17df96715446" descr="{&quot;HashCode&quot;:-1264680268,&quot;Height&quot;:595.0,&quot;Width&quot;:84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6E525" w14:textId="582F2256" w:rsidR="00621BCC" w:rsidRPr="009E6D3E" w:rsidRDefault="009E6D3E" w:rsidP="009E6D3E">
                          <w:pPr>
                            <w:jc w:val="center"/>
                            <w:rPr>
                              <w:rFonts w:ascii="Calibri" w:hAnsi="Calibri" w:cs="Calibri"/>
                              <w:color w:val="000000"/>
                              <w:sz w:val="24"/>
                            </w:rPr>
                          </w:pPr>
                          <w:r w:rsidRPr="009E6D3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221599" id="_x0000_t202" coordsize="21600,21600" o:spt="202" path="m,l,21600r21600,l21600,xe">
              <v:stroke joinstyle="miter"/>
              <v:path gradientshapeok="t" o:connecttype="rect"/>
            </v:shapetype>
            <v:shape id="MSIPCM8e2e4c65ab4e17df96715446" o:spid="_x0000_s1038" type="#_x0000_t202" alt="{&quot;HashCode&quot;:-1264680268,&quot;Height&quot;:595.0,&quot;Width&quot;:842.0,&quot;Placement&quot;:&quot;Footer&quot;,&quot;Index&quot;:&quot;Primary&quot;,&quot;Section&quot;:1,&quot;Top&quot;:0.0,&quot;Left&quot;:0.0}" style="position:absolute;margin-left:0;margin-top:558.85pt;width:842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" o:allowincell="f" filled="f" stroked="f" strokeweight=".5pt">
              <v:textbox inset=",0,,0">
                <w:txbxContent>
                  <w:p w14:paraId="5DB6E525" w14:textId="582F2256" w:rsidR="00621BCC" w:rsidRPr="009E6D3E" w:rsidRDefault="009E6D3E" w:rsidP="009E6D3E">
                    <w:pPr>
                      <w:jc w:val="center"/>
                      <w:rPr>
                        <w:rFonts w:ascii="Calibri" w:hAnsi="Calibri" w:cs="Calibri"/>
                        <w:color w:val="000000"/>
                        <w:sz w:val="24"/>
                      </w:rPr>
                    </w:pPr>
                    <w:r w:rsidRPr="009E6D3E">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1" behindDoc="1" locked="1" layoutInCell="1" allowOverlap="1" wp14:anchorId="6EEE44D3" wp14:editId="5D72164F">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7253" w14:textId="14A83036" w:rsidR="00621BCC" w:rsidRPr="0001226A" w:rsidRDefault="00621BC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E44D3" id="Text Box 224" o:spid="_x0000_s1039"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28F57253" w14:textId="14A83036" w:rsidR="00621BCC" w:rsidRPr="0001226A" w:rsidRDefault="00621BC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042F3E8" w14:textId="77777777" w:rsidR="00621BCC" w:rsidRDefault="00621B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3F298" w14:textId="48C32358" w:rsidR="00621BCC" w:rsidRDefault="00621BCC">
    <w:pPr>
      <w:pStyle w:val="Footer"/>
    </w:pPr>
    <w:r>
      <w:rPr>
        <w:noProof/>
      </w:rPr>
      <mc:AlternateContent>
        <mc:Choice Requires="wps">
          <w:drawing>
            <wp:anchor distT="0" distB="0" distL="114300" distR="114300" simplePos="0" relativeHeight="251658249" behindDoc="0" locked="0" layoutInCell="0" allowOverlap="1" wp14:anchorId="012FC60F" wp14:editId="7CCEBC79">
              <wp:simplePos x="0" y="0"/>
              <wp:positionH relativeFrom="page">
                <wp:posOffset>0</wp:posOffset>
              </wp:positionH>
              <wp:positionV relativeFrom="page">
                <wp:posOffset>7097395</wp:posOffset>
              </wp:positionV>
              <wp:extent cx="10693400" cy="273050"/>
              <wp:effectExtent l="0" t="0" r="0" b="12700"/>
              <wp:wrapNone/>
              <wp:docPr id="237" name="MSIPCM08654a9ea8223c1290f7e9a6" descr="{&quot;HashCode&quot;:-1264680268,&quot;Height&quot;:595.0,&quot;Width&quot;:84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8B157" w14:textId="0FFD52A0" w:rsidR="00621BCC" w:rsidRPr="009E6D3E" w:rsidRDefault="009E6D3E" w:rsidP="009E6D3E">
                          <w:pPr>
                            <w:jc w:val="center"/>
                            <w:rPr>
                              <w:rFonts w:ascii="Calibri" w:hAnsi="Calibri" w:cs="Calibri"/>
                              <w:color w:val="000000"/>
                              <w:sz w:val="24"/>
                              <w:szCs w:val="4"/>
                            </w:rPr>
                          </w:pPr>
                          <w:r w:rsidRPr="009E6D3E">
                            <w:rPr>
                              <w:rFonts w:ascii="Calibri" w:hAnsi="Calibri" w:cs="Calibri"/>
                              <w:color w:val="000000"/>
                              <w:sz w:val="24"/>
                              <w:szCs w:val="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2FC60F" id="_x0000_t202" coordsize="21600,21600" o:spt="202" path="m,l,21600r21600,l21600,xe">
              <v:stroke joinstyle="miter"/>
              <v:path gradientshapeok="t" o:connecttype="rect"/>
            </v:shapetype>
            <v:shape id="MSIPCM08654a9ea8223c1290f7e9a6" o:spid="_x0000_s1040" type="#_x0000_t202" alt="{&quot;HashCode&quot;:-1264680268,&quot;Height&quot;:595.0,&quot;Width&quot;:842.0,&quot;Placement&quot;:&quot;Footer&quot;,&quot;Index&quot;:&quot;FirstPage&quot;,&quot;Section&quot;:1,&quot;Top&quot;:0.0,&quot;Left&quot;:0.0}" style="position:absolute;margin-left:0;margin-top:558.85pt;width:842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" o:allowincell="f" filled="f" stroked="f" strokeweight=".5pt">
              <v:textbox inset=",0,,0">
                <w:txbxContent>
                  <w:p w14:paraId="3038B157" w14:textId="0FFD52A0" w:rsidR="00621BCC" w:rsidRPr="009E6D3E" w:rsidRDefault="009E6D3E" w:rsidP="009E6D3E">
                    <w:pPr>
                      <w:jc w:val="center"/>
                      <w:rPr>
                        <w:rFonts w:ascii="Calibri" w:hAnsi="Calibri" w:cs="Calibri"/>
                        <w:color w:val="000000"/>
                        <w:sz w:val="24"/>
                        <w:szCs w:val="4"/>
                      </w:rPr>
                    </w:pPr>
                    <w:r w:rsidRPr="009E6D3E">
                      <w:rPr>
                        <w:rFonts w:ascii="Calibri" w:hAnsi="Calibri" w:cs="Calibri"/>
                        <w:color w:val="000000"/>
                        <w:sz w:val="24"/>
                        <w:szCs w:val="4"/>
                      </w:rPr>
                      <w:t>OFFICIAL</w:t>
                    </w:r>
                  </w:p>
                </w:txbxContent>
              </v:textbox>
              <w10:wrap anchorx="page" anchory="page"/>
            </v:shape>
          </w:pict>
        </mc:Fallback>
      </mc:AlternateContent>
    </w:r>
    <w:r>
      <w:rPr>
        <w:noProof/>
      </w:rPr>
      <w:drawing>
        <wp:anchor distT="0" distB="0" distL="114300" distR="114300" simplePos="0" relativeHeight="251658245" behindDoc="1" locked="1" layoutInCell="1" allowOverlap="1" wp14:anchorId="56667595" wp14:editId="222174C1">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1" layoutInCell="1" allowOverlap="1" wp14:anchorId="75BC4ECA" wp14:editId="7888E142">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0BC29B1C" wp14:editId="36369651">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4F644" w14:textId="77777777" w:rsidR="00621BCC" w:rsidRPr="00124E8F" w:rsidRDefault="00621BCC" w:rsidP="00124E8F">
    <w:pPr>
      <w:pStyle w:val="Footer"/>
    </w:pPr>
    <w:r w:rsidRPr="00D55628">
      <w:rPr>
        <w:noProof/>
      </w:rPr>
      <mc:AlternateContent>
        <mc:Choice Requires="wps">
          <w:drawing>
            <wp:anchor distT="0" distB="0" distL="114300" distR="114300" simplePos="0" relativeHeight="251658251" behindDoc="1" locked="1" layoutInCell="1" allowOverlap="1" wp14:anchorId="02811373" wp14:editId="67316648">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A8A2" w14:textId="3CA80919" w:rsidR="00621BCC" w:rsidRPr="0001226A" w:rsidRDefault="00621BC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11373" id="_x0000_t202" coordsize="21600,21600" o:spt="202" path="m,l,21600r21600,l21600,xe">
              <v:stroke joinstyle="miter"/>
              <v:path gradientshapeok="t" o:connecttype="rect"/>
            </v:shapetype>
            <v:shape id="Text Box 225" o:spid="_x0000_s1041" type="#_x0000_t202"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1D58A8A2" w14:textId="3CA80919" w:rsidR="00621BCC" w:rsidRPr="0001226A" w:rsidRDefault="00621BC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3851747"/>
      <w:docPartObj>
        <w:docPartGallery w:val="Page Numbers (Bottom of Page)"/>
        <w:docPartUnique/>
      </w:docPartObj>
    </w:sdtPr>
    <w:sdtEndPr>
      <w:rPr>
        <w:b/>
        <w:bCs/>
        <w:noProof/>
        <w:color w:val="00B2A9" w:themeColor="accent1"/>
      </w:rPr>
    </w:sdtEndPr>
    <w:sdtContent>
      <w:p w14:paraId="603E7690" w14:textId="7D05480E" w:rsidR="00621BCC" w:rsidRPr="00285A58" w:rsidRDefault="00621BCC" w:rsidP="00D92084">
        <w:pPr>
          <w:pStyle w:val="Footer"/>
          <w:jc w:val="right"/>
          <w:rPr>
            <w:b/>
            <w:bCs/>
            <w:color w:val="00B2A9" w:themeColor="accent1"/>
          </w:rPr>
        </w:pPr>
        <w:r>
          <w:rPr>
            <w:rFonts w:ascii="Times New Roman" w:hAnsi="Times New Roman" w:cs="Times New Roman"/>
            <w:noProof/>
            <w:color w:val="auto"/>
            <w:sz w:val="24"/>
            <w:szCs w:val="24"/>
          </w:rPr>
          <mc:AlternateContent>
            <mc:Choice Requires="wps">
              <w:drawing>
                <wp:anchor distT="0" distB="0" distL="114300" distR="114300" simplePos="0" relativeHeight="251658242" behindDoc="0" locked="0" layoutInCell="1" allowOverlap="1" wp14:anchorId="6B8807ED" wp14:editId="6D2DD595">
                  <wp:simplePos x="0" y="0"/>
                  <wp:positionH relativeFrom="column">
                    <wp:posOffset>-76200</wp:posOffset>
                  </wp:positionH>
                  <wp:positionV relativeFrom="paragraph">
                    <wp:posOffset>-286385</wp:posOffset>
                  </wp:positionV>
                  <wp:extent cx="1790700" cy="412750"/>
                  <wp:effectExtent l="0" t="0" r="0" b="6350"/>
                  <wp:wrapNone/>
                  <wp:docPr id="245" name="Text Box 245"/>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49792C8A" w14:textId="77777777" w:rsidR="00621BCC" w:rsidRDefault="00621BCC" w:rsidP="00F7366C">
                              <w:pPr>
                                <w:pStyle w:val="Heading2"/>
                                <w:rPr>
                                  <w:color w:val="2E1E66" w:themeColor="accent3" w:themeTint="E6"/>
                                </w:rPr>
                              </w:pPr>
                              <w:r>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B8807ED" id="_x0000_t202" coordsize="21600,21600" o:spt="202" path="m,l,21600r21600,l21600,xe">
                  <v:stroke joinstyle="miter"/>
                  <v:path gradientshapeok="t" o:connecttype="rect"/>
                </v:shapetype>
                <v:shape id="Text Box 245" o:spid="_x0000_s1042" type="#_x0000_t202" style="position:absolute;left:0;text-align:left;margin-left:-6pt;margin-top:-22.55pt;width:141pt;height: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" fillcolor="white [3201]" stroked="f" strokeweight=".5pt">
                  <v:textbox inset=",0,0,0">
                    <w:txbxContent>
                      <w:p w14:paraId="49792C8A" w14:textId="77777777" w:rsidR="00621BCC" w:rsidRDefault="00621BCC" w:rsidP="00F7366C">
                        <w:pPr>
                          <w:pStyle w:val="Heading2"/>
                          <w:rPr>
                            <w:color w:val="2E1E66" w:themeColor="accent3" w:themeTint="E6"/>
                          </w:rPr>
                        </w:pPr>
                        <w:r>
                          <w:rPr>
                            <w:color w:val="2E1E66" w:themeColor="accent3" w:themeTint="E6"/>
                          </w:rPr>
                          <w:t>delwp.vic.gov.au</w:t>
                        </w:r>
                      </w:p>
                    </w:txbxContent>
                  </v:textbox>
                </v:shape>
              </w:pict>
            </mc:Fallback>
          </mc:AlternateContent>
        </w:r>
        <w:r w:rsidRPr="00285A58">
          <w:rPr>
            <w:b/>
            <w:bCs/>
            <w:color w:val="00B2A9" w:themeColor="accent1"/>
          </w:rPr>
          <w:fldChar w:fldCharType="begin"/>
        </w:r>
        <w:r w:rsidRPr="00285A58">
          <w:rPr>
            <w:b/>
            <w:bCs/>
            <w:color w:val="00B2A9" w:themeColor="accent1"/>
          </w:rPr>
          <w:instrText xml:space="preserve"> PAGE   \* MERGEFORMAT </w:instrText>
        </w:r>
        <w:r w:rsidRPr="00285A58">
          <w:rPr>
            <w:b/>
            <w:bCs/>
            <w:color w:val="00B2A9" w:themeColor="accent1"/>
          </w:rPr>
          <w:fldChar w:fldCharType="separate"/>
        </w:r>
        <w:r w:rsidRPr="00285A58">
          <w:rPr>
            <w:b/>
            <w:bCs/>
            <w:noProof/>
            <w:color w:val="00B2A9" w:themeColor="accent1"/>
          </w:rPr>
          <w:t>2</w:t>
        </w:r>
        <w:r w:rsidRPr="00285A58">
          <w:rPr>
            <w:b/>
            <w:bCs/>
            <w:noProof/>
            <w:color w:val="00B2A9" w:themeColor="accent1"/>
          </w:rPr>
          <w:fldChar w:fldCharType="end"/>
        </w:r>
      </w:p>
    </w:sdtContent>
  </w:sdt>
  <w:p w14:paraId="14E1B00C" w14:textId="26754C85" w:rsidR="00621BCC" w:rsidRDefault="00621BC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21BCC" w14:paraId="502787EC" w14:textId="77777777" w:rsidTr="00DD7238">
      <w:trPr>
        <w:trHeight w:val="397"/>
      </w:trPr>
      <w:tc>
        <w:tcPr>
          <w:tcW w:w="340" w:type="dxa"/>
        </w:tcPr>
        <w:p w14:paraId="4B7561CE" w14:textId="77777777" w:rsidR="00621BCC" w:rsidRPr="00D55628" w:rsidRDefault="00621BC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7135FD2A" w14:textId="07DB8EF6" w:rsidR="00621BCC" w:rsidRDefault="00621BC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A65C5">
            <w:rPr>
              <w:rStyle w:val="Bold"/>
            </w:rPr>
            <w:t>Non-residential subdivisions</w:t>
          </w:r>
          <w:r>
            <w:rPr>
              <w:rStyle w:val="Bold"/>
            </w:rPr>
            <w:fldChar w:fldCharType="end"/>
          </w:r>
        </w:p>
        <w:p w14:paraId="3F3E3296" w14:textId="0F8A1E54" w:rsidR="00621BCC" w:rsidRPr="00810C40" w:rsidRDefault="003A3A4F" w:rsidP="00810C40">
          <w:pPr>
            <w:pStyle w:val="FooterEven"/>
          </w:pPr>
          <w:r>
            <w:fldChar w:fldCharType="begin"/>
          </w:r>
          <w:r>
            <w:instrText>DOCPROPERTY  xFooterSubtitle  \* MERGEFORMAT</w:instrText>
          </w:r>
          <w:r>
            <w:fldChar w:fldCharType="separate"/>
          </w:r>
          <w:r w:rsidR="00AA65C5">
            <w:t>Stormwater planning requirements: development scenario</w:t>
          </w:r>
          <w:r>
            <w:fldChar w:fldCharType="end"/>
          </w:r>
        </w:p>
      </w:tc>
    </w:tr>
  </w:tbl>
  <w:p w14:paraId="17964400" w14:textId="77777777" w:rsidR="00621BCC" w:rsidRDefault="00621BCC" w:rsidP="005949B0">
    <w:pPr>
      <w:pStyle w:val="FooterEven"/>
    </w:pPr>
    <w:r w:rsidRPr="00D55628">
      <w:rPr>
        <w:noProof/>
      </w:rPr>
      <mc:AlternateContent>
        <mc:Choice Requires="wps">
          <w:drawing>
            <wp:anchor distT="0" distB="0" distL="114300" distR="114300" simplePos="0" relativeHeight="251658250" behindDoc="1" locked="1" layoutInCell="1" allowOverlap="1" wp14:anchorId="6285DB00" wp14:editId="1267B7E2">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66747" w14:textId="49369C9E" w:rsidR="00621BCC" w:rsidRPr="0001226A" w:rsidRDefault="00621BC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5DB00"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MnCvAg4CAADz&#10;AwAADgAAAAAAAAAAAAAAAAAuAgAAZHJzL2Uyb0RvYy54bWxQSwECLQAUAAYACAAAACEANMVEztsA&#10;AAAGAQAADwAAAAAAAAAAAAAAAABoBAAAZHJzL2Rvd25yZXYueG1sUEsFBgAAAAAEAAQA8wAAAHAF&#10;AAAAAA==&#10;" filled="f" stroked="f">
              <v:textbox>
                <w:txbxContent>
                  <w:p w14:paraId="2EC66747" w14:textId="49369C9E" w:rsidR="00621BCC" w:rsidRPr="0001226A" w:rsidRDefault="00621BC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ABB709D" w14:textId="77777777" w:rsidR="00621BCC" w:rsidRPr="00B5221E" w:rsidRDefault="00621BC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21BCC" w14:paraId="6C803B89" w14:textId="77777777" w:rsidTr="00DD7238">
      <w:trPr>
        <w:trHeight w:val="397"/>
      </w:trPr>
      <w:tc>
        <w:tcPr>
          <w:tcW w:w="9071" w:type="dxa"/>
        </w:tcPr>
        <w:p w14:paraId="31F25453" w14:textId="450BCFB3" w:rsidR="00621BCC" w:rsidRDefault="00621BCC" w:rsidP="00810C40">
          <w:pPr>
            <w:pStyle w:val="FooterOdd"/>
            <w:rPr>
              <w:rStyle w:val="Bold"/>
            </w:rPr>
          </w:pPr>
          <w:r>
            <w:rPr>
              <w:b/>
              <w:noProof/>
            </w:rPr>
            <mc:AlternateContent>
              <mc:Choice Requires="wps">
                <w:drawing>
                  <wp:anchor distT="0" distB="0" distL="114300" distR="114300" simplePos="0" relativeHeight="251658247" behindDoc="0" locked="0" layoutInCell="0" allowOverlap="1" wp14:anchorId="05CADC84" wp14:editId="30060B3B">
                    <wp:simplePos x="0" y="0"/>
                    <wp:positionH relativeFrom="page">
                      <wp:posOffset>0</wp:posOffset>
                    </wp:positionH>
                    <wp:positionV relativeFrom="page">
                      <wp:posOffset>7097395</wp:posOffset>
                    </wp:positionV>
                    <wp:extent cx="10693400" cy="273050"/>
                    <wp:effectExtent l="0" t="0" r="0" b="12700"/>
                    <wp:wrapNone/>
                    <wp:docPr id="239" name="MSIPCM81bf48a2ab364e77c770122d" descr="{&quot;HashCode&quot;:-1264680268,&quot;Height&quot;:595.0,&quot;Width&quot;:842.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DAF84D" w14:textId="2057A970" w:rsidR="00621BCC" w:rsidRPr="009E6D3E" w:rsidRDefault="009E6D3E" w:rsidP="009E6D3E">
                                <w:pPr>
                                  <w:jc w:val="center"/>
                                  <w:rPr>
                                    <w:rFonts w:ascii="Calibri" w:hAnsi="Calibri" w:cs="Calibri"/>
                                    <w:color w:val="000000"/>
                                    <w:sz w:val="24"/>
                                  </w:rPr>
                                </w:pPr>
                                <w:r w:rsidRPr="009E6D3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CADC84" id="_x0000_t202" coordsize="21600,21600" o:spt="202" path="m,l,21600r21600,l21600,xe">
                    <v:stroke joinstyle="miter"/>
                    <v:path gradientshapeok="t" o:connecttype="rect"/>
                  </v:shapetype>
                  <v:shape id="MSIPCM81bf48a2ab364e77c770122d" o:spid="_x0000_s1044" type="#_x0000_t202" alt="{&quot;HashCode&quot;:-1264680268,&quot;Height&quot;:595.0,&quot;Width&quot;:842.0,&quot;Placement&quot;:&quot;Footer&quot;,&quot;Index&quot;:&quot;Primary&quot;,&quot;Section&quot;:3,&quot;Top&quot;:0.0,&quot;Left&quot;:0.0}" style="position:absolute;left:0;text-align:left;margin-left:0;margin-top:558.85pt;width:842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" o:allowincell="f" filled="f" stroked="f" strokeweight=".5pt">
                    <v:textbox inset=",0,,0">
                      <w:txbxContent>
                        <w:p w14:paraId="02DAF84D" w14:textId="2057A970" w:rsidR="00621BCC" w:rsidRPr="009E6D3E" w:rsidRDefault="009E6D3E" w:rsidP="009E6D3E">
                          <w:pPr>
                            <w:jc w:val="center"/>
                            <w:rPr>
                              <w:rFonts w:ascii="Calibri" w:hAnsi="Calibri" w:cs="Calibri"/>
                              <w:color w:val="000000"/>
                              <w:sz w:val="24"/>
                            </w:rPr>
                          </w:pPr>
                          <w:r w:rsidRPr="009E6D3E">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AA65C5">
            <w:rPr>
              <w:rStyle w:val="Bold"/>
            </w:rPr>
            <w:t>Non-residential subdivisions</w:t>
          </w:r>
          <w:r>
            <w:rPr>
              <w:rStyle w:val="Bold"/>
            </w:rPr>
            <w:fldChar w:fldCharType="end"/>
          </w:r>
        </w:p>
        <w:p w14:paraId="3899C9B9" w14:textId="3B82D5F5" w:rsidR="00621BCC" w:rsidRPr="00CB1FB7" w:rsidRDefault="003A3A4F" w:rsidP="00810C40">
          <w:pPr>
            <w:pStyle w:val="FooterOdd"/>
            <w:rPr>
              <w:b/>
            </w:rPr>
          </w:pPr>
          <w:r>
            <w:fldChar w:fldCharType="begin"/>
          </w:r>
          <w:r>
            <w:instrText>DOCPROPERTY  xFooterSubtitle  \* MERGEFORMAT</w:instrText>
          </w:r>
          <w:r>
            <w:fldChar w:fldCharType="separate"/>
          </w:r>
          <w:r w:rsidR="00AA65C5">
            <w:t>Stormwater planning requirements: development scenario</w:t>
          </w:r>
          <w:r>
            <w:fldChar w:fldCharType="end"/>
          </w:r>
        </w:p>
      </w:tc>
      <w:tc>
        <w:tcPr>
          <w:tcW w:w="340" w:type="dxa"/>
        </w:tcPr>
        <w:p w14:paraId="7EDC8250" w14:textId="77777777" w:rsidR="00621BCC" w:rsidRPr="00D55628" w:rsidRDefault="00621BC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E78D602" w14:textId="50FDBE03" w:rsidR="00621BCC" w:rsidRDefault="00621BCC">
    <w:pPr>
      <w:pStyle w:val="Footer"/>
    </w:pPr>
    <w:r>
      <w:rPr>
        <w:rFonts w:ascii="Times New Roman" w:hAnsi="Times New Roman" w:cs="Times New Roman"/>
        <w:noProof/>
        <w:color w:val="auto"/>
        <w:sz w:val="24"/>
        <w:szCs w:val="24"/>
      </w:rPr>
      <mc:AlternateContent>
        <mc:Choice Requires="wps">
          <w:drawing>
            <wp:anchor distT="0" distB="0" distL="114300" distR="114300" simplePos="0" relativeHeight="251658252" behindDoc="0" locked="0" layoutInCell="1" allowOverlap="1" wp14:anchorId="1C7F9B74" wp14:editId="4C3966EE">
              <wp:simplePos x="0" y="0"/>
              <wp:positionH relativeFrom="column">
                <wp:posOffset>-69850</wp:posOffset>
              </wp:positionH>
              <wp:positionV relativeFrom="paragraph">
                <wp:posOffset>-286385</wp:posOffset>
              </wp:positionV>
              <wp:extent cx="1790700" cy="412750"/>
              <wp:effectExtent l="0" t="0" r="0" b="6350"/>
              <wp:wrapNone/>
              <wp:docPr id="240" name="Text Box 240"/>
              <wp:cNvGraphicFramePr/>
              <a:graphic xmlns:a="http://schemas.openxmlformats.org/drawingml/2006/main">
                <a:graphicData uri="http://schemas.microsoft.com/office/word/2010/wordprocessingShape">
                  <wps:wsp>
                    <wps:cNvSpPr txBox="1"/>
                    <wps:spPr>
                      <a:xfrm>
                        <a:off x="0" y="0"/>
                        <a:ext cx="1790700" cy="412750"/>
                      </a:xfrm>
                      <a:prstGeom prst="rect">
                        <a:avLst/>
                      </a:prstGeom>
                      <a:solidFill>
                        <a:schemeClr val="lt1"/>
                      </a:solidFill>
                      <a:ln w="6350">
                        <a:noFill/>
                      </a:ln>
                    </wps:spPr>
                    <wps:txbx>
                      <w:txbxContent>
                        <w:p w14:paraId="667B8189" w14:textId="77777777" w:rsidR="00621BCC" w:rsidRDefault="00621BCC" w:rsidP="00B657E2">
                          <w:pPr>
                            <w:pStyle w:val="Heading2"/>
                            <w:rPr>
                              <w:color w:val="2E1E66" w:themeColor="accent3" w:themeTint="E6"/>
                            </w:rPr>
                          </w:pPr>
                          <w:r>
                            <w:rPr>
                              <w:color w:val="2E1E66" w:themeColor="accent3" w:themeTint="E6"/>
                            </w:rPr>
                            <w:t>delwp.vic.gov.au</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F9B74" id="Text Box 240" o:spid="_x0000_s1045" type="#_x0000_t202" style="position:absolute;margin-left:-5.5pt;margin-top:-22.55pt;width:141pt;height:3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" fillcolor="white [3201]" stroked="f" strokeweight=".5pt">
              <v:textbox inset=",0,0,0">
                <w:txbxContent>
                  <w:p w14:paraId="667B8189" w14:textId="77777777" w:rsidR="00621BCC" w:rsidRDefault="00621BCC" w:rsidP="00B657E2">
                    <w:pPr>
                      <w:pStyle w:val="Heading2"/>
                      <w:rPr>
                        <w:color w:val="2E1E66" w:themeColor="accent3" w:themeTint="E6"/>
                      </w:rPr>
                    </w:pPr>
                    <w:r>
                      <w:rPr>
                        <w:color w:val="2E1E66" w:themeColor="accent3" w:themeTint="E6"/>
                      </w:rPr>
                      <w:t>delwp.vic.gov.au</w:t>
                    </w:r>
                  </w:p>
                </w:txbxContent>
              </v:textbox>
            </v:shape>
          </w:pict>
        </mc:Fallback>
      </mc:AlternateContent>
    </w:r>
    <w:r w:rsidRPr="00D55628">
      <w:rPr>
        <w:noProof/>
      </w:rPr>
      <mc:AlternateContent>
        <mc:Choice Requires="wps">
          <w:drawing>
            <wp:anchor distT="0" distB="0" distL="114300" distR="114300" simplePos="0" relativeHeight="251658243" behindDoc="1" locked="1" layoutInCell="1" allowOverlap="1" wp14:anchorId="6B3A41BD" wp14:editId="512EA302">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B17FC" w14:textId="14D33870" w:rsidR="00621BCC" w:rsidRPr="0001226A" w:rsidRDefault="00621BC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A41BD" id="_x0000_s1046"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EsHsYPAgAA&#10;8wMAAA4AAAAAAAAAAAAAAAAALgIAAGRycy9lMm9Eb2MueG1sUEsBAi0AFAAGAAgAAAAhADTFRM7b&#10;AAAABgEAAA8AAAAAAAAAAAAAAAAAaQQAAGRycy9kb3ducmV2LnhtbFBLBQYAAAAABAAEAPMAAABx&#10;BQAAAAA=&#10;" filled="f" stroked="f">
              <v:textbox>
                <w:txbxContent>
                  <w:p w14:paraId="7CCB17FC" w14:textId="14D33870" w:rsidR="00621BCC" w:rsidRPr="0001226A" w:rsidRDefault="00621BC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4CB6B91B" w14:textId="77777777" w:rsidR="00621BCC" w:rsidRDefault="00621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49555" w14:textId="77777777" w:rsidR="003A3A4F" w:rsidRPr="008F5280" w:rsidRDefault="003A3A4F" w:rsidP="008F5280">
      <w:pPr>
        <w:pStyle w:val="FootnoteSeparator"/>
      </w:pPr>
    </w:p>
  </w:footnote>
  <w:footnote w:type="continuationSeparator" w:id="0">
    <w:p w14:paraId="4A388D9D" w14:textId="77777777" w:rsidR="003A3A4F" w:rsidRDefault="003A3A4F" w:rsidP="008F5280">
      <w:pPr>
        <w:pStyle w:val="FootnoteSeparator"/>
      </w:pPr>
    </w:p>
    <w:p w14:paraId="769D8E42" w14:textId="77777777" w:rsidR="003A3A4F" w:rsidRDefault="003A3A4F"/>
  </w:footnote>
  <w:footnote w:type="continuationNotice" w:id="1">
    <w:p w14:paraId="3BAAA0C6" w14:textId="77777777" w:rsidR="003A3A4F" w:rsidRDefault="003A3A4F" w:rsidP="00D55628"/>
    <w:p w14:paraId="1BE68D6B" w14:textId="77777777" w:rsidR="003A3A4F" w:rsidRDefault="003A3A4F"/>
  </w:footnote>
  <w:footnote w:id="2">
    <w:p w14:paraId="41349A14" w14:textId="2F35E0C7" w:rsidR="00621BCC" w:rsidRPr="002C464E" w:rsidRDefault="00621BCC" w:rsidP="00D66994">
      <w:pPr>
        <w:pStyle w:val="FootnoteText"/>
      </w:pPr>
      <w:r>
        <w:rPr>
          <w:rStyle w:val="FootnoteReference"/>
        </w:rPr>
        <w:footnoteRef/>
      </w:r>
      <w:r>
        <w:t xml:space="preserve"> HEC-RAS is the Hydrological Engineering Center River Analysis System.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CE52F" w14:textId="77777777" w:rsidR="009E6D3E" w:rsidRDefault="009E6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DD103" w14:textId="47BD6F58" w:rsidR="00621BCC" w:rsidRDefault="00621BCC" w:rsidP="009C64FA">
    <w:pPr>
      <w:pStyle w:val="Header"/>
    </w:pPr>
  </w:p>
  <w:p w14:paraId="642807A6" w14:textId="77777777" w:rsidR="00621BCC" w:rsidRPr="00393205" w:rsidRDefault="00621BCC"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2EF82" w14:textId="77777777" w:rsidR="009E6D3E" w:rsidRDefault="009E6D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9EAA" w14:textId="5244303F" w:rsidR="00621BCC" w:rsidRDefault="00621BC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CE7C3" w14:textId="1CFBCEA9" w:rsidR="00621BCC" w:rsidRDefault="00621B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0FE6A" w14:textId="49656799" w:rsidR="00621BCC" w:rsidRDefault="00621B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87085" w14:textId="784581D4" w:rsidR="00621BCC" w:rsidRDefault="00621B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F6657" w14:textId="1D92872C" w:rsidR="00621BCC" w:rsidRDefault="00621BCC" w:rsidP="009C64FA">
    <w:pPr>
      <w:pStyle w:val="Header"/>
    </w:pPr>
  </w:p>
  <w:p w14:paraId="4AA5F544" w14:textId="77777777" w:rsidR="00621BCC" w:rsidRPr="00393205" w:rsidRDefault="00621BCC"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CBFE6" w14:textId="0333E0D8" w:rsidR="00621BCC" w:rsidRDefault="00621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B8CC526"/>
    <w:lvl w:ilvl="0">
      <w:start w:val="1"/>
      <w:numFmt w:val="decimal"/>
      <w:lvlText w:val="%1."/>
      <w:lvlJc w:val="left"/>
      <w:pPr>
        <w:tabs>
          <w:tab w:val="num" w:pos="360"/>
        </w:tabs>
        <w:ind w:left="360" w:hanging="360"/>
      </w:pPr>
    </w:lvl>
  </w:abstractNum>
  <w:abstractNum w:abstractNumId="1" w15:restartNumberingAfterBreak="0">
    <w:nsid w:val="FFFFFF89"/>
    <w:multiLevelType w:val="hybridMultilevel"/>
    <w:tmpl w:val="3D14A94A"/>
    <w:lvl w:ilvl="0" w:tplc="E144AD8C">
      <w:start w:val="1"/>
      <w:numFmt w:val="bullet"/>
      <w:lvlText w:val=""/>
      <w:lvlJc w:val="left"/>
      <w:pPr>
        <w:tabs>
          <w:tab w:val="num" w:pos="360"/>
        </w:tabs>
        <w:ind w:left="360" w:hanging="360"/>
      </w:pPr>
      <w:rPr>
        <w:rFonts w:ascii="Symbol" w:hAnsi="Symbol" w:hint="default"/>
      </w:rPr>
    </w:lvl>
    <w:lvl w:ilvl="1" w:tplc="4FEECE4C">
      <w:numFmt w:val="decimal"/>
      <w:lvlText w:val=""/>
      <w:lvlJc w:val="left"/>
    </w:lvl>
    <w:lvl w:ilvl="2" w:tplc="E4E273C2">
      <w:numFmt w:val="decimal"/>
      <w:lvlText w:val=""/>
      <w:lvlJc w:val="left"/>
    </w:lvl>
    <w:lvl w:ilvl="3" w:tplc="5BF6743A">
      <w:numFmt w:val="decimal"/>
      <w:lvlText w:val=""/>
      <w:lvlJc w:val="left"/>
    </w:lvl>
    <w:lvl w:ilvl="4" w:tplc="6890E67C">
      <w:numFmt w:val="decimal"/>
      <w:lvlText w:val=""/>
      <w:lvlJc w:val="left"/>
    </w:lvl>
    <w:lvl w:ilvl="5" w:tplc="C65A1B34">
      <w:numFmt w:val="decimal"/>
      <w:lvlText w:val=""/>
      <w:lvlJc w:val="left"/>
    </w:lvl>
    <w:lvl w:ilvl="6" w:tplc="14CE8C5A">
      <w:numFmt w:val="decimal"/>
      <w:lvlText w:val=""/>
      <w:lvlJc w:val="left"/>
    </w:lvl>
    <w:lvl w:ilvl="7" w:tplc="DC9E3612">
      <w:numFmt w:val="decimal"/>
      <w:lvlText w:val=""/>
      <w:lvlJc w:val="left"/>
    </w:lvl>
    <w:lvl w:ilvl="8" w:tplc="B0262B48">
      <w:numFmt w:val="decimal"/>
      <w:lvlText w:val=""/>
      <w:lvlJc w:val="left"/>
    </w:lvl>
  </w:abstractNum>
  <w:abstractNum w:abstractNumId="2" w15:restartNumberingAfterBreak="0">
    <w:nsid w:val="00B3071E"/>
    <w:multiLevelType w:val="hybridMultilevel"/>
    <w:tmpl w:val="86E47752"/>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3" w15:restartNumberingAfterBreak="0">
    <w:nsid w:val="068B37FE"/>
    <w:multiLevelType w:val="multilevel"/>
    <w:tmpl w:val="E08276DA"/>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78"/>
      <w:numFmt w:val="bullet"/>
      <w:pStyle w:val="ListBullet3"/>
      <w:lvlText w:val=""/>
      <w:lvlJc w:val="left"/>
      <w:pPr>
        <w:tabs>
          <w:tab w:val="num" w:pos="510"/>
        </w:tabs>
        <w:ind w:left="510" w:hanging="170"/>
      </w:pPr>
      <w:rPr>
        <w:rFonts w:ascii="Wingdings" w:hAnsi="Wingdings" w:hint="default"/>
        <w:b w:val="0"/>
        <w:i w:val="0"/>
        <w:color w:val="363534" w:themeColor="text1"/>
        <w:spacing w:val="0"/>
        <w:w w:val="100"/>
        <w:position w:val="3"/>
        <w:sz w:val="36"/>
        <w:szCs w:val="3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D70F61"/>
    <w:multiLevelType w:val="multilevel"/>
    <w:tmpl w:val="624EDE6E"/>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0C351215"/>
    <w:multiLevelType w:val="multilevel"/>
    <w:tmpl w:val="22380370"/>
    <w:name w:val="DELWPHeadings"/>
    <w:lvl w:ilvl="0">
      <w:start w:val="1"/>
      <w:numFmt w:val="none"/>
      <w:lvlRestart w:val="0"/>
      <w:suff w:val="nothing"/>
      <w:lvlText w:val=""/>
      <w:lvlJc w:val="left"/>
      <w:pPr>
        <w:ind w:left="0" w:firstLine="0"/>
      </w:pPr>
      <w:rPr>
        <w:rFonts w:hint="default"/>
        <w:color w:val="71C5E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3A41E75"/>
    <w:multiLevelType w:val="hybridMultilevel"/>
    <w:tmpl w:val="4476D2C0"/>
    <w:lvl w:ilvl="0" w:tplc="D5AE1FCA">
      <w:start w:val="10"/>
      <w:numFmt w:val="bullet"/>
      <w:lvlText w:val="-"/>
      <w:lvlJc w:val="left"/>
      <w:pPr>
        <w:ind w:left="1032" w:hanging="360"/>
      </w:pPr>
      <w:rPr>
        <w:rFonts w:ascii="Verdana" w:eastAsia="Times New Roman" w:hAnsi="Verdana" w:cs="Times New Roman" w:hint="default"/>
      </w:rPr>
    </w:lvl>
    <w:lvl w:ilvl="1" w:tplc="0C090003" w:tentative="1">
      <w:start w:val="1"/>
      <w:numFmt w:val="bullet"/>
      <w:lvlText w:val="o"/>
      <w:lvlJc w:val="left"/>
      <w:pPr>
        <w:ind w:left="1752" w:hanging="360"/>
      </w:pPr>
      <w:rPr>
        <w:rFonts w:ascii="Courier New" w:hAnsi="Courier New" w:cs="Courier New" w:hint="default"/>
      </w:rPr>
    </w:lvl>
    <w:lvl w:ilvl="2" w:tplc="0C090005" w:tentative="1">
      <w:start w:val="1"/>
      <w:numFmt w:val="bullet"/>
      <w:lvlText w:val=""/>
      <w:lvlJc w:val="left"/>
      <w:pPr>
        <w:ind w:left="2472" w:hanging="360"/>
      </w:pPr>
      <w:rPr>
        <w:rFonts w:ascii="Wingdings" w:hAnsi="Wingdings" w:hint="default"/>
      </w:rPr>
    </w:lvl>
    <w:lvl w:ilvl="3" w:tplc="0C090001" w:tentative="1">
      <w:start w:val="1"/>
      <w:numFmt w:val="bullet"/>
      <w:lvlText w:val=""/>
      <w:lvlJc w:val="left"/>
      <w:pPr>
        <w:ind w:left="3192" w:hanging="360"/>
      </w:pPr>
      <w:rPr>
        <w:rFonts w:ascii="Symbol" w:hAnsi="Symbol" w:hint="default"/>
      </w:rPr>
    </w:lvl>
    <w:lvl w:ilvl="4" w:tplc="0C090003" w:tentative="1">
      <w:start w:val="1"/>
      <w:numFmt w:val="bullet"/>
      <w:lvlText w:val="o"/>
      <w:lvlJc w:val="left"/>
      <w:pPr>
        <w:ind w:left="3912" w:hanging="360"/>
      </w:pPr>
      <w:rPr>
        <w:rFonts w:ascii="Courier New" w:hAnsi="Courier New" w:cs="Courier New" w:hint="default"/>
      </w:rPr>
    </w:lvl>
    <w:lvl w:ilvl="5" w:tplc="0C090005" w:tentative="1">
      <w:start w:val="1"/>
      <w:numFmt w:val="bullet"/>
      <w:lvlText w:val=""/>
      <w:lvlJc w:val="left"/>
      <w:pPr>
        <w:ind w:left="4632" w:hanging="360"/>
      </w:pPr>
      <w:rPr>
        <w:rFonts w:ascii="Wingdings" w:hAnsi="Wingdings" w:hint="default"/>
      </w:rPr>
    </w:lvl>
    <w:lvl w:ilvl="6" w:tplc="0C090001" w:tentative="1">
      <w:start w:val="1"/>
      <w:numFmt w:val="bullet"/>
      <w:lvlText w:val=""/>
      <w:lvlJc w:val="left"/>
      <w:pPr>
        <w:ind w:left="5352" w:hanging="360"/>
      </w:pPr>
      <w:rPr>
        <w:rFonts w:ascii="Symbol" w:hAnsi="Symbol" w:hint="default"/>
      </w:rPr>
    </w:lvl>
    <w:lvl w:ilvl="7" w:tplc="0C090003" w:tentative="1">
      <w:start w:val="1"/>
      <w:numFmt w:val="bullet"/>
      <w:lvlText w:val="o"/>
      <w:lvlJc w:val="left"/>
      <w:pPr>
        <w:ind w:left="6072" w:hanging="360"/>
      </w:pPr>
      <w:rPr>
        <w:rFonts w:ascii="Courier New" w:hAnsi="Courier New" w:cs="Courier New" w:hint="default"/>
      </w:rPr>
    </w:lvl>
    <w:lvl w:ilvl="8" w:tplc="0C090005" w:tentative="1">
      <w:start w:val="1"/>
      <w:numFmt w:val="bullet"/>
      <w:lvlText w:val=""/>
      <w:lvlJc w:val="left"/>
      <w:pPr>
        <w:ind w:left="6792" w:hanging="360"/>
      </w:pPr>
      <w:rPr>
        <w:rFonts w:ascii="Wingdings" w:hAnsi="Wingdings" w:hint="default"/>
      </w:rPr>
    </w:lvl>
  </w:abstractNum>
  <w:abstractNum w:abstractNumId="8" w15:restartNumberingAfterBreak="0">
    <w:nsid w:val="149F56CE"/>
    <w:multiLevelType w:val="hybridMultilevel"/>
    <w:tmpl w:val="DA5EE930"/>
    <w:lvl w:ilvl="0" w:tplc="0C090003">
      <w:start w:val="1"/>
      <w:numFmt w:val="bullet"/>
      <w:lvlText w:val="o"/>
      <w:lvlJc w:val="left"/>
      <w:pPr>
        <w:ind w:left="502" w:hanging="360"/>
      </w:pPr>
      <w:rPr>
        <w:rFonts w:ascii="Courier New" w:hAnsi="Courier New" w:cs="Courier New" w:hint="default"/>
        <w:color w:val="201547"/>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9" w15:restartNumberingAfterBreak="0">
    <w:nsid w:val="169E52FF"/>
    <w:multiLevelType w:val="hybridMultilevel"/>
    <w:tmpl w:val="9EF23A9C"/>
    <w:name w:val="DEPIPullOutBoxBullets22"/>
    <w:lvl w:ilvl="0" w:tplc="B9F0A34C">
      <w:numFmt w:val="bullet"/>
      <w:lvlText w:val="•"/>
      <w:lvlJc w:val="left"/>
      <w:pPr>
        <w:ind w:left="720" w:hanging="360"/>
      </w:pPr>
      <w:rPr>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hybridMultilevel"/>
    <w:tmpl w:val="75CA4D72"/>
    <w:name w:val="DEPITableBullets"/>
    <w:lvl w:ilvl="0" w:tplc="7DDCEFDA">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3C1A3D2A">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F40ACE8A">
      <w:start w:val="1"/>
      <w:numFmt w:val="bullet"/>
      <w:pStyle w:val="TableTextBullet3"/>
      <w:lvlText w:val=""/>
      <w:lvlJc w:val="left"/>
      <w:pPr>
        <w:tabs>
          <w:tab w:val="num" w:pos="624"/>
        </w:tabs>
        <w:ind w:left="624" w:hanging="170"/>
      </w:pPr>
      <w:rPr>
        <w:rFonts w:ascii="Symbol" w:hAnsi="Symbol" w:hint="default"/>
        <w:position w:val="3"/>
        <w:sz w:val="18"/>
      </w:rPr>
    </w:lvl>
    <w:lvl w:ilvl="3" w:tplc="2D2ECDAC">
      <w:start w:val="1"/>
      <w:numFmt w:val="none"/>
      <w:lvlText w:val=""/>
      <w:lvlJc w:val="left"/>
      <w:pPr>
        <w:ind w:left="2767" w:hanging="360"/>
      </w:pPr>
      <w:rPr>
        <w:rFonts w:hint="default"/>
      </w:rPr>
    </w:lvl>
    <w:lvl w:ilvl="4" w:tplc="C4020956">
      <w:start w:val="1"/>
      <w:numFmt w:val="none"/>
      <w:lvlText w:val=""/>
      <w:lvlJc w:val="left"/>
      <w:pPr>
        <w:ind w:left="3487" w:hanging="360"/>
      </w:pPr>
      <w:rPr>
        <w:rFonts w:hint="default"/>
      </w:rPr>
    </w:lvl>
    <w:lvl w:ilvl="5" w:tplc="A86E0D46">
      <w:start w:val="1"/>
      <w:numFmt w:val="none"/>
      <w:lvlText w:val=""/>
      <w:lvlJc w:val="left"/>
      <w:pPr>
        <w:ind w:left="4207" w:hanging="360"/>
      </w:pPr>
      <w:rPr>
        <w:rFonts w:hint="default"/>
      </w:rPr>
    </w:lvl>
    <w:lvl w:ilvl="6" w:tplc="9CA861EA">
      <w:start w:val="1"/>
      <w:numFmt w:val="none"/>
      <w:lvlText w:val=""/>
      <w:lvlJc w:val="left"/>
      <w:pPr>
        <w:ind w:left="4927" w:hanging="360"/>
      </w:pPr>
      <w:rPr>
        <w:rFonts w:hint="default"/>
      </w:rPr>
    </w:lvl>
    <w:lvl w:ilvl="7" w:tplc="C6CE69D2">
      <w:start w:val="1"/>
      <w:numFmt w:val="none"/>
      <w:lvlText w:val=""/>
      <w:lvlJc w:val="left"/>
      <w:pPr>
        <w:ind w:left="5647" w:hanging="360"/>
      </w:pPr>
      <w:rPr>
        <w:rFonts w:hint="default"/>
      </w:rPr>
    </w:lvl>
    <w:lvl w:ilvl="8" w:tplc="F7EE2462">
      <w:start w:val="1"/>
      <w:numFmt w:val="none"/>
      <w:lvlText w:val=""/>
      <w:lvlJc w:val="left"/>
      <w:pPr>
        <w:ind w:left="6367" w:hanging="360"/>
      </w:pPr>
      <w:rPr>
        <w:rFonts w:hint="default"/>
      </w:rPr>
    </w:lvl>
  </w:abstractNum>
  <w:abstractNum w:abstractNumId="11" w15:restartNumberingAfterBreak="0">
    <w:nsid w:val="1A556C90"/>
    <w:multiLevelType w:val="multilevel"/>
    <w:tmpl w:val="C3FC21F4"/>
    <w:lvl w:ilvl="0">
      <w:numFmt w:val="decimal"/>
      <w:lvlText w:val="•"/>
      <w:lvlJc w:val="left"/>
      <w:pPr>
        <w:tabs>
          <w:tab w:val="num" w:pos="567"/>
        </w:tabs>
        <w:ind w:left="312" w:hanging="170"/>
      </w:pPr>
      <w:rPr>
        <w:rFonts w:ascii="Calibri" w:hAnsi="Calibri" w:cs="Times New Roman" w:hint="default"/>
        <w:color w:val="363534" w:themeColor="text1"/>
        <w:sz w:val="20"/>
      </w:rPr>
    </w:lvl>
    <w:lvl w:ilvl="1">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numFmt w:val="decimal"/>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2" w15:restartNumberingAfterBreak="0">
    <w:nsid w:val="1C581F0E"/>
    <w:multiLevelType w:val="hybridMultilevel"/>
    <w:tmpl w:val="42D08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E2501E"/>
    <w:multiLevelType w:val="hybridMultilevel"/>
    <w:tmpl w:val="ABBAA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236320"/>
    <w:multiLevelType w:val="multilevel"/>
    <w:tmpl w:val="61080E8C"/>
    <w:lvl w:ilvl="0">
      <w:numFmt w:val="decimal"/>
      <w:lvlText w:val="•"/>
      <w:lvlJc w:val="left"/>
      <w:pPr>
        <w:tabs>
          <w:tab w:val="num" w:pos="567"/>
        </w:tabs>
        <w:ind w:left="312" w:hanging="170"/>
      </w:pPr>
      <w:rPr>
        <w:rFonts w:ascii="Calibri" w:hAnsi="Calibri" w:cs="Times New Roman" w:hint="default"/>
        <w:color w:val="363534" w:themeColor="text1"/>
        <w:sz w:val="20"/>
      </w:rPr>
    </w:lvl>
    <w:lvl w:ilvl="1">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numFmt w:val="decimal"/>
      <w:lvlText w:val="o"/>
      <w:lvlJc w:val="left"/>
      <w:pPr>
        <w:ind w:left="0" w:firstLine="0"/>
      </w:pPr>
      <w:rPr>
        <w:rFonts w:ascii="Courier New" w:hAnsi="Courier New" w:cs="Courier New" w:hint="default"/>
      </w:r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15" w15:restartNumberingAfterBreak="0">
    <w:nsid w:val="1E2F2987"/>
    <w:multiLevelType w:val="hybridMultilevel"/>
    <w:tmpl w:val="61080E8C"/>
    <w:lvl w:ilvl="0" w:tplc="8C2CE18E">
      <w:numFmt w:val="decimal"/>
      <w:lvlText w:val="•"/>
      <w:lvlJc w:val="left"/>
      <w:pPr>
        <w:tabs>
          <w:tab w:val="num" w:pos="567"/>
        </w:tabs>
        <w:ind w:left="312" w:hanging="170"/>
      </w:pPr>
      <w:rPr>
        <w:rFonts w:ascii="Calibri" w:hAnsi="Calibri" w:cs="Times New Roman" w:hint="default"/>
        <w:color w:val="363534" w:themeColor="text1"/>
        <w:sz w:val="20"/>
      </w:rPr>
    </w:lvl>
    <w:lvl w:ilvl="1" w:tplc="B596F0A8">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tplc="0F9ACE4E">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tplc="1F9E32A0">
      <w:numFmt w:val="decimal"/>
      <w:lvlText w:val="o"/>
      <w:lvlJc w:val="left"/>
      <w:pPr>
        <w:ind w:left="0" w:firstLine="0"/>
      </w:pPr>
      <w:rPr>
        <w:rFonts w:ascii="Courier New" w:hAnsi="Courier New" w:cs="Courier New" w:hint="default"/>
      </w:rPr>
    </w:lvl>
    <w:lvl w:ilvl="4" w:tplc="A372F35A">
      <w:start w:val="1"/>
      <w:numFmt w:val="none"/>
      <w:lvlText w:val=""/>
      <w:lvlJc w:val="left"/>
      <w:pPr>
        <w:ind w:left="0" w:firstLine="0"/>
      </w:pPr>
    </w:lvl>
    <w:lvl w:ilvl="5" w:tplc="8D32268C">
      <w:start w:val="1"/>
      <w:numFmt w:val="none"/>
      <w:lvlText w:val=""/>
      <w:lvlJc w:val="left"/>
      <w:pPr>
        <w:ind w:left="0" w:firstLine="0"/>
      </w:pPr>
    </w:lvl>
    <w:lvl w:ilvl="6" w:tplc="2CB2321A">
      <w:start w:val="1"/>
      <w:numFmt w:val="none"/>
      <w:lvlText w:val=""/>
      <w:lvlJc w:val="left"/>
      <w:pPr>
        <w:ind w:left="0" w:firstLine="0"/>
      </w:pPr>
    </w:lvl>
    <w:lvl w:ilvl="7" w:tplc="898E9A36">
      <w:start w:val="1"/>
      <w:numFmt w:val="none"/>
      <w:lvlText w:val=""/>
      <w:lvlJc w:val="left"/>
      <w:pPr>
        <w:ind w:left="0" w:firstLine="0"/>
      </w:pPr>
    </w:lvl>
    <w:lvl w:ilvl="8" w:tplc="77B26CA2">
      <w:start w:val="1"/>
      <w:numFmt w:val="none"/>
      <w:lvlText w:val=""/>
      <w:lvlJc w:val="left"/>
      <w:pPr>
        <w:ind w:left="0" w:firstLine="0"/>
      </w:p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02552B8"/>
    <w:multiLevelType w:val="hybridMultilevel"/>
    <w:tmpl w:val="5B24E074"/>
    <w:lvl w:ilvl="0" w:tplc="6A90A6AE">
      <w:start w:val="1"/>
      <w:numFmt w:val="bullet"/>
      <w:lvlText w:val="•"/>
      <w:lvlJc w:val="left"/>
      <w:pPr>
        <w:tabs>
          <w:tab w:val="num" w:pos="720"/>
        </w:tabs>
        <w:ind w:left="720" w:hanging="360"/>
      </w:pPr>
      <w:rPr>
        <w:rFonts w:ascii="Arial" w:hAnsi="Arial" w:hint="default"/>
      </w:rPr>
    </w:lvl>
    <w:lvl w:ilvl="1" w:tplc="D7FC752A" w:tentative="1">
      <w:start w:val="1"/>
      <w:numFmt w:val="bullet"/>
      <w:lvlText w:val="•"/>
      <w:lvlJc w:val="left"/>
      <w:pPr>
        <w:tabs>
          <w:tab w:val="num" w:pos="1440"/>
        </w:tabs>
        <w:ind w:left="1440" w:hanging="360"/>
      </w:pPr>
      <w:rPr>
        <w:rFonts w:ascii="Arial" w:hAnsi="Arial" w:hint="default"/>
      </w:rPr>
    </w:lvl>
    <w:lvl w:ilvl="2" w:tplc="2AD22A72" w:tentative="1">
      <w:start w:val="1"/>
      <w:numFmt w:val="bullet"/>
      <w:lvlText w:val="•"/>
      <w:lvlJc w:val="left"/>
      <w:pPr>
        <w:tabs>
          <w:tab w:val="num" w:pos="2160"/>
        </w:tabs>
        <w:ind w:left="2160" w:hanging="360"/>
      </w:pPr>
      <w:rPr>
        <w:rFonts w:ascii="Arial" w:hAnsi="Arial" w:hint="default"/>
      </w:rPr>
    </w:lvl>
    <w:lvl w:ilvl="3" w:tplc="D0CCC002" w:tentative="1">
      <w:start w:val="1"/>
      <w:numFmt w:val="bullet"/>
      <w:lvlText w:val="•"/>
      <w:lvlJc w:val="left"/>
      <w:pPr>
        <w:tabs>
          <w:tab w:val="num" w:pos="2880"/>
        </w:tabs>
        <w:ind w:left="2880" w:hanging="360"/>
      </w:pPr>
      <w:rPr>
        <w:rFonts w:ascii="Arial" w:hAnsi="Arial" w:hint="default"/>
      </w:rPr>
    </w:lvl>
    <w:lvl w:ilvl="4" w:tplc="A3322484" w:tentative="1">
      <w:start w:val="1"/>
      <w:numFmt w:val="bullet"/>
      <w:lvlText w:val="•"/>
      <w:lvlJc w:val="left"/>
      <w:pPr>
        <w:tabs>
          <w:tab w:val="num" w:pos="3600"/>
        </w:tabs>
        <w:ind w:left="3600" w:hanging="360"/>
      </w:pPr>
      <w:rPr>
        <w:rFonts w:ascii="Arial" w:hAnsi="Arial" w:hint="default"/>
      </w:rPr>
    </w:lvl>
    <w:lvl w:ilvl="5" w:tplc="1F4E6A58" w:tentative="1">
      <w:start w:val="1"/>
      <w:numFmt w:val="bullet"/>
      <w:lvlText w:val="•"/>
      <w:lvlJc w:val="left"/>
      <w:pPr>
        <w:tabs>
          <w:tab w:val="num" w:pos="4320"/>
        </w:tabs>
        <w:ind w:left="4320" w:hanging="360"/>
      </w:pPr>
      <w:rPr>
        <w:rFonts w:ascii="Arial" w:hAnsi="Arial" w:hint="default"/>
      </w:rPr>
    </w:lvl>
    <w:lvl w:ilvl="6" w:tplc="173A5DA2" w:tentative="1">
      <w:start w:val="1"/>
      <w:numFmt w:val="bullet"/>
      <w:lvlText w:val="•"/>
      <w:lvlJc w:val="left"/>
      <w:pPr>
        <w:tabs>
          <w:tab w:val="num" w:pos="5040"/>
        </w:tabs>
        <w:ind w:left="5040" w:hanging="360"/>
      </w:pPr>
      <w:rPr>
        <w:rFonts w:ascii="Arial" w:hAnsi="Arial" w:hint="default"/>
      </w:rPr>
    </w:lvl>
    <w:lvl w:ilvl="7" w:tplc="63AA029A" w:tentative="1">
      <w:start w:val="1"/>
      <w:numFmt w:val="bullet"/>
      <w:lvlText w:val="•"/>
      <w:lvlJc w:val="left"/>
      <w:pPr>
        <w:tabs>
          <w:tab w:val="num" w:pos="5760"/>
        </w:tabs>
        <w:ind w:left="5760" w:hanging="360"/>
      </w:pPr>
      <w:rPr>
        <w:rFonts w:ascii="Arial" w:hAnsi="Arial" w:hint="default"/>
      </w:rPr>
    </w:lvl>
    <w:lvl w:ilvl="8" w:tplc="4466671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16E31CF"/>
    <w:multiLevelType w:val="multilevel"/>
    <w:tmpl w:val="1BACE8B2"/>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358C7D25"/>
    <w:multiLevelType w:val="hybridMultilevel"/>
    <w:tmpl w:val="A62EA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1872E7"/>
    <w:multiLevelType w:val="hybridMultilevel"/>
    <w:tmpl w:val="B48AB05E"/>
    <w:lvl w:ilvl="0" w:tplc="8654EAE6">
      <w:start w:val="1"/>
      <w:numFmt w:val="bullet"/>
      <w:lvlText w:val="o"/>
      <w:lvlJc w:val="left"/>
      <w:pPr>
        <w:tabs>
          <w:tab w:val="num" w:pos="567"/>
        </w:tabs>
        <w:ind w:left="312" w:hanging="170"/>
      </w:pPr>
      <w:rPr>
        <w:rFonts w:ascii="Courier New" w:hAnsi="Courier New" w:cs="Courier New" w:hint="default"/>
        <w:color w:val="363534" w:themeColor="text1"/>
        <w:sz w:val="20"/>
      </w:rPr>
    </w:lvl>
    <w:lvl w:ilvl="1" w:tplc="033A1CB4">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tplc="87F6654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tplc="0A5E153C">
      <w:start w:val="1"/>
      <w:numFmt w:val="none"/>
      <w:lvlText w:val=""/>
      <w:lvlJc w:val="left"/>
      <w:pPr>
        <w:ind w:left="0" w:firstLine="0"/>
      </w:pPr>
      <w:rPr>
        <w:rFonts w:hint="default"/>
      </w:rPr>
    </w:lvl>
    <w:lvl w:ilvl="4" w:tplc="14045E74">
      <w:start w:val="1"/>
      <w:numFmt w:val="none"/>
      <w:lvlText w:val=""/>
      <w:lvlJc w:val="left"/>
      <w:pPr>
        <w:ind w:left="0" w:firstLine="0"/>
      </w:pPr>
      <w:rPr>
        <w:rFonts w:hint="default"/>
      </w:rPr>
    </w:lvl>
    <w:lvl w:ilvl="5" w:tplc="F6C217B0">
      <w:start w:val="1"/>
      <w:numFmt w:val="none"/>
      <w:lvlText w:val=""/>
      <w:lvlJc w:val="left"/>
      <w:pPr>
        <w:ind w:left="0" w:firstLine="0"/>
      </w:pPr>
      <w:rPr>
        <w:rFonts w:hint="default"/>
      </w:rPr>
    </w:lvl>
    <w:lvl w:ilvl="6" w:tplc="F830F200">
      <w:start w:val="1"/>
      <w:numFmt w:val="none"/>
      <w:lvlText w:val=""/>
      <w:lvlJc w:val="left"/>
      <w:pPr>
        <w:ind w:left="0" w:firstLine="0"/>
      </w:pPr>
      <w:rPr>
        <w:rFonts w:hint="default"/>
      </w:rPr>
    </w:lvl>
    <w:lvl w:ilvl="7" w:tplc="802A4F9C">
      <w:start w:val="1"/>
      <w:numFmt w:val="none"/>
      <w:lvlText w:val=""/>
      <w:lvlJc w:val="left"/>
      <w:pPr>
        <w:ind w:left="0" w:firstLine="0"/>
      </w:pPr>
      <w:rPr>
        <w:rFonts w:hint="default"/>
      </w:rPr>
    </w:lvl>
    <w:lvl w:ilvl="8" w:tplc="9798152A">
      <w:start w:val="1"/>
      <w:numFmt w:val="none"/>
      <w:lvlText w:val=""/>
      <w:lvlJc w:val="left"/>
      <w:pPr>
        <w:ind w:left="0" w:firstLine="0"/>
      </w:pPr>
      <w:rPr>
        <w:rFonts w:hint="default"/>
      </w:rPr>
    </w:lvl>
  </w:abstractNum>
  <w:abstractNum w:abstractNumId="22" w15:restartNumberingAfterBreak="0">
    <w:nsid w:val="38723AD4"/>
    <w:multiLevelType w:val="hybridMultilevel"/>
    <w:tmpl w:val="C3FC21F4"/>
    <w:lvl w:ilvl="0" w:tplc="16AADDF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78689FC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4984DD18">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734C9718">
      <w:start w:val="1"/>
      <w:numFmt w:val="none"/>
      <w:lvlText w:val=""/>
      <w:lvlJc w:val="left"/>
      <w:pPr>
        <w:ind w:left="0" w:firstLine="0"/>
      </w:pPr>
      <w:rPr>
        <w:rFonts w:hint="default"/>
      </w:rPr>
    </w:lvl>
    <w:lvl w:ilvl="4" w:tplc="2370C6F0">
      <w:start w:val="1"/>
      <w:numFmt w:val="none"/>
      <w:lvlText w:val=""/>
      <w:lvlJc w:val="left"/>
      <w:pPr>
        <w:ind w:left="0" w:firstLine="0"/>
      </w:pPr>
      <w:rPr>
        <w:rFonts w:hint="default"/>
      </w:rPr>
    </w:lvl>
    <w:lvl w:ilvl="5" w:tplc="7DB61268">
      <w:start w:val="1"/>
      <w:numFmt w:val="none"/>
      <w:lvlText w:val=""/>
      <w:lvlJc w:val="left"/>
      <w:pPr>
        <w:ind w:left="0" w:firstLine="0"/>
      </w:pPr>
      <w:rPr>
        <w:rFonts w:hint="default"/>
      </w:rPr>
    </w:lvl>
    <w:lvl w:ilvl="6" w:tplc="9990CD60">
      <w:start w:val="1"/>
      <w:numFmt w:val="none"/>
      <w:lvlText w:val=""/>
      <w:lvlJc w:val="left"/>
      <w:pPr>
        <w:ind w:left="0" w:firstLine="0"/>
      </w:pPr>
      <w:rPr>
        <w:rFonts w:hint="default"/>
      </w:rPr>
    </w:lvl>
    <w:lvl w:ilvl="7" w:tplc="5C244558">
      <w:start w:val="1"/>
      <w:numFmt w:val="none"/>
      <w:lvlText w:val=""/>
      <w:lvlJc w:val="left"/>
      <w:pPr>
        <w:ind w:left="0" w:firstLine="0"/>
      </w:pPr>
      <w:rPr>
        <w:rFonts w:hint="default"/>
      </w:rPr>
    </w:lvl>
    <w:lvl w:ilvl="8" w:tplc="D456A520">
      <w:start w:val="1"/>
      <w:numFmt w:val="none"/>
      <w:lvlText w:val=""/>
      <w:lvlJc w:val="left"/>
      <w:pPr>
        <w:ind w:left="0" w:firstLine="0"/>
      </w:pPr>
      <w:rPr>
        <w:rFonts w:hint="default"/>
      </w:rPr>
    </w:lvl>
  </w:abstractNum>
  <w:abstractNum w:abstractNumId="23" w15:restartNumberingAfterBreak="0">
    <w:nsid w:val="39552B42"/>
    <w:multiLevelType w:val="multilevel"/>
    <w:tmpl w:val="C3FC21F4"/>
    <w:lvl w:ilvl="0">
      <w:numFmt w:val="decimal"/>
      <w:lvlText w:val="•"/>
      <w:lvlJc w:val="left"/>
      <w:pPr>
        <w:tabs>
          <w:tab w:val="num" w:pos="567"/>
        </w:tabs>
        <w:ind w:left="312" w:hanging="170"/>
      </w:pPr>
      <w:rPr>
        <w:rFonts w:ascii="Calibri" w:hAnsi="Calibri" w:cs="Times New Roman" w:hint="default"/>
        <w:color w:val="363534" w:themeColor="text1"/>
        <w:sz w:val="20"/>
      </w:rPr>
    </w:lvl>
    <w:lvl w:ilvl="1">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numFmt w:val="decimal"/>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4" w15:restartNumberingAfterBreak="0">
    <w:nsid w:val="3A505378"/>
    <w:multiLevelType w:val="hybridMultilevel"/>
    <w:tmpl w:val="40F457D2"/>
    <w:name w:val="JemenaBullets"/>
    <w:lvl w:ilvl="0" w:tplc="84B47E10">
      <w:start w:val="1"/>
      <w:numFmt w:val="bullet"/>
      <w:lvlText w:val=""/>
      <w:lvlJc w:val="left"/>
      <w:pPr>
        <w:tabs>
          <w:tab w:val="num" w:pos="340"/>
        </w:tabs>
        <w:ind w:left="340" w:hanging="340"/>
      </w:pPr>
      <w:rPr>
        <w:rFonts w:ascii="Symbol" w:hAnsi="Symbol" w:hint="default"/>
        <w:color w:val="auto"/>
        <w:position w:val="0"/>
        <w:sz w:val="16"/>
      </w:rPr>
    </w:lvl>
    <w:lvl w:ilvl="1" w:tplc="87E035D6">
      <w:start w:val="1"/>
      <w:numFmt w:val="bullet"/>
      <w:lvlRestart w:val="0"/>
      <w:lvlText w:val=""/>
      <w:lvlJc w:val="left"/>
      <w:pPr>
        <w:tabs>
          <w:tab w:val="num" w:pos="851"/>
        </w:tabs>
        <w:ind w:left="851" w:hanging="426"/>
      </w:pPr>
      <w:rPr>
        <w:rFonts w:ascii="Webdings" w:hAnsi="Webdings" w:hint="default"/>
        <w:color w:val="auto"/>
      </w:rPr>
    </w:lvl>
    <w:lvl w:ilvl="2" w:tplc="A6DE3A36">
      <w:start w:val="1"/>
      <w:numFmt w:val="bullet"/>
      <w:lvlRestart w:val="0"/>
      <w:lvlText w:val="–"/>
      <w:lvlJc w:val="left"/>
      <w:pPr>
        <w:tabs>
          <w:tab w:val="num" w:pos="1276"/>
        </w:tabs>
        <w:ind w:left="1276" w:hanging="425"/>
      </w:pPr>
      <w:rPr>
        <w:rFonts w:ascii="Arial" w:hAnsi="Arial" w:hint="default"/>
        <w:color w:val="auto"/>
      </w:rPr>
    </w:lvl>
    <w:lvl w:ilvl="3" w:tplc="812016D6">
      <w:start w:val="1"/>
      <w:numFmt w:val="decimal"/>
      <w:lvlText w:val="(%4)"/>
      <w:lvlJc w:val="left"/>
      <w:pPr>
        <w:tabs>
          <w:tab w:val="num" w:pos="1440"/>
        </w:tabs>
        <w:ind w:left="1440" w:hanging="360"/>
      </w:pPr>
      <w:rPr>
        <w:rFonts w:hint="default"/>
      </w:rPr>
    </w:lvl>
    <w:lvl w:ilvl="4" w:tplc="4F06FA14">
      <w:start w:val="1"/>
      <w:numFmt w:val="lowerLetter"/>
      <w:lvlText w:val="(%5)"/>
      <w:lvlJc w:val="left"/>
      <w:pPr>
        <w:tabs>
          <w:tab w:val="num" w:pos="1800"/>
        </w:tabs>
        <w:ind w:left="1800" w:hanging="360"/>
      </w:pPr>
      <w:rPr>
        <w:rFonts w:hint="default"/>
      </w:rPr>
    </w:lvl>
    <w:lvl w:ilvl="5" w:tplc="78F262FC">
      <w:start w:val="1"/>
      <w:numFmt w:val="lowerRoman"/>
      <w:lvlText w:val="(%6)"/>
      <w:lvlJc w:val="left"/>
      <w:pPr>
        <w:tabs>
          <w:tab w:val="num" w:pos="2160"/>
        </w:tabs>
        <w:ind w:left="2160" w:hanging="360"/>
      </w:pPr>
      <w:rPr>
        <w:rFonts w:hint="default"/>
      </w:rPr>
    </w:lvl>
    <w:lvl w:ilvl="6" w:tplc="D876C47C">
      <w:start w:val="1"/>
      <w:numFmt w:val="decimal"/>
      <w:lvlText w:val="%7."/>
      <w:lvlJc w:val="left"/>
      <w:pPr>
        <w:tabs>
          <w:tab w:val="num" w:pos="2520"/>
        </w:tabs>
        <w:ind w:left="2520" w:hanging="360"/>
      </w:pPr>
      <w:rPr>
        <w:rFonts w:hint="default"/>
      </w:rPr>
    </w:lvl>
    <w:lvl w:ilvl="7" w:tplc="3FC60F8E">
      <w:start w:val="1"/>
      <w:numFmt w:val="lowerLetter"/>
      <w:lvlText w:val="%8."/>
      <w:lvlJc w:val="left"/>
      <w:pPr>
        <w:tabs>
          <w:tab w:val="num" w:pos="2880"/>
        </w:tabs>
        <w:ind w:left="2880" w:hanging="360"/>
      </w:pPr>
      <w:rPr>
        <w:rFonts w:hint="default"/>
      </w:rPr>
    </w:lvl>
    <w:lvl w:ilvl="8" w:tplc="041CF1DE">
      <w:start w:val="1"/>
      <w:numFmt w:val="lowerRoman"/>
      <w:lvlText w:val="%9."/>
      <w:lvlJc w:val="left"/>
      <w:pPr>
        <w:tabs>
          <w:tab w:val="num" w:pos="3240"/>
        </w:tabs>
        <w:ind w:left="3240" w:hanging="360"/>
      </w:pPr>
      <w:rPr>
        <w:rFonts w:hint="default"/>
      </w:rPr>
    </w:lvl>
  </w:abstractNum>
  <w:abstractNum w:abstractNumId="2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D25777C"/>
    <w:multiLevelType w:val="hybridMultilevel"/>
    <w:tmpl w:val="4082296C"/>
    <w:lvl w:ilvl="0" w:tplc="0CB0FEBA">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tplc="BB184038">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3A288986">
      <w:start w:val="1"/>
      <w:numFmt w:val="bullet"/>
      <w:lvlText w:val=""/>
      <w:lvlJc w:val="left"/>
      <w:pPr>
        <w:tabs>
          <w:tab w:val="num" w:pos="624"/>
        </w:tabs>
        <w:ind w:left="624" w:hanging="170"/>
      </w:pPr>
      <w:rPr>
        <w:rFonts w:ascii="Symbol" w:hAnsi="Symbol" w:hint="default"/>
        <w:position w:val="3"/>
        <w:sz w:val="18"/>
      </w:rPr>
    </w:lvl>
    <w:lvl w:ilvl="3" w:tplc="3B161112">
      <w:start w:val="1"/>
      <w:numFmt w:val="none"/>
      <w:lvlText w:val=""/>
      <w:lvlJc w:val="left"/>
      <w:pPr>
        <w:ind w:left="2767" w:hanging="360"/>
      </w:pPr>
      <w:rPr>
        <w:rFonts w:hint="default"/>
      </w:rPr>
    </w:lvl>
    <w:lvl w:ilvl="4" w:tplc="1B82A54E">
      <w:start w:val="1"/>
      <w:numFmt w:val="none"/>
      <w:lvlText w:val=""/>
      <w:lvlJc w:val="left"/>
      <w:pPr>
        <w:ind w:left="3487" w:hanging="360"/>
      </w:pPr>
      <w:rPr>
        <w:rFonts w:hint="default"/>
      </w:rPr>
    </w:lvl>
    <w:lvl w:ilvl="5" w:tplc="0BE0F076">
      <w:start w:val="1"/>
      <w:numFmt w:val="none"/>
      <w:lvlText w:val=""/>
      <w:lvlJc w:val="left"/>
      <w:pPr>
        <w:ind w:left="4207" w:hanging="360"/>
      </w:pPr>
      <w:rPr>
        <w:rFonts w:hint="default"/>
      </w:rPr>
    </w:lvl>
    <w:lvl w:ilvl="6" w:tplc="94866E42">
      <w:start w:val="1"/>
      <w:numFmt w:val="none"/>
      <w:lvlText w:val=""/>
      <w:lvlJc w:val="left"/>
      <w:pPr>
        <w:ind w:left="4927" w:hanging="360"/>
      </w:pPr>
      <w:rPr>
        <w:rFonts w:hint="default"/>
      </w:rPr>
    </w:lvl>
    <w:lvl w:ilvl="7" w:tplc="4AC6E2FE">
      <w:start w:val="1"/>
      <w:numFmt w:val="none"/>
      <w:lvlText w:val=""/>
      <w:lvlJc w:val="left"/>
      <w:pPr>
        <w:ind w:left="5647" w:hanging="360"/>
      </w:pPr>
      <w:rPr>
        <w:rFonts w:hint="default"/>
      </w:rPr>
    </w:lvl>
    <w:lvl w:ilvl="8" w:tplc="DE12D4E4">
      <w:start w:val="1"/>
      <w:numFmt w:val="none"/>
      <w:lvlText w:val=""/>
      <w:lvlJc w:val="left"/>
      <w:pPr>
        <w:ind w:left="6367" w:hanging="360"/>
      </w:pPr>
      <w:rPr>
        <w:rFonts w:hint="default"/>
      </w:rPr>
    </w:lvl>
  </w:abstractNum>
  <w:abstractNum w:abstractNumId="27" w15:restartNumberingAfterBreak="0">
    <w:nsid w:val="3DC602F0"/>
    <w:multiLevelType w:val="hybridMultilevel"/>
    <w:tmpl w:val="D6BED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101508"/>
    <w:multiLevelType w:val="hybridMultilevel"/>
    <w:tmpl w:val="C3FC21F4"/>
    <w:lvl w:ilvl="0" w:tplc="4336D878">
      <w:numFmt w:val="decimal"/>
      <w:lvlText w:val="•"/>
      <w:lvlJc w:val="left"/>
      <w:pPr>
        <w:tabs>
          <w:tab w:val="num" w:pos="567"/>
        </w:tabs>
        <w:ind w:left="312" w:hanging="170"/>
      </w:pPr>
      <w:rPr>
        <w:rFonts w:ascii="Calibri" w:hAnsi="Calibri" w:cs="Times New Roman" w:hint="default"/>
        <w:color w:val="363534" w:themeColor="text1"/>
        <w:sz w:val="20"/>
      </w:rPr>
    </w:lvl>
    <w:lvl w:ilvl="1" w:tplc="FD007EAC">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tplc="265A955E">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tplc="A22CF4EC">
      <w:numFmt w:val="decimal"/>
      <w:lvlText w:val=""/>
      <w:lvlJc w:val="left"/>
      <w:pPr>
        <w:ind w:left="0" w:firstLine="0"/>
      </w:pPr>
    </w:lvl>
    <w:lvl w:ilvl="4" w:tplc="971EEA8E">
      <w:start w:val="1"/>
      <w:numFmt w:val="none"/>
      <w:lvlText w:val=""/>
      <w:lvlJc w:val="left"/>
      <w:pPr>
        <w:ind w:left="0" w:firstLine="0"/>
      </w:pPr>
    </w:lvl>
    <w:lvl w:ilvl="5" w:tplc="E64231AE">
      <w:start w:val="1"/>
      <w:numFmt w:val="none"/>
      <w:lvlText w:val=""/>
      <w:lvlJc w:val="left"/>
      <w:pPr>
        <w:ind w:left="0" w:firstLine="0"/>
      </w:pPr>
    </w:lvl>
    <w:lvl w:ilvl="6" w:tplc="66E6FC76">
      <w:start w:val="1"/>
      <w:numFmt w:val="none"/>
      <w:lvlText w:val=""/>
      <w:lvlJc w:val="left"/>
      <w:pPr>
        <w:ind w:left="0" w:firstLine="0"/>
      </w:pPr>
    </w:lvl>
    <w:lvl w:ilvl="7" w:tplc="BEB47750">
      <w:start w:val="1"/>
      <w:numFmt w:val="none"/>
      <w:lvlText w:val=""/>
      <w:lvlJc w:val="left"/>
      <w:pPr>
        <w:ind w:left="0" w:firstLine="0"/>
      </w:pPr>
    </w:lvl>
    <w:lvl w:ilvl="8" w:tplc="A6164A66">
      <w:start w:val="1"/>
      <w:numFmt w:val="none"/>
      <w:lvlText w:val=""/>
      <w:lvlJc w:val="left"/>
      <w:pPr>
        <w:ind w:left="0" w:firstLine="0"/>
      </w:pPr>
    </w:lvl>
  </w:abstractNum>
  <w:abstractNum w:abstractNumId="29" w15:restartNumberingAfterBreak="0">
    <w:nsid w:val="41F21788"/>
    <w:multiLevelType w:val="hybridMultilevel"/>
    <w:tmpl w:val="AEEC30DE"/>
    <w:lvl w:ilvl="0" w:tplc="3E5825AC">
      <w:start w:val="1"/>
      <w:numFmt w:val="bullet"/>
      <w:pStyle w:val="SmallBullet"/>
      <w:lvlText w:val="•"/>
      <w:lvlJc w:val="left"/>
      <w:pPr>
        <w:ind w:left="170" w:hanging="170"/>
      </w:pPr>
      <w:rPr>
        <w:rFonts w:ascii="Arial" w:hAnsi="Arial" w:hint="default"/>
        <w:color w:val="363534" w:themeColor="text1"/>
      </w:rPr>
    </w:lvl>
    <w:lvl w:ilvl="1" w:tplc="9ADC5FC4">
      <w:start w:val="1"/>
      <w:numFmt w:val="bullet"/>
      <w:lvlText w:val="o"/>
      <w:lvlJc w:val="left"/>
      <w:pPr>
        <w:ind w:left="1440" w:hanging="360"/>
      </w:pPr>
      <w:rPr>
        <w:rFonts w:ascii="Courier New" w:hAnsi="Courier New" w:cs="Courier New" w:hint="default"/>
      </w:rPr>
    </w:lvl>
    <w:lvl w:ilvl="2" w:tplc="4B044DF0">
      <w:start w:val="1"/>
      <w:numFmt w:val="bullet"/>
      <w:lvlText w:val=""/>
      <w:lvlJc w:val="left"/>
      <w:pPr>
        <w:ind w:left="2160" w:hanging="360"/>
      </w:pPr>
      <w:rPr>
        <w:rFonts w:ascii="Wingdings" w:hAnsi="Wingdings" w:hint="default"/>
      </w:rPr>
    </w:lvl>
    <w:lvl w:ilvl="3" w:tplc="7CB24872">
      <w:start w:val="1"/>
      <w:numFmt w:val="bullet"/>
      <w:lvlText w:val=""/>
      <w:lvlJc w:val="left"/>
      <w:pPr>
        <w:ind w:left="2880" w:hanging="360"/>
      </w:pPr>
      <w:rPr>
        <w:rFonts w:ascii="Symbol" w:hAnsi="Symbol" w:hint="default"/>
      </w:rPr>
    </w:lvl>
    <w:lvl w:ilvl="4" w:tplc="D0829376">
      <w:start w:val="1"/>
      <w:numFmt w:val="bullet"/>
      <w:lvlText w:val="o"/>
      <w:lvlJc w:val="left"/>
      <w:pPr>
        <w:ind w:left="3600" w:hanging="360"/>
      </w:pPr>
      <w:rPr>
        <w:rFonts w:ascii="Courier New" w:hAnsi="Courier New" w:cs="Courier New" w:hint="default"/>
      </w:rPr>
    </w:lvl>
    <w:lvl w:ilvl="5" w:tplc="A1BAF600">
      <w:start w:val="1"/>
      <w:numFmt w:val="bullet"/>
      <w:lvlText w:val=""/>
      <w:lvlJc w:val="left"/>
      <w:pPr>
        <w:ind w:left="4320" w:hanging="360"/>
      </w:pPr>
      <w:rPr>
        <w:rFonts w:ascii="Wingdings" w:hAnsi="Wingdings" w:hint="default"/>
      </w:rPr>
    </w:lvl>
    <w:lvl w:ilvl="6" w:tplc="1A908BB4">
      <w:start w:val="1"/>
      <w:numFmt w:val="bullet"/>
      <w:lvlText w:val=""/>
      <w:lvlJc w:val="left"/>
      <w:pPr>
        <w:ind w:left="5040" w:hanging="360"/>
      </w:pPr>
      <w:rPr>
        <w:rFonts w:ascii="Symbol" w:hAnsi="Symbol" w:hint="default"/>
      </w:rPr>
    </w:lvl>
    <w:lvl w:ilvl="7" w:tplc="02CA3C64">
      <w:start w:val="1"/>
      <w:numFmt w:val="bullet"/>
      <w:lvlText w:val="o"/>
      <w:lvlJc w:val="left"/>
      <w:pPr>
        <w:ind w:left="5760" w:hanging="360"/>
      </w:pPr>
      <w:rPr>
        <w:rFonts w:ascii="Courier New" w:hAnsi="Courier New" w:cs="Courier New" w:hint="default"/>
      </w:rPr>
    </w:lvl>
    <w:lvl w:ilvl="8" w:tplc="5246D958">
      <w:start w:val="1"/>
      <w:numFmt w:val="bullet"/>
      <w:lvlText w:val=""/>
      <w:lvlJc w:val="left"/>
      <w:pPr>
        <w:ind w:left="6480" w:hanging="360"/>
      </w:pPr>
      <w:rPr>
        <w:rFonts w:ascii="Wingdings" w:hAnsi="Wingdings" w:hint="default"/>
      </w:rPr>
    </w:lvl>
  </w:abstractNum>
  <w:abstractNum w:abstractNumId="30" w15:restartNumberingAfterBreak="0">
    <w:nsid w:val="470E2A40"/>
    <w:multiLevelType w:val="hybridMultilevel"/>
    <w:tmpl w:val="27F2E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8F2E99"/>
    <w:multiLevelType w:val="multilevel"/>
    <w:tmpl w:val="A4EEEAAC"/>
    <w:lvl w:ilvl="0">
      <w:start w:val="1"/>
      <w:numFmt w:val="bullet"/>
      <w:lvlText w:val=""/>
      <w:lvlJc w:val="left"/>
      <w:pPr>
        <w:tabs>
          <w:tab w:val="num" w:pos="170"/>
        </w:tabs>
        <w:ind w:left="170" w:hanging="17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78"/>
      <w:numFmt w:val="bullet"/>
      <w:lvlText w:val=""/>
      <w:lvlJc w:val="left"/>
      <w:pPr>
        <w:tabs>
          <w:tab w:val="num" w:pos="510"/>
        </w:tabs>
        <w:ind w:left="510" w:hanging="170"/>
      </w:pPr>
      <w:rPr>
        <w:rFonts w:ascii="Wingdings" w:hAnsi="Wingdings" w:hint="default"/>
        <w:b w:val="0"/>
        <w:i w:val="0"/>
        <w:color w:val="363534" w:themeColor="text1"/>
        <w:spacing w:val="0"/>
        <w:w w:val="100"/>
        <w:position w:val="3"/>
        <w:sz w:val="36"/>
        <w:szCs w:val="3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49BC02C1"/>
    <w:multiLevelType w:val="multilevel"/>
    <w:tmpl w:val="905C8030"/>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33" w15:restartNumberingAfterBreak="0">
    <w:nsid w:val="49FA4517"/>
    <w:multiLevelType w:val="hybridMultilevel"/>
    <w:tmpl w:val="A4503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8D28A8"/>
    <w:multiLevelType w:val="hybridMultilevel"/>
    <w:tmpl w:val="C0EA7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545EC4"/>
    <w:multiLevelType w:val="multilevel"/>
    <w:tmpl w:val="D012D37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6" w15:restartNumberingAfterBreak="0">
    <w:nsid w:val="4F5357FF"/>
    <w:multiLevelType w:val="hybridMultilevel"/>
    <w:tmpl w:val="595EBCFA"/>
    <w:lvl w:ilvl="0" w:tplc="86FE657C">
      <w:start w:val="1"/>
      <w:numFmt w:val="bullet"/>
      <w:lvlText w:val="o"/>
      <w:lvlJc w:val="left"/>
      <w:pPr>
        <w:tabs>
          <w:tab w:val="num" w:pos="567"/>
        </w:tabs>
        <w:ind w:left="312" w:hanging="170"/>
      </w:pPr>
      <w:rPr>
        <w:rFonts w:ascii="Courier New" w:hAnsi="Courier New" w:cs="Courier New" w:hint="default"/>
        <w:color w:val="363534" w:themeColor="text1"/>
        <w:sz w:val="20"/>
      </w:rPr>
    </w:lvl>
    <w:lvl w:ilvl="1" w:tplc="C1820EF4">
      <w:start w:val="1"/>
      <w:numFmt w:val="bullet"/>
      <w:lvlText w:val="–"/>
      <w:lvlJc w:val="left"/>
      <w:pPr>
        <w:tabs>
          <w:tab w:val="num" w:pos="851"/>
        </w:tabs>
        <w:ind w:left="482" w:hanging="170"/>
      </w:pPr>
      <w:rPr>
        <w:rFonts w:ascii="Calibri" w:hAnsi="Calibri" w:hint="default"/>
        <w:b w:val="0"/>
        <w:i w:val="0"/>
        <w:color w:val="363534" w:themeColor="text1"/>
        <w:position w:val="2"/>
        <w:sz w:val="20"/>
      </w:rPr>
    </w:lvl>
    <w:lvl w:ilvl="2" w:tplc="E8105138">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tplc="6C12809E">
      <w:start w:val="1"/>
      <w:numFmt w:val="none"/>
      <w:lvlText w:val=""/>
      <w:lvlJc w:val="left"/>
      <w:pPr>
        <w:ind w:left="0" w:firstLine="0"/>
      </w:pPr>
      <w:rPr>
        <w:rFonts w:hint="default"/>
      </w:rPr>
    </w:lvl>
    <w:lvl w:ilvl="4" w:tplc="D494CBB0">
      <w:start w:val="1"/>
      <w:numFmt w:val="none"/>
      <w:lvlText w:val=""/>
      <w:lvlJc w:val="left"/>
      <w:pPr>
        <w:ind w:left="0" w:firstLine="0"/>
      </w:pPr>
      <w:rPr>
        <w:rFonts w:hint="default"/>
      </w:rPr>
    </w:lvl>
    <w:lvl w:ilvl="5" w:tplc="9342E47E">
      <w:start w:val="1"/>
      <w:numFmt w:val="none"/>
      <w:lvlText w:val=""/>
      <w:lvlJc w:val="left"/>
      <w:pPr>
        <w:ind w:left="0" w:firstLine="0"/>
      </w:pPr>
      <w:rPr>
        <w:rFonts w:hint="default"/>
      </w:rPr>
    </w:lvl>
    <w:lvl w:ilvl="6" w:tplc="75F00208">
      <w:start w:val="1"/>
      <w:numFmt w:val="none"/>
      <w:lvlText w:val=""/>
      <w:lvlJc w:val="left"/>
      <w:pPr>
        <w:ind w:left="0" w:firstLine="0"/>
      </w:pPr>
      <w:rPr>
        <w:rFonts w:hint="default"/>
      </w:rPr>
    </w:lvl>
    <w:lvl w:ilvl="7" w:tplc="6B200AAC">
      <w:start w:val="1"/>
      <w:numFmt w:val="none"/>
      <w:lvlText w:val=""/>
      <w:lvlJc w:val="left"/>
      <w:pPr>
        <w:ind w:left="0" w:firstLine="0"/>
      </w:pPr>
      <w:rPr>
        <w:rFonts w:hint="default"/>
      </w:rPr>
    </w:lvl>
    <w:lvl w:ilvl="8" w:tplc="A8AC42DE">
      <w:start w:val="1"/>
      <w:numFmt w:val="none"/>
      <w:lvlText w:val=""/>
      <w:lvlJc w:val="left"/>
      <w:pPr>
        <w:ind w:left="0" w:firstLine="0"/>
      </w:pPr>
      <w:rPr>
        <w:rFonts w:hint="default"/>
      </w:rPr>
    </w:lvl>
  </w:abstractNum>
  <w:abstractNum w:abstractNumId="3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9" w15:restartNumberingAfterBreak="0">
    <w:nsid w:val="56042DB1"/>
    <w:multiLevelType w:val="hybridMultilevel"/>
    <w:tmpl w:val="5BD21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F80C6A"/>
    <w:multiLevelType w:val="hybridMultilevel"/>
    <w:tmpl w:val="C3FC21F4"/>
    <w:lvl w:ilvl="0" w:tplc="A4EC7A62">
      <w:numFmt w:val="decimal"/>
      <w:lvlText w:val="•"/>
      <w:lvlJc w:val="left"/>
      <w:pPr>
        <w:tabs>
          <w:tab w:val="num" w:pos="567"/>
        </w:tabs>
        <w:ind w:left="312" w:hanging="170"/>
      </w:pPr>
      <w:rPr>
        <w:rFonts w:ascii="Calibri" w:hAnsi="Calibri" w:cs="Times New Roman" w:hint="default"/>
        <w:color w:val="363534" w:themeColor="text1"/>
        <w:sz w:val="20"/>
      </w:rPr>
    </w:lvl>
    <w:lvl w:ilvl="1" w:tplc="95EA9834">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tplc="A2BC7676">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tplc="296427AA">
      <w:numFmt w:val="decimal"/>
      <w:lvlText w:val=""/>
      <w:lvlJc w:val="left"/>
      <w:pPr>
        <w:ind w:left="0" w:firstLine="0"/>
      </w:pPr>
    </w:lvl>
    <w:lvl w:ilvl="4" w:tplc="06E6EF20">
      <w:start w:val="1"/>
      <w:numFmt w:val="none"/>
      <w:lvlText w:val=""/>
      <w:lvlJc w:val="left"/>
      <w:pPr>
        <w:ind w:left="0" w:firstLine="0"/>
      </w:pPr>
    </w:lvl>
    <w:lvl w:ilvl="5" w:tplc="50900C08">
      <w:start w:val="1"/>
      <w:numFmt w:val="none"/>
      <w:lvlText w:val=""/>
      <w:lvlJc w:val="left"/>
      <w:pPr>
        <w:ind w:left="0" w:firstLine="0"/>
      </w:pPr>
    </w:lvl>
    <w:lvl w:ilvl="6" w:tplc="E16CA302">
      <w:start w:val="1"/>
      <w:numFmt w:val="none"/>
      <w:lvlText w:val=""/>
      <w:lvlJc w:val="left"/>
      <w:pPr>
        <w:ind w:left="0" w:firstLine="0"/>
      </w:pPr>
    </w:lvl>
    <w:lvl w:ilvl="7" w:tplc="251AA41A">
      <w:start w:val="1"/>
      <w:numFmt w:val="none"/>
      <w:lvlText w:val=""/>
      <w:lvlJc w:val="left"/>
      <w:pPr>
        <w:ind w:left="0" w:firstLine="0"/>
      </w:pPr>
    </w:lvl>
    <w:lvl w:ilvl="8" w:tplc="0AF0D396">
      <w:start w:val="1"/>
      <w:numFmt w:val="none"/>
      <w:lvlText w:val=""/>
      <w:lvlJc w:val="left"/>
      <w:pPr>
        <w:ind w:left="0" w:firstLine="0"/>
      </w:pPr>
    </w:lvl>
  </w:abstractNum>
  <w:abstractNum w:abstractNumId="41" w15:restartNumberingAfterBreak="0">
    <w:nsid w:val="5C9B6ACB"/>
    <w:multiLevelType w:val="hybridMultilevel"/>
    <w:tmpl w:val="73CE47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D0540A9"/>
    <w:multiLevelType w:val="multilevel"/>
    <w:tmpl w:val="2CFE9174"/>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15:restartNumberingAfterBreak="0">
    <w:nsid w:val="61485029"/>
    <w:multiLevelType w:val="multilevel"/>
    <w:tmpl w:val="F5CE7B4A"/>
    <w:lvl w:ilvl="0">
      <w:start w:val="78"/>
      <w:numFmt w:val="bullet"/>
      <w:lvlText w:val=""/>
      <w:lvlJc w:val="left"/>
      <w:pPr>
        <w:tabs>
          <w:tab w:val="num" w:pos="284"/>
        </w:tabs>
        <w:ind w:left="284" w:hanging="171"/>
      </w:pPr>
      <w:rPr>
        <w:rFonts w:ascii="Wingdings" w:hAnsi="Wingdings" w:hint="default"/>
        <w:b w:val="0"/>
        <w:i w:val="0"/>
        <w:color w:val="363534" w:themeColor="text1"/>
        <w:position w:val="0"/>
        <w:sz w:val="36"/>
        <w:szCs w:val="36"/>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4" w15:restartNumberingAfterBreak="0">
    <w:nsid w:val="61CB6C38"/>
    <w:multiLevelType w:val="hybridMultilevel"/>
    <w:tmpl w:val="FBDEF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6" w15:restartNumberingAfterBreak="0">
    <w:nsid w:val="676271D5"/>
    <w:multiLevelType w:val="hybridMultilevel"/>
    <w:tmpl w:val="C3FC21F4"/>
    <w:lvl w:ilvl="0" w:tplc="435E0356">
      <w:numFmt w:val="decimal"/>
      <w:lvlText w:val="•"/>
      <w:lvlJc w:val="left"/>
      <w:pPr>
        <w:tabs>
          <w:tab w:val="num" w:pos="567"/>
        </w:tabs>
        <w:ind w:left="312" w:hanging="170"/>
      </w:pPr>
      <w:rPr>
        <w:rFonts w:ascii="Calibri" w:hAnsi="Calibri" w:cs="Times New Roman" w:hint="default"/>
        <w:color w:val="363534" w:themeColor="text1"/>
        <w:sz w:val="20"/>
      </w:rPr>
    </w:lvl>
    <w:lvl w:ilvl="1" w:tplc="3F5276CC">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tplc="F74A9182">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tplc="B5C2827C">
      <w:numFmt w:val="decimal"/>
      <w:lvlText w:val=""/>
      <w:lvlJc w:val="left"/>
      <w:pPr>
        <w:ind w:left="0" w:firstLine="0"/>
      </w:pPr>
    </w:lvl>
    <w:lvl w:ilvl="4" w:tplc="40F0B182">
      <w:start w:val="1"/>
      <w:numFmt w:val="none"/>
      <w:lvlText w:val=""/>
      <w:lvlJc w:val="left"/>
      <w:pPr>
        <w:ind w:left="0" w:firstLine="0"/>
      </w:pPr>
    </w:lvl>
    <w:lvl w:ilvl="5" w:tplc="60FC1CF6">
      <w:start w:val="1"/>
      <w:numFmt w:val="none"/>
      <w:lvlText w:val=""/>
      <w:lvlJc w:val="left"/>
      <w:pPr>
        <w:ind w:left="0" w:firstLine="0"/>
      </w:pPr>
    </w:lvl>
    <w:lvl w:ilvl="6" w:tplc="51186EE2">
      <w:start w:val="1"/>
      <w:numFmt w:val="none"/>
      <w:lvlText w:val=""/>
      <w:lvlJc w:val="left"/>
      <w:pPr>
        <w:ind w:left="0" w:firstLine="0"/>
      </w:pPr>
    </w:lvl>
    <w:lvl w:ilvl="7" w:tplc="7334EFE8">
      <w:start w:val="1"/>
      <w:numFmt w:val="none"/>
      <w:lvlText w:val=""/>
      <w:lvlJc w:val="left"/>
      <w:pPr>
        <w:ind w:left="0" w:firstLine="0"/>
      </w:pPr>
    </w:lvl>
    <w:lvl w:ilvl="8" w:tplc="5A606DF6">
      <w:start w:val="1"/>
      <w:numFmt w:val="none"/>
      <w:lvlText w:val=""/>
      <w:lvlJc w:val="left"/>
      <w:pPr>
        <w:ind w:left="0" w:firstLine="0"/>
      </w:pPr>
    </w:lvl>
  </w:abstractNum>
  <w:abstractNum w:abstractNumId="47" w15:restartNumberingAfterBreak="0">
    <w:nsid w:val="6B3B0CB8"/>
    <w:multiLevelType w:val="hybridMultilevel"/>
    <w:tmpl w:val="2F7AA4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71C5E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15:restartNumberingAfterBreak="0">
    <w:nsid w:val="70AE1E4C"/>
    <w:multiLevelType w:val="hybridMultilevel"/>
    <w:tmpl w:val="7FC0905A"/>
    <w:lvl w:ilvl="0" w:tplc="DE9A3B70">
      <w:start w:val="5"/>
      <w:numFmt w:val="bullet"/>
      <w:lvlText w:val="-"/>
      <w:lvlJc w:val="left"/>
      <w:pPr>
        <w:ind w:left="672" w:hanging="360"/>
      </w:pPr>
      <w:rPr>
        <w:rFonts w:ascii="Arial" w:eastAsia="Times New Roman" w:hAnsi="Arial" w:cs="Arial" w:hint="default"/>
      </w:rPr>
    </w:lvl>
    <w:lvl w:ilvl="1" w:tplc="0C090003" w:tentative="1">
      <w:start w:val="1"/>
      <w:numFmt w:val="bullet"/>
      <w:lvlText w:val="o"/>
      <w:lvlJc w:val="left"/>
      <w:pPr>
        <w:ind w:left="1392" w:hanging="360"/>
      </w:pPr>
      <w:rPr>
        <w:rFonts w:ascii="Courier New" w:hAnsi="Courier New" w:cs="Courier New" w:hint="default"/>
      </w:rPr>
    </w:lvl>
    <w:lvl w:ilvl="2" w:tplc="0C090005" w:tentative="1">
      <w:start w:val="1"/>
      <w:numFmt w:val="bullet"/>
      <w:lvlText w:val=""/>
      <w:lvlJc w:val="left"/>
      <w:pPr>
        <w:ind w:left="2112" w:hanging="360"/>
      </w:pPr>
      <w:rPr>
        <w:rFonts w:ascii="Wingdings" w:hAnsi="Wingdings" w:hint="default"/>
      </w:rPr>
    </w:lvl>
    <w:lvl w:ilvl="3" w:tplc="0C090001" w:tentative="1">
      <w:start w:val="1"/>
      <w:numFmt w:val="bullet"/>
      <w:lvlText w:val=""/>
      <w:lvlJc w:val="left"/>
      <w:pPr>
        <w:ind w:left="2832" w:hanging="360"/>
      </w:pPr>
      <w:rPr>
        <w:rFonts w:ascii="Symbol" w:hAnsi="Symbol" w:hint="default"/>
      </w:rPr>
    </w:lvl>
    <w:lvl w:ilvl="4" w:tplc="0C090003" w:tentative="1">
      <w:start w:val="1"/>
      <w:numFmt w:val="bullet"/>
      <w:lvlText w:val="o"/>
      <w:lvlJc w:val="left"/>
      <w:pPr>
        <w:ind w:left="3552" w:hanging="360"/>
      </w:pPr>
      <w:rPr>
        <w:rFonts w:ascii="Courier New" w:hAnsi="Courier New" w:cs="Courier New" w:hint="default"/>
      </w:rPr>
    </w:lvl>
    <w:lvl w:ilvl="5" w:tplc="0C090005" w:tentative="1">
      <w:start w:val="1"/>
      <w:numFmt w:val="bullet"/>
      <w:lvlText w:val=""/>
      <w:lvlJc w:val="left"/>
      <w:pPr>
        <w:ind w:left="4272" w:hanging="360"/>
      </w:pPr>
      <w:rPr>
        <w:rFonts w:ascii="Wingdings" w:hAnsi="Wingdings" w:hint="default"/>
      </w:rPr>
    </w:lvl>
    <w:lvl w:ilvl="6" w:tplc="0C090001" w:tentative="1">
      <w:start w:val="1"/>
      <w:numFmt w:val="bullet"/>
      <w:lvlText w:val=""/>
      <w:lvlJc w:val="left"/>
      <w:pPr>
        <w:ind w:left="4992" w:hanging="360"/>
      </w:pPr>
      <w:rPr>
        <w:rFonts w:ascii="Symbol" w:hAnsi="Symbol" w:hint="default"/>
      </w:rPr>
    </w:lvl>
    <w:lvl w:ilvl="7" w:tplc="0C090003" w:tentative="1">
      <w:start w:val="1"/>
      <w:numFmt w:val="bullet"/>
      <w:lvlText w:val="o"/>
      <w:lvlJc w:val="left"/>
      <w:pPr>
        <w:ind w:left="5712" w:hanging="360"/>
      </w:pPr>
      <w:rPr>
        <w:rFonts w:ascii="Courier New" w:hAnsi="Courier New" w:cs="Courier New" w:hint="default"/>
      </w:rPr>
    </w:lvl>
    <w:lvl w:ilvl="8" w:tplc="0C090005" w:tentative="1">
      <w:start w:val="1"/>
      <w:numFmt w:val="bullet"/>
      <w:lvlText w:val=""/>
      <w:lvlJc w:val="left"/>
      <w:pPr>
        <w:ind w:left="6432" w:hanging="360"/>
      </w:pPr>
      <w:rPr>
        <w:rFonts w:ascii="Wingdings" w:hAnsi="Wingdings" w:hint="default"/>
      </w:rPr>
    </w:lvl>
  </w:abstractNum>
  <w:abstractNum w:abstractNumId="51" w15:restartNumberingAfterBreak="0">
    <w:nsid w:val="70E37254"/>
    <w:multiLevelType w:val="hybridMultilevel"/>
    <w:tmpl w:val="8EACD1C4"/>
    <w:lvl w:ilvl="0" w:tplc="0C090001">
      <w:start w:val="1"/>
      <w:numFmt w:val="bullet"/>
      <w:lvlText w:val=""/>
      <w:lvlJc w:val="left"/>
      <w:pPr>
        <w:ind w:left="502" w:hanging="360"/>
      </w:pPr>
      <w:rPr>
        <w:rFonts w:ascii="Symbol" w:hAnsi="Symbol" w:hint="default"/>
        <w:color w:val="201547"/>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52" w15:restartNumberingAfterBreak="0">
    <w:nsid w:val="73071CB0"/>
    <w:multiLevelType w:val="hybridMultilevel"/>
    <w:tmpl w:val="B3C045BC"/>
    <w:lvl w:ilvl="0" w:tplc="0C090001">
      <w:start w:val="1"/>
      <w:numFmt w:val="bullet"/>
      <w:lvlText w:val=""/>
      <w:lvlJc w:val="left"/>
      <w:pPr>
        <w:ind w:left="720" w:hanging="360"/>
      </w:pPr>
      <w:rPr>
        <w:rFonts w:ascii="Symbol" w:hAnsi="Symbol" w:hint="default"/>
        <w:color w:val="201547"/>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65E5124"/>
    <w:multiLevelType w:val="multilevel"/>
    <w:tmpl w:val="C3FC21F4"/>
    <w:lvl w:ilvl="0">
      <w:numFmt w:val="decimal"/>
      <w:lvlText w:val="•"/>
      <w:lvlJc w:val="left"/>
      <w:pPr>
        <w:tabs>
          <w:tab w:val="num" w:pos="567"/>
        </w:tabs>
        <w:ind w:left="312" w:hanging="170"/>
      </w:pPr>
      <w:rPr>
        <w:rFonts w:ascii="Calibri" w:hAnsi="Calibri" w:cs="Times New Roman" w:hint="default"/>
        <w:color w:val="363534" w:themeColor="text1"/>
        <w:sz w:val="20"/>
      </w:rPr>
    </w:lvl>
    <w:lvl w:ilvl="1">
      <w:numFmt w:val="decimal"/>
      <w:lvlText w:val="–"/>
      <w:lvlJc w:val="left"/>
      <w:pPr>
        <w:tabs>
          <w:tab w:val="num" w:pos="851"/>
        </w:tabs>
        <w:ind w:left="482" w:hanging="170"/>
      </w:pPr>
      <w:rPr>
        <w:rFonts w:ascii="Calibri" w:hAnsi="Calibri" w:cs="Times New Roman" w:hint="default"/>
        <w:b w:val="0"/>
        <w:i w:val="0"/>
        <w:color w:val="363534" w:themeColor="text1"/>
        <w:position w:val="2"/>
        <w:sz w:val="20"/>
      </w:rPr>
    </w:lvl>
    <w:lvl w:ilvl="2">
      <w:numFmt w:val="decimal"/>
      <w:lvlText w:val="&gt;"/>
      <w:lvlJc w:val="left"/>
      <w:pPr>
        <w:tabs>
          <w:tab w:val="num" w:pos="1134"/>
        </w:tabs>
        <w:ind w:left="652" w:hanging="170"/>
      </w:pPr>
      <w:rPr>
        <w:rFonts w:ascii="Calibri" w:hAnsi="Calibri" w:cs="Times New Roman" w:hint="default"/>
        <w:b w:val="0"/>
        <w:i w:val="0"/>
        <w:color w:val="363534" w:themeColor="text1"/>
        <w:position w:val="1"/>
        <w:sz w:val="18"/>
      </w:rPr>
    </w:lvl>
    <w:lvl w:ilvl="3">
      <w:numFmt w:val="decimal"/>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54" w15:restartNumberingAfterBreak="0">
    <w:nsid w:val="77321750"/>
    <w:multiLevelType w:val="hybridMultilevel"/>
    <w:tmpl w:val="1376FF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5" w15:restartNumberingAfterBreak="0">
    <w:nsid w:val="7839021E"/>
    <w:multiLevelType w:val="hybridMultilevel"/>
    <w:tmpl w:val="E0E09B5E"/>
    <w:name w:val="DEPIListNumbering"/>
    <w:lvl w:ilvl="0" w:tplc="6F521818">
      <w:start w:val="1"/>
      <w:numFmt w:val="decimal"/>
      <w:pStyle w:val="ListNumber"/>
      <w:lvlText w:val="%1."/>
      <w:lvlJc w:val="left"/>
      <w:pPr>
        <w:tabs>
          <w:tab w:val="num" w:pos="340"/>
        </w:tabs>
        <w:ind w:left="340" w:hanging="340"/>
      </w:pPr>
      <w:rPr>
        <w:rFonts w:hint="default"/>
        <w:color w:val="363534" w:themeColor="text1"/>
        <w:spacing w:val="0"/>
        <w:sz w:val="20"/>
      </w:rPr>
    </w:lvl>
    <w:lvl w:ilvl="1" w:tplc="B3A8A2B8">
      <w:start w:val="1"/>
      <w:numFmt w:val="lowerLetter"/>
      <w:pStyle w:val="ListNumber2"/>
      <w:lvlText w:val="%2."/>
      <w:lvlJc w:val="left"/>
      <w:pPr>
        <w:tabs>
          <w:tab w:val="num" w:pos="680"/>
        </w:tabs>
        <w:ind w:left="680" w:hanging="340"/>
      </w:pPr>
      <w:rPr>
        <w:rFonts w:hint="default"/>
        <w:color w:val="363534" w:themeColor="text1"/>
        <w:spacing w:val="0"/>
        <w:sz w:val="20"/>
      </w:rPr>
    </w:lvl>
    <w:lvl w:ilvl="2" w:tplc="14509808">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07129E2E">
      <w:start w:val="1"/>
      <w:numFmt w:val="none"/>
      <w:lvlText w:val=""/>
      <w:lvlJc w:val="left"/>
      <w:pPr>
        <w:tabs>
          <w:tab w:val="num" w:pos="-31680"/>
        </w:tabs>
        <w:ind w:left="-32767" w:firstLine="0"/>
      </w:pPr>
      <w:rPr>
        <w:rFonts w:hint="default"/>
      </w:rPr>
    </w:lvl>
    <w:lvl w:ilvl="4" w:tplc="EA86BB44">
      <w:start w:val="1"/>
      <w:numFmt w:val="none"/>
      <w:lvlText w:val=""/>
      <w:lvlJc w:val="left"/>
      <w:pPr>
        <w:tabs>
          <w:tab w:val="num" w:pos="-31680"/>
        </w:tabs>
        <w:ind w:left="-32767" w:firstLine="0"/>
      </w:pPr>
      <w:rPr>
        <w:rFonts w:hint="default"/>
      </w:rPr>
    </w:lvl>
    <w:lvl w:ilvl="5" w:tplc="CD76A2AC">
      <w:start w:val="1"/>
      <w:numFmt w:val="none"/>
      <w:lvlText w:val=""/>
      <w:lvlJc w:val="left"/>
      <w:pPr>
        <w:tabs>
          <w:tab w:val="num" w:pos="-31680"/>
        </w:tabs>
        <w:ind w:left="-32767" w:firstLine="0"/>
      </w:pPr>
      <w:rPr>
        <w:rFonts w:hint="default"/>
      </w:rPr>
    </w:lvl>
    <w:lvl w:ilvl="6" w:tplc="346A0DD2">
      <w:start w:val="1"/>
      <w:numFmt w:val="none"/>
      <w:lvlText w:val=""/>
      <w:lvlJc w:val="left"/>
      <w:pPr>
        <w:tabs>
          <w:tab w:val="num" w:pos="-31680"/>
        </w:tabs>
        <w:ind w:left="-32767" w:firstLine="0"/>
      </w:pPr>
      <w:rPr>
        <w:rFonts w:hint="default"/>
      </w:rPr>
    </w:lvl>
    <w:lvl w:ilvl="7" w:tplc="7C400B4A">
      <w:start w:val="1"/>
      <w:numFmt w:val="none"/>
      <w:lvlText w:val=""/>
      <w:lvlJc w:val="left"/>
      <w:pPr>
        <w:tabs>
          <w:tab w:val="num" w:pos="-31680"/>
        </w:tabs>
        <w:ind w:left="-32767" w:firstLine="0"/>
      </w:pPr>
      <w:rPr>
        <w:rFonts w:hint="default"/>
      </w:rPr>
    </w:lvl>
    <w:lvl w:ilvl="8" w:tplc="5246A684">
      <w:start w:val="1"/>
      <w:numFmt w:val="none"/>
      <w:lvlText w:val=""/>
      <w:lvlJc w:val="left"/>
      <w:pPr>
        <w:tabs>
          <w:tab w:val="num" w:pos="-31680"/>
        </w:tabs>
        <w:ind w:left="-32767" w:firstLine="0"/>
      </w:pPr>
      <w:rPr>
        <w:rFonts w:hint="default"/>
      </w:rPr>
    </w:lvl>
  </w:abstractNum>
  <w:abstractNum w:abstractNumId="56" w15:restartNumberingAfterBreak="0">
    <w:nsid w:val="7948019F"/>
    <w:multiLevelType w:val="hybridMultilevel"/>
    <w:tmpl w:val="7FF084C4"/>
    <w:lvl w:ilvl="0" w:tplc="92C04B98">
      <w:start w:val="1"/>
      <w:numFmt w:val="bullet"/>
      <w:lvlText w:val="•"/>
      <w:lvlJc w:val="left"/>
      <w:pPr>
        <w:ind w:left="1440" w:hanging="360"/>
      </w:pPr>
      <w:rPr>
        <w:rFonts w:ascii="Arial" w:hAnsi="Arial" w:cs="Times New Roman" w:hint="default"/>
      </w:rPr>
    </w:lvl>
    <w:lvl w:ilvl="1" w:tplc="F4A4DBF8">
      <w:start w:val="78"/>
      <w:numFmt w:val="bullet"/>
      <w:lvlText w:val=""/>
      <w:lvlJc w:val="left"/>
      <w:pPr>
        <w:ind w:left="2160" w:hanging="360"/>
      </w:pPr>
      <w:rPr>
        <w:rFonts w:ascii="Wingdings" w:hAnsi="Wingdings" w:hint="default"/>
        <w:sz w:val="36"/>
        <w:szCs w:val="36"/>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15:restartNumberingAfterBreak="0">
    <w:nsid w:val="7C2B5943"/>
    <w:multiLevelType w:val="hybridMultilevel"/>
    <w:tmpl w:val="6F7A1F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8" w15:restartNumberingAfterBreak="0">
    <w:nsid w:val="7C7865A8"/>
    <w:multiLevelType w:val="hybridMultilevel"/>
    <w:tmpl w:val="FFDEB11C"/>
    <w:lvl w:ilvl="0" w:tplc="EF2AA946">
      <w:start w:val="1"/>
      <w:numFmt w:val="bullet"/>
      <w:lvlText w:val="•"/>
      <w:lvlJc w:val="left"/>
      <w:pPr>
        <w:tabs>
          <w:tab w:val="num" w:pos="720"/>
        </w:tabs>
        <w:ind w:left="720" w:hanging="360"/>
      </w:pPr>
      <w:rPr>
        <w:rFonts w:ascii="Arial" w:hAnsi="Arial" w:hint="default"/>
      </w:rPr>
    </w:lvl>
    <w:lvl w:ilvl="1" w:tplc="4C3CF4D8">
      <w:start w:val="1"/>
      <w:numFmt w:val="bullet"/>
      <w:lvlText w:val="•"/>
      <w:lvlJc w:val="left"/>
      <w:pPr>
        <w:tabs>
          <w:tab w:val="num" w:pos="1440"/>
        </w:tabs>
        <w:ind w:left="1440" w:hanging="360"/>
      </w:pPr>
      <w:rPr>
        <w:rFonts w:ascii="Arial" w:hAnsi="Arial" w:hint="default"/>
      </w:rPr>
    </w:lvl>
    <w:lvl w:ilvl="2" w:tplc="2A846692">
      <w:start w:val="78"/>
      <w:numFmt w:val="bullet"/>
      <w:lvlText w:val=""/>
      <w:lvlJc w:val="left"/>
      <w:pPr>
        <w:tabs>
          <w:tab w:val="num" w:pos="928"/>
        </w:tabs>
        <w:ind w:left="928" w:hanging="360"/>
      </w:pPr>
      <w:rPr>
        <w:rFonts w:ascii="Wingdings" w:hAnsi="Wingdings" w:hint="default"/>
        <w:sz w:val="36"/>
        <w:szCs w:val="36"/>
      </w:rPr>
    </w:lvl>
    <w:lvl w:ilvl="3" w:tplc="A7C6E1C8" w:tentative="1">
      <w:start w:val="1"/>
      <w:numFmt w:val="bullet"/>
      <w:lvlText w:val="•"/>
      <w:lvlJc w:val="left"/>
      <w:pPr>
        <w:tabs>
          <w:tab w:val="num" w:pos="2880"/>
        </w:tabs>
        <w:ind w:left="2880" w:hanging="360"/>
      </w:pPr>
      <w:rPr>
        <w:rFonts w:ascii="Arial" w:hAnsi="Arial" w:hint="default"/>
      </w:rPr>
    </w:lvl>
    <w:lvl w:ilvl="4" w:tplc="47C8424A" w:tentative="1">
      <w:start w:val="1"/>
      <w:numFmt w:val="bullet"/>
      <w:lvlText w:val="•"/>
      <w:lvlJc w:val="left"/>
      <w:pPr>
        <w:tabs>
          <w:tab w:val="num" w:pos="3600"/>
        </w:tabs>
        <w:ind w:left="3600" w:hanging="360"/>
      </w:pPr>
      <w:rPr>
        <w:rFonts w:ascii="Arial" w:hAnsi="Arial" w:hint="default"/>
      </w:rPr>
    </w:lvl>
    <w:lvl w:ilvl="5" w:tplc="9BFA4D44" w:tentative="1">
      <w:start w:val="1"/>
      <w:numFmt w:val="bullet"/>
      <w:lvlText w:val="•"/>
      <w:lvlJc w:val="left"/>
      <w:pPr>
        <w:tabs>
          <w:tab w:val="num" w:pos="4320"/>
        </w:tabs>
        <w:ind w:left="4320" w:hanging="360"/>
      </w:pPr>
      <w:rPr>
        <w:rFonts w:ascii="Arial" w:hAnsi="Arial" w:hint="default"/>
      </w:rPr>
    </w:lvl>
    <w:lvl w:ilvl="6" w:tplc="9D8CA62C" w:tentative="1">
      <w:start w:val="1"/>
      <w:numFmt w:val="bullet"/>
      <w:lvlText w:val="•"/>
      <w:lvlJc w:val="left"/>
      <w:pPr>
        <w:tabs>
          <w:tab w:val="num" w:pos="5040"/>
        </w:tabs>
        <w:ind w:left="5040" w:hanging="360"/>
      </w:pPr>
      <w:rPr>
        <w:rFonts w:ascii="Arial" w:hAnsi="Arial" w:hint="default"/>
      </w:rPr>
    </w:lvl>
    <w:lvl w:ilvl="7" w:tplc="901E643E" w:tentative="1">
      <w:start w:val="1"/>
      <w:numFmt w:val="bullet"/>
      <w:lvlText w:val="•"/>
      <w:lvlJc w:val="left"/>
      <w:pPr>
        <w:tabs>
          <w:tab w:val="num" w:pos="5760"/>
        </w:tabs>
        <w:ind w:left="5760" w:hanging="360"/>
      </w:pPr>
      <w:rPr>
        <w:rFonts w:ascii="Arial" w:hAnsi="Arial" w:hint="default"/>
      </w:rPr>
    </w:lvl>
    <w:lvl w:ilvl="8" w:tplc="03A41618"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D3D64E2"/>
    <w:multiLevelType w:val="hybridMultilevel"/>
    <w:tmpl w:val="F5A0B956"/>
    <w:lvl w:ilvl="0" w:tplc="92C04B98">
      <w:start w:val="1"/>
      <w:numFmt w:val="bullet"/>
      <w:lvlText w:val="•"/>
      <w:lvlJc w:val="left"/>
      <w:pPr>
        <w:tabs>
          <w:tab w:val="num" w:pos="720"/>
        </w:tabs>
        <w:ind w:left="720" w:hanging="360"/>
      </w:pPr>
      <w:rPr>
        <w:rFonts w:ascii="Arial" w:hAnsi="Arial" w:hint="default"/>
      </w:rPr>
    </w:lvl>
    <w:lvl w:ilvl="1" w:tplc="9A984812" w:tentative="1">
      <w:start w:val="1"/>
      <w:numFmt w:val="bullet"/>
      <w:lvlText w:val="•"/>
      <w:lvlJc w:val="left"/>
      <w:pPr>
        <w:tabs>
          <w:tab w:val="num" w:pos="1440"/>
        </w:tabs>
        <w:ind w:left="1440" w:hanging="360"/>
      </w:pPr>
      <w:rPr>
        <w:rFonts w:ascii="Arial" w:hAnsi="Arial" w:hint="default"/>
      </w:rPr>
    </w:lvl>
    <w:lvl w:ilvl="2" w:tplc="4C8CE688" w:tentative="1">
      <w:start w:val="1"/>
      <w:numFmt w:val="bullet"/>
      <w:lvlText w:val="•"/>
      <w:lvlJc w:val="left"/>
      <w:pPr>
        <w:tabs>
          <w:tab w:val="num" w:pos="2160"/>
        </w:tabs>
        <w:ind w:left="2160" w:hanging="360"/>
      </w:pPr>
      <w:rPr>
        <w:rFonts w:ascii="Arial" w:hAnsi="Arial" w:hint="default"/>
      </w:rPr>
    </w:lvl>
    <w:lvl w:ilvl="3" w:tplc="A0AC58C4" w:tentative="1">
      <w:start w:val="1"/>
      <w:numFmt w:val="bullet"/>
      <w:lvlText w:val="•"/>
      <w:lvlJc w:val="left"/>
      <w:pPr>
        <w:tabs>
          <w:tab w:val="num" w:pos="2880"/>
        </w:tabs>
        <w:ind w:left="2880" w:hanging="360"/>
      </w:pPr>
      <w:rPr>
        <w:rFonts w:ascii="Arial" w:hAnsi="Arial" w:hint="default"/>
      </w:rPr>
    </w:lvl>
    <w:lvl w:ilvl="4" w:tplc="E8D6D9A0" w:tentative="1">
      <w:start w:val="1"/>
      <w:numFmt w:val="bullet"/>
      <w:lvlText w:val="•"/>
      <w:lvlJc w:val="left"/>
      <w:pPr>
        <w:tabs>
          <w:tab w:val="num" w:pos="3600"/>
        </w:tabs>
        <w:ind w:left="3600" w:hanging="360"/>
      </w:pPr>
      <w:rPr>
        <w:rFonts w:ascii="Arial" w:hAnsi="Arial" w:hint="default"/>
      </w:rPr>
    </w:lvl>
    <w:lvl w:ilvl="5" w:tplc="7D6E702A" w:tentative="1">
      <w:start w:val="1"/>
      <w:numFmt w:val="bullet"/>
      <w:lvlText w:val="•"/>
      <w:lvlJc w:val="left"/>
      <w:pPr>
        <w:tabs>
          <w:tab w:val="num" w:pos="4320"/>
        </w:tabs>
        <w:ind w:left="4320" w:hanging="360"/>
      </w:pPr>
      <w:rPr>
        <w:rFonts w:ascii="Arial" w:hAnsi="Arial" w:hint="default"/>
      </w:rPr>
    </w:lvl>
    <w:lvl w:ilvl="6" w:tplc="5A62DE82" w:tentative="1">
      <w:start w:val="1"/>
      <w:numFmt w:val="bullet"/>
      <w:lvlText w:val="•"/>
      <w:lvlJc w:val="left"/>
      <w:pPr>
        <w:tabs>
          <w:tab w:val="num" w:pos="5040"/>
        </w:tabs>
        <w:ind w:left="5040" w:hanging="360"/>
      </w:pPr>
      <w:rPr>
        <w:rFonts w:ascii="Arial" w:hAnsi="Arial" w:hint="default"/>
      </w:rPr>
    </w:lvl>
    <w:lvl w:ilvl="7" w:tplc="9FB6B546" w:tentative="1">
      <w:start w:val="1"/>
      <w:numFmt w:val="bullet"/>
      <w:lvlText w:val="•"/>
      <w:lvlJc w:val="left"/>
      <w:pPr>
        <w:tabs>
          <w:tab w:val="num" w:pos="5760"/>
        </w:tabs>
        <w:ind w:left="5760" w:hanging="360"/>
      </w:pPr>
      <w:rPr>
        <w:rFonts w:ascii="Arial" w:hAnsi="Arial" w:hint="default"/>
      </w:rPr>
    </w:lvl>
    <w:lvl w:ilvl="8" w:tplc="E67CCED6"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48"/>
  </w:num>
  <w:num w:numId="3">
    <w:abstractNumId w:val="42"/>
  </w:num>
  <w:num w:numId="4">
    <w:abstractNumId w:val="55"/>
  </w:num>
  <w:num w:numId="5">
    <w:abstractNumId w:val="19"/>
  </w:num>
  <w:num w:numId="6">
    <w:abstractNumId w:val="6"/>
  </w:num>
  <w:num w:numId="7">
    <w:abstractNumId w:val="3"/>
  </w:num>
  <w:num w:numId="8">
    <w:abstractNumId w:val="49"/>
  </w:num>
  <w:num w:numId="9">
    <w:abstractNumId w:val="10"/>
  </w:num>
  <w:num w:numId="10">
    <w:abstractNumId w:val="22"/>
  </w:num>
  <w:num w:numId="11">
    <w:abstractNumId w:val="16"/>
  </w:num>
  <w:num w:numId="12">
    <w:abstractNumId w:val="29"/>
  </w:num>
  <w:num w:numId="13">
    <w:abstractNumId w:val="35"/>
  </w:num>
  <w:num w:numId="14">
    <w:abstractNumId w:val="4"/>
  </w:num>
  <w:num w:numId="15">
    <w:abstractNumId w:val="32"/>
  </w:num>
  <w:num w:numId="16">
    <w:abstractNumId w:val="1"/>
  </w:num>
  <w:num w:numId="17">
    <w:abstractNumId w:val="41"/>
  </w:num>
  <w:num w:numId="18">
    <w:abstractNumId w:val="56"/>
  </w:num>
  <w:num w:numId="19">
    <w:abstractNumId w:val="13"/>
  </w:num>
  <w:num w:numId="20">
    <w:abstractNumId w:val="5"/>
  </w:num>
  <w:num w:numId="21">
    <w:abstractNumId w:val="59"/>
  </w:num>
  <w:num w:numId="22">
    <w:abstractNumId w:val="54"/>
  </w:num>
  <w:num w:numId="23">
    <w:abstractNumId w:val="58"/>
  </w:num>
  <w:num w:numId="24">
    <w:abstractNumId w:val="30"/>
  </w:num>
  <w:num w:numId="25">
    <w:abstractNumId w:val="33"/>
  </w:num>
  <w:num w:numId="26">
    <w:abstractNumId w:val="17"/>
  </w:num>
  <w:num w:numId="27">
    <w:abstractNumId w:val="44"/>
  </w:num>
  <w:num w:numId="28">
    <w:abstractNumId w:val="27"/>
  </w:num>
  <w:num w:numId="29">
    <w:abstractNumId w:val="39"/>
  </w:num>
  <w:num w:numId="30">
    <w:abstractNumId w:val="34"/>
  </w:num>
  <w:num w:numId="31">
    <w:abstractNumId w:val="20"/>
  </w:num>
  <w:num w:numId="32">
    <w:abstractNumId w:val="12"/>
  </w:num>
  <w:num w:numId="33">
    <w:abstractNumId w:val="18"/>
  </w:num>
  <w:num w:numId="34">
    <w:abstractNumId w:val="26"/>
  </w:num>
  <w:num w:numId="35">
    <w:abstractNumId w:val="43"/>
  </w:num>
  <w:num w:numId="36">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num>
  <w:num w:numId="38">
    <w:abstractNumId w:val="15"/>
  </w:num>
  <w:num w:numId="39">
    <w:abstractNumId w:val="8"/>
  </w:num>
  <w:num w:numId="40">
    <w:abstractNumId w:val="53"/>
  </w:num>
  <w:num w:numId="41">
    <w:abstractNumId w:val="14"/>
  </w:num>
  <w:num w:numId="42">
    <w:abstractNumId w:val="28"/>
  </w:num>
  <w:num w:numId="43">
    <w:abstractNumId w:val="40"/>
  </w:num>
  <w:num w:numId="44">
    <w:abstractNumId w:val="11"/>
  </w:num>
  <w:num w:numId="45">
    <w:abstractNumId w:val="9"/>
  </w:num>
  <w:num w:numId="46">
    <w:abstractNumId w:val="23"/>
  </w:num>
  <w:num w:numId="47">
    <w:abstractNumId w:val="0"/>
  </w:num>
  <w:num w:numId="48">
    <w:abstractNumId w:val="10"/>
  </w:num>
  <w:num w:numId="49">
    <w:abstractNumId w:val="10"/>
  </w:num>
  <w:num w:numId="50">
    <w:abstractNumId w:val="31"/>
  </w:num>
  <w:num w:numId="51">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2"/>
  </w:num>
  <w:num w:numId="54">
    <w:abstractNumId w:val="22"/>
  </w:num>
  <w:num w:numId="55">
    <w:abstractNumId w:val="22"/>
  </w:num>
  <w:num w:numId="56">
    <w:abstractNumId w:val="22"/>
  </w:num>
  <w:num w:numId="57">
    <w:abstractNumId w:val="22"/>
  </w:num>
  <w:num w:numId="58">
    <w:abstractNumId w:val="57"/>
  </w:num>
  <w:num w:numId="59">
    <w:abstractNumId w:val="22"/>
  </w:num>
  <w:num w:numId="60">
    <w:abstractNumId w:val="22"/>
  </w:num>
  <w:num w:numId="61">
    <w:abstractNumId w:val="22"/>
  </w:num>
  <w:num w:numId="62">
    <w:abstractNumId w:val="22"/>
  </w:num>
  <w:num w:numId="63">
    <w:abstractNumId w:val="22"/>
  </w:num>
  <w:num w:numId="64">
    <w:abstractNumId w:val="50"/>
  </w:num>
  <w:num w:numId="65">
    <w:abstractNumId w:val="7"/>
  </w:num>
  <w:num w:numId="66">
    <w:abstractNumId w:val="22"/>
  </w:num>
  <w:num w:numId="67">
    <w:abstractNumId w:val="47"/>
  </w:num>
  <w:num w:numId="68">
    <w:abstractNumId w:val="22"/>
  </w:num>
  <w:num w:numId="69">
    <w:abstractNumId w:val="22"/>
  </w:num>
  <w:num w:numId="70">
    <w:abstractNumId w:val="36"/>
  </w:num>
  <w:num w:numId="71">
    <w:abstractNumId w:val="21"/>
  </w:num>
  <w:num w:numId="72">
    <w:abstractNumId w:val="22"/>
  </w:num>
  <w:num w:numId="73">
    <w:abstractNumId w:val="3"/>
  </w:num>
  <w:num w:numId="74">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2"/>
  </w:num>
  <w:num w:numId="76">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2"/>
  </w:num>
  <w:num w:numId="7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True"/>
    <w:docVar w:name="A4Portrait" w:val="False"/>
    <w:docVar w:name="AppendixName" w:val="Appendix"/>
    <w:docVar w:name="Audience" w:val="External"/>
    <w:docVar w:name="CoBrandNumber" w:val="0"/>
    <w:docVar w:name="ContentiousSubject" w:val="Tru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WaterAndCatchments"/>
    <w:docVar w:name="TOC" w:val="True"/>
    <w:docVar w:name="TOCNew" w:val="False"/>
    <w:docVar w:name="Version" w:val="3"/>
  </w:docVars>
  <w:rsids>
    <w:rsidRoot w:val="00D517A2"/>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44"/>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32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283"/>
    <w:rsid w:val="00020DB2"/>
    <w:rsid w:val="00021A33"/>
    <w:rsid w:val="00021CF5"/>
    <w:rsid w:val="0002261E"/>
    <w:rsid w:val="000227DA"/>
    <w:rsid w:val="00022AF4"/>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4E8"/>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3EFC"/>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839"/>
    <w:rsid w:val="00041903"/>
    <w:rsid w:val="00041C5B"/>
    <w:rsid w:val="00041D37"/>
    <w:rsid w:val="00041FBF"/>
    <w:rsid w:val="00042132"/>
    <w:rsid w:val="000421D0"/>
    <w:rsid w:val="0004263E"/>
    <w:rsid w:val="000430CC"/>
    <w:rsid w:val="000430E6"/>
    <w:rsid w:val="00043650"/>
    <w:rsid w:val="00043971"/>
    <w:rsid w:val="00043BC5"/>
    <w:rsid w:val="00043E65"/>
    <w:rsid w:val="00043F69"/>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706"/>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90C"/>
    <w:rsid w:val="00060EE0"/>
    <w:rsid w:val="00060FD9"/>
    <w:rsid w:val="00061573"/>
    <w:rsid w:val="000617D7"/>
    <w:rsid w:val="000620DA"/>
    <w:rsid w:val="000626EE"/>
    <w:rsid w:val="00062985"/>
    <w:rsid w:val="00063623"/>
    <w:rsid w:val="00063B7A"/>
    <w:rsid w:val="00063E71"/>
    <w:rsid w:val="000640A9"/>
    <w:rsid w:val="0006422E"/>
    <w:rsid w:val="00064489"/>
    <w:rsid w:val="00065584"/>
    <w:rsid w:val="000655FD"/>
    <w:rsid w:val="00065A52"/>
    <w:rsid w:val="00065E7A"/>
    <w:rsid w:val="000660C5"/>
    <w:rsid w:val="000667E7"/>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C37"/>
    <w:rsid w:val="00072E02"/>
    <w:rsid w:val="00073536"/>
    <w:rsid w:val="0007374D"/>
    <w:rsid w:val="000737A7"/>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60"/>
    <w:rsid w:val="00084187"/>
    <w:rsid w:val="00084CB1"/>
    <w:rsid w:val="00085689"/>
    <w:rsid w:val="0008568F"/>
    <w:rsid w:val="0008745F"/>
    <w:rsid w:val="00090346"/>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0E6"/>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16"/>
    <w:rsid w:val="000A719A"/>
    <w:rsid w:val="000A73D0"/>
    <w:rsid w:val="000A73DC"/>
    <w:rsid w:val="000A7418"/>
    <w:rsid w:val="000A75EE"/>
    <w:rsid w:val="000A7E08"/>
    <w:rsid w:val="000A7ECD"/>
    <w:rsid w:val="000B00B4"/>
    <w:rsid w:val="000B012B"/>
    <w:rsid w:val="000B0536"/>
    <w:rsid w:val="000B06A6"/>
    <w:rsid w:val="000B0959"/>
    <w:rsid w:val="000B0A6B"/>
    <w:rsid w:val="000B11F1"/>
    <w:rsid w:val="000B167B"/>
    <w:rsid w:val="000B1B52"/>
    <w:rsid w:val="000B20BF"/>
    <w:rsid w:val="000B226B"/>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4D54"/>
    <w:rsid w:val="000B5144"/>
    <w:rsid w:val="000B5240"/>
    <w:rsid w:val="000B547C"/>
    <w:rsid w:val="000B5504"/>
    <w:rsid w:val="000B561E"/>
    <w:rsid w:val="000B5EA3"/>
    <w:rsid w:val="000B669C"/>
    <w:rsid w:val="000B6BF6"/>
    <w:rsid w:val="000B7643"/>
    <w:rsid w:val="000B7CAB"/>
    <w:rsid w:val="000B7CC2"/>
    <w:rsid w:val="000C005D"/>
    <w:rsid w:val="000C015B"/>
    <w:rsid w:val="000C025F"/>
    <w:rsid w:val="000C0411"/>
    <w:rsid w:val="000C0A3E"/>
    <w:rsid w:val="000C26FC"/>
    <w:rsid w:val="000C27FF"/>
    <w:rsid w:val="000C2888"/>
    <w:rsid w:val="000C2CCC"/>
    <w:rsid w:val="000C2CD8"/>
    <w:rsid w:val="000C33EB"/>
    <w:rsid w:val="000C3B79"/>
    <w:rsid w:val="000C3C38"/>
    <w:rsid w:val="000C41E0"/>
    <w:rsid w:val="000C41F9"/>
    <w:rsid w:val="000C4231"/>
    <w:rsid w:val="000C4232"/>
    <w:rsid w:val="000C436A"/>
    <w:rsid w:val="000C4E6D"/>
    <w:rsid w:val="000C55BE"/>
    <w:rsid w:val="000C57F2"/>
    <w:rsid w:val="000C6231"/>
    <w:rsid w:val="000C6B2C"/>
    <w:rsid w:val="000C6F0C"/>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51"/>
    <w:rsid w:val="000D7482"/>
    <w:rsid w:val="000D76D9"/>
    <w:rsid w:val="000D77DF"/>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6E6"/>
    <w:rsid w:val="000E6777"/>
    <w:rsid w:val="000E691E"/>
    <w:rsid w:val="000E7410"/>
    <w:rsid w:val="000E744D"/>
    <w:rsid w:val="000E7936"/>
    <w:rsid w:val="000F03BC"/>
    <w:rsid w:val="000F0A47"/>
    <w:rsid w:val="000F0D60"/>
    <w:rsid w:val="000F10D7"/>
    <w:rsid w:val="000F147D"/>
    <w:rsid w:val="000F192C"/>
    <w:rsid w:val="000F1A3A"/>
    <w:rsid w:val="000F1A53"/>
    <w:rsid w:val="000F1A5A"/>
    <w:rsid w:val="000F1AC0"/>
    <w:rsid w:val="000F1D45"/>
    <w:rsid w:val="000F1FA4"/>
    <w:rsid w:val="000F2014"/>
    <w:rsid w:val="000F2194"/>
    <w:rsid w:val="000F24B2"/>
    <w:rsid w:val="000F306B"/>
    <w:rsid w:val="000F31D9"/>
    <w:rsid w:val="000F376E"/>
    <w:rsid w:val="000F3FC7"/>
    <w:rsid w:val="000F4720"/>
    <w:rsid w:val="000F4A13"/>
    <w:rsid w:val="000F4CD5"/>
    <w:rsid w:val="000F5080"/>
    <w:rsid w:val="000F5216"/>
    <w:rsid w:val="000F567F"/>
    <w:rsid w:val="000F5A78"/>
    <w:rsid w:val="000F5CE0"/>
    <w:rsid w:val="000F5E34"/>
    <w:rsid w:val="000F5E5F"/>
    <w:rsid w:val="000F5E8C"/>
    <w:rsid w:val="000F6801"/>
    <w:rsid w:val="000F6803"/>
    <w:rsid w:val="000F68CD"/>
    <w:rsid w:val="000F6D60"/>
    <w:rsid w:val="000F6D6B"/>
    <w:rsid w:val="000F7657"/>
    <w:rsid w:val="000F7A4B"/>
    <w:rsid w:val="000F7DCF"/>
    <w:rsid w:val="000F7F8C"/>
    <w:rsid w:val="001000DA"/>
    <w:rsid w:val="00100611"/>
    <w:rsid w:val="001006AD"/>
    <w:rsid w:val="0010072A"/>
    <w:rsid w:val="001009C3"/>
    <w:rsid w:val="00100B5E"/>
    <w:rsid w:val="00100FF5"/>
    <w:rsid w:val="00101435"/>
    <w:rsid w:val="00101451"/>
    <w:rsid w:val="0010306F"/>
    <w:rsid w:val="001031FC"/>
    <w:rsid w:val="0010384A"/>
    <w:rsid w:val="00103D73"/>
    <w:rsid w:val="00103F0F"/>
    <w:rsid w:val="00104371"/>
    <w:rsid w:val="00104574"/>
    <w:rsid w:val="00104758"/>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D8A"/>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43"/>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38"/>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6BB"/>
    <w:rsid w:val="00134898"/>
    <w:rsid w:val="00134E87"/>
    <w:rsid w:val="00135A18"/>
    <w:rsid w:val="00136666"/>
    <w:rsid w:val="00136CCC"/>
    <w:rsid w:val="00136CE3"/>
    <w:rsid w:val="00136D91"/>
    <w:rsid w:val="00136EBF"/>
    <w:rsid w:val="001374EB"/>
    <w:rsid w:val="0013757A"/>
    <w:rsid w:val="001376E5"/>
    <w:rsid w:val="00137829"/>
    <w:rsid w:val="0013799D"/>
    <w:rsid w:val="00137CFC"/>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C93"/>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03"/>
    <w:rsid w:val="00155B6F"/>
    <w:rsid w:val="001562D9"/>
    <w:rsid w:val="0015661D"/>
    <w:rsid w:val="001568CE"/>
    <w:rsid w:val="00156A81"/>
    <w:rsid w:val="00156F4A"/>
    <w:rsid w:val="00157CD5"/>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042"/>
    <w:rsid w:val="001664DC"/>
    <w:rsid w:val="00166B17"/>
    <w:rsid w:val="00166FEF"/>
    <w:rsid w:val="00167413"/>
    <w:rsid w:val="001676F4"/>
    <w:rsid w:val="00167865"/>
    <w:rsid w:val="00170713"/>
    <w:rsid w:val="00170F85"/>
    <w:rsid w:val="001712B7"/>
    <w:rsid w:val="001715D8"/>
    <w:rsid w:val="00171F44"/>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413"/>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62B"/>
    <w:rsid w:val="00193BEE"/>
    <w:rsid w:val="00193DB4"/>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39"/>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230"/>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0"/>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4F7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696"/>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59D"/>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3AE"/>
    <w:rsid w:val="00210464"/>
    <w:rsid w:val="002104A5"/>
    <w:rsid w:val="002104FF"/>
    <w:rsid w:val="00210539"/>
    <w:rsid w:val="00210D74"/>
    <w:rsid w:val="00211046"/>
    <w:rsid w:val="002110A8"/>
    <w:rsid w:val="002112B2"/>
    <w:rsid w:val="00211AE6"/>
    <w:rsid w:val="00211FE8"/>
    <w:rsid w:val="00212CB6"/>
    <w:rsid w:val="00212DA6"/>
    <w:rsid w:val="00213289"/>
    <w:rsid w:val="0021343A"/>
    <w:rsid w:val="002139D9"/>
    <w:rsid w:val="00213B45"/>
    <w:rsid w:val="00214786"/>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6A9"/>
    <w:rsid w:val="00223B9B"/>
    <w:rsid w:val="00223E41"/>
    <w:rsid w:val="00223EC7"/>
    <w:rsid w:val="002240AD"/>
    <w:rsid w:val="002241F7"/>
    <w:rsid w:val="00224234"/>
    <w:rsid w:val="002242F0"/>
    <w:rsid w:val="0022447A"/>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3EB"/>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17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4AB"/>
    <w:rsid w:val="00271AFF"/>
    <w:rsid w:val="00271B90"/>
    <w:rsid w:val="00271BC9"/>
    <w:rsid w:val="00272039"/>
    <w:rsid w:val="00272184"/>
    <w:rsid w:val="00272283"/>
    <w:rsid w:val="0027244F"/>
    <w:rsid w:val="00272C64"/>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BBD"/>
    <w:rsid w:val="00281F5E"/>
    <w:rsid w:val="00283592"/>
    <w:rsid w:val="0028363C"/>
    <w:rsid w:val="00283E4F"/>
    <w:rsid w:val="00283FA3"/>
    <w:rsid w:val="002845AC"/>
    <w:rsid w:val="00284B07"/>
    <w:rsid w:val="00285A58"/>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750"/>
    <w:rsid w:val="00290935"/>
    <w:rsid w:val="0029093E"/>
    <w:rsid w:val="00290DC7"/>
    <w:rsid w:val="002913D6"/>
    <w:rsid w:val="002914D3"/>
    <w:rsid w:val="00291BB4"/>
    <w:rsid w:val="002925DE"/>
    <w:rsid w:val="00292C66"/>
    <w:rsid w:val="0029318B"/>
    <w:rsid w:val="00293241"/>
    <w:rsid w:val="00293463"/>
    <w:rsid w:val="00293680"/>
    <w:rsid w:val="00293EDC"/>
    <w:rsid w:val="002940DF"/>
    <w:rsid w:val="002942A8"/>
    <w:rsid w:val="0029455E"/>
    <w:rsid w:val="0029457A"/>
    <w:rsid w:val="00294BC0"/>
    <w:rsid w:val="00294C41"/>
    <w:rsid w:val="0029505A"/>
    <w:rsid w:val="002958B8"/>
    <w:rsid w:val="00295954"/>
    <w:rsid w:val="00295F12"/>
    <w:rsid w:val="002963F3"/>
    <w:rsid w:val="00296613"/>
    <w:rsid w:val="002972FC"/>
    <w:rsid w:val="00297462"/>
    <w:rsid w:val="00297CA9"/>
    <w:rsid w:val="00297EC6"/>
    <w:rsid w:val="002A0AED"/>
    <w:rsid w:val="002A1017"/>
    <w:rsid w:val="002A13AD"/>
    <w:rsid w:val="002A1A90"/>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CA9"/>
    <w:rsid w:val="002A5D8B"/>
    <w:rsid w:val="002A67CE"/>
    <w:rsid w:val="002A6829"/>
    <w:rsid w:val="002A6C11"/>
    <w:rsid w:val="002A6C41"/>
    <w:rsid w:val="002A6CDD"/>
    <w:rsid w:val="002A6FC7"/>
    <w:rsid w:val="002A7217"/>
    <w:rsid w:val="002A783B"/>
    <w:rsid w:val="002A7AC5"/>
    <w:rsid w:val="002A7DF3"/>
    <w:rsid w:val="002B00B5"/>
    <w:rsid w:val="002B0A3A"/>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6D7"/>
    <w:rsid w:val="002C09A2"/>
    <w:rsid w:val="002C13EA"/>
    <w:rsid w:val="002C1547"/>
    <w:rsid w:val="002C223F"/>
    <w:rsid w:val="002C25A0"/>
    <w:rsid w:val="002C2715"/>
    <w:rsid w:val="002C282D"/>
    <w:rsid w:val="002C296E"/>
    <w:rsid w:val="002C2E8E"/>
    <w:rsid w:val="002C321C"/>
    <w:rsid w:val="002C3384"/>
    <w:rsid w:val="002C3560"/>
    <w:rsid w:val="002C35FF"/>
    <w:rsid w:val="002C39F7"/>
    <w:rsid w:val="002C3EFD"/>
    <w:rsid w:val="002C4529"/>
    <w:rsid w:val="002C4FEB"/>
    <w:rsid w:val="002C5235"/>
    <w:rsid w:val="002C536C"/>
    <w:rsid w:val="002C555C"/>
    <w:rsid w:val="002C5995"/>
    <w:rsid w:val="002C5DB1"/>
    <w:rsid w:val="002C5F6C"/>
    <w:rsid w:val="002C6693"/>
    <w:rsid w:val="002C6C30"/>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2888"/>
    <w:rsid w:val="002D349D"/>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BEC"/>
    <w:rsid w:val="002F1ECC"/>
    <w:rsid w:val="002F25E9"/>
    <w:rsid w:val="002F3E23"/>
    <w:rsid w:val="002F4165"/>
    <w:rsid w:val="002F44C2"/>
    <w:rsid w:val="002F4916"/>
    <w:rsid w:val="002F4B98"/>
    <w:rsid w:val="002F4CE0"/>
    <w:rsid w:val="002F4FB6"/>
    <w:rsid w:val="002F5200"/>
    <w:rsid w:val="002F573B"/>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05"/>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1D0"/>
    <w:rsid w:val="00306780"/>
    <w:rsid w:val="00306796"/>
    <w:rsid w:val="00306B0C"/>
    <w:rsid w:val="00307282"/>
    <w:rsid w:val="00307581"/>
    <w:rsid w:val="003075AF"/>
    <w:rsid w:val="003078C0"/>
    <w:rsid w:val="003079C7"/>
    <w:rsid w:val="00307DE3"/>
    <w:rsid w:val="00307DED"/>
    <w:rsid w:val="00307EE7"/>
    <w:rsid w:val="00310A6E"/>
    <w:rsid w:val="00310BB6"/>
    <w:rsid w:val="00310F51"/>
    <w:rsid w:val="0031129F"/>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89A"/>
    <w:rsid w:val="00316EE5"/>
    <w:rsid w:val="003177C7"/>
    <w:rsid w:val="00317B03"/>
    <w:rsid w:val="00317B60"/>
    <w:rsid w:val="00320D1D"/>
    <w:rsid w:val="00320E0A"/>
    <w:rsid w:val="00321131"/>
    <w:rsid w:val="00321137"/>
    <w:rsid w:val="003217EF"/>
    <w:rsid w:val="00321955"/>
    <w:rsid w:val="003229CA"/>
    <w:rsid w:val="00323063"/>
    <w:rsid w:val="00323315"/>
    <w:rsid w:val="003234E6"/>
    <w:rsid w:val="0032371C"/>
    <w:rsid w:val="0032380A"/>
    <w:rsid w:val="00323975"/>
    <w:rsid w:val="0032407D"/>
    <w:rsid w:val="00324330"/>
    <w:rsid w:val="00324361"/>
    <w:rsid w:val="003243D5"/>
    <w:rsid w:val="0032492D"/>
    <w:rsid w:val="00324C65"/>
    <w:rsid w:val="00324E02"/>
    <w:rsid w:val="003251B3"/>
    <w:rsid w:val="003251B8"/>
    <w:rsid w:val="003251E1"/>
    <w:rsid w:val="00325B4F"/>
    <w:rsid w:val="00325C0C"/>
    <w:rsid w:val="003260D0"/>
    <w:rsid w:val="0032619D"/>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543"/>
    <w:rsid w:val="00335A0C"/>
    <w:rsid w:val="00335E10"/>
    <w:rsid w:val="003363DA"/>
    <w:rsid w:val="003365F6"/>
    <w:rsid w:val="00336657"/>
    <w:rsid w:val="003368F1"/>
    <w:rsid w:val="00336A3D"/>
    <w:rsid w:val="00336F65"/>
    <w:rsid w:val="003370FB"/>
    <w:rsid w:val="00337980"/>
    <w:rsid w:val="00337989"/>
    <w:rsid w:val="0034099C"/>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27E"/>
    <w:rsid w:val="003547D8"/>
    <w:rsid w:val="00354841"/>
    <w:rsid w:val="003549B9"/>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67753"/>
    <w:rsid w:val="003703E7"/>
    <w:rsid w:val="00370617"/>
    <w:rsid w:val="00370901"/>
    <w:rsid w:val="003709D8"/>
    <w:rsid w:val="00370D02"/>
    <w:rsid w:val="003712E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640"/>
    <w:rsid w:val="00377171"/>
    <w:rsid w:val="0037727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5F1"/>
    <w:rsid w:val="003A07AC"/>
    <w:rsid w:val="003A0F29"/>
    <w:rsid w:val="003A13C5"/>
    <w:rsid w:val="003A1988"/>
    <w:rsid w:val="003A1F80"/>
    <w:rsid w:val="003A2A8A"/>
    <w:rsid w:val="003A2A8F"/>
    <w:rsid w:val="003A2B1C"/>
    <w:rsid w:val="003A2BFD"/>
    <w:rsid w:val="003A2D2C"/>
    <w:rsid w:val="003A2F05"/>
    <w:rsid w:val="003A34C6"/>
    <w:rsid w:val="003A37BF"/>
    <w:rsid w:val="003A3A4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1FE"/>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596"/>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C7F24"/>
    <w:rsid w:val="003D01A6"/>
    <w:rsid w:val="003D0360"/>
    <w:rsid w:val="003D0CA7"/>
    <w:rsid w:val="003D1173"/>
    <w:rsid w:val="003D1288"/>
    <w:rsid w:val="003D12AE"/>
    <w:rsid w:val="003D142B"/>
    <w:rsid w:val="003D19FC"/>
    <w:rsid w:val="003D1E04"/>
    <w:rsid w:val="003D25C4"/>
    <w:rsid w:val="003D2C4D"/>
    <w:rsid w:val="003D3447"/>
    <w:rsid w:val="003D3468"/>
    <w:rsid w:val="003D357E"/>
    <w:rsid w:val="003D3695"/>
    <w:rsid w:val="003D3F0D"/>
    <w:rsid w:val="003D4055"/>
    <w:rsid w:val="003D431E"/>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A36"/>
    <w:rsid w:val="003D7ECF"/>
    <w:rsid w:val="003D7EE9"/>
    <w:rsid w:val="003E0B36"/>
    <w:rsid w:val="003E0E29"/>
    <w:rsid w:val="003E106A"/>
    <w:rsid w:val="003E13A8"/>
    <w:rsid w:val="003E1E35"/>
    <w:rsid w:val="003E1E9A"/>
    <w:rsid w:val="003E22D4"/>
    <w:rsid w:val="003E22DD"/>
    <w:rsid w:val="003E24BD"/>
    <w:rsid w:val="003E26E7"/>
    <w:rsid w:val="003E2C4B"/>
    <w:rsid w:val="003E313F"/>
    <w:rsid w:val="003E3643"/>
    <w:rsid w:val="003E3887"/>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6EFA"/>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889"/>
    <w:rsid w:val="003F6B4D"/>
    <w:rsid w:val="003F6E4F"/>
    <w:rsid w:val="003F6E7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4C"/>
    <w:rsid w:val="00403185"/>
    <w:rsid w:val="004037E0"/>
    <w:rsid w:val="004049AC"/>
    <w:rsid w:val="00404F28"/>
    <w:rsid w:val="00405163"/>
    <w:rsid w:val="00405292"/>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5C3"/>
    <w:rsid w:val="0041360B"/>
    <w:rsid w:val="00413DE4"/>
    <w:rsid w:val="004143E5"/>
    <w:rsid w:val="0041469A"/>
    <w:rsid w:val="0041497A"/>
    <w:rsid w:val="00415C01"/>
    <w:rsid w:val="00415FBA"/>
    <w:rsid w:val="004162D7"/>
    <w:rsid w:val="004166A0"/>
    <w:rsid w:val="0041692C"/>
    <w:rsid w:val="00416A1E"/>
    <w:rsid w:val="00416A93"/>
    <w:rsid w:val="00416BD8"/>
    <w:rsid w:val="004179D0"/>
    <w:rsid w:val="00417A6D"/>
    <w:rsid w:val="00417BCC"/>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C0A"/>
    <w:rsid w:val="00431F16"/>
    <w:rsid w:val="00432296"/>
    <w:rsid w:val="0043383B"/>
    <w:rsid w:val="0043384A"/>
    <w:rsid w:val="004339B7"/>
    <w:rsid w:val="00433C3F"/>
    <w:rsid w:val="00433CB8"/>
    <w:rsid w:val="00433EF9"/>
    <w:rsid w:val="00433F44"/>
    <w:rsid w:val="00433F6B"/>
    <w:rsid w:val="004348FC"/>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CAA"/>
    <w:rsid w:val="00442D95"/>
    <w:rsid w:val="00442FB4"/>
    <w:rsid w:val="004430B1"/>
    <w:rsid w:val="00443176"/>
    <w:rsid w:val="00443310"/>
    <w:rsid w:val="00443463"/>
    <w:rsid w:val="0044367E"/>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08A6"/>
    <w:rsid w:val="0046109E"/>
    <w:rsid w:val="00461293"/>
    <w:rsid w:val="004612DA"/>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C4D"/>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7D"/>
    <w:rsid w:val="0048558F"/>
    <w:rsid w:val="00485759"/>
    <w:rsid w:val="00485BCA"/>
    <w:rsid w:val="00485D2C"/>
    <w:rsid w:val="00485DBF"/>
    <w:rsid w:val="0048677F"/>
    <w:rsid w:val="00486AF4"/>
    <w:rsid w:val="00486B9D"/>
    <w:rsid w:val="00486F4D"/>
    <w:rsid w:val="004872EB"/>
    <w:rsid w:val="004874D5"/>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C50"/>
    <w:rsid w:val="004A7F29"/>
    <w:rsid w:val="004B0796"/>
    <w:rsid w:val="004B09F7"/>
    <w:rsid w:val="004B0E07"/>
    <w:rsid w:val="004B0E1F"/>
    <w:rsid w:val="004B10EC"/>
    <w:rsid w:val="004B141F"/>
    <w:rsid w:val="004B1491"/>
    <w:rsid w:val="004B16BA"/>
    <w:rsid w:val="004B1E8C"/>
    <w:rsid w:val="004B20F0"/>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060"/>
    <w:rsid w:val="004C417C"/>
    <w:rsid w:val="004C4781"/>
    <w:rsid w:val="004C49D5"/>
    <w:rsid w:val="004C4C8A"/>
    <w:rsid w:val="004C4EE4"/>
    <w:rsid w:val="004C5315"/>
    <w:rsid w:val="004C577C"/>
    <w:rsid w:val="004C581E"/>
    <w:rsid w:val="004C5CEB"/>
    <w:rsid w:val="004C667C"/>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1A7"/>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A0D"/>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0F6"/>
    <w:rsid w:val="004F43A1"/>
    <w:rsid w:val="004F4995"/>
    <w:rsid w:val="004F5160"/>
    <w:rsid w:val="004F5CA7"/>
    <w:rsid w:val="004F5D45"/>
    <w:rsid w:val="004F6035"/>
    <w:rsid w:val="004F6690"/>
    <w:rsid w:val="004F698A"/>
    <w:rsid w:val="004F6BF1"/>
    <w:rsid w:val="004F6F43"/>
    <w:rsid w:val="004F6F5E"/>
    <w:rsid w:val="004F739E"/>
    <w:rsid w:val="004F74CA"/>
    <w:rsid w:val="004F7787"/>
    <w:rsid w:val="004F79B1"/>
    <w:rsid w:val="004F7CC3"/>
    <w:rsid w:val="004F7D13"/>
    <w:rsid w:val="004F7D19"/>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1F70"/>
    <w:rsid w:val="00512229"/>
    <w:rsid w:val="00512721"/>
    <w:rsid w:val="00512DFB"/>
    <w:rsid w:val="00512E08"/>
    <w:rsid w:val="00513377"/>
    <w:rsid w:val="005135E4"/>
    <w:rsid w:val="00513EDA"/>
    <w:rsid w:val="00513F6B"/>
    <w:rsid w:val="005142A8"/>
    <w:rsid w:val="00514425"/>
    <w:rsid w:val="00514A7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4CC"/>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129"/>
    <w:rsid w:val="0053272A"/>
    <w:rsid w:val="0053349A"/>
    <w:rsid w:val="005334AF"/>
    <w:rsid w:val="005336D9"/>
    <w:rsid w:val="00533DC1"/>
    <w:rsid w:val="00533DD7"/>
    <w:rsid w:val="00534175"/>
    <w:rsid w:val="00534196"/>
    <w:rsid w:val="0053426F"/>
    <w:rsid w:val="00534527"/>
    <w:rsid w:val="0053497F"/>
    <w:rsid w:val="00534DA3"/>
    <w:rsid w:val="00534DD6"/>
    <w:rsid w:val="00535B9F"/>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1F50"/>
    <w:rsid w:val="00542945"/>
    <w:rsid w:val="00542AD5"/>
    <w:rsid w:val="00542B3F"/>
    <w:rsid w:val="00542DE5"/>
    <w:rsid w:val="00542EDE"/>
    <w:rsid w:val="0054341E"/>
    <w:rsid w:val="00543FC2"/>
    <w:rsid w:val="00543FD6"/>
    <w:rsid w:val="00544088"/>
    <w:rsid w:val="0054433B"/>
    <w:rsid w:val="005446F0"/>
    <w:rsid w:val="00544AD1"/>
    <w:rsid w:val="00544AD7"/>
    <w:rsid w:val="005452DF"/>
    <w:rsid w:val="0054585E"/>
    <w:rsid w:val="00545B76"/>
    <w:rsid w:val="00546073"/>
    <w:rsid w:val="00546775"/>
    <w:rsid w:val="0054736B"/>
    <w:rsid w:val="005473BB"/>
    <w:rsid w:val="005478BB"/>
    <w:rsid w:val="00547BC4"/>
    <w:rsid w:val="00550347"/>
    <w:rsid w:val="00550BE8"/>
    <w:rsid w:val="00550C69"/>
    <w:rsid w:val="00551607"/>
    <w:rsid w:val="005520DF"/>
    <w:rsid w:val="00552423"/>
    <w:rsid w:val="00552C1F"/>
    <w:rsid w:val="005530FE"/>
    <w:rsid w:val="005534BB"/>
    <w:rsid w:val="00553651"/>
    <w:rsid w:val="0055365C"/>
    <w:rsid w:val="00553668"/>
    <w:rsid w:val="00553ADF"/>
    <w:rsid w:val="005541D4"/>
    <w:rsid w:val="00554822"/>
    <w:rsid w:val="00554A10"/>
    <w:rsid w:val="005550AC"/>
    <w:rsid w:val="005565AB"/>
    <w:rsid w:val="00556754"/>
    <w:rsid w:val="00556A21"/>
    <w:rsid w:val="00556E29"/>
    <w:rsid w:val="00556EE7"/>
    <w:rsid w:val="0056060F"/>
    <w:rsid w:val="00561316"/>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A3C"/>
    <w:rsid w:val="00564CE1"/>
    <w:rsid w:val="00564D88"/>
    <w:rsid w:val="00565127"/>
    <w:rsid w:val="00565F98"/>
    <w:rsid w:val="00566671"/>
    <w:rsid w:val="00566D0F"/>
    <w:rsid w:val="00566DAC"/>
    <w:rsid w:val="00566FEA"/>
    <w:rsid w:val="005676F5"/>
    <w:rsid w:val="00567C79"/>
    <w:rsid w:val="00570012"/>
    <w:rsid w:val="00570018"/>
    <w:rsid w:val="005704B3"/>
    <w:rsid w:val="005705A3"/>
    <w:rsid w:val="00570F2B"/>
    <w:rsid w:val="005715BD"/>
    <w:rsid w:val="00571F77"/>
    <w:rsid w:val="005725CE"/>
    <w:rsid w:val="00572C10"/>
    <w:rsid w:val="00572FD2"/>
    <w:rsid w:val="005735B8"/>
    <w:rsid w:val="005735BB"/>
    <w:rsid w:val="00573627"/>
    <w:rsid w:val="00573ABC"/>
    <w:rsid w:val="00573EC6"/>
    <w:rsid w:val="005740BA"/>
    <w:rsid w:val="005741A1"/>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C8B"/>
    <w:rsid w:val="00582EE0"/>
    <w:rsid w:val="00582FAD"/>
    <w:rsid w:val="00583129"/>
    <w:rsid w:val="005835F6"/>
    <w:rsid w:val="00583BD0"/>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93E"/>
    <w:rsid w:val="0059717E"/>
    <w:rsid w:val="00597359"/>
    <w:rsid w:val="00597C8C"/>
    <w:rsid w:val="00597D3A"/>
    <w:rsid w:val="005A02B2"/>
    <w:rsid w:val="005A0352"/>
    <w:rsid w:val="005A04E8"/>
    <w:rsid w:val="005A1360"/>
    <w:rsid w:val="005A1526"/>
    <w:rsid w:val="005A15BB"/>
    <w:rsid w:val="005A15E6"/>
    <w:rsid w:val="005A1C96"/>
    <w:rsid w:val="005A1D30"/>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637"/>
    <w:rsid w:val="005B18AD"/>
    <w:rsid w:val="005B1C39"/>
    <w:rsid w:val="005B1DA4"/>
    <w:rsid w:val="005B2177"/>
    <w:rsid w:val="005B21A5"/>
    <w:rsid w:val="005B3497"/>
    <w:rsid w:val="005B37BB"/>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47A7"/>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15D"/>
    <w:rsid w:val="005D48A2"/>
    <w:rsid w:val="005D497A"/>
    <w:rsid w:val="005D4AA8"/>
    <w:rsid w:val="005D62B3"/>
    <w:rsid w:val="005D6CC9"/>
    <w:rsid w:val="005D725B"/>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17"/>
    <w:rsid w:val="005E59CF"/>
    <w:rsid w:val="005E651B"/>
    <w:rsid w:val="005E6A00"/>
    <w:rsid w:val="005E6DD2"/>
    <w:rsid w:val="005E74A0"/>
    <w:rsid w:val="005E7BBB"/>
    <w:rsid w:val="005E7D9F"/>
    <w:rsid w:val="005E7E2C"/>
    <w:rsid w:val="005E7ECE"/>
    <w:rsid w:val="005E7FAB"/>
    <w:rsid w:val="005F0BB2"/>
    <w:rsid w:val="005F0C5A"/>
    <w:rsid w:val="005F0D01"/>
    <w:rsid w:val="005F0DD0"/>
    <w:rsid w:val="005F106A"/>
    <w:rsid w:val="005F1B40"/>
    <w:rsid w:val="005F1F06"/>
    <w:rsid w:val="005F2030"/>
    <w:rsid w:val="005F2104"/>
    <w:rsid w:val="005F2738"/>
    <w:rsid w:val="005F2CD9"/>
    <w:rsid w:val="005F2DD4"/>
    <w:rsid w:val="005F37B4"/>
    <w:rsid w:val="005F40BB"/>
    <w:rsid w:val="005F4CC2"/>
    <w:rsid w:val="005F4FED"/>
    <w:rsid w:val="005F551C"/>
    <w:rsid w:val="005F5CE7"/>
    <w:rsid w:val="005F5D33"/>
    <w:rsid w:val="005F5F36"/>
    <w:rsid w:val="005F618D"/>
    <w:rsid w:val="005F6F53"/>
    <w:rsid w:val="005F73D0"/>
    <w:rsid w:val="005F7770"/>
    <w:rsid w:val="005F7C8F"/>
    <w:rsid w:val="005F7FF7"/>
    <w:rsid w:val="0060043D"/>
    <w:rsid w:val="0060058E"/>
    <w:rsid w:val="006008D1"/>
    <w:rsid w:val="006009A8"/>
    <w:rsid w:val="00600A7A"/>
    <w:rsid w:val="00600CD8"/>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E80"/>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5D86"/>
    <w:rsid w:val="00615FCD"/>
    <w:rsid w:val="0061619C"/>
    <w:rsid w:val="00616BFE"/>
    <w:rsid w:val="00617567"/>
    <w:rsid w:val="00617C5A"/>
    <w:rsid w:val="00617D36"/>
    <w:rsid w:val="00617FA5"/>
    <w:rsid w:val="00620A75"/>
    <w:rsid w:val="00621089"/>
    <w:rsid w:val="00621407"/>
    <w:rsid w:val="00621757"/>
    <w:rsid w:val="00621BCC"/>
    <w:rsid w:val="00621D27"/>
    <w:rsid w:val="00622B92"/>
    <w:rsid w:val="00622CC0"/>
    <w:rsid w:val="00622E33"/>
    <w:rsid w:val="00622FC5"/>
    <w:rsid w:val="00623C20"/>
    <w:rsid w:val="006243D6"/>
    <w:rsid w:val="00624A25"/>
    <w:rsid w:val="00624FB0"/>
    <w:rsid w:val="00624FE6"/>
    <w:rsid w:val="006254B4"/>
    <w:rsid w:val="006254FD"/>
    <w:rsid w:val="00625C91"/>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926"/>
    <w:rsid w:val="00633D4A"/>
    <w:rsid w:val="00634481"/>
    <w:rsid w:val="00634813"/>
    <w:rsid w:val="00634A54"/>
    <w:rsid w:val="00634E22"/>
    <w:rsid w:val="006357F6"/>
    <w:rsid w:val="00635893"/>
    <w:rsid w:val="00635A9E"/>
    <w:rsid w:val="00635C17"/>
    <w:rsid w:val="00635FEF"/>
    <w:rsid w:val="00636016"/>
    <w:rsid w:val="00636354"/>
    <w:rsid w:val="00636447"/>
    <w:rsid w:val="00636998"/>
    <w:rsid w:val="00636A17"/>
    <w:rsid w:val="0063703B"/>
    <w:rsid w:val="006378C4"/>
    <w:rsid w:val="00640441"/>
    <w:rsid w:val="00640E50"/>
    <w:rsid w:val="00640EC7"/>
    <w:rsid w:val="00641975"/>
    <w:rsid w:val="00641FE4"/>
    <w:rsid w:val="006421A8"/>
    <w:rsid w:val="00642290"/>
    <w:rsid w:val="006423EC"/>
    <w:rsid w:val="006428AB"/>
    <w:rsid w:val="00642B49"/>
    <w:rsid w:val="00642E73"/>
    <w:rsid w:val="006430E4"/>
    <w:rsid w:val="00643126"/>
    <w:rsid w:val="006434FB"/>
    <w:rsid w:val="00644027"/>
    <w:rsid w:val="0064412E"/>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484"/>
    <w:rsid w:val="00656718"/>
    <w:rsid w:val="00656BAC"/>
    <w:rsid w:val="00657A05"/>
    <w:rsid w:val="006603A8"/>
    <w:rsid w:val="006603BD"/>
    <w:rsid w:val="00660830"/>
    <w:rsid w:val="00660AE9"/>
    <w:rsid w:val="0066108B"/>
    <w:rsid w:val="00661178"/>
    <w:rsid w:val="006614FF"/>
    <w:rsid w:val="0066180C"/>
    <w:rsid w:val="006619E4"/>
    <w:rsid w:val="00661C62"/>
    <w:rsid w:val="00661D3E"/>
    <w:rsid w:val="0066220E"/>
    <w:rsid w:val="00662307"/>
    <w:rsid w:val="006623B5"/>
    <w:rsid w:val="0066247E"/>
    <w:rsid w:val="0066283C"/>
    <w:rsid w:val="006637E3"/>
    <w:rsid w:val="006638C7"/>
    <w:rsid w:val="00663FAA"/>
    <w:rsid w:val="00664914"/>
    <w:rsid w:val="00664BF0"/>
    <w:rsid w:val="00664C0B"/>
    <w:rsid w:val="00665A3C"/>
    <w:rsid w:val="00665D0D"/>
    <w:rsid w:val="00665E16"/>
    <w:rsid w:val="006662EB"/>
    <w:rsid w:val="006669E1"/>
    <w:rsid w:val="006669FB"/>
    <w:rsid w:val="00666DFB"/>
    <w:rsid w:val="0066740E"/>
    <w:rsid w:val="006679B3"/>
    <w:rsid w:val="0067011C"/>
    <w:rsid w:val="006707DC"/>
    <w:rsid w:val="00670C77"/>
    <w:rsid w:val="00670CA4"/>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4CCA"/>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AED"/>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55"/>
    <w:rsid w:val="0069540B"/>
    <w:rsid w:val="006955CD"/>
    <w:rsid w:val="00696530"/>
    <w:rsid w:val="006967A1"/>
    <w:rsid w:val="00696D1D"/>
    <w:rsid w:val="0069749C"/>
    <w:rsid w:val="006979E4"/>
    <w:rsid w:val="00697AB9"/>
    <w:rsid w:val="00697EA6"/>
    <w:rsid w:val="006A01F3"/>
    <w:rsid w:val="006A0425"/>
    <w:rsid w:val="006A0FAB"/>
    <w:rsid w:val="006A14B6"/>
    <w:rsid w:val="006A1A20"/>
    <w:rsid w:val="006A2763"/>
    <w:rsid w:val="006A2DEE"/>
    <w:rsid w:val="006A3236"/>
    <w:rsid w:val="006A3398"/>
    <w:rsid w:val="006A396B"/>
    <w:rsid w:val="006A3A4C"/>
    <w:rsid w:val="006A3A96"/>
    <w:rsid w:val="006A4025"/>
    <w:rsid w:val="006A40D7"/>
    <w:rsid w:val="006A442C"/>
    <w:rsid w:val="006A4700"/>
    <w:rsid w:val="006A4C45"/>
    <w:rsid w:val="006A4D08"/>
    <w:rsid w:val="006A4D41"/>
    <w:rsid w:val="006A4F24"/>
    <w:rsid w:val="006A5AFF"/>
    <w:rsid w:val="006A5ECE"/>
    <w:rsid w:val="006A62A4"/>
    <w:rsid w:val="006A66B0"/>
    <w:rsid w:val="006A6A19"/>
    <w:rsid w:val="006A7240"/>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2E8"/>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3E7C"/>
    <w:rsid w:val="006D4804"/>
    <w:rsid w:val="006D576A"/>
    <w:rsid w:val="006D58B9"/>
    <w:rsid w:val="006D5B8A"/>
    <w:rsid w:val="006D6720"/>
    <w:rsid w:val="006D6905"/>
    <w:rsid w:val="006D6C20"/>
    <w:rsid w:val="006D6D63"/>
    <w:rsid w:val="006D71A0"/>
    <w:rsid w:val="006D725A"/>
    <w:rsid w:val="006D756A"/>
    <w:rsid w:val="006D7C46"/>
    <w:rsid w:val="006E0006"/>
    <w:rsid w:val="006E01B1"/>
    <w:rsid w:val="006E035D"/>
    <w:rsid w:val="006E083A"/>
    <w:rsid w:val="006E0857"/>
    <w:rsid w:val="006E0861"/>
    <w:rsid w:val="006E0970"/>
    <w:rsid w:val="006E0CF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50"/>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BDC"/>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906"/>
    <w:rsid w:val="0070005F"/>
    <w:rsid w:val="00700C18"/>
    <w:rsid w:val="007010C5"/>
    <w:rsid w:val="007011AB"/>
    <w:rsid w:val="00701595"/>
    <w:rsid w:val="00701BC0"/>
    <w:rsid w:val="00701F5E"/>
    <w:rsid w:val="007023F5"/>
    <w:rsid w:val="00702B73"/>
    <w:rsid w:val="00702D28"/>
    <w:rsid w:val="007037E0"/>
    <w:rsid w:val="00703876"/>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14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0C2"/>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918"/>
    <w:rsid w:val="00732B3E"/>
    <w:rsid w:val="00732B4D"/>
    <w:rsid w:val="00733028"/>
    <w:rsid w:val="0073302E"/>
    <w:rsid w:val="007334AC"/>
    <w:rsid w:val="00733881"/>
    <w:rsid w:val="00733AA2"/>
    <w:rsid w:val="00733BAD"/>
    <w:rsid w:val="00733CAD"/>
    <w:rsid w:val="00733DB9"/>
    <w:rsid w:val="00733DE8"/>
    <w:rsid w:val="00733FAF"/>
    <w:rsid w:val="00734617"/>
    <w:rsid w:val="007346AC"/>
    <w:rsid w:val="007347E0"/>
    <w:rsid w:val="00734B53"/>
    <w:rsid w:val="0073511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5AA"/>
    <w:rsid w:val="00745643"/>
    <w:rsid w:val="007458C6"/>
    <w:rsid w:val="007459A9"/>
    <w:rsid w:val="00745DFB"/>
    <w:rsid w:val="00746166"/>
    <w:rsid w:val="00746362"/>
    <w:rsid w:val="00746592"/>
    <w:rsid w:val="007474E3"/>
    <w:rsid w:val="007477CB"/>
    <w:rsid w:val="00747FC2"/>
    <w:rsid w:val="0075075D"/>
    <w:rsid w:val="00750760"/>
    <w:rsid w:val="00750B90"/>
    <w:rsid w:val="00750D2B"/>
    <w:rsid w:val="00750DDB"/>
    <w:rsid w:val="00750F60"/>
    <w:rsid w:val="00750FCA"/>
    <w:rsid w:val="00752085"/>
    <w:rsid w:val="007525FC"/>
    <w:rsid w:val="00752726"/>
    <w:rsid w:val="0075295B"/>
    <w:rsid w:val="00752EE4"/>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08D"/>
    <w:rsid w:val="007579AE"/>
    <w:rsid w:val="007579E2"/>
    <w:rsid w:val="00757DDF"/>
    <w:rsid w:val="00760543"/>
    <w:rsid w:val="00760556"/>
    <w:rsid w:val="00760715"/>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3F7"/>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2F3E"/>
    <w:rsid w:val="00773226"/>
    <w:rsid w:val="00773376"/>
    <w:rsid w:val="0077367F"/>
    <w:rsid w:val="00773873"/>
    <w:rsid w:val="0077392D"/>
    <w:rsid w:val="00773C98"/>
    <w:rsid w:val="00773E3E"/>
    <w:rsid w:val="00773FB4"/>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3C8"/>
    <w:rsid w:val="00780521"/>
    <w:rsid w:val="00780E0F"/>
    <w:rsid w:val="007812DE"/>
    <w:rsid w:val="007813C1"/>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DF"/>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AE3"/>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348"/>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6F79"/>
    <w:rsid w:val="007B71B4"/>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77C"/>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154"/>
    <w:rsid w:val="007E679C"/>
    <w:rsid w:val="007E6818"/>
    <w:rsid w:val="007E6819"/>
    <w:rsid w:val="007E6DC8"/>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2E"/>
    <w:rsid w:val="007F7B44"/>
    <w:rsid w:val="007F7FB2"/>
    <w:rsid w:val="008000C5"/>
    <w:rsid w:val="00800745"/>
    <w:rsid w:val="0080079F"/>
    <w:rsid w:val="00801416"/>
    <w:rsid w:val="00801F39"/>
    <w:rsid w:val="00802595"/>
    <w:rsid w:val="00802683"/>
    <w:rsid w:val="00802698"/>
    <w:rsid w:val="00802711"/>
    <w:rsid w:val="00802A6A"/>
    <w:rsid w:val="00802D08"/>
    <w:rsid w:val="00803081"/>
    <w:rsid w:val="008037C4"/>
    <w:rsid w:val="0080394D"/>
    <w:rsid w:val="00803E7F"/>
    <w:rsid w:val="00804202"/>
    <w:rsid w:val="008043B2"/>
    <w:rsid w:val="0080475D"/>
    <w:rsid w:val="008049A7"/>
    <w:rsid w:val="00804B47"/>
    <w:rsid w:val="00805563"/>
    <w:rsid w:val="00805AD5"/>
    <w:rsid w:val="00805D15"/>
    <w:rsid w:val="00805E38"/>
    <w:rsid w:val="00805E8D"/>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2A5"/>
    <w:rsid w:val="008144C5"/>
    <w:rsid w:val="0081521B"/>
    <w:rsid w:val="00815479"/>
    <w:rsid w:val="00815A5C"/>
    <w:rsid w:val="00815BDC"/>
    <w:rsid w:val="00816E7C"/>
    <w:rsid w:val="00817373"/>
    <w:rsid w:val="00817873"/>
    <w:rsid w:val="00820451"/>
    <w:rsid w:val="008207B3"/>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011"/>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E3E"/>
    <w:rsid w:val="00831F08"/>
    <w:rsid w:val="00831F50"/>
    <w:rsid w:val="0083212F"/>
    <w:rsid w:val="008321FA"/>
    <w:rsid w:val="008329DB"/>
    <w:rsid w:val="008332B4"/>
    <w:rsid w:val="008334B7"/>
    <w:rsid w:val="00833689"/>
    <w:rsid w:val="008336FF"/>
    <w:rsid w:val="00833DD1"/>
    <w:rsid w:val="008344F6"/>
    <w:rsid w:val="00834526"/>
    <w:rsid w:val="00834719"/>
    <w:rsid w:val="00834963"/>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1FC8"/>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BA1"/>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175"/>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3D1"/>
    <w:rsid w:val="00886B6E"/>
    <w:rsid w:val="00886BDE"/>
    <w:rsid w:val="00886E96"/>
    <w:rsid w:val="00887CC1"/>
    <w:rsid w:val="00887D0A"/>
    <w:rsid w:val="0089049E"/>
    <w:rsid w:val="00890838"/>
    <w:rsid w:val="0089091A"/>
    <w:rsid w:val="00891063"/>
    <w:rsid w:val="00891463"/>
    <w:rsid w:val="00891CB9"/>
    <w:rsid w:val="00891CBC"/>
    <w:rsid w:val="00891FB0"/>
    <w:rsid w:val="0089215E"/>
    <w:rsid w:val="008924C4"/>
    <w:rsid w:val="0089252A"/>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6C65"/>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065"/>
    <w:rsid w:val="008B01F8"/>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B9D"/>
    <w:rsid w:val="008B6F4B"/>
    <w:rsid w:val="008B7302"/>
    <w:rsid w:val="008B7EEF"/>
    <w:rsid w:val="008C01E9"/>
    <w:rsid w:val="008C06D4"/>
    <w:rsid w:val="008C07EB"/>
    <w:rsid w:val="008C0821"/>
    <w:rsid w:val="008C0A56"/>
    <w:rsid w:val="008C0DDC"/>
    <w:rsid w:val="008C0E2F"/>
    <w:rsid w:val="008C17E1"/>
    <w:rsid w:val="008C18B2"/>
    <w:rsid w:val="008C1FED"/>
    <w:rsid w:val="008C20C8"/>
    <w:rsid w:val="008C27BC"/>
    <w:rsid w:val="008C2B05"/>
    <w:rsid w:val="008C2B8E"/>
    <w:rsid w:val="008C2D6D"/>
    <w:rsid w:val="008C2E6A"/>
    <w:rsid w:val="008C2F1B"/>
    <w:rsid w:val="008C37A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0721"/>
    <w:rsid w:val="008E155C"/>
    <w:rsid w:val="008E15BD"/>
    <w:rsid w:val="008E19FB"/>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3DA5"/>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1F"/>
    <w:rsid w:val="0090567B"/>
    <w:rsid w:val="00905730"/>
    <w:rsid w:val="00905BEE"/>
    <w:rsid w:val="00906643"/>
    <w:rsid w:val="0090692F"/>
    <w:rsid w:val="00906B2F"/>
    <w:rsid w:val="00906C3D"/>
    <w:rsid w:val="00907749"/>
    <w:rsid w:val="00907A52"/>
    <w:rsid w:val="00910716"/>
    <w:rsid w:val="00910751"/>
    <w:rsid w:val="00910990"/>
    <w:rsid w:val="009116AD"/>
    <w:rsid w:val="009116DB"/>
    <w:rsid w:val="0091198C"/>
    <w:rsid w:val="00911A16"/>
    <w:rsid w:val="00911B2D"/>
    <w:rsid w:val="00911BC0"/>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89E"/>
    <w:rsid w:val="00923921"/>
    <w:rsid w:val="00923981"/>
    <w:rsid w:val="009241E5"/>
    <w:rsid w:val="009247D8"/>
    <w:rsid w:val="00924BB6"/>
    <w:rsid w:val="00924D79"/>
    <w:rsid w:val="00924DFE"/>
    <w:rsid w:val="009255EB"/>
    <w:rsid w:val="00925652"/>
    <w:rsid w:val="00925EA0"/>
    <w:rsid w:val="009260F5"/>
    <w:rsid w:val="00926150"/>
    <w:rsid w:val="00926221"/>
    <w:rsid w:val="0092676C"/>
    <w:rsid w:val="00926B1B"/>
    <w:rsid w:val="009275CD"/>
    <w:rsid w:val="00927A7F"/>
    <w:rsid w:val="00927C36"/>
    <w:rsid w:val="00930297"/>
    <w:rsid w:val="00930413"/>
    <w:rsid w:val="009304ED"/>
    <w:rsid w:val="0093064D"/>
    <w:rsid w:val="009307B8"/>
    <w:rsid w:val="00930CD3"/>
    <w:rsid w:val="0093104F"/>
    <w:rsid w:val="0093183F"/>
    <w:rsid w:val="00931850"/>
    <w:rsid w:val="00931EC5"/>
    <w:rsid w:val="0093220A"/>
    <w:rsid w:val="00932326"/>
    <w:rsid w:val="0093234A"/>
    <w:rsid w:val="009329EE"/>
    <w:rsid w:val="00932B0C"/>
    <w:rsid w:val="00932DED"/>
    <w:rsid w:val="009331EA"/>
    <w:rsid w:val="009336CF"/>
    <w:rsid w:val="00933732"/>
    <w:rsid w:val="009337C6"/>
    <w:rsid w:val="00933BEE"/>
    <w:rsid w:val="009342E9"/>
    <w:rsid w:val="00934640"/>
    <w:rsid w:val="009347B4"/>
    <w:rsid w:val="00934E7D"/>
    <w:rsid w:val="00934EB8"/>
    <w:rsid w:val="00935830"/>
    <w:rsid w:val="00935A91"/>
    <w:rsid w:val="009363B5"/>
    <w:rsid w:val="009363CF"/>
    <w:rsid w:val="00936592"/>
    <w:rsid w:val="009368A6"/>
    <w:rsid w:val="00936A6C"/>
    <w:rsid w:val="00936BF1"/>
    <w:rsid w:val="009372FC"/>
    <w:rsid w:val="0093741E"/>
    <w:rsid w:val="009376D1"/>
    <w:rsid w:val="00937900"/>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653"/>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20"/>
    <w:rsid w:val="00953E72"/>
    <w:rsid w:val="00953F59"/>
    <w:rsid w:val="0095425D"/>
    <w:rsid w:val="00954751"/>
    <w:rsid w:val="00954AD6"/>
    <w:rsid w:val="00954CD6"/>
    <w:rsid w:val="00954D1C"/>
    <w:rsid w:val="00954E80"/>
    <w:rsid w:val="00954ED4"/>
    <w:rsid w:val="009557CE"/>
    <w:rsid w:val="0095591B"/>
    <w:rsid w:val="00955B2B"/>
    <w:rsid w:val="00955DFD"/>
    <w:rsid w:val="0095655D"/>
    <w:rsid w:val="00956D8F"/>
    <w:rsid w:val="00956EA5"/>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7F6"/>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D8D"/>
    <w:rsid w:val="00966ED7"/>
    <w:rsid w:val="009670A0"/>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4BAC"/>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2DD"/>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4FF"/>
    <w:rsid w:val="009B5C61"/>
    <w:rsid w:val="009B5CA5"/>
    <w:rsid w:val="009B5EB0"/>
    <w:rsid w:val="009B5F86"/>
    <w:rsid w:val="009B5FBF"/>
    <w:rsid w:val="009B649A"/>
    <w:rsid w:val="009B68A3"/>
    <w:rsid w:val="009B69D6"/>
    <w:rsid w:val="009B6AAC"/>
    <w:rsid w:val="009B6F45"/>
    <w:rsid w:val="009B6F5B"/>
    <w:rsid w:val="009B702A"/>
    <w:rsid w:val="009C01F0"/>
    <w:rsid w:val="009C0292"/>
    <w:rsid w:val="009C0303"/>
    <w:rsid w:val="009C0693"/>
    <w:rsid w:val="009C0C7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541"/>
    <w:rsid w:val="009C473C"/>
    <w:rsid w:val="009C4D48"/>
    <w:rsid w:val="009C4F42"/>
    <w:rsid w:val="009C51DE"/>
    <w:rsid w:val="009C5224"/>
    <w:rsid w:val="009C5419"/>
    <w:rsid w:val="009C5B28"/>
    <w:rsid w:val="009C5BEB"/>
    <w:rsid w:val="009C5E27"/>
    <w:rsid w:val="009C64FA"/>
    <w:rsid w:val="009C667C"/>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96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9CB"/>
    <w:rsid w:val="009D7C0D"/>
    <w:rsid w:val="009D7D08"/>
    <w:rsid w:val="009E05E2"/>
    <w:rsid w:val="009E062D"/>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D3E"/>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C7B"/>
    <w:rsid w:val="009F4EA8"/>
    <w:rsid w:val="009F55AF"/>
    <w:rsid w:val="009F5AD9"/>
    <w:rsid w:val="009F5CF0"/>
    <w:rsid w:val="009F5E97"/>
    <w:rsid w:val="009F61A9"/>
    <w:rsid w:val="009F68BB"/>
    <w:rsid w:val="009F6F55"/>
    <w:rsid w:val="009F71DE"/>
    <w:rsid w:val="009F7316"/>
    <w:rsid w:val="009F7423"/>
    <w:rsid w:val="009F7B97"/>
    <w:rsid w:val="009F7F79"/>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112"/>
    <w:rsid w:val="00A07207"/>
    <w:rsid w:val="00A07F76"/>
    <w:rsid w:val="00A10084"/>
    <w:rsid w:val="00A103E6"/>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A61"/>
    <w:rsid w:val="00A21F9F"/>
    <w:rsid w:val="00A229D0"/>
    <w:rsid w:val="00A22B57"/>
    <w:rsid w:val="00A232F4"/>
    <w:rsid w:val="00A23383"/>
    <w:rsid w:val="00A2342A"/>
    <w:rsid w:val="00A2376F"/>
    <w:rsid w:val="00A23BC9"/>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6AE"/>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007"/>
    <w:rsid w:val="00A367B8"/>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8B9"/>
    <w:rsid w:val="00A42B8E"/>
    <w:rsid w:val="00A42DF0"/>
    <w:rsid w:val="00A43295"/>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0F9"/>
    <w:rsid w:val="00A465D6"/>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1D9"/>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7F9"/>
    <w:rsid w:val="00A64C9F"/>
    <w:rsid w:val="00A653F3"/>
    <w:rsid w:val="00A665C7"/>
    <w:rsid w:val="00A66C93"/>
    <w:rsid w:val="00A66EEC"/>
    <w:rsid w:val="00A66F00"/>
    <w:rsid w:val="00A67702"/>
    <w:rsid w:val="00A67BDF"/>
    <w:rsid w:val="00A67E3F"/>
    <w:rsid w:val="00A7001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7B4"/>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2C1"/>
    <w:rsid w:val="00A818C4"/>
    <w:rsid w:val="00A81AD2"/>
    <w:rsid w:val="00A81BF1"/>
    <w:rsid w:val="00A81E7C"/>
    <w:rsid w:val="00A822B2"/>
    <w:rsid w:val="00A8262B"/>
    <w:rsid w:val="00A82E32"/>
    <w:rsid w:val="00A82E84"/>
    <w:rsid w:val="00A831DC"/>
    <w:rsid w:val="00A83517"/>
    <w:rsid w:val="00A8379A"/>
    <w:rsid w:val="00A83C64"/>
    <w:rsid w:val="00A842B9"/>
    <w:rsid w:val="00A84AB7"/>
    <w:rsid w:val="00A84FBB"/>
    <w:rsid w:val="00A85143"/>
    <w:rsid w:val="00A85F86"/>
    <w:rsid w:val="00A86220"/>
    <w:rsid w:val="00A86289"/>
    <w:rsid w:val="00A8674C"/>
    <w:rsid w:val="00A86B00"/>
    <w:rsid w:val="00A87080"/>
    <w:rsid w:val="00A8747A"/>
    <w:rsid w:val="00A876D0"/>
    <w:rsid w:val="00A87B67"/>
    <w:rsid w:val="00A87DB3"/>
    <w:rsid w:val="00A9000D"/>
    <w:rsid w:val="00A90052"/>
    <w:rsid w:val="00A901B0"/>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0D05"/>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5C5"/>
    <w:rsid w:val="00AA68B3"/>
    <w:rsid w:val="00AA6991"/>
    <w:rsid w:val="00AA6C49"/>
    <w:rsid w:val="00AA6C65"/>
    <w:rsid w:val="00AA741E"/>
    <w:rsid w:val="00AA76A0"/>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18F"/>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4A3"/>
    <w:rsid w:val="00AC451A"/>
    <w:rsid w:val="00AC478F"/>
    <w:rsid w:val="00AC47A6"/>
    <w:rsid w:val="00AC4C2C"/>
    <w:rsid w:val="00AC4CBD"/>
    <w:rsid w:val="00AC4DE1"/>
    <w:rsid w:val="00AC4ECE"/>
    <w:rsid w:val="00AC537D"/>
    <w:rsid w:val="00AC552C"/>
    <w:rsid w:val="00AC5B65"/>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7FA"/>
    <w:rsid w:val="00AD391C"/>
    <w:rsid w:val="00AD4946"/>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208"/>
    <w:rsid w:val="00AE25D2"/>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E7B95"/>
    <w:rsid w:val="00AF0002"/>
    <w:rsid w:val="00AF0481"/>
    <w:rsid w:val="00AF0AEB"/>
    <w:rsid w:val="00AF0C58"/>
    <w:rsid w:val="00AF1079"/>
    <w:rsid w:val="00AF18BF"/>
    <w:rsid w:val="00AF1D5E"/>
    <w:rsid w:val="00AF203B"/>
    <w:rsid w:val="00AF2484"/>
    <w:rsid w:val="00AF284B"/>
    <w:rsid w:val="00AF2BC0"/>
    <w:rsid w:val="00AF3C95"/>
    <w:rsid w:val="00AF3D31"/>
    <w:rsid w:val="00AF49EA"/>
    <w:rsid w:val="00AF4A6D"/>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1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A34"/>
    <w:rsid w:val="00B07B63"/>
    <w:rsid w:val="00B07DA6"/>
    <w:rsid w:val="00B10795"/>
    <w:rsid w:val="00B10956"/>
    <w:rsid w:val="00B10E0B"/>
    <w:rsid w:val="00B11876"/>
    <w:rsid w:val="00B11F6F"/>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1FF8"/>
    <w:rsid w:val="00B32C2F"/>
    <w:rsid w:val="00B33139"/>
    <w:rsid w:val="00B336C5"/>
    <w:rsid w:val="00B33B3A"/>
    <w:rsid w:val="00B33D84"/>
    <w:rsid w:val="00B34227"/>
    <w:rsid w:val="00B3429A"/>
    <w:rsid w:val="00B3450B"/>
    <w:rsid w:val="00B353BF"/>
    <w:rsid w:val="00B35C30"/>
    <w:rsid w:val="00B36423"/>
    <w:rsid w:val="00B3655F"/>
    <w:rsid w:val="00B36620"/>
    <w:rsid w:val="00B36D01"/>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4D4B"/>
    <w:rsid w:val="00B4516E"/>
    <w:rsid w:val="00B45389"/>
    <w:rsid w:val="00B456C6"/>
    <w:rsid w:val="00B457E2"/>
    <w:rsid w:val="00B458C2"/>
    <w:rsid w:val="00B466AC"/>
    <w:rsid w:val="00B4690A"/>
    <w:rsid w:val="00B46C1C"/>
    <w:rsid w:val="00B4712F"/>
    <w:rsid w:val="00B4717F"/>
    <w:rsid w:val="00B4761B"/>
    <w:rsid w:val="00B47759"/>
    <w:rsid w:val="00B4780B"/>
    <w:rsid w:val="00B47AF6"/>
    <w:rsid w:val="00B50ED4"/>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C53"/>
    <w:rsid w:val="00B60DC1"/>
    <w:rsid w:val="00B60F9D"/>
    <w:rsid w:val="00B61B16"/>
    <w:rsid w:val="00B61F39"/>
    <w:rsid w:val="00B62003"/>
    <w:rsid w:val="00B62110"/>
    <w:rsid w:val="00B62289"/>
    <w:rsid w:val="00B62425"/>
    <w:rsid w:val="00B62BAF"/>
    <w:rsid w:val="00B63B96"/>
    <w:rsid w:val="00B63F44"/>
    <w:rsid w:val="00B6404F"/>
    <w:rsid w:val="00B64B56"/>
    <w:rsid w:val="00B64CD9"/>
    <w:rsid w:val="00B65160"/>
    <w:rsid w:val="00B6549C"/>
    <w:rsid w:val="00B6553F"/>
    <w:rsid w:val="00B6561B"/>
    <w:rsid w:val="00B6566B"/>
    <w:rsid w:val="00B6570E"/>
    <w:rsid w:val="00B657E2"/>
    <w:rsid w:val="00B65C8D"/>
    <w:rsid w:val="00B65DA8"/>
    <w:rsid w:val="00B65EFE"/>
    <w:rsid w:val="00B6670D"/>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2AF5"/>
    <w:rsid w:val="00B73397"/>
    <w:rsid w:val="00B7377D"/>
    <w:rsid w:val="00B739CC"/>
    <w:rsid w:val="00B740EF"/>
    <w:rsid w:val="00B74861"/>
    <w:rsid w:val="00B74B2A"/>
    <w:rsid w:val="00B74B7C"/>
    <w:rsid w:val="00B75123"/>
    <w:rsid w:val="00B7562B"/>
    <w:rsid w:val="00B7598A"/>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BC1"/>
    <w:rsid w:val="00B81EC8"/>
    <w:rsid w:val="00B82061"/>
    <w:rsid w:val="00B8248A"/>
    <w:rsid w:val="00B82664"/>
    <w:rsid w:val="00B82A0A"/>
    <w:rsid w:val="00B82EA0"/>
    <w:rsid w:val="00B83024"/>
    <w:rsid w:val="00B836F9"/>
    <w:rsid w:val="00B83743"/>
    <w:rsid w:val="00B8374F"/>
    <w:rsid w:val="00B83BCF"/>
    <w:rsid w:val="00B83E0A"/>
    <w:rsid w:val="00B8471E"/>
    <w:rsid w:val="00B84996"/>
    <w:rsid w:val="00B8504C"/>
    <w:rsid w:val="00B862EF"/>
    <w:rsid w:val="00B86500"/>
    <w:rsid w:val="00B8691D"/>
    <w:rsid w:val="00B870F1"/>
    <w:rsid w:val="00B87147"/>
    <w:rsid w:val="00B8751C"/>
    <w:rsid w:val="00B876CB"/>
    <w:rsid w:val="00B8775E"/>
    <w:rsid w:val="00B902C1"/>
    <w:rsid w:val="00B90768"/>
    <w:rsid w:val="00B90893"/>
    <w:rsid w:val="00B9168D"/>
    <w:rsid w:val="00B9172A"/>
    <w:rsid w:val="00B91993"/>
    <w:rsid w:val="00B927B5"/>
    <w:rsid w:val="00B92A23"/>
    <w:rsid w:val="00B92BF0"/>
    <w:rsid w:val="00B9356D"/>
    <w:rsid w:val="00B9359C"/>
    <w:rsid w:val="00B93856"/>
    <w:rsid w:val="00B93B79"/>
    <w:rsid w:val="00B93FEB"/>
    <w:rsid w:val="00B942BD"/>
    <w:rsid w:val="00B94515"/>
    <w:rsid w:val="00B94A33"/>
    <w:rsid w:val="00B94F63"/>
    <w:rsid w:val="00B95327"/>
    <w:rsid w:val="00B95AF3"/>
    <w:rsid w:val="00B95B7D"/>
    <w:rsid w:val="00B95D29"/>
    <w:rsid w:val="00B95D37"/>
    <w:rsid w:val="00B95F89"/>
    <w:rsid w:val="00B9611C"/>
    <w:rsid w:val="00B966A1"/>
    <w:rsid w:val="00B968D3"/>
    <w:rsid w:val="00B97493"/>
    <w:rsid w:val="00B9762E"/>
    <w:rsid w:val="00B979A4"/>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6B2"/>
    <w:rsid w:val="00BA3AA5"/>
    <w:rsid w:val="00BA3B7E"/>
    <w:rsid w:val="00BA4241"/>
    <w:rsid w:val="00BA4391"/>
    <w:rsid w:val="00BA43C5"/>
    <w:rsid w:val="00BA4A22"/>
    <w:rsid w:val="00BA4E19"/>
    <w:rsid w:val="00BA4EBC"/>
    <w:rsid w:val="00BA4FB0"/>
    <w:rsid w:val="00BA5168"/>
    <w:rsid w:val="00BA5188"/>
    <w:rsid w:val="00BA51E6"/>
    <w:rsid w:val="00BA54D2"/>
    <w:rsid w:val="00BA581B"/>
    <w:rsid w:val="00BA58A1"/>
    <w:rsid w:val="00BA5D66"/>
    <w:rsid w:val="00BA5F28"/>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3FB"/>
    <w:rsid w:val="00BC15FC"/>
    <w:rsid w:val="00BC1BF9"/>
    <w:rsid w:val="00BC1F14"/>
    <w:rsid w:val="00BC2134"/>
    <w:rsid w:val="00BC2C8D"/>
    <w:rsid w:val="00BC3C04"/>
    <w:rsid w:val="00BC3F46"/>
    <w:rsid w:val="00BC4020"/>
    <w:rsid w:val="00BC491D"/>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1F5"/>
    <w:rsid w:val="00BC7202"/>
    <w:rsid w:val="00BC7888"/>
    <w:rsid w:val="00BC79F4"/>
    <w:rsid w:val="00BC7C79"/>
    <w:rsid w:val="00BC7E9C"/>
    <w:rsid w:val="00BD027C"/>
    <w:rsid w:val="00BD02C5"/>
    <w:rsid w:val="00BD0318"/>
    <w:rsid w:val="00BD052E"/>
    <w:rsid w:val="00BD0578"/>
    <w:rsid w:val="00BD087D"/>
    <w:rsid w:val="00BD0B35"/>
    <w:rsid w:val="00BD0D4B"/>
    <w:rsid w:val="00BD0D53"/>
    <w:rsid w:val="00BD150E"/>
    <w:rsid w:val="00BD154F"/>
    <w:rsid w:val="00BD16A2"/>
    <w:rsid w:val="00BD19B4"/>
    <w:rsid w:val="00BD1ADF"/>
    <w:rsid w:val="00BD1B1A"/>
    <w:rsid w:val="00BD1ED5"/>
    <w:rsid w:val="00BD1F97"/>
    <w:rsid w:val="00BD2190"/>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D7C94"/>
    <w:rsid w:val="00BE01AD"/>
    <w:rsid w:val="00BE04A5"/>
    <w:rsid w:val="00BE0A86"/>
    <w:rsid w:val="00BE0BE3"/>
    <w:rsid w:val="00BE0BEA"/>
    <w:rsid w:val="00BE0C79"/>
    <w:rsid w:val="00BE18E9"/>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60B"/>
    <w:rsid w:val="00BE780B"/>
    <w:rsid w:val="00BE79FD"/>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61A"/>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0ACE"/>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17FDF"/>
    <w:rsid w:val="00C202E8"/>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38B"/>
    <w:rsid w:val="00C27473"/>
    <w:rsid w:val="00C27B6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4D2"/>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8EA"/>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038"/>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AF6"/>
    <w:rsid w:val="00C70FF3"/>
    <w:rsid w:val="00C714E7"/>
    <w:rsid w:val="00C715E0"/>
    <w:rsid w:val="00C722DA"/>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77E30"/>
    <w:rsid w:val="00C80C33"/>
    <w:rsid w:val="00C80F2F"/>
    <w:rsid w:val="00C8378D"/>
    <w:rsid w:val="00C83B22"/>
    <w:rsid w:val="00C845B7"/>
    <w:rsid w:val="00C858A1"/>
    <w:rsid w:val="00C8600E"/>
    <w:rsid w:val="00C86323"/>
    <w:rsid w:val="00C86505"/>
    <w:rsid w:val="00C86F92"/>
    <w:rsid w:val="00C873F8"/>
    <w:rsid w:val="00C8742E"/>
    <w:rsid w:val="00C87484"/>
    <w:rsid w:val="00C874D1"/>
    <w:rsid w:val="00C876B5"/>
    <w:rsid w:val="00C902AA"/>
    <w:rsid w:val="00C904DF"/>
    <w:rsid w:val="00C9058E"/>
    <w:rsid w:val="00C909AB"/>
    <w:rsid w:val="00C91277"/>
    <w:rsid w:val="00C91540"/>
    <w:rsid w:val="00C9158B"/>
    <w:rsid w:val="00C91703"/>
    <w:rsid w:val="00C91B1E"/>
    <w:rsid w:val="00C91C4E"/>
    <w:rsid w:val="00C91CF5"/>
    <w:rsid w:val="00C920F6"/>
    <w:rsid w:val="00C923FF"/>
    <w:rsid w:val="00C926E9"/>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089"/>
    <w:rsid w:val="00CA3229"/>
    <w:rsid w:val="00CA34F9"/>
    <w:rsid w:val="00CA41C0"/>
    <w:rsid w:val="00CA4545"/>
    <w:rsid w:val="00CA4884"/>
    <w:rsid w:val="00CA4B69"/>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80F"/>
    <w:rsid w:val="00CB4A05"/>
    <w:rsid w:val="00CB5131"/>
    <w:rsid w:val="00CB5179"/>
    <w:rsid w:val="00CB568D"/>
    <w:rsid w:val="00CB5968"/>
    <w:rsid w:val="00CB5BB1"/>
    <w:rsid w:val="00CB6AFC"/>
    <w:rsid w:val="00CB74C3"/>
    <w:rsid w:val="00CB77DC"/>
    <w:rsid w:val="00CB7E6A"/>
    <w:rsid w:val="00CB7ECA"/>
    <w:rsid w:val="00CB7F5E"/>
    <w:rsid w:val="00CC0119"/>
    <w:rsid w:val="00CC0231"/>
    <w:rsid w:val="00CC0419"/>
    <w:rsid w:val="00CC091C"/>
    <w:rsid w:val="00CC0B00"/>
    <w:rsid w:val="00CC0D23"/>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C4"/>
    <w:rsid w:val="00CC5BE8"/>
    <w:rsid w:val="00CC65DB"/>
    <w:rsid w:val="00CC673D"/>
    <w:rsid w:val="00CC67D4"/>
    <w:rsid w:val="00CC6E76"/>
    <w:rsid w:val="00CC731B"/>
    <w:rsid w:val="00CC7676"/>
    <w:rsid w:val="00CC7832"/>
    <w:rsid w:val="00CC78B0"/>
    <w:rsid w:val="00CC7B75"/>
    <w:rsid w:val="00CC7BC7"/>
    <w:rsid w:val="00CC7D05"/>
    <w:rsid w:val="00CC7E21"/>
    <w:rsid w:val="00CC7FEC"/>
    <w:rsid w:val="00CD02E6"/>
    <w:rsid w:val="00CD102F"/>
    <w:rsid w:val="00CD1112"/>
    <w:rsid w:val="00CD17F9"/>
    <w:rsid w:val="00CD1A91"/>
    <w:rsid w:val="00CD1F29"/>
    <w:rsid w:val="00CD2779"/>
    <w:rsid w:val="00CD288B"/>
    <w:rsid w:val="00CD2E4B"/>
    <w:rsid w:val="00CD3AB1"/>
    <w:rsid w:val="00CD3CE5"/>
    <w:rsid w:val="00CD3CEB"/>
    <w:rsid w:val="00CD420A"/>
    <w:rsid w:val="00CD42BB"/>
    <w:rsid w:val="00CD42D7"/>
    <w:rsid w:val="00CD490E"/>
    <w:rsid w:val="00CD4964"/>
    <w:rsid w:val="00CD4BAA"/>
    <w:rsid w:val="00CD5284"/>
    <w:rsid w:val="00CD5946"/>
    <w:rsid w:val="00CD5BD2"/>
    <w:rsid w:val="00CD5F26"/>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06A5"/>
    <w:rsid w:val="00CF094D"/>
    <w:rsid w:val="00CF12E0"/>
    <w:rsid w:val="00CF1E71"/>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B35"/>
    <w:rsid w:val="00CF6C84"/>
    <w:rsid w:val="00CF6D76"/>
    <w:rsid w:val="00CF73A4"/>
    <w:rsid w:val="00CF7658"/>
    <w:rsid w:val="00CF7747"/>
    <w:rsid w:val="00CF7A36"/>
    <w:rsid w:val="00D00689"/>
    <w:rsid w:val="00D006FE"/>
    <w:rsid w:val="00D00C59"/>
    <w:rsid w:val="00D0103D"/>
    <w:rsid w:val="00D0138C"/>
    <w:rsid w:val="00D01545"/>
    <w:rsid w:val="00D01806"/>
    <w:rsid w:val="00D018FD"/>
    <w:rsid w:val="00D01B4F"/>
    <w:rsid w:val="00D02183"/>
    <w:rsid w:val="00D022C9"/>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E11"/>
    <w:rsid w:val="00D05E2C"/>
    <w:rsid w:val="00D05F26"/>
    <w:rsid w:val="00D06063"/>
    <w:rsid w:val="00D06084"/>
    <w:rsid w:val="00D06131"/>
    <w:rsid w:val="00D07346"/>
    <w:rsid w:val="00D07694"/>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67D"/>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B1F"/>
    <w:rsid w:val="00D23D0E"/>
    <w:rsid w:val="00D24D9F"/>
    <w:rsid w:val="00D250F4"/>
    <w:rsid w:val="00D255E1"/>
    <w:rsid w:val="00D25604"/>
    <w:rsid w:val="00D25B8C"/>
    <w:rsid w:val="00D26594"/>
    <w:rsid w:val="00D26691"/>
    <w:rsid w:val="00D26FC2"/>
    <w:rsid w:val="00D270B3"/>
    <w:rsid w:val="00D27135"/>
    <w:rsid w:val="00D2725B"/>
    <w:rsid w:val="00D30DFC"/>
    <w:rsid w:val="00D31168"/>
    <w:rsid w:val="00D31B54"/>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5DCD"/>
    <w:rsid w:val="00D460F1"/>
    <w:rsid w:val="00D46251"/>
    <w:rsid w:val="00D468F2"/>
    <w:rsid w:val="00D472AF"/>
    <w:rsid w:val="00D4761C"/>
    <w:rsid w:val="00D47C8E"/>
    <w:rsid w:val="00D47FF7"/>
    <w:rsid w:val="00D500BD"/>
    <w:rsid w:val="00D503C0"/>
    <w:rsid w:val="00D50917"/>
    <w:rsid w:val="00D51001"/>
    <w:rsid w:val="00D517A2"/>
    <w:rsid w:val="00D519BB"/>
    <w:rsid w:val="00D51DD0"/>
    <w:rsid w:val="00D5273C"/>
    <w:rsid w:val="00D532EB"/>
    <w:rsid w:val="00D53636"/>
    <w:rsid w:val="00D536EF"/>
    <w:rsid w:val="00D538D4"/>
    <w:rsid w:val="00D538D8"/>
    <w:rsid w:val="00D5480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AD6"/>
    <w:rsid w:val="00D61BDD"/>
    <w:rsid w:val="00D61CA4"/>
    <w:rsid w:val="00D6249A"/>
    <w:rsid w:val="00D62C04"/>
    <w:rsid w:val="00D6301D"/>
    <w:rsid w:val="00D632E4"/>
    <w:rsid w:val="00D63416"/>
    <w:rsid w:val="00D63796"/>
    <w:rsid w:val="00D639B5"/>
    <w:rsid w:val="00D63A6C"/>
    <w:rsid w:val="00D63A92"/>
    <w:rsid w:val="00D63D48"/>
    <w:rsid w:val="00D63F84"/>
    <w:rsid w:val="00D6449A"/>
    <w:rsid w:val="00D647A4"/>
    <w:rsid w:val="00D64FD1"/>
    <w:rsid w:val="00D65004"/>
    <w:rsid w:val="00D65096"/>
    <w:rsid w:val="00D6546E"/>
    <w:rsid w:val="00D6569D"/>
    <w:rsid w:val="00D6586A"/>
    <w:rsid w:val="00D65B43"/>
    <w:rsid w:val="00D65C51"/>
    <w:rsid w:val="00D66196"/>
    <w:rsid w:val="00D66352"/>
    <w:rsid w:val="00D66994"/>
    <w:rsid w:val="00D66B22"/>
    <w:rsid w:val="00D66BCB"/>
    <w:rsid w:val="00D67569"/>
    <w:rsid w:val="00D67BAA"/>
    <w:rsid w:val="00D67EC9"/>
    <w:rsid w:val="00D70537"/>
    <w:rsid w:val="00D7066E"/>
    <w:rsid w:val="00D70792"/>
    <w:rsid w:val="00D70C58"/>
    <w:rsid w:val="00D710A9"/>
    <w:rsid w:val="00D71424"/>
    <w:rsid w:val="00D7153E"/>
    <w:rsid w:val="00D71657"/>
    <w:rsid w:val="00D72A3E"/>
    <w:rsid w:val="00D72BC8"/>
    <w:rsid w:val="00D72D57"/>
    <w:rsid w:val="00D7356A"/>
    <w:rsid w:val="00D73A5A"/>
    <w:rsid w:val="00D73B6C"/>
    <w:rsid w:val="00D73C62"/>
    <w:rsid w:val="00D73E90"/>
    <w:rsid w:val="00D747A7"/>
    <w:rsid w:val="00D74F14"/>
    <w:rsid w:val="00D7587C"/>
    <w:rsid w:val="00D7591E"/>
    <w:rsid w:val="00D75FF5"/>
    <w:rsid w:val="00D765B1"/>
    <w:rsid w:val="00D7688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EC7"/>
    <w:rsid w:val="00D86022"/>
    <w:rsid w:val="00D8613A"/>
    <w:rsid w:val="00D862B0"/>
    <w:rsid w:val="00D86B2E"/>
    <w:rsid w:val="00D86B35"/>
    <w:rsid w:val="00D86BBA"/>
    <w:rsid w:val="00D86DB1"/>
    <w:rsid w:val="00D872C1"/>
    <w:rsid w:val="00D873A7"/>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84"/>
    <w:rsid w:val="00D9209C"/>
    <w:rsid w:val="00D920D6"/>
    <w:rsid w:val="00D921BE"/>
    <w:rsid w:val="00D92719"/>
    <w:rsid w:val="00D92B1C"/>
    <w:rsid w:val="00D931C3"/>
    <w:rsid w:val="00D93CC6"/>
    <w:rsid w:val="00D93E1C"/>
    <w:rsid w:val="00D943AD"/>
    <w:rsid w:val="00D946B8"/>
    <w:rsid w:val="00D94F7E"/>
    <w:rsid w:val="00D9517F"/>
    <w:rsid w:val="00D95B90"/>
    <w:rsid w:val="00D972DF"/>
    <w:rsid w:val="00D9746A"/>
    <w:rsid w:val="00D97B01"/>
    <w:rsid w:val="00D97C41"/>
    <w:rsid w:val="00DA0378"/>
    <w:rsid w:val="00DA0680"/>
    <w:rsid w:val="00DA07B0"/>
    <w:rsid w:val="00DA09FE"/>
    <w:rsid w:val="00DA0D82"/>
    <w:rsid w:val="00DA0E93"/>
    <w:rsid w:val="00DA0F6A"/>
    <w:rsid w:val="00DA1542"/>
    <w:rsid w:val="00DA172A"/>
    <w:rsid w:val="00DA1753"/>
    <w:rsid w:val="00DA1F6B"/>
    <w:rsid w:val="00DA1F8E"/>
    <w:rsid w:val="00DA2188"/>
    <w:rsid w:val="00DA2779"/>
    <w:rsid w:val="00DA2863"/>
    <w:rsid w:val="00DA2A2F"/>
    <w:rsid w:val="00DA2BA1"/>
    <w:rsid w:val="00DA2D38"/>
    <w:rsid w:val="00DA3C53"/>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1F5D"/>
    <w:rsid w:val="00DB230F"/>
    <w:rsid w:val="00DB278D"/>
    <w:rsid w:val="00DB28B6"/>
    <w:rsid w:val="00DB2A8D"/>
    <w:rsid w:val="00DB2AD1"/>
    <w:rsid w:val="00DB2F5C"/>
    <w:rsid w:val="00DB38A0"/>
    <w:rsid w:val="00DB3C59"/>
    <w:rsid w:val="00DB3CBC"/>
    <w:rsid w:val="00DB4162"/>
    <w:rsid w:val="00DB49DE"/>
    <w:rsid w:val="00DB4AC1"/>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534"/>
    <w:rsid w:val="00DC6901"/>
    <w:rsid w:val="00DC6A43"/>
    <w:rsid w:val="00DC6BD0"/>
    <w:rsid w:val="00DC6C10"/>
    <w:rsid w:val="00DC71F7"/>
    <w:rsid w:val="00DC7231"/>
    <w:rsid w:val="00DC787B"/>
    <w:rsid w:val="00DC78B2"/>
    <w:rsid w:val="00DD09DC"/>
    <w:rsid w:val="00DD12E2"/>
    <w:rsid w:val="00DD16E7"/>
    <w:rsid w:val="00DD177B"/>
    <w:rsid w:val="00DD18AA"/>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47"/>
    <w:rsid w:val="00DE14DB"/>
    <w:rsid w:val="00DE1BB0"/>
    <w:rsid w:val="00DE20CE"/>
    <w:rsid w:val="00DE27B9"/>
    <w:rsid w:val="00DE291C"/>
    <w:rsid w:val="00DE31B5"/>
    <w:rsid w:val="00DE3281"/>
    <w:rsid w:val="00DE32BD"/>
    <w:rsid w:val="00DE33E6"/>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75"/>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B6E"/>
    <w:rsid w:val="00E20C81"/>
    <w:rsid w:val="00E21688"/>
    <w:rsid w:val="00E21E97"/>
    <w:rsid w:val="00E22111"/>
    <w:rsid w:val="00E222FC"/>
    <w:rsid w:val="00E223D9"/>
    <w:rsid w:val="00E22CB9"/>
    <w:rsid w:val="00E22F11"/>
    <w:rsid w:val="00E23746"/>
    <w:rsid w:val="00E23BEA"/>
    <w:rsid w:val="00E24147"/>
    <w:rsid w:val="00E2478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1B8B"/>
    <w:rsid w:val="00E3206C"/>
    <w:rsid w:val="00E320B9"/>
    <w:rsid w:val="00E3215F"/>
    <w:rsid w:val="00E32A05"/>
    <w:rsid w:val="00E32BE3"/>
    <w:rsid w:val="00E32E70"/>
    <w:rsid w:val="00E32F9C"/>
    <w:rsid w:val="00E3371C"/>
    <w:rsid w:val="00E34147"/>
    <w:rsid w:val="00E3486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CAF"/>
    <w:rsid w:val="00E47D1E"/>
    <w:rsid w:val="00E50045"/>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4"/>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A0E"/>
    <w:rsid w:val="00E71D0B"/>
    <w:rsid w:val="00E72054"/>
    <w:rsid w:val="00E7246B"/>
    <w:rsid w:val="00E72FBA"/>
    <w:rsid w:val="00E73199"/>
    <w:rsid w:val="00E73266"/>
    <w:rsid w:val="00E7362F"/>
    <w:rsid w:val="00E7385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0810"/>
    <w:rsid w:val="00E816AF"/>
    <w:rsid w:val="00E81C5F"/>
    <w:rsid w:val="00E81D89"/>
    <w:rsid w:val="00E81E6A"/>
    <w:rsid w:val="00E8224D"/>
    <w:rsid w:val="00E825EC"/>
    <w:rsid w:val="00E829ED"/>
    <w:rsid w:val="00E82B4E"/>
    <w:rsid w:val="00E83286"/>
    <w:rsid w:val="00E8372C"/>
    <w:rsid w:val="00E83A82"/>
    <w:rsid w:val="00E83B6F"/>
    <w:rsid w:val="00E83CF0"/>
    <w:rsid w:val="00E83EBA"/>
    <w:rsid w:val="00E84126"/>
    <w:rsid w:val="00E84532"/>
    <w:rsid w:val="00E84542"/>
    <w:rsid w:val="00E84621"/>
    <w:rsid w:val="00E846AF"/>
    <w:rsid w:val="00E856DD"/>
    <w:rsid w:val="00E85A14"/>
    <w:rsid w:val="00E85D3D"/>
    <w:rsid w:val="00E86420"/>
    <w:rsid w:val="00E864BC"/>
    <w:rsid w:val="00E86D91"/>
    <w:rsid w:val="00E86F02"/>
    <w:rsid w:val="00E87202"/>
    <w:rsid w:val="00E87347"/>
    <w:rsid w:val="00E87B3F"/>
    <w:rsid w:val="00E87C52"/>
    <w:rsid w:val="00E904D3"/>
    <w:rsid w:val="00E90569"/>
    <w:rsid w:val="00E9072E"/>
    <w:rsid w:val="00E908B6"/>
    <w:rsid w:val="00E910FD"/>
    <w:rsid w:val="00E915BF"/>
    <w:rsid w:val="00E9176C"/>
    <w:rsid w:val="00E92BD6"/>
    <w:rsid w:val="00E92CE8"/>
    <w:rsid w:val="00E92DEA"/>
    <w:rsid w:val="00E93029"/>
    <w:rsid w:val="00E9381A"/>
    <w:rsid w:val="00E93D98"/>
    <w:rsid w:val="00E9404C"/>
    <w:rsid w:val="00E94279"/>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24B"/>
    <w:rsid w:val="00EA2415"/>
    <w:rsid w:val="00EA28ED"/>
    <w:rsid w:val="00EA29DF"/>
    <w:rsid w:val="00EA2E93"/>
    <w:rsid w:val="00EA3073"/>
    <w:rsid w:val="00EA3163"/>
    <w:rsid w:val="00EA3433"/>
    <w:rsid w:val="00EA3498"/>
    <w:rsid w:val="00EA397A"/>
    <w:rsid w:val="00EA3F5A"/>
    <w:rsid w:val="00EA4C44"/>
    <w:rsid w:val="00EA4D19"/>
    <w:rsid w:val="00EA4D4A"/>
    <w:rsid w:val="00EA4F8A"/>
    <w:rsid w:val="00EA57A3"/>
    <w:rsid w:val="00EA5A7F"/>
    <w:rsid w:val="00EA5C9A"/>
    <w:rsid w:val="00EA660E"/>
    <w:rsid w:val="00EA6C70"/>
    <w:rsid w:val="00EA72CB"/>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4CC2"/>
    <w:rsid w:val="00EB52AF"/>
    <w:rsid w:val="00EB5537"/>
    <w:rsid w:val="00EB5940"/>
    <w:rsid w:val="00EB5F11"/>
    <w:rsid w:val="00EB60C2"/>
    <w:rsid w:val="00EB61ED"/>
    <w:rsid w:val="00EB65AC"/>
    <w:rsid w:val="00EB6BC8"/>
    <w:rsid w:val="00EB74D6"/>
    <w:rsid w:val="00EB7608"/>
    <w:rsid w:val="00EB760C"/>
    <w:rsid w:val="00EB7D2A"/>
    <w:rsid w:val="00EC0737"/>
    <w:rsid w:val="00EC07D1"/>
    <w:rsid w:val="00EC08F4"/>
    <w:rsid w:val="00EC0A69"/>
    <w:rsid w:val="00EC0D4A"/>
    <w:rsid w:val="00EC1A00"/>
    <w:rsid w:val="00EC1C96"/>
    <w:rsid w:val="00EC1F47"/>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07"/>
    <w:rsid w:val="00ED5F50"/>
    <w:rsid w:val="00ED607E"/>
    <w:rsid w:val="00ED6202"/>
    <w:rsid w:val="00ED635F"/>
    <w:rsid w:val="00ED644A"/>
    <w:rsid w:val="00ED657F"/>
    <w:rsid w:val="00ED6A0C"/>
    <w:rsid w:val="00ED6D45"/>
    <w:rsid w:val="00ED744E"/>
    <w:rsid w:val="00ED750B"/>
    <w:rsid w:val="00ED756F"/>
    <w:rsid w:val="00ED7B1D"/>
    <w:rsid w:val="00ED7CF4"/>
    <w:rsid w:val="00ED7D94"/>
    <w:rsid w:val="00EE081C"/>
    <w:rsid w:val="00EE0BDC"/>
    <w:rsid w:val="00EE0CC9"/>
    <w:rsid w:val="00EE10E5"/>
    <w:rsid w:val="00EE1269"/>
    <w:rsid w:val="00EE1603"/>
    <w:rsid w:val="00EE1A55"/>
    <w:rsid w:val="00EE2153"/>
    <w:rsid w:val="00EE224A"/>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4C70"/>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1CA"/>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753"/>
    <w:rsid w:val="00F11892"/>
    <w:rsid w:val="00F11CCD"/>
    <w:rsid w:val="00F12357"/>
    <w:rsid w:val="00F124C4"/>
    <w:rsid w:val="00F128E3"/>
    <w:rsid w:val="00F12CE9"/>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423"/>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0B6"/>
    <w:rsid w:val="00F331B8"/>
    <w:rsid w:val="00F331DA"/>
    <w:rsid w:val="00F33227"/>
    <w:rsid w:val="00F3352C"/>
    <w:rsid w:val="00F33D77"/>
    <w:rsid w:val="00F33DEA"/>
    <w:rsid w:val="00F33E93"/>
    <w:rsid w:val="00F3465B"/>
    <w:rsid w:val="00F3470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03"/>
    <w:rsid w:val="00F41594"/>
    <w:rsid w:val="00F4185B"/>
    <w:rsid w:val="00F418D3"/>
    <w:rsid w:val="00F41E3E"/>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4C"/>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2C5"/>
    <w:rsid w:val="00F5764A"/>
    <w:rsid w:val="00F57931"/>
    <w:rsid w:val="00F60202"/>
    <w:rsid w:val="00F60818"/>
    <w:rsid w:val="00F6092F"/>
    <w:rsid w:val="00F60AB8"/>
    <w:rsid w:val="00F60BCE"/>
    <w:rsid w:val="00F610E9"/>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67D5B"/>
    <w:rsid w:val="00F700B6"/>
    <w:rsid w:val="00F7012D"/>
    <w:rsid w:val="00F7061C"/>
    <w:rsid w:val="00F70890"/>
    <w:rsid w:val="00F708C0"/>
    <w:rsid w:val="00F70C30"/>
    <w:rsid w:val="00F7215C"/>
    <w:rsid w:val="00F72873"/>
    <w:rsid w:val="00F72A89"/>
    <w:rsid w:val="00F72CD7"/>
    <w:rsid w:val="00F72DC1"/>
    <w:rsid w:val="00F731FF"/>
    <w:rsid w:val="00F733F4"/>
    <w:rsid w:val="00F7366C"/>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82"/>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2857"/>
    <w:rsid w:val="00F93AA3"/>
    <w:rsid w:val="00F94191"/>
    <w:rsid w:val="00F9443B"/>
    <w:rsid w:val="00F94CA5"/>
    <w:rsid w:val="00F952C5"/>
    <w:rsid w:val="00F953FE"/>
    <w:rsid w:val="00F9670E"/>
    <w:rsid w:val="00F96AB2"/>
    <w:rsid w:val="00F974F8"/>
    <w:rsid w:val="00F97540"/>
    <w:rsid w:val="00F9758E"/>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945"/>
    <w:rsid w:val="00FB546C"/>
    <w:rsid w:val="00FB580C"/>
    <w:rsid w:val="00FB584F"/>
    <w:rsid w:val="00FB5985"/>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434"/>
    <w:rsid w:val="00FC352D"/>
    <w:rsid w:val="00FC370E"/>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58F"/>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D59"/>
    <w:rsid w:val="00FD5F8B"/>
    <w:rsid w:val="00FD61E3"/>
    <w:rsid w:val="00FD6751"/>
    <w:rsid w:val="00FD6D64"/>
    <w:rsid w:val="00FD701C"/>
    <w:rsid w:val="00FD76D9"/>
    <w:rsid w:val="00FD78CB"/>
    <w:rsid w:val="00FD7DCF"/>
    <w:rsid w:val="00FD7F1A"/>
    <w:rsid w:val="00FE008E"/>
    <w:rsid w:val="00FE00DF"/>
    <w:rsid w:val="00FE01E9"/>
    <w:rsid w:val="00FE0888"/>
    <w:rsid w:val="00FE0AF7"/>
    <w:rsid w:val="00FE0BE8"/>
    <w:rsid w:val="00FE1448"/>
    <w:rsid w:val="00FE1B15"/>
    <w:rsid w:val="00FE203D"/>
    <w:rsid w:val="00FE22B4"/>
    <w:rsid w:val="00FE22B8"/>
    <w:rsid w:val="00FE263C"/>
    <w:rsid w:val="00FE31A3"/>
    <w:rsid w:val="00FE31B9"/>
    <w:rsid w:val="00FE3716"/>
    <w:rsid w:val="00FE37FF"/>
    <w:rsid w:val="00FE389E"/>
    <w:rsid w:val="00FE449C"/>
    <w:rsid w:val="00FE4949"/>
    <w:rsid w:val="00FE4B78"/>
    <w:rsid w:val="00FE4B9D"/>
    <w:rsid w:val="00FE4CAA"/>
    <w:rsid w:val="00FE55DF"/>
    <w:rsid w:val="00FE5641"/>
    <w:rsid w:val="00FE5A58"/>
    <w:rsid w:val="00FE5CAA"/>
    <w:rsid w:val="00FE679A"/>
    <w:rsid w:val="00FE6915"/>
    <w:rsid w:val="00FE6E29"/>
    <w:rsid w:val="00FE72AE"/>
    <w:rsid w:val="00FE7BC4"/>
    <w:rsid w:val="00FF05D5"/>
    <w:rsid w:val="00FF0A09"/>
    <w:rsid w:val="00FF0BE3"/>
    <w:rsid w:val="00FF0BF3"/>
    <w:rsid w:val="00FF11C6"/>
    <w:rsid w:val="00FF1384"/>
    <w:rsid w:val="00FF1B34"/>
    <w:rsid w:val="00FF2495"/>
    <w:rsid w:val="00FF2AC3"/>
    <w:rsid w:val="00FF2EC4"/>
    <w:rsid w:val="00FF3625"/>
    <w:rsid w:val="00FF36AA"/>
    <w:rsid w:val="00FF3D9F"/>
    <w:rsid w:val="00FF4055"/>
    <w:rsid w:val="00FF4429"/>
    <w:rsid w:val="00FF4786"/>
    <w:rsid w:val="00FF4825"/>
    <w:rsid w:val="00FF4978"/>
    <w:rsid w:val="00FF4BA5"/>
    <w:rsid w:val="00FF4C27"/>
    <w:rsid w:val="00FF4D59"/>
    <w:rsid w:val="00FF5169"/>
    <w:rsid w:val="00FF5328"/>
    <w:rsid w:val="00FF5399"/>
    <w:rsid w:val="00FF58A7"/>
    <w:rsid w:val="00FF6A50"/>
    <w:rsid w:val="00FF6D0F"/>
    <w:rsid w:val="00FF74EF"/>
    <w:rsid w:val="00FF75FD"/>
    <w:rsid w:val="00FF77F8"/>
    <w:rsid w:val="00FF786F"/>
    <w:rsid w:val="516D4B0E"/>
    <w:rsid w:val="624D8D4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5E51AAF"/>
  <w15:docId w15:val="{A38FD19C-2A0F-429D-8579-DBDE8CD99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C52"/>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71C5E8"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71C5E8" w:themeColor="text2"/>
      <w:kern w:val="20"/>
      <w:sz w:val="24"/>
      <w:szCs w:val="28"/>
    </w:rPr>
  </w:style>
  <w:style w:type="paragraph" w:styleId="Heading3">
    <w:name w:val="heading 3"/>
    <w:basedOn w:val="Normal"/>
    <w:next w:val="BodyText"/>
    <w:link w:val="Heading3Char"/>
    <w:qFormat/>
    <w:rsid w:val="00533DC1"/>
    <w:pPr>
      <w:keepNext/>
      <w:keepLines/>
      <w:tabs>
        <w:tab w:val="left" w:pos="1418"/>
        <w:tab w:val="left" w:pos="1701"/>
        <w:tab w:val="left" w:pos="1985"/>
      </w:tabs>
      <w:spacing w:before="200" w:after="100" w:line="240" w:lineRule="exact"/>
      <w:outlineLvl w:val="2"/>
    </w:pPr>
    <w:rPr>
      <w:b/>
      <w:color w:val="494847"/>
      <w:sz w:val="22"/>
      <w:szCs w:val="22"/>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71C5E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D517A2"/>
    <w:pPr>
      <w:keepNext/>
      <w:keepLines/>
      <w:pageBreakBefore/>
      <w:framePr w:w="16838" w:h="1531" w:hSpace="11339" w:wrap="around" w:vAnchor="page" w:hAnchor="page" w:x="1" w:y="1"/>
      <w:numPr>
        <w:numId w:val="3"/>
      </w:numPr>
      <w:spacing w:before="840" w:after="440" w:line="440" w:lineRule="exact"/>
      <w:ind w:right="1134"/>
      <w:outlineLvl w:val="7"/>
    </w:pPr>
    <w:rPr>
      <w:rFonts w:asciiTheme="majorHAnsi" w:eastAsiaTheme="majorEastAsia" w:hAnsiTheme="majorHAnsi" w:cstheme="majorBidi"/>
      <w:b/>
      <w:color w:val="71C5E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71C5E8"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7D20E3"/>
    <w:pPr>
      <w:spacing w:before="60" w:after="60" w:line="220" w:lineRule="atLeast"/>
      <w:ind w:left="113" w:right="113"/>
    </w:pPr>
    <w:rPr>
      <w:rFonts w:cs="Times New Roman"/>
      <w:sz w:val="18"/>
    </w:rPr>
    <w:tblPr>
      <w:tblStyleColBandSize w:val="1"/>
      <w:tblBorders>
        <w:top w:val="single" w:sz="8" w:space="0" w:color="71C5E8" w:themeColor="text2"/>
        <w:bottom w:val="single" w:sz="8" w:space="0" w:color="71C5E8" w:themeColor="text2"/>
        <w:insideH w:val="single" w:sz="8" w:space="0" w:color="71C5E8"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71C5E8" w:themeFill="text2"/>
      </w:tcPr>
    </w:tblStylePr>
    <w:tblStylePr w:type="lastRow">
      <w:rPr>
        <w:b w:val="0"/>
      </w:rPr>
    </w:tblStylePr>
    <w:tblStylePr w:type="lastCol">
      <w:pPr>
        <w:jc w:val="left"/>
      </w:pPr>
    </w:tblStylePr>
    <w:tblStylePr w:type="band1Vert">
      <w:tblPr/>
      <w:tcPr>
        <w:shd w:val="clear" w:color="auto" w:fill="F1F9FD"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aliases w:val="E2table number"/>
    <w:basedOn w:val="Normal"/>
    <w:next w:val="BodyText"/>
    <w:link w:val="CaptionChar"/>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80" w:after="20" w:line="170" w:lineRule="atLeast"/>
    </w:pPr>
    <w:rPr>
      <w:b/>
      <w:sz w:val="16"/>
    </w:rPr>
  </w:style>
  <w:style w:type="paragraph" w:styleId="Title">
    <w:name w:val="Title"/>
    <w:basedOn w:val="Normal"/>
    <w:next w:val="Normal"/>
    <w:link w:val="TitleChar"/>
    <w:uiPriority w:val="99"/>
    <w:rsid w:val="002C2E8E"/>
    <w:pPr>
      <w:spacing w:after="12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71C5E8" w:themeColor="text2"/>
      <w:sz w:val="24"/>
      <w:szCs w:val="24"/>
    </w:rPr>
  </w:style>
  <w:style w:type="paragraph" w:styleId="TOCHeading">
    <w:name w:val="TOC Heading"/>
    <w:basedOn w:val="Normal"/>
    <w:uiPriority w:val="99"/>
    <w:rsid w:val="00D517A2"/>
    <w:pPr>
      <w:framePr w:w="16838" w:h="1531" w:hSpace="11339" w:wrap="around" w:vAnchor="page" w:hAnchor="page" w:x="1" w:y="1"/>
      <w:tabs>
        <w:tab w:val="left" w:pos="1134"/>
        <w:tab w:val="left" w:pos="2268"/>
        <w:tab w:val="left" w:pos="3402"/>
        <w:tab w:val="left" w:pos="4536"/>
        <w:tab w:val="left" w:pos="5103"/>
      </w:tabs>
      <w:spacing w:before="840" w:after="440" w:line="240" w:lineRule="auto"/>
      <w:ind w:left="1134" w:right="1134"/>
    </w:pPr>
    <w:rPr>
      <w:b/>
      <w:color w:val="71C5E8"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71C5E8"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71C5E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71C5E8"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71C5E8"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71C5E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71C5E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71C5E8"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1F9FD"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1F9FD"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71C5E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71C5E8" w:themeColor="text2"/>
        <w:left w:val="single" w:sz="4" w:space="0" w:color="71C5E8" w:themeColor="text2"/>
        <w:bottom w:val="single" w:sz="4" w:space="0" w:color="71C5E8" w:themeColor="text2"/>
        <w:right w:val="single" w:sz="4" w:space="0" w:color="71C5E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D517A2"/>
    <w:pPr>
      <w:pageBreakBefore/>
      <w:framePr w:w="16838" w:h="1531" w:hSpace="11339" w:wrap="around" w:vAnchor="page" w:hAnchor="page" w:x="1" w:y="1"/>
      <w:spacing w:before="840"/>
      <w:ind w:left="1134" w:right="1134"/>
    </w:pPr>
  </w:style>
  <w:style w:type="paragraph" w:customStyle="1" w:styleId="SectionHeading">
    <w:name w:val="Section Heading"/>
    <w:basedOn w:val="Normal"/>
    <w:next w:val="BodyText"/>
    <w:semiHidden/>
    <w:qFormat/>
    <w:rsid w:val="00D517A2"/>
    <w:pPr>
      <w:keepLines/>
      <w:pageBreakBefore/>
      <w:framePr w:w="16838" w:h="1531" w:hSpace="11339" w:wrap="around" w:vAnchor="page" w:hAnchor="page" w:xAlign="right" w:y="1"/>
      <w:spacing w:before="84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D517A2"/>
    <w:pPr>
      <w:spacing w:line="240" w:lineRule="auto"/>
    </w:pPr>
    <w:rPr>
      <w:color w:val="FFFFFF"/>
      <w:sz w:val="24"/>
    </w:rPr>
    <w:tblPr>
      <w:tblCellMar>
        <w:top w:w="227" w:type="dxa"/>
        <w:left w:w="0" w:type="dxa"/>
        <w:bottom w:w="227" w:type="dxa"/>
        <w:right w:w="0" w:type="dxa"/>
      </w:tblCellMar>
    </w:tblPr>
    <w:tcPr>
      <w:shd w:val="clear" w:color="auto" w:fill="71C5E8"/>
    </w:tcPr>
  </w:style>
  <w:style w:type="paragraph" w:customStyle="1" w:styleId="BodyText100ThemeColour">
    <w:name w:val="Body Text 100% Theme Colour"/>
    <w:basedOn w:val="BodyText"/>
    <w:qFormat/>
    <w:rsid w:val="00096B2D"/>
    <w:rPr>
      <w:color w:val="71C5E8"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71C5E8" w:themeColor="text2"/>
      <w:kern w:val="20"/>
      <w:sz w:val="24"/>
      <w:szCs w:val="28"/>
    </w:rPr>
  </w:style>
  <w:style w:type="character" w:customStyle="1" w:styleId="Heading1Char">
    <w:name w:val="Heading 1 Char"/>
    <w:basedOn w:val="DefaultParagraphFont"/>
    <w:link w:val="Heading1"/>
    <w:rsid w:val="00321955"/>
    <w:rPr>
      <w:b/>
      <w:bCs/>
      <w:color w:val="71C5E8" w:themeColor="text2"/>
      <w:kern w:val="32"/>
      <w:sz w:val="40"/>
      <w:szCs w:val="32"/>
    </w:rPr>
  </w:style>
  <w:style w:type="character" w:customStyle="1" w:styleId="Heading3Char">
    <w:name w:val="Heading 3 Char"/>
    <w:basedOn w:val="DefaultParagraphFont"/>
    <w:link w:val="Heading3"/>
    <w:rsid w:val="00533DC1"/>
    <w:rPr>
      <w:b/>
      <w:color w:val="494847"/>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2F3FA" w:themeFill="accent2" w:themeFillTint="33"/>
    </w:tcPr>
    <w:tblStylePr w:type="firstRow">
      <w:rPr>
        <w:b/>
        <w:bCs/>
      </w:rPr>
      <w:tblPr/>
      <w:tcPr>
        <w:shd w:val="clear" w:color="auto" w:fill="C6E7F5" w:themeFill="accent2" w:themeFillTint="66"/>
      </w:tcPr>
    </w:tblStylePr>
    <w:tblStylePr w:type="lastRow">
      <w:rPr>
        <w:b/>
        <w:bCs/>
        <w:color w:val="363534" w:themeColor="text1"/>
      </w:rPr>
      <w:tblPr/>
      <w:tcPr>
        <w:shd w:val="clear" w:color="auto" w:fill="C6E7F5" w:themeFill="accent2" w:themeFillTint="66"/>
      </w:tcPr>
    </w:tblStylePr>
    <w:tblStylePr w:type="firstCol">
      <w:rPr>
        <w:color w:val="FFFFFF" w:themeColor="background1"/>
      </w:rPr>
      <w:tblPr/>
      <w:tcPr>
        <w:shd w:val="clear" w:color="auto" w:fill="26A6DC" w:themeFill="accent2" w:themeFillShade="BF"/>
      </w:tcPr>
    </w:tblStylePr>
    <w:tblStylePr w:type="lastCol">
      <w:rPr>
        <w:color w:val="FFFFFF" w:themeColor="background1"/>
      </w:rPr>
      <w:tblPr/>
      <w:tcPr>
        <w:shd w:val="clear" w:color="auto" w:fill="26A6DC" w:themeFill="accent2" w:themeFillShade="BF"/>
      </w:tc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3FAFD" w:themeFill="accent5" w:themeFillTint="33"/>
    </w:tcPr>
    <w:tblStylePr w:type="firstRow">
      <w:rPr>
        <w:b/>
        <w:bCs/>
      </w:rPr>
      <w:tblPr/>
      <w:tcPr>
        <w:shd w:val="clear" w:color="auto" w:fill="E7F5FB" w:themeFill="accent5" w:themeFillTint="66"/>
      </w:tcPr>
    </w:tblStylePr>
    <w:tblStylePr w:type="lastRow">
      <w:rPr>
        <w:b/>
        <w:bCs/>
        <w:color w:val="363534" w:themeColor="text1"/>
      </w:rPr>
      <w:tblPr/>
      <w:tcPr>
        <w:shd w:val="clear" w:color="auto" w:fill="E7F5FB" w:themeFill="accent5" w:themeFillTint="66"/>
      </w:tcPr>
    </w:tblStylePr>
    <w:tblStylePr w:type="firstCol">
      <w:rPr>
        <w:color w:val="FFFFFF" w:themeColor="background1"/>
      </w:rPr>
      <w:tblPr/>
      <w:tcPr>
        <w:shd w:val="clear" w:color="auto" w:fill="65C0E6" w:themeFill="accent5" w:themeFillShade="BF"/>
      </w:tcPr>
    </w:tblStylePr>
    <w:tblStylePr w:type="lastCol">
      <w:rPr>
        <w:color w:val="FFFFFF" w:themeColor="background1"/>
      </w:rPr>
      <w:tblPr/>
      <w:tcPr>
        <w:shd w:val="clear" w:color="auto" w:fill="65C0E6" w:themeFill="accent5" w:themeFillShade="BF"/>
      </w:tc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0F9FC" w:themeFill="accent2" w:themeFillTint="19"/>
    </w:tcPr>
    <w:tblStylePr w:type="firstRow">
      <w:rPr>
        <w:b/>
        <w:bCs/>
        <w:color w:val="FFFFFF" w:themeColor="background1"/>
      </w:rPr>
      <w:tblPr/>
      <w:tcPr>
        <w:tcBorders>
          <w:bottom w:val="single" w:sz="12" w:space="0" w:color="FFFFFF" w:themeColor="background1"/>
        </w:tcBorders>
        <w:shd w:val="clear" w:color="auto" w:fill="35ACDE" w:themeFill="accent2" w:themeFillShade="CC"/>
      </w:tcPr>
    </w:tblStylePr>
    <w:tblStylePr w:type="lastRow">
      <w:rPr>
        <w:b/>
        <w:bCs/>
        <w:color w:val="35ACDE"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2" w:themeFillTint="3F"/>
      </w:tcPr>
    </w:tblStylePr>
    <w:tblStylePr w:type="band1Horz">
      <w:tblPr/>
      <w:tcPr>
        <w:shd w:val="clear" w:color="auto" w:fill="E2F3FA"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9FCFE"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9FC" w:themeFill="accent5" w:themeFillTint="3F"/>
      </w:tcPr>
    </w:tblStylePr>
    <w:tblStylePr w:type="band1Horz">
      <w:tblPr/>
      <w:tcPr>
        <w:shd w:val="clear" w:color="auto" w:fill="F3FAFD"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79C8E9" w:themeFill="accent5" w:themeFillShade="CC"/>
      </w:tcPr>
    </w:tblStylePr>
    <w:tblStylePr w:type="lastRow">
      <w:rPr>
        <w:b/>
        <w:bCs/>
        <w:color w:val="79C8E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1C5E8" w:themeColor="accent2"/>
        <w:left w:val="single" w:sz="4" w:space="0" w:color="71C5E8" w:themeColor="accent2"/>
        <w:bottom w:val="single" w:sz="4" w:space="0" w:color="71C5E8" w:themeColor="accent2"/>
        <w:right w:val="single" w:sz="4" w:space="0" w:color="71C5E8" w:themeColor="accent2"/>
        <w:insideH w:val="single" w:sz="4" w:space="0" w:color="FFFFFF" w:themeColor="background1"/>
        <w:insideV w:val="single" w:sz="4" w:space="0" w:color="FFFFFF" w:themeColor="background1"/>
      </w:tblBorders>
    </w:tblPr>
    <w:tcPr>
      <w:shd w:val="clear" w:color="auto" w:fill="F0F9FC" w:themeFill="accent2" w:themeFillTint="19"/>
    </w:tcPr>
    <w:tblStylePr w:type="firstRow">
      <w:rPr>
        <w:b/>
        <w:bCs/>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2" w:themeFillShade="99"/>
      </w:tcPr>
    </w:tblStylePr>
    <w:tblStylePr w:type="firstCol">
      <w:rPr>
        <w:color w:val="FFFFFF" w:themeColor="background1"/>
      </w:rPr>
      <w:tblPr/>
      <w:tcPr>
        <w:tcBorders>
          <w:top w:val="nil"/>
          <w:left w:val="nil"/>
          <w:bottom w:val="nil"/>
          <w:right w:val="nil"/>
          <w:insideH w:val="single" w:sz="4" w:space="0" w:color="1D86B2" w:themeColor="accent2" w:themeShade="99"/>
          <w:insideV w:val="nil"/>
        </w:tcBorders>
        <w:shd w:val="clear" w:color="auto" w:fill="1D86B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2" w:themeFillShade="99"/>
      </w:tcPr>
    </w:tblStylePr>
    <w:tblStylePr w:type="band1Vert">
      <w:tblPr/>
      <w:tcPr>
        <w:shd w:val="clear" w:color="auto" w:fill="C6E7F5" w:themeFill="accent2" w:themeFillTint="66"/>
      </w:tcPr>
    </w:tblStylePr>
    <w:tblStylePr w:type="band1Horz">
      <w:tblPr/>
      <w:tcPr>
        <w:shd w:val="clear" w:color="auto" w:fill="B8E2F3"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C6E8F6" w:themeColor="accent5"/>
        <w:bottom w:val="single" w:sz="4" w:space="0" w:color="C6E8F6" w:themeColor="accent5"/>
        <w:right w:val="single" w:sz="4" w:space="0" w:color="C6E8F6" w:themeColor="accent5"/>
        <w:insideH w:val="single" w:sz="4" w:space="0" w:color="FFFFFF" w:themeColor="background1"/>
        <w:insideV w:val="single" w:sz="4" w:space="0" w:color="FFFFFF" w:themeColor="background1"/>
      </w:tblBorders>
    </w:tblPr>
    <w:tcPr>
      <w:shd w:val="clear" w:color="auto" w:fill="F9FCFE"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A9DD" w:themeFill="accent5" w:themeFillShade="99"/>
      </w:tcPr>
    </w:tblStylePr>
    <w:tblStylePr w:type="firstCol">
      <w:rPr>
        <w:color w:val="FFFFFF" w:themeColor="background1"/>
      </w:rPr>
      <w:tblPr/>
      <w:tcPr>
        <w:tcBorders>
          <w:top w:val="nil"/>
          <w:left w:val="nil"/>
          <w:bottom w:val="nil"/>
          <w:right w:val="nil"/>
          <w:insideH w:val="single" w:sz="4" w:space="0" w:color="2CA9DD" w:themeColor="accent5" w:themeShade="99"/>
          <w:insideV w:val="nil"/>
        </w:tcBorders>
        <w:shd w:val="clear" w:color="auto" w:fill="2CA9D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CA9DD" w:themeFill="accent5" w:themeFillShade="99"/>
      </w:tcPr>
    </w:tblStylePr>
    <w:tblStylePr w:type="band1Vert">
      <w:tblPr/>
      <w:tcPr>
        <w:shd w:val="clear" w:color="auto" w:fill="E7F5FB" w:themeFill="accent5" w:themeFillTint="66"/>
      </w:tcPr>
    </w:tblStylePr>
    <w:tblStylePr w:type="band1Horz">
      <w:tblPr/>
      <w:tcPr>
        <w:shd w:val="clear" w:color="auto" w:fill="E2F3FA"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C6E8F6"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1C5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2" w:themeFillShade="BF"/>
      </w:tcPr>
    </w:tblStylePr>
    <w:tblStylePr w:type="band1Vert">
      <w:tblPr/>
      <w:tcPr>
        <w:tcBorders>
          <w:top w:val="nil"/>
          <w:left w:val="nil"/>
          <w:bottom w:val="nil"/>
          <w:right w:val="nil"/>
          <w:insideH w:val="nil"/>
          <w:insideV w:val="nil"/>
        </w:tcBorders>
        <w:shd w:val="clear" w:color="auto" w:fill="26A6DC" w:themeFill="accent2" w:themeFillShade="BF"/>
      </w:tcPr>
    </w:tblStylePr>
    <w:tblStylePr w:type="band1Horz">
      <w:tblPr/>
      <w:tcPr>
        <w:tcBorders>
          <w:top w:val="nil"/>
          <w:left w:val="nil"/>
          <w:bottom w:val="nil"/>
          <w:right w:val="nil"/>
          <w:insideH w:val="nil"/>
          <w:insideV w:val="nil"/>
        </w:tcBorders>
        <w:shd w:val="clear" w:color="auto" w:fill="26A6DC"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C6E8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E8FB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5C0E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5C0E6" w:themeFill="accent5" w:themeFillShade="BF"/>
      </w:tcPr>
    </w:tblStylePr>
    <w:tblStylePr w:type="band1Vert">
      <w:tblPr/>
      <w:tcPr>
        <w:tcBorders>
          <w:top w:val="nil"/>
          <w:left w:val="nil"/>
          <w:bottom w:val="nil"/>
          <w:right w:val="nil"/>
          <w:insideH w:val="nil"/>
          <w:insideV w:val="nil"/>
        </w:tcBorders>
        <w:shd w:val="clear" w:color="auto" w:fill="65C0E6" w:themeFill="accent5" w:themeFillShade="BF"/>
      </w:tcPr>
    </w:tblStylePr>
    <w:tblStylePr w:type="band1Horz">
      <w:tblPr/>
      <w:tcPr>
        <w:tcBorders>
          <w:top w:val="nil"/>
          <w:left w:val="nil"/>
          <w:bottom w:val="nil"/>
          <w:right w:val="nil"/>
          <w:insideH w:val="nil"/>
          <w:insideV w:val="nil"/>
        </w:tcBorders>
        <w:shd w:val="clear" w:color="auto" w:fill="65C0E6"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6E7F5" w:themeColor="accent2" w:themeTint="66"/>
        <w:left w:val="single" w:sz="4" w:space="0" w:color="C6E7F5" w:themeColor="accent2" w:themeTint="66"/>
        <w:bottom w:val="single" w:sz="4" w:space="0" w:color="C6E7F5" w:themeColor="accent2" w:themeTint="66"/>
        <w:right w:val="single" w:sz="4" w:space="0" w:color="C6E7F5" w:themeColor="accent2" w:themeTint="66"/>
        <w:insideH w:val="single" w:sz="4" w:space="0" w:color="C6E7F5" w:themeColor="accent2" w:themeTint="66"/>
        <w:insideV w:val="single" w:sz="4" w:space="0" w:color="C6E7F5" w:themeColor="accent2" w:themeTint="66"/>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2" w:space="0" w:color="A9DCF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E7F5FB" w:themeColor="accent5" w:themeTint="66"/>
        <w:left w:val="single" w:sz="4" w:space="0" w:color="E7F5FB" w:themeColor="accent5" w:themeTint="66"/>
        <w:bottom w:val="single" w:sz="4" w:space="0" w:color="E7F5FB" w:themeColor="accent5" w:themeTint="66"/>
        <w:right w:val="single" w:sz="4" w:space="0" w:color="E7F5FB" w:themeColor="accent5" w:themeTint="66"/>
        <w:insideH w:val="single" w:sz="4" w:space="0" w:color="E7F5FB" w:themeColor="accent5" w:themeTint="66"/>
        <w:insideV w:val="single" w:sz="4" w:space="0" w:color="E7F5FB" w:themeColor="accent5" w:themeTint="66"/>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2" w:space="0" w:color="DCF1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9DCF1" w:themeColor="accent2" w:themeTint="99"/>
        <w:bottom w:val="single" w:sz="2" w:space="0" w:color="A9DCF1" w:themeColor="accent2" w:themeTint="99"/>
        <w:insideH w:val="single" w:sz="2" w:space="0" w:color="A9DCF1" w:themeColor="accent2" w:themeTint="99"/>
        <w:insideV w:val="single" w:sz="2" w:space="0" w:color="A9DCF1" w:themeColor="accent2" w:themeTint="99"/>
      </w:tblBorders>
    </w:tblPr>
    <w:tblStylePr w:type="firstRow">
      <w:rPr>
        <w:b/>
        <w:bCs/>
      </w:rPr>
      <w:tblPr/>
      <w:tcPr>
        <w:tcBorders>
          <w:top w:val="nil"/>
          <w:bottom w:val="single" w:sz="12" w:space="0" w:color="A9DCF1" w:themeColor="accent2" w:themeTint="99"/>
          <w:insideH w:val="nil"/>
          <w:insideV w:val="nil"/>
        </w:tcBorders>
        <w:shd w:val="clear" w:color="auto" w:fill="FFFFFF" w:themeFill="background1"/>
      </w:tcPr>
    </w:tblStylePr>
    <w:tblStylePr w:type="lastRow">
      <w:rPr>
        <w:b/>
        <w:bCs/>
      </w:rPr>
      <w:tblPr/>
      <w:tcPr>
        <w:tcBorders>
          <w:top w:val="double" w:sz="2" w:space="0" w:color="A9DCF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DCF1F9" w:themeColor="accent5" w:themeTint="99"/>
        <w:bottom w:val="single" w:sz="2" w:space="0" w:color="DCF1F9" w:themeColor="accent5" w:themeTint="99"/>
        <w:insideH w:val="single" w:sz="2" w:space="0" w:color="DCF1F9" w:themeColor="accent5" w:themeTint="99"/>
        <w:insideV w:val="single" w:sz="2" w:space="0" w:color="DCF1F9" w:themeColor="accent5" w:themeTint="99"/>
      </w:tblBorders>
    </w:tblPr>
    <w:tblStylePr w:type="firstRow">
      <w:rPr>
        <w:b/>
        <w:bCs/>
      </w:rPr>
      <w:tblPr/>
      <w:tcPr>
        <w:tcBorders>
          <w:top w:val="nil"/>
          <w:bottom w:val="single" w:sz="12" w:space="0" w:color="DCF1F9" w:themeColor="accent5" w:themeTint="99"/>
          <w:insideH w:val="nil"/>
          <w:insideV w:val="nil"/>
        </w:tcBorders>
        <w:shd w:val="clear" w:color="auto" w:fill="FFFFFF" w:themeFill="background1"/>
      </w:tcPr>
    </w:tblStylePr>
    <w:tblStylePr w:type="lastRow">
      <w:rPr>
        <w:b/>
        <w:bCs/>
      </w:rPr>
      <w:tblPr/>
      <w:tcPr>
        <w:tcBorders>
          <w:top w:val="double" w:sz="2" w:space="0" w:color="DCF1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insideV w:val="nil"/>
        </w:tcBorders>
        <w:shd w:val="clear" w:color="auto" w:fill="71C5E8" w:themeFill="accent2"/>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insideV w:val="nil"/>
        </w:tcBorders>
        <w:shd w:val="clear" w:color="auto" w:fill="C6E8F6" w:themeFill="accent5"/>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2"/>
      </w:tcPr>
    </w:tblStylePr>
    <w:tblStylePr w:type="band1Vert">
      <w:tblPr/>
      <w:tcPr>
        <w:shd w:val="clear" w:color="auto" w:fill="C6E7F5" w:themeFill="accent2" w:themeFillTint="66"/>
      </w:tcPr>
    </w:tblStylePr>
    <w:tblStylePr w:type="band1Horz">
      <w:tblPr/>
      <w:tcPr>
        <w:shd w:val="clear" w:color="auto" w:fill="C6E7F5"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A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E8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E8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E8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E8F6" w:themeFill="accent5"/>
      </w:tcPr>
    </w:tblStylePr>
    <w:tblStylePr w:type="band1Vert">
      <w:tblPr/>
      <w:tcPr>
        <w:shd w:val="clear" w:color="auto" w:fill="E7F5FB" w:themeFill="accent5" w:themeFillTint="66"/>
      </w:tcPr>
    </w:tblStylePr>
    <w:tblStylePr w:type="band1Horz">
      <w:tblPr/>
      <w:tcPr>
        <w:shd w:val="clear" w:color="auto" w:fill="E7F5FB"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bottom w:val="single" w:sz="12" w:space="0" w:color="A9DCF1" w:themeColor="accent2" w:themeTint="99"/>
        </w:tcBorders>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bottom w:val="single" w:sz="12" w:space="0" w:color="DCF1F9" w:themeColor="accent5" w:themeTint="99"/>
        </w:tcBorders>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26A6DC" w:themeColor="accent2" w:themeShade="BF"/>
    </w:r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insideV w:val="single" w:sz="4" w:space="0" w:color="A9DCF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bottom w:val="single" w:sz="4" w:space="0" w:color="A9DCF1" w:themeColor="accent2" w:themeTint="99"/>
        </w:tcBorders>
      </w:tcPr>
    </w:tblStylePr>
    <w:tblStylePr w:type="nwCell">
      <w:tblPr/>
      <w:tcPr>
        <w:tcBorders>
          <w:bottom w:val="single" w:sz="4" w:space="0" w:color="A9DCF1" w:themeColor="accent2" w:themeTint="99"/>
        </w:tcBorders>
      </w:tcPr>
    </w:tblStylePr>
    <w:tblStylePr w:type="seCell">
      <w:tblPr/>
      <w:tcPr>
        <w:tcBorders>
          <w:top w:val="single" w:sz="4" w:space="0" w:color="A9DCF1" w:themeColor="accent2" w:themeTint="99"/>
        </w:tcBorders>
      </w:tcPr>
    </w:tblStylePr>
    <w:tblStylePr w:type="swCell">
      <w:tblPr/>
      <w:tcPr>
        <w:tcBorders>
          <w:top w:val="single" w:sz="4" w:space="0" w:color="A9DCF1"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65C0E6" w:themeColor="accent5" w:themeShade="BF"/>
    </w:r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insideV w:val="single" w:sz="4" w:space="0" w:color="DCF1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bottom w:val="single" w:sz="4" w:space="0" w:color="DCF1F9" w:themeColor="accent5" w:themeTint="99"/>
        </w:tcBorders>
      </w:tcPr>
    </w:tblStylePr>
    <w:tblStylePr w:type="nwCell">
      <w:tblPr/>
      <w:tcPr>
        <w:tcBorders>
          <w:bottom w:val="single" w:sz="4" w:space="0" w:color="DCF1F9" w:themeColor="accent5" w:themeTint="99"/>
        </w:tcBorders>
      </w:tcPr>
    </w:tblStylePr>
    <w:tblStylePr w:type="seCell">
      <w:tblPr/>
      <w:tcPr>
        <w:tcBorders>
          <w:top w:val="single" w:sz="4" w:space="0" w:color="DCF1F9" w:themeColor="accent5" w:themeTint="99"/>
        </w:tcBorders>
      </w:tcPr>
    </w:tblStylePr>
    <w:tblStylePr w:type="swCell">
      <w:tblPr/>
      <w:tcPr>
        <w:tcBorders>
          <w:top w:val="single" w:sz="4" w:space="0" w:color="DCF1F9"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18" w:space="0" w:color="71C5E8" w:themeColor="accent2"/>
          <w:right w:val="single" w:sz="8" w:space="0" w:color="71C5E8" w:themeColor="accent2"/>
          <w:insideH w:val="nil"/>
          <w:insideV w:val="single" w:sz="8" w:space="0" w:color="71C5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insideH w:val="nil"/>
          <w:insideV w:val="single" w:sz="8" w:space="0" w:color="71C5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shd w:val="clear" w:color="auto" w:fill="DBF0F9" w:themeFill="accent2" w:themeFillTint="3F"/>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shd w:val="clear" w:color="auto" w:fill="DBF0F9" w:themeFill="accent2" w:themeFillTint="3F"/>
      </w:tcPr>
    </w:tblStylePr>
    <w:tblStylePr w:type="band2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insideV w:val="single" w:sz="8" w:space="0" w:color="71C5E8"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18" w:space="0" w:color="C6E8F6" w:themeColor="accent5"/>
          <w:right w:val="single" w:sz="8" w:space="0" w:color="C6E8F6" w:themeColor="accent5"/>
          <w:insideH w:val="nil"/>
          <w:insideV w:val="single" w:sz="8" w:space="0" w:color="C6E8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insideH w:val="nil"/>
          <w:insideV w:val="single" w:sz="8" w:space="0" w:color="C6E8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shd w:val="clear" w:color="auto" w:fill="F0F9FC" w:themeFill="accent5" w:themeFillTint="3F"/>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shd w:val="clear" w:color="auto" w:fill="F0F9FC" w:themeFill="accent5" w:themeFillTint="3F"/>
      </w:tcPr>
    </w:tblStylePr>
    <w:tblStylePr w:type="band2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insideV w:val="single" w:sz="8" w:space="0" w:color="C6E8F6"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pPr>
        <w:spacing w:before="0" w:after="0" w:line="240" w:lineRule="auto"/>
      </w:pPr>
      <w:rPr>
        <w:b/>
        <w:bCs/>
        <w:color w:val="FFFFFF" w:themeColor="background1"/>
      </w:rPr>
      <w:tblPr/>
      <w:tcPr>
        <w:shd w:val="clear" w:color="auto" w:fill="71C5E8" w:themeFill="accent2"/>
      </w:tcPr>
    </w:tblStylePr>
    <w:tblStylePr w:type="lastRow">
      <w:pPr>
        <w:spacing w:before="0" w:after="0" w:line="240" w:lineRule="auto"/>
      </w:pPr>
      <w:rPr>
        <w:b/>
        <w:bCs/>
      </w:rPr>
      <w:tblPr/>
      <w:tcPr>
        <w:tcBorders>
          <w:top w:val="double" w:sz="6" w:space="0" w:color="71C5E8" w:themeColor="accent2"/>
          <w:left w:val="single" w:sz="8" w:space="0" w:color="71C5E8" w:themeColor="accent2"/>
          <w:bottom w:val="single" w:sz="8" w:space="0" w:color="71C5E8" w:themeColor="accent2"/>
          <w:right w:val="single" w:sz="8" w:space="0" w:color="71C5E8" w:themeColor="accent2"/>
        </w:tcBorders>
      </w:tcPr>
    </w:tblStylePr>
    <w:tblStylePr w:type="firstCol">
      <w:rPr>
        <w:b/>
        <w:bCs/>
      </w:rPr>
    </w:tblStylePr>
    <w:tblStylePr w:type="lastCol">
      <w:rPr>
        <w:b/>
        <w:bCs/>
      </w:rPr>
    </w:tblStylePr>
    <w:tblStylePr w:type="band1Vert">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tblStylePr w:type="band1Horz">
      <w:tblPr/>
      <w:tcPr>
        <w:tcBorders>
          <w:top w:val="single" w:sz="8" w:space="0" w:color="71C5E8" w:themeColor="accent2"/>
          <w:left w:val="single" w:sz="8" w:space="0" w:color="71C5E8" w:themeColor="accent2"/>
          <w:bottom w:val="single" w:sz="8" w:space="0" w:color="71C5E8" w:themeColor="accent2"/>
          <w:right w:val="single" w:sz="8" w:space="0" w:color="71C5E8"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pPr>
        <w:spacing w:before="0" w:after="0" w:line="240" w:lineRule="auto"/>
      </w:pPr>
      <w:rPr>
        <w:b/>
        <w:bCs/>
        <w:color w:val="FFFFFF" w:themeColor="background1"/>
      </w:rPr>
      <w:tblPr/>
      <w:tcPr>
        <w:shd w:val="clear" w:color="auto" w:fill="C6E8F6" w:themeFill="accent5"/>
      </w:tcPr>
    </w:tblStylePr>
    <w:tblStylePr w:type="lastRow">
      <w:pPr>
        <w:spacing w:before="0" w:after="0" w:line="240" w:lineRule="auto"/>
      </w:pPr>
      <w:rPr>
        <w:b/>
        <w:bCs/>
      </w:rPr>
      <w:tblPr/>
      <w:tcPr>
        <w:tcBorders>
          <w:top w:val="double" w:sz="6" w:space="0" w:color="C6E8F6" w:themeColor="accent5"/>
          <w:left w:val="single" w:sz="8" w:space="0" w:color="C6E8F6" w:themeColor="accent5"/>
          <w:bottom w:val="single" w:sz="8" w:space="0" w:color="C6E8F6" w:themeColor="accent5"/>
          <w:right w:val="single" w:sz="8" w:space="0" w:color="C6E8F6" w:themeColor="accent5"/>
        </w:tcBorders>
      </w:tcPr>
    </w:tblStylePr>
    <w:tblStylePr w:type="firstCol">
      <w:rPr>
        <w:b/>
        <w:bCs/>
      </w:rPr>
    </w:tblStylePr>
    <w:tblStylePr w:type="lastCol">
      <w:rPr>
        <w:b/>
        <w:bCs/>
      </w:rPr>
    </w:tblStylePr>
    <w:tblStylePr w:type="band1Vert">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tblStylePr w:type="band1Horz">
      <w:tblPr/>
      <w:tcPr>
        <w:tcBorders>
          <w:top w:val="single" w:sz="8" w:space="0" w:color="C6E8F6" w:themeColor="accent5"/>
          <w:left w:val="single" w:sz="8" w:space="0" w:color="C6E8F6" w:themeColor="accent5"/>
          <w:bottom w:val="single" w:sz="8" w:space="0" w:color="C6E8F6" w:themeColor="accent5"/>
          <w:right w:val="single" w:sz="8" w:space="0" w:color="C6E8F6"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26A6DC" w:themeColor="accent2" w:themeShade="BF"/>
    </w:rPr>
    <w:tblPr>
      <w:tblStyleRowBandSize w:val="1"/>
      <w:tblStyleColBandSize w:val="1"/>
      <w:tblBorders>
        <w:top w:val="single" w:sz="8" w:space="0" w:color="71C5E8" w:themeColor="accent2"/>
        <w:bottom w:val="single" w:sz="8" w:space="0" w:color="71C5E8" w:themeColor="accent2"/>
      </w:tblBorders>
    </w:tblPr>
    <w:tblStylePr w:type="fir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lastRow">
      <w:pPr>
        <w:spacing w:before="0" w:after="0" w:line="240" w:lineRule="auto"/>
      </w:pPr>
      <w:rPr>
        <w:b/>
        <w:bCs/>
      </w:rPr>
      <w:tblPr/>
      <w:tcPr>
        <w:tcBorders>
          <w:top w:val="single" w:sz="8" w:space="0" w:color="71C5E8" w:themeColor="accent2"/>
          <w:left w:val="nil"/>
          <w:bottom w:val="single" w:sz="8" w:space="0" w:color="71C5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left w:val="nil"/>
          <w:right w:val="nil"/>
          <w:insideH w:val="nil"/>
          <w:insideV w:val="nil"/>
        </w:tcBorders>
        <w:shd w:val="clear" w:color="auto" w:fill="DBF0F9"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65C0E6" w:themeColor="accent5" w:themeShade="BF"/>
    </w:rPr>
    <w:tblPr>
      <w:tblStyleRowBandSize w:val="1"/>
      <w:tblStyleColBandSize w:val="1"/>
      <w:tblBorders>
        <w:top w:val="single" w:sz="8" w:space="0" w:color="C6E8F6" w:themeColor="accent5"/>
        <w:bottom w:val="single" w:sz="8" w:space="0" w:color="C6E8F6" w:themeColor="accent5"/>
      </w:tblBorders>
    </w:tblPr>
    <w:tblStylePr w:type="fir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lastRow">
      <w:pPr>
        <w:spacing w:before="0" w:after="0" w:line="240" w:lineRule="auto"/>
      </w:pPr>
      <w:rPr>
        <w:b/>
        <w:bCs/>
      </w:rPr>
      <w:tblPr/>
      <w:tcPr>
        <w:tcBorders>
          <w:top w:val="single" w:sz="8" w:space="0" w:color="C6E8F6" w:themeColor="accent5"/>
          <w:left w:val="nil"/>
          <w:bottom w:val="single" w:sz="8" w:space="0" w:color="C6E8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left w:val="nil"/>
          <w:right w:val="nil"/>
          <w:insideH w:val="nil"/>
          <w:insideV w:val="nil"/>
        </w:tcBorders>
        <w:shd w:val="clear" w:color="auto" w:fill="F0F9FC"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9DCF1" w:themeColor="accent2" w:themeTint="99"/>
        </w:tcBorders>
      </w:tcPr>
    </w:tblStylePr>
    <w:tblStylePr w:type="lastRow">
      <w:rPr>
        <w:b/>
        <w:bCs/>
      </w:rPr>
      <w:tblPr/>
      <w:tcPr>
        <w:tcBorders>
          <w:top w:val="sing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DCF1F9" w:themeColor="accent5" w:themeTint="99"/>
        </w:tcBorders>
      </w:tcPr>
    </w:tblStylePr>
    <w:tblStylePr w:type="lastRow">
      <w:rPr>
        <w:b/>
        <w:bCs/>
      </w:rPr>
      <w:tblPr/>
      <w:tcPr>
        <w:tcBorders>
          <w:top w:val="sing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9DCF1" w:themeColor="accent2" w:themeTint="99"/>
        <w:bottom w:val="single" w:sz="4" w:space="0" w:color="A9DCF1" w:themeColor="accent2" w:themeTint="99"/>
        <w:insideH w:val="single" w:sz="4" w:space="0" w:color="A9DCF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DCF1F9" w:themeColor="accent5" w:themeTint="99"/>
        <w:bottom w:val="single" w:sz="4" w:space="0" w:color="DCF1F9" w:themeColor="accent5" w:themeTint="99"/>
        <w:insideH w:val="single" w:sz="4" w:space="0" w:color="DCF1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1C5E8" w:themeColor="accent2"/>
        <w:left w:val="single" w:sz="4" w:space="0" w:color="71C5E8" w:themeColor="accent2"/>
        <w:bottom w:val="single" w:sz="4" w:space="0" w:color="71C5E8" w:themeColor="accent2"/>
        <w:right w:val="single" w:sz="4" w:space="0" w:color="71C5E8" w:themeColor="accent2"/>
      </w:tblBorders>
    </w:tblPr>
    <w:tblStylePr w:type="firstRow">
      <w:rPr>
        <w:b/>
        <w:bCs/>
        <w:color w:val="FFFFFF" w:themeColor="background1"/>
      </w:rPr>
      <w:tblPr/>
      <w:tcPr>
        <w:shd w:val="clear" w:color="auto" w:fill="71C5E8" w:themeFill="accent2"/>
      </w:tcPr>
    </w:tblStylePr>
    <w:tblStylePr w:type="lastRow">
      <w:rPr>
        <w:b/>
        <w:bCs/>
      </w:rPr>
      <w:tblPr/>
      <w:tcPr>
        <w:tcBorders>
          <w:top w:val="double" w:sz="4" w:space="0" w:color="71C5E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2"/>
          <w:right w:val="single" w:sz="4" w:space="0" w:color="71C5E8" w:themeColor="accent2"/>
        </w:tcBorders>
      </w:tcPr>
    </w:tblStylePr>
    <w:tblStylePr w:type="band1Horz">
      <w:tblPr/>
      <w:tcPr>
        <w:tcBorders>
          <w:top w:val="single" w:sz="4" w:space="0" w:color="71C5E8" w:themeColor="accent2"/>
          <w:bottom w:val="single" w:sz="4" w:space="0" w:color="71C5E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2"/>
          <w:left w:val="nil"/>
        </w:tcBorders>
      </w:tcPr>
    </w:tblStylePr>
    <w:tblStylePr w:type="swCell">
      <w:tblPr/>
      <w:tcPr>
        <w:tcBorders>
          <w:top w:val="double" w:sz="4" w:space="0" w:color="71C5E8"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C6E8F6" w:themeColor="accent5"/>
        <w:left w:val="single" w:sz="4" w:space="0" w:color="C6E8F6" w:themeColor="accent5"/>
        <w:bottom w:val="single" w:sz="4" w:space="0" w:color="C6E8F6" w:themeColor="accent5"/>
        <w:right w:val="single" w:sz="4" w:space="0" w:color="C6E8F6" w:themeColor="accent5"/>
      </w:tblBorders>
    </w:tblPr>
    <w:tblStylePr w:type="firstRow">
      <w:rPr>
        <w:b/>
        <w:bCs/>
        <w:color w:val="FFFFFF" w:themeColor="background1"/>
      </w:rPr>
      <w:tblPr/>
      <w:tcPr>
        <w:shd w:val="clear" w:color="auto" w:fill="C6E8F6" w:themeFill="accent5"/>
      </w:tcPr>
    </w:tblStylePr>
    <w:tblStylePr w:type="lastRow">
      <w:rPr>
        <w:b/>
        <w:bCs/>
      </w:rPr>
      <w:tblPr/>
      <w:tcPr>
        <w:tcBorders>
          <w:top w:val="double" w:sz="4" w:space="0" w:color="C6E8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E8F6" w:themeColor="accent5"/>
          <w:right w:val="single" w:sz="4" w:space="0" w:color="C6E8F6" w:themeColor="accent5"/>
        </w:tcBorders>
      </w:tcPr>
    </w:tblStylePr>
    <w:tblStylePr w:type="band1Horz">
      <w:tblPr/>
      <w:tcPr>
        <w:tcBorders>
          <w:top w:val="single" w:sz="4" w:space="0" w:color="C6E8F6" w:themeColor="accent5"/>
          <w:bottom w:val="single" w:sz="4" w:space="0" w:color="C6E8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E8F6" w:themeColor="accent5"/>
          <w:left w:val="nil"/>
        </w:tcBorders>
      </w:tcPr>
    </w:tblStylePr>
    <w:tblStylePr w:type="swCell">
      <w:tblPr/>
      <w:tcPr>
        <w:tcBorders>
          <w:top w:val="double" w:sz="4" w:space="0" w:color="C6E8F6"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9DCF1" w:themeColor="accent2" w:themeTint="99"/>
        <w:left w:val="single" w:sz="4" w:space="0" w:color="A9DCF1" w:themeColor="accent2" w:themeTint="99"/>
        <w:bottom w:val="single" w:sz="4" w:space="0" w:color="A9DCF1" w:themeColor="accent2" w:themeTint="99"/>
        <w:right w:val="single" w:sz="4" w:space="0" w:color="A9DCF1" w:themeColor="accent2" w:themeTint="99"/>
        <w:insideH w:val="single" w:sz="4" w:space="0" w:color="A9DCF1" w:themeColor="accent2" w:themeTint="99"/>
      </w:tblBorders>
    </w:tblPr>
    <w:tblStylePr w:type="firstRow">
      <w:rPr>
        <w:b/>
        <w:bCs/>
        <w:color w:val="FFFFFF" w:themeColor="background1"/>
      </w:rPr>
      <w:tblPr/>
      <w:tcPr>
        <w:tcBorders>
          <w:top w:val="single" w:sz="4" w:space="0" w:color="71C5E8" w:themeColor="accent2"/>
          <w:left w:val="single" w:sz="4" w:space="0" w:color="71C5E8" w:themeColor="accent2"/>
          <w:bottom w:val="single" w:sz="4" w:space="0" w:color="71C5E8" w:themeColor="accent2"/>
          <w:right w:val="single" w:sz="4" w:space="0" w:color="71C5E8" w:themeColor="accent2"/>
          <w:insideH w:val="nil"/>
        </w:tcBorders>
        <w:shd w:val="clear" w:color="auto" w:fill="71C5E8" w:themeFill="accent2"/>
      </w:tcPr>
    </w:tblStylePr>
    <w:tblStylePr w:type="lastRow">
      <w:rPr>
        <w:b/>
        <w:bCs/>
      </w:rPr>
      <w:tblPr/>
      <w:tcPr>
        <w:tcBorders>
          <w:top w:val="double" w:sz="4" w:space="0" w:color="A9DCF1" w:themeColor="accent2" w:themeTint="99"/>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DCF1F9" w:themeColor="accent5" w:themeTint="99"/>
        <w:left w:val="single" w:sz="4" w:space="0" w:color="DCF1F9" w:themeColor="accent5" w:themeTint="99"/>
        <w:bottom w:val="single" w:sz="4" w:space="0" w:color="DCF1F9" w:themeColor="accent5" w:themeTint="99"/>
        <w:right w:val="single" w:sz="4" w:space="0" w:color="DCF1F9" w:themeColor="accent5" w:themeTint="99"/>
        <w:insideH w:val="single" w:sz="4" w:space="0" w:color="DCF1F9" w:themeColor="accent5" w:themeTint="99"/>
      </w:tblBorders>
    </w:tblPr>
    <w:tblStylePr w:type="firstRow">
      <w:rPr>
        <w:b/>
        <w:bCs/>
        <w:color w:val="FFFFFF" w:themeColor="background1"/>
      </w:rPr>
      <w:tblPr/>
      <w:tcPr>
        <w:tcBorders>
          <w:top w:val="single" w:sz="4" w:space="0" w:color="C6E8F6" w:themeColor="accent5"/>
          <w:left w:val="single" w:sz="4" w:space="0" w:color="C6E8F6" w:themeColor="accent5"/>
          <w:bottom w:val="single" w:sz="4" w:space="0" w:color="C6E8F6" w:themeColor="accent5"/>
          <w:right w:val="single" w:sz="4" w:space="0" w:color="C6E8F6" w:themeColor="accent5"/>
          <w:insideH w:val="nil"/>
        </w:tcBorders>
        <w:shd w:val="clear" w:color="auto" w:fill="C6E8F6" w:themeFill="accent5"/>
      </w:tcPr>
    </w:tblStylePr>
    <w:tblStylePr w:type="lastRow">
      <w:rPr>
        <w:b/>
        <w:bCs/>
      </w:rPr>
      <w:tblPr/>
      <w:tcPr>
        <w:tcBorders>
          <w:top w:val="double" w:sz="4" w:space="0" w:color="DCF1F9" w:themeColor="accent5" w:themeTint="99"/>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1C5E8" w:themeColor="accent2"/>
        <w:left w:val="single" w:sz="24" w:space="0" w:color="71C5E8" w:themeColor="accent2"/>
        <w:bottom w:val="single" w:sz="24" w:space="0" w:color="71C5E8" w:themeColor="accent2"/>
        <w:right w:val="single" w:sz="24" w:space="0" w:color="71C5E8" w:themeColor="accent2"/>
      </w:tblBorders>
    </w:tblPr>
    <w:tcPr>
      <w:shd w:val="clear" w:color="auto" w:fill="71C5E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C6E8F6" w:themeColor="accent5"/>
        <w:left w:val="single" w:sz="24" w:space="0" w:color="C6E8F6" w:themeColor="accent5"/>
        <w:bottom w:val="single" w:sz="24" w:space="0" w:color="C6E8F6" w:themeColor="accent5"/>
        <w:right w:val="single" w:sz="24" w:space="0" w:color="C6E8F6" w:themeColor="accent5"/>
      </w:tblBorders>
    </w:tblPr>
    <w:tcPr>
      <w:shd w:val="clear" w:color="auto" w:fill="C6E8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26A6DC" w:themeColor="accent2" w:themeShade="BF"/>
    </w:rPr>
    <w:tblPr>
      <w:tblStyleRowBandSize w:val="1"/>
      <w:tblStyleColBandSize w:val="1"/>
      <w:tblBorders>
        <w:top w:val="single" w:sz="4" w:space="0" w:color="71C5E8" w:themeColor="accent2"/>
        <w:bottom w:val="single" w:sz="4" w:space="0" w:color="71C5E8" w:themeColor="accent2"/>
      </w:tblBorders>
    </w:tblPr>
    <w:tblStylePr w:type="firstRow">
      <w:rPr>
        <w:b/>
        <w:bCs/>
      </w:rPr>
      <w:tblPr/>
      <w:tcPr>
        <w:tcBorders>
          <w:bottom w:val="single" w:sz="4" w:space="0" w:color="71C5E8" w:themeColor="accent2"/>
        </w:tcBorders>
      </w:tcPr>
    </w:tblStylePr>
    <w:tblStylePr w:type="lastRow">
      <w:rPr>
        <w:b/>
        <w:bCs/>
      </w:rPr>
      <w:tblPr/>
      <w:tcPr>
        <w:tcBorders>
          <w:top w:val="double" w:sz="4" w:space="0" w:color="71C5E8" w:themeColor="accent2"/>
        </w:tcBorders>
      </w:tcPr>
    </w:tblStylePr>
    <w:tblStylePr w:type="firstCol">
      <w:rPr>
        <w:b/>
        <w:bCs/>
      </w:rPr>
    </w:tblStylePr>
    <w:tblStylePr w:type="lastCol">
      <w:rPr>
        <w:b/>
        <w:bCs/>
      </w:rPr>
    </w:tblStylePr>
    <w:tblStylePr w:type="band1Vert">
      <w:tblPr/>
      <w:tcPr>
        <w:shd w:val="clear" w:color="auto" w:fill="E2F3FA" w:themeFill="accent2" w:themeFillTint="33"/>
      </w:tcPr>
    </w:tblStylePr>
    <w:tblStylePr w:type="band1Horz">
      <w:tblPr/>
      <w:tcPr>
        <w:shd w:val="clear" w:color="auto" w:fill="E2F3FA"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65C0E6" w:themeColor="accent5" w:themeShade="BF"/>
    </w:rPr>
    <w:tblPr>
      <w:tblStyleRowBandSize w:val="1"/>
      <w:tblStyleColBandSize w:val="1"/>
      <w:tblBorders>
        <w:top w:val="single" w:sz="4" w:space="0" w:color="C6E8F6" w:themeColor="accent5"/>
        <w:bottom w:val="single" w:sz="4" w:space="0" w:color="C6E8F6" w:themeColor="accent5"/>
      </w:tblBorders>
    </w:tblPr>
    <w:tblStylePr w:type="firstRow">
      <w:rPr>
        <w:b/>
        <w:bCs/>
      </w:rPr>
      <w:tblPr/>
      <w:tcPr>
        <w:tcBorders>
          <w:bottom w:val="single" w:sz="4" w:space="0" w:color="C6E8F6" w:themeColor="accent5"/>
        </w:tcBorders>
      </w:tcPr>
    </w:tblStylePr>
    <w:tblStylePr w:type="lastRow">
      <w:rPr>
        <w:b/>
        <w:bCs/>
      </w:rPr>
      <w:tblPr/>
      <w:tcPr>
        <w:tcBorders>
          <w:top w:val="double" w:sz="4" w:space="0" w:color="C6E8F6" w:themeColor="accent5"/>
        </w:tcBorders>
      </w:tcPr>
    </w:tblStylePr>
    <w:tblStylePr w:type="firstCol">
      <w:rPr>
        <w:b/>
        <w:bCs/>
      </w:rPr>
    </w:tblStylePr>
    <w:tblStylePr w:type="lastCol">
      <w:rPr>
        <w:b/>
        <w:bCs/>
      </w:rPr>
    </w:tblStylePr>
    <w:tblStylePr w:type="band1Vert">
      <w:tblPr/>
      <w:tcPr>
        <w:shd w:val="clear" w:color="auto" w:fill="F3FAFD" w:themeFill="accent5" w:themeFillTint="33"/>
      </w:tcPr>
    </w:tblStylePr>
    <w:tblStylePr w:type="band1Horz">
      <w:tblPr/>
      <w:tcPr>
        <w:shd w:val="clear" w:color="auto" w:fill="F3FAFD"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26A6D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1C5E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2"/>
        </w:tcBorders>
        <w:shd w:val="clear" w:color="auto" w:fill="FFFFFF" w:themeFill="background1"/>
      </w:tcPr>
    </w:tblStylePr>
    <w:tblStylePr w:type="band1Vert">
      <w:tblPr/>
      <w:tcPr>
        <w:shd w:val="clear" w:color="auto" w:fill="E2F3FA" w:themeFill="accent2" w:themeFillTint="33"/>
      </w:tcPr>
    </w:tblStylePr>
    <w:tblStylePr w:type="band1Horz">
      <w:tblPr/>
      <w:tcPr>
        <w:shd w:val="clear" w:color="auto" w:fill="E2F3F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65C0E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E8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E8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E8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E8F6" w:themeColor="accent5"/>
        </w:tcBorders>
        <w:shd w:val="clear" w:color="auto" w:fill="FFFFFF" w:themeFill="background1"/>
      </w:tcPr>
    </w:tblStylePr>
    <w:tblStylePr w:type="band1Vert">
      <w:tblPr/>
      <w:tcPr>
        <w:shd w:val="clear" w:color="auto" w:fill="F3FAFD" w:themeFill="accent5" w:themeFillTint="33"/>
      </w:tcPr>
    </w:tblStylePr>
    <w:tblStylePr w:type="band1Horz">
      <w:tblPr/>
      <w:tcPr>
        <w:shd w:val="clear" w:color="auto" w:fill="F3FA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insideV w:val="single" w:sz="8" w:space="0" w:color="94D3ED" w:themeColor="accent2" w:themeTint="BF"/>
      </w:tblBorders>
    </w:tblPr>
    <w:tcPr>
      <w:shd w:val="clear" w:color="auto" w:fill="DBF0F9" w:themeFill="accent2" w:themeFillTint="3F"/>
    </w:tcPr>
    <w:tblStylePr w:type="firstRow">
      <w:rPr>
        <w:b/>
        <w:bCs/>
      </w:rPr>
    </w:tblStylePr>
    <w:tblStylePr w:type="lastRow">
      <w:rPr>
        <w:b/>
        <w:bCs/>
      </w:rPr>
      <w:tblPr/>
      <w:tcPr>
        <w:tcBorders>
          <w:top w:val="single" w:sz="18" w:space="0" w:color="94D3ED" w:themeColor="accent2" w:themeTint="BF"/>
        </w:tcBorders>
      </w:tcPr>
    </w:tblStylePr>
    <w:tblStylePr w:type="firstCol">
      <w:rPr>
        <w:b/>
        <w:bCs/>
      </w:rPr>
    </w:tblStylePr>
    <w:tblStylePr w:type="lastCol">
      <w:rPr>
        <w:b/>
        <w:bCs/>
      </w:rPr>
    </w:tblStylePr>
    <w:tblStylePr w:type="band1Vert">
      <w:tblPr/>
      <w:tcPr>
        <w:shd w:val="clear" w:color="auto" w:fill="B8E2F3" w:themeFill="accent2" w:themeFillTint="7F"/>
      </w:tcPr>
    </w:tblStylePr>
    <w:tblStylePr w:type="band1Horz">
      <w:tblPr/>
      <w:tcPr>
        <w:shd w:val="clear" w:color="auto" w:fill="B8E2F3"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insideV w:val="single" w:sz="8" w:space="0" w:color="D4EDF8" w:themeColor="accent5" w:themeTint="BF"/>
      </w:tblBorders>
    </w:tblPr>
    <w:tcPr>
      <w:shd w:val="clear" w:color="auto" w:fill="F0F9FC" w:themeFill="accent5" w:themeFillTint="3F"/>
    </w:tcPr>
    <w:tblStylePr w:type="firstRow">
      <w:rPr>
        <w:b/>
        <w:bCs/>
      </w:rPr>
    </w:tblStylePr>
    <w:tblStylePr w:type="lastRow">
      <w:rPr>
        <w:b/>
        <w:bCs/>
      </w:rPr>
      <w:tblPr/>
      <w:tcPr>
        <w:tcBorders>
          <w:top w:val="single" w:sz="18" w:space="0" w:color="D4EDF8" w:themeColor="accent5" w:themeTint="BF"/>
        </w:tcBorders>
      </w:tcPr>
    </w:tblStylePr>
    <w:tblStylePr w:type="firstCol">
      <w:rPr>
        <w:b/>
        <w:bCs/>
      </w:rPr>
    </w:tblStylePr>
    <w:tblStylePr w:type="lastCol">
      <w:rPr>
        <w:b/>
        <w:bCs/>
      </w:rPr>
    </w:tblStylePr>
    <w:tblStylePr w:type="band1Vert">
      <w:tblPr/>
      <w:tcPr>
        <w:shd w:val="clear" w:color="auto" w:fill="E2F3FA" w:themeFill="accent5" w:themeFillTint="7F"/>
      </w:tcPr>
    </w:tblStylePr>
    <w:tblStylePr w:type="band1Horz">
      <w:tblPr/>
      <w:tcPr>
        <w:shd w:val="clear" w:color="auto" w:fill="E2F3FA"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insideH w:val="single" w:sz="8" w:space="0" w:color="71C5E8" w:themeColor="accent2"/>
        <w:insideV w:val="single" w:sz="8" w:space="0" w:color="71C5E8" w:themeColor="accent2"/>
      </w:tblBorders>
    </w:tblPr>
    <w:tcPr>
      <w:shd w:val="clear" w:color="auto" w:fill="DBF0F9" w:themeFill="accent2" w:themeFillTint="3F"/>
    </w:tcPr>
    <w:tblStylePr w:type="firstRow">
      <w:rPr>
        <w:b/>
        <w:bCs/>
        <w:color w:val="363534" w:themeColor="text1"/>
      </w:rPr>
      <w:tblPr/>
      <w:tcPr>
        <w:shd w:val="clear" w:color="auto" w:fill="F0F9FC"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2F3FA" w:themeFill="accent2" w:themeFillTint="33"/>
      </w:tcPr>
    </w:tblStylePr>
    <w:tblStylePr w:type="band1Vert">
      <w:tblPr/>
      <w:tcPr>
        <w:shd w:val="clear" w:color="auto" w:fill="B8E2F3" w:themeFill="accent2" w:themeFillTint="7F"/>
      </w:tcPr>
    </w:tblStylePr>
    <w:tblStylePr w:type="band1Horz">
      <w:tblPr/>
      <w:tcPr>
        <w:tcBorders>
          <w:insideH w:val="single" w:sz="6" w:space="0" w:color="71C5E8" w:themeColor="accent2"/>
          <w:insideV w:val="single" w:sz="6" w:space="0" w:color="71C5E8" w:themeColor="accent2"/>
        </w:tcBorders>
        <w:shd w:val="clear" w:color="auto" w:fill="B8E2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insideH w:val="single" w:sz="8" w:space="0" w:color="C6E8F6" w:themeColor="accent5"/>
        <w:insideV w:val="single" w:sz="8" w:space="0" w:color="C6E8F6" w:themeColor="accent5"/>
      </w:tblBorders>
    </w:tblPr>
    <w:tcPr>
      <w:shd w:val="clear" w:color="auto" w:fill="F0F9FC" w:themeFill="accent5" w:themeFillTint="3F"/>
    </w:tcPr>
    <w:tblStylePr w:type="firstRow">
      <w:rPr>
        <w:b/>
        <w:bCs/>
        <w:color w:val="363534" w:themeColor="text1"/>
      </w:rPr>
      <w:tblPr/>
      <w:tcPr>
        <w:shd w:val="clear" w:color="auto" w:fill="F9FCFE"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3FAFD" w:themeFill="accent5" w:themeFillTint="33"/>
      </w:tcPr>
    </w:tblStylePr>
    <w:tblStylePr w:type="band1Vert">
      <w:tblPr/>
      <w:tcPr>
        <w:shd w:val="clear" w:color="auto" w:fill="E2F3FA" w:themeFill="accent5" w:themeFillTint="7F"/>
      </w:tcPr>
    </w:tblStylePr>
    <w:tblStylePr w:type="band1Horz">
      <w:tblPr/>
      <w:tcPr>
        <w:tcBorders>
          <w:insideH w:val="single" w:sz="6" w:space="0" w:color="C6E8F6" w:themeColor="accent5"/>
          <w:insideV w:val="single" w:sz="6" w:space="0" w:color="C6E8F6" w:themeColor="accent5"/>
        </w:tcBorders>
        <w:shd w:val="clear" w:color="auto" w:fill="E2F3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9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E8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E8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E8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F3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F3FA"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71C5E8"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71C5E8"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1C5E8" w:themeColor="accent2"/>
        <w:bottom w:val="single" w:sz="8" w:space="0" w:color="71C5E8" w:themeColor="accent2"/>
      </w:tblBorders>
    </w:tblPr>
    <w:tblStylePr w:type="firstRow">
      <w:rPr>
        <w:rFonts w:asciiTheme="majorHAnsi" w:eastAsiaTheme="majorEastAsia" w:hAnsiTheme="majorHAnsi" w:cstheme="majorBidi"/>
      </w:rPr>
      <w:tblPr/>
      <w:tcPr>
        <w:tcBorders>
          <w:top w:val="nil"/>
          <w:bottom w:val="single" w:sz="8" w:space="0" w:color="71C5E8" w:themeColor="accent2"/>
        </w:tcBorders>
      </w:tcPr>
    </w:tblStylePr>
    <w:tblStylePr w:type="lastRow">
      <w:rPr>
        <w:b/>
        <w:bCs/>
        <w:color w:val="71C5E8" w:themeColor="text2"/>
      </w:rPr>
      <w:tblPr/>
      <w:tcPr>
        <w:tcBorders>
          <w:top w:val="single" w:sz="8" w:space="0" w:color="71C5E8" w:themeColor="accent2"/>
          <w:bottom w:val="single" w:sz="8" w:space="0" w:color="71C5E8" w:themeColor="accent2"/>
        </w:tcBorders>
      </w:tcPr>
    </w:tblStylePr>
    <w:tblStylePr w:type="firstCol">
      <w:rPr>
        <w:b/>
        <w:bCs/>
      </w:rPr>
    </w:tblStylePr>
    <w:tblStylePr w:type="lastCol">
      <w:rPr>
        <w:b/>
        <w:bCs/>
      </w:rPr>
      <w:tblPr/>
      <w:tcPr>
        <w:tcBorders>
          <w:top w:val="single" w:sz="8" w:space="0" w:color="71C5E8" w:themeColor="accent2"/>
          <w:bottom w:val="single" w:sz="8" w:space="0" w:color="71C5E8" w:themeColor="accent2"/>
        </w:tcBorders>
      </w:tcPr>
    </w:tblStylePr>
    <w:tblStylePr w:type="band1Vert">
      <w:tblPr/>
      <w:tcPr>
        <w:shd w:val="clear" w:color="auto" w:fill="DBF0F9" w:themeFill="accent2" w:themeFillTint="3F"/>
      </w:tcPr>
    </w:tblStylePr>
    <w:tblStylePr w:type="band1Horz">
      <w:tblPr/>
      <w:tcPr>
        <w:shd w:val="clear" w:color="auto" w:fill="DBF0F9"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71C5E8"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71C5E8"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C6E8F6" w:themeColor="accent5"/>
        <w:bottom w:val="single" w:sz="8" w:space="0" w:color="C6E8F6" w:themeColor="accent5"/>
      </w:tblBorders>
    </w:tblPr>
    <w:tblStylePr w:type="firstRow">
      <w:rPr>
        <w:rFonts w:asciiTheme="majorHAnsi" w:eastAsiaTheme="majorEastAsia" w:hAnsiTheme="majorHAnsi" w:cstheme="majorBidi"/>
      </w:rPr>
      <w:tblPr/>
      <w:tcPr>
        <w:tcBorders>
          <w:top w:val="nil"/>
          <w:bottom w:val="single" w:sz="8" w:space="0" w:color="C6E8F6" w:themeColor="accent5"/>
        </w:tcBorders>
      </w:tcPr>
    </w:tblStylePr>
    <w:tblStylePr w:type="lastRow">
      <w:rPr>
        <w:b/>
        <w:bCs/>
        <w:color w:val="71C5E8" w:themeColor="text2"/>
      </w:rPr>
      <w:tblPr/>
      <w:tcPr>
        <w:tcBorders>
          <w:top w:val="single" w:sz="8" w:space="0" w:color="C6E8F6" w:themeColor="accent5"/>
          <w:bottom w:val="single" w:sz="8" w:space="0" w:color="C6E8F6" w:themeColor="accent5"/>
        </w:tcBorders>
      </w:tcPr>
    </w:tblStylePr>
    <w:tblStylePr w:type="firstCol">
      <w:rPr>
        <w:b/>
        <w:bCs/>
      </w:rPr>
    </w:tblStylePr>
    <w:tblStylePr w:type="lastCol">
      <w:rPr>
        <w:b/>
        <w:bCs/>
      </w:rPr>
      <w:tblPr/>
      <w:tcPr>
        <w:tcBorders>
          <w:top w:val="single" w:sz="8" w:space="0" w:color="C6E8F6" w:themeColor="accent5"/>
          <w:bottom w:val="single" w:sz="8" w:space="0" w:color="C6E8F6" w:themeColor="accent5"/>
        </w:tcBorders>
      </w:tcPr>
    </w:tblStylePr>
    <w:tblStylePr w:type="band1Vert">
      <w:tblPr/>
      <w:tcPr>
        <w:shd w:val="clear" w:color="auto" w:fill="F0F9FC" w:themeFill="accent5" w:themeFillTint="3F"/>
      </w:tcPr>
    </w:tblStylePr>
    <w:tblStylePr w:type="band1Horz">
      <w:tblPr/>
      <w:tcPr>
        <w:shd w:val="clear" w:color="auto" w:fill="F0F9FC"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71C5E8"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1C5E8" w:themeColor="accent2"/>
        <w:left w:val="single" w:sz="8" w:space="0" w:color="71C5E8" w:themeColor="accent2"/>
        <w:bottom w:val="single" w:sz="8" w:space="0" w:color="71C5E8" w:themeColor="accent2"/>
        <w:right w:val="single" w:sz="8" w:space="0" w:color="71C5E8" w:themeColor="accent2"/>
      </w:tblBorders>
    </w:tblPr>
    <w:tblStylePr w:type="firstRow">
      <w:rPr>
        <w:sz w:val="24"/>
        <w:szCs w:val="24"/>
      </w:rPr>
      <w:tblPr/>
      <w:tcPr>
        <w:tcBorders>
          <w:top w:val="nil"/>
          <w:left w:val="nil"/>
          <w:bottom w:val="single" w:sz="24" w:space="0" w:color="71C5E8" w:themeColor="accent2"/>
          <w:right w:val="nil"/>
          <w:insideH w:val="nil"/>
          <w:insideV w:val="nil"/>
        </w:tcBorders>
        <w:shd w:val="clear" w:color="auto" w:fill="FFFFFF" w:themeFill="background1"/>
      </w:tcPr>
    </w:tblStylePr>
    <w:tblStylePr w:type="lastRow">
      <w:tblPr/>
      <w:tcPr>
        <w:tcBorders>
          <w:top w:val="single" w:sz="8" w:space="0" w:color="71C5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2"/>
          <w:insideH w:val="nil"/>
          <w:insideV w:val="nil"/>
        </w:tcBorders>
        <w:shd w:val="clear" w:color="auto" w:fill="FFFFFF" w:themeFill="background1"/>
      </w:tcPr>
    </w:tblStylePr>
    <w:tblStylePr w:type="lastCol">
      <w:tblPr/>
      <w:tcPr>
        <w:tcBorders>
          <w:top w:val="nil"/>
          <w:left w:val="single" w:sz="8" w:space="0" w:color="71C5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2" w:themeFillTint="3F"/>
      </w:tcPr>
    </w:tblStylePr>
    <w:tblStylePr w:type="band1Horz">
      <w:tblPr/>
      <w:tcPr>
        <w:tcBorders>
          <w:top w:val="nil"/>
          <w:bottom w:val="nil"/>
          <w:insideH w:val="nil"/>
          <w:insideV w:val="nil"/>
        </w:tcBorders>
        <w:shd w:val="clear" w:color="auto" w:fill="DBF0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6E8F6" w:themeColor="accent5"/>
        <w:left w:val="single" w:sz="8" w:space="0" w:color="C6E8F6" w:themeColor="accent5"/>
        <w:bottom w:val="single" w:sz="8" w:space="0" w:color="C6E8F6" w:themeColor="accent5"/>
        <w:right w:val="single" w:sz="8" w:space="0" w:color="C6E8F6" w:themeColor="accent5"/>
      </w:tblBorders>
    </w:tblPr>
    <w:tblStylePr w:type="firstRow">
      <w:rPr>
        <w:sz w:val="24"/>
        <w:szCs w:val="24"/>
      </w:rPr>
      <w:tblPr/>
      <w:tcPr>
        <w:tcBorders>
          <w:top w:val="nil"/>
          <w:left w:val="nil"/>
          <w:bottom w:val="single" w:sz="24" w:space="0" w:color="C6E8F6" w:themeColor="accent5"/>
          <w:right w:val="nil"/>
          <w:insideH w:val="nil"/>
          <w:insideV w:val="nil"/>
        </w:tcBorders>
        <w:shd w:val="clear" w:color="auto" w:fill="FFFFFF" w:themeFill="background1"/>
      </w:tcPr>
    </w:tblStylePr>
    <w:tblStylePr w:type="lastRow">
      <w:tblPr/>
      <w:tcPr>
        <w:tcBorders>
          <w:top w:val="single" w:sz="8" w:space="0" w:color="C6E8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E8F6" w:themeColor="accent5"/>
          <w:insideH w:val="nil"/>
          <w:insideV w:val="nil"/>
        </w:tcBorders>
        <w:shd w:val="clear" w:color="auto" w:fill="FFFFFF" w:themeFill="background1"/>
      </w:tcPr>
    </w:tblStylePr>
    <w:tblStylePr w:type="lastCol">
      <w:tblPr/>
      <w:tcPr>
        <w:tcBorders>
          <w:top w:val="nil"/>
          <w:left w:val="single" w:sz="8" w:space="0" w:color="C6E8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9FC" w:themeFill="accent5" w:themeFillTint="3F"/>
      </w:tcPr>
    </w:tblStylePr>
    <w:tblStylePr w:type="band1Horz">
      <w:tblPr/>
      <w:tcPr>
        <w:tcBorders>
          <w:top w:val="nil"/>
          <w:bottom w:val="nil"/>
          <w:insideH w:val="nil"/>
          <w:insideV w:val="nil"/>
        </w:tcBorders>
        <w:shd w:val="clear" w:color="auto" w:fill="F0F9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single" w:sz="8" w:space="0" w:color="94D3ED" w:themeColor="accent2" w:themeTint="BF"/>
      </w:tblBorders>
    </w:tblPr>
    <w:tblStylePr w:type="firstRow">
      <w:pPr>
        <w:spacing w:before="0" w:after="0" w:line="240" w:lineRule="auto"/>
      </w:pPr>
      <w:rPr>
        <w:b/>
        <w:bCs/>
        <w:color w:val="FFFFFF" w:themeColor="background1"/>
      </w:rPr>
      <w:tblPr/>
      <w:tcPr>
        <w:tcBorders>
          <w:top w:val="single" w:sz="8"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shd w:val="clear" w:color="auto" w:fill="71C5E8" w:themeFill="accent2"/>
      </w:tcPr>
    </w:tblStylePr>
    <w:tblStylePr w:type="lastRow">
      <w:pPr>
        <w:spacing w:before="0" w:after="0" w:line="240" w:lineRule="auto"/>
      </w:pPr>
      <w:rPr>
        <w:b/>
        <w:bCs/>
      </w:rPr>
      <w:tblPr/>
      <w:tcPr>
        <w:tcBorders>
          <w:top w:val="double" w:sz="6" w:space="0" w:color="94D3ED" w:themeColor="accent2" w:themeTint="BF"/>
          <w:left w:val="single" w:sz="8" w:space="0" w:color="94D3ED" w:themeColor="accent2" w:themeTint="BF"/>
          <w:bottom w:val="single" w:sz="8" w:space="0" w:color="94D3ED" w:themeColor="accent2" w:themeTint="BF"/>
          <w:right w:val="single" w:sz="8" w:space="0" w:color="94D3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2" w:themeFillTint="3F"/>
      </w:tcPr>
    </w:tblStylePr>
    <w:tblStylePr w:type="band1Horz">
      <w:tblPr/>
      <w:tcPr>
        <w:tcBorders>
          <w:insideH w:val="nil"/>
          <w:insideV w:val="nil"/>
        </w:tcBorders>
        <w:shd w:val="clear" w:color="auto" w:fill="DBF0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single" w:sz="8" w:space="0" w:color="D4EDF8" w:themeColor="accent5" w:themeTint="BF"/>
      </w:tblBorders>
    </w:tblPr>
    <w:tblStylePr w:type="firstRow">
      <w:pPr>
        <w:spacing w:before="0" w:after="0" w:line="240" w:lineRule="auto"/>
      </w:pPr>
      <w:rPr>
        <w:b/>
        <w:bCs/>
        <w:color w:val="FFFFFF" w:themeColor="background1"/>
      </w:rPr>
      <w:tblPr/>
      <w:tcPr>
        <w:tcBorders>
          <w:top w:val="single" w:sz="8"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shd w:val="clear" w:color="auto" w:fill="C6E8F6" w:themeFill="accent5"/>
      </w:tcPr>
    </w:tblStylePr>
    <w:tblStylePr w:type="lastRow">
      <w:pPr>
        <w:spacing w:before="0" w:after="0" w:line="240" w:lineRule="auto"/>
      </w:pPr>
      <w:rPr>
        <w:b/>
        <w:bCs/>
      </w:rPr>
      <w:tblPr/>
      <w:tcPr>
        <w:tcBorders>
          <w:top w:val="double" w:sz="6" w:space="0" w:color="D4EDF8" w:themeColor="accent5" w:themeTint="BF"/>
          <w:left w:val="single" w:sz="8" w:space="0" w:color="D4EDF8" w:themeColor="accent5" w:themeTint="BF"/>
          <w:bottom w:val="single" w:sz="8" w:space="0" w:color="D4EDF8" w:themeColor="accent5" w:themeTint="BF"/>
          <w:right w:val="single" w:sz="8" w:space="0" w:color="D4ED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F9FC" w:themeFill="accent5" w:themeFillTint="3F"/>
      </w:tcPr>
    </w:tblStylePr>
    <w:tblStylePr w:type="band1Horz">
      <w:tblPr/>
      <w:tcPr>
        <w:tcBorders>
          <w:insideH w:val="nil"/>
          <w:insideV w:val="nil"/>
        </w:tcBorders>
        <w:shd w:val="clear" w:color="auto" w:fill="F0F9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2"/>
      </w:tcPr>
    </w:tblStylePr>
    <w:tblStylePr w:type="lastCol">
      <w:rPr>
        <w:b/>
        <w:bCs/>
        <w:color w:val="FFFFFF" w:themeColor="background1"/>
      </w:rPr>
      <w:tblPr/>
      <w:tcPr>
        <w:tcBorders>
          <w:left w:val="nil"/>
          <w:right w:val="nil"/>
          <w:insideH w:val="nil"/>
          <w:insideV w:val="nil"/>
        </w:tcBorders>
        <w:shd w:val="clear" w:color="auto" w:fill="71C5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E8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E8F6" w:themeFill="accent5"/>
      </w:tcPr>
    </w:tblStylePr>
    <w:tblStylePr w:type="lastCol">
      <w:rPr>
        <w:b/>
        <w:bCs/>
        <w:color w:val="FFFFFF" w:themeColor="background1"/>
      </w:rPr>
      <w:tblPr/>
      <w:tcPr>
        <w:tcBorders>
          <w:left w:val="nil"/>
          <w:right w:val="nil"/>
          <w:insideH w:val="nil"/>
          <w:insideV w:val="nil"/>
        </w:tcBorders>
        <w:shd w:val="clear" w:color="auto" w:fill="C6E8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ListParagraphChar">
    <w:name w:val="List Paragraph Char"/>
    <w:basedOn w:val="DefaultParagraphFont"/>
    <w:link w:val="ListParagraph"/>
    <w:uiPriority w:val="34"/>
    <w:locked/>
    <w:rsid w:val="00F9670E"/>
  </w:style>
  <w:style w:type="character" w:customStyle="1" w:styleId="CaptionChar">
    <w:name w:val="Caption Char"/>
    <w:aliases w:val="E2table number Char"/>
    <w:basedOn w:val="DefaultParagraphFont"/>
    <w:link w:val="Caption"/>
    <w:uiPriority w:val="35"/>
    <w:rsid w:val="0031129F"/>
    <w:rPr>
      <w:b/>
      <w:bCs/>
      <w:sz w:val="16"/>
    </w:rPr>
  </w:style>
  <w:style w:type="paragraph" w:styleId="TOC9">
    <w:name w:val="toc 9"/>
    <w:basedOn w:val="Normal"/>
    <w:next w:val="Normal"/>
    <w:autoRedefine/>
    <w:uiPriority w:val="39"/>
    <w:semiHidden/>
    <w:unhideWhenUsed/>
    <w:rsid w:val="00633926"/>
    <w:pPr>
      <w:spacing w:after="100"/>
      <w:ind w:left="1600"/>
    </w:pPr>
  </w:style>
  <w:style w:type="character" w:styleId="Emphasis">
    <w:name w:val="Emphasis"/>
    <w:basedOn w:val="DefaultParagraphFont"/>
    <w:uiPriority w:val="20"/>
    <w:qFormat/>
    <w:rsid w:val="00AE7B95"/>
    <w:rPr>
      <w:i/>
      <w:iCs/>
    </w:rPr>
  </w:style>
  <w:style w:type="paragraph" w:customStyle="1" w:styleId="DocumentTitle">
    <w:name w:val="Document Title"/>
    <w:basedOn w:val="Normal"/>
    <w:qFormat/>
    <w:rsid w:val="00EA224B"/>
    <w:pPr>
      <w:spacing w:after="240" w:line="580" w:lineRule="exact"/>
    </w:pPr>
    <w:rPr>
      <w:rFonts w:ascii="Verdana" w:hAnsi="Verdana" w:cs="Times New Roman"/>
      <w:color w:val="FFFFFF"/>
      <w:spacing w:val="-4"/>
      <w:sz w:val="54"/>
      <w:szCs w:val="6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9253">
      <w:bodyDiv w:val="1"/>
      <w:marLeft w:val="0"/>
      <w:marRight w:val="0"/>
      <w:marTop w:val="0"/>
      <w:marBottom w:val="0"/>
      <w:divBdr>
        <w:top w:val="none" w:sz="0" w:space="0" w:color="auto"/>
        <w:left w:val="none" w:sz="0" w:space="0" w:color="auto"/>
        <w:bottom w:val="none" w:sz="0" w:space="0" w:color="auto"/>
        <w:right w:val="none" w:sz="0" w:space="0" w:color="auto"/>
      </w:divBdr>
    </w:div>
    <w:div w:id="61636073">
      <w:bodyDiv w:val="1"/>
      <w:marLeft w:val="0"/>
      <w:marRight w:val="0"/>
      <w:marTop w:val="0"/>
      <w:marBottom w:val="0"/>
      <w:divBdr>
        <w:top w:val="none" w:sz="0" w:space="0" w:color="auto"/>
        <w:left w:val="none" w:sz="0" w:space="0" w:color="auto"/>
        <w:bottom w:val="none" w:sz="0" w:space="0" w:color="auto"/>
        <w:right w:val="none" w:sz="0" w:space="0" w:color="auto"/>
      </w:divBdr>
    </w:div>
    <w:div w:id="15356987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6185024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3226285">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2109364">
      <w:bodyDiv w:val="1"/>
      <w:marLeft w:val="0"/>
      <w:marRight w:val="0"/>
      <w:marTop w:val="0"/>
      <w:marBottom w:val="0"/>
      <w:divBdr>
        <w:top w:val="none" w:sz="0" w:space="0" w:color="auto"/>
        <w:left w:val="none" w:sz="0" w:space="0" w:color="auto"/>
        <w:bottom w:val="none" w:sz="0" w:space="0" w:color="auto"/>
        <w:right w:val="none" w:sz="0" w:space="0" w:color="auto"/>
      </w:divBdr>
    </w:div>
    <w:div w:id="62685461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89864793">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09399165">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98706100">
      <w:bodyDiv w:val="1"/>
      <w:marLeft w:val="0"/>
      <w:marRight w:val="0"/>
      <w:marTop w:val="0"/>
      <w:marBottom w:val="0"/>
      <w:divBdr>
        <w:top w:val="none" w:sz="0" w:space="0" w:color="auto"/>
        <w:left w:val="none" w:sz="0" w:space="0" w:color="auto"/>
        <w:bottom w:val="none" w:sz="0" w:space="0" w:color="auto"/>
        <w:right w:val="none" w:sz="0" w:space="0" w:color="auto"/>
      </w:divBdr>
    </w:div>
    <w:div w:id="914313717">
      <w:bodyDiv w:val="1"/>
      <w:marLeft w:val="0"/>
      <w:marRight w:val="0"/>
      <w:marTop w:val="0"/>
      <w:marBottom w:val="0"/>
      <w:divBdr>
        <w:top w:val="none" w:sz="0" w:space="0" w:color="auto"/>
        <w:left w:val="none" w:sz="0" w:space="0" w:color="auto"/>
        <w:bottom w:val="none" w:sz="0" w:space="0" w:color="auto"/>
        <w:right w:val="none" w:sz="0" w:space="0" w:color="auto"/>
      </w:divBdr>
    </w:div>
    <w:div w:id="931741845">
      <w:bodyDiv w:val="1"/>
      <w:marLeft w:val="0"/>
      <w:marRight w:val="0"/>
      <w:marTop w:val="0"/>
      <w:marBottom w:val="0"/>
      <w:divBdr>
        <w:top w:val="none" w:sz="0" w:space="0" w:color="auto"/>
        <w:left w:val="none" w:sz="0" w:space="0" w:color="auto"/>
        <w:bottom w:val="none" w:sz="0" w:space="0" w:color="auto"/>
        <w:right w:val="none" w:sz="0" w:space="0" w:color="auto"/>
      </w:divBdr>
    </w:div>
    <w:div w:id="1025525347">
      <w:bodyDiv w:val="1"/>
      <w:marLeft w:val="0"/>
      <w:marRight w:val="0"/>
      <w:marTop w:val="0"/>
      <w:marBottom w:val="0"/>
      <w:divBdr>
        <w:top w:val="none" w:sz="0" w:space="0" w:color="auto"/>
        <w:left w:val="none" w:sz="0" w:space="0" w:color="auto"/>
        <w:bottom w:val="none" w:sz="0" w:space="0" w:color="auto"/>
        <w:right w:val="none" w:sz="0" w:space="0" w:color="auto"/>
      </w:divBdr>
    </w:div>
    <w:div w:id="106884536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7012936">
      <w:bodyDiv w:val="1"/>
      <w:marLeft w:val="0"/>
      <w:marRight w:val="0"/>
      <w:marTop w:val="0"/>
      <w:marBottom w:val="0"/>
      <w:divBdr>
        <w:top w:val="none" w:sz="0" w:space="0" w:color="auto"/>
        <w:left w:val="none" w:sz="0" w:space="0" w:color="auto"/>
        <w:bottom w:val="none" w:sz="0" w:space="0" w:color="auto"/>
        <w:right w:val="none" w:sz="0" w:space="0" w:color="auto"/>
      </w:divBdr>
    </w:div>
    <w:div w:id="1167205478">
      <w:bodyDiv w:val="1"/>
      <w:marLeft w:val="0"/>
      <w:marRight w:val="0"/>
      <w:marTop w:val="0"/>
      <w:marBottom w:val="0"/>
      <w:divBdr>
        <w:top w:val="none" w:sz="0" w:space="0" w:color="auto"/>
        <w:left w:val="none" w:sz="0" w:space="0" w:color="auto"/>
        <w:bottom w:val="none" w:sz="0" w:space="0" w:color="auto"/>
        <w:right w:val="none" w:sz="0" w:space="0" w:color="auto"/>
      </w:divBdr>
    </w:div>
    <w:div w:id="1179155845">
      <w:bodyDiv w:val="1"/>
      <w:marLeft w:val="0"/>
      <w:marRight w:val="0"/>
      <w:marTop w:val="0"/>
      <w:marBottom w:val="0"/>
      <w:divBdr>
        <w:top w:val="none" w:sz="0" w:space="0" w:color="auto"/>
        <w:left w:val="none" w:sz="0" w:space="0" w:color="auto"/>
        <w:bottom w:val="none" w:sz="0" w:space="0" w:color="auto"/>
        <w:right w:val="none" w:sz="0" w:space="0" w:color="auto"/>
      </w:divBdr>
    </w:div>
    <w:div w:id="1195919014">
      <w:bodyDiv w:val="1"/>
      <w:marLeft w:val="0"/>
      <w:marRight w:val="0"/>
      <w:marTop w:val="0"/>
      <w:marBottom w:val="0"/>
      <w:divBdr>
        <w:top w:val="none" w:sz="0" w:space="0" w:color="auto"/>
        <w:left w:val="none" w:sz="0" w:space="0" w:color="auto"/>
        <w:bottom w:val="none" w:sz="0" w:space="0" w:color="auto"/>
        <w:right w:val="none" w:sz="0" w:space="0" w:color="auto"/>
      </w:divBdr>
    </w:div>
    <w:div w:id="1403722598">
      <w:bodyDiv w:val="1"/>
      <w:marLeft w:val="0"/>
      <w:marRight w:val="0"/>
      <w:marTop w:val="0"/>
      <w:marBottom w:val="0"/>
      <w:divBdr>
        <w:top w:val="none" w:sz="0" w:space="0" w:color="auto"/>
        <w:left w:val="none" w:sz="0" w:space="0" w:color="auto"/>
        <w:bottom w:val="none" w:sz="0" w:space="0" w:color="auto"/>
        <w:right w:val="none" w:sz="0" w:space="0" w:color="auto"/>
      </w:divBdr>
    </w:div>
    <w:div w:id="1428189163">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6015124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66640853">
      <w:bodyDiv w:val="1"/>
      <w:marLeft w:val="0"/>
      <w:marRight w:val="0"/>
      <w:marTop w:val="0"/>
      <w:marBottom w:val="0"/>
      <w:divBdr>
        <w:top w:val="none" w:sz="0" w:space="0" w:color="auto"/>
        <w:left w:val="none" w:sz="0" w:space="0" w:color="auto"/>
        <w:bottom w:val="none" w:sz="0" w:space="0" w:color="auto"/>
        <w:right w:val="none" w:sz="0" w:space="0" w:color="auto"/>
      </w:divBdr>
    </w:div>
    <w:div w:id="1597327617">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31322564">
      <w:bodyDiv w:val="1"/>
      <w:marLeft w:val="0"/>
      <w:marRight w:val="0"/>
      <w:marTop w:val="0"/>
      <w:marBottom w:val="0"/>
      <w:divBdr>
        <w:top w:val="none" w:sz="0" w:space="0" w:color="auto"/>
        <w:left w:val="none" w:sz="0" w:space="0" w:color="auto"/>
        <w:bottom w:val="none" w:sz="0" w:space="0" w:color="auto"/>
        <w:right w:val="none" w:sz="0" w:space="0" w:color="auto"/>
      </w:divBdr>
    </w:div>
    <w:div w:id="1635788005">
      <w:bodyDiv w:val="1"/>
      <w:marLeft w:val="0"/>
      <w:marRight w:val="0"/>
      <w:marTop w:val="0"/>
      <w:marBottom w:val="0"/>
      <w:divBdr>
        <w:top w:val="none" w:sz="0" w:space="0" w:color="auto"/>
        <w:left w:val="none" w:sz="0" w:space="0" w:color="auto"/>
        <w:bottom w:val="none" w:sz="0" w:space="0" w:color="auto"/>
        <w:right w:val="none" w:sz="0" w:space="0" w:color="auto"/>
      </w:divBdr>
    </w:div>
    <w:div w:id="1710568055">
      <w:bodyDiv w:val="1"/>
      <w:marLeft w:val="0"/>
      <w:marRight w:val="0"/>
      <w:marTop w:val="0"/>
      <w:marBottom w:val="0"/>
      <w:divBdr>
        <w:top w:val="none" w:sz="0" w:space="0" w:color="auto"/>
        <w:left w:val="none" w:sz="0" w:space="0" w:color="auto"/>
        <w:bottom w:val="none" w:sz="0" w:space="0" w:color="auto"/>
        <w:right w:val="none" w:sz="0" w:space="0" w:color="auto"/>
      </w:divBdr>
    </w:div>
    <w:div w:id="172255589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25609178">
      <w:bodyDiv w:val="1"/>
      <w:marLeft w:val="0"/>
      <w:marRight w:val="0"/>
      <w:marTop w:val="0"/>
      <w:marBottom w:val="0"/>
      <w:divBdr>
        <w:top w:val="none" w:sz="0" w:space="0" w:color="auto"/>
        <w:left w:val="none" w:sz="0" w:space="0" w:color="auto"/>
        <w:bottom w:val="none" w:sz="0" w:space="0" w:color="auto"/>
        <w:right w:val="none" w:sz="0" w:space="0" w:color="auto"/>
      </w:divBdr>
    </w:div>
    <w:div w:id="1984575744">
      <w:bodyDiv w:val="1"/>
      <w:marLeft w:val="0"/>
      <w:marRight w:val="0"/>
      <w:marTop w:val="0"/>
      <w:marBottom w:val="0"/>
      <w:divBdr>
        <w:top w:val="none" w:sz="0" w:space="0" w:color="auto"/>
        <w:left w:val="none" w:sz="0" w:space="0" w:color="auto"/>
        <w:bottom w:val="none" w:sz="0" w:space="0" w:color="auto"/>
        <w:right w:val="none" w:sz="0" w:space="0" w:color="auto"/>
      </w:divBdr>
    </w:div>
    <w:div w:id="2013027525">
      <w:bodyDiv w:val="1"/>
      <w:marLeft w:val="0"/>
      <w:marRight w:val="0"/>
      <w:marTop w:val="0"/>
      <w:marBottom w:val="0"/>
      <w:divBdr>
        <w:top w:val="none" w:sz="0" w:space="0" w:color="auto"/>
        <w:left w:val="none" w:sz="0" w:space="0" w:color="auto"/>
        <w:bottom w:val="none" w:sz="0" w:space="0" w:color="auto"/>
        <w:right w:val="none" w:sz="0" w:space="0" w:color="auto"/>
      </w:divBdr>
    </w:div>
    <w:div w:id="2044674240">
      <w:bodyDiv w:val="1"/>
      <w:marLeft w:val="0"/>
      <w:marRight w:val="0"/>
      <w:marTop w:val="0"/>
      <w:marBottom w:val="0"/>
      <w:divBdr>
        <w:top w:val="none" w:sz="0" w:space="0" w:color="auto"/>
        <w:left w:val="none" w:sz="0" w:space="0" w:color="auto"/>
        <w:bottom w:val="none" w:sz="0" w:space="0" w:color="auto"/>
        <w:right w:val="none" w:sz="0" w:space="0" w:color="auto"/>
      </w:divBdr>
    </w:div>
    <w:div w:id="2048329449">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2507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6.jpg"/><Relationship Id="rId42" Type="http://schemas.openxmlformats.org/officeDocument/2006/relationships/hyperlink" Target="mailto:customer.service@delwp.vic.gov.au" TargetMode="External"/><Relationship Id="rId47" Type="http://schemas.openxmlformats.org/officeDocument/2006/relationships/footer" Target="footer4.xml"/><Relationship Id="rId63" Type="http://schemas.openxmlformats.org/officeDocument/2006/relationships/hyperlink" Target="https://www.hec.usace.army.mil/software/hec-ras/download.aspx" TargetMode="External"/><Relationship Id="rId68" Type="http://schemas.openxmlformats.org/officeDocument/2006/relationships/image" Target="media/image24.png"/><Relationship Id="rId84" Type="http://schemas.openxmlformats.org/officeDocument/2006/relationships/hyperlink" Target="https://www.melbournewater.com.au/planning-and-building/developer-guides-and-resources/guidelines-drawings-and-checklists" TargetMode="External"/><Relationship Id="rId89" Type="http://schemas.openxmlformats.org/officeDocument/2006/relationships/hyperlink" Target="https://www.environment.gov.au/system/files/resources/21b0925f-ea74-4b9e-942e-a097391a77fd/files/environmental-management-plan-guidelines.pdf" TargetMode="External"/><Relationship Id="rId7" Type="http://schemas.openxmlformats.org/officeDocument/2006/relationships/numbering" Target="numbering.xml"/><Relationship Id="rId71" Type="http://schemas.openxmlformats.org/officeDocument/2006/relationships/hyperlink" Target="https://www.publish.csiro.au/book/4974/" TargetMode="External"/><Relationship Id="rId92" Type="http://schemas.openxmlformats.org/officeDocument/2006/relationships/hyperlink" Target="https://www.epa.vic.gov.au/about-epa/publications/1695-1"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g"/><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image" Target="media/image110.jpg"/><Relationship Id="rId37" Type="http://schemas.openxmlformats.org/officeDocument/2006/relationships/header" Target="header3.xml"/><Relationship Id="rId40" Type="http://schemas.openxmlformats.org/officeDocument/2006/relationships/image" Target="media/image16.emf"/><Relationship Id="rId45" Type="http://schemas.openxmlformats.org/officeDocument/2006/relationships/header" Target="header4.xml"/><Relationship Id="rId53" Type="http://schemas.openxmlformats.org/officeDocument/2006/relationships/footer" Target="footer7.xml"/><Relationship Id="rId58" Type="http://schemas.openxmlformats.org/officeDocument/2006/relationships/image" Target="media/image20.jpg"/><Relationship Id="rId66" Type="http://schemas.openxmlformats.org/officeDocument/2006/relationships/hyperlink" Target="https://www.melbournewater.com.au/sites/default/files/2018-02/Music-tool-guidelines-2018.pdf" TargetMode="External"/><Relationship Id="rId74" Type="http://schemas.openxmlformats.org/officeDocument/2006/relationships/hyperlink" Target="https://watersensitivecities.org.au/content/designing-for-a-cool-city-guidelines-for-passively-irrigated-landscapes/" TargetMode="External"/><Relationship Id="rId79" Type="http://schemas.openxmlformats.org/officeDocument/2006/relationships/image" Target="media/image25.png"/><Relationship Id="rId87" Type="http://schemas.openxmlformats.org/officeDocument/2006/relationships/image" Target="media/image26.jpg"/><Relationship Id="rId102" Type="http://schemas.openxmlformats.org/officeDocument/2006/relationships/hyperlink" Target="https://www.blacktown.nsw.gov.au/Plan-build/Stage-2-plans-and-guidelines/Developers-toolkit-for-water-sensitive-urban-design-WSUD/WSUD-maintenance-resources" TargetMode="External"/><Relationship Id="rId5" Type="http://schemas.openxmlformats.org/officeDocument/2006/relationships/customXml" Target="../customXml/item5.xml"/><Relationship Id="rId61" Type="http://schemas.openxmlformats.org/officeDocument/2006/relationships/hyperlink" Target="http://www.integritysoftware.com.au/" TargetMode="External"/><Relationship Id="rId82" Type="http://schemas.openxmlformats.org/officeDocument/2006/relationships/hyperlink" Target="https://www.melbournewater.com.au/building-and-works/developer-guides-and-resources/standards-and-specifications/constructed-wetlands" TargetMode="External"/><Relationship Id="rId90" Type="http://schemas.openxmlformats.org/officeDocument/2006/relationships/hyperlink" Target="https://www.melbournewater.com.au/planning-and-building/developer-guides-and-resources/standards-and-specifications/develop-site" TargetMode="External"/><Relationship Id="rId95" Type="http://schemas.openxmlformats.org/officeDocument/2006/relationships/hyperlink" Target="https://www.epa.vic.gov.au/about-epa/publications/1834" TargetMode="External"/><Relationship Id="rId19" Type="http://schemas.openxmlformats.org/officeDocument/2006/relationships/image" Target="media/image5.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footer" Target="footer1.xml"/><Relationship Id="rId43" Type="http://schemas.openxmlformats.org/officeDocument/2006/relationships/hyperlink" Target="http://www.relayservice.com.au" TargetMode="External"/><Relationship Id="rId48" Type="http://schemas.openxmlformats.org/officeDocument/2006/relationships/header" Target="header6.xml"/><Relationship Id="rId56" Type="http://schemas.openxmlformats.org/officeDocument/2006/relationships/image" Target="media/image18.png"/><Relationship Id="rId64" Type="http://schemas.openxmlformats.org/officeDocument/2006/relationships/image" Target="media/image22.png"/><Relationship Id="rId69" Type="http://schemas.openxmlformats.org/officeDocument/2006/relationships/image" Target="media/image32.png"/><Relationship Id="rId77" Type="http://schemas.openxmlformats.org/officeDocument/2006/relationships/hyperlink" Target="https://www.musicauditor.com.au/user/register" TargetMode="External"/><Relationship Id="rId100" Type="http://schemas.openxmlformats.org/officeDocument/2006/relationships/hyperlink" Target="https://www.musicauditor.com.au/node/36" TargetMode="External"/><Relationship Id="rId105"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8.xml"/><Relationship Id="rId72" Type="http://schemas.openxmlformats.org/officeDocument/2006/relationships/hyperlink" Target="https://www.designmanual.com.au/download-idm" TargetMode="External"/><Relationship Id="rId80" Type="http://schemas.openxmlformats.org/officeDocument/2006/relationships/hyperlink" Target="https://www.publish.csiro.au/book/4974" TargetMode="External"/><Relationship Id="rId85" Type="http://schemas.openxmlformats.org/officeDocument/2006/relationships/hyperlink" Target="https://www.designmanual.com.au/download-idm" TargetMode="External"/><Relationship Id="rId93" Type="http://schemas.openxmlformats.org/officeDocument/2006/relationships/hyperlink" Target="https://www.epa.vic.gov.au/about-epa/publications/275" TargetMode="External"/><Relationship Id="rId98" Type="http://schemas.openxmlformats.org/officeDocument/2006/relationships/hyperlink" Target="https://www.melbournewater.com.au/media/664/download)"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8.jp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eader" Target="header5.xml"/><Relationship Id="rId59" Type="http://schemas.openxmlformats.org/officeDocument/2006/relationships/image" Target="media/image21.png"/><Relationship Id="rId67" Type="http://schemas.openxmlformats.org/officeDocument/2006/relationships/image" Target="media/image23.png"/><Relationship Id="rId103" Type="http://schemas.openxmlformats.org/officeDocument/2006/relationships/fontTable" Target="fontTable.xml"/><Relationship Id="rId20" Type="http://schemas.openxmlformats.org/officeDocument/2006/relationships/image" Target="media/image80.png"/><Relationship Id="rId41" Type="http://schemas.openxmlformats.org/officeDocument/2006/relationships/hyperlink" Target="http://creativecommons.org/licenses/by/4.0/" TargetMode="External"/><Relationship Id="rId54" Type="http://schemas.openxmlformats.org/officeDocument/2006/relationships/header" Target="header9.xml"/><Relationship Id="rId62" Type="http://schemas.openxmlformats.org/officeDocument/2006/relationships/hyperlink" Target="HEC-RAS" TargetMode="External"/><Relationship Id="rId70" Type="http://schemas.openxmlformats.org/officeDocument/2006/relationships/image" Target="media/image33.png"/><Relationship Id="rId75" Type="http://schemas.openxmlformats.org/officeDocument/2006/relationships/hyperlink" Target="https://www.moreland.vic.gov.au/environment-bins/environment/water/wsud-design-package/" TargetMode="External"/><Relationship Id="rId83" Type="http://schemas.openxmlformats.org/officeDocument/2006/relationships/hyperlink" Target="https://www.melbournewater.com.au/planning-and-building/stormwater-management/functional-design" TargetMode="External"/><Relationship Id="rId88" Type="http://schemas.openxmlformats.org/officeDocument/2006/relationships/image" Target="media/image27.png"/><Relationship Id="rId91" Type="http://schemas.openxmlformats.org/officeDocument/2006/relationships/hyperlink" Target="https://www.epa.vic.gov.au/for-business/find-a-topic/erosion-and-sediment/advice-for-businesses" TargetMode="External"/><Relationship Id="rId96" Type="http://schemas.openxmlformats.org/officeDocument/2006/relationships/image" Target="media/image28.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footer" Target="footer5.xml"/><Relationship Id="rId57" Type="http://schemas.openxmlformats.org/officeDocument/2006/relationships/image" Target="media/image19.jpg"/><Relationship Id="rId10" Type="http://schemas.openxmlformats.org/officeDocument/2006/relationships/webSettings" Target="webSettings.xml"/><Relationship Id="rId31" Type="http://schemas.openxmlformats.org/officeDocument/2006/relationships/image" Target="media/image100.jpg"/><Relationship Id="rId44" Type="http://schemas.openxmlformats.org/officeDocument/2006/relationships/hyperlink" Target="http://www.delwp.vic.gov.au" TargetMode="External"/><Relationship Id="rId52" Type="http://schemas.openxmlformats.org/officeDocument/2006/relationships/footer" Target="footer6.xml"/><Relationship Id="rId60" Type="http://schemas.openxmlformats.org/officeDocument/2006/relationships/hyperlink" Target="https://www.water.vic.gov.au/__data/assets/pdf_file/0025/409570/Guidelines-for-Development-in-Flood_finalAA.pdf" TargetMode="External"/><Relationship Id="rId65" Type="http://schemas.openxmlformats.org/officeDocument/2006/relationships/hyperlink" Target="https://ewater.org.au/products/music/" TargetMode="External"/><Relationship Id="rId73" Type="http://schemas.openxmlformats.org/officeDocument/2006/relationships/hyperlink" Target="https://www.planning.vic.gov.au/policy-and-strategy/planning-for-melbourne/plan-melbourne/cooling-greening-melbourne/trees-for-cooler-and-greener-streetscapes" TargetMode="External"/><Relationship Id="rId78" Type="http://schemas.openxmlformats.org/officeDocument/2006/relationships/hyperlink" Target="https://musicauditor.com.au/FAQ" TargetMode="External"/><Relationship Id="rId81" Type="http://schemas.openxmlformats.org/officeDocument/2006/relationships/hyperlink" Target="https://www.publish.csiro.au/book/4974/" TargetMode="External"/><Relationship Id="rId86" Type="http://schemas.openxmlformats.org/officeDocument/2006/relationships/hyperlink" Target="https://www.epa.vic.gov.au/about-epa/laws/new-laws/general-environmental-duty" TargetMode="External"/><Relationship Id="rId94" Type="http://schemas.openxmlformats.org/officeDocument/2006/relationships/hyperlink" Target="https://www.epa.vic.gov.au/about-epa/publications/1820%0d" TargetMode="External"/><Relationship Id="rId99" Type="http://schemas.openxmlformats.org/officeDocument/2006/relationships/hyperlink" Target="https://www.melbournewater.com.au/media/636/download" TargetMode="External"/><Relationship Id="rId101" Type="http://schemas.openxmlformats.org/officeDocument/2006/relationships/hyperlink" Target="https://www.melbournewater.com.au/planning-and-building/stormwater-management/construction-and-handover"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png"/><Relationship Id="rId39" Type="http://schemas.openxmlformats.org/officeDocument/2006/relationships/image" Target="media/image15.png"/><Relationship Id="rId34" Type="http://schemas.openxmlformats.org/officeDocument/2006/relationships/header" Target="header2.xml"/><Relationship Id="rId50" Type="http://schemas.openxmlformats.org/officeDocument/2006/relationships/header" Target="header7.xml"/><Relationship Id="rId55" Type="http://schemas.openxmlformats.org/officeDocument/2006/relationships/image" Target="media/image17.png"/><Relationship Id="rId76" Type="http://schemas.openxmlformats.org/officeDocument/2006/relationships/hyperlink" Target="https://www.musicauditor.com.au/" TargetMode="External"/><Relationship Id="rId97" Type="http://schemas.openxmlformats.org/officeDocument/2006/relationships/hyperlink" Target="https://www.melbournewater.com.au/media/664/download" TargetMode="External"/><Relationship Id="rId10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51B43FDE9EB40ACAC9B1A00F28CB913"/>
        <w:category>
          <w:name w:val="General"/>
          <w:gallery w:val="placeholder"/>
        </w:category>
        <w:types>
          <w:type w:val="bbPlcHdr"/>
        </w:types>
        <w:behaviors>
          <w:behavior w:val="content"/>
        </w:behaviors>
        <w:guid w:val="{AC202E61-8933-46AC-8652-73B7AAEA4597}"/>
      </w:docPartPr>
      <w:docPartBody>
        <w:p w:rsidR="00D76881" w:rsidRDefault="00D76881">
          <w:pPr>
            <w:pStyle w:val="551B43FDE9EB40ACAC9B1A00F28CB913"/>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881"/>
    <w:rsid w:val="00011275"/>
    <w:rsid w:val="0036557D"/>
    <w:rsid w:val="005B4685"/>
    <w:rsid w:val="0064254C"/>
    <w:rsid w:val="00682F60"/>
    <w:rsid w:val="009A363B"/>
    <w:rsid w:val="009D5D13"/>
    <w:rsid w:val="00CE7899"/>
    <w:rsid w:val="00D223E8"/>
    <w:rsid w:val="00D56C58"/>
    <w:rsid w:val="00D76881"/>
    <w:rsid w:val="00D86E1F"/>
    <w:rsid w:val="00DC73F2"/>
    <w:rsid w:val="00F0313B"/>
    <w:rsid w:val="00F10DCB"/>
    <w:rsid w:val="00F57D0A"/>
    <w:rsid w:val="00FF6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551B43FDE9EB40ACAC9B1A00F28CB913">
    <w:name w:val="551B43FDE9EB40ACAC9B1A00F28CB9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71C5E8"/>
      </a:dk2>
      <a:lt2>
        <a:srgbClr val="F1F9FD"/>
      </a:lt2>
      <a:accent1>
        <a:srgbClr val="00B2A9"/>
      </a:accent1>
      <a:accent2>
        <a:srgbClr val="71C5E8"/>
      </a:accent2>
      <a:accent3>
        <a:srgbClr val="201547"/>
      </a:accent3>
      <a:accent4>
        <a:srgbClr val="99E0DD"/>
      </a:accent4>
      <a:accent5>
        <a:srgbClr val="C6E8F6"/>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130</Value>
      <Value>3</Value>
      <Value>184</Value>
      <Value>2</Value>
    </TaxCatchAll>
    <ProjName xmlns="9fd47c19-1c4a-4d7d-b342-c10cef269344"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Case Study</TermName>
          <TermId xmlns="http://schemas.microsoft.com/office/infopath/2007/PartnerControls">b53fceb4-bc9b-45fa-85c3-6f66306bbc98</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Implement</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e408502b-f3f3-4fcc-8983-7bbdcd0ca555</TermId>
        </TermInfo>
      </Terms>
    </f2ccc2d036544b63b99cbcec8aa9ae6a>
    <_dlc_DocId xmlns="a5f32de4-e402-4188-b034-e71ca7d22e54">DOCID248-1746542483-9</_dlc_DocId>
    <_dlc_DocIdUrl xmlns="a5f32de4-e402-4188-b034-e71ca7d22e54">
      <Url>https://delwpvicgovau.sharepoint.com/sites/ecm_248/_layouts/15/DocIdRedir.aspx?ID=DOCID248-1746542483-9</Url>
      <Description>DOCID248-1746542483-9</Description>
    </_dlc_DocIdUrl>
    <SharedWithUsers xmlns="68dccf24-b027-414d-a106-7a71426c1ff5">
      <UserInfo>
        <DisplayName>Peter J Durkin (DELWP)</DisplayName>
        <AccountId>1036</AccountId>
        <AccountType/>
      </UserInfo>
      <UserInfo>
        <DisplayName>Sarah J Saxon (DELWP)</DisplayName>
        <AccountId>2180</AccountId>
        <AccountType/>
      </UserInfo>
      <UserInfo>
        <DisplayName>Ross Murray (DELWP)</DisplayName>
        <AccountId>2207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3AE4111F51A6804EA6319453CF7105C9" ma:contentTypeVersion="14" ma:contentTypeDescription="All project related information. The library can be used to manage multiple projects." ma:contentTypeScope="" ma:versionID="d000519741ccba371e57982722722636">
  <xsd:schema xmlns:xsd="http://www.w3.org/2001/XMLSchema" xmlns:xs="http://www.w3.org/2001/XMLSchema" xmlns:p="http://schemas.microsoft.com/office/2006/metadata/properties" xmlns:ns2="9fd47c19-1c4a-4d7d-b342-c10cef269344" xmlns:ns3="a5f32de4-e402-4188-b034-e71ca7d22e54" xmlns:ns4="add75793-3539-4089-8056-52012629aff0" xmlns:ns5="826ff2ab-5c61-430d-84ca-9c9b9548fa53" xmlns:ns6="68dccf24-b027-414d-a106-7a71426c1ff5" targetNamespace="http://schemas.microsoft.com/office/2006/metadata/properties" ma:root="true" ma:fieldsID="53b6b3849c42bdcd77d9a73a362e57d5" ns2:_="" ns3:_="" ns4:_="" ns5:_="" ns6:_="">
    <xsd:import namespace="9fd47c19-1c4a-4d7d-b342-c10cef269344"/>
    <xsd:import namespace="a5f32de4-e402-4188-b034-e71ca7d22e54"/>
    <xsd:import namespace="add75793-3539-4089-8056-52012629aff0"/>
    <xsd:import namespace="826ff2ab-5c61-430d-84ca-9c9b9548fa53"/>
    <xsd:import namespace="68dccf24-b027-414d-a106-7a71426c1ff5"/>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4:MediaServiceMetadata" minOccurs="0"/>
                <xsd:element ref="ns4: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ff2ab-5c61-430d-84ca-9c9b9548fa53" elementFormDefault="qualified">
    <xsd:import namespace="http://schemas.microsoft.com/office/2006/documentManagement/types"/>
    <xsd:import namespace="http://schemas.microsoft.com/office/infopath/2007/PartnerControls"/>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dccf24-b027-414d-a106-7a71426c1ff5"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14B613D9-5A24-44A5-A989-CCB38822EBFB}">
  <ds:schemaRefs>
    <ds:schemaRef ds:uri="http://schemas.microsoft.com/office/2006/metadata/properties"/>
    <ds:schemaRef ds:uri="http://schemas.microsoft.com/office/infopath/2007/PartnerControls"/>
    <ds:schemaRef ds:uri="9fd47c19-1c4a-4d7d-b342-c10cef269344"/>
    <ds:schemaRef ds:uri="a5f32de4-e402-4188-b034-e71ca7d22e54"/>
    <ds:schemaRef ds:uri="68dccf24-b027-414d-a106-7a71426c1ff5"/>
  </ds:schemaRefs>
</ds:datastoreItem>
</file>

<file path=customXml/itemProps2.xml><?xml version="1.0" encoding="utf-8"?>
<ds:datastoreItem xmlns:ds="http://schemas.openxmlformats.org/officeDocument/2006/customXml" ds:itemID="{1117CA2F-37DC-4B36-BFF1-2A2437E351E2}">
  <ds:schemaRefs>
    <ds:schemaRef ds:uri="http://schemas.openxmlformats.org/officeDocument/2006/bibliography"/>
  </ds:schemaRefs>
</ds:datastoreItem>
</file>

<file path=customXml/itemProps3.xml><?xml version="1.0" encoding="utf-8"?>
<ds:datastoreItem xmlns:ds="http://schemas.openxmlformats.org/officeDocument/2006/customXml" ds:itemID="{07FF1F68-B00C-49DF-BB5B-23CBF2568FF7}">
  <ds:schemaRefs>
    <ds:schemaRef ds:uri="http://schemas.microsoft.com/sharepoint/events"/>
  </ds:schemaRefs>
</ds:datastoreItem>
</file>

<file path=customXml/itemProps4.xml><?xml version="1.0" encoding="utf-8"?>
<ds:datastoreItem xmlns:ds="http://schemas.openxmlformats.org/officeDocument/2006/customXml" ds:itemID="{D608C6EE-BDA0-4392-8CEC-7CBACC25913C}">
  <ds:schemaRefs>
    <ds:schemaRef ds:uri="http://schemas.microsoft.com/sharepoint/v3/contenttype/forms"/>
  </ds:schemaRefs>
</ds:datastoreItem>
</file>

<file path=customXml/itemProps5.xml><?xml version="1.0" encoding="utf-8"?>
<ds:datastoreItem xmlns:ds="http://schemas.openxmlformats.org/officeDocument/2006/customXml" ds:itemID="{03B167CF-0F8F-408B-89C6-A86CC34ED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add75793-3539-4089-8056-52012629aff0"/>
    <ds:schemaRef ds:uri="826ff2ab-5c61-430d-84ca-9c9b9548fa53"/>
    <ds:schemaRef ds:uri="68dccf24-b027-414d-a106-7a71426c1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F083A20-8E80-411E-906A-5AD2E99530E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6704</Words>
  <Characters>40427</Characters>
  <Application>Microsoft Office Word</Application>
  <DocSecurity>0</DocSecurity>
  <Lines>1304</Lines>
  <Paragraphs>645</Paragraphs>
  <ScaleCrop>false</ScaleCrop>
  <Company/>
  <LinksUpToDate>false</LinksUpToDate>
  <CharactersWithSpaces>46486</CharactersWithSpaces>
  <SharedDoc>false</SharedDoc>
  <HLinks>
    <vt:vector size="300" baseType="variant">
      <vt:variant>
        <vt:i4>4522060</vt:i4>
      </vt:variant>
      <vt:variant>
        <vt:i4>198</vt:i4>
      </vt:variant>
      <vt:variant>
        <vt:i4>0</vt:i4>
      </vt:variant>
      <vt:variant>
        <vt:i4>5</vt:i4>
      </vt:variant>
      <vt:variant>
        <vt:lpwstr>https://www.blacktown.nsw.gov.au/Plan-build/Stage-2-plans-and-guidelines/Developers-toolkit-for-water-sensitive-urban-design-WSUD/WSUD-maintenance-resources</vt:lpwstr>
      </vt:variant>
      <vt:variant>
        <vt:lpwstr/>
      </vt:variant>
      <vt:variant>
        <vt:i4>8257641</vt:i4>
      </vt:variant>
      <vt:variant>
        <vt:i4>195</vt:i4>
      </vt:variant>
      <vt:variant>
        <vt:i4>0</vt:i4>
      </vt:variant>
      <vt:variant>
        <vt:i4>5</vt:i4>
      </vt:variant>
      <vt:variant>
        <vt:lpwstr>https://www.melbournewater.com.au/planning-and-building/stormwater-management/construction-and-handover</vt:lpwstr>
      </vt:variant>
      <vt:variant>
        <vt:lpwstr/>
      </vt:variant>
      <vt:variant>
        <vt:i4>3014769</vt:i4>
      </vt:variant>
      <vt:variant>
        <vt:i4>192</vt:i4>
      </vt:variant>
      <vt:variant>
        <vt:i4>0</vt:i4>
      </vt:variant>
      <vt:variant>
        <vt:i4>5</vt:i4>
      </vt:variant>
      <vt:variant>
        <vt:lpwstr>https://www.musicauditor.com.au/node/36</vt:lpwstr>
      </vt:variant>
      <vt:variant>
        <vt:lpwstr/>
      </vt:variant>
      <vt:variant>
        <vt:i4>5242961</vt:i4>
      </vt:variant>
      <vt:variant>
        <vt:i4>189</vt:i4>
      </vt:variant>
      <vt:variant>
        <vt:i4>0</vt:i4>
      </vt:variant>
      <vt:variant>
        <vt:i4>5</vt:i4>
      </vt:variant>
      <vt:variant>
        <vt:lpwstr>https://www.melbournewater.com.au/media/636/download</vt:lpwstr>
      </vt:variant>
      <vt:variant>
        <vt:lpwstr/>
      </vt:variant>
      <vt:variant>
        <vt:i4>5570643</vt:i4>
      </vt:variant>
      <vt:variant>
        <vt:i4>186</vt:i4>
      </vt:variant>
      <vt:variant>
        <vt:i4>0</vt:i4>
      </vt:variant>
      <vt:variant>
        <vt:i4>5</vt:i4>
      </vt:variant>
      <vt:variant>
        <vt:lpwstr>https://www.melbournewater.com.au/media/664/download)</vt:lpwstr>
      </vt:variant>
      <vt:variant>
        <vt:lpwstr/>
      </vt:variant>
      <vt:variant>
        <vt:i4>5570643</vt:i4>
      </vt:variant>
      <vt:variant>
        <vt:i4>183</vt:i4>
      </vt:variant>
      <vt:variant>
        <vt:i4>0</vt:i4>
      </vt:variant>
      <vt:variant>
        <vt:i4>5</vt:i4>
      </vt:variant>
      <vt:variant>
        <vt:lpwstr>https://www.melbournewater.com.au/media/664/download</vt:lpwstr>
      </vt:variant>
      <vt:variant>
        <vt:lpwstr/>
      </vt:variant>
      <vt:variant>
        <vt:i4>2424955</vt:i4>
      </vt:variant>
      <vt:variant>
        <vt:i4>180</vt:i4>
      </vt:variant>
      <vt:variant>
        <vt:i4>0</vt:i4>
      </vt:variant>
      <vt:variant>
        <vt:i4>5</vt:i4>
      </vt:variant>
      <vt:variant>
        <vt:lpwstr>https://www.epa.vic.gov.au/about-epa/publications/1834</vt:lpwstr>
      </vt:variant>
      <vt:variant>
        <vt:lpwstr/>
      </vt:variant>
      <vt:variant>
        <vt:i4>1114207</vt:i4>
      </vt:variant>
      <vt:variant>
        <vt:i4>177</vt:i4>
      </vt:variant>
      <vt:variant>
        <vt:i4>0</vt:i4>
      </vt:variant>
      <vt:variant>
        <vt:i4>5</vt:i4>
      </vt:variant>
      <vt:variant>
        <vt:lpwstr>https://www.epa.vic.gov.au/about-epa/publications/1820%0d</vt:lpwstr>
      </vt:variant>
      <vt:variant>
        <vt:lpwstr/>
      </vt:variant>
      <vt:variant>
        <vt:i4>1966155</vt:i4>
      </vt:variant>
      <vt:variant>
        <vt:i4>174</vt:i4>
      </vt:variant>
      <vt:variant>
        <vt:i4>0</vt:i4>
      </vt:variant>
      <vt:variant>
        <vt:i4>5</vt:i4>
      </vt:variant>
      <vt:variant>
        <vt:lpwstr>https://www.epa.vic.gov.au/about-epa/publications/275</vt:lpwstr>
      </vt:variant>
      <vt:variant>
        <vt:lpwstr/>
      </vt:variant>
      <vt:variant>
        <vt:i4>1769564</vt:i4>
      </vt:variant>
      <vt:variant>
        <vt:i4>171</vt:i4>
      </vt:variant>
      <vt:variant>
        <vt:i4>0</vt:i4>
      </vt:variant>
      <vt:variant>
        <vt:i4>5</vt:i4>
      </vt:variant>
      <vt:variant>
        <vt:lpwstr>https://www.epa.vic.gov.au/about-epa/publications/1695-1</vt:lpwstr>
      </vt:variant>
      <vt:variant>
        <vt:lpwstr/>
      </vt:variant>
      <vt:variant>
        <vt:i4>8323179</vt:i4>
      </vt:variant>
      <vt:variant>
        <vt:i4>168</vt:i4>
      </vt:variant>
      <vt:variant>
        <vt:i4>0</vt:i4>
      </vt:variant>
      <vt:variant>
        <vt:i4>5</vt:i4>
      </vt:variant>
      <vt:variant>
        <vt:lpwstr>https://www.epa.vic.gov.au/for-business/find-a-topic/erosion-and-sediment/advice-for-businesses</vt:lpwstr>
      </vt:variant>
      <vt:variant>
        <vt:lpwstr/>
      </vt:variant>
      <vt:variant>
        <vt:i4>327682</vt:i4>
      </vt:variant>
      <vt:variant>
        <vt:i4>165</vt:i4>
      </vt:variant>
      <vt:variant>
        <vt:i4>0</vt:i4>
      </vt:variant>
      <vt:variant>
        <vt:i4>5</vt:i4>
      </vt:variant>
      <vt:variant>
        <vt:lpwstr>https://www.melbournewater.com.au/planning-and-building/developer-guides-and-resources/standards-and-specifications/develop-site</vt:lpwstr>
      </vt:variant>
      <vt:variant>
        <vt:lpwstr/>
      </vt:variant>
      <vt:variant>
        <vt:i4>720977</vt:i4>
      </vt:variant>
      <vt:variant>
        <vt:i4>162</vt:i4>
      </vt:variant>
      <vt:variant>
        <vt:i4>0</vt:i4>
      </vt:variant>
      <vt:variant>
        <vt:i4>5</vt:i4>
      </vt:variant>
      <vt:variant>
        <vt:lpwstr>https://www.environment.gov.au/system/files/resources/21b0925f-ea74-4b9e-942e-a097391a77fd/files/environmental-management-plan-guidelines.pdf</vt:lpwstr>
      </vt:variant>
      <vt:variant>
        <vt:lpwstr/>
      </vt:variant>
      <vt:variant>
        <vt:i4>74</vt:i4>
      </vt:variant>
      <vt:variant>
        <vt:i4>156</vt:i4>
      </vt:variant>
      <vt:variant>
        <vt:i4>0</vt:i4>
      </vt:variant>
      <vt:variant>
        <vt:i4>5</vt:i4>
      </vt:variant>
      <vt:variant>
        <vt:lpwstr>https://www.epa.vic.gov.au/about-epa/laws/new-laws/general-environmental-duty</vt:lpwstr>
      </vt:variant>
      <vt:variant>
        <vt:lpwstr/>
      </vt:variant>
      <vt:variant>
        <vt:i4>1835039</vt:i4>
      </vt:variant>
      <vt:variant>
        <vt:i4>153</vt:i4>
      </vt:variant>
      <vt:variant>
        <vt:i4>0</vt:i4>
      </vt:variant>
      <vt:variant>
        <vt:i4>5</vt:i4>
      </vt:variant>
      <vt:variant>
        <vt:lpwstr>https://www.designmanual.com.au/download-idm</vt:lpwstr>
      </vt:variant>
      <vt:variant>
        <vt:lpwstr/>
      </vt:variant>
      <vt:variant>
        <vt:i4>4259861</vt:i4>
      </vt:variant>
      <vt:variant>
        <vt:i4>150</vt:i4>
      </vt:variant>
      <vt:variant>
        <vt:i4>0</vt:i4>
      </vt:variant>
      <vt:variant>
        <vt:i4>5</vt:i4>
      </vt:variant>
      <vt:variant>
        <vt:lpwstr>https://www.melbournewater.com.au/planning-and-building/developer-guides-and-resources/guidelines-drawings-and-checklists</vt:lpwstr>
      </vt:variant>
      <vt:variant>
        <vt:lpwstr/>
      </vt:variant>
      <vt:variant>
        <vt:i4>7340080</vt:i4>
      </vt:variant>
      <vt:variant>
        <vt:i4>147</vt:i4>
      </vt:variant>
      <vt:variant>
        <vt:i4>0</vt:i4>
      </vt:variant>
      <vt:variant>
        <vt:i4>5</vt:i4>
      </vt:variant>
      <vt:variant>
        <vt:lpwstr>https://www.melbournewater.com.au/planning-and-building/stormwater-management/functional-design</vt:lpwstr>
      </vt:variant>
      <vt:variant>
        <vt:lpwstr/>
      </vt:variant>
      <vt:variant>
        <vt:i4>6225992</vt:i4>
      </vt:variant>
      <vt:variant>
        <vt:i4>144</vt:i4>
      </vt:variant>
      <vt:variant>
        <vt:i4>0</vt:i4>
      </vt:variant>
      <vt:variant>
        <vt:i4>5</vt:i4>
      </vt:variant>
      <vt:variant>
        <vt:lpwstr>https://www.melbournewater.com.au/building-and-works/developer-guides-and-resources/standards-and-specifications/constructed-wetlands</vt:lpwstr>
      </vt:variant>
      <vt:variant>
        <vt:lpwstr/>
      </vt:variant>
      <vt:variant>
        <vt:i4>8323171</vt:i4>
      </vt:variant>
      <vt:variant>
        <vt:i4>141</vt:i4>
      </vt:variant>
      <vt:variant>
        <vt:i4>0</vt:i4>
      </vt:variant>
      <vt:variant>
        <vt:i4>5</vt:i4>
      </vt:variant>
      <vt:variant>
        <vt:lpwstr>https://www.publish.csiro.au/book/4974/</vt:lpwstr>
      </vt:variant>
      <vt:variant>
        <vt:lpwstr>contents</vt:lpwstr>
      </vt:variant>
      <vt:variant>
        <vt:i4>7929983</vt:i4>
      </vt:variant>
      <vt:variant>
        <vt:i4>138</vt:i4>
      </vt:variant>
      <vt:variant>
        <vt:i4>0</vt:i4>
      </vt:variant>
      <vt:variant>
        <vt:i4>5</vt:i4>
      </vt:variant>
      <vt:variant>
        <vt:lpwstr>https://www.publish.csiro.au/book/4974</vt:lpwstr>
      </vt:variant>
      <vt:variant>
        <vt:lpwstr/>
      </vt:variant>
      <vt:variant>
        <vt:i4>3080242</vt:i4>
      </vt:variant>
      <vt:variant>
        <vt:i4>135</vt:i4>
      </vt:variant>
      <vt:variant>
        <vt:i4>0</vt:i4>
      </vt:variant>
      <vt:variant>
        <vt:i4>5</vt:i4>
      </vt:variant>
      <vt:variant>
        <vt:lpwstr>https://musicauditor.com.au/FAQ</vt:lpwstr>
      </vt:variant>
      <vt:variant>
        <vt:lpwstr/>
      </vt:variant>
      <vt:variant>
        <vt:i4>1376275</vt:i4>
      </vt:variant>
      <vt:variant>
        <vt:i4>132</vt:i4>
      </vt:variant>
      <vt:variant>
        <vt:i4>0</vt:i4>
      </vt:variant>
      <vt:variant>
        <vt:i4>5</vt:i4>
      </vt:variant>
      <vt:variant>
        <vt:lpwstr>https://www.musicauditor.com.au/user/register</vt:lpwstr>
      </vt:variant>
      <vt:variant>
        <vt:lpwstr/>
      </vt:variant>
      <vt:variant>
        <vt:i4>1507412</vt:i4>
      </vt:variant>
      <vt:variant>
        <vt:i4>129</vt:i4>
      </vt:variant>
      <vt:variant>
        <vt:i4>0</vt:i4>
      </vt:variant>
      <vt:variant>
        <vt:i4>5</vt:i4>
      </vt:variant>
      <vt:variant>
        <vt:lpwstr>https://www.musicauditor.com.au/</vt:lpwstr>
      </vt:variant>
      <vt:variant>
        <vt:lpwstr/>
      </vt:variant>
      <vt:variant>
        <vt:i4>6553717</vt:i4>
      </vt:variant>
      <vt:variant>
        <vt:i4>126</vt:i4>
      </vt:variant>
      <vt:variant>
        <vt:i4>0</vt:i4>
      </vt:variant>
      <vt:variant>
        <vt:i4>5</vt:i4>
      </vt:variant>
      <vt:variant>
        <vt:lpwstr>https://www.moreland.vic.gov.au/environment-bins/environment/water/wsud-design-package/</vt:lpwstr>
      </vt:variant>
      <vt:variant>
        <vt:lpwstr/>
      </vt:variant>
      <vt:variant>
        <vt:i4>4259852</vt:i4>
      </vt:variant>
      <vt:variant>
        <vt:i4>123</vt:i4>
      </vt:variant>
      <vt:variant>
        <vt:i4>0</vt:i4>
      </vt:variant>
      <vt:variant>
        <vt:i4>5</vt:i4>
      </vt:variant>
      <vt:variant>
        <vt:lpwstr>https://watersensitivecities.org.au/content/designing-for-a-cool-city-guidelines-for-passively-irrigated-landscapes/</vt:lpwstr>
      </vt:variant>
      <vt:variant>
        <vt:lpwstr/>
      </vt:variant>
      <vt:variant>
        <vt:i4>2883645</vt:i4>
      </vt:variant>
      <vt:variant>
        <vt:i4>120</vt:i4>
      </vt:variant>
      <vt:variant>
        <vt:i4>0</vt:i4>
      </vt:variant>
      <vt:variant>
        <vt:i4>5</vt:i4>
      </vt:variant>
      <vt:variant>
        <vt:lpwstr>https://www.planning.vic.gov.au/policy-and-strategy/planning-for-melbourne/plan-melbourne/cooling-greening-melbourne/trees-for-cooler-and-greener-streetscapes</vt:lpwstr>
      </vt:variant>
      <vt:variant>
        <vt:lpwstr/>
      </vt:variant>
      <vt:variant>
        <vt:i4>1835039</vt:i4>
      </vt:variant>
      <vt:variant>
        <vt:i4>117</vt:i4>
      </vt:variant>
      <vt:variant>
        <vt:i4>0</vt:i4>
      </vt:variant>
      <vt:variant>
        <vt:i4>5</vt:i4>
      </vt:variant>
      <vt:variant>
        <vt:lpwstr>https://www.designmanual.com.au/download-idm</vt:lpwstr>
      </vt:variant>
      <vt:variant>
        <vt:lpwstr/>
      </vt:variant>
      <vt:variant>
        <vt:i4>8323171</vt:i4>
      </vt:variant>
      <vt:variant>
        <vt:i4>114</vt:i4>
      </vt:variant>
      <vt:variant>
        <vt:i4>0</vt:i4>
      </vt:variant>
      <vt:variant>
        <vt:i4>5</vt:i4>
      </vt:variant>
      <vt:variant>
        <vt:lpwstr>https://www.publish.csiro.au/book/4974/</vt:lpwstr>
      </vt:variant>
      <vt:variant>
        <vt:lpwstr>contents</vt:lpwstr>
      </vt:variant>
      <vt:variant>
        <vt:i4>5439575</vt:i4>
      </vt:variant>
      <vt:variant>
        <vt:i4>111</vt:i4>
      </vt:variant>
      <vt:variant>
        <vt:i4>0</vt:i4>
      </vt:variant>
      <vt:variant>
        <vt:i4>5</vt:i4>
      </vt:variant>
      <vt:variant>
        <vt:lpwstr>https://www.melbournewater.com.au/sites/default/files/2018-02/Music-tool-guidelines-2018.pdf</vt:lpwstr>
      </vt:variant>
      <vt:variant>
        <vt:lpwstr/>
      </vt:variant>
      <vt:variant>
        <vt:i4>6094859</vt:i4>
      </vt:variant>
      <vt:variant>
        <vt:i4>108</vt:i4>
      </vt:variant>
      <vt:variant>
        <vt:i4>0</vt:i4>
      </vt:variant>
      <vt:variant>
        <vt:i4>5</vt:i4>
      </vt:variant>
      <vt:variant>
        <vt:lpwstr>https://ewater.org.au/products/music/</vt:lpwstr>
      </vt:variant>
      <vt:variant>
        <vt:lpwstr/>
      </vt:variant>
      <vt:variant>
        <vt:i4>1376264</vt:i4>
      </vt:variant>
      <vt:variant>
        <vt:i4>105</vt:i4>
      </vt:variant>
      <vt:variant>
        <vt:i4>0</vt:i4>
      </vt:variant>
      <vt:variant>
        <vt:i4>5</vt:i4>
      </vt:variant>
      <vt:variant>
        <vt:lpwstr>https://www.hec.usace.army.mil/software/hec-ras/download.aspx</vt:lpwstr>
      </vt:variant>
      <vt:variant>
        <vt:lpwstr/>
      </vt:variant>
      <vt:variant>
        <vt:i4>2687097</vt:i4>
      </vt:variant>
      <vt:variant>
        <vt:i4>102</vt:i4>
      </vt:variant>
      <vt:variant>
        <vt:i4>0</vt:i4>
      </vt:variant>
      <vt:variant>
        <vt:i4>5</vt:i4>
      </vt:variant>
      <vt:variant>
        <vt:lpwstr>HEC-RAS</vt:lpwstr>
      </vt:variant>
      <vt:variant>
        <vt:lpwstr/>
      </vt:variant>
      <vt:variant>
        <vt:i4>1966167</vt:i4>
      </vt:variant>
      <vt:variant>
        <vt:i4>99</vt:i4>
      </vt:variant>
      <vt:variant>
        <vt:i4>0</vt:i4>
      </vt:variant>
      <vt:variant>
        <vt:i4>5</vt:i4>
      </vt:variant>
      <vt:variant>
        <vt:lpwstr>http://www.integritysoftware.com.au/</vt:lpwstr>
      </vt:variant>
      <vt:variant>
        <vt:lpwstr/>
      </vt:variant>
      <vt:variant>
        <vt:i4>6750333</vt:i4>
      </vt:variant>
      <vt:variant>
        <vt:i4>96</vt:i4>
      </vt:variant>
      <vt:variant>
        <vt:i4>0</vt:i4>
      </vt:variant>
      <vt:variant>
        <vt:i4>5</vt:i4>
      </vt:variant>
      <vt:variant>
        <vt:lpwstr>https://www.water.vic.gov.au/__data/assets/pdf_file/0025/409570/Guidelines-for-Development-in-Flood_finalAA.pdf</vt:lpwstr>
      </vt:variant>
      <vt:variant>
        <vt:lpwstr/>
      </vt:variant>
      <vt:variant>
        <vt:i4>1769520</vt:i4>
      </vt:variant>
      <vt:variant>
        <vt:i4>80</vt:i4>
      </vt:variant>
      <vt:variant>
        <vt:i4>0</vt:i4>
      </vt:variant>
      <vt:variant>
        <vt:i4>5</vt:i4>
      </vt:variant>
      <vt:variant>
        <vt:lpwstr/>
      </vt:variant>
      <vt:variant>
        <vt:lpwstr>_Toc60809975</vt:lpwstr>
      </vt:variant>
      <vt:variant>
        <vt:i4>1703984</vt:i4>
      </vt:variant>
      <vt:variant>
        <vt:i4>74</vt:i4>
      </vt:variant>
      <vt:variant>
        <vt:i4>0</vt:i4>
      </vt:variant>
      <vt:variant>
        <vt:i4>5</vt:i4>
      </vt:variant>
      <vt:variant>
        <vt:lpwstr/>
      </vt:variant>
      <vt:variant>
        <vt:lpwstr>_Toc60809974</vt:lpwstr>
      </vt:variant>
      <vt:variant>
        <vt:i4>1900592</vt:i4>
      </vt:variant>
      <vt:variant>
        <vt:i4>68</vt:i4>
      </vt:variant>
      <vt:variant>
        <vt:i4>0</vt:i4>
      </vt:variant>
      <vt:variant>
        <vt:i4>5</vt:i4>
      </vt:variant>
      <vt:variant>
        <vt:lpwstr/>
      </vt:variant>
      <vt:variant>
        <vt:lpwstr>_Toc60809973</vt:lpwstr>
      </vt:variant>
      <vt:variant>
        <vt:i4>1835056</vt:i4>
      </vt:variant>
      <vt:variant>
        <vt:i4>62</vt:i4>
      </vt:variant>
      <vt:variant>
        <vt:i4>0</vt:i4>
      </vt:variant>
      <vt:variant>
        <vt:i4>5</vt:i4>
      </vt:variant>
      <vt:variant>
        <vt:lpwstr/>
      </vt:variant>
      <vt:variant>
        <vt:lpwstr>_Toc60809972</vt:lpwstr>
      </vt:variant>
      <vt:variant>
        <vt:i4>2031664</vt:i4>
      </vt:variant>
      <vt:variant>
        <vt:i4>56</vt:i4>
      </vt:variant>
      <vt:variant>
        <vt:i4>0</vt:i4>
      </vt:variant>
      <vt:variant>
        <vt:i4>5</vt:i4>
      </vt:variant>
      <vt:variant>
        <vt:lpwstr/>
      </vt:variant>
      <vt:variant>
        <vt:lpwstr>_Toc60809971</vt:lpwstr>
      </vt:variant>
      <vt:variant>
        <vt:i4>1966128</vt:i4>
      </vt:variant>
      <vt:variant>
        <vt:i4>50</vt:i4>
      </vt:variant>
      <vt:variant>
        <vt:i4>0</vt:i4>
      </vt:variant>
      <vt:variant>
        <vt:i4>5</vt:i4>
      </vt:variant>
      <vt:variant>
        <vt:lpwstr/>
      </vt:variant>
      <vt:variant>
        <vt:lpwstr>_Toc60809970</vt:lpwstr>
      </vt:variant>
      <vt:variant>
        <vt:i4>1507377</vt:i4>
      </vt:variant>
      <vt:variant>
        <vt:i4>44</vt:i4>
      </vt:variant>
      <vt:variant>
        <vt:i4>0</vt:i4>
      </vt:variant>
      <vt:variant>
        <vt:i4>5</vt:i4>
      </vt:variant>
      <vt:variant>
        <vt:lpwstr/>
      </vt:variant>
      <vt:variant>
        <vt:lpwstr>_Toc60809969</vt:lpwstr>
      </vt:variant>
      <vt:variant>
        <vt:i4>1441841</vt:i4>
      </vt:variant>
      <vt:variant>
        <vt:i4>38</vt:i4>
      </vt:variant>
      <vt:variant>
        <vt:i4>0</vt:i4>
      </vt:variant>
      <vt:variant>
        <vt:i4>5</vt:i4>
      </vt:variant>
      <vt:variant>
        <vt:lpwstr/>
      </vt:variant>
      <vt:variant>
        <vt:lpwstr>_Toc60809968</vt:lpwstr>
      </vt:variant>
      <vt:variant>
        <vt:i4>1638449</vt:i4>
      </vt:variant>
      <vt:variant>
        <vt:i4>32</vt:i4>
      </vt:variant>
      <vt:variant>
        <vt:i4>0</vt:i4>
      </vt:variant>
      <vt:variant>
        <vt:i4>5</vt:i4>
      </vt:variant>
      <vt:variant>
        <vt:lpwstr/>
      </vt:variant>
      <vt:variant>
        <vt:lpwstr>_Toc60809967</vt:lpwstr>
      </vt:variant>
      <vt:variant>
        <vt:i4>1572913</vt:i4>
      </vt:variant>
      <vt:variant>
        <vt:i4>26</vt:i4>
      </vt:variant>
      <vt:variant>
        <vt:i4>0</vt:i4>
      </vt:variant>
      <vt:variant>
        <vt:i4>5</vt:i4>
      </vt:variant>
      <vt:variant>
        <vt:lpwstr/>
      </vt:variant>
      <vt:variant>
        <vt:lpwstr>_Toc60809966</vt:lpwstr>
      </vt:variant>
      <vt:variant>
        <vt:i4>1769521</vt:i4>
      </vt:variant>
      <vt:variant>
        <vt:i4>20</vt:i4>
      </vt:variant>
      <vt:variant>
        <vt:i4>0</vt:i4>
      </vt:variant>
      <vt:variant>
        <vt:i4>5</vt:i4>
      </vt:variant>
      <vt:variant>
        <vt:lpwstr/>
      </vt:variant>
      <vt:variant>
        <vt:lpwstr>_Toc60809965</vt:lpwstr>
      </vt:variant>
      <vt:variant>
        <vt:i4>1703985</vt:i4>
      </vt:variant>
      <vt:variant>
        <vt:i4>14</vt:i4>
      </vt:variant>
      <vt:variant>
        <vt:i4>0</vt:i4>
      </vt:variant>
      <vt:variant>
        <vt:i4>5</vt:i4>
      </vt:variant>
      <vt:variant>
        <vt:lpwstr/>
      </vt:variant>
      <vt:variant>
        <vt:lpwstr>_Toc60809964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Non-residential subdivisions</dc:title>
  <dc:subject>tormwater planning requirements for non-residential subdivision</dc:subject>
  <dc:creator>Mandy Bolton</dc:creator>
  <cp:keywords/>
  <dc:description/>
  <cp:lastModifiedBy>Arion Potts (DELWP)</cp:lastModifiedBy>
  <cp:revision>311</cp:revision>
  <cp:lastPrinted>2021-03-18T03:40:00Z</cp:lastPrinted>
  <dcterms:created xsi:type="dcterms:W3CDTF">2020-07-27T19:45:00Z</dcterms:created>
  <dcterms:modified xsi:type="dcterms:W3CDTF">2021-03-18T03:42:00Z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Non-residential subdivisions</vt:lpwstr>
  </property>
  <property fmtid="{D5CDD505-2E9C-101B-9397-08002B2CF9AE}" pid="3" name="xSubtitle">
    <vt:lpwstr>Stormwater planning requirements: development scenario</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Non-residential subdivisions</vt:lpwstr>
  </property>
  <property fmtid="{D5CDD505-2E9C-101B-9397-08002B2CF9AE}" pid="16" name="xFooterSubtitle">
    <vt:lpwstr>Stormwater planning requirements: development scenario</vt:lpwstr>
  </property>
  <property fmtid="{D5CDD505-2E9C-101B-9397-08002B2CF9AE}" pid="17" name="xAppendixName">
    <vt:lpwstr>Appendix</vt:lpwstr>
  </property>
  <property fmtid="{D5CDD505-2E9C-101B-9397-08002B2CF9AE}" pid="18" name="ContentTypeId">
    <vt:lpwstr>0x0101009298E819CE1EBB4F8D2096B3E0F0C2911D003AE4111F51A6804EA6319453CF7105C9</vt:lpwstr>
  </property>
  <property fmtid="{D5CDD505-2E9C-101B-9397-08002B2CF9AE}" pid="19" name="_dlc_DocIdItemGuid">
    <vt:lpwstr>4c6acd12-9e11-4532-b74d-d5660431b430</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Records Class Project">
    <vt:lpwstr>130;#Stakeholder engagement|e408502b-f3f3-4fcc-8983-7bbdcd0ca555</vt:lpwstr>
  </property>
  <property fmtid="{D5CDD505-2E9C-101B-9397-08002B2CF9AE}" pid="23" name="Department Document Type">
    <vt:lpwstr>184;#Case Study|b53fceb4-bc9b-45fa-85c3-6f66306bbc98</vt:lpwstr>
  </property>
  <property fmtid="{D5CDD505-2E9C-101B-9397-08002B2CF9AE}" pid="24" name="MSIP_Label_4257e2ab-f512-40e2-9c9a-c64247360765_Enabled">
    <vt:lpwstr>true</vt:lpwstr>
  </property>
  <property fmtid="{D5CDD505-2E9C-101B-9397-08002B2CF9AE}" pid="25" name="MSIP_Label_4257e2ab-f512-40e2-9c9a-c64247360765_SetDate">
    <vt:lpwstr>2021-03-18T03:40:02Z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3493188d-c099-456c-8d18-135ec40cf914</vt:lpwstr>
  </property>
  <property fmtid="{D5CDD505-2E9C-101B-9397-08002B2CF9AE}" pid="30" name="MSIP_Label_4257e2ab-f512-40e2-9c9a-c64247360765_ContentBits">
    <vt:lpwstr>2</vt:lpwstr>
  </property>
</Properties>
</file>