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2688B" w14:textId="0D189E66" w:rsidR="00254F12" w:rsidRPr="00814ED2" w:rsidRDefault="00557ED5" w:rsidP="00862057">
      <w:pPr>
        <w:pStyle w:val="Title"/>
        <w:rPr>
          <w:sz w:val="56"/>
          <w:szCs w:val="32"/>
        </w:rPr>
      </w:pPr>
      <w:bookmarkStart w:id="0" w:name="_Toc106305998"/>
      <w:r>
        <w:rPr>
          <w:noProof/>
        </w:rPr>
        <w:drawing>
          <wp:anchor distT="0" distB="0" distL="114300" distR="114300" simplePos="0" relativeHeight="251658249" behindDoc="0" locked="1" layoutInCell="1" allowOverlap="1" wp14:anchorId="61204F34" wp14:editId="3A73713D">
            <wp:simplePos x="0" y="0"/>
            <wp:positionH relativeFrom="page">
              <wp:posOffset>6515735</wp:posOffset>
            </wp:positionH>
            <wp:positionV relativeFrom="page">
              <wp:posOffset>7127875</wp:posOffset>
            </wp:positionV>
            <wp:extent cx="1051200" cy="2228400"/>
            <wp:effectExtent l="0" t="0" r="0" b="635"/>
            <wp:wrapNone/>
            <wp:docPr id="47" name="Cover_Triangle_W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ver_Triangle_WC">
                      <a:extLst>
                        <a:ext uri="{C183D7F6-B498-43B3-948B-1728B52AA6E4}">
                          <adec:decorative xmlns:adec="http://schemas.microsoft.com/office/drawing/2017/decorative" val="1"/>
                        </a:ext>
                      </a:extLst>
                    </pic:cNvPr>
                    <pic:cNvPicPr/>
                  </pic:nvPicPr>
                  <pic:blipFill>
                    <a:blip r:embed="rId15"/>
                    <a:stretch>
                      <a:fillRect/>
                    </a:stretch>
                  </pic:blipFill>
                  <pic:spPr>
                    <a:xfrm>
                      <a:off x="0" y="0"/>
                      <a:ext cx="1051200" cy="2228400"/>
                    </a:xfrm>
                    <a:prstGeom prst="rect">
                      <a:avLst/>
                    </a:prstGeom>
                  </pic:spPr>
                </pic:pic>
              </a:graphicData>
            </a:graphic>
            <wp14:sizeRelH relativeFrom="page">
              <wp14:pctWidth>0</wp14:pctWidth>
            </wp14:sizeRelH>
            <wp14:sizeRelV relativeFrom="page">
              <wp14:pctHeight>0</wp14:pctHeight>
            </wp14:sizeRelV>
          </wp:anchor>
        </w:drawing>
      </w:r>
      <w:sdt>
        <w:sdtPr>
          <w:rPr>
            <w:sz w:val="56"/>
            <w:szCs w:val="32"/>
          </w:rPr>
          <w:alias w:val="Document Title"/>
          <w:tag w:val=""/>
          <w:id w:val="-432211567"/>
          <w:placeholder>
            <w:docPart w:val="895BA6C2D57B4440A546615D0720E0AF"/>
          </w:placeholder>
          <w:dataBinding w:prefixMappings="xmlns:ns0='http://purl.org/dc/elements/1.1/' xmlns:ns1='http://schemas.openxmlformats.org/package/2006/metadata/core-properties' " w:xpath="/ns1:coreProperties[1]/ns0:title[1]" w:storeItemID="{6C3C8BC8-F283-45AE-878A-BAB7291924A1}"/>
          <w:text/>
        </w:sdtPr>
        <w:sdtEndPr>
          <w:rPr>
            <w:sz w:val="41"/>
            <w:szCs w:val="20"/>
          </w:rPr>
        </w:sdtEndPr>
        <w:sdtContent>
          <w:r w:rsidRPr="00B77051">
            <w:t>Waterways of the West</w:t>
          </w:r>
          <w:r w:rsidR="001A05E8">
            <w:t xml:space="preserve"> Action Plan</w:t>
          </w:r>
        </w:sdtContent>
      </w:sdt>
    </w:p>
    <w:sdt>
      <w:sdtPr>
        <w:rPr>
          <w:b/>
          <w:sz w:val="40"/>
          <w:szCs w:val="28"/>
        </w:rPr>
        <w:alias w:val="Subtitle"/>
        <w:tag w:val=""/>
        <w:id w:val="328029620"/>
        <w:placeholder>
          <w:docPart w:val="06EE9976C9A5429B827386FF38139B17"/>
        </w:placeholder>
        <w:dataBinding w:prefixMappings="xmlns:ns0='http://purl.org/dc/elements/1.1/' xmlns:ns1='http://schemas.openxmlformats.org/package/2006/metadata/core-properties' " w:xpath="/ns1:coreProperties[1]/ns0:subject[1]" w:storeItemID="{6C3C8BC8-F283-45AE-878A-BAB7291924A1}"/>
        <w:text/>
      </w:sdtPr>
      <w:sdtEndPr>
        <w:rPr>
          <w:sz w:val="24"/>
          <w:szCs w:val="18"/>
        </w:rPr>
      </w:sdtEndPr>
      <w:sdtContent>
        <w:p w14:paraId="63718F22" w14:textId="1A04DB5E" w:rsidR="004C1F02" w:rsidRPr="00814ED2" w:rsidRDefault="00557ED5" w:rsidP="00862057">
          <w:pPr>
            <w:pStyle w:val="Subtitle"/>
            <w:rPr>
              <w:sz w:val="40"/>
              <w:szCs w:val="28"/>
            </w:rPr>
          </w:pPr>
          <w:r w:rsidRPr="00814ED2">
            <w:rPr>
              <w:b/>
            </w:rPr>
            <w:t>Annual Report 202</w:t>
          </w:r>
          <w:r w:rsidR="00B9346E">
            <w:rPr>
              <w:b/>
            </w:rPr>
            <w:t>5</w:t>
          </w:r>
        </w:p>
      </w:sdtContent>
    </w:sdt>
    <w:p w14:paraId="168D081C" w14:textId="77777777" w:rsidR="00254F12" w:rsidRPr="004C1F02" w:rsidRDefault="00254F12" w:rsidP="004E51DB">
      <w:pPr>
        <w:pStyle w:val="xVicLogo"/>
        <w:framePr w:wrap="around"/>
      </w:pPr>
      <w:r w:rsidRPr="004C1F02">
        <w:rPr>
          <w:noProof/>
        </w:rPr>
        <w:drawing>
          <wp:inline distT="0" distB="0" distL="0" distR="0" wp14:anchorId="2DE80B8D" wp14:editId="3A0FF3B2">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38080" cy="444948"/>
                    </a:xfrm>
                    <a:prstGeom prst="rect">
                      <a:avLst/>
                    </a:prstGeom>
                  </pic:spPr>
                </pic:pic>
              </a:graphicData>
            </a:graphic>
          </wp:inline>
        </w:drawing>
      </w:r>
    </w:p>
    <w:p w14:paraId="3B7CDE35" w14:textId="77777777" w:rsidR="00254F12" w:rsidRPr="004C1F02" w:rsidRDefault="00985DB8" w:rsidP="004C1F02">
      <w:r w:rsidRPr="004C1F02">
        <w:rPr>
          <w:noProof/>
        </w:rPr>
        <w:drawing>
          <wp:anchor distT="0" distB="0" distL="114300" distR="114300" simplePos="0" relativeHeight="251658251" behindDoc="1" locked="1" layoutInCell="1" allowOverlap="1" wp14:anchorId="1104B47B" wp14:editId="7C8C8ABA">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1" behindDoc="1" locked="1" layoutInCell="1" allowOverlap="1" wp14:anchorId="36B2FCAE" wp14:editId="0B946379">
                <wp:simplePos x="0" y="0"/>
                <wp:positionH relativeFrom="page">
                  <wp:posOffset>0</wp:posOffset>
                </wp:positionH>
                <wp:positionV relativeFrom="page">
                  <wp:posOffset>2228850</wp:posOffset>
                </wp:positionV>
                <wp:extent cx="7563600" cy="7120800"/>
                <wp:effectExtent l="0" t="0" r="0" b="0"/>
                <wp:wrapNone/>
                <wp:docPr id="16" name="Cover_NoPicture"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D03F6" id="Cover_NoPicture" o:spid="_x0000_s1026" alt="&quot;&quot;" style="position:absolute;margin-left:0;margin-top:175.5pt;width:595.55pt;height:560.7pt;z-index:-25165823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" path="m,l,7131433r4832160,l7563408,1337144,7563408,,,xe" fillcolor="#201547 [3202]" stroked="f" strokeweight=".35264mm">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7" behindDoc="1" locked="1" layoutInCell="1" allowOverlap="1" wp14:anchorId="56B8DEA4" wp14:editId="0D421093">
                <wp:simplePos x="0" y="0"/>
                <wp:positionH relativeFrom="page">
                  <wp:posOffset>0</wp:posOffset>
                </wp:positionH>
                <wp:positionV relativeFrom="page">
                  <wp:posOffset>2228850</wp:posOffset>
                </wp:positionV>
                <wp:extent cx="9435465" cy="442595"/>
                <wp:effectExtent l="0" t="0" r="0" b="0"/>
                <wp:wrapNone/>
                <wp:docPr id="18" name="Cover_ProjectBar"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6BF9C" id="Cover_ProjectBar" o:spid="_x0000_s1026" alt="&quot;&quot;" style="position:absolute;margin-left:0;margin-top:175.5pt;width:742.95pt;height:34.85pt;z-index:-251658233;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00B8541F" w:rsidRPr="004C1F02">
        <w:rPr>
          <w:noProof/>
        </w:rPr>
        <mc:AlternateContent>
          <mc:Choice Requires="wps">
            <w:drawing>
              <wp:anchor distT="0" distB="0" distL="114300" distR="114300" simplePos="0" relativeHeight="251658246" behindDoc="1" locked="1" layoutInCell="1" allowOverlap="1" wp14:anchorId="3A828675" wp14:editId="5AD39697">
                <wp:simplePos x="0" y="0"/>
                <wp:positionH relativeFrom="page">
                  <wp:posOffset>0</wp:posOffset>
                </wp:positionH>
                <wp:positionV relativeFrom="page">
                  <wp:posOffset>2228850</wp:posOffset>
                </wp:positionV>
                <wp:extent cx="4413600" cy="3567600"/>
                <wp:effectExtent l="0" t="0" r="0" b="0"/>
                <wp:wrapNone/>
                <wp:docPr id="13" name="Cover_Portrait Photo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13600" cy="3567600"/>
                        </a:xfrm>
                        <a:custGeom>
                          <a:avLst/>
                          <a:gdLst>
                            <a:gd name="connsiteX0" fmla="*/ 0 w 4413050"/>
                            <a:gd name="connsiteY0" fmla="*/ 0 h 3566624"/>
                            <a:gd name="connsiteX1" fmla="*/ 0 w 4413050"/>
                            <a:gd name="connsiteY1" fmla="*/ 3566625 h 3566624"/>
                            <a:gd name="connsiteX2" fmla="*/ 2731785 w 4413050"/>
                            <a:gd name="connsiteY2" fmla="*/ 3566625 h 3566624"/>
                            <a:gd name="connsiteX3" fmla="*/ 4413050 w 4413050"/>
                            <a:gd name="connsiteY3" fmla="*/ 0 h 3566624"/>
                            <a:gd name="connsiteX4" fmla="*/ 0 w 4413050"/>
                            <a:gd name="connsiteY4" fmla="*/ 0 h 35666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3050" h="3566624">
                              <a:moveTo>
                                <a:pt x="0" y="0"/>
                              </a:moveTo>
                              <a:lnTo>
                                <a:pt x="0" y="3566625"/>
                              </a:lnTo>
                              <a:lnTo>
                                <a:pt x="2731785" y="3566625"/>
                              </a:lnTo>
                              <a:lnTo>
                                <a:pt x="4413050" y="0"/>
                              </a:lnTo>
                              <a:lnTo>
                                <a:pt x="0" y="0"/>
                              </a:lnTo>
                              <a:close/>
                            </a:path>
                          </a:pathLst>
                        </a:custGeom>
                        <a:blipFill dpi="0" rotWithShape="1">
                          <a:blip r:embed="rId20" cstate="print">
                            <a:extLst>
                              <a:ext uri="{28A0092B-C50C-407E-A947-70E740481C1C}">
                                <a14:useLocalDpi xmlns:a14="http://schemas.microsoft.com/office/drawing/2010/main" val="0"/>
                              </a:ext>
                            </a:extLst>
                          </a:blip>
                          <a:srcRect/>
                          <a:stretch>
                            <a:fillRect t="-84" b="-84"/>
                          </a:stretch>
                        </a:blipFill>
                        <a:ln w="1268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EA4AF" id="Cover_Portrait Photo 3" o:spid="_x0000_s1026" alt="&quot;&quot;" style="position:absolute;margin-left:0;margin-top:175.5pt;width:347.55pt;height:280.9pt;z-index:-251658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13050,3566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" path="m,l,3566625r2731785,l4413050,,,xe" stroked="f" strokeweight=".35228mm">
                <v:fill r:id="rId21" o:title="" recolor="t" rotate="t" type="frame"/>
                <v:stroke joinstyle="miter"/>
                <v:path arrowok="t" o:connecttype="custom" o:connectlocs="0,0;0,3567601;2732125,3567601;4413600,0;0,0" o:connectangles="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2" behindDoc="1" locked="1" layoutInCell="1" allowOverlap="1" wp14:anchorId="3F804CFC" wp14:editId="223B5FB6">
                <wp:simplePos x="0" y="0"/>
                <wp:positionH relativeFrom="page">
                  <wp:posOffset>0</wp:posOffset>
                </wp:positionH>
                <wp:positionV relativeFrom="page">
                  <wp:posOffset>5800725</wp:posOffset>
                </wp:positionV>
                <wp:extent cx="6501600" cy="3542400"/>
                <wp:effectExtent l="0" t="0" r="0" b="0"/>
                <wp:wrapNone/>
                <wp:docPr id="14" name="Cover_Portrait Photo 2B"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01600" cy="3542400"/>
                        </a:xfrm>
                        <a:custGeom>
                          <a:avLst/>
                          <a:gdLst>
                            <a:gd name="connsiteX0" fmla="*/ 0 w 6501736"/>
                            <a:gd name="connsiteY0" fmla="*/ 0 h 3559192"/>
                            <a:gd name="connsiteX1" fmla="*/ 6501736 w 6501736"/>
                            <a:gd name="connsiteY1" fmla="*/ 0 h 3559192"/>
                            <a:gd name="connsiteX2" fmla="*/ 4824067 w 6501736"/>
                            <a:gd name="connsiteY2" fmla="*/ 3559192 h 3559192"/>
                            <a:gd name="connsiteX3" fmla="*/ 0 w 6501736"/>
                            <a:gd name="connsiteY3" fmla="*/ 3559192 h 3559192"/>
                          </a:gdLst>
                          <a:ahLst/>
                          <a:cxnLst>
                            <a:cxn ang="0">
                              <a:pos x="connsiteX0" y="connsiteY0"/>
                            </a:cxn>
                            <a:cxn ang="0">
                              <a:pos x="connsiteX1" y="connsiteY1"/>
                            </a:cxn>
                            <a:cxn ang="0">
                              <a:pos x="connsiteX2" y="connsiteY2"/>
                            </a:cxn>
                            <a:cxn ang="0">
                              <a:pos x="connsiteX3" y="connsiteY3"/>
                            </a:cxn>
                          </a:cxnLst>
                          <a:rect l="l" t="t" r="r" b="b"/>
                          <a:pathLst>
                            <a:path w="6501736" h="3559192">
                              <a:moveTo>
                                <a:pt x="0" y="0"/>
                              </a:moveTo>
                              <a:lnTo>
                                <a:pt x="6501736" y="0"/>
                              </a:lnTo>
                              <a:lnTo>
                                <a:pt x="4824067" y="3559192"/>
                              </a:lnTo>
                              <a:lnTo>
                                <a:pt x="0" y="3559192"/>
                              </a:lnTo>
                              <a:close/>
                            </a:path>
                          </a:pathLst>
                        </a:custGeom>
                        <a:blipFill dpi="0" rotWithShape="1">
                          <a:blip r:embed="rId22" cstate="print">
                            <a:extLst>
                              <a:ext uri="{28A0092B-C50C-407E-A947-70E740481C1C}">
                                <a14:useLocalDpi xmlns:a14="http://schemas.microsoft.com/office/drawing/2010/main" val="0"/>
                              </a:ext>
                            </a:extLst>
                          </a:blip>
                          <a:srcRect/>
                          <a:stretch>
                            <a:fillRect l="-10" r="-10"/>
                          </a:stretch>
                        </a:blipFill>
                        <a:ln w="126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EF6A2" id="Cover_Portrait Photo 2B" o:spid="_x0000_s1026" alt="&quot;&quot;" style="position:absolute;margin-left:0;margin-top:456.75pt;width:511.95pt;height:278.95pt;z-index:-251658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01736,3559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gAAOVkJACAnKwEA5GQlAICcrAQAkJOVAABy&#10;shIAQE5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" path="m,l6501736,,4824067,3559192,,3559192,,xe" stroked="f" strokeweight=".35203mm">
                <v:fill r:id="rId23" o:title="" recolor="t" rotate="t" type="frame"/>
                <v:stroke joinstyle="miter"/>
                <v:path arrowok="t" o:connecttype="custom" o:connectlocs="0,0;6501600,0;4823966,3542400;0,3542400" o:connectangles="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3" behindDoc="1" locked="1" layoutInCell="1" allowOverlap="1" wp14:anchorId="4856949E" wp14:editId="4DE9ED24">
                <wp:simplePos x="0" y="0"/>
                <wp:positionH relativeFrom="page">
                  <wp:posOffset>0</wp:posOffset>
                </wp:positionH>
                <wp:positionV relativeFrom="page">
                  <wp:posOffset>2228850</wp:posOffset>
                </wp:positionV>
                <wp:extent cx="7563600" cy="3571200"/>
                <wp:effectExtent l="0" t="0" r="0" b="0"/>
                <wp:wrapNone/>
                <wp:docPr id="15" name="Cover_Portrait Photo 2A"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3571200"/>
                        </a:xfrm>
                        <a:custGeom>
                          <a:avLst/>
                          <a:gdLst>
                            <a:gd name="connsiteX0" fmla="*/ 0 w 7563430"/>
                            <a:gd name="connsiteY0" fmla="*/ 0 h 3566624"/>
                            <a:gd name="connsiteX1" fmla="*/ 0 w 7563430"/>
                            <a:gd name="connsiteY1" fmla="*/ 3566625 h 3566624"/>
                            <a:gd name="connsiteX2" fmla="*/ 6513035 w 7563430"/>
                            <a:gd name="connsiteY2" fmla="*/ 3566625 h 3566624"/>
                            <a:gd name="connsiteX3" fmla="*/ 7563431 w 7563430"/>
                            <a:gd name="connsiteY3" fmla="*/ 1337484 h 3566624"/>
                            <a:gd name="connsiteX4" fmla="*/ 7563431 w 7563430"/>
                            <a:gd name="connsiteY4" fmla="*/ 0 h 3566624"/>
                            <a:gd name="connsiteX5" fmla="*/ 0 w 7563430"/>
                            <a:gd name="connsiteY5" fmla="*/ 0 h 3566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3566624">
                              <a:moveTo>
                                <a:pt x="0" y="0"/>
                              </a:moveTo>
                              <a:lnTo>
                                <a:pt x="0" y="3566625"/>
                              </a:lnTo>
                              <a:lnTo>
                                <a:pt x="6513035" y="3566625"/>
                              </a:lnTo>
                              <a:lnTo>
                                <a:pt x="7563431" y="1337484"/>
                              </a:lnTo>
                              <a:lnTo>
                                <a:pt x="7563431" y="0"/>
                              </a:lnTo>
                              <a:lnTo>
                                <a:pt x="0" y="0"/>
                              </a:lnTo>
                              <a:close/>
                            </a:path>
                          </a:pathLst>
                        </a:custGeom>
                        <a:blipFill dpi="0" rotWithShape="1">
                          <a:blip r:embed="rId24" cstate="print">
                            <a:extLst>
                              <a:ext uri="{28A0092B-C50C-407E-A947-70E740481C1C}">
                                <a14:useLocalDpi xmlns:a14="http://schemas.microsoft.com/office/drawing/2010/main" val="0"/>
                              </a:ext>
                            </a:extLst>
                          </a:blip>
                          <a:srcRect/>
                          <a:stretch>
                            <a:fillRect t="-19" b="-19"/>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A2B69" id="Cover_Portrait Photo 2A" o:spid="_x0000_s1026" alt="&quot;&quot;" style="position:absolute;margin-left:0;margin-top:175.5pt;width:595.55pt;height:281.2pt;z-index:-251658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30,3566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" path="m,l,3566625r6513035,l7563431,1337484,7563431,,,xe" stroked="f" strokeweight=".35264mm">
                <v:fill r:id="rId25" o:title="" recolor="t" rotate="t" type="frame"/>
                <v:stroke joinstyle="miter"/>
                <v:path arrowok="t" o:connecttype="custom" o:connectlocs="0,0;0,3571201;6513181,3571201;7563601,1339200;7563601,0;0,0" o:connectangles="0,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4" behindDoc="1" locked="1" layoutInCell="1" allowOverlap="1" wp14:anchorId="08861F1C" wp14:editId="1C642667">
                <wp:simplePos x="0" y="0"/>
                <wp:positionH relativeFrom="page">
                  <wp:posOffset>0</wp:posOffset>
                </wp:positionH>
                <wp:positionV relativeFrom="page">
                  <wp:align>bottom</wp:align>
                </wp:positionV>
                <wp:extent cx="5256000" cy="1346400"/>
                <wp:effectExtent l="0" t="0" r="1905" b="6350"/>
                <wp:wrapNone/>
                <wp:docPr id="39" name="Cover_Block">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56000" cy="1346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1F6D9" id="Cover_Block" o:spid="_x0000_s1026" alt="&quot;&quot;" style="position:absolute;margin-left:0;margin-top:0;width:413.85pt;height:106pt;z-index:-251658236;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" fillcolor="white [3212]" stroked="f" strokeweight="2pt">
                <w10:wrap anchorx="page" anchory="page"/>
                <w10:anchorlock/>
              </v:rect>
            </w:pict>
          </mc:Fallback>
        </mc:AlternateContent>
      </w:r>
      <w:r w:rsidR="00254F12" w:rsidRPr="004C1F02">
        <w:rPr>
          <w:noProof/>
        </w:rPr>
        <mc:AlternateContent>
          <mc:Choice Requires="wpc">
            <w:drawing>
              <wp:anchor distT="0" distB="0" distL="114300" distR="114300" simplePos="0" relativeHeight="251658245" behindDoc="0" locked="1" layoutInCell="1" allowOverlap="1" wp14:anchorId="4921FDDB" wp14:editId="38149C7E">
                <wp:simplePos x="0" y="0"/>
                <wp:positionH relativeFrom="page">
                  <wp:align>left</wp:align>
                </wp:positionH>
                <wp:positionV relativeFrom="page">
                  <wp:align>bottom</wp:align>
                </wp:positionV>
                <wp:extent cx="2275205" cy="899795"/>
                <wp:effectExtent l="0" t="0" r="10795"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385" y="125730"/>
                            <a:ext cx="1735200" cy="360000"/>
                          </a:xfrm>
                          <a:prstGeom prst="rect">
                            <a:avLst/>
                          </a:prstGeom>
                          <a:noFill/>
                          <a:ln w="6350">
                            <a:noFill/>
                          </a:ln>
                        </wps:spPr>
                        <wps:txbx>
                          <w:txbxContent>
                            <w:p w14:paraId="260C2695" w14:textId="4E1817F4" w:rsidR="00254F12" w:rsidRPr="00FA0BCA" w:rsidRDefault="00254F12" w:rsidP="00254F12">
                              <w:pPr>
                                <w:pStyle w:val="xWebCoverPage"/>
                              </w:pPr>
                              <w:hyperlink r:id="rId26" w:history="1">
                                <w:r w:rsidRPr="00FA0BCA">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921FDDB" id="Cover_Website" o:spid="_x0000_s1026" editas="canvas" alt="&quot;&quot;" style="position:absolute;margin-left:0;margin-top:0;width:179.15pt;height:70.85pt;z-index:251658245;visibility:hidden;mso-position-horizontal:left;mso-position-horizontal-relative:page;mso-position-vertical:bottom;mso-position-vertical-relative:page;mso-width-relative:margin;mso-height-relative:margin" coordsize="22752,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52;height:8997;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3;top:1257;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260C2695" w14:textId="4E1817F4" w:rsidR="00254F12" w:rsidRPr="00FA0BCA" w:rsidRDefault="00254F12" w:rsidP="00254F12">
                        <w:pPr>
                          <w:pStyle w:val="xWebCoverPage"/>
                        </w:pPr>
                        <w:hyperlink r:id="rId27" w:history="1">
                          <w:r w:rsidRPr="00FA0BCA">
                            <w:t>deeca.vic.gov.au</w:t>
                          </w:r>
                        </w:hyperlink>
                      </w:p>
                    </w:txbxContent>
                  </v:textbox>
                </v:shape>
                <w10:wrap anchorx="page" anchory="page"/>
                <w10:anchorlock/>
              </v:group>
            </w:pict>
          </mc:Fallback>
        </mc:AlternateContent>
      </w:r>
      <w:r w:rsidR="00254F12" w:rsidRPr="004C1F02">
        <w:rPr>
          <w:noProof/>
        </w:rPr>
        <w:drawing>
          <wp:anchor distT="0" distB="0" distL="114300" distR="114300" simplePos="0" relativeHeight="251658252" behindDoc="0" locked="1" layoutInCell="1" allowOverlap="1" wp14:anchorId="09C450C3" wp14:editId="25447FDD">
            <wp:simplePos x="0" y="0"/>
            <wp:positionH relativeFrom="page">
              <wp:posOffset>6515735</wp:posOffset>
            </wp:positionH>
            <wp:positionV relativeFrom="page">
              <wp:posOffset>7127875</wp:posOffset>
            </wp:positionV>
            <wp:extent cx="1058400" cy="2228400"/>
            <wp:effectExtent l="0" t="0" r="8890" b="635"/>
            <wp:wrapNone/>
            <wp:docPr id="9"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ver_Triangle_None" hidden="1">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1058400" cy="222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3" behindDoc="1" locked="1" layoutInCell="1" allowOverlap="1" wp14:anchorId="7EC7A77D" wp14:editId="4C715BD3">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4" behindDoc="1" locked="1" layoutInCell="1" allowOverlap="1" wp14:anchorId="33DC7968" wp14:editId="2C2A56C3">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5" behindDoc="1" locked="1" layoutInCell="1" allowOverlap="1" wp14:anchorId="6F4F315B" wp14:editId="4C256AF1">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6" behindDoc="1" locked="1" layoutInCell="1" allowOverlap="1" wp14:anchorId="52847531" wp14:editId="3E90CA3E">
            <wp:simplePos x="0" y="0"/>
            <wp:positionH relativeFrom="page">
              <wp:posOffset>5248275</wp:posOffset>
            </wp:positionH>
            <wp:positionV relativeFrom="page">
              <wp:posOffset>3562350</wp:posOffset>
            </wp:positionV>
            <wp:extent cx="2311200" cy="4896000"/>
            <wp:effectExtent l="0" t="0" r="0" b="0"/>
            <wp:wrapNone/>
            <wp:docPr id="2" name="Cover_Ribbon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2311200" cy="4896000"/>
                    </a:xfrm>
                    <a:prstGeom prst="rect">
                      <a:avLst/>
                    </a:prstGeom>
                  </pic:spPr>
                </pic:pic>
              </a:graphicData>
            </a:graphic>
            <wp14:sizeRelH relativeFrom="page">
              <wp14:pctWidth>0</wp14:pctWidth>
            </wp14:sizeRelH>
            <wp14:sizeRelV relativeFrom="page">
              <wp14:pctHeight>0</wp14:pctHeight>
            </wp14:sizeRelV>
          </wp:anchor>
        </w:drawing>
      </w:r>
      <w:r w:rsidR="00B8541F" w:rsidRPr="004C1F02">
        <w:rPr>
          <w:noProof/>
        </w:rPr>
        <mc:AlternateContent>
          <mc:Choice Requires="wps">
            <w:drawing>
              <wp:anchor distT="0" distB="0" distL="114300" distR="114300" simplePos="0" relativeHeight="251658240" behindDoc="1" locked="1" layoutInCell="1" allowOverlap="1" wp14:anchorId="53AB8683" wp14:editId="18D57FFE">
                <wp:simplePos x="0" y="0"/>
                <wp:positionH relativeFrom="page">
                  <wp:posOffset>0</wp:posOffset>
                </wp:positionH>
                <wp:positionV relativeFrom="page">
                  <wp:posOffset>2225040</wp:posOffset>
                </wp:positionV>
                <wp:extent cx="7563600" cy="7120800"/>
                <wp:effectExtent l="0" t="0" r="0" b="4445"/>
                <wp:wrapNone/>
                <wp:docPr id="17" name="Cover_Portrait Photo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blipFill dpi="0" rotWithShape="1">
                          <a:blip r:embed="rId36">
                            <a:extLst>
                              <a:ext uri="{28A0092B-C50C-407E-A947-70E740481C1C}">
                                <a14:useLocalDpi xmlns:a14="http://schemas.microsoft.com/office/drawing/2010/main" val="0"/>
                              </a:ext>
                            </a:extLst>
                          </a:blip>
                          <a:srcRect/>
                          <a:stretch>
                            <a:fillRect/>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CDA20" id="Cover_Portrait Photo 1" o:spid="_x0000_s1026" alt="&quot;&quot;" style="position:absolute;margin-left:0;margin-top:175.2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gEsAAAAAQACOEJJTQQmAAAAAAAOAAAAAAAAAAAA&#10;AD+A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EOAAAAABSZ2h0bG9uZwAA&#10;Ay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BOEJJTQQM&#10;AAAAACHuAAAAAQAAAHgAAACgAAABaAAA4QAAACHSABgAAf/Y/+0ADEFkb2JlX0NNAAH/7gAOQWRv&#10;YmUAZIAAAAAB/9sAhAAMCAgICQgMCQkMEQsKCxEVDwwMDxUYExMVExMYEQwMDAwMDBEMDAwMDAwM&#10;DAwMDAwMDAwMDAwMDAwMDAwMDAwMAQ0LCw0ODRAODhAUDg4OFBQODg4OFBEMDAwMDBERDAwMDAwM&#10;EQwMDAwMDAwMDAwMDAwMDAwMDAwMDAwMDAwMDAz/wAARCACgAHgDASIAAhEBAxEB/90ABAAI/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&#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" path="m,l,7131433r4832160,l7563408,1337144,7563408,,,xe" stroked="f" strokeweight=".35264mm">
                <v:fill r:id="rId37" o:title="" recolor="t" rotate="t" type="frame"/>
                <v:stroke joinstyle="miter"/>
                <v:path arrowok="t" o:connecttype="custom" o:connectlocs="0,0;0,7120801;4832283,7120801;7563600,1335150;7563600,0;0,0" o:connectangles="0,0,0,0,0,0"/>
                <w10:wrap anchorx="page" anchory="page"/>
                <w10:anchorlock/>
              </v:shape>
            </w:pict>
          </mc:Fallback>
        </mc:AlternateContent>
      </w:r>
    </w:p>
    <w:p w14:paraId="40656E65" w14:textId="77777777" w:rsidR="00254F12" w:rsidRPr="004C1F02" w:rsidRDefault="00254F12" w:rsidP="004C1F02">
      <w:pPr>
        <w:sectPr w:rsidR="00254F12" w:rsidRPr="004C1F02" w:rsidSect="00CD157B">
          <w:footerReference w:type="even" r:id="rId38"/>
          <w:footerReference w:type="default" r:id="rId39"/>
          <w:footerReference w:type="first" r:id="rId40"/>
          <w:type w:val="continuous"/>
          <w:pgSz w:w="11907" w:h="16839" w:code="9"/>
          <w:pgMar w:top="737" w:right="850" w:bottom="850" w:left="850" w:header="283" w:footer="283" w:gutter="0"/>
          <w:cols w:space="454"/>
          <w:noEndnote/>
          <w:titlePg/>
          <w:docGrid w:linePitch="360"/>
        </w:sectPr>
      </w:pPr>
    </w:p>
    <w:bookmarkEnd w:id="0"/>
    <w:p w14:paraId="5B9FF175" w14:textId="087002B4" w:rsidR="006614E4" w:rsidRPr="00576720" w:rsidRDefault="006614E4" w:rsidP="003055C4">
      <w:pPr>
        <w:pStyle w:val="NoSpacing"/>
      </w:pPr>
    </w:p>
    <w:p w14:paraId="21FF0466" w14:textId="77777777" w:rsidR="00073EF4" w:rsidRDefault="00073EF4" w:rsidP="003214C0">
      <w:pPr>
        <w:pStyle w:val="DisclaimerText"/>
        <w:framePr w:wrap="around"/>
      </w:pPr>
      <w:bookmarkStart w:id="1" w:name="_Hlk131848832"/>
      <w:r>
        <w:rPr>
          <w:noProof/>
        </w:rPr>
        <mc:AlternateContent>
          <mc:Choice Requires="wps">
            <w:drawing>
              <wp:inline distT="0" distB="0" distL="0" distR="0" wp14:anchorId="7466E519" wp14:editId="2A6FEFFC">
                <wp:extent cx="4512215" cy="1476000"/>
                <wp:effectExtent l="0" t="0" r="3175" b="0"/>
                <wp:docPr id="44"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319C4A8A"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53E46DF1"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D5AA045"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7466E519" id="Acknowledgement" o:spid="_x0000_s1029"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319C4A8A"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53E46DF1"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D5AA045"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A1582B">
        <w:rPr>
          <w:noProof/>
        </w:rPr>
        <w:t xml:space="preserve"> </w:t>
      </w:r>
      <w:r w:rsidR="00A1582B">
        <w:rPr>
          <w:noProof/>
        </w:rPr>
        <w:drawing>
          <wp:anchor distT="0" distB="0" distL="114300" distR="114300" simplePos="0" relativeHeight="251658248" behindDoc="1" locked="1" layoutInCell="1" allowOverlap="1" wp14:anchorId="235672C9" wp14:editId="467E5380">
            <wp:simplePos x="0" y="0"/>
            <wp:positionH relativeFrom="margin">
              <wp:align>right</wp:align>
            </wp:positionH>
            <wp:positionV relativeFrom="paragraph">
              <wp:posOffset>0</wp:posOffset>
            </wp:positionV>
            <wp:extent cx="2296800" cy="1476000"/>
            <wp:effectExtent l="0" t="0" r="8255" b="0"/>
            <wp:wrapNone/>
            <wp:docPr id="45"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4F58904D" w14:textId="2105E646" w:rsidR="006614E4" w:rsidRPr="006614E4" w:rsidRDefault="006614E4" w:rsidP="00A52913">
      <w:pPr>
        <w:pStyle w:val="DisclaimerTextLeft"/>
        <w:framePr w:wrap="around"/>
      </w:pPr>
      <w:r w:rsidRPr="00576720">
        <w:t>©</w:t>
      </w:r>
      <w:bookmarkStart w:id="2" w:name="_Copyright"/>
      <w:bookmarkEnd w:id="2"/>
      <w:r w:rsidRPr="00576720">
        <w:t xml:space="preserve"> The State </w:t>
      </w:r>
      <w:r w:rsidRPr="006614E4">
        <w:t xml:space="preserve">of Victoria Department of </w:t>
      </w:r>
      <w:r w:rsidR="002A4F2A">
        <w:t xml:space="preserve">Energy, </w:t>
      </w:r>
      <w:r w:rsidRPr="006614E4">
        <w:t>Environment</w:t>
      </w:r>
      <w:r w:rsidR="002A4F2A">
        <w:t xml:space="preserve"> a</w:t>
      </w:r>
      <w:r w:rsidRPr="006614E4">
        <w:t xml:space="preserve">nd </w:t>
      </w:r>
      <w:r w:rsidR="002A4F2A">
        <w:t xml:space="preserve">Climate </w:t>
      </w:r>
      <w:r w:rsidR="002A4F2A" w:rsidRPr="005174EA">
        <w:rPr>
          <w:color w:val="auto"/>
        </w:rPr>
        <w:t>Action</w:t>
      </w:r>
      <w:r w:rsidR="00557ED5" w:rsidRPr="005174EA">
        <w:rPr>
          <w:color w:val="auto"/>
        </w:rPr>
        <w:t xml:space="preserve"> </w:t>
      </w:r>
      <w:r w:rsidR="00581D42">
        <w:rPr>
          <w:color w:val="auto"/>
        </w:rPr>
        <w:t>September</w:t>
      </w:r>
      <w:r w:rsidR="00E37787" w:rsidRPr="005174EA">
        <w:rPr>
          <w:color w:val="auto"/>
        </w:rPr>
        <w:t xml:space="preserve"> </w:t>
      </w:r>
      <w:r w:rsidR="00557ED5" w:rsidRPr="005174EA">
        <w:rPr>
          <w:color w:val="auto"/>
        </w:rPr>
        <w:t>202</w:t>
      </w:r>
      <w:r w:rsidR="00E37787" w:rsidRPr="005174EA">
        <w:rPr>
          <w:color w:val="auto"/>
        </w:rPr>
        <w:t>6</w:t>
      </w:r>
    </w:p>
    <w:p w14:paraId="13A4AC3F" w14:textId="77777777" w:rsidR="00740ECE" w:rsidRPr="00C87F39" w:rsidRDefault="00740ECE" w:rsidP="00740ECE">
      <w:pPr>
        <w:pStyle w:val="DisclaimerTextLeftBold"/>
        <w:framePr w:wrap="around"/>
      </w:pPr>
      <w:bookmarkStart w:id="3" w:name="_CreativeCommonsMarker"/>
      <w:bookmarkStart w:id="4" w:name="_CreativeCommonsContent"/>
      <w:bookmarkEnd w:id="1"/>
      <w:bookmarkEnd w:id="3"/>
      <w:r w:rsidRPr="00C87F39">
        <w:t>Creative Commons</w:t>
      </w:r>
    </w:p>
    <w:p w14:paraId="2F70B14C" w14:textId="580D6448" w:rsidR="00740ECE" w:rsidRPr="00973D7E" w:rsidRDefault="00740ECE" w:rsidP="00740ECE">
      <w:pPr>
        <w:pStyle w:val="DisclaimerTextLeft"/>
        <w:framePr w:wrap="around"/>
        <w:rPr>
          <w:rFonts w:ascii="Arial Bold" w:hAnsi="Arial Bold"/>
        </w:rPr>
      </w:pPr>
      <w:r w:rsidRPr="00973D7E">
        <w:t xml:space="preserve">This work is licensed under a Creative Commons Attribution 4.0 International licence, visit the </w:t>
      </w:r>
      <w:hyperlink r:id="rId42" w:tooltip="Creative Commons website" w:history="1">
        <w:r w:rsidRPr="00973D7E">
          <w:rPr>
            <w:rStyle w:val="Hyperlink"/>
            <w:color w:val="232222" w:themeColor="text1"/>
          </w:rPr>
          <w:t>Creative Commons website</w:t>
        </w:r>
      </w:hyperlink>
      <w:r w:rsidRPr="00973D7E">
        <w:t xml:space="preserve"> (</w:t>
      </w:r>
      <w:hyperlink r:id="rId43" w:history="1">
        <w:r w:rsidRPr="00973D7E">
          <w:rPr>
            <w:rStyle w:val="Hyperlink"/>
            <w:color w:val="232222" w:themeColor="text1"/>
            <w:u w:val="none"/>
          </w:rPr>
          <w:t>http://creativecommons.org/licenses/by/4.0/</w:t>
        </w:r>
      </w:hyperlink>
      <w:r w:rsidRPr="00973D7E">
        <w:t>).</w:t>
      </w:r>
    </w:p>
    <w:p w14:paraId="114E843C" w14:textId="77777777" w:rsidR="00740ECE" w:rsidRPr="00973D7E" w:rsidRDefault="00740ECE" w:rsidP="00740ECE">
      <w:pPr>
        <w:pStyle w:val="DisclaimerTextLeft"/>
        <w:framePr w:wrap="around"/>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2FA1597B" w14:textId="77777777" w:rsidR="002C7582" w:rsidRDefault="002C7582" w:rsidP="00740ECE">
      <w:pPr>
        <w:pStyle w:val="DisclaimerTextRightBold"/>
        <w:framePr w:wrap="around"/>
        <w:rPr>
          <w:rFonts w:ascii="Arial" w:hAnsi="Arial"/>
          <w:b/>
          <w:bCs/>
          <w:color w:val="000000"/>
        </w:rPr>
      </w:pPr>
      <w:r w:rsidRPr="00AD69F4">
        <w:rPr>
          <w:rFonts w:ascii="Arial" w:hAnsi="Arial"/>
          <w:b/>
          <w:bCs/>
          <w:color w:val="000000"/>
        </w:rPr>
        <w:t>ISSN</w:t>
      </w:r>
      <w:r w:rsidRPr="00AD69F4">
        <w:rPr>
          <w:rStyle w:val="apple-converted-space"/>
          <w:rFonts w:ascii="Arial" w:hAnsi="Arial"/>
          <w:b/>
          <w:bCs/>
          <w:color w:val="000000"/>
        </w:rPr>
        <w:t> </w:t>
      </w:r>
      <w:r w:rsidRPr="00AD69F4">
        <w:rPr>
          <w:rFonts w:ascii="Arial" w:hAnsi="Arial"/>
          <w:color w:val="000000"/>
        </w:rPr>
        <w:t>2653-746X</w:t>
      </w:r>
      <w:r w:rsidRPr="00AD69F4">
        <w:rPr>
          <w:rStyle w:val="apple-converted-space"/>
          <w:rFonts w:ascii="Arial" w:hAnsi="Arial"/>
          <w:color w:val="000000"/>
        </w:rPr>
        <w:t> </w:t>
      </w:r>
      <w:r w:rsidRPr="00AD69F4">
        <w:rPr>
          <w:rFonts w:ascii="Arial" w:hAnsi="Arial"/>
          <w:b/>
          <w:bCs/>
          <w:color w:val="000000"/>
        </w:rPr>
        <w:t>- Online (pdf/word)</w:t>
      </w:r>
    </w:p>
    <w:p w14:paraId="32AED33E" w14:textId="1F2D8057" w:rsidR="00740ECE" w:rsidRPr="00C87F39" w:rsidRDefault="00740ECE" w:rsidP="00740ECE">
      <w:pPr>
        <w:pStyle w:val="DisclaimerTextRightBold"/>
        <w:framePr w:wrap="around"/>
      </w:pPr>
      <w:r w:rsidRPr="00C87F39">
        <w:t>Disclaimer</w:t>
      </w:r>
    </w:p>
    <w:p w14:paraId="77EAC703" w14:textId="77777777" w:rsidR="00740ECE" w:rsidRPr="006614E4" w:rsidRDefault="00740ECE" w:rsidP="000957C3">
      <w:pPr>
        <w:pStyle w:val="DisclaimerTextRight"/>
        <w:framePr w:wrap="around"/>
      </w:pPr>
      <w:r w:rsidRPr="006614E4">
        <w:t xml:space="preserve">This </w:t>
      </w:r>
      <w:r w:rsidRPr="00CB1C0B">
        <w:t>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6614E4">
        <w:t>.</w:t>
      </w:r>
    </w:p>
    <w:p w14:paraId="04E1C7F6" w14:textId="77777777" w:rsidR="00740ECE" w:rsidRPr="00F15EE0" w:rsidRDefault="00740ECE" w:rsidP="00E4201F">
      <w:pPr>
        <w:pStyle w:val="DisclaimerTextRightBold12pt"/>
        <w:framePr w:wrap="around"/>
      </w:pPr>
      <w:r w:rsidRPr="00F15EE0">
        <w:t>Accessibility</w:t>
      </w:r>
    </w:p>
    <w:p w14:paraId="64C0E43C" w14:textId="29175256" w:rsidR="00740ECE" w:rsidRPr="000B497E" w:rsidRDefault="00740ECE" w:rsidP="00740ECE">
      <w:pPr>
        <w:pStyle w:val="DisclaimerTextRight12pt"/>
        <w:framePr w:wrap="around"/>
      </w:pPr>
      <w:r w:rsidRPr="00CB1C0B">
        <w:t xml:space="preserve">To receive this document in an alternative format, phone the Customer </w:t>
      </w:r>
      <w:r w:rsidR="00557ED5">
        <w:t>Contact</w:t>
      </w:r>
      <w:r w:rsidRPr="00CB1C0B">
        <w:t xml:space="preserve"> Centre on 136 186, email </w:t>
      </w:r>
      <w:hyperlink r:id="rId44" w:history="1">
        <w:r w:rsidR="00557ED5" w:rsidRPr="00937A4D">
          <w:rPr>
            <w:rStyle w:val="Hyperlink"/>
            <w:szCs w:val="24"/>
          </w:rPr>
          <w:t>customer.service@deeca.vic.gov.au</w:t>
        </w:r>
      </w:hyperlink>
      <w:r w:rsidRPr="00CB1C0B">
        <w:t xml:space="preserve">, or contact National Relay Service on 133 677. Available at </w:t>
      </w:r>
      <w:r w:rsidR="00C46FE8">
        <w:t xml:space="preserve">the </w:t>
      </w:r>
      <w:r w:rsidR="00C46FE8" w:rsidRPr="00C46FE8">
        <w:rPr>
          <w:szCs w:val="24"/>
        </w:rPr>
        <w:t>Water website</w:t>
      </w:r>
      <w:r w:rsidRPr="00CB1C0B">
        <w:t xml:space="preserve"> (www.</w:t>
      </w:r>
      <w:r w:rsidR="00C46FE8">
        <w:t>water</w:t>
      </w:r>
      <w:r w:rsidRPr="00CB1C0B">
        <w:t>.vic.gov.au)</w:t>
      </w:r>
      <w:r w:rsidRPr="000B497E">
        <w:t>.</w:t>
      </w:r>
      <w:r>
        <w:t xml:space="preserve"> </w:t>
      </w:r>
      <w:bookmarkEnd w:id="4"/>
    </w:p>
    <w:p w14:paraId="5700B0A8" w14:textId="77777777" w:rsidR="00233D6B" w:rsidRDefault="00233D6B">
      <w:pPr>
        <w:sectPr w:rsidR="00233D6B" w:rsidSect="0055029B">
          <w:pgSz w:w="11907" w:h="16839" w:code="9"/>
          <w:pgMar w:top="737" w:right="1134" w:bottom="851" w:left="1134" w:header="284" w:footer="284" w:gutter="0"/>
          <w:cols w:space="454"/>
          <w:noEndnote/>
          <w:titlePg/>
          <w:docGrid w:linePitch="360"/>
        </w:sectPr>
      </w:pPr>
    </w:p>
    <w:p w14:paraId="5085F539" w14:textId="77777777" w:rsidR="00233D6B" w:rsidRPr="00F7242A" w:rsidRDefault="00233D6B" w:rsidP="00474212">
      <w:pPr>
        <w:pStyle w:val="TOCHeading"/>
      </w:pPr>
      <w:r w:rsidRPr="00474212">
        <w:lastRenderedPageBreak/>
        <w:t>Contents</w:t>
      </w:r>
      <w:bookmarkStart w:id="5" w:name="_TOCMarker"/>
      <w:bookmarkEnd w:id="5"/>
    </w:p>
    <w:bookmarkStart w:id="6" w:name="Here"/>
    <w:bookmarkEnd w:id="6"/>
    <w:p w14:paraId="5413AD61" w14:textId="6FE9CDC5" w:rsidR="00AD69F4" w:rsidRDefault="00EB2066">
      <w:pPr>
        <w:pStyle w:val="TOC1"/>
        <w:rPr>
          <w:rFonts w:eastAsiaTheme="minorEastAsia" w:cstheme="minorBidi"/>
          <w:b w:val="0"/>
          <w:color w:val="auto"/>
          <w:kern w:val="2"/>
          <w14:ligatures w14:val="standardContextual"/>
        </w:rPr>
      </w:pPr>
      <w:r>
        <w:rPr>
          <w:rFonts w:eastAsiaTheme="majorEastAsia"/>
          <w:b w:val="0"/>
        </w:rPr>
        <w:fldChar w:fldCharType="begin"/>
      </w:r>
      <w:r>
        <w:rPr>
          <w:rFonts w:eastAsiaTheme="majorEastAsia"/>
          <w:b w:val="0"/>
        </w:rPr>
        <w:instrText xml:space="preserve"> TOC \o "1-2" \h \z \u </w:instrText>
      </w:r>
      <w:r>
        <w:rPr>
          <w:rFonts w:eastAsiaTheme="majorEastAsia"/>
          <w:b w:val="0"/>
        </w:rPr>
        <w:fldChar w:fldCharType="separate"/>
      </w:r>
      <w:hyperlink w:anchor="_Toc240969900" w:history="1">
        <w:r w:rsidR="00AD69F4" w:rsidRPr="00BF6870">
          <w:rPr>
            <w:rStyle w:val="Hyperlink"/>
          </w:rPr>
          <w:t>Context</w:t>
        </w:r>
        <w:r w:rsidR="00AD69F4">
          <w:rPr>
            <w:webHidden/>
          </w:rPr>
          <w:tab/>
        </w:r>
        <w:r w:rsidR="00AD69F4">
          <w:rPr>
            <w:webHidden/>
          </w:rPr>
          <w:fldChar w:fldCharType="begin"/>
        </w:r>
        <w:r w:rsidR="00AD69F4">
          <w:rPr>
            <w:webHidden/>
          </w:rPr>
          <w:instrText xml:space="preserve"> PAGEREF _Toc240969900 \h </w:instrText>
        </w:r>
        <w:r w:rsidR="00AD69F4">
          <w:rPr>
            <w:webHidden/>
          </w:rPr>
        </w:r>
        <w:r w:rsidR="00AD69F4">
          <w:rPr>
            <w:webHidden/>
          </w:rPr>
          <w:fldChar w:fldCharType="separate"/>
        </w:r>
        <w:r w:rsidR="00AD69F4">
          <w:rPr>
            <w:webHidden/>
          </w:rPr>
          <w:t>2</w:t>
        </w:r>
        <w:r w:rsidR="00AD69F4">
          <w:rPr>
            <w:webHidden/>
          </w:rPr>
          <w:fldChar w:fldCharType="end"/>
        </w:r>
      </w:hyperlink>
    </w:p>
    <w:p w14:paraId="11EF5601" w14:textId="3493BC5A" w:rsidR="00AD69F4" w:rsidRDefault="00AD69F4">
      <w:pPr>
        <w:pStyle w:val="TOC1"/>
        <w:rPr>
          <w:rFonts w:eastAsiaTheme="minorEastAsia" w:cstheme="minorBidi"/>
          <w:b w:val="0"/>
          <w:color w:val="auto"/>
          <w:kern w:val="2"/>
          <w14:ligatures w14:val="standardContextual"/>
        </w:rPr>
      </w:pPr>
      <w:hyperlink w:anchor="_Toc240969901" w:history="1">
        <w:r w:rsidRPr="00BF6870">
          <w:rPr>
            <w:rStyle w:val="Hyperlink"/>
          </w:rPr>
          <w:t>Overview of progress in 2025</w:t>
        </w:r>
        <w:r>
          <w:rPr>
            <w:webHidden/>
          </w:rPr>
          <w:tab/>
        </w:r>
        <w:r>
          <w:rPr>
            <w:webHidden/>
          </w:rPr>
          <w:fldChar w:fldCharType="begin"/>
        </w:r>
        <w:r>
          <w:rPr>
            <w:webHidden/>
          </w:rPr>
          <w:instrText xml:space="preserve"> PAGEREF _Toc240969901 \h </w:instrText>
        </w:r>
        <w:r>
          <w:rPr>
            <w:webHidden/>
          </w:rPr>
        </w:r>
        <w:r>
          <w:rPr>
            <w:webHidden/>
          </w:rPr>
          <w:fldChar w:fldCharType="separate"/>
        </w:r>
        <w:r>
          <w:rPr>
            <w:webHidden/>
          </w:rPr>
          <w:t>3</w:t>
        </w:r>
        <w:r>
          <w:rPr>
            <w:webHidden/>
          </w:rPr>
          <w:fldChar w:fldCharType="end"/>
        </w:r>
      </w:hyperlink>
    </w:p>
    <w:p w14:paraId="25C33031" w14:textId="79FC368B" w:rsidR="00AD69F4" w:rsidRDefault="00AD69F4">
      <w:pPr>
        <w:pStyle w:val="TOC1"/>
        <w:rPr>
          <w:rFonts w:eastAsiaTheme="minorEastAsia" w:cstheme="minorBidi"/>
          <w:b w:val="0"/>
          <w:color w:val="auto"/>
          <w:kern w:val="2"/>
          <w14:ligatures w14:val="standardContextual"/>
        </w:rPr>
      </w:pPr>
      <w:hyperlink w:anchor="_Toc240969902" w:history="1">
        <w:r w:rsidRPr="00BF6870">
          <w:rPr>
            <w:rStyle w:val="Hyperlink"/>
          </w:rPr>
          <w:t>Looking ahead</w:t>
        </w:r>
        <w:r>
          <w:rPr>
            <w:webHidden/>
          </w:rPr>
          <w:tab/>
        </w:r>
        <w:r>
          <w:rPr>
            <w:webHidden/>
          </w:rPr>
          <w:fldChar w:fldCharType="begin"/>
        </w:r>
        <w:r>
          <w:rPr>
            <w:webHidden/>
          </w:rPr>
          <w:instrText xml:space="preserve"> PAGEREF _Toc240969902 \h </w:instrText>
        </w:r>
        <w:r>
          <w:rPr>
            <w:webHidden/>
          </w:rPr>
        </w:r>
        <w:r>
          <w:rPr>
            <w:webHidden/>
          </w:rPr>
          <w:fldChar w:fldCharType="separate"/>
        </w:r>
        <w:r>
          <w:rPr>
            <w:webHidden/>
          </w:rPr>
          <w:t>4</w:t>
        </w:r>
        <w:r>
          <w:rPr>
            <w:webHidden/>
          </w:rPr>
          <w:fldChar w:fldCharType="end"/>
        </w:r>
      </w:hyperlink>
    </w:p>
    <w:p w14:paraId="4C1C9ABF" w14:textId="3E4FEB7C" w:rsidR="00AD69F4" w:rsidRDefault="00AD69F4">
      <w:pPr>
        <w:pStyle w:val="TOC1"/>
        <w:rPr>
          <w:rFonts w:eastAsiaTheme="minorEastAsia" w:cstheme="minorBidi"/>
          <w:b w:val="0"/>
          <w:color w:val="auto"/>
          <w:kern w:val="2"/>
          <w14:ligatures w14:val="standardContextual"/>
        </w:rPr>
      </w:pPr>
      <w:hyperlink w:anchor="_Toc240969903" w:history="1">
        <w:r w:rsidRPr="00BF6870">
          <w:rPr>
            <w:rStyle w:val="Hyperlink"/>
          </w:rPr>
          <w:t>Action plan implementation case studies</w:t>
        </w:r>
        <w:r>
          <w:rPr>
            <w:webHidden/>
          </w:rPr>
          <w:tab/>
        </w:r>
        <w:r>
          <w:rPr>
            <w:webHidden/>
          </w:rPr>
          <w:fldChar w:fldCharType="begin"/>
        </w:r>
        <w:r>
          <w:rPr>
            <w:webHidden/>
          </w:rPr>
          <w:instrText xml:space="preserve"> PAGEREF _Toc240969903 \h </w:instrText>
        </w:r>
        <w:r>
          <w:rPr>
            <w:webHidden/>
          </w:rPr>
        </w:r>
        <w:r>
          <w:rPr>
            <w:webHidden/>
          </w:rPr>
          <w:fldChar w:fldCharType="separate"/>
        </w:r>
        <w:r>
          <w:rPr>
            <w:webHidden/>
          </w:rPr>
          <w:t>5</w:t>
        </w:r>
        <w:r>
          <w:rPr>
            <w:webHidden/>
          </w:rPr>
          <w:fldChar w:fldCharType="end"/>
        </w:r>
      </w:hyperlink>
    </w:p>
    <w:p w14:paraId="00696E27" w14:textId="62462DF9" w:rsidR="00AD69F4" w:rsidRDefault="00AD69F4">
      <w:pPr>
        <w:pStyle w:val="TOC2"/>
        <w:rPr>
          <w:rFonts w:eastAsiaTheme="minorEastAsia" w:cstheme="minorBidi"/>
          <w:color w:val="auto"/>
          <w:kern w:val="2"/>
          <w:sz w:val="24"/>
          <w:szCs w:val="24"/>
          <w14:ligatures w14:val="standardContextual"/>
        </w:rPr>
      </w:pPr>
      <w:hyperlink w:anchor="_Toc240969904" w:history="1">
        <w:r w:rsidRPr="00BF6870">
          <w:rPr>
            <w:rStyle w:val="Hyperlink"/>
          </w:rPr>
          <w:t>Strengthening planning protections for Waterways of the West</w:t>
        </w:r>
        <w:r>
          <w:rPr>
            <w:webHidden/>
          </w:rPr>
          <w:tab/>
        </w:r>
        <w:r>
          <w:rPr>
            <w:webHidden/>
          </w:rPr>
          <w:fldChar w:fldCharType="begin"/>
        </w:r>
        <w:r>
          <w:rPr>
            <w:webHidden/>
          </w:rPr>
          <w:instrText xml:space="preserve"> PAGEREF _Toc240969904 \h </w:instrText>
        </w:r>
        <w:r>
          <w:rPr>
            <w:webHidden/>
          </w:rPr>
        </w:r>
        <w:r>
          <w:rPr>
            <w:webHidden/>
          </w:rPr>
          <w:fldChar w:fldCharType="separate"/>
        </w:r>
        <w:r>
          <w:rPr>
            <w:webHidden/>
          </w:rPr>
          <w:t>5</w:t>
        </w:r>
        <w:r>
          <w:rPr>
            <w:webHidden/>
          </w:rPr>
          <w:fldChar w:fldCharType="end"/>
        </w:r>
      </w:hyperlink>
    </w:p>
    <w:p w14:paraId="67B37CB2" w14:textId="79FF6ADB" w:rsidR="00AD69F4" w:rsidRDefault="00AD69F4">
      <w:pPr>
        <w:pStyle w:val="TOC2"/>
        <w:rPr>
          <w:rFonts w:eastAsiaTheme="minorEastAsia" w:cstheme="minorBidi"/>
          <w:color w:val="auto"/>
          <w:kern w:val="2"/>
          <w:sz w:val="24"/>
          <w:szCs w:val="24"/>
          <w14:ligatures w14:val="standardContextual"/>
        </w:rPr>
      </w:pPr>
      <w:hyperlink w:anchor="_Toc240969905" w:history="1">
        <w:r w:rsidRPr="00BF6870">
          <w:rPr>
            <w:rStyle w:val="Hyperlink"/>
          </w:rPr>
          <w:t>Community-led restoration along Kororoit Creek</w:t>
        </w:r>
        <w:r>
          <w:rPr>
            <w:webHidden/>
          </w:rPr>
          <w:tab/>
        </w:r>
        <w:r>
          <w:rPr>
            <w:webHidden/>
          </w:rPr>
          <w:fldChar w:fldCharType="begin"/>
        </w:r>
        <w:r>
          <w:rPr>
            <w:webHidden/>
          </w:rPr>
          <w:instrText xml:space="preserve"> PAGEREF _Toc240969905 \h </w:instrText>
        </w:r>
        <w:r>
          <w:rPr>
            <w:webHidden/>
          </w:rPr>
        </w:r>
        <w:r>
          <w:rPr>
            <w:webHidden/>
          </w:rPr>
          <w:fldChar w:fldCharType="separate"/>
        </w:r>
        <w:r>
          <w:rPr>
            <w:webHidden/>
          </w:rPr>
          <w:t>6</w:t>
        </w:r>
        <w:r>
          <w:rPr>
            <w:webHidden/>
          </w:rPr>
          <w:fldChar w:fldCharType="end"/>
        </w:r>
      </w:hyperlink>
    </w:p>
    <w:p w14:paraId="6BC3B126" w14:textId="37849E51" w:rsidR="00AD69F4" w:rsidRDefault="00AD69F4">
      <w:pPr>
        <w:pStyle w:val="TOC1"/>
        <w:rPr>
          <w:rFonts w:eastAsiaTheme="minorEastAsia" w:cstheme="minorBidi"/>
          <w:b w:val="0"/>
          <w:color w:val="auto"/>
          <w:kern w:val="2"/>
          <w14:ligatures w14:val="standardContextual"/>
        </w:rPr>
      </w:pPr>
      <w:hyperlink w:anchor="_Toc240969906" w:history="1">
        <w:r w:rsidRPr="00BF6870">
          <w:rPr>
            <w:rStyle w:val="Hyperlink"/>
          </w:rPr>
          <w:t>Action tracker</w:t>
        </w:r>
        <w:r>
          <w:rPr>
            <w:webHidden/>
          </w:rPr>
          <w:tab/>
        </w:r>
        <w:r>
          <w:rPr>
            <w:webHidden/>
          </w:rPr>
          <w:fldChar w:fldCharType="begin"/>
        </w:r>
        <w:r>
          <w:rPr>
            <w:webHidden/>
          </w:rPr>
          <w:instrText xml:space="preserve"> PAGEREF _Toc240969906 \h </w:instrText>
        </w:r>
        <w:r>
          <w:rPr>
            <w:webHidden/>
          </w:rPr>
        </w:r>
        <w:r>
          <w:rPr>
            <w:webHidden/>
          </w:rPr>
          <w:fldChar w:fldCharType="separate"/>
        </w:r>
        <w:r>
          <w:rPr>
            <w:webHidden/>
          </w:rPr>
          <w:t>7</w:t>
        </w:r>
        <w:r>
          <w:rPr>
            <w:webHidden/>
          </w:rPr>
          <w:fldChar w:fldCharType="end"/>
        </w:r>
      </w:hyperlink>
    </w:p>
    <w:p w14:paraId="57254EFD" w14:textId="4D6FEA07" w:rsidR="00376EF3" w:rsidRDefault="00EB2066" w:rsidP="00467E43">
      <w:pPr>
        <w:pStyle w:val="NoSpacing"/>
        <w:rPr>
          <w:rFonts w:eastAsiaTheme="majorEastAsia"/>
        </w:rPr>
      </w:pPr>
      <w:r>
        <w:rPr>
          <w:rFonts w:eastAsiaTheme="majorEastAsia" w:cs="Arial"/>
          <w:b/>
          <w:noProof/>
          <w:color w:val="201547" w:themeColor="text2"/>
          <w:sz w:val="24"/>
          <w:szCs w:val="24"/>
        </w:rPr>
        <w:fldChar w:fldCharType="end"/>
      </w:r>
    </w:p>
    <w:p w14:paraId="4D541F25" w14:textId="77777777" w:rsidR="00095E93" w:rsidRDefault="00095E93" w:rsidP="00977F6D">
      <w:pPr>
        <w:pStyle w:val="NoSpacing"/>
      </w:pPr>
    </w:p>
    <w:p w14:paraId="2F3BA31D" w14:textId="77777777" w:rsidR="00233D6B" w:rsidRDefault="00233D6B" w:rsidP="00254F12">
      <w:pPr>
        <w:sectPr w:rsidR="00233D6B" w:rsidSect="00CD157B">
          <w:pgSz w:w="11907" w:h="16839" w:code="9"/>
          <w:pgMar w:top="1134" w:right="1134" w:bottom="1134" w:left="1134" w:header="283" w:footer="283" w:gutter="0"/>
          <w:pgNumType w:start="1"/>
          <w:cols w:space="454"/>
          <w:noEndnote/>
          <w:docGrid w:linePitch="360"/>
        </w:sectPr>
      </w:pPr>
    </w:p>
    <w:p w14:paraId="62CA4D5D" w14:textId="2E1A83B1" w:rsidR="003311E4" w:rsidRPr="003B01D1" w:rsidRDefault="003311E4" w:rsidP="00814ED2">
      <w:pPr>
        <w:pStyle w:val="Heading1"/>
      </w:pPr>
      <w:bookmarkStart w:id="7" w:name="_Toc240969900"/>
      <w:r w:rsidRPr="003B01D1">
        <w:lastRenderedPageBreak/>
        <w:t>Context</w:t>
      </w:r>
      <w:bookmarkEnd w:id="7"/>
    </w:p>
    <w:p w14:paraId="1BF336E0" w14:textId="6818C046" w:rsidR="00557ED5" w:rsidRDefault="00557ED5" w:rsidP="00557ED5">
      <w:r w:rsidRPr="00357D86">
        <w:t xml:space="preserve">The Victorian Government released the </w:t>
      </w:r>
      <w:hyperlink r:id="rId45" w:history="1">
        <w:r w:rsidRPr="00357D86">
          <w:rPr>
            <w:rStyle w:val="Hyperlink"/>
          </w:rPr>
          <w:t>Waterways of the West Action Plan</w:t>
        </w:r>
      </w:hyperlink>
      <w:r w:rsidRPr="00357D86">
        <w:t xml:space="preserve"> in late 2021 to ensure Melbourne’s western waterways are healthy and thriving for future generations.</w:t>
      </w:r>
    </w:p>
    <w:p w14:paraId="36F35A66" w14:textId="78DD1749" w:rsidR="00992533" w:rsidRPr="00357D86" w:rsidRDefault="00992533" w:rsidP="00557ED5">
      <w:r>
        <w:t>The Waterways of the West Action Plan is a 5-year plan that identifies 9 directions and 40 actions</w:t>
      </w:r>
      <w:r w:rsidR="005D2E23">
        <w:t>.</w:t>
      </w:r>
      <w:r w:rsidR="00435139">
        <w:t xml:space="preserve"> </w:t>
      </w:r>
      <w:r w:rsidR="00435139" w:rsidRPr="00357D86">
        <w:t>Th</w:t>
      </w:r>
      <w:r w:rsidR="00435139">
        <w:t>is</w:t>
      </w:r>
      <w:r w:rsidR="00435139" w:rsidRPr="00357D86">
        <w:t xml:space="preserve"> </w:t>
      </w:r>
      <w:r w:rsidR="0065237B" w:rsidRPr="00357D86">
        <w:t xml:space="preserve">Waterways of the West Annual Report </w:t>
      </w:r>
      <w:r w:rsidR="00435139">
        <w:t>outlines some key highlights from 202</w:t>
      </w:r>
      <w:r w:rsidR="004E3628">
        <w:t>5</w:t>
      </w:r>
      <w:r w:rsidR="00435139">
        <w:t xml:space="preserve"> implementation and the status of actions and </w:t>
      </w:r>
      <w:r w:rsidR="00435139" w:rsidRPr="00357D86">
        <w:t>deliver</w:t>
      </w:r>
      <w:r w:rsidR="00435139">
        <w:t>s on</w:t>
      </w:r>
      <w:r w:rsidR="00435139" w:rsidRPr="00357D86">
        <w:t xml:space="preserve"> the Victorian Government’s commitment to update the community annually on implementation of the Action Plan.</w:t>
      </w:r>
    </w:p>
    <w:p w14:paraId="25E45FFA" w14:textId="7203C214" w:rsidR="00557ED5" w:rsidRDefault="00557ED5" w:rsidP="00557ED5">
      <w:r w:rsidRPr="00357D86">
        <w:t xml:space="preserve">The Bunurong, Wadawurrung and Wurundjeri Woi </w:t>
      </w:r>
      <w:r w:rsidR="00E94C93">
        <w:t>W</w:t>
      </w:r>
      <w:r w:rsidRPr="00357D86">
        <w:t xml:space="preserve">urrung peoples have cared for this Country and its integrated waterways for millennia. The Action Plan recognises the waterways of the west as living and integrated natural entities, and Traditional Owners as having a unique role </w:t>
      </w:r>
      <w:r w:rsidR="00894D2C">
        <w:t xml:space="preserve">as </w:t>
      </w:r>
      <w:r w:rsidR="00A66451">
        <w:t>a</w:t>
      </w:r>
      <w:r w:rsidRPr="00357D86">
        <w:t xml:space="preserve"> voice of the living entit</w:t>
      </w:r>
      <w:r w:rsidR="00894D2C">
        <w:t>ies</w:t>
      </w:r>
      <w:r w:rsidR="00A64A00">
        <w:t xml:space="preserve"> on their Country</w:t>
      </w:r>
      <w:r w:rsidRPr="00357D86">
        <w:t xml:space="preserve">. </w:t>
      </w:r>
    </w:p>
    <w:p w14:paraId="47231EB7" w14:textId="0B9DC8D3" w:rsidR="00B938BB" w:rsidRDefault="00B938BB" w:rsidP="00B938BB">
      <w:r w:rsidRPr="00357D86">
        <w:t xml:space="preserve">A new community-led approach, the Action Plan is guided by </w:t>
      </w:r>
      <w:r w:rsidR="7C46BF8A">
        <w:t>the</w:t>
      </w:r>
      <w:r w:rsidRPr="00357D86">
        <w:t xml:space="preserve"> 50-year </w:t>
      </w:r>
      <w:hyperlink r:id="rId46">
        <w:r w:rsidR="6C5AAF41" w:rsidRPr="5BC55C06">
          <w:rPr>
            <w:rStyle w:val="Hyperlink"/>
          </w:rPr>
          <w:t>Waterways of the West C</w:t>
        </w:r>
        <w:r w:rsidRPr="5BC55C06">
          <w:rPr>
            <w:rStyle w:val="Hyperlink"/>
          </w:rPr>
          <w:t xml:space="preserve">ommunity </w:t>
        </w:r>
        <w:r w:rsidR="06EC75B8" w:rsidRPr="5BC55C06">
          <w:rPr>
            <w:rStyle w:val="Hyperlink"/>
          </w:rPr>
          <w:t>V</w:t>
        </w:r>
        <w:r w:rsidRPr="5BC55C06">
          <w:rPr>
            <w:rStyle w:val="Hyperlink"/>
          </w:rPr>
          <w:t>ision</w:t>
        </w:r>
      </w:hyperlink>
      <w:r>
        <w:t>.</w:t>
      </w:r>
      <w:r w:rsidRPr="00357D86">
        <w:t xml:space="preserve"> The vision encourages agencies and community to walk together with the Traditional Owners of Melbourne’s West.</w:t>
      </w:r>
      <w:r w:rsidR="41DD8A07">
        <w:t xml:space="preserve"> </w:t>
      </w:r>
    </w:p>
    <w:p w14:paraId="4C37012C" w14:textId="0C12B5AA" w:rsidR="00397679" w:rsidRPr="00357D86" w:rsidRDefault="00397679" w:rsidP="00B938BB">
      <w:r w:rsidRPr="00357D86">
        <w:t xml:space="preserve">By bringing </w:t>
      </w:r>
      <w:r w:rsidR="00D979C2">
        <w:t xml:space="preserve">everyone </w:t>
      </w:r>
      <w:r w:rsidRPr="00357D86">
        <w:t>throughout the region</w:t>
      </w:r>
      <w:r w:rsidR="00D979C2">
        <w:t xml:space="preserve"> together</w:t>
      </w:r>
      <w:r w:rsidRPr="00357D86">
        <w:t xml:space="preserve">, we move closer to realising the </w:t>
      </w:r>
      <w:r w:rsidR="009A3555">
        <w:t>C</w:t>
      </w:r>
      <w:r w:rsidRPr="00357D86">
        <w:t xml:space="preserve">ommunity </w:t>
      </w:r>
      <w:r w:rsidR="009A3555">
        <w:t>V</w:t>
      </w:r>
      <w:r w:rsidRPr="00357D86">
        <w:t>ision and delivering the beneficial outcomes we are collectively seeking for the health of our waterways.</w:t>
      </w:r>
    </w:p>
    <w:p w14:paraId="26B0042A" w14:textId="77777777" w:rsidR="00F66835" w:rsidRPr="00FF3C80" w:rsidRDefault="00F66835" w:rsidP="00814ED2">
      <w:pPr>
        <w:pStyle w:val="IntroFeatureText"/>
        <w:spacing w:before="240"/>
      </w:pPr>
      <w:bookmarkStart w:id="8" w:name="_Toc153455884"/>
      <w:r>
        <w:t xml:space="preserve">How the 5-year Action Plan builds on the vision for the </w:t>
      </w:r>
      <w:r w:rsidRPr="00814ED2">
        <w:t>Waterways of the West</w:t>
      </w:r>
    </w:p>
    <w:p w14:paraId="499C75F5" w14:textId="77777777" w:rsidR="00F66835" w:rsidRDefault="00F66835" w:rsidP="00814ED2">
      <w:pPr>
        <w:pStyle w:val="BodyText"/>
        <w:keepNext/>
        <w:spacing w:before="240" w:after="240"/>
      </w:pPr>
      <w:r>
        <w:rPr>
          <w:noProof/>
        </w:rPr>
        <w:drawing>
          <wp:inline distT="0" distB="0" distL="0" distR="0" wp14:anchorId="6EA3D1FD" wp14:editId="77E572FC">
            <wp:extent cx="4847312" cy="3987928"/>
            <wp:effectExtent l="0" t="0" r="635" b="3810"/>
            <wp:docPr id="158641100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847312" cy="3987928"/>
                    </a:xfrm>
                    <a:prstGeom prst="rect">
                      <a:avLst/>
                    </a:prstGeom>
                  </pic:spPr>
                </pic:pic>
              </a:graphicData>
            </a:graphic>
          </wp:inline>
        </w:drawing>
      </w:r>
    </w:p>
    <w:p w14:paraId="12660269" w14:textId="3F16939C" w:rsidR="00F66835" w:rsidRDefault="00F66835" w:rsidP="00814ED2">
      <w:pPr>
        <w:pStyle w:val="Caption"/>
        <w:spacing w:after="240"/>
      </w:pPr>
      <w:r>
        <w:t xml:space="preserve">Figure </w:t>
      </w:r>
      <w:r>
        <w:fldChar w:fldCharType="begin"/>
      </w:r>
      <w:r>
        <w:instrText>SEQ Figure \* ARABIC</w:instrText>
      </w:r>
      <w:r>
        <w:fldChar w:fldCharType="separate"/>
      </w:r>
      <w:r w:rsidR="00FF0511">
        <w:rPr>
          <w:noProof/>
        </w:rPr>
        <w:t>1</w:t>
      </w:r>
      <w:r>
        <w:fldChar w:fldCharType="end"/>
      </w:r>
      <w:r>
        <w:t xml:space="preserve">: </w:t>
      </w:r>
      <w:r w:rsidRPr="00AC640A">
        <w:rPr>
          <w:rFonts w:cstheme="minorHAnsi"/>
          <w:color w:val="000000"/>
        </w:rPr>
        <w:t>Waterways of the West</w:t>
      </w:r>
      <w:r>
        <w:t xml:space="preserve"> implementation framework</w:t>
      </w:r>
    </w:p>
    <w:p w14:paraId="6E7737C7" w14:textId="1D0B4B4A" w:rsidR="00F66835" w:rsidRDefault="00F66835" w:rsidP="00814ED2">
      <w:r>
        <w:br w:type="page"/>
      </w:r>
    </w:p>
    <w:p w14:paraId="17043E1F" w14:textId="5F2CB98F" w:rsidR="005F7CFB" w:rsidRPr="003B01D1" w:rsidRDefault="00105B41" w:rsidP="003B01D1">
      <w:pPr>
        <w:pStyle w:val="Heading1"/>
      </w:pPr>
      <w:bookmarkStart w:id="9" w:name="_Toc240969901"/>
      <w:bookmarkStart w:id="10" w:name="_Toc200724179"/>
      <w:bookmarkStart w:id="11" w:name="_Toc200724258"/>
      <w:r w:rsidRPr="003B01D1">
        <w:lastRenderedPageBreak/>
        <w:t>Overview</w:t>
      </w:r>
      <w:r w:rsidR="00247292" w:rsidRPr="003B01D1">
        <w:t xml:space="preserve"> </w:t>
      </w:r>
      <w:r w:rsidR="00247292" w:rsidRPr="003B01D1" w:rsidDel="005A33D5">
        <w:t xml:space="preserve">of </w:t>
      </w:r>
      <w:r w:rsidRPr="003B01D1">
        <w:t>p</w:t>
      </w:r>
      <w:r w:rsidR="005A33D5" w:rsidRPr="003B01D1">
        <w:t xml:space="preserve">rogress </w:t>
      </w:r>
      <w:r w:rsidRPr="003B01D1">
        <w:t>in</w:t>
      </w:r>
      <w:r w:rsidR="00247292" w:rsidRPr="003B01D1">
        <w:t xml:space="preserve"> 202</w:t>
      </w:r>
      <w:r w:rsidR="004E3628">
        <w:t>5</w:t>
      </w:r>
      <w:bookmarkEnd w:id="9"/>
    </w:p>
    <w:p w14:paraId="5666066C" w14:textId="2A9E3861" w:rsidR="00560EF8" w:rsidRPr="000909C1" w:rsidRDefault="00F47EAF" w:rsidP="001D22CB">
      <w:r>
        <w:t>H</w:t>
      </w:r>
      <w:r w:rsidR="005A33D5">
        <w:t xml:space="preserve">ighlights </w:t>
      </w:r>
      <w:r w:rsidR="00247292">
        <w:t>of 202</w:t>
      </w:r>
      <w:r w:rsidR="004E3628">
        <w:t>5</w:t>
      </w:r>
      <w:r w:rsidR="00247292">
        <w:t xml:space="preserve"> include:</w:t>
      </w:r>
    </w:p>
    <w:p w14:paraId="5C031805" w14:textId="0010F708" w:rsidR="383559DF" w:rsidRDefault="383559DF" w:rsidP="324DB275">
      <w:pPr>
        <w:pStyle w:val="ListBullet"/>
        <w:numPr>
          <w:ilvl w:val="0"/>
          <w:numId w:val="28"/>
        </w:numPr>
        <w:rPr>
          <w:rFonts w:cstheme="minorBidi"/>
        </w:rPr>
      </w:pPr>
      <w:r w:rsidRPr="324DB275">
        <w:rPr>
          <w:rFonts w:cstheme="minorBidi"/>
        </w:rPr>
        <w:t>In late 2025 the Government approved Planning Scheme Amendment VC278 which put in place planning controls to protect Skeleton, Stony and Jacksons Creeks (among other waterways), and made existing planning controls for Waterways of the West permanent. See Actions 3.4 &amp; 3.5.</w:t>
      </w:r>
    </w:p>
    <w:p w14:paraId="4E9F2DDF" w14:textId="6D8BA67D" w:rsidR="001A3645" w:rsidRPr="00CB68AE" w:rsidRDefault="00553D34" w:rsidP="00C124F4">
      <w:pPr>
        <w:pStyle w:val="ListBullet"/>
        <w:numPr>
          <w:ilvl w:val="0"/>
          <w:numId w:val="28"/>
        </w:numPr>
      </w:pPr>
      <w:r w:rsidRPr="00770F65">
        <w:t xml:space="preserve">During </w:t>
      </w:r>
      <w:r w:rsidR="001A3645" w:rsidRPr="00770F65">
        <w:t>2025 </w:t>
      </w:r>
      <w:r w:rsidRPr="00770F65">
        <w:t xml:space="preserve">DEECA undertook engagement with </w:t>
      </w:r>
      <w:r w:rsidR="001A3645" w:rsidRPr="00770F65">
        <w:t xml:space="preserve">Traditional Owner </w:t>
      </w:r>
      <w:r w:rsidRPr="00770F65">
        <w:t>groups across Victoria</w:t>
      </w:r>
      <w:r w:rsidR="00434C09" w:rsidRPr="00770F65">
        <w:t xml:space="preserve"> on Outcome 1 of Water is Life, Traditional Owner Access to Water Roadmap</w:t>
      </w:r>
      <w:r w:rsidRPr="00770F65">
        <w:t xml:space="preserve">, </w:t>
      </w:r>
      <w:r w:rsidR="00AB339E" w:rsidRPr="00770F65">
        <w:t>seeking input into the development of a law proposal to recognise all Victorian water</w:t>
      </w:r>
      <w:r w:rsidR="00EE52E7" w:rsidRPr="00770F65">
        <w:t>w</w:t>
      </w:r>
      <w:r w:rsidR="00AB339E" w:rsidRPr="00770F65">
        <w:t>ays as living</w:t>
      </w:r>
      <w:r w:rsidR="00C96469" w:rsidRPr="00770F65">
        <w:t xml:space="preserve">. </w:t>
      </w:r>
      <w:r w:rsidR="001A3645" w:rsidRPr="00770F65">
        <w:t>A 'What We Heard' Report summarising the findings of the engagement was provided to participating Traditional Owner groups in December 2025.</w:t>
      </w:r>
      <w:r w:rsidR="001A3645" w:rsidRPr="00CB68AE">
        <w:t> </w:t>
      </w:r>
    </w:p>
    <w:p w14:paraId="12694001" w14:textId="65216EA9" w:rsidR="00C124F4" w:rsidRDefault="00C124F4" w:rsidP="00C124F4">
      <w:pPr>
        <w:pStyle w:val="ListBullet"/>
        <w:numPr>
          <w:ilvl w:val="0"/>
          <w:numId w:val="28"/>
        </w:numPr>
      </w:pPr>
      <w:r>
        <w:t>City of Wyndham completed the Davis Creek feasibility study. The study, funded by DEECA, gathered information and assessed the feasibility of a new pedestrian bridge, river access, and improved local play at the Davis Creek and Wirribi Yaluk/Werribee River confluence in Tarneit. The location was identified as a priority due to its proximity with the future Werribee Township Regional Park. This will be an ongoing project driven by the Lower Werribee Waterway Amenity Action Plan.</w:t>
      </w:r>
    </w:p>
    <w:p w14:paraId="4A4FD9A8" w14:textId="494F298E" w:rsidR="00C124F4" w:rsidRDefault="00C124F4" w:rsidP="00C124F4">
      <w:pPr>
        <w:pStyle w:val="ListBullet"/>
        <w:numPr>
          <w:ilvl w:val="0"/>
          <w:numId w:val="28"/>
        </w:numPr>
        <w:rPr>
          <w:kern w:val="2"/>
          <w14:ligatures w14:val="standardContextual"/>
        </w:rPr>
      </w:pPr>
      <w:r>
        <w:t>Melbourne Water, funded by DEECA, is working to develop a new waterway collaboration, and Strategic Plan for the Maribyrnong River, its tributaries and catchment. This work drives co-delivery of outcomes for the Maribyrnong as guided by the 50-year Community Vision for the Waterways of the West, as well as supporting key actions and outcomes under the Healthy Waterways and Port Phillip and Western Port</w:t>
      </w:r>
      <w:r w:rsidR="00D875D1">
        <w:t xml:space="preserve"> </w:t>
      </w:r>
      <w:r>
        <w:t>Regional</w:t>
      </w:r>
      <w:r w:rsidR="00D875D1">
        <w:t xml:space="preserve"> </w:t>
      </w:r>
      <w:r>
        <w:t>Catchment Strategies. Gaining the self-determined participation of Traditional</w:t>
      </w:r>
      <w:r w:rsidR="00D875D1">
        <w:t xml:space="preserve"> </w:t>
      </w:r>
      <w:r>
        <w:t>Owners</w:t>
      </w:r>
      <w:r w:rsidR="00D875D1">
        <w:t xml:space="preserve"> </w:t>
      </w:r>
      <w:r>
        <w:t>Wurundjeri</w:t>
      </w:r>
      <w:r w:rsidR="00D875D1">
        <w:t xml:space="preserve"> </w:t>
      </w:r>
      <w:r>
        <w:t>Woi-wurrung Cultural Heritage Aboriginal Corporation and buy-in from the catchment’s community</w:t>
      </w:r>
      <w:r w:rsidR="00EB2000">
        <w:t xml:space="preserve"> </w:t>
      </w:r>
      <w:r>
        <w:t>and agency stakeholders has been a focus of the initial stages of implementation. See </w:t>
      </w:r>
      <w:r w:rsidRPr="324DB275">
        <w:rPr>
          <w:i/>
          <w:iCs/>
        </w:rPr>
        <w:t>Directions 2, 4, and 8</w:t>
      </w:r>
      <w:r>
        <w:t>.</w:t>
      </w:r>
    </w:p>
    <w:p w14:paraId="74EC81AA" w14:textId="54D34E1E" w:rsidR="00E276FD" w:rsidRDefault="3F1AD093" w:rsidP="5BDCB520">
      <w:pPr>
        <w:pStyle w:val="ListBullet"/>
        <w:numPr>
          <w:ilvl w:val="0"/>
          <w:numId w:val="28"/>
        </w:numPr>
        <w:rPr>
          <w:rFonts w:cstheme="minorBidi"/>
          <w:i/>
          <w:iCs/>
        </w:rPr>
      </w:pPr>
      <w:r w:rsidRPr="5BDCB520">
        <w:rPr>
          <w:rFonts w:cstheme="minorBidi"/>
        </w:rPr>
        <w:t xml:space="preserve">The </w:t>
      </w:r>
      <w:hyperlink r:id="rId48">
        <w:r w:rsidRPr="5BDCB520">
          <w:rPr>
            <w:rStyle w:val="Hyperlink"/>
            <w:rFonts w:cstheme="minorBidi"/>
            <w:color w:val="auto"/>
          </w:rPr>
          <w:t xml:space="preserve">Adapt West </w:t>
        </w:r>
        <w:r w:rsidR="30EA840D" w:rsidRPr="5BDCB520">
          <w:rPr>
            <w:rStyle w:val="Hyperlink"/>
            <w:rFonts w:cstheme="minorBidi"/>
            <w:color w:val="auto"/>
          </w:rPr>
          <w:t>project</w:t>
        </w:r>
      </w:hyperlink>
      <w:r w:rsidR="30EA840D" w:rsidRPr="5BDCB520">
        <w:rPr>
          <w:rFonts w:cstheme="minorBidi"/>
        </w:rPr>
        <w:t xml:space="preserve"> completed and released </w:t>
      </w:r>
      <w:r w:rsidR="06979FEA" w:rsidRPr="5BDCB520">
        <w:rPr>
          <w:rFonts w:cstheme="minorBidi"/>
        </w:rPr>
        <w:t xml:space="preserve">a series of reports </w:t>
      </w:r>
      <w:r w:rsidR="00F6394C">
        <w:rPr>
          <w:rFonts w:cstheme="minorBidi"/>
        </w:rPr>
        <w:t>to</w:t>
      </w:r>
      <w:r w:rsidR="000563D7">
        <w:rPr>
          <w:rFonts w:cstheme="minorBidi"/>
        </w:rPr>
        <w:t xml:space="preserve"> </w:t>
      </w:r>
      <w:r w:rsidR="008F3F63" w:rsidRPr="008F3F63">
        <w:rPr>
          <w:rFonts w:cstheme="minorBidi"/>
        </w:rPr>
        <w:t>support project planning and delivery</w:t>
      </w:r>
      <w:r w:rsidR="06979FEA" w:rsidRPr="5BDCB520">
        <w:rPr>
          <w:rFonts w:cstheme="minorBidi"/>
        </w:rPr>
        <w:t xml:space="preserve">. </w:t>
      </w:r>
      <w:r w:rsidR="79B26AC7" w:rsidRPr="5BDCB520">
        <w:rPr>
          <w:rFonts w:cstheme="minorBidi"/>
        </w:rPr>
        <w:t>A</w:t>
      </w:r>
      <w:r w:rsidR="5A26CD3C" w:rsidRPr="5BDCB520">
        <w:rPr>
          <w:rFonts w:cstheme="minorBidi"/>
        </w:rPr>
        <w:t xml:space="preserve"> Stage 2 Summary </w:t>
      </w:r>
      <w:r w:rsidR="00F6394C">
        <w:rPr>
          <w:rFonts w:cstheme="minorBidi"/>
        </w:rPr>
        <w:t>R</w:t>
      </w:r>
      <w:r w:rsidR="5A26CD3C" w:rsidRPr="5BDCB520">
        <w:rPr>
          <w:rFonts w:cstheme="minorBidi"/>
        </w:rPr>
        <w:t xml:space="preserve">eport </w:t>
      </w:r>
      <w:r w:rsidR="043810D4" w:rsidRPr="5BDCB520">
        <w:rPr>
          <w:rFonts w:cstheme="minorBidi"/>
        </w:rPr>
        <w:t xml:space="preserve">highlighted </w:t>
      </w:r>
      <w:r w:rsidR="5A26CD3C" w:rsidRPr="5BDCB520">
        <w:rPr>
          <w:rFonts w:cstheme="minorBidi"/>
        </w:rPr>
        <w:t xml:space="preserve">outcomes from three studies </w:t>
      </w:r>
      <w:r w:rsidR="2868E691" w:rsidRPr="5BDCB520">
        <w:rPr>
          <w:rFonts w:cstheme="minorBidi"/>
        </w:rPr>
        <w:t xml:space="preserve">investigating the </w:t>
      </w:r>
      <w:r w:rsidR="5A26CD3C" w:rsidRPr="5BDCB520">
        <w:rPr>
          <w:rFonts w:cstheme="minorBidi"/>
        </w:rPr>
        <w:t>c</w:t>
      </w:r>
      <w:r w:rsidR="3FC30F88" w:rsidRPr="5BDCB520">
        <w:rPr>
          <w:rFonts w:cstheme="minorBidi"/>
        </w:rPr>
        <w:t xml:space="preserve">ommunity and </w:t>
      </w:r>
      <w:r w:rsidR="5A26CD3C" w:rsidRPr="5BDCB520">
        <w:rPr>
          <w:rFonts w:cstheme="minorBidi"/>
        </w:rPr>
        <w:t>s</w:t>
      </w:r>
      <w:r w:rsidR="3FC30F88" w:rsidRPr="5BDCB520">
        <w:rPr>
          <w:rFonts w:cstheme="minorBidi"/>
        </w:rPr>
        <w:t>ocial</w:t>
      </w:r>
      <w:r w:rsidR="1711AB02" w:rsidRPr="5BDCB520">
        <w:rPr>
          <w:rFonts w:cstheme="minorBidi"/>
        </w:rPr>
        <w:t xml:space="preserve">, </w:t>
      </w:r>
      <w:r w:rsidR="5A26CD3C" w:rsidRPr="5BDCB520">
        <w:rPr>
          <w:rFonts w:cstheme="minorBidi"/>
        </w:rPr>
        <w:t>e</w:t>
      </w:r>
      <w:r w:rsidR="1711AB02" w:rsidRPr="5BDCB520">
        <w:rPr>
          <w:rFonts w:cstheme="minorBidi"/>
        </w:rPr>
        <w:t>cological</w:t>
      </w:r>
      <w:r w:rsidR="5A26CD3C" w:rsidRPr="5BDCB520">
        <w:rPr>
          <w:rFonts w:cstheme="minorBidi"/>
        </w:rPr>
        <w:t>, and cultural</w:t>
      </w:r>
      <w:r w:rsidR="537BA61F" w:rsidRPr="5BDCB520">
        <w:rPr>
          <w:rFonts w:cstheme="minorBidi"/>
        </w:rPr>
        <w:t xml:space="preserve"> values</w:t>
      </w:r>
      <w:r w:rsidR="00937550">
        <w:rPr>
          <w:rFonts w:cstheme="minorBidi"/>
        </w:rPr>
        <w:t xml:space="preserve"> of </w:t>
      </w:r>
      <w:r w:rsidR="00C11EF4" w:rsidRPr="00C11EF4">
        <w:rPr>
          <w:rFonts w:cstheme="minorBidi"/>
        </w:rPr>
        <w:t>Port Phillip Bay</w:t>
      </w:r>
      <w:r w:rsidR="00B8011F">
        <w:rPr>
          <w:rFonts w:cstheme="minorBidi"/>
        </w:rPr>
        <w:t>’s</w:t>
      </w:r>
      <w:r w:rsidR="00C11EF4" w:rsidRPr="00C11EF4">
        <w:rPr>
          <w:rFonts w:cstheme="minorBidi"/>
        </w:rPr>
        <w:t xml:space="preserve"> western </w:t>
      </w:r>
      <w:r w:rsidR="00732BA3" w:rsidRPr="00C11EF4">
        <w:rPr>
          <w:rFonts w:cstheme="minorBidi"/>
        </w:rPr>
        <w:t>shoreline</w:t>
      </w:r>
      <w:r w:rsidR="00732BA3">
        <w:rPr>
          <w:rFonts w:cstheme="minorBidi"/>
        </w:rPr>
        <w:t>. It also</w:t>
      </w:r>
      <w:r w:rsidR="00B8011F">
        <w:rPr>
          <w:rFonts w:cstheme="minorBidi"/>
        </w:rPr>
        <w:t xml:space="preserve"> </w:t>
      </w:r>
      <w:r w:rsidR="084C0B00" w:rsidRPr="5BDCB520">
        <w:rPr>
          <w:rFonts w:cstheme="minorBidi"/>
        </w:rPr>
        <w:t>outlined</w:t>
      </w:r>
      <w:r w:rsidR="04DE1E5D" w:rsidRPr="5BDCB520">
        <w:rPr>
          <w:rFonts w:cstheme="minorBidi"/>
        </w:rPr>
        <w:t xml:space="preserve"> </w:t>
      </w:r>
      <w:r w:rsidR="58212A68" w:rsidRPr="5BDCB520">
        <w:rPr>
          <w:rFonts w:cstheme="minorBidi"/>
        </w:rPr>
        <w:t>the</w:t>
      </w:r>
      <w:r w:rsidR="00812D7B">
        <w:rPr>
          <w:rFonts w:cstheme="minorBidi"/>
        </w:rPr>
        <w:t xml:space="preserve"> project</w:t>
      </w:r>
      <w:r w:rsidR="00CE7239">
        <w:rPr>
          <w:rFonts w:cstheme="minorBidi"/>
        </w:rPr>
        <w:t>’</w:t>
      </w:r>
      <w:r w:rsidR="00812D7B">
        <w:rPr>
          <w:rFonts w:cstheme="minorBidi"/>
        </w:rPr>
        <w:t xml:space="preserve">s </w:t>
      </w:r>
      <w:r w:rsidR="5CA2DD93" w:rsidRPr="5BDCB520">
        <w:rPr>
          <w:rFonts w:cstheme="minorBidi"/>
        </w:rPr>
        <w:t xml:space="preserve">key </w:t>
      </w:r>
      <w:r w:rsidR="04DE1E5D" w:rsidRPr="5BDCB520">
        <w:rPr>
          <w:rFonts w:cstheme="minorBidi"/>
        </w:rPr>
        <w:t>adaption objectives and strate</w:t>
      </w:r>
      <w:r w:rsidR="31E43D8D" w:rsidRPr="5BDCB520">
        <w:rPr>
          <w:rFonts w:cstheme="minorBidi"/>
        </w:rPr>
        <w:t xml:space="preserve">gic vision. </w:t>
      </w:r>
      <w:r w:rsidR="6995796C" w:rsidRPr="5BDCB520">
        <w:rPr>
          <w:rFonts w:cstheme="minorBidi"/>
        </w:rPr>
        <w:t xml:space="preserve">An assessment of coastal hazard exposure (Stage 3) was also completed with </w:t>
      </w:r>
      <w:r w:rsidR="46AB3FF5" w:rsidRPr="5BDCB520">
        <w:rPr>
          <w:rFonts w:cstheme="minorBidi"/>
        </w:rPr>
        <w:t xml:space="preserve">a summary of the work </w:t>
      </w:r>
      <w:r w:rsidR="79B26AC7" w:rsidRPr="5BDCB520">
        <w:rPr>
          <w:rFonts w:cstheme="minorBidi"/>
        </w:rPr>
        <w:t>published.</w:t>
      </w:r>
      <w:r w:rsidR="1887C1AB" w:rsidRPr="5BDCB520">
        <w:rPr>
          <w:rFonts w:cstheme="minorBidi"/>
        </w:rPr>
        <w:t xml:space="preserve"> </w:t>
      </w:r>
      <w:r w:rsidR="1887C1AB" w:rsidRPr="5BDCB520">
        <w:rPr>
          <w:rFonts w:cstheme="minorBidi"/>
          <w:i/>
          <w:iCs/>
        </w:rPr>
        <w:t>See Action 5.3.</w:t>
      </w:r>
    </w:p>
    <w:p w14:paraId="4E1E2410" w14:textId="77777777" w:rsidR="00C124F4" w:rsidRPr="00C124F4" w:rsidRDefault="00C124F4" w:rsidP="00C124F4">
      <w:pPr>
        <w:pStyle w:val="ListBullet"/>
        <w:numPr>
          <w:ilvl w:val="0"/>
          <w:numId w:val="28"/>
        </w:numPr>
        <w:rPr>
          <w:rFonts w:cstheme="minorBidi"/>
          <w:i/>
          <w:iCs/>
        </w:rPr>
      </w:pPr>
      <w:r>
        <w:t xml:space="preserve">Work started on a new pollution prevention program that focuses on industrial areas in the Maribyrnong catchment. The program will strengthen pollution monitoring, grow analytical capacity and support businesses to manage their environmental risk. It will also support aligned communication to businesses and the community about the importance of protecting the Waterways of the West from pollution. </w:t>
      </w:r>
      <w:r>
        <w:rPr>
          <w:i/>
          <w:iCs/>
        </w:rPr>
        <w:t>See Action 7.2</w:t>
      </w:r>
    </w:p>
    <w:p w14:paraId="4B8B3C65" w14:textId="19E4FB0B" w:rsidR="00213881" w:rsidRDefault="00213881" w:rsidP="00213881">
      <w:r>
        <w:t xml:space="preserve">For more detailed information on delivery of actions in the Waterways of the West Action Plan, please see the </w:t>
      </w:r>
      <w:hyperlink w:anchor="_Action_tracker" w:history="1">
        <w:r w:rsidR="003B01D1" w:rsidRPr="00F17263">
          <w:rPr>
            <w:rStyle w:val="Hyperlink"/>
          </w:rPr>
          <w:t>Action tracker</w:t>
        </w:r>
      </w:hyperlink>
      <w:r w:rsidR="003B01D1">
        <w:t xml:space="preserve"> section of the report</w:t>
      </w:r>
      <w:r>
        <w:t xml:space="preserve">. </w:t>
      </w:r>
    </w:p>
    <w:p w14:paraId="6E64B3E9" w14:textId="77777777" w:rsidR="00907ABE" w:rsidRDefault="00907ABE" w:rsidP="00907ABE">
      <w:pPr>
        <w:pStyle w:val="ListNumber"/>
        <w:tabs>
          <w:tab w:val="clear" w:pos="360"/>
        </w:tabs>
        <w:ind w:left="340" w:hanging="340"/>
      </w:pPr>
    </w:p>
    <w:p w14:paraId="2F3370EE" w14:textId="07FDCB62" w:rsidR="00057EB7" w:rsidRDefault="00057EB7" w:rsidP="00814ED2">
      <w:pPr>
        <w:pStyle w:val="Caption"/>
      </w:pPr>
      <w:r>
        <w:t xml:space="preserve">Table </w:t>
      </w:r>
      <w:r>
        <w:fldChar w:fldCharType="begin"/>
      </w:r>
      <w:r>
        <w:instrText>SEQ Table \* ARABIC</w:instrText>
      </w:r>
      <w:r>
        <w:fldChar w:fldCharType="separate"/>
      </w:r>
      <w:r w:rsidR="00FF0511">
        <w:rPr>
          <w:noProof/>
        </w:rPr>
        <w:t>1</w:t>
      </w:r>
      <w:r>
        <w:fldChar w:fldCharType="end"/>
      </w:r>
      <w:r>
        <w:t>: Status of actions across Action Plan directions</w:t>
      </w: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4379"/>
        <w:gridCol w:w="1011"/>
        <w:gridCol w:w="1202"/>
        <w:gridCol w:w="1014"/>
        <w:gridCol w:w="1017"/>
        <w:gridCol w:w="1016"/>
      </w:tblGrid>
      <w:tr w:rsidR="00912B32" w14:paraId="1B2C1EEF" w14:textId="77777777" w:rsidTr="00814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36490D6" w14:textId="3C062BC5" w:rsidR="00260EC4" w:rsidRPr="00814ED2" w:rsidRDefault="00ED5B5C" w:rsidP="00814ED2">
            <w:pPr>
              <w:pStyle w:val="ListNumber"/>
              <w:tabs>
                <w:tab w:val="clear" w:pos="360"/>
              </w:tabs>
              <w:spacing w:before="0" w:after="0"/>
              <w:ind w:left="0" w:firstLine="0"/>
              <w:rPr>
                <w:b/>
                <w:bCs/>
                <w:sz w:val="19"/>
                <w:szCs w:val="19"/>
              </w:rPr>
            </w:pPr>
            <w:r w:rsidRPr="00814ED2">
              <w:rPr>
                <w:b/>
                <w:bCs/>
                <w:sz w:val="19"/>
                <w:szCs w:val="19"/>
              </w:rPr>
              <w:t>Direction</w:t>
            </w:r>
          </w:p>
        </w:tc>
        <w:tc>
          <w:tcPr>
            <w:tcW w:w="1020" w:type="dxa"/>
          </w:tcPr>
          <w:p w14:paraId="041529FA" w14:textId="2824BDD0" w:rsidR="00260EC4" w:rsidRPr="00814ED2" w:rsidRDefault="00ED5B5C" w:rsidP="00814ED2">
            <w:pPr>
              <w:pStyle w:val="ListNumber"/>
              <w:tabs>
                <w:tab w:val="clear" w:pos="360"/>
              </w:tabs>
              <w:spacing w:before="0" w:after="0"/>
              <w:ind w:left="0" w:firstLine="0"/>
              <w:jc w:val="center"/>
              <w:cnfStyle w:val="100000000000" w:firstRow="1" w:lastRow="0" w:firstColumn="0" w:lastColumn="0" w:oddVBand="0" w:evenVBand="0" w:oddHBand="0" w:evenHBand="0" w:firstRowFirstColumn="0" w:firstRowLastColumn="0" w:lastRowFirstColumn="0" w:lastRowLastColumn="0"/>
              <w:rPr>
                <w:b/>
                <w:bCs/>
                <w:sz w:val="19"/>
                <w:szCs w:val="19"/>
              </w:rPr>
            </w:pPr>
            <w:r w:rsidRPr="00814ED2">
              <w:rPr>
                <w:b/>
                <w:bCs/>
                <w:sz w:val="19"/>
                <w:szCs w:val="19"/>
              </w:rPr>
              <w:t>Number of actions</w:t>
            </w:r>
          </w:p>
        </w:tc>
        <w:tc>
          <w:tcPr>
            <w:tcW w:w="1021" w:type="dxa"/>
          </w:tcPr>
          <w:p w14:paraId="3AF81331" w14:textId="57D0B5FA" w:rsidR="00260EC4" w:rsidRPr="00814ED2" w:rsidRDefault="00ED5B5C" w:rsidP="00814ED2">
            <w:pPr>
              <w:pStyle w:val="ListNumber"/>
              <w:tabs>
                <w:tab w:val="clear" w:pos="360"/>
              </w:tabs>
              <w:spacing w:before="0" w:after="0"/>
              <w:ind w:left="0" w:firstLine="0"/>
              <w:jc w:val="center"/>
              <w:cnfStyle w:val="100000000000" w:firstRow="1" w:lastRow="0" w:firstColumn="0" w:lastColumn="0" w:oddVBand="0" w:evenVBand="0" w:oddHBand="0" w:evenHBand="0" w:firstRowFirstColumn="0" w:firstRowLastColumn="0" w:lastRowFirstColumn="0" w:lastRowLastColumn="0"/>
              <w:rPr>
                <w:b/>
                <w:bCs/>
                <w:sz w:val="19"/>
                <w:szCs w:val="19"/>
              </w:rPr>
            </w:pPr>
            <w:r w:rsidRPr="00814ED2">
              <w:rPr>
                <w:b/>
                <w:bCs/>
                <w:sz w:val="19"/>
                <w:szCs w:val="19"/>
              </w:rPr>
              <w:t>Delivered</w:t>
            </w:r>
            <w:r w:rsidR="006A3926">
              <w:rPr>
                <w:b/>
                <w:bCs/>
                <w:sz w:val="19"/>
                <w:szCs w:val="19"/>
              </w:rPr>
              <w:t>/ Superseded</w:t>
            </w:r>
          </w:p>
        </w:tc>
        <w:tc>
          <w:tcPr>
            <w:tcW w:w="1020" w:type="dxa"/>
          </w:tcPr>
          <w:p w14:paraId="5A05218E" w14:textId="54CDB863" w:rsidR="00260EC4" w:rsidRPr="00814ED2" w:rsidRDefault="00ED5B5C" w:rsidP="00814ED2">
            <w:pPr>
              <w:pStyle w:val="ListNumber"/>
              <w:tabs>
                <w:tab w:val="clear" w:pos="360"/>
              </w:tabs>
              <w:spacing w:before="0" w:after="0"/>
              <w:ind w:left="0" w:firstLine="0"/>
              <w:jc w:val="center"/>
              <w:cnfStyle w:val="100000000000" w:firstRow="1" w:lastRow="0" w:firstColumn="0" w:lastColumn="0" w:oddVBand="0" w:evenVBand="0" w:oddHBand="0" w:evenHBand="0" w:firstRowFirstColumn="0" w:firstRowLastColumn="0" w:lastRowFirstColumn="0" w:lastRowLastColumn="0"/>
              <w:rPr>
                <w:b/>
                <w:bCs/>
                <w:sz w:val="19"/>
                <w:szCs w:val="19"/>
              </w:rPr>
            </w:pPr>
            <w:r w:rsidRPr="00814ED2">
              <w:rPr>
                <w:b/>
                <w:bCs/>
                <w:sz w:val="19"/>
                <w:szCs w:val="19"/>
              </w:rPr>
              <w:t>Ongoing</w:t>
            </w:r>
          </w:p>
        </w:tc>
        <w:tc>
          <w:tcPr>
            <w:tcW w:w="1021" w:type="dxa"/>
          </w:tcPr>
          <w:p w14:paraId="11E52DDD" w14:textId="2093A1BC" w:rsidR="00260EC4" w:rsidRPr="00814ED2" w:rsidRDefault="00ED5B5C" w:rsidP="00814ED2">
            <w:pPr>
              <w:pStyle w:val="ListNumber"/>
              <w:tabs>
                <w:tab w:val="clear" w:pos="360"/>
              </w:tabs>
              <w:spacing w:before="0" w:after="0"/>
              <w:ind w:left="0" w:firstLine="0"/>
              <w:jc w:val="center"/>
              <w:cnfStyle w:val="100000000000" w:firstRow="1" w:lastRow="0" w:firstColumn="0" w:lastColumn="0" w:oddVBand="0" w:evenVBand="0" w:oddHBand="0" w:evenHBand="0" w:firstRowFirstColumn="0" w:firstRowLastColumn="0" w:lastRowFirstColumn="0" w:lastRowLastColumn="0"/>
              <w:rPr>
                <w:b/>
                <w:bCs/>
                <w:sz w:val="19"/>
                <w:szCs w:val="19"/>
              </w:rPr>
            </w:pPr>
            <w:r w:rsidRPr="00814ED2">
              <w:rPr>
                <w:b/>
                <w:bCs/>
                <w:sz w:val="19"/>
                <w:szCs w:val="19"/>
              </w:rPr>
              <w:t>In progress</w:t>
            </w:r>
          </w:p>
        </w:tc>
        <w:tc>
          <w:tcPr>
            <w:tcW w:w="1021" w:type="dxa"/>
          </w:tcPr>
          <w:p w14:paraId="201D32A1" w14:textId="2F503400" w:rsidR="00260EC4" w:rsidRPr="00814ED2" w:rsidRDefault="00E763AE" w:rsidP="00814ED2">
            <w:pPr>
              <w:pStyle w:val="ListNumber"/>
              <w:tabs>
                <w:tab w:val="clear" w:pos="360"/>
              </w:tabs>
              <w:spacing w:before="0" w:after="0"/>
              <w:ind w:left="0" w:firstLine="0"/>
              <w:jc w:val="center"/>
              <w:cnfStyle w:val="100000000000" w:firstRow="1" w:lastRow="0" w:firstColumn="0" w:lastColumn="0" w:oddVBand="0" w:evenVBand="0" w:oddHBand="0" w:evenHBand="0" w:firstRowFirstColumn="0" w:firstRowLastColumn="0" w:lastRowFirstColumn="0" w:lastRowLastColumn="0"/>
              <w:rPr>
                <w:b/>
                <w:bCs/>
                <w:sz w:val="19"/>
                <w:szCs w:val="19"/>
              </w:rPr>
            </w:pPr>
            <w:r w:rsidRPr="00814ED2">
              <w:rPr>
                <w:b/>
                <w:bCs/>
                <w:sz w:val="19"/>
                <w:szCs w:val="19"/>
              </w:rPr>
              <w:t>Planning</w:t>
            </w:r>
          </w:p>
        </w:tc>
      </w:tr>
      <w:tr w:rsidR="00C373D1" w:rsidRPr="00DA03BD" w14:paraId="4980FAC9"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06AB8581" w14:textId="2E6601DF" w:rsidR="00E763AE" w:rsidRPr="00DA03BD" w:rsidRDefault="00E763AE" w:rsidP="00814ED2">
            <w:pPr>
              <w:pStyle w:val="ListNumber"/>
              <w:tabs>
                <w:tab w:val="clear" w:pos="360"/>
              </w:tabs>
              <w:spacing w:before="0" w:after="0"/>
              <w:ind w:left="0" w:firstLine="0"/>
              <w:rPr>
                <w:rFonts w:cstheme="minorHAnsi"/>
                <w:bCs/>
                <w:sz w:val="18"/>
                <w:szCs w:val="18"/>
              </w:rPr>
            </w:pPr>
            <w:r w:rsidRPr="00DA03BD">
              <w:rPr>
                <w:rFonts w:cstheme="minorHAnsi"/>
                <w:bCs/>
                <w:sz w:val="18"/>
                <w:szCs w:val="18"/>
              </w:rPr>
              <w:t xml:space="preserve">Direction 1: Recognise the Waterways of the West as living and integrated natural entities and the Traditional Owners as the ‘voice of these living entities’ </w:t>
            </w:r>
          </w:p>
        </w:tc>
        <w:tc>
          <w:tcPr>
            <w:tcW w:w="1020" w:type="dxa"/>
          </w:tcPr>
          <w:p w14:paraId="7D2D4EB2" w14:textId="7A3DCB7C" w:rsidR="00E763AE" w:rsidRPr="00DA03BD"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6</w:t>
            </w:r>
          </w:p>
        </w:tc>
        <w:tc>
          <w:tcPr>
            <w:tcW w:w="1021" w:type="dxa"/>
            <w:shd w:val="clear" w:color="auto" w:fill="E4F6CD" w:themeFill="accent2" w:themeFillTint="33"/>
          </w:tcPr>
          <w:p w14:paraId="4E3102A4" w14:textId="333250A8" w:rsidR="00E763AE" w:rsidRPr="00DA03BD" w:rsidRDefault="00297662"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w:t>
            </w:r>
          </w:p>
        </w:tc>
        <w:tc>
          <w:tcPr>
            <w:tcW w:w="1020" w:type="dxa"/>
            <w:shd w:val="clear" w:color="auto" w:fill="F4EFFF"/>
          </w:tcPr>
          <w:p w14:paraId="493F30B5" w14:textId="27F50F58" w:rsidR="00E763AE" w:rsidRPr="00DA03BD"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1</w:t>
            </w:r>
          </w:p>
        </w:tc>
        <w:tc>
          <w:tcPr>
            <w:tcW w:w="1021" w:type="dxa"/>
            <w:shd w:val="clear" w:color="auto" w:fill="FFF1B3"/>
          </w:tcPr>
          <w:p w14:paraId="183C7582" w14:textId="127BCDFC" w:rsidR="00E763AE" w:rsidRPr="00DA03BD"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c>
          <w:tcPr>
            <w:tcW w:w="1021" w:type="dxa"/>
            <w:shd w:val="clear" w:color="auto" w:fill="BBE1F3" w:themeFill="background2" w:themeFillShade="E6"/>
          </w:tcPr>
          <w:p w14:paraId="6274C953" w14:textId="21CB08E0" w:rsidR="00E763AE" w:rsidRPr="00DA03BD" w:rsidRDefault="00C61934"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0</w:t>
            </w:r>
          </w:p>
        </w:tc>
      </w:tr>
      <w:tr w:rsidR="00C373D1" w:rsidRPr="00DA03BD" w14:paraId="77791BBF"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3687DBCF" w14:textId="3D199C54" w:rsidR="00E763AE" w:rsidRPr="00DA03BD" w:rsidRDefault="00E763AE" w:rsidP="00814ED2">
            <w:pPr>
              <w:pStyle w:val="ListNumber"/>
              <w:tabs>
                <w:tab w:val="clear" w:pos="360"/>
              </w:tabs>
              <w:spacing w:before="0" w:after="0"/>
              <w:ind w:left="0" w:firstLine="0"/>
              <w:rPr>
                <w:rFonts w:cstheme="minorHAnsi"/>
                <w:bCs/>
                <w:sz w:val="18"/>
                <w:szCs w:val="18"/>
              </w:rPr>
            </w:pPr>
            <w:r w:rsidRPr="00DA03BD">
              <w:rPr>
                <w:rFonts w:cstheme="minorHAnsi"/>
                <w:bCs/>
                <w:sz w:val="18"/>
                <w:szCs w:val="18"/>
              </w:rPr>
              <w:t>Direction 2: Embed Traditional Owners’ values in planning and decision-making for waterways</w:t>
            </w:r>
          </w:p>
        </w:tc>
        <w:tc>
          <w:tcPr>
            <w:tcW w:w="1020" w:type="dxa"/>
          </w:tcPr>
          <w:p w14:paraId="15086F77" w14:textId="6F9DA90A" w:rsidR="00E763AE" w:rsidRPr="00DA03BD"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7</w:t>
            </w:r>
          </w:p>
        </w:tc>
        <w:tc>
          <w:tcPr>
            <w:tcW w:w="1021" w:type="dxa"/>
            <w:shd w:val="clear" w:color="auto" w:fill="E4F6CD" w:themeFill="accent2" w:themeFillTint="33"/>
          </w:tcPr>
          <w:p w14:paraId="7FA8E4D8" w14:textId="1C25B0E4" w:rsidR="00E763AE" w:rsidRPr="00DA03BD"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2</w:t>
            </w:r>
          </w:p>
        </w:tc>
        <w:tc>
          <w:tcPr>
            <w:tcW w:w="1020" w:type="dxa"/>
            <w:shd w:val="clear" w:color="auto" w:fill="F4EFFF"/>
          </w:tcPr>
          <w:p w14:paraId="0D6030A7" w14:textId="0B3BD1C7" w:rsidR="00E763AE" w:rsidRPr="00DA03BD" w:rsidRDefault="000C5405"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2</w:t>
            </w:r>
          </w:p>
        </w:tc>
        <w:tc>
          <w:tcPr>
            <w:tcW w:w="1021" w:type="dxa"/>
            <w:shd w:val="clear" w:color="auto" w:fill="FFF1B3"/>
          </w:tcPr>
          <w:p w14:paraId="3E3725A6" w14:textId="3A189C8C" w:rsidR="00E763AE" w:rsidRPr="00DA03BD" w:rsidRDefault="000C5405"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w:t>
            </w:r>
          </w:p>
        </w:tc>
        <w:tc>
          <w:tcPr>
            <w:tcW w:w="1021" w:type="dxa"/>
            <w:shd w:val="clear" w:color="auto" w:fill="BBE1F3" w:themeFill="background2" w:themeFillShade="E6"/>
          </w:tcPr>
          <w:p w14:paraId="64AC26DF" w14:textId="6A384D72" w:rsidR="00E763AE" w:rsidRPr="00DA03BD"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A03BD">
              <w:rPr>
                <w:rFonts w:cstheme="minorHAnsi"/>
                <w:sz w:val="18"/>
                <w:szCs w:val="18"/>
              </w:rPr>
              <w:t>2</w:t>
            </w:r>
          </w:p>
        </w:tc>
      </w:tr>
      <w:tr w:rsidR="00C373D1" w:rsidRPr="00F76C97" w14:paraId="4BBD43FD"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58CA2A28" w14:textId="7CBDCD54" w:rsidR="00E763AE" w:rsidRPr="00F76C97" w:rsidRDefault="00E763AE" w:rsidP="00814ED2">
            <w:pPr>
              <w:pStyle w:val="ListNumber"/>
              <w:tabs>
                <w:tab w:val="clear" w:pos="360"/>
              </w:tabs>
              <w:spacing w:before="0" w:after="0"/>
              <w:ind w:left="0" w:firstLine="0"/>
              <w:rPr>
                <w:rFonts w:cstheme="minorHAnsi"/>
                <w:bCs/>
                <w:sz w:val="18"/>
                <w:szCs w:val="18"/>
              </w:rPr>
            </w:pPr>
            <w:r w:rsidRPr="00F76C97">
              <w:rPr>
                <w:rFonts w:cstheme="minorHAnsi"/>
                <w:bCs/>
                <w:sz w:val="18"/>
                <w:szCs w:val="18"/>
              </w:rPr>
              <w:t>Direction 3: Strengthen planning policy and controls for waterways</w:t>
            </w:r>
          </w:p>
        </w:tc>
        <w:tc>
          <w:tcPr>
            <w:tcW w:w="1020" w:type="dxa"/>
          </w:tcPr>
          <w:p w14:paraId="5EC01FC3" w14:textId="3828607A" w:rsidR="00E763AE" w:rsidRPr="00F76C9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76C97">
              <w:rPr>
                <w:rFonts w:cstheme="minorHAnsi"/>
                <w:sz w:val="18"/>
                <w:szCs w:val="18"/>
              </w:rPr>
              <w:t>5</w:t>
            </w:r>
          </w:p>
        </w:tc>
        <w:tc>
          <w:tcPr>
            <w:tcW w:w="1021" w:type="dxa"/>
            <w:shd w:val="clear" w:color="auto" w:fill="E4F6CD" w:themeFill="accent2" w:themeFillTint="33"/>
          </w:tcPr>
          <w:p w14:paraId="0B8F76E0" w14:textId="0AF6ED9A" w:rsidR="00E763AE" w:rsidRPr="00F76C97" w:rsidRDefault="006A392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w:t>
            </w:r>
          </w:p>
        </w:tc>
        <w:tc>
          <w:tcPr>
            <w:tcW w:w="1020" w:type="dxa"/>
            <w:shd w:val="clear" w:color="auto" w:fill="F4EFFF"/>
          </w:tcPr>
          <w:p w14:paraId="19D02C98" w14:textId="49DB1290" w:rsidR="00E763AE" w:rsidRPr="00F76C97"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c>
          <w:tcPr>
            <w:tcW w:w="1021" w:type="dxa"/>
            <w:shd w:val="clear" w:color="auto" w:fill="FFF1B3"/>
          </w:tcPr>
          <w:p w14:paraId="624B860E" w14:textId="5A6E1BC0" w:rsidR="00E763AE" w:rsidRPr="00F76C97"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c>
          <w:tcPr>
            <w:tcW w:w="1021" w:type="dxa"/>
            <w:shd w:val="clear" w:color="auto" w:fill="BBE1F3" w:themeFill="background2" w:themeFillShade="E6"/>
          </w:tcPr>
          <w:p w14:paraId="0662A1D4" w14:textId="6A691C06" w:rsidR="00E763AE" w:rsidRPr="00F76C97" w:rsidRDefault="00F76C97"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76C97">
              <w:rPr>
                <w:rFonts w:cstheme="minorHAnsi"/>
                <w:sz w:val="18"/>
                <w:szCs w:val="18"/>
              </w:rPr>
              <w:t>0</w:t>
            </w:r>
          </w:p>
        </w:tc>
      </w:tr>
      <w:tr w:rsidR="00C373D1" w:rsidRPr="00F33609" w14:paraId="687BDCCF"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0733D6A6" w14:textId="528B4331" w:rsidR="00E763AE" w:rsidRPr="00F33609" w:rsidRDefault="00E763AE" w:rsidP="00814ED2">
            <w:pPr>
              <w:pStyle w:val="ListNumber"/>
              <w:tabs>
                <w:tab w:val="clear" w:pos="360"/>
              </w:tabs>
              <w:spacing w:before="0" w:after="0"/>
              <w:ind w:left="0" w:firstLine="0"/>
              <w:rPr>
                <w:rFonts w:cstheme="minorHAnsi"/>
                <w:bCs/>
                <w:sz w:val="18"/>
                <w:szCs w:val="18"/>
              </w:rPr>
            </w:pPr>
            <w:r w:rsidRPr="00F33609">
              <w:rPr>
                <w:rFonts w:cstheme="minorHAnsi"/>
                <w:bCs/>
                <w:sz w:val="18"/>
                <w:szCs w:val="18"/>
              </w:rPr>
              <w:t>Direction 4: Improve waterway amenity to meet community expectations</w:t>
            </w:r>
          </w:p>
        </w:tc>
        <w:tc>
          <w:tcPr>
            <w:tcW w:w="1020" w:type="dxa"/>
          </w:tcPr>
          <w:p w14:paraId="6ABE4AA9" w14:textId="5FD63116"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5</w:t>
            </w:r>
          </w:p>
        </w:tc>
        <w:tc>
          <w:tcPr>
            <w:tcW w:w="1021" w:type="dxa"/>
            <w:shd w:val="clear" w:color="auto" w:fill="E4F6CD" w:themeFill="accent2" w:themeFillTint="33"/>
          </w:tcPr>
          <w:p w14:paraId="2143239E" w14:textId="5E3A6816"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2</w:t>
            </w:r>
          </w:p>
        </w:tc>
        <w:tc>
          <w:tcPr>
            <w:tcW w:w="1020" w:type="dxa"/>
            <w:shd w:val="clear" w:color="auto" w:fill="F4EFFF"/>
          </w:tcPr>
          <w:p w14:paraId="27BA1F4B" w14:textId="38CF51E1" w:rsidR="00E763AE" w:rsidRPr="00F33609"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w:t>
            </w:r>
          </w:p>
        </w:tc>
        <w:tc>
          <w:tcPr>
            <w:tcW w:w="1021" w:type="dxa"/>
            <w:shd w:val="clear" w:color="auto" w:fill="FFF1B3"/>
          </w:tcPr>
          <w:p w14:paraId="2A4F513F" w14:textId="11A0F29E" w:rsidR="00E763AE" w:rsidRPr="00F33609" w:rsidRDefault="00F33609"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2</w:t>
            </w:r>
          </w:p>
        </w:tc>
        <w:tc>
          <w:tcPr>
            <w:tcW w:w="1021" w:type="dxa"/>
            <w:shd w:val="clear" w:color="auto" w:fill="BBE1F3" w:themeFill="background2" w:themeFillShade="E6"/>
          </w:tcPr>
          <w:p w14:paraId="3FEC9EED" w14:textId="6BC3F6D8" w:rsidR="00E763AE" w:rsidRPr="00F33609" w:rsidRDefault="009D3BE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r>
      <w:tr w:rsidR="00C373D1" w:rsidRPr="00F33609" w14:paraId="509CB9CA"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6B10361A" w14:textId="733B583E" w:rsidR="00E763AE" w:rsidRPr="00F33609" w:rsidRDefault="00E763AE" w:rsidP="00814ED2">
            <w:pPr>
              <w:pStyle w:val="ListNumber"/>
              <w:tabs>
                <w:tab w:val="clear" w:pos="360"/>
              </w:tabs>
              <w:spacing w:before="0" w:after="0"/>
              <w:ind w:left="0" w:firstLine="0"/>
              <w:rPr>
                <w:rFonts w:cstheme="minorHAnsi"/>
                <w:bCs/>
                <w:sz w:val="18"/>
                <w:szCs w:val="18"/>
              </w:rPr>
            </w:pPr>
            <w:r w:rsidRPr="00F33609">
              <w:rPr>
                <w:rFonts w:cstheme="minorHAnsi"/>
                <w:bCs/>
                <w:sz w:val="18"/>
                <w:szCs w:val="18"/>
              </w:rPr>
              <w:t>Direction 5: Better protection of the region’s wetland values</w:t>
            </w:r>
          </w:p>
        </w:tc>
        <w:tc>
          <w:tcPr>
            <w:tcW w:w="1020" w:type="dxa"/>
          </w:tcPr>
          <w:p w14:paraId="67F86F44" w14:textId="01FA0F3F"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4</w:t>
            </w:r>
          </w:p>
        </w:tc>
        <w:tc>
          <w:tcPr>
            <w:tcW w:w="1021" w:type="dxa"/>
            <w:shd w:val="clear" w:color="auto" w:fill="E4F6CD" w:themeFill="accent2" w:themeFillTint="33"/>
          </w:tcPr>
          <w:p w14:paraId="40D16C3A" w14:textId="6059ED66"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2</w:t>
            </w:r>
          </w:p>
        </w:tc>
        <w:tc>
          <w:tcPr>
            <w:tcW w:w="1020" w:type="dxa"/>
            <w:shd w:val="clear" w:color="auto" w:fill="F4EFFF"/>
          </w:tcPr>
          <w:p w14:paraId="3D31D5D2" w14:textId="1FC62878"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0</w:t>
            </w:r>
          </w:p>
        </w:tc>
        <w:tc>
          <w:tcPr>
            <w:tcW w:w="1021" w:type="dxa"/>
            <w:shd w:val="clear" w:color="auto" w:fill="FFF1B3"/>
          </w:tcPr>
          <w:p w14:paraId="3BE4B095" w14:textId="77FD6ACC"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1</w:t>
            </w:r>
          </w:p>
        </w:tc>
        <w:tc>
          <w:tcPr>
            <w:tcW w:w="1021" w:type="dxa"/>
            <w:shd w:val="clear" w:color="auto" w:fill="BBE1F3" w:themeFill="background2" w:themeFillShade="E6"/>
          </w:tcPr>
          <w:p w14:paraId="4F570F0E" w14:textId="71C3BA33" w:rsidR="00E763AE" w:rsidRPr="00F33609"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33609">
              <w:rPr>
                <w:rFonts w:cstheme="minorHAnsi"/>
                <w:sz w:val="18"/>
                <w:szCs w:val="18"/>
              </w:rPr>
              <w:t>1</w:t>
            </w:r>
          </w:p>
        </w:tc>
      </w:tr>
      <w:tr w:rsidR="00C373D1" w:rsidRPr="00563437" w14:paraId="00174E70"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2713F486" w14:textId="26EFCF48" w:rsidR="00E763AE" w:rsidRPr="00563437" w:rsidRDefault="00E763AE" w:rsidP="00814ED2">
            <w:pPr>
              <w:pStyle w:val="ListNumber"/>
              <w:tabs>
                <w:tab w:val="clear" w:pos="360"/>
              </w:tabs>
              <w:spacing w:before="0" w:after="0"/>
              <w:ind w:left="0" w:firstLine="0"/>
              <w:rPr>
                <w:rFonts w:cstheme="minorHAnsi"/>
                <w:bCs/>
                <w:sz w:val="18"/>
                <w:szCs w:val="18"/>
              </w:rPr>
            </w:pPr>
            <w:r w:rsidRPr="00563437">
              <w:rPr>
                <w:rFonts w:cstheme="minorHAnsi"/>
                <w:bCs/>
                <w:sz w:val="18"/>
                <w:szCs w:val="18"/>
              </w:rPr>
              <w:lastRenderedPageBreak/>
              <w:t>Direction 6: Identify opportunities to meet environmental and cultural water needs</w:t>
            </w:r>
          </w:p>
        </w:tc>
        <w:tc>
          <w:tcPr>
            <w:tcW w:w="0" w:type="dxa"/>
          </w:tcPr>
          <w:p w14:paraId="439888EE" w14:textId="509D4560"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2</w:t>
            </w:r>
          </w:p>
        </w:tc>
        <w:tc>
          <w:tcPr>
            <w:tcW w:w="0" w:type="dxa"/>
            <w:shd w:val="clear" w:color="auto" w:fill="E4F6CD" w:themeFill="accent2" w:themeFillTint="33"/>
          </w:tcPr>
          <w:p w14:paraId="4DC9DA8B" w14:textId="44ED60F3"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1</w:t>
            </w:r>
          </w:p>
        </w:tc>
        <w:tc>
          <w:tcPr>
            <w:tcW w:w="0" w:type="dxa"/>
            <w:shd w:val="clear" w:color="auto" w:fill="F4EFFF"/>
          </w:tcPr>
          <w:p w14:paraId="53D1D64B" w14:textId="7B7EFD47"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0</w:t>
            </w:r>
          </w:p>
        </w:tc>
        <w:tc>
          <w:tcPr>
            <w:tcW w:w="0" w:type="dxa"/>
            <w:shd w:val="clear" w:color="auto" w:fill="FFF1B3"/>
          </w:tcPr>
          <w:p w14:paraId="3416E63F" w14:textId="3EB54696"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1</w:t>
            </w:r>
          </w:p>
        </w:tc>
        <w:tc>
          <w:tcPr>
            <w:tcW w:w="0" w:type="dxa"/>
            <w:shd w:val="clear" w:color="auto" w:fill="BBE1F3" w:themeFill="background2" w:themeFillShade="E6"/>
          </w:tcPr>
          <w:p w14:paraId="6D8BC10C" w14:textId="58EBCCBA"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0</w:t>
            </w:r>
          </w:p>
        </w:tc>
      </w:tr>
      <w:tr w:rsidR="00C373D1" w:rsidRPr="00563437" w14:paraId="497EC523"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4988EDDC" w14:textId="0F0B2855" w:rsidR="00E763AE" w:rsidRPr="00563437" w:rsidRDefault="00E763AE" w:rsidP="00814ED2">
            <w:pPr>
              <w:pStyle w:val="ListNumber"/>
              <w:tabs>
                <w:tab w:val="clear" w:pos="360"/>
              </w:tabs>
              <w:spacing w:before="0" w:after="0"/>
              <w:ind w:left="0" w:firstLine="0"/>
              <w:rPr>
                <w:rFonts w:cstheme="minorHAnsi"/>
                <w:bCs/>
                <w:sz w:val="18"/>
                <w:szCs w:val="18"/>
              </w:rPr>
            </w:pPr>
            <w:r w:rsidRPr="00563437">
              <w:rPr>
                <w:rFonts w:cstheme="minorHAnsi"/>
                <w:bCs/>
                <w:sz w:val="18"/>
                <w:szCs w:val="18"/>
              </w:rPr>
              <w:t>Direction 7: Protect the Waterways of the West from pollution</w:t>
            </w:r>
          </w:p>
        </w:tc>
        <w:tc>
          <w:tcPr>
            <w:tcW w:w="0" w:type="dxa"/>
          </w:tcPr>
          <w:p w14:paraId="2519F1F5" w14:textId="1BDD4E68"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3</w:t>
            </w:r>
          </w:p>
        </w:tc>
        <w:tc>
          <w:tcPr>
            <w:tcW w:w="0" w:type="dxa"/>
            <w:shd w:val="clear" w:color="auto" w:fill="E4F6CD" w:themeFill="accent2" w:themeFillTint="33"/>
          </w:tcPr>
          <w:p w14:paraId="6F640018" w14:textId="2865CAA9"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1</w:t>
            </w:r>
          </w:p>
        </w:tc>
        <w:tc>
          <w:tcPr>
            <w:tcW w:w="0" w:type="dxa"/>
            <w:shd w:val="clear" w:color="auto" w:fill="F4EFFF"/>
          </w:tcPr>
          <w:p w14:paraId="6A648C7B" w14:textId="771AC77D" w:rsidR="00E763AE" w:rsidRPr="00563437"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63437">
              <w:rPr>
                <w:rFonts w:cstheme="minorHAnsi"/>
                <w:sz w:val="18"/>
                <w:szCs w:val="18"/>
              </w:rPr>
              <w:t>0</w:t>
            </w:r>
          </w:p>
        </w:tc>
        <w:tc>
          <w:tcPr>
            <w:tcW w:w="0" w:type="dxa"/>
            <w:shd w:val="clear" w:color="auto" w:fill="FFF1B3"/>
          </w:tcPr>
          <w:p w14:paraId="2E6E3CF3" w14:textId="184C70DD" w:rsidR="00E763AE" w:rsidRPr="00563437"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2</w:t>
            </w:r>
          </w:p>
        </w:tc>
        <w:tc>
          <w:tcPr>
            <w:tcW w:w="0" w:type="dxa"/>
            <w:shd w:val="clear" w:color="auto" w:fill="BBE1F3" w:themeFill="background2" w:themeFillShade="E6"/>
          </w:tcPr>
          <w:p w14:paraId="56251031" w14:textId="0569D9C7" w:rsidR="00E763AE" w:rsidRPr="00563437" w:rsidRDefault="009D3BE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r>
      <w:tr w:rsidR="00C373D1" w:rsidRPr="00F4122F" w14:paraId="3C12FDE9"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32F681DB" w14:textId="2A5C0C5E" w:rsidR="00E763AE" w:rsidRPr="00F4122F" w:rsidRDefault="00E763AE" w:rsidP="00814ED2">
            <w:pPr>
              <w:pStyle w:val="ListNumber"/>
              <w:tabs>
                <w:tab w:val="clear" w:pos="360"/>
              </w:tabs>
              <w:spacing w:before="0" w:after="0"/>
              <w:ind w:left="0" w:firstLine="0"/>
              <w:rPr>
                <w:rFonts w:cstheme="minorHAnsi"/>
                <w:bCs/>
                <w:sz w:val="18"/>
                <w:szCs w:val="18"/>
              </w:rPr>
            </w:pPr>
            <w:r w:rsidRPr="00F4122F">
              <w:rPr>
                <w:rFonts w:cstheme="minorHAnsi"/>
                <w:bCs/>
                <w:sz w:val="18"/>
                <w:szCs w:val="18"/>
              </w:rPr>
              <w:t>Direction 8: Increase community connection, education and participation</w:t>
            </w:r>
          </w:p>
        </w:tc>
        <w:tc>
          <w:tcPr>
            <w:tcW w:w="0" w:type="dxa"/>
          </w:tcPr>
          <w:p w14:paraId="35E0797D" w14:textId="2571BEDC" w:rsidR="00E763AE" w:rsidRPr="00F4122F"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4122F">
              <w:rPr>
                <w:rFonts w:cstheme="minorHAnsi"/>
                <w:sz w:val="18"/>
                <w:szCs w:val="18"/>
              </w:rPr>
              <w:t>5</w:t>
            </w:r>
          </w:p>
        </w:tc>
        <w:tc>
          <w:tcPr>
            <w:tcW w:w="0" w:type="dxa"/>
            <w:shd w:val="clear" w:color="auto" w:fill="E4F6CD" w:themeFill="accent2" w:themeFillTint="33"/>
          </w:tcPr>
          <w:p w14:paraId="7FA17C75" w14:textId="45ACE92F" w:rsidR="00E763AE" w:rsidRPr="00F4122F"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4122F">
              <w:rPr>
                <w:rFonts w:cstheme="minorHAnsi"/>
                <w:sz w:val="18"/>
                <w:szCs w:val="18"/>
              </w:rPr>
              <w:t>4</w:t>
            </w:r>
          </w:p>
        </w:tc>
        <w:tc>
          <w:tcPr>
            <w:tcW w:w="0" w:type="dxa"/>
            <w:shd w:val="clear" w:color="auto" w:fill="F4EFFF"/>
          </w:tcPr>
          <w:p w14:paraId="7130A2B7" w14:textId="469CDA88" w:rsidR="00E763AE" w:rsidRPr="00F4122F"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4122F">
              <w:rPr>
                <w:rFonts w:cstheme="minorHAnsi"/>
                <w:sz w:val="18"/>
                <w:szCs w:val="18"/>
              </w:rPr>
              <w:t>0</w:t>
            </w:r>
          </w:p>
        </w:tc>
        <w:tc>
          <w:tcPr>
            <w:tcW w:w="0" w:type="dxa"/>
            <w:shd w:val="clear" w:color="auto" w:fill="FFF1B3"/>
          </w:tcPr>
          <w:p w14:paraId="71DF3D64" w14:textId="6FC613BC" w:rsidR="00E763AE" w:rsidRPr="00F4122F"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4122F">
              <w:rPr>
                <w:rFonts w:cstheme="minorHAnsi"/>
                <w:sz w:val="18"/>
                <w:szCs w:val="18"/>
              </w:rPr>
              <w:t>1</w:t>
            </w:r>
          </w:p>
        </w:tc>
        <w:tc>
          <w:tcPr>
            <w:tcW w:w="0" w:type="dxa"/>
            <w:shd w:val="clear" w:color="auto" w:fill="BBE1F3" w:themeFill="background2" w:themeFillShade="E6"/>
          </w:tcPr>
          <w:p w14:paraId="1C43095C" w14:textId="2B29AB4C" w:rsidR="00E763AE" w:rsidRPr="00F4122F"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F4122F">
              <w:rPr>
                <w:rFonts w:cstheme="minorHAnsi"/>
                <w:sz w:val="18"/>
                <w:szCs w:val="18"/>
              </w:rPr>
              <w:t>0</w:t>
            </w:r>
          </w:p>
        </w:tc>
      </w:tr>
      <w:tr w:rsidR="00C373D1" w:rsidRPr="00756AE1" w14:paraId="15681F1A"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19417E41" w14:textId="79CEF66C" w:rsidR="00E763AE" w:rsidRPr="00756AE1" w:rsidRDefault="00E763AE" w:rsidP="00814ED2">
            <w:pPr>
              <w:pStyle w:val="ListNumber"/>
              <w:tabs>
                <w:tab w:val="clear" w:pos="360"/>
              </w:tabs>
              <w:spacing w:before="0" w:after="0"/>
              <w:ind w:left="0" w:firstLine="0"/>
              <w:rPr>
                <w:rFonts w:cstheme="minorHAnsi"/>
                <w:bCs/>
                <w:sz w:val="18"/>
                <w:szCs w:val="18"/>
              </w:rPr>
            </w:pPr>
            <w:r w:rsidRPr="00756AE1">
              <w:rPr>
                <w:rFonts w:cstheme="minorHAnsi"/>
                <w:bCs/>
                <w:sz w:val="18"/>
                <w:szCs w:val="18"/>
              </w:rPr>
              <w:t>Direction 9: Ensure accountability and transparency for Action Plan delivery</w:t>
            </w:r>
          </w:p>
        </w:tc>
        <w:tc>
          <w:tcPr>
            <w:tcW w:w="0" w:type="dxa"/>
          </w:tcPr>
          <w:p w14:paraId="009536CB" w14:textId="118599E7" w:rsidR="00E763AE" w:rsidRPr="00756AE1"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56AE1">
              <w:rPr>
                <w:rFonts w:cstheme="minorHAnsi"/>
                <w:sz w:val="18"/>
                <w:szCs w:val="18"/>
              </w:rPr>
              <w:t>3</w:t>
            </w:r>
          </w:p>
        </w:tc>
        <w:tc>
          <w:tcPr>
            <w:tcW w:w="0" w:type="dxa"/>
            <w:shd w:val="clear" w:color="auto" w:fill="E4F6CD" w:themeFill="accent2" w:themeFillTint="33"/>
          </w:tcPr>
          <w:p w14:paraId="7763BF8B" w14:textId="00BEF516" w:rsidR="00E763AE" w:rsidRPr="00756AE1" w:rsidRDefault="006A392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0</w:t>
            </w:r>
          </w:p>
        </w:tc>
        <w:tc>
          <w:tcPr>
            <w:tcW w:w="0" w:type="dxa"/>
            <w:shd w:val="clear" w:color="auto" w:fill="F4EFFF"/>
          </w:tcPr>
          <w:p w14:paraId="48B8215F" w14:textId="32C00331" w:rsidR="00E763AE" w:rsidRPr="00756AE1"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56AE1">
              <w:rPr>
                <w:rFonts w:cstheme="minorHAnsi"/>
                <w:sz w:val="18"/>
                <w:szCs w:val="18"/>
              </w:rPr>
              <w:t>1</w:t>
            </w:r>
          </w:p>
        </w:tc>
        <w:tc>
          <w:tcPr>
            <w:tcW w:w="0" w:type="dxa"/>
            <w:shd w:val="clear" w:color="auto" w:fill="FFF1B3"/>
          </w:tcPr>
          <w:p w14:paraId="5AE511DA" w14:textId="3B183455" w:rsidR="00E763AE" w:rsidRPr="00756AE1" w:rsidRDefault="009D3BE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2</w:t>
            </w:r>
          </w:p>
        </w:tc>
        <w:tc>
          <w:tcPr>
            <w:tcW w:w="0" w:type="dxa"/>
            <w:shd w:val="clear" w:color="auto" w:fill="BBE1F3" w:themeFill="background2" w:themeFillShade="E6"/>
          </w:tcPr>
          <w:p w14:paraId="20EAB7F5" w14:textId="293DDB2F" w:rsidR="00E763AE" w:rsidRPr="00756AE1" w:rsidRDefault="00E763AE"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56AE1">
              <w:rPr>
                <w:rFonts w:cstheme="minorHAnsi"/>
                <w:sz w:val="18"/>
                <w:szCs w:val="18"/>
              </w:rPr>
              <w:t>0</w:t>
            </w:r>
          </w:p>
        </w:tc>
      </w:tr>
      <w:tr w:rsidR="00C373D1" w14:paraId="4AD0394E" w14:textId="77777777" w:rsidTr="00814ED2">
        <w:tc>
          <w:tcPr>
            <w:cnfStyle w:val="001000000000" w:firstRow="0" w:lastRow="0" w:firstColumn="1" w:lastColumn="0" w:oddVBand="0" w:evenVBand="0" w:oddHBand="0" w:evenHBand="0" w:firstRowFirstColumn="0" w:firstRowLastColumn="0" w:lastRowFirstColumn="0" w:lastRowLastColumn="0"/>
            <w:tcW w:w="0" w:type="dxa"/>
          </w:tcPr>
          <w:p w14:paraId="5A7F9F88" w14:textId="3AEA71F4" w:rsidR="00E763AE" w:rsidRPr="00814ED2" w:rsidRDefault="00E763AE" w:rsidP="00814ED2">
            <w:pPr>
              <w:pStyle w:val="ListNumber"/>
              <w:tabs>
                <w:tab w:val="clear" w:pos="360"/>
              </w:tabs>
              <w:spacing w:before="0" w:after="0"/>
              <w:ind w:left="0" w:firstLine="0"/>
              <w:rPr>
                <w:rFonts w:cstheme="minorHAnsi"/>
                <w:b/>
                <w:sz w:val="18"/>
                <w:szCs w:val="18"/>
              </w:rPr>
            </w:pPr>
            <w:r w:rsidRPr="00814ED2">
              <w:rPr>
                <w:rFonts w:cstheme="minorHAnsi"/>
                <w:b/>
                <w:sz w:val="18"/>
                <w:szCs w:val="18"/>
              </w:rPr>
              <w:t>Total</w:t>
            </w:r>
          </w:p>
        </w:tc>
        <w:tc>
          <w:tcPr>
            <w:tcW w:w="0" w:type="dxa"/>
          </w:tcPr>
          <w:p w14:paraId="6D1815C5" w14:textId="6730F29B" w:rsidR="00E763AE" w:rsidRPr="00814ED2" w:rsidRDefault="003B40D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814ED2">
              <w:rPr>
                <w:rFonts w:cstheme="minorHAnsi"/>
                <w:b/>
                <w:sz w:val="18"/>
                <w:szCs w:val="18"/>
              </w:rPr>
              <w:t>4</w:t>
            </w:r>
            <w:r w:rsidR="00C35242" w:rsidRPr="00814ED2">
              <w:rPr>
                <w:rFonts w:cstheme="minorHAnsi"/>
                <w:b/>
                <w:sz w:val="18"/>
                <w:szCs w:val="18"/>
              </w:rPr>
              <w:t>0</w:t>
            </w:r>
          </w:p>
        </w:tc>
        <w:tc>
          <w:tcPr>
            <w:tcW w:w="0" w:type="dxa"/>
            <w:shd w:val="clear" w:color="auto" w:fill="E4F6CD" w:themeFill="accent2" w:themeFillTint="33"/>
          </w:tcPr>
          <w:p w14:paraId="50081FF3" w14:textId="0EB78D32" w:rsidR="00E763AE" w:rsidRPr="00814ED2"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Pr>
                <w:rFonts w:cstheme="minorHAnsi"/>
                <w:b/>
                <w:sz w:val="18"/>
                <w:szCs w:val="18"/>
              </w:rPr>
              <w:t>22</w:t>
            </w:r>
          </w:p>
        </w:tc>
        <w:tc>
          <w:tcPr>
            <w:tcW w:w="0" w:type="dxa"/>
            <w:shd w:val="clear" w:color="auto" w:fill="F4EFFF"/>
          </w:tcPr>
          <w:p w14:paraId="62BE9101" w14:textId="35B2BED8" w:rsidR="00E763AE" w:rsidRPr="00814ED2" w:rsidRDefault="007576B3"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Pr>
                <w:rFonts w:cstheme="minorHAnsi"/>
                <w:b/>
                <w:sz w:val="18"/>
                <w:szCs w:val="18"/>
              </w:rPr>
              <w:t>5</w:t>
            </w:r>
          </w:p>
        </w:tc>
        <w:tc>
          <w:tcPr>
            <w:tcW w:w="0" w:type="dxa"/>
            <w:shd w:val="clear" w:color="auto" w:fill="FFF1B3"/>
          </w:tcPr>
          <w:p w14:paraId="43CDCA80" w14:textId="7DDF05AB" w:rsidR="00E763AE" w:rsidRPr="00814ED2" w:rsidRDefault="009D3BE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Pr>
                <w:rFonts w:cstheme="minorHAnsi"/>
                <w:b/>
                <w:sz w:val="18"/>
                <w:szCs w:val="18"/>
              </w:rPr>
              <w:t>10</w:t>
            </w:r>
          </w:p>
        </w:tc>
        <w:tc>
          <w:tcPr>
            <w:tcW w:w="0" w:type="dxa"/>
            <w:shd w:val="clear" w:color="auto" w:fill="BBE1F3" w:themeFill="background2" w:themeFillShade="E6"/>
          </w:tcPr>
          <w:p w14:paraId="48DE62FF" w14:textId="139D00E8" w:rsidR="00E763AE" w:rsidRPr="00814ED2" w:rsidRDefault="009D3BE6" w:rsidP="00814ED2">
            <w:pPr>
              <w:pStyle w:val="ListNumber"/>
              <w:tabs>
                <w:tab w:val="clear" w:pos="360"/>
              </w:tabs>
              <w:spacing w:before="0" w:after="0"/>
              <w:ind w:left="0" w:firstLine="0"/>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Pr>
                <w:rFonts w:cstheme="minorHAnsi"/>
                <w:b/>
                <w:sz w:val="18"/>
                <w:szCs w:val="18"/>
              </w:rPr>
              <w:t>3</w:t>
            </w:r>
          </w:p>
        </w:tc>
      </w:tr>
    </w:tbl>
    <w:p w14:paraId="1DC1AE99" w14:textId="298E813D" w:rsidR="009B149B" w:rsidRPr="009B149B" w:rsidRDefault="00A47C09" w:rsidP="00814ED2">
      <w:pPr>
        <w:pStyle w:val="BodyText"/>
      </w:pPr>
      <w:r>
        <w:t>*includes items that have been superseded as they are considered to have been delivered</w:t>
      </w:r>
    </w:p>
    <w:p w14:paraId="04084FCF" w14:textId="77777777" w:rsidR="00271655" w:rsidRDefault="00271655" w:rsidP="00814ED2">
      <w:pPr>
        <w:pStyle w:val="Heading1"/>
      </w:pPr>
    </w:p>
    <w:p w14:paraId="6C09AAA2" w14:textId="63EC871D" w:rsidR="00DC37AC" w:rsidRDefault="00DC37AC" w:rsidP="00814ED2">
      <w:pPr>
        <w:pStyle w:val="Heading1"/>
      </w:pPr>
      <w:bookmarkStart w:id="12" w:name="_Toc240969902"/>
      <w:r>
        <w:t>Looking ahead</w:t>
      </w:r>
      <w:bookmarkEnd w:id="12"/>
    </w:p>
    <w:p w14:paraId="42EA8473" w14:textId="033469CA" w:rsidR="00EA6BF6" w:rsidRPr="00280597" w:rsidRDefault="44E9F496">
      <w:pPr>
        <w:pStyle w:val="BodyText"/>
      </w:pPr>
      <w:r>
        <w:t xml:space="preserve">The Waterways of the West Action Plan </w:t>
      </w:r>
      <w:r w:rsidR="45D4D0D5">
        <w:t xml:space="preserve">is </w:t>
      </w:r>
      <w:r>
        <w:t>enter</w:t>
      </w:r>
      <w:r w:rsidR="45D4D0D5">
        <w:t>ing</w:t>
      </w:r>
      <w:r>
        <w:t xml:space="preserve"> the </w:t>
      </w:r>
      <w:r w:rsidR="1242EE3C">
        <w:t>final</w:t>
      </w:r>
      <w:r>
        <w:t xml:space="preserve"> year of its five-year implementation timeframe in 202</w:t>
      </w:r>
      <w:r w:rsidR="1242EE3C">
        <w:t>6</w:t>
      </w:r>
      <w:r>
        <w:t xml:space="preserve">. Some </w:t>
      </w:r>
      <w:r w:rsidR="5F0CCA9F">
        <w:t xml:space="preserve">actions for </w:t>
      </w:r>
      <w:r w:rsidR="0BF1EC26">
        <w:t>2026</w:t>
      </w:r>
      <w:r>
        <w:t xml:space="preserve"> include:</w:t>
      </w:r>
    </w:p>
    <w:p w14:paraId="52B47226" w14:textId="4C9ADF1C" w:rsidR="000909C1" w:rsidRDefault="001469B1">
      <w:pPr>
        <w:pStyle w:val="ListBullet"/>
        <w:numPr>
          <w:ilvl w:val="0"/>
          <w:numId w:val="27"/>
        </w:numPr>
      </w:pPr>
      <w:r>
        <w:t xml:space="preserve">Following public consultation, DEECA will continue work to finalise the Third Victorian Waterway Management Strategy.  </w:t>
      </w:r>
      <w:r w:rsidR="78190CF4">
        <w:t xml:space="preserve">The strategy includes an increased focus on </w:t>
      </w:r>
      <w:r w:rsidR="7B811ED0">
        <w:t>u</w:t>
      </w:r>
      <w:r w:rsidR="78190CF4">
        <w:t xml:space="preserve">rban </w:t>
      </w:r>
      <w:r w:rsidR="7B811ED0">
        <w:t>w</w:t>
      </w:r>
      <w:r w:rsidR="78190CF4">
        <w:t>aterways and their importance for community including amenity, health and environmental outcomes (Direction 4).</w:t>
      </w:r>
    </w:p>
    <w:p w14:paraId="2E455C26" w14:textId="77777777" w:rsidR="00C124F4" w:rsidRPr="00C124F4" w:rsidRDefault="00C124F4" w:rsidP="00C124F4">
      <w:pPr>
        <w:pStyle w:val="ListBullet"/>
        <w:numPr>
          <w:ilvl w:val="0"/>
          <w:numId w:val="27"/>
        </w:numPr>
      </w:pPr>
      <w:r>
        <w:t>Melbourne Water will continue to lead the Maribyrnong Collaboration in 2026, working with Traditional Owners, agencies and community stakeholders to support coordinated planning for the Maribyrnong River, its tributaries and catchment, including preparation of a strategic plan for the waterway corridor.</w:t>
      </w:r>
    </w:p>
    <w:p w14:paraId="3E111838" w14:textId="77777777" w:rsidR="00C124F4" w:rsidRPr="00C124F4" w:rsidRDefault="00C124F4" w:rsidP="00C124F4">
      <w:pPr>
        <w:pStyle w:val="ListBullet"/>
        <w:numPr>
          <w:ilvl w:val="0"/>
          <w:numId w:val="27"/>
        </w:numPr>
      </w:pPr>
      <w:r>
        <w:t xml:space="preserve">7 </w:t>
      </w:r>
      <w:hyperlink r:id="rId49" w:history="1">
        <w:r>
          <w:rPr>
            <w:rStyle w:val="Hyperlink"/>
          </w:rPr>
          <w:t>Greenlinks grant projects</w:t>
        </w:r>
      </w:hyperlink>
      <w:r>
        <w:t xml:space="preserve"> in the Waterways of the West are concluding with final plantings and maintenance activities underway. City of Wyndham and the Werribee River Association adding 25,000 new plants along the Lower Wirribi Yaluk/Werribee River. While projects along the Maribyrnong River and Steele, Stony, Kororoit and Moonee Ponds Creeks will collectively deliver over 40 hectares of works along inner west waterways for both wildlife and community benefit.</w:t>
      </w:r>
    </w:p>
    <w:p w14:paraId="1643620D" w14:textId="1EAD81DC" w:rsidR="00DC37AC" w:rsidRDefault="00591C86" w:rsidP="00280597">
      <w:pPr>
        <w:pStyle w:val="ListBullet"/>
        <w:numPr>
          <w:ilvl w:val="0"/>
          <w:numId w:val="27"/>
        </w:numPr>
      </w:pPr>
      <w:r>
        <w:t>Development of a</w:t>
      </w:r>
      <w:r w:rsidR="00DC37AC" w:rsidRPr="00280597">
        <w:t xml:space="preserve"> Coastal Hazard Adaptation and Resilience </w:t>
      </w:r>
      <w:r w:rsidR="00AF574B" w:rsidRPr="00280597">
        <w:t>Plan</w:t>
      </w:r>
      <w:r>
        <w:t xml:space="preserve"> for the coastline between Hobsons Bay and Geelong</w:t>
      </w:r>
      <w:r w:rsidR="00216779" w:rsidRPr="00280597">
        <w:t xml:space="preserve"> as part of the </w:t>
      </w:r>
      <w:hyperlink r:id="rId50" w:history="1">
        <w:r w:rsidR="00216779" w:rsidRPr="00280597">
          <w:rPr>
            <w:rStyle w:val="Hyperlink"/>
            <w:color w:val="auto"/>
          </w:rPr>
          <w:t>Adapt West project</w:t>
        </w:r>
      </w:hyperlink>
      <w:r w:rsidR="00AF574B" w:rsidRPr="00280597">
        <w:t xml:space="preserve">. The plan will identify </w:t>
      </w:r>
      <w:r w:rsidR="00362DAE">
        <w:t>adaptation pathways</w:t>
      </w:r>
      <w:r w:rsidR="00AF574B" w:rsidRPr="00280597">
        <w:t xml:space="preserve">, funding, roles and responsibilities, change management, triggers for review and a monitoring plan. </w:t>
      </w:r>
      <w:r w:rsidR="00275F54" w:rsidRPr="00280597">
        <w:t xml:space="preserve">In 2026 the project will be developing </w:t>
      </w:r>
      <w:r w:rsidR="00A84F0C" w:rsidRPr="00280597">
        <w:t xml:space="preserve">its </w:t>
      </w:r>
      <w:r w:rsidR="00275F54" w:rsidRPr="00280597">
        <w:t>priorities for adaptation and planning for Stage 5 of the project</w:t>
      </w:r>
      <w:r w:rsidR="00A84F0C" w:rsidRPr="00280597">
        <w:t xml:space="preserve"> </w:t>
      </w:r>
      <w:r w:rsidR="346E2BA4" w:rsidRPr="00280597">
        <w:t>(Direction 5)</w:t>
      </w:r>
      <w:r w:rsidR="00DC37AC" w:rsidRPr="00280597">
        <w:t>.</w:t>
      </w:r>
    </w:p>
    <w:bookmarkEnd w:id="8"/>
    <w:bookmarkEnd w:id="10"/>
    <w:bookmarkEnd w:id="11"/>
    <w:p w14:paraId="5C7F36D7" w14:textId="77777777" w:rsidR="00C124F4" w:rsidRPr="00C124F4" w:rsidRDefault="00C124F4" w:rsidP="00C124F4">
      <w:pPr>
        <w:pStyle w:val="ListBullet"/>
        <w:numPr>
          <w:ilvl w:val="0"/>
          <w:numId w:val="27"/>
        </w:numPr>
      </w:pPr>
      <w:r>
        <w:t xml:space="preserve">Launch of the implementation of the Pollution Prevention in Waterways of the West program that focuses on industrial areas in the Maribyrnong catchment. </w:t>
      </w:r>
      <w:r>
        <w:rPr>
          <w:i/>
          <w:iCs/>
        </w:rPr>
        <w:t>See Action 7.2</w:t>
      </w:r>
    </w:p>
    <w:p w14:paraId="7655BC4D" w14:textId="0D3A693C" w:rsidR="00557ED5" w:rsidRPr="00357D86" w:rsidRDefault="3406EC68" w:rsidP="45433C39">
      <w:pPr>
        <w:pStyle w:val="ListBullet"/>
        <w:numPr>
          <w:ilvl w:val="0"/>
          <w:numId w:val="27"/>
        </w:numPr>
      </w:pPr>
      <w:r>
        <w:t>Ongoing statewide engagement with Traditional Owners to develop and test legislative and policy approaches to recognise waterways as living entities and Traditional Owners as a unique voice of those entities (</w:t>
      </w:r>
      <w:r w:rsidR="005C7F96" w:rsidRPr="00B40342">
        <w:rPr>
          <w:i/>
          <w:iCs/>
        </w:rPr>
        <w:t>Water is Life: Traditional Owner Access to Water Roadmap</w:t>
      </w:r>
      <w:r w:rsidR="005C7F96">
        <w:t xml:space="preserve">, </w:t>
      </w:r>
      <w:r w:rsidR="008906FD">
        <w:t>Outcome</w:t>
      </w:r>
      <w:r>
        <w:t xml:space="preserve"> 1).</w:t>
      </w:r>
    </w:p>
    <w:p w14:paraId="3D70E945" w14:textId="72FA1FBE" w:rsidR="00557ED5" w:rsidRPr="00357D86" w:rsidRDefault="00557ED5" w:rsidP="00814ED2"/>
    <w:p w14:paraId="4790B781" w14:textId="4C065B55" w:rsidR="00B938BB" w:rsidRDefault="00B938BB" w:rsidP="00557ED5">
      <w:pPr>
        <w:pStyle w:val="Heading2"/>
      </w:pPr>
      <w:bookmarkStart w:id="13" w:name="_Toc153455886"/>
    </w:p>
    <w:p w14:paraId="5259323D" w14:textId="0EA4ABAE" w:rsidR="00F93041" w:rsidRDefault="00960B90" w:rsidP="00814ED2">
      <w:pPr>
        <w:pStyle w:val="Heading1"/>
      </w:pPr>
      <w:bookmarkStart w:id="14" w:name="_Toc240969903"/>
      <w:bookmarkEnd w:id="13"/>
      <w:r w:rsidRPr="00F17263">
        <w:t>Action plan implementation</w:t>
      </w:r>
      <w:r w:rsidR="00907ABE" w:rsidRPr="00F17263">
        <w:t xml:space="preserve"> </w:t>
      </w:r>
      <w:r w:rsidR="00872940" w:rsidRPr="00F17263">
        <w:t>case studies</w:t>
      </w:r>
      <w:bookmarkEnd w:id="14"/>
    </w:p>
    <w:tbl>
      <w:tblPr>
        <w:tblStyle w:val="TableGrid"/>
        <w:tblW w:w="0" w:type="auto"/>
        <w:tblCellMar>
          <w:top w:w="284" w:type="dxa"/>
          <w:left w:w="284" w:type="dxa"/>
          <w:bottom w:w="284" w:type="dxa"/>
          <w:right w:w="284" w:type="dxa"/>
        </w:tblCellMar>
        <w:tblLook w:val="04A0" w:firstRow="1" w:lastRow="0" w:firstColumn="1" w:lastColumn="0" w:noHBand="0" w:noVBand="1"/>
      </w:tblPr>
      <w:tblGrid>
        <w:gridCol w:w="9628"/>
      </w:tblGrid>
      <w:tr w:rsidR="00F93041" w:rsidRPr="00357D86" w14:paraId="558CD759" w14:textId="77777777" w:rsidTr="5CBD1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AADCF1" w:themeFill="accent5"/>
          </w:tcPr>
          <w:p w14:paraId="2C25AEB7" w14:textId="7C6D5F6B" w:rsidR="5F7FF5FF" w:rsidRDefault="5F7FF5FF" w:rsidP="00EB2000">
            <w:pPr>
              <w:pStyle w:val="Heading2"/>
              <w:spacing w:before="0" w:after="61"/>
            </w:pPr>
            <w:bookmarkStart w:id="15" w:name="_Toc240969904"/>
            <w:r>
              <w:t>Strengthening planning</w:t>
            </w:r>
            <w:r w:rsidR="00B334C5" w:rsidRPr="00FD4FDC">
              <w:t xml:space="preserve"> protections for Waterways of the West</w:t>
            </w:r>
            <w:bookmarkEnd w:id="15"/>
          </w:p>
          <w:p w14:paraId="45AE2E07" w14:textId="20932823" w:rsidR="5F7FF5FF" w:rsidRDefault="00B334C5" w:rsidP="00701B8C">
            <w:pPr>
              <w:pStyle w:val="BodyText"/>
              <w:spacing w:before="61" w:after="61"/>
            </w:pPr>
            <w:r w:rsidRPr="00B334C5">
              <w:t xml:space="preserve">The Waterways of the West Action Plan includes several planning actions to strengthen planning controls and policies for waterway protection. In 2022, a planning scheme amendment </w:t>
            </w:r>
            <w:r w:rsidR="335F5095">
              <w:t xml:space="preserve">introduced </w:t>
            </w:r>
            <w:r w:rsidRPr="00B334C5">
              <w:t xml:space="preserve">updates to </w:t>
            </w:r>
            <w:r w:rsidR="5F7FF5FF">
              <w:t>State Planning Policy, established</w:t>
            </w:r>
            <w:r w:rsidRPr="00B334C5">
              <w:t xml:space="preserve"> a new regional planning policy, and </w:t>
            </w:r>
            <w:r w:rsidR="5F7FF5FF">
              <w:t xml:space="preserve">applied </w:t>
            </w:r>
            <w:r w:rsidRPr="00B334C5">
              <w:t xml:space="preserve">Significant Landscape Overlays to the </w:t>
            </w:r>
            <w:r w:rsidR="00CE5320">
              <w:t>Mirrangbamurn/</w:t>
            </w:r>
            <w:r w:rsidRPr="00B334C5">
              <w:t xml:space="preserve">Maribyrnong River, </w:t>
            </w:r>
            <w:r w:rsidR="00CE5320">
              <w:t>Moonee Moonee/</w:t>
            </w:r>
            <w:r w:rsidR="5F7FF5FF">
              <w:t>Moonee</w:t>
            </w:r>
            <w:r w:rsidRPr="00B334C5">
              <w:t xml:space="preserve"> Ponds Creek and </w:t>
            </w:r>
            <w:r w:rsidR="00CE5320">
              <w:t>Wirribi Yaluk/</w:t>
            </w:r>
            <w:r w:rsidRPr="00B334C5">
              <w:t xml:space="preserve">Werribee River. </w:t>
            </w:r>
            <w:r w:rsidR="5F7FF5FF">
              <w:t>This delivered several short-term actions in the Action Plan, while longer-term actions to expand and finalise protections remained to be completed.</w:t>
            </w:r>
          </w:p>
          <w:p w14:paraId="4DA98D61" w14:textId="5DAA98FC" w:rsidR="00547B1E" w:rsidRPr="00B334C5" w:rsidRDefault="73A4B889" w:rsidP="00FD4FDC">
            <w:pPr>
              <w:pStyle w:val="BodyText"/>
              <w:spacing w:before="61" w:after="61"/>
            </w:pPr>
            <w:r>
              <w:t>This staged approach meant that early policy reforms could be built on through more detailed strategic planning, allowing protections to be extended to additional waterways and existing interim controls to be reviewed before being made permanent.</w:t>
            </w:r>
          </w:p>
          <w:p w14:paraId="3A752383" w14:textId="37E8CD00" w:rsidR="00547B1E" w:rsidRPr="00B334C5" w:rsidRDefault="00B334C5" w:rsidP="00FD4FDC">
            <w:pPr>
              <w:pStyle w:val="BodyText"/>
              <w:spacing w:before="61" w:after="61"/>
            </w:pPr>
            <w:r>
              <w:t>In 2023</w:t>
            </w:r>
            <w:r w:rsidR="00850748">
              <w:t>,</w:t>
            </w:r>
            <w:r>
              <w:t xml:space="preserve"> the </w:t>
            </w:r>
            <w:r w:rsidR="003C4842">
              <w:t xml:space="preserve">Department of Transport and Planning’s </w:t>
            </w:r>
            <w:r>
              <w:t>Planning Controls for Waterways program undertook further strategic planning work for Cherry Creek, Emu Creek, Jacksons Creek (biik wurrdha), Kororoit Creek, Deep Creek, Skeleton Creek, Steele Creek and Stony Creek</w:t>
            </w:r>
            <w:r w:rsidR="5F7FF5FF">
              <w:t>. This work supported the implementation of additional planning controls and delivered Action 3.2 of the Action Plan.</w:t>
            </w:r>
          </w:p>
          <w:p w14:paraId="5BD46CCA" w14:textId="68483BB0" w:rsidR="73A4B889" w:rsidRDefault="00B334C5" w:rsidP="00701B8C">
            <w:pPr>
              <w:pStyle w:val="BodyText"/>
              <w:spacing w:before="61" w:after="61"/>
            </w:pPr>
            <w:r w:rsidRPr="00B334C5">
              <w:t xml:space="preserve">The Planning Controls for Waterways program also reviewed </w:t>
            </w:r>
            <w:r w:rsidR="73A4B889">
              <w:t xml:space="preserve">the existing </w:t>
            </w:r>
            <w:r w:rsidRPr="00B334C5">
              <w:t xml:space="preserve">planning controls for </w:t>
            </w:r>
            <w:r w:rsidR="73A4B889">
              <w:t xml:space="preserve">the </w:t>
            </w:r>
            <w:r w:rsidR="00BC5E75" w:rsidRPr="00B334C5">
              <w:t>Mirrangbamurn</w:t>
            </w:r>
            <w:r w:rsidR="00CE5320">
              <w:t>/</w:t>
            </w:r>
            <w:r w:rsidRPr="00B334C5">
              <w:t>Maribyrnong River,</w:t>
            </w:r>
            <w:r w:rsidR="00CE5320">
              <w:t xml:space="preserve"> Moonee Moonee/</w:t>
            </w:r>
            <w:r w:rsidRPr="00B334C5">
              <w:t xml:space="preserve">Moonee Ponds Creek and </w:t>
            </w:r>
            <w:r w:rsidR="00CE5320">
              <w:t>Wirribi Yaluk/</w:t>
            </w:r>
            <w:r w:rsidRPr="00B334C5">
              <w:t xml:space="preserve">Werribee River. </w:t>
            </w:r>
            <w:r w:rsidR="00360761">
              <w:t>In</w:t>
            </w:r>
            <w:r w:rsidRPr="00B334C5">
              <w:t xml:space="preserve"> 2025</w:t>
            </w:r>
            <w:r w:rsidR="73A4B889">
              <w:t xml:space="preserve">, Planning Scheme Amendment </w:t>
            </w:r>
            <w:r w:rsidR="00360761">
              <w:t xml:space="preserve">VC278 </w:t>
            </w:r>
            <w:r w:rsidRPr="00B334C5">
              <w:t>expanded these controls within and beyond the urban growth boundary and made the interim controls permanent</w:t>
            </w:r>
            <w:r w:rsidR="73A4B889">
              <w:t>. This delivered</w:t>
            </w:r>
            <w:r w:rsidRPr="00B334C5">
              <w:t xml:space="preserve"> Actions 3.5 and 3.6 of the </w:t>
            </w:r>
            <w:r w:rsidR="73A4B889">
              <w:t>Action Plan.</w:t>
            </w:r>
          </w:p>
          <w:p w14:paraId="42DC668A" w14:textId="724E0064" w:rsidR="586B1E69" w:rsidRDefault="586B1E69" w:rsidP="00701B8C">
            <w:pPr>
              <w:pStyle w:val="BodyText"/>
              <w:spacing w:before="61" w:after="61"/>
            </w:pPr>
            <w:r>
              <w:t>Together, these changes strengthen the planning framework for Waterways of the West by extending protections to additional waterways and providing greater certainty for the long-term management of river and creek corridors across Melbourne’s west.</w:t>
            </w:r>
          </w:p>
          <w:p w14:paraId="0C255733" w14:textId="77777777" w:rsidR="004213DB" w:rsidRDefault="004213DB" w:rsidP="00547B1E">
            <w:pPr>
              <w:pStyle w:val="BodyText"/>
              <w:spacing w:before="61" w:after="61"/>
            </w:pPr>
          </w:p>
          <w:p w14:paraId="6B92E044" w14:textId="1E004ABF" w:rsidR="00914A97" w:rsidRDefault="002240E4" w:rsidP="00547B1E">
            <w:pPr>
              <w:pStyle w:val="BodyText"/>
              <w:spacing w:before="61" w:after="61"/>
            </w:pPr>
            <w:r>
              <w:rPr>
                <w:noProof/>
              </w:rPr>
              <w:drawing>
                <wp:inline distT="0" distB="0" distL="0" distR="0" wp14:anchorId="0C405682" wp14:editId="73633EA1">
                  <wp:extent cx="5390866" cy="3593911"/>
                  <wp:effectExtent l="0" t="0" r="635" b="6985"/>
                  <wp:docPr id="246281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81689" name="Picture 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03201" cy="3602134"/>
                          </a:xfrm>
                          <a:prstGeom prst="rect">
                            <a:avLst/>
                          </a:prstGeom>
                        </pic:spPr>
                      </pic:pic>
                    </a:graphicData>
                  </a:graphic>
                </wp:inline>
              </w:drawing>
            </w:r>
          </w:p>
          <w:p w14:paraId="3F525B7E" w14:textId="1CF34D6C" w:rsidR="004213DB" w:rsidRPr="00357D86" w:rsidRDefault="002F6410" w:rsidP="00FD4FDC">
            <w:pPr>
              <w:pStyle w:val="BodyText"/>
              <w:spacing w:before="0" w:after="61"/>
            </w:pPr>
            <w:r w:rsidRPr="00FD4FDC">
              <w:rPr>
                <w:sz w:val="18"/>
                <w:szCs w:val="18"/>
              </w:rPr>
              <w:t xml:space="preserve">Image: </w:t>
            </w:r>
            <w:r w:rsidR="00015D86" w:rsidRPr="00015D86">
              <w:rPr>
                <w:sz w:val="18"/>
                <w:szCs w:val="18"/>
              </w:rPr>
              <w:t>Maribyrnong</w:t>
            </w:r>
            <w:r w:rsidR="00015D86">
              <w:rPr>
                <w:sz w:val="18"/>
                <w:szCs w:val="18"/>
              </w:rPr>
              <w:t xml:space="preserve"> </w:t>
            </w:r>
            <w:r w:rsidR="00015D86" w:rsidRPr="00015D86">
              <w:rPr>
                <w:sz w:val="18"/>
                <w:szCs w:val="18"/>
              </w:rPr>
              <w:t>River</w:t>
            </w:r>
            <w:r w:rsidR="00015D86">
              <w:rPr>
                <w:sz w:val="18"/>
                <w:szCs w:val="18"/>
              </w:rPr>
              <w:t xml:space="preserve">, </w:t>
            </w:r>
            <w:r w:rsidR="00015D86" w:rsidRPr="00015D86">
              <w:rPr>
                <w:sz w:val="18"/>
                <w:szCs w:val="18"/>
              </w:rPr>
              <w:t>Footscray</w:t>
            </w:r>
            <w:r w:rsidR="00015D86">
              <w:rPr>
                <w:sz w:val="18"/>
                <w:szCs w:val="18"/>
              </w:rPr>
              <w:t xml:space="preserve"> </w:t>
            </w:r>
            <w:r w:rsidR="00015D86" w:rsidRPr="00015D86">
              <w:rPr>
                <w:sz w:val="18"/>
                <w:szCs w:val="18"/>
              </w:rPr>
              <w:t>Rd</w:t>
            </w:r>
            <w:r w:rsidR="00015D86">
              <w:rPr>
                <w:sz w:val="18"/>
                <w:szCs w:val="18"/>
              </w:rPr>
              <w:t xml:space="preserve"> </w:t>
            </w:r>
            <w:r w:rsidR="00015D86" w:rsidRPr="00015D86">
              <w:rPr>
                <w:sz w:val="18"/>
                <w:szCs w:val="18"/>
              </w:rPr>
              <w:t>Area</w:t>
            </w:r>
            <w:r w:rsidR="007F2514">
              <w:rPr>
                <w:sz w:val="18"/>
                <w:szCs w:val="18"/>
              </w:rPr>
              <w:t xml:space="preserve"> (Supplied by DTP).</w:t>
            </w:r>
          </w:p>
        </w:tc>
      </w:tr>
    </w:tbl>
    <w:p w14:paraId="1359197D" w14:textId="77777777" w:rsidR="00B938BB" w:rsidRDefault="00B938BB" w:rsidP="00B938BB">
      <w:pPr>
        <w:pStyle w:val="Heading1"/>
        <w:sectPr w:rsidR="00B938BB" w:rsidSect="00557ED5">
          <w:headerReference w:type="default" r:id="rId52"/>
          <w:pgSz w:w="11907" w:h="16839" w:code="9"/>
          <w:pgMar w:top="1134" w:right="1134" w:bottom="1134" w:left="1134" w:header="283" w:footer="283" w:gutter="0"/>
          <w:cols w:space="720"/>
          <w:noEndnote/>
          <w:docGrid w:linePitch="360"/>
        </w:sectPr>
      </w:pPr>
    </w:p>
    <w:tbl>
      <w:tblPr>
        <w:tblStyle w:val="TableGrid"/>
        <w:tblW w:w="9570" w:type="dxa"/>
        <w:shd w:val="clear" w:color="auto" w:fill="AADCF1" w:themeFill="accent5"/>
        <w:tblCellMar>
          <w:top w:w="284" w:type="dxa"/>
          <w:left w:w="284" w:type="dxa"/>
          <w:bottom w:w="284" w:type="dxa"/>
          <w:right w:w="284" w:type="dxa"/>
        </w:tblCellMar>
        <w:tblLook w:val="04A0" w:firstRow="1" w:lastRow="0" w:firstColumn="1" w:lastColumn="0" w:noHBand="0" w:noVBand="1"/>
      </w:tblPr>
      <w:tblGrid>
        <w:gridCol w:w="9570"/>
      </w:tblGrid>
      <w:tr w:rsidR="00557ED5" w:rsidRPr="00357D86" w14:paraId="5A12A942" w14:textId="77777777" w:rsidTr="2E19827B">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0" w:type="auto"/>
            <w:shd w:val="clear" w:color="auto" w:fill="AADCF1" w:themeFill="accent5"/>
          </w:tcPr>
          <w:p w14:paraId="29AEE3A1" w14:textId="6CBFFEAF" w:rsidR="00E96BD7" w:rsidRDefault="00315488" w:rsidP="00EB2000">
            <w:pPr>
              <w:pStyle w:val="Heading2"/>
              <w:spacing w:before="0" w:after="61"/>
            </w:pPr>
            <w:bookmarkStart w:id="16" w:name="_Action_8.1:_Community"/>
            <w:bookmarkStart w:id="17" w:name="_Traditional_Owner_engagement"/>
            <w:bookmarkStart w:id="18" w:name="_Toc240969905"/>
            <w:bookmarkEnd w:id="16"/>
            <w:bookmarkEnd w:id="17"/>
            <w:r>
              <w:lastRenderedPageBreak/>
              <w:t>Community</w:t>
            </w:r>
            <w:r w:rsidR="4592268B">
              <w:t xml:space="preserve">-led restoration </w:t>
            </w:r>
            <w:r w:rsidR="00E96BD7">
              <w:t>along Koro</w:t>
            </w:r>
            <w:r w:rsidR="00452FEA">
              <w:t>ro</w:t>
            </w:r>
            <w:r w:rsidR="00E96BD7">
              <w:t>it Creek</w:t>
            </w:r>
            <w:bookmarkEnd w:id="18"/>
          </w:p>
          <w:p w14:paraId="53F9E976" w14:textId="77777777" w:rsidR="00EB2000" w:rsidRDefault="00E96BD7" w:rsidP="00E96BD7">
            <w:pPr>
              <w:spacing w:before="105" w:after="105"/>
            </w:pPr>
            <w:r>
              <w:t xml:space="preserve">The </w:t>
            </w:r>
            <w:r w:rsidRPr="00484739">
              <w:rPr>
                <w:i/>
                <w:iCs/>
              </w:rPr>
              <w:t>Kororoit Creek: Slice of Haven in Suburbia</w:t>
            </w:r>
            <w:r>
              <w:t> Green Links project</w:t>
            </w:r>
            <w:r w:rsidR="00452FEA">
              <w:t xml:space="preserve"> has </w:t>
            </w:r>
            <w:r w:rsidR="00967EF9">
              <w:t>led to</w:t>
            </w:r>
            <w:r w:rsidR="75B64493">
              <w:t xml:space="preserve"> habitat improvement and </w:t>
            </w:r>
            <w:r w:rsidR="00967EF9">
              <w:t xml:space="preserve">increased </w:t>
            </w:r>
            <w:r w:rsidR="75B64493">
              <w:t xml:space="preserve">community connection along a valued section of Kororoit Creek </w:t>
            </w:r>
            <w:r w:rsidR="00A20FE0">
              <w:t>in Sunshine</w:t>
            </w:r>
            <w:r w:rsidR="00E21805">
              <w:t xml:space="preserve"> West</w:t>
            </w:r>
            <w:r>
              <w:t>.</w:t>
            </w:r>
          </w:p>
          <w:p w14:paraId="02F5252C" w14:textId="0EEA7708" w:rsidR="00E96BD7" w:rsidRPr="00E96BD7" w:rsidRDefault="6E03E071" w:rsidP="00E96BD7">
            <w:pPr>
              <w:spacing w:before="105" w:after="105"/>
            </w:pPr>
            <w:r>
              <w:t>Delivered by the</w:t>
            </w:r>
            <w:r w:rsidR="009C6A7D">
              <w:t xml:space="preserve"> Friends of Kororoit Creek</w:t>
            </w:r>
            <w:r w:rsidR="00E96BD7">
              <w:t> </w:t>
            </w:r>
            <w:r w:rsidR="007D52F2">
              <w:t>(FoKC)</w:t>
            </w:r>
            <w:r w:rsidR="509413D8">
              <w:t>,</w:t>
            </w:r>
            <w:r w:rsidR="007D52F2">
              <w:t xml:space="preserve"> </w:t>
            </w:r>
            <w:r w:rsidR="509413D8">
              <w:t xml:space="preserve">the project </w:t>
            </w:r>
            <w:r w:rsidR="00802090">
              <w:t xml:space="preserve">extends on </w:t>
            </w:r>
            <w:r w:rsidR="509413D8">
              <w:t xml:space="preserve">an established </w:t>
            </w:r>
            <w:r w:rsidR="009C6A7D">
              <w:t>regeneration area</w:t>
            </w:r>
            <w:r w:rsidR="00E96BD7">
              <w:t xml:space="preserve"> </w:t>
            </w:r>
            <w:r w:rsidR="00DC6BD4">
              <w:t>with</w:t>
            </w:r>
            <w:r w:rsidR="7494C4F4">
              <w:t xml:space="preserve"> 6,500 new plants, direct seeding, mulching and </w:t>
            </w:r>
            <w:r w:rsidR="0009783F">
              <w:t xml:space="preserve">new </w:t>
            </w:r>
            <w:r w:rsidR="00184EAA">
              <w:t>habitat</w:t>
            </w:r>
            <w:r w:rsidR="00273403">
              <w:t xml:space="preserve"> structures</w:t>
            </w:r>
            <w:r w:rsidR="00F13DEB">
              <w:t xml:space="preserve"> </w:t>
            </w:r>
            <w:r w:rsidR="0009783F">
              <w:t xml:space="preserve">with </w:t>
            </w:r>
            <w:r w:rsidR="7494C4F4">
              <w:t xml:space="preserve">the placement of rocks and logs. These works are creating valuable </w:t>
            </w:r>
            <w:r w:rsidR="00273403">
              <w:t>space</w:t>
            </w:r>
            <w:r w:rsidR="00E96BD7">
              <w:t xml:space="preserve"> for local wildlife</w:t>
            </w:r>
            <w:r w:rsidR="00196373">
              <w:t xml:space="preserve"> to thrive</w:t>
            </w:r>
            <w:r w:rsidR="00E96BD7">
              <w:t>, while also </w:t>
            </w:r>
            <w:r w:rsidR="3A275C11">
              <w:t xml:space="preserve">contributing to </w:t>
            </w:r>
            <w:r w:rsidR="00E96BD7">
              <w:t>a cool</w:t>
            </w:r>
            <w:r w:rsidR="61A0EA5E">
              <w:t>er</w:t>
            </w:r>
            <w:r w:rsidR="00E96BD7">
              <w:t xml:space="preserve">, </w:t>
            </w:r>
            <w:r w:rsidR="78C61568">
              <w:t>more welcoming</w:t>
            </w:r>
            <w:r w:rsidR="00E96BD7">
              <w:t xml:space="preserve"> green haven for </w:t>
            </w:r>
            <w:r w:rsidR="69F3FA5F">
              <w:t xml:space="preserve">the </w:t>
            </w:r>
            <w:r w:rsidR="00E96BD7">
              <w:t>community to enjoy. </w:t>
            </w:r>
          </w:p>
          <w:p w14:paraId="52688243" w14:textId="40E8E627" w:rsidR="007D52F2" w:rsidRDefault="00B62A78" w:rsidP="00E96BD7">
            <w:pPr>
              <w:spacing w:before="105" w:after="105"/>
            </w:pPr>
            <w:r>
              <w:t xml:space="preserve">The project </w:t>
            </w:r>
            <w:r w:rsidR="00E96BD7">
              <w:t xml:space="preserve">was </w:t>
            </w:r>
            <w:r w:rsidR="3B652AAB">
              <w:t>driven</w:t>
            </w:r>
            <w:r w:rsidR="00E96BD7">
              <w:t xml:space="preserve"> by the </w:t>
            </w:r>
            <w:r w:rsidR="3B652AAB">
              <w:t xml:space="preserve">passion and commitment of the local </w:t>
            </w:r>
            <w:r w:rsidR="00E96BD7">
              <w:t xml:space="preserve">community. Volunteers </w:t>
            </w:r>
            <w:r w:rsidR="00892FBA">
              <w:t>contributed</w:t>
            </w:r>
            <w:r w:rsidR="2ACC1E8D">
              <w:t xml:space="preserve"> many hours of collective effort, </w:t>
            </w:r>
            <w:r w:rsidR="00E96BD7">
              <w:t>learn</w:t>
            </w:r>
            <w:r w:rsidR="55364D6E">
              <w:t>ing</w:t>
            </w:r>
            <w:r w:rsidR="00E96BD7">
              <w:t xml:space="preserve"> new skills and discover</w:t>
            </w:r>
            <w:r w:rsidR="2BE02075">
              <w:t>ing</w:t>
            </w:r>
            <w:r w:rsidR="00E96BD7">
              <w:t xml:space="preserve"> more about the wildlife around them.</w:t>
            </w:r>
            <w:r w:rsidR="006272DF">
              <w:t xml:space="preserve"> </w:t>
            </w:r>
          </w:p>
          <w:p w14:paraId="76AFEFDB" w14:textId="015BA9F3" w:rsidR="008B2634" w:rsidRDefault="00AC0D3D" w:rsidP="00E96BD7">
            <w:pPr>
              <w:spacing w:before="105" w:after="105"/>
            </w:pPr>
            <w:r w:rsidRPr="00AC0D3D">
              <w:t>Brimbank City Council</w:t>
            </w:r>
            <w:r>
              <w:t xml:space="preserve">, also a Green Links grant </w:t>
            </w:r>
            <w:r w:rsidR="007D52F2">
              <w:t>recipient</w:t>
            </w:r>
            <w:r>
              <w:t>,</w:t>
            </w:r>
            <w:r w:rsidR="007D52F2">
              <w:t xml:space="preserve"> partnered with FoKC to hold</w:t>
            </w:r>
            <w:r w:rsidRPr="00AC0D3D">
              <w:t xml:space="preserve"> a beneficial pollinator survey and a </w:t>
            </w:r>
            <w:r w:rsidR="00267AC2">
              <w:t>‘</w:t>
            </w:r>
            <w:r w:rsidRPr="00AC0D3D">
              <w:t>Moths After Dark’ moth and nocturnal insect survey</w:t>
            </w:r>
            <w:r w:rsidR="6AFE9DCB">
              <w:t xml:space="preserve">. These activities were </w:t>
            </w:r>
            <w:r w:rsidR="0DE3058F">
              <w:t xml:space="preserve">supported by </w:t>
            </w:r>
            <w:r>
              <w:t>expert</w:t>
            </w:r>
            <w:r w:rsidRPr="00AC0D3D">
              <w:t xml:space="preserve"> entomologist Luis Mata. </w:t>
            </w:r>
            <w:r w:rsidR="007D52F2" w:rsidRPr="007D52F2">
              <w:t>Hundreds of species were recorded</w:t>
            </w:r>
            <w:r w:rsidR="44C16603">
              <w:t xml:space="preserve"> </w:t>
            </w:r>
            <w:r w:rsidR="002424AB">
              <w:t>the event</w:t>
            </w:r>
            <w:r w:rsidR="00EA2E28">
              <w:t xml:space="preserve">, </w:t>
            </w:r>
            <w:r w:rsidR="7CDD3199">
              <w:t xml:space="preserve">improving understanding of </w:t>
            </w:r>
            <w:r w:rsidR="00EA2E28">
              <w:t xml:space="preserve">the </w:t>
            </w:r>
            <w:r w:rsidR="00933E41">
              <w:t xml:space="preserve">range of </w:t>
            </w:r>
            <w:r w:rsidR="00AF5B8F">
              <w:t>local biodiversity</w:t>
            </w:r>
            <w:r w:rsidR="003B17CC">
              <w:t xml:space="preserve"> </w:t>
            </w:r>
            <w:r w:rsidR="1C09B58A">
              <w:t xml:space="preserve">along the creek. FoKC has also documented </w:t>
            </w:r>
            <w:r w:rsidR="0096621B">
              <w:t xml:space="preserve">all the species found to date </w:t>
            </w:r>
            <w:r w:rsidR="007D52F2" w:rsidRPr="007D52F2">
              <w:t>along the creek: https://www.inaturalist.org/projects/wildlife-of-kororoit-creek-friends-of-kororoit-creek-project </w:t>
            </w:r>
          </w:p>
          <w:p w14:paraId="0405D117" w14:textId="2673E4DD" w:rsidR="003B17CC" w:rsidRDefault="00933E41" w:rsidP="00775C05">
            <w:pPr>
              <w:spacing w:before="105" w:after="105"/>
            </w:pPr>
            <w:r>
              <w:t>This project demonstrates the strength of collaboration and combining resources to achieve bigger results for nature and the community.</w:t>
            </w:r>
          </w:p>
          <w:p w14:paraId="6F1FF95D" w14:textId="24569C5A" w:rsidR="00F2582E" w:rsidRDefault="00682E8D" w:rsidP="00775C05">
            <w:pPr>
              <w:spacing w:before="105" w:after="105"/>
            </w:pPr>
            <w:r>
              <w:rPr>
                <w:noProof/>
              </w:rPr>
              <w:drawing>
                <wp:inline distT="0" distB="0" distL="0" distR="0" wp14:anchorId="29B8F3ED" wp14:editId="1ECC4BF1">
                  <wp:extent cx="5523237" cy="3682158"/>
                  <wp:effectExtent l="0" t="0" r="1270" b="0"/>
                  <wp:docPr id="124286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6009" name="Picture 12428600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529437" cy="3686291"/>
                          </a:xfrm>
                          <a:prstGeom prst="rect">
                            <a:avLst/>
                          </a:prstGeom>
                        </pic:spPr>
                      </pic:pic>
                    </a:graphicData>
                  </a:graphic>
                </wp:inline>
              </w:drawing>
            </w:r>
          </w:p>
          <w:p w14:paraId="53C25136" w14:textId="7A55C543" w:rsidR="00F2582E" w:rsidRPr="00FD4FDC" w:rsidRDefault="007B4574" w:rsidP="00FD4FDC">
            <w:pPr>
              <w:spacing w:before="0" w:after="105"/>
              <w:rPr>
                <w:sz w:val="18"/>
                <w:szCs w:val="18"/>
              </w:rPr>
            </w:pPr>
            <w:r w:rsidRPr="00FD4FDC">
              <w:rPr>
                <w:sz w:val="18"/>
                <w:szCs w:val="18"/>
              </w:rPr>
              <w:t xml:space="preserve">Image: </w:t>
            </w:r>
            <w:r w:rsidR="009E1B6C" w:rsidRPr="00FD4FDC">
              <w:rPr>
                <w:sz w:val="18"/>
                <w:szCs w:val="18"/>
              </w:rPr>
              <w:t>Fenceline planting along Kororoit Creek (Source: FoKC)</w:t>
            </w:r>
          </w:p>
          <w:p w14:paraId="23ED1A32" w14:textId="06616641" w:rsidR="00091BE5" w:rsidRPr="00357D86" w:rsidRDefault="0060738D" w:rsidP="00FD4FDC">
            <w:pPr>
              <w:pStyle w:val="BoldBodyText"/>
              <w:spacing w:before="61" w:after="61"/>
            </w:pPr>
            <w:r>
              <w:t>‘</w:t>
            </w:r>
            <w:r w:rsidR="00E96BD7">
              <w:t>The creek now looks healthier, more resilient and more inviting. Millions of seeds are being produced</w:t>
            </w:r>
            <w:r w:rsidR="007B4574">
              <w:t xml:space="preserve"> </w:t>
            </w:r>
            <w:r w:rsidR="00E96BD7">
              <w:t>by the thriving plants</w:t>
            </w:r>
            <w:r w:rsidR="5D4CBF72">
              <w:t>,</w:t>
            </w:r>
            <w:r w:rsidR="00E96BD7">
              <w:t xml:space="preserve"> creating a great foundation for ongoing care and future growth</w:t>
            </w:r>
            <w:r>
              <w:t>’</w:t>
            </w:r>
            <w:r w:rsidR="00054548">
              <w:t xml:space="preserve"> </w:t>
            </w:r>
            <w:r w:rsidR="00F2582E" w:rsidRPr="2E19827B">
              <w:rPr>
                <w:i/>
                <w:iCs/>
              </w:rPr>
              <w:t>Kororoit Creek: Slice of Haven in Suburbia Final Report</w:t>
            </w:r>
          </w:p>
        </w:tc>
      </w:tr>
    </w:tbl>
    <w:p w14:paraId="18EA2390" w14:textId="6701B04F" w:rsidR="007659E6" w:rsidRDefault="00F93041" w:rsidP="00814ED2">
      <w:pPr>
        <w:pStyle w:val="Heading3"/>
      </w:pPr>
      <w:bookmarkStart w:id="19" w:name="_Toc200724189"/>
      <w:bookmarkStart w:id="20" w:name="_Toc200741913"/>
      <w:r w:rsidRPr="00357D86" w:rsidDel="00F93041">
        <w:t xml:space="preserve"> </w:t>
      </w:r>
      <w:bookmarkEnd w:id="19"/>
      <w:bookmarkEnd w:id="20"/>
      <w:r w:rsidR="007659E6">
        <w:br w:type="page"/>
      </w:r>
    </w:p>
    <w:p w14:paraId="34966FE5" w14:textId="77777777" w:rsidR="00BB69A3" w:rsidRDefault="00BB69A3" w:rsidP="00C3403F">
      <w:pPr>
        <w:pStyle w:val="Heading1withincontent"/>
        <w:sectPr w:rsidR="00BB69A3" w:rsidSect="00960B90">
          <w:headerReference w:type="default" r:id="rId54"/>
          <w:pgSz w:w="11907" w:h="16839" w:code="9"/>
          <w:pgMar w:top="1134" w:right="1134" w:bottom="1134" w:left="1134" w:header="283" w:footer="283" w:gutter="0"/>
          <w:cols w:space="720"/>
          <w:noEndnote/>
          <w:docGrid w:linePitch="360"/>
        </w:sectPr>
      </w:pPr>
    </w:p>
    <w:p w14:paraId="5C1CE8B7" w14:textId="37FF4DFE" w:rsidR="00557ED5" w:rsidRPr="00357D86" w:rsidRDefault="00960B90" w:rsidP="00814ED2">
      <w:pPr>
        <w:pStyle w:val="Heading1"/>
      </w:pPr>
      <w:bookmarkStart w:id="21" w:name="_Action_tracker"/>
      <w:bookmarkStart w:id="22" w:name="_Toc240969906"/>
      <w:bookmarkEnd w:id="21"/>
      <w:r w:rsidRPr="00960B90">
        <w:lastRenderedPageBreak/>
        <w:t xml:space="preserve">Action </w:t>
      </w:r>
      <w:r w:rsidR="000275A9">
        <w:t>tracker</w:t>
      </w:r>
      <w:bookmarkEnd w:id="22"/>
    </w:p>
    <w:p w14:paraId="7990E385" w14:textId="48F62232" w:rsidR="001D7505" w:rsidRDefault="00557ED5" w:rsidP="00557ED5">
      <w:r>
        <w:t xml:space="preserve">The </w:t>
      </w:r>
      <w:r w:rsidR="1CD86BF2">
        <w:t xml:space="preserve">Waterways of the West </w:t>
      </w:r>
      <w:r>
        <w:t xml:space="preserve">Action Plan </w:t>
      </w:r>
      <w:r w:rsidR="67D0FEB1">
        <w:t>sets out</w:t>
      </w:r>
      <w:r>
        <w:t xml:space="preserve"> 9 </w:t>
      </w:r>
      <w:r w:rsidR="003E181D">
        <w:t>d</w:t>
      </w:r>
      <w:r>
        <w:t>irections and 40</w:t>
      </w:r>
      <w:r w:rsidR="7F6187E3">
        <w:t xml:space="preserve"> short and long-term</w:t>
      </w:r>
      <w:r>
        <w:t xml:space="preserve"> </w:t>
      </w:r>
      <w:r w:rsidR="00BA0AA8">
        <w:t>a</w:t>
      </w:r>
      <w:r>
        <w:t xml:space="preserve">ctions to </w:t>
      </w:r>
      <w:r w:rsidR="00E147FC">
        <w:t xml:space="preserve">be undertaken </w:t>
      </w:r>
      <w:r w:rsidR="5F247AAC">
        <w:t xml:space="preserve">over </w:t>
      </w:r>
      <w:r>
        <w:t xml:space="preserve">a 5-year </w:t>
      </w:r>
      <w:r w:rsidR="0058691D">
        <w:t xml:space="preserve">implementation </w:t>
      </w:r>
      <w:r>
        <w:t>period.</w:t>
      </w:r>
      <w:r w:rsidR="00E01EF8">
        <w:t xml:space="preserve"> All short-term actions have now been completed, </w:t>
      </w:r>
      <w:proofErr w:type="gramStart"/>
      <w:r w:rsidR="00E01EF8">
        <w:t>with the exception of</w:t>
      </w:r>
      <w:proofErr w:type="gramEnd"/>
      <w:r w:rsidR="00E01EF8">
        <w:t xml:space="preserve"> part of Action 4.3, with most outcomes reported in the 2022, 2023 and 2024 annual reports.</w:t>
      </w:r>
    </w:p>
    <w:p w14:paraId="5C18A5C5" w14:textId="374167DF" w:rsidR="00557ED5" w:rsidRPr="00357D86" w:rsidRDefault="00A27450" w:rsidP="00557ED5">
      <w:proofErr w:type="gramStart"/>
      <w:r>
        <w:t>The majority of</w:t>
      </w:r>
      <w:proofErr w:type="gramEnd"/>
      <w:r>
        <w:t xml:space="preserve"> l</w:t>
      </w:r>
      <w:r w:rsidR="003F5E54">
        <w:t xml:space="preserve">ong-term actions </w:t>
      </w:r>
      <w:r w:rsidR="68A61AE6">
        <w:t>are expected to be</w:t>
      </w:r>
      <w:r w:rsidR="1F6567C8">
        <w:t xml:space="preserve"> delivered by the end of 202</w:t>
      </w:r>
      <w:r w:rsidR="4F2C0638">
        <w:t>6</w:t>
      </w:r>
      <w:r w:rsidR="5886FBCB">
        <w:t>,</w:t>
      </w:r>
      <w:r w:rsidR="64FC8F5D">
        <w:t xml:space="preserve"> </w:t>
      </w:r>
      <w:r w:rsidR="1D022E48">
        <w:t xml:space="preserve">where </w:t>
      </w:r>
      <w:r w:rsidR="5FAACF3E">
        <w:t>they are</w:t>
      </w:r>
      <w:r w:rsidR="1D022E48">
        <w:t xml:space="preserve"> not</w:t>
      </w:r>
      <w:r w:rsidR="7ADF0620">
        <w:t xml:space="preserve"> </w:t>
      </w:r>
      <w:r w:rsidR="1F6567C8">
        <w:t>ongoing</w:t>
      </w:r>
      <w:r w:rsidR="7219CE7F">
        <w:t xml:space="preserve"> </w:t>
      </w:r>
      <w:r w:rsidR="45DEE3B0">
        <w:t>in nature,</w:t>
      </w:r>
      <w:r w:rsidR="7219CE7F">
        <w:t xml:space="preserve"> </w:t>
      </w:r>
      <w:r w:rsidR="688C0A5C">
        <w:t xml:space="preserve">or </w:t>
      </w:r>
      <w:r w:rsidR="7CDD48AD">
        <w:t xml:space="preserve">have not been </w:t>
      </w:r>
      <w:r w:rsidR="688C0A5C">
        <w:t xml:space="preserve">superseded by </w:t>
      </w:r>
      <w:r w:rsidR="621E1A5A">
        <w:t>related</w:t>
      </w:r>
      <w:r w:rsidR="688C0A5C">
        <w:t xml:space="preserve"> </w:t>
      </w:r>
      <w:r w:rsidR="26079B03">
        <w:t xml:space="preserve">policy </w:t>
      </w:r>
      <w:r w:rsidR="1E80C67F">
        <w:t xml:space="preserve">or program delivery. </w:t>
      </w:r>
      <w:r w:rsidR="00557ED5">
        <w:t>The 202</w:t>
      </w:r>
      <w:r w:rsidR="00886EBC">
        <w:t>5</w:t>
      </w:r>
      <w:r w:rsidR="00557ED5">
        <w:t xml:space="preserve"> </w:t>
      </w:r>
      <w:r w:rsidR="0053508E">
        <w:t xml:space="preserve">Action Tracker </w:t>
      </w:r>
      <w:r w:rsidR="0058691D">
        <w:t xml:space="preserve">below </w:t>
      </w:r>
      <w:r w:rsidR="0053508E">
        <w:t>p</w:t>
      </w:r>
      <w:r w:rsidR="00423FBA">
        <w:t>rovides</w:t>
      </w:r>
      <w:r w:rsidR="2622A995">
        <w:t xml:space="preserve"> </w:t>
      </w:r>
      <w:r w:rsidR="000D169B" w:rsidRPr="00213438">
        <w:t xml:space="preserve">point-in-time summary of </w:t>
      </w:r>
      <w:r w:rsidR="3A693183">
        <w:t>action</w:t>
      </w:r>
      <w:r w:rsidR="00423FBA">
        <w:t xml:space="preserve"> progress </w:t>
      </w:r>
      <w:r w:rsidR="00AD006B">
        <w:t xml:space="preserve">and implementation status </w:t>
      </w:r>
      <w:r w:rsidR="3115EE01">
        <w:t>during the reporting year</w:t>
      </w:r>
      <w:r w:rsidR="00081A84">
        <w:t xml:space="preserve"> (to December 2025)</w:t>
      </w:r>
      <w:r w:rsidR="3115EE01">
        <w:t>,</w:t>
      </w:r>
      <w:r w:rsidR="005F3E8B">
        <w:t xml:space="preserve"> including</w:t>
      </w:r>
      <w:r w:rsidR="00557ED5">
        <w:t xml:space="preserve"> ongoing </w:t>
      </w:r>
      <w:r w:rsidR="00986CD6">
        <w:t>a</w:t>
      </w:r>
      <w:r w:rsidR="00557ED5">
        <w:t>ctions</w:t>
      </w:r>
      <w:r w:rsidR="00986CD6">
        <w:t xml:space="preserve"> </w:t>
      </w:r>
      <w:r w:rsidR="003725D8">
        <w:t>that</w:t>
      </w:r>
      <w:r w:rsidR="00D465E9">
        <w:t xml:space="preserve"> </w:t>
      </w:r>
      <w:r w:rsidR="00E24399">
        <w:t xml:space="preserve">have no fixed delivery </w:t>
      </w:r>
      <w:r w:rsidR="001551D4">
        <w:t>d</w:t>
      </w:r>
      <w:r w:rsidR="00AC0BBA">
        <w:t>ate</w:t>
      </w:r>
      <w:r w:rsidR="00557ED5">
        <w:t xml:space="preserve">. </w:t>
      </w:r>
    </w:p>
    <w:p w14:paraId="389C68FC" w14:textId="13FC8795" w:rsidR="00557ED5" w:rsidRPr="00357D86" w:rsidRDefault="00557ED5" w:rsidP="00557ED5">
      <w:r>
        <w:t xml:space="preserve">While each action below lists a responsible lead organisation, the delivery of the Action Plan is only achievable through extensive collaboration across agency/organisation boundaries. </w:t>
      </w:r>
    </w:p>
    <w:p w14:paraId="63744D08" w14:textId="033471D1" w:rsidR="00557ED5" w:rsidRDefault="00557ED5" w:rsidP="00557ED5">
      <w:pPr>
        <w:rPr>
          <w:u w:val="single"/>
        </w:rPr>
      </w:pPr>
      <w:r w:rsidRPr="00357D86">
        <w:t xml:space="preserve">A detailed explanation of all deliverables and actions, including background, can be found in the </w:t>
      </w:r>
      <w:hyperlink r:id="rId55" w:history="1">
        <w:r w:rsidRPr="00357D86">
          <w:rPr>
            <w:rStyle w:val="Hyperlink"/>
          </w:rPr>
          <w:t>Waterways of the West Action Plan</w:t>
        </w:r>
      </w:hyperlink>
      <w:r w:rsidRPr="00357D86">
        <w:rPr>
          <w:u w:val="single"/>
        </w:rPr>
        <w:t>.</w:t>
      </w:r>
    </w:p>
    <w:p w14:paraId="3CF889BE" w14:textId="77777777" w:rsidR="001A0FD6" w:rsidRDefault="001A0FD6" w:rsidP="00557ED5">
      <w:pPr>
        <w:rPr>
          <w:u w:val="single"/>
        </w:rPr>
      </w:pPr>
    </w:p>
    <w:tbl>
      <w:tblPr>
        <w:tblStyle w:val="TableGrid"/>
        <w:tblW w:w="0" w:type="auto"/>
        <w:tblLayout w:type="fixed"/>
        <w:tblLook w:val="04A0" w:firstRow="1" w:lastRow="0" w:firstColumn="1" w:lastColumn="0" w:noHBand="0" w:noVBand="1"/>
      </w:tblPr>
      <w:tblGrid>
        <w:gridCol w:w="3207"/>
        <w:gridCol w:w="1471"/>
        <w:gridCol w:w="1518"/>
        <w:gridCol w:w="1663"/>
        <w:gridCol w:w="6712"/>
      </w:tblGrid>
      <w:tr w:rsidR="00912B32" w14:paraId="5F5BC30D" w14:textId="77777777" w:rsidTr="4C3840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14:paraId="1541B8B5" w14:textId="528279DD" w:rsidR="00FB37AF" w:rsidRPr="009B1FD4" w:rsidRDefault="00F56FA6" w:rsidP="00557ED5">
            <w:pPr>
              <w:spacing w:before="43" w:after="43"/>
              <w:rPr>
                <w:b/>
                <w:bCs/>
                <w:color w:val="232222" w:themeColor="text1"/>
              </w:rPr>
            </w:pPr>
            <w:r w:rsidRPr="009B1FD4">
              <w:rPr>
                <w:b/>
                <w:bCs/>
                <w:color w:val="232222" w:themeColor="text1"/>
              </w:rPr>
              <w:t>Action</w:t>
            </w:r>
          </w:p>
        </w:tc>
        <w:tc>
          <w:tcPr>
            <w:tcW w:w="1471" w:type="dxa"/>
          </w:tcPr>
          <w:p w14:paraId="1557B93F" w14:textId="1243E752" w:rsidR="00FB37AF" w:rsidRPr="009B1FD4" w:rsidRDefault="00F56FA6" w:rsidP="00557ED5">
            <w:pPr>
              <w:spacing w:before="43" w:after="43"/>
              <w:cnfStyle w:val="100000000000" w:firstRow="1" w:lastRow="0" w:firstColumn="0" w:lastColumn="0" w:oddVBand="0" w:evenVBand="0" w:oddHBand="0" w:evenHBand="0" w:firstRowFirstColumn="0" w:firstRowLastColumn="0" w:lastRowFirstColumn="0" w:lastRowLastColumn="0"/>
              <w:rPr>
                <w:b/>
                <w:bCs/>
                <w:color w:val="232222" w:themeColor="text1"/>
              </w:rPr>
            </w:pPr>
            <w:r w:rsidRPr="009B1FD4">
              <w:rPr>
                <w:b/>
                <w:bCs/>
                <w:color w:val="232222" w:themeColor="text1"/>
              </w:rPr>
              <w:t xml:space="preserve">Status at </w:t>
            </w:r>
            <w:r w:rsidR="00FB3341" w:rsidRPr="009B1FD4">
              <w:rPr>
                <w:b/>
                <w:bCs/>
                <w:color w:val="232222" w:themeColor="text1"/>
              </w:rPr>
              <w:t>Dec 202</w:t>
            </w:r>
            <w:r w:rsidR="008A6D29">
              <w:rPr>
                <w:b/>
                <w:bCs/>
                <w:color w:val="232222" w:themeColor="text1"/>
              </w:rPr>
              <w:t>5</w:t>
            </w:r>
          </w:p>
        </w:tc>
        <w:tc>
          <w:tcPr>
            <w:tcW w:w="1518" w:type="dxa"/>
          </w:tcPr>
          <w:p w14:paraId="616A4FEB" w14:textId="4BE4DF33" w:rsidR="00FB37AF" w:rsidRPr="009B1FD4" w:rsidRDefault="00FB3341" w:rsidP="00557ED5">
            <w:pPr>
              <w:spacing w:before="43" w:after="43"/>
              <w:cnfStyle w:val="100000000000" w:firstRow="1" w:lastRow="0" w:firstColumn="0" w:lastColumn="0" w:oddVBand="0" w:evenVBand="0" w:oddHBand="0" w:evenHBand="0" w:firstRowFirstColumn="0" w:firstRowLastColumn="0" w:lastRowFirstColumn="0" w:lastRowLastColumn="0"/>
              <w:rPr>
                <w:b/>
                <w:bCs/>
                <w:color w:val="232222" w:themeColor="text1"/>
              </w:rPr>
            </w:pPr>
            <w:r w:rsidRPr="009B1FD4">
              <w:rPr>
                <w:b/>
                <w:bCs/>
                <w:color w:val="232222" w:themeColor="text1"/>
              </w:rPr>
              <w:t>Timeframe</w:t>
            </w:r>
          </w:p>
        </w:tc>
        <w:tc>
          <w:tcPr>
            <w:tcW w:w="1663" w:type="dxa"/>
          </w:tcPr>
          <w:p w14:paraId="4688E6C1" w14:textId="1BA593EA" w:rsidR="00FB37AF" w:rsidRPr="009B1FD4" w:rsidRDefault="00FB3341" w:rsidP="00557ED5">
            <w:pPr>
              <w:spacing w:before="43" w:after="43"/>
              <w:cnfStyle w:val="100000000000" w:firstRow="1" w:lastRow="0" w:firstColumn="0" w:lastColumn="0" w:oddVBand="0" w:evenVBand="0" w:oddHBand="0" w:evenHBand="0" w:firstRowFirstColumn="0" w:firstRowLastColumn="0" w:lastRowFirstColumn="0" w:lastRowLastColumn="0"/>
              <w:rPr>
                <w:b/>
                <w:bCs/>
                <w:color w:val="232222" w:themeColor="text1"/>
              </w:rPr>
            </w:pPr>
            <w:r w:rsidRPr="009B1FD4">
              <w:rPr>
                <w:b/>
                <w:bCs/>
                <w:color w:val="232222" w:themeColor="text1"/>
              </w:rPr>
              <w:t>Lead agency</w:t>
            </w:r>
          </w:p>
        </w:tc>
        <w:tc>
          <w:tcPr>
            <w:tcW w:w="6712" w:type="dxa"/>
          </w:tcPr>
          <w:p w14:paraId="0D0941AC" w14:textId="3185860A" w:rsidR="00FB37AF" w:rsidRPr="009B1FD4" w:rsidRDefault="00FB3341" w:rsidP="00557ED5">
            <w:pPr>
              <w:spacing w:before="43" w:after="43"/>
              <w:cnfStyle w:val="100000000000" w:firstRow="1" w:lastRow="0" w:firstColumn="0" w:lastColumn="0" w:oddVBand="0" w:evenVBand="0" w:oddHBand="0" w:evenHBand="0" w:firstRowFirstColumn="0" w:firstRowLastColumn="0" w:lastRowFirstColumn="0" w:lastRowLastColumn="0"/>
              <w:rPr>
                <w:b/>
                <w:bCs/>
                <w:color w:val="232222" w:themeColor="text1"/>
              </w:rPr>
            </w:pPr>
            <w:r w:rsidRPr="009B1FD4">
              <w:rPr>
                <w:b/>
                <w:color w:val="232222" w:themeColor="text1"/>
              </w:rPr>
              <w:t>Comment</w:t>
            </w:r>
          </w:p>
        </w:tc>
      </w:tr>
      <w:tr w:rsidR="004C1C39" w14:paraId="4949D62A"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3B305C18" w14:textId="3BE1C541" w:rsidR="004C1C39" w:rsidRPr="009B1FD4" w:rsidRDefault="004C1C39" w:rsidP="00557ED5">
            <w:pPr>
              <w:spacing w:before="43" w:after="43"/>
              <w:rPr>
                <w:rFonts w:cstheme="minorHAnsi"/>
                <w:b/>
              </w:rPr>
            </w:pPr>
            <w:r w:rsidRPr="009B1FD4">
              <w:rPr>
                <w:rFonts w:cstheme="minorHAnsi"/>
                <w:b/>
              </w:rPr>
              <w:t xml:space="preserve">Direction 1: Recognise the Waterways of the West as living and integrated natural entities and the Traditional Owners as the ‘voice of these living entities’ </w:t>
            </w:r>
          </w:p>
        </w:tc>
      </w:tr>
      <w:tr w:rsidR="00ED519F" w14:paraId="6BEF43B2"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4111AE21" w14:textId="0C42FC46" w:rsidR="00FB37AF" w:rsidRPr="009B1FD4" w:rsidRDefault="00FB3341" w:rsidP="00557ED5">
            <w:pPr>
              <w:spacing w:before="43" w:after="43"/>
              <w:rPr>
                <w:rFonts w:cstheme="minorHAnsi"/>
              </w:rPr>
            </w:pPr>
            <w:r w:rsidRPr="009B1FD4">
              <w:rPr>
                <w:rFonts w:cstheme="minorHAnsi"/>
              </w:rPr>
              <w:t>1.1 ‘Living entity’ and ‘voice’ for Regional Catchment Strategy (RCS)</w:t>
            </w:r>
          </w:p>
        </w:tc>
        <w:tc>
          <w:tcPr>
            <w:tcW w:w="1471" w:type="dxa"/>
            <w:shd w:val="clear" w:color="auto" w:fill="AED879" w:themeFill="accent6"/>
          </w:tcPr>
          <w:p w14:paraId="5E520DE4" w14:textId="3F8830FD" w:rsidR="00FB37AF" w:rsidRPr="009B1FD4" w:rsidRDefault="00FB3341"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0CEBBEDF" w14:textId="04C0A50D"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4B0618B9" w14:textId="4AFA9405"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43EF5563" w14:textId="34174C57"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FE56AC" w:rsidRPr="009B1FD4">
              <w:rPr>
                <w:rFonts w:cstheme="minorHAnsi"/>
              </w:rPr>
              <w:t xml:space="preserve"> – refer to the </w:t>
            </w:r>
            <w:hyperlink r:id="rId56" w:history="1">
              <w:r w:rsidR="007E4E13" w:rsidRPr="009B1FD4">
                <w:rPr>
                  <w:rStyle w:val="Hyperlink"/>
                  <w:rFonts w:cstheme="minorHAnsi"/>
                </w:rPr>
                <w:t>Waterways of the West Action Plan Annual Report</w:t>
              </w:r>
              <w:r w:rsidR="00586E96" w:rsidRPr="009B1FD4">
                <w:rPr>
                  <w:rStyle w:val="Hyperlink"/>
                  <w:rFonts w:cstheme="minorHAnsi"/>
                </w:rPr>
                <w:t xml:space="preserve"> 2022</w:t>
              </w:r>
            </w:hyperlink>
          </w:p>
        </w:tc>
      </w:tr>
      <w:tr w:rsidR="00ED519F" w14:paraId="61249A4E"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03076A36" w14:textId="477AD481" w:rsidR="00FB37AF" w:rsidRPr="009B1FD4" w:rsidRDefault="00327C3D" w:rsidP="00557ED5">
            <w:pPr>
              <w:spacing w:before="43" w:after="43"/>
              <w:rPr>
                <w:rFonts w:cstheme="minorHAnsi"/>
              </w:rPr>
            </w:pPr>
            <w:r w:rsidRPr="009B1FD4">
              <w:rPr>
                <w:rFonts w:cstheme="minorHAnsi"/>
              </w:rPr>
              <w:t>1.2 Bunurong, Wadawurrung and Wurundjeri aspirations in RCS planning</w:t>
            </w:r>
          </w:p>
        </w:tc>
        <w:tc>
          <w:tcPr>
            <w:tcW w:w="1471" w:type="dxa"/>
            <w:shd w:val="clear" w:color="auto" w:fill="AED879" w:themeFill="accent6"/>
          </w:tcPr>
          <w:p w14:paraId="4E824ED1" w14:textId="02386804"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7816806A" w14:textId="2CDDE889"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12496735" w14:textId="2CA56138"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25092A1B" w14:textId="030D3BD3"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b/>
              </w:rPr>
            </w:pPr>
            <w:r w:rsidRPr="009B1FD4">
              <w:rPr>
                <w:rFonts w:cstheme="minorHAnsi"/>
              </w:rPr>
              <w:t>Delivered in 2022</w:t>
            </w:r>
            <w:r w:rsidR="00586E96" w:rsidRPr="009B1FD4">
              <w:rPr>
                <w:rFonts w:cstheme="minorHAnsi"/>
              </w:rPr>
              <w:t xml:space="preserve"> – refer to the </w:t>
            </w:r>
            <w:hyperlink r:id="rId57" w:history="1">
              <w:r w:rsidR="00586E96" w:rsidRPr="009B1FD4">
                <w:rPr>
                  <w:rStyle w:val="Hyperlink"/>
                  <w:rFonts w:cstheme="minorHAnsi"/>
                </w:rPr>
                <w:t>Waterways of the West Action Plan Annual Report 2022</w:t>
              </w:r>
            </w:hyperlink>
          </w:p>
        </w:tc>
      </w:tr>
      <w:tr w:rsidR="00ED519F" w14:paraId="3C3AA8FE"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1EE58F37" w14:textId="1B466623" w:rsidR="00FB37AF" w:rsidRPr="009B1FD4" w:rsidRDefault="00327C3D" w:rsidP="00557ED5">
            <w:pPr>
              <w:spacing w:before="43" w:after="43"/>
              <w:rPr>
                <w:rFonts w:cstheme="minorHAnsi"/>
              </w:rPr>
            </w:pPr>
            <w:r w:rsidRPr="009B1FD4">
              <w:rPr>
                <w:rFonts w:cstheme="minorHAnsi"/>
              </w:rPr>
              <w:t>1.3 Support for Bunurong, Wadawurrung and Wurundjeri to express ‘voice of living entities’</w:t>
            </w:r>
          </w:p>
        </w:tc>
        <w:tc>
          <w:tcPr>
            <w:tcW w:w="1471" w:type="dxa"/>
            <w:shd w:val="clear" w:color="auto" w:fill="F4EFFF"/>
          </w:tcPr>
          <w:p w14:paraId="67B3E9B3" w14:textId="11F4AAC6" w:rsidR="00FB37AF" w:rsidRPr="009B1FD4" w:rsidRDefault="00327C3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Ongoing</w:t>
            </w:r>
          </w:p>
        </w:tc>
        <w:tc>
          <w:tcPr>
            <w:tcW w:w="1518" w:type="dxa"/>
          </w:tcPr>
          <w:p w14:paraId="7C19651F" w14:textId="0FFCE50E"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75494215" w14:textId="1EFC62B2" w:rsidR="00FB37AF" w:rsidRPr="009B1FD4" w:rsidRDefault="00880AA5"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w:t>
            </w:r>
            <w:r w:rsidRPr="009B1FD4">
              <w:t>epartment of Energy, Environment and Climate Action (</w:t>
            </w:r>
            <w:r w:rsidR="00327C3D" w:rsidRPr="009B1FD4">
              <w:rPr>
                <w:rFonts w:cstheme="minorHAnsi"/>
              </w:rPr>
              <w:t>DEECA</w:t>
            </w:r>
            <w:r w:rsidRPr="009B1FD4">
              <w:rPr>
                <w:rFonts w:cstheme="minorHAnsi"/>
              </w:rPr>
              <w:t>)</w:t>
            </w:r>
          </w:p>
        </w:tc>
        <w:tc>
          <w:tcPr>
            <w:tcW w:w="6712" w:type="dxa"/>
            <w:tcBorders>
              <w:bottom w:val="single" w:sz="4" w:space="0" w:color="auto"/>
            </w:tcBorders>
          </w:tcPr>
          <w:p w14:paraId="38C5019A" w14:textId="5DDE6E4E" w:rsidR="009118BB" w:rsidRDefault="00234E27">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00234E27">
              <w:rPr>
                <w:rFonts w:cstheme="minorBidi"/>
              </w:rPr>
              <w:t>DEECA continued to support Bunurong, Wadawurrung and Wurundjeri Woi Wurrung Traditional Owners in exploring how the concept of being the 'voice of living entities' could be reflected in policy and legislation</w:t>
            </w:r>
            <w:r w:rsidR="00327C3D" w:rsidRPr="4C38408F">
              <w:rPr>
                <w:rFonts w:cstheme="minorBidi"/>
              </w:rPr>
              <w:t xml:space="preserve">. </w:t>
            </w:r>
          </w:p>
          <w:p w14:paraId="18B12CF3" w14:textId="495B7D29" w:rsidR="00BC7355" w:rsidRPr="00BC7355" w:rsidRDefault="00BC7355" w:rsidP="00BC7355">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00BC7355">
              <w:rPr>
                <w:rFonts w:cstheme="minorBidi"/>
              </w:rPr>
              <w:t xml:space="preserve">During 2025, this work included informing </w:t>
            </w:r>
            <w:r w:rsidR="0012588B" w:rsidRPr="00BC7355">
              <w:rPr>
                <w:rFonts w:cstheme="minorBidi"/>
              </w:rPr>
              <w:t xml:space="preserve">living entity policy development </w:t>
            </w:r>
            <w:r w:rsidR="007A2045">
              <w:rPr>
                <w:rFonts w:cstheme="minorBidi"/>
              </w:rPr>
              <w:t xml:space="preserve">for </w:t>
            </w:r>
            <w:r w:rsidRPr="00BC7355">
              <w:rPr>
                <w:rFonts w:cstheme="minorBidi"/>
              </w:rPr>
              <w:t>the draft Third Victorian Waterway Management Strategy,</w:t>
            </w:r>
            <w:r w:rsidR="007A2045">
              <w:rPr>
                <w:rFonts w:cstheme="minorBidi"/>
              </w:rPr>
              <w:t xml:space="preserve"> </w:t>
            </w:r>
            <w:r w:rsidRPr="00BC7355">
              <w:rPr>
                <w:rFonts w:cstheme="minorBidi"/>
              </w:rPr>
              <w:t xml:space="preserve">progressing Outcome 1 of the </w:t>
            </w:r>
            <w:r w:rsidRPr="00BC7355">
              <w:rPr>
                <w:rFonts w:cstheme="minorBidi"/>
                <w:i/>
                <w:iCs/>
              </w:rPr>
              <w:t>Water is Life: Traditional Owner Access to Water Roadmap</w:t>
            </w:r>
            <w:r w:rsidRPr="00BC7355">
              <w:rPr>
                <w:rFonts w:cstheme="minorBidi"/>
              </w:rPr>
              <w:t>, and enabling Traditional Owner participation in the design of initiatives such as the Waterways of the West Pollution Prevention Program.</w:t>
            </w:r>
          </w:p>
          <w:p w14:paraId="16790828" w14:textId="3C540B41" w:rsidR="00B72159" w:rsidRPr="00BC7355" w:rsidRDefault="00BC7355">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00BC7355">
              <w:rPr>
                <w:rFonts w:cstheme="minorBidi"/>
              </w:rPr>
              <w:t>DEECA also funded Melbourne Water to support Traditional Owner participation in the Maribyrnong Collaboration.</w:t>
            </w:r>
            <w:r w:rsidR="00AA21BB">
              <w:rPr>
                <w:rFonts w:cstheme="minorBidi"/>
              </w:rPr>
              <w:t xml:space="preserve"> </w:t>
            </w:r>
          </w:p>
        </w:tc>
      </w:tr>
      <w:tr w:rsidR="00ED519F" w14:paraId="6DEDD17B" w14:textId="77777777" w:rsidTr="00DD7CC3">
        <w:trPr>
          <w:trHeight w:val="2258"/>
        </w:trPr>
        <w:tc>
          <w:tcPr>
            <w:cnfStyle w:val="001000000000" w:firstRow="0" w:lastRow="0" w:firstColumn="1" w:lastColumn="0" w:oddVBand="0" w:evenVBand="0" w:oddHBand="0" w:evenHBand="0" w:firstRowFirstColumn="0" w:firstRowLastColumn="0" w:lastRowFirstColumn="0" w:lastRowLastColumn="0"/>
            <w:tcW w:w="3207" w:type="dxa"/>
            <w:tcBorders>
              <w:bottom w:val="single" w:sz="4" w:space="0" w:color="auto"/>
            </w:tcBorders>
          </w:tcPr>
          <w:p w14:paraId="3171F689" w14:textId="695E2074" w:rsidR="00FB37AF" w:rsidRPr="009B1FD4" w:rsidRDefault="00327C3D" w:rsidP="00557ED5">
            <w:pPr>
              <w:spacing w:before="43" w:after="43"/>
              <w:rPr>
                <w:rFonts w:cstheme="minorHAnsi"/>
              </w:rPr>
            </w:pPr>
            <w:r w:rsidRPr="009B1FD4">
              <w:rPr>
                <w:rFonts w:cstheme="minorHAnsi"/>
              </w:rPr>
              <w:lastRenderedPageBreak/>
              <w:t>1.4 Wider engagement with Traditional Owners about ‘living entity’ and ‘voice’</w:t>
            </w:r>
          </w:p>
        </w:tc>
        <w:tc>
          <w:tcPr>
            <w:tcW w:w="1471" w:type="dxa"/>
            <w:tcBorders>
              <w:bottom w:val="single" w:sz="4" w:space="0" w:color="auto"/>
            </w:tcBorders>
            <w:shd w:val="clear" w:color="auto" w:fill="EEF7E4" w:themeFill="accent6" w:themeFillTint="33"/>
          </w:tcPr>
          <w:p w14:paraId="3A692D7B" w14:textId="29A70C5E"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1547" w:themeColor="accent4"/>
                <w:sz w:val="19"/>
                <w:szCs w:val="19"/>
              </w:rPr>
            </w:pPr>
            <w:r w:rsidRPr="02338BAE">
              <w:rPr>
                <w:rFonts w:ascii="Arial" w:eastAsia="Arial" w:hAnsi="Arial" w:cs="Arial"/>
                <w:color w:val="201547" w:themeColor="accent4"/>
                <w:sz w:val="19"/>
                <w:szCs w:val="19"/>
              </w:rPr>
              <w:t>Superseded</w:t>
            </w:r>
          </w:p>
        </w:tc>
        <w:tc>
          <w:tcPr>
            <w:tcW w:w="1518" w:type="dxa"/>
            <w:tcBorders>
              <w:bottom w:val="single" w:sz="4" w:space="0" w:color="auto"/>
            </w:tcBorders>
          </w:tcPr>
          <w:p w14:paraId="10551DED" w14:textId="31C2E172"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1547" w:themeColor="accent4"/>
                <w:sz w:val="19"/>
                <w:szCs w:val="19"/>
              </w:rPr>
            </w:pPr>
            <w:r w:rsidRPr="02338BAE">
              <w:rPr>
                <w:rFonts w:ascii="Arial" w:eastAsia="Arial" w:hAnsi="Arial" w:cs="Arial"/>
                <w:color w:val="201547" w:themeColor="accent4"/>
                <w:sz w:val="19"/>
                <w:szCs w:val="19"/>
              </w:rPr>
              <w:t>Long-term</w:t>
            </w:r>
          </w:p>
        </w:tc>
        <w:tc>
          <w:tcPr>
            <w:tcW w:w="1663" w:type="dxa"/>
            <w:tcBorders>
              <w:bottom w:val="single" w:sz="4" w:space="0" w:color="auto"/>
            </w:tcBorders>
          </w:tcPr>
          <w:p w14:paraId="345E3766" w14:textId="596F60D7"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1547" w:themeColor="accent4"/>
                <w:sz w:val="19"/>
                <w:szCs w:val="19"/>
              </w:rPr>
            </w:pPr>
            <w:r w:rsidRPr="02338BAE">
              <w:rPr>
                <w:rFonts w:ascii="Arial" w:eastAsia="Arial" w:hAnsi="Arial" w:cs="Arial"/>
                <w:color w:val="201547" w:themeColor="accent4"/>
                <w:sz w:val="19"/>
                <w:szCs w:val="19"/>
              </w:rPr>
              <w:t>DEECA</w:t>
            </w:r>
          </w:p>
        </w:tc>
        <w:tc>
          <w:tcPr>
            <w:tcW w:w="6712" w:type="dxa"/>
            <w:tcBorders>
              <w:bottom w:val="nil"/>
            </w:tcBorders>
          </w:tcPr>
          <w:p w14:paraId="2FE82913" w14:textId="01D7FBC7" w:rsidR="02338BAE" w:rsidRDefault="11830AF9" w:rsidP="31446AC6">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lang w:val="en-US"/>
              </w:rPr>
            </w:pPr>
            <w:r w:rsidRPr="0091209C">
              <w:rPr>
                <w:rFonts w:ascii="Arial" w:eastAsia="Arial" w:hAnsi="Arial" w:cs="Arial"/>
                <w:lang w:val="en-US"/>
              </w:rPr>
              <w:t xml:space="preserve">Actions 1.4-1.6 are now being delivered through Outcome 1 of Water </w:t>
            </w:r>
            <w:proofErr w:type="gramStart"/>
            <w:r w:rsidRPr="0091209C">
              <w:rPr>
                <w:rFonts w:ascii="Arial" w:eastAsia="Arial" w:hAnsi="Arial" w:cs="Arial"/>
                <w:lang w:val="en-US"/>
              </w:rPr>
              <w:t>is</w:t>
            </w:r>
            <w:proofErr w:type="gramEnd"/>
            <w:r w:rsidRPr="0091209C">
              <w:rPr>
                <w:rFonts w:ascii="Arial" w:eastAsia="Arial" w:hAnsi="Arial" w:cs="Arial"/>
                <w:lang w:val="en-US"/>
              </w:rPr>
              <w:t xml:space="preserve"> Life</w:t>
            </w:r>
            <w:r w:rsidR="008E26F3">
              <w:rPr>
                <w:rFonts w:ascii="Arial" w:eastAsia="Arial" w:hAnsi="Arial" w:cs="Arial"/>
                <w:lang w:val="en-US"/>
              </w:rPr>
              <w:t>.</w:t>
            </w:r>
          </w:p>
          <w:p w14:paraId="14E76482" w14:textId="77777777" w:rsidR="008061AC" w:rsidRDefault="008061AC" w:rsidP="00640F62">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2BE7D37A" w14:textId="7D508410" w:rsidR="00404EF2" w:rsidRPr="0091209C" w:rsidRDefault="2BDB7D28" w:rsidP="00640F62">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91209C">
              <w:rPr>
                <w:rFonts w:ascii="Arial" w:eastAsia="Arial" w:hAnsi="Arial" w:cs="Arial"/>
              </w:rPr>
              <w:t xml:space="preserve">The Victorian Government is working with Traditional Owners to increase their access to water and their involvement in water management. </w:t>
            </w:r>
            <w:r w:rsidR="58A6C650" w:rsidRPr="0091209C">
              <w:rPr>
                <w:rFonts w:ascii="Arial" w:eastAsia="Arial" w:hAnsi="Arial" w:cs="Arial"/>
              </w:rPr>
              <w:t>Outcome 1 in Water is Life commits</w:t>
            </w:r>
            <w:r w:rsidR="000C7C61" w:rsidRPr="0091209C">
              <w:rPr>
                <w:rFonts w:ascii="Arial" w:eastAsia="Arial" w:hAnsi="Arial" w:cs="Arial"/>
              </w:rPr>
              <w:t xml:space="preserve"> </w:t>
            </w:r>
            <w:r w:rsidR="00BD67A5" w:rsidRPr="0091209C">
              <w:rPr>
                <w:rFonts w:ascii="Arial" w:eastAsia="Arial" w:hAnsi="Arial" w:cs="Arial"/>
              </w:rPr>
              <w:t>DEECA</w:t>
            </w:r>
            <w:r w:rsidR="58A6C650" w:rsidRPr="0091209C">
              <w:rPr>
                <w:rFonts w:ascii="Arial" w:eastAsia="Arial" w:hAnsi="Arial" w:cs="Arial"/>
              </w:rPr>
              <w:t xml:space="preserve"> to working with Traditional Owners across Victoria to develop a </w:t>
            </w:r>
            <w:r w:rsidR="275A4ACA" w:rsidRPr="0091209C">
              <w:rPr>
                <w:rFonts w:ascii="Arial" w:eastAsia="Arial" w:hAnsi="Arial" w:cs="Arial"/>
              </w:rPr>
              <w:t xml:space="preserve">law </w:t>
            </w:r>
            <w:r w:rsidR="58A6C650" w:rsidRPr="0091209C">
              <w:rPr>
                <w:rFonts w:ascii="Arial" w:eastAsia="Arial" w:hAnsi="Arial" w:cs="Arial"/>
              </w:rPr>
              <w:t xml:space="preserve">proposal </w:t>
            </w:r>
            <w:r w:rsidR="275A4ACA" w:rsidRPr="0091209C">
              <w:rPr>
                <w:rFonts w:ascii="Arial" w:eastAsia="Arial" w:hAnsi="Arial" w:cs="Arial"/>
              </w:rPr>
              <w:t>to</w:t>
            </w:r>
            <w:r w:rsidR="58A6C650" w:rsidRPr="0091209C">
              <w:rPr>
                <w:rFonts w:ascii="Arial" w:eastAsia="Arial" w:hAnsi="Arial" w:cs="Arial"/>
              </w:rPr>
              <w:t xml:space="preserve"> recognise all water</w:t>
            </w:r>
            <w:r w:rsidR="275A4ACA" w:rsidRPr="0091209C">
              <w:rPr>
                <w:rFonts w:ascii="Arial" w:eastAsia="Arial" w:hAnsi="Arial" w:cs="Arial"/>
              </w:rPr>
              <w:t>wa</w:t>
            </w:r>
            <w:r w:rsidR="58A6C650" w:rsidRPr="0091209C">
              <w:rPr>
                <w:rFonts w:ascii="Arial" w:eastAsia="Arial" w:hAnsi="Arial" w:cs="Arial"/>
              </w:rPr>
              <w:t xml:space="preserve">ys as living entities and </w:t>
            </w:r>
            <w:r w:rsidR="275A4ACA" w:rsidRPr="0091209C">
              <w:rPr>
                <w:rFonts w:ascii="Arial" w:eastAsia="Arial" w:hAnsi="Arial" w:cs="Arial"/>
              </w:rPr>
              <w:t xml:space="preserve">Traditional Owners as having a unique voice to speak for those living entities. </w:t>
            </w:r>
          </w:p>
          <w:p w14:paraId="5D8120D2" w14:textId="77777777" w:rsidR="00B52031" w:rsidRPr="0091209C" w:rsidRDefault="00B52031" w:rsidP="00640F62">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3ACEE7E8" w14:textId="3EC34F56" w:rsidR="00B52031" w:rsidRPr="0091209C" w:rsidRDefault="00BD67A5" w:rsidP="008B6D38">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91209C">
              <w:rPr>
                <w:rFonts w:ascii="Arial" w:eastAsia="Arial" w:hAnsi="Arial" w:cs="Arial"/>
              </w:rPr>
              <w:t xml:space="preserve">Extensive work was undertaken during 2025 to </w:t>
            </w:r>
            <w:r w:rsidR="00487734" w:rsidRPr="0091209C">
              <w:rPr>
                <w:rFonts w:ascii="Arial" w:eastAsia="Arial" w:hAnsi="Arial" w:cs="Arial"/>
              </w:rPr>
              <w:t>develop the proposal and undertake con</w:t>
            </w:r>
            <w:r w:rsidR="00404EF2" w:rsidRPr="0091209C">
              <w:rPr>
                <w:rFonts w:ascii="Arial" w:eastAsia="Arial" w:hAnsi="Arial" w:cs="Arial"/>
              </w:rPr>
              <w:t xml:space="preserve">sultation with Traditional Owners across Victoria </w:t>
            </w:r>
            <w:r w:rsidR="00487734" w:rsidRPr="0091209C">
              <w:rPr>
                <w:rFonts w:ascii="Arial" w:eastAsia="Arial" w:hAnsi="Arial" w:cs="Arial"/>
              </w:rPr>
              <w:t xml:space="preserve">to </w:t>
            </w:r>
            <w:r w:rsidR="00404EF2" w:rsidRPr="0091209C">
              <w:rPr>
                <w:rFonts w:ascii="Arial" w:eastAsia="Arial" w:hAnsi="Arial" w:cs="Arial"/>
              </w:rPr>
              <w:t>input into this law proposal</w:t>
            </w:r>
            <w:r w:rsidR="008F70A3" w:rsidRPr="0091209C">
              <w:rPr>
                <w:rFonts w:ascii="Arial" w:eastAsia="Arial" w:hAnsi="Arial" w:cs="Arial"/>
              </w:rPr>
              <w:t xml:space="preserve">. </w:t>
            </w:r>
            <w:r w:rsidR="00B52031" w:rsidRPr="0091209C">
              <w:rPr>
                <w:rFonts w:ascii="Arial" w:eastAsia="Arial" w:hAnsi="Arial" w:cs="Arial"/>
              </w:rPr>
              <w:t>While Outcome 1 was originally expected to be completed by the end of 2025, the timeline has been extended to enable further engagement and ensure meaningful, ongoing collaboration with Traditional Owners.</w:t>
            </w:r>
          </w:p>
          <w:p w14:paraId="25BC8B71" w14:textId="77777777" w:rsidR="00CB68AE" w:rsidRPr="0091209C" w:rsidRDefault="00CB68AE" w:rsidP="008B6D38">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3789C917" w14:textId="77777777" w:rsidR="00BD67A5" w:rsidRPr="0091209C" w:rsidRDefault="00B52031" w:rsidP="008B6D38">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91209C">
              <w:rPr>
                <w:rFonts w:ascii="Arial" w:eastAsia="Arial" w:hAnsi="Arial" w:cs="Arial"/>
              </w:rPr>
              <w:t>To support this next phase of work, DEECA is offering grants of up to $20,000 (excluding GST) to interested Traditional Owner groups for Outcome 1 engagement activities and collaboration with DEECA</w:t>
            </w:r>
            <w:r w:rsidR="00BD67A5" w:rsidRPr="0091209C">
              <w:rPr>
                <w:rFonts w:ascii="Arial" w:eastAsia="Arial" w:hAnsi="Arial" w:cs="Arial"/>
              </w:rPr>
              <w:t>. Several Learning by Doing projects will commence in August 2026, supporting Traditional Owners to develop their positions on Outcome 1. The outcomes of these projects will help inform any future law reform proposals and related policy development.</w:t>
            </w:r>
          </w:p>
          <w:p w14:paraId="6425B483" w14:textId="77777777" w:rsidR="00785D17" w:rsidRPr="0091209C" w:rsidRDefault="00785D17" w:rsidP="00640F62">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18E8D339" w14:textId="4A225C93" w:rsidR="00B25BDC" w:rsidRDefault="00317809" w:rsidP="6B9CB662">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0091209C">
              <w:rPr>
                <w:rFonts w:ascii="Arial" w:eastAsia="Arial" w:hAnsi="Arial" w:cs="Arial"/>
              </w:rPr>
              <w:t xml:space="preserve">Water is Life </w:t>
            </w:r>
            <w:r w:rsidR="00785D17" w:rsidRPr="0091209C">
              <w:rPr>
                <w:rFonts w:ascii="Arial" w:eastAsia="Arial" w:hAnsi="Arial" w:cs="Arial"/>
              </w:rPr>
              <w:t xml:space="preserve">Progress reporting </w:t>
            </w:r>
            <w:r w:rsidRPr="0091209C">
              <w:rPr>
                <w:rFonts w:ascii="Arial" w:eastAsia="Arial" w:hAnsi="Arial" w:cs="Arial"/>
              </w:rPr>
              <w:t xml:space="preserve">is published annually. </w:t>
            </w:r>
          </w:p>
        </w:tc>
      </w:tr>
      <w:tr w:rsidR="00ED519F" w14:paraId="27FE88F6" w14:textId="77777777" w:rsidTr="00DD7CC3">
        <w:trPr>
          <w:trHeight w:val="1976"/>
        </w:trPr>
        <w:tc>
          <w:tcPr>
            <w:cnfStyle w:val="001000000000" w:firstRow="0" w:lastRow="0" w:firstColumn="1" w:lastColumn="0" w:oddVBand="0" w:evenVBand="0" w:oddHBand="0" w:evenHBand="0" w:firstRowFirstColumn="0" w:firstRowLastColumn="0" w:lastRowFirstColumn="0" w:lastRowLastColumn="0"/>
            <w:tcW w:w="3207" w:type="dxa"/>
            <w:tcBorders>
              <w:bottom w:val="single" w:sz="4" w:space="0" w:color="auto"/>
            </w:tcBorders>
          </w:tcPr>
          <w:p w14:paraId="578A45EE" w14:textId="29823B53" w:rsidR="00FB37AF" w:rsidRPr="009B1FD4" w:rsidRDefault="00990B5A" w:rsidP="00557ED5">
            <w:pPr>
              <w:spacing w:before="43" w:after="43"/>
              <w:rPr>
                <w:rFonts w:cstheme="minorHAnsi"/>
              </w:rPr>
            </w:pPr>
            <w:r w:rsidRPr="009B1FD4">
              <w:rPr>
                <w:rFonts w:cstheme="minorHAnsi"/>
              </w:rPr>
              <w:t>1.5 Investigate legislation for ‘living entity’ and ‘voice’</w:t>
            </w:r>
            <w:r w:rsidRPr="009B1FD4">
              <w:rPr>
                <w:rFonts w:cstheme="minorHAnsi"/>
                <w:i/>
              </w:rPr>
              <w:t xml:space="preserve"> </w:t>
            </w:r>
            <w:r w:rsidRPr="009B1FD4">
              <w:rPr>
                <w:rFonts w:cstheme="minorHAnsi"/>
              </w:rPr>
              <w:t>concepts</w:t>
            </w:r>
          </w:p>
        </w:tc>
        <w:tc>
          <w:tcPr>
            <w:tcW w:w="1471" w:type="dxa"/>
            <w:tcBorders>
              <w:bottom w:val="single" w:sz="4" w:space="0" w:color="auto"/>
            </w:tcBorders>
            <w:shd w:val="clear" w:color="auto" w:fill="EEF7E4" w:themeFill="accent6" w:themeFillTint="33"/>
          </w:tcPr>
          <w:p w14:paraId="0005376E" w14:textId="001D1F4B"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9"/>
                <w:szCs w:val="19"/>
              </w:rPr>
            </w:pPr>
            <w:r w:rsidRPr="02338BAE">
              <w:rPr>
                <w:rFonts w:ascii="Arial" w:eastAsia="Arial" w:hAnsi="Arial" w:cs="Arial"/>
                <w:color w:val="000000"/>
                <w:sz w:val="19"/>
                <w:szCs w:val="19"/>
              </w:rPr>
              <w:t>Superseded</w:t>
            </w:r>
          </w:p>
        </w:tc>
        <w:tc>
          <w:tcPr>
            <w:tcW w:w="1518" w:type="dxa"/>
            <w:tcBorders>
              <w:bottom w:val="single" w:sz="4" w:space="0" w:color="auto"/>
            </w:tcBorders>
          </w:tcPr>
          <w:p w14:paraId="075EB3D2" w14:textId="4F8B7437"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sz w:val="19"/>
                <w:szCs w:val="19"/>
              </w:rPr>
            </w:pPr>
            <w:r w:rsidRPr="02338BAE">
              <w:rPr>
                <w:rFonts w:ascii="Arial" w:eastAsia="Arial" w:hAnsi="Arial" w:cs="Arial"/>
                <w:sz w:val="19"/>
                <w:szCs w:val="19"/>
              </w:rPr>
              <w:t>Long-term</w:t>
            </w:r>
          </w:p>
        </w:tc>
        <w:tc>
          <w:tcPr>
            <w:tcW w:w="1663" w:type="dxa"/>
            <w:tcBorders>
              <w:bottom w:val="single" w:sz="4" w:space="0" w:color="auto"/>
            </w:tcBorders>
          </w:tcPr>
          <w:p w14:paraId="36BE8C0F" w14:textId="2C345051"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sz w:val="19"/>
                <w:szCs w:val="19"/>
              </w:rPr>
            </w:pPr>
            <w:r w:rsidRPr="02338BAE">
              <w:rPr>
                <w:rFonts w:ascii="Arial" w:eastAsia="Arial" w:hAnsi="Arial" w:cs="Arial"/>
                <w:sz w:val="19"/>
                <w:szCs w:val="19"/>
              </w:rPr>
              <w:t>DEECA</w:t>
            </w:r>
          </w:p>
        </w:tc>
        <w:tc>
          <w:tcPr>
            <w:tcW w:w="6712" w:type="dxa"/>
          </w:tcPr>
          <w:p w14:paraId="69A98920" w14:textId="1406134E" w:rsidR="005B22CB" w:rsidRPr="00886EBC" w:rsidRDefault="00AB5FE2"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384E27">
              <w:rPr>
                <w:rFonts w:cstheme="minorHAnsi"/>
                <w:sz w:val="19"/>
                <w:szCs w:val="19"/>
              </w:rPr>
              <w:t>Outcomes from engagement with stakeholders in 2025 as well as legal advice is guiding ongoing investigation into developing legislative mechanisms for Outcome 1 in Water is Life.</w:t>
            </w:r>
          </w:p>
        </w:tc>
      </w:tr>
      <w:tr w:rsidR="00ED519F" w14:paraId="1C025C79"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Borders>
              <w:top w:val="single" w:sz="4" w:space="0" w:color="auto"/>
            </w:tcBorders>
          </w:tcPr>
          <w:p w14:paraId="6AD91444" w14:textId="2302CC55" w:rsidR="00FB37AF" w:rsidRPr="009B1FD4" w:rsidRDefault="00B25BDC" w:rsidP="00557ED5">
            <w:pPr>
              <w:spacing w:before="43" w:after="43"/>
              <w:rPr>
                <w:rFonts w:cstheme="minorHAnsi"/>
              </w:rPr>
            </w:pPr>
            <w:r w:rsidRPr="009B1FD4">
              <w:rPr>
                <w:rFonts w:cstheme="minorHAnsi"/>
              </w:rPr>
              <w:t>1.6 Traditional Owner preamble for possible legislation</w:t>
            </w:r>
          </w:p>
        </w:tc>
        <w:tc>
          <w:tcPr>
            <w:tcW w:w="1471" w:type="dxa"/>
            <w:tcBorders>
              <w:top w:val="single" w:sz="4" w:space="0" w:color="auto"/>
            </w:tcBorders>
            <w:shd w:val="clear" w:color="auto" w:fill="EEF7E4" w:themeFill="accent6" w:themeFillTint="33"/>
          </w:tcPr>
          <w:p w14:paraId="2BC63CB6" w14:textId="2484C93C"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19"/>
                <w:szCs w:val="19"/>
              </w:rPr>
            </w:pPr>
            <w:r w:rsidRPr="02338BAE">
              <w:rPr>
                <w:rFonts w:ascii="Arial" w:eastAsia="Arial" w:hAnsi="Arial" w:cs="Arial"/>
                <w:color w:val="000000"/>
                <w:sz w:val="19"/>
                <w:szCs w:val="19"/>
              </w:rPr>
              <w:t>Superseded</w:t>
            </w:r>
          </w:p>
        </w:tc>
        <w:tc>
          <w:tcPr>
            <w:tcW w:w="1518" w:type="dxa"/>
            <w:tcBorders>
              <w:top w:val="single" w:sz="4" w:space="0" w:color="auto"/>
            </w:tcBorders>
          </w:tcPr>
          <w:p w14:paraId="7C187658" w14:textId="099B63E9"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ascii="Arial" w:eastAsia="Arial" w:hAnsi="Arial" w:cs="Arial"/>
                <w:sz w:val="19"/>
                <w:szCs w:val="19"/>
              </w:rPr>
            </w:pPr>
            <w:r w:rsidRPr="02338BAE">
              <w:rPr>
                <w:rFonts w:ascii="Arial" w:eastAsia="Arial" w:hAnsi="Arial" w:cs="Arial"/>
                <w:sz w:val="19"/>
                <w:szCs w:val="19"/>
              </w:rPr>
              <w:t>Long-term</w:t>
            </w:r>
          </w:p>
        </w:tc>
        <w:tc>
          <w:tcPr>
            <w:tcW w:w="1663" w:type="dxa"/>
            <w:tcBorders>
              <w:top w:val="single" w:sz="4" w:space="0" w:color="auto"/>
            </w:tcBorders>
          </w:tcPr>
          <w:p w14:paraId="5B10A9F5" w14:textId="6D620F75" w:rsidR="02338BAE" w:rsidRDefault="02338BAE">
            <w:pPr>
              <w:spacing w:before="43" w:after="43"/>
              <w:cnfStyle w:val="000000000000" w:firstRow="0" w:lastRow="0" w:firstColumn="0" w:lastColumn="0" w:oddVBand="0" w:evenVBand="0" w:oddHBand="0" w:evenHBand="0" w:firstRowFirstColumn="0" w:firstRowLastColumn="0" w:lastRowFirstColumn="0" w:lastRowLastColumn="0"/>
              <w:rPr>
                <w:rFonts w:cstheme="minorBidi"/>
                <w:b/>
                <w:bCs/>
              </w:rPr>
            </w:pPr>
            <w:r w:rsidRPr="02338BAE">
              <w:rPr>
                <w:rFonts w:ascii="Arial" w:eastAsia="Arial" w:hAnsi="Arial" w:cs="Arial"/>
                <w:sz w:val="19"/>
                <w:szCs w:val="19"/>
              </w:rPr>
              <w:t>DEECA</w:t>
            </w:r>
            <w:r w:rsidRPr="02338BAE">
              <w:rPr>
                <w:rFonts w:cstheme="minorBidi"/>
                <w:b/>
                <w:bCs/>
              </w:rPr>
              <w:t xml:space="preserve"> </w:t>
            </w:r>
          </w:p>
        </w:tc>
        <w:tc>
          <w:tcPr>
            <w:tcW w:w="6712" w:type="dxa"/>
          </w:tcPr>
          <w:p w14:paraId="688A483E" w14:textId="759804A5" w:rsidR="006E4CE0" w:rsidRPr="00C816DB" w:rsidRDefault="00B25BDC"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C816DB">
              <w:rPr>
                <w:rFonts w:cstheme="minorHAnsi"/>
              </w:rPr>
              <w:t>Subject to Actions 1.4 and 1.5</w:t>
            </w:r>
            <w:r w:rsidR="00AA7881" w:rsidRPr="00C816DB">
              <w:rPr>
                <w:rFonts w:cstheme="minorHAnsi"/>
              </w:rPr>
              <w:t>, o</w:t>
            </w:r>
            <w:r w:rsidR="006E4CE0" w:rsidRPr="00C816DB">
              <w:rPr>
                <w:rFonts w:cstheme="minorHAnsi"/>
              </w:rPr>
              <w:t>ngoing engagement with relevant Traditional Owners and preparation of a</w:t>
            </w:r>
            <w:r w:rsidR="00AA7881" w:rsidRPr="00C816DB">
              <w:rPr>
                <w:rFonts w:cstheme="minorHAnsi"/>
              </w:rPr>
              <w:t xml:space="preserve">n </w:t>
            </w:r>
            <w:r w:rsidR="006E4CE0" w:rsidRPr="00C816DB">
              <w:rPr>
                <w:rFonts w:cstheme="minorHAnsi"/>
              </w:rPr>
              <w:t>engagement summary report on this matter</w:t>
            </w:r>
            <w:r w:rsidR="00AA7881" w:rsidRPr="00C816DB">
              <w:rPr>
                <w:rFonts w:cstheme="minorHAnsi"/>
              </w:rPr>
              <w:t xml:space="preserve"> is planned.</w:t>
            </w:r>
          </w:p>
        </w:tc>
      </w:tr>
      <w:tr w:rsidR="004C1C39" w14:paraId="5B1CD893"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4DAC03DB" w14:textId="345AC60A" w:rsidR="004C1C39" w:rsidRPr="009B1FD4" w:rsidRDefault="004C1C39" w:rsidP="02338BAE">
            <w:pPr>
              <w:keepNext/>
              <w:spacing w:before="43" w:after="43"/>
              <w:rPr>
                <w:rFonts w:cstheme="minorBidi"/>
                <w:b/>
                <w:bCs/>
              </w:rPr>
            </w:pPr>
            <w:r w:rsidRPr="02338BAE">
              <w:rPr>
                <w:rFonts w:cstheme="minorBidi"/>
                <w:b/>
                <w:bCs/>
              </w:rPr>
              <w:lastRenderedPageBreak/>
              <w:t>Direction 2: Embed Traditional Owners’ values in planning and decision-making for waterways</w:t>
            </w:r>
          </w:p>
        </w:tc>
      </w:tr>
      <w:tr w:rsidR="00ED519F" w14:paraId="09DD6222"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7CAD6E71" w14:textId="07A88C76" w:rsidR="00FB37AF" w:rsidRPr="009B1FD4" w:rsidRDefault="004C1C39" w:rsidP="00557ED5">
            <w:pPr>
              <w:spacing w:before="43" w:after="43"/>
              <w:rPr>
                <w:rFonts w:cstheme="minorHAnsi"/>
              </w:rPr>
            </w:pPr>
            <w:r w:rsidRPr="009B1FD4">
              <w:rPr>
                <w:rFonts w:cstheme="minorHAnsi"/>
              </w:rPr>
              <w:t>2.1 Embed connections to Country in RCS</w:t>
            </w:r>
          </w:p>
        </w:tc>
        <w:tc>
          <w:tcPr>
            <w:tcW w:w="1471" w:type="dxa"/>
            <w:shd w:val="clear" w:color="auto" w:fill="AED879" w:themeFill="accent6"/>
          </w:tcPr>
          <w:p w14:paraId="2472EC99" w14:textId="4CC78096" w:rsidR="00FB37AF" w:rsidRPr="009B1FD4" w:rsidRDefault="00EB7768"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67EB73AF" w14:textId="6419A144"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4EC1F310" w14:textId="65FF572B" w:rsidR="00FB37AF" w:rsidRPr="009B1FD4" w:rsidRDefault="00EB7768"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01969BA3" w14:textId="16558F71" w:rsidR="00FB37AF" w:rsidRPr="009B1FD4" w:rsidRDefault="00EB7768"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58" w:history="1">
              <w:r w:rsidR="00586E96" w:rsidRPr="009B1FD4">
                <w:rPr>
                  <w:rStyle w:val="Hyperlink"/>
                  <w:rFonts w:cstheme="minorHAnsi"/>
                </w:rPr>
                <w:t>Waterways of the West Action Plan Annual Report 2022</w:t>
              </w:r>
            </w:hyperlink>
          </w:p>
        </w:tc>
      </w:tr>
      <w:tr w:rsidR="00ED519F" w14:paraId="4B103CA9"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0D0A6263" w14:textId="197D63B9" w:rsidR="00FB37AF" w:rsidRPr="009B1FD4" w:rsidRDefault="00EB7768" w:rsidP="00557ED5">
            <w:pPr>
              <w:spacing w:before="43" w:after="43"/>
              <w:rPr>
                <w:rFonts w:cstheme="minorHAnsi"/>
              </w:rPr>
            </w:pPr>
            <w:r w:rsidRPr="009B1FD4">
              <w:rPr>
                <w:rFonts w:cstheme="minorHAnsi"/>
              </w:rPr>
              <w:t>2.2 Partnerships to implement ‘voice’ on Country</w:t>
            </w:r>
          </w:p>
        </w:tc>
        <w:tc>
          <w:tcPr>
            <w:tcW w:w="1471" w:type="dxa"/>
            <w:shd w:val="clear" w:color="auto" w:fill="F4EFFF"/>
          </w:tcPr>
          <w:p w14:paraId="626D1923" w14:textId="0ACEDC3B" w:rsidR="00FB37AF" w:rsidRPr="009B1FD4" w:rsidRDefault="00EB7768"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Ongoing</w:t>
            </w:r>
          </w:p>
        </w:tc>
        <w:tc>
          <w:tcPr>
            <w:tcW w:w="1518" w:type="dxa"/>
          </w:tcPr>
          <w:p w14:paraId="0E6A3982" w14:textId="030F591E"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1C2CEDAC" w14:textId="2C84645C" w:rsidR="00FB37AF" w:rsidRPr="009B1FD4" w:rsidRDefault="00EB7768"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02A690DE" w14:textId="7667F3F4" w:rsidR="00C31ECA" w:rsidRPr="009B1FD4" w:rsidRDefault="00C31ECA"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C31ECA">
              <w:rPr>
                <w:rFonts w:cstheme="minorHAnsi"/>
              </w:rPr>
              <w:t>Melbourne Water is supporting Traditional Owner leadership in Waterways of the West planning, governance and on-ground activities through dedicated funding, while partnering to explore recognition of waterways as living entities and the application of emerging policy approaches.</w:t>
            </w:r>
          </w:p>
        </w:tc>
      </w:tr>
      <w:tr w:rsidR="00ED519F" w14:paraId="171F9907"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48F3F916" w14:textId="26247D08" w:rsidR="00FB37AF" w:rsidRPr="009B1FD4" w:rsidRDefault="00EB7768" w:rsidP="00557ED5">
            <w:pPr>
              <w:spacing w:before="43" w:after="43"/>
              <w:rPr>
                <w:rFonts w:cstheme="minorHAnsi"/>
              </w:rPr>
            </w:pPr>
            <w:r w:rsidRPr="009B1FD4">
              <w:rPr>
                <w:rFonts w:cstheme="minorHAnsi"/>
              </w:rPr>
              <w:t>2.3 Support for Jacksons Creek Regional Parklands cultural values study</w:t>
            </w:r>
          </w:p>
        </w:tc>
        <w:tc>
          <w:tcPr>
            <w:tcW w:w="1471" w:type="dxa"/>
            <w:shd w:val="clear" w:color="auto" w:fill="AED879" w:themeFill="accent6"/>
          </w:tcPr>
          <w:p w14:paraId="52A79BBB" w14:textId="21923FBB" w:rsidR="00FB37AF" w:rsidRPr="009B1FD4" w:rsidRDefault="009B159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030E2D81" w14:textId="2093BF09"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51F455CD" w14:textId="1E4B3B11" w:rsidR="00FB37AF" w:rsidRPr="009B1FD4" w:rsidRDefault="009B159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258C6C33" w14:textId="4DB2BB87" w:rsidR="00FB37AF" w:rsidRPr="009B1FD4" w:rsidRDefault="009B159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59" w:history="1">
              <w:r w:rsidR="00586E96" w:rsidRPr="009B1FD4">
                <w:rPr>
                  <w:rStyle w:val="Hyperlink"/>
                  <w:rFonts w:cstheme="minorHAnsi"/>
                </w:rPr>
                <w:t>Waterways of the West Action Plan Annual Report 2022</w:t>
              </w:r>
            </w:hyperlink>
          </w:p>
        </w:tc>
      </w:tr>
      <w:tr w:rsidR="00ED519F" w14:paraId="7D1C96B0" w14:textId="77777777" w:rsidTr="00CC7DC9">
        <w:trPr>
          <w:trHeight w:val="3676"/>
        </w:trPr>
        <w:tc>
          <w:tcPr>
            <w:cnfStyle w:val="001000000000" w:firstRow="0" w:lastRow="0" w:firstColumn="1" w:lastColumn="0" w:oddVBand="0" w:evenVBand="0" w:oddHBand="0" w:evenHBand="0" w:firstRowFirstColumn="0" w:firstRowLastColumn="0" w:lastRowFirstColumn="0" w:lastRowLastColumn="0"/>
            <w:tcW w:w="3207" w:type="dxa"/>
          </w:tcPr>
          <w:p w14:paraId="323E535F" w14:textId="60B5B229" w:rsidR="00FB37AF" w:rsidRPr="009B1FD4" w:rsidRDefault="009B159B" w:rsidP="00557ED5">
            <w:pPr>
              <w:spacing w:before="43" w:after="43"/>
              <w:rPr>
                <w:rFonts w:cstheme="minorHAnsi"/>
              </w:rPr>
            </w:pPr>
            <w:r w:rsidRPr="009B1FD4">
              <w:rPr>
                <w:rFonts w:cstheme="minorHAnsi"/>
              </w:rPr>
              <w:t>2.4 Jacksons Creek Planning Partnership</w:t>
            </w:r>
          </w:p>
        </w:tc>
        <w:tc>
          <w:tcPr>
            <w:tcW w:w="1471" w:type="dxa"/>
            <w:shd w:val="clear" w:color="auto" w:fill="F4EFFF"/>
          </w:tcPr>
          <w:p w14:paraId="1C113556" w14:textId="1FC7E2BD" w:rsidR="00FB37AF" w:rsidRPr="009B1FD4" w:rsidRDefault="006C15B7"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Ongoing</w:t>
            </w:r>
          </w:p>
        </w:tc>
        <w:tc>
          <w:tcPr>
            <w:tcW w:w="1518" w:type="dxa"/>
          </w:tcPr>
          <w:p w14:paraId="5B37E534" w14:textId="2EFB7975"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5F13F3B0" w14:textId="5A1368F2" w:rsidR="00D0669A" w:rsidRPr="009B1FD4" w:rsidRDefault="00045FCE" w:rsidP="00D066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Department of Transport and Planning (</w:t>
            </w:r>
            <w:r w:rsidR="00D0669A" w:rsidRPr="009B1FD4">
              <w:rPr>
                <w:rFonts w:cstheme="minorHAnsi"/>
              </w:rPr>
              <w:t>DTP</w:t>
            </w:r>
            <w:r w:rsidRPr="009B1FD4">
              <w:rPr>
                <w:rFonts w:cstheme="minorHAnsi"/>
              </w:rPr>
              <w:t>)</w:t>
            </w:r>
            <w:r w:rsidR="00D0669A" w:rsidRPr="009B1FD4">
              <w:rPr>
                <w:rFonts w:cstheme="minorHAnsi"/>
              </w:rPr>
              <w:t xml:space="preserve"> and DEECA</w:t>
            </w:r>
          </w:p>
          <w:p w14:paraId="0A60E83E" w14:textId="1A99ABE7" w:rsidR="00FB37AF" w:rsidRPr="009B1FD4" w:rsidRDefault="00FB37AF" w:rsidP="00D066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tc>
        <w:tc>
          <w:tcPr>
            <w:tcW w:w="6712" w:type="dxa"/>
          </w:tcPr>
          <w:p w14:paraId="74A4295A" w14:textId="19BB13B3" w:rsidR="006C15B7" w:rsidRDefault="00586435" w:rsidP="006C15B7">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DEECA</w:t>
            </w:r>
            <w:r w:rsidR="006C15B7" w:rsidRPr="006C15B7">
              <w:rPr>
                <w:rFonts w:cstheme="minorHAnsi"/>
              </w:rPr>
              <w:t xml:space="preserve"> partnered with local land manager organisations to establish and develop the Jacksons Creek biik wurrdha Partnership Group (Jacksons Creek Planning Partnership) to implement the Jacksons Creek biik wurrdha Regional Parklands Future Directions Plan (2022). The Future Directions Plan sets out a vision, principles and directions for progressive parkland establishment, expansion and management by 2040. The Partnership has resulted in the delivery of projects supporting access to the parklands and protecting its environmental and cultural values. The continuation of the Partnership is subject to funding.</w:t>
            </w:r>
          </w:p>
          <w:p w14:paraId="152D3222" w14:textId="77777777" w:rsidR="00AD69F4" w:rsidRPr="006C15B7" w:rsidRDefault="00AD69F4" w:rsidP="006C15B7">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42BA38A9" w14:textId="1619E543" w:rsidR="00FB37AF" w:rsidRPr="009B1FD4" w:rsidRDefault="006C15B7"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6C15B7">
              <w:rPr>
                <w:rFonts w:cstheme="minorHAnsi"/>
              </w:rPr>
              <w:t xml:space="preserve">The Future Directions Plan will continue to be implemented by Partnership organisations, including Wurundjeri Woi-wurrung Cultural Heritage Corporation, which is leading a parkwide archaeological survey to inform future land use planning, protection, and management of the Jacksons Creek biik wurrdha Regional Parklands. This project is expected to be completed by January 2027. </w:t>
            </w:r>
          </w:p>
        </w:tc>
      </w:tr>
      <w:tr w:rsidR="00ED519F" w14:paraId="248C8677"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4CCDE256" w14:textId="7D016E9A" w:rsidR="00FB37AF" w:rsidRPr="009B1FD4" w:rsidRDefault="000D42A0" w:rsidP="00557ED5">
            <w:pPr>
              <w:spacing w:before="43" w:after="43"/>
              <w:rPr>
                <w:rFonts w:cstheme="minorHAnsi"/>
              </w:rPr>
            </w:pPr>
            <w:r w:rsidRPr="009B1FD4">
              <w:rPr>
                <w:rFonts w:cstheme="minorHAnsi"/>
              </w:rPr>
              <w:t>2.5 Traditional Owner values and knowledge in land use planning</w:t>
            </w:r>
          </w:p>
        </w:tc>
        <w:tc>
          <w:tcPr>
            <w:tcW w:w="1471" w:type="dxa"/>
            <w:shd w:val="clear" w:color="auto" w:fill="F4EFFF"/>
          </w:tcPr>
          <w:p w14:paraId="1170D596" w14:textId="21D59587" w:rsidR="00FB37AF" w:rsidRPr="009B1FD4" w:rsidRDefault="000D42A0"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Ongoing</w:t>
            </w:r>
          </w:p>
        </w:tc>
        <w:tc>
          <w:tcPr>
            <w:tcW w:w="1518" w:type="dxa"/>
          </w:tcPr>
          <w:p w14:paraId="30BE94E3" w14:textId="45BF52F5"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1A62A78D" w14:textId="3C962670" w:rsidR="00FB37AF" w:rsidRPr="009B1FD4" w:rsidRDefault="000D42A0"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 and DEECA</w:t>
            </w:r>
          </w:p>
        </w:tc>
        <w:tc>
          <w:tcPr>
            <w:tcW w:w="6712" w:type="dxa"/>
          </w:tcPr>
          <w:p w14:paraId="0F0EA71E" w14:textId="77777777" w:rsidR="0073373A" w:rsidRDefault="00E1100B" w:rsidP="00E1100B">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E1100B">
              <w:rPr>
                <w:rFonts w:cstheme="minorHAnsi"/>
              </w:rPr>
              <w:t>In 2025, DTP progressed updates to the Planning and Environment Act, which were passed by Parliament and received Royal Assent in February 2026. Although not specifically focused on Traditional Owner-related amendments, the work provided an opportunity to strengthen the recognition of Traditional Owner values and act on recommendations made in the Yoorrook Justice Commission's report, Yoorrook Truth be Told. Including ensuring that Registered Aboriginal Parties are invited to participate in strategic planning on Country and are given early notification of proposed development on land that has been prescribed to be culturally sensitive.</w:t>
            </w:r>
          </w:p>
          <w:p w14:paraId="75426549" w14:textId="000207D8" w:rsidR="00E1100B" w:rsidRPr="00E1100B" w:rsidRDefault="00E1100B" w:rsidP="00E1100B">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55C292F4" w14:textId="27C963B6" w:rsidR="00FB37AF" w:rsidRPr="009B1FD4" w:rsidRDefault="00E1100B" w:rsidP="007560F9">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E1100B">
              <w:rPr>
                <w:rFonts w:cstheme="minorHAnsi"/>
              </w:rPr>
              <w:t>The Planning Controls for Waterways Program within DTP is also exploring how planning schemes can better reflect these values.</w:t>
            </w:r>
          </w:p>
        </w:tc>
      </w:tr>
      <w:tr w:rsidR="00ED519F" w14:paraId="47897D54"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3E0F4551" w14:textId="156704F2" w:rsidR="00FB37AF" w:rsidRPr="009B1FD4" w:rsidRDefault="007560F9" w:rsidP="00557ED5">
            <w:pPr>
              <w:spacing w:before="43" w:after="43"/>
              <w:rPr>
                <w:rFonts w:cstheme="minorHAnsi"/>
              </w:rPr>
            </w:pPr>
            <w:r w:rsidRPr="009B1FD4">
              <w:rPr>
                <w:rFonts w:cstheme="minorHAnsi"/>
              </w:rPr>
              <w:lastRenderedPageBreak/>
              <w:t>2.6 RCS reporting Traditional Owner aspirations</w:t>
            </w:r>
          </w:p>
        </w:tc>
        <w:tc>
          <w:tcPr>
            <w:tcW w:w="1471" w:type="dxa"/>
            <w:shd w:val="clear" w:color="auto" w:fill="BBE1F3" w:themeFill="background2" w:themeFillShade="E6"/>
          </w:tcPr>
          <w:p w14:paraId="6AE31634" w14:textId="66F628D7" w:rsidR="00FB37AF" w:rsidRPr="009B1FD4" w:rsidRDefault="00E906D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Planned</w:t>
            </w:r>
          </w:p>
        </w:tc>
        <w:tc>
          <w:tcPr>
            <w:tcW w:w="1518" w:type="dxa"/>
          </w:tcPr>
          <w:p w14:paraId="24D7CAAB" w14:textId="08EB26A0"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0586CCAE" w14:textId="7EA053C2" w:rsidR="00FB37AF" w:rsidRPr="009B1FD4" w:rsidRDefault="00E906D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1F66D86C" w14:textId="4D37703C" w:rsidR="00FB37AF" w:rsidRPr="009B1FD4" w:rsidRDefault="00E906D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C816DB">
              <w:rPr>
                <w:rFonts w:cstheme="minorHAnsi"/>
              </w:rPr>
              <w:t xml:space="preserve">Melbourne Water </w:t>
            </w:r>
            <w:r w:rsidR="00296084">
              <w:rPr>
                <w:rFonts w:cstheme="minorHAnsi"/>
              </w:rPr>
              <w:t xml:space="preserve">completed </w:t>
            </w:r>
            <w:r w:rsidRPr="00C816DB">
              <w:rPr>
                <w:rFonts w:cstheme="minorHAnsi"/>
              </w:rPr>
              <w:t>a mid-term review of the</w:t>
            </w:r>
            <w:r w:rsidR="00B05CF4">
              <w:rPr>
                <w:rFonts w:cstheme="minorHAnsi"/>
              </w:rPr>
              <w:t>ir</w:t>
            </w:r>
            <w:r w:rsidRPr="00C816DB">
              <w:rPr>
                <w:rFonts w:cstheme="minorHAnsi"/>
              </w:rPr>
              <w:t xml:space="preserve"> </w:t>
            </w:r>
            <w:r w:rsidR="00974A82" w:rsidRPr="00C816DB">
              <w:rPr>
                <w:rFonts w:cstheme="minorHAnsi"/>
              </w:rPr>
              <w:t>Regional Catchment Strategy (</w:t>
            </w:r>
            <w:r w:rsidRPr="00C816DB">
              <w:rPr>
                <w:rFonts w:cstheme="minorHAnsi"/>
              </w:rPr>
              <w:t>RCS</w:t>
            </w:r>
            <w:r w:rsidR="00974A82" w:rsidRPr="00C816DB">
              <w:rPr>
                <w:rFonts w:cstheme="minorHAnsi"/>
              </w:rPr>
              <w:t>)</w:t>
            </w:r>
            <w:r w:rsidR="00107896">
              <w:rPr>
                <w:rFonts w:cstheme="minorHAnsi"/>
              </w:rPr>
              <w:t xml:space="preserve"> in 2025</w:t>
            </w:r>
            <w:r w:rsidRPr="00C816DB">
              <w:rPr>
                <w:rFonts w:cstheme="minorHAnsi"/>
              </w:rPr>
              <w:t xml:space="preserve">. The review includes an assessment of development of the RCS and to what extent self-determined Traditional Owner priorities are reflected. The review also includes an assessment of implementation of the RCS, including to what extent self-determined Traditional Owner priorities </w:t>
            </w:r>
            <w:r w:rsidR="00625AE3" w:rsidRPr="00C816DB">
              <w:rPr>
                <w:rFonts w:cstheme="minorHAnsi"/>
              </w:rPr>
              <w:t xml:space="preserve">are </w:t>
            </w:r>
            <w:r w:rsidRPr="00C816DB">
              <w:rPr>
                <w:rFonts w:cstheme="minorHAnsi"/>
              </w:rPr>
              <w:t>included in sub</w:t>
            </w:r>
            <w:r w:rsidR="00625AE3" w:rsidRPr="00C816DB">
              <w:rPr>
                <w:rFonts w:cstheme="minorHAnsi"/>
              </w:rPr>
              <w:t>-</w:t>
            </w:r>
            <w:r w:rsidRPr="00C816DB">
              <w:rPr>
                <w:rFonts w:cstheme="minorHAnsi"/>
              </w:rPr>
              <w:t>strategies under the RCS.</w:t>
            </w:r>
          </w:p>
        </w:tc>
      </w:tr>
      <w:tr w:rsidR="00ED519F" w14:paraId="292B7989"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0099CE0B" w14:textId="0AFA4D84" w:rsidR="00FB37AF" w:rsidRPr="009B1FD4" w:rsidRDefault="00E906DD" w:rsidP="00557ED5">
            <w:pPr>
              <w:spacing w:before="43" w:after="43"/>
              <w:rPr>
                <w:rFonts w:cstheme="minorHAnsi"/>
              </w:rPr>
            </w:pPr>
            <w:r w:rsidRPr="009B1FD4">
              <w:rPr>
                <w:rFonts w:cstheme="minorHAnsi"/>
              </w:rPr>
              <w:t>2.7 Bunurong, Wadawurrung and Wurundjeri Healthy Waterway Strategy partnership</w:t>
            </w:r>
          </w:p>
        </w:tc>
        <w:tc>
          <w:tcPr>
            <w:tcW w:w="1471" w:type="dxa"/>
            <w:shd w:val="clear" w:color="auto" w:fill="FFF1B3"/>
          </w:tcPr>
          <w:p w14:paraId="27823D43" w14:textId="4BD34416" w:rsidR="00FB37AF" w:rsidRPr="009B1FD4" w:rsidRDefault="00E906D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4A74EED5" w14:textId="5EB3F60A"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02FB4F44" w14:textId="4070592E" w:rsidR="00FB37AF" w:rsidRPr="009B1FD4" w:rsidRDefault="00E906DD"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7E1C9274" w14:textId="7CCC74DF" w:rsidR="00B20994" w:rsidRPr="00DD7CC3" w:rsidRDefault="00501C1B" w:rsidP="00DD7CC3">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A824CE">
              <w:rPr>
                <w:rFonts w:cstheme="minorHAnsi"/>
              </w:rPr>
              <w:t>R</w:t>
            </w:r>
            <w:r>
              <w:rPr>
                <w:rFonts w:cstheme="minorHAnsi"/>
              </w:rPr>
              <w:t>ecommendations from the Healthy Waterways Strategy mid-term review has resulted in</w:t>
            </w:r>
            <w:r w:rsidRPr="00AE569F">
              <w:rPr>
                <w:rFonts w:cstheme="minorHAnsi"/>
              </w:rPr>
              <w:t xml:space="preserve"> </w:t>
            </w:r>
            <w:r>
              <w:rPr>
                <w:rFonts w:cstheme="minorHAnsi"/>
              </w:rPr>
              <w:t>e</w:t>
            </w:r>
            <w:r w:rsidR="005D37A5" w:rsidRPr="00AE569F">
              <w:rPr>
                <w:rFonts w:cstheme="minorHAnsi"/>
              </w:rPr>
              <w:t xml:space="preserve">ngagement with Traditional Owners </w:t>
            </w:r>
            <w:r>
              <w:rPr>
                <w:rFonts w:cstheme="minorHAnsi"/>
              </w:rPr>
              <w:t>being</w:t>
            </w:r>
            <w:r w:rsidR="005D37A5" w:rsidRPr="00AE569F">
              <w:rPr>
                <w:rFonts w:cstheme="minorHAnsi"/>
              </w:rPr>
              <w:t xml:space="preserve"> strengthened</w:t>
            </w:r>
            <w:r w:rsidR="005D37A5">
              <w:rPr>
                <w:rFonts w:cstheme="minorHAnsi"/>
              </w:rPr>
              <w:t xml:space="preserve"> </w:t>
            </w:r>
            <w:r w:rsidR="005D37A5" w:rsidRPr="00AE569F">
              <w:rPr>
                <w:rFonts w:cstheme="minorHAnsi"/>
              </w:rPr>
              <w:t>with more information sharing and collaborative projects supporting self-determined caring for Country.</w:t>
            </w:r>
            <w:r w:rsidR="005A0B8D">
              <w:rPr>
                <w:rFonts w:cstheme="minorHAnsi"/>
              </w:rPr>
              <w:t xml:space="preserve"> </w:t>
            </w:r>
            <w:r w:rsidR="00052CE8">
              <w:rPr>
                <w:rFonts w:cstheme="minorHAnsi"/>
              </w:rPr>
              <w:t xml:space="preserve">Further information is available in the HWS 2025 reporting at: </w:t>
            </w:r>
            <w:hyperlink r:id="rId60" w:history="1">
              <w:r w:rsidR="00052CE8" w:rsidRPr="00CC7DC9">
                <w:rPr>
                  <w:rStyle w:val="Hyperlink"/>
                  <w:rFonts w:cstheme="minorHAnsi"/>
                </w:rPr>
                <w:t>https://healthywaterways.com.au/annual-summaries/2025</w:t>
              </w:r>
            </w:hyperlink>
          </w:p>
        </w:tc>
      </w:tr>
      <w:tr w:rsidR="00EE1367" w14:paraId="53B682B0"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1320284B" w14:textId="544521B8" w:rsidR="00EE1367" w:rsidRPr="009B1FD4" w:rsidRDefault="00EE1367" w:rsidP="00557ED5">
            <w:pPr>
              <w:spacing w:before="43" w:after="43"/>
              <w:rPr>
                <w:rFonts w:cstheme="minorHAnsi"/>
                <w:b/>
              </w:rPr>
            </w:pPr>
            <w:r w:rsidRPr="009B1FD4">
              <w:rPr>
                <w:rFonts w:cstheme="minorHAnsi"/>
                <w:b/>
              </w:rPr>
              <w:t>Direction 3: Strengthen planning policy and controls for waterways</w:t>
            </w:r>
          </w:p>
        </w:tc>
      </w:tr>
      <w:tr w:rsidR="00ED519F" w14:paraId="309FF6DB"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1BC071AE" w14:textId="3F39B713" w:rsidR="00FB37AF" w:rsidRPr="009B1FD4" w:rsidRDefault="00EE1367" w:rsidP="00557ED5">
            <w:pPr>
              <w:spacing w:before="43" w:after="43"/>
              <w:rPr>
                <w:rFonts w:cstheme="minorHAnsi"/>
              </w:rPr>
            </w:pPr>
            <w:r w:rsidRPr="009B1FD4">
              <w:rPr>
                <w:rFonts w:cstheme="minorHAnsi"/>
              </w:rPr>
              <w:t>3.1 Stronger planning policy and guidance</w:t>
            </w:r>
          </w:p>
        </w:tc>
        <w:tc>
          <w:tcPr>
            <w:tcW w:w="1471" w:type="dxa"/>
            <w:shd w:val="clear" w:color="auto" w:fill="AED879" w:themeFill="accent6"/>
          </w:tcPr>
          <w:p w14:paraId="40D5EE96" w14:textId="1AF29E26"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6A2ECA2E" w14:textId="536F8360"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200F30D0" w14:textId="0050274B"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w:t>
            </w:r>
          </w:p>
        </w:tc>
        <w:tc>
          <w:tcPr>
            <w:tcW w:w="6712" w:type="dxa"/>
          </w:tcPr>
          <w:p w14:paraId="01D056D6" w14:textId="44352F96"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1" w:history="1">
              <w:r w:rsidR="00586E96" w:rsidRPr="009B1FD4">
                <w:rPr>
                  <w:rStyle w:val="Hyperlink"/>
                  <w:rFonts w:cstheme="minorHAnsi"/>
                </w:rPr>
                <w:t>Waterways of the West Action Plan Annual Report 2022</w:t>
              </w:r>
            </w:hyperlink>
          </w:p>
        </w:tc>
      </w:tr>
      <w:tr w:rsidR="00ED519F" w14:paraId="58AE2574" w14:textId="77777777" w:rsidTr="4C38408F">
        <w:trPr>
          <w:trHeight w:val="300"/>
        </w:trPr>
        <w:tc>
          <w:tcPr>
            <w:cnfStyle w:val="001000000000" w:firstRow="0" w:lastRow="0" w:firstColumn="1" w:lastColumn="0" w:oddVBand="0" w:evenVBand="0" w:oddHBand="0" w:evenHBand="0" w:firstRowFirstColumn="0" w:firstRowLastColumn="0" w:lastRowFirstColumn="0" w:lastRowLastColumn="0"/>
            <w:tcW w:w="3207" w:type="dxa"/>
          </w:tcPr>
          <w:p w14:paraId="03CE025C" w14:textId="3EC22FDE" w:rsidR="00FB37AF" w:rsidRPr="009B1FD4" w:rsidRDefault="00EE1367" w:rsidP="00557ED5">
            <w:pPr>
              <w:spacing w:before="43" w:after="43"/>
              <w:rPr>
                <w:rFonts w:cstheme="minorHAnsi"/>
              </w:rPr>
            </w:pPr>
            <w:r w:rsidRPr="009B1FD4">
              <w:rPr>
                <w:rFonts w:cstheme="minorHAnsi"/>
              </w:rPr>
              <w:t>3.2 Interim landscape and environmental controls for key waterways</w:t>
            </w:r>
          </w:p>
        </w:tc>
        <w:tc>
          <w:tcPr>
            <w:tcW w:w="1471" w:type="dxa"/>
            <w:shd w:val="clear" w:color="auto" w:fill="AED879" w:themeFill="accent6"/>
          </w:tcPr>
          <w:p w14:paraId="113D42E4" w14:textId="3516E775"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763BD288" w14:textId="5CCE48C1"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w:t>
            </w:r>
            <w:r w:rsidR="00877F81" w:rsidRPr="009B1FD4">
              <w:rPr>
                <w:rFonts w:cstheme="minorHAnsi"/>
              </w:rPr>
              <w:t>t</w:t>
            </w:r>
            <w:r w:rsidRPr="009B1FD4">
              <w:rPr>
                <w:rFonts w:cstheme="minorHAnsi"/>
              </w:rPr>
              <w:t>-term</w:t>
            </w:r>
          </w:p>
        </w:tc>
        <w:tc>
          <w:tcPr>
            <w:tcW w:w="1663" w:type="dxa"/>
          </w:tcPr>
          <w:p w14:paraId="7008A3F7" w14:textId="7B0EA2C0"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w:t>
            </w:r>
          </w:p>
        </w:tc>
        <w:tc>
          <w:tcPr>
            <w:tcW w:w="6712" w:type="dxa"/>
          </w:tcPr>
          <w:p w14:paraId="16871E9D" w14:textId="34D1033B"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2" w:history="1">
              <w:r w:rsidR="00586E96" w:rsidRPr="009B1FD4">
                <w:rPr>
                  <w:rStyle w:val="Hyperlink"/>
                  <w:rFonts w:cstheme="minorHAnsi"/>
                </w:rPr>
                <w:t>Waterways of the West Action Plan Annual Report 2022</w:t>
              </w:r>
            </w:hyperlink>
          </w:p>
        </w:tc>
      </w:tr>
      <w:tr w:rsidR="00ED519F" w14:paraId="52A72F3B"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BDFCABA" w14:textId="7959F5BB" w:rsidR="00FB37AF" w:rsidRPr="009B1FD4" w:rsidRDefault="00C75AEE" w:rsidP="00557ED5">
            <w:pPr>
              <w:spacing w:before="43" w:after="43"/>
              <w:rPr>
                <w:rFonts w:cstheme="minorHAnsi"/>
              </w:rPr>
            </w:pPr>
            <w:r w:rsidRPr="009B1FD4">
              <w:rPr>
                <w:rFonts w:cstheme="minorHAnsi"/>
              </w:rPr>
              <w:t>3.3 Interim built-form controls for key waterways</w:t>
            </w:r>
          </w:p>
        </w:tc>
        <w:tc>
          <w:tcPr>
            <w:tcW w:w="1471" w:type="dxa"/>
            <w:shd w:val="clear" w:color="auto" w:fill="AED879" w:themeFill="accent6"/>
          </w:tcPr>
          <w:p w14:paraId="43711783" w14:textId="42FB2B17" w:rsidR="00FB37AF" w:rsidRPr="009B1FD4" w:rsidRDefault="10131D57" w:rsidP="7009A07E">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7009A07E">
              <w:rPr>
                <w:rFonts w:cstheme="minorBidi"/>
              </w:rPr>
              <w:t xml:space="preserve"> Delivered</w:t>
            </w:r>
          </w:p>
        </w:tc>
        <w:tc>
          <w:tcPr>
            <w:tcW w:w="1518" w:type="dxa"/>
          </w:tcPr>
          <w:p w14:paraId="649FE38A" w14:textId="0F97A5D9"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64E91500" w14:textId="5A6B0DFE" w:rsidR="00FB37AF" w:rsidRPr="009B1FD4" w:rsidRDefault="00C75AE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w:t>
            </w:r>
          </w:p>
        </w:tc>
        <w:tc>
          <w:tcPr>
            <w:tcW w:w="6712" w:type="dxa"/>
          </w:tcPr>
          <w:p w14:paraId="38DC98CA" w14:textId="61FA18BA" w:rsidR="00FB37AF" w:rsidRPr="000166C4" w:rsidRDefault="79BFC15F" w:rsidP="7009A07E">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0166C4">
              <w:rPr>
                <w:rFonts w:cstheme="minorHAnsi"/>
              </w:rPr>
              <w:t xml:space="preserve">In 2025 landscape controls were expanded, and made permanent, for </w:t>
            </w:r>
            <w:r w:rsidR="00D43724">
              <w:rPr>
                <w:rFonts w:cstheme="minorHAnsi"/>
              </w:rPr>
              <w:t xml:space="preserve">key waterways in </w:t>
            </w:r>
            <w:r w:rsidRPr="000166C4">
              <w:rPr>
                <w:rFonts w:cstheme="minorHAnsi"/>
              </w:rPr>
              <w:t xml:space="preserve">urban areas via </w:t>
            </w:r>
            <w:r w:rsidR="00F07812">
              <w:rPr>
                <w:rFonts w:cstheme="minorHAnsi"/>
              </w:rPr>
              <w:t>P</w:t>
            </w:r>
            <w:r w:rsidRPr="000166C4">
              <w:rPr>
                <w:rFonts w:cstheme="minorHAnsi"/>
              </w:rPr>
              <w:t xml:space="preserve">lanning </w:t>
            </w:r>
            <w:r w:rsidR="00F07812">
              <w:rPr>
                <w:rFonts w:cstheme="minorHAnsi"/>
              </w:rPr>
              <w:t>S</w:t>
            </w:r>
            <w:r w:rsidRPr="000166C4">
              <w:rPr>
                <w:rFonts w:cstheme="minorHAnsi"/>
              </w:rPr>
              <w:t xml:space="preserve">cheme </w:t>
            </w:r>
            <w:r w:rsidR="00F07812">
              <w:rPr>
                <w:rFonts w:cstheme="minorHAnsi"/>
              </w:rPr>
              <w:t>A</w:t>
            </w:r>
            <w:r w:rsidRPr="000166C4">
              <w:rPr>
                <w:rFonts w:cstheme="minorHAnsi"/>
              </w:rPr>
              <w:t xml:space="preserve">mendment VC278. </w:t>
            </w:r>
            <w:r w:rsidR="006F6A11">
              <w:rPr>
                <w:rFonts w:cstheme="minorHAnsi"/>
              </w:rPr>
              <w:t>VC278</w:t>
            </w:r>
            <w:r w:rsidRPr="000166C4">
              <w:rPr>
                <w:rFonts w:cstheme="minorHAnsi"/>
              </w:rPr>
              <w:t xml:space="preserve"> allows for better management of the interface and amenity between private land holdings with waterways. </w:t>
            </w:r>
          </w:p>
          <w:p w14:paraId="5CD7821B" w14:textId="12E07099" w:rsidR="00FB37AF" w:rsidRPr="00886EBC" w:rsidRDefault="79BFC15F" w:rsidP="7009A07E">
            <w:pPr>
              <w:spacing w:before="43" w:after="43"/>
              <w:cnfStyle w:val="000000000000" w:firstRow="0" w:lastRow="0" w:firstColumn="0" w:lastColumn="0" w:oddVBand="0" w:evenVBand="0" w:oddHBand="0" w:evenHBand="0" w:firstRowFirstColumn="0" w:firstRowLastColumn="0" w:lastRowFirstColumn="0" w:lastRowLastColumn="0"/>
            </w:pPr>
            <w:r w:rsidRPr="000166C4">
              <w:rPr>
                <w:rFonts w:cstheme="minorHAnsi"/>
              </w:rPr>
              <w:t xml:space="preserve">Practice Notes </w:t>
            </w:r>
            <w:hyperlink r:id="rId63" w:history="1">
              <w:r w:rsidRPr="000166C4">
                <w:rPr>
                  <w:rFonts w:cstheme="minorHAnsi"/>
                </w:rPr>
                <w:t>97</w:t>
              </w:r>
            </w:hyperlink>
            <w:r w:rsidRPr="000166C4">
              <w:rPr>
                <w:rFonts w:cstheme="minorHAnsi"/>
              </w:rPr>
              <w:t xml:space="preserve"> and </w:t>
            </w:r>
            <w:hyperlink r:id="rId64" w:history="1">
              <w:r w:rsidRPr="000166C4">
                <w:rPr>
                  <w:rFonts w:cstheme="minorHAnsi"/>
                </w:rPr>
                <w:t>98</w:t>
              </w:r>
            </w:hyperlink>
            <w:r w:rsidRPr="000166C4">
              <w:rPr>
                <w:rFonts w:cstheme="minorHAnsi"/>
              </w:rPr>
              <w:t xml:space="preserve"> outline how to identify, plan for and consider planning applications to protect the values of waterways.</w:t>
            </w:r>
          </w:p>
        </w:tc>
      </w:tr>
      <w:tr w:rsidR="00ED519F" w14:paraId="45426FC9"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72CBDA13" w14:textId="56F4DBEE" w:rsidR="00FB37AF" w:rsidRPr="009B1FD4" w:rsidRDefault="00C75AEE" w:rsidP="00557ED5">
            <w:pPr>
              <w:spacing w:before="43" w:after="43"/>
              <w:rPr>
                <w:rFonts w:cstheme="minorHAnsi"/>
              </w:rPr>
            </w:pPr>
            <w:r w:rsidRPr="009B1FD4">
              <w:rPr>
                <w:rFonts w:cstheme="minorHAnsi"/>
              </w:rPr>
              <w:t>3.4</w:t>
            </w:r>
            <w:r w:rsidRPr="009B1FD4" w:rsidDel="004B08CE">
              <w:rPr>
                <w:rFonts w:cstheme="minorHAnsi"/>
              </w:rPr>
              <w:t xml:space="preserve"> </w:t>
            </w:r>
            <w:r w:rsidRPr="009B1FD4">
              <w:rPr>
                <w:rFonts w:cstheme="minorHAnsi"/>
              </w:rPr>
              <w:t>Planning controls for additional waterways</w:t>
            </w:r>
          </w:p>
        </w:tc>
        <w:tc>
          <w:tcPr>
            <w:tcW w:w="1471" w:type="dxa"/>
            <w:shd w:val="clear" w:color="auto" w:fill="AED879" w:themeFill="accent6"/>
          </w:tcPr>
          <w:p w14:paraId="636B2639" w14:textId="7297F774" w:rsidR="00FB37AF" w:rsidRDefault="0064288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Delivered</w:t>
            </w:r>
          </w:p>
          <w:p w14:paraId="22FC55E3" w14:textId="77777777" w:rsidR="00124161" w:rsidRDefault="00124161" w:rsidP="00124161">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1179FD79" w14:textId="082AB39C" w:rsidR="00124161" w:rsidRPr="00124161" w:rsidRDefault="00124161" w:rsidP="00124161">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tc>
        <w:tc>
          <w:tcPr>
            <w:tcW w:w="1518" w:type="dxa"/>
          </w:tcPr>
          <w:p w14:paraId="0FFDB419" w14:textId="07CC59AE"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12F2CBD9" w14:textId="28E975A1" w:rsidR="00FB37AF" w:rsidRPr="009B1FD4" w:rsidRDefault="00EF0184"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w:t>
            </w:r>
          </w:p>
        </w:tc>
        <w:tc>
          <w:tcPr>
            <w:tcW w:w="6712" w:type="dxa"/>
          </w:tcPr>
          <w:p w14:paraId="0782F01E" w14:textId="026C4C2D" w:rsidR="00A332FA" w:rsidRPr="009C7FE0" w:rsidRDefault="0058359A" w:rsidP="00EF018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AF51EA">
              <w:rPr>
                <w:rFonts w:cstheme="minorHAnsi"/>
              </w:rPr>
              <w:t xml:space="preserve">In late 2025 the Government approved Planning Scheme Amendment VC278 </w:t>
            </w:r>
            <w:r w:rsidR="00124161" w:rsidRPr="00AF51EA">
              <w:rPr>
                <w:rFonts w:cstheme="minorHAnsi"/>
              </w:rPr>
              <w:t>which delivered planning controls to protect Skeleton Creek, Stony Creek and Jacksons Creek (among other waterways).</w:t>
            </w:r>
          </w:p>
        </w:tc>
      </w:tr>
      <w:tr w:rsidR="00ED519F" w14:paraId="0AA4BF17"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0C75766" w14:textId="669B093F" w:rsidR="00FB37AF" w:rsidRPr="009B1FD4" w:rsidRDefault="00E40FFD" w:rsidP="00557ED5">
            <w:pPr>
              <w:spacing w:before="43" w:after="43"/>
              <w:rPr>
                <w:rFonts w:cstheme="minorHAnsi"/>
              </w:rPr>
            </w:pPr>
            <w:r w:rsidRPr="009B1FD4">
              <w:rPr>
                <w:rFonts w:cstheme="minorHAnsi"/>
              </w:rPr>
              <w:t>3.5 Review of interim planning controls</w:t>
            </w:r>
          </w:p>
        </w:tc>
        <w:tc>
          <w:tcPr>
            <w:tcW w:w="1471" w:type="dxa"/>
            <w:shd w:val="clear" w:color="auto" w:fill="AED879" w:themeFill="accent6"/>
          </w:tcPr>
          <w:p w14:paraId="1A70B4AE" w14:textId="4B500CB4" w:rsidR="00FB37AF" w:rsidRPr="009B1FD4" w:rsidRDefault="0064288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Delivered</w:t>
            </w:r>
          </w:p>
        </w:tc>
        <w:tc>
          <w:tcPr>
            <w:tcW w:w="1518" w:type="dxa"/>
          </w:tcPr>
          <w:p w14:paraId="70D03BC5" w14:textId="1BB158AB"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7F91D61F" w14:textId="23A76713" w:rsidR="00FB37AF" w:rsidRPr="009B1FD4" w:rsidRDefault="001678B4"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DTP</w:t>
            </w:r>
          </w:p>
        </w:tc>
        <w:tc>
          <w:tcPr>
            <w:tcW w:w="6712" w:type="dxa"/>
          </w:tcPr>
          <w:p w14:paraId="18D05049" w14:textId="7564DEB5" w:rsidR="0064288B" w:rsidRPr="009C7FE0" w:rsidRDefault="0064288B"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AF51EA">
              <w:rPr>
                <w:rFonts w:cstheme="minorHAnsi"/>
              </w:rPr>
              <w:t>In late 2025 the Government approved Planning Scheme Amendment VC278 making existing planning controls for Waterways of the West permanent.</w:t>
            </w:r>
          </w:p>
        </w:tc>
      </w:tr>
      <w:tr w:rsidR="001678B4" w14:paraId="6AEE3335"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0BBCF420" w14:textId="70F0CCA8" w:rsidR="001678B4" w:rsidRPr="009B1FD4" w:rsidRDefault="001678B4" w:rsidP="00B7597C">
            <w:pPr>
              <w:keepNext/>
              <w:spacing w:before="43" w:after="43"/>
              <w:rPr>
                <w:rFonts w:cstheme="minorHAnsi"/>
                <w:b/>
              </w:rPr>
            </w:pPr>
            <w:r w:rsidRPr="009B1FD4">
              <w:rPr>
                <w:rFonts w:cstheme="minorHAnsi"/>
                <w:b/>
              </w:rPr>
              <w:lastRenderedPageBreak/>
              <w:t>Direction 4: Improve waterway amenity to meet community expectations</w:t>
            </w:r>
          </w:p>
        </w:tc>
      </w:tr>
      <w:tr w:rsidR="00ED519F" w14:paraId="7329CE5C"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4F2F7250" w14:textId="771862E6" w:rsidR="00FB37AF" w:rsidRPr="009B1FD4" w:rsidRDefault="001678B4" w:rsidP="00557ED5">
            <w:pPr>
              <w:spacing w:before="43" w:after="43"/>
              <w:rPr>
                <w:rFonts w:cstheme="minorHAnsi"/>
              </w:rPr>
            </w:pPr>
            <w:r w:rsidRPr="009B1FD4">
              <w:rPr>
                <w:rFonts w:cstheme="minorHAnsi"/>
              </w:rPr>
              <w:t>4.1 Waterway amenity values in RCS</w:t>
            </w:r>
          </w:p>
        </w:tc>
        <w:tc>
          <w:tcPr>
            <w:tcW w:w="1471" w:type="dxa"/>
            <w:shd w:val="clear" w:color="auto" w:fill="AED879" w:themeFill="accent6"/>
          </w:tcPr>
          <w:p w14:paraId="6A413CDA" w14:textId="01B78F24" w:rsidR="00FB37AF" w:rsidRPr="009B1FD4" w:rsidRDefault="001678B4"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63C87692" w14:textId="5BAB82FB" w:rsidR="00FB37AF" w:rsidRPr="009B1FD4" w:rsidRDefault="00C1746E"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1C79B727" w14:textId="6EA6E5F1" w:rsidR="00FB37AF" w:rsidRPr="009B1FD4" w:rsidRDefault="001678B4"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04740D2B" w14:textId="0D56413A" w:rsidR="00FB37AF" w:rsidRPr="009B1FD4" w:rsidRDefault="001678B4" w:rsidP="00557ED5">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5" w:history="1">
              <w:r w:rsidR="00586E96" w:rsidRPr="009B1FD4">
                <w:rPr>
                  <w:rStyle w:val="Hyperlink"/>
                  <w:rFonts w:cstheme="minorHAnsi"/>
                </w:rPr>
                <w:t>Waterways of the West Action Plan Annual Report 2022</w:t>
              </w:r>
            </w:hyperlink>
          </w:p>
        </w:tc>
      </w:tr>
      <w:tr w:rsidR="00ED519F" w14:paraId="47556840"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5DE91EA" w14:textId="087AB642" w:rsidR="001678B4" w:rsidRPr="00C124F4" w:rsidRDefault="00C124F4" w:rsidP="00C124F4">
            <w:pPr>
              <w:spacing w:before="43" w:after="43"/>
              <w:rPr>
                <w:rFonts w:cstheme="minorHAnsi"/>
                <w:kern w:val="2"/>
                <w14:ligatures w14:val="standardContextual"/>
              </w:rPr>
            </w:pPr>
            <w:r>
              <w:rPr>
                <w:color w:val="000000"/>
              </w:rPr>
              <w:t>4.2 Develop a Lower Wirribi Yaluk/Werribee Waterway Amenity Action Plan</w:t>
            </w:r>
          </w:p>
        </w:tc>
        <w:tc>
          <w:tcPr>
            <w:tcW w:w="1471" w:type="dxa"/>
            <w:shd w:val="clear" w:color="auto" w:fill="AED879" w:themeFill="accent6"/>
          </w:tcPr>
          <w:p w14:paraId="66908676" w14:textId="686FC4F6"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51834F82" w14:textId="124B125C" w:rsidR="001678B4" w:rsidRPr="009B1FD4" w:rsidRDefault="00C1746E"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358E049F" w14:textId="2AA1660C"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7D4339DD" w14:textId="77777777"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6" w:history="1">
              <w:r w:rsidR="00586E96" w:rsidRPr="009B1FD4">
                <w:rPr>
                  <w:rStyle w:val="Hyperlink"/>
                  <w:rFonts w:cstheme="minorHAnsi"/>
                </w:rPr>
                <w:t>Waterways of the West Action Plan Annual Report 2022</w:t>
              </w:r>
            </w:hyperlink>
          </w:p>
          <w:p w14:paraId="24540BCC" w14:textId="4A5D60FC"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tc>
      </w:tr>
      <w:tr w:rsidR="00ED519F" w14:paraId="5F6E2EA5"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328D429B" w14:textId="16AAE26D" w:rsidR="001678B4" w:rsidRPr="009B1FD4" w:rsidRDefault="001678B4" w:rsidP="001678B4">
            <w:pPr>
              <w:spacing w:before="43" w:after="43"/>
              <w:rPr>
                <w:rFonts w:cstheme="minorHAnsi"/>
              </w:rPr>
            </w:pPr>
            <w:r w:rsidRPr="009B1FD4">
              <w:rPr>
                <w:rFonts w:cstheme="minorHAnsi"/>
              </w:rPr>
              <w:t>4.3 Waterway amenity advocacy</w:t>
            </w:r>
          </w:p>
        </w:tc>
        <w:tc>
          <w:tcPr>
            <w:tcW w:w="1471" w:type="dxa"/>
            <w:shd w:val="clear" w:color="auto" w:fill="FFF1B3"/>
          </w:tcPr>
          <w:p w14:paraId="7041089A" w14:textId="1E4BFD61"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09F3E30D" w14:textId="4F0F9F2E" w:rsidR="001678B4" w:rsidRPr="009B1FD4" w:rsidRDefault="00C1746E"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w:t>
            </w:r>
            <w:r w:rsidR="004A4D1B" w:rsidRPr="009B1FD4">
              <w:rPr>
                <w:rFonts w:cstheme="minorHAnsi"/>
              </w:rPr>
              <w:t>t</w:t>
            </w:r>
            <w:r w:rsidRPr="009B1FD4">
              <w:rPr>
                <w:rFonts w:cstheme="minorHAnsi"/>
              </w:rPr>
              <w:t>-term</w:t>
            </w:r>
          </w:p>
        </w:tc>
        <w:tc>
          <w:tcPr>
            <w:tcW w:w="1663" w:type="dxa"/>
          </w:tcPr>
          <w:p w14:paraId="6C5A1ACC" w14:textId="6325AEA7" w:rsidR="001678B4" w:rsidRPr="009B1FD4" w:rsidRDefault="001678B4"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5D0C74B9" w14:textId="048505C1" w:rsidR="001678B4" w:rsidRPr="00AF51EA" w:rsidRDefault="00D2150E"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Draft</w:t>
            </w:r>
            <w:r w:rsidR="001678B4" w:rsidRPr="00AF51EA">
              <w:rPr>
                <w:rFonts w:cstheme="minorHAnsi"/>
              </w:rPr>
              <w:t xml:space="preserve"> Urban Waterways Planning Guidelines </w:t>
            </w:r>
            <w:r>
              <w:rPr>
                <w:rFonts w:cstheme="minorHAnsi"/>
              </w:rPr>
              <w:t xml:space="preserve">have been produced, </w:t>
            </w:r>
            <w:r w:rsidR="00686369">
              <w:rPr>
                <w:rFonts w:cstheme="minorHAnsi"/>
              </w:rPr>
              <w:t xml:space="preserve">as an extension of </w:t>
            </w:r>
            <w:r w:rsidR="00617596" w:rsidRPr="00AF51EA">
              <w:rPr>
                <w:rFonts w:cstheme="minorHAnsi"/>
              </w:rPr>
              <w:t>DTP’s</w:t>
            </w:r>
            <w:r w:rsidR="001678B4" w:rsidRPr="00AF51EA">
              <w:rPr>
                <w:rFonts w:cstheme="minorHAnsi"/>
              </w:rPr>
              <w:t xml:space="preserve"> planning for waterways </w:t>
            </w:r>
            <w:r w:rsidR="00686369">
              <w:rPr>
                <w:rFonts w:cstheme="minorHAnsi"/>
              </w:rPr>
              <w:t>program. F</w:t>
            </w:r>
            <w:r w:rsidR="0079718C">
              <w:rPr>
                <w:rFonts w:cstheme="minorHAnsi"/>
              </w:rPr>
              <w:t>urther stakeholder and</w:t>
            </w:r>
            <w:r w:rsidR="001678B4" w:rsidRPr="00AF51EA">
              <w:rPr>
                <w:rFonts w:cstheme="minorHAnsi"/>
              </w:rPr>
              <w:t xml:space="preserve"> </w:t>
            </w:r>
            <w:r w:rsidR="00C767A8" w:rsidRPr="00AF51EA">
              <w:rPr>
                <w:rFonts w:cstheme="minorHAnsi"/>
              </w:rPr>
              <w:t>g</w:t>
            </w:r>
            <w:r w:rsidR="001678B4" w:rsidRPr="00AF51EA">
              <w:rPr>
                <w:rFonts w:cstheme="minorHAnsi"/>
              </w:rPr>
              <w:t xml:space="preserve">overnment </w:t>
            </w:r>
            <w:r w:rsidR="0079718C">
              <w:rPr>
                <w:rFonts w:cstheme="minorHAnsi"/>
              </w:rPr>
              <w:t xml:space="preserve">review </w:t>
            </w:r>
            <w:r w:rsidR="00686369">
              <w:rPr>
                <w:rFonts w:cstheme="minorHAnsi"/>
              </w:rPr>
              <w:t xml:space="preserve">is </w:t>
            </w:r>
            <w:r w:rsidR="0079718C">
              <w:rPr>
                <w:rFonts w:cstheme="minorHAnsi"/>
              </w:rPr>
              <w:t>expected</w:t>
            </w:r>
            <w:r w:rsidR="0079718C" w:rsidRPr="00AF51EA">
              <w:rPr>
                <w:rFonts w:cstheme="minorHAnsi"/>
              </w:rPr>
              <w:t xml:space="preserve"> </w:t>
            </w:r>
            <w:r w:rsidR="001678B4" w:rsidRPr="00AF51EA">
              <w:rPr>
                <w:rFonts w:cstheme="minorHAnsi"/>
              </w:rPr>
              <w:t xml:space="preserve">in 2026. </w:t>
            </w:r>
          </w:p>
          <w:p w14:paraId="57C30356" w14:textId="70B8F697" w:rsidR="00842217" w:rsidRPr="00886EBC" w:rsidRDefault="00704206" w:rsidP="006B1EC7">
            <w:pPr>
              <w:spacing w:before="43" w:after="43"/>
              <w:cnfStyle w:val="000000000000" w:firstRow="0" w:lastRow="0" w:firstColumn="0" w:lastColumn="0" w:oddVBand="0" w:evenVBand="0" w:oddHBand="0" w:evenHBand="0" w:firstRowFirstColumn="0" w:firstRowLastColumn="0" w:lastRowFirstColumn="0" w:lastRowLastColumn="0"/>
              <w:rPr>
                <w:rFonts w:cstheme="minorHAnsi"/>
                <w:iCs/>
                <w:color w:val="FF0000"/>
              </w:rPr>
            </w:pPr>
            <w:r w:rsidRPr="00AF51EA">
              <w:rPr>
                <w:rFonts w:cstheme="minorHAnsi"/>
                <w:iCs/>
              </w:rPr>
              <w:t>Other components of this action have been delivered</w:t>
            </w:r>
            <w:r w:rsidR="00A15F35" w:rsidRPr="00AF51EA">
              <w:rPr>
                <w:rFonts w:cstheme="minorHAnsi"/>
                <w:iCs/>
              </w:rPr>
              <w:t xml:space="preserve"> - </w:t>
            </w:r>
            <w:r w:rsidR="00A15F35" w:rsidRPr="00AF51EA">
              <w:rPr>
                <w:rFonts w:cstheme="minorHAnsi"/>
              </w:rPr>
              <w:t xml:space="preserve">refer to the </w:t>
            </w:r>
            <w:hyperlink r:id="rId67" w:history="1">
              <w:r w:rsidR="00A15F35" w:rsidRPr="00AF51EA">
                <w:rPr>
                  <w:rStyle w:val="Hyperlink"/>
                  <w:rFonts w:cstheme="minorHAnsi"/>
                  <w:color w:val="auto"/>
                </w:rPr>
                <w:t>Waterways of the West Action Plan Annual Report 2022</w:t>
              </w:r>
            </w:hyperlink>
            <w:r w:rsidR="00A15F35" w:rsidRPr="00AF51EA">
              <w:rPr>
                <w:rFonts w:cstheme="minorHAnsi"/>
              </w:rPr>
              <w:t>.</w:t>
            </w:r>
          </w:p>
        </w:tc>
      </w:tr>
      <w:tr w:rsidR="00ED519F" w14:paraId="4D4C9367"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66445ED9" w14:textId="7EC56E7C" w:rsidR="001678B4" w:rsidRPr="009B1FD4" w:rsidRDefault="001678B4" w:rsidP="001678B4">
            <w:pPr>
              <w:spacing w:before="43" w:after="43"/>
              <w:rPr>
                <w:rFonts w:cstheme="minorHAnsi"/>
              </w:rPr>
            </w:pPr>
            <w:r w:rsidRPr="009B1FD4">
              <w:rPr>
                <w:rFonts w:cstheme="minorHAnsi"/>
              </w:rPr>
              <w:t>4.4 Melbourne Water statement of obligations to reflect amenity role</w:t>
            </w:r>
          </w:p>
        </w:tc>
        <w:tc>
          <w:tcPr>
            <w:tcW w:w="1471" w:type="dxa"/>
            <w:shd w:val="clear" w:color="auto" w:fill="E3DEF5" w:themeFill="accent4" w:themeFillTint="1A"/>
          </w:tcPr>
          <w:p w14:paraId="67F79275" w14:textId="6D8860F0" w:rsidR="001678B4" w:rsidRPr="009B1FD4" w:rsidRDefault="452BCFA1" w:rsidP="5CFC6D67">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5CFC6D67">
              <w:rPr>
                <w:rFonts w:cstheme="minorBidi"/>
              </w:rPr>
              <w:t>Ongoing</w:t>
            </w:r>
          </w:p>
        </w:tc>
        <w:tc>
          <w:tcPr>
            <w:tcW w:w="1518" w:type="dxa"/>
          </w:tcPr>
          <w:p w14:paraId="1FBA745D" w14:textId="0E43D214" w:rsidR="001678B4" w:rsidRPr="009B1FD4" w:rsidRDefault="00C1746E" w:rsidP="001678B4">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4F0ECFCD" w14:textId="5D461BBD" w:rsidR="001678B4" w:rsidRPr="009B1FD4" w:rsidRDefault="00353B9A" w:rsidP="690BAF84">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690BAF84">
              <w:rPr>
                <w:rFonts w:cstheme="minorBidi"/>
              </w:rPr>
              <w:t>DEECA</w:t>
            </w:r>
          </w:p>
        </w:tc>
        <w:tc>
          <w:tcPr>
            <w:tcW w:w="6712" w:type="dxa"/>
          </w:tcPr>
          <w:p w14:paraId="24CA1D3F" w14:textId="3B48360C" w:rsidR="009E2708" w:rsidRPr="0099663E" w:rsidRDefault="7772C571" w:rsidP="6D716C6F">
            <w:pPr>
              <w:spacing w:before="43" w:after="43"/>
              <w:cnfStyle w:val="000000000000" w:firstRow="0" w:lastRow="0" w:firstColumn="0" w:lastColumn="0" w:oddVBand="0" w:evenVBand="0" w:oddHBand="0" w:evenHBand="0" w:firstRowFirstColumn="0" w:firstRowLastColumn="0" w:lastRowFirstColumn="0" w:lastRowLastColumn="0"/>
              <w:rPr>
                <w:rFonts w:cstheme="minorBidi"/>
              </w:rPr>
            </w:pPr>
            <w:r w:rsidRPr="00D43A47">
              <w:rPr>
                <w:rFonts w:cstheme="minorBidi"/>
              </w:rPr>
              <w:t>T</w:t>
            </w:r>
            <w:r w:rsidR="44B5B8F7" w:rsidRPr="00AE7C84">
              <w:rPr>
                <w:rFonts w:cstheme="minorBidi"/>
              </w:rPr>
              <w:t>he Statement of Obligations for water corporations including Melbourne Water is being reviewed</w:t>
            </w:r>
            <w:r w:rsidR="3D2CE729" w:rsidRPr="00AE7C84">
              <w:rPr>
                <w:rFonts w:cstheme="minorBidi"/>
              </w:rPr>
              <w:t xml:space="preserve">, </w:t>
            </w:r>
            <w:r w:rsidR="44B5B8F7" w:rsidRPr="00AE7C84">
              <w:rPr>
                <w:rFonts w:cstheme="minorBidi"/>
              </w:rPr>
              <w:t xml:space="preserve">pending Ministerial </w:t>
            </w:r>
            <w:r w:rsidR="22E22377" w:rsidRPr="00AE7C84">
              <w:rPr>
                <w:rFonts w:cstheme="minorBidi"/>
              </w:rPr>
              <w:t>approval. The Statement</w:t>
            </w:r>
            <w:r w:rsidR="44B5B8F7" w:rsidRPr="00AE7C84">
              <w:rPr>
                <w:rFonts w:cstheme="minorBidi"/>
              </w:rPr>
              <w:t xml:space="preserve"> outline</w:t>
            </w:r>
            <w:r w:rsidR="5B276475" w:rsidRPr="00AE7C84">
              <w:rPr>
                <w:rFonts w:cstheme="minorBidi"/>
              </w:rPr>
              <w:t>s the</w:t>
            </w:r>
            <w:r w:rsidR="44B5B8F7" w:rsidRPr="00AE7C84">
              <w:rPr>
                <w:rFonts w:cstheme="minorBidi"/>
              </w:rPr>
              <w:t xml:space="preserve"> obligations and guiding principles </w:t>
            </w:r>
            <w:r w:rsidR="3BF853FC" w:rsidRPr="00AE7C84">
              <w:rPr>
                <w:rFonts w:cstheme="minorBidi"/>
              </w:rPr>
              <w:t xml:space="preserve">that are </w:t>
            </w:r>
            <w:r w:rsidR="44B5B8F7" w:rsidRPr="00AE7C84">
              <w:rPr>
                <w:rFonts w:cstheme="minorBidi"/>
              </w:rPr>
              <w:t xml:space="preserve">applicable to all water corporations. </w:t>
            </w:r>
          </w:p>
          <w:p w14:paraId="0646D846" w14:textId="7925361C" w:rsidR="009E2708" w:rsidRPr="0099663E" w:rsidRDefault="44B5B8F7" w:rsidP="25F5692E">
            <w:pPr>
              <w:spacing w:before="43" w:after="43"/>
              <w:cnfStyle w:val="000000000000" w:firstRow="0" w:lastRow="0" w:firstColumn="0" w:lastColumn="0" w:oddVBand="0" w:evenVBand="0" w:oddHBand="0" w:evenHBand="0" w:firstRowFirstColumn="0" w:firstRowLastColumn="0" w:lastRowFirstColumn="0" w:lastRowLastColumn="0"/>
              <w:rPr>
                <w:rFonts w:cstheme="minorBidi"/>
                <w:color w:val="598E18" w:themeColor="accent2" w:themeShade="BF"/>
              </w:rPr>
            </w:pPr>
            <w:r w:rsidRPr="00AE7C84">
              <w:rPr>
                <w:rFonts w:cstheme="minorBidi"/>
              </w:rPr>
              <w:t xml:space="preserve">Melbourne Water, along with DEECA, continue to collaborate on initiatives that champion the amenity values of urban waterways, beyond statutory obligations. </w:t>
            </w:r>
          </w:p>
        </w:tc>
      </w:tr>
      <w:tr w:rsidR="00ED519F" w14:paraId="09FB3F41"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45582F06" w14:textId="254AD76E" w:rsidR="00353B9A" w:rsidRPr="009B1FD4" w:rsidRDefault="00353B9A" w:rsidP="00353B9A">
            <w:pPr>
              <w:spacing w:before="43" w:after="43"/>
              <w:rPr>
                <w:rFonts w:cstheme="minorHAnsi"/>
              </w:rPr>
            </w:pPr>
            <w:r w:rsidRPr="009B1FD4">
              <w:rPr>
                <w:rFonts w:cstheme="minorHAnsi"/>
              </w:rPr>
              <w:t>4.5 Victorian Waterway Management Strategy – urban waterway values</w:t>
            </w:r>
          </w:p>
        </w:tc>
        <w:tc>
          <w:tcPr>
            <w:tcW w:w="1471" w:type="dxa"/>
            <w:shd w:val="clear" w:color="auto" w:fill="FFF1B3"/>
          </w:tcPr>
          <w:p w14:paraId="6310D976" w14:textId="5DA6A5FD" w:rsidR="00353B9A" w:rsidRPr="009B1FD4" w:rsidRDefault="00353B9A"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18736D5E" w14:textId="377BD7BB"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1F377F66" w14:textId="317CACAE" w:rsidR="00353B9A" w:rsidRPr="009B1FD4" w:rsidRDefault="00353B9A"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2F1F3423" w14:textId="052D48FC" w:rsidR="0099663E" w:rsidRPr="00DD7CC3" w:rsidRDefault="00E47792" w:rsidP="00DD7CC3">
            <w:pPr>
              <w:pStyle w:val="BodyText"/>
              <w:cnfStyle w:val="000000000000" w:firstRow="0" w:lastRow="0" w:firstColumn="0" w:lastColumn="0" w:oddVBand="0" w:evenVBand="0" w:oddHBand="0" w:evenHBand="0" w:firstRowFirstColumn="0" w:firstRowLastColumn="0" w:lastRowFirstColumn="0" w:lastRowLastColumn="0"/>
              <w:rPr>
                <w:kern w:val="2"/>
                <w14:ligatures w14:val="standardContextual"/>
              </w:rPr>
            </w:pPr>
            <w:r>
              <w:rPr>
                <w:sz w:val="19"/>
                <w:szCs w:val="19"/>
              </w:rPr>
              <w:t>An Urban Waterways chapter has been drafted for the Third Victorian Waterway Management Strategy, and work to finalise the strategy will continue in 2026.</w:t>
            </w:r>
          </w:p>
        </w:tc>
      </w:tr>
      <w:tr w:rsidR="00353B9A" w14:paraId="71A23782"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76B750C3" w14:textId="26C8D426" w:rsidR="00353B9A" w:rsidRPr="009B1FD4" w:rsidRDefault="00353B9A" w:rsidP="00353B9A">
            <w:pPr>
              <w:spacing w:before="43" w:after="43"/>
              <w:rPr>
                <w:rFonts w:cstheme="minorHAnsi"/>
                <w:b/>
              </w:rPr>
            </w:pPr>
            <w:r w:rsidRPr="009B1FD4">
              <w:rPr>
                <w:rFonts w:cstheme="minorHAnsi"/>
                <w:b/>
              </w:rPr>
              <w:t>Direction 5: Better protection of the region’s wetland values</w:t>
            </w:r>
          </w:p>
        </w:tc>
      </w:tr>
      <w:tr w:rsidR="00ED519F" w14:paraId="5BF48898"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77385B01" w14:textId="3D1C3BCE" w:rsidR="00353B9A" w:rsidRPr="009B1FD4" w:rsidRDefault="00B95B39" w:rsidP="00353B9A">
            <w:pPr>
              <w:spacing w:before="43" w:after="43"/>
              <w:rPr>
                <w:rFonts w:cstheme="minorHAnsi"/>
              </w:rPr>
            </w:pPr>
            <w:r w:rsidRPr="009B1FD4">
              <w:rPr>
                <w:rFonts w:cstheme="minorHAnsi"/>
              </w:rPr>
              <w:t>5.1 Wetland mapping data update</w:t>
            </w:r>
          </w:p>
        </w:tc>
        <w:tc>
          <w:tcPr>
            <w:tcW w:w="1471" w:type="dxa"/>
            <w:shd w:val="clear" w:color="auto" w:fill="AED879" w:themeFill="accent6"/>
          </w:tcPr>
          <w:p w14:paraId="48081B0A" w14:textId="148CB374"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7A023B33" w14:textId="6F250630"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42A61B4C" w14:textId="7CD96713"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7972118A" w14:textId="5011D9F1"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8" w:history="1">
              <w:r w:rsidR="00586E96" w:rsidRPr="009B1FD4">
                <w:rPr>
                  <w:rStyle w:val="Hyperlink"/>
                  <w:rFonts w:cstheme="minorHAnsi"/>
                </w:rPr>
                <w:t>Waterways of the West Action Plan Annual Report 2022</w:t>
              </w:r>
            </w:hyperlink>
          </w:p>
        </w:tc>
      </w:tr>
      <w:tr w:rsidR="00ED519F" w14:paraId="70C29C82"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37125AE2" w14:textId="14416FA3" w:rsidR="00353B9A" w:rsidRPr="009B1FD4" w:rsidRDefault="00B95B39" w:rsidP="00353B9A">
            <w:pPr>
              <w:spacing w:before="43" w:after="43"/>
              <w:rPr>
                <w:rFonts w:cstheme="minorHAnsi"/>
              </w:rPr>
            </w:pPr>
            <w:r w:rsidRPr="009B1FD4">
              <w:rPr>
                <w:rFonts w:cstheme="minorHAnsi"/>
              </w:rPr>
              <w:t>5.2</w:t>
            </w:r>
            <w:r w:rsidRPr="009B1FD4" w:rsidDel="00315304">
              <w:rPr>
                <w:rFonts w:cstheme="minorHAnsi"/>
              </w:rPr>
              <w:t xml:space="preserve"> </w:t>
            </w:r>
            <w:r w:rsidRPr="009B1FD4">
              <w:rPr>
                <w:rFonts w:cstheme="minorHAnsi"/>
              </w:rPr>
              <w:t>RCS wetland mapping</w:t>
            </w:r>
          </w:p>
        </w:tc>
        <w:tc>
          <w:tcPr>
            <w:tcW w:w="1471" w:type="dxa"/>
            <w:shd w:val="clear" w:color="auto" w:fill="AED879" w:themeFill="accent6"/>
          </w:tcPr>
          <w:p w14:paraId="56355F60" w14:textId="16176B93"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5898C675" w14:textId="026F3D48"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78025583" w14:textId="4A42A187"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0C9768B8" w14:textId="5E35E9F9"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69" w:history="1">
              <w:r w:rsidR="00586E96" w:rsidRPr="009B1FD4">
                <w:rPr>
                  <w:rStyle w:val="Hyperlink"/>
                  <w:rFonts w:cstheme="minorHAnsi"/>
                </w:rPr>
                <w:t>Waterways of the West Action Plan Annual Report 2022</w:t>
              </w:r>
            </w:hyperlink>
          </w:p>
        </w:tc>
      </w:tr>
      <w:tr w:rsidR="00ED519F" w14:paraId="07E674E1"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391A0B2E" w14:textId="212A48F3" w:rsidR="00353B9A" w:rsidRPr="009B1FD4" w:rsidRDefault="00B95B39" w:rsidP="00353B9A">
            <w:pPr>
              <w:spacing w:before="43" w:after="43"/>
              <w:rPr>
                <w:rFonts w:cstheme="minorHAnsi"/>
              </w:rPr>
            </w:pPr>
            <w:r w:rsidRPr="009B1FD4">
              <w:rPr>
                <w:rFonts w:cstheme="minorHAnsi"/>
              </w:rPr>
              <w:t>5.3 Adaptation strategies for western shoreline wetlands of Port Phillip Bay</w:t>
            </w:r>
          </w:p>
        </w:tc>
        <w:tc>
          <w:tcPr>
            <w:tcW w:w="1471" w:type="dxa"/>
            <w:shd w:val="clear" w:color="auto" w:fill="FFF1B3"/>
          </w:tcPr>
          <w:p w14:paraId="372BC4E5" w14:textId="61820DE7" w:rsidR="00353B9A" w:rsidRPr="009B1FD4" w:rsidRDefault="009A5CA1"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252D4F39" w14:textId="7928C2B7"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564502DD" w14:textId="278FDDDE" w:rsidR="00353B9A" w:rsidRPr="009B1FD4" w:rsidRDefault="00B95B3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6410D20B" w14:textId="77777777" w:rsidR="00AD69F4" w:rsidRDefault="00CE544F" w:rsidP="008E7773">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FE26C9">
              <w:rPr>
                <w:rFonts w:cstheme="minorHAnsi"/>
              </w:rPr>
              <w:t xml:space="preserve">The </w:t>
            </w:r>
            <w:hyperlink r:id="rId70" w:history="1">
              <w:r w:rsidRPr="00FE26C9">
                <w:rPr>
                  <w:rStyle w:val="Hyperlink"/>
                  <w:rFonts w:cstheme="minorHAnsi"/>
                  <w:color w:val="auto"/>
                </w:rPr>
                <w:t>Adapt West project</w:t>
              </w:r>
            </w:hyperlink>
            <w:r w:rsidRPr="00FE26C9">
              <w:rPr>
                <w:rFonts w:cstheme="minorHAnsi"/>
              </w:rPr>
              <w:t xml:space="preserve"> completed and released a series of reports that</w:t>
            </w:r>
            <w:r w:rsidR="00D82817">
              <w:rPr>
                <w:rFonts w:cstheme="minorHAnsi"/>
              </w:rPr>
              <w:t xml:space="preserve"> support project planning and delivery</w:t>
            </w:r>
            <w:r w:rsidR="0066156B">
              <w:rPr>
                <w:rFonts w:cstheme="minorHAnsi"/>
              </w:rPr>
              <w:t xml:space="preserve"> of</w:t>
            </w:r>
            <w:r w:rsidR="00610854">
              <w:rPr>
                <w:rFonts w:cstheme="minorHAnsi"/>
              </w:rPr>
              <w:t xml:space="preserve"> </w:t>
            </w:r>
            <w:r w:rsidR="007239BD">
              <w:rPr>
                <w:rFonts w:cstheme="minorHAnsi"/>
              </w:rPr>
              <w:t>a</w:t>
            </w:r>
            <w:r w:rsidR="007239BD" w:rsidRPr="007239BD">
              <w:rPr>
                <w:rFonts w:cstheme="minorHAnsi"/>
              </w:rPr>
              <w:t xml:space="preserve"> </w:t>
            </w:r>
            <w:r w:rsidR="007239BD" w:rsidRPr="004118EB">
              <w:rPr>
                <w:rFonts w:cstheme="minorHAnsi"/>
              </w:rPr>
              <w:t>strategic plan to manage</w:t>
            </w:r>
            <w:r w:rsidR="007239BD" w:rsidRPr="007239BD">
              <w:rPr>
                <w:rFonts w:cstheme="minorHAnsi"/>
              </w:rPr>
              <w:t xml:space="preserve"> coastal </w:t>
            </w:r>
            <w:r w:rsidR="007239BD" w:rsidRPr="004118EB">
              <w:rPr>
                <w:rFonts w:cstheme="minorHAnsi"/>
              </w:rPr>
              <w:t>hazards and future resilience for the western shoreline of Port Phillip Bay</w:t>
            </w:r>
            <w:r w:rsidRPr="00FE26C9">
              <w:rPr>
                <w:rFonts w:cstheme="minorHAnsi"/>
              </w:rPr>
              <w:t xml:space="preserve">. </w:t>
            </w:r>
          </w:p>
          <w:p w14:paraId="5D92F297" w14:textId="3A6F8A13" w:rsidR="00AD69F4" w:rsidRDefault="00CE544F" w:rsidP="008E7773">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FE26C9">
              <w:rPr>
                <w:rFonts w:cstheme="minorHAnsi"/>
              </w:rPr>
              <w:t>A Stage 2 Summary report was released which reported on the outcomes from three value studies (community and social, ecological, and cultural) and outlined the key adaption objectives and strategic vision of the project. An assessment of coastal hazard exposures (Stage 3) was also completed with a summary of the work published.</w:t>
            </w:r>
          </w:p>
          <w:p w14:paraId="68D59912" w14:textId="0F6A97F8" w:rsidR="00CE544F" w:rsidRPr="00FE26C9" w:rsidRDefault="00CE544F" w:rsidP="008E7773">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308BCB3A" w14:textId="1CFEE44E" w:rsidR="00ED34AB" w:rsidRPr="00886EBC" w:rsidRDefault="000F6136" w:rsidP="008E7773">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FE26C9">
              <w:rPr>
                <w:rFonts w:cstheme="minorHAnsi"/>
              </w:rPr>
              <w:t>Risk and vulnerability work (Stage 4) progressed throughout 2025,</w:t>
            </w:r>
            <w:r w:rsidR="006F6D1B">
              <w:rPr>
                <w:rFonts w:cstheme="minorHAnsi"/>
              </w:rPr>
              <w:t xml:space="preserve"> in</w:t>
            </w:r>
            <w:r w:rsidR="00AB17DA">
              <w:rPr>
                <w:rFonts w:cstheme="minorHAnsi"/>
              </w:rPr>
              <w:t>cluding completion of an economic base case and a risk and vulnerability assessment.</w:t>
            </w:r>
            <w:r w:rsidRPr="00FE26C9">
              <w:rPr>
                <w:rFonts w:cstheme="minorHAnsi"/>
              </w:rPr>
              <w:t xml:space="preserve"> </w:t>
            </w:r>
            <w:r w:rsidR="00AB17DA">
              <w:rPr>
                <w:rFonts w:cstheme="minorHAnsi"/>
              </w:rPr>
              <w:t>I</w:t>
            </w:r>
            <w:r w:rsidRPr="00FE26C9">
              <w:rPr>
                <w:rFonts w:cstheme="minorHAnsi"/>
              </w:rPr>
              <w:t>n 2026</w:t>
            </w:r>
            <w:r w:rsidR="00AB17DA">
              <w:rPr>
                <w:rFonts w:cstheme="minorHAnsi"/>
              </w:rPr>
              <w:t>, development of adaptation pathways will take into</w:t>
            </w:r>
            <w:r w:rsidRPr="00FE26C9">
              <w:rPr>
                <w:rFonts w:cstheme="minorHAnsi"/>
              </w:rPr>
              <w:t xml:space="preserve"> </w:t>
            </w:r>
            <w:r w:rsidR="00FD7FB0" w:rsidRPr="00FE26C9">
              <w:rPr>
                <w:rFonts w:cstheme="minorHAnsi"/>
              </w:rPr>
              <w:t xml:space="preserve">consideration of various adaptation actions and pathways to protect the values identified in Stage 2 and respond to the risks highlighted in Stages 3 and 4. </w:t>
            </w:r>
          </w:p>
        </w:tc>
      </w:tr>
      <w:tr w:rsidR="00ED519F" w14:paraId="7DF4D381"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6A09995E" w14:textId="2BCD231C" w:rsidR="00353B9A" w:rsidRPr="009B1FD4" w:rsidRDefault="008E7773" w:rsidP="00353B9A">
            <w:pPr>
              <w:spacing w:before="43" w:after="43"/>
              <w:rPr>
                <w:rFonts w:cstheme="minorHAnsi"/>
              </w:rPr>
            </w:pPr>
            <w:r w:rsidRPr="009B1FD4">
              <w:rPr>
                <w:rFonts w:cstheme="minorHAnsi"/>
              </w:rPr>
              <w:lastRenderedPageBreak/>
              <w:t>5.4 Western shoreline wetlands master plan</w:t>
            </w:r>
          </w:p>
        </w:tc>
        <w:tc>
          <w:tcPr>
            <w:tcW w:w="1471" w:type="dxa"/>
            <w:shd w:val="clear" w:color="auto" w:fill="BBE1F3" w:themeFill="background2" w:themeFillShade="E6"/>
          </w:tcPr>
          <w:p w14:paraId="0D4DAA28" w14:textId="0D733512" w:rsidR="00353B9A" w:rsidRPr="009B1FD4" w:rsidRDefault="008E777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Planned</w:t>
            </w:r>
          </w:p>
        </w:tc>
        <w:tc>
          <w:tcPr>
            <w:tcW w:w="1518" w:type="dxa"/>
          </w:tcPr>
          <w:p w14:paraId="77856F6F" w14:textId="6F20FF76"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5510EA49" w14:textId="388A003C" w:rsidR="00353B9A" w:rsidRPr="009B1FD4" w:rsidRDefault="008E777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04F8E131" w14:textId="5A2A8F23" w:rsidR="00353B9A" w:rsidRPr="00886EBC" w:rsidRDefault="008E777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FE26C9">
              <w:rPr>
                <w:rFonts w:cstheme="minorHAnsi"/>
              </w:rPr>
              <w:t xml:space="preserve">Master Plan </w:t>
            </w:r>
            <w:r w:rsidR="006F2AE3" w:rsidRPr="00FE26C9">
              <w:rPr>
                <w:rFonts w:cstheme="minorHAnsi"/>
              </w:rPr>
              <w:t xml:space="preserve">dependent on </w:t>
            </w:r>
            <w:r w:rsidRPr="00FE26C9">
              <w:rPr>
                <w:rFonts w:cstheme="minorHAnsi"/>
              </w:rPr>
              <w:t>Action 5.3</w:t>
            </w:r>
            <w:r w:rsidR="008D11EC" w:rsidRPr="00FE26C9">
              <w:rPr>
                <w:rFonts w:cstheme="minorHAnsi"/>
              </w:rPr>
              <w:t>.</w:t>
            </w:r>
          </w:p>
        </w:tc>
      </w:tr>
      <w:tr w:rsidR="006F2AE3" w14:paraId="7D07BDFA"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4F0B3BF3" w14:textId="5105C5E8" w:rsidR="006F2AE3" w:rsidRPr="009B1FD4" w:rsidRDefault="006F2AE3" w:rsidP="00814ED2">
            <w:pPr>
              <w:keepNext/>
              <w:spacing w:before="43" w:after="43"/>
              <w:rPr>
                <w:rFonts w:cstheme="minorHAnsi"/>
                <w:b/>
              </w:rPr>
            </w:pPr>
            <w:r w:rsidRPr="009B1FD4">
              <w:rPr>
                <w:rFonts w:cstheme="minorHAnsi"/>
                <w:b/>
              </w:rPr>
              <w:t>Direction 6: Identify opportunities to meet environmental and cultural water needs</w:t>
            </w:r>
          </w:p>
        </w:tc>
      </w:tr>
      <w:tr w:rsidR="00ED519F" w14:paraId="205D6444"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D1024D2" w14:textId="10045898" w:rsidR="00353B9A" w:rsidRPr="009B1FD4" w:rsidRDefault="006F2AE3" w:rsidP="00353B9A">
            <w:pPr>
              <w:spacing w:before="43" w:after="43"/>
              <w:rPr>
                <w:rFonts w:cstheme="minorHAnsi"/>
              </w:rPr>
            </w:pPr>
            <w:r w:rsidRPr="009B1FD4">
              <w:rPr>
                <w:rFonts w:cstheme="minorHAnsi"/>
              </w:rPr>
              <w:t>6.1 Funding for Traditional Owner cultural water assessment priorities</w:t>
            </w:r>
          </w:p>
        </w:tc>
        <w:tc>
          <w:tcPr>
            <w:tcW w:w="1471" w:type="dxa"/>
            <w:shd w:val="clear" w:color="auto" w:fill="AED879" w:themeFill="accent6"/>
          </w:tcPr>
          <w:p w14:paraId="5F614FA6" w14:textId="5E0A6154" w:rsidR="00353B9A" w:rsidRPr="009B1FD4" w:rsidRDefault="006F2AE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33397876" w14:textId="1FE3E735"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3ECF0296" w14:textId="2F427FEB" w:rsidR="00353B9A" w:rsidRPr="009B1FD4" w:rsidRDefault="006F2AE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26A3056B" w14:textId="29DB0BCB" w:rsidR="00353B9A" w:rsidRPr="009B1FD4" w:rsidRDefault="006F2AE3"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71" w:history="1">
              <w:r w:rsidR="00586E96" w:rsidRPr="009B1FD4">
                <w:rPr>
                  <w:rStyle w:val="Hyperlink"/>
                  <w:rFonts w:cstheme="minorHAnsi"/>
                </w:rPr>
                <w:t>Waterways of the West Action Plan Annual Report 2022</w:t>
              </w:r>
            </w:hyperlink>
          </w:p>
        </w:tc>
      </w:tr>
      <w:tr w:rsidR="00ED519F" w14:paraId="2E6D9037"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51F55A0" w14:textId="5F2B4960" w:rsidR="00353B9A" w:rsidRPr="009B1FD4" w:rsidRDefault="006F2AE3" w:rsidP="00353B9A">
            <w:pPr>
              <w:spacing w:before="43" w:after="43"/>
              <w:rPr>
                <w:rFonts w:cstheme="minorHAnsi"/>
              </w:rPr>
            </w:pPr>
            <w:r w:rsidRPr="009B1FD4">
              <w:rPr>
                <w:rFonts w:cstheme="minorHAnsi"/>
              </w:rPr>
              <w:t>6.2 Central and Gippsland Region Sustainable Water Strategy water options for environment and culture</w:t>
            </w:r>
          </w:p>
        </w:tc>
        <w:tc>
          <w:tcPr>
            <w:tcW w:w="1471" w:type="dxa"/>
            <w:shd w:val="clear" w:color="auto" w:fill="FFF1B3"/>
          </w:tcPr>
          <w:p w14:paraId="3E24A322" w14:textId="7593B9C7" w:rsidR="00353B9A" w:rsidRPr="009B1FD4" w:rsidRDefault="008C79BC"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1E93182F" w14:textId="2ACE78D1"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0C138BD5" w14:textId="3AEB9DA9" w:rsidR="00353B9A" w:rsidRPr="009B1FD4" w:rsidRDefault="0059760A"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4769E6A1" w14:textId="30033939" w:rsidR="008C79BC" w:rsidRPr="00155822" w:rsidRDefault="00C1746E" w:rsidP="008C79BC">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155822">
              <w:rPr>
                <w:rFonts w:cstheme="minorHAnsi"/>
              </w:rPr>
              <w:t>Short-term</w:t>
            </w:r>
            <w:r w:rsidR="008C79BC" w:rsidRPr="00155822">
              <w:rPr>
                <w:rFonts w:cstheme="minorHAnsi"/>
              </w:rPr>
              <w:t xml:space="preserve"> environmental water commitments for Wirribi Yaluk/Werribee River have been progressed through water savings from the Bacchus Marsh Irrigation District project. </w:t>
            </w:r>
            <w:r w:rsidRPr="00155822">
              <w:rPr>
                <w:rFonts w:cstheme="minorHAnsi"/>
              </w:rPr>
              <w:t>Long-term</w:t>
            </w:r>
            <w:r w:rsidR="008C79BC" w:rsidRPr="00155822">
              <w:rPr>
                <w:rFonts w:cstheme="minorHAnsi"/>
              </w:rPr>
              <w:t xml:space="preserve"> commitments are dependent on the Werribee system reconfiguration. Feasibility studies, water resource modelling, and a preliminary business case concluded in 2024. </w:t>
            </w:r>
          </w:p>
          <w:p w14:paraId="243619ED" w14:textId="77777777" w:rsidR="008C79BC" w:rsidRDefault="008C79BC" w:rsidP="008C79BC">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155822">
              <w:rPr>
                <w:rFonts w:cstheme="minorHAnsi"/>
              </w:rPr>
              <w:t>Initial investigations are underway regarding use and/or trade of unused water in the Maribyrnong system for use as environmental water.</w:t>
            </w:r>
          </w:p>
          <w:p w14:paraId="35ABEB3E" w14:textId="77777777" w:rsidR="00AD69F4" w:rsidRPr="00155822" w:rsidRDefault="00AD69F4" w:rsidP="008C79BC">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p>
          <w:p w14:paraId="64E82C2A" w14:textId="1031570B" w:rsidR="00353B9A" w:rsidRPr="00C124F4" w:rsidRDefault="00C124F4" w:rsidP="00C124F4">
            <w:pPr>
              <w:spacing w:before="43" w:after="43"/>
              <w:cnfStyle w:val="000000000000" w:firstRow="0" w:lastRow="0" w:firstColumn="0" w:lastColumn="0" w:oddVBand="0" w:evenVBand="0" w:oddHBand="0" w:evenHBand="0" w:firstRowFirstColumn="0" w:firstRowLastColumn="0" w:lastRowFirstColumn="0" w:lastRowLastColumn="0"/>
              <w:rPr>
                <w:rFonts w:cstheme="minorHAnsi"/>
                <w:kern w:val="2"/>
                <w14:ligatures w14:val="standardContextual"/>
              </w:rPr>
            </w:pPr>
            <w:r>
              <w:t xml:space="preserve">Catchment-scale Integrated Water Management (IWM) Plans for the Wirribi Yaluk/Werribee and Maribyrnong catchments to increase use of recycled water, treated stormwater and rainwater, and associated Action Plans were released in April 2024. All plans are available online at </w:t>
            </w:r>
            <w:hyperlink r:id="rId72" w:history="1">
              <w:r>
                <w:rPr>
                  <w:rStyle w:val="Hyperlink"/>
                  <w:color w:val="auto"/>
                </w:rPr>
                <w:t>IWM forums</w:t>
              </w:r>
            </w:hyperlink>
            <w:r>
              <w:t>.</w:t>
            </w:r>
          </w:p>
        </w:tc>
      </w:tr>
      <w:tr w:rsidR="00DD1456" w14:paraId="1FF00D78"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7A07FFDF" w14:textId="1E28A025" w:rsidR="00DD1456" w:rsidRPr="009B1FD4" w:rsidRDefault="00DD1456" w:rsidP="00353B9A">
            <w:pPr>
              <w:spacing w:before="43" w:after="43"/>
              <w:rPr>
                <w:rFonts w:cstheme="minorHAnsi"/>
                <w:b/>
              </w:rPr>
            </w:pPr>
            <w:r w:rsidRPr="009B1FD4">
              <w:rPr>
                <w:rFonts w:cstheme="minorHAnsi"/>
                <w:b/>
              </w:rPr>
              <w:t>Direction 7: Protect the Waterways of the West from pollution</w:t>
            </w:r>
          </w:p>
        </w:tc>
      </w:tr>
      <w:tr w:rsidR="00ED519F" w14:paraId="3041F98C"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57416705" w14:textId="391DFEF7" w:rsidR="00353B9A" w:rsidRPr="009B1FD4" w:rsidRDefault="00DD1456" w:rsidP="00353B9A">
            <w:pPr>
              <w:spacing w:before="43" w:after="43"/>
              <w:rPr>
                <w:rFonts w:cstheme="minorHAnsi"/>
              </w:rPr>
            </w:pPr>
            <w:r w:rsidRPr="009B1FD4">
              <w:rPr>
                <w:rFonts w:cstheme="minorHAnsi"/>
              </w:rPr>
              <w:t>7.1 Pollution prevention taskforce</w:t>
            </w:r>
          </w:p>
        </w:tc>
        <w:tc>
          <w:tcPr>
            <w:tcW w:w="1471" w:type="dxa"/>
            <w:shd w:val="clear" w:color="auto" w:fill="AED879" w:themeFill="accent6"/>
          </w:tcPr>
          <w:p w14:paraId="031A0E07" w14:textId="53D7B002"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1998C28A" w14:textId="204C3961"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146BF11E" w14:textId="6CE179A3"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 xml:space="preserve">DEECA and </w:t>
            </w:r>
            <w:r w:rsidR="003808D3" w:rsidRPr="009B1FD4">
              <w:rPr>
                <w:rFonts w:cstheme="minorHAnsi"/>
              </w:rPr>
              <w:t>Environment Protection Authority (</w:t>
            </w:r>
            <w:r w:rsidRPr="009B1FD4">
              <w:rPr>
                <w:rFonts w:cstheme="minorHAnsi"/>
              </w:rPr>
              <w:t>EPA</w:t>
            </w:r>
            <w:r w:rsidR="003808D3" w:rsidRPr="009B1FD4">
              <w:rPr>
                <w:rFonts w:cstheme="minorHAnsi"/>
              </w:rPr>
              <w:t>)</w:t>
            </w:r>
            <w:r w:rsidRPr="009B1FD4">
              <w:rPr>
                <w:rFonts w:cstheme="minorHAnsi"/>
              </w:rPr>
              <w:t xml:space="preserve"> Victoria</w:t>
            </w:r>
          </w:p>
        </w:tc>
        <w:tc>
          <w:tcPr>
            <w:tcW w:w="6712" w:type="dxa"/>
          </w:tcPr>
          <w:p w14:paraId="0C0DD33C" w14:textId="3F695CC0"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2023</w:t>
            </w:r>
            <w:r w:rsidR="00CC2D53" w:rsidRPr="009B1FD4">
              <w:rPr>
                <w:rFonts w:cstheme="minorHAnsi"/>
              </w:rPr>
              <w:t xml:space="preserve"> – refer to the </w:t>
            </w:r>
            <w:hyperlink r:id="rId73" w:history="1">
              <w:r w:rsidR="00CC2D53" w:rsidRPr="009B1FD4">
                <w:rPr>
                  <w:rStyle w:val="Hyperlink"/>
                  <w:rFonts w:cstheme="minorHAnsi"/>
                </w:rPr>
                <w:t>Waterways of the West Action Plan Annual Report 2023</w:t>
              </w:r>
            </w:hyperlink>
          </w:p>
        </w:tc>
      </w:tr>
      <w:tr w:rsidR="00ED519F" w14:paraId="06354952"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426D4C46" w14:textId="33721AE9" w:rsidR="00353B9A" w:rsidRPr="009B1FD4" w:rsidRDefault="00DD1456" w:rsidP="00353B9A">
            <w:pPr>
              <w:spacing w:before="43" w:after="43"/>
              <w:rPr>
                <w:rFonts w:cstheme="minorHAnsi"/>
              </w:rPr>
            </w:pPr>
            <w:r w:rsidRPr="009B1FD4">
              <w:rPr>
                <w:rFonts w:cstheme="minorHAnsi"/>
              </w:rPr>
              <w:t>7.2 Priority pollution prevention projects</w:t>
            </w:r>
          </w:p>
        </w:tc>
        <w:tc>
          <w:tcPr>
            <w:tcW w:w="1471" w:type="dxa"/>
            <w:shd w:val="clear" w:color="auto" w:fill="FFF1B3"/>
          </w:tcPr>
          <w:p w14:paraId="7613FE35" w14:textId="3A735193"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780C1CDB" w14:textId="2B49C3F8"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03BBE317" w14:textId="486D4069"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 and EPA Victoria</w:t>
            </w:r>
          </w:p>
        </w:tc>
        <w:tc>
          <w:tcPr>
            <w:tcW w:w="6712" w:type="dxa"/>
          </w:tcPr>
          <w:p w14:paraId="1C633FAA" w14:textId="77777777" w:rsidR="00C124F4" w:rsidRDefault="00C124F4">
            <w:pPr>
              <w:spacing w:before="43" w:after="43"/>
              <w:cnfStyle w:val="000000000000" w:firstRow="0" w:lastRow="0" w:firstColumn="0" w:lastColumn="0" w:oddVBand="0" w:evenVBand="0" w:oddHBand="0" w:evenHBand="0" w:firstRowFirstColumn="0" w:firstRowLastColumn="0" w:lastRowFirstColumn="0" w:lastRowLastColumn="0"/>
              <w:rPr>
                <w:kern w:val="2"/>
                <w14:ligatures w14:val="standardContextual"/>
              </w:rPr>
            </w:pPr>
            <w:r>
              <w:t>Funding has been secured to implement priority recommendations of the Taskforce (Action 7.1).</w:t>
            </w:r>
          </w:p>
          <w:p w14:paraId="5A03A1A0" w14:textId="736AFAA9" w:rsidR="00FB1DA6" w:rsidRPr="00C124F4" w:rsidRDefault="00C124F4" w:rsidP="00C124F4">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kern w:val="2"/>
                <w14:ligatures w14:val="standardContextual"/>
              </w:rPr>
            </w:pPr>
            <w:r>
              <w:t xml:space="preserve">A new Pollution Prevention in Waterways of the West Program is being developed, with a focus on industrial areas in the Maribyrnong </w:t>
            </w:r>
            <w:r>
              <w:lastRenderedPageBreak/>
              <w:t>catchment. The program will strengthen pollution monitoring and analytical capacity and support businesses to manage their environmental risk. It will also support communication with industry and the community around pollution prevention opportunities.</w:t>
            </w:r>
          </w:p>
        </w:tc>
      </w:tr>
      <w:tr w:rsidR="00ED519F" w14:paraId="2D318F48"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6AF96A1D" w14:textId="34DB8705" w:rsidR="00353B9A" w:rsidRPr="009B1FD4" w:rsidRDefault="00DD1456" w:rsidP="00353B9A">
            <w:pPr>
              <w:spacing w:before="43" w:after="43"/>
              <w:rPr>
                <w:rFonts w:cstheme="minorHAnsi"/>
              </w:rPr>
            </w:pPr>
            <w:r w:rsidRPr="009B1FD4">
              <w:rPr>
                <w:rFonts w:cstheme="minorHAnsi"/>
              </w:rPr>
              <w:lastRenderedPageBreak/>
              <w:t>7.3 Implementation of place-based stormwater objectives</w:t>
            </w:r>
          </w:p>
        </w:tc>
        <w:tc>
          <w:tcPr>
            <w:tcW w:w="1471" w:type="dxa"/>
            <w:shd w:val="clear" w:color="auto" w:fill="FFF1B3"/>
          </w:tcPr>
          <w:p w14:paraId="7D68C0BC" w14:textId="175EFC56"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36B6E335" w14:textId="5475D99D"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21374C49" w14:textId="450441E3" w:rsidR="00353B9A" w:rsidRPr="009B1FD4" w:rsidRDefault="00DD145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617652CD" w14:textId="3A560065" w:rsidR="001D0B28" w:rsidRPr="00886EBC" w:rsidRDefault="0020397C" w:rsidP="0020397C">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6E7DAA">
              <w:rPr>
                <w:rFonts w:cstheme="minorHAnsi"/>
              </w:rPr>
              <w:t>Melbourne Water is collaborating with industry partners to implement place-based stormwater performance objectives as part of implementation of the Healthy Waterways Strategy. Plans for major stormwater schemes in Toolern and Sunbury, which can make substantial contributions, are also being progressed.</w:t>
            </w:r>
          </w:p>
        </w:tc>
      </w:tr>
      <w:tr w:rsidR="002D2975" w14:paraId="03B2A676"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68A45736" w14:textId="2FAD1CAD" w:rsidR="002D2975" w:rsidRPr="009B1FD4" w:rsidRDefault="002D2975" w:rsidP="00814ED2">
            <w:pPr>
              <w:keepNext/>
              <w:spacing w:before="43" w:after="43"/>
              <w:rPr>
                <w:rFonts w:cstheme="minorHAnsi"/>
                <w:b/>
              </w:rPr>
            </w:pPr>
            <w:r w:rsidRPr="009B1FD4">
              <w:rPr>
                <w:rFonts w:cstheme="minorHAnsi"/>
                <w:b/>
              </w:rPr>
              <w:t>Direction 8: Increase community connection, education and participation</w:t>
            </w:r>
          </w:p>
        </w:tc>
      </w:tr>
      <w:tr w:rsidR="00ED519F" w14:paraId="6C5D899C"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77A8A94C" w14:textId="1285455C" w:rsidR="00353B9A" w:rsidRPr="009B1FD4" w:rsidRDefault="002D2975" w:rsidP="00353B9A">
            <w:pPr>
              <w:spacing w:before="43" w:after="43"/>
              <w:rPr>
                <w:rFonts w:cstheme="minorHAnsi"/>
              </w:rPr>
            </w:pPr>
            <w:r w:rsidRPr="009B1FD4">
              <w:rPr>
                <w:rFonts w:cstheme="minorHAnsi"/>
              </w:rPr>
              <w:t>8.1 Community engagement about Traditional Owner culture and values</w:t>
            </w:r>
          </w:p>
        </w:tc>
        <w:tc>
          <w:tcPr>
            <w:tcW w:w="1471" w:type="dxa"/>
            <w:shd w:val="clear" w:color="auto" w:fill="AED879" w:themeFill="accent6"/>
          </w:tcPr>
          <w:p w14:paraId="1C73BDCD" w14:textId="0F7588AD" w:rsidR="00353B9A" w:rsidRPr="009B1FD4" w:rsidRDefault="002D2975"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1F45183F" w14:textId="15565014" w:rsidR="00353B9A"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38BFFA42" w14:textId="3ABC8BD4" w:rsidR="00353B9A"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37F099DB" w14:textId="2EB6D3D4" w:rsidR="00353B9A" w:rsidRPr="00B75805" w:rsidRDefault="007B1BE0"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b/>
              </w:rPr>
            </w:pPr>
            <w:r>
              <w:rPr>
                <w:rFonts w:cstheme="minorHAnsi"/>
              </w:rPr>
              <w:t xml:space="preserve">Delivered in 2024 – refer to the </w:t>
            </w:r>
            <w:hyperlink r:id="rId74" w:history="1">
              <w:r w:rsidRPr="008828E4">
                <w:rPr>
                  <w:rStyle w:val="Hyperlink"/>
                  <w:rFonts w:cstheme="minorHAnsi"/>
                </w:rPr>
                <w:t>Waterways of the West</w:t>
              </w:r>
              <w:r w:rsidR="000D0B12" w:rsidRPr="008828E4">
                <w:rPr>
                  <w:rStyle w:val="Hyperlink"/>
                  <w:rFonts w:cstheme="minorHAnsi"/>
                </w:rPr>
                <w:t xml:space="preserve"> Action Plan Annual Report 2024</w:t>
              </w:r>
            </w:hyperlink>
          </w:p>
        </w:tc>
      </w:tr>
      <w:tr w:rsidR="00ED519F" w14:paraId="46191283"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2A3D0FBB" w14:textId="462BC820" w:rsidR="002D2975" w:rsidRPr="009B1FD4" w:rsidRDefault="002D2975" w:rsidP="00353B9A">
            <w:pPr>
              <w:spacing w:before="43" w:after="43"/>
              <w:rPr>
                <w:rFonts w:cstheme="minorHAnsi"/>
              </w:rPr>
            </w:pPr>
            <w:r w:rsidRPr="009B1FD4">
              <w:rPr>
                <w:rFonts w:cstheme="minorHAnsi"/>
              </w:rPr>
              <w:t xml:space="preserve">8.2 Community engagement strategy, including </w:t>
            </w:r>
            <w:r w:rsidR="00E04E21" w:rsidRPr="009B1FD4">
              <w:rPr>
                <w:rFonts w:cstheme="minorHAnsi"/>
              </w:rPr>
              <w:t>culturally and linguistically diverse (</w:t>
            </w:r>
            <w:r w:rsidRPr="009B1FD4">
              <w:rPr>
                <w:rFonts w:cstheme="minorHAnsi"/>
              </w:rPr>
              <w:t>CALD</w:t>
            </w:r>
            <w:r w:rsidR="00E04E21" w:rsidRPr="009B1FD4">
              <w:rPr>
                <w:rFonts w:cstheme="minorHAnsi"/>
              </w:rPr>
              <w:t>)</w:t>
            </w:r>
          </w:p>
        </w:tc>
        <w:tc>
          <w:tcPr>
            <w:tcW w:w="1471" w:type="dxa"/>
            <w:shd w:val="clear" w:color="auto" w:fill="AED879" w:themeFill="accent6"/>
          </w:tcPr>
          <w:p w14:paraId="039145AA" w14:textId="4EAB3792" w:rsidR="002D2975" w:rsidRPr="009B1FD4" w:rsidRDefault="002D2975"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772A3E3B" w14:textId="39DF542B" w:rsidR="002D2975"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2AA25578" w14:textId="1F130BCA"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30B5B622" w14:textId="2403BD46"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2023</w:t>
            </w:r>
            <w:r w:rsidR="00CC2D53" w:rsidRPr="009B1FD4">
              <w:rPr>
                <w:rFonts w:cstheme="minorHAnsi"/>
              </w:rPr>
              <w:t xml:space="preserve"> – refer to the </w:t>
            </w:r>
            <w:hyperlink r:id="rId75" w:history="1">
              <w:r w:rsidR="00CC2D53" w:rsidRPr="009B1FD4">
                <w:rPr>
                  <w:rStyle w:val="Hyperlink"/>
                  <w:rFonts w:cstheme="minorHAnsi"/>
                </w:rPr>
                <w:t>Waterways of the West Action Plan Annual Report 2023</w:t>
              </w:r>
            </w:hyperlink>
          </w:p>
        </w:tc>
      </w:tr>
      <w:tr w:rsidR="00ED519F" w14:paraId="1B4B00A1"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548081E1" w14:textId="11F36A78" w:rsidR="002D2975" w:rsidRPr="009B1FD4" w:rsidRDefault="00BA32C9" w:rsidP="00353B9A">
            <w:pPr>
              <w:spacing w:before="43" w:after="43"/>
              <w:rPr>
                <w:rFonts w:cstheme="minorHAnsi"/>
              </w:rPr>
            </w:pPr>
            <w:r w:rsidRPr="009B1FD4">
              <w:rPr>
                <w:rFonts w:cstheme="minorHAnsi"/>
              </w:rPr>
              <w:t>8.3 CALD engagement toolkit</w:t>
            </w:r>
          </w:p>
        </w:tc>
        <w:tc>
          <w:tcPr>
            <w:tcW w:w="1471" w:type="dxa"/>
            <w:shd w:val="clear" w:color="auto" w:fill="AED879" w:themeFill="accent6"/>
          </w:tcPr>
          <w:p w14:paraId="61036715" w14:textId="6CBEF8A5"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5A96825E" w14:textId="4377D06D" w:rsidR="002D2975"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w:t>
            </w:r>
            <w:r w:rsidR="004B0D53" w:rsidRPr="009B1FD4">
              <w:rPr>
                <w:rFonts w:cstheme="minorHAnsi"/>
              </w:rPr>
              <w:t>t</w:t>
            </w:r>
            <w:r w:rsidRPr="009B1FD4">
              <w:rPr>
                <w:rFonts w:cstheme="minorHAnsi"/>
              </w:rPr>
              <w:t>-term</w:t>
            </w:r>
          </w:p>
        </w:tc>
        <w:tc>
          <w:tcPr>
            <w:tcW w:w="1663" w:type="dxa"/>
          </w:tcPr>
          <w:p w14:paraId="5B144602" w14:textId="2F87E564"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33CEB037" w14:textId="388A58B3"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76" w:history="1">
              <w:r w:rsidR="00586E96" w:rsidRPr="009B1FD4">
                <w:rPr>
                  <w:rStyle w:val="Hyperlink"/>
                  <w:rFonts w:cstheme="minorHAnsi"/>
                </w:rPr>
                <w:t>Waterways of the West Action Plan Annual Report 2022</w:t>
              </w:r>
            </w:hyperlink>
          </w:p>
        </w:tc>
      </w:tr>
      <w:tr w:rsidR="00ED519F" w14:paraId="321BB3C1"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01C5403C" w14:textId="66221476" w:rsidR="002D2975" w:rsidRPr="009B1FD4" w:rsidRDefault="00BA32C9" w:rsidP="00353B9A">
            <w:pPr>
              <w:spacing w:before="43" w:after="43"/>
              <w:rPr>
                <w:rFonts w:cstheme="minorHAnsi"/>
              </w:rPr>
            </w:pPr>
            <w:r w:rsidRPr="009B1FD4">
              <w:rPr>
                <w:rFonts w:cstheme="minorHAnsi"/>
              </w:rPr>
              <w:t>8.4 Community Vision inclusion in RCS</w:t>
            </w:r>
          </w:p>
        </w:tc>
        <w:tc>
          <w:tcPr>
            <w:tcW w:w="1471" w:type="dxa"/>
            <w:shd w:val="clear" w:color="auto" w:fill="AED879" w:themeFill="accent6"/>
          </w:tcPr>
          <w:p w14:paraId="073DFED7" w14:textId="57BC6503"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w:t>
            </w:r>
          </w:p>
        </w:tc>
        <w:tc>
          <w:tcPr>
            <w:tcW w:w="1518" w:type="dxa"/>
          </w:tcPr>
          <w:p w14:paraId="706624B1" w14:textId="673CFE64" w:rsidR="002D2975"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199AA00B" w14:textId="2839AC26"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5BFA7307" w14:textId="3D20FFE5"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Delivered in 2022</w:t>
            </w:r>
            <w:r w:rsidR="00586E96" w:rsidRPr="009B1FD4">
              <w:rPr>
                <w:rFonts w:cstheme="minorHAnsi"/>
              </w:rPr>
              <w:t xml:space="preserve"> – refer to the </w:t>
            </w:r>
            <w:hyperlink r:id="rId77" w:history="1">
              <w:r w:rsidR="00586E96" w:rsidRPr="009B1FD4">
                <w:rPr>
                  <w:rStyle w:val="Hyperlink"/>
                  <w:rFonts w:cstheme="minorHAnsi"/>
                </w:rPr>
                <w:t>Waterways of the West Action Plan Annual Report 2022</w:t>
              </w:r>
            </w:hyperlink>
          </w:p>
        </w:tc>
      </w:tr>
      <w:tr w:rsidR="00ED519F" w14:paraId="66A1FAEA"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584F9078" w14:textId="09F3EDB6" w:rsidR="002D2975" w:rsidRPr="009B1FD4" w:rsidRDefault="00BA32C9" w:rsidP="00353B9A">
            <w:pPr>
              <w:spacing w:before="43" w:after="43"/>
              <w:rPr>
                <w:rFonts w:cstheme="minorHAnsi"/>
              </w:rPr>
            </w:pPr>
            <w:r w:rsidRPr="009B1FD4">
              <w:rPr>
                <w:rFonts w:cstheme="minorHAnsi"/>
              </w:rPr>
              <w:t>8.5 Community Vision inclusion in Healthy Waterway Strategy programs</w:t>
            </w:r>
          </w:p>
        </w:tc>
        <w:tc>
          <w:tcPr>
            <w:tcW w:w="1471" w:type="dxa"/>
            <w:shd w:val="clear" w:color="auto" w:fill="FFF1B3"/>
          </w:tcPr>
          <w:p w14:paraId="7F6643A0" w14:textId="38AD302E"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113D50E2" w14:textId="333CF72B" w:rsidR="002D2975"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78549609" w14:textId="4E3A97A7"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600CD05A" w14:textId="55667AFE" w:rsidR="002D2975"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05008B">
              <w:rPr>
                <w:rFonts w:cstheme="minorHAnsi"/>
              </w:rPr>
              <w:t xml:space="preserve">The mid-term review of the </w:t>
            </w:r>
            <w:r w:rsidR="004D75B5" w:rsidRPr="0005008B">
              <w:rPr>
                <w:rFonts w:cstheme="minorHAnsi"/>
              </w:rPr>
              <w:t xml:space="preserve">Healthy Waterways Strategy </w:t>
            </w:r>
            <w:r w:rsidRPr="0005008B">
              <w:rPr>
                <w:rFonts w:cstheme="minorHAnsi"/>
              </w:rPr>
              <w:t>was completed in June 2024. Addendums for the Werribee and Maribyrnong catchment programs are being prepared and will include the Waterways of the West Community vision.</w:t>
            </w:r>
          </w:p>
        </w:tc>
      </w:tr>
      <w:tr w:rsidR="00BA32C9" w14:paraId="43ECFBEF" w14:textId="77777777" w:rsidTr="4C38408F">
        <w:tc>
          <w:tcPr>
            <w:cnfStyle w:val="001000000000" w:firstRow="0" w:lastRow="0" w:firstColumn="1" w:lastColumn="0" w:oddVBand="0" w:evenVBand="0" w:oddHBand="0" w:evenHBand="0" w:firstRowFirstColumn="0" w:firstRowLastColumn="0" w:lastRowFirstColumn="0" w:lastRowLastColumn="0"/>
            <w:tcW w:w="14571" w:type="dxa"/>
            <w:gridSpan w:val="5"/>
            <w:shd w:val="clear" w:color="auto" w:fill="E3F3FA" w:themeFill="background2"/>
          </w:tcPr>
          <w:p w14:paraId="29F1FFBF" w14:textId="0A65863C" w:rsidR="00BA32C9" w:rsidRPr="009B1FD4" w:rsidRDefault="00BA32C9" w:rsidP="00353B9A">
            <w:pPr>
              <w:spacing w:before="43" w:after="43"/>
              <w:rPr>
                <w:rFonts w:cstheme="minorHAnsi"/>
                <w:b/>
              </w:rPr>
            </w:pPr>
            <w:r w:rsidRPr="009B1FD4">
              <w:rPr>
                <w:rFonts w:cstheme="minorHAnsi"/>
                <w:b/>
              </w:rPr>
              <w:t>Direction 9: Ensure accountability and transparency for Action Plan delivery</w:t>
            </w:r>
          </w:p>
        </w:tc>
      </w:tr>
      <w:tr w:rsidR="00ED519F" w14:paraId="23695E15"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39C871A1" w14:textId="46A3612E" w:rsidR="00BA32C9" w:rsidRPr="009B1FD4" w:rsidRDefault="00BA32C9" w:rsidP="00353B9A">
            <w:pPr>
              <w:spacing w:before="43" w:after="43"/>
              <w:rPr>
                <w:rFonts w:cstheme="minorHAnsi"/>
              </w:rPr>
            </w:pPr>
            <w:r w:rsidRPr="009B1FD4">
              <w:rPr>
                <w:rFonts w:cstheme="minorHAnsi"/>
              </w:rPr>
              <w:t>9.1 Annual implementation report</w:t>
            </w:r>
          </w:p>
        </w:tc>
        <w:tc>
          <w:tcPr>
            <w:tcW w:w="1471" w:type="dxa"/>
            <w:shd w:val="clear" w:color="auto" w:fill="F4EFFF"/>
          </w:tcPr>
          <w:p w14:paraId="59BBEDB3" w14:textId="59DD162D" w:rsidR="00BA32C9"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Ongoing</w:t>
            </w:r>
          </w:p>
        </w:tc>
        <w:tc>
          <w:tcPr>
            <w:tcW w:w="1518" w:type="dxa"/>
          </w:tcPr>
          <w:p w14:paraId="199ADF6B" w14:textId="182DB9BC" w:rsidR="00BA32C9"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Short-term</w:t>
            </w:r>
          </w:p>
        </w:tc>
        <w:tc>
          <w:tcPr>
            <w:tcW w:w="1663" w:type="dxa"/>
          </w:tcPr>
          <w:p w14:paraId="6579DB38" w14:textId="310734A5" w:rsidR="00BA32C9"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0EDBDAE6" w14:textId="5058245A" w:rsidR="00BA32C9" w:rsidRPr="003040A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3040A4">
              <w:rPr>
                <w:rFonts w:cstheme="minorHAnsi"/>
              </w:rPr>
              <w:t xml:space="preserve">This report is for the </w:t>
            </w:r>
            <w:r w:rsidR="00C33F96" w:rsidRPr="003040A4">
              <w:rPr>
                <w:rFonts w:cstheme="minorHAnsi"/>
              </w:rPr>
              <w:t xml:space="preserve">fourth </w:t>
            </w:r>
            <w:r w:rsidRPr="003040A4">
              <w:rPr>
                <w:rFonts w:cstheme="minorHAnsi"/>
              </w:rPr>
              <w:t xml:space="preserve">year </w:t>
            </w:r>
            <w:r w:rsidR="00FF3B27" w:rsidRPr="003040A4">
              <w:rPr>
                <w:rFonts w:cstheme="minorHAnsi"/>
              </w:rPr>
              <w:t>of annual reporting</w:t>
            </w:r>
            <w:r w:rsidR="00EC2F7F" w:rsidRPr="003040A4">
              <w:rPr>
                <w:rFonts w:cstheme="minorHAnsi"/>
              </w:rPr>
              <w:t xml:space="preserve"> on the Action Plan and covers the period from</w:t>
            </w:r>
            <w:r w:rsidRPr="003040A4">
              <w:rPr>
                <w:rFonts w:cstheme="minorHAnsi"/>
              </w:rPr>
              <w:t xml:space="preserve"> January – December 202</w:t>
            </w:r>
            <w:r w:rsidR="00C33F96" w:rsidRPr="003040A4">
              <w:rPr>
                <w:rFonts w:cstheme="minorHAnsi"/>
              </w:rPr>
              <w:t>5.</w:t>
            </w:r>
          </w:p>
        </w:tc>
      </w:tr>
      <w:tr w:rsidR="00ED519F" w14:paraId="04A88E5E"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53BC9DFB" w14:textId="1E004E04" w:rsidR="00BA32C9" w:rsidRPr="009B1FD4" w:rsidRDefault="00BA32C9" w:rsidP="00353B9A">
            <w:pPr>
              <w:spacing w:before="43" w:after="43"/>
              <w:rPr>
                <w:rFonts w:cstheme="minorHAnsi"/>
              </w:rPr>
            </w:pPr>
            <w:r w:rsidRPr="009B1FD4">
              <w:rPr>
                <w:rFonts w:cstheme="minorHAnsi"/>
              </w:rPr>
              <w:t>9.2 Final review of implementation</w:t>
            </w:r>
          </w:p>
        </w:tc>
        <w:tc>
          <w:tcPr>
            <w:tcW w:w="1471" w:type="dxa"/>
            <w:shd w:val="clear" w:color="auto" w:fill="FFF1B3"/>
          </w:tcPr>
          <w:p w14:paraId="06057670" w14:textId="44EA06BA" w:rsidR="00BA32C9" w:rsidRPr="009B1FD4" w:rsidRDefault="00BA32C9"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1A9D4868" w14:textId="4DAFEC14" w:rsidR="00BA32C9"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1EEF8D95" w14:textId="1D30B184" w:rsidR="00BA32C9" w:rsidRPr="009B1FD4" w:rsidRDefault="008E260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DEECA</w:t>
            </w:r>
          </w:p>
        </w:tc>
        <w:tc>
          <w:tcPr>
            <w:tcW w:w="6712" w:type="dxa"/>
          </w:tcPr>
          <w:p w14:paraId="671751C3" w14:textId="3F76A5BB" w:rsidR="0044582B" w:rsidRPr="003040A4" w:rsidRDefault="0044582B"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B34A84">
              <w:rPr>
                <w:rFonts w:cstheme="minorHAnsi"/>
              </w:rPr>
              <w:t>A review of implementation of the Action Plan has commenced</w:t>
            </w:r>
            <w:r w:rsidR="00393F90" w:rsidRPr="00B34A84">
              <w:rPr>
                <w:rFonts w:cstheme="minorHAnsi"/>
              </w:rPr>
              <w:t xml:space="preserve"> and </w:t>
            </w:r>
            <w:r w:rsidRPr="00B34A84">
              <w:rPr>
                <w:rFonts w:cstheme="minorHAnsi"/>
              </w:rPr>
              <w:t>will</w:t>
            </w:r>
            <w:r w:rsidR="001F2AB0">
              <w:rPr>
                <w:rFonts w:cstheme="minorHAnsi"/>
              </w:rPr>
              <w:t xml:space="preserve"> inform</w:t>
            </w:r>
            <w:r w:rsidRPr="00B34A84">
              <w:rPr>
                <w:rFonts w:cstheme="minorHAnsi"/>
              </w:rPr>
              <w:t xml:space="preserve"> </w:t>
            </w:r>
            <w:r w:rsidR="001F2AB0">
              <w:rPr>
                <w:rFonts w:cstheme="minorHAnsi"/>
              </w:rPr>
              <w:t>delivery of the</w:t>
            </w:r>
            <w:r w:rsidRPr="00B34A84">
              <w:rPr>
                <w:rFonts w:cstheme="minorHAnsi"/>
              </w:rPr>
              <w:t xml:space="preserve"> Action Plans</w:t>
            </w:r>
            <w:r w:rsidR="001F2AB0">
              <w:rPr>
                <w:rFonts w:cstheme="minorHAnsi"/>
              </w:rPr>
              <w:t xml:space="preserve"> </w:t>
            </w:r>
            <w:r w:rsidR="00157140">
              <w:rPr>
                <w:rFonts w:cstheme="minorHAnsi"/>
              </w:rPr>
              <w:t>with</w:t>
            </w:r>
            <w:r w:rsidR="001F2AB0">
              <w:rPr>
                <w:rFonts w:cstheme="minorHAnsi"/>
              </w:rPr>
              <w:t xml:space="preserve"> </w:t>
            </w:r>
            <w:r w:rsidR="00752467">
              <w:rPr>
                <w:rFonts w:cstheme="minorHAnsi"/>
              </w:rPr>
              <w:t xml:space="preserve">a </w:t>
            </w:r>
            <w:r w:rsidRPr="00157140">
              <w:rPr>
                <w:rFonts w:cstheme="minorHAnsi"/>
              </w:rPr>
              <w:t>final review expected in 2027/28.</w:t>
            </w:r>
          </w:p>
        </w:tc>
      </w:tr>
      <w:tr w:rsidR="00ED519F" w14:paraId="0E554FAC" w14:textId="77777777" w:rsidTr="4C38408F">
        <w:tc>
          <w:tcPr>
            <w:cnfStyle w:val="001000000000" w:firstRow="0" w:lastRow="0" w:firstColumn="1" w:lastColumn="0" w:oddVBand="0" w:evenVBand="0" w:oddHBand="0" w:evenHBand="0" w:firstRowFirstColumn="0" w:firstRowLastColumn="0" w:lastRowFirstColumn="0" w:lastRowLastColumn="0"/>
            <w:tcW w:w="3207" w:type="dxa"/>
          </w:tcPr>
          <w:p w14:paraId="004D432B" w14:textId="56065C51" w:rsidR="002D2975" w:rsidRPr="009B1FD4" w:rsidRDefault="008E2606" w:rsidP="00353B9A">
            <w:pPr>
              <w:spacing w:before="43" w:after="43"/>
              <w:rPr>
                <w:rFonts w:cstheme="minorHAnsi"/>
              </w:rPr>
            </w:pPr>
            <w:r w:rsidRPr="009B1FD4">
              <w:rPr>
                <w:rFonts w:cstheme="minorHAnsi"/>
              </w:rPr>
              <w:t>9.3 Waterway condition reporting through Healthy Waterways Strategy</w:t>
            </w:r>
          </w:p>
        </w:tc>
        <w:tc>
          <w:tcPr>
            <w:tcW w:w="1471" w:type="dxa"/>
            <w:shd w:val="clear" w:color="auto" w:fill="FFF1B3"/>
          </w:tcPr>
          <w:p w14:paraId="2F167A26" w14:textId="75E2AFC6" w:rsidR="002D2975" w:rsidRPr="009B1FD4" w:rsidRDefault="008E260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In progress</w:t>
            </w:r>
          </w:p>
        </w:tc>
        <w:tc>
          <w:tcPr>
            <w:tcW w:w="1518" w:type="dxa"/>
          </w:tcPr>
          <w:p w14:paraId="0C58E01F" w14:textId="1C8B4CC3" w:rsidR="002D2975" w:rsidRPr="009B1FD4" w:rsidRDefault="00C1746E"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Long-term</w:t>
            </w:r>
          </w:p>
        </w:tc>
        <w:tc>
          <w:tcPr>
            <w:tcW w:w="1663" w:type="dxa"/>
          </w:tcPr>
          <w:p w14:paraId="489ABEBB" w14:textId="661C8521" w:rsidR="002D2975" w:rsidRPr="009B1FD4" w:rsidRDefault="008E2606" w:rsidP="00353B9A">
            <w:pPr>
              <w:spacing w:before="43" w:after="43"/>
              <w:cnfStyle w:val="000000000000" w:firstRow="0" w:lastRow="0" w:firstColumn="0" w:lastColumn="0" w:oddVBand="0" w:evenVBand="0" w:oddHBand="0" w:evenHBand="0" w:firstRowFirstColumn="0" w:firstRowLastColumn="0" w:lastRowFirstColumn="0" w:lastRowLastColumn="0"/>
              <w:rPr>
                <w:rFonts w:cstheme="minorHAnsi"/>
              </w:rPr>
            </w:pPr>
            <w:r w:rsidRPr="009B1FD4">
              <w:rPr>
                <w:rFonts w:cstheme="minorHAnsi"/>
              </w:rPr>
              <w:t>Melbourne Water</w:t>
            </w:r>
          </w:p>
        </w:tc>
        <w:tc>
          <w:tcPr>
            <w:tcW w:w="6712" w:type="dxa"/>
          </w:tcPr>
          <w:p w14:paraId="7393F1FC" w14:textId="587AC1DA" w:rsidR="00037D16" w:rsidRPr="003040A4" w:rsidRDefault="00037D16" w:rsidP="008E2606">
            <w:pPr>
              <w:spacing w:before="43" w:after="43"/>
              <w:cnfStyle w:val="000000000000" w:firstRow="0" w:lastRow="0" w:firstColumn="0" w:lastColumn="0" w:oddVBand="0" w:evenVBand="0" w:oddHBand="0" w:evenHBand="0" w:firstRowFirstColumn="0" w:firstRowLastColumn="0" w:lastRowFirstColumn="0" w:lastRowLastColumn="0"/>
              <w:rPr>
                <w:rFonts w:cstheme="minorHAnsi"/>
                <w:color w:val="FF0000"/>
              </w:rPr>
            </w:pPr>
            <w:r w:rsidRPr="003040A4">
              <w:rPr>
                <w:rFonts w:cstheme="minorHAnsi"/>
              </w:rPr>
              <w:t xml:space="preserve">Melbourne </w:t>
            </w:r>
            <w:r w:rsidR="003040A4">
              <w:rPr>
                <w:rFonts w:cstheme="minorHAnsi"/>
              </w:rPr>
              <w:t>W</w:t>
            </w:r>
            <w:r w:rsidRPr="003040A4">
              <w:rPr>
                <w:rFonts w:cstheme="minorHAnsi"/>
              </w:rPr>
              <w:t xml:space="preserve">ater </w:t>
            </w:r>
            <w:r w:rsidR="00634A0D">
              <w:rPr>
                <w:rFonts w:cstheme="minorHAnsi"/>
              </w:rPr>
              <w:t>prepares annual reports</w:t>
            </w:r>
            <w:r w:rsidRPr="003040A4">
              <w:rPr>
                <w:rFonts w:cstheme="minorHAnsi"/>
              </w:rPr>
              <w:t xml:space="preserve"> on progress towards the Performance Objectives of the Healthy Waterways </w:t>
            </w:r>
            <w:r w:rsidR="00634A0D">
              <w:rPr>
                <w:rFonts w:cstheme="minorHAnsi"/>
              </w:rPr>
              <w:t>S</w:t>
            </w:r>
            <w:r w:rsidRPr="003040A4">
              <w:rPr>
                <w:rFonts w:cstheme="minorHAnsi"/>
              </w:rPr>
              <w:t>trateg</w:t>
            </w:r>
            <w:r w:rsidR="00583878" w:rsidRPr="003040A4">
              <w:rPr>
                <w:rFonts w:cstheme="minorHAnsi"/>
              </w:rPr>
              <w:t xml:space="preserve">y </w:t>
            </w:r>
            <w:hyperlink r:id="rId78" w:history="1">
              <w:r w:rsidR="00535EFB" w:rsidRPr="00246370">
                <w:rPr>
                  <w:rStyle w:val="Hyperlink"/>
                  <w:rFonts w:cstheme="minorHAnsi"/>
                </w:rPr>
                <w:t>https://healthywaterways.com.au/report-card</w:t>
              </w:r>
            </w:hyperlink>
          </w:p>
        </w:tc>
      </w:tr>
    </w:tbl>
    <w:p w14:paraId="60A1CEF9" w14:textId="77777777" w:rsidR="00FB37AF" w:rsidRPr="00357D86" w:rsidRDefault="00FB37AF" w:rsidP="00557ED5"/>
    <w:p w14:paraId="137ED61B" w14:textId="51CE3F47" w:rsidR="00BB69A3" w:rsidRDefault="00BB69A3" w:rsidP="00814ED2">
      <w:pPr>
        <w:pStyle w:val="Heading4"/>
        <w:sectPr w:rsidR="00BB69A3" w:rsidSect="00BB69A3">
          <w:pgSz w:w="16839" w:h="11907" w:orient="landscape" w:code="9"/>
          <w:pgMar w:top="1134" w:right="1134" w:bottom="1134" w:left="1134" w:header="283" w:footer="283" w:gutter="0"/>
          <w:cols w:space="720"/>
          <w:noEndnote/>
          <w:docGrid w:linePitch="360"/>
        </w:sectPr>
      </w:pPr>
      <w:bookmarkStart w:id="23" w:name="_Implementation_in_focus"/>
      <w:bookmarkEnd w:id="23"/>
    </w:p>
    <w:p w14:paraId="4F82CF80" w14:textId="1975FD4D" w:rsidR="00557ED5" w:rsidRPr="00E97B47" w:rsidRDefault="00557ED5" w:rsidP="00557ED5">
      <w:pPr>
        <w:pStyle w:val="BodyText"/>
      </w:pPr>
      <w:r w:rsidRPr="002F5718">
        <w:rPr>
          <w:rStyle w:val="SectionTitle"/>
          <w:noProof/>
        </w:rPr>
        <w:lastRenderedPageBreak/>
        <mc:AlternateContent>
          <mc:Choice Requires="wpc">
            <w:drawing>
              <wp:anchor distT="0" distB="0" distL="114300" distR="114300" simplePos="0" relativeHeight="251658250" behindDoc="1" locked="1" layoutInCell="1" allowOverlap="1" wp14:anchorId="5E832EEA" wp14:editId="2CF687FC">
                <wp:simplePos x="0" y="0"/>
                <wp:positionH relativeFrom="page">
                  <wp:align>left</wp:align>
                </wp:positionH>
                <wp:positionV relativeFrom="page">
                  <wp:align>top</wp:align>
                </wp:positionV>
                <wp:extent cx="7559675" cy="10691495"/>
                <wp:effectExtent l="0" t="0" r="3175" b="0"/>
                <wp:wrapTopAndBottom/>
                <wp:docPr id="68" name="BackCoverPortrai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50" name="WhiteBlock"/>
                        <wps:cNvSpPr>
                          <a:spLocks noChangeAspect="1"/>
                        </wps:cNvSpPr>
                        <wps:spPr>
                          <a:xfrm>
                            <a:off x="4829435" y="6234542"/>
                            <a:ext cx="2730240" cy="4009822"/>
                          </a:xfrm>
                          <a:custGeom>
                            <a:avLst/>
                            <a:gdLst>
                              <a:gd name="connsiteX0" fmla="*/ 2047589 w 2047589"/>
                              <a:gd name="connsiteY0" fmla="*/ 0 h 3007233"/>
                              <a:gd name="connsiteX1" fmla="*/ 1102519 w 2047589"/>
                              <a:gd name="connsiteY1" fmla="*/ 2004822 h 3007233"/>
                              <a:gd name="connsiteX2" fmla="*/ 472535 w 2047589"/>
                              <a:gd name="connsiteY2" fmla="*/ 2004822 h 3007233"/>
                              <a:gd name="connsiteX3" fmla="*/ 314992 w 2047589"/>
                              <a:gd name="connsiteY3" fmla="*/ 2338959 h 3007233"/>
                              <a:gd name="connsiteX4" fmla="*/ 0 w 2047589"/>
                              <a:gd name="connsiteY4" fmla="*/ 3007233 h 3007233"/>
                              <a:gd name="connsiteX5" fmla="*/ 1575054 w 2047589"/>
                              <a:gd name="connsiteY5" fmla="*/ 3007233 h 3007233"/>
                              <a:gd name="connsiteX6" fmla="*/ 2047589 w 2047589"/>
                              <a:gd name="connsiteY6" fmla="*/ 2004822 h 3007233"/>
                              <a:gd name="connsiteX7" fmla="*/ 2047589 w 2047589"/>
                              <a:gd name="connsiteY7" fmla="*/ 0 h 30072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47589" h="3007233">
                                <a:moveTo>
                                  <a:pt x="2047589" y="0"/>
                                </a:moveTo>
                                <a:lnTo>
                                  <a:pt x="1102519" y="2004822"/>
                                </a:lnTo>
                                <a:lnTo>
                                  <a:pt x="472535" y="2004822"/>
                                </a:lnTo>
                                <a:lnTo>
                                  <a:pt x="314992" y="2338959"/>
                                </a:lnTo>
                                <a:lnTo>
                                  <a:pt x="0" y="3007233"/>
                                </a:lnTo>
                                <a:lnTo>
                                  <a:pt x="1575054" y="3007233"/>
                                </a:lnTo>
                                <a:lnTo>
                                  <a:pt x="2047589" y="2004822"/>
                                </a:lnTo>
                                <a:lnTo>
                                  <a:pt x="2047589" y="0"/>
                                </a:lnTo>
                                <a:close/>
                              </a:path>
                            </a:pathLst>
                          </a:custGeom>
                          <a:solidFill>
                            <a:schemeClr val="bg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 name="Background"/>
                        <wps:cNvSpPr/>
                        <wps:spPr>
                          <a:xfrm>
                            <a:off x="0" y="0"/>
                            <a:ext cx="7559675" cy="10244364"/>
                          </a:xfrm>
                          <a:custGeom>
                            <a:avLst/>
                            <a:gdLst>
                              <a:gd name="connsiteX0" fmla="*/ 0 w 7563430"/>
                              <a:gd name="connsiteY0" fmla="*/ 0 h 10249453"/>
                              <a:gd name="connsiteX1" fmla="*/ 0 w 7563430"/>
                              <a:gd name="connsiteY1" fmla="*/ 10249454 h 10249453"/>
                              <a:gd name="connsiteX2" fmla="*/ 4832174 w 7563430"/>
                              <a:gd name="connsiteY2" fmla="*/ 10249454 h 10249453"/>
                              <a:gd name="connsiteX3" fmla="*/ 7563431 w 7563430"/>
                              <a:gd name="connsiteY3" fmla="*/ 4455064 h 10249453"/>
                              <a:gd name="connsiteX4" fmla="*/ 7563431 w 7563430"/>
                              <a:gd name="connsiteY4" fmla="*/ 0 h 10249453"/>
                              <a:gd name="connsiteX5" fmla="*/ 0 w 7563430"/>
                              <a:gd name="connsiteY5" fmla="*/ 0 h 102494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10249453">
                                <a:moveTo>
                                  <a:pt x="0" y="0"/>
                                </a:moveTo>
                                <a:lnTo>
                                  <a:pt x="0" y="10249454"/>
                                </a:lnTo>
                                <a:lnTo>
                                  <a:pt x="4832174" y="10249454"/>
                                </a:lnTo>
                                <a:lnTo>
                                  <a:pt x="7563431" y="4455064"/>
                                </a:lnTo>
                                <a:lnTo>
                                  <a:pt x="7563431" y="0"/>
                                </a:lnTo>
                                <a:lnTo>
                                  <a:pt x="0" y="0"/>
                                </a:lnTo>
                                <a:close/>
                              </a:path>
                            </a:pathLst>
                          </a:custGeom>
                          <a:solidFill>
                            <a:srgbClr val="1F1446"/>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RibbonTop"/>
                        <wps:cNvSpPr/>
                        <wps:spPr>
                          <a:xfrm>
                            <a:off x="5247967" y="4453890"/>
                            <a:ext cx="2309803" cy="4900124"/>
                          </a:xfrm>
                          <a:custGeom>
                            <a:avLst/>
                            <a:gdLst>
                              <a:gd name="connsiteX0" fmla="*/ 0 w 2309803"/>
                              <a:gd name="connsiteY0" fmla="*/ 4900125 h 4900124"/>
                              <a:gd name="connsiteX1" fmla="*/ 1259858 w 2309803"/>
                              <a:gd name="connsiteY1" fmla="*/ 4900125 h 4900124"/>
                              <a:gd name="connsiteX2" fmla="*/ 2309803 w 2309803"/>
                              <a:gd name="connsiteY2" fmla="*/ 2672738 h 4900124"/>
                              <a:gd name="connsiteX3" fmla="*/ 2309803 w 2309803"/>
                              <a:gd name="connsiteY3" fmla="*/ 0 h 4900124"/>
                              <a:gd name="connsiteX4" fmla="*/ 0 w 2309803"/>
                              <a:gd name="connsiteY4" fmla="*/ 4900125 h 49001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09803" h="4900124">
                                <a:moveTo>
                                  <a:pt x="0" y="4900125"/>
                                </a:moveTo>
                                <a:lnTo>
                                  <a:pt x="1259858" y="4900125"/>
                                </a:lnTo>
                                <a:lnTo>
                                  <a:pt x="2309803" y="2672738"/>
                                </a:lnTo>
                                <a:lnTo>
                                  <a:pt x="2309803" y="0"/>
                                </a:lnTo>
                                <a:lnTo>
                                  <a:pt x="0" y="4900125"/>
                                </a:lnTo>
                                <a:close/>
                              </a:path>
                            </a:pathLst>
                          </a:custGeom>
                          <a:solidFill>
                            <a:schemeClr val="accent1"/>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ibbonMiddle"/>
                        <wps:cNvSpPr/>
                        <wps:spPr>
                          <a:xfrm>
                            <a:off x="3987982" y="8463059"/>
                            <a:ext cx="2099890" cy="1781782"/>
                          </a:xfrm>
                          <a:custGeom>
                            <a:avLst/>
                            <a:gdLst>
                              <a:gd name="connsiteX0" fmla="*/ 840032 w 2099890"/>
                              <a:gd name="connsiteY0" fmla="*/ 0 h 1781782"/>
                              <a:gd name="connsiteX1" fmla="*/ 2099891 w 2099890"/>
                              <a:gd name="connsiteY1" fmla="*/ 0 h 1781782"/>
                              <a:gd name="connsiteX2" fmla="*/ 1259985 w 2099890"/>
                              <a:gd name="connsiteY2" fmla="*/ 1781783 h 1781782"/>
                              <a:gd name="connsiteX3" fmla="*/ 0 w 2099890"/>
                              <a:gd name="connsiteY3" fmla="*/ 1781783 h 1781782"/>
                              <a:gd name="connsiteX4" fmla="*/ 840032 w 2099890"/>
                              <a:gd name="connsiteY4" fmla="*/ 0 h 17817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99890" h="1781782">
                                <a:moveTo>
                                  <a:pt x="840032" y="0"/>
                                </a:moveTo>
                                <a:lnTo>
                                  <a:pt x="2099891" y="0"/>
                                </a:lnTo>
                                <a:lnTo>
                                  <a:pt x="1259985" y="1781783"/>
                                </a:lnTo>
                                <a:lnTo>
                                  <a:pt x="0" y="1781783"/>
                                </a:lnTo>
                                <a:lnTo>
                                  <a:pt x="840032" y="0"/>
                                </a:lnTo>
                                <a:close/>
                              </a:path>
                            </a:pathLst>
                          </a:custGeom>
                          <a:solidFill>
                            <a:schemeClr val="accent3"/>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ibbonBottom"/>
                        <wps:cNvSpPr/>
                        <wps:spPr>
                          <a:xfrm>
                            <a:off x="2937275" y="9354014"/>
                            <a:ext cx="1890612" cy="1338083"/>
                          </a:xfrm>
                          <a:custGeom>
                            <a:avLst/>
                            <a:gdLst>
                              <a:gd name="connsiteX0" fmla="*/ 630754 w 1890612"/>
                              <a:gd name="connsiteY0" fmla="*/ 0 h 1338083"/>
                              <a:gd name="connsiteX1" fmla="*/ 0 w 1890612"/>
                              <a:gd name="connsiteY1" fmla="*/ 1338083 h 1338083"/>
                              <a:gd name="connsiteX2" fmla="*/ 1259858 w 1890612"/>
                              <a:gd name="connsiteY2" fmla="*/ 1338083 h 1338083"/>
                              <a:gd name="connsiteX3" fmla="*/ 1890613 w 1890612"/>
                              <a:gd name="connsiteY3" fmla="*/ 0 h 1338083"/>
                              <a:gd name="connsiteX4" fmla="*/ 630754 w 1890612"/>
                              <a:gd name="connsiteY4" fmla="*/ 0 h 13380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0612" h="1338083">
                                <a:moveTo>
                                  <a:pt x="630754" y="0"/>
                                </a:moveTo>
                                <a:lnTo>
                                  <a:pt x="0" y="1338083"/>
                                </a:lnTo>
                                <a:lnTo>
                                  <a:pt x="1259858" y="1338083"/>
                                </a:lnTo>
                                <a:lnTo>
                                  <a:pt x="1890613" y="0"/>
                                </a:lnTo>
                                <a:lnTo>
                                  <a:pt x="630754" y="0"/>
                                </a:lnTo>
                                <a:close/>
                              </a:path>
                            </a:pathLst>
                          </a:custGeom>
                          <a:solidFill>
                            <a:schemeClr val="accent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riangleBottom"/>
                        <wps:cNvSpPr/>
                        <wps:spPr>
                          <a:xfrm>
                            <a:off x="4407934" y="9354014"/>
                            <a:ext cx="840032" cy="890827"/>
                          </a:xfrm>
                          <a:custGeom>
                            <a:avLst/>
                            <a:gdLst>
                              <a:gd name="connsiteX0" fmla="*/ 420080 w 840032"/>
                              <a:gd name="connsiteY0" fmla="*/ 0 h 890827"/>
                              <a:gd name="connsiteX1" fmla="*/ 840032 w 840032"/>
                              <a:gd name="connsiteY1" fmla="*/ 890828 h 890827"/>
                              <a:gd name="connsiteX2" fmla="*/ 0 w 840032"/>
                              <a:gd name="connsiteY2" fmla="*/ 890828 h 890827"/>
                              <a:gd name="connsiteX3" fmla="*/ 420080 w 840032"/>
                              <a:gd name="connsiteY3" fmla="*/ 0 h 890827"/>
                            </a:gdLst>
                            <a:ahLst/>
                            <a:cxnLst>
                              <a:cxn ang="0">
                                <a:pos x="connsiteX0" y="connsiteY0"/>
                              </a:cxn>
                              <a:cxn ang="0">
                                <a:pos x="connsiteX1" y="connsiteY1"/>
                              </a:cxn>
                              <a:cxn ang="0">
                                <a:pos x="connsiteX2" y="connsiteY2"/>
                              </a:cxn>
                              <a:cxn ang="0">
                                <a:pos x="connsiteX3" y="connsiteY3"/>
                              </a:cxn>
                            </a:cxnLst>
                            <a:rect l="l" t="t" r="r" b="b"/>
                            <a:pathLst>
                              <a:path w="840032" h="890827">
                                <a:moveTo>
                                  <a:pt x="420080" y="0"/>
                                </a:moveTo>
                                <a:lnTo>
                                  <a:pt x="840032" y="890828"/>
                                </a:lnTo>
                                <a:lnTo>
                                  <a:pt x="0" y="890828"/>
                                </a:lnTo>
                                <a:lnTo>
                                  <a:pt x="420080"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riangleTop"/>
                        <wps:cNvSpPr/>
                        <wps:spPr>
                          <a:xfrm>
                            <a:off x="5667919" y="8463059"/>
                            <a:ext cx="839905" cy="890954"/>
                          </a:xfrm>
                          <a:custGeom>
                            <a:avLst/>
                            <a:gdLst>
                              <a:gd name="connsiteX0" fmla="*/ 419953 w 839905"/>
                              <a:gd name="connsiteY0" fmla="*/ 0 h 890954"/>
                              <a:gd name="connsiteX1" fmla="*/ 839906 w 839905"/>
                              <a:gd name="connsiteY1" fmla="*/ 890955 h 890954"/>
                              <a:gd name="connsiteX2" fmla="*/ 0 w 839905"/>
                              <a:gd name="connsiteY2" fmla="*/ 890955 h 890954"/>
                              <a:gd name="connsiteX3" fmla="*/ 419953 w 839905"/>
                              <a:gd name="connsiteY3" fmla="*/ 0 h 890954"/>
                            </a:gdLst>
                            <a:ahLst/>
                            <a:cxnLst>
                              <a:cxn ang="0">
                                <a:pos x="connsiteX0" y="connsiteY0"/>
                              </a:cxn>
                              <a:cxn ang="0">
                                <a:pos x="connsiteX1" y="connsiteY1"/>
                              </a:cxn>
                              <a:cxn ang="0">
                                <a:pos x="connsiteX2" y="connsiteY2"/>
                              </a:cxn>
                              <a:cxn ang="0">
                                <a:pos x="connsiteX3" y="connsiteY3"/>
                              </a:cxn>
                            </a:cxnLst>
                            <a:rect l="l" t="t" r="r" b="b"/>
                            <a:pathLst>
                              <a:path w="839905" h="890954">
                                <a:moveTo>
                                  <a:pt x="419953" y="0"/>
                                </a:moveTo>
                                <a:lnTo>
                                  <a:pt x="839906" y="890955"/>
                                </a:lnTo>
                                <a:lnTo>
                                  <a:pt x="0" y="890955"/>
                                </a:lnTo>
                                <a:lnTo>
                                  <a:pt x="419953"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 name="Triangle_ForestryAndResources" hidden="1"/>
                          <pic:cNvPicPr>
                            <a:picLocks noChangeAspect="1"/>
                          </pic:cNvPicPr>
                        </pic:nvPicPr>
                        <pic:blipFill>
                          <a:blip r:embed="rId79" cstate="screen">
                            <a:extLst>
                              <a:ext uri="{28A0092B-C50C-407E-A947-70E740481C1C}">
                                <a14:useLocalDpi xmlns:a14="http://schemas.microsoft.com/office/drawing/2010/main"/>
                              </a:ext>
                            </a:extLst>
                          </a:blip>
                          <a:stretch>
                            <a:fillRect/>
                          </a:stretch>
                        </pic:blipFill>
                        <pic:spPr>
                          <a:xfrm>
                            <a:off x="6507137" y="8017658"/>
                            <a:ext cx="1051611" cy="2227918"/>
                          </a:xfrm>
                          <a:prstGeom prst="rect">
                            <a:avLst/>
                          </a:prstGeom>
                        </pic:spPr>
                      </pic:pic>
                      <pic:pic xmlns:pic="http://schemas.openxmlformats.org/drawingml/2006/picture">
                        <pic:nvPicPr>
                          <pic:cNvPr id="58" name="Triangle_AgricultureVictoria" hidden="1"/>
                          <pic:cNvPicPr preferRelativeResize="0">
                            <a:picLocks noChangeAspect="1"/>
                          </pic:cNvPicPr>
                        </pic:nvPicPr>
                        <pic:blipFill>
                          <a:blip r:embed="rId80">
                            <a:extLst>
                              <a:ext uri="{28A0092B-C50C-407E-A947-70E740481C1C}">
                                <a14:useLocalDpi xmlns:a14="http://schemas.microsoft.com/office/drawing/2010/main" val="0"/>
                              </a:ext>
                            </a:extLst>
                          </a:blip>
                          <a:srcRect/>
                          <a:stretch/>
                        </pic:blipFill>
                        <pic:spPr>
                          <a:xfrm>
                            <a:off x="6508475" y="8022254"/>
                            <a:ext cx="1051200" cy="2227048"/>
                          </a:xfrm>
                          <a:prstGeom prst="rect">
                            <a:avLst/>
                          </a:prstGeom>
                        </pic:spPr>
                      </pic:pic>
                      <pic:pic xmlns:pic="http://schemas.openxmlformats.org/drawingml/2006/picture">
                        <pic:nvPicPr>
                          <pic:cNvPr id="59" name="Triangle_Environment" hidden="1"/>
                          <pic:cNvPicPr>
                            <a:picLocks noChangeAspect="1"/>
                          </pic:cNvPicPr>
                        </pic:nvPicPr>
                        <pic:blipFill>
                          <a:blip r:embed="rId81" cstate="screen">
                            <a:extLst>
                              <a:ext uri="{28A0092B-C50C-407E-A947-70E740481C1C}">
                                <a14:useLocalDpi xmlns:a14="http://schemas.microsoft.com/office/drawing/2010/main"/>
                              </a:ext>
                            </a:extLst>
                          </a:blip>
                          <a:stretch>
                            <a:fillRect/>
                          </a:stretch>
                        </pic:blipFill>
                        <pic:spPr>
                          <a:xfrm>
                            <a:off x="6506922" y="8017443"/>
                            <a:ext cx="1051611" cy="2227918"/>
                          </a:xfrm>
                          <a:prstGeom prst="rect">
                            <a:avLst/>
                          </a:prstGeom>
                        </pic:spPr>
                      </pic:pic>
                      <pic:pic xmlns:pic="http://schemas.openxmlformats.org/drawingml/2006/picture">
                        <pic:nvPicPr>
                          <pic:cNvPr id="60" name="Triangle_ForestFireAndRegions" hidden="1"/>
                          <pic:cNvPicPr>
                            <a:picLocks noChangeAspect="1"/>
                          </pic:cNvPicPr>
                        </pic:nvPicPr>
                        <pic:blipFill>
                          <a:blip r:embed="rId82" cstate="screen">
                            <a:extLst>
                              <a:ext uri="{28A0092B-C50C-407E-A947-70E740481C1C}">
                                <a14:useLocalDpi xmlns:a14="http://schemas.microsoft.com/office/drawing/2010/main"/>
                              </a:ext>
                            </a:extLst>
                          </a:blip>
                          <a:stretch>
                            <a:fillRect/>
                          </a:stretch>
                        </pic:blipFill>
                        <pic:spPr>
                          <a:xfrm>
                            <a:off x="6507062" y="8017583"/>
                            <a:ext cx="1051611" cy="2227918"/>
                          </a:xfrm>
                          <a:prstGeom prst="rect">
                            <a:avLst/>
                          </a:prstGeom>
                        </pic:spPr>
                      </pic:pic>
                      <pic:pic xmlns:pic="http://schemas.openxmlformats.org/drawingml/2006/picture">
                        <pic:nvPicPr>
                          <pic:cNvPr id="61" name="Triangle_WaterAndCatchments" hidden="1"/>
                          <pic:cNvPicPr>
                            <a:picLocks noChangeAspect="1"/>
                          </pic:cNvPicPr>
                        </pic:nvPicPr>
                        <pic:blipFill>
                          <a:blip r:embed="rId83" cstate="screen">
                            <a:extLst>
                              <a:ext uri="{28A0092B-C50C-407E-A947-70E740481C1C}">
                                <a14:useLocalDpi xmlns:a14="http://schemas.microsoft.com/office/drawing/2010/main"/>
                              </a:ext>
                            </a:extLst>
                          </a:blip>
                          <a:stretch>
                            <a:fillRect/>
                          </a:stretch>
                        </pic:blipFill>
                        <pic:spPr>
                          <a:xfrm>
                            <a:off x="6507202" y="8017723"/>
                            <a:ext cx="1051611" cy="2227918"/>
                          </a:xfrm>
                          <a:prstGeom prst="rect">
                            <a:avLst/>
                          </a:prstGeom>
                        </pic:spPr>
                      </pic:pic>
                      <wps:wsp>
                        <wps:cNvPr id="62" name="Triangle_Plain" hidden="1"/>
                        <wps:cNvSpPr>
                          <a:spLocks noChangeAspect="1"/>
                        </wps:cNvSpPr>
                        <wps:spPr>
                          <a:xfrm>
                            <a:off x="6508335" y="8016919"/>
                            <a:ext cx="1050423" cy="2228400"/>
                          </a:xfrm>
                          <a:custGeom>
                            <a:avLst/>
                            <a:gdLst>
                              <a:gd name="connsiteX0" fmla="*/ 0 w 787527"/>
                              <a:gd name="connsiteY0" fmla="*/ 1670685 h 1670684"/>
                              <a:gd name="connsiteX1" fmla="*/ 787527 w 787527"/>
                              <a:gd name="connsiteY1" fmla="*/ 1670685 h 1670684"/>
                              <a:gd name="connsiteX2" fmla="*/ 787527 w 787527"/>
                              <a:gd name="connsiteY2" fmla="*/ 0 h 1670684"/>
                              <a:gd name="connsiteX3" fmla="*/ 0 w 787527"/>
                              <a:gd name="connsiteY3" fmla="*/ 1670685 h 1670684"/>
                            </a:gdLst>
                            <a:ahLst/>
                            <a:cxnLst>
                              <a:cxn ang="0">
                                <a:pos x="connsiteX0" y="connsiteY0"/>
                              </a:cxn>
                              <a:cxn ang="0">
                                <a:pos x="connsiteX1" y="connsiteY1"/>
                              </a:cxn>
                              <a:cxn ang="0">
                                <a:pos x="connsiteX2" y="connsiteY2"/>
                              </a:cxn>
                              <a:cxn ang="0">
                                <a:pos x="connsiteX3" y="connsiteY3"/>
                              </a:cxn>
                            </a:cxnLst>
                            <a:rect l="l" t="t" r="r" b="b"/>
                            <a:pathLst>
                              <a:path w="787527" h="1670684">
                                <a:moveTo>
                                  <a:pt x="0" y="1670685"/>
                                </a:moveTo>
                                <a:lnTo>
                                  <a:pt x="787527" y="1670685"/>
                                </a:lnTo>
                                <a:lnTo>
                                  <a:pt x="787527" y="0"/>
                                </a:lnTo>
                                <a:lnTo>
                                  <a:pt x="0" y="1670685"/>
                                </a:lnTo>
                                <a:close/>
                              </a:path>
                            </a:pathLst>
                          </a:custGeom>
                          <a:solidFill>
                            <a:srgbClr val="1F1446"/>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 name="Triangle_Energy" hidden="1"/>
                          <pic:cNvPicPr>
                            <a:picLocks noChangeAspect="1"/>
                          </pic:cNvPicPr>
                        </pic:nvPicPr>
                        <pic:blipFill>
                          <a:blip r:embed="rId84" cstate="screen">
                            <a:extLst>
                              <a:ext uri="{28A0092B-C50C-407E-A947-70E740481C1C}">
                                <a14:useLocalDpi xmlns:a14="http://schemas.microsoft.com/office/drawing/2010/main"/>
                              </a:ext>
                            </a:extLst>
                          </a:blip>
                          <a:stretch>
                            <a:fillRect/>
                          </a:stretch>
                        </pic:blipFill>
                        <pic:spPr>
                          <a:xfrm>
                            <a:off x="6507417" y="8017303"/>
                            <a:ext cx="1051611" cy="2227918"/>
                          </a:xfrm>
                          <a:prstGeom prst="rect">
                            <a:avLst/>
                          </a:prstGeom>
                        </pic:spPr>
                      </pic:pic>
                      <pic:pic xmlns:pic="http://schemas.openxmlformats.org/drawingml/2006/picture">
                        <pic:nvPicPr>
                          <pic:cNvPr id="64" name="Triangle_Corporate"/>
                          <pic:cNvPicPr preferRelativeResize="0">
                            <a:picLocks noChangeAspect="1"/>
                          </pic:cNvPicPr>
                        </pic:nvPicPr>
                        <pic:blipFill>
                          <a:blip r:embed="rId85" cstate="screen">
                            <a:extLst>
                              <a:ext uri="{28A0092B-C50C-407E-A947-70E740481C1C}">
                                <a14:useLocalDpi xmlns:a14="http://schemas.microsoft.com/office/drawing/2010/main"/>
                              </a:ext>
                            </a:extLst>
                          </a:blip>
                          <a:stretch>
                            <a:fillRect/>
                          </a:stretch>
                        </pic:blipFill>
                        <pic:spPr>
                          <a:xfrm>
                            <a:off x="6507836" y="8018145"/>
                            <a:ext cx="1051200" cy="2227046"/>
                          </a:xfrm>
                          <a:prstGeom prst="rect">
                            <a:avLst/>
                          </a:prstGeom>
                        </pic:spPr>
                      </pic:pic>
                      <wps:wsp>
                        <wps:cNvPr id="66" name="Web"/>
                        <wps:cNvSpPr txBox="1"/>
                        <wps:spPr>
                          <a:xfrm>
                            <a:off x="502305" y="9746777"/>
                            <a:ext cx="1145785" cy="231385"/>
                          </a:xfrm>
                          <a:prstGeom prst="rect">
                            <a:avLst/>
                          </a:prstGeom>
                          <a:noFill/>
                          <a:ln w="6350">
                            <a:noFill/>
                          </a:ln>
                        </wps:spPr>
                        <wps:txbx>
                          <w:txbxContent>
                            <w:p w14:paraId="3221CAD3" w14:textId="77777777" w:rsidR="00557ED5" w:rsidRPr="000D02C6" w:rsidRDefault="00557ED5" w:rsidP="000D02C6">
                              <w:pPr>
                                <w:pStyle w:val="NoSpacing"/>
                                <w:shd w:val="clear" w:color="auto" w:fill="201547" w:themeFill="text2"/>
                                <w:rPr>
                                  <w:b/>
                                  <w:bCs/>
                                  <w:color w:val="FFFFFF" w:themeColor="background1"/>
                                  <w:sz w:val="21"/>
                                  <w:szCs w:val="21"/>
                                </w:rPr>
                              </w:pPr>
                              <w:hyperlink r:id="rId86" w:history="1">
                                <w:r w:rsidRPr="000D02C6">
                                  <w:rPr>
                                    <w:b/>
                                    <w:bCs/>
                                    <w:color w:val="FFFFFF" w:themeColor="background1"/>
                                    <w:sz w:val="21"/>
                                    <w:szCs w:val="21"/>
                                    <w:lang w:val="en-US"/>
                                  </w:rPr>
                                  <w:t>deeca.vic.gov.au</w:t>
                                </w:r>
                              </w:hyperlink>
                            </w:p>
                          </w:txbxContent>
                        </wps:txbx>
                        <wps:bodyPr rot="0" spcFirstLastPara="0" vertOverflow="overflow" horzOverflow="overflow" vert="horz" wrap="none" lIns="36000" tIns="36000" rIns="36000" bIns="36000" numCol="1" spcCol="0" rtlCol="0" fromWordArt="0" anchor="t" anchorCtr="0" forceAA="0" compatLnSpc="1">
                          <a:prstTxWarp prst="textNoShape">
                            <a:avLst/>
                          </a:prstTxWarp>
                          <a:spAutoFit/>
                        </wps:bodyPr>
                      </wps:wsp>
                    </wpc:wpc>
                  </a:graphicData>
                </a:graphic>
                <wp14:sizeRelH relativeFrom="page">
                  <wp14:pctWidth>0</wp14:pctWidth>
                </wp14:sizeRelH>
                <wp14:sizeRelV relativeFrom="page">
                  <wp14:pctHeight>0</wp14:pctHeight>
                </wp14:sizeRelV>
              </wp:anchor>
            </w:drawing>
          </mc:Choice>
          <mc:Fallback>
            <w:pict>
              <v:group w14:anchorId="5E832EEA" id="BackCoverPortrait" o:spid="_x0000_s1030" editas="canvas" alt="&quot;&quot;" style="position:absolute;margin-left:0;margin-top:0;width:595.25pt;height:841.85pt;z-index:-251658230;mso-position-horizontal:left;mso-position-horizontal-relative:page;mso-position-vertical:top;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">
                <v:shape id="_x0000_s1031" type="#_x0000_t75" alt="&quot;&quot;" style="position:absolute;width:75596;height:106914;visibility:visible;mso-wrap-style:square" filled="t" fillcolor="white [3212]">
                  <v:fill o:detectmouseclick="t"/>
                  <v:path o:connecttype="none"/>
                </v:shape>
                <v:shape id="WhiteBlock" o:spid="_x0000_s1032" style="position:absolute;left:48294;top:62345;width:27302;height:40098;visibility:visible;mso-wrap-style:square;v-text-anchor:middle" coordsize="2047589,300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" path="m2047589,l1102519,2004822r-629984,l314992,2338959,,3007233r1575054,l2047589,2004822,2047589,xe" fillcolor="white [3212]" stroked="f">
                  <v:stroke joinstyle="miter"/>
                  <v:path arrowok="t" o:connecttype="custom" o:connectlocs="2730240,0;1470091,2673215;630075,2673215;420008,3118750;0,4009822;2100165,4009822;2730240,2673215;2730240,0" o:connectangles="0,0,0,0,0,0,0,0"/>
                  <o:lock v:ext="edit" aspectratio="t"/>
                </v:shape>
                <v:shape id="Background" o:spid="_x0000_s1033" style="position:absolute;width:75596;height:102443;visibility:visible;mso-wrap-style:square;v-text-anchor:middle" coordsize="7563430,1024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" path="m,l,10249454r4832174,l7563431,4455064,7563431,,,xe" fillcolor="#1f1446" stroked="f" strokeweight=".35264mm">
                  <v:stroke joinstyle="miter"/>
                  <v:path arrowok="t" o:connecttype="custom" o:connectlocs="0,0;0,10244365;4829775,10244365;7559676,4452852;7559676,0;0,0" o:connectangles="0,0,0,0,0,0"/>
                </v:shape>
                <v:shape id="RibbonTop" o:spid="_x0000_s1034" style="position:absolute;left:52479;top:44538;width:23098;height:49002;visibility:visible;mso-wrap-style:square;v-text-anchor:middle" coordsize="2309803,490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" path="m,4900125r1259858,l2309803,2672738,2309803,,,4900125xe" fillcolor="#71c5e8 [3204]" stroked="f" strokeweight=".35253mm">
                  <v:stroke joinstyle="miter"/>
                  <v:path arrowok="t" o:connecttype="custom" o:connectlocs="0,4900125;1259858,4900125;2309803,2672738;2309803,0;0,4900125" o:connectangles="0,0,0,0,0"/>
                </v:shape>
                <v:shape id="RibbonMiddle" o:spid="_x0000_s1035" style="position:absolute;left:39879;top:84630;width:20999;height:17818;visibility:visible;mso-wrap-style:square;v-text-anchor:middle" coordsize="2099890,178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" path="m840032,l2099891,,1259985,1781783,,1781783,840032,xe" fillcolor="#00b2a9 [3206]" stroked="f" strokeweight=".35253mm">
                  <v:stroke joinstyle="miter"/>
                  <v:path arrowok="t" o:connecttype="custom" o:connectlocs="840032,0;2099891,0;1259985,1781783;0,1781783;840032,0" o:connectangles="0,0,0,0,0"/>
                </v:shape>
                <v:shape id="RibbonBottom" o:spid="_x0000_s1036" style="position:absolute;left:29372;top:93540;width:18906;height:13380;visibility:visible;mso-wrap-style:square;v-text-anchor:middle" coordsize="1890612,133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" path="m630754,l,1338083r1259858,l1890613,,630754,xe" fillcolor="#78be20 [3205]" stroked="f" strokeweight=".35253mm">
                  <v:stroke joinstyle="miter"/>
                  <v:path arrowok="t" o:connecttype="custom" o:connectlocs="630754,0;0,1338083;1259858,1338083;1890613,0;630754,0" o:connectangles="0,0,0,0,0"/>
                </v:shape>
                <v:shape id="TriangleBottom" o:spid="_x0000_s1037" style="position:absolute;left:44079;top:93540;width:8400;height:8908;visibility:visible;mso-wrap-style:square;v-text-anchor:middle" coordsize="840032,89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" path="m420080,l840032,890828,,890828,420080,xe" fillcolor="#201547 [3215]" stroked="f" strokeweight=".35253mm">
                  <v:stroke joinstyle="miter"/>
                  <v:path arrowok="t" o:connecttype="custom" o:connectlocs="420080,0;840032,890828;0,890828;420080,0" o:connectangles="0,0,0,0"/>
                </v:shape>
                <v:shape id="TriangleTop" o:spid="_x0000_s1038" style="position:absolute;left:56679;top:84630;width:8399;height:8910;visibility:visible;mso-wrap-style:square;v-text-anchor:middle" coordsize="839905,89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" path="m419953,l839906,890955,,890955,419953,xe" fillcolor="#201547 [3215]" stroked="f" strokeweight=".35253mm">
                  <v:stroke joinstyle="miter"/>
                  <v:path arrowok="t" o:connecttype="custom" o:connectlocs="419953,0;839906,890955;0,890955;419953,0" o:connectangles="0,0,0,0"/>
                </v:shape>
                <v:shape id="Triangle_ForestryAndResources" o:spid="_x0000_s1039" type="#_x0000_t75" style="position:absolute;left:65071;top:80176;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">
                  <v:imagedata r:id="rId87" o:title=""/>
                </v:shape>
                <v:shape id="Triangle_AgricultureVictoria" o:spid="_x0000_s1040" type="#_x0000_t75" style="position:absolute;left:65084;top:80222;width:10512;height:22271;visibility:hidden;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">
                  <v:imagedata r:id="rId88" o:title=""/>
                </v:shape>
                <v:shape id="Triangle_Environment" o:spid="_x0000_s1041" type="#_x0000_t75" style="position:absolute;left:65069;top:80174;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">
                  <v:imagedata r:id="rId89" o:title=""/>
                </v:shape>
                <v:shape id="Triangle_ForestFireAndRegions" o:spid="_x0000_s1042" type="#_x0000_t75" style="position:absolute;left:65070;top:80175;width:10516;height:22280;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">
                  <v:imagedata r:id="rId90" o:title=""/>
                </v:shape>
                <v:shape id="Triangle_WaterAndCatchments" o:spid="_x0000_s1043" type="#_x0000_t75" style="position:absolute;left:65072;top:80177;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">
                  <v:imagedata r:id="rId91" o:title=""/>
                </v:shape>
                <v:shape id="Triangle_Plain" o:spid="_x0000_s1044" style="position:absolute;left:65083;top:80169;width:10504;height:22284;visibility:hidden;mso-wrap-style:square;v-text-anchor:middle" coordsize="787527,1670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" path="m,1670685r787527,l787527,,,1670685xe" fillcolor="#1f1446" stroked="f">
                  <v:stroke joinstyle="miter"/>
                  <v:path arrowok="t" o:connecttype="custom" o:connectlocs="0,2228401;1050423,2228401;1050423,0;0,2228401" o:connectangles="0,0,0,0"/>
                  <o:lock v:ext="edit" aspectratio="t"/>
                </v:shape>
                <v:shape id="Triangle_Energy" o:spid="_x0000_s1045" type="#_x0000_t75" style="position:absolute;left:65074;top:80173;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">
                  <v:imagedata r:id="rId92" o:title=""/>
                </v:shape>
                <v:shape id="Triangle_Corporate" o:spid="_x0000_s1046" type="#_x0000_t75" style="position:absolute;left:65078;top:80181;width:10512;height:22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">
                  <v:imagedata r:id="rId93" o:title=""/>
                </v:shape>
                <v:shape id="Web" o:spid="_x0000_s1047" type="#_x0000_t202" style="position:absolute;left:5023;top:97467;width:11457;height:2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" filled="f" stroked="f" strokeweight=".5pt">
                  <v:textbox style="mso-fit-shape-to-text:t" inset="1mm,1mm,1mm,1mm">
                    <w:txbxContent>
                      <w:p w14:paraId="3221CAD3" w14:textId="77777777" w:rsidR="00557ED5" w:rsidRPr="000D02C6" w:rsidRDefault="00557ED5" w:rsidP="000D02C6">
                        <w:pPr>
                          <w:pStyle w:val="NoSpacing"/>
                          <w:shd w:val="clear" w:color="auto" w:fill="201547" w:themeFill="text2"/>
                          <w:rPr>
                            <w:b/>
                            <w:bCs/>
                            <w:color w:val="FFFFFF" w:themeColor="background1"/>
                            <w:sz w:val="21"/>
                            <w:szCs w:val="21"/>
                          </w:rPr>
                        </w:pPr>
                        <w:hyperlink r:id="rId94" w:history="1">
                          <w:r w:rsidRPr="000D02C6">
                            <w:rPr>
                              <w:b/>
                              <w:bCs/>
                              <w:color w:val="FFFFFF" w:themeColor="background1"/>
                              <w:sz w:val="21"/>
                              <w:szCs w:val="21"/>
                              <w:lang w:val="en-US"/>
                            </w:rPr>
                            <w:t>deeca.vic.gov.au</w:t>
                          </w:r>
                        </w:hyperlink>
                      </w:p>
                    </w:txbxContent>
                  </v:textbox>
                </v:shape>
                <w10:wrap type="topAndBottom" anchorx="page" anchory="page"/>
                <w10:anchorlock/>
              </v:group>
            </w:pict>
          </mc:Fallback>
        </mc:AlternateContent>
      </w:r>
    </w:p>
    <w:sectPr w:rsidR="00557ED5" w:rsidRPr="00E97B47" w:rsidSect="00557ED5">
      <w:headerReference w:type="default" r:id="rId95"/>
      <w:pgSz w:w="11907" w:h="16839" w:code="9"/>
      <w:pgMar w:top="1134" w:right="1134" w:bottom="1134" w:left="1134" w:header="283" w:footer="28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1EEC0" w14:textId="77777777" w:rsidR="00695F9B" w:rsidRDefault="00695F9B" w:rsidP="00CD157B">
      <w:pPr>
        <w:pStyle w:val="NoSpacing"/>
      </w:pPr>
    </w:p>
  </w:endnote>
  <w:endnote w:type="continuationSeparator" w:id="0">
    <w:p w14:paraId="2296664C" w14:textId="77777777" w:rsidR="00695F9B" w:rsidRDefault="00695F9B" w:rsidP="00CD157B">
      <w:pPr>
        <w:pStyle w:val="NoSpacing"/>
      </w:pPr>
    </w:p>
  </w:endnote>
  <w:endnote w:type="continuationNotice" w:id="1">
    <w:p w14:paraId="55DD1DC7" w14:textId="77777777" w:rsidR="00695F9B" w:rsidRDefault="00695F9B"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2258" w14:textId="498176D2" w:rsidR="00AD3310" w:rsidRDefault="00FF0511" w:rsidP="00AD3310">
    <w:pPr>
      <w:pStyle w:val="FooterEven"/>
      <w:jc w:val="right"/>
    </w:pPr>
    <w:fldSimple w:instr="DOCPROPERTY  xFooterTitle  \* MERGEFORMAT">
      <w:r>
        <w:t>Waterways of the West</w:t>
      </w:r>
    </w:fldSimple>
  </w:p>
  <w:p w14:paraId="050EEA13" w14:textId="6648AF0F" w:rsidR="00AD3310" w:rsidRDefault="00FF0511" w:rsidP="00AD3310">
    <w:pPr>
      <w:pStyle w:val="Footer"/>
      <w:jc w:val="right"/>
    </w:pPr>
    <w:fldSimple w:instr="DOCPROPERTY  xFooterSubtitle  \* MERGEFORMAT">
      <w:r>
        <w:t>Annual Report 2024</w:t>
      </w:r>
    </w:fldSimple>
  </w:p>
  <w:sdt>
    <w:sdtPr>
      <w:id w:val="5649198"/>
      <w:docPartObj>
        <w:docPartGallery w:val="Page Numbers (Bottom of Page)"/>
        <w:docPartUnique/>
      </w:docPartObj>
    </w:sdtPr>
    <w:sdtEndPr>
      <w:rPr>
        <w:noProof/>
      </w:rPr>
    </w:sdtEndPr>
    <w:sdtContent>
      <w:p w14:paraId="3E905D8D" w14:textId="5C069F02" w:rsidR="00AD3310" w:rsidRDefault="00AD33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26E52"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81B4" w14:textId="39EF9DA1" w:rsidR="00AD3310" w:rsidRDefault="00FF0511" w:rsidP="00AD3310">
    <w:pPr>
      <w:pStyle w:val="FooterEven"/>
      <w:jc w:val="right"/>
    </w:pPr>
    <w:fldSimple w:instr="DOCPROPERTY  xFooterTitle  \* MERGEFORMAT">
      <w:r>
        <w:t>Waterways of the West</w:t>
      </w:r>
    </w:fldSimple>
  </w:p>
  <w:p w14:paraId="305D8778" w14:textId="054711D0" w:rsidR="00AD3310" w:rsidRDefault="00FF0511" w:rsidP="00AD3310">
    <w:pPr>
      <w:pStyle w:val="Footer"/>
      <w:jc w:val="right"/>
    </w:pPr>
    <w:fldSimple w:instr="DOCPROPERTY  xFooterSubtitle  \* MERGEFORMAT">
      <w:r>
        <w:t>Annual Report 202</w:t>
      </w:r>
    </w:fldSimple>
    <w:r w:rsidR="004E3628">
      <w:t>5</w:t>
    </w:r>
  </w:p>
  <w:sdt>
    <w:sdtPr>
      <w:id w:val="1178852397"/>
      <w:docPartObj>
        <w:docPartGallery w:val="Page Numbers (Bottom of Page)"/>
        <w:docPartUnique/>
      </w:docPartObj>
    </w:sdtPr>
    <w:sdtEndPr>
      <w:rPr>
        <w:noProof/>
      </w:rPr>
    </w:sdtEndPr>
    <w:sdtContent>
      <w:p w14:paraId="0F22DF76" w14:textId="77777777" w:rsidR="00AD3310" w:rsidRDefault="00AD3310" w:rsidP="00AD3310">
        <w:pPr>
          <w:pStyle w:val="Footer"/>
          <w:jc w:val="center"/>
        </w:pPr>
        <w:r>
          <w:fldChar w:fldCharType="begin"/>
        </w:r>
        <w:r>
          <w:instrText xml:space="preserve"> PAGE   \* MERGEFORMAT </w:instrText>
        </w:r>
        <w:r>
          <w:fldChar w:fldCharType="separate"/>
        </w:r>
        <w:r>
          <w:t>2</w:t>
        </w:r>
        <w:r>
          <w:rPr>
            <w:noProof/>
          </w:rPr>
          <w:fldChar w:fldCharType="end"/>
        </w:r>
      </w:p>
    </w:sdtContent>
  </w:sdt>
  <w:p w14:paraId="6D571014"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426F" w14:textId="77777777" w:rsidR="00F94004" w:rsidRDefault="005714D1">
    <w:pPr>
      <w:pStyle w:val="Footer"/>
    </w:pPr>
    <w:r>
      <w:rPr>
        <w:noProof/>
      </w:rPr>
      <mc:AlternateContent>
        <mc:Choice Requires="wps">
          <w:drawing>
            <wp:anchor distT="0" distB="0" distL="114300" distR="114300" simplePos="0" relativeHeight="251658240" behindDoc="0" locked="0" layoutInCell="0" allowOverlap="1" wp14:anchorId="192064F5" wp14:editId="0ACDC1B5">
              <wp:simplePos x="0" y="0"/>
              <wp:positionH relativeFrom="page">
                <wp:posOffset>0</wp:posOffset>
              </wp:positionH>
              <wp:positionV relativeFrom="page">
                <wp:posOffset>10228580</wp:posOffset>
              </wp:positionV>
              <wp:extent cx="7560945" cy="273050"/>
              <wp:effectExtent l="0" t="0" r="0" b="12700"/>
              <wp:wrapNone/>
              <wp:docPr id="21" name="MSIPCM24654c86a4879593bb1db27c"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FD42BB"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2064F5" id="_x0000_t202" coordsize="21600,21600" o:spt="202" path="m,l,21600r21600,l21600,xe">
              <v:stroke joinstyle="miter"/>
              <v:path gradientshapeok="t" o:connecttype="rect"/>
            </v:shapetype>
            <v:shape id="MSIPCM24654c86a4879593bb1db27c" o:spid="_x0000_s1048" type="#_x0000_t202" alt="{&quot;HashCode&quot;:-1264680268,&quot;Height&quot;:841.0,&quot;Width&quot;:595.0,&quot;Placement&quot;:&quot;Footer&quot;,&quot;Index&quot;:&quot;FirstPage&quot;,&quot;Section&quot;:1,&quot;Top&quot;:0.0,&quot;Left&quot;:0.0}" style="position:absolute;margin-left:0;margin-top:805.4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1FFD42BB" w14:textId="77777777" w:rsidR="005714D1" w:rsidRPr="005714D1" w:rsidRDefault="005714D1" w:rsidP="005714D1">
                    <w:pPr>
                      <w:spacing w:before="0" w:after="0"/>
                      <w:jc w:val="center"/>
                      <w:rPr>
                        <w:rFonts w:ascii="Calibri" w:hAnsi="Calibri" w:cs="Calibri"/>
                        <w:color w:val="000000"/>
                        <w:sz w:val="24"/>
                      </w:rPr>
                    </w:pPr>
                    <w:r w:rsidRPr="005714D1">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A878E" w14:textId="77777777" w:rsidR="00695F9B" w:rsidRPr="0056073C" w:rsidRDefault="00695F9B" w:rsidP="005D764F">
      <w:pPr>
        <w:pStyle w:val="FootnoteSeparator"/>
      </w:pPr>
    </w:p>
  </w:footnote>
  <w:footnote w:type="continuationSeparator" w:id="0">
    <w:p w14:paraId="733899A5" w14:textId="77777777" w:rsidR="00695F9B" w:rsidRPr="00CA30B7" w:rsidRDefault="00695F9B" w:rsidP="006D5A90">
      <w:pPr>
        <w:rPr>
          <w:lang w:val="en-US"/>
        </w:rPr>
      </w:pPr>
      <w:r w:rsidRPr="00CA30B7">
        <w:rPr>
          <w:lang w:val="en-US"/>
        </w:rPr>
        <w:t>_______</w:t>
      </w:r>
    </w:p>
  </w:footnote>
  <w:footnote w:type="continuationNotice" w:id="1">
    <w:p w14:paraId="76CB528A" w14:textId="77777777" w:rsidR="00695F9B" w:rsidRDefault="00695F9B" w:rsidP="006D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247C" w14:textId="77777777" w:rsidR="00CD157B" w:rsidRPr="00CD157B" w:rsidRDefault="00CD157B" w:rsidP="00CD1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DB8C" w14:textId="77777777" w:rsidR="00960B90" w:rsidRPr="00CD157B" w:rsidRDefault="00960B90" w:rsidP="00CD1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0DBC" w14:textId="77777777" w:rsidR="00557ED5" w:rsidRPr="00CD157B" w:rsidRDefault="00557ED5" w:rsidP="00CD1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96C5CB8"/>
    <w:lvl w:ilvl="0">
      <w:start w:val="1"/>
      <w:numFmt w:val="decimal"/>
      <w:pStyle w:val="ListNumber3"/>
      <w:lvlText w:val="%1."/>
      <w:lvlJc w:val="left"/>
      <w:pPr>
        <w:tabs>
          <w:tab w:val="num" w:pos="360"/>
        </w:tabs>
        <w:ind w:left="360" w:hanging="360"/>
      </w:pPr>
    </w:lvl>
  </w:abstractNum>
  <w:abstractNum w:abstractNumId="1" w15:restartNumberingAfterBreak="0">
    <w:nsid w:val="FFFFFF89"/>
    <w:multiLevelType w:val="singleLevel"/>
    <w:tmpl w:val="48683D9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9D85F9A"/>
    <w:multiLevelType w:val="multilevel"/>
    <w:tmpl w:val="BB9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DB21DB9"/>
    <w:multiLevelType w:val="multilevel"/>
    <w:tmpl w:val="11D0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02B30"/>
    <w:multiLevelType w:val="multilevel"/>
    <w:tmpl w:val="17FA2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25F021C"/>
    <w:multiLevelType w:val="multilevel"/>
    <w:tmpl w:val="1182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1A654E"/>
    <w:multiLevelType w:val="multilevel"/>
    <w:tmpl w:val="6EF6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BC766D7"/>
    <w:multiLevelType w:val="hybridMultilevel"/>
    <w:tmpl w:val="3124B6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C701F52"/>
    <w:multiLevelType w:val="multilevel"/>
    <w:tmpl w:val="8BA6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7" w15:restartNumberingAfterBreak="0">
    <w:nsid w:val="1E59471C"/>
    <w:multiLevelType w:val="hybridMultilevel"/>
    <w:tmpl w:val="FFFFFFFF"/>
    <w:lvl w:ilvl="0" w:tplc="044C2998">
      <w:start w:val="1"/>
      <w:numFmt w:val="bullet"/>
      <w:lvlText w:val=""/>
      <w:lvlJc w:val="left"/>
      <w:pPr>
        <w:ind w:left="720" w:hanging="360"/>
      </w:pPr>
      <w:rPr>
        <w:rFonts w:ascii="Symbol" w:hAnsi="Symbol" w:hint="default"/>
      </w:rPr>
    </w:lvl>
    <w:lvl w:ilvl="1" w:tplc="F0BABCAC">
      <w:start w:val="1"/>
      <w:numFmt w:val="bullet"/>
      <w:lvlText w:val="o"/>
      <w:lvlJc w:val="left"/>
      <w:pPr>
        <w:ind w:left="1440" w:hanging="360"/>
      </w:pPr>
      <w:rPr>
        <w:rFonts w:ascii="Courier New" w:hAnsi="Courier New" w:hint="default"/>
      </w:rPr>
    </w:lvl>
    <w:lvl w:ilvl="2" w:tplc="BD40D412">
      <w:start w:val="1"/>
      <w:numFmt w:val="bullet"/>
      <w:lvlText w:val=""/>
      <w:lvlJc w:val="left"/>
      <w:pPr>
        <w:ind w:left="2160" w:hanging="360"/>
      </w:pPr>
      <w:rPr>
        <w:rFonts w:ascii="Wingdings" w:hAnsi="Wingdings" w:hint="default"/>
      </w:rPr>
    </w:lvl>
    <w:lvl w:ilvl="3" w:tplc="49F6ECC0">
      <w:start w:val="1"/>
      <w:numFmt w:val="bullet"/>
      <w:lvlText w:val=""/>
      <w:lvlJc w:val="left"/>
      <w:pPr>
        <w:ind w:left="2880" w:hanging="360"/>
      </w:pPr>
      <w:rPr>
        <w:rFonts w:ascii="Symbol" w:hAnsi="Symbol" w:hint="default"/>
      </w:rPr>
    </w:lvl>
    <w:lvl w:ilvl="4" w:tplc="274E3370">
      <w:start w:val="1"/>
      <w:numFmt w:val="bullet"/>
      <w:lvlText w:val="o"/>
      <w:lvlJc w:val="left"/>
      <w:pPr>
        <w:ind w:left="3600" w:hanging="360"/>
      </w:pPr>
      <w:rPr>
        <w:rFonts w:ascii="Courier New" w:hAnsi="Courier New" w:hint="default"/>
      </w:rPr>
    </w:lvl>
    <w:lvl w:ilvl="5" w:tplc="9CBA39BE">
      <w:start w:val="1"/>
      <w:numFmt w:val="bullet"/>
      <w:lvlText w:val=""/>
      <w:lvlJc w:val="left"/>
      <w:pPr>
        <w:ind w:left="4320" w:hanging="360"/>
      </w:pPr>
      <w:rPr>
        <w:rFonts w:ascii="Wingdings" w:hAnsi="Wingdings" w:hint="default"/>
      </w:rPr>
    </w:lvl>
    <w:lvl w:ilvl="6" w:tplc="B1F45058">
      <w:start w:val="1"/>
      <w:numFmt w:val="bullet"/>
      <w:lvlText w:val=""/>
      <w:lvlJc w:val="left"/>
      <w:pPr>
        <w:ind w:left="5040" w:hanging="360"/>
      </w:pPr>
      <w:rPr>
        <w:rFonts w:ascii="Symbol" w:hAnsi="Symbol" w:hint="default"/>
      </w:rPr>
    </w:lvl>
    <w:lvl w:ilvl="7" w:tplc="D6AAD8D0">
      <w:start w:val="1"/>
      <w:numFmt w:val="bullet"/>
      <w:lvlText w:val="o"/>
      <w:lvlJc w:val="left"/>
      <w:pPr>
        <w:ind w:left="5760" w:hanging="360"/>
      </w:pPr>
      <w:rPr>
        <w:rFonts w:ascii="Courier New" w:hAnsi="Courier New" w:hint="default"/>
      </w:rPr>
    </w:lvl>
    <w:lvl w:ilvl="8" w:tplc="3006DC68">
      <w:start w:val="1"/>
      <w:numFmt w:val="bullet"/>
      <w:lvlText w:val=""/>
      <w:lvlJc w:val="left"/>
      <w:pPr>
        <w:ind w:left="6480" w:hanging="360"/>
      </w:pPr>
      <w:rPr>
        <w:rFonts w:ascii="Wingdings" w:hAnsi="Wingding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9B66C73"/>
    <w:multiLevelType w:val="multilevel"/>
    <w:tmpl w:val="766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985681"/>
    <w:multiLevelType w:val="hybridMultilevel"/>
    <w:tmpl w:val="95045E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88B7918"/>
    <w:multiLevelType w:val="hybridMultilevel"/>
    <w:tmpl w:val="DE668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8E2053A"/>
    <w:multiLevelType w:val="multilevel"/>
    <w:tmpl w:val="4306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B8F2A91"/>
    <w:multiLevelType w:val="multilevel"/>
    <w:tmpl w:val="6CC2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lvl w:ilvl="0">
      <w:start w:val="1"/>
      <w:numFmt w:val="bullet"/>
      <w:lvlText w:val=""/>
      <w:lvlJc w:val="left"/>
      <w:pPr>
        <w:ind w:left="340" w:hanging="227"/>
      </w:pPr>
      <w:rPr>
        <w:rFonts w:ascii="Wingdings" w:hAnsi="Wingding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B4B50C4"/>
    <w:multiLevelType w:val="multilevel"/>
    <w:tmpl w:val="6C22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7B6668"/>
    <w:multiLevelType w:val="multilevel"/>
    <w:tmpl w:val="FE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3A24785"/>
    <w:multiLevelType w:val="hybridMultilevel"/>
    <w:tmpl w:val="E0663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BDD7503"/>
    <w:multiLevelType w:val="multilevel"/>
    <w:tmpl w:val="AD34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1" w15:restartNumberingAfterBreak="0">
    <w:nsid w:val="5D8179D5"/>
    <w:multiLevelType w:val="multilevel"/>
    <w:tmpl w:val="78BC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5" w15:restartNumberingAfterBreak="0">
    <w:nsid w:val="6B03334C"/>
    <w:multiLevelType w:val="multilevel"/>
    <w:tmpl w:val="6EBE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7" w15:restartNumberingAfterBreak="0">
    <w:nsid w:val="715D4C24"/>
    <w:multiLevelType w:val="multilevel"/>
    <w:tmpl w:val="889A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4AE01B2"/>
    <w:multiLevelType w:val="multilevel"/>
    <w:tmpl w:val="8FE2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1" w15:restartNumberingAfterBreak="0">
    <w:nsid w:val="7D284207"/>
    <w:multiLevelType w:val="multilevel"/>
    <w:tmpl w:val="582045B0"/>
    <w:name w:val="Lst_HighlightBullets"/>
    <w:lvl w:ilvl="0">
      <w:start w:val="1"/>
      <w:numFmt w:val="bullet"/>
      <w:lvlRestart w:val="0"/>
      <w:pStyle w:val="HighlightBoxBullet"/>
      <w:lvlText w:val=""/>
      <w:lvlJc w:val="left"/>
      <w:pPr>
        <w:ind w:left="454" w:hanging="227"/>
      </w:pPr>
      <w:rPr>
        <w:rFonts w:ascii="Wingdings" w:hAnsi="Wingdings" w:hint="default"/>
        <w:color w:val="201547" w:themeColor="text2"/>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8"/>
  </w:num>
  <w:num w:numId="2" w16cid:durableId="170411264">
    <w:abstractNumId w:val="50"/>
  </w:num>
  <w:num w:numId="3" w16cid:durableId="985085104">
    <w:abstractNumId w:val="16"/>
  </w:num>
  <w:num w:numId="4" w16cid:durableId="1872112631">
    <w:abstractNumId w:val="19"/>
  </w:num>
  <w:num w:numId="5" w16cid:durableId="336812815">
    <w:abstractNumId w:val="34"/>
  </w:num>
  <w:num w:numId="6" w16cid:durableId="155153463">
    <w:abstractNumId w:val="2"/>
  </w:num>
  <w:num w:numId="7" w16cid:durableId="1428236886">
    <w:abstractNumId w:val="36"/>
  </w:num>
  <w:num w:numId="8" w16cid:durableId="103154041">
    <w:abstractNumId w:val="39"/>
  </w:num>
  <w:num w:numId="9" w16cid:durableId="1308436166">
    <w:abstractNumId w:val="35"/>
  </w:num>
  <w:num w:numId="10" w16cid:durableId="1335643199">
    <w:abstractNumId w:val="47"/>
  </w:num>
  <w:num w:numId="11" w16cid:durableId="1160577431">
    <w:abstractNumId w:val="38"/>
  </w:num>
  <w:num w:numId="12" w16cid:durableId="1673139647">
    <w:abstractNumId w:val="24"/>
  </w:num>
  <w:num w:numId="13" w16cid:durableId="1742215375">
    <w:abstractNumId w:val="61"/>
  </w:num>
  <w:num w:numId="14" w16cid:durableId="664823544">
    <w:abstractNumId w:val="56"/>
  </w:num>
  <w:num w:numId="15" w16cid:durableId="326323725">
    <w:abstractNumId w:val="48"/>
  </w:num>
  <w:num w:numId="16" w16cid:durableId="1912889454">
    <w:abstractNumId w:val="28"/>
  </w:num>
  <w:num w:numId="17" w16cid:durableId="881940177">
    <w:abstractNumId w:val="0"/>
  </w:num>
  <w:num w:numId="18" w16cid:durableId="862477613">
    <w:abstractNumId w:val="43"/>
  </w:num>
  <w:num w:numId="19" w16cid:durableId="1963464741">
    <w:abstractNumId w:val="0"/>
  </w:num>
  <w:num w:numId="20" w16cid:durableId="224684027">
    <w:abstractNumId w:val="11"/>
  </w:num>
  <w:num w:numId="21" w16cid:durableId="1042945198">
    <w:abstractNumId w:val="0"/>
  </w:num>
  <w:num w:numId="22" w16cid:durableId="20343809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3536101">
    <w:abstractNumId w:val="4"/>
  </w:num>
  <w:num w:numId="24" w16cid:durableId="1265847479">
    <w:abstractNumId w:val="37"/>
  </w:num>
  <w:num w:numId="25" w16cid:durableId="575867482">
    <w:abstractNumId w:val="0"/>
  </w:num>
  <w:num w:numId="26" w16cid:durableId="13502281">
    <w:abstractNumId w:val="1"/>
  </w:num>
  <w:num w:numId="27" w16cid:durableId="2048094533">
    <w:abstractNumId w:val="21"/>
  </w:num>
  <w:num w:numId="28" w16cid:durableId="476263691">
    <w:abstractNumId w:val="14"/>
  </w:num>
  <w:num w:numId="29" w16cid:durableId="1271742561">
    <w:abstractNumId w:val="0"/>
  </w:num>
  <w:num w:numId="30" w16cid:durableId="1859274944">
    <w:abstractNumId w:val="8"/>
  </w:num>
  <w:num w:numId="31" w16cid:durableId="943727458">
    <w:abstractNumId w:val="55"/>
  </w:num>
  <w:num w:numId="32" w16cid:durableId="247692116">
    <w:abstractNumId w:val="15"/>
  </w:num>
  <w:num w:numId="33" w16cid:durableId="1231113376">
    <w:abstractNumId w:val="7"/>
  </w:num>
  <w:num w:numId="34" w16cid:durableId="545484171">
    <w:abstractNumId w:val="32"/>
  </w:num>
  <w:num w:numId="35" w16cid:durableId="267856043">
    <w:abstractNumId w:val="12"/>
  </w:num>
  <w:num w:numId="36" w16cid:durableId="1051075331">
    <w:abstractNumId w:val="20"/>
  </w:num>
  <w:num w:numId="37" w16cid:durableId="1980450366">
    <w:abstractNumId w:val="49"/>
  </w:num>
  <w:num w:numId="38" w16cid:durableId="247616262">
    <w:abstractNumId w:val="58"/>
  </w:num>
  <w:num w:numId="39" w16cid:durableId="203951793">
    <w:abstractNumId w:val="51"/>
  </w:num>
  <w:num w:numId="40" w16cid:durableId="941454007">
    <w:abstractNumId w:val="42"/>
  </w:num>
  <w:num w:numId="41" w16cid:durableId="723064008">
    <w:abstractNumId w:val="29"/>
  </w:num>
  <w:num w:numId="42" w16cid:durableId="1028289949">
    <w:abstractNumId w:val="57"/>
  </w:num>
  <w:num w:numId="43" w16cid:durableId="8481335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Water and Catchments"/>
    <w:docVar w:name="TOC" w:val="True"/>
    <w:docVar w:name="TOCNew" w:val="True"/>
    <w:docVar w:name="TOCType" w:val="Normal"/>
    <w:docVar w:name="UpdateTheme" w:val="False"/>
    <w:docVar w:name="Watermark" w:val=" "/>
    <w:docVar w:name="xAppendixName" w:val="Appendix"/>
    <w:docVar w:name="xHeadingsNumbered" w:val="False"/>
    <w:docVar w:name="xTOCApp" w:val="S"/>
    <w:docVar w:name="xTOCFigure" w:val="H"/>
    <w:docVar w:name="xTOCH2" w:val="Y"/>
    <w:docVar w:name="xTOCH3" w:val="N"/>
    <w:docVar w:name="xTOCH4" w:val="N"/>
    <w:docVar w:name="xTOCTable" w:val="H"/>
  </w:docVars>
  <w:rsids>
    <w:rsidRoot w:val="00557ED5"/>
    <w:rsid w:val="00000194"/>
    <w:rsid w:val="0000019F"/>
    <w:rsid w:val="00000717"/>
    <w:rsid w:val="00000812"/>
    <w:rsid w:val="00000901"/>
    <w:rsid w:val="00000CD7"/>
    <w:rsid w:val="00001C0F"/>
    <w:rsid w:val="00001D81"/>
    <w:rsid w:val="000021C0"/>
    <w:rsid w:val="0000247C"/>
    <w:rsid w:val="00002691"/>
    <w:rsid w:val="000028B1"/>
    <w:rsid w:val="00002BC5"/>
    <w:rsid w:val="00002E21"/>
    <w:rsid w:val="00002E96"/>
    <w:rsid w:val="00003260"/>
    <w:rsid w:val="0000327D"/>
    <w:rsid w:val="000035F6"/>
    <w:rsid w:val="000037FE"/>
    <w:rsid w:val="00003E79"/>
    <w:rsid w:val="00004327"/>
    <w:rsid w:val="00004810"/>
    <w:rsid w:val="00004A68"/>
    <w:rsid w:val="00004EEE"/>
    <w:rsid w:val="00004F04"/>
    <w:rsid w:val="000058A9"/>
    <w:rsid w:val="00005CCD"/>
    <w:rsid w:val="00006884"/>
    <w:rsid w:val="000068CA"/>
    <w:rsid w:val="000069D0"/>
    <w:rsid w:val="00006FA1"/>
    <w:rsid w:val="0000736B"/>
    <w:rsid w:val="0000771F"/>
    <w:rsid w:val="00007A11"/>
    <w:rsid w:val="00007C1B"/>
    <w:rsid w:val="000105A9"/>
    <w:rsid w:val="00010B24"/>
    <w:rsid w:val="000112BF"/>
    <w:rsid w:val="000117C3"/>
    <w:rsid w:val="00011C29"/>
    <w:rsid w:val="00011F46"/>
    <w:rsid w:val="0001216C"/>
    <w:rsid w:val="000125A5"/>
    <w:rsid w:val="000128AB"/>
    <w:rsid w:val="0001294B"/>
    <w:rsid w:val="00012BCD"/>
    <w:rsid w:val="00012D6E"/>
    <w:rsid w:val="00012FAF"/>
    <w:rsid w:val="0001307F"/>
    <w:rsid w:val="00013173"/>
    <w:rsid w:val="000133B3"/>
    <w:rsid w:val="000139F9"/>
    <w:rsid w:val="00013C91"/>
    <w:rsid w:val="000147D8"/>
    <w:rsid w:val="00014915"/>
    <w:rsid w:val="00014AD2"/>
    <w:rsid w:val="000152AC"/>
    <w:rsid w:val="0001551F"/>
    <w:rsid w:val="00015655"/>
    <w:rsid w:val="00015D86"/>
    <w:rsid w:val="000160DB"/>
    <w:rsid w:val="00016150"/>
    <w:rsid w:val="0001645A"/>
    <w:rsid w:val="000166C4"/>
    <w:rsid w:val="00016927"/>
    <w:rsid w:val="00016F11"/>
    <w:rsid w:val="00017A37"/>
    <w:rsid w:val="00017E4D"/>
    <w:rsid w:val="00017E78"/>
    <w:rsid w:val="000200A9"/>
    <w:rsid w:val="000200E4"/>
    <w:rsid w:val="00020166"/>
    <w:rsid w:val="00020425"/>
    <w:rsid w:val="0002048A"/>
    <w:rsid w:val="00020A83"/>
    <w:rsid w:val="00020BB7"/>
    <w:rsid w:val="00020D21"/>
    <w:rsid w:val="000217DB"/>
    <w:rsid w:val="00022F29"/>
    <w:rsid w:val="00022F34"/>
    <w:rsid w:val="00022FC9"/>
    <w:rsid w:val="0002313E"/>
    <w:rsid w:val="00023619"/>
    <w:rsid w:val="0002429C"/>
    <w:rsid w:val="00024647"/>
    <w:rsid w:val="00024A3F"/>
    <w:rsid w:val="00024DE5"/>
    <w:rsid w:val="00024F9A"/>
    <w:rsid w:val="00025823"/>
    <w:rsid w:val="0002586C"/>
    <w:rsid w:val="000265EA"/>
    <w:rsid w:val="00026AB9"/>
    <w:rsid w:val="00026DA1"/>
    <w:rsid w:val="00026DC2"/>
    <w:rsid w:val="00026E5E"/>
    <w:rsid w:val="00026F6C"/>
    <w:rsid w:val="00027178"/>
    <w:rsid w:val="0002722B"/>
    <w:rsid w:val="000273C5"/>
    <w:rsid w:val="000275A9"/>
    <w:rsid w:val="00030105"/>
    <w:rsid w:val="00030A38"/>
    <w:rsid w:val="0003160B"/>
    <w:rsid w:val="0003169F"/>
    <w:rsid w:val="00031847"/>
    <w:rsid w:val="00032136"/>
    <w:rsid w:val="00032222"/>
    <w:rsid w:val="00032E3D"/>
    <w:rsid w:val="00032EDA"/>
    <w:rsid w:val="0003300C"/>
    <w:rsid w:val="000332EC"/>
    <w:rsid w:val="000337A3"/>
    <w:rsid w:val="0003390E"/>
    <w:rsid w:val="00033944"/>
    <w:rsid w:val="00033B66"/>
    <w:rsid w:val="000343D3"/>
    <w:rsid w:val="000346D1"/>
    <w:rsid w:val="00034784"/>
    <w:rsid w:val="00034E7A"/>
    <w:rsid w:val="0003565D"/>
    <w:rsid w:val="00036064"/>
    <w:rsid w:val="000360F2"/>
    <w:rsid w:val="0003699A"/>
    <w:rsid w:val="00036D45"/>
    <w:rsid w:val="000372B6"/>
    <w:rsid w:val="00037321"/>
    <w:rsid w:val="000374E9"/>
    <w:rsid w:val="00037830"/>
    <w:rsid w:val="00037D16"/>
    <w:rsid w:val="00037F96"/>
    <w:rsid w:val="00040228"/>
    <w:rsid w:val="00040486"/>
    <w:rsid w:val="0004088B"/>
    <w:rsid w:val="000408B7"/>
    <w:rsid w:val="00040E63"/>
    <w:rsid w:val="00040EB4"/>
    <w:rsid w:val="000411A2"/>
    <w:rsid w:val="000415B4"/>
    <w:rsid w:val="00041613"/>
    <w:rsid w:val="00041B06"/>
    <w:rsid w:val="00041F9D"/>
    <w:rsid w:val="000422F5"/>
    <w:rsid w:val="00042903"/>
    <w:rsid w:val="0004310C"/>
    <w:rsid w:val="00043F27"/>
    <w:rsid w:val="00043FE3"/>
    <w:rsid w:val="00043FEB"/>
    <w:rsid w:val="000441C7"/>
    <w:rsid w:val="00044607"/>
    <w:rsid w:val="00044839"/>
    <w:rsid w:val="00044A5B"/>
    <w:rsid w:val="00044DAB"/>
    <w:rsid w:val="00045FCE"/>
    <w:rsid w:val="0004603D"/>
    <w:rsid w:val="0004675A"/>
    <w:rsid w:val="00046F44"/>
    <w:rsid w:val="000473F4"/>
    <w:rsid w:val="00047861"/>
    <w:rsid w:val="00047DDA"/>
    <w:rsid w:val="0005008B"/>
    <w:rsid w:val="00050372"/>
    <w:rsid w:val="00050713"/>
    <w:rsid w:val="00050F0B"/>
    <w:rsid w:val="00051BFC"/>
    <w:rsid w:val="00051D5C"/>
    <w:rsid w:val="00051E8A"/>
    <w:rsid w:val="00052112"/>
    <w:rsid w:val="00052454"/>
    <w:rsid w:val="0005252A"/>
    <w:rsid w:val="000528CB"/>
    <w:rsid w:val="00052CE8"/>
    <w:rsid w:val="00052D1D"/>
    <w:rsid w:val="00052DBF"/>
    <w:rsid w:val="000531C8"/>
    <w:rsid w:val="00053C58"/>
    <w:rsid w:val="00053CC3"/>
    <w:rsid w:val="00053CFA"/>
    <w:rsid w:val="00053DB1"/>
    <w:rsid w:val="00054548"/>
    <w:rsid w:val="00054A64"/>
    <w:rsid w:val="000550A3"/>
    <w:rsid w:val="000551EE"/>
    <w:rsid w:val="0005578D"/>
    <w:rsid w:val="00055A62"/>
    <w:rsid w:val="00055B3D"/>
    <w:rsid w:val="00056024"/>
    <w:rsid w:val="000563D7"/>
    <w:rsid w:val="0005671B"/>
    <w:rsid w:val="000567FA"/>
    <w:rsid w:val="00056C2E"/>
    <w:rsid w:val="000574CC"/>
    <w:rsid w:val="000574D3"/>
    <w:rsid w:val="000574DD"/>
    <w:rsid w:val="00057EB4"/>
    <w:rsid w:val="00057EB7"/>
    <w:rsid w:val="00060194"/>
    <w:rsid w:val="00060603"/>
    <w:rsid w:val="000607F6"/>
    <w:rsid w:val="00060B9F"/>
    <w:rsid w:val="000610DD"/>
    <w:rsid w:val="0006141F"/>
    <w:rsid w:val="00061E15"/>
    <w:rsid w:val="00062D10"/>
    <w:rsid w:val="000632E3"/>
    <w:rsid w:val="000634B5"/>
    <w:rsid w:val="000636FD"/>
    <w:rsid w:val="00063A7B"/>
    <w:rsid w:val="00064148"/>
    <w:rsid w:val="000645D3"/>
    <w:rsid w:val="00064813"/>
    <w:rsid w:val="00064F0A"/>
    <w:rsid w:val="00065130"/>
    <w:rsid w:val="0006533D"/>
    <w:rsid w:val="00066053"/>
    <w:rsid w:val="000662F0"/>
    <w:rsid w:val="0006651D"/>
    <w:rsid w:val="00066A4B"/>
    <w:rsid w:val="00066BD0"/>
    <w:rsid w:val="00066D49"/>
    <w:rsid w:val="00066D9B"/>
    <w:rsid w:val="0006707D"/>
    <w:rsid w:val="000672C6"/>
    <w:rsid w:val="00067396"/>
    <w:rsid w:val="0006781B"/>
    <w:rsid w:val="00067A55"/>
    <w:rsid w:val="00067B0C"/>
    <w:rsid w:val="00067EEC"/>
    <w:rsid w:val="00070773"/>
    <w:rsid w:val="000707C9"/>
    <w:rsid w:val="0007095A"/>
    <w:rsid w:val="00070B05"/>
    <w:rsid w:val="00070B15"/>
    <w:rsid w:val="00070B80"/>
    <w:rsid w:val="0007166A"/>
    <w:rsid w:val="00071E09"/>
    <w:rsid w:val="00071FC0"/>
    <w:rsid w:val="00072080"/>
    <w:rsid w:val="000721D7"/>
    <w:rsid w:val="0007232D"/>
    <w:rsid w:val="0007247D"/>
    <w:rsid w:val="00072585"/>
    <w:rsid w:val="000727BC"/>
    <w:rsid w:val="00072A4E"/>
    <w:rsid w:val="00072E7B"/>
    <w:rsid w:val="00073EF4"/>
    <w:rsid w:val="00073FC4"/>
    <w:rsid w:val="000742CB"/>
    <w:rsid w:val="00074537"/>
    <w:rsid w:val="00074EF6"/>
    <w:rsid w:val="00074F8E"/>
    <w:rsid w:val="000751D5"/>
    <w:rsid w:val="0007557E"/>
    <w:rsid w:val="00075748"/>
    <w:rsid w:val="00075893"/>
    <w:rsid w:val="000759A7"/>
    <w:rsid w:val="000759C9"/>
    <w:rsid w:val="00075B1E"/>
    <w:rsid w:val="00075E0B"/>
    <w:rsid w:val="00076400"/>
    <w:rsid w:val="000764DD"/>
    <w:rsid w:val="00076662"/>
    <w:rsid w:val="00076B5B"/>
    <w:rsid w:val="00076BAC"/>
    <w:rsid w:val="00076CEC"/>
    <w:rsid w:val="000770DF"/>
    <w:rsid w:val="000770EF"/>
    <w:rsid w:val="00077BDB"/>
    <w:rsid w:val="00077D57"/>
    <w:rsid w:val="00080082"/>
    <w:rsid w:val="000809F5"/>
    <w:rsid w:val="00080B70"/>
    <w:rsid w:val="00081405"/>
    <w:rsid w:val="00081A84"/>
    <w:rsid w:val="00082160"/>
    <w:rsid w:val="0008257E"/>
    <w:rsid w:val="00082701"/>
    <w:rsid w:val="000828A4"/>
    <w:rsid w:val="00082CAC"/>
    <w:rsid w:val="00082EEC"/>
    <w:rsid w:val="00082F2B"/>
    <w:rsid w:val="00083038"/>
    <w:rsid w:val="00083085"/>
    <w:rsid w:val="00083241"/>
    <w:rsid w:val="00083548"/>
    <w:rsid w:val="000838F2"/>
    <w:rsid w:val="00083BC7"/>
    <w:rsid w:val="00084244"/>
    <w:rsid w:val="0008438B"/>
    <w:rsid w:val="000843B4"/>
    <w:rsid w:val="00084998"/>
    <w:rsid w:val="00084DE8"/>
    <w:rsid w:val="00084E5E"/>
    <w:rsid w:val="00085767"/>
    <w:rsid w:val="00085B6D"/>
    <w:rsid w:val="00085EE9"/>
    <w:rsid w:val="00086400"/>
    <w:rsid w:val="0008678B"/>
    <w:rsid w:val="00086B52"/>
    <w:rsid w:val="00086C5B"/>
    <w:rsid w:val="00087019"/>
    <w:rsid w:val="00087157"/>
    <w:rsid w:val="00087309"/>
    <w:rsid w:val="00087622"/>
    <w:rsid w:val="0008765C"/>
    <w:rsid w:val="00087AA2"/>
    <w:rsid w:val="00087B15"/>
    <w:rsid w:val="00087CE5"/>
    <w:rsid w:val="00087DBC"/>
    <w:rsid w:val="00087F92"/>
    <w:rsid w:val="0008DDBD"/>
    <w:rsid w:val="0009002C"/>
    <w:rsid w:val="0009026C"/>
    <w:rsid w:val="0009042A"/>
    <w:rsid w:val="000906A2"/>
    <w:rsid w:val="000909C1"/>
    <w:rsid w:val="00090C31"/>
    <w:rsid w:val="00090CB5"/>
    <w:rsid w:val="00090D68"/>
    <w:rsid w:val="00090FFA"/>
    <w:rsid w:val="0009129D"/>
    <w:rsid w:val="000913B9"/>
    <w:rsid w:val="00091BE5"/>
    <w:rsid w:val="00091C6D"/>
    <w:rsid w:val="00091E67"/>
    <w:rsid w:val="00092012"/>
    <w:rsid w:val="000922A4"/>
    <w:rsid w:val="00092C13"/>
    <w:rsid w:val="00092F38"/>
    <w:rsid w:val="00093151"/>
    <w:rsid w:val="00093AB0"/>
    <w:rsid w:val="00093DB2"/>
    <w:rsid w:val="00094642"/>
    <w:rsid w:val="00094652"/>
    <w:rsid w:val="00094887"/>
    <w:rsid w:val="00094C04"/>
    <w:rsid w:val="00095774"/>
    <w:rsid w:val="000957C3"/>
    <w:rsid w:val="00095B03"/>
    <w:rsid w:val="00095BF8"/>
    <w:rsid w:val="00095C9D"/>
    <w:rsid w:val="00095E93"/>
    <w:rsid w:val="000960D8"/>
    <w:rsid w:val="00096148"/>
    <w:rsid w:val="0009618E"/>
    <w:rsid w:val="0009636C"/>
    <w:rsid w:val="00096441"/>
    <w:rsid w:val="00097178"/>
    <w:rsid w:val="000971A5"/>
    <w:rsid w:val="0009783F"/>
    <w:rsid w:val="000A0157"/>
    <w:rsid w:val="000A01E2"/>
    <w:rsid w:val="000A043A"/>
    <w:rsid w:val="000A06F1"/>
    <w:rsid w:val="000A0740"/>
    <w:rsid w:val="000A0772"/>
    <w:rsid w:val="000A07D4"/>
    <w:rsid w:val="000A0853"/>
    <w:rsid w:val="000A0B79"/>
    <w:rsid w:val="000A0D39"/>
    <w:rsid w:val="000A0ECF"/>
    <w:rsid w:val="000A10AE"/>
    <w:rsid w:val="000A13C1"/>
    <w:rsid w:val="000A149D"/>
    <w:rsid w:val="000A14D6"/>
    <w:rsid w:val="000A17FA"/>
    <w:rsid w:val="000A1980"/>
    <w:rsid w:val="000A1A10"/>
    <w:rsid w:val="000A2507"/>
    <w:rsid w:val="000A25A3"/>
    <w:rsid w:val="000A2A50"/>
    <w:rsid w:val="000A2A5F"/>
    <w:rsid w:val="000A2B2A"/>
    <w:rsid w:val="000A3203"/>
    <w:rsid w:val="000A3E5B"/>
    <w:rsid w:val="000A4214"/>
    <w:rsid w:val="000A424B"/>
    <w:rsid w:val="000A43C4"/>
    <w:rsid w:val="000A4428"/>
    <w:rsid w:val="000A47A2"/>
    <w:rsid w:val="000A4D82"/>
    <w:rsid w:val="000A4DD8"/>
    <w:rsid w:val="000A513C"/>
    <w:rsid w:val="000A5285"/>
    <w:rsid w:val="000A55E9"/>
    <w:rsid w:val="000A56AA"/>
    <w:rsid w:val="000A5A29"/>
    <w:rsid w:val="000A6056"/>
    <w:rsid w:val="000A6155"/>
    <w:rsid w:val="000A64D2"/>
    <w:rsid w:val="000A64DF"/>
    <w:rsid w:val="000A64FD"/>
    <w:rsid w:val="000A65C4"/>
    <w:rsid w:val="000A6A7B"/>
    <w:rsid w:val="000A6AD7"/>
    <w:rsid w:val="000A7C16"/>
    <w:rsid w:val="000A7DA8"/>
    <w:rsid w:val="000B010B"/>
    <w:rsid w:val="000B02C8"/>
    <w:rsid w:val="000B07C0"/>
    <w:rsid w:val="000B1783"/>
    <w:rsid w:val="000B1C9D"/>
    <w:rsid w:val="000B2770"/>
    <w:rsid w:val="000B2B2D"/>
    <w:rsid w:val="000B2B75"/>
    <w:rsid w:val="000B3463"/>
    <w:rsid w:val="000B3554"/>
    <w:rsid w:val="000B36D8"/>
    <w:rsid w:val="000B3881"/>
    <w:rsid w:val="000B48D6"/>
    <w:rsid w:val="000B497E"/>
    <w:rsid w:val="000B4F04"/>
    <w:rsid w:val="000B4FA2"/>
    <w:rsid w:val="000B51BB"/>
    <w:rsid w:val="000B52F8"/>
    <w:rsid w:val="000B5385"/>
    <w:rsid w:val="000B5475"/>
    <w:rsid w:val="000B59CB"/>
    <w:rsid w:val="000B5AC1"/>
    <w:rsid w:val="000B5B6D"/>
    <w:rsid w:val="000B6301"/>
    <w:rsid w:val="000B65EE"/>
    <w:rsid w:val="000B65F8"/>
    <w:rsid w:val="000B6910"/>
    <w:rsid w:val="000B6A5F"/>
    <w:rsid w:val="000B6E1A"/>
    <w:rsid w:val="000B74D9"/>
    <w:rsid w:val="000B7635"/>
    <w:rsid w:val="000B7DD7"/>
    <w:rsid w:val="000C02EC"/>
    <w:rsid w:val="000C036C"/>
    <w:rsid w:val="000C043D"/>
    <w:rsid w:val="000C1095"/>
    <w:rsid w:val="000C1129"/>
    <w:rsid w:val="000C254D"/>
    <w:rsid w:val="000C269E"/>
    <w:rsid w:val="000C2D7C"/>
    <w:rsid w:val="000C3365"/>
    <w:rsid w:val="000C3390"/>
    <w:rsid w:val="000C3827"/>
    <w:rsid w:val="000C3BCA"/>
    <w:rsid w:val="000C3F10"/>
    <w:rsid w:val="000C4032"/>
    <w:rsid w:val="000C4237"/>
    <w:rsid w:val="000C440C"/>
    <w:rsid w:val="000C449E"/>
    <w:rsid w:val="000C4598"/>
    <w:rsid w:val="000C46FD"/>
    <w:rsid w:val="000C4A68"/>
    <w:rsid w:val="000C4AFB"/>
    <w:rsid w:val="000C5405"/>
    <w:rsid w:val="000C5C01"/>
    <w:rsid w:val="000C5D40"/>
    <w:rsid w:val="000C620E"/>
    <w:rsid w:val="000C6A6F"/>
    <w:rsid w:val="000C6A91"/>
    <w:rsid w:val="000C782D"/>
    <w:rsid w:val="000C79F1"/>
    <w:rsid w:val="000C7BB4"/>
    <w:rsid w:val="000C7C61"/>
    <w:rsid w:val="000D01DB"/>
    <w:rsid w:val="000D02C6"/>
    <w:rsid w:val="000D0305"/>
    <w:rsid w:val="000D038D"/>
    <w:rsid w:val="000D0471"/>
    <w:rsid w:val="000D04B1"/>
    <w:rsid w:val="000D04F8"/>
    <w:rsid w:val="000D057E"/>
    <w:rsid w:val="000D0712"/>
    <w:rsid w:val="000D0B12"/>
    <w:rsid w:val="000D0DC7"/>
    <w:rsid w:val="000D0DDA"/>
    <w:rsid w:val="000D0DED"/>
    <w:rsid w:val="000D0FA2"/>
    <w:rsid w:val="000D169B"/>
    <w:rsid w:val="000D1824"/>
    <w:rsid w:val="000D1B6F"/>
    <w:rsid w:val="000D1C49"/>
    <w:rsid w:val="000D1CCC"/>
    <w:rsid w:val="000D1DA0"/>
    <w:rsid w:val="000D2030"/>
    <w:rsid w:val="000D2422"/>
    <w:rsid w:val="000D297A"/>
    <w:rsid w:val="000D2B3D"/>
    <w:rsid w:val="000D30B4"/>
    <w:rsid w:val="000D319F"/>
    <w:rsid w:val="000D31A5"/>
    <w:rsid w:val="000D3256"/>
    <w:rsid w:val="000D36C8"/>
    <w:rsid w:val="000D36F9"/>
    <w:rsid w:val="000D3719"/>
    <w:rsid w:val="000D3881"/>
    <w:rsid w:val="000D3CAE"/>
    <w:rsid w:val="000D4041"/>
    <w:rsid w:val="000D42A0"/>
    <w:rsid w:val="000D487A"/>
    <w:rsid w:val="000D4AC1"/>
    <w:rsid w:val="000D5000"/>
    <w:rsid w:val="000D5967"/>
    <w:rsid w:val="000D5B09"/>
    <w:rsid w:val="000D5CE1"/>
    <w:rsid w:val="000D6261"/>
    <w:rsid w:val="000D629A"/>
    <w:rsid w:val="000D63F8"/>
    <w:rsid w:val="000D6417"/>
    <w:rsid w:val="000D6482"/>
    <w:rsid w:val="000D66AF"/>
    <w:rsid w:val="000D6D11"/>
    <w:rsid w:val="000D6F1B"/>
    <w:rsid w:val="000D7227"/>
    <w:rsid w:val="000D73BF"/>
    <w:rsid w:val="000D73C9"/>
    <w:rsid w:val="000D7514"/>
    <w:rsid w:val="000D752F"/>
    <w:rsid w:val="000D779A"/>
    <w:rsid w:val="000D7AF3"/>
    <w:rsid w:val="000D7F5B"/>
    <w:rsid w:val="000E0068"/>
    <w:rsid w:val="000E0877"/>
    <w:rsid w:val="000E111F"/>
    <w:rsid w:val="000E1437"/>
    <w:rsid w:val="000E1777"/>
    <w:rsid w:val="000E1E76"/>
    <w:rsid w:val="000E2865"/>
    <w:rsid w:val="000E2BFA"/>
    <w:rsid w:val="000E2CBF"/>
    <w:rsid w:val="000E2E35"/>
    <w:rsid w:val="000E2F22"/>
    <w:rsid w:val="000E2F7C"/>
    <w:rsid w:val="000E3433"/>
    <w:rsid w:val="000E34F7"/>
    <w:rsid w:val="000E35EE"/>
    <w:rsid w:val="000E38AA"/>
    <w:rsid w:val="000E3C36"/>
    <w:rsid w:val="000E3F73"/>
    <w:rsid w:val="000E4003"/>
    <w:rsid w:val="000E4560"/>
    <w:rsid w:val="000E4946"/>
    <w:rsid w:val="000E4D36"/>
    <w:rsid w:val="000E4E3E"/>
    <w:rsid w:val="000E5431"/>
    <w:rsid w:val="000E57A7"/>
    <w:rsid w:val="000E5AA6"/>
    <w:rsid w:val="000E5D45"/>
    <w:rsid w:val="000E60F1"/>
    <w:rsid w:val="000E6A24"/>
    <w:rsid w:val="000E6D73"/>
    <w:rsid w:val="000E7420"/>
    <w:rsid w:val="000E79F7"/>
    <w:rsid w:val="000E7E4A"/>
    <w:rsid w:val="000E7F29"/>
    <w:rsid w:val="000F040F"/>
    <w:rsid w:val="000F0977"/>
    <w:rsid w:val="000F0AB0"/>
    <w:rsid w:val="000F1017"/>
    <w:rsid w:val="000F1954"/>
    <w:rsid w:val="000F1B2C"/>
    <w:rsid w:val="000F1CE1"/>
    <w:rsid w:val="000F1E52"/>
    <w:rsid w:val="000F26D5"/>
    <w:rsid w:val="000F271B"/>
    <w:rsid w:val="000F2AE7"/>
    <w:rsid w:val="000F2BEC"/>
    <w:rsid w:val="000F2FAC"/>
    <w:rsid w:val="000F2FCE"/>
    <w:rsid w:val="000F3362"/>
    <w:rsid w:val="000F39C2"/>
    <w:rsid w:val="000F436A"/>
    <w:rsid w:val="000F47F5"/>
    <w:rsid w:val="000F4BAE"/>
    <w:rsid w:val="000F4D26"/>
    <w:rsid w:val="000F4F4D"/>
    <w:rsid w:val="000F515F"/>
    <w:rsid w:val="000F59FB"/>
    <w:rsid w:val="000F5E55"/>
    <w:rsid w:val="000F5F90"/>
    <w:rsid w:val="000F5FFD"/>
    <w:rsid w:val="000F6093"/>
    <w:rsid w:val="000F6136"/>
    <w:rsid w:val="000F661E"/>
    <w:rsid w:val="000F66F3"/>
    <w:rsid w:val="000F696C"/>
    <w:rsid w:val="000F721B"/>
    <w:rsid w:val="000F72AB"/>
    <w:rsid w:val="000F7466"/>
    <w:rsid w:val="000F7BB5"/>
    <w:rsid w:val="000F7C2D"/>
    <w:rsid w:val="0010018C"/>
    <w:rsid w:val="00100D4D"/>
    <w:rsid w:val="00101154"/>
    <w:rsid w:val="00101215"/>
    <w:rsid w:val="0010146D"/>
    <w:rsid w:val="00101A91"/>
    <w:rsid w:val="00101FF8"/>
    <w:rsid w:val="001023F4"/>
    <w:rsid w:val="0010250C"/>
    <w:rsid w:val="00102612"/>
    <w:rsid w:val="00102D94"/>
    <w:rsid w:val="00103502"/>
    <w:rsid w:val="00103C12"/>
    <w:rsid w:val="001042E1"/>
    <w:rsid w:val="0010455D"/>
    <w:rsid w:val="0010478B"/>
    <w:rsid w:val="00104C22"/>
    <w:rsid w:val="00104EA3"/>
    <w:rsid w:val="00104EC2"/>
    <w:rsid w:val="001050B2"/>
    <w:rsid w:val="0010532E"/>
    <w:rsid w:val="00105B41"/>
    <w:rsid w:val="00105C15"/>
    <w:rsid w:val="00105FBE"/>
    <w:rsid w:val="00106BF0"/>
    <w:rsid w:val="00106C65"/>
    <w:rsid w:val="00107857"/>
    <w:rsid w:val="00107896"/>
    <w:rsid w:val="00107C8F"/>
    <w:rsid w:val="00107D4C"/>
    <w:rsid w:val="0011038E"/>
    <w:rsid w:val="0011045B"/>
    <w:rsid w:val="00110623"/>
    <w:rsid w:val="00110760"/>
    <w:rsid w:val="0011087C"/>
    <w:rsid w:val="0011132C"/>
    <w:rsid w:val="001113D8"/>
    <w:rsid w:val="001114CB"/>
    <w:rsid w:val="001120FD"/>
    <w:rsid w:val="0011235E"/>
    <w:rsid w:val="001125E8"/>
    <w:rsid w:val="001127DC"/>
    <w:rsid w:val="001129F9"/>
    <w:rsid w:val="00112A56"/>
    <w:rsid w:val="00112EDB"/>
    <w:rsid w:val="00112F3C"/>
    <w:rsid w:val="00112FC9"/>
    <w:rsid w:val="001133D3"/>
    <w:rsid w:val="00113496"/>
    <w:rsid w:val="0011371C"/>
    <w:rsid w:val="00113A48"/>
    <w:rsid w:val="00113D4F"/>
    <w:rsid w:val="00113EE7"/>
    <w:rsid w:val="00113F40"/>
    <w:rsid w:val="0011429D"/>
    <w:rsid w:val="00114377"/>
    <w:rsid w:val="0011480F"/>
    <w:rsid w:val="0011501B"/>
    <w:rsid w:val="001153CE"/>
    <w:rsid w:val="001154EA"/>
    <w:rsid w:val="001156B1"/>
    <w:rsid w:val="0011585A"/>
    <w:rsid w:val="00115AA4"/>
    <w:rsid w:val="00116264"/>
    <w:rsid w:val="00116413"/>
    <w:rsid w:val="001167C6"/>
    <w:rsid w:val="001169AD"/>
    <w:rsid w:val="001176AC"/>
    <w:rsid w:val="001177D2"/>
    <w:rsid w:val="00117809"/>
    <w:rsid w:val="00117F9B"/>
    <w:rsid w:val="00120092"/>
    <w:rsid w:val="0012041B"/>
    <w:rsid w:val="00120812"/>
    <w:rsid w:val="00120CCF"/>
    <w:rsid w:val="00120D59"/>
    <w:rsid w:val="001218C4"/>
    <w:rsid w:val="001218FB"/>
    <w:rsid w:val="00121963"/>
    <w:rsid w:val="00121A01"/>
    <w:rsid w:val="00121D53"/>
    <w:rsid w:val="0012246B"/>
    <w:rsid w:val="00122726"/>
    <w:rsid w:val="001228AC"/>
    <w:rsid w:val="001230A0"/>
    <w:rsid w:val="00123111"/>
    <w:rsid w:val="00123633"/>
    <w:rsid w:val="00123C02"/>
    <w:rsid w:val="00123C6E"/>
    <w:rsid w:val="00124161"/>
    <w:rsid w:val="001242E9"/>
    <w:rsid w:val="001244D8"/>
    <w:rsid w:val="00124782"/>
    <w:rsid w:val="0012486F"/>
    <w:rsid w:val="00124B71"/>
    <w:rsid w:val="00124BC5"/>
    <w:rsid w:val="00124C48"/>
    <w:rsid w:val="00124E1D"/>
    <w:rsid w:val="0012511D"/>
    <w:rsid w:val="001252B3"/>
    <w:rsid w:val="001252FD"/>
    <w:rsid w:val="00125676"/>
    <w:rsid w:val="0012570A"/>
    <w:rsid w:val="00125889"/>
    <w:rsid w:val="0012588B"/>
    <w:rsid w:val="00125EAA"/>
    <w:rsid w:val="00126489"/>
    <w:rsid w:val="0012652C"/>
    <w:rsid w:val="001267C9"/>
    <w:rsid w:val="001268C6"/>
    <w:rsid w:val="00126943"/>
    <w:rsid w:val="00127337"/>
    <w:rsid w:val="001274AA"/>
    <w:rsid w:val="001278BC"/>
    <w:rsid w:val="001302AB"/>
    <w:rsid w:val="0013044E"/>
    <w:rsid w:val="00130471"/>
    <w:rsid w:val="00130735"/>
    <w:rsid w:val="00130B14"/>
    <w:rsid w:val="00130EAE"/>
    <w:rsid w:val="00131078"/>
    <w:rsid w:val="0013134A"/>
    <w:rsid w:val="001320DB"/>
    <w:rsid w:val="00132534"/>
    <w:rsid w:val="00132EA7"/>
    <w:rsid w:val="00132ECF"/>
    <w:rsid w:val="001332A3"/>
    <w:rsid w:val="00133771"/>
    <w:rsid w:val="00133ADA"/>
    <w:rsid w:val="00133CEB"/>
    <w:rsid w:val="00133DA1"/>
    <w:rsid w:val="00133EF1"/>
    <w:rsid w:val="00133FBF"/>
    <w:rsid w:val="00134222"/>
    <w:rsid w:val="00134985"/>
    <w:rsid w:val="00134CB2"/>
    <w:rsid w:val="001359FC"/>
    <w:rsid w:val="00135A21"/>
    <w:rsid w:val="00135B46"/>
    <w:rsid w:val="0013609B"/>
    <w:rsid w:val="00136629"/>
    <w:rsid w:val="001369F7"/>
    <w:rsid w:val="00136CB5"/>
    <w:rsid w:val="00136DBE"/>
    <w:rsid w:val="001378AA"/>
    <w:rsid w:val="00137A24"/>
    <w:rsid w:val="00137E68"/>
    <w:rsid w:val="001406CA"/>
    <w:rsid w:val="00140FB9"/>
    <w:rsid w:val="001417FF"/>
    <w:rsid w:val="00141DE7"/>
    <w:rsid w:val="00141FDF"/>
    <w:rsid w:val="0014246C"/>
    <w:rsid w:val="00142737"/>
    <w:rsid w:val="00142793"/>
    <w:rsid w:val="00142974"/>
    <w:rsid w:val="00142FF6"/>
    <w:rsid w:val="00143221"/>
    <w:rsid w:val="001434E0"/>
    <w:rsid w:val="0014423E"/>
    <w:rsid w:val="001443EF"/>
    <w:rsid w:val="00144787"/>
    <w:rsid w:val="0014501E"/>
    <w:rsid w:val="001452AA"/>
    <w:rsid w:val="001459D7"/>
    <w:rsid w:val="00145F74"/>
    <w:rsid w:val="0014604E"/>
    <w:rsid w:val="00146239"/>
    <w:rsid w:val="00146947"/>
    <w:rsid w:val="001469B1"/>
    <w:rsid w:val="00146FC8"/>
    <w:rsid w:val="00147141"/>
    <w:rsid w:val="0014722D"/>
    <w:rsid w:val="001474E4"/>
    <w:rsid w:val="00147B60"/>
    <w:rsid w:val="001501CA"/>
    <w:rsid w:val="001506B6"/>
    <w:rsid w:val="00150746"/>
    <w:rsid w:val="00150A5D"/>
    <w:rsid w:val="00150C59"/>
    <w:rsid w:val="00151331"/>
    <w:rsid w:val="00151BF0"/>
    <w:rsid w:val="00152045"/>
    <w:rsid w:val="00152DC6"/>
    <w:rsid w:val="00152E41"/>
    <w:rsid w:val="001536B2"/>
    <w:rsid w:val="001538EE"/>
    <w:rsid w:val="00154030"/>
    <w:rsid w:val="0015405B"/>
    <w:rsid w:val="001549B2"/>
    <w:rsid w:val="00155192"/>
    <w:rsid w:val="001551D4"/>
    <w:rsid w:val="00155822"/>
    <w:rsid w:val="00155969"/>
    <w:rsid w:val="001559C7"/>
    <w:rsid w:val="00155B41"/>
    <w:rsid w:val="00155B79"/>
    <w:rsid w:val="00155CAC"/>
    <w:rsid w:val="0015626E"/>
    <w:rsid w:val="00156344"/>
    <w:rsid w:val="00156406"/>
    <w:rsid w:val="001564A3"/>
    <w:rsid w:val="0015653E"/>
    <w:rsid w:val="001565D2"/>
    <w:rsid w:val="0015669A"/>
    <w:rsid w:val="001567B2"/>
    <w:rsid w:val="001567BE"/>
    <w:rsid w:val="00156BC1"/>
    <w:rsid w:val="00157024"/>
    <w:rsid w:val="00157140"/>
    <w:rsid w:val="001571C1"/>
    <w:rsid w:val="001572C4"/>
    <w:rsid w:val="001573C7"/>
    <w:rsid w:val="001574B6"/>
    <w:rsid w:val="001579AD"/>
    <w:rsid w:val="00157E14"/>
    <w:rsid w:val="00157F04"/>
    <w:rsid w:val="0016005B"/>
    <w:rsid w:val="00160144"/>
    <w:rsid w:val="001607E6"/>
    <w:rsid w:val="00160AAE"/>
    <w:rsid w:val="00160C09"/>
    <w:rsid w:val="00160EA5"/>
    <w:rsid w:val="00161183"/>
    <w:rsid w:val="00161450"/>
    <w:rsid w:val="00161A12"/>
    <w:rsid w:val="00161A18"/>
    <w:rsid w:val="00161B8F"/>
    <w:rsid w:val="00161DF1"/>
    <w:rsid w:val="00161DFE"/>
    <w:rsid w:val="00161EC3"/>
    <w:rsid w:val="00161F5D"/>
    <w:rsid w:val="00162030"/>
    <w:rsid w:val="00162508"/>
    <w:rsid w:val="0016271B"/>
    <w:rsid w:val="00162EBC"/>
    <w:rsid w:val="00162F08"/>
    <w:rsid w:val="00163238"/>
    <w:rsid w:val="0016336A"/>
    <w:rsid w:val="00163A5B"/>
    <w:rsid w:val="00163A88"/>
    <w:rsid w:val="00164012"/>
    <w:rsid w:val="001640D2"/>
    <w:rsid w:val="001644C7"/>
    <w:rsid w:val="00164546"/>
    <w:rsid w:val="001646E4"/>
    <w:rsid w:val="00164716"/>
    <w:rsid w:val="00164A05"/>
    <w:rsid w:val="001651B6"/>
    <w:rsid w:val="001656CA"/>
    <w:rsid w:val="00165A2B"/>
    <w:rsid w:val="00165E60"/>
    <w:rsid w:val="00165FA4"/>
    <w:rsid w:val="00165FFC"/>
    <w:rsid w:val="00166056"/>
    <w:rsid w:val="00166097"/>
    <w:rsid w:val="00166098"/>
    <w:rsid w:val="00166113"/>
    <w:rsid w:val="0016613C"/>
    <w:rsid w:val="0016692C"/>
    <w:rsid w:val="00166B85"/>
    <w:rsid w:val="00166DAD"/>
    <w:rsid w:val="00166E6D"/>
    <w:rsid w:val="00166FB5"/>
    <w:rsid w:val="00167022"/>
    <w:rsid w:val="0016705C"/>
    <w:rsid w:val="0016718E"/>
    <w:rsid w:val="001671B8"/>
    <w:rsid w:val="0016768D"/>
    <w:rsid w:val="001678B4"/>
    <w:rsid w:val="00167914"/>
    <w:rsid w:val="00167991"/>
    <w:rsid w:val="0017017F"/>
    <w:rsid w:val="0017060B"/>
    <w:rsid w:val="00170701"/>
    <w:rsid w:val="0017091D"/>
    <w:rsid w:val="00171838"/>
    <w:rsid w:val="0017198F"/>
    <w:rsid w:val="00171B71"/>
    <w:rsid w:val="00171C7C"/>
    <w:rsid w:val="00172046"/>
    <w:rsid w:val="00172637"/>
    <w:rsid w:val="001726D4"/>
    <w:rsid w:val="001728B5"/>
    <w:rsid w:val="00172C27"/>
    <w:rsid w:val="00172D43"/>
    <w:rsid w:val="0017336D"/>
    <w:rsid w:val="001733E5"/>
    <w:rsid w:val="0017362F"/>
    <w:rsid w:val="00173F1A"/>
    <w:rsid w:val="00174052"/>
    <w:rsid w:val="001745CE"/>
    <w:rsid w:val="00174639"/>
    <w:rsid w:val="00174E84"/>
    <w:rsid w:val="00174EA9"/>
    <w:rsid w:val="001750A0"/>
    <w:rsid w:val="00175876"/>
    <w:rsid w:val="00175DCC"/>
    <w:rsid w:val="001762F3"/>
    <w:rsid w:val="001766D2"/>
    <w:rsid w:val="001768FA"/>
    <w:rsid w:val="001769A8"/>
    <w:rsid w:val="00176C6E"/>
    <w:rsid w:val="00177179"/>
    <w:rsid w:val="0017749D"/>
    <w:rsid w:val="001778A7"/>
    <w:rsid w:val="00177F02"/>
    <w:rsid w:val="001806B5"/>
    <w:rsid w:val="00180AB9"/>
    <w:rsid w:val="00180E8D"/>
    <w:rsid w:val="00180FF8"/>
    <w:rsid w:val="0018118D"/>
    <w:rsid w:val="00181331"/>
    <w:rsid w:val="001813B0"/>
    <w:rsid w:val="001818D8"/>
    <w:rsid w:val="0018239D"/>
    <w:rsid w:val="00182710"/>
    <w:rsid w:val="001827CC"/>
    <w:rsid w:val="00183096"/>
    <w:rsid w:val="00183484"/>
    <w:rsid w:val="001835D2"/>
    <w:rsid w:val="00183B44"/>
    <w:rsid w:val="0018426D"/>
    <w:rsid w:val="00184490"/>
    <w:rsid w:val="001844C6"/>
    <w:rsid w:val="001845EF"/>
    <w:rsid w:val="00184B03"/>
    <w:rsid w:val="00184EAA"/>
    <w:rsid w:val="00185613"/>
    <w:rsid w:val="001857D5"/>
    <w:rsid w:val="00185982"/>
    <w:rsid w:val="00185BF1"/>
    <w:rsid w:val="00186186"/>
    <w:rsid w:val="0018625D"/>
    <w:rsid w:val="001869C4"/>
    <w:rsid w:val="00186A77"/>
    <w:rsid w:val="00186D5A"/>
    <w:rsid w:val="0018703A"/>
    <w:rsid w:val="001873C6"/>
    <w:rsid w:val="001874D7"/>
    <w:rsid w:val="001876C0"/>
    <w:rsid w:val="00187B9E"/>
    <w:rsid w:val="0019009D"/>
    <w:rsid w:val="001900C7"/>
    <w:rsid w:val="001903F5"/>
    <w:rsid w:val="001910A2"/>
    <w:rsid w:val="00191188"/>
    <w:rsid w:val="001911BB"/>
    <w:rsid w:val="00191308"/>
    <w:rsid w:val="001913F6"/>
    <w:rsid w:val="00191D42"/>
    <w:rsid w:val="0019216D"/>
    <w:rsid w:val="00192553"/>
    <w:rsid w:val="00192B88"/>
    <w:rsid w:val="00192DC6"/>
    <w:rsid w:val="00192F5C"/>
    <w:rsid w:val="00192FE8"/>
    <w:rsid w:val="00193C8F"/>
    <w:rsid w:val="00194013"/>
    <w:rsid w:val="00194118"/>
    <w:rsid w:val="001942E7"/>
    <w:rsid w:val="00194335"/>
    <w:rsid w:val="001945C8"/>
    <w:rsid w:val="0019495B"/>
    <w:rsid w:val="00194A6B"/>
    <w:rsid w:val="00194A76"/>
    <w:rsid w:val="00194AAE"/>
    <w:rsid w:val="00194B60"/>
    <w:rsid w:val="00194E3C"/>
    <w:rsid w:val="00195010"/>
    <w:rsid w:val="0019582D"/>
    <w:rsid w:val="001959AD"/>
    <w:rsid w:val="00195B3F"/>
    <w:rsid w:val="00195D19"/>
    <w:rsid w:val="00195DF5"/>
    <w:rsid w:val="00195F0C"/>
    <w:rsid w:val="00196373"/>
    <w:rsid w:val="00196830"/>
    <w:rsid w:val="00196A24"/>
    <w:rsid w:val="00196C94"/>
    <w:rsid w:val="00196E13"/>
    <w:rsid w:val="001974B3"/>
    <w:rsid w:val="0019756C"/>
    <w:rsid w:val="001975B5"/>
    <w:rsid w:val="00197732"/>
    <w:rsid w:val="00197778"/>
    <w:rsid w:val="00197D54"/>
    <w:rsid w:val="00197FB7"/>
    <w:rsid w:val="00197FC3"/>
    <w:rsid w:val="001A05E8"/>
    <w:rsid w:val="001A0612"/>
    <w:rsid w:val="001A099B"/>
    <w:rsid w:val="001A0C44"/>
    <w:rsid w:val="001A0FC3"/>
    <w:rsid w:val="001A0FD6"/>
    <w:rsid w:val="001A147C"/>
    <w:rsid w:val="001A1B29"/>
    <w:rsid w:val="001A1E8A"/>
    <w:rsid w:val="001A26B9"/>
    <w:rsid w:val="001A2A60"/>
    <w:rsid w:val="001A3330"/>
    <w:rsid w:val="001A3352"/>
    <w:rsid w:val="001A3645"/>
    <w:rsid w:val="001A3695"/>
    <w:rsid w:val="001A4052"/>
    <w:rsid w:val="001A44AA"/>
    <w:rsid w:val="001A4A74"/>
    <w:rsid w:val="001A524B"/>
    <w:rsid w:val="001A59BB"/>
    <w:rsid w:val="001A5A0F"/>
    <w:rsid w:val="001A5B24"/>
    <w:rsid w:val="001A5B3F"/>
    <w:rsid w:val="001A5C62"/>
    <w:rsid w:val="001A623C"/>
    <w:rsid w:val="001A63B0"/>
    <w:rsid w:val="001A68A1"/>
    <w:rsid w:val="001A6B09"/>
    <w:rsid w:val="001A6D8A"/>
    <w:rsid w:val="001A762C"/>
    <w:rsid w:val="001A7D6F"/>
    <w:rsid w:val="001B017B"/>
    <w:rsid w:val="001B07E5"/>
    <w:rsid w:val="001B08FF"/>
    <w:rsid w:val="001B0B40"/>
    <w:rsid w:val="001B15BD"/>
    <w:rsid w:val="001B1992"/>
    <w:rsid w:val="001B1B2B"/>
    <w:rsid w:val="001B1CD9"/>
    <w:rsid w:val="001B202E"/>
    <w:rsid w:val="001B204A"/>
    <w:rsid w:val="001B2370"/>
    <w:rsid w:val="001B2906"/>
    <w:rsid w:val="001B2AD7"/>
    <w:rsid w:val="001B2D49"/>
    <w:rsid w:val="001B2D9F"/>
    <w:rsid w:val="001B2ED0"/>
    <w:rsid w:val="001B3022"/>
    <w:rsid w:val="001B32D1"/>
    <w:rsid w:val="001B330C"/>
    <w:rsid w:val="001B332D"/>
    <w:rsid w:val="001B387D"/>
    <w:rsid w:val="001B435C"/>
    <w:rsid w:val="001B4459"/>
    <w:rsid w:val="001B45A7"/>
    <w:rsid w:val="001B4887"/>
    <w:rsid w:val="001B4E3B"/>
    <w:rsid w:val="001B57E8"/>
    <w:rsid w:val="001B5921"/>
    <w:rsid w:val="001B6D41"/>
    <w:rsid w:val="001B6D5C"/>
    <w:rsid w:val="001B6E7E"/>
    <w:rsid w:val="001B7668"/>
    <w:rsid w:val="001B7780"/>
    <w:rsid w:val="001B7BCE"/>
    <w:rsid w:val="001B7C04"/>
    <w:rsid w:val="001B7E65"/>
    <w:rsid w:val="001C0284"/>
    <w:rsid w:val="001C02AA"/>
    <w:rsid w:val="001C045F"/>
    <w:rsid w:val="001C047F"/>
    <w:rsid w:val="001C0876"/>
    <w:rsid w:val="001C0C5A"/>
    <w:rsid w:val="001C145F"/>
    <w:rsid w:val="001C158E"/>
    <w:rsid w:val="001C1717"/>
    <w:rsid w:val="001C174E"/>
    <w:rsid w:val="001C17D6"/>
    <w:rsid w:val="001C2084"/>
    <w:rsid w:val="001C2103"/>
    <w:rsid w:val="001C2198"/>
    <w:rsid w:val="001C21A0"/>
    <w:rsid w:val="001C2489"/>
    <w:rsid w:val="001C2510"/>
    <w:rsid w:val="001C2788"/>
    <w:rsid w:val="001C2CCA"/>
    <w:rsid w:val="001C3009"/>
    <w:rsid w:val="001C31C0"/>
    <w:rsid w:val="001C35C1"/>
    <w:rsid w:val="001C3788"/>
    <w:rsid w:val="001C38E1"/>
    <w:rsid w:val="001C3998"/>
    <w:rsid w:val="001C3ED7"/>
    <w:rsid w:val="001C40E3"/>
    <w:rsid w:val="001C4657"/>
    <w:rsid w:val="001C4CF6"/>
    <w:rsid w:val="001C4F4E"/>
    <w:rsid w:val="001C5103"/>
    <w:rsid w:val="001C5162"/>
    <w:rsid w:val="001C5290"/>
    <w:rsid w:val="001C582E"/>
    <w:rsid w:val="001C58F0"/>
    <w:rsid w:val="001C5D59"/>
    <w:rsid w:val="001C5D9F"/>
    <w:rsid w:val="001C5E6E"/>
    <w:rsid w:val="001C707E"/>
    <w:rsid w:val="001C71FB"/>
    <w:rsid w:val="001C72A9"/>
    <w:rsid w:val="001C73A0"/>
    <w:rsid w:val="001C78A3"/>
    <w:rsid w:val="001D0106"/>
    <w:rsid w:val="001D064C"/>
    <w:rsid w:val="001D071F"/>
    <w:rsid w:val="001D0889"/>
    <w:rsid w:val="001D0B28"/>
    <w:rsid w:val="001D11E7"/>
    <w:rsid w:val="001D134B"/>
    <w:rsid w:val="001D14D0"/>
    <w:rsid w:val="001D15F7"/>
    <w:rsid w:val="001D17B4"/>
    <w:rsid w:val="001D2154"/>
    <w:rsid w:val="001D223D"/>
    <w:rsid w:val="001D22CB"/>
    <w:rsid w:val="001D2484"/>
    <w:rsid w:val="001D24D3"/>
    <w:rsid w:val="001D2D53"/>
    <w:rsid w:val="001D2F2A"/>
    <w:rsid w:val="001D34EA"/>
    <w:rsid w:val="001D3550"/>
    <w:rsid w:val="001D37F6"/>
    <w:rsid w:val="001D384B"/>
    <w:rsid w:val="001D39F8"/>
    <w:rsid w:val="001D3B02"/>
    <w:rsid w:val="001D3DA4"/>
    <w:rsid w:val="001D46AE"/>
    <w:rsid w:val="001D47F4"/>
    <w:rsid w:val="001D5740"/>
    <w:rsid w:val="001D5D1A"/>
    <w:rsid w:val="001D5FC7"/>
    <w:rsid w:val="001D6139"/>
    <w:rsid w:val="001D6167"/>
    <w:rsid w:val="001D63D0"/>
    <w:rsid w:val="001D6714"/>
    <w:rsid w:val="001D6B7F"/>
    <w:rsid w:val="001D6DA8"/>
    <w:rsid w:val="001D6E8A"/>
    <w:rsid w:val="001D74A8"/>
    <w:rsid w:val="001D7505"/>
    <w:rsid w:val="001D76AB"/>
    <w:rsid w:val="001D77D1"/>
    <w:rsid w:val="001D78C3"/>
    <w:rsid w:val="001D78CF"/>
    <w:rsid w:val="001E0438"/>
    <w:rsid w:val="001E04BC"/>
    <w:rsid w:val="001E04F9"/>
    <w:rsid w:val="001E0766"/>
    <w:rsid w:val="001E093C"/>
    <w:rsid w:val="001E14C6"/>
    <w:rsid w:val="001E174B"/>
    <w:rsid w:val="001E1B08"/>
    <w:rsid w:val="001E1D0E"/>
    <w:rsid w:val="001E1DB7"/>
    <w:rsid w:val="001E1E00"/>
    <w:rsid w:val="001E1F35"/>
    <w:rsid w:val="001E2412"/>
    <w:rsid w:val="001E25D4"/>
    <w:rsid w:val="001E261C"/>
    <w:rsid w:val="001E2873"/>
    <w:rsid w:val="001E28B4"/>
    <w:rsid w:val="001E3601"/>
    <w:rsid w:val="001E3629"/>
    <w:rsid w:val="001E3BB5"/>
    <w:rsid w:val="001E3E6C"/>
    <w:rsid w:val="001E43CC"/>
    <w:rsid w:val="001E48EA"/>
    <w:rsid w:val="001E498C"/>
    <w:rsid w:val="001E4CD2"/>
    <w:rsid w:val="001E51A2"/>
    <w:rsid w:val="001E57CA"/>
    <w:rsid w:val="001E59A1"/>
    <w:rsid w:val="001E5A83"/>
    <w:rsid w:val="001E5CD5"/>
    <w:rsid w:val="001E5D28"/>
    <w:rsid w:val="001E60E4"/>
    <w:rsid w:val="001E6421"/>
    <w:rsid w:val="001E6674"/>
    <w:rsid w:val="001E67C2"/>
    <w:rsid w:val="001E69B2"/>
    <w:rsid w:val="001E6A6D"/>
    <w:rsid w:val="001E6F78"/>
    <w:rsid w:val="001E70EA"/>
    <w:rsid w:val="001E72B7"/>
    <w:rsid w:val="001E7A40"/>
    <w:rsid w:val="001E7FE0"/>
    <w:rsid w:val="001F0748"/>
    <w:rsid w:val="001F0A72"/>
    <w:rsid w:val="001F1264"/>
    <w:rsid w:val="001F14E8"/>
    <w:rsid w:val="001F1F82"/>
    <w:rsid w:val="001F20EF"/>
    <w:rsid w:val="001F2252"/>
    <w:rsid w:val="001F2AB0"/>
    <w:rsid w:val="001F2C32"/>
    <w:rsid w:val="001F302E"/>
    <w:rsid w:val="001F33B2"/>
    <w:rsid w:val="001F3506"/>
    <w:rsid w:val="001F3545"/>
    <w:rsid w:val="001F35A0"/>
    <w:rsid w:val="001F3C23"/>
    <w:rsid w:val="001F3C87"/>
    <w:rsid w:val="001F3FF0"/>
    <w:rsid w:val="001F4237"/>
    <w:rsid w:val="001F44D3"/>
    <w:rsid w:val="001F4765"/>
    <w:rsid w:val="001F4956"/>
    <w:rsid w:val="001F4EF4"/>
    <w:rsid w:val="001F5040"/>
    <w:rsid w:val="001F5A7B"/>
    <w:rsid w:val="001F5BF9"/>
    <w:rsid w:val="001F618A"/>
    <w:rsid w:val="001F61BB"/>
    <w:rsid w:val="001F6460"/>
    <w:rsid w:val="001F6611"/>
    <w:rsid w:val="001F6826"/>
    <w:rsid w:val="001F6852"/>
    <w:rsid w:val="001F6E03"/>
    <w:rsid w:val="001F7585"/>
    <w:rsid w:val="001F75D2"/>
    <w:rsid w:val="001F75DA"/>
    <w:rsid w:val="001F797E"/>
    <w:rsid w:val="001F79DC"/>
    <w:rsid w:val="001F7BC3"/>
    <w:rsid w:val="002005B4"/>
    <w:rsid w:val="00201325"/>
    <w:rsid w:val="00201B1F"/>
    <w:rsid w:val="00201CDB"/>
    <w:rsid w:val="0020269C"/>
    <w:rsid w:val="0020272B"/>
    <w:rsid w:val="00202B8A"/>
    <w:rsid w:val="00202C26"/>
    <w:rsid w:val="00202D57"/>
    <w:rsid w:val="00202E9C"/>
    <w:rsid w:val="00202F7A"/>
    <w:rsid w:val="002031AE"/>
    <w:rsid w:val="0020352B"/>
    <w:rsid w:val="0020356D"/>
    <w:rsid w:val="0020397C"/>
    <w:rsid w:val="00203F69"/>
    <w:rsid w:val="002042D5"/>
    <w:rsid w:val="002047FF"/>
    <w:rsid w:val="002048EC"/>
    <w:rsid w:val="0020496E"/>
    <w:rsid w:val="00204B9C"/>
    <w:rsid w:val="00204C72"/>
    <w:rsid w:val="00204CBD"/>
    <w:rsid w:val="00204D8A"/>
    <w:rsid w:val="00204E23"/>
    <w:rsid w:val="00205189"/>
    <w:rsid w:val="002056BC"/>
    <w:rsid w:val="00205B11"/>
    <w:rsid w:val="00205C57"/>
    <w:rsid w:val="00206010"/>
    <w:rsid w:val="002061D3"/>
    <w:rsid w:val="002062AB"/>
    <w:rsid w:val="002063C2"/>
    <w:rsid w:val="00206659"/>
    <w:rsid w:val="002067B9"/>
    <w:rsid w:val="00206D77"/>
    <w:rsid w:val="00206E8D"/>
    <w:rsid w:val="00206ED2"/>
    <w:rsid w:val="002071C2"/>
    <w:rsid w:val="00207241"/>
    <w:rsid w:val="00207596"/>
    <w:rsid w:val="00207E74"/>
    <w:rsid w:val="00210137"/>
    <w:rsid w:val="00210B5C"/>
    <w:rsid w:val="00210C96"/>
    <w:rsid w:val="00210D2E"/>
    <w:rsid w:val="00210FA7"/>
    <w:rsid w:val="00211075"/>
    <w:rsid w:val="00211747"/>
    <w:rsid w:val="002117DD"/>
    <w:rsid w:val="0021182B"/>
    <w:rsid w:val="00211A50"/>
    <w:rsid w:val="00211AC7"/>
    <w:rsid w:val="00211AD9"/>
    <w:rsid w:val="00211E75"/>
    <w:rsid w:val="00212072"/>
    <w:rsid w:val="00212101"/>
    <w:rsid w:val="00212218"/>
    <w:rsid w:val="002122B2"/>
    <w:rsid w:val="002125BC"/>
    <w:rsid w:val="00212A97"/>
    <w:rsid w:val="00212BE3"/>
    <w:rsid w:val="00213177"/>
    <w:rsid w:val="00213438"/>
    <w:rsid w:val="00213867"/>
    <w:rsid w:val="00213881"/>
    <w:rsid w:val="00213B07"/>
    <w:rsid w:val="00213B2D"/>
    <w:rsid w:val="00214138"/>
    <w:rsid w:val="002146AD"/>
    <w:rsid w:val="002146FB"/>
    <w:rsid w:val="00214B49"/>
    <w:rsid w:val="00214B83"/>
    <w:rsid w:val="00214F0E"/>
    <w:rsid w:val="00215274"/>
    <w:rsid w:val="002152A5"/>
    <w:rsid w:val="00215A33"/>
    <w:rsid w:val="00215C78"/>
    <w:rsid w:val="00215D55"/>
    <w:rsid w:val="00215E28"/>
    <w:rsid w:val="00215E95"/>
    <w:rsid w:val="00216779"/>
    <w:rsid w:val="002167E2"/>
    <w:rsid w:val="00216940"/>
    <w:rsid w:val="00216C72"/>
    <w:rsid w:val="00216D31"/>
    <w:rsid w:val="00216F32"/>
    <w:rsid w:val="002174E7"/>
    <w:rsid w:val="00217836"/>
    <w:rsid w:val="002204F3"/>
    <w:rsid w:val="002208FC"/>
    <w:rsid w:val="00220D23"/>
    <w:rsid w:val="00221061"/>
    <w:rsid w:val="00221A57"/>
    <w:rsid w:val="00221DDE"/>
    <w:rsid w:val="00221E74"/>
    <w:rsid w:val="00222390"/>
    <w:rsid w:val="00222825"/>
    <w:rsid w:val="00222CE0"/>
    <w:rsid w:val="00222F2D"/>
    <w:rsid w:val="00222F31"/>
    <w:rsid w:val="00222FC5"/>
    <w:rsid w:val="0022327F"/>
    <w:rsid w:val="0022339A"/>
    <w:rsid w:val="002233E6"/>
    <w:rsid w:val="00223729"/>
    <w:rsid w:val="002239F4"/>
    <w:rsid w:val="00223CCE"/>
    <w:rsid w:val="0022409D"/>
    <w:rsid w:val="002240E4"/>
    <w:rsid w:val="00224288"/>
    <w:rsid w:val="00224387"/>
    <w:rsid w:val="002245EF"/>
    <w:rsid w:val="002247B9"/>
    <w:rsid w:val="0022483C"/>
    <w:rsid w:val="002255AF"/>
    <w:rsid w:val="00226225"/>
    <w:rsid w:val="0022661F"/>
    <w:rsid w:val="00226A73"/>
    <w:rsid w:val="00226BF6"/>
    <w:rsid w:val="00227018"/>
    <w:rsid w:val="002274E9"/>
    <w:rsid w:val="00227925"/>
    <w:rsid w:val="00227C06"/>
    <w:rsid w:val="00227E89"/>
    <w:rsid w:val="00230259"/>
    <w:rsid w:val="00230663"/>
    <w:rsid w:val="002310A3"/>
    <w:rsid w:val="00231477"/>
    <w:rsid w:val="002319D8"/>
    <w:rsid w:val="00231B63"/>
    <w:rsid w:val="00231BDB"/>
    <w:rsid w:val="00231FD3"/>
    <w:rsid w:val="0023222D"/>
    <w:rsid w:val="002323B0"/>
    <w:rsid w:val="002325EF"/>
    <w:rsid w:val="002327B0"/>
    <w:rsid w:val="0023294F"/>
    <w:rsid w:val="00232C15"/>
    <w:rsid w:val="00232C5D"/>
    <w:rsid w:val="00232D3E"/>
    <w:rsid w:val="002332CA"/>
    <w:rsid w:val="002335AF"/>
    <w:rsid w:val="002339EF"/>
    <w:rsid w:val="002339F6"/>
    <w:rsid w:val="00233B50"/>
    <w:rsid w:val="00233D6B"/>
    <w:rsid w:val="0023427B"/>
    <w:rsid w:val="0023491A"/>
    <w:rsid w:val="00234AD7"/>
    <w:rsid w:val="00234DD9"/>
    <w:rsid w:val="00234E27"/>
    <w:rsid w:val="00235122"/>
    <w:rsid w:val="002351AB"/>
    <w:rsid w:val="002353F9"/>
    <w:rsid w:val="00235711"/>
    <w:rsid w:val="002359AA"/>
    <w:rsid w:val="00235C2B"/>
    <w:rsid w:val="002361E7"/>
    <w:rsid w:val="0023624D"/>
    <w:rsid w:val="002364BC"/>
    <w:rsid w:val="00236BFD"/>
    <w:rsid w:val="00236F82"/>
    <w:rsid w:val="002373DE"/>
    <w:rsid w:val="0023770E"/>
    <w:rsid w:val="0023794E"/>
    <w:rsid w:val="002379A2"/>
    <w:rsid w:val="00237BBA"/>
    <w:rsid w:val="002400E7"/>
    <w:rsid w:val="00240884"/>
    <w:rsid w:val="002408CA"/>
    <w:rsid w:val="0024178C"/>
    <w:rsid w:val="00242132"/>
    <w:rsid w:val="002421DA"/>
    <w:rsid w:val="00242490"/>
    <w:rsid w:val="002424AB"/>
    <w:rsid w:val="002425AE"/>
    <w:rsid w:val="00242651"/>
    <w:rsid w:val="002426DC"/>
    <w:rsid w:val="00242821"/>
    <w:rsid w:val="002429C2"/>
    <w:rsid w:val="00242BBE"/>
    <w:rsid w:val="00242DCD"/>
    <w:rsid w:val="00242E13"/>
    <w:rsid w:val="00243090"/>
    <w:rsid w:val="00243203"/>
    <w:rsid w:val="00243399"/>
    <w:rsid w:val="002434FB"/>
    <w:rsid w:val="00243A45"/>
    <w:rsid w:val="002443A2"/>
    <w:rsid w:val="002445E5"/>
    <w:rsid w:val="00244888"/>
    <w:rsid w:val="002448CB"/>
    <w:rsid w:val="00244EFB"/>
    <w:rsid w:val="0024522B"/>
    <w:rsid w:val="00245235"/>
    <w:rsid w:val="00245460"/>
    <w:rsid w:val="002459D2"/>
    <w:rsid w:val="00245EE0"/>
    <w:rsid w:val="00246796"/>
    <w:rsid w:val="002469E9"/>
    <w:rsid w:val="00246B20"/>
    <w:rsid w:val="00246B27"/>
    <w:rsid w:val="00246FF0"/>
    <w:rsid w:val="00247292"/>
    <w:rsid w:val="00247616"/>
    <w:rsid w:val="002478B7"/>
    <w:rsid w:val="00247A71"/>
    <w:rsid w:val="00247B03"/>
    <w:rsid w:val="00247DAF"/>
    <w:rsid w:val="00247FFA"/>
    <w:rsid w:val="002505EC"/>
    <w:rsid w:val="002507F1"/>
    <w:rsid w:val="002508AB"/>
    <w:rsid w:val="00250B3D"/>
    <w:rsid w:val="00251276"/>
    <w:rsid w:val="00251326"/>
    <w:rsid w:val="00251633"/>
    <w:rsid w:val="00251850"/>
    <w:rsid w:val="00251957"/>
    <w:rsid w:val="00251AC7"/>
    <w:rsid w:val="00251AD4"/>
    <w:rsid w:val="002523BE"/>
    <w:rsid w:val="00252DEC"/>
    <w:rsid w:val="002533C2"/>
    <w:rsid w:val="002536AC"/>
    <w:rsid w:val="0025376B"/>
    <w:rsid w:val="00253C6D"/>
    <w:rsid w:val="0025402C"/>
    <w:rsid w:val="002546D2"/>
    <w:rsid w:val="00254E55"/>
    <w:rsid w:val="00254F12"/>
    <w:rsid w:val="002554E3"/>
    <w:rsid w:val="0025562D"/>
    <w:rsid w:val="00255632"/>
    <w:rsid w:val="00255704"/>
    <w:rsid w:val="00255B01"/>
    <w:rsid w:val="00255D23"/>
    <w:rsid w:val="0025626D"/>
    <w:rsid w:val="00256560"/>
    <w:rsid w:val="00256574"/>
    <w:rsid w:val="00256624"/>
    <w:rsid w:val="00256C7B"/>
    <w:rsid w:val="00257758"/>
    <w:rsid w:val="00257F30"/>
    <w:rsid w:val="00257FED"/>
    <w:rsid w:val="002600A1"/>
    <w:rsid w:val="0026073E"/>
    <w:rsid w:val="00260971"/>
    <w:rsid w:val="0026099A"/>
    <w:rsid w:val="00260CB3"/>
    <w:rsid w:val="00260EC4"/>
    <w:rsid w:val="0026181D"/>
    <w:rsid w:val="00261B1F"/>
    <w:rsid w:val="00261BCC"/>
    <w:rsid w:val="00261BE8"/>
    <w:rsid w:val="00261C7F"/>
    <w:rsid w:val="00262168"/>
    <w:rsid w:val="002622B0"/>
    <w:rsid w:val="0026239B"/>
    <w:rsid w:val="0026258F"/>
    <w:rsid w:val="00262955"/>
    <w:rsid w:val="002629DD"/>
    <w:rsid w:val="00262ACE"/>
    <w:rsid w:val="00262B31"/>
    <w:rsid w:val="002633AF"/>
    <w:rsid w:val="002635FC"/>
    <w:rsid w:val="00263A79"/>
    <w:rsid w:val="00263C5E"/>
    <w:rsid w:val="00263E36"/>
    <w:rsid w:val="00264C6B"/>
    <w:rsid w:val="00264C82"/>
    <w:rsid w:val="00264FD6"/>
    <w:rsid w:val="0026557C"/>
    <w:rsid w:val="00265C0D"/>
    <w:rsid w:val="00265DE2"/>
    <w:rsid w:val="0026655E"/>
    <w:rsid w:val="002670EB"/>
    <w:rsid w:val="002671CE"/>
    <w:rsid w:val="0026756C"/>
    <w:rsid w:val="002676A5"/>
    <w:rsid w:val="002676DE"/>
    <w:rsid w:val="00267AC2"/>
    <w:rsid w:val="002700C6"/>
    <w:rsid w:val="0027011C"/>
    <w:rsid w:val="00270243"/>
    <w:rsid w:val="00270816"/>
    <w:rsid w:val="00270817"/>
    <w:rsid w:val="00270869"/>
    <w:rsid w:val="0027086E"/>
    <w:rsid w:val="00271518"/>
    <w:rsid w:val="002715E9"/>
    <w:rsid w:val="00271655"/>
    <w:rsid w:val="0027194F"/>
    <w:rsid w:val="0027240B"/>
    <w:rsid w:val="00272580"/>
    <w:rsid w:val="002725C1"/>
    <w:rsid w:val="002726AA"/>
    <w:rsid w:val="00272792"/>
    <w:rsid w:val="002729A6"/>
    <w:rsid w:val="00272A50"/>
    <w:rsid w:val="0027305A"/>
    <w:rsid w:val="0027319C"/>
    <w:rsid w:val="00273403"/>
    <w:rsid w:val="002737F3"/>
    <w:rsid w:val="0027394E"/>
    <w:rsid w:val="00273AC0"/>
    <w:rsid w:val="00273C00"/>
    <w:rsid w:val="00274103"/>
    <w:rsid w:val="002743CC"/>
    <w:rsid w:val="00274C38"/>
    <w:rsid w:val="00274DED"/>
    <w:rsid w:val="00275187"/>
    <w:rsid w:val="002753CD"/>
    <w:rsid w:val="00275582"/>
    <w:rsid w:val="002755F3"/>
    <w:rsid w:val="00275F54"/>
    <w:rsid w:val="0027614A"/>
    <w:rsid w:val="00276A9F"/>
    <w:rsid w:val="00276ED4"/>
    <w:rsid w:val="0027709F"/>
    <w:rsid w:val="0027751E"/>
    <w:rsid w:val="0027759D"/>
    <w:rsid w:val="00277A38"/>
    <w:rsid w:val="00277C77"/>
    <w:rsid w:val="00277CC4"/>
    <w:rsid w:val="00277D66"/>
    <w:rsid w:val="00277E02"/>
    <w:rsid w:val="00277F68"/>
    <w:rsid w:val="002800EC"/>
    <w:rsid w:val="00280597"/>
    <w:rsid w:val="00280A56"/>
    <w:rsid w:val="00280AA9"/>
    <w:rsid w:val="002810E7"/>
    <w:rsid w:val="00281297"/>
    <w:rsid w:val="00281C53"/>
    <w:rsid w:val="00281EAC"/>
    <w:rsid w:val="00281F2B"/>
    <w:rsid w:val="002823D1"/>
    <w:rsid w:val="002824B3"/>
    <w:rsid w:val="0028253E"/>
    <w:rsid w:val="002826B7"/>
    <w:rsid w:val="0028282C"/>
    <w:rsid w:val="002829A0"/>
    <w:rsid w:val="002829B5"/>
    <w:rsid w:val="00282B59"/>
    <w:rsid w:val="00283066"/>
    <w:rsid w:val="00283404"/>
    <w:rsid w:val="002835A9"/>
    <w:rsid w:val="00283648"/>
    <w:rsid w:val="00283AC7"/>
    <w:rsid w:val="00283C02"/>
    <w:rsid w:val="00283EA9"/>
    <w:rsid w:val="00283F74"/>
    <w:rsid w:val="00284456"/>
    <w:rsid w:val="00284A7B"/>
    <w:rsid w:val="00284AE4"/>
    <w:rsid w:val="00284B9E"/>
    <w:rsid w:val="002857D1"/>
    <w:rsid w:val="00286072"/>
    <w:rsid w:val="00286CD4"/>
    <w:rsid w:val="0028772E"/>
    <w:rsid w:val="00287757"/>
    <w:rsid w:val="00287881"/>
    <w:rsid w:val="00287A56"/>
    <w:rsid w:val="00287AE7"/>
    <w:rsid w:val="00287E0B"/>
    <w:rsid w:val="0029019C"/>
    <w:rsid w:val="002901CD"/>
    <w:rsid w:val="002902D6"/>
    <w:rsid w:val="0029064A"/>
    <w:rsid w:val="002908BA"/>
    <w:rsid w:val="00290A59"/>
    <w:rsid w:val="00290B1C"/>
    <w:rsid w:val="00290C29"/>
    <w:rsid w:val="00290CBC"/>
    <w:rsid w:val="00290FA8"/>
    <w:rsid w:val="00291105"/>
    <w:rsid w:val="002915E2"/>
    <w:rsid w:val="00291646"/>
    <w:rsid w:val="00291AB8"/>
    <w:rsid w:val="00291CB7"/>
    <w:rsid w:val="00291F4C"/>
    <w:rsid w:val="00292442"/>
    <w:rsid w:val="00292951"/>
    <w:rsid w:val="002932B2"/>
    <w:rsid w:val="002933ED"/>
    <w:rsid w:val="00293AF0"/>
    <w:rsid w:val="002948C0"/>
    <w:rsid w:val="00294B76"/>
    <w:rsid w:val="00294BD5"/>
    <w:rsid w:val="0029507F"/>
    <w:rsid w:val="002950B9"/>
    <w:rsid w:val="002953E2"/>
    <w:rsid w:val="002956B8"/>
    <w:rsid w:val="0029579B"/>
    <w:rsid w:val="00295CE4"/>
    <w:rsid w:val="00295F38"/>
    <w:rsid w:val="00295FA2"/>
    <w:rsid w:val="00296084"/>
    <w:rsid w:val="00296ABF"/>
    <w:rsid w:val="00296C8A"/>
    <w:rsid w:val="00296F63"/>
    <w:rsid w:val="00297545"/>
    <w:rsid w:val="002975D7"/>
    <w:rsid w:val="00297662"/>
    <w:rsid w:val="002977C9"/>
    <w:rsid w:val="00297960"/>
    <w:rsid w:val="00297C2D"/>
    <w:rsid w:val="002A0097"/>
    <w:rsid w:val="002A012A"/>
    <w:rsid w:val="002A022D"/>
    <w:rsid w:val="002A047A"/>
    <w:rsid w:val="002A0864"/>
    <w:rsid w:val="002A0A44"/>
    <w:rsid w:val="002A1002"/>
    <w:rsid w:val="002A11B8"/>
    <w:rsid w:val="002A120A"/>
    <w:rsid w:val="002A16B3"/>
    <w:rsid w:val="002A175E"/>
    <w:rsid w:val="002A1929"/>
    <w:rsid w:val="002A1ACC"/>
    <w:rsid w:val="002A1EE5"/>
    <w:rsid w:val="002A22F0"/>
    <w:rsid w:val="002A259C"/>
    <w:rsid w:val="002A26A8"/>
    <w:rsid w:val="002A2712"/>
    <w:rsid w:val="002A2E9E"/>
    <w:rsid w:val="002A344D"/>
    <w:rsid w:val="002A3559"/>
    <w:rsid w:val="002A38CE"/>
    <w:rsid w:val="002A3A5C"/>
    <w:rsid w:val="002A3D3F"/>
    <w:rsid w:val="002A4922"/>
    <w:rsid w:val="002A4E2C"/>
    <w:rsid w:val="002A4F2A"/>
    <w:rsid w:val="002A5351"/>
    <w:rsid w:val="002A5F7A"/>
    <w:rsid w:val="002A6A8E"/>
    <w:rsid w:val="002A73A1"/>
    <w:rsid w:val="002A7947"/>
    <w:rsid w:val="002A7ACA"/>
    <w:rsid w:val="002A7D81"/>
    <w:rsid w:val="002B0874"/>
    <w:rsid w:val="002B0881"/>
    <w:rsid w:val="002B0967"/>
    <w:rsid w:val="002B0D60"/>
    <w:rsid w:val="002B118F"/>
    <w:rsid w:val="002B1980"/>
    <w:rsid w:val="002B1D36"/>
    <w:rsid w:val="002B2233"/>
    <w:rsid w:val="002B23F8"/>
    <w:rsid w:val="002B2420"/>
    <w:rsid w:val="002B270E"/>
    <w:rsid w:val="002B2C86"/>
    <w:rsid w:val="002B2FB1"/>
    <w:rsid w:val="002B3F94"/>
    <w:rsid w:val="002B42E8"/>
    <w:rsid w:val="002B457D"/>
    <w:rsid w:val="002B4605"/>
    <w:rsid w:val="002B4A7C"/>
    <w:rsid w:val="002B4DCE"/>
    <w:rsid w:val="002B53B5"/>
    <w:rsid w:val="002B5C9D"/>
    <w:rsid w:val="002B5D55"/>
    <w:rsid w:val="002B60CC"/>
    <w:rsid w:val="002B62E1"/>
    <w:rsid w:val="002B63C6"/>
    <w:rsid w:val="002B6B22"/>
    <w:rsid w:val="002B7185"/>
    <w:rsid w:val="002B71CD"/>
    <w:rsid w:val="002B742D"/>
    <w:rsid w:val="002B78A9"/>
    <w:rsid w:val="002B78E8"/>
    <w:rsid w:val="002B790E"/>
    <w:rsid w:val="002B79D7"/>
    <w:rsid w:val="002B7B5A"/>
    <w:rsid w:val="002B7D33"/>
    <w:rsid w:val="002B7D64"/>
    <w:rsid w:val="002C02B3"/>
    <w:rsid w:val="002C03AB"/>
    <w:rsid w:val="002C0569"/>
    <w:rsid w:val="002C0B4C"/>
    <w:rsid w:val="002C0F8D"/>
    <w:rsid w:val="002C1035"/>
    <w:rsid w:val="002C13AE"/>
    <w:rsid w:val="002C13E8"/>
    <w:rsid w:val="002C16C3"/>
    <w:rsid w:val="002C19FC"/>
    <w:rsid w:val="002C1A34"/>
    <w:rsid w:val="002C1E24"/>
    <w:rsid w:val="002C1FE4"/>
    <w:rsid w:val="002C2258"/>
    <w:rsid w:val="002C22F8"/>
    <w:rsid w:val="002C273C"/>
    <w:rsid w:val="002C2A75"/>
    <w:rsid w:val="002C3045"/>
    <w:rsid w:val="002C35FF"/>
    <w:rsid w:val="002C37A5"/>
    <w:rsid w:val="002C380D"/>
    <w:rsid w:val="002C3ECE"/>
    <w:rsid w:val="002C406F"/>
    <w:rsid w:val="002C4223"/>
    <w:rsid w:val="002C446F"/>
    <w:rsid w:val="002C4BB2"/>
    <w:rsid w:val="002C5400"/>
    <w:rsid w:val="002C55A7"/>
    <w:rsid w:val="002C5D9A"/>
    <w:rsid w:val="002C67BA"/>
    <w:rsid w:val="002C6858"/>
    <w:rsid w:val="002C687F"/>
    <w:rsid w:val="002C6BBF"/>
    <w:rsid w:val="002C6D6D"/>
    <w:rsid w:val="002C70E3"/>
    <w:rsid w:val="002C7140"/>
    <w:rsid w:val="002C74FA"/>
    <w:rsid w:val="002C7582"/>
    <w:rsid w:val="002C76FE"/>
    <w:rsid w:val="002C7892"/>
    <w:rsid w:val="002C7B18"/>
    <w:rsid w:val="002C7EEF"/>
    <w:rsid w:val="002D078E"/>
    <w:rsid w:val="002D09DA"/>
    <w:rsid w:val="002D0B75"/>
    <w:rsid w:val="002D10C1"/>
    <w:rsid w:val="002D11F9"/>
    <w:rsid w:val="002D1BB5"/>
    <w:rsid w:val="002D20BB"/>
    <w:rsid w:val="002D21C9"/>
    <w:rsid w:val="002D2577"/>
    <w:rsid w:val="002D2975"/>
    <w:rsid w:val="002D2A80"/>
    <w:rsid w:val="002D2AB4"/>
    <w:rsid w:val="002D2D1D"/>
    <w:rsid w:val="002D422C"/>
    <w:rsid w:val="002D426A"/>
    <w:rsid w:val="002D48D3"/>
    <w:rsid w:val="002D4B23"/>
    <w:rsid w:val="002D4D7E"/>
    <w:rsid w:val="002D5ACE"/>
    <w:rsid w:val="002D5FCA"/>
    <w:rsid w:val="002D7AA5"/>
    <w:rsid w:val="002D7BCE"/>
    <w:rsid w:val="002E02AD"/>
    <w:rsid w:val="002E03B0"/>
    <w:rsid w:val="002E0ED2"/>
    <w:rsid w:val="002E1116"/>
    <w:rsid w:val="002E1259"/>
    <w:rsid w:val="002E1F33"/>
    <w:rsid w:val="002E22BE"/>
    <w:rsid w:val="002E2436"/>
    <w:rsid w:val="002E2787"/>
    <w:rsid w:val="002E2943"/>
    <w:rsid w:val="002E2F4E"/>
    <w:rsid w:val="002E2F54"/>
    <w:rsid w:val="002E3000"/>
    <w:rsid w:val="002E34C5"/>
    <w:rsid w:val="002E3701"/>
    <w:rsid w:val="002E37EE"/>
    <w:rsid w:val="002E3829"/>
    <w:rsid w:val="002E3B71"/>
    <w:rsid w:val="002E4049"/>
    <w:rsid w:val="002E4195"/>
    <w:rsid w:val="002E4D66"/>
    <w:rsid w:val="002E4E4D"/>
    <w:rsid w:val="002E50D4"/>
    <w:rsid w:val="002E547B"/>
    <w:rsid w:val="002E5553"/>
    <w:rsid w:val="002E585E"/>
    <w:rsid w:val="002E5B24"/>
    <w:rsid w:val="002E5D2F"/>
    <w:rsid w:val="002E5D33"/>
    <w:rsid w:val="002E5E0C"/>
    <w:rsid w:val="002E6414"/>
    <w:rsid w:val="002E6528"/>
    <w:rsid w:val="002E6538"/>
    <w:rsid w:val="002E681F"/>
    <w:rsid w:val="002E7487"/>
    <w:rsid w:val="002E7557"/>
    <w:rsid w:val="002E76DE"/>
    <w:rsid w:val="002E7BB7"/>
    <w:rsid w:val="002F0183"/>
    <w:rsid w:val="002F04FB"/>
    <w:rsid w:val="002F079E"/>
    <w:rsid w:val="002F07A6"/>
    <w:rsid w:val="002F0970"/>
    <w:rsid w:val="002F0F8D"/>
    <w:rsid w:val="002F0FDE"/>
    <w:rsid w:val="002F13C5"/>
    <w:rsid w:val="002F15F9"/>
    <w:rsid w:val="002F198D"/>
    <w:rsid w:val="002F1E3D"/>
    <w:rsid w:val="002F2402"/>
    <w:rsid w:val="002F2A86"/>
    <w:rsid w:val="002F2DC3"/>
    <w:rsid w:val="002F31CB"/>
    <w:rsid w:val="002F3731"/>
    <w:rsid w:val="002F39BC"/>
    <w:rsid w:val="002F41ED"/>
    <w:rsid w:val="002F4C0A"/>
    <w:rsid w:val="002F509A"/>
    <w:rsid w:val="002F5105"/>
    <w:rsid w:val="002F54C4"/>
    <w:rsid w:val="002F5718"/>
    <w:rsid w:val="002F629B"/>
    <w:rsid w:val="002F6410"/>
    <w:rsid w:val="002F647B"/>
    <w:rsid w:val="002F74F4"/>
    <w:rsid w:val="002F76DD"/>
    <w:rsid w:val="002F7E61"/>
    <w:rsid w:val="00300850"/>
    <w:rsid w:val="00300A07"/>
    <w:rsid w:val="00300DB5"/>
    <w:rsid w:val="00300FA7"/>
    <w:rsid w:val="0030113D"/>
    <w:rsid w:val="00301512"/>
    <w:rsid w:val="00301610"/>
    <w:rsid w:val="00301647"/>
    <w:rsid w:val="003016EA"/>
    <w:rsid w:val="0030192B"/>
    <w:rsid w:val="00301945"/>
    <w:rsid w:val="0030200E"/>
    <w:rsid w:val="0030259D"/>
    <w:rsid w:val="00302822"/>
    <w:rsid w:val="00302A0C"/>
    <w:rsid w:val="00302ACE"/>
    <w:rsid w:val="00302B66"/>
    <w:rsid w:val="00302C97"/>
    <w:rsid w:val="00302EB4"/>
    <w:rsid w:val="003031F3"/>
    <w:rsid w:val="003034DF"/>
    <w:rsid w:val="00303508"/>
    <w:rsid w:val="003040A4"/>
    <w:rsid w:val="0030427C"/>
    <w:rsid w:val="003045E0"/>
    <w:rsid w:val="00304AC1"/>
    <w:rsid w:val="003051A1"/>
    <w:rsid w:val="0030543E"/>
    <w:rsid w:val="003055C4"/>
    <w:rsid w:val="00305B2B"/>
    <w:rsid w:val="00305C00"/>
    <w:rsid w:val="00305E67"/>
    <w:rsid w:val="00305FB7"/>
    <w:rsid w:val="003060A8"/>
    <w:rsid w:val="00306252"/>
    <w:rsid w:val="00306727"/>
    <w:rsid w:val="0030684C"/>
    <w:rsid w:val="00306B34"/>
    <w:rsid w:val="00306C97"/>
    <w:rsid w:val="00307180"/>
    <w:rsid w:val="00307575"/>
    <w:rsid w:val="00307926"/>
    <w:rsid w:val="00307A43"/>
    <w:rsid w:val="00307DFA"/>
    <w:rsid w:val="00310134"/>
    <w:rsid w:val="0031041C"/>
    <w:rsid w:val="0031053E"/>
    <w:rsid w:val="00310C6D"/>
    <w:rsid w:val="00311513"/>
    <w:rsid w:val="0031155C"/>
    <w:rsid w:val="003119B0"/>
    <w:rsid w:val="00311A17"/>
    <w:rsid w:val="0031211F"/>
    <w:rsid w:val="0031247C"/>
    <w:rsid w:val="0031256B"/>
    <w:rsid w:val="003125CA"/>
    <w:rsid w:val="0031266F"/>
    <w:rsid w:val="00312755"/>
    <w:rsid w:val="00312A7C"/>
    <w:rsid w:val="00312F50"/>
    <w:rsid w:val="003134AD"/>
    <w:rsid w:val="00313761"/>
    <w:rsid w:val="00313B79"/>
    <w:rsid w:val="00313C86"/>
    <w:rsid w:val="00313D63"/>
    <w:rsid w:val="00313F3C"/>
    <w:rsid w:val="00314133"/>
    <w:rsid w:val="00314227"/>
    <w:rsid w:val="00314B3B"/>
    <w:rsid w:val="00314D64"/>
    <w:rsid w:val="00314F43"/>
    <w:rsid w:val="00315198"/>
    <w:rsid w:val="003153A1"/>
    <w:rsid w:val="00315488"/>
    <w:rsid w:val="00315935"/>
    <w:rsid w:val="00315B21"/>
    <w:rsid w:val="00315DC5"/>
    <w:rsid w:val="00316561"/>
    <w:rsid w:val="0031671B"/>
    <w:rsid w:val="00316DFD"/>
    <w:rsid w:val="00316E1E"/>
    <w:rsid w:val="00316EE4"/>
    <w:rsid w:val="00316F7B"/>
    <w:rsid w:val="00317064"/>
    <w:rsid w:val="00317227"/>
    <w:rsid w:val="003172A7"/>
    <w:rsid w:val="00317809"/>
    <w:rsid w:val="003178C3"/>
    <w:rsid w:val="0031794A"/>
    <w:rsid w:val="00317D2D"/>
    <w:rsid w:val="00317F17"/>
    <w:rsid w:val="00320189"/>
    <w:rsid w:val="00320579"/>
    <w:rsid w:val="00320B0B"/>
    <w:rsid w:val="00320BBE"/>
    <w:rsid w:val="00321095"/>
    <w:rsid w:val="0032131A"/>
    <w:rsid w:val="00321461"/>
    <w:rsid w:val="003214C0"/>
    <w:rsid w:val="00321517"/>
    <w:rsid w:val="00321A79"/>
    <w:rsid w:val="00322A2A"/>
    <w:rsid w:val="00322A4C"/>
    <w:rsid w:val="00322B27"/>
    <w:rsid w:val="00322E28"/>
    <w:rsid w:val="0032347D"/>
    <w:rsid w:val="003239CF"/>
    <w:rsid w:val="00324524"/>
    <w:rsid w:val="003246ED"/>
    <w:rsid w:val="0032487E"/>
    <w:rsid w:val="00325018"/>
    <w:rsid w:val="00325069"/>
    <w:rsid w:val="00325A9E"/>
    <w:rsid w:val="00325BB2"/>
    <w:rsid w:val="00325E0A"/>
    <w:rsid w:val="0032622C"/>
    <w:rsid w:val="00326A25"/>
    <w:rsid w:val="00326C93"/>
    <w:rsid w:val="00326E64"/>
    <w:rsid w:val="00326FE9"/>
    <w:rsid w:val="003275A8"/>
    <w:rsid w:val="003276B1"/>
    <w:rsid w:val="003278BA"/>
    <w:rsid w:val="003279CC"/>
    <w:rsid w:val="00327AC2"/>
    <w:rsid w:val="00327C3D"/>
    <w:rsid w:val="003306A2"/>
    <w:rsid w:val="00330D46"/>
    <w:rsid w:val="003311E4"/>
    <w:rsid w:val="00331625"/>
    <w:rsid w:val="00331931"/>
    <w:rsid w:val="00331C3A"/>
    <w:rsid w:val="00331C8E"/>
    <w:rsid w:val="00331E04"/>
    <w:rsid w:val="00331E2B"/>
    <w:rsid w:val="00332F2C"/>
    <w:rsid w:val="00332FAC"/>
    <w:rsid w:val="00333033"/>
    <w:rsid w:val="0033314C"/>
    <w:rsid w:val="00333179"/>
    <w:rsid w:val="003337C6"/>
    <w:rsid w:val="00333D25"/>
    <w:rsid w:val="00333E47"/>
    <w:rsid w:val="003340B8"/>
    <w:rsid w:val="0033440F"/>
    <w:rsid w:val="003346FA"/>
    <w:rsid w:val="003347F7"/>
    <w:rsid w:val="00334875"/>
    <w:rsid w:val="003352FE"/>
    <w:rsid w:val="00335411"/>
    <w:rsid w:val="003358B7"/>
    <w:rsid w:val="00335A76"/>
    <w:rsid w:val="00335AA1"/>
    <w:rsid w:val="0033628F"/>
    <w:rsid w:val="0033686F"/>
    <w:rsid w:val="0033688B"/>
    <w:rsid w:val="003369BC"/>
    <w:rsid w:val="00337111"/>
    <w:rsid w:val="00337408"/>
    <w:rsid w:val="00337452"/>
    <w:rsid w:val="00337868"/>
    <w:rsid w:val="0033797E"/>
    <w:rsid w:val="00340133"/>
    <w:rsid w:val="00340662"/>
    <w:rsid w:val="003408F0"/>
    <w:rsid w:val="003408F5"/>
    <w:rsid w:val="003409DC"/>
    <w:rsid w:val="00340F88"/>
    <w:rsid w:val="0034114D"/>
    <w:rsid w:val="003411FE"/>
    <w:rsid w:val="00341B94"/>
    <w:rsid w:val="00341D4C"/>
    <w:rsid w:val="00341F59"/>
    <w:rsid w:val="0034207F"/>
    <w:rsid w:val="00342297"/>
    <w:rsid w:val="00342316"/>
    <w:rsid w:val="0034248C"/>
    <w:rsid w:val="003425C3"/>
    <w:rsid w:val="003425C7"/>
    <w:rsid w:val="003425DD"/>
    <w:rsid w:val="00342D62"/>
    <w:rsid w:val="00342DD7"/>
    <w:rsid w:val="00342FAF"/>
    <w:rsid w:val="00343100"/>
    <w:rsid w:val="0034312E"/>
    <w:rsid w:val="00343AA5"/>
    <w:rsid w:val="00343DDD"/>
    <w:rsid w:val="00343F93"/>
    <w:rsid w:val="00343FE8"/>
    <w:rsid w:val="003444D4"/>
    <w:rsid w:val="003445B5"/>
    <w:rsid w:val="00344669"/>
    <w:rsid w:val="0034494D"/>
    <w:rsid w:val="00344AB7"/>
    <w:rsid w:val="00344D6E"/>
    <w:rsid w:val="003451B2"/>
    <w:rsid w:val="003456FF"/>
    <w:rsid w:val="003457F1"/>
    <w:rsid w:val="00345931"/>
    <w:rsid w:val="00345FCD"/>
    <w:rsid w:val="003466F7"/>
    <w:rsid w:val="00346981"/>
    <w:rsid w:val="00346ADF"/>
    <w:rsid w:val="00346FE2"/>
    <w:rsid w:val="00347812"/>
    <w:rsid w:val="00347C3F"/>
    <w:rsid w:val="003501AA"/>
    <w:rsid w:val="003503B0"/>
    <w:rsid w:val="0035068B"/>
    <w:rsid w:val="00350951"/>
    <w:rsid w:val="00350D4F"/>
    <w:rsid w:val="00351598"/>
    <w:rsid w:val="003517E3"/>
    <w:rsid w:val="00351996"/>
    <w:rsid w:val="00351B0C"/>
    <w:rsid w:val="00351C28"/>
    <w:rsid w:val="0035206E"/>
    <w:rsid w:val="003521D1"/>
    <w:rsid w:val="0035243A"/>
    <w:rsid w:val="00352E5F"/>
    <w:rsid w:val="003532DA"/>
    <w:rsid w:val="0035381C"/>
    <w:rsid w:val="00353B9A"/>
    <w:rsid w:val="00353F59"/>
    <w:rsid w:val="00353F8C"/>
    <w:rsid w:val="003541B7"/>
    <w:rsid w:val="00354A7F"/>
    <w:rsid w:val="00354FF3"/>
    <w:rsid w:val="00355335"/>
    <w:rsid w:val="00355826"/>
    <w:rsid w:val="00355864"/>
    <w:rsid w:val="003558F6"/>
    <w:rsid w:val="00355AB0"/>
    <w:rsid w:val="00355FA7"/>
    <w:rsid w:val="00356026"/>
    <w:rsid w:val="003563B4"/>
    <w:rsid w:val="0035653D"/>
    <w:rsid w:val="00356864"/>
    <w:rsid w:val="00356A79"/>
    <w:rsid w:val="0035725F"/>
    <w:rsid w:val="00357686"/>
    <w:rsid w:val="00357987"/>
    <w:rsid w:val="0036060D"/>
    <w:rsid w:val="00360761"/>
    <w:rsid w:val="003609C1"/>
    <w:rsid w:val="00360CC5"/>
    <w:rsid w:val="00360DE0"/>
    <w:rsid w:val="0036123F"/>
    <w:rsid w:val="0036126C"/>
    <w:rsid w:val="00361287"/>
    <w:rsid w:val="003618E7"/>
    <w:rsid w:val="00361A63"/>
    <w:rsid w:val="00361D82"/>
    <w:rsid w:val="00361ECA"/>
    <w:rsid w:val="0036200D"/>
    <w:rsid w:val="003621F5"/>
    <w:rsid w:val="0036258B"/>
    <w:rsid w:val="00362602"/>
    <w:rsid w:val="00362729"/>
    <w:rsid w:val="00362A66"/>
    <w:rsid w:val="00362A68"/>
    <w:rsid w:val="00362DAE"/>
    <w:rsid w:val="0036326D"/>
    <w:rsid w:val="003636D0"/>
    <w:rsid w:val="003636D4"/>
    <w:rsid w:val="003639A7"/>
    <w:rsid w:val="00363DDA"/>
    <w:rsid w:val="00363F02"/>
    <w:rsid w:val="00364052"/>
    <w:rsid w:val="00364559"/>
    <w:rsid w:val="003646F3"/>
    <w:rsid w:val="00365ABB"/>
    <w:rsid w:val="00365FE5"/>
    <w:rsid w:val="0036600D"/>
    <w:rsid w:val="003668FD"/>
    <w:rsid w:val="00366B4B"/>
    <w:rsid w:val="00366E1B"/>
    <w:rsid w:val="0036739A"/>
    <w:rsid w:val="0036747C"/>
    <w:rsid w:val="0036747E"/>
    <w:rsid w:val="00367B19"/>
    <w:rsid w:val="00370000"/>
    <w:rsid w:val="0037025B"/>
    <w:rsid w:val="0037045D"/>
    <w:rsid w:val="00370AD2"/>
    <w:rsid w:val="00370C5B"/>
    <w:rsid w:val="00370FDE"/>
    <w:rsid w:val="003718C3"/>
    <w:rsid w:val="00371A0A"/>
    <w:rsid w:val="00371E29"/>
    <w:rsid w:val="003724C7"/>
    <w:rsid w:val="003725D8"/>
    <w:rsid w:val="00372709"/>
    <w:rsid w:val="003727CD"/>
    <w:rsid w:val="00372C20"/>
    <w:rsid w:val="00372C5C"/>
    <w:rsid w:val="00372E4A"/>
    <w:rsid w:val="003731E8"/>
    <w:rsid w:val="00373323"/>
    <w:rsid w:val="00373597"/>
    <w:rsid w:val="00373EF9"/>
    <w:rsid w:val="00374564"/>
    <w:rsid w:val="003747CA"/>
    <w:rsid w:val="00374D1A"/>
    <w:rsid w:val="00374E4D"/>
    <w:rsid w:val="003753F7"/>
    <w:rsid w:val="003756A1"/>
    <w:rsid w:val="00375A62"/>
    <w:rsid w:val="00375A74"/>
    <w:rsid w:val="00375DE3"/>
    <w:rsid w:val="003763C4"/>
    <w:rsid w:val="00376424"/>
    <w:rsid w:val="003769F2"/>
    <w:rsid w:val="00376B59"/>
    <w:rsid w:val="00376B68"/>
    <w:rsid w:val="00376B81"/>
    <w:rsid w:val="00376EF3"/>
    <w:rsid w:val="00376FAE"/>
    <w:rsid w:val="00376FEE"/>
    <w:rsid w:val="0037727C"/>
    <w:rsid w:val="003779A6"/>
    <w:rsid w:val="00377A63"/>
    <w:rsid w:val="00377DE2"/>
    <w:rsid w:val="003803CA"/>
    <w:rsid w:val="00380438"/>
    <w:rsid w:val="0038051D"/>
    <w:rsid w:val="003808D3"/>
    <w:rsid w:val="003809CE"/>
    <w:rsid w:val="00380BE2"/>
    <w:rsid w:val="00381562"/>
    <w:rsid w:val="0038156B"/>
    <w:rsid w:val="003815B7"/>
    <w:rsid w:val="003817EC"/>
    <w:rsid w:val="0038190F"/>
    <w:rsid w:val="00381BE6"/>
    <w:rsid w:val="00382043"/>
    <w:rsid w:val="003820EB"/>
    <w:rsid w:val="003821D0"/>
    <w:rsid w:val="003824AA"/>
    <w:rsid w:val="00382AA9"/>
    <w:rsid w:val="00382CEA"/>
    <w:rsid w:val="0038349A"/>
    <w:rsid w:val="003835EB"/>
    <w:rsid w:val="003837A0"/>
    <w:rsid w:val="00383A6E"/>
    <w:rsid w:val="00383FF6"/>
    <w:rsid w:val="0038400F"/>
    <w:rsid w:val="00384122"/>
    <w:rsid w:val="00384523"/>
    <w:rsid w:val="003849C1"/>
    <w:rsid w:val="00384ADF"/>
    <w:rsid w:val="00384E94"/>
    <w:rsid w:val="00384FF4"/>
    <w:rsid w:val="00385216"/>
    <w:rsid w:val="0038559E"/>
    <w:rsid w:val="00385F2B"/>
    <w:rsid w:val="00386452"/>
    <w:rsid w:val="00386536"/>
    <w:rsid w:val="003865FF"/>
    <w:rsid w:val="00386B09"/>
    <w:rsid w:val="00386D61"/>
    <w:rsid w:val="00386D78"/>
    <w:rsid w:val="00386E93"/>
    <w:rsid w:val="00387193"/>
    <w:rsid w:val="003876ED"/>
    <w:rsid w:val="00387753"/>
    <w:rsid w:val="0038798F"/>
    <w:rsid w:val="00387FEA"/>
    <w:rsid w:val="003911E0"/>
    <w:rsid w:val="0039123E"/>
    <w:rsid w:val="003912A1"/>
    <w:rsid w:val="003912CB"/>
    <w:rsid w:val="003915BE"/>
    <w:rsid w:val="00392593"/>
    <w:rsid w:val="00392924"/>
    <w:rsid w:val="00392A83"/>
    <w:rsid w:val="00392B47"/>
    <w:rsid w:val="00392F4B"/>
    <w:rsid w:val="0039309A"/>
    <w:rsid w:val="00393268"/>
    <w:rsid w:val="00393F90"/>
    <w:rsid w:val="00393FAA"/>
    <w:rsid w:val="0039415F"/>
    <w:rsid w:val="00394307"/>
    <w:rsid w:val="003943B8"/>
    <w:rsid w:val="00394736"/>
    <w:rsid w:val="0039477E"/>
    <w:rsid w:val="00394873"/>
    <w:rsid w:val="003948A5"/>
    <w:rsid w:val="003948BD"/>
    <w:rsid w:val="00394CA7"/>
    <w:rsid w:val="00395125"/>
    <w:rsid w:val="00395144"/>
    <w:rsid w:val="003953FB"/>
    <w:rsid w:val="003954A4"/>
    <w:rsid w:val="00396291"/>
    <w:rsid w:val="00396C39"/>
    <w:rsid w:val="00396D03"/>
    <w:rsid w:val="003970D2"/>
    <w:rsid w:val="003972D7"/>
    <w:rsid w:val="003972DF"/>
    <w:rsid w:val="003975FB"/>
    <w:rsid w:val="00397679"/>
    <w:rsid w:val="003978F8"/>
    <w:rsid w:val="003979B2"/>
    <w:rsid w:val="003979ED"/>
    <w:rsid w:val="00397B20"/>
    <w:rsid w:val="003A040B"/>
    <w:rsid w:val="003A1206"/>
    <w:rsid w:val="003A20A0"/>
    <w:rsid w:val="003A21AF"/>
    <w:rsid w:val="003A2BFF"/>
    <w:rsid w:val="003A2CC7"/>
    <w:rsid w:val="003A2FE3"/>
    <w:rsid w:val="003A3301"/>
    <w:rsid w:val="003A373B"/>
    <w:rsid w:val="003A395E"/>
    <w:rsid w:val="003A3ACA"/>
    <w:rsid w:val="003A3D15"/>
    <w:rsid w:val="003A3D8A"/>
    <w:rsid w:val="003A3E08"/>
    <w:rsid w:val="003A3E19"/>
    <w:rsid w:val="003A3E80"/>
    <w:rsid w:val="003A3F2F"/>
    <w:rsid w:val="003A414F"/>
    <w:rsid w:val="003A4666"/>
    <w:rsid w:val="003A498B"/>
    <w:rsid w:val="003A4C25"/>
    <w:rsid w:val="003A4E80"/>
    <w:rsid w:val="003A52C2"/>
    <w:rsid w:val="003A5311"/>
    <w:rsid w:val="003A538F"/>
    <w:rsid w:val="003A5415"/>
    <w:rsid w:val="003A5475"/>
    <w:rsid w:val="003A5792"/>
    <w:rsid w:val="003A5BBF"/>
    <w:rsid w:val="003A5DC8"/>
    <w:rsid w:val="003A5E0B"/>
    <w:rsid w:val="003A5F36"/>
    <w:rsid w:val="003A607D"/>
    <w:rsid w:val="003A6288"/>
    <w:rsid w:val="003A6AD6"/>
    <w:rsid w:val="003A7302"/>
    <w:rsid w:val="003A73B6"/>
    <w:rsid w:val="003A75E6"/>
    <w:rsid w:val="003A765B"/>
    <w:rsid w:val="003A7AFC"/>
    <w:rsid w:val="003A7D99"/>
    <w:rsid w:val="003A7E54"/>
    <w:rsid w:val="003A7E6D"/>
    <w:rsid w:val="003B0139"/>
    <w:rsid w:val="003B01D1"/>
    <w:rsid w:val="003B0655"/>
    <w:rsid w:val="003B0AC8"/>
    <w:rsid w:val="003B0C6B"/>
    <w:rsid w:val="003B0FCB"/>
    <w:rsid w:val="003B1499"/>
    <w:rsid w:val="003B1604"/>
    <w:rsid w:val="003B17CC"/>
    <w:rsid w:val="003B1A16"/>
    <w:rsid w:val="003B1D62"/>
    <w:rsid w:val="003B1F7B"/>
    <w:rsid w:val="003B21FD"/>
    <w:rsid w:val="003B2308"/>
    <w:rsid w:val="003B2809"/>
    <w:rsid w:val="003B2810"/>
    <w:rsid w:val="003B2B80"/>
    <w:rsid w:val="003B2C2B"/>
    <w:rsid w:val="003B2E0D"/>
    <w:rsid w:val="003B2E63"/>
    <w:rsid w:val="003B2F4B"/>
    <w:rsid w:val="003B3A12"/>
    <w:rsid w:val="003B3A5B"/>
    <w:rsid w:val="003B3D40"/>
    <w:rsid w:val="003B40D3"/>
    <w:rsid w:val="003B443D"/>
    <w:rsid w:val="003B4750"/>
    <w:rsid w:val="003B47C3"/>
    <w:rsid w:val="003B4A3B"/>
    <w:rsid w:val="003B51BC"/>
    <w:rsid w:val="003B53BD"/>
    <w:rsid w:val="003B5600"/>
    <w:rsid w:val="003B57ED"/>
    <w:rsid w:val="003B5908"/>
    <w:rsid w:val="003B5EEB"/>
    <w:rsid w:val="003B5F7A"/>
    <w:rsid w:val="003B65DE"/>
    <w:rsid w:val="003B660B"/>
    <w:rsid w:val="003B68B1"/>
    <w:rsid w:val="003B6BF9"/>
    <w:rsid w:val="003B6C97"/>
    <w:rsid w:val="003B71A1"/>
    <w:rsid w:val="003B7362"/>
    <w:rsid w:val="003B74BE"/>
    <w:rsid w:val="003B75DC"/>
    <w:rsid w:val="003B75ED"/>
    <w:rsid w:val="003B7771"/>
    <w:rsid w:val="003B781C"/>
    <w:rsid w:val="003C0011"/>
    <w:rsid w:val="003C0A6C"/>
    <w:rsid w:val="003C12A2"/>
    <w:rsid w:val="003C1F69"/>
    <w:rsid w:val="003C25F9"/>
    <w:rsid w:val="003C2766"/>
    <w:rsid w:val="003C2BDA"/>
    <w:rsid w:val="003C2C0D"/>
    <w:rsid w:val="003C2C66"/>
    <w:rsid w:val="003C300B"/>
    <w:rsid w:val="003C30EC"/>
    <w:rsid w:val="003C31DF"/>
    <w:rsid w:val="003C390B"/>
    <w:rsid w:val="003C3B57"/>
    <w:rsid w:val="003C463A"/>
    <w:rsid w:val="003C4842"/>
    <w:rsid w:val="003C5043"/>
    <w:rsid w:val="003C5140"/>
    <w:rsid w:val="003C62CA"/>
    <w:rsid w:val="003C643D"/>
    <w:rsid w:val="003C6914"/>
    <w:rsid w:val="003C6A25"/>
    <w:rsid w:val="003C6BBF"/>
    <w:rsid w:val="003C6E1E"/>
    <w:rsid w:val="003C6ECF"/>
    <w:rsid w:val="003C75D1"/>
    <w:rsid w:val="003C7903"/>
    <w:rsid w:val="003C7D07"/>
    <w:rsid w:val="003C7F28"/>
    <w:rsid w:val="003C7FCB"/>
    <w:rsid w:val="003D0CE6"/>
    <w:rsid w:val="003D1B95"/>
    <w:rsid w:val="003D1FC4"/>
    <w:rsid w:val="003D2616"/>
    <w:rsid w:val="003D2617"/>
    <w:rsid w:val="003D2A34"/>
    <w:rsid w:val="003D2FC3"/>
    <w:rsid w:val="003D3028"/>
    <w:rsid w:val="003D3FBD"/>
    <w:rsid w:val="003D4029"/>
    <w:rsid w:val="003D4100"/>
    <w:rsid w:val="003D41A3"/>
    <w:rsid w:val="003D432D"/>
    <w:rsid w:val="003D44EC"/>
    <w:rsid w:val="003D4C0F"/>
    <w:rsid w:val="003D4E8A"/>
    <w:rsid w:val="003D4F8B"/>
    <w:rsid w:val="003D5307"/>
    <w:rsid w:val="003D5443"/>
    <w:rsid w:val="003D65AD"/>
    <w:rsid w:val="003D6672"/>
    <w:rsid w:val="003D66C9"/>
    <w:rsid w:val="003D6C48"/>
    <w:rsid w:val="003D70B4"/>
    <w:rsid w:val="003D70C8"/>
    <w:rsid w:val="003D77CE"/>
    <w:rsid w:val="003E00FF"/>
    <w:rsid w:val="003E07D5"/>
    <w:rsid w:val="003E0F81"/>
    <w:rsid w:val="003E11F5"/>
    <w:rsid w:val="003E137E"/>
    <w:rsid w:val="003E1457"/>
    <w:rsid w:val="003E181D"/>
    <w:rsid w:val="003E1BAD"/>
    <w:rsid w:val="003E1F6B"/>
    <w:rsid w:val="003E240E"/>
    <w:rsid w:val="003E26E7"/>
    <w:rsid w:val="003E2939"/>
    <w:rsid w:val="003E2BEC"/>
    <w:rsid w:val="003E2CDF"/>
    <w:rsid w:val="003E2FEB"/>
    <w:rsid w:val="003E329B"/>
    <w:rsid w:val="003E37EA"/>
    <w:rsid w:val="003E3AD8"/>
    <w:rsid w:val="003E3F84"/>
    <w:rsid w:val="003E41DB"/>
    <w:rsid w:val="003E4645"/>
    <w:rsid w:val="003E47AC"/>
    <w:rsid w:val="003E47FB"/>
    <w:rsid w:val="003E4809"/>
    <w:rsid w:val="003E482A"/>
    <w:rsid w:val="003E48F1"/>
    <w:rsid w:val="003E4F8E"/>
    <w:rsid w:val="003E5011"/>
    <w:rsid w:val="003E52F6"/>
    <w:rsid w:val="003E54B8"/>
    <w:rsid w:val="003E55A4"/>
    <w:rsid w:val="003E63BD"/>
    <w:rsid w:val="003E6856"/>
    <w:rsid w:val="003E6915"/>
    <w:rsid w:val="003E6FC7"/>
    <w:rsid w:val="003E7083"/>
    <w:rsid w:val="003E7163"/>
    <w:rsid w:val="003E753B"/>
    <w:rsid w:val="003E7790"/>
    <w:rsid w:val="003E7911"/>
    <w:rsid w:val="003E79E5"/>
    <w:rsid w:val="003E7D0F"/>
    <w:rsid w:val="003E7DAE"/>
    <w:rsid w:val="003F0005"/>
    <w:rsid w:val="003F009A"/>
    <w:rsid w:val="003F0551"/>
    <w:rsid w:val="003F065A"/>
    <w:rsid w:val="003F0C2C"/>
    <w:rsid w:val="003F0C6C"/>
    <w:rsid w:val="003F1A32"/>
    <w:rsid w:val="003F1A90"/>
    <w:rsid w:val="003F1C36"/>
    <w:rsid w:val="003F1C5B"/>
    <w:rsid w:val="003F1DFD"/>
    <w:rsid w:val="003F1E68"/>
    <w:rsid w:val="003F1ED4"/>
    <w:rsid w:val="003F2236"/>
    <w:rsid w:val="003F2FBD"/>
    <w:rsid w:val="003F3164"/>
    <w:rsid w:val="003F3345"/>
    <w:rsid w:val="003F3389"/>
    <w:rsid w:val="003F3506"/>
    <w:rsid w:val="003F350E"/>
    <w:rsid w:val="003F38A2"/>
    <w:rsid w:val="003F3A15"/>
    <w:rsid w:val="003F3E86"/>
    <w:rsid w:val="003F3FCF"/>
    <w:rsid w:val="003F43E9"/>
    <w:rsid w:val="003F449D"/>
    <w:rsid w:val="003F493C"/>
    <w:rsid w:val="003F4CF7"/>
    <w:rsid w:val="003F5080"/>
    <w:rsid w:val="003F5238"/>
    <w:rsid w:val="003F5741"/>
    <w:rsid w:val="003F596E"/>
    <w:rsid w:val="003F5A35"/>
    <w:rsid w:val="003F5B7D"/>
    <w:rsid w:val="003F5E44"/>
    <w:rsid w:val="003F5E54"/>
    <w:rsid w:val="003F6637"/>
    <w:rsid w:val="003F6BDD"/>
    <w:rsid w:val="003F6EC2"/>
    <w:rsid w:val="003F71AF"/>
    <w:rsid w:val="003F7312"/>
    <w:rsid w:val="003F774D"/>
    <w:rsid w:val="003F782D"/>
    <w:rsid w:val="003F7C0F"/>
    <w:rsid w:val="003F7C1A"/>
    <w:rsid w:val="003F7EFB"/>
    <w:rsid w:val="00400258"/>
    <w:rsid w:val="00400F59"/>
    <w:rsid w:val="004012A4"/>
    <w:rsid w:val="004014D1"/>
    <w:rsid w:val="00401BA9"/>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3F25"/>
    <w:rsid w:val="00404524"/>
    <w:rsid w:val="00404A06"/>
    <w:rsid w:val="00404B49"/>
    <w:rsid w:val="00404DEE"/>
    <w:rsid w:val="00404EF2"/>
    <w:rsid w:val="004053BB"/>
    <w:rsid w:val="00405A58"/>
    <w:rsid w:val="00405CA5"/>
    <w:rsid w:val="00405EF8"/>
    <w:rsid w:val="00405FBB"/>
    <w:rsid w:val="0040698A"/>
    <w:rsid w:val="0040743E"/>
    <w:rsid w:val="004075D4"/>
    <w:rsid w:val="0040777B"/>
    <w:rsid w:val="004077B4"/>
    <w:rsid w:val="00407885"/>
    <w:rsid w:val="00407905"/>
    <w:rsid w:val="00407A08"/>
    <w:rsid w:val="004100F3"/>
    <w:rsid w:val="00410659"/>
    <w:rsid w:val="00410752"/>
    <w:rsid w:val="00410AE8"/>
    <w:rsid w:val="00411617"/>
    <w:rsid w:val="00411642"/>
    <w:rsid w:val="004118EB"/>
    <w:rsid w:val="004123DC"/>
    <w:rsid w:val="004124E6"/>
    <w:rsid w:val="00412A85"/>
    <w:rsid w:val="00412C96"/>
    <w:rsid w:val="00412CEC"/>
    <w:rsid w:val="004132EE"/>
    <w:rsid w:val="00413A89"/>
    <w:rsid w:val="00413AAE"/>
    <w:rsid w:val="0041436F"/>
    <w:rsid w:val="00414C7D"/>
    <w:rsid w:val="00414C89"/>
    <w:rsid w:val="00414F4F"/>
    <w:rsid w:val="004150E7"/>
    <w:rsid w:val="00415231"/>
    <w:rsid w:val="004158C8"/>
    <w:rsid w:val="004158D9"/>
    <w:rsid w:val="00415AC4"/>
    <w:rsid w:val="00415B2D"/>
    <w:rsid w:val="00415C14"/>
    <w:rsid w:val="00415D09"/>
    <w:rsid w:val="00415EA6"/>
    <w:rsid w:val="00416026"/>
    <w:rsid w:val="00416180"/>
    <w:rsid w:val="00416537"/>
    <w:rsid w:val="004165A0"/>
    <w:rsid w:val="00416661"/>
    <w:rsid w:val="00416B32"/>
    <w:rsid w:val="00416E5F"/>
    <w:rsid w:val="00416FC0"/>
    <w:rsid w:val="00417039"/>
    <w:rsid w:val="00417333"/>
    <w:rsid w:val="004178B0"/>
    <w:rsid w:val="00417BBD"/>
    <w:rsid w:val="00417BC0"/>
    <w:rsid w:val="00417EBE"/>
    <w:rsid w:val="00420898"/>
    <w:rsid w:val="004213DB"/>
    <w:rsid w:val="0042161B"/>
    <w:rsid w:val="00421F5F"/>
    <w:rsid w:val="00421F7A"/>
    <w:rsid w:val="004222DD"/>
    <w:rsid w:val="004223A7"/>
    <w:rsid w:val="00422481"/>
    <w:rsid w:val="0042392C"/>
    <w:rsid w:val="00423BC4"/>
    <w:rsid w:val="00423F1F"/>
    <w:rsid w:val="00423FBA"/>
    <w:rsid w:val="0042404A"/>
    <w:rsid w:val="00424085"/>
    <w:rsid w:val="004247A7"/>
    <w:rsid w:val="004247F1"/>
    <w:rsid w:val="00424835"/>
    <w:rsid w:val="004250D8"/>
    <w:rsid w:val="00425114"/>
    <w:rsid w:val="004253CE"/>
    <w:rsid w:val="004255B5"/>
    <w:rsid w:val="00425812"/>
    <w:rsid w:val="0042583F"/>
    <w:rsid w:val="004258F2"/>
    <w:rsid w:val="0042596B"/>
    <w:rsid w:val="00425A28"/>
    <w:rsid w:val="00425FE5"/>
    <w:rsid w:val="00426153"/>
    <w:rsid w:val="00426526"/>
    <w:rsid w:val="004269F9"/>
    <w:rsid w:val="00426B93"/>
    <w:rsid w:val="00426C35"/>
    <w:rsid w:val="00426C8A"/>
    <w:rsid w:val="0042722D"/>
    <w:rsid w:val="00427279"/>
    <w:rsid w:val="00427555"/>
    <w:rsid w:val="004302B1"/>
    <w:rsid w:val="00430302"/>
    <w:rsid w:val="004305AC"/>
    <w:rsid w:val="0043079E"/>
    <w:rsid w:val="00430A00"/>
    <w:rsid w:val="00430D33"/>
    <w:rsid w:val="0043117D"/>
    <w:rsid w:val="0043156D"/>
    <w:rsid w:val="00431825"/>
    <w:rsid w:val="00431841"/>
    <w:rsid w:val="00431A68"/>
    <w:rsid w:val="00431AAD"/>
    <w:rsid w:val="00431AF5"/>
    <w:rsid w:val="00431B86"/>
    <w:rsid w:val="00431EF3"/>
    <w:rsid w:val="004323EB"/>
    <w:rsid w:val="00432542"/>
    <w:rsid w:val="00432578"/>
    <w:rsid w:val="0043270B"/>
    <w:rsid w:val="004327CC"/>
    <w:rsid w:val="004328CE"/>
    <w:rsid w:val="0043293F"/>
    <w:rsid w:val="00432E2E"/>
    <w:rsid w:val="004335DB"/>
    <w:rsid w:val="004336F0"/>
    <w:rsid w:val="00433BC1"/>
    <w:rsid w:val="00433BD5"/>
    <w:rsid w:val="00433C3C"/>
    <w:rsid w:val="00433F43"/>
    <w:rsid w:val="00433F83"/>
    <w:rsid w:val="004342DF"/>
    <w:rsid w:val="004343B1"/>
    <w:rsid w:val="0043446C"/>
    <w:rsid w:val="004345D6"/>
    <w:rsid w:val="00434A81"/>
    <w:rsid w:val="00434C09"/>
    <w:rsid w:val="00435139"/>
    <w:rsid w:val="00435F95"/>
    <w:rsid w:val="00436133"/>
    <w:rsid w:val="00436175"/>
    <w:rsid w:val="00436860"/>
    <w:rsid w:val="00436BA2"/>
    <w:rsid w:val="004371A0"/>
    <w:rsid w:val="00437284"/>
    <w:rsid w:val="00437842"/>
    <w:rsid w:val="00437913"/>
    <w:rsid w:val="00437C9B"/>
    <w:rsid w:val="00437F3B"/>
    <w:rsid w:val="004400F0"/>
    <w:rsid w:val="00440146"/>
    <w:rsid w:val="004404D4"/>
    <w:rsid w:val="00440687"/>
    <w:rsid w:val="00440BED"/>
    <w:rsid w:val="00440F5C"/>
    <w:rsid w:val="0044145F"/>
    <w:rsid w:val="0044148B"/>
    <w:rsid w:val="004415AD"/>
    <w:rsid w:val="00441D94"/>
    <w:rsid w:val="0044218D"/>
    <w:rsid w:val="00442B8D"/>
    <w:rsid w:val="004433BF"/>
    <w:rsid w:val="004435BE"/>
    <w:rsid w:val="004439FC"/>
    <w:rsid w:val="00443AE4"/>
    <w:rsid w:val="00443F49"/>
    <w:rsid w:val="00444235"/>
    <w:rsid w:val="00444286"/>
    <w:rsid w:val="00444B64"/>
    <w:rsid w:val="00444D80"/>
    <w:rsid w:val="00445724"/>
    <w:rsid w:val="0044582B"/>
    <w:rsid w:val="0044591B"/>
    <w:rsid w:val="00445A23"/>
    <w:rsid w:val="00445B0B"/>
    <w:rsid w:val="00445CB3"/>
    <w:rsid w:val="0044611A"/>
    <w:rsid w:val="0044646F"/>
    <w:rsid w:val="00446527"/>
    <w:rsid w:val="0044668C"/>
    <w:rsid w:val="00446B9A"/>
    <w:rsid w:val="00447172"/>
    <w:rsid w:val="00447321"/>
    <w:rsid w:val="004502DD"/>
    <w:rsid w:val="00450439"/>
    <w:rsid w:val="004504A8"/>
    <w:rsid w:val="00450B64"/>
    <w:rsid w:val="0045185B"/>
    <w:rsid w:val="00451D86"/>
    <w:rsid w:val="004521BF"/>
    <w:rsid w:val="00452294"/>
    <w:rsid w:val="00452568"/>
    <w:rsid w:val="004525AE"/>
    <w:rsid w:val="00452C67"/>
    <w:rsid w:val="00452FEA"/>
    <w:rsid w:val="00453216"/>
    <w:rsid w:val="0045334E"/>
    <w:rsid w:val="00453399"/>
    <w:rsid w:val="004536F4"/>
    <w:rsid w:val="0045376B"/>
    <w:rsid w:val="00453898"/>
    <w:rsid w:val="00453B3B"/>
    <w:rsid w:val="00453DED"/>
    <w:rsid w:val="00453F42"/>
    <w:rsid w:val="00454104"/>
    <w:rsid w:val="004541E7"/>
    <w:rsid w:val="004546C8"/>
    <w:rsid w:val="004547DD"/>
    <w:rsid w:val="004549F9"/>
    <w:rsid w:val="00454D17"/>
    <w:rsid w:val="00454E6C"/>
    <w:rsid w:val="00454FC3"/>
    <w:rsid w:val="004551B7"/>
    <w:rsid w:val="00455994"/>
    <w:rsid w:val="00455FB7"/>
    <w:rsid w:val="004560B0"/>
    <w:rsid w:val="004565E0"/>
    <w:rsid w:val="004566E0"/>
    <w:rsid w:val="004568DB"/>
    <w:rsid w:val="00456939"/>
    <w:rsid w:val="00456C4F"/>
    <w:rsid w:val="00456C95"/>
    <w:rsid w:val="00456F3C"/>
    <w:rsid w:val="0045706A"/>
    <w:rsid w:val="00457877"/>
    <w:rsid w:val="00457963"/>
    <w:rsid w:val="0045796F"/>
    <w:rsid w:val="00457AC4"/>
    <w:rsid w:val="004601FF"/>
    <w:rsid w:val="00460345"/>
    <w:rsid w:val="0046090E"/>
    <w:rsid w:val="00460B70"/>
    <w:rsid w:val="00460D65"/>
    <w:rsid w:val="00460EB8"/>
    <w:rsid w:val="00461991"/>
    <w:rsid w:val="00461AD2"/>
    <w:rsid w:val="004620C7"/>
    <w:rsid w:val="00462258"/>
    <w:rsid w:val="0046239B"/>
    <w:rsid w:val="00462C55"/>
    <w:rsid w:val="00462D81"/>
    <w:rsid w:val="004630E2"/>
    <w:rsid w:val="00463436"/>
    <w:rsid w:val="004635E2"/>
    <w:rsid w:val="004635F7"/>
    <w:rsid w:val="00463855"/>
    <w:rsid w:val="00463A3A"/>
    <w:rsid w:val="00463E1E"/>
    <w:rsid w:val="0046413C"/>
    <w:rsid w:val="004646F8"/>
    <w:rsid w:val="00464A06"/>
    <w:rsid w:val="00464A44"/>
    <w:rsid w:val="00464DA4"/>
    <w:rsid w:val="0046505F"/>
    <w:rsid w:val="00465844"/>
    <w:rsid w:val="004658A0"/>
    <w:rsid w:val="00465F13"/>
    <w:rsid w:val="00466110"/>
    <w:rsid w:val="00466199"/>
    <w:rsid w:val="004664F8"/>
    <w:rsid w:val="0046671E"/>
    <w:rsid w:val="00467141"/>
    <w:rsid w:val="004673DE"/>
    <w:rsid w:val="00467742"/>
    <w:rsid w:val="00467BF7"/>
    <w:rsid w:val="00467E43"/>
    <w:rsid w:val="004704E2"/>
    <w:rsid w:val="004705F8"/>
    <w:rsid w:val="00470869"/>
    <w:rsid w:val="0047099D"/>
    <w:rsid w:val="00470B9C"/>
    <w:rsid w:val="00471446"/>
    <w:rsid w:val="0047145B"/>
    <w:rsid w:val="0047175B"/>
    <w:rsid w:val="004717D3"/>
    <w:rsid w:val="0047196B"/>
    <w:rsid w:val="00472451"/>
    <w:rsid w:val="00472562"/>
    <w:rsid w:val="004727C4"/>
    <w:rsid w:val="00472EC8"/>
    <w:rsid w:val="00472F53"/>
    <w:rsid w:val="00473074"/>
    <w:rsid w:val="004736A7"/>
    <w:rsid w:val="00473E66"/>
    <w:rsid w:val="00474212"/>
    <w:rsid w:val="004744DC"/>
    <w:rsid w:val="00475145"/>
    <w:rsid w:val="004755FC"/>
    <w:rsid w:val="00475624"/>
    <w:rsid w:val="00475C60"/>
    <w:rsid w:val="00475CBB"/>
    <w:rsid w:val="00475E11"/>
    <w:rsid w:val="00475F2F"/>
    <w:rsid w:val="00476141"/>
    <w:rsid w:val="00476168"/>
    <w:rsid w:val="004761FA"/>
    <w:rsid w:val="0047690B"/>
    <w:rsid w:val="00477040"/>
    <w:rsid w:val="00477473"/>
    <w:rsid w:val="004777FB"/>
    <w:rsid w:val="0048059B"/>
    <w:rsid w:val="00480D81"/>
    <w:rsid w:val="00480DC6"/>
    <w:rsid w:val="00481674"/>
    <w:rsid w:val="00481819"/>
    <w:rsid w:val="00481A08"/>
    <w:rsid w:val="00481DB8"/>
    <w:rsid w:val="00481EB7"/>
    <w:rsid w:val="00482114"/>
    <w:rsid w:val="004822B8"/>
    <w:rsid w:val="0048263F"/>
    <w:rsid w:val="00482677"/>
    <w:rsid w:val="00482948"/>
    <w:rsid w:val="00482D14"/>
    <w:rsid w:val="00482E90"/>
    <w:rsid w:val="004831EE"/>
    <w:rsid w:val="0048370C"/>
    <w:rsid w:val="00483888"/>
    <w:rsid w:val="00483D8C"/>
    <w:rsid w:val="0048418A"/>
    <w:rsid w:val="0048420E"/>
    <w:rsid w:val="0048426A"/>
    <w:rsid w:val="00484387"/>
    <w:rsid w:val="004843C0"/>
    <w:rsid w:val="00484629"/>
    <w:rsid w:val="00484717"/>
    <w:rsid w:val="00484729"/>
    <w:rsid w:val="00484739"/>
    <w:rsid w:val="00484D6B"/>
    <w:rsid w:val="00484F7A"/>
    <w:rsid w:val="004853C3"/>
    <w:rsid w:val="00485842"/>
    <w:rsid w:val="00485885"/>
    <w:rsid w:val="00485F7F"/>
    <w:rsid w:val="00486064"/>
    <w:rsid w:val="00486102"/>
    <w:rsid w:val="00486192"/>
    <w:rsid w:val="00486301"/>
    <w:rsid w:val="0048667B"/>
    <w:rsid w:val="00486705"/>
    <w:rsid w:val="00486976"/>
    <w:rsid w:val="00486EC8"/>
    <w:rsid w:val="00486FC3"/>
    <w:rsid w:val="0048709D"/>
    <w:rsid w:val="0048719F"/>
    <w:rsid w:val="00487497"/>
    <w:rsid w:val="004874B9"/>
    <w:rsid w:val="00487734"/>
    <w:rsid w:val="00487817"/>
    <w:rsid w:val="00487A04"/>
    <w:rsid w:val="00487AC3"/>
    <w:rsid w:val="00487B4F"/>
    <w:rsid w:val="00487C2C"/>
    <w:rsid w:val="004902CA"/>
    <w:rsid w:val="00490510"/>
    <w:rsid w:val="0049066F"/>
    <w:rsid w:val="00490847"/>
    <w:rsid w:val="00490907"/>
    <w:rsid w:val="00490C15"/>
    <w:rsid w:val="00490C8A"/>
    <w:rsid w:val="00491534"/>
    <w:rsid w:val="004918CB"/>
    <w:rsid w:val="004918EE"/>
    <w:rsid w:val="00492046"/>
    <w:rsid w:val="004924ED"/>
    <w:rsid w:val="004926EC"/>
    <w:rsid w:val="00492DE1"/>
    <w:rsid w:val="00493124"/>
    <w:rsid w:val="00493501"/>
    <w:rsid w:val="0049351D"/>
    <w:rsid w:val="004939C9"/>
    <w:rsid w:val="00493B17"/>
    <w:rsid w:val="00493D09"/>
    <w:rsid w:val="00493F24"/>
    <w:rsid w:val="00494136"/>
    <w:rsid w:val="00494252"/>
    <w:rsid w:val="00494433"/>
    <w:rsid w:val="004944B4"/>
    <w:rsid w:val="00494963"/>
    <w:rsid w:val="00494CF9"/>
    <w:rsid w:val="00494D37"/>
    <w:rsid w:val="00494F94"/>
    <w:rsid w:val="00494FEB"/>
    <w:rsid w:val="0049582F"/>
    <w:rsid w:val="00495C62"/>
    <w:rsid w:val="004968A0"/>
    <w:rsid w:val="00496AAB"/>
    <w:rsid w:val="00496E08"/>
    <w:rsid w:val="004970E9"/>
    <w:rsid w:val="00497248"/>
    <w:rsid w:val="004974C4"/>
    <w:rsid w:val="0049762C"/>
    <w:rsid w:val="00497A43"/>
    <w:rsid w:val="00497A91"/>
    <w:rsid w:val="00497DAE"/>
    <w:rsid w:val="00497F76"/>
    <w:rsid w:val="004A0129"/>
    <w:rsid w:val="004A017A"/>
    <w:rsid w:val="004A0190"/>
    <w:rsid w:val="004A0540"/>
    <w:rsid w:val="004A09C0"/>
    <w:rsid w:val="004A0DF7"/>
    <w:rsid w:val="004A0EB5"/>
    <w:rsid w:val="004A0EBB"/>
    <w:rsid w:val="004A1389"/>
    <w:rsid w:val="004A167F"/>
    <w:rsid w:val="004A1C1F"/>
    <w:rsid w:val="004A226C"/>
    <w:rsid w:val="004A246B"/>
    <w:rsid w:val="004A2AD0"/>
    <w:rsid w:val="004A2B5D"/>
    <w:rsid w:val="004A2C46"/>
    <w:rsid w:val="004A33A3"/>
    <w:rsid w:val="004A3B23"/>
    <w:rsid w:val="004A3DF7"/>
    <w:rsid w:val="004A3FD0"/>
    <w:rsid w:val="004A4D1B"/>
    <w:rsid w:val="004A4D43"/>
    <w:rsid w:val="004A54A4"/>
    <w:rsid w:val="004A555E"/>
    <w:rsid w:val="004A596E"/>
    <w:rsid w:val="004A5BD7"/>
    <w:rsid w:val="004A5E36"/>
    <w:rsid w:val="004A6286"/>
    <w:rsid w:val="004A641C"/>
    <w:rsid w:val="004A6F63"/>
    <w:rsid w:val="004A731E"/>
    <w:rsid w:val="004A7370"/>
    <w:rsid w:val="004B004C"/>
    <w:rsid w:val="004B0522"/>
    <w:rsid w:val="004B0D53"/>
    <w:rsid w:val="004B1599"/>
    <w:rsid w:val="004B1B8B"/>
    <w:rsid w:val="004B1E98"/>
    <w:rsid w:val="004B244E"/>
    <w:rsid w:val="004B248D"/>
    <w:rsid w:val="004B26FF"/>
    <w:rsid w:val="004B2721"/>
    <w:rsid w:val="004B2751"/>
    <w:rsid w:val="004B314F"/>
    <w:rsid w:val="004B3B2B"/>
    <w:rsid w:val="004B3D5E"/>
    <w:rsid w:val="004B40AB"/>
    <w:rsid w:val="004B444C"/>
    <w:rsid w:val="004B4954"/>
    <w:rsid w:val="004B4AF5"/>
    <w:rsid w:val="004B4CE1"/>
    <w:rsid w:val="004B5154"/>
    <w:rsid w:val="004B5875"/>
    <w:rsid w:val="004B59D1"/>
    <w:rsid w:val="004B5EC5"/>
    <w:rsid w:val="004B66AE"/>
    <w:rsid w:val="004B6ACC"/>
    <w:rsid w:val="004B6B7A"/>
    <w:rsid w:val="004B72CE"/>
    <w:rsid w:val="004B7446"/>
    <w:rsid w:val="004B77F1"/>
    <w:rsid w:val="004B7934"/>
    <w:rsid w:val="004B7D09"/>
    <w:rsid w:val="004B7ED6"/>
    <w:rsid w:val="004C04E3"/>
    <w:rsid w:val="004C0BA6"/>
    <w:rsid w:val="004C0BDF"/>
    <w:rsid w:val="004C0C5A"/>
    <w:rsid w:val="004C1056"/>
    <w:rsid w:val="004C118A"/>
    <w:rsid w:val="004C1624"/>
    <w:rsid w:val="004C1729"/>
    <w:rsid w:val="004C1BAC"/>
    <w:rsid w:val="004C1C39"/>
    <w:rsid w:val="004C1C40"/>
    <w:rsid w:val="004C1C68"/>
    <w:rsid w:val="004C1F02"/>
    <w:rsid w:val="004C2263"/>
    <w:rsid w:val="004C22D9"/>
    <w:rsid w:val="004C2316"/>
    <w:rsid w:val="004C2381"/>
    <w:rsid w:val="004C23EA"/>
    <w:rsid w:val="004C2526"/>
    <w:rsid w:val="004C2DF8"/>
    <w:rsid w:val="004C2E80"/>
    <w:rsid w:val="004C2EC4"/>
    <w:rsid w:val="004C300E"/>
    <w:rsid w:val="004C3404"/>
    <w:rsid w:val="004C35E8"/>
    <w:rsid w:val="004C4381"/>
    <w:rsid w:val="004C451E"/>
    <w:rsid w:val="004C4620"/>
    <w:rsid w:val="004C47E5"/>
    <w:rsid w:val="004C5059"/>
    <w:rsid w:val="004C5672"/>
    <w:rsid w:val="004C57AD"/>
    <w:rsid w:val="004C60F5"/>
    <w:rsid w:val="004C630B"/>
    <w:rsid w:val="004C6494"/>
    <w:rsid w:val="004C64DB"/>
    <w:rsid w:val="004C669A"/>
    <w:rsid w:val="004C66CE"/>
    <w:rsid w:val="004C66EB"/>
    <w:rsid w:val="004C6BD5"/>
    <w:rsid w:val="004C6E0D"/>
    <w:rsid w:val="004C71AB"/>
    <w:rsid w:val="004C72DA"/>
    <w:rsid w:val="004C734B"/>
    <w:rsid w:val="004C7720"/>
    <w:rsid w:val="004C77C7"/>
    <w:rsid w:val="004C79C1"/>
    <w:rsid w:val="004C7A50"/>
    <w:rsid w:val="004C7BF2"/>
    <w:rsid w:val="004D0594"/>
    <w:rsid w:val="004D085E"/>
    <w:rsid w:val="004D09C4"/>
    <w:rsid w:val="004D0A9D"/>
    <w:rsid w:val="004D0D2A"/>
    <w:rsid w:val="004D0E09"/>
    <w:rsid w:val="004D17F8"/>
    <w:rsid w:val="004D1851"/>
    <w:rsid w:val="004D1B32"/>
    <w:rsid w:val="004D1FB6"/>
    <w:rsid w:val="004D266E"/>
    <w:rsid w:val="004D2A0E"/>
    <w:rsid w:val="004D31BE"/>
    <w:rsid w:val="004D3322"/>
    <w:rsid w:val="004D355C"/>
    <w:rsid w:val="004D3AA5"/>
    <w:rsid w:val="004D3ACE"/>
    <w:rsid w:val="004D3FA5"/>
    <w:rsid w:val="004D40C9"/>
    <w:rsid w:val="004D4288"/>
    <w:rsid w:val="004D4AE2"/>
    <w:rsid w:val="004D4B16"/>
    <w:rsid w:val="004D4E1A"/>
    <w:rsid w:val="004D4E40"/>
    <w:rsid w:val="004D4FBD"/>
    <w:rsid w:val="004D5239"/>
    <w:rsid w:val="004D56EF"/>
    <w:rsid w:val="004D5882"/>
    <w:rsid w:val="004D5E16"/>
    <w:rsid w:val="004D6821"/>
    <w:rsid w:val="004D6877"/>
    <w:rsid w:val="004D6D9B"/>
    <w:rsid w:val="004D752C"/>
    <w:rsid w:val="004D75B5"/>
    <w:rsid w:val="004D7626"/>
    <w:rsid w:val="004D76BB"/>
    <w:rsid w:val="004D78FC"/>
    <w:rsid w:val="004D7940"/>
    <w:rsid w:val="004D7A0D"/>
    <w:rsid w:val="004E0399"/>
    <w:rsid w:val="004E062C"/>
    <w:rsid w:val="004E08E2"/>
    <w:rsid w:val="004E0A03"/>
    <w:rsid w:val="004E0E3E"/>
    <w:rsid w:val="004E10A6"/>
    <w:rsid w:val="004E15DA"/>
    <w:rsid w:val="004E1CE0"/>
    <w:rsid w:val="004E22A8"/>
    <w:rsid w:val="004E236D"/>
    <w:rsid w:val="004E283A"/>
    <w:rsid w:val="004E2D94"/>
    <w:rsid w:val="004E2E7E"/>
    <w:rsid w:val="004E3628"/>
    <w:rsid w:val="004E3B71"/>
    <w:rsid w:val="004E3F1F"/>
    <w:rsid w:val="004E5182"/>
    <w:rsid w:val="004E51DB"/>
    <w:rsid w:val="004E55F8"/>
    <w:rsid w:val="004E5B1C"/>
    <w:rsid w:val="004E5D4E"/>
    <w:rsid w:val="004E60F4"/>
    <w:rsid w:val="004E6278"/>
    <w:rsid w:val="004E6C3A"/>
    <w:rsid w:val="004E6D1B"/>
    <w:rsid w:val="004E6D2C"/>
    <w:rsid w:val="004E6DDB"/>
    <w:rsid w:val="004E6EDB"/>
    <w:rsid w:val="004E6F29"/>
    <w:rsid w:val="004E7000"/>
    <w:rsid w:val="004E78B5"/>
    <w:rsid w:val="004E7A32"/>
    <w:rsid w:val="004E7A6C"/>
    <w:rsid w:val="004E7A7A"/>
    <w:rsid w:val="004E7FB0"/>
    <w:rsid w:val="004F009C"/>
    <w:rsid w:val="004F03F3"/>
    <w:rsid w:val="004F060D"/>
    <w:rsid w:val="004F0E0D"/>
    <w:rsid w:val="004F0FB3"/>
    <w:rsid w:val="004F12E7"/>
    <w:rsid w:val="004F1536"/>
    <w:rsid w:val="004F1A1E"/>
    <w:rsid w:val="004F1C43"/>
    <w:rsid w:val="004F1EAF"/>
    <w:rsid w:val="004F1FD9"/>
    <w:rsid w:val="004F22E4"/>
    <w:rsid w:val="004F28B3"/>
    <w:rsid w:val="004F2B70"/>
    <w:rsid w:val="004F3386"/>
    <w:rsid w:val="004F3AA6"/>
    <w:rsid w:val="004F3EAA"/>
    <w:rsid w:val="004F41C2"/>
    <w:rsid w:val="004F44A9"/>
    <w:rsid w:val="004F493D"/>
    <w:rsid w:val="004F4EE1"/>
    <w:rsid w:val="004F5359"/>
    <w:rsid w:val="004F5DB0"/>
    <w:rsid w:val="004F5FD5"/>
    <w:rsid w:val="004F6047"/>
    <w:rsid w:val="004F617F"/>
    <w:rsid w:val="004F6196"/>
    <w:rsid w:val="004F64B8"/>
    <w:rsid w:val="004F6959"/>
    <w:rsid w:val="004F698C"/>
    <w:rsid w:val="004F6B8D"/>
    <w:rsid w:val="004F703A"/>
    <w:rsid w:val="004F7196"/>
    <w:rsid w:val="004F7877"/>
    <w:rsid w:val="004F7BAE"/>
    <w:rsid w:val="004F7C51"/>
    <w:rsid w:val="00500334"/>
    <w:rsid w:val="00500401"/>
    <w:rsid w:val="0050070A"/>
    <w:rsid w:val="00500879"/>
    <w:rsid w:val="005008E1"/>
    <w:rsid w:val="00500C68"/>
    <w:rsid w:val="00500C6B"/>
    <w:rsid w:val="00501177"/>
    <w:rsid w:val="005014F2"/>
    <w:rsid w:val="00501901"/>
    <w:rsid w:val="00501C1B"/>
    <w:rsid w:val="0050214D"/>
    <w:rsid w:val="005021BD"/>
    <w:rsid w:val="00502951"/>
    <w:rsid w:val="00502DC2"/>
    <w:rsid w:val="00502F94"/>
    <w:rsid w:val="0050337A"/>
    <w:rsid w:val="005038D0"/>
    <w:rsid w:val="00503C46"/>
    <w:rsid w:val="00503CC8"/>
    <w:rsid w:val="00503F05"/>
    <w:rsid w:val="00504037"/>
    <w:rsid w:val="005040D3"/>
    <w:rsid w:val="005041D2"/>
    <w:rsid w:val="005041F2"/>
    <w:rsid w:val="00504703"/>
    <w:rsid w:val="005047D7"/>
    <w:rsid w:val="00504B3B"/>
    <w:rsid w:val="00504C56"/>
    <w:rsid w:val="0050519E"/>
    <w:rsid w:val="00505741"/>
    <w:rsid w:val="00505D82"/>
    <w:rsid w:val="00505E4F"/>
    <w:rsid w:val="005063EE"/>
    <w:rsid w:val="00506442"/>
    <w:rsid w:val="00506818"/>
    <w:rsid w:val="0050690D"/>
    <w:rsid w:val="00506B38"/>
    <w:rsid w:val="0050721B"/>
    <w:rsid w:val="0050743B"/>
    <w:rsid w:val="00507541"/>
    <w:rsid w:val="00507966"/>
    <w:rsid w:val="00507B7B"/>
    <w:rsid w:val="00507F8E"/>
    <w:rsid w:val="00507FA1"/>
    <w:rsid w:val="00510039"/>
    <w:rsid w:val="00510463"/>
    <w:rsid w:val="00510836"/>
    <w:rsid w:val="00510BB1"/>
    <w:rsid w:val="00510C2C"/>
    <w:rsid w:val="00510E09"/>
    <w:rsid w:val="00510EB4"/>
    <w:rsid w:val="0051166C"/>
    <w:rsid w:val="00511A25"/>
    <w:rsid w:val="00511DD3"/>
    <w:rsid w:val="00512081"/>
    <w:rsid w:val="005130FE"/>
    <w:rsid w:val="0051335C"/>
    <w:rsid w:val="005139F4"/>
    <w:rsid w:val="00513D22"/>
    <w:rsid w:val="00514C53"/>
    <w:rsid w:val="00514F4C"/>
    <w:rsid w:val="00515B2F"/>
    <w:rsid w:val="00516236"/>
    <w:rsid w:val="00516437"/>
    <w:rsid w:val="005165DA"/>
    <w:rsid w:val="00516B76"/>
    <w:rsid w:val="00516EAD"/>
    <w:rsid w:val="00517156"/>
    <w:rsid w:val="00517176"/>
    <w:rsid w:val="005172CF"/>
    <w:rsid w:val="005174EA"/>
    <w:rsid w:val="0051779F"/>
    <w:rsid w:val="00517892"/>
    <w:rsid w:val="00520DD8"/>
    <w:rsid w:val="00520F35"/>
    <w:rsid w:val="00521461"/>
    <w:rsid w:val="005217FD"/>
    <w:rsid w:val="00521865"/>
    <w:rsid w:val="00521B86"/>
    <w:rsid w:val="00521E80"/>
    <w:rsid w:val="00522745"/>
    <w:rsid w:val="005229D4"/>
    <w:rsid w:val="00522CAE"/>
    <w:rsid w:val="00522D70"/>
    <w:rsid w:val="00522FB7"/>
    <w:rsid w:val="00523430"/>
    <w:rsid w:val="00523560"/>
    <w:rsid w:val="0052383B"/>
    <w:rsid w:val="005238DE"/>
    <w:rsid w:val="00523E4E"/>
    <w:rsid w:val="00524213"/>
    <w:rsid w:val="00524B5F"/>
    <w:rsid w:val="00524EFB"/>
    <w:rsid w:val="00525264"/>
    <w:rsid w:val="005254C7"/>
    <w:rsid w:val="00525739"/>
    <w:rsid w:val="00525811"/>
    <w:rsid w:val="0052592F"/>
    <w:rsid w:val="00525C0E"/>
    <w:rsid w:val="00525FAE"/>
    <w:rsid w:val="0052662E"/>
    <w:rsid w:val="00526635"/>
    <w:rsid w:val="005269A1"/>
    <w:rsid w:val="00526FB4"/>
    <w:rsid w:val="00527469"/>
    <w:rsid w:val="0052756E"/>
    <w:rsid w:val="005277DF"/>
    <w:rsid w:val="00527C7F"/>
    <w:rsid w:val="00527DB7"/>
    <w:rsid w:val="005303DE"/>
    <w:rsid w:val="00530526"/>
    <w:rsid w:val="00531095"/>
    <w:rsid w:val="005310D1"/>
    <w:rsid w:val="0053113A"/>
    <w:rsid w:val="00531788"/>
    <w:rsid w:val="00531B99"/>
    <w:rsid w:val="00531BE4"/>
    <w:rsid w:val="00531C6F"/>
    <w:rsid w:val="00532360"/>
    <w:rsid w:val="00532747"/>
    <w:rsid w:val="0053274D"/>
    <w:rsid w:val="005327B9"/>
    <w:rsid w:val="00532BEE"/>
    <w:rsid w:val="00533339"/>
    <w:rsid w:val="005339C4"/>
    <w:rsid w:val="00533F48"/>
    <w:rsid w:val="00533FF6"/>
    <w:rsid w:val="00534131"/>
    <w:rsid w:val="005346D0"/>
    <w:rsid w:val="00534775"/>
    <w:rsid w:val="00534899"/>
    <w:rsid w:val="0053491C"/>
    <w:rsid w:val="00534DA9"/>
    <w:rsid w:val="00534E42"/>
    <w:rsid w:val="0053503C"/>
    <w:rsid w:val="0053508E"/>
    <w:rsid w:val="0053519F"/>
    <w:rsid w:val="00535382"/>
    <w:rsid w:val="0053542B"/>
    <w:rsid w:val="005356D1"/>
    <w:rsid w:val="0053596A"/>
    <w:rsid w:val="00535EFB"/>
    <w:rsid w:val="005365D6"/>
    <w:rsid w:val="00536F44"/>
    <w:rsid w:val="0053703D"/>
    <w:rsid w:val="005370D3"/>
    <w:rsid w:val="005370F7"/>
    <w:rsid w:val="00537114"/>
    <w:rsid w:val="00537C89"/>
    <w:rsid w:val="00537ED0"/>
    <w:rsid w:val="005401EC"/>
    <w:rsid w:val="005405B8"/>
    <w:rsid w:val="00540855"/>
    <w:rsid w:val="0054100A"/>
    <w:rsid w:val="005410E5"/>
    <w:rsid w:val="00541204"/>
    <w:rsid w:val="00541713"/>
    <w:rsid w:val="005418EF"/>
    <w:rsid w:val="00541BB2"/>
    <w:rsid w:val="00541E81"/>
    <w:rsid w:val="00542301"/>
    <w:rsid w:val="00542303"/>
    <w:rsid w:val="005423F5"/>
    <w:rsid w:val="00542498"/>
    <w:rsid w:val="00542B20"/>
    <w:rsid w:val="00542D41"/>
    <w:rsid w:val="00543087"/>
    <w:rsid w:val="00543155"/>
    <w:rsid w:val="005431F9"/>
    <w:rsid w:val="00543651"/>
    <w:rsid w:val="00543764"/>
    <w:rsid w:val="005437F2"/>
    <w:rsid w:val="005438C9"/>
    <w:rsid w:val="00543D62"/>
    <w:rsid w:val="00543DF9"/>
    <w:rsid w:val="0054448A"/>
    <w:rsid w:val="00544657"/>
    <w:rsid w:val="00544905"/>
    <w:rsid w:val="00544D97"/>
    <w:rsid w:val="00544E32"/>
    <w:rsid w:val="0054582D"/>
    <w:rsid w:val="00546234"/>
    <w:rsid w:val="00546313"/>
    <w:rsid w:val="005463AE"/>
    <w:rsid w:val="005464A9"/>
    <w:rsid w:val="00546A15"/>
    <w:rsid w:val="00546BB4"/>
    <w:rsid w:val="005471ED"/>
    <w:rsid w:val="00547B1E"/>
    <w:rsid w:val="00547D45"/>
    <w:rsid w:val="00547D4F"/>
    <w:rsid w:val="00547D9B"/>
    <w:rsid w:val="0055029B"/>
    <w:rsid w:val="005502DD"/>
    <w:rsid w:val="00550377"/>
    <w:rsid w:val="00550380"/>
    <w:rsid w:val="00550CCC"/>
    <w:rsid w:val="00550D23"/>
    <w:rsid w:val="00551248"/>
    <w:rsid w:val="005516A4"/>
    <w:rsid w:val="00551751"/>
    <w:rsid w:val="005517F9"/>
    <w:rsid w:val="00551868"/>
    <w:rsid w:val="00551DF1"/>
    <w:rsid w:val="00552505"/>
    <w:rsid w:val="005527AD"/>
    <w:rsid w:val="00552918"/>
    <w:rsid w:val="00552BE4"/>
    <w:rsid w:val="0055311E"/>
    <w:rsid w:val="0055328D"/>
    <w:rsid w:val="005534B0"/>
    <w:rsid w:val="00553D34"/>
    <w:rsid w:val="00554056"/>
    <w:rsid w:val="00554265"/>
    <w:rsid w:val="005542F9"/>
    <w:rsid w:val="0055485F"/>
    <w:rsid w:val="00554A12"/>
    <w:rsid w:val="00554EA2"/>
    <w:rsid w:val="00555173"/>
    <w:rsid w:val="00555177"/>
    <w:rsid w:val="00555230"/>
    <w:rsid w:val="005559BD"/>
    <w:rsid w:val="00555BD9"/>
    <w:rsid w:val="00555BDA"/>
    <w:rsid w:val="00555F55"/>
    <w:rsid w:val="00556110"/>
    <w:rsid w:val="00556165"/>
    <w:rsid w:val="00556721"/>
    <w:rsid w:val="005567D1"/>
    <w:rsid w:val="00556938"/>
    <w:rsid w:val="00556BA9"/>
    <w:rsid w:val="00556EBA"/>
    <w:rsid w:val="00556F88"/>
    <w:rsid w:val="005570CC"/>
    <w:rsid w:val="00557176"/>
    <w:rsid w:val="00557620"/>
    <w:rsid w:val="00557B90"/>
    <w:rsid w:val="00557CF6"/>
    <w:rsid w:val="00557ED5"/>
    <w:rsid w:val="005600E8"/>
    <w:rsid w:val="005601B8"/>
    <w:rsid w:val="005602D3"/>
    <w:rsid w:val="0056073C"/>
    <w:rsid w:val="00560B95"/>
    <w:rsid w:val="00560EF8"/>
    <w:rsid w:val="0056123F"/>
    <w:rsid w:val="005612E2"/>
    <w:rsid w:val="00561AE9"/>
    <w:rsid w:val="00561B79"/>
    <w:rsid w:val="00561C80"/>
    <w:rsid w:val="00562641"/>
    <w:rsid w:val="00562823"/>
    <w:rsid w:val="00562927"/>
    <w:rsid w:val="00562BEE"/>
    <w:rsid w:val="00562C57"/>
    <w:rsid w:val="0056313F"/>
    <w:rsid w:val="00563437"/>
    <w:rsid w:val="005634D6"/>
    <w:rsid w:val="00563847"/>
    <w:rsid w:val="00563870"/>
    <w:rsid w:val="00563D4D"/>
    <w:rsid w:val="0056409F"/>
    <w:rsid w:val="00564630"/>
    <w:rsid w:val="00564637"/>
    <w:rsid w:val="0056463E"/>
    <w:rsid w:val="005648D0"/>
    <w:rsid w:val="00564D74"/>
    <w:rsid w:val="00565168"/>
    <w:rsid w:val="00565247"/>
    <w:rsid w:val="0056543E"/>
    <w:rsid w:val="005654D3"/>
    <w:rsid w:val="005656E0"/>
    <w:rsid w:val="00565814"/>
    <w:rsid w:val="00565869"/>
    <w:rsid w:val="00565B78"/>
    <w:rsid w:val="00565E1D"/>
    <w:rsid w:val="005664B7"/>
    <w:rsid w:val="005668A8"/>
    <w:rsid w:val="00566CF3"/>
    <w:rsid w:val="00566D07"/>
    <w:rsid w:val="00566D20"/>
    <w:rsid w:val="00566E04"/>
    <w:rsid w:val="0056751F"/>
    <w:rsid w:val="0056756D"/>
    <w:rsid w:val="00567685"/>
    <w:rsid w:val="0057019D"/>
    <w:rsid w:val="00570257"/>
    <w:rsid w:val="0057036C"/>
    <w:rsid w:val="005714D1"/>
    <w:rsid w:val="005719E1"/>
    <w:rsid w:val="00572079"/>
    <w:rsid w:val="0057262E"/>
    <w:rsid w:val="00572853"/>
    <w:rsid w:val="00572D49"/>
    <w:rsid w:val="00572E02"/>
    <w:rsid w:val="00573007"/>
    <w:rsid w:val="00573195"/>
    <w:rsid w:val="00573912"/>
    <w:rsid w:val="0057392D"/>
    <w:rsid w:val="00573D08"/>
    <w:rsid w:val="00573E71"/>
    <w:rsid w:val="005743C2"/>
    <w:rsid w:val="00574B82"/>
    <w:rsid w:val="00574EF0"/>
    <w:rsid w:val="0057545A"/>
    <w:rsid w:val="0057571F"/>
    <w:rsid w:val="005758B4"/>
    <w:rsid w:val="00575C7F"/>
    <w:rsid w:val="00575DAA"/>
    <w:rsid w:val="0057639F"/>
    <w:rsid w:val="00576577"/>
    <w:rsid w:val="00576912"/>
    <w:rsid w:val="00576D42"/>
    <w:rsid w:val="00576FB4"/>
    <w:rsid w:val="005775E8"/>
    <w:rsid w:val="0057774E"/>
    <w:rsid w:val="00577A46"/>
    <w:rsid w:val="005806CC"/>
    <w:rsid w:val="005808C1"/>
    <w:rsid w:val="00580D1B"/>
    <w:rsid w:val="00581164"/>
    <w:rsid w:val="00581516"/>
    <w:rsid w:val="005819E4"/>
    <w:rsid w:val="00581D42"/>
    <w:rsid w:val="00581F85"/>
    <w:rsid w:val="005822D3"/>
    <w:rsid w:val="00582406"/>
    <w:rsid w:val="005824BF"/>
    <w:rsid w:val="00582ADA"/>
    <w:rsid w:val="00582B69"/>
    <w:rsid w:val="00582B9E"/>
    <w:rsid w:val="00582DD5"/>
    <w:rsid w:val="00582F97"/>
    <w:rsid w:val="00583536"/>
    <w:rsid w:val="0058359A"/>
    <w:rsid w:val="005835A2"/>
    <w:rsid w:val="005836BC"/>
    <w:rsid w:val="0058373C"/>
    <w:rsid w:val="00583878"/>
    <w:rsid w:val="005841FC"/>
    <w:rsid w:val="005843D3"/>
    <w:rsid w:val="005849AB"/>
    <w:rsid w:val="00584BB2"/>
    <w:rsid w:val="00584C06"/>
    <w:rsid w:val="00584FE2"/>
    <w:rsid w:val="0058521B"/>
    <w:rsid w:val="0058538A"/>
    <w:rsid w:val="0058540F"/>
    <w:rsid w:val="005860DD"/>
    <w:rsid w:val="005860EA"/>
    <w:rsid w:val="00586134"/>
    <w:rsid w:val="0058629F"/>
    <w:rsid w:val="00586435"/>
    <w:rsid w:val="005867C6"/>
    <w:rsid w:val="0058691D"/>
    <w:rsid w:val="00586E96"/>
    <w:rsid w:val="0058702F"/>
    <w:rsid w:val="005870E3"/>
    <w:rsid w:val="005872F9"/>
    <w:rsid w:val="00587DAA"/>
    <w:rsid w:val="00587DC8"/>
    <w:rsid w:val="00590056"/>
    <w:rsid w:val="005901F6"/>
    <w:rsid w:val="00590716"/>
    <w:rsid w:val="00590AEE"/>
    <w:rsid w:val="00591195"/>
    <w:rsid w:val="0059140C"/>
    <w:rsid w:val="005914CB"/>
    <w:rsid w:val="005916FB"/>
    <w:rsid w:val="00591BB6"/>
    <w:rsid w:val="00591BC1"/>
    <w:rsid w:val="00591C86"/>
    <w:rsid w:val="00591DE1"/>
    <w:rsid w:val="00591FC6"/>
    <w:rsid w:val="0059230D"/>
    <w:rsid w:val="00592613"/>
    <w:rsid w:val="00592C65"/>
    <w:rsid w:val="00592DC1"/>
    <w:rsid w:val="00592ED1"/>
    <w:rsid w:val="00592F8A"/>
    <w:rsid w:val="00593334"/>
    <w:rsid w:val="0059378B"/>
    <w:rsid w:val="00593EF8"/>
    <w:rsid w:val="00593FF1"/>
    <w:rsid w:val="00594849"/>
    <w:rsid w:val="00594A23"/>
    <w:rsid w:val="00594B88"/>
    <w:rsid w:val="0059548C"/>
    <w:rsid w:val="005956F6"/>
    <w:rsid w:val="0059591D"/>
    <w:rsid w:val="00595A22"/>
    <w:rsid w:val="00595C78"/>
    <w:rsid w:val="00595D1D"/>
    <w:rsid w:val="005967AC"/>
    <w:rsid w:val="00596A6E"/>
    <w:rsid w:val="00596B04"/>
    <w:rsid w:val="00596CA5"/>
    <w:rsid w:val="00596CE9"/>
    <w:rsid w:val="00596CF7"/>
    <w:rsid w:val="00596F6F"/>
    <w:rsid w:val="0059706F"/>
    <w:rsid w:val="0059760A"/>
    <w:rsid w:val="00597959"/>
    <w:rsid w:val="00597BC3"/>
    <w:rsid w:val="00597C60"/>
    <w:rsid w:val="00597EE2"/>
    <w:rsid w:val="005A018A"/>
    <w:rsid w:val="005A09FD"/>
    <w:rsid w:val="005A0B8D"/>
    <w:rsid w:val="005A0F77"/>
    <w:rsid w:val="005A135A"/>
    <w:rsid w:val="005A187B"/>
    <w:rsid w:val="005A27B9"/>
    <w:rsid w:val="005A2B11"/>
    <w:rsid w:val="005A2B60"/>
    <w:rsid w:val="005A2DA4"/>
    <w:rsid w:val="005A2FCF"/>
    <w:rsid w:val="005A33D5"/>
    <w:rsid w:val="005A3440"/>
    <w:rsid w:val="005A38D8"/>
    <w:rsid w:val="005A39F2"/>
    <w:rsid w:val="005A3ABE"/>
    <w:rsid w:val="005A3BF4"/>
    <w:rsid w:val="005A41D4"/>
    <w:rsid w:val="005A46E2"/>
    <w:rsid w:val="005A4D88"/>
    <w:rsid w:val="005A5881"/>
    <w:rsid w:val="005A5C3A"/>
    <w:rsid w:val="005A60AD"/>
    <w:rsid w:val="005A62C9"/>
    <w:rsid w:val="005A65A1"/>
    <w:rsid w:val="005A67AD"/>
    <w:rsid w:val="005A67D7"/>
    <w:rsid w:val="005A6B62"/>
    <w:rsid w:val="005A6CE9"/>
    <w:rsid w:val="005A6F4B"/>
    <w:rsid w:val="005A6F73"/>
    <w:rsid w:val="005A6F74"/>
    <w:rsid w:val="005A73B1"/>
    <w:rsid w:val="005A758E"/>
    <w:rsid w:val="005A766C"/>
    <w:rsid w:val="005A79E2"/>
    <w:rsid w:val="005A7A95"/>
    <w:rsid w:val="005B02F2"/>
    <w:rsid w:val="005B0545"/>
    <w:rsid w:val="005B0C2A"/>
    <w:rsid w:val="005B12FA"/>
    <w:rsid w:val="005B22CB"/>
    <w:rsid w:val="005B22E8"/>
    <w:rsid w:val="005B27AF"/>
    <w:rsid w:val="005B280F"/>
    <w:rsid w:val="005B3936"/>
    <w:rsid w:val="005B43AE"/>
    <w:rsid w:val="005B4923"/>
    <w:rsid w:val="005B4D3E"/>
    <w:rsid w:val="005B587B"/>
    <w:rsid w:val="005B5DA0"/>
    <w:rsid w:val="005B5DFA"/>
    <w:rsid w:val="005B5E17"/>
    <w:rsid w:val="005B6130"/>
    <w:rsid w:val="005B636A"/>
    <w:rsid w:val="005B6842"/>
    <w:rsid w:val="005B6B22"/>
    <w:rsid w:val="005B6DB4"/>
    <w:rsid w:val="005B7FAE"/>
    <w:rsid w:val="005B7FE2"/>
    <w:rsid w:val="005C01FC"/>
    <w:rsid w:val="005C0341"/>
    <w:rsid w:val="005C04AB"/>
    <w:rsid w:val="005C07DF"/>
    <w:rsid w:val="005C0B2E"/>
    <w:rsid w:val="005C0D03"/>
    <w:rsid w:val="005C0D4B"/>
    <w:rsid w:val="005C0DAF"/>
    <w:rsid w:val="005C0ED0"/>
    <w:rsid w:val="005C0FE4"/>
    <w:rsid w:val="005C1711"/>
    <w:rsid w:val="005C19D6"/>
    <w:rsid w:val="005C1DA6"/>
    <w:rsid w:val="005C1E38"/>
    <w:rsid w:val="005C1E49"/>
    <w:rsid w:val="005C2245"/>
    <w:rsid w:val="005C24F9"/>
    <w:rsid w:val="005C2844"/>
    <w:rsid w:val="005C3285"/>
    <w:rsid w:val="005C370C"/>
    <w:rsid w:val="005C3A0A"/>
    <w:rsid w:val="005C3AFE"/>
    <w:rsid w:val="005C3EF5"/>
    <w:rsid w:val="005C3EFB"/>
    <w:rsid w:val="005C3F08"/>
    <w:rsid w:val="005C414A"/>
    <w:rsid w:val="005C4423"/>
    <w:rsid w:val="005C48BC"/>
    <w:rsid w:val="005C4A6F"/>
    <w:rsid w:val="005C4A73"/>
    <w:rsid w:val="005C4B1A"/>
    <w:rsid w:val="005C4B58"/>
    <w:rsid w:val="005C565E"/>
    <w:rsid w:val="005C56C1"/>
    <w:rsid w:val="005C5889"/>
    <w:rsid w:val="005C5950"/>
    <w:rsid w:val="005C5F79"/>
    <w:rsid w:val="005C62F6"/>
    <w:rsid w:val="005C6393"/>
    <w:rsid w:val="005C6B0A"/>
    <w:rsid w:val="005C7148"/>
    <w:rsid w:val="005C71C1"/>
    <w:rsid w:val="005C7C99"/>
    <w:rsid w:val="005C7E17"/>
    <w:rsid w:val="005C7F96"/>
    <w:rsid w:val="005D010C"/>
    <w:rsid w:val="005D0130"/>
    <w:rsid w:val="005D0BE9"/>
    <w:rsid w:val="005D0C4E"/>
    <w:rsid w:val="005D0D7B"/>
    <w:rsid w:val="005D161E"/>
    <w:rsid w:val="005D1A75"/>
    <w:rsid w:val="005D1AC1"/>
    <w:rsid w:val="005D21B8"/>
    <w:rsid w:val="005D2379"/>
    <w:rsid w:val="005D2752"/>
    <w:rsid w:val="005D2763"/>
    <w:rsid w:val="005D2A6E"/>
    <w:rsid w:val="005D2E23"/>
    <w:rsid w:val="005D2F7E"/>
    <w:rsid w:val="005D304E"/>
    <w:rsid w:val="005D3344"/>
    <w:rsid w:val="005D3479"/>
    <w:rsid w:val="005D37A5"/>
    <w:rsid w:val="005D393B"/>
    <w:rsid w:val="005D3BC3"/>
    <w:rsid w:val="005D3BD5"/>
    <w:rsid w:val="005D3F15"/>
    <w:rsid w:val="005D4710"/>
    <w:rsid w:val="005D4C4D"/>
    <w:rsid w:val="005D55F8"/>
    <w:rsid w:val="005D5F39"/>
    <w:rsid w:val="005D6140"/>
    <w:rsid w:val="005D65AD"/>
    <w:rsid w:val="005D6763"/>
    <w:rsid w:val="005D6A1A"/>
    <w:rsid w:val="005D6EC7"/>
    <w:rsid w:val="005D72DA"/>
    <w:rsid w:val="005D73FF"/>
    <w:rsid w:val="005D764F"/>
    <w:rsid w:val="005D777C"/>
    <w:rsid w:val="005D7F05"/>
    <w:rsid w:val="005E00F4"/>
    <w:rsid w:val="005E0EAB"/>
    <w:rsid w:val="005E19AF"/>
    <w:rsid w:val="005E1FAF"/>
    <w:rsid w:val="005E2165"/>
    <w:rsid w:val="005E22F3"/>
    <w:rsid w:val="005E29F1"/>
    <w:rsid w:val="005E334A"/>
    <w:rsid w:val="005E380B"/>
    <w:rsid w:val="005E392B"/>
    <w:rsid w:val="005E3C28"/>
    <w:rsid w:val="005E3CF8"/>
    <w:rsid w:val="005E3F3A"/>
    <w:rsid w:val="005E4021"/>
    <w:rsid w:val="005E42A4"/>
    <w:rsid w:val="005E42DD"/>
    <w:rsid w:val="005E4697"/>
    <w:rsid w:val="005E4EEA"/>
    <w:rsid w:val="005E524E"/>
    <w:rsid w:val="005E56D5"/>
    <w:rsid w:val="005E5852"/>
    <w:rsid w:val="005E58DD"/>
    <w:rsid w:val="005E59E2"/>
    <w:rsid w:val="005E6040"/>
    <w:rsid w:val="005E60D5"/>
    <w:rsid w:val="005E69D4"/>
    <w:rsid w:val="005E6DB8"/>
    <w:rsid w:val="005E7A2A"/>
    <w:rsid w:val="005E7E31"/>
    <w:rsid w:val="005F0A4C"/>
    <w:rsid w:val="005F15C1"/>
    <w:rsid w:val="005F15E0"/>
    <w:rsid w:val="005F1870"/>
    <w:rsid w:val="005F187E"/>
    <w:rsid w:val="005F26FA"/>
    <w:rsid w:val="005F2728"/>
    <w:rsid w:val="005F272A"/>
    <w:rsid w:val="005F277D"/>
    <w:rsid w:val="005F2BE4"/>
    <w:rsid w:val="005F2CA7"/>
    <w:rsid w:val="005F2FD2"/>
    <w:rsid w:val="005F36DB"/>
    <w:rsid w:val="005F38E9"/>
    <w:rsid w:val="005F38F7"/>
    <w:rsid w:val="005F3ACF"/>
    <w:rsid w:val="005F3BFD"/>
    <w:rsid w:val="005F3E8B"/>
    <w:rsid w:val="005F422E"/>
    <w:rsid w:val="005F4943"/>
    <w:rsid w:val="005F4F76"/>
    <w:rsid w:val="005F50AE"/>
    <w:rsid w:val="005F514F"/>
    <w:rsid w:val="005F5198"/>
    <w:rsid w:val="005F586B"/>
    <w:rsid w:val="005F5B06"/>
    <w:rsid w:val="005F6D30"/>
    <w:rsid w:val="005F70A7"/>
    <w:rsid w:val="005F73AD"/>
    <w:rsid w:val="005F7CFB"/>
    <w:rsid w:val="00600420"/>
    <w:rsid w:val="00600AEB"/>
    <w:rsid w:val="00600C41"/>
    <w:rsid w:val="00600DB4"/>
    <w:rsid w:val="0060101B"/>
    <w:rsid w:val="006010B2"/>
    <w:rsid w:val="00601341"/>
    <w:rsid w:val="006018EE"/>
    <w:rsid w:val="00601C2F"/>
    <w:rsid w:val="00601D2C"/>
    <w:rsid w:val="00601DED"/>
    <w:rsid w:val="00602425"/>
    <w:rsid w:val="006025BA"/>
    <w:rsid w:val="00602DC4"/>
    <w:rsid w:val="006035AB"/>
    <w:rsid w:val="0060377B"/>
    <w:rsid w:val="006039DD"/>
    <w:rsid w:val="00603AFA"/>
    <w:rsid w:val="00603CD3"/>
    <w:rsid w:val="00603CE8"/>
    <w:rsid w:val="0060442D"/>
    <w:rsid w:val="00604680"/>
    <w:rsid w:val="00604854"/>
    <w:rsid w:val="00604B4C"/>
    <w:rsid w:val="0060542C"/>
    <w:rsid w:val="00605A36"/>
    <w:rsid w:val="00605ECF"/>
    <w:rsid w:val="0060612B"/>
    <w:rsid w:val="006061E8"/>
    <w:rsid w:val="0060647D"/>
    <w:rsid w:val="0060668A"/>
    <w:rsid w:val="00606C09"/>
    <w:rsid w:val="00607178"/>
    <w:rsid w:val="0060738D"/>
    <w:rsid w:val="0061014C"/>
    <w:rsid w:val="00610636"/>
    <w:rsid w:val="00610854"/>
    <w:rsid w:val="00610957"/>
    <w:rsid w:val="00610BF4"/>
    <w:rsid w:val="0061110C"/>
    <w:rsid w:val="0061158B"/>
    <w:rsid w:val="006116F7"/>
    <w:rsid w:val="00611F73"/>
    <w:rsid w:val="00612169"/>
    <w:rsid w:val="00612253"/>
    <w:rsid w:val="00612943"/>
    <w:rsid w:val="00612A47"/>
    <w:rsid w:val="00612D70"/>
    <w:rsid w:val="006131BA"/>
    <w:rsid w:val="006131BC"/>
    <w:rsid w:val="006131D3"/>
    <w:rsid w:val="006134C7"/>
    <w:rsid w:val="0061394B"/>
    <w:rsid w:val="00613FA7"/>
    <w:rsid w:val="00614889"/>
    <w:rsid w:val="00614953"/>
    <w:rsid w:val="0061535D"/>
    <w:rsid w:val="00615404"/>
    <w:rsid w:val="00615673"/>
    <w:rsid w:val="00615BBF"/>
    <w:rsid w:val="006161E5"/>
    <w:rsid w:val="006164C3"/>
    <w:rsid w:val="00616561"/>
    <w:rsid w:val="006167EF"/>
    <w:rsid w:val="00616D97"/>
    <w:rsid w:val="00617291"/>
    <w:rsid w:val="00617596"/>
    <w:rsid w:val="00617898"/>
    <w:rsid w:val="00617CB2"/>
    <w:rsid w:val="00620776"/>
    <w:rsid w:val="006207FD"/>
    <w:rsid w:val="006209D2"/>
    <w:rsid w:val="00620CEE"/>
    <w:rsid w:val="006210D3"/>
    <w:rsid w:val="006211C0"/>
    <w:rsid w:val="006223C8"/>
    <w:rsid w:val="00622443"/>
    <w:rsid w:val="00622A1A"/>
    <w:rsid w:val="00622CE8"/>
    <w:rsid w:val="00622D8F"/>
    <w:rsid w:val="00622E29"/>
    <w:rsid w:val="00623431"/>
    <w:rsid w:val="00623492"/>
    <w:rsid w:val="00623786"/>
    <w:rsid w:val="0062430B"/>
    <w:rsid w:val="00624360"/>
    <w:rsid w:val="0062462A"/>
    <w:rsid w:val="0062488E"/>
    <w:rsid w:val="00624B0F"/>
    <w:rsid w:val="00624B33"/>
    <w:rsid w:val="0062553A"/>
    <w:rsid w:val="0062575A"/>
    <w:rsid w:val="00625AE3"/>
    <w:rsid w:val="00625EF4"/>
    <w:rsid w:val="00626215"/>
    <w:rsid w:val="00626F68"/>
    <w:rsid w:val="006272DF"/>
    <w:rsid w:val="00627372"/>
    <w:rsid w:val="00627DAE"/>
    <w:rsid w:val="006302C8"/>
    <w:rsid w:val="00630313"/>
    <w:rsid w:val="00630C13"/>
    <w:rsid w:val="0063100E"/>
    <w:rsid w:val="006310A5"/>
    <w:rsid w:val="006310C1"/>
    <w:rsid w:val="00631425"/>
    <w:rsid w:val="00631E3B"/>
    <w:rsid w:val="00631F4C"/>
    <w:rsid w:val="00631FAF"/>
    <w:rsid w:val="00632211"/>
    <w:rsid w:val="00632574"/>
    <w:rsid w:val="00632F36"/>
    <w:rsid w:val="00633004"/>
    <w:rsid w:val="00633405"/>
    <w:rsid w:val="006335A3"/>
    <w:rsid w:val="00633FCB"/>
    <w:rsid w:val="00633FDC"/>
    <w:rsid w:val="00634627"/>
    <w:rsid w:val="00634701"/>
    <w:rsid w:val="00634A06"/>
    <w:rsid w:val="00634A0D"/>
    <w:rsid w:val="00634A3C"/>
    <w:rsid w:val="00634A69"/>
    <w:rsid w:val="00634DC0"/>
    <w:rsid w:val="00635328"/>
    <w:rsid w:val="006353CE"/>
    <w:rsid w:val="00635931"/>
    <w:rsid w:val="00635CCE"/>
    <w:rsid w:val="00635DCD"/>
    <w:rsid w:val="006364F7"/>
    <w:rsid w:val="00636C5C"/>
    <w:rsid w:val="00636E00"/>
    <w:rsid w:val="00636E15"/>
    <w:rsid w:val="00636EE0"/>
    <w:rsid w:val="006370F5"/>
    <w:rsid w:val="0063747A"/>
    <w:rsid w:val="0063799B"/>
    <w:rsid w:val="00637C68"/>
    <w:rsid w:val="00637E93"/>
    <w:rsid w:val="00637F16"/>
    <w:rsid w:val="006404EF"/>
    <w:rsid w:val="006405FC"/>
    <w:rsid w:val="00640C92"/>
    <w:rsid w:val="00640DE5"/>
    <w:rsid w:val="00640F20"/>
    <w:rsid w:val="00640F62"/>
    <w:rsid w:val="00641ED0"/>
    <w:rsid w:val="00641F15"/>
    <w:rsid w:val="006423E4"/>
    <w:rsid w:val="0064251E"/>
    <w:rsid w:val="0064288B"/>
    <w:rsid w:val="00642A82"/>
    <w:rsid w:val="00642C8C"/>
    <w:rsid w:val="00642FE5"/>
    <w:rsid w:val="006440E3"/>
    <w:rsid w:val="00644308"/>
    <w:rsid w:val="00644A84"/>
    <w:rsid w:val="00644C01"/>
    <w:rsid w:val="00644D31"/>
    <w:rsid w:val="00644F09"/>
    <w:rsid w:val="006451B3"/>
    <w:rsid w:val="006451D0"/>
    <w:rsid w:val="006452A9"/>
    <w:rsid w:val="006453EB"/>
    <w:rsid w:val="00645418"/>
    <w:rsid w:val="00645C28"/>
    <w:rsid w:val="00646418"/>
    <w:rsid w:val="00646ACF"/>
    <w:rsid w:val="00646F1B"/>
    <w:rsid w:val="00647093"/>
    <w:rsid w:val="00647149"/>
    <w:rsid w:val="006471EC"/>
    <w:rsid w:val="006473C2"/>
    <w:rsid w:val="00647727"/>
    <w:rsid w:val="00647D56"/>
    <w:rsid w:val="00647F2A"/>
    <w:rsid w:val="00647F32"/>
    <w:rsid w:val="006502C2"/>
    <w:rsid w:val="00650535"/>
    <w:rsid w:val="00650AEC"/>
    <w:rsid w:val="00650F8A"/>
    <w:rsid w:val="006510E4"/>
    <w:rsid w:val="00651B19"/>
    <w:rsid w:val="0065203B"/>
    <w:rsid w:val="0065237B"/>
    <w:rsid w:val="0065288B"/>
    <w:rsid w:val="0065295B"/>
    <w:rsid w:val="006529B9"/>
    <w:rsid w:val="00652B82"/>
    <w:rsid w:val="00652EF2"/>
    <w:rsid w:val="006534E7"/>
    <w:rsid w:val="00653EF6"/>
    <w:rsid w:val="00654108"/>
    <w:rsid w:val="0065410B"/>
    <w:rsid w:val="0065437A"/>
    <w:rsid w:val="006549E1"/>
    <w:rsid w:val="00654BFF"/>
    <w:rsid w:val="00654C22"/>
    <w:rsid w:val="00654F3E"/>
    <w:rsid w:val="00655130"/>
    <w:rsid w:val="006551A8"/>
    <w:rsid w:val="00655718"/>
    <w:rsid w:val="00655D18"/>
    <w:rsid w:val="00656501"/>
    <w:rsid w:val="00656918"/>
    <w:rsid w:val="006572A1"/>
    <w:rsid w:val="006572F0"/>
    <w:rsid w:val="0065751D"/>
    <w:rsid w:val="006576A7"/>
    <w:rsid w:val="006579BD"/>
    <w:rsid w:val="00657DAA"/>
    <w:rsid w:val="0066034F"/>
    <w:rsid w:val="00660403"/>
    <w:rsid w:val="0066072A"/>
    <w:rsid w:val="006607BA"/>
    <w:rsid w:val="00660CB3"/>
    <w:rsid w:val="006614E4"/>
    <w:rsid w:val="0066156B"/>
    <w:rsid w:val="006616EF"/>
    <w:rsid w:val="006618B2"/>
    <w:rsid w:val="00661A78"/>
    <w:rsid w:val="00661E1D"/>
    <w:rsid w:val="00661F65"/>
    <w:rsid w:val="00662170"/>
    <w:rsid w:val="00662577"/>
    <w:rsid w:val="00662B5D"/>
    <w:rsid w:val="00662E03"/>
    <w:rsid w:val="00663005"/>
    <w:rsid w:val="00663073"/>
    <w:rsid w:val="00663CDF"/>
    <w:rsid w:val="00663F50"/>
    <w:rsid w:val="00663FD9"/>
    <w:rsid w:val="00664075"/>
    <w:rsid w:val="00664372"/>
    <w:rsid w:val="00664787"/>
    <w:rsid w:val="00664AA6"/>
    <w:rsid w:val="00664B8C"/>
    <w:rsid w:val="00664C10"/>
    <w:rsid w:val="00665967"/>
    <w:rsid w:val="00665B44"/>
    <w:rsid w:val="00665D31"/>
    <w:rsid w:val="00666207"/>
    <w:rsid w:val="006666E4"/>
    <w:rsid w:val="00666A21"/>
    <w:rsid w:val="00666B9E"/>
    <w:rsid w:val="00666F87"/>
    <w:rsid w:val="00667922"/>
    <w:rsid w:val="00670F4A"/>
    <w:rsid w:val="00671029"/>
    <w:rsid w:val="0067109A"/>
    <w:rsid w:val="00671194"/>
    <w:rsid w:val="006712FE"/>
    <w:rsid w:val="00671497"/>
    <w:rsid w:val="0067153E"/>
    <w:rsid w:val="006717B2"/>
    <w:rsid w:val="00671987"/>
    <w:rsid w:val="00671BB1"/>
    <w:rsid w:val="00671E03"/>
    <w:rsid w:val="0067221B"/>
    <w:rsid w:val="006726FB"/>
    <w:rsid w:val="0067274F"/>
    <w:rsid w:val="00672CF0"/>
    <w:rsid w:val="00672D5E"/>
    <w:rsid w:val="00672F1B"/>
    <w:rsid w:val="006730D3"/>
    <w:rsid w:val="0067313A"/>
    <w:rsid w:val="006733B8"/>
    <w:rsid w:val="00673AF0"/>
    <w:rsid w:val="00673E9B"/>
    <w:rsid w:val="00673EB7"/>
    <w:rsid w:val="00673FD2"/>
    <w:rsid w:val="006741FC"/>
    <w:rsid w:val="0067478C"/>
    <w:rsid w:val="00674CB2"/>
    <w:rsid w:val="00674CDD"/>
    <w:rsid w:val="0067533A"/>
    <w:rsid w:val="0067540A"/>
    <w:rsid w:val="00675444"/>
    <w:rsid w:val="006754A7"/>
    <w:rsid w:val="00675763"/>
    <w:rsid w:val="006757AD"/>
    <w:rsid w:val="00675970"/>
    <w:rsid w:val="00675B0B"/>
    <w:rsid w:val="00675B76"/>
    <w:rsid w:val="00675FCA"/>
    <w:rsid w:val="00676101"/>
    <w:rsid w:val="00676131"/>
    <w:rsid w:val="006761D0"/>
    <w:rsid w:val="0067635F"/>
    <w:rsid w:val="00676908"/>
    <w:rsid w:val="00676F6F"/>
    <w:rsid w:val="0067724F"/>
    <w:rsid w:val="00677476"/>
    <w:rsid w:val="0067773D"/>
    <w:rsid w:val="0067776A"/>
    <w:rsid w:val="00677BC2"/>
    <w:rsid w:val="00677CF9"/>
    <w:rsid w:val="0068037E"/>
    <w:rsid w:val="006806E2"/>
    <w:rsid w:val="006809DC"/>
    <w:rsid w:val="00680C8C"/>
    <w:rsid w:val="006816E7"/>
    <w:rsid w:val="00682353"/>
    <w:rsid w:val="006828B9"/>
    <w:rsid w:val="00682AC9"/>
    <w:rsid w:val="00682B18"/>
    <w:rsid w:val="00682E8D"/>
    <w:rsid w:val="0068333C"/>
    <w:rsid w:val="006833DA"/>
    <w:rsid w:val="006838F2"/>
    <w:rsid w:val="00683BEE"/>
    <w:rsid w:val="006846EA"/>
    <w:rsid w:val="00684FD1"/>
    <w:rsid w:val="00685CEE"/>
    <w:rsid w:val="00685D88"/>
    <w:rsid w:val="00685DFD"/>
    <w:rsid w:val="00686369"/>
    <w:rsid w:val="006869AA"/>
    <w:rsid w:val="00686B82"/>
    <w:rsid w:val="00686D97"/>
    <w:rsid w:val="00686F5B"/>
    <w:rsid w:val="00687372"/>
    <w:rsid w:val="00687921"/>
    <w:rsid w:val="006905D1"/>
    <w:rsid w:val="006907DD"/>
    <w:rsid w:val="0069094A"/>
    <w:rsid w:val="00690971"/>
    <w:rsid w:val="006912DF"/>
    <w:rsid w:val="00691348"/>
    <w:rsid w:val="00691928"/>
    <w:rsid w:val="00691E31"/>
    <w:rsid w:val="00691F19"/>
    <w:rsid w:val="00691F77"/>
    <w:rsid w:val="00691FCC"/>
    <w:rsid w:val="006920A9"/>
    <w:rsid w:val="00692240"/>
    <w:rsid w:val="006926C9"/>
    <w:rsid w:val="00693168"/>
    <w:rsid w:val="006933DC"/>
    <w:rsid w:val="00693729"/>
    <w:rsid w:val="00694268"/>
    <w:rsid w:val="0069439A"/>
    <w:rsid w:val="006946D7"/>
    <w:rsid w:val="00694AB1"/>
    <w:rsid w:val="00694C72"/>
    <w:rsid w:val="00694D4B"/>
    <w:rsid w:val="00694F35"/>
    <w:rsid w:val="00694F86"/>
    <w:rsid w:val="00694FB3"/>
    <w:rsid w:val="006953A7"/>
    <w:rsid w:val="006954E3"/>
    <w:rsid w:val="00695995"/>
    <w:rsid w:val="00695A70"/>
    <w:rsid w:val="00695F9B"/>
    <w:rsid w:val="00697104"/>
    <w:rsid w:val="0069716C"/>
    <w:rsid w:val="006975B1"/>
    <w:rsid w:val="006977CA"/>
    <w:rsid w:val="00697BA4"/>
    <w:rsid w:val="006A0105"/>
    <w:rsid w:val="006A09EE"/>
    <w:rsid w:val="006A0A3B"/>
    <w:rsid w:val="006A0EE1"/>
    <w:rsid w:val="006A1B45"/>
    <w:rsid w:val="006A1D29"/>
    <w:rsid w:val="006A1EE2"/>
    <w:rsid w:val="006A2255"/>
    <w:rsid w:val="006A225A"/>
    <w:rsid w:val="006A277F"/>
    <w:rsid w:val="006A2B00"/>
    <w:rsid w:val="006A2FDA"/>
    <w:rsid w:val="006A30ED"/>
    <w:rsid w:val="006A381E"/>
    <w:rsid w:val="006A384C"/>
    <w:rsid w:val="006A3926"/>
    <w:rsid w:val="006A39C7"/>
    <w:rsid w:val="006A3BD9"/>
    <w:rsid w:val="006A3CBF"/>
    <w:rsid w:val="006A3D28"/>
    <w:rsid w:val="006A429C"/>
    <w:rsid w:val="006A49C8"/>
    <w:rsid w:val="006A4BB3"/>
    <w:rsid w:val="006A4E13"/>
    <w:rsid w:val="006A5BE5"/>
    <w:rsid w:val="006A5EC2"/>
    <w:rsid w:val="006A60EE"/>
    <w:rsid w:val="006A60F2"/>
    <w:rsid w:val="006A6960"/>
    <w:rsid w:val="006A69CB"/>
    <w:rsid w:val="006A6DF6"/>
    <w:rsid w:val="006A71FE"/>
    <w:rsid w:val="006A741E"/>
    <w:rsid w:val="006A794D"/>
    <w:rsid w:val="006A7B6F"/>
    <w:rsid w:val="006A7F85"/>
    <w:rsid w:val="006B0408"/>
    <w:rsid w:val="006B05D1"/>
    <w:rsid w:val="006B0971"/>
    <w:rsid w:val="006B0B27"/>
    <w:rsid w:val="006B0D3D"/>
    <w:rsid w:val="006B17C7"/>
    <w:rsid w:val="006B1823"/>
    <w:rsid w:val="006B190F"/>
    <w:rsid w:val="006B1EC7"/>
    <w:rsid w:val="006B265B"/>
    <w:rsid w:val="006B286A"/>
    <w:rsid w:val="006B2A54"/>
    <w:rsid w:val="006B36BE"/>
    <w:rsid w:val="006B40B8"/>
    <w:rsid w:val="006B42E6"/>
    <w:rsid w:val="006B45FC"/>
    <w:rsid w:val="006B45FE"/>
    <w:rsid w:val="006B4761"/>
    <w:rsid w:val="006B49C5"/>
    <w:rsid w:val="006B4C1C"/>
    <w:rsid w:val="006B4CED"/>
    <w:rsid w:val="006B4CF1"/>
    <w:rsid w:val="006B511E"/>
    <w:rsid w:val="006B5643"/>
    <w:rsid w:val="006B586E"/>
    <w:rsid w:val="006B5885"/>
    <w:rsid w:val="006B5CD4"/>
    <w:rsid w:val="006B5E32"/>
    <w:rsid w:val="006B5E90"/>
    <w:rsid w:val="006B6605"/>
    <w:rsid w:val="006B664D"/>
    <w:rsid w:val="006B6823"/>
    <w:rsid w:val="006B6A6F"/>
    <w:rsid w:val="006B6B90"/>
    <w:rsid w:val="006B7138"/>
    <w:rsid w:val="006B7185"/>
    <w:rsid w:val="006B76E9"/>
    <w:rsid w:val="006B770F"/>
    <w:rsid w:val="006B772C"/>
    <w:rsid w:val="006B7B73"/>
    <w:rsid w:val="006B7D10"/>
    <w:rsid w:val="006C0764"/>
    <w:rsid w:val="006C0A62"/>
    <w:rsid w:val="006C0AF5"/>
    <w:rsid w:val="006C15B7"/>
    <w:rsid w:val="006C1639"/>
    <w:rsid w:val="006C1693"/>
    <w:rsid w:val="006C16F4"/>
    <w:rsid w:val="006C1A3C"/>
    <w:rsid w:val="006C1C0A"/>
    <w:rsid w:val="006C23B1"/>
    <w:rsid w:val="006C26A2"/>
    <w:rsid w:val="006C2714"/>
    <w:rsid w:val="006C287F"/>
    <w:rsid w:val="006C2A79"/>
    <w:rsid w:val="006C3139"/>
    <w:rsid w:val="006C34D1"/>
    <w:rsid w:val="006C384B"/>
    <w:rsid w:val="006C3AF1"/>
    <w:rsid w:val="006C3BC5"/>
    <w:rsid w:val="006C441F"/>
    <w:rsid w:val="006C44D4"/>
    <w:rsid w:val="006C46BB"/>
    <w:rsid w:val="006C47DC"/>
    <w:rsid w:val="006C4E89"/>
    <w:rsid w:val="006C4ED9"/>
    <w:rsid w:val="006C520D"/>
    <w:rsid w:val="006C551B"/>
    <w:rsid w:val="006C5FC0"/>
    <w:rsid w:val="006C60BE"/>
    <w:rsid w:val="006C62C5"/>
    <w:rsid w:val="006C67B9"/>
    <w:rsid w:val="006C6A9B"/>
    <w:rsid w:val="006C6D0B"/>
    <w:rsid w:val="006C6E0F"/>
    <w:rsid w:val="006C6F24"/>
    <w:rsid w:val="006C6F93"/>
    <w:rsid w:val="006C7517"/>
    <w:rsid w:val="006C7559"/>
    <w:rsid w:val="006C778A"/>
    <w:rsid w:val="006C7D04"/>
    <w:rsid w:val="006C7D82"/>
    <w:rsid w:val="006C7F3C"/>
    <w:rsid w:val="006D01A0"/>
    <w:rsid w:val="006D0335"/>
    <w:rsid w:val="006D08FE"/>
    <w:rsid w:val="006D0A21"/>
    <w:rsid w:val="006D0C0F"/>
    <w:rsid w:val="006D0E2E"/>
    <w:rsid w:val="006D1319"/>
    <w:rsid w:val="006D147C"/>
    <w:rsid w:val="006D1977"/>
    <w:rsid w:val="006D1D58"/>
    <w:rsid w:val="006D1D76"/>
    <w:rsid w:val="006D1D98"/>
    <w:rsid w:val="006D1FB4"/>
    <w:rsid w:val="006D216E"/>
    <w:rsid w:val="006D2896"/>
    <w:rsid w:val="006D2DED"/>
    <w:rsid w:val="006D3309"/>
    <w:rsid w:val="006D35DB"/>
    <w:rsid w:val="006D36D8"/>
    <w:rsid w:val="006D377D"/>
    <w:rsid w:val="006D3C90"/>
    <w:rsid w:val="006D3DB6"/>
    <w:rsid w:val="006D46EA"/>
    <w:rsid w:val="006D4826"/>
    <w:rsid w:val="006D5110"/>
    <w:rsid w:val="006D51BE"/>
    <w:rsid w:val="006D5356"/>
    <w:rsid w:val="006D5452"/>
    <w:rsid w:val="006D5A90"/>
    <w:rsid w:val="006D5FC5"/>
    <w:rsid w:val="006D682B"/>
    <w:rsid w:val="006D6CAA"/>
    <w:rsid w:val="006D6D16"/>
    <w:rsid w:val="006D6EA3"/>
    <w:rsid w:val="006D7201"/>
    <w:rsid w:val="006D788B"/>
    <w:rsid w:val="006D7ABD"/>
    <w:rsid w:val="006D7B69"/>
    <w:rsid w:val="006E00BF"/>
    <w:rsid w:val="006E0CE2"/>
    <w:rsid w:val="006E0F4E"/>
    <w:rsid w:val="006E0FAB"/>
    <w:rsid w:val="006E10F1"/>
    <w:rsid w:val="006E12DD"/>
    <w:rsid w:val="006E137E"/>
    <w:rsid w:val="006E1BEA"/>
    <w:rsid w:val="006E21AC"/>
    <w:rsid w:val="006E224D"/>
    <w:rsid w:val="006E2399"/>
    <w:rsid w:val="006E23C3"/>
    <w:rsid w:val="006E25B4"/>
    <w:rsid w:val="006E2883"/>
    <w:rsid w:val="006E376E"/>
    <w:rsid w:val="006E3CB1"/>
    <w:rsid w:val="006E3D17"/>
    <w:rsid w:val="006E3D3C"/>
    <w:rsid w:val="006E3DDA"/>
    <w:rsid w:val="006E3E8F"/>
    <w:rsid w:val="006E4227"/>
    <w:rsid w:val="006E479E"/>
    <w:rsid w:val="006E4883"/>
    <w:rsid w:val="006E4CE0"/>
    <w:rsid w:val="006E57B4"/>
    <w:rsid w:val="006E582B"/>
    <w:rsid w:val="006E6303"/>
    <w:rsid w:val="006E64BC"/>
    <w:rsid w:val="006E6721"/>
    <w:rsid w:val="006E673A"/>
    <w:rsid w:val="006E6895"/>
    <w:rsid w:val="006E6D63"/>
    <w:rsid w:val="006E6DD9"/>
    <w:rsid w:val="006E6DF4"/>
    <w:rsid w:val="006E7DAA"/>
    <w:rsid w:val="006F04BD"/>
    <w:rsid w:val="006F0945"/>
    <w:rsid w:val="006F0F76"/>
    <w:rsid w:val="006F1C0F"/>
    <w:rsid w:val="006F1DED"/>
    <w:rsid w:val="006F20E2"/>
    <w:rsid w:val="006F2382"/>
    <w:rsid w:val="006F2759"/>
    <w:rsid w:val="006F2A91"/>
    <w:rsid w:val="006F2AE3"/>
    <w:rsid w:val="006F2D33"/>
    <w:rsid w:val="006F2D7A"/>
    <w:rsid w:val="006F2FF5"/>
    <w:rsid w:val="006F33E4"/>
    <w:rsid w:val="006F379C"/>
    <w:rsid w:val="006F4220"/>
    <w:rsid w:val="006F4DA4"/>
    <w:rsid w:val="006F4DA6"/>
    <w:rsid w:val="006F5589"/>
    <w:rsid w:val="006F5642"/>
    <w:rsid w:val="006F5C80"/>
    <w:rsid w:val="006F5DFD"/>
    <w:rsid w:val="006F5E2A"/>
    <w:rsid w:val="006F69F6"/>
    <w:rsid w:val="006F6A11"/>
    <w:rsid w:val="006F6BCB"/>
    <w:rsid w:val="006F6D1B"/>
    <w:rsid w:val="006F7104"/>
    <w:rsid w:val="006F73FC"/>
    <w:rsid w:val="006F773E"/>
    <w:rsid w:val="006F778D"/>
    <w:rsid w:val="0070072D"/>
    <w:rsid w:val="007007D9"/>
    <w:rsid w:val="00700BCE"/>
    <w:rsid w:val="00701020"/>
    <w:rsid w:val="007011CA"/>
    <w:rsid w:val="00701265"/>
    <w:rsid w:val="00701AFC"/>
    <w:rsid w:val="00701B8C"/>
    <w:rsid w:val="007022EC"/>
    <w:rsid w:val="00702428"/>
    <w:rsid w:val="007028F0"/>
    <w:rsid w:val="00702CDF"/>
    <w:rsid w:val="0070352F"/>
    <w:rsid w:val="00703563"/>
    <w:rsid w:val="007039E6"/>
    <w:rsid w:val="00703BB6"/>
    <w:rsid w:val="00703CB5"/>
    <w:rsid w:val="00703CE8"/>
    <w:rsid w:val="00704206"/>
    <w:rsid w:val="00704737"/>
    <w:rsid w:val="00704BDA"/>
    <w:rsid w:val="00704C1B"/>
    <w:rsid w:val="007054AB"/>
    <w:rsid w:val="007058CC"/>
    <w:rsid w:val="007059EA"/>
    <w:rsid w:val="00705C2C"/>
    <w:rsid w:val="00705D34"/>
    <w:rsid w:val="00706275"/>
    <w:rsid w:val="007062D9"/>
    <w:rsid w:val="00706311"/>
    <w:rsid w:val="00706362"/>
    <w:rsid w:val="0070638A"/>
    <w:rsid w:val="007066EA"/>
    <w:rsid w:val="0070708F"/>
    <w:rsid w:val="0070741D"/>
    <w:rsid w:val="00707769"/>
    <w:rsid w:val="007077B6"/>
    <w:rsid w:val="0071015D"/>
    <w:rsid w:val="00710906"/>
    <w:rsid w:val="00710E8D"/>
    <w:rsid w:val="007113ED"/>
    <w:rsid w:val="00711810"/>
    <w:rsid w:val="0071201E"/>
    <w:rsid w:val="00712157"/>
    <w:rsid w:val="00712433"/>
    <w:rsid w:val="00712590"/>
    <w:rsid w:val="00712ABB"/>
    <w:rsid w:val="00712C1D"/>
    <w:rsid w:val="00712E01"/>
    <w:rsid w:val="00712EA1"/>
    <w:rsid w:val="007130D1"/>
    <w:rsid w:val="00713765"/>
    <w:rsid w:val="0071398B"/>
    <w:rsid w:val="00713AB4"/>
    <w:rsid w:val="00713E35"/>
    <w:rsid w:val="007143B0"/>
    <w:rsid w:val="00714532"/>
    <w:rsid w:val="00714E4C"/>
    <w:rsid w:val="00714EAB"/>
    <w:rsid w:val="0071540E"/>
    <w:rsid w:val="00715639"/>
    <w:rsid w:val="0071564C"/>
    <w:rsid w:val="0071573F"/>
    <w:rsid w:val="00715A41"/>
    <w:rsid w:val="00715A95"/>
    <w:rsid w:val="00715BA5"/>
    <w:rsid w:val="007163DE"/>
    <w:rsid w:val="00716741"/>
    <w:rsid w:val="00717326"/>
    <w:rsid w:val="00717478"/>
    <w:rsid w:val="0071774E"/>
    <w:rsid w:val="007200F0"/>
    <w:rsid w:val="00720717"/>
    <w:rsid w:val="0072074B"/>
    <w:rsid w:val="007209A3"/>
    <w:rsid w:val="00720A5A"/>
    <w:rsid w:val="00720AC3"/>
    <w:rsid w:val="007213FF"/>
    <w:rsid w:val="007215EB"/>
    <w:rsid w:val="007216BB"/>
    <w:rsid w:val="0072179A"/>
    <w:rsid w:val="00721B62"/>
    <w:rsid w:val="007220FB"/>
    <w:rsid w:val="0072210B"/>
    <w:rsid w:val="00722328"/>
    <w:rsid w:val="0072287E"/>
    <w:rsid w:val="00722D40"/>
    <w:rsid w:val="007239BD"/>
    <w:rsid w:val="00723DA2"/>
    <w:rsid w:val="00723DE0"/>
    <w:rsid w:val="00723EF2"/>
    <w:rsid w:val="007245FB"/>
    <w:rsid w:val="0072483E"/>
    <w:rsid w:val="00724CD7"/>
    <w:rsid w:val="00724E16"/>
    <w:rsid w:val="00724E6E"/>
    <w:rsid w:val="007253DC"/>
    <w:rsid w:val="0072579B"/>
    <w:rsid w:val="007257E3"/>
    <w:rsid w:val="00726003"/>
    <w:rsid w:val="007265A9"/>
    <w:rsid w:val="00726E3E"/>
    <w:rsid w:val="007272EE"/>
    <w:rsid w:val="007272F6"/>
    <w:rsid w:val="0072740E"/>
    <w:rsid w:val="00727575"/>
    <w:rsid w:val="00727A07"/>
    <w:rsid w:val="00727D64"/>
    <w:rsid w:val="00727F09"/>
    <w:rsid w:val="007301C6"/>
    <w:rsid w:val="007303C1"/>
    <w:rsid w:val="00730894"/>
    <w:rsid w:val="0073108A"/>
    <w:rsid w:val="0073112F"/>
    <w:rsid w:val="0073142D"/>
    <w:rsid w:val="0073147A"/>
    <w:rsid w:val="00731568"/>
    <w:rsid w:val="00731937"/>
    <w:rsid w:val="00731C3F"/>
    <w:rsid w:val="00731D23"/>
    <w:rsid w:val="00732019"/>
    <w:rsid w:val="00732030"/>
    <w:rsid w:val="00732288"/>
    <w:rsid w:val="00732292"/>
    <w:rsid w:val="00732488"/>
    <w:rsid w:val="007325D6"/>
    <w:rsid w:val="00732AD8"/>
    <w:rsid w:val="00732B33"/>
    <w:rsid w:val="00732BA3"/>
    <w:rsid w:val="00732F61"/>
    <w:rsid w:val="00733460"/>
    <w:rsid w:val="0073373A"/>
    <w:rsid w:val="0073380C"/>
    <w:rsid w:val="00733FD9"/>
    <w:rsid w:val="007349D8"/>
    <w:rsid w:val="00734E3B"/>
    <w:rsid w:val="00734F3A"/>
    <w:rsid w:val="00735BCA"/>
    <w:rsid w:val="00735EAB"/>
    <w:rsid w:val="007360DB"/>
    <w:rsid w:val="0073614B"/>
    <w:rsid w:val="0073663C"/>
    <w:rsid w:val="0073668C"/>
    <w:rsid w:val="0073689E"/>
    <w:rsid w:val="007370F5"/>
    <w:rsid w:val="00737276"/>
    <w:rsid w:val="00737650"/>
    <w:rsid w:val="007379EE"/>
    <w:rsid w:val="00737F14"/>
    <w:rsid w:val="007400F9"/>
    <w:rsid w:val="00740175"/>
    <w:rsid w:val="007407D0"/>
    <w:rsid w:val="00740A8B"/>
    <w:rsid w:val="00740ECE"/>
    <w:rsid w:val="00740F4D"/>
    <w:rsid w:val="0074107F"/>
    <w:rsid w:val="0074158C"/>
    <w:rsid w:val="0074274C"/>
    <w:rsid w:val="0074296F"/>
    <w:rsid w:val="00742EA3"/>
    <w:rsid w:val="00742EC9"/>
    <w:rsid w:val="00742F61"/>
    <w:rsid w:val="00743542"/>
    <w:rsid w:val="00743CCC"/>
    <w:rsid w:val="00743DEC"/>
    <w:rsid w:val="00744046"/>
    <w:rsid w:val="00744138"/>
    <w:rsid w:val="0074435F"/>
    <w:rsid w:val="007445D3"/>
    <w:rsid w:val="00744814"/>
    <w:rsid w:val="00744A04"/>
    <w:rsid w:val="00744AB9"/>
    <w:rsid w:val="00744FAE"/>
    <w:rsid w:val="00745335"/>
    <w:rsid w:val="00745468"/>
    <w:rsid w:val="00745894"/>
    <w:rsid w:val="007461A5"/>
    <w:rsid w:val="007475B7"/>
    <w:rsid w:val="00747643"/>
    <w:rsid w:val="00747750"/>
    <w:rsid w:val="0074779E"/>
    <w:rsid w:val="007477CD"/>
    <w:rsid w:val="00747954"/>
    <w:rsid w:val="007503C3"/>
    <w:rsid w:val="00750B08"/>
    <w:rsid w:val="00750C1C"/>
    <w:rsid w:val="00750C51"/>
    <w:rsid w:val="00750D8D"/>
    <w:rsid w:val="00750EBE"/>
    <w:rsid w:val="0075101B"/>
    <w:rsid w:val="00751028"/>
    <w:rsid w:val="007510EB"/>
    <w:rsid w:val="007511DC"/>
    <w:rsid w:val="00751412"/>
    <w:rsid w:val="00751956"/>
    <w:rsid w:val="007519A9"/>
    <w:rsid w:val="00751AA3"/>
    <w:rsid w:val="007522A9"/>
    <w:rsid w:val="00752467"/>
    <w:rsid w:val="007527C2"/>
    <w:rsid w:val="00752AE0"/>
    <w:rsid w:val="0075327D"/>
    <w:rsid w:val="00753CBF"/>
    <w:rsid w:val="00753E3C"/>
    <w:rsid w:val="00753F8D"/>
    <w:rsid w:val="007544C3"/>
    <w:rsid w:val="007547D9"/>
    <w:rsid w:val="00754973"/>
    <w:rsid w:val="00754AF4"/>
    <w:rsid w:val="007552F3"/>
    <w:rsid w:val="00755AE5"/>
    <w:rsid w:val="00755C24"/>
    <w:rsid w:val="00755FCB"/>
    <w:rsid w:val="00756084"/>
    <w:rsid w:val="007560F9"/>
    <w:rsid w:val="00756302"/>
    <w:rsid w:val="0075649A"/>
    <w:rsid w:val="007565FE"/>
    <w:rsid w:val="00756864"/>
    <w:rsid w:val="007568B9"/>
    <w:rsid w:val="00756AE1"/>
    <w:rsid w:val="00756F61"/>
    <w:rsid w:val="007570AD"/>
    <w:rsid w:val="0075768A"/>
    <w:rsid w:val="007576B3"/>
    <w:rsid w:val="007577B1"/>
    <w:rsid w:val="0076035E"/>
    <w:rsid w:val="00760403"/>
    <w:rsid w:val="00760C03"/>
    <w:rsid w:val="00760D0A"/>
    <w:rsid w:val="00760DB2"/>
    <w:rsid w:val="00760E94"/>
    <w:rsid w:val="00760EBE"/>
    <w:rsid w:val="0076101A"/>
    <w:rsid w:val="0076106D"/>
    <w:rsid w:val="00761F4F"/>
    <w:rsid w:val="00762184"/>
    <w:rsid w:val="0076251F"/>
    <w:rsid w:val="00762550"/>
    <w:rsid w:val="007632F6"/>
    <w:rsid w:val="0076340E"/>
    <w:rsid w:val="0076350E"/>
    <w:rsid w:val="007635D1"/>
    <w:rsid w:val="007639C1"/>
    <w:rsid w:val="00763CDF"/>
    <w:rsid w:val="007640BA"/>
    <w:rsid w:val="007644FD"/>
    <w:rsid w:val="00764958"/>
    <w:rsid w:val="00764D97"/>
    <w:rsid w:val="00765219"/>
    <w:rsid w:val="0076543B"/>
    <w:rsid w:val="007659E6"/>
    <w:rsid w:val="00765BED"/>
    <w:rsid w:val="007661B2"/>
    <w:rsid w:val="007661B9"/>
    <w:rsid w:val="007663EC"/>
    <w:rsid w:val="00766B7A"/>
    <w:rsid w:val="00766D74"/>
    <w:rsid w:val="00766DE2"/>
    <w:rsid w:val="00766F86"/>
    <w:rsid w:val="0076707A"/>
    <w:rsid w:val="00767396"/>
    <w:rsid w:val="00767562"/>
    <w:rsid w:val="0076789B"/>
    <w:rsid w:val="00767DB1"/>
    <w:rsid w:val="0077002A"/>
    <w:rsid w:val="007706BC"/>
    <w:rsid w:val="00770C42"/>
    <w:rsid w:val="00770D3F"/>
    <w:rsid w:val="00770F65"/>
    <w:rsid w:val="0077107A"/>
    <w:rsid w:val="0077107F"/>
    <w:rsid w:val="007712F0"/>
    <w:rsid w:val="00771908"/>
    <w:rsid w:val="00771DBC"/>
    <w:rsid w:val="00772112"/>
    <w:rsid w:val="00772777"/>
    <w:rsid w:val="00772846"/>
    <w:rsid w:val="00772900"/>
    <w:rsid w:val="007729FC"/>
    <w:rsid w:val="00772DF7"/>
    <w:rsid w:val="00772F18"/>
    <w:rsid w:val="00773032"/>
    <w:rsid w:val="007737AF"/>
    <w:rsid w:val="007737C1"/>
    <w:rsid w:val="00773D36"/>
    <w:rsid w:val="00773D94"/>
    <w:rsid w:val="007744C0"/>
    <w:rsid w:val="007745A7"/>
    <w:rsid w:val="00774A89"/>
    <w:rsid w:val="007753A9"/>
    <w:rsid w:val="00775B73"/>
    <w:rsid w:val="00775C05"/>
    <w:rsid w:val="00775C25"/>
    <w:rsid w:val="00775C47"/>
    <w:rsid w:val="00775F65"/>
    <w:rsid w:val="0077612A"/>
    <w:rsid w:val="00776142"/>
    <w:rsid w:val="007762B0"/>
    <w:rsid w:val="00776B15"/>
    <w:rsid w:val="00777355"/>
    <w:rsid w:val="00777C0A"/>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2F90"/>
    <w:rsid w:val="0078347A"/>
    <w:rsid w:val="0078360A"/>
    <w:rsid w:val="007837DE"/>
    <w:rsid w:val="007837E1"/>
    <w:rsid w:val="00783B35"/>
    <w:rsid w:val="00783D00"/>
    <w:rsid w:val="00783FF2"/>
    <w:rsid w:val="00784446"/>
    <w:rsid w:val="00784C03"/>
    <w:rsid w:val="00785350"/>
    <w:rsid w:val="00785632"/>
    <w:rsid w:val="007856CB"/>
    <w:rsid w:val="007857C5"/>
    <w:rsid w:val="00785D17"/>
    <w:rsid w:val="00785ECD"/>
    <w:rsid w:val="0078661A"/>
    <w:rsid w:val="00786A3A"/>
    <w:rsid w:val="00786CB0"/>
    <w:rsid w:val="007870E2"/>
    <w:rsid w:val="00787561"/>
    <w:rsid w:val="00787AF8"/>
    <w:rsid w:val="00787BEB"/>
    <w:rsid w:val="00787D27"/>
    <w:rsid w:val="00790262"/>
    <w:rsid w:val="007905B6"/>
    <w:rsid w:val="007909A5"/>
    <w:rsid w:val="00790AC4"/>
    <w:rsid w:val="007911E5"/>
    <w:rsid w:val="00791265"/>
    <w:rsid w:val="007915E0"/>
    <w:rsid w:val="0079170B"/>
    <w:rsid w:val="00791833"/>
    <w:rsid w:val="00791CEB"/>
    <w:rsid w:val="00791E38"/>
    <w:rsid w:val="0079208F"/>
    <w:rsid w:val="007920BD"/>
    <w:rsid w:val="007928DD"/>
    <w:rsid w:val="00792B74"/>
    <w:rsid w:val="00792D28"/>
    <w:rsid w:val="00792D31"/>
    <w:rsid w:val="00792E03"/>
    <w:rsid w:val="00792E95"/>
    <w:rsid w:val="00793391"/>
    <w:rsid w:val="007934ED"/>
    <w:rsid w:val="007935B7"/>
    <w:rsid w:val="00794E09"/>
    <w:rsid w:val="007950C9"/>
    <w:rsid w:val="007950E0"/>
    <w:rsid w:val="0079513C"/>
    <w:rsid w:val="007953C5"/>
    <w:rsid w:val="0079573D"/>
    <w:rsid w:val="00795DB4"/>
    <w:rsid w:val="0079673D"/>
    <w:rsid w:val="007967C5"/>
    <w:rsid w:val="00796920"/>
    <w:rsid w:val="00796D14"/>
    <w:rsid w:val="0079718C"/>
    <w:rsid w:val="0079723E"/>
    <w:rsid w:val="00797256"/>
    <w:rsid w:val="00797265"/>
    <w:rsid w:val="00797573"/>
    <w:rsid w:val="00797622"/>
    <w:rsid w:val="007976D8"/>
    <w:rsid w:val="00797CC4"/>
    <w:rsid w:val="00797CDB"/>
    <w:rsid w:val="007A038A"/>
    <w:rsid w:val="007A06F2"/>
    <w:rsid w:val="007A1C6A"/>
    <w:rsid w:val="007A2045"/>
    <w:rsid w:val="007A23F8"/>
    <w:rsid w:val="007A247A"/>
    <w:rsid w:val="007A2523"/>
    <w:rsid w:val="007A2922"/>
    <w:rsid w:val="007A389A"/>
    <w:rsid w:val="007A42F5"/>
    <w:rsid w:val="007A43C0"/>
    <w:rsid w:val="007A4E9E"/>
    <w:rsid w:val="007A52EF"/>
    <w:rsid w:val="007A5309"/>
    <w:rsid w:val="007A5338"/>
    <w:rsid w:val="007A54B7"/>
    <w:rsid w:val="007A559C"/>
    <w:rsid w:val="007A55C4"/>
    <w:rsid w:val="007A5677"/>
    <w:rsid w:val="007A56AC"/>
    <w:rsid w:val="007A60C3"/>
    <w:rsid w:val="007A6721"/>
    <w:rsid w:val="007A69E1"/>
    <w:rsid w:val="007A6F5D"/>
    <w:rsid w:val="007A7020"/>
    <w:rsid w:val="007A74BE"/>
    <w:rsid w:val="007B02E3"/>
    <w:rsid w:val="007B0679"/>
    <w:rsid w:val="007B0AAB"/>
    <w:rsid w:val="007B1032"/>
    <w:rsid w:val="007B1374"/>
    <w:rsid w:val="007B174C"/>
    <w:rsid w:val="007B1BE0"/>
    <w:rsid w:val="007B2048"/>
    <w:rsid w:val="007B2413"/>
    <w:rsid w:val="007B2D2F"/>
    <w:rsid w:val="007B37D2"/>
    <w:rsid w:val="007B3CEB"/>
    <w:rsid w:val="007B3DAC"/>
    <w:rsid w:val="007B3FA9"/>
    <w:rsid w:val="007B4574"/>
    <w:rsid w:val="007B4712"/>
    <w:rsid w:val="007B47D3"/>
    <w:rsid w:val="007B4A22"/>
    <w:rsid w:val="007B4A89"/>
    <w:rsid w:val="007B4BE0"/>
    <w:rsid w:val="007B5015"/>
    <w:rsid w:val="007B548F"/>
    <w:rsid w:val="007B5697"/>
    <w:rsid w:val="007B57F8"/>
    <w:rsid w:val="007B599B"/>
    <w:rsid w:val="007B5D38"/>
    <w:rsid w:val="007B6659"/>
    <w:rsid w:val="007B665A"/>
    <w:rsid w:val="007B6990"/>
    <w:rsid w:val="007B6BB3"/>
    <w:rsid w:val="007B6E5F"/>
    <w:rsid w:val="007B71B3"/>
    <w:rsid w:val="007B724E"/>
    <w:rsid w:val="007B727E"/>
    <w:rsid w:val="007B72DF"/>
    <w:rsid w:val="007B736E"/>
    <w:rsid w:val="007B73A1"/>
    <w:rsid w:val="007B748A"/>
    <w:rsid w:val="007B7753"/>
    <w:rsid w:val="007B7816"/>
    <w:rsid w:val="007B7A2C"/>
    <w:rsid w:val="007B7A82"/>
    <w:rsid w:val="007C0303"/>
    <w:rsid w:val="007C0865"/>
    <w:rsid w:val="007C1560"/>
    <w:rsid w:val="007C1A85"/>
    <w:rsid w:val="007C1C63"/>
    <w:rsid w:val="007C1CC6"/>
    <w:rsid w:val="007C1CCB"/>
    <w:rsid w:val="007C1D5D"/>
    <w:rsid w:val="007C1F49"/>
    <w:rsid w:val="007C208D"/>
    <w:rsid w:val="007C22E7"/>
    <w:rsid w:val="007C2330"/>
    <w:rsid w:val="007C233B"/>
    <w:rsid w:val="007C2349"/>
    <w:rsid w:val="007C2A38"/>
    <w:rsid w:val="007C2A52"/>
    <w:rsid w:val="007C2B98"/>
    <w:rsid w:val="007C3198"/>
    <w:rsid w:val="007C3866"/>
    <w:rsid w:val="007C3AC5"/>
    <w:rsid w:val="007C3D26"/>
    <w:rsid w:val="007C42C1"/>
    <w:rsid w:val="007C4825"/>
    <w:rsid w:val="007C4DBF"/>
    <w:rsid w:val="007C5053"/>
    <w:rsid w:val="007C5A9C"/>
    <w:rsid w:val="007C6309"/>
    <w:rsid w:val="007C6727"/>
    <w:rsid w:val="007C6D10"/>
    <w:rsid w:val="007C71CA"/>
    <w:rsid w:val="007C7925"/>
    <w:rsid w:val="007C7D6F"/>
    <w:rsid w:val="007D0356"/>
    <w:rsid w:val="007D051A"/>
    <w:rsid w:val="007D0BAB"/>
    <w:rsid w:val="007D0D1C"/>
    <w:rsid w:val="007D0DEF"/>
    <w:rsid w:val="007D109C"/>
    <w:rsid w:val="007D13F9"/>
    <w:rsid w:val="007D2318"/>
    <w:rsid w:val="007D2793"/>
    <w:rsid w:val="007D2A83"/>
    <w:rsid w:val="007D2C0E"/>
    <w:rsid w:val="007D329A"/>
    <w:rsid w:val="007D3482"/>
    <w:rsid w:val="007D34FE"/>
    <w:rsid w:val="007D38DC"/>
    <w:rsid w:val="007D3BBD"/>
    <w:rsid w:val="007D3DE8"/>
    <w:rsid w:val="007D3E13"/>
    <w:rsid w:val="007D3FBE"/>
    <w:rsid w:val="007D4891"/>
    <w:rsid w:val="007D48A5"/>
    <w:rsid w:val="007D521E"/>
    <w:rsid w:val="007D528C"/>
    <w:rsid w:val="007D52F2"/>
    <w:rsid w:val="007D54F7"/>
    <w:rsid w:val="007D57D9"/>
    <w:rsid w:val="007D5911"/>
    <w:rsid w:val="007D5954"/>
    <w:rsid w:val="007D59C0"/>
    <w:rsid w:val="007D59C9"/>
    <w:rsid w:val="007D59F2"/>
    <w:rsid w:val="007D5CB4"/>
    <w:rsid w:val="007D6770"/>
    <w:rsid w:val="007D68FC"/>
    <w:rsid w:val="007D6B92"/>
    <w:rsid w:val="007D7301"/>
    <w:rsid w:val="007D76C3"/>
    <w:rsid w:val="007D7BA9"/>
    <w:rsid w:val="007D7F5B"/>
    <w:rsid w:val="007D7FF8"/>
    <w:rsid w:val="007E051F"/>
    <w:rsid w:val="007E0541"/>
    <w:rsid w:val="007E06EA"/>
    <w:rsid w:val="007E07DB"/>
    <w:rsid w:val="007E08A0"/>
    <w:rsid w:val="007E0CF1"/>
    <w:rsid w:val="007E10CA"/>
    <w:rsid w:val="007E16E5"/>
    <w:rsid w:val="007E19A6"/>
    <w:rsid w:val="007E19E9"/>
    <w:rsid w:val="007E1B50"/>
    <w:rsid w:val="007E1E2A"/>
    <w:rsid w:val="007E218F"/>
    <w:rsid w:val="007E273E"/>
    <w:rsid w:val="007E2946"/>
    <w:rsid w:val="007E2AD0"/>
    <w:rsid w:val="007E2B5C"/>
    <w:rsid w:val="007E320F"/>
    <w:rsid w:val="007E3229"/>
    <w:rsid w:val="007E33AE"/>
    <w:rsid w:val="007E375A"/>
    <w:rsid w:val="007E3C2B"/>
    <w:rsid w:val="007E3D4B"/>
    <w:rsid w:val="007E3F57"/>
    <w:rsid w:val="007E4049"/>
    <w:rsid w:val="007E40EE"/>
    <w:rsid w:val="007E4123"/>
    <w:rsid w:val="007E4419"/>
    <w:rsid w:val="007E4AF8"/>
    <w:rsid w:val="007E4E13"/>
    <w:rsid w:val="007E5126"/>
    <w:rsid w:val="007E52BD"/>
    <w:rsid w:val="007E5339"/>
    <w:rsid w:val="007E5702"/>
    <w:rsid w:val="007E5872"/>
    <w:rsid w:val="007E5889"/>
    <w:rsid w:val="007E5B4E"/>
    <w:rsid w:val="007E694C"/>
    <w:rsid w:val="007E6AE1"/>
    <w:rsid w:val="007E7171"/>
    <w:rsid w:val="007E747C"/>
    <w:rsid w:val="007F0153"/>
    <w:rsid w:val="007F0D3C"/>
    <w:rsid w:val="007F0E2C"/>
    <w:rsid w:val="007F12FF"/>
    <w:rsid w:val="007F1347"/>
    <w:rsid w:val="007F1526"/>
    <w:rsid w:val="007F17D1"/>
    <w:rsid w:val="007F1A74"/>
    <w:rsid w:val="007F2514"/>
    <w:rsid w:val="007F2935"/>
    <w:rsid w:val="007F2A15"/>
    <w:rsid w:val="007F2AD9"/>
    <w:rsid w:val="007F30EA"/>
    <w:rsid w:val="007F3358"/>
    <w:rsid w:val="007F360E"/>
    <w:rsid w:val="007F3A56"/>
    <w:rsid w:val="007F3B0C"/>
    <w:rsid w:val="007F3BE7"/>
    <w:rsid w:val="007F4196"/>
    <w:rsid w:val="007F452E"/>
    <w:rsid w:val="007F4C8C"/>
    <w:rsid w:val="007F4DE1"/>
    <w:rsid w:val="007F53F0"/>
    <w:rsid w:val="007F5F6F"/>
    <w:rsid w:val="007F62CF"/>
    <w:rsid w:val="007F66DE"/>
    <w:rsid w:val="007F6922"/>
    <w:rsid w:val="007F6C4B"/>
    <w:rsid w:val="007F6E06"/>
    <w:rsid w:val="007F750A"/>
    <w:rsid w:val="007F7562"/>
    <w:rsid w:val="007F7792"/>
    <w:rsid w:val="007F77DD"/>
    <w:rsid w:val="007F7ACC"/>
    <w:rsid w:val="0080016F"/>
    <w:rsid w:val="008002B9"/>
    <w:rsid w:val="00800413"/>
    <w:rsid w:val="00800469"/>
    <w:rsid w:val="00800734"/>
    <w:rsid w:val="00800C11"/>
    <w:rsid w:val="00801064"/>
    <w:rsid w:val="00801AD3"/>
    <w:rsid w:val="00801DBE"/>
    <w:rsid w:val="00802090"/>
    <w:rsid w:val="00802320"/>
    <w:rsid w:val="00802788"/>
    <w:rsid w:val="00802918"/>
    <w:rsid w:val="0080306D"/>
    <w:rsid w:val="008036A8"/>
    <w:rsid w:val="00803778"/>
    <w:rsid w:val="00803A54"/>
    <w:rsid w:val="00803CD7"/>
    <w:rsid w:val="008042DA"/>
    <w:rsid w:val="0080479F"/>
    <w:rsid w:val="0080488F"/>
    <w:rsid w:val="008049B2"/>
    <w:rsid w:val="00804E32"/>
    <w:rsid w:val="00805326"/>
    <w:rsid w:val="00805BCE"/>
    <w:rsid w:val="008060A1"/>
    <w:rsid w:val="008061AC"/>
    <w:rsid w:val="00806416"/>
    <w:rsid w:val="0080645F"/>
    <w:rsid w:val="00806694"/>
    <w:rsid w:val="00806DA2"/>
    <w:rsid w:val="00806F9D"/>
    <w:rsid w:val="00807484"/>
    <w:rsid w:val="008078A9"/>
    <w:rsid w:val="008102BC"/>
    <w:rsid w:val="00810747"/>
    <w:rsid w:val="008111AC"/>
    <w:rsid w:val="0081135E"/>
    <w:rsid w:val="00811376"/>
    <w:rsid w:val="008115A9"/>
    <w:rsid w:val="00811C69"/>
    <w:rsid w:val="00811EFC"/>
    <w:rsid w:val="00812114"/>
    <w:rsid w:val="008122A0"/>
    <w:rsid w:val="00812AE2"/>
    <w:rsid w:val="00812D7B"/>
    <w:rsid w:val="008131CC"/>
    <w:rsid w:val="0081324A"/>
    <w:rsid w:val="008134B5"/>
    <w:rsid w:val="00813DDD"/>
    <w:rsid w:val="00814045"/>
    <w:rsid w:val="008140FB"/>
    <w:rsid w:val="008141E1"/>
    <w:rsid w:val="00814349"/>
    <w:rsid w:val="00814461"/>
    <w:rsid w:val="008145A3"/>
    <w:rsid w:val="008145DD"/>
    <w:rsid w:val="00814BDD"/>
    <w:rsid w:val="00814ED2"/>
    <w:rsid w:val="0081508A"/>
    <w:rsid w:val="00815634"/>
    <w:rsid w:val="00815ADB"/>
    <w:rsid w:val="00815B41"/>
    <w:rsid w:val="00815BBE"/>
    <w:rsid w:val="00815DC9"/>
    <w:rsid w:val="008160BD"/>
    <w:rsid w:val="00816257"/>
    <w:rsid w:val="00816408"/>
    <w:rsid w:val="008177C6"/>
    <w:rsid w:val="00817B01"/>
    <w:rsid w:val="00817C78"/>
    <w:rsid w:val="0082015C"/>
    <w:rsid w:val="0082050D"/>
    <w:rsid w:val="00820B54"/>
    <w:rsid w:val="00820D0C"/>
    <w:rsid w:val="00821321"/>
    <w:rsid w:val="00821AA1"/>
    <w:rsid w:val="00821C4C"/>
    <w:rsid w:val="00821CF2"/>
    <w:rsid w:val="00821D91"/>
    <w:rsid w:val="00822FB9"/>
    <w:rsid w:val="0082304B"/>
    <w:rsid w:val="00823348"/>
    <w:rsid w:val="00823A4D"/>
    <w:rsid w:val="00823F45"/>
    <w:rsid w:val="00824002"/>
    <w:rsid w:val="0082411F"/>
    <w:rsid w:val="00824288"/>
    <w:rsid w:val="00824B0E"/>
    <w:rsid w:val="00824B95"/>
    <w:rsid w:val="00824C66"/>
    <w:rsid w:val="00824E09"/>
    <w:rsid w:val="00825063"/>
    <w:rsid w:val="00825505"/>
    <w:rsid w:val="0082560E"/>
    <w:rsid w:val="0082576B"/>
    <w:rsid w:val="00826126"/>
    <w:rsid w:val="0082621E"/>
    <w:rsid w:val="00826288"/>
    <w:rsid w:val="008263F2"/>
    <w:rsid w:val="0082650C"/>
    <w:rsid w:val="008267FA"/>
    <w:rsid w:val="00826B73"/>
    <w:rsid w:val="008270D5"/>
    <w:rsid w:val="0082784D"/>
    <w:rsid w:val="00827935"/>
    <w:rsid w:val="00827C33"/>
    <w:rsid w:val="00830123"/>
    <w:rsid w:val="00830172"/>
    <w:rsid w:val="008303F6"/>
    <w:rsid w:val="00830A76"/>
    <w:rsid w:val="00830C4C"/>
    <w:rsid w:val="00831057"/>
    <w:rsid w:val="008310EA"/>
    <w:rsid w:val="0083129F"/>
    <w:rsid w:val="008312A9"/>
    <w:rsid w:val="00831615"/>
    <w:rsid w:val="00831724"/>
    <w:rsid w:val="00831C65"/>
    <w:rsid w:val="00831CBA"/>
    <w:rsid w:val="00831D2E"/>
    <w:rsid w:val="00831E62"/>
    <w:rsid w:val="00832059"/>
    <w:rsid w:val="0083215A"/>
    <w:rsid w:val="0083274E"/>
    <w:rsid w:val="0083275D"/>
    <w:rsid w:val="00832C1E"/>
    <w:rsid w:val="008333E7"/>
    <w:rsid w:val="008338F1"/>
    <w:rsid w:val="00833BE4"/>
    <w:rsid w:val="00833F28"/>
    <w:rsid w:val="008341F3"/>
    <w:rsid w:val="008343EF"/>
    <w:rsid w:val="008346EA"/>
    <w:rsid w:val="00834C64"/>
    <w:rsid w:val="00834EE1"/>
    <w:rsid w:val="00834F75"/>
    <w:rsid w:val="00834FFA"/>
    <w:rsid w:val="008351FE"/>
    <w:rsid w:val="008352DA"/>
    <w:rsid w:val="00835590"/>
    <w:rsid w:val="00835862"/>
    <w:rsid w:val="00835A4C"/>
    <w:rsid w:val="00835C6A"/>
    <w:rsid w:val="00835D34"/>
    <w:rsid w:val="00836163"/>
    <w:rsid w:val="008362F4"/>
    <w:rsid w:val="008364BB"/>
    <w:rsid w:val="00836705"/>
    <w:rsid w:val="0083675E"/>
    <w:rsid w:val="008369AF"/>
    <w:rsid w:val="00836A4E"/>
    <w:rsid w:val="00837236"/>
    <w:rsid w:val="00837613"/>
    <w:rsid w:val="00837AA5"/>
    <w:rsid w:val="00837B8F"/>
    <w:rsid w:val="00837E9A"/>
    <w:rsid w:val="00837F11"/>
    <w:rsid w:val="0084009E"/>
    <w:rsid w:val="00840C91"/>
    <w:rsid w:val="00840F2D"/>
    <w:rsid w:val="008416F3"/>
    <w:rsid w:val="0084171D"/>
    <w:rsid w:val="00841981"/>
    <w:rsid w:val="00841D3A"/>
    <w:rsid w:val="00842217"/>
    <w:rsid w:val="00842222"/>
    <w:rsid w:val="008422E1"/>
    <w:rsid w:val="00842607"/>
    <w:rsid w:val="00842E33"/>
    <w:rsid w:val="0084303A"/>
    <w:rsid w:val="0084348F"/>
    <w:rsid w:val="008436A5"/>
    <w:rsid w:val="008440AA"/>
    <w:rsid w:val="008440F3"/>
    <w:rsid w:val="00844381"/>
    <w:rsid w:val="00844805"/>
    <w:rsid w:val="00844D71"/>
    <w:rsid w:val="00845149"/>
    <w:rsid w:val="008458D5"/>
    <w:rsid w:val="0084597A"/>
    <w:rsid w:val="00845A1D"/>
    <w:rsid w:val="00846597"/>
    <w:rsid w:val="0084666C"/>
    <w:rsid w:val="008468B6"/>
    <w:rsid w:val="00846983"/>
    <w:rsid w:val="00846B00"/>
    <w:rsid w:val="00846D14"/>
    <w:rsid w:val="008473E4"/>
    <w:rsid w:val="0084763C"/>
    <w:rsid w:val="0084799E"/>
    <w:rsid w:val="00847E92"/>
    <w:rsid w:val="00850190"/>
    <w:rsid w:val="008501C7"/>
    <w:rsid w:val="008501F6"/>
    <w:rsid w:val="008502F4"/>
    <w:rsid w:val="008505BB"/>
    <w:rsid w:val="00850748"/>
    <w:rsid w:val="00850994"/>
    <w:rsid w:val="00850EE2"/>
    <w:rsid w:val="00850F6C"/>
    <w:rsid w:val="008511B9"/>
    <w:rsid w:val="0085126E"/>
    <w:rsid w:val="00851787"/>
    <w:rsid w:val="00851B34"/>
    <w:rsid w:val="00851FBE"/>
    <w:rsid w:val="00851FCE"/>
    <w:rsid w:val="008520FD"/>
    <w:rsid w:val="0085219D"/>
    <w:rsid w:val="0085227C"/>
    <w:rsid w:val="00852497"/>
    <w:rsid w:val="008527B5"/>
    <w:rsid w:val="008528A9"/>
    <w:rsid w:val="008528E1"/>
    <w:rsid w:val="0085297D"/>
    <w:rsid w:val="00852D2C"/>
    <w:rsid w:val="00852DF1"/>
    <w:rsid w:val="00852E18"/>
    <w:rsid w:val="008531CC"/>
    <w:rsid w:val="008537A8"/>
    <w:rsid w:val="00853988"/>
    <w:rsid w:val="00853A46"/>
    <w:rsid w:val="00853B6E"/>
    <w:rsid w:val="00853ED6"/>
    <w:rsid w:val="00853F2C"/>
    <w:rsid w:val="0085445C"/>
    <w:rsid w:val="00854A0F"/>
    <w:rsid w:val="00854B2A"/>
    <w:rsid w:val="00854DD1"/>
    <w:rsid w:val="00855822"/>
    <w:rsid w:val="00855C85"/>
    <w:rsid w:val="00855DB7"/>
    <w:rsid w:val="0085626F"/>
    <w:rsid w:val="00856573"/>
    <w:rsid w:val="008565AA"/>
    <w:rsid w:val="00856D6C"/>
    <w:rsid w:val="00857361"/>
    <w:rsid w:val="00857431"/>
    <w:rsid w:val="008579CB"/>
    <w:rsid w:val="0086015C"/>
    <w:rsid w:val="0086023E"/>
    <w:rsid w:val="00860296"/>
    <w:rsid w:val="0086033F"/>
    <w:rsid w:val="00860BA3"/>
    <w:rsid w:val="00860DDF"/>
    <w:rsid w:val="00860E90"/>
    <w:rsid w:val="008610F3"/>
    <w:rsid w:val="008612ED"/>
    <w:rsid w:val="0086172F"/>
    <w:rsid w:val="00861935"/>
    <w:rsid w:val="00861CA6"/>
    <w:rsid w:val="00861EA4"/>
    <w:rsid w:val="00862057"/>
    <w:rsid w:val="008624EC"/>
    <w:rsid w:val="008625C9"/>
    <w:rsid w:val="00862744"/>
    <w:rsid w:val="0086294B"/>
    <w:rsid w:val="00862A25"/>
    <w:rsid w:val="008637F8"/>
    <w:rsid w:val="00863C85"/>
    <w:rsid w:val="00864003"/>
    <w:rsid w:val="00864874"/>
    <w:rsid w:val="0086499C"/>
    <w:rsid w:val="00864D0F"/>
    <w:rsid w:val="00864D16"/>
    <w:rsid w:val="00864EF0"/>
    <w:rsid w:val="008654BD"/>
    <w:rsid w:val="0086570D"/>
    <w:rsid w:val="008657E6"/>
    <w:rsid w:val="00865C54"/>
    <w:rsid w:val="00865D0F"/>
    <w:rsid w:val="00866238"/>
    <w:rsid w:val="00866DAF"/>
    <w:rsid w:val="00866EA2"/>
    <w:rsid w:val="00867181"/>
    <w:rsid w:val="0086785A"/>
    <w:rsid w:val="008679A7"/>
    <w:rsid w:val="00867BC6"/>
    <w:rsid w:val="00867C8C"/>
    <w:rsid w:val="00867CE4"/>
    <w:rsid w:val="00867D73"/>
    <w:rsid w:val="00867EFE"/>
    <w:rsid w:val="0087004D"/>
    <w:rsid w:val="00870077"/>
    <w:rsid w:val="00870214"/>
    <w:rsid w:val="008703CC"/>
    <w:rsid w:val="008703D5"/>
    <w:rsid w:val="00870A00"/>
    <w:rsid w:val="0087110F"/>
    <w:rsid w:val="008717E0"/>
    <w:rsid w:val="008719A5"/>
    <w:rsid w:val="00871E53"/>
    <w:rsid w:val="00872317"/>
    <w:rsid w:val="008725EE"/>
    <w:rsid w:val="00872940"/>
    <w:rsid w:val="00872B96"/>
    <w:rsid w:val="00872D01"/>
    <w:rsid w:val="00873815"/>
    <w:rsid w:val="00873FA6"/>
    <w:rsid w:val="00873FF8"/>
    <w:rsid w:val="008740BF"/>
    <w:rsid w:val="0087478C"/>
    <w:rsid w:val="008747B7"/>
    <w:rsid w:val="008749EF"/>
    <w:rsid w:val="00874BBA"/>
    <w:rsid w:val="00874E11"/>
    <w:rsid w:val="008759D2"/>
    <w:rsid w:val="008761DB"/>
    <w:rsid w:val="008763E8"/>
    <w:rsid w:val="0087650A"/>
    <w:rsid w:val="00876557"/>
    <w:rsid w:val="008770CA"/>
    <w:rsid w:val="008776A8"/>
    <w:rsid w:val="00877C5B"/>
    <w:rsid w:val="00877F81"/>
    <w:rsid w:val="00877FD6"/>
    <w:rsid w:val="008802B7"/>
    <w:rsid w:val="008808F2"/>
    <w:rsid w:val="00880A7D"/>
    <w:rsid w:val="00880AA5"/>
    <w:rsid w:val="00880C5F"/>
    <w:rsid w:val="00880E76"/>
    <w:rsid w:val="00881290"/>
    <w:rsid w:val="0088138D"/>
    <w:rsid w:val="008818D2"/>
    <w:rsid w:val="00881B71"/>
    <w:rsid w:val="00881B7A"/>
    <w:rsid w:val="00881BC0"/>
    <w:rsid w:val="00881D78"/>
    <w:rsid w:val="008828E4"/>
    <w:rsid w:val="0088292D"/>
    <w:rsid w:val="008829D9"/>
    <w:rsid w:val="00882C60"/>
    <w:rsid w:val="00882D69"/>
    <w:rsid w:val="00882E2A"/>
    <w:rsid w:val="008835DB"/>
    <w:rsid w:val="00883C95"/>
    <w:rsid w:val="00883E8B"/>
    <w:rsid w:val="00883F4C"/>
    <w:rsid w:val="00884822"/>
    <w:rsid w:val="00884D61"/>
    <w:rsid w:val="008857B7"/>
    <w:rsid w:val="0088627C"/>
    <w:rsid w:val="008862EE"/>
    <w:rsid w:val="00886EBC"/>
    <w:rsid w:val="00887033"/>
    <w:rsid w:val="0088763D"/>
    <w:rsid w:val="0088791E"/>
    <w:rsid w:val="00887CAE"/>
    <w:rsid w:val="00887E90"/>
    <w:rsid w:val="00890263"/>
    <w:rsid w:val="008906FD"/>
    <w:rsid w:val="00890781"/>
    <w:rsid w:val="008908C9"/>
    <w:rsid w:val="00890E56"/>
    <w:rsid w:val="008912A8"/>
    <w:rsid w:val="0089136F"/>
    <w:rsid w:val="00891CB3"/>
    <w:rsid w:val="008920BD"/>
    <w:rsid w:val="0089213F"/>
    <w:rsid w:val="00892153"/>
    <w:rsid w:val="00892342"/>
    <w:rsid w:val="00892D8C"/>
    <w:rsid w:val="00892FBA"/>
    <w:rsid w:val="00893404"/>
    <w:rsid w:val="00893748"/>
    <w:rsid w:val="0089385A"/>
    <w:rsid w:val="00893A95"/>
    <w:rsid w:val="00893BCC"/>
    <w:rsid w:val="00894097"/>
    <w:rsid w:val="008940FA"/>
    <w:rsid w:val="00894B88"/>
    <w:rsid w:val="00894D2C"/>
    <w:rsid w:val="00894DB9"/>
    <w:rsid w:val="00894E4E"/>
    <w:rsid w:val="00894FD6"/>
    <w:rsid w:val="008951E1"/>
    <w:rsid w:val="008953D1"/>
    <w:rsid w:val="00895706"/>
    <w:rsid w:val="008957CE"/>
    <w:rsid w:val="0089594C"/>
    <w:rsid w:val="00895C5E"/>
    <w:rsid w:val="008960E0"/>
    <w:rsid w:val="008960EB"/>
    <w:rsid w:val="008960F2"/>
    <w:rsid w:val="008963EF"/>
    <w:rsid w:val="00896E31"/>
    <w:rsid w:val="00896F15"/>
    <w:rsid w:val="00896F37"/>
    <w:rsid w:val="0089732D"/>
    <w:rsid w:val="00897600"/>
    <w:rsid w:val="0089760C"/>
    <w:rsid w:val="008A0667"/>
    <w:rsid w:val="008A0727"/>
    <w:rsid w:val="008A0940"/>
    <w:rsid w:val="008A17BE"/>
    <w:rsid w:val="008A17C5"/>
    <w:rsid w:val="008A19B9"/>
    <w:rsid w:val="008A1F63"/>
    <w:rsid w:val="008A27F2"/>
    <w:rsid w:val="008A2A93"/>
    <w:rsid w:val="008A2C78"/>
    <w:rsid w:val="008A2E7A"/>
    <w:rsid w:val="008A2FF2"/>
    <w:rsid w:val="008A3129"/>
    <w:rsid w:val="008A33B1"/>
    <w:rsid w:val="008A3FCD"/>
    <w:rsid w:val="008A4267"/>
    <w:rsid w:val="008A45F2"/>
    <w:rsid w:val="008A470F"/>
    <w:rsid w:val="008A4925"/>
    <w:rsid w:val="008A4A64"/>
    <w:rsid w:val="008A4B37"/>
    <w:rsid w:val="008A4C85"/>
    <w:rsid w:val="008A4E0D"/>
    <w:rsid w:val="008A56DB"/>
    <w:rsid w:val="008A5AEB"/>
    <w:rsid w:val="008A5DD9"/>
    <w:rsid w:val="008A63F6"/>
    <w:rsid w:val="008A6607"/>
    <w:rsid w:val="008A67A7"/>
    <w:rsid w:val="008A6B48"/>
    <w:rsid w:val="008A6B90"/>
    <w:rsid w:val="008A6D29"/>
    <w:rsid w:val="008A7EC1"/>
    <w:rsid w:val="008A7F64"/>
    <w:rsid w:val="008B0049"/>
    <w:rsid w:val="008B0077"/>
    <w:rsid w:val="008B0808"/>
    <w:rsid w:val="008B0A37"/>
    <w:rsid w:val="008B0B77"/>
    <w:rsid w:val="008B0BD9"/>
    <w:rsid w:val="008B0F45"/>
    <w:rsid w:val="008B10A3"/>
    <w:rsid w:val="008B1109"/>
    <w:rsid w:val="008B1392"/>
    <w:rsid w:val="008B14B8"/>
    <w:rsid w:val="008B17DF"/>
    <w:rsid w:val="008B2634"/>
    <w:rsid w:val="008B26A7"/>
    <w:rsid w:val="008B2799"/>
    <w:rsid w:val="008B2C26"/>
    <w:rsid w:val="008B2E30"/>
    <w:rsid w:val="008B2E46"/>
    <w:rsid w:val="008B32BC"/>
    <w:rsid w:val="008B3E1B"/>
    <w:rsid w:val="008B4598"/>
    <w:rsid w:val="008B4899"/>
    <w:rsid w:val="008B49C9"/>
    <w:rsid w:val="008B4C03"/>
    <w:rsid w:val="008B4DF1"/>
    <w:rsid w:val="008B509E"/>
    <w:rsid w:val="008B53F5"/>
    <w:rsid w:val="008B5738"/>
    <w:rsid w:val="008B634B"/>
    <w:rsid w:val="008B6436"/>
    <w:rsid w:val="008B65F3"/>
    <w:rsid w:val="008B6764"/>
    <w:rsid w:val="008B6856"/>
    <w:rsid w:val="008B6BBA"/>
    <w:rsid w:val="008B6D38"/>
    <w:rsid w:val="008B769A"/>
    <w:rsid w:val="008B7752"/>
    <w:rsid w:val="008C0390"/>
    <w:rsid w:val="008C0758"/>
    <w:rsid w:val="008C0ADB"/>
    <w:rsid w:val="008C0E2E"/>
    <w:rsid w:val="008C19DB"/>
    <w:rsid w:val="008C1CA2"/>
    <w:rsid w:val="008C1F19"/>
    <w:rsid w:val="008C1F4B"/>
    <w:rsid w:val="008C1F5F"/>
    <w:rsid w:val="008C2061"/>
    <w:rsid w:val="008C2509"/>
    <w:rsid w:val="008C2659"/>
    <w:rsid w:val="008C28A9"/>
    <w:rsid w:val="008C2929"/>
    <w:rsid w:val="008C29E4"/>
    <w:rsid w:val="008C2D57"/>
    <w:rsid w:val="008C2D98"/>
    <w:rsid w:val="008C32EB"/>
    <w:rsid w:val="008C35D3"/>
    <w:rsid w:val="008C37D0"/>
    <w:rsid w:val="008C38F7"/>
    <w:rsid w:val="008C4823"/>
    <w:rsid w:val="008C49E2"/>
    <w:rsid w:val="008C4B34"/>
    <w:rsid w:val="008C4EDA"/>
    <w:rsid w:val="008C5299"/>
    <w:rsid w:val="008C5356"/>
    <w:rsid w:val="008C5412"/>
    <w:rsid w:val="008C54C0"/>
    <w:rsid w:val="008C55BC"/>
    <w:rsid w:val="008C5CAF"/>
    <w:rsid w:val="008C5F45"/>
    <w:rsid w:val="008C677A"/>
    <w:rsid w:val="008C686D"/>
    <w:rsid w:val="008C68FE"/>
    <w:rsid w:val="008C698C"/>
    <w:rsid w:val="008C6A73"/>
    <w:rsid w:val="008C6D20"/>
    <w:rsid w:val="008C74A2"/>
    <w:rsid w:val="008C79BC"/>
    <w:rsid w:val="008C7A0D"/>
    <w:rsid w:val="008C7EE5"/>
    <w:rsid w:val="008D047A"/>
    <w:rsid w:val="008D06FD"/>
    <w:rsid w:val="008D080C"/>
    <w:rsid w:val="008D0AFE"/>
    <w:rsid w:val="008D0B5B"/>
    <w:rsid w:val="008D118E"/>
    <w:rsid w:val="008D11EC"/>
    <w:rsid w:val="008D12C7"/>
    <w:rsid w:val="008D1891"/>
    <w:rsid w:val="008D1CF5"/>
    <w:rsid w:val="008D1E7F"/>
    <w:rsid w:val="008D1FE4"/>
    <w:rsid w:val="008D2138"/>
    <w:rsid w:val="008D29F7"/>
    <w:rsid w:val="008D2A7D"/>
    <w:rsid w:val="008D2B7D"/>
    <w:rsid w:val="008D2D24"/>
    <w:rsid w:val="008D3347"/>
    <w:rsid w:val="008D348D"/>
    <w:rsid w:val="008D3806"/>
    <w:rsid w:val="008D3F70"/>
    <w:rsid w:val="008D41BC"/>
    <w:rsid w:val="008D4B4E"/>
    <w:rsid w:val="008D5074"/>
    <w:rsid w:val="008D532C"/>
    <w:rsid w:val="008D53CB"/>
    <w:rsid w:val="008D56C4"/>
    <w:rsid w:val="008D5739"/>
    <w:rsid w:val="008D5D50"/>
    <w:rsid w:val="008D5D88"/>
    <w:rsid w:val="008D5D9F"/>
    <w:rsid w:val="008D686D"/>
    <w:rsid w:val="008D6CEE"/>
    <w:rsid w:val="008D6E2A"/>
    <w:rsid w:val="008D7676"/>
    <w:rsid w:val="008D7F68"/>
    <w:rsid w:val="008E051A"/>
    <w:rsid w:val="008E05B3"/>
    <w:rsid w:val="008E0899"/>
    <w:rsid w:val="008E0AAD"/>
    <w:rsid w:val="008E0CBB"/>
    <w:rsid w:val="008E0F03"/>
    <w:rsid w:val="008E10C5"/>
    <w:rsid w:val="008E14C9"/>
    <w:rsid w:val="008E1714"/>
    <w:rsid w:val="008E1A05"/>
    <w:rsid w:val="008E1A5F"/>
    <w:rsid w:val="008E1B93"/>
    <w:rsid w:val="008E2391"/>
    <w:rsid w:val="008E2606"/>
    <w:rsid w:val="008E26F3"/>
    <w:rsid w:val="008E2E3F"/>
    <w:rsid w:val="008E2EFF"/>
    <w:rsid w:val="008E2F56"/>
    <w:rsid w:val="008E36C7"/>
    <w:rsid w:val="008E3B2C"/>
    <w:rsid w:val="008E3B77"/>
    <w:rsid w:val="008E3B83"/>
    <w:rsid w:val="008E3C92"/>
    <w:rsid w:val="008E3CC9"/>
    <w:rsid w:val="008E3CFF"/>
    <w:rsid w:val="008E4978"/>
    <w:rsid w:val="008E4B5F"/>
    <w:rsid w:val="008E4BCA"/>
    <w:rsid w:val="008E4C6A"/>
    <w:rsid w:val="008E4DF5"/>
    <w:rsid w:val="008E4E03"/>
    <w:rsid w:val="008E4F7E"/>
    <w:rsid w:val="008E5DF7"/>
    <w:rsid w:val="008E6512"/>
    <w:rsid w:val="008E6914"/>
    <w:rsid w:val="008E6956"/>
    <w:rsid w:val="008E6FFE"/>
    <w:rsid w:val="008E7175"/>
    <w:rsid w:val="008E7773"/>
    <w:rsid w:val="008E79C0"/>
    <w:rsid w:val="008E7E66"/>
    <w:rsid w:val="008F01E8"/>
    <w:rsid w:val="008F02F8"/>
    <w:rsid w:val="008F0446"/>
    <w:rsid w:val="008F0D99"/>
    <w:rsid w:val="008F0DB9"/>
    <w:rsid w:val="008F15A1"/>
    <w:rsid w:val="008F1DDA"/>
    <w:rsid w:val="008F26B4"/>
    <w:rsid w:val="008F2B26"/>
    <w:rsid w:val="008F2C95"/>
    <w:rsid w:val="008F2E1D"/>
    <w:rsid w:val="008F2EF1"/>
    <w:rsid w:val="008F3169"/>
    <w:rsid w:val="008F350F"/>
    <w:rsid w:val="008F37F3"/>
    <w:rsid w:val="008F3EF5"/>
    <w:rsid w:val="008F3F63"/>
    <w:rsid w:val="008F45BC"/>
    <w:rsid w:val="008F50C1"/>
    <w:rsid w:val="008F52D8"/>
    <w:rsid w:val="008F58EA"/>
    <w:rsid w:val="008F5B39"/>
    <w:rsid w:val="008F5C8C"/>
    <w:rsid w:val="008F6075"/>
    <w:rsid w:val="008F6AB6"/>
    <w:rsid w:val="008F6E4D"/>
    <w:rsid w:val="008F6F72"/>
    <w:rsid w:val="008F70A3"/>
    <w:rsid w:val="008F744E"/>
    <w:rsid w:val="008F7726"/>
    <w:rsid w:val="008F79B2"/>
    <w:rsid w:val="008F7A4E"/>
    <w:rsid w:val="008F7DDE"/>
    <w:rsid w:val="008F7EC5"/>
    <w:rsid w:val="008F7FD8"/>
    <w:rsid w:val="00900131"/>
    <w:rsid w:val="009006D6"/>
    <w:rsid w:val="009008B7"/>
    <w:rsid w:val="00900C0C"/>
    <w:rsid w:val="00900C0D"/>
    <w:rsid w:val="00900E9A"/>
    <w:rsid w:val="00900EE0"/>
    <w:rsid w:val="00901459"/>
    <w:rsid w:val="00901562"/>
    <w:rsid w:val="0090157C"/>
    <w:rsid w:val="00901E3A"/>
    <w:rsid w:val="009022C6"/>
    <w:rsid w:val="009024DD"/>
    <w:rsid w:val="009029E8"/>
    <w:rsid w:val="00902ABC"/>
    <w:rsid w:val="0090324A"/>
    <w:rsid w:val="0090324F"/>
    <w:rsid w:val="009042E1"/>
    <w:rsid w:val="00904951"/>
    <w:rsid w:val="00904B85"/>
    <w:rsid w:val="00904FB8"/>
    <w:rsid w:val="00905480"/>
    <w:rsid w:val="009055A7"/>
    <w:rsid w:val="00905833"/>
    <w:rsid w:val="00906019"/>
    <w:rsid w:val="0090660F"/>
    <w:rsid w:val="0090682F"/>
    <w:rsid w:val="00906DA2"/>
    <w:rsid w:val="009071FB"/>
    <w:rsid w:val="00907A00"/>
    <w:rsid w:val="00907ABE"/>
    <w:rsid w:val="00907DB4"/>
    <w:rsid w:val="00907DCD"/>
    <w:rsid w:val="00907F64"/>
    <w:rsid w:val="0091029D"/>
    <w:rsid w:val="0091063D"/>
    <w:rsid w:val="0091073A"/>
    <w:rsid w:val="00910879"/>
    <w:rsid w:val="00911862"/>
    <w:rsid w:val="009118BB"/>
    <w:rsid w:val="00911B91"/>
    <w:rsid w:val="00912025"/>
    <w:rsid w:val="0091209C"/>
    <w:rsid w:val="0091224D"/>
    <w:rsid w:val="009124ED"/>
    <w:rsid w:val="00912521"/>
    <w:rsid w:val="009128A3"/>
    <w:rsid w:val="009129F2"/>
    <w:rsid w:val="00912B32"/>
    <w:rsid w:val="0091314E"/>
    <w:rsid w:val="00913472"/>
    <w:rsid w:val="00913B7C"/>
    <w:rsid w:val="00913EA4"/>
    <w:rsid w:val="00914A97"/>
    <w:rsid w:val="00914E4C"/>
    <w:rsid w:val="00914F0C"/>
    <w:rsid w:val="00915567"/>
    <w:rsid w:val="00915910"/>
    <w:rsid w:val="009159A1"/>
    <w:rsid w:val="00915AD8"/>
    <w:rsid w:val="00915C65"/>
    <w:rsid w:val="009160C5"/>
    <w:rsid w:val="0091646A"/>
    <w:rsid w:val="0091653D"/>
    <w:rsid w:val="00916A26"/>
    <w:rsid w:val="00917854"/>
    <w:rsid w:val="00917A1C"/>
    <w:rsid w:val="00917B6A"/>
    <w:rsid w:val="00917B8F"/>
    <w:rsid w:val="00917BE4"/>
    <w:rsid w:val="00917F27"/>
    <w:rsid w:val="00920056"/>
    <w:rsid w:val="00920277"/>
    <w:rsid w:val="009207FE"/>
    <w:rsid w:val="00921438"/>
    <w:rsid w:val="00921ED7"/>
    <w:rsid w:val="00922232"/>
    <w:rsid w:val="009223A8"/>
    <w:rsid w:val="00922885"/>
    <w:rsid w:val="00922905"/>
    <w:rsid w:val="009232A6"/>
    <w:rsid w:val="0092346E"/>
    <w:rsid w:val="0092351F"/>
    <w:rsid w:val="00923E05"/>
    <w:rsid w:val="00923FF1"/>
    <w:rsid w:val="009249A3"/>
    <w:rsid w:val="009249C0"/>
    <w:rsid w:val="00924B4B"/>
    <w:rsid w:val="00924D33"/>
    <w:rsid w:val="00924E7E"/>
    <w:rsid w:val="00925104"/>
    <w:rsid w:val="0092533F"/>
    <w:rsid w:val="0092562A"/>
    <w:rsid w:val="009256E8"/>
    <w:rsid w:val="00926120"/>
    <w:rsid w:val="009264D2"/>
    <w:rsid w:val="00926AF5"/>
    <w:rsid w:val="00926B51"/>
    <w:rsid w:val="00926C3A"/>
    <w:rsid w:val="0092705D"/>
    <w:rsid w:val="009274EA"/>
    <w:rsid w:val="009276D2"/>
    <w:rsid w:val="0093077C"/>
    <w:rsid w:val="00930BE0"/>
    <w:rsid w:val="00930D99"/>
    <w:rsid w:val="00931B7E"/>
    <w:rsid w:val="00931C2A"/>
    <w:rsid w:val="00931F46"/>
    <w:rsid w:val="00932457"/>
    <w:rsid w:val="00932545"/>
    <w:rsid w:val="00932715"/>
    <w:rsid w:val="0093292E"/>
    <w:rsid w:val="009337AC"/>
    <w:rsid w:val="00933936"/>
    <w:rsid w:val="0093393D"/>
    <w:rsid w:val="00933DB9"/>
    <w:rsid w:val="00933E41"/>
    <w:rsid w:val="00933EFA"/>
    <w:rsid w:val="00934249"/>
    <w:rsid w:val="009349BB"/>
    <w:rsid w:val="00934A51"/>
    <w:rsid w:val="00934EA1"/>
    <w:rsid w:val="00934F00"/>
    <w:rsid w:val="009356DE"/>
    <w:rsid w:val="00935846"/>
    <w:rsid w:val="00935A3E"/>
    <w:rsid w:val="00935A97"/>
    <w:rsid w:val="00935C7B"/>
    <w:rsid w:val="00936145"/>
    <w:rsid w:val="0093615D"/>
    <w:rsid w:val="00936AC0"/>
    <w:rsid w:val="00936F1A"/>
    <w:rsid w:val="00937550"/>
    <w:rsid w:val="009379DE"/>
    <w:rsid w:val="00937A60"/>
    <w:rsid w:val="00937ADF"/>
    <w:rsid w:val="00937BCF"/>
    <w:rsid w:val="00940A06"/>
    <w:rsid w:val="00940A90"/>
    <w:rsid w:val="0094102D"/>
    <w:rsid w:val="009411F7"/>
    <w:rsid w:val="0094133A"/>
    <w:rsid w:val="0094150D"/>
    <w:rsid w:val="00941561"/>
    <w:rsid w:val="00941B5E"/>
    <w:rsid w:val="00941C49"/>
    <w:rsid w:val="00941FAA"/>
    <w:rsid w:val="00942134"/>
    <w:rsid w:val="00942168"/>
    <w:rsid w:val="00942286"/>
    <w:rsid w:val="009425B4"/>
    <w:rsid w:val="00942623"/>
    <w:rsid w:val="0094289B"/>
    <w:rsid w:val="0094313E"/>
    <w:rsid w:val="009435EC"/>
    <w:rsid w:val="00943D1A"/>
    <w:rsid w:val="00943D76"/>
    <w:rsid w:val="0094407F"/>
    <w:rsid w:val="00944410"/>
    <w:rsid w:val="009444D9"/>
    <w:rsid w:val="009445B6"/>
    <w:rsid w:val="00944611"/>
    <w:rsid w:val="009446B4"/>
    <w:rsid w:val="00944A28"/>
    <w:rsid w:val="00944A94"/>
    <w:rsid w:val="00944CD3"/>
    <w:rsid w:val="00945920"/>
    <w:rsid w:val="009459D9"/>
    <w:rsid w:val="00945CD2"/>
    <w:rsid w:val="00945D93"/>
    <w:rsid w:val="00945EB7"/>
    <w:rsid w:val="00945EE9"/>
    <w:rsid w:val="00946277"/>
    <w:rsid w:val="00946416"/>
    <w:rsid w:val="0094658C"/>
    <w:rsid w:val="009466EC"/>
    <w:rsid w:val="0094698A"/>
    <w:rsid w:val="00947363"/>
    <w:rsid w:val="0094798C"/>
    <w:rsid w:val="00947C74"/>
    <w:rsid w:val="00947DD2"/>
    <w:rsid w:val="0095024D"/>
    <w:rsid w:val="00950442"/>
    <w:rsid w:val="009507FC"/>
    <w:rsid w:val="00950C90"/>
    <w:rsid w:val="00950F4D"/>
    <w:rsid w:val="00951D00"/>
    <w:rsid w:val="00951F5F"/>
    <w:rsid w:val="00952061"/>
    <w:rsid w:val="0095276B"/>
    <w:rsid w:val="00952B4E"/>
    <w:rsid w:val="00952D3F"/>
    <w:rsid w:val="00952E11"/>
    <w:rsid w:val="00953333"/>
    <w:rsid w:val="009533B8"/>
    <w:rsid w:val="00953555"/>
    <w:rsid w:val="0095361C"/>
    <w:rsid w:val="00953A35"/>
    <w:rsid w:val="00953FEF"/>
    <w:rsid w:val="00954A17"/>
    <w:rsid w:val="00955003"/>
    <w:rsid w:val="00955728"/>
    <w:rsid w:val="00955D2B"/>
    <w:rsid w:val="00955D69"/>
    <w:rsid w:val="00955DC0"/>
    <w:rsid w:val="00956107"/>
    <w:rsid w:val="0095612A"/>
    <w:rsid w:val="00956500"/>
    <w:rsid w:val="00956965"/>
    <w:rsid w:val="009569CB"/>
    <w:rsid w:val="0095702D"/>
    <w:rsid w:val="009573C5"/>
    <w:rsid w:val="0095746D"/>
    <w:rsid w:val="009574BD"/>
    <w:rsid w:val="009577A1"/>
    <w:rsid w:val="009577CF"/>
    <w:rsid w:val="009578A3"/>
    <w:rsid w:val="00957D8E"/>
    <w:rsid w:val="00957E54"/>
    <w:rsid w:val="00957E5D"/>
    <w:rsid w:val="00960302"/>
    <w:rsid w:val="00960351"/>
    <w:rsid w:val="00960535"/>
    <w:rsid w:val="00960B90"/>
    <w:rsid w:val="00960D10"/>
    <w:rsid w:val="009612F4"/>
    <w:rsid w:val="00961608"/>
    <w:rsid w:val="00961A00"/>
    <w:rsid w:val="00961EB2"/>
    <w:rsid w:val="00961F93"/>
    <w:rsid w:val="009620C5"/>
    <w:rsid w:val="00962A5A"/>
    <w:rsid w:val="0096335D"/>
    <w:rsid w:val="00963BA6"/>
    <w:rsid w:val="00963FBB"/>
    <w:rsid w:val="0096446E"/>
    <w:rsid w:val="00964544"/>
    <w:rsid w:val="00964840"/>
    <w:rsid w:val="00964BBF"/>
    <w:rsid w:val="009650F3"/>
    <w:rsid w:val="00965136"/>
    <w:rsid w:val="0096530D"/>
    <w:rsid w:val="00965DE7"/>
    <w:rsid w:val="00965F68"/>
    <w:rsid w:val="00966158"/>
    <w:rsid w:val="0096621B"/>
    <w:rsid w:val="009664E6"/>
    <w:rsid w:val="0096660C"/>
    <w:rsid w:val="009667E4"/>
    <w:rsid w:val="00966934"/>
    <w:rsid w:val="00966AF3"/>
    <w:rsid w:val="00966C6A"/>
    <w:rsid w:val="0096705F"/>
    <w:rsid w:val="00967367"/>
    <w:rsid w:val="00967408"/>
    <w:rsid w:val="009674B3"/>
    <w:rsid w:val="009674C9"/>
    <w:rsid w:val="0096790D"/>
    <w:rsid w:val="00967A57"/>
    <w:rsid w:val="00967D5F"/>
    <w:rsid w:val="00967D60"/>
    <w:rsid w:val="00967D7E"/>
    <w:rsid w:val="00967EF9"/>
    <w:rsid w:val="00967F08"/>
    <w:rsid w:val="00970009"/>
    <w:rsid w:val="009700A4"/>
    <w:rsid w:val="0097012E"/>
    <w:rsid w:val="0097013B"/>
    <w:rsid w:val="0097027A"/>
    <w:rsid w:val="00970331"/>
    <w:rsid w:val="009705D5"/>
    <w:rsid w:val="009705FF"/>
    <w:rsid w:val="0097097C"/>
    <w:rsid w:val="009714A4"/>
    <w:rsid w:val="00971624"/>
    <w:rsid w:val="00971763"/>
    <w:rsid w:val="0097176B"/>
    <w:rsid w:val="009718A2"/>
    <w:rsid w:val="0097194C"/>
    <w:rsid w:val="00971975"/>
    <w:rsid w:val="00971DC8"/>
    <w:rsid w:val="009720CA"/>
    <w:rsid w:val="00972423"/>
    <w:rsid w:val="0097248E"/>
    <w:rsid w:val="00973222"/>
    <w:rsid w:val="009737F6"/>
    <w:rsid w:val="00973919"/>
    <w:rsid w:val="00973B43"/>
    <w:rsid w:val="00973EB7"/>
    <w:rsid w:val="0097425D"/>
    <w:rsid w:val="0097470E"/>
    <w:rsid w:val="00974A82"/>
    <w:rsid w:val="009752C7"/>
    <w:rsid w:val="00975478"/>
    <w:rsid w:val="00975EFE"/>
    <w:rsid w:val="00976420"/>
    <w:rsid w:val="009764D4"/>
    <w:rsid w:val="0097651A"/>
    <w:rsid w:val="00976609"/>
    <w:rsid w:val="009766B5"/>
    <w:rsid w:val="00976FB8"/>
    <w:rsid w:val="009773C9"/>
    <w:rsid w:val="00977650"/>
    <w:rsid w:val="00977941"/>
    <w:rsid w:val="00977AB7"/>
    <w:rsid w:val="00977E75"/>
    <w:rsid w:val="00977E78"/>
    <w:rsid w:val="00977F6D"/>
    <w:rsid w:val="00980011"/>
    <w:rsid w:val="009801CE"/>
    <w:rsid w:val="00980559"/>
    <w:rsid w:val="00980B72"/>
    <w:rsid w:val="00980BCE"/>
    <w:rsid w:val="00981026"/>
    <w:rsid w:val="009813B5"/>
    <w:rsid w:val="00981999"/>
    <w:rsid w:val="00981CB3"/>
    <w:rsid w:val="00983248"/>
    <w:rsid w:val="009832DC"/>
    <w:rsid w:val="0098370D"/>
    <w:rsid w:val="00983740"/>
    <w:rsid w:val="00983A78"/>
    <w:rsid w:val="00983CCD"/>
    <w:rsid w:val="009840C0"/>
    <w:rsid w:val="00984322"/>
    <w:rsid w:val="00984372"/>
    <w:rsid w:val="00984662"/>
    <w:rsid w:val="00984674"/>
    <w:rsid w:val="009848DE"/>
    <w:rsid w:val="009849F7"/>
    <w:rsid w:val="00985096"/>
    <w:rsid w:val="00985DB8"/>
    <w:rsid w:val="00986098"/>
    <w:rsid w:val="009861D2"/>
    <w:rsid w:val="00986624"/>
    <w:rsid w:val="009866C1"/>
    <w:rsid w:val="00986BE0"/>
    <w:rsid w:val="00986CD6"/>
    <w:rsid w:val="00987B89"/>
    <w:rsid w:val="00990055"/>
    <w:rsid w:val="009908F1"/>
    <w:rsid w:val="00990902"/>
    <w:rsid w:val="00990B5A"/>
    <w:rsid w:val="00990D01"/>
    <w:rsid w:val="00990EE2"/>
    <w:rsid w:val="00991B90"/>
    <w:rsid w:val="00991C1B"/>
    <w:rsid w:val="00992179"/>
    <w:rsid w:val="009921E9"/>
    <w:rsid w:val="009922A4"/>
    <w:rsid w:val="00992533"/>
    <w:rsid w:val="00992734"/>
    <w:rsid w:val="0099276A"/>
    <w:rsid w:val="00992C1A"/>
    <w:rsid w:val="00992E4C"/>
    <w:rsid w:val="00993D33"/>
    <w:rsid w:val="00993E4A"/>
    <w:rsid w:val="00993EF6"/>
    <w:rsid w:val="0099409A"/>
    <w:rsid w:val="0099426A"/>
    <w:rsid w:val="009948BA"/>
    <w:rsid w:val="0099493C"/>
    <w:rsid w:val="00994A7A"/>
    <w:rsid w:val="00994B23"/>
    <w:rsid w:val="00994E74"/>
    <w:rsid w:val="0099539D"/>
    <w:rsid w:val="009953CD"/>
    <w:rsid w:val="009956ED"/>
    <w:rsid w:val="00995A7D"/>
    <w:rsid w:val="00995B9F"/>
    <w:rsid w:val="00995F21"/>
    <w:rsid w:val="0099663E"/>
    <w:rsid w:val="009966AB"/>
    <w:rsid w:val="00996E02"/>
    <w:rsid w:val="009978B3"/>
    <w:rsid w:val="009978B7"/>
    <w:rsid w:val="009979D5"/>
    <w:rsid w:val="00997A48"/>
    <w:rsid w:val="00997EDA"/>
    <w:rsid w:val="009A00F2"/>
    <w:rsid w:val="009A0186"/>
    <w:rsid w:val="009A083C"/>
    <w:rsid w:val="009A0E73"/>
    <w:rsid w:val="009A142D"/>
    <w:rsid w:val="009A144F"/>
    <w:rsid w:val="009A1F4F"/>
    <w:rsid w:val="009A29A8"/>
    <w:rsid w:val="009A2B63"/>
    <w:rsid w:val="009A2C7E"/>
    <w:rsid w:val="009A2DA7"/>
    <w:rsid w:val="009A2E41"/>
    <w:rsid w:val="009A2EDA"/>
    <w:rsid w:val="009A3164"/>
    <w:rsid w:val="009A32F5"/>
    <w:rsid w:val="009A331D"/>
    <w:rsid w:val="009A3555"/>
    <w:rsid w:val="009A370B"/>
    <w:rsid w:val="009A3882"/>
    <w:rsid w:val="009A389B"/>
    <w:rsid w:val="009A3D30"/>
    <w:rsid w:val="009A3D84"/>
    <w:rsid w:val="009A4449"/>
    <w:rsid w:val="009A4954"/>
    <w:rsid w:val="009A4AF4"/>
    <w:rsid w:val="009A4B34"/>
    <w:rsid w:val="009A51CB"/>
    <w:rsid w:val="009A5206"/>
    <w:rsid w:val="009A5287"/>
    <w:rsid w:val="009A594F"/>
    <w:rsid w:val="009A5A0E"/>
    <w:rsid w:val="009A5B03"/>
    <w:rsid w:val="009A5CA1"/>
    <w:rsid w:val="009A6562"/>
    <w:rsid w:val="009A670D"/>
    <w:rsid w:val="009A6A35"/>
    <w:rsid w:val="009A6C64"/>
    <w:rsid w:val="009A6F0F"/>
    <w:rsid w:val="009A757C"/>
    <w:rsid w:val="009A76A0"/>
    <w:rsid w:val="009A7701"/>
    <w:rsid w:val="009A780F"/>
    <w:rsid w:val="009A78D4"/>
    <w:rsid w:val="009A7E24"/>
    <w:rsid w:val="009B0806"/>
    <w:rsid w:val="009B0FBD"/>
    <w:rsid w:val="009B1066"/>
    <w:rsid w:val="009B1397"/>
    <w:rsid w:val="009B1411"/>
    <w:rsid w:val="009B1430"/>
    <w:rsid w:val="009B149B"/>
    <w:rsid w:val="009B159B"/>
    <w:rsid w:val="009B1B24"/>
    <w:rsid w:val="009B1C6B"/>
    <w:rsid w:val="009B1CC4"/>
    <w:rsid w:val="009B1D71"/>
    <w:rsid w:val="009B1FD4"/>
    <w:rsid w:val="009B2046"/>
    <w:rsid w:val="009B2104"/>
    <w:rsid w:val="009B225A"/>
    <w:rsid w:val="009B235C"/>
    <w:rsid w:val="009B24A3"/>
    <w:rsid w:val="009B25D0"/>
    <w:rsid w:val="009B264D"/>
    <w:rsid w:val="009B2C76"/>
    <w:rsid w:val="009B3540"/>
    <w:rsid w:val="009B370E"/>
    <w:rsid w:val="009B3825"/>
    <w:rsid w:val="009B396F"/>
    <w:rsid w:val="009B3B6E"/>
    <w:rsid w:val="009B4015"/>
    <w:rsid w:val="009B43B2"/>
    <w:rsid w:val="009B44AB"/>
    <w:rsid w:val="009B4BF9"/>
    <w:rsid w:val="009B4C39"/>
    <w:rsid w:val="009B53BE"/>
    <w:rsid w:val="009B5CF3"/>
    <w:rsid w:val="009B5D5E"/>
    <w:rsid w:val="009B6322"/>
    <w:rsid w:val="009B6AD3"/>
    <w:rsid w:val="009B6C35"/>
    <w:rsid w:val="009B70BE"/>
    <w:rsid w:val="009B71CC"/>
    <w:rsid w:val="009B7202"/>
    <w:rsid w:val="009B746E"/>
    <w:rsid w:val="009B7546"/>
    <w:rsid w:val="009C000B"/>
    <w:rsid w:val="009C00D2"/>
    <w:rsid w:val="009C016A"/>
    <w:rsid w:val="009C01E9"/>
    <w:rsid w:val="009C0231"/>
    <w:rsid w:val="009C0365"/>
    <w:rsid w:val="009C058E"/>
    <w:rsid w:val="009C09EA"/>
    <w:rsid w:val="009C0B48"/>
    <w:rsid w:val="009C1135"/>
    <w:rsid w:val="009C11CD"/>
    <w:rsid w:val="009C11D7"/>
    <w:rsid w:val="009C1D99"/>
    <w:rsid w:val="009C2352"/>
    <w:rsid w:val="009C27D3"/>
    <w:rsid w:val="009C2EED"/>
    <w:rsid w:val="009C3064"/>
    <w:rsid w:val="009C33A3"/>
    <w:rsid w:val="009C367A"/>
    <w:rsid w:val="009C3895"/>
    <w:rsid w:val="009C3AC7"/>
    <w:rsid w:val="009C3C6D"/>
    <w:rsid w:val="009C4191"/>
    <w:rsid w:val="009C424B"/>
    <w:rsid w:val="009C4668"/>
    <w:rsid w:val="009C46F8"/>
    <w:rsid w:val="009C4885"/>
    <w:rsid w:val="009C5A6C"/>
    <w:rsid w:val="009C5D3E"/>
    <w:rsid w:val="009C65C5"/>
    <w:rsid w:val="009C6A7D"/>
    <w:rsid w:val="009C6B5A"/>
    <w:rsid w:val="009C6E25"/>
    <w:rsid w:val="009C70F9"/>
    <w:rsid w:val="009C75C6"/>
    <w:rsid w:val="009C76BC"/>
    <w:rsid w:val="009C7877"/>
    <w:rsid w:val="009C795A"/>
    <w:rsid w:val="009C79FA"/>
    <w:rsid w:val="009C7BFA"/>
    <w:rsid w:val="009C7E16"/>
    <w:rsid w:val="009C7FE0"/>
    <w:rsid w:val="009D01DD"/>
    <w:rsid w:val="009D047E"/>
    <w:rsid w:val="009D0A52"/>
    <w:rsid w:val="009D0A65"/>
    <w:rsid w:val="009D0F14"/>
    <w:rsid w:val="009D0FF7"/>
    <w:rsid w:val="009D11B3"/>
    <w:rsid w:val="009D15A9"/>
    <w:rsid w:val="009D15D6"/>
    <w:rsid w:val="009D16FC"/>
    <w:rsid w:val="009D1828"/>
    <w:rsid w:val="009D1BC9"/>
    <w:rsid w:val="009D1D76"/>
    <w:rsid w:val="009D1DE5"/>
    <w:rsid w:val="009D1E39"/>
    <w:rsid w:val="009D200A"/>
    <w:rsid w:val="009D21FE"/>
    <w:rsid w:val="009D246B"/>
    <w:rsid w:val="009D24AB"/>
    <w:rsid w:val="009D2787"/>
    <w:rsid w:val="009D294A"/>
    <w:rsid w:val="009D2B29"/>
    <w:rsid w:val="009D3777"/>
    <w:rsid w:val="009D3BE6"/>
    <w:rsid w:val="009D4123"/>
    <w:rsid w:val="009D453C"/>
    <w:rsid w:val="009D4706"/>
    <w:rsid w:val="009D48CC"/>
    <w:rsid w:val="009D5092"/>
    <w:rsid w:val="009D532C"/>
    <w:rsid w:val="009D5677"/>
    <w:rsid w:val="009D5A20"/>
    <w:rsid w:val="009D5D11"/>
    <w:rsid w:val="009D65EF"/>
    <w:rsid w:val="009D70BE"/>
    <w:rsid w:val="009D7116"/>
    <w:rsid w:val="009D7596"/>
    <w:rsid w:val="009D783E"/>
    <w:rsid w:val="009D7930"/>
    <w:rsid w:val="009D79C2"/>
    <w:rsid w:val="009D7C8D"/>
    <w:rsid w:val="009E0460"/>
    <w:rsid w:val="009E05F4"/>
    <w:rsid w:val="009E0712"/>
    <w:rsid w:val="009E0949"/>
    <w:rsid w:val="009E0D21"/>
    <w:rsid w:val="009E136D"/>
    <w:rsid w:val="009E1790"/>
    <w:rsid w:val="009E1A8E"/>
    <w:rsid w:val="009E1B6C"/>
    <w:rsid w:val="009E2170"/>
    <w:rsid w:val="009E248A"/>
    <w:rsid w:val="009E24CA"/>
    <w:rsid w:val="009E24E4"/>
    <w:rsid w:val="009E25C9"/>
    <w:rsid w:val="009E2708"/>
    <w:rsid w:val="009E2BC0"/>
    <w:rsid w:val="009E2C0A"/>
    <w:rsid w:val="009E2D0B"/>
    <w:rsid w:val="009E2E87"/>
    <w:rsid w:val="009E2EA2"/>
    <w:rsid w:val="009E3419"/>
    <w:rsid w:val="009E392C"/>
    <w:rsid w:val="009E3E3F"/>
    <w:rsid w:val="009E424B"/>
    <w:rsid w:val="009E4719"/>
    <w:rsid w:val="009E487B"/>
    <w:rsid w:val="009E4E37"/>
    <w:rsid w:val="009E51E9"/>
    <w:rsid w:val="009E52B3"/>
    <w:rsid w:val="009E560A"/>
    <w:rsid w:val="009E5920"/>
    <w:rsid w:val="009E5BFB"/>
    <w:rsid w:val="009E606F"/>
    <w:rsid w:val="009E60EA"/>
    <w:rsid w:val="009E6553"/>
    <w:rsid w:val="009E687E"/>
    <w:rsid w:val="009E6BD7"/>
    <w:rsid w:val="009E6F06"/>
    <w:rsid w:val="009E7348"/>
    <w:rsid w:val="009E75A9"/>
    <w:rsid w:val="009E77C9"/>
    <w:rsid w:val="009E783F"/>
    <w:rsid w:val="009E79BF"/>
    <w:rsid w:val="009E7A4A"/>
    <w:rsid w:val="009E7A72"/>
    <w:rsid w:val="009E7E6C"/>
    <w:rsid w:val="009F090D"/>
    <w:rsid w:val="009F0C6B"/>
    <w:rsid w:val="009F103E"/>
    <w:rsid w:val="009F139F"/>
    <w:rsid w:val="009F1472"/>
    <w:rsid w:val="009F190F"/>
    <w:rsid w:val="009F1ACB"/>
    <w:rsid w:val="009F2537"/>
    <w:rsid w:val="009F28C7"/>
    <w:rsid w:val="009F2B78"/>
    <w:rsid w:val="009F2B95"/>
    <w:rsid w:val="009F2D1C"/>
    <w:rsid w:val="009F32DE"/>
    <w:rsid w:val="009F3862"/>
    <w:rsid w:val="009F387A"/>
    <w:rsid w:val="009F3897"/>
    <w:rsid w:val="009F3E4A"/>
    <w:rsid w:val="009F4508"/>
    <w:rsid w:val="009F5B37"/>
    <w:rsid w:val="009F5E66"/>
    <w:rsid w:val="009F5FBA"/>
    <w:rsid w:val="009F6051"/>
    <w:rsid w:val="009F6066"/>
    <w:rsid w:val="009F63B7"/>
    <w:rsid w:val="009F6867"/>
    <w:rsid w:val="009F6983"/>
    <w:rsid w:val="009F69F7"/>
    <w:rsid w:val="009F6AA5"/>
    <w:rsid w:val="009F717B"/>
    <w:rsid w:val="009F73AD"/>
    <w:rsid w:val="009F74A3"/>
    <w:rsid w:val="009F7A07"/>
    <w:rsid w:val="009F7A8D"/>
    <w:rsid w:val="009F7F58"/>
    <w:rsid w:val="00A00867"/>
    <w:rsid w:val="00A008D6"/>
    <w:rsid w:val="00A00C65"/>
    <w:rsid w:val="00A00F03"/>
    <w:rsid w:val="00A010A7"/>
    <w:rsid w:val="00A016AF"/>
    <w:rsid w:val="00A0283A"/>
    <w:rsid w:val="00A029F4"/>
    <w:rsid w:val="00A02AC7"/>
    <w:rsid w:val="00A02B04"/>
    <w:rsid w:val="00A03050"/>
    <w:rsid w:val="00A037E2"/>
    <w:rsid w:val="00A04187"/>
    <w:rsid w:val="00A057BF"/>
    <w:rsid w:val="00A059B5"/>
    <w:rsid w:val="00A05B0B"/>
    <w:rsid w:val="00A06056"/>
    <w:rsid w:val="00A06729"/>
    <w:rsid w:val="00A0688C"/>
    <w:rsid w:val="00A06A97"/>
    <w:rsid w:val="00A06CC9"/>
    <w:rsid w:val="00A06DAE"/>
    <w:rsid w:val="00A071AC"/>
    <w:rsid w:val="00A07CED"/>
    <w:rsid w:val="00A10499"/>
    <w:rsid w:val="00A10CCE"/>
    <w:rsid w:val="00A113F3"/>
    <w:rsid w:val="00A118B0"/>
    <w:rsid w:val="00A1198A"/>
    <w:rsid w:val="00A120F3"/>
    <w:rsid w:val="00A122E1"/>
    <w:rsid w:val="00A12495"/>
    <w:rsid w:val="00A125C6"/>
    <w:rsid w:val="00A12B3C"/>
    <w:rsid w:val="00A12E40"/>
    <w:rsid w:val="00A139C5"/>
    <w:rsid w:val="00A13BA1"/>
    <w:rsid w:val="00A14285"/>
    <w:rsid w:val="00A1473C"/>
    <w:rsid w:val="00A14905"/>
    <w:rsid w:val="00A151B8"/>
    <w:rsid w:val="00A1570B"/>
    <w:rsid w:val="00A1573D"/>
    <w:rsid w:val="00A1582B"/>
    <w:rsid w:val="00A158EC"/>
    <w:rsid w:val="00A158FD"/>
    <w:rsid w:val="00A15C84"/>
    <w:rsid w:val="00A15F35"/>
    <w:rsid w:val="00A1606D"/>
    <w:rsid w:val="00A1635D"/>
    <w:rsid w:val="00A163FA"/>
    <w:rsid w:val="00A16864"/>
    <w:rsid w:val="00A175FE"/>
    <w:rsid w:val="00A176AA"/>
    <w:rsid w:val="00A1773F"/>
    <w:rsid w:val="00A2013C"/>
    <w:rsid w:val="00A20824"/>
    <w:rsid w:val="00A20A17"/>
    <w:rsid w:val="00A20D7A"/>
    <w:rsid w:val="00A20FE0"/>
    <w:rsid w:val="00A215CB"/>
    <w:rsid w:val="00A215FE"/>
    <w:rsid w:val="00A21D35"/>
    <w:rsid w:val="00A2226B"/>
    <w:rsid w:val="00A22750"/>
    <w:rsid w:val="00A228C8"/>
    <w:rsid w:val="00A22B1E"/>
    <w:rsid w:val="00A22B60"/>
    <w:rsid w:val="00A22D6F"/>
    <w:rsid w:val="00A22E78"/>
    <w:rsid w:val="00A237D9"/>
    <w:rsid w:val="00A2384D"/>
    <w:rsid w:val="00A23A5B"/>
    <w:rsid w:val="00A24161"/>
    <w:rsid w:val="00A246B1"/>
    <w:rsid w:val="00A24B45"/>
    <w:rsid w:val="00A25139"/>
    <w:rsid w:val="00A253AD"/>
    <w:rsid w:val="00A25466"/>
    <w:rsid w:val="00A2568B"/>
    <w:rsid w:val="00A26057"/>
    <w:rsid w:val="00A2621E"/>
    <w:rsid w:val="00A26585"/>
    <w:rsid w:val="00A269B3"/>
    <w:rsid w:val="00A26BB3"/>
    <w:rsid w:val="00A270B6"/>
    <w:rsid w:val="00A27277"/>
    <w:rsid w:val="00A272A7"/>
    <w:rsid w:val="00A27450"/>
    <w:rsid w:val="00A2799C"/>
    <w:rsid w:val="00A279CE"/>
    <w:rsid w:val="00A27D96"/>
    <w:rsid w:val="00A27E94"/>
    <w:rsid w:val="00A30342"/>
    <w:rsid w:val="00A30443"/>
    <w:rsid w:val="00A304CA"/>
    <w:rsid w:val="00A30A46"/>
    <w:rsid w:val="00A30C5B"/>
    <w:rsid w:val="00A30EE8"/>
    <w:rsid w:val="00A3161B"/>
    <w:rsid w:val="00A31CDD"/>
    <w:rsid w:val="00A31D90"/>
    <w:rsid w:val="00A32329"/>
    <w:rsid w:val="00A32440"/>
    <w:rsid w:val="00A32696"/>
    <w:rsid w:val="00A3273D"/>
    <w:rsid w:val="00A32A38"/>
    <w:rsid w:val="00A32C09"/>
    <w:rsid w:val="00A332FA"/>
    <w:rsid w:val="00A3332D"/>
    <w:rsid w:val="00A33520"/>
    <w:rsid w:val="00A337A8"/>
    <w:rsid w:val="00A337AC"/>
    <w:rsid w:val="00A33B24"/>
    <w:rsid w:val="00A33EC0"/>
    <w:rsid w:val="00A343CD"/>
    <w:rsid w:val="00A353DA"/>
    <w:rsid w:val="00A356B2"/>
    <w:rsid w:val="00A357C2"/>
    <w:rsid w:val="00A359C4"/>
    <w:rsid w:val="00A35A04"/>
    <w:rsid w:val="00A35CEA"/>
    <w:rsid w:val="00A35D0A"/>
    <w:rsid w:val="00A3606A"/>
    <w:rsid w:val="00A3606E"/>
    <w:rsid w:val="00A368AC"/>
    <w:rsid w:val="00A36DFC"/>
    <w:rsid w:val="00A37051"/>
    <w:rsid w:val="00A3753E"/>
    <w:rsid w:val="00A37AE0"/>
    <w:rsid w:val="00A37CEC"/>
    <w:rsid w:val="00A40903"/>
    <w:rsid w:val="00A40B61"/>
    <w:rsid w:val="00A40F3F"/>
    <w:rsid w:val="00A41381"/>
    <w:rsid w:val="00A414BF"/>
    <w:rsid w:val="00A415AE"/>
    <w:rsid w:val="00A41DC0"/>
    <w:rsid w:val="00A41DEB"/>
    <w:rsid w:val="00A4217E"/>
    <w:rsid w:val="00A42570"/>
    <w:rsid w:val="00A42977"/>
    <w:rsid w:val="00A42A19"/>
    <w:rsid w:val="00A42B29"/>
    <w:rsid w:val="00A42BC4"/>
    <w:rsid w:val="00A42F6B"/>
    <w:rsid w:val="00A42FD1"/>
    <w:rsid w:val="00A4386C"/>
    <w:rsid w:val="00A43997"/>
    <w:rsid w:val="00A43C26"/>
    <w:rsid w:val="00A43D2A"/>
    <w:rsid w:val="00A43D59"/>
    <w:rsid w:val="00A43DF2"/>
    <w:rsid w:val="00A443A8"/>
    <w:rsid w:val="00A443D0"/>
    <w:rsid w:val="00A44CBD"/>
    <w:rsid w:val="00A451A2"/>
    <w:rsid w:val="00A455D9"/>
    <w:rsid w:val="00A455DB"/>
    <w:rsid w:val="00A455E4"/>
    <w:rsid w:val="00A45760"/>
    <w:rsid w:val="00A457D1"/>
    <w:rsid w:val="00A459EA"/>
    <w:rsid w:val="00A45E3E"/>
    <w:rsid w:val="00A45F52"/>
    <w:rsid w:val="00A460EE"/>
    <w:rsid w:val="00A46280"/>
    <w:rsid w:val="00A469AC"/>
    <w:rsid w:val="00A46AD1"/>
    <w:rsid w:val="00A46F6D"/>
    <w:rsid w:val="00A46FFA"/>
    <w:rsid w:val="00A475EE"/>
    <w:rsid w:val="00A478CC"/>
    <w:rsid w:val="00A47B05"/>
    <w:rsid w:val="00A47C09"/>
    <w:rsid w:val="00A47FE6"/>
    <w:rsid w:val="00A47FE7"/>
    <w:rsid w:val="00A50AF4"/>
    <w:rsid w:val="00A50C35"/>
    <w:rsid w:val="00A51014"/>
    <w:rsid w:val="00A51573"/>
    <w:rsid w:val="00A516B8"/>
    <w:rsid w:val="00A51A13"/>
    <w:rsid w:val="00A51D84"/>
    <w:rsid w:val="00A51DA8"/>
    <w:rsid w:val="00A51E51"/>
    <w:rsid w:val="00A51ECF"/>
    <w:rsid w:val="00A5282C"/>
    <w:rsid w:val="00A52913"/>
    <w:rsid w:val="00A52C16"/>
    <w:rsid w:val="00A52E9B"/>
    <w:rsid w:val="00A52F9F"/>
    <w:rsid w:val="00A5307E"/>
    <w:rsid w:val="00A533F8"/>
    <w:rsid w:val="00A536AF"/>
    <w:rsid w:val="00A53E17"/>
    <w:rsid w:val="00A53FBB"/>
    <w:rsid w:val="00A53FCC"/>
    <w:rsid w:val="00A54259"/>
    <w:rsid w:val="00A54561"/>
    <w:rsid w:val="00A546C4"/>
    <w:rsid w:val="00A547B3"/>
    <w:rsid w:val="00A547E8"/>
    <w:rsid w:val="00A54A38"/>
    <w:rsid w:val="00A54DE0"/>
    <w:rsid w:val="00A54F57"/>
    <w:rsid w:val="00A55AF8"/>
    <w:rsid w:val="00A55CEF"/>
    <w:rsid w:val="00A560AB"/>
    <w:rsid w:val="00A564B3"/>
    <w:rsid w:val="00A5683F"/>
    <w:rsid w:val="00A57C75"/>
    <w:rsid w:val="00A60660"/>
    <w:rsid w:val="00A608E7"/>
    <w:rsid w:val="00A60BD5"/>
    <w:rsid w:val="00A60E14"/>
    <w:rsid w:val="00A61460"/>
    <w:rsid w:val="00A61A2B"/>
    <w:rsid w:val="00A61C90"/>
    <w:rsid w:val="00A6211F"/>
    <w:rsid w:val="00A62897"/>
    <w:rsid w:val="00A62989"/>
    <w:rsid w:val="00A62F23"/>
    <w:rsid w:val="00A62FE8"/>
    <w:rsid w:val="00A63094"/>
    <w:rsid w:val="00A6309D"/>
    <w:rsid w:val="00A6356C"/>
    <w:rsid w:val="00A639E3"/>
    <w:rsid w:val="00A63D16"/>
    <w:rsid w:val="00A6431B"/>
    <w:rsid w:val="00A6462D"/>
    <w:rsid w:val="00A6474D"/>
    <w:rsid w:val="00A647E4"/>
    <w:rsid w:val="00A648A0"/>
    <w:rsid w:val="00A64A00"/>
    <w:rsid w:val="00A6554F"/>
    <w:rsid w:val="00A658DB"/>
    <w:rsid w:val="00A65A81"/>
    <w:rsid w:val="00A65B67"/>
    <w:rsid w:val="00A65C5B"/>
    <w:rsid w:val="00A66451"/>
    <w:rsid w:val="00A66E83"/>
    <w:rsid w:val="00A677A4"/>
    <w:rsid w:val="00A677D1"/>
    <w:rsid w:val="00A67978"/>
    <w:rsid w:val="00A67A2C"/>
    <w:rsid w:val="00A67A3B"/>
    <w:rsid w:val="00A67D44"/>
    <w:rsid w:val="00A7015B"/>
    <w:rsid w:val="00A703D8"/>
    <w:rsid w:val="00A705C4"/>
    <w:rsid w:val="00A706F0"/>
    <w:rsid w:val="00A70AE6"/>
    <w:rsid w:val="00A70F76"/>
    <w:rsid w:val="00A7116B"/>
    <w:rsid w:val="00A7176B"/>
    <w:rsid w:val="00A71917"/>
    <w:rsid w:val="00A7196F"/>
    <w:rsid w:val="00A71D1D"/>
    <w:rsid w:val="00A7218E"/>
    <w:rsid w:val="00A72198"/>
    <w:rsid w:val="00A7232D"/>
    <w:rsid w:val="00A7249E"/>
    <w:rsid w:val="00A7257B"/>
    <w:rsid w:val="00A72662"/>
    <w:rsid w:val="00A72672"/>
    <w:rsid w:val="00A72699"/>
    <w:rsid w:val="00A726C2"/>
    <w:rsid w:val="00A727FA"/>
    <w:rsid w:val="00A729FA"/>
    <w:rsid w:val="00A72BF8"/>
    <w:rsid w:val="00A73A1B"/>
    <w:rsid w:val="00A73D14"/>
    <w:rsid w:val="00A73EBF"/>
    <w:rsid w:val="00A73F7E"/>
    <w:rsid w:val="00A74958"/>
    <w:rsid w:val="00A74A71"/>
    <w:rsid w:val="00A74F03"/>
    <w:rsid w:val="00A7514B"/>
    <w:rsid w:val="00A7541F"/>
    <w:rsid w:val="00A75424"/>
    <w:rsid w:val="00A754E7"/>
    <w:rsid w:val="00A75703"/>
    <w:rsid w:val="00A7585A"/>
    <w:rsid w:val="00A7595C"/>
    <w:rsid w:val="00A75E13"/>
    <w:rsid w:val="00A7647C"/>
    <w:rsid w:val="00A76776"/>
    <w:rsid w:val="00A769E9"/>
    <w:rsid w:val="00A76B11"/>
    <w:rsid w:val="00A76D09"/>
    <w:rsid w:val="00A76D8D"/>
    <w:rsid w:val="00A76DB1"/>
    <w:rsid w:val="00A770F0"/>
    <w:rsid w:val="00A7714E"/>
    <w:rsid w:val="00A775CC"/>
    <w:rsid w:val="00A77B22"/>
    <w:rsid w:val="00A80C2A"/>
    <w:rsid w:val="00A81609"/>
    <w:rsid w:val="00A8161B"/>
    <w:rsid w:val="00A8174F"/>
    <w:rsid w:val="00A817D4"/>
    <w:rsid w:val="00A817E5"/>
    <w:rsid w:val="00A81A84"/>
    <w:rsid w:val="00A81AA7"/>
    <w:rsid w:val="00A81AE3"/>
    <w:rsid w:val="00A81FBF"/>
    <w:rsid w:val="00A82130"/>
    <w:rsid w:val="00A82200"/>
    <w:rsid w:val="00A82495"/>
    <w:rsid w:val="00A824CE"/>
    <w:rsid w:val="00A82567"/>
    <w:rsid w:val="00A826AE"/>
    <w:rsid w:val="00A82DC0"/>
    <w:rsid w:val="00A83104"/>
    <w:rsid w:val="00A8313C"/>
    <w:rsid w:val="00A83159"/>
    <w:rsid w:val="00A8318F"/>
    <w:rsid w:val="00A83D55"/>
    <w:rsid w:val="00A84170"/>
    <w:rsid w:val="00A84F0C"/>
    <w:rsid w:val="00A84FD0"/>
    <w:rsid w:val="00A85731"/>
    <w:rsid w:val="00A85E99"/>
    <w:rsid w:val="00A85F1C"/>
    <w:rsid w:val="00A86607"/>
    <w:rsid w:val="00A8679F"/>
    <w:rsid w:val="00A86F0E"/>
    <w:rsid w:val="00A8739B"/>
    <w:rsid w:val="00A878F9"/>
    <w:rsid w:val="00A87D1B"/>
    <w:rsid w:val="00A90568"/>
    <w:rsid w:val="00A90903"/>
    <w:rsid w:val="00A9175B"/>
    <w:rsid w:val="00A91763"/>
    <w:rsid w:val="00A9194C"/>
    <w:rsid w:val="00A91D05"/>
    <w:rsid w:val="00A9202A"/>
    <w:rsid w:val="00A9235F"/>
    <w:rsid w:val="00A93141"/>
    <w:rsid w:val="00A93280"/>
    <w:rsid w:val="00A934FE"/>
    <w:rsid w:val="00A9356E"/>
    <w:rsid w:val="00A935BE"/>
    <w:rsid w:val="00A94064"/>
    <w:rsid w:val="00A94134"/>
    <w:rsid w:val="00A942DB"/>
    <w:rsid w:val="00A9458C"/>
    <w:rsid w:val="00A94755"/>
    <w:rsid w:val="00A94789"/>
    <w:rsid w:val="00A9484B"/>
    <w:rsid w:val="00A9596E"/>
    <w:rsid w:val="00A95EFD"/>
    <w:rsid w:val="00A95F86"/>
    <w:rsid w:val="00A96070"/>
    <w:rsid w:val="00A96357"/>
    <w:rsid w:val="00A9679B"/>
    <w:rsid w:val="00A96887"/>
    <w:rsid w:val="00A96D82"/>
    <w:rsid w:val="00A9789D"/>
    <w:rsid w:val="00A978FE"/>
    <w:rsid w:val="00A97EF3"/>
    <w:rsid w:val="00AA0075"/>
    <w:rsid w:val="00AA0336"/>
    <w:rsid w:val="00AA03FC"/>
    <w:rsid w:val="00AA057F"/>
    <w:rsid w:val="00AA06F4"/>
    <w:rsid w:val="00AA0D5A"/>
    <w:rsid w:val="00AA0EF4"/>
    <w:rsid w:val="00AA0F7D"/>
    <w:rsid w:val="00AA0FBC"/>
    <w:rsid w:val="00AA10C7"/>
    <w:rsid w:val="00AA1292"/>
    <w:rsid w:val="00AA1AAD"/>
    <w:rsid w:val="00AA1F6F"/>
    <w:rsid w:val="00AA2106"/>
    <w:rsid w:val="00AA21BB"/>
    <w:rsid w:val="00AA23A8"/>
    <w:rsid w:val="00AA252D"/>
    <w:rsid w:val="00AA25EB"/>
    <w:rsid w:val="00AA2855"/>
    <w:rsid w:val="00AA2910"/>
    <w:rsid w:val="00AA2A9E"/>
    <w:rsid w:val="00AA2FB1"/>
    <w:rsid w:val="00AA318A"/>
    <w:rsid w:val="00AA32B5"/>
    <w:rsid w:val="00AA34ED"/>
    <w:rsid w:val="00AA3868"/>
    <w:rsid w:val="00AA3C73"/>
    <w:rsid w:val="00AA4724"/>
    <w:rsid w:val="00AA4DE9"/>
    <w:rsid w:val="00AA55DE"/>
    <w:rsid w:val="00AA5A53"/>
    <w:rsid w:val="00AA5BD2"/>
    <w:rsid w:val="00AA60F4"/>
    <w:rsid w:val="00AA670E"/>
    <w:rsid w:val="00AA676A"/>
    <w:rsid w:val="00AA69E3"/>
    <w:rsid w:val="00AA7881"/>
    <w:rsid w:val="00AA7BCB"/>
    <w:rsid w:val="00AA7DC2"/>
    <w:rsid w:val="00AB0123"/>
    <w:rsid w:val="00AB083B"/>
    <w:rsid w:val="00AB08D7"/>
    <w:rsid w:val="00AB1124"/>
    <w:rsid w:val="00AB1374"/>
    <w:rsid w:val="00AB1553"/>
    <w:rsid w:val="00AB17DA"/>
    <w:rsid w:val="00AB1DA1"/>
    <w:rsid w:val="00AB2181"/>
    <w:rsid w:val="00AB2548"/>
    <w:rsid w:val="00AB2A52"/>
    <w:rsid w:val="00AB2AF6"/>
    <w:rsid w:val="00AB2C9C"/>
    <w:rsid w:val="00AB2EA4"/>
    <w:rsid w:val="00AB307A"/>
    <w:rsid w:val="00AB339E"/>
    <w:rsid w:val="00AB36A1"/>
    <w:rsid w:val="00AB408C"/>
    <w:rsid w:val="00AB40B1"/>
    <w:rsid w:val="00AB4111"/>
    <w:rsid w:val="00AB423A"/>
    <w:rsid w:val="00AB46D0"/>
    <w:rsid w:val="00AB4D4B"/>
    <w:rsid w:val="00AB4D60"/>
    <w:rsid w:val="00AB515C"/>
    <w:rsid w:val="00AB529D"/>
    <w:rsid w:val="00AB575F"/>
    <w:rsid w:val="00AB5FE2"/>
    <w:rsid w:val="00AB6202"/>
    <w:rsid w:val="00AB675F"/>
    <w:rsid w:val="00AB6BBD"/>
    <w:rsid w:val="00AB73FF"/>
    <w:rsid w:val="00AB77A7"/>
    <w:rsid w:val="00AB7A9C"/>
    <w:rsid w:val="00AB7D1B"/>
    <w:rsid w:val="00AB7EAA"/>
    <w:rsid w:val="00AC001C"/>
    <w:rsid w:val="00AC02FA"/>
    <w:rsid w:val="00AC03EF"/>
    <w:rsid w:val="00AC054A"/>
    <w:rsid w:val="00AC05D1"/>
    <w:rsid w:val="00AC0949"/>
    <w:rsid w:val="00AC0BBA"/>
    <w:rsid w:val="00AC0D3D"/>
    <w:rsid w:val="00AC100D"/>
    <w:rsid w:val="00AC117F"/>
    <w:rsid w:val="00AC12B1"/>
    <w:rsid w:val="00AC12BB"/>
    <w:rsid w:val="00AC133E"/>
    <w:rsid w:val="00AC1415"/>
    <w:rsid w:val="00AC1A83"/>
    <w:rsid w:val="00AC1C83"/>
    <w:rsid w:val="00AC1DB1"/>
    <w:rsid w:val="00AC1EC7"/>
    <w:rsid w:val="00AC1ECC"/>
    <w:rsid w:val="00AC1EF1"/>
    <w:rsid w:val="00AC22F1"/>
    <w:rsid w:val="00AC2338"/>
    <w:rsid w:val="00AC24AA"/>
    <w:rsid w:val="00AC2757"/>
    <w:rsid w:val="00AC277F"/>
    <w:rsid w:val="00AC2E1D"/>
    <w:rsid w:val="00AC2F85"/>
    <w:rsid w:val="00AC3B49"/>
    <w:rsid w:val="00AC3FA1"/>
    <w:rsid w:val="00AC4139"/>
    <w:rsid w:val="00AC418A"/>
    <w:rsid w:val="00AC4855"/>
    <w:rsid w:val="00AC4BB1"/>
    <w:rsid w:val="00AC4F24"/>
    <w:rsid w:val="00AC536B"/>
    <w:rsid w:val="00AC53F0"/>
    <w:rsid w:val="00AC5C0D"/>
    <w:rsid w:val="00AC5D35"/>
    <w:rsid w:val="00AC612C"/>
    <w:rsid w:val="00AC691E"/>
    <w:rsid w:val="00AC6A9B"/>
    <w:rsid w:val="00AC6AB8"/>
    <w:rsid w:val="00AC6ED0"/>
    <w:rsid w:val="00AC722A"/>
    <w:rsid w:val="00AC79FC"/>
    <w:rsid w:val="00AC7F3F"/>
    <w:rsid w:val="00AD006B"/>
    <w:rsid w:val="00AD03B8"/>
    <w:rsid w:val="00AD04E2"/>
    <w:rsid w:val="00AD06D9"/>
    <w:rsid w:val="00AD07E0"/>
    <w:rsid w:val="00AD0831"/>
    <w:rsid w:val="00AD1047"/>
    <w:rsid w:val="00AD12F7"/>
    <w:rsid w:val="00AD169A"/>
    <w:rsid w:val="00AD1784"/>
    <w:rsid w:val="00AD1B5F"/>
    <w:rsid w:val="00AD1EDE"/>
    <w:rsid w:val="00AD1FD7"/>
    <w:rsid w:val="00AD2676"/>
    <w:rsid w:val="00AD27E4"/>
    <w:rsid w:val="00AD28F7"/>
    <w:rsid w:val="00AD29A7"/>
    <w:rsid w:val="00AD2CD6"/>
    <w:rsid w:val="00AD2D72"/>
    <w:rsid w:val="00AD2D7F"/>
    <w:rsid w:val="00AD3168"/>
    <w:rsid w:val="00AD3310"/>
    <w:rsid w:val="00AD3917"/>
    <w:rsid w:val="00AD3A94"/>
    <w:rsid w:val="00AD3CD9"/>
    <w:rsid w:val="00AD4027"/>
    <w:rsid w:val="00AD4311"/>
    <w:rsid w:val="00AD44D2"/>
    <w:rsid w:val="00AD4B66"/>
    <w:rsid w:val="00AD4C58"/>
    <w:rsid w:val="00AD4FD6"/>
    <w:rsid w:val="00AD5316"/>
    <w:rsid w:val="00AD5576"/>
    <w:rsid w:val="00AD57A8"/>
    <w:rsid w:val="00AD58EB"/>
    <w:rsid w:val="00AD5953"/>
    <w:rsid w:val="00AD5BC4"/>
    <w:rsid w:val="00AD5CC6"/>
    <w:rsid w:val="00AD5CD4"/>
    <w:rsid w:val="00AD5CEB"/>
    <w:rsid w:val="00AD5EBB"/>
    <w:rsid w:val="00AD5F11"/>
    <w:rsid w:val="00AD6321"/>
    <w:rsid w:val="00AD6851"/>
    <w:rsid w:val="00AD69F4"/>
    <w:rsid w:val="00AD6A69"/>
    <w:rsid w:val="00AD7026"/>
    <w:rsid w:val="00AD7182"/>
    <w:rsid w:val="00AD7B8D"/>
    <w:rsid w:val="00AE0775"/>
    <w:rsid w:val="00AE0B40"/>
    <w:rsid w:val="00AE0BEC"/>
    <w:rsid w:val="00AE1095"/>
    <w:rsid w:val="00AE1158"/>
    <w:rsid w:val="00AE11D3"/>
    <w:rsid w:val="00AE11DB"/>
    <w:rsid w:val="00AE11FA"/>
    <w:rsid w:val="00AE1262"/>
    <w:rsid w:val="00AE1314"/>
    <w:rsid w:val="00AE14B1"/>
    <w:rsid w:val="00AE1578"/>
    <w:rsid w:val="00AE1838"/>
    <w:rsid w:val="00AE1DAD"/>
    <w:rsid w:val="00AE1EA0"/>
    <w:rsid w:val="00AE2D8E"/>
    <w:rsid w:val="00AE324B"/>
    <w:rsid w:val="00AE33B0"/>
    <w:rsid w:val="00AE3D93"/>
    <w:rsid w:val="00AE3F0C"/>
    <w:rsid w:val="00AE498A"/>
    <w:rsid w:val="00AE4ABE"/>
    <w:rsid w:val="00AE4CFC"/>
    <w:rsid w:val="00AE4D23"/>
    <w:rsid w:val="00AE569F"/>
    <w:rsid w:val="00AE5749"/>
    <w:rsid w:val="00AE5851"/>
    <w:rsid w:val="00AE599C"/>
    <w:rsid w:val="00AE5BE7"/>
    <w:rsid w:val="00AE5EDA"/>
    <w:rsid w:val="00AE6013"/>
    <w:rsid w:val="00AE617F"/>
    <w:rsid w:val="00AE6438"/>
    <w:rsid w:val="00AE644F"/>
    <w:rsid w:val="00AE64AC"/>
    <w:rsid w:val="00AE6FD4"/>
    <w:rsid w:val="00AE6FDF"/>
    <w:rsid w:val="00AE70ED"/>
    <w:rsid w:val="00AE74DF"/>
    <w:rsid w:val="00AE752E"/>
    <w:rsid w:val="00AE76A9"/>
    <w:rsid w:val="00AE7C84"/>
    <w:rsid w:val="00AF06E4"/>
    <w:rsid w:val="00AF139C"/>
    <w:rsid w:val="00AF164B"/>
    <w:rsid w:val="00AF1E3A"/>
    <w:rsid w:val="00AF1F43"/>
    <w:rsid w:val="00AF2026"/>
    <w:rsid w:val="00AF239D"/>
    <w:rsid w:val="00AF28CA"/>
    <w:rsid w:val="00AF3062"/>
    <w:rsid w:val="00AF3561"/>
    <w:rsid w:val="00AF3D25"/>
    <w:rsid w:val="00AF4805"/>
    <w:rsid w:val="00AF50FF"/>
    <w:rsid w:val="00AF51EA"/>
    <w:rsid w:val="00AF533B"/>
    <w:rsid w:val="00AF574B"/>
    <w:rsid w:val="00AF5B8F"/>
    <w:rsid w:val="00AF5E22"/>
    <w:rsid w:val="00AF5F7A"/>
    <w:rsid w:val="00AF6455"/>
    <w:rsid w:val="00AF6A4A"/>
    <w:rsid w:val="00AF7AB9"/>
    <w:rsid w:val="00AF7FD7"/>
    <w:rsid w:val="00B00326"/>
    <w:rsid w:val="00B004A4"/>
    <w:rsid w:val="00B00788"/>
    <w:rsid w:val="00B008AC"/>
    <w:rsid w:val="00B00DA6"/>
    <w:rsid w:val="00B00DE8"/>
    <w:rsid w:val="00B01269"/>
    <w:rsid w:val="00B0144E"/>
    <w:rsid w:val="00B015E4"/>
    <w:rsid w:val="00B01604"/>
    <w:rsid w:val="00B0193D"/>
    <w:rsid w:val="00B01B58"/>
    <w:rsid w:val="00B02022"/>
    <w:rsid w:val="00B0257E"/>
    <w:rsid w:val="00B026C9"/>
    <w:rsid w:val="00B02AEE"/>
    <w:rsid w:val="00B033FB"/>
    <w:rsid w:val="00B03701"/>
    <w:rsid w:val="00B037F7"/>
    <w:rsid w:val="00B03EFA"/>
    <w:rsid w:val="00B03F39"/>
    <w:rsid w:val="00B0441A"/>
    <w:rsid w:val="00B044E1"/>
    <w:rsid w:val="00B04DFB"/>
    <w:rsid w:val="00B05017"/>
    <w:rsid w:val="00B0540F"/>
    <w:rsid w:val="00B05733"/>
    <w:rsid w:val="00B05766"/>
    <w:rsid w:val="00B058D4"/>
    <w:rsid w:val="00B05998"/>
    <w:rsid w:val="00B05A5C"/>
    <w:rsid w:val="00B05A6B"/>
    <w:rsid w:val="00B05AB9"/>
    <w:rsid w:val="00B05B00"/>
    <w:rsid w:val="00B05CF4"/>
    <w:rsid w:val="00B06036"/>
    <w:rsid w:val="00B06077"/>
    <w:rsid w:val="00B0630B"/>
    <w:rsid w:val="00B0680D"/>
    <w:rsid w:val="00B06AC6"/>
    <w:rsid w:val="00B06D29"/>
    <w:rsid w:val="00B06F8C"/>
    <w:rsid w:val="00B072DC"/>
    <w:rsid w:val="00B07CAA"/>
    <w:rsid w:val="00B10A43"/>
    <w:rsid w:val="00B10CC3"/>
    <w:rsid w:val="00B10FB5"/>
    <w:rsid w:val="00B111F5"/>
    <w:rsid w:val="00B114EB"/>
    <w:rsid w:val="00B11587"/>
    <w:rsid w:val="00B11A35"/>
    <w:rsid w:val="00B11AFF"/>
    <w:rsid w:val="00B12DBA"/>
    <w:rsid w:val="00B12E28"/>
    <w:rsid w:val="00B13735"/>
    <w:rsid w:val="00B13DAB"/>
    <w:rsid w:val="00B140E3"/>
    <w:rsid w:val="00B14303"/>
    <w:rsid w:val="00B144F1"/>
    <w:rsid w:val="00B149D2"/>
    <w:rsid w:val="00B14E5C"/>
    <w:rsid w:val="00B14EB8"/>
    <w:rsid w:val="00B15095"/>
    <w:rsid w:val="00B15554"/>
    <w:rsid w:val="00B15985"/>
    <w:rsid w:val="00B15BE8"/>
    <w:rsid w:val="00B15FB4"/>
    <w:rsid w:val="00B16199"/>
    <w:rsid w:val="00B162D8"/>
    <w:rsid w:val="00B16C3E"/>
    <w:rsid w:val="00B16D88"/>
    <w:rsid w:val="00B16E6E"/>
    <w:rsid w:val="00B1709C"/>
    <w:rsid w:val="00B17828"/>
    <w:rsid w:val="00B1785A"/>
    <w:rsid w:val="00B179DB"/>
    <w:rsid w:val="00B17A38"/>
    <w:rsid w:val="00B17CA9"/>
    <w:rsid w:val="00B17D0E"/>
    <w:rsid w:val="00B202A1"/>
    <w:rsid w:val="00B20374"/>
    <w:rsid w:val="00B206BF"/>
    <w:rsid w:val="00B20994"/>
    <w:rsid w:val="00B209F0"/>
    <w:rsid w:val="00B21231"/>
    <w:rsid w:val="00B2135B"/>
    <w:rsid w:val="00B213F2"/>
    <w:rsid w:val="00B21785"/>
    <w:rsid w:val="00B21904"/>
    <w:rsid w:val="00B21935"/>
    <w:rsid w:val="00B21AFE"/>
    <w:rsid w:val="00B21D08"/>
    <w:rsid w:val="00B223ED"/>
    <w:rsid w:val="00B22930"/>
    <w:rsid w:val="00B22A66"/>
    <w:rsid w:val="00B22C00"/>
    <w:rsid w:val="00B230B7"/>
    <w:rsid w:val="00B2310B"/>
    <w:rsid w:val="00B23433"/>
    <w:rsid w:val="00B2365B"/>
    <w:rsid w:val="00B2399B"/>
    <w:rsid w:val="00B23C36"/>
    <w:rsid w:val="00B23CFF"/>
    <w:rsid w:val="00B24020"/>
    <w:rsid w:val="00B2433C"/>
    <w:rsid w:val="00B246D4"/>
    <w:rsid w:val="00B254A2"/>
    <w:rsid w:val="00B25851"/>
    <w:rsid w:val="00B25BDC"/>
    <w:rsid w:val="00B26291"/>
    <w:rsid w:val="00B263B3"/>
    <w:rsid w:val="00B26540"/>
    <w:rsid w:val="00B269AD"/>
    <w:rsid w:val="00B26D2C"/>
    <w:rsid w:val="00B26F9C"/>
    <w:rsid w:val="00B27393"/>
    <w:rsid w:val="00B27A94"/>
    <w:rsid w:val="00B303D9"/>
    <w:rsid w:val="00B307C0"/>
    <w:rsid w:val="00B30B2E"/>
    <w:rsid w:val="00B30C90"/>
    <w:rsid w:val="00B31095"/>
    <w:rsid w:val="00B316A1"/>
    <w:rsid w:val="00B31A67"/>
    <w:rsid w:val="00B3211B"/>
    <w:rsid w:val="00B32F6A"/>
    <w:rsid w:val="00B334C5"/>
    <w:rsid w:val="00B335A8"/>
    <w:rsid w:val="00B33BE1"/>
    <w:rsid w:val="00B33E56"/>
    <w:rsid w:val="00B34A84"/>
    <w:rsid w:val="00B34B4D"/>
    <w:rsid w:val="00B34F72"/>
    <w:rsid w:val="00B35962"/>
    <w:rsid w:val="00B35B06"/>
    <w:rsid w:val="00B360BF"/>
    <w:rsid w:val="00B36294"/>
    <w:rsid w:val="00B363C2"/>
    <w:rsid w:val="00B36966"/>
    <w:rsid w:val="00B36E44"/>
    <w:rsid w:val="00B37514"/>
    <w:rsid w:val="00B37528"/>
    <w:rsid w:val="00B3776C"/>
    <w:rsid w:val="00B37969"/>
    <w:rsid w:val="00B400B8"/>
    <w:rsid w:val="00B400D9"/>
    <w:rsid w:val="00B40342"/>
    <w:rsid w:val="00B40690"/>
    <w:rsid w:val="00B40FEB"/>
    <w:rsid w:val="00B41644"/>
    <w:rsid w:val="00B41D2A"/>
    <w:rsid w:val="00B41DA9"/>
    <w:rsid w:val="00B42034"/>
    <w:rsid w:val="00B4269D"/>
    <w:rsid w:val="00B4280D"/>
    <w:rsid w:val="00B42B0A"/>
    <w:rsid w:val="00B42CEE"/>
    <w:rsid w:val="00B43160"/>
    <w:rsid w:val="00B43659"/>
    <w:rsid w:val="00B4398B"/>
    <w:rsid w:val="00B439BF"/>
    <w:rsid w:val="00B43B96"/>
    <w:rsid w:val="00B43D57"/>
    <w:rsid w:val="00B43D8E"/>
    <w:rsid w:val="00B43FF7"/>
    <w:rsid w:val="00B4458D"/>
    <w:rsid w:val="00B44EB6"/>
    <w:rsid w:val="00B45236"/>
    <w:rsid w:val="00B45695"/>
    <w:rsid w:val="00B45B16"/>
    <w:rsid w:val="00B45BB7"/>
    <w:rsid w:val="00B4601B"/>
    <w:rsid w:val="00B461D9"/>
    <w:rsid w:val="00B46422"/>
    <w:rsid w:val="00B4655C"/>
    <w:rsid w:val="00B46732"/>
    <w:rsid w:val="00B46913"/>
    <w:rsid w:val="00B46943"/>
    <w:rsid w:val="00B46B6F"/>
    <w:rsid w:val="00B46DB9"/>
    <w:rsid w:val="00B4705D"/>
    <w:rsid w:val="00B47309"/>
    <w:rsid w:val="00B47428"/>
    <w:rsid w:val="00B47561"/>
    <w:rsid w:val="00B47812"/>
    <w:rsid w:val="00B4791F"/>
    <w:rsid w:val="00B47D07"/>
    <w:rsid w:val="00B501C6"/>
    <w:rsid w:val="00B5035F"/>
    <w:rsid w:val="00B5045E"/>
    <w:rsid w:val="00B50B42"/>
    <w:rsid w:val="00B50E2F"/>
    <w:rsid w:val="00B517EA"/>
    <w:rsid w:val="00B51CCD"/>
    <w:rsid w:val="00B51E7B"/>
    <w:rsid w:val="00B52031"/>
    <w:rsid w:val="00B5220B"/>
    <w:rsid w:val="00B527AB"/>
    <w:rsid w:val="00B52A44"/>
    <w:rsid w:val="00B531EB"/>
    <w:rsid w:val="00B5399E"/>
    <w:rsid w:val="00B53CE5"/>
    <w:rsid w:val="00B542E1"/>
    <w:rsid w:val="00B543C4"/>
    <w:rsid w:val="00B54482"/>
    <w:rsid w:val="00B544BC"/>
    <w:rsid w:val="00B54560"/>
    <w:rsid w:val="00B548A1"/>
    <w:rsid w:val="00B54D20"/>
    <w:rsid w:val="00B54DEE"/>
    <w:rsid w:val="00B55442"/>
    <w:rsid w:val="00B55491"/>
    <w:rsid w:val="00B5577A"/>
    <w:rsid w:val="00B557AC"/>
    <w:rsid w:val="00B55A2A"/>
    <w:rsid w:val="00B56476"/>
    <w:rsid w:val="00B56796"/>
    <w:rsid w:val="00B571B9"/>
    <w:rsid w:val="00B57376"/>
    <w:rsid w:val="00B5752C"/>
    <w:rsid w:val="00B57880"/>
    <w:rsid w:val="00B57B9D"/>
    <w:rsid w:val="00B57CDE"/>
    <w:rsid w:val="00B57D36"/>
    <w:rsid w:val="00B57D57"/>
    <w:rsid w:val="00B6009E"/>
    <w:rsid w:val="00B600DD"/>
    <w:rsid w:val="00B60235"/>
    <w:rsid w:val="00B603F1"/>
    <w:rsid w:val="00B60678"/>
    <w:rsid w:val="00B60BD5"/>
    <w:rsid w:val="00B60C29"/>
    <w:rsid w:val="00B60C9E"/>
    <w:rsid w:val="00B612D2"/>
    <w:rsid w:val="00B61507"/>
    <w:rsid w:val="00B617FF"/>
    <w:rsid w:val="00B61D8A"/>
    <w:rsid w:val="00B620AE"/>
    <w:rsid w:val="00B620F0"/>
    <w:rsid w:val="00B62287"/>
    <w:rsid w:val="00B62934"/>
    <w:rsid w:val="00B62A78"/>
    <w:rsid w:val="00B62A99"/>
    <w:rsid w:val="00B62C78"/>
    <w:rsid w:val="00B630AB"/>
    <w:rsid w:val="00B633EF"/>
    <w:rsid w:val="00B6379A"/>
    <w:rsid w:val="00B63EF2"/>
    <w:rsid w:val="00B64019"/>
    <w:rsid w:val="00B649CC"/>
    <w:rsid w:val="00B64A0C"/>
    <w:rsid w:val="00B64AC2"/>
    <w:rsid w:val="00B64F42"/>
    <w:rsid w:val="00B65AAD"/>
    <w:rsid w:val="00B65ABD"/>
    <w:rsid w:val="00B65B86"/>
    <w:rsid w:val="00B66368"/>
    <w:rsid w:val="00B66B79"/>
    <w:rsid w:val="00B66CCD"/>
    <w:rsid w:val="00B66D5C"/>
    <w:rsid w:val="00B673B3"/>
    <w:rsid w:val="00B67462"/>
    <w:rsid w:val="00B67544"/>
    <w:rsid w:val="00B6778A"/>
    <w:rsid w:val="00B67D70"/>
    <w:rsid w:val="00B70858"/>
    <w:rsid w:val="00B70B15"/>
    <w:rsid w:val="00B70CF9"/>
    <w:rsid w:val="00B70CFF"/>
    <w:rsid w:val="00B71257"/>
    <w:rsid w:val="00B713CB"/>
    <w:rsid w:val="00B717FA"/>
    <w:rsid w:val="00B71976"/>
    <w:rsid w:val="00B71D0B"/>
    <w:rsid w:val="00B71DF9"/>
    <w:rsid w:val="00B71E13"/>
    <w:rsid w:val="00B71E54"/>
    <w:rsid w:val="00B71EC7"/>
    <w:rsid w:val="00B72159"/>
    <w:rsid w:val="00B7215D"/>
    <w:rsid w:val="00B725E2"/>
    <w:rsid w:val="00B72773"/>
    <w:rsid w:val="00B72CA9"/>
    <w:rsid w:val="00B7309F"/>
    <w:rsid w:val="00B7362A"/>
    <w:rsid w:val="00B73863"/>
    <w:rsid w:val="00B73AE1"/>
    <w:rsid w:val="00B73FF8"/>
    <w:rsid w:val="00B7408F"/>
    <w:rsid w:val="00B74501"/>
    <w:rsid w:val="00B747CF"/>
    <w:rsid w:val="00B74808"/>
    <w:rsid w:val="00B74879"/>
    <w:rsid w:val="00B74958"/>
    <w:rsid w:val="00B74C7D"/>
    <w:rsid w:val="00B74D16"/>
    <w:rsid w:val="00B7519F"/>
    <w:rsid w:val="00B75205"/>
    <w:rsid w:val="00B753AB"/>
    <w:rsid w:val="00B753DE"/>
    <w:rsid w:val="00B755E1"/>
    <w:rsid w:val="00B75805"/>
    <w:rsid w:val="00B7583C"/>
    <w:rsid w:val="00B75960"/>
    <w:rsid w:val="00B75970"/>
    <w:rsid w:val="00B7597C"/>
    <w:rsid w:val="00B75DDF"/>
    <w:rsid w:val="00B76566"/>
    <w:rsid w:val="00B767A7"/>
    <w:rsid w:val="00B768F5"/>
    <w:rsid w:val="00B76F79"/>
    <w:rsid w:val="00B77051"/>
    <w:rsid w:val="00B77292"/>
    <w:rsid w:val="00B77572"/>
    <w:rsid w:val="00B77A73"/>
    <w:rsid w:val="00B8011F"/>
    <w:rsid w:val="00B802E3"/>
    <w:rsid w:val="00B803CA"/>
    <w:rsid w:val="00B805BD"/>
    <w:rsid w:val="00B80833"/>
    <w:rsid w:val="00B80A33"/>
    <w:rsid w:val="00B80C5F"/>
    <w:rsid w:val="00B80DBC"/>
    <w:rsid w:val="00B810B6"/>
    <w:rsid w:val="00B81329"/>
    <w:rsid w:val="00B81527"/>
    <w:rsid w:val="00B81A75"/>
    <w:rsid w:val="00B81FC8"/>
    <w:rsid w:val="00B82331"/>
    <w:rsid w:val="00B83227"/>
    <w:rsid w:val="00B8373D"/>
    <w:rsid w:val="00B839BC"/>
    <w:rsid w:val="00B83CFE"/>
    <w:rsid w:val="00B84C25"/>
    <w:rsid w:val="00B84C2C"/>
    <w:rsid w:val="00B84CE8"/>
    <w:rsid w:val="00B84D6E"/>
    <w:rsid w:val="00B84EDD"/>
    <w:rsid w:val="00B84FDB"/>
    <w:rsid w:val="00B8541F"/>
    <w:rsid w:val="00B85557"/>
    <w:rsid w:val="00B8564B"/>
    <w:rsid w:val="00B85CCA"/>
    <w:rsid w:val="00B85D6C"/>
    <w:rsid w:val="00B85E1F"/>
    <w:rsid w:val="00B868FE"/>
    <w:rsid w:val="00B86CEC"/>
    <w:rsid w:val="00B876E2"/>
    <w:rsid w:val="00B87951"/>
    <w:rsid w:val="00B9005B"/>
    <w:rsid w:val="00B90BD0"/>
    <w:rsid w:val="00B91320"/>
    <w:rsid w:val="00B913F4"/>
    <w:rsid w:val="00B9144C"/>
    <w:rsid w:val="00B91935"/>
    <w:rsid w:val="00B9201D"/>
    <w:rsid w:val="00B9232C"/>
    <w:rsid w:val="00B92352"/>
    <w:rsid w:val="00B92788"/>
    <w:rsid w:val="00B92973"/>
    <w:rsid w:val="00B9346E"/>
    <w:rsid w:val="00B938BB"/>
    <w:rsid w:val="00B93B66"/>
    <w:rsid w:val="00B93D69"/>
    <w:rsid w:val="00B93DAB"/>
    <w:rsid w:val="00B93E2E"/>
    <w:rsid w:val="00B93EFE"/>
    <w:rsid w:val="00B9424E"/>
    <w:rsid w:val="00B9428F"/>
    <w:rsid w:val="00B943E8"/>
    <w:rsid w:val="00B94771"/>
    <w:rsid w:val="00B949C5"/>
    <w:rsid w:val="00B94B88"/>
    <w:rsid w:val="00B94E96"/>
    <w:rsid w:val="00B95411"/>
    <w:rsid w:val="00B959CC"/>
    <w:rsid w:val="00B95B39"/>
    <w:rsid w:val="00B96973"/>
    <w:rsid w:val="00B96B79"/>
    <w:rsid w:val="00B96E4D"/>
    <w:rsid w:val="00B972AB"/>
    <w:rsid w:val="00B9737D"/>
    <w:rsid w:val="00B97757"/>
    <w:rsid w:val="00B977DF"/>
    <w:rsid w:val="00B97D41"/>
    <w:rsid w:val="00BA0153"/>
    <w:rsid w:val="00BA07BF"/>
    <w:rsid w:val="00BA0A8A"/>
    <w:rsid w:val="00BA0AA8"/>
    <w:rsid w:val="00BA104E"/>
    <w:rsid w:val="00BA11FA"/>
    <w:rsid w:val="00BA1296"/>
    <w:rsid w:val="00BA1355"/>
    <w:rsid w:val="00BA1746"/>
    <w:rsid w:val="00BA179F"/>
    <w:rsid w:val="00BA17D0"/>
    <w:rsid w:val="00BA19B9"/>
    <w:rsid w:val="00BA1F90"/>
    <w:rsid w:val="00BA2006"/>
    <w:rsid w:val="00BA2314"/>
    <w:rsid w:val="00BA2466"/>
    <w:rsid w:val="00BA2545"/>
    <w:rsid w:val="00BA2645"/>
    <w:rsid w:val="00BA2708"/>
    <w:rsid w:val="00BA2B8A"/>
    <w:rsid w:val="00BA32C9"/>
    <w:rsid w:val="00BA381A"/>
    <w:rsid w:val="00BA3C99"/>
    <w:rsid w:val="00BA3F5A"/>
    <w:rsid w:val="00BA49BF"/>
    <w:rsid w:val="00BA4ED5"/>
    <w:rsid w:val="00BA5560"/>
    <w:rsid w:val="00BA5B65"/>
    <w:rsid w:val="00BA5BEE"/>
    <w:rsid w:val="00BA64BE"/>
    <w:rsid w:val="00BA6B2D"/>
    <w:rsid w:val="00BA6E77"/>
    <w:rsid w:val="00BA6EE7"/>
    <w:rsid w:val="00BA7064"/>
    <w:rsid w:val="00BA77B4"/>
    <w:rsid w:val="00BA7A04"/>
    <w:rsid w:val="00BA7DF3"/>
    <w:rsid w:val="00BB03E7"/>
    <w:rsid w:val="00BB114B"/>
    <w:rsid w:val="00BB14A3"/>
    <w:rsid w:val="00BB1B2F"/>
    <w:rsid w:val="00BB1DEE"/>
    <w:rsid w:val="00BB1F66"/>
    <w:rsid w:val="00BB2BE3"/>
    <w:rsid w:val="00BB30CA"/>
    <w:rsid w:val="00BB322B"/>
    <w:rsid w:val="00BB3A2F"/>
    <w:rsid w:val="00BB3B83"/>
    <w:rsid w:val="00BB49DC"/>
    <w:rsid w:val="00BB4FFE"/>
    <w:rsid w:val="00BB50BB"/>
    <w:rsid w:val="00BB5786"/>
    <w:rsid w:val="00BB5814"/>
    <w:rsid w:val="00BB5825"/>
    <w:rsid w:val="00BB5EF4"/>
    <w:rsid w:val="00BB647A"/>
    <w:rsid w:val="00BB6750"/>
    <w:rsid w:val="00BB69A3"/>
    <w:rsid w:val="00BB6C59"/>
    <w:rsid w:val="00BB6F0D"/>
    <w:rsid w:val="00BB6FC8"/>
    <w:rsid w:val="00BB71B8"/>
    <w:rsid w:val="00BB75D1"/>
    <w:rsid w:val="00BB775B"/>
    <w:rsid w:val="00BB7812"/>
    <w:rsid w:val="00BB7839"/>
    <w:rsid w:val="00BB7854"/>
    <w:rsid w:val="00BB786C"/>
    <w:rsid w:val="00BB78B1"/>
    <w:rsid w:val="00BB7917"/>
    <w:rsid w:val="00BB7E78"/>
    <w:rsid w:val="00BC02FD"/>
    <w:rsid w:val="00BC08E0"/>
    <w:rsid w:val="00BC0A8F"/>
    <w:rsid w:val="00BC0E7F"/>
    <w:rsid w:val="00BC0F21"/>
    <w:rsid w:val="00BC17CA"/>
    <w:rsid w:val="00BC1B43"/>
    <w:rsid w:val="00BC1E50"/>
    <w:rsid w:val="00BC1FC5"/>
    <w:rsid w:val="00BC2269"/>
    <w:rsid w:val="00BC230C"/>
    <w:rsid w:val="00BC272D"/>
    <w:rsid w:val="00BC2BA7"/>
    <w:rsid w:val="00BC2CDB"/>
    <w:rsid w:val="00BC3123"/>
    <w:rsid w:val="00BC32EF"/>
    <w:rsid w:val="00BC34BB"/>
    <w:rsid w:val="00BC3A68"/>
    <w:rsid w:val="00BC434C"/>
    <w:rsid w:val="00BC441A"/>
    <w:rsid w:val="00BC45A6"/>
    <w:rsid w:val="00BC498E"/>
    <w:rsid w:val="00BC4B67"/>
    <w:rsid w:val="00BC5397"/>
    <w:rsid w:val="00BC53DE"/>
    <w:rsid w:val="00BC552E"/>
    <w:rsid w:val="00BC592D"/>
    <w:rsid w:val="00BC5D41"/>
    <w:rsid w:val="00BC5E75"/>
    <w:rsid w:val="00BC62FE"/>
    <w:rsid w:val="00BC6622"/>
    <w:rsid w:val="00BC674F"/>
    <w:rsid w:val="00BC69FC"/>
    <w:rsid w:val="00BC6D91"/>
    <w:rsid w:val="00BC6D9F"/>
    <w:rsid w:val="00BC7355"/>
    <w:rsid w:val="00BC7924"/>
    <w:rsid w:val="00BC79F3"/>
    <w:rsid w:val="00BC7CEF"/>
    <w:rsid w:val="00BD0104"/>
    <w:rsid w:val="00BD054B"/>
    <w:rsid w:val="00BD074E"/>
    <w:rsid w:val="00BD1615"/>
    <w:rsid w:val="00BD165F"/>
    <w:rsid w:val="00BD17E8"/>
    <w:rsid w:val="00BD1E9F"/>
    <w:rsid w:val="00BD326B"/>
    <w:rsid w:val="00BD3600"/>
    <w:rsid w:val="00BD388F"/>
    <w:rsid w:val="00BD4238"/>
    <w:rsid w:val="00BD4543"/>
    <w:rsid w:val="00BD47A8"/>
    <w:rsid w:val="00BD4B48"/>
    <w:rsid w:val="00BD4E31"/>
    <w:rsid w:val="00BD67A5"/>
    <w:rsid w:val="00BD6B2F"/>
    <w:rsid w:val="00BD7456"/>
    <w:rsid w:val="00BD76DA"/>
    <w:rsid w:val="00BD79BE"/>
    <w:rsid w:val="00BD7AF1"/>
    <w:rsid w:val="00BD7D0F"/>
    <w:rsid w:val="00BD7DBE"/>
    <w:rsid w:val="00BD7F06"/>
    <w:rsid w:val="00BE00B2"/>
    <w:rsid w:val="00BE0268"/>
    <w:rsid w:val="00BE056B"/>
    <w:rsid w:val="00BE0D0C"/>
    <w:rsid w:val="00BE0D93"/>
    <w:rsid w:val="00BE1518"/>
    <w:rsid w:val="00BE174A"/>
    <w:rsid w:val="00BE25A9"/>
    <w:rsid w:val="00BE268B"/>
    <w:rsid w:val="00BE2975"/>
    <w:rsid w:val="00BE2A34"/>
    <w:rsid w:val="00BE3035"/>
    <w:rsid w:val="00BE3C12"/>
    <w:rsid w:val="00BE3CFD"/>
    <w:rsid w:val="00BE3E9B"/>
    <w:rsid w:val="00BE489A"/>
    <w:rsid w:val="00BE4ECD"/>
    <w:rsid w:val="00BE5026"/>
    <w:rsid w:val="00BE51F4"/>
    <w:rsid w:val="00BE570E"/>
    <w:rsid w:val="00BE584B"/>
    <w:rsid w:val="00BE5933"/>
    <w:rsid w:val="00BE5B06"/>
    <w:rsid w:val="00BE5E33"/>
    <w:rsid w:val="00BE68A7"/>
    <w:rsid w:val="00BE7490"/>
    <w:rsid w:val="00BE7B5D"/>
    <w:rsid w:val="00BE7D49"/>
    <w:rsid w:val="00BF0379"/>
    <w:rsid w:val="00BF0652"/>
    <w:rsid w:val="00BF081E"/>
    <w:rsid w:val="00BF08B4"/>
    <w:rsid w:val="00BF0B78"/>
    <w:rsid w:val="00BF0BFA"/>
    <w:rsid w:val="00BF0E57"/>
    <w:rsid w:val="00BF0FE7"/>
    <w:rsid w:val="00BF1474"/>
    <w:rsid w:val="00BF16B7"/>
    <w:rsid w:val="00BF1830"/>
    <w:rsid w:val="00BF2581"/>
    <w:rsid w:val="00BF3681"/>
    <w:rsid w:val="00BF3C8D"/>
    <w:rsid w:val="00BF4168"/>
    <w:rsid w:val="00BF424D"/>
    <w:rsid w:val="00BF438E"/>
    <w:rsid w:val="00BF4802"/>
    <w:rsid w:val="00BF4F00"/>
    <w:rsid w:val="00BF5416"/>
    <w:rsid w:val="00BF54ED"/>
    <w:rsid w:val="00BF55FE"/>
    <w:rsid w:val="00BF5690"/>
    <w:rsid w:val="00BF56F0"/>
    <w:rsid w:val="00BF5A0E"/>
    <w:rsid w:val="00BF5E3B"/>
    <w:rsid w:val="00BF6034"/>
    <w:rsid w:val="00BF6392"/>
    <w:rsid w:val="00BF63B2"/>
    <w:rsid w:val="00BF6551"/>
    <w:rsid w:val="00BF6AAC"/>
    <w:rsid w:val="00BF6B7F"/>
    <w:rsid w:val="00BF71F2"/>
    <w:rsid w:val="00BF7230"/>
    <w:rsid w:val="00BF7304"/>
    <w:rsid w:val="00BF7E14"/>
    <w:rsid w:val="00BF7EC2"/>
    <w:rsid w:val="00C00002"/>
    <w:rsid w:val="00C001BC"/>
    <w:rsid w:val="00C00776"/>
    <w:rsid w:val="00C00D15"/>
    <w:rsid w:val="00C015F2"/>
    <w:rsid w:val="00C01686"/>
    <w:rsid w:val="00C0187C"/>
    <w:rsid w:val="00C01BCA"/>
    <w:rsid w:val="00C021CB"/>
    <w:rsid w:val="00C023EF"/>
    <w:rsid w:val="00C02773"/>
    <w:rsid w:val="00C028FF"/>
    <w:rsid w:val="00C02ABF"/>
    <w:rsid w:val="00C02B1D"/>
    <w:rsid w:val="00C02F28"/>
    <w:rsid w:val="00C036DE"/>
    <w:rsid w:val="00C03FCA"/>
    <w:rsid w:val="00C03FFC"/>
    <w:rsid w:val="00C04A19"/>
    <w:rsid w:val="00C04BBE"/>
    <w:rsid w:val="00C05373"/>
    <w:rsid w:val="00C05447"/>
    <w:rsid w:val="00C05C9F"/>
    <w:rsid w:val="00C05FA2"/>
    <w:rsid w:val="00C0612E"/>
    <w:rsid w:val="00C06464"/>
    <w:rsid w:val="00C067F3"/>
    <w:rsid w:val="00C06B22"/>
    <w:rsid w:val="00C06B3A"/>
    <w:rsid w:val="00C06BE8"/>
    <w:rsid w:val="00C06D90"/>
    <w:rsid w:val="00C07796"/>
    <w:rsid w:val="00C1090D"/>
    <w:rsid w:val="00C10CC0"/>
    <w:rsid w:val="00C10FB0"/>
    <w:rsid w:val="00C11177"/>
    <w:rsid w:val="00C114FB"/>
    <w:rsid w:val="00C116EF"/>
    <w:rsid w:val="00C11D18"/>
    <w:rsid w:val="00C11EF4"/>
    <w:rsid w:val="00C12189"/>
    <w:rsid w:val="00C124F4"/>
    <w:rsid w:val="00C1276D"/>
    <w:rsid w:val="00C12DF5"/>
    <w:rsid w:val="00C1326F"/>
    <w:rsid w:val="00C134A4"/>
    <w:rsid w:val="00C137F5"/>
    <w:rsid w:val="00C1386A"/>
    <w:rsid w:val="00C14CC8"/>
    <w:rsid w:val="00C15406"/>
    <w:rsid w:val="00C15C6A"/>
    <w:rsid w:val="00C15ECF"/>
    <w:rsid w:val="00C162DB"/>
    <w:rsid w:val="00C16487"/>
    <w:rsid w:val="00C16AAC"/>
    <w:rsid w:val="00C16F04"/>
    <w:rsid w:val="00C17013"/>
    <w:rsid w:val="00C1746E"/>
    <w:rsid w:val="00C17E50"/>
    <w:rsid w:val="00C2011F"/>
    <w:rsid w:val="00C20DFF"/>
    <w:rsid w:val="00C21118"/>
    <w:rsid w:val="00C211A5"/>
    <w:rsid w:val="00C2137B"/>
    <w:rsid w:val="00C21383"/>
    <w:rsid w:val="00C2138A"/>
    <w:rsid w:val="00C213EE"/>
    <w:rsid w:val="00C21669"/>
    <w:rsid w:val="00C221A2"/>
    <w:rsid w:val="00C2232C"/>
    <w:rsid w:val="00C2244B"/>
    <w:rsid w:val="00C2275B"/>
    <w:rsid w:val="00C22B9E"/>
    <w:rsid w:val="00C22C3C"/>
    <w:rsid w:val="00C2323D"/>
    <w:rsid w:val="00C238E7"/>
    <w:rsid w:val="00C23914"/>
    <w:rsid w:val="00C2398B"/>
    <w:rsid w:val="00C239AC"/>
    <w:rsid w:val="00C239E1"/>
    <w:rsid w:val="00C23E3A"/>
    <w:rsid w:val="00C24B0B"/>
    <w:rsid w:val="00C24F9C"/>
    <w:rsid w:val="00C256C7"/>
    <w:rsid w:val="00C25BD8"/>
    <w:rsid w:val="00C25DFB"/>
    <w:rsid w:val="00C25EC4"/>
    <w:rsid w:val="00C261D3"/>
    <w:rsid w:val="00C2623D"/>
    <w:rsid w:val="00C263F1"/>
    <w:rsid w:val="00C26F31"/>
    <w:rsid w:val="00C271CC"/>
    <w:rsid w:val="00C2722C"/>
    <w:rsid w:val="00C27679"/>
    <w:rsid w:val="00C278D0"/>
    <w:rsid w:val="00C27BE7"/>
    <w:rsid w:val="00C3034D"/>
    <w:rsid w:val="00C30AC9"/>
    <w:rsid w:val="00C3158B"/>
    <w:rsid w:val="00C31760"/>
    <w:rsid w:val="00C31BCF"/>
    <w:rsid w:val="00C31ECA"/>
    <w:rsid w:val="00C322C5"/>
    <w:rsid w:val="00C32994"/>
    <w:rsid w:val="00C32A4D"/>
    <w:rsid w:val="00C32D32"/>
    <w:rsid w:val="00C339C7"/>
    <w:rsid w:val="00C33BEC"/>
    <w:rsid w:val="00C33D4B"/>
    <w:rsid w:val="00C33F96"/>
    <w:rsid w:val="00C3403F"/>
    <w:rsid w:val="00C343DC"/>
    <w:rsid w:val="00C34819"/>
    <w:rsid w:val="00C34E98"/>
    <w:rsid w:val="00C34ED5"/>
    <w:rsid w:val="00C35242"/>
    <w:rsid w:val="00C353D3"/>
    <w:rsid w:val="00C353F4"/>
    <w:rsid w:val="00C357DC"/>
    <w:rsid w:val="00C35BA8"/>
    <w:rsid w:val="00C3647A"/>
    <w:rsid w:val="00C3660C"/>
    <w:rsid w:val="00C36B94"/>
    <w:rsid w:val="00C373D1"/>
    <w:rsid w:val="00C3746A"/>
    <w:rsid w:val="00C37A63"/>
    <w:rsid w:val="00C37DA1"/>
    <w:rsid w:val="00C37DCF"/>
    <w:rsid w:val="00C40662"/>
    <w:rsid w:val="00C40F8D"/>
    <w:rsid w:val="00C40FA1"/>
    <w:rsid w:val="00C41448"/>
    <w:rsid w:val="00C417AE"/>
    <w:rsid w:val="00C419C8"/>
    <w:rsid w:val="00C419FD"/>
    <w:rsid w:val="00C41C5D"/>
    <w:rsid w:val="00C41E93"/>
    <w:rsid w:val="00C42598"/>
    <w:rsid w:val="00C43202"/>
    <w:rsid w:val="00C43691"/>
    <w:rsid w:val="00C4436A"/>
    <w:rsid w:val="00C44908"/>
    <w:rsid w:val="00C450B6"/>
    <w:rsid w:val="00C45343"/>
    <w:rsid w:val="00C4541E"/>
    <w:rsid w:val="00C45696"/>
    <w:rsid w:val="00C456FE"/>
    <w:rsid w:val="00C45A5D"/>
    <w:rsid w:val="00C45C7E"/>
    <w:rsid w:val="00C45E20"/>
    <w:rsid w:val="00C4681B"/>
    <w:rsid w:val="00C4695B"/>
    <w:rsid w:val="00C46FE8"/>
    <w:rsid w:val="00C4711D"/>
    <w:rsid w:val="00C47369"/>
    <w:rsid w:val="00C4752A"/>
    <w:rsid w:val="00C4780E"/>
    <w:rsid w:val="00C47856"/>
    <w:rsid w:val="00C47920"/>
    <w:rsid w:val="00C47E51"/>
    <w:rsid w:val="00C503CB"/>
    <w:rsid w:val="00C506AA"/>
    <w:rsid w:val="00C50B22"/>
    <w:rsid w:val="00C50C02"/>
    <w:rsid w:val="00C5175E"/>
    <w:rsid w:val="00C5185F"/>
    <w:rsid w:val="00C51BF8"/>
    <w:rsid w:val="00C52441"/>
    <w:rsid w:val="00C524B6"/>
    <w:rsid w:val="00C52C83"/>
    <w:rsid w:val="00C52EF1"/>
    <w:rsid w:val="00C53149"/>
    <w:rsid w:val="00C533C7"/>
    <w:rsid w:val="00C535D4"/>
    <w:rsid w:val="00C536FA"/>
    <w:rsid w:val="00C53851"/>
    <w:rsid w:val="00C538AC"/>
    <w:rsid w:val="00C53E10"/>
    <w:rsid w:val="00C543D4"/>
    <w:rsid w:val="00C5482D"/>
    <w:rsid w:val="00C54AF2"/>
    <w:rsid w:val="00C55189"/>
    <w:rsid w:val="00C55251"/>
    <w:rsid w:val="00C552B4"/>
    <w:rsid w:val="00C55389"/>
    <w:rsid w:val="00C554B5"/>
    <w:rsid w:val="00C555C0"/>
    <w:rsid w:val="00C5572F"/>
    <w:rsid w:val="00C5579F"/>
    <w:rsid w:val="00C5582B"/>
    <w:rsid w:val="00C55C65"/>
    <w:rsid w:val="00C55E9B"/>
    <w:rsid w:val="00C56143"/>
    <w:rsid w:val="00C56377"/>
    <w:rsid w:val="00C566AF"/>
    <w:rsid w:val="00C5674F"/>
    <w:rsid w:val="00C56A00"/>
    <w:rsid w:val="00C56C4F"/>
    <w:rsid w:val="00C57343"/>
    <w:rsid w:val="00C57817"/>
    <w:rsid w:val="00C57A78"/>
    <w:rsid w:val="00C6004F"/>
    <w:rsid w:val="00C600E3"/>
    <w:rsid w:val="00C60222"/>
    <w:rsid w:val="00C6084A"/>
    <w:rsid w:val="00C60970"/>
    <w:rsid w:val="00C60C7E"/>
    <w:rsid w:val="00C610EA"/>
    <w:rsid w:val="00C61443"/>
    <w:rsid w:val="00C61483"/>
    <w:rsid w:val="00C61934"/>
    <w:rsid w:val="00C61945"/>
    <w:rsid w:val="00C6207A"/>
    <w:rsid w:val="00C62366"/>
    <w:rsid w:val="00C624A7"/>
    <w:rsid w:val="00C624EE"/>
    <w:rsid w:val="00C62C3A"/>
    <w:rsid w:val="00C631B2"/>
    <w:rsid w:val="00C632AB"/>
    <w:rsid w:val="00C6394E"/>
    <w:rsid w:val="00C63AFE"/>
    <w:rsid w:val="00C63CA0"/>
    <w:rsid w:val="00C63ED7"/>
    <w:rsid w:val="00C6420A"/>
    <w:rsid w:val="00C64670"/>
    <w:rsid w:val="00C648F9"/>
    <w:rsid w:val="00C64A4E"/>
    <w:rsid w:val="00C64DF6"/>
    <w:rsid w:val="00C659B5"/>
    <w:rsid w:val="00C65DD3"/>
    <w:rsid w:val="00C65EF5"/>
    <w:rsid w:val="00C65F8D"/>
    <w:rsid w:val="00C65FE8"/>
    <w:rsid w:val="00C66842"/>
    <w:rsid w:val="00C67934"/>
    <w:rsid w:val="00C67B2C"/>
    <w:rsid w:val="00C67C64"/>
    <w:rsid w:val="00C70034"/>
    <w:rsid w:val="00C705B1"/>
    <w:rsid w:val="00C70F76"/>
    <w:rsid w:val="00C7138F"/>
    <w:rsid w:val="00C714FF"/>
    <w:rsid w:val="00C71541"/>
    <w:rsid w:val="00C71DE9"/>
    <w:rsid w:val="00C725CF"/>
    <w:rsid w:val="00C72B0D"/>
    <w:rsid w:val="00C72CDA"/>
    <w:rsid w:val="00C72E47"/>
    <w:rsid w:val="00C7310B"/>
    <w:rsid w:val="00C73187"/>
    <w:rsid w:val="00C733B6"/>
    <w:rsid w:val="00C73504"/>
    <w:rsid w:val="00C73770"/>
    <w:rsid w:val="00C737B8"/>
    <w:rsid w:val="00C73BAF"/>
    <w:rsid w:val="00C73CAE"/>
    <w:rsid w:val="00C74005"/>
    <w:rsid w:val="00C740AB"/>
    <w:rsid w:val="00C74225"/>
    <w:rsid w:val="00C743EE"/>
    <w:rsid w:val="00C745D1"/>
    <w:rsid w:val="00C749BF"/>
    <w:rsid w:val="00C74A83"/>
    <w:rsid w:val="00C74B3C"/>
    <w:rsid w:val="00C74D46"/>
    <w:rsid w:val="00C7592E"/>
    <w:rsid w:val="00C75AEE"/>
    <w:rsid w:val="00C760C3"/>
    <w:rsid w:val="00C7616E"/>
    <w:rsid w:val="00C76505"/>
    <w:rsid w:val="00C767A8"/>
    <w:rsid w:val="00C76D20"/>
    <w:rsid w:val="00C76E91"/>
    <w:rsid w:val="00C77679"/>
    <w:rsid w:val="00C77FEC"/>
    <w:rsid w:val="00C8011E"/>
    <w:rsid w:val="00C8043D"/>
    <w:rsid w:val="00C806CD"/>
    <w:rsid w:val="00C80953"/>
    <w:rsid w:val="00C80C8A"/>
    <w:rsid w:val="00C81261"/>
    <w:rsid w:val="00C8156B"/>
    <w:rsid w:val="00C8159E"/>
    <w:rsid w:val="00C816DB"/>
    <w:rsid w:val="00C817AF"/>
    <w:rsid w:val="00C829D9"/>
    <w:rsid w:val="00C82BE1"/>
    <w:rsid w:val="00C82D8F"/>
    <w:rsid w:val="00C82FED"/>
    <w:rsid w:val="00C833AA"/>
    <w:rsid w:val="00C8361D"/>
    <w:rsid w:val="00C836BA"/>
    <w:rsid w:val="00C8397E"/>
    <w:rsid w:val="00C84519"/>
    <w:rsid w:val="00C8455D"/>
    <w:rsid w:val="00C847FA"/>
    <w:rsid w:val="00C84DCE"/>
    <w:rsid w:val="00C84FED"/>
    <w:rsid w:val="00C8523C"/>
    <w:rsid w:val="00C8582F"/>
    <w:rsid w:val="00C86211"/>
    <w:rsid w:val="00C8647A"/>
    <w:rsid w:val="00C86516"/>
    <w:rsid w:val="00C865C5"/>
    <w:rsid w:val="00C86A67"/>
    <w:rsid w:val="00C86B61"/>
    <w:rsid w:val="00C87470"/>
    <w:rsid w:val="00C874C6"/>
    <w:rsid w:val="00C87581"/>
    <w:rsid w:val="00C876A2"/>
    <w:rsid w:val="00C8777C"/>
    <w:rsid w:val="00C87F39"/>
    <w:rsid w:val="00C900A1"/>
    <w:rsid w:val="00C900A7"/>
    <w:rsid w:val="00C90167"/>
    <w:rsid w:val="00C9067B"/>
    <w:rsid w:val="00C907E8"/>
    <w:rsid w:val="00C90987"/>
    <w:rsid w:val="00C90E69"/>
    <w:rsid w:val="00C916E2"/>
    <w:rsid w:val="00C91A42"/>
    <w:rsid w:val="00C91C6A"/>
    <w:rsid w:val="00C91E9C"/>
    <w:rsid w:val="00C92005"/>
    <w:rsid w:val="00C924BB"/>
    <w:rsid w:val="00C92581"/>
    <w:rsid w:val="00C926CD"/>
    <w:rsid w:val="00C92DA5"/>
    <w:rsid w:val="00C92E17"/>
    <w:rsid w:val="00C931C0"/>
    <w:rsid w:val="00C934C8"/>
    <w:rsid w:val="00C935C3"/>
    <w:rsid w:val="00C93A83"/>
    <w:rsid w:val="00C93A8B"/>
    <w:rsid w:val="00C93AFF"/>
    <w:rsid w:val="00C93C53"/>
    <w:rsid w:val="00C93F6E"/>
    <w:rsid w:val="00C93F94"/>
    <w:rsid w:val="00C9400E"/>
    <w:rsid w:val="00C945DC"/>
    <w:rsid w:val="00C945F4"/>
    <w:rsid w:val="00C9464A"/>
    <w:rsid w:val="00C94844"/>
    <w:rsid w:val="00C94BD4"/>
    <w:rsid w:val="00C94E85"/>
    <w:rsid w:val="00C95579"/>
    <w:rsid w:val="00C956B3"/>
    <w:rsid w:val="00C95854"/>
    <w:rsid w:val="00C959FD"/>
    <w:rsid w:val="00C95C35"/>
    <w:rsid w:val="00C95C64"/>
    <w:rsid w:val="00C961FA"/>
    <w:rsid w:val="00C962B4"/>
    <w:rsid w:val="00C963B6"/>
    <w:rsid w:val="00C96469"/>
    <w:rsid w:val="00C964AA"/>
    <w:rsid w:val="00C964BE"/>
    <w:rsid w:val="00C96AD2"/>
    <w:rsid w:val="00C96C0F"/>
    <w:rsid w:val="00C96FF1"/>
    <w:rsid w:val="00C971EA"/>
    <w:rsid w:val="00C97745"/>
    <w:rsid w:val="00C97831"/>
    <w:rsid w:val="00C979EE"/>
    <w:rsid w:val="00C97A0F"/>
    <w:rsid w:val="00CA0C58"/>
    <w:rsid w:val="00CA0F03"/>
    <w:rsid w:val="00CA0FD6"/>
    <w:rsid w:val="00CA1251"/>
    <w:rsid w:val="00CA145D"/>
    <w:rsid w:val="00CA155F"/>
    <w:rsid w:val="00CA174D"/>
    <w:rsid w:val="00CA1883"/>
    <w:rsid w:val="00CA1BF5"/>
    <w:rsid w:val="00CA1DF5"/>
    <w:rsid w:val="00CA1FAB"/>
    <w:rsid w:val="00CA2BA0"/>
    <w:rsid w:val="00CA2E68"/>
    <w:rsid w:val="00CA2F6C"/>
    <w:rsid w:val="00CA30AC"/>
    <w:rsid w:val="00CA30B7"/>
    <w:rsid w:val="00CA3236"/>
    <w:rsid w:val="00CA32A1"/>
    <w:rsid w:val="00CA3335"/>
    <w:rsid w:val="00CA3386"/>
    <w:rsid w:val="00CA365D"/>
    <w:rsid w:val="00CA3690"/>
    <w:rsid w:val="00CA3763"/>
    <w:rsid w:val="00CA3A88"/>
    <w:rsid w:val="00CA3BBB"/>
    <w:rsid w:val="00CA4236"/>
    <w:rsid w:val="00CA45E2"/>
    <w:rsid w:val="00CA46E7"/>
    <w:rsid w:val="00CA470C"/>
    <w:rsid w:val="00CA4798"/>
    <w:rsid w:val="00CA4B34"/>
    <w:rsid w:val="00CA558D"/>
    <w:rsid w:val="00CA58E7"/>
    <w:rsid w:val="00CA59A8"/>
    <w:rsid w:val="00CA5BA2"/>
    <w:rsid w:val="00CA634D"/>
    <w:rsid w:val="00CA6782"/>
    <w:rsid w:val="00CA6AD4"/>
    <w:rsid w:val="00CA6B4B"/>
    <w:rsid w:val="00CA71C4"/>
    <w:rsid w:val="00CA735B"/>
    <w:rsid w:val="00CA73E9"/>
    <w:rsid w:val="00CA74E0"/>
    <w:rsid w:val="00CA7B39"/>
    <w:rsid w:val="00CA7B46"/>
    <w:rsid w:val="00CB021E"/>
    <w:rsid w:val="00CB027A"/>
    <w:rsid w:val="00CB0362"/>
    <w:rsid w:val="00CB0743"/>
    <w:rsid w:val="00CB080E"/>
    <w:rsid w:val="00CB0DE0"/>
    <w:rsid w:val="00CB12E7"/>
    <w:rsid w:val="00CB1493"/>
    <w:rsid w:val="00CB163A"/>
    <w:rsid w:val="00CB1761"/>
    <w:rsid w:val="00CB1891"/>
    <w:rsid w:val="00CB2503"/>
    <w:rsid w:val="00CB286C"/>
    <w:rsid w:val="00CB2BFB"/>
    <w:rsid w:val="00CB2F0A"/>
    <w:rsid w:val="00CB3700"/>
    <w:rsid w:val="00CB37BA"/>
    <w:rsid w:val="00CB3CB4"/>
    <w:rsid w:val="00CB3F22"/>
    <w:rsid w:val="00CB464F"/>
    <w:rsid w:val="00CB4ABF"/>
    <w:rsid w:val="00CB4E60"/>
    <w:rsid w:val="00CB52BB"/>
    <w:rsid w:val="00CB55FF"/>
    <w:rsid w:val="00CB5926"/>
    <w:rsid w:val="00CB5FD9"/>
    <w:rsid w:val="00CB68AE"/>
    <w:rsid w:val="00CB69AF"/>
    <w:rsid w:val="00CB6ACE"/>
    <w:rsid w:val="00CB6E35"/>
    <w:rsid w:val="00CB70AA"/>
    <w:rsid w:val="00CB7190"/>
    <w:rsid w:val="00CB738C"/>
    <w:rsid w:val="00CB7E11"/>
    <w:rsid w:val="00CC0170"/>
    <w:rsid w:val="00CC02F2"/>
    <w:rsid w:val="00CC065F"/>
    <w:rsid w:val="00CC1413"/>
    <w:rsid w:val="00CC1470"/>
    <w:rsid w:val="00CC1573"/>
    <w:rsid w:val="00CC19B1"/>
    <w:rsid w:val="00CC1B2D"/>
    <w:rsid w:val="00CC2156"/>
    <w:rsid w:val="00CC2333"/>
    <w:rsid w:val="00CC28A1"/>
    <w:rsid w:val="00CC2D53"/>
    <w:rsid w:val="00CC2DB1"/>
    <w:rsid w:val="00CC31DE"/>
    <w:rsid w:val="00CC3216"/>
    <w:rsid w:val="00CC32D7"/>
    <w:rsid w:val="00CC366C"/>
    <w:rsid w:val="00CC4097"/>
    <w:rsid w:val="00CC40E5"/>
    <w:rsid w:val="00CC41A2"/>
    <w:rsid w:val="00CC4726"/>
    <w:rsid w:val="00CC4B9E"/>
    <w:rsid w:val="00CC5226"/>
    <w:rsid w:val="00CC545D"/>
    <w:rsid w:val="00CC5633"/>
    <w:rsid w:val="00CC57C6"/>
    <w:rsid w:val="00CC5FA4"/>
    <w:rsid w:val="00CC6110"/>
    <w:rsid w:val="00CC6734"/>
    <w:rsid w:val="00CC68EE"/>
    <w:rsid w:val="00CC6A6C"/>
    <w:rsid w:val="00CC6F00"/>
    <w:rsid w:val="00CC70A2"/>
    <w:rsid w:val="00CC75B9"/>
    <w:rsid w:val="00CC7B51"/>
    <w:rsid w:val="00CC7CC6"/>
    <w:rsid w:val="00CC7D01"/>
    <w:rsid w:val="00CC7DC9"/>
    <w:rsid w:val="00CD0784"/>
    <w:rsid w:val="00CD083E"/>
    <w:rsid w:val="00CD0C5B"/>
    <w:rsid w:val="00CD1055"/>
    <w:rsid w:val="00CD157B"/>
    <w:rsid w:val="00CD1992"/>
    <w:rsid w:val="00CD1A2F"/>
    <w:rsid w:val="00CD1BB6"/>
    <w:rsid w:val="00CD2694"/>
    <w:rsid w:val="00CD2834"/>
    <w:rsid w:val="00CD2BF8"/>
    <w:rsid w:val="00CD3149"/>
    <w:rsid w:val="00CD3167"/>
    <w:rsid w:val="00CD359B"/>
    <w:rsid w:val="00CD3943"/>
    <w:rsid w:val="00CD3C11"/>
    <w:rsid w:val="00CD4222"/>
    <w:rsid w:val="00CD4449"/>
    <w:rsid w:val="00CD4A96"/>
    <w:rsid w:val="00CD51BB"/>
    <w:rsid w:val="00CD5D78"/>
    <w:rsid w:val="00CD60AF"/>
    <w:rsid w:val="00CD633B"/>
    <w:rsid w:val="00CD6538"/>
    <w:rsid w:val="00CD73C1"/>
    <w:rsid w:val="00CD7E51"/>
    <w:rsid w:val="00CD7E93"/>
    <w:rsid w:val="00CD7ED1"/>
    <w:rsid w:val="00CE00D2"/>
    <w:rsid w:val="00CE0671"/>
    <w:rsid w:val="00CE0AEB"/>
    <w:rsid w:val="00CE0C49"/>
    <w:rsid w:val="00CE0C94"/>
    <w:rsid w:val="00CE0D01"/>
    <w:rsid w:val="00CE1056"/>
    <w:rsid w:val="00CE156E"/>
    <w:rsid w:val="00CE1D8C"/>
    <w:rsid w:val="00CE1ED6"/>
    <w:rsid w:val="00CE2BB8"/>
    <w:rsid w:val="00CE33DF"/>
    <w:rsid w:val="00CE34BC"/>
    <w:rsid w:val="00CE3861"/>
    <w:rsid w:val="00CE3DFD"/>
    <w:rsid w:val="00CE3EBA"/>
    <w:rsid w:val="00CE3EFE"/>
    <w:rsid w:val="00CE40E2"/>
    <w:rsid w:val="00CE42A1"/>
    <w:rsid w:val="00CE4474"/>
    <w:rsid w:val="00CE4843"/>
    <w:rsid w:val="00CE4A19"/>
    <w:rsid w:val="00CE4C6C"/>
    <w:rsid w:val="00CE4CE1"/>
    <w:rsid w:val="00CE4DC6"/>
    <w:rsid w:val="00CE5320"/>
    <w:rsid w:val="00CE544F"/>
    <w:rsid w:val="00CE5644"/>
    <w:rsid w:val="00CE5730"/>
    <w:rsid w:val="00CE5820"/>
    <w:rsid w:val="00CE5B07"/>
    <w:rsid w:val="00CE5E1D"/>
    <w:rsid w:val="00CE6511"/>
    <w:rsid w:val="00CE6530"/>
    <w:rsid w:val="00CE6535"/>
    <w:rsid w:val="00CE6A4E"/>
    <w:rsid w:val="00CE6BB7"/>
    <w:rsid w:val="00CE6CF5"/>
    <w:rsid w:val="00CE6D8E"/>
    <w:rsid w:val="00CE6DFB"/>
    <w:rsid w:val="00CE700D"/>
    <w:rsid w:val="00CE7239"/>
    <w:rsid w:val="00CE73D9"/>
    <w:rsid w:val="00CE7B93"/>
    <w:rsid w:val="00CE7CF8"/>
    <w:rsid w:val="00CF04CD"/>
    <w:rsid w:val="00CF0706"/>
    <w:rsid w:val="00CF0BD9"/>
    <w:rsid w:val="00CF15DD"/>
    <w:rsid w:val="00CF1778"/>
    <w:rsid w:val="00CF1DCC"/>
    <w:rsid w:val="00CF2905"/>
    <w:rsid w:val="00CF3020"/>
    <w:rsid w:val="00CF3278"/>
    <w:rsid w:val="00CF346F"/>
    <w:rsid w:val="00CF3A3C"/>
    <w:rsid w:val="00CF4175"/>
    <w:rsid w:val="00CF46A6"/>
    <w:rsid w:val="00CF4C7D"/>
    <w:rsid w:val="00CF4D45"/>
    <w:rsid w:val="00CF4D6F"/>
    <w:rsid w:val="00CF4F54"/>
    <w:rsid w:val="00CF50A7"/>
    <w:rsid w:val="00CF54B4"/>
    <w:rsid w:val="00CF58FE"/>
    <w:rsid w:val="00CF5D42"/>
    <w:rsid w:val="00CF5DCC"/>
    <w:rsid w:val="00CF5E32"/>
    <w:rsid w:val="00CF5F17"/>
    <w:rsid w:val="00CF6286"/>
    <w:rsid w:val="00CF62B7"/>
    <w:rsid w:val="00CF69D1"/>
    <w:rsid w:val="00CF6A35"/>
    <w:rsid w:val="00CF6A86"/>
    <w:rsid w:val="00CF6D4F"/>
    <w:rsid w:val="00CF7BB2"/>
    <w:rsid w:val="00CF7DA3"/>
    <w:rsid w:val="00CF7DC8"/>
    <w:rsid w:val="00D00021"/>
    <w:rsid w:val="00D00416"/>
    <w:rsid w:val="00D009C0"/>
    <w:rsid w:val="00D00F33"/>
    <w:rsid w:val="00D00FD6"/>
    <w:rsid w:val="00D019AF"/>
    <w:rsid w:val="00D01FA6"/>
    <w:rsid w:val="00D0206E"/>
    <w:rsid w:val="00D0210F"/>
    <w:rsid w:val="00D02608"/>
    <w:rsid w:val="00D02C69"/>
    <w:rsid w:val="00D02D95"/>
    <w:rsid w:val="00D02EF9"/>
    <w:rsid w:val="00D02F55"/>
    <w:rsid w:val="00D0304D"/>
    <w:rsid w:val="00D03256"/>
    <w:rsid w:val="00D033F7"/>
    <w:rsid w:val="00D033FE"/>
    <w:rsid w:val="00D035D4"/>
    <w:rsid w:val="00D03FC6"/>
    <w:rsid w:val="00D04074"/>
    <w:rsid w:val="00D04112"/>
    <w:rsid w:val="00D041CA"/>
    <w:rsid w:val="00D04783"/>
    <w:rsid w:val="00D049BD"/>
    <w:rsid w:val="00D04E3E"/>
    <w:rsid w:val="00D05169"/>
    <w:rsid w:val="00D056EE"/>
    <w:rsid w:val="00D05B8D"/>
    <w:rsid w:val="00D05BC2"/>
    <w:rsid w:val="00D0669A"/>
    <w:rsid w:val="00D06726"/>
    <w:rsid w:val="00D06830"/>
    <w:rsid w:val="00D06D4D"/>
    <w:rsid w:val="00D07203"/>
    <w:rsid w:val="00D07400"/>
    <w:rsid w:val="00D074B8"/>
    <w:rsid w:val="00D0757B"/>
    <w:rsid w:val="00D07769"/>
    <w:rsid w:val="00D0793D"/>
    <w:rsid w:val="00D07EB7"/>
    <w:rsid w:val="00D07ECB"/>
    <w:rsid w:val="00D104E1"/>
    <w:rsid w:val="00D10CCF"/>
    <w:rsid w:val="00D10FB9"/>
    <w:rsid w:val="00D11532"/>
    <w:rsid w:val="00D11A9C"/>
    <w:rsid w:val="00D11AC3"/>
    <w:rsid w:val="00D12095"/>
    <w:rsid w:val="00D123C8"/>
    <w:rsid w:val="00D12AC5"/>
    <w:rsid w:val="00D12B7A"/>
    <w:rsid w:val="00D12C1F"/>
    <w:rsid w:val="00D13137"/>
    <w:rsid w:val="00D13148"/>
    <w:rsid w:val="00D13553"/>
    <w:rsid w:val="00D136BA"/>
    <w:rsid w:val="00D137CE"/>
    <w:rsid w:val="00D13804"/>
    <w:rsid w:val="00D13A0A"/>
    <w:rsid w:val="00D13B54"/>
    <w:rsid w:val="00D141AA"/>
    <w:rsid w:val="00D15025"/>
    <w:rsid w:val="00D1521D"/>
    <w:rsid w:val="00D152E0"/>
    <w:rsid w:val="00D155F0"/>
    <w:rsid w:val="00D15724"/>
    <w:rsid w:val="00D1574C"/>
    <w:rsid w:val="00D15798"/>
    <w:rsid w:val="00D158CC"/>
    <w:rsid w:val="00D15A0F"/>
    <w:rsid w:val="00D15EA5"/>
    <w:rsid w:val="00D15FD1"/>
    <w:rsid w:val="00D16A49"/>
    <w:rsid w:val="00D16BF6"/>
    <w:rsid w:val="00D16C8E"/>
    <w:rsid w:val="00D17349"/>
    <w:rsid w:val="00D17B48"/>
    <w:rsid w:val="00D17CE2"/>
    <w:rsid w:val="00D20376"/>
    <w:rsid w:val="00D20671"/>
    <w:rsid w:val="00D207AB"/>
    <w:rsid w:val="00D2150E"/>
    <w:rsid w:val="00D215DE"/>
    <w:rsid w:val="00D21666"/>
    <w:rsid w:val="00D21812"/>
    <w:rsid w:val="00D21C30"/>
    <w:rsid w:val="00D21DCC"/>
    <w:rsid w:val="00D2215C"/>
    <w:rsid w:val="00D226B1"/>
    <w:rsid w:val="00D22981"/>
    <w:rsid w:val="00D22A5E"/>
    <w:rsid w:val="00D22E4F"/>
    <w:rsid w:val="00D2321D"/>
    <w:rsid w:val="00D2329D"/>
    <w:rsid w:val="00D23578"/>
    <w:rsid w:val="00D23787"/>
    <w:rsid w:val="00D2427A"/>
    <w:rsid w:val="00D2506E"/>
    <w:rsid w:val="00D251FD"/>
    <w:rsid w:val="00D25287"/>
    <w:rsid w:val="00D25DCE"/>
    <w:rsid w:val="00D2618B"/>
    <w:rsid w:val="00D2641C"/>
    <w:rsid w:val="00D26A6D"/>
    <w:rsid w:val="00D26E53"/>
    <w:rsid w:val="00D271E5"/>
    <w:rsid w:val="00D272B2"/>
    <w:rsid w:val="00D27319"/>
    <w:rsid w:val="00D276BA"/>
    <w:rsid w:val="00D27756"/>
    <w:rsid w:val="00D27BF3"/>
    <w:rsid w:val="00D30000"/>
    <w:rsid w:val="00D30018"/>
    <w:rsid w:val="00D301D2"/>
    <w:rsid w:val="00D30268"/>
    <w:rsid w:val="00D30278"/>
    <w:rsid w:val="00D3034D"/>
    <w:rsid w:val="00D30F2D"/>
    <w:rsid w:val="00D30FBF"/>
    <w:rsid w:val="00D319CD"/>
    <w:rsid w:val="00D3217B"/>
    <w:rsid w:val="00D32450"/>
    <w:rsid w:val="00D3295B"/>
    <w:rsid w:val="00D3315A"/>
    <w:rsid w:val="00D3329C"/>
    <w:rsid w:val="00D333B0"/>
    <w:rsid w:val="00D33449"/>
    <w:rsid w:val="00D33B65"/>
    <w:rsid w:val="00D33CE8"/>
    <w:rsid w:val="00D3449D"/>
    <w:rsid w:val="00D345BA"/>
    <w:rsid w:val="00D345C3"/>
    <w:rsid w:val="00D3463A"/>
    <w:rsid w:val="00D34D43"/>
    <w:rsid w:val="00D351F0"/>
    <w:rsid w:val="00D35985"/>
    <w:rsid w:val="00D35B58"/>
    <w:rsid w:val="00D35BC8"/>
    <w:rsid w:val="00D3629F"/>
    <w:rsid w:val="00D3669C"/>
    <w:rsid w:val="00D366F3"/>
    <w:rsid w:val="00D40057"/>
    <w:rsid w:val="00D402CC"/>
    <w:rsid w:val="00D407E4"/>
    <w:rsid w:val="00D409EB"/>
    <w:rsid w:val="00D40A74"/>
    <w:rsid w:val="00D40CC2"/>
    <w:rsid w:val="00D40D70"/>
    <w:rsid w:val="00D40E08"/>
    <w:rsid w:val="00D41724"/>
    <w:rsid w:val="00D417BF"/>
    <w:rsid w:val="00D4189D"/>
    <w:rsid w:val="00D41BE4"/>
    <w:rsid w:val="00D41C3F"/>
    <w:rsid w:val="00D42208"/>
    <w:rsid w:val="00D42828"/>
    <w:rsid w:val="00D42945"/>
    <w:rsid w:val="00D42BBE"/>
    <w:rsid w:val="00D42F65"/>
    <w:rsid w:val="00D43724"/>
    <w:rsid w:val="00D437EF"/>
    <w:rsid w:val="00D43A47"/>
    <w:rsid w:val="00D43BB7"/>
    <w:rsid w:val="00D43D10"/>
    <w:rsid w:val="00D440D8"/>
    <w:rsid w:val="00D443A1"/>
    <w:rsid w:val="00D44BA5"/>
    <w:rsid w:val="00D44D28"/>
    <w:rsid w:val="00D45321"/>
    <w:rsid w:val="00D45815"/>
    <w:rsid w:val="00D45E0D"/>
    <w:rsid w:val="00D45FE2"/>
    <w:rsid w:val="00D46335"/>
    <w:rsid w:val="00D4647E"/>
    <w:rsid w:val="00D465E9"/>
    <w:rsid w:val="00D4671B"/>
    <w:rsid w:val="00D46DE8"/>
    <w:rsid w:val="00D470A3"/>
    <w:rsid w:val="00D4710B"/>
    <w:rsid w:val="00D47E5F"/>
    <w:rsid w:val="00D50382"/>
    <w:rsid w:val="00D50585"/>
    <w:rsid w:val="00D51307"/>
    <w:rsid w:val="00D51473"/>
    <w:rsid w:val="00D517A7"/>
    <w:rsid w:val="00D5184A"/>
    <w:rsid w:val="00D519C9"/>
    <w:rsid w:val="00D51E2C"/>
    <w:rsid w:val="00D51EB6"/>
    <w:rsid w:val="00D524D5"/>
    <w:rsid w:val="00D52A79"/>
    <w:rsid w:val="00D52CB8"/>
    <w:rsid w:val="00D52E83"/>
    <w:rsid w:val="00D530FE"/>
    <w:rsid w:val="00D531B1"/>
    <w:rsid w:val="00D53546"/>
    <w:rsid w:val="00D538E3"/>
    <w:rsid w:val="00D539F2"/>
    <w:rsid w:val="00D53A13"/>
    <w:rsid w:val="00D53BEF"/>
    <w:rsid w:val="00D53CFA"/>
    <w:rsid w:val="00D53F32"/>
    <w:rsid w:val="00D545AA"/>
    <w:rsid w:val="00D54830"/>
    <w:rsid w:val="00D54A9D"/>
    <w:rsid w:val="00D54DD2"/>
    <w:rsid w:val="00D55003"/>
    <w:rsid w:val="00D5501E"/>
    <w:rsid w:val="00D55048"/>
    <w:rsid w:val="00D5539C"/>
    <w:rsid w:val="00D55470"/>
    <w:rsid w:val="00D561F6"/>
    <w:rsid w:val="00D56211"/>
    <w:rsid w:val="00D56B9A"/>
    <w:rsid w:val="00D56F0E"/>
    <w:rsid w:val="00D570AD"/>
    <w:rsid w:val="00D57128"/>
    <w:rsid w:val="00D575EA"/>
    <w:rsid w:val="00D5765C"/>
    <w:rsid w:val="00D5772F"/>
    <w:rsid w:val="00D577E4"/>
    <w:rsid w:val="00D579C8"/>
    <w:rsid w:val="00D57A04"/>
    <w:rsid w:val="00D57DDF"/>
    <w:rsid w:val="00D57F4F"/>
    <w:rsid w:val="00D60518"/>
    <w:rsid w:val="00D60604"/>
    <w:rsid w:val="00D60694"/>
    <w:rsid w:val="00D609F4"/>
    <w:rsid w:val="00D60AAC"/>
    <w:rsid w:val="00D61946"/>
    <w:rsid w:val="00D61FAE"/>
    <w:rsid w:val="00D62094"/>
    <w:rsid w:val="00D623A1"/>
    <w:rsid w:val="00D6253D"/>
    <w:rsid w:val="00D6289B"/>
    <w:rsid w:val="00D62A38"/>
    <w:rsid w:val="00D62A6A"/>
    <w:rsid w:val="00D62EEE"/>
    <w:rsid w:val="00D63133"/>
    <w:rsid w:val="00D6390E"/>
    <w:rsid w:val="00D64137"/>
    <w:rsid w:val="00D64638"/>
    <w:rsid w:val="00D6471F"/>
    <w:rsid w:val="00D64ADC"/>
    <w:rsid w:val="00D64EF3"/>
    <w:rsid w:val="00D654BD"/>
    <w:rsid w:val="00D65B15"/>
    <w:rsid w:val="00D65BEB"/>
    <w:rsid w:val="00D65C17"/>
    <w:rsid w:val="00D6600F"/>
    <w:rsid w:val="00D66682"/>
    <w:rsid w:val="00D6680B"/>
    <w:rsid w:val="00D668F3"/>
    <w:rsid w:val="00D66C11"/>
    <w:rsid w:val="00D66E12"/>
    <w:rsid w:val="00D67D7E"/>
    <w:rsid w:val="00D7025E"/>
    <w:rsid w:val="00D70899"/>
    <w:rsid w:val="00D714E7"/>
    <w:rsid w:val="00D716F8"/>
    <w:rsid w:val="00D7175B"/>
    <w:rsid w:val="00D7189B"/>
    <w:rsid w:val="00D719F8"/>
    <w:rsid w:val="00D71DCF"/>
    <w:rsid w:val="00D71EFC"/>
    <w:rsid w:val="00D725F5"/>
    <w:rsid w:val="00D72830"/>
    <w:rsid w:val="00D7293C"/>
    <w:rsid w:val="00D72BD3"/>
    <w:rsid w:val="00D72CD7"/>
    <w:rsid w:val="00D72DAB"/>
    <w:rsid w:val="00D72E5A"/>
    <w:rsid w:val="00D7355F"/>
    <w:rsid w:val="00D739C2"/>
    <w:rsid w:val="00D741BC"/>
    <w:rsid w:val="00D7477B"/>
    <w:rsid w:val="00D7487A"/>
    <w:rsid w:val="00D74AE4"/>
    <w:rsid w:val="00D7542F"/>
    <w:rsid w:val="00D7555B"/>
    <w:rsid w:val="00D7566F"/>
    <w:rsid w:val="00D75CC6"/>
    <w:rsid w:val="00D75F0A"/>
    <w:rsid w:val="00D763C9"/>
    <w:rsid w:val="00D76F8D"/>
    <w:rsid w:val="00D77246"/>
    <w:rsid w:val="00D774F3"/>
    <w:rsid w:val="00D778A4"/>
    <w:rsid w:val="00D77FB6"/>
    <w:rsid w:val="00D800CD"/>
    <w:rsid w:val="00D801A0"/>
    <w:rsid w:val="00D80705"/>
    <w:rsid w:val="00D80881"/>
    <w:rsid w:val="00D80C7B"/>
    <w:rsid w:val="00D8111B"/>
    <w:rsid w:val="00D811CF"/>
    <w:rsid w:val="00D813D4"/>
    <w:rsid w:val="00D816D9"/>
    <w:rsid w:val="00D819C0"/>
    <w:rsid w:val="00D81F03"/>
    <w:rsid w:val="00D82817"/>
    <w:rsid w:val="00D82ED5"/>
    <w:rsid w:val="00D82F2A"/>
    <w:rsid w:val="00D83545"/>
    <w:rsid w:val="00D83595"/>
    <w:rsid w:val="00D83736"/>
    <w:rsid w:val="00D8387E"/>
    <w:rsid w:val="00D84213"/>
    <w:rsid w:val="00D845A7"/>
    <w:rsid w:val="00D845F5"/>
    <w:rsid w:val="00D84696"/>
    <w:rsid w:val="00D847FF"/>
    <w:rsid w:val="00D84975"/>
    <w:rsid w:val="00D85745"/>
    <w:rsid w:val="00D8596A"/>
    <w:rsid w:val="00D85B09"/>
    <w:rsid w:val="00D85BC4"/>
    <w:rsid w:val="00D86678"/>
    <w:rsid w:val="00D86759"/>
    <w:rsid w:val="00D86DA5"/>
    <w:rsid w:val="00D86FED"/>
    <w:rsid w:val="00D870B7"/>
    <w:rsid w:val="00D871B9"/>
    <w:rsid w:val="00D87248"/>
    <w:rsid w:val="00D87471"/>
    <w:rsid w:val="00D874C7"/>
    <w:rsid w:val="00D875D1"/>
    <w:rsid w:val="00D8792C"/>
    <w:rsid w:val="00D87DF9"/>
    <w:rsid w:val="00D87E90"/>
    <w:rsid w:val="00D87F1F"/>
    <w:rsid w:val="00D90D8F"/>
    <w:rsid w:val="00D90DC8"/>
    <w:rsid w:val="00D91059"/>
    <w:rsid w:val="00D910BC"/>
    <w:rsid w:val="00D91298"/>
    <w:rsid w:val="00D9145B"/>
    <w:rsid w:val="00D91D02"/>
    <w:rsid w:val="00D92207"/>
    <w:rsid w:val="00D92630"/>
    <w:rsid w:val="00D92693"/>
    <w:rsid w:val="00D9276B"/>
    <w:rsid w:val="00D93709"/>
    <w:rsid w:val="00D938C3"/>
    <w:rsid w:val="00D93902"/>
    <w:rsid w:val="00D942C0"/>
    <w:rsid w:val="00D94560"/>
    <w:rsid w:val="00D94B21"/>
    <w:rsid w:val="00D94C41"/>
    <w:rsid w:val="00D94D40"/>
    <w:rsid w:val="00D94FFF"/>
    <w:rsid w:val="00D9562C"/>
    <w:rsid w:val="00D956F9"/>
    <w:rsid w:val="00D95ACE"/>
    <w:rsid w:val="00D95BF2"/>
    <w:rsid w:val="00D95EA5"/>
    <w:rsid w:val="00D95EDF"/>
    <w:rsid w:val="00D96054"/>
    <w:rsid w:val="00D9614C"/>
    <w:rsid w:val="00D96285"/>
    <w:rsid w:val="00D9667C"/>
    <w:rsid w:val="00D968B7"/>
    <w:rsid w:val="00D96B71"/>
    <w:rsid w:val="00D96DAA"/>
    <w:rsid w:val="00D9747C"/>
    <w:rsid w:val="00D97567"/>
    <w:rsid w:val="00D97794"/>
    <w:rsid w:val="00D97829"/>
    <w:rsid w:val="00D979C2"/>
    <w:rsid w:val="00D979F9"/>
    <w:rsid w:val="00D97A88"/>
    <w:rsid w:val="00D97AA7"/>
    <w:rsid w:val="00D97BBC"/>
    <w:rsid w:val="00D97F67"/>
    <w:rsid w:val="00DA024C"/>
    <w:rsid w:val="00DA02DD"/>
    <w:rsid w:val="00DA03BD"/>
    <w:rsid w:val="00DA0443"/>
    <w:rsid w:val="00DA0449"/>
    <w:rsid w:val="00DA05EF"/>
    <w:rsid w:val="00DA0665"/>
    <w:rsid w:val="00DA0696"/>
    <w:rsid w:val="00DA0AC9"/>
    <w:rsid w:val="00DA0C39"/>
    <w:rsid w:val="00DA12CE"/>
    <w:rsid w:val="00DA1581"/>
    <w:rsid w:val="00DA1862"/>
    <w:rsid w:val="00DA1968"/>
    <w:rsid w:val="00DA1980"/>
    <w:rsid w:val="00DA21B2"/>
    <w:rsid w:val="00DA263C"/>
    <w:rsid w:val="00DA2736"/>
    <w:rsid w:val="00DA3248"/>
    <w:rsid w:val="00DA3491"/>
    <w:rsid w:val="00DA39AE"/>
    <w:rsid w:val="00DA3C43"/>
    <w:rsid w:val="00DA3CF7"/>
    <w:rsid w:val="00DA4010"/>
    <w:rsid w:val="00DA4826"/>
    <w:rsid w:val="00DA4849"/>
    <w:rsid w:val="00DA4CB1"/>
    <w:rsid w:val="00DA4D73"/>
    <w:rsid w:val="00DA5132"/>
    <w:rsid w:val="00DA52E4"/>
    <w:rsid w:val="00DA5466"/>
    <w:rsid w:val="00DA576A"/>
    <w:rsid w:val="00DA589A"/>
    <w:rsid w:val="00DA5A99"/>
    <w:rsid w:val="00DA5B61"/>
    <w:rsid w:val="00DA5BD5"/>
    <w:rsid w:val="00DA5EFA"/>
    <w:rsid w:val="00DA6204"/>
    <w:rsid w:val="00DA6B1C"/>
    <w:rsid w:val="00DA6DBE"/>
    <w:rsid w:val="00DA7044"/>
    <w:rsid w:val="00DA769D"/>
    <w:rsid w:val="00DA7705"/>
    <w:rsid w:val="00DA797F"/>
    <w:rsid w:val="00DA7C57"/>
    <w:rsid w:val="00DB02F7"/>
    <w:rsid w:val="00DB0859"/>
    <w:rsid w:val="00DB0B10"/>
    <w:rsid w:val="00DB0EEF"/>
    <w:rsid w:val="00DB0FC1"/>
    <w:rsid w:val="00DB16E3"/>
    <w:rsid w:val="00DB1723"/>
    <w:rsid w:val="00DB1BA7"/>
    <w:rsid w:val="00DB1CCB"/>
    <w:rsid w:val="00DB226E"/>
    <w:rsid w:val="00DB25B6"/>
    <w:rsid w:val="00DB2660"/>
    <w:rsid w:val="00DB2A3E"/>
    <w:rsid w:val="00DB2C04"/>
    <w:rsid w:val="00DB2C0E"/>
    <w:rsid w:val="00DB2E4F"/>
    <w:rsid w:val="00DB2EDD"/>
    <w:rsid w:val="00DB2F6E"/>
    <w:rsid w:val="00DB301A"/>
    <w:rsid w:val="00DB3988"/>
    <w:rsid w:val="00DB3C19"/>
    <w:rsid w:val="00DB3D1C"/>
    <w:rsid w:val="00DB3D80"/>
    <w:rsid w:val="00DB40A3"/>
    <w:rsid w:val="00DB41F2"/>
    <w:rsid w:val="00DB4619"/>
    <w:rsid w:val="00DB5046"/>
    <w:rsid w:val="00DB506A"/>
    <w:rsid w:val="00DB5112"/>
    <w:rsid w:val="00DB531F"/>
    <w:rsid w:val="00DB534F"/>
    <w:rsid w:val="00DB5BD0"/>
    <w:rsid w:val="00DB5C5C"/>
    <w:rsid w:val="00DB5CB0"/>
    <w:rsid w:val="00DB63E7"/>
    <w:rsid w:val="00DB675D"/>
    <w:rsid w:val="00DB6BB6"/>
    <w:rsid w:val="00DB7386"/>
    <w:rsid w:val="00DB7466"/>
    <w:rsid w:val="00DB7D08"/>
    <w:rsid w:val="00DB7E46"/>
    <w:rsid w:val="00DB7F3F"/>
    <w:rsid w:val="00DC08E1"/>
    <w:rsid w:val="00DC1233"/>
    <w:rsid w:val="00DC13B6"/>
    <w:rsid w:val="00DC1556"/>
    <w:rsid w:val="00DC15FB"/>
    <w:rsid w:val="00DC16B6"/>
    <w:rsid w:val="00DC1C69"/>
    <w:rsid w:val="00DC1D2A"/>
    <w:rsid w:val="00DC1FAB"/>
    <w:rsid w:val="00DC2841"/>
    <w:rsid w:val="00DC29C5"/>
    <w:rsid w:val="00DC2ADA"/>
    <w:rsid w:val="00DC2D36"/>
    <w:rsid w:val="00DC2DAE"/>
    <w:rsid w:val="00DC2DF5"/>
    <w:rsid w:val="00DC33DF"/>
    <w:rsid w:val="00DC3793"/>
    <w:rsid w:val="00DC37AC"/>
    <w:rsid w:val="00DC37C4"/>
    <w:rsid w:val="00DC4403"/>
    <w:rsid w:val="00DC44FB"/>
    <w:rsid w:val="00DC461C"/>
    <w:rsid w:val="00DC4910"/>
    <w:rsid w:val="00DC4C61"/>
    <w:rsid w:val="00DC4FB6"/>
    <w:rsid w:val="00DC504A"/>
    <w:rsid w:val="00DC5072"/>
    <w:rsid w:val="00DC5232"/>
    <w:rsid w:val="00DC52CC"/>
    <w:rsid w:val="00DC53B6"/>
    <w:rsid w:val="00DC540E"/>
    <w:rsid w:val="00DC569B"/>
    <w:rsid w:val="00DC5837"/>
    <w:rsid w:val="00DC5BC2"/>
    <w:rsid w:val="00DC5CC8"/>
    <w:rsid w:val="00DC5E23"/>
    <w:rsid w:val="00DC5EDF"/>
    <w:rsid w:val="00DC6001"/>
    <w:rsid w:val="00DC6736"/>
    <w:rsid w:val="00DC6806"/>
    <w:rsid w:val="00DC6A28"/>
    <w:rsid w:val="00DC6B63"/>
    <w:rsid w:val="00DC6BD4"/>
    <w:rsid w:val="00DC6C95"/>
    <w:rsid w:val="00DC6E16"/>
    <w:rsid w:val="00DC7951"/>
    <w:rsid w:val="00DC7A6C"/>
    <w:rsid w:val="00DC7B89"/>
    <w:rsid w:val="00DC7BEE"/>
    <w:rsid w:val="00DD0231"/>
    <w:rsid w:val="00DD044B"/>
    <w:rsid w:val="00DD05D1"/>
    <w:rsid w:val="00DD0C88"/>
    <w:rsid w:val="00DD107B"/>
    <w:rsid w:val="00DD1456"/>
    <w:rsid w:val="00DD1906"/>
    <w:rsid w:val="00DD19F5"/>
    <w:rsid w:val="00DD1DBD"/>
    <w:rsid w:val="00DD21EB"/>
    <w:rsid w:val="00DD275C"/>
    <w:rsid w:val="00DD2C2C"/>
    <w:rsid w:val="00DD2C71"/>
    <w:rsid w:val="00DD32DE"/>
    <w:rsid w:val="00DD345E"/>
    <w:rsid w:val="00DD37A4"/>
    <w:rsid w:val="00DD381C"/>
    <w:rsid w:val="00DD3B94"/>
    <w:rsid w:val="00DD3FEB"/>
    <w:rsid w:val="00DD40D3"/>
    <w:rsid w:val="00DD4952"/>
    <w:rsid w:val="00DD53FC"/>
    <w:rsid w:val="00DD603C"/>
    <w:rsid w:val="00DD6100"/>
    <w:rsid w:val="00DD63DA"/>
    <w:rsid w:val="00DD671D"/>
    <w:rsid w:val="00DD6E56"/>
    <w:rsid w:val="00DD703C"/>
    <w:rsid w:val="00DD7311"/>
    <w:rsid w:val="00DD74BB"/>
    <w:rsid w:val="00DD791E"/>
    <w:rsid w:val="00DD7BE6"/>
    <w:rsid w:val="00DD7CC3"/>
    <w:rsid w:val="00DD7D99"/>
    <w:rsid w:val="00DD7FB2"/>
    <w:rsid w:val="00DE0110"/>
    <w:rsid w:val="00DE04B5"/>
    <w:rsid w:val="00DE058B"/>
    <w:rsid w:val="00DE0743"/>
    <w:rsid w:val="00DE0931"/>
    <w:rsid w:val="00DE0BD4"/>
    <w:rsid w:val="00DE0F3F"/>
    <w:rsid w:val="00DE11BC"/>
    <w:rsid w:val="00DE123D"/>
    <w:rsid w:val="00DE1E2B"/>
    <w:rsid w:val="00DE1EB4"/>
    <w:rsid w:val="00DE21AB"/>
    <w:rsid w:val="00DE2385"/>
    <w:rsid w:val="00DE27F0"/>
    <w:rsid w:val="00DE2ACB"/>
    <w:rsid w:val="00DE33D8"/>
    <w:rsid w:val="00DE3403"/>
    <w:rsid w:val="00DE3576"/>
    <w:rsid w:val="00DE3C95"/>
    <w:rsid w:val="00DE3E27"/>
    <w:rsid w:val="00DE4070"/>
    <w:rsid w:val="00DE44C8"/>
    <w:rsid w:val="00DE4619"/>
    <w:rsid w:val="00DE47FB"/>
    <w:rsid w:val="00DE4CB0"/>
    <w:rsid w:val="00DE4F44"/>
    <w:rsid w:val="00DE52AC"/>
    <w:rsid w:val="00DE5CE2"/>
    <w:rsid w:val="00DE5EEB"/>
    <w:rsid w:val="00DE657F"/>
    <w:rsid w:val="00DE6A15"/>
    <w:rsid w:val="00DE734F"/>
    <w:rsid w:val="00DE7D20"/>
    <w:rsid w:val="00DE7D2D"/>
    <w:rsid w:val="00DF0883"/>
    <w:rsid w:val="00DF0A0D"/>
    <w:rsid w:val="00DF0BEB"/>
    <w:rsid w:val="00DF0E92"/>
    <w:rsid w:val="00DF1083"/>
    <w:rsid w:val="00DF1144"/>
    <w:rsid w:val="00DF182C"/>
    <w:rsid w:val="00DF1865"/>
    <w:rsid w:val="00DF1903"/>
    <w:rsid w:val="00DF1CF7"/>
    <w:rsid w:val="00DF1E45"/>
    <w:rsid w:val="00DF1EC7"/>
    <w:rsid w:val="00DF1EE7"/>
    <w:rsid w:val="00DF1F92"/>
    <w:rsid w:val="00DF2295"/>
    <w:rsid w:val="00DF23FB"/>
    <w:rsid w:val="00DF2537"/>
    <w:rsid w:val="00DF2654"/>
    <w:rsid w:val="00DF30BA"/>
    <w:rsid w:val="00DF313A"/>
    <w:rsid w:val="00DF3196"/>
    <w:rsid w:val="00DF3716"/>
    <w:rsid w:val="00DF37BF"/>
    <w:rsid w:val="00DF39C3"/>
    <w:rsid w:val="00DF3CCC"/>
    <w:rsid w:val="00DF3DD0"/>
    <w:rsid w:val="00DF404C"/>
    <w:rsid w:val="00DF495D"/>
    <w:rsid w:val="00DF4F52"/>
    <w:rsid w:val="00DF5633"/>
    <w:rsid w:val="00DF56C4"/>
    <w:rsid w:val="00DF575D"/>
    <w:rsid w:val="00DF5913"/>
    <w:rsid w:val="00DF5C06"/>
    <w:rsid w:val="00DF5D8D"/>
    <w:rsid w:val="00DF6397"/>
    <w:rsid w:val="00DF67B7"/>
    <w:rsid w:val="00DF6D3F"/>
    <w:rsid w:val="00DF6DF5"/>
    <w:rsid w:val="00DF6EC7"/>
    <w:rsid w:val="00DF6FB1"/>
    <w:rsid w:val="00DF6FB9"/>
    <w:rsid w:val="00DF7240"/>
    <w:rsid w:val="00DF735D"/>
    <w:rsid w:val="00E000F1"/>
    <w:rsid w:val="00E00626"/>
    <w:rsid w:val="00E009CB"/>
    <w:rsid w:val="00E00BDA"/>
    <w:rsid w:val="00E00C25"/>
    <w:rsid w:val="00E00D3E"/>
    <w:rsid w:val="00E00EFD"/>
    <w:rsid w:val="00E01EF8"/>
    <w:rsid w:val="00E0225A"/>
    <w:rsid w:val="00E029A7"/>
    <w:rsid w:val="00E02DD0"/>
    <w:rsid w:val="00E03195"/>
    <w:rsid w:val="00E0334E"/>
    <w:rsid w:val="00E03447"/>
    <w:rsid w:val="00E038CC"/>
    <w:rsid w:val="00E03FD2"/>
    <w:rsid w:val="00E03FE1"/>
    <w:rsid w:val="00E04449"/>
    <w:rsid w:val="00E04621"/>
    <w:rsid w:val="00E04A6C"/>
    <w:rsid w:val="00E04BF5"/>
    <w:rsid w:val="00E04E21"/>
    <w:rsid w:val="00E05291"/>
    <w:rsid w:val="00E05305"/>
    <w:rsid w:val="00E0568A"/>
    <w:rsid w:val="00E0581D"/>
    <w:rsid w:val="00E05826"/>
    <w:rsid w:val="00E05CB2"/>
    <w:rsid w:val="00E06155"/>
    <w:rsid w:val="00E061E4"/>
    <w:rsid w:val="00E06262"/>
    <w:rsid w:val="00E062EC"/>
    <w:rsid w:val="00E06399"/>
    <w:rsid w:val="00E06544"/>
    <w:rsid w:val="00E06A21"/>
    <w:rsid w:val="00E06A34"/>
    <w:rsid w:val="00E06A6B"/>
    <w:rsid w:val="00E06BFB"/>
    <w:rsid w:val="00E06CF3"/>
    <w:rsid w:val="00E06F07"/>
    <w:rsid w:val="00E070F2"/>
    <w:rsid w:val="00E071A1"/>
    <w:rsid w:val="00E07835"/>
    <w:rsid w:val="00E079AF"/>
    <w:rsid w:val="00E07AC8"/>
    <w:rsid w:val="00E07BDC"/>
    <w:rsid w:val="00E07C66"/>
    <w:rsid w:val="00E07CE7"/>
    <w:rsid w:val="00E10561"/>
    <w:rsid w:val="00E10A38"/>
    <w:rsid w:val="00E10D8C"/>
    <w:rsid w:val="00E10DD1"/>
    <w:rsid w:val="00E1100B"/>
    <w:rsid w:val="00E11416"/>
    <w:rsid w:val="00E11662"/>
    <w:rsid w:val="00E117FF"/>
    <w:rsid w:val="00E118C7"/>
    <w:rsid w:val="00E1192F"/>
    <w:rsid w:val="00E11951"/>
    <w:rsid w:val="00E11CC1"/>
    <w:rsid w:val="00E11CD4"/>
    <w:rsid w:val="00E1256A"/>
    <w:rsid w:val="00E12775"/>
    <w:rsid w:val="00E12937"/>
    <w:rsid w:val="00E12987"/>
    <w:rsid w:val="00E12B69"/>
    <w:rsid w:val="00E12EB2"/>
    <w:rsid w:val="00E1378A"/>
    <w:rsid w:val="00E13A68"/>
    <w:rsid w:val="00E13B1F"/>
    <w:rsid w:val="00E13E43"/>
    <w:rsid w:val="00E13EED"/>
    <w:rsid w:val="00E13F9E"/>
    <w:rsid w:val="00E1430A"/>
    <w:rsid w:val="00E147FC"/>
    <w:rsid w:val="00E14BF4"/>
    <w:rsid w:val="00E14DEA"/>
    <w:rsid w:val="00E14E35"/>
    <w:rsid w:val="00E1522E"/>
    <w:rsid w:val="00E152A2"/>
    <w:rsid w:val="00E15856"/>
    <w:rsid w:val="00E15D51"/>
    <w:rsid w:val="00E15F90"/>
    <w:rsid w:val="00E16321"/>
    <w:rsid w:val="00E1651F"/>
    <w:rsid w:val="00E168F0"/>
    <w:rsid w:val="00E173F5"/>
    <w:rsid w:val="00E177BC"/>
    <w:rsid w:val="00E177E4"/>
    <w:rsid w:val="00E17AA2"/>
    <w:rsid w:val="00E17C64"/>
    <w:rsid w:val="00E17D5B"/>
    <w:rsid w:val="00E17F13"/>
    <w:rsid w:val="00E20745"/>
    <w:rsid w:val="00E21805"/>
    <w:rsid w:val="00E218DF"/>
    <w:rsid w:val="00E21E4F"/>
    <w:rsid w:val="00E21E66"/>
    <w:rsid w:val="00E21FB9"/>
    <w:rsid w:val="00E2221E"/>
    <w:rsid w:val="00E22302"/>
    <w:rsid w:val="00E22DCC"/>
    <w:rsid w:val="00E2352F"/>
    <w:rsid w:val="00E23AE7"/>
    <w:rsid w:val="00E23AF1"/>
    <w:rsid w:val="00E24281"/>
    <w:rsid w:val="00E24399"/>
    <w:rsid w:val="00E24CF0"/>
    <w:rsid w:val="00E24DB4"/>
    <w:rsid w:val="00E24F03"/>
    <w:rsid w:val="00E254C4"/>
    <w:rsid w:val="00E2571D"/>
    <w:rsid w:val="00E25B75"/>
    <w:rsid w:val="00E260DD"/>
    <w:rsid w:val="00E261C2"/>
    <w:rsid w:val="00E26215"/>
    <w:rsid w:val="00E2624C"/>
    <w:rsid w:val="00E2636C"/>
    <w:rsid w:val="00E263C4"/>
    <w:rsid w:val="00E26401"/>
    <w:rsid w:val="00E26966"/>
    <w:rsid w:val="00E2708E"/>
    <w:rsid w:val="00E276BE"/>
    <w:rsid w:val="00E276EC"/>
    <w:rsid w:val="00E276FD"/>
    <w:rsid w:val="00E27914"/>
    <w:rsid w:val="00E279C6"/>
    <w:rsid w:val="00E30335"/>
    <w:rsid w:val="00E30670"/>
    <w:rsid w:val="00E30F42"/>
    <w:rsid w:val="00E31516"/>
    <w:rsid w:val="00E31699"/>
    <w:rsid w:val="00E316D8"/>
    <w:rsid w:val="00E31C2B"/>
    <w:rsid w:val="00E31F77"/>
    <w:rsid w:val="00E320EE"/>
    <w:rsid w:val="00E324BA"/>
    <w:rsid w:val="00E32E84"/>
    <w:rsid w:val="00E32FB1"/>
    <w:rsid w:val="00E33463"/>
    <w:rsid w:val="00E33A48"/>
    <w:rsid w:val="00E33E05"/>
    <w:rsid w:val="00E33E6A"/>
    <w:rsid w:val="00E33EFB"/>
    <w:rsid w:val="00E33F43"/>
    <w:rsid w:val="00E341B8"/>
    <w:rsid w:val="00E347F5"/>
    <w:rsid w:val="00E34CE4"/>
    <w:rsid w:val="00E35061"/>
    <w:rsid w:val="00E35325"/>
    <w:rsid w:val="00E3579F"/>
    <w:rsid w:val="00E35BAD"/>
    <w:rsid w:val="00E35E44"/>
    <w:rsid w:val="00E36130"/>
    <w:rsid w:val="00E3642D"/>
    <w:rsid w:val="00E36658"/>
    <w:rsid w:val="00E36986"/>
    <w:rsid w:val="00E36A79"/>
    <w:rsid w:val="00E36BC4"/>
    <w:rsid w:val="00E36C40"/>
    <w:rsid w:val="00E37168"/>
    <w:rsid w:val="00E374B5"/>
    <w:rsid w:val="00E37787"/>
    <w:rsid w:val="00E37D35"/>
    <w:rsid w:val="00E40218"/>
    <w:rsid w:val="00E40275"/>
    <w:rsid w:val="00E40750"/>
    <w:rsid w:val="00E40E57"/>
    <w:rsid w:val="00E40EF9"/>
    <w:rsid w:val="00E40FFD"/>
    <w:rsid w:val="00E41386"/>
    <w:rsid w:val="00E41993"/>
    <w:rsid w:val="00E419C5"/>
    <w:rsid w:val="00E41B63"/>
    <w:rsid w:val="00E41C9B"/>
    <w:rsid w:val="00E41EAB"/>
    <w:rsid w:val="00E41EDE"/>
    <w:rsid w:val="00E41FAE"/>
    <w:rsid w:val="00E4201F"/>
    <w:rsid w:val="00E42694"/>
    <w:rsid w:val="00E42A78"/>
    <w:rsid w:val="00E42D49"/>
    <w:rsid w:val="00E43067"/>
    <w:rsid w:val="00E430C3"/>
    <w:rsid w:val="00E43283"/>
    <w:rsid w:val="00E4336A"/>
    <w:rsid w:val="00E4347B"/>
    <w:rsid w:val="00E434E5"/>
    <w:rsid w:val="00E43CC1"/>
    <w:rsid w:val="00E4400B"/>
    <w:rsid w:val="00E443B3"/>
    <w:rsid w:val="00E44443"/>
    <w:rsid w:val="00E444F5"/>
    <w:rsid w:val="00E44586"/>
    <w:rsid w:val="00E447EA"/>
    <w:rsid w:val="00E44D87"/>
    <w:rsid w:val="00E44F49"/>
    <w:rsid w:val="00E45866"/>
    <w:rsid w:val="00E4596A"/>
    <w:rsid w:val="00E45DDA"/>
    <w:rsid w:val="00E45EBB"/>
    <w:rsid w:val="00E45FB1"/>
    <w:rsid w:val="00E4654A"/>
    <w:rsid w:val="00E4675C"/>
    <w:rsid w:val="00E468EB"/>
    <w:rsid w:val="00E46F8B"/>
    <w:rsid w:val="00E470F3"/>
    <w:rsid w:val="00E47100"/>
    <w:rsid w:val="00E4770F"/>
    <w:rsid w:val="00E47792"/>
    <w:rsid w:val="00E4790E"/>
    <w:rsid w:val="00E47AFB"/>
    <w:rsid w:val="00E50382"/>
    <w:rsid w:val="00E50E19"/>
    <w:rsid w:val="00E50F6F"/>
    <w:rsid w:val="00E514E3"/>
    <w:rsid w:val="00E514E7"/>
    <w:rsid w:val="00E51909"/>
    <w:rsid w:val="00E519CA"/>
    <w:rsid w:val="00E51AF9"/>
    <w:rsid w:val="00E51D7C"/>
    <w:rsid w:val="00E51EE6"/>
    <w:rsid w:val="00E5234E"/>
    <w:rsid w:val="00E52BAD"/>
    <w:rsid w:val="00E53871"/>
    <w:rsid w:val="00E53ADF"/>
    <w:rsid w:val="00E53BCD"/>
    <w:rsid w:val="00E5409A"/>
    <w:rsid w:val="00E542EA"/>
    <w:rsid w:val="00E54D85"/>
    <w:rsid w:val="00E556CC"/>
    <w:rsid w:val="00E557C4"/>
    <w:rsid w:val="00E56B40"/>
    <w:rsid w:val="00E56CE6"/>
    <w:rsid w:val="00E5717B"/>
    <w:rsid w:val="00E572E5"/>
    <w:rsid w:val="00E5745F"/>
    <w:rsid w:val="00E578E2"/>
    <w:rsid w:val="00E5799B"/>
    <w:rsid w:val="00E57F9B"/>
    <w:rsid w:val="00E601F6"/>
    <w:rsid w:val="00E60556"/>
    <w:rsid w:val="00E60F93"/>
    <w:rsid w:val="00E61AEC"/>
    <w:rsid w:val="00E61BCF"/>
    <w:rsid w:val="00E62624"/>
    <w:rsid w:val="00E62BCE"/>
    <w:rsid w:val="00E63D14"/>
    <w:rsid w:val="00E63D61"/>
    <w:rsid w:val="00E63DF8"/>
    <w:rsid w:val="00E641BA"/>
    <w:rsid w:val="00E641CC"/>
    <w:rsid w:val="00E64905"/>
    <w:rsid w:val="00E64A11"/>
    <w:rsid w:val="00E64CC9"/>
    <w:rsid w:val="00E64D2A"/>
    <w:rsid w:val="00E64D90"/>
    <w:rsid w:val="00E64DCE"/>
    <w:rsid w:val="00E651BC"/>
    <w:rsid w:val="00E651E2"/>
    <w:rsid w:val="00E654A3"/>
    <w:rsid w:val="00E657ED"/>
    <w:rsid w:val="00E65947"/>
    <w:rsid w:val="00E65977"/>
    <w:rsid w:val="00E65D1E"/>
    <w:rsid w:val="00E65D9E"/>
    <w:rsid w:val="00E661E7"/>
    <w:rsid w:val="00E6656B"/>
    <w:rsid w:val="00E66A4B"/>
    <w:rsid w:val="00E66B90"/>
    <w:rsid w:val="00E66DDE"/>
    <w:rsid w:val="00E66E0E"/>
    <w:rsid w:val="00E66E8C"/>
    <w:rsid w:val="00E66EC8"/>
    <w:rsid w:val="00E66F09"/>
    <w:rsid w:val="00E66F30"/>
    <w:rsid w:val="00E67054"/>
    <w:rsid w:val="00E670F9"/>
    <w:rsid w:val="00E671AC"/>
    <w:rsid w:val="00E674F3"/>
    <w:rsid w:val="00E67A7B"/>
    <w:rsid w:val="00E67DC2"/>
    <w:rsid w:val="00E7013C"/>
    <w:rsid w:val="00E704CD"/>
    <w:rsid w:val="00E7050D"/>
    <w:rsid w:val="00E70A81"/>
    <w:rsid w:val="00E70F89"/>
    <w:rsid w:val="00E711FC"/>
    <w:rsid w:val="00E7131D"/>
    <w:rsid w:val="00E71770"/>
    <w:rsid w:val="00E71837"/>
    <w:rsid w:val="00E71DFB"/>
    <w:rsid w:val="00E72165"/>
    <w:rsid w:val="00E72E67"/>
    <w:rsid w:val="00E72FAF"/>
    <w:rsid w:val="00E73E68"/>
    <w:rsid w:val="00E7400C"/>
    <w:rsid w:val="00E74352"/>
    <w:rsid w:val="00E745E9"/>
    <w:rsid w:val="00E74644"/>
    <w:rsid w:val="00E749E2"/>
    <w:rsid w:val="00E74E1E"/>
    <w:rsid w:val="00E74E26"/>
    <w:rsid w:val="00E74F11"/>
    <w:rsid w:val="00E74FE3"/>
    <w:rsid w:val="00E75213"/>
    <w:rsid w:val="00E75522"/>
    <w:rsid w:val="00E75952"/>
    <w:rsid w:val="00E75955"/>
    <w:rsid w:val="00E75969"/>
    <w:rsid w:val="00E75B50"/>
    <w:rsid w:val="00E75D16"/>
    <w:rsid w:val="00E763AE"/>
    <w:rsid w:val="00E76492"/>
    <w:rsid w:val="00E7685C"/>
    <w:rsid w:val="00E76BB5"/>
    <w:rsid w:val="00E76C3F"/>
    <w:rsid w:val="00E76D85"/>
    <w:rsid w:val="00E7705E"/>
    <w:rsid w:val="00E77190"/>
    <w:rsid w:val="00E77272"/>
    <w:rsid w:val="00E77892"/>
    <w:rsid w:val="00E77DDB"/>
    <w:rsid w:val="00E8090D"/>
    <w:rsid w:val="00E80B65"/>
    <w:rsid w:val="00E80DA9"/>
    <w:rsid w:val="00E81210"/>
    <w:rsid w:val="00E82548"/>
    <w:rsid w:val="00E8280C"/>
    <w:rsid w:val="00E82A2A"/>
    <w:rsid w:val="00E82F27"/>
    <w:rsid w:val="00E83330"/>
    <w:rsid w:val="00E8338B"/>
    <w:rsid w:val="00E8384D"/>
    <w:rsid w:val="00E84093"/>
    <w:rsid w:val="00E8446F"/>
    <w:rsid w:val="00E849A6"/>
    <w:rsid w:val="00E84C2A"/>
    <w:rsid w:val="00E84C69"/>
    <w:rsid w:val="00E85926"/>
    <w:rsid w:val="00E85B75"/>
    <w:rsid w:val="00E85C51"/>
    <w:rsid w:val="00E8627F"/>
    <w:rsid w:val="00E86502"/>
    <w:rsid w:val="00E87178"/>
    <w:rsid w:val="00E8731E"/>
    <w:rsid w:val="00E87367"/>
    <w:rsid w:val="00E87680"/>
    <w:rsid w:val="00E8797B"/>
    <w:rsid w:val="00E879DA"/>
    <w:rsid w:val="00E87AC4"/>
    <w:rsid w:val="00E87B4C"/>
    <w:rsid w:val="00E87B92"/>
    <w:rsid w:val="00E906DD"/>
    <w:rsid w:val="00E909D6"/>
    <w:rsid w:val="00E90CCC"/>
    <w:rsid w:val="00E91353"/>
    <w:rsid w:val="00E915C8"/>
    <w:rsid w:val="00E91688"/>
    <w:rsid w:val="00E91E54"/>
    <w:rsid w:val="00E91EA5"/>
    <w:rsid w:val="00E91F3D"/>
    <w:rsid w:val="00E91F54"/>
    <w:rsid w:val="00E926E7"/>
    <w:rsid w:val="00E92786"/>
    <w:rsid w:val="00E92A60"/>
    <w:rsid w:val="00E92C80"/>
    <w:rsid w:val="00E92FBE"/>
    <w:rsid w:val="00E933D4"/>
    <w:rsid w:val="00E93454"/>
    <w:rsid w:val="00E93804"/>
    <w:rsid w:val="00E93BB9"/>
    <w:rsid w:val="00E93CDD"/>
    <w:rsid w:val="00E94119"/>
    <w:rsid w:val="00E941CD"/>
    <w:rsid w:val="00E94370"/>
    <w:rsid w:val="00E94402"/>
    <w:rsid w:val="00E94C93"/>
    <w:rsid w:val="00E94CE2"/>
    <w:rsid w:val="00E94CF4"/>
    <w:rsid w:val="00E95072"/>
    <w:rsid w:val="00E95274"/>
    <w:rsid w:val="00E955AC"/>
    <w:rsid w:val="00E9585F"/>
    <w:rsid w:val="00E95CA1"/>
    <w:rsid w:val="00E9640A"/>
    <w:rsid w:val="00E967AC"/>
    <w:rsid w:val="00E96ACF"/>
    <w:rsid w:val="00E96B66"/>
    <w:rsid w:val="00E96BD7"/>
    <w:rsid w:val="00E96E30"/>
    <w:rsid w:val="00E96F9D"/>
    <w:rsid w:val="00E972BD"/>
    <w:rsid w:val="00E97B47"/>
    <w:rsid w:val="00E97BC0"/>
    <w:rsid w:val="00EA0030"/>
    <w:rsid w:val="00EA0541"/>
    <w:rsid w:val="00EA0725"/>
    <w:rsid w:val="00EA09CB"/>
    <w:rsid w:val="00EA0BEE"/>
    <w:rsid w:val="00EA101C"/>
    <w:rsid w:val="00EA109C"/>
    <w:rsid w:val="00EA116F"/>
    <w:rsid w:val="00EA1366"/>
    <w:rsid w:val="00EA1C4A"/>
    <w:rsid w:val="00EA1FF3"/>
    <w:rsid w:val="00EA2232"/>
    <w:rsid w:val="00EA229D"/>
    <w:rsid w:val="00EA2389"/>
    <w:rsid w:val="00EA2529"/>
    <w:rsid w:val="00EA259C"/>
    <w:rsid w:val="00EA28DD"/>
    <w:rsid w:val="00EA2E28"/>
    <w:rsid w:val="00EA2E82"/>
    <w:rsid w:val="00EA31D1"/>
    <w:rsid w:val="00EA328F"/>
    <w:rsid w:val="00EA329B"/>
    <w:rsid w:val="00EA3E3B"/>
    <w:rsid w:val="00EA408D"/>
    <w:rsid w:val="00EA4199"/>
    <w:rsid w:val="00EA4777"/>
    <w:rsid w:val="00EA5284"/>
    <w:rsid w:val="00EA5327"/>
    <w:rsid w:val="00EA613E"/>
    <w:rsid w:val="00EA619F"/>
    <w:rsid w:val="00EA68B7"/>
    <w:rsid w:val="00EA6B6D"/>
    <w:rsid w:val="00EA6BF6"/>
    <w:rsid w:val="00EA6F02"/>
    <w:rsid w:val="00EA7587"/>
    <w:rsid w:val="00EA7642"/>
    <w:rsid w:val="00EB0124"/>
    <w:rsid w:val="00EB022E"/>
    <w:rsid w:val="00EB07B0"/>
    <w:rsid w:val="00EB07FC"/>
    <w:rsid w:val="00EB116D"/>
    <w:rsid w:val="00EB1198"/>
    <w:rsid w:val="00EB11E4"/>
    <w:rsid w:val="00EB149F"/>
    <w:rsid w:val="00EB15A2"/>
    <w:rsid w:val="00EB1929"/>
    <w:rsid w:val="00EB1C36"/>
    <w:rsid w:val="00EB1CBF"/>
    <w:rsid w:val="00EB1E56"/>
    <w:rsid w:val="00EB1F8D"/>
    <w:rsid w:val="00EB2000"/>
    <w:rsid w:val="00EB2037"/>
    <w:rsid w:val="00EB2066"/>
    <w:rsid w:val="00EB2150"/>
    <w:rsid w:val="00EB2519"/>
    <w:rsid w:val="00EB2B4C"/>
    <w:rsid w:val="00EB2C1D"/>
    <w:rsid w:val="00EB33AE"/>
    <w:rsid w:val="00EB38C5"/>
    <w:rsid w:val="00EB39B5"/>
    <w:rsid w:val="00EB3EFE"/>
    <w:rsid w:val="00EB46A3"/>
    <w:rsid w:val="00EB4BA8"/>
    <w:rsid w:val="00EB4EA3"/>
    <w:rsid w:val="00EB509A"/>
    <w:rsid w:val="00EB51A0"/>
    <w:rsid w:val="00EB5451"/>
    <w:rsid w:val="00EB55A7"/>
    <w:rsid w:val="00EB57AF"/>
    <w:rsid w:val="00EB591A"/>
    <w:rsid w:val="00EB5A3D"/>
    <w:rsid w:val="00EB5A69"/>
    <w:rsid w:val="00EB611E"/>
    <w:rsid w:val="00EB635E"/>
    <w:rsid w:val="00EB6CA9"/>
    <w:rsid w:val="00EB7002"/>
    <w:rsid w:val="00EB72BC"/>
    <w:rsid w:val="00EB733C"/>
    <w:rsid w:val="00EB7629"/>
    <w:rsid w:val="00EB7768"/>
    <w:rsid w:val="00EB7B5B"/>
    <w:rsid w:val="00EB7EF0"/>
    <w:rsid w:val="00EB7EF1"/>
    <w:rsid w:val="00EC011B"/>
    <w:rsid w:val="00EC033D"/>
    <w:rsid w:val="00EC092D"/>
    <w:rsid w:val="00EC096C"/>
    <w:rsid w:val="00EC13B9"/>
    <w:rsid w:val="00EC1606"/>
    <w:rsid w:val="00EC2349"/>
    <w:rsid w:val="00EC245D"/>
    <w:rsid w:val="00EC288D"/>
    <w:rsid w:val="00EC2893"/>
    <w:rsid w:val="00EC2B7F"/>
    <w:rsid w:val="00EC2F7F"/>
    <w:rsid w:val="00EC32EA"/>
    <w:rsid w:val="00EC3470"/>
    <w:rsid w:val="00EC36FE"/>
    <w:rsid w:val="00EC3817"/>
    <w:rsid w:val="00EC3CF8"/>
    <w:rsid w:val="00EC3D62"/>
    <w:rsid w:val="00EC439D"/>
    <w:rsid w:val="00EC46FB"/>
    <w:rsid w:val="00EC488D"/>
    <w:rsid w:val="00EC49A0"/>
    <w:rsid w:val="00EC4A1B"/>
    <w:rsid w:val="00EC4A61"/>
    <w:rsid w:val="00EC5178"/>
    <w:rsid w:val="00EC560D"/>
    <w:rsid w:val="00EC591E"/>
    <w:rsid w:val="00EC594C"/>
    <w:rsid w:val="00EC5F73"/>
    <w:rsid w:val="00EC6106"/>
    <w:rsid w:val="00EC61E0"/>
    <w:rsid w:val="00EC64BD"/>
    <w:rsid w:val="00EC662D"/>
    <w:rsid w:val="00EC6CDA"/>
    <w:rsid w:val="00EC6E3B"/>
    <w:rsid w:val="00EC70FC"/>
    <w:rsid w:val="00EC7726"/>
    <w:rsid w:val="00EC780F"/>
    <w:rsid w:val="00EC7B57"/>
    <w:rsid w:val="00ED015A"/>
    <w:rsid w:val="00ED050D"/>
    <w:rsid w:val="00ED068D"/>
    <w:rsid w:val="00ED087A"/>
    <w:rsid w:val="00ED11C6"/>
    <w:rsid w:val="00ED213B"/>
    <w:rsid w:val="00ED22E0"/>
    <w:rsid w:val="00ED26F9"/>
    <w:rsid w:val="00ED2CC8"/>
    <w:rsid w:val="00ED2D23"/>
    <w:rsid w:val="00ED326C"/>
    <w:rsid w:val="00ED33A1"/>
    <w:rsid w:val="00ED34AB"/>
    <w:rsid w:val="00ED35FA"/>
    <w:rsid w:val="00ED3666"/>
    <w:rsid w:val="00ED3A45"/>
    <w:rsid w:val="00ED4444"/>
    <w:rsid w:val="00ED4637"/>
    <w:rsid w:val="00ED4CF4"/>
    <w:rsid w:val="00ED513F"/>
    <w:rsid w:val="00ED519F"/>
    <w:rsid w:val="00ED5399"/>
    <w:rsid w:val="00ED56EB"/>
    <w:rsid w:val="00ED599F"/>
    <w:rsid w:val="00ED5B5C"/>
    <w:rsid w:val="00ED5F94"/>
    <w:rsid w:val="00ED6179"/>
    <w:rsid w:val="00ED6AFD"/>
    <w:rsid w:val="00ED6CBF"/>
    <w:rsid w:val="00ED763D"/>
    <w:rsid w:val="00ED7671"/>
    <w:rsid w:val="00ED76B2"/>
    <w:rsid w:val="00ED76B6"/>
    <w:rsid w:val="00ED7A0F"/>
    <w:rsid w:val="00ED7B8A"/>
    <w:rsid w:val="00EE06A0"/>
    <w:rsid w:val="00EE0766"/>
    <w:rsid w:val="00EE082F"/>
    <w:rsid w:val="00EE0DDF"/>
    <w:rsid w:val="00EE0F73"/>
    <w:rsid w:val="00EE114A"/>
    <w:rsid w:val="00EE11D2"/>
    <w:rsid w:val="00EE1367"/>
    <w:rsid w:val="00EE13EC"/>
    <w:rsid w:val="00EE1449"/>
    <w:rsid w:val="00EE1697"/>
    <w:rsid w:val="00EE197B"/>
    <w:rsid w:val="00EE1BF3"/>
    <w:rsid w:val="00EE300D"/>
    <w:rsid w:val="00EE3456"/>
    <w:rsid w:val="00EE3842"/>
    <w:rsid w:val="00EE3A54"/>
    <w:rsid w:val="00EE3B6E"/>
    <w:rsid w:val="00EE43AC"/>
    <w:rsid w:val="00EE47B3"/>
    <w:rsid w:val="00EE4A4D"/>
    <w:rsid w:val="00EE4CEC"/>
    <w:rsid w:val="00EE4D70"/>
    <w:rsid w:val="00EE4FF5"/>
    <w:rsid w:val="00EE521D"/>
    <w:rsid w:val="00EE52E7"/>
    <w:rsid w:val="00EE57A1"/>
    <w:rsid w:val="00EE59CC"/>
    <w:rsid w:val="00EE5D5B"/>
    <w:rsid w:val="00EE6084"/>
    <w:rsid w:val="00EE6450"/>
    <w:rsid w:val="00EE6632"/>
    <w:rsid w:val="00EE699E"/>
    <w:rsid w:val="00EE743D"/>
    <w:rsid w:val="00EE75D4"/>
    <w:rsid w:val="00EE7801"/>
    <w:rsid w:val="00EE7E53"/>
    <w:rsid w:val="00EF0184"/>
    <w:rsid w:val="00EF0332"/>
    <w:rsid w:val="00EF05F4"/>
    <w:rsid w:val="00EF0795"/>
    <w:rsid w:val="00EF100D"/>
    <w:rsid w:val="00EF140E"/>
    <w:rsid w:val="00EF17D4"/>
    <w:rsid w:val="00EF1AB4"/>
    <w:rsid w:val="00EF1B03"/>
    <w:rsid w:val="00EF2247"/>
    <w:rsid w:val="00EF2874"/>
    <w:rsid w:val="00EF28AC"/>
    <w:rsid w:val="00EF2922"/>
    <w:rsid w:val="00EF2C83"/>
    <w:rsid w:val="00EF2DB4"/>
    <w:rsid w:val="00EF2E32"/>
    <w:rsid w:val="00EF2F56"/>
    <w:rsid w:val="00EF3241"/>
    <w:rsid w:val="00EF32AC"/>
    <w:rsid w:val="00EF32B3"/>
    <w:rsid w:val="00EF383D"/>
    <w:rsid w:val="00EF3AA0"/>
    <w:rsid w:val="00EF3CD4"/>
    <w:rsid w:val="00EF4338"/>
    <w:rsid w:val="00EF44DB"/>
    <w:rsid w:val="00EF4C55"/>
    <w:rsid w:val="00EF4E32"/>
    <w:rsid w:val="00EF521E"/>
    <w:rsid w:val="00EF5937"/>
    <w:rsid w:val="00EF5ACB"/>
    <w:rsid w:val="00EF5AF9"/>
    <w:rsid w:val="00EF5B6A"/>
    <w:rsid w:val="00EF61A4"/>
    <w:rsid w:val="00EF635B"/>
    <w:rsid w:val="00EF66C5"/>
    <w:rsid w:val="00EF66D9"/>
    <w:rsid w:val="00EF6780"/>
    <w:rsid w:val="00EF6980"/>
    <w:rsid w:val="00EF6CAE"/>
    <w:rsid w:val="00EF7543"/>
    <w:rsid w:val="00EF7647"/>
    <w:rsid w:val="00EF7932"/>
    <w:rsid w:val="00EF7CFD"/>
    <w:rsid w:val="00EF7E6E"/>
    <w:rsid w:val="00F00345"/>
    <w:rsid w:val="00F00889"/>
    <w:rsid w:val="00F00C18"/>
    <w:rsid w:val="00F00C2C"/>
    <w:rsid w:val="00F015CC"/>
    <w:rsid w:val="00F01603"/>
    <w:rsid w:val="00F01C62"/>
    <w:rsid w:val="00F02520"/>
    <w:rsid w:val="00F0252F"/>
    <w:rsid w:val="00F03016"/>
    <w:rsid w:val="00F048AE"/>
    <w:rsid w:val="00F04EF2"/>
    <w:rsid w:val="00F05631"/>
    <w:rsid w:val="00F05929"/>
    <w:rsid w:val="00F0617F"/>
    <w:rsid w:val="00F064C5"/>
    <w:rsid w:val="00F064D6"/>
    <w:rsid w:val="00F0680F"/>
    <w:rsid w:val="00F072A6"/>
    <w:rsid w:val="00F07475"/>
    <w:rsid w:val="00F075E4"/>
    <w:rsid w:val="00F07618"/>
    <w:rsid w:val="00F0769A"/>
    <w:rsid w:val="00F07740"/>
    <w:rsid w:val="00F07812"/>
    <w:rsid w:val="00F07FCB"/>
    <w:rsid w:val="00F102B7"/>
    <w:rsid w:val="00F106C7"/>
    <w:rsid w:val="00F10911"/>
    <w:rsid w:val="00F10B6F"/>
    <w:rsid w:val="00F116FC"/>
    <w:rsid w:val="00F117C2"/>
    <w:rsid w:val="00F11BAD"/>
    <w:rsid w:val="00F11EAF"/>
    <w:rsid w:val="00F121AE"/>
    <w:rsid w:val="00F12536"/>
    <w:rsid w:val="00F128F3"/>
    <w:rsid w:val="00F12BFC"/>
    <w:rsid w:val="00F12CCF"/>
    <w:rsid w:val="00F12D62"/>
    <w:rsid w:val="00F133FD"/>
    <w:rsid w:val="00F135CD"/>
    <w:rsid w:val="00F13794"/>
    <w:rsid w:val="00F13A9B"/>
    <w:rsid w:val="00F13DEB"/>
    <w:rsid w:val="00F142C3"/>
    <w:rsid w:val="00F14492"/>
    <w:rsid w:val="00F14B21"/>
    <w:rsid w:val="00F14EA6"/>
    <w:rsid w:val="00F14F09"/>
    <w:rsid w:val="00F15710"/>
    <w:rsid w:val="00F1585E"/>
    <w:rsid w:val="00F1589C"/>
    <w:rsid w:val="00F15A0D"/>
    <w:rsid w:val="00F15DFC"/>
    <w:rsid w:val="00F161C4"/>
    <w:rsid w:val="00F16487"/>
    <w:rsid w:val="00F1678E"/>
    <w:rsid w:val="00F16871"/>
    <w:rsid w:val="00F16A20"/>
    <w:rsid w:val="00F16AB0"/>
    <w:rsid w:val="00F16E67"/>
    <w:rsid w:val="00F1703B"/>
    <w:rsid w:val="00F17078"/>
    <w:rsid w:val="00F17081"/>
    <w:rsid w:val="00F17263"/>
    <w:rsid w:val="00F174D3"/>
    <w:rsid w:val="00F17568"/>
    <w:rsid w:val="00F175AC"/>
    <w:rsid w:val="00F20D23"/>
    <w:rsid w:val="00F20D65"/>
    <w:rsid w:val="00F212BC"/>
    <w:rsid w:val="00F21701"/>
    <w:rsid w:val="00F21C5B"/>
    <w:rsid w:val="00F220F0"/>
    <w:rsid w:val="00F22F4B"/>
    <w:rsid w:val="00F22FAF"/>
    <w:rsid w:val="00F23160"/>
    <w:rsid w:val="00F2342D"/>
    <w:rsid w:val="00F238A3"/>
    <w:rsid w:val="00F239E2"/>
    <w:rsid w:val="00F23E9F"/>
    <w:rsid w:val="00F243E5"/>
    <w:rsid w:val="00F244FA"/>
    <w:rsid w:val="00F249F1"/>
    <w:rsid w:val="00F250E5"/>
    <w:rsid w:val="00F250E8"/>
    <w:rsid w:val="00F255FB"/>
    <w:rsid w:val="00F2582E"/>
    <w:rsid w:val="00F258D4"/>
    <w:rsid w:val="00F25D4F"/>
    <w:rsid w:val="00F2634D"/>
    <w:rsid w:val="00F263F0"/>
    <w:rsid w:val="00F2643B"/>
    <w:rsid w:val="00F2682F"/>
    <w:rsid w:val="00F26890"/>
    <w:rsid w:val="00F26E98"/>
    <w:rsid w:val="00F27137"/>
    <w:rsid w:val="00F274E8"/>
    <w:rsid w:val="00F27532"/>
    <w:rsid w:val="00F27631"/>
    <w:rsid w:val="00F302F9"/>
    <w:rsid w:val="00F30735"/>
    <w:rsid w:val="00F30842"/>
    <w:rsid w:val="00F31664"/>
    <w:rsid w:val="00F31719"/>
    <w:rsid w:val="00F31CD7"/>
    <w:rsid w:val="00F31EFD"/>
    <w:rsid w:val="00F32482"/>
    <w:rsid w:val="00F32D4C"/>
    <w:rsid w:val="00F33144"/>
    <w:rsid w:val="00F3336D"/>
    <w:rsid w:val="00F33609"/>
    <w:rsid w:val="00F33891"/>
    <w:rsid w:val="00F3406E"/>
    <w:rsid w:val="00F340C4"/>
    <w:rsid w:val="00F34BD3"/>
    <w:rsid w:val="00F35301"/>
    <w:rsid w:val="00F3542B"/>
    <w:rsid w:val="00F3573D"/>
    <w:rsid w:val="00F35747"/>
    <w:rsid w:val="00F359B0"/>
    <w:rsid w:val="00F35C33"/>
    <w:rsid w:val="00F35DB4"/>
    <w:rsid w:val="00F36343"/>
    <w:rsid w:val="00F363D1"/>
    <w:rsid w:val="00F3676B"/>
    <w:rsid w:val="00F36EA1"/>
    <w:rsid w:val="00F3722E"/>
    <w:rsid w:val="00F374F0"/>
    <w:rsid w:val="00F377F9"/>
    <w:rsid w:val="00F37AB7"/>
    <w:rsid w:val="00F37BFA"/>
    <w:rsid w:val="00F37DA8"/>
    <w:rsid w:val="00F40326"/>
    <w:rsid w:val="00F40528"/>
    <w:rsid w:val="00F40ADD"/>
    <w:rsid w:val="00F40B18"/>
    <w:rsid w:val="00F40CBB"/>
    <w:rsid w:val="00F4122F"/>
    <w:rsid w:val="00F41492"/>
    <w:rsid w:val="00F41513"/>
    <w:rsid w:val="00F4160A"/>
    <w:rsid w:val="00F41AE7"/>
    <w:rsid w:val="00F42031"/>
    <w:rsid w:val="00F42509"/>
    <w:rsid w:val="00F42555"/>
    <w:rsid w:val="00F4293F"/>
    <w:rsid w:val="00F4294A"/>
    <w:rsid w:val="00F42CC5"/>
    <w:rsid w:val="00F42EE4"/>
    <w:rsid w:val="00F42EE8"/>
    <w:rsid w:val="00F44088"/>
    <w:rsid w:val="00F44123"/>
    <w:rsid w:val="00F443A2"/>
    <w:rsid w:val="00F44562"/>
    <w:rsid w:val="00F44565"/>
    <w:rsid w:val="00F44EC6"/>
    <w:rsid w:val="00F450B4"/>
    <w:rsid w:val="00F45760"/>
    <w:rsid w:val="00F459E4"/>
    <w:rsid w:val="00F45C0A"/>
    <w:rsid w:val="00F45C2B"/>
    <w:rsid w:val="00F45FAA"/>
    <w:rsid w:val="00F460EA"/>
    <w:rsid w:val="00F462E1"/>
    <w:rsid w:val="00F46408"/>
    <w:rsid w:val="00F46454"/>
    <w:rsid w:val="00F4650B"/>
    <w:rsid w:val="00F465AB"/>
    <w:rsid w:val="00F46624"/>
    <w:rsid w:val="00F4672C"/>
    <w:rsid w:val="00F467C3"/>
    <w:rsid w:val="00F468E4"/>
    <w:rsid w:val="00F469D4"/>
    <w:rsid w:val="00F47257"/>
    <w:rsid w:val="00F47901"/>
    <w:rsid w:val="00F4793F"/>
    <w:rsid w:val="00F47A38"/>
    <w:rsid w:val="00F47C28"/>
    <w:rsid w:val="00F47CC6"/>
    <w:rsid w:val="00F47D2C"/>
    <w:rsid w:val="00F47EAF"/>
    <w:rsid w:val="00F47F34"/>
    <w:rsid w:val="00F501E7"/>
    <w:rsid w:val="00F5073A"/>
    <w:rsid w:val="00F5078C"/>
    <w:rsid w:val="00F508DD"/>
    <w:rsid w:val="00F50CC1"/>
    <w:rsid w:val="00F51A92"/>
    <w:rsid w:val="00F51B4B"/>
    <w:rsid w:val="00F51BB2"/>
    <w:rsid w:val="00F51F47"/>
    <w:rsid w:val="00F5238B"/>
    <w:rsid w:val="00F52808"/>
    <w:rsid w:val="00F5304A"/>
    <w:rsid w:val="00F5304B"/>
    <w:rsid w:val="00F53475"/>
    <w:rsid w:val="00F539A3"/>
    <w:rsid w:val="00F53AB5"/>
    <w:rsid w:val="00F53F40"/>
    <w:rsid w:val="00F542CE"/>
    <w:rsid w:val="00F543B5"/>
    <w:rsid w:val="00F549BC"/>
    <w:rsid w:val="00F54A26"/>
    <w:rsid w:val="00F555C1"/>
    <w:rsid w:val="00F555F1"/>
    <w:rsid w:val="00F55656"/>
    <w:rsid w:val="00F55E08"/>
    <w:rsid w:val="00F564CD"/>
    <w:rsid w:val="00F565B0"/>
    <w:rsid w:val="00F56FA6"/>
    <w:rsid w:val="00F5718E"/>
    <w:rsid w:val="00F57603"/>
    <w:rsid w:val="00F57D76"/>
    <w:rsid w:val="00F57E91"/>
    <w:rsid w:val="00F600CB"/>
    <w:rsid w:val="00F602AC"/>
    <w:rsid w:val="00F606FA"/>
    <w:rsid w:val="00F60717"/>
    <w:rsid w:val="00F60B2B"/>
    <w:rsid w:val="00F61065"/>
    <w:rsid w:val="00F6107F"/>
    <w:rsid w:val="00F614AF"/>
    <w:rsid w:val="00F621E2"/>
    <w:rsid w:val="00F625B2"/>
    <w:rsid w:val="00F628EA"/>
    <w:rsid w:val="00F6296D"/>
    <w:rsid w:val="00F62CF9"/>
    <w:rsid w:val="00F62F9F"/>
    <w:rsid w:val="00F6316C"/>
    <w:rsid w:val="00F636BD"/>
    <w:rsid w:val="00F6370C"/>
    <w:rsid w:val="00F638A7"/>
    <w:rsid w:val="00F6394C"/>
    <w:rsid w:val="00F6444D"/>
    <w:rsid w:val="00F646D1"/>
    <w:rsid w:val="00F64A4C"/>
    <w:rsid w:val="00F64B49"/>
    <w:rsid w:val="00F65323"/>
    <w:rsid w:val="00F65342"/>
    <w:rsid w:val="00F658A3"/>
    <w:rsid w:val="00F65F41"/>
    <w:rsid w:val="00F6600E"/>
    <w:rsid w:val="00F665DD"/>
    <w:rsid w:val="00F667ED"/>
    <w:rsid w:val="00F66835"/>
    <w:rsid w:val="00F66CF5"/>
    <w:rsid w:val="00F66F55"/>
    <w:rsid w:val="00F66FC8"/>
    <w:rsid w:val="00F67038"/>
    <w:rsid w:val="00F673B1"/>
    <w:rsid w:val="00F67C6C"/>
    <w:rsid w:val="00F67FA3"/>
    <w:rsid w:val="00F7002B"/>
    <w:rsid w:val="00F7059A"/>
    <w:rsid w:val="00F70743"/>
    <w:rsid w:val="00F7095F"/>
    <w:rsid w:val="00F7124C"/>
    <w:rsid w:val="00F713AA"/>
    <w:rsid w:val="00F714C6"/>
    <w:rsid w:val="00F71AB3"/>
    <w:rsid w:val="00F71C51"/>
    <w:rsid w:val="00F7207B"/>
    <w:rsid w:val="00F720D5"/>
    <w:rsid w:val="00F720DA"/>
    <w:rsid w:val="00F721C3"/>
    <w:rsid w:val="00F7242A"/>
    <w:rsid w:val="00F72BF1"/>
    <w:rsid w:val="00F72D89"/>
    <w:rsid w:val="00F72E1B"/>
    <w:rsid w:val="00F730C1"/>
    <w:rsid w:val="00F731D7"/>
    <w:rsid w:val="00F732D3"/>
    <w:rsid w:val="00F73361"/>
    <w:rsid w:val="00F737A9"/>
    <w:rsid w:val="00F73B79"/>
    <w:rsid w:val="00F74092"/>
    <w:rsid w:val="00F740B7"/>
    <w:rsid w:val="00F740E3"/>
    <w:rsid w:val="00F7431F"/>
    <w:rsid w:val="00F749A2"/>
    <w:rsid w:val="00F74D81"/>
    <w:rsid w:val="00F7500E"/>
    <w:rsid w:val="00F75A91"/>
    <w:rsid w:val="00F7619D"/>
    <w:rsid w:val="00F76A30"/>
    <w:rsid w:val="00F76C97"/>
    <w:rsid w:val="00F76DD6"/>
    <w:rsid w:val="00F774E1"/>
    <w:rsid w:val="00F775FD"/>
    <w:rsid w:val="00F77AA5"/>
    <w:rsid w:val="00F804C3"/>
    <w:rsid w:val="00F809C8"/>
    <w:rsid w:val="00F81099"/>
    <w:rsid w:val="00F81406"/>
    <w:rsid w:val="00F8144B"/>
    <w:rsid w:val="00F81917"/>
    <w:rsid w:val="00F81B26"/>
    <w:rsid w:val="00F81C49"/>
    <w:rsid w:val="00F81C81"/>
    <w:rsid w:val="00F82025"/>
    <w:rsid w:val="00F8220F"/>
    <w:rsid w:val="00F822C5"/>
    <w:rsid w:val="00F822D6"/>
    <w:rsid w:val="00F824E0"/>
    <w:rsid w:val="00F8273C"/>
    <w:rsid w:val="00F82AFD"/>
    <w:rsid w:val="00F82F95"/>
    <w:rsid w:val="00F82FA8"/>
    <w:rsid w:val="00F83668"/>
    <w:rsid w:val="00F836F3"/>
    <w:rsid w:val="00F83798"/>
    <w:rsid w:val="00F837EC"/>
    <w:rsid w:val="00F83A3D"/>
    <w:rsid w:val="00F83A73"/>
    <w:rsid w:val="00F83BB6"/>
    <w:rsid w:val="00F83E66"/>
    <w:rsid w:val="00F83FD9"/>
    <w:rsid w:val="00F8415C"/>
    <w:rsid w:val="00F8447E"/>
    <w:rsid w:val="00F845D2"/>
    <w:rsid w:val="00F846AE"/>
    <w:rsid w:val="00F84D40"/>
    <w:rsid w:val="00F84FF8"/>
    <w:rsid w:val="00F851EF"/>
    <w:rsid w:val="00F852AA"/>
    <w:rsid w:val="00F857CE"/>
    <w:rsid w:val="00F85DA4"/>
    <w:rsid w:val="00F85EFA"/>
    <w:rsid w:val="00F85F94"/>
    <w:rsid w:val="00F86448"/>
    <w:rsid w:val="00F86E2D"/>
    <w:rsid w:val="00F870CF"/>
    <w:rsid w:val="00F870D7"/>
    <w:rsid w:val="00F874AD"/>
    <w:rsid w:val="00F903D6"/>
    <w:rsid w:val="00F90688"/>
    <w:rsid w:val="00F90851"/>
    <w:rsid w:val="00F90CD8"/>
    <w:rsid w:val="00F914A6"/>
    <w:rsid w:val="00F91C8E"/>
    <w:rsid w:val="00F91D1B"/>
    <w:rsid w:val="00F9224D"/>
    <w:rsid w:val="00F92490"/>
    <w:rsid w:val="00F92708"/>
    <w:rsid w:val="00F929BC"/>
    <w:rsid w:val="00F92BEA"/>
    <w:rsid w:val="00F92F98"/>
    <w:rsid w:val="00F93041"/>
    <w:rsid w:val="00F930A6"/>
    <w:rsid w:val="00F9322C"/>
    <w:rsid w:val="00F9333C"/>
    <w:rsid w:val="00F935FC"/>
    <w:rsid w:val="00F937DE"/>
    <w:rsid w:val="00F93948"/>
    <w:rsid w:val="00F93A56"/>
    <w:rsid w:val="00F93D1E"/>
    <w:rsid w:val="00F94004"/>
    <w:rsid w:val="00F94203"/>
    <w:rsid w:val="00F944AA"/>
    <w:rsid w:val="00F94805"/>
    <w:rsid w:val="00F9492D"/>
    <w:rsid w:val="00F95051"/>
    <w:rsid w:val="00F9513B"/>
    <w:rsid w:val="00F9531F"/>
    <w:rsid w:val="00F955D0"/>
    <w:rsid w:val="00F95A54"/>
    <w:rsid w:val="00F95B53"/>
    <w:rsid w:val="00F95C7E"/>
    <w:rsid w:val="00F96043"/>
    <w:rsid w:val="00F960F4"/>
    <w:rsid w:val="00F9624B"/>
    <w:rsid w:val="00F96411"/>
    <w:rsid w:val="00F966D2"/>
    <w:rsid w:val="00F967CE"/>
    <w:rsid w:val="00F96C8D"/>
    <w:rsid w:val="00F96DC1"/>
    <w:rsid w:val="00F979C1"/>
    <w:rsid w:val="00F97D8F"/>
    <w:rsid w:val="00F97FBB"/>
    <w:rsid w:val="00FA0B34"/>
    <w:rsid w:val="00FA0BE2"/>
    <w:rsid w:val="00FA0EAB"/>
    <w:rsid w:val="00FA10C8"/>
    <w:rsid w:val="00FA123E"/>
    <w:rsid w:val="00FA1369"/>
    <w:rsid w:val="00FA1A51"/>
    <w:rsid w:val="00FA1AD8"/>
    <w:rsid w:val="00FA2170"/>
    <w:rsid w:val="00FA29B1"/>
    <w:rsid w:val="00FA2A58"/>
    <w:rsid w:val="00FA2C43"/>
    <w:rsid w:val="00FA2C4E"/>
    <w:rsid w:val="00FA2C5E"/>
    <w:rsid w:val="00FA3335"/>
    <w:rsid w:val="00FA35E8"/>
    <w:rsid w:val="00FA373F"/>
    <w:rsid w:val="00FA3CB7"/>
    <w:rsid w:val="00FA3E87"/>
    <w:rsid w:val="00FA3EB8"/>
    <w:rsid w:val="00FA3F60"/>
    <w:rsid w:val="00FA4029"/>
    <w:rsid w:val="00FA410A"/>
    <w:rsid w:val="00FA4605"/>
    <w:rsid w:val="00FA4B75"/>
    <w:rsid w:val="00FA4B95"/>
    <w:rsid w:val="00FA4CBF"/>
    <w:rsid w:val="00FA4E7E"/>
    <w:rsid w:val="00FA4F87"/>
    <w:rsid w:val="00FA52E1"/>
    <w:rsid w:val="00FA588C"/>
    <w:rsid w:val="00FA5ADB"/>
    <w:rsid w:val="00FA5C3D"/>
    <w:rsid w:val="00FA5F59"/>
    <w:rsid w:val="00FA6013"/>
    <w:rsid w:val="00FA6246"/>
    <w:rsid w:val="00FA62C3"/>
    <w:rsid w:val="00FA62C6"/>
    <w:rsid w:val="00FA65C3"/>
    <w:rsid w:val="00FA66A8"/>
    <w:rsid w:val="00FA6C8A"/>
    <w:rsid w:val="00FA6CCE"/>
    <w:rsid w:val="00FA6D66"/>
    <w:rsid w:val="00FA701F"/>
    <w:rsid w:val="00FA7155"/>
    <w:rsid w:val="00FA77FB"/>
    <w:rsid w:val="00FA7886"/>
    <w:rsid w:val="00FA78FE"/>
    <w:rsid w:val="00FB052F"/>
    <w:rsid w:val="00FB054C"/>
    <w:rsid w:val="00FB0D9F"/>
    <w:rsid w:val="00FB14CB"/>
    <w:rsid w:val="00FB1A6F"/>
    <w:rsid w:val="00FB1AAF"/>
    <w:rsid w:val="00FB1C88"/>
    <w:rsid w:val="00FB1DA6"/>
    <w:rsid w:val="00FB2155"/>
    <w:rsid w:val="00FB3341"/>
    <w:rsid w:val="00FB33B5"/>
    <w:rsid w:val="00FB37AF"/>
    <w:rsid w:val="00FB37D8"/>
    <w:rsid w:val="00FB37FF"/>
    <w:rsid w:val="00FB3FD2"/>
    <w:rsid w:val="00FB4031"/>
    <w:rsid w:val="00FB41C7"/>
    <w:rsid w:val="00FB495D"/>
    <w:rsid w:val="00FB4B75"/>
    <w:rsid w:val="00FB4E17"/>
    <w:rsid w:val="00FB5084"/>
    <w:rsid w:val="00FB52E5"/>
    <w:rsid w:val="00FB5502"/>
    <w:rsid w:val="00FB595F"/>
    <w:rsid w:val="00FB6291"/>
    <w:rsid w:val="00FB6326"/>
    <w:rsid w:val="00FB67E8"/>
    <w:rsid w:val="00FB6867"/>
    <w:rsid w:val="00FB6CC5"/>
    <w:rsid w:val="00FB7028"/>
    <w:rsid w:val="00FB7131"/>
    <w:rsid w:val="00FB722F"/>
    <w:rsid w:val="00FB7293"/>
    <w:rsid w:val="00FB7307"/>
    <w:rsid w:val="00FB7315"/>
    <w:rsid w:val="00FB7421"/>
    <w:rsid w:val="00FB7C12"/>
    <w:rsid w:val="00FB7E25"/>
    <w:rsid w:val="00FB7FFD"/>
    <w:rsid w:val="00FC003B"/>
    <w:rsid w:val="00FC0042"/>
    <w:rsid w:val="00FC0130"/>
    <w:rsid w:val="00FC0BAA"/>
    <w:rsid w:val="00FC0CD0"/>
    <w:rsid w:val="00FC1115"/>
    <w:rsid w:val="00FC1378"/>
    <w:rsid w:val="00FC1747"/>
    <w:rsid w:val="00FC1A22"/>
    <w:rsid w:val="00FC1A3B"/>
    <w:rsid w:val="00FC1EC1"/>
    <w:rsid w:val="00FC2050"/>
    <w:rsid w:val="00FC213C"/>
    <w:rsid w:val="00FC2698"/>
    <w:rsid w:val="00FC2770"/>
    <w:rsid w:val="00FC2CF5"/>
    <w:rsid w:val="00FC2D68"/>
    <w:rsid w:val="00FC33F2"/>
    <w:rsid w:val="00FC3EA0"/>
    <w:rsid w:val="00FC3F31"/>
    <w:rsid w:val="00FC4062"/>
    <w:rsid w:val="00FC4224"/>
    <w:rsid w:val="00FC434E"/>
    <w:rsid w:val="00FC458D"/>
    <w:rsid w:val="00FC4AB3"/>
    <w:rsid w:val="00FC5988"/>
    <w:rsid w:val="00FC5E10"/>
    <w:rsid w:val="00FC5E33"/>
    <w:rsid w:val="00FC605B"/>
    <w:rsid w:val="00FC656A"/>
    <w:rsid w:val="00FC65E9"/>
    <w:rsid w:val="00FC6612"/>
    <w:rsid w:val="00FC66A8"/>
    <w:rsid w:val="00FC6D55"/>
    <w:rsid w:val="00FC6F02"/>
    <w:rsid w:val="00FC7B6E"/>
    <w:rsid w:val="00FC7E20"/>
    <w:rsid w:val="00FD059E"/>
    <w:rsid w:val="00FD0722"/>
    <w:rsid w:val="00FD08F8"/>
    <w:rsid w:val="00FD0BCD"/>
    <w:rsid w:val="00FD0F16"/>
    <w:rsid w:val="00FD1288"/>
    <w:rsid w:val="00FD19C5"/>
    <w:rsid w:val="00FD1F76"/>
    <w:rsid w:val="00FD2666"/>
    <w:rsid w:val="00FD2C3F"/>
    <w:rsid w:val="00FD30A3"/>
    <w:rsid w:val="00FD30C6"/>
    <w:rsid w:val="00FD32C6"/>
    <w:rsid w:val="00FD3706"/>
    <w:rsid w:val="00FD3796"/>
    <w:rsid w:val="00FD38E2"/>
    <w:rsid w:val="00FD393C"/>
    <w:rsid w:val="00FD4385"/>
    <w:rsid w:val="00FD4CF8"/>
    <w:rsid w:val="00FD4FDC"/>
    <w:rsid w:val="00FD52A0"/>
    <w:rsid w:val="00FD583D"/>
    <w:rsid w:val="00FD5C9D"/>
    <w:rsid w:val="00FD5DF7"/>
    <w:rsid w:val="00FD67D8"/>
    <w:rsid w:val="00FD6A00"/>
    <w:rsid w:val="00FD6AD9"/>
    <w:rsid w:val="00FD6F7E"/>
    <w:rsid w:val="00FD6FF2"/>
    <w:rsid w:val="00FD7017"/>
    <w:rsid w:val="00FD7088"/>
    <w:rsid w:val="00FD761C"/>
    <w:rsid w:val="00FD7747"/>
    <w:rsid w:val="00FD7C8D"/>
    <w:rsid w:val="00FD7FB0"/>
    <w:rsid w:val="00FE0304"/>
    <w:rsid w:val="00FE0693"/>
    <w:rsid w:val="00FE12AC"/>
    <w:rsid w:val="00FE155C"/>
    <w:rsid w:val="00FE158A"/>
    <w:rsid w:val="00FE19EE"/>
    <w:rsid w:val="00FE19F9"/>
    <w:rsid w:val="00FE1D71"/>
    <w:rsid w:val="00FE2025"/>
    <w:rsid w:val="00FE21C1"/>
    <w:rsid w:val="00FE2686"/>
    <w:rsid w:val="00FE26C9"/>
    <w:rsid w:val="00FE26FE"/>
    <w:rsid w:val="00FE28E4"/>
    <w:rsid w:val="00FE2D0D"/>
    <w:rsid w:val="00FE2D2D"/>
    <w:rsid w:val="00FE2F05"/>
    <w:rsid w:val="00FE3363"/>
    <w:rsid w:val="00FE34F4"/>
    <w:rsid w:val="00FE36F2"/>
    <w:rsid w:val="00FE43D2"/>
    <w:rsid w:val="00FE466E"/>
    <w:rsid w:val="00FE4707"/>
    <w:rsid w:val="00FE4797"/>
    <w:rsid w:val="00FE4B52"/>
    <w:rsid w:val="00FE4BA0"/>
    <w:rsid w:val="00FE56AC"/>
    <w:rsid w:val="00FE5915"/>
    <w:rsid w:val="00FE5B3E"/>
    <w:rsid w:val="00FE67E3"/>
    <w:rsid w:val="00FE6A61"/>
    <w:rsid w:val="00FE73FD"/>
    <w:rsid w:val="00FE7768"/>
    <w:rsid w:val="00FE7B05"/>
    <w:rsid w:val="00FE7F06"/>
    <w:rsid w:val="00FE7F6A"/>
    <w:rsid w:val="00FF002A"/>
    <w:rsid w:val="00FF01B7"/>
    <w:rsid w:val="00FF0356"/>
    <w:rsid w:val="00FF03BC"/>
    <w:rsid w:val="00FF0511"/>
    <w:rsid w:val="00FF09C3"/>
    <w:rsid w:val="00FF0B8C"/>
    <w:rsid w:val="00FF0BA9"/>
    <w:rsid w:val="00FF0CC1"/>
    <w:rsid w:val="00FF0E0E"/>
    <w:rsid w:val="00FF124B"/>
    <w:rsid w:val="00FF1407"/>
    <w:rsid w:val="00FF19F7"/>
    <w:rsid w:val="00FF2E49"/>
    <w:rsid w:val="00FF3963"/>
    <w:rsid w:val="00FF3AFF"/>
    <w:rsid w:val="00FF3B27"/>
    <w:rsid w:val="00FF41F9"/>
    <w:rsid w:val="00FF4206"/>
    <w:rsid w:val="00FF42F2"/>
    <w:rsid w:val="00FF4568"/>
    <w:rsid w:val="00FF4667"/>
    <w:rsid w:val="00FF4C2D"/>
    <w:rsid w:val="00FF4D91"/>
    <w:rsid w:val="00FF50CF"/>
    <w:rsid w:val="00FF5175"/>
    <w:rsid w:val="00FF532B"/>
    <w:rsid w:val="00FF579E"/>
    <w:rsid w:val="00FF5F63"/>
    <w:rsid w:val="00FF647A"/>
    <w:rsid w:val="00FF65D5"/>
    <w:rsid w:val="00FF699C"/>
    <w:rsid w:val="00FF69C9"/>
    <w:rsid w:val="00FF6A35"/>
    <w:rsid w:val="00FF6CAE"/>
    <w:rsid w:val="00FF6D35"/>
    <w:rsid w:val="00FF6D3E"/>
    <w:rsid w:val="00FF6E87"/>
    <w:rsid w:val="00FF6FE9"/>
    <w:rsid w:val="00FF702B"/>
    <w:rsid w:val="00FF737E"/>
    <w:rsid w:val="00FF7803"/>
    <w:rsid w:val="00FF7D96"/>
    <w:rsid w:val="014CB750"/>
    <w:rsid w:val="015C1613"/>
    <w:rsid w:val="01D8C663"/>
    <w:rsid w:val="02338BAE"/>
    <w:rsid w:val="02C181E4"/>
    <w:rsid w:val="0360C120"/>
    <w:rsid w:val="0369B1D9"/>
    <w:rsid w:val="03BFC3C9"/>
    <w:rsid w:val="03C7C28B"/>
    <w:rsid w:val="03D3DF8E"/>
    <w:rsid w:val="03DC3D7F"/>
    <w:rsid w:val="043810D4"/>
    <w:rsid w:val="047FC8E5"/>
    <w:rsid w:val="04DB00A2"/>
    <w:rsid w:val="04DE1E5D"/>
    <w:rsid w:val="061199BD"/>
    <w:rsid w:val="066498C3"/>
    <w:rsid w:val="06979FEA"/>
    <w:rsid w:val="06EC75B8"/>
    <w:rsid w:val="06F918CC"/>
    <w:rsid w:val="07515CDA"/>
    <w:rsid w:val="07EA2B29"/>
    <w:rsid w:val="084C0B00"/>
    <w:rsid w:val="088CB09E"/>
    <w:rsid w:val="08EB77AD"/>
    <w:rsid w:val="09ED8FB2"/>
    <w:rsid w:val="0A24F5F5"/>
    <w:rsid w:val="0A467A03"/>
    <w:rsid w:val="0A497C1F"/>
    <w:rsid w:val="0AAD30F5"/>
    <w:rsid w:val="0B67AD7B"/>
    <w:rsid w:val="0BBA6F0E"/>
    <w:rsid w:val="0BF1EC26"/>
    <w:rsid w:val="0C41B12B"/>
    <w:rsid w:val="0C4DA829"/>
    <w:rsid w:val="0CE0DC46"/>
    <w:rsid w:val="0D534A83"/>
    <w:rsid w:val="0D8771C0"/>
    <w:rsid w:val="0DE3058F"/>
    <w:rsid w:val="0DEB7169"/>
    <w:rsid w:val="0E3E04D6"/>
    <w:rsid w:val="0E9738B2"/>
    <w:rsid w:val="0EA3D313"/>
    <w:rsid w:val="0EE80A11"/>
    <w:rsid w:val="0EFDCFFB"/>
    <w:rsid w:val="0F1C2516"/>
    <w:rsid w:val="100E1BE2"/>
    <w:rsid w:val="10131D57"/>
    <w:rsid w:val="11830AF9"/>
    <w:rsid w:val="1199AE30"/>
    <w:rsid w:val="11E8DC3A"/>
    <w:rsid w:val="11EAFB11"/>
    <w:rsid w:val="12326CE0"/>
    <w:rsid w:val="1242EE3C"/>
    <w:rsid w:val="124A58BF"/>
    <w:rsid w:val="129C3E63"/>
    <w:rsid w:val="13393412"/>
    <w:rsid w:val="133D49E6"/>
    <w:rsid w:val="13BFC3BF"/>
    <w:rsid w:val="1495A1BA"/>
    <w:rsid w:val="154E1F45"/>
    <w:rsid w:val="155A5C0C"/>
    <w:rsid w:val="1561DEDC"/>
    <w:rsid w:val="15C0CC87"/>
    <w:rsid w:val="15C4912E"/>
    <w:rsid w:val="161D8BB7"/>
    <w:rsid w:val="1711AB02"/>
    <w:rsid w:val="184D777E"/>
    <w:rsid w:val="1862D68F"/>
    <w:rsid w:val="1887C1AB"/>
    <w:rsid w:val="189F8D3C"/>
    <w:rsid w:val="19036C12"/>
    <w:rsid w:val="192702DD"/>
    <w:rsid w:val="19AA5185"/>
    <w:rsid w:val="19E584EF"/>
    <w:rsid w:val="19FB9D72"/>
    <w:rsid w:val="1C09B58A"/>
    <w:rsid w:val="1C548C49"/>
    <w:rsid w:val="1C92A237"/>
    <w:rsid w:val="1CBD32B9"/>
    <w:rsid w:val="1CD86BF2"/>
    <w:rsid w:val="1D022E48"/>
    <w:rsid w:val="1D2FDD0E"/>
    <w:rsid w:val="1D473614"/>
    <w:rsid w:val="1E46539D"/>
    <w:rsid w:val="1E573A1A"/>
    <w:rsid w:val="1E61CCE2"/>
    <w:rsid w:val="1E80C67F"/>
    <w:rsid w:val="1EA69F44"/>
    <w:rsid w:val="1F47F94E"/>
    <w:rsid w:val="1F6567C8"/>
    <w:rsid w:val="1F8D3421"/>
    <w:rsid w:val="1FC030A1"/>
    <w:rsid w:val="200655AD"/>
    <w:rsid w:val="2011DD37"/>
    <w:rsid w:val="202DC02B"/>
    <w:rsid w:val="20700CD0"/>
    <w:rsid w:val="20AAE5FE"/>
    <w:rsid w:val="21226B5F"/>
    <w:rsid w:val="2122EBB0"/>
    <w:rsid w:val="22BEEB75"/>
    <w:rsid w:val="22E22377"/>
    <w:rsid w:val="2349C213"/>
    <w:rsid w:val="23B466CE"/>
    <w:rsid w:val="23CEF25D"/>
    <w:rsid w:val="23E9F360"/>
    <w:rsid w:val="243B337B"/>
    <w:rsid w:val="2476495E"/>
    <w:rsid w:val="24E8A0E2"/>
    <w:rsid w:val="2548B64A"/>
    <w:rsid w:val="25528F57"/>
    <w:rsid w:val="2558BE5A"/>
    <w:rsid w:val="25DE9EA8"/>
    <w:rsid w:val="25F5692E"/>
    <w:rsid w:val="25FEFC7B"/>
    <w:rsid w:val="25FFDDFB"/>
    <w:rsid w:val="26079B03"/>
    <w:rsid w:val="2622A995"/>
    <w:rsid w:val="272CA4B4"/>
    <w:rsid w:val="27352985"/>
    <w:rsid w:val="27550900"/>
    <w:rsid w:val="275A4ACA"/>
    <w:rsid w:val="276F46A7"/>
    <w:rsid w:val="27D5679E"/>
    <w:rsid w:val="27FB80B4"/>
    <w:rsid w:val="280D7F0D"/>
    <w:rsid w:val="283DE1D1"/>
    <w:rsid w:val="2868E691"/>
    <w:rsid w:val="28AF4CEB"/>
    <w:rsid w:val="28F54AF9"/>
    <w:rsid w:val="29218573"/>
    <w:rsid w:val="2959BFFB"/>
    <w:rsid w:val="29A78047"/>
    <w:rsid w:val="29FCA9B9"/>
    <w:rsid w:val="2A30946E"/>
    <w:rsid w:val="2A344FA5"/>
    <w:rsid w:val="2A45AAFE"/>
    <w:rsid w:val="2A6022CC"/>
    <w:rsid w:val="2ACC1E8D"/>
    <w:rsid w:val="2AF7862F"/>
    <w:rsid w:val="2B2A7B0A"/>
    <w:rsid w:val="2B750014"/>
    <w:rsid w:val="2BDB7D28"/>
    <w:rsid w:val="2BE02075"/>
    <w:rsid w:val="2C3950B6"/>
    <w:rsid w:val="2C77A037"/>
    <w:rsid w:val="2CCF05D9"/>
    <w:rsid w:val="2CDB0BB3"/>
    <w:rsid w:val="2D81A265"/>
    <w:rsid w:val="2DE2314D"/>
    <w:rsid w:val="2E19827B"/>
    <w:rsid w:val="2E79B45E"/>
    <w:rsid w:val="2F4D1038"/>
    <w:rsid w:val="2F7AAD7C"/>
    <w:rsid w:val="2FA86E33"/>
    <w:rsid w:val="2FF3925A"/>
    <w:rsid w:val="302C9ADD"/>
    <w:rsid w:val="30EA840D"/>
    <w:rsid w:val="3115EE01"/>
    <w:rsid w:val="3126903A"/>
    <w:rsid w:val="31446AC6"/>
    <w:rsid w:val="31930679"/>
    <w:rsid w:val="319B7B08"/>
    <w:rsid w:val="31A62265"/>
    <w:rsid w:val="31E43D8D"/>
    <w:rsid w:val="324DB275"/>
    <w:rsid w:val="32B22C20"/>
    <w:rsid w:val="33060BCE"/>
    <w:rsid w:val="333F2ADA"/>
    <w:rsid w:val="3357CC45"/>
    <w:rsid w:val="335F5095"/>
    <w:rsid w:val="33859728"/>
    <w:rsid w:val="3406EC68"/>
    <w:rsid w:val="346E2BA4"/>
    <w:rsid w:val="3526F6D6"/>
    <w:rsid w:val="35527D9C"/>
    <w:rsid w:val="355A405F"/>
    <w:rsid w:val="35769776"/>
    <w:rsid w:val="357D377A"/>
    <w:rsid w:val="359168DB"/>
    <w:rsid w:val="35A1877B"/>
    <w:rsid w:val="360200A0"/>
    <w:rsid w:val="366F7895"/>
    <w:rsid w:val="36D326F0"/>
    <w:rsid w:val="3707BF6B"/>
    <w:rsid w:val="37B0929D"/>
    <w:rsid w:val="383559DF"/>
    <w:rsid w:val="3921B0BE"/>
    <w:rsid w:val="39CCDA31"/>
    <w:rsid w:val="3A275C11"/>
    <w:rsid w:val="3A4B9CDC"/>
    <w:rsid w:val="3A693183"/>
    <w:rsid w:val="3B136673"/>
    <w:rsid w:val="3B652AAB"/>
    <w:rsid w:val="3B7C91B8"/>
    <w:rsid w:val="3BF853FC"/>
    <w:rsid w:val="3C3973D3"/>
    <w:rsid w:val="3C89857E"/>
    <w:rsid w:val="3CBF6788"/>
    <w:rsid w:val="3CCC0A0E"/>
    <w:rsid w:val="3D1A2C09"/>
    <w:rsid w:val="3D1DB2CB"/>
    <w:rsid w:val="3D2CE729"/>
    <w:rsid w:val="3D546E3A"/>
    <w:rsid w:val="3D7DB2F7"/>
    <w:rsid w:val="3D9B7CD2"/>
    <w:rsid w:val="3E0B36DD"/>
    <w:rsid w:val="3E2AAD32"/>
    <w:rsid w:val="3E2FD1AF"/>
    <w:rsid w:val="3E5225C4"/>
    <w:rsid w:val="3E8A13B3"/>
    <w:rsid w:val="3E8C4ED8"/>
    <w:rsid w:val="3F1AD093"/>
    <w:rsid w:val="3F1BDE85"/>
    <w:rsid w:val="3F8E09D8"/>
    <w:rsid w:val="3FBB7017"/>
    <w:rsid w:val="3FC30F88"/>
    <w:rsid w:val="4036F857"/>
    <w:rsid w:val="406AF704"/>
    <w:rsid w:val="40E29026"/>
    <w:rsid w:val="41DD8A07"/>
    <w:rsid w:val="41F01A72"/>
    <w:rsid w:val="420F3499"/>
    <w:rsid w:val="4305C7CD"/>
    <w:rsid w:val="432AFAE6"/>
    <w:rsid w:val="439C5789"/>
    <w:rsid w:val="43AE47B9"/>
    <w:rsid w:val="43CCAA90"/>
    <w:rsid w:val="44B213AE"/>
    <w:rsid w:val="44B5B8F7"/>
    <w:rsid w:val="44C16603"/>
    <w:rsid w:val="44E9F496"/>
    <w:rsid w:val="44F930AF"/>
    <w:rsid w:val="452BCFA1"/>
    <w:rsid w:val="45433C39"/>
    <w:rsid w:val="458965AC"/>
    <w:rsid w:val="4592268B"/>
    <w:rsid w:val="45B1CC27"/>
    <w:rsid w:val="45D4D0D5"/>
    <w:rsid w:val="45DEE3B0"/>
    <w:rsid w:val="4668BC9A"/>
    <w:rsid w:val="46AB3FF5"/>
    <w:rsid w:val="47B61448"/>
    <w:rsid w:val="4900F345"/>
    <w:rsid w:val="490CB0AB"/>
    <w:rsid w:val="493E7D96"/>
    <w:rsid w:val="496209E6"/>
    <w:rsid w:val="498F5638"/>
    <w:rsid w:val="49BB685C"/>
    <w:rsid w:val="49CEAA62"/>
    <w:rsid w:val="49E41C35"/>
    <w:rsid w:val="4A08292A"/>
    <w:rsid w:val="4A3537FA"/>
    <w:rsid w:val="4B13FB68"/>
    <w:rsid w:val="4B7E82F5"/>
    <w:rsid w:val="4BE673A0"/>
    <w:rsid w:val="4C344984"/>
    <w:rsid w:val="4C38408F"/>
    <w:rsid w:val="4C8279A6"/>
    <w:rsid w:val="4CCBCBCD"/>
    <w:rsid w:val="4CFC981A"/>
    <w:rsid w:val="4DADCB69"/>
    <w:rsid w:val="4E0CEFD6"/>
    <w:rsid w:val="4E2332D0"/>
    <w:rsid w:val="4E388A15"/>
    <w:rsid w:val="4EC89535"/>
    <w:rsid w:val="4EDF4132"/>
    <w:rsid w:val="4F2C0638"/>
    <w:rsid w:val="4FDA8EB1"/>
    <w:rsid w:val="4FFC6756"/>
    <w:rsid w:val="50008B3B"/>
    <w:rsid w:val="504369B1"/>
    <w:rsid w:val="508EA7F1"/>
    <w:rsid w:val="509413D8"/>
    <w:rsid w:val="5096461E"/>
    <w:rsid w:val="514C0362"/>
    <w:rsid w:val="515EC57A"/>
    <w:rsid w:val="51EA59D2"/>
    <w:rsid w:val="52593FAB"/>
    <w:rsid w:val="53000498"/>
    <w:rsid w:val="531F0262"/>
    <w:rsid w:val="5345BA2D"/>
    <w:rsid w:val="537BA61F"/>
    <w:rsid w:val="54013292"/>
    <w:rsid w:val="545AC661"/>
    <w:rsid w:val="5461D7DD"/>
    <w:rsid w:val="54DA389C"/>
    <w:rsid w:val="551D293D"/>
    <w:rsid w:val="55364D6E"/>
    <w:rsid w:val="55713AB0"/>
    <w:rsid w:val="5582DD94"/>
    <w:rsid w:val="558AB1E5"/>
    <w:rsid w:val="55F6416A"/>
    <w:rsid w:val="55FADA7B"/>
    <w:rsid w:val="563F9908"/>
    <w:rsid w:val="567692E7"/>
    <w:rsid w:val="5679B080"/>
    <w:rsid w:val="56A5B5F0"/>
    <w:rsid w:val="56D9C55E"/>
    <w:rsid w:val="57FBBF3E"/>
    <w:rsid w:val="58212A68"/>
    <w:rsid w:val="586B1E69"/>
    <w:rsid w:val="5886FBCB"/>
    <w:rsid w:val="58903A09"/>
    <w:rsid w:val="5891FFB4"/>
    <w:rsid w:val="58A6C650"/>
    <w:rsid w:val="58C5B9B2"/>
    <w:rsid w:val="58DD63C7"/>
    <w:rsid w:val="58FF3354"/>
    <w:rsid w:val="596CC07E"/>
    <w:rsid w:val="59E566F5"/>
    <w:rsid w:val="59FFC805"/>
    <w:rsid w:val="5A26CD3C"/>
    <w:rsid w:val="5AD1A3F1"/>
    <w:rsid w:val="5B276475"/>
    <w:rsid w:val="5BA7A614"/>
    <w:rsid w:val="5BC55C06"/>
    <w:rsid w:val="5BDCB520"/>
    <w:rsid w:val="5C02F154"/>
    <w:rsid w:val="5C633950"/>
    <w:rsid w:val="5C951363"/>
    <w:rsid w:val="5CA2DD93"/>
    <w:rsid w:val="5CBD1B27"/>
    <w:rsid w:val="5CFC6D67"/>
    <w:rsid w:val="5D4CBF72"/>
    <w:rsid w:val="5D63E759"/>
    <w:rsid w:val="5E25AFCA"/>
    <w:rsid w:val="5E2BFF23"/>
    <w:rsid w:val="5E31FB94"/>
    <w:rsid w:val="5ECDC8E5"/>
    <w:rsid w:val="5ED09815"/>
    <w:rsid w:val="5F0CCA9F"/>
    <w:rsid w:val="5F247AAC"/>
    <w:rsid w:val="5F3608FF"/>
    <w:rsid w:val="5F7FF5FF"/>
    <w:rsid w:val="5F8E72BC"/>
    <w:rsid w:val="5FA5D3E8"/>
    <w:rsid w:val="5FAACF3E"/>
    <w:rsid w:val="5FD6A2AF"/>
    <w:rsid w:val="6008CF2D"/>
    <w:rsid w:val="6167F515"/>
    <w:rsid w:val="6185A90E"/>
    <w:rsid w:val="61A0EA5E"/>
    <w:rsid w:val="62032221"/>
    <w:rsid w:val="6214174C"/>
    <w:rsid w:val="621E1A5A"/>
    <w:rsid w:val="62341EEF"/>
    <w:rsid w:val="6239D5DB"/>
    <w:rsid w:val="62E1B654"/>
    <w:rsid w:val="63749BFA"/>
    <w:rsid w:val="63DBBEB3"/>
    <w:rsid w:val="6423547B"/>
    <w:rsid w:val="642E391C"/>
    <w:rsid w:val="6434A9B5"/>
    <w:rsid w:val="6441D5C7"/>
    <w:rsid w:val="64830285"/>
    <w:rsid w:val="64C6DC31"/>
    <w:rsid w:val="64E20B39"/>
    <w:rsid w:val="64FC8F5D"/>
    <w:rsid w:val="66DE2CC2"/>
    <w:rsid w:val="674439F5"/>
    <w:rsid w:val="676342D4"/>
    <w:rsid w:val="67933AE3"/>
    <w:rsid w:val="67B4AF22"/>
    <w:rsid w:val="67B9CD37"/>
    <w:rsid w:val="67D0FEB1"/>
    <w:rsid w:val="688C0A5C"/>
    <w:rsid w:val="688CA7BE"/>
    <w:rsid w:val="68A61AE6"/>
    <w:rsid w:val="690BAF84"/>
    <w:rsid w:val="691D73B8"/>
    <w:rsid w:val="6972740C"/>
    <w:rsid w:val="6995796C"/>
    <w:rsid w:val="69C22041"/>
    <w:rsid w:val="69C6F288"/>
    <w:rsid w:val="69D3CEDB"/>
    <w:rsid w:val="69F3FA5F"/>
    <w:rsid w:val="6A2C64FA"/>
    <w:rsid w:val="6AECD665"/>
    <w:rsid w:val="6AFE9DCB"/>
    <w:rsid w:val="6B6581DF"/>
    <w:rsid w:val="6B9CB662"/>
    <w:rsid w:val="6C23C697"/>
    <w:rsid w:val="6C5AAF41"/>
    <w:rsid w:val="6CA7D286"/>
    <w:rsid w:val="6CAAEF99"/>
    <w:rsid w:val="6D516B80"/>
    <w:rsid w:val="6D716C6F"/>
    <w:rsid w:val="6DA8091B"/>
    <w:rsid w:val="6DF63BD9"/>
    <w:rsid w:val="6E03E071"/>
    <w:rsid w:val="6F8198B4"/>
    <w:rsid w:val="6FAD7CA0"/>
    <w:rsid w:val="6FF21F29"/>
    <w:rsid w:val="7009A07E"/>
    <w:rsid w:val="7076F846"/>
    <w:rsid w:val="70C2CF83"/>
    <w:rsid w:val="710E3B6C"/>
    <w:rsid w:val="7110E65E"/>
    <w:rsid w:val="71A971FC"/>
    <w:rsid w:val="71F14CF4"/>
    <w:rsid w:val="7219CE7F"/>
    <w:rsid w:val="72FA5AAF"/>
    <w:rsid w:val="732A5C04"/>
    <w:rsid w:val="7340F7BD"/>
    <w:rsid w:val="735BF411"/>
    <w:rsid w:val="7371240F"/>
    <w:rsid w:val="73A4B889"/>
    <w:rsid w:val="73C844B1"/>
    <w:rsid w:val="73D586C2"/>
    <w:rsid w:val="73F9E2C8"/>
    <w:rsid w:val="74028584"/>
    <w:rsid w:val="742CF4F9"/>
    <w:rsid w:val="743D5838"/>
    <w:rsid w:val="74407E8A"/>
    <w:rsid w:val="7494973B"/>
    <w:rsid w:val="7494C4F4"/>
    <w:rsid w:val="74ECF8E1"/>
    <w:rsid w:val="752F4BF8"/>
    <w:rsid w:val="7550773C"/>
    <w:rsid w:val="7559E3B2"/>
    <w:rsid w:val="75B64493"/>
    <w:rsid w:val="761DEB2B"/>
    <w:rsid w:val="769F243C"/>
    <w:rsid w:val="76F0A95F"/>
    <w:rsid w:val="776681A1"/>
    <w:rsid w:val="7772C571"/>
    <w:rsid w:val="78190CF4"/>
    <w:rsid w:val="788531DD"/>
    <w:rsid w:val="789F1664"/>
    <w:rsid w:val="78C61568"/>
    <w:rsid w:val="792BCB8B"/>
    <w:rsid w:val="795B6FD2"/>
    <w:rsid w:val="79B26AC7"/>
    <w:rsid w:val="79BDDDED"/>
    <w:rsid w:val="79BFC15F"/>
    <w:rsid w:val="79C14A46"/>
    <w:rsid w:val="7A0C3FAD"/>
    <w:rsid w:val="7A611594"/>
    <w:rsid w:val="7A690E78"/>
    <w:rsid w:val="7AA8F81E"/>
    <w:rsid w:val="7ADF0620"/>
    <w:rsid w:val="7AE0DB87"/>
    <w:rsid w:val="7B0EB07F"/>
    <w:rsid w:val="7B4CE0C7"/>
    <w:rsid w:val="7B54A255"/>
    <w:rsid w:val="7B7D3485"/>
    <w:rsid w:val="7B811ED0"/>
    <w:rsid w:val="7B976FD9"/>
    <w:rsid w:val="7C46BF8A"/>
    <w:rsid w:val="7C9C261C"/>
    <w:rsid w:val="7C9C2BE9"/>
    <w:rsid w:val="7CA41370"/>
    <w:rsid w:val="7CC2A0A7"/>
    <w:rsid w:val="7CDD3199"/>
    <w:rsid w:val="7CDD48AD"/>
    <w:rsid w:val="7D2EB59D"/>
    <w:rsid w:val="7DA9031A"/>
    <w:rsid w:val="7DB4B098"/>
    <w:rsid w:val="7E7BEFB0"/>
    <w:rsid w:val="7EE6505F"/>
    <w:rsid w:val="7F6187E3"/>
    <w:rsid w:val="7FB397A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F6A4C"/>
  <w15:docId w15:val="{28AD4634-1DDA-4C6B-BFED-63CC555C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nhideWhenUsed="1"/>
    <w:lsdException w:name="annotation text" w:semiHidden="1" w:uiPriority="3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3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qFormat="1"/>
    <w:lsdException w:name="Document Map" w:semiHidden="1" w:uiPriority="39" w:unhideWhenUsed="1"/>
    <w:lsdException w:name="Plain Text" w:semiHidden="1" w:uiPriority="3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8BB"/>
  </w:style>
  <w:style w:type="paragraph" w:styleId="Heading1">
    <w:name w:val="heading 1"/>
    <w:basedOn w:val="Normal"/>
    <w:next w:val="BodyText"/>
    <w:link w:val="Heading1Char"/>
    <w:qFormat/>
    <w:rsid w:val="00261B1F"/>
    <w:pPr>
      <w:keepNext/>
      <w:spacing w:before="0" w:after="240" w:line="230" w:lineRule="atLeast"/>
      <w:outlineLvl w:val="0"/>
    </w:pPr>
    <w:rPr>
      <w:rFonts w:asciiTheme="majorHAnsi" w:eastAsiaTheme="majorEastAsia" w:hAnsiTheme="majorHAnsi" w:cstheme="majorBidi"/>
      <w:bCs/>
      <w:color w:val="201547" w:themeColor="text2"/>
      <w:spacing w:val="-4"/>
      <w:sz w:val="40"/>
      <w:szCs w:val="40"/>
    </w:rPr>
  </w:style>
  <w:style w:type="paragraph" w:styleId="Heading2">
    <w:name w:val="heading 2"/>
    <w:basedOn w:val="Normal"/>
    <w:next w:val="BodyText"/>
    <w:link w:val="Heading2Char"/>
    <w:qFormat/>
    <w:rsid w:val="00B62C78"/>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B62C78"/>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1125E8"/>
    <w:pPr>
      <w:pBdr>
        <w:bottom w:val="single" w:sz="4" w:space="1" w:color="004C97"/>
      </w:pBdr>
      <w:spacing w:before="200"/>
      <w:outlineLvl w:val="3"/>
    </w:pPr>
    <w:rPr>
      <w:b/>
      <w:bCs/>
      <w:color w:val="004C97"/>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uiPriority w:val="3"/>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uiPriority w:val="3"/>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uiPriority w:val="9"/>
    <w:rsid w:val="00261B1F"/>
    <w:rPr>
      <w:rFonts w:asciiTheme="majorHAnsi" w:eastAsiaTheme="majorEastAsia" w:hAnsiTheme="majorHAnsi" w:cstheme="majorBidi"/>
      <w:bCs/>
      <w:color w:val="201547" w:themeColor="text2"/>
      <w:spacing w:val="-4"/>
      <w:sz w:val="40"/>
      <w:szCs w:val="40"/>
    </w:rPr>
  </w:style>
  <w:style w:type="character" w:customStyle="1" w:styleId="Heading2Char">
    <w:name w:val="Heading 2 Char"/>
    <w:basedOn w:val="DefaultParagraphFont"/>
    <w:link w:val="Heading2"/>
    <w:rsid w:val="00B62C78"/>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uiPriority w:val="9"/>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1125E8"/>
    <w:rPr>
      <w:b/>
      <w:bCs/>
      <w:color w:val="004C97"/>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uiPriority w:val="3"/>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231B63"/>
    <w:pPr>
      <w:ind w:left="340" w:hanging="227"/>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tabs>
        <w:tab w:val="num" w:pos="360"/>
      </w:tabs>
      <w:ind w:left="360" w:hanging="360"/>
    </w:pPr>
  </w:style>
  <w:style w:type="paragraph" w:styleId="ListNumber2">
    <w:name w:val="List Number 2"/>
    <w:basedOn w:val="ListNumber"/>
    <w:qFormat/>
    <w:rsid w:val="001369F7"/>
  </w:style>
  <w:style w:type="paragraph" w:styleId="ListNumber3">
    <w:name w:val="List Number 3"/>
    <w:basedOn w:val="ListNumber2"/>
    <w:qFormat/>
    <w:rsid w:val="001369F7"/>
    <w:pPr>
      <w:numPr>
        <w:numId w:val="25"/>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10"/>
    <w:qFormat/>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10"/>
    <w:rsid w:val="00576577"/>
    <w:rPr>
      <w:rFonts w:asciiTheme="majorHAnsi" w:hAnsiTheme="majorHAnsi"/>
      <w:b/>
      <w:color w:val="201547" w:themeColor="text2"/>
      <w:sz w:val="41"/>
    </w:rPr>
  </w:style>
  <w:style w:type="paragraph" w:styleId="TOC5">
    <w:name w:val="toc 5"/>
    <w:basedOn w:val="Normal"/>
    <w:next w:val="Normal"/>
    <w:autoRedefine/>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39"/>
    <w:semiHidden/>
    <w:unhideWhenUsed/>
    <w:rsid w:val="0058629F"/>
    <w:rPr>
      <w:sz w:val="16"/>
      <w:szCs w:val="16"/>
    </w:rPr>
  </w:style>
  <w:style w:type="paragraph" w:styleId="CommentText">
    <w:name w:val="annotation text"/>
    <w:basedOn w:val="Normal"/>
    <w:link w:val="CommentTextChar"/>
    <w:uiPriority w:val="3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3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39"/>
    <w:qFormat/>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E2F3FA" w:themeFill="accent1" w:themeFillTint="33"/>
    </w:tcPr>
    <w:tblStylePr w:type="firstRow">
      <w:rPr>
        <w:b/>
        <w:bCs/>
      </w:rPr>
      <w:tblPr/>
      <w:tcPr>
        <w:shd w:val="clear" w:color="auto" w:fill="C6E7F5" w:themeFill="accent1" w:themeFillTint="66"/>
      </w:tcPr>
    </w:tblStylePr>
    <w:tblStylePr w:type="lastRow">
      <w:rPr>
        <w:b/>
        <w:bCs/>
        <w:color w:val="232222" w:themeColor="text1"/>
      </w:rPr>
      <w:tblPr/>
      <w:tcPr>
        <w:shd w:val="clear" w:color="auto" w:fill="C6E7F5" w:themeFill="accent1" w:themeFillTint="66"/>
      </w:tcPr>
    </w:tblStylePr>
    <w:tblStylePr w:type="firstCol">
      <w:rPr>
        <w:color w:val="FFFFFF" w:themeColor="background1"/>
      </w:rPr>
      <w:tblPr/>
      <w:tcPr>
        <w:shd w:val="clear" w:color="auto" w:fill="26A6DC" w:themeFill="accent1" w:themeFillShade="BF"/>
      </w:tcPr>
    </w:tblStylePr>
    <w:tblStylePr w:type="lastCol">
      <w:rPr>
        <w:color w:val="FFFFFF" w:themeColor="background1"/>
      </w:rPr>
      <w:tblPr/>
      <w:tcPr>
        <w:shd w:val="clear" w:color="auto" w:fill="26A6DC" w:themeFill="accent1" w:themeFillShade="BF"/>
      </w:tc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4F6CD" w:themeFill="accent2" w:themeFillTint="33"/>
    </w:tcPr>
    <w:tblStylePr w:type="firstRow">
      <w:rPr>
        <w:b/>
        <w:bCs/>
      </w:rPr>
      <w:tblPr/>
      <w:tcPr>
        <w:shd w:val="clear" w:color="auto" w:fill="CAEE9C" w:themeFill="accent2" w:themeFillTint="66"/>
      </w:tcPr>
    </w:tblStylePr>
    <w:tblStylePr w:type="lastRow">
      <w:rPr>
        <w:b/>
        <w:bCs/>
        <w:color w:val="232222" w:themeColor="text1"/>
      </w:rPr>
      <w:tblPr/>
      <w:tcPr>
        <w:shd w:val="clear" w:color="auto" w:fill="CAEE9C" w:themeFill="accent2" w:themeFillTint="66"/>
      </w:tcPr>
    </w:tblStylePr>
    <w:tblStylePr w:type="firstCol">
      <w:rPr>
        <w:color w:val="FFFFFF" w:themeColor="background1"/>
      </w:rPr>
      <w:tblPr/>
      <w:tcPr>
        <w:shd w:val="clear" w:color="auto" w:fill="598E18" w:themeFill="accent2" w:themeFillShade="BF"/>
      </w:tcPr>
    </w:tblStylePr>
    <w:tblStylePr w:type="lastCol">
      <w:rPr>
        <w:color w:val="FFFFFF" w:themeColor="background1"/>
      </w:rPr>
      <w:tblPr/>
      <w:tcPr>
        <w:shd w:val="clear" w:color="auto" w:fill="598E18" w:themeFill="accent2" w:themeFillShade="BF"/>
      </w:tc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DF7FC" w:themeFill="accent5" w:themeFillTint="33"/>
    </w:tcPr>
    <w:tblStylePr w:type="firstRow">
      <w:rPr>
        <w:b/>
        <w:bCs/>
      </w:rPr>
      <w:tblPr/>
      <w:tcPr>
        <w:shd w:val="clear" w:color="auto" w:fill="DCF0F9" w:themeFill="accent5" w:themeFillTint="66"/>
      </w:tcPr>
    </w:tblStylePr>
    <w:tblStylePr w:type="lastRow">
      <w:rPr>
        <w:b/>
        <w:bCs/>
        <w:color w:val="232222" w:themeColor="text1"/>
      </w:rPr>
      <w:tblPr/>
      <w:tcPr>
        <w:shd w:val="clear" w:color="auto" w:fill="DCF0F9" w:themeFill="accent5" w:themeFillTint="66"/>
      </w:tcPr>
    </w:tblStylePr>
    <w:tblStylePr w:type="firstCol">
      <w:rPr>
        <w:color w:val="FFFFFF" w:themeColor="background1"/>
      </w:rPr>
      <w:tblPr/>
      <w:tcPr>
        <w:shd w:val="clear" w:color="auto" w:fill="51B7E2" w:themeFill="accent5" w:themeFillShade="BF"/>
      </w:tcPr>
    </w:tblStylePr>
    <w:tblStylePr w:type="lastCol">
      <w:rPr>
        <w:color w:val="FFFFFF" w:themeColor="background1"/>
      </w:rPr>
      <w:tblPr/>
      <w:tcPr>
        <w:shd w:val="clear" w:color="auto" w:fill="51B7E2" w:themeFill="accent5" w:themeFillShade="BF"/>
      </w:tc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EEF7E4" w:themeFill="accent6" w:themeFillTint="33"/>
    </w:tcPr>
    <w:tblStylePr w:type="firstRow">
      <w:rPr>
        <w:b/>
        <w:bCs/>
      </w:rPr>
      <w:tblPr/>
      <w:tcPr>
        <w:shd w:val="clear" w:color="auto" w:fill="DEEFC9" w:themeFill="accent6" w:themeFillTint="66"/>
      </w:tcPr>
    </w:tblStylePr>
    <w:tblStylePr w:type="lastRow">
      <w:rPr>
        <w:b/>
        <w:bCs/>
        <w:color w:val="232222" w:themeColor="text1"/>
      </w:rPr>
      <w:tblPr/>
      <w:tcPr>
        <w:shd w:val="clear" w:color="auto" w:fill="DEEFC9" w:themeFill="accent6" w:themeFillTint="66"/>
      </w:tcPr>
    </w:tblStylePr>
    <w:tblStylePr w:type="firstCol">
      <w:rPr>
        <w:color w:val="FFFFFF" w:themeColor="background1"/>
      </w:rPr>
      <w:tblPr/>
      <w:tcPr>
        <w:shd w:val="clear" w:color="auto" w:fill="86C339" w:themeFill="accent6" w:themeFillShade="BF"/>
      </w:tcPr>
    </w:tblStylePr>
    <w:tblStylePr w:type="lastCol">
      <w:rPr>
        <w:color w:val="FFFFFF" w:themeColor="background1"/>
      </w:rPr>
      <w:tblPr/>
      <w:tcPr>
        <w:shd w:val="clear" w:color="auto" w:fill="86C339" w:themeFill="accent6" w:themeFillShade="BF"/>
      </w:tc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F0F9FC" w:themeFill="accent1"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0F9" w:themeFill="accent1" w:themeFillTint="3F"/>
      </w:tcPr>
    </w:tblStylePr>
    <w:tblStylePr w:type="band1Horz">
      <w:tblPr/>
      <w:tcPr>
        <w:shd w:val="clear" w:color="auto" w:fill="E2F3FA"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1FBE6" w:themeFill="accent2" w:themeFillTint="19"/>
    </w:tcPr>
    <w:tblStylePr w:type="firstRow">
      <w:rPr>
        <w:b/>
        <w:bCs/>
        <w:color w:val="FFFFFF" w:themeColor="background1"/>
      </w:rPr>
      <w:tblPr/>
      <w:tcPr>
        <w:tcBorders>
          <w:bottom w:val="single" w:sz="12" w:space="0" w:color="FFFFFF" w:themeColor="background1"/>
        </w:tcBorders>
        <w:shd w:val="clear" w:color="auto" w:fill="5F9719" w:themeFill="accent2" w:themeFillShade="CC"/>
      </w:tcPr>
    </w:tblStylePr>
    <w:tblStylePr w:type="lastRow">
      <w:rPr>
        <w:b/>
        <w:bCs/>
        <w:color w:val="5F9719"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4C1" w:themeFill="accent2" w:themeFillTint="3F"/>
      </w:tcPr>
    </w:tblStylePr>
    <w:tblStylePr w:type="band1Horz">
      <w:tblPr/>
      <w:tcPr>
        <w:shd w:val="clear" w:color="auto" w:fill="E4F6CD"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6FBFD" w:themeFill="accent5" w:themeFillTint="19"/>
    </w:tcPr>
    <w:tblStylePr w:type="firstRow">
      <w:rPr>
        <w:b/>
        <w:bCs/>
        <w:color w:val="FFFFFF" w:themeColor="background1"/>
      </w:rPr>
      <w:tblPr/>
      <w:tcPr>
        <w:tcBorders>
          <w:bottom w:val="single" w:sz="12" w:space="0" w:color="FFFFFF" w:themeColor="background1"/>
        </w:tcBorders>
        <w:shd w:val="clear" w:color="auto" w:fill="8EC844" w:themeFill="accent6" w:themeFillShade="CC"/>
      </w:tcPr>
    </w:tblStylePr>
    <w:tblStylePr w:type="lastRow">
      <w:rPr>
        <w:b/>
        <w:bCs/>
        <w:color w:val="8EC844"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6FB" w:themeFill="accent5" w:themeFillTint="3F"/>
      </w:tcPr>
    </w:tblStylePr>
    <w:tblStylePr w:type="band1Horz">
      <w:tblPr/>
      <w:tcPr>
        <w:shd w:val="clear" w:color="auto" w:fill="EDF7FC"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BF1" w:themeFill="accent6" w:themeFillTint="19"/>
    </w:tcPr>
    <w:tblStylePr w:type="firstRow">
      <w:rPr>
        <w:b/>
        <w:bCs/>
        <w:color w:val="FFFFFF" w:themeColor="background1"/>
      </w:rPr>
      <w:tblPr/>
      <w:tcPr>
        <w:tcBorders>
          <w:bottom w:val="single" w:sz="12" w:space="0" w:color="FFFFFF" w:themeColor="background1"/>
        </w:tcBorders>
        <w:shd w:val="clear" w:color="auto" w:fill="63BEE5" w:themeFill="accent5" w:themeFillShade="CC"/>
      </w:tcPr>
    </w:tblStylePr>
    <w:tblStylePr w:type="lastRow">
      <w:rPr>
        <w:b/>
        <w:bCs/>
        <w:color w:val="63BEE5"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5DD" w:themeFill="accent6" w:themeFillTint="3F"/>
      </w:tcPr>
    </w:tblStylePr>
    <w:tblStylePr w:type="band1Horz">
      <w:tblPr/>
      <w:tcPr>
        <w:shd w:val="clear" w:color="auto" w:fill="EEF7E4"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78BE20"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78BE20" w:themeColor="accent2"/>
        <w:left w:val="single" w:sz="4" w:space="0" w:color="71C5E8" w:themeColor="accent1"/>
        <w:bottom w:val="single" w:sz="4" w:space="0" w:color="71C5E8" w:themeColor="accent1"/>
        <w:right w:val="single" w:sz="4" w:space="0" w:color="71C5E8" w:themeColor="accent1"/>
        <w:insideH w:val="single" w:sz="4" w:space="0" w:color="FFFFFF" w:themeColor="background1"/>
        <w:insideV w:val="single" w:sz="4" w:space="0" w:color="FFFFFF" w:themeColor="background1"/>
      </w:tblBorders>
    </w:tblPr>
    <w:tcPr>
      <w:shd w:val="clear" w:color="auto" w:fill="F0F9FC" w:themeFill="accent1"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86B2" w:themeFill="accent1" w:themeFillShade="99"/>
      </w:tcPr>
    </w:tblStylePr>
    <w:tblStylePr w:type="firstCol">
      <w:rPr>
        <w:color w:val="FFFFFF" w:themeColor="background1"/>
      </w:rPr>
      <w:tblPr/>
      <w:tcPr>
        <w:tcBorders>
          <w:top w:val="nil"/>
          <w:left w:val="nil"/>
          <w:bottom w:val="nil"/>
          <w:right w:val="nil"/>
          <w:insideH w:val="single" w:sz="4" w:space="0" w:color="1D86B2" w:themeColor="accent1" w:themeShade="99"/>
          <w:insideV w:val="nil"/>
        </w:tcBorders>
        <w:shd w:val="clear" w:color="auto" w:fill="1D86B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D86B2" w:themeFill="accent1" w:themeFillShade="99"/>
      </w:tcPr>
    </w:tblStylePr>
    <w:tblStylePr w:type="band1Vert">
      <w:tblPr/>
      <w:tcPr>
        <w:shd w:val="clear" w:color="auto" w:fill="C6E7F5" w:themeFill="accent1" w:themeFillTint="66"/>
      </w:tcPr>
    </w:tblStylePr>
    <w:tblStylePr w:type="band1Horz">
      <w:tblPr/>
      <w:tcPr>
        <w:shd w:val="clear" w:color="auto" w:fill="B8E2F3"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78BE20" w:themeColor="accent2"/>
        <w:left w:val="single" w:sz="4" w:space="0" w:color="78BE20" w:themeColor="accent2"/>
        <w:bottom w:val="single" w:sz="4" w:space="0" w:color="78BE20" w:themeColor="accent2"/>
        <w:right w:val="single" w:sz="4" w:space="0" w:color="78BE20" w:themeColor="accent2"/>
        <w:insideH w:val="single" w:sz="4" w:space="0" w:color="FFFFFF" w:themeColor="background1"/>
        <w:insideV w:val="single" w:sz="4" w:space="0" w:color="FFFFFF" w:themeColor="background1"/>
      </w:tblBorders>
    </w:tblPr>
    <w:tcPr>
      <w:shd w:val="clear" w:color="auto" w:fill="F1FBE6" w:themeFill="accent2" w:themeFillTint="19"/>
    </w:tcPr>
    <w:tblStylePr w:type="firstRow">
      <w:rPr>
        <w:b/>
        <w:bCs/>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7113" w:themeFill="accent2" w:themeFillShade="99"/>
      </w:tcPr>
    </w:tblStylePr>
    <w:tblStylePr w:type="firstCol">
      <w:rPr>
        <w:color w:val="FFFFFF" w:themeColor="background1"/>
      </w:rPr>
      <w:tblPr/>
      <w:tcPr>
        <w:tcBorders>
          <w:top w:val="nil"/>
          <w:left w:val="nil"/>
          <w:bottom w:val="nil"/>
          <w:right w:val="nil"/>
          <w:insideH w:val="single" w:sz="4" w:space="0" w:color="477113" w:themeColor="accent2" w:themeShade="99"/>
          <w:insideV w:val="nil"/>
        </w:tcBorders>
        <w:shd w:val="clear" w:color="auto" w:fill="4771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77113" w:themeFill="accent2" w:themeFillShade="99"/>
      </w:tcPr>
    </w:tblStylePr>
    <w:tblStylePr w:type="band1Vert">
      <w:tblPr/>
      <w:tcPr>
        <w:shd w:val="clear" w:color="auto" w:fill="CAEE9C" w:themeFill="accent2" w:themeFillTint="66"/>
      </w:tcPr>
    </w:tblStylePr>
    <w:tblStylePr w:type="band1Horz">
      <w:tblPr/>
      <w:tcPr>
        <w:shd w:val="clear" w:color="auto" w:fill="BCEA84"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AED879" w:themeColor="accent6"/>
        <w:left w:val="single" w:sz="4" w:space="0" w:color="AADCF1" w:themeColor="accent5"/>
        <w:bottom w:val="single" w:sz="4" w:space="0" w:color="AADCF1" w:themeColor="accent5"/>
        <w:right w:val="single" w:sz="4" w:space="0" w:color="AADCF1" w:themeColor="accent5"/>
        <w:insideH w:val="single" w:sz="4" w:space="0" w:color="FFFFFF" w:themeColor="background1"/>
        <w:insideV w:val="single" w:sz="4" w:space="0" w:color="FFFFFF" w:themeColor="background1"/>
      </w:tblBorders>
    </w:tblPr>
    <w:tcPr>
      <w:shd w:val="clear" w:color="auto" w:fill="F6FBFD" w:themeFill="accent5" w:themeFillTint="19"/>
    </w:tcPr>
    <w:tblStylePr w:type="firstRow">
      <w:rPr>
        <w:b/>
        <w:bCs/>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9ED3" w:themeFill="accent5" w:themeFillShade="99"/>
      </w:tcPr>
    </w:tblStylePr>
    <w:tblStylePr w:type="firstCol">
      <w:rPr>
        <w:color w:val="FFFFFF" w:themeColor="background1"/>
      </w:rPr>
      <w:tblPr/>
      <w:tcPr>
        <w:tcBorders>
          <w:top w:val="nil"/>
          <w:left w:val="nil"/>
          <w:bottom w:val="nil"/>
          <w:right w:val="nil"/>
          <w:insideH w:val="single" w:sz="4" w:space="0" w:color="239ED3" w:themeColor="accent5" w:themeShade="99"/>
          <w:insideV w:val="nil"/>
        </w:tcBorders>
        <w:shd w:val="clear" w:color="auto" w:fill="239ED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39ED3" w:themeFill="accent5" w:themeFillShade="99"/>
      </w:tcPr>
    </w:tblStylePr>
    <w:tblStylePr w:type="band1Vert">
      <w:tblPr/>
      <w:tcPr>
        <w:shd w:val="clear" w:color="auto" w:fill="DCF0F9" w:themeFill="accent5" w:themeFillTint="66"/>
      </w:tcPr>
    </w:tblStylePr>
    <w:tblStylePr w:type="band1Horz">
      <w:tblPr/>
      <w:tcPr>
        <w:shd w:val="clear" w:color="auto" w:fill="D4EDF8"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AADCF1" w:themeColor="accent5"/>
        <w:left w:val="single" w:sz="4" w:space="0" w:color="AED879" w:themeColor="accent6"/>
        <w:bottom w:val="single" w:sz="4" w:space="0" w:color="AED879" w:themeColor="accent6"/>
        <w:right w:val="single" w:sz="4" w:space="0" w:color="AED879" w:themeColor="accent6"/>
        <w:insideH w:val="single" w:sz="4" w:space="0" w:color="FFFFFF" w:themeColor="background1"/>
        <w:insideV w:val="single" w:sz="4" w:space="0" w:color="FFFFFF" w:themeColor="background1"/>
      </w:tblBorders>
    </w:tblPr>
    <w:tcPr>
      <w:shd w:val="clear" w:color="auto" w:fill="F7FBF1" w:themeFill="accent6" w:themeFillTint="19"/>
    </w:tcPr>
    <w:tblStylePr w:type="firstRow">
      <w:rPr>
        <w:b/>
        <w:bCs/>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9C2D" w:themeFill="accent6" w:themeFillShade="99"/>
      </w:tcPr>
    </w:tblStylePr>
    <w:tblStylePr w:type="firstCol">
      <w:rPr>
        <w:color w:val="FFFFFF" w:themeColor="background1"/>
      </w:rPr>
      <w:tblPr/>
      <w:tcPr>
        <w:tcBorders>
          <w:top w:val="nil"/>
          <w:left w:val="nil"/>
          <w:bottom w:val="nil"/>
          <w:right w:val="nil"/>
          <w:insideH w:val="single" w:sz="4" w:space="0" w:color="6B9C2D" w:themeColor="accent6" w:themeShade="99"/>
          <w:insideV w:val="nil"/>
        </w:tcBorders>
        <w:shd w:val="clear" w:color="auto" w:fill="6B9C2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B9C2D" w:themeFill="accent6" w:themeFillShade="99"/>
      </w:tcPr>
    </w:tblStylePr>
    <w:tblStylePr w:type="band1Vert">
      <w:tblPr/>
      <w:tcPr>
        <w:shd w:val="clear" w:color="auto" w:fill="DEEFC9" w:themeFill="accent6" w:themeFillTint="66"/>
      </w:tcPr>
    </w:tblStylePr>
    <w:tblStylePr w:type="band1Horz">
      <w:tblPr/>
      <w:tcPr>
        <w:shd w:val="clear" w:color="auto" w:fill="D6EBBC"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71C5E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86F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A6D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A6DC" w:themeFill="accent1" w:themeFillShade="BF"/>
      </w:tcPr>
    </w:tblStylePr>
    <w:tblStylePr w:type="band1Vert">
      <w:tblPr/>
      <w:tcPr>
        <w:tcBorders>
          <w:top w:val="nil"/>
          <w:left w:val="nil"/>
          <w:bottom w:val="nil"/>
          <w:right w:val="nil"/>
          <w:insideH w:val="nil"/>
          <w:insideV w:val="nil"/>
        </w:tcBorders>
        <w:shd w:val="clear" w:color="auto" w:fill="26A6DC" w:themeFill="accent1" w:themeFillShade="BF"/>
      </w:tcPr>
    </w:tblStylePr>
    <w:tblStylePr w:type="band1Horz">
      <w:tblPr/>
      <w:tcPr>
        <w:tcBorders>
          <w:top w:val="nil"/>
          <w:left w:val="nil"/>
          <w:bottom w:val="nil"/>
          <w:right w:val="nil"/>
          <w:insideH w:val="nil"/>
          <w:insideV w:val="nil"/>
        </w:tcBorders>
        <w:shd w:val="clear" w:color="auto" w:fill="26A6DC"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78BE2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3B5E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98E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98E18" w:themeFill="accent2" w:themeFillShade="BF"/>
      </w:tcPr>
    </w:tblStylePr>
    <w:tblStylePr w:type="band1Vert">
      <w:tblPr/>
      <w:tcPr>
        <w:tcBorders>
          <w:top w:val="nil"/>
          <w:left w:val="nil"/>
          <w:bottom w:val="nil"/>
          <w:right w:val="nil"/>
          <w:insideH w:val="nil"/>
          <w:insideV w:val="nil"/>
        </w:tcBorders>
        <w:shd w:val="clear" w:color="auto" w:fill="598E18" w:themeFill="accent2" w:themeFillShade="BF"/>
      </w:tcPr>
    </w:tblStylePr>
    <w:tblStylePr w:type="band1Horz">
      <w:tblPr/>
      <w:tcPr>
        <w:tcBorders>
          <w:top w:val="nil"/>
          <w:left w:val="nil"/>
          <w:bottom w:val="nil"/>
          <w:right w:val="nil"/>
          <w:insideH w:val="nil"/>
          <w:insideV w:val="nil"/>
        </w:tcBorders>
        <w:shd w:val="clear" w:color="auto" w:fill="598E18"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AADC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D83A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1B7E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1B7E2" w:themeFill="accent5" w:themeFillShade="BF"/>
      </w:tcPr>
    </w:tblStylePr>
    <w:tblStylePr w:type="band1Vert">
      <w:tblPr/>
      <w:tcPr>
        <w:tcBorders>
          <w:top w:val="nil"/>
          <w:left w:val="nil"/>
          <w:bottom w:val="nil"/>
          <w:right w:val="nil"/>
          <w:insideH w:val="nil"/>
          <w:insideV w:val="nil"/>
        </w:tcBorders>
        <w:shd w:val="clear" w:color="auto" w:fill="51B7E2" w:themeFill="accent5" w:themeFillShade="BF"/>
      </w:tcPr>
    </w:tblStylePr>
    <w:tblStylePr w:type="band1Horz">
      <w:tblPr/>
      <w:tcPr>
        <w:tcBorders>
          <w:top w:val="nil"/>
          <w:left w:val="nil"/>
          <w:bottom w:val="nil"/>
          <w:right w:val="nil"/>
          <w:insideH w:val="nil"/>
          <w:insideV w:val="nil"/>
        </w:tcBorders>
        <w:shd w:val="clear" w:color="auto" w:fill="51B7E2"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AED8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59812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6C3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6C339" w:themeFill="accent6" w:themeFillShade="BF"/>
      </w:tcPr>
    </w:tblStylePr>
    <w:tblStylePr w:type="band1Vert">
      <w:tblPr/>
      <w:tcPr>
        <w:tcBorders>
          <w:top w:val="nil"/>
          <w:left w:val="nil"/>
          <w:bottom w:val="nil"/>
          <w:right w:val="nil"/>
          <w:insideH w:val="nil"/>
          <w:insideV w:val="nil"/>
        </w:tcBorders>
        <w:shd w:val="clear" w:color="auto" w:fill="86C339" w:themeFill="accent6" w:themeFillShade="BF"/>
      </w:tcPr>
    </w:tblStylePr>
    <w:tblStylePr w:type="band1Horz">
      <w:tblPr/>
      <w:tcPr>
        <w:tcBorders>
          <w:top w:val="nil"/>
          <w:left w:val="nil"/>
          <w:bottom w:val="nil"/>
          <w:right w:val="nil"/>
          <w:insideH w:val="nil"/>
          <w:insideV w:val="nil"/>
        </w:tcBorders>
        <w:shd w:val="clear" w:color="auto" w:fill="86C339" w:themeFill="accent6" w:themeFillShade="BF"/>
      </w:tcPr>
    </w:tblStylePr>
  </w:style>
  <w:style w:type="table" w:styleId="GridTable1Light">
    <w:name w:val="Grid Table 1 Light"/>
    <w:basedOn w:val="TableNormal"/>
    <w:uiPriority w:val="46"/>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629F"/>
    <w:tblPr>
      <w:tblStyleRowBandSize w:val="1"/>
      <w:tblStyleColBandSize w:val="1"/>
      <w:tblBorders>
        <w:top w:val="single" w:sz="4" w:space="0" w:color="C6E7F5" w:themeColor="accent1" w:themeTint="66"/>
        <w:left w:val="single" w:sz="4" w:space="0" w:color="C6E7F5" w:themeColor="accent1" w:themeTint="66"/>
        <w:bottom w:val="single" w:sz="4" w:space="0" w:color="C6E7F5" w:themeColor="accent1" w:themeTint="66"/>
        <w:right w:val="single" w:sz="4" w:space="0" w:color="C6E7F5" w:themeColor="accent1" w:themeTint="66"/>
        <w:insideH w:val="single" w:sz="4" w:space="0" w:color="C6E7F5" w:themeColor="accent1" w:themeTint="66"/>
        <w:insideV w:val="single" w:sz="4" w:space="0" w:color="C6E7F5" w:themeColor="accent1" w:themeTint="66"/>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2" w:space="0" w:color="A9DCF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629F"/>
    <w:tblPr>
      <w:tblStyleRowBandSize w:val="1"/>
      <w:tblStyleColBandSize w:val="1"/>
      <w:tblBorders>
        <w:top w:val="single" w:sz="4" w:space="0" w:color="CAEE9C" w:themeColor="accent2" w:themeTint="66"/>
        <w:left w:val="single" w:sz="4" w:space="0" w:color="CAEE9C" w:themeColor="accent2" w:themeTint="66"/>
        <w:bottom w:val="single" w:sz="4" w:space="0" w:color="CAEE9C" w:themeColor="accent2" w:themeTint="66"/>
        <w:right w:val="single" w:sz="4" w:space="0" w:color="CAEE9C" w:themeColor="accent2" w:themeTint="66"/>
        <w:insideH w:val="single" w:sz="4" w:space="0" w:color="CAEE9C" w:themeColor="accent2" w:themeTint="66"/>
        <w:insideV w:val="single" w:sz="4" w:space="0" w:color="CAEE9C" w:themeColor="accent2" w:themeTint="66"/>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2" w:space="0" w:color="AFE66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629F"/>
    <w:tblPr>
      <w:tblStyleRowBandSize w:val="1"/>
      <w:tblStyleColBandSize w:val="1"/>
      <w:tblBorders>
        <w:top w:val="single" w:sz="4" w:space="0" w:color="DCF0F9" w:themeColor="accent5" w:themeTint="66"/>
        <w:left w:val="single" w:sz="4" w:space="0" w:color="DCF0F9" w:themeColor="accent5" w:themeTint="66"/>
        <w:bottom w:val="single" w:sz="4" w:space="0" w:color="DCF0F9" w:themeColor="accent5" w:themeTint="66"/>
        <w:right w:val="single" w:sz="4" w:space="0" w:color="DCF0F9" w:themeColor="accent5" w:themeTint="66"/>
        <w:insideH w:val="single" w:sz="4" w:space="0" w:color="DCF0F9" w:themeColor="accent5" w:themeTint="66"/>
        <w:insideV w:val="single" w:sz="4" w:space="0" w:color="DCF0F9" w:themeColor="accent5" w:themeTint="66"/>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2" w:space="0" w:color="CBE9F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629F"/>
    <w:tblPr>
      <w:tblStyleRowBandSize w:val="1"/>
      <w:tblStyleColBandSize w:val="1"/>
      <w:tblBorders>
        <w:top w:val="single" w:sz="4" w:space="0" w:color="DEEFC9" w:themeColor="accent6" w:themeTint="66"/>
        <w:left w:val="single" w:sz="4" w:space="0" w:color="DEEFC9" w:themeColor="accent6" w:themeTint="66"/>
        <w:bottom w:val="single" w:sz="4" w:space="0" w:color="DEEFC9" w:themeColor="accent6" w:themeTint="66"/>
        <w:right w:val="single" w:sz="4" w:space="0" w:color="DEEFC9" w:themeColor="accent6" w:themeTint="66"/>
        <w:insideH w:val="single" w:sz="4" w:space="0" w:color="DEEFC9" w:themeColor="accent6" w:themeTint="66"/>
        <w:insideV w:val="single" w:sz="4" w:space="0" w:color="DEEFC9" w:themeColor="accent6" w:themeTint="66"/>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2" w:space="0" w:color="CEE7A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rsid w:val="0058629F"/>
    <w:tblPr>
      <w:tblStyleRowBandSize w:val="1"/>
      <w:tblStyleColBandSize w:val="1"/>
      <w:tblBorders>
        <w:top w:val="single" w:sz="2" w:space="0" w:color="A9DCF1" w:themeColor="accent1" w:themeTint="99"/>
        <w:bottom w:val="single" w:sz="2" w:space="0" w:color="A9DCF1" w:themeColor="accent1" w:themeTint="99"/>
        <w:insideH w:val="single" w:sz="2" w:space="0" w:color="A9DCF1" w:themeColor="accent1" w:themeTint="99"/>
        <w:insideV w:val="single" w:sz="2" w:space="0" w:color="A9DCF1" w:themeColor="accent1" w:themeTint="99"/>
      </w:tblBorders>
    </w:tblPr>
    <w:tblStylePr w:type="firstRow">
      <w:rPr>
        <w:b/>
        <w:bCs/>
      </w:rPr>
      <w:tblPr/>
      <w:tcPr>
        <w:tcBorders>
          <w:top w:val="nil"/>
          <w:bottom w:val="single" w:sz="12" w:space="0" w:color="A9DCF1" w:themeColor="accent1" w:themeTint="99"/>
          <w:insideH w:val="nil"/>
          <w:insideV w:val="nil"/>
        </w:tcBorders>
        <w:shd w:val="clear" w:color="auto" w:fill="FFFFFF" w:themeFill="background1"/>
      </w:tcPr>
    </w:tblStylePr>
    <w:tblStylePr w:type="lastRow">
      <w:rPr>
        <w:b/>
        <w:bCs/>
      </w:rPr>
      <w:tblPr/>
      <w:tcPr>
        <w:tcBorders>
          <w:top w:val="double" w:sz="2" w:space="0" w:color="A9DCF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2-Accent2">
    <w:name w:val="Grid Table 2 Accent 2"/>
    <w:basedOn w:val="TableNormal"/>
    <w:uiPriority w:val="47"/>
    <w:rsid w:val="0058629F"/>
    <w:tblPr>
      <w:tblStyleRowBandSize w:val="1"/>
      <w:tblStyleColBandSize w:val="1"/>
      <w:tblBorders>
        <w:top w:val="single" w:sz="2" w:space="0" w:color="AFE66A" w:themeColor="accent2" w:themeTint="99"/>
        <w:bottom w:val="single" w:sz="2" w:space="0" w:color="AFE66A" w:themeColor="accent2" w:themeTint="99"/>
        <w:insideH w:val="single" w:sz="2" w:space="0" w:color="AFE66A" w:themeColor="accent2" w:themeTint="99"/>
        <w:insideV w:val="single" w:sz="2" w:space="0" w:color="AFE66A" w:themeColor="accent2" w:themeTint="99"/>
      </w:tblBorders>
    </w:tblPr>
    <w:tblStylePr w:type="firstRow">
      <w:rPr>
        <w:b/>
        <w:bCs/>
      </w:rPr>
      <w:tblPr/>
      <w:tcPr>
        <w:tcBorders>
          <w:top w:val="nil"/>
          <w:bottom w:val="single" w:sz="12" w:space="0" w:color="AFE66A" w:themeColor="accent2" w:themeTint="99"/>
          <w:insideH w:val="nil"/>
          <w:insideV w:val="nil"/>
        </w:tcBorders>
        <w:shd w:val="clear" w:color="auto" w:fill="FFFFFF" w:themeFill="background1"/>
      </w:tcPr>
    </w:tblStylePr>
    <w:tblStylePr w:type="lastRow">
      <w:rPr>
        <w:b/>
        <w:bCs/>
      </w:rPr>
      <w:tblPr/>
      <w:tcPr>
        <w:tcBorders>
          <w:top w:val="double" w:sz="2" w:space="0" w:color="AFE66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2-Accent3">
    <w:name w:val="Grid Table 2 Accent 3"/>
    <w:basedOn w:val="TableNormal"/>
    <w:uiPriority w:val="47"/>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rsid w:val="0058629F"/>
    <w:tblPr>
      <w:tblStyleRowBandSize w:val="1"/>
      <w:tblStyleColBandSize w:val="1"/>
      <w:tblBorders>
        <w:top w:val="single" w:sz="2" w:space="0" w:color="CBE9F6" w:themeColor="accent5" w:themeTint="99"/>
        <w:bottom w:val="single" w:sz="2" w:space="0" w:color="CBE9F6" w:themeColor="accent5" w:themeTint="99"/>
        <w:insideH w:val="single" w:sz="2" w:space="0" w:color="CBE9F6" w:themeColor="accent5" w:themeTint="99"/>
        <w:insideV w:val="single" w:sz="2" w:space="0" w:color="CBE9F6" w:themeColor="accent5" w:themeTint="99"/>
      </w:tblBorders>
    </w:tblPr>
    <w:tblStylePr w:type="firstRow">
      <w:rPr>
        <w:b/>
        <w:bCs/>
      </w:rPr>
      <w:tblPr/>
      <w:tcPr>
        <w:tcBorders>
          <w:top w:val="nil"/>
          <w:bottom w:val="single" w:sz="12" w:space="0" w:color="CBE9F6" w:themeColor="accent5" w:themeTint="99"/>
          <w:insideH w:val="nil"/>
          <w:insideV w:val="nil"/>
        </w:tcBorders>
        <w:shd w:val="clear" w:color="auto" w:fill="FFFFFF" w:themeFill="background1"/>
      </w:tcPr>
    </w:tblStylePr>
    <w:tblStylePr w:type="lastRow">
      <w:rPr>
        <w:b/>
        <w:bCs/>
      </w:rPr>
      <w:tblPr/>
      <w:tcPr>
        <w:tcBorders>
          <w:top w:val="double" w:sz="2" w:space="0" w:color="CBE9F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2-Accent6">
    <w:name w:val="Grid Table 2 Accent 6"/>
    <w:basedOn w:val="TableNormal"/>
    <w:uiPriority w:val="47"/>
    <w:rsid w:val="0058629F"/>
    <w:tblPr>
      <w:tblStyleRowBandSize w:val="1"/>
      <w:tblStyleColBandSize w:val="1"/>
      <w:tblBorders>
        <w:top w:val="single" w:sz="2" w:space="0" w:color="CEE7AE" w:themeColor="accent6" w:themeTint="99"/>
        <w:bottom w:val="single" w:sz="2" w:space="0" w:color="CEE7AE" w:themeColor="accent6" w:themeTint="99"/>
        <w:insideH w:val="single" w:sz="2" w:space="0" w:color="CEE7AE" w:themeColor="accent6" w:themeTint="99"/>
        <w:insideV w:val="single" w:sz="2" w:space="0" w:color="CEE7AE" w:themeColor="accent6" w:themeTint="99"/>
      </w:tblBorders>
    </w:tblPr>
    <w:tblStylePr w:type="firstRow">
      <w:rPr>
        <w:b/>
        <w:bCs/>
      </w:rPr>
      <w:tblPr/>
      <w:tcPr>
        <w:tcBorders>
          <w:top w:val="nil"/>
          <w:bottom w:val="single" w:sz="12" w:space="0" w:color="CEE7AE" w:themeColor="accent6" w:themeTint="99"/>
          <w:insideH w:val="nil"/>
          <w:insideV w:val="nil"/>
        </w:tcBorders>
        <w:shd w:val="clear" w:color="auto" w:fill="FFFFFF" w:themeFill="background1"/>
      </w:tcPr>
    </w:tblStylePr>
    <w:tblStylePr w:type="lastRow">
      <w:rPr>
        <w:b/>
        <w:bCs/>
      </w:rPr>
      <w:tblPr/>
      <w:tcPr>
        <w:tcBorders>
          <w:top w:val="double" w:sz="2" w:space="0" w:color="CEE7A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3">
    <w:name w:val="Grid Table 3"/>
    <w:basedOn w:val="TableNormal"/>
    <w:uiPriority w:val="48"/>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3-Accent2">
    <w:name w:val="Grid Table 3 Accent 2"/>
    <w:basedOn w:val="TableNormal"/>
    <w:uiPriority w:val="48"/>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3-Accent3">
    <w:name w:val="Grid Table 3 Accent 3"/>
    <w:basedOn w:val="TableNormal"/>
    <w:uiPriority w:val="48"/>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3-Accent6">
    <w:name w:val="Grid Table 3 Accent 6"/>
    <w:basedOn w:val="TableNormal"/>
    <w:uiPriority w:val="48"/>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GridTable4">
    <w:name w:val="Grid Table 4"/>
    <w:basedOn w:val="TableNormal"/>
    <w:uiPriority w:val="49"/>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insideV w:val="nil"/>
        </w:tcBorders>
        <w:shd w:val="clear" w:color="auto" w:fill="71C5E8" w:themeFill="accent1"/>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4-Accent2">
    <w:name w:val="Grid Table 4 Accent 2"/>
    <w:basedOn w:val="TableNormal"/>
    <w:uiPriority w:val="49"/>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insideV w:val="nil"/>
        </w:tcBorders>
        <w:shd w:val="clear" w:color="auto" w:fill="78BE20" w:themeFill="accent2"/>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4-Accent3">
    <w:name w:val="Grid Table 4 Accent 3"/>
    <w:basedOn w:val="TableNormal"/>
    <w:uiPriority w:val="49"/>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insideV w:val="nil"/>
        </w:tcBorders>
        <w:shd w:val="clear" w:color="auto" w:fill="AADCF1" w:themeFill="accent5"/>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4-Accent6">
    <w:name w:val="Grid Table 4 Accent 6"/>
    <w:basedOn w:val="TableNormal"/>
    <w:uiPriority w:val="49"/>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insideV w:val="nil"/>
        </w:tcBorders>
        <w:shd w:val="clear" w:color="auto" w:fill="AED879" w:themeFill="accent6"/>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5Dark">
    <w:name w:val="Grid Table 5 Dark"/>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3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C5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C5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C5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C5E8" w:themeFill="accent1"/>
      </w:tcPr>
    </w:tblStylePr>
    <w:tblStylePr w:type="band1Vert">
      <w:tblPr/>
      <w:tcPr>
        <w:shd w:val="clear" w:color="auto" w:fill="C6E7F5" w:themeFill="accent1" w:themeFillTint="66"/>
      </w:tcPr>
    </w:tblStylePr>
    <w:tblStylePr w:type="band1Horz">
      <w:tblPr/>
      <w:tcPr>
        <w:shd w:val="clear" w:color="auto" w:fill="C6E7F5" w:themeFill="accent1" w:themeFillTint="66"/>
      </w:tcPr>
    </w:tblStylePr>
  </w:style>
  <w:style w:type="table" w:styleId="GridTable5Dark-Accent2">
    <w:name w:val="Grid Table 5 Dark Accent 2"/>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6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8BE2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8BE2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8BE2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8BE20" w:themeFill="accent2"/>
      </w:tcPr>
    </w:tblStylePr>
    <w:tblStylePr w:type="band1Vert">
      <w:tblPr/>
      <w:tcPr>
        <w:shd w:val="clear" w:color="auto" w:fill="CAEE9C" w:themeFill="accent2" w:themeFillTint="66"/>
      </w:tcPr>
    </w:tblStylePr>
    <w:tblStylePr w:type="band1Horz">
      <w:tblPr/>
      <w:tcPr>
        <w:shd w:val="clear" w:color="auto" w:fill="CAEE9C" w:themeFill="accent2" w:themeFillTint="66"/>
      </w:tcPr>
    </w:tblStylePr>
  </w:style>
  <w:style w:type="table" w:styleId="GridTable5Dark-Accent3">
    <w:name w:val="Grid Table 5 Dark Accent 3"/>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CF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CF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CF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CF1" w:themeFill="accent5"/>
      </w:tcPr>
    </w:tblStylePr>
    <w:tblStylePr w:type="band1Vert">
      <w:tblPr/>
      <w:tcPr>
        <w:shd w:val="clear" w:color="auto" w:fill="DCF0F9" w:themeFill="accent5" w:themeFillTint="66"/>
      </w:tcPr>
    </w:tblStylePr>
    <w:tblStylePr w:type="band1Horz">
      <w:tblPr/>
      <w:tcPr>
        <w:shd w:val="clear" w:color="auto" w:fill="DCF0F9" w:themeFill="accent5" w:themeFillTint="66"/>
      </w:tcPr>
    </w:tblStylePr>
  </w:style>
  <w:style w:type="table" w:styleId="GridTable5Dark-Accent6">
    <w:name w:val="Grid Table 5 Dark Accent 6"/>
    <w:basedOn w:val="TableNormal"/>
    <w:uiPriority w:val="50"/>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7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ED87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ED87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ED87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ED879" w:themeFill="accent6"/>
      </w:tcPr>
    </w:tblStylePr>
    <w:tblStylePr w:type="band1Vert">
      <w:tblPr/>
      <w:tcPr>
        <w:shd w:val="clear" w:color="auto" w:fill="DEEFC9" w:themeFill="accent6" w:themeFillTint="66"/>
      </w:tcPr>
    </w:tblStylePr>
    <w:tblStylePr w:type="band1Horz">
      <w:tblPr/>
      <w:tcPr>
        <w:shd w:val="clear" w:color="auto" w:fill="DEEFC9" w:themeFill="accent6" w:themeFillTint="66"/>
      </w:tcPr>
    </w:tblStylePr>
  </w:style>
  <w:style w:type="table" w:styleId="GridTable6Colorful">
    <w:name w:val="Grid Table 6 Colorful"/>
    <w:basedOn w:val="TableNormal"/>
    <w:uiPriority w:val="51"/>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bottom w:val="single" w:sz="12" w:space="0" w:color="A9DCF1" w:themeColor="accent1" w:themeTint="99"/>
        </w:tcBorders>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GridTable6Colorful-Accent2">
    <w:name w:val="Grid Table 6 Colorful Accent 2"/>
    <w:basedOn w:val="TableNormal"/>
    <w:uiPriority w:val="51"/>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bottom w:val="single" w:sz="12" w:space="0" w:color="AFE66A" w:themeColor="accent2" w:themeTint="99"/>
        </w:tcBorders>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GridTable6Colorful-Accent3">
    <w:name w:val="Grid Table 6 Colorful Accent 3"/>
    <w:basedOn w:val="TableNormal"/>
    <w:uiPriority w:val="51"/>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bottom w:val="single" w:sz="12" w:space="0" w:color="CBE9F6" w:themeColor="accent5" w:themeTint="99"/>
        </w:tcBorders>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GridTable6Colorful-Accent6">
    <w:name w:val="Grid Table 6 Colorful Accent 6"/>
    <w:basedOn w:val="TableNormal"/>
    <w:uiPriority w:val="51"/>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bottom w:val="single" w:sz="12" w:space="0" w:color="CEE7AE" w:themeColor="accent6" w:themeTint="99"/>
        </w:tcBorders>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GridTable7Colorful">
    <w:name w:val="Grid Table 7 Colorful"/>
    <w:basedOn w:val="TableNormal"/>
    <w:uiPriority w:val="52"/>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rsid w:val="0058629F"/>
    <w:rPr>
      <w:color w:val="26A6DC" w:themeColor="accent1" w:themeShade="BF"/>
    </w:rPr>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insideV w:val="single" w:sz="4" w:space="0" w:color="A9DCF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bottom w:val="single" w:sz="4" w:space="0" w:color="A9DCF1" w:themeColor="accent1" w:themeTint="99"/>
        </w:tcBorders>
      </w:tcPr>
    </w:tblStylePr>
    <w:tblStylePr w:type="nwCell">
      <w:tblPr/>
      <w:tcPr>
        <w:tcBorders>
          <w:bottom w:val="single" w:sz="4" w:space="0" w:color="A9DCF1" w:themeColor="accent1" w:themeTint="99"/>
        </w:tcBorders>
      </w:tcPr>
    </w:tblStylePr>
    <w:tblStylePr w:type="seCell">
      <w:tblPr/>
      <w:tcPr>
        <w:tcBorders>
          <w:top w:val="single" w:sz="4" w:space="0" w:color="A9DCF1" w:themeColor="accent1" w:themeTint="99"/>
        </w:tcBorders>
      </w:tcPr>
    </w:tblStylePr>
    <w:tblStylePr w:type="swCell">
      <w:tblPr/>
      <w:tcPr>
        <w:tcBorders>
          <w:top w:val="single" w:sz="4" w:space="0" w:color="A9DCF1" w:themeColor="accent1" w:themeTint="99"/>
        </w:tcBorders>
      </w:tcPr>
    </w:tblStylePr>
  </w:style>
  <w:style w:type="table" w:styleId="GridTable7Colorful-Accent2">
    <w:name w:val="Grid Table 7 Colorful Accent 2"/>
    <w:basedOn w:val="TableNormal"/>
    <w:uiPriority w:val="52"/>
    <w:rsid w:val="0058629F"/>
    <w:rPr>
      <w:color w:val="598E18" w:themeColor="accent2" w:themeShade="BF"/>
    </w:rPr>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insideV w:val="single" w:sz="4" w:space="0" w:color="AFE66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bottom w:val="single" w:sz="4" w:space="0" w:color="AFE66A" w:themeColor="accent2" w:themeTint="99"/>
        </w:tcBorders>
      </w:tcPr>
    </w:tblStylePr>
    <w:tblStylePr w:type="nwCell">
      <w:tblPr/>
      <w:tcPr>
        <w:tcBorders>
          <w:bottom w:val="single" w:sz="4" w:space="0" w:color="AFE66A" w:themeColor="accent2" w:themeTint="99"/>
        </w:tcBorders>
      </w:tcPr>
    </w:tblStylePr>
    <w:tblStylePr w:type="seCell">
      <w:tblPr/>
      <w:tcPr>
        <w:tcBorders>
          <w:top w:val="single" w:sz="4" w:space="0" w:color="AFE66A" w:themeColor="accent2" w:themeTint="99"/>
        </w:tcBorders>
      </w:tcPr>
    </w:tblStylePr>
    <w:tblStylePr w:type="swCell">
      <w:tblPr/>
      <w:tcPr>
        <w:tcBorders>
          <w:top w:val="single" w:sz="4" w:space="0" w:color="AFE66A" w:themeColor="accent2" w:themeTint="99"/>
        </w:tcBorders>
      </w:tcPr>
    </w:tblStylePr>
  </w:style>
  <w:style w:type="table" w:styleId="GridTable7Colorful-Accent3">
    <w:name w:val="Grid Table 7 Colorful Accent 3"/>
    <w:basedOn w:val="TableNormal"/>
    <w:uiPriority w:val="52"/>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rsid w:val="0058629F"/>
    <w:rPr>
      <w:color w:val="51B7E2" w:themeColor="accent5" w:themeShade="BF"/>
    </w:rPr>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insideV w:val="single" w:sz="4" w:space="0" w:color="CBE9F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bottom w:val="single" w:sz="4" w:space="0" w:color="CBE9F6" w:themeColor="accent5" w:themeTint="99"/>
        </w:tcBorders>
      </w:tcPr>
    </w:tblStylePr>
    <w:tblStylePr w:type="nwCell">
      <w:tblPr/>
      <w:tcPr>
        <w:tcBorders>
          <w:bottom w:val="single" w:sz="4" w:space="0" w:color="CBE9F6" w:themeColor="accent5" w:themeTint="99"/>
        </w:tcBorders>
      </w:tcPr>
    </w:tblStylePr>
    <w:tblStylePr w:type="seCell">
      <w:tblPr/>
      <w:tcPr>
        <w:tcBorders>
          <w:top w:val="single" w:sz="4" w:space="0" w:color="CBE9F6" w:themeColor="accent5" w:themeTint="99"/>
        </w:tcBorders>
      </w:tcPr>
    </w:tblStylePr>
    <w:tblStylePr w:type="swCell">
      <w:tblPr/>
      <w:tcPr>
        <w:tcBorders>
          <w:top w:val="single" w:sz="4" w:space="0" w:color="CBE9F6" w:themeColor="accent5" w:themeTint="99"/>
        </w:tcBorders>
      </w:tcPr>
    </w:tblStylePr>
  </w:style>
  <w:style w:type="table" w:styleId="GridTable7Colorful-Accent6">
    <w:name w:val="Grid Table 7 Colorful Accent 6"/>
    <w:basedOn w:val="TableNormal"/>
    <w:uiPriority w:val="52"/>
    <w:rsid w:val="0058629F"/>
    <w:rPr>
      <w:color w:val="86C339" w:themeColor="accent6" w:themeShade="BF"/>
    </w:rPr>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insideV w:val="single" w:sz="4" w:space="0" w:color="CEE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bottom w:val="single" w:sz="4" w:space="0" w:color="CEE7AE" w:themeColor="accent6" w:themeTint="99"/>
        </w:tcBorders>
      </w:tcPr>
    </w:tblStylePr>
    <w:tblStylePr w:type="nwCell">
      <w:tblPr/>
      <w:tcPr>
        <w:tcBorders>
          <w:bottom w:val="single" w:sz="4" w:space="0" w:color="CEE7AE" w:themeColor="accent6" w:themeTint="99"/>
        </w:tcBorders>
      </w:tcPr>
    </w:tblStylePr>
    <w:tblStylePr w:type="seCell">
      <w:tblPr/>
      <w:tcPr>
        <w:tcBorders>
          <w:top w:val="single" w:sz="4" w:space="0" w:color="CEE7AE" w:themeColor="accent6" w:themeTint="99"/>
        </w:tcBorders>
      </w:tcPr>
    </w:tblStylePr>
    <w:tblStylePr w:type="swCell">
      <w:tblPr/>
      <w:tcPr>
        <w:tcBorders>
          <w:top w:val="single" w:sz="4" w:space="0" w:color="CEE7AE"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18" w:space="0" w:color="71C5E8" w:themeColor="accent1"/>
          <w:right w:val="single" w:sz="8" w:space="0" w:color="71C5E8" w:themeColor="accent1"/>
          <w:insideH w:val="nil"/>
          <w:insideV w:val="single" w:sz="8" w:space="0" w:color="71C5E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insideH w:val="nil"/>
          <w:insideV w:val="single" w:sz="8" w:space="0" w:color="71C5E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shd w:val="clear" w:color="auto" w:fill="DBF0F9" w:themeFill="accent1" w:themeFillTint="3F"/>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shd w:val="clear" w:color="auto" w:fill="DBF0F9" w:themeFill="accent1" w:themeFillTint="3F"/>
      </w:tcPr>
    </w:tblStylePr>
    <w:tblStylePr w:type="band2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insideV w:val="single" w:sz="8" w:space="0" w:color="71C5E8"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18" w:space="0" w:color="78BE20" w:themeColor="accent2"/>
          <w:right w:val="single" w:sz="8" w:space="0" w:color="78BE20" w:themeColor="accent2"/>
          <w:insideH w:val="nil"/>
          <w:insideV w:val="single" w:sz="8" w:space="0" w:color="78BE2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insideH w:val="nil"/>
          <w:insideV w:val="single" w:sz="8" w:space="0" w:color="78BE2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shd w:val="clear" w:color="auto" w:fill="DEF4C1" w:themeFill="accent2" w:themeFillTint="3F"/>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shd w:val="clear" w:color="auto" w:fill="DEF4C1" w:themeFill="accent2" w:themeFillTint="3F"/>
      </w:tcPr>
    </w:tblStylePr>
    <w:tblStylePr w:type="band2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insideV w:val="single" w:sz="8" w:space="0" w:color="78BE20"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18" w:space="0" w:color="AADCF1" w:themeColor="accent5"/>
          <w:right w:val="single" w:sz="8" w:space="0" w:color="AADCF1" w:themeColor="accent5"/>
          <w:insideH w:val="nil"/>
          <w:insideV w:val="single" w:sz="8" w:space="0" w:color="AADC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insideH w:val="nil"/>
          <w:insideV w:val="single" w:sz="8" w:space="0" w:color="AADC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shd w:val="clear" w:color="auto" w:fill="E9F6FB" w:themeFill="accent5" w:themeFillTint="3F"/>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shd w:val="clear" w:color="auto" w:fill="E9F6FB" w:themeFill="accent5" w:themeFillTint="3F"/>
      </w:tcPr>
    </w:tblStylePr>
    <w:tblStylePr w:type="band2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insideV w:val="single" w:sz="8" w:space="0" w:color="AADCF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18" w:space="0" w:color="AED879" w:themeColor="accent6"/>
          <w:right w:val="single" w:sz="8" w:space="0" w:color="AED879" w:themeColor="accent6"/>
          <w:insideH w:val="nil"/>
          <w:insideV w:val="single" w:sz="8" w:space="0" w:color="AED8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insideH w:val="nil"/>
          <w:insideV w:val="single" w:sz="8" w:space="0" w:color="AED8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shd w:val="clear" w:color="auto" w:fill="EAF5DD" w:themeFill="accent6" w:themeFillTint="3F"/>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shd w:val="clear" w:color="auto" w:fill="EAF5DD" w:themeFill="accent6" w:themeFillTint="3F"/>
      </w:tcPr>
    </w:tblStylePr>
    <w:tblStylePr w:type="band2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insideV w:val="single" w:sz="8" w:space="0" w:color="AED879"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pPr>
        <w:spacing w:before="0" w:after="0" w:line="240" w:lineRule="auto"/>
      </w:pPr>
      <w:rPr>
        <w:b/>
        <w:bCs/>
        <w:color w:val="FFFFFF" w:themeColor="background1"/>
      </w:rPr>
      <w:tblPr/>
      <w:tcPr>
        <w:shd w:val="clear" w:color="auto" w:fill="71C5E8" w:themeFill="accent1"/>
      </w:tcPr>
    </w:tblStylePr>
    <w:tblStylePr w:type="lastRow">
      <w:pPr>
        <w:spacing w:before="0" w:after="0" w:line="240" w:lineRule="auto"/>
      </w:pPr>
      <w:rPr>
        <w:b/>
        <w:bCs/>
      </w:rPr>
      <w:tblPr/>
      <w:tcPr>
        <w:tcBorders>
          <w:top w:val="double" w:sz="6" w:space="0" w:color="71C5E8" w:themeColor="accent1"/>
          <w:left w:val="single" w:sz="8" w:space="0" w:color="71C5E8" w:themeColor="accent1"/>
          <w:bottom w:val="single" w:sz="8" w:space="0" w:color="71C5E8" w:themeColor="accent1"/>
          <w:right w:val="single" w:sz="8" w:space="0" w:color="71C5E8" w:themeColor="accent1"/>
        </w:tcBorders>
      </w:tcPr>
    </w:tblStylePr>
    <w:tblStylePr w:type="firstCol">
      <w:rPr>
        <w:b/>
        <w:bCs/>
      </w:rPr>
    </w:tblStylePr>
    <w:tblStylePr w:type="lastCol">
      <w:rPr>
        <w:b/>
        <w:bCs/>
      </w:rPr>
    </w:tblStylePr>
    <w:tblStylePr w:type="band1Vert">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tblStylePr w:type="band1Horz">
      <w:tblPr/>
      <w:tcPr>
        <w:tcBorders>
          <w:top w:val="single" w:sz="8" w:space="0" w:color="71C5E8" w:themeColor="accent1"/>
          <w:left w:val="single" w:sz="8" w:space="0" w:color="71C5E8" w:themeColor="accent1"/>
          <w:bottom w:val="single" w:sz="8" w:space="0" w:color="71C5E8" w:themeColor="accent1"/>
          <w:right w:val="single" w:sz="8" w:space="0" w:color="71C5E8"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pPr>
        <w:spacing w:before="0" w:after="0" w:line="240" w:lineRule="auto"/>
      </w:pPr>
      <w:rPr>
        <w:b/>
        <w:bCs/>
        <w:color w:val="FFFFFF" w:themeColor="background1"/>
      </w:rPr>
      <w:tblPr/>
      <w:tcPr>
        <w:shd w:val="clear" w:color="auto" w:fill="78BE20" w:themeFill="accent2"/>
      </w:tcPr>
    </w:tblStylePr>
    <w:tblStylePr w:type="lastRow">
      <w:pPr>
        <w:spacing w:before="0" w:after="0" w:line="240" w:lineRule="auto"/>
      </w:pPr>
      <w:rPr>
        <w:b/>
        <w:bCs/>
      </w:rPr>
      <w:tblPr/>
      <w:tcPr>
        <w:tcBorders>
          <w:top w:val="double" w:sz="6" w:space="0" w:color="78BE20" w:themeColor="accent2"/>
          <w:left w:val="single" w:sz="8" w:space="0" w:color="78BE20" w:themeColor="accent2"/>
          <w:bottom w:val="single" w:sz="8" w:space="0" w:color="78BE20" w:themeColor="accent2"/>
          <w:right w:val="single" w:sz="8" w:space="0" w:color="78BE20" w:themeColor="accent2"/>
        </w:tcBorders>
      </w:tcPr>
    </w:tblStylePr>
    <w:tblStylePr w:type="firstCol">
      <w:rPr>
        <w:b/>
        <w:bCs/>
      </w:rPr>
    </w:tblStylePr>
    <w:tblStylePr w:type="lastCol">
      <w:rPr>
        <w:b/>
        <w:bCs/>
      </w:rPr>
    </w:tblStylePr>
    <w:tblStylePr w:type="band1Vert">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tblStylePr w:type="band1Horz">
      <w:tblPr/>
      <w:tcPr>
        <w:tcBorders>
          <w:top w:val="single" w:sz="8" w:space="0" w:color="78BE20" w:themeColor="accent2"/>
          <w:left w:val="single" w:sz="8" w:space="0" w:color="78BE20" w:themeColor="accent2"/>
          <w:bottom w:val="single" w:sz="8" w:space="0" w:color="78BE20" w:themeColor="accent2"/>
          <w:right w:val="single" w:sz="8" w:space="0" w:color="78BE20"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pPr>
        <w:spacing w:before="0" w:after="0" w:line="240" w:lineRule="auto"/>
      </w:pPr>
      <w:rPr>
        <w:b/>
        <w:bCs/>
        <w:color w:val="FFFFFF" w:themeColor="background1"/>
      </w:rPr>
      <w:tblPr/>
      <w:tcPr>
        <w:shd w:val="clear" w:color="auto" w:fill="AADCF1" w:themeFill="accent5"/>
      </w:tcPr>
    </w:tblStylePr>
    <w:tblStylePr w:type="lastRow">
      <w:pPr>
        <w:spacing w:before="0" w:after="0" w:line="240" w:lineRule="auto"/>
      </w:pPr>
      <w:rPr>
        <w:b/>
        <w:bCs/>
      </w:rPr>
      <w:tblPr/>
      <w:tcPr>
        <w:tcBorders>
          <w:top w:val="double" w:sz="6" w:space="0" w:color="AADCF1" w:themeColor="accent5"/>
          <w:left w:val="single" w:sz="8" w:space="0" w:color="AADCF1" w:themeColor="accent5"/>
          <w:bottom w:val="single" w:sz="8" w:space="0" w:color="AADCF1" w:themeColor="accent5"/>
          <w:right w:val="single" w:sz="8" w:space="0" w:color="AADCF1" w:themeColor="accent5"/>
        </w:tcBorders>
      </w:tcPr>
    </w:tblStylePr>
    <w:tblStylePr w:type="firstCol">
      <w:rPr>
        <w:b/>
        <w:bCs/>
      </w:rPr>
    </w:tblStylePr>
    <w:tblStylePr w:type="lastCol">
      <w:rPr>
        <w:b/>
        <w:bCs/>
      </w:rPr>
    </w:tblStylePr>
    <w:tblStylePr w:type="band1Vert">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tblStylePr w:type="band1Horz">
      <w:tblPr/>
      <w:tcPr>
        <w:tcBorders>
          <w:top w:val="single" w:sz="8" w:space="0" w:color="AADCF1" w:themeColor="accent5"/>
          <w:left w:val="single" w:sz="8" w:space="0" w:color="AADCF1" w:themeColor="accent5"/>
          <w:bottom w:val="single" w:sz="8" w:space="0" w:color="AADCF1" w:themeColor="accent5"/>
          <w:right w:val="single" w:sz="8" w:space="0" w:color="AADCF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pPr>
        <w:spacing w:before="0" w:after="0" w:line="240" w:lineRule="auto"/>
      </w:pPr>
      <w:rPr>
        <w:b/>
        <w:bCs/>
        <w:color w:val="FFFFFF" w:themeColor="background1"/>
      </w:rPr>
      <w:tblPr/>
      <w:tcPr>
        <w:shd w:val="clear" w:color="auto" w:fill="AED879" w:themeFill="accent6"/>
      </w:tcPr>
    </w:tblStylePr>
    <w:tblStylePr w:type="lastRow">
      <w:pPr>
        <w:spacing w:before="0" w:after="0" w:line="240" w:lineRule="auto"/>
      </w:pPr>
      <w:rPr>
        <w:b/>
        <w:bCs/>
      </w:rPr>
      <w:tblPr/>
      <w:tcPr>
        <w:tcBorders>
          <w:top w:val="double" w:sz="6" w:space="0" w:color="AED879" w:themeColor="accent6"/>
          <w:left w:val="single" w:sz="8" w:space="0" w:color="AED879" w:themeColor="accent6"/>
          <w:bottom w:val="single" w:sz="8" w:space="0" w:color="AED879" w:themeColor="accent6"/>
          <w:right w:val="single" w:sz="8" w:space="0" w:color="AED879" w:themeColor="accent6"/>
        </w:tcBorders>
      </w:tcPr>
    </w:tblStylePr>
    <w:tblStylePr w:type="firstCol">
      <w:rPr>
        <w:b/>
        <w:bCs/>
      </w:rPr>
    </w:tblStylePr>
    <w:tblStylePr w:type="lastCol">
      <w:rPr>
        <w:b/>
        <w:bCs/>
      </w:rPr>
    </w:tblStylePr>
    <w:tblStylePr w:type="band1Vert">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tblStylePr w:type="band1Horz">
      <w:tblPr/>
      <w:tcPr>
        <w:tcBorders>
          <w:top w:val="single" w:sz="8" w:space="0" w:color="AED879" w:themeColor="accent6"/>
          <w:left w:val="single" w:sz="8" w:space="0" w:color="AED879" w:themeColor="accent6"/>
          <w:bottom w:val="single" w:sz="8" w:space="0" w:color="AED879" w:themeColor="accent6"/>
          <w:right w:val="single" w:sz="8" w:space="0" w:color="AED879"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26A6DC" w:themeColor="accent1" w:themeShade="BF"/>
    </w:rPr>
    <w:tblPr>
      <w:tblStyleRowBandSize w:val="1"/>
      <w:tblStyleColBandSize w:val="1"/>
      <w:tblBorders>
        <w:top w:val="single" w:sz="8" w:space="0" w:color="71C5E8" w:themeColor="accent1"/>
        <w:bottom w:val="single" w:sz="8" w:space="0" w:color="71C5E8" w:themeColor="accent1"/>
      </w:tblBorders>
    </w:tblPr>
    <w:tblStylePr w:type="fir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lastRow">
      <w:pPr>
        <w:spacing w:before="0" w:after="0" w:line="240" w:lineRule="auto"/>
      </w:pPr>
      <w:rPr>
        <w:b/>
        <w:bCs/>
      </w:rPr>
      <w:tblPr/>
      <w:tcPr>
        <w:tcBorders>
          <w:top w:val="single" w:sz="8" w:space="0" w:color="71C5E8" w:themeColor="accent1"/>
          <w:left w:val="nil"/>
          <w:bottom w:val="single" w:sz="8" w:space="0" w:color="71C5E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left w:val="nil"/>
          <w:right w:val="nil"/>
          <w:insideH w:val="nil"/>
          <w:insideV w:val="nil"/>
        </w:tcBorders>
        <w:shd w:val="clear" w:color="auto" w:fill="DBF0F9" w:themeFill="accent1" w:themeFillTint="3F"/>
      </w:tcPr>
    </w:tblStylePr>
  </w:style>
  <w:style w:type="table" w:styleId="LightShading-Accent2">
    <w:name w:val="Light Shading Accent 2"/>
    <w:basedOn w:val="TableNormal"/>
    <w:uiPriority w:val="60"/>
    <w:semiHidden/>
    <w:rsid w:val="0058629F"/>
    <w:rPr>
      <w:color w:val="598E18" w:themeColor="accent2" w:themeShade="BF"/>
    </w:rPr>
    <w:tblPr>
      <w:tblStyleRowBandSize w:val="1"/>
      <w:tblStyleColBandSize w:val="1"/>
      <w:tblBorders>
        <w:top w:val="single" w:sz="8" w:space="0" w:color="78BE20" w:themeColor="accent2"/>
        <w:bottom w:val="single" w:sz="8" w:space="0" w:color="78BE20" w:themeColor="accent2"/>
      </w:tblBorders>
    </w:tblPr>
    <w:tblStylePr w:type="fir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lastRow">
      <w:pPr>
        <w:spacing w:before="0" w:after="0" w:line="240" w:lineRule="auto"/>
      </w:pPr>
      <w:rPr>
        <w:b/>
        <w:bCs/>
      </w:rPr>
      <w:tblPr/>
      <w:tcPr>
        <w:tcBorders>
          <w:top w:val="single" w:sz="8" w:space="0" w:color="78BE20" w:themeColor="accent2"/>
          <w:left w:val="nil"/>
          <w:bottom w:val="single" w:sz="8" w:space="0" w:color="78BE2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left w:val="nil"/>
          <w:right w:val="nil"/>
          <w:insideH w:val="nil"/>
          <w:insideV w:val="nil"/>
        </w:tcBorders>
        <w:shd w:val="clear" w:color="auto" w:fill="DEF4C1"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51B7E2" w:themeColor="accent5" w:themeShade="BF"/>
    </w:rPr>
    <w:tblPr>
      <w:tblStyleRowBandSize w:val="1"/>
      <w:tblStyleColBandSize w:val="1"/>
      <w:tblBorders>
        <w:top w:val="single" w:sz="8" w:space="0" w:color="AADCF1" w:themeColor="accent5"/>
        <w:bottom w:val="single" w:sz="8" w:space="0" w:color="AADCF1" w:themeColor="accent5"/>
      </w:tblBorders>
    </w:tblPr>
    <w:tblStylePr w:type="fir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lastRow">
      <w:pPr>
        <w:spacing w:before="0" w:after="0" w:line="240" w:lineRule="auto"/>
      </w:pPr>
      <w:rPr>
        <w:b/>
        <w:bCs/>
      </w:rPr>
      <w:tblPr/>
      <w:tcPr>
        <w:tcBorders>
          <w:top w:val="single" w:sz="8" w:space="0" w:color="AADCF1" w:themeColor="accent5"/>
          <w:left w:val="nil"/>
          <w:bottom w:val="single" w:sz="8" w:space="0" w:color="AADC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left w:val="nil"/>
          <w:right w:val="nil"/>
          <w:insideH w:val="nil"/>
          <w:insideV w:val="nil"/>
        </w:tcBorders>
        <w:shd w:val="clear" w:color="auto" w:fill="E9F6FB" w:themeFill="accent5" w:themeFillTint="3F"/>
      </w:tcPr>
    </w:tblStylePr>
  </w:style>
  <w:style w:type="table" w:styleId="LightShading-Accent6">
    <w:name w:val="Light Shading Accent 6"/>
    <w:basedOn w:val="TableNormal"/>
    <w:uiPriority w:val="60"/>
    <w:semiHidden/>
    <w:rsid w:val="0058629F"/>
    <w:rPr>
      <w:color w:val="86C339" w:themeColor="accent6" w:themeShade="BF"/>
    </w:rPr>
    <w:tblPr>
      <w:tblStyleRowBandSize w:val="1"/>
      <w:tblStyleColBandSize w:val="1"/>
      <w:tblBorders>
        <w:top w:val="single" w:sz="8" w:space="0" w:color="AED879" w:themeColor="accent6"/>
        <w:bottom w:val="single" w:sz="8" w:space="0" w:color="AED879" w:themeColor="accent6"/>
      </w:tblBorders>
    </w:tblPr>
    <w:tblStylePr w:type="fir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lastRow">
      <w:pPr>
        <w:spacing w:before="0" w:after="0" w:line="240" w:lineRule="auto"/>
      </w:pPr>
      <w:rPr>
        <w:b/>
        <w:bCs/>
      </w:rPr>
      <w:tblPr/>
      <w:tcPr>
        <w:tcBorders>
          <w:top w:val="single" w:sz="8" w:space="0" w:color="AED879" w:themeColor="accent6"/>
          <w:left w:val="nil"/>
          <w:bottom w:val="single" w:sz="8" w:space="0" w:color="AED8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left w:val="nil"/>
          <w:right w:val="nil"/>
          <w:insideH w:val="nil"/>
          <w:insideV w:val="nil"/>
        </w:tcBorders>
        <w:shd w:val="clear" w:color="auto" w:fill="EAF5DD" w:themeFill="accent6" w:themeFillTint="3F"/>
      </w:tcPr>
    </w:tblStylePr>
  </w:style>
  <w:style w:type="table" w:styleId="ListTable1Light">
    <w:name w:val="List Table 1 Light"/>
    <w:basedOn w:val="TableNormal"/>
    <w:uiPriority w:val="46"/>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rsid w:val="0058629F"/>
    <w:tblPr>
      <w:tblStyleRowBandSize w:val="1"/>
      <w:tblStyleColBandSize w:val="1"/>
    </w:tblPr>
    <w:tblStylePr w:type="firstRow">
      <w:rPr>
        <w:b/>
        <w:bCs/>
      </w:rPr>
      <w:tblPr/>
      <w:tcPr>
        <w:tcBorders>
          <w:bottom w:val="single" w:sz="4" w:space="0" w:color="A9DCF1" w:themeColor="accent1" w:themeTint="99"/>
        </w:tcBorders>
      </w:tcPr>
    </w:tblStylePr>
    <w:tblStylePr w:type="lastRow">
      <w:rPr>
        <w:b/>
        <w:bCs/>
      </w:rPr>
      <w:tblPr/>
      <w:tcPr>
        <w:tcBorders>
          <w:top w:val="sing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1Light-Accent2">
    <w:name w:val="List Table 1 Light Accent 2"/>
    <w:basedOn w:val="TableNormal"/>
    <w:uiPriority w:val="46"/>
    <w:rsid w:val="0058629F"/>
    <w:tblPr>
      <w:tblStyleRowBandSize w:val="1"/>
      <w:tblStyleColBandSize w:val="1"/>
    </w:tblPr>
    <w:tblStylePr w:type="firstRow">
      <w:rPr>
        <w:b/>
        <w:bCs/>
      </w:rPr>
      <w:tblPr/>
      <w:tcPr>
        <w:tcBorders>
          <w:bottom w:val="single" w:sz="4" w:space="0" w:color="AFE66A" w:themeColor="accent2" w:themeTint="99"/>
        </w:tcBorders>
      </w:tcPr>
    </w:tblStylePr>
    <w:tblStylePr w:type="lastRow">
      <w:rPr>
        <w:b/>
        <w:bCs/>
      </w:rPr>
      <w:tblPr/>
      <w:tcPr>
        <w:tcBorders>
          <w:top w:val="sing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1Light-Accent3">
    <w:name w:val="List Table 1 Light Accent 3"/>
    <w:basedOn w:val="TableNormal"/>
    <w:uiPriority w:val="46"/>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rsid w:val="0058629F"/>
    <w:tblPr>
      <w:tblStyleRowBandSize w:val="1"/>
      <w:tblStyleColBandSize w:val="1"/>
    </w:tblPr>
    <w:tblStylePr w:type="firstRow">
      <w:rPr>
        <w:b/>
        <w:bCs/>
      </w:rPr>
      <w:tblPr/>
      <w:tcPr>
        <w:tcBorders>
          <w:bottom w:val="single" w:sz="4" w:space="0" w:color="CBE9F6" w:themeColor="accent5" w:themeTint="99"/>
        </w:tcBorders>
      </w:tcPr>
    </w:tblStylePr>
    <w:tblStylePr w:type="lastRow">
      <w:rPr>
        <w:b/>
        <w:bCs/>
      </w:rPr>
      <w:tblPr/>
      <w:tcPr>
        <w:tcBorders>
          <w:top w:val="sing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1Light-Accent6">
    <w:name w:val="List Table 1 Light Accent 6"/>
    <w:basedOn w:val="TableNormal"/>
    <w:uiPriority w:val="46"/>
    <w:rsid w:val="0058629F"/>
    <w:tblPr>
      <w:tblStyleRowBandSize w:val="1"/>
      <w:tblStyleColBandSize w:val="1"/>
    </w:tblPr>
    <w:tblStylePr w:type="firstRow">
      <w:rPr>
        <w:b/>
        <w:bCs/>
      </w:rPr>
      <w:tblPr/>
      <w:tcPr>
        <w:tcBorders>
          <w:bottom w:val="single" w:sz="4" w:space="0" w:color="CEE7AE" w:themeColor="accent6" w:themeTint="99"/>
        </w:tcBorders>
      </w:tcPr>
    </w:tblStylePr>
    <w:tblStylePr w:type="lastRow">
      <w:rPr>
        <w:b/>
        <w:bCs/>
      </w:rPr>
      <w:tblPr/>
      <w:tcPr>
        <w:tcBorders>
          <w:top w:val="sing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2">
    <w:name w:val="List Table 2"/>
    <w:basedOn w:val="TableNormal"/>
    <w:uiPriority w:val="47"/>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rsid w:val="0058629F"/>
    <w:tblPr>
      <w:tblStyleRowBandSize w:val="1"/>
      <w:tblStyleColBandSize w:val="1"/>
      <w:tblBorders>
        <w:top w:val="single" w:sz="4" w:space="0" w:color="A9DCF1" w:themeColor="accent1" w:themeTint="99"/>
        <w:bottom w:val="single" w:sz="4" w:space="0" w:color="A9DCF1" w:themeColor="accent1" w:themeTint="99"/>
        <w:insideH w:val="single" w:sz="4" w:space="0" w:color="A9DCF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2-Accent2">
    <w:name w:val="List Table 2 Accent 2"/>
    <w:basedOn w:val="TableNormal"/>
    <w:uiPriority w:val="47"/>
    <w:rsid w:val="0058629F"/>
    <w:tblPr>
      <w:tblStyleRowBandSize w:val="1"/>
      <w:tblStyleColBandSize w:val="1"/>
      <w:tblBorders>
        <w:top w:val="single" w:sz="4" w:space="0" w:color="AFE66A" w:themeColor="accent2" w:themeTint="99"/>
        <w:bottom w:val="single" w:sz="4" w:space="0" w:color="AFE66A" w:themeColor="accent2" w:themeTint="99"/>
        <w:insideH w:val="single" w:sz="4" w:space="0" w:color="AFE66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2-Accent3">
    <w:name w:val="List Table 2 Accent 3"/>
    <w:basedOn w:val="TableNormal"/>
    <w:uiPriority w:val="47"/>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rsid w:val="0058629F"/>
    <w:tblPr>
      <w:tblStyleRowBandSize w:val="1"/>
      <w:tblStyleColBandSize w:val="1"/>
      <w:tblBorders>
        <w:top w:val="single" w:sz="4" w:space="0" w:color="CBE9F6" w:themeColor="accent5" w:themeTint="99"/>
        <w:bottom w:val="single" w:sz="4" w:space="0" w:color="CBE9F6" w:themeColor="accent5" w:themeTint="99"/>
        <w:insideH w:val="single" w:sz="4" w:space="0" w:color="CBE9F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2-Accent6">
    <w:name w:val="List Table 2 Accent 6"/>
    <w:basedOn w:val="TableNormal"/>
    <w:uiPriority w:val="47"/>
    <w:rsid w:val="0058629F"/>
    <w:tblPr>
      <w:tblStyleRowBandSize w:val="1"/>
      <w:tblStyleColBandSize w:val="1"/>
      <w:tblBorders>
        <w:top w:val="single" w:sz="4" w:space="0" w:color="CEE7AE" w:themeColor="accent6" w:themeTint="99"/>
        <w:bottom w:val="single" w:sz="4" w:space="0" w:color="CEE7AE" w:themeColor="accent6" w:themeTint="99"/>
        <w:insideH w:val="single" w:sz="4" w:space="0" w:color="CEE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3">
    <w:name w:val="List Table 3"/>
    <w:basedOn w:val="TableNormal"/>
    <w:uiPriority w:val="48"/>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rsid w:val="0058629F"/>
    <w:tblPr>
      <w:tblStyleRowBandSize w:val="1"/>
      <w:tblStyleColBandSize w:val="1"/>
      <w:tblBorders>
        <w:top w:val="single" w:sz="4" w:space="0" w:color="71C5E8" w:themeColor="accent1"/>
        <w:left w:val="single" w:sz="4" w:space="0" w:color="71C5E8" w:themeColor="accent1"/>
        <w:bottom w:val="single" w:sz="4" w:space="0" w:color="71C5E8" w:themeColor="accent1"/>
        <w:right w:val="single" w:sz="4" w:space="0" w:color="71C5E8" w:themeColor="accent1"/>
      </w:tblBorders>
    </w:tblPr>
    <w:tblStylePr w:type="firstRow">
      <w:rPr>
        <w:b/>
        <w:bCs/>
        <w:color w:val="FFFFFF" w:themeColor="background1"/>
      </w:rPr>
      <w:tblPr/>
      <w:tcPr>
        <w:shd w:val="clear" w:color="auto" w:fill="71C5E8" w:themeFill="accent1"/>
      </w:tcPr>
    </w:tblStylePr>
    <w:tblStylePr w:type="lastRow">
      <w:rPr>
        <w:b/>
        <w:bCs/>
      </w:rPr>
      <w:tblPr/>
      <w:tcPr>
        <w:tcBorders>
          <w:top w:val="double" w:sz="4" w:space="0" w:color="71C5E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C5E8" w:themeColor="accent1"/>
          <w:right w:val="single" w:sz="4" w:space="0" w:color="71C5E8" w:themeColor="accent1"/>
        </w:tcBorders>
      </w:tcPr>
    </w:tblStylePr>
    <w:tblStylePr w:type="band1Horz">
      <w:tblPr/>
      <w:tcPr>
        <w:tcBorders>
          <w:top w:val="single" w:sz="4" w:space="0" w:color="71C5E8" w:themeColor="accent1"/>
          <w:bottom w:val="single" w:sz="4" w:space="0" w:color="71C5E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C5E8" w:themeColor="accent1"/>
          <w:left w:val="nil"/>
        </w:tcBorders>
      </w:tcPr>
    </w:tblStylePr>
    <w:tblStylePr w:type="swCell">
      <w:tblPr/>
      <w:tcPr>
        <w:tcBorders>
          <w:top w:val="double" w:sz="4" w:space="0" w:color="71C5E8" w:themeColor="accent1"/>
          <w:right w:val="nil"/>
        </w:tcBorders>
      </w:tcPr>
    </w:tblStylePr>
  </w:style>
  <w:style w:type="table" w:styleId="ListTable3-Accent2">
    <w:name w:val="List Table 3 Accent 2"/>
    <w:basedOn w:val="TableNormal"/>
    <w:uiPriority w:val="48"/>
    <w:rsid w:val="0058629F"/>
    <w:tblPr>
      <w:tblStyleRowBandSize w:val="1"/>
      <w:tblStyleColBandSize w:val="1"/>
      <w:tblBorders>
        <w:top w:val="single" w:sz="4" w:space="0" w:color="78BE20" w:themeColor="accent2"/>
        <w:left w:val="single" w:sz="4" w:space="0" w:color="78BE20" w:themeColor="accent2"/>
        <w:bottom w:val="single" w:sz="4" w:space="0" w:color="78BE20" w:themeColor="accent2"/>
        <w:right w:val="single" w:sz="4" w:space="0" w:color="78BE20" w:themeColor="accent2"/>
      </w:tblBorders>
    </w:tblPr>
    <w:tblStylePr w:type="firstRow">
      <w:rPr>
        <w:b/>
        <w:bCs/>
        <w:color w:val="FFFFFF" w:themeColor="background1"/>
      </w:rPr>
      <w:tblPr/>
      <w:tcPr>
        <w:shd w:val="clear" w:color="auto" w:fill="78BE20" w:themeFill="accent2"/>
      </w:tcPr>
    </w:tblStylePr>
    <w:tblStylePr w:type="lastRow">
      <w:rPr>
        <w:b/>
        <w:bCs/>
      </w:rPr>
      <w:tblPr/>
      <w:tcPr>
        <w:tcBorders>
          <w:top w:val="double" w:sz="4" w:space="0" w:color="78BE2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8BE20" w:themeColor="accent2"/>
          <w:right w:val="single" w:sz="4" w:space="0" w:color="78BE20" w:themeColor="accent2"/>
        </w:tcBorders>
      </w:tcPr>
    </w:tblStylePr>
    <w:tblStylePr w:type="band1Horz">
      <w:tblPr/>
      <w:tcPr>
        <w:tcBorders>
          <w:top w:val="single" w:sz="4" w:space="0" w:color="78BE20" w:themeColor="accent2"/>
          <w:bottom w:val="single" w:sz="4" w:space="0" w:color="78BE2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BE20" w:themeColor="accent2"/>
          <w:left w:val="nil"/>
        </w:tcBorders>
      </w:tcPr>
    </w:tblStylePr>
    <w:tblStylePr w:type="swCell">
      <w:tblPr/>
      <w:tcPr>
        <w:tcBorders>
          <w:top w:val="double" w:sz="4" w:space="0" w:color="78BE20" w:themeColor="accent2"/>
          <w:right w:val="nil"/>
        </w:tcBorders>
      </w:tcPr>
    </w:tblStylePr>
  </w:style>
  <w:style w:type="table" w:styleId="ListTable3-Accent3">
    <w:name w:val="List Table 3 Accent 3"/>
    <w:basedOn w:val="TableNormal"/>
    <w:uiPriority w:val="48"/>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rsid w:val="0058629F"/>
    <w:tblPr>
      <w:tblStyleRowBandSize w:val="1"/>
      <w:tblStyleColBandSize w:val="1"/>
      <w:tblBorders>
        <w:top w:val="single" w:sz="4" w:space="0" w:color="AADCF1" w:themeColor="accent5"/>
        <w:left w:val="single" w:sz="4" w:space="0" w:color="AADCF1" w:themeColor="accent5"/>
        <w:bottom w:val="single" w:sz="4" w:space="0" w:color="AADCF1" w:themeColor="accent5"/>
        <w:right w:val="single" w:sz="4" w:space="0" w:color="AADCF1" w:themeColor="accent5"/>
      </w:tblBorders>
    </w:tblPr>
    <w:tblStylePr w:type="firstRow">
      <w:rPr>
        <w:b/>
        <w:bCs/>
        <w:color w:val="FFFFFF" w:themeColor="background1"/>
      </w:rPr>
      <w:tblPr/>
      <w:tcPr>
        <w:shd w:val="clear" w:color="auto" w:fill="AADCF1" w:themeFill="accent5"/>
      </w:tcPr>
    </w:tblStylePr>
    <w:tblStylePr w:type="lastRow">
      <w:rPr>
        <w:b/>
        <w:bCs/>
      </w:rPr>
      <w:tblPr/>
      <w:tcPr>
        <w:tcBorders>
          <w:top w:val="double" w:sz="4" w:space="0" w:color="AADCF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CF1" w:themeColor="accent5"/>
          <w:right w:val="single" w:sz="4" w:space="0" w:color="AADCF1" w:themeColor="accent5"/>
        </w:tcBorders>
      </w:tcPr>
    </w:tblStylePr>
    <w:tblStylePr w:type="band1Horz">
      <w:tblPr/>
      <w:tcPr>
        <w:tcBorders>
          <w:top w:val="single" w:sz="4" w:space="0" w:color="AADCF1" w:themeColor="accent5"/>
          <w:bottom w:val="single" w:sz="4" w:space="0" w:color="AADCF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CF1" w:themeColor="accent5"/>
          <w:left w:val="nil"/>
        </w:tcBorders>
      </w:tcPr>
    </w:tblStylePr>
    <w:tblStylePr w:type="swCell">
      <w:tblPr/>
      <w:tcPr>
        <w:tcBorders>
          <w:top w:val="double" w:sz="4" w:space="0" w:color="AADCF1" w:themeColor="accent5"/>
          <w:right w:val="nil"/>
        </w:tcBorders>
      </w:tcPr>
    </w:tblStylePr>
  </w:style>
  <w:style w:type="table" w:styleId="ListTable3-Accent6">
    <w:name w:val="List Table 3 Accent 6"/>
    <w:basedOn w:val="TableNormal"/>
    <w:uiPriority w:val="48"/>
    <w:rsid w:val="0058629F"/>
    <w:tblPr>
      <w:tblStyleRowBandSize w:val="1"/>
      <w:tblStyleColBandSize w:val="1"/>
      <w:tblBorders>
        <w:top w:val="single" w:sz="4" w:space="0" w:color="AED879" w:themeColor="accent6"/>
        <w:left w:val="single" w:sz="4" w:space="0" w:color="AED879" w:themeColor="accent6"/>
        <w:bottom w:val="single" w:sz="4" w:space="0" w:color="AED879" w:themeColor="accent6"/>
        <w:right w:val="single" w:sz="4" w:space="0" w:color="AED879" w:themeColor="accent6"/>
      </w:tblBorders>
    </w:tblPr>
    <w:tblStylePr w:type="firstRow">
      <w:rPr>
        <w:b/>
        <w:bCs/>
        <w:color w:val="FFFFFF" w:themeColor="background1"/>
      </w:rPr>
      <w:tblPr/>
      <w:tcPr>
        <w:shd w:val="clear" w:color="auto" w:fill="AED879" w:themeFill="accent6"/>
      </w:tcPr>
    </w:tblStylePr>
    <w:tblStylePr w:type="lastRow">
      <w:rPr>
        <w:b/>
        <w:bCs/>
      </w:rPr>
      <w:tblPr/>
      <w:tcPr>
        <w:tcBorders>
          <w:top w:val="double" w:sz="4" w:space="0" w:color="AED87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D879" w:themeColor="accent6"/>
          <w:right w:val="single" w:sz="4" w:space="0" w:color="AED879" w:themeColor="accent6"/>
        </w:tcBorders>
      </w:tcPr>
    </w:tblStylePr>
    <w:tblStylePr w:type="band1Horz">
      <w:tblPr/>
      <w:tcPr>
        <w:tcBorders>
          <w:top w:val="single" w:sz="4" w:space="0" w:color="AED879" w:themeColor="accent6"/>
          <w:bottom w:val="single" w:sz="4" w:space="0" w:color="AED87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D879" w:themeColor="accent6"/>
          <w:left w:val="nil"/>
        </w:tcBorders>
      </w:tcPr>
    </w:tblStylePr>
    <w:tblStylePr w:type="swCell">
      <w:tblPr/>
      <w:tcPr>
        <w:tcBorders>
          <w:top w:val="double" w:sz="4" w:space="0" w:color="AED879" w:themeColor="accent6"/>
          <w:right w:val="nil"/>
        </w:tcBorders>
      </w:tcPr>
    </w:tblStylePr>
  </w:style>
  <w:style w:type="table" w:styleId="ListTable4">
    <w:name w:val="List Table 4"/>
    <w:basedOn w:val="TableNormal"/>
    <w:uiPriority w:val="49"/>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rsid w:val="0058629F"/>
    <w:tblPr>
      <w:tblStyleRowBandSize w:val="1"/>
      <w:tblStyleColBandSize w:val="1"/>
      <w:tblBorders>
        <w:top w:val="single" w:sz="4" w:space="0" w:color="A9DCF1" w:themeColor="accent1" w:themeTint="99"/>
        <w:left w:val="single" w:sz="4" w:space="0" w:color="A9DCF1" w:themeColor="accent1" w:themeTint="99"/>
        <w:bottom w:val="single" w:sz="4" w:space="0" w:color="A9DCF1" w:themeColor="accent1" w:themeTint="99"/>
        <w:right w:val="single" w:sz="4" w:space="0" w:color="A9DCF1" w:themeColor="accent1" w:themeTint="99"/>
        <w:insideH w:val="single" w:sz="4" w:space="0" w:color="A9DCF1" w:themeColor="accent1" w:themeTint="99"/>
      </w:tblBorders>
    </w:tblPr>
    <w:tblStylePr w:type="firstRow">
      <w:rPr>
        <w:b/>
        <w:bCs/>
        <w:color w:val="FFFFFF" w:themeColor="background1"/>
      </w:rPr>
      <w:tblPr/>
      <w:tcPr>
        <w:tcBorders>
          <w:top w:val="single" w:sz="4" w:space="0" w:color="71C5E8" w:themeColor="accent1"/>
          <w:left w:val="single" w:sz="4" w:space="0" w:color="71C5E8" w:themeColor="accent1"/>
          <w:bottom w:val="single" w:sz="4" w:space="0" w:color="71C5E8" w:themeColor="accent1"/>
          <w:right w:val="single" w:sz="4" w:space="0" w:color="71C5E8" w:themeColor="accent1"/>
          <w:insideH w:val="nil"/>
        </w:tcBorders>
        <w:shd w:val="clear" w:color="auto" w:fill="71C5E8" w:themeFill="accent1"/>
      </w:tcPr>
    </w:tblStylePr>
    <w:tblStylePr w:type="lastRow">
      <w:rPr>
        <w:b/>
        <w:bCs/>
      </w:rPr>
      <w:tblPr/>
      <w:tcPr>
        <w:tcBorders>
          <w:top w:val="double" w:sz="4" w:space="0" w:color="A9DCF1" w:themeColor="accent1" w:themeTint="99"/>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4-Accent2">
    <w:name w:val="List Table 4 Accent 2"/>
    <w:basedOn w:val="TableNormal"/>
    <w:uiPriority w:val="49"/>
    <w:rsid w:val="0058629F"/>
    <w:tblPr>
      <w:tblStyleRowBandSize w:val="1"/>
      <w:tblStyleColBandSize w:val="1"/>
      <w:tblBorders>
        <w:top w:val="single" w:sz="4" w:space="0" w:color="AFE66A" w:themeColor="accent2" w:themeTint="99"/>
        <w:left w:val="single" w:sz="4" w:space="0" w:color="AFE66A" w:themeColor="accent2" w:themeTint="99"/>
        <w:bottom w:val="single" w:sz="4" w:space="0" w:color="AFE66A" w:themeColor="accent2" w:themeTint="99"/>
        <w:right w:val="single" w:sz="4" w:space="0" w:color="AFE66A" w:themeColor="accent2" w:themeTint="99"/>
        <w:insideH w:val="single" w:sz="4" w:space="0" w:color="AFE66A" w:themeColor="accent2" w:themeTint="99"/>
      </w:tblBorders>
    </w:tblPr>
    <w:tblStylePr w:type="firstRow">
      <w:rPr>
        <w:b/>
        <w:bCs/>
        <w:color w:val="FFFFFF" w:themeColor="background1"/>
      </w:rPr>
      <w:tblPr/>
      <w:tcPr>
        <w:tcBorders>
          <w:top w:val="single" w:sz="4" w:space="0" w:color="78BE20" w:themeColor="accent2"/>
          <w:left w:val="single" w:sz="4" w:space="0" w:color="78BE20" w:themeColor="accent2"/>
          <w:bottom w:val="single" w:sz="4" w:space="0" w:color="78BE20" w:themeColor="accent2"/>
          <w:right w:val="single" w:sz="4" w:space="0" w:color="78BE20" w:themeColor="accent2"/>
          <w:insideH w:val="nil"/>
        </w:tcBorders>
        <w:shd w:val="clear" w:color="auto" w:fill="78BE20" w:themeFill="accent2"/>
      </w:tcPr>
    </w:tblStylePr>
    <w:tblStylePr w:type="lastRow">
      <w:rPr>
        <w:b/>
        <w:bCs/>
      </w:rPr>
      <w:tblPr/>
      <w:tcPr>
        <w:tcBorders>
          <w:top w:val="double" w:sz="4" w:space="0" w:color="AFE66A" w:themeColor="accent2" w:themeTint="99"/>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4-Accent3">
    <w:name w:val="List Table 4 Accent 3"/>
    <w:basedOn w:val="TableNormal"/>
    <w:uiPriority w:val="49"/>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rsid w:val="0058629F"/>
    <w:tblPr>
      <w:tblStyleRowBandSize w:val="1"/>
      <w:tblStyleColBandSize w:val="1"/>
      <w:tblBorders>
        <w:top w:val="single" w:sz="4" w:space="0" w:color="CBE9F6" w:themeColor="accent5" w:themeTint="99"/>
        <w:left w:val="single" w:sz="4" w:space="0" w:color="CBE9F6" w:themeColor="accent5" w:themeTint="99"/>
        <w:bottom w:val="single" w:sz="4" w:space="0" w:color="CBE9F6" w:themeColor="accent5" w:themeTint="99"/>
        <w:right w:val="single" w:sz="4" w:space="0" w:color="CBE9F6" w:themeColor="accent5" w:themeTint="99"/>
        <w:insideH w:val="single" w:sz="4" w:space="0" w:color="CBE9F6" w:themeColor="accent5" w:themeTint="99"/>
      </w:tblBorders>
    </w:tblPr>
    <w:tblStylePr w:type="firstRow">
      <w:rPr>
        <w:b/>
        <w:bCs/>
        <w:color w:val="FFFFFF" w:themeColor="background1"/>
      </w:rPr>
      <w:tblPr/>
      <w:tcPr>
        <w:tcBorders>
          <w:top w:val="single" w:sz="4" w:space="0" w:color="AADCF1" w:themeColor="accent5"/>
          <w:left w:val="single" w:sz="4" w:space="0" w:color="AADCF1" w:themeColor="accent5"/>
          <w:bottom w:val="single" w:sz="4" w:space="0" w:color="AADCF1" w:themeColor="accent5"/>
          <w:right w:val="single" w:sz="4" w:space="0" w:color="AADCF1" w:themeColor="accent5"/>
          <w:insideH w:val="nil"/>
        </w:tcBorders>
        <w:shd w:val="clear" w:color="auto" w:fill="AADCF1" w:themeFill="accent5"/>
      </w:tcPr>
    </w:tblStylePr>
    <w:tblStylePr w:type="lastRow">
      <w:rPr>
        <w:b/>
        <w:bCs/>
      </w:rPr>
      <w:tblPr/>
      <w:tcPr>
        <w:tcBorders>
          <w:top w:val="double" w:sz="4" w:space="0" w:color="CBE9F6" w:themeColor="accent5" w:themeTint="99"/>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4-Accent6">
    <w:name w:val="List Table 4 Accent 6"/>
    <w:basedOn w:val="TableNormal"/>
    <w:uiPriority w:val="49"/>
    <w:rsid w:val="0058629F"/>
    <w:tblPr>
      <w:tblStyleRowBandSize w:val="1"/>
      <w:tblStyleColBandSize w:val="1"/>
      <w:tblBorders>
        <w:top w:val="single" w:sz="4" w:space="0" w:color="CEE7AE" w:themeColor="accent6" w:themeTint="99"/>
        <w:left w:val="single" w:sz="4" w:space="0" w:color="CEE7AE" w:themeColor="accent6" w:themeTint="99"/>
        <w:bottom w:val="single" w:sz="4" w:space="0" w:color="CEE7AE" w:themeColor="accent6" w:themeTint="99"/>
        <w:right w:val="single" w:sz="4" w:space="0" w:color="CEE7AE" w:themeColor="accent6" w:themeTint="99"/>
        <w:insideH w:val="single" w:sz="4" w:space="0" w:color="CEE7AE" w:themeColor="accent6" w:themeTint="99"/>
      </w:tblBorders>
    </w:tblPr>
    <w:tblStylePr w:type="firstRow">
      <w:rPr>
        <w:b/>
        <w:bCs/>
        <w:color w:val="FFFFFF" w:themeColor="background1"/>
      </w:rPr>
      <w:tblPr/>
      <w:tcPr>
        <w:tcBorders>
          <w:top w:val="single" w:sz="4" w:space="0" w:color="AED879" w:themeColor="accent6"/>
          <w:left w:val="single" w:sz="4" w:space="0" w:color="AED879" w:themeColor="accent6"/>
          <w:bottom w:val="single" w:sz="4" w:space="0" w:color="AED879" w:themeColor="accent6"/>
          <w:right w:val="single" w:sz="4" w:space="0" w:color="AED879" w:themeColor="accent6"/>
          <w:insideH w:val="nil"/>
        </w:tcBorders>
        <w:shd w:val="clear" w:color="auto" w:fill="AED879" w:themeFill="accent6"/>
      </w:tcPr>
    </w:tblStylePr>
    <w:tblStylePr w:type="lastRow">
      <w:rPr>
        <w:b/>
        <w:bCs/>
      </w:rPr>
      <w:tblPr/>
      <w:tcPr>
        <w:tcBorders>
          <w:top w:val="double" w:sz="4" w:space="0" w:color="CEE7AE" w:themeColor="accent6" w:themeTint="99"/>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5Dark">
    <w:name w:val="List Table 5 Dark"/>
    <w:basedOn w:val="TableNormal"/>
    <w:uiPriority w:val="50"/>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629F"/>
    <w:rPr>
      <w:color w:val="FFFFFF" w:themeColor="background1"/>
    </w:rPr>
    <w:tblPr>
      <w:tblStyleRowBandSize w:val="1"/>
      <w:tblStyleColBandSize w:val="1"/>
      <w:tblBorders>
        <w:top w:val="single" w:sz="24" w:space="0" w:color="71C5E8" w:themeColor="accent1"/>
        <w:left w:val="single" w:sz="24" w:space="0" w:color="71C5E8" w:themeColor="accent1"/>
        <w:bottom w:val="single" w:sz="24" w:space="0" w:color="71C5E8" w:themeColor="accent1"/>
        <w:right w:val="single" w:sz="24" w:space="0" w:color="71C5E8" w:themeColor="accent1"/>
      </w:tblBorders>
    </w:tblPr>
    <w:tcPr>
      <w:shd w:val="clear" w:color="auto" w:fill="71C5E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629F"/>
    <w:rPr>
      <w:color w:val="FFFFFF" w:themeColor="background1"/>
    </w:rPr>
    <w:tblPr>
      <w:tblStyleRowBandSize w:val="1"/>
      <w:tblStyleColBandSize w:val="1"/>
      <w:tblBorders>
        <w:top w:val="single" w:sz="24" w:space="0" w:color="78BE20" w:themeColor="accent2"/>
        <w:left w:val="single" w:sz="24" w:space="0" w:color="78BE20" w:themeColor="accent2"/>
        <w:bottom w:val="single" w:sz="24" w:space="0" w:color="78BE20" w:themeColor="accent2"/>
        <w:right w:val="single" w:sz="24" w:space="0" w:color="78BE20" w:themeColor="accent2"/>
      </w:tblBorders>
    </w:tblPr>
    <w:tcPr>
      <w:shd w:val="clear" w:color="auto" w:fill="78BE2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629F"/>
    <w:rPr>
      <w:color w:val="FFFFFF" w:themeColor="background1"/>
    </w:rPr>
    <w:tblPr>
      <w:tblStyleRowBandSize w:val="1"/>
      <w:tblStyleColBandSize w:val="1"/>
      <w:tblBorders>
        <w:top w:val="single" w:sz="24" w:space="0" w:color="AADCF1" w:themeColor="accent5"/>
        <w:left w:val="single" w:sz="24" w:space="0" w:color="AADCF1" w:themeColor="accent5"/>
        <w:bottom w:val="single" w:sz="24" w:space="0" w:color="AADCF1" w:themeColor="accent5"/>
        <w:right w:val="single" w:sz="24" w:space="0" w:color="AADCF1" w:themeColor="accent5"/>
      </w:tblBorders>
    </w:tblPr>
    <w:tcPr>
      <w:shd w:val="clear" w:color="auto" w:fill="AADCF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629F"/>
    <w:rPr>
      <w:color w:val="FFFFFF" w:themeColor="background1"/>
    </w:rPr>
    <w:tblPr>
      <w:tblStyleRowBandSize w:val="1"/>
      <w:tblStyleColBandSize w:val="1"/>
      <w:tblBorders>
        <w:top w:val="single" w:sz="24" w:space="0" w:color="AED879" w:themeColor="accent6"/>
        <w:left w:val="single" w:sz="24" w:space="0" w:color="AED879" w:themeColor="accent6"/>
        <w:bottom w:val="single" w:sz="24" w:space="0" w:color="AED879" w:themeColor="accent6"/>
        <w:right w:val="single" w:sz="24" w:space="0" w:color="AED879" w:themeColor="accent6"/>
      </w:tblBorders>
    </w:tblPr>
    <w:tcPr>
      <w:shd w:val="clear" w:color="auto" w:fill="AED87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rsid w:val="0058629F"/>
    <w:rPr>
      <w:color w:val="26A6DC" w:themeColor="accent1" w:themeShade="BF"/>
    </w:rPr>
    <w:tblPr>
      <w:tblStyleRowBandSize w:val="1"/>
      <w:tblStyleColBandSize w:val="1"/>
      <w:tblBorders>
        <w:top w:val="single" w:sz="4" w:space="0" w:color="71C5E8" w:themeColor="accent1"/>
        <w:bottom w:val="single" w:sz="4" w:space="0" w:color="71C5E8" w:themeColor="accent1"/>
      </w:tblBorders>
    </w:tblPr>
    <w:tblStylePr w:type="firstRow">
      <w:rPr>
        <w:b/>
        <w:bCs/>
      </w:rPr>
      <w:tblPr/>
      <w:tcPr>
        <w:tcBorders>
          <w:bottom w:val="single" w:sz="4" w:space="0" w:color="71C5E8" w:themeColor="accent1"/>
        </w:tcBorders>
      </w:tcPr>
    </w:tblStylePr>
    <w:tblStylePr w:type="lastRow">
      <w:rPr>
        <w:b/>
        <w:bCs/>
      </w:rPr>
      <w:tblPr/>
      <w:tcPr>
        <w:tcBorders>
          <w:top w:val="double" w:sz="4" w:space="0" w:color="71C5E8" w:themeColor="accent1"/>
        </w:tcBorders>
      </w:tcPr>
    </w:tblStylePr>
    <w:tblStylePr w:type="firstCol">
      <w:rPr>
        <w:b/>
        <w:bCs/>
      </w:rPr>
    </w:tblStylePr>
    <w:tblStylePr w:type="lastCol">
      <w:rPr>
        <w:b/>
        <w:bCs/>
      </w:rPr>
    </w:tblStylePr>
    <w:tblStylePr w:type="band1Vert">
      <w:tblPr/>
      <w:tcPr>
        <w:shd w:val="clear" w:color="auto" w:fill="E2F3FA" w:themeFill="accent1" w:themeFillTint="33"/>
      </w:tcPr>
    </w:tblStylePr>
    <w:tblStylePr w:type="band1Horz">
      <w:tblPr/>
      <w:tcPr>
        <w:shd w:val="clear" w:color="auto" w:fill="E2F3FA" w:themeFill="accent1" w:themeFillTint="33"/>
      </w:tcPr>
    </w:tblStylePr>
  </w:style>
  <w:style w:type="table" w:styleId="ListTable6Colorful-Accent2">
    <w:name w:val="List Table 6 Colorful Accent 2"/>
    <w:basedOn w:val="TableNormal"/>
    <w:uiPriority w:val="51"/>
    <w:rsid w:val="0058629F"/>
    <w:rPr>
      <w:color w:val="598E18" w:themeColor="accent2" w:themeShade="BF"/>
    </w:rPr>
    <w:tblPr>
      <w:tblStyleRowBandSize w:val="1"/>
      <w:tblStyleColBandSize w:val="1"/>
      <w:tblBorders>
        <w:top w:val="single" w:sz="4" w:space="0" w:color="78BE20" w:themeColor="accent2"/>
        <w:bottom w:val="single" w:sz="4" w:space="0" w:color="78BE20" w:themeColor="accent2"/>
      </w:tblBorders>
    </w:tblPr>
    <w:tblStylePr w:type="firstRow">
      <w:rPr>
        <w:b/>
        <w:bCs/>
      </w:rPr>
      <w:tblPr/>
      <w:tcPr>
        <w:tcBorders>
          <w:bottom w:val="single" w:sz="4" w:space="0" w:color="78BE20" w:themeColor="accent2"/>
        </w:tcBorders>
      </w:tcPr>
    </w:tblStylePr>
    <w:tblStylePr w:type="lastRow">
      <w:rPr>
        <w:b/>
        <w:bCs/>
      </w:rPr>
      <w:tblPr/>
      <w:tcPr>
        <w:tcBorders>
          <w:top w:val="double" w:sz="4" w:space="0" w:color="78BE20"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styleId="ListTable6Colorful-Accent3">
    <w:name w:val="List Table 6 Colorful Accent 3"/>
    <w:basedOn w:val="TableNormal"/>
    <w:uiPriority w:val="51"/>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rsid w:val="0058629F"/>
    <w:rPr>
      <w:color w:val="51B7E2" w:themeColor="accent5" w:themeShade="BF"/>
    </w:rPr>
    <w:tblPr>
      <w:tblStyleRowBandSize w:val="1"/>
      <w:tblStyleColBandSize w:val="1"/>
      <w:tblBorders>
        <w:top w:val="single" w:sz="4" w:space="0" w:color="AADCF1" w:themeColor="accent5"/>
        <w:bottom w:val="single" w:sz="4" w:space="0" w:color="AADCF1" w:themeColor="accent5"/>
      </w:tblBorders>
    </w:tblPr>
    <w:tblStylePr w:type="firstRow">
      <w:rPr>
        <w:b/>
        <w:bCs/>
      </w:rPr>
      <w:tblPr/>
      <w:tcPr>
        <w:tcBorders>
          <w:bottom w:val="single" w:sz="4" w:space="0" w:color="AADCF1" w:themeColor="accent5"/>
        </w:tcBorders>
      </w:tcPr>
    </w:tblStylePr>
    <w:tblStylePr w:type="lastRow">
      <w:rPr>
        <w:b/>
        <w:bCs/>
      </w:rPr>
      <w:tblPr/>
      <w:tcPr>
        <w:tcBorders>
          <w:top w:val="double" w:sz="4" w:space="0" w:color="AADCF1" w:themeColor="accent5"/>
        </w:tcBorders>
      </w:tcPr>
    </w:tblStylePr>
    <w:tblStylePr w:type="firstCol">
      <w:rPr>
        <w:b/>
        <w:bCs/>
      </w:rPr>
    </w:tblStylePr>
    <w:tblStylePr w:type="lastCol">
      <w:rPr>
        <w:b/>
        <w:bCs/>
      </w:rPr>
    </w:tblStylePr>
    <w:tblStylePr w:type="band1Vert">
      <w:tblPr/>
      <w:tcPr>
        <w:shd w:val="clear" w:color="auto" w:fill="EDF7FC" w:themeFill="accent5" w:themeFillTint="33"/>
      </w:tcPr>
    </w:tblStylePr>
    <w:tblStylePr w:type="band1Horz">
      <w:tblPr/>
      <w:tcPr>
        <w:shd w:val="clear" w:color="auto" w:fill="EDF7FC" w:themeFill="accent5" w:themeFillTint="33"/>
      </w:tcPr>
    </w:tblStylePr>
  </w:style>
  <w:style w:type="table" w:styleId="ListTable6Colorful-Accent6">
    <w:name w:val="List Table 6 Colorful Accent 6"/>
    <w:basedOn w:val="TableNormal"/>
    <w:uiPriority w:val="51"/>
    <w:rsid w:val="0058629F"/>
    <w:rPr>
      <w:color w:val="86C339" w:themeColor="accent6" w:themeShade="BF"/>
    </w:rPr>
    <w:tblPr>
      <w:tblStyleRowBandSize w:val="1"/>
      <w:tblStyleColBandSize w:val="1"/>
      <w:tblBorders>
        <w:top w:val="single" w:sz="4" w:space="0" w:color="AED879" w:themeColor="accent6"/>
        <w:bottom w:val="single" w:sz="4" w:space="0" w:color="AED879" w:themeColor="accent6"/>
      </w:tblBorders>
    </w:tblPr>
    <w:tblStylePr w:type="firstRow">
      <w:rPr>
        <w:b/>
        <w:bCs/>
      </w:rPr>
      <w:tblPr/>
      <w:tcPr>
        <w:tcBorders>
          <w:bottom w:val="single" w:sz="4" w:space="0" w:color="AED879" w:themeColor="accent6"/>
        </w:tcBorders>
      </w:tcPr>
    </w:tblStylePr>
    <w:tblStylePr w:type="lastRow">
      <w:rPr>
        <w:b/>
        <w:bCs/>
      </w:rPr>
      <w:tblPr/>
      <w:tcPr>
        <w:tcBorders>
          <w:top w:val="double" w:sz="4" w:space="0" w:color="AED879" w:themeColor="accent6"/>
        </w:tcBorders>
      </w:tcPr>
    </w:tblStylePr>
    <w:tblStylePr w:type="firstCol">
      <w:rPr>
        <w:b/>
        <w:bCs/>
      </w:rPr>
    </w:tblStylePr>
    <w:tblStylePr w:type="lastCol">
      <w:rPr>
        <w:b/>
        <w:bCs/>
      </w:rPr>
    </w:tblStylePr>
    <w:tblStylePr w:type="band1Vert">
      <w:tblPr/>
      <w:tcPr>
        <w:shd w:val="clear" w:color="auto" w:fill="EEF7E4" w:themeFill="accent6" w:themeFillTint="33"/>
      </w:tcPr>
    </w:tblStylePr>
    <w:tblStylePr w:type="band1Horz">
      <w:tblPr/>
      <w:tcPr>
        <w:shd w:val="clear" w:color="auto" w:fill="EEF7E4" w:themeFill="accent6" w:themeFillTint="33"/>
      </w:tcPr>
    </w:tblStylePr>
  </w:style>
  <w:style w:type="table" w:styleId="ListTable7Colorful">
    <w:name w:val="List Table 7 Colorful"/>
    <w:basedOn w:val="TableNormal"/>
    <w:uiPriority w:val="52"/>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629F"/>
    <w:rPr>
      <w:color w:val="26A6D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C5E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C5E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C5E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C5E8" w:themeColor="accent1"/>
        </w:tcBorders>
        <w:shd w:val="clear" w:color="auto" w:fill="FFFFFF" w:themeFill="background1"/>
      </w:tcPr>
    </w:tblStylePr>
    <w:tblStylePr w:type="band1Vert">
      <w:tblPr/>
      <w:tcPr>
        <w:shd w:val="clear" w:color="auto" w:fill="E2F3FA" w:themeFill="accent1" w:themeFillTint="33"/>
      </w:tcPr>
    </w:tblStylePr>
    <w:tblStylePr w:type="band1Horz">
      <w:tblPr/>
      <w:tcPr>
        <w:shd w:val="clear" w:color="auto" w:fill="E2F3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629F"/>
    <w:rPr>
      <w:color w:val="598E1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BE2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BE2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BE2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BE20" w:themeColor="accent2"/>
        </w:tcBorders>
        <w:shd w:val="clear" w:color="auto" w:fill="FFFFFF" w:themeFill="background1"/>
      </w:tcPr>
    </w:tblStylePr>
    <w:tblStylePr w:type="band1Vert">
      <w:tblPr/>
      <w:tcPr>
        <w:shd w:val="clear" w:color="auto" w:fill="E4F6CD" w:themeFill="accent2" w:themeFillTint="33"/>
      </w:tcPr>
    </w:tblStylePr>
    <w:tblStylePr w:type="band1Horz">
      <w:tblPr/>
      <w:tcPr>
        <w:shd w:val="clear" w:color="auto" w:fill="E4F6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629F"/>
    <w:rPr>
      <w:color w:val="51B7E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CF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CF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CF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CF1" w:themeColor="accent5"/>
        </w:tcBorders>
        <w:shd w:val="clear" w:color="auto" w:fill="FFFFFF" w:themeFill="background1"/>
      </w:tcPr>
    </w:tblStylePr>
    <w:tblStylePr w:type="band1Vert">
      <w:tblPr/>
      <w:tcPr>
        <w:shd w:val="clear" w:color="auto" w:fill="EDF7FC" w:themeFill="accent5" w:themeFillTint="33"/>
      </w:tcPr>
    </w:tblStylePr>
    <w:tblStylePr w:type="band1Horz">
      <w:tblPr/>
      <w:tcPr>
        <w:shd w:val="clear" w:color="auto" w:fill="EDF7F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629F"/>
    <w:rPr>
      <w:color w:val="86C3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ED87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ED87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ED87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ED879" w:themeColor="accent6"/>
        </w:tcBorders>
        <w:shd w:val="clear" w:color="auto" w:fill="FFFFFF" w:themeFill="background1"/>
      </w:tcPr>
    </w:tblStylePr>
    <w:tblStylePr w:type="band1Vert">
      <w:tblPr/>
      <w:tcPr>
        <w:shd w:val="clear" w:color="auto" w:fill="EEF7E4" w:themeFill="accent6" w:themeFillTint="33"/>
      </w:tcPr>
    </w:tblStylePr>
    <w:tblStylePr w:type="band1Horz">
      <w:tblPr/>
      <w:tcPr>
        <w:shd w:val="clear" w:color="auto" w:fill="EEF7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insideV w:val="single" w:sz="8" w:space="0" w:color="94D3ED" w:themeColor="accent1" w:themeTint="BF"/>
      </w:tblBorders>
    </w:tblPr>
    <w:tcPr>
      <w:shd w:val="clear" w:color="auto" w:fill="DBF0F9" w:themeFill="accent1" w:themeFillTint="3F"/>
    </w:tcPr>
    <w:tblStylePr w:type="firstRow">
      <w:rPr>
        <w:b/>
        <w:bCs/>
      </w:rPr>
    </w:tblStylePr>
    <w:tblStylePr w:type="lastRow">
      <w:rPr>
        <w:b/>
        <w:bCs/>
      </w:rPr>
      <w:tblPr/>
      <w:tcPr>
        <w:tcBorders>
          <w:top w:val="single" w:sz="18" w:space="0" w:color="94D3ED" w:themeColor="accent1" w:themeTint="BF"/>
        </w:tcBorders>
      </w:tcPr>
    </w:tblStylePr>
    <w:tblStylePr w:type="firstCol">
      <w:rPr>
        <w:b/>
        <w:bCs/>
      </w:rPr>
    </w:tblStylePr>
    <w:tblStylePr w:type="lastCol">
      <w:rPr>
        <w:b/>
        <w:bCs/>
      </w:rPr>
    </w:tblStylePr>
    <w:tblStylePr w:type="band1Vert">
      <w:tblPr/>
      <w:tcPr>
        <w:shd w:val="clear" w:color="auto" w:fill="B8E2F3" w:themeFill="accent1" w:themeFillTint="7F"/>
      </w:tcPr>
    </w:tblStylePr>
    <w:tblStylePr w:type="band1Horz">
      <w:tblPr/>
      <w:tcPr>
        <w:shd w:val="clear" w:color="auto" w:fill="B8E2F3"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insideV w:val="single" w:sz="8" w:space="0" w:color="9BDF46" w:themeColor="accent2" w:themeTint="BF"/>
      </w:tblBorders>
    </w:tblPr>
    <w:tcPr>
      <w:shd w:val="clear" w:color="auto" w:fill="DEF4C1" w:themeFill="accent2" w:themeFillTint="3F"/>
    </w:tcPr>
    <w:tblStylePr w:type="firstRow">
      <w:rPr>
        <w:b/>
        <w:bCs/>
      </w:rPr>
    </w:tblStylePr>
    <w:tblStylePr w:type="lastRow">
      <w:rPr>
        <w:b/>
        <w:bCs/>
      </w:rPr>
      <w:tblPr/>
      <w:tcPr>
        <w:tcBorders>
          <w:top w:val="single" w:sz="18" w:space="0" w:color="9BDF46" w:themeColor="accent2" w:themeTint="BF"/>
        </w:tcBorders>
      </w:tcPr>
    </w:tblStylePr>
    <w:tblStylePr w:type="firstCol">
      <w:rPr>
        <w:b/>
        <w:bCs/>
      </w:rPr>
    </w:tblStylePr>
    <w:tblStylePr w:type="lastCol">
      <w:rPr>
        <w:b/>
        <w:bCs/>
      </w:rPr>
    </w:tblStylePr>
    <w:tblStylePr w:type="band1Vert">
      <w:tblPr/>
      <w:tcPr>
        <w:shd w:val="clear" w:color="auto" w:fill="BCEA84" w:themeFill="accent2" w:themeFillTint="7F"/>
      </w:tcPr>
    </w:tblStylePr>
    <w:tblStylePr w:type="band1Horz">
      <w:tblPr/>
      <w:tcPr>
        <w:shd w:val="clear" w:color="auto" w:fill="BCEA84"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insideV w:val="single" w:sz="8" w:space="0" w:color="BFE4F4" w:themeColor="accent5" w:themeTint="BF"/>
      </w:tblBorders>
    </w:tblPr>
    <w:tcPr>
      <w:shd w:val="clear" w:color="auto" w:fill="E9F6FB" w:themeFill="accent5" w:themeFillTint="3F"/>
    </w:tcPr>
    <w:tblStylePr w:type="firstRow">
      <w:rPr>
        <w:b/>
        <w:bCs/>
      </w:rPr>
    </w:tblStylePr>
    <w:tblStylePr w:type="lastRow">
      <w:rPr>
        <w:b/>
        <w:bCs/>
      </w:rPr>
      <w:tblPr/>
      <w:tcPr>
        <w:tcBorders>
          <w:top w:val="single" w:sz="18" w:space="0" w:color="BFE4F4" w:themeColor="accent5" w:themeTint="BF"/>
        </w:tcBorders>
      </w:tcPr>
    </w:tblStylePr>
    <w:tblStylePr w:type="firstCol">
      <w:rPr>
        <w:b/>
        <w:bCs/>
      </w:rPr>
    </w:tblStylePr>
    <w:tblStylePr w:type="lastCol">
      <w:rPr>
        <w:b/>
        <w:bCs/>
      </w:rPr>
    </w:tblStylePr>
    <w:tblStylePr w:type="band1Vert">
      <w:tblPr/>
      <w:tcPr>
        <w:shd w:val="clear" w:color="auto" w:fill="D4EDF8" w:themeFill="accent5" w:themeFillTint="7F"/>
      </w:tcPr>
    </w:tblStylePr>
    <w:tblStylePr w:type="band1Horz">
      <w:tblPr/>
      <w:tcPr>
        <w:shd w:val="clear" w:color="auto" w:fill="D4EDF8"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insideV w:val="single" w:sz="8" w:space="0" w:color="C2E19A" w:themeColor="accent6" w:themeTint="BF"/>
      </w:tblBorders>
    </w:tblPr>
    <w:tcPr>
      <w:shd w:val="clear" w:color="auto" w:fill="EAF5DD" w:themeFill="accent6" w:themeFillTint="3F"/>
    </w:tcPr>
    <w:tblStylePr w:type="firstRow">
      <w:rPr>
        <w:b/>
        <w:bCs/>
      </w:rPr>
    </w:tblStylePr>
    <w:tblStylePr w:type="lastRow">
      <w:rPr>
        <w:b/>
        <w:bCs/>
      </w:rPr>
      <w:tblPr/>
      <w:tcPr>
        <w:tcBorders>
          <w:top w:val="single" w:sz="18" w:space="0" w:color="C2E19A" w:themeColor="accent6" w:themeTint="BF"/>
        </w:tcBorders>
      </w:tcPr>
    </w:tblStylePr>
    <w:tblStylePr w:type="firstCol">
      <w:rPr>
        <w:b/>
        <w:bCs/>
      </w:rPr>
    </w:tblStylePr>
    <w:tblStylePr w:type="lastCol">
      <w:rPr>
        <w:b/>
        <w:bCs/>
      </w:rPr>
    </w:tblStylePr>
    <w:tblStylePr w:type="band1Vert">
      <w:tblPr/>
      <w:tcPr>
        <w:shd w:val="clear" w:color="auto" w:fill="D6EBBC" w:themeFill="accent6" w:themeFillTint="7F"/>
      </w:tcPr>
    </w:tblStylePr>
    <w:tblStylePr w:type="band1Horz">
      <w:tblPr/>
      <w:tcPr>
        <w:shd w:val="clear" w:color="auto" w:fill="D6EBBC"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insideH w:val="single" w:sz="8" w:space="0" w:color="71C5E8" w:themeColor="accent1"/>
        <w:insideV w:val="single" w:sz="8" w:space="0" w:color="71C5E8" w:themeColor="accent1"/>
      </w:tblBorders>
    </w:tblPr>
    <w:tcPr>
      <w:shd w:val="clear" w:color="auto" w:fill="DBF0F9" w:themeFill="accent1" w:themeFillTint="3F"/>
    </w:tcPr>
    <w:tblStylePr w:type="firstRow">
      <w:rPr>
        <w:b/>
        <w:bCs/>
        <w:color w:val="232222" w:themeColor="text1"/>
      </w:rPr>
      <w:tblPr/>
      <w:tcPr>
        <w:shd w:val="clear" w:color="auto" w:fill="F0F9FC"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2F3FA" w:themeFill="accent1" w:themeFillTint="33"/>
      </w:tcPr>
    </w:tblStylePr>
    <w:tblStylePr w:type="band1Vert">
      <w:tblPr/>
      <w:tcPr>
        <w:shd w:val="clear" w:color="auto" w:fill="B8E2F3" w:themeFill="accent1" w:themeFillTint="7F"/>
      </w:tcPr>
    </w:tblStylePr>
    <w:tblStylePr w:type="band1Horz">
      <w:tblPr/>
      <w:tcPr>
        <w:tcBorders>
          <w:insideH w:val="single" w:sz="6" w:space="0" w:color="71C5E8" w:themeColor="accent1"/>
          <w:insideV w:val="single" w:sz="6" w:space="0" w:color="71C5E8" w:themeColor="accent1"/>
        </w:tcBorders>
        <w:shd w:val="clear" w:color="auto" w:fill="B8E2F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insideH w:val="single" w:sz="8" w:space="0" w:color="78BE20" w:themeColor="accent2"/>
        <w:insideV w:val="single" w:sz="8" w:space="0" w:color="78BE20" w:themeColor="accent2"/>
      </w:tblBorders>
    </w:tblPr>
    <w:tcPr>
      <w:shd w:val="clear" w:color="auto" w:fill="DEF4C1" w:themeFill="accent2" w:themeFillTint="3F"/>
    </w:tcPr>
    <w:tblStylePr w:type="firstRow">
      <w:rPr>
        <w:b/>
        <w:bCs/>
        <w:color w:val="232222" w:themeColor="text1"/>
      </w:rPr>
      <w:tblPr/>
      <w:tcPr>
        <w:shd w:val="clear" w:color="auto" w:fill="F1FBE6"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4F6CD" w:themeFill="accent2" w:themeFillTint="33"/>
      </w:tcPr>
    </w:tblStylePr>
    <w:tblStylePr w:type="band1Vert">
      <w:tblPr/>
      <w:tcPr>
        <w:shd w:val="clear" w:color="auto" w:fill="BCEA84" w:themeFill="accent2" w:themeFillTint="7F"/>
      </w:tcPr>
    </w:tblStylePr>
    <w:tblStylePr w:type="band1Horz">
      <w:tblPr/>
      <w:tcPr>
        <w:tcBorders>
          <w:insideH w:val="single" w:sz="6" w:space="0" w:color="78BE20" w:themeColor="accent2"/>
          <w:insideV w:val="single" w:sz="6" w:space="0" w:color="78BE20" w:themeColor="accent2"/>
        </w:tcBorders>
        <w:shd w:val="clear" w:color="auto" w:fill="BCEA8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insideH w:val="single" w:sz="8" w:space="0" w:color="AADCF1" w:themeColor="accent5"/>
        <w:insideV w:val="single" w:sz="8" w:space="0" w:color="AADCF1" w:themeColor="accent5"/>
      </w:tblBorders>
    </w:tblPr>
    <w:tcPr>
      <w:shd w:val="clear" w:color="auto" w:fill="E9F6FB" w:themeFill="accent5" w:themeFillTint="3F"/>
    </w:tcPr>
    <w:tblStylePr w:type="firstRow">
      <w:rPr>
        <w:b/>
        <w:bCs/>
        <w:color w:val="232222" w:themeColor="text1"/>
      </w:rPr>
      <w:tblPr/>
      <w:tcPr>
        <w:shd w:val="clear" w:color="auto" w:fill="F6FBFD"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DF7FC" w:themeFill="accent5" w:themeFillTint="33"/>
      </w:tcPr>
    </w:tblStylePr>
    <w:tblStylePr w:type="band1Vert">
      <w:tblPr/>
      <w:tcPr>
        <w:shd w:val="clear" w:color="auto" w:fill="D4EDF8" w:themeFill="accent5" w:themeFillTint="7F"/>
      </w:tcPr>
    </w:tblStylePr>
    <w:tblStylePr w:type="band1Horz">
      <w:tblPr/>
      <w:tcPr>
        <w:tcBorders>
          <w:insideH w:val="single" w:sz="6" w:space="0" w:color="AADCF1" w:themeColor="accent5"/>
          <w:insideV w:val="single" w:sz="6" w:space="0" w:color="AADCF1" w:themeColor="accent5"/>
        </w:tcBorders>
        <w:shd w:val="clear" w:color="auto" w:fill="D4EDF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insideH w:val="single" w:sz="8" w:space="0" w:color="AED879" w:themeColor="accent6"/>
        <w:insideV w:val="single" w:sz="8" w:space="0" w:color="AED879" w:themeColor="accent6"/>
      </w:tblBorders>
    </w:tblPr>
    <w:tcPr>
      <w:shd w:val="clear" w:color="auto" w:fill="EAF5DD" w:themeFill="accent6" w:themeFillTint="3F"/>
    </w:tcPr>
    <w:tblStylePr w:type="firstRow">
      <w:rPr>
        <w:b/>
        <w:bCs/>
        <w:color w:val="232222" w:themeColor="text1"/>
      </w:rPr>
      <w:tblPr/>
      <w:tcPr>
        <w:shd w:val="clear" w:color="auto" w:fill="F7FBF1"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EF7E4" w:themeFill="accent6" w:themeFillTint="33"/>
      </w:tcPr>
    </w:tblStylePr>
    <w:tblStylePr w:type="band1Vert">
      <w:tblPr/>
      <w:tcPr>
        <w:shd w:val="clear" w:color="auto" w:fill="D6EBBC" w:themeFill="accent6" w:themeFillTint="7F"/>
      </w:tcPr>
    </w:tblStylePr>
    <w:tblStylePr w:type="band1Horz">
      <w:tblPr/>
      <w:tcPr>
        <w:tcBorders>
          <w:insideH w:val="single" w:sz="6" w:space="0" w:color="AED879" w:themeColor="accent6"/>
          <w:insideV w:val="single" w:sz="6" w:space="0" w:color="AED879" w:themeColor="accent6"/>
        </w:tcBorders>
        <w:shd w:val="clear" w:color="auto" w:fill="D6EB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0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5E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5E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5E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2F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2F3"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4C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BE2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BE2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BE2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A8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A84"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6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C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C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C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D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DF8"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5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D8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D8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D8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B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BBC"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71C5E8" w:themeColor="accent1"/>
        <w:bottom w:val="single" w:sz="8" w:space="0" w:color="71C5E8" w:themeColor="accent1"/>
      </w:tblBorders>
    </w:tblPr>
    <w:tblStylePr w:type="firstRow">
      <w:rPr>
        <w:rFonts w:asciiTheme="majorHAnsi" w:eastAsiaTheme="majorEastAsia" w:hAnsiTheme="majorHAnsi" w:cstheme="majorBidi"/>
      </w:rPr>
      <w:tblPr/>
      <w:tcPr>
        <w:tcBorders>
          <w:top w:val="nil"/>
          <w:bottom w:val="single" w:sz="8" w:space="0" w:color="71C5E8" w:themeColor="accent1"/>
        </w:tcBorders>
      </w:tcPr>
    </w:tblStylePr>
    <w:tblStylePr w:type="lastRow">
      <w:rPr>
        <w:b/>
        <w:bCs/>
        <w:color w:val="201547" w:themeColor="text2"/>
      </w:rPr>
      <w:tblPr/>
      <w:tcPr>
        <w:tcBorders>
          <w:top w:val="single" w:sz="8" w:space="0" w:color="71C5E8" w:themeColor="accent1"/>
          <w:bottom w:val="single" w:sz="8" w:space="0" w:color="71C5E8" w:themeColor="accent1"/>
        </w:tcBorders>
      </w:tcPr>
    </w:tblStylePr>
    <w:tblStylePr w:type="firstCol">
      <w:rPr>
        <w:b/>
        <w:bCs/>
      </w:rPr>
    </w:tblStylePr>
    <w:tblStylePr w:type="lastCol">
      <w:rPr>
        <w:b/>
        <w:bCs/>
      </w:rPr>
      <w:tblPr/>
      <w:tcPr>
        <w:tcBorders>
          <w:top w:val="single" w:sz="8" w:space="0" w:color="71C5E8" w:themeColor="accent1"/>
          <w:bottom w:val="single" w:sz="8" w:space="0" w:color="71C5E8" w:themeColor="accent1"/>
        </w:tcBorders>
      </w:tcPr>
    </w:tblStylePr>
    <w:tblStylePr w:type="band1Vert">
      <w:tblPr/>
      <w:tcPr>
        <w:shd w:val="clear" w:color="auto" w:fill="DBF0F9" w:themeFill="accent1" w:themeFillTint="3F"/>
      </w:tcPr>
    </w:tblStylePr>
    <w:tblStylePr w:type="band1Horz">
      <w:tblPr/>
      <w:tcPr>
        <w:shd w:val="clear" w:color="auto" w:fill="DBF0F9"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78BE20" w:themeColor="accent2"/>
        <w:bottom w:val="single" w:sz="8" w:space="0" w:color="78BE20" w:themeColor="accent2"/>
      </w:tblBorders>
    </w:tblPr>
    <w:tblStylePr w:type="firstRow">
      <w:rPr>
        <w:rFonts w:asciiTheme="majorHAnsi" w:eastAsiaTheme="majorEastAsia" w:hAnsiTheme="majorHAnsi" w:cstheme="majorBidi"/>
      </w:rPr>
      <w:tblPr/>
      <w:tcPr>
        <w:tcBorders>
          <w:top w:val="nil"/>
          <w:bottom w:val="single" w:sz="8" w:space="0" w:color="78BE20" w:themeColor="accent2"/>
        </w:tcBorders>
      </w:tcPr>
    </w:tblStylePr>
    <w:tblStylePr w:type="lastRow">
      <w:rPr>
        <w:b/>
        <w:bCs/>
        <w:color w:val="201547" w:themeColor="text2"/>
      </w:rPr>
      <w:tblPr/>
      <w:tcPr>
        <w:tcBorders>
          <w:top w:val="single" w:sz="8" w:space="0" w:color="78BE20" w:themeColor="accent2"/>
          <w:bottom w:val="single" w:sz="8" w:space="0" w:color="78BE20" w:themeColor="accent2"/>
        </w:tcBorders>
      </w:tcPr>
    </w:tblStylePr>
    <w:tblStylePr w:type="firstCol">
      <w:rPr>
        <w:b/>
        <w:bCs/>
      </w:rPr>
    </w:tblStylePr>
    <w:tblStylePr w:type="lastCol">
      <w:rPr>
        <w:b/>
        <w:bCs/>
      </w:rPr>
      <w:tblPr/>
      <w:tcPr>
        <w:tcBorders>
          <w:top w:val="single" w:sz="8" w:space="0" w:color="78BE20" w:themeColor="accent2"/>
          <w:bottom w:val="single" w:sz="8" w:space="0" w:color="78BE20" w:themeColor="accent2"/>
        </w:tcBorders>
      </w:tcPr>
    </w:tblStylePr>
    <w:tblStylePr w:type="band1Vert">
      <w:tblPr/>
      <w:tcPr>
        <w:shd w:val="clear" w:color="auto" w:fill="DEF4C1" w:themeFill="accent2" w:themeFillTint="3F"/>
      </w:tcPr>
    </w:tblStylePr>
    <w:tblStylePr w:type="band1Horz">
      <w:tblPr/>
      <w:tcPr>
        <w:shd w:val="clear" w:color="auto" w:fill="DEF4C1"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AADCF1" w:themeColor="accent5"/>
        <w:bottom w:val="single" w:sz="8" w:space="0" w:color="AADCF1" w:themeColor="accent5"/>
      </w:tblBorders>
    </w:tblPr>
    <w:tblStylePr w:type="firstRow">
      <w:rPr>
        <w:rFonts w:asciiTheme="majorHAnsi" w:eastAsiaTheme="majorEastAsia" w:hAnsiTheme="majorHAnsi" w:cstheme="majorBidi"/>
      </w:rPr>
      <w:tblPr/>
      <w:tcPr>
        <w:tcBorders>
          <w:top w:val="nil"/>
          <w:bottom w:val="single" w:sz="8" w:space="0" w:color="AADCF1" w:themeColor="accent5"/>
        </w:tcBorders>
      </w:tcPr>
    </w:tblStylePr>
    <w:tblStylePr w:type="lastRow">
      <w:rPr>
        <w:b/>
        <w:bCs/>
        <w:color w:val="201547" w:themeColor="text2"/>
      </w:rPr>
      <w:tblPr/>
      <w:tcPr>
        <w:tcBorders>
          <w:top w:val="single" w:sz="8" w:space="0" w:color="AADCF1" w:themeColor="accent5"/>
          <w:bottom w:val="single" w:sz="8" w:space="0" w:color="AADCF1" w:themeColor="accent5"/>
        </w:tcBorders>
      </w:tcPr>
    </w:tblStylePr>
    <w:tblStylePr w:type="firstCol">
      <w:rPr>
        <w:b/>
        <w:bCs/>
      </w:rPr>
    </w:tblStylePr>
    <w:tblStylePr w:type="lastCol">
      <w:rPr>
        <w:b/>
        <w:bCs/>
      </w:rPr>
      <w:tblPr/>
      <w:tcPr>
        <w:tcBorders>
          <w:top w:val="single" w:sz="8" w:space="0" w:color="AADCF1" w:themeColor="accent5"/>
          <w:bottom w:val="single" w:sz="8" w:space="0" w:color="AADCF1" w:themeColor="accent5"/>
        </w:tcBorders>
      </w:tcPr>
    </w:tblStylePr>
    <w:tblStylePr w:type="band1Vert">
      <w:tblPr/>
      <w:tcPr>
        <w:shd w:val="clear" w:color="auto" w:fill="E9F6FB" w:themeFill="accent5" w:themeFillTint="3F"/>
      </w:tcPr>
    </w:tblStylePr>
    <w:tblStylePr w:type="band1Horz">
      <w:tblPr/>
      <w:tcPr>
        <w:shd w:val="clear" w:color="auto" w:fill="E9F6FB"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AED879" w:themeColor="accent6"/>
        <w:bottom w:val="single" w:sz="8" w:space="0" w:color="AED879" w:themeColor="accent6"/>
      </w:tblBorders>
    </w:tblPr>
    <w:tblStylePr w:type="firstRow">
      <w:rPr>
        <w:rFonts w:asciiTheme="majorHAnsi" w:eastAsiaTheme="majorEastAsia" w:hAnsiTheme="majorHAnsi" w:cstheme="majorBidi"/>
      </w:rPr>
      <w:tblPr/>
      <w:tcPr>
        <w:tcBorders>
          <w:top w:val="nil"/>
          <w:bottom w:val="single" w:sz="8" w:space="0" w:color="AED879" w:themeColor="accent6"/>
        </w:tcBorders>
      </w:tcPr>
    </w:tblStylePr>
    <w:tblStylePr w:type="lastRow">
      <w:rPr>
        <w:b/>
        <w:bCs/>
        <w:color w:val="201547" w:themeColor="text2"/>
      </w:rPr>
      <w:tblPr/>
      <w:tcPr>
        <w:tcBorders>
          <w:top w:val="single" w:sz="8" w:space="0" w:color="AED879" w:themeColor="accent6"/>
          <w:bottom w:val="single" w:sz="8" w:space="0" w:color="AED879" w:themeColor="accent6"/>
        </w:tcBorders>
      </w:tcPr>
    </w:tblStylePr>
    <w:tblStylePr w:type="firstCol">
      <w:rPr>
        <w:b/>
        <w:bCs/>
      </w:rPr>
    </w:tblStylePr>
    <w:tblStylePr w:type="lastCol">
      <w:rPr>
        <w:b/>
        <w:bCs/>
      </w:rPr>
      <w:tblPr/>
      <w:tcPr>
        <w:tcBorders>
          <w:top w:val="single" w:sz="8" w:space="0" w:color="AED879" w:themeColor="accent6"/>
          <w:bottom w:val="single" w:sz="8" w:space="0" w:color="AED879" w:themeColor="accent6"/>
        </w:tcBorders>
      </w:tcPr>
    </w:tblStylePr>
    <w:tblStylePr w:type="band1Vert">
      <w:tblPr/>
      <w:tcPr>
        <w:shd w:val="clear" w:color="auto" w:fill="EAF5DD" w:themeFill="accent6" w:themeFillTint="3F"/>
      </w:tcPr>
    </w:tblStylePr>
    <w:tblStylePr w:type="band1Horz">
      <w:tblPr/>
      <w:tcPr>
        <w:shd w:val="clear" w:color="auto" w:fill="EAF5DD"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1C5E8" w:themeColor="accent1"/>
        <w:left w:val="single" w:sz="8" w:space="0" w:color="71C5E8" w:themeColor="accent1"/>
        <w:bottom w:val="single" w:sz="8" w:space="0" w:color="71C5E8" w:themeColor="accent1"/>
        <w:right w:val="single" w:sz="8" w:space="0" w:color="71C5E8" w:themeColor="accent1"/>
      </w:tblBorders>
    </w:tblPr>
    <w:tblStylePr w:type="firstRow">
      <w:rPr>
        <w:sz w:val="24"/>
        <w:szCs w:val="24"/>
      </w:rPr>
      <w:tblPr/>
      <w:tcPr>
        <w:tcBorders>
          <w:top w:val="nil"/>
          <w:left w:val="nil"/>
          <w:bottom w:val="single" w:sz="24" w:space="0" w:color="71C5E8" w:themeColor="accent1"/>
          <w:right w:val="nil"/>
          <w:insideH w:val="nil"/>
          <w:insideV w:val="nil"/>
        </w:tcBorders>
        <w:shd w:val="clear" w:color="auto" w:fill="FFFFFF" w:themeFill="background1"/>
      </w:tcPr>
    </w:tblStylePr>
    <w:tblStylePr w:type="lastRow">
      <w:tblPr/>
      <w:tcPr>
        <w:tcBorders>
          <w:top w:val="single" w:sz="8" w:space="0" w:color="71C5E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5E8" w:themeColor="accent1"/>
          <w:insideH w:val="nil"/>
          <w:insideV w:val="nil"/>
        </w:tcBorders>
        <w:shd w:val="clear" w:color="auto" w:fill="FFFFFF" w:themeFill="background1"/>
      </w:tcPr>
    </w:tblStylePr>
    <w:tblStylePr w:type="lastCol">
      <w:tblPr/>
      <w:tcPr>
        <w:tcBorders>
          <w:top w:val="nil"/>
          <w:left w:val="single" w:sz="8" w:space="0" w:color="71C5E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0F9" w:themeFill="accent1" w:themeFillTint="3F"/>
      </w:tcPr>
    </w:tblStylePr>
    <w:tblStylePr w:type="band1Horz">
      <w:tblPr/>
      <w:tcPr>
        <w:tcBorders>
          <w:top w:val="nil"/>
          <w:bottom w:val="nil"/>
          <w:insideH w:val="nil"/>
          <w:insideV w:val="nil"/>
        </w:tcBorders>
        <w:shd w:val="clear" w:color="auto" w:fill="DBF0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78BE20" w:themeColor="accent2"/>
        <w:left w:val="single" w:sz="8" w:space="0" w:color="78BE20" w:themeColor="accent2"/>
        <w:bottom w:val="single" w:sz="8" w:space="0" w:color="78BE20" w:themeColor="accent2"/>
        <w:right w:val="single" w:sz="8" w:space="0" w:color="78BE20" w:themeColor="accent2"/>
      </w:tblBorders>
    </w:tblPr>
    <w:tblStylePr w:type="firstRow">
      <w:rPr>
        <w:sz w:val="24"/>
        <w:szCs w:val="24"/>
      </w:rPr>
      <w:tblPr/>
      <w:tcPr>
        <w:tcBorders>
          <w:top w:val="nil"/>
          <w:left w:val="nil"/>
          <w:bottom w:val="single" w:sz="24" w:space="0" w:color="78BE20" w:themeColor="accent2"/>
          <w:right w:val="nil"/>
          <w:insideH w:val="nil"/>
          <w:insideV w:val="nil"/>
        </w:tcBorders>
        <w:shd w:val="clear" w:color="auto" w:fill="FFFFFF" w:themeFill="background1"/>
      </w:tcPr>
    </w:tblStylePr>
    <w:tblStylePr w:type="lastRow">
      <w:tblPr/>
      <w:tcPr>
        <w:tcBorders>
          <w:top w:val="single" w:sz="8" w:space="0" w:color="78BE2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BE20" w:themeColor="accent2"/>
          <w:insideH w:val="nil"/>
          <w:insideV w:val="nil"/>
        </w:tcBorders>
        <w:shd w:val="clear" w:color="auto" w:fill="FFFFFF" w:themeFill="background1"/>
      </w:tcPr>
    </w:tblStylePr>
    <w:tblStylePr w:type="lastCol">
      <w:tblPr/>
      <w:tcPr>
        <w:tcBorders>
          <w:top w:val="nil"/>
          <w:left w:val="single" w:sz="8" w:space="0" w:color="78BE2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4C1" w:themeFill="accent2" w:themeFillTint="3F"/>
      </w:tcPr>
    </w:tblStylePr>
    <w:tblStylePr w:type="band1Horz">
      <w:tblPr/>
      <w:tcPr>
        <w:tcBorders>
          <w:top w:val="nil"/>
          <w:bottom w:val="nil"/>
          <w:insideH w:val="nil"/>
          <w:insideV w:val="nil"/>
        </w:tcBorders>
        <w:shd w:val="clear" w:color="auto" w:fill="DEF4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ADCF1" w:themeColor="accent5"/>
        <w:left w:val="single" w:sz="8" w:space="0" w:color="AADCF1" w:themeColor="accent5"/>
        <w:bottom w:val="single" w:sz="8" w:space="0" w:color="AADCF1" w:themeColor="accent5"/>
        <w:right w:val="single" w:sz="8" w:space="0" w:color="AADCF1" w:themeColor="accent5"/>
      </w:tblBorders>
    </w:tblPr>
    <w:tblStylePr w:type="firstRow">
      <w:rPr>
        <w:sz w:val="24"/>
        <w:szCs w:val="24"/>
      </w:rPr>
      <w:tblPr/>
      <w:tcPr>
        <w:tcBorders>
          <w:top w:val="nil"/>
          <w:left w:val="nil"/>
          <w:bottom w:val="single" w:sz="24" w:space="0" w:color="AADCF1" w:themeColor="accent5"/>
          <w:right w:val="nil"/>
          <w:insideH w:val="nil"/>
          <w:insideV w:val="nil"/>
        </w:tcBorders>
        <w:shd w:val="clear" w:color="auto" w:fill="FFFFFF" w:themeFill="background1"/>
      </w:tcPr>
    </w:tblStylePr>
    <w:tblStylePr w:type="lastRow">
      <w:tblPr/>
      <w:tcPr>
        <w:tcBorders>
          <w:top w:val="single" w:sz="8" w:space="0" w:color="AADC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CF1" w:themeColor="accent5"/>
          <w:insideH w:val="nil"/>
          <w:insideV w:val="nil"/>
        </w:tcBorders>
        <w:shd w:val="clear" w:color="auto" w:fill="FFFFFF" w:themeFill="background1"/>
      </w:tcPr>
    </w:tblStylePr>
    <w:tblStylePr w:type="lastCol">
      <w:tblPr/>
      <w:tcPr>
        <w:tcBorders>
          <w:top w:val="nil"/>
          <w:left w:val="single" w:sz="8" w:space="0" w:color="AADC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6FB" w:themeFill="accent5" w:themeFillTint="3F"/>
      </w:tcPr>
    </w:tblStylePr>
    <w:tblStylePr w:type="band1Horz">
      <w:tblPr/>
      <w:tcPr>
        <w:tcBorders>
          <w:top w:val="nil"/>
          <w:bottom w:val="nil"/>
          <w:insideH w:val="nil"/>
          <w:insideV w:val="nil"/>
        </w:tcBorders>
        <w:shd w:val="clear" w:color="auto" w:fill="E9F6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AED879" w:themeColor="accent6"/>
        <w:left w:val="single" w:sz="8" w:space="0" w:color="AED879" w:themeColor="accent6"/>
        <w:bottom w:val="single" w:sz="8" w:space="0" w:color="AED879" w:themeColor="accent6"/>
        <w:right w:val="single" w:sz="8" w:space="0" w:color="AED879" w:themeColor="accent6"/>
      </w:tblBorders>
    </w:tblPr>
    <w:tblStylePr w:type="firstRow">
      <w:rPr>
        <w:sz w:val="24"/>
        <w:szCs w:val="24"/>
      </w:rPr>
      <w:tblPr/>
      <w:tcPr>
        <w:tcBorders>
          <w:top w:val="nil"/>
          <w:left w:val="nil"/>
          <w:bottom w:val="single" w:sz="24" w:space="0" w:color="AED879" w:themeColor="accent6"/>
          <w:right w:val="nil"/>
          <w:insideH w:val="nil"/>
          <w:insideV w:val="nil"/>
        </w:tcBorders>
        <w:shd w:val="clear" w:color="auto" w:fill="FFFFFF" w:themeFill="background1"/>
      </w:tcPr>
    </w:tblStylePr>
    <w:tblStylePr w:type="lastRow">
      <w:tblPr/>
      <w:tcPr>
        <w:tcBorders>
          <w:top w:val="single" w:sz="8" w:space="0" w:color="AED8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D879" w:themeColor="accent6"/>
          <w:insideH w:val="nil"/>
          <w:insideV w:val="nil"/>
        </w:tcBorders>
        <w:shd w:val="clear" w:color="auto" w:fill="FFFFFF" w:themeFill="background1"/>
      </w:tcPr>
    </w:tblStylePr>
    <w:tblStylePr w:type="lastCol">
      <w:tblPr/>
      <w:tcPr>
        <w:tcBorders>
          <w:top w:val="nil"/>
          <w:left w:val="single" w:sz="8" w:space="0" w:color="AED8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5DD" w:themeFill="accent6" w:themeFillTint="3F"/>
      </w:tcPr>
    </w:tblStylePr>
    <w:tblStylePr w:type="band1Horz">
      <w:tblPr/>
      <w:tcPr>
        <w:tcBorders>
          <w:top w:val="nil"/>
          <w:bottom w:val="nil"/>
          <w:insideH w:val="nil"/>
          <w:insideV w:val="nil"/>
        </w:tcBorders>
        <w:shd w:val="clear" w:color="auto" w:fill="EAF5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single" w:sz="8" w:space="0" w:color="94D3ED" w:themeColor="accent1" w:themeTint="BF"/>
      </w:tblBorders>
    </w:tblPr>
    <w:tblStylePr w:type="firstRow">
      <w:pPr>
        <w:spacing w:before="0" w:after="0" w:line="240" w:lineRule="auto"/>
      </w:pPr>
      <w:rPr>
        <w:b/>
        <w:bCs/>
        <w:color w:val="FFFFFF" w:themeColor="background1"/>
      </w:rPr>
      <w:tblPr/>
      <w:tcPr>
        <w:tcBorders>
          <w:top w:val="single" w:sz="8"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shd w:val="clear" w:color="auto" w:fill="71C5E8" w:themeFill="accent1"/>
      </w:tcPr>
    </w:tblStylePr>
    <w:tblStylePr w:type="lastRow">
      <w:pPr>
        <w:spacing w:before="0" w:after="0" w:line="240" w:lineRule="auto"/>
      </w:pPr>
      <w:rPr>
        <w:b/>
        <w:bCs/>
      </w:rPr>
      <w:tblPr/>
      <w:tcPr>
        <w:tcBorders>
          <w:top w:val="double" w:sz="6" w:space="0" w:color="94D3ED" w:themeColor="accent1" w:themeTint="BF"/>
          <w:left w:val="single" w:sz="8" w:space="0" w:color="94D3ED" w:themeColor="accent1" w:themeTint="BF"/>
          <w:bottom w:val="single" w:sz="8" w:space="0" w:color="94D3ED" w:themeColor="accent1" w:themeTint="BF"/>
          <w:right w:val="single" w:sz="8" w:space="0" w:color="94D3E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F0F9" w:themeFill="accent1" w:themeFillTint="3F"/>
      </w:tcPr>
    </w:tblStylePr>
    <w:tblStylePr w:type="band1Horz">
      <w:tblPr/>
      <w:tcPr>
        <w:tcBorders>
          <w:insideH w:val="nil"/>
          <w:insideV w:val="nil"/>
        </w:tcBorders>
        <w:shd w:val="clear" w:color="auto" w:fill="DBF0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single" w:sz="8" w:space="0" w:color="9BDF46" w:themeColor="accent2" w:themeTint="BF"/>
      </w:tblBorders>
    </w:tblPr>
    <w:tblStylePr w:type="firstRow">
      <w:pPr>
        <w:spacing w:before="0" w:after="0" w:line="240" w:lineRule="auto"/>
      </w:pPr>
      <w:rPr>
        <w:b/>
        <w:bCs/>
        <w:color w:val="FFFFFF" w:themeColor="background1"/>
      </w:rPr>
      <w:tblPr/>
      <w:tcPr>
        <w:tcBorders>
          <w:top w:val="single" w:sz="8"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shd w:val="clear" w:color="auto" w:fill="78BE20" w:themeFill="accent2"/>
      </w:tcPr>
    </w:tblStylePr>
    <w:tblStylePr w:type="lastRow">
      <w:pPr>
        <w:spacing w:before="0" w:after="0" w:line="240" w:lineRule="auto"/>
      </w:pPr>
      <w:rPr>
        <w:b/>
        <w:bCs/>
      </w:rPr>
      <w:tblPr/>
      <w:tcPr>
        <w:tcBorders>
          <w:top w:val="double" w:sz="6" w:space="0" w:color="9BDF46" w:themeColor="accent2" w:themeTint="BF"/>
          <w:left w:val="single" w:sz="8" w:space="0" w:color="9BDF46" w:themeColor="accent2" w:themeTint="BF"/>
          <w:bottom w:val="single" w:sz="8" w:space="0" w:color="9BDF46" w:themeColor="accent2" w:themeTint="BF"/>
          <w:right w:val="single" w:sz="8" w:space="0" w:color="9BDF4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EF4C1" w:themeFill="accent2" w:themeFillTint="3F"/>
      </w:tcPr>
    </w:tblStylePr>
    <w:tblStylePr w:type="band1Horz">
      <w:tblPr/>
      <w:tcPr>
        <w:tcBorders>
          <w:insideH w:val="nil"/>
          <w:insideV w:val="nil"/>
        </w:tcBorders>
        <w:shd w:val="clear" w:color="auto" w:fill="DEF4C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single" w:sz="8" w:space="0" w:color="BFE4F4" w:themeColor="accent5" w:themeTint="BF"/>
      </w:tblBorders>
    </w:tblPr>
    <w:tblStylePr w:type="firstRow">
      <w:pPr>
        <w:spacing w:before="0" w:after="0" w:line="240" w:lineRule="auto"/>
      </w:pPr>
      <w:rPr>
        <w:b/>
        <w:bCs/>
        <w:color w:val="FFFFFF" w:themeColor="background1"/>
      </w:rPr>
      <w:tblPr/>
      <w:tcPr>
        <w:tcBorders>
          <w:top w:val="single" w:sz="8"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shd w:val="clear" w:color="auto" w:fill="AADCF1" w:themeFill="accent5"/>
      </w:tcPr>
    </w:tblStylePr>
    <w:tblStylePr w:type="lastRow">
      <w:pPr>
        <w:spacing w:before="0" w:after="0" w:line="240" w:lineRule="auto"/>
      </w:pPr>
      <w:rPr>
        <w:b/>
        <w:bCs/>
      </w:rPr>
      <w:tblPr/>
      <w:tcPr>
        <w:tcBorders>
          <w:top w:val="double" w:sz="6" w:space="0" w:color="BFE4F4" w:themeColor="accent5" w:themeTint="BF"/>
          <w:left w:val="single" w:sz="8" w:space="0" w:color="BFE4F4" w:themeColor="accent5" w:themeTint="BF"/>
          <w:bottom w:val="single" w:sz="8" w:space="0" w:color="BFE4F4" w:themeColor="accent5" w:themeTint="BF"/>
          <w:right w:val="single" w:sz="8" w:space="0" w:color="BFE4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6FB" w:themeFill="accent5" w:themeFillTint="3F"/>
      </w:tcPr>
    </w:tblStylePr>
    <w:tblStylePr w:type="band1Horz">
      <w:tblPr/>
      <w:tcPr>
        <w:tcBorders>
          <w:insideH w:val="nil"/>
          <w:insideV w:val="nil"/>
        </w:tcBorders>
        <w:shd w:val="clear" w:color="auto" w:fill="E9F6F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single" w:sz="8" w:space="0" w:color="C2E19A" w:themeColor="accent6" w:themeTint="BF"/>
      </w:tblBorders>
    </w:tblPr>
    <w:tblStylePr w:type="firstRow">
      <w:pPr>
        <w:spacing w:before="0" w:after="0" w:line="240" w:lineRule="auto"/>
      </w:pPr>
      <w:rPr>
        <w:b/>
        <w:bCs/>
        <w:color w:val="FFFFFF" w:themeColor="background1"/>
      </w:rPr>
      <w:tblPr/>
      <w:tcPr>
        <w:tcBorders>
          <w:top w:val="single" w:sz="8"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shd w:val="clear" w:color="auto" w:fill="AED879" w:themeFill="accent6"/>
      </w:tcPr>
    </w:tblStylePr>
    <w:tblStylePr w:type="lastRow">
      <w:pPr>
        <w:spacing w:before="0" w:after="0" w:line="240" w:lineRule="auto"/>
      </w:pPr>
      <w:rPr>
        <w:b/>
        <w:bCs/>
      </w:rPr>
      <w:tblPr/>
      <w:tcPr>
        <w:tcBorders>
          <w:top w:val="double" w:sz="6" w:space="0" w:color="C2E19A" w:themeColor="accent6" w:themeTint="BF"/>
          <w:left w:val="single" w:sz="8" w:space="0" w:color="C2E19A" w:themeColor="accent6" w:themeTint="BF"/>
          <w:bottom w:val="single" w:sz="8" w:space="0" w:color="C2E19A" w:themeColor="accent6" w:themeTint="BF"/>
          <w:right w:val="single" w:sz="8" w:space="0" w:color="C2E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F5DD" w:themeFill="accent6" w:themeFillTint="3F"/>
      </w:tcPr>
    </w:tblStylePr>
    <w:tblStylePr w:type="band1Horz">
      <w:tblPr/>
      <w:tcPr>
        <w:tcBorders>
          <w:insideH w:val="nil"/>
          <w:insideV w:val="nil"/>
        </w:tcBorders>
        <w:shd w:val="clear" w:color="auto" w:fill="EAF5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5E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5E8" w:themeFill="accent1"/>
      </w:tcPr>
    </w:tblStylePr>
    <w:tblStylePr w:type="lastCol">
      <w:rPr>
        <w:b/>
        <w:bCs/>
        <w:color w:val="FFFFFF" w:themeColor="background1"/>
      </w:rPr>
      <w:tblPr/>
      <w:tcPr>
        <w:tcBorders>
          <w:left w:val="nil"/>
          <w:right w:val="nil"/>
          <w:insideH w:val="nil"/>
          <w:insideV w:val="nil"/>
        </w:tcBorders>
        <w:shd w:val="clear" w:color="auto" w:fill="71C5E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BE2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BE20" w:themeFill="accent2"/>
      </w:tcPr>
    </w:tblStylePr>
    <w:tblStylePr w:type="lastCol">
      <w:rPr>
        <w:b/>
        <w:bCs/>
        <w:color w:val="FFFFFF" w:themeColor="background1"/>
      </w:rPr>
      <w:tblPr/>
      <w:tcPr>
        <w:tcBorders>
          <w:left w:val="nil"/>
          <w:right w:val="nil"/>
          <w:insideH w:val="nil"/>
          <w:insideV w:val="nil"/>
        </w:tcBorders>
        <w:shd w:val="clear" w:color="auto" w:fill="78BE2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C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CF1" w:themeFill="accent5"/>
      </w:tcPr>
    </w:tblStylePr>
    <w:tblStylePr w:type="lastCol">
      <w:rPr>
        <w:b/>
        <w:bCs/>
        <w:color w:val="FFFFFF" w:themeColor="background1"/>
      </w:rPr>
      <w:tblPr/>
      <w:tcPr>
        <w:tcBorders>
          <w:left w:val="nil"/>
          <w:right w:val="nil"/>
          <w:insideH w:val="nil"/>
          <w:insideV w:val="nil"/>
        </w:tcBorders>
        <w:shd w:val="clear" w:color="auto" w:fill="AADC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D8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D879" w:themeFill="accent6"/>
      </w:tcPr>
    </w:tblStylePr>
    <w:tblStylePr w:type="lastCol">
      <w:rPr>
        <w:b/>
        <w:bCs/>
        <w:color w:val="FFFFFF" w:themeColor="background1"/>
      </w:rPr>
      <w:tblPr/>
      <w:tcPr>
        <w:tcBorders>
          <w:left w:val="nil"/>
          <w:right w:val="nil"/>
          <w:insideH w:val="nil"/>
          <w:insideV w:val="nil"/>
        </w:tcBorders>
        <w:shd w:val="clear" w:color="auto" w:fill="AED8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557ED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201547" w:themeColor="text2"/>
      </w:rPr>
      <w:tblPr/>
      <w:tcPr>
        <w:shd w:val="clear" w:color="auto" w:fill="71C5E8" w:themeFill="accent1"/>
      </w:tcPr>
    </w:tblStylePr>
    <w:tblStylePr w:type="firstCol">
      <w:tblPr/>
      <w:tcPr>
        <w:shd w:val="clear" w:color="auto" w:fill="FFFFFF" w:themeFill="background1"/>
      </w:tcPr>
    </w:tblStylePr>
    <w:tblStylePr w:type="band1Vert">
      <w:tblPr/>
      <w:tcPr>
        <w:shd w:val="clear" w:color="auto" w:fill="E3F3F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3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C33BEC"/>
    <w:pPr>
      <w:framePr w:h="709" w:hRule="exact" w:wrap="around" w:vAnchor="page" w:hAnchor="page" w:x="568" w:y="15452"/>
    </w:p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Normal"/>
    <w:next w:val="Normal"/>
    <w:link w:val="SubtitleChar"/>
    <w:uiPriority w:val="11"/>
    <w:qFormat/>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11"/>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uiPriority w:val="29"/>
    <w:qFormat/>
    <w:rsid w:val="00896F15"/>
    <w:pPr>
      <w:pBdr>
        <w:top w:val="single" w:sz="4" w:space="10" w:color="71C5E8" w:themeColor="accent1"/>
      </w:pBdr>
      <w:spacing w:before="200" w:after="160"/>
      <w:ind w:left="284" w:right="284"/>
    </w:pPr>
    <w:rPr>
      <w:iCs/>
      <w:color w:val="232222" w:themeColor="text1"/>
    </w:rPr>
  </w:style>
  <w:style w:type="character" w:customStyle="1" w:styleId="QuoteChar">
    <w:name w:val="Quote Char"/>
    <w:basedOn w:val="DefaultParagraphFont"/>
    <w:link w:val="Quote"/>
    <w:uiPriority w:val="29"/>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71C5E8" w:themeColor="accent1"/>
        <w:left w:val="single" w:sz="4" w:space="12" w:color="71C5E8" w:themeColor="accent1"/>
        <w:bottom w:val="single" w:sz="4" w:space="14" w:color="71C5E8" w:themeColor="accent1"/>
        <w:right w:val="single" w:sz="4" w:space="12" w:color="71C5E8" w:themeColor="accent1"/>
      </w:pBdr>
      <w:shd w:val="clear" w:color="auto" w:fill="71C5E8" w:themeFill="accent1"/>
      <w:tabs>
        <w:tab w:val="left" w:pos="2268"/>
        <w:tab w:val="left" w:pos="4536"/>
        <w:tab w:val="left" w:pos="6804"/>
        <w:tab w:val="right" w:pos="9638"/>
      </w:tabs>
      <w:spacing w:line="300" w:lineRule="exact"/>
      <w:ind w:left="227" w:right="227"/>
    </w:pPr>
    <w:rPr>
      <w:color w:val="201547" w:themeColor="text2"/>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201547" w:themeColor="text2"/>
    </w:rPr>
  </w:style>
  <w:style w:type="paragraph" w:customStyle="1" w:styleId="TableHeadingCentre">
    <w:name w:val="Table Heading Centre"/>
    <w:basedOn w:val="TableTextCentre"/>
    <w:qFormat/>
    <w:rsid w:val="00D05BC2"/>
    <w:pPr>
      <w:keepNext/>
    </w:pPr>
    <w:rPr>
      <w:b/>
      <w:color w:val="201547" w:themeColor="text2"/>
    </w:rPr>
  </w:style>
  <w:style w:type="paragraph" w:customStyle="1" w:styleId="TableHeadingRight">
    <w:name w:val="Table Heading Right"/>
    <w:basedOn w:val="TableTextRight"/>
    <w:qFormat/>
    <w:rsid w:val="00D05BC2"/>
    <w:pPr>
      <w:keepNext/>
    </w:pPr>
    <w:rPr>
      <w:b/>
      <w:color w:val="201547" w:themeColor="text2"/>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withincontent">
    <w:name w:val="Heading 1 (within content)"/>
    <w:basedOn w:val="Heading1"/>
    <w:qFormat/>
    <w:rsid w:val="00F23160"/>
    <w:pPr>
      <w:spacing w:before="360" w:line="240" w:lineRule="auto"/>
    </w:pPr>
  </w:style>
  <w:style w:type="character" w:styleId="Emphasis">
    <w:name w:val="Emphasis"/>
    <w:basedOn w:val="DefaultParagraphFont"/>
    <w:uiPriority w:val="20"/>
    <w:qFormat/>
    <w:rsid w:val="00557ED5"/>
    <w:rPr>
      <w:i/>
      <w:iCs/>
    </w:rPr>
  </w:style>
  <w:style w:type="character" w:styleId="Mention">
    <w:name w:val="Mention"/>
    <w:basedOn w:val="DefaultParagraphFont"/>
    <w:uiPriority w:val="99"/>
    <w:unhideWhenUsed/>
    <w:rsid w:val="00557ED5"/>
    <w:rPr>
      <w:color w:val="2B579A"/>
      <w:shd w:val="clear" w:color="auto" w:fill="E1DFDD"/>
    </w:rPr>
  </w:style>
  <w:style w:type="paragraph" w:styleId="DocumentMap">
    <w:name w:val="Document Map"/>
    <w:basedOn w:val="Normal"/>
    <w:link w:val="DocumentMapChar"/>
    <w:uiPriority w:val="39"/>
    <w:semiHidden/>
    <w:unhideWhenUsed/>
    <w:rsid w:val="00557ED5"/>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39"/>
    <w:semiHidden/>
    <w:rsid w:val="00557ED5"/>
    <w:rPr>
      <w:rFonts w:ascii="Segoe UI" w:hAnsi="Segoe UI" w:cs="Segoe UI"/>
      <w:sz w:val="16"/>
      <w:szCs w:val="16"/>
    </w:rPr>
  </w:style>
  <w:style w:type="character" w:customStyle="1" w:styleId="apple-converted-space">
    <w:name w:val="apple-converted-space"/>
    <w:basedOn w:val="DefaultParagraphFont"/>
    <w:rsid w:val="002C7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42" Type="http://schemas.openxmlformats.org/officeDocument/2006/relationships/hyperlink" Target="http://creativecommons.org/licenses/by/4.0/" TargetMode="External"/><Relationship Id="rId47" Type="http://schemas.openxmlformats.org/officeDocument/2006/relationships/image" Target="media/image23.png"/><Relationship Id="rId63" Type="http://schemas.openxmlformats.org/officeDocument/2006/relationships/hyperlink" Target="https://www.planning.vic.gov.au/guides-and-resources/guides/planning-practice-notes/planning-practice-note-97-strategic-planning-for-waterways" TargetMode="External"/><Relationship Id="rId68" Type="http://schemas.openxmlformats.org/officeDocument/2006/relationships/hyperlink" Target="https://www.water.vic.gov.au/__data/assets/pdf_file/0034/661489/waterways-of-the-west-action-plan-annual-report.pdf" TargetMode="External"/><Relationship Id="rId84" Type="http://schemas.openxmlformats.org/officeDocument/2006/relationships/image" Target="media/image31.png"/><Relationship Id="rId89" Type="http://schemas.openxmlformats.org/officeDocument/2006/relationships/image" Target="media/image35.png"/><Relationship Id="rId16" Type="http://schemas.openxmlformats.org/officeDocument/2006/relationships/image" Target="media/image2.png"/><Relationship Id="rId11" Type="http://schemas.openxmlformats.org/officeDocument/2006/relationships/settings" Target="settings.xml"/><Relationship Id="rId32" Type="http://schemas.openxmlformats.org/officeDocument/2006/relationships/image" Target="media/image16.png"/><Relationship Id="rId37" Type="http://schemas.openxmlformats.org/officeDocument/2006/relationships/image" Target="media/image21.jpeg"/><Relationship Id="rId53" Type="http://schemas.openxmlformats.org/officeDocument/2006/relationships/image" Target="media/image25.jpeg"/><Relationship Id="rId58" Type="http://schemas.openxmlformats.org/officeDocument/2006/relationships/hyperlink" Target="https://www.water.vic.gov.au/__data/assets/pdf_file/0034/661489/waterways-of-the-west-action-plan-annual-report.pdf" TargetMode="External"/><Relationship Id="rId74" Type="http://schemas.openxmlformats.org/officeDocument/2006/relationships/hyperlink" Target="https://www.water.vic.gov.au/__data/assets/pdf_file/0028/762562/waterways-of-the-west-action-plan-annual-report-2024.pdf" TargetMode="External"/><Relationship Id="rId79" Type="http://schemas.openxmlformats.org/officeDocument/2006/relationships/image" Target="media/image26.png"/><Relationship Id="rId5" Type="http://schemas.openxmlformats.org/officeDocument/2006/relationships/customXml" Target="../customXml/item5.xml"/><Relationship Id="rId90" Type="http://schemas.openxmlformats.org/officeDocument/2006/relationships/image" Target="media/image36.png"/><Relationship Id="rId95"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43" Type="http://schemas.openxmlformats.org/officeDocument/2006/relationships/hyperlink" Target="http://creativecommons.org/licenses/by/4.0/" TargetMode="External"/><Relationship Id="rId48" Type="http://schemas.openxmlformats.org/officeDocument/2006/relationships/hyperlink" Target="https://www.marineandcoasts.vic.gov.au/coastal-programs/adapt-west-shaping-our-shores" TargetMode="External"/><Relationship Id="rId64" Type="http://schemas.openxmlformats.org/officeDocument/2006/relationships/hyperlink" Target="https://www.planning.vic.gov.au/guides-and-resources/guides/planning-practice-notes/planning-practice-note-98-assessing-permit-applications-in-waterway-corridors" TargetMode="External"/><Relationship Id="rId69" Type="http://schemas.openxmlformats.org/officeDocument/2006/relationships/hyperlink" Target="https://www.water.vic.gov.au/__data/assets/pdf_file/0034/661489/waterways-of-the-west-action-plan-annual-report.pdf" TargetMode="External"/><Relationship Id="rId80" Type="http://schemas.openxmlformats.org/officeDocument/2006/relationships/image" Target="media/image27.png"/><Relationship Id="rId85" Type="http://schemas.openxmlformats.org/officeDocument/2006/relationships/image" Target="media/image32.png"/><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svg"/><Relationship Id="rId25" Type="http://schemas.openxmlformats.org/officeDocument/2006/relationships/image" Target="media/image11.png"/><Relationship Id="rId33" Type="http://schemas.openxmlformats.org/officeDocument/2006/relationships/image" Target="media/image17.svg"/><Relationship Id="rId38" Type="http://schemas.openxmlformats.org/officeDocument/2006/relationships/footer" Target="footer1.xml"/><Relationship Id="rId46" Type="http://schemas.openxmlformats.org/officeDocument/2006/relationships/hyperlink" Target="https://www.water.vic.gov.au/__data/assets/pdf_file/0031/661747/waterways-of-the-west-community-vision.pdf" TargetMode="External"/><Relationship Id="rId59" Type="http://schemas.openxmlformats.org/officeDocument/2006/relationships/hyperlink" Target="https://www.water.vic.gov.au/__data/assets/pdf_file/0034/661489/waterways-of-the-west-action-plan-annual-report.pdf" TargetMode="External"/><Relationship Id="rId67" Type="http://schemas.openxmlformats.org/officeDocument/2006/relationships/hyperlink" Target="https://www.water.vic.gov.au/__data/assets/pdf_file/0034/661489/waterways-of-the-west-action-plan-annual-report.pdf" TargetMode="External"/><Relationship Id="rId20" Type="http://schemas.openxmlformats.org/officeDocument/2006/relationships/image" Target="media/image6.png"/><Relationship Id="rId41" Type="http://schemas.openxmlformats.org/officeDocument/2006/relationships/image" Target="media/image22.png"/><Relationship Id="rId54" Type="http://schemas.openxmlformats.org/officeDocument/2006/relationships/header" Target="header2.xml"/><Relationship Id="rId62" Type="http://schemas.openxmlformats.org/officeDocument/2006/relationships/hyperlink" Target="https://www.water.vic.gov.au/__data/assets/pdf_file/0034/661489/waterways-of-the-west-action-plan-annual-report.pdf" TargetMode="External"/><Relationship Id="rId70" Type="http://schemas.openxmlformats.org/officeDocument/2006/relationships/hyperlink" Target="https://www.marineandcoasts.vic.gov.au/coastal-programs/adapt-west-shaping-our-shores" TargetMode="External"/><Relationship Id="rId75" Type="http://schemas.openxmlformats.org/officeDocument/2006/relationships/hyperlink" Target="https://www.water.vic.gov.au/__data/assets/pdf_file/0028/716509/waterways-of-the-west-action-plan-annual-report-2023.pdf" TargetMode="External"/><Relationship Id="rId83" Type="http://schemas.openxmlformats.org/officeDocument/2006/relationships/image" Target="media/image30.png"/><Relationship Id="rId88" Type="http://schemas.openxmlformats.org/officeDocument/2006/relationships/image" Target="media/image34.png"/><Relationship Id="rId91" Type="http://schemas.openxmlformats.org/officeDocument/2006/relationships/image" Target="media/image37.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20.jpg"/><Relationship Id="rId49" Type="http://schemas.openxmlformats.org/officeDocument/2006/relationships/hyperlink" Target="https://www.water.vic.gov.au/our-programs/green-links" TargetMode="External"/><Relationship Id="rId57" Type="http://schemas.openxmlformats.org/officeDocument/2006/relationships/hyperlink" Target="https://www.water.vic.gov.au/__data/assets/pdf_file/0034/661489/waterways-of-the-west-action-plan-annual-report.pdf" TargetMode="External"/><Relationship Id="rId10" Type="http://schemas.openxmlformats.org/officeDocument/2006/relationships/styles" Target="styles.xml"/><Relationship Id="rId31" Type="http://schemas.openxmlformats.org/officeDocument/2006/relationships/image" Target="media/image15.svg"/><Relationship Id="rId44" Type="http://schemas.openxmlformats.org/officeDocument/2006/relationships/hyperlink" Target="mailto:customer.service@deeca.vic.gov.au" TargetMode="External"/><Relationship Id="rId52" Type="http://schemas.openxmlformats.org/officeDocument/2006/relationships/header" Target="header1.xml"/><Relationship Id="rId60" Type="http://schemas.openxmlformats.org/officeDocument/2006/relationships/hyperlink" Target="https://healthywaterways.com.au/annual-summaries/2025" TargetMode="External"/><Relationship Id="rId65" Type="http://schemas.openxmlformats.org/officeDocument/2006/relationships/hyperlink" Target="https://www.water.vic.gov.au/__data/assets/pdf_file/0034/661489/waterways-of-the-west-action-plan-annual-report.pdf" TargetMode="External"/><Relationship Id="rId73" Type="http://schemas.openxmlformats.org/officeDocument/2006/relationships/hyperlink" Target="https://www.water.vic.gov.au/__data/assets/pdf_file/0028/716509/waterways-of-the-west-action-plan-annual-report-2023.pdf" TargetMode="External"/><Relationship Id="rId78" Type="http://schemas.openxmlformats.org/officeDocument/2006/relationships/hyperlink" Target="https://healthywaterways.com.au/report-card" TargetMode="External"/><Relationship Id="rId81" Type="http://schemas.openxmlformats.org/officeDocument/2006/relationships/image" Target="media/image28.png"/><Relationship Id="rId86" Type="http://schemas.openxmlformats.org/officeDocument/2006/relationships/hyperlink" Target="http://www.deeca.vic.gov.au" TargetMode="External"/><Relationship Id="rId94"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png"/><Relationship Id="rId39" Type="http://schemas.openxmlformats.org/officeDocument/2006/relationships/footer" Target="footer2.xml"/><Relationship Id="rId34" Type="http://schemas.openxmlformats.org/officeDocument/2006/relationships/image" Target="media/image18.png"/><Relationship Id="rId50" Type="http://schemas.openxmlformats.org/officeDocument/2006/relationships/hyperlink" Target="https://www.marineandcoasts.vic.gov.au/coastal-programs/adapt-west-shaping-our-shores" TargetMode="External"/><Relationship Id="rId55" Type="http://schemas.openxmlformats.org/officeDocument/2006/relationships/hyperlink" Target="https://www.water.vic.gov.au/waterways/waterways-of-the-west-action-plan" TargetMode="External"/><Relationship Id="rId76" Type="http://schemas.openxmlformats.org/officeDocument/2006/relationships/hyperlink" Target="https://www.water.vic.gov.au/__data/assets/pdf_file/0034/661489/waterways-of-the-west-action-plan-annual-report.pdf" TargetMode="External"/><Relationship Id="rId97" Type="http://schemas.openxmlformats.org/officeDocument/2006/relationships/glossaryDocument" Target="glossary/document.xml"/><Relationship Id="rId7" Type="http://schemas.openxmlformats.org/officeDocument/2006/relationships/customXml" Target="../customXml/item7.xml"/><Relationship Id="rId71" Type="http://schemas.openxmlformats.org/officeDocument/2006/relationships/hyperlink" Target="https://www.water.vic.gov.au/__data/assets/pdf_file/0034/661489/waterways-of-the-west-action-plan-annual-report.pdf" TargetMode="External"/><Relationship Id="rId92" Type="http://schemas.openxmlformats.org/officeDocument/2006/relationships/image" Target="media/image38.png"/><Relationship Id="rId2" Type="http://schemas.openxmlformats.org/officeDocument/2006/relationships/customXml" Target="../customXml/item2.xml"/><Relationship Id="rId29" Type="http://schemas.openxmlformats.org/officeDocument/2006/relationships/image" Target="media/image13.svg"/><Relationship Id="rId24" Type="http://schemas.openxmlformats.org/officeDocument/2006/relationships/image" Target="media/image10.png"/><Relationship Id="rId40" Type="http://schemas.openxmlformats.org/officeDocument/2006/relationships/footer" Target="footer3.xml"/><Relationship Id="rId45" Type="http://schemas.openxmlformats.org/officeDocument/2006/relationships/hyperlink" Target="https://www.water.vic.gov.au/waterways/waterways-of-the-west-action-plan" TargetMode="External"/><Relationship Id="rId66" Type="http://schemas.openxmlformats.org/officeDocument/2006/relationships/hyperlink" Target="https://www.water.vic.gov.au/__data/assets/pdf_file/0034/661489/waterways-of-the-west-action-plan-annual-report.pdf" TargetMode="External"/><Relationship Id="rId87" Type="http://schemas.openxmlformats.org/officeDocument/2006/relationships/image" Target="media/image33.png"/><Relationship Id="rId61" Type="http://schemas.openxmlformats.org/officeDocument/2006/relationships/hyperlink" Target="https://www.water.vic.gov.au/__data/assets/pdf_file/0034/661489/waterways-of-the-west-action-plan-annual-report.pdf" TargetMode="External"/><Relationship Id="rId82" Type="http://schemas.openxmlformats.org/officeDocument/2006/relationships/image" Target="media/image29.png"/><Relationship Id="rId19" Type="http://schemas.openxmlformats.org/officeDocument/2006/relationships/image" Target="media/image5.svg"/><Relationship Id="rId14" Type="http://schemas.openxmlformats.org/officeDocument/2006/relationships/endnotes" Target="endnotes.xml"/><Relationship Id="rId30" Type="http://schemas.openxmlformats.org/officeDocument/2006/relationships/image" Target="media/image14.png"/><Relationship Id="rId35" Type="http://schemas.openxmlformats.org/officeDocument/2006/relationships/image" Target="media/image19.svg"/><Relationship Id="rId56" Type="http://schemas.openxmlformats.org/officeDocument/2006/relationships/hyperlink" Target="https://www.water.vic.gov.au/__data/assets/pdf_file/0034/661489/waterways-of-the-west-action-plan-annual-report.pdf" TargetMode="External"/><Relationship Id="rId77" Type="http://schemas.openxmlformats.org/officeDocument/2006/relationships/hyperlink" Target="https://www.water.vic.gov.au/__data/assets/pdf_file/0034/661489/waterways-of-the-west-action-plan-annual-report.pdf" TargetMode="External"/><Relationship Id="rId8" Type="http://schemas.openxmlformats.org/officeDocument/2006/relationships/customXml" Target="../customXml/item8.xml"/><Relationship Id="rId51" Type="http://schemas.openxmlformats.org/officeDocument/2006/relationships/image" Target="media/image24.jpeg"/><Relationship Id="rId72" Type="http://schemas.openxmlformats.org/officeDocument/2006/relationships/hyperlink" Target="https://www.water.vic.gov.au/our-programs/integrated-water-management/iwm-forums" TargetMode="External"/><Relationship Id="rId93" Type="http://schemas.openxmlformats.org/officeDocument/2006/relationships/image" Target="media/image39.png"/><Relationship Id="rId9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16\Creative%20Cloud%20Files%20Company%20Account%20kathryn.parker@deeca.vic.gov.au%20DB5C72DC5786E6487F000101@delwp.vic.gov.au\Creative%20Studio\CS_Resource%20Hub\Templates\DEECA\Word\DEECA%20Macro%20Templates\Branded%20Templates\DEECA%2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5BA6C2D57B4440A546615D0720E0AF"/>
        <w:category>
          <w:name w:val="General"/>
          <w:gallery w:val="placeholder"/>
        </w:category>
        <w:types>
          <w:type w:val="bbPlcHdr"/>
        </w:types>
        <w:behaviors>
          <w:behavior w:val="content"/>
        </w:behaviors>
        <w:guid w:val="{C00153D9-F9DB-4EAC-90ED-0FEE934D6766}"/>
      </w:docPartPr>
      <w:docPartBody>
        <w:p w:rsidR="00B52F9E" w:rsidRDefault="004158D9">
          <w:pPr>
            <w:pStyle w:val="895BA6C2D57B4440A546615D0720E0AF"/>
          </w:pPr>
          <w:r w:rsidRPr="000C4F86">
            <w:rPr>
              <w:rStyle w:val="PlaceholderText"/>
            </w:rPr>
            <w:t>[Title]</w:t>
          </w:r>
        </w:p>
      </w:docPartBody>
    </w:docPart>
    <w:docPart>
      <w:docPartPr>
        <w:name w:val="06EE9976C9A5429B827386FF38139B17"/>
        <w:category>
          <w:name w:val="General"/>
          <w:gallery w:val="placeholder"/>
        </w:category>
        <w:types>
          <w:type w:val="bbPlcHdr"/>
        </w:types>
        <w:behaviors>
          <w:behavior w:val="content"/>
        </w:behaviors>
        <w:guid w:val="{2D8F99B4-60E6-432B-9F97-8A1A816F8CF5}"/>
      </w:docPartPr>
      <w:docPartBody>
        <w:p w:rsidR="00B52F9E" w:rsidRDefault="004158D9">
          <w:pPr>
            <w:pStyle w:val="06EE9976C9A5429B827386FF38139B17"/>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69"/>
    <w:rsid w:val="00002BC5"/>
    <w:rsid w:val="000208D4"/>
    <w:rsid w:val="00024647"/>
    <w:rsid w:val="00033AF7"/>
    <w:rsid w:val="00034784"/>
    <w:rsid w:val="00050372"/>
    <w:rsid w:val="000707C9"/>
    <w:rsid w:val="00077506"/>
    <w:rsid w:val="00080960"/>
    <w:rsid w:val="00083085"/>
    <w:rsid w:val="0009675A"/>
    <w:rsid w:val="00096D8A"/>
    <w:rsid w:val="000A149D"/>
    <w:rsid w:val="000A5FD4"/>
    <w:rsid w:val="000B3015"/>
    <w:rsid w:val="000B7DD7"/>
    <w:rsid w:val="000C1095"/>
    <w:rsid w:val="000C7643"/>
    <w:rsid w:val="000F2A54"/>
    <w:rsid w:val="000F2FAC"/>
    <w:rsid w:val="00103046"/>
    <w:rsid w:val="00111347"/>
    <w:rsid w:val="00121BB7"/>
    <w:rsid w:val="00132EA7"/>
    <w:rsid w:val="00161DDF"/>
    <w:rsid w:val="00171B49"/>
    <w:rsid w:val="00175876"/>
    <w:rsid w:val="00185C57"/>
    <w:rsid w:val="001B4887"/>
    <w:rsid w:val="001B5BA4"/>
    <w:rsid w:val="001C0284"/>
    <w:rsid w:val="001C58F0"/>
    <w:rsid w:val="001D0106"/>
    <w:rsid w:val="001D071F"/>
    <w:rsid w:val="001E00E6"/>
    <w:rsid w:val="001E72B7"/>
    <w:rsid w:val="001F1F82"/>
    <w:rsid w:val="001F2D89"/>
    <w:rsid w:val="001F3C23"/>
    <w:rsid w:val="001F57B6"/>
    <w:rsid w:val="00202C26"/>
    <w:rsid w:val="002203B9"/>
    <w:rsid w:val="002275D6"/>
    <w:rsid w:val="00227615"/>
    <w:rsid w:val="00227880"/>
    <w:rsid w:val="0023085F"/>
    <w:rsid w:val="0023222D"/>
    <w:rsid w:val="0025063F"/>
    <w:rsid w:val="00254215"/>
    <w:rsid w:val="00256C7B"/>
    <w:rsid w:val="0025755B"/>
    <w:rsid w:val="00263E36"/>
    <w:rsid w:val="002729A6"/>
    <w:rsid w:val="00274EA7"/>
    <w:rsid w:val="00284A7B"/>
    <w:rsid w:val="002A22F0"/>
    <w:rsid w:val="002A6743"/>
    <w:rsid w:val="002B42E8"/>
    <w:rsid w:val="002B4C1C"/>
    <w:rsid w:val="002C7892"/>
    <w:rsid w:val="002D5ACE"/>
    <w:rsid w:val="002E4049"/>
    <w:rsid w:val="002F3188"/>
    <w:rsid w:val="0030200E"/>
    <w:rsid w:val="00305FB7"/>
    <w:rsid w:val="0030684C"/>
    <w:rsid w:val="0031794A"/>
    <w:rsid w:val="0033786B"/>
    <w:rsid w:val="003558E4"/>
    <w:rsid w:val="00367F24"/>
    <w:rsid w:val="00375C99"/>
    <w:rsid w:val="00383A6E"/>
    <w:rsid w:val="0038470E"/>
    <w:rsid w:val="00386CB9"/>
    <w:rsid w:val="003C2E41"/>
    <w:rsid w:val="003D2914"/>
    <w:rsid w:val="003D4D8F"/>
    <w:rsid w:val="003E1B3A"/>
    <w:rsid w:val="003E41DB"/>
    <w:rsid w:val="003F1E68"/>
    <w:rsid w:val="00405EF8"/>
    <w:rsid w:val="00406A75"/>
    <w:rsid w:val="0041379E"/>
    <w:rsid w:val="00413A89"/>
    <w:rsid w:val="00414C46"/>
    <w:rsid w:val="004158D9"/>
    <w:rsid w:val="004201AD"/>
    <w:rsid w:val="00443AE4"/>
    <w:rsid w:val="00457AC4"/>
    <w:rsid w:val="004601FF"/>
    <w:rsid w:val="004778E1"/>
    <w:rsid w:val="00482948"/>
    <w:rsid w:val="00486AEB"/>
    <w:rsid w:val="004A11C9"/>
    <w:rsid w:val="004B004C"/>
    <w:rsid w:val="004B4696"/>
    <w:rsid w:val="004C088D"/>
    <w:rsid w:val="004C451E"/>
    <w:rsid w:val="004C72CD"/>
    <w:rsid w:val="004D0CA4"/>
    <w:rsid w:val="004D4B16"/>
    <w:rsid w:val="004E15DA"/>
    <w:rsid w:val="004E54DE"/>
    <w:rsid w:val="004F7853"/>
    <w:rsid w:val="00501E1F"/>
    <w:rsid w:val="0050519E"/>
    <w:rsid w:val="0051420F"/>
    <w:rsid w:val="00515B2F"/>
    <w:rsid w:val="005346D0"/>
    <w:rsid w:val="00543651"/>
    <w:rsid w:val="00543A83"/>
    <w:rsid w:val="00555177"/>
    <w:rsid w:val="00566CF3"/>
    <w:rsid w:val="00584F45"/>
    <w:rsid w:val="005B43AE"/>
    <w:rsid w:val="005C52F5"/>
    <w:rsid w:val="005E4021"/>
    <w:rsid w:val="005F26FA"/>
    <w:rsid w:val="0063266A"/>
    <w:rsid w:val="006368D1"/>
    <w:rsid w:val="0065437A"/>
    <w:rsid w:val="00662E56"/>
    <w:rsid w:val="006647AE"/>
    <w:rsid w:val="00665D31"/>
    <w:rsid w:val="0067221B"/>
    <w:rsid w:val="006741FC"/>
    <w:rsid w:val="00674CB2"/>
    <w:rsid w:val="006A5EC2"/>
    <w:rsid w:val="006A6DF6"/>
    <w:rsid w:val="006B5AAD"/>
    <w:rsid w:val="006C7517"/>
    <w:rsid w:val="006D0335"/>
    <w:rsid w:val="006D3309"/>
    <w:rsid w:val="006E1583"/>
    <w:rsid w:val="006F29D4"/>
    <w:rsid w:val="00704D1A"/>
    <w:rsid w:val="007062D9"/>
    <w:rsid w:val="0070699B"/>
    <w:rsid w:val="00713B49"/>
    <w:rsid w:val="00717E69"/>
    <w:rsid w:val="00732F61"/>
    <w:rsid w:val="007357B3"/>
    <w:rsid w:val="00735BCA"/>
    <w:rsid w:val="007645D9"/>
    <w:rsid w:val="00781B29"/>
    <w:rsid w:val="00783FD8"/>
    <w:rsid w:val="0079513C"/>
    <w:rsid w:val="007A06C7"/>
    <w:rsid w:val="007A0F57"/>
    <w:rsid w:val="007A247A"/>
    <w:rsid w:val="007A60C3"/>
    <w:rsid w:val="007C61AC"/>
    <w:rsid w:val="007C7925"/>
    <w:rsid w:val="008062C7"/>
    <w:rsid w:val="008118A7"/>
    <w:rsid w:val="008179D2"/>
    <w:rsid w:val="00825016"/>
    <w:rsid w:val="008312A9"/>
    <w:rsid w:val="00831724"/>
    <w:rsid w:val="00855822"/>
    <w:rsid w:val="0087110F"/>
    <w:rsid w:val="008832B7"/>
    <w:rsid w:val="008C1783"/>
    <w:rsid w:val="008C7016"/>
    <w:rsid w:val="008D41BC"/>
    <w:rsid w:val="00913B7C"/>
    <w:rsid w:val="009214CF"/>
    <w:rsid w:val="00925199"/>
    <w:rsid w:val="0094263E"/>
    <w:rsid w:val="00950C90"/>
    <w:rsid w:val="00955728"/>
    <w:rsid w:val="00960442"/>
    <w:rsid w:val="00973B43"/>
    <w:rsid w:val="0097470E"/>
    <w:rsid w:val="00981026"/>
    <w:rsid w:val="00984FCF"/>
    <w:rsid w:val="009A6A35"/>
    <w:rsid w:val="009C0621"/>
    <w:rsid w:val="009C65C5"/>
    <w:rsid w:val="009C75C6"/>
    <w:rsid w:val="009D047E"/>
    <w:rsid w:val="009D0FF7"/>
    <w:rsid w:val="009E1790"/>
    <w:rsid w:val="009F2D1C"/>
    <w:rsid w:val="009F5AA3"/>
    <w:rsid w:val="00A010CC"/>
    <w:rsid w:val="00A16EC4"/>
    <w:rsid w:val="00A2013C"/>
    <w:rsid w:val="00A24F69"/>
    <w:rsid w:val="00A42E78"/>
    <w:rsid w:val="00A53243"/>
    <w:rsid w:val="00A54561"/>
    <w:rsid w:val="00A60114"/>
    <w:rsid w:val="00A61460"/>
    <w:rsid w:val="00A668CA"/>
    <w:rsid w:val="00A90903"/>
    <w:rsid w:val="00A94755"/>
    <w:rsid w:val="00A96D82"/>
    <w:rsid w:val="00AA00A5"/>
    <w:rsid w:val="00AA0A3B"/>
    <w:rsid w:val="00AA66FA"/>
    <w:rsid w:val="00AB2181"/>
    <w:rsid w:val="00AC4DC7"/>
    <w:rsid w:val="00AE3B11"/>
    <w:rsid w:val="00AE3F0C"/>
    <w:rsid w:val="00AE5851"/>
    <w:rsid w:val="00AF1B6C"/>
    <w:rsid w:val="00AF709A"/>
    <w:rsid w:val="00B06D29"/>
    <w:rsid w:val="00B23433"/>
    <w:rsid w:val="00B2399B"/>
    <w:rsid w:val="00B25415"/>
    <w:rsid w:val="00B52F9E"/>
    <w:rsid w:val="00B54D20"/>
    <w:rsid w:val="00B7583C"/>
    <w:rsid w:val="00B810B6"/>
    <w:rsid w:val="00B81FC8"/>
    <w:rsid w:val="00B83FC0"/>
    <w:rsid w:val="00B84C2C"/>
    <w:rsid w:val="00B9144C"/>
    <w:rsid w:val="00B9464E"/>
    <w:rsid w:val="00BA2545"/>
    <w:rsid w:val="00BA381A"/>
    <w:rsid w:val="00BB1F36"/>
    <w:rsid w:val="00BB49DC"/>
    <w:rsid w:val="00BC0B60"/>
    <w:rsid w:val="00BD0B4F"/>
    <w:rsid w:val="00BD7DBE"/>
    <w:rsid w:val="00BE20E5"/>
    <w:rsid w:val="00BE6107"/>
    <w:rsid w:val="00C02BBB"/>
    <w:rsid w:val="00C116EF"/>
    <w:rsid w:val="00C35263"/>
    <w:rsid w:val="00C421A6"/>
    <w:rsid w:val="00C453C2"/>
    <w:rsid w:val="00C6420A"/>
    <w:rsid w:val="00C7014B"/>
    <w:rsid w:val="00C769A5"/>
    <w:rsid w:val="00C876EA"/>
    <w:rsid w:val="00C908E0"/>
    <w:rsid w:val="00CA3236"/>
    <w:rsid w:val="00CA6AD4"/>
    <w:rsid w:val="00CB002E"/>
    <w:rsid w:val="00CB13F6"/>
    <w:rsid w:val="00CB1F18"/>
    <w:rsid w:val="00CD3E9D"/>
    <w:rsid w:val="00CF4CDE"/>
    <w:rsid w:val="00CF7DC8"/>
    <w:rsid w:val="00D02643"/>
    <w:rsid w:val="00D06D4D"/>
    <w:rsid w:val="00D14078"/>
    <w:rsid w:val="00D264BB"/>
    <w:rsid w:val="00D333B5"/>
    <w:rsid w:val="00D52A79"/>
    <w:rsid w:val="00D871B9"/>
    <w:rsid w:val="00DB16E3"/>
    <w:rsid w:val="00DB1BA7"/>
    <w:rsid w:val="00DB6BB6"/>
    <w:rsid w:val="00DC1D2A"/>
    <w:rsid w:val="00DC504A"/>
    <w:rsid w:val="00DD3D6B"/>
    <w:rsid w:val="00DF2295"/>
    <w:rsid w:val="00DF7240"/>
    <w:rsid w:val="00DF72E7"/>
    <w:rsid w:val="00E10561"/>
    <w:rsid w:val="00E15F90"/>
    <w:rsid w:val="00E26E13"/>
    <w:rsid w:val="00E32AE4"/>
    <w:rsid w:val="00E32FCE"/>
    <w:rsid w:val="00E41386"/>
    <w:rsid w:val="00E46873"/>
    <w:rsid w:val="00E57BA0"/>
    <w:rsid w:val="00E641BA"/>
    <w:rsid w:val="00E74352"/>
    <w:rsid w:val="00E74CCD"/>
    <w:rsid w:val="00E81C8E"/>
    <w:rsid w:val="00E87B4C"/>
    <w:rsid w:val="00E94133"/>
    <w:rsid w:val="00E9585F"/>
    <w:rsid w:val="00E97BC0"/>
    <w:rsid w:val="00EA2232"/>
    <w:rsid w:val="00EB7002"/>
    <w:rsid w:val="00EC0A06"/>
    <w:rsid w:val="00EC0BFD"/>
    <w:rsid w:val="00ED08D8"/>
    <w:rsid w:val="00ED19CE"/>
    <w:rsid w:val="00EF17D4"/>
    <w:rsid w:val="00EF5C8F"/>
    <w:rsid w:val="00EF6A66"/>
    <w:rsid w:val="00EF7647"/>
    <w:rsid w:val="00F21C5B"/>
    <w:rsid w:val="00F35747"/>
    <w:rsid w:val="00F35C33"/>
    <w:rsid w:val="00F36EEC"/>
    <w:rsid w:val="00F51855"/>
    <w:rsid w:val="00F56910"/>
    <w:rsid w:val="00F60022"/>
    <w:rsid w:val="00F63185"/>
    <w:rsid w:val="00F65F41"/>
    <w:rsid w:val="00F70743"/>
    <w:rsid w:val="00F73A90"/>
    <w:rsid w:val="00F7490F"/>
    <w:rsid w:val="00FA6013"/>
    <w:rsid w:val="00FB7E25"/>
    <w:rsid w:val="00FC57A4"/>
    <w:rsid w:val="00FD0F16"/>
    <w:rsid w:val="00FE73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895BA6C2D57B4440A546615D0720E0AF">
    <w:name w:val="895BA6C2D57B4440A546615D0720E0AF"/>
  </w:style>
  <w:style w:type="paragraph" w:customStyle="1" w:styleId="06EE9976C9A5429B827386FF38139B17">
    <w:name w:val="06EE9976C9A5429B827386FF38139B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E3F3FA"/>
      </a:lt2>
      <a:accent1>
        <a:srgbClr val="71C5E8"/>
      </a:accent1>
      <a:accent2>
        <a:srgbClr val="78BE20"/>
      </a:accent2>
      <a:accent3>
        <a:srgbClr val="00B2A9"/>
      </a:accent3>
      <a:accent4>
        <a:srgbClr val="201547"/>
      </a:accent4>
      <a:accent5>
        <a:srgbClr val="AADCF1"/>
      </a:accent5>
      <a:accent6>
        <a:srgbClr val="AED879"/>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M V2 Reporting" ma:contentTypeID="0x0101009298E819CE1EBB4F8D2096B3E0F0C2911E002F2CC74C270AA44DAC59FB4477FCFF7B" ma:contentTypeVersion="217" ma:contentTypeDescription="All reporting information related to the specific reporting function. &#10;Note: All reporting activity aligned to a functional templated library i.e. Boards, Committees, Asset Management, Grants, Contract Management etc. in those templated libraries." ma:contentTypeScope="" ma:versionID="41d0adb3ba471480cb1c4dae18e2b91a">
  <xsd:schema xmlns:xsd="http://www.w3.org/2001/XMLSchema" xmlns:xs="http://www.w3.org/2001/XMLSchema" xmlns:p="http://schemas.microsoft.com/office/2006/metadata/properties" xmlns:ns1="http://schemas.microsoft.com/sharepoint/v3" xmlns:ns2="9fd47c19-1c4a-4d7d-b342-c10cef269344" xmlns:ns3="a5f32de4-e402-4188-b034-e71ca7d22e54" xmlns:ns4="48172cca-e4f4-439d-bc9f-bbed1c27e6d3" xmlns:ns5="b1dbe227-8d8b-439f-9dd9-c5f0467e0bab" xmlns:ns6="6824efed-8f74-4ca2-b3c9-8cc0ce4c0523" targetNamespace="http://schemas.microsoft.com/office/2006/metadata/properties" ma:root="true" ma:fieldsID="0236e967b66f1836de889731bb00d2ac" ns1:_="" ns2:_="" ns3:_="" ns4:_="" ns5:_="" ns6:_="">
    <xsd:import namespace="http://schemas.microsoft.com/sharepoint/v3"/>
    <xsd:import namespace="9fd47c19-1c4a-4d7d-b342-c10cef269344"/>
    <xsd:import namespace="a5f32de4-e402-4188-b034-e71ca7d22e54"/>
    <xsd:import namespace="48172cca-e4f4-439d-bc9f-bbed1c27e6d3"/>
    <xsd:import namespace="b1dbe227-8d8b-439f-9dd9-c5f0467e0bab"/>
    <xsd:import namespace="6824efed-8f74-4ca2-b3c9-8cc0ce4c0523"/>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c9a2496594f6438ebcc56827c5cc88ed"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6:SharedWithUsers" minOccurs="0"/>
                <xsd:element ref="ns6:SharedWithDetail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c9a2496594f6438ebcc56827c5cc88ed" ma:index="20" ma:taxonomy="true" ma:internalName="c9a2496594f6438ebcc56827c5cc88ed" ma:taxonomyFieldName="Records_x0020_Class_x0020_Reporting" ma:displayName="Classification" ma:readOnly="false" ma:default="" ma:fieldId="{c9a24965-94f6-438e-bcc5-6827c5cc88ed}" ma:sspId="797aeec6-0273-40f2-ab3e-beee73212332" ma:termSetId="4258747f-0974-48f0-ac10-46f208a52cd4" ma:anchorId="80fbc1a8-3170-4e96-b9d2-f88a6a5d121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5"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8172cca-e4f4-439d-bc9f-bbed1c27e6d3"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be227-8d8b-439f-9dd9-c5f0467e0bab"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Location" ma:index="38" nillable="true" ma:displayName="Location" ma:indexed="true" ma:internalName="MediaServiceLocation" ma:readOnly="true">
      <xsd:simpleType>
        <xsd:restriction base="dms:Text"/>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ECM V2 Reporting</p:Name>
  <p:Description>Enable Version label</p:Description>
  <p:Statement/>
  <p:PolicyItems>
    <p:PolicyItem featureId="Microsoft.Office.RecordsManagement.PolicyFeatures.PolicyLabel" staticId="0x0101009298E819CE1EBB4F8D2096B3E0F0C2911E00311257E84284814BB6DF7D470DD2A107|-1306371497" UniqueId="229c8492-932e-49da-8a10-0cfcca3d2df1">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17</Value>
      <Value>2</Value>
      <Value>1</Value>
    </TaxCatchAll>
    <lcf76f155ced4ddcb4097134ff3c332f xmlns="b1dbe227-8d8b-439f-9dd9-c5f0467e0bab">
      <Terms xmlns="http://schemas.microsoft.com/office/infopath/2007/PartnerControls"/>
    </lcf76f155ced4ddcb4097134ff3c332f>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DLCPolicyLabelClientValue xmlns="48172cca-e4f4-439d-bc9f-bbed1c27e6d3">Version {_UIVersionString}</DLCPolicyLabelClientValue>
    <g91c59fb10974fa1a03160ad8386f0f4 xmlns="9fd47c19-1c4a-4d7d-b342-c10cef269344">
      <Terms xmlns="http://schemas.microsoft.com/office/infopath/2007/PartnerControls"/>
    </g91c59fb10974fa1a03160ad8386f0f4>
    <Financial_x0020_Year xmlns="a5f32de4-e402-4188-b034-e71ca7d22e54" xsi:nil="true"/>
    <c9a2496594f6438ebcc56827c5cc88ed xmlns="9fd47c19-1c4a-4d7d-b342-c10cef269344">
      <Terms xmlns="http://schemas.microsoft.com/office/infopath/2007/PartnerControls">
        <TermInfo xmlns="http://schemas.microsoft.com/office/infopath/2007/PartnerControls">
          <TermName xmlns="http://schemas.microsoft.com/office/infopath/2007/PartnerControls">Reporting - Project / Program Evaluation</TermName>
          <TermId xmlns="http://schemas.microsoft.com/office/infopath/2007/PartnerControls">f6d7a40a-13e8-467f-bd56-645c63cebcf5</TermId>
        </TermInfo>
      </Terms>
    </c9a2496594f6438ebcc56827c5cc88e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48172cca-e4f4-439d-bc9f-bbed1c27e6d3" xsi:nil="true"/>
    <_dlc_DocId xmlns="a5f32de4-e402-4188-b034-e71ca7d22e54">DOCID866-246720745-794</_dlc_DocId>
    <DLCPolicyLabelValue xmlns="48172cca-e4f4-439d-bc9f-bbed1c27e6d3">Version 0.1</DLCPolicyLabelValue>
    <_dlc_DocIdUrl xmlns="a5f32de4-e402-4188-b034-e71ca7d22e54">
      <Url>https://delwpvicgovau.sharepoint.com/sites/ecm_866/_layouts/15/DocIdRedir.aspx?ID=DOCID866-246720745-794</Url>
      <Description>DOCID866-246720745-794</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E0224060-A61F-4C46-97CD-821CF68D1582}">
  <ds:schemaRefs>
    <ds:schemaRef ds:uri="http://schemas.microsoft.com/sharepoint/events"/>
  </ds:schemaRefs>
</ds:datastoreItem>
</file>

<file path=customXml/itemProps4.xml><?xml version="1.0" encoding="utf-8"?>
<ds:datastoreItem xmlns:ds="http://schemas.openxmlformats.org/officeDocument/2006/customXml" ds:itemID="{1E139B01-D86B-4828-A630-1099668F9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48172cca-e4f4-439d-bc9f-bbed1c27e6d3"/>
    <ds:schemaRef ds:uri="b1dbe227-8d8b-439f-9dd9-c5f0467e0bab"/>
    <ds:schemaRef ds:uri="6824efed-8f74-4ca2-b3c9-8cc0ce4c0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4AD77C-F5DF-4B87-8774-B0E8D8ACC77B}">
  <ds:schemaRefs>
    <ds:schemaRef ds:uri="office.server.policy"/>
  </ds:schemaRefs>
</ds:datastoreItem>
</file>

<file path=customXml/itemProps6.xml><?xml version="1.0" encoding="utf-8"?>
<ds:datastoreItem xmlns:ds="http://schemas.openxmlformats.org/officeDocument/2006/customXml" ds:itemID="{872E0E49-C760-498B-91D2-E94233508CBA}">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b1dbe227-8d8b-439f-9dd9-c5f0467e0bab"/>
    <ds:schemaRef ds:uri="48172cca-e4f4-439d-bc9f-bbed1c27e6d3"/>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DEECA%2</Template>
  <TotalTime>1</TotalTime>
  <Pages>16</Pages>
  <Words>4958</Words>
  <Characters>29055</Characters>
  <Application>Microsoft Office Word</Application>
  <DocSecurity>0</DocSecurity>
  <Lines>807</Lines>
  <Paragraphs>472</Paragraphs>
  <ScaleCrop>false</ScaleCrop>
  <Company/>
  <LinksUpToDate>false</LinksUpToDate>
  <CharactersWithSpaces>33541</CharactersWithSpaces>
  <SharedDoc>false</SharedDoc>
  <HLinks>
    <vt:vector size="252" baseType="variant">
      <vt:variant>
        <vt:i4>3932264</vt:i4>
      </vt:variant>
      <vt:variant>
        <vt:i4>147</vt:i4>
      </vt:variant>
      <vt:variant>
        <vt:i4>0</vt:i4>
      </vt:variant>
      <vt:variant>
        <vt:i4>5</vt:i4>
      </vt:variant>
      <vt:variant>
        <vt:lpwstr>https://healthywaterways.com.au/report-card</vt:lpwstr>
      </vt:variant>
      <vt:variant>
        <vt:lpwstr/>
      </vt:variant>
      <vt:variant>
        <vt:i4>6225952</vt:i4>
      </vt:variant>
      <vt:variant>
        <vt:i4>144</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141</vt:i4>
      </vt:variant>
      <vt:variant>
        <vt:i4>0</vt:i4>
      </vt:variant>
      <vt:variant>
        <vt:i4>5</vt:i4>
      </vt:variant>
      <vt:variant>
        <vt:lpwstr>https://www.water.vic.gov.au/__data/assets/pdf_file/0034/661489/waterways-of-the-west-action-plan-annual-report.pdf</vt:lpwstr>
      </vt:variant>
      <vt:variant>
        <vt:lpwstr/>
      </vt:variant>
      <vt:variant>
        <vt:i4>3080221</vt:i4>
      </vt:variant>
      <vt:variant>
        <vt:i4>138</vt:i4>
      </vt:variant>
      <vt:variant>
        <vt:i4>0</vt:i4>
      </vt:variant>
      <vt:variant>
        <vt:i4>5</vt:i4>
      </vt:variant>
      <vt:variant>
        <vt:lpwstr>https://www.water.vic.gov.au/__data/assets/pdf_file/0028/716509/waterways-of-the-west-action-plan-annual-report-2023.pdf</vt:lpwstr>
      </vt:variant>
      <vt:variant>
        <vt:lpwstr/>
      </vt:variant>
      <vt:variant>
        <vt:i4>2752529</vt:i4>
      </vt:variant>
      <vt:variant>
        <vt:i4>135</vt:i4>
      </vt:variant>
      <vt:variant>
        <vt:i4>0</vt:i4>
      </vt:variant>
      <vt:variant>
        <vt:i4>5</vt:i4>
      </vt:variant>
      <vt:variant>
        <vt:lpwstr>https://www.water.vic.gov.au/__data/assets/pdf_file/0028/762562/waterways-of-the-west-action-plan-annual-report-2024.pdf</vt:lpwstr>
      </vt:variant>
      <vt:variant>
        <vt:lpwstr/>
      </vt:variant>
      <vt:variant>
        <vt:i4>3080221</vt:i4>
      </vt:variant>
      <vt:variant>
        <vt:i4>132</vt:i4>
      </vt:variant>
      <vt:variant>
        <vt:i4>0</vt:i4>
      </vt:variant>
      <vt:variant>
        <vt:i4>5</vt:i4>
      </vt:variant>
      <vt:variant>
        <vt:lpwstr>https://www.water.vic.gov.au/__data/assets/pdf_file/0028/716509/waterways-of-the-west-action-plan-annual-report-2023.pdf</vt:lpwstr>
      </vt:variant>
      <vt:variant>
        <vt:lpwstr/>
      </vt:variant>
      <vt:variant>
        <vt:i4>4194391</vt:i4>
      </vt:variant>
      <vt:variant>
        <vt:i4>129</vt:i4>
      </vt:variant>
      <vt:variant>
        <vt:i4>0</vt:i4>
      </vt:variant>
      <vt:variant>
        <vt:i4>5</vt:i4>
      </vt:variant>
      <vt:variant>
        <vt:lpwstr>https://www.water.vic.gov.au/our-programs/integrated-water-management/iwm-forums</vt:lpwstr>
      </vt:variant>
      <vt:variant>
        <vt:lpwstr/>
      </vt:variant>
      <vt:variant>
        <vt:i4>6225952</vt:i4>
      </vt:variant>
      <vt:variant>
        <vt:i4>126</vt:i4>
      </vt:variant>
      <vt:variant>
        <vt:i4>0</vt:i4>
      </vt:variant>
      <vt:variant>
        <vt:i4>5</vt:i4>
      </vt:variant>
      <vt:variant>
        <vt:lpwstr>https://www.water.vic.gov.au/__data/assets/pdf_file/0034/661489/waterways-of-the-west-action-plan-annual-report.pdf</vt:lpwstr>
      </vt:variant>
      <vt:variant>
        <vt:lpwstr/>
      </vt:variant>
      <vt:variant>
        <vt:i4>327682</vt:i4>
      </vt:variant>
      <vt:variant>
        <vt:i4>123</vt:i4>
      </vt:variant>
      <vt:variant>
        <vt:i4>0</vt:i4>
      </vt:variant>
      <vt:variant>
        <vt:i4>5</vt:i4>
      </vt:variant>
      <vt:variant>
        <vt:lpwstr>https://www.marineandcoasts.vic.gov.au/coastal-programs/adapt-west-shaping-our-shores</vt:lpwstr>
      </vt:variant>
      <vt:variant>
        <vt:lpwstr/>
      </vt:variant>
      <vt:variant>
        <vt:i4>6225952</vt:i4>
      </vt:variant>
      <vt:variant>
        <vt:i4>120</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117</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114</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111</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108</vt:i4>
      </vt:variant>
      <vt:variant>
        <vt:i4>0</vt:i4>
      </vt:variant>
      <vt:variant>
        <vt:i4>5</vt:i4>
      </vt:variant>
      <vt:variant>
        <vt:lpwstr>https://www.water.vic.gov.au/__data/assets/pdf_file/0034/661489/waterways-of-the-west-action-plan-annual-report.pdf</vt:lpwstr>
      </vt:variant>
      <vt:variant>
        <vt:lpwstr/>
      </vt:variant>
      <vt:variant>
        <vt:i4>4391000</vt:i4>
      </vt:variant>
      <vt:variant>
        <vt:i4>105</vt:i4>
      </vt:variant>
      <vt:variant>
        <vt:i4>0</vt:i4>
      </vt:variant>
      <vt:variant>
        <vt:i4>5</vt:i4>
      </vt:variant>
      <vt:variant>
        <vt:lpwstr>https://www.planning.vic.gov.au/guides-and-resources/guides/planning-practice-notes/planning-practice-note-98-assessing-permit-applications-in-waterway-corridors</vt:lpwstr>
      </vt:variant>
      <vt:variant>
        <vt:lpwstr/>
      </vt:variant>
      <vt:variant>
        <vt:i4>3997749</vt:i4>
      </vt:variant>
      <vt:variant>
        <vt:i4>102</vt:i4>
      </vt:variant>
      <vt:variant>
        <vt:i4>0</vt:i4>
      </vt:variant>
      <vt:variant>
        <vt:i4>5</vt:i4>
      </vt:variant>
      <vt:variant>
        <vt:lpwstr>https://www.planning.vic.gov.au/guides-and-resources/guides/planning-practice-notes/planning-practice-note-97-strategic-planning-for-waterways</vt:lpwstr>
      </vt:variant>
      <vt:variant>
        <vt:lpwstr/>
      </vt:variant>
      <vt:variant>
        <vt:i4>6225952</vt:i4>
      </vt:variant>
      <vt:variant>
        <vt:i4>99</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96</vt:i4>
      </vt:variant>
      <vt:variant>
        <vt:i4>0</vt:i4>
      </vt:variant>
      <vt:variant>
        <vt:i4>5</vt:i4>
      </vt:variant>
      <vt:variant>
        <vt:lpwstr>https://www.water.vic.gov.au/__data/assets/pdf_file/0034/661489/waterways-of-the-west-action-plan-annual-report.pdf</vt:lpwstr>
      </vt:variant>
      <vt:variant>
        <vt:lpwstr/>
      </vt:variant>
      <vt:variant>
        <vt:i4>4259847</vt:i4>
      </vt:variant>
      <vt:variant>
        <vt:i4>93</vt:i4>
      </vt:variant>
      <vt:variant>
        <vt:i4>0</vt:i4>
      </vt:variant>
      <vt:variant>
        <vt:i4>5</vt:i4>
      </vt:variant>
      <vt:variant>
        <vt:lpwstr>https://healthywaterways.com.au/annual-summaries/2025</vt:lpwstr>
      </vt:variant>
      <vt:variant>
        <vt:lpwstr/>
      </vt:variant>
      <vt:variant>
        <vt:i4>6225952</vt:i4>
      </vt:variant>
      <vt:variant>
        <vt:i4>90</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87</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84</vt:i4>
      </vt:variant>
      <vt:variant>
        <vt:i4>0</vt:i4>
      </vt:variant>
      <vt:variant>
        <vt:i4>5</vt:i4>
      </vt:variant>
      <vt:variant>
        <vt:lpwstr>https://www.water.vic.gov.au/__data/assets/pdf_file/0034/661489/waterways-of-the-west-action-plan-annual-report.pdf</vt:lpwstr>
      </vt:variant>
      <vt:variant>
        <vt:lpwstr/>
      </vt:variant>
      <vt:variant>
        <vt:i4>6225952</vt:i4>
      </vt:variant>
      <vt:variant>
        <vt:i4>81</vt:i4>
      </vt:variant>
      <vt:variant>
        <vt:i4>0</vt:i4>
      </vt:variant>
      <vt:variant>
        <vt:i4>5</vt:i4>
      </vt:variant>
      <vt:variant>
        <vt:lpwstr>https://www.water.vic.gov.au/__data/assets/pdf_file/0034/661489/waterways-of-the-west-action-plan-annual-report.pdf</vt:lpwstr>
      </vt:variant>
      <vt:variant>
        <vt:lpwstr/>
      </vt:variant>
      <vt:variant>
        <vt:i4>5374034</vt:i4>
      </vt:variant>
      <vt:variant>
        <vt:i4>78</vt:i4>
      </vt:variant>
      <vt:variant>
        <vt:i4>0</vt:i4>
      </vt:variant>
      <vt:variant>
        <vt:i4>5</vt:i4>
      </vt:variant>
      <vt:variant>
        <vt:lpwstr>https://www.water.vic.gov.au/waterways/waterways-of-the-west-action-plan</vt:lpwstr>
      </vt:variant>
      <vt:variant>
        <vt:lpwstr/>
      </vt:variant>
      <vt:variant>
        <vt:i4>327682</vt:i4>
      </vt:variant>
      <vt:variant>
        <vt:i4>75</vt:i4>
      </vt:variant>
      <vt:variant>
        <vt:i4>0</vt:i4>
      </vt:variant>
      <vt:variant>
        <vt:i4>5</vt:i4>
      </vt:variant>
      <vt:variant>
        <vt:lpwstr>https://www.marineandcoasts.vic.gov.au/coastal-programs/adapt-west-shaping-our-shores</vt:lpwstr>
      </vt:variant>
      <vt:variant>
        <vt:lpwstr/>
      </vt:variant>
      <vt:variant>
        <vt:i4>1769546</vt:i4>
      </vt:variant>
      <vt:variant>
        <vt:i4>72</vt:i4>
      </vt:variant>
      <vt:variant>
        <vt:i4>0</vt:i4>
      </vt:variant>
      <vt:variant>
        <vt:i4>5</vt:i4>
      </vt:variant>
      <vt:variant>
        <vt:lpwstr>https://www.water.vic.gov.au/our-programs/green-links</vt:lpwstr>
      </vt:variant>
      <vt:variant>
        <vt:lpwstr/>
      </vt:variant>
      <vt:variant>
        <vt:i4>5308485</vt:i4>
      </vt:variant>
      <vt:variant>
        <vt:i4>66</vt:i4>
      </vt:variant>
      <vt:variant>
        <vt:i4>0</vt:i4>
      </vt:variant>
      <vt:variant>
        <vt:i4>5</vt:i4>
      </vt:variant>
      <vt:variant>
        <vt:lpwstr/>
      </vt:variant>
      <vt:variant>
        <vt:lpwstr>_Action_tracker</vt:lpwstr>
      </vt:variant>
      <vt:variant>
        <vt:i4>327682</vt:i4>
      </vt:variant>
      <vt:variant>
        <vt:i4>63</vt:i4>
      </vt:variant>
      <vt:variant>
        <vt:i4>0</vt:i4>
      </vt:variant>
      <vt:variant>
        <vt:i4>5</vt:i4>
      </vt:variant>
      <vt:variant>
        <vt:lpwstr>https://www.marineandcoasts.vic.gov.au/coastal-programs/adapt-west-shaping-our-shores</vt:lpwstr>
      </vt:variant>
      <vt:variant>
        <vt:lpwstr/>
      </vt:variant>
      <vt:variant>
        <vt:i4>917630</vt:i4>
      </vt:variant>
      <vt:variant>
        <vt:i4>57</vt:i4>
      </vt:variant>
      <vt:variant>
        <vt:i4>0</vt:i4>
      </vt:variant>
      <vt:variant>
        <vt:i4>5</vt:i4>
      </vt:variant>
      <vt:variant>
        <vt:lpwstr>https://www.water.vic.gov.au/__data/assets/pdf_file/0031/661747/waterways-of-the-west-community-vision.pdf</vt:lpwstr>
      </vt:variant>
      <vt:variant>
        <vt:lpwstr/>
      </vt:variant>
      <vt:variant>
        <vt:i4>5374034</vt:i4>
      </vt:variant>
      <vt:variant>
        <vt:i4>54</vt:i4>
      </vt:variant>
      <vt:variant>
        <vt:i4>0</vt:i4>
      </vt:variant>
      <vt:variant>
        <vt:i4>5</vt:i4>
      </vt:variant>
      <vt:variant>
        <vt:lpwstr>https://www.water.vic.gov.au/waterways/waterways-of-the-west-action-plan</vt:lpwstr>
      </vt:variant>
      <vt:variant>
        <vt:lpwstr/>
      </vt:variant>
      <vt:variant>
        <vt:i4>1245239</vt:i4>
      </vt:variant>
      <vt:variant>
        <vt:i4>47</vt:i4>
      </vt:variant>
      <vt:variant>
        <vt:i4>0</vt:i4>
      </vt:variant>
      <vt:variant>
        <vt:i4>5</vt:i4>
      </vt:variant>
      <vt:variant>
        <vt:lpwstr/>
      </vt:variant>
      <vt:variant>
        <vt:lpwstr>_Toc237523014</vt:lpwstr>
      </vt:variant>
      <vt:variant>
        <vt:i4>1245239</vt:i4>
      </vt:variant>
      <vt:variant>
        <vt:i4>41</vt:i4>
      </vt:variant>
      <vt:variant>
        <vt:i4>0</vt:i4>
      </vt:variant>
      <vt:variant>
        <vt:i4>5</vt:i4>
      </vt:variant>
      <vt:variant>
        <vt:lpwstr/>
      </vt:variant>
      <vt:variant>
        <vt:lpwstr>_Toc237523013</vt:lpwstr>
      </vt:variant>
      <vt:variant>
        <vt:i4>1245239</vt:i4>
      </vt:variant>
      <vt:variant>
        <vt:i4>35</vt:i4>
      </vt:variant>
      <vt:variant>
        <vt:i4>0</vt:i4>
      </vt:variant>
      <vt:variant>
        <vt:i4>5</vt:i4>
      </vt:variant>
      <vt:variant>
        <vt:lpwstr/>
      </vt:variant>
      <vt:variant>
        <vt:lpwstr>_Toc237523012</vt:lpwstr>
      </vt:variant>
      <vt:variant>
        <vt:i4>1245239</vt:i4>
      </vt:variant>
      <vt:variant>
        <vt:i4>29</vt:i4>
      </vt:variant>
      <vt:variant>
        <vt:i4>0</vt:i4>
      </vt:variant>
      <vt:variant>
        <vt:i4>5</vt:i4>
      </vt:variant>
      <vt:variant>
        <vt:lpwstr/>
      </vt:variant>
      <vt:variant>
        <vt:lpwstr>_Toc237523011</vt:lpwstr>
      </vt:variant>
      <vt:variant>
        <vt:i4>1245239</vt:i4>
      </vt:variant>
      <vt:variant>
        <vt:i4>23</vt:i4>
      </vt:variant>
      <vt:variant>
        <vt:i4>0</vt:i4>
      </vt:variant>
      <vt:variant>
        <vt:i4>5</vt:i4>
      </vt:variant>
      <vt:variant>
        <vt:lpwstr/>
      </vt:variant>
      <vt:variant>
        <vt:lpwstr>_Toc237523010</vt:lpwstr>
      </vt:variant>
      <vt:variant>
        <vt:i4>1179703</vt:i4>
      </vt:variant>
      <vt:variant>
        <vt:i4>17</vt:i4>
      </vt:variant>
      <vt:variant>
        <vt:i4>0</vt:i4>
      </vt:variant>
      <vt:variant>
        <vt:i4>5</vt:i4>
      </vt:variant>
      <vt:variant>
        <vt:lpwstr/>
      </vt:variant>
      <vt:variant>
        <vt:lpwstr>_Toc237523009</vt:lpwstr>
      </vt:variant>
      <vt:variant>
        <vt:i4>1179703</vt:i4>
      </vt:variant>
      <vt:variant>
        <vt:i4>11</vt:i4>
      </vt:variant>
      <vt:variant>
        <vt:i4>0</vt:i4>
      </vt:variant>
      <vt:variant>
        <vt:i4>5</vt:i4>
      </vt:variant>
      <vt:variant>
        <vt:lpwstr/>
      </vt:variant>
      <vt:variant>
        <vt:lpwstr>_Toc237523008</vt:lpwstr>
      </vt:variant>
      <vt:variant>
        <vt:i4>3997788</vt:i4>
      </vt:variant>
      <vt:variant>
        <vt:i4>6</vt:i4>
      </vt:variant>
      <vt:variant>
        <vt:i4>0</vt:i4>
      </vt:variant>
      <vt:variant>
        <vt:i4>5</vt:i4>
      </vt:variant>
      <vt:variant>
        <vt:lpwstr>mailto:customer.service@deeca.vic.gov.au</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6488166</vt:i4>
      </vt:variant>
      <vt:variant>
        <vt:i4>0</vt:i4>
      </vt:variant>
      <vt:variant>
        <vt:i4>0</vt:i4>
      </vt:variant>
      <vt:variant>
        <vt:i4>5</vt:i4>
      </vt:variant>
      <vt:variant>
        <vt:lpwstr>http://creativecommons.org/licenses/by/4.0/</vt:lpwstr>
      </vt:variant>
      <vt:variant>
        <vt:lpwstr/>
      </vt:variant>
      <vt:variant>
        <vt:i4>65547</vt:i4>
      </vt:variant>
      <vt:variant>
        <vt:i4>3</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Waterways of the West Action Plan</dc:title>
  <dc:subject>Annual Report 2025</dc:subject>
  <dc:creator>Kathryn A Parker (DELWP)</dc:creator>
  <cp:keywords/>
  <dc:description/>
  <cp:lastModifiedBy>Kimberley Height (DEECA)</cp:lastModifiedBy>
  <cp:revision>2</cp:revision>
  <cp:lastPrinted>2026-09-22T02:01:00Z</cp:lastPrinted>
  <dcterms:created xsi:type="dcterms:W3CDTF">2026-10-08T06:15:00Z</dcterms:created>
  <dcterms:modified xsi:type="dcterms:W3CDTF">2026-10-08T06:15:00Z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Waterways of the West</vt:lpwstr>
  </property>
  <property fmtid="{D5CDD505-2E9C-101B-9397-08002B2CF9AE}" pid="3" name="xFooterSubtitle">
    <vt:lpwstr>Annual Report 2024</vt:lpwstr>
  </property>
  <property fmtid="{D5CDD505-2E9C-101B-9397-08002B2CF9AE}" pid="4" name="ContentTypeId">
    <vt:lpwstr>0x0101009298E819CE1EBB4F8D2096B3E0F0C2911E002F2CC74C270AA44DAC59FB4477FCFF7B</vt:lpwstr>
  </property>
  <property fmtid="{D5CDD505-2E9C-101B-9397-08002B2CF9AE}" pid="5" name="MediaServiceImageTags">
    <vt:lpwstr/>
  </property>
  <property fmtid="{D5CDD505-2E9C-101B-9397-08002B2CF9AE}" pid="6" name="MSIP_Label_4257e2ab-f512-40e2-9c9a-c64247360765_Enabled">
    <vt:lpwstr>true</vt:lpwstr>
  </property>
  <property fmtid="{D5CDD505-2E9C-101B-9397-08002B2CF9AE}" pid="7" name="MSIP_Label_4257e2ab-f512-40e2-9c9a-c64247360765_SetDate">
    <vt:lpwstr>2023-05-02T12:14:58Z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a67a9f22-233b-4a1d-875d-5b1286cf5ff0</vt:lpwstr>
  </property>
  <property fmtid="{D5CDD505-2E9C-101B-9397-08002B2CF9AE}" pid="12" name="MSIP_Label_4257e2ab-f512-40e2-9c9a-c64247360765_ContentBits">
    <vt:lpwstr>2</vt:lpwstr>
  </property>
  <property fmtid="{D5CDD505-2E9C-101B-9397-08002B2CF9AE}" pid="13" name="Security_x0020_Classification">
    <vt:lpwstr>2;#Unclassified|7fa379f4-4aba-4692-ab80-7d39d3a23cf4</vt:lpwstr>
  </property>
  <property fmtid="{D5CDD505-2E9C-101B-9397-08002B2CF9AE}" pid="14" name="Record_x0020_Purpose">
    <vt:lpwstr/>
  </property>
  <property fmtid="{D5CDD505-2E9C-101B-9397-08002B2CF9AE}" pid="15" name="Department_x0020_Document_x0020_Type">
    <vt:lpwstr/>
  </property>
  <property fmtid="{D5CDD505-2E9C-101B-9397-08002B2CF9AE}" pid="16" name="Dissemination_x0020_Limiting_x0020_Marker">
    <vt:lpwstr>1;#FOUO|955eb6fc-b35a-4808-8aa5-31e514fa3f26</vt:lpwstr>
  </property>
  <property fmtid="{D5CDD505-2E9C-101B-9397-08002B2CF9AE}" pid="17" name="Records_x0020_Class_x0020_Reporting">
    <vt:lpwstr>17;#Reporting - Project / Program Evaluation|f6d7a40a-13e8-467f-bd56-645c63cebcf5</vt:lpwstr>
  </property>
  <property fmtid="{D5CDD505-2E9C-101B-9397-08002B2CF9AE}" pid="18" name="Department Document Type">
    <vt:lpwstr/>
  </property>
  <property fmtid="{D5CDD505-2E9C-101B-9397-08002B2CF9AE}" pid="19" name="Dissemination Limiting Marker">
    <vt:lpwstr>1;#FOUO|955eb6fc-b35a-4808-8aa5-31e514fa3f26</vt:lpwstr>
  </property>
  <property fmtid="{D5CDD505-2E9C-101B-9397-08002B2CF9AE}" pid="20" name="Security Classification">
    <vt:lpwstr>2;#Unclassified|7fa379f4-4aba-4692-ab80-7d39d3a23cf4</vt:lpwstr>
  </property>
  <property fmtid="{D5CDD505-2E9C-101B-9397-08002B2CF9AE}" pid="21" name="Record Purpose">
    <vt:lpwstr/>
  </property>
  <property fmtid="{D5CDD505-2E9C-101B-9397-08002B2CF9AE}" pid="22" name="docLang">
    <vt:lpwstr>en</vt:lpwstr>
  </property>
  <property fmtid="{D5CDD505-2E9C-101B-9397-08002B2CF9AE}" pid="23" name="_dlc_DocIdItemGuid">
    <vt:lpwstr>15658ba7-2229-4e4b-8163-751c1c51986f</vt:lpwstr>
  </property>
  <property fmtid="{D5CDD505-2E9C-101B-9397-08002B2CF9AE}" pid="24" name="Records Class Reporting">
    <vt:lpwstr>17</vt:lpwstr>
  </property>
</Properties>
</file>