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326F26" w14:textId="7B36CD18" w:rsidR="005A2A5D" w:rsidRDefault="0036585B" w:rsidP="004E0C36">
      <w:pPr>
        <w:pStyle w:val="BodyText"/>
        <w:tabs>
          <w:tab w:val="left" w:pos="7938"/>
        </w:tabs>
      </w:pPr>
      <w:r w:rsidRPr="00D55628">
        <w:rPr>
          <w:noProof/>
          <w:lang w:eastAsia="en-AU"/>
        </w:rPr>
        <mc:AlternateContent>
          <mc:Choice Requires="wps">
            <w:drawing>
              <wp:anchor distT="0" distB="0" distL="114300" distR="114300" simplePos="0" relativeHeight="251658247" behindDoc="0" locked="1" layoutInCell="1" allowOverlap="1" wp14:anchorId="2CBFD192" wp14:editId="40B9C6DB">
                <wp:simplePos x="0" y="0"/>
                <wp:positionH relativeFrom="page">
                  <wp:posOffset>360045</wp:posOffset>
                </wp:positionH>
                <wp:positionV relativeFrom="page">
                  <wp:posOffset>360045</wp:posOffset>
                </wp:positionV>
                <wp:extent cx="1864800" cy="1976400"/>
                <wp:effectExtent l="0" t="0" r="0" b="0"/>
                <wp:wrapNone/>
                <wp:docPr id="48" name="TriangleTopACIMono"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4800" cy="1976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4" cstate="screen">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D1F2B2C" id="TriangleTopACIMono" o:spid="_x0000_s1026" style="position:absolute;margin-left:28.35pt;margin-top:28.35pt;width:146.85pt;height:155.6pt;z-index:25174528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BRwAAAABSZ2h0bG9uZwAAATY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RAAAAAAf/bAIQAAQEBAQEBAQEB&#10;AQEBAQEBAQEBAQEBAQEBAQEBAQEBAQEBAQEBAQEBAQEBAQICAgICAgICAgICAwMDAwMDAwMDAwEB&#10;AQEBAQEBAQEBAgIBAgIDAwMDAwMDAwMDAwMDAwMDAwMDAwMDAwMDAwMDAwMDAwMDAwMDAwMDAwMD&#10;AwMDAwMD/8AAEQgBRwE2AwERAAIRAQMRAf/dAAQAJ//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" path="m1745,3697l,,3496,,1745,3697xe" stroked="f">
                <v:fill r:id="rId15" o:title="" recolor="t" rotate="t" type="frame"/>
                <v:path arrowok="t" o:connecttype="custom" o:connectlocs="930800,1976400;0,0;1864800,0;930800,1976400" o:connectangles="0,0,0,0"/>
                <w10:wrap anchorx="page" anchory="page"/>
                <w10:anchorlock/>
              </v:shape>
            </w:pict>
          </mc:Fallback>
        </mc:AlternateContent>
      </w:r>
      <w:r w:rsidRPr="00D55628">
        <w:rPr>
          <w:noProof/>
          <w:lang w:eastAsia="en-AU"/>
        </w:rPr>
        <mc:AlternateContent>
          <mc:Choice Requires="wps">
            <w:drawing>
              <wp:anchor distT="0" distB="0" distL="114300" distR="114300" simplePos="0" relativeHeight="251658246" behindDoc="0" locked="1" layoutInCell="1" allowOverlap="1" wp14:anchorId="4C5EBF46" wp14:editId="69DCBAB7">
                <wp:simplePos x="0" y="0"/>
                <wp:positionH relativeFrom="page">
                  <wp:posOffset>360045</wp:posOffset>
                </wp:positionH>
                <wp:positionV relativeFrom="page">
                  <wp:posOffset>360045</wp:posOffset>
                </wp:positionV>
                <wp:extent cx="1864800" cy="1976400"/>
                <wp:effectExtent l="0" t="0" r="2540" b="5080"/>
                <wp:wrapNone/>
                <wp:docPr id="44" name="TriangleTopACI"/>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4800" cy="1976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blipFill>
                          <a:blip r:embed="rId16" cstate="screen">
                            <a:extLst>
                              <a:ext uri="{28A0092B-C50C-407E-A947-70E740481C1C}">
                                <a14:useLocalDpi xmlns:a14="http://schemas.microsoft.com/office/drawing/2010/main"/>
                              </a:ext>
                            </a:extLst>
                          </a:blip>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7438AE2E" id="TriangleTopACI" o:spid="_x0000_s1026" style="position:absolute;margin-left:28.35pt;margin-top:28.35pt;width:146.85pt;height:155.6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UcAAAAAUmdo&#10;dGxvbmcAAAE2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gICAgICAgICAgMCAgIDBAMCAgMEBQQEBAQE&#10;BQYFBQUFBQUGBgcHCAcHBgkJCgoJCQwMDAwMDAwMDAwMDAwMDAEDAwMFBAUJBgYJDQoJCg0PDg4O&#10;Dg8PDAwMDAwPDwwMDAwMDA8MDAwMDAwMDAwMDAwMDAwMDAwMDAwMDAwMDAwM/8AAEQgBRwE2AwER&#10;AAIRAQMRAf/dAAQAJ//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" path="m1745,3697l,,3496,,1745,3697xe" stroked="f">
                <v:fill r:id="rId17" o:title="" recolor="t" rotate="t" type="frame"/>
                <v:path arrowok="t" o:connecttype="custom" o:connectlocs="930800,1976400;0,0;1864800,0;930800,1976400" o:connectangles="0,0,0,0"/>
                <w10:wrap anchorx="page" anchory="page"/>
                <w10:anchorlock/>
              </v:shape>
            </w:pict>
          </mc:Fallback>
        </mc:AlternateContent>
      </w:r>
      <w:r w:rsidRPr="001303BA">
        <w:rPr>
          <w:noProof/>
          <w:lang w:eastAsia="en-AU"/>
        </w:rPr>
        <mc:AlternateContent>
          <mc:Choice Requires="wps">
            <w:drawing>
              <wp:anchor distT="0" distB="0" distL="114300" distR="114300" simplePos="0" relativeHeight="251658245" behindDoc="0" locked="1" layoutInCell="1" allowOverlap="1" wp14:anchorId="53F3F9F6" wp14:editId="51C93965">
                <wp:simplePos x="0" y="0"/>
                <wp:positionH relativeFrom="page">
                  <wp:posOffset>360045</wp:posOffset>
                </wp:positionH>
                <wp:positionV relativeFrom="page">
                  <wp:posOffset>360045</wp:posOffset>
                </wp:positionV>
                <wp:extent cx="1864800" cy="3963600"/>
                <wp:effectExtent l="19050" t="0" r="2540" b="0"/>
                <wp:wrapNone/>
                <wp:docPr id="9" name="TriangleTopACIPlai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864800" cy="3963600"/>
                        </a:xfrm>
                        <a:custGeom>
                          <a:avLst/>
                          <a:gdLst>
                            <a:gd name="T0" fmla="*/ 0 w 2939"/>
                            <a:gd name="T1" fmla="*/ 0 h 3114"/>
                            <a:gd name="T2" fmla="*/ 1469 w 2939"/>
                            <a:gd name="T3" fmla="*/ 3114 h 3114"/>
                            <a:gd name="T4" fmla="*/ 2939 w 2939"/>
                            <a:gd name="T5" fmla="*/ 0 h 3114"/>
                            <a:gd name="T6" fmla="*/ 0 w 2939"/>
                            <a:gd name="T7" fmla="*/ 0 h 3114"/>
                            <a:gd name="connsiteX0" fmla="*/ 16 w 5002"/>
                            <a:gd name="connsiteY0" fmla="*/ 0 h 10000"/>
                            <a:gd name="connsiteX1" fmla="*/ 0 w 5002"/>
                            <a:gd name="connsiteY1" fmla="*/ 10000 h 10000"/>
                            <a:gd name="connsiteX2" fmla="*/ 5002 w 5002"/>
                            <a:gd name="connsiteY2" fmla="*/ 0 h 10000"/>
                            <a:gd name="connsiteX3" fmla="*/ 16 w 5002"/>
                            <a:gd name="connsiteY3" fmla="*/ 0 h 10000"/>
                            <a:gd name="connsiteX0" fmla="*/ 0 w 10078"/>
                            <a:gd name="connsiteY0" fmla="*/ 0 h 10000"/>
                            <a:gd name="connsiteX1" fmla="*/ 78 w 10078"/>
                            <a:gd name="connsiteY1" fmla="*/ 10000 h 10000"/>
                            <a:gd name="connsiteX2" fmla="*/ 10078 w 10078"/>
                            <a:gd name="connsiteY2" fmla="*/ 0 h 10000"/>
                            <a:gd name="connsiteX3" fmla="*/ 0 w 10078"/>
                            <a:gd name="connsiteY3" fmla="*/ 0 h 10000"/>
                            <a:gd name="connsiteX0" fmla="*/ 2 w 10043"/>
                            <a:gd name="connsiteY0" fmla="*/ 9 h 10000"/>
                            <a:gd name="connsiteX1" fmla="*/ 43 w 10043"/>
                            <a:gd name="connsiteY1" fmla="*/ 10000 h 10000"/>
                            <a:gd name="connsiteX2" fmla="*/ 10043 w 10043"/>
                            <a:gd name="connsiteY2" fmla="*/ 0 h 10000"/>
                            <a:gd name="connsiteX3" fmla="*/ 2 w 10043"/>
                            <a:gd name="connsiteY3" fmla="*/ 9 h 10000"/>
                            <a:gd name="connsiteX0" fmla="*/ 3 w 10007"/>
                            <a:gd name="connsiteY0" fmla="*/ 9 h 10000"/>
                            <a:gd name="connsiteX1" fmla="*/ 7 w 10007"/>
                            <a:gd name="connsiteY1" fmla="*/ 10000 h 10000"/>
                            <a:gd name="connsiteX2" fmla="*/ 10007 w 10007"/>
                            <a:gd name="connsiteY2" fmla="*/ 0 h 10000"/>
                            <a:gd name="connsiteX3" fmla="*/ 3 w 10007"/>
                            <a:gd name="connsiteY3" fmla="*/ 9 h 10000"/>
                            <a:gd name="connsiteX0" fmla="*/ 2 w 10009"/>
                            <a:gd name="connsiteY0" fmla="*/ 0 h 10004"/>
                            <a:gd name="connsiteX1" fmla="*/ 9 w 10009"/>
                            <a:gd name="connsiteY1" fmla="*/ 10004 h 10004"/>
                            <a:gd name="connsiteX2" fmla="*/ 10009 w 10009"/>
                            <a:gd name="connsiteY2" fmla="*/ 4 h 10004"/>
                            <a:gd name="connsiteX3" fmla="*/ 2 w 10009"/>
                            <a:gd name="connsiteY3" fmla="*/ 0 h 10004"/>
                          </a:gdLst>
                          <a:ahLst/>
                          <a:cxnLst>
                            <a:cxn ang="0">
                              <a:pos x="connsiteX0" y="connsiteY0"/>
                            </a:cxn>
                            <a:cxn ang="0">
                              <a:pos x="connsiteX1" y="connsiteY1"/>
                            </a:cxn>
                            <a:cxn ang="0">
                              <a:pos x="connsiteX2" y="connsiteY2"/>
                            </a:cxn>
                            <a:cxn ang="0">
                              <a:pos x="connsiteX3" y="connsiteY3"/>
                            </a:cxn>
                          </a:cxnLst>
                          <a:rect l="l" t="t" r="r" b="b"/>
                          <a:pathLst>
                            <a:path w="10009" h="10004">
                              <a:moveTo>
                                <a:pt x="2" y="0"/>
                              </a:moveTo>
                              <a:cubicBezTo>
                                <a:pt x="-8" y="3333"/>
                                <a:pt x="19" y="6671"/>
                                <a:pt x="9" y="10004"/>
                              </a:cubicBezTo>
                              <a:lnTo>
                                <a:pt x="10009" y="4"/>
                              </a:lnTo>
                              <a:lnTo>
                                <a:pt x="2" y="0"/>
                              </a:lnTo>
                              <a:close/>
                            </a:path>
                          </a:pathLst>
                        </a:custGeom>
                        <a:solidFill>
                          <a:srgbClr val="201547"/>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1F49A87" id="TriangleTopACIPlain" o:spid="_x0000_s1026" style="position:absolute;margin-left:28.35pt;margin-top:28.35pt;width:146.85pt;height:312.1pt;flip:y;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009,10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" path="m2,c-8,3333,19,6671,9,10004l10009,4,2,xe" fillcolor="#201547" stroked="f">
                <v:path arrowok="t" o:connecttype="custom" o:connectlocs="373,0;1677,3963600;1864800,1585;373,0" o:connectangles="0,0,0,0"/>
                <w10:wrap anchorx="page" anchory="page"/>
                <w10:anchorlock/>
              </v:shape>
            </w:pict>
          </mc:Fallback>
        </mc:AlternateContent>
      </w:r>
      <w:r w:rsidR="008B04E4">
        <w:rPr>
          <w:noProof/>
          <w:lang w:eastAsia="en-AU"/>
        </w:rPr>
        <mc:AlternateContent>
          <mc:Choice Requires="wps">
            <w:drawing>
              <wp:anchor distT="0" distB="0" distL="114300" distR="114300" simplePos="0" relativeHeight="251658243" behindDoc="0" locked="1" layoutInCell="1" allowOverlap="1" wp14:anchorId="2FABA82A" wp14:editId="675F303E">
                <wp:simplePos x="0" y="0"/>
                <wp:positionH relativeFrom="page">
                  <wp:posOffset>359410</wp:posOffset>
                </wp:positionH>
                <wp:positionV relativeFrom="page">
                  <wp:posOffset>359410</wp:posOffset>
                </wp:positionV>
                <wp:extent cx="1864800" cy="1976400"/>
                <wp:effectExtent l="0" t="0" r="0" b="0"/>
                <wp:wrapNone/>
                <wp:docPr id="45" name="TriangleTop"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4800" cy="1976400"/>
                        </a:xfrm>
                        <a:custGeom>
                          <a:avLst/>
                          <a:gdLst>
                            <a:gd name="T0" fmla="*/ 0 w 2939"/>
                            <a:gd name="T1" fmla="*/ 0 h 3114"/>
                            <a:gd name="T2" fmla="*/ 1469 w 2939"/>
                            <a:gd name="T3" fmla="*/ 3114 h 3114"/>
                            <a:gd name="T4" fmla="*/ 2939 w 2939"/>
                            <a:gd name="T5" fmla="*/ 0 h 3114"/>
                            <a:gd name="T6" fmla="*/ 0 w 2939"/>
                            <a:gd name="T7" fmla="*/ 0 h 3114"/>
                          </a:gdLst>
                          <a:ahLst/>
                          <a:cxnLst>
                            <a:cxn ang="0">
                              <a:pos x="T0" y="T1"/>
                            </a:cxn>
                            <a:cxn ang="0">
                              <a:pos x="T2" y="T3"/>
                            </a:cxn>
                            <a:cxn ang="0">
                              <a:pos x="T4" y="T5"/>
                            </a:cxn>
                            <a:cxn ang="0">
                              <a:pos x="T6" y="T7"/>
                            </a:cxn>
                          </a:cxnLst>
                          <a:rect l="0" t="0" r="r" b="b"/>
                          <a:pathLst>
                            <a:path w="2939" h="3114">
                              <a:moveTo>
                                <a:pt x="0" y="0"/>
                              </a:moveTo>
                              <a:lnTo>
                                <a:pt x="1469" y="3114"/>
                              </a:lnTo>
                              <a:lnTo>
                                <a:pt x="2939" y="0"/>
                              </a:lnTo>
                              <a:lnTo>
                                <a:pt x="0" y="0"/>
                              </a:lnTo>
                              <a:close/>
                            </a:path>
                          </a:pathLst>
                        </a:custGeom>
                        <a:solidFill>
                          <a:schemeClr val="accent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DC53945" id="TriangleTop" o:spid="_x0000_s1026" style="position:absolute;margin-left:28.3pt;margin-top:28.3pt;width:146.85pt;height:155.6pt;z-index:25165721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2939,3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" path="m,l1469,3114,2939,,,xe" fillcolor="#201547 [3207]" stroked="f">
                <v:path arrowok="t" o:connecttype="custom" o:connectlocs="0,0;932083,1976400;1864800,0;0,0" o:connectangles="0,0,0,0"/>
                <w10:wrap anchorx="page" anchory="page"/>
                <w10:anchorlock/>
              </v:shape>
            </w:pict>
          </mc:Fallback>
        </mc:AlternateContent>
      </w:r>
      <w:r w:rsidR="008B04E4">
        <w:rPr>
          <w:noProof/>
          <w:lang w:eastAsia="en-AU"/>
        </w:rPr>
        <mc:AlternateContent>
          <mc:Choice Requires="wps">
            <w:drawing>
              <wp:anchor distT="0" distB="0" distL="114300" distR="114300" simplePos="0" relativeHeight="251658253" behindDoc="0" locked="1" layoutInCell="1" allowOverlap="1" wp14:anchorId="49CAA452" wp14:editId="7E0EC9E8">
                <wp:simplePos x="0" y="0"/>
                <wp:positionH relativeFrom="page">
                  <wp:posOffset>359410</wp:posOffset>
                </wp:positionH>
                <wp:positionV relativeFrom="page">
                  <wp:posOffset>4323080</wp:posOffset>
                </wp:positionV>
                <wp:extent cx="4107600" cy="4752000"/>
                <wp:effectExtent l="0" t="0" r="7620" b="0"/>
                <wp:wrapNone/>
                <wp:docPr id="42"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07600" cy="4752000"/>
                        </a:xfrm>
                        <a:custGeom>
                          <a:avLst/>
                          <a:gdLst>
                            <a:gd name="T0" fmla="*/ 2939 w 6467"/>
                            <a:gd name="T1" fmla="*/ 0 h 7482"/>
                            <a:gd name="T2" fmla="*/ 0 w 6467"/>
                            <a:gd name="T3" fmla="*/ 0 h 7482"/>
                            <a:gd name="T4" fmla="*/ 0 w 6467"/>
                            <a:gd name="T5" fmla="*/ 7482 h 7482"/>
                            <a:gd name="T6" fmla="*/ 6467 w 6467"/>
                            <a:gd name="T7" fmla="*/ 7482 h 7482"/>
                            <a:gd name="T8" fmla="*/ 2939 w 6467"/>
                            <a:gd name="T9" fmla="*/ 0 h 7482"/>
                          </a:gdLst>
                          <a:ahLst/>
                          <a:cxnLst>
                            <a:cxn ang="0">
                              <a:pos x="T0" y="T1"/>
                            </a:cxn>
                            <a:cxn ang="0">
                              <a:pos x="T2" y="T3"/>
                            </a:cxn>
                            <a:cxn ang="0">
                              <a:pos x="T4" y="T5"/>
                            </a:cxn>
                            <a:cxn ang="0">
                              <a:pos x="T6" y="T7"/>
                            </a:cxn>
                            <a:cxn ang="0">
                              <a:pos x="T8" y="T9"/>
                            </a:cxn>
                          </a:cxnLst>
                          <a:rect l="0" t="0" r="r" b="b"/>
                          <a:pathLst>
                            <a:path w="6467" h="7482">
                              <a:moveTo>
                                <a:pt x="2939" y="0"/>
                              </a:moveTo>
                              <a:lnTo>
                                <a:pt x="0" y="0"/>
                              </a:lnTo>
                              <a:lnTo>
                                <a:pt x="0" y="7482"/>
                              </a:lnTo>
                              <a:lnTo>
                                <a:pt x="6467" y="7482"/>
                              </a:lnTo>
                              <a:lnTo>
                                <a:pt x="2939"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4D0BAD8" id="OverlayLeft" o:spid="_x0000_s1026" style="position:absolute;margin-left:28.3pt;margin-top:340.4pt;width:323.45pt;height:374.15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467,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" path="m2939,l,,,7482r6467,l2939,xe" fillcolor="#201547" stroked="f">
                <v:fill opacity="39321f"/>
                <v:path arrowok="t" o:connecttype="custom" o:connectlocs="1866744,0;0,0;0,4752000;4107600,4752000;1866744,0" o:connectangles="0,0,0,0,0"/>
                <w10:wrap anchorx="page" anchory="page"/>
                <w10:anchorlock/>
              </v:shape>
            </w:pict>
          </mc:Fallback>
        </mc:AlternateContent>
      </w:r>
      <w:r w:rsidR="008B04E4">
        <w:rPr>
          <w:noProof/>
          <w:lang w:eastAsia="en-AU"/>
        </w:rPr>
        <mc:AlternateContent>
          <mc:Choice Requires="wps">
            <w:drawing>
              <wp:anchor distT="0" distB="0" distL="114300" distR="114300" simplePos="0" relativeHeight="251658254" behindDoc="0" locked="1" layoutInCell="1" allowOverlap="1" wp14:anchorId="1864CD9B" wp14:editId="6E3084C1">
                <wp:simplePos x="0" y="0"/>
                <wp:positionH relativeFrom="page">
                  <wp:posOffset>4463415</wp:posOffset>
                </wp:positionH>
                <wp:positionV relativeFrom="page">
                  <wp:posOffset>4323080</wp:posOffset>
                </wp:positionV>
                <wp:extent cx="2732400" cy="4752000"/>
                <wp:effectExtent l="0" t="0" r="0" b="0"/>
                <wp:wrapNone/>
                <wp:docPr id="41"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32400" cy="4752000"/>
                        </a:xfrm>
                        <a:custGeom>
                          <a:avLst/>
                          <a:gdLst>
                            <a:gd name="T0" fmla="*/ 3529 w 4304"/>
                            <a:gd name="T1" fmla="*/ 0 h 7482"/>
                            <a:gd name="T2" fmla="*/ 3529 w 4304"/>
                            <a:gd name="T3" fmla="*/ 0 h 7482"/>
                            <a:gd name="T4" fmla="*/ 0 w 4304"/>
                            <a:gd name="T5" fmla="*/ 7482 h 7482"/>
                            <a:gd name="T6" fmla="*/ 2994 w 4304"/>
                            <a:gd name="T7" fmla="*/ 7482 h 7482"/>
                            <a:gd name="T8" fmla="*/ 2994 w 4304"/>
                            <a:gd name="T9" fmla="*/ 7477 h 7482"/>
                            <a:gd name="T10" fmla="*/ 4264 w 4304"/>
                            <a:gd name="T11" fmla="*/ 7482 h 7482"/>
                            <a:gd name="T12" fmla="*/ 4304 w 4304"/>
                            <a:gd name="T13" fmla="*/ 7482 h 7482"/>
                            <a:gd name="T14" fmla="*/ 4304 w 4304"/>
                            <a:gd name="T15" fmla="*/ 7482 h 7482"/>
                            <a:gd name="T16" fmla="*/ 4304 w 4304"/>
                            <a:gd name="T17" fmla="*/ 7482 h 7482"/>
                            <a:gd name="T18" fmla="*/ 4304 w 4304"/>
                            <a:gd name="T19" fmla="*/ 0 h 7482"/>
                            <a:gd name="T20" fmla="*/ 3529 w 4304"/>
                            <a:gd name="T21" fmla="*/ 0 h 74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304" h="7482">
                              <a:moveTo>
                                <a:pt x="3529" y="0"/>
                              </a:moveTo>
                              <a:lnTo>
                                <a:pt x="3529" y="0"/>
                              </a:lnTo>
                              <a:lnTo>
                                <a:pt x="0" y="7482"/>
                              </a:lnTo>
                              <a:lnTo>
                                <a:pt x="2994" y="7482"/>
                              </a:lnTo>
                              <a:lnTo>
                                <a:pt x="2994" y="7477"/>
                              </a:lnTo>
                              <a:lnTo>
                                <a:pt x="4264" y="7482"/>
                              </a:lnTo>
                              <a:lnTo>
                                <a:pt x="4304" y="7482"/>
                              </a:lnTo>
                              <a:lnTo>
                                <a:pt x="4304" y="7482"/>
                              </a:lnTo>
                              <a:lnTo>
                                <a:pt x="4304" y="7482"/>
                              </a:lnTo>
                              <a:lnTo>
                                <a:pt x="4304" y="0"/>
                              </a:lnTo>
                              <a:lnTo>
                                <a:pt x="3529" y="0"/>
                              </a:lnTo>
                              <a:close/>
                            </a:path>
                          </a:pathLst>
                        </a:custGeom>
                        <a:solidFill>
                          <a:schemeClr val="dk2">
                            <a:alpha val="30000"/>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63A95BC" id="OverlayRight" o:spid="_x0000_s1026" style="position:absolute;margin-left:351.45pt;margin-top:340.4pt;width:215.15pt;height:374.15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30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" path="m3529,r,l,7482r2994,l2994,7477r1270,5l4304,7482r,l4304,7482,4304,,3529,xe" fillcolor="#00b2a9 [3202]" stroked="f">
                <v:fill opacity="19789f"/>
                <v:path arrowok="t" o:connecttype="custom" o:connectlocs="2240390,0;2240390,0;0,4752000;1900745,4752000;1900745,4748824;2707006,4752000;2732400,4752000;2732400,4752000;2732400,4752000;2732400,0;2240390,0" o:connectangles="0,0,0,0,0,0,0,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58242" behindDoc="0" locked="1" layoutInCell="1" allowOverlap="1" wp14:anchorId="5661CAF6" wp14:editId="00B41A1C">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A2B564" w14:textId="77777777" w:rsidR="0036585B" w:rsidRPr="009F69FA" w:rsidRDefault="0036585B"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61CAF6" id="_x0000_t202" coordsize="21600,21600" o:spt="202" path="m,l,21600r21600,l21600,xe">
                <v:stroke joinstyle="miter"/>
                <v:path gradientshapeok="t" o:connecttype="rect"/>
              </v:shapetype>
              <v:shape id="WebAddress" o:spid="_x0000_s1026" type="#_x0000_t202" style="position:absolute;margin-left:0;margin-top:0;width:303pt;height:56.7pt;z-index:251658242;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" filled="f" stroked="f" strokeweight=".5pt">
                <v:textbox inset="20mm">
                  <w:txbxContent>
                    <w:p w14:paraId="00A2B564" w14:textId="77777777" w:rsidR="0036585B" w:rsidRPr="009F69FA" w:rsidRDefault="0036585B" w:rsidP="00606CDD">
                      <w:pPr>
                        <w:pStyle w:val="xWebCoverPage"/>
                      </w:pPr>
                      <w:r w:rsidRPr="009F69FA">
                        <w:t>de</w:t>
                      </w:r>
                      <w:r>
                        <w:t>lw</w:t>
                      </w:r>
                      <w:r w:rsidRPr="009F69FA">
                        <w:t>p.vic.gov.au</w:t>
                      </w:r>
                    </w:p>
                  </w:txbxContent>
                </v:textbox>
                <w10:wrap anchorx="page" anchory="page"/>
                <w10:anchorlock/>
              </v:shape>
            </w:pict>
          </mc:Fallback>
        </mc:AlternateContent>
      </w:r>
      <w:r w:rsidR="003D5476" w:rsidRPr="00D55628">
        <w:rPr>
          <w:noProof/>
          <w:lang w:eastAsia="en-AU"/>
        </w:rPr>
        <mc:AlternateContent>
          <mc:Choice Requires="wps">
            <w:drawing>
              <wp:anchor distT="0" distB="0" distL="114300" distR="114300" simplePos="0" relativeHeight="251658240" behindDoc="1" locked="1" layoutInCell="1" allowOverlap="1" wp14:anchorId="185A5660" wp14:editId="5CB06F2D">
                <wp:simplePos x="0" y="0"/>
                <wp:positionH relativeFrom="page">
                  <wp:align>left</wp:align>
                </wp:positionH>
                <wp:positionV relativeFrom="page">
                  <wp:posOffset>8567420</wp:posOffset>
                </wp:positionV>
                <wp:extent cx="5554800" cy="370800"/>
                <wp:effectExtent l="0" t="0" r="8255" b="10795"/>
                <wp:wrapNone/>
                <wp:docPr id="1"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CBD28B" w14:textId="4412955E" w:rsidR="0036585B" w:rsidRPr="00271B90" w:rsidRDefault="0036585B" w:rsidP="00A653F3">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A5660" id="CoverStatus" o:spid="_x0000_s1027" type="#_x0000_t202" alt="Title: Watermark Document Status" style="position:absolute;margin-left:0;margin-top:674.6pt;width:437.4pt;height:29.2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" filled="f" stroked="f" strokeweight=".5pt">
                <v:textbox inset="20mm,0,1mm,0">
                  <w:txbxContent>
                    <w:p w14:paraId="3BCBD28B" w14:textId="4412955E" w:rsidR="0036585B" w:rsidRPr="00271B90" w:rsidRDefault="0036585B" w:rsidP="00A653F3">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58251" behindDoc="0" locked="1" layoutInCell="1" allowOverlap="1" wp14:anchorId="77A5EF91" wp14:editId="33E48A82">
                <wp:simplePos x="0" y="0"/>
                <wp:positionH relativeFrom="page">
                  <wp:posOffset>359410</wp:posOffset>
                </wp:positionH>
                <wp:positionV relativeFrom="page">
                  <wp:posOffset>9071610</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dk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6FE19C" w14:textId="417CCC86" w:rsidR="0036585B" w:rsidRPr="00455A7E" w:rsidRDefault="0036585B" w:rsidP="00455A7E">
                            <w:pPr>
                              <w:pStyle w:val="TitleBarText"/>
                            </w:pP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5EF91" id="CoverProjectBar" o:spid="_x0000_s1028" type="#_x0000_t202" alt="Title: Decorative Cover Shape" style="position:absolute;margin-left:28.3pt;margin-top:714.3pt;width:538.6pt;height:34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" fillcolor="#00b2a9 [3202]" stroked="f" strokeweight=".5pt">
                <v:textbox inset="10mm,0,10mm,0">
                  <w:txbxContent>
                    <w:p w14:paraId="0F6FE19C" w14:textId="417CCC86" w:rsidR="0036585B" w:rsidRPr="00455A7E" w:rsidRDefault="0036585B" w:rsidP="00455A7E">
                      <w:pPr>
                        <w:pStyle w:val="TitleBarText"/>
                      </w:pPr>
                    </w:p>
                  </w:txbxContent>
                </v:textbox>
                <w10:wrap anchorx="page" anchory="page"/>
                <w10:anchorlock/>
              </v:shape>
            </w:pict>
          </mc:Fallback>
        </mc:AlternateContent>
      </w:r>
      <w:r w:rsidR="00A56B1E" w:rsidRPr="00D55628">
        <w:rPr>
          <w:noProof/>
          <w:lang w:eastAsia="en-AU"/>
        </w:rPr>
        <mc:AlternateContent>
          <mc:Choice Requires="wps">
            <w:drawing>
              <wp:anchor distT="0" distB="0" distL="114300" distR="114300" simplePos="0" relativeHeight="251658252" behindDoc="0" locked="1" layoutInCell="1" allowOverlap="1" wp14:anchorId="61A26861" wp14:editId="1110F4F8">
                <wp:simplePos x="0" y="0"/>
                <wp:positionH relativeFrom="page">
                  <wp:posOffset>359410</wp:posOffset>
                </wp:positionH>
                <wp:positionV relativeFrom="page">
                  <wp:posOffset>4323080</wp:posOffset>
                </wp:positionV>
                <wp:extent cx="6840001" cy="4752000"/>
                <wp:effectExtent l="0" t="0" r="0" b="0"/>
                <wp:wrapNone/>
                <wp:docPr id="3" name="PicSingle" descr="Cover Image" title="Cover Image"/>
                <wp:cNvGraphicFramePr/>
                <a:graphic xmlns:a="http://schemas.openxmlformats.org/drawingml/2006/main">
                  <a:graphicData uri="http://schemas.microsoft.com/office/word/2010/wordprocessingShape">
                    <wps:wsp>
                      <wps:cNvSpPr/>
                      <wps:spPr>
                        <a:xfrm>
                          <a:off x="0" y="0"/>
                          <a:ext cx="6840001" cy="4752000"/>
                        </a:xfrm>
                        <a:prstGeom prst="rect">
                          <a:avLst/>
                        </a:prstGeom>
                        <a:blipFill dpi="0" rotWithShape="1">
                          <a:blip r:embed="rId18" cstate="screen">
                            <a:extLst>
                              <a:ext uri="{28A0092B-C50C-407E-A947-70E740481C1C}">
                                <a14:useLocalDpi xmlns:a14="http://schemas.microsoft.com/office/drawing/2010/main"/>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ED379" id="PicSingle" o:spid="_x0000_s1026" alt="Title: Cover Image - Description: Cover Image" style="position:absolute;margin-left:28.3pt;margin-top:340.4pt;width:538.6pt;height:374.1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" stroked="f" strokeweight="2pt">
                <v:fill r:id="rId19"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8241" behindDoc="1" locked="1" layoutInCell="1" allowOverlap="1" wp14:anchorId="2D1183A7" wp14:editId="76DF4C31">
                <wp:simplePos x="0" y="0"/>
                <wp:positionH relativeFrom="page">
                  <wp:posOffset>360045</wp:posOffset>
                </wp:positionH>
                <wp:positionV relativeFrom="page">
                  <wp:posOffset>360045</wp:posOffset>
                </wp:positionV>
                <wp:extent cx="6840001" cy="39636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3963600"/>
                        </a:xfrm>
                        <a:prstGeom prst="rect">
                          <a:avLst/>
                        </a:prstGeom>
                        <a:solidFill>
                          <a:srgbClr val="00B2A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23E66" id="CoverRectangle" o:spid="_x0000_s1026" style="position:absolute;margin-left:28.35pt;margin-top:28.35pt;width:538.6pt;height:312.1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" fillcolor="#00b2a9" stroked="f" strokeweight="2pt">
                <w10:wrap anchorx="page" anchory="page"/>
                <w10:anchorlock/>
              </v:rect>
            </w:pict>
          </mc:Fallback>
        </mc:AlternateContent>
      </w:r>
    </w:p>
    <w:p w14:paraId="17DEDEA6" w14:textId="77777777" w:rsidR="00D73B6C" w:rsidRDefault="00D73B6C"/>
    <w:tbl>
      <w:tblPr>
        <w:tblStyle w:val="TableAsPlaceholder"/>
        <w:tblpPr w:leftFromText="181" w:rightFromText="181" w:vertAnchor="page" w:horzAnchor="margin" w:tblpXSpec="right" w:tblpY="1248"/>
        <w:tblOverlap w:val="never"/>
        <w:tblW w:w="7369" w:type="dxa"/>
        <w:tblLayout w:type="fixed"/>
        <w:tblCellMar>
          <w:right w:w="85" w:type="dxa"/>
        </w:tblCellMar>
        <w:tblLook w:val="0600" w:firstRow="0" w:lastRow="0" w:firstColumn="0" w:lastColumn="0" w:noHBand="1" w:noVBand="1"/>
      </w:tblPr>
      <w:tblGrid>
        <w:gridCol w:w="7369"/>
      </w:tblGrid>
      <w:tr w:rsidR="00D73B6C" w14:paraId="67FC7667" w14:textId="77777777" w:rsidTr="008734DB">
        <w:trPr>
          <w:trHeight w:hRule="exact" w:val="2948"/>
        </w:trPr>
        <w:tc>
          <w:tcPr>
            <w:tcW w:w="7369" w:type="dxa"/>
            <w:vAlign w:val="center"/>
          </w:tcPr>
          <w:bookmarkStart w:id="0" w:name="myBookmark" w:displacedByCustomXml="next"/>
          <w:sdt>
            <w:sdtPr>
              <w:rPr>
                <w:b w:val="0"/>
                <w:iCs/>
                <w:spacing w:val="0"/>
                <w:sz w:val="32"/>
                <w:szCs w:val="24"/>
              </w:rPr>
              <w:alias w:val="CoverTitle"/>
              <w:tag w:val="CoverTitle"/>
              <w:id w:val="360867710"/>
              <w:lock w:val="sdtContentLocked"/>
              <w:placeholder>
                <w:docPart w:val="AC959045805242B9B27658C136EBC907"/>
              </w:placeholder>
            </w:sdtPr>
            <w:sdtEndPr/>
            <w:sdtContent>
              <w:p w14:paraId="2FE218DF" w14:textId="77777777" w:rsidR="00004E9A" w:rsidRDefault="00004E9A" w:rsidP="00004E9A">
                <w:pPr>
                  <w:pStyle w:val="Title"/>
                </w:pPr>
                <w:r>
                  <w:t>Guidance Note on Setbacks near Dams</w:t>
                </w:r>
                <w:bookmarkEnd w:id="0"/>
              </w:p>
              <w:p w14:paraId="4203EEE4" w14:textId="77777777" w:rsidR="002C011B" w:rsidRDefault="002C011B" w:rsidP="002C011B">
                <w:pPr>
                  <w:pStyle w:val="Subtitle"/>
                </w:pPr>
              </w:p>
              <w:p w14:paraId="29777CD3" w14:textId="0FE0E6D3" w:rsidR="00512DFB" w:rsidRPr="00CB1FB7" w:rsidRDefault="00661E99" w:rsidP="008734DB">
                <w:pPr>
                  <w:pStyle w:val="Subtitle"/>
                </w:pPr>
              </w:p>
            </w:sdtContent>
          </w:sdt>
        </w:tc>
      </w:tr>
      <w:tr w:rsidR="008B04E4" w14:paraId="3D35D65C" w14:textId="77777777" w:rsidTr="008734DB">
        <w:trPr>
          <w:trHeight w:hRule="exact" w:val="1757"/>
        </w:trPr>
        <w:tc>
          <w:tcPr>
            <w:tcW w:w="7369" w:type="dxa"/>
            <w:vAlign w:val="center"/>
          </w:tcPr>
          <w:p w14:paraId="5B573FC2" w14:textId="320E9A4C" w:rsidR="008B04E4" w:rsidRDefault="008B04E4" w:rsidP="008734DB">
            <w:pPr>
              <w:pStyle w:val="Subtitle"/>
            </w:pPr>
          </w:p>
        </w:tc>
      </w:tr>
      <w:tr w:rsidR="008B04E4" w14:paraId="5F6D0231" w14:textId="77777777" w:rsidTr="008734DB">
        <w:trPr>
          <w:trHeight w:hRule="exact" w:val="680"/>
        </w:trPr>
        <w:sdt>
          <w:sdtPr>
            <w:alias w:val="ReportDate"/>
            <w:tag w:val="ReportDate"/>
            <w:id w:val="-201246249"/>
            <w:lock w:val="sdtContentLocked"/>
            <w:placeholder>
              <w:docPart w:val="46D135F2B6F94E2AABFD61967D071DDA"/>
            </w:placeholder>
          </w:sdtPr>
          <w:sdtEndPr/>
          <w:sdtContent>
            <w:tc>
              <w:tcPr>
                <w:tcW w:w="7369" w:type="dxa"/>
                <w:vAlign w:val="bottom"/>
              </w:tcPr>
              <w:p w14:paraId="556D5BF1" w14:textId="22A13994" w:rsidR="008B04E4" w:rsidRDefault="00B77119" w:rsidP="002C011B">
                <w:pPr>
                  <w:pStyle w:val="Subtitle"/>
                </w:pPr>
                <w:r>
                  <w:t xml:space="preserve"> </w:t>
                </w:r>
              </w:p>
            </w:tc>
          </w:sdtContent>
        </w:sdt>
      </w:tr>
    </w:tbl>
    <w:p w14:paraId="73FA033D" w14:textId="77777777" w:rsidR="00D73B6C" w:rsidRDefault="00D73B6C"/>
    <w:p w14:paraId="595B3B83" w14:textId="0E81EFEF" w:rsidR="00D73B6C" w:rsidRPr="00D55628" w:rsidRDefault="008F2C0E">
      <w:r w:rsidRPr="00D55628">
        <w:rPr>
          <w:noProof/>
        </w:rPr>
        <mc:AlternateContent>
          <mc:Choice Requires="wps">
            <w:drawing>
              <wp:anchor distT="0" distB="0" distL="114300" distR="114300" simplePos="0" relativeHeight="251658250" behindDoc="0" locked="0" layoutInCell="1" allowOverlap="1" wp14:anchorId="235A7641" wp14:editId="29DE5043">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F2C0E" w:rsidRPr="00AB780B" w14:paraId="57A33397" w14:textId="77777777" w:rsidTr="00AA4BE4">
                              <w:trPr>
                                <w:trHeight w:hRule="exact" w:val="964"/>
                                <w:tblCellSpacing w:w="71" w:type="dxa"/>
                              </w:trPr>
                              <w:tc>
                                <w:tcPr>
                                  <w:tcW w:w="1204" w:type="dxa"/>
                                  <w:vAlign w:val="bottom"/>
                                </w:tcPr>
                                <w:p w14:paraId="6A1D24D6" w14:textId="77777777" w:rsidR="008F2C0E" w:rsidRPr="00D55628" w:rsidRDefault="008F2C0E" w:rsidP="00D55628">
                                  <w:r w:rsidRPr="00D55628">
                                    <w:rPr>
                                      <w:noProof/>
                                    </w:rPr>
                                    <w:drawing>
                                      <wp:inline distT="0" distB="0" distL="0" distR="0" wp14:anchorId="324E9479" wp14:editId="0BA2ACEB">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7B1B0BDE" w14:textId="77777777" w:rsidR="008F2C0E" w:rsidRPr="00D55628" w:rsidRDefault="008F2C0E" w:rsidP="00D55628">
                                  <w:r w:rsidRPr="00D55628">
                                    <w:rPr>
                                      <w:noProof/>
                                    </w:rPr>
                                    <w:drawing>
                                      <wp:inline distT="0" distB="0" distL="0" distR="0" wp14:anchorId="7AD0675E" wp14:editId="281A839A">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1">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AFF1015" w14:textId="77777777" w:rsidR="008F2C0E" w:rsidRDefault="008F2C0E" w:rsidP="008F2C0E"/>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A7641" id="CoverCoBranded" o:spid="_x0000_s1029" type="#_x0000_t202" alt="Title: CoBranding Logos" style="position:absolute;margin-left:0;margin-top:0;width:371.35pt;height:89pt;z-index:251658250;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8F2C0E" w:rsidRPr="00AB780B" w14:paraId="57A33397" w14:textId="77777777" w:rsidTr="00AA4BE4">
                        <w:trPr>
                          <w:trHeight w:hRule="exact" w:val="964"/>
                          <w:tblCellSpacing w:w="71" w:type="dxa"/>
                        </w:trPr>
                        <w:tc>
                          <w:tcPr>
                            <w:tcW w:w="1204" w:type="dxa"/>
                            <w:vAlign w:val="bottom"/>
                          </w:tcPr>
                          <w:p w14:paraId="6A1D24D6" w14:textId="77777777" w:rsidR="008F2C0E" w:rsidRPr="00D55628" w:rsidRDefault="008F2C0E" w:rsidP="00D55628">
                            <w:r w:rsidRPr="00D55628">
                              <w:rPr>
                                <w:noProof/>
                              </w:rPr>
                              <w:drawing>
                                <wp:inline distT="0" distB="0" distL="0" distR="0" wp14:anchorId="324E9479" wp14:editId="0BA2ACEB">
                                  <wp:extent cx="762000" cy="513685"/>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7B1B0BDE" w14:textId="77777777" w:rsidR="008F2C0E" w:rsidRPr="00D55628" w:rsidRDefault="008F2C0E" w:rsidP="00D55628">
                            <w:r w:rsidRPr="00D55628">
                              <w:rPr>
                                <w:noProof/>
                              </w:rPr>
                              <w:drawing>
                                <wp:inline distT="0" distB="0" distL="0" distR="0" wp14:anchorId="7AD0675E" wp14:editId="281A839A">
                                  <wp:extent cx="2011680" cy="542544"/>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1">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2AFF1015" w14:textId="77777777" w:rsidR="008F2C0E" w:rsidRDefault="008F2C0E" w:rsidP="008F2C0E"/>
                  </w:txbxContent>
                </v:textbox>
                <w10:wrap anchorx="page" anchory="page"/>
              </v:shape>
            </w:pict>
          </mc:Fallback>
        </mc:AlternateContent>
      </w:r>
    </w:p>
    <w:p w14:paraId="1C06F047" w14:textId="77777777" w:rsidR="00D73B6C" w:rsidRPr="00D55628" w:rsidRDefault="00D73B6C">
      <w:pPr>
        <w:sectPr w:rsidR="00D73B6C" w:rsidRPr="00D55628" w:rsidSect="003A7182">
          <w:headerReference w:type="even" r:id="rId22"/>
          <w:headerReference w:type="default" r:id="rId23"/>
          <w:footerReference w:type="even" r:id="rId24"/>
          <w:footerReference w:type="default" r:id="rId25"/>
          <w:headerReference w:type="first" r:id="rId26"/>
          <w:footerReference w:type="first" r:id="rId27"/>
          <w:pgSz w:w="11907" w:h="16840" w:code="9"/>
          <w:pgMar w:top="1134" w:right="1134" w:bottom="1134" w:left="1134" w:header="284" w:footer="284" w:gutter="0"/>
          <w:pgNumType w:start="1"/>
          <w:cols w:space="708"/>
          <w:titlePg/>
          <w:docGrid w:linePitch="360"/>
        </w:sectPr>
      </w:pPr>
    </w:p>
    <w:p w14:paraId="513C858B" w14:textId="77777777" w:rsidR="005614D2" w:rsidRPr="006D0741" w:rsidRDefault="005614D2" w:rsidP="005614D2">
      <w:pPr>
        <w:rPr>
          <w:sz w:val="12"/>
          <w:szCs w:val="12"/>
        </w:rPr>
      </w:pPr>
      <w:r w:rsidRPr="00D55628">
        <w:rPr>
          <w:noProof/>
        </w:rPr>
        <w:lastRenderedPageBreak/>
        <mc:AlternateContent>
          <mc:Choice Requires="wps">
            <w:drawing>
              <wp:anchor distT="0" distB="0" distL="114300" distR="114300" simplePos="0" relativeHeight="251658244" behindDoc="0" locked="1" layoutInCell="1" allowOverlap="1" wp14:anchorId="61605AA1" wp14:editId="4881CBDF">
                <wp:simplePos x="0" y="0"/>
                <wp:positionH relativeFrom="page">
                  <wp:posOffset>0</wp:posOffset>
                </wp:positionH>
                <wp:positionV relativeFrom="page">
                  <wp:posOffset>0</wp:posOffset>
                </wp:positionV>
                <wp:extent cx="7563600" cy="2455200"/>
                <wp:effectExtent l="0" t="0" r="0" b="5080"/>
                <wp:wrapTopAndBottom/>
                <wp:docPr id="12" name="InsideCoverCoBrand" hidden="1" title="Co-Branding Logos"/>
                <wp:cNvGraphicFramePr/>
                <a:graphic xmlns:a="http://schemas.openxmlformats.org/drawingml/2006/main">
                  <a:graphicData uri="http://schemas.microsoft.com/office/word/2010/wordprocessingShape">
                    <wps:wsp>
                      <wps:cNvSpPr txBox="1"/>
                      <wps:spPr>
                        <a:xfrm>
                          <a:off x="0" y="0"/>
                          <a:ext cx="7563600" cy="245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36585B" w:rsidRPr="00AB780B" w14:paraId="1924F049" w14:textId="77777777" w:rsidTr="00DC7231">
                              <w:trPr>
                                <w:trHeight w:hRule="exact" w:val="1247"/>
                                <w:tblCellSpacing w:w="71" w:type="dxa"/>
                              </w:trPr>
                              <w:tc>
                                <w:tcPr>
                                  <w:tcW w:w="1601" w:type="dxa"/>
                                  <w:vAlign w:val="center"/>
                                </w:tcPr>
                                <w:p w14:paraId="4EEAB6A3" w14:textId="77777777" w:rsidR="0036585B" w:rsidRPr="00D55628" w:rsidRDefault="0036585B" w:rsidP="00D55628">
                                  <w:r w:rsidRPr="00D55628">
                                    <w:rPr>
                                      <w:noProof/>
                                    </w:rPr>
                                    <w:drawing>
                                      <wp:inline distT="0" distB="0" distL="0" distR="0" wp14:anchorId="1C376791" wp14:editId="148CD722">
                                        <wp:extent cx="1016635" cy="5200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D6D7B03" w14:textId="77777777" w:rsidR="0036585B" w:rsidRPr="00D55628" w:rsidRDefault="0036585B" w:rsidP="00D55628">
                                  <w:r w:rsidRPr="00D55628">
                                    <w:rPr>
                                      <w:noProof/>
                                    </w:rPr>
                                    <w:drawing>
                                      <wp:inline distT="0" distB="0" distL="0" distR="0" wp14:anchorId="7A25E254" wp14:editId="1A68AC73">
                                        <wp:extent cx="1016635" cy="520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C14D5DE" w14:textId="77777777" w:rsidR="0036585B" w:rsidRPr="00D55628" w:rsidRDefault="0036585B" w:rsidP="00D55628">
                                  <w:r w:rsidRPr="00D55628">
                                    <w:rPr>
                                      <w:noProof/>
                                    </w:rPr>
                                    <w:drawing>
                                      <wp:inline distT="0" distB="0" distL="0" distR="0" wp14:anchorId="3CAC7C0A" wp14:editId="401F5151">
                                        <wp:extent cx="1016635" cy="5200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65D6CD5" w14:textId="77777777" w:rsidR="0036585B" w:rsidRPr="00D55628" w:rsidRDefault="0036585B" w:rsidP="00D55628">
                                  <w:r w:rsidRPr="00D55628">
                                    <w:rPr>
                                      <w:noProof/>
                                    </w:rPr>
                                    <w:drawing>
                                      <wp:inline distT="0" distB="0" distL="0" distR="0" wp14:anchorId="0C7F676C" wp14:editId="0EAF494B">
                                        <wp:extent cx="1016635" cy="520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36585B" w:rsidRPr="00AB780B" w14:paraId="734C2511" w14:textId="77777777" w:rsidTr="00DC7231">
                              <w:trPr>
                                <w:trHeight w:hRule="exact" w:val="1247"/>
                                <w:tblCellSpacing w:w="71" w:type="dxa"/>
                              </w:trPr>
                              <w:tc>
                                <w:tcPr>
                                  <w:tcW w:w="1601" w:type="dxa"/>
                                  <w:vAlign w:val="center"/>
                                </w:tcPr>
                                <w:p w14:paraId="3922F03E" w14:textId="77777777" w:rsidR="0036585B" w:rsidRPr="00D55628" w:rsidRDefault="0036585B" w:rsidP="00D55628">
                                  <w:pPr>
                                    <w:rPr>
                                      <w:noProof/>
                                    </w:rPr>
                                  </w:pPr>
                                  <w:r>
                                    <w:rPr>
                                      <w:noProof/>
                                    </w:rPr>
                                    <w:drawing>
                                      <wp:inline distT="0" distB="0" distL="0" distR="0" wp14:anchorId="759B786B" wp14:editId="68678739">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C675E8E" w14:textId="77777777" w:rsidR="0036585B" w:rsidRPr="00D55628" w:rsidRDefault="0036585B" w:rsidP="00D55628">
                                  <w:pPr>
                                    <w:rPr>
                                      <w:noProof/>
                                    </w:rPr>
                                  </w:pPr>
                                  <w:r>
                                    <w:rPr>
                                      <w:noProof/>
                                    </w:rPr>
                                    <w:drawing>
                                      <wp:inline distT="0" distB="0" distL="0" distR="0" wp14:anchorId="66BB7457" wp14:editId="406B1741">
                                        <wp:extent cx="1016635" cy="520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4A333DE" w14:textId="77777777" w:rsidR="0036585B" w:rsidRPr="00D55628" w:rsidRDefault="0036585B" w:rsidP="00D55628">
                                  <w:pPr>
                                    <w:rPr>
                                      <w:noProof/>
                                    </w:rPr>
                                  </w:pPr>
                                  <w:r>
                                    <w:rPr>
                                      <w:noProof/>
                                    </w:rPr>
                                    <w:drawing>
                                      <wp:inline distT="0" distB="0" distL="0" distR="0" wp14:anchorId="6767F6CC" wp14:editId="1A73D650">
                                        <wp:extent cx="1016635" cy="520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409B406" w14:textId="77777777" w:rsidR="0036585B" w:rsidRPr="00D55628" w:rsidRDefault="0036585B" w:rsidP="00D55628">
                                  <w:pPr>
                                    <w:rPr>
                                      <w:noProof/>
                                    </w:rPr>
                                  </w:pPr>
                                  <w:r>
                                    <w:rPr>
                                      <w:noProof/>
                                    </w:rPr>
                                    <w:drawing>
                                      <wp:inline distT="0" distB="0" distL="0" distR="0" wp14:anchorId="68F18B9C" wp14:editId="1585C3A1">
                                        <wp:extent cx="1016635" cy="5200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B36E3AD" w14:textId="77777777" w:rsidR="0036585B" w:rsidRPr="00D55628" w:rsidRDefault="0036585B" w:rsidP="005614D2">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05AA1" id="InsideCoverCoBrand" o:spid="_x0000_s1030" type="#_x0000_t202" alt="Title: Co-Branding Logos" style="position:absolute;margin-left:0;margin-top:0;width:595.55pt;height:193.3pt;z-index:2516582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36585B" w:rsidRPr="00AB780B" w14:paraId="1924F049" w14:textId="77777777" w:rsidTr="00DC7231">
                        <w:trPr>
                          <w:trHeight w:hRule="exact" w:val="1247"/>
                          <w:tblCellSpacing w:w="71" w:type="dxa"/>
                        </w:trPr>
                        <w:tc>
                          <w:tcPr>
                            <w:tcW w:w="1601" w:type="dxa"/>
                            <w:vAlign w:val="center"/>
                          </w:tcPr>
                          <w:p w14:paraId="4EEAB6A3" w14:textId="77777777" w:rsidR="0036585B" w:rsidRPr="00D55628" w:rsidRDefault="0036585B" w:rsidP="00D55628">
                            <w:r w:rsidRPr="00D55628">
                              <w:rPr>
                                <w:noProof/>
                              </w:rPr>
                              <w:drawing>
                                <wp:inline distT="0" distB="0" distL="0" distR="0" wp14:anchorId="1C376791" wp14:editId="148CD722">
                                  <wp:extent cx="1016635" cy="5200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1D6D7B03" w14:textId="77777777" w:rsidR="0036585B" w:rsidRPr="00D55628" w:rsidRDefault="0036585B" w:rsidP="00D55628">
                            <w:r w:rsidRPr="00D55628">
                              <w:rPr>
                                <w:noProof/>
                              </w:rPr>
                              <w:drawing>
                                <wp:inline distT="0" distB="0" distL="0" distR="0" wp14:anchorId="7A25E254" wp14:editId="1A68AC73">
                                  <wp:extent cx="1016635" cy="5200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C14D5DE" w14:textId="77777777" w:rsidR="0036585B" w:rsidRPr="00D55628" w:rsidRDefault="0036585B" w:rsidP="00D55628">
                            <w:r w:rsidRPr="00D55628">
                              <w:rPr>
                                <w:noProof/>
                              </w:rPr>
                              <w:drawing>
                                <wp:inline distT="0" distB="0" distL="0" distR="0" wp14:anchorId="3CAC7C0A" wp14:editId="401F5151">
                                  <wp:extent cx="1016635" cy="5200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165D6CD5" w14:textId="77777777" w:rsidR="0036585B" w:rsidRPr="00D55628" w:rsidRDefault="0036585B" w:rsidP="00D55628">
                            <w:r w:rsidRPr="00D55628">
                              <w:rPr>
                                <w:noProof/>
                              </w:rPr>
                              <w:drawing>
                                <wp:inline distT="0" distB="0" distL="0" distR="0" wp14:anchorId="0C7F676C" wp14:editId="0EAF494B">
                                  <wp:extent cx="1016635" cy="52006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r w:rsidR="0036585B" w:rsidRPr="00AB780B" w14:paraId="734C2511" w14:textId="77777777" w:rsidTr="00DC7231">
                        <w:trPr>
                          <w:trHeight w:hRule="exact" w:val="1247"/>
                          <w:tblCellSpacing w:w="71" w:type="dxa"/>
                        </w:trPr>
                        <w:tc>
                          <w:tcPr>
                            <w:tcW w:w="1601" w:type="dxa"/>
                            <w:vAlign w:val="center"/>
                          </w:tcPr>
                          <w:p w14:paraId="3922F03E" w14:textId="77777777" w:rsidR="0036585B" w:rsidRPr="00D55628" w:rsidRDefault="0036585B" w:rsidP="00D55628">
                            <w:pPr>
                              <w:rPr>
                                <w:noProof/>
                              </w:rPr>
                            </w:pPr>
                            <w:r>
                              <w:rPr>
                                <w:noProof/>
                              </w:rPr>
                              <w:drawing>
                                <wp:inline distT="0" distB="0" distL="0" distR="0" wp14:anchorId="759B786B" wp14:editId="68678739">
                                  <wp:extent cx="1016635" cy="5200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0C675E8E" w14:textId="77777777" w:rsidR="0036585B" w:rsidRPr="00D55628" w:rsidRDefault="0036585B" w:rsidP="00D55628">
                            <w:pPr>
                              <w:rPr>
                                <w:noProof/>
                              </w:rPr>
                            </w:pPr>
                            <w:r>
                              <w:rPr>
                                <w:noProof/>
                              </w:rPr>
                              <w:drawing>
                                <wp:inline distT="0" distB="0" distL="0" distR="0" wp14:anchorId="66BB7457" wp14:editId="406B1741">
                                  <wp:extent cx="1016635" cy="5200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74A333DE" w14:textId="77777777" w:rsidR="0036585B" w:rsidRPr="00D55628" w:rsidRDefault="0036585B" w:rsidP="00D55628">
                            <w:pPr>
                              <w:rPr>
                                <w:noProof/>
                              </w:rPr>
                            </w:pPr>
                            <w:r>
                              <w:rPr>
                                <w:noProof/>
                              </w:rPr>
                              <w:drawing>
                                <wp:inline distT="0" distB="0" distL="0" distR="0" wp14:anchorId="6767F6CC" wp14:editId="1A73D650">
                                  <wp:extent cx="1016635" cy="52006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409B406" w14:textId="77777777" w:rsidR="0036585B" w:rsidRPr="00D55628" w:rsidRDefault="0036585B" w:rsidP="00D55628">
                            <w:pPr>
                              <w:rPr>
                                <w:noProof/>
                              </w:rPr>
                            </w:pPr>
                            <w:r>
                              <w:rPr>
                                <w:noProof/>
                              </w:rPr>
                              <w:drawing>
                                <wp:inline distT="0" distB="0" distL="0" distR="0" wp14:anchorId="68F18B9C" wp14:editId="1585C3A1">
                                  <wp:extent cx="1016635" cy="5200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4B36E3AD" w14:textId="77777777" w:rsidR="0036585B" w:rsidRPr="00D55628" w:rsidRDefault="0036585B" w:rsidP="005614D2">
                      <w:pPr>
                        <w:pStyle w:val="xDisclaimerText"/>
                      </w:pPr>
                    </w:p>
                  </w:txbxContent>
                </v:textbox>
                <w10:wrap type="topAndBottom" anchorx="page" anchory="page"/>
                <w10:anchorlock/>
              </v:shape>
            </w:pict>
          </mc:Fallback>
        </mc:AlternateContent>
      </w:r>
    </w:p>
    <w:p w14:paraId="19DC16B7" w14:textId="77777777" w:rsidR="00AB780B" w:rsidRDefault="00AB780B" w:rsidP="00A04486">
      <w:pPr>
        <w:pStyle w:val="SmallHeading"/>
        <w:spacing w:before="0"/>
      </w:pPr>
      <w:r>
        <w:t>Photo credit</w:t>
      </w:r>
    </w:p>
    <w:p w14:paraId="2B602F91" w14:textId="4BBFE042" w:rsidR="00BF162E" w:rsidRDefault="00C87152" w:rsidP="00446920">
      <w:pPr>
        <w:pStyle w:val="SmallBodyText"/>
      </w:pPr>
      <w:r>
        <w:t>Southern Rural Water</w: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39"/>
      </w:tblGrid>
      <w:tr w:rsidR="009D3B7B" w14:paraId="7CA00A6E" w14:textId="77777777" w:rsidTr="00650FE8">
        <w:tc>
          <w:tcPr>
            <w:tcW w:w="5000" w:type="pct"/>
            <w:shd w:val="clear" w:color="auto" w:fill="E5F7F6"/>
            <w:tcMar>
              <w:right w:w="0" w:type="dxa"/>
            </w:tcMar>
          </w:tcPr>
          <w:p w14:paraId="240D9349" w14:textId="77777777" w:rsidR="009D3B7B" w:rsidRPr="00035BAD" w:rsidRDefault="009D3B7B" w:rsidP="00650FE8">
            <w:pPr>
              <w:pStyle w:val="xDisclaimertext6"/>
              <w:framePr w:hSpace="0" w:wrap="auto" w:hAnchor="text" w:yAlign="inline"/>
              <w:suppressOverlap w:val="0"/>
            </w:pPr>
            <w:bookmarkStart w:id="1" w:name="_AboriginalAcknowledgement"/>
            <w:bookmarkEnd w:id="1"/>
            <w:r w:rsidRPr="00035BAD">
              <w:rPr>
                <w:noProof/>
              </w:rPr>
              <w:drawing>
                <wp:anchor distT="0" distB="0" distL="114300" distR="114300" simplePos="0" relativeHeight="251658249" behindDoc="0" locked="1" layoutInCell="1" allowOverlap="1" wp14:anchorId="36770DBE" wp14:editId="105702CD">
                  <wp:simplePos x="0" y="0"/>
                  <wp:positionH relativeFrom="margin">
                    <wp:align>right</wp:align>
                  </wp:positionH>
                  <wp:positionV relativeFrom="margin">
                    <wp:align>bottom</wp:align>
                  </wp:positionV>
                  <wp:extent cx="2408400" cy="1602000"/>
                  <wp:effectExtent l="0" t="0" r="0" b="0"/>
                  <wp:wrapNone/>
                  <wp:docPr id="51" name="AboriginalAcknowled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nside cover image.png"/>
                          <pic:cNvPicPr/>
                        </pic:nvPicPr>
                        <pic:blipFill>
                          <a:blip r:embed="rId28">
                            <a:extLst>
                              <a:ext uri="{28A0092B-C50C-407E-A947-70E740481C1C}">
                                <a14:useLocalDpi xmlns:a14="http://schemas.microsoft.com/office/drawing/2010/main"/>
                              </a:ext>
                            </a:extLst>
                          </a:blip>
                          <a:stretch>
                            <a:fillRect/>
                          </a:stretch>
                        </pic:blipFill>
                        <pic:spPr>
                          <a:xfrm>
                            <a:off x="0" y="0"/>
                            <a:ext cx="2408400" cy="1602000"/>
                          </a:xfrm>
                          <a:prstGeom prst="rect">
                            <a:avLst/>
                          </a:prstGeom>
                        </pic:spPr>
                      </pic:pic>
                    </a:graphicData>
                  </a:graphic>
                  <wp14:sizeRelH relativeFrom="page">
                    <wp14:pctWidth>0</wp14:pctWidth>
                  </wp14:sizeRelH>
                  <wp14:sizeRelV relativeFrom="page">
                    <wp14:pctHeight>0</wp14:pctHeight>
                  </wp14:sizeRelV>
                </wp:anchor>
              </w:drawing>
            </w:r>
            <w:r w:rsidRPr="00035BAD">
              <w:t>Acknowledgment</w:t>
            </w:r>
          </w:p>
          <w:p w14:paraId="37D8278B" w14:textId="77777777" w:rsidR="009D3B7B" w:rsidRDefault="009D3B7B" w:rsidP="00650FE8">
            <w:pPr>
              <w:pStyle w:val="xDisclaimertext4"/>
              <w:framePr w:hSpace="0" w:wrap="auto" w:hAnchor="text" w:yAlign="inline"/>
              <w:suppressOverlap w:val="0"/>
            </w:pPr>
            <w:r>
              <w:t xml:space="preserve">We acknowledge and respect Victorian Traditional Owners as the original custodians of Victoria's land and waters, their unique ability to care for Country and deep spiritual connection to it. We honour Elders past and present whose knowledge and wisdom has ensured the continuation of culture and traditional practices. </w:t>
            </w:r>
          </w:p>
          <w:p w14:paraId="7A71D908" w14:textId="77777777" w:rsidR="009D3B7B" w:rsidRDefault="009D3B7B" w:rsidP="00650FE8">
            <w:pPr>
              <w:pStyle w:val="xDisclaimertext5"/>
              <w:framePr w:hSpace="0" w:wrap="auto" w:hAnchor="text" w:yAlign="inline"/>
              <w:suppressOverlap w:val="0"/>
            </w:pPr>
            <w: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tc>
      </w:tr>
      <w:tr w:rsidR="009D3B7B" w14:paraId="55E57842" w14:textId="77777777" w:rsidTr="00650FE8">
        <w:tc>
          <w:tcPr>
            <w:tcW w:w="5000" w:type="pct"/>
            <w:tcMar>
              <w:top w:w="227" w:type="dxa"/>
            </w:tcMar>
            <w:vAlign w:val="bottom"/>
          </w:tcPr>
          <w:p w14:paraId="22BD07FD" w14:textId="77777777" w:rsidR="009D3B7B" w:rsidRPr="00D55628" w:rsidRDefault="009D3B7B" w:rsidP="00650FE8">
            <w:pPr>
              <w:pStyle w:val="xDisclaimertext3"/>
            </w:pPr>
            <w:r>
              <w:t xml:space="preserve">© The State of Victoria Department of Environment, Land, Water and Planning </w:t>
            </w:r>
            <w:r w:rsidR="00595C68">
              <w:t>2022</w:t>
            </w:r>
          </w:p>
          <w:p w14:paraId="48E82949" w14:textId="17F921A0" w:rsidR="009D3B7B" w:rsidRPr="00D55628" w:rsidRDefault="009D3B7B" w:rsidP="00650FE8">
            <w:pPr>
              <w:pStyle w:val="xDisclaimertext3"/>
            </w:pPr>
            <w:bookmarkStart w:id="2" w:name="_CreativeCommonsMarker"/>
            <w:bookmarkEnd w:id="2"/>
            <w:r w:rsidRPr="00D55628">
              <w:rPr>
                <w:noProof/>
              </w:rPr>
              <w:drawing>
                <wp:anchor distT="0" distB="0" distL="114300" distR="114300" simplePos="0" relativeHeight="251658248" behindDoc="0" locked="1" layoutInCell="1" allowOverlap="1" wp14:anchorId="75131E9A" wp14:editId="7989F99F">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9">
                            <a:extLst>
                              <a:ext uri="{28A0092B-C50C-407E-A947-70E740481C1C}">
                                <a14:useLocalDpi xmlns:a14="http://schemas.microsoft.com/office/drawing/2010/main"/>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30" w:history="1">
              <w:r w:rsidRPr="00D55628">
                <w:t>http://creativecommons.org/licenses/by/4.0/</w:t>
              </w:r>
            </w:hyperlink>
            <w:r w:rsidRPr="00D55628">
              <w:t xml:space="preserve"> </w:t>
            </w:r>
          </w:p>
          <w:p w14:paraId="37701FF8" w14:textId="7E98BE97" w:rsidR="009D3B7B" w:rsidRPr="00D55628" w:rsidRDefault="009D3B7B" w:rsidP="00650FE8">
            <w:pPr>
              <w:pStyle w:val="xDisclaimerText"/>
            </w:pPr>
            <w:r w:rsidRPr="0084503F">
              <w:t xml:space="preserve">ISBN </w:t>
            </w:r>
            <w:r w:rsidR="00972177">
              <w:rPr>
                <w:rFonts w:ascii="Arial" w:hAnsi="Arial"/>
                <w:color w:val="000000"/>
              </w:rPr>
              <w:t xml:space="preserve">978-1-76136-044-2 </w:t>
            </w:r>
            <w:r w:rsidRPr="00D55628">
              <w:t>(pdf)</w:t>
            </w:r>
          </w:p>
          <w:p w14:paraId="638734F3" w14:textId="77777777" w:rsidR="009D3B7B" w:rsidRPr="00D55628" w:rsidRDefault="009D3B7B" w:rsidP="00650FE8">
            <w:pPr>
              <w:pStyle w:val="xDisclaimerHeading"/>
            </w:pPr>
            <w:r>
              <w:t>Disclaimer</w:t>
            </w:r>
          </w:p>
          <w:p w14:paraId="55072F89" w14:textId="77777777" w:rsidR="009D3B7B" w:rsidRPr="00D55628" w:rsidRDefault="009D3B7B" w:rsidP="00650FE8">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FB76BC5" w14:textId="77777777" w:rsidR="009D3B7B" w:rsidRPr="00D55628" w:rsidRDefault="009D3B7B" w:rsidP="00650FE8">
            <w:pPr>
              <w:pStyle w:val="xAccessibilityHeading"/>
            </w:pPr>
            <w:r w:rsidRPr="0084503F">
              <w:t>Accessibility</w:t>
            </w:r>
          </w:p>
          <w:p w14:paraId="0AAE259C" w14:textId="1C04C58F" w:rsidR="009D3B7B" w:rsidRPr="00D55628" w:rsidRDefault="009D3B7B" w:rsidP="00650FE8">
            <w:pPr>
              <w:pStyle w:val="xAccessibilityText"/>
            </w:pPr>
            <w:r>
              <w:t>If you would like to receive this publication in an alternative format, please teleph</w:t>
            </w:r>
            <w:r w:rsidRPr="00D55628">
              <w:t>one the DELWP Customer Service Centre on 136186, email </w:t>
            </w:r>
            <w:hyperlink r:id="rId31" w:history="1">
              <w:r w:rsidRPr="00D55628">
                <w:t>customer.service@delwp.vic.gov.au</w:t>
              </w:r>
            </w:hyperlink>
            <w:r w:rsidRPr="00D55628">
              <w:t xml:space="preserve">, or via the National Relay Service on 133 677 </w:t>
            </w:r>
            <w:hyperlink r:id="rId32" w:history="1">
              <w:r w:rsidRPr="00D55628">
                <w:t>www.relayservice.com.au</w:t>
              </w:r>
            </w:hyperlink>
            <w:r w:rsidRPr="00D55628">
              <w:t xml:space="preserve">. This document is also available on the internet at </w:t>
            </w:r>
            <w:hyperlink r:id="rId33" w:history="1">
              <w:r w:rsidRPr="00D55628">
                <w:t>www.delwp.vic.gov.au</w:t>
              </w:r>
            </w:hyperlink>
            <w:r w:rsidRPr="00D55628">
              <w:t>.</w:t>
            </w:r>
          </w:p>
        </w:tc>
      </w:tr>
    </w:tbl>
    <w:p w14:paraId="058F60E3" w14:textId="77777777" w:rsidR="00CC4771" w:rsidRDefault="00CC4771" w:rsidP="00CC4771"/>
    <w:p w14:paraId="38620084" w14:textId="713E7EB2" w:rsidR="00CC4771" w:rsidRPr="00CC4771" w:rsidRDefault="00CC4771" w:rsidP="00CC4771">
      <w:pPr>
        <w:sectPr w:rsidR="00CC4771" w:rsidRPr="00CC4771" w:rsidSect="00E542C2">
          <w:headerReference w:type="even" r:id="rId34"/>
          <w:footerReference w:type="even" r:id="rId35"/>
          <w:headerReference w:type="first" r:id="rId36"/>
          <w:footerReference w:type="first" r:id="rId37"/>
          <w:pgSz w:w="11907" w:h="16840" w:code="9"/>
          <w:pgMar w:top="1134" w:right="1134" w:bottom="1134" w:left="1134" w:header="284" w:footer="284" w:gutter="0"/>
          <w:cols w:space="708"/>
          <w:titlePg/>
          <w:docGrid w:linePitch="360"/>
        </w:sectPr>
      </w:pPr>
    </w:p>
    <w:tbl>
      <w:tblPr>
        <w:tblStyle w:val="TableAsPlaceholder"/>
        <w:tblW w:w="0" w:type="auto"/>
        <w:tblLayout w:type="fixed"/>
        <w:tblCellMar>
          <w:right w:w="113" w:type="dxa"/>
        </w:tblCellMar>
        <w:tblLook w:val="0600" w:firstRow="0" w:lastRow="0" w:firstColumn="0" w:lastColumn="0" w:noHBand="1" w:noVBand="1"/>
      </w:tblPr>
      <w:tblGrid>
        <w:gridCol w:w="7370"/>
      </w:tblGrid>
      <w:tr w:rsidR="00A04486" w14:paraId="4E38CE8A" w14:textId="77777777" w:rsidTr="00271292">
        <w:tc>
          <w:tcPr>
            <w:tcW w:w="7370" w:type="dxa"/>
            <w:tcMar>
              <w:bottom w:w="567" w:type="dxa"/>
            </w:tcMar>
          </w:tcPr>
          <w:sdt>
            <w:sdtPr>
              <w:rPr>
                <w:b w:val="0"/>
                <w:iCs/>
                <w:spacing w:val="0"/>
                <w:sz w:val="32"/>
                <w:szCs w:val="24"/>
              </w:rPr>
              <w:alias w:val="CoverTitle2"/>
              <w:tag w:val="CoverTitle2"/>
              <w:id w:val="1622960908"/>
              <w:lock w:val="sdtContentLocked"/>
              <w:placeholder>
                <w:docPart w:val="80FD6F6278E54029AB655193EE38BC25"/>
              </w:placeholder>
            </w:sdtPr>
            <w:sdtEndPr/>
            <w:sdtContent>
              <w:p w14:paraId="0F51336D" w14:textId="77777777" w:rsidR="00004E9A" w:rsidRDefault="00004E9A" w:rsidP="00004E9A">
                <w:pPr>
                  <w:pStyle w:val="TitleBlack"/>
                </w:pPr>
                <w:r>
                  <w:t>Guidance Note on Setbacks near Dams</w:t>
                </w:r>
              </w:p>
              <w:p w14:paraId="49266869" w14:textId="77777777" w:rsidR="002C011B" w:rsidRDefault="002C011B" w:rsidP="002C011B">
                <w:pPr>
                  <w:pStyle w:val="SubtitleBlack"/>
                </w:pPr>
              </w:p>
              <w:p w14:paraId="71BF2D46" w14:textId="392E880F" w:rsidR="00A04486" w:rsidRPr="00556A21" w:rsidRDefault="00661E99" w:rsidP="003C6351">
                <w:pPr>
                  <w:pStyle w:val="SubtitleBlack"/>
                </w:pPr>
              </w:p>
            </w:sdtContent>
          </w:sdt>
        </w:tc>
      </w:tr>
    </w:tbl>
    <w:p w14:paraId="74586490" w14:textId="1586EF15" w:rsidR="00A04486" w:rsidRPr="003C6351" w:rsidRDefault="00A04486" w:rsidP="00C342B3">
      <w:pPr>
        <w:pStyle w:val="SubtitleBlack"/>
      </w:pPr>
    </w:p>
    <w:p w14:paraId="3B305C44" w14:textId="77777777" w:rsidR="00972177" w:rsidRPr="0004531C" w:rsidRDefault="00972177" w:rsidP="0004531C">
      <w:pPr>
        <w:pStyle w:val="SummaryHeading2"/>
      </w:pPr>
      <w:r w:rsidRPr="0004531C">
        <w:t>Document history</w:t>
      </w:r>
    </w:p>
    <w:tbl>
      <w:tblPr>
        <w:tblStyle w:val="TableAsPlaceholder"/>
        <w:tblpPr w:leftFromText="181" w:rightFromText="181" w:vertAnchor="page" w:horzAnchor="margin" w:tblpY="13011"/>
        <w:tblOverlap w:val="never"/>
        <w:tblW w:w="5000" w:type="pct"/>
        <w:tblCellMar>
          <w:top w:w="170" w:type="dxa"/>
          <w:bottom w:w="227" w:type="dxa"/>
        </w:tblCellMar>
        <w:tblLook w:val="04A0" w:firstRow="1" w:lastRow="0" w:firstColumn="1" w:lastColumn="0" w:noHBand="0" w:noVBand="1"/>
      </w:tblPr>
      <w:tblGrid>
        <w:gridCol w:w="9639"/>
      </w:tblGrid>
      <w:tr w:rsidR="00CC4771" w14:paraId="71D4B029" w14:textId="77777777" w:rsidTr="001B4094">
        <w:tc>
          <w:tcPr>
            <w:tcW w:w="5000" w:type="pct"/>
          </w:tcPr>
          <w:p w14:paraId="3C7494B6" w14:textId="77777777" w:rsidR="00CC4771" w:rsidRDefault="00CC4771" w:rsidP="001B4094">
            <w:pPr>
              <w:pStyle w:val="xDisclaimerText"/>
            </w:pPr>
            <w:r>
              <w:t>Department of Environment, Land, Water and Planning</w:t>
            </w:r>
          </w:p>
          <w:p w14:paraId="5F79EFF2" w14:textId="77777777" w:rsidR="00CC4771" w:rsidRDefault="00CC4771" w:rsidP="001B4094">
            <w:pPr>
              <w:pStyle w:val="xDisclaimerText"/>
            </w:pPr>
            <w:r>
              <w:t>8 Nicholson Street,</w:t>
            </w:r>
          </w:p>
          <w:p w14:paraId="27B9C602" w14:textId="0F25FFCD" w:rsidR="00CC4771" w:rsidRDefault="00CC4771" w:rsidP="001B4094">
            <w:pPr>
              <w:pStyle w:val="xDisclaimerText"/>
            </w:pPr>
            <w:r>
              <w:t xml:space="preserve">East Melbourne, </w:t>
            </w:r>
            <w:r w:rsidR="00EE5EF2">
              <w:t>Victo</w:t>
            </w:r>
            <w:r w:rsidR="008704DA">
              <w:t xml:space="preserve">ria </w:t>
            </w:r>
            <w:r>
              <w:t>3002</w:t>
            </w:r>
          </w:p>
          <w:p w14:paraId="1CEE0223" w14:textId="77777777" w:rsidR="00CC4771" w:rsidRDefault="00CC4771" w:rsidP="001B4094">
            <w:pPr>
              <w:pStyle w:val="xDisclaimerText"/>
            </w:pPr>
          </w:p>
        </w:tc>
      </w:tr>
    </w:tbl>
    <w:tbl>
      <w:tblPr>
        <w:tblStyle w:val="DELWPTable"/>
        <w:tblpPr w:leftFromText="180" w:rightFromText="180" w:vertAnchor="page" w:horzAnchor="margin" w:tblpY="5071"/>
        <w:tblOverlap w:val="never"/>
        <w:tblW w:w="0" w:type="auto"/>
        <w:tblInd w:w="0" w:type="dxa"/>
        <w:tblLook w:val="04A0" w:firstRow="1" w:lastRow="0" w:firstColumn="1" w:lastColumn="0" w:noHBand="0" w:noVBand="1"/>
      </w:tblPr>
      <w:tblGrid>
        <w:gridCol w:w="950"/>
        <w:gridCol w:w="1408"/>
        <w:gridCol w:w="928"/>
        <w:gridCol w:w="6319"/>
      </w:tblGrid>
      <w:tr w:rsidR="00CC4771" w14:paraId="4D1D9CD1" w14:textId="77777777" w:rsidTr="006F07B5">
        <w:trPr>
          <w:cnfStyle w:val="100000000000" w:firstRow="1" w:lastRow="0" w:firstColumn="0" w:lastColumn="0" w:oddVBand="0" w:evenVBand="0" w:oddHBand="0" w:evenHBand="0" w:firstRowFirstColumn="0" w:firstRowLastColumn="0" w:lastRowFirstColumn="0" w:lastRowLastColumn="0"/>
          <w:trHeight w:val="574"/>
        </w:trPr>
        <w:tc>
          <w:tcPr>
            <w:tcW w:w="803" w:type="dxa"/>
          </w:tcPr>
          <w:p w14:paraId="3C55B71D" w14:textId="77777777" w:rsidR="00CC4771" w:rsidRPr="006F07B5" w:rsidRDefault="00CC4771" w:rsidP="006F07B5">
            <w:pPr>
              <w:autoSpaceDE w:val="0"/>
              <w:autoSpaceDN w:val="0"/>
              <w:adjustRightInd w:val="0"/>
              <w:spacing w:before="120" w:after="320"/>
              <w:rPr>
                <w:rFonts w:asciiTheme="minorHAnsi" w:eastAsiaTheme="minorEastAsia" w:hAnsiTheme="minorHAnsi" w:cstheme="minorBidi"/>
                <w:b/>
                <w:color w:val="FFFFFF" w:themeColor="background1"/>
              </w:rPr>
            </w:pPr>
            <w:r w:rsidRPr="006F07B5">
              <w:rPr>
                <w:rFonts w:asciiTheme="minorHAnsi" w:eastAsiaTheme="minorEastAsia" w:hAnsiTheme="minorHAnsi" w:cstheme="minorBidi"/>
                <w:b/>
                <w:color w:val="FFFFFF" w:themeColor="background1"/>
              </w:rPr>
              <w:t>Version</w:t>
            </w:r>
          </w:p>
        </w:tc>
        <w:tc>
          <w:tcPr>
            <w:tcW w:w="1408" w:type="dxa"/>
          </w:tcPr>
          <w:p w14:paraId="3F5EA0F0" w14:textId="77777777" w:rsidR="00CC4771" w:rsidRPr="006F07B5" w:rsidRDefault="00CC4771" w:rsidP="006F07B5">
            <w:pPr>
              <w:autoSpaceDE w:val="0"/>
              <w:autoSpaceDN w:val="0"/>
              <w:adjustRightInd w:val="0"/>
              <w:spacing w:before="120" w:after="320"/>
              <w:rPr>
                <w:rFonts w:asciiTheme="minorHAnsi" w:eastAsiaTheme="minorEastAsia" w:hAnsiTheme="minorHAnsi" w:cstheme="minorBidi"/>
                <w:b/>
                <w:color w:val="FFFFFF" w:themeColor="background1"/>
              </w:rPr>
            </w:pPr>
            <w:r w:rsidRPr="006F07B5">
              <w:rPr>
                <w:rFonts w:asciiTheme="minorHAnsi" w:eastAsiaTheme="minorEastAsia" w:hAnsiTheme="minorHAnsi" w:cstheme="minorBidi"/>
                <w:b/>
                <w:color w:val="FFFFFF" w:themeColor="background1"/>
              </w:rPr>
              <w:t>Date</w:t>
            </w:r>
          </w:p>
        </w:tc>
        <w:tc>
          <w:tcPr>
            <w:tcW w:w="905" w:type="dxa"/>
          </w:tcPr>
          <w:p w14:paraId="2C50E304" w14:textId="77777777" w:rsidR="00CC4771" w:rsidRPr="006F07B5" w:rsidRDefault="00CC4771" w:rsidP="006F07B5">
            <w:pPr>
              <w:autoSpaceDE w:val="0"/>
              <w:autoSpaceDN w:val="0"/>
              <w:adjustRightInd w:val="0"/>
              <w:spacing w:before="120" w:after="320"/>
              <w:rPr>
                <w:rFonts w:asciiTheme="minorHAnsi" w:eastAsiaTheme="minorEastAsia" w:hAnsiTheme="minorHAnsi" w:cstheme="minorBidi"/>
                <w:b/>
                <w:color w:val="FFFFFF" w:themeColor="background1"/>
              </w:rPr>
            </w:pPr>
            <w:r w:rsidRPr="006F07B5">
              <w:rPr>
                <w:rFonts w:asciiTheme="minorHAnsi" w:eastAsiaTheme="minorEastAsia" w:hAnsiTheme="minorHAnsi" w:cstheme="minorBidi"/>
                <w:b/>
                <w:color w:val="FFFFFF" w:themeColor="background1"/>
              </w:rPr>
              <w:t>Author</w:t>
            </w:r>
          </w:p>
        </w:tc>
        <w:tc>
          <w:tcPr>
            <w:tcW w:w="6319" w:type="dxa"/>
          </w:tcPr>
          <w:p w14:paraId="3621E366" w14:textId="77777777" w:rsidR="00CC4771" w:rsidRPr="006F07B5" w:rsidRDefault="00CC4771" w:rsidP="006F07B5">
            <w:pPr>
              <w:autoSpaceDE w:val="0"/>
              <w:autoSpaceDN w:val="0"/>
              <w:adjustRightInd w:val="0"/>
              <w:spacing w:before="120" w:after="320"/>
              <w:rPr>
                <w:rFonts w:asciiTheme="minorHAnsi" w:eastAsiaTheme="minorEastAsia" w:hAnsiTheme="minorHAnsi" w:cstheme="minorBidi"/>
                <w:b/>
                <w:color w:val="FFFFFF" w:themeColor="background1"/>
              </w:rPr>
            </w:pPr>
            <w:r w:rsidRPr="006F07B5">
              <w:rPr>
                <w:rFonts w:asciiTheme="minorHAnsi" w:eastAsiaTheme="minorEastAsia" w:hAnsiTheme="minorHAnsi" w:cstheme="minorBidi"/>
                <w:b/>
                <w:color w:val="FFFFFF" w:themeColor="background1"/>
              </w:rPr>
              <w:t>Summary of changes</w:t>
            </w:r>
          </w:p>
        </w:tc>
      </w:tr>
      <w:tr w:rsidR="00CC4771" w14:paraId="4501CB5C" w14:textId="77777777" w:rsidTr="006F07B5">
        <w:trPr>
          <w:trHeight w:val="485"/>
        </w:trPr>
        <w:tc>
          <w:tcPr>
            <w:tcW w:w="803" w:type="dxa"/>
          </w:tcPr>
          <w:p w14:paraId="0415D2D3" w14:textId="77777777" w:rsidR="00CC4771" w:rsidRPr="00074A28" w:rsidRDefault="00CC4771" w:rsidP="006F07B5">
            <w:pPr>
              <w:spacing w:before="120"/>
              <w:rPr>
                <w:rFonts w:asciiTheme="minorHAnsi" w:eastAsiaTheme="minorEastAsia" w:hAnsiTheme="minorHAnsi" w:cstheme="minorHAnsi"/>
              </w:rPr>
            </w:pPr>
            <w:r w:rsidRPr="00074A28">
              <w:rPr>
                <w:rFonts w:asciiTheme="minorHAnsi" w:eastAsiaTheme="minorEastAsia" w:hAnsiTheme="minorHAnsi" w:cstheme="minorHAnsi"/>
              </w:rPr>
              <w:t>1.0</w:t>
            </w:r>
          </w:p>
        </w:tc>
        <w:tc>
          <w:tcPr>
            <w:tcW w:w="1408" w:type="dxa"/>
          </w:tcPr>
          <w:p w14:paraId="54459469" w14:textId="77777777" w:rsidR="00CC4771" w:rsidRPr="00074A28" w:rsidRDefault="00CC4771" w:rsidP="006F07B5">
            <w:pPr>
              <w:spacing w:before="120"/>
              <w:rPr>
                <w:rFonts w:asciiTheme="minorHAnsi" w:eastAsiaTheme="minorEastAsia" w:hAnsiTheme="minorHAnsi" w:cstheme="minorHAnsi"/>
              </w:rPr>
            </w:pPr>
            <w:r w:rsidRPr="00074A28">
              <w:rPr>
                <w:rFonts w:asciiTheme="minorHAnsi" w:eastAsiaTheme="minorEastAsia" w:hAnsiTheme="minorHAnsi" w:cstheme="minorHAnsi"/>
              </w:rPr>
              <w:t>July 2022</w:t>
            </w:r>
          </w:p>
        </w:tc>
        <w:tc>
          <w:tcPr>
            <w:tcW w:w="905" w:type="dxa"/>
          </w:tcPr>
          <w:p w14:paraId="0C5B5CFC" w14:textId="77777777" w:rsidR="00CC4771" w:rsidRPr="00074A28" w:rsidRDefault="00CC4771" w:rsidP="006F07B5">
            <w:pPr>
              <w:spacing w:before="120"/>
              <w:rPr>
                <w:rFonts w:asciiTheme="minorHAnsi" w:eastAsiaTheme="minorEastAsia" w:hAnsiTheme="minorHAnsi" w:cstheme="minorHAnsi"/>
              </w:rPr>
            </w:pPr>
            <w:r w:rsidRPr="00074A28">
              <w:rPr>
                <w:rFonts w:asciiTheme="minorHAnsi" w:eastAsiaTheme="minorEastAsia" w:hAnsiTheme="minorHAnsi" w:cstheme="minorHAnsi"/>
              </w:rPr>
              <w:t>DELWP</w:t>
            </w:r>
          </w:p>
        </w:tc>
        <w:tc>
          <w:tcPr>
            <w:tcW w:w="6319" w:type="dxa"/>
          </w:tcPr>
          <w:p w14:paraId="280AE50C" w14:textId="77777777" w:rsidR="00CC4771" w:rsidRPr="00074A28" w:rsidRDefault="00CC4771" w:rsidP="006F07B5">
            <w:pPr>
              <w:spacing w:before="120"/>
              <w:rPr>
                <w:rFonts w:asciiTheme="minorHAnsi" w:eastAsiaTheme="minorEastAsia" w:hAnsiTheme="minorHAnsi" w:cstheme="minorHAnsi"/>
              </w:rPr>
            </w:pPr>
            <w:r w:rsidRPr="00074A28">
              <w:rPr>
                <w:rFonts w:asciiTheme="minorHAnsi" w:eastAsiaTheme="minorEastAsia" w:hAnsiTheme="minorHAnsi" w:cstheme="minorHAnsi"/>
              </w:rPr>
              <w:t>Original created</w:t>
            </w:r>
          </w:p>
        </w:tc>
      </w:tr>
      <w:tr w:rsidR="00CC4771" w14:paraId="10ECC1E5" w14:textId="77777777" w:rsidTr="006F07B5">
        <w:trPr>
          <w:trHeight w:val="405"/>
        </w:trPr>
        <w:tc>
          <w:tcPr>
            <w:tcW w:w="803" w:type="dxa"/>
          </w:tcPr>
          <w:p w14:paraId="70E365A1" w14:textId="77777777" w:rsidR="00CC4771" w:rsidRPr="00780C23" w:rsidRDefault="00CC4771" w:rsidP="00CC4771">
            <w:pPr>
              <w:autoSpaceDE w:val="0"/>
              <w:autoSpaceDN w:val="0"/>
              <w:adjustRightInd w:val="0"/>
              <w:spacing w:after="320"/>
              <w:rPr>
                <w:rFonts w:asciiTheme="minorHAnsi" w:eastAsiaTheme="minorEastAsia" w:hAnsiTheme="minorHAnsi" w:cstheme="minorBidi"/>
                <w:sz w:val="16"/>
                <w:szCs w:val="16"/>
              </w:rPr>
            </w:pPr>
          </w:p>
        </w:tc>
        <w:tc>
          <w:tcPr>
            <w:tcW w:w="1408" w:type="dxa"/>
          </w:tcPr>
          <w:p w14:paraId="5EBED031" w14:textId="77777777" w:rsidR="00CC4771" w:rsidRDefault="00CC4771" w:rsidP="00CC4771">
            <w:pPr>
              <w:autoSpaceDE w:val="0"/>
              <w:autoSpaceDN w:val="0"/>
              <w:adjustRightInd w:val="0"/>
              <w:spacing w:after="320"/>
              <w:rPr>
                <w:rFonts w:asciiTheme="minorHAnsi" w:eastAsiaTheme="minorEastAsia" w:hAnsiTheme="minorHAnsi" w:cstheme="minorBidi"/>
                <w:sz w:val="16"/>
                <w:szCs w:val="16"/>
              </w:rPr>
            </w:pPr>
          </w:p>
        </w:tc>
        <w:tc>
          <w:tcPr>
            <w:tcW w:w="905" w:type="dxa"/>
          </w:tcPr>
          <w:p w14:paraId="5945C7A2" w14:textId="77777777" w:rsidR="00CC4771" w:rsidRDefault="00CC4771" w:rsidP="00CC4771">
            <w:pPr>
              <w:autoSpaceDE w:val="0"/>
              <w:autoSpaceDN w:val="0"/>
              <w:adjustRightInd w:val="0"/>
              <w:spacing w:after="320"/>
              <w:rPr>
                <w:rFonts w:asciiTheme="minorHAnsi" w:eastAsiaTheme="minorEastAsia" w:hAnsiTheme="minorHAnsi" w:cstheme="minorBidi"/>
                <w:sz w:val="16"/>
                <w:szCs w:val="16"/>
              </w:rPr>
            </w:pPr>
          </w:p>
        </w:tc>
        <w:tc>
          <w:tcPr>
            <w:tcW w:w="6319" w:type="dxa"/>
          </w:tcPr>
          <w:p w14:paraId="650877E7" w14:textId="77777777" w:rsidR="00CC4771" w:rsidRPr="0088384C" w:rsidRDefault="00CC4771" w:rsidP="00CC4771">
            <w:pPr>
              <w:autoSpaceDE w:val="0"/>
              <w:autoSpaceDN w:val="0"/>
              <w:adjustRightInd w:val="0"/>
              <w:spacing w:after="120" w:line="276" w:lineRule="auto"/>
              <w:rPr>
                <w:rFonts w:asciiTheme="minorHAnsi" w:eastAsiaTheme="minorHAnsi" w:hAnsiTheme="minorHAnsi" w:cstheme="minorHAnsi"/>
                <w:sz w:val="16"/>
                <w:szCs w:val="16"/>
              </w:rPr>
            </w:pPr>
          </w:p>
        </w:tc>
      </w:tr>
    </w:tbl>
    <w:p w14:paraId="6B2B18E1" w14:textId="69606223" w:rsidR="00CC4771" w:rsidRPr="00D55628" w:rsidRDefault="00CC4771" w:rsidP="00C87152">
      <w:pPr>
        <w:pStyle w:val="SmallHeading"/>
        <w:spacing w:before="600"/>
      </w:pPr>
      <w:r w:rsidRPr="00D55628">
        <w:rPr>
          <w:noProof/>
        </w:rPr>
        <mc:AlternateContent>
          <mc:Choice Requires="wps">
            <w:drawing>
              <wp:anchor distT="0" distB="0" distL="114300" distR="114300" simplePos="0" relativeHeight="251658281" behindDoc="0" locked="0" layoutInCell="1" allowOverlap="1" wp14:anchorId="3F9EA952" wp14:editId="44D29092">
                <wp:simplePos x="0" y="0"/>
                <wp:positionH relativeFrom="page">
                  <wp:align>left</wp:align>
                </wp:positionH>
                <wp:positionV relativeFrom="page">
                  <wp:align>top</wp:align>
                </wp:positionV>
                <wp:extent cx="7562850" cy="1609725"/>
                <wp:effectExtent l="0" t="0" r="0" b="0"/>
                <wp:wrapTopAndBottom/>
                <wp:docPr id="45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C4771" w:rsidRPr="00AB780B" w14:paraId="75E327C9" w14:textId="77777777" w:rsidTr="00DC7231">
                              <w:trPr>
                                <w:trHeight w:hRule="exact" w:val="1247"/>
                                <w:tblCellSpacing w:w="71" w:type="dxa"/>
                              </w:trPr>
                              <w:tc>
                                <w:tcPr>
                                  <w:tcW w:w="1601" w:type="dxa"/>
                                  <w:vAlign w:val="center"/>
                                </w:tcPr>
                                <w:p w14:paraId="1E91925A" w14:textId="77777777" w:rsidR="00CC4771" w:rsidRPr="00D55628" w:rsidRDefault="00CC4771" w:rsidP="00D55628">
                                  <w:r w:rsidRPr="00D55628">
                                    <w:rPr>
                                      <w:noProof/>
                                    </w:rPr>
                                    <w:drawing>
                                      <wp:inline distT="0" distB="0" distL="0" distR="0" wp14:anchorId="391A2583" wp14:editId="3B1DDD85">
                                        <wp:extent cx="1016635" cy="52006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1A83D9E" w14:textId="77777777" w:rsidR="00CC4771" w:rsidRPr="00D55628" w:rsidRDefault="00CC4771" w:rsidP="00D55628">
                                  <w:r w:rsidRPr="00D55628">
                                    <w:rPr>
                                      <w:noProof/>
                                    </w:rPr>
                                    <w:drawing>
                                      <wp:inline distT="0" distB="0" distL="0" distR="0" wp14:anchorId="03C8035F" wp14:editId="2B361500">
                                        <wp:extent cx="1016635" cy="52006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E50B5B5" w14:textId="77777777" w:rsidR="00CC4771" w:rsidRPr="00D55628" w:rsidRDefault="00CC4771" w:rsidP="00D55628">
                                  <w:r w:rsidRPr="00D55628">
                                    <w:rPr>
                                      <w:noProof/>
                                    </w:rPr>
                                    <w:drawing>
                                      <wp:inline distT="0" distB="0" distL="0" distR="0" wp14:anchorId="54D07166" wp14:editId="5B9B2C12">
                                        <wp:extent cx="1016635" cy="52006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957BC64" w14:textId="77777777" w:rsidR="00CC4771" w:rsidRPr="00D55628" w:rsidRDefault="00CC4771" w:rsidP="00D55628">
                                  <w:r w:rsidRPr="00D55628">
                                    <w:rPr>
                                      <w:noProof/>
                                    </w:rPr>
                                    <w:drawing>
                                      <wp:inline distT="0" distB="0" distL="0" distR="0" wp14:anchorId="6AF69C75" wp14:editId="11DD2041">
                                        <wp:extent cx="1016635" cy="52006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67A3398" w14:textId="77777777" w:rsidR="00CC4771" w:rsidRPr="00D55628" w:rsidRDefault="00CC4771" w:rsidP="00CC4771">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9EA952" id="_x0000_s1031" type="#_x0000_t202" alt="Title: Co-Branding Logos" style="position:absolute;margin-left:0;margin-top:0;width:595.5pt;height:126.75pt;z-index:251658281;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CC4771" w:rsidRPr="00AB780B" w14:paraId="75E327C9" w14:textId="77777777" w:rsidTr="00DC7231">
                        <w:trPr>
                          <w:trHeight w:hRule="exact" w:val="1247"/>
                          <w:tblCellSpacing w:w="71" w:type="dxa"/>
                        </w:trPr>
                        <w:tc>
                          <w:tcPr>
                            <w:tcW w:w="1601" w:type="dxa"/>
                            <w:vAlign w:val="center"/>
                          </w:tcPr>
                          <w:p w14:paraId="1E91925A" w14:textId="77777777" w:rsidR="00CC4771" w:rsidRPr="00D55628" w:rsidRDefault="00CC4771" w:rsidP="00D55628">
                            <w:r w:rsidRPr="00D55628">
                              <w:rPr>
                                <w:noProof/>
                              </w:rPr>
                              <w:drawing>
                                <wp:inline distT="0" distB="0" distL="0" distR="0" wp14:anchorId="391A2583" wp14:editId="3B1DDD85">
                                  <wp:extent cx="1016635" cy="52006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51A83D9E" w14:textId="77777777" w:rsidR="00CC4771" w:rsidRPr="00D55628" w:rsidRDefault="00CC4771" w:rsidP="00D55628">
                            <w:r w:rsidRPr="00D55628">
                              <w:rPr>
                                <w:noProof/>
                              </w:rPr>
                              <w:drawing>
                                <wp:inline distT="0" distB="0" distL="0" distR="0" wp14:anchorId="03C8035F" wp14:editId="2B361500">
                                  <wp:extent cx="1016635" cy="52006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3E50B5B5" w14:textId="77777777" w:rsidR="00CC4771" w:rsidRPr="00D55628" w:rsidRDefault="00CC4771" w:rsidP="00D55628">
                            <w:r w:rsidRPr="00D55628">
                              <w:rPr>
                                <w:noProof/>
                              </w:rPr>
                              <w:drawing>
                                <wp:inline distT="0" distB="0" distL="0" distR="0" wp14:anchorId="54D07166" wp14:editId="5B9B2C12">
                                  <wp:extent cx="1016635" cy="52006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3957BC64" w14:textId="77777777" w:rsidR="00CC4771" w:rsidRPr="00D55628" w:rsidRDefault="00CC4771" w:rsidP="00D55628">
                            <w:r w:rsidRPr="00D55628">
                              <w:rPr>
                                <w:noProof/>
                              </w:rPr>
                              <w:drawing>
                                <wp:inline distT="0" distB="0" distL="0" distR="0" wp14:anchorId="6AF69C75" wp14:editId="11DD2041">
                                  <wp:extent cx="1016635" cy="52006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0">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267A3398" w14:textId="77777777" w:rsidR="00CC4771" w:rsidRPr="00D55628" w:rsidRDefault="00CC4771" w:rsidP="00CC4771">
                      <w:pPr>
                        <w:pStyle w:val="xDisclaimerText"/>
                      </w:pPr>
                    </w:p>
                  </w:txbxContent>
                </v:textbox>
                <w10:wrap type="topAndBottom" anchorx="page" anchory="page"/>
              </v:shape>
            </w:pict>
          </mc:Fallback>
        </mc:AlternateContent>
      </w:r>
      <w:r w:rsidRPr="00D55628">
        <w:t>Acknowledgements</w:t>
      </w:r>
    </w:p>
    <w:p w14:paraId="4606F7B6" w14:textId="2AE1B0AB" w:rsidR="00CC4771" w:rsidRPr="0021212D" w:rsidRDefault="00CC4771" w:rsidP="0070187D">
      <w:pPr>
        <w:pStyle w:val="BodyText"/>
        <w:spacing w:after="240"/>
      </w:pPr>
      <w:r w:rsidRPr="0021212D">
        <w:t xml:space="preserve">This guideline was prepared based on work done by </w:t>
      </w:r>
      <w:r w:rsidR="00A22E05">
        <w:t>Hydrology and Risk Consulting (</w:t>
      </w:r>
      <w:r w:rsidRPr="0021212D">
        <w:t>HARC</w:t>
      </w:r>
      <w:r w:rsidR="00A22E05">
        <w:t>)</w:t>
      </w:r>
      <w:r w:rsidRPr="0021212D">
        <w:t xml:space="preserve"> and Hunter Geotechnical for the Department of Environment, Water, Land and Planning.</w:t>
      </w:r>
    </w:p>
    <w:p w14:paraId="1459DDF5" w14:textId="5FEA2623" w:rsidR="00CC4771" w:rsidRPr="0021212D" w:rsidRDefault="00CC4771" w:rsidP="00CC4771">
      <w:pPr>
        <w:pStyle w:val="BodyText"/>
      </w:pPr>
      <w:r w:rsidRPr="0021212D">
        <w:t>The assistance of the following organisations in providing thoughtful comment and review during the preparation of the guideline is acknowledged:</w:t>
      </w:r>
    </w:p>
    <w:p w14:paraId="56A4B580" w14:textId="77777777" w:rsidR="00CC4771" w:rsidRPr="0021212D" w:rsidRDefault="00CC4771" w:rsidP="00CC4771">
      <w:pPr>
        <w:pStyle w:val="ListBullet"/>
      </w:pPr>
      <w:r w:rsidRPr="0021212D">
        <w:t>Dam Safety Advisory Committee</w:t>
      </w:r>
    </w:p>
    <w:p w14:paraId="66D9727E" w14:textId="0E001060" w:rsidR="00CC4771" w:rsidRPr="0021212D" w:rsidRDefault="00CC4771" w:rsidP="00CC4771">
      <w:pPr>
        <w:pStyle w:val="ListBullet"/>
      </w:pPr>
      <w:r w:rsidRPr="0021212D">
        <w:t>G</w:t>
      </w:r>
      <w:r>
        <w:t xml:space="preserve">oulburn </w:t>
      </w:r>
      <w:r w:rsidRPr="0021212D">
        <w:t>M</w:t>
      </w:r>
      <w:r>
        <w:t xml:space="preserve">urray </w:t>
      </w:r>
      <w:r w:rsidRPr="0021212D">
        <w:t>W</w:t>
      </w:r>
      <w:r>
        <w:t>ater</w:t>
      </w:r>
    </w:p>
    <w:p w14:paraId="7B7C17AB" w14:textId="77777777" w:rsidR="008B7040" w:rsidRPr="0021212D" w:rsidRDefault="008B7040" w:rsidP="008B7040">
      <w:pPr>
        <w:pStyle w:val="ListBullet"/>
      </w:pPr>
      <w:r w:rsidRPr="0021212D">
        <w:t>G</w:t>
      </w:r>
      <w:r>
        <w:t xml:space="preserve">rampians </w:t>
      </w:r>
      <w:r w:rsidRPr="0021212D">
        <w:t>W</w:t>
      </w:r>
      <w:r>
        <w:t xml:space="preserve">immera </w:t>
      </w:r>
      <w:r w:rsidRPr="0021212D">
        <w:t>M</w:t>
      </w:r>
      <w:r>
        <w:t xml:space="preserve">allee </w:t>
      </w:r>
      <w:r w:rsidRPr="0021212D">
        <w:t>W</w:t>
      </w:r>
      <w:r>
        <w:t>ater</w:t>
      </w:r>
    </w:p>
    <w:p w14:paraId="2E86EF6A" w14:textId="77777777" w:rsidR="003253A0" w:rsidRPr="0021212D" w:rsidRDefault="003253A0" w:rsidP="003253A0">
      <w:pPr>
        <w:pStyle w:val="ListBullet"/>
      </w:pPr>
      <w:r w:rsidRPr="0021212D">
        <w:t>L</w:t>
      </w:r>
      <w:r>
        <w:t xml:space="preserve">ower </w:t>
      </w:r>
      <w:r w:rsidRPr="0021212D">
        <w:t>M</w:t>
      </w:r>
      <w:r>
        <w:t xml:space="preserve">urray </w:t>
      </w:r>
      <w:r w:rsidRPr="0021212D">
        <w:t>W</w:t>
      </w:r>
      <w:r>
        <w:t>ater</w:t>
      </w:r>
    </w:p>
    <w:p w14:paraId="3F0A4A7A" w14:textId="77777777" w:rsidR="00CC4771" w:rsidRPr="0021212D" w:rsidRDefault="00CC4771" w:rsidP="00CC4771">
      <w:pPr>
        <w:pStyle w:val="ListBullet"/>
      </w:pPr>
      <w:r w:rsidRPr="0021212D">
        <w:t>M</w:t>
      </w:r>
      <w:r>
        <w:t xml:space="preserve">elbourne </w:t>
      </w:r>
      <w:r w:rsidRPr="0021212D">
        <w:t>W</w:t>
      </w:r>
      <w:r>
        <w:t>ater</w:t>
      </w:r>
    </w:p>
    <w:p w14:paraId="63078059" w14:textId="77777777" w:rsidR="00CC4771" w:rsidRPr="0021212D" w:rsidRDefault="00CC4771" w:rsidP="00CC4771">
      <w:pPr>
        <w:pStyle w:val="ListBullet"/>
      </w:pPr>
      <w:r w:rsidRPr="0021212D">
        <w:t>S</w:t>
      </w:r>
      <w:r>
        <w:t xml:space="preserve">outhern </w:t>
      </w:r>
      <w:r w:rsidRPr="0021212D">
        <w:t>R</w:t>
      </w:r>
      <w:r>
        <w:t xml:space="preserve">ural </w:t>
      </w:r>
      <w:r w:rsidRPr="0021212D">
        <w:t>W</w:t>
      </w:r>
      <w:r>
        <w:t>ater</w:t>
      </w:r>
    </w:p>
    <w:p w14:paraId="23FD186C" w14:textId="77777777" w:rsidR="00CC4771" w:rsidRPr="0021212D" w:rsidRDefault="00CC4771" w:rsidP="00CC4771">
      <w:pPr>
        <w:pStyle w:val="ListBullet"/>
      </w:pPr>
      <w:r w:rsidRPr="0021212D">
        <w:t>Municipal Association of Victoria</w:t>
      </w:r>
    </w:p>
    <w:p w14:paraId="4B4731EE" w14:textId="077992F4" w:rsidR="00A04486" w:rsidRDefault="00A04486">
      <w:pPr>
        <w:sectPr w:rsidR="00A04486" w:rsidSect="00272049">
          <w:pgSz w:w="11907" w:h="16840" w:code="9"/>
          <w:pgMar w:top="1134" w:right="1134" w:bottom="1134" w:left="1134" w:header="284" w:footer="284" w:gutter="0"/>
          <w:cols w:space="708"/>
          <w:titlePg/>
          <w:docGrid w:linePitch="360"/>
        </w:sectPr>
      </w:pPr>
    </w:p>
    <w:p w14:paraId="407611F0" w14:textId="58FD8A4D" w:rsidR="00381E2B" w:rsidRPr="009A7411" w:rsidRDefault="00381E2B" w:rsidP="00420F21">
      <w:pPr>
        <w:pStyle w:val="Heading1"/>
        <w:numPr>
          <w:ilvl w:val="0"/>
          <w:numId w:val="0"/>
        </w:numPr>
        <w:rPr>
          <w:rStyle w:val="Bold"/>
          <w:b/>
        </w:rPr>
      </w:pPr>
      <w:bookmarkStart w:id="3" w:name="_Toc110241376"/>
      <w:bookmarkStart w:id="4" w:name="_Toc110241416"/>
      <w:r w:rsidRPr="009A7411">
        <w:rPr>
          <w:rStyle w:val="Bold"/>
          <w:b/>
        </w:rPr>
        <w:lastRenderedPageBreak/>
        <w:t>Content</w:t>
      </w:r>
      <w:bookmarkEnd w:id="3"/>
      <w:bookmarkEnd w:id="4"/>
      <w:r w:rsidR="00612B7F">
        <w:rPr>
          <w:rStyle w:val="Bold"/>
          <w:b/>
        </w:rPr>
        <w:t>s</w:t>
      </w:r>
    </w:p>
    <w:p w14:paraId="6DD16C32" w14:textId="6728708C" w:rsidR="001F529B" w:rsidRDefault="001F529B">
      <w:pPr>
        <w:pStyle w:val="TOC1"/>
        <w:rPr>
          <w:rFonts w:eastAsiaTheme="minorEastAsia" w:cstheme="minorBidi"/>
          <w:b w:val="0"/>
          <w:color w:val="auto"/>
          <w:sz w:val="22"/>
          <w:szCs w:val="22"/>
        </w:rPr>
      </w:pPr>
      <w:r>
        <w:rPr>
          <w:rStyle w:val="Bold"/>
          <w:b/>
        </w:rPr>
        <w:fldChar w:fldCharType="begin"/>
      </w:r>
      <w:r>
        <w:rPr>
          <w:rStyle w:val="Bold"/>
          <w:b/>
        </w:rPr>
        <w:instrText xml:space="preserve"> TOC \o "1-3" \h \z \t "Heading 8,8,Section Heading,5" </w:instrText>
      </w:r>
      <w:r>
        <w:rPr>
          <w:rStyle w:val="Bold"/>
          <w:b/>
        </w:rPr>
        <w:fldChar w:fldCharType="separate"/>
      </w:r>
      <w:hyperlink w:anchor="_Toc110241417" w:history="1">
        <w:r w:rsidRPr="00D941AA">
          <w:rPr>
            <w:rStyle w:val="Hyperlink"/>
          </w:rPr>
          <w:t>Introduction</w:t>
        </w:r>
        <w:r>
          <w:rPr>
            <w:webHidden/>
          </w:rPr>
          <w:tab/>
        </w:r>
        <w:r>
          <w:rPr>
            <w:webHidden/>
          </w:rPr>
          <w:fldChar w:fldCharType="begin"/>
        </w:r>
        <w:r>
          <w:rPr>
            <w:webHidden/>
          </w:rPr>
          <w:instrText xml:space="preserve"> PAGEREF _Toc110241417 \h </w:instrText>
        </w:r>
        <w:r>
          <w:rPr>
            <w:webHidden/>
          </w:rPr>
        </w:r>
        <w:r>
          <w:rPr>
            <w:webHidden/>
          </w:rPr>
          <w:fldChar w:fldCharType="separate"/>
        </w:r>
        <w:r w:rsidR="007760E9">
          <w:rPr>
            <w:webHidden/>
          </w:rPr>
          <w:t>1</w:t>
        </w:r>
        <w:r>
          <w:rPr>
            <w:webHidden/>
          </w:rPr>
          <w:fldChar w:fldCharType="end"/>
        </w:r>
      </w:hyperlink>
    </w:p>
    <w:p w14:paraId="1630BDD1" w14:textId="1398910B" w:rsidR="001F529B" w:rsidRDefault="00661E99">
      <w:pPr>
        <w:pStyle w:val="TOC1"/>
        <w:rPr>
          <w:rFonts w:eastAsiaTheme="minorEastAsia" w:cstheme="minorBidi"/>
          <w:b w:val="0"/>
          <w:color w:val="auto"/>
          <w:sz w:val="22"/>
          <w:szCs w:val="22"/>
        </w:rPr>
      </w:pPr>
      <w:hyperlink w:anchor="_Toc110241418" w:history="1">
        <w:r w:rsidR="001F529B" w:rsidRPr="00D941AA">
          <w:rPr>
            <w:rStyle w:val="Hyperlink"/>
            <w:iCs/>
          </w:rPr>
          <w:t>1.</w:t>
        </w:r>
        <w:r w:rsidR="001F529B" w:rsidRPr="00D941AA">
          <w:rPr>
            <w:rStyle w:val="Hyperlink"/>
          </w:rPr>
          <w:t xml:space="preserve"> When does a setback distance apply for a dam?</w:t>
        </w:r>
        <w:r w:rsidR="001F529B">
          <w:rPr>
            <w:webHidden/>
          </w:rPr>
          <w:tab/>
        </w:r>
        <w:r w:rsidR="001F529B">
          <w:rPr>
            <w:webHidden/>
          </w:rPr>
          <w:fldChar w:fldCharType="begin"/>
        </w:r>
        <w:r w:rsidR="001F529B">
          <w:rPr>
            <w:webHidden/>
          </w:rPr>
          <w:instrText xml:space="preserve"> PAGEREF _Toc110241418 \h </w:instrText>
        </w:r>
        <w:r w:rsidR="001F529B">
          <w:rPr>
            <w:webHidden/>
          </w:rPr>
        </w:r>
        <w:r w:rsidR="001F529B">
          <w:rPr>
            <w:webHidden/>
          </w:rPr>
          <w:fldChar w:fldCharType="separate"/>
        </w:r>
        <w:r w:rsidR="007760E9">
          <w:rPr>
            <w:webHidden/>
          </w:rPr>
          <w:t>2</w:t>
        </w:r>
        <w:r w:rsidR="001F529B">
          <w:rPr>
            <w:webHidden/>
          </w:rPr>
          <w:fldChar w:fldCharType="end"/>
        </w:r>
      </w:hyperlink>
    </w:p>
    <w:p w14:paraId="66EEB3F2" w14:textId="48AC5BBC" w:rsidR="001F529B" w:rsidRDefault="00661E99">
      <w:pPr>
        <w:pStyle w:val="TOC1"/>
        <w:rPr>
          <w:rFonts w:eastAsiaTheme="minorEastAsia" w:cstheme="minorBidi"/>
          <w:b w:val="0"/>
          <w:color w:val="auto"/>
          <w:sz w:val="22"/>
          <w:szCs w:val="22"/>
        </w:rPr>
      </w:pPr>
      <w:hyperlink w:anchor="_Toc110241419" w:history="1">
        <w:r w:rsidR="001F529B" w:rsidRPr="00D941AA">
          <w:rPr>
            <w:rStyle w:val="Hyperlink"/>
            <w:iCs/>
          </w:rPr>
          <w:t>2.</w:t>
        </w:r>
        <w:r w:rsidR="001F529B" w:rsidRPr="00D941AA">
          <w:rPr>
            <w:rStyle w:val="Hyperlink"/>
          </w:rPr>
          <w:t xml:space="preserve"> What are the exclusions and limitations from application of the setback guidance?</w:t>
        </w:r>
        <w:r w:rsidR="001F529B">
          <w:rPr>
            <w:webHidden/>
          </w:rPr>
          <w:tab/>
        </w:r>
        <w:r w:rsidR="001F529B">
          <w:rPr>
            <w:webHidden/>
          </w:rPr>
          <w:fldChar w:fldCharType="begin"/>
        </w:r>
        <w:r w:rsidR="001F529B">
          <w:rPr>
            <w:webHidden/>
          </w:rPr>
          <w:instrText xml:space="preserve"> PAGEREF _Toc110241419 \h </w:instrText>
        </w:r>
        <w:r w:rsidR="001F529B">
          <w:rPr>
            <w:webHidden/>
          </w:rPr>
        </w:r>
        <w:r w:rsidR="001F529B">
          <w:rPr>
            <w:webHidden/>
          </w:rPr>
          <w:fldChar w:fldCharType="separate"/>
        </w:r>
        <w:r w:rsidR="007760E9">
          <w:rPr>
            <w:webHidden/>
          </w:rPr>
          <w:t>2</w:t>
        </w:r>
        <w:r w:rsidR="001F529B">
          <w:rPr>
            <w:webHidden/>
          </w:rPr>
          <w:fldChar w:fldCharType="end"/>
        </w:r>
      </w:hyperlink>
    </w:p>
    <w:p w14:paraId="6E7A2D84" w14:textId="4653AF60" w:rsidR="001F529B" w:rsidRDefault="00661E99">
      <w:pPr>
        <w:pStyle w:val="TOC2"/>
        <w:rPr>
          <w:rFonts w:eastAsiaTheme="minorEastAsia" w:cstheme="minorBidi"/>
          <w:b w:val="0"/>
          <w:color w:val="auto"/>
          <w:sz w:val="22"/>
          <w:szCs w:val="22"/>
        </w:rPr>
      </w:pPr>
      <w:hyperlink w:anchor="_Toc110241420" w:history="1">
        <w:r w:rsidR="001F529B" w:rsidRPr="00D941AA">
          <w:rPr>
            <w:rStyle w:val="Hyperlink"/>
          </w:rPr>
          <w:t>2.1 How to calculate minimum setback distance?</w:t>
        </w:r>
        <w:r w:rsidR="001F529B">
          <w:rPr>
            <w:webHidden/>
          </w:rPr>
          <w:tab/>
        </w:r>
        <w:r w:rsidR="001F529B">
          <w:rPr>
            <w:webHidden/>
          </w:rPr>
          <w:fldChar w:fldCharType="begin"/>
        </w:r>
        <w:r w:rsidR="001F529B">
          <w:rPr>
            <w:webHidden/>
          </w:rPr>
          <w:instrText xml:space="preserve"> PAGEREF _Toc110241420 \h </w:instrText>
        </w:r>
        <w:r w:rsidR="001F529B">
          <w:rPr>
            <w:webHidden/>
          </w:rPr>
        </w:r>
        <w:r w:rsidR="001F529B">
          <w:rPr>
            <w:webHidden/>
          </w:rPr>
          <w:fldChar w:fldCharType="separate"/>
        </w:r>
        <w:r w:rsidR="007760E9">
          <w:rPr>
            <w:webHidden/>
          </w:rPr>
          <w:t>3</w:t>
        </w:r>
        <w:r w:rsidR="001F529B">
          <w:rPr>
            <w:webHidden/>
          </w:rPr>
          <w:fldChar w:fldCharType="end"/>
        </w:r>
      </w:hyperlink>
    </w:p>
    <w:p w14:paraId="603122A7" w14:textId="0E58629D" w:rsidR="001F529B" w:rsidRDefault="00661E99">
      <w:pPr>
        <w:pStyle w:val="TOC1"/>
        <w:rPr>
          <w:rFonts w:eastAsiaTheme="minorEastAsia" w:cstheme="minorBidi"/>
          <w:b w:val="0"/>
          <w:color w:val="auto"/>
          <w:sz w:val="22"/>
          <w:szCs w:val="22"/>
        </w:rPr>
      </w:pPr>
      <w:hyperlink w:anchor="_Toc110241421" w:history="1">
        <w:r w:rsidR="001F529B" w:rsidRPr="00D941AA">
          <w:rPr>
            <w:rStyle w:val="Hyperlink"/>
            <w:iCs/>
          </w:rPr>
          <w:t>3.</w:t>
        </w:r>
        <w:r w:rsidR="001F529B" w:rsidRPr="00D941AA">
          <w:rPr>
            <w:rStyle w:val="Hyperlink"/>
          </w:rPr>
          <w:t xml:space="preserve"> Consideration of Dams and Property Boundaries</w:t>
        </w:r>
        <w:r w:rsidR="001F529B">
          <w:rPr>
            <w:webHidden/>
          </w:rPr>
          <w:tab/>
        </w:r>
        <w:r w:rsidR="001F529B">
          <w:rPr>
            <w:webHidden/>
          </w:rPr>
          <w:fldChar w:fldCharType="begin"/>
        </w:r>
        <w:r w:rsidR="001F529B">
          <w:rPr>
            <w:webHidden/>
          </w:rPr>
          <w:instrText xml:space="preserve"> PAGEREF _Toc110241421 \h </w:instrText>
        </w:r>
        <w:r w:rsidR="001F529B">
          <w:rPr>
            <w:webHidden/>
          </w:rPr>
        </w:r>
        <w:r w:rsidR="001F529B">
          <w:rPr>
            <w:webHidden/>
          </w:rPr>
          <w:fldChar w:fldCharType="separate"/>
        </w:r>
        <w:r w:rsidR="007760E9">
          <w:rPr>
            <w:webHidden/>
          </w:rPr>
          <w:t>5</w:t>
        </w:r>
        <w:r w:rsidR="001F529B">
          <w:rPr>
            <w:webHidden/>
          </w:rPr>
          <w:fldChar w:fldCharType="end"/>
        </w:r>
      </w:hyperlink>
    </w:p>
    <w:p w14:paraId="580B4AB1" w14:textId="7C75F6CC" w:rsidR="001F529B" w:rsidRDefault="00661E99">
      <w:pPr>
        <w:pStyle w:val="TOC2"/>
        <w:rPr>
          <w:rFonts w:eastAsiaTheme="minorEastAsia" w:cstheme="minorBidi"/>
          <w:b w:val="0"/>
          <w:color w:val="auto"/>
          <w:sz w:val="22"/>
          <w:szCs w:val="22"/>
        </w:rPr>
      </w:pPr>
      <w:hyperlink w:anchor="_Toc110241422" w:history="1">
        <w:r w:rsidR="001F529B" w:rsidRPr="00D941AA">
          <w:rPr>
            <w:rStyle w:val="Hyperlink"/>
          </w:rPr>
          <w:t>3.1 Where to find location of your dams?</w:t>
        </w:r>
        <w:r w:rsidR="001F529B">
          <w:rPr>
            <w:webHidden/>
          </w:rPr>
          <w:tab/>
        </w:r>
        <w:r w:rsidR="001F529B">
          <w:rPr>
            <w:webHidden/>
          </w:rPr>
          <w:fldChar w:fldCharType="begin"/>
        </w:r>
        <w:r w:rsidR="001F529B">
          <w:rPr>
            <w:webHidden/>
          </w:rPr>
          <w:instrText xml:space="preserve"> PAGEREF _Toc110241422 \h </w:instrText>
        </w:r>
        <w:r w:rsidR="001F529B">
          <w:rPr>
            <w:webHidden/>
          </w:rPr>
        </w:r>
        <w:r w:rsidR="001F529B">
          <w:rPr>
            <w:webHidden/>
          </w:rPr>
          <w:fldChar w:fldCharType="separate"/>
        </w:r>
        <w:r w:rsidR="007760E9">
          <w:rPr>
            <w:webHidden/>
          </w:rPr>
          <w:t>5</w:t>
        </w:r>
        <w:r w:rsidR="001F529B">
          <w:rPr>
            <w:webHidden/>
          </w:rPr>
          <w:fldChar w:fldCharType="end"/>
        </w:r>
      </w:hyperlink>
    </w:p>
    <w:p w14:paraId="443D42F7" w14:textId="4AFD3D00" w:rsidR="001F529B" w:rsidRDefault="00661E99">
      <w:pPr>
        <w:pStyle w:val="TOC2"/>
        <w:rPr>
          <w:rFonts w:eastAsiaTheme="minorEastAsia" w:cstheme="minorBidi"/>
          <w:b w:val="0"/>
          <w:color w:val="auto"/>
          <w:sz w:val="22"/>
          <w:szCs w:val="22"/>
        </w:rPr>
      </w:pPr>
      <w:hyperlink w:anchor="_Toc110241423" w:history="1">
        <w:r w:rsidR="001F529B" w:rsidRPr="00D941AA">
          <w:rPr>
            <w:rStyle w:val="Hyperlink"/>
          </w:rPr>
          <w:t>3.2 Existing Dams</w:t>
        </w:r>
        <w:r w:rsidR="001F529B">
          <w:rPr>
            <w:webHidden/>
          </w:rPr>
          <w:tab/>
        </w:r>
        <w:r w:rsidR="001F529B">
          <w:rPr>
            <w:webHidden/>
          </w:rPr>
          <w:fldChar w:fldCharType="begin"/>
        </w:r>
        <w:r w:rsidR="001F529B">
          <w:rPr>
            <w:webHidden/>
          </w:rPr>
          <w:instrText xml:space="preserve"> PAGEREF _Toc110241423 \h </w:instrText>
        </w:r>
        <w:r w:rsidR="001F529B">
          <w:rPr>
            <w:webHidden/>
          </w:rPr>
        </w:r>
        <w:r w:rsidR="001F529B">
          <w:rPr>
            <w:webHidden/>
          </w:rPr>
          <w:fldChar w:fldCharType="separate"/>
        </w:r>
        <w:r w:rsidR="007760E9">
          <w:rPr>
            <w:webHidden/>
          </w:rPr>
          <w:t>5</w:t>
        </w:r>
        <w:r w:rsidR="001F529B">
          <w:rPr>
            <w:webHidden/>
          </w:rPr>
          <w:fldChar w:fldCharType="end"/>
        </w:r>
      </w:hyperlink>
    </w:p>
    <w:p w14:paraId="7D3ECF53" w14:textId="2F0039E5" w:rsidR="001F529B" w:rsidRDefault="00661E99">
      <w:pPr>
        <w:pStyle w:val="TOC2"/>
        <w:rPr>
          <w:rFonts w:eastAsiaTheme="minorEastAsia" w:cstheme="minorBidi"/>
          <w:b w:val="0"/>
          <w:color w:val="auto"/>
          <w:sz w:val="22"/>
          <w:szCs w:val="22"/>
        </w:rPr>
      </w:pPr>
      <w:hyperlink w:anchor="_Toc110241424" w:history="1">
        <w:r w:rsidR="001F529B" w:rsidRPr="00D941AA">
          <w:rPr>
            <w:rStyle w:val="Hyperlink"/>
          </w:rPr>
          <w:t>3.3 New Dams</w:t>
        </w:r>
        <w:r w:rsidR="001F529B">
          <w:rPr>
            <w:webHidden/>
          </w:rPr>
          <w:tab/>
        </w:r>
        <w:r w:rsidR="001F529B">
          <w:rPr>
            <w:webHidden/>
          </w:rPr>
          <w:fldChar w:fldCharType="begin"/>
        </w:r>
        <w:r w:rsidR="001F529B">
          <w:rPr>
            <w:webHidden/>
          </w:rPr>
          <w:instrText xml:space="preserve"> PAGEREF _Toc110241424 \h </w:instrText>
        </w:r>
        <w:r w:rsidR="001F529B">
          <w:rPr>
            <w:webHidden/>
          </w:rPr>
        </w:r>
        <w:r w:rsidR="001F529B">
          <w:rPr>
            <w:webHidden/>
          </w:rPr>
          <w:fldChar w:fldCharType="separate"/>
        </w:r>
        <w:r w:rsidR="007760E9">
          <w:rPr>
            <w:webHidden/>
          </w:rPr>
          <w:t>9</w:t>
        </w:r>
        <w:r w:rsidR="001F529B">
          <w:rPr>
            <w:webHidden/>
          </w:rPr>
          <w:fldChar w:fldCharType="end"/>
        </w:r>
      </w:hyperlink>
    </w:p>
    <w:p w14:paraId="6DA49BEF" w14:textId="10258F00" w:rsidR="001F529B" w:rsidRDefault="00661E99">
      <w:pPr>
        <w:pStyle w:val="TOC1"/>
        <w:rPr>
          <w:rFonts w:eastAsiaTheme="minorEastAsia" w:cstheme="minorBidi"/>
          <w:b w:val="0"/>
          <w:color w:val="auto"/>
          <w:sz w:val="22"/>
          <w:szCs w:val="22"/>
        </w:rPr>
      </w:pPr>
      <w:hyperlink w:anchor="_Toc110241425" w:history="1">
        <w:r w:rsidR="001F529B" w:rsidRPr="00D941AA">
          <w:rPr>
            <w:rStyle w:val="Hyperlink"/>
            <w:iCs/>
          </w:rPr>
          <w:t>4.</w:t>
        </w:r>
        <w:r w:rsidR="001F529B" w:rsidRPr="00D941AA">
          <w:rPr>
            <w:rStyle w:val="Hyperlink"/>
          </w:rPr>
          <w:t xml:space="preserve"> Application of setback distance</w:t>
        </w:r>
        <w:r w:rsidR="001F529B">
          <w:rPr>
            <w:webHidden/>
          </w:rPr>
          <w:tab/>
        </w:r>
        <w:r w:rsidR="001F529B">
          <w:rPr>
            <w:webHidden/>
          </w:rPr>
          <w:fldChar w:fldCharType="begin"/>
        </w:r>
        <w:r w:rsidR="001F529B">
          <w:rPr>
            <w:webHidden/>
          </w:rPr>
          <w:instrText xml:space="preserve"> PAGEREF _Toc110241425 \h </w:instrText>
        </w:r>
        <w:r w:rsidR="001F529B">
          <w:rPr>
            <w:webHidden/>
          </w:rPr>
        </w:r>
        <w:r w:rsidR="001F529B">
          <w:rPr>
            <w:webHidden/>
          </w:rPr>
          <w:fldChar w:fldCharType="separate"/>
        </w:r>
        <w:r w:rsidR="007760E9">
          <w:rPr>
            <w:webHidden/>
          </w:rPr>
          <w:t>10</w:t>
        </w:r>
        <w:r w:rsidR="001F529B">
          <w:rPr>
            <w:webHidden/>
          </w:rPr>
          <w:fldChar w:fldCharType="end"/>
        </w:r>
      </w:hyperlink>
    </w:p>
    <w:p w14:paraId="5EFF1888" w14:textId="6BA6193F" w:rsidR="001F529B" w:rsidRDefault="00661E99">
      <w:pPr>
        <w:pStyle w:val="TOC2"/>
        <w:rPr>
          <w:rFonts w:eastAsiaTheme="minorEastAsia" w:cstheme="minorBidi"/>
          <w:b w:val="0"/>
          <w:color w:val="auto"/>
          <w:sz w:val="22"/>
          <w:szCs w:val="22"/>
        </w:rPr>
      </w:pPr>
      <w:hyperlink w:anchor="_Toc110241426" w:history="1">
        <w:r w:rsidR="001F529B" w:rsidRPr="00D941AA">
          <w:rPr>
            <w:rStyle w:val="Hyperlink"/>
          </w:rPr>
          <w:t>4.1 Example Application</w:t>
        </w:r>
        <w:r w:rsidR="001F529B">
          <w:rPr>
            <w:webHidden/>
          </w:rPr>
          <w:tab/>
        </w:r>
        <w:r w:rsidR="001F529B">
          <w:rPr>
            <w:webHidden/>
          </w:rPr>
          <w:fldChar w:fldCharType="begin"/>
        </w:r>
        <w:r w:rsidR="001F529B">
          <w:rPr>
            <w:webHidden/>
          </w:rPr>
          <w:instrText xml:space="preserve"> PAGEREF _Toc110241426 \h </w:instrText>
        </w:r>
        <w:r w:rsidR="001F529B">
          <w:rPr>
            <w:webHidden/>
          </w:rPr>
        </w:r>
        <w:r w:rsidR="001F529B">
          <w:rPr>
            <w:webHidden/>
          </w:rPr>
          <w:fldChar w:fldCharType="separate"/>
        </w:r>
        <w:r w:rsidR="007760E9">
          <w:rPr>
            <w:webHidden/>
          </w:rPr>
          <w:t>11</w:t>
        </w:r>
        <w:r w:rsidR="001F529B">
          <w:rPr>
            <w:webHidden/>
          </w:rPr>
          <w:fldChar w:fldCharType="end"/>
        </w:r>
      </w:hyperlink>
    </w:p>
    <w:p w14:paraId="7B5D0B38" w14:textId="1260832D" w:rsidR="001F529B" w:rsidRDefault="00661E99">
      <w:pPr>
        <w:pStyle w:val="TOC3"/>
        <w:rPr>
          <w:b w:val="0"/>
          <w:color w:val="auto"/>
          <w:sz w:val="22"/>
          <w:szCs w:val="22"/>
        </w:rPr>
      </w:pPr>
      <w:hyperlink w:anchor="_Toc110241427" w:history="1">
        <w:r w:rsidR="001F529B" w:rsidRPr="00D941AA">
          <w:rPr>
            <w:rStyle w:val="Hyperlink"/>
          </w:rPr>
          <w:t>4.1.1 How to Identify Dam Embankment, Crest and Toe?</w:t>
        </w:r>
        <w:r w:rsidR="001F529B">
          <w:rPr>
            <w:webHidden/>
          </w:rPr>
          <w:tab/>
        </w:r>
        <w:r w:rsidR="001F529B">
          <w:rPr>
            <w:webHidden/>
          </w:rPr>
          <w:fldChar w:fldCharType="begin"/>
        </w:r>
        <w:r w:rsidR="001F529B">
          <w:rPr>
            <w:webHidden/>
          </w:rPr>
          <w:instrText xml:space="preserve"> PAGEREF _Toc110241427 \h </w:instrText>
        </w:r>
        <w:r w:rsidR="001F529B">
          <w:rPr>
            <w:webHidden/>
          </w:rPr>
        </w:r>
        <w:r w:rsidR="001F529B">
          <w:rPr>
            <w:webHidden/>
          </w:rPr>
          <w:fldChar w:fldCharType="separate"/>
        </w:r>
        <w:r w:rsidR="007760E9">
          <w:rPr>
            <w:webHidden/>
          </w:rPr>
          <w:t>11</w:t>
        </w:r>
        <w:r w:rsidR="001F529B">
          <w:rPr>
            <w:webHidden/>
          </w:rPr>
          <w:fldChar w:fldCharType="end"/>
        </w:r>
      </w:hyperlink>
    </w:p>
    <w:p w14:paraId="3B84602D" w14:textId="4182E12D" w:rsidR="001F529B" w:rsidRDefault="00661E99">
      <w:pPr>
        <w:pStyle w:val="TOC3"/>
        <w:rPr>
          <w:b w:val="0"/>
          <w:color w:val="auto"/>
          <w:sz w:val="22"/>
          <w:szCs w:val="22"/>
        </w:rPr>
      </w:pPr>
      <w:hyperlink w:anchor="_Toc110241428" w:history="1">
        <w:r w:rsidR="001F529B" w:rsidRPr="00D941AA">
          <w:rPr>
            <w:rStyle w:val="Hyperlink"/>
          </w:rPr>
          <w:t>4.1.2 How to Determine Dam Height?</w:t>
        </w:r>
        <w:r w:rsidR="001F529B">
          <w:rPr>
            <w:webHidden/>
          </w:rPr>
          <w:tab/>
        </w:r>
        <w:r w:rsidR="001F529B">
          <w:rPr>
            <w:webHidden/>
          </w:rPr>
          <w:fldChar w:fldCharType="begin"/>
        </w:r>
        <w:r w:rsidR="001F529B">
          <w:rPr>
            <w:webHidden/>
          </w:rPr>
          <w:instrText xml:space="preserve"> PAGEREF _Toc110241428 \h </w:instrText>
        </w:r>
        <w:r w:rsidR="001F529B">
          <w:rPr>
            <w:webHidden/>
          </w:rPr>
        </w:r>
        <w:r w:rsidR="001F529B">
          <w:rPr>
            <w:webHidden/>
          </w:rPr>
          <w:fldChar w:fldCharType="separate"/>
        </w:r>
        <w:r w:rsidR="007760E9">
          <w:rPr>
            <w:webHidden/>
          </w:rPr>
          <w:t>12</w:t>
        </w:r>
        <w:r w:rsidR="001F529B">
          <w:rPr>
            <w:webHidden/>
          </w:rPr>
          <w:fldChar w:fldCharType="end"/>
        </w:r>
      </w:hyperlink>
    </w:p>
    <w:p w14:paraId="606A6980" w14:textId="47405404" w:rsidR="001F529B" w:rsidRDefault="00661E99">
      <w:pPr>
        <w:pStyle w:val="TOC3"/>
        <w:rPr>
          <w:b w:val="0"/>
          <w:color w:val="auto"/>
          <w:sz w:val="22"/>
          <w:szCs w:val="22"/>
        </w:rPr>
      </w:pPr>
      <w:hyperlink w:anchor="_Toc110241429" w:history="1">
        <w:r w:rsidR="001F529B" w:rsidRPr="00D941AA">
          <w:rPr>
            <w:rStyle w:val="Hyperlink"/>
          </w:rPr>
          <w:t>4.1.3 How to calculate the Downstream Slope?</w:t>
        </w:r>
        <w:r w:rsidR="001F529B">
          <w:rPr>
            <w:webHidden/>
          </w:rPr>
          <w:tab/>
        </w:r>
        <w:r w:rsidR="001F529B">
          <w:rPr>
            <w:webHidden/>
          </w:rPr>
          <w:fldChar w:fldCharType="begin"/>
        </w:r>
        <w:r w:rsidR="001F529B">
          <w:rPr>
            <w:webHidden/>
          </w:rPr>
          <w:instrText xml:space="preserve"> PAGEREF _Toc110241429 \h </w:instrText>
        </w:r>
        <w:r w:rsidR="001F529B">
          <w:rPr>
            <w:webHidden/>
          </w:rPr>
        </w:r>
        <w:r w:rsidR="001F529B">
          <w:rPr>
            <w:webHidden/>
          </w:rPr>
          <w:fldChar w:fldCharType="separate"/>
        </w:r>
        <w:r w:rsidR="007760E9">
          <w:rPr>
            <w:webHidden/>
          </w:rPr>
          <w:t>12</w:t>
        </w:r>
        <w:r w:rsidR="001F529B">
          <w:rPr>
            <w:webHidden/>
          </w:rPr>
          <w:fldChar w:fldCharType="end"/>
        </w:r>
      </w:hyperlink>
    </w:p>
    <w:p w14:paraId="6D5E3474" w14:textId="0ABADC9A" w:rsidR="001F529B" w:rsidRDefault="00661E99">
      <w:pPr>
        <w:pStyle w:val="TOC3"/>
        <w:rPr>
          <w:b w:val="0"/>
          <w:color w:val="auto"/>
          <w:sz w:val="22"/>
          <w:szCs w:val="22"/>
        </w:rPr>
      </w:pPr>
      <w:hyperlink w:anchor="_Toc110241430" w:history="1">
        <w:r w:rsidR="001F529B" w:rsidRPr="00D941AA">
          <w:rPr>
            <w:rStyle w:val="Hyperlink"/>
          </w:rPr>
          <w:t>4.1.4 How to Lookup the Minimum Setback Distance?</w:t>
        </w:r>
        <w:r w:rsidR="001F529B">
          <w:rPr>
            <w:webHidden/>
          </w:rPr>
          <w:tab/>
        </w:r>
        <w:r w:rsidR="001F529B">
          <w:rPr>
            <w:webHidden/>
          </w:rPr>
          <w:fldChar w:fldCharType="begin"/>
        </w:r>
        <w:r w:rsidR="001F529B">
          <w:rPr>
            <w:webHidden/>
          </w:rPr>
          <w:instrText xml:space="preserve"> PAGEREF _Toc110241430 \h </w:instrText>
        </w:r>
        <w:r w:rsidR="001F529B">
          <w:rPr>
            <w:webHidden/>
          </w:rPr>
        </w:r>
        <w:r w:rsidR="001F529B">
          <w:rPr>
            <w:webHidden/>
          </w:rPr>
          <w:fldChar w:fldCharType="separate"/>
        </w:r>
        <w:r w:rsidR="007760E9">
          <w:rPr>
            <w:webHidden/>
          </w:rPr>
          <w:t>13</w:t>
        </w:r>
        <w:r w:rsidR="001F529B">
          <w:rPr>
            <w:webHidden/>
          </w:rPr>
          <w:fldChar w:fldCharType="end"/>
        </w:r>
      </w:hyperlink>
    </w:p>
    <w:p w14:paraId="520F47FE" w14:textId="4B58ECF3" w:rsidR="001F529B" w:rsidRDefault="00661E99">
      <w:pPr>
        <w:pStyle w:val="TOC1"/>
        <w:rPr>
          <w:rFonts w:eastAsiaTheme="minorEastAsia" w:cstheme="minorBidi"/>
          <w:b w:val="0"/>
          <w:color w:val="auto"/>
          <w:sz w:val="22"/>
          <w:szCs w:val="22"/>
        </w:rPr>
      </w:pPr>
      <w:hyperlink w:anchor="_Toc110241431" w:history="1">
        <w:r w:rsidR="001F529B" w:rsidRPr="00D941AA">
          <w:rPr>
            <w:rStyle w:val="Hyperlink"/>
            <w:iCs/>
          </w:rPr>
          <w:t>5.</w:t>
        </w:r>
        <w:r w:rsidR="001F529B" w:rsidRPr="00D941AA">
          <w:rPr>
            <w:rStyle w:val="Hyperlink"/>
          </w:rPr>
          <w:t xml:space="preserve"> References</w:t>
        </w:r>
        <w:r w:rsidR="001F529B">
          <w:rPr>
            <w:webHidden/>
          </w:rPr>
          <w:tab/>
        </w:r>
        <w:r w:rsidR="001F529B">
          <w:rPr>
            <w:webHidden/>
          </w:rPr>
          <w:fldChar w:fldCharType="begin"/>
        </w:r>
        <w:r w:rsidR="001F529B">
          <w:rPr>
            <w:webHidden/>
          </w:rPr>
          <w:instrText xml:space="preserve"> PAGEREF _Toc110241431 \h </w:instrText>
        </w:r>
        <w:r w:rsidR="001F529B">
          <w:rPr>
            <w:webHidden/>
          </w:rPr>
        </w:r>
        <w:r w:rsidR="001F529B">
          <w:rPr>
            <w:webHidden/>
          </w:rPr>
          <w:fldChar w:fldCharType="separate"/>
        </w:r>
        <w:r w:rsidR="007760E9">
          <w:rPr>
            <w:webHidden/>
          </w:rPr>
          <w:t>15</w:t>
        </w:r>
        <w:r w:rsidR="001F529B">
          <w:rPr>
            <w:webHidden/>
          </w:rPr>
          <w:fldChar w:fldCharType="end"/>
        </w:r>
      </w:hyperlink>
    </w:p>
    <w:p w14:paraId="0918EB0E" w14:textId="2F49ACDF" w:rsidR="00381E2B" w:rsidRDefault="001F529B" w:rsidP="00381E2B">
      <w:pPr>
        <w:pStyle w:val="BodyText"/>
        <w:rPr>
          <w:rStyle w:val="Bold"/>
          <w:rFonts w:cs="Arial"/>
          <w:b w:val="0"/>
          <w:color w:val="00B2A9" w:themeColor="text2"/>
          <w:sz w:val="24"/>
          <w:szCs w:val="24"/>
          <w:lang w:eastAsia="en-AU"/>
        </w:rPr>
      </w:pPr>
      <w:r>
        <w:rPr>
          <w:rStyle w:val="Bold"/>
          <w:rFonts w:cs="Arial"/>
          <w:b w:val="0"/>
          <w:noProof/>
          <w:color w:val="00B2A9" w:themeColor="text2"/>
          <w:sz w:val="24"/>
          <w:szCs w:val="24"/>
          <w:lang w:eastAsia="en-AU"/>
        </w:rPr>
        <w:fldChar w:fldCharType="end"/>
      </w:r>
    </w:p>
    <w:p w14:paraId="1E0F4CF6" w14:textId="57B943B9" w:rsidR="001F529B" w:rsidRPr="001F529B" w:rsidRDefault="001F529B" w:rsidP="001F529B">
      <w:pPr>
        <w:pStyle w:val="TOFHeading"/>
        <w:rPr>
          <w:rStyle w:val="Bold"/>
          <w:b/>
          <w:bCs/>
        </w:rPr>
      </w:pPr>
      <w:bookmarkStart w:id="5" w:name="_LOF"/>
      <w:r w:rsidRPr="001F529B">
        <w:rPr>
          <w:rStyle w:val="Bold"/>
          <w:b/>
          <w:bCs/>
        </w:rPr>
        <w:t>List of tables</w:t>
      </w:r>
    </w:p>
    <w:p w14:paraId="35624FC5" w14:textId="3021E4CE" w:rsidR="001F529B" w:rsidRDefault="001F529B">
      <w:pPr>
        <w:pStyle w:val="TableofFigures"/>
        <w:rPr>
          <w:rFonts w:eastAsiaTheme="minorEastAsia" w:cstheme="minorBidi"/>
          <w:noProof/>
          <w:color w:val="auto"/>
          <w:sz w:val="22"/>
          <w:szCs w:val="22"/>
        </w:rPr>
      </w:pPr>
      <w:r>
        <w:rPr>
          <w:rStyle w:val="Bold"/>
        </w:rPr>
        <w:fldChar w:fldCharType="begin"/>
      </w:r>
      <w:r>
        <w:rPr>
          <w:rStyle w:val="Bold"/>
        </w:rPr>
        <w:instrText xml:space="preserve"> TOC \c "Table" \w \h \* MERGEFORMAT </w:instrText>
      </w:r>
      <w:r>
        <w:rPr>
          <w:rStyle w:val="Bold"/>
        </w:rPr>
        <w:fldChar w:fldCharType="separate"/>
      </w:r>
      <w:hyperlink w:anchor="_Toc110241432" w:history="1">
        <w:r w:rsidRPr="00933FFC">
          <w:rPr>
            <w:rStyle w:val="Hyperlink"/>
            <w:b/>
            <w:noProof/>
          </w:rPr>
          <w:t>Table 1</w:t>
        </w:r>
        <w:r w:rsidR="00527115">
          <w:rPr>
            <w:rStyle w:val="Hyperlink"/>
            <w:b/>
            <w:noProof/>
          </w:rPr>
          <w:t>:</w:t>
        </w:r>
        <w:r w:rsidRPr="00933FFC">
          <w:rPr>
            <w:rStyle w:val="Hyperlink"/>
            <w:b/>
            <w:noProof/>
          </w:rPr>
          <w:t xml:space="preserve"> Toe Method Calculation Slope Categories</w:t>
        </w:r>
        <w:r>
          <w:rPr>
            <w:noProof/>
          </w:rPr>
          <w:tab/>
        </w:r>
        <w:r>
          <w:rPr>
            <w:noProof/>
          </w:rPr>
          <w:fldChar w:fldCharType="begin"/>
        </w:r>
        <w:r>
          <w:rPr>
            <w:noProof/>
          </w:rPr>
          <w:instrText xml:space="preserve"> PAGEREF _Toc110241432 \h </w:instrText>
        </w:r>
        <w:r>
          <w:rPr>
            <w:noProof/>
          </w:rPr>
        </w:r>
        <w:r>
          <w:rPr>
            <w:noProof/>
          </w:rPr>
          <w:fldChar w:fldCharType="separate"/>
        </w:r>
        <w:r w:rsidR="007760E9">
          <w:rPr>
            <w:noProof/>
          </w:rPr>
          <w:t>3</w:t>
        </w:r>
        <w:r>
          <w:rPr>
            <w:noProof/>
          </w:rPr>
          <w:fldChar w:fldCharType="end"/>
        </w:r>
      </w:hyperlink>
    </w:p>
    <w:p w14:paraId="179AF868" w14:textId="5EC22EA3" w:rsidR="001F529B" w:rsidRDefault="00661E99">
      <w:pPr>
        <w:pStyle w:val="TableofFigures"/>
        <w:rPr>
          <w:rFonts w:eastAsiaTheme="minorEastAsia" w:cstheme="minorBidi"/>
          <w:noProof/>
          <w:color w:val="auto"/>
          <w:sz w:val="22"/>
          <w:szCs w:val="22"/>
        </w:rPr>
      </w:pPr>
      <w:hyperlink w:anchor="_Toc110241433" w:history="1">
        <w:r w:rsidR="001F529B" w:rsidRPr="00933FFC">
          <w:rPr>
            <w:rStyle w:val="Hyperlink"/>
            <w:b/>
            <w:noProof/>
          </w:rPr>
          <w:t>Table 2</w:t>
        </w:r>
        <w:r w:rsidR="00527115">
          <w:rPr>
            <w:rStyle w:val="Hyperlink"/>
            <w:b/>
            <w:noProof/>
          </w:rPr>
          <w:t>:</w:t>
        </w:r>
        <w:r w:rsidR="001F529B" w:rsidRPr="00933FFC">
          <w:rPr>
            <w:rStyle w:val="Hyperlink"/>
            <w:b/>
            <w:noProof/>
          </w:rPr>
          <w:t xml:space="preserve"> Recommended Minimum Setback Distance (metres) from the Downstream Toe of the Existing Embankment</w:t>
        </w:r>
        <w:r w:rsidR="001F529B">
          <w:rPr>
            <w:noProof/>
          </w:rPr>
          <w:tab/>
        </w:r>
        <w:r w:rsidR="001F529B">
          <w:rPr>
            <w:noProof/>
          </w:rPr>
          <w:fldChar w:fldCharType="begin"/>
        </w:r>
        <w:r w:rsidR="001F529B">
          <w:rPr>
            <w:noProof/>
          </w:rPr>
          <w:instrText xml:space="preserve"> PAGEREF _Toc110241433 \h </w:instrText>
        </w:r>
        <w:r w:rsidR="001F529B">
          <w:rPr>
            <w:noProof/>
          </w:rPr>
        </w:r>
        <w:r w:rsidR="001F529B">
          <w:rPr>
            <w:noProof/>
          </w:rPr>
          <w:fldChar w:fldCharType="separate"/>
        </w:r>
        <w:r w:rsidR="007760E9">
          <w:rPr>
            <w:noProof/>
          </w:rPr>
          <w:t>4</w:t>
        </w:r>
        <w:r w:rsidR="001F529B">
          <w:rPr>
            <w:noProof/>
          </w:rPr>
          <w:fldChar w:fldCharType="end"/>
        </w:r>
      </w:hyperlink>
    </w:p>
    <w:p w14:paraId="26BDAFAA" w14:textId="2F387E55" w:rsidR="001F529B" w:rsidRDefault="001F529B" w:rsidP="008220B7">
      <w:pPr>
        <w:pStyle w:val="TableofFigures"/>
        <w:spacing w:after="0"/>
        <w:rPr>
          <w:rStyle w:val="Bold"/>
        </w:rPr>
      </w:pPr>
      <w:r>
        <w:rPr>
          <w:rStyle w:val="Bold"/>
        </w:rPr>
        <w:fldChar w:fldCharType="end"/>
      </w:r>
    </w:p>
    <w:p w14:paraId="7213CB31" w14:textId="7C671B32" w:rsidR="001F529B" w:rsidRDefault="001F529B" w:rsidP="001F529B">
      <w:pPr>
        <w:pStyle w:val="TOFHeading"/>
      </w:pPr>
      <w:r>
        <w:t>List of figures</w:t>
      </w:r>
    </w:p>
    <w:p w14:paraId="6D0533F1" w14:textId="162AE144" w:rsidR="001F529B" w:rsidRDefault="001F529B">
      <w:pPr>
        <w:pStyle w:val="TableofFigures"/>
        <w:rPr>
          <w:rFonts w:eastAsiaTheme="minorEastAsia" w:cstheme="minorBidi"/>
          <w:noProof/>
          <w:color w:val="auto"/>
          <w:sz w:val="22"/>
          <w:szCs w:val="22"/>
        </w:rPr>
      </w:pPr>
      <w:r>
        <w:fldChar w:fldCharType="begin"/>
      </w:r>
      <w:r>
        <w:instrText xml:space="preserve"> TOC \c "Figure" \w \h \* MERGEFORMAT </w:instrText>
      </w:r>
      <w:r>
        <w:fldChar w:fldCharType="separate"/>
      </w:r>
      <w:hyperlink w:anchor="_Toc110241434" w:history="1">
        <w:r w:rsidRPr="003468F8">
          <w:rPr>
            <w:rStyle w:val="Hyperlink"/>
            <w:b/>
            <w:noProof/>
          </w:rPr>
          <w:t>Figure 1</w:t>
        </w:r>
        <w:r w:rsidR="00807B90">
          <w:rPr>
            <w:rStyle w:val="Hyperlink"/>
            <w:b/>
            <w:noProof/>
          </w:rPr>
          <w:t>:</w:t>
        </w:r>
        <w:r w:rsidRPr="003468F8">
          <w:rPr>
            <w:rStyle w:val="Hyperlink"/>
            <w:b/>
            <w:noProof/>
          </w:rPr>
          <w:t xml:space="preserve"> Required Dam Measurements</w:t>
        </w:r>
        <w:r>
          <w:rPr>
            <w:noProof/>
          </w:rPr>
          <w:tab/>
        </w:r>
        <w:r>
          <w:rPr>
            <w:noProof/>
          </w:rPr>
          <w:fldChar w:fldCharType="begin"/>
        </w:r>
        <w:r>
          <w:rPr>
            <w:noProof/>
          </w:rPr>
          <w:instrText xml:space="preserve"> PAGEREF _Toc110241434 \h </w:instrText>
        </w:r>
        <w:r>
          <w:rPr>
            <w:noProof/>
          </w:rPr>
        </w:r>
        <w:r>
          <w:rPr>
            <w:noProof/>
          </w:rPr>
          <w:fldChar w:fldCharType="separate"/>
        </w:r>
        <w:r w:rsidR="007760E9">
          <w:rPr>
            <w:noProof/>
          </w:rPr>
          <w:t>3</w:t>
        </w:r>
        <w:r>
          <w:rPr>
            <w:noProof/>
          </w:rPr>
          <w:fldChar w:fldCharType="end"/>
        </w:r>
      </w:hyperlink>
    </w:p>
    <w:p w14:paraId="7BA68B0D" w14:textId="4A9EE9DE" w:rsidR="001F529B" w:rsidRDefault="00661E99">
      <w:pPr>
        <w:pStyle w:val="TableofFigures"/>
        <w:rPr>
          <w:rFonts w:eastAsiaTheme="minorEastAsia" w:cstheme="minorBidi"/>
          <w:noProof/>
          <w:color w:val="auto"/>
          <w:sz w:val="22"/>
          <w:szCs w:val="22"/>
        </w:rPr>
      </w:pPr>
      <w:hyperlink w:anchor="_Toc110241435" w:history="1">
        <w:r w:rsidR="001F529B" w:rsidRPr="003468F8">
          <w:rPr>
            <w:rStyle w:val="Hyperlink"/>
            <w:b/>
            <w:noProof/>
          </w:rPr>
          <w:t>Figure 2</w:t>
        </w:r>
        <w:r w:rsidR="00807B90">
          <w:rPr>
            <w:rStyle w:val="Hyperlink"/>
            <w:b/>
            <w:noProof/>
          </w:rPr>
          <w:t>:</w:t>
        </w:r>
        <w:r w:rsidR="001F529B" w:rsidRPr="003468F8">
          <w:rPr>
            <w:rStyle w:val="Hyperlink"/>
            <w:b/>
            <w:noProof/>
          </w:rPr>
          <w:t xml:space="preserve"> Setback application, single parcel contains entire setback</w:t>
        </w:r>
        <w:r w:rsidR="001F529B">
          <w:rPr>
            <w:noProof/>
          </w:rPr>
          <w:tab/>
        </w:r>
        <w:r w:rsidR="001F529B">
          <w:rPr>
            <w:noProof/>
          </w:rPr>
          <w:fldChar w:fldCharType="begin"/>
        </w:r>
        <w:r w:rsidR="001F529B">
          <w:rPr>
            <w:noProof/>
          </w:rPr>
          <w:instrText xml:space="preserve"> PAGEREF _Toc110241435 \h </w:instrText>
        </w:r>
        <w:r w:rsidR="001F529B">
          <w:rPr>
            <w:noProof/>
          </w:rPr>
        </w:r>
        <w:r w:rsidR="001F529B">
          <w:rPr>
            <w:noProof/>
          </w:rPr>
          <w:fldChar w:fldCharType="separate"/>
        </w:r>
        <w:r w:rsidR="007760E9">
          <w:rPr>
            <w:noProof/>
          </w:rPr>
          <w:t>6</w:t>
        </w:r>
        <w:r w:rsidR="001F529B">
          <w:rPr>
            <w:noProof/>
          </w:rPr>
          <w:fldChar w:fldCharType="end"/>
        </w:r>
      </w:hyperlink>
    </w:p>
    <w:p w14:paraId="3F315E25" w14:textId="1606E297" w:rsidR="001F529B" w:rsidRDefault="00661E99">
      <w:pPr>
        <w:pStyle w:val="TableofFigures"/>
        <w:rPr>
          <w:rFonts w:eastAsiaTheme="minorEastAsia" w:cstheme="minorBidi"/>
          <w:noProof/>
          <w:color w:val="auto"/>
          <w:sz w:val="22"/>
          <w:szCs w:val="22"/>
        </w:rPr>
      </w:pPr>
      <w:hyperlink w:anchor="_Toc110241436" w:history="1">
        <w:r w:rsidR="001F529B" w:rsidRPr="003468F8">
          <w:rPr>
            <w:rStyle w:val="Hyperlink"/>
            <w:b/>
            <w:noProof/>
          </w:rPr>
          <w:t>Figure 3</w:t>
        </w:r>
        <w:r w:rsidR="00807B90">
          <w:rPr>
            <w:rStyle w:val="Hyperlink"/>
            <w:b/>
            <w:noProof/>
          </w:rPr>
          <w:t>:</w:t>
        </w:r>
        <w:r w:rsidR="001F529B" w:rsidRPr="003468F8">
          <w:rPr>
            <w:rStyle w:val="Hyperlink"/>
            <w:b/>
            <w:noProof/>
          </w:rPr>
          <w:t xml:space="preserve"> Setback application, multiple parcels in single ownership</w:t>
        </w:r>
        <w:r w:rsidR="001F529B">
          <w:rPr>
            <w:noProof/>
          </w:rPr>
          <w:tab/>
        </w:r>
        <w:r w:rsidR="001F529B">
          <w:rPr>
            <w:noProof/>
          </w:rPr>
          <w:fldChar w:fldCharType="begin"/>
        </w:r>
        <w:r w:rsidR="001F529B">
          <w:rPr>
            <w:noProof/>
          </w:rPr>
          <w:instrText xml:space="preserve"> PAGEREF _Toc110241436 \h </w:instrText>
        </w:r>
        <w:r w:rsidR="001F529B">
          <w:rPr>
            <w:noProof/>
          </w:rPr>
        </w:r>
        <w:r w:rsidR="001F529B">
          <w:rPr>
            <w:noProof/>
          </w:rPr>
          <w:fldChar w:fldCharType="separate"/>
        </w:r>
        <w:r w:rsidR="007760E9">
          <w:rPr>
            <w:noProof/>
          </w:rPr>
          <w:t>7</w:t>
        </w:r>
        <w:r w:rsidR="001F529B">
          <w:rPr>
            <w:noProof/>
          </w:rPr>
          <w:fldChar w:fldCharType="end"/>
        </w:r>
      </w:hyperlink>
    </w:p>
    <w:p w14:paraId="63F584FC" w14:textId="349CD98F" w:rsidR="001F529B" w:rsidRDefault="00661E99">
      <w:pPr>
        <w:pStyle w:val="TableofFigures"/>
        <w:rPr>
          <w:rFonts w:eastAsiaTheme="minorEastAsia" w:cstheme="minorBidi"/>
          <w:noProof/>
          <w:color w:val="auto"/>
          <w:sz w:val="22"/>
          <w:szCs w:val="22"/>
        </w:rPr>
      </w:pPr>
      <w:hyperlink w:anchor="_Toc110241437" w:history="1">
        <w:r w:rsidR="001F529B" w:rsidRPr="003468F8">
          <w:rPr>
            <w:rStyle w:val="Hyperlink"/>
            <w:b/>
            <w:noProof/>
          </w:rPr>
          <w:t>Figure 4</w:t>
        </w:r>
        <w:r w:rsidR="00807B90">
          <w:rPr>
            <w:rStyle w:val="Hyperlink"/>
            <w:b/>
            <w:noProof/>
          </w:rPr>
          <w:t>:</w:t>
        </w:r>
        <w:r w:rsidR="001F529B" w:rsidRPr="003468F8">
          <w:rPr>
            <w:rStyle w:val="Hyperlink"/>
            <w:b/>
            <w:noProof/>
          </w:rPr>
          <w:t xml:space="preserve"> Setback application, multiple parcels in different ownership</w:t>
        </w:r>
        <w:r w:rsidR="001F529B">
          <w:rPr>
            <w:noProof/>
          </w:rPr>
          <w:tab/>
        </w:r>
        <w:r w:rsidR="001F529B">
          <w:rPr>
            <w:noProof/>
          </w:rPr>
          <w:fldChar w:fldCharType="begin"/>
        </w:r>
        <w:r w:rsidR="001F529B">
          <w:rPr>
            <w:noProof/>
          </w:rPr>
          <w:instrText xml:space="preserve"> PAGEREF _Toc110241437 \h </w:instrText>
        </w:r>
        <w:r w:rsidR="001F529B">
          <w:rPr>
            <w:noProof/>
          </w:rPr>
        </w:r>
        <w:r w:rsidR="001F529B">
          <w:rPr>
            <w:noProof/>
          </w:rPr>
          <w:fldChar w:fldCharType="separate"/>
        </w:r>
        <w:r w:rsidR="007760E9">
          <w:rPr>
            <w:noProof/>
          </w:rPr>
          <w:t>8</w:t>
        </w:r>
        <w:r w:rsidR="001F529B">
          <w:rPr>
            <w:noProof/>
          </w:rPr>
          <w:fldChar w:fldCharType="end"/>
        </w:r>
      </w:hyperlink>
    </w:p>
    <w:p w14:paraId="5CFBA5B1" w14:textId="0EB26C80" w:rsidR="001F529B" w:rsidRDefault="00661E99">
      <w:pPr>
        <w:pStyle w:val="TableofFigures"/>
        <w:rPr>
          <w:rFonts w:eastAsiaTheme="minorEastAsia" w:cstheme="minorBidi"/>
          <w:noProof/>
          <w:color w:val="auto"/>
          <w:sz w:val="22"/>
          <w:szCs w:val="22"/>
        </w:rPr>
      </w:pPr>
      <w:hyperlink w:anchor="_Toc110241438" w:history="1">
        <w:r w:rsidR="001F529B" w:rsidRPr="003468F8">
          <w:rPr>
            <w:rStyle w:val="Hyperlink"/>
            <w:b/>
            <w:noProof/>
          </w:rPr>
          <w:t>Figure 5</w:t>
        </w:r>
        <w:r w:rsidR="00807B90">
          <w:rPr>
            <w:rStyle w:val="Hyperlink"/>
            <w:b/>
            <w:noProof/>
          </w:rPr>
          <w:t>:</w:t>
        </w:r>
        <w:r w:rsidR="001F529B" w:rsidRPr="003468F8">
          <w:rPr>
            <w:rStyle w:val="Hyperlink"/>
            <w:b/>
            <w:noProof/>
          </w:rPr>
          <w:t xml:space="preserve"> Setback application (Shown in green), On-stream Storage</w:t>
        </w:r>
        <w:r w:rsidR="001F529B">
          <w:rPr>
            <w:noProof/>
          </w:rPr>
          <w:tab/>
        </w:r>
        <w:r w:rsidR="001F529B">
          <w:rPr>
            <w:noProof/>
          </w:rPr>
          <w:fldChar w:fldCharType="begin"/>
        </w:r>
        <w:r w:rsidR="001F529B">
          <w:rPr>
            <w:noProof/>
          </w:rPr>
          <w:instrText xml:space="preserve"> PAGEREF _Toc110241438 \h </w:instrText>
        </w:r>
        <w:r w:rsidR="001F529B">
          <w:rPr>
            <w:noProof/>
          </w:rPr>
        </w:r>
        <w:r w:rsidR="001F529B">
          <w:rPr>
            <w:noProof/>
          </w:rPr>
          <w:fldChar w:fldCharType="separate"/>
        </w:r>
        <w:r w:rsidR="007760E9">
          <w:rPr>
            <w:noProof/>
          </w:rPr>
          <w:t>10</w:t>
        </w:r>
        <w:r w:rsidR="001F529B">
          <w:rPr>
            <w:noProof/>
          </w:rPr>
          <w:fldChar w:fldCharType="end"/>
        </w:r>
      </w:hyperlink>
    </w:p>
    <w:p w14:paraId="3D105197" w14:textId="0805CB1D" w:rsidR="001F529B" w:rsidRDefault="00661E99">
      <w:pPr>
        <w:pStyle w:val="TableofFigures"/>
        <w:rPr>
          <w:rFonts w:eastAsiaTheme="minorEastAsia" w:cstheme="minorBidi"/>
          <w:noProof/>
          <w:color w:val="auto"/>
          <w:sz w:val="22"/>
          <w:szCs w:val="22"/>
        </w:rPr>
      </w:pPr>
      <w:hyperlink w:anchor="_Toc110241439" w:history="1">
        <w:r w:rsidR="001F529B" w:rsidRPr="003468F8">
          <w:rPr>
            <w:rStyle w:val="Hyperlink"/>
            <w:b/>
            <w:noProof/>
          </w:rPr>
          <w:t>Figure 6</w:t>
        </w:r>
        <w:r w:rsidR="00807B90">
          <w:rPr>
            <w:rStyle w:val="Hyperlink"/>
            <w:b/>
            <w:noProof/>
          </w:rPr>
          <w:t>:</w:t>
        </w:r>
        <w:r w:rsidR="001F529B" w:rsidRPr="003468F8">
          <w:rPr>
            <w:rStyle w:val="Hyperlink"/>
            <w:b/>
            <w:noProof/>
          </w:rPr>
          <w:t xml:space="preserve"> Setback application (Shown in green), Off-stream Storage</w:t>
        </w:r>
        <w:r w:rsidR="001F529B">
          <w:rPr>
            <w:noProof/>
          </w:rPr>
          <w:tab/>
        </w:r>
        <w:r w:rsidR="001F529B">
          <w:rPr>
            <w:noProof/>
          </w:rPr>
          <w:fldChar w:fldCharType="begin"/>
        </w:r>
        <w:r w:rsidR="001F529B">
          <w:rPr>
            <w:noProof/>
          </w:rPr>
          <w:instrText xml:space="preserve"> PAGEREF _Toc110241439 \h </w:instrText>
        </w:r>
        <w:r w:rsidR="001F529B">
          <w:rPr>
            <w:noProof/>
          </w:rPr>
        </w:r>
        <w:r w:rsidR="001F529B">
          <w:rPr>
            <w:noProof/>
          </w:rPr>
          <w:fldChar w:fldCharType="separate"/>
        </w:r>
        <w:r w:rsidR="007760E9">
          <w:rPr>
            <w:noProof/>
          </w:rPr>
          <w:t>11</w:t>
        </w:r>
        <w:r w:rsidR="001F529B">
          <w:rPr>
            <w:noProof/>
          </w:rPr>
          <w:fldChar w:fldCharType="end"/>
        </w:r>
      </w:hyperlink>
    </w:p>
    <w:p w14:paraId="3616E2FA" w14:textId="02D36859" w:rsidR="001F529B" w:rsidRDefault="00661E99">
      <w:pPr>
        <w:pStyle w:val="TableofFigures"/>
        <w:rPr>
          <w:rFonts w:eastAsiaTheme="minorEastAsia" w:cstheme="minorBidi"/>
          <w:noProof/>
          <w:color w:val="auto"/>
          <w:sz w:val="22"/>
          <w:szCs w:val="22"/>
        </w:rPr>
      </w:pPr>
      <w:hyperlink w:anchor="_Toc110241440" w:history="1">
        <w:r w:rsidR="001F529B" w:rsidRPr="003468F8">
          <w:rPr>
            <w:rStyle w:val="Hyperlink"/>
            <w:b/>
            <w:noProof/>
          </w:rPr>
          <w:t>Figure 7</w:t>
        </w:r>
        <w:r w:rsidR="00807B90">
          <w:rPr>
            <w:rStyle w:val="Hyperlink"/>
            <w:b/>
            <w:noProof/>
          </w:rPr>
          <w:t>:</w:t>
        </w:r>
        <w:r w:rsidR="001F529B" w:rsidRPr="003468F8">
          <w:rPr>
            <w:rStyle w:val="Hyperlink"/>
            <w:b/>
            <w:noProof/>
          </w:rPr>
          <w:t xml:space="preserve"> Example Dam, Identification of Crest and Toe of Embankment</w:t>
        </w:r>
        <w:r w:rsidR="001F529B">
          <w:rPr>
            <w:noProof/>
          </w:rPr>
          <w:tab/>
        </w:r>
        <w:r w:rsidR="001F529B">
          <w:rPr>
            <w:noProof/>
          </w:rPr>
          <w:fldChar w:fldCharType="begin"/>
        </w:r>
        <w:r w:rsidR="001F529B">
          <w:rPr>
            <w:noProof/>
          </w:rPr>
          <w:instrText xml:space="preserve"> PAGEREF _Toc110241440 \h </w:instrText>
        </w:r>
        <w:r w:rsidR="001F529B">
          <w:rPr>
            <w:noProof/>
          </w:rPr>
        </w:r>
        <w:r w:rsidR="001F529B">
          <w:rPr>
            <w:noProof/>
          </w:rPr>
          <w:fldChar w:fldCharType="separate"/>
        </w:r>
        <w:r w:rsidR="007760E9">
          <w:rPr>
            <w:noProof/>
          </w:rPr>
          <w:t>12</w:t>
        </w:r>
        <w:r w:rsidR="001F529B">
          <w:rPr>
            <w:noProof/>
          </w:rPr>
          <w:fldChar w:fldCharType="end"/>
        </w:r>
      </w:hyperlink>
    </w:p>
    <w:p w14:paraId="270E517C" w14:textId="35F7F5A6" w:rsidR="001F529B" w:rsidRDefault="00661E99">
      <w:pPr>
        <w:pStyle w:val="TableofFigures"/>
        <w:rPr>
          <w:rFonts w:eastAsiaTheme="minorEastAsia" w:cstheme="minorBidi"/>
          <w:noProof/>
          <w:color w:val="auto"/>
          <w:sz w:val="22"/>
          <w:szCs w:val="22"/>
        </w:rPr>
      </w:pPr>
      <w:hyperlink w:anchor="_Toc110241441" w:history="1">
        <w:r w:rsidR="001F529B" w:rsidRPr="003468F8">
          <w:rPr>
            <w:rStyle w:val="Hyperlink"/>
            <w:b/>
            <w:noProof/>
          </w:rPr>
          <w:t>Figure 8</w:t>
        </w:r>
        <w:r w:rsidR="00807B90">
          <w:rPr>
            <w:rStyle w:val="Hyperlink"/>
            <w:b/>
            <w:noProof/>
          </w:rPr>
          <w:t>:</w:t>
        </w:r>
        <w:r w:rsidR="001F529B" w:rsidRPr="003468F8">
          <w:rPr>
            <w:rStyle w:val="Hyperlink"/>
            <w:b/>
            <w:noProof/>
          </w:rPr>
          <w:t xml:space="preserve"> Example Dam, Measurements and Levels</w:t>
        </w:r>
        <w:r w:rsidR="001F529B">
          <w:rPr>
            <w:noProof/>
          </w:rPr>
          <w:tab/>
        </w:r>
        <w:r w:rsidR="001F529B">
          <w:rPr>
            <w:noProof/>
          </w:rPr>
          <w:fldChar w:fldCharType="begin"/>
        </w:r>
        <w:r w:rsidR="001F529B">
          <w:rPr>
            <w:noProof/>
          </w:rPr>
          <w:instrText xml:space="preserve"> PAGEREF _Toc110241441 \h </w:instrText>
        </w:r>
        <w:r w:rsidR="001F529B">
          <w:rPr>
            <w:noProof/>
          </w:rPr>
        </w:r>
        <w:r w:rsidR="001F529B">
          <w:rPr>
            <w:noProof/>
          </w:rPr>
          <w:fldChar w:fldCharType="separate"/>
        </w:r>
        <w:r w:rsidR="007760E9">
          <w:rPr>
            <w:noProof/>
          </w:rPr>
          <w:t>12</w:t>
        </w:r>
        <w:r w:rsidR="001F529B">
          <w:rPr>
            <w:noProof/>
          </w:rPr>
          <w:fldChar w:fldCharType="end"/>
        </w:r>
      </w:hyperlink>
    </w:p>
    <w:p w14:paraId="6B58D284" w14:textId="4AA29F3B" w:rsidR="001F529B" w:rsidRDefault="00661E99">
      <w:pPr>
        <w:pStyle w:val="TableofFigures"/>
        <w:rPr>
          <w:rFonts w:eastAsiaTheme="minorEastAsia" w:cstheme="minorBidi"/>
          <w:noProof/>
          <w:color w:val="auto"/>
          <w:sz w:val="22"/>
          <w:szCs w:val="22"/>
        </w:rPr>
      </w:pPr>
      <w:hyperlink w:anchor="_Toc110241442" w:history="1">
        <w:r w:rsidR="001F529B" w:rsidRPr="003468F8">
          <w:rPr>
            <w:rStyle w:val="Hyperlink"/>
            <w:b/>
            <w:noProof/>
          </w:rPr>
          <w:t>Figure 9</w:t>
        </w:r>
        <w:r w:rsidR="00807B90">
          <w:rPr>
            <w:rStyle w:val="Hyperlink"/>
            <w:b/>
            <w:noProof/>
          </w:rPr>
          <w:t>:</w:t>
        </w:r>
        <w:r w:rsidR="001F529B" w:rsidRPr="003468F8">
          <w:rPr>
            <w:rStyle w:val="Hyperlink"/>
            <w:b/>
            <w:noProof/>
          </w:rPr>
          <w:t xml:space="preserve"> Downstream Slope</w:t>
        </w:r>
        <w:r w:rsidR="001F529B">
          <w:rPr>
            <w:noProof/>
          </w:rPr>
          <w:tab/>
        </w:r>
        <w:r w:rsidR="001F529B">
          <w:rPr>
            <w:noProof/>
          </w:rPr>
          <w:fldChar w:fldCharType="begin"/>
        </w:r>
        <w:r w:rsidR="001F529B">
          <w:rPr>
            <w:noProof/>
          </w:rPr>
          <w:instrText xml:space="preserve"> PAGEREF _Toc110241442 \h </w:instrText>
        </w:r>
        <w:r w:rsidR="001F529B">
          <w:rPr>
            <w:noProof/>
          </w:rPr>
        </w:r>
        <w:r w:rsidR="001F529B">
          <w:rPr>
            <w:noProof/>
          </w:rPr>
          <w:fldChar w:fldCharType="separate"/>
        </w:r>
        <w:r w:rsidR="007760E9">
          <w:rPr>
            <w:noProof/>
          </w:rPr>
          <w:t>13</w:t>
        </w:r>
        <w:r w:rsidR="001F529B">
          <w:rPr>
            <w:noProof/>
          </w:rPr>
          <w:fldChar w:fldCharType="end"/>
        </w:r>
      </w:hyperlink>
    </w:p>
    <w:p w14:paraId="4991154D" w14:textId="773331DD" w:rsidR="001F529B" w:rsidRDefault="00661E99">
      <w:pPr>
        <w:pStyle w:val="TableofFigures"/>
        <w:rPr>
          <w:rFonts w:eastAsiaTheme="minorEastAsia" w:cstheme="minorBidi"/>
          <w:noProof/>
          <w:color w:val="auto"/>
          <w:sz w:val="22"/>
          <w:szCs w:val="22"/>
        </w:rPr>
      </w:pPr>
      <w:hyperlink w:anchor="_Toc110241443" w:history="1">
        <w:r w:rsidR="001F529B" w:rsidRPr="003468F8">
          <w:rPr>
            <w:rStyle w:val="Hyperlink"/>
            <w:b/>
            <w:noProof/>
          </w:rPr>
          <w:t>Figure 10</w:t>
        </w:r>
        <w:r w:rsidR="00807B90">
          <w:rPr>
            <w:rStyle w:val="Hyperlink"/>
            <w:b/>
            <w:noProof/>
          </w:rPr>
          <w:t>:</w:t>
        </w:r>
        <w:r w:rsidR="001F529B" w:rsidRPr="003468F8">
          <w:rPr>
            <w:rStyle w:val="Hyperlink"/>
            <w:b/>
            <w:noProof/>
          </w:rPr>
          <w:t xml:space="preserve"> Example Calculated Minimum Setback Distance</w:t>
        </w:r>
        <w:r w:rsidR="001F529B">
          <w:rPr>
            <w:noProof/>
          </w:rPr>
          <w:tab/>
        </w:r>
        <w:r w:rsidR="001F529B">
          <w:rPr>
            <w:noProof/>
          </w:rPr>
          <w:fldChar w:fldCharType="begin"/>
        </w:r>
        <w:r w:rsidR="001F529B">
          <w:rPr>
            <w:noProof/>
          </w:rPr>
          <w:instrText xml:space="preserve"> PAGEREF _Toc110241443 \h </w:instrText>
        </w:r>
        <w:r w:rsidR="001F529B">
          <w:rPr>
            <w:noProof/>
          </w:rPr>
        </w:r>
        <w:r w:rsidR="001F529B">
          <w:rPr>
            <w:noProof/>
          </w:rPr>
          <w:fldChar w:fldCharType="separate"/>
        </w:r>
        <w:r w:rsidR="007760E9">
          <w:rPr>
            <w:noProof/>
          </w:rPr>
          <w:t>14</w:t>
        </w:r>
        <w:r w:rsidR="001F529B">
          <w:rPr>
            <w:noProof/>
          </w:rPr>
          <w:fldChar w:fldCharType="end"/>
        </w:r>
      </w:hyperlink>
    </w:p>
    <w:p w14:paraId="715C1AF2" w14:textId="6CD88E97" w:rsidR="00381E2B" w:rsidRPr="00C87152" w:rsidRDefault="001F529B" w:rsidP="00C87152">
      <w:pPr>
        <w:pStyle w:val="TableofFigures"/>
        <w:spacing w:before="360"/>
        <w:rPr>
          <w:i/>
        </w:rPr>
        <w:sectPr w:rsidR="00381E2B" w:rsidRPr="00C87152" w:rsidSect="002C011B">
          <w:headerReference w:type="even" r:id="rId38"/>
          <w:headerReference w:type="default" r:id="rId39"/>
          <w:footerReference w:type="even" r:id="rId40"/>
          <w:footerReference w:type="default" r:id="rId41"/>
          <w:headerReference w:type="first" r:id="rId42"/>
          <w:footerReference w:type="first" r:id="rId43"/>
          <w:pgSz w:w="11906" w:h="16838"/>
          <w:pgMar w:top="1134" w:right="1134" w:bottom="1134" w:left="1134" w:header="283" w:footer="283" w:gutter="0"/>
          <w:pgNumType w:start="1"/>
          <w:cols w:space="708"/>
          <w:docGrid w:linePitch="360"/>
        </w:sectPr>
      </w:pPr>
      <w:r>
        <w:fldChar w:fldCharType="end"/>
      </w:r>
      <w:bookmarkEnd w:id="5"/>
      <w:r w:rsidR="00381E2B" w:rsidRPr="009A7411">
        <w:rPr>
          <w:rStyle w:val="Italics"/>
        </w:rPr>
        <w:t>Any dam that falls within the limitations and exclusions criteria of this guidance note must be treated as a special case and have an appropriate setback distance determined through an alternate pathway. For enquiries related to the regulatory process and alternate pathways in these rare situations, please contact the Water and Catchments Group (Dam Safety and Regulation Team) in the Department of Environment, Land, Water and Planning on 136 186.</w:t>
      </w:r>
    </w:p>
    <w:p w14:paraId="5BE9F7E5" w14:textId="7E5BAA56" w:rsidR="00673351" w:rsidRPr="003C40FF" w:rsidRDefault="00673351" w:rsidP="000B1E37">
      <w:pPr>
        <w:pStyle w:val="Heading1"/>
        <w:numPr>
          <w:ilvl w:val="0"/>
          <w:numId w:val="0"/>
        </w:numPr>
      </w:pPr>
      <w:bookmarkStart w:id="6" w:name="_Toc110241377"/>
      <w:bookmarkStart w:id="7" w:name="_Toc110241417"/>
      <w:r w:rsidRPr="003C40FF">
        <w:lastRenderedPageBreak/>
        <w:t>Intro</w:t>
      </w:r>
      <w:r w:rsidR="00937869" w:rsidRPr="003C40FF">
        <w:t>duction</w:t>
      </w:r>
      <w:bookmarkEnd w:id="6"/>
      <w:bookmarkEnd w:id="7"/>
    </w:p>
    <w:p w14:paraId="7582B8F6" w14:textId="3482F5F6" w:rsidR="00381E2B" w:rsidRPr="00420F21" w:rsidRDefault="00381E2B" w:rsidP="00420F21">
      <w:pPr>
        <w:pStyle w:val="IntroFeatureText"/>
      </w:pPr>
      <w:r w:rsidRPr="00420F21">
        <w:t>This document provides guidance for setbacks of all dams, except for those that exclusions apply to, from property boundaries and proposed developments.</w:t>
      </w:r>
      <w:r w:rsidR="0070187D">
        <w:t xml:space="preserve"> </w:t>
      </w:r>
      <w:r w:rsidRPr="00420F21">
        <w:t>The purpose of the setback is to provide an accessible zone from the dam in the event of a dam safety incident or emergency, ongoing maintenance and safety management and space to implement dam safety upgrade works.</w:t>
      </w:r>
    </w:p>
    <w:p w14:paraId="32FEA9BB" w14:textId="7749E317" w:rsidR="00381E2B" w:rsidRPr="00420F21" w:rsidRDefault="00381E2B" w:rsidP="00420F21">
      <w:pPr>
        <w:pStyle w:val="IntroFeatureText"/>
      </w:pPr>
      <w:r w:rsidRPr="00420F21">
        <w:t>A dam safety incident in 2020, where residential development was built up to the toe of the dam embankment, highlighted the potential difficulties for emergency operations and remediation works where no setback was allowed for.</w:t>
      </w:r>
    </w:p>
    <w:p w14:paraId="6EC24837" w14:textId="7DF9E818" w:rsidR="00381E2B" w:rsidRPr="00420F21" w:rsidRDefault="00381E2B" w:rsidP="00420F21">
      <w:pPr>
        <w:pStyle w:val="IntroFeatureText"/>
      </w:pPr>
      <w:r w:rsidRPr="00420F21">
        <w:t>In the development of this guideline, a key consideration has been to provide a simple approach that can be applied by dam owners/proponents, regulators, planning practitioners and developers.</w:t>
      </w:r>
    </w:p>
    <w:p w14:paraId="2E596BA7" w14:textId="77777777" w:rsidR="00381E2B" w:rsidRPr="00420F21" w:rsidRDefault="00381E2B" w:rsidP="00705F65">
      <w:pPr>
        <w:pStyle w:val="BodyText"/>
      </w:pPr>
      <w:r w:rsidRPr="00705F65">
        <w:rPr>
          <w:rFonts w:eastAsiaTheme="minorEastAsia"/>
        </w:rPr>
        <w:t>The setback distance, measured from the toe of the embankment to any development is to allow for:</w:t>
      </w:r>
    </w:p>
    <w:p w14:paraId="3783C14E" w14:textId="77777777" w:rsidR="00381E2B" w:rsidRPr="00705F65" w:rsidRDefault="00381E2B" w:rsidP="00705F65">
      <w:pPr>
        <w:pStyle w:val="ListBullet"/>
        <w:rPr>
          <w:rFonts w:eastAsiaTheme="minorEastAsia"/>
        </w:rPr>
      </w:pPr>
      <w:r w:rsidRPr="00705F65">
        <w:rPr>
          <w:rFonts w:eastAsiaTheme="minorEastAsia"/>
        </w:rPr>
        <w:t>Access so that dam safety management operations can be effectively undertaken (e.g., inspections and surveillance).</w:t>
      </w:r>
    </w:p>
    <w:p w14:paraId="549BACCB" w14:textId="77777777" w:rsidR="00381E2B" w:rsidRPr="00705F65" w:rsidRDefault="00381E2B" w:rsidP="00705F65">
      <w:pPr>
        <w:pStyle w:val="ListBullet"/>
        <w:rPr>
          <w:rFonts w:eastAsiaTheme="minorEastAsia"/>
        </w:rPr>
      </w:pPr>
      <w:r w:rsidRPr="00705F65">
        <w:rPr>
          <w:rFonts w:eastAsiaTheme="minorEastAsia"/>
        </w:rPr>
        <w:t>Access so that emergency management can be effectively deployed.</w:t>
      </w:r>
    </w:p>
    <w:p w14:paraId="7340D151" w14:textId="77777777" w:rsidR="00381E2B" w:rsidRPr="00705F65" w:rsidRDefault="00381E2B" w:rsidP="00705F65">
      <w:pPr>
        <w:pStyle w:val="ListBullet"/>
        <w:rPr>
          <w:rFonts w:eastAsiaTheme="minorEastAsia"/>
        </w:rPr>
      </w:pPr>
      <w:r w:rsidRPr="00705F65">
        <w:rPr>
          <w:rFonts w:eastAsiaTheme="minorEastAsia"/>
        </w:rPr>
        <w:t>Space for dam safety upgrade works to be undertaken to the dam to meet regulatory requirements.</w:t>
      </w:r>
    </w:p>
    <w:p w14:paraId="18AB0E02" w14:textId="77777777" w:rsidR="00381E2B" w:rsidRPr="009A7411" w:rsidRDefault="00381E2B" w:rsidP="00381E2B">
      <w:pPr>
        <w:pStyle w:val="BodyText"/>
      </w:pPr>
      <w:r w:rsidRPr="009A7411">
        <w:t xml:space="preserve">The setback does not provide protection to or significantly reduce the consequences for persons and properties immediately or further downstream from the dam should a dam failure occur. Dam safety is regulated through the </w:t>
      </w:r>
      <w:r w:rsidRPr="009A7411">
        <w:rPr>
          <w:rStyle w:val="Italics"/>
        </w:rPr>
        <w:t>Water Act 1989</w:t>
      </w:r>
      <w:r w:rsidRPr="009A7411">
        <w:t>. The owner of the dam has an obligation to comply with the relevant legislative and regulatory requirements in managing dams.  These requirements may require the completion of dam safety upgrade works.</w:t>
      </w:r>
    </w:p>
    <w:p w14:paraId="754526AF" w14:textId="77777777" w:rsidR="00381E2B" w:rsidRPr="009A7411" w:rsidRDefault="00381E2B" w:rsidP="00381E2B">
      <w:pPr>
        <w:pStyle w:val="BodyText"/>
      </w:pPr>
      <w:r w:rsidRPr="009A7411">
        <w:t xml:space="preserve">This guideline does not override regulatory requirements for dams or any setback distances or other constraints that are required by water authorities, public utilities and other relevant entities that may be required through other mechanisms, such as referrals under the </w:t>
      </w:r>
      <w:r w:rsidRPr="009A7411">
        <w:rPr>
          <w:rStyle w:val="Italics"/>
        </w:rPr>
        <w:t>Planning and Environment Act 1987</w:t>
      </w:r>
      <w:r w:rsidRPr="009A7411">
        <w:t>. This setback is not a replacement for any setbacks or corridors required to appropriately manage dambreak flooding.</w:t>
      </w:r>
    </w:p>
    <w:p w14:paraId="78E9FE1C" w14:textId="77777777" w:rsidR="00381E2B" w:rsidRPr="009A7411" w:rsidRDefault="00381E2B" w:rsidP="00381E2B">
      <w:pPr>
        <w:pStyle w:val="BodyText"/>
      </w:pPr>
      <w:r w:rsidRPr="009A7411">
        <w:t xml:space="preserve">The setback distance is consistent with the So Far As Is Reasonably Practical (SFAIRP) approach to dam safety and management. </w:t>
      </w:r>
      <w:r w:rsidRPr="009A7411">
        <w:br w:type="page"/>
      </w:r>
    </w:p>
    <w:p w14:paraId="43C65FCC" w14:textId="77777777" w:rsidR="00381E2B" w:rsidRPr="009A7411" w:rsidRDefault="00381E2B" w:rsidP="0021212D">
      <w:pPr>
        <w:pStyle w:val="Heading1"/>
        <w:rPr>
          <w:rStyle w:val="Bold"/>
          <w:b/>
        </w:rPr>
      </w:pPr>
      <w:bookmarkStart w:id="8" w:name="_Toc109774249"/>
      <w:bookmarkStart w:id="9" w:name="_Toc110241378"/>
      <w:bookmarkStart w:id="10" w:name="_Toc110241418"/>
      <w:r w:rsidRPr="009A7411">
        <w:rPr>
          <w:rStyle w:val="Bold"/>
          <w:b/>
        </w:rPr>
        <w:lastRenderedPageBreak/>
        <w:t>When does a setback distance apply for a dam?</w:t>
      </w:r>
      <w:bookmarkEnd w:id="8"/>
      <w:bookmarkEnd w:id="9"/>
      <w:bookmarkEnd w:id="10"/>
    </w:p>
    <w:p w14:paraId="2C55F70B" w14:textId="77777777" w:rsidR="00381E2B" w:rsidRPr="009A7411" w:rsidRDefault="00381E2B" w:rsidP="00381E2B">
      <w:pPr>
        <w:pStyle w:val="BodyText"/>
      </w:pPr>
      <w:r w:rsidRPr="009A7411">
        <w:t>This guidance is intended to apply to dams with the following characteristics:</w:t>
      </w:r>
    </w:p>
    <w:p w14:paraId="78F323FB" w14:textId="77777777" w:rsidR="00381E2B" w:rsidRPr="009A7411" w:rsidRDefault="00381E2B" w:rsidP="0021212D">
      <w:pPr>
        <w:pStyle w:val="ListBullet"/>
      </w:pPr>
      <w:r w:rsidRPr="009A7411">
        <w:t>Earthfill dams with an embankment height of between 0.5 and 15 metres.</w:t>
      </w:r>
    </w:p>
    <w:p w14:paraId="22B83CDC" w14:textId="1DA3A470" w:rsidR="00381E2B" w:rsidRPr="009A7411" w:rsidRDefault="00381E2B" w:rsidP="0021212D">
      <w:pPr>
        <w:pStyle w:val="ListBullet"/>
      </w:pPr>
      <w:r w:rsidRPr="009A7411">
        <w:t>This guidance applies to private dams, council owned dams, dams on commercial properties and some drainage retarding basins.</w:t>
      </w:r>
    </w:p>
    <w:p w14:paraId="11039453" w14:textId="47AF8232" w:rsidR="00381E2B" w:rsidRPr="009A7411" w:rsidRDefault="00381E2B" w:rsidP="0021212D">
      <w:pPr>
        <w:pStyle w:val="ListBullet"/>
      </w:pPr>
      <w:r w:rsidRPr="009A7411">
        <w:t>Sloping land downstream of the dam of up to 10 degrees.</w:t>
      </w:r>
    </w:p>
    <w:p w14:paraId="515DE3CE" w14:textId="33BE7A2E" w:rsidR="00381E2B" w:rsidRPr="009A7411" w:rsidRDefault="00381E2B" w:rsidP="0021212D">
      <w:pPr>
        <w:pStyle w:val="ListBullet"/>
        <w:rPr>
          <w:rStyle w:val="MyUnderline"/>
        </w:rPr>
      </w:pPr>
      <w:r w:rsidRPr="009A7411">
        <w:t xml:space="preserve">A dam as defined in the </w:t>
      </w:r>
      <w:hyperlink r:id="rId44" w:history="1">
        <w:r w:rsidRPr="009A7411">
          <w:rPr>
            <w:rStyle w:val="Hyperlink"/>
          </w:rPr>
          <w:t>Water Act 1989</w:t>
        </w:r>
      </w:hyperlink>
      <w:r w:rsidRPr="009A7411">
        <w:rPr>
          <w:rStyle w:val="MyUnderline"/>
        </w:rPr>
        <w:t>.</w:t>
      </w:r>
    </w:p>
    <w:p w14:paraId="0AA92EDD" w14:textId="77777777" w:rsidR="00381E2B" w:rsidRPr="009A7411" w:rsidRDefault="00381E2B" w:rsidP="008C1D36">
      <w:pPr>
        <w:pStyle w:val="BodyText"/>
      </w:pPr>
      <w:r w:rsidRPr="009A7411">
        <w:t>Dams with an embankment height of less than 5 metres and an embankment slope shallower than 5H:1V can adopt a minimum setback distance of 10m, subject to an assessment by a suitably qualified dams engineer.</w:t>
      </w:r>
    </w:p>
    <w:p w14:paraId="17778F68" w14:textId="2D62041D" w:rsidR="00381E2B" w:rsidRPr="009A7411" w:rsidRDefault="00381E2B" w:rsidP="00381E2B">
      <w:pPr>
        <w:pStyle w:val="BodyText"/>
      </w:pPr>
      <w:r w:rsidRPr="009A7411">
        <w:t xml:space="preserve">The setback distances do not provide mitigation against dambreak flooding and do not replace or absolve a Dam Owner of their obligations under the </w:t>
      </w:r>
      <w:r w:rsidRPr="009A7411">
        <w:rPr>
          <w:rStyle w:val="Italics"/>
        </w:rPr>
        <w:t>Water Act 1989</w:t>
      </w:r>
      <w:r w:rsidRPr="009A7411">
        <w:t xml:space="preserve"> and common law to maintain a safe dam structure and to plan for and mitigate the risk of failure. The owner of the dam has an obligation to comply with regulatory requirements (refer Section 5) in managing dams and this may require dam safety upgrade works be undertaken to manage dam safety risks, which are to be undertaken in a timely manner.  The owner also has obligations of dam surveillance and having a Dam Safety Emergency Plan (DSEP) in place. A sample DSEP template can be found </w:t>
      </w:r>
      <w:hyperlink r:id="rId45" w:history="1">
        <w:r w:rsidRPr="009A7411">
          <w:rPr>
            <w:rStyle w:val="Hyperlink"/>
          </w:rPr>
          <w:t>here</w:t>
        </w:r>
      </w:hyperlink>
      <w:r w:rsidRPr="009A7411">
        <w:t xml:space="preserve">. </w:t>
      </w:r>
    </w:p>
    <w:p w14:paraId="0B744CD5" w14:textId="7CC58D98" w:rsidR="00381E2B" w:rsidRPr="009A7411" w:rsidRDefault="00381E2B" w:rsidP="00C87152">
      <w:pPr>
        <w:pStyle w:val="BodyText"/>
        <w:spacing w:after="480"/>
      </w:pPr>
      <w:r w:rsidRPr="009A7411">
        <w:t xml:space="preserve">The application of this guideline is intended to be through a range of pathways including dam licencing, strategic planning, and statutory planning. </w:t>
      </w:r>
    </w:p>
    <w:p w14:paraId="07B42F18" w14:textId="77777777" w:rsidR="00381E2B" w:rsidRPr="009A7411" w:rsidRDefault="00381E2B" w:rsidP="0021212D">
      <w:pPr>
        <w:pStyle w:val="Heading1"/>
        <w:rPr>
          <w:rStyle w:val="Bold"/>
          <w:b/>
        </w:rPr>
      </w:pPr>
      <w:bookmarkStart w:id="11" w:name="_Toc109774250"/>
      <w:bookmarkStart w:id="12" w:name="_Toc110241379"/>
      <w:bookmarkStart w:id="13" w:name="_Toc110241419"/>
      <w:r w:rsidRPr="009A7411">
        <w:rPr>
          <w:rStyle w:val="Bold"/>
          <w:b/>
        </w:rPr>
        <w:t>What are the exclusions and limitations from application of the setback guidance?</w:t>
      </w:r>
      <w:bookmarkEnd w:id="11"/>
      <w:bookmarkEnd w:id="12"/>
      <w:bookmarkEnd w:id="13"/>
    </w:p>
    <w:p w14:paraId="267F6989" w14:textId="77777777" w:rsidR="00381E2B" w:rsidRPr="009A7411" w:rsidRDefault="00381E2B" w:rsidP="00381E2B">
      <w:pPr>
        <w:pStyle w:val="BodyText"/>
      </w:pPr>
      <w:r w:rsidRPr="009A7411">
        <w:t>The guideline is not intended to apply to all dam types and constructions. The limitations and exclusions from the application of the setback guidance include:</w:t>
      </w:r>
    </w:p>
    <w:p w14:paraId="010080FE" w14:textId="77777777" w:rsidR="00381E2B" w:rsidRPr="009A7411" w:rsidRDefault="00381E2B" w:rsidP="0021212D">
      <w:pPr>
        <w:pStyle w:val="ListBullet"/>
      </w:pPr>
      <w:r w:rsidRPr="009A7411">
        <w:t>Earthfill dams with an embankment height of greater than 15 metres.</w:t>
      </w:r>
    </w:p>
    <w:p w14:paraId="0B614A0C" w14:textId="77777777" w:rsidR="00381E2B" w:rsidRPr="009A7411" w:rsidRDefault="00381E2B" w:rsidP="0021212D">
      <w:pPr>
        <w:pStyle w:val="ListBullet"/>
      </w:pPr>
      <w:r w:rsidRPr="009A7411">
        <w:t>Concrete dams.</w:t>
      </w:r>
    </w:p>
    <w:p w14:paraId="2E626390" w14:textId="77777777" w:rsidR="00381E2B" w:rsidRPr="009A7411" w:rsidRDefault="00381E2B" w:rsidP="0021212D">
      <w:pPr>
        <w:pStyle w:val="ListBullet"/>
      </w:pPr>
      <w:r w:rsidRPr="009A7411">
        <w:t>Dams where slopes downstream of the toe is steeper than 10 degrees.</w:t>
      </w:r>
    </w:p>
    <w:p w14:paraId="0F9248F2" w14:textId="77777777" w:rsidR="00381E2B" w:rsidRPr="009A7411" w:rsidRDefault="00381E2B" w:rsidP="0021212D">
      <w:pPr>
        <w:pStyle w:val="ListBullet"/>
      </w:pPr>
      <w:r w:rsidRPr="009A7411">
        <w:t>Dams that have a consequence category of High A or Extreme in accordance with the Australian National Committee on Large Dams (ANCOLD) guidelines (ANCOLD 2012) given the high population at risk and high potential life loss in the inundation zone for dam breach in consideration of the proposed development.</w:t>
      </w:r>
    </w:p>
    <w:p w14:paraId="7A051B87" w14:textId="77777777" w:rsidR="00381E2B" w:rsidRPr="009A7411" w:rsidRDefault="00381E2B" w:rsidP="0021212D">
      <w:pPr>
        <w:pStyle w:val="ListBullet"/>
      </w:pPr>
      <w:r w:rsidRPr="009A7411">
        <w:t>Specific Drainage Retarding Basins that have been designed in compliance with Melbourne Water guidelines (Melbourne Water, 2016) and have embankment slopes at or flatter than 5H to 1V.</w:t>
      </w:r>
    </w:p>
    <w:p w14:paraId="30FE07A9" w14:textId="77777777" w:rsidR="00381E2B" w:rsidRPr="009A7411" w:rsidRDefault="00381E2B" w:rsidP="00381E2B">
      <w:pPr>
        <w:pStyle w:val="BodyText"/>
      </w:pPr>
      <w:r w:rsidRPr="009A7411">
        <w:t>Any dam that falls within these limitations and exclusions criteria must be treated as a special case and have an appropriate setback distance determined through an alternate pathway. In these rare cases, larger setback distances for these dams should be considered, based on the dam risk as determined by a suitably qualified dams engineer and the dam Licencing Authority. The process and decision criteria for setting setbacks for these dams is not considered by this guideline.</w:t>
      </w:r>
    </w:p>
    <w:p w14:paraId="1C78B923" w14:textId="77777777" w:rsidR="00381E2B" w:rsidRPr="009A7411" w:rsidRDefault="00381E2B" w:rsidP="00C87152">
      <w:pPr>
        <w:pStyle w:val="BodyText"/>
        <w:spacing w:after="600"/>
      </w:pPr>
      <w:bookmarkStart w:id="14" w:name="_Hlk79570848"/>
      <w:r w:rsidRPr="009A7411">
        <w:t xml:space="preserve">Drainage retarding basins that have been specifically designed, approved and constructed in accordance with the </w:t>
      </w:r>
      <w:r w:rsidRPr="009A7411">
        <w:rPr>
          <w:rStyle w:val="Italics"/>
        </w:rPr>
        <w:t>Guidelines for the Development and Assessment of Retarding Basins</w:t>
      </w:r>
      <w:r w:rsidRPr="009A7411" w:rsidDel="003A1262">
        <w:t xml:space="preserve"> </w:t>
      </w:r>
      <w:r w:rsidRPr="009A7411">
        <w:t>(Melbourne Water, 2016) with an embankment at a grade of 5H:1V or less are also excluded from this guidance. They have been designed through an appropriate risk management pathway to meet the objectives of this guideline.</w:t>
      </w:r>
      <w:bookmarkEnd w:id="14"/>
    </w:p>
    <w:p w14:paraId="5E6325EA" w14:textId="77777777" w:rsidR="00381E2B" w:rsidRPr="009A7411" w:rsidRDefault="00381E2B" w:rsidP="0021212D">
      <w:pPr>
        <w:pStyle w:val="Heading2"/>
        <w:rPr>
          <w:rStyle w:val="Bold"/>
          <w:b/>
        </w:rPr>
      </w:pPr>
      <w:bookmarkStart w:id="15" w:name="_Toc109774251"/>
      <w:bookmarkStart w:id="16" w:name="_Toc110241380"/>
      <w:bookmarkStart w:id="17" w:name="_Toc110241420"/>
      <w:r w:rsidRPr="009A7411">
        <w:rPr>
          <w:rStyle w:val="Bold"/>
          <w:b/>
        </w:rPr>
        <w:lastRenderedPageBreak/>
        <w:t>How to calculate minimum setback distance?</w:t>
      </w:r>
      <w:bookmarkEnd w:id="15"/>
      <w:bookmarkEnd w:id="16"/>
      <w:bookmarkEnd w:id="17"/>
    </w:p>
    <w:p w14:paraId="1CB276AC" w14:textId="53E98962" w:rsidR="00381E2B" w:rsidRPr="009A7411" w:rsidRDefault="00381E2B" w:rsidP="00381E2B">
      <w:pPr>
        <w:pStyle w:val="BodyText"/>
      </w:pPr>
      <w:r w:rsidRPr="009A7411">
        <w:t xml:space="preserve">To calculate the minimum setback distance, only two measurements are required, as shown in </w:t>
      </w:r>
      <w:bookmarkStart w:id="18" w:name="Figure1"/>
      <w:r w:rsidR="00885F35" w:rsidRPr="00885F35">
        <w:rPr>
          <w:b/>
          <w:bCs/>
        </w:rPr>
        <w:fldChar w:fldCharType="begin"/>
      </w:r>
      <w:r w:rsidR="00885F35" w:rsidRPr="00885F35">
        <w:rPr>
          <w:b/>
          <w:bCs/>
        </w:rPr>
        <w:instrText xml:space="preserve"> HYPERLINK  \l "Figure1image" </w:instrText>
      </w:r>
      <w:r w:rsidR="00885F35" w:rsidRPr="00885F35">
        <w:rPr>
          <w:b/>
          <w:bCs/>
        </w:rPr>
        <w:fldChar w:fldCharType="separate"/>
      </w:r>
      <w:r w:rsidRPr="00813956">
        <w:rPr>
          <w:rStyle w:val="Hyperlink"/>
          <w:b/>
          <w:bCs/>
          <w:u w:val="none"/>
        </w:rPr>
        <w:t xml:space="preserve">Figure </w:t>
      </w:r>
      <w:r w:rsidRPr="00885F35">
        <w:rPr>
          <w:rStyle w:val="Hyperlink"/>
          <w:b/>
          <w:bCs/>
          <w:u w:val="none"/>
        </w:rPr>
        <w:t>1</w:t>
      </w:r>
      <w:r w:rsidR="00885F35" w:rsidRPr="00885F35">
        <w:rPr>
          <w:b/>
          <w:bCs/>
        </w:rPr>
        <w:fldChar w:fldCharType="end"/>
      </w:r>
      <w:r w:rsidRPr="009A7411">
        <w:t>.</w:t>
      </w:r>
      <w:r w:rsidR="005A1A23">
        <w:t xml:space="preserve"> </w:t>
      </w:r>
      <w:bookmarkEnd w:id="18"/>
      <w:r w:rsidRPr="009A7411">
        <w:t>These are:</w:t>
      </w:r>
    </w:p>
    <w:p w14:paraId="057F7736" w14:textId="77777777" w:rsidR="00381E2B" w:rsidRPr="009A7411" w:rsidRDefault="00381E2B" w:rsidP="0021212D">
      <w:pPr>
        <w:pStyle w:val="ListBullet"/>
      </w:pPr>
      <w:r w:rsidRPr="009A7411">
        <w:t>H</w:t>
      </w:r>
      <w:r w:rsidRPr="009A7411">
        <w:rPr>
          <w:rStyle w:val="MySubscript"/>
        </w:rPr>
        <w:t>D</w:t>
      </w:r>
      <w:r w:rsidRPr="009A7411">
        <w:t xml:space="preserve"> = Height of the dam embankment in metres, measured from the lowest elevation at the toe of the embankment to the highest elevation of the dam crest.</w:t>
      </w:r>
    </w:p>
    <w:p w14:paraId="060CF41D" w14:textId="77777777" w:rsidR="00381E2B" w:rsidRPr="009A7411" w:rsidRDefault="00381E2B" w:rsidP="0021212D">
      <w:pPr>
        <w:pStyle w:val="ListBullet"/>
      </w:pPr>
      <w:r w:rsidRPr="009A7411">
        <w:t>Downstream Slope (S) = natural slope of the land downstream of the embankment. This can be measured in degrees, fall (-m/m) or percentage. This is the average slope measured at the lowest elevation at the embankment toe over a distance equivalent to the dam height plus 10 m (H</w:t>
      </w:r>
      <w:r w:rsidRPr="009A7411">
        <w:rPr>
          <w:rStyle w:val="MySubscript"/>
        </w:rPr>
        <w:t>D</w:t>
      </w:r>
      <w:r w:rsidRPr="009A7411">
        <w:t xml:space="preserve"> + 10 m), or minimum of 10 m (whichever is the greater).</w:t>
      </w:r>
    </w:p>
    <w:p w14:paraId="6D5AEE4B" w14:textId="03C6CD7B" w:rsidR="00D228FA" w:rsidRPr="009A7411" w:rsidRDefault="00381E2B" w:rsidP="00C87152">
      <w:pPr>
        <w:pStyle w:val="BodyText"/>
        <w:spacing w:after="360"/>
      </w:pPr>
      <w:r w:rsidRPr="009A7411">
        <w:t>The minimum setback distance takes into consideration the height of the dam embankment and the slope of the ground downstream from the dam. The guidance applies to dams where dam height (H</w:t>
      </w:r>
      <w:r w:rsidRPr="009A7411">
        <w:rPr>
          <w:rStyle w:val="MySubscript"/>
        </w:rPr>
        <w:t>D</w:t>
      </w:r>
      <w:r w:rsidRPr="009A7411">
        <w:t xml:space="preserve">) is between 0.5 and 15 metres. </w:t>
      </w:r>
    </w:p>
    <w:p w14:paraId="5572C7F5" w14:textId="77777777" w:rsidR="00381E2B" w:rsidRPr="009A7411" w:rsidRDefault="00381E2B" w:rsidP="00381E2B">
      <w:pPr>
        <w:pStyle w:val="BodyText"/>
      </w:pPr>
      <w:bookmarkStart w:id="19" w:name="Figure1image"/>
      <w:r w:rsidRPr="009A7411">
        <w:rPr>
          <w:noProof/>
        </w:rPr>
        <w:drawing>
          <wp:inline distT="0" distB="0" distL="0" distR="0" wp14:anchorId="0A1416E0" wp14:editId="5292955A">
            <wp:extent cx="5323840" cy="1724025"/>
            <wp:effectExtent l="0" t="0" r="0" b="0"/>
            <wp:docPr id="274" name="Picture 27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a:hlinkClick r:id="rId46"/>
                    </pic:cNvPr>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323840" cy="1724025"/>
                    </a:xfrm>
                    <a:prstGeom prst="rect">
                      <a:avLst/>
                    </a:prstGeom>
                    <a:noFill/>
                  </pic:spPr>
                </pic:pic>
              </a:graphicData>
            </a:graphic>
          </wp:inline>
        </w:drawing>
      </w:r>
      <w:bookmarkEnd w:id="19"/>
    </w:p>
    <w:p w14:paraId="123E63E2" w14:textId="659E4980" w:rsidR="00132BBB" w:rsidRPr="00C87152" w:rsidRDefault="00381E2B" w:rsidP="00C87152">
      <w:pPr>
        <w:pStyle w:val="BodyText"/>
        <w:spacing w:after="360"/>
        <w:rPr>
          <w:b/>
        </w:rPr>
      </w:pPr>
      <w:bookmarkStart w:id="20" w:name="_Ref93569623"/>
      <w:bookmarkStart w:id="21" w:name="_Toc110241350"/>
      <w:bookmarkStart w:id="22" w:name="_Toc110241360"/>
      <w:bookmarkStart w:id="23" w:name="_Toc110241434"/>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1</w:t>
      </w:r>
      <w:r w:rsidRPr="009A7411">
        <w:rPr>
          <w:rStyle w:val="Bold"/>
        </w:rPr>
        <w:fldChar w:fldCharType="end"/>
      </w:r>
      <w:bookmarkEnd w:id="20"/>
      <w:r w:rsidR="00B42680">
        <w:rPr>
          <w:rStyle w:val="Bold"/>
        </w:rPr>
        <w:t>:</w:t>
      </w:r>
      <w:r w:rsidRPr="009A7411">
        <w:rPr>
          <w:rStyle w:val="Bold"/>
        </w:rPr>
        <w:t xml:space="preserve"> Required Dam Measurements</w:t>
      </w:r>
      <w:bookmarkEnd w:id="21"/>
      <w:bookmarkEnd w:id="22"/>
      <w:bookmarkEnd w:id="23"/>
    </w:p>
    <w:p w14:paraId="30122E1B" w14:textId="3AB5B1E5" w:rsidR="00143E44" w:rsidRPr="009A7411" w:rsidRDefault="00381E2B" w:rsidP="00C87152">
      <w:pPr>
        <w:pStyle w:val="BodyText"/>
        <w:spacing w:after="720"/>
      </w:pPr>
      <w:r w:rsidRPr="009A7411">
        <w:t xml:space="preserve">The maximum downstream slope is categorised into four ranges of downstream slope from flat to up to gradients of -0.16 m/m (1 in 6 or 10°).  Where slopes are uphill away from the dam, the setback distance for flat ground conditions should been adopted. These slope categories are shown in </w:t>
      </w:r>
      <w:bookmarkStart w:id="24" w:name="Table1"/>
      <w:r w:rsidR="00885F35" w:rsidRPr="00885F35">
        <w:rPr>
          <w:b/>
          <w:bCs/>
        </w:rPr>
        <w:fldChar w:fldCharType="begin"/>
      </w:r>
      <w:r w:rsidR="00885F35" w:rsidRPr="00885F35">
        <w:rPr>
          <w:b/>
          <w:bCs/>
        </w:rPr>
        <w:instrText xml:space="preserve"> HYPERLINK  \l "Table1image" </w:instrText>
      </w:r>
      <w:r w:rsidR="00885F35" w:rsidRPr="00885F35">
        <w:rPr>
          <w:b/>
          <w:bCs/>
        </w:rPr>
        <w:fldChar w:fldCharType="separate"/>
      </w:r>
      <w:r w:rsidR="00132BBB" w:rsidRPr="00885F35">
        <w:rPr>
          <w:rStyle w:val="Hyperlink"/>
          <w:b/>
          <w:bCs/>
          <w:u w:val="none"/>
        </w:rPr>
        <w:t>Table 1</w:t>
      </w:r>
      <w:bookmarkEnd w:id="24"/>
      <w:r w:rsidR="00885F35" w:rsidRPr="00885F35">
        <w:rPr>
          <w:b/>
          <w:bCs/>
        </w:rPr>
        <w:fldChar w:fldCharType="end"/>
      </w:r>
      <w:r w:rsidR="00132BBB">
        <w:t>.</w:t>
      </w:r>
      <w:r w:rsidRPr="009A7411">
        <w:t xml:space="preserve"> The downstream slope is to be measured from the lowest elevation along the downstream dam embankment toe.</w:t>
      </w:r>
      <w:bookmarkStart w:id="25" w:name="_Ref93567429"/>
      <w:bookmarkStart w:id="26" w:name="_Toc93562812"/>
      <w:bookmarkStart w:id="27" w:name="_Ref93564007"/>
      <w:bookmarkStart w:id="28" w:name="_Hlk86935251"/>
    </w:p>
    <w:p w14:paraId="64557FAD" w14:textId="24FEF3FA" w:rsidR="00381E2B" w:rsidRPr="009A7411" w:rsidRDefault="00381E2B" w:rsidP="00381E2B">
      <w:pPr>
        <w:pStyle w:val="BodyText"/>
        <w:rPr>
          <w:rStyle w:val="Bold"/>
        </w:rPr>
      </w:pPr>
      <w:bookmarkStart w:id="29" w:name="Table1image"/>
      <w:bookmarkStart w:id="30" w:name="_Toc110241348"/>
      <w:bookmarkStart w:id="31" w:name="_Toc110241370"/>
      <w:bookmarkStart w:id="32" w:name="_Toc110241432"/>
      <w:r w:rsidRPr="009A7411">
        <w:rPr>
          <w:rStyle w:val="Bold"/>
        </w:rPr>
        <w:t xml:space="preserve">Table </w:t>
      </w:r>
      <w:r w:rsidRPr="009A7411">
        <w:rPr>
          <w:rStyle w:val="Bold"/>
        </w:rPr>
        <w:fldChar w:fldCharType="begin"/>
      </w:r>
      <w:r w:rsidRPr="009A7411">
        <w:rPr>
          <w:rStyle w:val="Bold"/>
        </w:rPr>
        <w:instrText xml:space="preserve"> SEQ Table \* ARABIC </w:instrText>
      </w:r>
      <w:r w:rsidRPr="009A7411">
        <w:rPr>
          <w:rStyle w:val="Bold"/>
        </w:rPr>
        <w:fldChar w:fldCharType="separate"/>
      </w:r>
      <w:r w:rsidR="007760E9">
        <w:rPr>
          <w:rStyle w:val="Bold"/>
          <w:noProof/>
        </w:rPr>
        <w:t>1</w:t>
      </w:r>
      <w:r w:rsidRPr="009A7411">
        <w:rPr>
          <w:rStyle w:val="Bold"/>
        </w:rPr>
        <w:fldChar w:fldCharType="end"/>
      </w:r>
      <w:bookmarkEnd w:id="25"/>
      <w:r w:rsidR="00B42680">
        <w:rPr>
          <w:rStyle w:val="Bold"/>
        </w:rPr>
        <w:t>:</w:t>
      </w:r>
      <w:r w:rsidRPr="009A7411">
        <w:rPr>
          <w:rStyle w:val="Bold"/>
        </w:rPr>
        <w:t xml:space="preserve"> Toe Method </w:t>
      </w:r>
      <w:bookmarkEnd w:id="29"/>
      <w:r w:rsidRPr="009A7411">
        <w:rPr>
          <w:rStyle w:val="Bold"/>
        </w:rPr>
        <w:t>Calculation Slope Categories</w:t>
      </w:r>
      <w:bookmarkEnd w:id="26"/>
      <w:bookmarkEnd w:id="27"/>
      <w:bookmarkEnd w:id="30"/>
      <w:bookmarkEnd w:id="31"/>
      <w:bookmarkEnd w:id="32"/>
    </w:p>
    <w:tbl>
      <w:tblPr>
        <w:tblStyle w:val="TableGrid"/>
        <w:tblW w:w="5000" w:type="pct"/>
        <w:tblLook w:val="04A0" w:firstRow="1" w:lastRow="0" w:firstColumn="1" w:lastColumn="0" w:noHBand="0" w:noVBand="1"/>
      </w:tblPr>
      <w:tblGrid>
        <w:gridCol w:w="3028"/>
        <w:gridCol w:w="2271"/>
        <w:gridCol w:w="2251"/>
        <w:gridCol w:w="2088"/>
      </w:tblGrid>
      <w:tr w:rsidR="00381E2B" w:rsidRPr="009A7411" w14:paraId="3AE02135" w14:textId="77777777" w:rsidTr="00650FE8">
        <w:trPr>
          <w:cnfStyle w:val="100000000000" w:firstRow="1" w:lastRow="0" w:firstColumn="0" w:lastColumn="0" w:oddVBand="0" w:evenVBand="0" w:oddHBand="0" w:evenHBand="0" w:firstRowFirstColumn="0" w:firstRowLastColumn="0" w:lastRowFirstColumn="0" w:lastRowLastColumn="0"/>
          <w:tblHeader/>
        </w:trPr>
        <w:tc>
          <w:tcPr>
            <w:cnfStyle w:val="000000000100" w:firstRow="0" w:lastRow="0" w:firstColumn="0" w:lastColumn="0" w:oddVBand="0" w:evenVBand="0" w:oddHBand="0" w:evenHBand="0" w:firstRowFirstColumn="1" w:firstRowLastColumn="0" w:lastRowFirstColumn="0" w:lastRowLastColumn="0"/>
            <w:tcW w:w="1571" w:type="pct"/>
          </w:tcPr>
          <w:p w14:paraId="3F0FFB85" w14:textId="77777777" w:rsidR="00381E2B" w:rsidRPr="009A7411" w:rsidRDefault="00381E2B" w:rsidP="00650FE8">
            <w:pPr>
              <w:pStyle w:val="TableHeadingLeft"/>
            </w:pPr>
            <w:r w:rsidRPr="009A7411">
              <w:t>Description</w:t>
            </w:r>
          </w:p>
        </w:tc>
        <w:tc>
          <w:tcPr>
            <w:tcW w:w="1178" w:type="pct"/>
          </w:tcPr>
          <w:p w14:paraId="6330F7D4" w14:textId="77777777" w:rsidR="00381E2B" w:rsidRPr="009A7411" w:rsidRDefault="00381E2B" w:rsidP="00650FE8">
            <w:pPr>
              <w:pStyle w:val="TableHeadingLeft"/>
              <w:cnfStyle w:val="100000000000" w:firstRow="1" w:lastRow="0" w:firstColumn="0" w:lastColumn="0" w:oddVBand="0" w:evenVBand="0" w:oddHBand="0" w:evenHBand="0" w:firstRowFirstColumn="0" w:firstRowLastColumn="0" w:lastRowFirstColumn="0" w:lastRowLastColumn="0"/>
            </w:pPr>
            <w:r w:rsidRPr="009A7411">
              <w:t>Range (m/m)</w:t>
            </w:r>
          </w:p>
        </w:tc>
        <w:tc>
          <w:tcPr>
            <w:tcW w:w="1168" w:type="pct"/>
          </w:tcPr>
          <w:p w14:paraId="68A06A09" w14:textId="77777777" w:rsidR="00381E2B" w:rsidRPr="009A7411" w:rsidRDefault="00381E2B" w:rsidP="00650FE8">
            <w:pPr>
              <w:pStyle w:val="TableHeadingLeft"/>
              <w:cnfStyle w:val="100000000000" w:firstRow="1" w:lastRow="0" w:firstColumn="0" w:lastColumn="0" w:oddVBand="0" w:evenVBand="0" w:oddHBand="0" w:evenHBand="0" w:firstRowFirstColumn="0" w:firstRowLastColumn="0" w:lastRowFirstColumn="0" w:lastRowLastColumn="0"/>
            </w:pPr>
            <w:r w:rsidRPr="009A7411">
              <w:t>Range (degree)</w:t>
            </w:r>
          </w:p>
        </w:tc>
        <w:tc>
          <w:tcPr>
            <w:tcW w:w="1083" w:type="pct"/>
          </w:tcPr>
          <w:p w14:paraId="6D10DC4B" w14:textId="77777777" w:rsidR="00381E2B" w:rsidRPr="009A7411" w:rsidRDefault="00381E2B" w:rsidP="00650FE8">
            <w:pPr>
              <w:pStyle w:val="TableHeadingLeft"/>
              <w:cnfStyle w:val="100000000000" w:firstRow="1" w:lastRow="0" w:firstColumn="0" w:lastColumn="0" w:oddVBand="0" w:evenVBand="0" w:oddHBand="0" w:evenHBand="0" w:firstRowFirstColumn="0" w:firstRowLastColumn="0" w:lastRowFirstColumn="0" w:lastRowLastColumn="0"/>
            </w:pPr>
            <w:r w:rsidRPr="009A7411">
              <w:t>Range (1 in X)</w:t>
            </w:r>
          </w:p>
        </w:tc>
      </w:tr>
      <w:tr w:rsidR="00381E2B" w:rsidRPr="009A7411" w14:paraId="472CE021" w14:textId="77777777" w:rsidTr="00650FE8">
        <w:tc>
          <w:tcPr>
            <w:tcW w:w="1571" w:type="pct"/>
          </w:tcPr>
          <w:p w14:paraId="4366C0C0" w14:textId="77777777" w:rsidR="00381E2B" w:rsidRPr="009A7411" w:rsidRDefault="00381E2B" w:rsidP="00650FE8">
            <w:pPr>
              <w:pStyle w:val="TableTextLeft"/>
            </w:pPr>
            <w:r w:rsidRPr="009A7411">
              <w:rPr>
                <w:rStyle w:val="Bold"/>
              </w:rPr>
              <w:t>Uphill/Flat/Minor Downhill</w:t>
            </w:r>
          </w:p>
        </w:tc>
        <w:tc>
          <w:tcPr>
            <w:tcW w:w="1178" w:type="pct"/>
          </w:tcPr>
          <w:p w14:paraId="57FD5F10" w14:textId="77777777" w:rsidR="00381E2B" w:rsidRPr="009A7411" w:rsidRDefault="00381E2B" w:rsidP="00650FE8">
            <w:pPr>
              <w:pStyle w:val="TableTextLeft"/>
            </w:pPr>
            <w:r w:rsidRPr="009A7411">
              <w:rPr>
                <w:rStyle w:val="Bold"/>
              </w:rPr>
              <w:t>Any uphill slope, downhill slope &lt;-0.02 m/m (-2%)</w:t>
            </w:r>
          </w:p>
        </w:tc>
        <w:tc>
          <w:tcPr>
            <w:tcW w:w="1168" w:type="pct"/>
          </w:tcPr>
          <w:p w14:paraId="2E34D66F" w14:textId="77777777" w:rsidR="00381E2B" w:rsidRPr="009A7411" w:rsidRDefault="00381E2B" w:rsidP="00650FE8">
            <w:pPr>
              <w:pStyle w:val="TableTextLeft"/>
            </w:pPr>
            <w:r w:rsidRPr="009A7411">
              <w:rPr>
                <w:rStyle w:val="Bold"/>
              </w:rPr>
              <w:t>&lt;1°</w:t>
            </w:r>
          </w:p>
        </w:tc>
        <w:tc>
          <w:tcPr>
            <w:tcW w:w="1083" w:type="pct"/>
          </w:tcPr>
          <w:p w14:paraId="3C133033" w14:textId="77777777" w:rsidR="00381E2B" w:rsidRPr="009A7411" w:rsidRDefault="00381E2B" w:rsidP="00650FE8">
            <w:pPr>
              <w:pStyle w:val="TableTextLeft"/>
              <w:rPr>
                <w:rStyle w:val="Bold"/>
              </w:rPr>
            </w:pPr>
            <w:r w:rsidRPr="009A7411">
              <w:rPr>
                <w:rStyle w:val="Bold"/>
              </w:rPr>
              <w:t>&lt;1 in 50</w:t>
            </w:r>
          </w:p>
        </w:tc>
      </w:tr>
      <w:tr w:rsidR="00381E2B" w:rsidRPr="009A7411" w14:paraId="670001CD" w14:textId="77777777" w:rsidTr="00650FE8">
        <w:tc>
          <w:tcPr>
            <w:tcW w:w="1571" w:type="pct"/>
          </w:tcPr>
          <w:p w14:paraId="1F9F3665" w14:textId="77777777" w:rsidR="00381E2B" w:rsidRPr="009A7411" w:rsidRDefault="00381E2B" w:rsidP="00650FE8">
            <w:pPr>
              <w:pStyle w:val="TableTextLeft"/>
            </w:pPr>
            <w:r w:rsidRPr="009A7411">
              <w:rPr>
                <w:rStyle w:val="Bold"/>
              </w:rPr>
              <w:t xml:space="preserve">Downhill slope </w:t>
            </w:r>
          </w:p>
        </w:tc>
        <w:tc>
          <w:tcPr>
            <w:tcW w:w="1178" w:type="pct"/>
          </w:tcPr>
          <w:p w14:paraId="39F68374" w14:textId="77777777" w:rsidR="00381E2B" w:rsidRPr="009A7411" w:rsidRDefault="00381E2B" w:rsidP="00650FE8">
            <w:pPr>
              <w:pStyle w:val="TableTextLeft"/>
            </w:pPr>
            <w:r w:rsidRPr="009A7411">
              <w:rPr>
                <w:rStyle w:val="Bold"/>
              </w:rPr>
              <w:t xml:space="preserve">-0.02 m/m to -0.05 m/m </w:t>
            </w:r>
            <w:r w:rsidRPr="009A7411">
              <w:rPr>
                <w:rStyle w:val="Bold"/>
              </w:rPr>
              <w:br/>
              <w:t>(-2% to -5%)</w:t>
            </w:r>
          </w:p>
        </w:tc>
        <w:tc>
          <w:tcPr>
            <w:tcW w:w="1168" w:type="pct"/>
          </w:tcPr>
          <w:p w14:paraId="411DCCE9" w14:textId="77777777" w:rsidR="00381E2B" w:rsidRPr="009A7411" w:rsidRDefault="00381E2B" w:rsidP="00650FE8">
            <w:pPr>
              <w:pStyle w:val="TableTextLeft"/>
            </w:pPr>
            <w:r w:rsidRPr="009A7411">
              <w:rPr>
                <w:rStyle w:val="Bold"/>
              </w:rPr>
              <w:t>1° to 3°</w:t>
            </w:r>
          </w:p>
        </w:tc>
        <w:tc>
          <w:tcPr>
            <w:tcW w:w="1083" w:type="pct"/>
          </w:tcPr>
          <w:p w14:paraId="2F4AE355" w14:textId="77777777" w:rsidR="00381E2B" w:rsidRPr="009A7411" w:rsidRDefault="00381E2B" w:rsidP="00650FE8">
            <w:pPr>
              <w:pStyle w:val="TableTextLeft"/>
              <w:rPr>
                <w:rStyle w:val="Bold"/>
              </w:rPr>
            </w:pPr>
            <w:r w:rsidRPr="009A7411">
              <w:rPr>
                <w:rStyle w:val="Bold"/>
              </w:rPr>
              <w:t>1 in 50 to 1 in 20</w:t>
            </w:r>
          </w:p>
        </w:tc>
      </w:tr>
      <w:tr w:rsidR="00381E2B" w:rsidRPr="009A7411" w14:paraId="56083A39" w14:textId="77777777" w:rsidTr="00650FE8">
        <w:tc>
          <w:tcPr>
            <w:tcW w:w="1571" w:type="pct"/>
          </w:tcPr>
          <w:p w14:paraId="06521215" w14:textId="77777777" w:rsidR="00381E2B" w:rsidRPr="009A7411" w:rsidRDefault="00381E2B" w:rsidP="00650FE8">
            <w:pPr>
              <w:pStyle w:val="TableTextLeft"/>
            </w:pPr>
            <w:r w:rsidRPr="009A7411">
              <w:rPr>
                <w:rStyle w:val="Bold"/>
              </w:rPr>
              <w:t>Downhill slope</w:t>
            </w:r>
          </w:p>
        </w:tc>
        <w:tc>
          <w:tcPr>
            <w:tcW w:w="1178" w:type="pct"/>
          </w:tcPr>
          <w:p w14:paraId="158C65BB" w14:textId="77777777" w:rsidR="00381E2B" w:rsidRPr="009A7411" w:rsidRDefault="00381E2B" w:rsidP="00650FE8">
            <w:pPr>
              <w:pStyle w:val="TableTextLeft"/>
            </w:pPr>
            <w:r w:rsidRPr="009A7411">
              <w:rPr>
                <w:rStyle w:val="Bold"/>
              </w:rPr>
              <w:t xml:space="preserve">-0.05 m/m to -0.1 m/m </w:t>
            </w:r>
            <w:r w:rsidRPr="009A7411">
              <w:rPr>
                <w:rStyle w:val="Bold"/>
              </w:rPr>
              <w:br/>
              <w:t>(-5% to -10%)</w:t>
            </w:r>
          </w:p>
        </w:tc>
        <w:tc>
          <w:tcPr>
            <w:tcW w:w="1168" w:type="pct"/>
          </w:tcPr>
          <w:p w14:paraId="46276FF4" w14:textId="77777777" w:rsidR="00381E2B" w:rsidRPr="009A7411" w:rsidRDefault="00381E2B" w:rsidP="00650FE8">
            <w:pPr>
              <w:pStyle w:val="TableTextLeft"/>
            </w:pPr>
            <w:r w:rsidRPr="009A7411">
              <w:rPr>
                <w:rStyle w:val="Bold"/>
              </w:rPr>
              <w:t>3° to ~6°</w:t>
            </w:r>
          </w:p>
        </w:tc>
        <w:tc>
          <w:tcPr>
            <w:tcW w:w="1083" w:type="pct"/>
          </w:tcPr>
          <w:p w14:paraId="71FEC63E" w14:textId="77777777" w:rsidR="00381E2B" w:rsidRPr="009A7411" w:rsidRDefault="00381E2B" w:rsidP="00650FE8">
            <w:pPr>
              <w:pStyle w:val="TableTextLeft"/>
              <w:rPr>
                <w:rStyle w:val="Bold"/>
              </w:rPr>
            </w:pPr>
            <w:r w:rsidRPr="009A7411">
              <w:rPr>
                <w:rStyle w:val="Bold"/>
              </w:rPr>
              <w:t>1 in 20 to 1 in 10</w:t>
            </w:r>
          </w:p>
        </w:tc>
      </w:tr>
      <w:tr w:rsidR="00381E2B" w:rsidRPr="009A7411" w14:paraId="03AB22B4" w14:textId="77777777" w:rsidTr="00650FE8">
        <w:tc>
          <w:tcPr>
            <w:tcW w:w="1571" w:type="pct"/>
          </w:tcPr>
          <w:p w14:paraId="14AE86BC" w14:textId="77777777" w:rsidR="00381E2B" w:rsidRPr="009A7411" w:rsidRDefault="00381E2B" w:rsidP="00650FE8">
            <w:pPr>
              <w:pStyle w:val="TableTextLeft"/>
            </w:pPr>
            <w:r w:rsidRPr="009A7411">
              <w:rPr>
                <w:rStyle w:val="Bold"/>
              </w:rPr>
              <w:t>Downhill slope</w:t>
            </w:r>
          </w:p>
        </w:tc>
        <w:tc>
          <w:tcPr>
            <w:tcW w:w="1178" w:type="pct"/>
          </w:tcPr>
          <w:p w14:paraId="06738E9A" w14:textId="77777777" w:rsidR="00381E2B" w:rsidRPr="009A7411" w:rsidRDefault="00381E2B" w:rsidP="00650FE8">
            <w:pPr>
              <w:pStyle w:val="TableTextLeft"/>
            </w:pPr>
            <w:r w:rsidRPr="009A7411">
              <w:rPr>
                <w:rStyle w:val="Bold"/>
              </w:rPr>
              <w:t>-0.1 m/m to -0.16 m/m</w:t>
            </w:r>
            <w:r w:rsidRPr="009A7411">
              <w:rPr>
                <w:rStyle w:val="Bold"/>
              </w:rPr>
              <w:br/>
              <w:t>(-10% to -16%)</w:t>
            </w:r>
          </w:p>
        </w:tc>
        <w:tc>
          <w:tcPr>
            <w:tcW w:w="1168" w:type="pct"/>
          </w:tcPr>
          <w:p w14:paraId="1A32552E" w14:textId="77777777" w:rsidR="00381E2B" w:rsidRPr="009A7411" w:rsidRDefault="00381E2B" w:rsidP="00650FE8">
            <w:pPr>
              <w:pStyle w:val="TableTextLeft"/>
            </w:pPr>
            <w:r w:rsidRPr="009A7411">
              <w:rPr>
                <w:rStyle w:val="Bold"/>
              </w:rPr>
              <w:t>~6° to ~10°</w:t>
            </w:r>
          </w:p>
        </w:tc>
        <w:tc>
          <w:tcPr>
            <w:tcW w:w="1083" w:type="pct"/>
          </w:tcPr>
          <w:p w14:paraId="17FA9823" w14:textId="77777777" w:rsidR="00381E2B" w:rsidRPr="009A7411" w:rsidRDefault="00381E2B" w:rsidP="00650FE8">
            <w:pPr>
              <w:pStyle w:val="TableTextLeft"/>
              <w:rPr>
                <w:rStyle w:val="Bold"/>
              </w:rPr>
            </w:pPr>
            <w:r w:rsidRPr="009A7411">
              <w:rPr>
                <w:rStyle w:val="Bold"/>
              </w:rPr>
              <w:t>1 in 10 to 1 in 6</w:t>
            </w:r>
          </w:p>
        </w:tc>
      </w:tr>
    </w:tbl>
    <w:bookmarkEnd w:id="28"/>
    <w:p w14:paraId="7C2A4E60" w14:textId="03AE5F91" w:rsidR="00143E44" w:rsidRPr="00C87152" w:rsidRDefault="00381E2B" w:rsidP="00C87152">
      <w:pPr>
        <w:pStyle w:val="BodyText"/>
        <w:spacing w:before="480" w:after="1800"/>
        <w:rPr>
          <w:rStyle w:val="Bold"/>
          <w:b w:val="0"/>
        </w:rPr>
      </w:pPr>
      <w:r w:rsidRPr="009A7411">
        <w:t xml:space="preserve">The minimum setback distance is from the downstream toe of the existing embankment and is applied along the full length of the embankment.  In the case of a turkey’s nest type dam, this would be applied around the full perimeter of the dam (refer Section </w:t>
      </w:r>
      <w:r w:rsidRPr="009A7411">
        <w:fldChar w:fldCharType="begin"/>
      </w:r>
      <w:r w:rsidRPr="009A7411">
        <w:instrText xml:space="preserve"> REF _Ref91864514 \r \h </w:instrText>
      </w:r>
      <w:r w:rsidRPr="009A7411">
        <w:fldChar w:fldCharType="separate"/>
      </w:r>
      <w:r w:rsidR="007760E9">
        <w:t>4</w:t>
      </w:r>
      <w:r w:rsidRPr="009A7411">
        <w:fldChar w:fldCharType="end"/>
      </w:r>
      <w:r w:rsidRPr="009A7411">
        <w:t xml:space="preserve">). </w:t>
      </w:r>
      <w:bookmarkStart w:id="33" w:name="_Ref93569835"/>
    </w:p>
    <w:p w14:paraId="716C7D47" w14:textId="283F7CD4" w:rsidR="00381E2B" w:rsidRPr="009A7411" w:rsidRDefault="00381E2B" w:rsidP="00381E2B">
      <w:pPr>
        <w:pStyle w:val="BodyText"/>
        <w:rPr>
          <w:rStyle w:val="Bold"/>
        </w:rPr>
      </w:pPr>
      <w:bookmarkStart w:id="34" w:name="_Toc110241349"/>
      <w:bookmarkStart w:id="35" w:name="_Toc110241371"/>
      <w:bookmarkStart w:id="36" w:name="_Toc110241433"/>
      <w:r w:rsidRPr="009A7411">
        <w:rPr>
          <w:rStyle w:val="Bold"/>
        </w:rPr>
        <w:lastRenderedPageBreak/>
        <w:t xml:space="preserve">Table </w:t>
      </w:r>
      <w:r w:rsidRPr="009A7411">
        <w:rPr>
          <w:rStyle w:val="Bold"/>
        </w:rPr>
        <w:fldChar w:fldCharType="begin"/>
      </w:r>
      <w:r w:rsidRPr="009A7411">
        <w:rPr>
          <w:rStyle w:val="Bold"/>
        </w:rPr>
        <w:instrText xml:space="preserve"> SEQ Table \* ARABIC </w:instrText>
      </w:r>
      <w:r w:rsidRPr="009A7411">
        <w:rPr>
          <w:rStyle w:val="Bold"/>
        </w:rPr>
        <w:fldChar w:fldCharType="separate"/>
      </w:r>
      <w:r w:rsidR="007760E9">
        <w:rPr>
          <w:rStyle w:val="Bold"/>
          <w:noProof/>
        </w:rPr>
        <w:t>2</w:t>
      </w:r>
      <w:r w:rsidRPr="009A7411">
        <w:rPr>
          <w:rStyle w:val="Bold"/>
        </w:rPr>
        <w:fldChar w:fldCharType="end"/>
      </w:r>
      <w:bookmarkEnd w:id="33"/>
      <w:r w:rsidR="00146BF0">
        <w:rPr>
          <w:rStyle w:val="Bold"/>
        </w:rPr>
        <w:t>:</w:t>
      </w:r>
      <w:r w:rsidRPr="009A7411">
        <w:rPr>
          <w:rStyle w:val="Bold"/>
        </w:rPr>
        <w:t xml:space="preserve"> Recommended Minimum Setback Distance (metres) from the Downstream Toe of the Existing Embankment</w:t>
      </w:r>
      <w:bookmarkEnd w:id="34"/>
      <w:bookmarkEnd w:id="35"/>
      <w:bookmarkEnd w:id="36"/>
    </w:p>
    <w:tbl>
      <w:tblPr>
        <w:tblStyle w:val="TableGrid"/>
        <w:tblW w:w="5000" w:type="pct"/>
        <w:tblLook w:val="04A0" w:firstRow="1" w:lastRow="0" w:firstColumn="1" w:lastColumn="0" w:noHBand="0" w:noVBand="1"/>
      </w:tblPr>
      <w:tblGrid>
        <w:gridCol w:w="1993"/>
        <w:gridCol w:w="1897"/>
        <w:gridCol w:w="1916"/>
        <w:gridCol w:w="1916"/>
        <w:gridCol w:w="1916"/>
      </w:tblGrid>
      <w:tr w:rsidR="00381E2B" w:rsidRPr="009A7411" w14:paraId="4C29DDB9" w14:textId="77777777" w:rsidTr="00650F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34" w:type="pct"/>
            <w:vMerge w:val="restart"/>
          </w:tcPr>
          <w:p w14:paraId="6A0F0247" w14:textId="77777777" w:rsidR="00381E2B" w:rsidRPr="009A7411" w:rsidRDefault="00381E2B" w:rsidP="00650FE8">
            <w:pPr>
              <w:pStyle w:val="TableHeadingCentre"/>
            </w:pPr>
            <w:bookmarkStart w:id="37" w:name="_Hlk98231223"/>
            <w:bookmarkStart w:id="38" w:name="Table2image"/>
            <w:r w:rsidRPr="009A7411">
              <w:rPr>
                <w:rStyle w:val="Bold"/>
                <w:b/>
              </w:rPr>
              <w:t>Maximum Dam Height (H</w:t>
            </w:r>
            <w:r w:rsidRPr="009A7411">
              <w:rPr>
                <w:rStyle w:val="MySubscript"/>
              </w:rPr>
              <w:t>D</w:t>
            </w:r>
            <w:r w:rsidRPr="009A7411">
              <w:rPr>
                <w:rStyle w:val="Bold"/>
                <w:b/>
              </w:rPr>
              <w:t>)</w:t>
            </w:r>
          </w:p>
        </w:tc>
        <w:tc>
          <w:tcPr>
            <w:tcW w:w="3966" w:type="pct"/>
            <w:gridSpan w:val="4"/>
          </w:tcPr>
          <w:p w14:paraId="5CD756CD" w14:textId="77777777" w:rsidR="00381E2B" w:rsidRPr="009A7411" w:rsidRDefault="00381E2B" w:rsidP="00650FE8">
            <w:pPr>
              <w:pStyle w:val="TableHeadingCentre"/>
              <w:cnfStyle w:val="100000000000" w:firstRow="1" w:lastRow="0" w:firstColumn="0" w:lastColumn="0" w:oddVBand="0" w:evenVBand="0" w:oddHBand="0" w:evenHBand="0" w:firstRowFirstColumn="0" w:firstRowLastColumn="0" w:lastRowFirstColumn="0" w:lastRowLastColumn="0"/>
            </w:pPr>
            <w:r w:rsidRPr="009A7411">
              <w:rPr>
                <w:rStyle w:val="Bold"/>
                <w:b/>
              </w:rPr>
              <w:t xml:space="preserve">Minimum Setback Distance (metres) </w:t>
            </w:r>
            <w:r w:rsidRPr="009A7411">
              <w:rPr>
                <w:rStyle w:val="Bold"/>
                <w:b/>
              </w:rPr>
              <w:br/>
              <w:t>(Measured from the Downstream Toe of the Existing Embankment)</w:t>
            </w:r>
          </w:p>
        </w:tc>
      </w:tr>
      <w:tr w:rsidR="00381E2B" w:rsidRPr="009A7411" w14:paraId="749FBD12" w14:textId="77777777" w:rsidTr="00650FE8">
        <w:tc>
          <w:tcPr>
            <w:tcW w:w="1034" w:type="pct"/>
            <w:vMerge/>
          </w:tcPr>
          <w:p w14:paraId="7D2BE795" w14:textId="77777777" w:rsidR="00381E2B" w:rsidRPr="009A7411" w:rsidRDefault="00381E2B" w:rsidP="00650FE8">
            <w:pPr>
              <w:pStyle w:val="TableTextLeft"/>
            </w:pPr>
          </w:p>
        </w:tc>
        <w:tc>
          <w:tcPr>
            <w:tcW w:w="984" w:type="pct"/>
          </w:tcPr>
          <w:p w14:paraId="1860361E" w14:textId="77777777" w:rsidR="00381E2B" w:rsidRPr="009A7411" w:rsidRDefault="00381E2B" w:rsidP="00650FE8">
            <w:pPr>
              <w:pStyle w:val="TableTextCentre"/>
            </w:pPr>
            <w:r w:rsidRPr="009A7411">
              <w:rPr>
                <w:rStyle w:val="Bold"/>
              </w:rPr>
              <w:t xml:space="preserve">Any uphill slope, downhill slope </w:t>
            </w:r>
            <w:r w:rsidRPr="009A7411">
              <w:rPr>
                <w:rStyle w:val="Bold"/>
              </w:rPr>
              <w:br/>
              <w:t>&lt;-0.02 m/m</w:t>
            </w:r>
          </w:p>
          <w:p w14:paraId="3E08E175" w14:textId="77777777" w:rsidR="00381E2B" w:rsidRPr="009A7411" w:rsidRDefault="00381E2B" w:rsidP="00650FE8">
            <w:pPr>
              <w:pStyle w:val="TableTextCentre"/>
            </w:pPr>
            <w:r w:rsidRPr="009A7411">
              <w:rPr>
                <w:rStyle w:val="Bold"/>
              </w:rPr>
              <w:t xml:space="preserve"> (&lt;-2%, &lt;1°)</w:t>
            </w:r>
          </w:p>
        </w:tc>
        <w:tc>
          <w:tcPr>
            <w:tcW w:w="994" w:type="pct"/>
          </w:tcPr>
          <w:p w14:paraId="75BE270F" w14:textId="77777777" w:rsidR="00381E2B" w:rsidRPr="009A7411" w:rsidRDefault="00381E2B" w:rsidP="00650FE8">
            <w:pPr>
              <w:pStyle w:val="TableTextCentre"/>
            </w:pPr>
            <w:r w:rsidRPr="009A7411">
              <w:rPr>
                <w:rStyle w:val="Bold"/>
              </w:rPr>
              <w:t>Downhill Slope</w:t>
            </w:r>
            <w:r w:rsidRPr="009A7411">
              <w:rPr>
                <w:rStyle w:val="Bold"/>
              </w:rPr>
              <w:br/>
              <w:t xml:space="preserve">-0.02 to -0.05 m/m </w:t>
            </w:r>
            <w:r w:rsidRPr="009A7411">
              <w:rPr>
                <w:rStyle w:val="Bold"/>
              </w:rPr>
              <w:br/>
              <w:t>(-2% to -5%,</w:t>
            </w:r>
            <w:r w:rsidRPr="009A7411">
              <w:rPr>
                <w:rStyle w:val="Bold"/>
              </w:rPr>
              <w:br/>
              <w:t xml:space="preserve"> 1° to 3°)</w:t>
            </w:r>
          </w:p>
        </w:tc>
        <w:tc>
          <w:tcPr>
            <w:tcW w:w="994" w:type="pct"/>
          </w:tcPr>
          <w:p w14:paraId="1AED5753" w14:textId="77777777" w:rsidR="00381E2B" w:rsidRPr="009A7411" w:rsidRDefault="00381E2B" w:rsidP="00650FE8">
            <w:pPr>
              <w:pStyle w:val="TableTextCentre"/>
            </w:pPr>
            <w:r w:rsidRPr="009A7411">
              <w:rPr>
                <w:rStyle w:val="Bold"/>
              </w:rPr>
              <w:t>Downhill Slope</w:t>
            </w:r>
            <w:r w:rsidRPr="009A7411">
              <w:rPr>
                <w:rStyle w:val="Bold"/>
              </w:rPr>
              <w:br/>
              <w:t xml:space="preserve">-0.05 to -0.1 m/m </w:t>
            </w:r>
            <w:r w:rsidRPr="009A7411">
              <w:rPr>
                <w:rStyle w:val="Bold"/>
              </w:rPr>
              <w:br/>
              <w:t>(-5% to -10%,</w:t>
            </w:r>
            <w:r w:rsidRPr="009A7411">
              <w:rPr>
                <w:rStyle w:val="Bold"/>
              </w:rPr>
              <w:br/>
              <w:t xml:space="preserve"> 3° to 6°)</w:t>
            </w:r>
          </w:p>
        </w:tc>
        <w:tc>
          <w:tcPr>
            <w:tcW w:w="994" w:type="pct"/>
          </w:tcPr>
          <w:p w14:paraId="1E3BBBC8" w14:textId="77777777" w:rsidR="00381E2B" w:rsidRPr="009A7411" w:rsidRDefault="00381E2B" w:rsidP="00650FE8">
            <w:pPr>
              <w:pStyle w:val="TableTextCentre"/>
            </w:pPr>
            <w:r w:rsidRPr="009A7411">
              <w:rPr>
                <w:rStyle w:val="Bold"/>
              </w:rPr>
              <w:t>Downhill Slope</w:t>
            </w:r>
            <w:r w:rsidRPr="009A7411">
              <w:rPr>
                <w:rStyle w:val="Bold"/>
              </w:rPr>
              <w:br/>
              <w:t>-0.1 to -0.16 m/m</w:t>
            </w:r>
            <w:r w:rsidRPr="009A7411">
              <w:rPr>
                <w:rStyle w:val="Bold"/>
              </w:rPr>
              <w:br/>
              <w:t>(-10% to -16%,</w:t>
            </w:r>
            <w:r w:rsidRPr="009A7411">
              <w:rPr>
                <w:rStyle w:val="Bold"/>
              </w:rPr>
              <w:br/>
              <w:t xml:space="preserve"> 6° to 10°)</w:t>
            </w:r>
          </w:p>
        </w:tc>
      </w:tr>
      <w:tr w:rsidR="00381E2B" w:rsidRPr="009A7411" w14:paraId="4077ABE7" w14:textId="77777777" w:rsidTr="00650FE8">
        <w:tc>
          <w:tcPr>
            <w:tcW w:w="1034" w:type="pct"/>
          </w:tcPr>
          <w:p w14:paraId="2F255E71" w14:textId="77777777" w:rsidR="00381E2B" w:rsidRPr="009A7411" w:rsidRDefault="00381E2B" w:rsidP="00650FE8">
            <w:pPr>
              <w:pStyle w:val="TableTextCentre"/>
            </w:pPr>
            <w:r w:rsidRPr="009A7411">
              <w:rPr>
                <w:rStyle w:val="Bold"/>
              </w:rPr>
              <w:t>0.5 to 2</w:t>
            </w:r>
          </w:p>
        </w:tc>
        <w:tc>
          <w:tcPr>
            <w:tcW w:w="984" w:type="pct"/>
          </w:tcPr>
          <w:p w14:paraId="47A4D51D" w14:textId="77777777" w:rsidR="00381E2B" w:rsidRPr="009A7411" w:rsidRDefault="00381E2B" w:rsidP="00650FE8">
            <w:pPr>
              <w:pStyle w:val="TableTextCentre"/>
            </w:pPr>
            <w:r w:rsidRPr="009A7411">
              <w:rPr>
                <w:rStyle w:val="Bold"/>
              </w:rPr>
              <w:t>10</w:t>
            </w:r>
          </w:p>
        </w:tc>
        <w:tc>
          <w:tcPr>
            <w:tcW w:w="994" w:type="pct"/>
          </w:tcPr>
          <w:p w14:paraId="19909EFE" w14:textId="77777777" w:rsidR="00381E2B" w:rsidRPr="009A7411" w:rsidRDefault="00381E2B" w:rsidP="00650FE8">
            <w:pPr>
              <w:pStyle w:val="TableTextCentre"/>
            </w:pPr>
            <w:r w:rsidRPr="009A7411">
              <w:rPr>
                <w:rStyle w:val="Bold"/>
              </w:rPr>
              <w:t>11</w:t>
            </w:r>
          </w:p>
        </w:tc>
        <w:tc>
          <w:tcPr>
            <w:tcW w:w="994" w:type="pct"/>
          </w:tcPr>
          <w:p w14:paraId="5C302780" w14:textId="77777777" w:rsidR="00381E2B" w:rsidRPr="009A7411" w:rsidRDefault="00381E2B" w:rsidP="00650FE8">
            <w:pPr>
              <w:pStyle w:val="TableTextCentre"/>
            </w:pPr>
            <w:r w:rsidRPr="009A7411">
              <w:rPr>
                <w:rStyle w:val="Bold"/>
              </w:rPr>
              <w:t>12</w:t>
            </w:r>
          </w:p>
        </w:tc>
        <w:tc>
          <w:tcPr>
            <w:tcW w:w="994" w:type="pct"/>
          </w:tcPr>
          <w:p w14:paraId="3E68404D" w14:textId="77777777" w:rsidR="00381E2B" w:rsidRPr="009A7411" w:rsidRDefault="00381E2B" w:rsidP="00650FE8">
            <w:pPr>
              <w:pStyle w:val="TableTextCentre"/>
              <w:rPr>
                <w:rStyle w:val="Bold"/>
              </w:rPr>
            </w:pPr>
            <w:r w:rsidRPr="009A7411">
              <w:rPr>
                <w:rStyle w:val="Bold"/>
              </w:rPr>
              <w:t>13</w:t>
            </w:r>
          </w:p>
        </w:tc>
      </w:tr>
      <w:tr w:rsidR="00381E2B" w:rsidRPr="009A7411" w14:paraId="746C183D" w14:textId="77777777" w:rsidTr="00650FE8">
        <w:tc>
          <w:tcPr>
            <w:tcW w:w="1034" w:type="pct"/>
          </w:tcPr>
          <w:p w14:paraId="4A0AA644" w14:textId="77777777" w:rsidR="00381E2B" w:rsidRPr="009A7411" w:rsidRDefault="00381E2B" w:rsidP="00650FE8">
            <w:pPr>
              <w:pStyle w:val="TableTextCentre"/>
            </w:pPr>
            <w:r w:rsidRPr="009A7411">
              <w:rPr>
                <w:rStyle w:val="Bold"/>
              </w:rPr>
              <w:t>&gt; 2 to 3</w:t>
            </w:r>
          </w:p>
        </w:tc>
        <w:tc>
          <w:tcPr>
            <w:tcW w:w="984" w:type="pct"/>
          </w:tcPr>
          <w:p w14:paraId="15996762" w14:textId="77777777" w:rsidR="00381E2B" w:rsidRPr="009A7411" w:rsidRDefault="00381E2B" w:rsidP="00650FE8">
            <w:pPr>
              <w:pStyle w:val="TableTextCentre"/>
            </w:pPr>
            <w:r w:rsidRPr="009A7411">
              <w:rPr>
                <w:rStyle w:val="Bold"/>
              </w:rPr>
              <w:t>12</w:t>
            </w:r>
          </w:p>
        </w:tc>
        <w:tc>
          <w:tcPr>
            <w:tcW w:w="994" w:type="pct"/>
          </w:tcPr>
          <w:p w14:paraId="391FC490" w14:textId="77777777" w:rsidR="00381E2B" w:rsidRPr="009A7411" w:rsidRDefault="00381E2B" w:rsidP="00650FE8">
            <w:pPr>
              <w:pStyle w:val="TableTextCentre"/>
            </w:pPr>
            <w:r w:rsidRPr="009A7411">
              <w:rPr>
                <w:rStyle w:val="Bold"/>
              </w:rPr>
              <w:t>13</w:t>
            </w:r>
          </w:p>
        </w:tc>
        <w:tc>
          <w:tcPr>
            <w:tcW w:w="994" w:type="pct"/>
          </w:tcPr>
          <w:p w14:paraId="12C4975D" w14:textId="77777777" w:rsidR="00381E2B" w:rsidRPr="009A7411" w:rsidRDefault="00381E2B" w:rsidP="00650FE8">
            <w:pPr>
              <w:pStyle w:val="TableTextCentre"/>
            </w:pPr>
            <w:r w:rsidRPr="009A7411">
              <w:rPr>
                <w:rStyle w:val="Bold"/>
              </w:rPr>
              <w:t>14</w:t>
            </w:r>
          </w:p>
        </w:tc>
        <w:tc>
          <w:tcPr>
            <w:tcW w:w="994" w:type="pct"/>
          </w:tcPr>
          <w:p w14:paraId="1AEF9677" w14:textId="77777777" w:rsidR="00381E2B" w:rsidRPr="009A7411" w:rsidRDefault="00381E2B" w:rsidP="00650FE8">
            <w:pPr>
              <w:pStyle w:val="TableTextCentre"/>
              <w:rPr>
                <w:rStyle w:val="Bold"/>
              </w:rPr>
            </w:pPr>
            <w:r w:rsidRPr="009A7411">
              <w:rPr>
                <w:rStyle w:val="Bold"/>
              </w:rPr>
              <w:t>15</w:t>
            </w:r>
          </w:p>
        </w:tc>
      </w:tr>
      <w:tr w:rsidR="00381E2B" w:rsidRPr="009A7411" w14:paraId="0C1FB445" w14:textId="77777777" w:rsidTr="00650FE8">
        <w:tc>
          <w:tcPr>
            <w:tcW w:w="1034" w:type="pct"/>
          </w:tcPr>
          <w:p w14:paraId="71EAC129" w14:textId="77777777" w:rsidR="00381E2B" w:rsidRPr="009A7411" w:rsidRDefault="00381E2B" w:rsidP="00650FE8">
            <w:pPr>
              <w:pStyle w:val="TableTextCentre"/>
            </w:pPr>
            <w:r w:rsidRPr="009A7411">
              <w:rPr>
                <w:rStyle w:val="Bold"/>
              </w:rPr>
              <w:t>&gt; 3 to 4</w:t>
            </w:r>
          </w:p>
        </w:tc>
        <w:tc>
          <w:tcPr>
            <w:tcW w:w="984" w:type="pct"/>
          </w:tcPr>
          <w:p w14:paraId="56013C67" w14:textId="77777777" w:rsidR="00381E2B" w:rsidRPr="009A7411" w:rsidRDefault="00381E2B" w:rsidP="00650FE8">
            <w:pPr>
              <w:pStyle w:val="TableTextCentre"/>
            </w:pPr>
            <w:r w:rsidRPr="009A7411">
              <w:rPr>
                <w:rStyle w:val="Bold"/>
              </w:rPr>
              <w:t>14</w:t>
            </w:r>
          </w:p>
        </w:tc>
        <w:tc>
          <w:tcPr>
            <w:tcW w:w="994" w:type="pct"/>
          </w:tcPr>
          <w:p w14:paraId="087714A9" w14:textId="77777777" w:rsidR="00381E2B" w:rsidRPr="009A7411" w:rsidRDefault="00381E2B" w:rsidP="00650FE8">
            <w:pPr>
              <w:pStyle w:val="TableTextCentre"/>
            </w:pPr>
            <w:r w:rsidRPr="009A7411">
              <w:rPr>
                <w:rStyle w:val="Bold"/>
              </w:rPr>
              <w:t>15</w:t>
            </w:r>
          </w:p>
        </w:tc>
        <w:tc>
          <w:tcPr>
            <w:tcW w:w="994" w:type="pct"/>
          </w:tcPr>
          <w:p w14:paraId="5B6057AF" w14:textId="77777777" w:rsidR="00381E2B" w:rsidRPr="009A7411" w:rsidRDefault="00381E2B" w:rsidP="00650FE8">
            <w:pPr>
              <w:pStyle w:val="TableTextCentre"/>
            </w:pPr>
            <w:r w:rsidRPr="009A7411">
              <w:rPr>
                <w:rStyle w:val="Bold"/>
              </w:rPr>
              <w:t>16</w:t>
            </w:r>
          </w:p>
        </w:tc>
        <w:tc>
          <w:tcPr>
            <w:tcW w:w="994" w:type="pct"/>
          </w:tcPr>
          <w:p w14:paraId="1A10A892" w14:textId="77777777" w:rsidR="00381E2B" w:rsidRPr="009A7411" w:rsidRDefault="00381E2B" w:rsidP="00650FE8">
            <w:pPr>
              <w:pStyle w:val="TableTextCentre"/>
              <w:rPr>
                <w:rStyle w:val="Bold"/>
              </w:rPr>
            </w:pPr>
            <w:r w:rsidRPr="009A7411">
              <w:rPr>
                <w:rStyle w:val="Bold"/>
              </w:rPr>
              <w:t>17</w:t>
            </w:r>
          </w:p>
        </w:tc>
      </w:tr>
      <w:tr w:rsidR="00381E2B" w:rsidRPr="009A7411" w14:paraId="735A8219" w14:textId="77777777" w:rsidTr="00650FE8">
        <w:tc>
          <w:tcPr>
            <w:tcW w:w="1034" w:type="pct"/>
          </w:tcPr>
          <w:p w14:paraId="37537CA1" w14:textId="77777777" w:rsidR="00381E2B" w:rsidRPr="009A7411" w:rsidRDefault="00381E2B" w:rsidP="00650FE8">
            <w:pPr>
              <w:pStyle w:val="TableTextCentre"/>
            </w:pPr>
            <w:r w:rsidRPr="009A7411">
              <w:rPr>
                <w:rStyle w:val="Bold"/>
              </w:rPr>
              <w:t>&gt; 4 to 5</w:t>
            </w:r>
          </w:p>
        </w:tc>
        <w:tc>
          <w:tcPr>
            <w:tcW w:w="984" w:type="pct"/>
          </w:tcPr>
          <w:p w14:paraId="18E103DB" w14:textId="77777777" w:rsidR="00381E2B" w:rsidRPr="009A7411" w:rsidRDefault="00381E2B" w:rsidP="00650FE8">
            <w:pPr>
              <w:pStyle w:val="TableTextCentre"/>
            </w:pPr>
            <w:r w:rsidRPr="009A7411">
              <w:rPr>
                <w:rStyle w:val="Bold"/>
              </w:rPr>
              <w:t>15</w:t>
            </w:r>
          </w:p>
        </w:tc>
        <w:tc>
          <w:tcPr>
            <w:tcW w:w="994" w:type="pct"/>
          </w:tcPr>
          <w:p w14:paraId="0B5DBA75" w14:textId="77777777" w:rsidR="00381E2B" w:rsidRPr="009A7411" w:rsidRDefault="00381E2B" w:rsidP="00650FE8">
            <w:pPr>
              <w:pStyle w:val="TableTextCentre"/>
            </w:pPr>
            <w:r w:rsidRPr="009A7411">
              <w:rPr>
                <w:rStyle w:val="Bold"/>
              </w:rPr>
              <w:t>16</w:t>
            </w:r>
          </w:p>
        </w:tc>
        <w:tc>
          <w:tcPr>
            <w:tcW w:w="994" w:type="pct"/>
          </w:tcPr>
          <w:p w14:paraId="25C6E270" w14:textId="77777777" w:rsidR="00381E2B" w:rsidRPr="009A7411" w:rsidRDefault="00381E2B" w:rsidP="00650FE8">
            <w:pPr>
              <w:pStyle w:val="TableTextCentre"/>
            </w:pPr>
            <w:r w:rsidRPr="009A7411">
              <w:rPr>
                <w:rStyle w:val="Bold"/>
              </w:rPr>
              <w:t>17</w:t>
            </w:r>
          </w:p>
        </w:tc>
        <w:tc>
          <w:tcPr>
            <w:tcW w:w="994" w:type="pct"/>
          </w:tcPr>
          <w:p w14:paraId="59E9A48C" w14:textId="77777777" w:rsidR="00381E2B" w:rsidRPr="009A7411" w:rsidRDefault="00381E2B" w:rsidP="00650FE8">
            <w:pPr>
              <w:pStyle w:val="TableTextCentre"/>
              <w:rPr>
                <w:rStyle w:val="Bold"/>
              </w:rPr>
            </w:pPr>
            <w:r w:rsidRPr="009A7411">
              <w:rPr>
                <w:rStyle w:val="Bold"/>
              </w:rPr>
              <w:t>18</w:t>
            </w:r>
          </w:p>
        </w:tc>
      </w:tr>
      <w:tr w:rsidR="00381E2B" w:rsidRPr="009A7411" w14:paraId="741F4DA8" w14:textId="77777777" w:rsidTr="00650FE8">
        <w:tc>
          <w:tcPr>
            <w:tcW w:w="1034" w:type="pct"/>
          </w:tcPr>
          <w:p w14:paraId="723DE0DB" w14:textId="77777777" w:rsidR="00381E2B" w:rsidRPr="009A7411" w:rsidRDefault="00381E2B" w:rsidP="00650FE8">
            <w:pPr>
              <w:pStyle w:val="TableTextCentre"/>
            </w:pPr>
            <w:r w:rsidRPr="009A7411">
              <w:rPr>
                <w:rStyle w:val="Bold"/>
              </w:rPr>
              <w:t>&gt; 5 to 6</w:t>
            </w:r>
          </w:p>
        </w:tc>
        <w:tc>
          <w:tcPr>
            <w:tcW w:w="984" w:type="pct"/>
          </w:tcPr>
          <w:p w14:paraId="4AE8216D" w14:textId="77777777" w:rsidR="00381E2B" w:rsidRPr="009A7411" w:rsidRDefault="00381E2B" w:rsidP="00650FE8">
            <w:pPr>
              <w:pStyle w:val="TableTextCentre"/>
            </w:pPr>
            <w:r w:rsidRPr="009A7411">
              <w:rPr>
                <w:rStyle w:val="Bold"/>
              </w:rPr>
              <w:t>16</w:t>
            </w:r>
          </w:p>
        </w:tc>
        <w:tc>
          <w:tcPr>
            <w:tcW w:w="994" w:type="pct"/>
          </w:tcPr>
          <w:p w14:paraId="465733C8" w14:textId="77777777" w:rsidR="00381E2B" w:rsidRPr="009A7411" w:rsidRDefault="00381E2B" w:rsidP="00650FE8">
            <w:pPr>
              <w:pStyle w:val="TableTextCentre"/>
            </w:pPr>
            <w:r w:rsidRPr="009A7411">
              <w:rPr>
                <w:rStyle w:val="Bold"/>
              </w:rPr>
              <w:t>17</w:t>
            </w:r>
          </w:p>
        </w:tc>
        <w:tc>
          <w:tcPr>
            <w:tcW w:w="994" w:type="pct"/>
          </w:tcPr>
          <w:p w14:paraId="1A6A49B0" w14:textId="77777777" w:rsidR="00381E2B" w:rsidRPr="009A7411" w:rsidRDefault="00381E2B" w:rsidP="00650FE8">
            <w:pPr>
              <w:pStyle w:val="TableTextCentre"/>
            </w:pPr>
            <w:r w:rsidRPr="009A7411">
              <w:rPr>
                <w:rStyle w:val="Bold"/>
              </w:rPr>
              <w:t>18</w:t>
            </w:r>
          </w:p>
        </w:tc>
        <w:tc>
          <w:tcPr>
            <w:tcW w:w="994" w:type="pct"/>
          </w:tcPr>
          <w:p w14:paraId="7A99AA18" w14:textId="77777777" w:rsidR="00381E2B" w:rsidRPr="009A7411" w:rsidRDefault="00381E2B" w:rsidP="00650FE8">
            <w:pPr>
              <w:pStyle w:val="TableTextCentre"/>
              <w:rPr>
                <w:rStyle w:val="Bold"/>
              </w:rPr>
            </w:pPr>
            <w:r w:rsidRPr="009A7411">
              <w:rPr>
                <w:rStyle w:val="Bold"/>
              </w:rPr>
              <w:t>20</w:t>
            </w:r>
          </w:p>
        </w:tc>
      </w:tr>
      <w:tr w:rsidR="00381E2B" w:rsidRPr="009A7411" w14:paraId="4ABF7B56" w14:textId="77777777" w:rsidTr="00650FE8">
        <w:tc>
          <w:tcPr>
            <w:tcW w:w="1034" w:type="pct"/>
          </w:tcPr>
          <w:p w14:paraId="6FF31872" w14:textId="77777777" w:rsidR="00381E2B" w:rsidRPr="009A7411" w:rsidRDefault="00381E2B" w:rsidP="00650FE8">
            <w:pPr>
              <w:pStyle w:val="TableTextCentre"/>
            </w:pPr>
            <w:r w:rsidRPr="009A7411">
              <w:rPr>
                <w:rStyle w:val="Bold"/>
              </w:rPr>
              <w:t>&gt; 6 to 7</w:t>
            </w:r>
          </w:p>
        </w:tc>
        <w:tc>
          <w:tcPr>
            <w:tcW w:w="984" w:type="pct"/>
          </w:tcPr>
          <w:p w14:paraId="5BFDB557" w14:textId="77777777" w:rsidR="00381E2B" w:rsidRPr="009A7411" w:rsidRDefault="00381E2B" w:rsidP="00650FE8">
            <w:pPr>
              <w:pStyle w:val="TableTextCentre"/>
            </w:pPr>
            <w:r w:rsidRPr="009A7411">
              <w:rPr>
                <w:rStyle w:val="Bold"/>
              </w:rPr>
              <w:t>17</w:t>
            </w:r>
          </w:p>
        </w:tc>
        <w:tc>
          <w:tcPr>
            <w:tcW w:w="994" w:type="pct"/>
          </w:tcPr>
          <w:p w14:paraId="2F22A20C" w14:textId="77777777" w:rsidR="00381E2B" w:rsidRPr="009A7411" w:rsidRDefault="00381E2B" w:rsidP="00650FE8">
            <w:pPr>
              <w:pStyle w:val="TableTextCentre"/>
            </w:pPr>
            <w:r w:rsidRPr="009A7411">
              <w:rPr>
                <w:rStyle w:val="Bold"/>
              </w:rPr>
              <w:t>18</w:t>
            </w:r>
          </w:p>
        </w:tc>
        <w:tc>
          <w:tcPr>
            <w:tcW w:w="994" w:type="pct"/>
          </w:tcPr>
          <w:p w14:paraId="5EAF7F39" w14:textId="77777777" w:rsidR="00381E2B" w:rsidRPr="009A7411" w:rsidRDefault="00381E2B" w:rsidP="00650FE8">
            <w:pPr>
              <w:pStyle w:val="TableTextCentre"/>
            </w:pPr>
            <w:r w:rsidRPr="009A7411">
              <w:rPr>
                <w:rStyle w:val="Bold"/>
              </w:rPr>
              <w:t>19</w:t>
            </w:r>
          </w:p>
        </w:tc>
        <w:tc>
          <w:tcPr>
            <w:tcW w:w="994" w:type="pct"/>
          </w:tcPr>
          <w:p w14:paraId="0DB097E2" w14:textId="77777777" w:rsidR="00381E2B" w:rsidRPr="009A7411" w:rsidRDefault="00381E2B" w:rsidP="00650FE8">
            <w:pPr>
              <w:pStyle w:val="TableTextCentre"/>
              <w:rPr>
                <w:rStyle w:val="Bold"/>
              </w:rPr>
            </w:pPr>
            <w:r w:rsidRPr="009A7411">
              <w:rPr>
                <w:rStyle w:val="Bold"/>
              </w:rPr>
              <w:t>21</w:t>
            </w:r>
          </w:p>
        </w:tc>
      </w:tr>
      <w:tr w:rsidR="00381E2B" w:rsidRPr="009A7411" w14:paraId="1098C122" w14:textId="77777777" w:rsidTr="00650FE8">
        <w:tc>
          <w:tcPr>
            <w:tcW w:w="1034" w:type="pct"/>
          </w:tcPr>
          <w:p w14:paraId="2EEB81F6" w14:textId="77777777" w:rsidR="00381E2B" w:rsidRPr="009A7411" w:rsidRDefault="00381E2B" w:rsidP="00650FE8">
            <w:pPr>
              <w:pStyle w:val="TableTextCentre"/>
            </w:pPr>
            <w:r w:rsidRPr="009A7411">
              <w:rPr>
                <w:rStyle w:val="Bold"/>
              </w:rPr>
              <w:t>&gt; 7 to 8</w:t>
            </w:r>
          </w:p>
        </w:tc>
        <w:tc>
          <w:tcPr>
            <w:tcW w:w="984" w:type="pct"/>
          </w:tcPr>
          <w:p w14:paraId="1BE58D8A" w14:textId="77777777" w:rsidR="00381E2B" w:rsidRPr="009A7411" w:rsidRDefault="00381E2B" w:rsidP="00650FE8">
            <w:pPr>
              <w:pStyle w:val="TableTextCentre"/>
            </w:pPr>
            <w:r w:rsidRPr="009A7411">
              <w:rPr>
                <w:rStyle w:val="Bold"/>
              </w:rPr>
              <w:t>18</w:t>
            </w:r>
          </w:p>
        </w:tc>
        <w:tc>
          <w:tcPr>
            <w:tcW w:w="994" w:type="pct"/>
          </w:tcPr>
          <w:p w14:paraId="5073B26F" w14:textId="77777777" w:rsidR="00381E2B" w:rsidRPr="009A7411" w:rsidRDefault="00381E2B" w:rsidP="00650FE8">
            <w:pPr>
              <w:pStyle w:val="TableTextCentre"/>
            </w:pPr>
            <w:r w:rsidRPr="009A7411">
              <w:rPr>
                <w:rStyle w:val="Bold"/>
              </w:rPr>
              <w:t>19</w:t>
            </w:r>
          </w:p>
        </w:tc>
        <w:tc>
          <w:tcPr>
            <w:tcW w:w="994" w:type="pct"/>
          </w:tcPr>
          <w:p w14:paraId="01913B39" w14:textId="77777777" w:rsidR="00381E2B" w:rsidRPr="009A7411" w:rsidRDefault="00381E2B" w:rsidP="00650FE8">
            <w:pPr>
              <w:pStyle w:val="TableTextCentre"/>
            </w:pPr>
            <w:r w:rsidRPr="009A7411">
              <w:rPr>
                <w:rStyle w:val="Bold"/>
              </w:rPr>
              <w:t>20</w:t>
            </w:r>
          </w:p>
        </w:tc>
        <w:tc>
          <w:tcPr>
            <w:tcW w:w="994" w:type="pct"/>
          </w:tcPr>
          <w:p w14:paraId="3B99A697" w14:textId="77777777" w:rsidR="00381E2B" w:rsidRPr="009A7411" w:rsidRDefault="00381E2B" w:rsidP="00650FE8">
            <w:pPr>
              <w:pStyle w:val="TableTextCentre"/>
              <w:rPr>
                <w:rStyle w:val="Bold"/>
              </w:rPr>
            </w:pPr>
            <w:r w:rsidRPr="009A7411">
              <w:rPr>
                <w:rStyle w:val="Bold"/>
              </w:rPr>
              <w:t>22</w:t>
            </w:r>
          </w:p>
        </w:tc>
      </w:tr>
      <w:tr w:rsidR="00381E2B" w:rsidRPr="009A7411" w14:paraId="40376EB7" w14:textId="77777777" w:rsidTr="00650FE8">
        <w:tc>
          <w:tcPr>
            <w:tcW w:w="1034" w:type="pct"/>
          </w:tcPr>
          <w:p w14:paraId="4F35DEDC" w14:textId="77777777" w:rsidR="00381E2B" w:rsidRPr="009A7411" w:rsidRDefault="00381E2B" w:rsidP="00650FE8">
            <w:pPr>
              <w:pStyle w:val="TableTextCentre"/>
            </w:pPr>
            <w:r w:rsidRPr="009A7411">
              <w:rPr>
                <w:rStyle w:val="Bold"/>
              </w:rPr>
              <w:t>&gt; 8 to 9</w:t>
            </w:r>
          </w:p>
        </w:tc>
        <w:tc>
          <w:tcPr>
            <w:tcW w:w="984" w:type="pct"/>
          </w:tcPr>
          <w:p w14:paraId="60B38FE3" w14:textId="77777777" w:rsidR="00381E2B" w:rsidRPr="009A7411" w:rsidRDefault="00381E2B" w:rsidP="00650FE8">
            <w:pPr>
              <w:pStyle w:val="TableTextCentre"/>
            </w:pPr>
            <w:r w:rsidRPr="009A7411">
              <w:rPr>
                <w:rStyle w:val="Bold"/>
              </w:rPr>
              <w:t>19</w:t>
            </w:r>
          </w:p>
        </w:tc>
        <w:tc>
          <w:tcPr>
            <w:tcW w:w="994" w:type="pct"/>
          </w:tcPr>
          <w:p w14:paraId="63A3DBDE" w14:textId="77777777" w:rsidR="00381E2B" w:rsidRPr="009A7411" w:rsidRDefault="00381E2B" w:rsidP="00650FE8">
            <w:pPr>
              <w:pStyle w:val="TableTextCentre"/>
            </w:pPr>
            <w:r w:rsidRPr="009A7411">
              <w:rPr>
                <w:rStyle w:val="Bold"/>
              </w:rPr>
              <w:t>20</w:t>
            </w:r>
          </w:p>
        </w:tc>
        <w:tc>
          <w:tcPr>
            <w:tcW w:w="994" w:type="pct"/>
          </w:tcPr>
          <w:p w14:paraId="2036BCC6" w14:textId="77777777" w:rsidR="00381E2B" w:rsidRPr="009A7411" w:rsidRDefault="00381E2B" w:rsidP="00650FE8">
            <w:pPr>
              <w:pStyle w:val="TableTextCentre"/>
            </w:pPr>
            <w:r w:rsidRPr="009A7411">
              <w:rPr>
                <w:rStyle w:val="Bold"/>
              </w:rPr>
              <w:t>22</w:t>
            </w:r>
          </w:p>
        </w:tc>
        <w:tc>
          <w:tcPr>
            <w:tcW w:w="994" w:type="pct"/>
          </w:tcPr>
          <w:p w14:paraId="6EF4CBB2" w14:textId="77777777" w:rsidR="00381E2B" w:rsidRPr="009A7411" w:rsidRDefault="00381E2B" w:rsidP="00650FE8">
            <w:pPr>
              <w:pStyle w:val="TableTextCentre"/>
              <w:rPr>
                <w:rStyle w:val="Bold"/>
              </w:rPr>
            </w:pPr>
            <w:r w:rsidRPr="009A7411">
              <w:rPr>
                <w:rStyle w:val="Bold"/>
              </w:rPr>
              <w:t>23</w:t>
            </w:r>
          </w:p>
        </w:tc>
      </w:tr>
      <w:tr w:rsidR="00381E2B" w:rsidRPr="009A7411" w14:paraId="78B1B9B3" w14:textId="77777777" w:rsidTr="00650FE8">
        <w:tc>
          <w:tcPr>
            <w:tcW w:w="1034" w:type="pct"/>
          </w:tcPr>
          <w:p w14:paraId="299F307C" w14:textId="77777777" w:rsidR="00381E2B" w:rsidRPr="009A7411" w:rsidRDefault="00381E2B" w:rsidP="00650FE8">
            <w:pPr>
              <w:pStyle w:val="TableTextCentre"/>
            </w:pPr>
            <w:r w:rsidRPr="009A7411">
              <w:rPr>
                <w:rStyle w:val="Bold"/>
              </w:rPr>
              <w:t>&gt; 9 to 11</w:t>
            </w:r>
          </w:p>
        </w:tc>
        <w:tc>
          <w:tcPr>
            <w:tcW w:w="984" w:type="pct"/>
          </w:tcPr>
          <w:p w14:paraId="5B13BBE5" w14:textId="77777777" w:rsidR="00381E2B" w:rsidRPr="009A7411" w:rsidRDefault="00381E2B" w:rsidP="00650FE8">
            <w:pPr>
              <w:pStyle w:val="TableTextCentre"/>
            </w:pPr>
            <w:r w:rsidRPr="009A7411">
              <w:rPr>
                <w:rStyle w:val="Bold"/>
              </w:rPr>
              <w:t>21</w:t>
            </w:r>
          </w:p>
        </w:tc>
        <w:tc>
          <w:tcPr>
            <w:tcW w:w="994" w:type="pct"/>
          </w:tcPr>
          <w:p w14:paraId="1F1C1889" w14:textId="77777777" w:rsidR="00381E2B" w:rsidRPr="009A7411" w:rsidRDefault="00381E2B" w:rsidP="00650FE8">
            <w:pPr>
              <w:pStyle w:val="TableTextCentre"/>
            </w:pPr>
            <w:r w:rsidRPr="009A7411">
              <w:rPr>
                <w:rStyle w:val="Bold"/>
              </w:rPr>
              <w:t>23</w:t>
            </w:r>
          </w:p>
        </w:tc>
        <w:tc>
          <w:tcPr>
            <w:tcW w:w="994" w:type="pct"/>
          </w:tcPr>
          <w:p w14:paraId="13E5F92B" w14:textId="77777777" w:rsidR="00381E2B" w:rsidRPr="009A7411" w:rsidRDefault="00381E2B" w:rsidP="00650FE8">
            <w:pPr>
              <w:pStyle w:val="TableTextCentre"/>
            </w:pPr>
            <w:r w:rsidRPr="009A7411">
              <w:rPr>
                <w:rStyle w:val="Bold"/>
              </w:rPr>
              <w:t>24</w:t>
            </w:r>
          </w:p>
        </w:tc>
        <w:tc>
          <w:tcPr>
            <w:tcW w:w="994" w:type="pct"/>
          </w:tcPr>
          <w:p w14:paraId="78949F57" w14:textId="77777777" w:rsidR="00381E2B" w:rsidRPr="009A7411" w:rsidRDefault="00381E2B" w:rsidP="00650FE8">
            <w:pPr>
              <w:pStyle w:val="TableTextCentre"/>
              <w:rPr>
                <w:rStyle w:val="Bold"/>
              </w:rPr>
            </w:pPr>
            <w:r w:rsidRPr="009A7411">
              <w:rPr>
                <w:rStyle w:val="Bold"/>
              </w:rPr>
              <w:t>26</w:t>
            </w:r>
          </w:p>
        </w:tc>
      </w:tr>
      <w:tr w:rsidR="00381E2B" w:rsidRPr="009A7411" w14:paraId="3418A872" w14:textId="77777777" w:rsidTr="00650FE8">
        <w:tc>
          <w:tcPr>
            <w:tcW w:w="1034" w:type="pct"/>
          </w:tcPr>
          <w:p w14:paraId="552DF3D9" w14:textId="77777777" w:rsidR="00381E2B" w:rsidRPr="009A7411" w:rsidRDefault="00381E2B" w:rsidP="00650FE8">
            <w:pPr>
              <w:pStyle w:val="TableTextCentre"/>
            </w:pPr>
            <w:r w:rsidRPr="009A7411">
              <w:rPr>
                <w:rStyle w:val="Bold"/>
              </w:rPr>
              <w:t>&gt; 11 to 13</w:t>
            </w:r>
          </w:p>
        </w:tc>
        <w:tc>
          <w:tcPr>
            <w:tcW w:w="984" w:type="pct"/>
          </w:tcPr>
          <w:p w14:paraId="5EF0B45B" w14:textId="77777777" w:rsidR="00381E2B" w:rsidRPr="009A7411" w:rsidRDefault="00381E2B" w:rsidP="00650FE8">
            <w:pPr>
              <w:pStyle w:val="TableTextCentre"/>
            </w:pPr>
            <w:r w:rsidRPr="009A7411">
              <w:rPr>
                <w:rStyle w:val="Bold"/>
              </w:rPr>
              <w:t>23</w:t>
            </w:r>
          </w:p>
        </w:tc>
        <w:tc>
          <w:tcPr>
            <w:tcW w:w="994" w:type="pct"/>
          </w:tcPr>
          <w:p w14:paraId="5343EFCF" w14:textId="77777777" w:rsidR="00381E2B" w:rsidRPr="009A7411" w:rsidRDefault="00381E2B" w:rsidP="00650FE8">
            <w:pPr>
              <w:pStyle w:val="TableTextCentre"/>
            </w:pPr>
            <w:r w:rsidRPr="009A7411">
              <w:rPr>
                <w:rStyle w:val="Bold"/>
              </w:rPr>
              <w:t>25</w:t>
            </w:r>
          </w:p>
        </w:tc>
        <w:tc>
          <w:tcPr>
            <w:tcW w:w="994" w:type="pct"/>
          </w:tcPr>
          <w:p w14:paraId="7053AF7D" w14:textId="77777777" w:rsidR="00381E2B" w:rsidRPr="009A7411" w:rsidRDefault="00381E2B" w:rsidP="00650FE8">
            <w:pPr>
              <w:pStyle w:val="TableTextCentre"/>
            </w:pPr>
            <w:r w:rsidRPr="009A7411">
              <w:rPr>
                <w:rStyle w:val="Bold"/>
              </w:rPr>
              <w:t>26</w:t>
            </w:r>
          </w:p>
        </w:tc>
        <w:tc>
          <w:tcPr>
            <w:tcW w:w="994" w:type="pct"/>
          </w:tcPr>
          <w:p w14:paraId="55803FB3" w14:textId="77777777" w:rsidR="00381E2B" w:rsidRPr="009A7411" w:rsidRDefault="00381E2B" w:rsidP="00650FE8">
            <w:pPr>
              <w:pStyle w:val="TableTextCentre"/>
              <w:rPr>
                <w:rStyle w:val="Bold"/>
              </w:rPr>
            </w:pPr>
            <w:r w:rsidRPr="009A7411">
              <w:rPr>
                <w:rStyle w:val="Bold"/>
              </w:rPr>
              <w:t>28</w:t>
            </w:r>
          </w:p>
        </w:tc>
      </w:tr>
      <w:tr w:rsidR="00381E2B" w:rsidRPr="009A7411" w14:paraId="1009A797" w14:textId="77777777" w:rsidTr="00650FE8">
        <w:tc>
          <w:tcPr>
            <w:tcW w:w="1034" w:type="pct"/>
          </w:tcPr>
          <w:p w14:paraId="3102DEE7" w14:textId="77777777" w:rsidR="00381E2B" w:rsidRPr="009A7411" w:rsidRDefault="00381E2B" w:rsidP="00650FE8">
            <w:pPr>
              <w:pStyle w:val="TableTextCentre"/>
            </w:pPr>
            <w:r w:rsidRPr="009A7411">
              <w:rPr>
                <w:rStyle w:val="Bold"/>
              </w:rPr>
              <w:t>&gt; 13 to 15</w:t>
            </w:r>
          </w:p>
        </w:tc>
        <w:tc>
          <w:tcPr>
            <w:tcW w:w="984" w:type="pct"/>
          </w:tcPr>
          <w:p w14:paraId="562E1451" w14:textId="77777777" w:rsidR="00381E2B" w:rsidRPr="009A7411" w:rsidRDefault="00381E2B" w:rsidP="00650FE8">
            <w:pPr>
              <w:pStyle w:val="TableTextCentre"/>
            </w:pPr>
            <w:r w:rsidRPr="009A7411">
              <w:rPr>
                <w:rStyle w:val="Bold"/>
              </w:rPr>
              <w:t>25</w:t>
            </w:r>
          </w:p>
        </w:tc>
        <w:tc>
          <w:tcPr>
            <w:tcW w:w="994" w:type="pct"/>
          </w:tcPr>
          <w:p w14:paraId="40CE3D72" w14:textId="77777777" w:rsidR="00381E2B" w:rsidRPr="009A7411" w:rsidRDefault="00381E2B" w:rsidP="00650FE8">
            <w:pPr>
              <w:pStyle w:val="TableTextCentre"/>
            </w:pPr>
            <w:r w:rsidRPr="009A7411">
              <w:rPr>
                <w:rStyle w:val="Bold"/>
              </w:rPr>
              <w:t>27</w:t>
            </w:r>
          </w:p>
        </w:tc>
        <w:tc>
          <w:tcPr>
            <w:tcW w:w="994" w:type="pct"/>
          </w:tcPr>
          <w:p w14:paraId="431805F9" w14:textId="77777777" w:rsidR="00381E2B" w:rsidRPr="009A7411" w:rsidRDefault="00381E2B" w:rsidP="00650FE8">
            <w:pPr>
              <w:pStyle w:val="TableTextCentre"/>
            </w:pPr>
            <w:r w:rsidRPr="009A7411">
              <w:rPr>
                <w:rStyle w:val="Bold"/>
              </w:rPr>
              <w:t>28</w:t>
            </w:r>
          </w:p>
        </w:tc>
        <w:tc>
          <w:tcPr>
            <w:tcW w:w="994" w:type="pct"/>
          </w:tcPr>
          <w:p w14:paraId="0BA9E6D8" w14:textId="77777777" w:rsidR="00381E2B" w:rsidRPr="009A7411" w:rsidRDefault="00381E2B" w:rsidP="00650FE8">
            <w:pPr>
              <w:pStyle w:val="TableTextCentre"/>
              <w:rPr>
                <w:rStyle w:val="Bold"/>
              </w:rPr>
            </w:pPr>
            <w:r w:rsidRPr="009A7411">
              <w:rPr>
                <w:rStyle w:val="Bold"/>
              </w:rPr>
              <w:t>30</w:t>
            </w:r>
          </w:p>
        </w:tc>
      </w:tr>
      <w:bookmarkEnd w:id="37"/>
      <w:bookmarkEnd w:id="38"/>
    </w:tbl>
    <w:p w14:paraId="48F56880" w14:textId="77777777" w:rsidR="00381E2B" w:rsidRPr="009A7411" w:rsidRDefault="00381E2B" w:rsidP="00381E2B">
      <w:pPr>
        <w:pStyle w:val="BodyText"/>
        <w:sectPr w:rsidR="00381E2B" w:rsidRPr="009A7411" w:rsidSect="00C87152">
          <w:headerReference w:type="default" r:id="rId48"/>
          <w:footerReference w:type="even" r:id="rId49"/>
          <w:footerReference w:type="default" r:id="rId50"/>
          <w:pgSz w:w="11906" w:h="16838"/>
          <w:pgMar w:top="1134" w:right="1134" w:bottom="1134" w:left="1134" w:header="283" w:footer="283" w:gutter="0"/>
          <w:pgNumType w:start="1"/>
          <w:cols w:space="286"/>
          <w:docGrid w:linePitch="360"/>
        </w:sectPr>
      </w:pPr>
    </w:p>
    <w:p w14:paraId="09B6D6A3" w14:textId="77777777" w:rsidR="00381E2B" w:rsidRPr="009A7411" w:rsidRDefault="00381E2B" w:rsidP="0021212D">
      <w:pPr>
        <w:pStyle w:val="Heading1"/>
        <w:rPr>
          <w:rStyle w:val="Italics"/>
        </w:rPr>
      </w:pPr>
      <w:bookmarkStart w:id="39" w:name="_Toc86995767"/>
      <w:bookmarkStart w:id="40" w:name="_Toc86995768"/>
      <w:bookmarkStart w:id="41" w:name="_Toc86995826"/>
      <w:bookmarkStart w:id="42" w:name="_Toc79570585"/>
      <w:bookmarkStart w:id="43" w:name="_Toc86995827"/>
      <w:bookmarkStart w:id="44" w:name="_Toc109774252"/>
      <w:bookmarkStart w:id="45" w:name="_Toc110241381"/>
      <w:bookmarkStart w:id="46" w:name="_Toc110241421"/>
      <w:bookmarkEnd w:id="39"/>
      <w:bookmarkEnd w:id="40"/>
      <w:bookmarkEnd w:id="41"/>
      <w:bookmarkEnd w:id="42"/>
      <w:bookmarkEnd w:id="43"/>
      <w:r w:rsidRPr="009A7411">
        <w:rPr>
          <w:rStyle w:val="Bold"/>
          <w:b/>
        </w:rPr>
        <w:lastRenderedPageBreak/>
        <w:t>Consideration of Dams and Property Boundaries</w:t>
      </w:r>
      <w:bookmarkEnd w:id="44"/>
      <w:bookmarkEnd w:id="45"/>
      <w:bookmarkEnd w:id="46"/>
      <w:r w:rsidRPr="009A7411">
        <w:rPr>
          <w:rStyle w:val="Bold"/>
          <w:b/>
        </w:rPr>
        <w:t xml:space="preserve"> </w:t>
      </w:r>
    </w:p>
    <w:p w14:paraId="4654E06A" w14:textId="77777777" w:rsidR="00381E2B" w:rsidRPr="009A7411" w:rsidRDefault="00381E2B" w:rsidP="00381E2B">
      <w:pPr>
        <w:pStyle w:val="BodyText"/>
      </w:pPr>
      <w:r w:rsidRPr="009A7411">
        <w:t xml:space="preserve">This section provides guidance on application of the setback distance under a range of circumstances. </w:t>
      </w:r>
    </w:p>
    <w:p w14:paraId="2DAF7E0D" w14:textId="385E41B9" w:rsidR="00060E62" w:rsidRPr="009A7411" w:rsidRDefault="00381E2B" w:rsidP="00C87152">
      <w:pPr>
        <w:pStyle w:val="BodyText"/>
        <w:spacing w:after="360"/>
      </w:pPr>
      <w:bookmarkStart w:id="47" w:name="_Hlk91864582"/>
      <w:bookmarkStart w:id="48" w:name="_Hlk97126473"/>
      <w:r w:rsidRPr="009A7411">
        <w:t>The focus of this guideline is for existing dams. However, refer section 3.3 for new dams. New dams should comply with ANCOLD and regulatory requirements in consideration of future planning in proximity to and downstream of the dam</w:t>
      </w:r>
      <w:bookmarkEnd w:id="47"/>
      <w:r w:rsidRPr="009A7411">
        <w:t>.</w:t>
      </w:r>
      <w:bookmarkEnd w:id="48"/>
      <w:r w:rsidRPr="009A7411">
        <w:t xml:space="preserve"> </w:t>
      </w:r>
    </w:p>
    <w:p w14:paraId="3A429655" w14:textId="77777777" w:rsidR="00381E2B" w:rsidRPr="009A7411" w:rsidRDefault="00381E2B" w:rsidP="0021212D">
      <w:pPr>
        <w:pStyle w:val="Heading2"/>
        <w:rPr>
          <w:rStyle w:val="Bold"/>
          <w:b/>
        </w:rPr>
      </w:pPr>
      <w:bookmarkStart w:id="49" w:name="_Toc109774253"/>
      <w:bookmarkStart w:id="50" w:name="_Toc110241382"/>
      <w:bookmarkStart w:id="51" w:name="_Toc110241422"/>
      <w:r w:rsidRPr="009A7411">
        <w:rPr>
          <w:rStyle w:val="Bold"/>
          <w:b/>
        </w:rPr>
        <w:t>Where to find location of your dams?</w:t>
      </w:r>
      <w:bookmarkEnd w:id="49"/>
      <w:bookmarkEnd w:id="50"/>
      <w:bookmarkEnd w:id="51"/>
    </w:p>
    <w:p w14:paraId="278E11B9" w14:textId="77777777" w:rsidR="00381E2B" w:rsidRPr="009A7411" w:rsidRDefault="00381E2B" w:rsidP="00381E2B">
      <w:pPr>
        <w:pStyle w:val="BodyText"/>
      </w:pPr>
      <w:r w:rsidRPr="009A7411">
        <w:t>Information about location of dams can be found by contacting your local water corporation. The following link provides an interactive map which can be used to find water information, including the location of water storages and contact details of local water corporations.</w:t>
      </w:r>
    </w:p>
    <w:p w14:paraId="4BDEDB15" w14:textId="5554FC42" w:rsidR="00381E2B" w:rsidRPr="009A7411" w:rsidRDefault="00661E99" w:rsidP="00C87152">
      <w:pPr>
        <w:pStyle w:val="BodyText"/>
        <w:spacing w:after="360"/>
        <w:rPr>
          <w:rStyle w:val="MyUnderline"/>
        </w:rPr>
      </w:pPr>
      <w:hyperlink r:id="rId51" w:history="1">
        <w:r w:rsidR="00381E2B" w:rsidRPr="009A7411">
          <w:rPr>
            <w:rStyle w:val="Hyperlink"/>
          </w:rPr>
          <w:t>Water in your region</w:t>
        </w:r>
      </w:hyperlink>
    </w:p>
    <w:p w14:paraId="3F879A28" w14:textId="77777777" w:rsidR="00381E2B" w:rsidRPr="009A7411" w:rsidRDefault="00381E2B" w:rsidP="0021212D">
      <w:pPr>
        <w:pStyle w:val="Heading2"/>
        <w:rPr>
          <w:rStyle w:val="Bold"/>
          <w:b/>
        </w:rPr>
      </w:pPr>
      <w:bookmarkStart w:id="52" w:name="_Toc93567266"/>
      <w:bookmarkStart w:id="53" w:name="_Toc93567267"/>
      <w:bookmarkStart w:id="54" w:name="_Toc93567268"/>
      <w:bookmarkStart w:id="55" w:name="_Toc109774254"/>
      <w:bookmarkStart w:id="56" w:name="_Toc110241383"/>
      <w:bookmarkStart w:id="57" w:name="_Toc110241423"/>
      <w:bookmarkEnd w:id="52"/>
      <w:bookmarkEnd w:id="53"/>
      <w:bookmarkEnd w:id="54"/>
      <w:r w:rsidRPr="009A7411">
        <w:rPr>
          <w:rStyle w:val="Bold"/>
          <w:b/>
        </w:rPr>
        <w:t>Existing Dams</w:t>
      </w:r>
      <w:bookmarkEnd w:id="55"/>
      <w:bookmarkEnd w:id="56"/>
      <w:bookmarkEnd w:id="57"/>
    </w:p>
    <w:p w14:paraId="5031CF17" w14:textId="73B99B18" w:rsidR="00381E2B" w:rsidRPr="009A7411" w:rsidRDefault="00381E2B" w:rsidP="00381E2B">
      <w:pPr>
        <w:pStyle w:val="BodyText"/>
      </w:pPr>
      <w:r w:rsidRPr="009A7411">
        <w:t>For existing dams, there are three general cases for how the setback distance can be applied, dependent on the location of the dam with regard to existing property boundaries. The intention of the setback distance is to ensure at the planning stages of a development that the appropriate property and land-use boundaries are set. The time at which this occurs will depend on the planning or subdivisional process that is being undertaken.</w:t>
      </w:r>
    </w:p>
    <w:p w14:paraId="21E2880A" w14:textId="0BC084F6" w:rsidR="00381E2B" w:rsidRPr="009A7411" w:rsidRDefault="00381E2B" w:rsidP="00381E2B">
      <w:pPr>
        <w:pStyle w:val="BodyText"/>
      </w:pPr>
      <w:r w:rsidRPr="009A7411">
        <w:t>As an example, in the development of a precinct structure plan or overall development plan, the location of existing dams can be noted with appropriate setback distances included in the future planning arrangements, especially during the transitional development period.</w:t>
      </w:r>
    </w:p>
    <w:p w14:paraId="0A89A394" w14:textId="327FDDBB" w:rsidR="00381E2B" w:rsidRPr="009A7411" w:rsidRDefault="00381E2B" w:rsidP="00381E2B">
      <w:pPr>
        <w:pStyle w:val="BodyText"/>
      </w:pPr>
      <w:r w:rsidRPr="009A7411">
        <w:t>All cases assume that the dam is required to operate during/or and post the development period. If the dam is decommissioned as part of the development process, then the setbacks would no longer be required.</w:t>
      </w:r>
    </w:p>
    <w:p w14:paraId="5D55243A" w14:textId="77777777" w:rsidR="00381E2B" w:rsidRPr="009A7411" w:rsidRDefault="00381E2B" w:rsidP="00381E2B">
      <w:pPr>
        <w:pStyle w:val="BodyText"/>
      </w:pPr>
      <w:r w:rsidRPr="009A7411">
        <w:br w:type="page"/>
      </w:r>
    </w:p>
    <w:p w14:paraId="265BBF81" w14:textId="77777777" w:rsidR="00381E2B" w:rsidRPr="009A7411" w:rsidRDefault="00381E2B" w:rsidP="00381E2B">
      <w:pPr>
        <w:pStyle w:val="BodyText"/>
      </w:pPr>
      <w:r w:rsidRPr="009A7411">
        <w:lastRenderedPageBreak/>
        <w:t>There are effectively three ways an existing dam could interact with a proposed development, based on property boundaries that exist at the time and the ownership of the land:</w:t>
      </w:r>
    </w:p>
    <w:p w14:paraId="76744CC8" w14:textId="77777777" w:rsidR="000C0F49" w:rsidRDefault="00381E2B" w:rsidP="000C0F49">
      <w:pPr>
        <w:pStyle w:val="ListNumber"/>
        <w:numPr>
          <w:ilvl w:val="0"/>
          <w:numId w:val="24"/>
        </w:numPr>
        <w:ind w:left="426" w:hanging="426"/>
      </w:pPr>
      <w:r w:rsidRPr="009A7411">
        <w:t xml:space="preserve">Where the land at which the dam is located is being subdivided and there is no property boundary within the minimum setback distance. In this case any new cadastral boundary must be at or further from the dam than the minimum setback distance specified in this guideline. </w:t>
      </w:r>
    </w:p>
    <w:p w14:paraId="28CE8A10" w14:textId="18669B5A" w:rsidR="00381E2B" w:rsidRPr="009A7411" w:rsidRDefault="00381E2B" w:rsidP="000C0F49">
      <w:pPr>
        <w:pStyle w:val="ListNumber"/>
        <w:tabs>
          <w:tab w:val="clear" w:pos="360"/>
          <w:tab w:val="num" w:pos="426"/>
        </w:tabs>
        <w:ind w:left="426" w:firstLine="0"/>
      </w:pPr>
      <w:r w:rsidRPr="009A7411">
        <w:t xml:space="preserve">This is shown in </w:t>
      </w:r>
      <w:bookmarkStart w:id="58" w:name="Figure2"/>
      <w:r w:rsidR="00C17C2C" w:rsidRPr="00940E8F">
        <w:rPr>
          <w:b/>
          <w:bCs/>
        </w:rPr>
        <w:fldChar w:fldCharType="begin"/>
      </w:r>
      <w:r w:rsidR="00C17C2C" w:rsidRPr="00940E8F">
        <w:rPr>
          <w:b/>
          <w:bCs/>
        </w:rPr>
        <w:instrText xml:space="preserve"> HYPERLINK  \l "Figure2image" </w:instrText>
      </w:r>
      <w:r w:rsidR="00C17C2C" w:rsidRPr="00940E8F">
        <w:rPr>
          <w:b/>
          <w:bCs/>
        </w:rPr>
        <w:fldChar w:fldCharType="separate"/>
      </w:r>
      <w:r w:rsidRPr="00940E8F">
        <w:rPr>
          <w:rStyle w:val="Hyperlink"/>
          <w:b/>
          <w:bCs/>
        </w:rPr>
        <w:fldChar w:fldCharType="begin"/>
      </w:r>
      <w:r w:rsidRPr="00940E8F">
        <w:rPr>
          <w:rStyle w:val="Hyperlink"/>
          <w:b/>
          <w:bCs/>
        </w:rPr>
        <w:instrText xml:space="preserve"> REF _Ref93570148 \h </w:instrText>
      </w:r>
      <w:r w:rsidR="000C0F49" w:rsidRPr="00940E8F">
        <w:rPr>
          <w:rStyle w:val="Hyperlink"/>
          <w:b/>
          <w:bCs/>
        </w:rPr>
        <w:instrText xml:space="preserve"> \* MERGEFORMAT </w:instrText>
      </w:r>
      <w:r w:rsidRPr="00940E8F">
        <w:rPr>
          <w:rStyle w:val="Hyperlink"/>
          <w:b/>
          <w:bCs/>
        </w:rPr>
      </w:r>
      <w:r w:rsidRPr="00940E8F">
        <w:rPr>
          <w:rStyle w:val="Hyperlink"/>
          <w:b/>
          <w:bCs/>
        </w:rPr>
        <w:fldChar w:fldCharType="separate"/>
      </w:r>
      <w:r w:rsidR="007760E9" w:rsidRPr="007760E9">
        <w:rPr>
          <w:rStyle w:val="Hyperlink"/>
          <w:bCs/>
        </w:rPr>
        <w:t>Figure 2</w:t>
      </w:r>
      <w:r w:rsidRPr="00940E8F">
        <w:rPr>
          <w:rStyle w:val="Hyperlink"/>
          <w:b/>
          <w:bCs/>
        </w:rPr>
        <w:fldChar w:fldCharType="end"/>
      </w:r>
      <w:bookmarkEnd w:id="58"/>
      <w:r w:rsidR="00C17C2C" w:rsidRPr="00940E8F">
        <w:rPr>
          <w:b/>
          <w:bCs/>
        </w:rPr>
        <w:fldChar w:fldCharType="end"/>
      </w:r>
      <w:r w:rsidRPr="00940E8F">
        <w:rPr>
          <w:b/>
          <w:bCs/>
        </w:rPr>
        <w:t>.</w:t>
      </w:r>
      <w:r w:rsidRPr="009A7411">
        <w:t xml:space="preserve"> The blue circle represents the setback distance (indicative only), which is within the overall property boundary. Any new cadastral boundaries created as part of the subdivision must be outside this area.</w:t>
      </w:r>
    </w:p>
    <w:p w14:paraId="16934542" w14:textId="77777777" w:rsidR="00381E2B" w:rsidRPr="009A7411" w:rsidRDefault="00381E2B" w:rsidP="00381E2B">
      <w:pPr>
        <w:pStyle w:val="BodyText"/>
      </w:pPr>
      <w:r w:rsidRPr="009A7411">
        <w:rPr>
          <w:noProof/>
        </w:rPr>
        <mc:AlternateContent>
          <mc:Choice Requires="wps">
            <w:drawing>
              <wp:anchor distT="0" distB="0" distL="114300" distR="114300" simplePos="0" relativeHeight="251658256" behindDoc="0" locked="0" layoutInCell="1" allowOverlap="1" wp14:anchorId="005C9F47" wp14:editId="01AA0FBE">
                <wp:simplePos x="0" y="0"/>
                <wp:positionH relativeFrom="column">
                  <wp:posOffset>2080261</wp:posOffset>
                </wp:positionH>
                <wp:positionV relativeFrom="paragraph">
                  <wp:posOffset>2531111</wp:posOffset>
                </wp:positionV>
                <wp:extent cx="592786" cy="684374"/>
                <wp:effectExtent l="38100" t="19050" r="36195" b="20955"/>
                <wp:wrapNone/>
                <wp:docPr id="99" name="Circle: Hollow 99"/>
                <wp:cNvGraphicFramePr/>
                <a:graphic xmlns:a="http://schemas.openxmlformats.org/drawingml/2006/main">
                  <a:graphicData uri="http://schemas.microsoft.com/office/word/2010/wordprocessingShape">
                    <wps:wsp>
                      <wps:cNvSpPr/>
                      <wps:spPr>
                        <a:xfrm rot="20329395">
                          <a:off x="0" y="0"/>
                          <a:ext cx="592786" cy="684374"/>
                        </a:xfrm>
                        <a:prstGeom prst="donut">
                          <a:avLst>
                            <a:gd name="adj" fmla="val 35510"/>
                          </a:avLst>
                        </a:prstGeom>
                        <a:solidFill>
                          <a:srgbClr val="4F81BD">
                            <a:alpha val="50196"/>
                          </a:srgb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C58E37"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99" o:spid="_x0000_s1026" type="#_x0000_t23" style="position:absolute;margin-left:163.8pt;margin-top:199.3pt;width:46.7pt;height:53.9pt;rotation:-1387839fd;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" adj="7670" fillcolor="#4f81bd" strokecolor="#0070c0" strokeweight="2pt">
                <v:fill opacity="32896f"/>
              </v:shape>
            </w:pict>
          </mc:Fallback>
        </mc:AlternateContent>
      </w:r>
      <w:r w:rsidRPr="009A7411">
        <w:rPr>
          <w:noProof/>
        </w:rPr>
        <mc:AlternateContent>
          <mc:Choice Requires="wps">
            <w:drawing>
              <wp:anchor distT="0" distB="0" distL="114300" distR="114300" simplePos="0" relativeHeight="251658258" behindDoc="0" locked="0" layoutInCell="1" allowOverlap="1" wp14:anchorId="346C7CAE" wp14:editId="40F7F827">
                <wp:simplePos x="0" y="0"/>
                <wp:positionH relativeFrom="column">
                  <wp:posOffset>1320165</wp:posOffset>
                </wp:positionH>
                <wp:positionV relativeFrom="paragraph">
                  <wp:posOffset>2172335</wp:posOffset>
                </wp:positionV>
                <wp:extent cx="781050" cy="723900"/>
                <wp:effectExtent l="19050" t="19050" r="38100" b="38100"/>
                <wp:wrapNone/>
                <wp:docPr id="100" name="Straight Arrow Connector 100"/>
                <wp:cNvGraphicFramePr/>
                <a:graphic xmlns:a="http://schemas.openxmlformats.org/drawingml/2006/main">
                  <a:graphicData uri="http://schemas.microsoft.com/office/word/2010/wordprocessingShape">
                    <wps:wsp>
                      <wps:cNvCnPr/>
                      <wps:spPr>
                        <a:xfrm>
                          <a:off x="0" y="0"/>
                          <a:ext cx="781050" cy="72390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2C01626" id="_x0000_t32" coordsize="21600,21600" o:spt="32" o:oned="t" path="m,l21600,21600e" filled="f">
                <v:path arrowok="t" fillok="f" o:connecttype="none"/>
                <o:lock v:ext="edit" shapetype="t"/>
              </v:shapetype>
              <v:shape id="Straight Arrow Connector 100" o:spid="_x0000_s1026" type="#_x0000_t32" style="position:absolute;margin-left:103.95pt;margin-top:171.05pt;width:61.5pt;height:5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" strokecolor="white [3212]" strokeweight="2.25pt">
                <v:stroke endarrow="block"/>
              </v:shape>
            </w:pict>
          </mc:Fallback>
        </mc:AlternateContent>
      </w:r>
      <w:r w:rsidRPr="009A7411">
        <w:rPr>
          <w:noProof/>
        </w:rPr>
        <mc:AlternateContent>
          <mc:Choice Requires="wps">
            <w:drawing>
              <wp:anchor distT="0" distB="0" distL="114300" distR="114300" simplePos="0" relativeHeight="251658257" behindDoc="0" locked="0" layoutInCell="1" allowOverlap="1" wp14:anchorId="03F7BAF3" wp14:editId="51CBBA64">
                <wp:simplePos x="0" y="0"/>
                <wp:positionH relativeFrom="column">
                  <wp:posOffset>488884</wp:posOffset>
                </wp:positionH>
                <wp:positionV relativeFrom="paragraph">
                  <wp:posOffset>1552148</wp:posOffset>
                </wp:positionV>
                <wp:extent cx="1453486" cy="620973"/>
                <wp:effectExtent l="0" t="0" r="13970" b="27305"/>
                <wp:wrapNone/>
                <wp:docPr id="101" name="Text Box 101"/>
                <wp:cNvGraphicFramePr/>
                <a:graphic xmlns:a="http://schemas.openxmlformats.org/drawingml/2006/main">
                  <a:graphicData uri="http://schemas.microsoft.com/office/word/2010/wordprocessingShape">
                    <wps:wsp>
                      <wps:cNvSpPr txBox="1"/>
                      <wps:spPr>
                        <a:xfrm>
                          <a:off x="0" y="0"/>
                          <a:ext cx="1453486" cy="620973"/>
                        </a:xfrm>
                        <a:prstGeom prst="rect">
                          <a:avLst/>
                        </a:prstGeom>
                        <a:solidFill>
                          <a:schemeClr val="lt1"/>
                        </a:solidFill>
                        <a:ln w="6350">
                          <a:solidFill>
                            <a:prstClr val="black"/>
                          </a:solidFill>
                        </a:ln>
                      </wps:spPr>
                      <wps:txbx>
                        <w:txbxContent>
                          <w:p w14:paraId="42C9BFDA" w14:textId="77777777" w:rsidR="00381E2B" w:rsidRPr="008F6CD4" w:rsidRDefault="00381E2B" w:rsidP="00381E2B">
                            <w:r>
                              <w:t>No new cadastral boundaries within blue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BAF3" id="Text Box 101" o:spid="_x0000_s1032" type="#_x0000_t202" style="position:absolute;margin-left:38.5pt;margin-top:122.2pt;width:114.45pt;height:48.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" fillcolor="white [3201]" strokeweight=".5pt">
                <v:textbox>
                  <w:txbxContent>
                    <w:p w14:paraId="42C9BFDA" w14:textId="77777777" w:rsidR="00381E2B" w:rsidRPr="008F6CD4" w:rsidRDefault="00381E2B" w:rsidP="00381E2B">
                      <w:r>
                        <w:t>No new cadastral boundaries within blue area.</w:t>
                      </w:r>
                    </w:p>
                  </w:txbxContent>
                </v:textbox>
              </v:shape>
            </w:pict>
          </mc:Fallback>
        </mc:AlternateContent>
      </w:r>
      <w:r w:rsidRPr="009A7411">
        <w:rPr>
          <w:noProof/>
        </w:rPr>
        <w:drawing>
          <wp:inline distT="0" distB="0" distL="0" distR="0" wp14:anchorId="0FBA7E6D" wp14:editId="0090C4E3">
            <wp:extent cx="4524375" cy="3996069"/>
            <wp:effectExtent l="0" t="0" r="0" b="444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screen">
                      <a:extLst>
                        <a:ext uri="{28A0092B-C50C-407E-A947-70E740481C1C}">
                          <a14:useLocalDpi xmlns:a14="http://schemas.microsoft.com/office/drawing/2010/main"/>
                        </a:ext>
                      </a:extLst>
                    </a:blip>
                    <a:stretch>
                      <a:fillRect/>
                    </a:stretch>
                  </pic:blipFill>
                  <pic:spPr>
                    <a:xfrm>
                      <a:off x="0" y="0"/>
                      <a:ext cx="4547868" cy="4016819"/>
                    </a:xfrm>
                    <a:prstGeom prst="rect">
                      <a:avLst/>
                    </a:prstGeom>
                  </pic:spPr>
                </pic:pic>
              </a:graphicData>
            </a:graphic>
          </wp:inline>
        </w:drawing>
      </w:r>
    </w:p>
    <w:p w14:paraId="2AD4A65B" w14:textId="6CEF4318" w:rsidR="00381E2B" w:rsidRPr="009A7411" w:rsidRDefault="00381E2B" w:rsidP="00381E2B">
      <w:pPr>
        <w:pStyle w:val="BodyText"/>
        <w:rPr>
          <w:rStyle w:val="Bold"/>
        </w:rPr>
      </w:pPr>
      <w:bookmarkStart w:id="59" w:name="_Ref93570148"/>
      <w:bookmarkStart w:id="60" w:name="Figure2image"/>
      <w:bookmarkStart w:id="61" w:name="_Toc110241351"/>
      <w:bookmarkStart w:id="62" w:name="_Toc110241361"/>
      <w:bookmarkStart w:id="63" w:name="_Toc110241435"/>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2</w:t>
      </w:r>
      <w:r w:rsidRPr="009A7411">
        <w:rPr>
          <w:rStyle w:val="Bold"/>
        </w:rPr>
        <w:fldChar w:fldCharType="end"/>
      </w:r>
      <w:bookmarkEnd w:id="59"/>
      <w:bookmarkEnd w:id="60"/>
      <w:r w:rsidR="00C93795">
        <w:rPr>
          <w:rStyle w:val="Bold"/>
        </w:rPr>
        <w:t>:</w:t>
      </w:r>
      <w:r w:rsidRPr="009A7411">
        <w:rPr>
          <w:rStyle w:val="Bold"/>
        </w:rPr>
        <w:t xml:space="preserve"> Setback application, single parcel contains entire setback</w:t>
      </w:r>
      <w:bookmarkEnd w:id="61"/>
      <w:bookmarkEnd w:id="62"/>
      <w:bookmarkEnd w:id="63"/>
    </w:p>
    <w:p w14:paraId="3AFEBF6F" w14:textId="77777777" w:rsidR="00381E2B" w:rsidRPr="009A7411" w:rsidRDefault="00381E2B" w:rsidP="00381E2B">
      <w:pPr>
        <w:pStyle w:val="BodyText"/>
      </w:pPr>
      <w:r w:rsidRPr="009A7411">
        <w:br w:type="page"/>
      </w:r>
    </w:p>
    <w:p w14:paraId="5A02DF03" w14:textId="651B2097" w:rsidR="00381E2B" w:rsidRPr="009A7411" w:rsidRDefault="00381E2B" w:rsidP="0060073A">
      <w:pPr>
        <w:pStyle w:val="ListNumber"/>
        <w:numPr>
          <w:ilvl w:val="0"/>
          <w:numId w:val="24"/>
        </w:numPr>
        <w:ind w:left="426" w:hanging="426"/>
      </w:pPr>
      <w:r w:rsidRPr="009A7411">
        <w:lastRenderedPageBreak/>
        <w:t xml:space="preserve">Where the dam is located near a cadastral boundary and the neighbouring lots are in the same ownership. If subdivision of one of the lots is to occur, the subdivision must amend the lot boundaries to meet the minimum setback requirements of this guideline. This is shown in </w:t>
      </w:r>
      <w:r w:rsidRPr="009A7411">
        <w:fldChar w:fldCharType="begin"/>
      </w:r>
      <w:r w:rsidRPr="009A7411">
        <w:instrText xml:space="preserve"> REF _Ref93570246 \h </w:instrText>
      </w:r>
      <w:r w:rsidRPr="009A7411">
        <w:fldChar w:fldCharType="separate"/>
      </w:r>
      <w:r w:rsidR="007760E9" w:rsidRPr="009A7411">
        <w:rPr>
          <w:rStyle w:val="Bold"/>
        </w:rPr>
        <w:t xml:space="preserve">Figure </w:t>
      </w:r>
      <w:r w:rsidR="007760E9">
        <w:rPr>
          <w:rStyle w:val="Bold"/>
          <w:noProof/>
        </w:rPr>
        <w:t>3</w:t>
      </w:r>
      <w:r w:rsidRPr="009A7411">
        <w:fldChar w:fldCharType="end"/>
      </w:r>
      <w:r w:rsidRPr="009A7411">
        <w:t>.</w:t>
      </w:r>
      <w:r w:rsidRPr="009A7411">
        <w:br/>
      </w:r>
      <w:r w:rsidRPr="009A7411">
        <w:br/>
        <w:t>The blue area is the indicative setback distance. There should be no new cadastral boundaries within the blue area and the existing boundaries must be adjusted to provide the setback. This is intended to ensure that the owner of the dam is in control of all land within the setback distance.</w:t>
      </w:r>
    </w:p>
    <w:p w14:paraId="3B326030" w14:textId="77777777" w:rsidR="00381E2B" w:rsidRPr="009A7411" w:rsidRDefault="00381E2B" w:rsidP="00381E2B">
      <w:pPr>
        <w:pStyle w:val="BodyText"/>
      </w:pPr>
      <w:r w:rsidRPr="009A7411">
        <w:rPr>
          <w:noProof/>
        </w:rPr>
        <mc:AlternateContent>
          <mc:Choice Requires="wpg">
            <w:drawing>
              <wp:anchor distT="0" distB="0" distL="114300" distR="114300" simplePos="0" relativeHeight="251658282" behindDoc="0" locked="0" layoutInCell="1" allowOverlap="1" wp14:anchorId="4CDDEF29" wp14:editId="77AF7578">
                <wp:simplePos x="0" y="0"/>
                <wp:positionH relativeFrom="column">
                  <wp:posOffset>2303035</wp:posOffset>
                </wp:positionH>
                <wp:positionV relativeFrom="paragraph">
                  <wp:posOffset>67887</wp:posOffset>
                </wp:positionV>
                <wp:extent cx="3117780" cy="4640239"/>
                <wp:effectExtent l="38100" t="19050" r="26035" b="27305"/>
                <wp:wrapNone/>
                <wp:docPr id="102" name="Group 102"/>
                <wp:cNvGraphicFramePr/>
                <a:graphic xmlns:a="http://schemas.openxmlformats.org/drawingml/2006/main">
                  <a:graphicData uri="http://schemas.microsoft.com/office/word/2010/wordprocessingGroup">
                    <wpg:wgp>
                      <wpg:cNvGrpSpPr/>
                      <wpg:grpSpPr>
                        <a:xfrm>
                          <a:off x="0" y="0"/>
                          <a:ext cx="3117780" cy="4640239"/>
                          <a:chOff x="7557" y="49031"/>
                          <a:chExt cx="3117780" cy="4640239"/>
                        </a:xfrm>
                      </wpg:grpSpPr>
                      <wps:wsp>
                        <wps:cNvPr id="103" name="Frame 103"/>
                        <wps:cNvSpPr/>
                        <wps:spPr>
                          <a:xfrm rot="254659">
                            <a:off x="133349" y="297541"/>
                            <a:ext cx="2577737" cy="3786170"/>
                          </a:xfrm>
                          <a:prstGeom prst="frame">
                            <a:avLst>
                              <a:gd name="adj1" fmla="val 29018"/>
                            </a:avLst>
                          </a:prstGeom>
                          <a:solidFill>
                            <a:srgbClr val="4F81BD">
                              <a:alpha val="50196"/>
                            </a:srgbClr>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Freeform: Shape 104"/>
                        <wps:cNvSpPr/>
                        <wps:spPr>
                          <a:xfrm>
                            <a:off x="7557" y="49031"/>
                            <a:ext cx="771099" cy="4640239"/>
                          </a:xfrm>
                          <a:custGeom>
                            <a:avLst/>
                            <a:gdLst>
                              <a:gd name="connsiteX0" fmla="*/ 771099 w 771099"/>
                              <a:gd name="connsiteY0" fmla="*/ 0 h 4640239"/>
                              <a:gd name="connsiteX1" fmla="*/ 743803 w 771099"/>
                              <a:gd name="connsiteY1" fmla="*/ 197893 h 4640239"/>
                              <a:gd name="connsiteX2" fmla="*/ 266132 w 771099"/>
                              <a:gd name="connsiteY2" fmla="*/ 156950 h 4640239"/>
                              <a:gd name="connsiteX3" fmla="*/ 0 w 771099"/>
                              <a:gd name="connsiteY3" fmla="*/ 3903260 h 4640239"/>
                              <a:gd name="connsiteX4" fmla="*/ 0 w 771099"/>
                              <a:gd name="connsiteY4" fmla="*/ 3937380 h 4640239"/>
                              <a:gd name="connsiteX5" fmla="*/ 341195 w 771099"/>
                              <a:gd name="connsiteY5" fmla="*/ 3964675 h 4640239"/>
                              <a:gd name="connsiteX6" fmla="*/ 259308 w 771099"/>
                              <a:gd name="connsiteY6" fmla="*/ 4640239 h 46402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71099" h="4640239">
                                <a:moveTo>
                                  <a:pt x="771099" y="0"/>
                                </a:moveTo>
                                <a:lnTo>
                                  <a:pt x="743803" y="197893"/>
                                </a:lnTo>
                                <a:lnTo>
                                  <a:pt x="266132" y="156950"/>
                                </a:lnTo>
                                <a:lnTo>
                                  <a:pt x="0" y="3903260"/>
                                </a:lnTo>
                                <a:lnTo>
                                  <a:pt x="0" y="3937380"/>
                                </a:lnTo>
                                <a:lnTo>
                                  <a:pt x="341195" y="3964675"/>
                                </a:lnTo>
                                <a:lnTo>
                                  <a:pt x="259308" y="4640239"/>
                                </a:lnTo>
                              </a:path>
                            </a:pathLst>
                          </a:custGeom>
                          <a:ln w="28575" cap="flat" cmpd="sng" algn="ctr">
                            <a:solidFill>
                              <a:srgbClr val="FB9D0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Freeform: Shape 105"/>
                        <wps:cNvSpPr/>
                        <wps:spPr>
                          <a:xfrm>
                            <a:off x="1999397" y="761116"/>
                            <a:ext cx="1125940" cy="3835021"/>
                          </a:xfrm>
                          <a:custGeom>
                            <a:avLst/>
                            <a:gdLst>
                              <a:gd name="connsiteX0" fmla="*/ 1125940 w 1125940"/>
                              <a:gd name="connsiteY0" fmla="*/ 6824 h 3835021"/>
                              <a:gd name="connsiteX1" fmla="*/ 1037229 w 1125940"/>
                              <a:gd name="connsiteY1" fmla="*/ 0 h 3835021"/>
                              <a:gd name="connsiteX2" fmla="*/ 730155 w 1125940"/>
                              <a:gd name="connsiteY2" fmla="*/ 1166883 h 3835021"/>
                              <a:gd name="connsiteX3" fmla="*/ 573205 w 1125940"/>
                              <a:gd name="connsiteY3" fmla="*/ 3405116 h 3835021"/>
                              <a:gd name="connsiteX4" fmla="*/ 122829 w 1125940"/>
                              <a:gd name="connsiteY4" fmla="*/ 3370997 h 3835021"/>
                              <a:gd name="connsiteX5" fmla="*/ 0 w 1125940"/>
                              <a:gd name="connsiteY5" fmla="*/ 3835021 h 38350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25940" h="3835021">
                                <a:moveTo>
                                  <a:pt x="1125940" y="6824"/>
                                </a:moveTo>
                                <a:lnTo>
                                  <a:pt x="1037229" y="0"/>
                                </a:lnTo>
                                <a:lnTo>
                                  <a:pt x="730155" y="1166883"/>
                                </a:lnTo>
                                <a:lnTo>
                                  <a:pt x="573205" y="3405116"/>
                                </a:lnTo>
                                <a:lnTo>
                                  <a:pt x="122829" y="3370997"/>
                                </a:lnTo>
                                <a:lnTo>
                                  <a:pt x="0" y="3835021"/>
                                </a:lnTo>
                              </a:path>
                            </a:pathLst>
                          </a:custGeom>
                          <a:ln w="28575" cap="flat" cmpd="sng" algn="ctr">
                            <a:solidFill>
                              <a:srgbClr val="FB9D0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B72B95B" id="Group 102" o:spid="_x0000_s1026" style="position:absolute;margin-left:181.35pt;margin-top:5.35pt;width:245.5pt;height:365.35pt;z-index:251658282;mso-width-relative:margin" coordorigin="75,490" coordsize="31177,4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">
                <v:shape id="Frame 103" o:spid="_x0000_s1027" style="position:absolute;left:1333;top:2975;width:25777;height:37862;rotation:278156fd;visibility:visible;mso-wrap-style:square;v-text-anchor:middle" coordsize="2577737,378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" path="m,l2577737,r,3786170l,3786170,,xm748008,748008r,2290154l1829729,3038162r,-2290154l748008,748008xe" fillcolor="#4f81bd" strokecolor="#0070c0" strokeweight="2pt">
                  <v:fill opacity="32896f"/>
                  <v:path arrowok="t" o:connecttype="custom" o:connectlocs="0,0;2577737,0;2577737,3786170;0,3786170;0,0;748008,748008;748008,3038162;1829729,3038162;1829729,748008;748008,748008" o:connectangles="0,0,0,0,0,0,0,0,0,0"/>
                </v:shape>
                <v:shape id="Freeform: Shape 104" o:spid="_x0000_s1028" style="position:absolute;left:75;top:490;width:7711;height:46402;visibility:visible;mso-wrap-style:square;v-text-anchor:middle" coordsize="771099,46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" path="m771099,l743803,197893,266132,156950,,3903260r,34120l341195,3964675r-81887,675564e" filled="f" strokecolor="#fb9d05" strokeweight="2.25pt">
                  <v:stroke dashstyle="dash"/>
                  <v:path arrowok="t" o:connecttype="custom" o:connectlocs="771099,0;743803,197893;266132,156950;0,3903260;0,3937380;341195,3964675;259308,4640239" o:connectangles="0,0,0,0,0,0,0"/>
                </v:shape>
                <v:shape id="Freeform: Shape 105" o:spid="_x0000_s1029" style="position:absolute;left:19993;top:7611;width:11260;height:38350;visibility:visible;mso-wrap-style:square;v-text-anchor:middle" coordsize="1125940,383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" path="m1125940,6824l1037229,,730155,1166883,573205,3405116,122829,3370997,,3835021e" filled="f" strokecolor="#fb9d05" strokeweight="2.25pt">
                  <v:stroke dashstyle="dash"/>
                  <v:path arrowok="t" o:connecttype="custom" o:connectlocs="1125940,6824;1037229,0;730155,1166883;573205,3405116;122829,3370997;0,3835021" o:connectangles="0,0,0,0,0,0"/>
                </v:shape>
              </v:group>
            </w:pict>
          </mc:Fallback>
        </mc:AlternateContent>
      </w:r>
      <w:r w:rsidRPr="009A7411">
        <w:rPr>
          <w:noProof/>
        </w:rPr>
        <mc:AlternateContent>
          <mc:Choice Requires="wps">
            <w:drawing>
              <wp:anchor distT="0" distB="0" distL="114300" distR="114300" simplePos="0" relativeHeight="251658262" behindDoc="0" locked="0" layoutInCell="1" allowOverlap="1" wp14:anchorId="4AE68EDC" wp14:editId="0A036451">
                <wp:simplePos x="0" y="0"/>
                <wp:positionH relativeFrom="column">
                  <wp:posOffset>4435456</wp:posOffset>
                </wp:positionH>
                <wp:positionV relativeFrom="paragraph">
                  <wp:posOffset>150088</wp:posOffset>
                </wp:positionV>
                <wp:extent cx="805218" cy="266131"/>
                <wp:effectExtent l="0" t="0" r="13970" b="19685"/>
                <wp:wrapNone/>
                <wp:docPr id="106" name="Text Box 106"/>
                <wp:cNvGraphicFramePr/>
                <a:graphic xmlns:a="http://schemas.openxmlformats.org/drawingml/2006/main">
                  <a:graphicData uri="http://schemas.microsoft.com/office/word/2010/wordprocessingShape">
                    <wps:wsp>
                      <wps:cNvSpPr txBox="1"/>
                      <wps:spPr>
                        <a:xfrm>
                          <a:off x="0" y="0"/>
                          <a:ext cx="805218" cy="266131"/>
                        </a:xfrm>
                        <a:prstGeom prst="rect">
                          <a:avLst/>
                        </a:prstGeom>
                        <a:solidFill>
                          <a:schemeClr val="lt1"/>
                        </a:solidFill>
                        <a:ln w="6350">
                          <a:solidFill>
                            <a:prstClr val="black"/>
                          </a:solidFill>
                        </a:ln>
                      </wps:spPr>
                      <wps:txbx>
                        <w:txbxContent>
                          <w:p w14:paraId="50D1D9CC" w14:textId="77777777" w:rsidR="00381E2B" w:rsidRPr="008F6CD4" w:rsidRDefault="00381E2B" w:rsidP="00381E2B">
                            <w:r>
                              <w:t>Owner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E68EDC" id="Text Box 106" o:spid="_x0000_s1033" type="#_x0000_t202" style="position:absolute;margin-left:349.25pt;margin-top:11.8pt;width:63.4pt;height:20.95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" fillcolor="white [3201]" strokeweight=".5pt">
                <v:textbox>
                  <w:txbxContent>
                    <w:p w14:paraId="50D1D9CC" w14:textId="77777777" w:rsidR="00381E2B" w:rsidRPr="008F6CD4" w:rsidRDefault="00381E2B" w:rsidP="00381E2B">
                      <w:r>
                        <w:t>Owner A</w:t>
                      </w:r>
                    </w:p>
                  </w:txbxContent>
                </v:textbox>
              </v:shape>
            </w:pict>
          </mc:Fallback>
        </mc:AlternateContent>
      </w:r>
      <w:r w:rsidRPr="009A7411">
        <w:rPr>
          <w:noProof/>
        </w:rPr>
        <mc:AlternateContent>
          <mc:Choice Requires="wps">
            <w:drawing>
              <wp:anchor distT="0" distB="0" distL="114300" distR="114300" simplePos="0" relativeHeight="251658261" behindDoc="0" locked="0" layoutInCell="1" allowOverlap="1" wp14:anchorId="3F2C3B76" wp14:editId="1EF1F503">
                <wp:simplePos x="0" y="0"/>
                <wp:positionH relativeFrom="column">
                  <wp:posOffset>114044</wp:posOffset>
                </wp:positionH>
                <wp:positionV relativeFrom="paragraph">
                  <wp:posOffset>195997</wp:posOffset>
                </wp:positionV>
                <wp:extent cx="805218" cy="266131"/>
                <wp:effectExtent l="0" t="0" r="13970" b="19685"/>
                <wp:wrapNone/>
                <wp:docPr id="107" name="Text Box 107"/>
                <wp:cNvGraphicFramePr/>
                <a:graphic xmlns:a="http://schemas.openxmlformats.org/drawingml/2006/main">
                  <a:graphicData uri="http://schemas.microsoft.com/office/word/2010/wordprocessingShape">
                    <wps:wsp>
                      <wps:cNvSpPr txBox="1"/>
                      <wps:spPr>
                        <a:xfrm>
                          <a:off x="0" y="0"/>
                          <a:ext cx="805218" cy="266131"/>
                        </a:xfrm>
                        <a:prstGeom prst="rect">
                          <a:avLst/>
                        </a:prstGeom>
                        <a:solidFill>
                          <a:schemeClr val="lt1"/>
                        </a:solidFill>
                        <a:ln w="6350">
                          <a:solidFill>
                            <a:prstClr val="black"/>
                          </a:solidFill>
                        </a:ln>
                      </wps:spPr>
                      <wps:txbx>
                        <w:txbxContent>
                          <w:p w14:paraId="3666C9B7" w14:textId="77777777" w:rsidR="00381E2B" w:rsidRPr="008F6CD4" w:rsidRDefault="00381E2B" w:rsidP="00381E2B">
                            <w:r>
                              <w:t>Owner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2C3B76" id="Text Box 107" o:spid="_x0000_s1034" type="#_x0000_t202" style="position:absolute;margin-left:9pt;margin-top:15.45pt;width:63.4pt;height:20.9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" fillcolor="white [3201]" strokeweight=".5pt">
                <v:textbox>
                  <w:txbxContent>
                    <w:p w14:paraId="3666C9B7" w14:textId="77777777" w:rsidR="00381E2B" w:rsidRPr="008F6CD4" w:rsidRDefault="00381E2B" w:rsidP="00381E2B">
                      <w:r>
                        <w:t>Owner A</w:t>
                      </w:r>
                    </w:p>
                  </w:txbxContent>
                </v:textbox>
              </v:shape>
            </w:pict>
          </mc:Fallback>
        </mc:AlternateContent>
      </w:r>
      <w:r w:rsidRPr="009A7411">
        <w:rPr>
          <w:noProof/>
        </w:rPr>
        <mc:AlternateContent>
          <mc:Choice Requires="wps">
            <w:drawing>
              <wp:anchor distT="0" distB="0" distL="114300" distR="114300" simplePos="0" relativeHeight="251658260" behindDoc="0" locked="0" layoutInCell="1" allowOverlap="1" wp14:anchorId="43513115" wp14:editId="5FDB35E5">
                <wp:simplePos x="0" y="0"/>
                <wp:positionH relativeFrom="column">
                  <wp:posOffset>1867781</wp:posOffset>
                </wp:positionH>
                <wp:positionV relativeFrom="paragraph">
                  <wp:posOffset>4310797</wp:posOffset>
                </wp:positionV>
                <wp:extent cx="668741" cy="0"/>
                <wp:effectExtent l="0" t="76200" r="17145" b="95250"/>
                <wp:wrapNone/>
                <wp:docPr id="108" name="Straight Arrow Connector 108"/>
                <wp:cNvGraphicFramePr/>
                <a:graphic xmlns:a="http://schemas.openxmlformats.org/drawingml/2006/main">
                  <a:graphicData uri="http://schemas.microsoft.com/office/word/2010/wordprocessingShape">
                    <wps:wsp>
                      <wps:cNvCnPr/>
                      <wps:spPr>
                        <a:xfrm>
                          <a:off x="0" y="0"/>
                          <a:ext cx="668741" cy="0"/>
                        </a:xfrm>
                        <a:prstGeom prst="straightConnector1">
                          <a:avLst/>
                        </a:prstGeom>
                        <a:ln w="19050">
                          <a:solidFill>
                            <a:srgbClr val="FB9D05"/>
                          </a:solidFill>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721D6B34" id="_x0000_t32" coordsize="21600,21600" o:spt="32" o:oned="t" path="m,l21600,21600e" filled="f">
                <v:path arrowok="t" fillok="f" o:connecttype="none"/>
                <o:lock v:ext="edit" shapetype="t"/>
              </v:shapetype>
              <v:shape id="Straight Arrow Connector 108" o:spid="_x0000_s1026" type="#_x0000_t32" style="position:absolute;margin-left:147.05pt;margin-top:339.45pt;width:52.65pt;height:0;z-index:2516582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" strokecolor="#fb9d05" strokeweight="1.5pt">
                <v:stroke endarrow="block"/>
              </v:shape>
            </w:pict>
          </mc:Fallback>
        </mc:AlternateContent>
      </w:r>
      <w:r w:rsidRPr="009A7411">
        <w:rPr>
          <w:noProof/>
        </w:rPr>
        <mc:AlternateContent>
          <mc:Choice Requires="wps">
            <w:drawing>
              <wp:anchor distT="0" distB="0" distL="114300" distR="114300" simplePos="0" relativeHeight="251658259" behindDoc="0" locked="0" layoutInCell="1" allowOverlap="1" wp14:anchorId="29E032D6" wp14:editId="190B1330">
                <wp:simplePos x="0" y="0"/>
                <wp:positionH relativeFrom="column">
                  <wp:posOffset>339090</wp:posOffset>
                </wp:positionH>
                <wp:positionV relativeFrom="paragraph">
                  <wp:posOffset>3756229</wp:posOffset>
                </wp:positionV>
                <wp:extent cx="1494430" cy="914400"/>
                <wp:effectExtent l="0" t="0" r="10795" b="19050"/>
                <wp:wrapNone/>
                <wp:docPr id="54" name="Text Box 54"/>
                <wp:cNvGraphicFramePr/>
                <a:graphic xmlns:a="http://schemas.openxmlformats.org/drawingml/2006/main">
                  <a:graphicData uri="http://schemas.microsoft.com/office/word/2010/wordprocessingShape">
                    <wps:wsp>
                      <wps:cNvSpPr txBox="1"/>
                      <wps:spPr>
                        <a:xfrm>
                          <a:off x="0" y="0"/>
                          <a:ext cx="1494430" cy="914400"/>
                        </a:xfrm>
                        <a:prstGeom prst="rect">
                          <a:avLst/>
                        </a:prstGeom>
                        <a:solidFill>
                          <a:schemeClr val="lt1"/>
                        </a:solidFill>
                        <a:ln w="6350">
                          <a:solidFill>
                            <a:prstClr val="black"/>
                          </a:solidFill>
                        </a:ln>
                      </wps:spPr>
                      <wps:txbx>
                        <w:txbxContent>
                          <w:p w14:paraId="024E84F1" w14:textId="77777777" w:rsidR="00381E2B" w:rsidRPr="008F6CD4" w:rsidRDefault="00381E2B" w:rsidP="00381E2B">
                            <w:r>
                              <w:t>Realign existing boundaries along orange lines to provide setback.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E032D6" id="Text Box 54" o:spid="_x0000_s1035" type="#_x0000_t202" style="position:absolute;margin-left:26.7pt;margin-top:295.75pt;width:117.65pt;height:1in;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" fillcolor="white [3201]" strokeweight=".5pt">
                <v:textbox>
                  <w:txbxContent>
                    <w:p w14:paraId="024E84F1" w14:textId="77777777" w:rsidR="00381E2B" w:rsidRPr="008F6CD4" w:rsidRDefault="00381E2B" w:rsidP="00381E2B">
                      <w:r>
                        <w:t>Realign existing boundaries along orange lines to provide setback.</w:t>
                      </w:r>
                    </w:p>
                  </w:txbxContent>
                </v:textbox>
              </v:shape>
            </w:pict>
          </mc:Fallback>
        </mc:AlternateContent>
      </w:r>
      <w:r w:rsidRPr="009A7411">
        <w:t xml:space="preserve"> </w:t>
      </w:r>
      <w:r w:rsidRPr="009A7411">
        <w:rPr>
          <w:noProof/>
        </w:rPr>
        <w:drawing>
          <wp:inline distT="0" distB="0" distL="0" distR="0" wp14:anchorId="58EBCAF0" wp14:editId="67C49D31">
            <wp:extent cx="5400040" cy="48641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400040" cy="4864100"/>
                    </a:xfrm>
                    <a:prstGeom prst="rect">
                      <a:avLst/>
                    </a:prstGeom>
                  </pic:spPr>
                </pic:pic>
              </a:graphicData>
            </a:graphic>
          </wp:inline>
        </w:drawing>
      </w:r>
    </w:p>
    <w:p w14:paraId="16A0F312" w14:textId="7FDD58EE" w:rsidR="00381E2B" w:rsidRPr="009A7411" w:rsidRDefault="00381E2B" w:rsidP="00381E2B">
      <w:pPr>
        <w:pStyle w:val="BodyText"/>
        <w:rPr>
          <w:rStyle w:val="Bold"/>
        </w:rPr>
      </w:pPr>
      <w:bookmarkStart w:id="64" w:name="_Ref93570246"/>
      <w:bookmarkStart w:id="65" w:name="_Toc110241352"/>
      <w:bookmarkStart w:id="66" w:name="_Toc110241362"/>
      <w:bookmarkStart w:id="67" w:name="_Toc110241436"/>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3</w:t>
      </w:r>
      <w:r w:rsidRPr="009A7411">
        <w:rPr>
          <w:rStyle w:val="Bold"/>
        </w:rPr>
        <w:fldChar w:fldCharType="end"/>
      </w:r>
      <w:bookmarkEnd w:id="64"/>
      <w:r w:rsidR="00C93795">
        <w:rPr>
          <w:rStyle w:val="Bold"/>
        </w:rPr>
        <w:t>:</w:t>
      </w:r>
      <w:r w:rsidRPr="009A7411">
        <w:rPr>
          <w:rStyle w:val="Bold"/>
        </w:rPr>
        <w:t xml:space="preserve"> Setback application, multiple parcels in single ownership</w:t>
      </w:r>
      <w:bookmarkEnd w:id="65"/>
      <w:bookmarkEnd w:id="66"/>
      <w:bookmarkEnd w:id="67"/>
    </w:p>
    <w:p w14:paraId="3799C704" w14:textId="77777777" w:rsidR="00381E2B" w:rsidRPr="009A7411" w:rsidRDefault="00381E2B" w:rsidP="0065591D">
      <w:pPr>
        <w:pStyle w:val="ListNumber"/>
        <w:ind w:left="0" w:firstLine="0"/>
      </w:pPr>
      <w:r w:rsidRPr="009A7411">
        <w:br w:type="page"/>
      </w:r>
    </w:p>
    <w:p w14:paraId="2174B740" w14:textId="51E3FDF8" w:rsidR="00381E2B" w:rsidRPr="009A7411" w:rsidRDefault="00381E2B" w:rsidP="00EB57ED">
      <w:pPr>
        <w:pStyle w:val="ListNumber"/>
        <w:numPr>
          <w:ilvl w:val="0"/>
          <w:numId w:val="24"/>
        </w:numPr>
        <w:ind w:left="426" w:hanging="426"/>
      </w:pPr>
      <w:r w:rsidRPr="009A7411">
        <w:lastRenderedPageBreak/>
        <w:t xml:space="preserve">Where the dam is on a neighbouring property and the ownership of the lots are different. In this case, the setback distance will need to be accommodated across both land holdings. This is shown in </w:t>
      </w:r>
      <w:bookmarkStart w:id="68" w:name="Figure4"/>
      <w:r w:rsidR="00E70717" w:rsidRPr="00E70717">
        <w:rPr>
          <w:b/>
          <w:bCs/>
        </w:rPr>
        <w:fldChar w:fldCharType="begin"/>
      </w:r>
      <w:r w:rsidR="00E70717" w:rsidRPr="00E70717">
        <w:rPr>
          <w:b/>
          <w:bCs/>
        </w:rPr>
        <w:instrText xml:space="preserve"> HYPERLINK  \l "Figure4image" </w:instrText>
      </w:r>
      <w:r w:rsidR="00E70717" w:rsidRPr="00E70717">
        <w:rPr>
          <w:b/>
          <w:bCs/>
        </w:rPr>
        <w:fldChar w:fldCharType="separate"/>
      </w:r>
      <w:r w:rsidRPr="00E70717">
        <w:rPr>
          <w:rStyle w:val="Hyperlink"/>
          <w:b/>
          <w:bCs/>
          <w:u w:val="none"/>
        </w:rPr>
        <w:t>Figure 4</w:t>
      </w:r>
      <w:r w:rsidRPr="00E70717">
        <w:rPr>
          <w:rStyle w:val="Hyperlink"/>
          <w:u w:val="none"/>
        </w:rPr>
        <w:t>.</w:t>
      </w:r>
      <w:bookmarkEnd w:id="68"/>
      <w:r w:rsidR="00E70717" w:rsidRPr="00E70717">
        <w:rPr>
          <w:b/>
          <w:bCs/>
        </w:rPr>
        <w:fldChar w:fldCharType="end"/>
      </w:r>
      <w:r w:rsidRPr="009A7411">
        <w:br/>
      </w:r>
      <w:r w:rsidRPr="009A7411">
        <w:br/>
        <w:t xml:space="preserve">In </w:t>
      </w:r>
      <w:r w:rsidRPr="009A7411">
        <w:fldChar w:fldCharType="begin"/>
      </w:r>
      <w:r w:rsidRPr="009A7411">
        <w:instrText xml:space="preserve"> REF _Ref93570235 \h </w:instrText>
      </w:r>
      <w:r w:rsidRPr="009A7411">
        <w:fldChar w:fldCharType="separate"/>
      </w:r>
      <w:r w:rsidR="007760E9" w:rsidRPr="009A7411">
        <w:rPr>
          <w:rStyle w:val="Bold"/>
        </w:rPr>
        <w:t xml:space="preserve">Figure </w:t>
      </w:r>
      <w:r w:rsidR="007760E9">
        <w:rPr>
          <w:rStyle w:val="Bold"/>
          <w:noProof/>
        </w:rPr>
        <w:t>4</w:t>
      </w:r>
      <w:r w:rsidRPr="009A7411">
        <w:fldChar w:fldCharType="end"/>
      </w:r>
      <w:r w:rsidRPr="009A7411">
        <w:t xml:space="preserve">, the development is to occur on Owner A’s land, with the existing dam on Owner B’s land that is not subject to development. The setback distance is indicated by the blue perimeter line (including both the orange and blue shaded areas). The orange area indicates the area on the developing property where the setback applies. There must be no development associated with residential, industrial, or commercial uses within this area. </w:t>
      </w:r>
      <w:r w:rsidRPr="009A7411">
        <w:br/>
      </w:r>
      <w:r w:rsidRPr="009A7411">
        <w:br/>
        <w:t>A desirable outcome would be for the orange area to be acquired by the Dam Owner (Owner B). If this is not possible, maintenance access to the embankment must be provided, either through an easement or other negotiated agreement.</w:t>
      </w:r>
    </w:p>
    <w:p w14:paraId="15A6E114" w14:textId="77777777" w:rsidR="00381E2B" w:rsidRPr="009A7411" w:rsidRDefault="00381E2B" w:rsidP="00381E2B">
      <w:pPr>
        <w:pStyle w:val="BodyText"/>
      </w:pPr>
      <w:r w:rsidRPr="009A7411">
        <w:rPr>
          <w:noProof/>
        </w:rPr>
        <mc:AlternateContent>
          <mc:Choice Requires="wps">
            <w:drawing>
              <wp:anchor distT="0" distB="0" distL="114300" distR="114300" simplePos="0" relativeHeight="251658279" behindDoc="0" locked="0" layoutInCell="1" allowOverlap="1" wp14:anchorId="58860905" wp14:editId="2914F489">
                <wp:simplePos x="0" y="0"/>
                <wp:positionH relativeFrom="column">
                  <wp:posOffset>266149</wp:posOffset>
                </wp:positionH>
                <wp:positionV relativeFrom="paragraph">
                  <wp:posOffset>3249619</wp:posOffset>
                </wp:positionV>
                <wp:extent cx="1494430" cy="482803"/>
                <wp:effectExtent l="0" t="0" r="10795" b="12700"/>
                <wp:wrapNone/>
                <wp:docPr id="567" name="Text Box 567"/>
                <wp:cNvGraphicFramePr/>
                <a:graphic xmlns:a="http://schemas.openxmlformats.org/drawingml/2006/main">
                  <a:graphicData uri="http://schemas.microsoft.com/office/word/2010/wordprocessingShape">
                    <wps:wsp>
                      <wps:cNvSpPr txBox="1"/>
                      <wps:spPr>
                        <a:xfrm>
                          <a:off x="0" y="0"/>
                          <a:ext cx="1494430" cy="482803"/>
                        </a:xfrm>
                        <a:prstGeom prst="rect">
                          <a:avLst/>
                        </a:prstGeom>
                        <a:solidFill>
                          <a:sysClr val="window" lastClr="FFFFFF"/>
                        </a:solidFill>
                        <a:ln w="6350">
                          <a:solidFill>
                            <a:prstClr val="black"/>
                          </a:solidFill>
                        </a:ln>
                      </wps:spPr>
                      <wps:txbx>
                        <w:txbxContent>
                          <w:p w14:paraId="7C2063C7" w14:textId="77777777" w:rsidR="00381E2B" w:rsidRPr="00D96ED8" w:rsidRDefault="00381E2B" w:rsidP="00381E2B">
                            <w:r>
                              <w:t>Setback provided on both properties.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60905" id="Text Box 567" o:spid="_x0000_s1036" type="#_x0000_t202" style="position:absolute;margin-left:20.95pt;margin-top:255.9pt;width:117.65pt;height:3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" fillcolor="window" strokeweight=".5pt">
                <v:textbox>
                  <w:txbxContent>
                    <w:p w14:paraId="7C2063C7" w14:textId="77777777" w:rsidR="00381E2B" w:rsidRPr="00D96ED8" w:rsidRDefault="00381E2B" w:rsidP="00381E2B">
                      <w:r>
                        <w:t>Setback provided on both properties.</w:t>
                      </w:r>
                    </w:p>
                  </w:txbxContent>
                </v:textbox>
              </v:shape>
            </w:pict>
          </mc:Fallback>
        </mc:AlternateContent>
      </w:r>
      <w:r w:rsidRPr="009A7411">
        <w:rPr>
          <w:noProof/>
        </w:rPr>
        <mc:AlternateContent>
          <mc:Choice Requires="wps">
            <w:drawing>
              <wp:anchor distT="0" distB="0" distL="114300" distR="114300" simplePos="0" relativeHeight="251658255" behindDoc="0" locked="0" layoutInCell="1" allowOverlap="1" wp14:anchorId="23F5FEF1" wp14:editId="00C24705">
                <wp:simplePos x="0" y="0"/>
                <wp:positionH relativeFrom="column">
                  <wp:posOffset>2368353</wp:posOffset>
                </wp:positionH>
                <wp:positionV relativeFrom="paragraph">
                  <wp:posOffset>261383</wp:posOffset>
                </wp:positionV>
                <wp:extent cx="2577323" cy="3785930"/>
                <wp:effectExtent l="228600" t="171450" r="223520" b="157480"/>
                <wp:wrapNone/>
                <wp:docPr id="109" name="Frame 109"/>
                <wp:cNvGraphicFramePr/>
                <a:graphic xmlns:a="http://schemas.openxmlformats.org/drawingml/2006/main">
                  <a:graphicData uri="http://schemas.microsoft.com/office/word/2010/wordprocessingShape">
                    <wps:wsp>
                      <wps:cNvSpPr/>
                      <wps:spPr>
                        <a:xfrm rot="362830">
                          <a:off x="0" y="0"/>
                          <a:ext cx="2577323" cy="3785930"/>
                        </a:xfrm>
                        <a:prstGeom prst="frame">
                          <a:avLst>
                            <a:gd name="adj1" fmla="val 29018"/>
                          </a:avLst>
                        </a:prstGeom>
                        <a:solidFill>
                          <a:srgbClr val="0099FF">
                            <a:alpha val="25098"/>
                          </a:srgbClr>
                        </a:solidFill>
                        <a:ln w="571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313C0C" id="Frame 109" o:spid="_x0000_s1026" style="position:absolute;margin-left:186.5pt;margin-top:20.6pt;width:202.95pt;height:298.1pt;rotation:396307fd;z-index:251658259;visibility:visible;mso-wrap-style:square;mso-wrap-distance-left:9pt;mso-wrap-distance-top:0;mso-wrap-distance-right:9pt;mso-wrap-distance-bottom:0;mso-position-horizontal:absolute;mso-position-horizontal-relative:text;mso-position-vertical:absolute;mso-position-vertical-relative:text;v-text-anchor:middle" coordsize="2577323,3785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" path="m,l2577323,r,3785930l,3785930,,xm747888,747888r,2290154l1829435,3038042r,-2290154l747888,747888xe" fillcolor="#09f" strokecolor="#0070c0" strokeweight="4.5pt">
                <v:fill opacity="16448f"/>
                <v:path arrowok="t" o:connecttype="custom" o:connectlocs="0,0;2577323,0;2577323,3785930;0,3785930;0,0;747888,747888;747888,3038042;1829435,3038042;1829435,747888;747888,747888" o:connectangles="0,0,0,0,0,0,0,0,0,0"/>
              </v:shape>
            </w:pict>
          </mc:Fallback>
        </mc:AlternateContent>
      </w:r>
      <w:r w:rsidRPr="009A7411">
        <w:rPr>
          <w:noProof/>
        </w:rPr>
        <mc:AlternateContent>
          <mc:Choice Requires="wps">
            <w:drawing>
              <wp:anchor distT="0" distB="0" distL="114300" distR="114300" simplePos="0" relativeHeight="251658265" behindDoc="0" locked="0" layoutInCell="1" allowOverlap="1" wp14:anchorId="190C5018" wp14:editId="39586C03">
                <wp:simplePos x="0" y="0"/>
                <wp:positionH relativeFrom="column">
                  <wp:posOffset>2376519</wp:posOffset>
                </wp:positionH>
                <wp:positionV relativeFrom="paragraph">
                  <wp:posOffset>149277</wp:posOffset>
                </wp:positionV>
                <wp:extent cx="423081" cy="3781339"/>
                <wp:effectExtent l="228600" t="38100" r="224790" b="29210"/>
                <wp:wrapNone/>
                <wp:docPr id="60" name="Rectangle 60"/>
                <wp:cNvGraphicFramePr/>
                <a:graphic xmlns:a="http://schemas.openxmlformats.org/drawingml/2006/main">
                  <a:graphicData uri="http://schemas.microsoft.com/office/word/2010/wordprocessingShape">
                    <wps:wsp>
                      <wps:cNvSpPr/>
                      <wps:spPr>
                        <a:xfrm rot="366701">
                          <a:off x="0" y="0"/>
                          <a:ext cx="423081" cy="3781339"/>
                        </a:xfrm>
                        <a:prstGeom prst="rect">
                          <a:avLst/>
                        </a:prstGeom>
                        <a:solidFill>
                          <a:srgbClr val="FF9933">
                            <a:alpha val="54000"/>
                          </a:srgbClr>
                        </a:solidFill>
                        <a:ln w="127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CFA24" id="Rectangle 60" o:spid="_x0000_s1026" style="position:absolute;margin-left:187.15pt;margin-top:11.75pt;width:33.3pt;height:297.75pt;rotation:400535fd;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" fillcolor="#f93" strokecolor="#ffc000" strokeweight="1pt">
                <v:fill opacity="35466f"/>
                <v:stroke dashstyle="dash"/>
              </v:rect>
            </w:pict>
          </mc:Fallback>
        </mc:AlternateContent>
      </w:r>
      <w:r w:rsidRPr="009A7411">
        <w:rPr>
          <w:noProof/>
        </w:rPr>
        <mc:AlternateContent>
          <mc:Choice Requires="wps">
            <w:drawing>
              <wp:anchor distT="0" distB="0" distL="114300" distR="114300" simplePos="0" relativeHeight="251658264" behindDoc="0" locked="0" layoutInCell="1" allowOverlap="1" wp14:anchorId="4C05C737" wp14:editId="14B873C2">
                <wp:simplePos x="0" y="0"/>
                <wp:positionH relativeFrom="column">
                  <wp:posOffset>4343660</wp:posOffset>
                </wp:positionH>
                <wp:positionV relativeFrom="paragraph">
                  <wp:posOffset>45123</wp:posOffset>
                </wp:positionV>
                <wp:extent cx="805218" cy="266131"/>
                <wp:effectExtent l="0" t="0" r="13970" b="19685"/>
                <wp:wrapNone/>
                <wp:docPr id="61" name="Text Box 61"/>
                <wp:cNvGraphicFramePr/>
                <a:graphic xmlns:a="http://schemas.openxmlformats.org/drawingml/2006/main">
                  <a:graphicData uri="http://schemas.microsoft.com/office/word/2010/wordprocessingShape">
                    <wps:wsp>
                      <wps:cNvSpPr txBox="1"/>
                      <wps:spPr>
                        <a:xfrm>
                          <a:off x="0" y="0"/>
                          <a:ext cx="805218" cy="266131"/>
                        </a:xfrm>
                        <a:prstGeom prst="rect">
                          <a:avLst/>
                        </a:prstGeom>
                        <a:solidFill>
                          <a:schemeClr val="lt1"/>
                        </a:solidFill>
                        <a:ln w="6350">
                          <a:solidFill>
                            <a:prstClr val="black"/>
                          </a:solidFill>
                        </a:ln>
                      </wps:spPr>
                      <wps:txbx>
                        <w:txbxContent>
                          <w:p w14:paraId="0E7634DF" w14:textId="77777777" w:rsidR="00381E2B" w:rsidRPr="008F6CD4" w:rsidRDefault="00381E2B" w:rsidP="00381E2B">
                            <w:r>
                              <w:t>Owner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05C737" id="Text Box 61" o:spid="_x0000_s1037" type="#_x0000_t202" style="position:absolute;margin-left:342pt;margin-top:3.55pt;width:63.4pt;height:20.9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" fillcolor="white [3201]" strokeweight=".5pt">
                <v:textbox>
                  <w:txbxContent>
                    <w:p w14:paraId="0E7634DF" w14:textId="77777777" w:rsidR="00381E2B" w:rsidRPr="008F6CD4" w:rsidRDefault="00381E2B" w:rsidP="00381E2B">
                      <w:r>
                        <w:t>Owner B</w:t>
                      </w:r>
                    </w:p>
                  </w:txbxContent>
                </v:textbox>
              </v:shape>
            </w:pict>
          </mc:Fallback>
        </mc:AlternateContent>
      </w:r>
      <w:r w:rsidRPr="009A7411">
        <w:rPr>
          <w:noProof/>
        </w:rPr>
        <mc:AlternateContent>
          <mc:Choice Requires="wps">
            <w:drawing>
              <wp:anchor distT="0" distB="0" distL="114300" distR="114300" simplePos="0" relativeHeight="251658263" behindDoc="0" locked="0" layoutInCell="1" allowOverlap="1" wp14:anchorId="033D86BD" wp14:editId="6A66A90B">
                <wp:simplePos x="0" y="0"/>
                <wp:positionH relativeFrom="column">
                  <wp:posOffset>-1962</wp:posOffset>
                </wp:positionH>
                <wp:positionV relativeFrom="paragraph">
                  <wp:posOffset>2170</wp:posOffset>
                </wp:positionV>
                <wp:extent cx="805218" cy="266131"/>
                <wp:effectExtent l="0" t="0" r="13970" b="19685"/>
                <wp:wrapNone/>
                <wp:docPr id="62" name="Text Box 62"/>
                <wp:cNvGraphicFramePr/>
                <a:graphic xmlns:a="http://schemas.openxmlformats.org/drawingml/2006/main">
                  <a:graphicData uri="http://schemas.microsoft.com/office/word/2010/wordprocessingShape">
                    <wps:wsp>
                      <wps:cNvSpPr txBox="1"/>
                      <wps:spPr>
                        <a:xfrm>
                          <a:off x="0" y="0"/>
                          <a:ext cx="805218" cy="266131"/>
                        </a:xfrm>
                        <a:prstGeom prst="rect">
                          <a:avLst/>
                        </a:prstGeom>
                        <a:solidFill>
                          <a:schemeClr val="lt1"/>
                        </a:solidFill>
                        <a:ln w="6350">
                          <a:solidFill>
                            <a:prstClr val="black"/>
                          </a:solidFill>
                        </a:ln>
                      </wps:spPr>
                      <wps:txbx>
                        <w:txbxContent>
                          <w:p w14:paraId="41029601" w14:textId="77777777" w:rsidR="00381E2B" w:rsidRPr="008F6CD4" w:rsidRDefault="00381E2B" w:rsidP="00381E2B">
                            <w:r>
                              <w:t>Owner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3D86BD" id="Text Box 62" o:spid="_x0000_s1038" type="#_x0000_t202" style="position:absolute;margin-left:-.15pt;margin-top:.15pt;width:63.4pt;height:20.95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" fillcolor="white [3201]" strokeweight=".5pt">
                <v:textbox>
                  <w:txbxContent>
                    <w:p w14:paraId="41029601" w14:textId="77777777" w:rsidR="00381E2B" w:rsidRPr="008F6CD4" w:rsidRDefault="00381E2B" w:rsidP="00381E2B">
                      <w:r>
                        <w:t>Owner A</w:t>
                      </w:r>
                    </w:p>
                  </w:txbxContent>
                </v:textbox>
              </v:shape>
            </w:pict>
          </mc:Fallback>
        </mc:AlternateContent>
      </w:r>
      <w:bookmarkStart w:id="69" w:name="Figure4image"/>
      <w:r w:rsidRPr="009A7411">
        <w:rPr>
          <w:noProof/>
        </w:rPr>
        <w:drawing>
          <wp:inline distT="0" distB="0" distL="0" distR="0" wp14:anchorId="7F700787" wp14:editId="07DDB28B">
            <wp:extent cx="5400040" cy="4678045"/>
            <wp:effectExtent l="0" t="0" r="0" b="82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screen">
                      <a:extLst>
                        <a:ext uri="{28A0092B-C50C-407E-A947-70E740481C1C}">
                          <a14:useLocalDpi xmlns:a14="http://schemas.microsoft.com/office/drawing/2010/main"/>
                        </a:ext>
                      </a:extLst>
                    </a:blip>
                    <a:stretch>
                      <a:fillRect/>
                    </a:stretch>
                  </pic:blipFill>
                  <pic:spPr>
                    <a:xfrm>
                      <a:off x="0" y="0"/>
                      <a:ext cx="5400040" cy="4678045"/>
                    </a:xfrm>
                    <a:prstGeom prst="rect">
                      <a:avLst/>
                    </a:prstGeom>
                  </pic:spPr>
                </pic:pic>
              </a:graphicData>
            </a:graphic>
          </wp:inline>
        </w:drawing>
      </w:r>
      <w:bookmarkEnd w:id="69"/>
    </w:p>
    <w:p w14:paraId="06C274F3" w14:textId="6FFB5080" w:rsidR="00592C6F" w:rsidRPr="00C87152" w:rsidRDefault="00381E2B" w:rsidP="00C87152">
      <w:pPr>
        <w:pStyle w:val="BodyText"/>
        <w:spacing w:after="360"/>
        <w:rPr>
          <w:b/>
        </w:rPr>
      </w:pPr>
      <w:bookmarkStart w:id="70" w:name="_Ref93570235"/>
      <w:bookmarkStart w:id="71" w:name="_Toc110241353"/>
      <w:bookmarkStart w:id="72" w:name="_Toc110241363"/>
      <w:bookmarkStart w:id="73" w:name="_Toc110241437"/>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4</w:t>
      </w:r>
      <w:r w:rsidRPr="009A7411">
        <w:rPr>
          <w:rStyle w:val="Bold"/>
        </w:rPr>
        <w:fldChar w:fldCharType="end"/>
      </w:r>
      <w:bookmarkEnd w:id="70"/>
      <w:r w:rsidR="00C93795">
        <w:rPr>
          <w:rStyle w:val="Bold"/>
        </w:rPr>
        <w:t>:</w:t>
      </w:r>
      <w:r w:rsidRPr="009A7411">
        <w:rPr>
          <w:rStyle w:val="Bold"/>
        </w:rPr>
        <w:t xml:space="preserve"> Setback application, multiple parcels in different ownership</w:t>
      </w:r>
      <w:bookmarkEnd w:id="71"/>
      <w:bookmarkEnd w:id="72"/>
      <w:bookmarkEnd w:id="73"/>
    </w:p>
    <w:p w14:paraId="57EB1801" w14:textId="6CB8C09F" w:rsidR="00381E2B" w:rsidRPr="009A7411" w:rsidRDefault="00381E2B" w:rsidP="00381E2B">
      <w:pPr>
        <w:pStyle w:val="BodyText"/>
      </w:pPr>
      <w:r w:rsidRPr="009A7411">
        <w:t>In the third case, the setback distance would apply to land in rural, urban, and identified growth areas.</w:t>
      </w:r>
    </w:p>
    <w:p w14:paraId="7104C23D" w14:textId="77777777" w:rsidR="00381E2B" w:rsidRPr="009A7411" w:rsidRDefault="00381E2B" w:rsidP="00381E2B">
      <w:pPr>
        <w:pStyle w:val="BodyText"/>
      </w:pPr>
      <w:r w:rsidRPr="009A7411">
        <w:t>For existing dams that have been built to cadastral boundaries, roads abutting the dam can be included within the 5 metres of setback distance required for access for inspections and maintenance activities. This is subject to the required permissions being obtained where disruption to the normal operation of roads for these purposes is anticipated. This is provided that the roadway is the furthest part of the setback away from the dam embankment. For new roads, the setback distance should be applied such that the roadway is not within the minimum setback distance.</w:t>
      </w:r>
    </w:p>
    <w:p w14:paraId="5E9CA33B" w14:textId="77777777" w:rsidR="00381E2B" w:rsidRPr="009A7411" w:rsidRDefault="00381E2B" w:rsidP="00381E2B">
      <w:pPr>
        <w:pStyle w:val="BodyText"/>
      </w:pPr>
      <w:r w:rsidRPr="009A7411">
        <w:t xml:space="preserve">Strategic planning investigations should consider the location of dams together with the setback distances recommended in these guidelines. </w:t>
      </w:r>
    </w:p>
    <w:p w14:paraId="3A2EFF0D" w14:textId="77777777" w:rsidR="00381E2B" w:rsidRPr="009A7411" w:rsidRDefault="00381E2B" w:rsidP="00381E2B">
      <w:pPr>
        <w:pStyle w:val="BodyText"/>
      </w:pPr>
      <w:bookmarkStart w:id="74" w:name="_Hlk79570755"/>
      <w:r w:rsidRPr="009A7411">
        <w:t>In all three scenarios discussed in 3.2 above, no new buildings or other critical infrastructure should be constructed within the proposed setbacks, regardless of land use and zoning.</w:t>
      </w:r>
      <w:bookmarkEnd w:id="74"/>
    </w:p>
    <w:p w14:paraId="43FC5899" w14:textId="77777777" w:rsidR="00381E2B" w:rsidRPr="009A7411" w:rsidRDefault="00381E2B" w:rsidP="0021212D">
      <w:pPr>
        <w:pStyle w:val="Heading2"/>
        <w:rPr>
          <w:rStyle w:val="Bold"/>
          <w:b/>
        </w:rPr>
      </w:pPr>
      <w:bookmarkStart w:id="75" w:name="_Toc109774255"/>
      <w:bookmarkStart w:id="76" w:name="_Toc110241384"/>
      <w:bookmarkStart w:id="77" w:name="_Toc110241424"/>
      <w:r w:rsidRPr="009A7411">
        <w:rPr>
          <w:rStyle w:val="Bold"/>
          <w:b/>
        </w:rPr>
        <w:lastRenderedPageBreak/>
        <w:t>New Dams</w:t>
      </w:r>
      <w:bookmarkEnd w:id="75"/>
      <w:bookmarkEnd w:id="76"/>
      <w:bookmarkEnd w:id="77"/>
    </w:p>
    <w:p w14:paraId="42DFB29C" w14:textId="199B3A30" w:rsidR="00381E2B" w:rsidRPr="009A7411" w:rsidRDefault="00381E2B" w:rsidP="00381E2B">
      <w:pPr>
        <w:pStyle w:val="BodyText"/>
      </w:pPr>
      <w:r w:rsidRPr="009A7411">
        <w:t>Where new dams or retarding basins are part of a proposed development they must be designed and constructed to comply with ANCOLD and regulatory requirements.  This includes consideration of the population at risk associated with the development (and potential further development in the future) and meeting the requirements of So Far As Is Reasonably Practicable (SFAIRP) for managing dam safety.  The dam must be designed by a qualified dam engineer and should include (but not be limited to) defensive design measures against piping (e.g., installation of filters) where appropriate, meet fallback requirements for flood retention, have a spillway designed to safely pass the design flood, consider dambreak flooding and meet the requirements for stability.</w:t>
      </w:r>
    </w:p>
    <w:p w14:paraId="1AD3DA06" w14:textId="77777777" w:rsidR="00381E2B" w:rsidRPr="009A7411" w:rsidRDefault="00381E2B" w:rsidP="00381E2B">
      <w:pPr>
        <w:pStyle w:val="BodyText"/>
      </w:pPr>
      <w:r w:rsidRPr="009A7411">
        <w:t>A setback distance from property boundaries for maintenance activities and dam safety inspections must be maintained for all new dams, whether licenced or not. This distance must be developed by a suitably qualified dams engineer and/or the dam licencing authority and may be larger than the minimum specified below. As an indication, the minimum setback distance for new dams should be:</w:t>
      </w:r>
    </w:p>
    <w:p w14:paraId="4C5FD95E" w14:textId="77777777" w:rsidR="00381E2B" w:rsidRPr="009A7411" w:rsidRDefault="00381E2B" w:rsidP="0021212D">
      <w:pPr>
        <w:pStyle w:val="ListBullet"/>
      </w:pPr>
      <w:r w:rsidRPr="009A7411">
        <w:t>For dams up to 5 m in height (H</w:t>
      </w:r>
      <w:r w:rsidRPr="009A7411">
        <w:rPr>
          <w:rStyle w:val="MySubscript"/>
        </w:rPr>
        <w:t>D</w:t>
      </w:r>
      <w:r w:rsidRPr="009A7411">
        <w:t>), the minimum setback should be 5 m.</w:t>
      </w:r>
    </w:p>
    <w:p w14:paraId="1422C60A" w14:textId="77777777" w:rsidR="00381E2B" w:rsidRPr="009A7411" w:rsidRDefault="00381E2B" w:rsidP="0021212D">
      <w:pPr>
        <w:pStyle w:val="ListBullet"/>
      </w:pPr>
      <w:r w:rsidRPr="009A7411">
        <w:t>For dams greater than 5 m and up to 10 m in height (H</w:t>
      </w:r>
      <w:r w:rsidRPr="009A7411">
        <w:rPr>
          <w:rStyle w:val="MySubscript"/>
        </w:rPr>
        <w:t>D</w:t>
      </w:r>
      <w:r w:rsidRPr="009A7411">
        <w:t>), the minimum setback should be 10 m.</w:t>
      </w:r>
    </w:p>
    <w:p w14:paraId="15142DC6" w14:textId="77777777" w:rsidR="00381E2B" w:rsidRPr="009A7411" w:rsidRDefault="00381E2B" w:rsidP="00381E2B">
      <w:pPr>
        <w:pStyle w:val="BodyText"/>
      </w:pPr>
      <w:r w:rsidRPr="009A7411">
        <w:t xml:space="preserve">New dams greater than 10 m in height and that fall within the limitations and exclusions criteria must be treated as special cases and have appropriate setback distances determined through an alternate pathway. In these rare cases, the Dam Safety and Regulation Team at Department of Environment, Land, Water and Planning should be contacted on 136 186 for guidance on an alternate pathway. However, it is unlikely that a new dam of greater than 10m in height will be constructed in close proximity to existing development. </w:t>
      </w:r>
    </w:p>
    <w:p w14:paraId="422CCAFD" w14:textId="4E385A54" w:rsidR="00381E2B" w:rsidRPr="009A7411" w:rsidRDefault="00381E2B" w:rsidP="00381E2B">
      <w:pPr>
        <w:pStyle w:val="BodyText"/>
      </w:pPr>
      <w:r w:rsidRPr="009A7411">
        <w:t>For new dams in rural areas, the dam owner must adopt a setback from property boundaries. The setback distances in the guideline may be used as a starting point for that determination.</w:t>
      </w:r>
    </w:p>
    <w:p w14:paraId="4B741F61" w14:textId="77777777" w:rsidR="00381E2B" w:rsidRPr="009A7411" w:rsidRDefault="00381E2B" w:rsidP="00381E2B">
      <w:pPr>
        <w:pStyle w:val="BodyText"/>
        <w:rPr>
          <w:rStyle w:val="Bold"/>
        </w:rPr>
      </w:pPr>
      <w:r w:rsidRPr="009A7411">
        <w:br w:type="page"/>
      </w:r>
    </w:p>
    <w:p w14:paraId="40E4B36A" w14:textId="77777777" w:rsidR="00381E2B" w:rsidRPr="009A7411" w:rsidRDefault="00381E2B" w:rsidP="0021212D">
      <w:pPr>
        <w:pStyle w:val="Heading1"/>
        <w:rPr>
          <w:rStyle w:val="Bold"/>
          <w:b/>
        </w:rPr>
      </w:pPr>
      <w:bookmarkStart w:id="78" w:name="_Toc79570589"/>
      <w:bookmarkStart w:id="79" w:name="_Toc86995831"/>
      <w:bookmarkStart w:id="80" w:name="_Toc93567270"/>
      <w:bookmarkStart w:id="81" w:name="_Toc79570590"/>
      <w:bookmarkStart w:id="82" w:name="_Toc86995832"/>
      <w:bookmarkStart w:id="83" w:name="_Toc93567271"/>
      <w:bookmarkStart w:id="84" w:name="_Toc79570591"/>
      <w:bookmarkStart w:id="85" w:name="_Toc86995833"/>
      <w:bookmarkStart w:id="86" w:name="_Toc93567272"/>
      <w:bookmarkStart w:id="87" w:name="_Toc79570592"/>
      <w:bookmarkStart w:id="88" w:name="_Toc86995834"/>
      <w:bookmarkStart w:id="89" w:name="_Toc93567273"/>
      <w:bookmarkStart w:id="90" w:name="_Toc79570593"/>
      <w:bookmarkStart w:id="91" w:name="_Toc86995835"/>
      <w:bookmarkStart w:id="92" w:name="_Toc93567274"/>
      <w:bookmarkStart w:id="93" w:name="_Toc79570594"/>
      <w:bookmarkStart w:id="94" w:name="_Toc86995836"/>
      <w:bookmarkStart w:id="95" w:name="_Toc93567275"/>
      <w:bookmarkStart w:id="96" w:name="_Toc79570595"/>
      <w:bookmarkStart w:id="97" w:name="_Toc86995837"/>
      <w:bookmarkStart w:id="98" w:name="_Toc93567276"/>
      <w:bookmarkStart w:id="99" w:name="_Toc79570596"/>
      <w:bookmarkStart w:id="100" w:name="_Toc86995838"/>
      <w:bookmarkStart w:id="101" w:name="_Toc93567277"/>
      <w:bookmarkStart w:id="102" w:name="_Toc79570597"/>
      <w:bookmarkStart w:id="103" w:name="_Toc86995839"/>
      <w:bookmarkStart w:id="104" w:name="_Toc93567278"/>
      <w:bookmarkStart w:id="105" w:name="_Toc79570598"/>
      <w:bookmarkStart w:id="106" w:name="_Toc86995840"/>
      <w:bookmarkStart w:id="107" w:name="_Toc93567279"/>
      <w:bookmarkStart w:id="108" w:name="_Toc79570599"/>
      <w:bookmarkStart w:id="109" w:name="_Toc86995841"/>
      <w:bookmarkStart w:id="110" w:name="_Toc93567280"/>
      <w:bookmarkStart w:id="111" w:name="_Toc79570600"/>
      <w:bookmarkStart w:id="112" w:name="_Toc86995842"/>
      <w:bookmarkStart w:id="113" w:name="_Toc93567281"/>
      <w:bookmarkStart w:id="114" w:name="_Ref91864514"/>
      <w:bookmarkStart w:id="115" w:name="_Toc109774256"/>
      <w:bookmarkStart w:id="116" w:name="_Toc110241385"/>
      <w:bookmarkStart w:id="117" w:name="_Toc110241425"/>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9A7411">
        <w:rPr>
          <w:rStyle w:val="Bold"/>
          <w:b/>
        </w:rPr>
        <w:lastRenderedPageBreak/>
        <w:t>A</w:t>
      </w:r>
      <w:bookmarkStart w:id="118" w:name="_Toc71206257"/>
      <w:r w:rsidRPr="009A7411">
        <w:rPr>
          <w:rStyle w:val="Bold"/>
          <w:b/>
        </w:rPr>
        <w:t>pplication of setback distance</w:t>
      </w:r>
      <w:bookmarkEnd w:id="114"/>
      <w:bookmarkEnd w:id="115"/>
      <w:bookmarkEnd w:id="116"/>
      <w:bookmarkEnd w:id="117"/>
      <w:bookmarkEnd w:id="118"/>
    </w:p>
    <w:p w14:paraId="59EFDE15" w14:textId="29471BFB" w:rsidR="00381E2B" w:rsidRPr="00046C4A" w:rsidRDefault="007D5F96" w:rsidP="007D5F96">
      <w:pPr>
        <w:pStyle w:val="BodyText"/>
        <w:spacing w:after="720"/>
      </w:pPr>
      <w:r>
        <w:rPr>
          <w:noProof/>
        </w:rPr>
        <mc:AlternateContent>
          <mc:Choice Requires="wpg">
            <w:drawing>
              <wp:anchor distT="0" distB="0" distL="114300" distR="114300" simplePos="0" relativeHeight="251658284" behindDoc="0" locked="0" layoutInCell="1" allowOverlap="1" wp14:anchorId="04FE653F" wp14:editId="6C64C89B">
                <wp:simplePos x="0" y="0"/>
                <wp:positionH relativeFrom="column">
                  <wp:posOffset>2606675</wp:posOffset>
                </wp:positionH>
                <wp:positionV relativeFrom="paragraph">
                  <wp:posOffset>734853</wp:posOffset>
                </wp:positionV>
                <wp:extent cx="1882775" cy="3441700"/>
                <wp:effectExtent l="0" t="19050" r="22225" b="63500"/>
                <wp:wrapNone/>
                <wp:docPr id="451" name="Group 451"/>
                <wp:cNvGraphicFramePr/>
                <a:graphic xmlns:a="http://schemas.openxmlformats.org/drawingml/2006/main">
                  <a:graphicData uri="http://schemas.microsoft.com/office/word/2010/wordprocessingGroup">
                    <wpg:wgp>
                      <wpg:cNvGrpSpPr/>
                      <wpg:grpSpPr>
                        <a:xfrm>
                          <a:off x="0" y="0"/>
                          <a:ext cx="1882775" cy="3441700"/>
                          <a:chOff x="0" y="0"/>
                          <a:chExt cx="1882775" cy="3441700"/>
                        </a:xfrm>
                      </wpg:grpSpPr>
                      <wps:wsp>
                        <wps:cNvPr id="452" name="Freeform: Shape 452"/>
                        <wps:cNvSpPr/>
                        <wps:spPr>
                          <a:xfrm>
                            <a:off x="0" y="0"/>
                            <a:ext cx="1882775" cy="3441700"/>
                          </a:xfrm>
                          <a:custGeom>
                            <a:avLst/>
                            <a:gdLst>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85825 w 1733550"/>
                              <a:gd name="connsiteY5" fmla="*/ 76200 h 3305175"/>
                              <a:gd name="connsiteX6" fmla="*/ 1238250 w 1733550"/>
                              <a:gd name="connsiteY6" fmla="*/ 342900 h 3305175"/>
                              <a:gd name="connsiteX7" fmla="*/ 1381125 w 1733550"/>
                              <a:gd name="connsiteY7" fmla="*/ 676275 h 3305175"/>
                              <a:gd name="connsiteX8" fmla="*/ 1504950 w 1733550"/>
                              <a:gd name="connsiteY8" fmla="*/ 1019175 h 3305175"/>
                              <a:gd name="connsiteX9" fmla="*/ 1514475 w 1733550"/>
                              <a:gd name="connsiteY9" fmla="*/ 1257300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85825 w 1733550"/>
                              <a:gd name="connsiteY5" fmla="*/ 76200 h 3305175"/>
                              <a:gd name="connsiteX6" fmla="*/ 1238250 w 1733550"/>
                              <a:gd name="connsiteY6" fmla="*/ 342900 h 3305175"/>
                              <a:gd name="connsiteX7" fmla="*/ 1381125 w 1733550"/>
                              <a:gd name="connsiteY7" fmla="*/ 676275 h 3305175"/>
                              <a:gd name="connsiteX8" fmla="*/ 1504950 w 1733550"/>
                              <a:gd name="connsiteY8" fmla="*/ 1019175 h 3305175"/>
                              <a:gd name="connsiteX9" fmla="*/ 1647825 w 1733550"/>
                              <a:gd name="connsiteY9" fmla="*/ 1381125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85825 w 1733550"/>
                              <a:gd name="connsiteY5" fmla="*/ 76200 h 3305175"/>
                              <a:gd name="connsiteX6" fmla="*/ 1238250 w 1733550"/>
                              <a:gd name="connsiteY6" fmla="*/ 342900 h 3305175"/>
                              <a:gd name="connsiteX7" fmla="*/ 1381125 w 1733550"/>
                              <a:gd name="connsiteY7" fmla="*/ 676275 h 3305175"/>
                              <a:gd name="connsiteX8" fmla="*/ 1524000 w 1733550"/>
                              <a:gd name="connsiteY8" fmla="*/ 942975 h 3305175"/>
                              <a:gd name="connsiteX9" fmla="*/ 1647825 w 1733550"/>
                              <a:gd name="connsiteY9" fmla="*/ 1381125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85825 w 1733550"/>
                              <a:gd name="connsiteY5" fmla="*/ 76200 h 3305175"/>
                              <a:gd name="connsiteX6" fmla="*/ 1238250 w 1733550"/>
                              <a:gd name="connsiteY6" fmla="*/ 342900 h 3305175"/>
                              <a:gd name="connsiteX7" fmla="*/ 1447800 w 1733550"/>
                              <a:gd name="connsiteY7" fmla="*/ 619125 h 3305175"/>
                              <a:gd name="connsiteX8" fmla="*/ 1524000 w 1733550"/>
                              <a:gd name="connsiteY8" fmla="*/ 942975 h 3305175"/>
                              <a:gd name="connsiteX9" fmla="*/ 1647825 w 1733550"/>
                              <a:gd name="connsiteY9" fmla="*/ 1381125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85825 w 1733550"/>
                              <a:gd name="connsiteY5" fmla="*/ 76200 h 3305175"/>
                              <a:gd name="connsiteX6" fmla="*/ 1266825 w 1733550"/>
                              <a:gd name="connsiteY6" fmla="*/ 285750 h 3305175"/>
                              <a:gd name="connsiteX7" fmla="*/ 1447800 w 1733550"/>
                              <a:gd name="connsiteY7" fmla="*/ 619125 h 3305175"/>
                              <a:gd name="connsiteX8" fmla="*/ 1524000 w 1733550"/>
                              <a:gd name="connsiteY8" fmla="*/ 942975 h 3305175"/>
                              <a:gd name="connsiteX9" fmla="*/ 1647825 w 1733550"/>
                              <a:gd name="connsiteY9" fmla="*/ 1381125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09600 h 3305175"/>
                              <a:gd name="connsiteX1" fmla="*/ 276225 w 1733550"/>
                              <a:gd name="connsiteY1" fmla="*/ 742950 h 3305175"/>
                              <a:gd name="connsiteX2" fmla="*/ 266700 w 1733550"/>
                              <a:gd name="connsiteY2" fmla="*/ 57150 h 3305175"/>
                              <a:gd name="connsiteX3" fmla="*/ 428625 w 1733550"/>
                              <a:gd name="connsiteY3" fmla="*/ 0 h 3305175"/>
                              <a:gd name="connsiteX4" fmla="*/ 581025 w 1733550"/>
                              <a:gd name="connsiteY4" fmla="*/ 0 h 3305175"/>
                              <a:gd name="connsiteX5" fmla="*/ 895350 w 1733550"/>
                              <a:gd name="connsiteY5" fmla="*/ 0 h 3305175"/>
                              <a:gd name="connsiteX6" fmla="*/ 1266825 w 1733550"/>
                              <a:gd name="connsiteY6" fmla="*/ 285750 h 3305175"/>
                              <a:gd name="connsiteX7" fmla="*/ 1447800 w 1733550"/>
                              <a:gd name="connsiteY7" fmla="*/ 619125 h 3305175"/>
                              <a:gd name="connsiteX8" fmla="*/ 1524000 w 1733550"/>
                              <a:gd name="connsiteY8" fmla="*/ 942975 h 3305175"/>
                              <a:gd name="connsiteX9" fmla="*/ 1647825 w 1733550"/>
                              <a:gd name="connsiteY9" fmla="*/ 1381125 h 3305175"/>
                              <a:gd name="connsiteX10" fmla="*/ 1733550 w 1733550"/>
                              <a:gd name="connsiteY10" fmla="*/ 2505075 h 3305175"/>
                              <a:gd name="connsiteX11" fmla="*/ 1600200 w 1733550"/>
                              <a:gd name="connsiteY11" fmla="*/ 3009900 h 3305175"/>
                              <a:gd name="connsiteX12" fmla="*/ 1323975 w 1733550"/>
                              <a:gd name="connsiteY12" fmla="*/ 3276600 h 3305175"/>
                              <a:gd name="connsiteX13" fmla="*/ 857250 w 1733550"/>
                              <a:gd name="connsiteY13" fmla="*/ 3305175 h 3305175"/>
                              <a:gd name="connsiteX14" fmla="*/ 542925 w 1733550"/>
                              <a:gd name="connsiteY14" fmla="*/ 3286125 h 3305175"/>
                              <a:gd name="connsiteX15" fmla="*/ 161925 w 1733550"/>
                              <a:gd name="connsiteY15" fmla="*/ 3181350 h 3305175"/>
                              <a:gd name="connsiteX16" fmla="*/ 0 w 1733550"/>
                              <a:gd name="connsiteY16" fmla="*/ 3124200 h 3305175"/>
                              <a:gd name="connsiteX17" fmla="*/ 95250 w 1733550"/>
                              <a:gd name="connsiteY17" fmla="*/ 2581275 h 3305175"/>
                              <a:gd name="connsiteX18" fmla="*/ 238125 w 1733550"/>
                              <a:gd name="connsiteY18" fmla="*/ 2600325 h 3305175"/>
                              <a:gd name="connsiteX19" fmla="*/ 400050 w 1733550"/>
                              <a:gd name="connsiteY19" fmla="*/ 2714625 h 3305175"/>
                              <a:gd name="connsiteX20" fmla="*/ 628650 w 1733550"/>
                              <a:gd name="connsiteY20" fmla="*/ 2809875 h 3305175"/>
                              <a:gd name="connsiteX21" fmla="*/ 819150 w 1733550"/>
                              <a:gd name="connsiteY21" fmla="*/ 2800350 h 3305175"/>
                              <a:gd name="connsiteX22" fmla="*/ 1076325 w 1733550"/>
                              <a:gd name="connsiteY22" fmla="*/ 2743200 h 3305175"/>
                              <a:gd name="connsiteX23" fmla="*/ 1143000 w 1733550"/>
                              <a:gd name="connsiteY23" fmla="*/ 2524125 h 3305175"/>
                              <a:gd name="connsiteX24" fmla="*/ 923925 w 1733550"/>
                              <a:gd name="connsiteY24" fmla="*/ 2343150 h 3305175"/>
                              <a:gd name="connsiteX25" fmla="*/ 895350 w 1733550"/>
                              <a:gd name="connsiteY25" fmla="*/ 1304925 h 3305175"/>
                              <a:gd name="connsiteX26" fmla="*/ 800100 w 1733550"/>
                              <a:gd name="connsiteY26" fmla="*/ 990600 h 3305175"/>
                              <a:gd name="connsiteX27" fmla="*/ 561975 w 1733550"/>
                              <a:gd name="connsiteY27" fmla="*/ 619125 h 3305175"/>
                              <a:gd name="connsiteX28" fmla="*/ 457200 w 1733550"/>
                              <a:gd name="connsiteY28" fmla="*/ 609600 h 3305175"/>
                              <a:gd name="connsiteX0" fmla="*/ 457200 w 1733550"/>
                              <a:gd name="connsiteY0" fmla="*/ 695325 h 3390900"/>
                              <a:gd name="connsiteX1" fmla="*/ 276225 w 1733550"/>
                              <a:gd name="connsiteY1" fmla="*/ 828675 h 3390900"/>
                              <a:gd name="connsiteX2" fmla="*/ 266700 w 1733550"/>
                              <a:gd name="connsiteY2" fmla="*/ 142875 h 3390900"/>
                              <a:gd name="connsiteX3" fmla="*/ 428625 w 1733550"/>
                              <a:gd name="connsiteY3" fmla="*/ 85725 h 3390900"/>
                              <a:gd name="connsiteX4" fmla="*/ 619125 w 1733550"/>
                              <a:gd name="connsiteY4" fmla="*/ 0 h 3390900"/>
                              <a:gd name="connsiteX5" fmla="*/ 895350 w 1733550"/>
                              <a:gd name="connsiteY5" fmla="*/ 85725 h 3390900"/>
                              <a:gd name="connsiteX6" fmla="*/ 1266825 w 1733550"/>
                              <a:gd name="connsiteY6" fmla="*/ 371475 h 3390900"/>
                              <a:gd name="connsiteX7" fmla="*/ 1447800 w 1733550"/>
                              <a:gd name="connsiteY7" fmla="*/ 704850 h 3390900"/>
                              <a:gd name="connsiteX8" fmla="*/ 1524000 w 1733550"/>
                              <a:gd name="connsiteY8" fmla="*/ 1028700 h 3390900"/>
                              <a:gd name="connsiteX9" fmla="*/ 1647825 w 1733550"/>
                              <a:gd name="connsiteY9" fmla="*/ 1466850 h 3390900"/>
                              <a:gd name="connsiteX10" fmla="*/ 1733550 w 1733550"/>
                              <a:gd name="connsiteY10" fmla="*/ 2590800 h 3390900"/>
                              <a:gd name="connsiteX11" fmla="*/ 1600200 w 1733550"/>
                              <a:gd name="connsiteY11" fmla="*/ 3095625 h 3390900"/>
                              <a:gd name="connsiteX12" fmla="*/ 1323975 w 1733550"/>
                              <a:gd name="connsiteY12" fmla="*/ 3362325 h 3390900"/>
                              <a:gd name="connsiteX13" fmla="*/ 857250 w 1733550"/>
                              <a:gd name="connsiteY13" fmla="*/ 3390900 h 3390900"/>
                              <a:gd name="connsiteX14" fmla="*/ 542925 w 1733550"/>
                              <a:gd name="connsiteY14" fmla="*/ 3371850 h 3390900"/>
                              <a:gd name="connsiteX15" fmla="*/ 161925 w 1733550"/>
                              <a:gd name="connsiteY15" fmla="*/ 3267075 h 3390900"/>
                              <a:gd name="connsiteX16" fmla="*/ 0 w 1733550"/>
                              <a:gd name="connsiteY16" fmla="*/ 3209925 h 3390900"/>
                              <a:gd name="connsiteX17" fmla="*/ 95250 w 1733550"/>
                              <a:gd name="connsiteY17" fmla="*/ 2667000 h 3390900"/>
                              <a:gd name="connsiteX18" fmla="*/ 238125 w 1733550"/>
                              <a:gd name="connsiteY18" fmla="*/ 2686050 h 3390900"/>
                              <a:gd name="connsiteX19" fmla="*/ 400050 w 1733550"/>
                              <a:gd name="connsiteY19" fmla="*/ 2800350 h 3390900"/>
                              <a:gd name="connsiteX20" fmla="*/ 628650 w 1733550"/>
                              <a:gd name="connsiteY20" fmla="*/ 2895600 h 3390900"/>
                              <a:gd name="connsiteX21" fmla="*/ 819150 w 1733550"/>
                              <a:gd name="connsiteY21" fmla="*/ 2886075 h 3390900"/>
                              <a:gd name="connsiteX22" fmla="*/ 1076325 w 1733550"/>
                              <a:gd name="connsiteY22" fmla="*/ 2828925 h 3390900"/>
                              <a:gd name="connsiteX23" fmla="*/ 1143000 w 1733550"/>
                              <a:gd name="connsiteY23" fmla="*/ 2609850 h 3390900"/>
                              <a:gd name="connsiteX24" fmla="*/ 923925 w 1733550"/>
                              <a:gd name="connsiteY24" fmla="*/ 2428875 h 3390900"/>
                              <a:gd name="connsiteX25" fmla="*/ 895350 w 1733550"/>
                              <a:gd name="connsiteY25" fmla="*/ 1390650 h 3390900"/>
                              <a:gd name="connsiteX26" fmla="*/ 800100 w 1733550"/>
                              <a:gd name="connsiteY26" fmla="*/ 1076325 h 3390900"/>
                              <a:gd name="connsiteX27" fmla="*/ 561975 w 1733550"/>
                              <a:gd name="connsiteY27" fmla="*/ 704850 h 3390900"/>
                              <a:gd name="connsiteX28" fmla="*/ 457200 w 1733550"/>
                              <a:gd name="connsiteY28" fmla="*/ 695325 h 3390900"/>
                              <a:gd name="connsiteX0" fmla="*/ 457200 w 1733550"/>
                              <a:gd name="connsiteY0" fmla="*/ 695325 h 3390900"/>
                              <a:gd name="connsiteX1" fmla="*/ 276225 w 1733550"/>
                              <a:gd name="connsiteY1" fmla="*/ 828675 h 3390900"/>
                              <a:gd name="connsiteX2" fmla="*/ 266700 w 1733550"/>
                              <a:gd name="connsiteY2" fmla="*/ 142875 h 3390900"/>
                              <a:gd name="connsiteX3" fmla="*/ 476250 w 1733550"/>
                              <a:gd name="connsiteY3" fmla="*/ 0 h 3390900"/>
                              <a:gd name="connsiteX4" fmla="*/ 619125 w 1733550"/>
                              <a:gd name="connsiteY4" fmla="*/ 0 h 3390900"/>
                              <a:gd name="connsiteX5" fmla="*/ 895350 w 1733550"/>
                              <a:gd name="connsiteY5" fmla="*/ 85725 h 3390900"/>
                              <a:gd name="connsiteX6" fmla="*/ 1266825 w 1733550"/>
                              <a:gd name="connsiteY6" fmla="*/ 371475 h 3390900"/>
                              <a:gd name="connsiteX7" fmla="*/ 1447800 w 1733550"/>
                              <a:gd name="connsiteY7" fmla="*/ 704850 h 3390900"/>
                              <a:gd name="connsiteX8" fmla="*/ 1524000 w 1733550"/>
                              <a:gd name="connsiteY8" fmla="*/ 1028700 h 3390900"/>
                              <a:gd name="connsiteX9" fmla="*/ 1647825 w 1733550"/>
                              <a:gd name="connsiteY9" fmla="*/ 1466850 h 3390900"/>
                              <a:gd name="connsiteX10" fmla="*/ 1733550 w 1733550"/>
                              <a:gd name="connsiteY10" fmla="*/ 2590800 h 3390900"/>
                              <a:gd name="connsiteX11" fmla="*/ 1600200 w 1733550"/>
                              <a:gd name="connsiteY11" fmla="*/ 3095625 h 3390900"/>
                              <a:gd name="connsiteX12" fmla="*/ 1323975 w 1733550"/>
                              <a:gd name="connsiteY12" fmla="*/ 3362325 h 3390900"/>
                              <a:gd name="connsiteX13" fmla="*/ 857250 w 1733550"/>
                              <a:gd name="connsiteY13" fmla="*/ 3390900 h 3390900"/>
                              <a:gd name="connsiteX14" fmla="*/ 542925 w 1733550"/>
                              <a:gd name="connsiteY14" fmla="*/ 3371850 h 3390900"/>
                              <a:gd name="connsiteX15" fmla="*/ 161925 w 1733550"/>
                              <a:gd name="connsiteY15" fmla="*/ 3267075 h 3390900"/>
                              <a:gd name="connsiteX16" fmla="*/ 0 w 1733550"/>
                              <a:gd name="connsiteY16" fmla="*/ 3209925 h 3390900"/>
                              <a:gd name="connsiteX17" fmla="*/ 95250 w 1733550"/>
                              <a:gd name="connsiteY17" fmla="*/ 2667000 h 3390900"/>
                              <a:gd name="connsiteX18" fmla="*/ 238125 w 1733550"/>
                              <a:gd name="connsiteY18" fmla="*/ 2686050 h 3390900"/>
                              <a:gd name="connsiteX19" fmla="*/ 400050 w 1733550"/>
                              <a:gd name="connsiteY19" fmla="*/ 2800350 h 3390900"/>
                              <a:gd name="connsiteX20" fmla="*/ 628650 w 1733550"/>
                              <a:gd name="connsiteY20" fmla="*/ 2895600 h 3390900"/>
                              <a:gd name="connsiteX21" fmla="*/ 819150 w 1733550"/>
                              <a:gd name="connsiteY21" fmla="*/ 2886075 h 3390900"/>
                              <a:gd name="connsiteX22" fmla="*/ 1076325 w 1733550"/>
                              <a:gd name="connsiteY22" fmla="*/ 2828925 h 3390900"/>
                              <a:gd name="connsiteX23" fmla="*/ 1143000 w 1733550"/>
                              <a:gd name="connsiteY23" fmla="*/ 2609850 h 3390900"/>
                              <a:gd name="connsiteX24" fmla="*/ 923925 w 1733550"/>
                              <a:gd name="connsiteY24" fmla="*/ 2428875 h 3390900"/>
                              <a:gd name="connsiteX25" fmla="*/ 895350 w 1733550"/>
                              <a:gd name="connsiteY25" fmla="*/ 1390650 h 3390900"/>
                              <a:gd name="connsiteX26" fmla="*/ 800100 w 1733550"/>
                              <a:gd name="connsiteY26" fmla="*/ 1076325 h 3390900"/>
                              <a:gd name="connsiteX27" fmla="*/ 561975 w 1733550"/>
                              <a:gd name="connsiteY27" fmla="*/ 704850 h 3390900"/>
                              <a:gd name="connsiteX28" fmla="*/ 457200 w 1733550"/>
                              <a:gd name="connsiteY28" fmla="*/ 695325 h 3390900"/>
                              <a:gd name="connsiteX0" fmla="*/ 457200 w 1733550"/>
                              <a:gd name="connsiteY0" fmla="*/ 695325 h 3390900"/>
                              <a:gd name="connsiteX1" fmla="*/ 276225 w 1733550"/>
                              <a:gd name="connsiteY1" fmla="*/ 828675 h 3390900"/>
                              <a:gd name="connsiteX2" fmla="*/ 266700 w 1733550"/>
                              <a:gd name="connsiteY2" fmla="*/ 142875 h 3390900"/>
                              <a:gd name="connsiteX3" fmla="*/ 476250 w 1733550"/>
                              <a:gd name="connsiteY3" fmla="*/ 0 h 3390900"/>
                              <a:gd name="connsiteX4" fmla="*/ 619125 w 1733550"/>
                              <a:gd name="connsiteY4" fmla="*/ 0 h 3390900"/>
                              <a:gd name="connsiteX5" fmla="*/ 895350 w 1733550"/>
                              <a:gd name="connsiteY5" fmla="*/ 85725 h 3390900"/>
                              <a:gd name="connsiteX6" fmla="*/ 1266825 w 1733550"/>
                              <a:gd name="connsiteY6" fmla="*/ 371475 h 3390900"/>
                              <a:gd name="connsiteX7" fmla="*/ 1447800 w 1733550"/>
                              <a:gd name="connsiteY7" fmla="*/ 704850 h 3390900"/>
                              <a:gd name="connsiteX8" fmla="*/ 1524000 w 1733550"/>
                              <a:gd name="connsiteY8" fmla="*/ 1028700 h 3390900"/>
                              <a:gd name="connsiteX9" fmla="*/ 1647825 w 1733550"/>
                              <a:gd name="connsiteY9" fmla="*/ 1466850 h 3390900"/>
                              <a:gd name="connsiteX10" fmla="*/ 1733550 w 1733550"/>
                              <a:gd name="connsiteY10" fmla="*/ 2590800 h 3390900"/>
                              <a:gd name="connsiteX11" fmla="*/ 1600200 w 1733550"/>
                              <a:gd name="connsiteY11" fmla="*/ 3095625 h 3390900"/>
                              <a:gd name="connsiteX12" fmla="*/ 1323975 w 1733550"/>
                              <a:gd name="connsiteY12" fmla="*/ 3362325 h 3390900"/>
                              <a:gd name="connsiteX13" fmla="*/ 857250 w 1733550"/>
                              <a:gd name="connsiteY13" fmla="*/ 3390900 h 3390900"/>
                              <a:gd name="connsiteX14" fmla="*/ 542925 w 1733550"/>
                              <a:gd name="connsiteY14" fmla="*/ 3371850 h 3390900"/>
                              <a:gd name="connsiteX15" fmla="*/ 161925 w 1733550"/>
                              <a:gd name="connsiteY15" fmla="*/ 3267075 h 3390900"/>
                              <a:gd name="connsiteX16" fmla="*/ 0 w 1733550"/>
                              <a:gd name="connsiteY16" fmla="*/ 3209925 h 3390900"/>
                              <a:gd name="connsiteX17" fmla="*/ 95250 w 1733550"/>
                              <a:gd name="connsiteY17" fmla="*/ 2667000 h 3390900"/>
                              <a:gd name="connsiteX18" fmla="*/ 238125 w 1733550"/>
                              <a:gd name="connsiteY18" fmla="*/ 2686050 h 3390900"/>
                              <a:gd name="connsiteX19" fmla="*/ 400050 w 1733550"/>
                              <a:gd name="connsiteY19" fmla="*/ 2800350 h 3390900"/>
                              <a:gd name="connsiteX20" fmla="*/ 628650 w 1733550"/>
                              <a:gd name="connsiteY20" fmla="*/ 2895600 h 3390900"/>
                              <a:gd name="connsiteX21" fmla="*/ 819150 w 1733550"/>
                              <a:gd name="connsiteY21" fmla="*/ 2886075 h 3390900"/>
                              <a:gd name="connsiteX22" fmla="*/ 1038225 w 1733550"/>
                              <a:gd name="connsiteY22" fmla="*/ 2819400 h 3390900"/>
                              <a:gd name="connsiteX23" fmla="*/ 1143000 w 1733550"/>
                              <a:gd name="connsiteY23" fmla="*/ 2609850 h 3390900"/>
                              <a:gd name="connsiteX24" fmla="*/ 923925 w 1733550"/>
                              <a:gd name="connsiteY24" fmla="*/ 2428875 h 3390900"/>
                              <a:gd name="connsiteX25" fmla="*/ 895350 w 1733550"/>
                              <a:gd name="connsiteY25" fmla="*/ 1390650 h 3390900"/>
                              <a:gd name="connsiteX26" fmla="*/ 800100 w 1733550"/>
                              <a:gd name="connsiteY26" fmla="*/ 1076325 h 3390900"/>
                              <a:gd name="connsiteX27" fmla="*/ 561975 w 1733550"/>
                              <a:gd name="connsiteY27" fmla="*/ 704850 h 3390900"/>
                              <a:gd name="connsiteX28" fmla="*/ 457200 w 1733550"/>
                              <a:gd name="connsiteY28" fmla="*/ 695325 h 3390900"/>
                              <a:gd name="connsiteX0" fmla="*/ 457200 w 1733550"/>
                              <a:gd name="connsiteY0" fmla="*/ 695325 h 3390900"/>
                              <a:gd name="connsiteX1" fmla="*/ 276225 w 1733550"/>
                              <a:gd name="connsiteY1" fmla="*/ 828675 h 3390900"/>
                              <a:gd name="connsiteX2" fmla="*/ 266700 w 1733550"/>
                              <a:gd name="connsiteY2" fmla="*/ 142875 h 3390900"/>
                              <a:gd name="connsiteX3" fmla="*/ 476250 w 1733550"/>
                              <a:gd name="connsiteY3" fmla="*/ 0 h 3390900"/>
                              <a:gd name="connsiteX4" fmla="*/ 619125 w 1733550"/>
                              <a:gd name="connsiteY4" fmla="*/ 0 h 3390900"/>
                              <a:gd name="connsiteX5" fmla="*/ 895350 w 1733550"/>
                              <a:gd name="connsiteY5" fmla="*/ 85725 h 3390900"/>
                              <a:gd name="connsiteX6" fmla="*/ 1266825 w 1733550"/>
                              <a:gd name="connsiteY6" fmla="*/ 371475 h 3390900"/>
                              <a:gd name="connsiteX7" fmla="*/ 1447800 w 1733550"/>
                              <a:gd name="connsiteY7" fmla="*/ 704850 h 3390900"/>
                              <a:gd name="connsiteX8" fmla="*/ 1524000 w 1733550"/>
                              <a:gd name="connsiteY8" fmla="*/ 1028700 h 3390900"/>
                              <a:gd name="connsiteX9" fmla="*/ 1647825 w 1733550"/>
                              <a:gd name="connsiteY9" fmla="*/ 1466850 h 3390900"/>
                              <a:gd name="connsiteX10" fmla="*/ 1733550 w 1733550"/>
                              <a:gd name="connsiteY10" fmla="*/ 2590800 h 3390900"/>
                              <a:gd name="connsiteX11" fmla="*/ 1600200 w 1733550"/>
                              <a:gd name="connsiteY11" fmla="*/ 3095625 h 3390900"/>
                              <a:gd name="connsiteX12" fmla="*/ 1323975 w 1733550"/>
                              <a:gd name="connsiteY12" fmla="*/ 3362325 h 3390900"/>
                              <a:gd name="connsiteX13" fmla="*/ 857250 w 1733550"/>
                              <a:gd name="connsiteY13" fmla="*/ 3390900 h 3390900"/>
                              <a:gd name="connsiteX14" fmla="*/ 542925 w 1733550"/>
                              <a:gd name="connsiteY14" fmla="*/ 3371850 h 3390900"/>
                              <a:gd name="connsiteX15" fmla="*/ 161925 w 1733550"/>
                              <a:gd name="connsiteY15" fmla="*/ 3267075 h 3390900"/>
                              <a:gd name="connsiteX16" fmla="*/ 0 w 1733550"/>
                              <a:gd name="connsiteY16" fmla="*/ 3209925 h 3390900"/>
                              <a:gd name="connsiteX17" fmla="*/ 95250 w 1733550"/>
                              <a:gd name="connsiteY17" fmla="*/ 2667000 h 3390900"/>
                              <a:gd name="connsiteX18" fmla="*/ 238125 w 1733550"/>
                              <a:gd name="connsiteY18" fmla="*/ 2686050 h 3390900"/>
                              <a:gd name="connsiteX19" fmla="*/ 400050 w 1733550"/>
                              <a:gd name="connsiteY19" fmla="*/ 2800350 h 3390900"/>
                              <a:gd name="connsiteX20" fmla="*/ 628650 w 1733550"/>
                              <a:gd name="connsiteY20" fmla="*/ 2895600 h 3390900"/>
                              <a:gd name="connsiteX21" fmla="*/ 819150 w 1733550"/>
                              <a:gd name="connsiteY21" fmla="*/ 2886075 h 3390900"/>
                              <a:gd name="connsiteX22" fmla="*/ 1038225 w 1733550"/>
                              <a:gd name="connsiteY22" fmla="*/ 2819400 h 3390900"/>
                              <a:gd name="connsiteX23" fmla="*/ 1143000 w 1733550"/>
                              <a:gd name="connsiteY23" fmla="*/ 2657475 h 3390900"/>
                              <a:gd name="connsiteX24" fmla="*/ 923925 w 1733550"/>
                              <a:gd name="connsiteY24" fmla="*/ 2428875 h 3390900"/>
                              <a:gd name="connsiteX25" fmla="*/ 895350 w 1733550"/>
                              <a:gd name="connsiteY25" fmla="*/ 1390650 h 3390900"/>
                              <a:gd name="connsiteX26" fmla="*/ 800100 w 1733550"/>
                              <a:gd name="connsiteY26" fmla="*/ 1076325 h 3390900"/>
                              <a:gd name="connsiteX27" fmla="*/ 561975 w 1733550"/>
                              <a:gd name="connsiteY27" fmla="*/ 704850 h 3390900"/>
                              <a:gd name="connsiteX28" fmla="*/ 457200 w 1733550"/>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524000 w 1895475"/>
                              <a:gd name="connsiteY8" fmla="*/ 1028700 h 3390900"/>
                              <a:gd name="connsiteX9" fmla="*/ 1647825 w 1895475"/>
                              <a:gd name="connsiteY9" fmla="*/ 1466850 h 3390900"/>
                              <a:gd name="connsiteX10" fmla="*/ 1895475 w 1895475"/>
                              <a:gd name="connsiteY10" fmla="*/ 2647950 h 3390900"/>
                              <a:gd name="connsiteX11" fmla="*/ 1600200 w 1895475"/>
                              <a:gd name="connsiteY11" fmla="*/ 30956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524000 w 1895475"/>
                              <a:gd name="connsiteY8" fmla="*/ 1028700 h 3390900"/>
                              <a:gd name="connsiteX9" fmla="*/ 1647825 w 1895475"/>
                              <a:gd name="connsiteY9" fmla="*/ 1466850 h 3390900"/>
                              <a:gd name="connsiteX10" fmla="*/ 1895475 w 1895475"/>
                              <a:gd name="connsiteY10" fmla="*/ 2647950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524000 w 1895475"/>
                              <a:gd name="connsiteY8" fmla="*/ 1028700 h 3390900"/>
                              <a:gd name="connsiteX9" fmla="*/ 1647825 w 1895475"/>
                              <a:gd name="connsiteY9" fmla="*/ 1466850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647825 w 1895475"/>
                              <a:gd name="connsiteY9" fmla="*/ 1466850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727200 w 1895475"/>
                              <a:gd name="connsiteY9" fmla="*/ 2244725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727200 w 1895475"/>
                              <a:gd name="connsiteY9" fmla="*/ 2244725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654175 w 1895475"/>
                              <a:gd name="connsiteY9" fmla="*/ 2320925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692275 w 1895475"/>
                              <a:gd name="connsiteY9" fmla="*/ 2324100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267075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390900"/>
                              <a:gd name="connsiteX1" fmla="*/ 276225 w 1895475"/>
                              <a:gd name="connsiteY1" fmla="*/ 828675 h 3390900"/>
                              <a:gd name="connsiteX2" fmla="*/ 266700 w 1895475"/>
                              <a:gd name="connsiteY2" fmla="*/ 142875 h 3390900"/>
                              <a:gd name="connsiteX3" fmla="*/ 476250 w 1895475"/>
                              <a:gd name="connsiteY3" fmla="*/ 0 h 3390900"/>
                              <a:gd name="connsiteX4" fmla="*/ 619125 w 1895475"/>
                              <a:gd name="connsiteY4" fmla="*/ 0 h 3390900"/>
                              <a:gd name="connsiteX5" fmla="*/ 895350 w 1895475"/>
                              <a:gd name="connsiteY5" fmla="*/ 85725 h 3390900"/>
                              <a:gd name="connsiteX6" fmla="*/ 1266825 w 1895475"/>
                              <a:gd name="connsiteY6" fmla="*/ 371475 h 3390900"/>
                              <a:gd name="connsiteX7" fmla="*/ 1447800 w 1895475"/>
                              <a:gd name="connsiteY7" fmla="*/ 704850 h 3390900"/>
                              <a:gd name="connsiteX8" fmla="*/ 1635125 w 1895475"/>
                              <a:gd name="connsiteY8" fmla="*/ 1301750 h 3390900"/>
                              <a:gd name="connsiteX9" fmla="*/ 1692275 w 1895475"/>
                              <a:gd name="connsiteY9" fmla="*/ 2324100 h 3390900"/>
                              <a:gd name="connsiteX10" fmla="*/ 1895475 w 1895475"/>
                              <a:gd name="connsiteY10" fmla="*/ 2733675 h 3390900"/>
                              <a:gd name="connsiteX11" fmla="*/ 1695450 w 1895475"/>
                              <a:gd name="connsiteY11" fmla="*/ 3171825 h 3390900"/>
                              <a:gd name="connsiteX12" fmla="*/ 1323975 w 1895475"/>
                              <a:gd name="connsiteY12" fmla="*/ 3362325 h 3390900"/>
                              <a:gd name="connsiteX13" fmla="*/ 857250 w 1895475"/>
                              <a:gd name="connsiteY13" fmla="*/ 3390900 h 3390900"/>
                              <a:gd name="connsiteX14" fmla="*/ 542925 w 1895475"/>
                              <a:gd name="connsiteY14" fmla="*/ 3371850 h 3390900"/>
                              <a:gd name="connsiteX15" fmla="*/ 161925 w 1895475"/>
                              <a:gd name="connsiteY15" fmla="*/ 3314700 h 3390900"/>
                              <a:gd name="connsiteX16" fmla="*/ 0 w 1895475"/>
                              <a:gd name="connsiteY16" fmla="*/ 3209925 h 3390900"/>
                              <a:gd name="connsiteX17" fmla="*/ 95250 w 1895475"/>
                              <a:gd name="connsiteY17" fmla="*/ 2667000 h 3390900"/>
                              <a:gd name="connsiteX18" fmla="*/ 238125 w 1895475"/>
                              <a:gd name="connsiteY18" fmla="*/ 2686050 h 3390900"/>
                              <a:gd name="connsiteX19" fmla="*/ 400050 w 1895475"/>
                              <a:gd name="connsiteY19" fmla="*/ 2800350 h 3390900"/>
                              <a:gd name="connsiteX20" fmla="*/ 628650 w 1895475"/>
                              <a:gd name="connsiteY20" fmla="*/ 2895600 h 3390900"/>
                              <a:gd name="connsiteX21" fmla="*/ 819150 w 1895475"/>
                              <a:gd name="connsiteY21" fmla="*/ 2886075 h 3390900"/>
                              <a:gd name="connsiteX22" fmla="*/ 1038225 w 1895475"/>
                              <a:gd name="connsiteY22" fmla="*/ 2819400 h 3390900"/>
                              <a:gd name="connsiteX23" fmla="*/ 1143000 w 1895475"/>
                              <a:gd name="connsiteY23" fmla="*/ 2657475 h 3390900"/>
                              <a:gd name="connsiteX24" fmla="*/ 923925 w 1895475"/>
                              <a:gd name="connsiteY24" fmla="*/ 2428875 h 3390900"/>
                              <a:gd name="connsiteX25" fmla="*/ 895350 w 1895475"/>
                              <a:gd name="connsiteY25" fmla="*/ 1390650 h 3390900"/>
                              <a:gd name="connsiteX26" fmla="*/ 800100 w 1895475"/>
                              <a:gd name="connsiteY26" fmla="*/ 1076325 h 3390900"/>
                              <a:gd name="connsiteX27" fmla="*/ 561975 w 1895475"/>
                              <a:gd name="connsiteY27" fmla="*/ 704850 h 3390900"/>
                              <a:gd name="connsiteX28" fmla="*/ 457200 w 1895475"/>
                              <a:gd name="connsiteY28" fmla="*/ 695325 h 3390900"/>
                              <a:gd name="connsiteX0" fmla="*/ 457200 w 1895475"/>
                              <a:gd name="connsiteY0" fmla="*/ 695325 h 3422650"/>
                              <a:gd name="connsiteX1" fmla="*/ 276225 w 1895475"/>
                              <a:gd name="connsiteY1" fmla="*/ 828675 h 3422650"/>
                              <a:gd name="connsiteX2" fmla="*/ 266700 w 1895475"/>
                              <a:gd name="connsiteY2" fmla="*/ 142875 h 3422650"/>
                              <a:gd name="connsiteX3" fmla="*/ 476250 w 1895475"/>
                              <a:gd name="connsiteY3" fmla="*/ 0 h 3422650"/>
                              <a:gd name="connsiteX4" fmla="*/ 619125 w 1895475"/>
                              <a:gd name="connsiteY4" fmla="*/ 0 h 3422650"/>
                              <a:gd name="connsiteX5" fmla="*/ 895350 w 1895475"/>
                              <a:gd name="connsiteY5" fmla="*/ 85725 h 3422650"/>
                              <a:gd name="connsiteX6" fmla="*/ 1266825 w 1895475"/>
                              <a:gd name="connsiteY6" fmla="*/ 371475 h 3422650"/>
                              <a:gd name="connsiteX7" fmla="*/ 1447800 w 1895475"/>
                              <a:gd name="connsiteY7" fmla="*/ 704850 h 3422650"/>
                              <a:gd name="connsiteX8" fmla="*/ 1635125 w 1895475"/>
                              <a:gd name="connsiteY8" fmla="*/ 1301750 h 3422650"/>
                              <a:gd name="connsiteX9" fmla="*/ 1692275 w 1895475"/>
                              <a:gd name="connsiteY9" fmla="*/ 2324100 h 3422650"/>
                              <a:gd name="connsiteX10" fmla="*/ 1895475 w 1895475"/>
                              <a:gd name="connsiteY10" fmla="*/ 2733675 h 3422650"/>
                              <a:gd name="connsiteX11" fmla="*/ 1695450 w 1895475"/>
                              <a:gd name="connsiteY11" fmla="*/ 3171825 h 3422650"/>
                              <a:gd name="connsiteX12" fmla="*/ 1323975 w 1895475"/>
                              <a:gd name="connsiteY12" fmla="*/ 3362325 h 3422650"/>
                              <a:gd name="connsiteX13" fmla="*/ 857250 w 1895475"/>
                              <a:gd name="connsiteY13" fmla="*/ 3390900 h 3422650"/>
                              <a:gd name="connsiteX14" fmla="*/ 546100 w 1895475"/>
                              <a:gd name="connsiteY14" fmla="*/ 3422650 h 3422650"/>
                              <a:gd name="connsiteX15" fmla="*/ 161925 w 1895475"/>
                              <a:gd name="connsiteY15" fmla="*/ 3314700 h 3422650"/>
                              <a:gd name="connsiteX16" fmla="*/ 0 w 1895475"/>
                              <a:gd name="connsiteY16" fmla="*/ 3209925 h 3422650"/>
                              <a:gd name="connsiteX17" fmla="*/ 95250 w 1895475"/>
                              <a:gd name="connsiteY17" fmla="*/ 2667000 h 3422650"/>
                              <a:gd name="connsiteX18" fmla="*/ 238125 w 1895475"/>
                              <a:gd name="connsiteY18" fmla="*/ 2686050 h 3422650"/>
                              <a:gd name="connsiteX19" fmla="*/ 400050 w 1895475"/>
                              <a:gd name="connsiteY19" fmla="*/ 2800350 h 3422650"/>
                              <a:gd name="connsiteX20" fmla="*/ 628650 w 1895475"/>
                              <a:gd name="connsiteY20" fmla="*/ 2895600 h 3422650"/>
                              <a:gd name="connsiteX21" fmla="*/ 819150 w 1895475"/>
                              <a:gd name="connsiteY21" fmla="*/ 2886075 h 3422650"/>
                              <a:gd name="connsiteX22" fmla="*/ 1038225 w 1895475"/>
                              <a:gd name="connsiteY22" fmla="*/ 2819400 h 3422650"/>
                              <a:gd name="connsiteX23" fmla="*/ 1143000 w 1895475"/>
                              <a:gd name="connsiteY23" fmla="*/ 2657475 h 3422650"/>
                              <a:gd name="connsiteX24" fmla="*/ 923925 w 1895475"/>
                              <a:gd name="connsiteY24" fmla="*/ 2428875 h 3422650"/>
                              <a:gd name="connsiteX25" fmla="*/ 895350 w 1895475"/>
                              <a:gd name="connsiteY25" fmla="*/ 1390650 h 3422650"/>
                              <a:gd name="connsiteX26" fmla="*/ 800100 w 1895475"/>
                              <a:gd name="connsiteY26" fmla="*/ 1076325 h 3422650"/>
                              <a:gd name="connsiteX27" fmla="*/ 561975 w 1895475"/>
                              <a:gd name="connsiteY27" fmla="*/ 704850 h 3422650"/>
                              <a:gd name="connsiteX28" fmla="*/ 457200 w 1895475"/>
                              <a:gd name="connsiteY28" fmla="*/ 695325 h 3422650"/>
                              <a:gd name="connsiteX0" fmla="*/ 457200 w 1895475"/>
                              <a:gd name="connsiteY0" fmla="*/ 695325 h 3441700"/>
                              <a:gd name="connsiteX1" fmla="*/ 276225 w 1895475"/>
                              <a:gd name="connsiteY1" fmla="*/ 828675 h 3441700"/>
                              <a:gd name="connsiteX2" fmla="*/ 266700 w 1895475"/>
                              <a:gd name="connsiteY2" fmla="*/ 142875 h 3441700"/>
                              <a:gd name="connsiteX3" fmla="*/ 476250 w 1895475"/>
                              <a:gd name="connsiteY3" fmla="*/ 0 h 3441700"/>
                              <a:gd name="connsiteX4" fmla="*/ 619125 w 1895475"/>
                              <a:gd name="connsiteY4" fmla="*/ 0 h 3441700"/>
                              <a:gd name="connsiteX5" fmla="*/ 895350 w 1895475"/>
                              <a:gd name="connsiteY5" fmla="*/ 85725 h 3441700"/>
                              <a:gd name="connsiteX6" fmla="*/ 1266825 w 1895475"/>
                              <a:gd name="connsiteY6" fmla="*/ 371475 h 3441700"/>
                              <a:gd name="connsiteX7" fmla="*/ 1447800 w 1895475"/>
                              <a:gd name="connsiteY7" fmla="*/ 704850 h 3441700"/>
                              <a:gd name="connsiteX8" fmla="*/ 1635125 w 1895475"/>
                              <a:gd name="connsiteY8" fmla="*/ 1301750 h 3441700"/>
                              <a:gd name="connsiteX9" fmla="*/ 1692275 w 1895475"/>
                              <a:gd name="connsiteY9" fmla="*/ 2324100 h 3441700"/>
                              <a:gd name="connsiteX10" fmla="*/ 1895475 w 1895475"/>
                              <a:gd name="connsiteY10" fmla="*/ 2733675 h 3441700"/>
                              <a:gd name="connsiteX11" fmla="*/ 1695450 w 1895475"/>
                              <a:gd name="connsiteY11" fmla="*/ 3171825 h 3441700"/>
                              <a:gd name="connsiteX12" fmla="*/ 1323975 w 1895475"/>
                              <a:gd name="connsiteY12" fmla="*/ 3362325 h 3441700"/>
                              <a:gd name="connsiteX13" fmla="*/ 892175 w 1895475"/>
                              <a:gd name="connsiteY13" fmla="*/ 3441700 h 3441700"/>
                              <a:gd name="connsiteX14" fmla="*/ 546100 w 1895475"/>
                              <a:gd name="connsiteY14" fmla="*/ 3422650 h 3441700"/>
                              <a:gd name="connsiteX15" fmla="*/ 161925 w 1895475"/>
                              <a:gd name="connsiteY15" fmla="*/ 3314700 h 3441700"/>
                              <a:gd name="connsiteX16" fmla="*/ 0 w 1895475"/>
                              <a:gd name="connsiteY16" fmla="*/ 3209925 h 3441700"/>
                              <a:gd name="connsiteX17" fmla="*/ 95250 w 1895475"/>
                              <a:gd name="connsiteY17" fmla="*/ 2667000 h 3441700"/>
                              <a:gd name="connsiteX18" fmla="*/ 238125 w 1895475"/>
                              <a:gd name="connsiteY18" fmla="*/ 2686050 h 3441700"/>
                              <a:gd name="connsiteX19" fmla="*/ 400050 w 1895475"/>
                              <a:gd name="connsiteY19" fmla="*/ 2800350 h 3441700"/>
                              <a:gd name="connsiteX20" fmla="*/ 628650 w 1895475"/>
                              <a:gd name="connsiteY20" fmla="*/ 2895600 h 3441700"/>
                              <a:gd name="connsiteX21" fmla="*/ 819150 w 1895475"/>
                              <a:gd name="connsiteY21" fmla="*/ 2886075 h 3441700"/>
                              <a:gd name="connsiteX22" fmla="*/ 1038225 w 1895475"/>
                              <a:gd name="connsiteY22" fmla="*/ 2819400 h 3441700"/>
                              <a:gd name="connsiteX23" fmla="*/ 1143000 w 1895475"/>
                              <a:gd name="connsiteY23" fmla="*/ 2657475 h 3441700"/>
                              <a:gd name="connsiteX24" fmla="*/ 923925 w 1895475"/>
                              <a:gd name="connsiteY24" fmla="*/ 2428875 h 3441700"/>
                              <a:gd name="connsiteX25" fmla="*/ 895350 w 1895475"/>
                              <a:gd name="connsiteY25" fmla="*/ 1390650 h 3441700"/>
                              <a:gd name="connsiteX26" fmla="*/ 800100 w 1895475"/>
                              <a:gd name="connsiteY26" fmla="*/ 1076325 h 3441700"/>
                              <a:gd name="connsiteX27" fmla="*/ 561975 w 1895475"/>
                              <a:gd name="connsiteY27" fmla="*/ 704850 h 3441700"/>
                              <a:gd name="connsiteX28" fmla="*/ 457200 w 1895475"/>
                              <a:gd name="connsiteY28" fmla="*/ 695325 h 3441700"/>
                              <a:gd name="connsiteX0" fmla="*/ 457200 w 1895475"/>
                              <a:gd name="connsiteY0" fmla="*/ 695325 h 3441700"/>
                              <a:gd name="connsiteX1" fmla="*/ 276225 w 1895475"/>
                              <a:gd name="connsiteY1" fmla="*/ 828675 h 3441700"/>
                              <a:gd name="connsiteX2" fmla="*/ 266700 w 1895475"/>
                              <a:gd name="connsiteY2" fmla="*/ 142875 h 3441700"/>
                              <a:gd name="connsiteX3" fmla="*/ 476250 w 1895475"/>
                              <a:gd name="connsiteY3" fmla="*/ 0 h 3441700"/>
                              <a:gd name="connsiteX4" fmla="*/ 619125 w 1895475"/>
                              <a:gd name="connsiteY4" fmla="*/ 0 h 3441700"/>
                              <a:gd name="connsiteX5" fmla="*/ 895350 w 1895475"/>
                              <a:gd name="connsiteY5" fmla="*/ 85725 h 3441700"/>
                              <a:gd name="connsiteX6" fmla="*/ 1266825 w 1895475"/>
                              <a:gd name="connsiteY6" fmla="*/ 371475 h 3441700"/>
                              <a:gd name="connsiteX7" fmla="*/ 1447800 w 1895475"/>
                              <a:gd name="connsiteY7" fmla="*/ 704850 h 3441700"/>
                              <a:gd name="connsiteX8" fmla="*/ 1635125 w 1895475"/>
                              <a:gd name="connsiteY8" fmla="*/ 1301750 h 3441700"/>
                              <a:gd name="connsiteX9" fmla="*/ 1692275 w 1895475"/>
                              <a:gd name="connsiteY9" fmla="*/ 2324100 h 3441700"/>
                              <a:gd name="connsiteX10" fmla="*/ 1895475 w 1895475"/>
                              <a:gd name="connsiteY10" fmla="*/ 2733675 h 3441700"/>
                              <a:gd name="connsiteX11" fmla="*/ 1695450 w 1895475"/>
                              <a:gd name="connsiteY11" fmla="*/ 3171825 h 3441700"/>
                              <a:gd name="connsiteX12" fmla="*/ 1441450 w 1895475"/>
                              <a:gd name="connsiteY12" fmla="*/ 3378200 h 3441700"/>
                              <a:gd name="connsiteX13" fmla="*/ 892175 w 1895475"/>
                              <a:gd name="connsiteY13" fmla="*/ 3441700 h 3441700"/>
                              <a:gd name="connsiteX14" fmla="*/ 546100 w 1895475"/>
                              <a:gd name="connsiteY14" fmla="*/ 3422650 h 3441700"/>
                              <a:gd name="connsiteX15" fmla="*/ 161925 w 1895475"/>
                              <a:gd name="connsiteY15" fmla="*/ 3314700 h 3441700"/>
                              <a:gd name="connsiteX16" fmla="*/ 0 w 1895475"/>
                              <a:gd name="connsiteY16" fmla="*/ 3209925 h 3441700"/>
                              <a:gd name="connsiteX17" fmla="*/ 95250 w 1895475"/>
                              <a:gd name="connsiteY17" fmla="*/ 2667000 h 3441700"/>
                              <a:gd name="connsiteX18" fmla="*/ 238125 w 1895475"/>
                              <a:gd name="connsiteY18" fmla="*/ 2686050 h 3441700"/>
                              <a:gd name="connsiteX19" fmla="*/ 400050 w 1895475"/>
                              <a:gd name="connsiteY19" fmla="*/ 2800350 h 3441700"/>
                              <a:gd name="connsiteX20" fmla="*/ 628650 w 1895475"/>
                              <a:gd name="connsiteY20" fmla="*/ 2895600 h 3441700"/>
                              <a:gd name="connsiteX21" fmla="*/ 819150 w 1895475"/>
                              <a:gd name="connsiteY21" fmla="*/ 2886075 h 3441700"/>
                              <a:gd name="connsiteX22" fmla="*/ 1038225 w 1895475"/>
                              <a:gd name="connsiteY22" fmla="*/ 2819400 h 3441700"/>
                              <a:gd name="connsiteX23" fmla="*/ 1143000 w 1895475"/>
                              <a:gd name="connsiteY23" fmla="*/ 2657475 h 3441700"/>
                              <a:gd name="connsiteX24" fmla="*/ 923925 w 1895475"/>
                              <a:gd name="connsiteY24" fmla="*/ 2428875 h 3441700"/>
                              <a:gd name="connsiteX25" fmla="*/ 895350 w 1895475"/>
                              <a:gd name="connsiteY25" fmla="*/ 1390650 h 3441700"/>
                              <a:gd name="connsiteX26" fmla="*/ 800100 w 1895475"/>
                              <a:gd name="connsiteY26" fmla="*/ 1076325 h 3441700"/>
                              <a:gd name="connsiteX27" fmla="*/ 561975 w 1895475"/>
                              <a:gd name="connsiteY27" fmla="*/ 704850 h 3441700"/>
                              <a:gd name="connsiteX28" fmla="*/ 457200 w 1895475"/>
                              <a:gd name="connsiteY28" fmla="*/ 695325 h 3441700"/>
                              <a:gd name="connsiteX0" fmla="*/ 457200 w 1828800"/>
                              <a:gd name="connsiteY0" fmla="*/ 695325 h 3441700"/>
                              <a:gd name="connsiteX1" fmla="*/ 276225 w 1828800"/>
                              <a:gd name="connsiteY1" fmla="*/ 828675 h 3441700"/>
                              <a:gd name="connsiteX2" fmla="*/ 266700 w 1828800"/>
                              <a:gd name="connsiteY2" fmla="*/ 142875 h 3441700"/>
                              <a:gd name="connsiteX3" fmla="*/ 476250 w 1828800"/>
                              <a:gd name="connsiteY3" fmla="*/ 0 h 3441700"/>
                              <a:gd name="connsiteX4" fmla="*/ 619125 w 1828800"/>
                              <a:gd name="connsiteY4" fmla="*/ 0 h 3441700"/>
                              <a:gd name="connsiteX5" fmla="*/ 895350 w 1828800"/>
                              <a:gd name="connsiteY5" fmla="*/ 85725 h 3441700"/>
                              <a:gd name="connsiteX6" fmla="*/ 1266825 w 1828800"/>
                              <a:gd name="connsiteY6" fmla="*/ 371475 h 3441700"/>
                              <a:gd name="connsiteX7" fmla="*/ 1447800 w 1828800"/>
                              <a:gd name="connsiteY7" fmla="*/ 704850 h 3441700"/>
                              <a:gd name="connsiteX8" fmla="*/ 1635125 w 1828800"/>
                              <a:gd name="connsiteY8" fmla="*/ 1301750 h 3441700"/>
                              <a:gd name="connsiteX9" fmla="*/ 1692275 w 1828800"/>
                              <a:gd name="connsiteY9" fmla="*/ 2324100 h 3441700"/>
                              <a:gd name="connsiteX10" fmla="*/ 1828800 w 1828800"/>
                              <a:gd name="connsiteY10" fmla="*/ 2673350 h 3441700"/>
                              <a:gd name="connsiteX11" fmla="*/ 1695450 w 1828800"/>
                              <a:gd name="connsiteY11" fmla="*/ 3171825 h 3441700"/>
                              <a:gd name="connsiteX12" fmla="*/ 1441450 w 1828800"/>
                              <a:gd name="connsiteY12" fmla="*/ 3378200 h 3441700"/>
                              <a:gd name="connsiteX13" fmla="*/ 892175 w 1828800"/>
                              <a:gd name="connsiteY13" fmla="*/ 3441700 h 3441700"/>
                              <a:gd name="connsiteX14" fmla="*/ 546100 w 1828800"/>
                              <a:gd name="connsiteY14" fmla="*/ 3422650 h 3441700"/>
                              <a:gd name="connsiteX15" fmla="*/ 161925 w 1828800"/>
                              <a:gd name="connsiteY15" fmla="*/ 3314700 h 3441700"/>
                              <a:gd name="connsiteX16" fmla="*/ 0 w 1828800"/>
                              <a:gd name="connsiteY16" fmla="*/ 3209925 h 3441700"/>
                              <a:gd name="connsiteX17" fmla="*/ 95250 w 1828800"/>
                              <a:gd name="connsiteY17" fmla="*/ 2667000 h 3441700"/>
                              <a:gd name="connsiteX18" fmla="*/ 238125 w 1828800"/>
                              <a:gd name="connsiteY18" fmla="*/ 2686050 h 3441700"/>
                              <a:gd name="connsiteX19" fmla="*/ 400050 w 1828800"/>
                              <a:gd name="connsiteY19" fmla="*/ 2800350 h 3441700"/>
                              <a:gd name="connsiteX20" fmla="*/ 628650 w 1828800"/>
                              <a:gd name="connsiteY20" fmla="*/ 2895600 h 3441700"/>
                              <a:gd name="connsiteX21" fmla="*/ 819150 w 1828800"/>
                              <a:gd name="connsiteY21" fmla="*/ 2886075 h 3441700"/>
                              <a:gd name="connsiteX22" fmla="*/ 1038225 w 1828800"/>
                              <a:gd name="connsiteY22" fmla="*/ 2819400 h 3441700"/>
                              <a:gd name="connsiteX23" fmla="*/ 1143000 w 1828800"/>
                              <a:gd name="connsiteY23" fmla="*/ 2657475 h 3441700"/>
                              <a:gd name="connsiteX24" fmla="*/ 923925 w 1828800"/>
                              <a:gd name="connsiteY24" fmla="*/ 2428875 h 3441700"/>
                              <a:gd name="connsiteX25" fmla="*/ 895350 w 1828800"/>
                              <a:gd name="connsiteY25" fmla="*/ 1390650 h 3441700"/>
                              <a:gd name="connsiteX26" fmla="*/ 800100 w 1828800"/>
                              <a:gd name="connsiteY26" fmla="*/ 1076325 h 3441700"/>
                              <a:gd name="connsiteX27" fmla="*/ 561975 w 1828800"/>
                              <a:gd name="connsiteY27" fmla="*/ 704850 h 3441700"/>
                              <a:gd name="connsiteX28" fmla="*/ 457200 w 1828800"/>
                              <a:gd name="connsiteY28" fmla="*/ 695325 h 3441700"/>
                              <a:gd name="connsiteX0" fmla="*/ 457200 w 1828800"/>
                              <a:gd name="connsiteY0" fmla="*/ 695325 h 3441700"/>
                              <a:gd name="connsiteX1" fmla="*/ 276225 w 1828800"/>
                              <a:gd name="connsiteY1" fmla="*/ 828675 h 3441700"/>
                              <a:gd name="connsiteX2" fmla="*/ 266700 w 1828800"/>
                              <a:gd name="connsiteY2" fmla="*/ 142875 h 3441700"/>
                              <a:gd name="connsiteX3" fmla="*/ 476250 w 1828800"/>
                              <a:gd name="connsiteY3" fmla="*/ 0 h 3441700"/>
                              <a:gd name="connsiteX4" fmla="*/ 619125 w 1828800"/>
                              <a:gd name="connsiteY4" fmla="*/ 0 h 3441700"/>
                              <a:gd name="connsiteX5" fmla="*/ 895350 w 1828800"/>
                              <a:gd name="connsiteY5" fmla="*/ 85725 h 3441700"/>
                              <a:gd name="connsiteX6" fmla="*/ 1266825 w 1828800"/>
                              <a:gd name="connsiteY6" fmla="*/ 371475 h 3441700"/>
                              <a:gd name="connsiteX7" fmla="*/ 1447800 w 1828800"/>
                              <a:gd name="connsiteY7" fmla="*/ 704850 h 3441700"/>
                              <a:gd name="connsiteX8" fmla="*/ 1635125 w 1828800"/>
                              <a:gd name="connsiteY8" fmla="*/ 1301750 h 3441700"/>
                              <a:gd name="connsiteX9" fmla="*/ 1739900 w 1828800"/>
                              <a:gd name="connsiteY9" fmla="*/ 2378075 h 3441700"/>
                              <a:gd name="connsiteX10" fmla="*/ 1828800 w 1828800"/>
                              <a:gd name="connsiteY10" fmla="*/ 2673350 h 3441700"/>
                              <a:gd name="connsiteX11" fmla="*/ 1695450 w 1828800"/>
                              <a:gd name="connsiteY11" fmla="*/ 3171825 h 3441700"/>
                              <a:gd name="connsiteX12" fmla="*/ 1441450 w 1828800"/>
                              <a:gd name="connsiteY12" fmla="*/ 3378200 h 3441700"/>
                              <a:gd name="connsiteX13" fmla="*/ 892175 w 1828800"/>
                              <a:gd name="connsiteY13" fmla="*/ 3441700 h 3441700"/>
                              <a:gd name="connsiteX14" fmla="*/ 546100 w 1828800"/>
                              <a:gd name="connsiteY14" fmla="*/ 3422650 h 3441700"/>
                              <a:gd name="connsiteX15" fmla="*/ 161925 w 1828800"/>
                              <a:gd name="connsiteY15" fmla="*/ 3314700 h 3441700"/>
                              <a:gd name="connsiteX16" fmla="*/ 0 w 1828800"/>
                              <a:gd name="connsiteY16" fmla="*/ 3209925 h 3441700"/>
                              <a:gd name="connsiteX17" fmla="*/ 95250 w 1828800"/>
                              <a:gd name="connsiteY17" fmla="*/ 2667000 h 3441700"/>
                              <a:gd name="connsiteX18" fmla="*/ 238125 w 1828800"/>
                              <a:gd name="connsiteY18" fmla="*/ 2686050 h 3441700"/>
                              <a:gd name="connsiteX19" fmla="*/ 400050 w 1828800"/>
                              <a:gd name="connsiteY19" fmla="*/ 2800350 h 3441700"/>
                              <a:gd name="connsiteX20" fmla="*/ 628650 w 1828800"/>
                              <a:gd name="connsiteY20" fmla="*/ 2895600 h 3441700"/>
                              <a:gd name="connsiteX21" fmla="*/ 819150 w 1828800"/>
                              <a:gd name="connsiteY21" fmla="*/ 2886075 h 3441700"/>
                              <a:gd name="connsiteX22" fmla="*/ 1038225 w 1828800"/>
                              <a:gd name="connsiteY22" fmla="*/ 2819400 h 3441700"/>
                              <a:gd name="connsiteX23" fmla="*/ 1143000 w 1828800"/>
                              <a:gd name="connsiteY23" fmla="*/ 2657475 h 3441700"/>
                              <a:gd name="connsiteX24" fmla="*/ 923925 w 1828800"/>
                              <a:gd name="connsiteY24" fmla="*/ 2428875 h 3441700"/>
                              <a:gd name="connsiteX25" fmla="*/ 895350 w 1828800"/>
                              <a:gd name="connsiteY25" fmla="*/ 1390650 h 3441700"/>
                              <a:gd name="connsiteX26" fmla="*/ 800100 w 1828800"/>
                              <a:gd name="connsiteY26" fmla="*/ 1076325 h 3441700"/>
                              <a:gd name="connsiteX27" fmla="*/ 561975 w 1828800"/>
                              <a:gd name="connsiteY27" fmla="*/ 704850 h 3441700"/>
                              <a:gd name="connsiteX28" fmla="*/ 457200 w 1828800"/>
                              <a:gd name="connsiteY28" fmla="*/ 695325 h 3441700"/>
                              <a:gd name="connsiteX0" fmla="*/ 457200 w 1882775"/>
                              <a:gd name="connsiteY0" fmla="*/ 695325 h 3441700"/>
                              <a:gd name="connsiteX1" fmla="*/ 276225 w 1882775"/>
                              <a:gd name="connsiteY1" fmla="*/ 828675 h 3441700"/>
                              <a:gd name="connsiteX2" fmla="*/ 266700 w 1882775"/>
                              <a:gd name="connsiteY2" fmla="*/ 142875 h 3441700"/>
                              <a:gd name="connsiteX3" fmla="*/ 476250 w 1882775"/>
                              <a:gd name="connsiteY3" fmla="*/ 0 h 3441700"/>
                              <a:gd name="connsiteX4" fmla="*/ 619125 w 1882775"/>
                              <a:gd name="connsiteY4" fmla="*/ 0 h 3441700"/>
                              <a:gd name="connsiteX5" fmla="*/ 895350 w 1882775"/>
                              <a:gd name="connsiteY5" fmla="*/ 85725 h 3441700"/>
                              <a:gd name="connsiteX6" fmla="*/ 1266825 w 1882775"/>
                              <a:gd name="connsiteY6" fmla="*/ 371475 h 3441700"/>
                              <a:gd name="connsiteX7" fmla="*/ 1447800 w 1882775"/>
                              <a:gd name="connsiteY7" fmla="*/ 704850 h 3441700"/>
                              <a:gd name="connsiteX8" fmla="*/ 1635125 w 1882775"/>
                              <a:gd name="connsiteY8" fmla="*/ 1301750 h 3441700"/>
                              <a:gd name="connsiteX9" fmla="*/ 1739900 w 1882775"/>
                              <a:gd name="connsiteY9" fmla="*/ 2378075 h 3441700"/>
                              <a:gd name="connsiteX10" fmla="*/ 1882775 w 1882775"/>
                              <a:gd name="connsiteY10" fmla="*/ 2670175 h 3441700"/>
                              <a:gd name="connsiteX11" fmla="*/ 1695450 w 1882775"/>
                              <a:gd name="connsiteY11" fmla="*/ 3171825 h 3441700"/>
                              <a:gd name="connsiteX12" fmla="*/ 1441450 w 1882775"/>
                              <a:gd name="connsiteY12" fmla="*/ 3378200 h 3441700"/>
                              <a:gd name="connsiteX13" fmla="*/ 892175 w 1882775"/>
                              <a:gd name="connsiteY13" fmla="*/ 3441700 h 3441700"/>
                              <a:gd name="connsiteX14" fmla="*/ 546100 w 1882775"/>
                              <a:gd name="connsiteY14" fmla="*/ 3422650 h 3441700"/>
                              <a:gd name="connsiteX15" fmla="*/ 161925 w 1882775"/>
                              <a:gd name="connsiteY15" fmla="*/ 3314700 h 3441700"/>
                              <a:gd name="connsiteX16" fmla="*/ 0 w 1882775"/>
                              <a:gd name="connsiteY16" fmla="*/ 3209925 h 3441700"/>
                              <a:gd name="connsiteX17" fmla="*/ 95250 w 1882775"/>
                              <a:gd name="connsiteY17" fmla="*/ 2667000 h 3441700"/>
                              <a:gd name="connsiteX18" fmla="*/ 238125 w 1882775"/>
                              <a:gd name="connsiteY18" fmla="*/ 2686050 h 3441700"/>
                              <a:gd name="connsiteX19" fmla="*/ 400050 w 1882775"/>
                              <a:gd name="connsiteY19" fmla="*/ 2800350 h 3441700"/>
                              <a:gd name="connsiteX20" fmla="*/ 628650 w 1882775"/>
                              <a:gd name="connsiteY20" fmla="*/ 2895600 h 3441700"/>
                              <a:gd name="connsiteX21" fmla="*/ 819150 w 1882775"/>
                              <a:gd name="connsiteY21" fmla="*/ 2886075 h 3441700"/>
                              <a:gd name="connsiteX22" fmla="*/ 1038225 w 1882775"/>
                              <a:gd name="connsiteY22" fmla="*/ 2819400 h 3441700"/>
                              <a:gd name="connsiteX23" fmla="*/ 1143000 w 1882775"/>
                              <a:gd name="connsiteY23" fmla="*/ 2657475 h 3441700"/>
                              <a:gd name="connsiteX24" fmla="*/ 923925 w 1882775"/>
                              <a:gd name="connsiteY24" fmla="*/ 2428875 h 3441700"/>
                              <a:gd name="connsiteX25" fmla="*/ 895350 w 1882775"/>
                              <a:gd name="connsiteY25" fmla="*/ 1390650 h 3441700"/>
                              <a:gd name="connsiteX26" fmla="*/ 800100 w 1882775"/>
                              <a:gd name="connsiteY26" fmla="*/ 1076325 h 3441700"/>
                              <a:gd name="connsiteX27" fmla="*/ 561975 w 1882775"/>
                              <a:gd name="connsiteY27" fmla="*/ 704850 h 3441700"/>
                              <a:gd name="connsiteX28" fmla="*/ 457200 w 1882775"/>
                              <a:gd name="connsiteY28" fmla="*/ 695325 h 3441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882775" h="3441700">
                                <a:moveTo>
                                  <a:pt x="457200" y="695325"/>
                                </a:moveTo>
                                <a:lnTo>
                                  <a:pt x="276225" y="828675"/>
                                </a:lnTo>
                                <a:lnTo>
                                  <a:pt x="266700" y="142875"/>
                                </a:lnTo>
                                <a:lnTo>
                                  <a:pt x="476250" y="0"/>
                                </a:lnTo>
                                <a:lnTo>
                                  <a:pt x="619125" y="0"/>
                                </a:lnTo>
                                <a:lnTo>
                                  <a:pt x="895350" y="85725"/>
                                </a:lnTo>
                                <a:lnTo>
                                  <a:pt x="1266825" y="371475"/>
                                </a:lnTo>
                                <a:lnTo>
                                  <a:pt x="1447800" y="704850"/>
                                </a:lnTo>
                                <a:lnTo>
                                  <a:pt x="1635125" y="1301750"/>
                                </a:lnTo>
                                <a:lnTo>
                                  <a:pt x="1739900" y="2378075"/>
                                </a:lnTo>
                                <a:cubicBezTo>
                                  <a:pt x="1789642" y="2553758"/>
                                  <a:pt x="1826683" y="2507192"/>
                                  <a:pt x="1882775" y="2670175"/>
                                </a:cubicBezTo>
                                <a:lnTo>
                                  <a:pt x="1695450" y="3171825"/>
                                </a:lnTo>
                                <a:lnTo>
                                  <a:pt x="1441450" y="3378200"/>
                                </a:lnTo>
                                <a:lnTo>
                                  <a:pt x="892175" y="3441700"/>
                                </a:lnTo>
                                <a:lnTo>
                                  <a:pt x="546100" y="3422650"/>
                                </a:lnTo>
                                <a:lnTo>
                                  <a:pt x="161925" y="3314700"/>
                                </a:lnTo>
                                <a:lnTo>
                                  <a:pt x="0" y="3209925"/>
                                </a:lnTo>
                                <a:lnTo>
                                  <a:pt x="95250" y="2667000"/>
                                </a:lnTo>
                                <a:lnTo>
                                  <a:pt x="238125" y="2686050"/>
                                </a:lnTo>
                                <a:lnTo>
                                  <a:pt x="400050" y="2800350"/>
                                </a:lnTo>
                                <a:lnTo>
                                  <a:pt x="628650" y="2895600"/>
                                </a:lnTo>
                                <a:lnTo>
                                  <a:pt x="819150" y="2886075"/>
                                </a:lnTo>
                                <a:lnTo>
                                  <a:pt x="1038225" y="2819400"/>
                                </a:lnTo>
                                <a:lnTo>
                                  <a:pt x="1143000" y="2657475"/>
                                </a:lnTo>
                                <a:lnTo>
                                  <a:pt x="923925" y="2428875"/>
                                </a:lnTo>
                                <a:lnTo>
                                  <a:pt x="895350" y="1390650"/>
                                </a:lnTo>
                                <a:lnTo>
                                  <a:pt x="800100" y="1076325"/>
                                </a:lnTo>
                                <a:lnTo>
                                  <a:pt x="561975" y="704850"/>
                                </a:lnTo>
                                <a:lnTo>
                                  <a:pt x="457200" y="695325"/>
                                </a:lnTo>
                                <a:close/>
                              </a:path>
                            </a:pathLst>
                          </a:custGeom>
                          <a:solidFill>
                            <a:srgbClr val="66FF99">
                              <a:alpha val="2902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Straight Arrow Connector 454"/>
                        <wps:cNvCnPr/>
                        <wps:spPr>
                          <a:xfrm flipV="1">
                            <a:off x="457200" y="47625"/>
                            <a:ext cx="0" cy="639853"/>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5" name="Straight Arrow Connector 455"/>
                        <wps:cNvCnPr/>
                        <wps:spPr>
                          <a:xfrm>
                            <a:off x="933450" y="1828800"/>
                            <a:ext cx="7080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1" name="Straight Arrow Connector 461"/>
                        <wps:cNvCnPr/>
                        <wps:spPr>
                          <a:xfrm>
                            <a:off x="762000" y="2933700"/>
                            <a:ext cx="0" cy="48577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62" name="Text Box 462"/>
                        <wps:cNvSpPr txBox="1"/>
                        <wps:spPr>
                          <a:xfrm>
                            <a:off x="400050" y="333375"/>
                            <a:ext cx="367521" cy="267419"/>
                          </a:xfrm>
                          <a:prstGeom prst="rect">
                            <a:avLst/>
                          </a:prstGeom>
                          <a:noFill/>
                          <a:ln w="6350">
                            <a:noFill/>
                          </a:ln>
                        </wps:spPr>
                        <wps:txbx>
                          <w:txbxContent>
                            <w:p w14:paraId="048E0C7E" w14:textId="77777777" w:rsidR="00C62B09" w:rsidRPr="008F3680" w:rsidRDefault="00C62B09" w:rsidP="00C62B09">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3" name="Text Box 463"/>
                        <wps:cNvSpPr txBox="1"/>
                        <wps:spPr>
                          <a:xfrm>
                            <a:off x="1152525" y="1638300"/>
                            <a:ext cx="284672" cy="267419"/>
                          </a:xfrm>
                          <a:prstGeom prst="rect">
                            <a:avLst/>
                          </a:prstGeom>
                          <a:noFill/>
                          <a:ln w="6350">
                            <a:noFill/>
                          </a:ln>
                        </wps:spPr>
                        <wps:txbx>
                          <w:txbxContent>
                            <w:p w14:paraId="0D10CA6A" w14:textId="77777777" w:rsidR="00C62B09" w:rsidRPr="008F3680" w:rsidRDefault="00C62B09" w:rsidP="00C62B09">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 name="Text Box 464"/>
                        <wps:cNvSpPr txBox="1"/>
                        <wps:spPr>
                          <a:xfrm>
                            <a:off x="561975" y="3057525"/>
                            <a:ext cx="301925" cy="267419"/>
                          </a:xfrm>
                          <a:prstGeom prst="rect">
                            <a:avLst/>
                          </a:prstGeom>
                          <a:noFill/>
                          <a:ln w="6350">
                            <a:noFill/>
                          </a:ln>
                        </wps:spPr>
                        <wps:txbx>
                          <w:txbxContent>
                            <w:p w14:paraId="1278D3E6" w14:textId="77777777" w:rsidR="00C62B09" w:rsidRPr="008F3680" w:rsidRDefault="00C62B09" w:rsidP="00C62B09">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FE653F" id="Group 451" o:spid="_x0000_s1039" style="position:absolute;margin-left:205.25pt;margin-top:57.85pt;width:148.25pt;height:271pt;z-index:251658284" coordsize="18827,34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">
                <v:shape id="Freeform: Shape 452" o:spid="_x0000_s1040" style="position:absolute;width:18827;height:34417;visibility:visible;mso-wrap-style:square;v-text-anchor:middle" coordsize="1882775,344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" path="m457200,695325l276225,828675,266700,142875,476250,,619125,,895350,85725r371475,285750l1447800,704850r187325,596900l1739900,2378075v49742,175683,86783,129117,142875,292100l1695450,3171825r-254000,206375l892175,3441700,546100,3422650,161925,3314700,,3209925,95250,2667000r142875,19050l400050,2800350r228600,95250l819150,2886075r219075,-66675l1143000,2657475,923925,2428875,895350,1390650,800100,1076325,561975,704850,457200,695325xe" fillcolor="#6f9" strokecolor="#005853 [1604]" strokeweight="2pt">
                  <v:fill opacity="19018f"/>
                  <v:path arrowok="t" o:connecttype="custom" o:connectlocs="457200,695325;276225,828675;266700,142875;476250,0;619125,0;895350,85725;1266825,371475;1447800,704850;1635125,1301750;1739900,2378075;1882775,2670175;1695450,3171825;1441450,3378200;892175,3441700;546100,3422650;161925,3314700;0,3209925;95250,2667000;238125,2686050;400050,2800350;628650,2895600;819150,2886075;1038225,2819400;1143000,2657475;923925,2428875;895350,1390650;800100,1076325;561975,704850;457200,695325" o:connectangles="0,0,0,0,0,0,0,0,0,0,0,0,0,0,0,0,0,0,0,0,0,0,0,0,0,0,0,0,0"/>
                </v:shape>
                <v:shapetype id="_x0000_t32" coordsize="21600,21600" o:spt="32" o:oned="t" path="m,l21600,21600e" filled="f">
                  <v:path arrowok="t" fillok="f" o:connecttype="none"/>
                  <o:lock v:ext="edit" shapetype="t"/>
                </v:shapetype>
                <v:shape id="Straight Arrow Connector 454" o:spid="_x0000_s1041" type="#_x0000_t32" style="position:absolute;left:4572;top:476;width:0;height:63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" strokecolor="#00a8a0 [3044]">
                  <v:stroke startarrow="block" endarrow="block"/>
                </v:shape>
                <v:shape id="Straight Arrow Connector 455" o:spid="_x0000_s1042" type="#_x0000_t32" style="position:absolute;left:9334;top:18288;width:70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" strokecolor="#00a8a0 [3044]">
                  <v:stroke startarrow="block" endarrow="block"/>
                </v:shape>
                <v:shape id="Straight Arrow Connector 461" o:spid="_x0000_s1043" type="#_x0000_t32" style="position:absolute;left:7620;top:29337;width:0;height:48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" strokecolor="#00a8a0 [3044]">
                  <v:stroke startarrow="block" endarrow="block"/>
                </v:shape>
                <v:shape id="Text Box 462" o:spid="_x0000_s1044" type="#_x0000_t202" style="position:absolute;left:4000;top:3333;width:3675;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14:paraId="048E0C7E" w14:textId="77777777" w:rsidR="00C62B09" w:rsidRPr="008F3680" w:rsidRDefault="00C62B09" w:rsidP="00C62B09">
                        <w:pPr>
                          <w:rPr>
                            <w:color w:val="37FFF4" w:themeColor="text2" w:themeTint="99"/>
                          </w:rPr>
                        </w:pPr>
                        <w:r w:rsidRPr="008F3680">
                          <w:rPr>
                            <w:color w:val="37FFF4" w:themeColor="text2" w:themeTint="99"/>
                          </w:rPr>
                          <w:t>X</w:t>
                        </w:r>
                      </w:p>
                    </w:txbxContent>
                  </v:textbox>
                </v:shape>
                <v:shape id="Text Box 463" o:spid="_x0000_s1045" type="#_x0000_t202" style="position:absolute;left:11525;top:16383;width:2846;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" filled="f" stroked="f" strokeweight=".5pt">
                  <v:textbox>
                    <w:txbxContent>
                      <w:p w14:paraId="0D10CA6A" w14:textId="77777777" w:rsidR="00C62B09" w:rsidRPr="008F3680" w:rsidRDefault="00C62B09" w:rsidP="00C62B09">
                        <w:pPr>
                          <w:rPr>
                            <w:color w:val="37FFF4" w:themeColor="text2" w:themeTint="99"/>
                          </w:rPr>
                        </w:pPr>
                        <w:r w:rsidRPr="008F3680">
                          <w:rPr>
                            <w:color w:val="37FFF4" w:themeColor="text2" w:themeTint="99"/>
                          </w:rPr>
                          <w:t>X</w:t>
                        </w:r>
                      </w:p>
                    </w:txbxContent>
                  </v:textbox>
                </v:shape>
                <v:shape id="Text Box 464" o:spid="_x0000_s1046" type="#_x0000_t202" style="position:absolute;left:5619;top:30575;width:3020;height: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" filled="f" stroked="f" strokeweight=".5pt">
                  <v:textbox>
                    <w:txbxContent>
                      <w:p w14:paraId="1278D3E6" w14:textId="77777777" w:rsidR="00C62B09" w:rsidRPr="008F3680" w:rsidRDefault="00C62B09" w:rsidP="00C62B09">
                        <w:pPr>
                          <w:rPr>
                            <w:color w:val="37FFF4" w:themeColor="text2" w:themeTint="99"/>
                          </w:rPr>
                        </w:pPr>
                        <w:r w:rsidRPr="008F3680">
                          <w:rPr>
                            <w:color w:val="37FFF4" w:themeColor="text2" w:themeTint="99"/>
                          </w:rPr>
                          <w:t>X</w:t>
                        </w:r>
                      </w:p>
                    </w:txbxContent>
                  </v:textbox>
                </v:shape>
              </v:group>
            </w:pict>
          </mc:Fallback>
        </mc:AlternateContent>
      </w:r>
      <w:r w:rsidR="00381E2B" w:rsidRPr="009A7411">
        <w:t xml:space="preserve">The setback distances are intended to apply to both on-stream and off-stream storages, as defined in DELWP’s publication </w:t>
      </w:r>
      <w:hyperlink r:id="rId54" w:history="1">
        <w:r w:rsidR="00381E2B" w:rsidRPr="009A7411">
          <w:rPr>
            <w:rStyle w:val="Hyperlink"/>
          </w:rPr>
          <w:t>Your Dam Your Responsibility</w:t>
        </w:r>
      </w:hyperlink>
      <w:r w:rsidR="00381E2B" w:rsidRPr="009A7411">
        <w:t xml:space="preserve">. The setback is intended to apply for its full width where there is any formed embankment. The application is shown in </w:t>
      </w:r>
      <w:bookmarkStart w:id="119" w:name="Figure5"/>
      <w:r w:rsidR="006C6EAC" w:rsidRPr="006C6EAC">
        <w:rPr>
          <w:b/>
          <w:bCs/>
        </w:rPr>
        <w:fldChar w:fldCharType="begin"/>
      </w:r>
      <w:r w:rsidR="006C6EAC" w:rsidRPr="006C6EAC">
        <w:rPr>
          <w:b/>
          <w:bCs/>
        </w:rPr>
        <w:instrText xml:space="preserve"> HYPERLINK  \l "Figure5image" </w:instrText>
      </w:r>
      <w:r w:rsidR="006C6EAC" w:rsidRPr="006C6EAC">
        <w:rPr>
          <w:b/>
          <w:bCs/>
        </w:rPr>
        <w:fldChar w:fldCharType="separate"/>
      </w:r>
      <w:r w:rsidR="002A5FF3" w:rsidRPr="006C6EAC">
        <w:rPr>
          <w:rStyle w:val="Hyperlink"/>
          <w:b/>
          <w:bCs/>
          <w:u w:val="none"/>
        </w:rPr>
        <w:t>Figure 5</w:t>
      </w:r>
      <w:r w:rsidR="006C6EAC" w:rsidRPr="006C6EAC">
        <w:rPr>
          <w:b/>
          <w:bCs/>
        </w:rPr>
        <w:fldChar w:fldCharType="end"/>
      </w:r>
      <w:r w:rsidR="00381E2B" w:rsidRPr="009A7411">
        <w:t xml:space="preserve"> </w:t>
      </w:r>
      <w:bookmarkEnd w:id="119"/>
      <w:r w:rsidR="00381E2B" w:rsidRPr="009A7411">
        <w:t xml:space="preserve">and </w:t>
      </w:r>
      <w:bookmarkStart w:id="120" w:name="FIgure6"/>
      <w:r w:rsidR="00F25C79" w:rsidRPr="00F25C79">
        <w:rPr>
          <w:b/>
          <w:bCs/>
        </w:rPr>
        <w:fldChar w:fldCharType="begin"/>
      </w:r>
      <w:r w:rsidR="00F25C79" w:rsidRPr="00F25C79">
        <w:rPr>
          <w:b/>
          <w:bCs/>
        </w:rPr>
        <w:instrText xml:space="preserve"> HYPERLINK  \l "FIgure6image" </w:instrText>
      </w:r>
      <w:r w:rsidR="00F25C79" w:rsidRPr="00F25C79">
        <w:rPr>
          <w:b/>
          <w:bCs/>
        </w:rPr>
        <w:fldChar w:fldCharType="separate"/>
      </w:r>
      <w:r w:rsidR="00F25C79" w:rsidRPr="00F25C79">
        <w:rPr>
          <w:rStyle w:val="Hyperlink"/>
          <w:b/>
          <w:bCs/>
          <w:u w:val="none"/>
        </w:rPr>
        <w:t>Figure 6</w:t>
      </w:r>
      <w:bookmarkEnd w:id="120"/>
      <w:r w:rsidR="00F25C79" w:rsidRPr="00F25C79">
        <w:rPr>
          <w:b/>
          <w:bCs/>
        </w:rPr>
        <w:fldChar w:fldCharType="end"/>
      </w:r>
      <w:r w:rsidR="00F25C79">
        <w:t xml:space="preserve">. </w:t>
      </w:r>
    </w:p>
    <w:p w14:paraId="660F1895" w14:textId="63F61D7B" w:rsidR="00E725AD" w:rsidRPr="00E725AD" w:rsidRDefault="00381E2B" w:rsidP="00E725AD">
      <w:pPr>
        <w:pStyle w:val="BodyText"/>
        <w:spacing w:after="720"/>
        <w:rPr>
          <w:rStyle w:val="Bold"/>
          <w:b w:val="0"/>
        </w:rPr>
      </w:pPr>
      <w:bookmarkStart w:id="121" w:name="Figure5image"/>
      <w:r w:rsidRPr="009A7411">
        <w:rPr>
          <w:noProof/>
        </w:rPr>
        <w:drawing>
          <wp:inline distT="0" distB="0" distL="0" distR="0" wp14:anchorId="36E9ED81" wp14:editId="74C7F21E">
            <wp:extent cx="4134427" cy="2848373"/>
            <wp:effectExtent l="0" t="0" r="0" b="952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34427" cy="2848373"/>
                    </a:xfrm>
                    <a:prstGeom prst="rect">
                      <a:avLst/>
                    </a:prstGeom>
                  </pic:spPr>
                </pic:pic>
              </a:graphicData>
            </a:graphic>
          </wp:inline>
        </w:drawing>
      </w:r>
      <w:bookmarkStart w:id="122" w:name="_Ref97125039"/>
      <w:bookmarkStart w:id="123" w:name="_Ref93569894"/>
      <w:bookmarkEnd w:id="121"/>
    </w:p>
    <w:p w14:paraId="0610063F" w14:textId="5D8F70A7" w:rsidR="00447D32" w:rsidRPr="002121EE" w:rsidRDefault="00381E2B" w:rsidP="002121EE">
      <w:pPr>
        <w:pStyle w:val="BodyText"/>
        <w:spacing w:after="360"/>
        <w:rPr>
          <w:b/>
        </w:rPr>
      </w:pPr>
      <w:bookmarkStart w:id="124" w:name="_Toc110241354"/>
      <w:bookmarkStart w:id="125" w:name="_Toc110241364"/>
      <w:bookmarkStart w:id="126" w:name="_Toc110241438"/>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5</w:t>
      </w:r>
      <w:r w:rsidRPr="009A7411">
        <w:rPr>
          <w:rStyle w:val="Bold"/>
        </w:rPr>
        <w:fldChar w:fldCharType="end"/>
      </w:r>
      <w:bookmarkEnd w:id="122"/>
      <w:bookmarkEnd w:id="123"/>
      <w:r w:rsidR="00C93795">
        <w:rPr>
          <w:rStyle w:val="Bold"/>
        </w:rPr>
        <w:t>:</w:t>
      </w:r>
      <w:r w:rsidRPr="009A7411">
        <w:rPr>
          <w:rStyle w:val="Bold"/>
        </w:rPr>
        <w:t xml:space="preserve"> Setback application (Shown in green), On-stream Storage</w:t>
      </w:r>
      <w:bookmarkEnd w:id="124"/>
      <w:bookmarkEnd w:id="125"/>
      <w:bookmarkEnd w:id="126"/>
      <w:r w:rsidR="00C87152">
        <w:rPr>
          <w:rStyle w:val="Bold"/>
        </w:rPr>
        <w:t>.</w:t>
      </w:r>
    </w:p>
    <w:p w14:paraId="2AD8355C" w14:textId="7110E221" w:rsidR="00381E2B" w:rsidRPr="007D5F96" w:rsidRDefault="00381E2B" w:rsidP="007D5F96">
      <w:pPr>
        <w:pStyle w:val="BodyText"/>
        <w:spacing w:after="720"/>
      </w:pPr>
      <w:r w:rsidRPr="009A7411">
        <w:t>For on-stream dams, as per</w:t>
      </w:r>
      <w:r w:rsidR="00F25C79">
        <w:t xml:space="preserve"> </w:t>
      </w:r>
      <w:hyperlink w:anchor="Figure5image" w:history="1">
        <w:r w:rsidR="00F25C79" w:rsidRPr="00F25C79">
          <w:rPr>
            <w:rStyle w:val="Hyperlink"/>
            <w:b/>
            <w:bCs/>
            <w:u w:val="none"/>
          </w:rPr>
          <w:t>Figure 5</w:t>
        </w:r>
      </w:hyperlink>
      <w:r w:rsidRPr="009A7411">
        <w:t xml:space="preserve">, the setback applies to the downstream face of the full embankment. The setback distance is a constant value from the downstream toe of the embankment (shown on </w:t>
      </w:r>
      <w:r w:rsidRPr="00E36B88">
        <w:rPr>
          <w:b/>
          <w:bCs/>
        </w:rPr>
        <w:t>Figure 5</w:t>
      </w:r>
      <w:r w:rsidRPr="009A7411">
        <w:t xml:space="preserve"> as X). </w:t>
      </w:r>
    </w:p>
    <w:p w14:paraId="4383DF04" w14:textId="068D353A" w:rsidR="00381E2B" w:rsidRPr="00993016" w:rsidRDefault="00381E2B" w:rsidP="00993016">
      <w:pPr>
        <w:pStyle w:val="BodyText"/>
        <w:spacing w:after="480"/>
      </w:pPr>
      <w:r w:rsidRPr="009A7411">
        <w:t>For off-stream dams that are ring dams or turkey nest dams, the setback would be applicable for the entire perimeter of the dam embankment as shown in</w:t>
      </w:r>
      <w:r w:rsidR="00F25C79">
        <w:t xml:space="preserve"> </w:t>
      </w:r>
      <w:hyperlink w:anchor="FIgure6image" w:history="1">
        <w:r w:rsidR="00F25C79" w:rsidRPr="00F25C79">
          <w:rPr>
            <w:rStyle w:val="Hyperlink"/>
            <w:b/>
            <w:bCs/>
            <w:u w:val="none"/>
          </w:rPr>
          <w:t>Figure 6</w:t>
        </w:r>
      </w:hyperlink>
      <w:r w:rsidRPr="009A7411">
        <w:t>.</w:t>
      </w:r>
    </w:p>
    <w:p w14:paraId="350F7911" w14:textId="77777777" w:rsidR="00381E2B" w:rsidRPr="009A7411" w:rsidRDefault="00381E2B" w:rsidP="00381E2B">
      <w:pPr>
        <w:pStyle w:val="BodyText"/>
      </w:pPr>
      <w:r w:rsidRPr="009A7411">
        <w:br w:type="page"/>
      </w:r>
    </w:p>
    <w:p w14:paraId="2DA44822" w14:textId="3AE0A33B" w:rsidR="00381E2B" w:rsidRPr="009A7411" w:rsidRDefault="00AA7A4D" w:rsidP="00381E2B">
      <w:pPr>
        <w:pStyle w:val="BodyText"/>
      </w:pPr>
      <w:r w:rsidRPr="009A7411">
        <w:rPr>
          <w:noProof/>
        </w:rPr>
        <w:lastRenderedPageBreak/>
        <mc:AlternateContent>
          <mc:Choice Requires="wps">
            <w:drawing>
              <wp:anchor distT="0" distB="0" distL="114300" distR="114300" simplePos="0" relativeHeight="251658266" behindDoc="0" locked="0" layoutInCell="1" allowOverlap="1" wp14:anchorId="08B43ACD" wp14:editId="60D9D518">
                <wp:simplePos x="0" y="0"/>
                <wp:positionH relativeFrom="column">
                  <wp:posOffset>617220</wp:posOffset>
                </wp:positionH>
                <wp:positionV relativeFrom="paragraph">
                  <wp:posOffset>-48260</wp:posOffset>
                </wp:positionV>
                <wp:extent cx="3413760" cy="3663315"/>
                <wp:effectExtent l="0" t="0" r="15240" b="13335"/>
                <wp:wrapNone/>
                <wp:docPr id="118" name="Freeform: Shape 118"/>
                <wp:cNvGraphicFramePr/>
                <a:graphic xmlns:a="http://schemas.openxmlformats.org/drawingml/2006/main">
                  <a:graphicData uri="http://schemas.microsoft.com/office/word/2010/wordprocessingShape">
                    <wps:wsp>
                      <wps:cNvSpPr/>
                      <wps:spPr>
                        <a:xfrm>
                          <a:off x="0" y="0"/>
                          <a:ext cx="3413760" cy="3663315"/>
                        </a:xfrm>
                        <a:custGeom>
                          <a:avLst/>
                          <a:gdLst>
                            <a:gd name="connsiteX0" fmla="*/ 106878 w 3414156"/>
                            <a:gd name="connsiteY0" fmla="*/ 896587 h 3663537"/>
                            <a:gd name="connsiteX1" fmla="*/ 0 w 3414156"/>
                            <a:gd name="connsiteY1" fmla="*/ 160316 h 3663537"/>
                            <a:gd name="connsiteX2" fmla="*/ 243444 w 3414156"/>
                            <a:gd name="connsiteY2" fmla="*/ 77189 h 3663537"/>
                            <a:gd name="connsiteX3" fmla="*/ 2535382 w 3414156"/>
                            <a:gd name="connsiteY3" fmla="*/ 0 h 3663537"/>
                            <a:gd name="connsiteX4" fmla="*/ 2790701 w 3414156"/>
                            <a:gd name="connsiteY4" fmla="*/ 65314 h 3663537"/>
                            <a:gd name="connsiteX5" fmla="*/ 2986644 w 3414156"/>
                            <a:gd name="connsiteY5" fmla="*/ 178129 h 3663537"/>
                            <a:gd name="connsiteX6" fmla="*/ 3146961 w 3414156"/>
                            <a:gd name="connsiteY6" fmla="*/ 320633 h 3663537"/>
                            <a:gd name="connsiteX7" fmla="*/ 3247901 w 3414156"/>
                            <a:gd name="connsiteY7" fmla="*/ 427511 h 3663537"/>
                            <a:gd name="connsiteX8" fmla="*/ 3313216 w 3414156"/>
                            <a:gd name="connsiteY8" fmla="*/ 546264 h 3663537"/>
                            <a:gd name="connsiteX9" fmla="*/ 3342904 w 3414156"/>
                            <a:gd name="connsiteY9" fmla="*/ 688768 h 3663537"/>
                            <a:gd name="connsiteX10" fmla="*/ 3348842 w 3414156"/>
                            <a:gd name="connsiteY10" fmla="*/ 718457 h 3663537"/>
                            <a:gd name="connsiteX11" fmla="*/ 3414156 w 3414156"/>
                            <a:gd name="connsiteY11" fmla="*/ 2755075 h 3663537"/>
                            <a:gd name="connsiteX12" fmla="*/ 3354779 w 3414156"/>
                            <a:gd name="connsiteY12" fmla="*/ 2980706 h 3663537"/>
                            <a:gd name="connsiteX13" fmla="*/ 3295403 w 3414156"/>
                            <a:gd name="connsiteY13" fmla="*/ 3135085 h 3663537"/>
                            <a:gd name="connsiteX14" fmla="*/ 3212275 w 3414156"/>
                            <a:gd name="connsiteY14" fmla="*/ 3277589 h 3663537"/>
                            <a:gd name="connsiteX15" fmla="*/ 3051959 w 3414156"/>
                            <a:gd name="connsiteY15" fmla="*/ 3408218 h 3663537"/>
                            <a:gd name="connsiteX16" fmla="*/ 2814452 w 3414156"/>
                            <a:gd name="connsiteY16" fmla="*/ 3473532 h 3663537"/>
                            <a:gd name="connsiteX17" fmla="*/ 2565070 w 3414156"/>
                            <a:gd name="connsiteY17" fmla="*/ 3479470 h 3663537"/>
                            <a:gd name="connsiteX18" fmla="*/ 1074717 w 3414156"/>
                            <a:gd name="connsiteY18" fmla="*/ 3473532 h 3663537"/>
                            <a:gd name="connsiteX19" fmla="*/ 932213 w 3414156"/>
                            <a:gd name="connsiteY19" fmla="*/ 3657600 h 3663537"/>
                            <a:gd name="connsiteX20" fmla="*/ 635330 w 3414156"/>
                            <a:gd name="connsiteY20" fmla="*/ 3663537 h 3663537"/>
                            <a:gd name="connsiteX21" fmla="*/ 570016 w 3414156"/>
                            <a:gd name="connsiteY21" fmla="*/ 2951018 h 3663537"/>
                            <a:gd name="connsiteX22" fmla="*/ 748146 w 3414156"/>
                            <a:gd name="connsiteY22" fmla="*/ 3040083 h 3663537"/>
                            <a:gd name="connsiteX23" fmla="*/ 849086 w 3414156"/>
                            <a:gd name="connsiteY23" fmla="*/ 3028207 h 3663537"/>
                            <a:gd name="connsiteX24" fmla="*/ 944088 w 3414156"/>
                            <a:gd name="connsiteY24" fmla="*/ 2921329 h 3663537"/>
                            <a:gd name="connsiteX25" fmla="*/ 985652 w 3414156"/>
                            <a:gd name="connsiteY25" fmla="*/ 2790701 h 3663537"/>
                            <a:gd name="connsiteX26" fmla="*/ 1068779 w 3414156"/>
                            <a:gd name="connsiteY26" fmla="*/ 2766950 h 3663537"/>
                            <a:gd name="connsiteX27" fmla="*/ 2517569 w 3414156"/>
                            <a:gd name="connsiteY27" fmla="*/ 2784763 h 3663537"/>
                            <a:gd name="connsiteX28" fmla="*/ 2618509 w 3414156"/>
                            <a:gd name="connsiteY28" fmla="*/ 2743200 h 3663537"/>
                            <a:gd name="connsiteX29" fmla="*/ 2707574 w 3414156"/>
                            <a:gd name="connsiteY29" fmla="*/ 2654135 h 3663537"/>
                            <a:gd name="connsiteX30" fmla="*/ 2719449 w 3414156"/>
                            <a:gd name="connsiteY30" fmla="*/ 2571007 h 3663537"/>
                            <a:gd name="connsiteX31" fmla="*/ 2666010 w 3414156"/>
                            <a:gd name="connsiteY31" fmla="*/ 914400 h 3663537"/>
                            <a:gd name="connsiteX32" fmla="*/ 2642260 w 3414156"/>
                            <a:gd name="connsiteY32" fmla="*/ 855023 h 3663537"/>
                            <a:gd name="connsiteX33" fmla="*/ 2618509 w 3414156"/>
                            <a:gd name="connsiteY33" fmla="*/ 777833 h 3663537"/>
                            <a:gd name="connsiteX34" fmla="*/ 2571008 w 3414156"/>
                            <a:gd name="connsiteY34" fmla="*/ 724394 h 3663537"/>
                            <a:gd name="connsiteX35" fmla="*/ 2487881 w 3414156"/>
                            <a:gd name="connsiteY35" fmla="*/ 700644 h 3663537"/>
                            <a:gd name="connsiteX36" fmla="*/ 285008 w 3414156"/>
                            <a:gd name="connsiteY36" fmla="*/ 807522 h 3663537"/>
                            <a:gd name="connsiteX37" fmla="*/ 213756 w 3414156"/>
                            <a:gd name="connsiteY37" fmla="*/ 843148 h 3663537"/>
                            <a:gd name="connsiteX38" fmla="*/ 106878 w 3414156"/>
                            <a:gd name="connsiteY38" fmla="*/ 896587 h 36635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3414156" h="3663537">
                              <a:moveTo>
                                <a:pt x="106878" y="896587"/>
                              </a:moveTo>
                              <a:lnTo>
                                <a:pt x="0" y="160316"/>
                              </a:lnTo>
                              <a:lnTo>
                                <a:pt x="243444" y="77189"/>
                              </a:lnTo>
                              <a:lnTo>
                                <a:pt x="2535382" y="0"/>
                              </a:lnTo>
                              <a:lnTo>
                                <a:pt x="2790701" y="65314"/>
                              </a:lnTo>
                              <a:lnTo>
                                <a:pt x="2986644" y="178129"/>
                              </a:lnTo>
                              <a:lnTo>
                                <a:pt x="3146961" y="320633"/>
                              </a:lnTo>
                              <a:lnTo>
                                <a:pt x="3247901" y="427511"/>
                              </a:lnTo>
                              <a:lnTo>
                                <a:pt x="3313216" y="546264"/>
                              </a:lnTo>
                              <a:lnTo>
                                <a:pt x="3342904" y="688768"/>
                              </a:lnTo>
                              <a:lnTo>
                                <a:pt x="3348842" y="718457"/>
                              </a:lnTo>
                              <a:lnTo>
                                <a:pt x="3414156" y="2755075"/>
                              </a:lnTo>
                              <a:lnTo>
                                <a:pt x="3354779" y="2980706"/>
                              </a:lnTo>
                              <a:lnTo>
                                <a:pt x="3295403" y="3135085"/>
                              </a:lnTo>
                              <a:lnTo>
                                <a:pt x="3212275" y="3277589"/>
                              </a:lnTo>
                              <a:lnTo>
                                <a:pt x="3051959" y="3408218"/>
                              </a:lnTo>
                              <a:lnTo>
                                <a:pt x="2814452" y="3473532"/>
                              </a:lnTo>
                              <a:lnTo>
                                <a:pt x="2565070" y="3479470"/>
                              </a:lnTo>
                              <a:lnTo>
                                <a:pt x="1074717" y="3473532"/>
                              </a:lnTo>
                              <a:lnTo>
                                <a:pt x="932213" y="3657600"/>
                              </a:lnTo>
                              <a:lnTo>
                                <a:pt x="635330" y="3663537"/>
                              </a:lnTo>
                              <a:lnTo>
                                <a:pt x="570016" y="2951018"/>
                              </a:lnTo>
                              <a:lnTo>
                                <a:pt x="748146" y="3040083"/>
                              </a:lnTo>
                              <a:lnTo>
                                <a:pt x="849086" y="3028207"/>
                              </a:lnTo>
                              <a:lnTo>
                                <a:pt x="944088" y="2921329"/>
                              </a:lnTo>
                              <a:lnTo>
                                <a:pt x="985652" y="2790701"/>
                              </a:lnTo>
                              <a:lnTo>
                                <a:pt x="1068779" y="2766950"/>
                              </a:lnTo>
                              <a:lnTo>
                                <a:pt x="2517569" y="2784763"/>
                              </a:lnTo>
                              <a:lnTo>
                                <a:pt x="2618509" y="2743200"/>
                              </a:lnTo>
                              <a:lnTo>
                                <a:pt x="2707574" y="2654135"/>
                              </a:lnTo>
                              <a:lnTo>
                                <a:pt x="2719449" y="2571007"/>
                              </a:lnTo>
                              <a:lnTo>
                                <a:pt x="2666010" y="914400"/>
                              </a:lnTo>
                              <a:lnTo>
                                <a:pt x="2642260" y="855023"/>
                              </a:lnTo>
                              <a:lnTo>
                                <a:pt x="2618509" y="777833"/>
                              </a:lnTo>
                              <a:lnTo>
                                <a:pt x="2571008" y="724394"/>
                              </a:lnTo>
                              <a:lnTo>
                                <a:pt x="2487881" y="700644"/>
                              </a:lnTo>
                              <a:lnTo>
                                <a:pt x="285008" y="807522"/>
                              </a:lnTo>
                              <a:lnTo>
                                <a:pt x="213756" y="843148"/>
                              </a:lnTo>
                              <a:lnTo>
                                <a:pt x="106878" y="896587"/>
                              </a:lnTo>
                              <a:close/>
                            </a:path>
                          </a:pathLst>
                        </a:custGeom>
                        <a:solidFill>
                          <a:srgbClr val="66FF99">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F35F628" id="Freeform: Shape 118" o:spid="_x0000_s1026" style="position:absolute;margin-left:48.6pt;margin-top:-3.8pt;width:268.8pt;height:288.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14156,3663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" path="m106878,896587l,160316,243444,77189,2535382,r255319,65314l2986644,178129r160317,142504l3247901,427511r65315,118753l3342904,688768r5938,29689l3414156,2755075r-59377,225631l3295403,3135085r-83128,142504l3051959,3408218r-237507,65314l2565070,3479470r-1490353,-5938l932213,3657600r-296883,5937l570016,2951018r178130,89065l849086,3028207r95002,-106878l985652,2790701r83127,-23751l2517569,2784763r100940,-41563l2707574,2654135r11875,-83128l2666010,914400r-23750,-59377l2618509,777833r-47501,-53439l2487881,700644,285008,807522r-71252,35626l106878,896587xe" fillcolor="#6f9" strokecolor="#005853 [1604]" strokeweight="2pt">
                <v:fill opacity="32896f"/>
                <v:path arrowok="t" o:connecttype="custom" o:connectlocs="106866,896533;0,160306;243416,77184;2535088,0;2790377,65310;2986298,178118;3146596,320614;3247524,427485;3312832,546231;3342516,688726;3348454,718413;3413760,2754908;3354390,2980525;3295021,3134895;3211902,3277390;3051605,3408011;2814126,3473322;2564772,3479259;1074592,3473322;932105,3657378;635256,3663315;569950,2950839;748059,3039899;848988,3028023;943978,2921152;985538,2790532;1068655,2766782;2517277,2784594;2618205,2743034;2707260,2653974;2719134,2570851;2665701,914345;2641954,854971;2618205,777786;2570710,724350;2487592,700602;284975,807473;213731,843097;106866,896533" o:connectangles="0,0,0,0,0,0,0,0,0,0,0,0,0,0,0,0,0,0,0,0,0,0,0,0,0,0,0,0,0,0,0,0,0,0,0,0,0,0,0"/>
              </v:shape>
            </w:pict>
          </mc:Fallback>
        </mc:AlternateContent>
      </w:r>
      <w:r w:rsidR="00381E2B" w:rsidRPr="009A7411">
        <w:rPr>
          <w:noProof/>
        </w:rPr>
        <mc:AlternateContent>
          <mc:Choice Requires="wps">
            <w:drawing>
              <wp:anchor distT="0" distB="0" distL="114300" distR="114300" simplePos="0" relativeHeight="251658274" behindDoc="0" locked="0" layoutInCell="1" allowOverlap="1" wp14:anchorId="600604EF" wp14:editId="70E02D65">
                <wp:simplePos x="0" y="0"/>
                <wp:positionH relativeFrom="column">
                  <wp:posOffset>2909842</wp:posOffset>
                </wp:positionH>
                <wp:positionV relativeFrom="paragraph">
                  <wp:posOffset>313995</wp:posOffset>
                </wp:positionV>
                <wp:extent cx="284672" cy="267419"/>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4FAEE934"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0604EF" id="Text Box 40" o:spid="_x0000_s1047" type="#_x0000_t202" style="position:absolute;margin-left:229.1pt;margin-top:24.7pt;width:22.4pt;height:21.0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" filled="f" stroked="f" strokeweight=".5pt">
                <v:textbox>
                  <w:txbxContent>
                    <w:p w14:paraId="4FAEE934"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00381E2B" w:rsidRPr="009A7411">
        <w:rPr>
          <w:noProof/>
        </w:rPr>
        <mc:AlternateContent>
          <mc:Choice Requires="wps">
            <w:drawing>
              <wp:anchor distT="0" distB="0" distL="114300" distR="114300" simplePos="0" relativeHeight="251658268" behindDoc="0" locked="0" layoutInCell="1" allowOverlap="1" wp14:anchorId="17437868" wp14:editId="126EF710">
                <wp:simplePos x="0" y="0"/>
                <wp:positionH relativeFrom="column">
                  <wp:posOffset>3102510</wp:posOffset>
                </wp:positionH>
                <wp:positionV relativeFrom="paragraph">
                  <wp:posOffset>87291</wp:posOffset>
                </wp:positionV>
                <wp:extent cx="45719" cy="695325"/>
                <wp:effectExtent l="76200" t="38100" r="50165" b="47625"/>
                <wp:wrapNone/>
                <wp:docPr id="119" name="Straight Arrow Connector 119"/>
                <wp:cNvGraphicFramePr/>
                <a:graphic xmlns:a="http://schemas.openxmlformats.org/drawingml/2006/main">
                  <a:graphicData uri="http://schemas.microsoft.com/office/word/2010/wordprocessingShape">
                    <wps:wsp>
                      <wps:cNvCnPr/>
                      <wps:spPr>
                        <a:xfrm flipV="1">
                          <a:off x="0" y="0"/>
                          <a:ext cx="45719" cy="6953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FC758DB" id="Straight Arrow Connector 119" o:spid="_x0000_s1026" type="#_x0000_t32" style="position:absolute;margin-left:244.3pt;margin-top:6.85pt;width:3.6pt;height:54.75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" strokecolor="#00a8a0 [3044]">
                <v:stroke startarrow="block" endarrow="block"/>
              </v:shape>
            </w:pict>
          </mc:Fallback>
        </mc:AlternateContent>
      </w:r>
      <w:r w:rsidR="00381E2B" w:rsidRPr="009A7411">
        <w:rPr>
          <w:noProof/>
        </w:rPr>
        <mc:AlternateContent>
          <mc:Choice Requires="wps">
            <w:drawing>
              <wp:anchor distT="0" distB="0" distL="114300" distR="114300" simplePos="0" relativeHeight="251658267" behindDoc="0" locked="0" layoutInCell="1" allowOverlap="1" wp14:anchorId="4608ED04" wp14:editId="5F7981E0">
                <wp:simplePos x="0" y="0"/>
                <wp:positionH relativeFrom="column">
                  <wp:posOffset>866659</wp:posOffset>
                </wp:positionH>
                <wp:positionV relativeFrom="paragraph">
                  <wp:posOffset>179309</wp:posOffset>
                </wp:positionV>
                <wp:extent cx="45719" cy="695325"/>
                <wp:effectExtent l="76200" t="38100" r="69215" b="47625"/>
                <wp:wrapNone/>
                <wp:docPr id="261" name="Straight Arrow Connector 261"/>
                <wp:cNvGraphicFramePr/>
                <a:graphic xmlns:a="http://schemas.openxmlformats.org/drawingml/2006/main">
                  <a:graphicData uri="http://schemas.microsoft.com/office/word/2010/wordprocessingShape">
                    <wps:wsp>
                      <wps:cNvCnPr/>
                      <wps:spPr>
                        <a:xfrm flipH="1" flipV="1">
                          <a:off x="0" y="0"/>
                          <a:ext cx="45719" cy="6953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628C89AD" id="Straight Arrow Connector 261" o:spid="_x0000_s1026" type="#_x0000_t32" style="position:absolute;margin-left:68.25pt;margin-top:14.1pt;width:3.6pt;height:54.75pt;flip:x 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" strokecolor="#00a8a0 [3044]">
                <v:stroke startarrow="block" endarrow="block"/>
              </v:shape>
            </w:pict>
          </mc:Fallback>
        </mc:AlternateContent>
      </w:r>
    </w:p>
    <w:p w14:paraId="2DDC15E5" w14:textId="7BD83098" w:rsidR="0095067A" w:rsidRPr="002121EE" w:rsidRDefault="00381E2B" w:rsidP="002121EE">
      <w:pPr>
        <w:pStyle w:val="BodyText"/>
        <w:spacing w:after="480"/>
        <w:rPr>
          <w:rStyle w:val="Bold"/>
          <w:b w:val="0"/>
        </w:rPr>
      </w:pPr>
      <w:r w:rsidRPr="009A7411">
        <w:rPr>
          <w:noProof/>
        </w:rPr>
        <mc:AlternateContent>
          <mc:Choice Requires="wps">
            <w:drawing>
              <wp:anchor distT="0" distB="0" distL="114300" distR="114300" simplePos="0" relativeHeight="251658278" behindDoc="0" locked="0" layoutInCell="1" allowOverlap="1" wp14:anchorId="53785CE5" wp14:editId="4B9093F5">
                <wp:simplePos x="0" y="0"/>
                <wp:positionH relativeFrom="column">
                  <wp:posOffset>1386338</wp:posOffset>
                </wp:positionH>
                <wp:positionV relativeFrom="paragraph">
                  <wp:posOffset>2966786</wp:posOffset>
                </wp:positionV>
                <wp:extent cx="284672" cy="267419"/>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0DFDDE38"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785CE5" id="Text Box 120" o:spid="_x0000_s1048" type="#_x0000_t202" style="position:absolute;margin-left:109.15pt;margin-top:233.6pt;width:22.4pt;height:21.0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" filled="f" stroked="f" strokeweight=".5pt">
                <v:textbox>
                  <w:txbxContent>
                    <w:p w14:paraId="0DFDDE38"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Pr="009A7411">
        <w:rPr>
          <w:noProof/>
        </w:rPr>
        <mc:AlternateContent>
          <mc:Choice Requires="wps">
            <w:drawing>
              <wp:anchor distT="0" distB="0" distL="114300" distR="114300" simplePos="0" relativeHeight="251658277" behindDoc="0" locked="0" layoutInCell="1" allowOverlap="1" wp14:anchorId="048904E2" wp14:editId="178D14A4">
                <wp:simplePos x="0" y="0"/>
                <wp:positionH relativeFrom="column">
                  <wp:posOffset>2915731</wp:posOffset>
                </wp:positionH>
                <wp:positionV relativeFrom="paragraph">
                  <wp:posOffset>2779197</wp:posOffset>
                </wp:positionV>
                <wp:extent cx="284672" cy="267419"/>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1D0063E8"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904E2" id="Text Box 121" o:spid="_x0000_s1049" type="#_x0000_t202" style="position:absolute;margin-left:229.6pt;margin-top:218.85pt;width:22.4pt;height:21.05pt;z-index:2516582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" filled="f" stroked="f" strokeweight=".5pt">
                <v:textbox>
                  <w:txbxContent>
                    <w:p w14:paraId="1D0063E8"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Pr="009A7411">
        <w:rPr>
          <w:noProof/>
        </w:rPr>
        <mc:AlternateContent>
          <mc:Choice Requires="wps">
            <w:drawing>
              <wp:anchor distT="0" distB="0" distL="114300" distR="114300" simplePos="0" relativeHeight="251658276" behindDoc="0" locked="0" layoutInCell="1" allowOverlap="1" wp14:anchorId="1A5D9672" wp14:editId="1361561A">
                <wp:simplePos x="0" y="0"/>
                <wp:positionH relativeFrom="column">
                  <wp:posOffset>3525322</wp:posOffset>
                </wp:positionH>
                <wp:positionV relativeFrom="paragraph">
                  <wp:posOffset>2235983</wp:posOffset>
                </wp:positionV>
                <wp:extent cx="284672" cy="267419"/>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72CFF623"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5D9672" id="Text Box 262" o:spid="_x0000_s1050" type="#_x0000_t202" style="position:absolute;margin-left:277.6pt;margin-top:176.05pt;width:22.4pt;height:21.05pt;z-index:2516582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" filled="f" stroked="f" strokeweight=".5pt">
                <v:textbox>
                  <w:txbxContent>
                    <w:p w14:paraId="72CFF623"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Pr="009A7411">
        <w:rPr>
          <w:noProof/>
        </w:rPr>
        <mc:AlternateContent>
          <mc:Choice Requires="wps">
            <w:drawing>
              <wp:anchor distT="0" distB="0" distL="114300" distR="114300" simplePos="0" relativeHeight="251658275" behindDoc="0" locked="0" layoutInCell="1" allowOverlap="1" wp14:anchorId="1830F040" wp14:editId="287D81B2">
                <wp:simplePos x="0" y="0"/>
                <wp:positionH relativeFrom="column">
                  <wp:posOffset>3477606</wp:posOffset>
                </wp:positionH>
                <wp:positionV relativeFrom="paragraph">
                  <wp:posOffset>508882</wp:posOffset>
                </wp:positionV>
                <wp:extent cx="284672" cy="267419"/>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5BF3ABAC"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30F040" id="Text Box 122" o:spid="_x0000_s1051" type="#_x0000_t202" style="position:absolute;margin-left:273.85pt;margin-top:40.05pt;width:22.4pt;height:21.05pt;z-index:251658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" filled="f" stroked="f" strokeweight=".5pt">
                <v:textbox>
                  <w:txbxContent>
                    <w:p w14:paraId="5BF3ABAC"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Pr="009A7411">
        <w:rPr>
          <w:noProof/>
        </w:rPr>
        <mc:AlternateContent>
          <mc:Choice Requires="wps">
            <w:drawing>
              <wp:anchor distT="0" distB="0" distL="114300" distR="114300" simplePos="0" relativeHeight="251658273" behindDoc="0" locked="0" layoutInCell="1" allowOverlap="1" wp14:anchorId="71E55736" wp14:editId="064FB2C0">
                <wp:simplePos x="0" y="0"/>
                <wp:positionH relativeFrom="column">
                  <wp:posOffset>813575</wp:posOffset>
                </wp:positionH>
                <wp:positionV relativeFrom="paragraph">
                  <wp:posOffset>17780</wp:posOffset>
                </wp:positionV>
                <wp:extent cx="284672" cy="267419"/>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284672" cy="267419"/>
                        </a:xfrm>
                        <a:prstGeom prst="rect">
                          <a:avLst/>
                        </a:prstGeom>
                        <a:noFill/>
                        <a:ln w="6350">
                          <a:noFill/>
                        </a:ln>
                      </wps:spPr>
                      <wps:txbx>
                        <w:txbxContent>
                          <w:p w14:paraId="64F810B4" w14:textId="77777777" w:rsidR="00381E2B" w:rsidRPr="008F3680" w:rsidRDefault="00381E2B" w:rsidP="00381E2B">
                            <w:pPr>
                              <w:rPr>
                                <w:color w:val="37FFF4" w:themeColor="text2" w:themeTint="99"/>
                              </w:rPr>
                            </w:pPr>
                            <w:r w:rsidRPr="008F3680">
                              <w:rPr>
                                <w:color w:val="37FFF4" w:themeColor="text2" w:themeTint="99"/>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E55736" id="Text Box 123" o:spid="_x0000_s1052" type="#_x0000_t202" style="position:absolute;margin-left:64.05pt;margin-top:1.4pt;width:22.4pt;height:21.0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" filled="f" stroked="f" strokeweight=".5pt">
                <v:textbox>
                  <w:txbxContent>
                    <w:p w14:paraId="64F810B4" w14:textId="77777777" w:rsidR="00381E2B" w:rsidRPr="008F3680" w:rsidRDefault="00381E2B" w:rsidP="00381E2B">
                      <w:pPr>
                        <w:rPr>
                          <w:color w:val="37FFF4" w:themeColor="text2" w:themeTint="99"/>
                        </w:rPr>
                      </w:pPr>
                      <w:r w:rsidRPr="008F3680">
                        <w:rPr>
                          <w:color w:val="37FFF4" w:themeColor="text2" w:themeTint="99"/>
                        </w:rPr>
                        <w:t>X</w:t>
                      </w:r>
                    </w:p>
                  </w:txbxContent>
                </v:textbox>
              </v:shape>
            </w:pict>
          </mc:Fallback>
        </mc:AlternateContent>
      </w:r>
      <w:r w:rsidRPr="009A7411">
        <w:rPr>
          <w:noProof/>
        </w:rPr>
        <mc:AlternateContent>
          <mc:Choice Requires="wps">
            <w:drawing>
              <wp:anchor distT="0" distB="0" distL="114300" distR="114300" simplePos="0" relativeHeight="251658272" behindDoc="0" locked="0" layoutInCell="1" allowOverlap="1" wp14:anchorId="3A89143E" wp14:editId="37DA539C">
                <wp:simplePos x="0" y="0"/>
                <wp:positionH relativeFrom="column">
                  <wp:posOffset>1395408</wp:posOffset>
                </wp:positionH>
                <wp:positionV relativeFrom="paragraph">
                  <wp:posOffset>2762679</wp:posOffset>
                </wp:positionV>
                <wp:extent cx="62840" cy="649432"/>
                <wp:effectExtent l="38100" t="38100" r="71120" b="55880"/>
                <wp:wrapNone/>
                <wp:docPr id="263" name="Straight Arrow Connector 263"/>
                <wp:cNvGraphicFramePr/>
                <a:graphic xmlns:a="http://schemas.openxmlformats.org/drawingml/2006/main">
                  <a:graphicData uri="http://schemas.microsoft.com/office/word/2010/wordprocessingShape">
                    <wps:wsp>
                      <wps:cNvCnPr/>
                      <wps:spPr>
                        <a:xfrm>
                          <a:off x="0" y="0"/>
                          <a:ext cx="62840" cy="64943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3E693EE2" id="Straight Arrow Connector 263" o:spid="_x0000_s1026" type="#_x0000_t32" style="position:absolute;margin-left:109.85pt;margin-top:217.55pt;width:4.95pt;height:51.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" strokecolor="#00a8a0 [3044]">
                <v:stroke startarrow="block" endarrow="block"/>
              </v:shape>
            </w:pict>
          </mc:Fallback>
        </mc:AlternateContent>
      </w:r>
      <w:r w:rsidRPr="009A7411">
        <w:rPr>
          <w:noProof/>
        </w:rPr>
        <mc:AlternateContent>
          <mc:Choice Requires="wps">
            <w:drawing>
              <wp:anchor distT="0" distB="0" distL="114300" distR="114300" simplePos="0" relativeHeight="251658271" behindDoc="0" locked="0" layoutInCell="1" allowOverlap="1" wp14:anchorId="4DC64D48" wp14:editId="4B8F932E">
                <wp:simplePos x="0" y="0"/>
                <wp:positionH relativeFrom="column">
                  <wp:posOffset>3132142</wp:posOffset>
                </wp:positionH>
                <wp:positionV relativeFrom="paragraph">
                  <wp:posOffset>2557285</wp:posOffset>
                </wp:positionV>
                <wp:extent cx="62840" cy="649432"/>
                <wp:effectExtent l="76200" t="38100" r="50165" b="48260"/>
                <wp:wrapNone/>
                <wp:docPr id="264" name="Straight Arrow Connector 264"/>
                <wp:cNvGraphicFramePr/>
                <a:graphic xmlns:a="http://schemas.openxmlformats.org/drawingml/2006/main">
                  <a:graphicData uri="http://schemas.microsoft.com/office/word/2010/wordprocessingShape">
                    <wps:wsp>
                      <wps:cNvCnPr/>
                      <wps:spPr>
                        <a:xfrm>
                          <a:off x="0" y="0"/>
                          <a:ext cx="62840" cy="64943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2B4A615" id="Straight Arrow Connector 264" o:spid="_x0000_s1026" type="#_x0000_t32" style="position:absolute;margin-left:246.65pt;margin-top:201.35pt;width:4.95pt;height:51.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" strokecolor="#00a8a0 [3044]">
                <v:stroke startarrow="block" endarrow="block"/>
              </v:shape>
            </w:pict>
          </mc:Fallback>
        </mc:AlternateContent>
      </w:r>
      <w:r w:rsidRPr="009A7411">
        <w:rPr>
          <w:noProof/>
        </w:rPr>
        <mc:AlternateContent>
          <mc:Choice Requires="wps">
            <w:drawing>
              <wp:anchor distT="0" distB="0" distL="114300" distR="114300" simplePos="0" relativeHeight="251658270" behindDoc="0" locked="0" layoutInCell="1" allowOverlap="1" wp14:anchorId="5E0E2540" wp14:editId="5FB7E469">
                <wp:simplePos x="0" y="0"/>
                <wp:positionH relativeFrom="column">
                  <wp:posOffset>3328083</wp:posOffset>
                </wp:positionH>
                <wp:positionV relativeFrom="paragraph">
                  <wp:posOffset>2402831</wp:posOffset>
                </wp:positionV>
                <wp:extent cx="721921" cy="103241"/>
                <wp:effectExtent l="38100" t="57150" r="78740" b="87630"/>
                <wp:wrapNone/>
                <wp:docPr id="518" name="Straight Arrow Connector 518"/>
                <wp:cNvGraphicFramePr/>
                <a:graphic xmlns:a="http://schemas.openxmlformats.org/drawingml/2006/main">
                  <a:graphicData uri="http://schemas.microsoft.com/office/word/2010/wordprocessingShape">
                    <wps:wsp>
                      <wps:cNvCnPr/>
                      <wps:spPr>
                        <a:xfrm>
                          <a:off x="0" y="0"/>
                          <a:ext cx="721921" cy="10324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16FACB79" id="Straight Arrow Connector 518" o:spid="_x0000_s1026" type="#_x0000_t32" style="position:absolute;margin-left:262.05pt;margin-top:189.2pt;width:56.85pt;height:8.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" strokecolor="#00a8a0 [3044]">
                <v:stroke startarrow="block" endarrow="block"/>
              </v:shape>
            </w:pict>
          </mc:Fallback>
        </mc:AlternateContent>
      </w:r>
      <w:r w:rsidRPr="009A7411">
        <w:rPr>
          <w:noProof/>
        </w:rPr>
        <mc:AlternateContent>
          <mc:Choice Requires="wps">
            <w:drawing>
              <wp:anchor distT="0" distB="0" distL="114300" distR="114300" simplePos="0" relativeHeight="251658269" behindDoc="0" locked="0" layoutInCell="1" allowOverlap="1" wp14:anchorId="2CC27A05" wp14:editId="3BCFDE8B">
                <wp:simplePos x="0" y="0"/>
                <wp:positionH relativeFrom="column">
                  <wp:posOffset>3259307</wp:posOffset>
                </wp:positionH>
                <wp:positionV relativeFrom="paragraph">
                  <wp:posOffset>460671</wp:posOffset>
                </wp:positionV>
                <wp:extent cx="719446" cy="154379"/>
                <wp:effectExtent l="38100" t="57150" r="5080" b="74295"/>
                <wp:wrapNone/>
                <wp:docPr id="519" name="Straight Arrow Connector 519"/>
                <wp:cNvGraphicFramePr/>
                <a:graphic xmlns:a="http://schemas.openxmlformats.org/drawingml/2006/main">
                  <a:graphicData uri="http://schemas.microsoft.com/office/word/2010/wordprocessingShape">
                    <wps:wsp>
                      <wps:cNvCnPr/>
                      <wps:spPr>
                        <a:xfrm flipV="1">
                          <a:off x="0" y="0"/>
                          <a:ext cx="719446" cy="15437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E206632" id="Straight Arrow Connector 519" o:spid="_x0000_s1026" type="#_x0000_t32" style="position:absolute;margin-left:256.65pt;margin-top:36.25pt;width:56.65pt;height:12.15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" strokecolor="#00a8a0 [3044]">
                <v:stroke startarrow="block" endarrow="block"/>
              </v:shape>
            </w:pict>
          </mc:Fallback>
        </mc:AlternateContent>
      </w:r>
      <w:bookmarkStart w:id="127" w:name="FIgure6image"/>
      <w:r w:rsidRPr="009A7411">
        <w:rPr>
          <w:noProof/>
        </w:rPr>
        <w:drawing>
          <wp:inline distT="0" distB="0" distL="0" distR="0" wp14:anchorId="30995456" wp14:editId="054538EB">
            <wp:extent cx="3620301" cy="3148641"/>
            <wp:effectExtent l="0" t="0" r="63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20301" cy="3148641"/>
                    </a:xfrm>
                    <a:prstGeom prst="rect">
                      <a:avLst/>
                    </a:prstGeom>
                  </pic:spPr>
                </pic:pic>
              </a:graphicData>
            </a:graphic>
          </wp:inline>
        </w:drawing>
      </w:r>
      <w:bookmarkStart w:id="128" w:name="_Ref93569628"/>
      <w:bookmarkEnd w:id="127"/>
    </w:p>
    <w:p w14:paraId="0C888FCD" w14:textId="2294AEE5" w:rsidR="005D0476" w:rsidRPr="009A7411" w:rsidRDefault="00381E2B" w:rsidP="002121EE">
      <w:pPr>
        <w:pStyle w:val="BodyText"/>
        <w:spacing w:after="360"/>
        <w:rPr>
          <w:rStyle w:val="Bold"/>
        </w:rPr>
      </w:pPr>
      <w:bookmarkStart w:id="129" w:name="_Toc110241355"/>
      <w:bookmarkStart w:id="130" w:name="_Toc110241365"/>
      <w:bookmarkStart w:id="131" w:name="_Toc110241439"/>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6</w:t>
      </w:r>
      <w:r w:rsidRPr="009A7411">
        <w:rPr>
          <w:rStyle w:val="Bold"/>
        </w:rPr>
        <w:fldChar w:fldCharType="end"/>
      </w:r>
      <w:bookmarkEnd w:id="128"/>
      <w:r w:rsidR="000C25AD">
        <w:rPr>
          <w:rStyle w:val="Bold"/>
        </w:rPr>
        <w:t>:</w:t>
      </w:r>
      <w:r w:rsidRPr="009A7411">
        <w:rPr>
          <w:rStyle w:val="Bold"/>
        </w:rPr>
        <w:t xml:space="preserve"> Setback application (Shown in green), Off-stream Storage</w:t>
      </w:r>
      <w:bookmarkEnd w:id="129"/>
      <w:bookmarkEnd w:id="130"/>
      <w:bookmarkEnd w:id="131"/>
    </w:p>
    <w:p w14:paraId="404D37FA" w14:textId="77777777" w:rsidR="00381E2B" w:rsidRPr="009A7411" w:rsidRDefault="00381E2B" w:rsidP="0021212D">
      <w:pPr>
        <w:pStyle w:val="Heading2"/>
        <w:rPr>
          <w:rStyle w:val="Bold"/>
          <w:b/>
        </w:rPr>
      </w:pPr>
      <w:bookmarkStart w:id="132" w:name="_Toc91859452"/>
      <w:bookmarkStart w:id="133" w:name="_Toc109774257"/>
      <w:bookmarkStart w:id="134" w:name="_Toc110241386"/>
      <w:bookmarkStart w:id="135" w:name="_Toc110241426"/>
      <w:r w:rsidRPr="009A7411">
        <w:rPr>
          <w:rStyle w:val="Bold"/>
          <w:b/>
        </w:rPr>
        <w:t>Example Application</w:t>
      </w:r>
      <w:bookmarkEnd w:id="132"/>
      <w:bookmarkEnd w:id="133"/>
      <w:bookmarkEnd w:id="134"/>
      <w:bookmarkEnd w:id="135"/>
    </w:p>
    <w:p w14:paraId="6D694B48" w14:textId="77777777" w:rsidR="00381E2B" w:rsidRPr="009A7411" w:rsidRDefault="00381E2B" w:rsidP="00381E2B">
      <w:pPr>
        <w:pStyle w:val="BodyText"/>
      </w:pPr>
      <w:r w:rsidRPr="009A7411">
        <w:t>This section provides a step-by-step</w:t>
      </w:r>
      <w:r w:rsidRPr="009A7411" w:rsidDel="00DA0DDE">
        <w:t xml:space="preserve"> </w:t>
      </w:r>
      <w:r w:rsidRPr="009A7411">
        <w:t>example application for the calculation of the minimum setback distance. The steps involved in determining the setback are:</w:t>
      </w:r>
    </w:p>
    <w:p w14:paraId="7B7A04B6" w14:textId="77777777" w:rsidR="00381E2B" w:rsidRPr="009A7411" w:rsidRDefault="00381E2B" w:rsidP="0021212D">
      <w:pPr>
        <w:pStyle w:val="ListNumber"/>
        <w:numPr>
          <w:ilvl w:val="0"/>
          <w:numId w:val="17"/>
        </w:numPr>
      </w:pPr>
      <w:r w:rsidRPr="009A7411">
        <w:t>Identify the dam embankment crest and toe.</w:t>
      </w:r>
    </w:p>
    <w:p w14:paraId="487358B2" w14:textId="04B6A10F" w:rsidR="00F20372" w:rsidRDefault="00381E2B" w:rsidP="00000616">
      <w:pPr>
        <w:pStyle w:val="ListNumber"/>
        <w:numPr>
          <w:ilvl w:val="0"/>
          <w:numId w:val="17"/>
        </w:numPr>
      </w:pPr>
      <w:bookmarkStart w:id="136" w:name="_Hlk91865405"/>
      <w:r w:rsidRPr="009A7411">
        <w:t>Calculate the maximum height of the dam, H</w:t>
      </w:r>
      <w:r w:rsidRPr="009A7411">
        <w:rPr>
          <w:rStyle w:val="MySubscript"/>
        </w:rPr>
        <w:t>D</w:t>
      </w:r>
      <w:r w:rsidRPr="009A7411">
        <w:t>, measured from the lowest elevation at the toe of the embankment to the highest elevation of the dam crest.</w:t>
      </w:r>
    </w:p>
    <w:bookmarkEnd w:id="136"/>
    <w:p w14:paraId="671BC9A8" w14:textId="43D69BD3" w:rsidR="005D0C6D" w:rsidRPr="00A13026" w:rsidRDefault="00381E2B" w:rsidP="00A13026">
      <w:pPr>
        <w:pStyle w:val="ListNumber"/>
        <w:numPr>
          <w:ilvl w:val="0"/>
          <w:numId w:val="17"/>
        </w:numPr>
        <w:rPr>
          <w:b/>
        </w:rPr>
      </w:pPr>
      <w:r w:rsidRPr="00000616">
        <w:t>Determine the slope of the land away from the embankment (typically in m/m or degrees).  This is the average slope measured at the lowest elevation at the embankment toe over a distance equivalent to the dam height plus 10 m (H</w:t>
      </w:r>
      <w:r w:rsidRPr="00000616">
        <w:rPr>
          <w:rStyle w:val="MySubscript"/>
        </w:rPr>
        <w:t>D</w:t>
      </w:r>
      <w:r w:rsidRPr="00000616">
        <w:t xml:space="preserve"> + 10 m), or minimum of 10 m (whichever is the greater)</w:t>
      </w:r>
      <w:r w:rsidR="005D0C6D" w:rsidRPr="00000616">
        <w:t>.</w:t>
      </w:r>
    </w:p>
    <w:p w14:paraId="6DFD3352" w14:textId="322C8E66" w:rsidR="00A13026" w:rsidRPr="005D0C6D" w:rsidRDefault="00A13026" w:rsidP="00A13026">
      <w:pPr>
        <w:pStyle w:val="ListNumber"/>
        <w:numPr>
          <w:ilvl w:val="0"/>
          <w:numId w:val="17"/>
        </w:numPr>
        <w:rPr>
          <w:b/>
        </w:rPr>
      </w:pPr>
      <w:r>
        <w:t xml:space="preserve">Look at the minimum setback distance from </w:t>
      </w:r>
      <w:bookmarkStart w:id="137" w:name="Table2"/>
      <w:r w:rsidR="006864B8" w:rsidRPr="006864B8">
        <w:rPr>
          <w:b/>
          <w:bCs/>
        </w:rPr>
        <w:fldChar w:fldCharType="begin"/>
      </w:r>
      <w:r w:rsidR="006864B8" w:rsidRPr="006864B8">
        <w:rPr>
          <w:b/>
          <w:bCs/>
        </w:rPr>
        <w:instrText xml:space="preserve"> HYPERLINK  \l "Table2image" </w:instrText>
      </w:r>
      <w:r w:rsidR="006864B8" w:rsidRPr="006864B8">
        <w:rPr>
          <w:b/>
          <w:bCs/>
        </w:rPr>
        <w:fldChar w:fldCharType="separate"/>
      </w:r>
      <w:r w:rsidRPr="006864B8">
        <w:rPr>
          <w:rStyle w:val="Hyperlink"/>
          <w:b/>
          <w:bCs/>
          <w:u w:val="none"/>
        </w:rPr>
        <w:t>Table 2</w:t>
      </w:r>
      <w:bookmarkEnd w:id="137"/>
      <w:r w:rsidR="006864B8" w:rsidRPr="006864B8">
        <w:rPr>
          <w:b/>
          <w:bCs/>
        </w:rPr>
        <w:fldChar w:fldCharType="end"/>
      </w:r>
      <w:r w:rsidRPr="006864B8">
        <w:t>.</w:t>
      </w:r>
    </w:p>
    <w:p w14:paraId="5E6078AC" w14:textId="1C21BBCF" w:rsidR="0093211B" w:rsidRPr="009A7411" w:rsidRDefault="00381E2B" w:rsidP="002121EE">
      <w:pPr>
        <w:pStyle w:val="BodyText"/>
        <w:spacing w:after="360"/>
      </w:pPr>
      <w:r w:rsidRPr="009A7411">
        <w:t>The embankment data and pictures used in the example below have been modified for the purposes of the example calculation and are not intended to represent any particular dam.</w:t>
      </w:r>
    </w:p>
    <w:p w14:paraId="05E7228E" w14:textId="77777777" w:rsidR="00381E2B" w:rsidRPr="00F452AE" w:rsidRDefault="00381E2B" w:rsidP="0021212D">
      <w:pPr>
        <w:pStyle w:val="Heading3"/>
        <w:rPr>
          <w:rStyle w:val="Bold"/>
          <w:b/>
          <w:color w:val="00B2A9" w:themeColor="text2"/>
        </w:rPr>
      </w:pPr>
      <w:bookmarkStart w:id="138" w:name="_Toc90481168"/>
      <w:bookmarkStart w:id="139" w:name="_Toc91859453"/>
      <w:bookmarkStart w:id="140" w:name="_Toc109774258"/>
      <w:bookmarkStart w:id="141" w:name="_Toc110241427"/>
      <w:bookmarkEnd w:id="138"/>
      <w:r w:rsidRPr="00F452AE">
        <w:rPr>
          <w:rStyle w:val="Bold"/>
          <w:b/>
          <w:color w:val="00B2A9" w:themeColor="text2"/>
        </w:rPr>
        <w:t>How to Identify Dam Embankment, Crest and Toe</w:t>
      </w:r>
      <w:bookmarkEnd w:id="139"/>
      <w:r w:rsidRPr="00F452AE">
        <w:rPr>
          <w:rStyle w:val="Bold"/>
          <w:b/>
          <w:color w:val="00B2A9" w:themeColor="text2"/>
        </w:rPr>
        <w:t>?</w:t>
      </w:r>
      <w:bookmarkEnd w:id="140"/>
      <w:bookmarkEnd w:id="141"/>
    </w:p>
    <w:p w14:paraId="0F2542EF" w14:textId="7E96D2E4" w:rsidR="00381E2B" w:rsidRPr="009A7411" w:rsidRDefault="00381E2B" w:rsidP="00381E2B">
      <w:pPr>
        <w:pStyle w:val="BodyText"/>
      </w:pPr>
      <w:r w:rsidRPr="009A7411">
        <w:t xml:space="preserve">The crest and toe of the embankment must be defined spatially. This can be done through site survey, assessment of LIDAR topographic data or contour data, if the resolution is sufficient. If using contour data, it is recommended to allow for some conservativeness in the assessment of the embankment height. </w:t>
      </w:r>
      <w:r w:rsidRPr="009A7411">
        <w:fldChar w:fldCharType="begin"/>
      </w:r>
      <w:r w:rsidRPr="009A7411">
        <w:instrText xml:space="preserve"> REF _Ref93569918 \h </w:instrText>
      </w:r>
      <w:r w:rsidRPr="009A7411">
        <w:fldChar w:fldCharType="separate"/>
      </w:r>
      <w:r w:rsidR="007760E9" w:rsidRPr="009A7411">
        <w:rPr>
          <w:rStyle w:val="Bold"/>
        </w:rPr>
        <w:t xml:space="preserve">Figure </w:t>
      </w:r>
      <w:r w:rsidR="007760E9">
        <w:rPr>
          <w:rStyle w:val="Bold"/>
          <w:noProof/>
        </w:rPr>
        <w:t>7</w:t>
      </w:r>
      <w:r w:rsidRPr="009A7411">
        <w:fldChar w:fldCharType="end"/>
      </w:r>
      <w:r w:rsidRPr="009A7411">
        <w:t xml:space="preserve"> and </w:t>
      </w:r>
      <w:r w:rsidRPr="009A7411">
        <w:fldChar w:fldCharType="begin"/>
      </w:r>
      <w:r w:rsidRPr="009A7411">
        <w:instrText xml:space="preserve"> REF _Ref93569787 \h </w:instrText>
      </w:r>
      <w:r w:rsidRPr="009A7411">
        <w:fldChar w:fldCharType="separate"/>
      </w:r>
      <w:r w:rsidR="007760E9" w:rsidRPr="009A7411">
        <w:rPr>
          <w:rStyle w:val="Bold"/>
        </w:rPr>
        <w:t xml:space="preserve">Figure </w:t>
      </w:r>
      <w:r w:rsidR="007760E9">
        <w:rPr>
          <w:rStyle w:val="Bold"/>
          <w:noProof/>
        </w:rPr>
        <w:t>8</w:t>
      </w:r>
      <w:r w:rsidRPr="009A7411">
        <w:fldChar w:fldCharType="end"/>
      </w:r>
      <w:r w:rsidRPr="009A7411">
        <w:t xml:space="preserve"> show an example dam, with the toe and crest of the embankment defined. The proposed new General Residential Zone and property boundaries are indicated in orange on </w:t>
      </w:r>
      <w:r w:rsidRPr="009A7411">
        <w:fldChar w:fldCharType="begin"/>
      </w:r>
      <w:r w:rsidRPr="009A7411">
        <w:instrText xml:space="preserve"> REF _Ref93569918 \h </w:instrText>
      </w:r>
      <w:r w:rsidRPr="009A7411">
        <w:fldChar w:fldCharType="separate"/>
      </w:r>
      <w:r w:rsidR="007760E9" w:rsidRPr="009A7411">
        <w:rPr>
          <w:rStyle w:val="Bold"/>
        </w:rPr>
        <w:t xml:space="preserve">Figure </w:t>
      </w:r>
      <w:r w:rsidR="007760E9">
        <w:rPr>
          <w:rStyle w:val="Bold"/>
          <w:noProof/>
        </w:rPr>
        <w:t>7</w:t>
      </w:r>
      <w:r w:rsidRPr="009A7411">
        <w:fldChar w:fldCharType="end"/>
      </w:r>
      <w:r w:rsidRPr="009A7411">
        <w:t xml:space="preserve">. </w:t>
      </w:r>
    </w:p>
    <w:p w14:paraId="238577C9" w14:textId="77777777" w:rsidR="00381E2B" w:rsidRPr="009A7411" w:rsidRDefault="00381E2B" w:rsidP="00381E2B">
      <w:pPr>
        <w:pStyle w:val="BodyText"/>
      </w:pPr>
      <w:r w:rsidRPr="009A7411">
        <w:rPr>
          <w:noProof/>
        </w:rPr>
        <w:lastRenderedPageBreak/>
        <w:drawing>
          <wp:inline distT="0" distB="0" distL="0" distR="0" wp14:anchorId="4BA54266" wp14:editId="1DF11148">
            <wp:extent cx="5389245" cy="3811043"/>
            <wp:effectExtent l="0" t="0" r="190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57" cstate="screen">
                      <a:extLst>
                        <a:ext uri="{28A0092B-C50C-407E-A947-70E740481C1C}">
                          <a14:useLocalDpi xmlns:a14="http://schemas.microsoft.com/office/drawing/2010/main"/>
                        </a:ext>
                      </a:extLst>
                    </a:blip>
                    <a:stretch>
                      <a:fillRect/>
                    </a:stretch>
                  </pic:blipFill>
                  <pic:spPr>
                    <a:xfrm>
                      <a:off x="0" y="0"/>
                      <a:ext cx="5395360" cy="3815367"/>
                    </a:xfrm>
                    <a:prstGeom prst="rect">
                      <a:avLst/>
                    </a:prstGeom>
                  </pic:spPr>
                </pic:pic>
              </a:graphicData>
            </a:graphic>
          </wp:inline>
        </w:drawing>
      </w:r>
    </w:p>
    <w:p w14:paraId="0A6893D9" w14:textId="57DB0B8F" w:rsidR="00381E2B" w:rsidRPr="002121EE" w:rsidRDefault="00381E2B" w:rsidP="002121EE">
      <w:pPr>
        <w:pStyle w:val="BodyText"/>
        <w:spacing w:after="360"/>
        <w:rPr>
          <w:b/>
        </w:rPr>
      </w:pPr>
      <w:bookmarkStart w:id="142" w:name="_Ref93569918"/>
      <w:bookmarkStart w:id="143" w:name="_Toc110241356"/>
      <w:bookmarkStart w:id="144" w:name="_Toc110241366"/>
      <w:bookmarkStart w:id="145" w:name="_Toc110241440"/>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7</w:t>
      </w:r>
      <w:r w:rsidRPr="009A7411">
        <w:rPr>
          <w:rStyle w:val="Bold"/>
        </w:rPr>
        <w:fldChar w:fldCharType="end"/>
      </w:r>
      <w:bookmarkEnd w:id="142"/>
      <w:r w:rsidR="004E2456">
        <w:rPr>
          <w:rStyle w:val="Bold"/>
        </w:rPr>
        <w:t>:</w:t>
      </w:r>
      <w:r w:rsidRPr="009A7411">
        <w:rPr>
          <w:rStyle w:val="Bold"/>
        </w:rPr>
        <w:t xml:space="preserve"> Example Dam, Identification of Crest and Toe of Embankment</w:t>
      </w:r>
      <w:bookmarkEnd w:id="143"/>
      <w:bookmarkEnd w:id="144"/>
      <w:bookmarkEnd w:id="145"/>
    </w:p>
    <w:p w14:paraId="68FC9976" w14:textId="77777777" w:rsidR="00381E2B" w:rsidRPr="009A7411" w:rsidRDefault="00381E2B" w:rsidP="00381E2B">
      <w:pPr>
        <w:pStyle w:val="BodyText"/>
      </w:pPr>
      <w:r w:rsidRPr="009A7411">
        <w:rPr>
          <w:noProof/>
        </w:rPr>
        <w:drawing>
          <wp:inline distT="0" distB="0" distL="0" distR="0" wp14:anchorId="4430C2E9" wp14:editId="1DB230A0">
            <wp:extent cx="5185410" cy="2352014"/>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194432" cy="2356106"/>
                    </a:xfrm>
                    <a:prstGeom prst="rect">
                      <a:avLst/>
                    </a:prstGeom>
                    <a:noFill/>
                  </pic:spPr>
                </pic:pic>
              </a:graphicData>
            </a:graphic>
          </wp:inline>
        </w:drawing>
      </w:r>
    </w:p>
    <w:p w14:paraId="0A517DEB" w14:textId="0E3C8110" w:rsidR="0007290C" w:rsidRPr="009A7411" w:rsidRDefault="00381E2B" w:rsidP="002121EE">
      <w:pPr>
        <w:pStyle w:val="BodyText"/>
        <w:spacing w:after="360"/>
        <w:rPr>
          <w:rStyle w:val="Bold"/>
        </w:rPr>
      </w:pPr>
      <w:bookmarkStart w:id="146" w:name="_Ref97133243"/>
      <w:bookmarkStart w:id="147" w:name="_Ref93569787"/>
      <w:bookmarkStart w:id="148" w:name="_Toc110241357"/>
      <w:bookmarkStart w:id="149" w:name="_Toc110241367"/>
      <w:bookmarkStart w:id="150" w:name="_Toc110241441"/>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8</w:t>
      </w:r>
      <w:r w:rsidRPr="009A7411">
        <w:rPr>
          <w:rStyle w:val="Bold"/>
        </w:rPr>
        <w:fldChar w:fldCharType="end"/>
      </w:r>
      <w:bookmarkEnd w:id="146"/>
      <w:bookmarkEnd w:id="147"/>
      <w:r w:rsidR="004E2456">
        <w:rPr>
          <w:rStyle w:val="Bold"/>
        </w:rPr>
        <w:t>:</w:t>
      </w:r>
      <w:r w:rsidRPr="009A7411">
        <w:rPr>
          <w:rStyle w:val="Bold"/>
        </w:rPr>
        <w:t xml:space="preserve"> Example Dam, Measurements and Levels</w:t>
      </w:r>
      <w:bookmarkEnd w:id="148"/>
      <w:bookmarkEnd w:id="149"/>
      <w:bookmarkEnd w:id="150"/>
    </w:p>
    <w:p w14:paraId="1347B16F" w14:textId="77777777" w:rsidR="00381E2B" w:rsidRPr="00F452AE" w:rsidRDefault="00381E2B" w:rsidP="0021212D">
      <w:pPr>
        <w:pStyle w:val="Heading3"/>
        <w:rPr>
          <w:rStyle w:val="Bold"/>
          <w:b/>
          <w:color w:val="00B2A9" w:themeColor="text2"/>
        </w:rPr>
      </w:pPr>
      <w:bookmarkStart w:id="151" w:name="_Toc109774259"/>
      <w:bookmarkStart w:id="152" w:name="_Toc110241428"/>
      <w:bookmarkStart w:id="153" w:name="_Toc91859454"/>
      <w:r w:rsidRPr="00F452AE">
        <w:rPr>
          <w:rStyle w:val="Bold"/>
          <w:b/>
          <w:color w:val="00B2A9" w:themeColor="text2"/>
        </w:rPr>
        <w:t>How to Determine Dam Height?</w:t>
      </w:r>
      <w:bookmarkEnd w:id="151"/>
      <w:bookmarkEnd w:id="152"/>
    </w:p>
    <w:p w14:paraId="0505980F" w14:textId="084FFF28" w:rsidR="0007290C" w:rsidRPr="009A7411" w:rsidRDefault="00381E2B" w:rsidP="002121EE">
      <w:pPr>
        <w:pStyle w:val="BodyText"/>
        <w:spacing w:after="360"/>
      </w:pPr>
      <w:r w:rsidRPr="009A7411">
        <w:t xml:space="preserve">From </w:t>
      </w:r>
      <w:r w:rsidRPr="009A7411">
        <w:fldChar w:fldCharType="begin"/>
      </w:r>
      <w:r w:rsidRPr="009A7411">
        <w:instrText xml:space="preserve"> REF _Ref93569787 \h </w:instrText>
      </w:r>
      <w:r w:rsidRPr="009A7411">
        <w:fldChar w:fldCharType="separate"/>
      </w:r>
      <w:r w:rsidR="007760E9" w:rsidRPr="009A7411">
        <w:rPr>
          <w:rStyle w:val="Bold"/>
        </w:rPr>
        <w:t xml:space="preserve">Figure </w:t>
      </w:r>
      <w:r w:rsidR="007760E9">
        <w:rPr>
          <w:rStyle w:val="Bold"/>
          <w:noProof/>
        </w:rPr>
        <w:t>8</w:t>
      </w:r>
      <w:r w:rsidRPr="009A7411">
        <w:fldChar w:fldCharType="end"/>
      </w:r>
      <w:r w:rsidRPr="009A7411">
        <w:t>, the dam height is 7.75 metres.</w:t>
      </w:r>
    </w:p>
    <w:p w14:paraId="6F098869" w14:textId="77777777" w:rsidR="00381E2B" w:rsidRPr="00F452AE" w:rsidRDefault="00381E2B" w:rsidP="0021212D">
      <w:pPr>
        <w:pStyle w:val="Heading3"/>
        <w:rPr>
          <w:rStyle w:val="Bold"/>
          <w:b/>
          <w:color w:val="00B2A9" w:themeColor="text2"/>
        </w:rPr>
      </w:pPr>
      <w:bookmarkStart w:id="154" w:name="_Toc109774260"/>
      <w:bookmarkStart w:id="155" w:name="_Toc110241429"/>
      <w:r w:rsidRPr="00F452AE">
        <w:rPr>
          <w:rStyle w:val="Bold"/>
          <w:b/>
          <w:color w:val="00B2A9" w:themeColor="text2"/>
        </w:rPr>
        <w:t>How to calculate the Downstream Slope?</w:t>
      </w:r>
      <w:bookmarkEnd w:id="154"/>
      <w:bookmarkEnd w:id="155"/>
    </w:p>
    <w:p w14:paraId="5BC31270" w14:textId="1912FAA7" w:rsidR="00381E2B" w:rsidRPr="009A7411" w:rsidRDefault="00381E2B" w:rsidP="00381E2B">
      <w:pPr>
        <w:pStyle w:val="BodyText"/>
      </w:pPr>
      <w:bookmarkStart w:id="156" w:name="_Hlk97130120"/>
      <w:r w:rsidRPr="009A7411">
        <w:t xml:space="preserve">The maximum land slope downstream of the dam can be either uphill, downhill, or flat. This slope should be measured as the steepest downhill grade from the toe of the dam embankment. </w:t>
      </w:r>
      <w:r w:rsidRPr="009A7411">
        <w:fldChar w:fldCharType="begin"/>
      </w:r>
      <w:r w:rsidRPr="009A7411">
        <w:instrText xml:space="preserve"> REF _Ref97125057 \h </w:instrText>
      </w:r>
      <w:r w:rsidRPr="009A7411">
        <w:fldChar w:fldCharType="separate"/>
      </w:r>
      <w:r w:rsidR="007760E9" w:rsidRPr="009A7411">
        <w:rPr>
          <w:rStyle w:val="Bold"/>
        </w:rPr>
        <w:t xml:space="preserve">Figure </w:t>
      </w:r>
      <w:r w:rsidR="007760E9">
        <w:rPr>
          <w:rStyle w:val="Bold"/>
          <w:noProof/>
        </w:rPr>
        <w:t>9</w:t>
      </w:r>
      <w:r w:rsidRPr="009A7411">
        <w:fldChar w:fldCharType="end"/>
      </w:r>
      <w:r w:rsidRPr="009A7411">
        <w:t xml:space="preserve"> indicates these slopes.</w:t>
      </w:r>
    </w:p>
    <w:p w14:paraId="65A73AE9" w14:textId="77777777" w:rsidR="00381E2B" w:rsidRPr="009A7411" w:rsidRDefault="00381E2B" w:rsidP="00381E2B">
      <w:pPr>
        <w:pStyle w:val="BodyText"/>
      </w:pPr>
      <w:r w:rsidRPr="009A7411">
        <w:rPr>
          <w:noProof/>
        </w:rPr>
        <w:lastRenderedPageBreak/>
        <w:drawing>
          <wp:inline distT="0" distB="0" distL="0" distR="0" wp14:anchorId="580024A5" wp14:editId="188AA277">
            <wp:extent cx="4610100" cy="1875007"/>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4636737" cy="1885841"/>
                    </a:xfrm>
                    <a:prstGeom prst="rect">
                      <a:avLst/>
                    </a:prstGeom>
                    <a:noFill/>
                    <a:ln>
                      <a:noFill/>
                    </a:ln>
                    <a:extLst>
                      <a:ext uri="{53640926-AAD7-44D8-BBD7-CCE9431645EC}">
                        <a14:shadowObscured xmlns:a14="http://schemas.microsoft.com/office/drawing/2010/main"/>
                      </a:ext>
                    </a:extLst>
                  </pic:spPr>
                </pic:pic>
              </a:graphicData>
            </a:graphic>
          </wp:inline>
        </w:drawing>
      </w:r>
    </w:p>
    <w:p w14:paraId="2CD7F4D6" w14:textId="57FE3824" w:rsidR="004D4586" w:rsidRPr="002121EE" w:rsidRDefault="00381E2B" w:rsidP="002121EE">
      <w:pPr>
        <w:pStyle w:val="BodyText"/>
        <w:spacing w:after="360"/>
        <w:rPr>
          <w:b/>
        </w:rPr>
      </w:pPr>
      <w:bookmarkStart w:id="157" w:name="_Ref97125057"/>
      <w:bookmarkStart w:id="158" w:name="_Toc110241358"/>
      <w:bookmarkStart w:id="159" w:name="_Toc110241368"/>
      <w:bookmarkStart w:id="160" w:name="_Toc110241442"/>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9</w:t>
      </w:r>
      <w:r w:rsidRPr="009A7411">
        <w:rPr>
          <w:rStyle w:val="Bold"/>
        </w:rPr>
        <w:fldChar w:fldCharType="end"/>
      </w:r>
      <w:bookmarkEnd w:id="157"/>
      <w:r w:rsidR="00052FEA">
        <w:rPr>
          <w:rStyle w:val="Bold"/>
        </w:rPr>
        <w:t>:</w:t>
      </w:r>
      <w:r w:rsidRPr="009A7411">
        <w:rPr>
          <w:rStyle w:val="Bold"/>
        </w:rPr>
        <w:t xml:space="preserve"> Downstream Slope</w:t>
      </w:r>
      <w:bookmarkEnd w:id="158"/>
      <w:bookmarkEnd w:id="159"/>
      <w:bookmarkEnd w:id="160"/>
    </w:p>
    <w:p w14:paraId="227E98E1" w14:textId="5A6078C6" w:rsidR="00381E2B" w:rsidRPr="009A7411" w:rsidRDefault="00381E2B" w:rsidP="00381E2B">
      <w:pPr>
        <w:pStyle w:val="BodyText"/>
      </w:pPr>
      <w:r w:rsidRPr="009A7411">
        <w:t xml:space="preserve">In the example, as shown in </w:t>
      </w:r>
      <w:r w:rsidRPr="009A7411">
        <w:fldChar w:fldCharType="begin"/>
      </w:r>
      <w:r w:rsidRPr="009A7411">
        <w:instrText xml:space="preserve"> REF _Ref97133243 \h </w:instrText>
      </w:r>
      <w:r w:rsidRPr="009A7411">
        <w:fldChar w:fldCharType="separate"/>
      </w:r>
      <w:r w:rsidR="007760E9" w:rsidRPr="009A7411">
        <w:rPr>
          <w:rStyle w:val="Bold"/>
        </w:rPr>
        <w:t xml:space="preserve">Figure </w:t>
      </w:r>
      <w:r w:rsidR="007760E9">
        <w:rPr>
          <w:rStyle w:val="Bold"/>
          <w:noProof/>
        </w:rPr>
        <w:t>8</w:t>
      </w:r>
      <w:r w:rsidRPr="009A7411">
        <w:fldChar w:fldCharType="end"/>
      </w:r>
      <w:r w:rsidRPr="009A7411">
        <w:t>, the land slopes away from the dam at a steeper grade to 6 m from the embankment and then at shallower grade from there to 20 metres from the toe of the embankment.</w:t>
      </w:r>
    </w:p>
    <w:p w14:paraId="549C0939" w14:textId="2A944FE4" w:rsidR="004D4586" w:rsidRPr="009A7411" w:rsidRDefault="00381E2B" w:rsidP="002121EE">
      <w:pPr>
        <w:pStyle w:val="BodyText"/>
        <w:spacing w:after="360"/>
      </w:pPr>
      <w:r w:rsidRPr="009A7411">
        <w:t>To calculate the average slope, the change in elevation from the toe of the dam to a point 18 metres (dam height plus 10 metres) from the embankment toe is measured. This difference is 0.63 metres. The slope is therefore -0.032 m/m (calculated by -0.63/18).</w:t>
      </w:r>
    </w:p>
    <w:p w14:paraId="55BB80C2" w14:textId="77777777" w:rsidR="00381E2B" w:rsidRPr="00F452AE" w:rsidRDefault="00381E2B" w:rsidP="000164A4">
      <w:pPr>
        <w:pStyle w:val="Heading3"/>
        <w:spacing w:after="0"/>
        <w:rPr>
          <w:color w:val="00B2A9" w:themeColor="text2"/>
        </w:rPr>
      </w:pPr>
      <w:bookmarkStart w:id="161" w:name="_Toc109774261"/>
      <w:bookmarkStart w:id="162" w:name="_Toc110241430"/>
      <w:bookmarkEnd w:id="156"/>
      <w:r w:rsidRPr="00F452AE">
        <w:rPr>
          <w:color w:val="00B2A9" w:themeColor="text2"/>
        </w:rPr>
        <w:t>How to Lookup the Minimum Setback Distance</w:t>
      </w:r>
      <w:bookmarkEnd w:id="153"/>
      <w:r w:rsidRPr="00F452AE">
        <w:rPr>
          <w:color w:val="00B2A9" w:themeColor="text2"/>
        </w:rPr>
        <w:t>?</w:t>
      </w:r>
      <w:bookmarkEnd w:id="161"/>
      <w:bookmarkEnd w:id="162"/>
    </w:p>
    <w:tbl>
      <w:tblPr>
        <w:tblStyle w:val="TableGrid"/>
        <w:tblpPr w:leftFromText="180" w:rightFromText="180" w:vertAnchor="text" w:horzAnchor="margin" w:tblpY="1605"/>
        <w:tblW w:w="4858" w:type="pct"/>
        <w:tblLook w:val="04A0" w:firstRow="1" w:lastRow="0" w:firstColumn="1" w:lastColumn="0" w:noHBand="0" w:noVBand="1"/>
      </w:tblPr>
      <w:tblGrid>
        <w:gridCol w:w="1936"/>
        <w:gridCol w:w="1843"/>
        <w:gridCol w:w="1862"/>
        <w:gridCol w:w="1862"/>
        <w:gridCol w:w="1862"/>
      </w:tblGrid>
      <w:tr w:rsidR="000164A4" w:rsidRPr="009A7411" w14:paraId="49BEAC6F" w14:textId="77777777" w:rsidTr="000164A4">
        <w:trPr>
          <w:cnfStyle w:val="100000000000" w:firstRow="1" w:lastRow="0" w:firstColumn="0" w:lastColumn="0" w:oddVBand="0" w:evenVBand="0" w:oddHBand="0" w:evenHBand="0" w:firstRowFirstColumn="0" w:firstRowLastColumn="0" w:lastRowFirstColumn="0" w:lastRowLastColumn="0"/>
          <w:trHeight w:val="516"/>
        </w:trPr>
        <w:tc>
          <w:tcPr>
            <w:cnfStyle w:val="000000000100" w:firstRow="0" w:lastRow="0" w:firstColumn="0" w:lastColumn="0" w:oddVBand="0" w:evenVBand="0" w:oddHBand="0" w:evenHBand="0" w:firstRowFirstColumn="1" w:firstRowLastColumn="0" w:lastRowFirstColumn="0" w:lastRowLastColumn="0"/>
            <w:tcW w:w="1034" w:type="pct"/>
            <w:vMerge w:val="restart"/>
          </w:tcPr>
          <w:p w14:paraId="1B3858D7" w14:textId="77777777" w:rsidR="000164A4" w:rsidRPr="007D0EEC" w:rsidRDefault="000164A4" w:rsidP="000164A4">
            <w:pPr>
              <w:pStyle w:val="TableHeadingLeft"/>
              <w:rPr>
                <w:color w:val="FFFFFF" w:themeColor="background1"/>
              </w:rPr>
            </w:pPr>
            <w:bookmarkStart w:id="163" w:name="_Hlk97133279"/>
            <w:bookmarkStart w:id="164" w:name="_Hlk91865630"/>
            <w:r w:rsidRPr="007D0EEC">
              <w:rPr>
                <w:color w:val="FFFFFF" w:themeColor="background1"/>
              </w:rPr>
              <w:t>Maximum Dam Height (H</w:t>
            </w:r>
            <w:r w:rsidRPr="007D0EEC">
              <w:rPr>
                <w:rStyle w:val="MySubscript"/>
                <w:color w:val="FFFFFF" w:themeColor="background1"/>
              </w:rPr>
              <w:t>D</w:t>
            </w:r>
            <w:r w:rsidRPr="007D0EEC">
              <w:rPr>
                <w:color w:val="FFFFFF" w:themeColor="background1"/>
              </w:rPr>
              <w:t>)</w:t>
            </w:r>
          </w:p>
        </w:tc>
        <w:tc>
          <w:tcPr>
            <w:tcW w:w="3966" w:type="pct"/>
            <w:gridSpan w:val="4"/>
          </w:tcPr>
          <w:p w14:paraId="5BB4FF9A" w14:textId="77777777" w:rsidR="000164A4" w:rsidRPr="007D0EEC" w:rsidRDefault="000164A4" w:rsidP="000164A4">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7D0EEC">
              <w:rPr>
                <w:color w:val="FFFFFF" w:themeColor="background1"/>
              </w:rPr>
              <w:t xml:space="preserve">Minimum Setback Distance (metres) </w:t>
            </w:r>
            <w:r w:rsidRPr="007D0EEC">
              <w:rPr>
                <w:color w:val="FFFFFF" w:themeColor="background1"/>
              </w:rPr>
              <w:br/>
              <w:t>(Measured from the Downstream Toe of the Existing Embankment)</w:t>
            </w:r>
          </w:p>
        </w:tc>
      </w:tr>
      <w:tr w:rsidR="000164A4" w:rsidRPr="009A7411" w14:paraId="7C585584" w14:textId="77777777" w:rsidTr="000164A4">
        <w:trPr>
          <w:trHeight w:val="989"/>
        </w:trPr>
        <w:tc>
          <w:tcPr>
            <w:tcW w:w="1034" w:type="pct"/>
            <w:vMerge/>
          </w:tcPr>
          <w:p w14:paraId="32E9F0F9" w14:textId="77777777" w:rsidR="000164A4" w:rsidRPr="009A7411" w:rsidRDefault="000164A4" w:rsidP="000164A4">
            <w:pPr>
              <w:pStyle w:val="TableTextLeft"/>
            </w:pPr>
          </w:p>
        </w:tc>
        <w:tc>
          <w:tcPr>
            <w:tcW w:w="984" w:type="pct"/>
          </w:tcPr>
          <w:p w14:paraId="53CE4158" w14:textId="77777777" w:rsidR="000164A4" w:rsidRPr="009A7411" w:rsidRDefault="000164A4" w:rsidP="000164A4">
            <w:pPr>
              <w:pStyle w:val="TableTextCentre"/>
            </w:pPr>
            <w:r w:rsidRPr="009A7411">
              <w:rPr>
                <w:rStyle w:val="Bold"/>
              </w:rPr>
              <w:t xml:space="preserve">Any uphill slope, downhill slope </w:t>
            </w:r>
            <w:r w:rsidRPr="009A7411">
              <w:rPr>
                <w:rStyle w:val="Bold"/>
              </w:rPr>
              <w:br/>
              <w:t>&lt;-0.02 m/m</w:t>
            </w:r>
          </w:p>
          <w:p w14:paraId="2AADB259" w14:textId="77777777" w:rsidR="000164A4" w:rsidRPr="009A7411" w:rsidRDefault="000164A4" w:rsidP="000164A4">
            <w:pPr>
              <w:pStyle w:val="TableTextLeft"/>
            </w:pPr>
            <w:r w:rsidRPr="009A7411">
              <w:t xml:space="preserve"> (&lt;-2%, &lt;1°)</w:t>
            </w:r>
          </w:p>
        </w:tc>
        <w:tc>
          <w:tcPr>
            <w:tcW w:w="994" w:type="pct"/>
          </w:tcPr>
          <w:p w14:paraId="649FD0F4" w14:textId="77777777" w:rsidR="000164A4" w:rsidRPr="009A7411" w:rsidRDefault="000164A4" w:rsidP="000164A4">
            <w:pPr>
              <w:pStyle w:val="TableTextLeft"/>
            </w:pPr>
            <w:r w:rsidRPr="009A7411">
              <w:t>Downhill Slope</w:t>
            </w:r>
            <w:r w:rsidRPr="009A7411">
              <w:br/>
              <w:t xml:space="preserve">-0.02 to -0.05 m/m </w:t>
            </w:r>
            <w:r w:rsidRPr="009A7411">
              <w:br/>
              <w:t>(-2% to -5%,</w:t>
            </w:r>
            <w:r w:rsidRPr="009A7411">
              <w:br/>
              <w:t xml:space="preserve"> 1° to 3°)</w:t>
            </w:r>
          </w:p>
        </w:tc>
        <w:tc>
          <w:tcPr>
            <w:tcW w:w="994" w:type="pct"/>
          </w:tcPr>
          <w:p w14:paraId="62200B90" w14:textId="77777777" w:rsidR="000164A4" w:rsidRPr="009A7411" w:rsidRDefault="000164A4" w:rsidP="000164A4">
            <w:pPr>
              <w:pStyle w:val="TableTextLeft"/>
            </w:pPr>
            <w:r w:rsidRPr="009A7411">
              <w:t>Downhill Slope</w:t>
            </w:r>
            <w:r w:rsidRPr="009A7411">
              <w:br/>
              <w:t xml:space="preserve">-0.05 to -0.1 m/m </w:t>
            </w:r>
            <w:r w:rsidRPr="009A7411">
              <w:br/>
              <w:t>(-5% to -10%,</w:t>
            </w:r>
            <w:r w:rsidRPr="009A7411">
              <w:br/>
              <w:t xml:space="preserve"> 3° to 6°)</w:t>
            </w:r>
          </w:p>
        </w:tc>
        <w:tc>
          <w:tcPr>
            <w:tcW w:w="994" w:type="pct"/>
          </w:tcPr>
          <w:p w14:paraId="026874E0" w14:textId="77777777" w:rsidR="000164A4" w:rsidRPr="009A7411" w:rsidRDefault="000164A4" w:rsidP="000164A4">
            <w:pPr>
              <w:pStyle w:val="TableTextLeft"/>
            </w:pPr>
            <w:r w:rsidRPr="009A7411">
              <w:t>Downhill Slope</w:t>
            </w:r>
            <w:r w:rsidRPr="009A7411">
              <w:br/>
              <w:t>-0.1 to -0.16 m/m</w:t>
            </w:r>
            <w:r w:rsidRPr="009A7411">
              <w:br/>
              <w:t>(-10% to -16%,</w:t>
            </w:r>
            <w:r w:rsidRPr="009A7411">
              <w:br/>
              <w:t xml:space="preserve"> 6° to 10°)</w:t>
            </w:r>
          </w:p>
        </w:tc>
      </w:tr>
      <w:tr w:rsidR="000164A4" w:rsidRPr="009A7411" w14:paraId="4581DB56" w14:textId="77777777" w:rsidTr="000164A4">
        <w:trPr>
          <w:trHeight w:val="318"/>
        </w:trPr>
        <w:tc>
          <w:tcPr>
            <w:tcW w:w="1034" w:type="pct"/>
          </w:tcPr>
          <w:p w14:paraId="63D5A63C" w14:textId="77777777" w:rsidR="000164A4" w:rsidRPr="009A7411" w:rsidRDefault="000164A4" w:rsidP="000164A4">
            <w:pPr>
              <w:pStyle w:val="TableTextLeft"/>
            </w:pPr>
            <w:r w:rsidRPr="009A7411">
              <w:rPr>
                <w:rStyle w:val="Bold"/>
              </w:rPr>
              <w:t>0.5 to 2</w:t>
            </w:r>
          </w:p>
        </w:tc>
        <w:tc>
          <w:tcPr>
            <w:tcW w:w="984" w:type="pct"/>
          </w:tcPr>
          <w:p w14:paraId="16573154" w14:textId="77777777" w:rsidR="000164A4" w:rsidRPr="009A7411" w:rsidRDefault="000164A4" w:rsidP="000164A4">
            <w:pPr>
              <w:pStyle w:val="TableTextLeft"/>
            </w:pPr>
            <w:r w:rsidRPr="009A7411">
              <w:rPr>
                <w:rStyle w:val="Bold"/>
              </w:rPr>
              <w:t>10</w:t>
            </w:r>
          </w:p>
        </w:tc>
        <w:tc>
          <w:tcPr>
            <w:tcW w:w="994" w:type="pct"/>
          </w:tcPr>
          <w:p w14:paraId="2A0C1BB7" w14:textId="77777777" w:rsidR="000164A4" w:rsidRPr="009A7411" w:rsidRDefault="000164A4" w:rsidP="000164A4">
            <w:pPr>
              <w:pStyle w:val="TableTextLeft"/>
            </w:pPr>
            <w:r w:rsidRPr="009A7411">
              <w:rPr>
                <w:noProof/>
              </w:rPr>
              <mc:AlternateContent>
                <mc:Choice Requires="wps">
                  <w:drawing>
                    <wp:anchor distT="0" distB="0" distL="114300" distR="114300" simplePos="0" relativeHeight="251658285" behindDoc="0" locked="0" layoutInCell="1" allowOverlap="1" wp14:anchorId="64277D5F" wp14:editId="5A01839F">
                      <wp:simplePos x="0" y="0"/>
                      <wp:positionH relativeFrom="column">
                        <wp:posOffset>-20698</wp:posOffset>
                      </wp:positionH>
                      <wp:positionV relativeFrom="paragraph">
                        <wp:posOffset>-848869</wp:posOffset>
                      </wp:positionV>
                      <wp:extent cx="1047115" cy="942975"/>
                      <wp:effectExtent l="0" t="0" r="19685" b="28575"/>
                      <wp:wrapNone/>
                      <wp:docPr id="550" name="Oval 550"/>
                      <wp:cNvGraphicFramePr/>
                      <a:graphic xmlns:a="http://schemas.openxmlformats.org/drawingml/2006/main">
                        <a:graphicData uri="http://schemas.microsoft.com/office/word/2010/wordprocessingShape">
                          <wps:wsp>
                            <wps:cNvSpPr/>
                            <wps:spPr>
                              <a:xfrm>
                                <a:off x="0" y="0"/>
                                <a:ext cx="1047115" cy="9429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AECE20" id="Oval 550" o:spid="_x0000_s1026" style="position:absolute;margin-left:-1.65pt;margin-top:-66.85pt;width:82.45pt;height:74.25pt;z-index:251662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" filled="f" strokecolor="#66d1cb [3205]" strokeweight="2pt"/>
                  </w:pict>
                </mc:Fallback>
              </mc:AlternateContent>
            </w:r>
            <w:r w:rsidRPr="009A7411">
              <w:rPr>
                <w:rStyle w:val="Bold"/>
              </w:rPr>
              <w:t>11</w:t>
            </w:r>
          </w:p>
        </w:tc>
        <w:tc>
          <w:tcPr>
            <w:tcW w:w="994" w:type="pct"/>
          </w:tcPr>
          <w:p w14:paraId="2D8FF7CD" w14:textId="77777777" w:rsidR="000164A4" w:rsidRPr="009A7411" w:rsidRDefault="000164A4" w:rsidP="000164A4">
            <w:pPr>
              <w:pStyle w:val="TableTextLeft"/>
            </w:pPr>
            <w:r w:rsidRPr="009A7411">
              <w:rPr>
                <w:rStyle w:val="Bold"/>
              </w:rPr>
              <w:t>12</w:t>
            </w:r>
          </w:p>
        </w:tc>
        <w:tc>
          <w:tcPr>
            <w:tcW w:w="994" w:type="pct"/>
          </w:tcPr>
          <w:p w14:paraId="07222F6B" w14:textId="77777777" w:rsidR="000164A4" w:rsidRPr="009A7411" w:rsidRDefault="000164A4" w:rsidP="000164A4">
            <w:pPr>
              <w:pStyle w:val="TableTextLeft"/>
              <w:rPr>
                <w:rStyle w:val="Bold"/>
              </w:rPr>
            </w:pPr>
            <w:r w:rsidRPr="009A7411">
              <w:rPr>
                <w:rStyle w:val="Bold"/>
              </w:rPr>
              <w:t>13</w:t>
            </w:r>
          </w:p>
        </w:tc>
      </w:tr>
      <w:tr w:rsidR="000164A4" w:rsidRPr="009A7411" w14:paraId="002DB0A8" w14:textId="77777777" w:rsidTr="000164A4">
        <w:trPr>
          <w:trHeight w:val="307"/>
        </w:trPr>
        <w:tc>
          <w:tcPr>
            <w:tcW w:w="1034" w:type="pct"/>
          </w:tcPr>
          <w:p w14:paraId="21C84650" w14:textId="77777777" w:rsidR="000164A4" w:rsidRPr="009A7411" w:rsidRDefault="000164A4" w:rsidP="000164A4">
            <w:pPr>
              <w:pStyle w:val="TableTextLeft"/>
            </w:pPr>
            <w:r w:rsidRPr="009A7411">
              <w:rPr>
                <w:rStyle w:val="Bold"/>
              </w:rPr>
              <w:t>&gt; 2 to 3</w:t>
            </w:r>
          </w:p>
        </w:tc>
        <w:tc>
          <w:tcPr>
            <w:tcW w:w="984" w:type="pct"/>
          </w:tcPr>
          <w:p w14:paraId="1B3E3D43" w14:textId="77777777" w:rsidR="000164A4" w:rsidRPr="009A7411" w:rsidRDefault="000164A4" w:rsidP="000164A4">
            <w:pPr>
              <w:pStyle w:val="TableTextLeft"/>
            </w:pPr>
            <w:r w:rsidRPr="009A7411">
              <w:rPr>
                <w:rStyle w:val="Bold"/>
              </w:rPr>
              <w:t>12</w:t>
            </w:r>
          </w:p>
        </w:tc>
        <w:tc>
          <w:tcPr>
            <w:tcW w:w="994" w:type="pct"/>
          </w:tcPr>
          <w:p w14:paraId="3DC0F0C8" w14:textId="77777777" w:rsidR="000164A4" w:rsidRPr="009A7411" w:rsidRDefault="000164A4" w:rsidP="000164A4">
            <w:pPr>
              <w:pStyle w:val="TableTextLeft"/>
            </w:pPr>
            <w:r w:rsidRPr="009A7411">
              <w:rPr>
                <w:noProof/>
              </w:rPr>
              <mc:AlternateContent>
                <mc:Choice Requires="wps">
                  <w:drawing>
                    <wp:anchor distT="0" distB="0" distL="114300" distR="114300" simplePos="0" relativeHeight="251658288" behindDoc="0" locked="0" layoutInCell="1" allowOverlap="1" wp14:anchorId="07234A00" wp14:editId="6FDA904E">
                      <wp:simplePos x="0" y="0"/>
                      <wp:positionH relativeFrom="column">
                        <wp:posOffset>215506</wp:posOffset>
                      </wp:positionH>
                      <wp:positionV relativeFrom="paragraph">
                        <wp:posOffset>-92972</wp:posOffset>
                      </wp:positionV>
                      <wp:extent cx="276619" cy="1250530"/>
                      <wp:effectExtent l="76200" t="19050" r="28575" b="45085"/>
                      <wp:wrapNone/>
                      <wp:docPr id="553" name="Straight Arrow Connector 553"/>
                      <wp:cNvGraphicFramePr/>
                      <a:graphic xmlns:a="http://schemas.openxmlformats.org/drawingml/2006/main">
                        <a:graphicData uri="http://schemas.microsoft.com/office/word/2010/wordprocessingShape">
                          <wps:wsp>
                            <wps:cNvCnPr/>
                            <wps:spPr>
                              <a:xfrm flipH="1">
                                <a:off x="0" y="0"/>
                                <a:ext cx="276619" cy="125053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F8BB64" id="Straight Arrow Connector 553" o:spid="_x0000_s1026" type="#_x0000_t32" style="position:absolute;margin-left:16.95pt;margin-top:-7.3pt;width:21.8pt;height:98.45pt;flip:x;z-index:251665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" strokecolor="#59cdc6 [3045]" strokeweight="3pt">
                      <v:stroke endarrow="block"/>
                    </v:shape>
                  </w:pict>
                </mc:Fallback>
              </mc:AlternateContent>
            </w:r>
            <w:r w:rsidRPr="009A7411">
              <w:rPr>
                <w:rStyle w:val="Bold"/>
              </w:rPr>
              <w:t>13</w:t>
            </w:r>
          </w:p>
        </w:tc>
        <w:tc>
          <w:tcPr>
            <w:tcW w:w="994" w:type="pct"/>
          </w:tcPr>
          <w:p w14:paraId="2DE20066" w14:textId="77777777" w:rsidR="000164A4" w:rsidRPr="009A7411" w:rsidRDefault="000164A4" w:rsidP="000164A4">
            <w:pPr>
              <w:pStyle w:val="TableTextLeft"/>
            </w:pPr>
            <w:r w:rsidRPr="009A7411">
              <w:rPr>
                <w:rStyle w:val="Bold"/>
              </w:rPr>
              <w:t>14</w:t>
            </w:r>
          </w:p>
        </w:tc>
        <w:tc>
          <w:tcPr>
            <w:tcW w:w="994" w:type="pct"/>
          </w:tcPr>
          <w:p w14:paraId="5236176E" w14:textId="77777777" w:rsidR="000164A4" w:rsidRPr="009A7411" w:rsidRDefault="000164A4" w:rsidP="000164A4">
            <w:pPr>
              <w:pStyle w:val="TableTextLeft"/>
              <w:rPr>
                <w:rStyle w:val="Bold"/>
              </w:rPr>
            </w:pPr>
            <w:r w:rsidRPr="009A7411">
              <w:rPr>
                <w:rStyle w:val="Bold"/>
              </w:rPr>
              <w:t>15</w:t>
            </w:r>
          </w:p>
        </w:tc>
      </w:tr>
      <w:tr w:rsidR="000164A4" w:rsidRPr="009A7411" w14:paraId="0CCFD318" w14:textId="77777777" w:rsidTr="000164A4">
        <w:trPr>
          <w:trHeight w:val="307"/>
        </w:trPr>
        <w:tc>
          <w:tcPr>
            <w:tcW w:w="1034" w:type="pct"/>
          </w:tcPr>
          <w:p w14:paraId="73DEBA66" w14:textId="77777777" w:rsidR="000164A4" w:rsidRPr="009A7411" w:rsidRDefault="000164A4" w:rsidP="000164A4">
            <w:pPr>
              <w:pStyle w:val="TableTextLeft"/>
            </w:pPr>
            <w:r w:rsidRPr="009A7411">
              <w:rPr>
                <w:rStyle w:val="Bold"/>
              </w:rPr>
              <w:t>&gt; 3 to 4</w:t>
            </w:r>
          </w:p>
        </w:tc>
        <w:tc>
          <w:tcPr>
            <w:tcW w:w="984" w:type="pct"/>
          </w:tcPr>
          <w:p w14:paraId="42A1E30D" w14:textId="77777777" w:rsidR="000164A4" w:rsidRPr="009A7411" w:rsidRDefault="000164A4" w:rsidP="000164A4">
            <w:pPr>
              <w:pStyle w:val="TableTextLeft"/>
            </w:pPr>
            <w:r w:rsidRPr="009A7411">
              <w:rPr>
                <w:rStyle w:val="Bold"/>
              </w:rPr>
              <w:t>14</w:t>
            </w:r>
          </w:p>
        </w:tc>
        <w:tc>
          <w:tcPr>
            <w:tcW w:w="994" w:type="pct"/>
          </w:tcPr>
          <w:p w14:paraId="579045A9" w14:textId="77777777" w:rsidR="000164A4" w:rsidRPr="009A7411" w:rsidRDefault="000164A4" w:rsidP="000164A4">
            <w:pPr>
              <w:pStyle w:val="TableTextLeft"/>
            </w:pPr>
            <w:r w:rsidRPr="009A7411">
              <w:rPr>
                <w:rStyle w:val="Bold"/>
              </w:rPr>
              <w:t>15</w:t>
            </w:r>
          </w:p>
        </w:tc>
        <w:tc>
          <w:tcPr>
            <w:tcW w:w="994" w:type="pct"/>
          </w:tcPr>
          <w:p w14:paraId="54CD395D" w14:textId="77777777" w:rsidR="000164A4" w:rsidRPr="009A7411" w:rsidRDefault="000164A4" w:rsidP="000164A4">
            <w:pPr>
              <w:pStyle w:val="TableTextLeft"/>
            </w:pPr>
            <w:r w:rsidRPr="009A7411">
              <w:rPr>
                <w:rStyle w:val="Bold"/>
              </w:rPr>
              <w:t>16</w:t>
            </w:r>
          </w:p>
        </w:tc>
        <w:tc>
          <w:tcPr>
            <w:tcW w:w="994" w:type="pct"/>
          </w:tcPr>
          <w:p w14:paraId="601E7DE0" w14:textId="77777777" w:rsidR="000164A4" w:rsidRPr="009A7411" w:rsidRDefault="000164A4" w:rsidP="000164A4">
            <w:pPr>
              <w:pStyle w:val="TableTextLeft"/>
              <w:rPr>
                <w:rStyle w:val="Bold"/>
              </w:rPr>
            </w:pPr>
            <w:r w:rsidRPr="009A7411">
              <w:rPr>
                <w:rStyle w:val="Bold"/>
              </w:rPr>
              <w:t>17</w:t>
            </w:r>
          </w:p>
        </w:tc>
      </w:tr>
      <w:tr w:rsidR="000164A4" w:rsidRPr="009A7411" w14:paraId="26E72F4D" w14:textId="77777777" w:rsidTr="000164A4">
        <w:trPr>
          <w:trHeight w:val="307"/>
        </w:trPr>
        <w:tc>
          <w:tcPr>
            <w:tcW w:w="1034" w:type="pct"/>
          </w:tcPr>
          <w:p w14:paraId="1BE1F598" w14:textId="77777777" w:rsidR="000164A4" w:rsidRPr="009A7411" w:rsidRDefault="000164A4" w:rsidP="000164A4">
            <w:pPr>
              <w:pStyle w:val="TableTextLeft"/>
            </w:pPr>
            <w:r w:rsidRPr="009A7411">
              <w:rPr>
                <w:rStyle w:val="Bold"/>
              </w:rPr>
              <w:t>&gt; 4 to 5</w:t>
            </w:r>
          </w:p>
        </w:tc>
        <w:tc>
          <w:tcPr>
            <w:tcW w:w="984" w:type="pct"/>
          </w:tcPr>
          <w:p w14:paraId="469792B3" w14:textId="77777777" w:rsidR="000164A4" w:rsidRPr="009A7411" w:rsidRDefault="000164A4" w:rsidP="000164A4">
            <w:pPr>
              <w:pStyle w:val="TableTextLeft"/>
            </w:pPr>
            <w:r w:rsidRPr="009A7411">
              <w:rPr>
                <w:rStyle w:val="Bold"/>
              </w:rPr>
              <w:t>15</w:t>
            </w:r>
          </w:p>
        </w:tc>
        <w:tc>
          <w:tcPr>
            <w:tcW w:w="994" w:type="pct"/>
          </w:tcPr>
          <w:p w14:paraId="3FE3A5A2" w14:textId="77777777" w:rsidR="000164A4" w:rsidRPr="009A7411" w:rsidRDefault="000164A4" w:rsidP="000164A4">
            <w:pPr>
              <w:pStyle w:val="TableTextLeft"/>
            </w:pPr>
            <w:r w:rsidRPr="009A7411">
              <w:rPr>
                <w:rStyle w:val="Bold"/>
              </w:rPr>
              <w:t>16</w:t>
            </w:r>
          </w:p>
        </w:tc>
        <w:tc>
          <w:tcPr>
            <w:tcW w:w="994" w:type="pct"/>
          </w:tcPr>
          <w:p w14:paraId="1B561211" w14:textId="77777777" w:rsidR="000164A4" w:rsidRPr="009A7411" w:rsidRDefault="000164A4" w:rsidP="000164A4">
            <w:pPr>
              <w:pStyle w:val="TableTextLeft"/>
            </w:pPr>
            <w:r w:rsidRPr="009A7411">
              <w:rPr>
                <w:rStyle w:val="Bold"/>
              </w:rPr>
              <w:t>17</w:t>
            </w:r>
          </w:p>
        </w:tc>
        <w:tc>
          <w:tcPr>
            <w:tcW w:w="994" w:type="pct"/>
          </w:tcPr>
          <w:p w14:paraId="4FFFE453" w14:textId="77777777" w:rsidR="000164A4" w:rsidRPr="009A7411" w:rsidRDefault="000164A4" w:rsidP="000164A4">
            <w:pPr>
              <w:pStyle w:val="TableTextLeft"/>
              <w:rPr>
                <w:rStyle w:val="Bold"/>
              </w:rPr>
            </w:pPr>
            <w:r w:rsidRPr="009A7411">
              <w:rPr>
                <w:rStyle w:val="Bold"/>
              </w:rPr>
              <w:t>18</w:t>
            </w:r>
          </w:p>
        </w:tc>
      </w:tr>
      <w:tr w:rsidR="000164A4" w:rsidRPr="009A7411" w14:paraId="4D72B9BB" w14:textId="77777777" w:rsidTr="000164A4">
        <w:trPr>
          <w:trHeight w:val="318"/>
        </w:trPr>
        <w:tc>
          <w:tcPr>
            <w:tcW w:w="1034" w:type="pct"/>
          </w:tcPr>
          <w:p w14:paraId="0E0E6D13" w14:textId="77777777" w:rsidR="000164A4" w:rsidRPr="009A7411" w:rsidRDefault="000164A4" w:rsidP="000164A4">
            <w:pPr>
              <w:pStyle w:val="TableTextLeft"/>
            </w:pPr>
            <w:r w:rsidRPr="009A7411">
              <w:rPr>
                <w:rStyle w:val="Bold"/>
              </w:rPr>
              <w:t>&gt; 5 to 6</w:t>
            </w:r>
          </w:p>
        </w:tc>
        <w:tc>
          <w:tcPr>
            <w:tcW w:w="984" w:type="pct"/>
          </w:tcPr>
          <w:p w14:paraId="5A7B2C0C" w14:textId="77777777" w:rsidR="000164A4" w:rsidRPr="009A7411" w:rsidRDefault="000164A4" w:rsidP="000164A4">
            <w:pPr>
              <w:pStyle w:val="TableTextLeft"/>
            </w:pPr>
            <w:r w:rsidRPr="009A7411">
              <w:rPr>
                <w:rStyle w:val="Bold"/>
              </w:rPr>
              <w:t>16</w:t>
            </w:r>
          </w:p>
        </w:tc>
        <w:tc>
          <w:tcPr>
            <w:tcW w:w="994" w:type="pct"/>
          </w:tcPr>
          <w:p w14:paraId="4255A066" w14:textId="77777777" w:rsidR="000164A4" w:rsidRPr="009A7411" w:rsidRDefault="000164A4" w:rsidP="000164A4">
            <w:pPr>
              <w:pStyle w:val="TableTextLeft"/>
            </w:pPr>
            <w:r w:rsidRPr="009A7411">
              <w:rPr>
                <w:rStyle w:val="Bold"/>
              </w:rPr>
              <w:t>17</w:t>
            </w:r>
          </w:p>
        </w:tc>
        <w:tc>
          <w:tcPr>
            <w:tcW w:w="994" w:type="pct"/>
          </w:tcPr>
          <w:p w14:paraId="69F7534D" w14:textId="77777777" w:rsidR="000164A4" w:rsidRPr="009A7411" w:rsidRDefault="000164A4" w:rsidP="000164A4">
            <w:pPr>
              <w:pStyle w:val="TableTextLeft"/>
            </w:pPr>
            <w:r w:rsidRPr="009A7411">
              <w:rPr>
                <w:rStyle w:val="Bold"/>
              </w:rPr>
              <w:t>18</w:t>
            </w:r>
          </w:p>
        </w:tc>
        <w:tc>
          <w:tcPr>
            <w:tcW w:w="994" w:type="pct"/>
          </w:tcPr>
          <w:p w14:paraId="5043A08A" w14:textId="77777777" w:rsidR="000164A4" w:rsidRPr="009A7411" w:rsidRDefault="000164A4" w:rsidP="000164A4">
            <w:pPr>
              <w:pStyle w:val="TableTextLeft"/>
              <w:rPr>
                <w:rStyle w:val="Bold"/>
              </w:rPr>
            </w:pPr>
            <w:r w:rsidRPr="009A7411">
              <w:rPr>
                <w:rStyle w:val="Bold"/>
              </w:rPr>
              <w:t>20</w:t>
            </w:r>
          </w:p>
        </w:tc>
      </w:tr>
      <w:tr w:rsidR="000164A4" w:rsidRPr="009A7411" w14:paraId="0712A43F" w14:textId="77777777" w:rsidTr="000164A4">
        <w:trPr>
          <w:trHeight w:val="307"/>
        </w:trPr>
        <w:tc>
          <w:tcPr>
            <w:tcW w:w="1034" w:type="pct"/>
          </w:tcPr>
          <w:p w14:paraId="454C0E7B" w14:textId="77777777" w:rsidR="000164A4" w:rsidRPr="009A7411" w:rsidRDefault="000164A4" w:rsidP="000164A4">
            <w:pPr>
              <w:pStyle w:val="TableTextLeft"/>
            </w:pPr>
            <w:r w:rsidRPr="009A7411">
              <w:rPr>
                <w:noProof/>
              </w:rPr>
              <mc:AlternateContent>
                <mc:Choice Requires="wps">
                  <w:drawing>
                    <wp:anchor distT="0" distB="0" distL="114300" distR="114300" simplePos="0" relativeHeight="251658286" behindDoc="0" locked="0" layoutInCell="1" allowOverlap="1" wp14:anchorId="2EDEE3EB" wp14:editId="37DA7148">
                      <wp:simplePos x="0" y="0"/>
                      <wp:positionH relativeFrom="column">
                        <wp:posOffset>-75565</wp:posOffset>
                      </wp:positionH>
                      <wp:positionV relativeFrom="paragraph">
                        <wp:posOffset>106680</wp:posOffset>
                      </wp:positionV>
                      <wp:extent cx="868680" cy="342900"/>
                      <wp:effectExtent l="0" t="0" r="26670" b="19050"/>
                      <wp:wrapNone/>
                      <wp:docPr id="548" name="Oval 548"/>
                      <wp:cNvGraphicFramePr/>
                      <a:graphic xmlns:a="http://schemas.openxmlformats.org/drawingml/2006/main">
                        <a:graphicData uri="http://schemas.microsoft.com/office/word/2010/wordprocessingShape">
                          <wps:wsp>
                            <wps:cNvSpPr/>
                            <wps:spPr>
                              <a:xfrm>
                                <a:off x="0" y="0"/>
                                <a:ext cx="868680" cy="3429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F0EBE" id="Oval 548" o:spid="_x0000_s1026" style="position:absolute;margin-left:-5.95pt;margin-top:8.4pt;width:68.4pt;height:27pt;z-index:25166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" filled="f" strokecolor="#66d1cb [3205]" strokeweight="2pt"/>
                  </w:pict>
                </mc:Fallback>
              </mc:AlternateContent>
            </w:r>
            <w:r w:rsidRPr="009A7411">
              <w:rPr>
                <w:rStyle w:val="Bold"/>
              </w:rPr>
              <w:t>&gt; 6 to 7</w:t>
            </w:r>
          </w:p>
        </w:tc>
        <w:tc>
          <w:tcPr>
            <w:tcW w:w="984" w:type="pct"/>
          </w:tcPr>
          <w:p w14:paraId="11D44C78" w14:textId="77777777" w:rsidR="000164A4" w:rsidRPr="009A7411" w:rsidRDefault="000164A4" w:rsidP="000164A4">
            <w:pPr>
              <w:pStyle w:val="TableTextLeft"/>
            </w:pPr>
            <w:r w:rsidRPr="009A7411">
              <w:rPr>
                <w:rStyle w:val="Bold"/>
              </w:rPr>
              <w:t>17</w:t>
            </w:r>
          </w:p>
        </w:tc>
        <w:tc>
          <w:tcPr>
            <w:tcW w:w="994" w:type="pct"/>
          </w:tcPr>
          <w:p w14:paraId="18864B86" w14:textId="77777777" w:rsidR="000164A4" w:rsidRPr="009A7411" w:rsidRDefault="000164A4" w:rsidP="000164A4">
            <w:pPr>
              <w:pStyle w:val="TableTextLeft"/>
            </w:pPr>
            <w:r w:rsidRPr="009A7411">
              <w:rPr>
                <w:rStyle w:val="Bold"/>
              </w:rPr>
              <w:t>18</w:t>
            </w:r>
          </w:p>
        </w:tc>
        <w:tc>
          <w:tcPr>
            <w:tcW w:w="994" w:type="pct"/>
          </w:tcPr>
          <w:p w14:paraId="730C026F" w14:textId="77777777" w:rsidR="000164A4" w:rsidRPr="009A7411" w:rsidRDefault="000164A4" w:rsidP="000164A4">
            <w:pPr>
              <w:pStyle w:val="TableTextLeft"/>
            </w:pPr>
            <w:r w:rsidRPr="009A7411">
              <w:rPr>
                <w:rStyle w:val="Bold"/>
              </w:rPr>
              <w:t>19</w:t>
            </w:r>
          </w:p>
        </w:tc>
        <w:tc>
          <w:tcPr>
            <w:tcW w:w="994" w:type="pct"/>
          </w:tcPr>
          <w:p w14:paraId="2EC6435A" w14:textId="77777777" w:rsidR="000164A4" w:rsidRPr="009A7411" w:rsidRDefault="000164A4" w:rsidP="000164A4">
            <w:pPr>
              <w:pStyle w:val="TableTextLeft"/>
              <w:rPr>
                <w:rStyle w:val="Bold"/>
              </w:rPr>
            </w:pPr>
            <w:r w:rsidRPr="009A7411">
              <w:rPr>
                <w:rStyle w:val="Bold"/>
              </w:rPr>
              <w:t>21</w:t>
            </w:r>
          </w:p>
        </w:tc>
      </w:tr>
      <w:tr w:rsidR="000164A4" w:rsidRPr="009A7411" w14:paraId="431187AD" w14:textId="77777777" w:rsidTr="000164A4">
        <w:trPr>
          <w:trHeight w:val="307"/>
        </w:trPr>
        <w:tc>
          <w:tcPr>
            <w:tcW w:w="1034" w:type="pct"/>
          </w:tcPr>
          <w:p w14:paraId="7133C27A" w14:textId="77777777" w:rsidR="000164A4" w:rsidRPr="009A7411" w:rsidRDefault="000164A4" w:rsidP="000164A4">
            <w:pPr>
              <w:pStyle w:val="TableTextLeft"/>
            </w:pPr>
            <w:r w:rsidRPr="009A7411">
              <w:rPr>
                <w:rStyle w:val="Bold"/>
              </w:rPr>
              <w:t>&gt; 7 to 8</w:t>
            </w:r>
          </w:p>
        </w:tc>
        <w:tc>
          <w:tcPr>
            <w:tcW w:w="984" w:type="pct"/>
          </w:tcPr>
          <w:p w14:paraId="69B8A7FF" w14:textId="77777777" w:rsidR="000164A4" w:rsidRPr="009A7411" w:rsidRDefault="000164A4" w:rsidP="000164A4">
            <w:pPr>
              <w:pStyle w:val="TableTextLeft"/>
            </w:pPr>
            <w:r w:rsidRPr="009A7411">
              <w:rPr>
                <w:noProof/>
              </w:rPr>
              <mc:AlternateContent>
                <mc:Choice Requires="wps">
                  <w:drawing>
                    <wp:anchor distT="0" distB="0" distL="114300" distR="114300" simplePos="0" relativeHeight="251658287" behindDoc="0" locked="0" layoutInCell="1" allowOverlap="1" wp14:anchorId="5238B8DD" wp14:editId="6518CABA">
                      <wp:simplePos x="0" y="0"/>
                      <wp:positionH relativeFrom="column">
                        <wp:posOffset>-78105</wp:posOffset>
                      </wp:positionH>
                      <wp:positionV relativeFrom="paragraph">
                        <wp:posOffset>81280</wp:posOffset>
                      </wp:positionV>
                      <wp:extent cx="1229360" cy="0"/>
                      <wp:effectExtent l="0" t="95250" r="0" b="95250"/>
                      <wp:wrapNone/>
                      <wp:docPr id="551" name="Straight Arrow Connector 551"/>
                      <wp:cNvGraphicFramePr/>
                      <a:graphic xmlns:a="http://schemas.openxmlformats.org/drawingml/2006/main">
                        <a:graphicData uri="http://schemas.microsoft.com/office/word/2010/wordprocessingShape">
                          <wps:wsp>
                            <wps:cNvCnPr/>
                            <wps:spPr>
                              <a:xfrm>
                                <a:off x="0" y="0"/>
                                <a:ext cx="1229360" cy="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1B097D" id="Straight Arrow Connector 551" o:spid="_x0000_s1026" type="#_x0000_t32" style="position:absolute;margin-left:-6.15pt;margin-top:6.4pt;width:96.8pt;height:0;z-index:251664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" strokecolor="#59cdc6 [3045]" strokeweight="3pt">
                      <v:stroke endarrow="block"/>
                    </v:shape>
                  </w:pict>
                </mc:Fallback>
              </mc:AlternateContent>
            </w:r>
            <w:r w:rsidRPr="009A7411">
              <w:rPr>
                <w:rStyle w:val="Bold"/>
              </w:rPr>
              <w:t>18</w:t>
            </w:r>
          </w:p>
        </w:tc>
        <w:tc>
          <w:tcPr>
            <w:tcW w:w="994" w:type="pct"/>
          </w:tcPr>
          <w:p w14:paraId="6C11CE35" w14:textId="77777777" w:rsidR="000164A4" w:rsidRPr="009A7411" w:rsidRDefault="000164A4" w:rsidP="000164A4">
            <w:pPr>
              <w:pStyle w:val="TableTextLeft"/>
            </w:pPr>
            <w:r w:rsidRPr="009A7411">
              <w:rPr>
                <w:rStyle w:val="Bold"/>
              </w:rPr>
              <w:t>19</w:t>
            </w:r>
          </w:p>
        </w:tc>
        <w:tc>
          <w:tcPr>
            <w:tcW w:w="994" w:type="pct"/>
          </w:tcPr>
          <w:p w14:paraId="0220A8AA" w14:textId="77777777" w:rsidR="000164A4" w:rsidRPr="009A7411" w:rsidRDefault="000164A4" w:rsidP="000164A4">
            <w:pPr>
              <w:pStyle w:val="TableTextLeft"/>
            </w:pPr>
            <w:r w:rsidRPr="009A7411">
              <w:rPr>
                <w:rStyle w:val="Bold"/>
              </w:rPr>
              <w:t>20</w:t>
            </w:r>
          </w:p>
        </w:tc>
        <w:tc>
          <w:tcPr>
            <w:tcW w:w="994" w:type="pct"/>
          </w:tcPr>
          <w:p w14:paraId="39F33A54" w14:textId="77777777" w:rsidR="000164A4" w:rsidRPr="009A7411" w:rsidRDefault="000164A4" w:rsidP="000164A4">
            <w:pPr>
              <w:pStyle w:val="TableTextLeft"/>
              <w:rPr>
                <w:rStyle w:val="Bold"/>
              </w:rPr>
            </w:pPr>
            <w:r w:rsidRPr="009A7411">
              <w:rPr>
                <w:rStyle w:val="Bold"/>
              </w:rPr>
              <w:t>22</w:t>
            </w:r>
          </w:p>
        </w:tc>
      </w:tr>
      <w:tr w:rsidR="000164A4" w:rsidRPr="009A7411" w14:paraId="251D3A61" w14:textId="77777777" w:rsidTr="000164A4">
        <w:trPr>
          <w:trHeight w:val="307"/>
        </w:trPr>
        <w:tc>
          <w:tcPr>
            <w:tcW w:w="1034" w:type="pct"/>
          </w:tcPr>
          <w:p w14:paraId="128EDC8E" w14:textId="77777777" w:rsidR="000164A4" w:rsidRPr="009A7411" w:rsidRDefault="000164A4" w:rsidP="000164A4">
            <w:pPr>
              <w:pStyle w:val="TableTextLeft"/>
            </w:pPr>
            <w:r w:rsidRPr="009A7411">
              <w:rPr>
                <w:rStyle w:val="Bold"/>
              </w:rPr>
              <w:t>&gt; 8 to 9</w:t>
            </w:r>
          </w:p>
        </w:tc>
        <w:tc>
          <w:tcPr>
            <w:tcW w:w="984" w:type="pct"/>
          </w:tcPr>
          <w:p w14:paraId="0DAFEBDC" w14:textId="77777777" w:rsidR="000164A4" w:rsidRPr="009A7411" w:rsidRDefault="000164A4" w:rsidP="000164A4">
            <w:pPr>
              <w:pStyle w:val="TableTextLeft"/>
            </w:pPr>
            <w:r w:rsidRPr="009A7411">
              <w:rPr>
                <w:rStyle w:val="Bold"/>
              </w:rPr>
              <w:t>19</w:t>
            </w:r>
          </w:p>
        </w:tc>
        <w:tc>
          <w:tcPr>
            <w:tcW w:w="994" w:type="pct"/>
          </w:tcPr>
          <w:p w14:paraId="30F81A35" w14:textId="77777777" w:rsidR="000164A4" w:rsidRPr="009A7411" w:rsidRDefault="000164A4" w:rsidP="000164A4">
            <w:pPr>
              <w:pStyle w:val="TableTextLeft"/>
            </w:pPr>
            <w:r w:rsidRPr="009A7411">
              <w:rPr>
                <w:rStyle w:val="Bold"/>
              </w:rPr>
              <w:t>20</w:t>
            </w:r>
          </w:p>
        </w:tc>
        <w:tc>
          <w:tcPr>
            <w:tcW w:w="994" w:type="pct"/>
          </w:tcPr>
          <w:p w14:paraId="39124171" w14:textId="77777777" w:rsidR="000164A4" w:rsidRPr="009A7411" w:rsidRDefault="000164A4" w:rsidP="000164A4">
            <w:pPr>
              <w:pStyle w:val="TableTextLeft"/>
            </w:pPr>
            <w:r w:rsidRPr="009A7411">
              <w:rPr>
                <w:rStyle w:val="Bold"/>
              </w:rPr>
              <w:t>22</w:t>
            </w:r>
          </w:p>
        </w:tc>
        <w:tc>
          <w:tcPr>
            <w:tcW w:w="994" w:type="pct"/>
          </w:tcPr>
          <w:p w14:paraId="0C654BE5" w14:textId="77777777" w:rsidR="000164A4" w:rsidRPr="009A7411" w:rsidRDefault="000164A4" w:rsidP="000164A4">
            <w:pPr>
              <w:pStyle w:val="TableTextLeft"/>
              <w:rPr>
                <w:rStyle w:val="Bold"/>
              </w:rPr>
            </w:pPr>
            <w:r w:rsidRPr="009A7411">
              <w:rPr>
                <w:rStyle w:val="Bold"/>
              </w:rPr>
              <w:t>23</w:t>
            </w:r>
          </w:p>
        </w:tc>
      </w:tr>
      <w:tr w:rsidR="000164A4" w:rsidRPr="009A7411" w14:paraId="52063AE2" w14:textId="77777777" w:rsidTr="000164A4">
        <w:trPr>
          <w:trHeight w:val="318"/>
        </w:trPr>
        <w:tc>
          <w:tcPr>
            <w:tcW w:w="1034" w:type="pct"/>
          </w:tcPr>
          <w:p w14:paraId="6D5558D4" w14:textId="77777777" w:rsidR="000164A4" w:rsidRPr="009A7411" w:rsidRDefault="000164A4" w:rsidP="000164A4">
            <w:pPr>
              <w:pStyle w:val="TableTextLeft"/>
            </w:pPr>
            <w:r w:rsidRPr="009A7411">
              <w:rPr>
                <w:rStyle w:val="Bold"/>
              </w:rPr>
              <w:t>&gt; 9 to 11</w:t>
            </w:r>
          </w:p>
        </w:tc>
        <w:tc>
          <w:tcPr>
            <w:tcW w:w="984" w:type="pct"/>
          </w:tcPr>
          <w:p w14:paraId="7E3DA2B1" w14:textId="77777777" w:rsidR="000164A4" w:rsidRPr="009A7411" w:rsidRDefault="000164A4" w:rsidP="000164A4">
            <w:pPr>
              <w:pStyle w:val="TableTextLeft"/>
            </w:pPr>
            <w:r w:rsidRPr="009A7411">
              <w:rPr>
                <w:rStyle w:val="Bold"/>
              </w:rPr>
              <w:t>21</w:t>
            </w:r>
          </w:p>
        </w:tc>
        <w:tc>
          <w:tcPr>
            <w:tcW w:w="994" w:type="pct"/>
          </w:tcPr>
          <w:p w14:paraId="1D974CE0" w14:textId="77777777" w:rsidR="000164A4" w:rsidRPr="009A7411" w:rsidRDefault="000164A4" w:rsidP="000164A4">
            <w:pPr>
              <w:pStyle w:val="TableTextLeft"/>
            </w:pPr>
            <w:r w:rsidRPr="009A7411">
              <w:rPr>
                <w:rStyle w:val="Bold"/>
              </w:rPr>
              <w:t>23</w:t>
            </w:r>
          </w:p>
        </w:tc>
        <w:tc>
          <w:tcPr>
            <w:tcW w:w="994" w:type="pct"/>
          </w:tcPr>
          <w:p w14:paraId="506CE87E" w14:textId="77777777" w:rsidR="000164A4" w:rsidRPr="009A7411" w:rsidRDefault="000164A4" w:rsidP="000164A4">
            <w:pPr>
              <w:pStyle w:val="TableTextLeft"/>
            </w:pPr>
            <w:r w:rsidRPr="009A7411">
              <w:rPr>
                <w:rStyle w:val="Bold"/>
              </w:rPr>
              <w:t>24</w:t>
            </w:r>
          </w:p>
        </w:tc>
        <w:tc>
          <w:tcPr>
            <w:tcW w:w="994" w:type="pct"/>
          </w:tcPr>
          <w:p w14:paraId="7D200FAC" w14:textId="77777777" w:rsidR="000164A4" w:rsidRPr="009A7411" w:rsidRDefault="000164A4" w:rsidP="000164A4">
            <w:pPr>
              <w:pStyle w:val="TableTextLeft"/>
              <w:rPr>
                <w:rStyle w:val="Bold"/>
              </w:rPr>
            </w:pPr>
            <w:r w:rsidRPr="009A7411">
              <w:rPr>
                <w:rStyle w:val="Bold"/>
              </w:rPr>
              <w:t>26</w:t>
            </w:r>
          </w:p>
        </w:tc>
      </w:tr>
      <w:tr w:rsidR="000164A4" w:rsidRPr="009A7411" w14:paraId="6F6FEFCF" w14:textId="77777777" w:rsidTr="000164A4">
        <w:trPr>
          <w:trHeight w:val="307"/>
        </w:trPr>
        <w:tc>
          <w:tcPr>
            <w:tcW w:w="1034" w:type="pct"/>
          </w:tcPr>
          <w:p w14:paraId="540DE49D" w14:textId="77777777" w:rsidR="000164A4" w:rsidRPr="009A7411" w:rsidRDefault="000164A4" w:rsidP="000164A4">
            <w:pPr>
              <w:pStyle w:val="TableTextLeft"/>
            </w:pPr>
            <w:r w:rsidRPr="009A7411">
              <w:rPr>
                <w:rStyle w:val="Bold"/>
              </w:rPr>
              <w:t>&gt; 11 to 13</w:t>
            </w:r>
          </w:p>
        </w:tc>
        <w:tc>
          <w:tcPr>
            <w:tcW w:w="984" w:type="pct"/>
          </w:tcPr>
          <w:p w14:paraId="3408462F" w14:textId="77777777" w:rsidR="000164A4" w:rsidRPr="009A7411" w:rsidRDefault="000164A4" w:rsidP="000164A4">
            <w:pPr>
              <w:pStyle w:val="TableTextLeft"/>
            </w:pPr>
            <w:r w:rsidRPr="009A7411">
              <w:rPr>
                <w:rStyle w:val="Bold"/>
              </w:rPr>
              <w:t>23</w:t>
            </w:r>
          </w:p>
        </w:tc>
        <w:tc>
          <w:tcPr>
            <w:tcW w:w="994" w:type="pct"/>
          </w:tcPr>
          <w:p w14:paraId="3C79492C" w14:textId="77777777" w:rsidR="000164A4" w:rsidRPr="009A7411" w:rsidRDefault="000164A4" w:rsidP="000164A4">
            <w:pPr>
              <w:pStyle w:val="TableTextLeft"/>
            </w:pPr>
            <w:r w:rsidRPr="009A7411">
              <w:rPr>
                <w:rStyle w:val="Bold"/>
              </w:rPr>
              <w:t>25</w:t>
            </w:r>
          </w:p>
        </w:tc>
        <w:tc>
          <w:tcPr>
            <w:tcW w:w="994" w:type="pct"/>
          </w:tcPr>
          <w:p w14:paraId="13F8FD7F" w14:textId="77777777" w:rsidR="000164A4" w:rsidRPr="009A7411" w:rsidRDefault="000164A4" w:rsidP="000164A4">
            <w:pPr>
              <w:pStyle w:val="TableTextLeft"/>
            </w:pPr>
            <w:r w:rsidRPr="009A7411">
              <w:rPr>
                <w:rStyle w:val="Bold"/>
              </w:rPr>
              <w:t>26</w:t>
            </w:r>
          </w:p>
        </w:tc>
        <w:tc>
          <w:tcPr>
            <w:tcW w:w="994" w:type="pct"/>
          </w:tcPr>
          <w:p w14:paraId="5221A2D0" w14:textId="77777777" w:rsidR="000164A4" w:rsidRPr="009A7411" w:rsidRDefault="000164A4" w:rsidP="000164A4">
            <w:pPr>
              <w:pStyle w:val="TableTextLeft"/>
              <w:rPr>
                <w:rStyle w:val="Bold"/>
              </w:rPr>
            </w:pPr>
            <w:r w:rsidRPr="009A7411">
              <w:rPr>
                <w:rStyle w:val="Bold"/>
              </w:rPr>
              <w:t>28</w:t>
            </w:r>
          </w:p>
        </w:tc>
      </w:tr>
      <w:tr w:rsidR="000164A4" w:rsidRPr="009A7411" w14:paraId="6927C2A6" w14:textId="77777777" w:rsidTr="000164A4">
        <w:trPr>
          <w:trHeight w:val="307"/>
        </w:trPr>
        <w:tc>
          <w:tcPr>
            <w:tcW w:w="1034" w:type="pct"/>
          </w:tcPr>
          <w:p w14:paraId="344FC7C5" w14:textId="77777777" w:rsidR="000164A4" w:rsidRPr="009A7411" w:rsidRDefault="000164A4" w:rsidP="000164A4">
            <w:pPr>
              <w:pStyle w:val="TableTextLeft"/>
            </w:pPr>
            <w:r w:rsidRPr="009A7411">
              <w:rPr>
                <w:rStyle w:val="Bold"/>
              </w:rPr>
              <w:t>&gt; 13 to 15</w:t>
            </w:r>
          </w:p>
        </w:tc>
        <w:tc>
          <w:tcPr>
            <w:tcW w:w="984" w:type="pct"/>
          </w:tcPr>
          <w:p w14:paraId="73AF95DF" w14:textId="77777777" w:rsidR="000164A4" w:rsidRPr="009A7411" w:rsidRDefault="000164A4" w:rsidP="000164A4">
            <w:pPr>
              <w:pStyle w:val="TableTextLeft"/>
            </w:pPr>
            <w:r w:rsidRPr="009A7411">
              <w:rPr>
                <w:rStyle w:val="Bold"/>
              </w:rPr>
              <w:t>25</w:t>
            </w:r>
          </w:p>
        </w:tc>
        <w:tc>
          <w:tcPr>
            <w:tcW w:w="994" w:type="pct"/>
          </w:tcPr>
          <w:p w14:paraId="32158CE4" w14:textId="77777777" w:rsidR="000164A4" w:rsidRPr="009A7411" w:rsidRDefault="000164A4" w:rsidP="000164A4">
            <w:pPr>
              <w:pStyle w:val="TableTextLeft"/>
            </w:pPr>
            <w:r w:rsidRPr="009A7411">
              <w:rPr>
                <w:rStyle w:val="Bold"/>
              </w:rPr>
              <w:t>27</w:t>
            </w:r>
          </w:p>
        </w:tc>
        <w:tc>
          <w:tcPr>
            <w:tcW w:w="994" w:type="pct"/>
          </w:tcPr>
          <w:p w14:paraId="7FCACA7C" w14:textId="77777777" w:rsidR="000164A4" w:rsidRPr="009A7411" w:rsidRDefault="000164A4" w:rsidP="000164A4">
            <w:pPr>
              <w:pStyle w:val="TableTextLeft"/>
            </w:pPr>
            <w:r w:rsidRPr="009A7411">
              <w:rPr>
                <w:rStyle w:val="Bold"/>
              </w:rPr>
              <w:t>28</w:t>
            </w:r>
          </w:p>
        </w:tc>
        <w:tc>
          <w:tcPr>
            <w:tcW w:w="994" w:type="pct"/>
          </w:tcPr>
          <w:p w14:paraId="21C6F813" w14:textId="77777777" w:rsidR="000164A4" w:rsidRPr="009A7411" w:rsidRDefault="000164A4" w:rsidP="000164A4">
            <w:pPr>
              <w:pStyle w:val="TableTextLeft"/>
              <w:rPr>
                <w:rStyle w:val="Bold"/>
              </w:rPr>
            </w:pPr>
            <w:r w:rsidRPr="009A7411">
              <w:rPr>
                <w:rStyle w:val="Bold"/>
              </w:rPr>
              <w:t>30</w:t>
            </w:r>
          </w:p>
        </w:tc>
      </w:tr>
      <w:tr w:rsidR="000164A4" w:rsidRPr="009A7411" w14:paraId="1565241F" w14:textId="77777777" w:rsidTr="000164A4">
        <w:trPr>
          <w:trHeight w:val="307"/>
        </w:trPr>
        <w:tc>
          <w:tcPr>
            <w:tcW w:w="1034" w:type="pct"/>
          </w:tcPr>
          <w:p w14:paraId="35633AAA" w14:textId="77777777" w:rsidR="000164A4" w:rsidRPr="009A7411" w:rsidRDefault="000164A4" w:rsidP="000164A4">
            <w:pPr>
              <w:pStyle w:val="TableTextLeft"/>
              <w:rPr>
                <w:rStyle w:val="Bold"/>
              </w:rPr>
            </w:pPr>
          </w:p>
        </w:tc>
        <w:tc>
          <w:tcPr>
            <w:tcW w:w="984" w:type="pct"/>
          </w:tcPr>
          <w:p w14:paraId="3ACE55DD" w14:textId="77777777" w:rsidR="000164A4" w:rsidRPr="009A7411" w:rsidRDefault="000164A4" w:rsidP="000164A4">
            <w:pPr>
              <w:pStyle w:val="TableTextLeft"/>
              <w:rPr>
                <w:rStyle w:val="Bold"/>
              </w:rPr>
            </w:pPr>
          </w:p>
        </w:tc>
        <w:tc>
          <w:tcPr>
            <w:tcW w:w="994" w:type="pct"/>
          </w:tcPr>
          <w:p w14:paraId="18C0CB6A" w14:textId="77777777" w:rsidR="000164A4" w:rsidRPr="009A7411" w:rsidRDefault="000164A4" w:rsidP="000164A4">
            <w:pPr>
              <w:pStyle w:val="TableTextLeft"/>
              <w:rPr>
                <w:rStyle w:val="Bold"/>
              </w:rPr>
            </w:pPr>
          </w:p>
        </w:tc>
        <w:tc>
          <w:tcPr>
            <w:tcW w:w="994" w:type="pct"/>
          </w:tcPr>
          <w:p w14:paraId="374869F7" w14:textId="77777777" w:rsidR="000164A4" w:rsidRPr="009A7411" w:rsidRDefault="000164A4" w:rsidP="000164A4">
            <w:pPr>
              <w:pStyle w:val="TableTextLeft"/>
              <w:rPr>
                <w:rStyle w:val="Bold"/>
              </w:rPr>
            </w:pPr>
          </w:p>
        </w:tc>
        <w:tc>
          <w:tcPr>
            <w:tcW w:w="994" w:type="pct"/>
          </w:tcPr>
          <w:p w14:paraId="7015F501" w14:textId="77777777" w:rsidR="000164A4" w:rsidRPr="009A7411" w:rsidRDefault="000164A4" w:rsidP="000164A4">
            <w:pPr>
              <w:pStyle w:val="TableTextLeft"/>
              <w:rPr>
                <w:rStyle w:val="Bold"/>
              </w:rPr>
            </w:pPr>
          </w:p>
        </w:tc>
      </w:tr>
    </w:tbl>
    <w:bookmarkEnd w:id="163"/>
    <w:p w14:paraId="1F226B7E" w14:textId="58D61995" w:rsidR="0002072B" w:rsidRPr="009F403F" w:rsidRDefault="00381E2B" w:rsidP="00C65785">
      <w:pPr>
        <w:pStyle w:val="BodyText"/>
        <w:spacing w:before="480" w:after="1800"/>
      </w:pPr>
      <w:r w:rsidRPr="009A7411">
        <w:t>Once the dam height and downstream slope are determined</w:t>
      </w:r>
      <w:r w:rsidR="00A3105B">
        <w:t xml:space="preserve">, </w:t>
      </w:r>
      <w:bookmarkEnd w:id="164"/>
      <w:r w:rsidR="000164A4" w:rsidRPr="000164A4">
        <w:rPr>
          <w:b/>
          <w:bCs/>
        </w:rPr>
        <w:fldChar w:fldCharType="begin"/>
      </w:r>
      <w:r w:rsidR="000164A4" w:rsidRPr="000164A4">
        <w:rPr>
          <w:b/>
          <w:bCs/>
        </w:rPr>
        <w:instrText xml:space="preserve"> HYPERLINK  \l "Table2image" </w:instrText>
      </w:r>
      <w:r w:rsidR="000164A4" w:rsidRPr="000164A4">
        <w:rPr>
          <w:b/>
          <w:bCs/>
        </w:rPr>
        <w:fldChar w:fldCharType="separate"/>
      </w:r>
      <w:r w:rsidR="00C65785" w:rsidRPr="000164A4">
        <w:rPr>
          <w:rStyle w:val="Hyperlink"/>
          <w:b/>
          <w:bCs/>
          <w:u w:val="none"/>
        </w:rPr>
        <w:t>Table 2</w:t>
      </w:r>
      <w:r w:rsidR="000164A4" w:rsidRPr="000164A4">
        <w:rPr>
          <w:b/>
          <w:bCs/>
        </w:rPr>
        <w:fldChar w:fldCharType="end"/>
      </w:r>
      <w:r w:rsidR="00C65785">
        <w:t xml:space="preserve"> can be used </w:t>
      </w:r>
      <w:r w:rsidR="000164A4">
        <w:t>to look up the minimum setback distance as shown.</w:t>
      </w:r>
    </w:p>
    <w:p w14:paraId="4945C47F" w14:textId="77777777" w:rsidR="00EA7A5A" w:rsidRDefault="00EA7A5A" w:rsidP="009F403F">
      <w:pPr>
        <w:pStyle w:val="BodyText"/>
        <w:spacing w:before="480" w:after="1800"/>
      </w:pPr>
    </w:p>
    <w:p w14:paraId="26C2CCFC" w14:textId="25C0BC43" w:rsidR="00381E2B" w:rsidRPr="009F403F" w:rsidRDefault="00381E2B" w:rsidP="00727D01">
      <w:pPr>
        <w:pStyle w:val="BodyText"/>
        <w:spacing w:before="480" w:after="600"/>
      </w:pPr>
      <w:r w:rsidRPr="009A7411">
        <w:lastRenderedPageBreak/>
        <w:t>Fro</w:t>
      </w:r>
      <w:r w:rsidR="00C97E56">
        <w:t xml:space="preserve">m </w:t>
      </w:r>
      <w:hyperlink w:anchor="Table2image" w:history="1">
        <w:r w:rsidR="00C97E56" w:rsidRPr="00C97E56">
          <w:rPr>
            <w:rStyle w:val="Hyperlink"/>
            <w:b/>
            <w:bCs/>
            <w:u w:val="none"/>
          </w:rPr>
          <w:t>Table 2</w:t>
        </w:r>
      </w:hyperlink>
      <w:r w:rsidRPr="009A7411">
        <w:t>, the minimum setback distance for this dam is 19 metres. This is plotted i</w:t>
      </w:r>
      <w:r w:rsidR="00C97E56">
        <w:t xml:space="preserve">n </w:t>
      </w:r>
      <w:bookmarkStart w:id="165" w:name="Figure10"/>
      <w:r w:rsidR="00C97E56" w:rsidRPr="00C97E56">
        <w:rPr>
          <w:b/>
          <w:bCs/>
        </w:rPr>
        <w:fldChar w:fldCharType="begin"/>
      </w:r>
      <w:r w:rsidR="00C97E56" w:rsidRPr="00C97E56">
        <w:rPr>
          <w:b/>
          <w:bCs/>
        </w:rPr>
        <w:instrText xml:space="preserve"> HYPERLINK  \l "Figure10image" </w:instrText>
      </w:r>
      <w:r w:rsidR="00C97E56" w:rsidRPr="00C97E56">
        <w:rPr>
          <w:b/>
          <w:bCs/>
        </w:rPr>
        <w:fldChar w:fldCharType="separate"/>
      </w:r>
      <w:r w:rsidR="00C97E56" w:rsidRPr="00C97E56">
        <w:rPr>
          <w:rStyle w:val="Hyperlink"/>
          <w:b/>
          <w:bCs/>
          <w:u w:val="none"/>
        </w:rPr>
        <w:t>Figure 10</w:t>
      </w:r>
      <w:bookmarkEnd w:id="165"/>
      <w:r w:rsidR="00C97E56" w:rsidRPr="00C97E56">
        <w:rPr>
          <w:b/>
          <w:bCs/>
        </w:rPr>
        <w:fldChar w:fldCharType="end"/>
      </w:r>
      <w:r w:rsidRPr="009A7411">
        <w:t>.</w:t>
      </w:r>
    </w:p>
    <w:p w14:paraId="2B350E43" w14:textId="77777777" w:rsidR="00381E2B" w:rsidRPr="009A7411" w:rsidRDefault="00381E2B" w:rsidP="00381E2B">
      <w:pPr>
        <w:pStyle w:val="BodyText"/>
      </w:pPr>
      <w:r w:rsidRPr="009A7411">
        <w:rPr>
          <w:noProof/>
        </w:rPr>
        <w:drawing>
          <wp:anchor distT="0" distB="0" distL="114300" distR="114300" simplePos="0" relativeHeight="251658280" behindDoc="0" locked="0" layoutInCell="1" allowOverlap="1" wp14:anchorId="67798E7B" wp14:editId="3D5C0496">
            <wp:simplePos x="0" y="0"/>
            <wp:positionH relativeFrom="margin">
              <wp:posOffset>4732268</wp:posOffset>
            </wp:positionH>
            <wp:positionV relativeFrom="paragraph">
              <wp:posOffset>153698</wp:posOffset>
            </wp:positionV>
            <wp:extent cx="508025" cy="540688"/>
            <wp:effectExtent l="0" t="0" r="635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0" cstate="screen">
                      <a:extLst>
                        <a:ext uri="{28A0092B-C50C-407E-A947-70E740481C1C}">
                          <a14:useLocalDpi xmlns:a14="http://schemas.microsoft.com/office/drawing/2010/main"/>
                        </a:ext>
                      </a:extLst>
                    </a:blip>
                    <a:stretch>
                      <a:fillRect/>
                    </a:stretch>
                  </pic:blipFill>
                  <pic:spPr>
                    <a:xfrm>
                      <a:off x="0" y="0"/>
                      <a:ext cx="510636" cy="543467"/>
                    </a:xfrm>
                    <a:prstGeom prst="rect">
                      <a:avLst/>
                    </a:prstGeom>
                  </pic:spPr>
                </pic:pic>
              </a:graphicData>
            </a:graphic>
            <wp14:sizeRelH relativeFrom="page">
              <wp14:pctWidth>0</wp14:pctWidth>
            </wp14:sizeRelH>
            <wp14:sizeRelV relativeFrom="page">
              <wp14:pctHeight>0</wp14:pctHeight>
            </wp14:sizeRelV>
          </wp:anchor>
        </w:drawing>
      </w:r>
      <w:bookmarkStart w:id="166" w:name="Figure10image"/>
      <w:r w:rsidRPr="009A7411">
        <w:rPr>
          <w:noProof/>
        </w:rPr>
        <w:drawing>
          <wp:inline distT="0" distB="0" distL="0" distR="0" wp14:anchorId="0E28CAA8" wp14:editId="4DF3528B">
            <wp:extent cx="5391509" cy="381264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61" cstate="screen">
                      <a:extLst>
                        <a:ext uri="{28A0092B-C50C-407E-A947-70E740481C1C}">
                          <a14:useLocalDpi xmlns:a14="http://schemas.microsoft.com/office/drawing/2010/main"/>
                        </a:ext>
                      </a:extLst>
                    </a:blip>
                    <a:stretch>
                      <a:fillRect/>
                    </a:stretch>
                  </pic:blipFill>
                  <pic:spPr>
                    <a:xfrm>
                      <a:off x="0" y="0"/>
                      <a:ext cx="5447198" cy="3852026"/>
                    </a:xfrm>
                    <a:prstGeom prst="rect">
                      <a:avLst/>
                    </a:prstGeom>
                  </pic:spPr>
                </pic:pic>
              </a:graphicData>
            </a:graphic>
          </wp:inline>
        </w:drawing>
      </w:r>
      <w:bookmarkEnd w:id="166"/>
    </w:p>
    <w:p w14:paraId="48490A5C" w14:textId="70398799" w:rsidR="007C2CC6" w:rsidRPr="002121EE" w:rsidRDefault="00381E2B" w:rsidP="00F10E7E">
      <w:pPr>
        <w:pStyle w:val="BodyText"/>
        <w:spacing w:after="480"/>
        <w:rPr>
          <w:rStyle w:val="Bold"/>
          <w:b w:val="0"/>
        </w:rPr>
      </w:pPr>
      <w:bookmarkStart w:id="167" w:name="_Ref93569864"/>
      <w:bookmarkStart w:id="168" w:name="_Toc110241359"/>
      <w:bookmarkStart w:id="169" w:name="_Toc110241369"/>
      <w:bookmarkStart w:id="170" w:name="_Toc110241443"/>
      <w:r w:rsidRPr="009A7411">
        <w:rPr>
          <w:rStyle w:val="Bold"/>
        </w:rPr>
        <w:t xml:space="preserve">Figure </w:t>
      </w:r>
      <w:r w:rsidRPr="009A7411">
        <w:rPr>
          <w:rStyle w:val="Bold"/>
        </w:rPr>
        <w:fldChar w:fldCharType="begin"/>
      </w:r>
      <w:r w:rsidRPr="009A7411">
        <w:rPr>
          <w:rStyle w:val="Bold"/>
        </w:rPr>
        <w:instrText xml:space="preserve"> SEQ Figure \* ARABIC </w:instrText>
      </w:r>
      <w:r w:rsidRPr="009A7411">
        <w:rPr>
          <w:rStyle w:val="Bold"/>
        </w:rPr>
        <w:fldChar w:fldCharType="separate"/>
      </w:r>
      <w:r w:rsidR="007760E9">
        <w:rPr>
          <w:rStyle w:val="Bold"/>
          <w:noProof/>
        </w:rPr>
        <w:t>10</w:t>
      </w:r>
      <w:r w:rsidRPr="009A7411">
        <w:rPr>
          <w:rStyle w:val="Bold"/>
        </w:rPr>
        <w:fldChar w:fldCharType="end"/>
      </w:r>
      <w:bookmarkEnd w:id="167"/>
      <w:r w:rsidR="00FD20CB">
        <w:rPr>
          <w:rStyle w:val="Bold"/>
        </w:rPr>
        <w:t>:</w:t>
      </w:r>
      <w:r w:rsidRPr="009A7411">
        <w:rPr>
          <w:rStyle w:val="Bold"/>
        </w:rPr>
        <w:t xml:space="preserve"> Example Calculated Minimum Setback Distance</w:t>
      </w:r>
      <w:bookmarkEnd w:id="168"/>
      <w:bookmarkEnd w:id="169"/>
      <w:bookmarkEnd w:id="170"/>
    </w:p>
    <w:p w14:paraId="706547D7" w14:textId="7B646754" w:rsidR="002121EE" w:rsidRDefault="00381E2B" w:rsidP="002121EE">
      <w:pPr>
        <w:pStyle w:val="BodyText"/>
        <w:sectPr w:rsidR="002121EE" w:rsidSect="0095067A">
          <w:headerReference w:type="even" r:id="rId62"/>
          <w:footerReference w:type="even" r:id="rId63"/>
          <w:pgSz w:w="11907" w:h="16840" w:code="9"/>
          <w:pgMar w:top="1134" w:right="1134" w:bottom="1134" w:left="1134" w:header="283" w:footer="283" w:gutter="0"/>
          <w:cols w:space="708"/>
          <w:docGrid w:linePitch="360"/>
        </w:sectPr>
      </w:pPr>
      <w:r w:rsidRPr="009A7411">
        <w:t xml:space="preserve">From </w:t>
      </w:r>
      <w:r w:rsidRPr="009A7411">
        <w:fldChar w:fldCharType="begin"/>
      </w:r>
      <w:r w:rsidRPr="009A7411">
        <w:instrText xml:space="preserve"> REF _Ref93569864 \h </w:instrText>
      </w:r>
      <w:r w:rsidRPr="009A7411">
        <w:fldChar w:fldCharType="separate"/>
      </w:r>
      <w:r w:rsidR="007760E9" w:rsidRPr="009A7411">
        <w:rPr>
          <w:rStyle w:val="Bold"/>
        </w:rPr>
        <w:t xml:space="preserve">Figure </w:t>
      </w:r>
      <w:r w:rsidR="007760E9">
        <w:rPr>
          <w:rStyle w:val="Bold"/>
          <w:noProof/>
        </w:rPr>
        <w:t>10</w:t>
      </w:r>
      <w:r w:rsidRPr="009A7411">
        <w:fldChar w:fldCharType="end"/>
      </w:r>
      <w:r w:rsidRPr="009A7411">
        <w:t>, the proposed residential property boundary is within the minimum setback distance as shown by the orange area. The layout for the residential subdivision would require a change to comply with the setback distance, such that the proposed residential area was not within the magenta line. Where the setback is within the Farming Zone, south-east of the dam, changing the boundary is encouraged but not mandatory, provided access is maintaine</w:t>
      </w:r>
      <w:r w:rsidR="008318A8">
        <w:t>d.</w:t>
      </w:r>
    </w:p>
    <w:p w14:paraId="5792E3C6" w14:textId="77777777" w:rsidR="00381E2B" w:rsidRPr="009A7411" w:rsidRDefault="00381E2B" w:rsidP="0021212D">
      <w:pPr>
        <w:pStyle w:val="Heading1"/>
        <w:rPr>
          <w:rStyle w:val="Bold"/>
          <w:b/>
        </w:rPr>
      </w:pPr>
      <w:bookmarkStart w:id="171" w:name="_Toc93567288"/>
      <w:bookmarkStart w:id="172" w:name="_Toc93567289"/>
      <w:bookmarkStart w:id="173" w:name="_Toc93567290"/>
      <w:bookmarkStart w:id="174" w:name="_Toc93567291"/>
      <w:bookmarkStart w:id="175" w:name="_Toc93567292"/>
      <w:bookmarkStart w:id="176" w:name="_Toc93567293"/>
      <w:bookmarkStart w:id="177" w:name="_Toc93567294"/>
      <w:bookmarkStart w:id="178" w:name="_Toc93567295"/>
      <w:bookmarkStart w:id="179" w:name="_Toc93567296"/>
      <w:bookmarkStart w:id="180" w:name="_Toc93567297"/>
      <w:bookmarkStart w:id="181" w:name="_Toc93567298"/>
      <w:bookmarkStart w:id="182" w:name="_Toc93567299"/>
      <w:bookmarkStart w:id="183" w:name="_Toc93567300"/>
      <w:bookmarkStart w:id="184" w:name="_Toc93567301"/>
      <w:bookmarkStart w:id="185" w:name="_Toc93567302"/>
      <w:bookmarkStart w:id="186" w:name="_Toc79582083"/>
      <w:bookmarkStart w:id="187" w:name="_Toc93567303"/>
      <w:bookmarkStart w:id="188" w:name="_Toc93567378"/>
      <w:bookmarkStart w:id="189" w:name="_Toc86995847"/>
      <w:bookmarkStart w:id="190" w:name="_Toc86995848"/>
      <w:bookmarkStart w:id="191" w:name="_Toc86995849"/>
      <w:bookmarkStart w:id="192" w:name="_Toc86995850"/>
      <w:bookmarkStart w:id="193" w:name="_Toc86995851"/>
      <w:bookmarkStart w:id="194" w:name="_Toc86995852"/>
      <w:bookmarkStart w:id="195" w:name="_Toc86995853"/>
      <w:bookmarkStart w:id="196" w:name="_Toc86995854"/>
      <w:bookmarkStart w:id="197" w:name="_Toc86995855"/>
      <w:bookmarkStart w:id="198" w:name="_Toc86995856"/>
      <w:bookmarkStart w:id="199" w:name="_Toc86995857"/>
      <w:bookmarkStart w:id="200" w:name="_Toc86995858"/>
      <w:bookmarkStart w:id="201" w:name="_Toc86995859"/>
      <w:bookmarkStart w:id="202" w:name="_Toc86995860"/>
      <w:bookmarkStart w:id="203" w:name="_Toc86995861"/>
      <w:bookmarkStart w:id="204" w:name="_Toc86995862"/>
      <w:bookmarkStart w:id="205" w:name="_Toc86995863"/>
      <w:bookmarkStart w:id="206" w:name="_Toc86995864"/>
      <w:bookmarkStart w:id="207" w:name="_Toc86995865"/>
      <w:bookmarkStart w:id="208" w:name="_Toc86995866"/>
      <w:bookmarkStart w:id="209" w:name="_Toc86995867"/>
      <w:bookmarkStart w:id="210" w:name="_Toc86995868"/>
      <w:bookmarkStart w:id="211" w:name="_Toc86995869"/>
      <w:bookmarkStart w:id="212" w:name="_Toc109774262"/>
      <w:bookmarkStart w:id="213" w:name="_Toc110241387"/>
      <w:bookmarkStart w:id="214" w:name="_Toc110241431"/>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sidRPr="009A7411">
        <w:rPr>
          <w:rStyle w:val="Bold"/>
          <w:b/>
        </w:rPr>
        <w:lastRenderedPageBreak/>
        <w:t>References</w:t>
      </w:r>
      <w:bookmarkEnd w:id="212"/>
      <w:bookmarkEnd w:id="213"/>
      <w:bookmarkEnd w:id="214"/>
    </w:p>
    <w:p w14:paraId="39391ABE" w14:textId="3E84CBBB" w:rsidR="00381E2B" w:rsidRPr="009A7411" w:rsidRDefault="00AA7A4D" w:rsidP="00AA7A4D">
      <w:pPr>
        <w:pStyle w:val="ListNumber"/>
        <w:tabs>
          <w:tab w:val="clear" w:pos="360"/>
        </w:tabs>
        <w:ind w:left="340" w:hanging="340"/>
      </w:pPr>
      <w:r>
        <w:t xml:space="preserve">1. </w:t>
      </w:r>
      <w:r w:rsidR="0095067A">
        <w:tab/>
      </w:r>
      <w:r w:rsidR="00381E2B" w:rsidRPr="009A7411">
        <w:t xml:space="preserve">For  more information and guidance on good practice in design, construction and management of dams, as well as the responsibilities for both new and existing dam owners, see DELWP’s guide to managing safety of small dams </w:t>
      </w:r>
      <w:hyperlink r:id="rId64" w:history="1">
        <w:r w:rsidR="00381E2B" w:rsidRPr="009A7411">
          <w:rPr>
            <w:rStyle w:val="Hyperlink"/>
          </w:rPr>
          <w:t>Your Dam Your Responsibility</w:t>
        </w:r>
      </w:hyperlink>
      <w:r w:rsidR="00381E2B" w:rsidRPr="009A7411">
        <w:rPr>
          <w:rStyle w:val="MyUnderline"/>
        </w:rPr>
        <w:t>.</w:t>
      </w:r>
      <w:r w:rsidR="00381E2B" w:rsidRPr="009A7411">
        <w:t xml:space="preserve"> </w:t>
      </w:r>
    </w:p>
    <w:p w14:paraId="7BDA6994" w14:textId="2BA06E0F" w:rsidR="00AA7A4D" w:rsidRPr="002121EE" w:rsidRDefault="00AA7A4D" w:rsidP="0021303F">
      <w:pPr>
        <w:pStyle w:val="ListNumber"/>
        <w:tabs>
          <w:tab w:val="clear" w:pos="360"/>
        </w:tabs>
        <w:spacing w:after="240"/>
        <w:ind w:left="340" w:hanging="340"/>
        <w:rPr>
          <w:rStyle w:val="Hyperlink"/>
          <w:color w:val="363534" w:themeColor="text1"/>
          <w:u w:val="none"/>
        </w:rPr>
      </w:pPr>
      <w:r>
        <w:t xml:space="preserve">2. </w:t>
      </w:r>
      <w:r w:rsidR="0095067A">
        <w:tab/>
      </w:r>
      <w:r w:rsidR="00381E2B" w:rsidRPr="009A7411">
        <w:t>Regulatory requirements, information, and guidance on making an application to construct and operate a dam can be found from your local Licensing Authority (water corporation):</w:t>
      </w:r>
    </w:p>
    <w:p w14:paraId="6BF78BCD" w14:textId="7C10852A" w:rsidR="0095067A" w:rsidRPr="002121EE" w:rsidRDefault="00661E99" w:rsidP="002121EE">
      <w:pPr>
        <w:pStyle w:val="BodyText"/>
        <w:spacing w:after="360"/>
        <w:ind w:firstLine="340"/>
        <w:rPr>
          <w:color w:val="auto"/>
          <w:u w:val="single"/>
        </w:rPr>
      </w:pPr>
      <w:hyperlink r:id="rId65" w:history="1">
        <w:r w:rsidR="00381E2B" w:rsidRPr="009A7411">
          <w:rPr>
            <w:rStyle w:val="Hyperlink"/>
          </w:rPr>
          <w:t>Melbourne Water</w:t>
        </w:r>
      </w:hyperlink>
    </w:p>
    <w:p w14:paraId="3000DFE0" w14:textId="20D19100" w:rsidR="0095067A" w:rsidRPr="002121EE" w:rsidRDefault="00661E99" w:rsidP="002121EE">
      <w:pPr>
        <w:pStyle w:val="BodyText"/>
        <w:spacing w:after="360"/>
        <w:ind w:firstLine="340"/>
        <w:rPr>
          <w:color w:val="auto"/>
          <w:u w:val="single"/>
        </w:rPr>
      </w:pPr>
      <w:hyperlink r:id="rId66" w:history="1">
        <w:r w:rsidR="00381E2B" w:rsidRPr="009A7411">
          <w:rPr>
            <w:rStyle w:val="Hyperlink"/>
          </w:rPr>
          <w:t>Southern Rural Water</w:t>
        </w:r>
      </w:hyperlink>
    </w:p>
    <w:p w14:paraId="14F527DB" w14:textId="22B4607A" w:rsidR="0095067A" w:rsidRPr="002121EE" w:rsidRDefault="00661E99" w:rsidP="002121EE">
      <w:pPr>
        <w:pStyle w:val="BodyText"/>
        <w:spacing w:after="360"/>
        <w:ind w:firstLine="340"/>
        <w:rPr>
          <w:rStyle w:val="MyUnderline"/>
          <w:color w:val="auto"/>
          <w:lang w:eastAsia="en-US"/>
        </w:rPr>
      </w:pPr>
      <w:hyperlink r:id="rId67" w:history="1">
        <w:r w:rsidR="00381E2B" w:rsidRPr="009A7411">
          <w:rPr>
            <w:rStyle w:val="Hyperlink"/>
          </w:rPr>
          <w:t>Goulburn Murray Water</w:t>
        </w:r>
      </w:hyperlink>
    </w:p>
    <w:p w14:paraId="468B073A" w14:textId="7CE5F9FD" w:rsidR="0095067A" w:rsidRPr="002121EE" w:rsidRDefault="00661E99" w:rsidP="002121EE">
      <w:pPr>
        <w:pStyle w:val="BodyText"/>
        <w:spacing w:after="360"/>
        <w:ind w:firstLine="340"/>
        <w:rPr>
          <w:color w:val="auto"/>
          <w:u w:val="single"/>
        </w:rPr>
      </w:pPr>
      <w:hyperlink r:id="rId68" w:history="1">
        <w:r w:rsidR="00381E2B" w:rsidRPr="009A7411">
          <w:rPr>
            <w:rStyle w:val="Hyperlink"/>
          </w:rPr>
          <w:t>Grampians Wimmera Mallee Water</w:t>
        </w:r>
      </w:hyperlink>
    </w:p>
    <w:p w14:paraId="4F00EDB7" w14:textId="1DB45EAA" w:rsidR="00AA7A4D" w:rsidRPr="002121EE" w:rsidRDefault="00661E99" w:rsidP="002121EE">
      <w:pPr>
        <w:pStyle w:val="BodyText"/>
        <w:spacing w:after="360"/>
        <w:ind w:firstLine="340"/>
        <w:rPr>
          <w:rStyle w:val="MyUnderline"/>
          <w:color w:val="auto"/>
          <w:lang w:eastAsia="en-US"/>
        </w:rPr>
      </w:pPr>
      <w:hyperlink r:id="rId69" w:history="1">
        <w:r w:rsidR="00381E2B" w:rsidRPr="009A7411">
          <w:rPr>
            <w:rStyle w:val="Hyperlink"/>
          </w:rPr>
          <w:t>Lower Murray Water</w:t>
        </w:r>
      </w:hyperlink>
    </w:p>
    <w:p w14:paraId="599BE5CE" w14:textId="1CCA2B61" w:rsidR="00381E2B" w:rsidRPr="009A7411" w:rsidRDefault="00AA7A4D" w:rsidP="00AA7A4D">
      <w:pPr>
        <w:pStyle w:val="ListNumber"/>
        <w:tabs>
          <w:tab w:val="clear" w:pos="360"/>
        </w:tabs>
        <w:ind w:left="340" w:hanging="340"/>
      </w:pPr>
      <w:r>
        <w:t xml:space="preserve">3. </w:t>
      </w:r>
      <w:r w:rsidR="0095067A">
        <w:tab/>
      </w:r>
      <w:r w:rsidR="00381E2B" w:rsidRPr="009A7411">
        <w:t>For general information and guidance on planning processes, including subdivision, development</w:t>
      </w:r>
      <w:r>
        <w:t xml:space="preserve"> </w:t>
      </w:r>
      <w:r w:rsidR="00381E2B" w:rsidRPr="009A7411">
        <w:t xml:space="preserve">applications, and planning scheme amendments, see DELWP’s guide on </w:t>
      </w:r>
      <w:hyperlink r:id="rId70" w:history="1">
        <w:r w:rsidR="00381E2B" w:rsidRPr="009A7411">
          <w:rPr>
            <w:rStyle w:val="Hyperlink"/>
          </w:rPr>
          <w:t>Using Victoria's Planning System</w:t>
        </w:r>
      </w:hyperlink>
      <w:r w:rsidR="00381E2B" w:rsidRPr="009A7411">
        <w:t>.</w:t>
      </w:r>
    </w:p>
    <w:p w14:paraId="2797AC43" w14:textId="49091251" w:rsidR="0061769A" w:rsidRDefault="0095067A" w:rsidP="002121EE">
      <w:pPr>
        <w:pStyle w:val="ListNumber"/>
        <w:tabs>
          <w:tab w:val="clear" w:pos="360"/>
        </w:tabs>
        <w:ind w:left="340" w:hanging="340"/>
      </w:pPr>
      <w:r>
        <w:t xml:space="preserve">4. </w:t>
      </w:r>
      <w:r>
        <w:tab/>
      </w:r>
      <w:r w:rsidR="00381E2B" w:rsidRPr="009A7411">
        <w:t xml:space="preserve">For specific advice about planning approvals required for subdividing property or building close to dams please contact your local council. You can look up who your local council is by visiting </w:t>
      </w:r>
      <w:hyperlink r:id="rId71" w:history="1">
        <w:r w:rsidR="00381E2B" w:rsidRPr="009A7411">
          <w:rPr>
            <w:rStyle w:val="Hyperlink"/>
          </w:rPr>
          <w:t xml:space="preserve">Know Your Council. </w:t>
        </w:r>
      </w:hyperlink>
    </w:p>
    <w:p w14:paraId="44627CF6" w14:textId="6CB06BE1" w:rsidR="0061769A" w:rsidRPr="00CF6D14" w:rsidRDefault="00004E9A" w:rsidP="00004E9A">
      <w:pPr>
        <w:pStyle w:val="BodyText"/>
      </w:pPr>
      <w:r>
        <w:rPr>
          <w:noProof/>
          <w:lang w:eastAsia="en-AU"/>
        </w:rPr>
        <w:lastRenderedPageBreak/>
        <mc:AlternateContent>
          <mc:Choice Requires="wpc">
            <w:drawing>
              <wp:anchor distT="0" distB="0" distL="114300" distR="114300" simplePos="0" relativeHeight="251658283" behindDoc="0" locked="0" layoutInCell="1" allowOverlap="1" wp14:anchorId="62DF8719" wp14:editId="344EC364">
                <wp:simplePos x="0" y="0"/>
                <wp:positionH relativeFrom="page">
                  <wp:posOffset>0</wp:posOffset>
                </wp:positionH>
                <wp:positionV relativeFrom="page">
                  <wp:posOffset>0</wp:posOffset>
                </wp:positionV>
                <wp:extent cx="7563600" cy="10688400"/>
                <wp:effectExtent l="0" t="0" r="0" b="0"/>
                <wp:wrapTopAndBottom/>
                <wp:docPr id="28" name="BackCoverPortrait"/>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chemeClr val="bg1"/>
                        </a:solidFill>
                      </wpc:bg>
                      <wpc:whole>
                        <a:ln>
                          <a:noFill/>
                        </a:ln>
                      </wpc:whole>
                      <wps:wsp>
                        <wps:cNvPr id="25" name="DELWPRectangle"/>
                        <wps:cNvSpPr>
                          <a:spLocks noChangeArrowheads="1"/>
                        </wps:cNvSpPr>
                        <wps:spPr bwMode="auto">
                          <a:xfrm>
                            <a:off x="358775" y="360045"/>
                            <a:ext cx="6840000" cy="9972000"/>
                          </a:xfrm>
                          <a:prstGeom prst="rect">
                            <a:avLst/>
                          </a:prstGeom>
                          <a:solidFill>
                            <a:srgbClr val="201547"/>
                          </a:solidFill>
                          <a:ln>
                            <a:noFill/>
                          </a:ln>
                        </wps:spPr>
                        <wps:bodyPr rot="0" vert="horz" wrap="square" lIns="91440" tIns="45720" rIns="91440" bIns="45720" anchor="t" anchorCtr="0" upright="1">
                          <a:noAutofit/>
                        </wps:bodyPr>
                      </wps:wsp>
                      <wps:wsp>
                        <wps:cNvPr id="26" name="Text Box 26"/>
                        <wps:cNvSpPr txBox="1"/>
                        <wps:spPr>
                          <a:xfrm>
                            <a:off x="720090" y="9757410"/>
                            <a:ext cx="2383200"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0CA67" w14:textId="4B323740" w:rsidR="00004E9A" w:rsidRPr="00CF26F1" w:rsidRDefault="00004E9A" w:rsidP="00255981">
                              <w:pPr>
                                <w:pStyle w:val="xWeb"/>
                              </w:pPr>
                              <w:r>
                                <w:t>delwp.vic.gov.au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w14:anchorId="62DF8719" id="BackCoverPortrait" o:spid="_x0000_s1053" editas="canvas" style="position:absolute;margin-left:0;margin-top:0;width:595.55pt;height:841.6pt;z-index:251658283;mso-position-horizontal-relative:page;mso-position-vertical-relative:page" coordsize="75634,106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width:75634;height:106883;visibility:visible;mso-wrap-style:square" filled="t" fillcolor="white [3212]">
                  <v:fill o:detectmouseclick="t"/>
                  <v:path o:connecttype="none"/>
                </v:shape>
                <v:rect id="DELWPRectangle" o:spid="_x0000_s1055" style="position:absolute;left:3587;top:3600;width:6840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" fillcolor="#201547" stroked="f"/>
                <v:shape id="Text Box 26" o:spid="_x0000_s1056" type="#_x0000_t202" style="position:absolute;left:7200;top:97574;width:23832;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" filled="f" stroked="f" strokeweight=".5pt">
                  <v:textbox inset="0,0,0,0">
                    <w:txbxContent>
                      <w:p w14:paraId="1160CA67" w14:textId="4B323740" w:rsidR="00004E9A" w:rsidRPr="00CF26F1" w:rsidRDefault="00004E9A" w:rsidP="00255981">
                        <w:pPr>
                          <w:pStyle w:val="xWeb"/>
                        </w:pPr>
                        <w:r>
                          <w:t>delwp.vic.gov.au</w:t>
                        </w:r>
                      </w:p>
                    </w:txbxContent>
                  </v:textbox>
                </v:shape>
                <w10:wrap type="topAndBottom" anchorx="page" anchory="page"/>
              </v:group>
            </w:pict>
          </mc:Fallback>
        </mc:AlternateContent>
      </w:r>
    </w:p>
    <w:sectPr w:rsidR="0061769A" w:rsidRPr="00CF6D14" w:rsidSect="0095067A">
      <w:pgSz w:w="11907" w:h="16840" w:code="9"/>
      <w:pgMar w:top="1134" w:right="1134" w:bottom="1134" w:left="1134"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586E5" w14:textId="77777777" w:rsidR="00AA6977" w:rsidRDefault="00AA6977">
      <w:r>
        <w:separator/>
      </w:r>
    </w:p>
    <w:p w14:paraId="60A4FCB2" w14:textId="77777777" w:rsidR="00AA6977" w:rsidRDefault="00AA6977"/>
  </w:endnote>
  <w:endnote w:type="continuationSeparator" w:id="0">
    <w:p w14:paraId="0B659FFC" w14:textId="77777777" w:rsidR="00AA6977" w:rsidRDefault="00AA6977">
      <w:r>
        <w:continuationSeparator/>
      </w:r>
    </w:p>
    <w:p w14:paraId="54B7432A" w14:textId="77777777" w:rsidR="00AA6977" w:rsidRDefault="00AA6977"/>
  </w:endnote>
  <w:endnote w:type="continuationNotice" w:id="1">
    <w:p w14:paraId="15900040" w14:textId="77777777" w:rsidR="00AA6977" w:rsidRDefault="00AA69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36585B" w14:paraId="669E384E" w14:textId="77777777" w:rsidTr="00D83BD4">
      <w:trPr>
        <w:trHeight w:val="397"/>
      </w:trPr>
      <w:tc>
        <w:tcPr>
          <w:tcW w:w="340" w:type="dxa"/>
        </w:tcPr>
        <w:p w14:paraId="45DC4495" w14:textId="77777777" w:rsidR="0036585B" w:rsidRPr="00D55628" w:rsidRDefault="0083363A" w:rsidP="00D55628">
          <w:pPr>
            <w:pStyle w:val="FooterEven"/>
          </w:pPr>
          <w:r>
            <w:rPr>
              <w:noProof/>
            </w:rPr>
            <mc:AlternateContent>
              <mc:Choice Requires="wps">
                <w:drawing>
                  <wp:anchor distT="0" distB="0" distL="114300" distR="114300" simplePos="0" relativeHeight="251658245" behindDoc="0" locked="0" layoutInCell="0" allowOverlap="1" wp14:anchorId="5658F003" wp14:editId="5654E5D2">
                    <wp:simplePos x="0" y="9403953"/>
                    <wp:positionH relativeFrom="page">
                      <wp:align>center</wp:align>
                    </wp:positionH>
                    <wp:positionV relativeFrom="page">
                      <wp:align>bottom</wp:align>
                    </wp:positionV>
                    <wp:extent cx="7772400" cy="463550"/>
                    <wp:effectExtent l="0" t="0" r="0" b="12700"/>
                    <wp:wrapNone/>
                    <wp:docPr id="59" name="MSIPCMbdda496daa1d41b1c7b5a9fa" descr="{&quot;HashCode&quot;:-1264680268,&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9DDB412" w14:textId="14852CB7" w:rsidR="0083363A" w:rsidRPr="00021B42" w:rsidRDefault="00021B42" w:rsidP="00021B42">
                                <w:pPr>
                                  <w:jc w:val="center"/>
                                  <w:rPr>
                                    <w:rFonts w:ascii="Calibri" w:hAnsi="Calibri" w:cs="Calibri"/>
                                    <w:color w:val="000000"/>
                                    <w:sz w:val="24"/>
                                  </w:rPr>
                                </w:pPr>
                                <w:r w:rsidRPr="00021B4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58F003" id="_x0000_t202" coordsize="21600,21600" o:spt="202" path="m,l,21600r21600,l21600,xe">
                    <v:stroke joinstyle="miter"/>
                    <v:path gradientshapeok="t" o:connecttype="rect"/>
                  </v:shapetype>
                  <v:shape id="MSIPCMbdda496daa1d41b1c7b5a9fa" o:spid="_x0000_s1057" type="#_x0000_t202" alt="{&quot;HashCode&quot;:-1264680268,&quot;Height&quot;:9999999.0,&quot;Width&quot;:9999999.0,&quot;Placement&quot;:&quot;Footer&quot;,&quot;Index&quot;:&quot;OddAndEven&quot;,&quot;Section&quot;:1,&quot;Top&quot;:0.0,&quot;Left&quot;:0.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o:allowincell="f" filled="f" stroked="f" strokeweight=".5pt">
                    <v:textbox inset=",0,,0">
                      <w:txbxContent>
                        <w:p w14:paraId="39DDB412" w14:textId="14852CB7" w:rsidR="0083363A" w:rsidRPr="00021B42" w:rsidRDefault="00021B42" w:rsidP="00021B42">
                          <w:pPr>
                            <w:jc w:val="center"/>
                            <w:rPr>
                              <w:rFonts w:ascii="Calibri" w:hAnsi="Calibri" w:cs="Calibri"/>
                              <w:color w:val="000000"/>
                              <w:sz w:val="24"/>
                            </w:rPr>
                          </w:pPr>
                          <w:r w:rsidRPr="00021B42">
                            <w:rPr>
                              <w:rFonts w:ascii="Calibri" w:hAnsi="Calibri" w:cs="Calibri"/>
                              <w:color w:val="000000"/>
                              <w:sz w:val="24"/>
                            </w:rPr>
                            <w:t>OFFICIAL</w:t>
                          </w:r>
                        </w:p>
                      </w:txbxContent>
                    </v:textbox>
                    <w10:wrap anchorx="page" anchory="page"/>
                  </v:shape>
                </w:pict>
              </mc:Fallback>
            </mc:AlternateContent>
          </w:r>
          <w:r w:rsidR="0036585B" w:rsidRPr="00D55628">
            <w:fldChar w:fldCharType="begin"/>
          </w:r>
          <w:r w:rsidR="0036585B" w:rsidRPr="00D55628">
            <w:instrText xml:space="preserve"> PAGE   \* MERGEFORMAT </w:instrText>
          </w:r>
          <w:r w:rsidR="0036585B" w:rsidRPr="00D55628">
            <w:fldChar w:fldCharType="separate"/>
          </w:r>
          <w:r w:rsidR="0036585B">
            <w:rPr>
              <w:noProof/>
            </w:rPr>
            <w:t>10</w:t>
          </w:r>
          <w:r w:rsidR="0036585B" w:rsidRPr="00D55628">
            <w:fldChar w:fldCharType="end"/>
          </w:r>
        </w:p>
      </w:tc>
      <w:tc>
        <w:tcPr>
          <w:tcW w:w="8164" w:type="dxa"/>
        </w:tcPr>
        <w:p w14:paraId="2E3FF4C7" w14:textId="77777777" w:rsidR="0036585B" w:rsidRPr="00D55628" w:rsidRDefault="0036585B" w:rsidP="00D55628">
          <w:pPr>
            <w:pStyle w:val="FooterEven"/>
          </w:pPr>
          <w:r w:rsidRPr="000A15E4">
            <w:rPr>
              <w:rStyle w:val="Bold"/>
            </w:rPr>
            <w:t>Title of document</w:t>
          </w:r>
          <w:r w:rsidRPr="00D55628">
            <w:t xml:space="preserve"> Subtitle</w:t>
          </w:r>
        </w:p>
      </w:tc>
    </w:tr>
  </w:tbl>
  <w:p w14:paraId="5EE2E326" w14:textId="77777777" w:rsidR="0036585B" w:rsidRPr="008B6D45" w:rsidRDefault="0036585B"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004E9A" w14:paraId="7FD11319" w14:textId="77777777" w:rsidTr="001D02BA">
      <w:trPr>
        <w:trHeight w:val="397"/>
      </w:trPr>
      <w:tc>
        <w:tcPr>
          <w:tcW w:w="9071" w:type="dxa"/>
        </w:tcPr>
        <w:p w14:paraId="7EC51A8C" w14:textId="438EA2B4" w:rsidR="00004E9A" w:rsidRDefault="00C87152" w:rsidP="00004E9A">
          <w:pPr>
            <w:pStyle w:val="FooterOdd"/>
          </w:pPr>
          <w:r>
            <w:rPr>
              <w:noProof/>
            </w:rPr>
            <mc:AlternateContent>
              <mc:Choice Requires="wps">
                <w:drawing>
                  <wp:anchor distT="0" distB="0" distL="114300" distR="114300" simplePos="0" relativeHeight="251660300" behindDoc="0" locked="0" layoutInCell="0" allowOverlap="1" wp14:anchorId="64C30336" wp14:editId="369C8F88">
                    <wp:simplePos x="0" y="0"/>
                    <wp:positionH relativeFrom="page">
                      <wp:align>center</wp:align>
                    </wp:positionH>
                    <wp:positionV relativeFrom="page">
                      <wp:align>bottom</wp:align>
                    </wp:positionV>
                    <wp:extent cx="7772400" cy="463550"/>
                    <wp:effectExtent l="0" t="0" r="0" b="12700"/>
                    <wp:wrapNone/>
                    <wp:docPr id="450" name="MSIPCM463a4da0821067e3d2095407" descr="{&quot;HashCode&quot;:1862493762,&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476FE6" w14:textId="2D83D204"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4C30336" id="_x0000_t202" coordsize="21600,21600" o:spt="202" path="m,l,21600r21600,l21600,xe">
                    <v:stroke joinstyle="miter"/>
                    <v:path gradientshapeok="t" o:connecttype="rect"/>
                  </v:shapetype>
                  <v:shape id="MSIPCM463a4da0821067e3d2095407" o:spid="_x0000_s1067" type="#_x0000_t202" alt="{&quot;HashCode&quot;:1862493762,&quot;Height&quot;:9999999.0,&quot;Width&quot;:9999999.0,&quot;Placement&quot;:&quot;Footer&quot;,&quot;Index&quot;:&quot;Primary&quot;,&quot;Section&quot;:5,&quot;Top&quot;:0.0,&quot;Left&quot;:0.0}" style="position:absolute;left:0;text-align:left;margin-left:0;margin-top:0;width:612pt;height:36.5pt;z-index:25166030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o:allowincell="f" filled="f" stroked="f" strokeweight=".5pt">
                    <v:textbox inset=",0,,0">
                      <w:txbxContent>
                        <w:p w14:paraId="06476FE6" w14:textId="2D83D204"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v:textbox>
                    <w10:wrap anchorx="page" anchory="page"/>
                  </v:shape>
                </w:pict>
              </mc:Fallback>
            </mc:AlternateContent>
          </w:r>
          <w:fldSimple w:instr=" DOCPROPERTY  xFooterTitle  \* MERGEFORMAT ">
            <w:r w:rsidR="007760E9">
              <w:t>Guidance Note on Setbacks near Dams</w:t>
            </w:r>
          </w:fldSimple>
        </w:p>
        <w:p w14:paraId="6A987347" w14:textId="15B333EB" w:rsidR="00004E9A" w:rsidRPr="00CB1FB7" w:rsidRDefault="00004E9A" w:rsidP="00004E9A">
          <w:pPr>
            <w:pStyle w:val="FooterOdd"/>
            <w:rPr>
              <w:b/>
            </w:rPr>
          </w:pPr>
          <w:r>
            <w:fldChar w:fldCharType="begin"/>
          </w:r>
          <w:r>
            <w:instrText xml:space="preserve"> DOCPROPERTY  xFooterSubtitle  \* MERGEFORMAT </w:instrText>
          </w:r>
          <w:r>
            <w:fldChar w:fldCharType="end"/>
          </w:r>
        </w:p>
      </w:tc>
      <w:tc>
        <w:tcPr>
          <w:tcW w:w="340" w:type="dxa"/>
        </w:tcPr>
        <w:p w14:paraId="758B65E6" w14:textId="77777777" w:rsidR="00004E9A" w:rsidRPr="00D55628" w:rsidRDefault="00004E9A" w:rsidP="00004E9A">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12D6B1AD" w14:textId="77777777" w:rsidR="00004E9A" w:rsidRDefault="00004E9A" w:rsidP="00004E9A">
    <w:pPr>
      <w:pStyle w:val="Footer"/>
    </w:pPr>
    <w:r w:rsidRPr="00D55628">
      <w:rPr>
        <w:noProof/>
      </w:rPr>
      <mc:AlternateContent>
        <mc:Choice Requires="wps">
          <w:drawing>
            <wp:anchor distT="0" distB="0" distL="114300" distR="114300" simplePos="0" relativeHeight="251658250" behindDoc="1" locked="1" layoutInCell="1" allowOverlap="1" wp14:anchorId="44088BBD" wp14:editId="26E3A523">
              <wp:simplePos x="0" y="0"/>
              <wp:positionH relativeFrom="page">
                <wp:align>center</wp:align>
              </wp:positionH>
              <wp:positionV relativeFrom="page">
                <wp:align>center</wp:align>
              </wp:positionV>
              <wp:extent cx="7560000" cy="1796400"/>
              <wp:effectExtent l="0" t="0" r="0" b="0"/>
              <wp:wrapNone/>
              <wp:docPr id="3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DF6B2" w14:textId="52B83930" w:rsidR="00004E9A" w:rsidRPr="0001226A" w:rsidRDefault="00004E9A" w:rsidP="00004E9A">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88BBD" id="_x0000_s1068" type="#_x0000_t202" alt="Title: Background Watermark Image" style="position:absolute;margin-left:0;margin-top:0;width:595.3pt;height:141.45pt;z-index:-25165823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1a4wEAAKo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" filled="f" stroked="f">
              <v:textbox>
                <w:txbxContent>
                  <w:p w14:paraId="276DF6B2" w14:textId="52B83930" w:rsidR="00004E9A" w:rsidRPr="0001226A" w:rsidRDefault="00004E9A" w:rsidP="00004E9A">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E3230EB" w14:textId="545477CF" w:rsidR="00381E2B" w:rsidRPr="00191233" w:rsidRDefault="00381E2B" w:rsidP="00650FE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04E9A" w14:paraId="04B75EC1" w14:textId="77777777" w:rsidTr="001D02BA">
      <w:trPr>
        <w:trHeight w:val="397"/>
      </w:trPr>
      <w:tc>
        <w:tcPr>
          <w:tcW w:w="340" w:type="dxa"/>
        </w:tcPr>
        <w:p w14:paraId="4230A7F4" w14:textId="77777777" w:rsidR="00004E9A" w:rsidRPr="00D55628" w:rsidRDefault="00004E9A" w:rsidP="00004E9A">
          <w:pPr>
            <w:pStyle w:val="FooterEvenPageNumber"/>
            <w:framePr w:wrap="auto" w:vAnchor="margin" w:hAnchor="text" w:yAlign="inline"/>
          </w:pPr>
          <w:r>
            <w:rPr>
              <w:noProof/>
            </w:rPr>
            <mc:AlternateContent>
              <mc:Choice Requires="wps">
                <w:drawing>
                  <wp:anchor distT="0" distB="0" distL="114300" distR="114300" simplePos="0" relativeHeight="251658244" behindDoc="0" locked="0" layoutInCell="0" allowOverlap="1" wp14:anchorId="09BAC8AA" wp14:editId="5DB0DE39">
                    <wp:simplePos x="0" y="0"/>
                    <wp:positionH relativeFrom="page">
                      <wp:align>center</wp:align>
                    </wp:positionH>
                    <wp:positionV relativeFrom="page">
                      <wp:align>bottom</wp:align>
                    </wp:positionV>
                    <wp:extent cx="7772400" cy="463550"/>
                    <wp:effectExtent l="0" t="0" r="0" b="12700"/>
                    <wp:wrapNone/>
                    <wp:docPr id="23" name="MSIPCMfe8c4685ab63847de4a4bd89" descr="{&quot;HashCode&quot;:-1264680268,&quot;Height&quot;:9999999.0,&quot;Width&quot;:9999999.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A3A654" w14:textId="7C0F45B3" w:rsidR="00004E9A" w:rsidRPr="0083363A" w:rsidRDefault="00004E9A" w:rsidP="00004E9A">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9BAC8AA" id="_x0000_t202" coordsize="21600,21600" o:spt="202" path="m,l,21600r21600,l21600,xe">
                    <v:stroke joinstyle="miter"/>
                    <v:path gradientshapeok="t" o:connecttype="rect"/>
                  </v:shapetype>
                  <v:shape id="_x0000_s1069" type="#_x0000_t202" alt="{&quot;HashCode&quot;:-1264680268,&quot;Height&quot;:9999999.0,&quot;Width&quot;:9999999.0,&quot;Placement&quot;:&quot;Footer&quot;,&quot;Index&quot;:&quot;OddAndEven&quot;,&quot;Section&quot;:8,&quot;Top&quot;:0.0,&quot;Left&quot;:0.0}"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o:allowincell="f" filled="f" stroked="f" strokeweight=".5pt">
                    <v:textbox inset=",0,,0">
                      <w:txbxContent>
                        <w:p w14:paraId="15A3A654" w14:textId="7C0F45B3" w:rsidR="00004E9A" w:rsidRPr="0083363A" w:rsidRDefault="00004E9A" w:rsidP="00004E9A">
                          <w:pPr>
                            <w:jc w:val="center"/>
                            <w:rPr>
                              <w:rFonts w:ascii="Calibri" w:hAnsi="Calibri" w:cs="Calibri"/>
                              <w:color w:val="000000"/>
                              <w:sz w:val="24"/>
                            </w:rPr>
                          </w:pP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t>1</w:t>
          </w:r>
          <w:r w:rsidRPr="00D55628">
            <w:fldChar w:fldCharType="end"/>
          </w:r>
        </w:p>
      </w:tc>
      <w:tc>
        <w:tcPr>
          <w:tcW w:w="9071" w:type="dxa"/>
        </w:tcPr>
        <w:p w14:paraId="5FA80166" w14:textId="7B04AB00" w:rsidR="00004E9A" w:rsidRDefault="00F60890" w:rsidP="00004E9A">
          <w:pPr>
            <w:pStyle w:val="FooterEven"/>
          </w:pPr>
          <w:fldSimple w:instr=" DOCPROPERTY  xFooterTitle  \* MERGEFORMAT ">
            <w:r w:rsidR="007760E9">
              <w:t>Guidance Note on Setbacks near Dams</w:t>
            </w:r>
          </w:fldSimple>
        </w:p>
        <w:p w14:paraId="4B4A8404" w14:textId="7BF8D126" w:rsidR="00004E9A" w:rsidRPr="00810C40" w:rsidRDefault="00004E9A" w:rsidP="00004E9A">
          <w:pPr>
            <w:pStyle w:val="FooterEven"/>
          </w:pPr>
          <w:r>
            <w:fldChar w:fldCharType="begin"/>
          </w:r>
          <w:r>
            <w:instrText xml:space="preserve"> DOCPROPERTY  xFooterSubtitle  \* MERGEFORMAT </w:instrText>
          </w:r>
          <w:r>
            <w:fldChar w:fldCharType="end"/>
          </w:r>
        </w:p>
      </w:tc>
    </w:tr>
  </w:tbl>
  <w:p w14:paraId="49CC469A" w14:textId="77777777" w:rsidR="00595C68" w:rsidRPr="00B5221E" w:rsidRDefault="00595C68" w:rsidP="00A965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9BBCA" w14:textId="77777777" w:rsidR="0036585B" w:rsidRDefault="0083363A">
    <w:pPr>
      <w:pStyle w:val="Footer"/>
    </w:pPr>
    <w:r>
      <w:rPr>
        <w:noProof/>
      </w:rPr>
      <mc:AlternateContent>
        <mc:Choice Requires="wps">
          <w:drawing>
            <wp:anchor distT="0" distB="0" distL="114300" distR="114300" simplePos="0" relativeHeight="251658242" behindDoc="0" locked="0" layoutInCell="0" allowOverlap="1" wp14:anchorId="6DC762D4" wp14:editId="30DC986A">
              <wp:simplePos x="0" y="9403953"/>
              <wp:positionH relativeFrom="page">
                <wp:align>center</wp:align>
              </wp:positionH>
              <wp:positionV relativeFrom="page">
                <wp:align>bottom</wp:align>
              </wp:positionV>
              <wp:extent cx="7772400" cy="463550"/>
              <wp:effectExtent l="0" t="0" r="0" b="12700"/>
              <wp:wrapNone/>
              <wp:docPr id="53" name="MSIPCM63df4607bf6739a50577e3d2"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8B0A65" w14:textId="276A0A28" w:rsidR="0083363A"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DC762D4" id="_x0000_t202" coordsize="21600,21600" o:spt="202" path="m,l,21600r21600,l21600,xe">
              <v:stroke joinstyle="miter"/>
              <v:path gradientshapeok="t" o:connecttype="rect"/>
            </v:shapetype>
            <v:shape id="MSIPCM63df4607bf6739a50577e3d2" o:spid="_x0000_s1058" type="#_x0000_t202" alt="{&quot;HashCode&quot;:1862493762,&quot;Height&quot;:9999999.0,&quot;Width&quot;:9999999.0,&quot;Placement&quot;:&quot;Footer&quot;,&quot;Index&quot;:&quot;Primary&quot;,&quot;Section&quot;:1,&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o:allowincell="f" filled="f" stroked="f" strokeweight=".5pt">
              <v:textbox inset=",0,,0">
                <w:txbxContent>
                  <w:p w14:paraId="278B0A65" w14:textId="276A0A28" w:rsidR="0083363A"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v:textbox>
              <w10:wrap anchorx="page" anchory="page"/>
            </v:shape>
          </w:pict>
        </mc:Fallback>
      </mc:AlternateContent>
    </w:r>
    <w:r w:rsidR="0036585B" w:rsidRPr="00D55628">
      <w:rPr>
        <w:noProof/>
      </w:rPr>
      <mc:AlternateContent>
        <mc:Choice Requires="wps">
          <w:drawing>
            <wp:anchor distT="0" distB="0" distL="114300" distR="114300" simplePos="0" relativeHeight="251658240" behindDoc="1" locked="1" layoutInCell="1" allowOverlap="1" wp14:anchorId="201874B7" wp14:editId="19CFD734">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6F64E" w14:textId="2FBBD82A" w:rsidR="0036585B" w:rsidRPr="0001226A" w:rsidRDefault="0036585B"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874B7" id="Text Box 224" o:spid="_x0000_s1059" type="#_x0000_t202" alt="Title: Background Watermark Image" style="position:absolute;margin-left:0;margin-top:0;width:595.3pt;height:141.4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&#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nFlduQBAACpAwAADgAAAAAAAAAAAAAAAAAuAgAAZHJzL2Uyb0RvYy54bWxQSwECLQAU&#10;AAYACAAAACEANMVEztsAAAAGAQAADwAAAAAAAAAAAAAAAAA+BAAAZHJzL2Rvd25yZXYueG1sUEsF&#10;BgAAAAAEAAQA8wAAAEYFAAAAAA==&#10;" filled="f" stroked="f">
              <v:textbox>
                <w:txbxContent>
                  <w:p w14:paraId="41B6F64E" w14:textId="2FBBD82A" w:rsidR="0036585B" w:rsidRPr="0001226A" w:rsidRDefault="0036585B"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2345E11E" w14:textId="77777777" w:rsidR="0036585B" w:rsidRDefault="003658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B80BC" w14:textId="7DBE622A" w:rsidR="003A7182" w:rsidRDefault="00C87152" w:rsidP="003A7182">
    <w:pPr>
      <w:pStyle w:val="Footer"/>
      <w:ind w:firstLine="567"/>
      <w:jc w:val="right"/>
    </w:pPr>
    <w:r>
      <w:rPr>
        <w:noProof/>
      </w:rPr>
      <mc:AlternateContent>
        <mc:Choice Requires="wps">
          <w:drawing>
            <wp:anchor distT="0" distB="0" distL="114300" distR="114300" simplePos="0" relativeHeight="251658249" behindDoc="0" locked="0" layoutInCell="0" allowOverlap="1" wp14:anchorId="0BC8E6BD" wp14:editId="557F9E50">
              <wp:simplePos x="0" y="0"/>
              <wp:positionH relativeFrom="page">
                <wp:align>center</wp:align>
              </wp:positionH>
              <wp:positionV relativeFrom="page">
                <wp:align>bottom</wp:align>
              </wp:positionV>
              <wp:extent cx="7772400" cy="463550"/>
              <wp:effectExtent l="0" t="0" r="0" b="12700"/>
              <wp:wrapNone/>
              <wp:docPr id="29" name="MSIPCMb25a4f8c8a644939ffde8708"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4B13A5A" w14:textId="157B9500"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BC8E6BD" id="_x0000_t202" coordsize="21600,21600" o:spt="202" path="m,l,21600r21600,l21600,xe">
              <v:stroke joinstyle="miter"/>
              <v:path gradientshapeok="t" o:connecttype="rect"/>
            </v:shapetype>
            <v:shape id="MSIPCMb25a4f8c8a644939ffde8708" o:spid="_x0000_s1060" type="#_x0000_t202" alt="{&quot;HashCode&quot;:1862493762,&quot;Height&quot;:9999999.0,&quot;Width&quot;:9999999.0,&quot;Placement&quot;:&quot;Footer&quot;,&quot;Index&quot;:&quot;FirstPage&quot;,&quot;Section&quot;:1,&quot;Top&quot;:0.0,&quot;Left&quot;:0.0}" style="position:absolute;left:0;text-align:left;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64B13A5A" w14:textId="157B9500"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v:textbox>
              <w10:wrap anchorx="page" anchory="page"/>
            </v:shape>
          </w:pict>
        </mc:Fallback>
      </mc:AlternateContent>
    </w:r>
  </w:p>
  <w:sdt>
    <w:sdtPr>
      <w:id w:val="-2067944847"/>
      <w:docPartObj>
        <w:docPartGallery w:val="Page Numbers (Bottom of Page)"/>
        <w:docPartUnique/>
      </w:docPartObj>
    </w:sdtPr>
    <w:sdtEndPr>
      <w:rPr>
        <w:noProof/>
      </w:rPr>
    </w:sdtEndPr>
    <w:sdtContent>
      <w:p w14:paraId="2A8B4125" w14:textId="77777777" w:rsidR="003A7182" w:rsidRDefault="00661E99" w:rsidP="003A7182">
        <w:pPr>
          <w:pStyle w:val="Footer"/>
          <w:ind w:firstLine="567"/>
          <w:jc w:val="right"/>
        </w:pPr>
      </w:p>
    </w:sdtContent>
  </w:sdt>
  <w:p w14:paraId="2847CA73" w14:textId="3B029651" w:rsidR="0036585B" w:rsidRDefault="0036585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9DED4" w14:textId="77777777" w:rsidR="0036585B" w:rsidRPr="00124E8F" w:rsidRDefault="0036585B" w:rsidP="00124E8F">
    <w:pPr>
      <w:pStyle w:val="Footer"/>
    </w:pPr>
    <w:r w:rsidRPr="00D55628">
      <w:rPr>
        <w:noProof/>
      </w:rPr>
      <mc:AlternateContent>
        <mc:Choice Requires="wps">
          <w:drawing>
            <wp:anchor distT="0" distB="0" distL="114300" distR="114300" simplePos="0" relativeHeight="251658241" behindDoc="1" locked="1" layoutInCell="1" allowOverlap="1" wp14:anchorId="06284E3D" wp14:editId="1BE9344A">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5880E" w14:textId="1638DF22" w:rsidR="0036585B" w:rsidRPr="0001226A" w:rsidRDefault="0036585B"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284E3D" id="_x0000_t202" coordsize="21600,21600" o:spt="202" path="m,l,21600r21600,l21600,xe">
              <v:stroke joinstyle="miter"/>
              <v:path gradientshapeok="t" o:connecttype="rect"/>
            </v:shapetype>
            <v:shape id="Text Box 225" o:spid="_x0000_s1061" type="#_x0000_t202" style="position:absolute;margin-left:0;margin-top:0;width:595.3pt;height:141.45pt;z-index:-251658239;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BdzJceQBAACpAwAADgAAAAAAAAAAAAAAAAAuAgAAZHJzL2Uyb0RvYy54bWxQSwECLQAU&#10;AAYACAAAACEANMVEztsAAAAGAQAADwAAAAAAAAAAAAAAAAA+BAAAZHJzL2Rvd25yZXYueG1sUEsF&#10;BgAAAAAEAAQA8wAAAEYFAAAAAA==&#10;" filled="f" stroked="f">
              <v:textbox>
                <w:txbxContent>
                  <w:p w14:paraId="4C95880E" w14:textId="1638DF22" w:rsidR="0036585B" w:rsidRPr="0001226A" w:rsidRDefault="0036585B"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BFF67" w14:textId="44329ED8" w:rsidR="003A7182" w:rsidRDefault="003A7182">
    <w:pPr>
      <w:pStyle w:val="Footer"/>
      <w:jc w:val="right"/>
    </w:pPr>
  </w:p>
  <w:p w14:paraId="235FD398" w14:textId="77777777" w:rsidR="0036585B" w:rsidRDefault="0036585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09B8E" w14:textId="0C0ACFD4" w:rsidR="003E0649" w:rsidRDefault="00C87152">
    <w:pPr>
      <w:pStyle w:val="Footer"/>
      <w:jc w:val="right"/>
    </w:pPr>
    <w:r>
      <w:rPr>
        <w:noProof/>
      </w:rPr>
      <mc:AlternateContent>
        <mc:Choice Requires="wps">
          <w:drawing>
            <wp:anchor distT="0" distB="0" distL="114300" distR="114300" simplePos="0" relativeHeight="251658246" behindDoc="0" locked="0" layoutInCell="0" allowOverlap="1" wp14:anchorId="15D3A93F" wp14:editId="5C87AA76">
              <wp:simplePos x="0" y="9403953"/>
              <wp:positionH relativeFrom="page">
                <wp:align>center</wp:align>
              </wp:positionH>
              <wp:positionV relativeFrom="page">
                <wp:align>bottom</wp:align>
              </wp:positionV>
              <wp:extent cx="7772400" cy="463550"/>
              <wp:effectExtent l="0" t="0" r="0" b="12700"/>
              <wp:wrapNone/>
              <wp:docPr id="449" name="MSIPCMd05245e5af2c12628fc6c7c7"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F329F0D" w14:textId="4D386D26" w:rsidR="00C87152" w:rsidRPr="00021B42" w:rsidRDefault="00021B42" w:rsidP="00021B42">
                          <w:pPr>
                            <w:jc w:val="center"/>
                            <w:rPr>
                              <w:rFonts w:ascii="Calibri" w:hAnsi="Calibri" w:cs="Calibri"/>
                              <w:color w:val="000000"/>
                              <w:sz w:val="24"/>
                            </w:rPr>
                          </w:pPr>
                          <w:r w:rsidRPr="00021B4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5D3A93F" id="_x0000_t202" coordsize="21600,21600" o:spt="202" path="m,l,21600r21600,l21600,xe">
              <v:stroke joinstyle="miter"/>
              <v:path gradientshapeok="t" o:connecttype="rect"/>
            </v:shapetype>
            <v:shape id="MSIPCMd05245e5af2c12628fc6c7c7" o:spid="_x0000_s1062" type="#_x0000_t202" alt="{&quot;HashCode&quot;:-1264680268,&quot;Height&quot;:9999999.0,&quot;Width&quot;:9999999.0,&quot;Placement&quot;:&quot;Footer&quot;,&quot;Index&quot;:&quot;OddAndEven&quot;,&quot;Section&quot;:4,&quot;Top&quot;:0.0,&quot;Left&quot;:0.0}" style="position:absolute;left:0;text-align:left;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o:allowincell="f" filled="f" stroked="f" strokeweight=".5pt">
              <v:textbox inset=",0,,0">
                <w:txbxContent>
                  <w:p w14:paraId="7F329F0D" w14:textId="4D386D26" w:rsidR="00C87152" w:rsidRPr="00021B42" w:rsidRDefault="00021B42" w:rsidP="00021B42">
                    <w:pPr>
                      <w:jc w:val="center"/>
                      <w:rPr>
                        <w:rFonts w:ascii="Calibri" w:hAnsi="Calibri" w:cs="Calibri"/>
                        <w:color w:val="000000"/>
                        <w:sz w:val="24"/>
                      </w:rPr>
                    </w:pPr>
                    <w:r w:rsidRPr="00021B42">
                      <w:rPr>
                        <w:rFonts w:ascii="Calibri" w:hAnsi="Calibri" w:cs="Calibri"/>
                        <w:color w:val="000000"/>
                        <w:sz w:val="24"/>
                      </w:rPr>
                      <w:t>OFFICIAL</w:t>
                    </w:r>
                  </w:p>
                </w:txbxContent>
              </v:textbox>
              <w10:wrap anchorx="page" anchory="page"/>
            </v:shape>
          </w:pict>
        </mc:Fallback>
      </mc:AlternateContent>
    </w:r>
  </w:p>
  <w:sdt>
    <w:sdtPr>
      <w:id w:val="676308434"/>
      <w:docPartObj>
        <w:docPartGallery w:val="Page Numbers (Bottom of Page)"/>
        <w:docPartUnique/>
      </w:docPartObj>
    </w:sdtPr>
    <w:sdtEndPr>
      <w:rPr>
        <w:noProof/>
      </w:rPr>
    </w:sdtEndPr>
    <w:sdtContent>
      <w:p w14:paraId="57ACC823" w14:textId="77777777" w:rsidR="003E0649" w:rsidRDefault="003E0649">
        <w:pPr>
          <w:pStyle w:val="Footer"/>
          <w:jc w:val="right"/>
        </w:pPr>
        <w:r>
          <w:t>7</w:t>
        </w:r>
      </w:p>
    </w:sdtContent>
  </w:sdt>
  <w:p w14:paraId="2923ADC3" w14:textId="17BA11FB" w:rsidR="00381E2B" w:rsidRDefault="00381E2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CD6CF" w14:textId="3C2110FB" w:rsidR="003E0649" w:rsidRDefault="00C87152">
    <w:pPr>
      <w:pStyle w:val="Footer"/>
      <w:jc w:val="right"/>
    </w:pPr>
    <w:r>
      <w:rPr>
        <w:noProof/>
      </w:rPr>
      <mc:AlternateContent>
        <mc:Choice Requires="wps">
          <w:drawing>
            <wp:anchor distT="0" distB="0" distL="114300" distR="114300" simplePos="0" relativeHeight="251659276" behindDoc="0" locked="0" layoutInCell="0" allowOverlap="1" wp14:anchorId="5B953C28" wp14:editId="5BA357D1">
              <wp:simplePos x="0" y="0"/>
              <wp:positionH relativeFrom="page">
                <wp:align>center</wp:align>
              </wp:positionH>
              <wp:positionV relativeFrom="page">
                <wp:align>bottom</wp:align>
              </wp:positionV>
              <wp:extent cx="7772400" cy="463550"/>
              <wp:effectExtent l="0" t="0" r="0" b="12700"/>
              <wp:wrapNone/>
              <wp:docPr id="448" name="MSIPCM4f394a95934868012a9a6998" descr="{&quot;HashCode&quot;:1862493762,&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4CE151" w14:textId="7F741B57"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B953C28" id="_x0000_t202" coordsize="21600,21600" o:spt="202" path="m,l,21600r21600,l21600,xe">
              <v:stroke joinstyle="miter"/>
              <v:path gradientshapeok="t" o:connecttype="rect"/>
            </v:shapetype>
            <v:shape id="MSIPCM4f394a95934868012a9a6998" o:spid="_x0000_s1063" type="#_x0000_t202" alt="{&quot;HashCode&quot;:1862493762,&quot;Height&quot;:9999999.0,&quot;Width&quot;:9999999.0,&quot;Placement&quot;:&quot;Footer&quot;,&quot;Index&quot;:&quot;Primary&quot;,&quot;Section&quot;:4,&quot;Top&quot;:0.0,&quot;Left&quot;:0.0}" style="position:absolute;left:0;text-align:left;margin-left:0;margin-top:0;width:612pt;height:36.5pt;z-index:251659276;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o:allowincell="f" filled="f" stroked="f" strokeweight=".5pt">
              <v:textbox inset=",0,,0">
                <w:txbxContent>
                  <w:p w14:paraId="334CE151" w14:textId="7F741B57" w:rsidR="00C87152"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v:textbox>
              <w10:wrap anchorx="page" anchory="page"/>
            </v:shape>
          </w:pict>
        </mc:Fallback>
      </mc:AlternateContent>
    </w:r>
  </w:p>
  <w:p w14:paraId="71128E84" w14:textId="77777777" w:rsidR="00381E2B" w:rsidRDefault="00381E2B" w:rsidP="00650FE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D7536" w14:textId="1E4F98F0" w:rsidR="00381E2B" w:rsidRDefault="0021212D">
    <w:pPr>
      <w:pStyle w:val="Footer"/>
    </w:pPr>
    <w:r>
      <w:rPr>
        <w:noProof/>
      </w:rPr>
      <mc:AlternateContent>
        <mc:Choice Requires="wps">
          <w:drawing>
            <wp:anchor distT="0" distB="0" distL="114300" distR="114300" simplePos="0" relativeHeight="251658243" behindDoc="0" locked="0" layoutInCell="0" allowOverlap="1" wp14:anchorId="6EAAFEE9" wp14:editId="246CDCCC">
              <wp:simplePos x="0" y="9403953"/>
              <wp:positionH relativeFrom="page">
                <wp:align>center</wp:align>
              </wp:positionH>
              <wp:positionV relativeFrom="page">
                <wp:align>bottom</wp:align>
              </wp:positionV>
              <wp:extent cx="7772400" cy="463550"/>
              <wp:effectExtent l="0" t="0" r="0" b="12700"/>
              <wp:wrapNone/>
              <wp:docPr id="453" name="MSIPCM952d4ee1935b12621d61a7c7" descr="{&quot;HashCode&quot;:1862493762,&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7DFF735" w14:textId="75D72F5D" w:rsidR="0021212D"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EAAFEE9" id="_x0000_t202" coordsize="21600,21600" o:spt="202" path="m,l,21600r21600,l21600,xe">
              <v:stroke joinstyle="miter"/>
              <v:path gradientshapeok="t" o:connecttype="rect"/>
            </v:shapetype>
            <v:shape id="MSIPCM952d4ee1935b12621d61a7c7" o:spid="_x0000_s1064" type="#_x0000_t202" alt="{&quot;HashCode&quot;:1862493762,&quot;Height&quot;:9999999.0,&quot;Width&quot;:9999999.0,&quot;Placement&quot;:&quot;Footer&quot;,&quot;Index&quot;:&quot;FirstPage&quot;,&quot;Section&quot;:4,&quot;Top&quot;:0.0,&quot;Left&quot;:0.0}" style="position:absolute;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m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0m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wZxY5hgCAAAtBAAADgAAAAAAAAAAAAAAAAAuAgAAZHJzL2Uyb0RvYy54bWxQSwECLQAUAAYACAAA&#10;ACEAvh8Kt9oAAAAFAQAADwAAAAAAAAAAAAAAAAByBAAAZHJzL2Rvd25yZXYueG1sUEsFBgAAAAAE&#10;AAQA8wAAAHkFAAAAAA==&#10;" o:allowincell="f" filled="f" stroked="f" strokeweight=".5pt">
              <v:textbox inset=",0,,0">
                <w:txbxContent>
                  <w:p w14:paraId="37DFF735" w14:textId="75D72F5D" w:rsidR="0021212D" w:rsidRPr="00661E99" w:rsidRDefault="00661E99" w:rsidP="00661E99">
                    <w:pPr>
                      <w:jc w:val="center"/>
                      <w:rPr>
                        <w:rFonts w:ascii="Calibri" w:hAnsi="Calibri" w:cs="Calibri"/>
                        <w:color w:val="000000"/>
                        <w:sz w:val="24"/>
                      </w:rPr>
                    </w:pPr>
                    <w:r w:rsidRPr="00661E99">
                      <w:rPr>
                        <w:rFonts w:ascii="Calibri" w:hAnsi="Calibri" w:cs="Calibri"/>
                        <w:color w:val="000000"/>
                        <w:sz w:val="24"/>
                      </w:rPr>
                      <w:t>OFFICIAL</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04E9A" w14:paraId="42CECA27" w14:textId="77777777" w:rsidTr="001D02BA">
      <w:trPr>
        <w:trHeight w:val="397"/>
      </w:trPr>
      <w:tc>
        <w:tcPr>
          <w:tcW w:w="340" w:type="dxa"/>
        </w:tcPr>
        <w:p w14:paraId="7D97975D" w14:textId="77777777" w:rsidR="00004E9A" w:rsidRPr="00D55628" w:rsidRDefault="00004E9A" w:rsidP="00004E9A">
          <w:pPr>
            <w:pStyle w:val="FooterEvenPageNumber"/>
            <w:framePr w:wrap="auto" w:vAnchor="margin" w:hAnchor="text" w:yAlign="inline"/>
          </w:pPr>
          <w:r>
            <w:rPr>
              <w:noProof/>
            </w:rPr>
            <mc:AlternateContent>
              <mc:Choice Requires="wps">
                <w:drawing>
                  <wp:anchor distT="0" distB="0" distL="114300" distR="114300" simplePos="0" relativeHeight="251658248" behindDoc="0" locked="0" layoutInCell="0" allowOverlap="1" wp14:anchorId="0B35B440" wp14:editId="22C04DF8">
                    <wp:simplePos x="0" y="0"/>
                    <wp:positionH relativeFrom="page">
                      <wp:align>center</wp:align>
                    </wp:positionH>
                    <wp:positionV relativeFrom="page">
                      <wp:align>bottom</wp:align>
                    </wp:positionV>
                    <wp:extent cx="7772400" cy="463550"/>
                    <wp:effectExtent l="0" t="0" r="0" b="12700"/>
                    <wp:wrapNone/>
                    <wp:docPr id="97" name="MSIPCMfe8c4685ab63847de4a4bd89" descr="{&quot;HashCode&quot;:-1264680268,&quot;Height&quot;:9999999.0,&quot;Width&quot;:9999999.0,&quot;Placement&quot;:&quot;Footer&quot;,&quot;Index&quot;:&quot;OddAndEven&quot;,&quot;Section&quot;:8,&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031A77C" w14:textId="44C7A394" w:rsidR="00004E9A" w:rsidRPr="0083363A" w:rsidRDefault="00004E9A" w:rsidP="00004E9A">
                                <w:pPr>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B35B440" id="_x0000_t202" coordsize="21600,21600" o:spt="202" path="m,l,21600r21600,l21600,xe">
                    <v:stroke joinstyle="miter"/>
                    <v:path gradientshapeok="t" o:connecttype="rect"/>
                  </v:shapetype>
                  <v:shape id="MSIPCMfe8c4685ab63847de4a4bd89" o:spid="_x0000_s1065" type="#_x0000_t202" alt="{&quot;HashCode&quot;:-1264680268,&quot;Height&quot;:9999999.0,&quot;Width&quot;:9999999.0,&quot;Placement&quot;:&quot;Footer&quot;,&quot;Index&quot;:&quot;OddAndEven&quot;,&quot;Section&quot;:8,&quot;Top&quot;:0.0,&quot;Left&quot;:0.0}"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Dfa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vz3tsYHqQOshDMx7J5cNzbAS&#10;PjwLJKppbJJveKJDG6BecLQ4qwF//c0f84kBinLWkXRK7n/uBCrOzHdL3HwZT6dRa+lCBr71bk5e&#10;u2vvgVQ5ph/EyWTG3GBOpkZoX0ndi9iNQsJK6llyGfB0uQ+DlOn/kGqxSGmkKyfCyq6djMUjnhHb&#10;l/5VoDsSEIi6RzjJSxTveBhyByYWuwC6SSRFhAc8j8CTJhN3x/8niv7tPWVd/vL5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MnsN9oZAgAALQQAAA4AAAAAAAAAAAAAAAAALgIAAGRycy9lMm9Eb2MueG1sUEsBAi0AFAAGAAgA&#10;AAAhAL4fCrfaAAAABQEAAA8AAAAAAAAAAAAAAAAAcwQAAGRycy9kb3ducmV2LnhtbFBLBQYAAAAA&#10;BAAEAPMAAAB6BQAAAAA=&#10;" o:allowincell="f" filled="f" stroked="f" strokeweight=".5pt">
                    <v:textbox inset=",0,,0">
                      <w:txbxContent>
                        <w:p w14:paraId="7031A77C" w14:textId="44C7A394" w:rsidR="00004E9A" w:rsidRPr="0083363A" w:rsidRDefault="00004E9A" w:rsidP="00004E9A">
                          <w:pPr>
                            <w:jc w:val="center"/>
                            <w:rPr>
                              <w:rFonts w:ascii="Calibri" w:hAnsi="Calibri" w:cs="Calibri"/>
                              <w:color w:val="000000"/>
                              <w:sz w:val="24"/>
                            </w:rPr>
                          </w:pPr>
                        </w:p>
                      </w:txbxContent>
                    </v:textbox>
                    <w10:wrap anchorx="page" anchory="page"/>
                  </v:shape>
                </w:pict>
              </mc:Fallback>
            </mc:AlternateContent>
          </w:r>
          <w:r w:rsidRPr="00D55628">
            <w:fldChar w:fldCharType="begin"/>
          </w:r>
          <w:r w:rsidRPr="00D55628">
            <w:instrText xml:space="preserve"> PAGE   \* MERGEFORMAT </w:instrText>
          </w:r>
          <w:r w:rsidRPr="00D55628">
            <w:fldChar w:fldCharType="separate"/>
          </w:r>
          <w:r>
            <w:t>1</w:t>
          </w:r>
          <w:r w:rsidRPr="00D55628">
            <w:fldChar w:fldCharType="end"/>
          </w:r>
        </w:p>
      </w:tc>
      <w:tc>
        <w:tcPr>
          <w:tcW w:w="9071" w:type="dxa"/>
        </w:tcPr>
        <w:p w14:paraId="3B96CF69" w14:textId="370702D6" w:rsidR="00004E9A" w:rsidRDefault="00F60890" w:rsidP="00004E9A">
          <w:pPr>
            <w:pStyle w:val="FooterEven"/>
          </w:pPr>
          <w:fldSimple w:instr=" DOCPROPERTY  xFooterTitle  \* MERGEFORMAT ">
            <w:r w:rsidR="007760E9">
              <w:t>Guidance Note on Setbacks near Dams</w:t>
            </w:r>
          </w:fldSimple>
        </w:p>
        <w:p w14:paraId="239FC17E" w14:textId="01D5D363" w:rsidR="00004E9A" w:rsidRPr="00810C40" w:rsidRDefault="00004E9A" w:rsidP="00004E9A">
          <w:pPr>
            <w:pStyle w:val="FooterEven"/>
          </w:pPr>
          <w:r>
            <w:fldChar w:fldCharType="begin"/>
          </w:r>
          <w:r>
            <w:instrText xml:space="preserve"> DOCPROPERTY  xFooterSubtitle  \* MERGEFORMAT </w:instrText>
          </w:r>
          <w:r>
            <w:fldChar w:fldCharType="end"/>
          </w:r>
        </w:p>
      </w:tc>
    </w:tr>
  </w:tbl>
  <w:p w14:paraId="122E09AC" w14:textId="77777777" w:rsidR="00004E9A" w:rsidRDefault="00004E9A" w:rsidP="00004E9A">
    <w:pPr>
      <w:pStyle w:val="FooterEven"/>
    </w:pPr>
    <w:r w:rsidRPr="00D55628">
      <w:rPr>
        <w:noProof/>
      </w:rPr>
      <mc:AlternateContent>
        <mc:Choice Requires="wps">
          <w:drawing>
            <wp:anchor distT="0" distB="0" distL="114300" distR="114300" simplePos="0" relativeHeight="251658247" behindDoc="1" locked="1" layoutInCell="1" allowOverlap="1" wp14:anchorId="7F37F3A7" wp14:editId="612ED717">
              <wp:simplePos x="0" y="0"/>
              <wp:positionH relativeFrom="page">
                <wp:align>center</wp:align>
              </wp:positionH>
              <wp:positionV relativeFrom="page">
                <wp:align>center</wp:align>
              </wp:positionV>
              <wp:extent cx="7560000" cy="1796400"/>
              <wp:effectExtent l="0" t="0" r="0" b="0"/>
              <wp:wrapNone/>
              <wp:docPr id="34"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05E63" w14:textId="65404A7D" w:rsidR="00004E9A" w:rsidRPr="0001226A" w:rsidRDefault="00004E9A" w:rsidP="00004E9A">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7F3A7" id="_x0000_s1066" type="#_x0000_t202" alt="Title: Background Watermark Image" style="position:absolute;margin-left:0;margin-top:0;width:595.3pt;height:141.45pt;z-index:-251658233;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" filled="f" stroked="f">
              <v:textbox>
                <w:txbxContent>
                  <w:p w14:paraId="7EE05E63" w14:textId="65404A7D" w:rsidR="00004E9A" w:rsidRPr="0001226A" w:rsidRDefault="00004E9A" w:rsidP="00004E9A">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BC7EF3B" w14:textId="77777777" w:rsidR="00E54D03" w:rsidRDefault="00E54D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8E8727" w14:textId="77777777" w:rsidR="00AA6977" w:rsidRPr="008F5280" w:rsidRDefault="00AA6977" w:rsidP="008F5280">
      <w:pPr>
        <w:pStyle w:val="FootnoteSeparator"/>
      </w:pPr>
    </w:p>
  </w:footnote>
  <w:footnote w:type="continuationSeparator" w:id="0">
    <w:p w14:paraId="222A7AAC" w14:textId="77777777" w:rsidR="00AA6977" w:rsidRDefault="00AA6977" w:rsidP="008F5280">
      <w:pPr>
        <w:pStyle w:val="FootnoteSeparator"/>
      </w:pPr>
    </w:p>
    <w:p w14:paraId="52B0CBBC" w14:textId="77777777" w:rsidR="00AA6977" w:rsidRDefault="00AA6977"/>
  </w:footnote>
  <w:footnote w:type="continuationNotice" w:id="1">
    <w:p w14:paraId="78F01159" w14:textId="77777777" w:rsidR="00AA6977" w:rsidRDefault="00AA6977" w:rsidP="00D55628"/>
    <w:p w14:paraId="2CD676CC" w14:textId="77777777" w:rsidR="00AA6977" w:rsidRDefault="00AA69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0A14C" w14:textId="77777777" w:rsidR="00661E99" w:rsidRDefault="00661E9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18CBD" w14:textId="77777777" w:rsidR="00595C68" w:rsidRDefault="00595C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7C0BA" w14:textId="77777777" w:rsidR="00661E99" w:rsidRDefault="00661E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FAA30" w14:textId="77777777" w:rsidR="00661E99" w:rsidRDefault="00661E9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46619" w14:textId="77777777" w:rsidR="0036585B" w:rsidRPr="00DB0C35" w:rsidRDefault="0036585B" w:rsidP="00DB0C3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66BFB" w14:textId="77777777" w:rsidR="0036585B" w:rsidRDefault="0036585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42389" w14:textId="77777777" w:rsidR="00381E2B" w:rsidRDefault="00381E2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5AD13" w14:textId="77777777" w:rsidR="00381E2B" w:rsidRDefault="00381E2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B0F1C" w14:textId="77777777" w:rsidR="00381E2B" w:rsidRDefault="00381E2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33950" w14:textId="77777777" w:rsidR="00381E2B" w:rsidRDefault="00381E2B" w:rsidP="00650F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059C99A6"/>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DA9AE8A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295388"/>
    <w:multiLevelType w:val="multilevel"/>
    <w:tmpl w:val="A36281D8"/>
    <w:styleLink w:val="DELWPHeadings"/>
    <w:lvl w:ilvl="0">
      <w:start w:val="1"/>
      <w:numFmt w:val="decimal"/>
      <w:lvlRestart w:val="0"/>
      <w:pStyle w:val="Heading1"/>
      <w:suff w:val="space"/>
      <w:lvlText w:val="%1."/>
      <w:lvlJc w:val="left"/>
      <w:pPr>
        <w:tabs>
          <w:tab w:val="num" w:pos="0"/>
        </w:tabs>
        <w:ind w:left="0" w:firstLine="0"/>
      </w:pPr>
    </w:lvl>
    <w:lvl w:ilvl="1">
      <w:start w:val="1"/>
      <w:numFmt w:val="decimal"/>
      <w:pStyle w:val="Heading2"/>
      <w:suff w:val="space"/>
      <w:lvlText w:val="%1.%2"/>
      <w:lvlJc w:val="left"/>
      <w:pPr>
        <w:tabs>
          <w:tab w:val="num" w:pos="0"/>
        </w:tabs>
        <w:ind w:left="0" w:firstLine="0"/>
      </w:pPr>
    </w:lvl>
    <w:lvl w:ilvl="2">
      <w:start w:val="1"/>
      <w:numFmt w:val="decimal"/>
      <w:pStyle w:val="Heading3"/>
      <w:suff w:val="space"/>
      <w:lvlText w:val="%1.%2.%3"/>
      <w:lvlJc w:val="left"/>
      <w:pPr>
        <w:tabs>
          <w:tab w:val="num" w:pos="0"/>
        </w:tabs>
        <w:ind w:left="0" w:firstLine="0"/>
      </w:pPr>
    </w:lvl>
    <w:lvl w:ilvl="3">
      <w:start w:val="1"/>
      <w:numFmt w:val="none"/>
      <w:pStyle w:val="Heading4"/>
      <w:suff w:val="nothing"/>
      <w:lvlText w:val=""/>
      <w:lvlJc w:val="left"/>
      <w:pPr>
        <w:tabs>
          <w:tab w:val="num" w:pos="0"/>
        </w:tabs>
        <w:ind w:left="0" w:firstLine="0"/>
      </w:pPr>
    </w:lvl>
    <w:lvl w:ilvl="4">
      <w:start w:val="1"/>
      <w:numFmt w:val="none"/>
      <w:pStyle w:val="Heading5"/>
      <w:suff w:val="nothing"/>
      <w:lvlText w:val=""/>
      <w:lvlJc w:val="left"/>
      <w:pPr>
        <w:tabs>
          <w:tab w:val="num" w:pos="0"/>
        </w:tabs>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068B37FE"/>
    <w:multiLevelType w:val="multilevel"/>
    <w:tmpl w:val="9DDC765A"/>
    <w:name w:val="DEPIListBullets"/>
    <w:lvl w:ilvl="0">
      <w:start w:val="1"/>
      <w:numFmt w:val="bullet"/>
      <w:pStyle w:val="ListBullet"/>
      <w:lvlText w:val="•"/>
      <w:lvlJc w:val="left"/>
      <w:pPr>
        <w:tabs>
          <w:tab w:val="num" w:pos="340"/>
        </w:tabs>
        <w:ind w:left="340" w:hanging="170"/>
      </w:pPr>
      <w:rPr>
        <w:rFonts w:ascii="Calibri" w:hAnsi="Calibri" w:cs="Times New Roman"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850"/>
        </w:tabs>
        <w:ind w:left="850" w:hanging="170"/>
      </w:pPr>
      <w:rPr>
        <w:rFonts w:hint="default"/>
      </w:rPr>
    </w:lvl>
    <w:lvl w:ilvl="4">
      <w:start w:val="1"/>
      <w:numFmt w:val="none"/>
      <w:lvlText w:val=""/>
      <w:lvlJc w:val="left"/>
      <w:pPr>
        <w:tabs>
          <w:tab w:val="num" w:pos="1020"/>
        </w:tabs>
        <w:ind w:left="1020" w:hanging="170"/>
      </w:pPr>
      <w:rPr>
        <w:rFonts w:hint="default"/>
      </w:rPr>
    </w:lvl>
    <w:lvl w:ilvl="5">
      <w:start w:val="1"/>
      <w:numFmt w:val="none"/>
      <w:lvlText w:val=""/>
      <w:lvlJc w:val="left"/>
      <w:pPr>
        <w:tabs>
          <w:tab w:val="num" w:pos="1190"/>
        </w:tabs>
        <w:ind w:left="1190" w:hanging="170"/>
      </w:pPr>
      <w:rPr>
        <w:rFonts w:hint="default"/>
      </w:rPr>
    </w:lvl>
    <w:lvl w:ilvl="6">
      <w:start w:val="1"/>
      <w:numFmt w:val="none"/>
      <w:lvlText w:val=""/>
      <w:lvlJc w:val="left"/>
      <w:pPr>
        <w:tabs>
          <w:tab w:val="num" w:pos="1360"/>
        </w:tabs>
        <w:ind w:left="1360" w:hanging="170"/>
      </w:pPr>
      <w:rPr>
        <w:rFonts w:hint="default"/>
      </w:rPr>
    </w:lvl>
    <w:lvl w:ilvl="7">
      <w:start w:val="1"/>
      <w:numFmt w:val="none"/>
      <w:lvlText w:val=""/>
      <w:lvlJc w:val="left"/>
      <w:pPr>
        <w:tabs>
          <w:tab w:val="num" w:pos="1530"/>
        </w:tabs>
        <w:ind w:left="1530" w:hanging="170"/>
      </w:pPr>
      <w:rPr>
        <w:rFonts w:hint="default"/>
      </w:rPr>
    </w:lvl>
    <w:lvl w:ilvl="8">
      <w:start w:val="1"/>
      <w:numFmt w:val="none"/>
      <w:lvlText w:val=""/>
      <w:lvlJc w:val="left"/>
      <w:pPr>
        <w:tabs>
          <w:tab w:val="num" w:pos="1700"/>
        </w:tabs>
        <w:ind w:left="1700" w:hanging="170"/>
      </w:pPr>
      <w:rPr>
        <w:rFonts w:hint="default"/>
      </w:rPr>
    </w:lvl>
  </w:abstractNum>
  <w:abstractNum w:abstractNumId="4" w15:restartNumberingAfterBreak="0">
    <w:nsid w:val="06981FB5"/>
    <w:multiLevelType w:val="hybridMultilevel"/>
    <w:tmpl w:val="2806EF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C901A4"/>
    <w:multiLevelType w:val="multilevel"/>
    <w:tmpl w:val="A36281D8"/>
    <w:name w:val="DELWP Headings"/>
    <w:numStyleLink w:val="DELWPHeadings"/>
  </w:abstractNum>
  <w:abstractNum w:abstractNumId="6"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00B2A9"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7"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8" w15:restartNumberingAfterBreak="0">
    <w:nsid w:val="107F04AF"/>
    <w:multiLevelType w:val="hybridMultilevel"/>
    <w:tmpl w:val="A7B0BD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0"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1" w15:restartNumberingAfterBreak="0">
    <w:nsid w:val="2C2C5655"/>
    <w:multiLevelType w:val="multilevel"/>
    <w:tmpl w:val="B9E07D6E"/>
    <w:styleLink w:val="DELWPAppendices"/>
    <w:lvl w:ilvl="0">
      <w:start w:val="1"/>
      <w:numFmt w:val="upperLetter"/>
      <w:lvlRestart w:val="0"/>
      <w:pStyle w:val="Heading8"/>
      <w:lvlText w:val="Appendix %1"/>
      <w:lvlJc w:val="left"/>
      <w:pPr>
        <w:tabs>
          <w:tab w:val="num" w:pos="3685"/>
        </w:tabs>
        <w:ind w:left="3685" w:hanging="2551"/>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3F986587"/>
    <w:multiLevelType w:val="multilevel"/>
    <w:tmpl w:val="B9E07D6E"/>
    <w:name w:val="DELWP Appendices"/>
    <w:numStyleLink w:val="DELWPAppendices"/>
  </w:abstractNum>
  <w:abstractNum w:abstractNumId="17"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D545EC4"/>
    <w:multiLevelType w:val="multilevel"/>
    <w:tmpl w:val="6B7852F0"/>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9"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0"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1" w15:restartNumberingAfterBreak="0">
    <w:nsid w:val="5D0540A9"/>
    <w:multiLevelType w:val="multilevel"/>
    <w:tmpl w:val="C4A803BC"/>
    <w:name w:val="DEPIAppendices"/>
    <w:lvl w:ilvl="0">
      <w:start w:val="1"/>
      <w:numFmt w:val="upperLetter"/>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22"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23"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5" w15:restartNumberingAfterBreak="0">
    <w:nsid w:val="709B43BE"/>
    <w:multiLevelType w:val="multilevel"/>
    <w:tmpl w:val="FF144F0E"/>
    <w:lvl w:ilvl="0">
      <w:start w:val="1"/>
      <w:numFmt w:val="decimal"/>
      <w:lvlText w:val="%1."/>
      <w:lvlJc w:val="left"/>
      <w:pPr>
        <w:ind w:left="1004" w:hanging="360"/>
      </w:pPr>
    </w:lvl>
    <w:lvl w:ilvl="1" w:tentative="1">
      <w:start w:val="1"/>
      <w:numFmt w:val="lowerLetter"/>
      <w:lvlText w:val="%2."/>
      <w:lvlJc w:val="left"/>
      <w:pPr>
        <w:ind w:left="1724" w:hanging="360"/>
      </w:pPr>
    </w:lvl>
    <w:lvl w:ilvl="2" w:tentative="1">
      <w:start w:val="1"/>
      <w:numFmt w:val="lowerRoman"/>
      <w:lvlText w:val="%3."/>
      <w:lvlJc w:val="right"/>
      <w:pPr>
        <w:ind w:left="2444" w:hanging="180"/>
      </w:pPr>
    </w:lvl>
    <w:lvl w:ilvl="3" w:tentative="1">
      <w:start w:val="1"/>
      <w:numFmt w:val="decimal"/>
      <w:lvlText w:val="%4."/>
      <w:lvlJc w:val="left"/>
      <w:pPr>
        <w:ind w:left="3164" w:hanging="360"/>
      </w:pPr>
    </w:lvl>
    <w:lvl w:ilvl="4" w:tentative="1">
      <w:start w:val="1"/>
      <w:numFmt w:val="lowerLetter"/>
      <w:lvlText w:val="%5."/>
      <w:lvlJc w:val="left"/>
      <w:pPr>
        <w:ind w:left="3884" w:hanging="360"/>
      </w:pPr>
    </w:lvl>
    <w:lvl w:ilvl="5" w:tentative="1">
      <w:start w:val="1"/>
      <w:numFmt w:val="lowerRoman"/>
      <w:lvlText w:val="%6."/>
      <w:lvlJc w:val="right"/>
      <w:pPr>
        <w:ind w:left="4604" w:hanging="180"/>
      </w:pPr>
    </w:lvl>
    <w:lvl w:ilvl="6" w:tentative="1">
      <w:start w:val="1"/>
      <w:numFmt w:val="decimal"/>
      <w:lvlText w:val="%7."/>
      <w:lvlJc w:val="left"/>
      <w:pPr>
        <w:ind w:left="5324" w:hanging="360"/>
      </w:pPr>
    </w:lvl>
    <w:lvl w:ilvl="7" w:tentative="1">
      <w:start w:val="1"/>
      <w:numFmt w:val="lowerLetter"/>
      <w:lvlText w:val="%8."/>
      <w:lvlJc w:val="left"/>
      <w:pPr>
        <w:ind w:left="6044" w:hanging="360"/>
      </w:pPr>
    </w:lvl>
    <w:lvl w:ilvl="8" w:tentative="1">
      <w:start w:val="1"/>
      <w:numFmt w:val="lowerRoman"/>
      <w:lvlText w:val="%9."/>
      <w:lvlJc w:val="right"/>
      <w:pPr>
        <w:ind w:left="6764" w:hanging="180"/>
      </w:pPr>
    </w:lvl>
  </w:abstractNum>
  <w:abstractNum w:abstractNumId="26" w15:restartNumberingAfterBreak="0">
    <w:nsid w:val="7839021E"/>
    <w:multiLevelType w:val="multilevel"/>
    <w:tmpl w:val="5BCE4EE0"/>
    <w:name w:val="DEPIListNumbering"/>
    <w:lvl w:ilvl="0">
      <w:start w:val="1"/>
      <w:numFmt w:val="decimal"/>
      <w:lvlText w:val="%1."/>
      <w:lvlJc w:val="left"/>
      <w:pPr>
        <w:tabs>
          <w:tab w:val="num" w:pos="340"/>
        </w:tabs>
        <w:ind w:left="340" w:hanging="340"/>
      </w:pPr>
      <w:rPr>
        <w:rFonts w:hint="default"/>
        <w:b w:val="0"/>
        <w:bCs/>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16cid:durableId="1573932640">
    <w:abstractNumId w:val="15"/>
  </w:num>
  <w:num w:numId="2" w16cid:durableId="1007557552">
    <w:abstractNumId w:val="23"/>
  </w:num>
  <w:num w:numId="3" w16cid:durableId="668287382">
    <w:abstractNumId w:val="26"/>
  </w:num>
  <w:num w:numId="4" w16cid:durableId="606038108">
    <w:abstractNumId w:val="12"/>
  </w:num>
  <w:num w:numId="5" w16cid:durableId="2004359384">
    <w:abstractNumId w:val="7"/>
  </w:num>
  <w:num w:numId="6" w16cid:durableId="1490365409">
    <w:abstractNumId w:val="3"/>
  </w:num>
  <w:num w:numId="7" w16cid:durableId="462579039">
    <w:abstractNumId w:val="24"/>
  </w:num>
  <w:num w:numId="8" w16cid:durableId="1052728047">
    <w:abstractNumId w:val="9"/>
  </w:num>
  <w:num w:numId="9" w16cid:durableId="997072433">
    <w:abstractNumId w:val="13"/>
  </w:num>
  <w:num w:numId="10" w16cid:durableId="937375113">
    <w:abstractNumId w:val="10"/>
  </w:num>
  <w:num w:numId="11" w16cid:durableId="314843680">
    <w:abstractNumId w:val="17"/>
  </w:num>
  <w:num w:numId="12" w16cid:durableId="314335372">
    <w:abstractNumId w:val="18"/>
  </w:num>
  <w:num w:numId="13" w16cid:durableId="325280166">
    <w:abstractNumId w:val="2"/>
  </w:num>
  <w:num w:numId="14" w16cid:durableId="1954357221">
    <w:abstractNumId w:val="11"/>
  </w:num>
  <w:num w:numId="15" w16cid:durableId="25569502">
    <w:abstractNumId w:val="5"/>
    <w:lvlOverride w:ilvl="0">
      <w:lvl w:ilvl="0">
        <w:start w:val="1"/>
        <w:numFmt w:val="decimal"/>
        <w:lvlRestart w:val="0"/>
        <w:pStyle w:val="Heading1"/>
        <w:suff w:val="space"/>
        <w:lvlText w:val="%1."/>
        <w:lvlJc w:val="left"/>
        <w:pPr>
          <w:tabs>
            <w:tab w:val="num" w:pos="0"/>
          </w:tabs>
          <w:ind w:left="0" w:firstLine="0"/>
        </w:pPr>
        <w:rPr>
          <w:i w:val="0"/>
          <w:iCs/>
        </w:rPr>
      </w:lvl>
    </w:lvlOverride>
  </w:num>
  <w:num w:numId="16" w16cid:durableId="1616519124">
    <w:abstractNumId w:val="16"/>
  </w:num>
  <w:num w:numId="17" w16cid:durableId="15379362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16022387">
    <w:abstractNumId w:val="1"/>
  </w:num>
  <w:num w:numId="19" w16cid:durableId="1853687509">
    <w:abstractNumId w:val="5"/>
    <w:lvlOverride w:ilvl="0">
      <w:lvl w:ilvl="0">
        <w:start w:val="1"/>
        <w:numFmt w:val="decimal"/>
        <w:lvlRestart w:val="0"/>
        <w:pStyle w:val="Heading1"/>
        <w:suff w:val="space"/>
        <w:lvlText w:val="%1."/>
        <w:lvlJc w:val="left"/>
        <w:pPr>
          <w:tabs>
            <w:tab w:val="num" w:pos="0"/>
          </w:tabs>
          <w:ind w:left="0" w:firstLine="0"/>
        </w:pPr>
        <w:rPr>
          <w:i w:val="0"/>
          <w:iCs/>
        </w:rPr>
      </w:lvl>
    </w:lvlOverride>
  </w:num>
  <w:num w:numId="20" w16cid:durableId="575668229">
    <w:abstractNumId w:val="5"/>
    <w:lvlOverride w:ilvl="0">
      <w:lvl w:ilvl="0">
        <w:start w:val="1"/>
        <w:numFmt w:val="decimal"/>
        <w:lvlRestart w:val="0"/>
        <w:pStyle w:val="Heading1"/>
        <w:suff w:val="space"/>
        <w:lvlText w:val="%1."/>
        <w:lvlJc w:val="left"/>
        <w:pPr>
          <w:tabs>
            <w:tab w:val="num" w:pos="0"/>
          </w:tabs>
          <w:ind w:left="0" w:firstLine="0"/>
        </w:pPr>
        <w:rPr>
          <w:i w:val="0"/>
          <w:iCs/>
        </w:rPr>
      </w:lvl>
    </w:lvlOverride>
  </w:num>
  <w:num w:numId="21" w16cid:durableId="115486377">
    <w:abstractNumId w:val="5"/>
    <w:lvlOverride w:ilvl="0">
      <w:lvl w:ilvl="0">
        <w:start w:val="1"/>
        <w:numFmt w:val="decimal"/>
        <w:lvlRestart w:val="0"/>
        <w:pStyle w:val="Heading1"/>
        <w:suff w:val="space"/>
        <w:lvlText w:val="%1."/>
        <w:lvlJc w:val="left"/>
        <w:pPr>
          <w:tabs>
            <w:tab w:val="num" w:pos="0"/>
          </w:tabs>
          <w:ind w:left="0" w:firstLine="0"/>
        </w:pPr>
        <w:rPr>
          <w:i w:val="0"/>
          <w:iCs/>
        </w:rPr>
      </w:lvl>
    </w:lvlOverride>
  </w:num>
  <w:num w:numId="22" w16cid:durableId="659164069">
    <w:abstractNumId w:val="0"/>
  </w:num>
  <w:num w:numId="23" w16cid:durableId="86122822">
    <w:abstractNumId w:val="0"/>
    <w:lvlOverride w:ilvl="0">
      <w:startOverride w:val="1"/>
    </w:lvlOverride>
  </w:num>
  <w:num w:numId="24" w16cid:durableId="365644194">
    <w:abstractNumId w:val="25"/>
  </w:num>
  <w:num w:numId="25" w16cid:durableId="1114060355">
    <w:abstractNumId w:val="8"/>
  </w:num>
  <w:num w:numId="26" w16cid:durableId="2078628019">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2050"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ppendixName" w:val="Appendix"/>
    <w:docVar w:name="Audience" w:val="External"/>
    <w:docVar w:name="CoBrandNumber" w:val="0"/>
    <w:docVar w:name="ContentiousSubject" w:val="False"/>
    <w:docVar w:name="CoverCoBranded" w:val="False"/>
    <w:docVar w:name="CoverLayout" w:val="Client"/>
    <w:docVar w:name="CoverProjectBar" w:val="True"/>
    <w:docVar w:name="CoverWebAddress" w:val="False"/>
    <w:docVar w:name="FooterTextAuto" w:val="True"/>
    <w:docVar w:name="Glossary" w:val="False"/>
    <w:docVar w:name="Heading1Numbered" w:val="True"/>
    <w:docVar w:name="Heading2Numbered" w:val="True"/>
    <w:docVar w:name="Heading3Numbered" w:val="True"/>
    <w:docVar w:name="Heading4Numbered" w:val="False"/>
    <w:docVar w:name="Heading5Numbered" w:val="False"/>
    <w:docVar w:name="PageSetup" w:val="Double"/>
    <w:docVar w:name="Summary" w:val="False"/>
    <w:docVar w:name="Theme Color" w:val="Corporate"/>
    <w:docVar w:name="TOC" w:val="False"/>
    <w:docVar w:name="TOCNew" w:val="False"/>
    <w:docVar w:name="Version" w:val="3"/>
  </w:docVars>
  <w:rsids>
    <w:rsidRoot w:val="00595C68"/>
    <w:rsid w:val="0000017F"/>
    <w:rsid w:val="00000279"/>
    <w:rsid w:val="000004BD"/>
    <w:rsid w:val="00000616"/>
    <w:rsid w:val="00000B7A"/>
    <w:rsid w:val="00000C89"/>
    <w:rsid w:val="00000FEB"/>
    <w:rsid w:val="000012BE"/>
    <w:rsid w:val="000015ED"/>
    <w:rsid w:val="00001F76"/>
    <w:rsid w:val="000024EB"/>
    <w:rsid w:val="0000279C"/>
    <w:rsid w:val="000028B4"/>
    <w:rsid w:val="00002DE1"/>
    <w:rsid w:val="00003960"/>
    <w:rsid w:val="00004237"/>
    <w:rsid w:val="0000456E"/>
    <w:rsid w:val="00004641"/>
    <w:rsid w:val="0000491E"/>
    <w:rsid w:val="00004CA4"/>
    <w:rsid w:val="00004E9A"/>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10"/>
    <w:rsid w:val="00012888"/>
    <w:rsid w:val="00012B94"/>
    <w:rsid w:val="00012E66"/>
    <w:rsid w:val="00012EC2"/>
    <w:rsid w:val="00013360"/>
    <w:rsid w:val="0001362A"/>
    <w:rsid w:val="0001389C"/>
    <w:rsid w:val="0001393A"/>
    <w:rsid w:val="00013BAE"/>
    <w:rsid w:val="00013DC6"/>
    <w:rsid w:val="0001466C"/>
    <w:rsid w:val="00014E03"/>
    <w:rsid w:val="00014E15"/>
    <w:rsid w:val="00015BB6"/>
    <w:rsid w:val="00016478"/>
    <w:rsid w:val="000164A4"/>
    <w:rsid w:val="00016C60"/>
    <w:rsid w:val="000171F8"/>
    <w:rsid w:val="000171FD"/>
    <w:rsid w:val="00017669"/>
    <w:rsid w:val="00017D91"/>
    <w:rsid w:val="0002072B"/>
    <w:rsid w:val="00020DB2"/>
    <w:rsid w:val="00021359"/>
    <w:rsid w:val="00021A33"/>
    <w:rsid w:val="00021B42"/>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99"/>
    <w:rsid w:val="000251A3"/>
    <w:rsid w:val="00025217"/>
    <w:rsid w:val="0002541C"/>
    <w:rsid w:val="00025A62"/>
    <w:rsid w:val="00025ADB"/>
    <w:rsid w:val="00025B2F"/>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5FD9"/>
    <w:rsid w:val="000362D6"/>
    <w:rsid w:val="00036908"/>
    <w:rsid w:val="00036984"/>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1D0"/>
    <w:rsid w:val="0004263E"/>
    <w:rsid w:val="000430CC"/>
    <w:rsid w:val="000430E6"/>
    <w:rsid w:val="00043650"/>
    <w:rsid w:val="00043BC5"/>
    <w:rsid w:val="00043E65"/>
    <w:rsid w:val="000441FC"/>
    <w:rsid w:val="00044882"/>
    <w:rsid w:val="00044BDC"/>
    <w:rsid w:val="0004531C"/>
    <w:rsid w:val="000455E1"/>
    <w:rsid w:val="00045AA1"/>
    <w:rsid w:val="0004622F"/>
    <w:rsid w:val="000467A4"/>
    <w:rsid w:val="00046864"/>
    <w:rsid w:val="00046979"/>
    <w:rsid w:val="00046C4A"/>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2FEA"/>
    <w:rsid w:val="00053244"/>
    <w:rsid w:val="00053C43"/>
    <w:rsid w:val="0005434E"/>
    <w:rsid w:val="0005472E"/>
    <w:rsid w:val="000547C6"/>
    <w:rsid w:val="00054AD4"/>
    <w:rsid w:val="00055546"/>
    <w:rsid w:val="0005568C"/>
    <w:rsid w:val="000557B4"/>
    <w:rsid w:val="00055860"/>
    <w:rsid w:val="00055D0B"/>
    <w:rsid w:val="000560BA"/>
    <w:rsid w:val="000570E5"/>
    <w:rsid w:val="00057EB2"/>
    <w:rsid w:val="0006013C"/>
    <w:rsid w:val="00060538"/>
    <w:rsid w:val="00060722"/>
    <w:rsid w:val="00060E62"/>
    <w:rsid w:val="00060EE0"/>
    <w:rsid w:val="00060FD9"/>
    <w:rsid w:val="00061573"/>
    <w:rsid w:val="000617D7"/>
    <w:rsid w:val="000620DA"/>
    <w:rsid w:val="000626EE"/>
    <w:rsid w:val="00062985"/>
    <w:rsid w:val="00063623"/>
    <w:rsid w:val="00063E71"/>
    <w:rsid w:val="000640A9"/>
    <w:rsid w:val="0006422E"/>
    <w:rsid w:val="00064489"/>
    <w:rsid w:val="00065584"/>
    <w:rsid w:val="000655FD"/>
    <w:rsid w:val="00065A52"/>
    <w:rsid w:val="00065E7A"/>
    <w:rsid w:val="000660C5"/>
    <w:rsid w:val="00066ABF"/>
    <w:rsid w:val="00066E5A"/>
    <w:rsid w:val="00066F02"/>
    <w:rsid w:val="00067098"/>
    <w:rsid w:val="0006742D"/>
    <w:rsid w:val="000676F8"/>
    <w:rsid w:val="00067769"/>
    <w:rsid w:val="000700E8"/>
    <w:rsid w:val="000704F3"/>
    <w:rsid w:val="00070C97"/>
    <w:rsid w:val="0007112E"/>
    <w:rsid w:val="00071B67"/>
    <w:rsid w:val="00071CA4"/>
    <w:rsid w:val="00071DE2"/>
    <w:rsid w:val="00072074"/>
    <w:rsid w:val="00072288"/>
    <w:rsid w:val="00072733"/>
    <w:rsid w:val="00072783"/>
    <w:rsid w:val="0007290C"/>
    <w:rsid w:val="00072E02"/>
    <w:rsid w:val="00073536"/>
    <w:rsid w:val="0007374D"/>
    <w:rsid w:val="00073956"/>
    <w:rsid w:val="00073963"/>
    <w:rsid w:val="000739CC"/>
    <w:rsid w:val="00073A9B"/>
    <w:rsid w:val="00073BBA"/>
    <w:rsid w:val="00073F07"/>
    <w:rsid w:val="00073F9C"/>
    <w:rsid w:val="000742AF"/>
    <w:rsid w:val="00074430"/>
    <w:rsid w:val="00074A1F"/>
    <w:rsid w:val="00074A28"/>
    <w:rsid w:val="00074C2B"/>
    <w:rsid w:val="000752FC"/>
    <w:rsid w:val="000758E3"/>
    <w:rsid w:val="000767F1"/>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57E3"/>
    <w:rsid w:val="00085FE6"/>
    <w:rsid w:val="0008745F"/>
    <w:rsid w:val="000908D6"/>
    <w:rsid w:val="0009125C"/>
    <w:rsid w:val="000913AD"/>
    <w:rsid w:val="00091F49"/>
    <w:rsid w:val="0009214D"/>
    <w:rsid w:val="00093051"/>
    <w:rsid w:val="000935F8"/>
    <w:rsid w:val="000938C5"/>
    <w:rsid w:val="00093F02"/>
    <w:rsid w:val="0009409C"/>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B0C"/>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1E37"/>
    <w:rsid w:val="000B20BF"/>
    <w:rsid w:val="000B22C0"/>
    <w:rsid w:val="000B2568"/>
    <w:rsid w:val="000B271B"/>
    <w:rsid w:val="000B2D62"/>
    <w:rsid w:val="000B2DE7"/>
    <w:rsid w:val="000B3831"/>
    <w:rsid w:val="000B3DC1"/>
    <w:rsid w:val="000B3FB6"/>
    <w:rsid w:val="000B4021"/>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0CAA"/>
    <w:rsid w:val="000C0F49"/>
    <w:rsid w:val="000C25AD"/>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D050A"/>
    <w:rsid w:val="000D0526"/>
    <w:rsid w:val="000D06EA"/>
    <w:rsid w:val="000D0CA4"/>
    <w:rsid w:val="000D1A7B"/>
    <w:rsid w:val="000D1E7B"/>
    <w:rsid w:val="000D2340"/>
    <w:rsid w:val="000D2526"/>
    <w:rsid w:val="000D2813"/>
    <w:rsid w:val="000D3159"/>
    <w:rsid w:val="000D3282"/>
    <w:rsid w:val="000D3AE8"/>
    <w:rsid w:val="000D3B59"/>
    <w:rsid w:val="000D3D33"/>
    <w:rsid w:val="000D3E39"/>
    <w:rsid w:val="000D3F7B"/>
    <w:rsid w:val="000D42D6"/>
    <w:rsid w:val="000D464F"/>
    <w:rsid w:val="000D4EC1"/>
    <w:rsid w:val="000D6D10"/>
    <w:rsid w:val="000D6DC7"/>
    <w:rsid w:val="000D703A"/>
    <w:rsid w:val="000D7202"/>
    <w:rsid w:val="000D7482"/>
    <w:rsid w:val="000D76D9"/>
    <w:rsid w:val="000D7891"/>
    <w:rsid w:val="000D7E1F"/>
    <w:rsid w:val="000E01C1"/>
    <w:rsid w:val="000E01D0"/>
    <w:rsid w:val="000E02F8"/>
    <w:rsid w:val="000E1244"/>
    <w:rsid w:val="000E1779"/>
    <w:rsid w:val="000E1BEC"/>
    <w:rsid w:val="000E1F1D"/>
    <w:rsid w:val="000E21E5"/>
    <w:rsid w:val="000E2207"/>
    <w:rsid w:val="000E24E1"/>
    <w:rsid w:val="000E25A9"/>
    <w:rsid w:val="000E27B6"/>
    <w:rsid w:val="000E2CE7"/>
    <w:rsid w:val="000E2E06"/>
    <w:rsid w:val="000E33C8"/>
    <w:rsid w:val="000E35C7"/>
    <w:rsid w:val="000E3AF5"/>
    <w:rsid w:val="000E3B96"/>
    <w:rsid w:val="000E4B54"/>
    <w:rsid w:val="000E4CDE"/>
    <w:rsid w:val="000E53BD"/>
    <w:rsid w:val="000E55A2"/>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6F6B"/>
    <w:rsid w:val="000F7657"/>
    <w:rsid w:val="000F7A4B"/>
    <w:rsid w:val="000F7F8C"/>
    <w:rsid w:val="001000DA"/>
    <w:rsid w:val="0010035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3BE"/>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EC8"/>
    <w:rsid w:val="00125F99"/>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2BBB"/>
    <w:rsid w:val="00133770"/>
    <w:rsid w:val="00133A4B"/>
    <w:rsid w:val="00133A9C"/>
    <w:rsid w:val="00133E3D"/>
    <w:rsid w:val="0013436B"/>
    <w:rsid w:val="0013448B"/>
    <w:rsid w:val="001344D2"/>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3E44"/>
    <w:rsid w:val="00144226"/>
    <w:rsid w:val="001443D1"/>
    <w:rsid w:val="00144714"/>
    <w:rsid w:val="00144766"/>
    <w:rsid w:val="001447E1"/>
    <w:rsid w:val="00145711"/>
    <w:rsid w:val="0014576E"/>
    <w:rsid w:val="001457F6"/>
    <w:rsid w:val="001459D7"/>
    <w:rsid w:val="00145BB5"/>
    <w:rsid w:val="00146BF0"/>
    <w:rsid w:val="00146CDE"/>
    <w:rsid w:val="0014701F"/>
    <w:rsid w:val="001470F1"/>
    <w:rsid w:val="001474AE"/>
    <w:rsid w:val="001474D5"/>
    <w:rsid w:val="00147B75"/>
    <w:rsid w:val="00147B9C"/>
    <w:rsid w:val="00147EC2"/>
    <w:rsid w:val="00150172"/>
    <w:rsid w:val="001501A0"/>
    <w:rsid w:val="00150BC2"/>
    <w:rsid w:val="00151A5B"/>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624"/>
    <w:rsid w:val="00154C0E"/>
    <w:rsid w:val="00154F44"/>
    <w:rsid w:val="00155B6F"/>
    <w:rsid w:val="001562D9"/>
    <w:rsid w:val="0015661D"/>
    <w:rsid w:val="001568CE"/>
    <w:rsid w:val="00156A81"/>
    <w:rsid w:val="00156F4A"/>
    <w:rsid w:val="00157E61"/>
    <w:rsid w:val="00157E78"/>
    <w:rsid w:val="001601C2"/>
    <w:rsid w:val="00160ED7"/>
    <w:rsid w:val="001619E0"/>
    <w:rsid w:val="00161E60"/>
    <w:rsid w:val="00162B86"/>
    <w:rsid w:val="00162E29"/>
    <w:rsid w:val="0016301C"/>
    <w:rsid w:val="0016310E"/>
    <w:rsid w:val="0016334C"/>
    <w:rsid w:val="00163536"/>
    <w:rsid w:val="001635A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4E7F"/>
    <w:rsid w:val="0019502C"/>
    <w:rsid w:val="001952E8"/>
    <w:rsid w:val="00195EAE"/>
    <w:rsid w:val="00196016"/>
    <w:rsid w:val="00196165"/>
    <w:rsid w:val="00196393"/>
    <w:rsid w:val="00196667"/>
    <w:rsid w:val="001966C9"/>
    <w:rsid w:val="00197033"/>
    <w:rsid w:val="0019725F"/>
    <w:rsid w:val="00197717"/>
    <w:rsid w:val="001977C0"/>
    <w:rsid w:val="00197F7F"/>
    <w:rsid w:val="001A016B"/>
    <w:rsid w:val="001A0827"/>
    <w:rsid w:val="001A0EF8"/>
    <w:rsid w:val="001A13E9"/>
    <w:rsid w:val="001A150E"/>
    <w:rsid w:val="001A18D2"/>
    <w:rsid w:val="001A245B"/>
    <w:rsid w:val="001A25AC"/>
    <w:rsid w:val="001A37A6"/>
    <w:rsid w:val="001A4197"/>
    <w:rsid w:val="001A45A0"/>
    <w:rsid w:val="001A4BB8"/>
    <w:rsid w:val="001A4DF0"/>
    <w:rsid w:val="001A50A5"/>
    <w:rsid w:val="001A548E"/>
    <w:rsid w:val="001A54DA"/>
    <w:rsid w:val="001A5625"/>
    <w:rsid w:val="001A5E71"/>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547"/>
    <w:rsid w:val="001B2BCC"/>
    <w:rsid w:val="001B36B4"/>
    <w:rsid w:val="001B38B7"/>
    <w:rsid w:val="001B39AE"/>
    <w:rsid w:val="001B3F7F"/>
    <w:rsid w:val="001B4094"/>
    <w:rsid w:val="001B411F"/>
    <w:rsid w:val="001B4653"/>
    <w:rsid w:val="001B4905"/>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1FED"/>
    <w:rsid w:val="001C2125"/>
    <w:rsid w:val="001C21A0"/>
    <w:rsid w:val="001C2301"/>
    <w:rsid w:val="001C24BB"/>
    <w:rsid w:val="001C2A75"/>
    <w:rsid w:val="001C2AAB"/>
    <w:rsid w:val="001C3683"/>
    <w:rsid w:val="001C37E7"/>
    <w:rsid w:val="001C4284"/>
    <w:rsid w:val="001C4299"/>
    <w:rsid w:val="001C43F5"/>
    <w:rsid w:val="001C44D3"/>
    <w:rsid w:val="001C5239"/>
    <w:rsid w:val="001C5501"/>
    <w:rsid w:val="001C58FF"/>
    <w:rsid w:val="001C591F"/>
    <w:rsid w:val="001C5A30"/>
    <w:rsid w:val="001C63D2"/>
    <w:rsid w:val="001C6526"/>
    <w:rsid w:val="001C6A87"/>
    <w:rsid w:val="001C6E3A"/>
    <w:rsid w:val="001C7078"/>
    <w:rsid w:val="001C709B"/>
    <w:rsid w:val="001C7813"/>
    <w:rsid w:val="001D1792"/>
    <w:rsid w:val="001D1D41"/>
    <w:rsid w:val="001D2509"/>
    <w:rsid w:val="001D2DA8"/>
    <w:rsid w:val="001D3116"/>
    <w:rsid w:val="001D347F"/>
    <w:rsid w:val="001D3B9E"/>
    <w:rsid w:val="001D3E83"/>
    <w:rsid w:val="001D3F1E"/>
    <w:rsid w:val="001D3F6F"/>
    <w:rsid w:val="001D4644"/>
    <w:rsid w:val="001D4A29"/>
    <w:rsid w:val="001D4F9A"/>
    <w:rsid w:val="001D5114"/>
    <w:rsid w:val="001D55F2"/>
    <w:rsid w:val="001D5C0F"/>
    <w:rsid w:val="001D5F7D"/>
    <w:rsid w:val="001D5FF6"/>
    <w:rsid w:val="001D6553"/>
    <w:rsid w:val="001D65FF"/>
    <w:rsid w:val="001D686B"/>
    <w:rsid w:val="001D68CD"/>
    <w:rsid w:val="001D69FE"/>
    <w:rsid w:val="001D6D1D"/>
    <w:rsid w:val="001D70F5"/>
    <w:rsid w:val="001D729D"/>
    <w:rsid w:val="001D74DB"/>
    <w:rsid w:val="001D7B7B"/>
    <w:rsid w:val="001E0190"/>
    <w:rsid w:val="001E0734"/>
    <w:rsid w:val="001E0A2A"/>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7CB"/>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69E"/>
    <w:rsid w:val="001F386B"/>
    <w:rsid w:val="001F3D89"/>
    <w:rsid w:val="001F4052"/>
    <w:rsid w:val="001F4435"/>
    <w:rsid w:val="001F4A2E"/>
    <w:rsid w:val="001F4FA9"/>
    <w:rsid w:val="001F529B"/>
    <w:rsid w:val="001F548A"/>
    <w:rsid w:val="001F579C"/>
    <w:rsid w:val="001F58E7"/>
    <w:rsid w:val="001F5A6B"/>
    <w:rsid w:val="001F5C40"/>
    <w:rsid w:val="001F5D92"/>
    <w:rsid w:val="001F5F13"/>
    <w:rsid w:val="001F668A"/>
    <w:rsid w:val="001F6AB6"/>
    <w:rsid w:val="001F6D64"/>
    <w:rsid w:val="001F7187"/>
    <w:rsid w:val="001F765B"/>
    <w:rsid w:val="001F770A"/>
    <w:rsid w:val="00200A9D"/>
    <w:rsid w:val="00200B2E"/>
    <w:rsid w:val="00201162"/>
    <w:rsid w:val="00201324"/>
    <w:rsid w:val="00201841"/>
    <w:rsid w:val="0020194C"/>
    <w:rsid w:val="0020205B"/>
    <w:rsid w:val="0020278D"/>
    <w:rsid w:val="00202C45"/>
    <w:rsid w:val="00202E4A"/>
    <w:rsid w:val="00203011"/>
    <w:rsid w:val="002031FC"/>
    <w:rsid w:val="0020332E"/>
    <w:rsid w:val="00203726"/>
    <w:rsid w:val="00203733"/>
    <w:rsid w:val="0020390A"/>
    <w:rsid w:val="00203A4C"/>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9D2"/>
    <w:rsid w:val="00210D74"/>
    <w:rsid w:val="00211046"/>
    <w:rsid w:val="002112B2"/>
    <w:rsid w:val="00211AE6"/>
    <w:rsid w:val="00211CA6"/>
    <w:rsid w:val="00211FE8"/>
    <w:rsid w:val="0021212D"/>
    <w:rsid w:val="002121EE"/>
    <w:rsid w:val="00212CB6"/>
    <w:rsid w:val="00212DA6"/>
    <w:rsid w:val="0021303F"/>
    <w:rsid w:val="00213289"/>
    <w:rsid w:val="002139D9"/>
    <w:rsid w:val="00213B45"/>
    <w:rsid w:val="002147CA"/>
    <w:rsid w:val="002149EE"/>
    <w:rsid w:val="002150E0"/>
    <w:rsid w:val="002154DF"/>
    <w:rsid w:val="002158A2"/>
    <w:rsid w:val="00215944"/>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BE8"/>
    <w:rsid w:val="00224EDC"/>
    <w:rsid w:val="00224F1D"/>
    <w:rsid w:val="00225CB2"/>
    <w:rsid w:val="002262A7"/>
    <w:rsid w:val="0022721E"/>
    <w:rsid w:val="00227B32"/>
    <w:rsid w:val="0023007D"/>
    <w:rsid w:val="002302F5"/>
    <w:rsid w:val="00230478"/>
    <w:rsid w:val="0023084B"/>
    <w:rsid w:val="00231311"/>
    <w:rsid w:val="0023151E"/>
    <w:rsid w:val="00231979"/>
    <w:rsid w:val="0023219B"/>
    <w:rsid w:val="0023230E"/>
    <w:rsid w:val="00232543"/>
    <w:rsid w:val="00232669"/>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7F1"/>
    <w:rsid w:val="00252B3D"/>
    <w:rsid w:val="00252BA5"/>
    <w:rsid w:val="00253077"/>
    <w:rsid w:val="00253368"/>
    <w:rsid w:val="00253DF7"/>
    <w:rsid w:val="0025431D"/>
    <w:rsid w:val="002544FC"/>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A85"/>
    <w:rsid w:val="00262E05"/>
    <w:rsid w:val="00262E69"/>
    <w:rsid w:val="00263401"/>
    <w:rsid w:val="0026369F"/>
    <w:rsid w:val="002636AB"/>
    <w:rsid w:val="0026373B"/>
    <w:rsid w:val="00263BE7"/>
    <w:rsid w:val="00264677"/>
    <w:rsid w:val="00264A62"/>
    <w:rsid w:val="00265045"/>
    <w:rsid w:val="00265096"/>
    <w:rsid w:val="0026589E"/>
    <w:rsid w:val="002659C1"/>
    <w:rsid w:val="00266236"/>
    <w:rsid w:val="002662BA"/>
    <w:rsid w:val="00266EB3"/>
    <w:rsid w:val="00267693"/>
    <w:rsid w:val="00267CB6"/>
    <w:rsid w:val="00267EF8"/>
    <w:rsid w:val="00270AC9"/>
    <w:rsid w:val="00271292"/>
    <w:rsid w:val="00271B90"/>
    <w:rsid w:val="00271BC9"/>
    <w:rsid w:val="00272039"/>
    <w:rsid w:val="00272049"/>
    <w:rsid w:val="00272184"/>
    <w:rsid w:val="00272283"/>
    <w:rsid w:val="0027244F"/>
    <w:rsid w:val="0027300A"/>
    <w:rsid w:val="00273612"/>
    <w:rsid w:val="00273651"/>
    <w:rsid w:val="00273685"/>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05E7"/>
    <w:rsid w:val="0028091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689"/>
    <w:rsid w:val="00286C19"/>
    <w:rsid w:val="00287075"/>
    <w:rsid w:val="00287146"/>
    <w:rsid w:val="00287609"/>
    <w:rsid w:val="002878A6"/>
    <w:rsid w:val="00287D08"/>
    <w:rsid w:val="00290136"/>
    <w:rsid w:val="0029046B"/>
    <w:rsid w:val="002905D9"/>
    <w:rsid w:val="00290935"/>
    <w:rsid w:val="002913D6"/>
    <w:rsid w:val="002914D3"/>
    <w:rsid w:val="00291BB4"/>
    <w:rsid w:val="002924FB"/>
    <w:rsid w:val="002925DE"/>
    <w:rsid w:val="00292C66"/>
    <w:rsid w:val="0029318B"/>
    <w:rsid w:val="00293463"/>
    <w:rsid w:val="00293680"/>
    <w:rsid w:val="00293EDC"/>
    <w:rsid w:val="002940DF"/>
    <w:rsid w:val="002942A8"/>
    <w:rsid w:val="00294452"/>
    <w:rsid w:val="0029457A"/>
    <w:rsid w:val="00294BC0"/>
    <w:rsid w:val="00294C41"/>
    <w:rsid w:val="0029505A"/>
    <w:rsid w:val="002958B8"/>
    <w:rsid w:val="00295F12"/>
    <w:rsid w:val="002963F3"/>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54D"/>
    <w:rsid w:val="002A4B40"/>
    <w:rsid w:val="002A4CF9"/>
    <w:rsid w:val="002A4DF9"/>
    <w:rsid w:val="002A5358"/>
    <w:rsid w:val="002A5B92"/>
    <w:rsid w:val="002A5D8B"/>
    <w:rsid w:val="002A5FF3"/>
    <w:rsid w:val="002A67CE"/>
    <w:rsid w:val="002A6829"/>
    <w:rsid w:val="002A6C11"/>
    <w:rsid w:val="002A6C41"/>
    <w:rsid w:val="002A6CDD"/>
    <w:rsid w:val="002A6FC7"/>
    <w:rsid w:val="002A7217"/>
    <w:rsid w:val="002A783B"/>
    <w:rsid w:val="002A7AC5"/>
    <w:rsid w:val="002A7DF3"/>
    <w:rsid w:val="002B00B5"/>
    <w:rsid w:val="002B0973"/>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407B"/>
    <w:rsid w:val="002B407C"/>
    <w:rsid w:val="002B4CAF"/>
    <w:rsid w:val="002B509A"/>
    <w:rsid w:val="002B553B"/>
    <w:rsid w:val="002B587D"/>
    <w:rsid w:val="002B58C3"/>
    <w:rsid w:val="002B5B0B"/>
    <w:rsid w:val="002B5E7A"/>
    <w:rsid w:val="002B6A07"/>
    <w:rsid w:val="002B6AE7"/>
    <w:rsid w:val="002B6C6B"/>
    <w:rsid w:val="002B7092"/>
    <w:rsid w:val="002B72F5"/>
    <w:rsid w:val="002B737D"/>
    <w:rsid w:val="002B76BC"/>
    <w:rsid w:val="002B76F2"/>
    <w:rsid w:val="002B780E"/>
    <w:rsid w:val="002B78F7"/>
    <w:rsid w:val="002B7AF2"/>
    <w:rsid w:val="002B7D49"/>
    <w:rsid w:val="002B7D71"/>
    <w:rsid w:val="002C011B"/>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4C47"/>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DCD"/>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44D"/>
    <w:rsid w:val="002F0A6E"/>
    <w:rsid w:val="002F0BF5"/>
    <w:rsid w:val="002F0D71"/>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0C6A"/>
    <w:rsid w:val="0030152A"/>
    <w:rsid w:val="0030153A"/>
    <w:rsid w:val="003015B7"/>
    <w:rsid w:val="003017BE"/>
    <w:rsid w:val="00301899"/>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3F93"/>
    <w:rsid w:val="003043D2"/>
    <w:rsid w:val="003044A7"/>
    <w:rsid w:val="00305AF5"/>
    <w:rsid w:val="00306030"/>
    <w:rsid w:val="00306780"/>
    <w:rsid w:val="00306796"/>
    <w:rsid w:val="00306B0C"/>
    <w:rsid w:val="00307282"/>
    <w:rsid w:val="00307581"/>
    <w:rsid w:val="003078C0"/>
    <w:rsid w:val="00307DE3"/>
    <w:rsid w:val="00307EE7"/>
    <w:rsid w:val="0031031B"/>
    <w:rsid w:val="00310A6E"/>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1955"/>
    <w:rsid w:val="003229CA"/>
    <w:rsid w:val="00323063"/>
    <w:rsid w:val="003234E6"/>
    <w:rsid w:val="0032380A"/>
    <w:rsid w:val="00323975"/>
    <w:rsid w:val="0032407D"/>
    <w:rsid w:val="00324330"/>
    <w:rsid w:val="00324361"/>
    <w:rsid w:val="003243D5"/>
    <w:rsid w:val="0032492D"/>
    <w:rsid w:val="00324A55"/>
    <w:rsid w:val="00324C65"/>
    <w:rsid w:val="00324E02"/>
    <w:rsid w:val="003251B3"/>
    <w:rsid w:val="003251E1"/>
    <w:rsid w:val="003253A0"/>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1BFA"/>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66E"/>
    <w:rsid w:val="003368F1"/>
    <w:rsid w:val="00336A3D"/>
    <w:rsid w:val="00336F65"/>
    <w:rsid w:val="003370FB"/>
    <w:rsid w:val="00337980"/>
    <w:rsid w:val="00337989"/>
    <w:rsid w:val="00340C4D"/>
    <w:rsid w:val="00341DE0"/>
    <w:rsid w:val="003420E0"/>
    <w:rsid w:val="00342173"/>
    <w:rsid w:val="00342444"/>
    <w:rsid w:val="003428F3"/>
    <w:rsid w:val="00342C49"/>
    <w:rsid w:val="00342CAC"/>
    <w:rsid w:val="00342D06"/>
    <w:rsid w:val="003433B9"/>
    <w:rsid w:val="00343B7B"/>
    <w:rsid w:val="003440FE"/>
    <w:rsid w:val="003446A9"/>
    <w:rsid w:val="00344C80"/>
    <w:rsid w:val="00344D5B"/>
    <w:rsid w:val="00344FFD"/>
    <w:rsid w:val="0034574D"/>
    <w:rsid w:val="00345B5F"/>
    <w:rsid w:val="003468F1"/>
    <w:rsid w:val="00346B3F"/>
    <w:rsid w:val="00346E85"/>
    <w:rsid w:val="00346F16"/>
    <w:rsid w:val="00346F99"/>
    <w:rsid w:val="0034750A"/>
    <w:rsid w:val="00347BA8"/>
    <w:rsid w:val="00350C48"/>
    <w:rsid w:val="00350E09"/>
    <w:rsid w:val="003511D3"/>
    <w:rsid w:val="00351B24"/>
    <w:rsid w:val="00352130"/>
    <w:rsid w:val="00352196"/>
    <w:rsid w:val="00352289"/>
    <w:rsid w:val="00352C21"/>
    <w:rsid w:val="0035308C"/>
    <w:rsid w:val="00353573"/>
    <w:rsid w:val="00353707"/>
    <w:rsid w:val="00353F0A"/>
    <w:rsid w:val="00354841"/>
    <w:rsid w:val="00354EFD"/>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585B"/>
    <w:rsid w:val="00366470"/>
    <w:rsid w:val="003664CB"/>
    <w:rsid w:val="003668E8"/>
    <w:rsid w:val="003669E5"/>
    <w:rsid w:val="00367673"/>
    <w:rsid w:val="00370617"/>
    <w:rsid w:val="00370901"/>
    <w:rsid w:val="003709D8"/>
    <w:rsid w:val="00370D02"/>
    <w:rsid w:val="00371C1B"/>
    <w:rsid w:val="00371D63"/>
    <w:rsid w:val="003728DE"/>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1E2B"/>
    <w:rsid w:val="00382150"/>
    <w:rsid w:val="00382225"/>
    <w:rsid w:val="003823DC"/>
    <w:rsid w:val="0038300B"/>
    <w:rsid w:val="003832A8"/>
    <w:rsid w:val="003833EC"/>
    <w:rsid w:val="00383468"/>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6BE6"/>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634F"/>
    <w:rsid w:val="003A64FA"/>
    <w:rsid w:val="003A6C67"/>
    <w:rsid w:val="003A6CE9"/>
    <w:rsid w:val="003A6D48"/>
    <w:rsid w:val="003A7182"/>
    <w:rsid w:val="003A7910"/>
    <w:rsid w:val="003A79F1"/>
    <w:rsid w:val="003A7CF1"/>
    <w:rsid w:val="003A7D28"/>
    <w:rsid w:val="003A7D9F"/>
    <w:rsid w:val="003B0339"/>
    <w:rsid w:val="003B0406"/>
    <w:rsid w:val="003B061E"/>
    <w:rsid w:val="003B06BF"/>
    <w:rsid w:val="003B0724"/>
    <w:rsid w:val="003B12B7"/>
    <w:rsid w:val="003B148C"/>
    <w:rsid w:val="003B1774"/>
    <w:rsid w:val="003B27E0"/>
    <w:rsid w:val="003B2E3A"/>
    <w:rsid w:val="003B3047"/>
    <w:rsid w:val="003B32F7"/>
    <w:rsid w:val="003B3734"/>
    <w:rsid w:val="003B3E59"/>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325"/>
    <w:rsid w:val="003C2AA7"/>
    <w:rsid w:val="003C2E9B"/>
    <w:rsid w:val="003C3368"/>
    <w:rsid w:val="003C38BD"/>
    <w:rsid w:val="003C3A14"/>
    <w:rsid w:val="003C3BC2"/>
    <w:rsid w:val="003C3BCD"/>
    <w:rsid w:val="003C3C33"/>
    <w:rsid w:val="003C3EDA"/>
    <w:rsid w:val="003C3F27"/>
    <w:rsid w:val="003C40FF"/>
    <w:rsid w:val="003C4209"/>
    <w:rsid w:val="003C474B"/>
    <w:rsid w:val="003C5099"/>
    <w:rsid w:val="003C50AA"/>
    <w:rsid w:val="003C50C0"/>
    <w:rsid w:val="003C510E"/>
    <w:rsid w:val="003C53D0"/>
    <w:rsid w:val="003C5AF6"/>
    <w:rsid w:val="003C5C56"/>
    <w:rsid w:val="003C62D6"/>
    <w:rsid w:val="003C6351"/>
    <w:rsid w:val="003C673F"/>
    <w:rsid w:val="003C6B7E"/>
    <w:rsid w:val="003C70FF"/>
    <w:rsid w:val="003C71FE"/>
    <w:rsid w:val="003C7B87"/>
    <w:rsid w:val="003D0360"/>
    <w:rsid w:val="003D0CA7"/>
    <w:rsid w:val="003D1288"/>
    <w:rsid w:val="003D12AE"/>
    <w:rsid w:val="003D142B"/>
    <w:rsid w:val="003D1E04"/>
    <w:rsid w:val="003D25C4"/>
    <w:rsid w:val="003D264B"/>
    <w:rsid w:val="003D2C4D"/>
    <w:rsid w:val="003D3447"/>
    <w:rsid w:val="003D3468"/>
    <w:rsid w:val="003D357E"/>
    <w:rsid w:val="003D3695"/>
    <w:rsid w:val="003D3F0D"/>
    <w:rsid w:val="003D4055"/>
    <w:rsid w:val="003D4483"/>
    <w:rsid w:val="003D46B3"/>
    <w:rsid w:val="003D4C15"/>
    <w:rsid w:val="003D4DC8"/>
    <w:rsid w:val="003D545B"/>
    <w:rsid w:val="003D5476"/>
    <w:rsid w:val="003D5A45"/>
    <w:rsid w:val="003D5EA3"/>
    <w:rsid w:val="003D6113"/>
    <w:rsid w:val="003D6245"/>
    <w:rsid w:val="003D6A16"/>
    <w:rsid w:val="003D6AA6"/>
    <w:rsid w:val="003D6F08"/>
    <w:rsid w:val="003D75A3"/>
    <w:rsid w:val="003D7644"/>
    <w:rsid w:val="003D76D7"/>
    <w:rsid w:val="003D7ECF"/>
    <w:rsid w:val="003D7EE9"/>
    <w:rsid w:val="003E064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1A4"/>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A93"/>
    <w:rsid w:val="003F4DE2"/>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0F21"/>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0E6"/>
    <w:rsid w:val="004310ED"/>
    <w:rsid w:val="004311F9"/>
    <w:rsid w:val="004313EF"/>
    <w:rsid w:val="00431441"/>
    <w:rsid w:val="00431F16"/>
    <w:rsid w:val="00432296"/>
    <w:rsid w:val="0043383B"/>
    <w:rsid w:val="0043384A"/>
    <w:rsid w:val="004339B7"/>
    <w:rsid w:val="00433C3F"/>
    <w:rsid w:val="00433CB8"/>
    <w:rsid w:val="00433EF9"/>
    <w:rsid w:val="00433F44"/>
    <w:rsid w:val="00433F6B"/>
    <w:rsid w:val="00434375"/>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08D"/>
    <w:rsid w:val="00441569"/>
    <w:rsid w:val="00441A0D"/>
    <w:rsid w:val="00441B87"/>
    <w:rsid w:val="004422DF"/>
    <w:rsid w:val="00442BAA"/>
    <w:rsid w:val="00442D95"/>
    <w:rsid w:val="00442FB4"/>
    <w:rsid w:val="004430B1"/>
    <w:rsid w:val="00443176"/>
    <w:rsid w:val="00443310"/>
    <w:rsid w:val="0044367E"/>
    <w:rsid w:val="00443B4B"/>
    <w:rsid w:val="004454C2"/>
    <w:rsid w:val="00445CA0"/>
    <w:rsid w:val="00446176"/>
    <w:rsid w:val="0044618B"/>
    <w:rsid w:val="00446390"/>
    <w:rsid w:val="004464A2"/>
    <w:rsid w:val="00446920"/>
    <w:rsid w:val="00447351"/>
    <w:rsid w:val="00447B50"/>
    <w:rsid w:val="00447BD5"/>
    <w:rsid w:val="00447C55"/>
    <w:rsid w:val="00447D32"/>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86"/>
    <w:rsid w:val="004635A7"/>
    <w:rsid w:val="00463645"/>
    <w:rsid w:val="00463BC7"/>
    <w:rsid w:val="00463E97"/>
    <w:rsid w:val="004649D9"/>
    <w:rsid w:val="00464D36"/>
    <w:rsid w:val="00464F86"/>
    <w:rsid w:val="0046503A"/>
    <w:rsid w:val="004652D7"/>
    <w:rsid w:val="00465713"/>
    <w:rsid w:val="004659BD"/>
    <w:rsid w:val="00465F2A"/>
    <w:rsid w:val="0046668A"/>
    <w:rsid w:val="0046684C"/>
    <w:rsid w:val="004668C7"/>
    <w:rsid w:val="00466A37"/>
    <w:rsid w:val="00466E27"/>
    <w:rsid w:val="004674B9"/>
    <w:rsid w:val="00467962"/>
    <w:rsid w:val="00467FA5"/>
    <w:rsid w:val="00470D63"/>
    <w:rsid w:val="00471473"/>
    <w:rsid w:val="00471496"/>
    <w:rsid w:val="0047188C"/>
    <w:rsid w:val="00471D90"/>
    <w:rsid w:val="00472154"/>
    <w:rsid w:val="0047291F"/>
    <w:rsid w:val="00472D29"/>
    <w:rsid w:val="00473915"/>
    <w:rsid w:val="004741FF"/>
    <w:rsid w:val="0047431D"/>
    <w:rsid w:val="00474492"/>
    <w:rsid w:val="00474924"/>
    <w:rsid w:val="004749BC"/>
    <w:rsid w:val="004749C9"/>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0E15"/>
    <w:rsid w:val="004811B3"/>
    <w:rsid w:val="0048154D"/>
    <w:rsid w:val="0048157D"/>
    <w:rsid w:val="0048179C"/>
    <w:rsid w:val="00481A57"/>
    <w:rsid w:val="004825B9"/>
    <w:rsid w:val="00482A70"/>
    <w:rsid w:val="00482D46"/>
    <w:rsid w:val="004831D6"/>
    <w:rsid w:val="0048328C"/>
    <w:rsid w:val="00483326"/>
    <w:rsid w:val="004834A7"/>
    <w:rsid w:val="00483A51"/>
    <w:rsid w:val="00483B71"/>
    <w:rsid w:val="00483D92"/>
    <w:rsid w:val="00483DA3"/>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851"/>
    <w:rsid w:val="004879AF"/>
    <w:rsid w:val="004879B6"/>
    <w:rsid w:val="00487C2D"/>
    <w:rsid w:val="00487EC0"/>
    <w:rsid w:val="00487EC7"/>
    <w:rsid w:val="00490F9B"/>
    <w:rsid w:val="00491465"/>
    <w:rsid w:val="0049165E"/>
    <w:rsid w:val="00491A11"/>
    <w:rsid w:val="00491C2A"/>
    <w:rsid w:val="004922A5"/>
    <w:rsid w:val="004925EC"/>
    <w:rsid w:val="00492BF1"/>
    <w:rsid w:val="00492C0D"/>
    <w:rsid w:val="00492CD9"/>
    <w:rsid w:val="00493B7D"/>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0EBD"/>
    <w:rsid w:val="004A142F"/>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B3B"/>
    <w:rsid w:val="004A5D61"/>
    <w:rsid w:val="004A650C"/>
    <w:rsid w:val="004A69C8"/>
    <w:rsid w:val="004A6C97"/>
    <w:rsid w:val="004A79D7"/>
    <w:rsid w:val="004A7AA8"/>
    <w:rsid w:val="004A7F29"/>
    <w:rsid w:val="004B0796"/>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593"/>
    <w:rsid w:val="004B4607"/>
    <w:rsid w:val="004B4B80"/>
    <w:rsid w:val="004B55DC"/>
    <w:rsid w:val="004B7FA5"/>
    <w:rsid w:val="004C0479"/>
    <w:rsid w:val="004C0A38"/>
    <w:rsid w:val="004C1076"/>
    <w:rsid w:val="004C112B"/>
    <w:rsid w:val="004C12BA"/>
    <w:rsid w:val="004C1649"/>
    <w:rsid w:val="004C1A1C"/>
    <w:rsid w:val="004C1AD1"/>
    <w:rsid w:val="004C1DBC"/>
    <w:rsid w:val="004C1F31"/>
    <w:rsid w:val="004C234B"/>
    <w:rsid w:val="004C2710"/>
    <w:rsid w:val="004C37B2"/>
    <w:rsid w:val="004C398D"/>
    <w:rsid w:val="004C3ACD"/>
    <w:rsid w:val="004C3C46"/>
    <w:rsid w:val="004C402B"/>
    <w:rsid w:val="004C417C"/>
    <w:rsid w:val="004C4781"/>
    <w:rsid w:val="004C49D5"/>
    <w:rsid w:val="004C4C8A"/>
    <w:rsid w:val="004C4EE4"/>
    <w:rsid w:val="004C5315"/>
    <w:rsid w:val="004C55BF"/>
    <w:rsid w:val="004C577C"/>
    <w:rsid w:val="004C581E"/>
    <w:rsid w:val="004C5CEB"/>
    <w:rsid w:val="004C5E01"/>
    <w:rsid w:val="004C715D"/>
    <w:rsid w:val="004C7235"/>
    <w:rsid w:val="004C72EE"/>
    <w:rsid w:val="004C7366"/>
    <w:rsid w:val="004C77E1"/>
    <w:rsid w:val="004C79EE"/>
    <w:rsid w:val="004C7F52"/>
    <w:rsid w:val="004D0374"/>
    <w:rsid w:val="004D03AF"/>
    <w:rsid w:val="004D078E"/>
    <w:rsid w:val="004D082D"/>
    <w:rsid w:val="004D09B3"/>
    <w:rsid w:val="004D0BB5"/>
    <w:rsid w:val="004D0ED6"/>
    <w:rsid w:val="004D1061"/>
    <w:rsid w:val="004D1E13"/>
    <w:rsid w:val="004D2591"/>
    <w:rsid w:val="004D2824"/>
    <w:rsid w:val="004D2B7A"/>
    <w:rsid w:val="004D2F0B"/>
    <w:rsid w:val="004D36AE"/>
    <w:rsid w:val="004D4063"/>
    <w:rsid w:val="004D4140"/>
    <w:rsid w:val="004D4586"/>
    <w:rsid w:val="004D514B"/>
    <w:rsid w:val="004D528E"/>
    <w:rsid w:val="004D55FF"/>
    <w:rsid w:val="004D5A45"/>
    <w:rsid w:val="004D5B4D"/>
    <w:rsid w:val="004D5BFF"/>
    <w:rsid w:val="004D5E60"/>
    <w:rsid w:val="004D6506"/>
    <w:rsid w:val="004D6C28"/>
    <w:rsid w:val="004D6FAF"/>
    <w:rsid w:val="004D70A6"/>
    <w:rsid w:val="004D7FA5"/>
    <w:rsid w:val="004E0044"/>
    <w:rsid w:val="004E033D"/>
    <w:rsid w:val="004E0C36"/>
    <w:rsid w:val="004E0F6C"/>
    <w:rsid w:val="004E12DF"/>
    <w:rsid w:val="004E1600"/>
    <w:rsid w:val="004E1964"/>
    <w:rsid w:val="004E1BB8"/>
    <w:rsid w:val="004E1C8E"/>
    <w:rsid w:val="004E1D08"/>
    <w:rsid w:val="004E1D14"/>
    <w:rsid w:val="004E1F2E"/>
    <w:rsid w:val="004E2125"/>
    <w:rsid w:val="004E2456"/>
    <w:rsid w:val="004E2475"/>
    <w:rsid w:val="004E2566"/>
    <w:rsid w:val="004E2AB6"/>
    <w:rsid w:val="004E313A"/>
    <w:rsid w:val="004E3C09"/>
    <w:rsid w:val="004E3CC5"/>
    <w:rsid w:val="004E3F91"/>
    <w:rsid w:val="004E441B"/>
    <w:rsid w:val="004E4B5E"/>
    <w:rsid w:val="004E52B6"/>
    <w:rsid w:val="004E53E9"/>
    <w:rsid w:val="004E565A"/>
    <w:rsid w:val="004E6424"/>
    <w:rsid w:val="004E6426"/>
    <w:rsid w:val="004E657B"/>
    <w:rsid w:val="004E6F7C"/>
    <w:rsid w:val="004E7C88"/>
    <w:rsid w:val="004E7CCE"/>
    <w:rsid w:val="004E7D7C"/>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7BC"/>
    <w:rsid w:val="004F4995"/>
    <w:rsid w:val="004F5160"/>
    <w:rsid w:val="004F5D45"/>
    <w:rsid w:val="004F6035"/>
    <w:rsid w:val="004F6690"/>
    <w:rsid w:val="004F698A"/>
    <w:rsid w:val="004F6BF1"/>
    <w:rsid w:val="004F6F43"/>
    <w:rsid w:val="004F6F5E"/>
    <w:rsid w:val="004F739E"/>
    <w:rsid w:val="004F74CA"/>
    <w:rsid w:val="004F765A"/>
    <w:rsid w:val="004F7787"/>
    <w:rsid w:val="004F79B1"/>
    <w:rsid w:val="004F7CC3"/>
    <w:rsid w:val="004F7D13"/>
    <w:rsid w:val="004F7D83"/>
    <w:rsid w:val="004F7EDF"/>
    <w:rsid w:val="00500110"/>
    <w:rsid w:val="00500799"/>
    <w:rsid w:val="00500DE8"/>
    <w:rsid w:val="00501064"/>
    <w:rsid w:val="005014FC"/>
    <w:rsid w:val="005019B5"/>
    <w:rsid w:val="005019C0"/>
    <w:rsid w:val="00501A66"/>
    <w:rsid w:val="0050225A"/>
    <w:rsid w:val="00502D81"/>
    <w:rsid w:val="00502D90"/>
    <w:rsid w:val="00502E1D"/>
    <w:rsid w:val="00502F97"/>
    <w:rsid w:val="00503352"/>
    <w:rsid w:val="005033D8"/>
    <w:rsid w:val="00503662"/>
    <w:rsid w:val="00503BD5"/>
    <w:rsid w:val="00503CF7"/>
    <w:rsid w:val="00503F00"/>
    <w:rsid w:val="005042D3"/>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2229"/>
    <w:rsid w:val="00512721"/>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38E"/>
    <w:rsid w:val="00524FBC"/>
    <w:rsid w:val="00525210"/>
    <w:rsid w:val="00525B0A"/>
    <w:rsid w:val="0052624A"/>
    <w:rsid w:val="00526266"/>
    <w:rsid w:val="00526493"/>
    <w:rsid w:val="00526A07"/>
    <w:rsid w:val="00526A2E"/>
    <w:rsid w:val="00526EBE"/>
    <w:rsid w:val="00526F6C"/>
    <w:rsid w:val="00527115"/>
    <w:rsid w:val="00527730"/>
    <w:rsid w:val="005302CE"/>
    <w:rsid w:val="00530BC0"/>
    <w:rsid w:val="005310F3"/>
    <w:rsid w:val="0053160A"/>
    <w:rsid w:val="00531614"/>
    <w:rsid w:val="005319CA"/>
    <w:rsid w:val="00531A3D"/>
    <w:rsid w:val="00531DE9"/>
    <w:rsid w:val="00531F4B"/>
    <w:rsid w:val="0053272A"/>
    <w:rsid w:val="005330F2"/>
    <w:rsid w:val="0053349A"/>
    <w:rsid w:val="005334AF"/>
    <w:rsid w:val="005336D9"/>
    <w:rsid w:val="00533DD7"/>
    <w:rsid w:val="00534175"/>
    <w:rsid w:val="0053426F"/>
    <w:rsid w:val="00534527"/>
    <w:rsid w:val="0053497F"/>
    <w:rsid w:val="00534DA3"/>
    <w:rsid w:val="00534DD6"/>
    <w:rsid w:val="00535B5E"/>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3F0"/>
    <w:rsid w:val="005414E2"/>
    <w:rsid w:val="0054160D"/>
    <w:rsid w:val="005416A2"/>
    <w:rsid w:val="00541EB7"/>
    <w:rsid w:val="00542945"/>
    <w:rsid w:val="00542AD5"/>
    <w:rsid w:val="00542B3F"/>
    <w:rsid w:val="00542EDE"/>
    <w:rsid w:val="0054341E"/>
    <w:rsid w:val="00543FC2"/>
    <w:rsid w:val="00543FD6"/>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52C7"/>
    <w:rsid w:val="005559E1"/>
    <w:rsid w:val="005565AB"/>
    <w:rsid w:val="00556A21"/>
    <w:rsid w:val="00556E29"/>
    <w:rsid w:val="00556EE7"/>
    <w:rsid w:val="0056060F"/>
    <w:rsid w:val="005613E8"/>
    <w:rsid w:val="005614D2"/>
    <w:rsid w:val="0056158C"/>
    <w:rsid w:val="00561622"/>
    <w:rsid w:val="00561816"/>
    <w:rsid w:val="005619B2"/>
    <w:rsid w:val="00561C27"/>
    <w:rsid w:val="0056225F"/>
    <w:rsid w:val="00562414"/>
    <w:rsid w:val="0056255F"/>
    <w:rsid w:val="0056269B"/>
    <w:rsid w:val="0056298E"/>
    <w:rsid w:val="00562BE8"/>
    <w:rsid w:val="00562C8B"/>
    <w:rsid w:val="00563627"/>
    <w:rsid w:val="0056396A"/>
    <w:rsid w:val="005641CA"/>
    <w:rsid w:val="00564478"/>
    <w:rsid w:val="0056457D"/>
    <w:rsid w:val="005647F9"/>
    <w:rsid w:val="00564CE1"/>
    <w:rsid w:val="00565127"/>
    <w:rsid w:val="00565F98"/>
    <w:rsid w:val="00566671"/>
    <w:rsid w:val="005667F2"/>
    <w:rsid w:val="00566DAC"/>
    <w:rsid w:val="00566FEA"/>
    <w:rsid w:val="005676F5"/>
    <w:rsid w:val="00567C4C"/>
    <w:rsid w:val="00567C79"/>
    <w:rsid w:val="00570012"/>
    <w:rsid w:val="00570018"/>
    <w:rsid w:val="005704B3"/>
    <w:rsid w:val="005705A3"/>
    <w:rsid w:val="005715BD"/>
    <w:rsid w:val="00572C10"/>
    <w:rsid w:val="00572FD2"/>
    <w:rsid w:val="005735B8"/>
    <w:rsid w:val="005735BB"/>
    <w:rsid w:val="00573ABC"/>
    <w:rsid w:val="00573EC6"/>
    <w:rsid w:val="005740BA"/>
    <w:rsid w:val="005746CB"/>
    <w:rsid w:val="00574A48"/>
    <w:rsid w:val="00574A5F"/>
    <w:rsid w:val="00574C1C"/>
    <w:rsid w:val="00574E66"/>
    <w:rsid w:val="00575769"/>
    <w:rsid w:val="005759A1"/>
    <w:rsid w:val="00575CFA"/>
    <w:rsid w:val="00575D5D"/>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B72"/>
    <w:rsid w:val="00582C5B"/>
    <w:rsid w:val="00582EE0"/>
    <w:rsid w:val="00582FAD"/>
    <w:rsid w:val="00583129"/>
    <w:rsid w:val="005835F6"/>
    <w:rsid w:val="00583D40"/>
    <w:rsid w:val="00583E2B"/>
    <w:rsid w:val="00583E96"/>
    <w:rsid w:val="005840D6"/>
    <w:rsid w:val="00584465"/>
    <w:rsid w:val="00584B8F"/>
    <w:rsid w:val="00584E40"/>
    <w:rsid w:val="0058551B"/>
    <w:rsid w:val="00585C73"/>
    <w:rsid w:val="005867AE"/>
    <w:rsid w:val="00587A9A"/>
    <w:rsid w:val="00587F6A"/>
    <w:rsid w:val="00587FAB"/>
    <w:rsid w:val="0059071B"/>
    <w:rsid w:val="00590903"/>
    <w:rsid w:val="00590B1F"/>
    <w:rsid w:val="00590B89"/>
    <w:rsid w:val="00591309"/>
    <w:rsid w:val="00591420"/>
    <w:rsid w:val="005915F9"/>
    <w:rsid w:val="005918A4"/>
    <w:rsid w:val="00591CE2"/>
    <w:rsid w:val="005922AA"/>
    <w:rsid w:val="00592C6F"/>
    <w:rsid w:val="00592D66"/>
    <w:rsid w:val="00592E64"/>
    <w:rsid w:val="00593021"/>
    <w:rsid w:val="005930BC"/>
    <w:rsid w:val="005938B8"/>
    <w:rsid w:val="00594595"/>
    <w:rsid w:val="00594764"/>
    <w:rsid w:val="0059485F"/>
    <w:rsid w:val="005949B0"/>
    <w:rsid w:val="00595627"/>
    <w:rsid w:val="0059590E"/>
    <w:rsid w:val="00595C68"/>
    <w:rsid w:val="0059613A"/>
    <w:rsid w:val="0059627F"/>
    <w:rsid w:val="005966C2"/>
    <w:rsid w:val="00596A6B"/>
    <w:rsid w:val="0059717E"/>
    <w:rsid w:val="00597359"/>
    <w:rsid w:val="00597C8C"/>
    <w:rsid w:val="00597D3A"/>
    <w:rsid w:val="005A02B2"/>
    <w:rsid w:val="005A0352"/>
    <w:rsid w:val="005A04E8"/>
    <w:rsid w:val="005A1360"/>
    <w:rsid w:val="005A1526"/>
    <w:rsid w:val="005A15BB"/>
    <w:rsid w:val="005A15E6"/>
    <w:rsid w:val="005A1A23"/>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0C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D26"/>
    <w:rsid w:val="005C0FC8"/>
    <w:rsid w:val="005C104B"/>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476"/>
    <w:rsid w:val="005D0565"/>
    <w:rsid w:val="005D071D"/>
    <w:rsid w:val="005D09B8"/>
    <w:rsid w:val="005D0C6D"/>
    <w:rsid w:val="005D0E1C"/>
    <w:rsid w:val="005D1075"/>
    <w:rsid w:val="005D1248"/>
    <w:rsid w:val="005D1255"/>
    <w:rsid w:val="005D12C4"/>
    <w:rsid w:val="005D141F"/>
    <w:rsid w:val="005D1494"/>
    <w:rsid w:val="005D1C5E"/>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CE2"/>
    <w:rsid w:val="005E7D9F"/>
    <w:rsid w:val="005E7E2C"/>
    <w:rsid w:val="005E7ECE"/>
    <w:rsid w:val="005E7FAB"/>
    <w:rsid w:val="005F0BB2"/>
    <w:rsid w:val="005F0C5A"/>
    <w:rsid w:val="005F0D01"/>
    <w:rsid w:val="005F106A"/>
    <w:rsid w:val="005F1B40"/>
    <w:rsid w:val="005F1F06"/>
    <w:rsid w:val="005F2030"/>
    <w:rsid w:val="005F2068"/>
    <w:rsid w:val="005F2104"/>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73A"/>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CC0"/>
    <w:rsid w:val="00606CDD"/>
    <w:rsid w:val="006071AD"/>
    <w:rsid w:val="006072AD"/>
    <w:rsid w:val="00607702"/>
    <w:rsid w:val="0060793A"/>
    <w:rsid w:val="00610620"/>
    <w:rsid w:val="0061110A"/>
    <w:rsid w:val="006112CD"/>
    <w:rsid w:val="00611709"/>
    <w:rsid w:val="00611A84"/>
    <w:rsid w:val="00611AEA"/>
    <w:rsid w:val="00611B10"/>
    <w:rsid w:val="00611D72"/>
    <w:rsid w:val="00611ED0"/>
    <w:rsid w:val="0061201A"/>
    <w:rsid w:val="006120DB"/>
    <w:rsid w:val="00612230"/>
    <w:rsid w:val="00612B7F"/>
    <w:rsid w:val="00612DE6"/>
    <w:rsid w:val="00612EAE"/>
    <w:rsid w:val="006136C4"/>
    <w:rsid w:val="00613A36"/>
    <w:rsid w:val="00614254"/>
    <w:rsid w:val="00614317"/>
    <w:rsid w:val="0061433C"/>
    <w:rsid w:val="006143BD"/>
    <w:rsid w:val="0061440E"/>
    <w:rsid w:val="0061445B"/>
    <w:rsid w:val="00614C53"/>
    <w:rsid w:val="00615263"/>
    <w:rsid w:val="00615284"/>
    <w:rsid w:val="0061599C"/>
    <w:rsid w:val="00615AD4"/>
    <w:rsid w:val="0061619C"/>
    <w:rsid w:val="00616BFE"/>
    <w:rsid w:val="00617567"/>
    <w:rsid w:val="0061769A"/>
    <w:rsid w:val="00617C5A"/>
    <w:rsid w:val="00617D36"/>
    <w:rsid w:val="00617FA5"/>
    <w:rsid w:val="00620A75"/>
    <w:rsid w:val="00621089"/>
    <w:rsid w:val="00621407"/>
    <w:rsid w:val="00621757"/>
    <w:rsid w:val="00621D27"/>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6C13"/>
    <w:rsid w:val="0063703B"/>
    <w:rsid w:val="006378C4"/>
    <w:rsid w:val="00640E50"/>
    <w:rsid w:val="00640EC7"/>
    <w:rsid w:val="00641975"/>
    <w:rsid w:val="00641FE4"/>
    <w:rsid w:val="006421A8"/>
    <w:rsid w:val="00642290"/>
    <w:rsid w:val="006423EC"/>
    <w:rsid w:val="00642B49"/>
    <w:rsid w:val="00642E73"/>
    <w:rsid w:val="006430E4"/>
    <w:rsid w:val="006434FB"/>
    <w:rsid w:val="00644027"/>
    <w:rsid w:val="0064428A"/>
    <w:rsid w:val="00644375"/>
    <w:rsid w:val="006444A0"/>
    <w:rsid w:val="006445F9"/>
    <w:rsid w:val="0064481A"/>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0FE8"/>
    <w:rsid w:val="00651335"/>
    <w:rsid w:val="00651BA3"/>
    <w:rsid w:val="00651DC3"/>
    <w:rsid w:val="006520DD"/>
    <w:rsid w:val="00652183"/>
    <w:rsid w:val="0065246D"/>
    <w:rsid w:val="00652794"/>
    <w:rsid w:val="0065282E"/>
    <w:rsid w:val="00652840"/>
    <w:rsid w:val="00652BC1"/>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91D"/>
    <w:rsid w:val="006559F4"/>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C62"/>
    <w:rsid w:val="00661D3E"/>
    <w:rsid w:val="00661E99"/>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CD"/>
    <w:rsid w:val="006669FB"/>
    <w:rsid w:val="00666DFB"/>
    <w:rsid w:val="0066740E"/>
    <w:rsid w:val="006679B3"/>
    <w:rsid w:val="0067011C"/>
    <w:rsid w:val="00670563"/>
    <w:rsid w:val="00670C77"/>
    <w:rsid w:val="00670F64"/>
    <w:rsid w:val="00671260"/>
    <w:rsid w:val="006712C2"/>
    <w:rsid w:val="00671492"/>
    <w:rsid w:val="006717E1"/>
    <w:rsid w:val="00671D89"/>
    <w:rsid w:val="00671FFF"/>
    <w:rsid w:val="00672399"/>
    <w:rsid w:val="0067295F"/>
    <w:rsid w:val="00672BB1"/>
    <w:rsid w:val="00672D08"/>
    <w:rsid w:val="00673351"/>
    <w:rsid w:val="00673B0F"/>
    <w:rsid w:val="00673B43"/>
    <w:rsid w:val="00673F70"/>
    <w:rsid w:val="00674720"/>
    <w:rsid w:val="00674C30"/>
    <w:rsid w:val="00675203"/>
    <w:rsid w:val="00675E8D"/>
    <w:rsid w:val="006760A1"/>
    <w:rsid w:val="00676B02"/>
    <w:rsid w:val="00676DDD"/>
    <w:rsid w:val="006770D4"/>
    <w:rsid w:val="006773B8"/>
    <w:rsid w:val="006773E8"/>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2CE"/>
    <w:rsid w:val="00685B39"/>
    <w:rsid w:val="006864B8"/>
    <w:rsid w:val="0068664E"/>
    <w:rsid w:val="00686997"/>
    <w:rsid w:val="00686BAD"/>
    <w:rsid w:val="00686C6D"/>
    <w:rsid w:val="00686D61"/>
    <w:rsid w:val="00687233"/>
    <w:rsid w:val="006873BE"/>
    <w:rsid w:val="006876AA"/>
    <w:rsid w:val="006903C0"/>
    <w:rsid w:val="0069052A"/>
    <w:rsid w:val="006909B7"/>
    <w:rsid w:val="00690BA0"/>
    <w:rsid w:val="00691664"/>
    <w:rsid w:val="0069186E"/>
    <w:rsid w:val="00691A34"/>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B8D"/>
    <w:rsid w:val="00694D4F"/>
    <w:rsid w:val="00694EFB"/>
    <w:rsid w:val="0069540B"/>
    <w:rsid w:val="006955CD"/>
    <w:rsid w:val="00696530"/>
    <w:rsid w:val="006967A1"/>
    <w:rsid w:val="00696D1D"/>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0E1"/>
    <w:rsid w:val="006B2C90"/>
    <w:rsid w:val="006B30E7"/>
    <w:rsid w:val="006B3157"/>
    <w:rsid w:val="006B35BB"/>
    <w:rsid w:val="006B36E4"/>
    <w:rsid w:val="006B41FB"/>
    <w:rsid w:val="006B4566"/>
    <w:rsid w:val="006B460D"/>
    <w:rsid w:val="006B460E"/>
    <w:rsid w:val="006B46AE"/>
    <w:rsid w:val="006B47DA"/>
    <w:rsid w:val="006B550D"/>
    <w:rsid w:val="006B5CB2"/>
    <w:rsid w:val="006B62DD"/>
    <w:rsid w:val="006B62E9"/>
    <w:rsid w:val="006B64EF"/>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6EAC"/>
    <w:rsid w:val="006C71AB"/>
    <w:rsid w:val="006D0741"/>
    <w:rsid w:val="006D0971"/>
    <w:rsid w:val="006D0A00"/>
    <w:rsid w:val="006D0A6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20FA"/>
    <w:rsid w:val="006E2242"/>
    <w:rsid w:val="006E227F"/>
    <w:rsid w:val="006E262F"/>
    <w:rsid w:val="006E29C7"/>
    <w:rsid w:val="006E2A46"/>
    <w:rsid w:val="006E2A62"/>
    <w:rsid w:val="006E2EFA"/>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7B5"/>
    <w:rsid w:val="006F08C0"/>
    <w:rsid w:val="006F08EF"/>
    <w:rsid w:val="006F0AA8"/>
    <w:rsid w:val="006F0D9F"/>
    <w:rsid w:val="006F0ED7"/>
    <w:rsid w:val="006F0FD3"/>
    <w:rsid w:val="006F12AE"/>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C5"/>
    <w:rsid w:val="007011AB"/>
    <w:rsid w:val="00701595"/>
    <w:rsid w:val="0070187D"/>
    <w:rsid w:val="00701BC0"/>
    <w:rsid w:val="00701F5E"/>
    <w:rsid w:val="007023F5"/>
    <w:rsid w:val="00702B73"/>
    <w:rsid w:val="00702D28"/>
    <w:rsid w:val="00703986"/>
    <w:rsid w:val="00703AF1"/>
    <w:rsid w:val="00703BC5"/>
    <w:rsid w:val="00704255"/>
    <w:rsid w:val="00704C93"/>
    <w:rsid w:val="00704D0F"/>
    <w:rsid w:val="00705752"/>
    <w:rsid w:val="00705F65"/>
    <w:rsid w:val="00705F93"/>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65"/>
    <w:rsid w:val="00723379"/>
    <w:rsid w:val="007239D7"/>
    <w:rsid w:val="00723CAA"/>
    <w:rsid w:val="007244C5"/>
    <w:rsid w:val="00724536"/>
    <w:rsid w:val="007253F3"/>
    <w:rsid w:val="00725BC7"/>
    <w:rsid w:val="007261D2"/>
    <w:rsid w:val="00726742"/>
    <w:rsid w:val="00726A4B"/>
    <w:rsid w:val="00726B50"/>
    <w:rsid w:val="00726E5A"/>
    <w:rsid w:val="00727294"/>
    <w:rsid w:val="00727346"/>
    <w:rsid w:val="0072771D"/>
    <w:rsid w:val="00727BF4"/>
    <w:rsid w:val="00727D01"/>
    <w:rsid w:val="00727D59"/>
    <w:rsid w:val="007307B0"/>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6F98"/>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F55"/>
    <w:rsid w:val="00756497"/>
    <w:rsid w:val="00756552"/>
    <w:rsid w:val="00756F57"/>
    <w:rsid w:val="00756FFA"/>
    <w:rsid w:val="007579AE"/>
    <w:rsid w:val="007579E2"/>
    <w:rsid w:val="00760543"/>
    <w:rsid w:val="00760556"/>
    <w:rsid w:val="007608FB"/>
    <w:rsid w:val="00760950"/>
    <w:rsid w:val="0076096D"/>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3B8"/>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AD6"/>
    <w:rsid w:val="00772BA3"/>
    <w:rsid w:val="00772C6B"/>
    <w:rsid w:val="00773376"/>
    <w:rsid w:val="0077367F"/>
    <w:rsid w:val="0077392D"/>
    <w:rsid w:val="00773C98"/>
    <w:rsid w:val="00773E3E"/>
    <w:rsid w:val="00774EEB"/>
    <w:rsid w:val="007753D6"/>
    <w:rsid w:val="007755A5"/>
    <w:rsid w:val="0077571D"/>
    <w:rsid w:val="007759C3"/>
    <w:rsid w:val="007760E9"/>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329D"/>
    <w:rsid w:val="007832C4"/>
    <w:rsid w:val="00783690"/>
    <w:rsid w:val="00783801"/>
    <w:rsid w:val="007838B7"/>
    <w:rsid w:val="007838D6"/>
    <w:rsid w:val="00783C09"/>
    <w:rsid w:val="00783F49"/>
    <w:rsid w:val="007843F4"/>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14"/>
    <w:rsid w:val="007A2C47"/>
    <w:rsid w:val="007A3485"/>
    <w:rsid w:val="007A38DD"/>
    <w:rsid w:val="007A3903"/>
    <w:rsid w:val="007A3B3F"/>
    <w:rsid w:val="007A402E"/>
    <w:rsid w:val="007A424F"/>
    <w:rsid w:val="007A47C6"/>
    <w:rsid w:val="007A4B65"/>
    <w:rsid w:val="007A4BA3"/>
    <w:rsid w:val="007A4C6F"/>
    <w:rsid w:val="007A4DE7"/>
    <w:rsid w:val="007A4E1C"/>
    <w:rsid w:val="007A5E1C"/>
    <w:rsid w:val="007A63BF"/>
    <w:rsid w:val="007A6488"/>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95"/>
    <w:rsid w:val="007B4EC0"/>
    <w:rsid w:val="007B5135"/>
    <w:rsid w:val="007B5174"/>
    <w:rsid w:val="007B51F1"/>
    <w:rsid w:val="007B541D"/>
    <w:rsid w:val="007B5837"/>
    <w:rsid w:val="007B5BC4"/>
    <w:rsid w:val="007B608C"/>
    <w:rsid w:val="007B6535"/>
    <w:rsid w:val="007B6996"/>
    <w:rsid w:val="007B6D2E"/>
    <w:rsid w:val="007B6D7A"/>
    <w:rsid w:val="007B6D8F"/>
    <w:rsid w:val="007B74C4"/>
    <w:rsid w:val="007B7559"/>
    <w:rsid w:val="007B76C3"/>
    <w:rsid w:val="007B76F2"/>
    <w:rsid w:val="007B7A2B"/>
    <w:rsid w:val="007C11ED"/>
    <w:rsid w:val="007C177D"/>
    <w:rsid w:val="007C1A65"/>
    <w:rsid w:val="007C2272"/>
    <w:rsid w:val="007C22CA"/>
    <w:rsid w:val="007C263F"/>
    <w:rsid w:val="007C2698"/>
    <w:rsid w:val="007C27BC"/>
    <w:rsid w:val="007C2A32"/>
    <w:rsid w:val="007C2A69"/>
    <w:rsid w:val="007C2CC6"/>
    <w:rsid w:val="007C2CCA"/>
    <w:rsid w:val="007C30CE"/>
    <w:rsid w:val="007C3122"/>
    <w:rsid w:val="007C33A4"/>
    <w:rsid w:val="007C348B"/>
    <w:rsid w:val="007C3580"/>
    <w:rsid w:val="007C364B"/>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682"/>
    <w:rsid w:val="007C7BDE"/>
    <w:rsid w:val="007C7E1E"/>
    <w:rsid w:val="007D00DF"/>
    <w:rsid w:val="007D02A3"/>
    <w:rsid w:val="007D0435"/>
    <w:rsid w:val="007D0603"/>
    <w:rsid w:val="007D082B"/>
    <w:rsid w:val="007D0C23"/>
    <w:rsid w:val="007D0EEC"/>
    <w:rsid w:val="007D1854"/>
    <w:rsid w:val="007D1C4B"/>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A97"/>
    <w:rsid w:val="007D5C33"/>
    <w:rsid w:val="007D5DE7"/>
    <w:rsid w:val="007D5F96"/>
    <w:rsid w:val="007D605B"/>
    <w:rsid w:val="007D7DE0"/>
    <w:rsid w:val="007D7FEE"/>
    <w:rsid w:val="007E0104"/>
    <w:rsid w:val="007E08CF"/>
    <w:rsid w:val="007E0AF4"/>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F77"/>
    <w:rsid w:val="007E7268"/>
    <w:rsid w:val="007E7B22"/>
    <w:rsid w:val="007E7E4B"/>
    <w:rsid w:val="007E7F34"/>
    <w:rsid w:val="007F0A13"/>
    <w:rsid w:val="007F1A6B"/>
    <w:rsid w:val="007F1BE5"/>
    <w:rsid w:val="007F1D7C"/>
    <w:rsid w:val="007F2545"/>
    <w:rsid w:val="007F26D5"/>
    <w:rsid w:val="007F297D"/>
    <w:rsid w:val="007F2BA6"/>
    <w:rsid w:val="007F3088"/>
    <w:rsid w:val="007F32C9"/>
    <w:rsid w:val="007F35A0"/>
    <w:rsid w:val="007F37E6"/>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64C"/>
    <w:rsid w:val="00807662"/>
    <w:rsid w:val="00807809"/>
    <w:rsid w:val="008078C4"/>
    <w:rsid w:val="00807AA5"/>
    <w:rsid w:val="00807B90"/>
    <w:rsid w:val="00807EA8"/>
    <w:rsid w:val="00807FD2"/>
    <w:rsid w:val="008102DA"/>
    <w:rsid w:val="00810394"/>
    <w:rsid w:val="0081053C"/>
    <w:rsid w:val="00810583"/>
    <w:rsid w:val="00810594"/>
    <w:rsid w:val="00810B9B"/>
    <w:rsid w:val="00810C40"/>
    <w:rsid w:val="00810C97"/>
    <w:rsid w:val="00810DB7"/>
    <w:rsid w:val="0081130A"/>
    <w:rsid w:val="008113A3"/>
    <w:rsid w:val="0081141B"/>
    <w:rsid w:val="008114B8"/>
    <w:rsid w:val="00811BE4"/>
    <w:rsid w:val="00812471"/>
    <w:rsid w:val="008125FD"/>
    <w:rsid w:val="00812815"/>
    <w:rsid w:val="00812942"/>
    <w:rsid w:val="00812A2A"/>
    <w:rsid w:val="008130E7"/>
    <w:rsid w:val="008134CB"/>
    <w:rsid w:val="0081365B"/>
    <w:rsid w:val="00813897"/>
    <w:rsid w:val="00813956"/>
    <w:rsid w:val="00813B7A"/>
    <w:rsid w:val="00813BB1"/>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0B7"/>
    <w:rsid w:val="008226F0"/>
    <w:rsid w:val="008227BC"/>
    <w:rsid w:val="00822AEC"/>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497"/>
    <w:rsid w:val="0082677C"/>
    <w:rsid w:val="00826FF7"/>
    <w:rsid w:val="008273E7"/>
    <w:rsid w:val="00827625"/>
    <w:rsid w:val="008276EA"/>
    <w:rsid w:val="00827871"/>
    <w:rsid w:val="00827CEB"/>
    <w:rsid w:val="00827DC6"/>
    <w:rsid w:val="00830017"/>
    <w:rsid w:val="00830089"/>
    <w:rsid w:val="008300F0"/>
    <w:rsid w:val="00830404"/>
    <w:rsid w:val="008307A6"/>
    <w:rsid w:val="00830B7E"/>
    <w:rsid w:val="0083118D"/>
    <w:rsid w:val="008313B0"/>
    <w:rsid w:val="00831538"/>
    <w:rsid w:val="008318A8"/>
    <w:rsid w:val="00831A6B"/>
    <w:rsid w:val="00831F08"/>
    <w:rsid w:val="00831F50"/>
    <w:rsid w:val="0083212F"/>
    <w:rsid w:val="008321FA"/>
    <w:rsid w:val="008329DB"/>
    <w:rsid w:val="00832C2D"/>
    <w:rsid w:val="008332B4"/>
    <w:rsid w:val="008334B7"/>
    <w:rsid w:val="0083363A"/>
    <w:rsid w:val="008336FF"/>
    <w:rsid w:val="00833B87"/>
    <w:rsid w:val="00833DD1"/>
    <w:rsid w:val="00834526"/>
    <w:rsid w:val="00834719"/>
    <w:rsid w:val="0083480B"/>
    <w:rsid w:val="008352BE"/>
    <w:rsid w:val="0083594F"/>
    <w:rsid w:val="0083644E"/>
    <w:rsid w:val="00836702"/>
    <w:rsid w:val="00836A4F"/>
    <w:rsid w:val="00836DDA"/>
    <w:rsid w:val="00836EF0"/>
    <w:rsid w:val="008370A9"/>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390F"/>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A6C"/>
    <w:rsid w:val="00850DE6"/>
    <w:rsid w:val="0085205A"/>
    <w:rsid w:val="0085232C"/>
    <w:rsid w:val="00852345"/>
    <w:rsid w:val="0085287E"/>
    <w:rsid w:val="00852C4A"/>
    <w:rsid w:val="00852C8B"/>
    <w:rsid w:val="00853053"/>
    <w:rsid w:val="0085362D"/>
    <w:rsid w:val="008536DA"/>
    <w:rsid w:val="008538DB"/>
    <w:rsid w:val="00853987"/>
    <w:rsid w:val="00853B92"/>
    <w:rsid w:val="00854775"/>
    <w:rsid w:val="00854A92"/>
    <w:rsid w:val="00854AFC"/>
    <w:rsid w:val="00854E25"/>
    <w:rsid w:val="00855961"/>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36C"/>
    <w:rsid w:val="00866511"/>
    <w:rsid w:val="008666A0"/>
    <w:rsid w:val="00866B22"/>
    <w:rsid w:val="00866C7C"/>
    <w:rsid w:val="00867115"/>
    <w:rsid w:val="008671AA"/>
    <w:rsid w:val="00867573"/>
    <w:rsid w:val="00867831"/>
    <w:rsid w:val="00867877"/>
    <w:rsid w:val="008678D0"/>
    <w:rsid w:val="00867908"/>
    <w:rsid w:val="00867C64"/>
    <w:rsid w:val="008704DA"/>
    <w:rsid w:val="008704DF"/>
    <w:rsid w:val="0087068D"/>
    <w:rsid w:val="00870765"/>
    <w:rsid w:val="00870F09"/>
    <w:rsid w:val="00870F1D"/>
    <w:rsid w:val="008715CB"/>
    <w:rsid w:val="0087190A"/>
    <w:rsid w:val="008721A0"/>
    <w:rsid w:val="008727CD"/>
    <w:rsid w:val="008727D8"/>
    <w:rsid w:val="00872ABD"/>
    <w:rsid w:val="00872B1F"/>
    <w:rsid w:val="008730AA"/>
    <w:rsid w:val="008732E8"/>
    <w:rsid w:val="008732FF"/>
    <w:rsid w:val="00873328"/>
    <w:rsid w:val="0087348D"/>
    <w:rsid w:val="008734DB"/>
    <w:rsid w:val="00873EB9"/>
    <w:rsid w:val="008742AF"/>
    <w:rsid w:val="00874B42"/>
    <w:rsid w:val="00874BAD"/>
    <w:rsid w:val="00874D8C"/>
    <w:rsid w:val="008759AC"/>
    <w:rsid w:val="00875A2E"/>
    <w:rsid w:val="00875CD3"/>
    <w:rsid w:val="008766AC"/>
    <w:rsid w:val="00876BC7"/>
    <w:rsid w:val="00876EAC"/>
    <w:rsid w:val="00877975"/>
    <w:rsid w:val="00880672"/>
    <w:rsid w:val="00880758"/>
    <w:rsid w:val="00880F6C"/>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5F35"/>
    <w:rsid w:val="008861D3"/>
    <w:rsid w:val="00886B6E"/>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8B8"/>
    <w:rsid w:val="00895015"/>
    <w:rsid w:val="0089550A"/>
    <w:rsid w:val="00895DD3"/>
    <w:rsid w:val="00896414"/>
    <w:rsid w:val="00896758"/>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9D3"/>
    <w:rsid w:val="008A2952"/>
    <w:rsid w:val="008A2DDD"/>
    <w:rsid w:val="008A300B"/>
    <w:rsid w:val="008A3042"/>
    <w:rsid w:val="008A31E8"/>
    <w:rsid w:val="008A31F7"/>
    <w:rsid w:val="008A3450"/>
    <w:rsid w:val="008A38F2"/>
    <w:rsid w:val="008A3B88"/>
    <w:rsid w:val="008A4229"/>
    <w:rsid w:val="008A431B"/>
    <w:rsid w:val="008A43D8"/>
    <w:rsid w:val="008A44B6"/>
    <w:rsid w:val="008A4612"/>
    <w:rsid w:val="008A475A"/>
    <w:rsid w:val="008A4977"/>
    <w:rsid w:val="008A5077"/>
    <w:rsid w:val="008A53E6"/>
    <w:rsid w:val="008A5BEF"/>
    <w:rsid w:val="008A5C16"/>
    <w:rsid w:val="008A615E"/>
    <w:rsid w:val="008A6926"/>
    <w:rsid w:val="008A6A68"/>
    <w:rsid w:val="008A6A80"/>
    <w:rsid w:val="008A759D"/>
    <w:rsid w:val="008A79F0"/>
    <w:rsid w:val="008A7C31"/>
    <w:rsid w:val="008B04E4"/>
    <w:rsid w:val="008B0618"/>
    <w:rsid w:val="008B072A"/>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BFA"/>
    <w:rsid w:val="008B61AB"/>
    <w:rsid w:val="008B6359"/>
    <w:rsid w:val="008B64BF"/>
    <w:rsid w:val="008B65D8"/>
    <w:rsid w:val="008B6F4B"/>
    <w:rsid w:val="008B7040"/>
    <w:rsid w:val="008B7302"/>
    <w:rsid w:val="008B7EEF"/>
    <w:rsid w:val="008C01E9"/>
    <w:rsid w:val="008C06D4"/>
    <w:rsid w:val="008C07EB"/>
    <w:rsid w:val="008C0821"/>
    <w:rsid w:val="008C0A56"/>
    <w:rsid w:val="008C0DDC"/>
    <w:rsid w:val="008C0E2F"/>
    <w:rsid w:val="008C17E1"/>
    <w:rsid w:val="008C18B2"/>
    <w:rsid w:val="008C1D36"/>
    <w:rsid w:val="008C20C8"/>
    <w:rsid w:val="008C27BC"/>
    <w:rsid w:val="008C2B05"/>
    <w:rsid w:val="008C2B8E"/>
    <w:rsid w:val="008C2D6D"/>
    <w:rsid w:val="008C2E6A"/>
    <w:rsid w:val="008C33E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454"/>
    <w:rsid w:val="008C7AD4"/>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324"/>
    <w:rsid w:val="008D3406"/>
    <w:rsid w:val="008D3726"/>
    <w:rsid w:val="008D3D69"/>
    <w:rsid w:val="008D4368"/>
    <w:rsid w:val="008D44FD"/>
    <w:rsid w:val="008D4785"/>
    <w:rsid w:val="008D4A26"/>
    <w:rsid w:val="008D517B"/>
    <w:rsid w:val="008D53EE"/>
    <w:rsid w:val="008D5511"/>
    <w:rsid w:val="008D5930"/>
    <w:rsid w:val="008D5E4D"/>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73"/>
    <w:rsid w:val="008E1ED6"/>
    <w:rsid w:val="008E1FE4"/>
    <w:rsid w:val="008E2797"/>
    <w:rsid w:val="008E2910"/>
    <w:rsid w:val="008E2C0F"/>
    <w:rsid w:val="008E2CCE"/>
    <w:rsid w:val="008E3389"/>
    <w:rsid w:val="008E3558"/>
    <w:rsid w:val="008E35BF"/>
    <w:rsid w:val="008E3730"/>
    <w:rsid w:val="008E3756"/>
    <w:rsid w:val="008E3D4B"/>
    <w:rsid w:val="008E46FA"/>
    <w:rsid w:val="008E55E1"/>
    <w:rsid w:val="008E6A3D"/>
    <w:rsid w:val="008E6B33"/>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2C0E"/>
    <w:rsid w:val="008F3AD8"/>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95C"/>
    <w:rsid w:val="00900D1F"/>
    <w:rsid w:val="00900F90"/>
    <w:rsid w:val="00901348"/>
    <w:rsid w:val="0090177D"/>
    <w:rsid w:val="00901A42"/>
    <w:rsid w:val="00901CD1"/>
    <w:rsid w:val="00901D90"/>
    <w:rsid w:val="009026C9"/>
    <w:rsid w:val="00902DB3"/>
    <w:rsid w:val="009031E8"/>
    <w:rsid w:val="00903B1A"/>
    <w:rsid w:val="009040AA"/>
    <w:rsid w:val="00904F14"/>
    <w:rsid w:val="00905031"/>
    <w:rsid w:val="009050BB"/>
    <w:rsid w:val="009052C0"/>
    <w:rsid w:val="0090567B"/>
    <w:rsid w:val="00905730"/>
    <w:rsid w:val="00905BEE"/>
    <w:rsid w:val="0090692F"/>
    <w:rsid w:val="00906C3D"/>
    <w:rsid w:val="00907749"/>
    <w:rsid w:val="00907A52"/>
    <w:rsid w:val="00910716"/>
    <w:rsid w:val="00910751"/>
    <w:rsid w:val="00910990"/>
    <w:rsid w:val="009116AD"/>
    <w:rsid w:val="009116DB"/>
    <w:rsid w:val="0091198C"/>
    <w:rsid w:val="00911A16"/>
    <w:rsid w:val="00911B2D"/>
    <w:rsid w:val="00911D99"/>
    <w:rsid w:val="00912881"/>
    <w:rsid w:val="00912AD2"/>
    <w:rsid w:val="00912B89"/>
    <w:rsid w:val="00912D89"/>
    <w:rsid w:val="009131EE"/>
    <w:rsid w:val="009133EF"/>
    <w:rsid w:val="00913AD8"/>
    <w:rsid w:val="0091506F"/>
    <w:rsid w:val="009152CB"/>
    <w:rsid w:val="0091580F"/>
    <w:rsid w:val="009158DF"/>
    <w:rsid w:val="00916382"/>
    <w:rsid w:val="00916905"/>
    <w:rsid w:val="00916BCF"/>
    <w:rsid w:val="0091707E"/>
    <w:rsid w:val="009170D3"/>
    <w:rsid w:val="00917241"/>
    <w:rsid w:val="0091727B"/>
    <w:rsid w:val="0091745D"/>
    <w:rsid w:val="00917B5E"/>
    <w:rsid w:val="00920F57"/>
    <w:rsid w:val="009212FA"/>
    <w:rsid w:val="0092132B"/>
    <w:rsid w:val="00921411"/>
    <w:rsid w:val="00921449"/>
    <w:rsid w:val="00921B1C"/>
    <w:rsid w:val="00921E43"/>
    <w:rsid w:val="00921F13"/>
    <w:rsid w:val="00922379"/>
    <w:rsid w:val="009223BF"/>
    <w:rsid w:val="00922550"/>
    <w:rsid w:val="00922660"/>
    <w:rsid w:val="009229E9"/>
    <w:rsid w:val="00922B08"/>
    <w:rsid w:val="00922C1B"/>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6B40"/>
    <w:rsid w:val="00926F95"/>
    <w:rsid w:val="0092724E"/>
    <w:rsid w:val="00927A7F"/>
    <w:rsid w:val="00927C36"/>
    <w:rsid w:val="00930297"/>
    <w:rsid w:val="00930413"/>
    <w:rsid w:val="009304ED"/>
    <w:rsid w:val="0093064D"/>
    <w:rsid w:val="00930CD3"/>
    <w:rsid w:val="0093183F"/>
    <w:rsid w:val="00931850"/>
    <w:rsid w:val="0093211B"/>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37869"/>
    <w:rsid w:val="009401D3"/>
    <w:rsid w:val="009404AB"/>
    <w:rsid w:val="00940702"/>
    <w:rsid w:val="009407C5"/>
    <w:rsid w:val="00940A91"/>
    <w:rsid w:val="00940AF7"/>
    <w:rsid w:val="00940E8F"/>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690E"/>
    <w:rsid w:val="0094707D"/>
    <w:rsid w:val="009472D7"/>
    <w:rsid w:val="00947B3D"/>
    <w:rsid w:val="00950475"/>
    <w:rsid w:val="0095055C"/>
    <w:rsid w:val="0095067A"/>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3D9"/>
    <w:rsid w:val="009616C2"/>
    <w:rsid w:val="00961754"/>
    <w:rsid w:val="00961A1A"/>
    <w:rsid w:val="00961A4C"/>
    <w:rsid w:val="00961F8C"/>
    <w:rsid w:val="009620B0"/>
    <w:rsid w:val="009621A5"/>
    <w:rsid w:val="009623CA"/>
    <w:rsid w:val="0096287B"/>
    <w:rsid w:val="009628F7"/>
    <w:rsid w:val="009637FD"/>
    <w:rsid w:val="00963DD1"/>
    <w:rsid w:val="0096411E"/>
    <w:rsid w:val="0096416C"/>
    <w:rsid w:val="0096535C"/>
    <w:rsid w:val="00965706"/>
    <w:rsid w:val="009658AB"/>
    <w:rsid w:val="00965BD5"/>
    <w:rsid w:val="00965C39"/>
    <w:rsid w:val="00965CE0"/>
    <w:rsid w:val="00965E31"/>
    <w:rsid w:val="00966A50"/>
    <w:rsid w:val="00966CA6"/>
    <w:rsid w:val="00966ED7"/>
    <w:rsid w:val="00967ADB"/>
    <w:rsid w:val="00967CBE"/>
    <w:rsid w:val="0097010A"/>
    <w:rsid w:val="009706D4"/>
    <w:rsid w:val="00970B6A"/>
    <w:rsid w:val="00970CC4"/>
    <w:rsid w:val="00970D7B"/>
    <w:rsid w:val="00972177"/>
    <w:rsid w:val="00972956"/>
    <w:rsid w:val="00972B1E"/>
    <w:rsid w:val="00972B93"/>
    <w:rsid w:val="00972C5B"/>
    <w:rsid w:val="00972F49"/>
    <w:rsid w:val="00973700"/>
    <w:rsid w:val="00973960"/>
    <w:rsid w:val="00973C50"/>
    <w:rsid w:val="00973FF9"/>
    <w:rsid w:val="0097539B"/>
    <w:rsid w:val="00975C91"/>
    <w:rsid w:val="00975D72"/>
    <w:rsid w:val="00976B89"/>
    <w:rsid w:val="00977318"/>
    <w:rsid w:val="00977460"/>
    <w:rsid w:val="0097757C"/>
    <w:rsid w:val="0098053B"/>
    <w:rsid w:val="009807C6"/>
    <w:rsid w:val="00980ACA"/>
    <w:rsid w:val="00980F14"/>
    <w:rsid w:val="0098125C"/>
    <w:rsid w:val="0098146B"/>
    <w:rsid w:val="00981877"/>
    <w:rsid w:val="009828BD"/>
    <w:rsid w:val="009829FD"/>
    <w:rsid w:val="00982A6F"/>
    <w:rsid w:val="00982F90"/>
    <w:rsid w:val="00983984"/>
    <w:rsid w:val="00983BA8"/>
    <w:rsid w:val="00983C3B"/>
    <w:rsid w:val="00984DC5"/>
    <w:rsid w:val="00984DFF"/>
    <w:rsid w:val="0098555E"/>
    <w:rsid w:val="009856E1"/>
    <w:rsid w:val="009857FB"/>
    <w:rsid w:val="00986423"/>
    <w:rsid w:val="009866B2"/>
    <w:rsid w:val="00986D0E"/>
    <w:rsid w:val="00986E15"/>
    <w:rsid w:val="009871C5"/>
    <w:rsid w:val="00987366"/>
    <w:rsid w:val="0098742C"/>
    <w:rsid w:val="0098765F"/>
    <w:rsid w:val="00987688"/>
    <w:rsid w:val="00987A47"/>
    <w:rsid w:val="00987DFA"/>
    <w:rsid w:val="009900E6"/>
    <w:rsid w:val="00990B6D"/>
    <w:rsid w:val="00990DDE"/>
    <w:rsid w:val="00991123"/>
    <w:rsid w:val="0099117B"/>
    <w:rsid w:val="00991550"/>
    <w:rsid w:val="0099181B"/>
    <w:rsid w:val="00993016"/>
    <w:rsid w:val="00993756"/>
    <w:rsid w:val="00993ACA"/>
    <w:rsid w:val="00993DAE"/>
    <w:rsid w:val="009942BA"/>
    <w:rsid w:val="0099462D"/>
    <w:rsid w:val="00994991"/>
    <w:rsid w:val="00994A76"/>
    <w:rsid w:val="00994EAF"/>
    <w:rsid w:val="00995139"/>
    <w:rsid w:val="009953FE"/>
    <w:rsid w:val="009959E3"/>
    <w:rsid w:val="0099603B"/>
    <w:rsid w:val="0099633F"/>
    <w:rsid w:val="00996446"/>
    <w:rsid w:val="00997040"/>
    <w:rsid w:val="0099721E"/>
    <w:rsid w:val="00997271"/>
    <w:rsid w:val="00997461"/>
    <w:rsid w:val="00997A4A"/>
    <w:rsid w:val="009A06E2"/>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241F"/>
    <w:rsid w:val="009B27B5"/>
    <w:rsid w:val="009B31D6"/>
    <w:rsid w:val="009B347E"/>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715"/>
    <w:rsid w:val="009C0E41"/>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8AC"/>
    <w:rsid w:val="009D0AFD"/>
    <w:rsid w:val="009D0E38"/>
    <w:rsid w:val="009D0E99"/>
    <w:rsid w:val="009D0F7A"/>
    <w:rsid w:val="009D1640"/>
    <w:rsid w:val="009D1A2B"/>
    <w:rsid w:val="009D244A"/>
    <w:rsid w:val="009D2505"/>
    <w:rsid w:val="009D2720"/>
    <w:rsid w:val="009D27D6"/>
    <w:rsid w:val="009D2A17"/>
    <w:rsid w:val="009D3554"/>
    <w:rsid w:val="009D3697"/>
    <w:rsid w:val="009D3B7B"/>
    <w:rsid w:val="009D3D58"/>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E71"/>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3F"/>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0C99"/>
    <w:rsid w:val="00A014C6"/>
    <w:rsid w:val="00A025B3"/>
    <w:rsid w:val="00A0276E"/>
    <w:rsid w:val="00A028C3"/>
    <w:rsid w:val="00A0310E"/>
    <w:rsid w:val="00A0424C"/>
    <w:rsid w:val="00A04486"/>
    <w:rsid w:val="00A049CA"/>
    <w:rsid w:val="00A04A55"/>
    <w:rsid w:val="00A05269"/>
    <w:rsid w:val="00A053CC"/>
    <w:rsid w:val="00A0540D"/>
    <w:rsid w:val="00A05F57"/>
    <w:rsid w:val="00A06A21"/>
    <w:rsid w:val="00A06AB1"/>
    <w:rsid w:val="00A07034"/>
    <w:rsid w:val="00A07207"/>
    <w:rsid w:val="00A07F76"/>
    <w:rsid w:val="00A10084"/>
    <w:rsid w:val="00A10656"/>
    <w:rsid w:val="00A10897"/>
    <w:rsid w:val="00A10C8A"/>
    <w:rsid w:val="00A11126"/>
    <w:rsid w:val="00A11C70"/>
    <w:rsid w:val="00A11F87"/>
    <w:rsid w:val="00A124A0"/>
    <w:rsid w:val="00A128AF"/>
    <w:rsid w:val="00A12996"/>
    <w:rsid w:val="00A12A98"/>
    <w:rsid w:val="00A13026"/>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67F"/>
    <w:rsid w:val="00A219F9"/>
    <w:rsid w:val="00A21F9F"/>
    <w:rsid w:val="00A229D0"/>
    <w:rsid w:val="00A22B57"/>
    <w:rsid w:val="00A22E05"/>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05B"/>
    <w:rsid w:val="00A311E7"/>
    <w:rsid w:val="00A3137B"/>
    <w:rsid w:val="00A31534"/>
    <w:rsid w:val="00A319B9"/>
    <w:rsid w:val="00A31BA7"/>
    <w:rsid w:val="00A31FF7"/>
    <w:rsid w:val="00A32357"/>
    <w:rsid w:val="00A324D5"/>
    <w:rsid w:val="00A3254C"/>
    <w:rsid w:val="00A3277A"/>
    <w:rsid w:val="00A33AF9"/>
    <w:rsid w:val="00A33B2D"/>
    <w:rsid w:val="00A33BC4"/>
    <w:rsid w:val="00A33F26"/>
    <w:rsid w:val="00A3438C"/>
    <w:rsid w:val="00A34864"/>
    <w:rsid w:val="00A348E4"/>
    <w:rsid w:val="00A34DF1"/>
    <w:rsid w:val="00A357B2"/>
    <w:rsid w:val="00A357C3"/>
    <w:rsid w:val="00A359E3"/>
    <w:rsid w:val="00A35B40"/>
    <w:rsid w:val="00A35B83"/>
    <w:rsid w:val="00A35CF8"/>
    <w:rsid w:val="00A35E11"/>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746"/>
    <w:rsid w:val="00A4399E"/>
    <w:rsid w:val="00A43AC9"/>
    <w:rsid w:val="00A44135"/>
    <w:rsid w:val="00A442F4"/>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787"/>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2DA4"/>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5C8"/>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8F"/>
    <w:rsid w:val="00AA1AA6"/>
    <w:rsid w:val="00AA1AAC"/>
    <w:rsid w:val="00AA1C25"/>
    <w:rsid w:val="00AA1E7C"/>
    <w:rsid w:val="00AA1F09"/>
    <w:rsid w:val="00AA21C0"/>
    <w:rsid w:val="00AA23E2"/>
    <w:rsid w:val="00AA24BA"/>
    <w:rsid w:val="00AA2B8F"/>
    <w:rsid w:val="00AA2C74"/>
    <w:rsid w:val="00AA2D08"/>
    <w:rsid w:val="00AA34E3"/>
    <w:rsid w:val="00AA3625"/>
    <w:rsid w:val="00AA3A06"/>
    <w:rsid w:val="00AA3C21"/>
    <w:rsid w:val="00AA3DD9"/>
    <w:rsid w:val="00AA4173"/>
    <w:rsid w:val="00AA4186"/>
    <w:rsid w:val="00AA4306"/>
    <w:rsid w:val="00AA432B"/>
    <w:rsid w:val="00AA43E8"/>
    <w:rsid w:val="00AA44B1"/>
    <w:rsid w:val="00AA4A49"/>
    <w:rsid w:val="00AA4BE4"/>
    <w:rsid w:val="00AA58B9"/>
    <w:rsid w:val="00AA63C9"/>
    <w:rsid w:val="00AA66E0"/>
    <w:rsid w:val="00AA68B3"/>
    <w:rsid w:val="00AA6977"/>
    <w:rsid w:val="00AA6991"/>
    <w:rsid w:val="00AA6C49"/>
    <w:rsid w:val="00AA6C65"/>
    <w:rsid w:val="00AA741E"/>
    <w:rsid w:val="00AA7A4D"/>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3A2"/>
    <w:rsid w:val="00AB5AAB"/>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4F5"/>
    <w:rsid w:val="00AD0593"/>
    <w:rsid w:val="00AD05B0"/>
    <w:rsid w:val="00AD09D5"/>
    <w:rsid w:val="00AD0B66"/>
    <w:rsid w:val="00AD135F"/>
    <w:rsid w:val="00AD1831"/>
    <w:rsid w:val="00AD18EE"/>
    <w:rsid w:val="00AD1907"/>
    <w:rsid w:val="00AD2747"/>
    <w:rsid w:val="00AD2C5E"/>
    <w:rsid w:val="00AD3037"/>
    <w:rsid w:val="00AD3097"/>
    <w:rsid w:val="00AD3296"/>
    <w:rsid w:val="00AD33BC"/>
    <w:rsid w:val="00AD391C"/>
    <w:rsid w:val="00AD49FA"/>
    <w:rsid w:val="00AD4A41"/>
    <w:rsid w:val="00AD4C26"/>
    <w:rsid w:val="00AD52BD"/>
    <w:rsid w:val="00AD5C61"/>
    <w:rsid w:val="00AD5DB5"/>
    <w:rsid w:val="00AD67D6"/>
    <w:rsid w:val="00AD6B3E"/>
    <w:rsid w:val="00AD70E2"/>
    <w:rsid w:val="00AD7588"/>
    <w:rsid w:val="00AD7813"/>
    <w:rsid w:val="00AD7C28"/>
    <w:rsid w:val="00AD7C88"/>
    <w:rsid w:val="00AE0962"/>
    <w:rsid w:val="00AE0A91"/>
    <w:rsid w:val="00AE0FCB"/>
    <w:rsid w:val="00AE163E"/>
    <w:rsid w:val="00AE1B7D"/>
    <w:rsid w:val="00AE1C38"/>
    <w:rsid w:val="00AE2C29"/>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51A"/>
    <w:rsid w:val="00AF5647"/>
    <w:rsid w:val="00AF56B7"/>
    <w:rsid w:val="00AF5AFE"/>
    <w:rsid w:val="00AF666D"/>
    <w:rsid w:val="00AF6804"/>
    <w:rsid w:val="00AF6AA5"/>
    <w:rsid w:val="00AF6AB0"/>
    <w:rsid w:val="00AF6DE2"/>
    <w:rsid w:val="00AF7210"/>
    <w:rsid w:val="00AF7582"/>
    <w:rsid w:val="00B00433"/>
    <w:rsid w:val="00B0055E"/>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801"/>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95"/>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14F2"/>
    <w:rsid w:val="00B42680"/>
    <w:rsid w:val="00B429BA"/>
    <w:rsid w:val="00B42D85"/>
    <w:rsid w:val="00B42E79"/>
    <w:rsid w:val="00B433DE"/>
    <w:rsid w:val="00B4369C"/>
    <w:rsid w:val="00B437BB"/>
    <w:rsid w:val="00B44444"/>
    <w:rsid w:val="00B44A2B"/>
    <w:rsid w:val="00B4516E"/>
    <w:rsid w:val="00B45389"/>
    <w:rsid w:val="00B457E2"/>
    <w:rsid w:val="00B458C2"/>
    <w:rsid w:val="00B4649C"/>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B96"/>
    <w:rsid w:val="00B63F44"/>
    <w:rsid w:val="00B6404F"/>
    <w:rsid w:val="00B6453D"/>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A99"/>
    <w:rsid w:val="00B71B3E"/>
    <w:rsid w:val="00B71BB3"/>
    <w:rsid w:val="00B7210F"/>
    <w:rsid w:val="00B72791"/>
    <w:rsid w:val="00B73397"/>
    <w:rsid w:val="00B7377D"/>
    <w:rsid w:val="00B737D3"/>
    <w:rsid w:val="00B739CC"/>
    <w:rsid w:val="00B740EF"/>
    <w:rsid w:val="00B74861"/>
    <w:rsid w:val="00B74B2A"/>
    <w:rsid w:val="00B74B7C"/>
    <w:rsid w:val="00B75123"/>
    <w:rsid w:val="00B7562B"/>
    <w:rsid w:val="00B75A06"/>
    <w:rsid w:val="00B75B80"/>
    <w:rsid w:val="00B75C14"/>
    <w:rsid w:val="00B75D1F"/>
    <w:rsid w:val="00B76499"/>
    <w:rsid w:val="00B765CC"/>
    <w:rsid w:val="00B76A62"/>
    <w:rsid w:val="00B76FAE"/>
    <w:rsid w:val="00B77119"/>
    <w:rsid w:val="00B7732A"/>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4E83"/>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6BD"/>
    <w:rsid w:val="00B95B7D"/>
    <w:rsid w:val="00B95D29"/>
    <w:rsid w:val="00B95D37"/>
    <w:rsid w:val="00B9611C"/>
    <w:rsid w:val="00B966A1"/>
    <w:rsid w:val="00B968D3"/>
    <w:rsid w:val="00B97493"/>
    <w:rsid w:val="00B9762E"/>
    <w:rsid w:val="00B97663"/>
    <w:rsid w:val="00B97A26"/>
    <w:rsid w:val="00B97B8F"/>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64E"/>
    <w:rsid w:val="00BA3AA5"/>
    <w:rsid w:val="00BA3B7E"/>
    <w:rsid w:val="00BA4241"/>
    <w:rsid w:val="00BA4391"/>
    <w:rsid w:val="00BA43C5"/>
    <w:rsid w:val="00BA4E19"/>
    <w:rsid w:val="00BA4EBC"/>
    <w:rsid w:val="00BA4FB0"/>
    <w:rsid w:val="00BA51E6"/>
    <w:rsid w:val="00BA54D2"/>
    <w:rsid w:val="00BA581B"/>
    <w:rsid w:val="00BA58A1"/>
    <w:rsid w:val="00BA5D66"/>
    <w:rsid w:val="00BA655E"/>
    <w:rsid w:val="00BA7507"/>
    <w:rsid w:val="00BA7B4C"/>
    <w:rsid w:val="00BA7D2F"/>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830"/>
    <w:rsid w:val="00BB3C7B"/>
    <w:rsid w:val="00BB4405"/>
    <w:rsid w:val="00BB450E"/>
    <w:rsid w:val="00BB4B4F"/>
    <w:rsid w:val="00BB5913"/>
    <w:rsid w:val="00BB5B40"/>
    <w:rsid w:val="00BB5B68"/>
    <w:rsid w:val="00BB5B8A"/>
    <w:rsid w:val="00BB6023"/>
    <w:rsid w:val="00BB6DCE"/>
    <w:rsid w:val="00BB766C"/>
    <w:rsid w:val="00BB7EEF"/>
    <w:rsid w:val="00BC0244"/>
    <w:rsid w:val="00BC0602"/>
    <w:rsid w:val="00BC0DC9"/>
    <w:rsid w:val="00BC0FB0"/>
    <w:rsid w:val="00BC15FC"/>
    <w:rsid w:val="00BC1BF9"/>
    <w:rsid w:val="00BC1F14"/>
    <w:rsid w:val="00BC2134"/>
    <w:rsid w:val="00BC2C8D"/>
    <w:rsid w:val="00BC3C04"/>
    <w:rsid w:val="00BC3F46"/>
    <w:rsid w:val="00BC4020"/>
    <w:rsid w:val="00BC43B7"/>
    <w:rsid w:val="00BC4598"/>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53D"/>
    <w:rsid w:val="00BD6855"/>
    <w:rsid w:val="00BD6B4B"/>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20A"/>
    <w:rsid w:val="00BE5406"/>
    <w:rsid w:val="00BE5BF2"/>
    <w:rsid w:val="00BE5EC0"/>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D66"/>
    <w:rsid w:val="00BF1E7D"/>
    <w:rsid w:val="00BF1F2E"/>
    <w:rsid w:val="00BF203C"/>
    <w:rsid w:val="00BF22B6"/>
    <w:rsid w:val="00BF23DD"/>
    <w:rsid w:val="00BF264D"/>
    <w:rsid w:val="00BF28C3"/>
    <w:rsid w:val="00BF2B62"/>
    <w:rsid w:val="00BF2BAA"/>
    <w:rsid w:val="00BF2CCE"/>
    <w:rsid w:val="00BF2E18"/>
    <w:rsid w:val="00BF2F5D"/>
    <w:rsid w:val="00BF35B1"/>
    <w:rsid w:val="00BF3903"/>
    <w:rsid w:val="00BF3A0B"/>
    <w:rsid w:val="00BF3BC0"/>
    <w:rsid w:val="00BF44D4"/>
    <w:rsid w:val="00BF499D"/>
    <w:rsid w:val="00BF4D9D"/>
    <w:rsid w:val="00BF4DA4"/>
    <w:rsid w:val="00BF5778"/>
    <w:rsid w:val="00BF57DE"/>
    <w:rsid w:val="00BF5D87"/>
    <w:rsid w:val="00BF5E1E"/>
    <w:rsid w:val="00BF5ECF"/>
    <w:rsid w:val="00BF65CD"/>
    <w:rsid w:val="00BF730C"/>
    <w:rsid w:val="00BF7568"/>
    <w:rsid w:val="00BF759E"/>
    <w:rsid w:val="00BF7E75"/>
    <w:rsid w:val="00BF7F62"/>
    <w:rsid w:val="00C00A4F"/>
    <w:rsid w:val="00C01033"/>
    <w:rsid w:val="00C012F5"/>
    <w:rsid w:val="00C014C4"/>
    <w:rsid w:val="00C017FB"/>
    <w:rsid w:val="00C01848"/>
    <w:rsid w:val="00C0287D"/>
    <w:rsid w:val="00C03D86"/>
    <w:rsid w:val="00C03E57"/>
    <w:rsid w:val="00C04246"/>
    <w:rsid w:val="00C047B0"/>
    <w:rsid w:val="00C0483E"/>
    <w:rsid w:val="00C04C50"/>
    <w:rsid w:val="00C04C97"/>
    <w:rsid w:val="00C04DEA"/>
    <w:rsid w:val="00C05537"/>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C2C"/>
    <w:rsid w:val="00C17E34"/>
    <w:rsid w:val="00C20550"/>
    <w:rsid w:val="00C20641"/>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278D9"/>
    <w:rsid w:val="00C30165"/>
    <w:rsid w:val="00C30987"/>
    <w:rsid w:val="00C30AFA"/>
    <w:rsid w:val="00C30B58"/>
    <w:rsid w:val="00C30D8E"/>
    <w:rsid w:val="00C30DEB"/>
    <w:rsid w:val="00C30E89"/>
    <w:rsid w:val="00C312E1"/>
    <w:rsid w:val="00C31358"/>
    <w:rsid w:val="00C31439"/>
    <w:rsid w:val="00C31C12"/>
    <w:rsid w:val="00C31E6E"/>
    <w:rsid w:val="00C324FF"/>
    <w:rsid w:val="00C32704"/>
    <w:rsid w:val="00C32969"/>
    <w:rsid w:val="00C32A12"/>
    <w:rsid w:val="00C32AF1"/>
    <w:rsid w:val="00C3322C"/>
    <w:rsid w:val="00C3344C"/>
    <w:rsid w:val="00C342B3"/>
    <w:rsid w:val="00C34914"/>
    <w:rsid w:val="00C34A5D"/>
    <w:rsid w:val="00C34D97"/>
    <w:rsid w:val="00C34EAD"/>
    <w:rsid w:val="00C3507E"/>
    <w:rsid w:val="00C35370"/>
    <w:rsid w:val="00C35457"/>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066"/>
    <w:rsid w:val="00C4238C"/>
    <w:rsid w:val="00C42B7C"/>
    <w:rsid w:val="00C42CCE"/>
    <w:rsid w:val="00C42D07"/>
    <w:rsid w:val="00C434B3"/>
    <w:rsid w:val="00C4364B"/>
    <w:rsid w:val="00C43C5C"/>
    <w:rsid w:val="00C43E12"/>
    <w:rsid w:val="00C443F2"/>
    <w:rsid w:val="00C448BB"/>
    <w:rsid w:val="00C4494F"/>
    <w:rsid w:val="00C44E9F"/>
    <w:rsid w:val="00C450A2"/>
    <w:rsid w:val="00C4516D"/>
    <w:rsid w:val="00C455E7"/>
    <w:rsid w:val="00C4577D"/>
    <w:rsid w:val="00C45EDF"/>
    <w:rsid w:val="00C46590"/>
    <w:rsid w:val="00C46DE1"/>
    <w:rsid w:val="00C46F79"/>
    <w:rsid w:val="00C46FC9"/>
    <w:rsid w:val="00C474A3"/>
    <w:rsid w:val="00C47BCF"/>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4E9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B09"/>
    <w:rsid w:val="00C6361D"/>
    <w:rsid w:val="00C63817"/>
    <w:rsid w:val="00C63B82"/>
    <w:rsid w:val="00C63B87"/>
    <w:rsid w:val="00C63BB3"/>
    <w:rsid w:val="00C63C0B"/>
    <w:rsid w:val="00C63DE5"/>
    <w:rsid w:val="00C6414E"/>
    <w:rsid w:val="00C642B6"/>
    <w:rsid w:val="00C6479D"/>
    <w:rsid w:val="00C64EA9"/>
    <w:rsid w:val="00C65140"/>
    <w:rsid w:val="00C652F1"/>
    <w:rsid w:val="00C65785"/>
    <w:rsid w:val="00C65D22"/>
    <w:rsid w:val="00C65E23"/>
    <w:rsid w:val="00C65F25"/>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0A1"/>
    <w:rsid w:val="00C715E0"/>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2F86"/>
    <w:rsid w:val="00C8378D"/>
    <w:rsid w:val="00C83B22"/>
    <w:rsid w:val="00C84367"/>
    <w:rsid w:val="00C845B7"/>
    <w:rsid w:val="00C858A1"/>
    <w:rsid w:val="00C8600E"/>
    <w:rsid w:val="00C86505"/>
    <w:rsid w:val="00C86F92"/>
    <w:rsid w:val="00C87152"/>
    <w:rsid w:val="00C8742E"/>
    <w:rsid w:val="00C87484"/>
    <w:rsid w:val="00C874D1"/>
    <w:rsid w:val="00C876B5"/>
    <w:rsid w:val="00C90189"/>
    <w:rsid w:val="00C902AA"/>
    <w:rsid w:val="00C904DF"/>
    <w:rsid w:val="00C9058E"/>
    <w:rsid w:val="00C907D9"/>
    <w:rsid w:val="00C909AB"/>
    <w:rsid w:val="00C91540"/>
    <w:rsid w:val="00C9158B"/>
    <w:rsid w:val="00C91703"/>
    <w:rsid w:val="00C91B1E"/>
    <w:rsid w:val="00C91C4E"/>
    <w:rsid w:val="00C91CF5"/>
    <w:rsid w:val="00C920F6"/>
    <w:rsid w:val="00C923FF"/>
    <w:rsid w:val="00C92C19"/>
    <w:rsid w:val="00C931E0"/>
    <w:rsid w:val="00C9345A"/>
    <w:rsid w:val="00C935B8"/>
    <w:rsid w:val="00C93795"/>
    <w:rsid w:val="00C93AA0"/>
    <w:rsid w:val="00C94090"/>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97E56"/>
    <w:rsid w:val="00CA1166"/>
    <w:rsid w:val="00CA1566"/>
    <w:rsid w:val="00CA1759"/>
    <w:rsid w:val="00CA18A7"/>
    <w:rsid w:val="00CA19F5"/>
    <w:rsid w:val="00CA1A2F"/>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62A"/>
    <w:rsid w:val="00CA77E7"/>
    <w:rsid w:val="00CA7FBB"/>
    <w:rsid w:val="00CB0597"/>
    <w:rsid w:val="00CB0687"/>
    <w:rsid w:val="00CB08DC"/>
    <w:rsid w:val="00CB1167"/>
    <w:rsid w:val="00CB1691"/>
    <w:rsid w:val="00CB1C0C"/>
    <w:rsid w:val="00CB1C2D"/>
    <w:rsid w:val="00CB1CA5"/>
    <w:rsid w:val="00CB1CC6"/>
    <w:rsid w:val="00CB1FB7"/>
    <w:rsid w:val="00CB2443"/>
    <w:rsid w:val="00CB24DB"/>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4C3"/>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771"/>
    <w:rsid w:val="00CC4D9D"/>
    <w:rsid w:val="00CC54F6"/>
    <w:rsid w:val="00CC5A45"/>
    <w:rsid w:val="00CC5BE8"/>
    <w:rsid w:val="00CC65DB"/>
    <w:rsid w:val="00CC673D"/>
    <w:rsid w:val="00CC67D4"/>
    <w:rsid w:val="00CC6E76"/>
    <w:rsid w:val="00CC731B"/>
    <w:rsid w:val="00CC74D3"/>
    <w:rsid w:val="00CC7676"/>
    <w:rsid w:val="00CC7832"/>
    <w:rsid w:val="00CC7B75"/>
    <w:rsid w:val="00CC7BC7"/>
    <w:rsid w:val="00CC7E21"/>
    <w:rsid w:val="00CC7FEC"/>
    <w:rsid w:val="00CD02E6"/>
    <w:rsid w:val="00CD102F"/>
    <w:rsid w:val="00CD1112"/>
    <w:rsid w:val="00CD1A91"/>
    <w:rsid w:val="00CD1F29"/>
    <w:rsid w:val="00CD2779"/>
    <w:rsid w:val="00CD2E4B"/>
    <w:rsid w:val="00CD3328"/>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D73DE"/>
    <w:rsid w:val="00CE035E"/>
    <w:rsid w:val="00CE0C01"/>
    <w:rsid w:val="00CE0F1A"/>
    <w:rsid w:val="00CE1328"/>
    <w:rsid w:val="00CE1BBC"/>
    <w:rsid w:val="00CE1CBE"/>
    <w:rsid w:val="00CE1D3C"/>
    <w:rsid w:val="00CE1F5A"/>
    <w:rsid w:val="00CE209D"/>
    <w:rsid w:val="00CE272F"/>
    <w:rsid w:val="00CE277A"/>
    <w:rsid w:val="00CE2D7F"/>
    <w:rsid w:val="00CE2E6C"/>
    <w:rsid w:val="00CE3400"/>
    <w:rsid w:val="00CE38F8"/>
    <w:rsid w:val="00CE3C63"/>
    <w:rsid w:val="00CE4184"/>
    <w:rsid w:val="00CE44DC"/>
    <w:rsid w:val="00CE453E"/>
    <w:rsid w:val="00CE4A76"/>
    <w:rsid w:val="00CE4A97"/>
    <w:rsid w:val="00CE5F7A"/>
    <w:rsid w:val="00CE61A8"/>
    <w:rsid w:val="00CE6E54"/>
    <w:rsid w:val="00CE6F2A"/>
    <w:rsid w:val="00CE713D"/>
    <w:rsid w:val="00CE7BD0"/>
    <w:rsid w:val="00CE7E48"/>
    <w:rsid w:val="00CE7EDB"/>
    <w:rsid w:val="00CF0247"/>
    <w:rsid w:val="00CF036F"/>
    <w:rsid w:val="00CF063E"/>
    <w:rsid w:val="00CF065E"/>
    <w:rsid w:val="00CF0F2D"/>
    <w:rsid w:val="00CF12E0"/>
    <w:rsid w:val="00CF1F26"/>
    <w:rsid w:val="00CF1F40"/>
    <w:rsid w:val="00CF26A1"/>
    <w:rsid w:val="00CF2886"/>
    <w:rsid w:val="00CF2ABF"/>
    <w:rsid w:val="00CF2EBB"/>
    <w:rsid w:val="00CF3444"/>
    <w:rsid w:val="00CF3659"/>
    <w:rsid w:val="00CF3F6E"/>
    <w:rsid w:val="00CF4C20"/>
    <w:rsid w:val="00CF5159"/>
    <w:rsid w:val="00CF51B9"/>
    <w:rsid w:val="00CF57B2"/>
    <w:rsid w:val="00CF5C7A"/>
    <w:rsid w:val="00CF603F"/>
    <w:rsid w:val="00CF67DF"/>
    <w:rsid w:val="00CF68B1"/>
    <w:rsid w:val="00CF6922"/>
    <w:rsid w:val="00CF6C84"/>
    <w:rsid w:val="00CF6D1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91F"/>
    <w:rsid w:val="00D05C75"/>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5E3C"/>
    <w:rsid w:val="00D16623"/>
    <w:rsid w:val="00D16A40"/>
    <w:rsid w:val="00D16DC4"/>
    <w:rsid w:val="00D16DEC"/>
    <w:rsid w:val="00D16E03"/>
    <w:rsid w:val="00D1715D"/>
    <w:rsid w:val="00D175A9"/>
    <w:rsid w:val="00D17F9A"/>
    <w:rsid w:val="00D2011A"/>
    <w:rsid w:val="00D205C9"/>
    <w:rsid w:val="00D2073F"/>
    <w:rsid w:val="00D20BB8"/>
    <w:rsid w:val="00D214E7"/>
    <w:rsid w:val="00D21CA0"/>
    <w:rsid w:val="00D21CD3"/>
    <w:rsid w:val="00D21E8A"/>
    <w:rsid w:val="00D2267C"/>
    <w:rsid w:val="00D22895"/>
    <w:rsid w:val="00D228FA"/>
    <w:rsid w:val="00D23005"/>
    <w:rsid w:val="00D2333E"/>
    <w:rsid w:val="00D23D0E"/>
    <w:rsid w:val="00D24149"/>
    <w:rsid w:val="00D24D9F"/>
    <w:rsid w:val="00D25604"/>
    <w:rsid w:val="00D25B8C"/>
    <w:rsid w:val="00D26691"/>
    <w:rsid w:val="00D26FC2"/>
    <w:rsid w:val="00D270B3"/>
    <w:rsid w:val="00D27135"/>
    <w:rsid w:val="00D2725B"/>
    <w:rsid w:val="00D30DFC"/>
    <w:rsid w:val="00D31D2C"/>
    <w:rsid w:val="00D31D8E"/>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1001"/>
    <w:rsid w:val="00D519BB"/>
    <w:rsid w:val="00D51DD0"/>
    <w:rsid w:val="00D5273C"/>
    <w:rsid w:val="00D532EB"/>
    <w:rsid w:val="00D53636"/>
    <w:rsid w:val="00D536EF"/>
    <w:rsid w:val="00D538D4"/>
    <w:rsid w:val="00D538D8"/>
    <w:rsid w:val="00D54DBF"/>
    <w:rsid w:val="00D54EC5"/>
    <w:rsid w:val="00D5556B"/>
    <w:rsid w:val="00D55628"/>
    <w:rsid w:val="00D55663"/>
    <w:rsid w:val="00D5594A"/>
    <w:rsid w:val="00D55961"/>
    <w:rsid w:val="00D56808"/>
    <w:rsid w:val="00D56812"/>
    <w:rsid w:val="00D57193"/>
    <w:rsid w:val="00D572A0"/>
    <w:rsid w:val="00D573B4"/>
    <w:rsid w:val="00D5745E"/>
    <w:rsid w:val="00D57B31"/>
    <w:rsid w:val="00D60069"/>
    <w:rsid w:val="00D60692"/>
    <w:rsid w:val="00D6071B"/>
    <w:rsid w:val="00D607FB"/>
    <w:rsid w:val="00D60956"/>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4C1"/>
    <w:rsid w:val="00D72A3E"/>
    <w:rsid w:val="00D72BC8"/>
    <w:rsid w:val="00D72D57"/>
    <w:rsid w:val="00D7356A"/>
    <w:rsid w:val="00D73B6C"/>
    <w:rsid w:val="00D73C62"/>
    <w:rsid w:val="00D73E90"/>
    <w:rsid w:val="00D747A7"/>
    <w:rsid w:val="00D7587C"/>
    <w:rsid w:val="00D7591E"/>
    <w:rsid w:val="00D75AAD"/>
    <w:rsid w:val="00D75BDA"/>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8AF"/>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10FE"/>
    <w:rsid w:val="00D9150D"/>
    <w:rsid w:val="00D91CEB"/>
    <w:rsid w:val="00D91F7E"/>
    <w:rsid w:val="00D9209C"/>
    <w:rsid w:val="00D920D6"/>
    <w:rsid w:val="00D921BE"/>
    <w:rsid w:val="00D9250B"/>
    <w:rsid w:val="00D92719"/>
    <w:rsid w:val="00D92B1C"/>
    <w:rsid w:val="00D931C3"/>
    <w:rsid w:val="00D93E1C"/>
    <w:rsid w:val="00D943AD"/>
    <w:rsid w:val="00D94F7E"/>
    <w:rsid w:val="00D9517F"/>
    <w:rsid w:val="00D95B90"/>
    <w:rsid w:val="00D972DF"/>
    <w:rsid w:val="00D9746A"/>
    <w:rsid w:val="00D97B01"/>
    <w:rsid w:val="00D97C41"/>
    <w:rsid w:val="00DA04C9"/>
    <w:rsid w:val="00DA0680"/>
    <w:rsid w:val="00DA09FE"/>
    <w:rsid w:val="00DA0D82"/>
    <w:rsid w:val="00DA0F6A"/>
    <w:rsid w:val="00DA1542"/>
    <w:rsid w:val="00DA172A"/>
    <w:rsid w:val="00DA1753"/>
    <w:rsid w:val="00DA1F6B"/>
    <w:rsid w:val="00DA1F8E"/>
    <w:rsid w:val="00DA2779"/>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5D8"/>
    <w:rsid w:val="00DA7A4B"/>
    <w:rsid w:val="00DA7ACC"/>
    <w:rsid w:val="00DB0C35"/>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901"/>
    <w:rsid w:val="00DC6A43"/>
    <w:rsid w:val="00DC6BD0"/>
    <w:rsid w:val="00DC6C10"/>
    <w:rsid w:val="00DC71F7"/>
    <w:rsid w:val="00DC7231"/>
    <w:rsid w:val="00DC787B"/>
    <w:rsid w:val="00DC78B2"/>
    <w:rsid w:val="00DD09DC"/>
    <w:rsid w:val="00DD0E93"/>
    <w:rsid w:val="00DD12E2"/>
    <w:rsid w:val="00DD16E7"/>
    <w:rsid w:val="00DD177B"/>
    <w:rsid w:val="00DD1CBF"/>
    <w:rsid w:val="00DD2D60"/>
    <w:rsid w:val="00DD3022"/>
    <w:rsid w:val="00DD319B"/>
    <w:rsid w:val="00DD3361"/>
    <w:rsid w:val="00DD37D5"/>
    <w:rsid w:val="00DD38FB"/>
    <w:rsid w:val="00DD397F"/>
    <w:rsid w:val="00DD3D5C"/>
    <w:rsid w:val="00DD4200"/>
    <w:rsid w:val="00DD46DD"/>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0EB4"/>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2"/>
    <w:rsid w:val="00DF7419"/>
    <w:rsid w:val="00DF7628"/>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EB7"/>
    <w:rsid w:val="00E0650D"/>
    <w:rsid w:val="00E06B90"/>
    <w:rsid w:val="00E06C46"/>
    <w:rsid w:val="00E06E11"/>
    <w:rsid w:val="00E0707C"/>
    <w:rsid w:val="00E07792"/>
    <w:rsid w:val="00E0783E"/>
    <w:rsid w:val="00E07915"/>
    <w:rsid w:val="00E07946"/>
    <w:rsid w:val="00E10607"/>
    <w:rsid w:val="00E10993"/>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A85"/>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A9B"/>
    <w:rsid w:val="00E22CB9"/>
    <w:rsid w:val="00E22F11"/>
    <w:rsid w:val="00E2338F"/>
    <w:rsid w:val="00E23746"/>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B88"/>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267"/>
    <w:rsid w:val="00E43398"/>
    <w:rsid w:val="00E433BE"/>
    <w:rsid w:val="00E436CF"/>
    <w:rsid w:val="00E437BC"/>
    <w:rsid w:val="00E43977"/>
    <w:rsid w:val="00E43CD5"/>
    <w:rsid w:val="00E43D99"/>
    <w:rsid w:val="00E4522B"/>
    <w:rsid w:val="00E4591C"/>
    <w:rsid w:val="00E4630A"/>
    <w:rsid w:val="00E46901"/>
    <w:rsid w:val="00E469DD"/>
    <w:rsid w:val="00E46C23"/>
    <w:rsid w:val="00E473E7"/>
    <w:rsid w:val="00E47A98"/>
    <w:rsid w:val="00E47D1E"/>
    <w:rsid w:val="00E50111"/>
    <w:rsid w:val="00E50CB1"/>
    <w:rsid w:val="00E512A5"/>
    <w:rsid w:val="00E513DD"/>
    <w:rsid w:val="00E5145C"/>
    <w:rsid w:val="00E514AA"/>
    <w:rsid w:val="00E5164B"/>
    <w:rsid w:val="00E516F2"/>
    <w:rsid w:val="00E51954"/>
    <w:rsid w:val="00E52159"/>
    <w:rsid w:val="00E52360"/>
    <w:rsid w:val="00E52857"/>
    <w:rsid w:val="00E5396F"/>
    <w:rsid w:val="00E53C6F"/>
    <w:rsid w:val="00E542B6"/>
    <w:rsid w:val="00E542C2"/>
    <w:rsid w:val="00E54971"/>
    <w:rsid w:val="00E549B0"/>
    <w:rsid w:val="00E54CA9"/>
    <w:rsid w:val="00E54D03"/>
    <w:rsid w:val="00E54F9C"/>
    <w:rsid w:val="00E550C7"/>
    <w:rsid w:val="00E55516"/>
    <w:rsid w:val="00E55F48"/>
    <w:rsid w:val="00E562E6"/>
    <w:rsid w:val="00E56586"/>
    <w:rsid w:val="00E5662B"/>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81D"/>
    <w:rsid w:val="00E67BA4"/>
    <w:rsid w:val="00E70717"/>
    <w:rsid w:val="00E70A71"/>
    <w:rsid w:val="00E70F61"/>
    <w:rsid w:val="00E712F5"/>
    <w:rsid w:val="00E71D0B"/>
    <w:rsid w:val="00E72054"/>
    <w:rsid w:val="00E7246B"/>
    <w:rsid w:val="00E725AD"/>
    <w:rsid w:val="00E72FBA"/>
    <w:rsid w:val="00E73199"/>
    <w:rsid w:val="00E73266"/>
    <w:rsid w:val="00E7362F"/>
    <w:rsid w:val="00E739B0"/>
    <w:rsid w:val="00E74013"/>
    <w:rsid w:val="00E741AB"/>
    <w:rsid w:val="00E743A9"/>
    <w:rsid w:val="00E74729"/>
    <w:rsid w:val="00E749DA"/>
    <w:rsid w:val="00E74A3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1C31"/>
    <w:rsid w:val="00E92BD6"/>
    <w:rsid w:val="00E92DEA"/>
    <w:rsid w:val="00E93029"/>
    <w:rsid w:val="00E9381A"/>
    <w:rsid w:val="00E93D98"/>
    <w:rsid w:val="00E9404C"/>
    <w:rsid w:val="00E94D03"/>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2CC"/>
    <w:rsid w:val="00EA4C44"/>
    <w:rsid w:val="00EA4D19"/>
    <w:rsid w:val="00EA4F8A"/>
    <w:rsid w:val="00EA4FDC"/>
    <w:rsid w:val="00EA57A3"/>
    <w:rsid w:val="00EA5A7F"/>
    <w:rsid w:val="00EA5C9A"/>
    <w:rsid w:val="00EA660E"/>
    <w:rsid w:val="00EA6C70"/>
    <w:rsid w:val="00EA7530"/>
    <w:rsid w:val="00EA7A5A"/>
    <w:rsid w:val="00EA7BF6"/>
    <w:rsid w:val="00EA7C61"/>
    <w:rsid w:val="00EB0092"/>
    <w:rsid w:val="00EB042B"/>
    <w:rsid w:val="00EB1712"/>
    <w:rsid w:val="00EB1E86"/>
    <w:rsid w:val="00EB2307"/>
    <w:rsid w:val="00EB2C20"/>
    <w:rsid w:val="00EB3226"/>
    <w:rsid w:val="00EB3564"/>
    <w:rsid w:val="00EB38F4"/>
    <w:rsid w:val="00EB3C9C"/>
    <w:rsid w:val="00EB3DBF"/>
    <w:rsid w:val="00EB3EB1"/>
    <w:rsid w:val="00EB3F8C"/>
    <w:rsid w:val="00EB4036"/>
    <w:rsid w:val="00EB4B1A"/>
    <w:rsid w:val="00EB52AF"/>
    <w:rsid w:val="00EB5537"/>
    <w:rsid w:val="00EB57ED"/>
    <w:rsid w:val="00EB5940"/>
    <w:rsid w:val="00EB5F11"/>
    <w:rsid w:val="00EB61ED"/>
    <w:rsid w:val="00EB65AC"/>
    <w:rsid w:val="00EB663C"/>
    <w:rsid w:val="00EB6BC8"/>
    <w:rsid w:val="00EB74D6"/>
    <w:rsid w:val="00EB7608"/>
    <w:rsid w:val="00EB760C"/>
    <w:rsid w:val="00EC07D1"/>
    <w:rsid w:val="00EC08F4"/>
    <w:rsid w:val="00EC0A69"/>
    <w:rsid w:val="00EC0D4A"/>
    <w:rsid w:val="00EC1A00"/>
    <w:rsid w:val="00EC1C96"/>
    <w:rsid w:val="00EC2FDB"/>
    <w:rsid w:val="00EC3686"/>
    <w:rsid w:val="00EC38C9"/>
    <w:rsid w:val="00EC3971"/>
    <w:rsid w:val="00EC39A2"/>
    <w:rsid w:val="00EC3FEA"/>
    <w:rsid w:val="00EC4250"/>
    <w:rsid w:val="00EC446D"/>
    <w:rsid w:val="00EC483B"/>
    <w:rsid w:val="00EC4911"/>
    <w:rsid w:val="00EC4A3F"/>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374"/>
    <w:rsid w:val="00ED477D"/>
    <w:rsid w:val="00ED47B6"/>
    <w:rsid w:val="00ED4E4B"/>
    <w:rsid w:val="00ED5115"/>
    <w:rsid w:val="00ED5179"/>
    <w:rsid w:val="00ED5589"/>
    <w:rsid w:val="00ED57CE"/>
    <w:rsid w:val="00ED5887"/>
    <w:rsid w:val="00ED5C19"/>
    <w:rsid w:val="00ED5E4E"/>
    <w:rsid w:val="00ED5F50"/>
    <w:rsid w:val="00ED5F75"/>
    <w:rsid w:val="00ED607E"/>
    <w:rsid w:val="00ED6202"/>
    <w:rsid w:val="00ED635F"/>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2D2F"/>
    <w:rsid w:val="00EE36B2"/>
    <w:rsid w:val="00EE3A69"/>
    <w:rsid w:val="00EE3D13"/>
    <w:rsid w:val="00EE3D35"/>
    <w:rsid w:val="00EE3EBB"/>
    <w:rsid w:val="00EE4997"/>
    <w:rsid w:val="00EE4AFC"/>
    <w:rsid w:val="00EE5D3F"/>
    <w:rsid w:val="00EE5EF2"/>
    <w:rsid w:val="00EE61AD"/>
    <w:rsid w:val="00EE6A67"/>
    <w:rsid w:val="00EE6E5F"/>
    <w:rsid w:val="00EE6EF4"/>
    <w:rsid w:val="00EE734C"/>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34"/>
    <w:rsid w:val="00F004EB"/>
    <w:rsid w:val="00F00518"/>
    <w:rsid w:val="00F0072E"/>
    <w:rsid w:val="00F009B0"/>
    <w:rsid w:val="00F01211"/>
    <w:rsid w:val="00F016CC"/>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5AE"/>
    <w:rsid w:val="00F0669A"/>
    <w:rsid w:val="00F068E6"/>
    <w:rsid w:val="00F07639"/>
    <w:rsid w:val="00F076EE"/>
    <w:rsid w:val="00F078A2"/>
    <w:rsid w:val="00F078CD"/>
    <w:rsid w:val="00F07A4A"/>
    <w:rsid w:val="00F07ADB"/>
    <w:rsid w:val="00F10954"/>
    <w:rsid w:val="00F10C9A"/>
    <w:rsid w:val="00F10E7E"/>
    <w:rsid w:val="00F11097"/>
    <w:rsid w:val="00F11189"/>
    <w:rsid w:val="00F11349"/>
    <w:rsid w:val="00F11738"/>
    <w:rsid w:val="00F11892"/>
    <w:rsid w:val="00F11CCD"/>
    <w:rsid w:val="00F124C4"/>
    <w:rsid w:val="00F128E3"/>
    <w:rsid w:val="00F12FE6"/>
    <w:rsid w:val="00F1306F"/>
    <w:rsid w:val="00F13416"/>
    <w:rsid w:val="00F13590"/>
    <w:rsid w:val="00F13B6C"/>
    <w:rsid w:val="00F13EF6"/>
    <w:rsid w:val="00F13F1F"/>
    <w:rsid w:val="00F14412"/>
    <w:rsid w:val="00F14445"/>
    <w:rsid w:val="00F14473"/>
    <w:rsid w:val="00F1473E"/>
    <w:rsid w:val="00F15553"/>
    <w:rsid w:val="00F15559"/>
    <w:rsid w:val="00F159B8"/>
    <w:rsid w:val="00F16146"/>
    <w:rsid w:val="00F16447"/>
    <w:rsid w:val="00F16698"/>
    <w:rsid w:val="00F169D7"/>
    <w:rsid w:val="00F1756F"/>
    <w:rsid w:val="00F20372"/>
    <w:rsid w:val="00F204AA"/>
    <w:rsid w:val="00F20DF0"/>
    <w:rsid w:val="00F210A1"/>
    <w:rsid w:val="00F21378"/>
    <w:rsid w:val="00F21940"/>
    <w:rsid w:val="00F21A36"/>
    <w:rsid w:val="00F21C81"/>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5C79"/>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6F06"/>
    <w:rsid w:val="00F375AE"/>
    <w:rsid w:val="00F40403"/>
    <w:rsid w:val="00F40AB4"/>
    <w:rsid w:val="00F41112"/>
    <w:rsid w:val="00F411B4"/>
    <w:rsid w:val="00F41594"/>
    <w:rsid w:val="00F4185B"/>
    <w:rsid w:val="00F418D3"/>
    <w:rsid w:val="00F41C9D"/>
    <w:rsid w:val="00F42107"/>
    <w:rsid w:val="00F42A49"/>
    <w:rsid w:val="00F42A7A"/>
    <w:rsid w:val="00F42EFD"/>
    <w:rsid w:val="00F43039"/>
    <w:rsid w:val="00F440C9"/>
    <w:rsid w:val="00F440EE"/>
    <w:rsid w:val="00F44818"/>
    <w:rsid w:val="00F44934"/>
    <w:rsid w:val="00F451F3"/>
    <w:rsid w:val="00F452AE"/>
    <w:rsid w:val="00F4541A"/>
    <w:rsid w:val="00F45C9E"/>
    <w:rsid w:val="00F45CA1"/>
    <w:rsid w:val="00F46526"/>
    <w:rsid w:val="00F47012"/>
    <w:rsid w:val="00F47307"/>
    <w:rsid w:val="00F4763B"/>
    <w:rsid w:val="00F476C9"/>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BD9"/>
    <w:rsid w:val="00F56C33"/>
    <w:rsid w:val="00F56D40"/>
    <w:rsid w:val="00F56DE0"/>
    <w:rsid w:val="00F56E1B"/>
    <w:rsid w:val="00F56FD2"/>
    <w:rsid w:val="00F57133"/>
    <w:rsid w:val="00F5713F"/>
    <w:rsid w:val="00F57931"/>
    <w:rsid w:val="00F60202"/>
    <w:rsid w:val="00F60818"/>
    <w:rsid w:val="00F60890"/>
    <w:rsid w:val="00F6092F"/>
    <w:rsid w:val="00F60AB8"/>
    <w:rsid w:val="00F60BCE"/>
    <w:rsid w:val="00F60CD9"/>
    <w:rsid w:val="00F6141B"/>
    <w:rsid w:val="00F6158A"/>
    <w:rsid w:val="00F619F6"/>
    <w:rsid w:val="00F61ADE"/>
    <w:rsid w:val="00F62154"/>
    <w:rsid w:val="00F62FAC"/>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56A"/>
    <w:rsid w:val="00F74CA7"/>
    <w:rsid w:val="00F74D16"/>
    <w:rsid w:val="00F74E3B"/>
    <w:rsid w:val="00F751BE"/>
    <w:rsid w:val="00F75210"/>
    <w:rsid w:val="00F75223"/>
    <w:rsid w:val="00F75E2C"/>
    <w:rsid w:val="00F760EE"/>
    <w:rsid w:val="00F761EF"/>
    <w:rsid w:val="00F76223"/>
    <w:rsid w:val="00F76B07"/>
    <w:rsid w:val="00F77161"/>
    <w:rsid w:val="00F77596"/>
    <w:rsid w:val="00F7763B"/>
    <w:rsid w:val="00F77896"/>
    <w:rsid w:val="00F77BB3"/>
    <w:rsid w:val="00F77E65"/>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25F"/>
    <w:rsid w:val="00F9443B"/>
    <w:rsid w:val="00F94CA5"/>
    <w:rsid w:val="00F952C5"/>
    <w:rsid w:val="00F953FE"/>
    <w:rsid w:val="00F96AB2"/>
    <w:rsid w:val="00F97540"/>
    <w:rsid w:val="00F9777B"/>
    <w:rsid w:val="00F979B0"/>
    <w:rsid w:val="00F97FB0"/>
    <w:rsid w:val="00FA0BCC"/>
    <w:rsid w:val="00FA1070"/>
    <w:rsid w:val="00FA164F"/>
    <w:rsid w:val="00FA165E"/>
    <w:rsid w:val="00FA1ACB"/>
    <w:rsid w:val="00FA1BB5"/>
    <w:rsid w:val="00FA1FDF"/>
    <w:rsid w:val="00FA21F4"/>
    <w:rsid w:val="00FA2F3A"/>
    <w:rsid w:val="00FA304B"/>
    <w:rsid w:val="00FA3214"/>
    <w:rsid w:val="00FA35A0"/>
    <w:rsid w:val="00FA397C"/>
    <w:rsid w:val="00FA3D5B"/>
    <w:rsid w:val="00FA4C7D"/>
    <w:rsid w:val="00FA4E97"/>
    <w:rsid w:val="00FA4ED6"/>
    <w:rsid w:val="00FA4FD7"/>
    <w:rsid w:val="00FA5750"/>
    <w:rsid w:val="00FA5874"/>
    <w:rsid w:val="00FA6476"/>
    <w:rsid w:val="00FA66D5"/>
    <w:rsid w:val="00FA6A95"/>
    <w:rsid w:val="00FA6E13"/>
    <w:rsid w:val="00FA70CC"/>
    <w:rsid w:val="00FA720E"/>
    <w:rsid w:val="00FA7277"/>
    <w:rsid w:val="00FA7316"/>
    <w:rsid w:val="00FA7339"/>
    <w:rsid w:val="00FA77D4"/>
    <w:rsid w:val="00FA798A"/>
    <w:rsid w:val="00FA7E20"/>
    <w:rsid w:val="00FB0FF2"/>
    <w:rsid w:val="00FB17AF"/>
    <w:rsid w:val="00FB18B5"/>
    <w:rsid w:val="00FB197F"/>
    <w:rsid w:val="00FB23DD"/>
    <w:rsid w:val="00FB2830"/>
    <w:rsid w:val="00FB312F"/>
    <w:rsid w:val="00FB35C3"/>
    <w:rsid w:val="00FB409D"/>
    <w:rsid w:val="00FB4272"/>
    <w:rsid w:val="00FB546C"/>
    <w:rsid w:val="00FB580C"/>
    <w:rsid w:val="00FB584F"/>
    <w:rsid w:val="00FB5A9E"/>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68A"/>
    <w:rsid w:val="00FD0F80"/>
    <w:rsid w:val="00FD1149"/>
    <w:rsid w:val="00FD19A1"/>
    <w:rsid w:val="00FD2043"/>
    <w:rsid w:val="00FD20CB"/>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448"/>
    <w:rsid w:val="00FE1B15"/>
    <w:rsid w:val="00FE1E35"/>
    <w:rsid w:val="00FE22B4"/>
    <w:rsid w:val="00FE22B8"/>
    <w:rsid w:val="00FE31A3"/>
    <w:rsid w:val="00FE31B9"/>
    <w:rsid w:val="00FE3716"/>
    <w:rsid w:val="00FE37FF"/>
    <w:rsid w:val="00FE389E"/>
    <w:rsid w:val="00FE3D63"/>
    <w:rsid w:val="00FE449C"/>
    <w:rsid w:val="00FE4949"/>
    <w:rsid w:val="00FE4B78"/>
    <w:rsid w:val="00FE4B9D"/>
    <w:rsid w:val="00FE55DF"/>
    <w:rsid w:val="00FE5641"/>
    <w:rsid w:val="00FE5A58"/>
    <w:rsid w:val="00FE5CAA"/>
    <w:rsid w:val="00FE5EF8"/>
    <w:rsid w:val="00FE6915"/>
    <w:rsid w:val="00FE6E29"/>
    <w:rsid w:val="00FE72AE"/>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978"/>
    <w:rsid w:val="00FF4BA5"/>
    <w:rsid w:val="00FF4D59"/>
    <w:rsid w:val="00FF5169"/>
    <w:rsid w:val="00FF5328"/>
    <w:rsid w:val="00FF5399"/>
    <w:rsid w:val="00FF58A7"/>
    <w:rsid w:val="00FF5CAF"/>
    <w:rsid w:val="00FF6A50"/>
    <w:rsid w:val="00FF6D0F"/>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relative:page;mso-position-vertical-relative:page" stroke="f">
      <v:stroke on="f"/>
      <o:colormru v:ext="edit" colors="white"/>
    </o:shapedefaults>
    <o:shapelayout v:ext="edit">
      <o:idmap v:ext="edit" data="2"/>
    </o:shapelayout>
  </w:shapeDefaults>
  <w:decimalSymbol w:val="."/>
  <w:listSeparator w:val=","/>
  <w14:docId w14:val="622AD635"/>
  <w15:docId w15:val="{6F9A1E5C-864C-424B-8BD2-A6F120A4C6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iPriority="3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C6351"/>
  </w:style>
  <w:style w:type="paragraph" w:styleId="Heading1">
    <w:name w:val="heading 1"/>
    <w:basedOn w:val="Normal"/>
    <w:next w:val="BodyText"/>
    <w:link w:val="Heading1Char"/>
    <w:qFormat/>
    <w:rsid w:val="00542B3F"/>
    <w:pPr>
      <w:keepNext/>
      <w:keepLines/>
      <w:numPr>
        <w:numId w:val="15"/>
      </w:numPr>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542B3F"/>
    <w:pPr>
      <w:keepNext/>
      <w:keepLines/>
      <w:numPr>
        <w:ilvl w:val="1"/>
        <w:numId w:val="21"/>
      </w:numPr>
      <w:tabs>
        <w:tab w:val="left" w:pos="1418"/>
        <w:tab w:val="left" w:pos="1701"/>
        <w:tab w:val="left" w:pos="1985"/>
      </w:tabs>
      <w:spacing w:before="240" w:after="100" w:line="280" w:lineRule="exact"/>
      <w:outlineLvl w:val="1"/>
    </w:pPr>
    <w:rPr>
      <w:b/>
      <w:bCs/>
      <w:iCs/>
      <w:color w:val="00B2A9" w:themeColor="text2"/>
      <w:kern w:val="20"/>
      <w:sz w:val="24"/>
      <w:szCs w:val="28"/>
    </w:rPr>
  </w:style>
  <w:style w:type="paragraph" w:styleId="Heading3">
    <w:name w:val="heading 3"/>
    <w:basedOn w:val="Normal"/>
    <w:next w:val="BodyText"/>
    <w:link w:val="Heading3Char"/>
    <w:qFormat/>
    <w:rsid w:val="00542B3F"/>
    <w:pPr>
      <w:keepNext/>
      <w:keepLines/>
      <w:numPr>
        <w:ilvl w:val="2"/>
        <w:numId w:val="21"/>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numPr>
        <w:ilvl w:val="3"/>
        <w:numId w:val="21"/>
      </w:numPr>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numPr>
        <w:ilvl w:val="4"/>
        <w:numId w:val="21"/>
      </w:numPr>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qFormat/>
    <w:rsid w:val="00D14E24"/>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3"/>
    <w:rsid w:val="000758E3"/>
    <w:pPr>
      <w:keepNext/>
      <w:keepLines/>
      <w:pageBreakBefore/>
      <w:framePr w:w="11907" w:h="1985" w:hRule="exact" w:hSpace="11340" w:vSpace="284" w:wrap="around" w:vAnchor="page" w:hAnchor="page" w:yAlign="top"/>
      <w:numPr>
        <w:numId w:val="16"/>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3"/>
    <w:rsid w:val="00E8055B"/>
    <w:pPr>
      <w:keepNext/>
      <w:keepLines/>
      <w:tabs>
        <w:tab w:val="left" w:pos="1559"/>
        <w:tab w:val="left" w:pos="1843"/>
        <w:tab w:val="left" w:pos="2126"/>
        <w:tab w:val="left" w:pos="2410"/>
      </w:tabs>
      <w:spacing w:before="240" w:after="100" w:line="280" w:lineRule="exact"/>
      <w:outlineLvl w:val="8"/>
    </w:pPr>
    <w:rPr>
      <w:b/>
      <w:color w:val="00B2A9"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uiPriority w:val="99"/>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59"/>
    <w:rsid w:val="0091506F"/>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uiPriority w:val="99"/>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tabs>
        <w:tab w:val="num" w:pos="360"/>
      </w:tabs>
      <w:spacing w:before="120" w:after="120"/>
      <w:ind w:left="360" w:hanging="360"/>
    </w:pPr>
  </w:style>
  <w:style w:type="paragraph" w:styleId="ListNumber2">
    <w:name w:val="List Number 2"/>
    <w:basedOn w:val="Normal"/>
    <w:qFormat/>
    <w:rsid w:val="00781566"/>
    <w:pPr>
      <w:numPr>
        <w:ilvl w:val="1"/>
        <w:numId w:val="17"/>
      </w:numPr>
      <w:spacing w:before="120" w:after="120"/>
    </w:pPr>
  </w:style>
  <w:style w:type="paragraph" w:styleId="ListNumber3">
    <w:name w:val="List Number 3"/>
    <w:basedOn w:val="Normal"/>
    <w:qFormat/>
    <w:rsid w:val="00781566"/>
    <w:pPr>
      <w:numPr>
        <w:ilvl w:val="2"/>
        <w:numId w:val="17"/>
      </w:numPr>
      <w:spacing w:before="120" w:after="120"/>
    </w:pPr>
  </w:style>
  <w:style w:type="numbering" w:styleId="1ai">
    <w:name w:val="Outline List 1"/>
    <w:basedOn w:val="NoList"/>
    <w:rsid w:val="00606818"/>
    <w:pPr>
      <w:numPr>
        <w:numId w:val="1"/>
      </w:numPr>
    </w:pPr>
  </w:style>
  <w:style w:type="paragraph" w:styleId="BalloonText">
    <w:name w:val="Balloon Text"/>
    <w:basedOn w:val="Normal"/>
    <w:link w:val="BalloonTextChar"/>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5"/>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6"/>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6"/>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8"/>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00B2A9" w:themeColor="text2"/>
      <w:sz w:val="24"/>
      <w:szCs w:val="24"/>
    </w:rPr>
  </w:style>
  <w:style w:type="paragraph" w:styleId="TOCHeading">
    <w:name w:val="TOC Heading"/>
    <w:basedOn w:val="Normal"/>
    <w:uiPriority w:val="99"/>
    <w:rsid w:val="00833B87"/>
    <w:pPr>
      <w:tabs>
        <w:tab w:val="left" w:pos="1134"/>
        <w:tab w:val="left" w:pos="2268"/>
        <w:tab w:val="left" w:pos="3402"/>
        <w:tab w:val="left" w:pos="4536"/>
        <w:tab w:val="left" w:pos="5103"/>
      </w:tabs>
      <w:spacing w:after="360" w:line="240" w:lineRule="auto"/>
    </w:pPr>
    <w:rPr>
      <w:b/>
      <w:color w:val="00B2A9"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uiPriority w:val="99"/>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00B2A9"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3"/>
    <w:rsid w:val="00E8055B"/>
    <w:rPr>
      <w:b/>
      <w:color w:val="00B2A9"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rsid w:val="00CF6D14"/>
    <w:pPr>
      <w:tabs>
        <w:tab w:val="right" w:pos="9582"/>
      </w:tabs>
      <w:spacing w:before="240" w:after="60"/>
      <w:ind w:right="851"/>
    </w:pPr>
    <w:rPr>
      <w:b/>
      <w:color w:val="00B2A9"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rsid w:val="0061769A"/>
    <w:pPr>
      <w:tabs>
        <w:tab w:val="right" w:leader="dot" w:pos="9582"/>
      </w:tabs>
      <w:spacing w:before="240" w:after="60"/>
      <w:ind w:right="851"/>
      <w:contextualSpacing/>
    </w:pPr>
    <w:rPr>
      <w:b/>
      <w:color w:val="00B2A9"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3"/>
    <w:rsid w:val="000758E3"/>
    <w:rPr>
      <w:rFonts w:asciiTheme="majorHAnsi" w:eastAsiaTheme="majorEastAsia" w:hAnsiTheme="majorHAnsi"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rsid w:val="00644027"/>
    <w:rPr>
      <w:b/>
      <w:bCs/>
      <w:i/>
      <w:iCs/>
      <w:color w:val="auto"/>
    </w:rPr>
  </w:style>
  <w:style w:type="character" w:customStyle="1" w:styleId="Heading6Char">
    <w:name w:val="Heading 6 Char"/>
    <w:basedOn w:val="DefaultParagraphFont"/>
    <w:link w:val="Heading6"/>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9"/>
      </w:numPr>
    </w:pPr>
  </w:style>
  <w:style w:type="paragraph" w:customStyle="1" w:styleId="PullOutBoxBullet2">
    <w:name w:val="Pull Out Box Bullet 2"/>
    <w:basedOn w:val="PullOutBoxBodyText"/>
    <w:qFormat/>
    <w:rsid w:val="004D4063"/>
    <w:pPr>
      <w:numPr>
        <w:ilvl w:val="1"/>
        <w:numId w:val="9"/>
      </w:numPr>
    </w:pPr>
  </w:style>
  <w:style w:type="paragraph" w:customStyle="1" w:styleId="PullOutBoxBullet3">
    <w:name w:val="Pull Out Box Bullet 3"/>
    <w:basedOn w:val="PullOutBoxBodyText"/>
    <w:qFormat/>
    <w:rsid w:val="004D4063"/>
    <w:pPr>
      <w:numPr>
        <w:ilvl w:val="2"/>
        <w:numId w:val="9"/>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00B2A9"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7"/>
      </w:numPr>
    </w:pPr>
  </w:style>
  <w:style w:type="paragraph" w:customStyle="1" w:styleId="QuoteBullet2">
    <w:name w:val="Quote Bullet 2"/>
    <w:basedOn w:val="Quote"/>
    <w:qFormat/>
    <w:rsid w:val="004D4063"/>
    <w:pPr>
      <w:numPr>
        <w:ilvl w:val="1"/>
        <w:numId w:val="7"/>
      </w:numPr>
      <w:tabs>
        <w:tab w:val="clear" w:pos="1134"/>
      </w:tabs>
    </w:pPr>
  </w:style>
  <w:style w:type="character" w:styleId="CommentReference">
    <w:name w:val="annotation reference"/>
    <w:basedOn w:val="DefaultParagraphFont"/>
    <w:uiPriority w:val="39"/>
    <w:semiHidden/>
    <w:rsid w:val="00732B4D"/>
    <w:rPr>
      <w:sz w:val="16"/>
      <w:szCs w:val="16"/>
    </w:rPr>
  </w:style>
  <w:style w:type="paragraph" w:styleId="CommentText">
    <w:name w:val="annotation text"/>
    <w:basedOn w:val="Normal"/>
    <w:link w:val="CommentTextChar"/>
    <w:uiPriority w:val="39"/>
    <w:semiHidden/>
    <w:rsid w:val="00732B4D"/>
    <w:pPr>
      <w:spacing w:line="240" w:lineRule="auto"/>
    </w:pPr>
  </w:style>
  <w:style w:type="character" w:customStyle="1" w:styleId="CommentTextChar">
    <w:name w:val="Comment Text Char"/>
    <w:basedOn w:val="DefaultParagraphFont"/>
    <w:link w:val="CommentText"/>
    <w:uiPriority w:val="39"/>
    <w:semiHidden/>
    <w:rsid w:val="000758E3"/>
  </w:style>
  <w:style w:type="paragraph" w:styleId="CommentSubject">
    <w:name w:val="annotation subject"/>
    <w:basedOn w:val="CommentText"/>
    <w:next w:val="CommentText"/>
    <w:link w:val="CommentSubjectChar"/>
    <w:uiPriority w:val="39"/>
    <w:semiHidden/>
    <w:rsid w:val="00732B4D"/>
    <w:rPr>
      <w:b/>
      <w:bCs/>
    </w:rPr>
  </w:style>
  <w:style w:type="character" w:customStyle="1" w:styleId="CommentSubjectChar">
    <w:name w:val="Comment Subject Char"/>
    <w:basedOn w:val="CommentTextChar"/>
    <w:link w:val="CommentSubject"/>
    <w:uiPriority w:val="39"/>
    <w:semiHidden/>
    <w:rsid w:val="000758E3"/>
    <w:rPr>
      <w:b/>
      <w:bCs/>
    </w:rPr>
  </w:style>
  <w:style w:type="paragraph" w:customStyle="1" w:styleId="PullOutBoxNumbered">
    <w:name w:val="Pull Out Box Numbered"/>
    <w:basedOn w:val="PullOutBoxBodyText"/>
    <w:qFormat/>
    <w:rsid w:val="007879D1"/>
    <w:pPr>
      <w:numPr>
        <w:numId w:val="4"/>
      </w:numPr>
    </w:pPr>
  </w:style>
  <w:style w:type="paragraph" w:customStyle="1" w:styleId="PullOutBoxNumbered2">
    <w:name w:val="Pull Out Box Numbered 2"/>
    <w:basedOn w:val="PullOutBoxBodyText"/>
    <w:qFormat/>
    <w:rsid w:val="007A4BA3"/>
    <w:pPr>
      <w:numPr>
        <w:ilvl w:val="1"/>
        <w:numId w:val="4"/>
      </w:numPr>
    </w:pPr>
  </w:style>
  <w:style w:type="paragraph" w:customStyle="1" w:styleId="PullOutBoxNumbered3">
    <w:name w:val="Pull Out Box Numbered 3"/>
    <w:basedOn w:val="PullOutBoxBodyText"/>
    <w:qFormat/>
    <w:rsid w:val="007879D1"/>
    <w:pPr>
      <w:numPr>
        <w:ilvl w:val="2"/>
        <w:numId w:val="4"/>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link w:val="Heading1TopofPageChar"/>
    <w:rsid w:val="00705F93"/>
    <w:pPr>
      <w:pageBreakBefore/>
    </w:pPr>
  </w:style>
  <w:style w:type="paragraph" w:customStyle="1" w:styleId="SectionHeading">
    <w:name w:val="Section Heading"/>
    <w:basedOn w:val="Normal"/>
    <w:next w:val="BodyText"/>
    <w:semiHidden/>
    <w:qFormat/>
    <w:rsid w:val="00065E7A"/>
    <w:pPr>
      <w:keepLines/>
      <w:pageBreakBefore/>
      <w:framePr w:w="11907" w:h="3402" w:hSpace="181" w:wrap="around" w:vAnchor="page" w:hAnchor="page" w:xAlign="right" w:yAlign="top"/>
      <w:spacing w:before="1300"/>
      <w:ind w:left="3969" w:right="1134"/>
      <w:suppressOverlap/>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uiPriority w:val="99"/>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5"/>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595C68"/>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0"/>
      </w:numPr>
      <w:spacing w:before="120" w:after="120"/>
    </w:pPr>
  </w:style>
  <w:style w:type="paragraph" w:customStyle="1" w:styleId="ListAlpha2">
    <w:name w:val="List Alpha 2"/>
    <w:basedOn w:val="Normal"/>
    <w:qFormat/>
    <w:rsid w:val="00893106"/>
    <w:pPr>
      <w:numPr>
        <w:ilvl w:val="1"/>
        <w:numId w:val="10"/>
      </w:numPr>
      <w:spacing w:before="120" w:after="120"/>
    </w:pPr>
  </w:style>
  <w:style w:type="paragraph" w:customStyle="1" w:styleId="ListAlpha3">
    <w:name w:val="List Alpha 3"/>
    <w:basedOn w:val="Normal"/>
    <w:qFormat/>
    <w:rsid w:val="00893106"/>
    <w:pPr>
      <w:numPr>
        <w:ilvl w:val="2"/>
        <w:numId w:val="10"/>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2"/>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1"/>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D901FD"/>
    <w:rPr>
      <w:b/>
      <w:bCs/>
      <w:iCs/>
      <w:color w:val="00B2A9" w:themeColor="text2"/>
      <w:kern w:val="20"/>
      <w:sz w:val="24"/>
      <w:szCs w:val="28"/>
    </w:rPr>
  </w:style>
  <w:style w:type="character" w:customStyle="1" w:styleId="Heading1Char">
    <w:name w:val="Heading 1 Char"/>
    <w:basedOn w:val="DefaultParagraphFont"/>
    <w:link w:val="Heading1"/>
    <w:rsid w:val="00321955"/>
    <w:rPr>
      <w:b/>
      <w:bCs/>
      <w:color w:val="00B2A9"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TitleBlack">
    <w:name w:val="Title Black"/>
    <w:basedOn w:val="Title"/>
    <w:uiPriority w:val="99"/>
    <w:rsid w:val="003C6351"/>
    <w:pPr>
      <w:jc w:val="left"/>
    </w:pPr>
    <w:rPr>
      <w:color w:val="auto"/>
    </w:rPr>
  </w:style>
  <w:style w:type="paragraph" w:customStyle="1" w:styleId="SubtitleBlack">
    <w:name w:val="Subtitle Black"/>
    <w:basedOn w:val="Subtitle"/>
    <w:uiPriority w:val="99"/>
    <w:qFormat/>
    <w:rsid w:val="003C6351"/>
    <w:pPr>
      <w:jc w:val="left"/>
    </w:pPr>
    <w:rPr>
      <w:color w:val="auto"/>
    </w:rPr>
  </w:style>
  <w:style w:type="paragraph" w:customStyle="1" w:styleId="Heading1NoNumber">
    <w:name w:val="Heading 1 No Number"/>
    <w:basedOn w:val="Heading1"/>
    <w:next w:val="BodyText"/>
    <w:rsid w:val="00705F93"/>
    <w:pPr>
      <w:numPr>
        <w:numId w:val="0"/>
      </w:numPr>
      <w:spacing w:before="0" w:line="460" w:lineRule="exact"/>
    </w:pPr>
  </w:style>
  <w:style w:type="paragraph" w:customStyle="1" w:styleId="SummaryHeading2">
    <w:name w:val="Summary Heading 2"/>
    <w:basedOn w:val="BodyText"/>
    <w:next w:val="BodyText"/>
    <w:qFormat/>
    <w:rsid w:val="00525210"/>
    <w:pPr>
      <w:keepNext/>
      <w:spacing w:before="240" w:after="100"/>
    </w:pPr>
    <w:rPr>
      <w:rFonts w:cs="Arial"/>
      <w:b/>
      <w:bCs/>
      <w:iCs/>
      <w:color w:val="00B2A9" w:themeColor="text2"/>
      <w:kern w:val="20"/>
      <w:sz w:val="24"/>
      <w:szCs w:val="28"/>
      <w:lang w:eastAsia="en-AU"/>
    </w:rPr>
  </w:style>
  <w:style w:type="paragraph" w:customStyle="1" w:styleId="SummaryHeading3">
    <w:name w:val="Summary Heading 3"/>
    <w:basedOn w:val="BodyText"/>
    <w:next w:val="BodyText"/>
    <w:qFormat/>
    <w:rsid w:val="00525210"/>
    <w:pPr>
      <w:keepNext/>
      <w:spacing w:before="200" w:after="100" w:line="240" w:lineRule="exact"/>
    </w:pPr>
    <w:rPr>
      <w:rFonts w:cs="Arial"/>
      <w:b/>
      <w:color w:val="494847"/>
      <w:szCs w:val="22"/>
      <w:lang w:eastAsia="en-AU"/>
    </w:rPr>
  </w:style>
  <w:style w:type="paragraph" w:customStyle="1" w:styleId="SummaryHeading4">
    <w:name w:val="Summary Heading 4"/>
    <w:basedOn w:val="BodyText"/>
    <w:next w:val="BodyText"/>
    <w:qFormat/>
    <w:rsid w:val="00525210"/>
    <w:pPr>
      <w:keepNext/>
      <w:spacing w:before="200" w:after="100" w:line="240" w:lineRule="exact"/>
    </w:pPr>
    <w:rPr>
      <w:rFonts w:asciiTheme="majorHAnsi" w:eastAsiaTheme="majorEastAsia" w:hAnsiTheme="majorHAnsi" w:cstheme="majorBidi"/>
      <w:b/>
      <w:bCs/>
      <w:i/>
      <w:iCs/>
      <w:color w:val="494847"/>
      <w:szCs w:val="22"/>
      <w:lang w:eastAsia="en-AU"/>
    </w:rPr>
  </w:style>
  <w:style w:type="character" w:customStyle="1" w:styleId="AbbreviationsTerm">
    <w:name w:val="Abbreviations Term"/>
    <w:uiPriority w:val="1"/>
    <w:rsid w:val="00772AD6"/>
    <w:rPr>
      <w:b w:val="0"/>
    </w:rPr>
  </w:style>
  <w:style w:type="character" w:customStyle="1" w:styleId="GlossaryTerm">
    <w:name w:val="Glossary Term"/>
    <w:uiPriority w:val="1"/>
    <w:rsid w:val="00772AD6"/>
    <w:rPr>
      <w:b w:val="0"/>
    </w:rPr>
  </w:style>
  <w:style w:type="numbering" w:customStyle="1" w:styleId="DELWPHeadings">
    <w:name w:val="DELWP Headings"/>
    <w:basedOn w:val="NoList"/>
    <w:rsid w:val="00E6781D"/>
    <w:pPr>
      <w:numPr>
        <w:numId w:val="13"/>
      </w:numPr>
    </w:pPr>
  </w:style>
  <w:style w:type="numbering" w:customStyle="1" w:styleId="DELWPAppendices">
    <w:name w:val="DELWP Appendices"/>
    <w:basedOn w:val="NoList"/>
    <w:rsid w:val="00E6781D"/>
    <w:pPr>
      <w:numPr>
        <w:numId w:val="14"/>
      </w:numPr>
    </w:pPr>
  </w:style>
  <w:style w:type="character" w:customStyle="1" w:styleId="Heading1TopofPageChar">
    <w:name w:val="Heading 1 Top of Page Char"/>
    <w:basedOn w:val="DefaultParagraphFont"/>
    <w:link w:val="Heading1TopofPage"/>
    <w:rsid w:val="00705F93"/>
    <w:rPr>
      <w:b/>
      <w:bCs/>
      <w:color w:val="00B2A9" w:themeColor="text2"/>
      <w:kern w:val="32"/>
      <w:sz w:val="40"/>
      <w:szCs w:val="32"/>
    </w:rPr>
  </w:style>
  <w:style w:type="paragraph" w:customStyle="1" w:styleId="References">
    <w:name w:val="References"/>
    <w:basedOn w:val="BodyText"/>
    <w:qFormat/>
    <w:rsid w:val="00705F93"/>
    <w:pPr>
      <w:ind w:left="709" w:hanging="709"/>
    </w:pPr>
  </w:style>
  <w:style w:type="paragraph" w:customStyle="1" w:styleId="xDisclaimertext4">
    <w:name w:val="xDisclaimer text 4"/>
    <w:basedOn w:val="xDisclaimertext3"/>
    <w:qFormat/>
    <w:rsid w:val="009D3B7B"/>
    <w:pPr>
      <w:framePr w:hSpace="181" w:wrap="around" w:hAnchor="margin" w:yAlign="bottom"/>
      <w:spacing w:line="210" w:lineRule="atLeast"/>
      <w:ind w:left="284" w:right="3686"/>
      <w:suppressOverlap/>
    </w:pPr>
    <w:rPr>
      <w:sz w:val="18"/>
    </w:rPr>
  </w:style>
  <w:style w:type="paragraph" w:customStyle="1" w:styleId="xDisclaimertext6">
    <w:name w:val="xDisclaimer text 6"/>
    <w:basedOn w:val="xDisclaimertext4"/>
    <w:qFormat/>
    <w:rsid w:val="009D3B7B"/>
    <w:pPr>
      <w:framePr w:wrap="around"/>
      <w:spacing w:before="120" w:after="120"/>
    </w:pPr>
    <w:rPr>
      <w:b/>
      <w:color w:val="00B2A9" w:themeColor="accent1"/>
      <w:sz w:val="20"/>
    </w:rPr>
  </w:style>
  <w:style w:type="paragraph" w:customStyle="1" w:styleId="xDisclaimertext5">
    <w:name w:val="xDisclaimer text 5"/>
    <w:basedOn w:val="xDisclaimertext4"/>
    <w:qFormat/>
    <w:rsid w:val="009D3B7B"/>
    <w:pPr>
      <w:framePr w:wrap="around"/>
      <w:spacing w:after="100"/>
      <w:ind w:right="3119"/>
    </w:pPr>
  </w:style>
  <w:style w:type="character" w:customStyle="1" w:styleId="BalloonTextChar">
    <w:name w:val="Balloon Text Char"/>
    <w:basedOn w:val="DefaultParagraphFont"/>
    <w:link w:val="BalloonText"/>
    <w:semiHidden/>
    <w:rsid w:val="00381E2B"/>
    <w:rPr>
      <w:rFonts w:ascii="Tahoma" w:hAnsi="Tahoma" w:cs="Tahoma"/>
      <w:sz w:val="16"/>
      <w:szCs w:val="16"/>
    </w:rPr>
  </w:style>
  <w:style w:type="paragraph" w:styleId="Revision">
    <w:name w:val="Revision"/>
    <w:hidden/>
    <w:uiPriority w:val="99"/>
    <w:semiHidden/>
    <w:rsid w:val="00381E2B"/>
    <w:pPr>
      <w:spacing w:line="240" w:lineRule="auto"/>
    </w:pPr>
    <w:rPr>
      <w:rFonts w:ascii="Times New Roman" w:hAnsi="Times New Roman" w:cs="Times New Roman"/>
      <w:color w:val="000000"/>
      <w:sz w:val="22"/>
      <w:lang w:val="en-GB" w:eastAsia="en-US"/>
    </w:rPr>
  </w:style>
  <w:style w:type="character" w:styleId="UnresolvedMention">
    <w:name w:val="Unresolved Mention"/>
    <w:basedOn w:val="DefaultParagraphFont"/>
    <w:uiPriority w:val="99"/>
    <w:unhideWhenUsed/>
    <w:rsid w:val="00381E2B"/>
    <w:rPr>
      <w:color w:val="605E5C"/>
      <w:shd w:val="clear" w:color="auto" w:fill="E1DFDD"/>
    </w:rPr>
  </w:style>
  <w:style w:type="character" w:styleId="Mention">
    <w:name w:val="Mention"/>
    <w:basedOn w:val="DefaultParagraphFont"/>
    <w:uiPriority w:val="99"/>
    <w:unhideWhenUsed/>
    <w:rsid w:val="00381E2B"/>
    <w:rPr>
      <w:color w:val="2B579A"/>
      <w:shd w:val="clear" w:color="auto" w:fill="E1DFDD"/>
    </w:rPr>
  </w:style>
  <w:style w:type="paragraph" w:styleId="DocumentMap">
    <w:name w:val="Document Map"/>
    <w:basedOn w:val="Normal"/>
    <w:link w:val="DocumentMapChar"/>
    <w:uiPriority w:val="39"/>
    <w:semiHidden/>
    <w:unhideWhenUsed/>
    <w:rsid w:val="00381E2B"/>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39"/>
    <w:semiHidden/>
    <w:rsid w:val="00381E2B"/>
    <w:rPr>
      <w:rFonts w:ascii="Segoe UI" w:hAnsi="Segoe UI" w:cs="Segoe UI"/>
      <w:sz w:val="16"/>
      <w:szCs w:val="16"/>
    </w:rPr>
  </w:style>
  <w:style w:type="paragraph" w:styleId="PlainText">
    <w:name w:val="Plain Text"/>
    <w:basedOn w:val="Normal"/>
    <w:link w:val="PlainTextChar"/>
    <w:uiPriority w:val="39"/>
    <w:semiHidden/>
    <w:unhideWhenUsed/>
    <w:rsid w:val="00381E2B"/>
    <w:pPr>
      <w:spacing w:line="240" w:lineRule="auto"/>
    </w:pPr>
    <w:rPr>
      <w:rFonts w:ascii="Consolas" w:hAnsi="Consolas"/>
      <w:sz w:val="21"/>
      <w:szCs w:val="21"/>
    </w:rPr>
  </w:style>
  <w:style w:type="character" w:customStyle="1" w:styleId="PlainTextChar">
    <w:name w:val="Plain Text Char"/>
    <w:basedOn w:val="DefaultParagraphFont"/>
    <w:link w:val="PlainText"/>
    <w:uiPriority w:val="39"/>
    <w:semiHidden/>
    <w:rsid w:val="00381E2B"/>
    <w:rPr>
      <w:rFonts w:ascii="Consolas" w:hAnsi="Consolas"/>
      <w:sz w:val="21"/>
      <w:szCs w:val="21"/>
    </w:rPr>
  </w:style>
  <w:style w:type="paragraph" w:customStyle="1" w:styleId="TableFont">
    <w:name w:val="TableFont"/>
    <w:basedOn w:val="Normal"/>
    <w:link w:val="TableFontChar"/>
    <w:uiPriority w:val="3"/>
    <w:qFormat/>
    <w:rsid w:val="00972177"/>
    <w:pPr>
      <w:spacing w:before="40" w:after="40" w:line="240" w:lineRule="auto"/>
    </w:pPr>
    <w:rPr>
      <w:rFonts w:ascii="Arial" w:hAnsi="Arial" w:cs="Times New Roman"/>
      <w:color w:val="000000"/>
      <w:sz w:val="18"/>
      <w:lang w:val="en-GB" w:eastAsia="en-US"/>
    </w:rPr>
  </w:style>
  <w:style w:type="paragraph" w:customStyle="1" w:styleId="SecondPageHeaders">
    <w:name w:val="Second Page Headers"/>
    <w:basedOn w:val="Normal"/>
    <w:next w:val="Normal"/>
    <w:rsid w:val="00972177"/>
    <w:pPr>
      <w:keepNext/>
      <w:tabs>
        <w:tab w:val="left" w:pos="1845"/>
      </w:tabs>
      <w:spacing w:before="120" w:after="40" w:line="240" w:lineRule="auto"/>
    </w:pPr>
    <w:rPr>
      <w:rFonts w:ascii="Arial" w:hAnsi="Arial" w:cs="Times New Roman"/>
      <w:b/>
      <w:color w:val="F15A29"/>
      <w:sz w:val="22"/>
      <w:lang w:val="en-GB" w:eastAsia="en-US"/>
    </w:rPr>
  </w:style>
  <w:style w:type="character" w:customStyle="1" w:styleId="TableFontChar">
    <w:name w:val="TableFont Char"/>
    <w:basedOn w:val="DefaultParagraphFont"/>
    <w:link w:val="TableFont"/>
    <w:uiPriority w:val="3"/>
    <w:locked/>
    <w:rsid w:val="00972177"/>
    <w:rPr>
      <w:rFonts w:ascii="Arial" w:hAnsi="Arial" w:cs="Times New Roman"/>
      <w:color w:val="000000"/>
      <w:sz w:val="18"/>
      <w:lang w:val="en-GB" w:eastAsia="en-US"/>
    </w:rPr>
  </w:style>
  <w:style w:type="paragraph" w:customStyle="1" w:styleId="Tableheading">
    <w:name w:val="Table heading"/>
    <w:basedOn w:val="Normal"/>
    <w:link w:val="TableheadingChar"/>
    <w:rsid w:val="00972177"/>
    <w:pPr>
      <w:spacing w:before="60" w:after="60" w:line="240" w:lineRule="auto"/>
    </w:pPr>
    <w:rPr>
      <w:rFonts w:ascii="Arial" w:hAnsi="Arial" w:cs="Times New Roman"/>
      <w:b/>
      <w:color w:val="FFFFFF" w:themeColor="background1"/>
      <w:sz w:val="18"/>
      <w:lang w:val="en-GB" w:eastAsia="en-US"/>
    </w:rPr>
  </w:style>
  <w:style w:type="character" w:customStyle="1" w:styleId="TableheadingChar">
    <w:name w:val="Table heading Char"/>
    <w:basedOn w:val="DefaultParagraphFont"/>
    <w:link w:val="Tableheading"/>
    <w:rsid w:val="00972177"/>
    <w:rPr>
      <w:rFonts w:ascii="Arial" w:hAnsi="Arial" w:cs="Times New Roman"/>
      <w:b/>
      <w:color w:val="FFFFFF" w:themeColor="background1"/>
      <w:sz w:val="18"/>
      <w:lang w:val="en-GB" w:eastAsia="en-US"/>
    </w:rPr>
  </w:style>
  <w:style w:type="table" w:customStyle="1" w:styleId="DELWPTable">
    <w:name w:val="DELWP_Table"/>
    <w:basedOn w:val="TableNormal"/>
    <w:uiPriority w:val="99"/>
    <w:rsid w:val="0021212D"/>
    <w:pPr>
      <w:spacing w:line="240" w:lineRule="auto"/>
    </w:pPr>
    <w:rPr>
      <w:rFonts w:ascii="Times New Roman" w:hAnsi="Times New Roman" w:cs="Times New Roman"/>
      <w:color w:val="auto"/>
    </w:rPr>
    <w:tblPr>
      <w:tblInd w:w="108" w:type="dxa"/>
      <w:tblBorders>
        <w:bottom w:val="single" w:sz="4" w:space="0" w:color="228591"/>
        <w:insideH w:val="single" w:sz="4" w:space="0" w:color="228591"/>
      </w:tblBorders>
    </w:tblPr>
    <w:tblStylePr w:type="firstRow">
      <w:tblPr/>
      <w:tcPr>
        <w:shd w:val="clear" w:color="auto" w:fill="228591"/>
      </w:tcPr>
    </w:tblStylePr>
  </w:style>
  <w:style w:type="paragraph" w:styleId="TOC9">
    <w:name w:val="toc 9"/>
    <w:basedOn w:val="Normal"/>
    <w:next w:val="Normal"/>
    <w:autoRedefine/>
    <w:uiPriority w:val="39"/>
    <w:semiHidden/>
    <w:unhideWhenUsed/>
    <w:rsid w:val="00E54D03"/>
    <w:pPr>
      <w:spacing w:after="100"/>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59182792">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6.jpg"/><Relationship Id="rId42" Type="http://schemas.openxmlformats.org/officeDocument/2006/relationships/header" Target="header8.xml"/><Relationship Id="rId47" Type="http://schemas.openxmlformats.org/officeDocument/2006/relationships/image" Target="media/image9.png"/><Relationship Id="rId63" Type="http://schemas.openxmlformats.org/officeDocument/2006/relationships/footer" Target="footer11.xml"/><Relationship Id="rId68" Type="http://schemas.openxmlformats.org/officeDocument/2006/relationships/hyperlink" Target="https://www.gwmwater.org.au/connecting-services/surface-water-diversion/construct-a-farm-or-household-dam" TargetMode="External"/><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8.emf"/><Relationship Id="rId11" Type="http://schemas.openxmlformats.org/officeDocument/2006/relationships/webSettings" Target="webSettings.xml"/><Relationship Id="rId24" Type="http://schemas.openxmlformats.org/officeDocument/2006/relationships/footer" Target="footer1.xml"/><Relationship Id="rId32" Type="http://schemas.openxmlformats.org/officeDocument/2006/relationships/hyperlink" Target="http://www.relayservice.com.au" TargetMode="External"/><Relationship Id="rId37" Type="http://schemas.openxmlformats.org/officeDocument/2006/relationships/footer" Target="footer5.xml"/><Relationship Id="rId40" Type="http://schemas.openxmlformats.org/officeDocument/2006/relationships/footer" Target="footer6.xml"/><Relationship Id="rId45" Type="http://schemas.openxmlformats.org/officeDocument/2006/relationships/hyperlink" Target="https://www.water.vic.gov.au/__data/assets/pdf_file/0017/54242/DamSafetyEmergencyPlan.pdf" TargetMode="External"/><Relationship Id="rId53" Type="http://schemas.openxmlformats.org/officeDocument/2006/relationships/image" Target="media/image11.png"/><Relationship Id="rId58" Type="http://schemas.openxmlformats.org/officeDocument/2006/relationships/image" Target="media/image15.png"/><Relationship Id="rId66" Type="http://schemas.openxmlformats.org/officeDocument/2006/relationships/hyperlink" Target="http://www.srw.com.au/water-systems/dams-private-property/" TargetMode="External"/><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18.png"/><Relationship Id="rId19" Type="http://schemas.openxmlformats.org/officeDocument/2006/relationships/image" Target="media/image5.png"/><Relationship Id="rId14" Type="http://schemas.openxmlformats.org/officeDocument/2006/relationships/image" Target="media/image1.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hyperlink" Target="http://creativecommons.org/licenses/by/4.0/" TargetMode="External"/><Relationship Id="rId35" Type="http://schemas.openxmlformats.org/officeDocument/2006/relationships/footer" Target="footer4.xml"/><Relationship Id="rId43" Type="http://schemas.openxmlformats.org/officeDocument/2006/relationships/footer" Target="footer8.xml"/><Relationship Id="rId48" Type="http://schemas.openxmlformats.org/officeDocument/2006/relationships/header" Target="header9.xml"/><Relationship Id="rId56" Type="http://schemas.openxmlformats.org/officeDocument/2006/relationships/image" Target="media/image13.png"/><Relationship Id="rId64" Type="http://schemas.openxmlformats.org/officeDocument/2006/relationships/hyperlink" Target="https://www.water.vic.gov.au/__data/assets/pdf_file/0017/54251/Your-dam-Your-Responsibility-2018-05-19-digital-version-.pdf" TargetMode="External"/><Relationship Id="rId69" Type="http://schemas.openxmlformats.org/officeDocument/2006/relationships/hyperlink" Target="https://www.lmw.vic.gov.au/for-irrigators/water-licences-entitlements/" TargetMode="External"/><Relationship Id="rId8" Type="http://schemas.openxmlformats.org/officeDocument/2006/relationships/numbering" Target="numbering.xml"/><Relationship Id="rId51" Type="http://schemas.openxmlformats.org/officeDocument/2006/relationships/hyperlink" Target="https://www.water.vic.gov.au/water-reporting/water-in-your-region" TargetMode="External"/><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footer" Target="footer2.xml"/><Relationship Id="rId33" Type="http://schemas.openxmlformats.org/officeDocument/2006/relationships/hyperlink" Target="http://www.delwp.vic.gov.au" TargetMode="External"/><Relationship Id="rId38" Type="http://schemas.openxmlformats.org/officeDocument/2006/relationships/header" Target="header6.xml"/><Relationship Id="rId46" Type="http://schemas.openxmlformats.org/officeDocument/2006/relationships/hyperlink" Target="#Figure1"/><Relationship Id="rId59" Type="http://schemas.openxmlformats.org/officeDocument/2006/relationships/image" Target="media/image16.png"/><Relationship Id="rId67" Type="http://schemas.openxmlformats.org/officeDocument/2006/relationships/hyperlink" Target="https://www.g-mwater.com.au/water-resources/diversions/farm-dams" TargetMode="External"/><Relationship Id="rId20" Type="http://schemas.openxmlformats.org/officeDocument/2006/relationships/image" Target="media/image5.jpg"/><Relationship Id="rId41" Type="http://schemas.openxmlformats.org/officeDocument/2006/relationships/footer" Target="footer7.xml"/><Relationship Id="rId54" Type="http://schemas.openxmlformats.org/officeDocument/2006/relationships/hyperlink" Target="https://www.water.vic.gov.au/__data/assets/pdf_file/0017/54251/Your-dam-Your-Responsibility-2018-05-19-digital-version-.pdf" TargetMode="External"/><Relationship Id="rId62" Type="http://schemas.openxmlformats.org/officeDocument/2006/relationships/header" Target="header10.xml"/><Relationship Id="rId70" Type="http://schemas.openxmlformats.org/officeDocument/2006/relationships/hyperlink" Target="https://www.planning.vic.gov.au/guide-home/using-victorias-planning-system%20"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jpeg"/><Relationship Id="rId23" Type="http://schemas.openxmlformats.org/officeDocument/2006/relationships/header" Target="header2.xml"/><Relationship Id="rId28" Type="http://schemas.openxmlformats.org/officeDocument/2006/relationships/image" Target="media/image7.png"/><Relationship Id="rId36" Type="http://schemas.openxmlformats.org/officeDocument/2006/relationships/header" Target="header5.xml"/><Relationship Id="rId49" Type="http://schemas.openxmlformats.org/officeDocument/2006/relationships/footer" Target="footer9.xml"/><Relationship Id="rId57" Type="http://schemas.openxmlformats.org/officeDocument/2006/relationships/image" Target="media/image14.png"/><Relationship Id="rId10" Type="http://schemas.openxmlformats.org/officeDocument/2006/relationships/settings" Target="settings.xml"/><Relationship Id="rId31" Type="http://schemas.openxmlformats.org/officeDocument/2006/relationships/hyperlink" Target="mailto:customer.service@delwp.vic.gov.au" TargetMode="External"/><Relationship Id="rId44" Type="http://schemas.openxmlformats.org/officeDocument/2006/relationships/hyperlink" Target="https://content.legislation.vic.gov.au/sites/default/files/2022-03/89-80aa136%20authorised.pdf" TargetMode="External"/><Relationship Id="rId52" Type="http://schemas.openxmlformats.org/officeDocument/2006/relationships/image" Target="media/image10.png"/><Relationship Id="rId60" Type="http://schemas.openxmlformats.org/officeDocument/2006/relationships/image" Target="media/image17.jpeg"/><Relationship Id="rId65" Type="http://schemas.openxmlformats.org/officeDocument/2006/relationships/hyperlink" Target="https://www.melbournewater.com.au/water-data-and-education/waterway-diversions/dam-safety-licences-and-registration" TargetMode="External"/><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4.png"/><Relationship Id="rId39" Type="http://schemas.openxmlformats.org/officeDocument/2006/relationships/header" Target="header7.xml"/><Relationship Id="rId34" Type="http://schemas.openxmlformats.org/officeDocument/2006/relationships/header" Target="header4.xml"/><Relationship Id="rId50" Type="http://schemas.openxmlformats.org/officeDocument/2006/relationships/footer" Target="footer10.xml"/><Relationship Id="rId55" Type="http://schemas.openxmlformats.org/officeDocument/2006/relationships/image" Target="media/image12.png"/><Relationship Id="rId7" Type="http://schemas.openxmlformats.org/officeDocument/2006/relationships/customXml" Target="../customXml/item7.xml"/><Relationship Id="rId71" Type="http://schemas.openxmlformats.org/officeDocument/2006/relationships/hyperlink" Target="https://knowyourcouncil.vic.gov.au/%20%20%20%20%20%20%20%20%20%20%20%20%20%20"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6D135F2B6F94E2AABFD61967D071DDA"/>
        <w:category>
          <w:name w:val="General"/>
          <w:gallery w:val="placeholder"/>
        </w:category>
        <w:types>
          <w:type w:val="bbPlcHdr"/>
        </w:types>
        <w:behaviors>
          <w:behavior w:val="content"/>
        </w:behaviors>
        <w:guid w:val="{164278CF-C5AD-4E75-B880-17F051FFA3F8}"/>
      </w:docPartPr>
      <w:docPartBody>
        <w:p w:rsidR="007E6FBA" w:rsidRDefault="004E7E9E">
          <w:pPr>
            <w:pStyle w:val="46D135F2B6F94E2AABFD61967D071DDA"/>
          </w:pPr>
          <w:r w:rsidRPr="009E4E71">
            <w:t>Date</w:t>
          </w:r>
        </w:p>
      </w:docPartBody>
    </w:docPart>
    <w:docPart>
      <w:docPartPr>
        <w:name w:val="AC959045805242B9B27658C136EBC907"/>
        <w:category>
          <w:name w:val="General"/>
          <w:gallery w:val="placeholder"/>
        </w:category>
        <w:types>
          <w:type w:val="bbPlcHdr"/>
        </w:types>
        <w:behaviors>
          <w:behavior w:val="content"/>
        </w:behaviors>
        <w:guid w:val="{F3714295-CD2A-4B1D-804A-AB39D33F85B2}"/>
      </w:docPartPr>
      <w:docPartBody>
        <w:p w:rsidR="00E80AA3" w:rsidRDefault="004E7E9E">
          <w:pPr>
            <w:pStyle w:val="AC959045805242B9B27658C136EBC907"/>
          </w:pPr>
          <w:r w:rsidRPr="00F66997">
            <w:rPr>
              <w:rStyle w:val="PlaceholderText"/>
            </w:rPr>
            <w:t>Click here to enter text.</w:t>
          </w:r>
        </w:p>
      </w:docPartBody>
    </w:docPart>
    <w:docPart>
      <w:docPartPr>
        <w:name w:val="80FD6F6278E54029AB655193EE38BC25"/>
        <w:category>
          <w:name w:val="General"/>
          <w:gallery w:val="placeholder"/>
        </w:category>
        <w:types>
          <w:type w:val="bbPlcHdr"/>
        </w:types>
        <w:behaviors>
          <w:behavior w:val="content"/>
        </w:behaviors>
        <w:guid w:val="{EABD740F-A974-4D9E-BE73-87F653CB0634}"/>
      </w:docPartPr>
      <w:docPartBody>
        <w:p w:rsidR="00E80AA3" w:rsidRDefault="004E7E9E">
          <w:pPr>
            <w:pStyle w:val="80FD6F6278E54029AB655193EE38BC25"/>
          </w:pPr>
          <w:r w:rsidRPr="00CE796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E9E"/>
    <w:rsid w:val="00274822"/>
    <w:rsid w:val="004E7E9E"/>
    <w:rsid w:val="007E6FBA"/>
    <w:rsid w:val="0083063F"/>
    <w:rsid w:val="00CE2513"/>
    <w:rsid w:val="00DC5CFF"/>
    <w:rsid w:val="00E80AA3"/>
    <w:rsid w:val="00E87F41"/>
    <w:rsid w:val="00FE397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4E7E9E"/>
    <w:rPr>
      <w:color w:val="808080"/>
    </w:rPr>
  </w:style>
  <w:style w:type="paragraph" w:customStyle="1" w:styleId="46D135F2B6F94E2AABFD61967D071DDA">
    <w:name w:val="46D135F2B6F94E2AABFD61967D071DDA"/>
  </w:style>
  <w:style w:type="paragraph" w:customStyle="1" w:styleId="AC959045805242B9B27658C136EBC907">
    <w:name w:val="AC959045805242B9B27658C136EBC907"/>
  </w:style>
  <w:style w:type="paragraph" w:customStyle="1" w:styleId="80FD6F6278E54029AB655193EE38BC25">
    <w:name w:val="80FD6F6278E54029AB655193EE38BC2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customXsn xmlns="http://schemas.microsoft.com/office/2006/metadata/customXsn">
  <xsnLocation/>
  <cached>True</cached>
  <openByDefault>True</openByDefault>
  <xsnScope>/sites/contentTypeHub</xsnScope>
</customXsn>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a25c4e3633654d669cbaa09ae6b70789 xmlns="9fd47c19-1c4a-4d7d-b342-c10cef269344">
      <Terms xmlns="http://schemas.microsoft.com/office/infopath/2007/PartnerControls"/>
    </a25c4e3633654d669cbaa09ae6b70789>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_dlc_DocId xmlns="a5f32de4-e402-4188-b034-e71ca7d22e54">DOCID100-1068647253-4472</_dlc_DocId>
    <pf1a56a5b65c46b5a84757c739be4a06 xmlns="8eaedd2b-83e5-48cf-84ea-7ed6f10e4793">
      <Terms xmlns="http://schemas.microsoft.com/office/infopath/2007/PartnerControls">
        <TermInfo xmlns="http://schemas.microsoft.com/office/infopath/2007/PartnerControls">
          <TermName xmlns="http://schemas.microsoft.com/office/infopath/2007/PartnerControls">Setbacks between Dams and New Development</TermName>
          <TermId xmlns="http://schemas.microsoft.com/office/infopath/2007/PartnerControls">1a727b66-836c-4553-bc6e-8e5e4d4ef178</TermId>
        </TermInfo>
      </Terms>
    </pf1a56a5b65c46b5a84757c739be4a06>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Risk and Resilience</TermName>
          <TermId xmlns="http://schemas.microsoft.com/office/infopath/2007/PartnerControls">8bc58e29-47a5-4577-9da5-895bf29643fc</TermId>
        </TermInfo>
      </Terms>
    </mfe9accc5a0b4653a7b513b67ffd122d>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Partnerships and Sector Performance</TermName>
          <TermId xmlns="http://schemas.microsoft.com/office/infopath/2007/PartnerControls">e50abddd-e04d-490d-89d9-6a98999b871a</TermId>
        </TermInfo>
      </Terms>
    </n771d69a070c4babbf278c67c8a2b859>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_dlc_DocIdUrl xmlns="a5f32de4-e402-4188-b034-e71ca7d22e54">
      <Url>https://delwpvicgovau.sharepoint.com/sites/ecm_100/_layouts/15/DocIdRedir.aspx?ID=DOCID100-1068647253-4472</Url>
      <Description>DOCID100-1068647253-4472</Description>
    </_dlc_DocIdUrl>
    <Language xmlns="http://schemas.microsoft.com/sharepoint/v3">English</Language>
    <TaxCatchAll xmlns="9fd47c19-1c4a-4d7d-b342-c10cef269344">
      <Value>400</Value>
      <Value>77</Value>
      <Value>6</Value>
      <Value>60</Value>
      <Value>4</Value>
      <Value>3</Value>
      <Value>2</Value>
      <Value>1</Value>
    </TaxCatchAll>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Water and Catchments</TermName>
          <TermId xmlns="http://schemas.microsoft.com/office/infopath/2007/PartnerControls">04babe5f-fe90-4982-9f33-c4fc8f4bb63f</TermId>
        </TermInfo>
      </Terms>
    </ic50d0a05a8e4d9791dac67f8a1e716c>
    <Financial_x0020_Year xmlns="a5f32de4-e402-4188-b034-e71ca7d22e54">2022-23</Financial_x0020_Year>
    <RoutingRuleDescription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797aeec6-0273-40f2-ab3e-beee73212332" ContentTypeId="0x0101002517F445A0F35E449C98AAD631F2B03860" PreviousValue="false"/>
</file>

<file path=customXml/item6.xml><?xml version="1.0" encoding="utf-8"?>
<ct:contentTypeSchema xmlns:ct="http://schemas.microsoft.com/office/2006/metadata/contentType" xmlns:ma="http://schemas.microsoft.com/office/2006/metadata/properties/metaAttributes" ct:_="" ma:_="" ma:contentTypeName="Action List" ma:contentTypeID="0x0101002517F445A0F35E449C98AAD631F2B0386000B75746570DDE6043AA83799622323D92" ma:contentTypeVersion="29" ma:contentTypeDescription="Used to log actions from meetings" ma:contentTypeScope="" ma:versionID="acad3e917bc0942aaf37f54ab5185de7">
  <xsd:schema xmlns:xsd="http://www.w3.org/2001/XMLSchema" xmlns:xs="http://www.w3.org/2001/XMLSchema" xmlns:p="http://schemas.microsoft.com/office/2006/metadata/properties" xmlns:ns1="http://schemas.microsoft.com/sharepoint/v3" xmlns:ns2="a5f32de4-e402-4188-b034-e71ca7d22e54" xmlns:ns3="9fd47c19-1c4a-4d7d-b342-c10cef269344" xmlns:ns4="8eaedd2b-83e5-48cf-84ea-7ed6f10e4793" targetNamespace="http://schemas.microsoft.com/office/2006/metadata/properties" ma:root="true" ma:fieldsID="e3a41a97bed42090fdf0331d1a61246f" ns1:_="" ns2:_="" ns3:_="" ns4:_="">
    <xsd:import namespace="http://schemas.microsoft.com/sharepoint/v3"/>
    <xsd:import namespace="a5f32de4-e402-4188-b034-e71ca7d22e54"/>
    <xsd:import namespace="9fd47c19-1c4a-4d7d-b342-c10cef269344"/>
    <xsd:import namespace="8eaedd2b-83e5-48cf-84ea-7ed6f10e4793"/>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3:k1bd994a94c2413797db3bab8f123f6f" minOccurs="0"/>
                <xsd:element ref="ns3:a25c4e3633654d669cbaa09ae6b70789" minOccurs="0"/>
                <xsd:element ref="ns3:mfe9accc5a0b4653a7b513b67ffd122d" minOccurs="0"/>
                <xsd:element ref="ns2:_dlc_DocIdPersistId" minOccurs="0"/>
                <xsd:element ref="ns3:pd01c257034b4e86b1f58279a3bd54c6" minOccurs="0"/>
                <xsd:element ref="ns3:fb3179c379644f499d7166d0c985669b" minOccurs="0"/>
                <xsd:element ref="ns3:TaxCatchAll" minOccurs="0"/>
                <xsd:element ref="ns3:TaxCatchAllLabel" minOccurs="0"/>
                <xsd:element ref="ns3:ece32f50ba964e1fbf627a9d83fe6c01" minOccurs="0"/>
                <xsd:element ref="ns3:ic50d0a05a8e4d9791dac67f8a1e716c" minOccurs="0"/>
                <xsd:element ref="ns3:n771d69a070c4babbf278c67c8a2b859" minOccurs="0"/>
                <xsd:element ref="ns4:pf1a56a5b65c46b5a84757c739be4a06" minOccurs="0"/>
                <xsd:element ref="ns2:Financial_x0020_Year" minOccurs="0"/>
                <xsd:element ref="ns4:MediaServiceAutoKeyPoints" minOccurs="0"/>
                <xsd:element ref="ns4:MediaServiceKeyPoints" minOccurs="0"/>
                <xsd:element ref="ns4:MediaServiceDateTaken" minOccurs="0"/>
                <xsd:element ref="ns4:MediaServiceAutoTags" minOccurs="0"/>
                <xsd:element ref="ns4:MediaServiceOCR" minOccurs="0"/>
                <xsd:element ref="ns4:MediaServiceLocatio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Further keywords or terms that best describe the document content that DO NOT appear in the Title or File Name." ma:internalName="RoutingRuleDescription" ma:readOnly="false">
      <xsd:simpleType>
        <xsd:restriction base="dms:Text">
          <xsd:maxLength value="255"/>
        </xsd:restriction>
      </xsd:simpleType>
    </xsd:element>
    <xsd:element name="Language" ma:index="11"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Financial_x0020_Year" ma:index="33" nillable="true" ma:displayName="Financial Year" ma:format="Dropdown" ma:internalName="Financial_x0020_Year">
      <xsd:simpleType>
        <xsd:restriction base="dms:Choice">
          <xsd:enumeration value="2022-23"/>
          <xsd:enumeration value="2021-22"/>
          <xsd:enumeration value="2020-21"/>
          <xsd:enumeration value="2019-20"/>
          <xsd:enumeration value="2018-19"/>
          <xsd:enumeration value="2017-18"/>
          <xsd:enumeration value="2016-17"/>
          <xsd:enumeration value="2015-16"/>
          <xsd:enumeration value="2014-15"/>
          <xsd:enumeration value="2013-14"/>
          <xsd:enumeration value="Other"/>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9;#Sector Governance and Support|34d2b9e4-8800-435f-98d8-01788543e6ee"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description="" ma:hidden="true" ma:list="{a1039b56-b0f0-4c21-967e-bdf0b1ed3283}" ma:internalName="TaxCatchAll" ma:showField="CatchAllData"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description="" ma:hidden="true" ma:list="{a1039b56-b0f0-4c21-967e-bdf0b1ed3283}" ma:internalName="TaxCatchAllLabel" ma:readOnly="true" ma:showField="CatchAllDataLabel" ma:web="153f2783-1c70-4464-955e-85040a58200f">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readOnly="false"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4;#Water and Catchments|04babe5f-fe90-4982-9f33-c4fc8f4bb63f"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60;#Partnerships and Sector Performance|e50abddd-e04d-490d-89d9-6a98999b871a"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eaedd2b-83e5-48cf-84ea-7ed6f10e4793" elementFormDefault="qualified">
    <xsd:import namespace="http://schemas.microsoft.com/office/2006/documentManagement/types"/>
    <xsd:import namespace="http://schemas.microsoft.com/office/infopath/2007/PartnerControls"/>
    <xsd:element name="pf1a56a5b65c46b5a84757c739be4a06" ma:index="32" nillable="true" ma:taxonomy="true" ma:internalName="pf1a56a5b65c46b5a84757c739be4a06" ma:taxonomyFieldName="Document_x0020_type" ma:displayName="Document type" ma:default="" ma:fieldId="{9f1a56a5-b65c-46b5-a847-57c739be4a06}" ma:sspId="797aeec6-0273-40f2-ab3e-beee73212332" ma:termSetId="afa0c16a-a701-4053-881b-8168071bc354" ma:anchorId="e37ff361-caf1-4aae-bfdf-595f60d92bc6" ma:open="true" ma:isKeyword="false">
      <xsd:complexType>
        <xsd:sequence>
          <xsd:element ref="pc:Terms" minOccurs="0" maxOccurs="1"/>
        </xsd:sequence>
      </xsd:complex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MediaServiceDateTaken" ma:index="36" nillable="true" ma:displayName="MediaServiceDateTaken" ma:hidden="true" ma:internalName="MediaServiceDateTaken" ma:readOnly="true">
      <xsd:simpleType>
        <xsd:restriction base="dms:Text"/>
      </xsd:simpleType>
    </xsd:element>
    <xsd:element name="MediaServiceAutoTags" ma:index="37" nillable="true" ma:displayName="Tags" ma:internalName="MediaServiceAutoTags" ma:readOnly="true">
      <xsd:simpleType>
        <xsd:restriction base="dms:Text"/>
      </xsd:simpleType>
    </xsd:element>
    <xsd:element name="MediaServiceOCR" ma:index="38" nillable="true" ma:displayName="Extracted Text" ma:internalName="MediaServiceOCR" ma:readOnly="true">
      <xsd:simpleType>
        <xsd:restriction base="dms:Note">
          <xsd:maxLength value="255"/>
        </xsd:restriction>
      </xsd:simpleType>
    </xsd:element>
    <xsd:element name="MediaServiceLocation" ma:index="39" nillable="true" ma:displayName="Location" ma:internalName="MediaServiceLocation" ma:readOnly="true">
      <xsd:simpleType>
        <xsd:restriction base="dms:Text"/>
      </xsd:simpleType>
    </xsd:element>
    <xsd:element name="MediaLengthInSeconds" ma:index="4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BF2D42-01E5-4F0F-B08B-30B3B5B12392}">
  <ds:schemaRefs>
    <ds:schemaRef ds:uri="http://schemas.microsoft.com/office/2006/metadata/customXsn"/>
  </ds:schemaRefs>
</ds:datastoreItem>
</file>

<file path=customXml/itemProps2.xml><?xml version="1.0" encoding="utf-8"?>
<ds:datastoreItem xmlns:ds="http://schemas.openxmlformats.org/officeDocument/2006/customXml" ds:itemID="{0AB7CE09-C1A6-4D5D-894B-537ED9064439}">
  <ds:schemaRefs>
    <ds:schemaRef ds:uri="http://schemas.microsoft.com/sharepoint/events"/>
  </ds:schemaRefs>
</ds:datastoreItem>
</file>

<file path=customXml/itemProps3.xml><?xml version="1.0" encoding="utf-8"?>
<ds:datastoreItem xmlns:ds="http://schemas.openxmlformats.org/officeDocument/2006/customXml" ds:itemID="{A36A2C23-C0BB-422D-B15B-3F5F219E07C7}">
  <ds:schemaRefs>
    <ds:schemaRef ds:uri="http://schemas.microsoft.com/office/infopath/2007/PartnerControls"/>
    <ds:schemaRef ds:uri="a5f32de4-e402-4188-b034-e71ca7d22e54"/>
    <ds:schemaRef ds:uri="http://purl.org/dc/elements/1.1/"/>
    <ds:schemaRef ds:uri="http://schemas.microsoft.com/office/2006/metadata/properties"/>
    <ds:schemaRef ds:uri="http://schemas.microsoft.com/sharepoint/v3"/>
    <ds:schemaRef ds:uri="8eaedd2b-83e5-48cf-84ea-7ed6f10e4793"/>
    <ds:schemaRef ds:uri="http://purl.org/dc/terms/"/>
    <ds:schemaRef ds:uri="http://schemas.openxmlformats.org/package/2006/metadata/core-properties"/>
    <ds:schemaRef ds:uri="http://schemas.microsoft.com/office/2006/documentManagement/types"/>
    <ds:schemaRef ds:uri="9fd47c19-1c4a-4d7d-b342-c10cef269344"/>
    <ds:schemaRef ds:uri="http://www.w3.org/XML/1998/namespace"/>
    <ds:schemaRef ds:uri="http://purl.org/dc/dcmitype/"/>
  </ds:schemaRefs>
</ds:datastoreItem>
</file>

<file path=customXml/itemProps4.xml><?xml version="1.0" encoding="utf-8"?>
<ds:datastoreItem xmlns:ds="http://schemas.openxmlformats.org/officeDocument/2006/customXml" ds:itemID="{116D3512-3865-469A-861F-DEEFC09EA5A9}">
  <ds:schemaRefs>
    <ds:schemaRef ds:uri="http://schemas.microsoft.com/sharepoint/v3/contenttype/forms"/>
  </ds:schemaRefs>
</ds:datastoreItem>
</file>

<file path=customXml/itemProps5.xml><?xml version="1.0" encoding="utf-8"?>
<ds:datastoreItem xmlns:ds="http://schemas.openxmlformats.org/officeDocument/2006/customXml" ds:itemID="{92BCE9F2-1814-42DF-942F-ED7778AE6C4B}">
  <ds:schemaRefs>
    <ds:schemaRef ds:uri="Microsoft.SharePoint.Taxonomy.ContentTypeSync"/>
  </ds:schemaRefs>
</ds:datastoreItem>
</file>

<file path=customXml/itemProps6.xml><?xml version="1.0" encoding="utf-8"?>
<ds:datastoreItem xmlns:ds="http://schemas.openxmlformats.org/officeDocument/2006/customXml" ds:itemID="{ECCA75C2-FBB7-4865-861E-21945351F8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9fd47c19-1c4a-4d7d-b342-c10cef269344"/>
    <ds:schemaRef ds:uri="8eaedd2b-83e5-48cf-84ea-7ed6f10e47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D733E3D2-92E9-438C-A3C1-5F7A9D8EB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4192</Words>
  <Characters>25514</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Guidance Note on Dam Setbacks</vt:lpstr>
    </vt:vector>
  </TitlesOfParts>
  <Company/>
  <LinksUpToDate>false</LinksUpToDate>
  <CharactersWithSpaces>29647</CharactersWithSpaces>
  <SharedDoc>false</SharedDoc>
  <HLinks>
    <vt:vector size="288" baseType="variant">
      <vt:variant>
        <vt:i4>2097204</vt:i4>
      </vt:variant>
      <vt:variant>
        <vt:i4>315</vt:i4>
      </vt:variant>
      <vt:variant>
        <vt:i4>0</vt:i4>
      </vt:variant>
      <vt:variant>
        <vt:i4>5</vt:i4>
      </vt:variant>
      <vt:variant>
        <vt:lpwstr>https://knowyourcouncil.vic.gov.au/</vt:lpwstr>
      </vt:variant>
      <vt:variant>
        <vt:lpwstr/>
      </vt:variant>
      <vt:variant>
        <vt:i4>8323127</vt:i4>
      </vt:variant>
      <vt:variant>
        <vt:i4>312</vt:i4>
      </vt:variant>
      <vt:variant>
        <vt:i4>0</vt:i4>
      </vt:variant>
      <vt:variant>
        <vt:i4>5</vt:i4>
      </vt:variant>
      <vt:variant>
        <vt:lpwstr>https://www.planning.vic.gov.au/guide-home/using-victorias-planning-system</vt:lpwstr>
      </vt:variant>
      <vt:variant>
        <vt:lpwstr/>
      </vt:variant>
      <vt:variant>
        <vt:i4>3276918</vt:i4>
      </vt:variant>
      <vt:variant>
        <vt:i4>309</vt:i4>
      </vt:variant>
      <vt:variant>
        <vt:i4>0</vt:i4>
      </vt:variant>
      <vt:variant>
        <vt:i4>5</vt:i4>
      </vt:variant>
      <vt:variant>
        <vt:lpwstr>https://www.lmw.vic.gov.au/for-irrigators/water-licences-entitlements/</vt:lpwstr>
      </vt:variant>
      <vt:variant>
        <vt:lpwstr/>
      </vt:variant>
      <vt:variant>
        <vt:i4>1704003</vt:i4>
      </vt:variant>
      <vt:variant>
        <vt:i4>306</vt:i4>
      </vt:variant>
      <vt:variant>
        <vt:i4>0</vt:i4>
      </vt:variant>
      <vt:variant>
        <vt:i4>5</vt:i4>
      </vt:variant>
      <vt:variant>
        <vt:lpwstr>https://www.gwmwater.org.au/connecting-services/surface-water-diversion/construct-a-farm-or-household-dam</vt:lpwstr>
      </vt:variant>
      <vt:variant>
        <vt:lpwstr/>
      </vt:variant>
      <vt:variant>
        <vt:i4>458764</vt:i4>
      </vt:variant>
      <vt:variant>
        <vt:i4>303</vt:i4>
      </vt:variant>
      <vt:variant>
        <vt:i4>0</vt:i4>
      </vt:variant>
      <vt:variant>
        <vt:i4>5</vt:i4>
      </vt:variant>
      <vt:variant>
        <vt:lpwstr>https://www.g-mwater.com.au/water-resources/diversions/farm-dams</vt:lpwstr>
      </vt:variant>
      <vt:variant>
        <vt:lpwstr/>
      </vt:variant>
      <vt:variant>
        <vt:i4>2555951</vt:i4>
      </vt:variant>
      <vt:variant>
        <vt:i4>300</vt:i4>
      </vt:variant>
      <vt:variant>
        <vt:i4>0</vt:i4>
      </vt:variant>
      <vt:variant>
        <vt:i4>5</vt:i4>
      </vt:variant>
      <vt:variant>
        <vt:lpwstr>http://www.srw.com.au/water-systems/dams-private-property/</vt:lpwstr>
      </vt:variant>
      <vt:variant>
        <vt:lpwstr/>
      </vt:variant>
      <vt:variant>
        <vt:i4>3276914</vt:i4>
      </vt:variant>
      <vt:variant>
        <vt:i4>297</vt:i4>
      </vt:variant>
      <vt:variant>
        <vt:i4>0</vt:i4>
      </vt:variant>
      <vt:variant>
        <vt:i4>5</vt:i4>
      </vt:variant>
      <vt:variant>
        <vt:lpwstr>https://www.melbournewater.com.au/water-data-and-education/waterway-diversions/dam-safety-licences-and-registration</vt:lpwstr>
      </vt:variant>
      <vt:variant>
        <vt:lpwstr/>
      </vt:variant>
      <vt:variant>
        <vt:i4>5374059</vt:i4>
      </vt:variant>
      <vt:variant>
        <vt:i4>294</vt:i4>
      </vt:variant>
      <vt:variant>
        <vt:i4>0</vt:i4>
      </vt:variant>
      <vt:variant>
        <vt:i4>5</vt:i4>
      </vt:variant>
      <vt:variant>
        <vt:lpwstr>https://www.water.vic.gov.au/__data/assets/pdf_file/0017/54251/Your-dam-Your-Responsibility-2018-05-19-digital-version-.pdf</vt:lpwstr>
      </vt:variant>
      <vt:variant>
        <vt:lpwstr/>
      </vt:variant>
      <vt:variant>
        <vt:i4>3473531</vt:i4>
      </vt:variant>
      <vt:variant>
        <vt:i4>279</vt:i4>
      </vt:variant>
      <vt:variant>
        <vt:i4>0</vt:i4>
      </vt:variant>
      <vt:variant>
        <vt:i4>5</vt:i4>
      </vt:variant>
      <vt:variant>
        <vt:lpwstr/>
      </vt:variant>
      <vt:variant>
        <vt:lpwstr>Table2image</vt:lpwstr>
      </vt:variant>
      <vt:variant>
        <vt:i4>3473531</vt:i4>
      </vt:variant>
      <vt:variant>
        <vt:i4>249</vt:i4>
      </vt:variant>
      <vt:variant>
        <vt:i4>0</vt:i4>
      </vt:variant>
      <vt:variant>
        <vt:i4>5</vt:i4>
      </vt:variant>
      <vt:variant>
        <vt:lpwstr/>
      </vt:variant>
      <vt:variant>
        <vt:lpwstr>Table2image</vt:lpwstr>
      </vt:variant>
      <vt:variant>
        <vt:i4>5374059</vt:i4>
      </vt:variant>
      <vt:variant>
        <vt:i4>231</vt:i4>
      </vt:variant>
      <vt:variant>
        <vt:i4>0</vt:i4>
      </vt:variant>
      <vt:variant>
        <vt:i4>5</vt:i4>
      </vt:variant>
      <vt:variant>
        <vt:lpwstr>https://www.water.vic.gov.au/__data/assets/pdf_file/0017/54251/Your-dam-Your-Responsibility-2018-05-19-digital-version-.pdf</vt:lpwstr>
      </vt:variant>
      <vt:variant>
        <vt:lpwstr/>
      </vt:variant>
      <vt:variant>
        <vt:i4>1310795</vt:i4>
      </vt:variant>
      <vt:variant>
        <vt:i4>210</vt:i4>
      </vt:variant>
      <vt:variant>
        <vt:i4>0</vt:i4>
      </vt:variant>
      <vt:variant>
        <vt:i4>5</vt:i4>
      </vt:variant>
      <vt:variant>
        <vt:lpwstr/>
      </vt:variant>
      <vt:variant>
        <vt:lpwstr>Figure2image</vt:lpwstr>
      </vt:variant>
      <vt:variant>
        <vt:i4>4980743</vt:i4>
      </vt:variant>
      <vt:variant>
        <vt:i4>207</vt:i4>
      </vt:variant>
      <vt:variant>
        <vt:i4>0</vt:i4>
      </vt:variant>
      <vt:variant>
        <vt:i4>5</vt:i4>
      </vt:variant>
      <vt:variant>
        <vt:lpwstr>https://www.water.vic.gov.au/water-reporting/water-in-your-region</vt:lpwstr>
      </vt:variant>
      <vt:variant>
        <vt:lpwstr/>
      </vt:variant>
      <vt:variant>
        <vt:i4>3539067</vt:i4>
      </vt:variant>
      <vt:variant>
        <vt:i4>195</vt:i4>
      </vt:variant>
      <vt:variant>
        <vt:i4>0</vt:i4>
      </vt:variant>
      <vt:variant>
        <vt:i4>5</vt:i4>
      </vt:variant>
      <vt:variant>
        <vt:lpwstr/>
      </vt:variant>
      <vt:variant>
        <vt:lpwstr>Table1image</vt:lpwstr>
      </vt:variant>
      <vt:variant>
        <vt:i4>1310792</vt:i4>
      </vt:variant>
      <vt:variant>
        <vt:i4>189</vt:i4>
      </vt:variant>
      <vt:variant>
        <vt:i4>0</vt:i4>
      </vt:variant>
      <vt:variant>
        <vt:i4>5</vt:i4>
      </vt:variant>
      <vt:variant>
        <vt:lpwstr/>
      </vt:variant>
      <vt:variant>
        <vt:lpwstr>Figure1image</vt:lpwstr>
      </vt:variant>
      <vt:variant>
        <vt:i4>2293849</vt:i4>
      </vt:variant>
      <vt:variant>
        <vt:i4>186</vt:i4>
      </vt:variant>
      <vt:variant>
        <vt:i4>0</vt:i4>
      </vt:variant>
      <vt:variant>
        <vt:i4>5</vt:i4>
      </vt:variant>
      <vt:variant>
        <vt:lpwstr>https://www.water.vic.gov.au/__data/assets/pdf_file/0017/54242/DamSafetyEmergencyPlan.pdf</vt:lpwstr>
      </vt:variant>
      <vt:variant>
        <vt:lpwstr/>
      </vt:variant>
      <vt:variant>
        <vt:i4>4521993</vt:i4>
      </vt:variant>
      <vt:variant>
        <vt:i4>183</vt:i4>
      </vt:variant>
      <vt:variant>
        <vt:i4>0</vt:i4>
      </vt:variant>
      <vt:variant>
        <vt:i4>5</vt:i4>
      </vt:variant>
      <vt:variant>
        <vt:lpwstr>https://content.legislation.vic.gov.au/sites/default/files/2022-03/89-80aa136 authorised.pdf</vt:lpwstr>
      </vt:variant>
      <vt:variant>
        <vt:lpwstr/>
      </vt:variant>
      <vt:variant>
        <vt:i4>1114161</vt:i4>
      </vt:variant>
      <vt:variant>
        <vt:i4>176</vt:i4>
      </vt:variant>
      <vt:variant>
        <vt:i4>0</vt:i4>
      </vt:variant>
      <vt:variant>
        <vt:i4>5</vt:i4>
      </vt:variant>
      <vt:variant>
        <vt:lpwstr/>
      </vt:variant>
      <vt:variant>
        <vt:lpwstr>_Toc110241443</vt:lpwstr>
      </vt:variant>
      <vt:variant>
        <vt:i4>1114161</vt:i4>
      </vt:variant>
      <vt:variant>
        <vt:i4>170</vt:i4>
      </vt:variant>
      <vt:variant>
        <vt:i4>0</vt:i4>
      </vt:variant>
      <vt:variant>
        <vt:i4>5</vt:i4>
      </vt:variant>
      <vt:variant>
        <vt:lpwstr/>
      </vt:variant>
      <vt:variant>
        <vt:lpwstr>_Toc110241442</vt:lpwstr>
      </vt:variant>
      <vt:variant>
        <vt:i4>1114161</vt:i4>
      </vt:variant>
      <vt:variant>
        <vt:i4>164</vt:i4>
      </vt:variant>
      <vt:variant>
        <vt:i4>0</vt:i4>
      </vt:variant>
      <vt:variant>
        <vt:i4>5</vt:i4>
      </vt:variant>
      <vt:variant>
        <vt:lpwstr/>
      </vt:variant>
      <vt:variant>
        <vt:lpwstr>_Toc110241441</vt:lpwstr>
      </vt:variant>
      <vt:variant>
        <vt:i4>1114161</vt:i4>
      </vt:variant>
      <vt:variant>
        <vt:i4>158</vt:i4>
      </vt:variant>
      <vt:variant>
        <vt:i4>0</vt:i4>
      </vt:variant>
      <vt:variant>
        <vt:i4>5</vt:i4>
      </vt:variant>
      <vt:variant>
        <vt:lpwstr/>
      </vt:variant>
      <vt:variant>
        <vt:lpwstr>_Toc110241440</vt:lpwstr>
      </vt:variant>
      <vt:variant>
        <vt:i4>1441841</vt:i4>
      </vt:variant>
      <vt:variant>
        <vt:i4>152</vt:i4>
      </vt:variant>
      <vt:variant>
        <vt:i4>0</vt:i4>
      </vt:variant>
      <vt:variant>
        <vt:i4>5</vt:i4>
      </vt:variant>
      <vt:variant>
        <vt:lpwstr/>
      </vt:variant>
      <vt:variant>
        <vt:lpwstr>_Toc110241439</vt:lpwstr>
      </vt:variant>
      <vt:variant>
        <vt:i4>1441841</vt:i4>
      </vt:variant>
      <vt:variant>
        <vt:i4>146</vt:i4>
      </vt:variant>
      <vt:variant>
        <vt:i4>0</vt:i4>
      </vt:variant>
      <vt:variant>
        <vt:i4>5</vt:i4>
      </vt:variant>
      <vt:variant>
        <vt:lpwstr/>
      </vt:variant>
      <vt:variant>
        <vt:lpwstr>_Toc110241438</vt:lpwstr>
      </vt:variant>
      <vt:variant>
        <vt:i4>1441841</vt:i4>
      </vt:variant>
      <vt:variant>
        <vt:i4>140</vt:i4>
      </vt:variant>
      <vt:variant>
        <vt:i4>0</vt:i4>
      </vt:variant>
      <vt:variant>
        <vt:i4>5</vt:i4>
      </vt:variant>
      <vt:variant>
        <vt:lpwstr/>
      </vt:variant>
      <vt:variant>
        <vt:lpwstr>_Toc110241437</vt:lpwstr>
      </vt:variant>
      <vt:variant>
        <vt:i4>1441841</vt:i4>
      </vt:variant>
      <vt:variant>
        <vt:i4>134</vt:i4>
      </vt:variant>
      <vt:variant>
        <vt:i4>0</vt:i4>
      </vt:variant>
      <vt:variant>
        <vt:i4>5</vt:i4>
      </vt:variant>
      <vt:variant>
        <vt:lpwstr/>
      </vt:variant>
      <vt:variant>
        <vt:lpwstr>_Toc110241436</vt:lpwstr>
      </vt:variant>
      <vt:variant>
        <vt:i4>1441841</vt:i4>
      </vt:variant>
      <vt:variant>
        <vt:i4>128</vt:i4>
      </vt:variant>
      <vt:variant>
        <vt:i4>0</vt:i4>
      </vt:variant>
      <vt:variant>
        <vt:i4>5</vt:i4>
      </vt:variant>
      <vt:variant>
        <vt:lpwstr/>
      </vt:variant>
      <vt:variant>
        <vt:lpwstr>_Toc110241435</vt:lpwstr>
      </vt:variant>
      <vt:variant>
        <vt:i4>1441841</vt:i4>
      </vt:variant>
      <vt:variant>
        <vt:i4>122</vt:i4>
      </vt:variant>
      <vt:variant>
        <vt:i4>0</vt:i4>
      </vt:variant>
      <vt:variant>
        <vt:i4>5</vt:i4>
      </vt:variant>
      <vt:variant>
        <vt:lpwstr/>
      </vt:variant>
      <vt:variant>
        <vt:lpwstr>_Toc110241434</vt:lpwstr>
      </vt:variant>
      <vt:variant>
        <vt:i4>1441841</vt:i4>
      </vt:variant>
      <vt:variant>
        <vt:i4>113</vt:i4>
      </vt:variant>
      <vt:variant>
        <vt:i4>0</vt:i4>
      </vt:variant>
      <vt:variant>
        <vt:i4>5</vt:i4>
      </vt:variant>
      <vt:variant>
        <vt:lpwstr/>
      </vt:variant>
      <vt:variant>
        <vt:lpwstr>_Toc110241433</vt:lpwstr>
      </vt:variant>
      <vt:variant>
        <vt:i4>1441841</vt:i4>
      </vt:variant>
      <vt:variant>
        <vt:i4>107</vt:i4>
      </vt:variant>
      <vt:variant>
        <vt:i4>0</vt:i4>
      </vt:variant>
      <vt:variant>
        <vt:i4>5</vt:i4>
      </vt:variant>
      <vt:variant>
        <vt:lpwstr/>
      </vt:variant>
      <vt:variant>
        <vt:lpwstr>_Toc110241432</vt:lpwstr>
      </vt:variant>
      <vt:variant>
        <vt:i4>1441841</vt:i4>
      </vt:variant>
      <vt:variant>
        <vt:i4>98</vt:i4>
      </vt:variant>
      <vt:variant>
        <vt:i4>0</vt:i4>
      </vt:variant>
      <vt:variant>
        <vt:i4>5</vt:i4>
      </vt:variant>
      <vt:variant>
        <vt:lpwstr/>
      </vt:variant>
      <vt:variant>
        <vt:lpwstr>_Toc110241431</vt:lpwstr>
      </vt:variant>
      <vt:variant>
        <vt:i4>1441841</vt:i4>
      </vt:variant>
      <vt:variant>
        <vt:i4>92</vt:i4>
      </vt:variant>
      <vt:variant>
        <vt:i4>0</vt:i4>
      </vt:variant>
      <vt:variant>
        <vt:i4>5</vt:i4>
      </vt:variant>
      <vt:variant>
        <vt:lpwstr/>
      </vt:variant>
      <vt:variant>
        <vt:lpwstr>_Toc110241430</vt:lpwstr>
      </vt:variant>
      <vt:variant>
        <vt:i4>1507377</vt:i4>
      </vt:variant>
      <vt:variant>
        <vt:i4>86</vt:i4>
      </vt:variant>
      <vt:variant>
        <vt:i4>0</vt:i4>
      </vt:variant>
      <vt:variant>
        <vt:i4>5</vt:i4>
      </vt:variant>
      <vt:variant>
        <vt:lpwstr/>
      </vt:variant>
      <vt:variant>
        <vt:lpwstr>_Toc110241429</vt:lpwstr>
      </vt:variant>
      <vt:variant>
        <vt:i4>1507377</vt:i4>
      </vt:variant>
      <vt:variant>
        <vt:i4>80</vt:i4>
      </vt:variant>
      <vt:variant>
        <vt:i4>0</vt:i4>
      </vt:variant>
      <vt:variant>
        <vt:i4>5</vt:i4>
      </vt:variant>
      <vt:variant>
        <vt:lpwstr/>
      </vt:variant>
      <vt:variant>
        <vt:lpwstr>_Toc110241428</vt:lpwstr>
      </vt:variant>
      <vt:variant>
        <vt:i4>1507377</vt:i4>
      </vt:variant>
      <vt:variant>
        <vt:i4>74</vt:i4>
      </vt:variant>
      <vt:variant>
        <vt:i4>0</vt:i4>
      </vt:variant>
      <vt:variant>
        <vt:i4>5</vt:i4>
      </vt:variant>
      <vt:variant>
        <vt:lpwstr/>
      </vt:variant>
      <vt:variant>
        <vt:lpwstr>_Toc110241427</vt:lpwstr>
      </vt:variant>
      <vt:variant>
        <vt:i4>1507377</vt:i4>
      </vt:variant>
      <vt:variant>
        <vt:i4>68</vt:i4>
      </vt:variant>
      <vt:variant>
        <vt:i4>0</vt:i4>
      </vt:variant>
      <vt:variant>
        <vt:i4>5</vt:i4>
      </vt:variant>
      <vt:variant>
        <vt:lpwstr/>
      </vt:variant>
      <vt:variant>
        <vt:lpwstr>_Toc110241426</vt:lpwstr>
      </vt:variant>
      <vt:variant>
        <vt:i4>1507377</vt:i4>
      </vt:variant>
      <vt:variant>
        <vt:i4>62</vt:i4>
      </vt:variant>
      <vt:variant>
        <vt:i4>0</vt:i4>
      </vt:variant>
      <vt:variant>
        <vt:i4>5</vt:i4>
      </vt:variant>
      <vt:variant>
        <vt:lpwstr/>
      </vt:variant>
      <vt:variant>
        <vt:lpwstr>_Toc110241425</vt:lpwstr>
      </vt:variant>
      <vt:variant>
        <vt:i4>1507377</vt:i4>
      </vt:variant>
      <vt:variant>
        <vt:i4>56</vt:i4>
      </vt:variant>
      <vt:variant>
        <vt:i4>0</vt:i4>
      </vt:variant>
      <vt:variant>
        <vt:i4>5</vt:i4>
      </vt:variant>
      <vt:variant>
        <vt:lpwstr/>
      </vt:variant>
      <vt:variant>
        <vt:lpwstr>_Toc110241424</vt:lpwstr>
      </vt:variant>
      <vt:variant>
        <vt:i4>1507377</vt:i4>
      </vt:variant>
      <vt:variant>
        <vt:i4>50</vt:i4>
      </vt:variant>
      <vt:variant>
        <vt:i4>0</vt:i4>
      </vt:variant>
      <vt:variant>
        <vt:i4>5</vt:i4>
      </vt:variant>
      <vt:variant>
        <vt:lpwstr/>
      </vt:variant>
      <vt:variant>
        <vt:lpwstr>_Toc110241423</vt:lpwstr>
      </vt:variant>
      <vt:variant>
        <vt:i4>1507377</vt:i4>
      </vt:variant>
      <vt:variant>
        <vt:i4>44</vt:i4>
      </vt:variant>
      <vt:variant>
        <vt:i4>0</vt:i4>
      </vt:variant>
      <vt:variant>
        <vt:i4>5</vt:i4>
      </vt:variant>
      <vt:variant>
        <vt:lpwstr/>
      </vt:variant>
      <vt:variant>
        <vt:lpwstr>_Toc110241422</vt:lpwstr>
      </vt:variant>
      <vt:variant>
        <vt:i4>1507377</vt:i4>
      </vt:variant>
      <vt:variant>
        <vt:i4>38</vt:i4>
      </vt:variant>
      <vt:variant>
        <vt:i4>0</vt:i4>
      </vt:variant>
      <vt:variant>
        <vt:i4>5</vt:i4>
      </vt:variant>
      <vt:variant>
        <vt:lpwstr/>
      </vt:variant>
      <vt:variant>
        <vt:lpwstr>_Toc110241421</vt:lpwstr>
      </vt:variant>
      <vt:variant>
        <vt:i4>1507377</vt:i4>
      </vt:variant>
      <vt:variant>
        <vt:i4>32</vt:i4>
      </vt:variant>
      <vt:variant>
        <vt:i4>0</vt:i4>
      </vt:variant>
      <vt:variant>
        <vt:i4>5</vt:i4>
      </vt:variant>
      <vt:variant>
        <vt:lpwstr/>
      </vt:variant>
      <vt:variant>
        <vt:lpwstr>_Toc110241420</vt:lpwstr>
      </vt:variant>
      <vt:variant>
        <vt:i4>1310769</vt:i4>
      </vt:variant>
      <vt:variant>
        <vt:i4>26</vt:i4>
      </vt:variant>
      <vt:variant>
        <vt:i4>0</vt:i4>
      </vt:variant>
      <vt:variant>
        <vt:i4>5</vt:i4>
      </vt:variant>
      <vt:variant>
        <vt:lpwstr/>
      </vt:variant>
      <vt:variant>
        <vt:lpwstr>_Toc110241419</vt:lpwstr>
      </vt:variant>
      <vt:variant>
        <vt:i4>1310769</vt:i4>
      </vt:variant>
      <vt:variant>
        <vt:i4>20</vt:i4>
      </vt:variant>
      <vt:variant>
        <vt:i4>0</vt:i4>
      </vt:variant>
      <vt:variant>
        <vt:i4>5</vt:i4>
      </vt:variant>
      <vt:variant>
        <vt:lpwstr/>
      </vt:variant>
      <vt:variant>
        <vt:lpwstr>_Toc110241418</vt:lpwstr>
      </vt:variant>
      <vt:variant>
        <vt:i4>1310769</vt:i4>
      </vt:variant>
      <vt:variant>
        <vt:i4>14</vt:i4>
      </vt:variant>
      <vt:variant>
        <vt:i4>0</vt:i4>
      </vt:variant>
      <vt:variant>
        <vt:i4>5</vt:i4>
      </vt:variant>
      <vt:variant>
        <vt:lpwstr/>
      </vt:variant>
      <vt:variant>
        <vt:lpwstr>_Toc110241417</vt:lpwstr>
      </vt:variant>
      <vt:variant>
        <vt:i4>1638431</vt:i4>
      </vt:variant>
      <vt:variant>
        <vt:i4>9</vt:i4>
      </vt:variant>
      <vt:variant>
        <vt:i4>0</vt:i4>
      </vt:variant>
      <vt:variant>
        <vt:i4>5</vt:i4>
      </vt:variant>
      <vt:variant>
        <vt:lpwstr>http://www.delwp.vic.gov.au/</vt:lpwstr>
      </vt:variant>
      <vt:variant>
        <vt:lpwstr/>
      </vt:variant>
      <vt:variant>
        <vt:i4>2490422</vt:i4>
      </vt:variant>
      <vt:variant>
        <vt:i4>6</vt:i4>
      </vt:variant>
      <vt:variant>
        <vt:i4>0</vt:i4>
      </vt:variant>
      <vt:variant>
        <vt:i4>5</vt:i4>
      </vt:variant>
      <vt:variant>
        <vt:lpwstr>http://www.relayservice.com.au/</vt:lpwstr>
      </vt:variant>
      <vt:variant>
        <vt:lpwstr/>
      </vt:variant>
      <vt:variant>
        <vt:i4>2687044</vt:i4>
      </vt:variant>
      <vt:variant>
        <vt:i4>3</vt:i4>
      </vt:variant>
      <vt:variant>
        <vt:i4>0</vt:i4>
      </vt:variant>
      <vt:variant>
        <vt:i4>5</vt:i4>
      </vt:variant>
      <vt:variant>
        <vt:lpwstr>mailto:customer.service@delwp.vic.gov.au</vt:lpwstr>
      </vt:variant>
      <vt:variant>
        <vt:lpwstr/>
      </vt:variant>
      <vt:variant>
        <vt:i4>6488166</vt:i4>
      </vt:variant>
      <vt:variant>
        <vt:i4>0</vt:i4>
      </vt:variant>
      <vt:variant>
        <vt:i4>0</vt:i4>
      </vt:variant>
      <vt:variant>
        <vt:i4>5</vt:i4>
      </vt:variant>
      <vt:variant>
        <vt:lpwstr>http://creativecommons.org/licenses/by/4.0/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Guidance Note on Setbacks near Dams</dc:title>
  <dc:subject/>
  <dc:creator>Rob Swan and Gavan Hunter</dc:creator>
  <cp:keywords/>
  <dc:description/>
  <cp:lastModifiedBy>Matt</cp:lastModifiedBy>
  <cp:revision>2</cp:revision>
  <cp:lastPrinted>2022-09-14T04:10:00Z</cp:lastPrinted>
  <dcterms:created xsi:type="dcterms:W3CDTF">2023-08-09T05:19:00Z</dcterms:created>
  <dcterms:modified xsi:type="dcterms:W3CDTF">2023-08-09T05:19:00Z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Subtitle">
    <vt:lpwstr/>
  </property>
  <property fmtid="{D5CDD505-2E9C-101B-9397-08002B2CF9AE}" pid="3" name="xTOCH2">
    <vt:lpwstr>S</vt:lpwstr>
  </property>
  <property fmtid="{D5CDD505-2E9C-101B-9397-08002B2CF9AE}" pid="4" name="xTOCH3">
    <vt:lpwstr>S</vt:lpwstr>
  </property>
  <property fmtid="{D5CDD505-2E9C-101B-9397-08002B2CF9AE}" pid="5" name="xTOCTable">
    <vt:lpwstr>H</vt:lpwstr>
  </property>
  <property fmtid="{D5CDD505-2E9C-101B-9397-08002B2CF9AE}" pid="6" name="xTOCFigure">
    <vt:lpwstr>H</vt:lpwstr>
  </property>
  <property fmtid="{D5CDD505-2E9C-101B-9397-08002B2CF9AE}" pid="7" name="xTOCApp">
    <vt:lpwstr>H</vt:lpwstr>
  </property>
  <property fmtid="{D5CDD505-2E9C-101B-9397-08002B2CF9AE}" pid="8" name="xStatus">
    <vt:lpwstr/>
  </property>
  <property fmtid="{D5CDD505-2E9C-101B-9397-08002B2CF9AE}" pid="9" name="xCR">
    <vt:lpwstr>Heading</vt:lpwstr>
  </property>
  <property fmtid="{D5CDD505-2E9C-101B-9397-08002B2CF9AE}" pid="10" name="xHeadingsNumbered">
    <vt:lpwstr>-1</vt:lpwstr>
  </property>
  <property fmtid="{D5CDD505-2E9C-101B-9397-08002B2CF9AE}" pid="11" name="xDoctype">
    <vt:lpwstr/>
  </property>
  <property fmtid="{D5CDD505-2E9C-101B-9397-08002B2CF9AE}" pid="12" name="xTOCH4">
    <vt:lpwstr>H</vt:lpwstr>
  </property>
  <property fmtid="{D5CDD505-2E9C-101B-9397-08002B2CF9AE}" pid="13" name="xFooterSubtitle">
    <vt:lpwstr/>
  </property>
  <property fmtid="{D5CDD505-2E9C-101B-9397-08002B2CF9AE}" pid="14" name="xAppendixName">
    <vt:lpwstr>Appendix</vt:lpwstr>
  </property>
  <property fmtid="{D5CDD505-2E9C-101B-9397-08002B2CF9AE}" pid="15" name="Section">
    <vt:lpwstr>77;#All|8270565e-a836-42c0-aa61-1ac7b0ff14aa</vt:lpwstr>
  </property>
  <property fmtid="{D5CDD505-2E9C-101B-9397-08002B2CF9AE}" pid="16" name="Agency">
    <vt:lpwstr>1;#Department of Environment, Land, Water and Planning|607a3f87-1228-4cd9-82a5-076aa8776274</vt:lpwstr>
  </property>
  <property fmtid="{D5CDD505-2E9C-101B-9397-08002B2CF9AE}" pid="17" name="Branch">
    <vt:lpwstr>6;#Risk and Resilience|8bc58e29-47a5-4577-9da5-895bf29643fc</vt:lpwstr>
  </property>
  <property fmtid="{D5CDD505-2E9C-101B-9397-08002B2CF9AE}" pid="18" name="o85941e134754762b9719660a258a6e6">
    <vt:lpwstr/>
  </property>
  <property fmtid="{D5CDD505-2E9C-101B-9397-08002B2CF9AE}" pid="19" name="Reference_x0020_Type">
    <vt:lpwstr/>
  </property>
  <property fmtid="{D5CDD505-2E9C-101B-9397-08002B2CF9AE}" pid="20" name="ContentTypeId">
    <vt:lpwstr>0x0101002517F445A0F35E449C98AAD631F2B0386000B75746570DDE6043AA83799622323D92</vt:lpwstr>
  </property>
  <property fmtid="{D5CDD505-2E9C-101B-9397-08002B2CF9AE}" pid="21" name="Location_x0020_Type">
    <vt:lpwstr/>
  </property>
  <property fmtid="{D5CDD505-2E9C-101B-9397-08002B2CF9AE}" pid="22" name="Copyright_x0020_Licence_x0020_Name">
    <vt:lpwstr/>
  </property>
  <property fmtid="{D5CDD505-2E9C-101B-9397-08002B2CF9AE}" pid="23" name="_dlc_DocIdItemGuid">
    <vt:lpwstr>b1fa09f6-7d63-4fcf-8ed6-93baec2ed5af</vt:lpwstr>
  </property>
  <property fmtid="{D5CDD505-2E9C-101B-9397-08002B2CF9AE}" pid="24" name="df723ab3fe1c4eb7a0b151674e7ac40d">
    <vt:lpwstr/>
  </property>
  <property fmtid="{D5CDD505-2E9C-101B-9397-08002B2CF9AE}" pid="25" name="Copyright_x0020_License_x0020_Type">
    <vt:lpwstr/>
  </property>
  <property fmtid="{D5CDD505-2E9C-101B-9397-08002B2CF9AE}" pid="26" name="Division">
    <vt:lpwstr>60;#Partnerships and Sector Performance|e50abddd-e04d-490d-89d9-6a98999b871a</vt:lpwstr>
  </property>
  <property fmtid="{D5CDD505-2E9C-101B-9397-08002B2CF9AE}" pid="27" name="Dissemination Limiting Marker">
    <vt:lpwstr>2;#FOUO|955eb6fc-b35a-4808-8aa5-31e514fa3f26</vt:lpwstr>
  </property>
  <property fmtid="{D5CDD505-2E9C-101B-9397-08002B2CF9AE}" pid="28" name="Sub_x002d_Section">
    <vt:lpwstr/>
  </property>
  <property fmtid="{D5CDD505-2E9C-101B-9397-08002B2CF9AE}" pid="29" name="Group1">
    <vt:lpwstr>4;#Water and Catchments|04babe5f-fe90-4982-9f33-c4fc8f4bb63f</vt:lpwstr>
  </property>
  <property fmtid="{D5CDD505-2E9C-101B-9397-08002B2CF9AE}" pid="30" name="Security Classification">
    <vt:lpwstr>3;#Unclassified|7fa379f4-4aba-4692-ab80-7d39d3a23cf4</vt:lpwstr>
  </property>
  <property fmtid="{D5CDD505-2E9C-101B-9397-08002B2CF9AE}" pid="31" name="o2e611f6ba3e4c8f9a895dfb7980639e">
    <vt:lpwstr/>
  </property>
  <property fmtid="{D5CDD505-2E9C-101B-9397-08002B2CF9AE}" pid="32" name="Document_x0020_type">
    <vt:lpwstr/>
  </property>
  <property fmtid="{D5CDD505-2E9C-101B-9397-08002B2CF9AE}" pid="33" name="ld508a88e6264ce89693af80a72862cb">
    <vt:lpwstr/>
  </property>
  <property fmtid="{D5CDD505-2E9C-101B-9397-08002B2CF9AE}" pid="34" name="Sub-Section">
    <vt:lpwstr/>
  </property>
  <property fmtid="{D5CDD505-2E9C-101B-9397-08002B2CF9AE}" pid="35" name="Copyright Licence Name">
    <vt:lpwstr/>
  </property>
  <property fmtid="{D5CDD505-2E9C-101B-9397-08002B2CF9AE}" pid="36" name="Location Type">
    <vt:lpwstr/>
  </property>
  <property fmtid="{D5CDD505-2E9C-101B-9397-08002B2CF9AE}" pid="37" name="Document type">
    <vt:lpwstr>400;#Setbacks between Dams and New Development|1a727b66-836c-4553-bc6e-8e5e4d4ef178</vt:lpwstr>
  </property>
  <property fmtid="{D5CDD505-2E9C-101B-9397-08002B2CF9AE}" pid="38" name="Reference Type">
    <vt:lpwstr/>
  </property>
  <property fmtid="{D5CDD505-2E9C-101B-9397-08002B2CF9AE}" pid="39" name="Copyright License Type">
    <vt:lpwstr/>
  </property>
  <property fmtid="{D5CDD505-2E9C-101B-9397-08002B2CF9AE}" pid="40" name="xDate">
    <vt:lpwstr> </vt:lpwstr>
  </property>
  <property fmtid="{D5CDD505-2E9C-101B-9397-08002B2CF9AE}" pid="41" name="xTitle">
    <vt:lpwstr>Guidance Note on Setbacks near Dams</vt:lpwstr>
  </property>
  <property fmtid="{D5CDD505-2E9C-101B-9397-08002B2CF9AE}" pid="42" name="xFooterTitle">
    <vt:lpwstr>Guidance Note on Setbacks near Dams</vt:lpwstr>
  </property>
  <property fmtid="{D5CDD505-2E9C-101B-9397-08002B2CF9AE}" pid="43" name="Order">
    <vt:r8>447200</vt:r8>
  </property>
  <property fmtid="{D5CDD505-2E9C-101B-9397-08002B2CF9AE}" pid="44" name="People in Image">
    <vt:lpwstr/>
  </property>
  <property fmtid="{D5CDD505-2E9C-101B-9397-08002B2CF9AE}" pid="45" name="MSIP_Label_4257e2ab-f512-40e2-9c9a-c64247360765_Enabled">
    <vt:lpwstr>true</vt:lpwstr>
  </property>
  <property fmtid="{D5CDD505-2E9C-101B-9397-08002B2CF9AE}" pid="46" name="MSIP_Label_4257e2ab-f512-40e2-9c9a-c64247360765_SetDate">
    <vt:lpwstr>2023-08-09T05:19:27Z</vt:lpwstr>
  </property>
  <property fmtid="{D5CDD505-2E9C-101B-9397-08002B2CF9AE}" pid="47" name="MSIP_Label_4257e2ab-f512-40e2-9c9a-c64247360765_Method">
    <vt:lpwstr>Privileged</vt:lpwstr>
  </property>
  <property fmtid="{D5CDD505-2E9C-101B-9397-08002B2CF9AE}" pid="48" name="MSIP_Label_4257e2ab-f512-40e2-9c9a-c64247360765_Name">
    <vt:lpwstr>OFFICIAL</vt:lpwstr>
  </property>
  <property fmtid="{D5CDD505-2E9C-101B-9397-08002B2CF9AE}" pid="49" name="MSIP_Label_4257e2ab-f512-40e2-9c9a-c64247360765_SiteId">
    <vt:lpwstr>e8bdd6f7-fc18-4e48-a554-7f547927223b</vt:lpwstr>
  </property>
  <property fmtid="{D5CDD505-2E9C-101B-9397-08002B2CF9AE}" pid="50" name="MSIP_Label_4257e2ab-f512-40e2-9c9a-c64247360765_ActionId">
    <vt:lpwstr>25454051-c3b6-43db-8045-73c4d55d393a</vt:lpwstr>
  </property>
  <property fmtid="{D5CDD505-2E9C-101B-9397-08002B2CF9AE}" pid="51" name="MSIP_Label_4257e2ab-f512-40e2-9c9a-c64247360765_ContentBits">
    <vt:lpwstr>2</vt:lpwstr>
  </property>
</Properties>
</file>